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7AE" w:rsidRDefault="00B267AE" w:rsidP="00B267AE">
      <w:pPr>
        <w:snapToGrid w:val="0"/>
        <w:spacing w:line="540" w:lineRule="exact"/>
        <w:jc w:val="center"/>
        <w:outlineLvl w:val="0"/>
        <w:rPr>
          <w:b/>
          <w:sz w:val="36"/>
          <w:szCs w:val="36"/>
        </w:rPr>
      </w:pPr>
      <w:bookmarkStart w:id="0" w:name="_Toc119569274"/>
      <w:r>
        <w:rPr>
          <w:rFonts w:hint="eastAsia"/>
          <w:b/>
          <w:sz w:val="36"/>
          <w:szCs w:val="36"/>
        </w:rPr>
        <w:t>第五章</w:t>
      </w:r>
      <w:r>
        <w:rPr>
          <w:rFonts w:hint="eastAsia"/>
          <w:b/>
          <w:sz w:val="36"/>
          <w:szCs w:val="36"/>
        </w:rPr>
        <w:t xml:space="preserve">   </w:t>
      </w:r>
      <w:r>
        <w:rPr>
          <w:rFonts w:hint="eastAsia"/>
          <w:b/>
          <w:sz w:val="36"/>
          <w:szCs w:val="36"/>
        </w:rPr>
        <w:t>采购需求</w:t>
      </w:r>
      <w:bookmarkEnd w:id="0"/>
    </w:p>
    <w:p w:rsidR="00B267AE" w:rsidRDefault="00B267AE" w:rsidP="00B267AE">
      <w:pPr>
        <w:snapToGrid w:val="0"/>
        <w:spacing w:line="360" w:lineRule="auto"/>
        <w:jc w:val="center"/>
        <w:outlineLvl w:val="0"/>
        <w:rPr>
          <w:b/>
          <w:sz w:val="36"/>
          <w:szCs w:val="36"/>
        </w:rPr>
      </w:pPr>
    </w:p>
    <w:p w:rsidR="00B267AE" w:rsidRDefault="00B267AE" w:rsidP="00B267AE">
      <w:pPr>
        <w:tabs>
          <w:tab w:val="left" w:pos="900"/>
        </w:tabs>
        <w:spacing w:beforeLines="50" w:before="120" w:line="360" w:lineRule="auto"/>
        <w:jc w:val="left"/>
        <w:rPr>
          <w:rFonts w:ascii="仿宋" w:eastAsia="仿宋" w:hAnsi="仿宋" w:cstheme="minorEastAsia"/>
          <w:b/>
          <w:bCs/>
          <w:sz w:val="24"/>
        </w:rPr>
      </w:pPr>
      <w:r>
        <w:rPr>
          <w:rFonts w:ascii="仿宋" w:eastAsia="仿宋" w:hAnsi="仿宋" w:cstheme="minorEastAsia" w:hint="eastAsia"/>
          <w:b/>
          <w:bCs/>
          <w:sz w:val="24"/>
        </w:rPr>
        <w:t>一、采购标的需实现的功能或者目标，以及为落实政府采购政策需满足的要求</w:t>
      </w:r>
    </w:p>
    <w:p w:rsidR="00B267AE" w:rsidRDefault="00B267AE" w:rsidP="00B267AE">
      <w:pPr>
        <w:tabs>
          <w:tab w:val="left" w:pos="900"/>
        </w:tabs>
        <w:spacing w:beforeLines="50" w:before="120" w:line="360" w:lineRule="auto"/>
        <w:jc w:val="left"/>
        <w:rPr>
          <w:rFonts w:ascii="仿宋" w:eastAsia="仿宋" w:hAnsi="仿宋" w:cstheme="minorEastAsia"/>
          <w:b/>
          <w:bCs/>
          <w:sz w:val="24"/>
        </w:rPr>
      </w:pPr>
      <w:r>
        <w:rPr>
          <w:rFonts w:ascii="仿宋" w:eastAsia="仿宋" w:hAnsi="仿宋" w:cstheme="minorEastAsia" w:hint="eastAsia"/>
          <w:b/>
          <w:bCs/>
          <w:sz w:val="24"/>
        </w:rPr>
        <w:t>（一）采购标的需实现的功能或者目标</w:t>
      </w:r>
    </w:p>
    <w:p w:rsidR="00B267AE" w:rsidRDefault="00B267AE" w:rsidP="00B267AE">
      <w:pPr>
        <w:tabs>
          <w:tab w:val="left" w:pos="900"/>
        </w:tabs>
        <w:spacing w:beforeLines="50" w:before="120" w:line="360" w:lineRule="auto"/>
        <w:ind w:firstLineChars="200" w:firstLine="480"/>
        <w:jc w:val="left"/>
        <w:rPr>
          <w:rFonts w:ascii="仿宋" w:eastAsia="仿宋" w:hAnsi="仿宋" w:cstheme="minorEastAsia"/>
          <w:sz w:val="24"/>
        </w:rPr>
      </w:pPr>
      <w:r>
        <w:rPr>
          <w:rFonts w:ascii="仿宋" w:eastAsia="仿宋" w:hAnsi="仿宋" w:hint="eastAsia"/>
          <w:sz w:val="24"/>
        </w:rPr>
        <w:t>北京市密云区医院占地面积168亩，建筑面积138672平方米，编制床位940张，开放床位927张。工作日日均门诊2903人次，</w:t>
      </w:r>
      <w:proofErr w:type="gramStart"/>
      <w:r>
        <w:rPr>
          <w:rFonts w:ascii="仿宋" w:eastAsia="仿宋" w:hAnsi="仿宋" w:hint="eastAsia"/>
          <w:sz w:val="24"/>
        </w:rPr>
        <w:t>日均门</w:t>
      </w:r>
      <w:proofErr w:type="gramEnd"/>
      <w:r>
        <w:rPr>
          <w:rFonts w:ascii="仿宋" w:eastAsia="仿宋" w:hAnsi="仿宋" w:hint="eastAsia"/>
          <w:sz w:val="24"/>
        </w:rPr>
        <w:t>急诊量3200人次，年收治病人3.8万余人次，年预计洗涤量约</w:t>
      </w:r>
      <w:r>
        <w:rPr>
          <w:rFonts w:ascii="仿宋" w:eastAsia="仿宋" w:hAnsi="仿宋"/>
          <w:sz w:val="24"/>
        </w:rPr>
        <w:t>4076172</w:t>
      </w:r>
      <w:r>
        <w:rPr>
          <w:rFonts w:ascii="仿宋" w:eastAsia="仿宋" w:hAnsi="仿宋" w:hint="eastAsia"/>
          <w:sz w:val="24"/>
        </w:rPr>
        <w:t>件。</w:t>
      </w:r>
    </w:p>
    <w:p w:rsidR="00B267AE" w:rsidRDefault="00B267AE" w:rsidP="00B267AE">
      <w:pPr>
        <w:tabs>
          <w:tab w:val="left" w:pos="900"/>
        </w:tabs>
        <w:spacing w:beforeLines="50" w:before="120" w:line="360" w:lineRule="auto"/>
        <w:jc w:val="left"/>
        <w:rPr>
          <w:rFonts w:ascii="仿宋" w:eastAsia="仿宋" w:hAnsi="仿宋" w:cstheme="minorEastAsia"/>
          <w:b/>
          <w:bCs/>
          <w:sz w:val="24"/>
        </w:rPr>
      </w:pPr>
      <w:r>
        <w:rPr>
          <w:rFonts w:ascii="仿宋" w:eastAsia="仿宋" w:hAnsi="仿宋" w:cstheme="minorEastAsia" w:hint="eastAsia"/>
          <w:b/>
          <w:bCs/>
          <w:sz w:val="24"/>
        </w:rPr>
        <w:t>（二）为落实政府采购政策需满足的要求</w:t>
      </w:r>
    </w:p>
    <w:p w:rsidR="00B267AE" w:rsidRDefault="00B267AE" w:rsidP="00B267AE">
      <w:pPr>
        <w:numPr>
          <w:ilvl w:val="0"/>
          <w:numId w:val="12"/>
        </w:numPr>
        <w:tabs>
          <w:tab w:val="left" w:pos="900"/>
        </w:tabs>
        <w:spacing w:line="360" w:lineRule="auto"/>
        <w:jc w:val="left"/>
        <w:rPr>
          <w:rFonts w:ascii="仿宋" w:eastAsia="仿宋" w:hAnsi="仿宋" w:cstheme="minorEastAsia"/>
          <w:sz w:val="24"/>
        </w:rPr>
      </w:pPr>
      <w:r>
        <w:rPr>
          <w:rFonts w:ascii="仿宋" w:eastAsia="仿宋" w:hAnsi="仿宋" w:cstheme="minorEastAsia" w:hint="eastAsia"/>
          <w:sz w:val="24"/>
        </w:rPr>
        <w:t>促进中小企业发展政策：根据《政府采购促进中小企业发展管理办法》规定，本项目采购服务由中型或小型或微型企业承接的，投标人应出具招标文件要求的《中小企业声明函》给予证明，否则评标时不予认可。投标人应对提交的中小企业声明函的真实性负责，提交的中小企业</w:t>
      </w:r>
      <w:proofErr w:type="gramStart"/>
      <w:r>
        <w:rPr>
          <w:rFonts w:ascii="仿宋" w:eastAsia="仿宋" w:hAnsi="仿宋" w:cstheme="minorEastAsia" w:hint="eastAsia"/>
          <w:sz w:val="24"/>
        </w:rPr>
        <w:t>声明函不真实</w:t>
      </w:r>
      <w:proofErr w:type="gramEnd"/>
      <w:r>
        <w:rPr>
          <w:rFonts w:ascii="仿宋" w:eastAsia="仿宋" w:hAnsi="仿宋" w:cstheme="minorEastAsia" w:hint="eastAsia"/>
          <w:sz w:val="24"/>
        </w:rPr>
        <w:t>的，应承担相应的法律责任。（注：依据《政府采购促进中小企业发展管理办法》规定享受扶持政策获得政府采购合同的小</w:t>
      </w:r>
      <w:proofErr w:type="gramStart"/>
      <w:r>
        <w:rPr>
          <w:rFonts w:ascii="仿宋" w:eastAsia="仿宋" w:hAnsi="仿宋" w:cstheme="minorEastAsia" w:hint="eastAsia"/>
          <w:sz w:val="24"/>
        </w:rPr>
        <w:t>微企业</w:t>
      </w:r>
      <w:proofErr w:type="gramEnd"/>
      <w:r>
        <w:rPr>
          <w:rFonts w:ascii="仿宋" w:eastAsia="仿宋" w:hAnsi="仿宋" w:cstheme="minorEastAsia" w:hint="eastAsia"/>
          <w:sz w:val="24"/>
        </w:rPr>
        <w:t>不得将合同分包给大中型企业，中型企业不得将合同分包给大型企业。）</w:t>
      </w:r>
    </w:p>
    <w:p w:rsidR="00B267AE" w:rsidRDefault="00B267AE" w:rsidP="00B267AE">
      <w:pPr>
        <w:numPr>
          <w:ilvl w:val="0"/>
          <w:numId w:val="12"/>
        </w:numPr>
        <w:tabs>
          <w:tab w:val="left" w:pos="900"/>
        </w:tabs>
        <w:spacing w:beforeLines="50" w:before="120" w:line="360" w:lineRule="auto"/>
        <w:jc w:val="left"/>
        <w:rPr>
          <w:rFonts w:ascii="仿宋" w:eastAsia="仿宋" w:hAnsi="仿宋" w:cstheme="minorEastAsia"/>
          <w:sz w:val="24"/>
        </w:rPr>
      </w:pPr>
      <w:r>
        <w:rPr>
          <w:rFonts w:ascii="仿宋" w:eastAsia="仿宋" w:hAnsi="仿宋" w:cstheme="minorEastAsia" w:hint="eastAsia"/>
          <w:sz w:val="24"/>
        </w:rPr>
        <w:t>监狱企业扶持政策：</w:t>
      </w:r>
      <w:r>
        <w:rPr>
          <w:rFonts w:ascii="仿宋" w:eastAsia="仿宋" w:hAnsi="仿宋" w:cstheme="minorEastAsia" w:hint="eastAsia"/>
          <w:iCs/>
          <w:sz w:val="24"/>
        </w:rPr>
        <w:t>投标人如为监狱企业将视同为小型或微型企业，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r>
        <w:rPr>
          <w:rFonts w:ascii="仿宋" w:eastAsia="仿宋" w:hAnsi="仿宋" w:cstheme="minorEastAsia" w:hint="eastAsia"/>
          <w:sz w:val="24"/>
        </w:rPr>
        <w:t>。</w:t>
      </w:r>
    </w:p>
    <w:p w:rsidR="00B267AE" w:rsidRDefault="00B267AE" w:rsidP="00B267AE">
      <w:pPr>
        <w:numPr>
          <w:ilvl w:val="0"/>
          <w:numId w:val="12"/>
        </w:numPr>
        <w:tabs>
          <w:tab w:val="left" w:pos="900"/>
        </w:tabs>
        <w:spacing w:beforeLines="50" w:before="120" w:line="360" w:lineRule="auto"/>
        <w:jc w:val="left"/>
        <w:rPr>
          <w:rFonts w:ascii="仿宋" w:eastAsia="仿宋" w:hAnsi="仿宋" w:cstheme="minorEastAsia"/>
          <w:sz w:val="24"/>
        </w:rPr>
      </w:pPr>
      <w:r>
        <w:rPr>
          <w:rFonts w:ascii="仿宋" w:eastAsia="仿宋" w:hAnsi="仿宋" w:cstheme="minorEastAsia" w:hint="eastAsia"/>
          <w:sz w:val="24"/>
        </w:rPr>
        <w:t>促进残疾人就业政府采购政策：根据《三部门联合发布关于促进残疾人就业政府采购政策的通知》（财库〔2017〕141号）规定，符合条件的残疾人福利性单位在参加本项目政府采购活动时，投标人应出具招标文件要求的《残疾人福利性单位声明函》，并对声明的真实性承担法律责任。中标、成交供应商为残疾人福利性单位的，采购代理机构将随中标结果同时公告其《残疾人福利性单位声明函》，接受社会监督。残疾人福利性单位视同小型、微型企业。不重复享受政策。</w:t>
      </w:r>
    </w:p>
    <w:p w:rsidR="00B267AE" w:rsidRDefault="00B267AE" w:rsidP="00B267AE">
      <w:pPr>
        <w:numPr>
          <w:ilvl w:val="0"/>
          <w:numId w:val="12"/>
        </w:numPr>
        <w:tabs>
          <w:tab w:val="left" w:pos="900"/>
        </w:tabs>
        <w:spacing w:beforeLines="50" w:before="120" w:line="360" w:lineRule="auto"/>
        <w:jc w:val="left"/>
        <w:rPr>
          <w:rFonts w:ascii="仿宋" w:eastAsia="仿宋" w:hAnsi="仿宋" w:cstheme="minorEastAsia"/>
          <w:sz w:val="24"/>
        </w:rPr>
      </w:pPr>
      <w:r>
        <w:rPr>
          <w:rFonts w:ascii="仿宋" w:eastAsia="仿宋" w:hAnsi="仿宋" w:cstheme="minorEastAsia" w:hint="eastAsia"/>
          <w:sz w:val="24"/>
        </w:rPr>
        <w:t>鼓励节能政策：投标人的</w:t>
      </w:r>
      <w:r>
        <w:rPr>
          <w:rFonts w:ascii="仿宋" w:eastAsia="仿宋" w:hAnsi="仿宋" w:cstheme="minorEastAsia" w:hint="eastAsia"/>
          <w:kern w:val="0"/>
          <w:sz w:val="24"/>
        </w:rPr>
        <w:t>投标产品属于财政部、发展改革委公布的“节能产品政府采购品目清单”范围的</w:t>
      </w:r>
      <w:r>
        <w:rPr>
          <w:rFonts w:ascii="仿宋" w:eastAsia="仿宋" w:hAnsi="仿宋" w:cstheme="minorEastAsia" w:hint="eastAsia"/>
          <w:sz w:val="24"/>
        </w:rPr>
        <w:t>，投标人需提供</w:t>
      </w:r>
      <w:r>
        <w:rPr>
          <w:rFonts w:ascii="仿宋" w:eastAsia="仿宋" w:hAnsi="仿宋" w:cstheme="minorEastAsia" w:hint="eastAsia"/>
          <w:kern w:val="0"/>
          <w:sz w:val="24"/>
        </w:rPr>
        <w:t>国家确定的</w:t>
      </w:r>
      <w:r>
        <w:rPr>
          <w:rFonts w:ascii="仿宋" w:eastAsia="仿宋" w:hAnsi="仿宋" w:cstheme="minorEastAsia" w:hint="eastAsia"/>
          <w:sz w:val="24"/>
        </w:rPr>
        <w:t>认证机构出具的、处于有效期之内的节能产品认证证书。</w:t>
      </w:r>
      <w:r>
        <w:rPr>
          <w:rFonts w:ascii="仿宋" w:eastAsia="仿宋" w:hAnsi="仿宋" w:cstheme="minorEastAsia" w:hint="eastAsia"/>
          <w:kern w:val="0"/>
          <w:sz w:val="24"/>
        </w:rPr>
        <w:t>国家确定的</w:t>
      </w:r>
      <w:r>
        <w:rPr>
          <w:rFonts w:ascii="仿宋" w:eastAsia="仿宋" w:hAnsi="仿宋" w:cstheme="minorEastAsia" w:hint="eastAsia"/>
          <w:sz w:val="24"/>
        </w:rPr>
        <w:t>认证机构和节能产品获证产品信息可从市场监</w:t>
      </w:r>
      <w:r>
        <w:rPr>
          <w:rFonts w:ascii="仿宋" w:eastAsia="仿宋" w:hAnsi="仿宋" w:cstheme="minorEastAsia" w:hint="eastAsia"/>
          <w:sz w:val="24"/>
        </w:rPr>
        <w:lastRenderedPageBreak/>
        <w:t>管总局组建的节能产品、环境标志产品认证结果信息发布平台或中国政府采购网（www.ccgp.gov.cn）建立的认证结果信息发布平台链接中查询下载。</w:t>
      </w:r>
    </w:p>
    <w:p w:rsidR="00B267AE" w:rsidRDefault="00B267AE" w:rsidP="00B267AE">
      <w:pPr>
        <w:numPr>
          <w:ilvl w:val="0"/>
          <w:numId w:val="12"/>
        </w:numPr>
        <w:tabs>
          <w:tab w:val="left" w:pos="900"/>
        </w:tabs>
        <w:spacing w:beforeLines="50" w:before="120" w:line="360" w:lineRule="auto"/>
        <w:jc w:val="left"/>
        <w:rPr>
          <w:rFonts w:ascii="仿宋" w:eastAsia="仿宋" w:hAnsi="仿宋" w:cstheme="minorEastAsia"/>
          <w:sz w:val="24"/>
        </w:rPr>
      </w:pPr>
      <w:r>
        <w:rPr>
          <w:rFonts w:ascii="仿宋" w:eastAsia="仿宋" w:hAnsi="仿宋" w:cstheme="minorEastAsia" w:hint="eastAsia"/>
          <w:sz w:val="24"/>
        </w:rPr>
        <w:t>鼓励环保政策：投标人的</w:t>
      </w:r>
      <w:r>
        <w:rPr>
          <w:rFonts w:ascii="仿宋" w:eastAsia="仿宋" w:hAnsi="仿宋" w:cstheme="minorEastAsia" w:hint="eastAsia"/>
          <w:kern w:val="0"/>
          <w:sz w:val="24"/>
        </w:rPr>
        <w:t>投标产品属于财政部、生态环境部公布的“环境标志产品政府采购品目清单”范围的</w:t>
      </w:r>
      <w:r>
        <w:rPr>
          <w:rFonts w:ascii="仿宋" w:eastAsia="仿宋" w:hAnsi="仿宋" w:cstheme="minorEastAsia" w:hint="eastAsia"/>
          <w:sz w:val="24"/>
        </w:rPr>
        <w:t>，投标人需提供</w:t>
      </w:r>
      <w:r>
        <w:rPr>
          <w:rFonts w:ascii="仿宋" w:eastAsia="仿宋" w:hAnsi="仿宋" w:cstheme="minorEastAsia" w:hint="eastAsia"/>
          <w:kern w:val="0"/>
          <w:sz w:val="24"/>
        </w:rPr>
        <w:t>国家确定的</w:t>
      </w:r>
      <w:r>
        <w:rPr>
          <w:rFonts w:ascii="仿宋" w:eastAsia="仿宋" w:hAnsi="仿宋" w:cstheme="minorEastAsia" w:hint="eastAsia"/>
          <w:sz w:val="24"/>
        </w:rPr>
        <w:t>认证机构出具的、处于有效期之内的</w:t>
      </w:r>
      <w:r>
        <w:rPr>
          <w:rFonts w:ascii="仿宋" w:eastAsia="仿宋" w:hAnsi="仿宋" w:cstheme="minorEastAsia" w:hint="eastAsia"/>
          <w:kern w:val="0"/>
          <w:sz w:val="24"/>
        </w:rPr>
        <w:t>环境标志</w:t>
      </w:r>
      <w:r>
        <w:rPr>
          <w:rFonts w:ascii="仿宋" w:eastAsia="仿宋" w:hAnsi="仿宋" w:cstheme="minorEastAsia" w:hint="eastAsia"/>
          <w:sz w:val="24"/>
        </w:rPr>
        <w:t>产品认证证书。</w:t>
      </w:r>
      <w:r>
        <w:rPr>
          <w:rFonts w:ascii="仿宋" w:eastAsia="仿宋" w:hAnsi="仿宋" w:cstheme="minorEastAsia" w:hint="eastAsia"/>
          <w:kern w:val="0"/>
          <w:sz w:val="24"/>
        </w:rPr>
        <w:t>国家确定的</w:t>
      </w:r>
      <w:r>
        <w:rPr>
          <w:rFonts w:ascii="仿宋" w:eastAsia="仿宋" w:hAnsi="仿宋" w:cstheme="minorEastAsia" w:hint="eastAsia"/>
          <w:sz w:val="24"/>
        </w:rPr>
        <w:t>认证机构和</w:t>
      </w:r>
      <w:r>
        <w:rPr>
          <w:rFonts w:ascii="仿宋" w:eastAsia="仿宋" w:hAnsi="仿宋" w:cstheme="minorEastAsia" w:hint="eastAsia"/>
          <w:kern w:val="0"/>
          <w:sz w:val="24"/>
        </w:rPr>
        <w:t>环境标志</w:t>
      </w:r>
      <w:r>
        <w:rPr>
          <w:rFonts w:ascii="仿宋" w:eastAsia="仿宋" w:hAnsi="仿宋" w:cstheme="minorEastAsia" w:hint="eastAsia"/>
          <w:sz w:val="24"/>
        </w:rPr>
        <w:t>产品获证产品信息可从市场监管总局组建的节能产品、环境标志产品认证结果信息发布平台或中国政府采购网（www.ccgp.gov.cn）建立的认证结果信息发布平台链接中查询下载。</w:t>
      </w:r>
    </w:p>
    <w:p w:rsidR="00B267AE" w:rsidRDefault="00B267AE" w:rsidP="00B267AE">
      <w:pPr>
        <w:pStyle w:val="afc"/>
        <w:spacing w:line="360" w:lineRule="auto"/>
        <w:jc w:val="left"/>
        <w:outlineLvl w:val="9"/>
        <w:rPr>
          <w:rFonts w:ascii="仿宋" w:eastAsia="仿宋" w:hAnsi="仿宋" w:cstheme="minorEastAsia"/>
          <w:sz w:val="24"/>
          <w:szCs w:val="24"/>
        </w:rPr>
      </w:pPr>
      <w:bookmarkStart w:id="1" w:name="_Toc67669928"/>
      <w:bookmarkStart w:id="2" w:name="_Toc64911939"/>
      <w:r>
        <w:rPr>
          <w:rFonts w:ascii="仿宋" w:eastAsia="仿宋" w:hAnsi="仿宋" w:cstheme="minorEastAsia" w:hint="eastAsia"/>
          <w:sz w:val="24"/>
          <w:szCs w:val="24"/>
        </w:rPr>
        <w:t>二、采购标的需执行的国家相关标准、行业标准、地方标准或者其他标准、规范</w:t>
      </w:r>
      <w:bookmarkEnd w:id="1"/>
      <w:bookmarkEnd w:id="2"/>
    </w:p>
    <w:p w:rsidR="00B267AE" w:rsidRDefault="00B267AE" w:rsidP="00B267AE">
      <w:pPr>
        <w:tabs>
          <w:tab w:val="left" w:pos="840"/>
          <w:tab w:val="left" w:pos="900"/>
        </w:tabs>
        <w:snapToGrid w:val="0"/>
        <w:spacing w:line="360" w:lineRule="auto"/>
        <w:ind w:firstLineChars="200" w:firstLine="480"/>
        <w:jc w:val="left"/>
        <w:rPr>
          <w:rFonts w:ascii="仿宋" w:eastAsia="仿宋" w:hAnsi="仿宋" w:cstheme="minorEastAsia"/>
          <w:sz w:val="24"/>
        </w:rPr>
      </w:pPr>
      <w:r>
        <w:rPr>
          <w:rFonts w:ascii="仿宋" w:eastAsia="仿宋" w:hAnsi="仿宋" w:cstheme="minorEastAsia" w:hint="eastAsia"/>
          <w:sz w:val="24"/>
        </w:rPr>
        <w:t>1.投标人使用的洗涤、消毒用品及洗涤设备等，必须符合国家有关卫生及环保标准，洗涤消毒符合相关程序要求。</w:t>
      </w:r>
    </w:p>
    <w:p w:rsidR="00B267AE" w:rsidRDefault="00B267AE" w:rsidP="00B267AE">
      <w:pPr>
        <w:tabs>
          <w:tab w:val="left" w:pos="840"/>
          <w:tab w:val="left" w:pos="900"/>
        </w:tabs>
        <w:snapToGrid w:val="0"/>
        <w:spacing w:line="360" w:lineRule="auto"/>
        <w:ind w:firstLineChars="200" w:firstLine="480"/>
        <w:jc w:val="left"/>
        <w:rPr>
          <w:rFonts w:ascii="仿宋" w:eastAsia="仿宋" w:hAnsi="仿宋" w:cstheme="minorEastAsia"/>
          <w:sz w:val="24"/>
        </w:rPr>
      </w:pPr>
      <w:r>
        <w:rPr>
          <w:rFonts w:ascii="仿宋" w:eastAsia="仿宋" w:hAnsi="仿宋" w:cstheme="minorEastAsia" w:hint="eastAsia"/>
          <w:sz w:val="24"/>
        </w:rPr>
        <w:t>2.投标人应依据WS/T508-2025《医疗机构医用织物洗涤消毒技术标准》的要求为医院提供专业的洗涤服务。</w:t>
      </w:r>
    </w:p>
    <w:p w:rsidR="00B267AE" w:rsidRDefault="00B267AE" w:rsidP="00B267AE">
      <w:pPr>
        <w:tabs>
          <w:tab w:val="left" w:pos="840"/>
          <w:tab w:val="left" w:pos="900"/>
        </w:tabs>
        <w:snapToGrid w:val="0"/>
        <w:spacing w:line="360" w:lineRule="auto"/>
        <w:ind w:firstLineChars="200" w:firstLine="480"/>
        <w:jc w:val="left"/>
        <w:rPr>
          <w:rFonts w:ascii="仿宋" w:eastAsia="仿宋" w:hAnsi="仿宋" w:cstheme="minorEastAsia"/>
          <w:sz w:val="24"/>
        </w:rPr>
      </w:pPr>
      <w:r>
        <w:rPr>
          <w:rFonts w:ascii="仿宋" w:eastAsia="仿宋" w:hAnsi="仿宋" w:cstheme="minorEastAsia" w:hint="eastAsia"/>
          <w:sz w:val="24"/>
        </w:rPr>
        <w:t>3.</w:t>
      </w:r>
      <w:r>
        <w:rPr>
          <w:rFonts w:hint="eastAsia"/>
        </w:rPr>
        <w:t xml:space="preserve"> </w:t>
      </w:r>
      <w:r>
        <w:rPr>
          <w:rFonts w:ascii="仿宋" w:eastAsia="仿宋" w:hAnsi="仿宋" w:cstheme="minorEastAsia" w:hint="eastAsia"/>
          <w:sz w:val="24"/>
        </w:rPr>
        <w:t>医院被服洗涤有国家法律、法规相关规定的从其规定，行业有标准要求的从其标准。</w:t>
      </w:r>
    </w:p>
    <w:p w:rsidR="00B267AE" w:rsidRDefault="00B267AE" w:rsidP="00B267AE">
      <w:pPr>
        <w:pStyle w:val="afc"/>
        <w:snapToGrid w:val="0"/>
        <w:spacing w:line="360" w:lineRule="auto"/>
        <w:jc w:val="left"/>
        <w:outlineLvl w:val="9"/>
        <w:rPr>
          <w:rFonts w:ascii="仿宋" w:eastAsia="仿宋" w:hAnsi="仿宋" w:cstheme="minorEastAsia"/>
          <w:sz w:val="24"/>
          <w:szCs w:val="24"/>
        </w:rPr>
      </w:pPr>
      <w:bookmarkStart w:id="3" w:name="_Toc64911941"/>
      <w:bookmarkStart w:id="4" w:name="_Toc67669930"/>
      <w:r>
        <w:rPr>
          <w:rFonts w:ascii="仿宋" w:eastAsia="仿宋" w:hAnsi="仿宋" w:cstheme="minorEastAsia" w:hint="eastAsia"/>
          <w:sz w:val="24"/>
          <w:szCs w:val="24"/>
        </w:rPr>
        <w:t>三、采购标的</w:t>
      </w:r>
      <w:proofErr w:type="gramStart"/>
      <w:r>
        <w:rPr>
          <w:rFonts w:ascii="仿宋" w:eastAsia="仿宋" w:hAnsi="仿宋" w:cstheme="minorEastAsia" w:hint="eastAsia"/>
          <w:sz w:val="24"/>
          <w:szCs w:val="24"/>
        </w:rPr>
        <w:t>的</w:t>
      </w:r>
      <w:proofErr w:type="gramEnd"/>
      <w:r>
        <w:rPr>
          <w:rFonts w:ascii="仿宋" w:eastAsia="仿宋" w:hAnsi="仿宋" w:cstheme="minorEastAsia" w:hint="eastAsia"/>
          <w:sz w:val="24"/>
          <w:szCs w:val="24"/>
        </w:rPr>
        <w:t>数量、采购项目交付或者实施的时间和地点</w:t>
      </w:r>
      <w:bookmarkEnd w:id="3"/>
      <w:bookmarkEnd w:id="4"/>
    </w:p>
    <w:p w:rsidR="00B267AE" w:rsidRDefault="00B267AE" w:rsidP="00B267AE">
      <w:pPr>
        <w:spacing w:line="360" w:lineRule="auto"/>
        <w:jc w:val="left"/>
        <w:rPr>
          <w:rFonts w:ascii="仿宋" w:eastAsia="仿宋" w:hAnsi="仿宋" w:cstheme="minorEastAsia"/>
          <w:sz w:val="24"/>
        </w:rPr>
      </w:pPr>
      <w:r>
        <w:rPr>
          <w:rFonts w:ascii="仿宋" w:eastAsia="仿宋" w:hAnsi="仿宋" w:cstheme="minorEastAsia" w:hint="eastAsia"/>
          <w:sz w:val="24"/>
        </w:rPr>
        <w:t>（一）采购标的</w:t>
      </w:r>
      <w:proofErr w:type="gramStart"/>
      <w:r>
        <w:rPr>
          <w:rFonts w:ascii="仿宋" w:eastAsia="仿宋" w:hAnsi="仿宋" w:cstheme="minorEastAsia" w:hint="eastAsia"/>
          <w:sz w:val="24"/>
        </w:rPr>
        <w:t>的</w:t>
      </w:r>
      <w:proofErr w:type="gramEnd"/>
      <w:r>
        <w:rPr>
          <w:rFonts w:ascii="仿宋" w:eastAsia="仿宋" w:hAnsi="仿宋" w:cstheme="minorEastAsia" w:hint="eastAsia"/>
          <w:sz w:val="24"/>
        </w:rPr>
        <w:t>数量：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170"/>
        <w:gridCol w:w="3992"/>
        <w:gridCol w:w="1547"/>
        <w:gridCol w:w="1596"/>
      </w:tblGrid>
      <w:tr w:rsidR="00B267AE" w:rsidTr="00824723">
        <w:trPr>
          <w:trHeight w:val="570"/>
        </w:trPr>
        <w:tc>
          <w:tcPr>
            <w:tcW w:w="529" w:type="pct"/>
            <w:shd w:val="clear" w:color="auto" w:fill="auto"/>
            <w:vAlign w:val="center"/>
          </w:tcPr>
          <w:p w:rsidR="00B267AE" w:rsidRDefault="00B267AE" w:rsidP="00824723">
            <w:pPr>
              <w:widowControl/>
              <w:jc w:val="center"/>
              <w:rPr>
                <w:rFonts w:ascii="仿宋" w:eastAsia="仿宋" w:hAnsi="仿宋" w:cs="宋体"/>
                <w:kern w:val="0"/>
                <w:sz w:val="24"/>
              </w:rPr>
            </w:pPr>
            <w:proofErr w:type="gramStart"/>
            <w:r>
              <w:rPr>
                <w:rFonts w:ascii="仿宋" w:eastAsia="仿宋" w:hAnsi="仿宋" w:cs="宋体" w:hint="eastAsia"/>
                <w:kern w:val="0"/>
                <w:sz w:val="24"/>
              </w:rPr>
              <w:t>包号</w:t>
            </w:r>
            <w:proofErr w:type="gramEnd"/>
          </w:p>
        </w:tc>
        <w:tc>
          <w:tcPr>
            <w:tcW w:w="630" w:type="pct"/>
            <w:shd w:val="clear" w:color="auto" w:fill="auto"/>
            <w:vAlign w:val="center"/>
          </w:tcPr>
          <w:p w:rsidR="00B267AE" w:rsidRDefault="00B267AE" w:rsidP="00824723">
            <w:pPr>
              <w:widowControl/>
              <w:jc w:val="center"/>
              <w:rPr>
                <w:rFonts w:ascii="仿宋" w:eastAsia="仿宋" w:hAnsi="仿宋" w:cs="宋体"/>
                <w:kern w:val="0"/>
                <w:sz w:val="24"/>
              </w:rPr>
            </w:pPr>
            <w:r>
              <w:rPr>
                <w:rFonts w:ascii="仿宋" w:eastAsia="仿宋" w:hAnsi="仿宋" w:cs="宋体" w:hint="eastAsia"/>
                <w:kern w:val="0"/>
                <w:sz w:val="24"/>
              </w:rPr>
              <w:t>品目号</w:t>
            </w:r>
          </w:p>
        </w:tc>
        <w:tc>
          <w:tcPr>
            <w:tcW w:w="2149" w:type="pct"/>
            <w:shd w:val="clear" w:color="auto" w:fill="auto"/>
            <w:vAlign w:val="center"/>
          </w:tcPr>
          <w:p w:rsidR="00B267AE" w:rsidRDefault="00B267AE" w:rsidP="00824723">
            <w:pPr>
              <w:widowControl/>
              <w:jc w:val="center"/>
              <w:rPr>
                <w:rFonts w:ascii="仿宋" w:eastAsia="仿宋" w:hAnsi="仿宋" w:cs="宋体"/>
                <w:kern w:val="0"/>
                <w:sz w:val="24"/>
              </w:rPr>
            </w:pPr>
            <w:r>
              <w:rPr>
                <w:rFonts w:ascii="仿宋" w:eastAsia="仿宋" w:hAnsi="仿宋" w:cs="宋体" w:hint="eastAsia"/>
                <w:kern w:val="0"/>
                <w:sz w:val="24"/>
              </w:rPr>
              <w:t>标的名称</w:t>
            </w:r>
          </w:p>
        </w:tc>
        <w:tc>
          <w:tcPr>
            <w:tcW w:w="833" w:type="pct"/>
            <w:vAlign w:val="center"/>
          </w:tcPr>
          <w:p w:rsidR="00B267AE" w:rsidRDefault="00B267AE" w:rsidP="00824723">
            <w:pPr>
              <w:widowControl/>
              <w:jc w:val="center"/>
              <w:rPr>
                <w:rFonts w:ascii="仿宋" w:eastAsia="仿宋" w:hAnsi="仿宋" w:cs="宋体"/>
                <w:kern w:val="0"/>
                <w:sz w:val="24"/>
              </w:rPr>
            </w:pPr>
            <w:r>
              <w:rPr>
                <w:rFonts w:ascii="仿宋" w:eastAsia="仿宋" w:hAnsi="仿宋" w:cs="宋体" w:hint="eastAsia"/>
                <w:kern w:val="0"/>
                <w:sz w:val="24"/>
              </w:rPr>
              <w:t>数量</w:t>
            </w:r>
          </w:p>
        </w:tc>
        <w:tc>
          <w:tcPr>
            <w:tcW w:w="860" w:type="pct"/>
            <w:vAlign w:val="center"/>
          </w:tcPr>
          <w:p w:rsidR="00B267AE" w:rsidRDefault="00B267AE" w:rsidP="00824723">
            <w:pPr>
              <w:widowControl/>
              <w:jc w:val="center"/>
              <w:rPr>
                <w:rFonts w:ascii="仿宋" w:eastAsia="仿宋" w:hAnsi="仿宋" w:cs="宋体"/>
                <w:kern w:val="0"/>
                <w:sz w:val="24"/>
              </w:rPr>
            </w:pPr>
            <w:r>
              <w:rPr>
                <w:rFonts w:ascii="仿宋" w:eastAsia="仿宋" w:hAnsi="仿宋" w:cs="宋体" w:hint="eastAsia"/>
                <w:kern w:val="0"/>
                <w:sz w:val="24"/>
              </w:rPr>
              <w:t>是否接受进口产品</w:t>
            </w:r>
          </w:p>
        </w:tc>
      </w:tr>
      <w:tr w:rsidR="00B267AE" w:rsidTr="00824723">
        <w:trPr>
          <w:trHeight w:val="507"/>
        </w:trPr>
        <w:tc>
          <w:tcPr>
            <w:tcW w:w="529" w:type="pct"/>
            <w:shd w:val="clear" w:color="auto" w:fill="auto"/>
            <w:noWrap/>
            <w:vAlign w:val="center"/>
          </w:tcPr>
          <w:p w:rsidR="00B267AE" w:rsidRDefault="00B267AE" w:rsidP="00824723">
            <w:pPr>
              <w:jc w:val="center"/>
              <w:rPr>
                <w:rFonts w:ascii="仿宋" w:eastAsia="仿宋" w:hAnsi="仿宋"/>
                <w:sz w:val="24"/>
              </w:rPr>
            </w:pPr>
            <w:r>
              <w:rPr>
                <w:rFonts w:ascii="仿宋" w:eastAsia="仿宋" w:hAnsi="仿宋" w:hint="eastAsia"/>
                <w:sz w:val="24"/>
              </w:rPr>
              <w:t>1</w:t>
            </w:r>
          </w:p>
        </w:tc>
        <w:tc>
          <w:tcPr>
            <w:tcW w:w="630" w:type="pct"/>
            <w:shd w:val="clear" w:color="auto" w:fill="auto"/>
            <w:vAlign w:val="center"/>
          </w:tcPr>
          <w:p w:rsidR="00B267AE" w:rsidRDefault="00B267AE" w:rsidP="00824723">
            <w:pPr>
              <w:jc w:val="center"/>
              <w:rPr>
                <w:rFonts w:ascii="仿宋" w:eastAsia="仿宋" w:hAnsi="仿宋"/>
                <w:sz w:val="24"/>
              </w:rPr>
            </w:pPr>
            <w:r>
              <w:rPr>
                <w:rFonts w:ascii="仿宋" w:eastAsia="仿宋" w:hAnsi="仿宋" w:hint="eastAsia"/>
                <w:sz w:val="24"/>
              </w:rPr>
              <w:t>1-1</w:t>
            </w:r>
          </w:p>
        </w:tc>
        <w:tc>
          <w:tcPr>
            <w:tcW w:w="2149" w:type="pct"/>
            <w:shd w:val="clear" w:color="auto" w:fill="auto"/>
            <w:vAlign w:val="center"/>
          </w:tcPr>
          <w:p w:rsidR="00B267AE" w:rsidRDefault="00B267AE" w:rsidP="00824723">
            <w:pPr>
              <w:jc w:val="center"/>
              <w:rPr>
                <w:rFonts w:ascii="仿宋" w:eastAsia="仿宋" w:hAnsi="仿宋"/>
                <w:sz w:val="24"/>
              </w:rPr>
            </w:pPr>
            <w:r>
              <w:rPr>
                <w:rFonts w:ascii="仿宋" w:eastAsia="仿宋" w:hAnsi="仿宋" w:hint="eastAsia"/>
                <w:sz w:val="24"/>
              </w:rPr>
              <w:t>洗涤外包服务商采购</w:t>
            </w:r>
          </w:p>
        </w:tc>
        <w:tc>
          <w:tcPr>
            <w:tcW w:w="833" w:type="pct"/>
            <w:noWrap/>
            <w:vAlign w:val="center"/>
          </w:tcPr>
          <w:p w:rsidR="00B267AE" w:rsidRDefault="00B267AE" w:rsidP="00824723">
            <w:pPr>
              <w:widowControl/>
              <w:jc w:val="center"/>
              <w:rPr>
                <w:rFonts w:ascii="仿宋" w:eastAsia="仿宋" w:hAnsi="仿宋"/>
                <w:sz w:val="24"/>
              </w:rPr>
            </w:pPr>
            <w:r>
              <w:rPr>
                <w:rFonts w:ascii="仿宋" w:eastAsia="仿宋" w:hAnsi="仿宋" w:hint="eastAsia"/>
                <w:sz w:val="24"/>
              </w:rPr>
              <w:t>1批</w:t>
            </w:r>
          </w:p>
        </w:tc>
        <w:tc>
          <w:tcPr>
            <w:tcW w:w="860" w:type="pct"/>
            <w:vAlign w:val="center"/>
          </w:tcPr>
          <w:p w:rsidR="00B267AE" w:rsidRDefault="00B267AE" w:rsidP="00824723">
            <w:pPr>
              <w:widowControl/>
              <w:jc w:val="center"/>
              <w:rPr>
                <w:rFonts w:ascii="仿宋" w:eastAsia="仿宋" w:hAnsi="仿宋"/>
                <w:sz w:val="24"/>
              </w:rPr>
            </w:pPr>
            <w:r>
              <w:rPr>
                <w:rFonts w:ascii="仿宋" w:eastAsia="仿宋" w:hAnsi="仿宋" w:hint="eastAsia"/>
                <w:sz w:val="24"/>
              </w:rPr>
              <w:t>否</w:t>
            </w:r>
          </w:p>
        </w:tc>
      </w:tr>
    </w:tbl>
    <w:p w:rsidR="00B267AE" w:rsidRDefault="00B267AE" w:rsidP="00B267AE">
      <w:pPr>
        <w:tabs>
          <w:tab w:val="left" w:pos="900"/>
        </w:tabs>
        <w:snapToGrid w:val="0"/>
        <w:spacing w:line="360" w:lineRule="auto"/>
        <w:jc w:val="left"/>
        <w:rPr>
          <w:rFonts w:ascii="仿宋" w:eastAsia="仿宋" w:hAnsi="仿宋" w:cstheme="minorEastAsia"/>
          <w:sz w:val="24"/>
        </w:rPr>
      </w:pPr>
      <w:r>
        <w:rPr>
          <w:rFonts w:ascii="仿宋" w:eastAsia="仿宋" w:hAnsi="仿宋" w:cstheme="minorEastAsia" w:hint="eastAsia"/>
          <w:sz w:val="24"/>
        </w:rPr>
        <w:t>（二）采购项目交付或者实施的时间和地点</w:t>
      </w:r>
    </w:p>
    <w:p w:rsidR="00B267AE" w:rsidRDefault="00B267AE" w:rsidP="00B267AE">
      <w:pPr>
        <w:tabs>
          <w:tab w:val="left" w:pos="840"/>
          <w:tab w:val="left" w:pos="900"/>
        </w:tabs>
        <w:snapToGrid w:val="0"/>
        <w:spacing w:line="360" w:lineRule="auto"/>
        <w:ind w:firstLineChars="200" w:firstLine="480"/>
        <w:jc w:val="left"/>
        <w:rPr>
          <w:rFonts w:ascii="仿宋" w:eastAsia="仿宋" w:hAnsi="仿宋" w:cstheme="minorEastAsia"/>
          <w:sz w:val="24"/>
        </w:rPr>
      </w:pPr>
      <w:r>
        <w:rPr>
          <w:rFonts w:ascii="仿宋" w:eastAsia="仿宋" w:hAnsi="仿宋" w:cstheme="minorEastAsia" w:hint="eastAsia"/>
          <w:sz w:val="24"/>
        </w:rPr>
        <w:t>1.采购项目（标的）服务时间：本项目服务期为3年，合同首次有效期为1年。合同期满前，采购人将依据《外包公司服务评估报告》（第五章采购需求附件一）对投标人进行履约考核。首次合同到期后，在不改变合同其他条款的前提下，采购人可根据考核结果决定是否与投标人续签下一年度合同。本项目累计服务期限不超过3年，续签以年度为单位，每次续签前须经考核合格。</w:t>
      </w:r>
    </w:p>
    <w:p w:rsidR="00B267AE" w:rsidRDefault="00B267AE" w:rsidP="00B267AE">
      <w:pPr>
        <w:tabs>
          <w:tab w:val="left" w:pos="840"/>
          <w:tab w:val="left" w:pos="900"/>
        </w:tabs>
        <w:snapToGrid w:val="0"/>
        <w:spacing w:line="360" w:lineRule="auto"/>
        <w:ind w:firstLineChars="200" w:firstLine="480"/>
        <w:jc w:val="left"/>
        <w:rPr>
          <w:rFonts w:ascii="仿宋" w:eastAsia="仿宋" w:hAnsi="仿宋" w:cstheme="minorEastAsia"/>
          <w:sz w:val="24"/>
        </w:rPr>
      </w:pPr>
      <w:r>
        <w:rPr>
          <w:rFonts w:ascii="仿宋" w:eastAsia="仿宋" w:hAnsi="仿宋" w:cstheme="minorEastAsia" w:hint="eastAsia"/>
          <w:sz w:val="24"/>
        </w:rPr>
        <w:t>2.采购项目（标的）交付地点：北京市密云区医院指定地点。</w:t>
      </w:r>
    </w:p>
    <w:p w:rsidR="00B267AE" w:rsidRDefault="00B267AE" w:rsidP="00B267AE">
      <w:pPr>
        <w:tabs>
          <w:tab w:val="left" w:pos="900"/>
        </w:tabs>
        <w:snapToGrid w:val="0"/>
        <w:spacing w:beforeLines="50" w:before="120" w:line="360" w:lineRule="auto"/>
        <w:jc w:val="left"/>
        <w:rPr>
          <w:rFonts w:ascii="仿宋" w:eastAsia="仿宋" w:hAnsi="仿宋" w:cstheme="minorEastAsia"/>
          <w:b/>
          <w:bCs/>
          <w:sz w:val="24"/>
        </w:rPr>
      </w:pPr>
      <w:r>
        <w:rPr>
          <w:rFonts w:ascii="仿宋" w:eastAsia="仿宋" w:hAnsi="仿宋" w:cstheme="minorEastAsia" w:hint="eastAsia"/>
          <w:b/>
          <w:bCs/>
          <w:sz w:val="24"/>
        </w:rPr>
        <w:t>四、采购标的需满足的服务期限要求</w:t>
      </w:r>
    </w:p>
    <w:p w:rsidR="00B267AE" w:rsidRDefault="00B267AE" w:rsidP="00B267AE">
      <w:pPr>
        <w:tabs>
          <w:tab w:val="left" w:pos="900"/>
        </w:tabs>
        <w:spacing w:beforeLines="50" w:before="120" w:line="360" w:lineRule="auto"/>
        <w:rPr>
          <w:rFonts w:ascii="仿宋" w:eastAsia="仿宋" w:hAnsi="仿宋"/>
          <w:b/>
          <w:sz w:val="24"/>
        </w:rPr>
      </w:pPr>
      <w:r>
        <w:rPr>
          <w:rFonts w:ascii="仿宋" w:eastAsia="仿宋" w:hAnsi="仿宋" w:hint="eastAsia"/>
          <w:b/>
          <w:sz w:val="24"/>
        </w:rPr>
        <w:t>（一）采购标的需满足的服务标准、效率要求（以各包技术规格中要求为准，如技术规格中无要求，则以本款要求为准。）</w:t>
      </w:r>
    </w:p>
    <w:p w:rsidR="00B267AE" w:rsidRDefault="00B267AE" w:rsidP="00B267AE">
      <w:pPr>
        <w:tabs>
          <w:tab w:val="left" w:pos="840"/>
          <w:tab w:val="left" w:pos="900"/>
        </w:tabs>
        <w:snapToGrid w:val="0"/>
        <w:spacing w:line="360" w:lineRule="auto"/>
        <w:ind w:firstLineChars="200" w:firstLine="480"/>
        <w:jc w:val="left"/>
        <w:rPr>
          <w:rFonts w:ascii="仿宋" w:eastAsia="仿宋" w:hAnsi="仿宋" w:cstheme="minorEastAsia"/>
          <w:sz w:val="24"/>
        </w:rPr>
      </w:pPr>
      <w:r>
        <w:rPr>
          <w:rFonts w:ascii="仿宋" w:eastAsia="仿宋" w:hAnsi="仿宋" w:cstheme="minorEastAsia"/>
          <w:sz w:val="24"/>
        </w:rPr>
        <w:t>详见</w:t>
      </w:r>
      <w:r>
        <w:rPr>
          <w:rFonts w:ascii="仿宋" w:eastAsia="仿宋" w:hAnsi="仿宋" w:cstheme="minorEastAsia" w:hint="eastAsia"/>
          <w:sz w:val="24"/>
        </w:rPr>
        <w:t>六、采购标的</w:t>
      </w:r>
      <w:proofErr w:type="gramStart"/>
      <w:r>
        <w:rPr>
          <w:rFonts w:ascii="仿宋" w:eastAsia="仿宋" w:hAnsi="仿宋" w:cstheme="minorEastAsia" w:hint="eastAsia"/>
          <w:sz w:val="24"/>
        </w:rPr>
        <w:t>的</w:t>
      </w:r>
      <w:proofErr w:type="gramEnd"/>
      <w:r>
        <w:rPr>
          <w:rFonts w:ascii="仿宋" w:eastAsia="仿宋" w:hAnsi="仿宋" w:cstheme="minorEastAsia" w:hint="eastAsia"/>
          <w:sz w:val="24"/>
        </w:rPr>
        <w:t>其他技术、服务等要求</w:t>
      </w:r>
      <w:r>
        <w:rPr>
          <w:rFonts w:ascii="仿宋" w:eastAsia="仿宋" w:hAnsi="仿宋" w:cstheme="minorEastAsia"/>
          <w:sz w:val="24"/>
        </w:rPr>
        <w:t>。</w:t>
      </w:r>
    </w:p>
    <w:p w:rsidR="00B267AE" w:rsidRDefault="00B267AE" w:rsidP="00B267AE">
      <w:pPr>
        <w:tabs>
          <w:tab w:val="left" w:pos="900"/>
        </w:tabs>
        <w:spacing w:beforeLines="50" w:before="120" w:line="360" w:lineRule="auto"/>
        <w:rPr>
          <w:rFonts w:ascii="仿宋" w:eastAsia="仿宋" w:hAnsi="仿宋"/>
          <w:b/>
          <w:sz w:val="24"/>
        </w:rPr>
      </w:pPr>
      <w:r>
        <w:rPr>
          <w:rFonts w:ascii="仿宋" w:eastAsia="仿宋" w:hAnsi="仿宋" w:hint="eastAsia"/>
          <w:b/>
          <w:sz w:val="24"/>
        </w:rPr>
        <w:lastRenderedPageBreak/>
        <w:t>（二）采购标的需满足的服务期限要求</w:t>
      </w:r>
    </w:p>
    <w:p w:rsidR="00B267AE" w:rsidRDefault="00B267AE" w:rsidP="00B267AE">
      <w:pPr>
        <w:tabs>
          <w:tab w:val="left" w:pos="840"/>
          <w:tab w:val="left" w:pos="900"/>
        </w:tabs>
        <w:snapToGrid w:val="0"/>
        <w:spacing w:line="360" w:lineRule="auto"/>
        <w:ind w:firstLineChars="200" w:firstLine="480"/>
        <w:jc w:val="left"/>
        <w:rPr>
          <w:rFonts w:ascii="仿宋" w:eastAsia="仿宋" w:hAnsi="仿宋" w:cstheme="minorEastAsia"/>
          <w:sz w:val="24"/>
        </w:rPr>
      </w:pPr>
      <w:r>
        <w:rPr>
          <w:rFonts w:ascii="仿宋" w:eastAsia="仿宋" w:hAnsi="仿宋" w:cstheme="minorEastAsia" w:hint="eastAsia"/>
          <w:sz w:val="24"/>
        </w:rPr>
        <w:t>1.服务期限：本项目服务期为3年，合同首次有效期为1年。合同期满前，采购人将依据《外包公司服务评估报告》（第五章采购需求附件一）对投标人进行履约考核。首次合同到期后，在不改变合同其他条款的前提下，采购人可根据考核结果决定是否与投标人续签下一年度合同。本项目累计服务期限不超过3年，续签以年度为单位，每次续签前须经考核合格。</w:t>
      </w:r>
    </w:p>
    <w:p w:rsidR="00B267AE" w:rsidRDefault="00B267AE" w:rsidP="00B267AE">
      <w:pPr>
        <w:tabs>
          <w:tab w:val="left" w:pos="900"/>
        </w:tabs>
        <w:snapToGrid w:val="0"/>
        <w:spacing w:beforeLines="50" w:before="120" w:line="360" w:lineRule="auto"/>
        <w:jc w:val="left"/>
        <w:rPr>
          <w:rFonts w:ascii="仿宋" w:eastAsia="仿宋" w:hAnsi="仿宋" w:cstheme="minorEastAsia"/>
          <w:b/>
          <w:bCs/>
          <w:sz w:val="24"/>
        </w:rPr>
      </w:pPr>
      <w:r>
        <w:rPr>
          <w:rFonts w:ascii="仿宋" w:eastAsia="仿宋" w:hAnsi="仿宋" w:cstheme="minorEastAsia" w:hint="eastAsia"/>
          <w:b/>
          <w:bCs/>
          <w:sz w:val="24"/>
        </w:rPr>
        <w:t>五、采购标的</w:t>
      </w:r>
      <w:proofErr w:type="gramStart"/>
      <w:r>
        <w:rPr>
          <w:rFonts w:ascii="仿宋" w:eastAsia="仿宋" w:hAnsi="仿宋" w:cstheme="minorEastAsia" w:hint="eastAsia"/>
          <w:b/>
          <w:bCs/>
          <w:sz w:val="24"/>
        </w:rPr>
        <w:t>的</w:t>
      </w:r>
      <w:proofErr w:type="gramEnd"/>
      <w:r>
        <w:rPr>
          <w:rFonts w:ascii="仿宋" w:eastAsia="仿宋" w:hAnsi="仿宋" w:cstheme="minorEastAsia" w:hint="eastAsia"/>
          <w:b/>
          <w:bCs/>
          <w:sz w:val="24"/>
        </w:rPr>
        <w:t>验收标准</w:t>
      </w:r>
    </w:p>
    <w:p w:rsidR="00B267AE" w:rsidRDefault="00B267AE" w:rsidP="00B267AE">
      <w:pPr>
        <w:tabs>
          <w:tab w:val="left" w:pos="840"/>
          <w:tab w:val="left" w:pos="900"/>
        </w:tabs>
        <w:snapToGrid w:val="0"/>
        <w:spacing w:line="360" w:lineRule="auto"/>
        <w:ind w:firstLineChars="200" w:firstLine="480"/>
        <w:jc w:val="left"/>
        <w:rPr>
          <w:rFonts w:ascii="仿宋" w:eastAsia="仿宋" w:hAnsi="仿宋" w:cstheme="minorEastAsia"/>
          <w:sz w:val="24"/>
        </w:rPr>
      </w:pPr>
      <w:r>
        <w:rPr>
          <w:rFonts w:ascii="仿宋" w:eastAsia="仿宋" w:hAnsi="仿宋" w:cstheme="minorEastAsia"/>
          <w:sz w:val="24"/>
        </w:rPr>
        <w:t>详见</w:t>
      </w:r>
      <w:r>
        <w:rPr>
          <w:rFonts w:ascii="仿宋" w:eastAsia="仿宋" w:hAnsi="仿宋" w:cstheme="minorEastAsia" w:hint="eastAsia"/>
          <w:sz w:val="24"/>
        </w:rPr>
        <w:t>六、采购标的</w:t>
      </w:r>
      <w:proofErr w:type="gramStart"/>
      <w:r>
        <w:rPr>
          <w:rFonts w:ascii="仿宋" w:eastAsia="仿宋" w:hAnsi="仿宋" w:cstheme="minorEastAsia" w:hint="eastAsia"/>
          <w:sz w:val="24"/>
        </w:rPr>
        <w:t>的</w:t>
      </w:r>
      <w:proofErr w:type="gramEnd"/>
      <w:r>
        <w:rPr>
          <w:rFonts w:ascii="仿宋" w:eastAsia="仿宋" w:hAnsi="仿宋" w:cstheme="minorEastAsia" w:hint="eastAsia"/>
          <w:sz w:val="24"/>
        </w:rPr>
        <w:t>其他技术、服务等要求</w:t>
      </w:r>
      <w:r>
        <w:rPr>
          <w:rFonts w:ascii="仿宋" w:eastAsia="仿宋" w:hAnsi="仿宋" w:cstheme="minorEastAsia"/>
          <w:sz w:val="24"/>
        </w:rPr>
        <w:t>。</w:t>
      </w:r>
    </w:p>
    <w:p w:rsidR="00B267AE" w:rsidRDefault="00B267AE" w:rsidP="00B267AE">
      <w:pPr>
        <w:tabs>
          <w:tab w:val="left" w:pos="914"/>
        </w:tabs>
        <w:snapToGrid w:val="0"/>
        <w:spacing w:beforeLines="50" w:before="120" w:line="360" w:lineRule="auto"/>
        <w:jc w:val="left"/>
        <w:rPr>
          <w:rFonts w:ascii="仿宋" w:eastAsia="仿宋" w:hAnsi="仿宋" w:cstheme="minorEastAsia"/>
          <w:b/>
          <w:bCs/>
          <w:sz w:val="24"/>
        </w:rPr>
      </w:pPr>
      <w:r>
        <w:rPr>
          <w:rFonts w:ascii="仿宋" w:eastAsia="仿宋" w:hAnsi="仿宋" w:cstheme="minorEastAsia" w:hint="eastAsia"/>
          <w:b/>
          <w:bCs/>
          <w:sz w:val="24"/>
        </w:rPr>
        <w:t>六、采购标的</w:t>
      </w:r>
      <w:proofErr w:type="gramStart"/>
      <w:r>
        <w:rPr>
          <w:rFonts w:ascii="仿宋" w:eastAsia="仿宋" w:hAnsi="仿宋" w:cstheme="minorEastAsia" w:hint="eastAsia"/>
          <w:b/>
          <w:bCs/>
          <w:sz w:val="24"/>
        </w:rPr>
        <w:t>的</w:t>
      </w:r>
      <w:proofErr w:type="gramEnd"/>
      <w:r>
        <w:rPr>
          <w:rFonts w:ascii="仿宋" w:eastAsia="仿宋" w:hAnsi="仿宋" w:cstheme="minorEastAsia" w:hint="eastAsia"/>
          <w:b/>
          <w:bCs/>
          <w:sz w:val="24"/>
        </w:rPr>
        <w:t>其他技术、服务等要求</w:t>
      </w:r>
    </w:p>
    <w:p w:rsidR="00B267AE" w:rsidRDefault="00B267AE" w:rsidP="00B267AE">
      <w:pPr>
        <w:tabs>
          <w:tab w:val="left" w:pos="900"/>
        </w:tabs>
        <w:snapToGrid w:val="0"/>
        <w:spacing w:beforeLines="50" w:before="120" w:line="360" w:lineRule="auto"/>
        <w:jc w:val="left"/>
        <w:rPr>
          <w:rFonts w:ascii="仿宋" w:eastAsia="仿宋" w:hAnsi="仿宋" w:cstheme="minorEastAsia"/>
          <w:b/>
          <w:bCs/>
          <w:sz w:val="24"/>
        </w:rPr>
        <w:sectPr w:rsidR="00B267AE">
          <w:headerReference w:type="default" r:id="rId6"/>
          <w:pgSz w:w="11907" w:h="16840"/>
          <w:pgMar w:top="1418" w:right="1134" w:bottom="1418" w:left="1701" w:header="851" w:footer="851" w:gutter="0"/>
          <w:cols w:space="720"/>
          <w:docGrid w:linePitch="462"/>
        </w:sectPr>
      </w:pPr>
    </w:p>
    <w:p w:rsidR="00B267AE" w:rsidRDefault="00B267AE" w:rsidP="00B267AE">
      <w:pPr>
        <w:tabs>
          <w:tab w:val="left" w:pos="900"/>
        </w:tabs>
        <w:spacing w:beforeLines="50" w:before="156" w:line="360" w:lineRule="auto"/>
        <w:jc w:val="center"/>
        <w:rPr>
          <w:rFonts w:ascii="仿宋" w:eastAsia="仿宋" w:hAnsi="仿宋"/>
          <w:b/>
          <w:sz w:val="24"/>
        </w:rPr>
      </w:pPr>
      <w:r>
        <w:rPr>
          <w:rFonts w:ascii="仿宋" w:eastAsia="仿宋" w:hAnsi="仿宋"/>
          <w:b/>
          <w:sz w:val="24"/>
        </w:rPr>
        <w:lastRenderedPageBreak/>
        <w:t>第</w:t>
      </w:r>
      <w:r>
        <w:rPr>
          <w:rFonts w:ascii="仿宋" w:eastAsia="仿宋" w:hAnsi="仿宋" w:hint="eastAsia"/>
          <w:b/>
          <w:sz w:val="24"/>
        </w:rPr>
        <w:t>1</w:t>
      </w:r>
      <w:r>
        <w:rPr>
          <w:rFonts w:ascii="仿宋" w:eastAsia="仿宋" w:hAnsi="仿宋"/>
          <w:b/>
          <w:sz w:val="24"/>
        </w:rPr>
        <w:t>包</w:t>
      </w:r>
      <w:r>
        <w:rPr>
          <w:rFonts w:ascii="仿宋" w:eastAsia="仿宋" w:hAnsi="仿宋" w:hint="eastAsia"/>
          <w:b/>
          <w:sz w:val="24"/>
        </w:rPr>
        <w:t xml:space="preserve"> 品目1-1 洗涤外包服务商采购</w:t>
      </w:r>
    </w:p>
    <w:p w:rsidR="00B267AE" w:rsidRDefault="00B267AE" w:rsidP="00B267AE">
      <w:pPr>
        <w:spacing w:line="360" w:lineRule="auto"/>
        <w:rPr>
          <w:rFonts w:ascii="仿宋" w:eastAsia="仿宋" w:hAnsi="仿宋"/>
          <w:sz w:val="24"/>
        </w:rPr>
      </w:pPr>
      <w:r>
        <w:rPr>
          <w:rFonts w:ascii="仿宋" w:eastAsia="仿宋" w:hAnsi="仿宋" w:hint="eastAsia"/>
          <w:sz w:val="24"/>
        </w:rPr>
        <w:t>一、服务内容：</w:t>
      </w:r>
    </w:p>
    <w:p w:rsidR="00B267AE" w:rsidRDefault="00B267AE" w:rsidP="00B267AE">
      <w:pPr>
        <w:spacing w:line="360" w:lineRule="auto"/>
        <w:rPr>
          <w:rFonts w:ascii="仿宋" w:eastAsia="仿宋" w:hAnsi="仿宋"/>
          <w:sz w:val="24"/>
        </w:rPr>
      </w:pPr>
      <w:r>
        <w:rPr>
          <w:rFonts w:ascii="仿宋" w:eastAsia="仿宋" w:hAnsi="仿宋" w:hint="eastAsia"/>
          <w:sz w:val="24"/>
        </w:rPr>
        <w:t>1、被服洗涤范围：北京市密云区医院工作服、病房被服、手术被服及门诊各类腹单、治疗巾，全院所有布草类的洗涤、熨烫、折叠、修补、配送、打包等工作。</w:t>
      </w:r>
    </w:p>
    <w:p w:rsidR="00B267AE" w:rsidRDefault="00B267AE" w:rsidP="00B267AE">
      <w:pPr>
        <w:spacing w:line="360" w:lineRule="auto"/>
        <w:rPr>
          <w:rFonts w:ascii="仿宋" w:eastAsia="仿宋" w:hAnsi="仿宋"/>
          <w:sz w:val="24"/>
        </w:rPr>
      </w:pPr>
      <w:r>
        <w:rPr>
          <w:rFonts w:ascii="仿宋" w:eastAsia="仿宋" w:hAnsi="仿宋" w:hint="eastAsia"/>
          <w:sz w:val="24"/>
        </w:rPr>
        <w:t>1.1被服类别（包括但不限于以下内容）：</w:t>
      </w:r>
    </w:p>
    <w:p w:rsidR="00B267AE" w:rsidRDefault="00B267AE" w:rsidP="00B267AE">
      <w:pPr>
        <w:spacing w:line="360" w:lineRule="auto"/>
        <w:rPr>
          <w:rFonts w:ascii="仿宋" w:eastAsia="仿宋" w:hAnsi="仿宋"/>
          <w:sz w:val="24"/>
        </w:rPr>
      </w:pPr>
      <w:r>
        <w:rPr>
          <w:rFonts w:ascii="仿宋" w:eastAsia="仿宋" w:hAnsi="仿宋" w:hint="eastAsia"/>
          <w:sz w:val="24"/>
        </w:rPr>
        <w:t>工作被服：医生、护士、技术员等白衣、白裤、围裙、内穿衣、隔离服、厨师服、夹/棉大衣、夹/棉背心、值班被套、值班大单、值班被套等；</w:t>
      </w:r>
    </w:p>
    <w:p w:rsidR="00B267AE" w:rsidRDefault="00B267AE" w:rsidP="00B267AE">
      <w:pPr>
        <w:spacing w:line="360" w:lineRule="auto"/>
        <w:rPr>
          <w:rFonts w:ascii="仿宋" w:eastAsia="仿宋" w:hAnsi="仿宋"/>
          <w:sz w:val="24"/>
        </w:rPr>
      </w:pPr>
      <w:r>
        <w:rPr>
          <w:rFonts w:ascii="仿宋" w:eastAsia="仿宋" w:hAnsi="仿宋" w:hint="eastAsia"/>
          <w:sz w:val="24"/>
        </w:rPr>
        <w:t>病床被服：棉被、棉褥、棉垫、被套、床罩、大单、中单、枕套、枕芯、病人衣裤、婴儿衣、婴儿帽、孕妇病人衣裤、包被、围挡套、毛巾被等；</w:t>
      </w:r>
    </w:p>
    <w:p w:rsidR="00B267AE" w:rsidRDefault="00B267AE" w:rsidP="00B267AE">
      <w:pPr>
        <w:spacing w:line="360" w:lineRule="auto"/>
        <w:rPr>
          <w:rFonts w:ascii="仿宋" w:eastAsia="仿宋" w:hAnsi="仿宋"/>
          <w:sz w:val="24"/>
        </w:rPr>
      </w:pPr>
      <w:r>
        <w:rPr>
          <w:rFonts w:ascii="仿宋" w:eastAsia="仿宋" w:hAnsi="仿宋" w:hint="eastAsia"/>
          <w:sz w:val="24"/>
        </w:rPr>
        <w:t>手术被服：手术衣、隔离衣、大腹单、</w:t>
      </w:r>
      <w:proofErr w:type="gramStart"/>
      <w:r>
        <w:rPr>
          <w:rFonts w:ascii="仿宋" w:eastAsia="仿宋" w:hAnsi="仿宋" w:hint="eastAsia"/>
          <w:sz w:val="24"/>
        </w:rPr>
        <w:t>双幅大</w:t>
      </w:r>
      <w:proofErr w:type="gramEnd"/>
      <w:r>
        <w:rPr>
          <w:rFonts w:ascii="仿宋" w:eastAsia="仿宋" w:hAnsi="仿宋" w:hint="eastAsia"/>
          <w:sz w:val="24"/>
        </w:rPr>
        <w:t>夹单、</w:t>
      </w:r>
      <w:proofErr w:type="gramStart"/>
      <w:r>
        <w:rPr>
          <w:rFonts w:ascii="仿宋" w:eastAsia="仿宋" w:hAnsi="仿宋" w:hint="eastAsia"/>
          <w:sz w:val="24"/>
        </w:rPr>
        <w:t>幅半夹</w:t>
      </w:r>
      <w:proofErr w:type="gramEnd"/>
      <w:r>
        <w:rPr>
          <w:rFonts w:ascii="仿宋" w:eastAsia="仿宋" w:hAnsi="仿宋" w:hint="eastAsia"/>
          <w:sz w:val="24"/>
        </w:rPr>
        <w:t>单、中单、腹腔镜单、包布、治疗巾、开颅单、双孔巾、孔巾、腹带、绑手带、绑腿带、</w:t>
      </w:r>
      <w:proofErr w:type="gramStart"/>
      <w:r>
        <w:rPr>
          <w:rFonts w:ascii="仿宋" w:eastAsia="仿宋" w:hAnsi="仿宋" w:hint="eastAsia"/>
          <w:sz w:val="24"/>
        </w:rPr>
        <w:t>刷手衣裤</w:t>
      </w:r>
      <w:proofErr w:type="gramEnd"/>
      <w:r>
        <w:rPr>
          <w:rFonts w:ascii="仿宋" w:eastAsia="仿宋" w:hAnsi="仿宋" w:hint="eastAsia"/>
          <w:sz w:val="24"/>
        </w:rPr>
        <w:t>、</w:t>
      </w:r>
      <w:proofErr w:type="gramStart"/>
      <w:r>
        <w:rPr>
          <w:rFonts w:ascii="仿宋" w:eastAsia="仿宋" w:hAnsi="仿宋" w:hint="eastAsia"/>
          <w:sz w:val="24"/>
        </w:rPr>
        <w:t>刷手裙</w:t>
      </w:r>
      <w:proofErr w:type="gramEnd"/>
      <w:r>
        <w:rPr>
          <w:rFonts w:ascii="仿宋" w:eastAsia="仿宋" w:hAnsi="仿宋" w:hint="eastAsia"/>
          <w:sz w:val="24"/>
        </w:rPr>
        <w:t>、裤腿、手术推车</w:t>
      </w:r>
      <w:r>
        <w:rPr>
          <w:rFonts w:ascii="仿宋" w:eastAsia="仿宋" w:hAnsi="仿宋"/>
          <w:sz w:val="24"/>
        </w:rPr>
        <w:t>罩单</w:t>
      </w:r>
      <w:r>
        <w:rPr>
          <w:rFonts w:ascii="仿宋" w:eastAsia="仿宋" w:hAnsi="仿宋" w:hint="eastAsia"/>
          <w:sz w:val="24"/>
        </w:rPr>
        <w:t>、手术外出衣等；</w:t>
      </w:r>
    </w:p>
    <w:p w:rsidR="00B267AE" w:rsidRDefault="00B267AE" w:rsidP="00B267AE">
      <w:pPr>
        <w:spacing w:line="360" w:lineRule="auto"/>
        <w:rPr>
          <w:rFonts w:ascii="仿宋" w:eastAsia="仿宋" w:hAnsi="仿宋"/>
          <w:sz w:val="24"/>
        </w:rPr>
      </w:pPr>
      <w:r>
        <w:rPr>
          <w:rFonts w:ascii="仿宋" w:eastAsia="仿宋" w:hAnsi="仿宋" w:hint="eastAsia"/>
          <w:sz w:val="24"/>
        </w:rPr>
        <w:t>其他被服：治疗</w:t>
      </w:r>
      <w:r>
        <w:rPr>
          <w:rFonts w:ascii="仿宋" w:eastAsia="仿宋" w:hAnsi="仿宋"/>
          <w:sz w:val="24"/>
        </w:rPr>
        <w:t>用毛巾、</w:t>
      </w:r>
      <w:r>
        <w:rPr>
          <w:rFonts w:ascii="仿宋" w:eastAsia="仿宋" w:hAnsi="仿宋" w:hint="eastAsia"/>
          <w:sz w:val="24"/>
        </w:rPr>
        <w:t>手术用</w:t>
      </w:r>
      <w:r>
        <w:rPr>
          <w:rFonts w:ascii="仿宋" w:eastAsia="仿宋" w:hAnsi="仿宋"/>
          <w:sz w:val="24"/>
        </w:rPr>
        <w:t>拖</w:t>
      </w:r>
      <w:r>
        <w:rPr>
          <w:rFonts w:ascii="仿宋" w:eastAsia="仿宋" w:hAnsi="仿宋" w:hint="eastAsia"/>
          <w:sz w:val="24"/>
        </w:rPr>
        <w:t>鞋、床围、窗帘、隔帘、各种桌布、污衣袋、椅子套、沙发套、暖箱罩、机器罩、袖口、布口袋、台布、</w:t>
      </w:r>
      <w:proofErr w:type="gramStart"/>
      <w:r>
        <w:rPr>
          <w:rFonts w:ascii="仿宋" w:eastAsia="仿宋" w:hAnsi="仿宋" w:hint="eastAsia"/>
          <w:sz w:val="24"/>
        </w:rPr>
        <w:t>猴服等</w:t>
      </w:r>
      <w:proofErr w:type="gramEnd"/>
      <w:r>
        <w:rPr>
          <w:rFonts w:ascii="仿宋" w:eastAsia="仿宋" w:hAnsi="仿宋" w:hint="eastAsia"/>
          <w:sz w:val="24"/>
        </w:rPr>
        <w:t>。</w:t>
      </w:r>
    </w:p>
    <w:p w:rsidR="00B267AE" w:rsidRDefault="00B267AE" w:rsidP="00B267AE">
      <w:pPr>
        <w:spacing w:line="360" w:lineRule="auto"/>
        <w:rPr>
          <w:rFonts w:ascii="仿宋" w:eastAsia="仿宋" w:hAnsi="仿宋"/>
          <w:sz w:val="24"/>
        </w:rPr>
      </w:pPr>
      <w:r>
        <w:rPr>
          <w:rFonts w:ascii="仿宋" w:eastAsia="仿宋" w:hAnsi="仿宋" w:hint="eastAsia"/>
          <w:sz w:val="24"/>
        </w:rPr>
        <w:t>1.2</w:t>
      </w:r>
      <w:proofErr w:type="gramStart"/>
      <w:r>
        <w:rPr>
          <w:rFonts w:ascii="仿宋" w:eastAsia="仿宋" w:hAnsi="仿宋" w:hint="eastAsia"/>
          <w:sz w:val="24"/>
        </w:rPr>
        <w:t>布草的</w:t>
      </w:r>
      <w:proofErr w:type="gramEnd"/>
      <w:r>
        <w:rPr>
          <w:rFonts w:ascii="仿宋" w:eastAsia="仿宋" w:hAnsi="仿宋" w:hint="eastAsia"/>
          <w:sz w:val="24"/>
        </w:rPr>
        <w:t>主要用所：北京市密云区医院所涉及到的各个部门（外包公司除外）。</w:t>
      </w:r>
    </w:p>
    <w:p w:rsidR="00B267AE" w:rsidRDefault="00B267AE" w:rsidP="00B267AE">
      <w:pPr>
        <w:spacing w:line="360" w:lineRule="auto"/>
        <w:rPr>
          <w:rFonts w:ascii="仿宋" w:eastAsia="仿宋" w:hAnsi="仿宋"/>
          <w:sz w:val="24"/>
        </w:rPr>
      </w:pPr>
      <w:r>
        <w:rPr>
          <w:rFonts w:ascii="仿宋" w:eastAsia="仿宋" w:hAnsi="仿宋" w:hint="eastAsia"/>
          <w:sz w:val="24"/>
        </w:rPr>
        <w:t>2、车辆配置及配送服务要求</w:t>
      </w:r>
    </w:p>
    <w:p w:rsidR="00B267AE" w:rsidRDefault="00B267AE" w:rsidP="00B267AE">
      <w:pPr>
        <w:spacing w:line="360" w:lineRule="auto"/>
        <w:rPr>
          <w:rFonts w:ascii="仿宋" w:eastAsia="仿宋" w:hAnsi="仿宋"/>
          <w:sz w:val="24"/>
        </w:rPr>
      </w:pPr>
      <w:r>
        <w:rPr>
          <w:rFonts w:ascii="仿宋" w:eastAsia="仿宋" w:hAnsi="仿宋" w:hint="eastAsia"/>
          <w:sz w:val="24"/>
        </w:rPr>
        <w:t>2.1车辆配置要求：投标人根据院区位置、交通要求、洗涤量及医院要求合理设计运输路线并配置运输车辆、司机，运输车辆均为北京区域内通行牌照车辆。</w:t>
      </w:r>
    </w:p>
    <w:p w:rsidR="00B267AE" w:rsidRDefault="00B267AE" w:rsidP="00B267AE">
      <w:pPr>
        <w:spacing w:line="360" w:lineRule="auto"/>
        <w:rPr>
          <w:rFonts w:ascii="仿宋" w:eastAsia="仿宋" w:hAnsi="仿宋"/>
          <w:color w:val="000000" w:themeColor="text1"/>
          <w:sz w:val="24"/>
        </w:rPr>
      </w:pPr>
      <w:r>
        <w:rPr>
          <w:rFonts w:ascii="仿宋" w:eastAsia="仿宋" w:hAnsi="仿宋" w:hint="eastAsia"/>
          <w:color w:val="000000" w:themeColor="text1"/>
          <w:sz w:val="24"/>
        </w:rPr>
        <w:t>2.2本院区配置至少两辆箱式运输车辆及两名司机。</w:t>
      </w:r>
    </w:p>
    <w:p w:rsidR="00B267AE" w:rsidRDefault="00B267AE" w:rsidP="00B267AE">
      <w:pPr>
        <w:spacing w:line="360" w:lineRule="auto"/>
        <w:rPr>
          <w:rFonts w:ascii="仿宋" w:eastAsia="仿宋" w:hAnsi="仿宋"/>
          <w:sz w:val="24"/>
        </w:rPr>
      </w:pPr>
      <w:r>
        <w:rPr>
          <w:rFonts w:ascii="仿宋" w:eastAsia="仿宋" w:hAnsi="仿宋" w:hint="eastAsia"/>
          <w:sz w:val="24"/>
        </w:rPr>
        <w:t>2.3回收配送服务要求</w:t>
      </w:r>
    </w:p>
    <w:p w:rsidR="00B267AE" w:rsidRDefault="00B267AE" w:rsidP="00B267AE">
      <w:pPr>
        <w:spacing w:line="360" w:lineRule="auto"/>
        <w:rPr>
          <w:rFonts w:ascii="仿宋" w:eastAsia="仿宋" w:hAnsi="仿宋"/>
          <w:sz w:val="24"/>
        </w:rPr>
      </w:pPr>
      <w:r>
        <w:rPr>
          <w:rFonts w:ascii="仿宋" w:eastAsia="仿宋" w:hAnsi="仿宋" w:hint="eastAsia"/>
          <w:sz w:val="24"/>
        </w:rPr>
        <w:t>2.3.1负责院区所有被服品的</w:t>
      </w:r>
      <w:proofErr w:type="gramStart"/>
      <w:r>
        <w:rPr>
          <w:rFonts w:ascii="仿宋" w:eastAsia="仿宋" w:hAnsi="仿宋" w:hint="eastAsia"/>
          <w:sz w:val="24"/>
        </w:rPr>
        <w:t>收污送洁工作</w:t>
      </w:r>
      <w:proofErr w:type="gramEnd"/>
      <w:r>
        <w:rPr>
          <w:rFonts w:ascii="仿宋" w:eastAsia="仿宋" w:hAnsi="仿宋" w:hint="eastAsia"/>
          <w:sz w:val="24"/>
        </w:rPr>
        <w:t>及转运。当日</w:t>
      </w:r>
      <w:proofErr w:type="gramStart"/>
      <w:r>
        <w:rPr>
          <w:rFonts w:ascii="仿宋" w:eastAsia="仿宋" w:hAnsi="仿宋" w:hint="eastAsia"/>
          <w:sz w:val="24"/>
        </w:rPr>
        <w:t>污</w:t>
      </w:r>
      <w:proofErr w:type="gramEnd"/>
      <w:r>
        <w:rPr>
          <w:rFonts w:ascii="仿宋" w:eastAsia="仿宋" w:hAnsi="仿宋" w:hint="eastAsia"/>
          <w:sz w:val="24"/>
        </w:rPr>
        <w:t>被服由</w:t>
      </w:r>
      <w:r>
        <w:rPr>
          <w:rFonts w:ascii="仿宋" w:eastAsia="仿宋" w:hAnsi="仿宋"/>
          <w:sz w:val="24"/>
        </w:rPr>
        <w:t>驻场</w:t>
      </w:r>
      <w:r>
        <w:rPr>
          <w:rFonts w:ascii="仿宋" w:eastAsia="仿宋" w:hAnsi="仿宋" w:hint="eastAsia"/>
          <w:sz w:val="24"/>
        </w:rPr>
        <w:t>员工</w:t>
      </w:r>
      <w:r>
        <w:rPr>
          <w:rFonts w:ascii="仿宋" w:eastAsia="仿宋" w:hAnsi="仿宋"/>
          <w:sz w:val="24"/>
        </w:rPr>
        <w:t>按各科室需求下收</w:t>
      </w:r>
      <w:r>
        <w:rPr>
          <w:rFonts w:ascii="仿宋" w:eastAsia="仿宋" w:hAnsi="仿宋" w:hint="eastAsia"/>
          <w:sz w:val="24"/>
        </w:rPr>
        <w:t>，</w:t>
      </w:r>
      <w:r>
        <w:rPr>
          <w:rFonts w:ascii="仿宋" w:eastAsia="仿宋" w:hAnsi="仿宋"/>
          <w:sz w:val="24"/>
        </w:rPr>
        <w:t>打包</w:t>
      </w:r>
      <w:proofErr w:type="gramStart"/>
      <w:r>
        <w:rPr>
          <w:rFonts w:ascii="仿宋" w:eastAsia="仿宋" w:hAnsi="仿宋" w:hint="eastAsia"/>
          <w:sz w:val="24"/>
        </w:rPr>
        <w:t>转运</w:t>
      </w:r>
      <w:r>
        <w:rPr>
          <w:rFonts w:ascii="仿宋" w:eastAsia="仿宋" w:hAnsi="仿宋"/>
          <w:sz w:val="24"/>
        </w:rPr>
        <w:t>回</w:t>
      </w:r>
      <w:proofErr w:type="gramEnd"/>
      <w:r>
        <w:rPr>
          <w:rFonts w:ascii="仿宋" w:eastAsia="仿宋" w:hAnsi="仿宋"/>
          <w:sz w:val="24"/>
        </w:rPr>
        <w:t>洗衣厂。</w:t>
      </w:r>
      <w:r>
        <w:rPr>
          <w:rFonts w:ascii="仿宋" w:eastAsia="仿宋" w:hAnsi="仿宋" w:hint="eastAsia"/>
          <w:sz w:val="24"/>
        </w:rPr>
        <w:t xml:space="preserve">次日必须洗净、熨烫、修补、折叠、打包后返回医院指定地点， </w:t>
      </w:r>
      <w:r>
        <w:rPr>
          <w:rFonts w:ascii="仿宋" w:eastAsia="仿宋" w:hAnsi="仿宋" w:hint="eastAsia"/>
          <w:color w:val="000000" w:themeColor="text1"/>
          <w:sz w:val="24"/>
        </w:rPr>
        <w:t>7：30开</w:t>
      </w:r>
      <w:r>
        <w:rPr>
          <w:rFonts w:ascii="仿宋" w:eastAsia="仿宋" w:hAnsi="仿宋" w:hint="eastAsia"/>
          <w:sz w:val="24"/>
        </w:rPr>
        <w:t>始由驻场员工送至各病房、指定区域。</w:t>
      </w:r>
    </w:p>
    <w:p w:rsidR="00B267AE" w:rsidRDefault="00B267AE" w:rsidP="00B267AE">
      <w:pPr>
        <w:spacing w:line="360" w:lineRule="auto"/>
        <w:rPr>
          <w:rFonts w:ascii="仿宋" w:eastAsia="仿宋" w:hAnsi="仿宋"/>
          <w:sz w:val="24"/>
        </w:rPr>
      </w:pPr>
      <w:r>
        <w:rPr>
          <w:rFonts w:ascii="仿宋" w:eastAsia="仿宋" w:hAnsi="仿宋" w:hint="eastAsia"/>
          <w:sz w:val="24"/>
        </w:rPr>
        <w:t>2.3.2按照各临床科室的具体要求，保证全院被服品在规定时间内完成配送至使用科室。</w:t>
      </w:r>
    </w:p>
    <w:p w:rsidR="00B267AE" w:rsidRDefault="00B267AE" w:rsidP="00B267AE">
      <w:pPr>
        <w:spacing w:line="360" w:lineRule="auto"/>
        <w:rPr>
          <w:rFonts w:ascii="仿宋" w:eastAsia="仿宋" w:hAnsi="仿宋"/>
          <w:sz w:val="24"/>
        </w:rPr>
      </w:pPr>
      <w:r>
        <w:rPr>
          <w:rFonts w:ascii="仿宋" w:eastAsia="仿宋" w:hAnsi="仿宋" w:hint="eastAsia"/>
          <w:sz w:val="24"/>
        </w:rPr>
        <w:t>2.3.3负责手术室敷料、被服品的折叠、码放指定位置业务，并根据手术室、消毒供应中心要求完成手术室</w:t>
      </w:r>
      <w:proofErr w:type="gramStart"/>
      <w:r>
        <w:rPr>
          <w:rFonts w:ascii="仿宋" w:eastAsia="仿宋" w:hAnsi="仿宋" w:hint="eastAsia"/>
          <w:sz w:val="24"/>
        </w:rPr>
        <w:t>刷手服</w:t>
      </w:r>
      <w:proofErr w:type="gramEnd"/>
      <w:r>
        <w:rPr>
          <w:rFonts w:ascii="仿宋" w:eastAsia="仿宋" w:hAnsi="仿宋" w:hint="eastAsia"/>
          <w:sz w:val="24"/>
        </w:rPr>
        <w:t>、手术衣、中单的打包任务。</w:t>
      </w:r>
    </w:p>
    <w:p w:rsidR="00B267AE" w:rsidRDefault="00B267AE" w:rsidP="00B267AE">
      <w:pPr>
        <w:spacing w:line="360" w:lineRule="auto"/>
        <w:rPr>
          <w:rFonts w:ascii="仿宋" w:eastAsia="仿宋" w:hAnsi="仿宋"/>
          <w:sz w:val="24"/>
        </w:rPr>
      </w:pPr>
      <w:r>
        <w:rPr>
          <w:rFonts w:ascii="仿宋" w:eastAsia="仿宋" w:hAnsi="仿宋" w:hint="eastAsia"/>
          <w:sz w:val="24"/>
        </w:rPr>
        <w:t>2.3.</w:t>
      </w:r>
      <w:r>
        <w:rPr>
          <w:rFonts w:ascii="仿宋" w:eastAsia="仿宋" w:hAnsi="仿宋" w:hint="eastAsia"/>
          <w:color w:val="000000" w:themeColor="text1"/>
          <w:sz w:val="24"/>
        </w:rPr>
        <w:t>4特殊科室有洗涤</w:t>
      </w:r>
      <w:r>
        <w:rPr>
          <w:rFonts w:ascii="仿宋" w:eastAsia="仿宋" w:hAnsi="仿宋"/>
          <w:color w:val="000000" w:themeColor="text1"/>
          <w:sz w:val="24"/>
        </w:rPr>
        <w:t>工作</w:t>
      </w:r>
      <w:r>
        <w:rPr>
          <w:rFonts w:ascii="仿宋" w:eastAsia="仿宋" w:hAnsi="仿宋" w:hint="eastAsia"/>
          <w:color w:val="000000" w:themeColor="text1"/>
          <w:sz w:val="24"/>
        </w:rPr>
        <w:t>要求需当日</w:t>
      </w:r>
      <w:proofErr w:type="gramStart"/>
      <w:r>
        <w:rPr>
          <w:rFonts w:ascii="仿宋" w:eastAsia="仿宋" w:hAnsi="仿宋" w:hint="eastAsia"/>
          <w:color w:val="000000" w:themeColor="text1"/>
          <w:sz w:val="24"/>
        </w:rPr>
        <w:t>污</w:t>
      </w:r>
      <w:proofErr w:type="gramEnd"/>
      <w:r>
        <w:rPr>
          <w:rFonts w:ascii="仿宋" w:eastAsia="仿宋" w:hAnsi="仿宋" w:hint="eastAsia"/>
          <w:color w:val="000000" w:themeColor="text1"/>
          <w:sz w:val="24"/>
        </w:rPr>
        <w:t>被服收取后，当日驻场员工将洁净被服送至科室，包</w:t>
      </w:r>
      <w:r>
        <w:rPr>
          <w:rFonts w:ascii="仿宋" w:eastAsia="仿宋" w:hAnsi="仿宋" w:hint="eastAsia"/>
          <w:sz w:val="24"/>
        </w:rPr>
        <w:t>括监护室、发热门诊。其中发热门诊、感染性织物配送工作要求专</w:t>
      </w:r>
      <w:r>
        <w:rPr>
          <w:rFonts w:ascii="仿宋" w:eastAsia="仿宋" w:hAnsi="仿宋" w:hint="eastAsia"/>
          <w:sz w:val="24"/>
        </w:rPr>
        <w:lastRenderedPageBreak/>
        <w:t>车配送。有</w:t>
      </w:r>
      <w:r>
        <w:rPr>
          <w:rFonts w:ascii="仿宋" w:eastAsia="仿宋" w:hAnsi="仿宋"/>
          <w:sz w:val="24"/>
        </w:rPr>
        <w:t>紧急</w:t>
      </w:r>
      <w:r>
        <w:rPr>
          <w:rFonts w:ascii="仿宋" w:eastAsia="仿宋" w:hAnsi="仿宋" w:hint="eastAsia"/>
          <w:sz w:val="24"/>
        </w:rPr>
        <w:t>洗涤</w:t>
      </w:r>
      <w:r>
        <w:rPr>
          <w:rFonts w:ascii="仿宋" w:eastAsia="仿宋" w:hAnsi="仿宋"/>
          <w:sz w:val="24"/>
        </w:rPr>
        <w:t>工作需要由院方</w:t>
      </w:r>
      <w:r>
        <w:rPr>
          <w:rFonts w:ascii="仿宋" w:eastAsia="仿宋" w:hAnsi="仿宋" w:hint="eastAsia"/>
          <w:sz w:val="24"/>
        </w:rPr>
        <w:t>洗涤</w:t>
      </w:r>
      <w:r>
        <w:rPr>
          <w:rFonts w:ascii="仿宋" w:eastAsia="仿宋" w:hAnsi="仿宋"/>
          <w:sz w:val="24"/>
        </w:rPr>
        <w:t>监管负责人联系</w:t>
      </w:r>
      <w:r>
        <w:rPr>
          <w:rFonts w:ascii="仿宋" w:eastAsia="仿宋" w:hAnsi="仿宋" w:hint="eastAsia"/>
          <w:sz w:val="24"/>
        </w:rPr>
        <w:t>驻场值班</w:t>
      </w:r>
      <w:r>
        <w:rPr>
          <w:rFonts w:ascii="仿宋" w:eastAsia="仿宋" w:hAnsi="仿宋"/>
          <w:sz w:val="24"/>
        </w:rPr>
        <w:t>经理下派。</w:t>
      </w:r>
    </w:p>
    <w:p w:rsidR="00B267AE" w:rsidRDefault="00B267AE" w:rsidP="00B267AE">
      <w:pPr>
        <w:spacing w:line="360" w:lineRule="auto"/>
        <w:rPr>
          <w:rFonts w:ascii="仿宋" w:eastAsia="仿宋" w:hAnsi="仿宋"/>
          <w:sz w:val="24"/>
        </w:rPr>
      </w:pPr>
      <w:r>
        <w:rPr>
          <w:rFonts w:ascii="仿宋" w:eastAsia="仿宋" w:hAnsi="仿宋" w:hint="eastAsia"/>
          <w:sz w:val="24"/>
        </w:rPr>
        <w:t>二、交接结算方式：</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1、交接方式：中标人将洗涤后</w:t>
      </w:r>
      <w:proofErr w:type="gramStart"/>
      <w:r>
        <w:rPr>
          <w:rFonts w:ascii="仿宋" w:eastAsia="仿宋" w:hAnsi="仿宋" w:hint="eastAsia"/>
          <w:sz w:val="24"/>
          <w:szCs w:val="24"/>
        </w:rPr>
        <w:t>的布草送达</w:t>
      </w:r>
      <w:proofErr w:type="gramEnd"/>
      <w:r>
        <w:rPr>
          <w:rFonts w:ascii="仿宋" w:eastAsia="仿宋" w:hAnsi="仿宋" w:hint="eastAsia"/>
          <w:sz w:val="24"/>
          <w:szCs w:val="24"/>
        </w:rPr>
        <w:t>采购人指定地点，中标人从采购人收集待洗污衣，双方均需交接清点数量并记录签字。</w:t>
      </w:r>
    </w:p>
    <w:p w:rsidR="00B267AE" w:rsidRDefault="00B267AE" w:rsidP="00B267AE">
      <w:pPr>
        <w:spacing w:line="360" w:lineRule="auto"/>
        <w:rPr>
          <w:rFonts w:ascii="仿宋" w:eastAsia="仿宋" w:hAnsi="仿宋"/>
          <w:sz w:val="24"/>
        </w:rPr>
      </w:pPr>
      <w:r>
        <w:rPr>
          <w:rFonts w:ascii="仿宋" w:eastAsia="仿宋" w:hAnsi="仿宋"/>
          <w:sz w:val="24"/>
        </w:rPr>
        <w:t>2</w:t>
      </w:r>
      <w:r>
        <w:rPr>
          <w:rFonts w:ascii="仿宋" w:eastAsia="仿宋" w:hAnsi="仿宋" w:hint="eastAsia"/>
          <w:sz w:val="24"/>
        </w:rPr>
        <w:t>、洗涤费用：按实际发生洗涤量进行结算。</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2.1此费用包含服务人员：医院驻场人员10人，服务人员工资由中标人按照国家相关行业法律法规工资标准直接发放。如遇有国家政策（如最低工资标准、保险费）调整时，服务人员工资应予以适当调整。</w:t>
      </w:r>
    </w:p>
    <w:p w:rsidR="00B267AE" w:rsidRDefault="00B267AE" w:rsidP="00B267AE">
      <w:pPr>
        <w:spacing w:line="360" w:lineRule="auto"/>
        <w:rPr>
          <w:rFonts w:ascii="仿宋" w:eastAsia="仿宋" w:hAnsi="仿宋"/>
          <w:sz w:val="24"/>
        </w:rPr>
      </w:pPr>
      <w:r>
        <w:rPr>
          <w:rFonts w:ascii="仿宋" w:eastAsia="仿宋" w:hAnsi="仿宋" w:hint="eastAsia"/>
          <w:sz w:val="24"/>
        </w:rPr>
        <w:t>2.2此费用包含驻场服务工具、保养</w:t>
      </w:r>
      <w:r>
        <w:rPr>
          <w:rFonts w:ascii="仿宋" w:eastAsia="仿宋" w:hAnsi="仿宋"/>
          <w:sz w:val="24"/>
        </w:rPr>
        <w:t>、</w:t>
      </w:r>
      <w:r>
        <w:rPr>
          <w:rFonts w:ascii="仿宋" w:eastAsia="仿宋" w:hAnsi="仿宋" w:hint="eastAsia"/>
          <w:sz w:val="24"/>
        </w:rPr>
        <w:t>停车费、税费、运输费等。</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2.3洗涤方式为按单件计费，如遇科室增加及洗涤频次增加等情况所导致服务人员增加，洗涤费用不予增加。</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2.4采购人每月支付中标人的洗涤服务费用为：按实际洗涤件数的总费用为洗涤服务费。</w:t>
      </w:r>
    </w:p>
    <w:p w:rsidR="00B267AE" w:rsidRDefault="00B267AE" w:rsidP="00B267AE">
      <w:pPr>
        <w:spacing w:line="360" w:lineRule="auto"/>
        <w:rPr>
          <w:rFonts w:ascii="仿宋" w:eastAsia="仿宋" w:hAnsi="仿宋"/>
          <w:sz w:val="24"/>
        </w:rPr>
      </w:pPr>
      <w:r>
        <w:rPr>
          <w:rFonts w:ascii="仿宋" w:eastAsia="仿宋" w:hAnsi="仿宋"/>
          <w:sz w:val="24"/>
        </w:rPr>
        <w:t>3</w:t>
      </w:r>
      <w:r>
        <w:rPr>
          <w:rFonts w:ascii="仿宋" w:eastAsia="仿宋" w:hAnsi="仿宋" w:hint="eastAsia"/>
          <w:sz w:val="24"/>
        </w:rPr>
        <w:t>、每月洗涤费用核减及扣款方式：</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 xml:space="preserve">3.1投标人因违反合同、招投标文件、采购人监管细则内容须赔偿扣款的，根据双方确认的洗涤赔偿单金额进行洗涤费用核减。 </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3.2投标人违反采购人对洗涤服务的内容要求</w:t>
      </w:r>
      <w:r>
        <w:rPr>
          <w:rFonts w:ascii="仿宋" w:eastAsia="仿宋" w:hAnsi="仿宋" w:hint="eastAsia"/>
          <w:color w:val="000000" w:themeColor="text1"/>
          <w:sz w:val="24"/>
          <w:szCs w:val="24"/>
        </w:rPr>
        <w:t>（附件2：洗涤服务监管检查表），根据双方确认后须进行扣款。</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4、结算方式：按月进行支付。每月20日之前采购人根据上个月被服洗涤情况，出具洗涤赔偿单和洗涤监管备忘录，经中标人项目经理核实确认后进行扣款，即：月洗涤费用扣除当月赔偿单及洗涤监管处罚费用。投标人根据最终费用于每月25日之前将发票交至采购人，采购人在接到发票后进行结算。每月中标人要将全部洗涤交接单进行整理，录入采购人信息系统，采购人按照单据核实确认。</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5、为了保证投标人能够及时适当的履行双方签署的《北京市密云区医院织物洗涤及配送服务合同》，投标人同意按照下列约定向采购人缴纳履约保证金：</w:t>
      </w:r>
    </w:p>
    <w:p w:rsidR="00B267AE" w:rsidRDefault="00B267AE" w:rsidP="00B267AE">
      <w:pPr>
        <w:spacing w:line="360" w:lineRule="auto"/>
        <w:rPr>
          <w:rFonts w:ascii="仿宋" w:eastAsia="仿宋" w:hAnsi="仿宋"/>
          <w:sz w:val="24"/>
        </w:rPr>
      </w:pPr>
      <w:r>
        <w:rPr>
          <w:rFonts w:ascii="仿宋" w:eastAsia="仿宋" w:hAnsi="仿宋"/>
          <w:sz w:val="24"/>
        </w:rPr>
        <w:t>5.</w:t>
      </w:r>
      <w:r>
        <w:rPr>
          <w:rFonts w:ascii="仿宋" w:eastAsia="仿宋" w:hAnsi="仿宋" w:hint="eastAsia"/>
          <w:sz w:val="24"/>
        </w:rPr>
        <w:t xml:space="preserve">1履约保证金标准：中标金额*5%。 </w:t>
      </w:r>
    </w:p>
    <w:p w:rsidR="00B267AE" w:rsidRDefault="00B267AE" w:rsidP="00B267AE">
      <w:pPr>
        <w:spacing w:line="360" w:lineRule="auto"/>
        <w:rPr>
          <w:rFonts w:ascii="仿宋" w:eastAsia="仿宋" w:hAnsi="仿宋"/>
          <w:sz w:val="24"/>
        </w:rPr>
      </w:pPr>
      <w:r>
        <w:rPr>
          <w:rFonts w:ascii="仿宋" w:eastAsia="仿宋" w:hAnsi="仿宋"/>
          <w:sz w:val="24"/>
        </w:rPr>
        <w:t>5.</w:t>
      </w:r>
      <w:r>
        <w:rPr>
          <w:rFonts w:ascii="仿宋" w:eastAsia="仿宋" w:hAnsi="仿宋" w:hint="eastAsia"/>
          <w:sz w:val="24"/>
        </w:rPr>
        <w:t>2履约保证金的支付方式及时间：</w:t>
      </w:r>
    </w:p>
    <w:p w:rsidR="00B267AE" w:rsidRDefault="00B267AE" w:rsidP="00B267AE">
      <w:pPr>
        <w:spacing w:line="360" w:lineRule="auto"/>
        <w:ind w:firstLineChars="131" w:firstLine="314"/>
        <w:rPr>
          <w:rFonts w:ascii="仿宋" w:eastAsia="仿宋" w:hAnsi="仿宋"/>
          <w:sz w:val="24"/>
        </w:rPr>
      </w:pPr>
      <w:r>
        <w:rPr>
          <w:rFonts w:ascii="仿宋" w:eastAsia="仿宋" w:hAnsi="仿宋" w:hint="eastAsia"/>
          <w:sz w:val="24"/>
        </w:rPr>
        <w:t>支付方式</w:t>
      </w:r>
      <w:r>
        <w:rPr>
          <w:rFonts w:ascii="仿宋" w:eastAsia="仿宋" w:hAnsi="仿宋"/>
          <w:sz w:val="24"/>
        </w:rPr>
        <w:t xml:space="preserve"> </w:t>
      </w:r>
      <w:r>
        <w:rPr>
          <w:rFonts w:ascii="仿宋" w:eastAsia="仿宋" w:hAnsi="仿宋" w:hint="eastAsia"/>
          <w:sz w:val="24"/>
        </w:rPr>
        <w:t>：支票或银行转账等；</w:t>
      </w:r>
    </w:p>
    <w:p w:rsidR="00B267AE" w:rsidRDefault="00B267AE" w:rsidP="00B267AE">
      <w:pPr>
        <w:spacing w:line="360" w:lineRule="auto"/>
        <w:ind w:firstLineChars="131" w:firstLine="314"/>
        <w:rPr>
          <w:rFonts w:ascii="仿宋" w:eastAsia="仿宋" w:hAnsi="仿宋"/>
          <w:sz w:val="24"/>
        </w:rPr>
      </w:pPr>
      <w:r>
        <w:rPr>
          <w:rFonts w:ascii="仿宋" w:eastAsia="仿宋" w:hAnsi="仿宋" w:hint="eastAsia"/>
          <w:sz w:val="24"/>
        </w:rPr>
        <w:t>支付时间：合同签订之日起两个月内。</w:t>
      </w:r>
    </w:p>
    <w:p w:rsidR="00B267AE" w:rsidRDefault="00B267AE" w:rsidP="00B267AE">
      <w:pPr>
        <w:spacing w:line="360" w:lineRule="auto"/>
        <w:rPr>
          <w:rFonts w:ascii="仿宋" w:eastAsia="仿宋" w:hAnsi="仿宋"/>
          <w:sz w:val="24"/>
        </w:rPr>
      </w:pPr>
      <w:r>
        <w:rPr>
          <w:rFonts w:ascii="仿宋" w:eastAsia="仿宋" w:hAnsi="仿宋"/>
          <w:sz w:val="24"/>
        </w:rPr>
        <w:lastRenderedPageBreak/>
        <w:t>5.</w:t>
      </w:r>
      <w:r>
        <w:rPr>
          <w:rFonts w:ascii="仿宋" w:eastAsia="仿宋" w:hAnsi="仿宋" w:hint="eastAsia"/>
          <w:sz w:val="24"/>
        </w:rPr>
        <w:t>3履约保证金的用途：履约保证金用于履约期的担保，合同到期，采购人应退还给投标人。其履约保证金在合同期满后60个工作日内由采购人无息退还。因投标人违反合同约定条款或本协议而应支付的违约金、赔偿金应先从当月洗涤费内扣除。</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5.3.1合同到期前投标人应主动配合采购人整理清点洗涤周转使用被服，被服种类数量应与采购人提供的被服种类数量一致，如出现被服数量缺失，按缺失被服的原价进行赔偿，从履约保证金中扣除。</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5.3.2合同到期前投标人应主动配合采购人清点核查采购人提供投标人被服收送使用的工具、设备及公用设备、设施等，如发生毁损，投标人应按原价进行赔偿，从履约保证金中扣除。</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5.3.4合同到期投标人不配合采购人整理清点洗涤周转使用被服及采购人提供的被服收送使用工具，采购人有权暂时不付履约保证金，直至所有物资清点交接完毕。</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5.3.4合同到期投标人未履行完成的赔偿义务，采购人有权暂时不付履约保证金或从履约保证金中扣除。</w:t>
      </w:r>
    </w:p>
    <w:p w:rsidR="00B267AE" w:rsidRDefault="00B267AE" w:rsidP="00B267AE">
      <w:pPr>
        <w:spacing w:line="360" w:lineRule="auto"/>
        <w:rPr>
          <w:rFonts w:ascii="仿宋" w:eastAsia="仿宋" w:hAnsi="仿宋"/>
          <w:sz w:val="24"/>
        </w:rPr>
      </w:pPr>
      <w:r>
        <w:rPr>
          <w:rFonts w:ascii="仿宋" w:eastAsia="仿宋" w:hAnsi="仿宋" w:hint="eastAsia"/>
          <w:sz w:val="24"/>
        </w:rPr>
        <w:t>三、服务标准：</w:t>
      </w:r>
    </w:p>
    <w:p w:rsidR="00B267AE" w:rsidRDefault="00B267AE" w:rsidP="00B267AE">
      <w:pPr>
        <w:spacing w:line="360" w:lineRule="auto"/>
        <w:rPr>
          <w:rFonts w:ascii="仿宋" w:eastAsia="仿宋" w:hAnsi="仿宋"/>
          <w:sz w:val="24"/>
        </w:rPr>
      </w:pPr>
      <w:r>
        <w:rPr>
          <w:rFonts w:ascii="仿宋" w:eastAsia="仿宋" w:hAnsi="仿宋" w:hint="eastAsia"/>
          <w:sz w:val="24"/>
        </w:rPr>
        <w:t>1、被服洗涤</w:t>
      </w:r>
    </w:p>
    <w:p w:rsidR="00B267AE" w:rsidRDefault="00B267AE" w:rsidP="00B267AE">
      <w:pPr>
        <w:spacing w:line="360" w:lineRule="auto"/>
        <w:rPr>
          <w:rFonts w:ascii="仿宋" w:eastAsia="仿宋" w:hAnsi="仿宋"/>
          <w:sz w:val="24"/>
        </w:rPr>
      </w:pPr>
      <w:r>
        <w:rPr>
          <w:rFonts w:ascii="仿宋" w:eastAsia="仿宋" w:hAnsi="仿宋" w:hint="eastAsia"/>
          <w:sz w:val="24"/>
        </w:rPr>
        <w:t>1.1具备隔离洗涤、分类洗涤条件，以杜绝二次污染。</w:t>
      </w:r>
      <w:proofErr w:type="gramStart"/>
      <w:r>
        <w:rPr>
          <w:rFonts w:ascii="仿宋" w:eastAsia="仿宋" w:hAnsi="仿宋" w:hint="eastAsia"/>
          <w:sz w:val="24"/>
        </w:rPr>
        <w:t>按污衣</w:t>
      </w:r>
      <w:proofErr w:type="gramEnd"/>
      <w:r>
        <w:rPr>
          <w:rFonts w:ascii="仿宋" w:eastAsia="仿宋" w:hAnsi="仿宋" w:hint="eastAsia"/>
          <w:sz w:val="24"/>
        </w:rPr>
        <w:t>类别、是否传染等情况分机洗涤。如：工衣和病衣、传染病人衣服、婴儿被服分开洗涤，手术室</w:t>
      </w:r>
      <w:r>
        <w:rPr>
          <w:rFonts w:ascii="仿宋" w:eastAsia="仿宋" w:hAnsi="仿宋"/>
          <w:sz w:val="24"/>
        </w:rPr>
        <w:t>及产房织物分开洗涤，</w:t>
      </w:r>
      <w:r>
        <w:rPr>
          <w:rFonts w:ascii="仿宋" w:eastAsia="仿宋" w:hAnsi="仿宋" w:hint="eastAsia"/>
          <w:sz w:val="24"/>
        </w:rPr>
        <w:t>防止交叉感染。根据布料质地，被服的污染程度、污物性质的不同选择合适的洗涤程序、温度等，以保证洗涤、烘干质量。需提供隔离洗涤、分类洗涤条件方案说明。</w:t>
      </w:r>
    </w:p>
    <w:p w:rsidR="00B267AE" w:rsidRDefault="00B267AE" w:rsidP="00B267AE">
      <w:pPr>
        <w:spacing w:line="360" w:lineRule="auto"/>
        <w:rPr>
          <w:rFonts w:ascii="仿宋" w:eastAsia="仿宋" w:hAnsi="仿宋"/>
          <w:color w:val="000000" w:themeColor="text1"/>
          <w:sz w:val="24"/>
        </w:rPr>
      </w:pPr>
      <w:r>
        <w:rPr>
          <w:rFonts w:ascii="仿宋" w:eastAsia="仿宋" w:hAnsi="仿宋" w:hint="eastAsia"/>
          <w:color w:val="000000" w:themeColor="text1"/>
          <w:sz w:val="24"/>
        </w:rPr>
        <w:t>1.2月洗涤能力达到800-1000 吨以上。</w:t>
      </w:r>
    </w:p>
    <w:p w:rsidR="00B267AE" w:rsidRDefault="00B267AE" w:rsidP="00B267AE">
      <w:pPr>
        <w:spacing w:line="360" w:lineRule="auto"/>
        <w:rPr>
          <w:rFonts w:ascii="仿宋" w:eastAsia="仿宋" w:hAnsi="仿宋"/>
          <w:color w:val="000000" w:themeColor="text1"/>
          <w:sz w:val="24"/>
        </w:rPr>
      </w:pPr>
      <w:r>
        <w:rPr>
          <w:rFonts w:ascii="仿宋" w:eastAsia="仿宋" w:hAnsi="仿宋" w:hint="eastAsia"/>
          <w:sz w:val="24"/>
        </w:rPr>
        <w:t>1.3医院年洗涤量：</w:t>
      </w:r>
      <w:r>
        <w:rPr>
          <w:rFonts w:ascii="仿宋" w:eastAsia="仿宋" w:hAnsi="仿宋" w:hint="eastAsia"/>
          <w:color w:val="000000" w:themeColor="text1"/>
          <w:sz w:val="24"/>
        </w:rPr>
        <w:t>年洗涤量预计</w:t>
      </w:r>
      <w:r>
        <w:rPr>
          <w:rFonts w:ascii="仿宋" w:eastAsia="仿宋" w:hAnsi="仿宋"/>
          <w:color w:val="000000" w:themeColor="text1"/>
          <w:sz w:val="24"/>
        </w:rPr>
        <w:t>4076172</w:t>
      </w:r>
      <w:r>
        <w:rPr>
          <w:rFonts w:ascii="仿宋" w:eastAsia="仿宋" w:hAnsi="仿宋" w:hint="eastAsia"/>
          <w:color w:val="000000" w:themeColor="text1"/>
          <w:sz w:val="24"/>
        </w:rPr>
        <w:t>件</w:t>
      </w:r>
      <w:r>
        <w:rPr>
          <w:rFonts w:ascii="仿宋" w:eastAsia="仿宋" w:hAnsi="仿宋" w:hint="eastAsia"/>
          <w:sz w:val="24"/>
        </w:rPr>
        <w:t>。</w:t>
      </w:r>
      <w:r>
        <w:rPr>
          <w:rFonts w:ascii="仿宋" w:eastAsia="仿宋" w:hAnsi="仿宋" w:hint="eastAsia"/>
          <w:color w:val="000000" w:themeColor="text1"/>
          <w:sz w:val="24"/>
        </w:rPr>
        <w:t>（详见附件3 ：北京市密云区医院洗涤面料技术参数）</w:t>
      </w:r>
    </w:p>
    <w:p w:rsidR="00B267AE" w:rsidRDefault="00B267AE" w:rsidP="00B267AE">
      <w:pPr>
        <w:spacing w:line="360" w:lineRule="auto"/>
        <w:rPr>
          <w:rFonts w:ascii="仿宋" w:eastAsia="仿宋" w:hAnsi="仿宋"/>
          <w:sz w:val="24"/>
        </w:rPr>
      </w:pPr>
      <w:r>
        <w:rPr>
          <w:rFonts w:ascii="仿宋" w:eastAsia="仿宋" w:hAnsi="仿宋" w:hint="eastAsia"/>
          <w:sz w:val="24"/>
        </w:rPr>
        <w:t>1.4污被服须分类打包，装入合格的污衣袋并做好标识。接收被服或送交被服时驻场员工与科室按被服类别共同清点件数，双方确认无误后由驻场员工填写“布类品洗污发净交换单”，双方签字确认。</w:t>
      </w:r>
    </w:p>
    <w:p w:rsidR="00B267AE" w:rsidRDefault="00B267AE" w:rsidP="00B267AE">
      <w:pPr>
        <w:spacing w:line="360" w:lineRule="auto"/>
        <w:rPr>
          <w:rFonts w:ascii="仿宋" w:eastAsia="仿宋" w:hAnsi="仿宋"/>
          <w:sz w:val="24"/>
        </w:rPr>
      </w:pPr>
      <w:r>
        <w:rPr>
          <w:rFonts w:ascii="仿宋" w:eastAsia="仿宋" w:hAnsi="仿宋" w:hint="eastAsia"/>
          <w:sz w:val="24"/>
        </w:rPr>
        <w:t>1.5投标人应保质保量做好被服洗涤及配送工作。</w:t>
      </w:r>
    </w:p>
    <w:p w:rsidR="00B267AE" w:rsidRDefault="00B267AE" w:rsidP="00B267AE">
      <w:pPr>
        <w:spacing w:line="360" w:lineRule="auto"/>
        <w:rPr>
          <w:rFonts w:ascii="仿宋" w:eastAsia="仿宋" w:hAnsi="仿宋"/>
          <w:sz w:val="24"/>
        </w:rPr>
      </w:pPr>
      <w:r>
        <w:rPr>
          <w:rFonts w:ascii="仿宋" w:eastAsia="仿宋" w:hAnsi="仿宋" w:hint="eastAsia"/>
          <w:sz w:val="24"/>
        </w:rPr>
        <w:lastRenderedPageBreak/>
        <w:t>1.6对洗涤剂进行科学配比，减少被服洗涤物的损耗，当月被服洗涤报废率控制在</w:t>
      </w:r>
      <w:r>
        <w:rPr>
          <w:rFonts w:ascii="仿宋" w:eastAsia="仿宋" w:hAnsi="仿宋"/>
          <w:b/>
          <w:sz w:val="24"/>
        </w:rPr>
        <w:t>1.75%</w:t>
      </w:r>
      <w:r>
        <w:rPr>
          <w:rFonts w:ascii="仿宋" w:eastAsia="仿宋" w:hAnsi="仿宋" w:hint="eastAsia"/>
          <w:sz w:val="24"/>
        </w:rPr>
        <w:t>以内</w:t>
      </w:r>
      <w:r>
        <w:rPr>
          <w:rFonts w:ascii="仿宋" w:eastAsia="仿宋" w:hAnsi="仿宋" w:hint="eastAsia"/>
          <w:color w:val="000000" w:themeColor="text1"/>
          <w:sz w:val="24"/>
        </w:rPr>
        <w:t>；</w:t>
      </w:r>
    </w:p>
    <w:p w:rsidR="00B267AE" w:rsidRDefault="00B267AE" w:rsidP="00B267AE">
      <w:pPr>
        <w:spacing w:line="360" w:lineRule="auto"/>
        <w:rPr>
          <w:rFonts w:ascii="仿宋" w:eastAsia="仿宋" w:hAnsi="仿宋"/>
          <w:sz w:val="24"/>
        </w:rPr>
      </w:pPr>
      <w:r>
        <w:rPr>
          <w:rFonts w:ascii="仿宋" w:eastAsia="仿宋" w:hAnsi="仿宋" w:hint="eastAsia"/>
          <w:sz w:val="24"/>
        </w:rPr>
        <w:t>1.7根据临床科室需求对衣物进行熨烫，经熨烫的被服平整，无双重痕迹和不规则</w:t>
      </w:r>
      <w:proofErr w:type="gramStart"/>
      <w:r>
        <w:rPr>
          <w:rFonts w:ascii="仿宋" w:eastAsia="仿宋" w:hAnsi="仿宋" w:hint="eastAsia"/>
          <w:sz w:val="24"/>
        </w:rPr>
        <w:t>熨</w:t>
      </w:r>
      <w:proofErr w:type="gramEnd"/>
      <w:r>
        <w:rPr>
          <w:rFonts w:ascii="仿宋" w:eastAsia="仿宋" w:hAnsi="仿宋" w:hint="eastAsia"/>
          <w:sz w:val="24"/>
        </w:rPr>
        <w:t>痕。</w:t>
      </w:r>
    </w:p>
    <w:p w:rsidR="00B267AE" w:rsidRDefault="00B267AE" w:rsidP="00B267AE">
      <w:pPr>
        <w:spacing w:line="360" w:lineRule="auto"/>
        <w:rPr>
          <w:rFonts w:ascii="仿宋" w:eastAsia="仿宋" w:hAnsi="仿宋"/>
          <w:sz w:val="24"/>
        </w:rPr>
      </w:pPr>
      <w:r>
        <w:rPr>
          <w:rFonts w:ascii="仿宋" w:eastAsia="仿宋" w:hAnsi="仿宋" w:hint="eastAsia"/>
          <w:sz w:val="24"/>
        </w:rPr>
        <w:t>1.8按采购人规定要求完成各种被服正确打包、折叠。折叠后的所有被服平整、无穿孔、无粘附物。（特殊折叠要求详见附件五：手术室常用敷料折叠步骤图解）</w:t>
      </w:r>
    </w:p>
    <w:p w:rsidR="00B267AE" w:rsidRDefault="00B267AE" w:rsidP="00B267AE">
      <w:pPr>
        <w:spacing w:line="360" w:lineRule="auto"/>
        <w:rPr>
          <w:rFonts w:ascii="仿宋" w:eastAsia="仿宋" w:hAnsi="仿宋"/>
          <w:sz w:val="24"/>
        </w:rPr>
      </w:pPr>
      <w:r>
        <w:rPr>
          <w:rFonts w:ascii="仿宋" w:eastAsia="仿宋" w:hAnsi="仿宋" w:hint="eastAsia"/>
          <w:sz w:val="24"/>
        </w:rPr>
        <w:t>1.9洗涤后的被服外观洁净、无皱褶，无污迹，无异味、串色，有光泽感，清晰透亮。</w:t>
      </w:r>
    </w:p>
    <w:p w:rsidR="00B267AE" w:rsidRDefault="00B267AE" w:rsidP="00B267AE">
      <w:pPr>
        <w:spacing w:line="360" w:lineRule="auto"/>
        <w:rPr>
          <w:rFonts w:ascii="仿宋" w:eastAsia="仿宋" w:hAnsi="仿宋"/>
          <w:sz w:val="24"/>
        </w:rPr>
      </w:pPr>
      <w:r>
        <w:rPr>
          <w:rFonts w:ascii="仿宋" w:eastAsia="仿宋" w:hAnsi="仿宋" w:hint="eastAsia"/>
          <w:sz w:val="24"/>
        </w:rPr>
        <w:t xml:space="preserve">1.10被服按国家卫生标准进行洗涤，洗涤温度、洗涤时间和洗涤剂投放的浓度 </w:t>
      </w:r>
      <w:proofErr w:type="spellStart"/>
      <w:r>
        <w:rPr>
          <w:rFonts w:ascii="仿宋" w:eastAsia="仿宋" w:hAnsi="仿宋" w:hint="eastAsia"/>
          <w:sz w:val="24"/>
        </w:rPr>
        <w:t>ph</w:t>
      </w:r>
      <w:proofErr w:type="spellEnd"/>
      <w:r>
        <w:rPr>
          <w:rFonts w:ascii="仿宋" w:eastAsia="仿宋" w:hAnsi="仿宋" w:hint="eastAsia"/>
          <w:sz w:val="24"/>
        </w:rPr>
        <w:t xml:space="preserve"> 值控制准确，被服每次洗涤后断裂强度下降幅度，符合国家、行业的有关要求。</w:t>
      </w:r>
    </w:p>
    <w:p w:rsidR="00B267AE" w:rsidRDefault="00B267AE" w:rsidP="00B267AE">
      <w:pPr>
        <w:spacing w:line="360" w:lineRule="auto"/>
        <w:rPr>
          <w:rFonts w:ascii="仿宋" w:eastAsia="仿宋" w:hAnsi="仿宋"/>
          <w:sz w:val="24"/>
        </w:rPr>
      </w:pPr>
      <w:r>
        <w:rPr>
          <w:rFonts w:ascii="仿宋" w:eastAsia="仿宋" w:hAnsi="仿宋" w:hint="eastAsia"/>
          <w:sz w:val="24"/>
        </w:rPr>
        <w:t>1.1</w:t>
      </w:r>
      <w:r>
        <w:rPr>
          <w:rFonts w:ascii="仿宋" w:eastAsia="仿宋" w:hAnsi="仿宋"/>
          <w:sz w:val="24"/>
        </w:rPr>
        <w:t>1</w:t>
      </w:r>
      <w:r>
        <w:rPr>
          <w:rFonts w:ascii="仿宋" w:eastAsia="仿宋" w:hAnsi="仿宋" w:hint="eastAsia"/>
          <w:sz w:val="24"/>
        </w:rPr>
        <w:t>医院被服洗涤有国家法律、法规相关规定的从其规定，行业有标准要求的从其标准。</w:t>
      </w:r>
    </w:p>
    <w:p w:rsidR="00B267AE" w:rsidRDefault="00B267AE" w:rsidP="00B267AE">
      <w:pPr>
        <w:spacing w:line="360" w:lineRule="auto"/>
        <w:rPr>
          <w:rFonts w:ascii="仿宋" w:eastAsia="仿宋" w:hAnsi="仿宋"/>
          <w:sz w:val="24"/>
        </w:rPr>
      </w:pPr>
      <w:r>
        <w:rPr>
          <w:rFonts w:ascii="仿宋" w:eastAsia="仿宋" w:hAnsi="仿宋" w:hint="eastAsia"/>
          <w:sz w:val="24"/>
        </w:rPr>
        <w:t>1.1</w:t>
      </w:r>
      <w:r>
        <w:rPr>
          <w:rFonts w:ascii="仿宋" w:eastAsia="仿宋" w:hAnsi="仿宋"/>
          <w:sz w:val="24"/>
        </w:rPr>
        <w:t>2</w:t>
      </w:r>
      <w:r>
        <w:rPr>
          <w:rFonts w:ascii="仿宋" w:eastAsia="仿宋" w:hAnsi="仿宋" w:hint="eastAsia"/>
          <w:sz w:val="24"/>
        </w:rPr>
        <w:t>投标人应做好本项目组织方案、流程方案、洗涤方案、人员及设备配备、运输方案、交接方案、验收方案及应急处理措施，其方案需满足本项目服务要求，便于采购人管理，确保不影响采购人的正常使用。</w:t>
      </w:r>
    </w:p>
    <w:p w:rsidR="00B267AE" w:rsidRDefault="00B267AE" w:rsidP="00B267AE">
      <w:pPr>
        <w:spacing w:line="360" w:lineRule="auto"/>
        <w:rPr>
          <w:rFonts w:ascii="仿宋" w:eastAsia="仿宋" w:hAnsi="仿宋"/>
          <w:sz w:val="24"/>
        </w:rPr>
      </w:pPr>
      <w:r>
        <w:rPr>
          <w:rFonts w:ascii="仿宋" w:eastAsia="仿宋" w:hAnsi="仿宋" w:hint="eastAsia"/>
          <w:sz w:val="24"/>
        </w:rPr>
        <w:t>2、破损及修补</w:t>
      </w:r>
    </w:p>
    <w:p w:rsidR="00B267AE" w:rsidRDefault="00B267AE" w:rsidP="00B267AE">
      <w:pPr>
        <w:spacing w:line="360" w:lineRule="auto"/>
        <w:rPr>
          <w:rFonts w:ascii="仿宋" w:eastAsia="仿宋" w:hAnsi="仿宋"/>
          <w:sz w:val="24"/>
        </w:rPr>
      </w:pPr>
      <w:r>
        <w:rPr>
          <w:rFonts w:ascii="仿宋" w:eastAsia="仿宋" w:hAnsi="仿宋" w:hint="eastAsia"/>
          <w:sz w:val="24"/>
        </w:rPr>
        <w:t>2.1被服有破损的，洗涤后应缝补，如有衣扣有松动或缺少，应给予缝补。具有缝补价值的衣服，缝补部位采用合适美观的缝补、帄</w:t>
      </w:r>
      <w:r>
        <w:rPr>
          <w:rFonts w:ascii="仿宋" w:eastAsia="仿宋" w:hAnsi="仿宋"/>
          <w:sz w:val="24"/>
        </w:rPr>
        <w:t>补</w:t>
      </w:r>
      <w:r>
        <w:rPr>
          <w:rFonts w:ascii="仿宋" w:eastAsia="仿宋" w:hAnsi="仿宋" w:hint="eastAsia"/>
          <w:sz w:val="24"/>
        </w:rPr>
        <w:t>方式。</w:t>
      </w:r>
    </w:p>
    <w:p w:rsidR="00B267AE" w:rsidRDefault="00B267AE" w:rsidP="00B267AE">
      <w:pPr>
        <w:spacing w:line="360" w:lineRule="auto"/>
        <w:rPr>
          <w:rFonts w:ascii="仿宋" w:eastAsia="仿宋" w:hAnsi="仿宋"/>
          <w:sz w:val="24"/>
        </w:rPr>
      </w:pPr>
      <w:r>
        <w:rPr>
          <w:rFonts w:ascii="仿宋" w:eastAsia="仿宋" w:hAnsi="仿宋" w:hint="eastAsia"/>
          <w:sz w:val="24"/>
        </w:rPr>
        <w:t>2.2如因投标人在运输、洗涤过程中造成采购人被服的丢失、损坏而无法正常使用或修补的，经采购人</w:t>
      </w:r>
      <w:proofErr w:type="gramStart"/>
      <w:r>
        <w:rPr>
          <w:rFonts w:ascii="仿宋" w:eastAsia="仿宋" w:hAnsi="仿宋" w:hint="eastAsia"/>
          <w:sz w:val="24"/>
        </w:rPr>
        <w:t>判定布草未</w:t>
      </w:r>
      <w:proofErr w:type="gramEnd"/>
      <w:r>
        <w:rPr>
          <w:rFonts w:ascii="仿宋" w:eastAsia="仿宋" w:hAnsi="仿宋" w:hint="eastAsia"/>
          <w:sz w:val="24"/>
        </w:rPr>
        <w:t>达到正常使用寿命的，投标人应</w:t>
      </w:r>
      <w:proofErr w:type="gramStart"/>
      <w:r>
        <w:rPr>
          <w:rFonts w:ascii="仿宋" w:eastAsia="仿宋" w:hAnsi="仿宋" w:hint="eastAsia"/>
          <w:sz w:val="24"/>
        </w:rPr>
        <w:t>按布草采购</w:t>
      </w:r>
      <w:proofErr w:type="gramEnd"/>
      <w:r>
        <w:rPr>
          <w:rFonts w:ascii="仿宋" w:eastAsia="仿宋" w:hAnsi="仿宋" w:hint="eastAsia"/>
          <w:sz w:val="24"/>
        </w:rPr>
        <w:t>原价进行赔偿。</w:t>
      </w:r>
    </w:p>
    <w:p w:rsidR="00B267AE" w:rsidRDefault="00B267AE" w:rsidP="00B267AE">
      <w:pPr>
        <w:spacing w:line="360" w:lineRule="auto"/>
        <w:rPr>
          <w:rFonts w:ascii="仿宋" w:eastAsia="仿宋" w:hAnsi="仿宋"/>
          <w:sz w:val="24"/>
        </w:rPr>
      </w:pPr>
      <w:r>
        <w:rPr>
          <w:rFonts w:ascii="仿宋" w:eastAsia="仿宋" w:hAnsi="仿宋" w:hint="eastAsia"/>
          <w:sz w:val="24"/>
        </w:rPr>
        <w:t>2.3在</w:t>
      </w:r>
      <w:proofErr w:type="gramStart"/>
      <w:r>
        <w:rPr>
          <w:rFonts w:ascii="仿宋" w:eastAsia="仿宋" w:hAnsi="仿宋" w:hint="eastAsia"/>
          <w:sz w:val="24"/>
        </w:rPr>
        <w:t>换洗站</w:t>
      </w:r>
      <w:proofErr w:type="gramEnd"/>
      <w:r>
        <w:rPr>
          <w:rFonts w:ascii="仿宋" w:eastAsia="仿宋" w:hAnsi="仿宋" w:hint="eastAsia"/>
          <w:sz w:val="24"/>
        </w:rPr>
        <w:t>设专人对挑出未缝补、钉扣的被服品进行及时缝补。</w:t>
      </w:r>
    </w:p>
    <w:p w:rsidR="00B267AE" w:rsidRDefault="00B267AE" w:rsidP="00B267AE">
      <w:pPr>
        <w:spacing w:line="360" w:lineRule="auto"/>
        <w:rPr>
          <w:rFonts w:ascii="仿宋" w:eastAsia="仿宋" w:hAnsi="仿宋"/>
          <w:sz w:val="24"/>
        </w:rPr>
      </w:pPr>
      <w:r>
        <w:rPr>
          <w:rFonts w:ascii="仿宋" w:eastAsia="仿宋" w:hAnsi="仿宋" w:hint="eastAsia"/>
          <w:sz w:val="24"/>
        </w:rPr>
        <w:t>2.4缝补需要的补丁布、扣子、带子皮、</w:t>
      </w:r>
      <w:r>
        <w:rPr>
          <w:rFonts w:ascii="仿宋" w:eastAsia="仿宋" w:hAnsi="仿宋"/>
          <w:sz w:val="24"/>
        </w:rPr>
        <w:t>工具</w:t>
      </w:r>
      <w:r>
        <w:rPr>
          <w:rFonts w:ascii="仿宋" w:eastAsia="仿宋" w:hAnsi="仿宋" w:hint="eastAsia"/>
          <w:sz w:val="24"/>
        </w:rPr>
        <w:t>等由投标人提供。</w:t>
      </w:r>
    </w:p>
    <w:p w:rsidR="00B267AE" w:rsidRDefault="00B267AE" w:rsidP="00B267AE">
      <w:pPr>
        <w:spacing w:line="360" w:lineRule="auto"/>
        <w:rPr>
          <w:rFonts w:ascii="仿宋" w:eastAsia="仿宋" w:hAnsi="仿宋"/>
          <w:sz w:val="24"/>
        </w:rPr>
      </w:pPr>
      <w:r>
        <w:rPr>
          <w:rFonts w:ascii="仿宋" w:eastAsia="仿宋" w:hAnsi="仿宋" w:hint="eastAsia"/>
          <w:sz w:val="24"/>
        </w:rPr>
        <w:t>3、被服配送及分拣</w:t>
      </w:r>
    </w:p>
    <w:p w:rsidR="00B267AE" w:rsidRDefault="00B267AE" w:rsidP="00B267AE">
      <w:pPr>
        <w:spacing w:line="360" w:lineRule="auto"/>
        <w:rPr>
          <w:rFonts w:ascii="仿宋" w:eastAsia="仿宋" w:hAnsi="仿宋"/>
          <w:b/>
          <w:color w:val="FF0000"/>
          <w:sz w:val="24"/>
        </w:rPr>
      </w:pPr>
      <w:r>
        <w:rPr>
          <w:rFonts w:ascii="仿宋" w:eastAsia="仿宋" w:hAnsi="仿宋" w:hint="eastAsia"/>
          <w:sz w:val="24"/>
        </w:rPr>
        <w:t>3.1负责到全院各科室收污物和运送净物，时间及频率按采购人规定的时间完成，下科室收脏、</w:t>
      </w:r>
      <w:proofErr w:type="gramStart"/>
      <w:r>
        <w:rPr>
          <w:rFonts w:ascii="仿宋" w:eastAsia="仿宋" w:hAnsi="仿宋" w:hint="eastAsia"/>
          <w:sz w:val="24"/>
        </w:rPr>
        <w:t>送净时间</w:t>
      </w:r>
      <w:proofErr w:type="gramEnd"/>
      <w:r>
        <w:rPr>
          <w:rFonts w:ascii="仿宋" w:eastAsia="仿宋" w:hAnsi="仿宋" w:hint="eastAsia"/>
          <w:sz w:val="24"/>
        </w:rPr>
        <w:t>是：周一至周日早晨 7:00 至中午 11:00，下午13:30-17:30，可按照病房被服使用情况及科室需求调整或</w:t>
      </w:r>
      <w:proofErr w:type="gramStart"/>
      <w:r>
        <w:rPr>
          <w:rFonts w:ascii="仿宋" w:eastAsia="仿宋" w:hAnsi="仿宋" w:hint="eastAsia"/>
          <w:sz w:val="24"/>
        </w:rPr>
        <w:t>增加收污时间</w:t>
      </w:r>
      <w:proofErr w:type="gramEnd"/>
      <w:r>
        <w:rPr>
          <w:rFonts w:ascii="仿宋" w:eastAsia="仿宋" w:hAnsi="仿宋" w:hint="eastAsia"/>
          <w:sz w:val="24"/>
        </w:rPr>
        <w:t>及次数。手术室、供应</w:t>
      </w:r>
      <w:proofErr w:type="gramStart"/>
      <w:r>
        <w:rPr>
          <w:rFonts w:ascii="仿宋" w:eastAsia="仿宋" w:hAnsi="仿宋" w:hint="eastAsia"/>
          <w:sz w:val="24"/>
        </w:rPr>
        <w:t>室收污</w:t>
      </w:r>
      <w:proofErr w:type="gramEnd"/>
      <w:r>
        <w:rPr>
          <w:rFonts w:ascii="仿宋" w:eastAsia="仿宋" w:hAnsi="仿宋" w:hint="eastAsia"/>
          <w:sz w:val="24"/>
        </w:rPr>
        <w:t>时间：每日早上7：00至10：00，下午13：30-17:30-</w:t>
      </w:r>
      <w:r>
        <w:rPr>
          <w:rFonts w:ascii="仿宋" w:eastAsia="仿宋" w:hAnsi="仿宋"/>
          <w:sz w:val="24"/>
        </w:rPr>
        <w:t>20</w:t>
      </w:r>
      <w:r>
        <w:rPr>
          <w:rFonts w:ascii="仿宋" w:eastAsia="仿宋" w:hAnsi="仿宋" w:hint="eastAsia"/>
          <w:sz w:val="24"/>
        </w:rPr>
        <w:t>:30</w:t>
      </w:r>
      <w:r>
        <w:rPr>
          <w:rFonts w:ascii="仿宋" w:eastAsia="仿宋" w:hAnsi="仿宋" w:hint="eastAsia"/>
          <w:b/>
          <w:sz w:val="24"/>
        </w:rPr>
        <w:t>，</w:t>
      </w:r>
      <w:r>
        <w:rPr>
          <w:rFonts w:ascii="仿宋" w:eastAsia="仿宋" w:hAnsi="仿宋" w:hint="eastAsia"/>
          <w:sz w:val="24"/>
        </w:rPr>
        <w:lastRenderedPageBreak/>
        <w:t>可根据手术量及手术室需求调整</w:t>
      </w:r>
      <w:proofErr w:type="gramStart"/>
      <w:r>
        <w:rPr>
          <w:rFonts w:ascii="仿宋" w:eastAsia="仿宋" w:hAnsi="仿宋" w:hint="eastAsia"/>
          <w:sz w:val="24"/>
        </w:rPr>
        <w:t>收污时间或增加收污</w:t>
      </w:r>
      <w:proofErr w:type="gramEnd"/>
      <w:r>
        <w:rPr>
          <w:rFonts w:ascii="仿宋" w:eastAsia="仿宋" w:hAnsi="仿宋" w:hint="eastAsia"/>
          <w:sz w:val="24"/>
        </w:rPr>
        <w:t>次数。</w:t>
      </w:r>
    </w:p>
    <w:p w:rsidR="00B267AE" w:rsidRDefault="00B267AE" w:rsidP="00B267AE">
      <w:pPr>
        <w:spacing w:line="360" w:lineRule="auto"/>
        <w:rPr>
          <w:rFonts w:ascii="仿宋" w:eastAsia="仿宋" w:hAnsi="仿宋"/>
          <w:sz w:val="24"/>
        </w:rPr>
      </w:pPr>
      <w:r>
        <w:rPr>
          <w:rFonts w:ascii="仿宋" w:eastAsia="仿宋" w:hAnsi="仿宋" w:hint="eastAsia"/>
          <w:sz w:val="24"/>
        </w:rPr>
        <w:t>3.2</w:t>
      </w:r>
      <w:proofErr w:type="gramStart"/>
      <w:r>
        <w:rPr>
          <w:rFonts w:ascii="仿宋" w:eastAsia="仿宋" w:hAnsi="仿宋" w:hint="eastAsia"/>
          <w:sz w:val="24"/>
        </w:rPr>
        <w:t>运送净物时</w:t>
      </w:r>
      <w:proofErr w:type="gramEnd"/>
      <w:r>
        <w:rPr>
          <w:rFonts w:ascii="仿宋" w:eastAsia="仿宋" w:hAnsi="仿宋" w:hint="eastAsia"/>
          <w:sz w:val="24"/>
        </w:rPr>
        <w:t>配送人员需</w:t>
      </w:r>
      <w:proofErr w:type="gramStart"/>
      <w:r>
        <w:rPr>
          <w:rFonts w:ascii="仿宋" w:eastAsia="仿宋" w:hAnsi="仿宋" w:hint="eastAsia"/>
          <w:sz w:val="24"/>
        </w:rPr>
        <w:t>将净物放到</w:t>
      </w:r>
      <w:proofErr w:type="gramEnd"/>
      <w:r>
        <w:rPr>
          <w:rFonts w:ascii="仿宋" w:eastAsia="仿宋" w:hAnsi="仿宋" w:hint="eastAsia"/>
          <w:sz w:val="24"/>
        </w:rPr>
        <w:t>各科室指定地点并与科室指定负责人共同进行清点及核对数量，核对后双方签字确认。严格按照《北京市密云区医院被服洗涤收发流程》执行。（详见附件6：北京市密云区医院被服洗涤收发流程）</w:t>
      </w:r>
    </w:p>
    <w:p w:rsidR="00B267AE" w:rsidRDefault="00B267AE" w:rsidP="00B267AE">
      <w:pPr>
        <w:spacing w:line="360" w:lineRule="auto"/>
        <w:rPr>
          <w:rFonts w:ascii="仿宋" w:eastAsia="仿宋" w:hAnsi="仿宋"/>
          <w:sz w:val="24"/>
        </w:rPr>
      </w:pPr>
      <w:r>
        <w:rPr>
          <w:rFonts w:ascii="仿宋" w:eastAsia="仿宋" w:hAnsi="仿宋" w:hint="eastAsia"/>
          <w:sz w:val="24"/>
        </w:rPr>
        <w:t>3.3每天</w:t>
      </w:r>
      <w:proofErr w:type="gramStart"/>
      <w:r>
        <w:rPr>
          <w:rFonts w:ascii="仿宋" w:eastAsia="仿宋" w:hAnsi="仿宋" w:hint="eastAsia"/>
          <w:sz w:val="24"/>
        </w:rPr>
        <w:t>运送净物的</w:t>
      </w:r>
      <w:proofErr w:type="gramEnd"/>
      <w:r>
        <w:rPr>
          <w:rFonts w:ascii="仿宋" w:eastAsia="仿宋" w:hAnsi="仿宋" w:hint="eastAsia"/>
          <w:sz w:val="24"/>
        </w:rPr>
        <w:t>数量及类别依照</w:t>
      </w:r>
      <w:r>
        <w:rPr>
          <w:rFonts w:ascii="仿宋" w:eastAsia="仿宋" w:hAnsi="仿宋" w:hint="eastAsia"/>
          <w:b/>
          <w:sz w:val="24"/>
        </w:rPr>
        <w:t>当</w:t>
      </w:r>
      <w:r>
        <w:rPr>
          <w:rFonts w:ascii="仿宋" w:eastAsia="仿宋" w:hAnsi="仿宋" w:hint="eastAsia"/>
          <w:sz w:val="24"/>
        </w:rPr>
        <w:t>天</w:t>
      </w:r>
      <w:proofErr w:type="gramStart"/>
      <w:r>
        <w:rPr>
          <w:rFonts w:ascii="仿宋" w:eastAsia="仿宋" w:hAnsi="仿宋" w:hint="eastAsia"/>
          <w:sz w:val="24"/>
        </w:rPr>
        <w:t>的收污的</w:t>
      </w:r>
      <w:proofErr w:type="gramEnd"/>
      <w:r>
        <w:rPr>
          <w:rFonts w:ascii="仿宋" w:eastAsia="仿宋" w:hAnsi="仿宋" w:hint="eastAsia"/>
          <w:sz w:val="24"/>
        </w:rPr>
        <w:t>数量及类别（以</w:t>
      </w:r>
      <w:r>
        <w:rPr>
          <w:rFonts w:ascii="仿宋" w:eastAsia="仿宋" w:hAnsi="仿宋" w:hint="eastAsia"/>
          <w:b/>
          <w:sz w:val="24"/>
        </w:rPr>
        <w:t>当</w:t>
      </w:r>
      <w:r>
        <w:rPr>
          <w:rFonts w:ascii="仿宋" w:eastAsia="仿宋" w:hAnsi="仿宋" w:hint="eastAsia"/>
          <w:sz w:val="24"/>
        </w:rPr>
        <w:t>天</w:t>
      </w:r>
      <w:proofErr w:type="gramStart"/>
      <w:r>
        <w:rPr>
          <w:rFonts w:ascii="仿宋" w:eastAsia="仿宋" w:hAnsi="仿宋" w:hint="eastAsia"/>
          <w:sz w:val="24"/>
        </w:rPr>
        <w:t>的污品洗涤</w:t>
      </w:r>
      <w:proofErr w:type="gramEnd"/>
      <w:r>
        <w:rPr>
          <w:rFonts w:ascii="仿宋" w:eastAsia="仿宋" w:hAnsi="仿宋" w:hint="eastAsia"/>
          <w:sz w:val="24"/>
        </w:rPr>
        <w:t>明细单、</w:t>
      </w:r>
      <w:proofErr w:type="gramStart"/>
      <w:r>
        <w:rPr>
          <w:rFonts w:ascii="仿宋" w:eastAsia="仿宋" w:hAnsi="仿宋" w:hint="eastAsia"/>
          <w:sz w:val="24"/>
        </w:rPr>
        <w:t>回洗单数</w:t>
      </w:r>
      <w:proofErr w:type="gramEnd"/>
      <w:r>
        <w:rPr>
          <w:rFonts w:ascii="仿宋" w:eastAsia="仿宋" w:hAnsi="仿宋" w:hint="eastAsia"/>
          <w:sz w:val="24"/>
        </w:rPr>
        <w:t>量和类别为准）验收，各科室及部门不接收欠条。</w:t>
      </w:r>
    </w:p>
    <w:p w:rsidR="00B267AE" w:rsidRDefault="00B267AE" w:rsidP="00B267AE">
      <w:pPr>
        <w:spacing w:line="360" w:lineRule="auto"/>
        <w:rPr>
          <w:rFonts w:ascii="仿宋" w:eastAsia="仿宋" w:hAnsi="仿宋"/>
          <w:sz w:val="24"/>
        </w:rPr>
      </w:pPr>
      <w:r>
        <w:rPr>
          <w:rFonts w:ascii="仿宋" w:eastAsia="仿宋" w:hAnsi="仿宋" w:hint="eastAsia"/>
          <w:sz w:val="24"/>
        </w:rPr>
        <w:t>3.4</w:t>
      </w:r>
      <w:proofErr w:type="gramStart"/>
      <w:r>
        <w:rPr>
          <w:rFonts w:ascii="仿宋" w:eastAsia="仿宋" w:hAnsi="仿宋" w:hint="eastAsia"/>
          <w:sz w:val="24"/>
        </w:rPr>
        <w:t>医</w:t>
      </w:r>
      <w:proofErr w:type="gramEnd"/>
      <w:r>
        <w:rPr>
          <w:rFonts w:ascii="仿宋" w:eastAsia="仿宋" w:hAnsi="仿宋" w:hint="eastAsia"/>
          <w:sz w:val="24"/>
        </w:rPr>
        <w:t>、护、</w:t>
      </w:r>
      <w:proofErr w:type="gramStart"/>
      <w:r>
        <w:rPr>
          <w:rFonts w:ascii="仿宋" w:eastAsia="仿宋" w:hAnsi="仿宋" w:hint="eastAsia"/>
          <w:sz w:val="24"/>
        </w:rPr>
        <w:t>技白衣裤</w:t>
      </w:r>
      <w:proofErr w:type="gramEnd"/>
      <w:r>
        <w:rPr>
          <w:rFonts w:ascii="仿宋" w:eastAsia="仿宋" w:hAnsi="仿宋" w:hint="eastAsia"/>
          <w:sz w:val="24"/>
        </w:rPr>
        <w:t>必须熨烫平整，折叠好后返回配送至各科室。</w:t>
      </w:r>
    </w:p>
    <w:p w:rsidR="00B267AE" w:rsidRDefault="00B267AE" w:rsidP="00B267AE">
      <w:pPr>
        <w:spacing w:line="360" w:lineRule="auto"/>
        <w:rPr>
          <w:rFonts w:ascii="仿宋" w:eastAsia="仿宋" w:hAnsi="仿宋"/>
          <w:sz w:val="24"/>
        </w:rPr>
      </w:pPr>
      <w:r>
        <w:rPr>
          <w:rFonts w:ascii="仿宋" w:eastAsia="仿宋" w:hAnsi="仿宋" w:hint="eastAsia"/>
          <w:sz w:val="24"/>
        </w:rPr>
        <w:t>3.5做到净污分开，特殊被服品，如携带传染病源的物品应单独打包，做好标识，与一般被服品隔离。</w:t>
      </w:r>
    </w:p>
    <w:p w:rsidR="00B267AE" w:rsidRDefault="00B267AE" w:rsidP="00B267AE">
      <w:pPr>
        <w:spacing w:line="360" w:lineRule="auto"/>
        <w:rPr>
          <w:rFonts w:ascii="仿宋" w:eastAsia="仿宋" w:hAnsi="仿宋"/>
          <w:sz w:val="24"/>
        </w:rPr>
      </w:pPr>
      <w:r>
        <w:rPr>
          <w:rFonts w:ascii="仿宋" w:eastAsia="仿宋" w:hAnsi="仿宋" w:hint="eastAsia"/>
          <w:sz w:val="24"/>
        </w:rPr>
        <w:t>3.6医务人员被服品（白大衣、护士白衣、护士白裤）需单独进行清点及运送，不得混放。</w:t>
      </w:r>
    </w:p>
    <w:p w:rsidR="00B267AE" w:rsidRDefault="00B267AE" w:rsidP="00B267AE">
      <w:pPr>
        <w:spacing w:line="360" w:lineRule="auto"/>
        <w:rPr>
          <w:rFonts w:ascii="仿宋" w:eastAsia="仿宋" w:hAnsi="仿宋"/>
          <w:sz w:val="24"/>
        </w:rPr>
      </w:pPr>
      <w:r>
        <w:rPr>
          <w:rFonts w:ascii="仿宋" w:eastAsia="仿宋" w:hAnsi="仿宋" w:hint="eastAsia"/>
          <w:sz w:val="24"/>
        </w:rPr>
        <w:t>3.7按采购人要求</w:t>
      </w:r>
      <w:r>
        <w:rPr>
          <w:rFonts w:ascii="仿宋" w:eastAsia="仿宋" w:hAnsi="仿宋" w:hint="eastAsia"/>
          <w:b/>
          <w:sz w:val="24"/>
        </w:rPr>
        <w:t>当日</w:t>
      </w:r>
      <w:r>
        <w:rPr>
          <w:rFonts w:ascii="仿宋" w:eastAsia="仿宋" w:hAnsi="仿宋" w:hint="eastAsia"/>
          <w:sz w:val="24"/>
        </w:rPr>
        <w:t>清洗的各类被服品送至各科室，</w:t>
      </w:r>
      <w:proofErr w:type="gramStart"/>
      <w:r>
        <w:rPr>
          <w:rFonts w:ascii="仿宋" w:eastAsia="仿宋" w:hAnsi="仿宋" w:hint="eastAsia"/>
          <w:sz w:val="24"/>
        </w:rPr>
        <w:t>按收污清点</w:t>
      </w:r>
      <w:proofErr w:type="gramEnd"/>
      <w:r>
        <w:rPr>
          <w:rFonts w:ascii="仿宋" w:eastAsia="仿宋" w:hAnsi="仿宋" w:hint="eastAsia"/>
          <w:sz w:val="24"/>
        </w:rPr>
        <w:t>数量送回，避免丢失。</w:t>
      </w:r>
    </w:p>
    <w:p w:rsidR="00B267AE" w:rsidRDefault="00B267AE" w:rsidP="00B267AE">
      <w:pPr>
        <w:spacing w:line="360" w:lineRule="auto"/>
        <w:rPr>
          <w:rFonts w:ascii="仿宋" w:eastAsia="仿宋" w:hAnsi="仿宋"/>
          <w:sz w:val="24"/>
        </w:rPr>
      </w:pPr>
      <w:r>
        <w:rPr>
          <w:rFonts w:ascii="仿宋" w:eastAsia="仿宋" w:hAnsi="仿宋" w:hint="eastAsia"/>
          <w:sz w:val="24"/>
        </w:rPr>
        <w:t>3.8收取污物时运送人员需做好个人防护措施，</w:t>
      </w:r>
      <w:proofErr w:type="gramStart"/>
      <w:r>
        <w:rPr>
          <w:rFonts w:ascii="仿宋" w:eastAsia="仿宋" w:hAnsi="仿宋" w:hint="eastAsia"/>
          <w:sz w:val="24"/>
        </w:rPr>
        <w:t>统一着</w:t>
      </w:r>
      <w:proofErr w:type="gramEnd"/>
      <w:r>
        <w:rPr>
          <w:rFonts w:ascii="仿宋" w:eastAsia="仿宋" w:hAnsi="仿宋" w:hint="eastAsia"/>
          <w:sz w:val="24"/>
        </w:rPr>
        <w:t>工服，佩戴帽子、手套、口罩。</w:t>
      </w:r>
    </w:p>
    <w:p w:rsidR="00B267AE" w:rsidRDefault="00B267AE" w:rsidP="00B267AE">
      <w:pPr>
        <w:spacing w:line="360" w:lineRule="auto"/>
        <w:rPr>
          <w:rFonts w:ascii="仿宋" w:eastAsia="仿宋" w:hAnsi="仿宋"/>
          <w:sz w:val="24"/>
        </w:rPr>
      </w:pPr>
      <w:r>
        <w:rPr>
          <w:rFonts w:ascii="仿宋" w:eastAsia="仿宋" w:hAnsi="仿宋" w:hint="eastAsia"/>
          <w:sz w:val="24"/>
        </w:rPr>
        <w:t>3.9驻场员工需</w:t>
      </w:r>
      <w:proofErr w:type="gramStart"/>
      <w:r>
        <w:rPr>
          <w:rFonts w:ascii="仿宋" w:eastAsia="仿宋" w:hAnsi="仿宋" w:hint="eastAsia"/>
          <w:sz w:val="24"/>
        </w:rPr>
        <w:t>统一着</w:t>
      </w:r>
      <w:proofErr w:type="gramEnd"/>
      <w:r>
        <w:rPr>
          <w:rFonts w:ascii="仿宋" w:eastAsia="仿宋" w:hAnsi="仿宋" w:hint="eastAsia"/>
          <w:sz w:val="24"/>
        </w:rPr>
        <w:t>工服、工鞋，保持干净、整洁，佩戴胸牌。在科室清点污物时注意避免对周围环境造成二次污染。</w:t>
      </w:r>
    </w:p>
    <w:p w:rsidR="00B267AE" w:rsidRDefault="00B267AE" w:rsidP="00B267AE">
      <w:pPr>
        <w:spacing w:line="360" w:lineRule="auto"/>
        <w:rPr>
          <w:rFonts w:ascii="仿宋" w:eastAsia="仿宋" w:hAnsi="仿宋"/>
          <w:sz w:val="24"/>
        </w:rPr>
      </w:pPr>
      <w:r>
        <w:rPr>
          <w:rFonts w:ascii="仿宋" w:eastAsia="仿宋" w:hAnsi="仿宋" w:hint="eastAsia"/>
          <w:sz w:val="24"/>
        </w:rPr>
        <w:t>3.10每日驻场员工与投标人工作人员共同进行清点及核对全院各类被服品的数量，双方确认无误后共同在明细单据上签字为准。</w:t>
      </w:r>
    </w:p>
    <w:p w:rsidR="00B267AE" w:rsidRDefault="00B267AE" w:rsidP="00B267AE">
      <w:pPr>
        <w:spacing w:line="360" w:lineRule="auto"/>
        <w:rPr>
          <w:rFonts w:ascii="仿宋" w:eastAsia="仿宋" w:hAnsi="仿宋"/>
          <w:sz w:val="24"/>
        </w:rPr>
      </w:pPr>
      <w:r>
        <w:rPr>
          <w:rFonts w:ascii="仿宋" w:eastAsia="仿宋" w:hAnsi="仿宋" w:hint="eastAsia"/>
          <w:sz w:val="24"/>
        </w:rPr>
        <w:t>3.11院区驻场员工需按照标准化流程工作，收</w:t>
      </w:r>
      <w:proofErr w:type="gramStart"/>
      <w:r>
        <w:rPr>
          <w:rFonts w:ascii="仿宋" w:eastAsia="仿宋" w:hAnsi="仿宋" w:hint="eastAsia"/>
          <w:sz w:val="24"/>
        </w:rPr>
        <w:t>脏送净</w:t>
      </w:r>
      <w:proofErr w:type="gramEnd"/>
      <w:r>
        <w:rPr>
          <w:rFonts w:ascii="仿宋" w:eastAsia="仿宋" w:hAnsi="仿宋" w:hint="eastAsia"/>
          <w:sz w:val="24"/>
        </w:rPr>
        <w:t>时所用车辆分开使用，不得混用，车辆有</w:t>
      </w:r>
      <w:r>
        <w:rPr>
          <w:rFonts w:ascii="仿宋" w:eastAsia="仿宋" w:hAnsi="仿宋"/>
          <w:sz w:val="24"/>
        </w:rPr>
        <w:t>明显脏污</w:t>
      </w:r>
      <w:r>
        <w:rPr>
          <w:rFonts w:ascii="仿宋" w:eastAsia="仿宋" w:hAnsi="仿宋" w:hint="eastAsia"/>
          <w:sz w:val="24"/>
        </w:rPr>
        <w:t>、</w:t>
      </w:r>
      <w:r>
        <w:rPr>
          <w:rFonts w:ascii="仿宋" w:eastAsia="仿宋" w:hAnsi="仿宋"/>
          <w:sz w:val="24"/>
        </w:rPr>
        <w:t>清洁标识，</w:t>
      </w:r>
      <w:r>
        <w:rPr>
          <w:rFonts w:ascii="仿宋" w:eastAsia="仿宋" w:hAnsi="仿宋" w:hint="eastAsia"/>
          <w:sz w:val="24"/>
        </w:rPr>
        <w:t>严禁混合运送，运送赃物后要对车辆进行消毒。</w:t>
      </w:r>
    </w:p>
    <w:p w:rsidR="00B267AE" w:rsidRDefault="00B267AE" w:rsidP="00B267AE">
      <w:pPr>
        <w:spacing w:line="360" w:lineRule="auto"/>
        <w:rPr>
          <w:rFonts w:ascii="仿宋" w:eastAsia="仿宋" w:hAnsi="仿宋"/>
          <w:sz w:val="24"/>
        </w:rPr>
      </w:pPr>
      <w:r>
        <w:rPr>
          <w:rFonts w:ascii="仿宋" w:eastAsia="仿宋" w:hAnsi="仿宋" w:hint="eastAsia"/>
          <w:sz w:val="24"/>
        </w:rPr>
        <w:t>3.12</w:t>
      </w:r>
      <w:proofErr w:type="gramStart"/>
      <w:r>
        <w:rPr>
          <w:rFonts w:ascii="仿宋" w:eastAsia="仿宋" w:hAnsi="仿宋" w:hint="eastAsia"/>
          <w:sz w:val="24"/>
        </w:rPr>
        <w:t>收污运送</w:t>
      </w:r>
      <w:proofErr w:type="gramEnd"/>
      <w:r>
        <w:rPr>
          <w:rFonts w:ascii="仿宋" w:eastAsia="仿宋" w:hAnsi="仿宋" w:hint="eastAsia"/>
          <w:sz w:val="24"/>
        </w:rPr>
        <w:t>被服</w:t>
      </w:r>
      <w:proofErr w:type="gramStart"/>
      <w:r>
        <w:rPr>
          <w:rFonts w:ascii="仿宋" w:eastAsia="仿宋" w:hAnsi="仿宋" w:hint="eastAsia"/>
          <w:sz w:val="24"/>
        </w:rPr>
        <w:t>品人员</w:t>
      </w:r>
      <w:proofErr w:type="gramEnd"/>
      <w:r>
        <w:rPr>
          <w:rFonts w:ascii="仿宋" w:eastAsia="仿宋" w:hAnsi="仿宋" w:hint="eastAsia"/>
          <w:sz w:val="24"/>
        </w:rPr>
        <w:t>需按照院方指定的运送通道进行运输。</w:t>
      </w:r>
    </w:p>
    <w:p w:rsidR="00B267AE" w:rsidRDefault="00B267AE" w:rsidP="00B267AE">
      <w:pPr>
        <w:spacing w:line="360" w:lineRule="auto"/>
        <w:rPr>
          <w:rFonts w:ascii="仿宋" w:eastAsia="仿宋" w:hAnsi="仿宋"/>
          <w:sz w:val="24"/>
        </w:rPr>
      </w:pPr>
      <w:r>
        <w:rPr>
          <w:rFonts w:ascii="仿宋" w:eastAsia="仿宋" w:hAnsi="仿宋" w:hint="eastAsia"/>
          <w:sz w:val="24"/>
        </w:rPr>
        <w:t>3.13手术室</w:t>
      </w:r>
      <w:proofErr w:type="gramStart"/>
      <w:r>
        <w:rPr>
          <w:rFonts w:ascii="仿宋" w:eastAsia="仿宋" w:hAnsi="仿宋" w:hint="eastAsia"/>
          <w:sz w:val="24"/>
        </w:rPr>
        <w:t>污</w:t>
      </w:r>
      <w:proofErr w:type="gramEnd"/>
      <w:r>
        <w:rPr>
          <w:rFonts w:ascii="仿宋" w:eastAsia="仿宋" w:hAnsi="仿宋" w:hint="eastAsia"/>
          <w:sz w:val="24"/>
        </w:rPr>
        <w:t>敷料暂存地要保持存放整齐，敷料禁止裸露在外面，保证</w:t>
      </w:r>
      <w:r>
        <w:rPr>
          <w:rFonts w:ascii="仿宋" w:eastAsia="仿宋" w:hAnsi="仿宋"/>
          <w:sz w:val="24"/>
        </w:rPr>
        <w:t>周围环境避免</w:t>
      </w:r>
      <w:r>
        <w:rPr>
          <w:rFonts w:ascii="仿宋" w:eastAsia="仿宋" w:hAnsi="仿宋" w:hint="eastAsia"/>
          <w:sz w:val="24"/>
        </w:rPr>
        <w:t>二次</w:t>
      </w:r>
      <w:r>
        <w:rPr>
          <w:rFonts w:ascii="仿宋" w:eastAsia="仿宋" w:hAnsi="仿宋"/>
          <w:sz w:val="24"/>
        </w:rPr>
        <w:t>污染。</w:t>
      </w:r>
      <w:r>
        <w:rPr>
          <w:rFonts w:ascii="仿宋" w:eastAsia="仿宋" w:hAnsi="仿宋" w:hint="eastAsia"/>
          <w:sz w:val="24"/>
        </w:rPr>
        <w:t>均需填放在存放容器之中，并于每日早上8：00前清空运走内置敷料，不能存积。</w:t>
      </w:r>
    </w:p>
    <w:p w:rsidR="00B267AE" w:rsidRDefault="00B267AE" w:rsidP="00B267AE">
      <w:pPr>
        <w:spacing w:line="360" w:lineRule="auto"/>
        <w:rPr>
          <w:rFonts w:ascii="仿宋" w:eastAsia="仿宋" w:hAnsi="仿宋"/>
          <w:sz w:val="24"/>
        </w:rPr>
      </w:pPr>
      <w:r>
        <w:rPr>
          <w:rFonts w:ascii="仿宋" w:eastAsia="仿宋" w:hAnsi="仿宋" w:hint="eastAsia"/>
          <w:sz w:val="24"/>
        </w:rPr>
        <w:t>3.14每日对下病房</w:t>
      </w:r>
      <w:proofErr w:type="gramStart"/>
      <w:r>
        <w:rPr>
          <w:rFonts w:ascii="仿宋" w:eastAsia="仿宋" w:hAnsi="仿宋" w:hint="eastAsia"/>
          <w:sz w:val="24"/>
        </w:rPr>
        <w:t>布草车</w:t>
      </w:r>
      <w:proofErr w:type="gramEnd"/>
      <w:r>
        <w:rPr>
          <w:rFonts w:ascii="仿宋" w:eastAsia="仿宋" w:hAnsi="仿宋" w:hint="eastAsia"/>
          <w:sz w:val="24"/>
        </w:rPr>
        <w:t>及运输车辆进行清洁与消毒并做消毒记录，做到及时检修车辆状况。</w:t>
      </w:r>
    </w:p>
    <w:p w:rsidR="00B267AE" w:rsidRDefault="00B267AE" w:rsidP="00B267AE">
      <w:pPr>
        <w:spacing w:line="360" w:lineRule="auto"/>
        <w:rPr>
          <w:rFonts w:ascii="仿宋" w:eastAsia="仿宋" w:hAnsi="仿宋"/>
          <w:sz w:val="24"/>
        </w:rPr>
      </w:pPr>
      <w:r>
        <w:rPr>
          <w:rFonts w:ascii="仿宋" w:eastAsia="仿宋" w:hAnsi="仿宋" w:hint="eastAsia"/>
          <w:sz w:val="24"/>
        </w:rPr>
        <w:t>四、</w:t>
      </w:r>
      <w:proofErr w:type="gramStart"/>
      <w:r>
        <w:rPr>
          <w:rFonts w:ascii="仿宋" w:eastAsia="仿宋" w:hAnsi="仿宋" w:hint="eastAsia"/>
          <w:sz w:val="24"/>
        </w:rPr>
        <w:t>感控要求</w:t>
      </w:r>
      <w:proofErr w:type="gramEnd"/>
      <w:r>
        <w:rPr>
          <w:rFonts w:ascii="仿宋" w:eastAsia="仿宋" w:hAnsi="仿宋" w:hint="eastAsia"/>
          <w:sz w:val="24"/>
        </w:rPr>
        <w:t>：</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lastRenderedPageBreak/>
        <w:t>1、洗涤车间合理布局，</w:t>
      </w:r>
      <w:proofErr w:type="gramStart"/>
      <w:r>
        <w:rPr>
          <w:rFonts w:ascii="仿宋" w:eastAsia="仿宋" w:hAnsi="仿宋" w:hint="eastAsia"/>
          <w:sz w:val="24"/>
          <w:szCs w:val="24"/>
        </w:rPr>
        <w:t>按布草洗涤</w:t>
      </w:r>
      <w:proofErr w:type="gramEnd"/>
      <w:r>
        <w:rPr>
          <w:rFonts w:ascii="仿宋" w:eastAsia="仿宋" w:hAnsi="仿宋" w:hint="eastAsia"/>
          <w:sz w:val="24"/>
          <w:szCs w:val="24"/>
        </w:rPr>
        <w:t>流程设置清洁区和污染区，两区之间设置实际的物理隔离屏障。</w:t>
      </w:r>
      <w:proofErr w:type="gramStart"/>
      <w:r>
        <w:rPr>
          <w:rFonts w:ascii="仿宋" w:eastAsia="仿宋" w:hAnsi="仿宋" w:hint="eastAsia"/>
          <w:sz w:val="24"/>
          <w:szCs w:val="24"/>
        </w:rPr>
        <w:t>根据感控要求</w:t>
      </w:r>
      <w:proofErr w:type="gramEnd"/>
      <w:r>
        <w:rPr>
          <w:rFonts w:ascii="仿宋" w:eastAsia="仿宋" w:hAnsi="仿宋" w:hint="eastAsia"/>
          <w:sz w:val="24"/>
          <w:szCs w:val="24"/>
        </w:rPr>
        <w:t>，</w:t>
      </w:r>
      <w:proofErr w:type="gramStart"/>
      <w:r>
        <w:rPr>
          <w:rFonts w:ascii="仿宋" w:eastAsia="仿宋" w:hAnsi="仿宋" w:hint="eastAsia"/>
          <w:sz w:val="24"/>
          <w:szCs w:val="24"/>
        </w:rPr>
        <w:t>按</w:t>
      </w:r>
      <w:r>
        <w:rPr>
          <w:rFonts w:ascii="仿宋" w:eastAsia="仿宋" w:hAnsi="仿宋"/>
          <w:sz w:val="24"/>
          <w:szCs w:val="24"/>
        </w:rPr>
        <w:t>污衣</w:t>
      </w:r>
      <w:proofErr w:type="gramEnd"/>
      <w:r>
        <w:rPr>
          <w:rFonts w:ascii="仿宋" w:eastAsia="仿宋" w:hAnsi="仿宋" w:hint="eastAsia"/>
          <w:sz w:val="24"/>
          <w:szCs w:val="24"/>
        </w:rPr>
        <w:t>类别</w:t>
      </w:r>
      <w:r>
        <w:rPr>
          <w:rFonts w:ascii="仿宋" w:eastAsia="仿宋" w:hAnsi="仿宋"/>
          <w:sz w:val="24"/>
          <w:szCs w:val="24"/>
        </w:rPr>
        <w:t>、是否传染</w:t>
      </w:r>
      <w:r>
        <w:rPr>
          <w:rFonts w:ascii="仿宋" w:eastAsia="仿宋" w:hAnsi="仿宋" w:hint="eastAsia"/>
          <w:sz w:val="24"/>
          <w:szCs w:val="24"/>
        </w:rPr>
        <w:t>等</w:t>
      </w:r>
      <w:r>
        <w:rPr>
          <w:rFonts w:ascii="仿宋" w:eastAsia="仿宋" w:hAnsi="仿宋"/>
          <w:sz w:val="24"/>
          <w:szCs w:val="24"/>
        </w:rPr>
        <w:t>情况分机洗涤。</w:t>
      </w:r>
      <w:r>
        <w:rPr>
          <w:rFonts w:ascii="仿宋" w:eastAsia="仿宋" w:hAnsi="仿宋" w:hint="eastAsia"/>
          <w:sz w:val="24"/>
          <w:szCs w:val="24"/>
        </w:rPr>
        <w:t>如：</w:t>
      </w:r>
      <w:r>
        <w:rPr>
          <w:rFonts w:ascii="仿宋" w:eastAsia="仿宋" w:hAnsi="仿宋"/>
          <w:sz w:val="24"/>
          <w:szCs w:val="24"/>
        </w:rPr>
        <w:t>工衣和病衣</w:t>
      </w:r>
      <w:r>
        <w:rPr>
          <w:rFonts w:ascii="仿宋" w:eastAsia="仿宋" w:hAnsi="仿宋" w:hint="eastAsia"/>
          <w:sz w:val="24"/>
          <w:szCs w:val="24"/>
        </w:rPr>
        <w:t>、</w:t>
      </w:r>
      <w:r>
        <w:rPr>
          <w:rFonts w:ascii="仿宋" w:eastAsia="仿宋" w:hAnsi="仿宋"/>
          <w:sz w:val="24"/>
          <w:szCs w:val="24"/>
        </w:rPr>
        <w:t>传染病人衣服、</w:t>
      </w:r>
      <w:r>
        <w:rPr>
          <w:rFonts w:ascii="仿宋" w:eastAsia="仿宋" w:hAnsi="仿宋" w:hint="eastAsia"/>
          <w:sz w:val="24"/>
          <w:szCs w:val="24"/>
        </w:rPr>
        <w:t>婴儿被服、手术室</w:t>
      </w:r>
      <w:r>
        <w:rPr>
          <w:rFonts w:ascii="仿宋" w:eastAsia="仿宋" w:hAnsi="仿宋"/>
          <w:sz w:val="24"/>
          <w:szCs w:val="24"/>
        </w:rPr>
        <w:t>及产房织物分开洗涤，防止交叉感染。</w:t>
      </w:r>
      <w:r>
        <w:rPr>
          <w:rFonts w:ascii="仿宋" w:eastAsia="仿宋" w:hAnsi="仿宋" w:hint="eastAsia"/>
          <w:sz w:val="24"/>
          <w:szCs w:val="24"/>
        </w:rPr>
        <w:t>感染性织物等特殊被服配备独立洗衣机，独立烘干机等，并在设备上设置专用标识。</w:t>
      </w:r>
    </w:p>
    <w:p w:rsidR="00B267AE" w:rsidRDefault="00B267AE" w:rsidP="00B267AE">
      <w:pPr>
        <w:spacing w:line="360" w:lineRule="auto"/>
        <w:rPr>
          <w:rFonts w:ascii="仿宋" w:eastAsia="仿宋" w:hAnsi="仿宋"/>
          <w:sz w:val="24"/>
        </w:rPr>
      </w:pPr>
      <w:r>
        <w:rPr>
          <w:rFonts w:ascii="仿宋" w:eastAsia="仿宋" w:hAnsi="仿宋"/>
          <w:sz w:val="24"/>
        </w:rPr>
        <w:t>2</w:t>
      </w:r>
      <w:r>
        <w:rPr>
          <w:rFonts w:ascii="仿宋" w:eastAsia="仿宋" w:hAnsi="仿宋" w:hint="eastAsia"/>
          <w:sz w:val="24"/>
        </w:rPr>
        <w:t>、洗涤前须进行预分检，根据具体情况分开洗涤。</w:t>
      </w:r>
    </w:p>
    <w:p w:rsidR="00B267AE" w:rsidRDefault="00B267AE" w:rsidP="00B267AE">
      <w:pPr>
        <w:spacing w:line="360" w:lineRule="auto"/>
        <w:rPr>
          <w:rFonts w:ascii="仿宋" w:eastAsia="仿宋" w:hAnsi="仿宋"/>
          <w:sz w:val="24"/>
        </w:rPr>
      </w:pPr>
      <w:r>
        <w:rPr>
          <w:rFonts w:ascii="仿宋" w:eastAsia="仿宋" w:hAnsi="仿宋"/>
          <w:sz w:val="24"/>
        </w:rPr>
        <w:t>3</w:t>
      </w:r>
      <w:r>
        <w:rPr>
          <w:rFonts w:ascii="仿宋" w:eastAsia="仿宋" w:hAnsi="仿宋" w:hint="eastAsia"/>
          <w:sz w:val="24"/>
        </w:rPr>
        <w:t>、感染的被服须预先浸泡消毒。</w:t>
      </w:r>
    </w:p>
    <w:p w:rsidR="00B267AE" w:rsidRDefault="00B267AE" w:rsidP="00B267AE">
      <w:pPr>
        <w:spacing w:line="360" w:lineRule="auto"/>
        <w:rPr>
          <w:rFonts w:ascii="仿宋" w:eastAsia="仿宋" w:hAnsi="仿宋"/>
          <w:sz w:val="24"/>
        </w:rPr>
      </w:pPr>
      <w:r>
        <w:rPr>
          <w:rFonts w:ascii="仿宋" w:eastAsia="仿宋" w:hAnsi="仿宋"/>
          <w:sz w:val="24"/>
        </w:rPr>
        <w:t>4</w:t>
      </w:r>
      <w:r>
        <w:rPr>
          <w:rFonts w:ascii="仿宋" w:eastAsia="仿宋" w:hAnsi="仿宋" w:hint="eastAsia"/>
          <w:sz w:val="24"/>
        </w:rPr>
        <w:t>、运送车辆严格执行洁污分开消毒，严防交叉感染。</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5、每个季度投标人须委托第三方检测机构（采购人有权指定第三方检测机构）进行一次清洁织物指标检测，检测项目包括：细菌菌落总数、大肠菌群及金黄色葡萄球菌等微生物指标、pH值及真菌检测。梅雨季节或清洁织物存放环境空气相对湿度高于 70%时应增加检测真菌；应每半年对工作人员手、环境物体表面和空气进行 1 次卫生学抽检，符合 GB 15982 Ⅲ类环境规定。</w:t>
      </w:r>
    </w:p>
    <w:p w:rsidR="00B267AE" w:rsidRDefault="00B267AE" w:rsidP="00B267AE">
      <w:pPr>
        <w:adjustRightInd w:val="0"/>
        <w:spacing w:line="360" w:lineRule="auto"/>
        <w:rPr>
          <w:rFonts w:ascii="仿宋" w:eastAsia="仿宋" w:hAnsi="仿宋"/>
          <w:sz w:val="24"/>
        </w:rPr>
      </w:pPr>
      <w:r>
        <w:rPr>
          <w:rFonts w:ascii="仿宋" w:eastAsia="仿宋" w:hAnsi="仿宋" w:hint="eastAsia"/>
          <w:sz w:val="24"/>
        </w:rPr>
        <w:t>6、特殊被服，如携带传染病源被服，应单独打包（放置于橘红色袋子中），单独运输洗涤、消毒，与一般被服隔离，做好标识，投标人制订特殊</w:t>
      </w:r>
      <w:r>
        <w:rPr>
          <w:rFonts w:ascii="仿宋" w:eastAsia="仿宋" w:hAnsi="仿宋"/>
          <w:sz w:val="24"/>
        </w:rPr>
        <w:t>污染物洗涤流程、</w:t>
      </w:r>
      <w:r>
        <w:rPr>
          <w:rFonts w:ascii="仿宋" w:eastAsia="仿宋" w:hAnsi="仿宋" w:hint="eastAsia"/>
          <w:sz w:val="24"/>
        </w:rPr>
        <w:t>防护及预防措施。当发现有疥疮患者使用过医用织物或医用织物上有</w:t>
      </w:r>
      <w:proofErr w:type="gramStart"/>
      <w:r>
        <w:rPr>
          <w:rFonts w:ascii="仿宋" w:eastAsia="仿宋" w:hAnsi="仿宋" w:hint="eastAsia"/>
          <w:sz w:val="24"/>
        </w:rPr>
        <w:t>螨</w:t>
      </w:r>
      <w:proofErr w:type="gramEnd"/>
      <w:r>
        <w:rPr>
          <w:rFonts w:ascii="仿宋" w:eastAsia="仿宋" w:hAnsi="仿宋" w:hint="eastAsia"/>
          <w:sz w:val="24"/>
        </w:rPr>
        <w:t>、</w:t>
      </w:r>
      <w:proofErr w:type="gramStart"/>
      <w:r>
        <w:rPr>
          <w:rFonts w:ascii="仿宋" w:eastAsia="仿宋" w:hAnsi="仿宋" w:hint="eastAsia"/>
          <w:sz w:val="24"/>
        </w:rPr>
        <w:t>虱</w:t>
      </w:r>
      <w:proofErr w:type="gramEnd"/>
      <w:r>
        <w:rPr>
          <w:rFonts w:ascii="仿宋" w:eastAsia="仿宋" w:hAnsi="仿宋" w:hint="eastAsia"/>
          <w:sz w:val="24"/>
        </w:rPr>
        <w:t>、</w:t>
      </w:r>
      <w:proofErr w:type="gramStart"/>
      <w:r>
        <w:rPr>
          <w:rFonts w:ascii="仿宋" w:eastAsia="仿宋" w:hAnsi="仿宋" w:hint="eastAsia"/>
          <w:sz w:val="24"/>
        </w:rPr>
        <w:t>蚤</w:t>
      </w:r>
      <w:proofErr w:type="gramEnd"/>
      <w:r>
        <w:rPr>
          <w:rFonts w:ascii="仿宋" w:eastAsia="仿宋" w:hAnsi="仿宋" w:hint="eastAsia"/>
          <w:sz w:val="24"/>
        </w:rPr>
        <w:t>等体外寄生虫时，除对医用织物采用煮沸或蒸汽（100℃，时间≥15 min）等方法杀灭外，应对污染环境及时选用安全有效环境友好型的卫生杀虫剂，如拟除虫菊酯、氨基甲酸酯或有机磷类杀虫剂等，采取喷雾等方法进行杀虫，具体方法应按产品使用说明书执行；被</w:t>
      </w:r>
      <w:proofErr w:type="gramStart"/>
      <w:r>
        <w:rPr>
          <w:rFonts w:ascii="仿宋" w:eastAsia="仿宋" w:hAnsi="仿宋" w:hint="eastAsia"/>
          <w:sz w:val="24"/>
        </w:rPr>
        <w:t>朊</w:t>
      </w:r>
      <w:proofErr w:type="gramEnd"/>
      <w:r>
        <w:rPr>
          <w:rFonts w:ascii="仿宋" w:eastAsia="仿宋" w:hAnsi="仿宋" w:hint="eastAsia"/>
          <w:sz w:val="24"/>
        </w:rPr>
        <w:t>粒（</w:t>
      </w:r>
      <w:proofErr w:type="gramStart"/>
      <w:r>
        <w:rPr>
          <w:rFonts w:ascii="仿宋" w:eastAsia="仿宋" w:hAnsi="仿宋" w:hint="eastAsia"/>
          <w:sz w:val="24"/>
        </w:rPr>
        <w:t>朊</w:t>
      </w:r>
      <w:proofErr w:type="gramEnd"/>
      <w:r>
        <w:rPr>
          <w:rFonts w:ascii="仿宋" w:eastAsia="仿宋" w:hAnsi="仿宋" w:hint="eastAsia"/>
          <w:sz w:val="24"/>
        </w:rPr>
        <w:t>病毒）、气性坏疽、突发不明原因的传染病病原体污染或其他传染病有明确规定的，若需重复使用应先消毒后洗涤。</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7、严格执行</w:t>
      </w:r>
      <w:r w:rsidRPr="00A5428F">
        <w:rPr>
          <w:rFonts w:ascii="仿宋" w:eastAsia="仿宋" w:hAnsi="仿宋" w:hint="eastAsia"/>
          <w:sz w:val="24"/>
          <w:szCs w:val="24"/>
        </w:rPr>
        <w:t>WS/T508</w:t>
      </w:r>
      <w:r>
        <w:rPr>
          <w:rFonts w:ascii="仿宋" w:eastAsia="仿宋" w:hAnsi="仿宋" w:hint="eastAsia"/>
          <w:sz w:val="24"/>
          <w:szCs w:val="24"/>
        </w:rPr>
        <w:t>-</w:t>
      </w:r>
      <w:r w:rsidRPr="00A5428F">
        <w:rPr>
          <w:rFonts w:ascii="仿宋" w:eastAsia="仿宋" w:hAnsi="仿宋" w:hint="eastAsia"/>
          <w:sz w:val="24"/>
          <w:szCs w:val="24"/>
        </w:rPr>
        <w:t>2025《医疗机构医用织物洗涤消毒技术标准》</w:t>
      </w:r>
      <w:r>
        <w:rPr>
          <w:rFonts w:ascii="仿宋" w:eastAsia="仿宋" w:hAnsi="仿宋" w:hint="eastAsia"/>
          <w:sz w:val="24"/>
          <w:szCs w:val="24"/>
        </w:rPr>
        <w:t>（详见附件7：北京市密云区</w:t>
      </w:r>
      <w:r>
        <w:rPr>
          <w:rFonts w:ascii="仿宋" w:eastAsia="仿宋" w:hAnsi="仿宋"/>
          <w:sz w:val="24"/>
          <w:szCs w:val="24"/>
        </w:rPr>
        <w:t>医院洗涤外包</w:t>
      </w:r>
      <w:r>
        <w:rPr>
          <w:rFonts w:ascii="仿宋" w:eastAsia="仿宋" w:hAnsi="仿宋" w:hint="eastAsia"/>
          <w:sz w:val="24"/>
          <w:szCs w:val="24"/>
        </w:rPr>
        <w:t>医用织物洗涤监管及消毒管理规定）规定进行被服洗涤消毒。</w:t>
      </w:r>
    </w:p>
    <w:p w:rsidR="00B267AE" w:rsidRDefault="00B267AE" w:rsidP="00B267AE">
      <w:pPr>
        <w:adjustRightInd w:val="0"/>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做到净污分开</w:t>
      </w:r>
      <w:r>
        <w:rPr>
          <w:rFonts w:ascii="仿宋" w:eastAsia="仿宋" w:hAnsi="仿宋" w:hint="eastAsia"/>
          <w:sz w:val="24"/>
        </w:rPr>
        <w:t>，</w:t>
      </w:r>
      <w:r>
        <w:rPr>
          <w:rFonts w:ascii="仿宋" w:eastAsia="仿宋" w:hAnsi="仿宋"/>
          <w:sz w:val="24"/>
        </w:rPr>
        <w:t>特殊被服品，如携带传染病源的物品应单独打包，做好标识，与一般被服品隔离</w:t>
      </w:r>
      <w:r>
        <w:rPr>
          <w:rFonts w:ascii="仿宋" w:eastAsia="仿宋" w:hAnsi="仿宋" w:hint="eastAsia"/>
          <w:sz w:val="24"/>
        </w:rPr>
        <w:t>；</w:t>
      </w:r>
      <w:r>
        <w:rPr>
          <w:rFonts w:ascii="仿宋" w:eastAsia="仿宋" w:hAnsi="仿宋" w:cs="宋体"/>
          <w:spacing w:val="-1"/>
          <w:sz w:val="24"/>
        </w:rPr>
        <w:t>有明显污染</w:t>
      </w:r>
      <w:proofErr w:type="gramStart"/>
      <w:r>
        <w:rPr>
          <w:rFonts w:ascii="仿宋" w:eastAsia="仿宋" w:hAnsi="仿宋" w:cs="宋体"/>
          <w:spacing w:val="-1"/>
          <w:sz w:val="24"/>
        </w:rPr>
        <w:t>的布草应</w:t>
      </w:r>
      <w:proofErr w:type="gramEnd"/>
      <w:r>
        <w:rPr>
          <w:rFonts w:ascii="仿宋" w:eastAsia="仿宋" w:hAnsi="仿宋" w:cs="宋体"/>
          <w:spacing w:val="-1"/>
          <w:sz w:val="24"/>
        </w:rPr>
        <w:t>专机洗涤</w:t>
      </w:r>
      <w:r>
        <w:rPr>
          <w:rFonts w:ascii="仿宋" w:eastAsia="仿宋" w:hAnsi="仿宋"/>
          <w:sz w:val="24"/>
        </w:rPr>
        <w:t>。</w:t>
      </w:r>
    </w:p>
    <w:p w:rsidR="00B267AE" w:rsidRDefault="00B267AE" w:rsidP="00B267AE">
      <w:pPr>
        <w:adjustRightInd w:val="0"/>
        <w:spacing w:line="360" w:lineRule="auto"/>
        <w:rPr>
          <w:rFonts w:ascii="仿宋" w:eastAsia="仿宋" w:hAnsi="仿宋"/>
          <w:sz w:val="24"/>
        </w:rPr>
      </w:pPr>
      <w:r>
        <w:rPr>
          <w:rFonts w:ascii="仿宋" w:eastAsia="仿宋" w:hAnsi="仿宋"/>
          <w:sz w:val="24"/>
        </w:rPr>
        <w:t>9</w:t>
      </w:r>
      <w:r>
        <w:rPr>
          <w:rFonts w:ascii="仿宋" w:eastAsia="仿宋" w:hAnsi="仿宋" w:hint="eastAsia"/>
          <w:sz w:val="24"/>
        </w:rPr>
        <w:t>、</w:t>
      </w:r>
      <w:r>
        <w:rPr>
          <w:rFonts w:ascii="仿宋" w:eastAsia="仿宋" w:hAnsi="仿宋"/>
          <w:spacing w:val="-3"/>
          <w:sz w:val="24"/>
        </w:rPr>
        <w:t>医务人员</w:t>
      </w:r>
      <w:r>
        <w:rPr>
          <w:rFonts w:ascii="仿宋" w:eastAsia="仿宋" w:hAnsi="仿宋" w:hint="eastAsia"/>
          <w:spacing w:val="-3"/>
          <w:sz w:val="24"/>
        </w:rPr>
        <w:t>被服</w:t>
      </w:r>
      <w:r>
        <w:rPr>
          <w:rFonts w:ascii="仿宋" w:eastAsia="仿宋" w:hAnsi="仿宋"/>
          <w:spacing w:val="-3"/>
          <w:sz w:val="24"/>
        </w:rPr>
        <w:t>品</w:t>
      </w:r>
      <w:r>
        <w:rPr>
          <w:rFonts w:ascii="仿宋" w:eastAsia="仿宋" w:hAnsi="仿宋"/>
          <w:sz w:val="24"/>
        </w:rPr>
        <w:t>（</w:t>
      </w:r>
      <w:r>
        <w:rPr>
          <w:rFonts w:ascii="仿宋" w:eastAsia="仿宋" w:hAnsi="仿宋"/>
          <w:spacing w:val="-7"/>
          <w:sz w:val="24"/>
        </w:rPr>
        <w:t>白大衣、护士白衣、护士白裤</w:t>
      </w:r>
      <w:r>
        <w:rPr>
          <w:rFonts w:ascii="仿宋" w:eastAsia="仿宋" w:hAnsi="仿宋"/>
          <w:spacing w:val="-16"/>
          <w:sz w:val="24"/>
        </w:rPr>
        <w:t>）</w:t>
      </w:r>
      <w:r>
        <w:rPr>
          <w:rFonts w:ascii="仿宋" w:eastAsia="仿宋" w:hAnsi="仿宋"/>
          <w:sz w:val="24"/>
        </w:rPr>
        <w:t>需单独进行清点及运送，不得混放。</w:t>
      </w:r>
    </w:p>
    <w:p w:rsidR="00B267AE" w:rsidRDefault="00B267AE" w:rsidP="00B267AE">
      <w:pPr>
        <w:adjustRightInd w:val="0"/>
        <w:spacing w:line="360" w:lineRule="auto"/>
        <w:rPr>
          <w:rFonts w:ascii="仿宋" w:eastAsia="仿宋" w:hAnsi="仿宋"/>
          <w:sz w:val="24"/>
        </w:rPr>
      </w:pPr>
      <w:r>
        <w:rPr>
          <w:rFonts w:ascii="仿宋" w:eastAsia="仿宋" w:hAnsi="仿宋"/>
          <w:sz w:val="24"/>
        </w:rPr>
        <w:t>10</w:t>
      </w:r>
      <w:r>
        <w:rPr>
          <w:rFonts w:ascii="仿宋" w:eastAsia="仿宋" w:hAnsi="仿宋" w:hint="eastAsia"/>
          <w:sz w:val="24"/>
        </w:rPr>
        <w:t>、新生儿、婴儿的医用织物应专机洗涤、消毒，不应与其它医用织物混洗，洗</w:t>
      </w:r>
      <w:r>
        <w:rPr>
          <w:rFonts w:ascii="仿宋" w:eastAsia="仿宋" w:hAnsi="仿宋" w:hint="eastAsia"/>
          <w:sz w:val="24"/>
        </w:rPr>
        <w:lastRenderedPageBreak/>
        <w:t>涤过程不应添加 增白剂。</w:t>
      </w:r>
    </w:p>
    <w:p w:rsidR="00B267AE" w:rsidRDefault="00B267AE" w:rsidP="00B267AE">
      <w:pPr>
        <w:adjustRightInd w:val="0"/>
        <w:spacing w:line="360" w:lineRule="auto"/>
        <w:rPr>
          <w:rFonts w:ascii="仿宋" w:eastAsia="仿宋" w:hAnsi="仿宋"/>
          <w:sz w:val="24"/>
        </w:rPr>
      </w:pPr>
      <w:r>
        <w:rPr>
          <w:rFonts w:ascii="仿宋" w:eastAsia="仿宋" w:hAnsi="仿宋"/>
          <w:sz w:val="24"/>
        </w:rPr>
        <w:t>11</w:t>
      </w:r>
      <w:r>
        <w:rPr>
          <w:rFonts w:ascii="仿宋" w:eastAsia="仿宋" w:hAnsi="仿宋" w:hint="eastAsia"/>
          <w:sz w:val="24"/>
        </w:rPr>
        <w:t>、手术相关的医用织物（如洗手衣、手术衣、手术单等）应单独洗涤、消毒。</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sz w:val="24"/>
          <w:szCs w:val="24"/>
        </w:rPr>
        <w:t>12、</w:t>
      </w:r>
      <w:r>
        <w:rPr>
          <w:rFonts w:ascii="仿宋" w:eastAsia="仿宋" w:hAnsi="仿宋"/>
          <w:bCs/>
          <w:spacing w:val="-10"/>
          <w:sz w:val="24"/>
          <w:szCs w:val="24"/>
        </w:rPr>
        <w:t>根据布料质地，被服的污染程度、污物性质的不同选择合适的洗涤程序、温度等，以保证洗涤、烘干质量。</w:t>
      </w:r>
      <w:r>
        <w:rPr>
          <w:rFonts w:ascii="仿宋" w:eastAsia="仿宋" w:hAnsi="仿宋"/>
          <w:bCs/>
          <w:sz w:val="24"/>
          <w:szCs w:val="24"/>
        </w:rPr>
        <w:t>需提供隔离洗涤、分类洗涤条件方案说明。</w:t>
      </w:r>
      <w:r>
        <w:rPr>
          <w:rFonts w:ascii="仿宋" w:eastAsia="仿宋" w:hAnsi="仿宋" w:hint="eastAsia"/>
          <w:bCs/>
          <w:sz w:val="24"/>
          <w:szCs w:val="24"/>
        </w:rPr>
        <w:t>并在设备上设置专用标识</w:t>
      </w:r>
    </w:p>
    <w:p w:rsidR="00B267AE" w:rsidRDefault="00B267AE" w:rsidP="00B267AE">
      <w:pPr>
        <w:spacing w:line="360" w:lineRule="auto"/>
        <w:rPr>
          <w:rFonts w:ascii="仿宋" w:eastAsia="仿宋" w:hAnsi="仿宋"/>
          <w:sz w:val="24"/>
        </w:rPr>
      </w:pPr>
      <w:r>
        <w:rPr>
          <w:rFonts w:ascii="仿宋" w:eastAsia="仿宋" w:hAnsi="仿宋" w:hint="eastAsia"/>
          <w:sz w:val="24"/>
        </w:rPr>
        <w:t>五、被服配送人员基本要求：</w:t>
      </w:r>
    </w:p>
    <w:p w:rsidR="00B267AE" w:rsidRDefault="00B267AE" w:rsidP="00B267AE">
      <w:pPr>
        <w:spacing w:line="360" w:lineRule="auto"/>
        <w:rPr>
          <w:rFonts w:ascii="仿宋" w:eastAsia="仿宋" w:hAnsi="仿宋"/>
          <w:sz w:val="24"/>
        </w:rPr>
      </w:pPr>
      <w:r>
        <w:rPr>
          <w:rFonts w:ascii="仿宋" w:eastAsia="仿宋" w:hAnsi="仿宋" w:hint="eastAsia"/>
          <w:sz w:val="24"/>
        </w:rPr>
        <w:t>1、投标人根据医院要求配置驻场管理人员、服务人员，明确岗位职责、工作要求和工作时长，驻场员工身体状况良好、无犯罪记录，投标人每年上报驻场人员体检报告，驻场人员服务期间发生违法、违纪、违反合同条款及医院规定的情况，投标人承担责任，给医院造成损失，投标人赔偿医院三倍损失费用。</w:t>
      </w:r>
    </w:p>
    <w:p w:rsidR="00B267AE" w:rsidRDefault="00B267AE" w:rsidP="00B267AE">
      <w:pPr>
        <w:spacing w:line="360" w:lineRule="auto"/>
        <w:rPr>
          <w:rFonts w:ascii="仿宋" w:eastAsia="仿宋" w:hAnsi="仿宋"/>
          <w:sz w:val="24"/>
        </w:rPr>
      </w:pPr>
      <w:r>
        <w:rPr>
          <w:rFonts w:ascii="仿宋" w:eastAsia="仿宋" w:hAnsi="仿宋" w:hint="eastAsia"/>
          <w:sz w:val="24"/>
        </w:rPr>
        <w:t>2、配置服务人员至少10人，其中项目经理1人，文员1人，</w:t>
      </w:r>
      <w:proofErr w:type="gramStart"/>
      <w:r>
        <w:rPr>
          <w:rFonts w:ascii="仿宋" w:eastAsia="仿宋" w:hAnsi="仿宋" w:hint="eastAsia"/>
          <w:sz w:val="24"/>
        </w:rPr>
        <w:t>换洗站</w:t>
      </w:r>
      <w:proofErr w:type="gramEnd"/>
      <w:r>
        <w:rPr>
          <w:rFonts w:ascii="仿宋" w:eastAsia="仿宋" w:hAnsi="仿宋" w:hint="eastAsia"/>
          <w:sz w:val="24"/>
        </w:rPr>
        <w:t>服务人员至少8人。</w:t>
      </w:r>
      <w:proofErr w:type="gramStart"/>
      <w:r>
        <w:rPr>
          <w:rFonts w:ascii="仿宋" w:eastAsia="仿宋" w:hAnsi="仿宋" w:hint="eastAsia"/>
          <w:sz w:val="24"/>
        </w:rPr>
        <w:t>换洗站</w:t>
      </w:r>
      <w:proofErr w:type="gramEnd"/>
      <w:r>
        <w:rPr>
          <w:rFonts w:ascii="仿宋" w:eastAsia="仿宋" w:hAnsi="仿宋" w:hint="eastAsia"/>
          <w:sz w:val="24"/>
        </w:rPr>
        <w:t>服务人员分配方案可根据医院业务情况进行调整。</w:t>
      </w:r>
    </w:p>
    <w:p w:rsidR="00B267AE" w:rsidRDefault="00B267AE" w:rsidP="00B267AE">
      <w:pPr>
        <w:spacing w:line="360" w:lineRule="auto"/>
        <w:rPr>
          <w:rFonts w:ascii="仿宋" w:eastAsia="仿宋" w:hAnsi="仿宋"/>
          <w:sz w:val="24"/>
        </w:rPr>
      </w:pPr>
      <w:r>
        <w:rPr>
          <w:rFonts w:ascii="仿宋" w:eastAsia="仿宋" w:hAnsi="仿宋" w:hint="eastAsia"/>
          <w:sz w:val="24"/>
        </w:rPr>
        <w:t>3、项目管理人员要求：年龄要求女50岁以下，男55岁以下，大专及以上学历，身体健康，具有</w:t>
      </w:r>
      <w:r>
        <w:rPr>
          <w:rFonts w:ascii="仿宋" w:eastAsia="仿宋" w:hAnsi="仿宋" w:hint="eastAsia"/>
          <w:b/>
          <w:sz w:val="24"/>
        </w:rPr>
        <w:t>3</w:t>
      </w:r>
      <w:r>
        <w:rPr>
          <w:rFonts w:ascii="仿宋" w:eastAsia="仿宋" w:hAnsi="仿宋" w:hint="eastAsia"/>
          <w:sz w:val="24"/>
        </w:rPr>
        <w:t>年以上项目管理经验，有出色的沟通和协调能力，良好的人际关系和团队合作能力，能够配合完成监管方要求的各项工作。</w:t>
      </w:r>
    </w:p>
    <w:p w:rsidR="00B267AE" w:rsidRDefault="00B267AE" w:rsidP="00B267AE">
      <w:pPr>
        <w:spacing w:line="360" w:lineRule="auto"/>
        <w:rPr>
          <w:rFonts w:ascii="仿宋" w:eastAsia="仿宋" w:hAnsi="仿宋"/>
          <w:sz w:val="24"/>
        </w:rPr>
      </w:pPr>
      <w:r>
        <w:rPr>
          <w:rFonts w:ascii="仿宋" w:eastAsia="仿宋" w:hAnsi="仿宋" w:hint="eastAsia"/>
          <w:sz w:val="24"/>
        </w:rPr>
        <w:t>4、驻场员工年龄要求女55岁以下，男60岁以下，初中以上学历，身体健康，有吃苦耐劳的精神，责任心强，口齿伶俐，有良好的人际关系及沟通能力，投标方对其进行过学习时间不少于24小时的规范洗涤知识的专业培训，考核合格后方可上岗。上岗前体检，直接从事被服洗涤的工作人员上岗前必须到卫生防疫机构进行一次健康体检和消毒卫生知识及有关卫生标准的培训，取得健康体检合格证明和卫生培训合格证后方可上岗，投标人每年上报驻场人员体检报告。</w:t>
      </w:r>
    </w:p>
    <w:p w:rsidR="00B267AE" w:rsidRDefault="00B267AE" w:rsidP="00B267AE">
      <w:pPr>
        <w:spacing w:line="360" w:lineRule="auto"/>
        <w:rPr>
          <w:rFonts w:ascii="仿宋" w:eastAsia="仿宋" w:hAnsi="仿宋"/>
          <w:sz w:val="24"/>
        </w:rPr>
      </w:pPr>
      <w:r>
        <w:rPr>
          <w:rFonts w:ascii="仿宋" w:eastAsia="仿宋" w:hAnsi="仿宋" w:hint="eastAsia"/>
          <w:sz w:val="24"/>
        </w:rPr>
        <w:t>5、患有活动性肺结核、病毒性肝炎、肠道传染病患者及病原携带者，化脓性或慢性渗出性皮肤病等传染病患者不得从事该工作。</w:t>
      </w:r>
    </w:p>
    <w:p w:rsidR="00B267AE" w:rsidRDefault="00B267AE" w:rsidP="00B267AE">
      <w:pPr>
        <w:spacing w:line="360" w:lineRule="auto"/>
        <w:rPr>
          <w:rFonts w:ascii="仿宋" w:eastAsia="仿宋" w:hAnsi="仿宋"/>
          <w:sz w:val="24"/>
        </w:rPr>
      </w:pPr>
      <w:r>
        <w:rPr>
          <w:rFonts w:ascii="仿宋" w:eastAsia="仿宋" w:hAnsi="仿宋" w:hint="eastAsia"/>
          <w:sz w:val="24"/>
        </w:rPr>
        <w:t>6、驻场员工要有良好的职业道德和服务态度，严格执行医院的各项规章制度。对医务人员和就医者要以礼相待。节约用水电，爱护医院一切公共财物，损坏物品估价后从服务费中扣除。</w:t>
      </w:r>
    </w:p>
    <w:p w:rsidR="00B267AE" w:rsidRDefault="00B267AE" w:rsidP="00B267AE">
      <w:pPr>
        <w:spacing w:line="360" w:lineRule="auto"/>
        <w:rPr>
          <w:rFonts w:ascii="仿宋" w:eastAsia="仿宋" w:hAnsi="仿宋"/>
          <w:sz w:val="24"/>
        </w:rPr>
      </w:pPr>
      <w:r>
        <w:rPr>
          <w:rFonts w:ascii="仿宋" w:eastAsia="仿宋" w:hAnsi="仿宋" w:hint="eastAsia"/>
          <w:sz w:val="24"/>
        </w:rPr>
        <w:t>7、须遵从北京市密云区医院内部有关安全管理规定，禁止在医院内除吸烟区以外的任何位置吸烟，违者按照相关规定进行罚款，屡教不改的通知投标人对该人员进行更换。严禁用汽油、煤油等危险品擦洗设备，禁止在办公场所大声喧哗等。</w:t>
      </w:r>
    </w:p>
    <w:p w:rsidR="00B267AE" w:rsidRDefault="00B267AE" w:rsidP="00B267AE">
      <w:pPr>
        <w:spacing w:line="360" w:lineRule="auto"/>
        <w:rPr>
          <w:rFonts w:ascii="仿宋" w:eastAsia="仿宋" w:hAnsi="仿宋"/>
          <w:sz w:val="24"/>
        </w:rPr>
      </w:pPr>
      <w:r>
        <w:rPr>
          <w:rFonts w:ascii="仿宋" w:eastAsia="仿宋" w:hAnsi="仿宋" w:hint="eastAsia"/>
          <w:sz w:val="24"/>
        </w:rPr>
        <w:lastRenderedPageBreak/>
        <w:t>8、驻场员工必须严格执行</w:t>
      </w:r>
      <w:proofErr w:type="gramStart"/>
      <w:r>
        <w:rPr>
          <w:rFonts w:ascii="仿宋" w:eastAsia="仿宋" w:hAnsi="仿宋" w:hint="eastAsia"/>
          <w:sz w:val="24"/>
        </w:rPr>
        <w:t>换洗站考勤</w:t>
      </w:r>
      <w:proofErr w:type="gramEnd"/>
      <w:r>
        <w:rPr>
          <w:rFonts w:ascii="仿宋" w:eastAsia="仿宋" w:hAnsi="仿宋" w:hint="eastAsia"/>
          <w:sz w:val="24"/>
        </w:rPr>
        <w:t>制度及各种工作制度流程（详见附件8：</w:t>
      </w:r>
      <w:proofErr w:type="gramStart"/>
      <w:r>
        <w:rPr>
          <w:rFonts w:ascii="仿宋" w:eastAsia="仿宋" w:hAnsi="仿宋" w:hint="eastAsia"/>
          <w:sz w:val="24"/>
        </w:rPr>
        <w:t>换洗站</w:t>
      </w:r>
      <w:proofErr w:type="gramEnd"/>
      <w:r>
        <w:rPr>
          <w:rFonts w:ascii="仿宋" w:eastAsia="仿宋" w:hAnsi="仿宋" w:hint="eastAsia"/>
          <w:sz w:val="24"/>
        </w:rPr>
        <w:t>工作人员岗位职责）。</w:t>
      </w:r>
    </w:p>
    <w:p w:rsidR="00B267AE" w:rsidRDefault="00B267AE" w:rsidP="00B267AE">
      <w:pPr>
        <w:spacing w:line="360" w:lineRule="auto"/>
        <w:rPr>
          <w:rFonts w:ascii="仿宋" w:eastAsia="仿宋" w:hAnsi="仿宋"/>
          <w:sz w:val="24"/>
        </w:rPr>
      </w:pPr>
      <w:r>
        <w:rPr>
          <w:rFonts w:ascii="仿宋" w:eastAsia="仿宋" w:hAnsi="仿宋" w:hint="eastAsia"/>
          <w:sz w:val="24"/>
        </w:rPr>
        <w:t>9、工作前后，特别是处理了污染或具有传染性的被服后，必须用皂液流水洗手（七步</w:t>
      </w:r>
      <w:r>
        <w:rPr>
          <w:rFonts w:ascii="仿宋" w:eastAsia="仿宋" w:hAnsi="仿宋"/>
          <w:sz w:val="24"/>
        </w:rPr>
        <w:t>洗手法</w:t>
      </w:r>
      <w:r>
        <w:rPr>
          <w:rFonts w:ascii="仿宋" w:eastAsia="仿宋" w:hAnsi="仿宋" w:hint="eastAsia"/>
          <w:sz w:val="24"/>
        </w:rPr>
        <w:t>）。</w:t>
      </w:r>
    </w:p>
    <w:p w:rsidR="00B267AE" w:rsidRDefault="00B267AE" w:rsidP="00B267AE">
      <w:pPr>
        <w:spacing w:line="360" w:lineRule="auto"/>
        <w:rPr>
          <w:rFonts w:ascii="仿宋" w:eastAsia="仿宋" w:hAnsi="仿宋"/>
          <w:sz w:val="24"/>
        </w:rPr>
      </w:pPr>
      <w:r>
        <w:rPr>
          <w:rFonts w:ascii="仿宋" w:eastAsia="仿宋" w:hAnsi="仿宋" w:hint="eastAsia"/>
          <w:sz w:val="24"/>
        </w:rPr>
        <w:t>10、污染区工作人员工作时应戴帽子、口罩、穿统一工作服、鞋，并及时更换，不得留长指甲。</w:t>
      </w:r>
    </w:p>
    <w:p w:rsidR="00B267AE" w:rsidRDefault="00B267AE" w:rsidP="00B267AE">
      <w:pPr>
        <w:spacing w:line="360" w:lineRule="auto"/>
        <w:rPr>
          <w:rFonts w:ascii="仿宋" w:eastAsia="仿宋" w:hAnsi="仿宋"/>
          <w:sz w:val="24"/>
        </w:rPr>
      </w:pPr>
      <w:r>
        <w:rPr>
          <w:rFonts w:ascii="仿宋" w:eastAsia="仿宋" w:hAnsi="仿宋" w:hint="eastAsia"/>
          <w:sz w:val="24"/>
        </w:rPr>
        <w:t>11、驻场员工下班后不得延长在医院的逗留时间，禁止在医院工作区域内留宿。</w:t>
      </w:r>
    </w:p>
    <w:p w:rsidR="00B267AE" w:rsidRDefault="00B267AE" w:rsidP="00B267AE">
      <w:pPr>
        <w:spacing w:line="360" w:lineRule="auto"/>
        <w:rPr>
          <w:rFonts w:ascii="仿宋" w:eastAsia="仿宋" w:hAnsi="仿宋"/>
          <w:sz w:val="24"/>
        </w:rPr>
      </w:pPr>
      <w:r>
        <w:rPr>
          <w:rFonts w:ascii="仿宋" w:eastAsia="仿宋" w:hAnsi="仿宋" w:hint="eastAsia"/>
          <w:sz w:val="24"/>
        </w:rPr>
        <w:t>12、</w:t>
      </w:r>
      <w:proofErr w:type="gramStart"/>
      <w:r>
        <w:rPr>
          <w:rFonts w:ascii="仿宋" w:eastAsia="仿宋" w:hAnsi="仿宋" w:hint="eastAsia"/>
          <w:sz w:val="24"/>
        </w:rPr>
        <w:t>换洗站</w:t>
      </w:r>
      <w:proofErr w:type="gramEnd"/>
      <w:r>
        <w:rPr>
          <w:rFonts w:ascii="仿宋" w:eastAsia="仿宋" w:hAnsi="仿宋" w:hint="eastAsia"/>
          <w:sz w:val="24"/>
        </w:rPr>
        <w:t>使用的办公用品、交接用票据、所有服务人员工服、胸牌（包含不少于10位驻点服务人员）、运输车辆由投标人提供。其中驻点服务人员工服每两年更换两套夏装、两套冬装，款式需要符合采购人要求。</w:t>
      </w:r>
    </w:p>
    <w:p w:rsidR="00B267AE" w:rsidRDefault="00B267AE" w:rsidP="00B267AE">
      <w:pPr>
        <w:spacing w:line="360" w:lineRule="auto"/>
        <w:rPr>
          <w:rFonts w:ascii="仿宋" w:eastAsia="仿宋" w:hAnsi="仿宋"/>
          <w:sz w:val="24"/>
        </w:rPr>
      </w:pPr>
      <w:r>
        <w:rPr>
          <w:rFonts w:ascii="仿宋" w:eastAsia="仿宋" w:hAnsi="仿宋" w:hint="eastAsia"/>
          <w:sz w:val="24"/>
        </w:rPr>
        <w:t>13、换洗站下</w:t>
      </w:r>
      <w:proofErr w:type="gramStart"/>
      <w:r>
        <w:rPr>
          <w:rFonts w:ascii="仿宋" w:eastAsia="仿宋" w:hAnsi="仿宋" w:hint="eastAsia"/>
          <w:sz w:val="24"/>
        </w:rPr>
        <w:t>收下送使用的布草车</w:t>
      </w:r>
      <w:proofErr w:type="gramEnd"/>
      <w:r>
        <w:rPr>
          <w:rFonts w:ascii="仿宋" w:eastAsia="仿宋" w:hAnsi="仿宋" w:hint="eastAsia"/>
          <w:sz w:val="24"/>
        </w:rPr>
        <w:t>、驻点服务人员在院区内使用的口罩、手套、帽子等一次性防护用品及收集科室感染性被服使用的可溶性感染性</w:t>
      </w:r>
      <w:proofErr w:type="gramStart"/>
      <w:r>
        <w:rPr>
          <w:rFonts w:ascii="仿宋" w:eastAsia="仿宋" w:hAnsi="仿宋" w:hint="eastAsia"/>
          <w:sz w:val="24"/>
        </w:rPr>
        <w:t>织物袋由中标</w:t>
      </w:r>
      <w:proofErr w:type="gramEnd"/>
      <w:r>
        <w:rPr>
          <w:rFonts w:ascii="仿宋" w:eastAsia="仿宋" w:hAnsi="仿宋" w:hint="eastAsia"/>
          <w:sz w:val="24"/>
        </w:rPr>
        <w:t>人提供。</w:t>
      </w:r>
    </w:p>
    <w:p w:rsidR="00B267AE" w:rsidRDefault="00B267AE" w:rsidP="00B267AE">
      <w:pPr>
        <w:spacing w:line="360" w:lineRule="auto"/>
        <w:rPr>
          <w:rFonts w:ascii="仿宋" w:eastAsia="仿宋" w:hAnsi="仿宋"/>
          <w:sz w:val="24"/>
        </w:rPr>
      </w:pPr>
      <w:r>
        <w:rPr>
          <w:rFonts w:ascii="仿宋" w:eastAsia="仿宋" w:hAnsi="仿宋" w:hint="eastAsia"/>
          <w:sz w:val="24"/>
        </w:rPr>
        <w:t>六、考核：</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1、中标人每季度面向临床进行“洗涤服务满意度”调查，调查问卷发放回收数量大于100份，覆盖90%以上科室，满意度低于95%，责令中标人进行整改，并做出响应处罚。处罚标准是每降低一个百分点，支付1000元违约金（此费用从洗涤费中扣除）。</w:t>
      </w:r>
    </w:p>
    <w:p w:rsidR="00B267AE" w:rsidRDefault="00B267AE" w:rsidP="00B267AE">
      <w:pPr>
        <w:pStyle w:val="aff7"/>
        <w:spacing w:line="360" w:lineRule="auto"/>
        <w:ind w:firstLineChars="0" w:firstLine="0"/>
        <w:rPr>
          <w:rFonts w:ascii="仿宋" w:eastAsia="仿宋" w:hAnsi="仿宋"/>
          <w:sz w:val="24"/>
          <w:szCs w:val="24"/>
        </w:rPr>
      </w:pPr>
      <w:r>
        <w:rPr>
          <w:rFonts w:ascii="仿宋" w:eastAsia="仿宋" w:hAnsi="仿宋" w:hint="eastAsia"/>
          <w:sz w:val="24"/>
          <w:szCs w:val="24"/>
        </w:rPr>
        <w:t>2、采购人有权随时</w:t>
      </w:r>
      <w:proofErr w:type="gramStart"/>
      <w:r>
        <w:rPr>
          <w:rFonts w:ascii="仿宋" w:eastAsia="仿宋" w:hAnsi="仿宋" w:hint="eastAsia"/>
          <w:sz w:val="24"/>
          <w:szCs w:val="24"/>
        </w:rPr>
        <w:t>对布草洗涤</w:t>
      </w:r>
      <w:proofErr w:type="gramEnd"/>
      <w:r>
        <w:rPr>
          <w:rFonts w:ascii="仿宋" w:eastAsia="仿宋" w:hAnsi="仿宋" w:hint="eastAsia"/>
          <w:sz w:val="24"/>
          <w:szCs w:val="24"/>
        </w:rPr>
        <w:t>质量进行抽查，对存在的质量问题，中标人在接到采购人通知后，应及时提出整改方案，并纠正存在的问题。同时采购人有权对中标人进行相应的经济处罚。（详见附件九：北京市密云区</w:t>
      </w:r>
      <w:proofErr w:type="gramStart"/>
      <w:r>
        <w:rPr>
          <w:rFonts w:ascii="仿宋" w:eastAsia="仿宋" w:hAnsi="仿宋" w:hint="eastAsia"/>
          <w:sz w:val="24"/>
          <w:szCs w:val="24"/>
        </w:rPr>
        <w:t>医院布草洗涤</w:t>
      </w:r>
      <w:proofErr w:type="gramEnd"/>
      <w:r>
        <w:rPr>
          <w:rFonts w:ascii="仿宋" w:eastAsia="仿宋" w:hAnsi="仿宋" w:hint="eastAsia"/>
          <w:sz w:val="24"/>
          <w:szCs w:val="24"/>
        </w:rPr>
        <w:t>质量抽检制度）</w:t>
      </w:r>
    </w:p>
    <w:p w:rsidR="00B267AE" w:rsidRDefault="00B267AE" w:rsidP="00B267AE">
      <w:pPr>
        <w:spacing w:line="360" w:lineRule="auto"/>
        <w:rPr>
          <w:rFonts w:ascii="仿宋" w:eastAsia="仿宋" w:hAnsi="仿宋"/>
          <w:sz w:val="24"/>
        </w:rPr>
      </w:pPr>
      <w:r>
        <w:rPr>
          <w:rFonts w:ascii="仿宋" w:eastAsia="仿宋" w:hAnsi="仿宋" w:hint="eastAsia"/>
          <w:sz w:val="24"/>
        </w:rPr>
        <w:t>七、惩罚措施：</w:t>
      </w:r>
    </w:p>
    <w:p w:rsidR="00B267AE" w:rsidRDefault="00B267AE" w:rsidP="00B267AE">
      <w:pPr>
        <w:spacing w:line="360" w:lineRule="auto"/>
        <w:rPr>
          <w:rFonts w:ascii="仿宋" w:eastAsia="仿宋" w:hAnsi="仿宋"/>
          <w:sz w:val="24"/>
        </w:rPr>
      </w:pPr>
      <w:r>
        <w:rPr>
          <w:rFonts w:ascii="仿宋" w:eastAsia="仿宋" w:hAnsi="仿宋" w:hint="eastAsia"/>
          <w:sz w:val="24"/>
        </w:rPr>
        <w:t>1、采购人对投标人在洗涤质量中出现问题的惩罚措施（罚款均从当月服务费用扣除）</w:t>
      </w:r>
    </w:p>
    <w:p w:rsidR="00B267AE" w:rsidRDefault="00B267AE" w:rsidP="00B267AE">
      <w:pPr>
        <w:spacing w:line="360" w:lineRule="auto"/>
        <w:rPr>
          <w:rFonts w:ascii="仿宋" w:eastAsia="仿宋" w:hAnsi="仿宋"/>
          <w:sz w:val="24"/>
        </w:rPr>
      </w:pPr>
      <w:r>
        <w:rPr>
          <w:rFonts w:ascii="仿宋" w:eastAsia="仿宋" w:hAnsi="仿宋" w:hint="eastAsia"/>
          <w:sz w:val="24"/>
        </w:rPr>
        <w:t>1.1若因投标人原因</w:t>
      </w:r>
      <w:proofErr w:type="gramStart"/>
      <w:r>
        <w:rPr>
          <w:rFonts w:ascii="仿宋" w:eastAsia="仿宋" w:hAnsi="仿宋" w:hint="eastAsia"/>
          <w:sz w:val="24"/>
        </w:rPr>
        <w:t>造成布草消毒</w:t>
      </w:r>
      <w:proofErr w:type="gramEnd"/>
      <w:r>
        <w:rPr>
          <w:rFonts w:ascii="仿宋" w:eastAsia="仿宋" w:hAnsi="仿宋" w:hint="eastAsia"/>
          <w:sz w:val="24"/>
        </w:rPr>
        <w:t>存在质量问题，造成使用人感染或区域性传染等后果的，经有关卫生行政部门</w:t>
      </w:r>
      <w:proofErr w:type="gramStart"/>
      <w:r>
        <w:rPr>
          <w:rFonts w:ascii="仿宋" w:eastAsia="仿宋" w:hAnsi="仿宋" w:hint="eastAsia"/>
          <w:sz w:val="24"/>
        </w:rPr>
        <w:t>及院感控</w:t>
      </w:r>
      <w:proofErr w:type="gramEnd"/>
      <w:r>
        <w:rPr>
          <w:rFonts w:ascii="仿宋" w:eastAsia="仿宋" w:hAnsi="仿宋" w:hint="eastAsia"/>
          <w:sz w:val="24"/>
        </w:rPr>
        <w:t>部门鉴定后，确认为投标人服务过程中导致的，投标人应承担违约责任并赔付采购人的相应经济损失，并缴违约金5000元/次。</w:t>
      </w:r>
    </w:p>
    <w:p w:rsidR="00B267AE" w:rsidRDefault="00B267AE" w:rsidP="00B267AE">
      <w:pPr>
        <w:spacing w:line="360" w:lineRule="auto"/>
        <w:rPr>
          <w:rFonts w:ascii="仿宋" w:eastAsia="仿宋" w:hAnsi="仿宋"/>
          <w:sz w:val="24"/>
        </w:rPr>
      </w:pPr>
      <w:r>
        <w:rPr>
          <w:rFonts w:ascii="仿宋" w:eastAsia="仿宋" w:hAnsi="仿宋" w:hint="eastAsia"/>
          <w:sz w:val="24"/>
        </w:rPr>
        <w:lastRenderedPageBreak/>
        <w:t>1.2投标人送交采购人被服品中出现大批量（当天应交付各科室被服数目的10％以上）洗涤不合格产品，或未按时送交，影响到采购人的正常使用，则除免费重洗之外，采购人当日所采购的缺失被服的费用由投标人承担。</w:t>
      </w:r>
    </w:p>
    <w:p w:rsidR="00B267AE" w:rsidRDefault="00B267AE" w:rsidP="00B267AE">
      <w:pPr>
        <w:spacing w:line="360" w:lineRule="auto"/>
        <w:rPr>
          <w:rFonts w:ascii="仿宋" w:eastAsia="仿宋" w:hAnsi="仿宋"/>
          <w:sz w:val="24"/>
        </w:rPr>
      </w:pPr>
      <w:r>
        <w:rPr>
          <w:rFonts w:ascii="仿宋" w:eastAsia="仿宋" w:hAnsi="仿宋" w:hint="eastAsia"/>
          <w:sz w:val="24"/>
        </w:rPr>
        <w:t>1.3如</w:t>
      </w:r>
      <w:proofErr w:type="gramStart"/>
      <w:r>
        <w:rPr>
          <w:rFonts w:ascii="仿宋" w:eastAsia="仿宋" w:hAnsi="仿宋" w:hint="eastAsia"/>
          <w:sz w:val="24"/>
        </w:rPr>
        <w:t>当月布草洗涤</w:t>
      </w:r>
      <w:proofErr w:type="gramEnd"/>
      <w:r>
        <w:rPr>
          <w:rFonts w:ascii="仿宋" w:eastAsia="仿宋" w:hAnsi="仿宋" w:hint="eastAsia"/>
          <w:sz w:val="24"/>
        </w:rPr>
        <w:t>报废率超过1.75%，查明属于投标人原因，超出部分</w:t>
      </w:r>
      <w:proofErr w:type="gramStart"/>
      <w:r>
        <w:rPr>
          <w:rFonts w:ascii="仿宋" w:eastAsia="仿宋" w:hAnsi="仿宋" w:hint="eastAsia"/>
          <w:sz w:val="24"/>
        </w:rPr>
        <w:t>按布草采购</w:t>
      </w:r>
      <w:proofErr w:type="gramEnd"/>
      <w:r>
        <w:rPr>
          <w:rFonts w:ascii="仿宋" w:eastAsia="仿宋" w:hAnsi="仿宋" w:hint="eastAsia"/>
          <w:sz w:val="24"/>
        </w:rPr>
        <w:t>原价赔偿。</w:t>
      </w:r>
    </w:p>
    <w:p w:rsidR="00B267AE" w:rsidRDefault="00B267AE" w:rsidP="00B267AE">
      <w:pPr>
        <w:spacing w:line="360" w:lineRule="auto"/>
        <w:rPr>
          <w:rFonts w:ascii="仿宋" w:eastAsia="仿宋" w:hAnsi="仿宋"/>
          <w:sz w:val="24"/>
        </w:rPr>
      </w:pPr>
      <w:r>
        <w:rPr>
          <w:rFonts w:ascii="仿宋" w:eastAsia="仿宋" w:hAnsi="仿宋" w:hint="eastAsia"/>
          <w:sz w:val="24"/>
        </w:rPr>
        <w:t>1.4投标人送交采购人被服时，</w:t>
      </w:r>
      <w:proofErr w:type="gramStart"/>
      <w:r>
        <w:rPr>
          <w:rFonts w:ascii="仿宋" w:eastAsia="仿宋" w:hAnsi="仿宋" w:hint="eastAsia"/>
          <w:sz w:val="24"/>
        </w:rPr>
        <w:t>布草表面</w:t>
      </w:r>
      <w:proofErr w:type="gramEnd"/>
      <w:r>
        <w:rPr>
          <w:rFonts w:ascii="仿宋" w:eastAsia="仿宋" w:hAnsi="仿宋" w:hint="eastAsia"/>
          <w:sz w:val="24"/>
        </w:rPr>
        <w:t>有残留物、污渍、油渍、血渍、药渍、锈渍等（特殊污渍及陈旧性污渍除外），视情况轻重交违约金1000-2000元/次。</w:t>
      </w:r>
    </w:p>
    <w:p w:rsidR="00B267AE" w:rsidRDefault="00B267AE" w:rsidP="00B267AE">
      <w:pPr>
        <w:spacing w:line="360" w:lineRule="auto"/>
        <w:rPr>
          <w:rFonts w:ascii="仿宋" w:eastAsia="仿宋" w:hAnsi="仿宋"/>
          <w:sz w:val="24"/>
        </w:rPr>
      </w:pPr>
      <w:r>
        <w:rPr>
          <w:rFonts w:ascii="仿宋" w:eastAsia="仿宋" w:hAnsi="仿宋" w:hint="eastAsia"/>
          <w:sz w:val="24"/>
        </w:rPr>
        <w:t>1.5采购人在对投标人当日洗回</w:t>
      </w:r>
      <w:proofErr w:type="gramStart"/>
      <w:r>
        <w:rPr>
          <w:rFonts w:ascii="仿宋" w:eastAsia="仿宋" w:hAnsi="仿宋" w:hint="eastAsia"/>
          <w:sz w:val="24"/>
        </w:rPr>
        <w:t>的布草进行</w:t>
      </w:r>
      <w:proofErr w:type="gramEnd"/>
      <w:r>
        <w:rPr>
          <w:rFonts w:ascii="仿宋" w:eastAsia="仿宋" w:hAnsi="仿宋" w:hint="eastAsia"/>
          <w:sz w:val="24"/>
        </w:rPr>
        <w:t>洗涤质量抽检时，不合格</w:t>
      </w:r>
      <w:proofErr w:type="gramStart"/>
      <w:r>
        <w:rPr>
          <w:rFonts w:ascii="仿宋" w:eastAsia="仿宋" w:hAnsi="仿宋" w:hint="eastAsia"/>
          <w:sz w:val="24"/>
        </w:rPr>
        <w:t>布草数量</w:t>
      </w:r>
      <w:proofErr w:type="gramEnd"/>
      <w:r>
        <w:rPr>
          <w:rFonts w:ascii="仿宋" w:eastAsia="仿宋" w:hAnsi="仿宋" w:hint="eastAsia"/>
          <w:sz w:val="24"/>
        </w:rPr>
        <w:t>占</w:t>
      </w:r>
      <w:proofErr w:type="gramStart"/>
      <w:r>
        <w:rPr>
          <w:rFonts w:ascii="仿宋" w:eastAsia="仿宋" w:hAnsi="仿宋" w:hint="eastAsia"/>
          <w:sz w:val="24"/>
        </w:rPr>
        <w:t>抽检布草总数</w:t>
      </w:r>
      <w:proofErr w:type="gramEnd"/>
      <w:r>
        <w:rPr>
          <w:rFonts w:ascii="仿宋" w:eastAsia="仿宋" w:hAnsi="仿宋" w:hint="eastAsia"/>
          <w:sz w:val="24"/>
        </w:rPr>
        <w:t>的10%以上，缴违约金2000元。</w:t>
      </w:r>
    </w:p>
    <w:p w:rsidR="00B267AE" w:rsidRDefault="00B267AE" w:rsidP="00B267AE">
      <w:pPr>
        <w:spacing w:line="360" w:lineRule="auto"/>
        <w:rPr>
          <w:rFonts w:ascii="仿宋" w:eastAsia="仿宋" w:hAnsi="仿宋"/>
          <w:sz w:val="24"/>
        </w:rPr>
      </w:pPr>
      <w:r>
        <w:rPr>
          <w:rFonts w:ascii="仿宋" w:eastAsia="仿宋" w:hAnsi="仿宋" w:hint="eastAsia"/>
          <w:sz w:val="24"/>
        </w:rPr>
        <w:t>1.6投标人洗净后的</w:t>
      </w:r>
      <w:proofErr w:type="gramStart"/>
      <w:r>
        <w:rPr>
          <w:rFonts w:ascii="仿宋" w:eastAsia="仿宋" w:hAnsi="仿宋" w:hint="eastAsia"/>
          <w:sz w:val="24"/>
        </w:rPr>
        <w:t>布草若</w:t>
      </w:r>
      <w:proofErr w:type="gramEnd"/>
      <w:r>
        <w:rPr>
          <w:rFonts w:ascii="仿宋" w:eastAsia="仿宋" w:hAnsi="仿宋" w:hint="eastAsia"/>
          <w:sz w:val="24"/>
        </w:rPr>
        <w:t>发现存在破损、开线、</w:t>
      </w:r>
      <w:proofErr w:type="gramStart"/>
      <w:r>
        <w:rPr>
          <w:rFonts w:ascii="仿宋" w:eastAsia="仿宋" w:hAnsi="仿宋" w:hint="eastAsia"/>
          <w:sz w:val="24"/>
        </w:rPr>
        <w:t>缺扣和</w:t>
      </w:r>
      <w:proofErr w:type="gramEnd"/>
      <w:r>
        <w:rPr>
          <w:rFonts w:ascii="仿宋" w:eastAsia="仿宋" w:hAnsi="仿宋" w:hint="eastAsia"/>
          <w:sz w:val="24"/>
        </w:rPr>
        <w:t>严重褶皱的情况之一时， 缴违约金200元/件。</w:t>
      </w:r>
    </w:p>
    <w:p w:rsidR="00B267AE" w:rsidRDefault="00B267AE" w:rsidP="00B267AE">
      <w:pPr>
        <w:spacing w:line="360" w:lineRule="auto"/>
        <w:rPr>
          <w:rFonts w:ascii="仿宋" w:eastAsia="仿宋" w:hAnsi="仿宋"/>
          <w:sz w:val="24"/>
        </w:rPr>
      </w:pPr>
      <w:r>
        <w:rPr>
          <w:rFonts w:ascii="仿宋" w:eastAsia="仿宋" w:hAnsi="仿宋" w:hint="eastAsia"/>
          <w:sz w:val="24"/>
        </w:rPr>
        <w:t>1.7投标人发生被服品丢失、损坏、染色而无法正常使用或修补的，经采购人</w:t>
      </w:r>
      <w:proofErr w:type="gramStart"/>
      <w:r>
        <w:rPr>
          <w:rFonts w:ascii="仿宋" w:eastAsia="仿宋" w:hAnsi="仿宋" w:hint="eastAsia"/>
          <w:sz w:val="24"/>
        </w:rPr>
        <w:t>判定布草未</w:t>
      </w:r>
      <w:proofErr w:type="gramEnd"/>
      <w:r>
        <w:rPr>
          <w:rFonts w:ascii="仿宋" w:eastAsia="仿宋" w:hAnsi="仿宋" w:hint="eastAsia"/>
          <w:sz w:val="24"/>
        </w:rPr>
        <w:t>达到正常使用寿命的，</w:t>
      </w:r>
      <w:proofErr w:type="gramStart"/>
      <w:r>
        <w:rPr>
          <w:rFonts w:ascii="仿宋" w:eastAsia="仿宋" w:hAnsi="仿宋" w:hint="eastAsia"/>
          <w:sz w:val="24"/>
        </w:rPr>
        <w:t>按布草采购</w:t>
      </w:r>
      <w:proofErr w:type="gramEnd"/>
      <w:r>
        <w:rPr>
          <w:rFonts w:ascii="仿宋" w:eastAsia="仿宋" w:hAnsi="仿宋" w:hint="eastAsia"/>
          <w:sz w:val="24"/>
        </w:rPr>
        <w:t>原价进行赔偿。</w:t>
      </w:r>
    </w:p>
    <w:p w:rsidR="00B267AE" w:rsidRDefault="00B267AE" w:rsidP="00B267AE">
      <w:pPr>
        <w:spacing w:line="360" w:lineRule="auto"/>
        <w:rPr>
          <w:rFonts w:ascii="仿宋" w:eastAsia="仿宋" w:hAnsi="仿宋"/>
          <w:sz w:val="24"/>
        </w:rPr>
      </w:pPr>
      <w:r>
        <w:rPr>
          <w:rFonts w:ascii="仿宋" w:eastAsia="仿宋" w:hAnsi="仿宋" w:hint="eastAsia"/>
          <w:sz w:val="24"/>
        </w:rPr>
        <w:t>2、采购人对投标人在洗涤服务、运输中出现问题的惩罚措施（罚款均从当月服务费用扣除）</w:t>
      </w:r>
    </w:p>
    <w:p w:rsidR="00B267AE" w:rsidRDefault="00B267AE" w:rsidP="00B267AE">
      <w:pPr>
        <w:spacing w:line="360" w:lineRule="auto"/>
        <w:rPr>
          <w:rFonts w:ascii="仿宋" w:eastAsia="仿宋" w:hAnsi="仿宋"/>
          <w:sz w:val="24"/>
        </w:rPr>
      </w:pPr>
      <w:r>
        <w:rPr>
          <w:rFonts w:ascii="仿宋" w:eastAsia="仿宋" w:hAnsi="仿宋" w:hint="eastAsia"/>
          <w:sz w:val="24"/>
        </w:rPr>
        <w:t>2.1投标人每季度做一次洗涤服务满意度调查，调查问卷发放回收数量大于100份，覆盖90%以上科室；服务满意度要达到95%以上。满意度在85-95%，每降低一个百分点扣除罚金1000元。第一次警告，第二次采购人有权终止服务合同，</w:t>
      </w:r>
      <w:proofErr w:type="gramStart"/>
      <w:r>
        <w:rPr>
          <w:rFonts w:ascii="仿宋" w:eastAsia="仿宋" w:hAnsi="仿宋" w:hint="eastAsia"/>
          <w:sz w:val="24"/>
        </w:rPr>
        <w:t>若满意</w:t>
      </w:r>
      <w:proofErr w:type="gramEnd"/>
      <w:r>
        <w:rPr>
          <w:rFonts w:ascii="仿宋" w:eastAsia="仿宋" w:hAnsi="仿宋" w:hint="eastAsia"/>
          <w:sz w:val="24"/>
        </w:rPr>
        <w:t>度低于85%（含），投标人将退出本项目的服务。</w:t>
      </w:r>
    </w:p>
    <w:p w:rsidR="00B267AE" w:rsidRDefault="00B267AE" w:rsidP="00B267AE">
      <w:pPr>
        <w:spacing w:line="360" w:lineRule="auto"/>
        <w:rPr>
          <w:rFonts w:ascii="仿宋" w:eastAsia="仿宋" w:hAnsi="仿宋"/>
          <w:sz w:val="24"/>
        </w:rPr>
      </w:pPr>
      <w:r>
        <w:rPr>
          <w:rFonts w:ascii="仿宋" w:eastAsia="仿宋" w:hAnsi="仿宋" w:hint="eastAsia"/>
          <w:sz w:val="24"/>
        </w:rPr>
        <w:t>2.2投标人应严格按照规定进行被服的消毒隔离洗涤工作，采购人有权随时到投标人现场进行考察，如不符合消毒隔离规定的，缴违约金10000元/次。</w:t>
      </w:r>
    </w:p>
    <w:p w:rsidR="00B267AE" w:rsidRDefault="00B267AE" w:rsidP="00B267AE">
      <w:pPr>
        <w:spacing w:line="360" w:lineRule="auto"/>
        <w:rPr>
          <w:rFonts w:ascii="仿宋" w:eastAsia="仿宋" w:hAnsi="仿宋"/>
          <w:sz w:val="24"/>
        </w:rPr>
      </w:pPr>
      <w:r>
        <w:rPr>
          <w:rFonts w:ascii="仿宋" w:eastAsia="仿宋" w:hAnsi="仿宋" w:hint="eastAsia"/>
          <w:sz w:val="24"/>
        </w:rPr>
        <w:t>2.3投标人未对感染性被服品单独进行打包和处理的，缴违约金2000元/次。</w:t>
      </w:r>
    </w:p>
    <w:p w:rsidR="00B267AE" w:rsidRDefault="00B267AE" w:rsidP="00B267AE">
      <w:pPr>
        <w:spacing w:line="360" w:lineRule="auto"/>
        <w:rPr>
          <w:rFonts w:ascii="仿宋" w:eastAsia="仿宋" w:hAnsi="仿宋"/>
          <w:sz w:val="24"/>
        </w:rPr>
      </w:pPr>
      <w:r>
        <w:rPr>
          <w:rFonts w:ascii="仿宋" w:eastAsia="仿宋" w:hAnsi="仿宋" w:hint="eastAsia"/>
          <w:sz w:val="24"/>
        </w:rPr>
        <w:t>2.4投标人未按要求将洗净</w:t>
      </w:r>
      <w:proofErr w:type="gramStart"/>
      <w:r>
        <w:rPr>
          <w:rFonts w:ascii="仿宋" w:eastAsia="仿宋" w:hAnsi="仿宋" w:hint="eastAsia"/>
          <w:sz w:val="24"/>
        </w:rPr>
        <w:t>的布草分类</w:t>
      </w:r>
      <w:proofErr w:type="gramEnd"/>
      <w:r>
        <w:rPr>
          <w:rFonts w:ascii="仿宋" w:eastAsia="仿宋" w:hAnsi="仿宋" w:hint="eastAsia"/>
          <w:sz w:val="24"/>
        </w:rPr>
        <w:t>整理、打包（医护人员</w:t>
      </w:r>
      <w:proofErr w:type="gramStart"/>
      <w:r>
        <w:rPr>
          <w:rFonts w:ascii="仿宋" w:eastAsia="仿宋" w:hAnsi="仿宋" w:hint="eastAsia"/>
          <w:sz w:val="24"/>
        </w:rPr>
        <w:t>使用布草与</w:t>
      </w:r>
      <w:proofErr w:type="gramEnd"/>
      <w:r>
        <w:rPr>
          <w:rFonts w:ascii="仿宋" w:eastAsia="仿宋" w:hAnsi="仿宋" w:hint="eastAsia"/>
          <w:sz w:val="24"/>
        </w:rPr>
        <w:t>病人</w:t>
      </w:r>
      <w:proofErr w:type="gramStart"/>
      <w:r>
        <w:rPr>
          <w:rFonts w:ascii="仿宋" w:eastAsia="仿宋" w:hAnsi="仿宋" w:hint="eastAsia"/>
          <w:sz w:val="24"/>
        </w:rPr>
        <w:t>使用布草分开</w:t>
      </w:r>
      <w:proofErr w:type="gramEnd"/>
      <w:r>
        <w:rPr>
          <w:rFonts w:ascii="仿宋" w:eastAsia="仿宋" w:hAnsi="仿宋" w:hint="eastAsia"/>
          <w:sz w:val="24"/>
        </w:rPr>
        <w:t>；婴幼儿与</w:t>
      </w:r>
      <w:proofErr w:type="gramStart"/>
      <w:r>
        <w:rPr>
          <w:rFonts w:ascii="仿宋" w:eastAsia="仿宋" w:hAnsi="仿宋" w:hint="eastAsia"/>
          <w:sz w:val="24"/>
        </w:rPr>
        <w:t>普通布草分开</w:t>
      </w:r>
      <w:proofErr w:type="gramEnd"/>
      <w:r>
        <w:rPr>
          <w:rFonts w:ascii="仿宋" w:eastAsia="仿宋" w:hAnsi="仿宋" w:hint="eastAsia"/>
          <w:sz w:val="24"/>
        </w:rPr>
        <w:t>）送交采购人，视情况轻重，交违约金1000-1500元/次。</w:t>
      </w:r>
    </w:p>
    <w:p w:rsidR="00B267AE" w:rsidRDefault="00B267AE" w:rsidP="00B267AE">
      <w:pPr>
        <w:spacing w:line="360" w:lineRule="auto"/>
        <w:rPr>
          <w:rFonts w:ascii="仿宋" w:eastAsia="仿宋" w:hAnsi="仿宋"/>
          <w:sz w:val="24"/>
        </w:rPr>
      </w:pPr>
      <w:r>
        <w:rPr>
          <w:rFonts w:ascii="仿宋" w:eastAsia="仿宋" w:hAnsi="仿宋" w:hint="eastAsia"/>
          <w:sz w:val="24"/>
        </w:rPr>
        <w:t>2.5投标人要按照采购人规定的时间准时送到，如发生晚到、不到或少到的现象，需说明情况。排除天气或特殊情况后，影响到采购人的正常使用，采购人当日所采购的被服的费用由投标人承担。</w:t>
      </w:r>
    </w:p>
    <w:p w:rsidR="00B267AE" w:rsidRDefault="00B267AE" w:rsidP="00B267AE">
      <w:pPr>
        <w:spacing w:line="360" w:lineRule="auto"/>
        <w:rPr>
          <w:rFonts w:ascii="仿宋" w:eastAsia="仿宋" w:hAnsi="仿宋"/>
          <w:sz w:val="24"/>
        </w:rPr>
      </w:pPr>
      <w:r>
        <w:rPr>
          <w:rFonts w:ascii="仿宋" w:eastAsia="仿宋" w:hAnsi="仿宋" w:hint="eastAsia"/>
          <w:sz w:val="24"/>
        </w:rPr>
        <w:t>2.6投标人从采购人收集待洗污衣，未与采购人进行交接清点数量，无双方签字</w:t>
      </w:r>
      <w:r>
        <w:rPr>
          <w:rFonts w:ascii="仿宋" w:eastAsia="仿宋" w:hAnsi="仿宋" w:hint="eastAsia"/>
          <w:sz w:val="24"/>
        </w:rPr>
        <w:lastRenderedPageBreak/>
        <w:t>记录，因交接不清导致采购人被服缺失的，投标人承担所有赔偿责任。</w:t>
      </w:r>
    </w:p>
    <w:p w:rsidR="00B267AE" w:rsidRDefault="00B267AE" w:rsidP="00B267AE">
      <w:pPr>
        <w:spacing w:line="360" w:lineRule="auto"/>
        <w:rPr>
          <w:rFonts w:ascii="仿宋" w:eastAsia="仿宋" w:hAnsi="仿宋"/>
          <w:sz w:val="24"/>
        </w:rPr>
      </w:pPr>
      <w:r>
        <w:rPr>
          <w:rFonts w:ascii="仿宋" w:eastAsia="仿宋" w:hAnsi="仿宋" w:hint="eastAsia"/>
          <w:sz w:val="24"/>
        </w:rPr>
        <w:t>2.7投标人未按要求的时间将当日收集的</w:t>
      </w:r>
      <w:proofErr w:type="gramStart"/>
      <w:r>
        <w:rPr>
          <w:rFonts w:ascii="仿宋" w:eastAsia="仿宋" w:hAnsi="仿宋" w:hint="eastAsia"/>
          <w:sz w:val="24"/>
        </w:rPr>
        <w:t>布草全部</w:t>
      </w:r>
      <w:proofErr w:type="gramEnd"/>
      <w:r>
        <w:rPr>
          <w:rFonts w:ascii="仿宋" w:eastAsia="仿宋" w:hAnsi="仿宋" w:hint="eastAsia"/>
          <w:sz w:val="24"/>
        </w:rPr>
        <w:t>清走洗涤，缴违约金1000元/</w:t>
      </w:r>
      <w:proofErr w:type="gramStart"/>
      <w:r>
        <w:rPr>
          <w:rFonts w:ascii="仿宋" w:eastAsia="仿宋" w:hAnsi="仿宋" w:hint="eastAsia"/>
          <w:sz w:val="24"/>
        </w:rPr>
        <w:t>布草转运</w:t>
      </w:r>
      <w:proofErr w:type="gramEnd"/>
      <w:r>
        <w:rPr>
          <w:rFonts w:ascii="仿宋" w:eastAsia="仿宋" w:hAnsi="仿宋" w:hint="eastAsia"/>
          <w:sz w:val="24"/>
        </w:rPr>
        <w:t>架（箱）（不满一架（箱）按一架计算）。</w:t>
      </w:r>
    </w:p>
    <w:p w:rsidR="00B267AE" w:rsidRDefault="00B267AE" w:rsidP="00B267AE">
      <w:pPr>
        <w:spacing w:line="360" w:lineRule="auto"/>
        <w:rPr>
          <w:rFonts w:ascii="仿宋" w:eastAsia="仿宋" w:hAnsi="仿宋"/>
          <w:sz w:val="24"/>
        </w:rPr>
      </w:pPr>
      <w:r>
        <w:rPr>
          <w:rFonts w:ascii="仿宋" w:eastAsia="仿宋" w:hAnsi="仿宋" w:hint="eastAsia"/>
          <w:sz w:val="24"/>
        </w:rPr>
        <w:t>2.8投标人未按要求在转运脏污及洁净</w:t>
      </w:r>
      <w:proofErr w:type="gramStart"/>
      <w:r>
        <w:rPr>
          <w:rFonts w:ascii="仿宋" w:eastAsia="仿宋" w:hAnsi="仿宋" w:hint="eastAsia"/>
          <w:sz w:val="24"/>
        </w:rPr>
        <w:t>布草过程</w:t>
      </w:r>
      <w:proofErr w:type="gramEnd"/>
      <w:r>
        <w:rPr>
          <w:rFonts w:ascii="仿宋" w:eastAsia="仿宋" w:hAnsi="仿宋" w:hint="eastAsia"/>
          <w:sz w:val="24"/>
        </w:rPr>
        <w:t>中提供专用布袋及包布，缴违约金1000元/次。</w:t>
      </w:r>
    </w:p>
    <w:p w:rsidR="00B267AE" w:rsidRDefault="00B267AE" w:rsidP="00B267AE">
      <w:pPr>
        <w:spacing w:line="360" w:lineRule="auto"/>
        <w:rPr>
          <w:rFonts w:ascii="仿宋" w:eastAsia="仿宋" w:hAnsi="仿宋"/>
          <w:sz w:val="24"/>
        </w:rPr>
      </w:pPr>
      <w:r>
        <w:rPr>
          <w:rFonts w:ascii="仿宋" w:eastAsia="仿宋" w:hAnsi="仿宋" w:hint="eastAsia"/>
          <w:sz w:val="24"/>
        </w:rPr>
        <w:t>2.9投标人未按要求使用封闭式车辆运输布草，车辆每次使用后未进行消毒处理，且未随车携带消毒相关记录的，视情况轻重，缴违约金1000-1500元/次。</w:t>
      </w:r>
    </w:p>
    <w:p w:rsidR="00B267AE" w:rsidRDefault="00B267AE" w:rsidP="00B267AE">
      <w:pPr>
        <w:spacing w:line="360" w:lineRule="auto"/>
        <w:rPr>
          <w:rFonts w:ascii="仿宋" w:eastAsia="仿宋" w:hAnsi="仿宋"/>
          <w:sz w:val="24"/>
        </w:rPr>
      </w:pPr>
      <w:r>
        <w:rPr>
          <w:rFonts w:ascii="仿宋" w:eastAsia="仿宋" w:hAnsi="仿宋" w:hint="eastAsia"/>
          <w:sz w:val="24"/>
        </w:rPr>
        <w:t>2.10投标人未在规定的时间内完成采购人要求的工作，视情况轻重，缴违约金500-2000元/次。</w:t>
      </w:r>
    </w:p>
    <w:p w:rsidR="00B267AE" w:rsidRDefault="00B267AE" w:rsidP="00B267AE">
      <w:pPr>
        <w:spacing w:line="360" w:lineRule="auto"/>
        <w:rPr>
          <w:rFonts w:ascii="仿宋" w:eastAsia="仿宋" w:hAnsi="仿宋"/>
          <w:sz w:val="24"/>
        </w:rPr>
      </w:pPr>
      <w:r>
        <w:rPr>
          <w:rFonts w:ascii="仿宋" w:eastAsia="仿宋" w:hAnsi="仿宋" w:hint="eastAsia"/>
          <w:sz w:val="24"/>
        </w:rPr>
        <w:t>3、采购人对投标人在驻场人员管理、服务操作工作中出现问题的惩罚制度（罚款均从当月服务费中扣除）</w:t>
      </w:r>
    </w:p>
    <w:p w:rsidR="00B267AE" w:rsidRDefault="00B267AE" w:rsidP="00B267AE">
      <w:pPr>
        <w:spacing w:line="360" w:lineRule="auto"/>
        <w:rPr>
          <w:rFonts w:ascii="仿宋" w:eastAsia="仿宋" w:hAnsi="仿宋"/>
          <w:sz w:val="24"/>
        </w:rPr>
      </w:pPr>
      <w:r>
        <w:rPr>
          <w:rFonts w:ascii="仿宋" w:eastAsia="仿宋" w:hAnsi="仿宋" w:hint="eastAsia"/>
          <w:sz w:val="24"/>
        </w:rPr>
        <w:t>3.1投标人未按采购人要求在使用后对用具、物表、所用房屋地面和空气消毒并做消毒记录，缴违约金500元/次。</w:t>
      </w:r>
    </w:p>
    <w:p w:rsidR="00B267AE" w:rsidRDefault="00B267AE" w:rsidP="00B267AE">
      <w:pPr>
        <w:spacing w:line="360" w:lineRule="auto"/>
        <w:rPr>
          <w:rFonts w:ascii="仿宋" w:eastAsia="仿宋" w:hAnsi="仿宋"/>
          <w:sz w:val="24"/>
        </w:rPr>
      </w:pPr>
      <w:r>
        <w:rPr>
          <w:rFonts w:ascii="仿宋" w:eastAsia="仿宋" w:hAnsi="仿宋" w:hint="eastAsia"/>
          <w:sz w:val="24"/>
        </w:rPr>
        <w:t>3.2运送车在院内推行时未按既定路线行走，或运送车未配有布罩，缴违约金200元/次。</w:t>
      </w:r>
    </w:p>
    <w:p w:rsidR="00B267AE" w:rsidRDefault="00B267AE" w:rsidP="00B267AE">
      <w:pPr>
        <w:spacing w:line="360" w:lineRule="auto"/>
        <w:rPr>
          <w:rFonts w:ascii="仿宋" w:eastAsia="仿宋" w:hAnsi="仿宋"/>
          <w:sz w:val="24"/>
        </w:rPr>
      </w:pPr>
      <w:r>
        <w:rPr>
          <w:rFonts w:ascii="仿宋" w:eastAsia="仿宋" w:hAnsi="仿宋" w:hint="eastAsia"/>
          <w:sz w:val="24"/>
        </w:rPr>
        <w:t>3.3洁污</w:t>
      </w:r>
      <w:proofErr w:type="gramStart"/>
      <w:r>
        <w:rPr>
          <w:rFonts w:ascii="仿宋" w:eastAsia="仿宋" w:hAnsi="仿宋" w:hint="eastAsia"/>
          <w:sz w:val="24"/>
        </w:rPr>
        <w:t>布草需</w:t>
      </w:r>
      <w:proofErr w:type="gramEnd"/>
      <w:r>
        <w:rPr>
          <w:rFonts w:ascii="仿宋" w:eastAsia="仿宋" w:hAnsi="仿宋" w:hint="eastAsia"/>
          <w:sz w:val="24"/>
        </w:rPr>
        <w:t>分次运送，若出现洁</w:t>
      </w:r>
      <w:proofErr w:type="gramStart"/>
      <w:r>
        <w:rPr>
          <w:rFonts w:ascii="仿宋" w:eastAsia="仿宋" w:hAnsi="仿宋" w:hint="eastAsia"/>
          <w:sz w:val="24"/>
        </w:rPr>
        <w:t>污布草同车</w:t>
      </w:r>
      <w:proofErr w:type="gramEnd"/>
      <w:r>
        <w:rPr>
          <w:rFonts w:ascii="仿宋" w:eastAsia="仿宋" w:hAnsi="仿宋" w:hint="eastAsia"/>
          <w:sz w:val="24"/>
        </w:rPr>
        <w:t>，缴违约金2000元/次。</w:t>
      </w:r>
    </w:p>
    <w:p w:rsidR="00B267AE" w:rsidRDefault="00B267AE" w:rsidP="00B267AE">
      <w:pPr>
        <w:spacing w:line="360" w:lineRule="auto"/>
        <w:rPr>
          <w:rFonts w:ascii="仿宋" w:eastAsia="仿宋" w:hAnsi="仿宋"/>
          <w:sz w:val="24"/>
        </w:rPr>
      </w:pPr>
      <w:r>
        <w:rPr>
          <w:rFonts w:ascii="仿宋" w:eastAsia="仿宋" w:hAnsi="仿宋" w:hint="eastAsia"/>
          <w:sz w:val="24"/>
        </w:rPr>
        <w:t>3.4若出现未按要求配置消毒液、各类消毒液标识不规范，消毒液过期等情况，缴违约金500元/次。</w:t>
      </w:r>
    </w:p>
    <w:p w:rsidR="00B267AE" w:rsidRDefault="00B267AE" w:rsidP="00B267AE">
      <w:pPr>
        <w:spacing w:line="360" w:lineRule="auto"/>
        <w:rPr>
          <w:rFonts w:ascii="仿宋" w:eastAsia="仿宋" w:hAnsi="仿宋"/>
          <w:sz w:val="24"/>
        </w:rPr>
      </w:pPr>
      <w:r>
        <w:rPr>
          <w:rFonts w:ascii="仿宋" w:eastAsia="仿宋" w:hAnsi="仿宋" w:hint="eastAsia"/>
          <w:sz w:val="24"/>
        </w:rPr>
        <w:t>3.5投标人派驻的驻场人员须符合采购人的要求，遵守国家法律、法规、医院和主管科室的各项规章制度，如驻场人员出现违反国家法律、法规造成采购人受到损失的，采购人有权要求投标人承担采购人全部损失。</w:t>
      </w:r>
    </w:p>
    <w:p w:rsidR="00B267AE" w:rsidRDefault="00B267AE" w:rsidP="00B267AE">
      <w:pPr>
        <w:spacing w:line="360" w:lineRule="auto"/>
        <w:rPr>
          <w:rFonts w:ascii="仿宋" w:eastAsia="仿宋" w:hAnsi="仿宋"/>
          <w:sz w:val="24"/>
        </w:rPr>
      </w:pPr>
      <w:r>
        <w:rPr>
          <w:rFonts w:ascii="仿宋" w:eastAsia="仿宋" w:hAnsi="仿宋" w:hint="eastAsia"/>
          <w:sz w:val="24"/>
        </w:rPr>
        <w:t>3.6驻场人员违反医院和主管科室的规章制度，采购人有权要求投标人更换驻场人员，投标人应支付给采购人违约金2000元。若投标人严重影响采购人医疗、管理工作的，则对投标人处以损失的三倍处罚。</w:t>
      </w:r>
    </w:p>
    <w:p w:rsidR="00B267AE" w:rsidRDefault="00B267AE" w:rsidP="00B267AE">
      <w:pPr>
        <w:spacing w:line="360" w:lineRule="auto"/>
        <w:rPr>
          <w:rFonts w:ascii="仿宋" w:eastAsia="仿宋" w:hAnsi="仿宋"/>
          <w:sz w:val="24"/>
        </w:rPr>
      </w:pPr>
      <w:r>
        <w:rPr>
          <w:rFonts w:ascii="仿宋" w:eastAsia="仿宋" w:hAnsi="仿宋" w:hint="eastAsia"/>
          <w:sz w:val="24"/>
        </w:rPr>
        <w:t>3.7投标人更换项目经理需提前一个月提交书面申请至采购人，经采购人考核认可接班人员后方可更换，投标人未经采购人同意私自更换，缴违约金50000元。</w:t>
      </w:r>
    </w:p>
    <w:p w:rsidR="00B267AE" w:rsidRDefault="00B267AE" w:rsidP="00B267AE">
      <w:pPr>
        <w:spacing w:line="360" w:lineRule="auto"/>
        <w:rPr>
          <w:rFonts w:ascii="仿宋" w:eastAsia="仿宋" w:hAnsi="仿宋"/>
          <w:sz w:val="24"/>
        </w:rPr>
      </w:pPr>
      <w:r>
        <w:rPr>
          <w:rFonts w:ascii="仿宋" w:eastAsia="仿宋" w:hAnsi="仿宋" w:hint="eastAsia"/>
          <w:sz w:val="24"/>
        </w:rPr>
        <w:t>3.8投标人驻场人员未穿工服，未按要求佩戴帽子、口罩、胸牌，缴违约金100元/次；</w:t>
      </w:r>
    </w:p>
    <w:p w:rsidR="00B267AE" w:rsidRDefault="00B267AE" w:rsidP="00B267AE">
      <w:pPr>
        <w:spacing w:line="360" w:lineRule="auto"/>
        <w:rPr>
          <w:rFonts w:ascii="仿宋" w:eastAsia="仿宋" w:hAnsi="仿宋"/>
          <w:sz w:val="24"/>
        </w:rPr>
      </w:pPr>
      <w:r>
        <w:rPr>
          <w:rFonts w:ascii="仿宋" w:eastAsia="仿宋" w:hAnsi="仿宋" w:hint="eastAsia"/>
          <w:sz w:val="24"/>
        </w:rPr>
        <w:t>3.9投标人驻场人员损坏电梯、</w:t>
      </w:r>
      <w:proofErr w:type="gramStart"/>
      <w:r>
        <w:rPr>
          <w:rFonts w:ascii="仿宋" w:eastAsia="仿宋" w:hAnsi="仿宋" w:hint="eastAsia"/>
          <w:sz w:val="24"/>
        </w:rPr>
        <w:t>配送车</w:t>
      </w:r>
      <w:proofErr w:type="gramEnd"/>
      <w:r>
        <w:rPr>
          <w:rFonts w:ascii="仿宋" w:eastAsia="仿宋" w:hAnsi="仿宋" w:hint="eastAsia"/>
          <w:sz w:val="24"/>
        </w:rPr>
        <w:t>等设施、设备，缴违约金1000元/次，投</w:t>
      </w:r>
      <w:r>
        <w:rPr>
          <w:rFonts w:ascii="仿宋" w:eastAsia="仿宋" w:hAnsi="仿宋" w:hint="eastAsia"/>
          <w:sz w:val="24"/>
        </w:rPr>
        <w:lastRenderedPageBreak/>
        <w:t>标人承担维修更换的费用。</w:t>
      </w:r>
    </w:p>
    <w:p w:rsidR="00B267AE" w:rsidRDefault="00B267AE" w:rsidP="00B267AE">
      <w:pPr>
        <w:spacing w:line="360" w:lineRule="auto"/>
        <w:rPr>
          <w:rFonts w:ascii="仿宋" w:eastAsia="仿宋" w:hAnsi="仿宋"/>
          <w:sz w:val="24"/>
        </w:rPr>
      </w:pPr>
      <w:r>
        <w:rPr>
          <w:rFonts w:ascii="仿宋" w:eastAsia="仿宋" w:hAnsi="仿宋" w:hint="eastAsia"/>
          <w:sz w:val="24"/>
        </w:rPr>
        <w:t>3.10投标人驻场人员与科室工作人员或监管人员发生争吵，缴违约金1000元/次，情节严重者给予开除处理。</w:t>
      </w:r>
    </w:p>
    <w:p w:rsidR="00B267AE" w:rsidRDefault="00B267AE" w:rsidP="00B267AE">
      <w:pPr>
        <w:spacing w:line="360" w:lineRule="auto"/>
        <w:rPr>
          <w:rFonts w:ascii="仿宋" w:eastAsia="仿宋" w:hAnsi="仿宋"/>
          <w:sz w:val="24"/>
        </w:rPr>
      </w:pPr>
      <w:r>
        <w:rPr>
          <w:rFonts w:ascii="仿宋" w:eastAsia="仿宋" w:hAnsi="仿宋" w:hint="eastAsia"/>
          <w:sz w:val="24"/>
        </w:rPr>
        <w:t>3.11投标人驻场人员若出现迟到、早退、脱岗等，未按规定时间上下班，影响采购</w:t>
      </w:r>
      <w:proofErr w:type="gramStart"/>
      <w:r>
        <w:rPr>
          <w:rFonts w:ascii="仿宋" w:eastAsia="仿宋" w:hAnsi="仿宋" w:hint="eastAsia"/>
          <w:sz w:val="24"/>
        </w:rPr>
        <w:t>人布草配送</w:t>
      </w:r>
      <w:proofErr w:type="gramEnd"/>
      <w:r>
        <w:rPr>
          <w:rFonts w:ascii="仿宋" w:eastAsia="仿宋" w:hAnsi="仿宋" w:hint="eastAsia"/>
          <w:sz w:val="24"/>
        </w:rPr>
        <w:t>正常工作的，需缴违约金100元/次/人，情节严重者给予开除驻场资格的处理。</w:t>
      </w:r>
    </w:p>
    <w:p w:rsidR="00B267AE" w:rsidRDefault="00B267AE" w:rsidP="00B267AE">
      <w:pPr>
        <w:spacing w:line="360" w:lineRule="auto"/>
        <w:rPr>
          <w:rFonts w:asciiTheme="minorEastAsia" w:hAnsiTheme="minorEastAsia"/>
          <w:sz w:val="32"/>
          <w:szCs w:val="32"/>
        </w:rPr>
      </w:pPr>
      <w:r>
        <w:rPr>
          <w:rFonts w:ascii="仿宋" w:eastAsia="仿宋" w:hAnsi="仿宋" w:hint="eastAsia"/>
          <w:sz w:val="24"/>
        </w:rPr>
        <w:t>3.12投标人驻场人员如未在规定时间内完成医院要求的相关工作，需缴违约金200元/次。</w:t>
      </w:r>
    </w:p>
    <w:p w:rsidR="00B267AE" w:rsidRDefault="00B267AE" w:rsidP="00B267AE">
      <w:pPr>
        <w:rPr>
          <w:rFonts w:asciiTheme="minorEastAsia" w:hAnsiTheme="minorEastAsia"/>
          <w:sz w:val="32"/>
          <w:szCs w:val="32"/>
        </w:rPr>
      </w:pPr>
    </w:p>
    <w:p w:rsidR="00B267AE" w:rsidRDefault="00B267AE" w:rsidP="00B267AE">
      <w:pPr>
        <w:rPr>
          <w:rFonts w:asciiTheme="minorEastAsia" w:hAnsiTheme="minorEastAsia"/>
          <w:sz w:val="32"/>
          <w:szCs w:val="32"/>
        </w:rPr>
      </w:pPr>
    </w:p>
    <w:p w:rsidR="00B267AE" w:rsidRDefault="00B267AE" w:rsidP="00B267AE">
      <w:pPr>
        <w:widowControl/>
        <w:jc w:val="left"/>
        <w:rPr>
          <w:rFonts w:ascii="黑体" w:eastAsia="黑体" w:hAnsi="黑体" w:cs="黑体"/>
          <w:sz w:val="32"/>
          <w:szCs w:val="32"/>
        </w:rPr>
        <w:sectPr w:rsidR="00B267AE">
          <w:pgSz w:w="11906" w:h="16838"/>
          <w:pgMar w:top="1440" w:right="1800" w:bottom="1440" w:left="1800" w:header="851" w:footer="992" w:gutter="0"/>
          <w:cols w:space="425"/>
          <w:docGrid w:type="lines" w:linePitch="312"/>
        </w:sectPr>
      </w:pPr>
    </w:p>
    <w:p w:rsidR="00B267AE" w:rsidRDefault="00B267AE" w:rsidP="00B267AE">
      <w:pPr>
        <w:widowControl/>
        <w:jc w:val="left"/>
        <w:rPr>
          <w:rFonts w:ascii="黑体" w:eastAsia="黑体" w:hAnsi="黑体" w:cs="黑体"/>
          <w:sz w:val="32"/>
          <w:szCs w:val="32"/>
        </w:rPr>
      </w:pPr>
      <w:r>
        <w:rPr>
          <w:rFonts w:ascii="黑体" w:eastAsia="黑体" w:hAnsi="黑体" w:cs="黑体" w:hint="eastAsia"/>
          <w:sz w:val="32"/>
          <w:szCs w:val="32"/>
        </w:rPr>
        <w:lastRenderedPageBreak/>
        <w:t>附件1：北京市密云区医院外包公司服务评估报告</w:t>
      </w:r>
    </w:p>
    <w:p w:rsidR="00B267AE" w:rsidRDefault="00B267AE" w:rsidP="00B267AE">
      <w:pPr>
        <w:widowControl/>
        <w:adjustRightInd w:val="0"/>
        <w:snapToGrid w:val="0"/>
        <w:spacing w:line="360" w:lineRule="auto"/>
        <w:ind w:firstLineChars="200" w:firstLine="640"/>
        <w:jc w:val="left"/>
        <w:rPr>
          <w:sz w:val="32"/>
          <w:szCs w:val="32"/>
        </w:rPr>
      </w:pPr>
      <w:r>
        <w:rPr>
          <w:rFonts w:hAnsi="宋体" w:cs="宋体" w:hint="eastAsia"/>
          <w:sz w:val="32"/>
          <w:szCs w:val="32"/>
        </w:rPr>
        <w:t>依据合同中标人已经为</w:t>
      </w:r>
      <w:r>
        <w:rPr>
          <w:rFonts w:asciiTheme="minorEastAsia" w:hAnsiTheme="minorEastAsia" w:cs="黑体" w:hint="eastAsia"/>
          <w:sz w:val="32"/>
          <w:szCs w:val="32"/>
        </w:rPr>
        <w:t>北京市密云区医院</w:t>
      </w:r>
      <w:r>
        <w:rPr>
          <w:rFonts w:hAnsi="宋体" w:cs="宋体" w:hint="eastAsia"/>
          <w:sz w:val="32"/>
          <w:szCs w:val="32"/>
        </w:rPr>
        <w:t>服务一年时间，为进一步提高中标人的服务质量及服务水平，根据服务合同，通过现场检查、部门反馈等方式，对中标人进行综合评估。评估情况分析报告如下：</w:t>
      </w:r>
      <w:r>
        <w:rPr>
          <w:rFonts w:hAnsi="宋体" w:cs="宋体" w:hint="eastAsia"/>
          <w:sz w:val="32"/>
          <w:szCs w:val="32"/>
        </w:rPr>
        <w:t xml:space="preserve"> </w:t>
      </w:r>
    </w:p>
    <w:p w:rsidR="00B267AE" w:rsidRDefault="00B267AE" w:rsidP="00B267AE">
      <w:pPr>
        <w:widowControl/>
        <w:adjustRightInd w:val="0"/>
        <w:snapToGrid w:val="0"/>
        <w:spacing w:line="360" w:lineRule="auto"/>
        <w:jc w:val="left"/>
        <w:rPr>
          <w:sz w:val="32"/>
          <w:szCs w:val="32"/>
        </w:rPr>
      </w:pPr>
      <w:r>
        <w:rPr>
          <w:rFonts w:hAnsi="宋体" w:cs="宋体" w:hint="eastAsia"/>
          <w:b/>
          <w:bCs/>
          <w:sz w:val="32"/>
          <w:szCs w:val="32"/>
        </w:rPr>
        <w:t>一、评估目的</w:t>
      </w:r>
      <w:r>
        <w:rPr>
          <w:rFonts w:hAnsi="宋体" w:cs="宋体" w:hint="eastAsia"/>
          <w:b/>
          <w:bCs/>
          <w:sz w:val="32"/>
          <w:szCs w:val="32"/>
        </w:rPr>
        <w:t xml:space="preserve"> </w:t>
      </w:r>
    </w:p>
    <w:p w:rsidR="00B267AE" w:rsidRDefault="00B267AE" w:rsidP="00B267AE">
      <w:pPr>
        <w:widowControl/>
        <w:adjustRightInd w:val="0"/>
        <w:snapToGrid w:val="0"/>
        <w:spacing w:line="360" w:lineRule="auto"/>
        <w:jc w:val="left"/>
        <w:rPr>
          <w:sz w:val="32"/>
          <w:szCs w:val="32"/>
        </w:rPr>
      </w:pPr>
      <w:r>
        <w:rPr>
          <w:rFonts w:hAnsi="宋体" w:cs="宋体" w:hint="eastAsia"/>
          <w:sz w:val="32"/>
          <w:szCs w:val="32"/>
        </w:rPr>
        <w:t>1</w:t>
      </w:r>
      <w:r>
        <w:rPr>
          <w:rFonts w:hAnsi="宋体" w:cs="宋体" w:hint="eastAsia"/>
          <w:sz w:val="32"/>
          <w:szCs w:val="32"/>
        </w:rPr>
        <w:t>、掌握一年服务质量状况，重点工作、应急事件的管理及应对措施。</w:t>
      </w:r>
      <w:r>
        <w:rPr>
          <w:rFonts w:hAnsi="宋体" w:cs="宋体" w:hint="eastAsia"/>
          <w:sz w:val="32"/>
          <w:szCs w:val="32"/>
        </w:rPr>
        <w:t xml:space="preserve"> </w:t>
      </w:r>
    </w:p>
    <w:p w:rsidR="00B267AE" w:rsidRDefault="00B267AE" w:rsidP="00B267AE">
      <w:pPr>
        <w:widowControl/>
        <w:adjustRightInd w:val="0"/>
        <w:snapToGrid w:val="0"/>
        <w:spacing w:line="360" w:lineRule="auto"/>
        <w:jc w:val="left"/>
        <w:rPr>
          <w:sz w:val="32"/>
          <w:szCs w:val="32"/>
        </w:rPr>
      </w:pPr>
      <w:r>
        <w:rPr>
          <w:rFonts w:hAnsi="宋体" w:cs="宋体" w:hint="eastAsia"/>
          <w:sz w:val="32"/>
          <w:szCs w:val="32"/>
        </w:rPr>
        <w:t>2</w:t>
      </w:r>
      <w:r>
        <w:rPr>
          <w:rFonts w:hAnsi="宋体" w:cs="宋体" w:hint="eastAsia"/>
          <w:sz w:val="32"/>
          <w:szCs w:val="32"/>
        </w:rPr>
        <w:t>、科室对服务的满意度及建议，找出服务质量存在问题。</w:t>
      </w:r>
      <w:r>
        <w:rPr>
          <w:rFonts w:hAnsi="宋体" w:cs="宋体" w:hint="eastAsia"/>
          <w:sz w:val="32"/>
          <w:szCs w:val="32"/>
        </w:rPr>
        <w:t xml:space="preserve"> </w:t>
      </w:r>
    </w:p>
    <w:p w:rsidR="00B267AE" w:rsidRDefault="00B267AE" w:rsidP="00B267AE">
      <w:pPr>
        <w:widowControl/>
        <w:adjustRightInd w:val="0"/>
        <w:snapToGrid w:val="0"/>
        <w:spacing w:line="360" w:lineRule="auto"/>
        <w:jc w:val="left"/>
        <w:rPr>
          <w:sz w:val="32"/>
          <w:szCs w:val="32"/>
        </w:rPr>
      </w:pPr>
      <w:r>
        <w:rPr>
          <w:rFonts w:hAnsi="宋体" w:cs="宋体" w:hint="eastAsia"/>
          <w:sz w:val="32"/>
          <w:szCs w:val="32"/>
        </w:rPr>
        <w:t>3</w:t>
      </w:r>
      <w:r>
        <w:rPr>
          <w:rFonts w:hAnsi="宋体" w:cs="宋体" w:hint="eastAsia"/>
          <w:sz w:val="32"/>
          <w:szCs w:val="32"/>
        </w:rPr>
        <w:t>、制定并实施整改意见，不断改进，确保医院环境整洁，提高服务质量，继续为医院提供优质服务。</w:t>
      </w:r>
      <w:r>
        <w:rPr>
          <w:rFonts w:hAnsi="宋体" w:cs="宋体" w:hint="eastAsia"/>
          <w:sz w:val="32"/>
          <w:szCs w:val="32"/>
        </w:rPr>
        <w:t xml:space="preserve"> </w:t>
      </w:r>
    </w:p>
    <w:p w:rsidR="00B267AE" w:rsidRDefault="00B267AE" w:rsidP="00B267AE">
      <w:pPr>
        <w:widowControl/>
        <w:adjustRightInd w:val="0"/>
        <w:snapToGrid w:val="0"/>
        <w:spacing w:line="360" w:lineRule="auto"/>
        <w:jc w:val="left"/>
        <w:rPr>
          <w:sz w:val="32"/>
          <w:szCs w:val="32"/>
        </w:rPr>
      </w:pPr>
      <w:r>
        <w:rPr>
          <w:rFonts w:hAnsi="宋体" w:cs="宋体" w:hint="eastAsia"/>
          <w:b/>
          <w:bCs/>
          <w:sz w:val="32"/>
          <w:szCs w:val="32"/>
        </w:rPr>
        <w:t>二、评估对象</w:t>
      </w:r>
      <w:r>
        <w:rPr>
          <w:rFonts w:hAnsi="宋体" w:cs="宋体" w:hint="eastAsia"/>
          <w:b/>
          <w:bCs/>
          <w:sz w:val="32"/>
          <w:szCs w:val="32"/>
        </w:rPr>
        <w:t xml:space="preserve"> </w:t>
      </w:r>
    </w:p>
    <w:p w:rsidR="00B267AE" w:rsidRDefault="00B267AE" w:rsidP="00B267AE">
      <w:pPr>
        <w:widowControl/>
        <w:adjustRightInd w:val="0"/>
        <w:snapToGrid w:val="0"/>
        <w:spacing w:line="360" w:lineRule="auto"/>
        <w:jc w:val="left"/>
        <w:rPr>
          <w:sz w:val="32"/>
          <w:szCs w:val="32"/>
        </w:rPr>
      </w:pPr>
      <w:r>
        <w:rPr>
          <w:rFonts w:hAnsi="宋体" w:cs="宋体" w:hint="eastAsia"/>
          <w:sz w:val="32"/>
          <w:szCs w:val="32"/>
        </w:rPr>
        <w:t>中标人</w:t>
      </w:r>
    </w:p>
    <w:p w:rsidR="00B267AE" w:rsidRDefault="00B267AE" w:rsidP="00B267AE">
      <w:pPr>
        <w:widowControl/>
        <w:adjustRightInd w:val="0"/>
        <w:snapToGrid w:val="0"/>
        <w:spacing w:line="360" w:lineRule="auto"/>
        <w:jc w:val="left"/>
        <w:rPr>
          <w:sz w:val="32"/>
          <w:szCs w:val="32"/>
        </w:rPr>
      </w:pPr>
      <w:r>
        <w:rPr>
          <w:rFonts w:hAnsi="宋体" w:cs="宋体" w:hint="eastAsia"/>
          <w:b/>
          <w:bCs/>
          <w:sz w:val="32"/>
          <w:szCs w:val="32"/>
        </w:rPr>
        <w:t>三、评估方法</w:t>
      </w:r>
      <w:r>
        <w:rPr>
          <w:rFonts w:hAnsi="宋体" w:cs="宋体" w:hint="eastAsia"/>
          <w:b/>
          <w:bCs/>
          <w:sz w:val="32"/>
          <w:szCs w:val="32"/>
        </w:rPr>
        <w:t xml:space="preserve"> </w:t>
      </w:r>
    </w:p>
    <w:p w:rsidR="00B267AE" w:rsidRDefault="00B267AE" w:rsidP="00B267AE">
      <w:pPr>
        <w:widowControl/>
        <w:adjustRightInd w:val="0"/>
        <w:snapToGrid w:val="0"/>
        <w:spacing w:line="360" w:lineRule="auto"/>
        <w:jc w:val="left"/>
        <w:rPr>
          <w:sz w:val="32"/>
          <w:szCs w:val="32"/>
        </w:rPr>
      </w:pPr>
      <w:r>
        <w:rPr>
          <w:rFonts w:hAnsi="宋体" w:cs="宋体" w:hint="eastAsia"/>
          <w:sz w:val="32"/>
          <w:szCs w:val="32"/>
        </w:rPr>
        <w:t>监督管理记录、现场检查、部门反馈等。</w:t>
      </w:r>
      <w:r>
        <w:rPr>
          <w:rFonts w:hAnsi="宋体" w:cs="宋体" w:hint="eastAsia"/>
          <w:sz w:val="32"/>
          <w:szCs w:val="32"/>
        </w:rPr>
        <w:t xml:space="preserve"> </w:t>
      </w:r>
    </w:p>
    <w:p w:rsidR="00B267AE" w:rsidRDefault="00B267AE" w:rsidP="00B267AE">
      <w:pPr>
        <w:widowControl/>
        <w:numPr>
          <w:ilvl w:val="0"/>
          <w:numId w:val="13"/>
        </w:numPr>
        <w:adjustRightInd w:val="0"/>
        <w:snapToGrid w:val="0"/>
        <w:spacing w:line="360" w:lineRule="auto"/>
        <w:jc w:val="left"/>
        <w:rPr>
          <w:rFonts w:hAnsi="宋体" w:cs="宋体"/>
          <w:b/>
          <w:bCs/>
          <w:sz w:val="32"/>
          <w:szCs w:val="32"/>
        </w:rPr>
      </w:pPr>
      <w:r>
        <w:rPr>
          <w:rFonts w:hAnsi="宋体" w:cs="宋体" w:hint="eastAsia"/>
          <w:b/>
          <w:bCs/>
          <w:sz w:val="32"/>
          <w:szCs w:val="32"/>
        </w:rPr>
        <w:t>评估内容（仅供参考，依据国家相关制度及政策随时调整）</w:t>
      </w:r>
      <w:r>
        <w:rPr>
          <w:rFonts w:hAnsi="宋体" w:cs="宋体" w:hint="eastAsia"/>
          <w:b/>
          <w:bCs/>
          <w:sz w:val="32"/>
          <w:szCs w:val="32"/>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716"/>
        <w:gridCol w:w="2285"/>
      </w:tblGrid>
      <w:tr w:rsidR="00B267AE" w:rsidTr="00824723">
        <w:tc>
          <w:tcPr>
            <w:tcW w:w="1478" w:type="pct"/>
          </w:tcPr>
          <w:p w:rsidR="00B267AE" w:rsidRDefault="00B267AE" w:rsidP="00824723">
            <w:pPr>
              <w:widowControl/>
              <w:adjustRightInd w:val="0"/>
              <w:snapToGrid w:val="0"/>
              <w:spacing w:line="360" w:lineRule="auto"/>
              <w:jc w:val="left"/>
              <w:rPr>
                <w:sz w:val="28"/>
                <w:szCs w:val="28"/>
              </w:rPr>
            </w:pPr>
            <w:r>
              <w:rPr>
                <w:rFonts w:hAnsi="宋体" w:cs="宋体" w:hint="eastAsia"/>
                <w:b/>
                <w:bCs/>
                <w:sz w:val="28"/>
                <w:szCs w:val="28"/>
              </w:rPr>
              <w:t>服务项目</w:t>
            </w:r>
            <w:r>
              <w:rPr>
                <w:rFonts w:hAnsi="宋体" w:cs="宋体" w:hint="eastAsia"/>
                <w:b/>
                <w:bCs/>
                <w:sz w:val="28"/>
                <w:szCs w:val="28"/>
              </w:rPr>
              <w:t xml:space="preserve"> </w:t>
            </w:r>
          </w:p>
        </w:tc>
        <w:tc>
          <w:tcPr>
            <w:tcW w:w="2181" w:type="pct"/>
          </w:tcPr>
          <w:p w:rsidR="00B267AE" w:rsidRDefault="00B267AE" w:rsidP="00824723">
            <w:pPr>
              <w:widowControl/>
              <w:adjustRightInd w:val="0"/>
              <w:snapToGrid w:val="0"/>
              <w:spacing w:line="360" w:lineRule="auto"/>
              <w:jc w:val="left"/>
              <w:rPr>
                <w:sz w:val="28"/>
                <w:szCs w:val="28"/>
              </w:rPr>
            </w:pPr>
            <w:r>
              <w:rPr>
                <w:rFonts w:hAnsi="宋体" w:cs="宋体" w:hint="eastAsia"/>
                <w:b/>
                <w:bCs/>
                <w:sz w:val="28"/>
                <w:szCs w:val="28"/>
              </w:rPr>
              <w:t>内容</w:t>
            </w:r>
          </w:p>
        </w:tc>
        <w:tc>
          <w:tcPr>
            <w:tcW w:w="1341" w:type="pct"/>
          </w:tcPr>
          <w:p w:rsidR="00B267AE" w:rsidRDefault="00B267AE" w:rsidP="00824723">
            <w:pPr>
              <w:widowControl/>
              <w:adjustRightInd w:val="0"/>
              <w:snapToGrid w:val="0"/>
              <w:spacing w:line="360" w:lineRule="auto"/>
              <w:jc w:val="left"/>
              <w:rPr>
                <w:sz w:val="28"/>
                <w:szCs w:val="28"/>
              </w:rPr>
            </w:pPr>
            <w:r>
              <w:rPr>
                <w:rFonts w:hAnsi="宋体" w:cs="宋体" w:hint="eastAsia"/>
                <w:b/>
                <w:bCs/>
                <w:sz w:val="28"/>
                <w:szCs w:val="28"/>
              </w:rPr>
              <w:t>效果</w:t>
            </w:r>
          </w:p>
        </w:tc>
      </w:tr>
      <w:tr w:rsidR="00B267AE" w:rsidTr="00824723">
        <w:tc>
          <w:tcPr>
            <w:tcW w:w="1478" w:type="pct"/>
          </w:tcPr>
          <w:p w:rsidR="00B267AE" w:rsidRDefault="00B267AE" w:rsidP="00824723">
            <w:pPr>
              <w:widowControl/>
              <w:adjustRightInd w:val="0"/>
              <w:snapToGrid w:val="0"/>
              <w:spacing w:line="360" w:lineRule="auto"/>
              <w:jc w:val="left"/>
              <w:rPr>
                <w:sz w:val="28"/>
                <w:szCs w:val="28"/>
              </w:rPr>
            </w:pPr>
            <w:r>
              <w:rPr>
                <w:rFonts w:hAnsi="宋体" w:cs="宋体" w:hint="eastAsia"/>
                <w:b/>
                <w:bCs/>
                <w:sz w:val="28"/>
                <w:szCs w:val="28"/>
              </w:rPr>
              <w:t>合同履行情况</w:t>
            </w:r>
            <w:r>
              <w:rPr>
                <w:rFonts w:hAnsi="宋体" w:cs="宋体" w:hint="eastAsia"/>
                <w:b/>
                <w:bCs/>
                <w:sz w:val="28"/>
                <w:szCs w:val="28"/>
              </w:rPr>
              <w:t xml:space="preserve"> </w:t>
            </w:r>
          </w:p>
        </w:tc>
        <w:tc>
          <w:tcPr>
            <w:tcW w:w="2181" w:type="pct"/>
          </w:tcPr>
          <w:p w:rsidR="00B267AE" w:rsidRDefault="00B267AE" w:rsidP="00824723">
            <w:pPr>
              <w:widowControl/>
              <w:adjustRightInd w:val="0"/>
              <w:snapToGrid w:val="0"/>
              <w:spacing w:line="360" w:lineRule="auto"/>
              <w:jc w:val="left"/>
              <w:rPr>
                <w:sz w:val="28"/>
                <w:szCs w:val="28"/>
              </w:rPr>
            </w:pPr>
            <w:r>
              <w:rPr>
                <w:rFonts w:hAnsi="宋体" w:cs="宋体" w:hint="eastAsia"/>
                <w:sz w:val="28"/>
                <w:szCs w:val="28"/>
              </w:rPr>
              <w:t>按照合同条款执行</w:t>
            </w:r>
            <w:r>
              <w:rPr>
                <w:rFonts w:hAnsi="宋体" w:cs="宋体" w:hint="eastAsia"/>
                <w:sz w:val="28"/>
                <w:szCs w:val="28"/>
              </w:rPr>
              <w:t xml:space="preserve"> </w:t>
            </w:r>
          </w:p>
        </w:tc>
        <w:tc>
          <w:tcPr>
            <w:tcW w:w="1341" w:type="pct"/>
          </w:tcPr>
          <w:p w:rsidR="00B267AE" w:rsidRDefault="00B267AE" w:rsidP="00824723">
            <w:pPr>
              <w:widowControl/>
              <w:adjustRightInd w:val="0"/>
              <w:snapToGrid w:val="0"/>
              <w:spacing w:line="360" w:lineRule="auto"/>
              <w:jc w:val="left"/>
              <w:rPr>
                <w:sz w:val="28"/>
                <w:szCs w:val="28"/>
              </w:rPr>
            </w:pPr>
          </w:p>
        </w:tc>
      </w:tr>
      <w:tr w:rsidR="00B267AE" w:rsidTr="00824723">
        <w:tc>
          <w:tcPr>
            <w:tcW w:w="1478" w:type="pct"/>
          </w:tcPr>
          <w:p w:rsidR="00B267AE" w:rsidRDefault="00B267AE" w:rsidP="00824723">
            <w:pPr>
              <w:widowControl/>
              <w:adjustRightInd w:val="0"/>
              <w:snapToGrid w:val="0"/>
              <w:spacing w:line="360" w:lineRule="auto"/>
              <w:jc w:val="left"/>
              <w:rPr>
                <w:sz w:val="28"/>
                <w:szCs w:val="28"/>
              </w:rPr>
            </w:pPr>
            <w:r>
              <w:rPr>
                <w:rFonts w:hAnsi="宋体" w:cs="宋体" w:hint="eastAsia"/>
                <w:b/>
                <w:bCs/>
                <w:sz w:val="28"/>
                <w:szCs w:val="28"/>
              </w:rPr>
              <w:t>服务品质</w:t>
            </w:r>
            <w:r>
              <w:rPr>
                <w:rFonts w:hAnsi="宋体" w:cs="宋体" w:hint="eastAsia"/>
                <w:b/>
                <w:bCs/>
                <w:sz w:val="28"/>
                <w:szCs w:val="28"/>
              </w:rPr>
              <w:t xml:space="preserve"> </w:t>
            </w:r>
          </w:p>
        </w:tc>
        <w:tc>
          <w:tcPr>
            <w:tcW w:w="2181" w:type="pct"/>
          </w:tcPr>
          <w:p w:rsidR="00B267AE" w:rsidRDefault="00B267AE" w:rsidP="00824723">
            <w:pPr>
              <w:widowControl/>
              <w:adjustRightInd w:val="0"/>
              <w:snapToGrid w:val="0"/>
              <w:spacing w:line="360" w:lineRule="auto"/>
              <w:jc w:val="left"/>
              <w:rPr>
                <w:sz w:val="28"/>
                <w:szCs w:val="28"/>
              </w:rPr>
            </w:pPr>
            <w:r>
              <w:rPr>
                <w:rFonts w:hAnsi="宋体" w:cs="宋体" w:hint="eastAsia"/>
                <w:sz w:val="28"/>
                <w:szCs w:val="28"/>
              </w:rPr>
              <w:t>织物整洁、配送及时</w:t>
            </w:r>
          </w:p>
        </w:tc>
        <w:tc>
          <w:tcPr>
            <w:tcW w:w="1341" w:type="pct"/>
          </w:tcPr>
          <w:p w:rsidR="00B267AE" w:rsidRDefault="00B267AE" w:rsidP="00824723">
            <w:pPr>
              <w:widowControl/>
              <w:adjustRightInd w:val="0"/>
              <w:snapToGrid w:val="0"/>
              <w:spacing w:line="360" w:lineRule="auto"/>
              <w:jc w:val="left"/>
              <w:rPr>
                <w:sz w:val="28"/>
                <w:szCs w:val="28"/>
              </w:rPr>
            </w:pPr>
          </w:p>
        </w:tc>
      </w:tr>
      <w:tr w:rsidR="00B267AE" w:rsidTr="00824723">
        <w:trPr>
          <w:trHeight w:val="446"/>
        </w:trPr>
        <w:tc>
          <w:tcPr>
            <w:tcW w:w="1478" w:type="pct"/>
          </w:tcPr>
          <w:p w:rsidR="00B267AE" w:rsidRDefault="00B267AE" w:rsidP="00824723">
            <w:pPr>
              <w:widowControl/>
              <w:adjustRightInd w:val="0"/>
              <w:snapToGrid w:val="0"/>
              <w:spacing w:line="360" w:lineRule="auto"/>
              <w:jc w:val="left"/>
              <w:rPr>
                <w:sz w:val="28"/>
                <w:szCs w:val="28"/>
              </w:rPr>
            </w:pPr>
            <w:r>
              <w:rPr>
                <w:rFonts w:hint="eastAsia"/>
                <w:b/>
                <w:bCs/>
                <w:sz w:val="28"/>
                <w:szCs w:val="28"/>
              </w:rPr>
              <w:t>安全管理</w:t>
            </w:r>
          </w:p>
        </w:tc>
        <w:tc>
          <w:tcPr>
            <w:tcW w:w="2181" w:type="pct"/>
          </w:tcPr>
          <w:p w:rsidR="00B267AE" w:rsidRDefault="00B267AE" w:rsidP="00824723">
            <w:pPr>
              <w:widowControl/>
              <w:adjustRightInd w:val="0"/>
              <w:snapToGrid w:val="0"/>
              <w:spacing w:line="360" w:lineRule="auto"/>
              <w:jc w:val="left"/>
              <w:rPr>
                <w:sz w:val="28"/>
                <w:szCs w:val="28"/>
              </w:rPr>
            </w:pPr>
            <w:r>
              <w:rPr>
                <w:rFonts w:hint="eastAsia"/>
                <w:sz w:val="28"/>
                <w:szCs w:val="28"/>
              </w:rPr>
              <w:t>做好安全防护工作，</w:t>
            </w:r>
            <w:r>
              <w:rPr>
                <w:sz w:val="28"/>
                <w:szCs w:val="28"/>
              </w:rPr>
              <w:t>遵守医院安全管理规定</w:t>
            </w:r>
            <w:r>
              <w:rPr>
                <w:rFonts w:hint="eastAsia"/>
                <w:sz w:val="28"/>
                <w:szCs w:val="28"/>
              </w:rPr>
              <w:t>。</w:t>
            </w:r>
          </w:p>
        </w:tc>
        <w:tc>
          <w:tcPr>
            <w:tcW w:w="1341" w:type="pct"/>
          </w:tcPr>
          <w:p w:rsidR="00B267AE" w:rsidRDefault="00B267AE" w:rsidP="00824723">
            <w:pPr>
              <w:widowControl/>
              <w:adjustRightInd w:val="0"/>
              <w:snapToGrid w:val="0"/>
              <w:spacing w:line="360" w:lineRule="auto"/>
              <w:jc w:val="left"/>
              <w:rPr>
                <w:sz w:val="28"/>
                <w:szCs w:val="28"/>
              </w:rPr>
            </w:pPr>
          </w:p>
        </w:tc>
      </w:tr>
      <w:tr w:rsidR="00B267AE" w:rsidTr="00824723">
        <w:tc>
          <w:tcPr>
            <w:tcW w:w="1478" w:type="pct"/>
          </w:tcPr>
          <w:p w:rsidR="00B267AE" w:rsidRDefault="00B267AE" w:rsidP="00824723">
            <w:pPr>
              <w:widowControl/>
              <w:adjustRightInd w:val="0"/>
              <w:snapToGrid w:val="0"/>
              <w:spacing w:line="360" w:lineRule="auto"/>
              <w:jc w:val="left"/>
              <w:rPr>
                <w:sz w:val="28"/>
                <w:szCs w:val="28"/>
              </w:rPr>
            </w:pPr>
            <w:r>
              <w:rPr>
                <w:rFonts w:hAnsi="宋体" w:cs="宋体" w:hint="eastAsia"/>
                <w:b/>
                <w:bCs/>
                <w:sz w:val="28"/>
                <w:szCs w:val="28"/>
              </w:rPr>
              <w:t>应急工作</w:t>
            </w:r>
          </w:p>
        </w:tc>
        <w:tc>
          <w:tcPr>
            <w:tcW w:w="2181" w:type="pct"/>
          </w:tcPr>
          <w:p w:rsidR="00B267AE" w:rsidRDefault="00B267AE" w:rsidP="00824723">
            <w:pPr>
              <w:widowControl/>
              <w:adjustRightInd w:val="0"/>
              <w:snapToGrid w:val="0"/>
              <w:spacing w:line="360" w:lineRule="auto"/>
              <w:jc w:val="left"/>
              <w:rPr>
                <w:sz w:val="28"/>
                <w:szCs w:val="28"/>
              </w:rPr>
            </w:pPr>
            <w:r>
              <w:rPr>
                <w:rFonts w:hint="eastAsia"/>
                <w:sz w:val="28"/>
                <w:szCs w:val="28"/>
              </w:rPr>
              <w:t>配合院方应急</w:t>
            </w:r>
            <w:r>
              <w:rPr>
                <w:sz w:val="28"/>
                <w:szCs w:val="28"/>
              </w:rPr>
              <w:t>工作需求，</w:t>
            </w:r>
            <w:r>
              <w:rPr>
                <w:rFonts w:hint="eastAsia"/>
                <w:sz w:val="28"/>
                <w:szCs w:val="28"/>
              </w:rPr>
              <w:t>完成</w:t>
            </w:r>
            <w:r>
              <w:rPr>
                <w:rFonts w:hint="eastAsia"/>
                <w:sz w:val="28"/>
                <w:szCs w:val="28"/>
              </w:rPr>
              <w:lastRenderedPageBreak/>
              <w:t>各项评估检查</w:t>
            </w:r>
          </w:p>
        </w:tc>
        <w:tc>
          <w:tcPr>
            <w:tcW w:w="1341" w:type="pct"/>
          </w:tcPr>
          <w:p w:rsidR="00B267AE" w:rsidRDefault="00B267AE" w:rsidP="00824723">
            <w:pPr>
              <w:widowControl/>
              <w:adjustRightInd w:val="0"/>
              <w:snapToGrid w:val="0"/>
              <w:spacing w:line="360" w:lineRule="auto"/>
              <w:jc w:val="left"/>
              <w:rPr>
                <w:sz w:val="28"/>
                <w:szCs w:val="28"/>
              </w:rPr>
            </w:pPr>
          </w:p>
        </w:tc>
      </w:tr>
      <w:tr w:rsidR="00B267AE" w:rsidTr="00824723">
        <w:tc>
          <w:tcPr>
            <w:tcW w:w="1478" w:type="pct"/>
          </w:tcPr>
          <w:p w:rsidR="00B267AE" w:rsidRDefault="00B267AE" w:rsidP="00824723">
            <w:pPr>
              <w:widowControl/>
              <w:adjustRightInd w:val="0"/>
              <w:snapToGrid w:val="0"/>
              <w:spacing w:line="360" w:lineRule="auto"/>
              <w:jc w:val="left"/>
              <w:rPr>
                <w:sz w:val="28"/>
                <w:szCs w:val="28"/>
              </w:rPr>
            </w:pPr>
            <w:r>
              <w:rPr>
                <w:rFonts w:hint="eastAsia"/>
                <w:b/>
                <w:bCs/>
                <w:sz w:val="28"/>
                <w:szCs w:val="28"/>
              </w:rPr>
              <w:lastRenderedPageBreak/>
              <w:t>信息反馈</w:t>
            </w:r>
          </w:p>
        </w:tc>
        <w:tc>
          <w:tcPr>
            <w:tcW w:w="2181" w:type="pct"/>
          </w:tcPr>
          <w:p w:rsidR="00B267AE" w:rsidRDefault="00B267AE" w:rsidP="00824723">
            <w:pPr>
              <w:widowControl/>
              <w:adjustRightInd w:val="0"/>
              <w:snapToGrid w:val="0"/>
              <w:spacing w:line="360" w:lineRule="auto"/>
              <w:jc w:val="left"/>
              <w:rPr>
                <w:sz w:val="28"/>
                <w:szCs w:val="28"/>
              </w:rPr>
            </w:pPr>
            <w:r>
              <w:rPr>
                <w:rFonts w:hAnsi="宋体" w:cs="宋体" w:hint="eastAsia"/>
                <w:sz w:val="28"/>
                <w:szCs w:val="28"/>
              </w:rPr>
              <w:t>与管理部门的沟通</w:t>
            </w:r>
          </w:p>
        </w:tc>
        <w:tc>
          <w:tcPr>
            <w:tcW w:w="1341" w:type="pct"/>
          </w:tcPr>
          <w:p w:rsidR="00B267AE" w:rsidRDefault="00B267AE" w:rsidP="00824723">
            <w:pPr>
              <w:widowControl/>
              <w:adjustRightInd w:val="0"/>
              <w:snapToGrid w:val="0"/>
              <w:spacing w:line="360" w:lineRule="auto"/>
              <w:jc w:val="left"/>
              <w:rPr>
                <w:sz w:val="28"/>
                <w:szCs w:val="28"/>
              </w:rPr>
            </w:pPr>
          </w:p>
        </w:tc>
      </w:tr>
    </w:tbl>
    <w:p w:rsidR="00B267AE" w:rsidRDefault="00B267AE" w:rsidP="00B267AE">
      <w:pPr>
        <w:widowControl/>
        <w:numPr>
          <w:ilvl w:val="0"/>
          <w:numId w:val="13"/>
        </w:numPr>
        <w:adjustRightInd w:val="0"/>
        <w:snapToGrid w:val="0"/>
        <w:spacing w:line="360" w:lineRule="auto"/>
        <w:jc w:val="left"/>
        <w:rPr>
          <w:rFonts w:hAnsi="宋体" w:cs="宋体"/>
          <w:b/>
          <w:bCs/>
          <w:sz w:val="32"/>
          <w:szCs w:val="32"/>
        </w:rPr>
      </w:pPr>
      <w:r>
        <w:rPr>
          <w:rFonts w:hAnsi="宋体" w:cs="宋体" w:hint="eastAsia"/>
          <w:b/>
          <w:bCs/>
          <w:sz w:val="32"/>
          <w:szCs w:val="32"/>
        </w:rPr>
        <w:t>监管部门评价</w:t>
      </w:r>
      <w:r>
        <w:rPr>
          <w:rFonts w:hAnsi="宋体" w:cs="宋体" w:hint="eastAsia"/>
          <w:b/>
          <w:bCs/>
          <w:sz w:val="32"/>
          <w:szCs w:val="32"/>
        </w:rPr>
        <w:t xml:space="preserve"> </w:t>
      </w:r>
    </w:p>
    <w:p w:rsidR="00B267AE" w:rsidRDefault="00B267AE" w:rsidP="00B267AE">
      <w:pPr>
        <w:widowControl/>
        <w:adjustRightInd w:val="0"/>
        <w:snapToGrid w:val="0"/>
        <w:spacing w:line="360" w:lineRule="auto"/>
        <w:jc w:val="left"/>
        <w:rPr>
          <w:sz w:val="32"/>
          <w:szCs w:val="32"/>
        </w:rPr>
      </w:pPr>
    </w:p>
    <w:p w:rsidR="00B267AE" w:rsidRDefault="00B267AE" w:rsidP="00B267AE">
      <w:pPr>
        <w:widowControl/>
        <w:adjustRightInd w:val="0"/>
        <w:snapToGrid w:val="0"/>
        <w:spacing w:line="360" w:lineRule="auto"/>
        <w:ind w:right="480"/>
        <w:jc w:val="right"/>
        <w:rPr>
          <w:sz w:val="32"/>
          <w:szCs w:val="32"/>
        </w:rPr>
      </w:pPr>
      <w:r>
        <w:rPr>
          <w:rFonts w:hAnsi="宋体" w:cs="宋体" w:hint="eastAsia"/>
          <w:sz w:val="32"/>
          <w:szCs w:val="32"/>
        </w:rPr>
        <w:t>总务科</w:t>
      </w:r>
    </w:p>
    <w:p w:rsidR="00B267AE" w:rsidRDefault="00B267AE" w:rsidP="00B267AE">
      <w:pPr>
        <w:widowControl/>
        <w:adjustRightInd w:val="0"/>
        <w:snapToGrid w:val="0"/>
        <w:spacing w:line="360" w:lineRule="auto"/>
        <w:ind w:right="160"/>
        <w:jc w:val="right"/>
        <w:rPr>
          <w:rFonts w:hAnsi="宋体" w:cs="宋体"/>
          <w:sz w:val="32"/>
          <w:szCs w:val="32"/>
        </w:rPr>
      </w:pPr>
      <w:r>
        <w:rPr>
          <w:rFonts w:hAnsi="宋体" w:cs="宋体" w:hint="eastAsia"/>
          <w:sz w:val="32"/>
          <w:szCs w:val="32"/>
        </w:rPr>
        <w:t>××××年××月</w:t>
      </w:r>
    </w:p>
    <w:p w:rsidR="00B267AE" w:rsidRDefault="00B267AE" w:rsidP="00B267AE">
      <w:pPr>
        <w:widowControl/>
        <w:adjustRightInd w:val="0"/>
        <w:snapToGrid w:val="0"/>
        <w:spacing w:line="360" w:lineRule="auto"/>
        <w:jc w:val="right"/>
        <w:rPr>
          <w:sz w:val="32"/>
          <w:szCs w:val="32"/>
        </w:rPr>
      </w:pPr>
      <w:r>
        <w:rPr>
          <w:rFonts w:hAnsi="宋体" w:cs="宋体" w:hint="eastAsia"/>
          <w:sz w:val="32"/>
          <w:szCs w:val="32"/>
        </w:rPr>
        <w:t xml:space="preserve"> </w:t>
      </w:r>
    </w:p>
    <w:p w:rsidR="00B267AE" w:rsidRDefault="00B267AE" w:rsidP="00B267AE">
      <w:pPr>
        <w:widowControl/>
        <w:jc w:val="center"/>
        <w:rPr>
          <w:rFonts w:ascii="黑体" w:eastAsia="黑体" w:hAnsi="黑体" w:cs="黑体"/>
          <w:b/>
          <w:bCs/>
          <w:sz w:val="28"/>
          <w:szCs w:val="28"/>
        </w:rPr>
      </w:pPr>
      <w:r>
        <w:rPr>
          <w:rFonts w:ascii="黑体" w:eastAsia="黑体" w:hAnsi="黑体" w:cs="黑体" w:hint="eastAsia"/>
          <w:b/>
          <w:bCs/>
          <w:sz w:val="28"/>
          <w:szCs w:val="28"/>
        </w:rPr>
        <w:t>外包公司服务评定</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11"/>
        <w:gridCol w:w="1116"/>
        <w:gridCol w:w="1368"/>
        <w:gridCol w:w="1261"/>
        <w:gridCol w:w="1477"/>
        <w:gridCol w:w="1467"/>
      </w:tblGrid>
      <w:tr w:rsidR="00B267AE" w:rsidTr="00824723">
        <w:trPr>
          <w:trHeight w:val="1274"/>
          <w:jc w:val="center"/>
        </w:trPr>
        <w:tc>
          <w:tcPr>
            <w:tcW w:w="540" w:type="pct"/>
          </w:tcPr>
          <w:p w:rsidR="00B267AE" w:rsidRDefault="00B267AE" w:rsidP="00824723">
            <w:pPr>
              <w:widowControl/>
              <w:spacing w:line="600" w:lineRule="auto"/>
              <w:jc w:val="center"/>
              <w:rPr>
                <w:rFonts w:ascii="黑体" w:eastAsia="黑体" w:hAnsi="黑体" w:cs="黑体"/>
                <w:b/>
                <w:bCs/>
                <w:sz w:val="28"/>
                <w:szCs w:val="28"/>
              </w:rPr>
            </w:pPr>
            <w:r>
              <w:rPr>
                <w:rFonts w:hAnsi="宋体" w:cs="宋体" w:hint="eastAsia"/>
                <w:b/>
                <w:bCs/>
                <w:sz w:val="24"/>
              </w:rPr>
              <w:t>公司名称</w:t>
            </w:r>
          </w:p>
        </w:tc>
        <w:tc>
          <w:tcPr>
            <w:tcW w:w="535" w:type="pct"/>
          </w:tcPr>
          <w:p w:rsidR="00B267AE" w:rsidRDefault="00B267AE" w:rsidP="00824723">
            <w:pPr>
              <w:widowControl/>
              <w:spacing w:line="600" w:lineRule="auto"/>
              <w:jc w:val="center"/>
              <w:rPr>
                <w:rFonts w:ascii="黑体" w:eastAsia="黑体" w:hAnsi="黑体" w:cs="黑体"/>
                <w:b/>
                <w:bCs/>
                <w:sz w:val="28"/>
                <w:szCs w:val="28"/>
              </w:rPr>
            </w:pPr>
            <w:r>
              <w:rPr>
                <w:rFonts w:hAnsi="宋体" w:cs="宋体" w:hint="eastAsia"/>
                <w:b/>
                <w:bCs/>
                <w:sz w:val="24"/>
              </w:rPr>
              <w:t>服务内容</w:t>
            </w:r>
          </w:p>
        </w:tc>
        <w:tc>
          <w:tcPr>
            <w:tcW w:w="654"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b/>
                <w:bCs/>
                <w:sz w:val="24"/>
              </w:rPr>
              <w:t>履行合同情况</w:t>
            </w:r>
          </w:p>
        </w:tc>
        <w:tc>
          <w:tcPr>
            <w:tcW w:w="802" w:type="pct"/>
          </w:tcPr>
          <w:p w:rsidR="00B267AE" w:rsidRDefault="00B267AE" w:rsidP="00824723">
            <w:pPr>
              <w:widowControl/>
              <w:spacing w:line="720" w:lineRule="auto"/>
              <w:rPr>
                <w:rFonts w:hAnsi="宋体" w:cs="宋体"/>
                <w:b/>
                <w:bCs/>
                <w:sz w:val="24"/>
              </w:rPr>
            </w:pPr>
            <w:r>
              <w:rPr>
                <w:rFonts w:hAnsi="宋体" w:cs="宋体" w:hint="eastAsia"/>
                <w:b/>
                <w:bCs/>
                <w:sz w:val="24"/>
              </w:rPr>
              <w:t>服务质量</w:t>
            </w:r>
          </w:p>
        </w:tc>
        <w:tc>
          <w:tcPr>
            <w:tcW w:w="739" w:type="pct"/>
          </w:tcPr>
          <w:p w:rsidR="00B267AE" w:rsidRDefault="00B267AE" w:rsidP="00824723">
            <w:pPr>
              <w:widowControl/>
              <w:spacing w:line="720" w:lineRule="auto"/>
              <w:rPr>
                <w:rFonts w:hAnsi="宋体" w:cs="宋体"/>
                <w:b/>
                <w:bCs/>
                <w:sz w:val="24"/>
              </w:rPr>
            </w:pPr>
            <w:r>
              <w:rPr>
                <w:rFonts w:hAnsi="宋体" w:cs="宋体" w:hint="eastAsia"/>
                <w:b/>
                <w:bCs/>
                <w:sz w:val="24"/>
              </w:rPr>
              <w:t>服务态度</w:t>
            </w:r>
          </w:p>
        </w:tc>
        <w:tc>
          <w:tcPr>
            <w:tcW w:w="866" w:type="pct"/>
          </w:tcPr>
          <w:p w:rsidR="00B267AE" w:rsidRDefault="00B267AE" w:rsidP="00824723">
            <w:pPr>
              <w:widowControl/>
              <w:spacing w:line="720" w:lineRule="auto"/>
              <w:rPr>
                <w:rFonts w:hAnsi="宋体" w:cs="宋体"/>
                <w:b/>
                <w:bCs/>
                <w:sz w:val="24"/>
              </w:rPr>
            </w:pPr>
            <w:r>
              <w:rPr>
                <w:rFonts w:hAnsi="宋体" w:cs="宋体" w:hint="eastAsia"/>
                <w:b/>
                <w:bCs/>
                <w:sz w:val="24"/>
              </w:rPr>
              <w:t>服务及时性</w:t>
            </w:r>
          </w:p>
        </w:tc>
        <w:tc>
          <w:tcPr>
            <w:tcW w:w="860" w:type="pct"/>
          </w:tcPr>
          <w:p w:rsidR="00B267AE" w:rsidRDefault="00B267AE" w:rsidP="00824723">
            <w:pPr>
              <w:widowControl/>
              <w:spacing w:line="720" w:lineRule="auto"/>
              <w:rPr>
                <w:rFonts w:hAnsi="宋体" w:cs="宋体"/>
                <w:b/>
                <w:bCs/>
                <w:sz w:val="24"/>
              </w:rPr>
            </w:pPr>
            <w:r>
              <w:rPr>
                <w:rFonts w:hAnsi="宋体" w:cs="宋体" w:hint="eastAsia"/>
                <w:b/>
                <w:bCs/>
                <w:sz w:val="24"/>
              </w:rPr>
              <w:t>总体意见</w:t>
            </w:r>
          </w:p>
        </w:tc>
      </w:tr>
      <w:tr w:rsidR="00B267AE" w:rsidTr="00824723">
        <w:trPr>
          <w:trHeight w:val="1210"/>
          <w:jc w:val="center"/>
        </w:trPr>
        <w:tc>
          <w:tcPr>
            <w:tcW w:w="540" w:type="pct"/>
            <w:vMerge w:val="restart"/>
          </w:tcPr>
          <w:p w:rsidR="00B267AE" w:rsidRDefault="00B267AE" w:rsidP="00824723">
            <w:pPr>
              <w:widowControl/>
              <w:rPr>
                <w:rFonts w:ascii="黑体" w:eastAsia="黑体" w:hAnsi="黑体" w:cs="黑体"/>
                <w:b/>
                <w:bCs/>
                <w:sz w:val="28"/>
                <w:szCs w:val="28"/>
              </w:rPr>
            </w:pPr>
          </w:p>
        </w:tc>
        <w:tc>
          <w:tcPr>
            <w:tcW w:w="535" w:type="pct"/>
            <w:vMerge w:val="restart"/>
          </w:tcPr>
          <w:p w:rsidR="00B267AE" w:rsidRDefault="00B267AE" w:rsidP="00824723">
            <w:pPr>
              <w:widowControl/>
              <w:rPr>
                <w:rFonts w:ascii="黑体" w:eastAsia="黑体" w:hAnsi="黑体" w:cs="黑体"/>
                <w:b/>
                <w:bCs/>
                <w:sz w:val="28"/>
                <w:szCs w:val="28"/>
              </w:rPr>
            </w:pPr>
          </w:p>
        </w:tc>
        <w:tc>
          <w:tcPr>
            <w:tcW w:w="654" w:type="pct"/>
          </w:tcPr>
          <w:p w:rsidR="00B267AE" w:rsidRDefault="00B267AE" w:rsidP="00824723">
            <w:pPr>
              <w:widowControl/>
              <w:spacing w:line="480" w:lineRule="auto"/>
              <w:rPr>
                <w:rFonts w:ascii="黑体" w:eastAsia="黑体" w:hAnsi="黑体" w:cs="黑体"/>
                <w:b/>
                <w:bCs/>
                <w:sz w:val="28"/>
                <w:szCs w:val="28"/>
              </w:rPr>
            </w:pPr>
            <w:r>
              <w:rPr>
                <w:rFonts w:hAnsi="宋体" w:cs="宋体" w:hint="eastAsia"/>
                <w:sz w:val="24"/>
              </w:rPr>
              <w:t>□完全履行</w:t>
            </w:r>
            <w:r>
              <w:rPr>
                <w:rFonts w:hAnsi="宋体" w:cs="宋体" w:hint="eastAsia"/>
                <w:sz w:val="24"/>
              </w:rPr>
              <w:t xml:space="preserve"> </w:t>
            </w:r>
          </w:p>
        </w:tc>
        <w:tc>
          <w:tcPr>
            <w:tcW w:w="802" w:type="pct"/>
          </w:tcPr>
          <w:p w:rsidR="00B267AE" w:rsidRDefault="00B267AE" w:rsidP="00824723">
            <w:pPr>
              <w:widowControl/>
              <w:spacing w:line="480" w:lineRule="auto"/>
              <w:rPr>
                <w:rFonts w:ascii="黑体" w:eastAsia="黑体" w:hAnsi="黑体" w:cs="黑体"/>
                <w:b/>
                <w:bCs/>
                <w:sz w:val="28"/>
                <w:szCs w:val="28"/>
              </w:rPr>
            </w:pPr>
            <w:r>
              <w:rPr>
                <w:rFonts w:hAnsi="宋体" w:cs="宋体" w:hint="eastAsia"/>
                <w:sz w:val="24"/>
              </w:rPr>
              <w:t>□</w:t>
            </w:r>
            <w:r>
              <w:rPr>
                <w:rFonts w:hAnsi="宋体" w:cs="宋体" w:hint="eastAsia"/>
                <w:sz w:val="24"/>
              </w:rPr>
              <w:t xml:space="preserve"> </w:t>
            </w:r>
            <w:r>
              <w:rPr>
                <w:rFonts w:hAnsi="宋体" w:cs="宋体" w:hint="eastAsia"/>
                <w:sz w:val="24"/>
              </w:rPr>
              <w:t>满意</w:t>
            </w:r>
          </w:p>
        </w:tc>
        <w:tc>
          <w:tcPr>
            <w:tcW w:w="739" w:type="pct"/>
          </w:tcPr>
          <w:p w:rsidR="00B267AE" w:rsidRDefault="00B267AE" w:rsidP="00824723">
            <w:pPr>
              <w:widowControl/>
              <w:spacing w:line="480" w:lineRule="auto"/>
              <w:rPr>
                <w:rFonts w:ascii="黑体" w:eastAsia="黑体" w:hAnsi="黑体" w:cs="黑体"/>
                <w:b/>
                <w:bCs/>
                <w:sz w:val="28"/>
                <w:szCs w:val="28"/>
              </w:rPr>
            </w:pPr>
            <w:r>
              <w:rPr>
                <w:rFonts w:hAnsi="宋体" w:cs="宋体" w:hint="eastAsia"/>
                <w:sz w:val="24"/>
              </w:rPr>
              <w:t>□</w:t>
            </w:r>
            <w:r>
              <w:rPr>
                <w:rFonts w:hAnsi="宋体" w:cs="宋体" w:hint="eastAsia"/>
                <w:sz w:val="24"/>
              </w:rPr>
              <w:t xml:space="preserve"> </w:t>
            </w:r>
            <w:r>
              <w:rPr>
                <w:rFonts w:hAnsi="宋体" w:cs="宋体" w:hint="eastAsia"/>
                <w:sz w:val="24"/>
              </w:rPr>
              <w:t>满意</w:t>
            </w:r>
            <w:r>
              <w:rPr>
                <w:rFonts w:hAnsi="宋体" w:cs="宋体" w:hint="eastAsia"/>
                <w:sz w:val="24"/>
              </w:rPr>
              <w:t xml:space="preserve"> </w:t>
            </w:r>
          </w:p>
        </w:tc>
        <w:tc>
          <w:tcPr>
            <w:tcW w:w="866" w:type="pct"/>
          </w:tcPr>
          <w:p w:rsidR="00B267AE" w:rsidRDefault="00B267AE" w:rsidP="00824723">
            <w:pPr>
              <w:widowControl/>
              <w:spacing w:line="480" w:lineRule="auto"/>
              <w:rPr>
                <w:rFonts w:ascii="黑体" w:eastAsia="黑体" w:hAnsi="黑体" w:cs="黑体"/>
                <w:b/>
                <w:bCs/>
                <w:sz w:val="28"/>
                <w:szCs w:val="28"/>
              </w:rPr>
            </w:pPr>
            <w:r>
              <w:rPr>
                <w:rFonts w:hAnsi="宋体" w:cs="宋体" w:hint="eastAsia"/>
                <w:sz w:val="24"/>
              </w:rPr>
              <w:t>□</w:t>
            </w:r>
            <w:r>
              <w:rPr>
                <w:rFonts w:hAnsi="宋体" w:cs="宋体" w:hint="eastAsia"/>
                <w:sz w:val="24"/>
              </w:rPr>
              <w:t xml:space="preserve"> </w:t>
            </w:r>
            <w:r>
              <w:rPr>
                <w:rFonts w:hAnsi="宋体" w:cs="宋体" w:hint="eastAsia"/>
                <w:sz w:val="24"/>
              </w:rPr>
              <w:t>满意</w:t>
            </w:r>
          </w:p>
        </w:tc>
        <w:tc>
          <w:tcPr>
            <w:tcW w:w="860" w:type="pct"/>
          </w:tcPr>
          <w:p w:rsidR="00B267AE" w:rsidRDefault="00B267AE" w:rsidP="00824723">
            <w:pPr>
              <w:widowControl/>
              <w:spacing w:line="480" w:lineRule="auto"/>
              <w:rPr>
                <w:rFonts w:ascii="黑体" w:eastAsia="黑体" w:hAnsi="黑体" w:cs="黑体"/>
                <w:b/>
                <w:bCs/>
                <w:sz w:val="28"/>
                <w:szCs w:val="28"/>
              </w:rPr>
            </w:pPr>
            <w:r>
              <w:rPr>
                <w:rFonts w:hAnsi="宋体" w:cs="宋体" w:hint="eastAsia"/>
                <w:sz w:val="24"/>
              </w:rPr>
              <w:t>□</w:t>
            </w:r>
            <w:r>
              <w:rPr>
                <w:rFonts w:hAnsi="宋体" w:cs="宋体" w:hint="eastAsia"/>
                <w:sz w:val="24"/>
              </w:rPr>
              <w:t xml:space="preserve"> </w:t>
            </w:r>
            <w:r>
              <w:rPr>
                <w:rFonts w:hAnsi="宋体" w:cs="宋体" w:hint="eastAsia"/>
                <w:sz w:val="24"/>
              </w:rPr>
              <w:t>合格</w:t>
            </w:r>
            <w:r>
              <w:rPr>
                <w:rFonts w:hAnsi="宋体" w:cs="宋体" w:hint="eastAsia"/>
                <w:sz w:val="24"/>
              </w:rPr>
              <w:t xml:space="preserve"> </w:t>
            </w:r>
          </w:p>
        </w:tc>
      </w:tr>
      <w:tr w:rsidR="00B267AE" w:rsidTr="00824723">
        <w:trPr>
          <w:trHeight w:val="1162"/>
          <w:jc w:val="center"/>
        </w:trPr>
        <w:tc>
          <w:tcPr>
            <w:tcW w:w="540" w:type="pct"/>
            <w:vMerge/>
          </w:tcPr>
          <w:p w:rsidR="00B267AE" w:rsidRDefault="00B267AE" w:rsidP="00824723">
            <w:pPr>
              <w:widowControl/>
              <w:rPr>
                <w:rFonts w:ascii="黑体" w:eastAsia="黑体" w:hAnsi="黑体" w:cs="黑体"/>
                <w:b/>
                <w:bCs/>
                <w:sz w:val="28"/>
                <w:szCs w:val="28"/>
              </w:rPr>
            </w:pPr>
          </w:p>
        </w:tc>
        <w:tc>
          <w:tcPr>
            <w:tcW w:w="535" w:type="pct"/>
            <w:vMerge/>
          </w:tcPr>
          <w:p w:rsidR="00B267AE" w:rsidRDefault="00B267AE" w:rsidP="00824723">
            <w:pPr>
              <w:widowControl/>
              <w:rPr>
                <w:rFonts w:ascii="黑体" w:eastAsia="黑体" w:hAnsi="黑体" w:cs="黑体"/>
                <w:b/>
                <w:bCs/>
                <w:sz w:val="28"/>
                <w:szCs w:val="28"/>
              </w:rPr>
            </w:pPr>
          </w:p>
        </w:tc>
        <w:tc>
          <w:tcPr>
            <w:tcW w:w="654"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□部分履行</w:t>
            </w:r>
            <w:r>
              <w:rPr>
                <w:rFonts w:hAnsi="宋体" w:cs="宋体" w:hint="eastAsia"/>
                <w:sz w:val="24"/>
              </w:rPr>
              <w:t xml:space="preserve"> </w:t>
            </w:r>
          </w:p>
        </w:tc>
        <w:tc>
          <w:tcPr>
            <w:tcW w:w="802"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□一般</w:t>
            </w:r>
          </w:p>
        </w:tc>
        <w:tc>
          <w:tcPr>
            <w:tcW w:w="739"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□不满意</w:t>
            </w:r>
          </w:p>
        </w:tc>
        <w:tc>
          <w:tcPr>
            <w:tcW w:w="866"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□不满意</w:t>
            </w:r>
          </w:p>
        </w:tc>
        <w:tc>
          <w:tcPr>
            <w:tcW w:w="860"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□不合格</w:t>
            </w:r>
          </w:p>
        </w:tc>
      </w:tr>
      <w:tr w:rsidR="00B267AE" w:rsidTr="00824723">
        <w:trPr>
          <w:trHeight w:val="1344"/>
          <w:jc w:val="center"/>
        </w:trPr>
        <w:tc>
          <w:tcPr>
            <w:tcW w:w="540" w:type="pct"/>
            <w:vMerge/>
          </w:tcPr>
          <w:p w:rsidR="00B267AE" w:rsidRDefault="00B267AE" w:rsidP="00824723">
            <w:pPr>
              <w:widowControl/>
              <w:rPr>
                <w:rFonts w:ascii="黑体" w:eastAsia="黑体" w:hAnsi="黑体" w:cs="黑体"/>
                <w:b/>
                <w:bCs/>
                <w:sz w:val="28"/>
                <w:szCs w:val="28"/>
              </w:rPr>
            </w:pPr>
          </w:p>
        </w:tc>
        <w:tc>
          <w:tcPr>
            <w:tcW w:w="535" w:type="pct"/>
            <w:vMerge/>
          </w:tcPr>
          <w:p w:rsidR="00B267AE" w:rsidRDefault="00B267AE" w:rsidP="00824723">
            <w:pPr>
              <w:widowControl/>
              <w:rPr>
                <w:rFonts w:ascii="黑体" w:eastAsia="黑体" w:hAnsi="黑体" w:cs="黑体"/>
                <w:b/>
                <w:bCs/>
                <w:sz w:val="28"/>
                <w:szCs w:val="28"/>
              </w:rPr>
            </w:pPr>
          </w:p>
        </w:tc>
        <w:tc>
          <w:tcPr>
            <w:tcW w:w="654"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□违约</w:t>
            </w:r>
            <w:r>
              <w:rPr>
                <w:rFonts w:hAnsi="宋体" w:cs="宋体" w:hint="eastAsia"/>
                <w:sz w:val="24"/>
              </w:rPr>
              <w:t xml:space="preserve"> </w:t>
            </w:r>
          </w:p>
        </w:tc>
        <w:tc>
          <w:tcPr>
            <w:tcW w:w="802"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□不满意</w:t>
            </w:r>
            <w:r>
              <w:rPr>
                <w:rFonts w:hAnsi="宋体" w:cs="宋体" w:hint="eastAsia"/>
                <w:sz w:val="24"/>
              </w:rPr>
              <w:t xml:space="preserve"> </w:t>
            </w:r>
          </w:p>
        </w:tc>
        <w:tc>
          <w:tcPr>
            <w:tcW w:w="739"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□不满意</w:t>
            </w:r>
          </w:p>
        </w:tc>
        <w:tc>
          <w:tcPr>
            <w:tcW w:w="866" w:type="pct"/>
          </w:tcPr>
          <w:p w:rsidR="00B267AE" w:rsidRDefault="00B267AE" w:rsidP="00824723">
            <w:pPr>
              <w:widowControl/>
              <w:spacing w:line="600" w:lineRule="auto"/>
              <w:rPr>
                <w:rFonts w:ascii="黑体" w:eastAsia="黑体" w:hAnsi="黑体" w:cs="黑体"/>
                <w:b/>
                <w:bCs/>
                <w:sz w:val="28"/>
                <w:szCs w:val="28"/>
              </w:rPr>
            </w:pPr>
            <w:r>
              <w:rPr>
                <w:rFonts w:hAnsi="宋体" w:cs="宋体" w:hint="eastAsia"/>
                <w:sz w:val="24"/>
              </w:rPr>
              <w:t>□不满意</w:t>
            </w:r>
          </w:p>
        </w:tc>
        <w:tc>
          <w:tcPr>
            <w:tcW w:w="860" w:type="pct"/>
          </w:tcPr>
          <w:p w:rsidR="00B267AE" w:rsidRDefault="00B267AE" w:rsidP="00824723">
            <w:pPr>
              <w:widowControl/>
              <w:rPr>
                <w:rFonts w:ascii="黑体" w:eastAsia="黑体" w:hAnsi="黑体" w:cs="黑体"/>
                <w:b/>
                <w:bCs/>
                <w:sz w:val="28"/>
                <w:szCs w:val="28"/>
              </w:rPr>
            </w:pPr>
          </w:p>
        </w:tc>
      </w:tr>
    </w:tbl>
    <w:p w:rsidR="00B267AE" w:rsidRDefault="00B267AE" w:rsidP="00B267AE">
      <w:pPr>
        <w:widowControl/>
        <w:rPr>
          <w:rFonts w:ascii="黑体" w:eastAsia="黑体" w:hAnsi="黑体" w:cs="黑体"/>
          <w:b/>
          <w:bCs/>
          <w:sz w:val="28"/>
          <w:szCs w:val="28"/>
        </w:rPr>
      </w:pPr>
    </w:p>
    <w:p w:rsidR="00B267AE" w:rsidRDefault="00B267AE" w:rsidP="00B267AE">
      <w:pPr>
        <w:widowControl/>
        <w:rPr>
          <w:rFonts w:ascii="黑体" w:eastAsia="黑体" w:hAnsi="黑体" w:cs="黑体"/>
          <w:b/>
          <w:bCs/>
          <w:sz w:val="28"/>
          <w:szCs w:val="28"/>
        </w:rPr>
      </w:pPr>
    </w:p>
    <w:p w:rsidR="00B267AE" w:rsidRDefault="00B267AE" w:rsidP="00B267AE">
      <w:pPr>
        <w:widowControl/>
        <w:spacing w:line="360" w:lineRule="auto"/>
        <w:jc w:val="left"/>
        <w:rPr>
          <w:sz w:val="28"/>
          <w:szCs w:val="28"/>
        </w:rPr>
      </w:pPr>
      <w:r>
        <w:rPr>
          <w:rFonts w:hAnsi="宋体" w:cs="宋体" w:hint="eastAsia"/>
          <w:sz w:val="24"/>
        </w:rPr>
        <w:t>服务公司（签字）：</w:t>
      </w:r>
      <w:r>
        <w:rPr>
          <w:rFonts w:hAnsi="宋体" w:cs="宋体" w:hint="eastAsia"/>
          <w:sz w:val="24"/>
        </w:rPr>
        <w:t xml:space="preserve">                       </w:t>
      </w:r>
      <w:r>
        <w:rPr>
          <w:rFonts w:hAnsi="宋体" w:cs="宋体" w:hint="eastAsia"/>
          <w:sz w:val="24"/>
        </w:rPr>
        <w:t>监管部门（签字）：</w:t>
      </w:r>
    </w:p>
    <w:p w:rsidR="00B267AE" w:rsidRDefault="00B267AE" w:rsidP="00B267AE">
      <w:pPr>
        <w:widowControl/>
        <w:adjustRightInd w:val="0"/>
        <w:snapToGrid w:val="0"/>
        <w:spacing w:line="360" w:lineRule="auto"/>
        <w:jc w:val="left"/>
        <w:rPr>
          <w:rFonts w:hAnsi="宋体" w:cs="宋体"/>
          <w:sz w:val="32"/>
          <w:szCs w:val="32"/>
        </w:rPr>
      </w:pPr>
    </w:p>
    <w:p w:rsidR="00B267AE" w:rsidRDefault="00B267AE" w:rsidP="00B267AE">
      <w:pPr>
        <w:widowControl/>
        <w:jc w:val="left"/>
        <w:rPr>
          <w:rFonts w:hAnsi="宋体" w:cs="宋体"/>
          <w:sz w:val="32"/>
          <w:szCs w:val="32"/>
        </w:rPr>
        <w:sectPr w:rsidR="00B267AE">
          <w:pgSz w:w="11906" w:h="16838"/>
          <w:pgMar w:top="1440" w:right="1800" w:bottom="1440" w:left="1800" w:header="851" w:footer="992" w:gutter="0"/>
          <w:cols w:space="425"/>
          <w:docGrid w:type="lines" w:linePitch="312"/>
        </w:sectPr>
      </w:pPr>
      <w:r>
        <w:rPr>
          <w:rFonts w:hAnsi="宋体" w:cs="宋体"/>
          <w:sz w:val="32"/>
          <w:szCs w:val="32"/>
        </w:rPr>
        <w:br w:type="page"/>
      </w:r>
    </w:p>
    <w:p w:rsidR="00B267AE" w:rsidRDefault="00B267AE" w:rsidP="00B267AE">
      <w:pPr>
        <w:widowControl/>
        <w:adjustRightInd w:val="0"/>
        <w:snapToGrid w:val="0"/>
        <w:spacing w:line="360" w:lineRule="auto"/>
        <w:jc w:val="left"/>
        <w:rPr>
          <w:rFonts w:ascii="黑体" w:eastAsia="黑体" w:hAnsi="黑体" w:cs="宋体"/>
          <w:sz w:val="32"/>
          <w:szCs w:val="32"/>
        </w:rPr>
      </w:pPr>
      <w:r>
        <w:rPr>
          <w:rFonts w:ascii="黑体" w:eastAsia="黑体" w:hAnsi="黑体" w:cs="宋体" w:hint="eastAsia"/>
          <w:sz w:val="32"/>
          <w:szCs w:val="32"/>
        </w:rPr>
        <w:lastRenderedPageBreak/>
        <w:t>附件2：北京市密云区医院</w:t>
      </w:r>
      <w:proofErr w:type="gramStart"/>
      <w:r>
        <w:rPr>
          <w:rFonts w:ascii="黑体" w:eastAsia="黑体" w:hAnsi="黑体" w:cs="宋体" w:hint="eastAsia"/>
          <w:sz w:val="32"/>
          <w:szCs w:val="32"/>
        </w:rPr>
        <w:t>涤</w:t>
      </w:r>
      <w:proofErr w:type="gramEnd"/>
      <w:r>
        <w:rPr>
          <w:rFonts w:ascii="黑体" w:eastAsia="黑体" w:hAnsi="黑体" w:cs="宋体" w:hint="eastAsia"/>
          <w:sz w:val="32"/>
          <w:szCs w:val="32"/>
        </w:rPr>
        <w:t>服务监管检查表</w:t>
      </w:r>
    </w:p>
    <w:tbl>
      <w:tblPr>
        <w:tblW w:w="14840" w:type="dxa"/>
        <w:tblInd w:w="96" w:type="dxa"/>
        <w:tblLayout w:type="fixed"/>
        <w:tblLook w:val="04A0" w:firstRow="1" w:lastRow="0" w:firstColumn="1" w:lastColumn="0" w:noHBand="0" w:noVBand="1"/>
      </w:tblPr>
      <w:tblGrid>
        <w:gridCol w:w="1148"/>
        <w:gridCol w:w="7284"/>
        <w:gridCol w:w="2364"/>
        <w:gridCol w:w="1308"/>
        <w:gridCol w:w="2736"/>
      </w:tblGrid>
      <w:tr w:rsidR="00B267AE" w:rsidTr="00824723">
        <w:trPr>
          <w:trHeight w:val="380"/>
        </w:trPr>
        <w:tc>
          <w:tcPr>
            <w:tcW w:w="14840" w:type="dxa"/>
            <w:gridSpan w:val="5"/>
            <w:tcBorders>
              <w:top w:val="nil"/>
              <w:left w:val="nil"/>
              <w:bottom w:val="nil"/>
              <w:right w:val="nil"/>
            </w:tcBorders>
            <w:noWrap/>
            <w:vAlign w:val="center"/>
          </w:tcPr>
          <w:p w:rsidR="00B267AE" w:rsidRDefault="00B267AE" w:rsidP="00824723">
            <w:pPr>
              <w:widowControl/>
              <w:jc w:val="center"/>
              <w:textAlignment w:val="center"/>
              <w:rPr>
                <w:rFonts w:ascii="黑体" w:eastAsia="黑体" w:hAnsi="宋体" w:cs="黑体"/>
                <w:sz w:val="28"/>
                <w:szCs w:val="28"/>
              </w:rPr>
            </w:pPr>
            <w:r>
              <w:rPr>
                <w:rFonts w:ascii="黑体" w:eastAsia="黑体" w:hAnsi="宋体" w:cs="黑体" w:hint="eastAsia"/>
                <w:sz w:val="28"/>
                <w:szCs w:val="28"/>
              </w:rPr>
              <w:t>北京市密云区医院洗涤服务监管检查表</w:t>
            </w:r>
          </w:p>
        </w:tc>
      </w:tr>
      <w:tr w:rsidR="00B267AE" w:rsidTr="00824723">
        <w:trPr>
          <w:trHeight w:val="280"/>
        </w:trPr>
        <w:tc>
          <w:tcPr>
            <w:tcW w:w="1148" w:type="dxa"/>
            <w:tcBorders>
              <w:top w:val="nil"/>
              <w:left w:val="nil"/>
              <w:bottom w:val="nil"/>
              <w:right w:val="nil"/>
            </w:tcBorders>
            <w:noWrap/>
            <w:vAlign w:val="center"/>
          </w:tcPr>
          <w:p w:rsidR="00B267AE" w:rsidRDefault="00B267AE" w:rsidP="00824723">
            <w:pPr>
              <w:rPr>
                <w:rFonts w:hAnsi="宋体" w:cs="宋体"/>
                <w:sz w:val="18"/>
                <w:szCs w:val="18"/>
              </w:rPr>
            </w:pPr>
          </w:p>
        </w:tc>
        <w:tc>
          <w:tcPr>
            <w:tcW w:w="7284" w:type="dxa"/>
            <w:tcBorders>
              <w:top w:val="nil"/>
              <w:left w:val="nil"/>
              <w:bottom w:val="nil"/>
              <w:right w:val="nil"/>
            </w:tcBorders>
            <w:noWrap/>
            <w:vAlign w:val="center"/>
          </w:tcPr>
          <w:p w:rsidR="00B267AE" w:rsidRDefault="00B267AE" w:rsidP="00824723">
            <w:pPr>
              <w:widowControl/>
              <w:jc w:val="center"/>
              <w:textAlignment w:val="center"/>
              <w:rPr>
                <w:rFonts w:hAnsi="宋体" w:cs="宋体"/>
                <w:sz w:val="22"/>
              </w:rPr>
            </w:pPr>
            <w:r>
              <w:rPr>
                <w:rFonts w:hAnsi="宋体" w:cs="宋体" w:hint="eastAsia"/>
                <w:sz w:val="22"/>
              </w:rPr>
              <w:t xml:space="preserve">                      </w:t>
            </w:r>
            <w:r>
              <w:rPr>
                <w:rFonts w:hAnsi="宋体" w:cs="宋体" w:hint="eastAsia"/>
                <w:sz w:val="22"/>
              </w:rPr>
              <w:t>检查日期：</w:t>
            </w:r>
          </w:p>
        </w:tc>
        <w:tc>
          <w:tcPr>
            <w:tcW w:w="2364" w:type="dxa"/>
            <w:tcBorders>
              <w:top w:val="nil"/>
              <w:left w:val="nil"/>
              <w:bottom w:val="nil"/>
              <w:right w:val="nil"/>
            </w:tcBorders>
            <w:noWrap/>
            <w:vAlign w:val="center"/>
          </w:tcPr>
          <w:p w:rsidR="00B267AE" w:rsidRDefault="00B267AE" w:rsidP="00824723">
            <w:pPr>
              <w:widowControl/>
              <w:jc w:val="left"/>
              <w:textAlignment w:val="center"/>
              <w:rPr>
                <w:rFonts w:hAnsi="宋体" w:cs="宋体"/>
                <w:sz w:val="22"/>
              </w:rPr>
            </w:pPr>
            <w:r>
              <w:rPr>
                <w:rFonts w:hAnsi="宋体" w:cs="宋体" w:hint="eastAsia"/>
                <w:sz w:val="22"/>
              </w:rPr>
              <w:t>监管检查人：</w:t>
            </w:r>
          </w:p>
        </w:tc>
        <w:tc>
          <w:tcPr>
            <w:tcW w:w="1308" w:type="dxa"/>
            <w:tcBorders>
              <w:top w:val="nil"/>
              <w:left w:val="nil"/>
              <w:bottom w:val="nil"/>
              <w:right w:val="nil"/>
            </w:tcBorders>
            <w:noWrap/>
            <w:vAlign w:val="center"/>
          </w:tcPr>
          <w:p w:rsidR="00B267AE" w:rsidRDefault="00B267AE" w:rsidP="00824723">
            <w:pPr>
              <w:rPr>
                <w:rFonts w:hAnsi="宋体" w:cs="宋体"/>
                <w:sz w:val="22"/>
              </w:rPr>
            </w:pPr>
          </w:p>
        </w:tc>
        <w:tc>
          <w:tcPr>
            <w:tcW w:w="2736" w:type="dxa"/>
            <w:tcBorders>
              <w:top w:val="nil"/>
              <w:left w:val="nil"/>
              <w:bottom w:val="nil"/>
              <w:right w:val="nil"/>
            </w:tcBorders>
            <w:noWrap/>
            <w:vAlign w:val="center"/>
          </w:tcPr>
          <w:p w:rsidR="00B267AE" w:rsidRDefault="00B267AE" w:rsidP="00824723">
            <w:pPr>
              <w:widowControl/>
              <w:jc w:val="left"/>
              <w:textAlignment w:val="center"/>
              <w:rPr>
                <w:rFonts w:hAnsi="宋体" w:cs="宋体"/>
                <w:i/>
                <w:sz w:val="22"/>
              </w:rPr>
            </w:pPr>
            <w:r>
              <w:rPr>
                <w:rFonts w:hAnsi="宋体" w:cs="宋体" w:hint="eastAsia"/>
                <w:sz w:val="22"/>
              </w:rPr>
              <w:t>项目经理</w:t>
            </w:r>
            <w:r>
              <w:rPr>
                <w:rFonts w:hAnsi="宋体" w:cs="宋体" w:hint="eastAsia"/>
                <w:i/>
                <w:sz w:val="22"/>
              </w:rPr>
              <w:t>：</w:t>
            </w:r>
          </w:p>
        </w:tc>
      </w:tr>
      <w:tr w:rsidR="00B267AE" w:rsidTr="00824723">
        <w:trPr>
          <w:trHeight w:val="320"/>
        </w:trPr>
        <w:tc>
          <w:tcPr>
            <w:tcW w:w="114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项目</w:t>
            </w:r>
          </w:p>
        </w:tc>
        <w:tc>
          <w:tcPr>
            <w:tcW w:w="728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要求</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分值</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扣分</w:t>
            </w: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扣分说明</w:t>
            </w:r>
          </w:p>
        </w:tc>
      </w:tr>
      <w:tr w:rsidR="00B267AE" w:rsidTr="00824723">
        <w:trPr>
          <w:trHeight w:val="600"/>
        </w:trPr>
        <w:tc>
          <w:tcPr>
            <w:tcW w:w="1148" w:type="dxa"/>
            <w:vMerge w:val="restart"/>
            <w:tcBorders>
              <w:top w:val="single" w:sz="4" w:space="0" w:color="000000"/>
              <w:left w:val="single" w:sz="4" w:space="0" w:color="000000"/>
              <w:bottom w:val="single" w:sz="4" w:space="0" w:color="000000"/>
              <w:right w:val="single" w:sz="4" w:space="0" w:color="000000"/>
            </w:tcBorders>
            <w:vAlign w:val="center"/>
          </w:tcPr>
          <w:p w:rsidR="00B267AE" w:rsidRDefault="00B267AE" w:rsidP="00824723">
            <w:pPr>
              <w:widowControl/>
              <w:jc w:val="center"/>
              <w:textAlignment w:val="center"/>
              <w:rPr>
                <w:rFonts w:hAnsi="宋体" w:cs="宋体"/>
                <w:b/>
                <w:bCs/>
                <w:szCs w:val="21"/>
              </w:rPr>
            </w:pPr>
            <w:r>
              <w:rPr>
                <w:rStyle w:val="font51"/>
                <w:rFonts w:ascii="宋体" w:hAnsi="宋体" w:cs="宋体" w:hint="eastAsia"/>
                <w:szCs w:val="21"/>
              </w:rPr>
              <w:t>职业</w:t>
            </w:r>
            <w:r>
              <w:rPr>
                <w:rStyle w:val="font51"/>
                <w:rFonts w:ascii="宋体" w:hAnsi="宋体" w:cs="宋体" w:hint="eastAsia"/>
                <w:szCs w:val="21"/>
              </w:rPr>
              <w:br/>
              <w:t>礼仪</w:t>
            </w:r>
            <w:r>
              <w:rPr>
                <w:rStyle w:val="font51"/>
                <w:rFonts w:ascii="宋体" w:hAnsi="宋体" w:cs="宋体" w:hint="eastAsia"/>
                <w:szCs w:val="21"/>
              </w:rPr>
              <w:br/>
            </w:r>
            <w:r>
              <w:rPr>
                <w:rStyle w:val="font71"/>
                <w:rFonts w:hint="default"/>
                <w:szCs w:val="21"/>
              </w:rPr>
              <w:t>（6分）</w:t>
            </w:r>
          </w:p>
        </w:tc>
        <w:tc>
          <w:tcPr>
            <w:tcW w:w="7284" w:type="dxa"/>
            <w:tcBorders>
              <w:top w:val="single" w:sz="4" w:space="0" w:color="000000"/>
              <w:left w:val="single" w:sz="4" w:space="0" w:color="000000"/>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按规定季节穿工服且整齐、干净、衣扣</w:t>
            </w:r>
            <w:proofErr w:type="gramStart"/>
            <w:r>
              <w:rPr>
                <w:rFonts w:hAnsi="宋体" w:cs="宋体" w:hint="eastAsia"/>
                <w:szCs w:val="21"/>
              </w:rPr>
              <w:t>扣</w:t>
            </w:r>
            <w:proofErr w:type="gramEnd"/>
            <w:r>
              <w:rPr>
                <w:rFonts w:hAnsi="宋体" w:cs="宋体" w:hint="eastAsia"/>
                <w:szCs w:val="21"/>
              </w:rPr>
              <w:t>齐、无损失；统一佩戴胸卡于工作服左侧上衣</w:t>
            </w:r>
            <w:proofErr w:type="gramStart"/>
            <w:r>
              <w:rPr>
                <w:rFonts w:hAnsi="宋体" w:cs="宋体" w:hint="eastAsia"/>
                <w:szCs w:val="21"/>
              </w:rPr>
              <w:t>袢</w:t>
            </w:r>
            <w:proofErr w:type="gramEnd"/>
            <w:r>
              <w:rPr>
                <w:rFonts w:hAnsi="宋体" w:cs="宋体" w:hint="eastAsia"/>
                <w:szCs w:val="21"/>
              </w:rPr>
              <w:t>。（不合格扣</w:t>
            </w:r>
            <w:r>
              <w:rPr>
                <w:rFonts w:hAnsi="宋体" w:cs="宋体" w:hint="eastAsia"/>
                <w:szCs w:val="21"/>
              </w:rPr>
              <w:t>1</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500"/>
        </w:trPr>
        <w:tc>
          <w:tcPr>
            <w:tcW w:w="1148" w:type="dxa"/>
            <w:vMerge/>
            <w:tcBorders>
              <w:top w:val="single" w:sz="4" w:space="0" w:color="000000"/>
              <w:left w:val="single" w:sz="4" w:space="0" w:color="000000"/>
              <w:bottom w:val="single" w:sz="4" w:space="0" w:color="000000"/>
              <w:right w:val="single" w:sz="4" w:space="0" w:color="000000"/>
            </w:tcBorders>
            <w:vAlign w:val="center"/>
          </w:tcPr>
          <w:p w:rsidR="00B267AE" w:rsidRDefault="00B267AE" w:rsidP="00824723">
            <w:pPr>
              <w:jc w:val="center"/>
              <w:rPr>
                <w:rFonts w:hAnsi="宋体" w:cs="宋体"/>
                <w:b/>
                <w:bCs/>
                <w:szCs w:val="21"/>
              </w:rPr>
            </w:pPr>
          </w:p>
        </w:tc>
        <w:tc>
          <w:tcPr>
            <w:tcW w:w="7284" w:type="dxa"/>
            <w:tcBorders>
              <w:top w:val="single" w:sz="4" w:space="0" w:color="000000"/>
              <w:left w:val="single" w:sz="4" w:space="0" w:color="000000"/>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未按要求</w:t>
            </w:r>
            <w:proofErr w:type="gramStart"/>
            <w:r>
              <w:rPr>
                <w:rFonts w:hAnsi="宋体" w:cs="宋体" w:hint="eastAsia"/>
                <w:szCs w:val="21"/>
              </w:rPr>
              <w:t>收污送洁未</w:t>
            </w:r>
            <w:proofErr w:type="gramEnd"/>
            <w:r>
              <w:rPr>
                <w:rFonts w:hAnsi="宋体" w:cs="宋体" w:hint="eastAsia"/>
                <w:szCs w:val="21"/>
              </w:rPr>
              <w:t>更换工服，未佩戴口罩、帽子等防护用具。</w:t>
            </w:r>
            <w:r>
              <w:rPr>
                <w:rFonts w:hAnsi="宋体" w:cs="宋体" w:hint="eastAsia"/>
                <w:szCs w:val="21"/>
              </w:rPr>
              <w:t>(</w:t>
            </w:r>
            <w:r>
              <w:rPr>
                <w:rFonts w:hAnsi="宋体" w:cs="宋体" w:hint="eastAsia"/>
                <w:szCs w:val="21"/>
              </w:rPr>
              <w:t>不合格扣</w:t>
            </w:r>
            <w:r>
              <w:rPr>
                <w:rFonts w:hAnsi="宋体" w:cs="宋体" w:hint="eastAsia"/>
                <w:szCs w:val="21"/>
              </w:rPr>
              <w:t>1</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422"/>
        </w:trPr>
        <w:tc>
          <w:tcPr>
            <w:tcW w:w="1148" w:type="dxa"/>
            <w:vMerge/>
            <w:tcBorders>
              <w:top w:val="single" w:sz="4" w:space="0" w:color="000000"/>
              <w:left w:val="single" w:sz="4" w:space="0" w:color="000000"/>
              <w:bottom w:val="single" w:sz="4" w:space="0" w:color="000000"/>
              <w:right w:val="single" w:sz="4" w:space="0" w:color="000000"/>
            </w:tcBorders>
            <w:vAlign w:val="center"/>
          </w:tcPr>
          <w:p w:rsidR="00B267AE" w:rsidRDefault="00B267AE" w:rsidP="00824723">
            <w:pPr>
              <w:jc w:val="center"/>
              <w:rPr>
                <w:rFonts w:hAnsi="宋体" w:cs="宋体"/>
                <w:b/>
                <w:bCs/>
                <w:szCs w:val="21"/>
              </w:rPr>
            </w:pPr>
          </w:p>
        </w:tc>
        <w:tc>
          <w:tcPr>
            <w:tcW w:w="728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left"/>
              <w:textAlignment w:val="center"/>
              <w:rPr>
                <w:rFonts w:hAnsi="宋体" w:cs="宋体"/>
                <w:szCs w:val="21"/>
              </w:rPr>
            </w:pPr>
            <w:r>
              <w:rPr>
                <w:rFonts w:hAnsi="宋体" w:cs="宋体" w:hint="eastAsia"/>
                <w:szCs w:val="21"/>
              </w:rPr>
              <w:t>不得以任何理由与科室工作人员发生争吵。（一旦发现该项目</w:t>
            </w:r>
            <w:r>
              <w:rPr>
                <w:rFonts w:hAnsi="宋体" w:cs="宋体" w:hint="eastAsia"/>
                <w:szCs w:val="21"/>
              </w:rPr>
              <w:t>0</w:t>
            </w:r>
            <w:r>
              <w:rPr>
                <w:rFonts w:hAnsi="宋体" w:cs="宋体" w:hint="eastAsia"/>
                <w:szCs w:val="21"/>
              </w:rPr>
              <w:t>分计算）</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360"/>
        </w:trPr>
        <w:tc>
          <w:tcPr>
            <w:tcW w:w="1148" w:type="dxa"/>
            <w:vMerge w:val="restart"/>
            <w:tcBorders>
              <w:top w:val="single" w:sz="4" w:space="0" w:color="000000"/>
              <w:left w:val="single" w:sz="4" w:space="0" w:color="000000"/>
              <w:bottom w:val="single" w:sz="4" w:space="0" w:color="000000"/>
              <w:right w:val="single" w:sz="4" w:space="0" w:color="000000"/>
            </w:tcBorders>
            <w:vAlign w:val="center"/>
          </w:tcPr>
          <w:p w:rsidR="00B267AE" w:rsidRDefault="00B267AE" w:rsidP="00824723">
            <w:pPr>
              <w:widowControl/>
              <w:jc w:val="center"/>
              <w:textAlignment w:val="center"/>
              <w:rPr>
                <w:rFonts w:hAnsi="宋体" w:cs="宋体"/>
                <w:b/>
                <w:bCs/>
                <w:szCs w:val="21"/>
              </w:rPr>
            </w:pPr>
            <w:r>
              <w:rPr>
                <w:rStyle w:val="font51"/>
                <w:rFonts w:ascii="宋体" w:hAnsi="宋体" w:cs="宋体" w:hint="eastAsia"/>
                <w:szCs w:val="21"/>
              </w:rPr>
              <w:t>劳动</w:t>
            </w:r>
            <w:r>
              <w:rPr>
                <w:rStyle w:val="font51"/>
                <w:rFonts w:ascii="宋体" w:hAnsi="宋体" w:cs="宋体" w:hint="eastAsia"/>
                <w:szCs w:val="21"/>
              </w:rPr>
              <w:br/>
              <w:t>纪律</w:t>
            </w:r>
            <w:r>
              <w:rPr>
                <w:rStyle w:val="font51"/>
                <w:rFonts w:ascii="宋体" w:hAnsi="宋体" w:cs="宋体" w:hint="eastAsia"/>
                <w:szCs w:val="21"/>
              </w:rPr>
              <w:br/>
            </w:r>
            <w:r>
              <w:rPr>
                <w:rStyle w:val="font71"/>
                <w:rFonts w:hint="default"/>
                <w:szCs w:val="21"/>
              </w:rPr>
              <w:t>（6分）</w:t>
            </w:r>
          </w:p>
        </w:tc>
        <w:tc>
          <w:tcPr>
            <w:tcW w:w="7284" w:type="dxa"/>
            <w:tcBorders>
              <w:top w:val="single" w:sz="4" w:space="0" w:color="000000"/>
              <w:left w:val="nil"/>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不迟到、不早退、</w:t>
            </w:r>
            <w:proofErr w:type="gramStart"/>
            <w:r>
              <w:rPr>
                <w:rFonts w:hAnsi="宋体" w:cs="宋体" w:hint="eastAsia"/>
                <w:szCs w:val="21"/>
              </w:rPr>
              <w:t>不</w:t>
            </w:r>
            <w:proofErr w:type="gramEnd"/>
            <w:r>
              <w:rPr>
                <w:rFonts w:hAnsi="宋体" w:cs="宋体" w:hint="eastAsia"/>
                <w:szCs w:val="21"/>
              </w:rPr>
              <w:t>脱岗，按规定时间上下班。（不合格扣</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4</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90"/>
        </w:trPr>
        <w:tc>
          <w:tcPr>
            <w:tcW w:w="1148" w:type="dxa"/>
            <w:vMerge/>
            <w:tcBorders>
              <w:top w:val="single" w:sz="4" w:space="0" w:color="000000"/>
              <w:left w:val="single" w:sz="4" w:space="0" w:color="000000"/>
              <w:bottom w:val="single" w:sz="4" w:space="0" w:color="auto"/>
              <w:right w:val="single" w:sz="4" w:space="0" w:color="000000"/>
            </w:tcBorders>
            <w:vAlign w:val="center"/>
          </w:tcPr>
          <w:p w:rsidR="00B267AE" w:rsidRDefault="00B267AE" w:rsidP="00824723">
            <w:pPr>
              <w:jc w:val="center"/>
              <w:rPr>
                <w:rFonts w:hAnsi="宋体" w:cs="宋体"/>
                <w:b/>
                <w:bCs/>
                <w:szCs w:val="21"/>
              </w:rPr>
            </w:pPr>
          </w:p>
        </w:tc>
        <w:tc>
          <w:tcPr>
            <w:tcW w:w="7284" w:type="dxa"/>
            <w:tcBorders>
              <w:top w:val="single" w:sz="4" w:space="0" w:color="000000"/>
              <w:left w:val="nil"/>
              <w:bottom w:val="single" w:sz="4" w:space="0" w:color="auto"/>
              <w:right w:val="nil"/>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项目部所有在院工作人员的考勤记录，并保留至本合同季结束。</w:t>
            </w:r>
          </w:p>
        </w:tc>
        <w:tc>
          <w:tcPr>
            <w:tcW w:w="2364" w:type="dxa"/>
            <w:tcBorders>
              <w:top w:val="single" w:sz="4" w:space="0" w:color="000000"/>
              <w:left w:val="single" w:sz="4" w:space="0" w:color="000000"/>
              <w:bottom w:val="single" w:sz="4" w:space="0" w:color="auto"/>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auto"/>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auto"/>
              <w:right w:val="single" w:sz="4" w:space="0" w:color="000000"/>
            </w:tcBorders>
            <w:noWrap/>
            <w:vAlign w:val="center"/>
          </w:tcPr>
          <w:p w:rsidR="00B267AE" w:rsidRDefault="00B267AE" w:rsidP="00824723">
            <w:pPr>
              <w:rPr>
                <w:rFonts w:hAnsi="宋体" w:cs="宋体"/>
                <w:szCs w:val="21"/>
              </w:rPr>
            </w:pPr>
          </w:p>
        </w:tc>
      </w:tr>
      <w:tr w:rsidR="00B267AE" w:rsidTr="00824723">
        <w:trPr>
          <w:trHeight w:val="400"/>
        </w:trPr>
        <w:tc>
          <w:tcPr>
            <w:tcW w:w="1148" w:type="dxa"/>
            <w:vMerge w:val="restart"/>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工作</w:t>
            </w:r>
            <w:r>
              <w:rPr>
                <w:rFonts w:hAnsi="宋体" w:cs="宋体" w:hint="eastAsia"/>
                <w:b/>
                <w:bCs/>
                <w:szCs w:val="21"/>
              </w:rPr>
              <w:br/>
            </w:r>
            <w:r>
              <w:rPr>
                <w:rFonts w:hAnsi="宋体" w:cs="宋体" w:hint="eastAsia"/>
                <w:b/>
                <w:bCs/>
                <w:szCs w:val="21"/>
              </w:rPr>
              <w:t>质量</w:t>
            </w:r>
            <w:r>
              <w:rPr>
                <w:rFonts w:hAnsi="宋体" w:cs="宋体" w:hint="eastAsia"/>
                <w:b/>
                <w:bCs/>
                <w:szCs w:val="21"/>
              </w:rPr>
              <w:br/>
            </w:r>
            <w:r>
              <w:rPr>
                <w:rFonts w:hAnsi="宋体" w:cs="宋体" w:hint="eastAsia"/>
                <w:b/>
                <w:bCs/>
                <w:szCs w:val="21"/>
              </w:rPr>
              <w:t>（</w:t>
            </w:r>
            <w:r>
              <w:rPr>
                <w:rFonts w:hAnsi="宋体" w:cs="宋体" w:hint="eastAsia"/>
                <w:b/>
                <w:bCs/>
                <w:szCs w:val="21"/>
              </w:rPr>
              <w:t>40</w:t>
            </w:r>
            <w:r>
              <w:rPr>
                <w:rFonts w:hAnsi="宋体" w:cs="宋体" w:hint="eastAsia"/>
                <w:b/>
                <w:bCs/>
                <w:szCs w:val="21"/>
              </w:rPr>
              <w:t>分）</w:t>
            </w:r>
          </w:p>
        </w:tc>
        <w:tc>
          <w:tcPr>
            <w:tcW w:w="7284" w:type="dxa"/>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新员工上岗项目部有完整的培训、考核记录，并保留至本合同季结束。</w:t>
            </w:r>
          </w:p>
        </w:tc>
        <w:tc>
          <w:tcPr>
            <w:tcW w:w="2364"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r>
      <w:tr w:rsidR="00B267AE" w:rsidTr="00824723">
        <w:trPr>
          <w:trHeight w:val="40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项目部按规定时间完成医院要求的相关工作。（</w:t>
            </w:r>
            <w:proofErr w:type="gramStart"/>
            <w:r>
              <w:rPr>
                <w:rFonts w:hAnsi="宋体" w:cs="宋体" w:hint="eastAsia"/>
                <w:szCs w:val="21"/>
              </w:rPr>
              <w:t>未完成扣</w:t>
            </w:r>
            <w:r>
              <w:rPr>
                <w:rFonts w:hAnsi="宋体" w:cs="宋体" w:hint="eastAsia"/>
                <w:szCs w:val="21"/>
              </w:rPr>
              <w:t>2</w:t>
            </w:r>
            <w:r>
              <w:rPr>
                <w:rFonts w:hAnsi="宋体" w:cs="宋体" w:hint="eastAsia"/>
                <w:szCs w:val="21"/>
              </w:rPr>
              <w:t>分</w:t>
            </w:r>
            <w:proofErr w:type="gramEnd"/>
            <w:r>
              <w:rPr>
                <w:rFonts w:hAnsi="宋体" w:cs="宋体" w:hint="eastAsia"/>
                <w:szCs w:val="21"/>
              </w:rPr>
              <w:t>/</w:t>
            </w:r>
            <w:r>
              <w:rPr>
                <w:rFonts w:hAnsi="宋体" w:cs="宋体" w:hint="eastAsia"/>
                <w:szCs w:val="21"/>
              </w:rPr>
              <w:t>次）</w:t>
            </w:r>
          </w:p>
        </w:tc>
        <w:tc>
          <w:tcPr>
            <w:tcW w:w="2364"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10</w:t>
            </w:r>
          </w:p>
        </w:tc>
        <w:tc>
          <w:tcPr>
            <w:tcW w:w="1308"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r>
      <w:tr w:rsidR="00B267AE" w:rsidTr="00824723">
        <w:trPr>
          <w:trHeight w:val="44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员工与科室</w:t>
            </w:r>
            <w:proofErr w:type="gramStart"/>
            <w:r>
              <w:rPr>
                <w:rFonts w:hAnsi="宋体" w:cs="宋体" w:hint="eastAsia"/>
                <w:szCs w:val="21"/>
              </w:rPr>
              <w:t>做好污洁被服</w:t>
            </w:r>
            <w:proofErr w:type="gramEnd"/>
            <w:r>
              <w:rPr>
                <w:rFonts w:hAnsi="宋体" w:cs="宋体" w:hint="eastAsia"/>
                <w:szCs w:val="21"/>
              </w:rPr>
              <w:t>的交接，有记录并双方签字。（</w:t>
            </w:r>
            <w:proofErr w:type="gramStart"/>
            <w:r>
              <w:rPr>
                <w:rFonts w:hAnsi="宋体" w:cs="宋体" w:hint="eastAsia"/>
                <w:szCs w:val="21"/>
              </w:rPr>
              <w:t>未完成扣</w:t>
            </w:r>
            <w:r>
              <w:rPr>
                <w:rFonts w:hAnsi="宋体" w:cs="宋体" w:hint="eastAsia"/>
                <w:szCs w:val="21"/>
              </w:rPr>
              <w:t>2</w:t>
            </w:r>
            <w:r>
              <w:rPr>
                <w:rFonts w:hAnsi="宋体" w:cs="宋体" w:hint="eastAsia"/>
                <w:szCs w:val="21"/>
              </w:rPr>
              <w:t>分</w:t>
            </w:r>
            <w:proofErr w:type="gramEnd"/>
            <w:r>
              <w:rPr>
                <w:rFonts w:hAnsi="宋体" w:cs="宋体" w:hint="eastAsia"/>
                <w:szCs w:val="21"/>
              </w:rPr>
              <w:t>/</w:t>
            </w:r>
            <w:r>
              <w:rPr>
                <w:rFonts w:hAnsi="宋体" w:cs="宋体" w:hint="eastAsia"/>
                <w:szCs w:val="21"/>
              </w:rPr>
              <w:t>次）</w:t>
            </w:r>
          </w:p>
        </w:tc>
        <w:tc>
          <w:tcPr>
            <w:tcW w:w="2364"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8</w:t>
            </w:r>
          </w:p>
        </w:tc>
        <w:tc>
          <w:tcPr>
            <w:tcW w:w="1308"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r>
      <w:tr w:rsidR="00B267AE" w:rsidTr="00824723">
        <w:trPr>
          <w:trHeight w:val="40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院内被服运送操作流程规范，</w:t>
            </w:r>
            <w:proofErr w:type="gramStart"/>
            <w:r>
              <w:rPr>
                <w:rFonts w:hAnsi="宋体" w:cs="宋体" w:hint="eastAsia"/>
                <w:szCs w:val="21"/>
              </w:rPr>
              <w:t>布草车上</w:t>
            </w:r>
            <w:proofErr w:type="gramEnd"/>
            <w:r>
              <w:rPr>
                <w:rFonts w:hAnsi="宋体" w:cs="宋体" w:hint="eastAsia"/>
                <w:szCs w:val="21"/>
              </w:rPr>
              <w:t>干净被服摆放整齐。（不合格扣</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4</w:t>
            </w:r>
          </w:p>
        </w:tc>
        <w:tc>
          <w:tcPr>
            <w:tcW w:w="1308"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r>
      <w:tr w:rsidR="00B267AE" w:rsidTr="00824723">
        <w:trPr>
          <w:trHeight w:val="60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洁</w:t>
            </w:r>
            <w:proofErr w:type="gramStart"/>
            <w:r>
              <w:rPr>
                <w:rFonts w:hAnsi="宋体" w:cs="宋体" w:hint="eastAsia"/>
                <w:szCs w:val="21"/>
              </w:rPr>
              <w:t>污布草分次</w:t>
            </w:r>
            <w:proofErr w:type="gramEnd"/>
            <w:r>
              <w:rPr>
                <w:rFonts w:hAnsi="宋体" w:cs="宋体" w:hint="eastAsia"/>
                <w:szCs w:val="21"/>
              </w:rPr>
              <w:t>运送，不能放在同</w:t>
            </w:r>
            <w:proofErr w:type="gramStart"/>
            <w:r>
              <w:rPr>
                <w:rFonts w:hAnsi="宋体" w:cs="宋体" w:hint="eastAsia"/>
                <w:szCs w:val="21"/>
              </w:rPr>
              <w:t>一布草</w:t>
            </w:r>
            <w:proofErr w:type="gramEnd"/>
            <w:r>
              <w:rPr>
                <w:rFonts w:hAnsi="宋体" w:cs="宋体" w:hint="eastAsia"/>
                <w:szCs w:val="21"/>
              </w:rPr>
              <w:t>车上。院内推行时按既定路线行走。（不合格扣</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次，一旦发现洁</w:t>
            </w:r>
            <w:proofErr w:type="gramStart"/>
            <w:r>
              <w:rPr>
                <w:rFonts w:hAnsi="宋体" w:cs="宋体" w:hint="eastAsia"/>
                <w:szCs w:val="21"/>
              </w:rPr>
              <w:t>污布草同车</w:t>
            </w:r>
            <w:proofErr w:type="gramEnd"/>
            <w:r>
              <w:rPr>
                <w:rFonts w:hAnsi="宋体" w:cs="宋体" w:hint="eastAsia"/>
                <w:szCs w:val="21"/>
              </w:rPr>
              <w:t>该项</w:t>
            </w:r>
            <w:r>
              <w:rPr>
                <w:rFonts w:hAnsi="宋体" w:cs="宋体" w:hint="eastAsia"/>
                <w:szCs w:val="21"/>
              </w:rPr>
              <w:t>0</w:t>
            </w:r>
            <w:r>
              <w:rPr>
                <w:rFonts w:hAnsi="宋体" w:cs="宋体" w:hint="eastAsia"/>
                <w:szCs w:val="21"/>
              </w:rPr>
              <w:t>分）</w:t>
            </w:r>
          </w:p>
        </w:tc>
        <w:tc>
          <w:tcPr>
            <w:tcW w:w="2364"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6</w:t>
            </w:r>
          </w:p>
        </w:tc>
        <w:tc>
          <w:tcPr>
            <w:tcW w:w="1308"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r>
      <w:tr w:rsidR="00B267AE" w:rsidTr="00824723">
        <w:trPr>
          <w:trHeight w:val="42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各科室</w:t>
            </w:r>
            <w:proofErr w:type="gramStart"/>
            <w:r>
              <w:rPr>
                <w:rFonts w:hAnsi="宋体" w:cs="宋体" w:hint="eastAsia"/>
                <w:szCs w:val="21"/>
              </w:rPr>
              <w:t>污</w:t>
            </w:r>
            <w:proofErr w:type="gramEnd"/>
            <w:r>
              <w:rPr>
                <w:rFonts w:hAnsi="宋体" w:cs="宋体" w:hint="eastAsia"/>
                <w:szCs w:val="21"/>
              </w:rPr>
              <w:t>被服收集及时，清洁被服发送准时，数量准确。（不合格扣</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6</w:t>
            </w:r>
          </w:p>
        </w:tc>
        <w:tc>
          <w:tcPr>
            <w:tcW w:w="1308"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r>
      <w:tr w:rsidR="00B267AE" w:rsidTr="00824723">
        <w:trPr>
          <w:trHeight w:val="54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被服中转库房管理：各类清洁被服分类摆放整齐，标识清晰；洁污被服分区存放；严禁非相关人员及物品进入洁净被服库房。</w:t>
            </w:r>
          </w:p>
        </w:tc>
        <w:tc>
          <w:tcPr>
            <w:tcW w:w="2364"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4</w:t>
            </w:r>
          </w:p>
        </w:tc>
        <w:tc>
          <w:tcPr>
            <w:tcW w:w="1308"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r>
      <w:tr w:rsidR="00B267AE" w:rsidTr="00824723">
        <w:trPr>
          <w:trHeight w:val="540"/>
        </w:trPr>
        <w:tc>
          <w:tcPr>
            <w:tcW w:w="1148" w:type="dxa"/>
            <w:vMerge w:val="restart"/>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消毒隔离及服务质量（</w:t>
            </w:r>
            <w:r>
              <w:rPr>
                <w:rFonts w:hAnsi="宋体" w:cs="宋体" w:hint="eastAsia"/>
                <w:b/>
                <w:bCs/>
                <w:szCs w:val="21"/>
              </w:rPr>
              <w:t>38</w:t>
            </w:r>
            <w:r>
              <w:rPr>
                <w:rFonts w:hAnsi="宋体" w:cs="宋体" w:hint="eastAsia"/>
                <w:b/>
                <w:bCs/>
                <w:szCs w:val="21"/>
              </w:rPr>
              <w:t>分）</w:t>
            </w:r>
          </w:p>
        </w:tc>
        <w:tc>
          <w:tcPr>
            <w:tcW w:w="7284" w:type="dxa"/>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收送脏污及</w:t>
            </w:r>
            <w:proofErr w:type="gramStart"/>
            <w:r>
              <w:rPr>
                <w:rFonts w:hAnsi="宋体" w:cs="宋体" w:hint="eastAsia"/>
                <w:szCs w:val="21"/>
              </w:rPr>
              <w:t>洁净布草时</w:t>
            </w:r>
            <w:proofErr w:type="gramEnd"/>
            <w:r>
              <w:rPr>
                <w:rFonts w:hAnsi="宋体" w:cs="宋体" w:hint="eastAsia"/>
                <w:szCs w:val="21"/>
              </w:rPr>
              <w:t>使用专用的洁污布袋或盖布（不合格扣</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10</w:t>
            </w:r>
          </w:p>
        </w:tc>
        <w:tc>
          <w:tcPr>
            <w:tcW w:w="1308"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auto"/>
              <w:bottom w:val="single" w:sz="4" w:space="0" w:color="auto"/>
              <w:right w:val="single" w:sz="4" w:space="0" w:color="auto"/>
            </w:tcBorders>
            <w:noWrap/>
            <w:vAlign w:val="center"/>
          </w:tcPr>
          <w:p w:rsidR="00B267AE" w:rsidRDefault="00B267AE" w:rsidP="00824723">
            <w:pPr>
              <w:rPr>
                <w:rFonts w:hAnsi="宋体" w:cs="宋体"/>
                <w:szCs w:val="21"/>
              </w:rPr>
            </w:pPr>
          </w:p>
        </w:tc>
      </w:tr>
      <w:tr w:rsidR="00B267AE" w:rsidTr="00824723">
        <w:trPr>
          <w:trHeight w:val="540"/>
        </w:trPr>
        <w:tc>
          <w:tcPr>
            <w:tcW w:w="1148" w:type="dxa"/>
            <w:vMerge/>
            <w:tcBorders>
              <w:top w:val="single" w:sz="4" w:space="0" w:color="auto"/>
              <w:left w:val="single" w:sz="4" w:space="0" w:color="auto"/>
              <w:bottom w:val="single" w:sz="4" w:space="0" w:color="000000"/>
              <w:right w:val="single" w:sz="4" w:space="0" w:color="000000"/>
            </w:tcBorders>
            <w:vAlign w:val="center"/>
          </w:tcPr>
          <w:p w:rsidR="00B267AE" w:rsidRDefault="00B267AE" w:rsidP="00824723">
            <w:pPr>
              <w:jc w:val="center"/>
              <w:rPr>
                <w:rFonts w:hAnsi="宋体" w:cs="宋体"/>
                <w:b/>
                <w:bCs/>
                <w:szCs w:val="21"/>
              </w:rPr>
            </w:pPr>
          </w:p>
        </w:tc>
        <w:tc>
          <w:tcPr>
            <w:tcW w:w="7284" w:type="dxa"/>
            <w:tcBorders>
              <w:top w:val="single" w:sz="4" w:space="0" w:color="auto"/>
              <w:left w:val="single" w:sz="4" w:space="0" w:color="000000"/>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proofErr w:type="gramStart"/>
            <w:r>
              <w:rPr>
                <w:rFonts w:hAnsi="宋体" w:cs="宋体" w:hint="eastAsia"/>
                <w:szCs w:val="21"/>
              </w:rPr>
              <w:t>换洗站</w:t>
            </w:r>
            <w:proofErr w:type="gramEnd"/>
            <w:r>
              <w:rPr>
                <w:rFonts w:hAnsi="宋体" w:cs="宋体" w:hint="eastAsia"/>
                <w:szCs w:val="21"/>
              </w:rPr>
              <w:t>和洗涤使用库房要按医院要求进行各类使用后用具、物表、地面和空气消毒，有消毒记录表，并保留至本合同季结束。（不合格</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auto"/>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6</w:t>
            </w:r>
          </w:p>
        </w:tc>
        <w:tc>
          <w:tcPr>
            <w:tcW w:w="1308" w:type="dxa"/>
            <w:tcBorders>
              <w:top w:val="single" w:sz="4" w:space="0" w:color="auto"/>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auto"/>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560"/>
        </w:trPr>
        <w:tc>
          <w:tcPr>
            <w:tcW w:w="1148" w:type="dxa"/>
            <w:vMerge/>
            <w:tcBorders>
              <w:top w:val="nil"/>
              <w:left w:val="single" w:sz="4" w:space="0" w:color="auto"/>
              <w:bottom w:val="single" w:sz="4" w:space="0" w:color="000000"/>
              <w:right w:val="single" w:sz="4" w:space="0" w:color="000000"/>
            </w:tcBorders>
            <w:vAlign w:val="center"/>
          </w:tcPr>
          <w:p w:rsidR="00B267AE" w:rsidRDefault="00B267AE" w:rsidP="00824723">
            <w:pPr>
              <w:jc w:val="center"/>
              <w:rPr>
                <w:rFonts w:hAnsi="宋体" w:cs="宋体"/>
                <w:b/>
                <w:bCs/>
                <w:szCs w:val="21"/>
              </w:rPr>
            </w:pPr>
          </w:p>
        </w:tc>
        <w:tc>
          <w:tcPr>
            <w:tcW w:w="7284" w:type="dxa"/>
            <w:tcBorders>
              <w:top w:val="single" w:sz="4" w:space="0" w:color="000000"/>
              <w:left w:val="single" w:sz="4" w:space="0" w:color="000000"/>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proofErr w:type="gramStart"/>
            <w:r>
              <w:rPr>
                <w:rFonts w:hAnsi="宋体" w:cs="宋体" w:hint="eastAsia"/>
                <w:szCs w:val="21"/>
              </w:rPr>
              <w:t>换洗站配置</w:t>
            </w:r>
            <w:proofErr w:type="gramEnd"/>
            <w:r>
              <w:rPr>
                <w:rFonts w:hAnsi="宋体" w:cs="宋体" w:hint="eastAsia"/>
                <w:szCs w:val="21"/>
              </w:rPr>
              <w:t>消毒液的浓度要符合要求，各类消毒液标识规范，并有配置时间及失效时间。手消、洗手液和酒精要有开瓶日期和截止使用日期。（不合格扣</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10</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600"/>
        </w:trPr>
        <w:tc>
          <w:tcPr>
            <w:tcW w:w="1148" w:type="dxa"/>
            <w:vMerge/>
            <w:tcBorders>
              <w:top w:val="nil"/>
              <w:left w:val="single" w:sz="4" w:space="0" w:color="auto"/>
              <w:bottom w:val="single" w:sz="4" w:space="0" w:color="000000"/>
              <w:right w:val="single" w:sz="4" w:space="0" w:color="000000"/>
            </w:tcBorders>
            <w:vAlign w:val="center"/>
          </w:tcPr>
          <w:p w:rsidR="00B267AE" w:rsidRDefault="00B267AE" w:rsidP="00824723">
            <w:pPr>
              <w:jc w:val="center"/>
              <w:rPr>
                <w:rFonts w:hAnsi="宋体" w:cs="宋体"/>
                <w:b/>
                <w:bCs/>
                <w:szCs w:val="21"/>
              </w:rPr>
            </w:pPr>
          </w:p>
        </w:tc>
        <w:tc>
          <w:tcPr>
            <w:tcW w:w="7284" w:type="dxa"/>
            <w:tcBorders>
              <w:top w:val="nil"/>
              <w:left w:val="nil"/>
              <w:bottom w:val="nil"/>
              <w:right w:val="nil"/>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每月对院区使用的</w:t>
            </w:r>
            <w:proofErr w:type="gramStart"/>
            <w:r>
              <w:rPr>
                <w:rFonts w:hAnsi="宋体" w:cs="宋体" w:hint="eastAsia"/>
                <w:szCs w:val="21"/>
              </w:rPr>
              <w:t>布草车</w:t>
            </w:r>
            <w:proofErr w:type="gramEnd"/>
            <w:r>
              <w:rPr>
                <w:rFonts w:hAnsi="宋体" w:cs="宋体" w:hint="eastAsia"/>
                <w:szCs w:val="21"/>
              </w:rPr>
              <w:t>物表、院区转运车内物表、</w:t>
            </w:r>
            <w:proofErr w:type="gramStart"/>
            <w:r>
              <w:rPr>
                <w:rFonts w:hAnsi="宋体" w:cs="宋体" w:hint="eastAsia"/>
                <w:szCs w:val="21"/>
              </w:rPr>
              <w:t>洗涤厂</w:t>
            </w:r>
            <w:proofErr w:type="gramEnd"/>
            <w:r>
              <w:rPr>
                <w:rFonts w:hAnsi="宋体" w:cs="宋体" w:hint="eastAsia"/>
                <w:szCs w:val="21"/>
              </w:rPr>
              <w:t>运输车内物表、洁净台物表、人员</w:t>
            </w:r>
            <w:proofErr w:type="gramStart"/>
            <w:r>
              <w:rPr>
                <w:rFonts w:hAnsi="宋体" w:cs="宋体" w:hint="eastAsia"/>
                <w:szCs w:val="21"/>
              </w:rPr>
              <w:t>手卫生</w:t>
            </w:r>
            <w:proofErr w:type="gramEnd"/>
            <w:r>
              <w:rPr>
                <w:rFonts w:hAnsi="宋体" w:cs="宋体" w:hint="eastAsia"/>
                <w:szCs w:val="21"/>
              </w:rPr>
              <w:t>进行抽检。（不合格扣</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项）</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8</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540"/>
        </w:trPr>
        <w:tc>
          <w:tcPr>
            <w:tcW w:w="1148" w:type="dxa"/>
            <w:vMerge/>
            <w:tcBorders>
              <w:top w:val="nil"/>
              <w:left w:val="single" w:sz="4" w:space="0" w:color="auto"/>
              <w:bottom w:val="single" w:sz="4" w:space="0" w:color="auto"/>
              <w:right w:val="single" w:sz="4" w:space="0" w:color="000000"/>
            </w:tcBorders>
            <w:vAlign w:val="center"/>
          </w:tcPr>
          <w:p w:rsidR="00B267AE" w:rsidRDefault="00B267AE" w:rsidP="00824723">
            <w:pPr>
              <w:jc w:val="center"/>
              <w:rPr>
                <w:rFonts w:hAnsi="宋体" w:cs="宋体"/>
                <w:b/>
                <w:bCs/>
                <w:szCs w:val="21"/>
              </w:rPr>
            </w:pPr>
          </w:p>
        </w:tc>
        <w:tc>
          <w:tcPr>
            <w:tcW w:w="7284" w:type="dxa"/>
            <w:tcBorders>
              <w:top w:val="single" w:sz="4" w:space="0" w:color="000000"/>
              <w:left w:val="single" w:sz="4" w:space="0" w:color="000000"/>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对于感染性的织物收集必须单独打包（感染性织物收集袋收集，正确封口），与科室有交接记录。（不合格</w:t>
            </w:r>
            <w:r>
              <w:rPr>
                <w:rFonts w:hAnsi="宋体" w:cs="宋体" w:hint="eastAsia"/>
                <w:szCs w:val="21"/>
              </w:rPr>
              <w:t>2</w:t>
            </w:r>
            <w:r>
              <w:rPr>
                <w:rFonts w:hAnsi="宋体" w:cs="宋体" w:hint="eastAsia"/>
                <w:szCs w:val="21"/>
              </w:rPr>
              <w:t>分</w:t>
            </w:r>
            <w:r>
              <w:rPr>
                <w:rFonts w:hAnsi="宋体" w:cs="宋体" w:hint="eastAsia"/>
                <w:szCs w:val="21"/>
              </w:rPr>
              <w:t>/</w:t>
            </w:r>
            <w:r>
              <w:rPr>
                <w:rFonts w:hAnsi="宋体" w:cs="宋体" w:hint="eastAsia"/>
                <w:szCs w:val="21"/>
              </w:rPr>
              <w:t>次）</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4</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340"/>
        </w:trPr>
        <w:tc>
          <w:tcPr>
            <w:tcW w:w="1148" w:type="dxa"/>
            <w:vMerge w:val="restart"/>
            <w:tcBorders>
              <w:top w:val="single" w:sz="4" w:space="0" w:color="auto"/>
              <w:left w:val="single" w:sz="4" w:space="0" w:color="auto"/>
              <w:bottom w:val="single" w:sz="4" w:space="0" w:color="auto"/>
              <w:right w:val="single" w:sz="4" w:space="0" w:color="auto"/>
            </w:tcBorders>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服务质量</w:t>
            </w:r>
            <w:r>
              <w:rPr>
                <w:rFonts w:hAnsi="宋体" w:cs="宋体" w:hint="eastAsia"/>
                <w:b/>
                <w:bCs/>
                <w:szCs w:val="21"/>
              </w:rPr>
              <w:br/>
            </w:r>
            <w:r>
              <w:rPr>
                <w:rFonts w:hAnsi="宋体" w:cs="宋体" w:hint="eastAsia"/>
                <w:b/>
                <w:bCs/>
                <w:szCs w:val="21"/>
              </w:rPr>
              <w:t>（</w:t>
            </w:r>
            <w:r>
              <w:rPr>
                <w:rFonts w:hAnsi="宋体" w:cs="宋体" w:hint="eastAsia"/>
                <w:b/>
                <w:bCs/>
                <w:szCs w:val="21"/>
              </w:rPr>
              <w:t>10</w:t>
            </w:r>
            <w:r>
              <w:rPr>
                <w:rFonts w:hAnsi="宋体" w:cs="宋体" w:hint="eastAsia"/>
                <w:b/>
                <w:bCs/>
                <w:szCs w:val="21"/>
              </w:rPr>
              <w:t>分）</w:t>
            </w:r>
          </w:p>
        </w:tc>
        <w:tc>
          <w:tcPr>
            <w:tcW w:w="7284" w:type="dxa"/>
            <w:tcBorders>
              <w:top w:val="single" w:sz="4" w:space="0" w:color="000000"/>
              <w:left w:val="single" w:sz="4" w:space="0" w:color="auto"/>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管理人员（项目经理、班组长）每周</w:t>
            </w:r>
            <w:r>
              <w:rPr>
                <w:rFonts w:hAnsi="宋体" w:cs="宋体" w:hint="eastAsia"/>
                <w:szCs w:val="21"/>
              </w:rPr>
              <w:t>1</w:t>
            </w:r>
            <w:r>
              <w:rPr>
                <w:rFonts w:hAnsi="宋体" w:cs="宋体" w:hint="eastAsia"/>
                <w:szCs w:val="21"/>
              </w:rPr>
              <w:t>次与临床进行沟通、反馈，并有详细记录。</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34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000000"/>
              <w:left w:val="single" w:sz="4" w:space="0" w:color="auto"/>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管理人员（项目经理、班组长）每月</w:t>
            </w:r>
            <w:r>
              <w:rPr>
                <w:rFonts w:hAnsi="宋体" w:cs="宋体" w:hint="eastAsia"/>
                <w:szCs w:val="21"/>
              </w:rPr>
              <w:t>2</w:t>
            </w:r>
            <w:r>
              <w:rPr>
                <w:rFonts w:hAnsi="宋体" w:cs="宋体" w:hint="eastAsia"/>
                <w:szCs w:val="21"/>
              </w:rPr>
              <w:t>次院内员工座谈会，并有详细记录。</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34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000000"/>
              <w:left w:val="single" w:sz="4" w:space="0" w:color="auto"/>
              <w:bottom w:val="single" w:sz="4" w:space="0" w:color="000000"/>
              <w:right w:val="single" w:sz="4" w:space="0" w:color="000000"/>
            </w:tcBorders>
            <w:vAlign w:val="center"/>
          </w:tcPr>
          <w:p w:rsidR="00B267AE" w:rsidRDefault="00B267AE" w:rsidP="00824723">
            <w:pPr>
              <w:widowControl/>
              <w:jc w:val="left"/>
              <w:textAlignment w:val="center"/>
              <w:rPr>
                <w:rFonts w:hAnsi="宋体" w:cs="宋体"/>
                <w:szCs w:val="21"/>
              </w:rPr>
            </w:pPr>
            <w:r>
              <w:rPr>
                <w:rFonts w:hAnsi="宋体" w:cs="宋体" w:hint="eastAsia"/>
                <w:szCs w:val="21"/>
              </w:rPr>
              <w:t>项目部对院内员工进行一月</w:t>
            </w:r>
            <w:r>
              <w:rPr>
                <w:rFonts w:hAnsi="宋体" w:cs="宋体" w:hint="eastAsia"/>
                <w:szCs w:val="21"/>
              </w:rPr>
              <w:t>1</w:t>
            </w:r>
            <w:r>
              <w:rPr>
                <w:rFonts w:hAnsi="宋体" w:cs="宋体" w:hint="eastAsia"/>
                <w:szCs w:val="21"/>
              </w:rPr>
              <w:t>次的培训，有培训记录，并保留至本合同季结束。</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34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nil"/>
              <w:left w:val="single" w:sz="4" w:space="0" w:color="auto"/>
              <w:bottom w:val="nil"/>
              <w:right w:val="nil"/>
            </w:tcBorders>
            <w:noWrap/>
            <w:vAlign w:val="center"/>
          </w:tcPr>
          <w:p w:rsidR="00B267AE" w:rsidRDefault="00B267AE" w:rsidP="00824723">
            <w:pPr>
              <w:widowControl/>
              <w:jc w:val="left"/>
              <w:textAlignment w:val="center"/>
              <w:rPr>
                <w:rFonts w:hAnsi="宋体" w:cs="宋体"/>
                <w:szCs w:val="21"/>
              </w:rPr>
            </w:pPr>
            <w:r>
              <w:rPr>
                <w:rFonts w:hAnsi="宋体" w:cs="宋体" w:hint="eastAsia"/>
                <w:szCs w:val="21"/>
              </w:rPr>
              <w:t>走访</w:t>
            </w:r>
            <w:r>
              <w:rPr>
                <w:rFonts w:hAnsi="宋体" w:cs="宋体" w:hint="eastAsia"/>
                <w:szCs w:val="21"/>
              </w:rPr>
              <w:t>2</w:t>
            </w:r>
            <w:r>
              <w:rPr>
                <w:rFonts w:hAnsi="宋体" w:cs="宋体" w:hint="eastAsia"/>
                <w:szCs w:val="21"/>
              </w:rPr>
              <w:t>个科室，科室负责人对本科室收送被服的师傅的工作有无意见。</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340"/>
        </w:trPr>
        <w:tc>
          <w:tcPr>
            <w:tcW w:w="1148" w:type="dxa"/>
            <w:vMerge/>
            <w:tcBorders>
              <w:top w:val="single" w:sz="4" w:space="0" w:color="auto"/>
              <w:left w:val="single" w:sz="4" w:space="0" w:color="auto"/>
              <w:bottom w:val="single" w:sz="4" w:space="0" w:color="auto"/>
              <w:right w:val="single" w:sz="4" w:space="0" w:color="auto"/>
            </w:tcBorders>
            <w:vAlign w:val="center"/>
          </w:tcPr>
          <w:p w:rsidR="00B267AE" w:rsidRDefault="00B267AE" w:rsidP="00824723">
            <w:pPr>
              <w:jc w:val="center"/>
              <w:rPr>
                <w:rFonts w:hAnsi="宋体" w:cs="宋体"/>
                <w:b/>
                <w:bCs/>
                <w:szCs w:val="21"/>
              </w:rPr>
            </w:pPr>
          </w:p>
        </w:tc>
        <w:tc>
          <w:tcPr>
            <w:tcW w:w="7284" w:type="dxa"/>
            <w:tcBorders>
              <w:top w:val="single" w:sz="4" w:space="0" w:color="000000"/>
              <w:left w:val="single" w:sz="4" w:space="0" w:color="auto"/>
              <w:bottom w:val="single" w:sz="4" w:space="0" w:color="000000"/>
              <w:right w:val="single" w:sz="4" w:space="0" w:color="000000"/>
            </w:tcBorders>
            <w:noWrap/>
            <w:vAlign w:val="center"/>
          </w:tcPr>
          <w:p w:rsidR="00B267AE" w:rsidRDefault="00B267AE" w:rsidP="00824723">
            <w:pPr>
              <w:widowControl/>
              <w:jc w:val="left"/>
              <w:textAlignment w:val="center"/>
              <w:rPr>
                <w:rFonts w:hAnsi="宋体" w:cs="宋体"/>
                <w:szCs w:val="21"/>
              </w:rPr>
            </w:pPr>
            <w:r>
              <w:rPr>
                <w:rFonts w:hAnsi="宋体" w:cs="宋体" w:hint="eastAsia"/>
                <w:szCs w:val="21"/>
              </w:rPr>
              <w:t>走访</w:t>
            </w:r>
            <w:r>
              <w:rPr>
                <w:rFonts w:hAnsi="宋体" w:cs="宋体" w:hint="eastAsia"/>
                <w:szCs w:val="21"/>
              </w:rPr>
              <w:t>2</w:t>
            </w:r>
            <w:r>
              <w:rPr>
                <w:rFonts w:hAnsi="宋体" w:cs="宋体" w:hint="eastAsia"/>
                <w:szCs w:val="21"/>
              </w:rPr>
              <w:t>个科室，科室负责人对项目组解决问题的态度及速度有无意见。</w:t>
            </w: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2</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380"/>
        </w:trPr>
        <w:tc>
          <w:tcPr>
            <w:tcW w:w="1148" w:type="dxa"/>
            <w:tcBorders>
              <w:top w:val="single" w:sz="4" w:space="0" w:color="auto"/>
              <w:left w:val="single" w:sz="4" w:space="0" w:color="000000"/>
              <w:bottom w:val="single" w:sz="4" w:space="0" w:color="000000"/>
              <w:right w:val="single" w:sz="4" w:space="0" w:color="000000"/>
            </w:tcBorders>
            <w:vAlign w:val="center"/>
          </w:tcPr>
          <w:p w:rsidR="00B267AE" w:rsidRDefault="00B267AE" w:rsidP="00824723">
            <w:pPr>
              <w:widowControl/>
              <w:jc w:val="center"/>
              <w:textAlignment w:val="center"/>
              <w:rPr>
                <w:rFonts w:hAnsi="宋体" w:cs="宋体"/>
                <w:b/>
                <w:bCs/>
                <w:szCs w:val="21"/>
              </w:rPr>
            </w:pPr>
            <w:r>
              <w:rPr>
                <w:rFonts w:hAnsi="宋体" w:cs="宋体" w:hint="eastAsia"/>
                <w:b/>
                <w:bCs/>
                <w:szCs w:val="21"/>
              </w:rPr>
              <w:t>总分</w:t>
            </w:r>
          </w:p>
        </w:tc>
        <w:tc>
          <w:tcPr>
            <w:tcW w:w="728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364"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widowControl/>
              <w:jc w:val="center"/>
              <w:textAlignment w:val="center"/>
              <w:rPr>
                <w:rFonts w:hAnsi="宋体" w:cs="宋体"/>
                <w:szCs w:val="21"/>
              </w:rPr>
            </w:pPr>
            <w:r>
              <w:rPr>
                <w:rFonts w:hAnsi="宋体" w:cs="宋体" w:hint="eastAsia"/>
                <w:szCs w:val="21"/>
              </w:rPr>
              <w:t>100</w:t>
            </w:r>
          </w:p>
        </w:tc>
        <w:tc>
          <w:tcPr>
            <w:tcW w:w="1308"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c>
          <w:tcPr>
            <w:tcW w:w="2736" w:type="dxa"/>
            <w:tcBorders>
              <w:top w:val="single" w:sz="4" w:space="0" w:color="000000"/>
              <w:left w:val="single" w:sz="4" w:space="0" w:color="000000"/>
              <w:bottom w:val="single" w:sz="4" w:space="0" w:color="000000"/>
              <w:right w:val="single" w:sz="4" w:space="0" w:color="000000"/>
            </w:tcBorders>
            <w:noWrap/>
            <w:vAlign w:val="center"/>
          </w:tcPr>
          <w:p w:rsidR="00B267AE" w:rsidRDefault="00B267AE" w:rsidP="00824723">
            <w:pPr>
              <w:rPr>
                <w:rFonts w:hAnsi="宋体" w:cs="宋体"/>
                <w:szCs w:val="21"/>
              </w:rPr>
            </w:pPr>
          </w:p>
        </w:tc>
      </w:tr>
      <w:tr w:rsidR="00B267AE" w:rsidTr="00824723">
        <w:trPr>
          <w:trHeight w:val="480"/>
        </w:trPr>
        <w:tc>
          <w:tcPr>
            <w:tcW w:w="14840" w:type="dxa"/>
            <w:gridSpan w:val="5"/>
            <w:tcBorders>
              <w:top w:val="nil"/>
              <w:left w:val="nil"/>
              <w:bottom w:val="nil"/>
              <w:right w:val="nil"/>
            </w:tcBorders>
            <w:noWrap/>
            <w:vAlign w:val="center"/>
          </w:tcPr>
          <w:p w:rsidR="00B267AE" w:rsidRDefault="00B267AE" w:rsidP="00824723">
            <w:pPr>
              <w:widowControl/>
              <w:jc w:val="left"/>
              <w:textAlignment w:val="center"/>
              <w:rPr>
                <w:rFonts w:hAnsi="宋体" w:cs="宋体"/>
                <w:sz w:val="22"/>
              </w:rPr>
            </w:pPr>
            <w:r>
              <w:rPr>
                <w:rFonts w:hAnsi="宋体" w:cs="宋体" w:hint="eastAsia"/>
                <w:sz w:val="22"/>
              </w:rPr>
              <w:t>注：</w:t>
            </w:r>
            <w:r>
              <w:rPr>
                <w:rFonts w:hAnsi="宋体" w:cs="宋体" w:hint="eastAsia"/>
                <w:sz w:val="22"/>
              </w:rPr>
              <w:t>1.</w:t>
            </w:r>
            <w:r>
              <w:rPr>
                <w:rFonts w:hAnsi="宋体" w:cs="宋体" w:hint="eastAsia"/>
                <w:sz w:val="22"/>
              </w:rPr>
              <w:t>此监管检查表为百分制，将随每月洗涤费结算单一起上交，并对扣分项予以</w:t>
            </w:r>
            <w:r>
              <w:rPr>
                <w:rFonts w:hAnsi="宋体" w:cs="宋体" w:hint="eastAsia"/>
                <w:sz w:val="22"/>
              </w:rPr>
              <w:t>100</w:t>
            </w:r>
            <w:r>
              <w:rPr>
                <w:rFonts w:hAnsi="宋体" w:cs="宋体" w:hint="eastAsia"/>
                <w:sz w:val="22"/>
              </w:rPr>
              <w:t>元</w:t>
            </w:r>
            <w:r>
              <w:rPr>
                <w:rFonts w:hAnsi="宋体" w:cs="宋体" w:hint="eastAsia"/>
                <w:sz w:val="22"/>
              </w:rPr>
              <w:t>/1</w:t>
            </w:r>
            <w:r>
              <w:rPr>
                <w:rFonts w:hAnsi="宋体" w:cs="宋体" w:hint="eastAsia"/>
                <w:sz w:val="22"/>
              </w:rPr>
              <w:t>分的处罚。</w:t>
            </w:r>
          </w:p>
        </w:tc>
      </w:tr>
      <w:tr w:rsidR="00B267AE" w:rsidTr="00824723">
        <w:trPr>
          <w:trHeight w:val="500"/>
        </w:trPr>
        <w:tc>
          <w:tcPr>
            <w:tcW w:w="14840" w:type="dxa"/>
            <w:gridSpan w:val="5"/>
            <w:tcBorders>
              <w:top w:val="nil"/>
              <w:left w:val="nil"/>
              <w:bottom w:val="nil"/>
              <w:right w:val="nil"/>
            </w:tcBorders>
            <w:noWrap/>
            <w:vAlign w:val="center"/>
          </w:tcPr>
          <w:p w:rsidR="00B267AE" w:rsidRDefault="00B267AE" w:rsidP="00824723">
            <w:pPr>
              <w:widowControl/>
              <w:jc w:val="left"/>
              <w:textAlignment w:val="center"/>
              <w:rPr>
                <w:rFonts w:hAnsi="宋体" w:cs="宋体"/>
                <w:sz w:val="22"/>
              </w:rPr>
            </w:pPr>
            <w:r>
              <w:rPr>
                <w:rFonts w:hAnsi="宋体" w:cs="宋体" w:hint="eastAsia"/>
                <w:sz w:val="22"/>
              </w:rPr>
              <w:t xml:space="preserve">    2.</w:t>
            </w:r>
            <w:r>
              <w:rPr>
                <w:rFonts w:hAnsi="宋体" w:cs="宋体" w:hint="eastAsia"/>
                <w:sz w:val="22"/>
              </w:rPr>
              <w:t>甲方有权根据实际需求和监管情况对此表进行调整。</w:t>
            </w:r>
          </w:p>
        </w:tc>
      </w:tr>
    </w:tbl>
    <w:p w:rsidR="00B267AE" w:rsidRDefault="00B267AE" w:rsidP="00B267AE">
      <w:pPr>
        <w:widowControl/>
        <w:adjustRightInd w:val="0"/>
        <w:snapToGrid w:val="0"/>
        <w:spacing w:line="360" w:lineRule="auto"/>
        <w:jc w:val="left"/>
        <w:rPr>
          <w:rFonts w:hAnsi="宋体" w:cs="宋体"/>
          <w:sz w:val="32"/>
          <w:szCs w:val="32"/>
        </w:rPr>
        <w:sectPr w:rsidR="00B267AE">
          <w:pgSz w:w="16838" w:h="11906" w:orient="landscape"/>
          <w:pgMar w:top="1800" w:right="1440" w:bottom="1800" w:left="1440" w:header="851" w:footer="992" w:gutter="0"/>
          <w:cols w:space="425"/>
          <w:docGrid w:type="lines" w:linePitch="312"/>
        </w:sectPr>
      </w:pPr>
    </w:p>
    <w:p w:rsidR="00B267AE" w:rsidRDefault="00B267AE" w:rsidP="00B267AE">
      <w:pPr>
        <w:pStyle w:val="20"/>
        <w:spacing w:line="360" w:lineRule="auto"/>
        <w:jc w:val="left"/>
        <w:rPr>
          <w:rFonts w:ascii="黑体" w:hAnsi="黑体"/>
          <w:b w:val="0"/>
        </w:rPr>
      </w:pPr>
      <w:r>
        <w:rPr>
          <w:rFonts w:ascii="黑体" w:hAnsi="黑体" w:hint="eastAsia"/>
          <w:b w:val="0"/>
        </w:rPr>
        <w:lastRenderedPageBreak/>
        <w:t>附件3：北京市密云区医院洗涤标准</w:t>
      </w:r>
      <w:r>
        <w:rPr>
          <w:rFonts w:ascii="黑体" w:hAnsi="黑体"/>
          <w:b w:val="0"/>
        </w:rPr>
        <w:t>、</w:t>
      </w:r>
      <w:r>
        <w:rPr>
          <w:rFonts w:ascii="黑体" w:hAnsi="黑体" w:hint="eastAsia"/>
          <w:b w:val="0"/>
        </w:rPr>
        <w:t>面料技术参数</w:t>
      </w:r>
    </w:p>
    <w:p w:rsidR="00B267AE" w:rsidRDefault="00B267AE" w:rsidP="00B267AE">
      <w:pPr>
        <w:widowControl/>
        <w:adjustRightInd w:val="0"/>
        <w:snapToGrid w:val="0"/>
        <w:spacing w:line="360" w:lineRule="auto"/>
        <w:ind w:firstLineChars="300" w:firstLine="960"/>
        <w:jc w:val="left"/>
        <w:rPr>
          <w:rFonts w:hAnsi="宋体" w:cs="宋体"/>
          <w:sz w:val="32"/>
          <w:szCs w:val="32"/>
        </w:rPr>
      </w:pPr>
      <w:r>
        <w:rPr>
          <w:rFonts w:hAnsi="宋体" w:cs="宋体" w:hint="eastAsia"/>
          <w:sz w:val="32"/>
          <w:szCs w:val="32"/>
        </w:rPr>
        <w:t>针对我院统一配发工装、被服</w:t>
      </w:r>
      <w:proofErr w:type="gramStart"/>
      <w:r>
        <w:rPr>
          <w:rFonts w:hAnsi="宋体" w:cs="宋体" w:hint="eastAsia"/>
          <w:sz w:val="32"/>
          <w:szCs w:val="32"/>
        </w:rPr>
        <w:t>的布草特性</w:t>
      </w:r>
      <w:proofErr w:type="gramEnd"/>
      <w:r>
        <w:rPr>
          <w:rFonts w:hAnsi="宋体" w:cs="宋体" w:hint="eastAsia"/>
          <w:sz w:val="32"/>
          <w:szCs w:val="32"/>
        </w:rPr>
        <w:t>，向洗涤中心（厂）提供</w:t>
      </w:r>
      <w:proofErr w:type="gramStart"/>
      <w:r>
        <w:rPr>
          <w:rFonts w:hAnsi="宋体" w:cs="宋体" w:hint="eastAsia"/>
          <w:sz w:val="32"/>
          <w:szCs w:val="32"/>
        </w:rPr>
        <w:t>常规布草的</w:t>
      </w:r>
      <w:proofErr w:type="gramEnd"/>
      <w:r>
        <w:rPr>
          <w:rFonts w:hAnsi="宋体" w:cs="宋体" w:hint="eastAsia"/>
          <w:sz w:val="32"/>
          <w:szCs w:val="32"/>
        </w:rPr>
        <w:t>技术参数，以便各洗涤中心（厂）及时调整洗涤工艺流程。</w:t>
      </w:r>
    </w:p>
    <w:tbl>
      <w:tblPr>
        <w:tblW w:w="5000" w:type="pct"/>
        <w:tblLook w:val="04A0" w:firstRow="1" w:lastRow="0" w:firstColumn="1" w:lastColumn="0" w:noHBand="0" w:noVBand="1"/>
      </w:tblPr>
      <w:tblGrid>
        <w:gridCol w:w="1101"/>
        <w:gridCol w:w="875"/>
        <w:gridCol w:w="840"/>
        <w:gridCol w:w="788"/>
        <w:gridCol w:w="804"/>
        <w:gridCol w:w="892"/>
        <w:gridCol w:w="804"/>
        <w:gridCol w:w="3184"/>
      </w:tblGrid>
      <w:tr w:rsidR="00B267AE" w:rsidTr="00824723">
        <w:trPr>
          <w:trHeight w:val="630"/>
        </w:trPr>
        <w:tc>
          <w:tcPr>
            <w:tcW w:w="5000" w:type="pct"/>
            <w:gridSpan w:val="8"/>
            <w:tcBorders>
              <w:top w:val="single" w:sz="8" w:space="0" w:color="auto"/>
              <w:left w:val="single" w:sz="8" w:space="0" w:color="auto"/>
              <w:bottom w:val="single" w:sz="4" w:space="0" w:color="auto"/>
              <w:right w:val="single" w:sz="8" w:space="0" w:color="000000"/>
            </w:tcBorders>
            <w:shd w:val="clear" w:color="auto" w:fill="auto"/>
            <w:vAlign w:val="center"/>
          </w:tcPr>
          <w:p w:rsidR="00B267AE" w:rsidRDefault="00B267AE" w:rsidP="00824723">
            <w:pPr>
              <w:widowControl/>
              <w:jc w:val="center"/>
              <w:rPr>
                <w:rFonts w:ascii="宋体" w:hAnsi="宋体" w:cs="宋体"/>
                <w:color w:val="000000"/>
                <w:kern w:val="0"/>
                <w:sz w:val="48"/>
                <w:szCs w:val="48"/>
              </w:rPr>
            </w:pPr>
            <w:bookmarkStart w:id="5" w:name="_Toc11290"/>
            <w:bookmarkStart w:id="6" w:name="_Toc25592"/>
            <w:r>
              <w:rPr>
                <w:rFonts w:ascii="宋体" w:hAnsi="宋体" w:cs="宋体" w:hint="eastAsia"/>
                <w:color w:val="000000"/>
                <w:kern w:val="0"/>
                <w:sz w:val="48"/>
                <w:szCs w:val="48"/>
              </w:rPr>
              <w:t>院内医用织物洗涤标准</w:t>
            </w:r>
          </w:p>
        </w:tc>
      </w:tr>
      <w:tr w:rsidR="00B267AE" w:rsidTr="00824723">
        <w:trPr>
          <w:trHeight w:val="600"/>
        </w:trPr>
        <w:tc>
          <w:tcPr>
            <w:tcW w:w="593" w:type="pct"/>
            <w:vMerge w:val="restart"/>
            <w:tcBorders>
              <w:top w:val="nil"/>
              <w:left w:val="single" w:sz="8" w:space="0" w:color="auto"/>
              <w:bottom w:val="single" w:sz="4" w:space="0" w:color="000000"/>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8"/>
                <w:szCs w:val="28"/>
              </w:rPr>
            </w:pPr>
            <w:r>
              <w:rPr>
                <w:rFonts w:ascii="宋体" w:hAnsi="宋体" w:cs="宋体" w:hint="eastAsia"/>
                <w:color w:val="000000"/>
                <w:kern w:val="0"/>
                <w:sz w:val="28"/>
                <w:szCs w:val="28"/>
              </w:rPr>
              <w:t>污染物品类</w:t>
            </w:r>
          </w:p>
        </w:tc>
        <w:tc>
          <w:tcPr>
            <w:tcW w:w="923" w:type="pct"/>
            <w:gridSpan w:val="2"/>
            <w:tcBorders>
              <w:top w:val="single" w:sz="4" w:space="0" w:color="auto"/>
              <w:left w:val="nil"/>
              <w:bottom w:val="single" w:sz="4" w:space="0" w:color="auto"/>
              <w:right w:val="single" w:sz="4" w:space="0" w:color="000000"/>
            </w:tcBorders>
            <w:shd w:val="clear" w:color="auto" w:fill="auto"/>
            <w:vAlign w:val="center"/>
          </w:tcPr>
          <w:p w:rsidR="00B267AE" w:rsidRDefault="00B267AE" w:rsidP="00824723">
            <w:pPr>
              <w:widowControl/>
              <w:jc w:val="center"/>
              <w:rPr>
                <w:rFonts w:ascii="宋体" w:hAnsi="宋体" w:cs="宋体"/>
                <w:color w:val="000000"/>
                <w:kern w:val="0"/>
                <w:sz w:val="24"/>
              </w:rPr>
            </w:pPr>
            <w:r>
              <w:rPr>
                <w:rFonts w:ascii="宋体" w:hAnsi="宋体" w:cs="宋体" w:hint="eastAsia"/>
                <w:color w:val="000000"/>
                <w:kern w:val="0"/>
                <w:sz w:val="24"/>
              </w:rPr>
              <w:t>预洗</w:t>
            </w:r>
          </w:p>
        </w:tc>
        <w:tc>
          <w:tcPr>
            <w:tcW w:w="857" w:type="pct"/>
            <w:gridSpan w:val="2"/>
            <w:tcBorders>
              <w:top w:val="single" w:sz="4" w:space="0" w:color="auto"/>
              <w:left w:val="nil"/>
              <w:bottom w:val="single" w:sz="4" w:space="0" w:color="auto"/>
              <w:right w:val="single" w:sz="4" w:space="0" w:color="000000"/>
            </w:tcBorders>
            <w:shd w:val="clear" w:color="auto" w:fill="auto"/>
            <w:vAlign w:val="center"/>
          </w:tcPr>
          <w:p w:rsidR="00B267AE" w:rsidRDefault="00B267AE" w:rsidP="00824723">
            <w:pPr>
              <w:widowControl/>
              <w:jc w:val="center"/>
              <w:rPr>
                <w:rFonts w:ascii="宋体" w:hAnsi="宋体" w:cs="宋体"/>
                <w:color w:val="000000"/>
                <w:kern w:val="0"/>
                <w:sz w:val="24"/>
              </w:rPr>
            </w:pPr>
            <w:proofErr w:type="gramStart"/>
            <w:r>
              <w:rPr>
                <w:rFonts w:ascii="宋体" w:hAnsi="宋体" w:cs="宋体" w:hint="eastAsia"/>
                <w:color w:val="000000"/>
                <w:kern w:val="0"/>
                <w:sz w:val="24"/>
              </w:rPr>
              <w:t>主洗</w:t>
            </w:r>
            <w:proofErr w:type="gramEnd"/>
          </w:p>
        </w:tc>
        <w:tc>
          <w:tcPr>
            <w:tcW w:w="913" w:type="pct"/>
            <w:gridSpan w:val="2"/>
            <w:tcBorders>
              <w:top w:val="single" w:sz="4" w:space="0" w:color="auto"/>
              <w:left w:val="nil"/>
              <w:bottom w:val="single" w:sz="4" w:space="0" w:color="auto"/>
              <w:right w:val="single" w:sz="4" w:space="0" w:color="000000"/>
            </w:tcBorders>
            <w:shd w:val="clear" w:color="auto" w:fill="auto"/>
            <w:vAlign w:val="center"/>
          </w:tcPr>
          <w:p w:rsidR="00B267AE" w:rsidRDefault="00B267AE" w:rsidP="00824723">
            <w:pPr>
              <w:widowControl/>
              <w:jc w:val="center"/>
              <w:rPr>
                <w:rFonts w:ascii="宋体" w:hAnsi="宋体" w:cs="宋体"/>
                <w:color w:val="000000"/>
                <w:kern w:val="0"/>
                <w:sz w:val="24"/>
              </w:rPr>
            </w:pPr>
            <w:r>
              <w:rPr>
                <w:rFonts w:ascii="宋体" w:hAnsi="宋体" w:cs="宋体" w:hint="eastAsia"/>
                <w:color w:val="000000"/>
                <w:kern w:val="0"/>
                <w:sz w:val="24"/>
              </w:rPr>
              <w:t>中脱、髙脱</w:t>
            </w:r>
          </w:p>
        </w:tc>
        <w:tc>
          <w:tcPr>
            <w:tcW w:w="1714" w:type="pct"/>
            <w:vMerge w:val="restart"/>
            <w:tcBorders>
              <w:top w:val="nil"/>
              <w:left w:val="single" w:sz="4" w:space="0" w:color="auto"/>
              <w:bottom w:val="single" w:sz="4" w:space="0" w:color="000000"/>
              <w:right w:val="single" w:sz="8"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织物参数</w:t>
            </w:r>
          </w:p>
        </w:tc>
      </w:tr>
      <w:tr w:rsidR="00B267AE" w:rsidTr="00824723">
        <w:trPr>
          <w:trHeight w:val="600"/>
        </w:trPr>
        <w:tc>
          <w:tcPr>
            <w:tcW w:w="593" w:type="pct"/>
            <w:vMerge/>
            <w:tcBorders>
              <w:top w:val="nil"/>
              <w:left w:val="single" w:sz="8" w:space="0" w:color="auto"/>
              <w:bottom w:val="single" w:sz="4" w:space="0" w:color="000000"/>
              <w:right w:val="single" w:sz="4" w:space="0" w:color="auto"/>
            </w:tcBorders>
            <w:vAlign w:val="center"/>
          </w:tcPr>
          <w:p w:rsidR="00B267AE" w:rsidRDefault="00B267AE" w:rsidP="00824723">
            <w:pPr>
              <w:widowControl/>
              <w:jc w:val="left"/>
              <w:rPr>
                <w:rFonts w:ascii="宋体" w:hAnsi="宋体" w:cs="宋体"/>
                <w:color w:val="000000"/>
                <w:kern w:val="0"/>
                <w:sz w:val="28"/>
                <w:szCs w:val="28"/>
              </w:rPr>
            </w:pP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时间</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设定温度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消毒时间</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加入洗涤剂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温度达到</w:t>
            </w:r>
            <w:proofErr w:type="gramStart"/>
            <w:r>
              <w:rPr>
                <w:rFonts w:ascii="宋体" w:hAnsi="宋体" w:cs="宋体" w:hint="eastAsia"/>
                <w:color w:val="000000"/>
                <w:kern w:val="0"/>
                <w:sz w:val="22"/>
              </w:rPr>
              <w:t>45度高脱</w:t>
            </w:r>
            <w:proofErr w:type="gramEnd"/>
          </w:p>
        </w:tc>
        <w:tc>
          <w:tcPr>
            <w:tcW w:w="1714" w:type="pct"/>
            <w:vMerge/>
            <w:tcBorders>
              <w:top w:val="nil"/>
              <w:left w:val="single" w:sz="4" w:space="0" w:color="auto"/>
              <w:bottom w:val="single" w:sz="4" w:space="0" w:color="000000"/>
              <w:right w:val="single" w:sz="8" w:space="0" w:color="auto"/>
            </w:tcBorders>
            <w:vAlign w:val="center"/>
          </w:tcPr>
          <w:p w:rsidR="00B267AE" w:rsidRDefault="00B267AE" w:rsidP="00824723">
            <w:pPr>
              <w:widowControl/>
              <w:jc w:val="left"/>
              <w:rPr>
                <w:rFonts w:ascii="宋体" w:hAnsi="宋体" w:cs="宋体"/>
                <w:color w:val="000000"/>
                <w:kern w:val="0"/>
                <w:sz w:val="22"/>
              </w:rPr>
            </w:pP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透析室床单、被罩</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80-85度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手术（</w:t>
            </w:r>
            <w:proofErr w:type="gramStart"/>
            <w:r>
              <w:rPr>
                <w:rFonts w:ascii="宋体" w:hAnsi="宋体" w:cs="宋体" w:hint="eastAsia"/>
                <w:color w:val="000000"/>
                <w:kern w:val="0"/>
                <w:sz w:val="22"/>
              </w:rPr>
              <w:t>刷手衣</w:t>
            </w:r>
            <w:proofErr w:type="gramEnd"/>
            <w:r>
              <w:rPr>
                <w:rFonts w:ascii="宋体" w:hAnsi="宋体" w:cs="宋体" w:hint="eastAsia"/>
                <w:color w:val="000000"/>
                <w:kern w:val="0"/>
                <w:sz w:val="22"/>
              </w:rPr>
              <w:t>）</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80-85度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手术（辅单、治疗单）</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80-85度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病房（病号服）</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80-85度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病房（床单被罩）</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80-85度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床罩（含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r>
              <w:rPr>
                <w:rFonts w:ascii="宋体" w:hAnsi="宋体" w:cs="宋体" w:hint="eastAsia"/>
                <w:color w:val="000000"/>
                <w:kern w:val="0"/>
                <w:sz w:val="22"/>
              </w:rPr>
              <w:br/>
              <w:t>被罩（含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量10% 含棉量90%）</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产房用单罩</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10-20分钟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80-85度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不低于20分钟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床罩（含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r>
              <w:rPr>
                <w:rFonts w:ascii="宋体" w:hAnsi="宋体" w:cs="宋体" w:hint="eastAsia"/>
                <w:color w:val="000000"/>
                <w:kern w:val="0"/>
                <w:sz w:val="22"/>
              </w:rPr>
              <w:br/>
              <w:t>被罩（含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量10% 含棉量90%）</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院内工服（白大衣）</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50-65度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院内工服（刷手）</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50-65度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院内值班室床单被罩</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50-65度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量10% 含棉量90%</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急诊床单、被褥</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80-85度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量70% 含棉量30%</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proofErr w:type="gramStart"/>
            <w:r>
              <w:rPr>
                <w:rFonts w:ascii="宋体" w:hAnsi="宋体" w:cs="宋体" w:hint="eastAsia"/>
                <w:color w:val="000000"/>
                <w:kern w:val="0"/>
                <w:sz w:val="22"/>
              </w:rPr>
              <w:lastRenderedPageBreak/>
              <w:t>感染楼布草</w:t>
            </w:r>
            <w:proofErr w:type="gramEnd"/>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80-90度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30-60分钟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量65% 含棉量35%</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腔镜用毛巾</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70-85度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量90% 含棉量10%</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婴儿用布单、衣服</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50-65度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100%棉</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窗帘、隔帘、桌布</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45-55度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量70-90% 含棉量10%-30%</w:t>
            </w:r>
          </w:p>
        </w:tc>
      </w:tr>
      <w:tr w:rsidR="00B267AE" w:rsidTr="00824723">
        <w:trPr>
          <w:trHeight w:val="705"/>
        </w:trPr>
        <w:tc>
          <w:tcPr>
            <w:tcW w:w="593" w:type="pct"/>
            <w:tcBorders>
              <w:top w:val="nil"/>
              <w:left w:val="single" w:sz="8" w:space="0" w:color="auto"/>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棉马甲、120棉服</w:t>
            </w:r>
          </w:p>
        </w:tc>
        <w:tc>
          <w:tcPr>
            <w:tcW w:w="471"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10-15分钟</w:t>
            </w:r>
          </w:p>
        </w:tc>
        <w:tc>
          <w:tcPr>
            <w:tcW w:w="452"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高水位</w:t>
            </w:r>
          </w:p>
        </w:tc>
        <w:tc>
          <w:tcPr>
            <w:tcW w:w="424"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45-55度</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15-20分钟</w:t>
            </w:r>
          </w:p>
        </w:tc>
        <w:tc>
          <w:tcPr>
            <w:tcW w:w="480"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中和酸剂、柔顺剂</w:t>
            </w:r>
          </w:p>
        </w:tc>
        <w:tc>
          <w:tcPr>
            <w:tcW w:w="433" w:type="pct"/>
            <w:tcBorders>
              <w:top w:val="nil"/>
              <w:left w:val="nil"/>
              <w:bottom w:val="single" w:sz="4" w:space="0" w:color="auto"/>
              <w:right w:val="single" w:sz="4" w:space="0" w:color="auto"/>
            </w:tcBorders>
            <w:shd w:val="clear" w:color="auto" w:fill="auto"/>
            <w:vAlign w:val="center"/>
          </w:tcPr>
          <w:p w:rsidR="00B267AE" w:rsidRDefault="00B267AE" w:rsidP="00824723">
            <w:pPr>
              <w:widowControl/>
              <w:jc w:val="center"/>
              <w:rPr>
                <w:rFonts w:ascii="宋体" w:hAnsi="宋体" w:cs="宋体"/>
                <w:color w:val="000000"/>
                <w:kern w:val="0"/>
                <w:sz w:val="22"/>
              </w:rPr>
            </w:pPr>
            <w:r>
              <w:rPr>
                <w:rFonts w:ascii="宋体" w:hAnsi="宋体" w:cs="宋体" w:hint="eastAsia"/>
                <w:color w:val="000000"/>
                <w:kern w:val="0"/>
                <w:sz w:val="22"/>
              </w:rPr>
              <w:t>定时8-10分钟</w:t>
            </w:r>
          </w:p>
        </w:tc>
        <w:tc>
          <w:tcPr>
            <w:tcW w:w="1714" w:type="pct"/>
            <w:tcBorders>
              <w:top w:val="nil"/>
              <w:left w:val="nil"/>
              <w:bottom w:val="single" w:sz="4" w:space="0" w:color="auto"/>
              <w:right w:val="single" w:sz="8" w:space="0" w:color="auto"/>
            </w:tcBorders>
            <w:shd w:val="clear" w:color="auto" w:fill="auto"/>
            <w:vAlign w:val="center"/>
          </w:tcPr>
          <w:p w:rsidR="00B267AE" w:rsidRDefault="00B267AE" w:rsidP="00824723">
            <w:pPr>
              <w:widowControl/>
              <w:jc w:val="left"/>
              <w:rPr>
                <w:rFonts w:ascii="宋体" w:hAnsi="宋体" w:cs="宋体"/>
                <w:color w:val="000000"/>
                <w:kern w:val="0"/>
                <w:sz w:val="22"/>
              </w:rPr>
            </w:pPr>
            <w:r>
              <w:rPr>
                <w:rFonts w:ascii="宋体" w:hAnsi="宋体" w:cs="宋体" w:hint="eastAsia"/>
                <w:color w:val="000000"/>
                <w:kern w:val="0"/>
                <w:sz w:val="22"/>
              </w:rPr>
              <w:t>涤棉 含</w:t>
            </w:r>
            <w:proofErr w:type="gramStart"/>
            <w:r>
              <w:rPr>
                <w:rFonts w:ascii="宋体" w:hAnsi="宋体" w:cs="宋体" w:hint="eastAsia"/>
                <w:color w:val="000000"/>
                <w:kern w:val="0"/>
                <w:sz w:val="22"/>
              </w:rPr>
              <w:t>涤</w:t>
            </w:r>
            <w:proofErr w:type="gramEnd"/>
            <w:r>
              <w:rPr>
                <w:rFonts w:ascii="宋体" w:hAnsi="宋体" w:cs="宋体" w:hint="eastAsia"/>
                <w:color w:val="000000"/>
                <w:kern w:val="0"/>
                <w:sz w:val="22"/>
              </w:rPr>
              <w:t>量70-90% 含棉量10%-30%</w:t>
            </w:r>
          </w:p>
        </w:tc>
      </w:tr>
    </w:tbl>
    <w:p w:rsidR="00B267AE" w:rsidRDefault="00B267AE" w:rsidP="00B267AE">
      <w:pPr>
        <w:pStyle w:val="20"/>
        <w:spacing w:line="360" w:lineRule="auto"/>
        <w:rPr>
          <w:b w:val="0"/>
        </w:rPr>
      </w:pPr>
    </w:p>
    <w:p w:rsidR="00B267AE" w:rsidRDefault="00B267AE" w:rsidP="00B267AE">
      <w:pPr>
        <w:widowControl/>
        <w:jc w:val="left"/>
        <w:rPr>
          <w:rFonts w:ascii="Arial" w:eastAsia="黑体" w:hAnsi="Arial"/>
          <w:bCs/>
          <w:sz w:val="32"/>
          <w:szCs w:val="32"/>
        </w:rPr>
      </w:pPr>
      <w:r>
        <w:rPr>
          <w:b/>
        </w:rPr>
        <w:br w:type="page"/>
      </w:r>
    </w:p>
    <w:p w:rsidR="00B267AE" w:rsidRDefault="00B267AE" w:rsidP="00B267AE">
      <w:pPr>
        <w:pStyle w:val="20"/>
        <w:spacing w:line="360" w:lineRule="auto"/>
        <w:rPr>
          <w:b w:val="0"/>
        </w:rPr>
      </w:pPr>
      <w:r>
        <w:rPr>
          <w:b w:val="0"/>
        </w:rPr>
        <w:lastRenderedPageBreak/>
        <w:t>附件</w:t>
      </w:r>
      <w:r>
        <w:rPr>
          <w:rFonts w:hint="eastAsia"/>
          <w:b w:val="0"/>
        </w:rPr>
        <w:t>4</w:t>
      </w:r>
      <w:r>
        <w:rPr>
          <w:b w:val="0"/>
        </w:rPr>
        <w:t>：</w:t>
      </w:r>
      <w:r>
        <w:rPr>
          <w:rFonts w:hint="eastAsia"/>
          <w:b w:val="0"/>
        </w:rPr>
        <w:t>北京市密云区医院</w:t>
      </w:r>
      <w:r>
        <w:rPr>
          <w:b w:val="0"/>
        </w:rPr>
        <w:t>手术室常用敷料折叠步骤图解</w:t>
      </w:r>
      <w:bookmarkEnd w:id="5"/>
      <w:bookmarkEnd w:id="6"/>
    </w:p>
    <w:p w:rsidR="00B267AE" w:rsidRDefault="00B267AE" w:rsidP="00B267AE">
      <w:pPr>
        <w:spacing w:line="360" w:lineRule="auto"/>
        <w:jc w:val="center"/>
        <w:rPr>
          <w:rFonts w:ascii="楷体" w:eastAsia="楷体" w:hAnsi="楷体"/>
          <w:b/>
          <w:sz w:val="96"/>
          <w:szCs w:val="28"/>
        </w:rPr>
      </w:pPr>
    </w:p>
    <w:p w:rsidR="00B267AE" w:rsidRDefault="00B267AE" w:rsidP="00B267AE">
      <w:pPr>
        <w:spacing w:line="360" w:lineRule="auto"/>
        <w:jc w:val="center"/>
        <w:rPr>
          <w:rFonts w:ascii="楷体" w:eastAsia="楷体" w:hAnsi="楷体"/>
          <w:b/>
          <w:sz w:val="96"/>
          <w:szCs w:val="28"/>
        </w:rPr>
      </w:pPr>
    </w:p>
    <w:p w:rsidR="00B267AE" w:rsidRDefault="00B267AE" w:rsidP="00B267AE">
      <w:pPr>
        <w:spacing w:line="360" w:lineRule="auto"/>
        <w:jc w:val="center"/>
        <w:rPr>
          <w:rFonts w:ascii="楷体" w:eastAsia="楷体" w:hAnsi="楷体"/>
          <w:b/>
          <w:sz w:val="96"/>
          <w:szCs w:val="28"/>
        </w:rPr>
      </w:pPr>
    </w:p>
    <w:p w:rsidR="00B267AE" w:rsidRDefault="00B267AE" w:rsidP="00B267AE">
      <w:pPr>
        <w:spacing w:line="360" w:lineRule="auto"/>
        <w:jc w:val="center"/>
        <w:rPr>
          <w:rFonts w:ascii="楷体" w:eastAsia="楷体" w:hAnsi="楷体"/>
          <w:b/>
          <w:sz w:val="96"/>
          <w:szCs w:val="28"/>
        </w:rPr>
      </w:pPr>
      <w:r>
        <w:rPr>
          <w:rFonts w:ascii="楷体" w:eastAsia="楷体" w:hAnsi="楷体" w:hint="eastAsia"/>
          <w:b/>
          <w:sz w:val="96"/>
          <w:szCs w:val="28"/>
        </w:rPr>
        <w:t>手术室常用敷料</w:t>
      </w:r>
    </w:p>
    <w:p w:rsidR="00B267AE" w:rsidRDefault="00B267AE" w:rsidP="00B267AE">
      <w:pPr>
        <w:spacing w:line="360" w:lineRule="auto"/>
        <w:jc w:val="center"/>
        <w:rPr>
          <w:rFonts w:ascii="楷体" w:eastAsia="楷体" w:hAnsi="楷体"/>
          <w:b/>
          <w:sz w:val="96"/>
          <w:szCs w:val="28"/>
        </w:rPr>
      </w:pPr>
      <w:r>
        <w:rPr>
          <w:rFonts w:ascii="楷体" w:eastAsia="楷体" w:hAnsi="楷体" w:hint="eastAsia"/>
          <w:b/>
          <w:sz w:val="96"/>
          <w:szCs w:val="28"/>
        </w:rPr>
        <w:t>折叠步骤图解</w:t>
      </w:r>
    </w:p>
    <w:p w:rsidR="00B267AE" w:rsidRDefault="00B267AE" w:rsidP="00B267AE">
      <w:pPr>
        <w:jc w:val="center"/>
        <w:rPr>
          <w:rFonts w:ascii="楷体" w:eastAsia="楷体" w:hAnsi="楷体"/>
          <w:b/>
          <w:sz w:val="96"/>
          <w:szCs w:val="28"/>
        </w:rPr>
      </w:pPr>
    </w:p>
    <w:p w:rsidR="00B267AE" w:rsidRDefault="00B267AE" w:rsidP="00B267AE">
      <w:pPr>
        <w:jc w:val="right"/>
        <w:rPr>
          <w:rFonts w:asciiTheme="minorEastAsia" w:hAnsiTheme="minorEastAsia"/>
          <w:b/>
          <w:sz w:val="32"/>
          <w:szCs w:val="32"/>
        </w:rPr>
      </w:pPr>
    </w:p>
    <w:p w:rsidR="00B267AE" w:rsidRDefault="00B267AE" w:rsidP="00B267AE">
      <w:pPr>
        <w:jc w:val="right"/>
        <w:rPr>
          <w:rFonts w:asciiTheme="minorEastAsia" w:hAnsiTheme="minorEastAsia"/>
          <w:b/>
          <w:sz w:val="32"/>
          <w:szCs w:val="32"/>
        </w:rPr>
      </w:pPr>
    </w:p>
    <w:p w:rsidR="00B267AE" w:rsidRDefault="00B267AE" w:rsidP="00B267AE">
      <w:pPr>
        <w:jc w:val="right"/>
        <w:rPr>
          <w:rFonts w:asciiTheme="minorEastAsia" w:hAnsiTheme="minorEastAsia"/>
          <w:b/>
          <w:sz w:val="32"/>
          <w:szCs w:val="32"/>
        </w:rPr>
      </w:pPr>
      <w:r>
        <w:rPr>
          <w:rFonts w:asciiTheme="minorEastAsia" w:hAnsiTheme="minorEastAsia" w:hint="eastAsia"/>
          <w:b/>
          <w:sz w:val="32"/>
          <w:szCs w:val="32"/>
        </w:rPr>
        <w:t>总务科</w:t>
      </w:r>
    </w:p>
    <w:p w:rsidR="00B267AE" w:rsidRDefault="00B267AE" w:rsidP="00B267AE">
      <w:pPr>
        <w:jc w:val="right"/>
        <w:rPr>
          <w:rFonts w:asciiTheme="minorEastAsia" w:hAnsiTheme="minorEastAsia"/>
          <w:b/>
          <w:sz w:val="32"/>
          <w:szCs w:val="32"/>
        </w:rPr>
      </w:pPr>
      <w:r>
        <w:rPr>
          <w:rFonts w:asciiTheme="minorEastAsia" w:hAnsiTheme="minorEastAsia" w:hint="eastAsia"/>
          <w:b/>
          <w:sz w:val="32"/>
          <w:szCs w:val="32"/>
        </w:rPr>
        <w:t>2025年9月</w:t>
      </w:r>
    </w:p>
    <w:p w:rsidR="00B267AE" w:rsidRDefault="00B267AE" w:rsidP="00B267AE">
      <w:pPr>
        <w:jc w:val="right"/>
        <w:rPr>
          <w:rFonts w:ascii="楷体" w:eastAsia="楷体" w:hAnsi="楷体"/>
          <w:b/>
          <w:sz w:val="96"/>
          <w:szCs w:val="28"/>
        </w:rPr>
      </w:pPr>
    </w:p>
    <w:p w:rsidR="00B267AE" w:rsidRDefault="00B267AE" w:rsidP="00B267AE">
      <w:pPr>
        <w:pStyle w:val="TOC1"/>
        <w:jc w:val="center"/>
        <w:rPr>
          <w:rFonts w:ascii="Times New Roman" w:hAnsi="Times New Roman"/>
          <w:color w:val="auto"/>
          <w:sz w:val="32"/>
        </w:rPr>
      </w:pPr>
      <w:bookmarkStart w:id="7" w:name="_Toc24537"/>
      <w:bookmarkStart w:id="8" w:name="_Toc15883"/>
      <w:r>
        <w:rPr>
          <w:rFonts w:ascii="Times New Roman" w:hAnsi="宋体" w:hint="eastAsia"/>
          <w:color w:val="auto"/>
          <w:sz w:val="32"/>
          <w:lang w:val="zh-CN"/>
        </w:rPr>
        <w:t>目录</w:t>
      </w:r>
      <w:bookmarkEnd w:id="7"/>
      <w:bookmarkEnd w:id="8"/>
    </w:p>
    <w:p w:rsidR="00B267AE" w:rsidRDefault="00B267AE" w:rsidP="00B267AE">
      <w:pPr>
        <w:pStyle w:val="12"/>
        <w:tabs>
          <w:tab w:val="right" w:leader="dot" w:pos="8296"/>
        </w:tabs>
        <w:rPr>
          <w:sz w:val="28"/>
          <w:szCs w:val="28"/>
        </w:rPr>
      </w:pPr>
      <w:r>
        <w:rPr>
          <w:sz w:val="28"/>
          <w:szCs w:val="28"/>
        </w:rPr>
        <w:fldChar w:fldCharType="begin"/>
      </w:r>
      <w:r>
        <w:rPr>
          <w:sz w:val="28"/>
          <w:szCs w:val="28"/>
        </w:rPr>
        <w:instrText xml:space="preserve"> TOC \o "1-3" \h \z \u </w:instrText>
      </w:r>
      <w:r>
        <w:rPr>
          <w:sz w:val="28"/>
          <w:szCs w:val="28"/>
        </w:rPr>
        <w:fldChar w:fldCharType="separate"/>
      </w:r>
      <w:hyperlink w:anchor="_Toc509257038" w:history="1">
        <w:r>
          <w:rPr>
            <w:rStyle w:val="aff4"/>
            <w:rFonts w:hint="eastAsia"/>
            <w:sz w:val="28"/>
            <w:szCs w:val="28"/>
          </w:rPr>
          <w:t>一、白色切口巾</w:t>
        </w:r>
        <w:r>
          <w:rPr>
            <w:rStyle w:val="aff4"/>
            <w:sz w:val="28"/>
            <w:szCs w:val="28"/>
          </w:rPr>
          <w:t>、</w:t>
        </w:r>
        <w:r>
          <w:rPr>
            <w:rStyle w:val="aff4"/>
            <w:rFonts w:hint="eastAsia"/>
            <w:sz w:val="28"/>
            <w:szCs w:val="28"/>
          </w:rPr>
          <w:t>孔巾折叠</w:t>
        </w:r>
        <w:r>
          <w:rPr>
            <w:rStyle w:val="aff4"/>
            <w:sz w:val="28"/>
            <w:szCs w:val="28"/>
          </w:rPr>
          <w:t>步骤</w:t>
        </w:r>
        <w:r>
          <w:rPr>
            <w:rStyle w:val="aff4"/>
            <w:rFonts w:hint="eastAsia"/>
            <w:sz w:val="28"/>
            <w:szCs w:val="28"/>
          </w:rPr>
          <w:t>图解</w:t>
        </w:r>
      </w:hyperlink>
    </w:p>
    <w:p w:rsidR="00B267AE" w:rsidRDefault="00B267AE" w:rsidP="00B267AE">
      <w:pPr>
        <w:pStyle w:val="12"/>
        <w:tabs>
          <w:tab w:val="right" w:leader="dot" w:pos="8296"/>
        </w:tabs>
        <w:rPr>
          <w:sz w:val="28"/>
          <w:szCs w:val="28"/>
        </w:rPr>
      </w:pPr>
      <w:hyperlink w:anchor="_Toc509257039" w:history="1">
        <w:r>
          <w:rPr>
            <w:rStyle w:val="aff4"/>
            <w:rFonts w:hint="eastAsia"/>
            <w:sz w:val="28"/>
            <w:szCs w:val="28"/>
          </w:rPr>
          <w:t>二、刷手下衣-裤子折叠步骤图解</w:t>
        </w:r>
      </w:hyperlink>
    </w:p>
    <w:p w:rsidR="00B267AE" w:rsidRDefault="00B267AE" w:rsidP="00B267AE">
      <w:pPr>
        <w:pStyle w:val="12"/>
        <w:tabs>
          <w:tab w:val="right" w:leader="dot" w:pos="8296"/>
        </w:tabs>
        <w:rPr>
          <w:sz w:val="28"/>
          <w:szCs w:val="28"/>
        </w:rPr>
      </w:pPr>
      <w:hyperlink w:anchor="_Toc509257040" w:history="1">
        <w:r>
          <w:rPr>
            <w:rStyle w:val="aff4"/>
            <w:rFonts w:hint="eastAsia"/>
            <w:sz w:val="28"/>
            <w:szCs w:val="28"/>
          </w:rPr>
          <w:t>三、刷手上衣折叠步骤图解</w:t>
        </w:r>
      </w:hyperlink>
    </w:p>
    <w:p w:rsidR="00B267AE" w:rsidRDefault="00B267AE" w:rsidP="00B267AE">
      <w:pPr>
        <w:pStyle w:val="12"/>
        <w:tabs>
          <w:tab w:val="right" w:leader="dot" w:pos="8296"/>
        </w:tabs>
        <w:rPr>
          <w:sz w:val="28"/>
          <w:szCs w:val="28"/>
        </w:rPr>
      </w:pPr>
      <w:hyperlink w:anchor="_Toc509257041" w:history="1">
        <w:r>
          <w:rPr>
            <w:rStyle w:val="aff4"/>
            <w:rFonts w:hint="eastAsia"/>
            <w:sz w:val="28"/>
            <w:szCs w:val="28"/>
          </w:rPr>
          <w:t>四、手术衣折叠步骤图解</w:t>
        </w:r>
      </w:hyperlink>
    </w:p>
    <w:p w:rsidR="00B267AE" w:rsidRDefault="00B267AE" w:rsidP="00B267AE">
      <w:pPr>
        <w:pStyle w:val="12"/>
        <w:tabs>
          <w:tab w:val="right" w:leader="dot" w:pos="8296"/>
        </w:tabs>
        <w:rPr>
          <w:sz w:val="28"/>
          <w:szCs w:val="28"/>
        </w:rPr>
      </w:pPr>
      <w:hyperlink w:anchor="_Toc509257042" w:history="1">
        <w:r>
          <w:rPr>
            <w:rStyle w:val="aff4"/>
            <w:rFonts w:hint="eastAsia"/>
            <w:sz w:val="28"/>
            <w:szCs w:val="28"/>
          </w:rPr>
          <w:t>五、三折中单折叠步骤图解</w:t>
        </w:r>
      </w:hyperlink>
    </w:p>
    <w:p w:rsidR="00B267AE" w:rsidRDefault="00B267AE" w:rsidP="00B267AE">
      <w:pPr>
        <w:pStyle w:val="12"/>
        <w:tabs>
          <w:tab w:val="right" w:leader="dot" w:pos="8296"/>
        </w:tabs>
        <w:rPr>
          <w:sz w:val="28"/>
          <w:szCs w:val="28"/>
        </w:rPr>
      </w:pPr>
      <w:hyperlink w:anchor="_Toc509257043" w:history="1">
        <w:r>
          <w:rPr>
            <w:rStyle w:val="aff4"/>
            <w:rFonts w:hint="eastAsia"/>
            <w:sz w:val="28"/>
            <w:szCs w:val="28"/>
          </w:rPr>
          <w:t>六、四折</w:t>
        </w:r>
        <w:r>
          <w:rPr>
            <w:rStyle w:val="aff4"/>
            <w:sz w:val="28"/>
            <w:szCs w:val="28"/>
          </w:rPr>
          <w:t>中单</w:t>
        </w:r>
        <w:r>
          <w:rPr>
            <w:rStyle w:val="aff4"/>
            <w:rFonts w:hint="eastAsia"/>
            <w:sz w:val="28"/>
            <w:szCs w:val="28"/>
          </w:rPr>
          <w:t>折叠步骤图解</w:t>
        </w:r>
      </w:hyperlink>
    </w:p>
    <w:p w:rsidR="00B267AE" w:rsidRDefault="00B267AE" w:rsidP="00B267AE">
      <w:pPr>
        <w:pStyle w:val="12"/>
        <w:tabs>
          <w:tab w:val="right" w:leader="dot" w:pos="8296"/>
        </w:tabs>
        <w:rPr>
          <w:sz w:val="28"/>
          <w:szCs w:val="28"/>
        </w:rPr>
      </w:pPr>
      <w:hyperlink w:anchor="_Toc509257044" w:history="1">
        <w:r>
          <w:rPr>
            <w:rStyle w:val="aff4"/>
            <w:rFonts w:hint="eastAsia"/>
            <w:sz w:val="28"/>
            <w:szCs w:val="28"/>
          </w:rPr>
          <w:t>七、大腹单</w:t>
        </w:r>
        <w:r>
          <w:rPr>
            <w:rStyle w:val="aff4"/>
            <w:sz w:val="28"/>
            <w:szCs w:val="28"/>
          </w:rPr>
          <w:t>、切口</w:t>
        </w:r>
        <w:r>
          <w:rPr>
            <w:rStyle w:val="aff4"/>
            <w:rFonts w:hint="eastAsia"/>
            <w:sz w:val="28"/>
            <w:szCs w:val="28"/>
          </w:rPr>
          <w:t>单折叠步骤图解</w:t>
        </w:r>
      </w:hyperlink>
    </w:p>
    <w:p w:rsidR="00B267AE" w:rsidRPr="002838E8" w:rsidRDefault="00B267AE" w:rsidP="00B267AE">
      <w:pPr>
        <w:rPr>
          <w:rStyle w:val="aff4"/>
          <w:rFonts w:ascii="宋体" w:hAnsi="宋体"/>
          <w:b/>
          <w:caps/>
          <w:color w:val="000000" w:themeColor="text1"/>
          <w:kern w:val="0"/>
          <w:sz w:val="28"/>
          <w:szCs w:val="28"/>
        </w:rPr>
      </w:pPr>
      <w:r w:rsidRPr="002838E8">
        <w:rPr>
          <w:rStyle w:val="aff4"/>
          <w:rFonts w:ascii="宋体" w:hAnsi="宋体" w:hint="eastAsia"/>
          <w:caps/>
          <w:color w:val="000000" w:themeColor="text1"/>
          <w:kern w:val="0"/>
          <w:sz w:val="28"/>
          <w:szCs w:val="28"/>
        </w:rPr>
        <w:t>八</w:t>
      </w:r>
      <w:r w:rsidRPr="002838E8">
        <w:rPr>
          <w:rStyle w:val="aff4"/>
          <w:rFonts w:ascii="宋体" w:hAnsi="宋体"/>
          <w:caps/>
          <w:color w:val="000000" w:themeColor="text1"/>
          <w:kern w:val="0"/>
          <w:sz w:val="28"/>
          <w:szCs w:val="28"/>
        </w:rPr>
        <w:t>、单孔</w:t>
      </w:r>
      <w:r w:rsidRPr="002838E8">
        <w:rPr>
          <w:rStyle w:val="aff4"/>
          <w:rFonts w:ascii="宋体" w:hAnsi="宋体" w:hint="eastAsia"/>
          <w:caps/>
          <w:color w:val="000000" w:themeColor="text1"/>
          <w:kern w:val="0"/>
          <w:sz w:val="28"/>
          <w:szCs w:val="28"/>
        </w:rPr>
        <w:t>腹单折叠</w:t>
      </w:r>
      <w:r w:rsidRPr="002838E8">
        <w:rPr>
          <w:rStyle w:val="aff4"/>
          <w:rFonts w:ascii="宋体" w:hAnsi="宋体"/>
          <w:caps/>
          <w:color w:val="000000" w:themeColor="text1"/>
          <w:kern w:val="0"/>
          <w:sz w:val="28"/>
          <w:szCs w:val="28"/>
        </w:rPr>
        <w:t>步骤图解</w:t>
      </w:r>
    </w:p>
    <w:p w:rsidR="00B267AE" w:rsidRDefault="00B267AE" w:rsidP="00B267AE">
      <w:pPr>
        <w:pStyle w:val="12"/>
        <w:tabs>
          <w:tab w:val="right" w:leader="dot" w:pos="8296"/>
        </w:tabs>
        <w:rPr>
          <w:sz w:val="28"/>
          <w:szCs w:val="28"/>
        </w:rPr>
      </w:pPr>
    </w:p>
    <w:p w:rsidR="00B267AE" w:rsidRDefault="00B267AE" w:rsidP="00B267AE">
      <w:pPr>
        <w:pStyle w:val="12"/>
        <w:tabs>
          <w:tab w:val="right" w:leader="dot" w:pos="8296"/>
        </w:tabs>
        <w:rPr>
          <w:sz w:val="28"/>
          <w:szCs w:val="28"/>
        </w:rPr>
      </w:pPr>
    </w:p>
    <w:p w:rsidR="00B267AE" w:rsidRDefault="00B267AE" w:rsidP="00B267AE">
      <w:pPr>
        <w:pStyle w:val="12"/>
        <w:tabs>
          <w:tab w:val="right" w:leader="dot" w:pos="8296"/>
        </w:tabs>
      </w:pPr>
    </w:p>
    <w:p w:rsidR="00B267AE" w:rsidRDefault="00B267AE" w:rsidP="00B267AE">
      <w:pPr>
        <w:pStyle w:val="12"/>
        <w:tabs>
          <w:tab w:val="right" w:leader="dot" w:pos="8296"/>
        </w:tabs>
      </w:pPr>
      <w:r>
        <w:rPr>
          <w:sz w:val="28"/>
          <w:szCs w:val="28"/>
        </w:rPr>
        <w:fldChar w:fldCharType="end"/>
      </w:r>
    </w:p>
    <w:p w:rsidR="00B267AE" w:rsidRDefault="00B267AE" w:rsidP="00B267AE">
      <w:pPr>
        <w:widowControl/>
        <w:jc w:val="left"/>
        <w:rPr>
          <w:rFonts w:asciiTheme="minorEastAsia" w:hAnsiTheme="minorEastAsia"/>
          <w:sz w:val="32"/>
          <w:szCs w:val="32"/>
        </w:rPr>
      </w:pPr>
      <w:r>
        <w:rPr>
          <w:rFonts w:asciiTheme="minorEastAsia" w:hAnsiTheme="minorEastAsia"/>
          <w:sz w:val="32"/>
          <w:szCs w:val="32"/>
        </w:rPr>
        <w:br w:type="page"/>
      </w:r>
    </w:p>
    <w:p w:rsidR="00B267AE" w:rsidRDefault="00B267AE" w:rsidP="00B267AE">
      <w:pPr>
        <w:widowControl/>
        <w:jc w:val="left"/>
        <w:rPr>
          <w:rFonts w:asciiTheme="minorEastAsia" w:hAnsiTheme="minorEastAsia"/>
          <w:sz w:val="32"/>
          <w:szCs w:val="32"/>
        </w:rPr>
      </w:pPr>
      <w:r>
        <w:rPr>
          <w:rFonts w:asciiTheme="minorEastAsia" w:hAnsiTheme="minorEastAsia" w:hint="eastAsia"/>
          <w:sz w:val="32"/>
          <w:szCs w:val="32"/>
        </w:rPr>
        <w:lastRenderedPageBreak/>
        <w:t>一</w:t>
      </w:r>
      <w:r>
        <w:rPr>
          <w:rFonts w:asciiTheme="minorEastAsia" w:hAnsiTheme="minorEastAsia"/>
          <w:sz w:val="32"/>
          <w:szCs w:val="32"/>
        </w:rPr>
        <w:t>、</w:t>
      </w:r>
      <w:r>
        <w:rPr>
          <w:rFonts w:asciiTheme="minorEastAsia" w:hAnsiTheme="minorEastAsia" w:hint="eastAsia"/>
          <w:sz w:val="32"/>
          <w:szCs w:val="32"/>
        </w:rPr>
        <w:t>白</w:t>
      </w:r>
      <w:r>
        <w:rPr>
          <w:rFonts w:asciiTheme="minorEastAsia" w:hAnsiTheme="minorEastAsia"/>
          <w:sz w:val="32"/>
          <w:szCs w:val="32"/>
        </w:rPr>
        <w:t>色切口巾、孔巾折叠</w:t>
      </w:r>
      <w:r>
        <w:rPr>
          <w:rFonts w:asciiTheme="minorEastAsia" w:hAnsiTheme="minorEastAsia" w:hint="eastAsia"/>
          <w:sz w:val="32"/>
          <w:szCs w:val="32"/>
        </w:rPr>
        <w:t>步骤</w:t>
      </w:r>
      <w:r>
        <w:rPr>
          <w:rFonts w:asciiTheme="minorEastAsia" w:hAnsiTheme="minorEastAsia"/>
          <w:sz w:val="32"/>
          <w:szCs w:val="32"/>
        </w:rPr>
        <w:t>图解</w:t>
      </w: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77696" behindDoc="0" locked="0" layoutInCell="1" allowOverlap="1" wp14:anchorId="32FF290B" wp14:editId="01D64D03">
                <wp:simplePos x="0" y="0"/>
                <wp:positionH relativeFrom="column">
                  <wp:posOffset>0</wp:posOffset>
                </wp:positionH>
                <wp:positionV relativeFrom="paragraph">
                  <wp:posOffset>5709920</wp:posOffset>
                </wp:positionV>
                <wp:extent cx="3571240" cy="3071495"/>
                <wp:effectExtent l="0" t="0" r="10160" b="0"/>
                <wp:wrapNone/>
                <wp:docPr id="2072" name="组合 23"/>
                <wp:cNvGraphicFramePr/>
                <a:graphic xmlns:a="http://schemas.openxmlformats.org/drawingml/2006/main">
                  <a:graphicData uri="http://schemas.microsoft.com/office/word/2010/wordprocessingGroup">
                    <wpg:wgp>
                      <wpg:cNvGrpSpPr/>
                      <wpg:grpSpPr>
                        <a:xfrm>
                          <a:off x="0" y="0"/>
                          <a:ext cx="3571240" cy="3071495"/>
                          <a:chOff x="0" y="0"/>
                          <a:chExt cx="4350398" cy="3265715"/>
                        </a:xfrm>
                      </wpg:grpSpPr>
                      <pic:pic xmlns:pic="http://schemas.openxmlformats.org/drawingml/2006/picture">
                        <pic:nvPicPr>
                          <pic:cNvPr id="2073"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0398" cy="3265715"/>
                          </a:xfrm>
                          <a:prstGeom prst="rect">
                            <a:avLst/>
                          </a:prstGeom>
                        </pic:spPr>
                      </pic:pic>
                      <wpg:grpSp>
                        <wpg:cNvPr id="2074" name="组合 3"/>
                        <wpg:cNvGrpSpPr/>
                        <wpg:grpSpPr>
                          <a:xfrm>
                            <a:off x="78819" y="95321"/>
                            <a:ext cx="439163" cy="393614"/>
                            <a:chOff x="78819" y="95321"/>
                            <a:chExt cx="439163" cy="393614"/>
                          </a:xfrm>
                        </wpg:grpSpPr>
                        <wps:wsp>
                          <wps:cNvPr id="2075" name="椭圆 6"/>
                          <wps:cNvSpPr/>
                          <wps:spPr>
                            <a:xfrm>
                              <a:off x="78819" y="97189"/>
                              <a:ext cx="439163" cy="36746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76" name="文本框 12"/>
                          <wps:cNvSpPr txBox="1"/>
                          <wps:spPr>
                            <a:xfrm>
                              <a:off x="156886" y="95321"/>
                              <a:ext cx="283116" cy="393614"/>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wps:txbx>
                          <wps:bodyPr wrap="square" rtlCol="0">
                            <a:spAutoFit/>
                          </wps:bodyPr>
                        </wps:wsp>
                      </wpg:grpSp>
                      <wps:wsp>
                        <wps:cNvPr id="2077" name="下弧形箭头 4"/>
                        <wps:cNvSpPr/>
                        <wps:spPr>
                          <a:xfrm>
                            <a:off x="1263404" y="1197429"/>
                            <a:ext cx="1619367" cy="576943"/>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78" name="椭圆 5"/>
                        <wps:cNvSpPr/>
                        <wps:spPr>
                          <a:xfrm>
                            <a:off x="3353461" y="1208315"/>
                            <a:ext cx="996937" cy="117565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23" o:spid="_x0000_s1026" style="position:absolute;margin-left:0;margin-top:449.6pt;width:281.2pt;height:241.85pt;z-index:251677696" coordsize="43503,32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43503;height:3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2QP3GAAAA3QAAAA8AAABkcnMvZG93bnJldi54bWxEj0FrAjEUhO+C/yE8wYvUrApu2RpFRKGF&#10;Iqhtz4/kdXfr5mXdRF3/fSMIHoeZ+YaZLVpbiQs1vnSsYDRMQBBrZ0rOFXwdNi+vIHxANlg5JgU3&#10;8rCYdzszzIy78o4u+5CLCGGfoYIihDqT0uuCLPqhq4mj9+saiyHKJpemwWuE20qOk2QqLZYcFwqs&#10;aVWQPu7PVsFm/Tlo3cfhZ5suV/ZU/Wn97bRS/V67fAMRqA3P8KP9bhSMk3QC9zfxCc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ZA/cYAAADdAAAADwAAAAAAAAAAAAAA&#10;AACfAgAAZHJzL2Rvd25yZXYueG1sUEsFBgAAAAAEAAQA9wAAAJIDAAAAAA==&#10;">
                  <v:imagedata r:id="rId8" o:title=""/>
                  <v:path arrowok="t"/>
                </v:shape>
                <v:group id="组合 3" o:spid="_x0000_s1028" style="position:absolute;left:788;top:953;width:4391;height:3936" coordorigin="78819,95321" coordsize="439163,39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oval id="椭圆 6" o:spid="_x0000_s1029" style="position:absolute;left:78819;top:97189;width:439163;height:367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uhsYA&#10;AADdAAAADwAAAGRycy9kb3ducmV2LnhtbESPQWsCMRSE70L/Q3iF3jSrUJWtUUptQZEKq/b+2Lxu&#10;lm5elk3qpv56IxQ8DjPzDbNYRduIM3W+dqxgPMpAEJdO11wpOB0/hnMQPiBrbByTgj/ysFo+DBaY&#10;a9dzQedDqESCsM9RgQmhzaX0pSGLfuRa4uR9u85iSLKrpO6wT3DbyEmWTaXFmtOCwZbeDJU/h1+r&#10;YG33GznfjWfrrfks+q+6uLzHqNTTY3x9AREohnv4v73RCibZ7Bl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tuhsYAAADdAAAADwAAAAAAAAAAAAAAAACYAgAAZHJz&#10;L2Rvd25yZXYueG1sUEsFBgAAAAAEAAQA9QAAAIsDAAAAAA==&#10;" fillcolor="white [3212]" strokecolor="black [3213]" strokeweight="2pt"/>
                  <v:shapetype id="_x0000_t202" coordsize="21600,21600" o:spt="202" path="m,l,21600r21600,l21600,xe">
                    <v:stroke joinstyle="miter"/>
                    <v:path gradientshapeok="t" o:connecttype="rect"/>
                  </v:shapetype>
                  <v:shape id="文本框 12" o:spid="_x0000_s1030" type="#_x0000_t202" style="position:absolute;left:156886;top:95321;width:283116;height:39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GFsMA&#10;AADdAAAADwAAAGRycy9kb3ducmV2LnhtbESPQWsCMRSE74X+h/AKvdVEQVu2RpFWwYOX2u39sXnd&#10;LN28LJunu/77RhA8DjPzDbNcj6FVZ+pTE9nCdGJAEVfRNVxbKL93L2+gkiA7bCOThQslWK8eH5ZY&#10;uDjwF52PUqsM4VSgBS/SFVqnylPANIkdcfZ+Yx9Qsuxr7XocMjy0embMQgdsOC947OjDU/V3PAUL&#10;Im4zvZTbkPY/4+Fz8KaaY2nt89O4eQclNMo9fGvvnYWZeV3A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1GFsMAAADdAAAADwAAAAAAAAAAAAAAAACYAgAAZHJzL2Rv&#10;d25yZXYueG1sUEsFBgAAAAAEAAQA9QAAAIg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v:textbox>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下弧形箭头 4" o:spid="_x0000_s1031" type="#_x0000_t104" style="position:absolute;left:12634;top:11974;width:16193;height:5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PVMQA&#10;AADdAAAADwAAAGRycy9kb3ducmV2LnhtbESPQWvCQBSE7wX/w/IEb3WTHLSkriKCIN7UWvD2yD6T&#10;aPbtkt3E2F/fFQo9DjPzDbNYDaYRPbW+tqwgnSYgiAuray4VfJ227x8gfEDW2FgmBU/ysFqO3haY&#10;a/vgA/XHUIoIYZ+jgioEl0vpi4oM+ql1xNG72tZgiLItpW7xEeGmkVmSzKTBmuNChY42FRX3Y2cU&#10;nHVK3/vZpTtvXXfLLjJ1P32q1GQ8rD9BBBrCf/ivvdMKsmQ+h9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j1TEAAAA3QAAAA8AAAAAAAAAAAAAAAAAmAIAAGRycy9k&#10;b3ducmV2LnhtbFBLBQYAAAAABAAEAPUAAACJAwAAAAA=&#10;" adj="17752,20638,5400" fillcolor="red" strokecolor="red" strokeweight="2pt"/>
                <v:oval id="椭圆 5" o:spid="_x0000_s1032" style="position:absolute;left:33534;top:12083;width:9969;height:11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MJsIA&#10;AADdAAAADwAAAGRycy9kb3ducmV2LnhtbERPS2vCQBC+C/6HZQq96aYW2hJdpQg+KFjQeOltzI5J&#10;bHY2ZFeN/945CB4/vvdk1rlaXagNlWcDb8MEFHHubcWFgX22GHyBChHZYu2ZDNwowGza700wtf7K&#10;W7rsYqEkhEOKBsoYm1TrkJfkMAx9Qyzc0bcOo8C20LbFq4S7Wo+S5EM7rFgaSmxoXlL+vzs76T0u&#10;V3/483vKHOLpsInv22y/Mub1pfseg4rUxaf44V5bA6PkU+bKG3kCe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8wmwgAAAN0AAAAPAAAAAAAAAAAAAAAAAJgCAABkcnMvZG93&#10;bnJldi54bWxQSwUGAAAAAAQABAD1AAAAhwMAAAAA&#10;" filled="f" strokecolor="red" strokeweight="2.25pt"/>
              </v:group>
            </w:pict>
          </mc:Fallback>
        </mc:AlternateContent>
      </w:r>
      <w:r>
        <w:rPr>
          <w:rFonts w:asciiTheme="minorEastAsia" w:hAnsiTheme="minorEastAsia"/>
          <w:noProof/>
          <w:sz w:val="32"/>
          <w:szCs w:val="32"/>
        </w:rPr>
        <mc:AlternateContent>
          <mc:Choice Requires="wpg">
            <w:drawing>
              <wp:anchor distT="0" distB="0" distL="114300" distR="114300" simplePos="0" relativeHeight="251676672" behindDoc="0" locked="0" layoutInCell="1" allowOverlap="1" wp14:anchorId="1555208B" wp14:editId="7DCE2DAA">
                <wp:simplePos x="0" y="0"/>
                <wp:positionH relativeFrom="column">
                  <wp:posOffset>0</wp:posOffset>
                </wp:positionH>
                <wp:positionV relativeFrom="paragraph">
                  <wp:posOffset>2869565</wp:posOffset>
                </wp:positionV>
                <wp:extent cx="3494405" cy="2545715"/>
                <wp:effectExtent l="0" t="0" r="0" b="6985"/>
                <wp:wrapNone/>
                <wp:docPr id="2065" name="组合 20"/>
                <wp:cNvGraphicFramePr/>
                <a:graphic xmlns:a="http://schemas.openxmlformats.org/drawingml/2006/main">
                  <a:graphicData uri="http://schemas.microsoft.com/office/word/2010/wordprocessingGroup">
                    <wpg:wgp>
                      <wpg:cNvGrpSpPr/>
                      <wpg:grpSpPr>
                        <a:xfrm>
                          <a:off x="0" y="0"/>
                          <a:ext cx="3494405" cy="2545715"/>
                          <a:chOff x="0" y="0"/>
                          <a:chExt cx="4350397" cy="3265714"/>
                        </a:xfrm>
                      </wpg:grpSpPr>
                      <pic:pic xmlns:pic="http://schemas.openxmlformats.org/drawingml/2006/picture">
                        <pic:nvPicPr>
                          <pic:cNvPr id="2066"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0397" cy="3265714"/>
                          </a:xfrm>
                          <a:prstGeom prst="rect">
                            <a:avLst/>
                          </a:prstGeom>
                        </pic:spPr>
                      </pic:pic>
                      <wpg:grpSp>
                        <wpg:cNvPr id="2067" name="组合 3"/>
                        <wpg:cNvGrpSpPr/>
                        <wpg:grpSpPr>
                          <a:xfrm>
                            <a:off x="121974" y="21584"/>
                            <a:ext cx="3520814" cy="2558330"/>
                            <a:chOff x="121974" y="21584"/>
                            <a:chExt cx="3520814" cy="2558330"/>
                          </a:xfrm>
                        </wpg:grpSpPr>
                        <wpg:grpSp>
                          <wpg:cNvPr id="2068" name="组合 4"/>
                          <wpg:cNvGrpSpPr/>
                          <wpg:grpSpPr>
                            <a:xfrm>
                              <a:off x="121974" y="21584"/>
                              <a:ext cx="431240" cy="474910"/>
                              <a:chOff x="121974" y="21584"/>
                              <a:chExt cx="431240" cy="474910"/>
                            </a:xfrm>
                          </wpg:grpSpPr>
                          <wps:wsp>
                            <wps:cNvPr id="2069" name="椭圆 6"/>
                            <wps:cNvSpPr/>
                            <wps:spPr>
                              <a:xfrm>
                                <a:off x="121974" y="43389"/>
                                <a:ext cx="431240" cy="4015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70" name="文本框 9"/>
                            <wps:cNvSpPr txBox="1"/>
                            <wps:spPr>
                              <a:xfrm>
                                <a:off x="196079" y="21584"/>
                                <a:ext cx="283017" cy="474910"/>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wps:txbx>
                            <wps:bodyPr wrap="square" rtlCol="0">
                              <a:spAutoFit/>
                            </wps:bodyPr>
                          </wps:wsp>
                        </wpg:grpSp>
                        <wps:wsp>
                          <wps:cNvPr id="2071" name="椭圆 5"/>
                          <wps:cNvSpPr/>
                          <wps:spPr>
                            <a:xfrm>
                              <a:off x="1389445" y="1632857"/>
                              <a:ext cx="2253343" cy="94705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wgp>
                  </a:graphicData>
                </a:graphic>
              </wp:anchor>
            </w:drawing>
          </mc:Choice>
          <mc:Fallback>
            <w:pict>
              <v:group id="组合 20" o:spid="_x0000_s1033" style="position:absolute;margin-left:0;margin-top:225.95pt;width:275.15pt;height:200.45pt;z-index:251676672" coordsize="43503,32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">
                <v:shape id="图片 2" o:spid="_x0000_s1034" type="#_x0000_t75" style="position:absolute;width:43503;height:3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5PzDAAAA3QAAAA8AAABkcnMvZG93bnJldi54bWxEj8FqwzAQRO+B/oPYQm+JnByc4FoOwaHF&#10;EAg0yQcs1tYysVbGUm3376tAoMdh3sww+X62nRhp8K1jBetVAoK4drrlRsHt+rHcgfABWWPnmBT8&#10;kod98bLIMdNu4i8aL6ERsYR9hgpMCH0mpa8NWfQr1xNH79sNFkOUQyP1gFMst53cJEkqLbYcFwz2&#10;VBqq75cfq4BNcyzLiJ5d/3l0t+rUVoetUm+v8+EdRKA5/MPPdKUVbJI0hceb+AR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7k/MMAAADdAAAADwAAAAAAAAAAAAAAAACf&#10;AgAAZHJzL2Rvd25yZXYueG1sUEsFBgAAAAAEAAQA9wAAAI8DAAAAAA==&#10;">
                  <v:imagedata r:id="rId10" o:title=""/>
                  <v:path arrowok="t"/>
                </v:shape>
                <v:group id="组合 3" o:spid="_x0000_s1035" style="position:absolute;left:1219;top:215;width:35208;height:25584" coordorigin="1219,215" coordsize="35208,25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group id="组合 4" o:spid="_x0000_s1036" style="position:absolute;left:1219;top:215;width:4313;height:4749" coordorigin="1219,215" coordsize="4312,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oval id="椭圆 6" o:spid="_x0000_s1037" style="position:absolute;left:1219;top:433;width:4313;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XsYA&#10;AADdAAAADwAAAGRycy9kb3ducmV2LnhtbESPT2sCMRTE7wW/Q3iCt5rVg7Vbo4h/wCItrNr7Y/O6&#10;Wbp5WTbRTfvpTaHQ4zAzv2EWq2gbcaPO144VTMYZCOLS6ZorBZfz/nEOwgdkjY1jUvBNHlbLwcMC&#10;c+16Luh2CpVIEPY5KjAhtLmUvjRk0Y9dS5y8T9dZDEl2ldQd9gluGznNspm0WHNaMNjSxlD5dbpa&#10;BVv7fpDz4+Rp+2reiv6jLn52MSo1Gsb1C4hAMfyH/9oHrWCazZ7h9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XsYAAADdAAAADwAAAAAAAAAAAAAAAACYAgAAZHJz&#10;L2Rvd25yZXYueG1sUEsFBgAAAAAEAAQA9QAAAIsDAAAAAA==&#10;" fillcolor="white [3212]" strokecolor="black [3213]" strokeweight="2pt"/>
                    <v:shape id="文本框 9" o:spid="_x0000_s1038" type="#_x0000_t202" style="position:absolute;left:1960;top:215;width:2830;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7+cAA&#10;AADdAAAADwAAAGRycy9kb3ducmV2LnhtbERPTWsCMRC9F/ofwhS81URBW7ZGkVbBg5fa7X3YjJvF&#10;zWTZjO76782h0OPjfa82Y2jVjfrURLYwmxpQxFV0DdcWyp/96zuoJMgO28hk4U4JNuvnpxUWLg78&#10;TbeT1CqHcCrQghfpCq1T5SlgmsaOOHPn2AeUDPtaux6HHB5aPTdmqQM2nBs8dvTpqbqcrsGCiNvO&#10;7uUupMPvePwavKkWWFo7eRm3H6CERvkX/7kPzsLcvOX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h7+cAAAADdAAAADwAAAAAAAAAAAAAAAACYAgAAZHJzL2Rvd25y&#10;ZXYueG1sUEsFBgAAAAAEAAQA9QAAAIU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v:textbox>
                    </v:shape>
                  </v:group>
                  <v:oval id="椭圆 5" o:spid="_x0000_s1039" style="position:absolute;left:13894;top:16328;width:22533;height:9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lu8MA&#10;AADdAAAADwAAAGRycy9kb3ducmV2LnhtbESPzYrCMBSF94LvEK7gTlMVVDpGEWFGERS0bmZ3p7m2&#10;dZqb0kStb28EweXh/Hyc2aIxpbhR7QrLCgb9CARxanXBmYJT8t2bgnAeWWNpmRQ8yMFi3m7NMNb2&#10;zge6HX0mwgi7GBXk3lexlC7NyaDr24o4eGdbG/RB1pnUNd7DuCnlMIrG0mDBgZBjRauc0v/j1QTu&#10;+Wf9i9v9JTGIl7+dHx2S01qpbqdZfoHw1PhP+N3eaAXDaDKA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Flu8MAAADdAAAADwAAAAAAAAAAAAAAAACYAgAAZHJzL2Rv&#10;d25yZXYueG1sUEsFBgAAAAAEAAQA9QAAAIgDAAAAAA==&#10;" filled="f" strokecolor="red" strokeweight="2.25pt"/>
                </v:group>
              </v:group>
            </w:pict>
          </mc:Fallback>
        </mc:AlternateContent>
      </w:r>
      <w:r>
        <w:rPr>
          <w:rFonts w:asciiTheme="minorEastAsia" w:hAnsiTheme="minorEastAsia"/>
          <w:noProof/>
          <w:sz w:val="32"/>
          <w:szCs w:val="32"/>
        </w:rPr>
        <mc:AlternateContent>
          <mc:Choice Requires="wpg">
            <w:drawing>
              <wp:anchor distT="0" distB="0" distL="114300" distR="114300" simplePos="0" relativeHeight="251675648" behindDoc="0" locked="0" layoutInCell="1" allowOverlap="1" wp14:anchorId="69BADA4D" wp14:editId="4055AC71">
                <wp:simplePos x="0" y="0"/>
                <wp:positionH relativeFrom="column">
                  <wp:posOffset>0</wp:posOffset>
                </wp:positionH>
                <wp:positionV relativeFrom="paragraph">
                  <wp:posOffset>0</wp:posOffset>
                </wp:positionV>
                <wp:extent cx="3571240" cy="2580005"/>
                <wp:effectExtent l="0" t="0" r="0" b="0"/>
                <wp:wrapNone/>
                <wp:docPr id="2058" name="组合 18"/>
                <wp:cNvGraphicFramePr/>
                <a:graphic xmlns:a="http://schemas.openxmlformats.org/drawingml/2006/main">
                  <a:graphicData uri="http://schemas.microsoft.com/office/word/2010/wordprocessingGroup">
                    <wpg:wgp>
                      <wpg:cNvGrpSpPr/>
                      <wpg:grpSpPr>
                        <a:xfrm>
                          <a:off x="0" y="0"/>
                          <a:ext cx="3571240" cy="2580005"/>
                          <a:chOff x="0" y="0"/>
                          <a:chExt cx="4350398" cy="3265714"/>
                        </a:xfrm>
                      </wpg:grpSpPr>
                      <pic:pic xmlns:pic="http://schemas.openxmlformats.org/drawingml/2006/picture">
                        <pic:nvPicPr>
                          <pic:cNvPr id="2059"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0398" cy="3265714"/>
                          </a:xfrm>
                          <a:prstGeom prst="rect">
                            <a:avLst/>
                          </a:prstGeom>
                        </pic:spPr>
                      </pic:pic>
                      <wpg:grpSp>
                        <wpg:cNvPr id="2060" name="组合 3"/>
                        <wpg:cNvGrpSpPr/>
                        <wpg:grpSpPr>
                          <a:xfrm>
                            <a:off x="78819" y="11392"/>
                            <a:ext cx="568202" cy="468598"/>
                            <a:chOff x="78819" y="11392"/>
                            <a:chExt cx="568202" cy="468598"/>
                          </a:xfrm>
                        </wpg:grpSpPr>
                        <wps:wsp>
                          <wps:cNvPr id="2061" name="椭圆 6"/>
                          <wps:cNvSpPr/>
                          <wps:spPr>
                            <a:xfrm>
                              <a:off x="78819" y="43389"/>
                              <a:ext cx="439163" cy="41522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62" name="文本框 6"/>
                          <wps:cNvSpPr txBox="1"/>
                          <wps:spPr>
                            <a:xfrm>
                              <a:off x="120239" y="11392"/>
                              <a:ext cx="526782" cy="468598"/>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wps:txbx>
                          <wps:bodyPr wrap="square" rtlCol="0">
                            <a:spAutoFit/>
                          </wps:bodyPr>
                        </wps:wsp>
                      </wpg:grpSp>
                      <wps:wsp>
                        <wps:cNvPr id="2063" name="下箭头 4"/>
                        <wps:cNvSpPr/>
                        <wps:spPr>
                          <a:xfrm>
                            <a:off x="2175199" y="707571"/>
                            <a:ext cx="372719" cy="63137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64" name="下箭头 5"/>
                        <wps:cNvSpPr/>
                        <wps:spPr>
                          <a:xfrm flipV="1">
                            <a:off x="2175199" y="1915886"/>
                            <a:ext cx="372719" cy="66402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18" o:spid="_x0000_s1040" style="position:absolute;margin-left:0;margin-top:0;width:281.2pt;height:203.15pt;z-index:251675648" coordsize="43503,32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">
                <v:shape id="图片 2" o:spid="_x0000_s1041" type="#_x0000_t75" style="position:absolute;width:43503;height:3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GwTCAAAA3QAAAA8AAABkcnMvZG93bnJldi54bWxEj0GLwjAUhO+C/yE8YS+iiRVFq1FkQfBq&#10;14u3R/Jsi81LaaLWf28WFvY4zMw3zHbfu0Y8qQu1Zw2zqQJBbLytudRw+TlOViBCRLbYeCYNbwqw&#10;3w0HW8ytf/GZnkUsRYJwyFFDFWObSxlMRQ7D1LfEybv5zmFMsiul7fCV4K6RmVJL6bDmtFBhS98V&#10;mXvxcBqKx9qYdozZYn68q9vhWqAJb62/Rv1hAyJSH//Df+2T1ZCpxRp+36QnIH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0BsEwgAAAN0AAAAPAAAAAAAAAAAAAAAAAJ8C&#10;AABkcnMvZG93bnJldi54bWxQSwUGAAAAAAQABAD3AAAAjgMAAAAA&#10;">
                  <v:imagedata r:id="rId12" o:title=""/>
                  <v:path arrowok="t"/>
                </v:shape>
                <v:group id="组合 3" o:spid="_x0000_s1042" style="position:absolute;left:788;top:113;width:5682;height:4686" coordorigin="788,113" coordsize="5682,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oval id="椭圆 6" o:spid="_x0000_s1043" style="position:absolute;left:788;top:433;width:4391;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MYA&#10;AADdAAAADwAAAGRycy9kb3ducmV2LnhtbESPzWrDMBCE74W+g9hCbo3sHNLgRAmlSSCltOD83Bdr&#10;Y5lYK2MpsdqnrwqFHIeZ+YZZrKJtxY163zhWkI8zEMSV0w3XCo6H7fMMhA/IGlvHpOCbPKyWjw8L&#10;LLQbuKTbPtQiQdgXqMCE0BVS+sqQRT92HXHyzq63GJLsa6l7HBLctnKSZVNpseG0YLCjN0PVZX+1&#10;Ctb2aydnH/nL+t18lsOpKX82MSo1eoqvcxCBYriH/9s7rWCST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WMYAAADdAAAADwAAAAAAAAAAAAAAAACYAgAAZHJz&#10;L2Rvd25yZXYueG1sUEsFBgAAAAAEAAQA9QAAAIsDAAAAAA==&#10;" fillcolor="white [3212]" strokecolor="black [3213]" strokeweight="2pt"/>
                  <v:shape id="文本框 6" o:spid="_x0000_s1044" type="#_x0000_t202" style="position:absolute;left:1202;top:113;width:5268;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yMMA&#10;AADdAAAADwAAAGRycy9kb3ducmV2LnhtbESPwWrDMBBE74X+g9hCb40UQ0NxooSQtJBDL02d+2Jt&#10;LBNrZaxN7Px9VSj0OMzMG2a1mUKnbjSkNrKF+cyAIq6ja7mxUH1/vLyBSoLssItMFu6UYLN+fFhh&#10;6eLIX3Q7SqMyhFOJFrxIX2qdak8B0yz2xNk7xyGgZDk02g04ZnjodGHMQgdsOS947Gnnqb4cr8GC&#10;iNvO79V7SIfT9LkfvalfsbL2+WnaLkEJTfIf/msfnIXCLAr4fZOf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WyMMAAADdAAAADwAAAAAAAAAAAAAAAACYAgAAZHJzL2Rv&#10;d25yZXYueG1sUEsFBgAAAAAEAAQA9QAAAIg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 o:spid="_x0000_s1045" type="#_x0000_t67" style="position:absolute;left:21751;top:7075;width:3728;height:6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Uk8YA&#10;AADdAAAADwAAAGRycy9kb3ducmV2LnhtbESPQWvCQBSE7wX/w/IEL6VutBBKdA1BEKxQi2no+ZF9&#10;JsHs25DdxuTfdwtCj8PMfMNs09G0YqDeNZYVrJYRCOLS6oYrBcXX4eUNhPPIGlvLpGAiB+lu9rTF&#10;RNs7X2jIfSUChF2CCmrvu0RKV9Zk0C1tRxy8q+0N+iD7Suoe7wFuWrmOolgabDgs1NjRvqbylv8Y&#10;Baa4DAdXFefsw0/Puf2+nvbvn0ot5mO2AeFp9P/hR/uoFayj+BX+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5Uk8YAAADdAAAADwAAAAAAAAAAAAAAAACYAgAAZHJz&#10;L2Rvd25yZXYueG1sUEsFBgAAAAAEAAQA9QAAAIsDAAAAAA==&#10;" adj="15224" fillcolor="red" strokecolor="red" strokeweight="2pt"/>
                <v:shape id="下箭头 5" o:spid="_x0000_s1046" type="#_x0000_t67" style="position:absolute;left:21751;top:19158;width:3728;height:664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ZL8QA&#10;AADdAAAADwAAAGRycy9kb3ducmV2LnhtbESPzWrDMBCE74W8g9hAb40cE0zrRgml0CSnkqZ9gEVa&#10;/1Bp5ViK7b59FQjkOMzMN8x6OzkrBupD61nBcpGBINbetFwr+Pn+eHoGESKyQeuZFPxRgO1m9rDG&#10;0viRv2g4xVokCIcSFTQxdqWUQTfkMCx8R5y8yvcOY5J9LU2PY4I7K/MsK6TDltNCgx29N6R/Txen&#10;YPcy2qM+7PUgW3vOzWesqsIo9Tif3l5BRJriPXxrH4yCPCtWcH2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WS/EAAAA3QAAAA8AAAAAAAAAAAAAAAAAmAIAAGRycy9k&#10;b3ducmV2LnhtbFBLBQYAAAAABAAEAPUAAACJAwAAAAA=&#10;" adj="15538" fillcolor="red" strokecolor="red" strokeweight="2pt"/>
              </v:group>
            </w:pict>
          </mc:Fallback>
        </mc:AlternateContent>
      </w:r>
      <w:r>
        <w:rPr>
          <w:rFonts w:asciiTheme="minorEastAsia" w:hAnsiTheme="minorEastAsia"/>
          <w:sz w:val="32"/>
          <w:szCs w:val="32"/>
        </w:rPr>
        <w:br w:type="page"/>
      </w:r>
    </w:p>
    <w:p w:rsidR="00B267AE" w:rsidRDefault="00B267AE" w:rsidP="00B267AE">
      <w:pPr>
        <w:widowControl/>
        <w:jc w:val="left"/>
        <w:rPr>
          <w:rFonts w:asciiTheme="minorEastAsia" w:hAnsiTheme="minorEastAsia"/>
          <w:sz w:val="32"/>
          <w:szCs w:val="32"/>
        </w:rPr>
      </w:pPr>
      <w:r>
        <w:rPr>
          <w:rFonts w:asciiTheme="minorEastAsia" w:hAnsiTheme="minorEastAsia" w:hint="eastAsia"/>
          <w:sz w:val="32"/>
          <w:szCs w:val="32"/>
        </w:rPr>
        <w:lastRenderedPageBreak/>
        <w:t>二</w:t>
      </w:r>
      <w:r>
        <w:rPr>
          <w:rFonts w:asciiTheme="minorEastAsia" w:hAnsiTheme="minorEastAsia"/>
          <w:sz w:val="32"/>
          <w:szCs w:val="32"/>
        </w:rPr>
        <w:t>、</w:t>
      </w:r>
      <w:r>
        <w:rPr>
          <w:rFonts w:asciiTheme="minorEastAsia" w:hAnsiTheme="minorEastAsia" w:hint="eastAsia"/>
          <w:sz w:val="32"/>
          <w:szCs w:val="32"/>
        </w:rPr>
        <w:t>刷手下</w:t>
      </w:r>
      <w:r>
        <w:rPr>
          <w:rFonts w:asciiTheme="minorEastAsia" w:hAnsiTheme="minorEastAsia"/>
          <w:sz w:val="32"/>
          <w:szCs w:val="32"/>
        </w:rPr>
        <w:t>衣</w:t>
      </w:r>
      <w:r>
        <w:rPr>
          <w:rFonts w:asciiTheme="minorEastAsia" w:hAnsiTheme="minorEastAsia" w:hint="eastAsia"/>
          <w:sz w:val="32"/>
          <w:szCs w:val="32"/>
        </w:rPr>
        <w:t>-裤子</w:t>
      </w:r>
      <w:r>
        <w:rPr>
          <w:rFonts w:asciiTheme="minorEastAsia" w:hAnsiTheme="minorEastAsia"/>
          <w:sz w:val="32"/>
          <w:szCs w:val="32"/>
        </w:rPr>
        <w:t>折叠</w:t>
      </w:r>
      <w:r>
        <w:rPr>
          <w:rFonts w:asciiTheme="minorEastAsia" w:hAnsiTheme="minorEastAsia" w:hint="eastAsia"/>
          <w:sz w:val="32"/>
          <w:szCs w:val="32"/>
        </w:rPr>
        <w:t>步骤图解</w:t>
      </w: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63360" behindDoc="0" locked="0" layoutInCell="1" allowOverlap="1" wp14:anchorId="4EAEA63F" wp14:editId="1D2C932F">
                <wp:simplePos x="0" y="0"/>
                <wp:positionH relativeFrom="column">
                  <wp:posOffset>2799080</wp:posOffset>
                </wp:positionH>
                <wp:positionV relativeFrom="paragraph">
                  <wp:posOffset>147955</wp:posOffset>
                </wp:positionV>
                <wp:extent cx="2635885" cy="3511550"/>
                <wp:effectExtent l="0" t="0" r="0" b="0"/>
                <wp:wrapNone/>
                <wp:docPr id="2051" name="组合 2050"/>
                <wp:cNvGraphicFramePr/>
                <a:graphic xmlns:a="http://schemas.openxmlformats.org/drawingml/2006/main">
                  <a:graphicData uri="http://schemas.microsoft.com/office/word/2010/wordprocessingGroup">
                    <wpg:wgp>
                      <wpg:cNvGrpSpPr/>
                      <wpg:grpSpPr>
                        <a:xfrm>
                          <a:off x="0" y="0"/>
                          <a:ext cx="2635885" cy="3511550"/>
                          <a:chOff x="2808387" y="21857"/>
                          <a:chExt cx="2635977" cy="3511499"/>
                        </a:xfrm>
                      </wpg:grpSpPr>
                      <pic:pic xmlns:pic="http://schemas.openxmlformats.org/drawingml/2006/picture">
                        <pic:nvPicPr>
                          <pic:cNvPr id="2054"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2370626" y="459618"/>
                            <a:ext cx="3511499" cy="2635977"/>
                          </a:xfrm>
                          <a:prstGeom prst="rect">
                            <a:avLst/>
                          </a:prstGeom>
                        </pic:spPr>
                      </pic:pic>
                      <wpg:grpSp>
                        <wpg:cNvPr id="2055" name="组合 3"/>
                        <wpg:cNvGrpSpPr/>
                        <wpg:grpSpPr>
                          <a:xfrm>
                            <a:off x="2896196" y="40996"/>
                            <a:ext cx="293914" cy="370200"/>
                            <a:chOff x="2896196" y="40996"/>
                            <a:chExt cx="293914" cy="370200"/>
                          </a:xfrm>
                        </wpg:grpSpPr>
                        <wps:wsp>
                          <wps:cNvPr id="2056" name="椭圆 4"/>
                          <wps:cNvSpPr/>
                          <wps:spPr>
                            <a:xfrm>
                              <a:off x="2896196" y="89591"/>
                              <a:ext cx="293914" cy="272142"/>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57" name="文本框 4"/>
                          <wps:cNvSpPr txBox="1"/>
                          <wps:spPr>
                            <a:xfrm>
                              <a:off x="2911844" y="40996"/>
                              <a:ext cx="278139" cy="370200"/>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wps:txbx>
                          <wps:bodyPr wrap="square" rtlCol="0">
                            <a:spAutoFit/>
                          </wps:bodyPr>
                        </wps:wsp>
                      </wpg:grpSp>
                    </wpg:wgp>
                  </a:graphicData>
                </a:graphic>
              </wp:anchor>
            </w:drawing>
          </mc:Choice>
          <mc:Fallback>
            <w:pict>
              <v:group id="组合 2050" o:spid="_x0000_s1047" style="position:absolute;margin-left:220.4pt;margin-top:11.65pt;width:207.55pt;height:276.5pt;z-index:251663360" coordorigin="28083,218" coordsize="26359,35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">
                <v:shape id="图片 2" o:spid="_x0000_s1048" type="#_x0000_t75" style="position:absolute;left:23705;top:4596;width:35115;height:263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0d6bFAAAA3QAAAA8AAABkcnMvZG93bnJldi54bWxEj0FrwkAUhO+F/oflCb01u0ZtJbqGWhC8&#10;ldpQ8PbMviah2bchu2r013cLgsdhZr5hlvlgW3Gi3jeONYwTBYK4dKbhSkPxtXmeg/AB2WDrmDRc&#10;yEO+enxYYmbcmT/ptAuViBD2GWqoQ+gyKX1Zk0WfuI44ej+utxii7CtpejxHuG1lqtSLtNhwXKix&#10;o/eayt/d0WrYX9CR7yZVGSaH79dirfD6UWj9NBreFiACDeEevrW3RkOqZlP4fxOf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HemxQAAAN0AAAAPAAAAAAAAAAAAAAAA&#10;AJ8CAABkcnMvZG93bnJldi54bWxQSwUGAAAAAAQABAD3AAAAkQMAAAAA&#10;">
                  <v:imagedata r:id="rId14" o:title=""/>
                  <v:path arrowok="t"/>
                </v:shape>
                <v:group id="组合 3" o:spid="_x0000_s1049" style="position:absolute;left:28961;top:409;width:2940;height:3702" coordorigin="28961,409" coordsize="2939,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oval id="椭圆 4" o:spid="_x0000_s1050" style="position:absolute;left:28961;top:895;width:2940;height:2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JX8YA&#10;AADdAAAADwAAAGRycy9kb3ducmV2LnhtbESP3WrCQBSE7wXfYTmCN0U3pigSXSUqpbY3xZ8HOGaP&#10;STB7NmRXk769Wyh4OczMN8xy3ZlKPKhxpWUFk3EEgjizuuRcwfn0MZqDcB5ZY2WZFPySg/Wq31ti&#10;om3LB3ocfS4ChF2CCgrv60RKlxVk0I1tTRy8q20M+iCbXOoG2wA3lYyjaCYNlhwWCqxpW1B2O96N&#10;gp/v9P18wUncpptd/Hb6/KJyWis1HHTpAoSnzr/C/+29VhBH0xn8vQ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WJX8YAAADdAAAADwAAAAAAAAAAAAAAAACYAgAAZHJz&#10;L2Rvd25yZXYueG1sUEsFBgAAAAAEAAQA9QAAAIsDAAAAAA==&#10;" fillcolor="white [3212]" strokecolor="#243f60 [1604]" strokeweight="2pt"/>
                  <v:shape id="文本框 4" o:spid="_x0000_s1051" type="#_x0000_t202" style="position:absolute;left:29118;top:409;width:278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7cMA&#10;AADdAAAADwAAAGRycy9kb3ducmV2LnhtbESPQWsCMRSE74X+h/AK3mqiYFu2RpFWwUMvtdv7Y/Pc&#10;LG5els3TXf99UxA8DjPzDbNcj6FVF+pTE9nCbGpAEVfRNVxbKH92z2+gkiA7bCOThSslWK8eH5ZY&#10;uDjwN10OUqsM4VSgBS/SFVqnylPANI0dcfaOsQ8oWfa1dj0OGR5aPTfmRQdsOC947OjDU3U6nIMF&#10;EbeZXcttSPvf8etz8KZaYGnt5GncvIMSGuUevrX3zsLcLF7h/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7cMAAADdAAAADwAAAAAAAAAAAAAAAACYAgAAZHJzL2Rv&#10;d25yZXYueG1sUEsFBgAAAAAEAAQA9QAAAIg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v:textbox>
                  </v:shape>
                </v:group>
              </v:group>
            </w:pict>
          </mc:Fallback>
        </mc:AlternateContent>
      </w:r>
      <w:r>
        <w:rPr>
          <w:rFonts w:asciiTheme="minorEastAsia" w:hAnsiTheme="minorEastAsia"/>
          <w:noProof/>
          <w:sz w:val="32"/>
          <w:szCs w:val="32"/>
        </w:rPr>
        <mc:AlternateContent>
          <mc:Choice Requires="wpg">
            <w:drawing>
              <wp:anchor distT="0" distB="0" distL="114300" distR="114300" simplePos="0" relativeHeight="251664384" behindDoc="0" locked="0" layoutInCell="1" allowOverlap="1" wp14:anchorId="521732D0" wp14:editId="5F052D01">
                <wp:simplePos x="0" y="0"/>
                <wp:positionH relativeFrom="column">
                  <wp:posOffset>19685</wp:posOffset>
                </wp:positionH>
                <wp:positionV relativeFrom="paragraph">
                  <wp:posOffset>124460</wp:posOffset>
                </wp:positionV>
                <wp:extent cx="2665095" cy="3555365"/>
                <wp:effectExtent l="0" t="0" r="1905" b="6985"/>
                <wp:wrapNone/>
                <wp:docPr id="2048" name="组合 2047"/>
                <wp:cNvGraphicFramePr/>
                <a:graphic xmlns:a="http://schemas.openxmlformats.org/drawingml/2006/main">
                  <a:graphicData uri="http://schemas.microsoft.com/office/word/2010/wordprocessingGroup">
                    <wpg:wgp>
                      <wpg:cNvGrpSpPr/>
                      <wpg:grpSpPr>
                        <a:xfrm>
                          <a:off x="0" y="0"/>
                          <a:ext cx="2665095" cy="3555365"/>
                          <a:chOff x="0" y="0"/>
                          <a:chExt cx="2665221" cy="3555214"/>
                        </a:xfrm>
                      </wpg:grpSpPr>
                      <pic:pic xmlns:pic="http://schemas.openxmlformats.org/drawingml/2006/picture">
                        <pic:nvPicPr>
                          <pic:cNvPr id="7228"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5221" cy="3555214"/>
                          </a:xfrm>
                          <a:prstGeom prst="rect">
                            <a:avLst/>
                          </a:prstGeom>
                        </pic:spPr>
                      </pic:pic>
                      <wpg:grpSp>
                        <wpg:cNvPr id="7229" name="组合 8"/>
                        <wpg:cNvGrpSpPr/>
                        <wpg:grpSpPr>
                          <a:xfrm>
                            <a:off x="0" y="7389"/>
                            <a:ext cx="293914" cy="370189"/>
                            <a:chOff x="0" y="7389"/>
                            <a:chExt cx="293914" cy="370189"/>
                          </a:xfrm>
                        </wpg:grpSpPr>
                        <wps:wsp>
                          <wps:cNvPr id="7230" name="椭圆 11"/>
                          <wps:cNvSpPr/>
                          <wps:spPr>
                            <a:xfrm>
                              <a:off x="0" y="55984"/>
                              <a:ext cx="293914" cy="272142"/>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231" name="文本框 32"/>
                          <wps:cNvSpPr txBox="1"/>
                          <wps:spPr>
                            <a:xfrm>
                              <a:off x="15648" y="7389"/>
                              <a:ext cx="278143" cy="370189"/>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wps:txbx>
                          <wps:bodyPr wrap="square" rtlCol="0">
                            <a:spAutoFit/>
                          </wps:bodyPr>
                        </wps:wsp>
                      </wpg:grpSp>
                      <wps:wsp>
                        <wps:cNvPr id="2049" name="右箭头 9"/>
                        <wps:cNvSpPr/>
                        <wps:spPr>
                          <a:xfrm>
                            <a:off x="631454" y="1553993"/>
                            <a:ext cx="581534" cy="22361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50" name="右箭头 10"/>
                        <wps:cNvSpPr/>
                        <wps:spPr>
                          <a:xfrm flipH="1">
                            <a:off x="1552267" y="1553993"/>
                            <a:ext cx="584350" cy="22361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2047" o:spid="_x0000_s1052" style="position:absolute;margin-left:1.55pt;margin-top:9.8pt;width:209.85pt;height:279.95pt;z-index:251664384" coordsize="26652,35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">
                <v:shape id="图片 7" o:spid="_x0000_s1053" type="#_x0000_t75" style="position:absolute;width:26652;height:3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mlvBAAAA3QAAAA8AAABkcnMvZG93bnJldi54bWxET02LwjAQvQv+hzAL3jS1irt0jSIFod60&#10;etjj0My23W0mJYla/705CB4f73u9HUwnbuR8a1nBfJaAIK6sbrlWcDnvp18gfEDW2FkmBQ/ysN2M&#10;R2vMtL3ziW5lqEUMYZ+hgiaEPpPSVw0Z9DPbE0fu1zqDIUJXS+3wHsNNJ9MkWUmDLceGBnvKG6r+&#10;y6tRsC9WP4/D3OlDkZf5nz/Wy3JxVGryMey+QQQawlv8chdawWeaxrnxTXw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dmlvBAAAA3QAAAA8AAAAAAAAAAAAAAAAAnwIA&#10;AGRycy9kb3ducmV2LnhtbFBLBQYAAAAABAAEAPcAAACNAwAAAAA=&#10;">
                  <v:imagedata r:id="rId16" o:title=""/>
                  <v:path arrowok="t"/>
                </v:shape>
                <v:group id="_x0000_s1054" style="position:absolute;top:73;width:2939;height:3702" coordorigin=",7389" coordsize="293914,37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UIXcYAAADdAAAADwAAAGRycy9kb3ducmV2LnhtbESPQWvCQBSE74X+h+UV&#10;vOkmkdqauopILR5EUAvF2yP7TILZtyG7JvHfu4LQ4zAz3zCzRW8q0VLjSssK4lEEgjizuuRcwe9x&#10;PfwE4TyyxsoyKbiRg8X89WWGqbYd76k9+FwECLsUFRTe16mULivIoBvZmjh4Z9sY9EE2udQNdgFu&#10;KplE0UQaLDksFFjTqqDscrgaBT8ddstx/N1uL+fV7XR83/1tY1Jq8NYvv0B46v1/+NneaAUf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BQhdxgAAAN0A&#10;AAAPAAAAAAAAAAAAAAAAAKoCAABkcnMvZG93bnJldi54bWxQSwUGAAAAAAQABAD6AAAAnQMAAAAA&#10;">
                  <v:oval id="椭圆 11" o:spid="_x0000_s1055" style="position:absolute;top:55984;width:293914;height:272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4wsMA&#10;AADdAAAADwAAAGRycy9kb3ducmV2LnhtbERPy2rCQBTdF/yH4Qpuik6MVCU6SlRKqxvx8QHXzDUJ&#10;Zu6EzGjSv+8sCl0eznu57kwlXtS40rKC8SgCQZxZXXKu4Hr5HM5BOI+ssbJMCn7IwXrVe1tiom3L&#10;J3qdfS5CCLsEFRTe14mULivIoBvZmjhwd9sY9AE2udQNtiHcVDKOoqk0WHJoKLCmbUHZ4/w0Co6H&#10;dHK94Thu080ufr987an8qJUa9Lt0AcJT5//Ff+5vrWAWT8L+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W4wsMAAADdAAAADwAAAAAAAAAAAAAAAACYAgAAZHJzL2Rv&#10;d25yZXYueG1sUEsFBgAAAAAEAAQA9QAAAIgDAAAAAA==&#10;" fillcolor="white [3212]" strokecolor="#243f60 [1604]" strokeweight="2pt"/>
                  <v:shape id="文本框 32" o:spid="_x0000_s1056" type="#_x0000_t202" style="position:absolute;left:15648;top:7389;width:278143;height:370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OcMQA&#10;AADdAAAADwAAAGRycy9kb3ducmV2LnhtbESPQWvCQBSE74X+h+UVvNVNLLYluoq0FTx4qU3vj+wz&#10;G5p9G7KvJv57VxA8DjPzDbNcj75VJ+pjE9hAPs1AEVfBNlwbKH+2z++goiBbbAOTgTNFWK8eH5ZY&#10;2DDwN50OUqsE4VigASfSFVrHypHHOA0dcfKOofcoSfa1tj0OCe5bPcuyV+2x4bTgsKMPR9Xf4d8b&#10;ELGb/Fx++bj7Hfefg8uqOZbGTJ7GzQKU0Cj38K29swbeZi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jnDEAAAA3QAAAA8AAAAAAAAAAAAAAAAAmAIAAGRycy9k&#10;b3ducmV2LnhtbFBLBQYAAAAABAAEAPUAAACJ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9" o:spid="_x0000_s1057" type="#_x0000_t13" style="position:absolute;left:6314;top:15539;width:5815;height:2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K/cUA&#10;AADdAAAADwAAAGRycy9kb3ducmV2LnhtbESPQWvCQBSE7wX/w/IEL0U32iIaXcUWhF6TePD4yD6T&#10;YPZt3F01+uvdQqHHYWa+Ydbb3rTiRs43lhVMJwkI4tLqhisFh2I/XoDwAVlja5kUPMjDdjN4W2Oq&#10;7Z0zuuWhEhHCPkUFdQhdKqUvazLoJ7Yjjt7JOoMhSldJ7fAe4aaVsySZS4MNx4UaO/quqTznV6Og&#10;OLzn5pI9XciK3cc+n16++DhXajTsdysQgfrwH/5r/2gFs+RzCb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Ar9xQAAAN0AAAAPAAAAAAAAAAAAAAAAAJgCAABkcnMv&#10;ZG93bnJldi54bWxQSwUGAAAAAAQABAD1AAAAigMAAAAA&#10;" adj="17447" fillcolor="red" strokecolor="#243f60 [1604]" strokeweight="2pt"/>
                <v:shape id="右箭头 10" o:spid="_x0000_s1058" type="#_x0000_t13" style="position:absolute;left:15522;top:15539;width:5844;height:223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qsQA&#10;AADdAAAADwAAAGRycy9kb3ducmV2LnhtbERPXWvCMBR9F/wP4Qp701RhIp1RpkMQKoN1OvHt2tyl&#10;Zc1NaaLt/v3yIOzxcL6X697W4k6trxwrmE4SEMSF0xUbBcfP3XgBwgdkjbVjUvBLHtar4WCJqXYd&#10;f9A9D0bEEPYpKihDaFIpfVGSRT9xDXHkvl1rMUTYGqlb7GK4reUsSebSYsWxocSGtiUVP/nNKvgy&#10;4dhtssPp/bKdny8my07521Wpp1H/+gIiUB/+xQ/3XiuYJc9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6rEAAAA3QAAAA8AAAAAAAAAAAAAAAAAmAIAAGRycy9k&#10;b3ducmV2LnhtbFBLBQYAAAAABAAEAPUAAACJAwAAAAA=&#10;" adj="17467" fillcolor="red" strokecolor="#243f60 [1604]" strokeweight="2pt"/>
              </v:group>
            </w:pict>
          </mc:Fallback>
        </mc:AlternateContent>
      </w:r>
    </w:p>
    <w:p w:rsidR="00B267AE" w:rsidRDefault="00B267AE" w:rsidP="00B267AE">
      <w:pPr>
        <w:widowControl/>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66432" behindDoc="0" locked="0" layoutInCell="1" allowOverlap="1" wp14:anchorId="40894C20" wp14:editId="6E3A406A">
                <wp:simplePos x="0" y="0"/>
                <wp:positionH relativeFrom="column">
                  <wp:posOffset>2967990</wp:posOffset>
                </wp:positionH>
                <wp:positionV relativeFrom="paragraph">
                  <wp:posOffset>58420</wp:posOffset>
                </wp:positionV>
                <wp:extent cx="2633980" cy="3509010"/>
                <wp:effectExtent l="0" t="0" r="0" b="0"/>
                <wp:wrapNone/>
                <wp:docPr id="2053" name="组合 2052"/>
                <wp:cNvGraphicFramePr/>
                <a:graphic xmlns:a="http://schemas.openxmlformats.org/drawingml/2006/main">
                  <a:graphicData uri="http://schemas.microsoft.com/office/word/2010/wordprocessingGroup">
                    <wpg:wgp>
                      <wpg:cNvGrpSpPr/>
                      <wpg:grpSpPr>
                        <a:xfrm>
                          <a:off x="0" y="0"/>
                          <a:ext cx="2633980" cy="3509010"/>
                          <a:chOff x="2756246" y="0"/>
                          <a:chExt cx="2634233" cy="3509174"/>
                        </a:xfrm>
                      </wpg:grpSpPr>
                      <pic:pic xmlns:pic="http://schemas.openxmlformats.org/drawingml/2006/picture">
                        <pic:nvPicPr>
                          <pic:cNvPr id="7223"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2318776" y="437470"/>
                            <a:ext cx="3509174" cy="2634233"/>
                          </a:xfrm>
                          <a:prstGeom prst="rect">
                            <a:avLst/>
                          </a:prstGeom>
                        </pic:spPr>
                      </pic:pic>
                      <wpg:grpSp>
                        <wpg:cNvPr id="7224" name="组合 9"/>
                        <wpg:cNvGrpSpPr/>
                        <wpg:grpSpPr>
                          <a:xfrm>
                            <a:off x="2793006" y="47171"/>
                            <a:ext cx="293914" cy="370222"/>
                            <a:chOff x="2793006" y="47171"/>
                            <a:chExt cx="293914" cy="370222"/>
                          </a:xfrm>
                        </wpg:grpSpPr>
                        <wps:wsp>
                          <wps:cNvPr id="7225" name="椭圆 11"/>
                          <wps:cNvSpPr/>
                          <wps:spPr>
                            <a:xfrm>
                              <a:off x="2793006" y="95766"/>
                              <a:ext cx="293914" cy="272142"/>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226" name="文本框 28"/>
                          <wps:cNvSpPr txBox="1"/>
                          <wps:spPr>
                            <a:xfrm>
                              <a:off x="2808654" y="47171"/>
                              <a:ext cx="278156" cy="370222"/>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4</w:t>
                                </w:r>
                              </w:p>
                            </w:txbxContent>
                          </wps:txbx>
                          <wps:bodyPr wrap="square" rtlCol="0">
                            <a:spAutoFit/>
                          </wps:bodyPr>
                        </wps:wsp>
                      </wpg:grpSp>
                      <wps:wsp>
                        <wps:cNvPr id="7227" name="椭圆 10"/>
                        <wps:cNvSpPr/>
                        <wps:spPr>
                          <a:xfrm>
                            <a:off x="2860875" y="745795"/>
                            <a:ext cx="1118853" cy="202474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2052" o:spid="_x0000_s1059" style="position:absolute;left:0;text-align:left;margin-left:233.7pt;margin-top:4.6pt;width:207.4pt;height:276.3pt;z-index:251666432" coordorigin="27562" coordsize="26342,35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">
                <v:shape id="图片 8" o:spid="_x0000_s1060" type="#_x0000_t75" style="position:absolute;left:23187;top:4375;width:35091;height:263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7/LFAAAA3QAAAA8AAABkcnMvZG93bnJldi54bWxEj91qwkAUhO+FvsNyCr3TE9PaSuoqUih6&#10;IaixD3DInvzQ7NmQ3cb49l2h0MthZr5hVpvRtmrg3jdONMxnCSiWwplGKg1fl8/pEpQPJIZaJ6zh&#10;xh4264fJijLjrnLmIQ+VihDxGWmoQ+gyRF/UbMnPXMcSvdL1lkKUfYWmp2uE2xbTJHlFS43EhZo6&#10;/qi5+M5/rAbc4nF+OWFJ5W7RFfth+XIovdZPj+P2HVTgMfyH/9p7o+EtTZ/h/iY+AV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u/yxQAAAN0AAAAPAAAAAAAAAAAAAAAA&#10;AJ8CAABkcnMvZG93bnJldi54bWxQSwUGAAAAAAQABAD3AAAAkQMAAAAA&#10;">
                  <v:imagedata r:id="rId18" o:title=""/>
                  <v:path arrowok="t"/>
                </v:shape>
                <v:group id="_x0000_s1061" style="position:absolute;left:27930;top:471;width:2939;height:3702" coordorigin="27930,471" coordsize="2939,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nw8YAAADdAAAADwAAAGRycy9kb3ducmV2LnhtbESPQWvCQBSE74X+h+UV&#10;vOkmsbaSuopILR5EUAvF2yP7TILZtyG7JvHfu4LQ4zAz3zCzRW8q0VLjSssK4lEEgjizuuRcwe9x&#10;PZyCcB5ZY2WZFNzIwWL++jLDVNuO99QefC4ChF2KCgrv61RKlxVk0I1sTRy8s20M+iCbXOoGuwA3&#10;lUyi6EMaLDksFFjTqqDscrgaBT8ddstx/N1uL+fV7XSc7P62MSk1eOuXXyA89f4//GxvtILPJ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BKfDxgAAAN0A&#10;AAAPAAAAAAAAAAAAAAAAAKoCAABkcnMvZG93bnJldi54bWxQSwUGAAAAAAQABAD6AAAAnQMAAAAA&#10;">
                  <v:oval id="椭圆 11" o:spid="_x0000_s1062" style="position:absolute;left:27930;top:957;width:2939;height:2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Nh8YA&#10;AADdAAAADwAAAGRycy9kb3ducmV2LnhtbESP0WrCQBRE3wv9h+UKvhTduGIrqatERWz7Uqp+wG32&#10;moRm74bsauLfu4VCH4eZOcMsVr2txZVaXznWMBknIIhzZyouNJyOu9EchA/IBmvHpOFGHlbLx4cF&#10;psZ1/EXXQyhEhLBPUUMZQpNK6fOSLPqxa4ijd3atxRBlW0jTYhfhtpYqSZ6lxYrjQokNbUrKfw4X&#10;q+HzI5uevnGiumy9VU/H/TtVs0br4aDPXkEE6sN/+K/9ZjS8KDWD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uNh8YAAADdAAAADwAAAAAAAAAAAAAAAACYAgAAZHJz&#10;L2Rvd25yZXYueG1sUEsFBgAAAAAEAAQA9QAAAIsDAAAAAA==&#10;" fillcolor="white [3212]" strokecolor="#243f60 [1604]" strokeweight="2pt"/>
                  <v:shape id="文本框 28" o:spid="_x0000_s1063" type="#_x0000_t202" style="position:absolute;left:28086;top:471;width:278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A2cQA&#10;AADdAAAADwAAAGRycy9kb3ducmV2LnhtbESPQWvCQBSE70L/w/IKvZmNgWpJXUVaCx68aNP7I/ua&#10;Dc2+Ddmnif++KxR6HGbmG2a9nXynrjTENrCBRZaDIq6DbbkxUH1+zF9ARUG22AUmAzeKsN08zNZY&#10;2jDyia5naVSCcCzRgBPpS61j7chjzEJPnLzvMHiUJIdG2wHHBPedLvJ8qT22nBYc9vTmqP45X7wB&#10;Ebtb3Kq9j4ev6fg+urx+xsqYp8dp9wpKaJL/8F/7YA2sim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gNnEAAAA3QAAAA8AAAAAAAAAAAAAAAAAmAIAAGRycy9k&#10;b3ducmV2LnhtbFBLBQYAAAAABAAEAPUAAACJ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4</w:t>
                          </w:r>
                        </w:p>
                      </w:txbxContent>
                    </v:textbox>
                  </v:shape>
                </v:group>
                <v:oval id="椭圆 10" o:spid="_x0000_s1064" style="position:absolute;left:28608;top:7457;width:11189;height:20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em8UA&#10;AADdAAAADwAAAGRycy9kb3ducmV2LnhtbESPS2vCQBSF90L/w3AL3emkEbSkjlIKNaVQQeOmu2vm&#10;moeZOyEzTeK/7whCl4fz+DirzWga0VPnKssKnmcRCOLc6ooLBcfsY/oCwnlkjY1lUnAlB5v1w2SF&#10;ibYD76k/+EKEEXYJKii9bxMpXV6SQTezLXHwzrYz6IPsCqk7HMK4aWQcRQtpsOJAKLGl95Lyy+HX&#10;BO55m/7g167ODGJ9+vbzfXZMlXp6HN9eQXga/X/43v7UCpZxvITb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Z6bxQAAAN0AAAAPAAAAAAAAAAAAAAAAAJgCAABkcnMv&#10;ZG93bnJldi54bWxQSwUGAAAAAAQABAD1AAAAigMAAAAA&#10;" filled="f" strokecolor="red" strokeweight="2.25pt"/>
              </v:group>
            </w:pict>
          </mc:Fallback>
        </mc:AlternateContent>
      </w:r>
      <w:r>
        <w:rPr>
          <w:rFonts w:asciiTheme="minorEastAsia" w:hAnsiTheme="minorEastAsia"/>
          <w:noProof/>
          <w:sz w:val="32"/>
          <w:szCs w:val="32"/>
        </w:rPr>
        <mc:AlternateContent>
          <mc:Choice Requires="wpg">
            <w:drawing>
              <wp:anchor distT="0" distB="0" distL="114300" distR="114300" simplePos="0" relativeHeight="251665408" behindDoc="0" locked="0" layoutInCell="1" allowOverlap="1" wp14:anchorId="4BC605B6" wp14:editId="06D603D8">
                <wp:simplePos x="0" y="0"/>
                <wp:positionH relativeFrom="column">
                  <wp:posOffset>0</wp:posOffset>
                </wp:positionH>
                <wp:positionV relativeFrom="paragraph">
                  <wp:posOffset>41275</wp:posOffset>
                </wp:positionV>
                <wp:extent cx="2626360" cy="3498215"/>
                <wp:effectExtent l="0" t="0" r="2540" b="6985"/>
                <wp:wrapNone/>
                <wp:docPr id="2052" name="组合 2051"/>
                <wp:cNvGraphicFramePr/>
                <a:graphic xmlns:a="http://schemas.openxmlformats.org/drawingml/2006/main">
                  <a:graphicData uri="http://schemas.microsoft.com/office/word/2010/wordprocessingGroup">
                    <wpg:wgp>
                      <wpg:cNvGrpSpPr/>
                      <wpg:grpSpPr>
                        <a:xfrm>
                          <a:off x="0" y="0"/>
                          <a:ext cx="2626360" cy="3498215"/>
                          <a:chOff x="0" y="1"/>
                          <a:chExt cx="2626199" cy="3498472"/>
                        </a:xfrm>
                      </wpg:grpSpPr>
                      <pic:pic xmlns:pic="http://schemas.openxmlformats.org/drawingml/2006/picture">
                        <pic:nvPicPr>
                          <pic:cNvPr id="7218" name="图片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436136" y="436137"/>
                            <a:ext cx="3498472" cy="2626199"/>
                          </a:xfrm>
                          <a:prstGeom prst="rect">
                            <a:avLst/>
                          </a:prstGeom>
                        </pic:spPr>
                      </pic:pic>
                      <wpg:grpSp>
                        <wpg:cNvPr id="7219" name="组合 3"/>
                        <wpg:cNvGrpSpPr/>
                        <wpg:grpSpPr>
                          <a:xfrm>
                            <a:off x="114398" y="82692"/>
                            <a:ext cx="293914" cy="370232"/>
                            <a:chOff x="114398" y="82692"/>
                            <a:chExt cx="293914" cy="370232"/>
                          </a:xfrm>
                        </wpg:grpSpPr>
                        <wps:wsp>
                          <wps:cNvPr id="7220" name="椭圆 5"/>
                          <wps:cNvSpPr/>
                          <wps:spPr>
                            <a:xfrm>
                              <a:off x="114398" y="131287"/>
                              <a:ext cx="293914" cy="272142"/>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221" name="文本框 25"/>
                          <wps:cNvSpPr txBox="1"/>
                          <wps:spPr>
                            <a:xfrm>
                              <a:off x="130046" y="82692"/>
                              <a:ext cx="278113" cy="370232"/>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wps:txbx>
                          <wps:bodyPr wrap="square" rtlCol="0">
                            <a:spAutoFit/>
                          </wps:bodyPr>
                        </wps:wsp>
                      </wpg:grpSp>
                      <wps:wsp>
                        <wps:cNvPr id="7222" name="右箭头 4"/>
                        <wps:cNvSpPr/>
                        <wps:spPr>
                          <a:xfrm rot="5400000" flipH="1">
                            <a:off x="941451" y="1767404"/>
                            <a:ext cx="584350" cy="22361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2051" o:spid="_x0000_s1065" style="position:absolute;left:0;text-align:left;margin-left:0;margin-top:3.25pt;width:206.8pt;height:275.45pt;z-index:251665408" coordorigin="" coordsize="26261,34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">
                <v:shape id="图片 2" o:spid="_x0000_s1066" type="#_x0000_t75" style="position:absolute;left:-4361;top:4361;width:34984;height:262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8NkXEAAAA3QAAAA8AAABkcnMvZG93bnJldi54bWxET01rg0AQvQf6H5Yp5BZXPTRqsgm2UCiB&#10;BmILvU7diUrcWXG3xvTXdw+FHB/ve7ufTS8mGl1nWUESxSCIa6s7bhR8fryuMhDOI2vsLZOCGznY&#10;7x4WWyy0vfKJpso3IoSwK1BB6/1QSOnqlgy6yA7EgTvb0aAPcGykHvEawk0v0zh+kgY7Dg0tDvTS&#10;Un2pfoyC5/IyZfL9aL6+s3z9e9Pl4Zg3Si0f53IDwtPs7+J/95tWsE6TMDe8CU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8NkXEAAAA3QAAAA8AAAAAAAAAAAAAAAAA&#10;nwIAAGRycy9kb3ducmV2LnhtbFBLBQYAAAAABAAEAPcAAACQAwAAAAA=&#10;">
                  <v:imagedata r:id="rId20" o:title=""/>
                  <v:path arrowok="t"/>
                </v:shape>
                <v:group id="组合 3" o:spid="_x0000_s1067" style="position:absolute;left:1143;top:826;width:2940;height:3703" coordorigin="114398,82692" coordsize="293914,37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C4M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cLgxgAAAN0A&#10;AAAPAAAAAAAAAAAAAAAAAKoCAABkcnMvZG93bnJldi54bWxQSwUGAAAAAAQABAD6AAAAnQMAAAAA&#10;">
                  <v:oval id="椭圆 5" o:spid="_x0000_s1068" style="position:absolute;left:114398;top:131287;width:293914;height:272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uH8MA&#10;AADdAAAADwAAAGRycy9kb3ducmV2LnhtbERP3WrCMBS+H+wdwhnsRjQ1MpVqlOoY+7kRqw9wbM7a&#10;suakNJmtb79cCLv8+P7X28E24kqdrx1rmE4SEMSFMzWXGs6nt/EShA/IBhvHpOFGHrabx4c1psb1&#10;fKRrHkoRQ9inqKEKoU2l9EVFFv3EtcSR+3adxRBhV0rTYR/DbSNVksylxZpjQ4Ut7SsqfvJfq+Hw&#10;lc3OF5yqPtu9qtHp/ZPql1br56chW4EINIR/8d39YTQslIr7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wuH8MAAADdAAAADwAAAAAAAAAAAAAAAACYAgAAZHJzL2Rv&#10;d25yZXYueG1sUEsFBgAAAAAEAAQA9QAAAIgDAAAAAA==&#10;" fillcolor="white [3212]" strokecolor="#243f60 [1604]" strokeweight="2pt"/>
                  <v:shape id="文本框 25" o:spid="_x0000_s1069" type="#_x0000_t202" style="position:absolute;left:130046;top:82692;width:278113;height:370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0YrcMA&#10;AADdAAAADwAAAGRycy9kb3ducmV2LnhtbESPQWvCQBSE74X+h+UVvNVNAtaSuorUFjz0oqb3R/Y1&#10;G5p9G7JPE/99tyB4HGbmG2a1mXynLjTENrCBfJ6BIq6DbbkxUJ0+n19BRUG22AUmA1eKsFk/Pqyw&#10;tGHkA12O0qgE4ViiASfSl1rH2pHHOA89cfJ+wuBRkhwabQccE9x3usiyF+2x5bTgsKd3R/Xv8ewN&#10;iNhtfq0+fNx/T1+70WX1AitjZk/T9g2U0CT38K29twaWR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0YrcMAAADdAAAADwAAAAAAAAAAAAAAAACYAgAAZHJzL2Rv&#10;d25yZXYueG1sUEsFBgAAAAAEAAQA9QAAAIg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v:textbox>
                  </v:shape>
                </v:group>
                <v:shape id="右箭头 4" o:spid="_x0000_s1070" type="#_x0000_t13" style="position:absolute;left:9414;top:17674;width:5843;height:223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eZMYA&#10;AADdAAAADwAAAGRycy9kb3ducmV2LnhtbESPT2sCMRTE74V+h/AKXqRmm0P/bI0iFqHag2jF82Pz&#10;urvs5mVNoq7f3ghCj8PM/IYZT3vbihP5UDvW8DLKQBAXztRcatj9Lp7fQYSIbLB1TBouFGA6eXwY&#10;Y27cmTd02sZSJAiHHDVUMXa5lKGoyGIYuY44eX/OW4xJ+lIaj+cEt61UWfYqLdacFirsaF5R0WyP&#10;VsPBlEvTfP0cP/x6NVS4XzaHrNN68NTPPkFE6uN/+N7+NhrelFJwe5Oe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eZMYAAADdAAAADwAAAAAAAAAAAAAAAACYAgAAZHJz&#10;L2Rvd25yZXYueG1sUEsFBgAAAAAEAAQA9QAAAIsDAAAAAA==&#10;" adj="17467" fillcolor="red" strokecolor="#243f60 [1604]" strokeweight="2pt"/>
              </v:group>
            </w:pict>
          </mc:Fallback>
        </mc:AlternateContent>
      </w: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r>
        <w:rPr>
          <w:rFonts w:asciiTheme="minorEastAsia" w:hAnsiTheme="minorEastAsia" w:hint="eastAsia"/>
          <w:sz w:val="32"/>
          <w:szCs w:val="32"/>
        </w:rPr>
        <w:t>三</w:t>
      </w:r>
      <w:r>
        <w:rPr>
          <w:rFonts w:asciiTheme="minorEastAsia" w:hAnsiTheme="minorEastAsia"/>
          <w:sz w:val="32"/>
          <w:szCs w:val="32"/>
        </w:rPr>
        <w:t>、</w:t>
      </w:r>
      <w:proofErr w:type="gramStart"/>
      <w:r>
        <w:rPr>
          <w:rFonts w:asciiTheme="minorEastAsia" w:hAnsiTheme="minorEastAsia" w:hint="eastAsia"/>
          <w:sz w:val="32"/>
          <w:szCs w:val="32"/>
        </w:rPr>
        <w:t>刷手上</w:t>
      </w:r>
      <w:r>
        <w:rPr>
          <w:rFonts w:asciiTheme="minorEastAsia" w:hAnsiTheme="minorEastAsia"/>
          <w:sz w:val="32"/>
          <w:szCs w:val="32"/>
        </w:rPr>
        <w:t>衣</w:t>
      </w:r>
      <w:proofErr w:type="gramEnd"/>
      <w:r>
        <w:rPr>
          <w:rFonts w:asciiTheme="minorEastAsia" w:hAnsiTheme="minorEastAsia"/>
          <w:sz w:val="32"/>
          <w:szCs w:val="32"/>
        </w:rPr>
        <w:t>折叠</w:t>
      </w:r>
      <w:r>
        <w:rPr>
          <w:rFonts w:asciiTheme="minorEastAsia" w:hAnsiTheme="minorEastAsia" w:hint="eastAsia"/>
          <w:sz w:val="32"/>
          <w:szCs w:val="32"/>
        </w:rPr>
        <w:t>步骤图解</w:t>
      </w:r>
    </w:p>
    <w:p w:rsidR="00B267AE" w:rsidRDefault="00B267AE" w:rsidP="00B267AE">
      <w:pPr>
        <w:widowControl/>
        <w:ind w:left="160" w:hangingChars="50" w:hanging="160"/>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80768" behindDoc="0" locked="0" layoutInCell="1" allowOverlap="1" wp14:anchorId="1EB008E9" wp14:editId="62529DDF">
                <wp:simplePos x="0" y="0"/>
                <wp:positionH relativeFrom="column">
                  <wp:posOffset>0</wp:posOffset>
                </wp:positionH>
                <wp:positionV relativeFrom="paragraph">
                  <wp:posOffset>0</wp:posOffset>
                </wp:positionV>
                <wp:extent cx="2470785" cy="3186430"/>
                <wp:effectExtent l="0" t="0" r="5715" b="0"/>
                <wp:wrapNone/>
                <wp:docPr id="7212" name="组合 43"/>
                <wp:cNvGraphicFramePr/>
                <a:graphic xmlns:a="http://schemas.openxmlformats.org/drawingml/2006/main">
                  <a:graphicData uri="http://schemas.microsoft.com/office/word/2010/wordprocessingGroup">
                    <wpg:wgp>
                      <wpg:cNvGrpSpPr/>
                      <wpg:grpSpPr>
                        <a:xfrm>
                          <a:off x="0" y="0"/>
                          <a:ext cx="2470785" cy="3186430"/>
                          <a:chOff x="0" y="0"/>
                          <a:chExt cx="2470484" cy="3186195"/>
                        </a:xfrm>
                      </wpg:grpSpPr>
                      <pic:pic xmlns:pic="http://schemas.openxmlformats.org/drawingml/2006/picture">
                        <pic:nvPicPr>
                          <pic:cNvPr id="7213" name="图片 2"/>
                          <pic:cNvPicPr>
                            <a:picLocks noChangeAspect="1"/>
                          </pic:cNvPicPr>
                        </pic:nvPicPr>
                        <pic:blipFill>
                          <a:blip r:embed="rId21" cstate="print">
                            <a:extLst>
                              <a:ext uri="{28A0092B-C50C-407E-A947-70E740481C1C}">
                                <a14:useLocalDpi xmlns:a14="http://schemas.microsoft.com/office/drawing/2010/main" val="0"/>
                              </a:ext>
                            </a:extLst>
                          </a:blip>
                          <a:srcRect b="3315"/>
                          <a:stretch>
                            <a:fillRect/>
                          </a:stretch>
                        </pic:blipFill>
                        <pic:spPr>
                          <a:xfrm>
                            <a:off x="0" y="0"/>
                            <a:ext cx="2470484" cy="3186195"/>
                          </a:xfrm>
                          <a:prstGeom prst="rect">
                            <a:avLst/>
                          </a:prstGeom>
                        </pic:spPr>
                      </pic:pic>
                      <wps:wsp>
                        <wps:cNvPr id="7214" name="下弧形箭头 3"/>
                        <wps:cNvSpPr/>
                        <wps:spPr>
                          <a:xfrm flipH="1">
                            <a:off x="705637" y="1391876"/>
                            <a:ext cx="1059209" cy="446314"/>
                          </a:xfrm>
                          <a:prstGeom prst="curved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7215" name="组合 4"/>
                        <wpg:cNvGrpSpPr/>
                        <wpg:grpSpPr>
                          <a:xfrm>
                            <a:off x="109363" y="16706"/>
                            <a:ext cx="360969" cy="370177"/>
                            <a:chOff x="109363" y="16706"/>
                            <a:chExt cx="335499" cy="345557"/>
                          </a:xfrm>
                        </wpg:grpSpPr>
                        <wps:wsp>
                          <wps:cNvPr id="7216" name="椭圆 5"/>
                          <wps:cNvSpPr/>
                          <wps:spPr>
                            <a:xfrm>
                              <a:off x="109363" y="60095"/>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217" name="文本框 41"/>
                          <wps:cNvSpPr txBox="1"/>
                          <wps:spPr>
                            <a:xfrm>
                              <a:off x="135597" y="16706"/>
                              <a:ext cx="282669" cy="345557"/>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wps:txbx>
                          <wps:bodyPr wrap="square" rtlCol="0">
                            <a:spAutoFit/>
                          </wps:bodyPr>
                        </wps:wsp>
                      </wpg:grpSp>
                    </wpg:wgp>
                  </a:graphicData>
                </a:graphic>
              </wp:anchor>
            </w:drawing>
          </mc:Choice>
          <mc:Fallback>
            <w:pict>
              <v:group id="组合 43" o:spid="_x0000_s1071" style="position:absolute;left:0;text-align:left;margin-left:0;margin-top:0;width:194.55pt;height:250.9pt;z-index:251680768" coordsize="24704,31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">
                <v:shape id="图片 2" o:spid="_x0000_s1072" type="#_x0000_t75" style="position:absolute;width:24704;height:3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i/zGAAAA3QAAAA8AAABkcnMvZG93bnJldi54bWxEj0FrwkAUhO8F/8PyBG+6ida2pK4iRUGK&#10;l0YvvT2yL8li9m3MbmP8992C0OMwM98wq81gG9FT541jBeksAUFcOG24UnA+7advIHxA1tg4JgV3&#10;8rBZj55WmGl34y/q81CJCGGfoYI6hDaT0hc1WfQz1xJHr3SdxRBlV0nd4S3CbSPnSfIiLRqOCzW2&#10;9FFTccl/rILddrk0vTQH95l+l89Nfizv16NSk/GwfQcRaAj/4Uf7oBW8ztMF/L2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KL/MYAAADdAAAADwAAAAAAAAAAAAAA&#10;AACfAgAAZHJzL2Rvd25yZXYueG1sUEsFBgAAAAAEAAQA9wAAAJIDAAAAAA==&#10;">
                  <v:imagedata r:id="rId22" o:title="" cropbottom="2173f"/>
                  <v:path arrowok="t"/>
                </v:shape>
                <v:shape id="下弧形箭头 3" o:spid="_x0000_s1073" type="#_x0000_t104" style="position:absolute;left:7056;top:13918;width:10592;height:44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uEcQA&#10;AADdAAAADwAAAGRycy9kb3ducmV2LnhtbESPwWrDMBBE74X+g9hAL6aRE0zsOFFCCS30Wse9L9bG&#10;NrFWRlIct19fFQo9DjPzhtkfZzOIiZzvLStYLVMQxI3VPbcK6vPbcwHCB2SNg2VS8EUejofHhz2W&#10;2t75g6YqtCJC2JeooAthLKX0TUcG/dKOxNG7WGcwROlaqR3eI9wMcp2mG2mw57jQ4UinjpprdTMK&#10;kmrL2Vwkn1MqX0fZ1O77usmVelrMLzsQgebwH/5rv2sF+XqVwe+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hHEAAAA3QAAAA8AAAAAAAAAAAAAAAAAmAIAAGRycy9k&#10;b3ducmV2LnhtbFBLBQYAAAAABAAEAPUAAACJAwAAAAA=&#10;" adj="17049,20462,5400" fillcolor="red" strokecolor="#243f60 [1604]" strokeweight="2pt"/>
                <v:group id="组合 4" o:spid="_x0000_s1074" style="position:absolute;left:1093;top:167;width:3610;height:3701" coordorigin="109363,16706" coordsize="335499,345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TI5cUAAADdAAAADwAAAGRycy9kb3ducmV2LnhtbESPQYvCMBSE78L+h/CE&#10;vWlaF3WpRhFZlz2IoC6It0fzbIvNS2liW/+9EQSPw8x8w8yXnSlFQ7UrLCuIhxEI4tTqgjMF/8fN&#10;4BuE88gaS8uk4E4OlouP3hwTbVveU3PwmQgQdgkqyL2vEildmpNBN7QVcfAutjbog6wzqWtsA9yU&#10;chRFE2mw4LCQY0XrnNLr4WYU/LbYrr7in2Z7vazv5+N4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kyOXFAAAA3QAA&#10;AA8AAAAAAAAAAAAAAAAAqgIAAGRycy9kb3ducmV2LnhtbFBLBQYAAAAABAAEAPoAAACcAwAAAAA=&#10;">
                  <v:oval id="椭圆 5" o:spid="_x0000_s1075" style="position:absolute;left:109363;top:60095;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8g8YA&#10;AADdAAAADwAAAGRycy9kb3ducmV2LnhtbESPQWsCMRSE74L/IbyCN82uB5WtUUpVUEoLa+v9sXlu&#10;lm5elk100/76plDocZiZb5j1NtpW3Kn3jWMF+SwDQVw53XCt4OP9MF2B8AFZY+uYFHyRh+1mPFpj&#10;od3AJd3PoRYJwr5ABSaErpDSV4Ys+pnriJN3db3FkGRfS93jkOC2lfMsW0iLDacFgx09G6o+zzer&#10;YGffjnL1ki93J/NaDpem/N7HqNTkIT49gggUw3/4r33UCpbzfAG/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z8g8YAAADdAAAADwAAAAAAAAAAAAAAAACYAgAAZHJz&#10;L2Rvd25yZXYueG1sUEsFBgAAAAAEAAQA9QAAAIsDAAAAAA==&#10;" fillcolor="white [3212]" strokecolor="black [3213]" strokeweight="2pt"/>
                  <v:shape id="文本框 41" o:spid="_x0000_s1076" type="#_x0000_t202" style="position:absolute;left:135597;top:16706;width:282669;height:345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v/8MA&#10;AADdAAAADwAAAGRycy9kb3ducmV2LnhtbESPQWvCQBSE7wX/w/KE3uomQmuJriKtBQ9eauP9kX1m&#10;g9m3Ifs08d93hUKPw8x8w6w2o2/VjfrYBDaQzzJQxFWwDdcGyp+vl3dQUZAttoHJwJ0ibNaTpxUW&#10;Ngz8Tbej1CpBOBZowIl0hdaxcuQxzkJHnLxz6D1Kkn2tbY9DgvtWz7PsTXtsOC047OjDUXU5Xr0B&#10;EbvN7+XOx/1pPHwOLqtesTTmeTpul6CERvkP/7X31sBini/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v/8MAAADdAAAADwAAAAAAAAAAAAAAAACYAgAAZHJzL2Rv&#10;d25yZXYueG1sUEsFBgAAAAAEAAQA9QAAAIg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v:textbox>
                  </v:shape>
                </v:group>
              </v:group>
            </w:pict>
          </mc:Fallback>
        </mc:AlternateContent>
      </w: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r>
        <w:rPr>
          <w:rFonts w:asciiTheme="minorEastAsia" w:hAnsiTheme="minorEastAsia"/>
          <w:noProof/>
          <w:sz w:val="32"/>
          <w:szCs w:val="32"/>
        </w:rPr>
        <w:lastRenderedPageBreak/>
        <mc:AlternateContent>
          <mc:Choice Requires="wpg">
            <w:drawing>
              <wp:anchor distT="0" distB="0" distL="114300" distR="114300" simplePos="0" relativeHeight="251679744" behindDoc="0" locked="0" layoutInCell="1" allowOverlap="1" wp14:anchorId="46E86447" wp14:editId="5C5BC365">
                <wp:simplePos x="0" y="0"/>
                <wp:positionH relativeFrom="column">
                  <wp:posOffset>0</wp:posOffset>
                </wp:positionH>
                <wp:positionV relativeFrom="paragraph">
                  <wp:posOffset>271780</wp:posOffset>
                </wp:positionV>
                <wp:extent cx="3499485" cy="2555240"/>
                <wp:effectExtent l="0" t="0" r="5715" b="0"/>
                <wp:wrapNone/>
                <wp:docPr id="7206" name="组合 31"/>
                <wp:cNvGraphicFramePr/>
                <a:graphic xmlns:a="http://schemas.openxmlformats.org/drawingml/2006/main">
                  <a:graphicData uri="http://schemas.microsoft.com/office/word/2010/wordprocessingGroup">
                    <wpg:wgp>
                      <wpg:cNvGrpSpPr/>
                      <wpg:grpSpPr>
                        <a:xfrm>
                          <a:off x="0" y="0"/>
                          <a:ext cx="3499485" cy="2555240"/>
                          <a:chOff x="0" y="0"/>
                          <a:chExt cx="3980731" cy="2988216"/>
                        </a:xfrm>
                      </wpg:grpSpPr>
                      <pic:pic xmlns:pic="http://schemas.openxmlformats.org/drawingml/2006/picture">
                        <pic:nvPicPr>
                          <pic:cNvPr id="7207" name="图片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0731" cy="2988216"/>
                          </a:xfrm>
                          <a:prstGeom prst="rect">
                            <a:avLst/>
                          </a:prstGeom>
                        </pic:spPr>
                      </pic:pic>
                      <wps:wsp>
                        <wps:cNvPr id="7208" name="右箭头 3"/>
                        <wps:cNvSpPr/>
                        <wps:spPr>
                          <a:xfrm flipH="1">
                            <a:off x="1431555" y="987460"/>
                            <a:ext cx="925286" cy="32657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7209" name="组合 4"/>
                        <wpg:cNvGrpSpPr/>
                        <wpg:grpSpPr>
                          <a:xfrm>
                            <a:off x="193400" y="157076"/>
                            <a:ext cx="398195" cy="432934"/>
                            <a:chOff x="193400" y="157076"/>
                            <a:chExt cx="398195" cy="432934"/>
                          </a:xfrm>
                        </wpg:grpSpPr>
                        <wps:wsp>
                          <wps:cNvPr id="7210" name="椭圆 5"/>
                          <wps:cNvSpPr/>
                          <wps:spPr>
                            <a:xfrm>
                              <a:off x="193400" y="169867"/>
                              <a:ext cx="398195" cy="4086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211" name="文本框 35"/>
                          <wps:cNvSpPr txBox="1"/>
                          <wps:spPr>
                            <a:xfrm>
                              <a:off x="250982" y="157076"/>
                              <a:ext cx="283151" cy="432934"/>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wps:txbx>
                          <wps:bodyPr wrap="square" rtlCol="0">
                            <a:spAutoFit/>
                          </wps:bodyPr>
                        </wps:wsp>
                      </wpg:grpSp>
                    </wpg:wgp>
                  </a:graphicData>
                </a:graphic>
              </wp:anchor>
            </w:drawing>
          </mc:Choice>
          <mc:Fallback>
            <w:pict>
              <v:group id="组合 31" o:spid="_x0000_s1077" style="position:absolute;left:0;text-align:left;margin-left:0;margin-top:21.4pt;width:275.55pt;height:201.2pt;z-index:251679744" coordsize="39807,29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">
                <v:shape id="图片 2" o:spid="_x0000_s1078" type="#_x0000_t75" style="position:absolute;width:39807;height:29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Q5vFAAAA3QAAAA8AAABkcnMvZG93bnJldi54bWxEj0uLwkAQhO/C/oehF/amk/WgknUiPhD2&#10;kIOvQ45NpjcJyfRkM2OM/94RBI9FVX1FLVeDaURPnassK/ieRCCIc6srLhRczvvxAoTzyBoby6Tg&#10;Tg5WycdoibG2Nz5Sf/KFCBB2MSoovW9jKV1ekkE3sS1x8P5sZ9AH2RVSd3gLcNPIaRTNpMGKw0KJ&#10;LW1LyuvT1Sg4pP+c7VKfzg7ZrsHs3tebba/U1+ew/gHhafDv8Kv9qxXMp9Ecnm/CE5D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5UObxQAAAN0AAAAPAAAAAAAAAAAAAAAA&#10;AJ8CAABkcnMvZG93bnJldi54bWxQSwUGAAAAAAQABAD3AAAAkQMAAAAA&#10;">
                  <v:imagedata r:id="rId24" o:title=""/>
                  <v:path arrowok="t"/>
                </v:shape>
                <v:shape id="右箭头 3" o:spid="_x0000_s1079" type="#_x0000_t13" style="position:absolute;left:14315;top:9874;width:9253;height:326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4UsQA&#10;AADdAAAADwAAAGRycy9kb3ducmV2LnhtbERPTWvCQBC9C/0PyxS8mU0FbYhZpZUWPHiJBmxvY3aa&#10;hGZnQ3abxP767qHg8fG+s91kWjFQ7xrLCp6iGARxaXXDlYLi/L5IQDiPrLG1TApu5GC3fZhlmGo7&#10;ck7DyVcihLBLUUHtfZdK6cqaDLrIdsSB+7K9QR9gX0nd4xjCTSuXcbyWBhsODTV2tK+p/D79GAVH&#10;/zl+vCX5lQl/m9Wlfc2Lfa7U/HF62YDwNPm7+N990Aqel3G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eFLEAAAA3QAAAA8AAAAAAAAAAAAAAAAAmAIAAGRycy9k&#10;b3ducmV2LnhtbFBLBQYAAAAABAAEAPUAAACJAwAAAAA=&#10;" adj="17788" fillcolor="red" strokecolor="#243f60 [1604]" strokeweight="2pt"/>
                <v:group id="组合 4" o:spid="_x0000_s1080" style="position:absolute;left:1934;top:1570;width:3981;height:4330" coordorigin="1934,1570" coordsize="398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BUPc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FQ9xgAAAN0A&#10;AAAPAAAAAAAAAAAAAAAAAKoCAABkcnMvZG93bnJldi54bWxQSwUGAAAAAAQABAD6AAAAnQMAAAAA&#10;">
                  <v:oval id="椭圆 5" o:spid="_x0000_s1081" style="position:absolute;left:1934;top:1698;width:3981;height:4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bMIA&#10;AADdAAAADwAAAGRycy9kb3ducmV2LnhtbERPz2vCMBS+D/Y/hDfwNtN6mFKNIrqBMhTq5v3RPJti&#10;81KazGb765eD4PHj+71YRduKG/W+cawgH2cgiCunG64VfH99vM5A+ICssXVMCn7Jw2r5/LTAQruB&#10;S7qdQi1SCPsCFZgQukJKXxmy6MeuI07cxfUWQ4J9LXWPQwq3rZxk2Zu02HBqMNjRxlB1Pf1YBVt7&#10;3MnZZz7d7s2hHM5N+fceo1Kjl7iegwgUw0N8d++0gukkT/v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cFswgAAAN0AAAAPAAAAAAAAAAAAAAAAAJgCAABkcnMvZG93&#10;bnJldi54bWxQSwUGAAAAAAQABAD1AAAAhwMAAAAA&#10;" fillcolor="white [3212]" strokecolor="black [3213]" strokeweight="2pt"/>
                  <v:shape id="文本框 35" o:spid="_x0000_s1082" type="#_x0000_t202" style="position:absolute;left:2509;top:1570;width:2832;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SEMMA&#10;AADdAAAADwAAAGRycy9kb3ducmV2LnhtbESPQWvCQBSE74X+h+UJ3uomgm1JXUWqgodequn9kX3N&#10;BrNvQ/Zp4r/vFgSPw8x8wyzXo2/VlfrYBDaQzzJQxFWwDdcGytP+5R1UFGSLbWAycKMI69Xz0xIL&#10;Gwb+putRapUgHAs04ES6QutYOfIYZ6EjTt5v6D1Kkn2tbY9DgvtWz7PsVXtsOC047OjTUXU+XrwB&#10;EbvJb+XOx8PP+LUdXFYtsDRmOhk3H6CERnmE7+2DNfA2z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SEMMAAADdAAAADwAAAAAAAAAAAAAAAACYAgAAZHJzL2Rv&#10;d25yZXYueG1sUEsFBgAAAAAEAAQA9QAAAIg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v:textbox>
                  </v:shape>
                </v:group>
              </v:group>
            </w:pict>
          </mc:Fallback>
        </mc:AlternateContent>
      </w: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78720" behindDoc="0" locked="0" layoutInCell="1" allowOverlap="1" wp14:anchorId="5087064E" wp14:editId="6709BDB8">
                <wp:simplePos x="0" y="0"/>
                <wp:positionH relativeFrom="column">
                  <wp:posOffset>9525</wp:posOffset>
                </wp:positionH>
                <wp:positionV relativeFrom="paragraph">
                  <wp:posOffset>1560195</wp:posOffset>
                </wp:positionV>
                <wp:extent cx="3756025" cy="3067050"/>
                <wp:effectExtent l="0" t="19050" r="0" b="0"/>
                <wp:wrapNone/>
                <wp:docPr id="7200" name="组合 42"/>
                <wp:cNvGraphicFramePr/>
                <a:graphic xmlns:a="http://schemas.openxmlformats.org/drawingml/2006/main">
                  <a:graphicData uri="http://schemas.microsoft.com/office/word/2010/wordprocessingGroup">
                    <wpg:wgp>
                      <wpg:cNvGrpSpPr/>
                      <wpg:grpSpPr>
                        <a:xfrm>
                          <a:off x="0" y="0"/>
                          <a:ext cx="3756025" cy="3067050"/>
                          <a:chOff x="0" y="0"/>
                          <a:chExt cx="3755810" cy="3067295"/>
                        </a:xfrm>
                      </wpg:grpSpPr>
                      <pic:pic xmlns:pic="http://schemas.openxmlformats.org/drawingml/2006/picture">
                        <pic:nvPicPr>
                          <pic:cNvPr id="7201" name="图片 2"/>
                          <pic:cNvPicPr>
                            <a:picLocks noChangeAspect="1"/>
                          </pic:cNvPicPr>
                        </pic:nvPicPr>
                        <pic:blipFill>
                          <a:blip r:embed="rId25" cstate="print">
                            <a:extLst>
                              <a:ext uri="{28A0092B-C50C-407E-A947-70E740481C1C}">
                                <a14:useLocalDpi xmlns:a14="http://schemas.microsoft.com/office/drawing/2010/main" val="0"/>
                              </a:ext>
                            </a:extLst>
                          </a:blip>
                          <a:srcRect l="8083"/>
                          <a:stretch>
                            <a:fillRect/>
                          </a:stretch>
                        </pic:blipFill>
                        <pic:spPr>
                          <a:xfrm rot="10800000">
                            <a:off x="0" y="1"/>
                            <a:ext cx="3755810" cy="3067294"/>
                          </a:xfrm>
                          <a:prstGeom prst="rect">
                            <a:avLst/>
                          </a:prstGeom>
                        </pic:spPr>
                      </pic:pic>
                      <wps:wsp>
                        <wps:cNvPr id="7202" name="椭圆 3"/>
                        <wps:cNvSpPr/>
                        <wps:spPr>
                          <a:xfrm>
                            <a:off x="2297125" y="0"/>
                            <a:ext cx="1153886" cy="71897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7203" name="组合 4"/>
                        <wpg:cNvGrpSpPr/>
                        <wpg:grpSpPr>
                          <a:xfrm>
                            <a:off x="99926" y="74489"/>
                            <a:ext cx="335499" cy="370235"/>
                            <a:chOff x="99926" y="74489"/>
                            <a:chExt cx="335499" cy="370235"/>
                          </a:xfrm>
                        </wpg:grpSpPr>
                        <wps:wsp>
                          <wps:cNvPr id="7204" name="椭圆 5"/>
                          <wps:cNvSpPr/>
                          <wps:spPr>
                            <a:xfrm>
                              <a:off x="99926" y="117878"/>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205" name="文本框 38"/>
                          <wps:cNvSpPr txBox="1"/>
                          <wps:spPr>
                            <a:xfrm>
                              <a:off x="121697" y="74489"/>
                              <a:ext cx="282559" cy="370235"/>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wps:txbx>
                          <wps:bodyPr wrap="square" rtlCol="0">
                            <a:spAutoFit/>
                          </wps:bodyPr>
                        </wps:wsp>
                      </wpg:grpSp>
                    </wpg:wgp>
                  </a:graphicData>
                </a:graphic>
              </wp:anchor>
            </w:drawing>
          </mc:Choice>
          <mc:Fallback>
            <w:pict>
              <v:group id="组合 42" o:spid="_x0000_s1083" style="position:absolute;margin-left:.75pt;margin-top:122.85pt;width:295.75pt;height:241.5pt;z-index:251678720" coordsize="37558,30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">
                <v:shape id="图片 2" o:spid="_x0000_s1084" type="#_x0000_t75" style="position:absolute;width:37558;height:3067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OubFAAAA3QAAAA8AAABkcnMvZG93bnJldi54bWxEj0FrAjEUhO8F/0N4BW810YOW1ShFLG0v&#10;Bd3F8zN57q67eVk2qW7/fSMIPQ4z8w2z2gyuFVfqQ+1Zw3SiQBAbb2suNRT5+8sriBCRLbaeScMv&#10;BdisR08rzKy/8Z6uh1iKBOGQoYYqxi6TMpiKHIaJ74iTd/a9w5hkX0rb4y3BXStnSs2lw5rTQoUd&#10;bSsyzeHHadieLh/NcZ/b4qspusV3bXa5MlqPn4e3JYhIQ/wPP9qfVsNipqZwf5Oe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8TrmxQAAAN0AAAAPAAAAAAAAAAAAAAAA&#10;AJ8CAABkcnMvZG93bnJldi54bWxQSwUGAAAAAAQABAD3AAAAkQMAAAAA&#10;">
                  <v:imagedata r:id="rId26" o:title="" cropleft="5297f"/>
                  <v:path arrowok="t"/>
                </v:shape>
                <v:oval id="椭圆 3" o:spid="_x0000_s1085" style="position:absolute;left:22971;width:11539;height:7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hY8QA&#10;AADdAAAADwAAAGRycy9kb3ducmV2LnhtbESPzYrCMBSF9wO+Q7iCuzG1wijVKCLMKAMKWjfurs21&#10;rTY3pYla394IA7M8nJ+PM523phJ3alxpWcGgH4EgzqwuOVdwSL8/xyCcR9ZYWSYFT3Iwn3U+ppho&#10;++Ad3fc+F2GEXYIKCu/rREqXFWTQ9W1NHLyzbQz6IJtc6gYfYdxUMo6iL2mw5EAosKZlQdl1fzOB&#10;e/5ZHfF3e0kN4uW08cNdelgp1eu2iwkIT63/D/+111rBKI5ieL8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WPEAAAA3QAAAA8AAAAAAAAAAAAAAAAAmAIAAGRycy9k&#10;b3ducmV2LnhtbFBLBQYAAAAABAAEAPUAAACJAwAAAAA=&#10;" filled="f" strokecolor="red" strokeweight="2.25pt"/>
                <v:group id="组合 4" o:spid="_x0000_s1086" style="position:absolute;left:999;top:744;width:3355;height:3703" coordorigin="99926,74489" coordsize="335499,37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hj18UAAADdAAAADwAAAGRycy9kb3ducmV2LnhtbESPQYvCMBSE78L+h/AE&#10;b5pWWV2qUURW2YMsqAvi7dE822LzUprY1n9vhAWPw8x8wyxWnSlFQ7UrLCuIRxEI4tTqgjMFf6ft&#10;8AuE88gaS8uk4EEOVsuP3gITbVs+UHP0mQgQdgkqyL2vEildmpNBN7IVcfCutjbog6wzqWtsA9yU&#10;chxFU2mw4LCQY0WbnNLb8W4U7Fps15P4u9nfrpvH5fT5e97HpNSg363nIDx1/h3+b/9oBbN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YY9fFAAAA3QAA&#10;AA8AAAAAAAAAAAAAAAAAqgIAAGRycy9kb3ducmV2LnhtbFBLBQYAAAAABAAEAPoAAACcAwAAAAA=&#10;">
                  <v:oval id="椭圆 5" o:spid="_x0000_s1087" style="position:absolute;left:99926;top:117878;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RssYA&#10;AADdAAAADwAAAGRycy9kb3ducmV2LnhtbESPQWsCMRSE70L/Q3iF3jSrFJWtUUptQZEKq/b+2Lxu&#10;lm5elk3qpv56IxQ8DjPzDbNYRduIM3W+dqxgPMpAEJdO11wpOB0/hnMQPiBrbByTgj/ysFo+DBaY&#10;a9dzQedDqESCsM9RgQmhzaX0pSGLfuRa4uR9u85iSLKrpO6wT3DbyEmWTaXFmtOCwZbeDJU/h1+r&#10;YG33GznfjWfrrfks+q+6uLzHqNTTY3x9AREohnv4v73RCmaT7Bl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tRssYAAADdAAAADwAAAAAAAAAAAAAAAACYAgAAZHJz&#10;L2Rvd25yZXYueG1sUEsFBgAAAAAEAAQA9QAAAIsDAAAAAA==&#10;" fillcolor="white [3212]" strokecolor="black [3213]" strokeweight="2pt"/>
                  <v:shape id="文本框 38" o:spid="_x0000_s1088" type="#_x0000_t202" style="position:absolute;left:121697;top:74489;width:282559;height:370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zsMA&#10;AADdAAAADwAAAGRycy9kb3ducmV2LnhtbESPQWsCMRSE74X+h/AK3mqiYFu2RpFWwUMvtdv7Y/Pc&#10;LG5els3TXf99UxA8DjPzDbNcj6FVF+pTE9nCbGpAEVfRNVxbKH92z2+gkiA7bCOThSslWK8eH5ZY&#10;uDjwN10OUqsM4VSgBS/SFVqnylPANI0dcfaOsQ8oWfa1dj0OGR5aPTfmRQdsOC947OjDU3U6nIMF&#10;EbeZXcttSPvf8etz8KZaYGnt5GncvIMSGuUevrX3zsLr3C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CzsMAAADdAAAADwAAAAAAAAAAAAAAAACYAgAAZHJzL2Rv&#10;d25yZXYueG1sUEsFBgAAAAAEAAQA9QAAAIg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v:textbox>
                  </v:shape>
                </v:group>
              </v:group>
            </w:pict>
          </mc:Fallback>
        </mc:AlternateContent>
      </w:r>
      <w:r>
        <w:rPr>
          <w:rFonts w:asciiTheme="minorEastAsia" w:hAnsiTheme="minorEastAsia"/>
          <w:sz w:val="32"/>
          <w:szCs w:val="32"/>
        </w:rPr>
        <w:br w:type="page"/>
      </w:r>
    </w:p>
    <w:p w:rsidR="00B267AE" w:rsidRDefault="00B267AE" w:rsidP="00B267AE">
      <w:pPr>
        <w:widowControl/>
        <w:ind w:left="160" w:hangingChars="50" w:hanging="160"/>
        <w:jc w:val="left"/>
        <w:rPr>
          <w:rFonts w:asciiTheme="minorEastAsia" w:hAnsiTheme="minorEastAsia"/>
          <w:sz w:val="32"/>
          <w:szCs w:val="32"/>
        </w:rPr>
      </w:pPr>
      <w:r>
        <w:rPr>
          <w:rFonts w:asciiTheme="minorEastAsia" w:hAnsiTheme="minorEastAsia"/>
          <w:noProof/>
          <w:sz w:val="32"/>
          <w:szCs w:val="32"/>
        </w:rPr>
        <w:lastRenderedPageBreak/>
        <mc:AlternateContent>
          <mc:Choice Requires="wpg">
            <w:drawing>
              <wp:anchor distT="0" distB="0" distL="114300" distR="114300" simplePos="0" relativeHeight="251662336" behindDoc="0" locked="0" layoutInCell="1" allowOverlap="1" wp14:anchorId="66FEE79C" wp14:editId="5C0843A1">
                <wp:simplePos x="0" y="0"/>
                <wp:positionH relativeFrom="column">
                  <wp:posOffset>132080</wp:posOffset>
                </wp:positionH>
                <wp:positionV relativeFrom="paragraph">
                  <wp:posOffset>500380</wp:posOffset>
                </wp:positionV>
                <wp:extent cx="1731645" cy="1778000"/>
                <wp:effectExtent l="0" t="0" r="20955" b="31750"/>
                <wp:wrapNone/>
                <wp:docPr id="91" name="Group 21"/>
                <wp:cNvGraphicFramePr/>
                <a:graphic xmlns:a="http://schemas.openxmlformats.org/drawingml/2006/main">
                  <a:graphicData uri="http://schemas.microsoft.com/office/word/2010/wordprocessingGroup">
                    <wpg:wgp>
                      <wpg:cNvGrpSpPr/>
                      <wpg:grpSpPr>
                        <a:xfrm>
                          <a:off x="0" y="0"/>
                          <a:ext cx="1731645" cy="1778000"/>
                          <a:chOff x="903" y="1440"/>
                          <a:chExt cx="2727" cy="2800"/>
                        </a:xfrm>
                      </wpg:grpSpPr>
                      <wps:wsp>
                        <wps:cNvPr id="92" name="Oval 22"/>
                        <wps:cNvSpPr>
                          <a:spLocks noChangeArrowheads="1"/>
                        </wps:cNvSpPr>
                        <wps:spPr bwMode="auto">
                          <a:xfrm>
                            <a:off x="903" y="1440"/>
                            <a:ext cx="460" cy="521"/>
                          </a:xfrm>
                          <a:prstGeom prst="ellipse">
                            <a:avLst/>
                          </a:prstGeom>
                          <a:solidFill>
                            <a:srgbClr val="FFFFFF"/>
                          </a:solidFill>
                          <a:ln w="9525">
                            <a:solidFill>
                              <a:srgbClr val="000000"/>
                            </a:solidFill>
                            <a:round/>
                          </a:ln>
                        </wps:spPr>
                        <wps:txbx>
                          <w:txbxContent>
                            <w:p w:rsidR="00B267AE" w:rsidRDefault="00B267AE" w:rsidP="00B267AE">
                              <w:pPr>
                                <w:rPr>
                                  <w:b/>
                                  <w:sz w:val="24"/>
                                </w:rPr>
                              </w:pPr>
                              <w:r>
                                <w:rPr>
                                  <w:rFonts w:hint="eastAsia"/>
                                  <w:b/>
                                  <w:sz w:val="24"/>
                                </w:rPr>
                                <w:t>1</w:t>
                              </w:r>
                            </w:p>
                          </w:txbxContent>
                        </wps:txbx>
                        <wps:bodyPr rot="0" vert="horz" wrap="square" lIns="91440" tIns="45720" rIns="91440" bIns="45720" anchor="t" anchorCtr="0" upright="1">
                          <a:noAutofit/>
                        </wps:bodyPr>
                      </wps:wsp>
                      <wpg:grpSp>
                        <wpg:cNvPr id="93" name="Group 23"/>
                        <wpg:cNvGrpSpPr/>
                        <wpg:grpSpPr>
                          <a:xfrm>
                            <a:off x="1670" y="3839"/>
                            <a:ext cx="1960" cy="401"/>
                            <a:chOff x="1670" y="3839"/>
                            <a:chExt cx="1960" cy="401"/>
                          </a:xfrm>
                        </wpg:grpSpPr>
                        <wps:wsp>
                          <wps:cNvPr id="94" name="AutoShape 24"/>
                          <wps:cNvSpPr>
                            <a:spLocks noChangeArrowheads="1"/>
                          </wps:cNvSpPr>
                          <wps:spPr bwMode="auto">
                            <a:xfrm>
                              <a:off x="1670" y="3842"/>
                              <a:ext cx="751" cy="398"/>
                            </a:xfrm>
                            <a:prstGeom prst="rightArrow">
                              <a:avLst>
                                <a:gd name="adj1" fmla="val 50000"/>
                                <a:gd name="adj2" fmla="val 47173"/>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95" name="AutoShape 25"/>
                          <wps:cNvSpPr>
                            <a:spLocks noChangeArrowheads="1"/>
                          </wps:cNvSpPr>
                          <wps:spPr bwMode="auto">
                            <a:xfrm flipH="1">
                              <a:off x="2865" y="3839"/>
                              <a:ext cx="765" cy="401"/>
                            </a:xfrm>
                            <a:prstGeom prst="rightArrow">
                              <a:avLst>
                                <a:gd name="adj1" fmla="val 50000"/>
                                <a:gd name="adj2" fmla="val 47693"/>
                              </a:avLst>
                            </a:prstGeom>
                            <a:solidFill>
                              <a:srgbClr val="FF0000"/>
                            </a:solidFill>
                            <a:ln w="9525">
                              <a:solidFill>
                                <a:srgbClr val="FF0000"/>
                              </a:solidFill>
                              <a:miter lim="800000"/>
                            </a:ln>
                          </wps:spPr>
                          <wps:bodyPr rot="0" vert="horz" wrap="square" lIns="91440" tIns="45720" rIns="91440" bIns="45720" anchor="t" anchorCtr="0" upright="1">
                            <a:noAutofit/>
                          </wps:bodyPr>
                        </wps:wsp>
                      </wpg:grpSp>
                    </wpg:wgp>
                  </a:graphicData>
                </a:graphic>
              </wp:anchor>
            </w:drawing>
          </mc:Choice>
          <mc:Fallback>
            <w:pict>
              <v:group id="Group 21" o:spid="_x0000_s1089" style="position:absolute;left:0;text-align:left;margin-left:10.4pt;margin-top:39.4pt;width:136.35pt;height:140pt;z-index:251662336" coordorigin="903,1440" coordsize="272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">
                <v:oval id="Oval 22" o:spid="_x0000_s1090" style="position:absolute;left:903;top:1440;width: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textbox>
                    <w:txbxContent>
                      <w:p w:rsidR="00B267AE" w:rsidRDefault="00B267AE" w:rsidP="00B267AE">
                        <w:pPr>
                          <w:rPr>
                            <w:b/>
                            <w:sz w:val="24"/>
                          </w:rPr>
                        </w:pPr>
                        <w:r>
                          <w:rPr>
                            <w:rFonts w:hint="eastAsia"/>
                            <w:b/>
                            <w:sz w:val="24"/>
                          </w:rPr>
                          <w:t>1</w:t>
                        </w:r>
                      </w:p>
                    </w:txbxContent>
                  </v:textbox>
                </v:oval>
                <v:group id="Group 23" o:spid="_x0000_s1091" style="position:absolute;left:1670;top:3839;width:1960;height:401" coordorigin="1670,3839" coordsize="196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utoShape 24" o:spid="_x0000_s1092" type="#_x0000_t13" style="position:absolute;left:1670;top:3842;width:75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lWcQA&#10;AADbAAAADwAAAGRycy9kb3ducmV2LnhtbESP3WrCQBSE7wu+w3IKvaubtiI1upEgFFoEsWn0+pg9&#10;+cHs2TS71fj2riD0cpiZb5jFcjCtOFHvGssKXsYRCOLC6oYrBfnPx/M7COeRNbaWScGFHCyT0cMC&#10;Y23P/E2nzFciQNjFqKD2vouldEVNBt3YdsTBK21v0AfZV1L3eA5w08rXKJpKgw2HhRo7WtVUHLM/&#10;oyDNaZ++fW0Pu2zyy2tJ0m/yUqmnxyGdg/A0+P/wvf2pFcwmcPsSfoB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VnEAAAA2wAAAA8AAAAAAAAAAAAAAAAAmAIAAGRycy9k&#10;b3ducmV2LnhtbFBLBQYAAAAABAAEAPUAAACJAwAAAAA=&#10;" fillcolor="red" strokecolor="red"/>
                  <v:shape id="AutoShape 25" o:spid="_x0000_s1093" type="#_x0000_t13" style="position:absolute;left:2865;top:3839;width:765;height:4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tMEA&#10;AADbAAAADwAAAGRycy9kb3ducmV2LnhtbESPQWsCMRSE74X+h/AKvdWsUu26GkUWxV5d6/2xeW4W&#10;k5dlE3X996ZQ6HGYmW+Y5XpwVtyoD61nBeNRBoK49rrlRsHPcfeRgwgRWaP1TAoeFGC9en1ZYqH9&#10;nQ90q2IjEoRDgQpMjF0hZagNOQwj3xEn7+x7hzHJvpG6x3uCOysnWTaTDltOCwY7Kg3Vl+rqFNi6&#10;nOf700Ti17Y85LPrznyOrVLvb8NmASLSEP/Df+1vrWA+hd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vxLTBAAAA2wAAAA8AAAAAAAAAAAAAAAAAmAIAAGRycy9kb3du&#10;cmV2LnhtbFBLBQYAAAAABAAEAPUAAACGAwAAAAA=&#10;" fillcolor="red" strokecolor="red"/>
                </v:group>
              </v:group>
            </w:pict>
          </mc:Fallback>
        </mc:AlternateContent>
      </w:r>
      <w:r>
        <w:rPr>
          <w:rFonts w:asciiTheme="minorEastAsia" w:hAnsiTheme="minorEastAsia" w:hint="eastAsia"/>
          <w:sz w:val="32"/>
          <w:szCs w:val="32"/>
        </w:rPr>
        <w:t>四、手术</w:t>
      </w:r>
      <w:r>
        <w:rPr>
          <w:rFonts w:asciiTheme="minorEastAsia" w:hAnsiTheme="minorEastAsia"/>
          <w:sz w:val="32"/>
          <w:szCs w:val="32"/>
        </w:rPr>
        <w:t>衣折叠</w:t>
      </w:r>
      <w:r>
        <w:rPr>
          <w:rFonts w:asciiTheme="minorEastAsia" w:hAnsiTheme="minorEastAsia" w:hint="eastAsia"/>
          <w:sz w:val="32"/>
          <w:szCs w:val="32"/>
        </w:rPr>
        <w:t>步骤图解</w:t>
      </w:r>
      <w:r>
        <w:rPr>
          <w:rFonts w:asciiTheme="minorEastAsia" w:hAnsiTheme="minorEastAsia"/>
          <w:sz w:val="32"/>
          <w:szCs w:val="32"/>
        </w:rPr>
        <w:br/>
      </w:r>
      <w:r>
        <w:rPr>
          <w:rFonts w:asciiTheme="minorEastAsia" w:hAnsiTheme="minorEastAsia"/>
          <w:noProof/>
          <w:sz w:val="32"/>
          <w:szCs w:val="32"/>
        </w:rPr>
        <w:drawing>
          <wp:inline distT="0" distB="0" distL="0" distR="0" wp14:anchorId="44177046" wp14:editId="523AFFC6">
            <wp:extent cx="2493010" cy="3326765"/>
            <wp:effectExtent l="0" t="0" r="0" b="0"/>
            <wp:docPr id="61" name="图片 61" descr="C:\Users\Administrator\Desktop\照片\微信图片_2025092208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Desktop\照片\微信图片_202509220833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03645" cy="3340420"/>
                    </a:xfrm>
                    <a:prstGeom prst="rect">
                      <a:avLst/>
                    </a:prstGeom>
                    <a:noFill/>
                    <a:ln>
                      <a:noFill/>
                    </a:ln>
                  </pic:spPr>
                </pic:pic>
              </a:graphicData>
            </a:graphic>
          </wp:inline>
        </w:drawing>
      </w: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60288" behindDoc="0" locked="0" layoutInCell="1" allowOverlap="1" wp14:anchorId="1BAFCE85" wp14:editId="42928521">
                <wp:simplePos x="0" y="0"/>
                <wp:positionH relativeFrom="column">
                  <wp:posOffset>19685</wp:posOffset>
                </wp:positionH>
                <wp:positionV relativeFrom="paragraph">
                  <wp:posOffset>97790</wp:posOffset>
                </wp:positionV>
                <wp:extent cx="2139315" cy="1310640"/>
                <wp:effectExtent l="0" t="0" r="13335" b="41910"/>
                <wp:wrapNone/>
                <wp:docPr id="87" name="Group 14"/>
                <wp:cNvGraphicFramePr/>
                <a:graphic xmlns:a="http://schemas.openxmlformats.org/drawingml/2006/main">
                  <a:graphicData uri="http://schemas.microsoft.com/office/word/2010/wordprocessingGroup">
                    <wpg:wgp>
                      <wpg:cNvGrpSpPr/>
                      <wpg:grpSpPr>
                        <a:xfrm>
                          <a:off x="0" y="0"/>
                          <a:ext cx="2139315" cy="1310640"/>
                          <a:chOff x="751" y="6802"/>
                          <a:chExt cx="3369" cy="2064"/>
                        </a:xfrm>
                      </wpg:grpSpPr>
                      <wps:wsp>
                        <wps:cNvPr id="88" name="Oval 5"/>
                        <wps:cNvSpPr>
                          <a:spLocks noChangeArrowheads="1"/>
                        </wps:cNvSpPr>
                        <wps:spPr bwMode="auto">
                          <a:xfrm>
                            <a:off x="751" y="6802"/>
                            <a:ext cx="460" cy="521"/>
                          </a:xfrm>
                          <a:prstGeom prst="ellipse">
                            <a:avLst/>
                          </a:prstGeom>
                          <a:solidFill>
                            <a:srgbClr val="FFFFFF"/>
                          </a:solidFill>
                          <a:ln w="9525">
                            <a:solidFill>
                              <a:srgbClr val="000000"/>
                            </a:solidFill>
                            <a:round/>
                          </a:ln>
                        </wps:spPr>
                        <wps:txbx>
                          <w:txbxContent>
                            <w:p w:rsidR="00B267AE" w:rsidRDefault="00B267AE" w:rsidP="00B267AE">
                              <w:pPr>
                                <w:rPr>
                                  <w:b/>
                                  <w:sz w:val="24"/>
                                </w:rPr>
                              </w:pPr>
                              <w:r>
                                <w:rPr>
                                  <w:b/>
                                  <w:sz w:val="24"/>
                                </w:rPr>
                                <w:t>2</w:t>
                              </w:r>
                            </w:p>
                          </w:txbxContent>
                        </wps:txbx>
                        <wps:bodyPr rot="0" vert="horz" wrap="square" lIns="91440" tIns="45720" rIns="91440" bIns="45720" anchor="t" anchorCtr="0" upright="1">
                          <a:noAutofit/>
                        </wps:bodyPr>
                      </wps:wsp>
                      <wps:wsp>
                        <wps:cNvPr id="89" name="AutoShape 9"/>
                        <wps:cNvSpPr>
                          <a:spLocks noChangeArrowheads="1"/>
                        </wps:cNvSpPr>
                        <wps:spPr bwMode="auto">
                          <a:xfrm>
                            <a:off x="2160" y="8468"/>
                            <a:ext cx="751" cy="398"/>
                          </a:xfrm>
                          <a:prstGeom prst="rightArrow">
                            <a:avLst>
                              <a:gd name="adj1" fmla="val 50000"/>
                              <a:gd name="adj2" fmla="val 47173"/>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90" name="AutoShape 10"/>
                        <wps:cNvSpPr>
                          <a:spLocks noChangeArrowheads="1"/>
                        </wps:cNvSpPr>
                        <wps:spPr bwMode="auto">
                          <a:xfrm flipH="1">
                            <a:off x="3355" y="8465"/>
                            <a:ext cx="765" cy="401"/>
                          </a:xfrm>
                          <a:prstGeom prst="rightArrow">
                            <a:avLst>
                              <a:gd name="adj1" fmla="val 50000"/>
                              <a:gd name="adj2" fmla="val 47693"/>
                            </a:avLst>
                          </a:prstGeom>
                          <a:solidFill>
                            <a:srgbClr val="FF0000"/>
                          </a:solidFill>
                          <a:ln w="9525">
                            <a:solidFill>
                              <a:srgbClr val="FF0000"/>
                            </a:solidFill>
                            <a:miter lim="800000"/>
                          </a:ln>
                        </wps:spPr>
                        <wps:bodyPr rot="0" vert="horz" wrap="square" lIns="91440" tIns="45720" rIns="91440" bIns="45720" anchor="t" anchorCtr="0" upright="1">
                          <a:noAutofit/>
                        </wps:bodyPr>
                      </wps:wsp>
                    </wpg:wgp>
                  </a:graphicData>
                </a:graphic>
              </wp:anchor>
            </w:drawing>
          </mc:Choice>
          <mc:Fallback>
            <w:pict>
              <v:group id="Group 14" o:spid="_x0000_s1094" style="position:absolute;left:0;text-align:left;margin-left:1.55pt;margin-top:7.7pt;width:168.45pt;height:103.2pt;z-index:251660288" coordorigin="751,6802" coordsize="3369,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">
                <v:oval id="Oval 5" o:spid="_x0000_s1095" style="position:absolute;left:751;top:6802;width: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textbox>
                    <w:txbxContent>
                      <w:p w:rsidR="00B267AE" w:rsidRDefault="00B267AE" w:rsidP="00B267AE">
                        <w:pPr>
                          <w:rPr>
                            <w:b/>
                            <w:sz w:val="24"/>
                          </w:rPr>
                        </w:pPr>
                        <w:r>
                          <w:rPr>
                            <w:b/>
                            <w:sz w:val="24"/>
                          </w:rPr>
                          <w:t>2</w:t>
                        </w:r>
                      </w:p>
                    </w:txbxContent>
                  </v:textbox>
                </v:oval>
                <v:shape id="AutoShape 9" o:spid="_x0000_s1096" type="#_x0000_t13" style="position:absolute;left:2160;top:8468;width:75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cGsQA&#10;AADbAAAADwAAAGRycy9kb3ducmV2LnhtbESPQWvCQBSE74L/YXlCb7qpLaKpqwSh0FIoGqPn1+wz&#10;Cc2+TbPbJP33XUHwOMzMN8x6O5hadNS6yrKCx1kEgji3uuJCQXZ8nS5BOI+ssbZMCv7IwXYzHq0x&#10;1rbnA3WpL0SAsItRQel9E0vp8pIMupltiIN3sa1BH2RbSN1iH+CmlvMoWkiDFYeFEhvalZR/p79G&#10;QZLROXl633+d0ucf/pAk/Wd2UephMiQvIDwN/h6+td+0guUKrl/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nBrEAAAA2wAAAA8AAAAAAAAAAAAAAAAAmAIAAGRycy9k&#10;b3ducmV2LnhtbFBLBQYAAAAABAAEAPUAAACJAwAAAAA=&#10;" fillcolor="red" strokecolor="red"/>
                <v:shape id="AutoShape 10" o:spid="_x0000_s1097" type="#_x0000_t13" style="position:absolute;left:3355;top:8465;width:765;height:4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nLL0A&#10;AADbAAAADwAAAGRycy9kb3ducmV2LnhtbERPy4rCMBTdD/gP4QruxlQZtFajSBlxtr72l+baFJOb&#10;0kStf28WAy4P573a9M6KB3Wh8axgMs5AEFdeN1wrOJ923zmIEJE1Ws+k4EUBNuvB1woL7Z98oMcx&#10;1iKFcChQgYmxLaQMlSGHYexb4sRdfecwJtjVUnf4TOHOymmWzaTDhlODwZZKQ9XteHcKbFUu8v1l&#10;KnH+Wx7y2X1nfiZWqdGw3y5BROrjR/zv/tMKFml9+pJ+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lhnLL0AAADbAAAADwAAAAAAAAAAAAAAAACYAgAAZHJzL2Rvd25yZXYu&#10;eG1sUEsFBgAAAAAEAAQA9QAAAIIDAAAAAA==&#10;" fillcolor="red" strokecolor="red"/>
              </v:group>
            </w:pict>
          </mc:Fallback>
        </mc:AlternateContent>
      </w:r>
      <w:r>
        <w:rPr>
          <w:rFonts w:asciiTheme="minorEastAsia" w:hAnsiTheme="minorEastAsia"/>
          <w:noProof/>
          <w:sz w:val="32"/>
          <w:szCs w:val="32"/>
        </w:rPr>
        <mc:AlternateContent>
          <mc:Choice Requires="wps">
            <w:drawing>
              <wp:anchor distT="0" distB="0" distL="114300" distR="114300" simplePos="0" relativeHeight="251659264" behindDoc="0" locked="0" layoutInCell="1" allowOverlap="1" wp14:anchorId="0A0A2167" wp14:editId="41B01ACC">
                <wp:simplePos x="0" y="0"/>
                <wp:positionH relativeFrom="column">
                  <wp:posOffset>19685</wp:posOffset>
                </wp:positionH>
                <wp:positionV relativeFrom="paragraph">
                  <wp:posOffset>97790</wp:posOffset>
                </wp:positionV>
                <wp:extent cx="292100" cy="330835"/>
                <wp:effectExtent l="0" t="0" r="12700" b="12065"/>
                <wp:wrapNone/>
                <wp:docPr id="8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330835"/>
                        </a:xfrm>
                        <a:prstGeom prst="ellipse">
                          <a:avLst/>
                        </a:prstGeom>
                        <a:solidFill>
                          <a:srgbClr val="FFFFFF"/>
                        </a:solidFill>
                        <a:ln w="9525">
                          <a:solidFill>
                            <a:srgbClr val="000000"/>
                          </a:solidFill>
                          <a:round/>
                        </a:ln>
                      </wps:spPr>
                      <wps:txbx>
                        <w:txbxContent>
                          <w:p w:rsidR="00B267AE" w:rsidRDefault="00B267AE" w:rsidP="00B267AE">
                            <w:pPr>
                              <w:rPr>
                                <w:b/>
                                <w:sz w:val="24"/>
                              </w:rPr>
                            </w:pPr>
                            <w:r>
                              <w:rPr>
                                <w:b/>
                                <w:sz w:val="24"/>
                              </w:rPr>
                              <w:t>2</w:t>
                            </w:r>
                          </w:p>
                        </w:txbxContent>
                      </wps:txbx>
                      <wps:bodyPr rot="0" vert="horz" wrap="square" lIns="91440" tIns="45720" rIns="91440" bIns="45720" anchor="t" anchorCtr="0" upright="1">
                        <a:noAutofit/>
                      </wps:bodyPr>
                    </wps:wsp>
                  </a:graphicData>
                </a:graphic>
              </wp:anchor>
            </w:drawing>
          </mc:Choice>
          <mc:Fallback>
            <w:pict>
              <v:oval id="Oval 4" o:spid="_x0000_s1098" style="position:absolute;left:0;text-align:left;margin-left:1.55pt;margin-top:7.7pt;width:23pt;height:2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">
                <v:textbox>
                  <w:txbxContent>
                    <w:p w:rsidR="00B267AE" w:rsidRDefault="00B267AE" w:rsidP="00B267AE">
                      <w:pPr>
                        <w:rPr>
                          <w:b/>
                          <w:sz w:val="24"/>
                        </w:rPr>
                      </w:pPr>
                      <w:r>
                        <w:rPr>
                          <w:b/>
                          <w:sz w:val="24"/>
                        </w:rPr>
                        <w:t>2</w:t>
                      </w:r>
                    </w:p>
                  </w:txbxContent>
                </v:textbox>
              </v:oval>
            </w:pict>
          </mc:Fallback>
        </mc:AlternateContent>
      </w:r>
      <w:r>
        <w:rPr>
          <w:rFonts w:asciiTheme="minorEastAsia" w:hAnsiTheme="minorEastAsia"/>
          <w:noProof/>
          <w:sz w:val="32"/>
          <w:szCs w:val="32"/>
        </w:rPr>
        <w:drawing>
          <wp:inline distT="0" distB="0" distL="0" distR="0" wp14:anchorId="1C00EEA9" wp14:editId="6AD0881B">
            <wp:extent cx="3326130" cy="2113915"/>
            <wp:effectExtent l="0" t="0" r="0" b="0"/>
            <wp:docPr id="63" name="图片 63" descr="C:\Users\Administrator\Desktop\照片\微信图片_2025092208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esktop\照片\微信图片_20250922083325.jpg"/>
                    <pic:cNvPicPr>
                      <a:picLocks noChangeAspect="1" noChangeArrowheads="1"/>
                    </pic:cNvPicPr>
                  </pic:nvPicPr>
                  <pic:blipFill>
                    <a:blip r:embed="rId28" cstate="print">
                      <a:extLst>
                        <a:ext uri="{28A0092B-C50C-407E-A947-70E740481C1C}">
                          <a14:useLocalDpi xmlns:a14="http://schemas.microsoft.com/office/drawing/2010/main" val="0"/>
                        </a:ext>
                      </a:extLst>
                    </a:blip>
                    <a:srcRect t="15214"/>
                    <a:stretch>
                      <a:fillRect/>
                    </a:stretch>
                  </pic:blipFill>
                  <pic:spPr>
                    <a:xfrm>
                      <a:off x="0" y="0"/>
                      <a:ext cx="3340754" cy="2123312"/>
                    </a:xfrm>
                    <a:prstGeom prst="rect">
                      <a:avLst/>
                    </a:prstGeom>
                    <a:noFill/>
                    <a:ln>
                      <a:noFill/>
                    </a:ln>
                  </pic:spPr>
                </pic:pic>
              </a:graphicData>
            </a:graphic>
          </wp:inline>
        </w:drawing>
      </w: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ind w:left="160" w:hangingChars="50" w:hanging="160"/>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61312" behindDoc="0" locked="0" layoutInCell="1" allowOverlap="1" wp14:anchorId="4690876B" wp14:editId="31A80131">
                <wp:simplePos x="0" y="0"/>
                <wp:positionH relativeFrom="column">
                  <wp:posOffset>9525</wp:posOffset>
                </wp:positionH>
                <wp:positionV relativeFrom="paragraph">
                  <wp:posOffset>146050</wp:posOffset>
                </wp:positionV>
                <wp:extent cx="2986405" cy="2072005"/>
                <wp:effectExtent l="0" t="0" r="23495" b="23495"/>
                <wp:wrapNone/>
                <wp:docPr id="83" name="Group 15"/>
                <wp:cNvGraphicFramePr/>
                <a:graphic xmlns:a="http://schemas.openxmlformats.org/drawingml/2006/main">
                  <a:graphicData uri="http://schemas.microsoft.com/office/word/2010/wordprocessingGroup">
                    <wpg:wgp>
                      <wpg:cNvGrpSpPr/>
                      <wpg:grpSpPr>
                        <a:xfrm>
                          <a:off x="0" y="0"/>
                          <a:ext cx="2986405" cy="2072005"/>
                          <a:chOff x="735" y="10310"/>
                          <a:chExt cx="4703" cy="3263"/>
                        </a:xfrm>
                      </wpg:grpSpPr>
                      <wps:wsp>
                        <wps:cNvPr id="84" name="Oval 6"/>
                        <wps:cNvSpPr>
                          <a:spLocks noChangeArrowheads="1"/>
                        </wps:cNvSpPr>
                        <wps:spPr bwMode="auto">
                          <a:xfrm>
                            <a:off x="735" y="10310"/>
                            <a:ext cx="460" cy="521"/>
                          </a:xfrm>
                          <a:prstGeom prst="ellipse">
                            <a:avLst/>
                          </a:prstGeom>
                          <a:solidFill>
                            <a:srgbClr val="FFFFFF"/>
                          </a:solidFill>
                          <a:ln w="9525">
                            <a:solidFill>
                              <a:srgbClr val="000000"/>
                            </a:solidFill>
                            <a:round/>
                          </a:ln>
                        </wps:spPr>
                        <wps:txbx>
                          <w:txbxContent>
                            <w:p w:rsidR="00B267AE" w:rsidRDefault="00B267AE" w:rsidP="00B267AE">
                              <w:pPr>
                                <w:rPr>
                                  <w:b/>
                                  <w:sz w:val="24"/>
                                </w:rPr>
                              </w:pPr>
                              <w:r>
                                <w:rPr>
                                  <w:b/>
                                  <w:sz w:val="24"/>
                                </w:rPr>
                                <w:t>3</w:t>
                              </w:r>
                            </w:p>
                          </w:txbxContent>
                        </wps:txbx>
                        <wps:bodyPr rot="0" vert="horz" wrap="square" lIns="91440" tIns="45720" rIns="91440" bIns="45720" anchor="t" anchorCtr="0" upright="1">
                          <a:noAutofit/>
                        </wps:bodyPr>
                      </wps:wsp>
                      <wps:wsp>
                        <wps:cNvPr id="85" name="Oval 11"/>
                        <wps:cNvSpPr>
                          <a:spLocks noChangeArrowheads="1"/>
                        </wps:cNvSpPr>
                        <wps:spPr bwMode="auto">
                          <a:xfrm>
                            <a:off x="3953" y="12041"/>
                            <a:ext cx="1485" cy="1532"/>
                          </a:xfrm>
                          <a:prstGeom prst="ellipse">
                            <a:avLst/>
                          </a:prstGeom>
                          <a:noFill/>
                          <a:ln w="28575">
                            <a:solidFill>
                              <a:srgbClr val="FF0000"/>
                            </a:solidFill>
                            <a:round/>
                          </a:ln>
                        </wps:spPr>
                        <wps:bodyPr rot="0" vert="horz" wrap="square" lIns="91440" tIns="45720" rIns="91440" bIns="45720" anchor="t" anchorCtr="0" upright="1">
                          <a:noAutofit/>
                        </wps:bodyPr>
                      </wps:wsp>
                    </wpg:wgp>
                  </a:graphicData>
                </a:graphic>
              </wp:anchor>
            </w:drawing>
          </mc:Choice>
          <mc:Fallback>
            <w:pict>
              <v:group id="Group 15" o:spid="_x0000_s1099" style="position:absolute;left:0;text-align:left;margin-left:.75pt;margin-top:11.5pt;width:235.15pt;height:163.15pt;z-index:251661312" coordorigin="735,10310" coordsize="4703,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">
                <v:oval id="Oval 6" o:spid="_x0000_s1100" style="position:absolute;left:735;top:10310;width: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textbox>
                    <w:txbxContent>
                      <w:p w:rsidR="00B267AE" w:rsidRDefault="00B267AE" w:rsidP="00B267AE">
                        <w:pPr>
                          <w:rPr>
                            <w:b/>
                            <w:sz w:val="24"/>
                          </w:rPr>
                        </w:pPr>
                        <w:r>
                          <w:rPr>
                            <w:b/>
                            <w:sz w:val="24"/>
                          </w:rPr>
                          <w:t>3</w:t>
                        </w:r>
                      </w:p>
                    </w:txbxContent>
                  </v:textbox>
                </v:oval>
                <v:oval id="Oval 11" o:spid="_x0000_s1101" style="position:absolute;left:3953;top:12041;width:1485;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Hq8UA&#10;AADbAAAADwAAAGRycy9kb3ducmV2LnhtbESP3WrCQBSE74W+w3IKvdNNBSVENxJaFKFg0Zbi5Wn2&#10;5KfNng3ZNUaf3i0IvRxm5htmuRpMI3rqXG1ZwfMkAkGcW11zqeDzYz2OQTiPrLGxTAou5GCVPoyW&#10;mGh75j31B1+KAGGXoILK+zaR0uUVGXQT2xIHr7CdQR9kV0rd4TnATSOnUTSXBmsOCxW29FJR/ns4&#10;GQVZf93ge/32PTvZeDgW8jX72v0o9fQ4ZAsQngb/H763t1pBPIO/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QerxQAAANsAAAAPAAAAAAAAAAAAAAAAAJgCAABkcnMv&#10;ZG93bnJldi54bWxQSwUGAAAAAAQABAD1AAAAigMAAAAA&#10;" filled="f" strokecolor="red" strokeweight="2.25pt"/>
              </v:group>
            </w:pict>
          </mc:Fallback>
        </mc:AlternateContent>
      </w:r>
      <w:r>
        <w:rPr>
          <w:rFonts w:asciiTheme="minorEastAsia" w:hAnsiTheme="minorEastAsia"/>
          <w:noProof/>
          <w:sz w:val="32"/>
          <w:szCs w:val="32"/>
        </w:rPr>
        <w:drawing>
          <wp:inline distT="0" distB="0" distL="0" distR="0" wp14:anchorId="15428F2B" wp14:editId="357B1A58">
            <wp:extent cx="3014345" cy="2470150"/>
            <wp:effectExtent l="0" t="0" r="0" b="0"/>
            <wp:docPr id="75" name="图片 75" descr="C:\Users\Administrator\Desktop\照片\微信图片_2025092208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strator\Desktop\照片\微信图片_202509220833211.jpg"/>
                    <pic:cNvPicPr>
                      <a:picLocks noChangeAspect="1" noChangeArrowheads="1"/>
                    </pic:cNvPicPr>
                  </pic:nvPicPr>
                  <pic:blipFill>
                    <a:blip r:embed="rId29" cstate="print">
                      <a:extLst>
                        <a:ext uri="{28A0092B-C50C-407E-A947-70E740481C1C}">
                          <a14:useLocalDpi xmlns:a14="http://schemas.microsoft.com/office/drawing/2010/main" val="0"/>
                        </a:ext>
                      </a:extLst>
                    </a:blip>
                    <a:srcRect l="16220" b="8574"/>
                    <a:stretch>
                      <a:fillRect/>
                    </a:stretch>
                  </pic:blipFill>
                  <pic:spPr>
                    <a:xfrm>
                      <a:off x="0" y="0"/>
                      <a:ext cx="3022327" cy="2476877"/>
                    </a:xfrm>
                    <a:prstGeom prst="rect">
                      <a:avLst/>
                    </a:prstGeom>
                    <a:noFill/>
                    <a:ln>
                      <a:noFill/>
                    </a:ln>
                  </pic:spPr>
                </pic:pic>
              </a:graphicData>
            </a:graphic>
          </wp:inline>
        </w:drawing>
      </w:r>
    </w:p>
    <w:p w:rsidR="00B267AE" w:rsidRDefault="00B267AE" w:rsidP="00B267AE">
      <w:pPr>
        <w:widowControl/>
        <w:ind w:left="160" w:hangingChars="50" w:hanging="160"/>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r>
        <w:rPr>
          <w:rFonts w:asciiTheme="minorEastAsia" w:hAnsiTheme="minorEastAsia" w:hint="eastAsia"/>
          <w:sz w:val="32"/>
          <w:szCs w:val="32"/>
        </w:rPr>
        <w:t>五</w:t>
      </w:r>
      <w:r>
        <w:rPr>
          <w:rFonts w:asciiTheme="minorEastAsia" w:hAnsiTheme="minorEastAsia"/>
          <w:sz w:val="32"/>
          <w:szCs w:val="32"/>
        </w:rPr>
        <w:t>、</w:t>
      </w:r>
      <w:r>
        <w:rPr>
          <w:rFonts w:asciiTheme="minorEastAsia" w:hAnsiTheme="minorEastAsia" w:hint="eastAsia"/>
          <w:sz w:val="32"/>
          <w:szCs w:val="32"/>
        </w:rPr>
        <w:t>三折中单</w:t>
      </w:r>
      <w:r>
        <w:rPr>
          <w:rFonts w:asciiTheme="minorEastAsia" w:hAnsiTheme="minorEastAsia"/>
          <w:sz w:val="32"/>
          <w:szCs w:val="32"/>
        </w:rPr>
        <w:t>折叠</w:t>
      </w:r>
      <w:r>
        <w:rPr>
          <w:rFonts w:asciiTheme="minorEastAsia" w:hAnsiTheme="minorEastAsia" w:hint="eastAsia"/>
          <w:sz w:val="32"/>
          <w:szCs w:val="32"/>
        </w:rPr>
        <w:t>步骤图解</w:t>
      </w: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67456" behindDoc="0" locked="0" layoutInCell="1" allowOverlap="1" wp14:anchorId="45DB1744" wp14:editId="01186BFD">
                <wp:simplePos x="0" y="0"/>
                <wp:positionH relativeFrom="column">
                  <wp:posOffset>0</wp:posOffset>
                </wp:positionH>
                <wp:positionV relativeFrom="paragraph">
                  <wp:posOffset>0</wp:posOffset>
                </wp:positionV>
                <wp:extent cx="3213100" cy="2408555"/>
                <wp:effectExtent l="0" t="0" r="6350" b="0"/>
                <wp:wrapNone/>
                <wp:docPr id="77" name="组合 19"/>
                <wp:cNvGraphicFramePr/>
                <a:graphic xmlns:a="http://schemas.openxmlformats.org/drawingml/2006/main">
                  <a:graphicData uri="http://schemas.microsoft.com/office/word/2010/wordprocessingGroup">
                    <wpg:wgp>
                      <wpg:cNvGrpSpPr/>
                      <wpg:grpSpPr>
                        <a:xfrm>
                          <a:off x="0" y="0"/>
                          <a:ext cx="3213100" cy="2408555"/>
                          <a:chOff x="0" y="0"/>
                          <a:chExt cx="3213073" cy="2408863"/>
                        </a:xfrm>
                      </wpg:grpSpPr>
                      <pic:pic xmlns:pic="http://schemas.openxmlformats.org/drawingml/2006/picture">
                        <pic:nvPicPr>
                          <pic:cNvPr id="78" name="图片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3073" cy="2408863"/>
                          </a:xfrm>
                          <a:prstGeom prst="rect">
                            <a:avLst/>
                          </a:prstGeom>
                        </pic:spPr>
                      </pic:pic>
                      <wpg:grpSp>
                        <wpg:cNvPr id="79" name="组合 3"/>
                        <wpg:cNvGrpSpPr/>
                        <wpg:grpSpPr>
                          <a:xfrm>
                            <a:off x="75652" y="49877"/>
                            <a:ext cx="335499" cy="370252"/>
                            <a:chOff x="75652" y="49877"/>
                            <a:chExt cx="335499" cy="370252"/>
                          </a:xfrm>
                        </wpg:grpSpPr>
                        <wps:wsp>
                          <wps:cNvPr id="80" name="椭圆 5"/>
                          <wps:cNvSpPr/>
                          <wps:spPr>
                            <a:xfrm>
                              <a:off x="75652" y="93266"/>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1" name="文本框 14"/>
                          <wps:cNvSpPr txBox="1"/>
                          <wps:spPr>
                            <a:xfrm>
                              <a:off x="97423" y="49877"/>
                              <a:ext cx="283207" cy="370252"/>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wps:txbx>
                          <wps:bodyPr wrap="square" rtlCol="0">
                            <a:spAutoFit/>
                          </wps:bodyPr>
                        </wps:wsp>
                      </wpg:grpSp>
                      <wps:wsp>
                        <wps:cNvPr id="82" name="下弧形箭头 4"/>
                        <wps:cNvSpPr/>
                        <wps:spPr>
                          <a:xfrm>
                            <a:off x="933665" y="844380"/>
                            <a:ext cx="1284515" cy="506829"/>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19" o:spid="_x0000_s1102" style="position:absolute;margin-left:0;margin-top:0;width:253pt;height:189.65pt;z-index:251667456" coordsize="32130,24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">
                <v:shape id="图片 2" o:spid="_x0000_s1103" type="#_x0000_t75" style="position:absolute;width:32130;height:2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gnrBAAAA2wAAAA8AAABkcnMvZG93bnJldi54bWxET91qwjAUvhd8h3AE7zR1jk2qUcZQGcJw&#10;/jzAoTm2tc1Jl0Stb28uBC8/vv/ZojW1uJLzpWUFo2ECgjizuuRcwfGwGkxA+ICssbZMCu7kYTHv&#10;dmaYanvjHV33IRcxhH2KCooQmlRKnxVk0A9tQxy5k3UGQ4Qul9rhLYabWr4lyYc0WHJsKLCh74Ky&#10;an8xCnK32b5P/uvf9fmc2PFqWW2qv6VS/V77NQURqA0v8dP9oxV8xrHxS/w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sgnrBAAAA2wAAAA8AAAAAAAAAAAAAAAAAnwIA&#10;AGRycy9kb3ducmV2LnhtbFBLBQYAAAAABAAEAPcAAACNAwAAAAA=&#10;">
                  <v:imagedata r:id="rId31" o:title=""/>
                  <v:path arrowok="t"/>
                </v:shape>
                <v:group id="组合 3" o:spid="_x0000_s1104" style="position:absolute;left:756;top:498;width:3355;height:3703" coordorigin="75652,49877" coordsize="335499,37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椭圆 5" o:spid="_x0000_s1105" style="position:absolute;left:75652;top:93266;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dzcEA&#10;AADbAAAADwAAAGRycy9kb3ducmV2LnhtbERPz2vCMBS+D/wfwhN2m6k7zNIZRXSCMhzUbfdH82yK&#10;zUtpoo37681B2PHj+z1fRtuKK/W+caxgOslAEFdON1wr+PnevuQgfEDW2DomBTfysFyMnuZYaDdw&#10;SddjqEUKYV+gAhNCV0jpK0MW/cR1xIk7ud5iSLCvpe5xSOG2la9Z9iYtNpwaDHa0NlSdjxerYGO/&#10;djL/nM42e3Moh9+m/PuIUanncVy9gwgUw7/44d5pBXlan76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1Hc3BAAAA2wAAAA8AAAAAAAAAAAAAAAAAmAIAAGRycy9kb3du&#10;cmV2LnhtbFBLBQYAAAAABAAEAPUAAACGAwAAAAA=&#10;" fillcolor="white [3212]" strokecolor="black [3213]" strokeweight="2pt"/>
                  <v:shape id="文本框 14" o:spid="_x0000_s1106" type="#_x0000_t202" style="position:absolute;left:97423;top:49877;width:283207;height:370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v:textbox>
                  </v:shape>
                </v:group>
                <v:shape id="下弧形箭头 4" o:spid="_x0000_s1107" type="#_x0000_t104" style="position:absolute;left:9336;top:8443;width:12845;height:5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2Y8MA&#10;AADbAAAADwAAAGRycy9kb3ducmV2LnhtbESPQWsCMRSE70L/Q3gFL6LZChXZGqW0iFLwoJaCt0fy&#10;3F2672VJom7/fSMUehxm5htmseq5VVcKsfFi4GlSgCKx3jVSGfg8rsdzUDGhOGy9kIEfirBaPgwW&#10;WDp/kz1dD6lSGSKxRAN1Sl2pdbQ1McaJ70iyd/aBMWUZKu0C3jKcWz0tiplmbCQv1NjRW032+3Bh&#10;A5uO7exkn/cy8u/hY73jrzOyMcPH/vUFVKI+/Yf/2ltnYD6F+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2Y8MAAADbAAAADwAAAAAAAAAAAAAAAACYAgAAZHJzL2Rv&#10;d25yZXYueG1sUEsFBgAAAAAEAAQA9QAAAIgDAAAAAA==&#10;" adj="17339,20535,5400" fillcolor="red" strokecolor="red" strokeweight="2pt"/>
              </v:group>
            </w:pict>
          </mc:Fallback>
        </mc:AlternateContent>
      </w: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68480" behindDoc="0" locked="0" layoutInCell="1" allowOverlap="1" wp14:anchorId="0FCBDCEB" wp14:editId="1AE6E1F0">
                <wp:simplePos x="0" y="0"/>
                <wp:positionH relativeFrom="column">
                  <wp:posOffset>0</wp:posOffset>
                </wp:positionH>
                <wp:positionV relativeFrom="paragraph">
                  <wp:posOffset>265430</wp:posOffset>
                </wp:positionV>
                <wp:extent cx="4152900" cy="2114550"/>
                <wp:effectExtent l="0" t="0" r="0" b="0"/>
                <wp:wrapNone/>
                <wp:docPr id="68" name="组合 27"/>
                <wp:cNvGraphicFramePr/>
                <a:graphic xmlns:a="http://schemas.openxmlformats.org/drawingml/2006/main">
                  <a:graphicData uri="http://schemas.microsoft.com/office/word/2010/wordprocessingGroup">
                    <wpg:wgp>
                      <wpg:cNvGrpSpPr/>
                      <wpg:grpSpPr>
                        <a:xfrm>
                          <a:off x="0" y="0"/>
                          <a:ext cx="4152900" cy="2114550"/>
                          <a:chOff x="0" y="0"/>
                          <a:chExt cx="4152900" cy="2114550"/>
                        </a:xfrm>
                      </wpg:grpSpPr>
                      <wpg:grpSp>
                        <wpg:cNvPr id="69" name="组合 2"/>
                        <wpg:cNvGrpSpPr/>
                        <wpg:grpSpPr>
                          <a:xfrm>
                            <a:off x="0" y="0"/>
                            <a:ext cx="4152900" cy="2114550"/>
                            <a:chOff x="0" y="0"/>
                            <a:chExt cx="4152900" cy="2114550"/>
                          </a:xfrm>
                        </wpg:grpSpPr>
                        <pic:pic xmlns:pic="http://schemas.openxmlformats.org/drawingml/2006/picture">
                          <pic:nvPicPr>
                            <pic:cNvPr id="70" name="图片 6" descr="微信图片_202509220834202"/>
                            <pic:cNvPicPr>
                              <a:picLocks noChangeAspect="1" noChangeArrowheads="1"/>
                            </pic:cNvPicPr>
                          </pic:nvPicPr>
                          <pic:blipFill>
                            <a:blip r:embed="rId32" cstate="print">
                              <a:extLst>
                                <a:ext uri="{28A0092B-C50C-407E-A947-70E740481C1C}">
                                  <a14:useLocalDpi xmlns:a14="http://schemas.microsoft.com/office/drawing/2010/main" val="0"/>
                                </a:ext>
                              </a:extLst>
                            </a:blip>
                            <a:srcRect t="20586" b="11726"/>
                            <a:stretch>
                              <a:fillRect/>
                            </a:stretch>
                          </pic:blipFill>
                          <pic:spPr>
                            <a:xfrm>
                              <a:off x="0" y="0"/>
                              <a:ext cx="4152900" cy="2114550"/>
                            </a:xfrm>
                            <a:prstGeom prst="rect">
                              <a:avLst/>
                            </a:prstGeom>
                            <a:noFill/>
                          </pic:spPr>
                        </pic:pic>
                        <wps:wsp>
                          <wps:cNvPr id="71" name="AutoShape 7"/>
                          <wps:cNvSpPr>
                            <a:spLocks noChangeArrowheads="1"/>
                          </wps:cNvSpPr>
                          <wps:spPr bwMode="auto">
                            <a:xfrm>
                              <a:off x="1833562" y="456180"/>
                              <a:ext cx="273050" cy="652462"/>
                            </a:xfrm>
                            <a:prstGeom prst="downArrow">
                              <a:avLst>
                                <a:gd name="adj1" fmla="val 50000"/>
                                <a:gd name="adj2" fmla="val 59738"/>
                              </a:avLst>
                            </a:prstGeom>
                            <a:solidFill>
                              <a:srgbClr val="FF0000"/>
                            </a:solidFill>
                            <a:ln w="9525">
                              <a:solidFill>
                                <a:srgbClr val="FF0000"/>
                              </a:solidFill>
                              <a:miter lim="800000"/>
                            </a:ln>
                          </wps:spPr>
                          <wps:bodyPr vert="horz" wrap="square" lIns="91440" tIns="45720" rIns="91440" bIns="45720" numCol="1" anchor="t" anchorCtr="0" compatLnSpc="1"/>
                        </wps:wsp>
                        <wps:wsp>
                          <wps:cNvPr id="72" name="Text Box 8"/>
                          <wps:cNvSpPr txBox="1">
                            <a:spLocks noChangeArrowheads="1"/>
                          </wps:cNvSpPr>
                          <wps:spPr bwMode="auto">
                            <a:xfrm>
                              <a:off x="1665854" y="1298934"/>
                              <a:ext cx="923925" cy="428625"/>
                            </a:xfrm>
                            <a:prstGeom prst="rect">
                              <a:avLst/>
                            </a:prstGeom>
                            <a:noFill/>
                            <a:ln>
                              <a:noFill/>
                            </a:ln>
                          </wps:spPr>
                          <wps:txbx>
                            <w:txbxContent>
                              <w:p w:rsidR="00B267AE" w:rsidRDefault="00B267AE" w:rsidP="00B267AE">
                                <w:pPr>
                                  <w:pStyle w:val="afb"/>
                                  <w:kinsoku w:val="0"/>
                                  <w:overflowPunct w:val="0"/>
                                  <w:spacing w:before="0" w:beforeAutospacing="0" w:after="0" w:afterAutospacing="0"/>
                                  <w:textAlignment w:val="baseline"/>
                                </w:pPr>
                                <w:r>
                                  <w:rPr>
                                    <w:rFonts w:ascii="Calibri" w:cs="Times New Roman" w:hint="eastAsia"/>
                                    <w:b/>
                                    <w:bCs/>
                                    <w:color w:val="FF0000"/>
                                    <w:kern w:val="24"/>
                                  </w:rPr>
                                  <w:t>边对齐</w:t>
                                </w:r>
                              </w:p>
                            </w:txbxContent>
                          </wps:txbx>
                          <wps:bodyPr vert="horz" wrap="square" lIns="91440" tIns="45720" rIns="91440" bIns="45720" numCol="1" anchor="t" anchorCtr="0" compatLnSpc="1"/>
                        </wps:wsp>
                      </wpg:grpSp>
                      <wpg:grpSp>
                        <wpg:cNvPr id="73" name="组合 3"/>
                        <wpg:cNvGrpSpPr/>
                        <wpg:grpSpPr>
                          <a:xfrm>
                            <a:off x="141451" y="88194"/>
                            <a:ext cx="335499" cy="370205"/>
                            <a:chOff x="141451" y="88194"/>
                            <a:chExt cx="335499" cy="370205"/>
                          </a:xfrm>
                        </wpg:grpSpPr>
                        <wps:wsp>
                          <wps:cNvPr id="74" name="椭圆 4"/>
                          <wps:cNvSpPr/>
                          <wps:spPr>
                            <a:xfrm>
                              <a:off x="141451" y="131583"/>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6" name="文本框 22"/>
                          <wps:cNvSpPr txBox="1"/>
                          <wps:spPr>
                            <a:xfrm>
                              <a:off x="163222" y="88194"/>
                              <a:ext cx="283210" cy="370205"/>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wps:txbx>
                          <wps:bodyPr wrap="square" rtlCol="0">
                            <a:spAutoFit/>
                          </wps:bodyPr>
                        </wps:wsp>
                      </wpg:grpSp>
                    </wpg:wgp>
                  </a:graphicData>
                </a:graphic>
              </wp:anchor>
            </w:drawing>
          </mc:Choice>
          <mc:Fallback>
            <w:pict>
              <v:group id="组合 27" o:spid="_x0000_s1108" style="position:absolute;margin-left:0;margin-top:20.9pt;width:327pt;height:166.5pt;z-index:251668480" coordsize="41529,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">
                <v:group id="组合 2" o:spid="_x0000_s1109" style="position:absolute;width:41529;height:21145" coordsize="4152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图片 6" o:spid="_x0000_s1110" type="#_x0000_t75" alt="微信图片_202509220834202" style="position:absolute;width:41529;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V1nAAAAA2wAAAA8AAABkcnMvZG93bnJldi54bWxET01rAjEQvRf6H8II3mpWi1pWo5RCoSAi&#10;XaXgbdhMd5cmk2Uzavrvm4PQ4+N9r7fJO3WlIXaBDUwnBSjiOtiOGwOn4/vTC6goyBZdYDLwSxG2&#10;m8eHNZY23PiTrpU0KodwLNFAK9KXWse6JY9xEnrizH2HwaNkODTaDnjL4d7pWVEstMeOc0OLPb21&#10;VP9UF2+A9OKyn6UvJ6c0Fz7sns9OszHjUXpdgRJK8i++uz+sgWVen7/kH6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RXWcAAAADbAAAADwAAAAAAAAAAAAAAAACfAgAA&#10;ZHJzL2Rvd25yZXYueG1sUEsFBgAAAAAEAAQA9wAAAIwDAAAAAA==&#10;">
                    <v:imagedata r:id="rId33" o:title="微信图片_202509220834202" croptop="13491f" cropbottom="7685f"/>
                  </v:shape>
                  <v:shape id="AutoShape 7" o:spid="_x0000_s1111" type="#_x0000_t67" style="position:absolute;left:18335;top:4561;width:2731;height:6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hh8MA&#10;AADbAAAADwAAAGRycy9kb3ducmV2LnhtbESP0WrCQBRE3wv+w3IF3+pGwSrRVbQYENqXqB9wyV6T&#10;aPZuurua+PduodDHYWbOMKtNbxrxIOdrywom4wQEcWF1zaWC8yl7X4DwAVljY5kUPMnDZj14W2Gq&#10;bcc5PY6hFBHCPkUFVQhtKqUvKjLox7Yljt7FOoMhSldK7bCLcNPIaZJ8SIM1x4UKW/qsqLgd70bB&#10;Tz47mV3e+ak7X79vffa1z/ZzpUbDfrsEEagP/+G/9kErmE/g90v8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Zhh8MAAADbAAAADwAAAAAAAAAAAAAAAACYAgAAZHJzL2Rv&#10;d25yZXYueG1sUEsFBgAAAAAEAAQA9QAAAIgDAAAAAA==&#10;" fillcolor="red" strokecolor="red"/>
                  <v:shape id="Text Box 8" o:spid="_x0000_s1112" type="#_x0000_t202" style="position:absolute;left:16658;top:12989;width:923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B267AE" w:rsidRDefault="00B267AE" w:rsidP="00B267AE">
                          <w:pPr>
                            <w:pStyle w:val="afb"/>
                            <w:kinsoku w:val="0"/>
                            <w:overflowPunct w:val="0"/>
                            <w:spacing w:before="0" w:beforeAutospacing="0" w:after="0" w:afterAutospacing="0"/>
                            <w:textAlignment w:val="baseline"/>
                          </w:pPr>
                          <w:r>
                            <w:rPr>
                              <w:rFonts w:ascii="Calibri" w:cs="Times New Roman" w:hint="eastAsia"/>
                              <w:b/>
                              <w:bCs/>
                              <w:color w:val="FF0000"/>
                              <w:kern w:val="24"/>
                            </w:rPr>
                            <w:t>边对齐</w:t>
                          </w:r>
                        </w:p>
                      </w:txbxContent>
                    </v:textbox>
                  </v:shape>
                </v:group>
                <v:group id="组合 3" o:spid="_x0000_s1113" style="position:absolute;left:1414;top:881;width:3355;height:3702" coordorigin="141451,88194" coordsize="335499,37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oval id="椭圆 4" o:spid="_x0000_s1114" style="position:absolute;left:141451;top:131583;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r6cQA&#10;AADbAAAADwAAAGRycy9kb3ducmV2LnhtbESPQWsCMRSE70L/Q3iF3jSrFJWtUYq2oIiFte39sXnd&#10;LN28LJvUTf31RhA8DjPzDbNYRduIE3W+dqxgPMpAEJdO11wp+Pp8H85B+ICssXFMCv7Jw2r5MFhg&#10;rl3PBZ2OoRIJwj5HBSaENpfSl4Ys+pFriZP34zqLIcmukrrDPsFtIydZNpUWa04LBltaGyp/j39W&#10;wcZ+bOV8P55tduZQ9N91cX6LUamnx/j6AiJQDPfwrb3VCmbPcP2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a+nEAAAA2wAAAA8AAAAAAAAAAAAAAAAAmAIAAGRycy9k&#10;b3ducmV2LnhtbFBLBQYAAAAABAAEAPUAAACJAwAAAAA=&#10;" fillcolor="white [3212]" strokecolor="black [3213]" strokeweight="2pt"/>
                  <v:shape id="文本框 22" o:spid="_x0000_s1115" type="#_x0000_t202" style="position:absolute;left:163222;top:88194;width:283210;height:37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v:textbox>
                  </v:shape>
                </v:group>
              </v:group>
            </w:pict>
          </mc:Fallback>
        </mc:AlternateContent>
      </w: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69504" behindDoc="0" locked="0" layoutInCell="1" allowOverlap="1" wp14:anchorId="20566EAC" wp14:editId="2EE080BF">
                <wp:simplePos x="0" y="0"/>
                <wp:positionH relativeFrom="column">
                  <wp:posOffset>0</wp:posOffset>
                </wp:positionH>
                <wp:positionV relativeFrom="paragraph">
                  <wp:posOffset>346075</wp:posOffset>
                </wp:positionV>
                <wp:extent cx="4067175" cy="2724150"/>
                <wp:effectExtent l="0" t="0" r="9525" b="0"/>
                <wp:wrapNone/>
                <wp:docPr id="57" name="组合 28"/>
                <wp:cNvGraphicFramePr/>
                <a:graphic xmlns:a="http://schemas.openxmlformats.org/drawingml/2006/main">
                  <a:graphicData uri="http://schemas.microsoft.com/office/word/2010/wordprocessingGroup">
                    <wpg:wgp>
                      <wpg:cNvGrpSpPr/>
                      <wpg:grpSpPr>
                        <a:xfrm>
                          <a:off x="0" y="0"/>
                          <a:ext cx="4067175" cy="2724150"/>
                          <a:chOff x="0" y="0"/>
                          <a:chExt cx="4067175" cy="2724150"/>
                        </a:xfrm>
                      </wpg:grpSpPr>
                      <wpg:grpSp>
                        <wpg:cNvPr id="58" name="组合 2"/>
                        <wpg:cNvGrpSpPr/>
                        <wpg:grpSpPr>
                          <a:xfrm>
                            <a:off x="0" y="0"/>
                            <a:ext cx="4067175" cy="2724150"/>
                            <a:chOff x="0" y="0"/>
                            <a:chExt cx="4067175" cy="2724150"/>
                          </a:xfrm>
                        </wpg:grpSpPr>
                        <pic:pic xmlns:pic="http://schemas.openxmlformats.org/drawingml/2006/picture">
                          <pic:nvPicPr>
                            <pic:cNvPr id="59" name="图片 7" descr="微信图片_202509220834372"/>
                            <pic:cNvPicPr>
                              <a:picLocks noChangeAspect="1" noChangeArrowheads="1"/>
                            </pic:cNvPicPr>
                          </pic:nvPicPr>
                          <pic:blipFill>
                            <a:blip r:embed="rId34" cstate="print">
                              <a:extLst>
                                <a:ext uri="{28A0092B-C50C-407E-A947-70E740481C1C}">
                                  <a14:useLocalDpi xmlns:a14="http://schemas.microsoft.com/office/drawing/2010/main" val="0"/>
                                </a:ext>
                              </a:extLst>
                            </a:blip>
                            <a:srcRect b="10783"/>
                            <a:stretch>
                              <a:fillRect/>
                            </a:stretch>
                          </pic:blipFill>
                          <pic:spPr>
                            <a:xfrm>
                              <a:off x="0" y="0"/>
                              <a:ext cx="4067175" cy="2724150"/>
                            </a:xfrm>
                            <a:prstGeom prst="rect">
                              <a:avLst/>
                            </a:prstGeom>
                            <a:noFill/>
                          </pic:spPr>
                        </pic:pic>
                        <wps:wsp>
                          <wps:cNvPr id="60" name="AutoShape 4"/>
                          <wps:cNvSpPr>
                            <a:spLocks noChangeArrowheads="1"/>
                          </wps:cNvSpPr>
                          <wps:spPr bwMode="auto">
                            <a:xfrm>
                              <a:off x="1312863" y="1585913"/>
                              <a:ext cx="827087" cy="214312"/>
                            </a:xfrm>
                            <a:prstGeom prst="rightArrow">
                              <a:avLst>
                                <a:gd name="adj1" fmla="val 50000"/>
                                <a:gd name="adj2" fmla="val 96482"/>
                              </a:avLst>
                            </a:prstGeom>
                            <a:solidFill>
                              <a:srgbClr val="FF0000"/>
                            </a:solidFill>
                            <a:ln w="9525">
                              <a:solidFill>
                                <a:srgbClr val="FF0000"/>
                              </a:solidFill>
                              <a:miter lim="800000"/>
                            </a:ln>
                          </wps:spPr>
                          <wps:bodyPr vert="horz" wrap="square" lIns="91440" tIns="45720" rIns="91440" bIns="45720" numCol="1" anchor="t" anchorCtr="0" compatLnSpc="1"/>
                        </wps:wsp>
                        <wps:wsp>
                          <wps:cNvPr id="62" name="Oval 5"/>
                          <wps:cNvSpPr>
                            <a:spLocks noChangeArrowheads="1"/>
                          </wps:cNvSpPr>
                          <wps:spPr bwMode="auto">
                            <a:xfrm>
                              <a:off x="2936875" y="876300"/>
                              <a:ext cx="1128713" cy="1166813"/>
                            </a:xfrm>
                            <a:prstGeom prst="ellipse">
                              <a:avLst/>
                            </a:prstGeom>
                            <a:noFill/>
                            <a:ln w="25400">
                              <a:solidFill>
                                <a:srgbClr val="FF0000"/>
                              </a:solidFill>
                              <a:round/>
                            </a:ln>
                          </wps:spPr>
                          <wps:bodyPr vert="horz" wrap="square" lIns="91440" tIns="45720" rIns="91440" bIns="45720" numCol="1" anchor="t" anchorCtr="0" compatLnSpc="1"/>
                        </wps:wsp>
                      </wpg:grpSp>
                      <wpg:grpSp>
                        <wpg:cNvPr id="64" name="组合 3"/>
                        <wpg:cNvGrpSpPr/>
                        <wpg:grpSpPr>
                          <a:xfrm>
                            <a:off x="72489" y="130629"/>
                            <a:ext cx="335499" cy="370205"/>
                            <a:chOff x="72489" y="130629"/>
                            <a:chExt cx="335499" cy="370205"/>
                          </a:xfrm>
                        </wpg:grpSpPr>
                        <wps:wsp>
                          <wps:cNvPr id="65" name="椭圆 5"/>
                          <wps:cNvSpPr/>
                          <wps:spPr>
                            <a:xfrm>
                              <a:off x="72489" y="174018"/>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6" name="文本框 26"/>
                          <wps:cNvSpPr txBox="1"/>
                          <wps:spPr>
                            <a:xfrm>
                              <a:off x="94260" y="130629"/>
                              <a:ext cx="283210" cy="370205"/>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wps:txbx>
                          <wps:bodyPr wrap="square" rtlCol="0">
                            <a:spAutoFit/>
                          </wps:bodyPr>
                        </wps:wsp>
                      </wpg:grpSp>
                      <wps:wsp>
                        <wps:cNvPr id="67" name="文本框 18"/>
                        <wps:cNvSpPr txBox="1"/>
                        <wps:spPr>
                          <a:xfrm>
                            <a:off x="1488399" y="499961"/>
                            <a:ext cx="1589405" cy="387985"/>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cstheme="minorBidi" w:hint="eastAsia"/>
                                  <w:b/>
                                  <w:bCs/>
                                  <w:color w:val="FF0000"/>
                                  <w:kern w:val="24"/>
                                  <w:sz w:val="36"/>
                                  <w:szCs w:val="36"/>
                                </w:rPr>
                                <w:t>三折边对齐</w:t>
                              </w:r>
                            </w:p>
                          </w:txbxContent>
                        </wps:txbx>
                        <wps:bodyPr wrap="square" rtlCol="0">
                          <a:spAutoFit/>
                        </wps:bodyPr>
                      </wps:wsp>
                    </wpg:wgp>
                  </a:graphicData>
                </a:graphic>
              </wp:anchor>
            </w:drawing>
          </mc:Choice>
          <mc:Fallback>
            <w:pict>
              <v:group id="组合 28" o:spid="_x0000_s1116" style="position:absolute;margin-left:0;margin-top:27.25pt;width:320.25pt;height:214.5pt;z-index:251669504" coordsize="40671,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">
                <v:group id="组合 2" o:spid="_x0000_s1117" style="position:absolute;width:40671;height:27241" coordsize="40671,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图片 7" o:spid="_x0000_s1118" type="#_x0000_t75" alt="微信图片_202509220834372" style="position:absolute;width:40671;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XIQ3FAAAA2wAAAA8AAABkcnMvZG93bnJldi54bWxEj09rAjEUxO+FfofwCl6kZluo2K1RVqvg&#10;peA/PD82r5vFzcs2ie7225uC0OMwM79hpvPeNuJKPtSOFbyMMhDEpdM1VwqOh/XzBESIyBobx6Tg&#10;lwLMZ48PU8y163hH132sRIJwyFGBibHNpQylIYth5Fri5H07bzEm6SupPXYJbhv5mmVjabHmtGCw&#10;paWh8ry/WAWXoRmeFj/nw7roFsuvxher4nOr1OCpLz5AROrjf/je3mgFb+/w9yX9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yENxQAAANsAAAAPAAAAAAAAAAAAAAAA&#10;AJ8CAABkcnMvZG93bnJldi54bWxQSwUGAAAAAAQABAD3AAAAkQMAAAAA&#10;">
                    <v:imagedata r:id="rId35" o:title="微信图片_202509220834372" cropbottom="7067f"/>
                  </v:shape>
                  <v:shape id="AutoShape 4" o:spid="_x0000_s1119" type="#_x0000_t13" style="position:absolute;left:13128;top:15859;width:8271;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Tfb8A&#10;AADbAAAADwAAAGRycy9kb3ducmV2LnhtbERPTYvCMBC9C/6HMAveNF1XRLpGKYKwiyBa657HZmyL&#10;zaTbRK3/3hwEj4/3PV92phY3al1lWcHnKAJBnFtdcaEgO6yHMxDOI2usLZOCBzlYLvq9Ocba3nlP&#10;t9QXIoSwi1FB6X0TS+nykgy6kW2IA3e2rUEfYFtI3eI9hJtajqNoKg1WHBpKbGhVUn5Jr0ZBktFf&#10;8vW7Ox3TyT9vJEm/zc5KDT665BuEp86/xS/3j1YwDevDl/A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0NN9vwAAANsAAAAPAAAAAAAAAAAAAAAAAJgCAABkcnMvZG93bnJl&#10;di54bWxQSwUGAAAAAAQABAD1AAAAhAMAAAAA&#10;" fillcolor="red" strokecolor="red"/>
                  <v:oval id="Oval 5" o:spid="_x0000_s1120" style="position:absolute;left:29368;top:8763;width:11287;height:1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JQscA&#10;AADbAAAADwAAAGRycy9kb3ducmV2LnhtbESPT2sCMRTE70K/Q3gFL1KzitiyNUqx+PcgdFsPvb1u&#10;XndDNy/bTdT12xtB8DjMzG+Yyay1lThS441jBYN+AoI4d9pwoeDrc/H0AsIHZI2VY1JwJg+z6UNn&#10;gql2J/6gYxYKESHsU1RQhlCnUvq8JIu+72ri6P26xmKIsimkbvAU4baSwyQZS4uG40KJNc1Lyv+y&#10;g1Vw+Nn2nneb/1Xl37+Xe7NejDKzV6r72L69ggjUhnv41l5rBeMhX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CULHAAAA2wAAAA8AAAAAAAAAAAAAAAAAmAIAAGRy&#10;cy9kb3ducmV2LnhtbFBLBQYAAAAABAAEAPUAAACMAwAAAAA=&#10;" filled="f" strokecolor="red" strokeweight="2pt"/>
                </v:group>
                <v:group id="组合 3" o:spid="_x0000_s1121" style="position:absolute;left:724;top:1306;width:3355;height:3702" coordorigin="72489,130629" coordsize="335499,37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椭圆 5" o:spid="_x0000_s1122" style="position:absolute;left:72489;top:174018;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Yr8QA&#10;AADbAAAADwAAAGRycy9kb3ducmV2LnhtbESPQWsCMRSE74X+h/AK3mpWoSpboxRtQZEKq+39sXnd&#10;LN28LJvUjf56UxA8DjPzDTNfRtuIE3W+dqxgNMxAEJdO11wp+Dp+PM9A+ICssXFMCs7kYbl4fJhj&#10;rl3PBZ0OoRIJwj5HBSaENpfSl4Ys+qFriZP34zqLIcmukrrDPsFtI8dZNpEWa04LBltaGSp/D39W&#10;wdruN3K2G03XW/NZ9N91cXmPUanBU3x7BREohnv41t5oBZMX+P+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WK/EAAAA2wAAAA8AAAAAAAAAAAAAAAAAmAIAAGRycy9k&#10;b3ducmV2LnhtbFBLBQYAAAAABAAEAPUAAACJAwAAAAA=&#10;" fillcolor="white [3212]" strokecolor="black [3213]" strokeweight="2pt"/>
                  <v:shape id="文本框 26" o:spid="_x0000_s1123" type="#_x0000_t202" style="position:absolute;left:94260;top:130629;width:283210;height:37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v:textbox>
                  </v:shape>
                </v:group>
                <v:shape id="文本框 18" o:spid="_x0000_s1124" type="#_x0000_t202" style="position:absolute;left:14883;top:4999;width:15895;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cstheme="minorBidi" w:hint="eastAsia"/>
                            <w:b/>
                            <w:bCs/>
                            <w:color w:val="FF0000"/>
                            <w:kern w:val="24"/>
                            <w:sz w:val="36"/>
                            <w:szCs w:val="36"/>
                          </w:rPr>
                          <w:t>三折边对齐</w:t>
                        </w:r>
                      </w:p>
                    </w:txbxContent>
                  </v:textbox>
                </v:shape>
              </v:group>
            </w:pict>
          </mc:Fallback>
        </mc:AlternateContent>
      </w: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r>
        <w:rPr>
          <w:rFonts w:asciiTheme="minorEastAsia" w:hAnsiTheme="minorEastAsia" w:hint="eastAsia"/>
          <w:sz w:val="32"/>
          <w:szCs w:val="32"/>
        </w:rPr>
        <w:t>六</w:t>
      </w:r>
      <w:r>
        <w:rPr>
          <w:rFonts w:asciiTheme="minorEastAsia" w:hAnsiTheme="minorEastAsia"/>
          <w:sz w:val="32"/>
          <w:szCs w:val="32"/>
        </w:rPr>
        <w:t>、</w:t>
      </w:r>
      <w:r>
        <w:rPr>
          <w:rFonts w:asciiTheme="minorEastAsia" w:hAnsiTheme="minorEastAsia" w:hint="eastAsia"/>
          <w:sz w:val="32"/>
          <w:szCs w:val="32"/>
        </w:rPr>
        <w:t>四</w:t>
      </w:r>
      <w:proofErr w:type="gramStart"/>
      <w:r>
        <w:rPr>
          <w:rFonts w:asciiTheme="minorEastAsia" w:hAnsiTheme="minorEastAsia" w:hint="eastAsia"/>
          <w:sz w:val="32"/>
          <w:szCs w:val="32"/>
        </w:rPr>
        <w:t>折中</w:t>
      </w:r>
      <w:r>
        <w:rPr>
          <w:rFonts w:asciiTheme="minorEastAsia" w:hAnsiTheme="minorEastAsia"/>
          <w:sz w:val="32"/>
          <w:szCs w:val="32"/>
        </w:rPr>
        <w:t>夹单折叠</w:t>
      </w:r>
      <w:proofErr w:type="gramEnd"/>
      <w:r>
        <w:rPr>
          <w:rFonts w:asciiTheme="minorEastAsia" w:hAnsiTheme="minorEastAsia" w:hint="eastAsia"/>
          <w:sz w:val="32"/>
          <w:szCs w:val="32"/>
        </w:rPr>
        <w:t>步骤图解</w:t>
      </w: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70528" behindDoc="0" locked="0" layoutInCell="1" allowOverlap="1" wp14:anchorId="0A0A5354" wp14:editId="492B62D4">
                <wp:simplePos x="0" y="0"/>
                <wp:positionH relativeFrom="column">
                  <wp:posOffset>0</wp:posOffset>
                </wp:positionH>
                <wp:positionV relativeFrom="paragraph">
                  <wp:posOffset>0</wp:posOffset>
                </wp:positionV>
                <wp:extent cx="3071495" cy="2511425"/>
                <wp:effectExtent l="0" t="0" r="0" b="3175"/>
                <wp:wrapNone/>
                <wp:docPr id="51" name="组合 15"/>
                <wp:cNvGraphicFramePr/>
                <a:graphic xmlns:a="http://schemas.openxmlformats.org/drawingml/2006/main">
                  <a:graphicData uri="http://schemas.microsoft.com/office/word/2010/wordprocessingGroup">
                    <wpg:wgp>
                      <wpg:cNvGrpSpPr/>
                      <wpg:grpSpPr>
                        <a:xfrm>
                          <a:off x="0" y="0"/>
                          <a:ext cx="3071495" cy="2511425"/>
                          <a:chOff x="0" y="0"/>
                          <a:chExt cx="3071245" cy="2511688"/>
                        </a:xfrm>
                      </wpg:grpSpPr>
                      <pic:pic xmlns:pic="http://schemas.openxmlformats.org/drawingml/2006/picture">
                        <pic:nvPicPr>
                          <pic:cNvPr id="52" name="图片 2"/>
                          <pic:cNvPicPr>
                            <a:picLocks noChangeAspect="1"/>
                          </pic:cNvPicPr>
                        </pic:nvPicPr>
                        <pic:blipFill>
                          <a:blip r:embed="rId36" cstate="print">
                            <a:extLst>
                              <a:ext uri="{28A0092B-C50C-407E-A947-70E740481C1C}">
                                <a14:useLocalDpi xmlns:a14="http://schemas.microsoft.com/office/drawing/2010/main" val="0"/>
                              </a:ext>
                            </a:extLst>
                          </a:blip>
                          <a:srcRect b="8328"/>
                          <a:stretch>
                            <a:fillRect/>
                          </a:stretch>
                        </pic:blipFill>
                        <pic:spPr>
                          <a:xfrm rot="5400000">
                            <a:off x="279779" y="-279779"/>
                            <a:ext cx="2511688" cy="3071245"/>
                          </a:xfrm>
                          <a:prstGeom prst="rect">
                            <a:avLst/>
                          </a:prstGeom>
                        </pic:spPr>
                      </pic:pic>
                      <wpg:grpSp>
                        <wpg:cNvPr id="53" name="组合 3"/>
                        <wpg:cNvGrpSpPr/>
                        <wpg:grpSpPr>
                          <a:xfrm>
                            <a:off x="165375" y="79643"/>
                            <a:ext cx="335499" cy="370244"/>
                            <a:chOff x="165375" y="79643"/>
                            <a:chExt cx="335499" cy="370244"/>
                          </a:xfrm>
                        </wpg:grpSpPr>
                        <wps:wsp>
                          <wps:cNvPr id="54" name="椭圆 5"/>
                          <wps:cNvSpPr/>
                          <wps:spPr>
                            <a:xfrm>
                              <a:off x="165375" y="123032"/>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5" name="文本框 18"/>
                          <wps:cNvSpPr txBox="1"/>
                          <wps:spPr>
                            <a:xfrm>
                              <a:off x="187146" y="79643"/>
                              <a:ext cx="282552" cy="370244"/>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wps:txbx>
                          <wps:bodyPr wrap="square" rtlCol="0">
                            <a:spAutoFit/>
                          </wps:bodyPr>
                        </wps:wsp>
                      </wpg:grpSp>
                      <wps:wsp>
                        <wps:cNvPr id="56" name="下弧形箭头 4"/>
                        <wps:cNvSpPr/>
                        <wps:spPr>
                          <a:xfrm>
                            <a:off x="1027980" y="821152"/>
                            <a:ext cx="1089479" cy="574182"/>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15" o:spid="_x0000_s1125" style="position:absolute;margin-left:0;margin-top:0;width:241.85pt;height:197.75pt;z-index:251670528" coordsize="30712,25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">
                <v:shape id="图片 2" o:spid="_x0000_s1126" type="#_x0000_t75" style="position:absolute;left:2798;top:-2798;width:25116;height:307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A9lTFAAAA2wAAAA8AAABkcnMvZG93bnJldi54bWxEj81qwzAQhO+FvIPYQm+NbJeU1I1iQqEk&#10;pqfmh1w31sYytVbGUhL77atCIcdhZr5hFsVgW3Gl3jeOFaTTBARx5XTDtYL97vN5DsIHZI2tY1Iw&#10;kodiOXlYYK7djb/pug21iBD2OSowIXS5lL4yZNFPXUccvbPrLYYo+1rqHm8RbluZJcmrtNhwXDDY&#10;0Yeh6md7sQre3DrNhsP+pZyfdXc6ll/j0ZyUenocVu8gAg3hHv5vb7SCWQZ/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APZUxQAAANsAAAAPAAAAAAAAAAAAAAAA&#10;AJ8CAABkcnMvZG93bnJldi54bWxQSwUGAAAAAAQABAD3AAAAkQMAAAAA&#10;">
                  <v:imagedata r:id="rId37" o:title="" cropbottom="5458f"/>
                  <v:path arrowok="t"/>
                </v:shape>
                <v:group id="组合 3" o:spid="_x0000_s1127" style="position:absolute;left:1653;top:796;width:3355;height:3702" coordorigin="165375,79643" coordsize="335499,370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椭圆 5" o:spid="_x0000_s1128" style="position:absolute;left:165375;top:123032;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icUA&#10;AADbAAAADwAAAGRycy9kb3ducmV2LnhtbESP3WoCMRSE7wu+QziCdzVr6Y+sRpHaglIU1rb3h81x&#10;s7g5WTbRTfv0plDwcpiZb5j5MtpGXKjztWMFk3EGgrh0uuZKwdfn+/0UhA/IGhvHpOCHPCwXg7s5&#10;5tr1XNDlECqRIOxzVGBCaHMpfWnIoh+7ljh5R9dZDEl2ldQd9gluG/mQZc/SYs1pwWBLr4bK0+Fs&#10;FaztfiOnH5OX9dbsiv67Ln7fYlRqNIyrGYhAMdzC/+2NVvD0CH9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jeJxQAAANsAAAAPAAAAAAAAAAAAAAAAAJgCAABkcnMv&#10;ZG93bnJldi54bWxQSwUGAAAAAAQABAD1AAAAigMAAAAA&#10;" fillcolor="white [3212]" strokecolor="black [3213]" strokeweight="2pt"/>
                  <v:shape id="文本框 18" o:spid="_x0000_s1129" type="#_x0000_t202" style="position:absolute;left:187146;top:79643;width:282552;height:370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v:textbox>
                  </v:shape>
                </v:group>
                <v:shape id="下弧形箭头 4" o:spid="_x0000_s1130" type="#_x0000_t104" style="position:absolute;left:10279;top:8211;width:10895;height:5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ysIA&#10;AADbAAAADwAAAGRycy9kb3ducmV2LnhtbESPQYvCMBSE74L/ITzBm6auVKSaiohKr+sW8fhonm1p&#10;81KabK3/frOwsMdhZr5h9ofRtGKg3tWWFayWEQjiwuqaSwX512WxBeE8ssbWMil4k4NDOp3sMdH2&#10;xZ803HwpAoRdggoq77tESldUZNAtbUccvKftDfog+1LqHl8Bblr5EUUbabDmsFBhR6eKiub2bRRc&#10;n/fV4OJHnjXn9cPF59MRs7dS89l43IHwNPr/8F870wriDfx+CT9Ap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4vKwgAAANsAAAAPAAAAAAAAAAAAAAAAAJgCAABkcnMvZG93&#10;bnJldi54bWxQSwUGAAAAAAQABAD1AAAAhwMAAAAA&#10;" adj="15908,20177,5400" fillcolor="red" strokecolor="red" strokeweight="2pt"/>
              </v:group>
            </w:pict>
          </mc:Fallback>
        </mc:AlternateContent>
      </w: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72576" behindDoc="0" locked="0" layoutInCell="1" allowOverlap="1" wp14:anchorId="4FC1703E" wp14:editId="4AFBE466">
                <wp:simplePos x="0" y="0"/>
                <wp:positionH relativeFrom="column">
                  <wp:posOffset>-9525</wp:posOffset>
                </wp:positionH>
                <wp:positionV relativeFrom="paragraph">
                  <wp:posOffset>5233035</wp:posOffset>
                </wp:positionV>
                <wp:extent cx="3790950" cy="2238375"/>
                <wp:effectExtent l="0" t="0" r="0" b="9525"/>
                <wp:wrapNone/>
                <wp:docPr id="44" name="组合 22"/>
                <wp:cNvGraphicFramePr/>
                <a:graphic xmlns:a="http://schemas.openxmlformats.org/drawingml/2006/main">
                  <a:graphicData uri="http://schemas.microsoft.com/office/word/2010/wordprocessingGroup">
                    <wpg:wgp>
                      <wpg:cNvGrpSpPr/>
                      <wpg:grpSpPr>
                        <a:xfrm>
                          <a:off x="0" y="0"/>
                          <a:ext cx="3790950" cy="2238375"/>
                          <a:chOff x="0" y="0"/>
                          <a:chExt cx="3790950" cy="2238375"/>
                        </a:xfrm>
                      </wpg:grpSpPr>
                      <wpg:grpSp>
                        <wpg:cNvPr id="45" name="组合 2"/>
                        <wpg:cNvGrpSpPr/>
                        <wpg:grpSpPr>
                          <a:xfrm>
                            <a:off x="0" y="0"/>
                            <a:ext cx="3790950" cy="2238375"/>
                            <a:chOff x="0" y="0"/>
                            <a:chExt cx="3790950" cy="2238375"/>
                          </a:xfrm>
                        </wpg:grpSpPr>
                        <pic:pic xmlns:pic="http://schemas.openxmlformats.org/drawingml/2006/picture">
                          <pic:nvPicPr>
                            <pic:cNvPr id="46" name="图片 6" descr="微信图片_20250922083419"/>
                            <pic:cNvPicPr>
                              <a:picLocks noChangeAspect="1" noChangeArrowheads="1"/>
                            </pic:cNvPicPr>
                          </pic:nvPicPr>
                          <pic:blipFill>
                            <a:blip r:embed="rId38" cstate="print">
                              <a:extLst>
                                <a:ext uri="{28A0092B-C50C-407E-A947-70E740481C1C}">
                                  <a14:useLocalDpi xmlns:a14="http://schemas.microsoft.com/office/drawing/2010/main" val="0"/>
                                </a:ext>
                              </a:extLst>
                            </a:blip>
                            <a:srcRect t="21504"/>
                            <a:stretch>
                              <a:fillRect/>
                            </a:stretch>
                          </pic:blipFill>
                          <pic:spPr>
                            <a:xfrm>
                              <a:off x="0" y="0"/>
                              <a:ext cx="3790950" cy="2238375"/>
                            </a:xfrm>
                            <a:prstGeom prst="rect">
                              <a:avLst/>
                            </a:prstGeom>
                            <a:noFill/>
                          </pic:spPr>
                        </pic:pic>
                        <wps:wsp>
                          <wps:cNvPr id="47" name="AutoShape 4"/>
                          <wps:cNvSpPr>
                            <a:spLocks noChangeArrowheads="1"/>
                          </wps:cNvSpPr>
                          <wps:spPr bwMode="auto">
                            <a:xfrm flipH="1">
                              <a:off x="1955800" y="889000"/>
                              <a:ext cx="952500" cy="369888"/>
                            </a:xfrm>
                            <a:prstGeom prst="rightArrow">
                              <a:avLst>
                                <a:gd name="adj1" fmla="val 50000"/>
                                <a:gd name="adj2" fmla="val 64378"/>
                              </a:avLst>
                            </a:prstGeom>
                            <a:solidFill>
                              <a:srgbClr val="FF0000"/>
                            </a:solidFill>
                            <a:ln w="9525">
                              <a:solidFill>
                                <a:srgbClr val="FF0000"/>
                              </a:solidFill>
                              <a:miter lim="800000"/>
                            </a:ln>
                          </wps:spPr>
                          <wps:bodyPr vert="horz" wrap="square" lIns="91440" tIns="45720" rIns="91440" bIns="45720" numCol="1" anchor="t" anchorCtr="0" compatLnSpc="1"/>
                        </wps:wsp>
                      </wpg:grpSp>
                      <wpg:grpSp>
                        <wpg:cNvPr id="48" name="组合 3"/>
                        <wpg:cNvGrpSpPr/>
                        <wpg:grpSpPr>
                          <a:xfrm>
                            <a:off x="149524" y="34985"/>
                            <a:ext cx="335499" cy="370205"/>
                            <a:chOff x="149524" y="34985"/>
                            <a:chExt cx="335499" cy="370205"/>
                          </a:xfrm>
                        </wpg:grpSpPr>
                        <wps:wsp>
                          <wps:cNvPr id="49" name="椭圆 4"/>
                          <wps:cNvSpPr/>
                          <wps:spPr>
                            <a:xfrm>
                              <a:off x="149524" y="78374"/>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0" name="文本框 28"/>
                          <wps:cNvSpPr txBox="1"/>
                          <wps:spPr>
                            <a:xfrm>
                              <a:off x="171295" y="34985"/>
                              <a:ext cx="282575" cy="370205"/>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wps:txbx>
                          <wps:bodyPr wrap="square" rtlCol="0">
                            <a:spAutoFit/>
                          </wps:bodyPr>
                        </wps:wsp>
                      </wpg:grpSp>
                    </wpg:wgp>
                  </a:graphicData>
                </a:graphic>
              </wp:anchor>
            </w:drawing>
          </mc:Choice>
          <mc:Fallback>
            <w:pict>
              <v:group id="组合 22" o:spid="_x0000_s1131" style="position:absolute;margin-left:-.75pt;margin-top:412.05pt;width:298.5pt;height:176.25pt;z-index:251672576" coordsize="37909,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">
                <v:group id="组合 2" o:spid="_x0000_s1132" style="position:absolute;width:37909;height:22383" coordsize="37909,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图片 6" o:spid="_x0000_s1133" type="#_x0000_t75" alt="微信图片_20250922083419" style="position:absolute;width:37909;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PDFAAAA2wAAAA8AAABkcnMvZG93bnJldi54bWxEj1FLw0AQhN8F/8Oxgm/mYluKxF6Ltgit&#10;YMAoQt+W3DaJ5vbC3baN/94TBB+HmfmGWaxG16sThdh5NnCb5aCIa287bgy8vz3d3IGKgmyx90wG&#10;vinCanl5scDC+jO/0qmSRiUIxwINtCJDoXWsW3IYMz8QJ+/gg0NJMjTaBjwnuOv1JM/n2mHHaaHF&#10;gdYt1V/V0RmYilTTl89u/5GvN+HxuSwP+11pzPXV+HAPSmiU//Bfe2sNzObw+yX9AL3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yAzwxQAAANsAAAAPAAAAAAAAAAAAAAAA&#10;AJ8CAABkcnMvZG93bnJldi54bWxQSwUGAAAAAAQABAD3AAAAkQMAAAAA&#10;">
                    <v:imagedata r:id="rId39" o:title="微信图片_20250922083419" croptop="14093f"/>
                  </v:shape>
                  <v:shape id="AutoShape 4" o:spid="_x0000_s1134" type="#_x0000_t13" style="position:absolute;left:19558;top:8890;width:9525;height:36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TH8AA&#10;AADbAAAADwAAAGRycy9kb3ducmV2LnhtbESPT4vCMBTE78J+h/AWvGmqiHa7RpGirFf/3R/N26Zs&#10;8lKaqPXbbwTB4zAzv2GW695ZcaMuNJ4VTMYZCOLK64ZrBefTbpSDCBFZo/VMCh4UYL36GCyx0P7O&#10;B7odYy0ShEOBCkyMbSFlqAw5DGPfEifv13cOY5JdLXWH9wR3Vk6zbC4dNpwWDLZUGqr+jlenwFbl&#10;V/5zmUpcbMtDPr/uzGxilRp+9ptvEJH6+A6/2nutYLaA55f0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HTH8AAAADbAAAADwAAAAAAAAAAAAAAAACYAgAAZHJzL2Rvd25y&#10;ZXYueG1sUEsFBgAAAAAEAAQA9QAAAIUDAAAAAA==&#10;" fillcolor="red" strokecolor="red"/>
                </v:group>
                <v:group id="组合 3" o:spid="_x0000_s1135" style="position:absolute;left:1495;top:349;width:3355;height:3702" coordorigin="149524,34985" coordsize="335499,37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椭圆 4" o:spid="_x0000_s1136" style="position:absolute;left:149524;top:78374;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OysQA&#10;AADbAAAADwAAAGRycy9kb3ducmV2LnhtbESPQWsCMRSE7wX/Q3iCt5q1lNauRpHaglIU1rb3x+a5&#10;Wdy8LJvopv31plDwOMzMN8x8GW0jLtT52rGCyTgDQVw6XXOl4Ovz/X4KwgdkjY1jUvBDHpaLwd0c&#10;c+16LuhyCJVIEPY5KjAhtLmUvjRk0Y9dS5y8o+sshiS7SuoO+wS3jXzIsidpsea0YLClV0Pl6XC2&#10;CtZ2v5HTj8nzemt2Rf9dF79vMSo1GsbVDESgGG7h//ZGK3h8gb8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2DsrEAAAA2wAAAA8AAAAAAAAAAAAAAAAAmAIAAGRycy9k&#10;b3ducmV2LnhtbFBLBQYAAAAABAAEAPUAAACJAwAAAAA=&#10;" fillcolor="white [3212]" strokecolor="black [3213]" strokeweight="2pt"/>
                  <v:shape id="文本框 28" o:spid="_x0000_s1137" type="#_x0000_t202" style="position:absolute;left:171295;top:34985;width:282575;height:37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v:textbox>
                  </v:shape>
                </v:group>
              </v:group>
            </w:pict>
          </mc:Fallback>
        </mc:AlternateContent>
      </w:r>
      <w:r>
        <w:rPr>
          <w:rFonts w:asciiTheme="minorEastAsia" w:hAnsiTheme="minorEastAsia"/>
          <w:noProof/>
          <w:sz w:val="32"/>
          <w:szCs w:val="32"/>
        </w:rPr>
        <mc:AlternateContent>
          <mc:Choice Requires="wpg">
            <w:drawing>
              <wp:anchor distT="0" distB="0" distL="114300" distR="114300" simplePos="0" relativeHeight="251671552" behindDoc="0" locked="0" layoutInCell="1" allowOverlap="1" wp14:anchorId="3C75E9C8" wp14:editId="12967780">
                <wp:simplePos x="0" y="0"/>
                <wp:positionH relativeFrom="column">
                  <wp:posOffset>0</wp:posOffset>
                </wp:positionH>
                <wp:positionV relativeFrom="paragraph">
                  <wp:posOffset>1829435</wp:posOffset>
                </wp:positionV>
                <wp:extent cx="4072255" cy="3056890"/>
                <wp:effectExtent l="0" t="0" r="4445" b="0"/>
                <wp:wrapNone/>
                <wp:docPr id="38" name="组合 19"/>
                <wp:cNvGraphicFramePr/>
                <a:graphic xmlns:a="http://schemas.openxmlformats.org/drawingml/2006/main">
                  <a:graphicData uri="http://schemas.microsoft.com/office/word/2010/wordprocessingGroup">
                    <wpg:wgp>
                      <wpg:cNvGrpSpPr/>
                      <wpg:grpSpPr>
                        <a:xfrm>
                          <a:off x="0" y="0"/>
                          <a:ext cx="4072255" cy="3056890"/>
                          <a:chOff x="0" y="0"/>
                          <a:chExt cx="4072164" cy="3056852"/>
                        </a:xfrm>
                      </wpg:grpSpPr>
                      <pic:pic xmlns:pic="http://schemas.openxmlformats.org/drawingml/2006/picture">
                        <pic:nvPicPr>
                          <pic:cNvPr id="39" name="图片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2164" cy="3056852"/>
                          </a:xfrm>
                          <a:prstGeom prst="rect">
                            <a:avLst/>
                          </a:prstGeom>
                        </pic:spPr>
                      </pic:pic>
                      <wps:wsp>
                        <wps:cNvPr id="40" name="AutoShape 5"/>
                        <wps:cNvSpPr>
                          <a:spLocks noChangeArrowheads="1"/>
                        </wps:cNvSpPr>
                        <wps:spPr bwMode="auto">
                          <a:xfrm rot="16200000" flipH="1">
                            <a:off x="1650603" y="1258055"/>
                            <a:ext cx="666976" cy="234383"/>
                          </a:xfrm>
                          <a:prstGeom prst="rightArrow">
                            <a:avLst>
                              <a:gd name="adj1" fmla="val 50000"/>
                              <a:gd name="adj2" fmla="val 64378"/>
                            </a:avLst>
                          </a:prstGeom>
                          <a:solidFill>
                            <a:srgbClr val="FF0000"/>
                          </a:solidFill>
                          <a:ln w="9525">
                            <a:solidFill>
                              <a:srgbClr val="FF0000"/>
                            </a:solidFill>
                            <a:miter lim="800000"/>
                          </a:ln>
                        </wps:spPr>
                        <wps:bodyPr vert="horz" wrap="square" lIns="91440" tIns="45720" rIns="91440" bIns="45720" numCol="1" anchor="t" anchorCtr="0" compatLnSpc="1"/>
                      </wps:wsp>
                      <wpg:grpSp>
                        <wpg:cNvPr id="41" name="组合 4"/>
                        <wpg:cNvGrpSpPr/>
                        <wpg:grpSpPr>
                          <a:xfrm>
                            <a:off x="81997" y="72932"/>
                            <a:ext cx="335499" cy="370200"/>
                            <a:chOff x="81997" y="72932"/>
                            <a:chExt cx="335499" cy="370200"/>
                          </a:xfrm>
                        </wpg:grpSpPr>
                        <wps:wsp>
                          <wps:cNvPr id="42" name="椭圆 5"/>
                          <wps:cNvSpPr/>
                          <wps:spPr>
                            <a:xfrm>
                              <a:off x="81997" y="116321"/>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3" name="文本框 25"/>
                          <wps:cNvSpPr txBox="1"/>
                          <wps:spPr>
                            <a:xfrm>
                              <a:off x="103768" y="72932"/>
                              <a:ext cx="283204" cy="370200"/>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wps:txbx>
                          <wps:bodyPr wrap="square" rtlCol="0">
                            <a:spAutoFit/>
                          </wps:bodyPr>
                        </wps:wsp>
                      </wpg:grpSp>
                    </wpg:wgp>
                  </a:graphicData>
                </a:graphic>
              </wp:anchor>
            </w:drawing>
          </mc:Choice>
          <mc:Fallback>
            <w:pict>
              <v:group id="_x0000_s1138" style="position:absolute;margin-left:0;margin-top:144.05pt;width:320.65pt;height:240.7pt;z-index:251671552" coordsize="40721,30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">
                <v:shape id="图片 2" o:spid="_x0000_s1139" type="#_x0000_t75" style="position:absolute;width:40721;height:30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4/DrEAAAA2wAAAA8AAABkcnMvZG93bnJldi54bWxEj81rAjEUxO+F/g/hFbzVrBa/tkaRgiCC&#10;Bz8OHh+b5+7WzcuSRI3+9aZQ8DjMzG+Y6TyaRlzJ+dqygl43A0FcWF1zqeCwX36OQfiArLGxTAru&#10;5GE+e3+bYq7tjbd03YVSJAj7HBVUIbS5lL6oyKDv2pY4eSfrDIYkXSm1w1uCm0b2s2woDdacFips&#10;6aei4ry7GAVxsFjfy7gfueNy1N+cLr/1Wj+U6nzExTeIQDG8wv/tlVbwNYG/L+kH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4/DrEAAAA2wAAAA8AAAAAAAAAAAAAAAAA&#10;nwIAAGRycy9kb3ducmV2LnhtbFBLBQYAAAAABAAEAPcAAACQAwAAAAA=&#10;">
                  <v:imagedata r:id="rId41" o:title=""/>
                  <v:path arrowok="t"/>
                </v:shape>
                <v:shape id="AutoShape 5" o:spid="_x0000_s1140" type="#_x0000_t13" style="position:absolute;left:16505;top:12580;width:6670;height:234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XzsAA&#10;AADbAAAADwAAAGRycy9kb3ducmV2LnhtbERPTWsCMRC9C/6HMAVvmq2IyNYorSgIKtptex8202Tb&#10;zWTZRF3/vTkIHh/ve77sXC0u1IbKs4LXUQaCuPS6YqPg+2sznIEIEVlj7ZkU3CjActHvzTHX/sqf&#10;dCmiESmEQ44KbIxNLmUoLTkMI98QJ+7Xtw5jgq2RusVrCne1HGfZVDqsODVYbGhlqfwvzk7Bz996&#10;d8YJfezjsTnZYnUyh7FRavDSvb+BiNTFp/jh3moFk7Q+fUk/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BXzsAAAADbAAAADwAAAAAAAAAAAAAAAACYAgAAZHJzL2Rvd25y&#10;ZXYueG1sUEsFBgAAAAAEAAQA9QAAAIUDAAAAAA==&#10;" adj="16713" fillcolor="red" strokecolor="red"/>
                <v:group id="组合 4" o:spid="_x0000_s1141" style="position:absolute;left:819;top:729;width:3355;height:3702" coordorigin="81997,72932" coordsize="335499,37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椭圆 5" o:spid="_x0000_s1142" style="position:absolute;left:81997;top:116321;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cu8QA&#10;AADbAAAADwAAAGRycy9kb3ducmV2LnhtbESPQWsCMRSE70L/Q3iF3jSrlCqrUYpasEgLa/X+2Dw3&#10;SzcvyyZ10/56UxA8DjPzDbNYRduIC3W+dqxgPMpAEJdO11wpOH69DWcgfEDW2DgmBb/kYbV8GCww&#10;167ngi6HUIkEYZ+jAhNCm0vpS0MW/ci1xMk7u85iSLKrpO6wT3DbyEmWvUiLNacFgy2tDZXfhx+r&#10;YGM/d3K2H0837+aj6E918beNUamnx/g6BxEohnv41t5pBc8T+P+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nLvEAAAA2wAAAA8AAAAAAAAAAAAAAAAAmAIAAGRycy9k&#10;b3ducmV2LnhtbFBLBQYAAAAABAAEAPUAAACJAwAAAAA=&#10;" fillcolor="white [3212]" strokecolor="black [3213]" strokeweight="2pt"/>
                  <v:shape id="文本框 25" o:spid="_x0000_s1143" type="#_x0000_t202" style="position:absolute;left:103768;top:72932;width:283204;height:370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v:textbox>
                  </v:shape>
                </v:group>
              </v:group>
            </w:pict>
          </mc:Fallback>
        </mc:AlternateContent>
      </w:r>
      <w:r>
        <w:rPr>
          <w:rFonts w:asciiTheme="minorEastAsia" w:hAnsiTheme="minorEastAsia"/>
          <w:sz w:val="32"/>
          <w:szCs w:val="32"/>
        </w:rPr>
        <w:br w:type="page"/>
      </w:r>
      <w:r>
        <w:rPr>
          <w:rFonts w:asciiTheme="minorEastAsia" w:hAnsiTheme="minorEastAsia"/>
          <w:noProof/>
          <w:sz w:val="32"/>
          <w:szCs w:val="32"/>
        </w:rPr>
        <w:lastRenderedPageBreak/>
        <mc:AlternateContent>
          <mc:Choice Requires="wpg">
            <w:drawing>
              <wp:anchor distT="0" distB="0" distL="114300" distR="114300" simplePos="0" relativeHeight="251674624" behindDoc="0" locked="0" layoutInCell="1" allowOverlap="1" wp14:anchorId="317314CF" wp14:editId="26F22297">
                <wp:simplePos x="0" y="0"/>
                <wp:positionH relativeFrom="column">
                  <wp:posOffset>193675</wp:posOffset>
                </wp:positionH>
                <wp:positionV relativeFrom="paragraph">
                  <wp:posOffset>2966720</wp:posOffset>
                </wp:positionV>
                <wp:extent cx="4514850" cy="2362200"/>
                <wp:effectExtent l="0" t="0" r="0" b="0"/>
                <wp:wrapNone/>
                <wp:docPr id="37" name="组合 36"/>
                <wp:cNvGraphicFramePr/>
                <a:graphic xmlns:a="http://schemas.openxmlformats.org/drawingml/2006/main">
                  <a:graphicData uri="http://schemas.microsoft.com/office/word/2010/wordprocessingGroup">
                    <wpg:wgp>
                      <wpg:cNvGrpSpPr/>
                      <wpg:grpSpPr>
                        <a:xfrm>
                          <a:off x="0" y="0"/>
                          <a:ext cx="4514850" cy="2362200"/>
                          <a:chOff x="0" y="0"/>
                          <a:chExt cx="4514850" cy="2362200"/>
                        </a:xfrm>
                      </wpg:grpSpPr>
                      <wpg:grpSp>
                        <wpg:cNvPr id="7198" name="组合 2"/>
                        <wpg:cNvGrpSpPr/>
                        <wpg:grpSpPr>
                          <a:xfrm>
                            <a:off x="0" y="0"/>
                            <a:ext cx="4514850" cy="2362200"/>
                            <a:chOff x="0" y="0"/>
                            <a:chExt cx="4514850" cy="2362200"/>
                          </a:xfrm>
                        </wpg:grpSpPr>
                        <pic:pic xmlns:pic="http://schemas.openxmlformats.org/drawingml/2006/picture">
                          <pic:nvPicPr>
                            <pic:cNvPr id="7199" name="图片 6" descr="微信图片_20250922083421"/>
                            <pic:cNvPicPr>
                              <a:picLocks noChangeAspect="1" noChangeArrowheads="1"/>
                            </pic:cNvPicPr>
                          </pic:nvPicPr>
                          <pic:blipFill>
                            <a:blip r:embed="rId42" cstate="print">
                              <a:extLst>
                                <a:ext uri="{28A0092B-C50C-407E-A947-70E740481C1C}">
                                  <a14:useLocalDpi xmlns:a14="http://schemas.microsoft.com/office/drawing/2010/main" val="0"/>
                                </a:ext>
                              </a:extLst>
                            </a:blip>
                            <a:srcRect t="11569" b="19017"/>
                            <a:stretch>
                              <a:fillRect/>
                            </a:stretch>
                          </pic:blipFill>
                          <pic:spPr>
                            <a:xfrm>
                              <a:off x="0" y="0"/>
                              <a:ext cx="4514850" cy="2362200"/>
                            </a:xfrm>
                            <a:prstGeom prst="rect">
                              <a:avLst/>
                            </a:prstGeom>
                            <a:noFill/>
                          </pic:spPr>
                        </pic:pic>
                        <wps:wsp>
                          <wps:cNvPr id="32" name="Oval 7"/>
                          <wps:cNvSpPr>
                            <a:spLocks noChangeArrowheads="1"/>
                          </wps:cNvSpPr>
                          <wps:spPr bwMode="auto">
                            <a:xfrm>
                              <a:off x="786784" y="492655"/>
                              <a:ext cx="1225550" cy="1644650"/>
                            </a:xfrm>
                            <a:prstGeom prst="ellipse">
                              <a:avLst/>
                            </a:prstGeom>
                            <a:noFill/>
                            <a:ln w="25400">
                              <a:solidFill>
                                <a:srgbClr val="FF0000"/>
                              </a:solidFill>
                              <a:round/>
                            </a:ln>
                          </wps:spPr>
                          <wps:bodyPr vert="horz" wrap="square" lIns="91440" tIns="45720" rIns="91440" bIns="45720" numCol="1" anchor="t" anchorCtr="0" compatLnSpc="1"/>
                        </wps:wsp>
                      </wpg:grpSp>
                      <wpg:grpSp>
                        <wpg:cNvPr id="33" name="组合 3"/>
                        <wpg:cNvGrpSpPr/>
                        <wpg:grpSpPr>
                          <a:xfrm>
                            <a:off x="101223" y="75830"/>
                            <a:ext cx="335499" cy="370205"/>
                            <a:chOff x="101223" y="75830"/>
                            <a:chExt cx="335499" cy="370205"/>
                          </a:xfrm>
                        </wpg:grpSpPr>
                        <wps:wsp>
                          <wps:cNvPr id="34" name="椭圆 4"/>
                          <wps:cNvSpPr/>
                          <wps:spPr>
                            <a:xfrm>
                              <a:off x="101223" y="119219"/>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5" name="文本框 34"/>
                          <wps:cNvSpPr txBox="1"/>
                          <wps:spPr>
                            <a:xfrm>
                              <a:off x="122994" y="75830"/>
                              <a:ext cx="282575" cy="370205"/>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5</w:t>
                                </w:r>
                              </w:p>
                            </w:txbxContent>
                          </wps:txbx>
                          <wps:bodyPr wrap="square" rtlCol="0">
                            <a:spAutoFit/>
                          </wps:bodyPr>
                        </wps:wsp>
                      </wpg:grpSp>
                    </wpg:wgp>
                  </a:graphicData>
                </a:graphic>
              </wp:anchor>
            </w:drawing>
          </mc:Choice>
          <mc:Fallback>
            <w:pict>
              <v:group id="组合 36" o:spid="_x0000_s1144" style="position:absolute;margin-left:15.25pt;margin-top:233.6pt;width:355.5pt;height:186pt;z-index:251674624" coordsize="45148,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">
                <v:group id="组合 2" o:spid="_x0000_s1145" style="position:absolute;width:45148;height:23622" coordsize="45148,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FXcQAAADdAAAADwAAAGRycy9kb3ducmV2LnhtbERPy2rCQBTdF/yH4Qru&#10;6iSWPoxOgkhbXIRCtVDcXTLXJJi5EzJjHn/fWQhdHs57m42mET11rrasIF5GIIgLq2suFfycPh7f&#10;QDiPrLGxTAomcpCls4ctJtoO/E390ZcihLBLUEHlfZtI6YqKDLqlbYkDd7GdQR9gV0rd4RDCTSNX&#10;UfQiDdYcGipsaV9RcT3ejILPAYfdU/ze59fLfjqfnr9+85iUWszH3QaEp9H/i+/ug1bwGq/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FXcQAAADdAAAA&#10;DwAAAAAAAAAAAAAAAACqAgAAZHJzL2Rvd25yZXYueG1sUEsFBgAAAAAEAAQA+gAAAJsDAAAAAA==&#10;">
                  <v:shape id="图片 6" o:spid="_x0000_s1146" type="#_x0000_t75" alt="微信图片_20250922083421" style="position:absolute;width:45148;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6SXGAAAA3QAAAA8AAABkcnMvZG93bnJldi54bWxEj9FqwkAURN+F/sNyC77pRrGtSV2lCKJI&#10;H6LtB1yyt0lI9u6aXTX2691CwcdhZs4wi1VvWnGhzteWFUzGCQjiwuqaSwXfX5vRHIQPyBpby6Tg&#10;Rh5Wy6fBAjNtr3ygyzGUIkLYZ6igCsFlUvqiIoN+bB1x9H5sZzBE2ZVSd3iNcNPKaZK8SoM1x4UK&#10;Ha0rKprj2Sh4cVt3OH2aJp03jc1n+/z3dMuVGj73H+8gAvXhEf5v77SCt0mawt+b+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jpJcYAAADdAAAADwAAAAAAAAAAAAAA&#10;AACfAgAAZHJzL2Rvd25yZXYueG1sUEsFBgAAAAAEAAQA9wAAAJIDAAAAAA==&#10;">
                    <v:imagedata r:id="rId43" o:title="微信图片_20250922083421" croptop="7582f" cropbottom="12463f"/>
                  </v:shape>
                  <v:oval id="Oval 7" o:spid="_x0000_s1147" style="position:absolute;left:7867;top:4926;width:12256;height:16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mX8cA&#10;AADbAAAADwAAAGRycy9kb3ducmV2LnhtbESPzUvDQBTE74L/w/IEL8Vu+oFK7LZIpZ8HwWgO3p7Z&#10;Z7KYfZtmt23633cLBY/DzPyGmcw6W4sDtd44VjDoJyCIC6cNlwq+PhcPzyB8QNZYOyYFJ/Iwm97e&#10;TDDV7sgfdMhCKSKEfYoKqhCaVEpfVGTR911DHL1f11oMUbal1C0eI9zWcpgkj9Ki4bhQYUPzioq/&#10;bG8V7H+2vaf3zW5V+7fvZW7Wi3FmcqXu77rXFxCBuvAfvrbXWsFoCJcv8Qf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NJl/HAAAA2wAAAA8AAAAAAAAAAAAAAAAAmAIAAGRy&#10;cy9kb3ducmV2LnhtbFBLBQYAAAAABAAEAPUAAACMAwAAAAA=&#10;" filled="f" strokecolor="red" strokeweight="2pt"/>
                </v:group>
                <v:group id="组合 3" o:spid="_x0000_s1148" style="position:absolute;left:1012;top:758;width:3355;height:3702" coordorigin="101223,75830" coordsize="335499,37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椭圆 4" o:spid="_x0000_s1149" style="position:absolute;left:101223;top:119219;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SKcQA&#10;AADbAAAADwAAAGRycy9kb3ducmV2LnhtbESPQWsCMRSE7wX/Q3iCt5q1La2sRpHaglIU1rb3x+a5&#10;Wdy8LJvopv31plDwOMzMN8x8GW0jLtT52rGCyTgDQVw6XXOl4Ovz/X4KwgdkjY1jUvBDHpaLwd0c&#10;c+16LuhyCJVIEPY5KjAhtLmUvjRk0Y9dS5y8o+sshiS7SuoO+wS3jXzIsmdpsea0YLClV0Pl6XC2&#10;CtZ2v5HTj8nLemt2Rf9dF79vMSo1GsbVDESgGG7h//ZGK3h8gr8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0inEAAAA2wAAAA8AAAAAAAAAAAAAAAAAmAIAAGRycy9k&#10;b3ducmV2LnhtbFBLBQYAAAAABAAEAPUAAACJAwAAAAA=&#10;" fillcolor="white [3212]" strokecolor="black [3213]" strokeweight="2pt"/>
                  <v:shape id="文本框 34" o:spid="_x0000_s1150" type="#_x0000_t202" style="position:absolute;left:122994;top:75830;width:282575;height:37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5</w:t>
                          </w:r>
                        </w:p>
                      </w:txbxContent>
                    </v:textbox>
                  </v:shape>
                </v:group>
              </v:group>
            </w:pict>
          </mc:Fallback>
        </mc:AlternateContent>
      </w:r>
      <w:r>
        <w:rPr>
          <w:rFonts w:asciiTheme="minorEastAsia" w:hAnsiTheme="minorEastAsia"/>
          <w:noProof/>
          <w:sz w:val="32"/>
          <w:szCs w:val="32"/>
        </w:rPr>
        <mc:AlternateContent>
          <mc:Choice Requires="wpg">
            <w:drawing>
              <wp:anchor distT="0" distB="0" distL="114300" distR="114300" simplePos="0" relativeHeight="251673600" behindDoc="0" locked="0" layoutInCell="1" allowOverlap="1" wp14:anchorId="3225C915" wp14:editId="6E9FF661">
                <wp:simplePos x="0" y="0"/>
                <wp:positionH relativeFrom="column">
                  <wp:posOffset>126365</wp:posOffset>
                </wp:positionH>
                <wp:positionV relativeFrom="paragraph">
                  <wp:posOffset>49530</wp:posOffset>
                </wp:positionV>
                <wp:extent cx="3838575" cy="2310130"/>
                <wp:effectExtent l="0" t="0" r="9525" b="0"/>
                <wp:wrapNone/>
                <wp:docPr id="36" name="组合 35"/>
                <wp:cNvGraphicFramePr/>
                <a:graphic xmlns:a="http://schemas.openxmlformats.org/drawingml/2006/main">
                  <a:graphicData uri="http://schemas.microsoft.com/office/word/2010/wordprocessingGroup">
                    <wpg:wgp>
                      <wpg:cNvGrpSpPr/>
                      <wpg:grpSpPr>
                        <a:xfrm>
                          <a:off x="0" y="0"/>
                          <a:ext cx="3838575" cy="2310130"/>
                          <a:chOff x="0" y="0"/>
                          <a:chExt cx="3838575" cy="2310025"/>
                        </a:xfrm>
                      </wpg:grpSpPr>
                      <pic:pic xmlns:pic="http://schemas.openxmlformats.org/drawingml/2006/picture">
                        <pic:nvPicPr>
                          <pic:cNvPr id="7192" name="图片 2" descr="微信图片_20250922083436"/>
                          <pic:cNvPicPr>
                            <a:picLocks noChangeAspect="1" noChangeArrowheads="1"/>
                          </pic:cNvPicPr>
                        </pic:nvPicPr>
                        <pic:blipFill>
                          <a:blip r:embed="rId44" cstate="print">
                            <a:extLst>
                              <a:ext uri="{28A0092B-C50C-407E-A947-70E740481C1C}">
                                <a14:useLocalDpi xmlns:a14="http://schemas.microsoft.com/office/drawing/2010/main" val="0"/>
                              </a:ext>
                            </a:extLst>
                          </a:blip>
                          <a:srcRect t="17982" b="2248"/>
                          <a:stretch>
                            <a:fillRect/>
                          </a:stretch>
                        </pic:blipFill>
                        <pic:spPr>
                          <a:xfrm>
                            <a:off x="0" y="14500"/>
                            <a:ext cx="3838575" cy="2295525"/>
                          </a:xfrm>
                          <a:prstGeom prst="rect">
                            <a:avLst/>
                          </a:prstGeom>
                          <a:noFill/>
                        </pic:spPr>
                      </pic:pic>
                      <wps:wsp>
                        <wps:cNvPr id="7193" name="AutoShape 5"/>
                        <wps:cNvSpPr>
                          <a:spLocks noChangeArrowheads="1"/>
                        </wps:cNvSpPr>
                        <wps:spPr bwMode="auto">
                          <a:xfrm flipH="1">
                            <a:off x="2069008" y="977318"/>
                            <a:ext cx="952500" cy="369888"/>
                          </a:xfrm>
                          <a:prstGeom prst="rightArrow">
                            <a:avLst>
                              <a:gd name="adj1" fmla="val 50000"/>
                              <a:gd name="adj2" fmla="val 64378"/>
                            </a:avLst>
                          </a:prstGeom>
                          <a:solidFill>
                            <a:srgbClr val="FF0000"/>
                          </a:solidFill>
                          <a:ln w="9525">
                            <a:solidFill>
                              <a:srgbClr val="FF0000"/>
                            </a:solidFill>
                            <a:miter lim="800000"/>
                          </a:ln>
                        </wps:spPr>
                        <wps:bodyPr vert="horz" wrap="square" lIns="91440" tIns="45720" rIns="91440" bIns="45720" numCol="1" anchor="t" anchorCtr="0" compatLnSpc="1"/>
                      </wps:wsp>
                      <wps:wsp>
                        <wps:cNvPr id="7194" name="AutoShape 6"/>
                        <wps:cNvSpPr>
                          <a:spLocks noChangeArrowheads="1"/>
                        </wps:cNvSpPr>
                        <wps:spPr bwMode="auto">
                          <a:xfrm>
                            <a:off x="766833" y="991551"/>
                            <a:ext cx="914400" cy="369887"/>
                          </a:xfrm>
                          <a:prstGeom prst="rightArrow">
                            <a:avLst>
                              <a:gd name="adj1" fmla="val 50000"/>
                              <a:gd name="adj2" fmla="val 61803"/>
                            </a:avLst>
                          </a:prstGeom>
                          <a:solidFill>
                            <a:srgbClr val="FF0000"/>
                          </a:solidFill>
                          <a:ln w="9525">
                            <a:solidFill>
                              <a:srgbClr val="FF0000"/>
                            </a:solidFill>
                            <a:miter lim="800000"/>
                          </a:ln>
                        </wps:spPr>
                        <wps:bodyPr vert="horz" wrap="square" lIns="91440" tIns="45720" rIns="91440" bIns="45720" numCol="1" anchor="t" anchorCtr="0" compatLnSpc="1"/>
                      </wps:wsp>
                      <wpg:grpSp>
                        <wpg:cNvPr id="7195" name="组合 5"/>
                        <wpg:cNvGrpSpPr/>
                        <wpg:grpSpPr>
                          <a:xfrm>
                            <a:off x="67432" y="0"/>
                            <a:ext cx="335499" cy="370188"/>
                            <a:chOff x="67432" y="0"/>
                            <a:chExt cx="335499" cy="370188"/>
                          </a:xfrm>
                        </wpg:grpSpPr>
                        <wps:wsp>
                          <wps:cNvPr id="7196" name="椭圆 6"/>
                          <wps:cNvSpPr/>
                          <wps:spPr>
                            <a:xfrm>
                              <a:off x="67432" y="43389"/>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97" name="文本框 31"/>
                          <wps:cNvSpPr txBox="1"/>
                          <wps:spPr>
                            <a:xfrm>
                              <a:off x="89203" y="0"/>
                              <a:ext cx="283210" cy="370188"/>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4</w:t>
                                </w:r>
                              </w:p>
                            </w:txbxContent>
                          </wps:txbx>
                          <wps:bodyPr wrap="square" rtlCol="0">
                            <a:spAutoFit/>
                          </wps:bodyPr>
                        </wps:wsp>
                      </wpg:grpSp>
                    </wpg:wgp>
                  </a:graphicData>
                </a:graphic>
              </wp:anchor>
            </w:drawing>
          </mc:Choice>
          <mc:Fallback>
            <w:pict>
              <v:group id="组合 35" o:spid="_x0000_s1151" style="position:absolute;margin-left:9.95pt;margin-top:3.9pt;width:302.25pt;height:181.9pt;z-index:251673600" coordsize="38385,23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">
                <v:shape id="图片 2" o:spid="_x0000_s1152" type="#_x0000_t75" alt="微信图片_20250922083436" style="position:absolute;top:145;width:38385;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gQrHAAAA3QAAAA8AAABkcnMvZG93bnJldi54bWxEjzFvwjAUhHek/gfrIXVB4MAAJcWgqhKC&#10;hQEoQ7ZH/JoE4uc0dsHw6+tKSIynu/tON1sEU4sLta6yrGA4SEAQ51ZXXCj42i/7byCcR9ZYWyYF&#10;N3KwmL90Zphqe+UtXXa+EBHCLkUFpfdNKqXLSzLoBrYhjt63bQ36KNtC6havEW5qOUqSsTRYcVwo&#10;saHPkvLz7tcoyDZbFw422WNz7oXsZ3wqVse7Uq/d8PEOwlPwz/CjvdYKJsPpCP7fxCc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vgQrHAAAA3QAAAA8AAAAAAAAAAAAA&#10;AAAAnwIAAGRycy9kb3ducmV2LnhtbFBLBQYAAAAABAAEAPcAAACTAwAAAAA=&#10;">
                  <v:imagedata r:id="rId45" o:title="微信图片_20250922083436" croptop="11785f" cropbottom="1473f"/>
                </v:shape>
                <v:shape id="AutoShape 5" o:spid="_x0000_s1153" type="#_x0000_t13" style="position:absolute;left:20690;top:9773;width:9525;height:3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wd8MA&#10;AADdAAAADwAAAGRycy9kb3ducmV2LnhtbESPQWsCMRSE70L/Q3gFb5pdLbquRilLpb1q2/tj87pZ&#10;TF6WTdT13xtB6HGYmW+YzW5wVlyoD61nBfk0A0Fce91yo+Dnez8pQISIrNF6JgU3CrDbvow2WGp/&#10;5QNdjrERCcKhRAUmxq6UMtSGHIap74iT9+d7hzHJvpG6x2uCOytnWbaQDltOCwY7qgzVp+PZKbB1&#10;tSo+f2cSlx/VoVic9+Ytt0qNX4f3NYhIQ/wPP9tfWsEyX83h8SY9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wd8MAAADdAAAADwAAAAAAAAAAAAAAAACYAgAAZHJzL2Rv&#10;d25yZXYueG1sUEsFBgAAAAAEAAQA9QAAAIgDAAAAAA==&#10;" fillcolor="red" strokecolor="red"/>
                <v:shape id="AutoShape 6" o:spid="_x0000_s1154" type="#_x0000_t13" style="position:absolute;left:7668;top:9915;width:9144;height:3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1HcYA&#10;AADdAAAADwAAAGRycy9kb3ducmV2LnhtbESP3WrCQBSE7wXfYTlC78zGH2yNrhIKQkuhtGnq9TF7&#10;TILZs2l2q+nbdwXBy2FmvmHW29404kydqy0rmEQxCOLC6ppLBfnXbvwEwnlkjY1lUvBHDrab4WCN&#10;ibYX/qRz5ksRIOwSVFB53yZSuqIigy6yLXHwjrYz6IPsSqk7vAS4aeQ0jhfSYM1hocKWnisqTtmv&#10;UZDmtE9nrx+H72z+w2+SpH/Pj0o9jPp0BcJT7+/hW/tFK3icLOdwfR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1HcYAAADdAAAADwAAAAAAAAAAAAAAAACYAgAAZHJz&#10;L2Rvd25yZXYueG1sUEsFBgAAAAAEAAQA9QAAAIsDAAAAAA==&#10;" fillcolor="red" strokecolor="red"/>
                <v:group id="组合 5" o:spid="_x0000_s1155" style="position:absolute;left:674;width:3355;height:3701" coordorigin="67432" coordsize="335499,37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Kqw8YAAADdAAAADwAAAGRycy9kb3ducmV2LnhtbESPQWvCQBSE74X+h+UV&#10;etNNKtqauoqIigcpNAri7ZF9JsHs25DdJvHfu4LQ4zAz3zCzRW8q0VLjSssK4mEEgjizuuRcwfGw&#10;GXyBcB5ZY2WZFNzIwWL++jLDRNuOf6lNfS4ChF2CCgrv60RKlxVk0A1tTRy8i20M+iCbXOoGuwA3&#10;lfyIook0WHJYKLCmVUHZNf0zCrYddstRvG7318vqdj6Mf077mJR6f+uX3yA89f4//GzvtILP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0qrDxgAAAN0A&#10;AAAPAAAAAAAAAAAAAAAAAKoCAABkcnMvZG93bnJldi54bWxQSwUGAAAAAAQABAD6AAAAnQMAAAAA&#10;">
                  <v:oval id="椭圆 6" o:spid="_x0000_s1156" style="position:absolute;left:67432;top:43389;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epccA&#10;AADdAAAADwAAAGRycy9kb3ducmV2LnhtbESPzWrDMBCE74W8g9hCb43sHJLUiRJKkkJKacH5uS/W&#10;xjKxVsZSY7VPXxUKPQ4z8w2zXEfbihv1vnGsIB9nIIgrpxuuFZyOL49zED4ga2wdk4Iv8rBeje6W&#10;WGg3cEm3Q6hFgrAvUIEJoSuk9JUhi37sOuLkXVxvMSTZ11L3OCS4beUky6bSYsNpwWBHG0PV9fBp&#10;FWztx17O3/LZ9tW8l8O5Kb93MSr1cB+fFyACxfAf/mvvtYJZ/jSF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KnqXHAAAA3QAAAA8AAAAAAAAAAAAAAAAAmAIAAGRy&#10;cy9kb3ducmV2LnhtbFBLBQYAAAAABAAEAPUAAACMAwAAAAA=&#10;" fillcolor="white [3212]" strokecolor="black [3213]" strokeweight="2pt"/>
                  <v:shape id="文本框 31" o:spid="_x0000_s1157" type="#_x0000_t202" style="position:absolute;left:89203;width:283210;height:370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N2cQA&#10;AADdAAAADwAAAGRycy9kb3ducmV2LnhtbESPzWrDMBCE74W8g9hCb43sQpvWiRJCfiCHXJq698Xa&#10;WKbWyljb2Hn7qBDocZiZb5jFavStulAfm8AG8mkGirgKtuHaQPm1f34HFQXZYhuYDFwpwmo5eVhg&#10;YcPAn3Q5Sa0ShGOBBpxIV2gdK0ce4zR0xMk7h96jJNnX2vY4JLhv9UuWvWmPDacFhx1tHFU/p19v&#10;QMSu82u58/HwPR63g8uqVyyNeXoc13NQQqP8h+/tgzUwyz9m8Pc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jdnEAAAA3QAAAA8AAAAAAAAAAAAAAAAAmAIAAGRycy9k&#10;b3ducmV2LnhtbFBLBQYAAAAABAAEAPUAAACJ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4</w:t>
                          </w:r>
                        </w:p>
                      </w:txbxContent>
                    </v:textbox>
                  </v:shape>
                </v:group>
              </v:group>
            </w:pict>
          </mc:Fallback>
        </mc:AlternateContent>
      </w:r>
      <w:r>
        <w:rPr>
          <w:rFonts w:asciiTheme="minorEastAsia" w:hAnsiTheme="minorEastAsia"/>
          <w:sz w:val="32"/>
          <w:szCs w:val="32"/>
        </w:rPr>
        <w:br w:type="page"/>
      </w:r>
    </w:p>
    <w:p w:rsidR="00B267AE" w:rsidRDefault="00B267AE" w:rsidP="00B267AE">
      <w:pPr>
        <w:widowControl/>
        <w:jc w:val="left"/>
        <w:rPr>
          <w:rFonts w:asciiTheme="minorEastAsia" w:hAnsiTheme="minorEastAsia"/>
          <w:sz w:val="32"/>
          <w:szCs w:val="32"/>
        </w:rPr>
      </w:pPr>
      <w:r>
        <w:rPr>
          <w:rFonts w:asciiTheme="minorEastAsia" w:hAnsiTheme="minorEastAsia" w:hint="eastAsia"/>
          <w:sz w:val="32"/>
          <w:szCs w:val="32"/>
        </w:rPr>
        <w:lastRenderedPageBreak/>
        <w:t>七</w:t>
      </w:r>
      <w:r>
        <w:rPr>
          <w:rFonts w:asciiTheme="minorEastAsia" w:hAnsiTheme="minorEastAsia"/>
          <w:sz w:val="32"/>
          <w:szCs w:val="32"/>
        </w:rPr>
        <w:t>、</w:t>
      </w:r>
      <w:r>
        <w:rPr>
          <w:rFonts w:asciiTheme="minorEastAsia" w:hAnsiTheme="minorEastAsia" w:hint="eastAsia"/>
          <w:sz w:val="32"/>
          <w:szCs w:val="32"/>
        </w:rPr>
        <w:t>大腹单</w:t>
      </w:r>
      <w:r>
        <w:rPr>
          <w:rFonts w:asciiTheme="minorEastAsia" w:hAnsiTheme="minorEastAsia"/>
          <w:sz w:val="32"/>
          <w:szCs w:val="32"/>
        </w:rPr>
        <w:t>、切口单折叠</w:t>
      </w:r>
      <w:r>
        <w:rPr>
          <w:rFonts w:asciiTheme="minorEastAsia" w:hAnsiTheme="minorEastAsia" w:hint="eastAsia"/>
          <w:sz w:val="32"/>
          <w:szCs w:val="32"/>
        </w:rPr>
        <w:t>步骤</w:t>
      </w:r>
      <w:r>
        <w:rPr>
          <w:rFonts w:asciiTheme="minorEastAsia" w:hAnsiTheme="minorEastAsia"/>
          <w:sz w:val="32"/>
          <w:szCs w:val="32"/>
        </w:rPr>
        <w:t>图解</w:t>
      </w: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85888" behindDoc="0" locked="0" layoutInCell="1" allowOverlap="1" wp14:anchorId="76FFE293" wp14:editId="51A40F2C">
                <wp:simplePos x="0" y="0"/>
                <wp:positionH relativeFrom="column">
                  <wp:posOffset>19685</wp:posOffset>
                </wp:positionH>
                <wp:positionV relativeFrom="paragraph">
                  <wp:posOffset>3858895</wp:posOffset>
                </wp:positionV>
                <wp:extent cx="2864485" cy="3362325"/>
                <wp:effectExtent l="0" t="0" r="0" b="9525"/>
                <wp:wrapNone/>
                <wp:docPr id="7184" name="组合 9"/>
                <wp:cNvGraphicFramePr/>
                <a:graphic xmlns:a="http://schemas.openxmlformats.org/drawingml/2006/main">
                  <a:graphicData uri="http://schemas.microsoft.com/office/word/2010/wordprocessingGroup">
                    <wpg:wgp>
                      <wpg:cNvGrpSpPr/>
                      <wpg:grpSpPr>
                        <a:xfrm>
                          <a:off x="0" y="0"/>
                          <a:ext cx="2864485" cy="3362325"/>
                          <a:chOff x="0" y="0"/>
                          <a:chExt cx="2864639" cy="3362014"/>
                        </a:xfrm>
                      </wpg:grpSpPr>
                      <pic:pic xmlns:pic="http://schemas.openxmlformats.org/drawingml/2006/picture">
                        <pic:nvPicPr>
                          <pic:cNvPr id="7185" name="图片 2" descr="微信图片_20250922083324"/>
                          <pic:cNvPicPr>
                            <a:picLocks noChangeAspect="1" noChangeArrowheads="1"/>
                          </pic:cNvPicPr>
                        </pic:nvPicPr>
                        <pic:blipFill>
                          <a:blip r:embed="rId46" cstate="print">
                            <a:extLst>
                              <a:ext uri="{28A0092B-C50C-407E-A947-70E740481C1C}">
                                <a14:useLocalDpi xmlns:a14="http://schemas.microsoft.com/office/drawing/2010/main" val="0"/>
                              </a:ext>
                            </a:extLst>
                          </a:blip>
                          <a:srcRect t="12225"/>
                          <a:stretch>
                            <a:fillRect/>
                          </a:stretch>
                        </pic:blipFill>
                        <pic:spPr>
                          <a:xfrm>
                            <a:off x="0" y="4503"/>
                            <a:ext cx="2864639" cy="3357511"/>
                          </a:xfrm>
                          <a:prstGeom prst="rect">
                            <a:avLst/>
                          </a:prstGeom>
                          <a:noFill/>
                        </pic:spPr>
                      </pic:pic>
                      <wps:wsp>
                        <wps:cNvPr id="7186" name="右箭头 3"/>
                        <wps:cNvSpPr/>
                        <wps:spPr>
                          <a:xfrm rot="19114280">
                            <a:off x="443057" y="1264126"/>
                            <a:ext cx="791736" cy="40144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87" name="右箭头 4"/>
                        <wps:cNvSpPr/>
                        <wps:spPr>
                          <a:xfrm rot="19114280" flipH="1">
                            <a:off x="1255472" y="606125"/>
                            <a:ext cx="775308" cy="40144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88" name="椭圆 5"/>
                        <wps:cNvSpPr/>
                        <wps:spPr>
                          <a:xfrm>
                            <a:off x="137230" y="399843"/>
                            <a:ext cx="711830" cy="61999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7189" name="组合 6"/>
                        <wpg:cNvGrpSpPr/>
                        <wpg:grpSpPr>
                          <a:xfrm>
                            <a:off x="121136" y="0"/>
                            <a:ext cx="335499" cy="370171"/>
                            <a:chOff x="121136" y="0"/>
                            <a:chExt cx="335499" cy="370171"/>
                          </a:xfrm>
                        </wpg:grpSpPr>
                        <wps:wsp>
                          <wps:cNvPr id="7190" name="椭圆 7"/>
                          <wps:cNvSpPr/>
                          <wps:spPr>
                            <a:xfrm>
                              <a:off x="121136" y="43389"/>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91" name="文本框 27"/>
                          <wps:cNvSpPr txBox="1"/>
                          <wps:spPr>
                            <a:xfrm>
                              <a:off x="142907" y="0"/>
                              <a:ext cx="283225" cy="370171"/>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wps:txbx>
                          <wps:bodyPr wrap="square" rtlCol="0">
                            <a:spAutoFit/>
                          </wps:bodyPr>
                        </wps:wsp>
                      </wpg:grpSp>
                    </wpg:wgp>
                  </a:graphicData>
                </a:graphic>
              </wp:anchor>
            </w:drawing>
          </mc:Choice>
          <mc:Fallback>
            <w:pict>
              <v:group id="组合 9" o:spid="_x0000_s1158" style="position:absolute;margin-left:1.55pt;margin-top:303.85pt;width:225.55pt;height:264.75pt;z-index:251685888" coordsize="28646,3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">
                <v:shape id="图片 2" o:spid="_x0000_s1159" type="#_x0000_t75" alt="微信图片_20250922083324" style="position:absolute;top:45;width:28646;height:33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vz4zHAAAA3QAAAA8AAABkcnMvZG93bnJldi54bWxEj0FrwkAUhO8F/8PyBC+lbiJYJXUVFULF&#10;nowB8fbIviah2bchu8a0v74rFHocZuYbZrUZTCN66lxtWUE8jUAQF1bXXCrIz+nLEoTzyBoby6Tg&#10;mxxs1qOnFSba3vlEfeZLESDsElRQed8mUrqiIoNualvi4H3azqAPsiul7vAe4KaRsyh6lQZrDgsV&#10;trSvqPjKbkbBzrxf0o/ymF/j7DC/Pqf9zyWXSk3Gw/YNhKfB/4f/2getYBEv5/B4E56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vz4zHAAAA3QAAAA8AAAAAAAAAAAAA&#10;AAAAnwIAAGRycy9kb3ducmV2LnhtbFBLBQYAAAAABAAEAPcAAACTAwAAAAA=&#10;">
                  <v:imagedata r:id="rId47" o:title="微信图片_20250922083324" croptop="8012f"/>
                </v:shape>
                <v:shape id="右箭头 3" o:spid="_x0000_s1160" type="#_x0000_t13" style="position:absolute;left:4430;top:12641;width:7917;height:4014;rotation:-27150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BycQA&#10;AADdAAAADwAAAGRycy9kb3ducmV2LnhtbESPX2vCMBTF3wW/Q7jC3jStD1Y6Y1FxsKeBTtgeL81d&#10;WmxuSpLZuk9vBoM9Hs6fH2dTjbYTN/KhdawgX2QgiGunWzYKLu8v8zWIEJE1do5JwZ0CVNvpZIOl&#10;dgOf6HaORqQRDiUqaGLsSylD3ZDFsHA9cfK+nLcYk/RGao9DGredXGbZSlpsOREa7OnQUH09f9vE&#10;/RjC209w9+Lgl/vPozdjVhilnmbj7hlEpDH+h//ar1pBka9X8PsmP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QcnEAAAA3QAAAA8AAAAAAAAAAAAAAAAAmAIAAGRycy9k&#10;b3ducmV2LnhtbFBLBQYAAAAABAAEAPUAAACJAwAAAAA=&#10;" adj="16124" fillcolor="red" strokecolor="red" strokeweight="2pt"/>
                <v:shape id="右箭头 4" o:spid="_x0000_s1161" type="#_x0000_t13" style="position:absolute;left:12554;top:6061;width:7753;height:4014;rotation:271506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chsQA&#10;AADdAAAADwAAAGRycy9kb3ducmV2LnhtbESPzYvCMBTE7wv+D+EJe9PEPfhRjaLLCl7ET/D6bJ5t&#10;sXkpTdZ2/3sjCHscZuY3zGzR2lI8qPaFYw2DvgJBnDpTcKbhfFr3xiB8QDZYOiYNf+RhMe98zDAx&#10;ruEDPY4hExHCPkENeQhVIqVPc7Lo+64ijt7N1RZDlHUmTY1NhNtSfik1lBYLjgs5VvSdU3o//loN&#10;+y1bv9/cr+a6+lGTS3FrjNpp/dltl1MQgdrwH363N0bDaDAewe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HIbEAAAA3QAAAA8AAAAAAAAAAAAAAAAAmAIAAGRycy9k&#10;b3ducmV2LnhtbFBLBQYAAAAABAAEAPUAAACJAwAAAAA=&#10;" adj="16008" fillcolor="red" strokecolor="red" strokeweight="2pt"/>
                <v:oval id="椭圆 5" o:spid="_x0000_s1162" style="position:absolute;left:1372;top:3998;width:7118;height: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0r8MA&#10;AADdAAAADwAAAGRycy9kb3ducmV2LnhtbERPTWvCQBC9F/wPywje6sYKKqmrSKFNESpovPQ2zY5J&#10;NDsbstuY/vvOodDj432vt4NrVE9dqD0bmE0TUMSFtzWXBs756+MKVIjIFhvPZOCHAmw3o4c1ptbf&#10;+Uj9KZZKQjikaKCKsU21DkVFDsPUt8TCXXznMArsSm07vEu4a/RTkiy0w5qlocKWXioqbqdvJ72X&#10;t+wT94dr7hCvXx9xfszPmTGT8bB7BhVpiP/iP/e7NbCcrWSuvJEn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0r8MAAADdAAAADwAAAAAAAAAAAAAAAACYAgAAZHJzL2Rv&#10;d25yZXYueG1sUEsFBgAAAAAEAAQA9QAAAIgDAAAAAA==&#10;" filled="f" strokecolor="red" strokeweight="2.25pt"/>
                <v:group id="组合 6" o:spid="_x0000_s1163" style="position:absolute;left:1211;width:3355;height:3701" coordorigin="121136" coordsize="335499,37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2G8cAAADdAAAADwAAAGRycy9kb3ducmV2LnhtbESPQWvCQBSE74L/YXlC&#10;b3UTi62NWUVEpQcpVAvF2yP7TEKyb0N2TeK/7xYKHoeZ+YZJ14OpRUetKy0riKcRCOLM6pJzBd/n&#10;/fMChPPIGmvLpOBODtar8SjFRNuev6g7+VwECLsEFRTeN4mULivIoJvahjh4V9sa9EG2udQt9gFu&#10;ajmLoldpsOSwUGBD24Ky6nQzCg499puXeNcdq+v2fjnPP3+OMSn1NBk2SxCeBv8I/7c/tIK3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Y2G8cAAADd&#10;AAAADwAAAAAAAAAAAAAAAACqAgAAZHJzL2Rvd25yZXYueG1sUEsFBgAAAAAEAAQA+gAAAJ4DAAAA&#10;AA==&#10;">
                  <v:oval id="椭圆 7" o:spid="_x0000_s1164" style="position:absolute;left:121136;top:43389;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SsMA&#10;AADdAAAADwAAAGRycy9kb3ducmV2LnhtbERPW2vCMBR+H/gfwhH2NtP6MF1nFPECDtmg6t4PzVlT&#10;1pyUJtpsv355EPb48d0Xq2hbcaPeN44V5JMMBHHldMO1gst5/zQH4QOyxtYxKfghD6vl6GGBhXYD&#10;l3Q7hVqkEPYFKjAhdIWUvjJk0U9cR5y4L9dbDAn2tdQ9DinctnKaZc/SYsOpwWBHG0PV9+lqFWzt&#10;x0HOj/ls+2bey+GzKX93MSr1OI7rVxCBYvgX390HrWCWv6T96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jSsMAAADdAAAADwAAAAAAAAAAAAAAAACYAgAAZHJzL2Rv&#10;d25yZXYueG1sUEsFBgAAAAAEAAQA9QAAAIgDAAAAAA==&#10;" fillcolor="white [3212]" strokecolor="black [3213]" strokeweight="2pt"/>
                  <v:shape id="文本框 27" o:spid="_x0000_s1165" type="#_x0000_t202" style="position:absolute;left:142907;width:283225;height:370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NsQA&#10;AADdAAAADwAAAGRycy9kb3ducmV2LnhtbESPQWvCQBSE7wX/w/KE3uomQluNriK2BQ+9VOP9kX1m&#10;g9m3Iftq4r/vFgo9DjPzDbPejr5VN+pjE9hAPstAEVfBNlwbKE8fTwtQUZAttoHJwJ0ibDeThzUW&#10;Ngz8Rbej1CpBOBZowIl0hdaxcuQxzkJHnLxL6D1Kkn2tbY9DgvtWz7PsRXtsOC047GjvqLoev70B&#10;EbvL7+W7j4fz+Pk2uKx6xtKYx+m4W4ESGuU//Nc+WAOv+TKH3zfp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sDbEAAAA3QAAAA8AAAAAAAAAAAAAAAAAmAIAAGRycy9k&#10;b3ducmV2LnhtbFBLBQYAAAAABAAEAPUAAACJ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v:textbox>
                  </v:shape>
                </v:group>
              </v:group>
            </w:pict>
          </mc:Fallback>
        </mc:AlternateContent>
      </w:r>
      <w:r>
        <w:rPr>
          <w:rFonts w:asciiTheme="minorEastAsia" w:hAnsiTheme="minorEastAsia"/>
          <w:noProof/>
          <w:sz w:val="32"/>
          <w:szCs w:val="32"/>
        </w:rPr>
        <mc:AlternateContent>
          <mc:Choice Requires="wpg">
            <w:drawing>
              <wp:anchor distT="0" distB="0" distL="114300" distR="114300" simplePos="0" relativeHeight="251684864" behindDoc="0" locked="0" layoutInCell="1" allowOverlap="1" wp14:anchorId="1DE6E8DF" wp14:editId="3E807D57">
                <wp:simplePos x="0" y="0"/>
                <wp:positionH relativeFrom="column">
                  <wp:posOffset>0</wp:posOffset>
                </wp:positionH>
                <wp:positionV relativeFrom="paragraph">
                  <wp:posOffset>208915</wp:posOffset>
                </wp:positionV>
                <wp:extent cx="2526030" cy="3369310"/>
                <wp:effectExtent l="0" t="19050" r="7620" b="2540"/>
                <wp:wrapNone/>
                <wp:docPr id="7177" name="组合 8"/>
                <wp:cNvGraphicFramePr/>
                <a:graphic xmlns:a="http://schemas.openxmlformats.org/drawingml/2006/main">
                  <a:graphicData uri="http://schemas.microsoft.com/office/word/2010/wordprocessingGroup">
                    <wpg:wgp>
                      <wpg:cNvGrpSpPr/>
                      <wpg:grpSpPr>
                        <a:xfrm>
                          <a:off x="0" y="0"/>
                          <a:ext cx="2526030" cy="3369310"/>
                          <a:chOff x="0" y="0"/>
                          <a:chExt cx="2525719" cy="3369128"/>
                        </a:xfrm>
                      </wpg:grpSpPr>
                      <pic:pic xmlns:pic="http://schemas.openxmlformats.org/drawingml/2006/picture">
                        <pic:nvPicPr>
                          <pic:cNvPr id="7178" name="图片 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5719" cy="3369128"/>
                          </a:xfrm>
                          <a:prstGeom prst="rect">
                            <a:avLst/>
                          </a:prstGeom>
                        </pic:spPr>
                      </pic:pic>
                      <wps:wsp>
                        <wps:cNvPr id="7179" name="下弧形箭头 3"/>
                        <wps:cNvSpPr/>
                        <wps:spPr>
                          <a:xfrm>
                            <a:off x="780585" y="1271239"/>
                            <a:ext cx="970156" cy="579863"/>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80" name="椭圆 4"/>
                        <wps:cNvSpPr/>
                        <wps:spPr>
                          <a:xfrm>
                            <a:off x="848325" y="7114"/>
                            <a:ext cx="711830" cy="61999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7181" name="组合 5"/>
                        <wpg:cNvGrpSpPr/>
                        <wpg:grpSpPr>
                          <a:xfrm>
                            <a:off x="159779" y="132444"/>
                            <a:ext cx="335499" cy="370185"/>
                            <a:chOff x="159779" y="132444"/>
                            <a:chExt cx="335499" cy="370185"/>
                          </a:xfrm>
                        </wpg:grpSpPr>
                        <wps:wsp>
                          <wps:cNvPr id="7182" name="椭圆 6"/>
                          <wps:cNvSpPr/>
                          <wps:spPr>
                            <a:xfrm>
                              <a:off x="159779" y="175833"/>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83" name="文本框 24"/>
                          <wps:cNvSpPr txBox="1"/>
                          <wps:spPr>
                            <a:xfrm>
                              <a:off x="181550" y="132444"/>
                              <a:ext cx="283175" cy="370185"/>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wps:txbx>
                          <wps:bodyPr wrap="square" rtlCol="0">
                            <a:spAutoFit/>
                          </wps:bodyPr>
                        </wps:wsp>
                      </wpg:grpSp>
                    </wpg:wgp>
                  </a:graphicData>
                </a:graphic>
              </wp:anchor>
            </w:drawing>
          </mc:Choice>
          <mc:Fallback>
            <w:pict>
              <v:group id="组合 8" o:spid="_x0000_s1166" style="position:absolute;margin-left:0;margin-top:16.45pt;width:198.9pt;height:265.3pt;z-index:251684864" coordsize="25257,33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">
                <v:shape id="图片 2" o:spid="_x0000_s1167" type="#_x0000_t75" style="position:absolute;width:25257;height:3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BjFAAAA3QAAAA8AAABkcnMvZG93bnJldi54bWxET89rwjAUvg/8H8ITdhmaWoaOahSZc+wg&#10;glb0+miebbF56ZJMu/315iDs+PH9ni0604grOV9bVjAaJiCIC6trLhUc8vXgDYQPyBoby6Tglzws&#10;5r2nGWba3nhH130oRQxhn6GCKoQ2k9IXFRn0Q9sSR+5sncEQoSuldniL4aaRaZKMpcGaY0OFLb1X&#10;VFz2P0bBeudyn6Tfq83qtP042pe/9PUzV+q53y2nIAJ14V/8cH9pBZPRJM6Nb+IT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vmQYxQAAAN0AAAAPAAAAAAAAAAAAAAAA&#10;AJ8CAABkcnMvZG93bnJldi54bWxQSwUGAAAAAAQABAD3AAAAkQMAAAAA&#10;">
                  <v:imagedata r:id="rId49" o:title=""/>
                  <v:path arrowok="t"/>
                </v:shape>
                <v:shape id="下弧形箭头 3" o:spid="_x0000_s1168" type="#_x0000_t104" style="position:absolute;left:7805;top:12712;width:9702;height:5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R4ccA&#10;AADdAAAADwAAAGRycy9kb3ducmV2LnhtbESPW2sCMRSE3wX/QziFvrlZLe22W6OIYC/iQ7sV+npI&#10;zl5wc7JuUl3/fVMo+DjMzDfMfDnYVpyo941jBdMkBUGsnWm4UrD/2kweQfiAbLB1TAou5GG5GI/m&#10;mBt35k86FaESEcI+RwV1CF0updc1WfSJ64ijV7reYoiyr6Tp8RzhtpWzNH2QFhuOCzV2tK5JH4of&#10;q8B8lPtiffl+vX/Z6vfy7rjLNHqlbm+G1TOIQEO4hv/bb0ZBNs2e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0eHHAAAA3QAAAA8AAAAAAAAAAAAAAAAAmAIAAGRy&#10;cy9kb3ducmV2LnhtbFBLBQYAAAAABAAEAPUAAACMAwAAAAA=&#10;" adj="15145,19986,5400" fillcolor="red" strokecolor="red" strokeweight="2pt"/>
                <v:oval id="椭圆 4" o:spid="_x0000_s1169" style="position:absolute;left:8483;top:71;width:7118;height: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4qcMA&#10;AADdAAAADwAAAGRycy9kb3ducmV2LnhtbERPTWvCQBC9F/wPywje6sYKKqmrSKFNESpovPQ2zY5J&#10;NDsbstuY/vvOodDj432vt4NrVE9dqD0bmE0TUMSFtzWXBs756+MKVIjIFhvPZOCHAmw3o4c1ptbf&#10;+Uj9KZZKQjikaKCKsU21DkVFDsPUt8TCXXznMArsSm07vEu4a/RTkiy0w5qlocKWXioqbqdvJ72X&#10;t+wT94dr7hCvXx9xfszPmTGT8bB7BhVpiP/iP/e7NbCcrWS/vJEn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4qcMAAADdAAAADwAAAAAAAAAAAAAAAACYAgAAZHJzL2Rv&#10;d25yZXYueG1sUEsFBgAAAAAEAAQA9QAAAIgDAAAAAA==&#10;" filled="f" strokecolor="red" strokeweight="2.25pt"/>
                <v:group id="组合 5" o:spid="_x0000_s1170" style="position:absolute;left:1597;top:1324;width:3355;height:3702" coordorigin="159779,132444" coordsize="335499,37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A6HcYAAADdAAAADwAAAGRycy9kb3ducmV2LnhtbESPT2vCQBTE7wW/w/IK&#10;3upmFaukriJSxYMI/oHS2yP7TILZtyG7TeK37xaEHoeZ+Q2zWPW2Ei01vnSsQY0SEMSZMyXnGq6X&#10;7dschA/IBivHpOFBHlbLwcsCU+M6PlF7DrmIEPYpaihCqFMpfVaQRT9yNXH0bq6xGKJscmka7CLc&#10;VnKcJO/SYslxocCaNgVl9/OP1bDrsFtP1Gd7uN82j+/L9Ph1UKT18LVff4AI1If/8LO9Nxp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DodxgAAAN0A&#10;AAAPAAAAAAAAAAAAAAAAAKoCAABkcnMvZG93bnJldi54bWxQSwUGAAAAAAQABAD6AAAAnQMAAAAA&#10;">
                  <v:oval id="椭圆 6" o:spid="_x0000_s1171" style="position:absolute;left:159779;top:175833;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Oe8YA&#10;AADdAAAADwAAAGRycy9kb3ducmV2LnhtbESPQWvCQBSE7wX/w/KE3uomHjSkrlKqgqVYiG3vj+xr&#10;NjT7NmRXs+2v7woFj8PMfMOsNtF24kKDbx0ryGcZCOLa6ZYbBR/v+4cChA/IGjvHpOCHPGzWk7sV&#10;ltqNXNHlFBqRIOxLVGBC6EspfW3Iop+5njh5X26wGJIcGqkHHBPcdnKeZQtpseW0YLCnZ0P19+ls&#10;FWzt20EWr/ly+2KO1fjZVr+7GJW6n8anRxCBYriF/9sHrWCZF3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Oe8YAAADdAAAADwAAAAAAAAAAAAAAAACYAgAAZHJz&#10;L2Rvd25yZXYueG1sUEsFBgAAAAAEAAQA9QAAAIsDAAAAAA==&#10;" fillcolor="white [3212]" strokecolor="black [3213]" strokeweight="2pt"/>
                  <v:shape id="文本框 24" o:spid="_x0000_s1172" type="#_x0000_t202" style="position:absolute;left:181550;top:132444;width:283175;height:370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dB8QA&#10;AADdAAAADwAAAGRycy9kb3ducmV2LnhtbESPQWvCQBSE74X+h+UVvNVNWmwldRWpFTx4qU3vj+wz&#10;G8y+Ddmnif/eLRQ8DjPzDbNYjb5VF+pjE9hAPs1AEVfBNlwbKH+2z3NQUZAttoHJwJUirJaPDwss&#10;bBj4my4HqVWCcCzQgBPpCq1j5chjnIaOOHnH0HuUJPta2x6HBPetfsmyN+2x4bTgsKNPR9XpcPYG&#10;ROw6v5ZfPu5+x/1mcFk1w9KYydO4/gAlNMo9/N/eWQPv+fw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HQfEAAAA3QAAAA8AAAAAAAAAAAAAAAAAmAIAAGRycy9k&#10;b3ducmV2LnhtbFBLBQYAAAAABAAEAPUAAACJ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v:textbox>
                  </v:shape>
                </v:group>
              </v:group>
            </w:pict>
          </mc:Fallback>
        </mc:AlternateContent>
      </w:r>
      <w:r>
        <w:rPr>
          <w:rFonts w:asciiTheme="minorEastAsia" w:hAnsiTheme="minorEastAsia"/>
          <w:sz w:val="32"/>
          <w:szCs w:val="32"/>
        </w:rPr>
        <w:br w:type="page"/>
      </w:r>
      <w:r>
        <w:rPr>
          <w:rFonts w:asciiTheme="minorEastAsia" w:hAnsiTheme="minorEastAsia"/>
          <w:noProof/>
          <w:sz w:val="32"/>
          <w:szCs w:val="32"/>
        </w:rPr>
        <w:lastRenderedPageBreak/>
        <mc:AlternateContent>
          <mc:Choice Requires="wpg">
            <w:drawing>
              <wp:anchor distT="0" distB="0" distL="114300" distR="114300" simplePos="0" relativeHeight="251688960" behindDoc="0" locked="0" layoutInCell="1" allowOverlap="1" wp14:anchorId="625553A3" wp14:editId="7E7676AB">
                <wp:simplePos x="0" y="0"/>
                <wp:positionH relativeFrom="column">
                  <wp:posOffset>156845</wp:posOffset>
                </wp:positionH>
                <wp:positionV relativeFrom="paragraph">
                  <wp:posOffset>7022465</wp:posOffset>
                </wp:positionV>
                <wp:extent cx="3898900" cy="2503170"/>
                <wp:effectExtent l="0" t="0" r="6350" b="0"/>
                <wp:wrapNone/>
                <wp:docPr id="7172" name="组合 7171"/>
                <wp:cNvGraphicFramePr/>
                <a:graphic xmlns:a="http://schemas.openxmlformats.org/drawingml/2006/main">
                  <a:graphicData uri="http://schemas.microsoft.com/office/word/2010/wordprocessingGroup">
                    <wpg:wgp>
                      <wpg:cNvGrpSpPr/>
                      <wpg:grpSpPr>
                        <a:xfrm>
                          <a:off x="0" y="0"/>
                          <a:ext cx="3898900" cy="2503170"/>
                          <a:chOff x="0" y="0"/>
                          <a:chExt cx="3899046" cy="2503152"/>
                        </a:xfrm>
                      </wpg:grpSpPr>
                      <pic:pic xmlns:pic="http://schemas.openxmlformats.org/drawingml/2006/picture">
                        <pic:nvPicPr>
                          <pic:cNvPr id="7171" name="图片 2"/>
                          <pic:cNvPicPr>
                            <a:picLocks noChangeAspect="1"/>
                          </pic:cNvPicPr>
                        </pic:nvPicPr>
                        <pic:blipFill>
                          <a:blip r:embed="rId50" cstate="print">
                            <a:extLst>
                              <a:ext uri="{28A0092B-C50C-407E-A947-70E740481C1C}">
                                <a14:useLocalDpi xmlns:a14="http://schemas.microsoft.com/office/drawing/2010/main" val="0"/>
                              </a:ext>
                            </a:extLst>
                          </a:blip>
                          <a:srcRect b="14477"/>
                          <a:stretch>
                            <a:fillRect/>
                          </a:stretch>
                        </pic:blipFill>
                        <pic:spPr>
                          <a:xfrm>
                            <a:off x="0" y="0"/>
                            <a:ext cx="3899046" cy="2503152"/>
                          </a:xfrm>
                          <a:prstGeom prst="rect">
                            <a:avLst/>
                          </a:prstGeom>
                        </pic:spPr>
                      </pic:pic>
                      <wps:wsp>
                        <wps:cNvPr id="7173" name="椭圆 3"/>
                        <wps:cNvSpPr/>
                        <wps:spPr>
                          <a:xfrm>
                            <a:off x="2923601" y="477949"/>
                            <a:ext cx="829514" cy="131445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7174" name="组合 4"/>
                        <wpg:cNvGrpSpPr/>
                        <wpg:grpSpPr>
                          <a:xfrm>
                            <a:off x="57593" y="74329"/>
                            <a:ext cx="335499" cy="370202"/>
                            <a:chOff x="57593" y="74329"/>
                            <a:chExt cx="335499" cy="370202"/>
                          </a:xfrm>
                        </wpg:grpSpPr>
                        <wps:wsp>
                          <wps:cNvPr id="7175" name="椭圆 5"/>
                          <wps:cNvSpPr/>
                          <wps:spPr>
                            <a:xfrm>
                              <a:off x="57593" y="117718"/>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76" name="文本框 36"/>
                          <wps:cNvSpPr txBox="1"/>
                          <wps:spPr>
                            <a:xfrm>
                              <a:off x="79364" y="74329"/>
                              <a:ext cx="283221" cy="370202"/>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5</w:t>
                                </w:r>
                              </w:p>
                            </w:txbxContent>
                          </wps:txbx>
                          <wps:bodyPr wrap="square" rtlCol="0">
                            <a:spAutoFit/>
                          </wps:bodyPr>
                        </wps:wsp>
                      </wpg:grpSp>
                    </wpg:wgp>
                  </a:graphicData>
                </a:graphic>
              </wp:anchor>
            </w:drawing>
          </mc:Choice>
          <mc:Fallback>
            <w:pict>
              <v:group id="组合 7171" o:spid="_x0000_s1173" style="position:absolute;margin-left:12.35pt;margin-top:552.95pt;width:307pt;height:197.1pt;z-index:251688960" coordsize="38990,25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10;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">
                <v:shape id="图片 2" o:spid="_x0000_s1174" type="#_x0000_t75" style="position:absolute;width:38990;height:25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xV0nGAAAA3QAAAA8AAABkcnMvZG93bnJldi54bWxEj09rwkAUxO+C32F5ghfRTTxUia4igtIW&#10;DzWK50f25Q9m38bsVlM/vVso9DjMzG+Y5boztbhT6yrLCuJJBII4s7riQsH5tBvPQTiPrLG2TAp+&#10;yMF61e8tMdH2wUe6p74QAcIuQQWl900ipctKMugmtiEOXm5bgz7ItpC6xUeAm1pOo+hNGqw4LJTY&#10;0Lak7Jp+GwXH29ctKp7bfPT5cT4caJ5e9nml1HDQbRYgPHX+P/zXftcKZvEsht834QnI1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FXScYAAADdAAAADwAAAAAAAAAAAAAA&#10;AACfAgAAZHJzL2Rvd25yZXYueG1sUEsFBgAAAAAEAAQA9wAAAJIDAAAAAA==&#10;">
                  <v:imagedata r:id="rId51" o:title="" cropbottom="9488f"/>
                  <v:path arrowok="t"/>
                </v:shape>
                <v:oval id="椭圆 3" o:spid="_x0000_s1175" style="position:absolute;left:29236;top:4779;width:8295;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W+cQA&#10;AADdAAAADwAAAGRycy9kb3ducmV2LnhtbESPS4vCMBSF9wP+h3CF2Y2pCjpUowyCDwQFWzezuzbX&#10;tk5zU5qM1n9vBMHl4Tw+znTemkpcqXGlZQX9XgSCOLO65FzBMV1+fYNwHlljZZkU3MnBfNb5mGKs&#10;7Y0PdE18LsIIuxgVFN7XsZQuK8ig69maOHhn2xj0QTa51A3ewrip5CCKRtJgyYFQYE2LgrK/5N8E&#10;7nm1/sXt/pIaxMtp54eH9LhW6rPb/kxAeGr9O/xqb7SCcX88hO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1vnEAAAA3QAAAA8AAAAAAAAAAAAAAAAAmAIAAGRycy9k&#10;b3ducmV2LnhtbFBLBQYAAAAABAAEAPUAAACJAwAAAAA=&#10;" filled="f" strokecolor="red" strokeweight="2.25pt"/>
                <v:group id="组合 4" o:spid="_x0000_s1176" style="position:absolute;left:575;top:743;width:3355;height:3702" coordorigin="57593,74329" coordsize="335499,3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oval id="椭圆 5" o:spid="_x0000_s1177" style="position:absolute;left:57593;top:117718;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mKMYA&#10;AADdAAAADwAAAGRycy9kb3ducmV2LnhtbESPUUvDMBSF3wX/Q7iCby6tMDvqsiFug8lQ6NT3S3Nt&#10;is1NabI17tcvA2GPh3POdzjzZbSdONLgW8cK8kkGgrh2uuVGwdfn5mEGwgdkjZ1jUvBHHpaL25s5&#10;ltqNXNFxHxqRIOxLVGBC6EspfW3Iop+4njh5P26wGJIcGqkHHBPcdvIxy56kxZbTgsGeXg3Vv/uD&#10;VbCyH1s52+XF6s28V+N3W53WMSp1fxdfnkEEiuEa/m9vtYIiL6ZweZOe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mKMYAAADdAAAADwAAAAAAAAAAAAAAAACYAgAAZHJz&#10;L2Rvd25yZXYueG1sUEsFBgAAAAAEAAQA9QAAAIsDAAAAAA==&#10;" fillcolor="white [3212]" strokecolor="black [3213]" strokeweight="2pt"/>
                  <v:shape id="文本框 36" o:spid="_x0000_s1178" type="#_x0000_t202" style="position:absolute;left:79364;top:74329;width:283221;height:370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OuMMA&#10;AADdAAAADwAAAGRycy9kb3ducmV2LnhtbESPT2vCQBTE7wW/w/KE3uomhaqkriL9Ax68VNP7I/vM&#10;BrNvQ/bVxG/vCkKPw8z8hlltRt+qC/WxCWwgn2WgiKtgG64NlMfvlyWoKMgW28Bk4EoRNuvJ0woL&#10;Gwb+octBapUgHAs04ES6QutYOfIYZ6EjTt4p9B4lyb7WtschwX2rX7Nsrj02nBYcdvThqDof/rwB&#10;EbvNr+WXj7vfcf85uKx6w9KY5+m4fQclNMp/+NHeWQOLfDG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LOuMMAAADdAAAADwAAAAAAAAAAAAAAAACYAgAAZHJzL2Rv&#10;d25yZXYueG1sUEsFBgAAAAAEAAQA9QAAAIg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5</w:t>
                          </w:r>
                        </w:p>
                      </w:txbxContent>
                    </v:textbox>
                  </v:shape>
                </v:group>
              </v:group>
            </w:pict>
          </mc:Fallback>
        </mc:AlternateContent>
      </w:r>
      <w:r>
        <w:rPr>
          <w:rFonts w:asciiTheme="minorEastAsia" w:hAnsiTheme="minorEastAsia"/>
          <w:noProof/>
          <w:sz w:val="32"/>
          <w:szCs w:val="32"/>
        </w:rPr>
        <mc:AlternateContent>
          <mc:Choice Requires="wpg">
            <w:drawing>
              <wp:anchor distT="0" distB="0" distL="114300" distR="114300" simplePos="0" relativeHeight="251687936" behindDoc="0" locked="0" layoutInCell="1" allowOverlap="1" wp14:anchorId="21B371E3" wp14:editId="7C24DD5D">
                <wp:simplePos x="0" y="0"/>
                <wp:positionH relativeFrom="column">
                  <wp:posOffset>119380</wp:posOffset>
                </wp:positionH>
                <wp:positionV relativeFrom="paragraph">
                  <wp:posOffset>3927475</wp:posOffset>
                </wp:positionV>
                <wp:extent cx="3681730" cy="2760980"/>
                <wp:effectExtent l="0" t="0" r="0" b="1270"/>
                <wp:wrapNone/>
                <wp:docPr id="7168" name="组合 7167"/>
                <wp:cNvGraphicFramePr/>
                <a:graphic xmlns:a="http://schemas.openxmlformats.org/drawingml/2006/main">
                  <a:graphicData uri="http://schemas.microsoft.com/office/word/2010/wordprocessingGroup">
                    <wpg:wgp>
                      <wpg:cNvGrpSpPr/>
                      <wpg:grpSpPr>
                        <a:xfrm>
                          <a:off x="0" y="0"/>
                          <a:ext cx="3681730" cy="2760980"/>
                          <a:chOff x="0" y="0"/>
                          <a:chExt cx="3681557" cy="2761168"/>
                        </a:xfrm>
                      </wpg:grpSpPr>
                      <pic:pic xmlns:pic="http://schemas.openxmlformats.org/drawingml/2006/picture">
                        <pic:nvPicPr>
                          <pic:cNvPr id="27" name="图片 2" descr="微信图片_202509220833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rot="16200000">
                            <a:off x="460195" y="-460195"/>
                            <a:ext cx="2761168" cy="3681557"/>
                          </a:xfrm>
                          <a:prstGeom prst="rect">
                            <a:avLst/>
                          </a:prstGeom>
                          <a:noFill/>
                        </pic:spPr>
                      </pic:pic>
                      <wps:wsp>
                        <wps:cNvPr id="28" name="椭圆 3"/>
                        <wps:cNvSpPr/>
                        <wps:spPr>
                          <a:xfrm>
                            <a:off x="780584" y="588838"/>
                            <a:ext cx="1184453" cy="61999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9" name="右箭头 4"/>
                        <wps:cNvSpPr/>
                        <wps:spPr>
                          <a:xfrm rot="21393229">
                            <a:off x="320062" y="1335966"/>
                            <a:ext cx="791736" cy="40144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 name="右箭头 5"/>
                        <wps:cNvSpPr/>
                        <wps:spPr>
                          <a:xfrm rot="21393229" flipH="1">
                            <a:off x="1592806" y="1273535"/>
                            <a:ext cx="775308" cy="40144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31" name="组合 6"/>
                        <wpg:cNvGrpSpPr/>
                        <wpg:grpSpPr>
                          <a:xfrm>
                            <a:off x="129079" y="73350"/>
                            <a:ext cx="335499" cy="370230"/>
                            <a:chOff x="129079" y="73350"/>
                            <a:chExt cx="335499" cy="370230"/>
                          </a:xfrm>
                        </wpg:grpSpPr>
                        <wps:wsp>
                          <wps:cNvPr id="7169" name="椭圆 7"/>
                          <wps:cNvSpPr/>
                          <wps:spPr>
                            <a:xfrm>
                              <a:off x="129079" y="116739"/>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170" name="文本框 33"/>
                          <wps:cNvSpPr txBox="1"/>
                          <wps:spPr>
                            <a:xfrm>
                              <a:off x="150850" y="73350"/>
                              <a:ext cx="282562" cy="370230"/>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4</w:t>
                                </w:r>
                              </w:p>
                            </w:txbxContent>
                          </wps:txbx>
                          <wps:bodyPr wrap="square" rtlCol="0">
                            <a:spAutoFit/>
                          </wps:bodyPr>
                        </wps:wsp>
                      </wpg:grpSp>
                    </wpg:wgp>
                  </a:graphicData>
                </a:graphic>
              </wp:anchor>
            </w:drawing>
          </mc:Choice>
          <mc:Fallback>
            <w:pict>
              <v:group id="组合 7167" o:spid="_x0000_s1179" style="position:absolute;margin-left:9.4pt;margin-top:309.25pt;width:289.9pt;height:217.4pt;z-index:251687936" coordsize="36815,27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">
                <v:shape id="图片 2" o:spid="_x0000_s1180" type="#_x0000_t75" alt="微信图片_20250922083357" style="position:absolute;left:4602;top:-4602;width:27611;height:368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F67FAAAA2wAAAA8AAABkcnMvZG93bnJldi54bWxEj0FrwkAUhO9C/8PyCr0Us2mEqNFVSq3i&#10;qVTNweMj+5qEZt+G7NbEf+8KBY/DzHzDLNeDacSFOldbVvAWxSCIC6trLhXkp+14BsJ5ZI2NZVJw&#10;JQfr1dNoiZm2PR/ocvSlCBB2GSqovG8zKV1RkUEX2ZY4eD+2M+iD7EqpO+wD3DQyieNUGqw5LFTY&#10;0kdFxe/xzyj42pTJazr/vh7kqdcm3eS78+RTqZfn4X0BwtPgH+H/9l4rSKZw/xJ+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AReuxQAAANsAAAAPAAAAAAAAAAAAAAAA&#10;AJ8CAABkcnMvZG93bnJldi54bWxQSwUGAAAAAAQABAD3AAAAkQMAAAAA&#10;">
                  <v:imagedata r:id="rId53" o:title="微信图片_20250922083357"/>
                </v:shape>
                <v:oval id="椭圆 3" o:spid="_x0000_s1181" style="position:absolute;left:7805;top:5888;width:11845;height: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gocEA&#10;AADbAAAADwAAAGRycy9kb3ducmV2LnhtbERPTWvCQBC9C/6HZYTedKOFUqKbIIK1FFrQePE2Zsck&#10;mp0N2a2m/75zKPT4eN+rfHCtulMfGs8G5rMEFHHpbcOVgWOxnb6CChHZYuuZDPxQgDwbj1aYWv/g&#10;Pd0PsVISwiFFA3WMXap1KGtyGGa+Ixbu4nuHUWBfadvjQ8JdqxdJ8qIdNiwNNXa0qam8Hb6d9F7e&#10;dif8+LoWDvF6/ozP++K4M+ZpMqyXoCIN8V/85363BhYyVr7ID9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KHBAAAA2wAAAA8AAAAAAAAAAAAAAAAAmAIAAGRycy9kb3du&#10;cmV2LnhtbFBLBQYAAAAABAAEAPUAAACGAwAAAAA=&#10;" filled="f" strokecolor="red" strokeweight="2.25pt"/>
                <v:shape id="右箭头 4" o:spid="_x0000_s1182" type="#_x0000_t13" style="position:absolute;left:3200;top:13359;width:7917;height:4015;rotation:-2258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JKcQA&#10;AADbAAAADwAAAGRycy9kb3ducmV2LnhtbESPQWsCMRSE7wX/Q3iCt5pVoditUUQQFApSXfD62Dw3&#10;q5uXJYnr2l/fFAo9DjPzDbNY9bYRHflQO1YwGWcgiEuna64UFKft6xxEiMgaG8ek4EkBVsvBywJz&#10;7R78Rd0xViJBOOSowMTY5lKG0pDFMHYtcfIuzluMSfpKao+PBLeNnGbZm7RYc1ow2NLGUHk73q2C&#10;63nm9+awnxfb4hC+n7vL+dN2So2G/foDRKQ+/of/2jutYPoO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SSnEAAAA2wAAAA8AAAAAAAAAAAAAAAAAmAIAAGRycy9k&#10;b3ducmV2LnhtbFBLBQYAAAAABAAEAPUAAACJAwAAAAA=&#10;" adj="16124" fillcolor="red" strokecolor="red" strokeweight="2pt"/>
                <v:shape id="右箭头 5" o:spid="_x0000_s1183" type="#_x0000_t13" style="position:absolute;left:15928;top:12735;width:7753;height:4014;rotation:22584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6sEA&#10;AADbAAAADwAAAGRycy9kb3ducmV2LnhtbERPz2vCMBS+C/sfwhvsIprWyhidUUQYyKaHtXPnR/PW&#10;ljUvpcma7r83B8Hjx/d7s5tMJ0YaXGtZQbpMQBBXVrdcK/gq3xYvIJxH1thZJgX/5GC3fZhtMNc2&#10;8CeNha9FDGGXo4LG+z6X0lUNGXRL2xNH7scOBn2EQy31gCGGm06ukuRZGmw5NjTY06Gh6rf4MwrC&#10;6YJJCGPIPuZp+e3Pdqzf10o9PU77VxCeJn8X39xHrSCL6+OX+APk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pPurBAAAA2wAAAA8AAAAAAAAAAAAAAAAAmAIAAGRycy9kb3du&#10;cmV2LnhtbFBLBQYAAAAABAAEAPUAAACGAwAAAAA=&#10;" adj="16008" fillcolor="red" strokecolor="red" strokeweight="2pt"/>
                <v:group id="组合 6" o:spid="_x0000_s1184" style="position:absolute;left:1290;top:733;width:3355;height:3702" coordorigin="129079,73350" coordsize="335499,37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椭圆 7" o:spid="_x0000_s1185" style="position:absolute;left:129079;top:116739;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68McA&#10;AADdAAAADwAAAGRycy9kb3ducmV2LnhtbESPzWrDMBCE74W8g9hCb43sHJLUiRJKkkJKacH5uS/W&#10;xjKxVsZSY7VPXxUKPQ4z8w2zXEfbihv1vnGsIB9nIIgrpxuuFZyOL49zED4ga2wdk4Iv8rBeje6W&#10;WGg3cEm3Q6hFgrAvUIEJoSuk9JUhi37sOuLkXVxvMSTZ11L3OCS4beUky6bSYsNpwWBHG0PV9fBp&#10;FWztx17O3/LZ9tW8l8O5Kb93MSr1cB+fFyACxfAf/mvvtYJZPn2C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AevDHAAAA3QAAAA8AAAAAAAAAAAAAAAAAmAIAAGRy&#10;cy9kb3ducmV2LnhtbFBLBQYAAAAABAAEAPUAAACMAwAAAAA=&#10;" fillcolor="white [3212]" strokecolor="black [3213]" strokeweight="2pt"/>
                  <v:shape id="文本框 33" o:spid="_x0000_s1186" type="#_x0000_t202" style="position:absolute;left:150850;top:73350;width:282562;height:370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V8AA&#10;AADdAAAADwAAAGRycy9kb3ducmV2LnhtbERPS2vCQBC+F/oflin0VjcRWiW6ivgAD71U433ITrOh&#10;2dmQHU389+5B6PHjey/Xo2/VjfrYBDaQTzJQxFWwDdcGyvPhYw4qCrLFNjAZuFOE9er1ZYmFDQP/&#10;0O0ktUohHAs04ES6QutYOfIYJ6EjTtxv6D1Kgn2tbY9DCvetnmbZl/bYcGpw2NHWUfV3unoDInaT&#10;38u9j8fL+L0bXFZ9YmnM+9u4WYASGuVf/HQfrYFZPkv705v0BP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zV8AAAADdAAAADwAAAAAAAAAAAAAAAACYAgAAZHJzL2Rvd25y&#10;ZXYueG1sUEsFBgAAAAAEAAQA9QAAAIUDA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4</w:t>
                          </w:r>
                        </w:p>
                      </w:txbxContent>
                    </v:textbox>
                  </v:shape>
                </v:group>
              </v:group>
            </w:pict>
          </mc:Fallback>
        </mc:AlternateContent>
      </w:r>
      <w:r>
        <w:rPr>
          <w:rFonts w:asciiTheme="minorEastAsia" w:hAnsiTheme="minorEastAsia"/>
          <w:noProof/>
          <w:sz w:val="32"/>
          <w:szCs w:val="32"/>
        </w:rPr>
        <mc:AlternateContent>
          <mc:Choice Requires="wpg">
            <w:drawing>
              <wp:anchor distT="0" distB="0" distL="114300" distR="114300" simplePos="0" relativeHeight="251686912" behindDoc="0" locked="0" layoutInCell="1" allowOverlap="1" wp14:anchorId="2D4D3910" wp14:editId="0692F375">
                <wp:simplePos x="0" y="0"/>
                <wp:positionH relativeFrom="column">
                  <wp:posOffset>148590</wp:posOffset>
                </wp:positionH>
                <wp:positionV relativeFrom="paragraph">
                  <wp:posOffset>211455</wp:posOffset>
                </wp:positionV>
                <wp:extent cx="2545715" cy="3388995"/>
                <wp:effectExtent l="0" t="0" r="6985" b="1905"/>
                <wp:wrapNone/>
                <wp:docPr id="17" name="组合 14"/>
                <wp:cNvGraphicFramePr/>
                <a:graphic xmlns:a="http://schemas.openxmlformats.org/drawingml/2006/main">
                  <a:graphicData uri="http://schemas.microsoft.com/office/word/2010/wordprocessingGroup">
                    <wpg:wgp>
                      <wpg:cNvGrpSpPr/>
                      <wpg:grpSpPr>
                        <a:xfrm>
                          <a:off x="0" y="0"/>
                          <a:ext cx="2545715" cy="3388995"/>
                          <a:chOff x="0" y="0"/>
                          <a:chExt cx="2545522" cy="3388775"/>
                        </a:xfrm>
                      </wpg:grpSpPr>
                      <pic:pic xmlns:pic="http://schemas.openxmlformats.org/drawingml/2006/picture">
                        <pic:nvPicPr>
                          <pic:cNvPr id="18" name="图片 2" descr="微信图片_202509220833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45522" cy="3388775"/>
                          </a:xfrm>
                          <a:prstGeom prst="rect">
                            <a:avLst/>
                          </a:prstGeom>
                          <a:noFill/>
                        </pic:spPr>
                      </pic:pic>
                      <wps:wsp>
                        <wps:cNvPr id="19" name="右箭头 3"/>
                        <wps:cNvSpPr/>
                        <wps:spPr>
                          <a:xfrm rot="19114280" flipH="1">
                            <a:off x="1121768" y="633273"/>
                            <a:ext cx="775308" cy="40144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 name="右箭头 4"/>
                        <wps:cNvSpPr/>
                        <wps:spPr>
                          <a:xfrm rot="19114280">
                            <a:off x="324824" y="1319929"/>
                            <a:ext cx="791736" cy="40144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21" name="组合 5"/>
                        <wpg:cNvGrpSpPr/>
                        <wpg:grpSpPr>
                          <a:xfrm>
                            <a:off x="125903" y="41707"/>
                            <a:ext cx="335499" cy="370181"/>
                            <a:chOff x="125903" y="41707"/>
                            <a:chExt cx="335499" cy="370181"/>
                          </a:xfrm>
                        </wpg:grpSpPr>
                        <wps:wsp>
                          <wps:cNvPr id="25" name="椭圆 6"/>
                          <wps:cNvSpPr/>
                          <wps:spPr>
                            <a:xfrm>
                              <a:off x="125903" y="85096"/>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6" name="文本框 30"/>
                          <wps:cNvSpPr txBox="1"/>
                          <wps:spPr>
                            <a:xfrm>
                              <a:off x="147674" y="41707"/>
                              <a:ext cx="282554" cy="370181"/>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wps:txbx>
                          <wps:bodyPr wrap="square" rtlCol="0">
                            <a:spAutoFit/>
                          </wps:bodyPr>
                        </wps:wsp>
                      </wpg:grpSp>
                    </wpg:wgp>
                  </a:graphicData>
                </a:graphic>
              </wp:anchor>
            </w:drawing>
          </mc:Choice>
          <mc:Fallback>
            <w:pict>
              <v:group id="组合 14" o:spid="_x0000_s1187" style="position:absolute;margin-left:11.7pt;margin-top:16.65pt;width:200.45pt;height:266.85pt;z-index:251686912" coordsize="25455,33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">
                <v:shape id="图片 2" o:spid="_x0000_s1188" type="#_x0000_t75" alt="微信图片_20250922083354" style="position:absolute;width:25455;height:33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9firGAAAA2wAAAA8AAABkcnMvZG93bnJldi54bWxEj0FLAzEQhe+C/yGM4M1mFayybVrUtlAP&#10;ItZC6W1IprtLk8m6Sbvbf+8cBG8zvDfvfTOdD8GrM3WpiWzgflSAIrbRNVwZ2H6v7p5BpYzs0Ecm&#10;AxdKMJ9dX02xdLHnLzpvcqUkhFOJBuqc21LrZGsKmEaxJRbtELuAWdau0q7DXsKD1w9FMdYBG5aG&#10;Glt6q8keN6dgoP9c9e8/r49WL57a5elj73d27Y25vRleJqAyDfnf/He9doIvsPKLDK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1+KsYAAADbAAAADwAAAAAAAAAAAAAA&#10;AACfAgAAZHJzL2Rvd25yZXYueG1sUEsFBgAAAAAEAAQA9wAAAJIDAAAAAA==&#10;">
                  <v:imagedata r:id="rId55" o:title="微信图片_20250922083354"/>
                </v:shape>
                <v:shape id="右箭头 3" o:spid="_x0000_s1189" type="#_x0000_t13" style="position:absolute;left:11217;top:6332;width:7753;height:4015;rotation:271506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1DsEA&#10;AADbAAAADwAAAGRycy9kb3ducmV2LnhtbERPTWvCQBC9F/oflil4a3bbQ9HUVdrSQi6iRsHrJDsm&#10;IdnZkN2a+O/dQsHbPN7nLNeT7cSFBt841vCSKBDEpTMNVxqOh5/nOQgfkA12jknDlTysV48PS0yN&#10;G3lPlzxUIoawT1FDHUKfSunLmiz6xPXEkTu7wWKIcKikGXCM4baTr0q9SYsNx4Yae/qqqWzzX6th&#10;t2Hrd1lbmOLzWy1OzXk0aqv17Gn6eAcRaAp38b87M3H+Av5+i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NQ7BAAAA2wAAAA8AAAAAAAAAAAAAAAAAmAIAAGRycy9kb3du&#10;cmV2LnhtbFBLBQYAAAAABAAEAPUAAACGAwAAAAA=&#10;" adj="16008" fillcolor="red" strokecolor="red" strokeweight="2pt"/>
                <v:shape id="右箭头 4" o:spid="_x0000_s1190" type="#_x0000_t13" style="position:absolute;left:3248;top:13199;width:7917;height:4014;rotation:-27150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XpsAA&#10;AADbAAAADwAAAGRycy9kb3ducmV2LnhtbERPTWsCMRC9F/ofwhR6q1n3UMtqFBULPRVqhfY4bMbs&#10;4mayJNFd++s7B8Hj430vVqPv1IViagMbmE4KUMR1sC07A4fv95c3UCkjW+wCk4ErJVgtHx8WWNkw&#10;8Bdd9tkpCeFUoYEm577SOtUNeUyT0BMLdwzRYxYYnbYRBwn3nS6L4lV7bFkaGuxp21B92p+99P4M&#10;6fMvhetsG8vN7y66sZg5Y56fxvUcVKYx38U394c1UMp6+SI/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TXpsAAAADbAAAADwAAAAAAAAAAAAAAAACYAgAAZHJzL2Rvd25y&#10;ZXYueG1sUEsFBgAAAAAEAAQA9QAAAIUDAAAAAA==&#10;" adj="16124" fillcolor="red" strokecolor="red" strokeweight="2pt"/>
                <v:group id="组合 5" o:spid="_x0000_s1191" style="position:absolute;left:1259;top:417;width:3355;height:3701" coordorigin="125903,41707" coordsize="335499,37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椭圆 6" o:spid="_x0000_s1192" style="position:absolute;left:125903;top:85096;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hb8QA&#10;AADbAAAADwAAAGRycy9kb3ducmV2LnhtbESPQWsCMRSE70L/Q3iF3jSr0CqrUYpasEgLa/X+2Dw3&#10;SzcvyyZ10/56UxA8DjPzDbNYRduIC3W+dqxgPMpAEJdO11wpOH69DWcgfEDW2DgmBb/kYbV8GCww&#10;167ngi6HUIkEYZ+jAhNCm0vpS0MW/ci1xMk7u85iSLKrpO6wT3DbyEmWvUiLNacFgy2tDZXfhx+r&#10;YGM/d3K2H0837+aj6E918beNUamnx/g6BxEohnv41t5pBZNn+P+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4W/EAAAA2wAAAA8AAAAAAAAAAAAAAAAAmAIAAGRycy9k&#10;b3ducmV2LnhtbFBLBQYAAAAABAAEAPUAAACJAwAAAAA=&#10;" fillcolor="white [3212]" strokecolor="black [3213]" strokeweight="2pt"/>
                  <v:shape id="文本框 30" o:spid="_x0000_s1193" type="#_x0000_t202" style="position:absolute;left:147674;top:41707;width:282554;height:370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v:textbox>
                  </v:shape>
                </v:group>
              </v:group>
            </w:pict>
          </mc:Fallback>
        </mc:AlternateContent>
      </w:r>
      <w:r>
        <w:rPr>
          <w:rFonts w:asciiTheme="minorEastAsia" w:hAnsiTheme="minorEastAsia"/>
          <w:sz w:val="32"/>
          <w:szCs w:val="32"/>
        </w:rPr>
        <w:br w:type="page"/>
      </w:r>
    </w:p>
    <w:p w:rsidR="00B267AE" w:rsidRDefault="00B267AE" w:rsidP="00B267AE">
      <w:pPr>
        <w:widowControl/>
        <w:jc w:val="left"/>
        <w:rPr>
          <w:rFonts w:asciiTheme="minorEastAsia" w:hAnsiTheme="minorEastAsia"/>
          <w:sz w:val="32"/>
          <w:szCs w:val="32"/>
        </w:rPr>
      </w:pPr>
      <w:r>
        <w:rPr>
          <w:rFonts w:asciiTheme="minorEastAsia" w:hAnsiTheme="minorEastAsia" w:hint="eastAsia"/>
          <w:sz w:val="32"/>
          <w:szCs w:val="32"/>
        </w:rPr>
        <w:lastRenderedPageBreak/>
        <w:t>八</w:t>
      </w:r>
      <w:r>
        <w:rPr>
          <w:rFonts w:asciiTheme="minorEastAsia" w:hAnsiTheme="minorEastAsia"/>
          <w:sz w:val="32"/>
          <w:szCs w:val="32"/>
        </w:rPr>
        <w:t>、</w:t>
      </w:r>
      <w:r>
        <w:rPr>
          <w:rFonts w:asciiTheme="minorEastAsia" w:hAnsiTheme="minorEastAsia" w:hint="eastAsia"/>
          <w:sz w:val="32"/>
          <w:szCs w:val="32"/>
        </w:rPr>
        <w:t>单孔</w:t>
      </w:r>
      <w:r>
        <w:rPr>
          <w:rFonts w:asciiTheme="minorEastAsia" w:hAnsiTheme="minorEastAsia"/>
          <w:sz w:val="32"/>
          <w:szCs w:val="32"/>
        </w:rPr>
        <w:t>腹单折叠步骤图解</w:t>
      </w:r>
    </w:p>
    <w:p w:rsidR="00B267AE" w:rsidRDefault="00B267AE" w:rsidP="00B267AE">
      <w:pPr>
        <w:widowControl/>
        <w:jc w:val="left"/>
        <w:rPr>
          <w:rFonts w:asciiTheme="minorEastAsia" w:hAnsiTheme="minorEastAsia"/>
          <w:sz w:val="32"/>
          <w:szCs w:val="32"/>
        </w:rPr>
      </w:pPr>
      <w:r>
        <w:rPr>
          <w:rFonts w:asciiTheme="minorEastAsia" w:hAnsiTheme="minorEastAsia"/>
          <w:noProof/>
          <w:sz w:val="32"/>
          <w:szCs w:val="32"/>
        </w:rPr>
        <mc:AlternateContent>
          <mc:Choice Requires="wpg">
            <w:drawing>
              <wp:anchor distT="0" distB="0" distL="114300" distR="114300" simplePos="0" relativeHeight="251683840" behindDoc="0" locked="0" layoutInCell="1" allowOverlap="1" wp14:anchorId="16D32A9D" wp14:editId="3E16983C">
                <wp:simplePos x="0" y="0"/>
                <wp:positionH relativeFrom="column">
                  <wp:posOffset>0</wp:posOffset>
                </wp:positionH>
                <wp:positionV relativeFrom="paragraph">
                  <wp:posOffset>5924550</wp:posOffset>
                </wp:positionV>
                <wp:extent cx="3610610" cy="2710815"/>
                <wp:effectExtent l="0" t="0" r="8890" b="13335"/>
                <wp:wrapNone/>
                <wp:docPr id="24" name="组合 23"/>
                <wp:cNvGraphicFramePr/>
                <a:graphic xmlns:a="http://schemas.openxmlformats.org/drawingml/2006/main">
                  <a:graphicData uri="http://schemas.microsoft.com/office/word/2010/wordprocessingGroup">
                    <wpg:wgp>
                      <wpg:cNvGrpSpPr/>
                      <wpg:grpSpPr>
                        <a:xfrm>
                          <a:off x="0" y="0"/>
                          <a:ext cx="3610610" cy="2710815"/>
                          <a:chOff x="0" y="0"/>
                          <a:chExt cx="3610831" cy="2710543"/>
                        </a:xfrm>
                      </wpg:grpSpPr>
                      <pic:pic xmlns:pic="http://schemas.openxmlformats.org/drawingml/2006/picture">
                        <pic:nvPicPr>
                          <pic:cNvPr id="12" name="图片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10831" cy="2710543"/>
                          </a:xfrm>
                          <a:prstGeom prst="rect">
                            <a:avLst/>
                          </a:prstGeom>
                        </pic:spPr>
                      </pic:pic>
                      <wpg:grpSp>
                        <wpg:cNvPr id="13" name="组合 3"/>
                        <wpg:cNvGrpSpPr/>
                        <wpg:grpSpPr>
                          <a:xfrm>
                            <a:off x="30151" y="98125"/>
                            <a:ext cx="335499" cy="370168"/>
                            <a:chOff x="30151" y="98125"/>
                            <a:chExt cx="335499" cy="370168"/>
                          </a:xfrm>
                        </wpg:grpSpPr>
                        <wps:wsp>
                          <wps:cNvPr id="14" name="椭圆 5"/>
                          <wps:cNvSpPr/>
                          <wps:spPr>
                            <a:xfrm>
                              <a:off x="30151" y="141514"/>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5" name="文本框 14"/>
                          <wps:cNvSpPr txBox="1"/>
                          <wps:spPr>
                            <a:xfrm>
                              <a:off x="51922" y="98125"/>
                              <a:ext cx="282593" cy="370168"/>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wps:txbx>
                          <wps:bodyPr wrap="square" rtlCol="0">
                            <a:spAutoFit/>
                          </wps:bodyPr>
                        </wps:wsp>
                      </wpg:grpSp>
                      <wps:wsp>
                        <wps:cNvPr id="16" name="椭圆 4"/>
                        <wps:cNvSpPr/>
                        <wps:spPr>
                          <a:xfrm>
                            <a:off x="51922" y="1273629"/>
                            <a:ext cx="1716631" cy="143691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_x0000_s1194" style="position:absolute;margin-left:0;margin-top:466.5pt;width:284.3pt;height:213.45pt;z-index:251683840" coordsize="36108,27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">
                <v:shape id="图片 2" o:spid="_x0000_s1195" type="#_x0000_t75" style="position:absolute;width:36108;height:27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C3zPFAAAA2wAAAA8AAABkcnMvZG93bnJldi54bWxET0trwkAQvhf6H5YpeKsbH62SuoqtCh4k&#10;YJTS3obsmASzszG71dhf7xYK3ubje85k1ppKnKlxpWUFvW4EgjizuuRcwX63eh6DcB5ZY2WZFFzJ&#10;wWz6+DDBWNsLb+mc+lyEEHYxKii8r2MpXVaQQde1NXHgDrYx6ANscqkbvIRwU8l+FL1KgyWHhgJr&#10;+igoO6Y/RkEyOn1+LTbVS5KlyfepXQ6G778DpTpP7fwNhKfW38X/7rUO8/vw90s4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wt8zxQAAANsAAAAPAAAAAAAAAAAAAAAA&#10;AJ8CAABkcnMvZG93bnJldi54bWxQSwUGAAAAAAQABAD3AAAAkQMAAAAA&#10;">
                  <v:imagedata r:id="rId57" o:title=""/>
                  <v:path arrowok="t"/>
                </v:shape>
                <v:group id="组合 3" o:spid="_x0000_s1196" style="position:absolute;left:301;top:981;width:3355;height:3701" coordorigin="30151,98125" coordsize="335499,37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椭圆 5" o:spid="_x0000_s1197" style="position:absolute;left:30151;top:141514;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OScIA&#10;AADbAAAADwAAAGRycy9kb3ducmV2LnhtbERP22oCMRB9L/gPYYS+1aylVFmNIlrBUlpYL+/DZtws&#10;bibLJrppv74pCH2bw7nOfBltI27U+dqxgvEoA0FcOl1zpeB42D5NQfiArLFxTAq+ycNyMXiYY65d&#10;zwXd9qESKYR9jgpMCG0upS8NWfQj1xIn7uw6iyHBrpK6wz6F20Y+Z9mrtFhzajDY0tpQedlfrYKN&#10;/drJ6cd4snk3n0V/qouftxiVehzG1QxEoBj+xXf3Tqf5L/D3Sz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I5JwgAAANsAAAAPAAAAAAAAAAAAAAAAAJgCAABkcnMvZG93&#10;bnJldi54bWxQSwUGAAAAAAQABAD1AAAAhwMAAAAA&#10;" fillcolor="white [3212]" strokecolor="black [3213]" strokeweight="2pt"/>
                  <v:shape id="文本框 14" o:spid="_x0000_s1198" type="#_x0000_t202" style="position:absolute;left:51922;top:98125;width:282593;height:370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3</w:t>
                          </w:r>
                        </w:p>
                      </w:txbxContent>
                    </v:textbox>
                  </v:shape>
                </v:group>
                <v:oval id="椭圆 4" o:spid="_x0000_s1199" style="position:absolute;left:519;top:12736;width:17166;height:1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b9cMA&#10;AADbAAAADwAAAGRycy9kb3ducmV2LnhtbESPT4vCMBDF74LfIcyCN013BVmqqYjgKsIKWi/exmb6&#10;R5tJaaLWb78RFrzN8N6835vZvDO1uFPrKssKPkcRCOLM6ooLBcd0NfwG4TyyxtoyKXiSg3nS780w&#10;1vbBe7offCFCCLsYFZTeN7GULivJoBvZhjhouW0N+rC2hdQtPkK4qeVXFE2kwYoDocSGliVl18PN&#10;BG7+sz7hdndJDeLl/OvH+/S4Vmrw0S2mIDx1/m3+v97oUH8Cr1/CAD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Tb9cMAAADbAAAADwAAAAAAAAAAAAAAAACYAgAAZHJzL2Rv&#10;d25yZXYueG1sUEsFBgAAAAAEAAQA9QAAAIgDAAAAAA==&#10;" filled="f" strokecolor="red" strokeweight="2.25pt"/>
              </v:group>
            </w:pict>
          </mc:Fallback>
        </mc:AlternateContent>
      </w:r>
      <w:r>
        <w:rPr>
          <w:rFonts w:asciiTheme="minorEastAsia" w:hAnsiTheme="minorEastAsia"/>
          <w:noProof/>
          <w:sz w:val="32"/>
          <w:szCs w:val="32"/>
        </w:rPr>
        <mc:AlternateContent>
          <mc:Choice Requires="wpg">
            <w:drawing>
              <wp:anchor distT="0" distB="0" distL="114300" distR="114300" simplePos="0" relativeHeight="251682816" behindDoc="0" locked="0" layoutInCell="1" allowOverlap="1" wp14:anchorId="03DB0F6A" wp14:editId="05EB1247">
                <wp:simplePos x="0" y="0"/>
                <wp:positionH relativeFrom="column">
                  <wp:posOffset>0</wp:posOffset>
                </wp:positionH>
                <wp:positionV relativeFrom="paragraph">
                  <wp:posOffset>2937510</wp:posOffset>
                </wp:positionV>
                <wp:extent cx="3581400" cy="2688590"/>
                <wp:effectExtent l="0" t="0" r="0" b="0"/>
                <wp:wrapNone/>
                <wp:docPr id="23" name="组合 22"/>
                <wp:cNvGraphicFramePr/>
                <a:graphic xmlns:a="http://schemas.openxmlformats.org/drawingml/2006/main">
                  <a:graphicData uri="http://schemas.microsoft.com/office/word/2010/wordprocessingGroup">
                    <wpg:wgp>
                      <wpg:cNvGrpSpPr/>
                      <wpg:grpSpPr>
                        <a:xfrm>
                          <a:off x="0" y="0"/>
                          <a:ext cx="3581400" cy="2688590"/>
                          <a:chOff x="0" y="0"/>
                          <a:chExt cx="3581399" cy="2688450"/>
                        </a:xfrm>
                      </wpg:grpSpPr>
                      <pic:pic xmlns:pic="http://schemas.openxmlformats.org/drawingml/2006/picture">
                        <pic:nvPicPr>
                          <pic:cNvPr id="2" name="图片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81399" cy="2688450"/>
                          </a:xfrm>
                          <a:prstGeom prst="rect">
                            <a:avLst/>
                          </a:prstGeom>
                        </pic:spPr>
                      </pic:pic>
                      <wpg:grpSp>
                        <wpg:cNvPr id="8" name="组合 3"/>
                        <wpg:cNvGrpSpPr/>
                        <wpg:grpSpPr>
                          <a:xfrm>
                            <a:off x="149539" y="87239"/>
                            <a:ext cx="335499" cy="370186"/>
                            <a:chOff x="149539" y="87239"/>
                            <a:chExt cx="335499" cy="370186"/>
                          </a:xfrm>
                        </wpg:grpSpPr>
                        <wps:wsp>
                          <wps:cNvPr id="9" name="椭圆 5"/>
                          <wps:cNvSpPr/>
                          <wps:spPr>
                            <a:xfrm>
                              <a:off x="149539" y="130628"/>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0" name="文本框 10"/>
                          <wps:cNvSpPr txBox="1"/>
                          <wps:spPr>
                            <a:xfrm>
                              <a:off x="171310" y="87239"/>
                              <a:ext cx="282575" cy="370186"/>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wps:txbx>
                          <wps:bodyPr wrap="square" rtlCol="0">
                            <a:spAutoFit/>
                          </wps:bodyPr>
                        </wps:wsp>
                      </wpg:grpSp>
                      <wps:wsp>
                        <wps:cNvPr id="11" name="下弧形箭头 4"/>
                        <wps:cNvSpPr/>
                        <wps:spPr>
                          <a:xfrm>
                            <a:off x="1017813" y="879547"/>
                            <a:ext cx="1545771" cy="587947"/>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_x0000_s1200" style="position:absolute;margin-left:0;margin-top:231.3pt;width:282pt;height:211.7pt;z-index:251682816" coordsize="35813,26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&#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">
                <v:shape id="图片 2" o:spid="_x0000_s1201" type="#_x0000_t75" style="position:absolute;width:35813;height:26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2gK/AAAA2gAAAA8AAABkcnMvZG93bnJldi54bWxET8lqwzAQvQf6D2ICvSVyfCjBtRJCaWkx&#10;vcQNJcfBmlhOrJGxVC9/HxUKPT7enu8n24qBet84VrBZJyCIK6cbrhWcvt5WWxA+IGtsHZOCmTzs&#10;dw+LHDPtRj7SUIZaxBD2GSowIXSZlL4yZNGvXUccuYvrLYYI+1rqHscYbluZJsmTtNhwbDDY0Yuh&#10;6lb+2Dijur1y8XmcvxNjC2pTPpfXd6Uel9PhGUSgKfyL/9wfWkEKv1eiH+Tu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CdoCvwAAANoAAAAPAAAAAAAAAAAAAAAAAJ8CAABk&#10;cnMvZG93bnJldi54bWxQSwUGAAAAAAQABAD3AAAAiwMAAAAA&#10;">
                  <v:imagedata r:id="rId59" o:title=""/>
                  <v:path arrowok="t"/>
                </v:shape>
                <v:group id="组合 3" o:spid="_x0000_s1202" style="position:absolute;left:1495;top:872;width:3355;height:3702" coordorigin="149539,87239" coordsize="335499,37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椭圆 5" o:spid="_x0000_s1203" style="position:absolute;left:149539;top:130628;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6YsQA&#10;AADaAAAADwAAAGRycy9kb3ducmV2LnhtbESPT2sCMRTE7wW/Q3hCb5q1h9auRhGtYCktrH/uj81z&#10;s7h5WTbRTfvpm4LQ4zAzv2Hmy2gbcaPO144VTMYZCOLS6ZorBcfDdjQF4QOyxsYxKfgmD8vF4GGO&#10;uXY9F3Tbh0okCPscFZgQ2lxKXxqy6MeuJU7e2XUWQ5JdJXWHfYLbRj5l2bO0WHNaMNjS2lB52V+t&#10;go392snpx+Rl824+i/5UFz9vMSr1OIyrGYhAMfyH7+2dVvAKf1fSD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emLEAAAA2gAAAA8AAAAAAAAAAAAAAAAAmAIAAGRycy9k&#10;b3ducmV2LnhtbFBLBQYAAAAABAAEAPUAAACJAwAAAAA=&#10;" fillcolor="white [3212]" strokecolor="black [3213]" strokeweight="2pt"/>
                  <v:shape id="文本框 10" o:spid="_x0000_s1204" type="#_x0000_t202" style="position:absolute;left:171310;top:87239;width:282575;height:370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2</w:t>
                          </w:r>
                        </w:p>
                      </w:txbxContent>
                    </v:textbox>
                  </v:shape>
                </v:group>
                <v:shape id="下弧形箭头 4" o:spid="_x0000_s1205" type="#_x0000_t104" style="position:absolute;left:10178;top:8795;width:15457;height:5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74A&#10;AADbAAAADwAAAGRycy9kb3ducmV2LnhtbERP0YrCMBB8P/Afwgq+namCx1lNiwqCr/bE56VZ22Ky&#10;KUnU+vdGOPBhYJfZmdlZl4M14k4+dI4VzKYZCOLa6Y4bBae//fcviBCRNRrHpOBJAcpi9LXGXLsH&#10;H+lexUYkEw45Kmhj7HMpQ92SxTB1PXHiLs5bjGn1jdQeH8ncGjnPsh9pseOU0GJPu5bqa3WzCrZ+&#10;gf6W0FSSzt3CzJcXY5WajIfNCkSkIX6O/9UHnd6fwbtLGkAW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jabO+AAAA2wAAAA8AAAAAAAAAAAAAAAAAmAIAAGRycy9kb3ducmV2&#10;LnhtbFBLBQYAAAAABAAEAPUAAACDAwAAAAA=&#10;" adj="17492,20573,5400" fillcolor="red" strokecolor="red" strokeweight="2pt"/>
              </v:group>
            </w:pict>
          </mc:Fallback>
        </mc:AlternateContent>
      </w:r>
      <w:r>
        <w:rPr>
          <w:rFonts w:asciiTheme="minorEastAsia" w:hAnsiTheme="minorEastAsia"/>
          <w:noProof/>
          <w:sz w:val="32"/>
          <w:szCs w:val="32"/>
        </w:rPr>
        <mc:AlternateContent>
          <mc:Choice Requires="wpg">
            <w:drawing>
              <wp:anchor distT="0" distB="0" distL="114300" distR="114300" simplePos="0" relativeHeight="251681792" behindDoc="0" locked="0" layoutInCell="1" allowOverlap="1" wp14:anchorId="2628ED2F" wp14:editId="0B1FF12E">
                <wp:simplePos x="0" y="0"/>
                <wp:positionH relativeFrom="column">
                  <wp:posOffset>0</wp:posOffset>
                </wp:positionH>
                <wp:positionV relativeFrom="paragraph">
                  <wp:posOffset>0</wp:posOffset>
                </wp:positionV>
                <wp:extent cx="3581400" cy="2688590"/>
                <wp:effectExtent l="0" t="0" r="0" b="0"/>
                <wp:wrapNone/>
                <wp:docPr id="3" name="组合 21"/>
                <wp:cNvGraphicFramePr/>
                <a:graphic xmlns:a="http://schemas.openxmlformats.org/drawingml/2006/main">
                  <a:graphicData uri="http://schemas.microsoft.com/office/word/2010/wordprocessingGroup">
                    <wpg:wgp>
                      <wpg:cNvGrpSpPr/>
                      <wpg:grpSpPr>
                        <a:xfrm>
                          <a:off x="0" y="0"/>
                          <a:ext cx="3581400" cy="2688590"/>
                          <a:chOff x="0" y="0"/>
                          <a:chExt cx="3581400" cy="2688450"/>
                        </a:xfrm>
                      </wpg:grpSpPr>
                      <pic:pic xmlns:pic="http://schemas.openxmlformats.org/drawingml/2006/picture">
                        <pic:nvPicPr>
                          <pic:cNvPr id="4" name="图片 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81400" cy="2688450"/>
                          </a:xfrm>
                          <a:prstGeom prst="rect">
                            <a:avLst/>
                          </a:prstGeom>
                        </pic:spPr>
                      </pic:pic>
                      <wpg:grpSp>
                        <wpg:cNvPr id="5" name="组合 5"/>
                        <wpg:cNvGrpSpPr/>
                        <wpg:grpSpPr>
                          <a:xfrm>
                            <a:off x="168470" y="76354"/>
                            <a:ext cx="335499" cy="370186"/>
                            <a:chOff x="168470" y="76354"/>
                            <a:chExt cx="335499" cy="370186"/>
                          </a:xfrm>
                        </wpg:grpSpPr>
                        <wps:wsp>
                          <wps:cNvPr id="6" name="椭圆 6"/>
                          <wps:cNvSpPr/>
                          <wps:spPr>
                            <a:xfrm>
                              <a:off x="168470" y="119743"/>
                              <a:ext cx="335499" cy="282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 name="文本框 7"/>
                          <wps:cNvSpPr txBox="1"/>
                          <wps:spPr>
                            <a:xfrm>
                              <a:off x="190241" y="76354"/>
                              <a:ext cx="282575" cy="370186"/>
                            </a:xfrm>
                            <a:prstGeom prst="rect">
                              <a:avLst/>
                            </a:prstGeom>
                            <a:noFill/>
                          </wps:spPr>
                          <wps:txbx>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wps:txbx>
                          <wps:bodyPr wrap="square" rtlCol="0">
                            <a:spAutoFit/>
                          </wps:bodyPr>
                        </wps:wsp>
                      </wpg:grpSp>
                      <wps:wsp>
                        <wps:cNvPr id="22" name="右箭头 22"/>
                        <wps:cNvSpPr/>
                        <wps:spPr>
                          <a:xfrm rot="5400000">
                            <a:off x="1557846" y="442296"/>
                            <a:ext cx="618527" cy="2559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79" name="右箭头 2079"/>
                        <wps:cNvSpPr/>
                        <wps:spPr>
                          <a:xfrm rot="5400000" flipH="1">
                            <a:off x="1584259" y="2110436"/>
                            <a:ext cx="633009" cy="24955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21" o:spid="_x0000_s1206" style="position:absolute;margin-left:0;margin-top:0;width:282pt;height:211.7pt;z-index:251681792" coordsize="35814,26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&#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">
                <v:shape id="图片 4" o:spid="_x0000_s1207" type="#_x0000_t75" style="position:absolute;width:35814;height:26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N0GnDAAAA2gAAAA8AAABkcnMvZG93bnJldi54bWxEj0FrwkAUhO9C/8PyCt500yJBoqtIoVAR&#10;RK3F6zP73MRm34bsauK/dwXB4zAz3zDTeWcrcaXGl44VfAwTEMS50yUbBfvf78EYhA/IGivHpOBG&#10;Huazt94UM+1a3tJ1F4yIEPYZKihCqDMpfV6QRT90NXH0Tq6xGKJsjNQNthFuK/mZJKm0WHJcKLCm&#10;r4Ly/93FKkhpf163q3V6PPwt2/P2aJam3CjVf+8WExCBuvAKP9s/WsEIHlfiDZ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QacMAAADaAAAADwAAAAAAAAAAAAAAAACf&#10;AgAAZHJzL2Rvd25yZXYueG1sUEsFBgAAAAAEAAQA9wAAAI8DAAAAAA==&#10;">
                  <v:imagedata r:id="rId61" o:title=""/>
                  <v:path arrowok="t"/>
                </v:shape>
                <v:group id="组合 5" o:spid="_x0000_s1208" style="position:absolute;left:1684;top:763;width:3355;height:3702" coordorigin="168470,76354" coordsize="335499,37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椭圆 6" o:spid="_x0000_s1209" style="position:absolute;left:168470;top:119743;width:335499;height:282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uEMQA&#10;AADaAAAADwAAAGRycy9kb3ducmV2LnhtbESPzWrDMBCE74W8g9hAb42cHJLgRgklP5BSWrDT3Bdr&#10;Y5laK2OpsdqnjwqFHIeZ+YZZbaJtxZV63zhWMJ1kIIgrpxuuFXyeDk9LED4ga2wdk4If8rBZjx5W&#10;mGs3cEHXMtQiQdjnqMCE0OVS+sqQRT9xHXHyLq63GJLsa6l7HBLctnKWZXNpseG0YLCjraHqq/y2&#10;Cnb24yiXb9PF7tW8F8O5KX73MSr1OI4vzyACxXAP/7ePWsEc/q6kG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7hDEAAAA2gAAAA8AAAAAAAAAAAAAAAAAmAIAAGRycy9k&#10;b3ducmV2LnhtbFBLBQYAAAAABAAEAPUAAACJAwAAAAA=&#10;" fillcolor="white [3212]" strokecolor="black [3213]" strokeweight="2pt"/>
                  <v:shape id="文本框 7" o:spid="_x0000_s1210" type="#_x0000_t202" style="position:absolute;left:190241;top:76354;width:282575;height:370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B267AE" w:rsidRDefault="00B267AE" w:rsidP="00B267AE">
                          <w:pPr>
                            <w:pStyle w:val="afb"/>
                            <w:spacing w:before="0" w:beforeAutospacing="0" w:after="0" w:afterAutospacing="0"/>
                          </w:pPr>
                          <w:r>
                            <w:rPr>
                              <w:rFonts w:asciiTheme="minorHAnsi" w:eastAsiaTheme="minorEastAsia" w:hAnsi="Calibri" w:cstheme="minorBidi"/>
                              <w:color w:val="000000" w:themeColor="text1"/>
                              <w:kern w:val="24"/>
                              <w:sz w:val="36"/>
                              <w:szCs w:val="36"/>
                            </w:rPr>
                            <w:t>1</w:t>
                          </w:r>
                        </w:p>
                      </w:txbxContent>
                    </v:textbox>
                  </v:shape>
                </v:group>
                <v:shape id="右箭头 22" o:spid="_x0000_s1211" type="#_x0000_t13" style="position:absolute;left:15578;top:4423;width:6185;height:2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dv8QA&#10;AADbAAAADwAAAGRycy9kb3ducmV2LnhtbESPQWsCMRSE74X+h/AKvYhmu2htV6OUQsGbrXpob4/k&#10;uVncvGyTqOu/NwWhx2FmvmHmy9614kQhNp4VPI0KEMTam4ZrBbvtx/AFREzIBlvPpOBCEZaL+7s5&#10;Vsaf+YtOm1SLDOFYoQKbUldJGbUlh3HkO+Ls7X1wmLIMtTQBzxnuWlkWxbN02HBesNjRuyV92Byd&#10;gulav64Hg0/7GyaF/h4ff5qD6ZR6fOjfZiAS9ek/fGuvjIKyhL8v+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Hb/EAAAA2wAAAA8AAAAAAAAAAAAAAAAAmAIAAGRycy9k&#10;b3ducmV2LnhtbFBLBQYAAAAABAAEAPUAAACJAwAAAAA=&#10;" adj="17130" fillcolor="red" strokecolor="red" strokeweight="2pt"/>
                <v:shape id="右箭头 2079" o:spid="_x0000_s1212" type="#_x0000_t13" style="position:absolute;left:15842;top:21104;width:6330;height:249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aE8MA&#10;AADdAAAADwAAAGRycy9kb3ducmV2LnhtbESP0YrCMBRE3xf8h3AFXxZNdWGr1SiyIvRJWOsHXJpr&#10;G2xuSpLV+vdmYWEfh5k5w2x2g+3EnXwwjhXMZxkI4tppw42CS3WcLkGEiKyxc0wKnhRgtx29bbDQ&#10;7sHfdD/HRiQIhwIVtDH2hZShbslimLmeOHlX5y3GJH0jtcdHgttOLrLsU1o0nBZa7Omrpfp2/rEK&#10;8n3/Xh1yU17L6sMEfzrJA5JSk/GwX4OINMT/8F+71AoWWb6C3zfp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BaE8MAAADdAAAADwAAAAAAAAAAAAAAAACYAgAAZHJzL2Rv&#10;d25yZXYueG1sUEsFBgAAAAAEAAQA9QAAAIgDAAAAAA==&#10;" adj="17342" fillcolor="red" strokecolor="red" strokeweight="2pt"/>
              </v:group>
            </w:pict>
          </mc:Fallback>
        </mc:AlternateContent>
      </w:r>
      <w:r>
        <w:rPr>
          <w:rFonts w:asciiTheme="minorEastAsia" w:hAnsiTheme="minorEastAsia"/>
          <w:sz w:val="32"/>
          <w:szCs w:val="32"/>
        </w:rPr>
        <w:br w:type="page"/>
      </w:r>
    </w:p>
    <w:p w:rsidR="00B267AE" w:rsidRDefault="00B267AE" w:rsidP="00B267AE">
      <w:pPr>
        <w:jc w:val="center"/>
        <w:rPr>
          <w:rFonts w:ascii="黑体" w:eastAsia="黑体" w:hAnsi="黑体"/>
          <w:sz w:val="32"/>
        </w:rPr>
      </w:pPr>
      <w:r>
        <w:rPr>
          <w:rFonts w:ascii="黑体" w:eastAsia="黑体" w:hAnsi="黑体" w:hint="eastAsia"/>
          <w:sz w:val="32"/>
        </w:rPr>
        <w:lastRenderedPageBreak/>
        <w:t>附件5：北京市密云区医院被服洗涤收发工作流程</w:t>
      </w:r>
    </w:p>
    <w:p w:rsidR="00B267AE" w:rsidRDefault="00B267AE" w:rsidP="00B267AE">
      <w:pPr>
        <w:rPr>
          <w:rFonts w:asciiTheme="minorEastAsia" w:hAnsiTheme="minorEastAsia"/>
          <w:sz w:val="32"/>
          <w:szCs w:val="32"/>
        </w:rPr>
      </w:pP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1.</w:t>
      </w:r>
      <w:r>
        <w:rPr>
          <w:rFonts w:asciiTheme="minorEastAsia" w:hAnsiTheme="minorEastAsia" w:hint="eastAsia"/>
          <w:sz w:val="32"/>
          <w:szCs w:val="32"/>
        </w:rPr>
        <w:tab/>
        <w:t>驻场员工每日回收科室</w:t>
      </w:r>
      <w:proofErr w:type="gramStart"/>
      <w:r>
        <w:rPr>
          <w:rFonts w:asciiTheme="minorEastAsia" w:hAnsiTheme="minorEastAsia" w:hint="eastAsia"/>
          <w:sz w:val="32"/>
          <w:szCs w:val="32"/>
        </w:rPr>
        <w:t>待洗布草时</w:t>
      </w:r>
      <w:proofErr w:type="gramEnd"/>
      <w:r>
        <w:rPr>
          <w:rFonts w:asciiTheme="minorEastAsia" w:hAnsiTheme="minorEastAsia" w:hint="eastAsia"/>
          <w:sz w:val="32"/>
          <w:szCs w:val="32"/>
        </w:rPr>
        <w:t>，与科室</w:t>
      </w:r>
      <w:proofErr w:type="gramStart"/>
      <w:r>
        <w:rPr>
          <w:rFonts w:asciiTheme="minorEastAsia" w:hAnsiTheme="minorEastAsia" w:hint="eastAsia"/>
          <w:sz w:val="32"/>
          <w:szCs w:val="32"/>
        </w:rPr>
        <w:t>按布草类别</w:t>
      </w:r>
      <w:proofErr w:type="gramEnd"/>
      <w:r>
        <w:rPr>
          <w:rFonts w:asciiTheme="minorEastAsia" w:hAnsiTheme="minorEastAsia" w:hint="eastAsia"/>
          <w:sz w:val="32"/>
          <w:szCs w:val="32"/>
        </w:rPr>
        <w:t>共同清点件数，仔细检查</w:t>
      </w:r>
      <w:proofErr w:type="gramStart"/>
      <w:r>
        <w:rPr>
          <w:rFonts w:asciiTheme="minorEastAsia" w:hAnsiTheme="minorEastAsia" w:hint="eastAsia"/>
          <w:sz w:val="32"/>
          <w:szCs w:val="32"/>
        </w:rPr>
        <w:t>布草重污与</w:t>
      </w:r>
      <w:proofErr w:type="gramEnd"/>
      <w:r>
        <w:rPr>
          <w:rFonts w:asciiTheme="minorEastAsia" w:hAnsiTheme="minorEastAsia" w:hint="eastAsia"/>
          <w:sz w:val="32"/>
          <w:szCs w:val="32"/>
        </w:rPr>
        <w:t>破损情况，对特殊情况进行记录，双方确认无误后由驻场员工填写“布类品洗污发净交换单”，双方签字确认。</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2.</w:t>
      </w:r>
      <w:r>
        <w:rPr>
          <w:rFonts w:asciiTheme="minorEastAsia" w:hAnsiTheme="minorEastAsia" w:hint="eastAsia"/>
          <w:sz w:val="32"/>
          <w:szCs w:val="32"/>
        </w:rPr>
        <w:tab/>
        <w:t>驻场员工完成所负责科室的</w:t>
      </w:r>
      <w:proofErr w:type="gramStart"/>
      <w:r>
        <w:rPr>
          <w:rFonts w:asciiTheme="minorEastAsia" w:hAnsiTheme="minorEastAsia" w:hint="eastAsia"/>
          <w:sz w:val="32"/>
          <w:szCs w:val="32"/>
        </w:rPr>
        <w:t>待洗布草回收</w:t>
      </w:r>
      <w:proofErr w:type="gramEnd"/>
      <w:r>
        <w:rPr>
          <w:rFonts w:asciiTheme="minorEastAsia" w:hAnsiTheme="minorEastAsia" w:hint="eastAsia"/>
          <w:sz w:val="32"/>
          <w:szCs w:val="32"/>
        </w:rPr>
        <w:t>工作后，将</w:t>
      </w:r>
      <w:proofErr w:type="gramStart"/>
      <w:r>
        <w:rPr>
          <w:rFonts w:asciiTheme="minorEastAsia" w:hAnsiTheme="minorEastAsia" w:hint="eastAsia"/>
          <w:sz w:val="32"/>
          <w:szCs w:val="32"/>
        </w:rPr>
        <w:t>布草车</w:t>
      </w:r>
      <w:proofErr w:type="gramEnd"/>
      <w:r>
        <w:rPr>
          <w:rFonts w:asciiTheme="minorEastAsia" w:hAnsiTheme="minorEastAsia" w:hint="eastAsia"/>
          <w:sz w:val="32"/>
          <w:szCs w:val="32"/>
        </w:rPr>
        <w:t>放置指定点。</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3.</w:t>
      </w:r>
      <w:r>
        <w:rPr>
          <w:rFonts w:asciiTheme="minorEastAsia" w:hAnsiTheme="minorEastAsia" w:hint="eastAsia"/>
          <w:sz w:val="32"/>
          <w:szCs w:val="32"/>
        </w:rPr>
        <w:tab/>
        <w:t xml:space="preserve">驻场员工根据各科室的“布类品洗污发净交换单” </w:t>
      </w:r>
      <w:proofErr w:type="gramStart"/>
      <w:r>
        <w:rPr>
          <w:rFonts w:asciiTheme="minorEastAsia" w:hAnsiTheme="minorEastAsia" w:hint="eastAsia"/>
          <w:sz w:val="32"/>
          <w:szCs w:val="32"/>
        </w:rPr>
        <w:t>按布草类别</w:t>
      </w:r>
      <w:proofErr w:type="gramEnd"/>
      <w:r>
        <w:rPr>
          <w:rFonts w:asciiTheme="minorEastAsia" w:hAnsiTheme="minorEastAsia" w:hint="eastAsia"/>
          <w:sz w:val="32"/>
          <w:szCs w:val="32"/>
        </w:rPr>
        <w:t>进行数据统计汇总。</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4.</w:t>
      </w:r>
      <w:r>
        <w:rPr>
          <w:rFonts w:asciiTheme="minorEastAsia" w:hAnsiTheme="minorEastAsia" w:hint="eastAsia"/>
          <w:sz w:val="32"/>
          <w:szCs w:val="32"/>
        </w:rPr>
        <w:tab/>
        <w:t>驻场员工将汇总好的当日回收总量报至</w:t>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组长。</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5.</w:t>
      </w:r>
      <w:r>
        <w:rPr>
          <w:rFonts w:asciiTheme="minorEastAsia" w:hAnsiTheme="minorEastAsia" w:hint="eastAsia"/>
          <w:sz w:val="32"/>
          <w:szCs w:val="32"/>
        </w:rPr>
        <w:tab/>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组长将院区所有回收待洗</w:t>
      </w:r>
      <w:proofErr w:type="gramStart"/>
      <w:r>
        <w:rPr>
          <w:rFonts w:asciiTheme="minorEastAsia" w:hAnsiTheme="minorEastAsia" w:hint="eastAsia"/>
          <w:sz w:val="32"/>
          <w:szCs w:val="32"/>
        </w:rPr>
        <w:t>布草数据</w:t>
      </w:r>
      <w:proofErr w:type="gramEnd"/>
      <w:r>
        <w:rPr>
          <w:rFonts w:asciiTheme="minorEastAsia" w:hAnsiTheme="minorEastAsia" w:hint="eastAsia"/>
          <w:sz w:val="32"/>
          <w:szCs w:val="32"/>
        </w:rPr>
        <w:t>进行分类汇总，并填写“洗涤交接单”，签字确认。</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6.</w:t>
      </w:r>
      <w:r>
        <w:rPr>
          <w:rFonts w:asciiTheme="minorEastAsia" w:hAnsiTheme="minorEastAsia" w:hint="eastAsia"/>
          <w:sz w:val="32"/>
          <w:szCs w:val="32"/>
        </w:rPr>
        <w:tab/>
        <w:t>当日投标人人员回收院区</w:t>
      </w:r>
      <w:proofErr w:type="gramStart"/>
      <w:r>
        <w:rPr>
          <w:rFonts w:asciiTheme="minorEastAsia" w:hAnsiTheme="minorEastAsia" w:hint="eastAsia"/>
          <w:sz w:val="32"/>
          <w:szCs w:val="32"/>
        </w:rPr>
        <w:t>待洗布草时</w:t>
      </w:r>
      <w:proofErr w:type="gramEnd"/>
      <w:r>
        <w:rPr>
          <w:rFonts w:asciiTheme="minorEastAsia" w:hAnsiTheme="minorEastAsia" w:hint="eastAsia"/>
          <w:sz w:val="32"/>
          <w:szCs w:val="32"/>
        </w:rPr>
        <w:t>，查看“洗涤交接单”进行数量核对，签字确认并将单据带回投标人。</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7.</w:t>
      </w:r>
      <w:r>
        <w:rPr>
          <w:rFonts w:asciiTheme="minorEastAsia" w:hAnsiTheme="minorEastAsia" w:hint="eastAsia"/>
          <w:sz w:val="32"/>
          <w:szCs w:val="32"/>
        </w:rPr>
        <w:tab/>
        <w:t>投标人严格按照洗涤流程对</w:t>
      </w:r>
      <w:proofErr w:type="gramStart"/>
      <w:r>
        <w:rPr>
          <w:rFonts w:asciiTheme="minorEastAsia" w:hAnsiTheme="minorEastAsia" w:hint="eastAsia"/>
          <w:sz w:val="32"/>
          <w:szCs w:val="32"/>
        </w:rPr>
        <w:t>回收布草进行</w:t>
      </w:r>
      <w:proofErr w:type="gramEnd"/>
      <w:r>
        <w:rPr>
          <w:rFonts w:asciiTheme="minorEastAsia" w:hAnsiTheme="minorEastAsia" w:hint="eastAsia"/>
          <w:sz w:val="32"/>
          <w:szCs w:val="32"/>
        </w:rPr>
        <w:t>洗涤，出厂前负责分拣的人员根据“洗涤交接单”上的数据进行分类定数捆扎，其中报废布草、</w:t>
      </w:r>
      <w:proofErr w:type="gramStart"/>
      <w:r>
        <w:rPr>
          <w:rFonts w:asciiTheme="minorEastAsia" w:hAnsiTheme="minorEastAsia" w:hint="eastAsia"/>
          <w:sz w:val="32"/>
          <w:szCs w:val="32"/>
        </w:rPr>
        <w:t>反洗布草等</w:t>
      </w:r>
      <w:proofErr w:type="gramEnd"/>
      <w:r>
        <w:rPr>
          <w:rFonts w:asciiTheme="minorEastAsia" w:hAnsiTheme="minorEastAsia" w:hint="eastAsia"/>
          <w:sz w:val="32"/>
          <w:szCs w:val="32"/>
        </w:rPr>
        <w:t>数据要进行备注，签字确认。</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8.</w:t>
      </w:r>
      <w:r>
        <w:rPr>
          <w:rFonts w:asciiTheme="minorEastAsia" w:hAnsiTheme="minorEastAsia" w:hint="eastAsia"/>
          <w:sz w:val="32"/>
          <w:szCs w:val="32"/>
        </w:rPr>
        <w:tab/>
        <w:t>当天投标人将</w:t>
      </w:r>
      <w:proofErr w:type="gramStart"/>
      <w:r>
        <w:rPr>
          <w:rFonts w:asciiTheme="minorEastAsia" w:hAnsiTheme="minorEastAsia" w:hint="eastAsia"/>
          <w:sz w:val="32"/>
          <w:szCs w:val="32"/>
        </w:rPr>
        <w:t>洁净布草运回</w:t>
      </w:r>
      <w:proofErr w:type="gramEnd"/>
      <w:r>
        <w:rPr>
          <w:rFonts w:asciiTheme="minorEastAsia" w:hAnsiTheme="minorEastAsia" w:hint="eastAsia"/>
          <w:sz w:val="32"/>
          <w:szCs w:val="32"/>
        </w:rPr>
        <w:t>医院换洗站，并随车携带同批次的</w:t>
      </w:r>
      <w:proofErr w:type="gramStart"/>
      <w:r>
        <w:rPr>
          <w:rFonts w:asciiTheme="minorEastAsia" w:hAnsiTheme="minorEastAsia" w:hint="eastAsia"/>
          <w:sz w:val="32"/>
          <w:szCs w:val="32"/>
        </w:rPr>
        <w:t>报废布草及</w:t>
      </w:r>
      <w:proofErr w:type="gramEnd"/>
      <w:r>
        <w:rPr>
          <w:rFonts w:asciiTheme="minorEastAsia" w:hAnsiTheme="minorEastAsia" w:hint="eastAsia"/>
          <w:sz w:val="32"/>
          <w:szCs w:val="32"/>
        </w:rPr>
        <w:t>“医院洗涤衣物报废记录表”和“洗涤交接单”。</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9.</w:t>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组长查看“洗涤交接单”进行清点并签字确认，与送</w:t>
      </w:r>
      <w:proofErr w:type="gramStart"/>
      <w:r>
        <w:rPr>
          <w:rFonts w:asciiTheme="minorEastAsia" w:hAnsiTheme="minorEastAsia" w:hint="eastAsia"/>
          <w:sz w:val="32"/>
          <w:szCs w:val="32"/>
        </w:rPr>
        <w:t>洗数量</w:t>
      </w:r>
      <w:proofErr w:type="gramEnd"/>
      <w:r>
        <w:rPr>
          <w:rFonts w:asciiTheme="minorEastAsia" w:hAnsiTheme="minorEastAsia" w:hint="eastAsia"/>
          <w:sz w:val="32"/>
          <w:szCs w:val="32"/>
        </w:rPr>
        <w:t>不符时向洗涤监管人员汇报，由其与投标人核实情况。对常规有备份</w:t>
      </w:r>
      <w:proofErr w:type="gramStart"/>
      <w:r>
        <w:rPr>
          <w:rFonts w:asciiTheme="minorEastAsia" w:hAnsiTheme="minorEastAsia" w:hint="eastAsia"/>
          <w:sz w:val="32"/>
          <w:szCs w:val="32"/>
        </w:rPr>
        <w:t>的布草进行</w:t>
      </w:r>
      <w:proofErr w:type="gramEnd"/>
      <w:r>
        <w:rPr>
          <w:rFonts w:asciiTheme="minorEastAsia" w:hAnsiTheme="minorEastAsia" w:hint="eastAsia"/>
          <w:sz w:val="32"/>
          <w:szCs w:val="32"/>
        </w:rPr>
        <w:t>补充，对没有备份的</w:t>
      </w:r>
      <w:proofErr w:type="gramStart"/>
      <w:r>
        <w:rPr>
          <w:rFonts w:asciiTheme="minorEastAsia" w:hAnsiTheme="minorEastAsia" w:hint="eastAsia"/>
          <w:sz w:val="32"/>
          <w:szCs w:val="32"/>
        </w:rPr>
        <w:t>特殊布草要</w:t>
      </w:r>
      <w:proofErr w:type="gramEnd"/>
      <w:r>
        <w:rPr>
          <w:rFonts w:asciiTheme="minorEastAsia" w:hAnsiTheme="minorEastAsia" w:hint="eastAsia"/>
          <w:sz w:val="32"/>
          <w:szCs w:val="32"/>
        </w:rPr>
        <w:t>与科室做好</w:t>
      </w:r>
      <w:r>
        <w:rPr>
          <w:rFonts w:asciiTheme="minorEastAsia" w:hAnsiTheme="minorEastAsia" w:hint="eastAsia"/>
          <w:sz w:val="32"/>
          <w:szCs w:val="32"/>
        </w:rPr>
        <w:lastRenderedPageBreak/>
        <w:t>解释沟通工作。</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11.</w:t>
      </w:r>
      <w:r>
        <w:rPr>
          <w:rFonts w:asciiTheme="minorEastAsia" w:hAnsiTheme="minorEastAsia" w:hint="eastAsia"/>
          <w:sz w:val="32"/>
          <w:szCs w:val="32"/>
        </w:rPr>
        <w:tab/>
        <w:t>驻场员工根据“布类品洗污发净交换单”对所负责科室</w:t>
      </w:r>
      <w:proofErr w:type="gramStart"/>
      <w:r>
        <w:rPr>
          <w:rFonts w:asciiTheme="minorEastAsia" w:hAnsiTheme="minorEastAsia" w:hint="eastAsia"/>
          <w:sz w:val="32"/>
          <w:szCs w:val="32"/>
        </w:rPr>
        <w:t>的布草进行</w:t>
      </w:r>
      <w:proofErr w:type="gramEnd"/>
      <w:r>
        <w:rPr>
          <w:rFonts w:asciiTheme="minorEastAsia" w:hAnsiTheme="minorEastAsia" w:hint="eastAsia"/>
          <w:sz w:val="32"/>
          <w:szCs w:val="32"/>
        </w:rPr>
        <w:t>整理装车，并送至各科室或者科室自领。</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12.</w:t>
      </w:r>
      <w:r>
        <w:rPr>
          <w:rFonts w:asciiTheme="minorEastAsia" w:hAnsiTheme="minorEastAsia" w:hint="eastAsia"/>
          <w:sz w:val="32"/>
          <w:szCs w:val="32"/>
        </w:rPr>
        <w:tab/>
        <w:t>每</w:t>
      </w:r>
      <w:proofErr w:type="gramStart"/>
      <w:r>
        <w:rPr>
          <w:rFonts w:asciiTheme="minorEastAsia" w:hAnsiTheme="minorEastAsia" w:hint="eastAsia"/>
          <w:sz w:val="32"/>
          <w:szCs w:val="32"/>
        </w:rPr>
        <w:t>周根据</w:t>
      </w:r>
      <w:proofErr w:type="gramEnd"/>
      <w:r>
        <w:rPr>
          <w:rFonts w:asciiTheme="minorEastAsia" w:hAnsiTheme="minorEastAsia" w:hint="eastAsia"/>
          <w:sz w:val="32"/>
          <w:szCs w:val="32"/>
        </w:rPr>
        <w:t>监管科室要求上报洗涤相关数据。</w:t>
      </w:r>
    </w:p>
    <w:p w:rsidR="00B267AE" w:rsidRDefault="00B267AE" w:rsidP="00B267AE">
      <w:pPr>
        <w:spacing w:line="360" w:lineRule="auto"/>
        <w:rPr>
          <w:rFonts w:asciiTheme="minorEastAsia" w:hAnsiTheme="minorEastAsia"/>
          <w:sz w:val="32"/>
          <w:szCs w:val="32"/>
        </w:rPr>
      </w:pPr>
      <w:r>
        <w:rPr>
          <w:rFonts w:asciiTheme="minorEastAsia" w:hAnsiTheme="minorEastAsia" w:hint="eastAsia"/>
          <w:sz w:val="32"/>
          <w:szCs w:val="32"/>
        </w:rPr>
        <w:t>13.驻场员工每日发放科室</w:t>
      </w:r>
      <w:proofErr w:type="gramStart"/>
      <w:r>
        <w:rPr>
          <w:rFonts w:asciiTheme="minorEastAsia" w:hAnsiTheme="minorEastAsia" w:hint="eastAsia"/>
          <w:sz w:val="32"/>
          <w:szCs w:val="32"/>
        </w:rPr>
        <w:t>洁净布草时</w:t>
      </w:r>
      <w:proofErr w:type="gramEnd"/>
      <w:r>
        <w:rPr>
          <w:rFonts w:asciiTheme="minorEastAsia" w:hAnsiTheme="minorEastAsia" w:hint="eastAsia"/>
          <w:sz w:val="32"/>
          <w:szCs w:val="32"/>
        </w:rPr>
        <w:t>，要根据“布类品洗污发净交换单”记录的回收数据与科室进行交接，双方确认。</w:t>
      </w:r>
    </w:p>
    <w:p w:rsidR="00B267AE" w:rsidRDefault="00B267AE" w:rsidP="00B267AE">
      <w:pPr>
        <w:rPr>
          <w:rFonts w:asciiTheme="minorEastAsia" w:hAnsiTheme="minorEastAsia"/>
          <w:sz w:val="32"/>
          <w:szCs w:val="32"/>
        </w:rPr>
      </w:pPr>
    </w:p>
    <w:p w:rsidR="00B267AE" w:rsidRDefault="00B267AE" w:rsidP="00B267AE">
      <w:pPr>
        <w:rPr>
          <w:rFonts w:asciiTheme="minorEastAsia" w:hAnsiTheme="minorEastAsia"/>
          <w:sz w:val="32"/>
          <w:szCs w:val="32"/>
        </w:rPr>
      </w:pPr>
    </w:p>
    <w:p w:rsidR="00B267AE" w:rsidRDefault="00B267AE" w:rsidP="00B267AE">
      <w:pPr>
        <w:rPr>
          <w:rFonts w:ascii="黑体" w:eastAsia="黑体" w:hAnsi="黑体"/>
          <w:sz w:val="32"/>
          <w:szCs w:val="32"/>
        </w:rPr>
        <w:sectPr w:rsidR="00B267AE">
          <w:pgSz w:w="11907" w:h="16840"/>
          <w:pgMar w:top="1418" w:right="1134" w:bottom="1418" w:left="1701" w:header="851" w:footer="851" w:gutter="0"/>
          <w:cols w:space="720"/>
          <w:docGrid w:linePitch="462"/>
        </w:sectPr>
      </w:pPr>
    </w:p>
    <w:p w:rsidR="00B267AE" w:rsidRDefault="00B267AE" w:rsidP="00B267AE">
      <w:pPr>
        <w:rPr>
          <w:rFonts w:ascii="黑体" w:eastAsia="黑体" w:hAnsi="黑体"/>
          <w:sz w:val="32"/>
          <w:szCs w:val="32"/>
        </w:rPr>
      </w:pPr>
      <w:r>
        <w:rPr>
          <w:rFonts w:ascii="黑体" w:eastAsia="黑体" w:hAnsi="黑体" w:hint="eastAsia"/>
          <w:sz w:val="32"/>
          <w:szCs w:val="32"/>
        </w:rPr>
        <w:lastRenderedPageBreak/>
        <w:t>附件6：北京市密云区医院医用织物洗涤监管及消毒管理规定</w:t>
      </w:r>
    </w:p>
    <w:p w:rsidR="00B267AE" w:rsidRDefault="00B267AE" w:rsidP="00B267AE">
      <w:pPr>
        <w:ind w:firstLineChars="250" w:firstLine="800"/>
        <w:rPr>
          <w:rFonts w:asciiTheme="minorEastAsia" w:hAnsiTheme="minorEastAsia"/>
          <w:sz w:val="32"/>
          <w:szCs w:val="32"/>
        </w:rPr>
      </w:pPr>
      <w:r>
        <w:rPr>
          <w:rFonts w:asciiTheme="minorEastAsia" w:hAnsiTheme="minorEastAsia" w:hint="eastAsia"/>
          <w:sz w:val="32"/>
          <w:szCs w:val="32"/>
        </w:rPr>
        <w:t>为了加强对医用织物洗涤消毒工作的监管，保证医用织物洗涤供应质量，及时发现和解决洗涤交换过程中出现的问题，更好为临床服务，制定本管理规定。</w:t>
      </w:r>
    </w:p>
    <w:p w:rsidR="00B267AE" w:rsidRDefault="00B267AE" w:rsidP="00B267AE">
      <w:pPr>
        <w:rPr>
          <w:rFonts w:asciiTheme="minorEastAsia" w:hAnsiTheme="minorEastAsia"/>
          <w:sz w:val="32"/>
          <w:szCs w:val="32"/>
        </w:rPr>
      </w:pPr>
      <w:r>
        <w:rPr>
          <w:rFonts w:asciiTheme="minorEastAsia" w:hAnsiTheme="minorEastAsia" w:hint="eastAsia"/>
          <w:sz w:val="32"/>
          <w:szCs w:val="32"/>
        </w:rPr>
        <w:t>1医院指定专人负责医用织物洗涤监管工作，切实发挥监管作用，及时协调解决出现的各种问题。科室领导、班组长对洗涤负有领导责任，要全力支持，做好各项保障，使洗涤工作有人抓，有人管，出现问题不懈怠。</w:t>
      </w:r>
    </w:p>
    <w:p w:rsidR="00B267AE" w:rsidRDefault="00B267AE" w:rsidP="00B267AE">
      <w:pPr>
        <w:rPr>
          <w:rFonts w:asciiTheme="minorEastAsia" w:hAnsiTheme="minorEastAsia"/>
          <w:sz w:val="32"/>
          <w:szCs w:val="32"/>
        </w:rPr>
      </w:pPr>
      <w:r>
        <w:rPr>
          <w:rFonts w:asciiTheme="minorEastAsia" w:hAnsiTheme="minorEastAsia" w:hint="eastAsia"/>
          <w:sz w:val="32"/>
          <w:szCs w:val="32"/>
        </w:rPr>
        <w:t>1.1选派监管人员素质要高，责任心强，工作认真细致，懂管理，有良好沟通能力。</w:t>
      </w:r>
    </w:p>
    <w:p w:rsidR="00B267AE" w:rsidRDefault="00B267AE" w:rsidP="00B267AE">
      <w:pPr>
        <w:rPr>
          <w:rFonts w:asciiTheme="minorEastAsia" w:hAnsiTheme="minorEastAsia"/>
          <w:sz w:val="32"/>
          <w:szCs w:val="32"/>
        </w:rPr>
      </w:pPr>
      <w:r>
        <w:rPr>
          <w:rFonts w:asciiTheme="minorEastAsia" w:hAnsiTheme="minorEastAsia" w:hint="eastAsia"/>
          <w:sz w:val="32"/>
          <w:szCs w:val="32"/>
        </w:rPr>
        <w:t>1.2监管人员经常到</w:t>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了解情况，发现问题，协调解决。对反映洗涤质量问题，做好记录，及时与科室和厂家进行沟通，解决不了上报领导处理。手术室、消毒供应中心、CCU、导管室、新生儿病房、介入中心等重点科室加强巡视，及时了解掌握供需状况，给予重点保障。</w:t>
      </w:r>
    </w:p>
    <w:p w:rsidR="00B267AE" w:rsidRDefault="00B267AE" w:rsidP="00B267AE">
      <w:pPr>
        <w:rPr>
          <w:rFonts w:asciiTheme="minorEastAsia" w:hAnsiTheme="minorEastAsia"/>
          <w:sz w:val="32"/>
          <w:szCs w:val="32"/>
        </w:rPr>
      </w:pPr>
      <w:r>
        <w:rPr>
          <w:rFonts w:asciiTheme="minorEastAsia" w:hAnsiTheme="minorEastAsia" w:hint="eastAsia"/>
          <w:sz w:val="32"/>
          <w:szCs w:val="32"/>
        </w:rPr>
        <w:t>1.3对投标人资质（包括工商营业执照，并符合商务、环保等有关部门管理规定）、管理制度（含突发事件的应急预案）及医用织物运送、洗涤消毒操作流程等进行审核。</w:t>
      </w:r>
    </w:p>
    <w:p w:rsidR="00B267AE" w:rsidRDefault="00B267AE" w:rsidP="00B267AE">
      <w:pPr>
        <w:rPr>
          <w:rFonts w:asciiTheme="minorEastAsia" w:hAnsiTheme="minorEastAsia"/>
          <w:sz w:val="32"/>
          <w:szCs w:val="32"/>
        </w:rPr>
      </w:pPr>
      <w:r>
        <w:rPr>
          <w:rFonts w:asciiTheme="minorEastAsia" w:hAnsiTheme="minorEastAsia" w:hint="eastAsia"/>
          <w:sz w:val="32"/>
          <w:szCs w:val="32"/>
        </w:rPr>
        <w:t>1.4与投标人签订合同明确双方责任。</w:t>
      </w:r>
    </w:p>
    <w:p w:rsidR="00B267AE" w:rsidRDefault="00B267AE" w:rsidP="00B267AE">
      <w:pPr>
        <w:rPr>
          <w:rFonts w:asciiTheme="minorEastAsia" w:hAnsiTheme="minorEastAsia"/>
          <w:sz w:val="32"/>
          <w:szCs w:val="32"/>
        </w:rPr>
      </w:pPr>
      <w:r>
        <w:rPr>
          <w:rFonts w:asciiTheme="minorEastAsia" w:hAnsiTheme="minorEastAsia" w:hint="eastAsia"/>
          <w:sz w:val="32"/>
          <w:szCs w:val="32"/>
        </w:rPr>
        <w:t>1.5设置织物周转库房，分别设有不交叉、相对独立的使用后医用织物接收区域和清洁织物储存发放区域，标识明确。室内通风、干燥、清洁，地面、墙面应平整，有防尘、防蝇、防鼠等设施。</w:t>
      </w:r>
    </w:p>
    <w:p w:rsidR="00B267AE" w:rsidRDefault="00B267AE" w:rsidP="00B267AE">
      <w:pPr>
        <w:rPr>
          <w:rFonts w:asciiTheme="minorEastAsia" w:hAnsiTheme="minorEastAsia"/>
          <w:sz w:val="32"/>
          <w:szCs w:val="32"/>
        </w:rPr>
      </w:pPr>
      <w:r>
        <w:rPr>
          <w:rFonts w:asciiTheme="minorEastAsia" w:hAnsiTheme="minorEastAsia" w:hint="eastAsia"/>
          <w:sz w:val="32"/>
          <w:szCs w:val="32"/>
        </w:rPr>
        <w:t>1.6定期去投标人检查指导，协调</w:t>
      </w:r>
      <w:proofErr w:type="gramStart"/>
      <w:r>
        <w:rPr>
          <w:rFonts w:asciiTheme="minorEastAsia" w:hAnsiTheme="minorEastAsia" w:hint="eastAsia"/>
          <w:sz w:val="32"/>
          <w:szCs w:val="32"/>
        </w:rPr>
        <w:t>选派感控处</w:t>
      </w:r>
      <w:proofErr w:type="gramEnd"/>
      <w:r>
        <w:rPr>
          <w:rFonts w:asciiTheme="minorEastAsia" w:hAnsiTheme="minorEastAsia" w:hint="eastAsia"/>
          <w:sz w:val="32"/>
          <w:szCs w:val="32"/>
        </w:rPr>
        <w:t>、消毒供应中心、手术室和临床专家共同前往，发现问题，提出整改意见，督促厂家加强管理，持续改进洗涤质量。检查内容包括：</w:t>
      </w:r>
    </w:p>
    <w:p w:rsidR="00B267AE" w:rsidRDefault="00B267AE" w:rsidP="00B267AE">
      <w:pPr>
        <w:rPr>
          <w:rFonts w:asciiTheme="minorEastAsia" w:hAnsiTheme="minorEastAsia"/>
          <w:sz w:val="32"/>
          <w:szCs w:val="32"/>
        </w:rPr>
      </w:pPr>
      <w:r>
        <w:rPr>
          <w:rFonts w:asciiTheme="minorEastAsia" w:hAnsiTheme="minorEastAsia" w:hint="eastAsia"/>
          <w:sz w:val="32"/>
          <w:szCs w:val="32"/>
        </w:rPr>
        <w:t>1.6.1操作区域划分合理：分拣区，洗涤区，熨烫区，缝补区，储存区。污染区与洁净区分开，有明显区域区分标识。有感染物专用洗涤设备，有预洗消毒清洗池（罐）。新生儿、婴儿的医用织物应专机洗涤、消毒，不应与其他医用织物混洗。</w:t>
      </w:r>
    </w:p>
    <w:p w:rsidR="00B267AE" w:rsidRDefault="00B267AE" w:rsidP="00B267AE">
      <w:pPr>
        <w:rPr>
          <w:rFonts w:asciiTheme="minorEastAsia" w:hAnsiTheme="minorEastAsia"/>
          <w:sz w:val="32"/>
          <w:szCs w:val="32"/>
        </w:rPr>
      </w:pPr>
      <w:r>
        <w:rPr>
          <w:rFonts w:asciiTheme="minorEastAsia" w:hAnsiTheme="minorEastAsia" w:hint="eastAsia"/>
          <w:sz w:val="32"/>
          <w:szCs w:val="32"/>
        </w:rPr>
        <w:t>1.6.2洗涤操作有流程，有明示，工作人员熟练掌握，按照</w:t>
      </w:r>
      <w:r w:rsidRPr="002838E8">
        <w:rPr>
          <w:rFonts w:asciiTheme="minorEastAsia" w:hAnsiTheme="minorEastAsia"/>
          <w:sz w:val="32"/>
          <w:szCs w:val="32"/>
        </w:rPr>
        <w:t>WS/T508-2025</w:t>
      </w:r>
      <w:r>
        <w:rPr>
          <w:rFonts w:asciiTheme="minorEastAsia" w:hAnsiTheme="minorEastAsia" w:hint="eastAsia"/>
          <w:sz w:val="32"/>
          <w:szCs w:val="32"/>
        </w:rPr>
        <w:t>《医疗机构医用织物洗涤消毒技术标准》规定进行被服洗涤消毒。</w:t>
      </w:r>
    </w:p>
    <w:p w:rsidR="00B267AE" w:rsidRDefault="00B267AE" w:rsidP="00B267AE">
      <w:pPr>
        <w:rPr>
          <w:rFonts w:asciiTheme="minorEastAsia" w:hAnsiTheme="minorEastAsia"/>
          <w:sz w:val="32"/>
          <w:szCs w:val="32"/>
        </w:rPr>
      </w:pPr>
      <w:r>
        <w:rPr>
          <w:rFonts w:asciiTheme="minorEastAsia" w:hAnsiTheme="minorEastAsia" w:hint="eastAsia"/>
          <w:sz w:val="32"/>
          <w:szCs w:val="32"/>
        </w:rPr>
        <w:t>1.6.3洗涤剂、消毒剂及消毒器械应符合国家有关规定。</w:t>
      </w:r>
    </w:p>
    <w:p w:rsidR="00B267AE" w:rsidRDefault="00B267AE" w:rsidP="00B267AE">
      <w:pPr>
        <w:rPr>
          <w:rFonts w:asciiTheme="minorEastAsia" w:hAnsiTheme="minorEastAsia"/>
          <w:sz w:val="32"/>
          <w:szCs w:val="32"/>
        </w:rPr>
      </w:pPr>
      <w:r>
        <w:rPr>
          <w:rFonts w:asciiTheme="minorEastAsia" w:hAnsiTheme="minorEastAsia" w:hint="eastAsia"/>
          <w:sz w:val="32"/>
          <w:szCs w:val="32"/>
        </w:rPr>
        <w:lastRenderedPageBreak/>
        <w:t>1.6.4配置运送使用后医用织物和清洁织物的专用车辆、</w:t>
      </w:r>
      <w:r>
        <w:rPr>
          <w:rFonts w:asciiTheme="minorEastAsia" w:hAnsiTheme="minorEastAsia"/>
          <w:sz w:val="32"/>
          <w:szCs w:val="32"/>
        </w:rPr>
        <w:t>容器</w:t>
      </w:r>
      <w:r>
        <w:rPr>
          <w:rFonts w:asciiTheme="minorEastAsia" w:hAnsiTheme="minorEastAsia" w:hint="eastAsia"/>
          <w:sz w:val="32"/>
          <w:szCs w:val="32"/>
        </w:rPr>
        <w:t>有</w:t>
      </w:r>
      <w:r>
        <w:rPr>
          <w:rFonts w:asciiTheme="minorEastAsia" w:hAnsiTheme="minorEastAsia"/>
          <w:sz w:val="32"/>
          <w:szCs w:val="32"/>
        </w:rPr>
        <w:t>明显标识区分</w:t>
      </w:r>
      <w:r>
        <w:rPr>
          <w:rFonts w:asciiTheme="minorEastAsia" w:hAnsiTheme="minorEastAsia" w:hint="eastAsia"/>
          <w:sz w:val="32"/>
          <w:szCs w:val="32"/>
        </w:rPr>
        <w:t>，采取封闭方式运送，不应与非医用织物混装混运，运送车辆和容器应根据污染情况定期清洗消毒，运输工具运送感染性织物后应一用</w:t>
      </w:r>
      <w:proofErr w:type="gramStart"/>
      <w:r>
        <w:rPr>
          <w:rFonts w:asciiTheme="minorEastAsia" w:hAnsiTheme="minorEastAsia" w:hint="eastAsia"/>
          <w:sz w:val="32"/>
          <w:szCs w:val="32"/>
        </w:rPr>
        <w:t>一</w:t>
      </w:r>
      <w:proofErr w:type="gramEnd"/>
      <w:r>
        <w:rPr>
          <w:rFonts w:asciiTheme="minorEastAsia" w:hAnsiTheme="minorEastAsia" w:hint="eastAsia"/>
          <w:sz w:val="32"/>
          <w:szCs w:val="32"/>
        </w:rPr>
        <w:t>清洗消毒。</w:t>
      </w:r>
    </w:p>
    <w:p w:rsidR="00B267AE" w:rsidRDefault="00B267AE" w:rsidP="00B267AE">
      <w:pPr>
        <w:rPr>
          <w:rFonts w:asciiTheme="minorEastAsia" w:hAnsiTheme="minorEastAsia"/>
          <w:sz w:val="32"/>
          <w:szCs w:val="32"/>
        </w:rPr>
      </w:pPr>
      <w:r>
        <w:rPr>
          <w:rFonts w:asciiTheme="minorEastAsia" w:hAnsiTheme="minorEastAsia" w:hint="eastAsia"/>
          <w:sz w:val="32"/>
          <w:szCs w:val="32"/>
        </w:rPr>
        <w:t>1.6.5车间有质量检验员把关，核实数量，查看洁净度，对衣服掉扣</w:t>
      </w:r>
      <w:proofErr w:type="gramStart"/>
      <w:r>
        <w:rPr>
          <w:rFonts w:asciiTheme="minorEastAsia" w:hAnsiTheme="minorEastAsia" w:hint="eastAsia"/>
          <w:sz w:val="32"/>
          <w:szCs w:val="32"/>
        </w:rPr>
        <w:t>和布草破损</w:t>
      </w:r>
      <w:proofErr w:type="gramEnd"/>
      <w:r>
        <w:rPr>
          <w:rFonts w:asciiTheme="minorEastAsia" w:hAnsiTheme="minorEastAsia" w:hint="eastAsia"/>
          <w:sz w:val="32"/>
          <w:szCs w:val="32"/>
        </w:rPr>
        <w:t>、</w:t>
      </w:r>
      <w:r>
        <w:rPr>
          <w:rFonts w:asciiTheme="minorEastAsia" w:hAnsiTheme="minorEastAsia"/>
          <w:sz w:val="32"/>
          <w:szCs w:val="32"/>
        </w:rPr>
        <w:t>遗漏</w:t>
      </w:r>
      <w:r>
        <w:rPr>
          <w:rFonts w:asciiTheme="minorEastAsia" w:hAnsiTheme="minorEastAsia" w:hint="eastAsia"/>
          <w:sz w:val="32"/>
          <w:szCs w:val="32"/>
        </w:rPr>
        <w:t>有检</w:t>
      </w:r>
      <w:proofErr w:type="gramStart"/>
      <w:r>
        <w:rPr>
          <w:rFonts w:asciiTheme="minorEastAsia" w:hAnsiTheme="minorEastAsia" w:hint="eastAsia"/>
          <w:sz w:val="32"/>
          <w:szCs w:val="32"/>
        </w:rPr>
        <w:t>査</w:t>
      </w:r>
      <w:proofErr w:type="gramEnd"/>
      <w:r>
        <w:rPr>
          <w:rFonts w:asciiTheme="minorEastAsia" w:hAnsiTheme="minorEastAsia" w:hint="eastAsia"/>
          <w:sz w:val="32"/>
          <w:szCs w:val="32"/>
        </w:rPr>
        <w:t>。</w:t>
      </w:r>
    </w:p>
    <w:p w:rsidR="00B267AE" w:rsidRDefault="00B267AE" w:rsidP="00B267AE">
      <w:pPr>
        <w:rPr>
          <w:rFonts w:asciiTheme="minorEastAsia" w:hAnsiTheme="minorEastAsia"/>
          <w:sz w:val="32"/>
          <w:szCs w:val="32"/>
        </w:rPr>
      </w:pPr>
      <w:r>
        <w:rPr>
          <w:rFonts w:asciiTheme="minorEastAsia" w:hAnsiTheme="minorEastAsia" w:hint="eastAsia"/>
          <w:sz w:val="32"/>
          <w:szCs w:val="32"/>
        </w:rPr>
        <w:t>1.7 投标人领导定期来院检</w:t>
      </w:r>
      <w:proofErr w:type="gramStart"/>
      <w:r>
        <w:rPr>
          <w:rFonts w:asciiTheme="minorEastAsia" w:hAnsiTheme="minorEastAsia" w:hint="eastAsia"/>
          <w:sz w:val="32"/>
          <w:szCs w:val="32"/>
        </w:rPr>
        <w:t>査换洗站</w:t>
      </w:r>
      <w:proofErr w:type="gramEnd"/>
      <w:r>
        <w:rPr>
          <w:rFonts w:asciiTheme="minorEastAsia" w:hAnsiTheme="minorEastAsia" w:hint="eastAsia"/>
          <w:sz w:val="32"/>
          <w:szCs w:val="32"/>
        </w:rPr>
        <w:t>工作，下病房征求意见，与总务科监管人员沟通洗涤质量和问题，共同探讨改进方法。</w:t>
      </w:r>
    </w:p>
    <w:p w:rsidR="00B267AE" w:rsidRDefault="00B267AE" w:rsidP="00B267AE">
      <w:pPr>
        <w:rPr>
          <w:rFonts w:asciiTheme="minorEastAsia" w:hAnsiTheme="minorEastAsia"/>
          <w:sz w:val="32"/>
          <w:szCs w:val="32"/>
        </w:rPr>
      </w:pPr>
      <w:r>
        <w:rPr>
          <w:rFonts w:asciiTheme="minorEastAsia" w:hAnsiTheme="minorEastAsia" w:hint="eastAsia"/>
          <w:sz w:val="32"/>
          <w:szCs w:val="32"/>
        </w:rPr>
        <w:t>2.洗涤质量和数量的监管</w:t>
      </w:r>
    </w:p>
    <w:p w:rsidR="00B267AE" w:rsidRDefault="00B267AE" w:rsidP="00B267AE">
      <w:pPr>
        <w:rPr>
          <w:rFonts w:asciiTheme="minorEastAsia" w:hAnsiTheme="minorEastAsia"/>
          <w:sz w:val="32"/>
          <w:szCs w:val="32"/>
        </w:rPr>
      </w:pPr>
      <w:r>
        <w:rPr>
          <w:rFonts w:asciiTheme="minorEastAsia" w:hAnsiTheme="minorEastAsia" w:hint="eastAsia"/>
          <w:sz w:val="32"/>
          <w:szCs w:val="32"/>
        </w:rPr>
        <w:t>2.1严格洗涤质量监管</w:t>
      </w:r>
    </w:p>
    <w:p w:rsidR="00B267AE" w:rsidRDefault="00B267AE" w:rsidP="00B267AE">
      <w:pPr>
        <w:rPr>
          <w:rFonts w:asciiTheme="minorEastAsia" w:hAnsiTheme="minorEastAsia"/>
          <w:sz w:val="32"/>
          <w:szCs w:val="32"/>
        </w:rPr>
      </w:pPr>
      <w:r>
        <w:rPr>
          <w:rFonts w:asciiTheme="minorEastAsia" w:hAnsiTheme="minorEastAsia" w:hint="eastAsia"/>
          <w:sz w:val="32"/>
          <w:szCs w:val="32"/>
        </w:rPr>
        <w:t>洗涤质量经常发生和遇到的问题，主要表现在以下几方面：</w:t>
      </w:r>
    </w:p>
    <w:p w:rsidR="00B267AE" w:rsidRDefault="00B267AE" w:rsidP="00B267AE">
      <w:pPr>
        <w:rPr>
          <w:rFonts w:asciiTheme="minorEastAsia" w:hAnsiTheme="minorEastAsia"/>
          <w:sz w:val="32"/>
          <w:szCs w:val="32"/>
        </w:rPr>
      </w:pPr>
      <w:r>
        <w:rPr>
          <w:rFonts w:asciiTheme="minorEastAsia" w:hAnsiTheme="minorEastAsia" w:hint="eastAsia"/>
          <w:sz w:val="32"/>
          <w:szCs w:val="32"/>
        </w:rPr>
        <w:t>2.1.1</w:t>
      </w:r>
      <w:r>
        <w:rPr>
          <w:rFonts w:asciiTheme="minorEastAsia" w:hAnsiTheme="minorEastAsia" w:hint="eastAsia"/>
          <w:sz w:val="32"/>
          <w:szCs w:val="32"/>
        </w:rPr>
        <w:tab/>
        <w:t>洗涤衣物不净，有污渍。</w:t>
      </w:r>
    </w:p>
    <w:p w:rsidR="00B267AE" w:rsidRDefault="00B267AE" w:rsidP="00B267AE">
      <w:pPr>
        <w:rPr>
          <w:rFonts w:asciiTheme="minorEastAsia" w:hAnsiTheme="minorEastAsia"/>
          <w:sz w:val="32"/>
          <w:szCs w:val="32"/>
        </w:rPr>
      </w:pPr>
      <w:r>
        <w:rPr>
          <w:rFonts w:asciiTheme="minorEastAsia" w:hAnsiTheme="minorEastAsia" w:hint="eastAsia"/>
          <w:sz w:val="32"/>
          <w:szCs w:val="32"/>
        </w:rPr>
        <w:t>2.1.2缝补不及时，掉扣子，有撕裂、开线的衣物没有及时发现。</w:t>
      </w:r>
    </w:p>
    <w:p w:rsidR="00B267AE" w:rsidRDefault="00B267AE" w:rsidP="00B267AE">
      <w:pPr>
        <w:rPr>
          <w:rFonts w:asciiTheme="minorEastAsia" w:hAnsiTheme="minorEastAsia"/>
          <w:sz w:val="32"/>
          <w:szCs w:val="32"/>
        </w:rPr>
      </w:pPr>
      <w:r>
        <w:rPr>
          <w:rFonts w:asciiTheme="minorEastAsia" w:hAnsiTheme="minorEastAsia" w:hint="eastAsia"/>
          <w:sz w:val="32"/>
          <w:szCs w:val="32"/>
        </w:rPr>
        <w:t>2.1.3缝补技术差，不美观，补丁过多，不能令用户满意。</w:t>
      </w:r>
    </w:p>
    <w:p w:rsidR="00B267AE" w:rsidRDefault="00B267AE" w:rsidP="00B267AE">
      <w:pPr>
        <w:rPr>
          <w:rFonts w:asciiTheme="minorEastAsia" w:hAnsiTheme="minorEastAsia"/>
          <w:sz w:val="32"/>
          <w:szCs w:val="32"/>
        </w:rPr>
      </w:pPr>
      <w:r>
        <w:rPr>
          <w:rFonts w:asciiTheme="minorEastAsia" w:hAnsiTheme="minorEastAsia" w:hint="eastAsia"/>
          <w:sz w:val="32"/>
          <w:szCs w:val="32"/>
        </w:rPr>
        <w:t>2.1.4报废物品没有单独分类分拣打包，混杂着送往科室。</w:t>
      </w:r>
    </w:p>
    <w:p w:rsidR="00B267AE" w:rsidRDefault="00B267AE" w:rsidP="00B267AE">
      <w:pPr>
        <w:rPr>
          <w:rFonts w:asciiTheme="minorEastAsia" w:hAnsiTheme="minorEastAsia"/>
          <w:color w:val="FF0000"/>
          <w:sz w:val="32"/>
          <w:szCs w:val="32"/>
        </w:rPr>
      </w:pPr>
      <w:r>
        <w:rPr>
          <w:rFonts w:asciiTheme="minorEastAsia" w:hAnsiTheme="minorEastAsia" w:hint="eastAsia"/>
          <w:sz w:val="32"/>
          <w:szCs w:val="32"/>
        </w:rPr>
        <w:t>2.1.5破损率高，报废率不</w:t>
      </w:r>
      <w:r>
        <w:rPr>
          <w:rFonts w:asciiTheme="minorEastAsia" w:hAnsiTheme="minorEastAsia" w:hint="eastAsia"/>
          <w:b/>
          <w:sz w:val="32"/>
          <w:szCs w:val="32"/>
        </w:rPr>
        <w:t>能超过</w:t>
      </w:r>
      <w:r>
        <w:rPr>
          <w:rFonts w:asciiTheme="minorEastAsia" w:hAnsiTheme="minorEastAsia"/>
          <w:b/>
          <w:sz w:val="32"/>
          <w:szCs w:val="32"/>
        </w:rPr>
        <w:t>1.75%。</w:t>
      </w:r>
    </w:p>
    <w:p w:rsidR="00B267AE" w:rsidRDefault="00B267AE" w:rsidP="00B267AE">
      <w:pPr>
        <w:rPr>
          <w:rFonts w:asciiTheme="minorEastAsia" w:hAnsiTheme="minorEastAsia"/>
          <w:sz w:val="32"/>
          <w:szCs w:val="32"/>
        </w:rPr>
      </w:pPr>
      <w:r>
        <w:rPr>
          <w:rFonts w:asciiTheme="minorEastAsia" w:hAnsiTheme="minorEastAsia" w:hint="eastAsia"/>
          <w:sz w:val="32"/>
          <w:szCs w:val="32"/>
        </w:rPr>
        <w:t>2.1.6不按照合同要求折叠衣物。</w:t>
      </w:r>
    </w:p>
    <w:p w:rsidR="00B267AE" w:rsidRDefault="00B267AE" w:rsidP="00B267AE">
      <w:pPr>
        <w:rPr>
          <w:rFonts w:asciiTheme="minorEastAsia" w:hAnsiTheme="minorEastAsia"/>
          <w:sz w:val="32"/>
          <w:szCs w:val="32"/>
        </w:rPr>
      </w:pPr>
      <w:r>
        <w:rPr>
          <w:rFonts w:asciiTheme="minorEastAsia" w:hAnsiTheme="minorEastAsia" w:hint="eastAsia"/>
          <w:sz w:val="32"/>
          <w:szCs w:val="32"/>
        </w:rPr>
        <w:t>2.1.7</w:t>
      </w:r>
      <w:r>
        <w:rPr>
          <w:rFonts w:asciiTheme="minorEastAsia" w:hAnsiTheme="minorEastAsia" w:hint="eastAsia"/>
          <w:sz w:val="32"/>
          <w:szCs w:val="32"/>
        </w:rPr>
        <w:tab/>
        <w:t>白大衣、大单等被服品熨烫不平整。</w:t>
      </w:r>
    </w:p>
    <w:p w:rsidR="00B267AE" w:rsidRDefault="00B267AE" w:rsidP="00B267AE">
      <w:pPr>
        <w:rPr>
          <w:rFonts w:asciiTheme="minorEastAsia" w:hAnsiTheme="minorEastAsia"/>
          <w:sz w:val="32"/>
          <w:szCs w:val="32"/>
        </w:rPr>
      </w:pPr>
      <w:r>
        <w:rPr>
          <w:rFonts w:asciiTheme="minorEastAsia" w:hAnsiTheme="minorEastAsia" w:hint="eastAsia"/>
          <w:sz w:val="32"/>
          <w:szCs w:val="32"/>
        </w:rPr>
        <w:t>2.1.8被服洗涤后有染色、退色（织物质量问题造成的原因除外）。</w:t>
      </w:r>
    </w:p>
    <w:p w:rsidR="00B267AE" w:rsidRDefault="00B267AE" w:rsidP="00B267AE">
      <w:pPr>
        <w:rPr>
          <w:rFonts w:asciiTheme="minorEastAsia" w:hAnsiTheme="minorEastAsia"/>
          <w:sz w:val="32"/>
          <w:szCs w:val="32"/>
        </w:rPr>
      </w:pPr>
      <w:r>
        <w:rPr>
          <w:rFonts w:asciiTheme="minorEastAsia" w:hAnsiTheme="minorEastAsia" w:hint="eastAsia"/>
          <w:sz w:val="32"/>
          <w:szCs w:val="32"/>
        </w:rPr>
        <w:t>2.1.9</w:t>
      </w:r>
      <w:r>
        <w:rPr>
          <w:rFonts w:asciiTheme="minorEastAsia" w:hAnsiTheme="minorEastAsia" w:hint="eastAsia"/>
          <w:sz w:val="32"/>
          <w:szCs w:val="32"/>
        </w:rPr>
        <w:tab/>
        <w:t>清洗次数不够，衣服不干净，穿着有刺激性反应。</w:t>
      </w:r>
    </w:p>
    <w:p w:rsidR="00B267AE" w:rsidRDefault="00B267AE" w:rsidP="00B267AE">
      <w:pPr>
        <w:rPr>
          <w:rFonts w:asciiTheme="minorEastAsia" w:hAnsiTheme="minorEastAsia"/>
          <w:sz w:val="32"/>
          <w:szCs w:val="32"/>
        </w:rPr>
      </w:pPr>
      <w:r>
        <w:rPr>
          <w:rFonts w:asciiTheme="minorEastAsia" w:hAnsiTheme="minorEastAsia" w:hint="eastAsia"/>
          <w:sz w:val="32"/>
          <w:szCs w:val="32"/>
        </w:rPr>
        <w:t>2.1.10</w:t>
      </w:r>
      <w:r>
        <w:rPr>
          <w:rFonts w:asciiTheme="minorEastAsia" w:hAnsiTheme="minorEastAsia" w:hint="eastAsia"/>
          <w:sz w:val="32"/>
          <w:szCs w:val="32"/>
        </w:rPr>
        <w:tab/>
        <w:t>烘干时间短，衣物潮湿。</w:t>
      </w:r>
    </w:p>
    <w:p w:rsidR="00B267AE" w:rsidRDefault="00B267AE" w:rsidP="00B267AE">
      <w:pPr>
        <w:rPr>
          <w:rFonts w:asciiTheme="minorEastAsia" w:hAnsiTheme="minorEastAsia"/>
          <w:sz w:val="32"/>
          <w:szCs w:val="32"/>
        </w:rPr>
      </w:pPr>
      <w:r>
        <w:rPr>
          <w:rFonts w:asciiTheme="minorEastAsia" w:hAnsiTheme="minorEastAsia" w:hint="eastAsia"/>
          <w:sz w:val="32"/>
          <w:szCs w:val="32"/>
        </w:rPr>
        <w:t>2.1.6分拣、质检不到位，被服内夹杂异物。</w:t>
      </w:r>
    </w:p>
    <w:p w:rsidR="00B267AE" w:rsidRDefault="00B267AE" w:rsidP="00B267AE">
      <w:pPr>
        <w:ind w:firstLineChars="250" w:firstLine="800"/>
        <w:rPr>
          <w:rFonts w:asciiTheme="minorEastAsia" w:hAnsiTheme="minorEastAsia"/>
          <w:sz w:val="32"/>
          <w:szCs w:val="32"/>
        </w:rPr>
      </w:pPr>
      <w:r>
        <w:rPr>
          <w:rFonts w:asciiTheme="minorEastAsia" w:hAnsiTheme="minorEastAsia" w:hint="eastAsia"/>
          <w:sz w:val="32"/>
          <w:szCs w:val="32"/>
        </w:rPr>
        <w:t>每批次对清洁织物洗涤质量进行感官检查，对于出现的这些问题，要求厂家即刻解决，反应要迅速，措施要得当，尽量得到临床满意。同时要认真做好记录。若对于出现的问题反应慢，耗时长，不解决，要直接约见投标人管理层限期解决。一般问题解决不超过24小时。反应时间不超过半小时。怀疑医院感染暴发与医用织物有关时，进行菌落总数和相关指标菌落检测。</w:t>
      </w:r>
    </w:p>
    <w:p w:rsidR="00B267AE" w:rsidRDefault="00B267AE" w:rsidP="00B267AE">
      <w:pPr>
        <w:rPr>
          <w:rFonts w:asciiTheme="minorEastAsia" w:hAnsiTheme="minorEastAsia"/>
          <w:sz w:val="32"/>
          <w:szCs w:val="32"/>
        </w:rPr>
      </w:pPr>
      <w:r>
        <w:rPr>
          <w:rFonts w:asciiTheme="minorEastAsia" w:hAnsiTheme="minorEastAsia" w:hint="eastAsia"/>
          <w:sz w:val="32"/>
          <w:szCs w:val="32"/>
        </w:rPr>
        <w:t>2.2认真清点，交接登记，收取、送达数量要相符，与投标人建立医用织物交接与质量验收制度。</w:t>
      </w:r>
    </w:p>
    <w:p w:rsidR="00B267AE" w:rsidRDefault="00B267AE" w:rsidP="00B267AE">
      <w:pPr>
        <w:rPr>
          <w:rFonts w:asciiTheme="minorEastAsia" w:hAnsiTheme="minorEastAsia"/>
          <w:sz w:val="32"/>
          <w:szCs w:val="32"/>
        </w:rPr>
      </w:pPr>
      <w:r>
        <w:rPr>
          <w:rFonts w:asciiTheme="minorEastAsia" w:hAnsiTheme="minorEastAsia" w:hint="eastAsia"/>
          <w:sz w:val="32"/>
          <w:szCs w:val="32"/>
        </w:rPr>
        <w:t>2.2.1下</w:t>
      </w:r>
      <w:proofErr w:type="gramStart"/>
      <w:r>
        <w:rPr>
          <w:rFonts w:asciiTheme="minorEastAsia" w:hAnsiTheme="minorEastAsia" w:hint="eastAsia"/>
          <w:sz w:val="32"/>
          <w:szCs w:val="32"/>
        </w:rPr>
        <w:t>收人员</w:t>
      </w:r>
      <w:proofErr w:type="gramEnd"/>
      <w:r>
        <w:rPr>
          <w:rFonts w:asciiTheme="minorEastAsia" w:hAnsiTheme="minorEastAsia" w:hint="eastAsia"/>
          <w:sz w:val="32"/>
          <w:szCs w:val="32"/>
        </w:rPr>
        <w:t>收取病房污衣，认真清点数量，填写交换单，双方签字。洗后送新时按照交换单发放。</w:t>
      </w:r>
    </w:p>
    <w:p w:rsidR="00B267AE" w:rsidRDefault="00B267AE" w:rsidP="00B267AE">
      <w:pPr>
        <w:rPr>
          <w:rFonts w:asciiTheme="minorEastAsia" w:hAnsiTheme="minorEastAsia"/>
          <w:sz w:val="32"/>
          <w:szCs w:val="32"/>
        </w:rPr>
      </w:pPr>
      <w:r>
        <w:rPr>
          <w:rFonts w:asciiTheme="minorEastAsia" w:hAnsiTheme="minorEastAsia" w:hint="eastAsia"/>
          <w:sz w:val="32"/>
          <w:szCs w:val="32"/>
        </w:rPr>
        <w:t>2.2.2手术室用敷料交接时，双方在交换单签字。</w:t>
      </w:r>
    </w:p>
    <w:p w:rsidR="00B267AE" w:rsidRDefault="00B267AE" w:rsidP="00B267AE">
      <w:pPr>
        <w:rPr>
          <w:rFonts w:asciiTheme="minorEastAsia" w:hAnsiTheme="minorEastAsia"/>
          <w:sz w:val="32"/>
          <w:szCs w:val="32"/>
        </w:rPr>
      </w:pPr>
      <w:r>
        <w:rPr>
          <w:rFonts w:asciiTheme="minorEastAsia" w:hAnsiTheme="minorEastAsia" w:hint="eastAsia"/>
          <w:sz w:val="32"/>
          <w:szCs w:val="32"/>
        </w:rPr>
        <w:lastRenderedPageBreak/>
        <w:t>2.2.3贵重物品和特殊洗涤的物品要有登记本，明确收取时间、科室、名称、数量、特殊事项说明等内容。</w:t>
      </w:r>
    </w:p>
    <w:p w:rsidR="00B267AE" w:rsidRDefault="00B267AE" w:rsidP="00B267AE">
      <w:pPr>
        <w:rPr>
          <w:rFonts w:asciiTheme="minorEastAsia" w:hAnsiTheme="minorEastAsia"/>
          <w:sz w:val="32"/>
          <w:szCs w:val="32"/>
        </w:rPr>
      </w:pPr>
      <w:r>
        <w:rPr>
          <w:rFonts w:asciiTheme="minorEastAsia" w:hAnsiTheme="minorEastAsia" w:hint="eastAsia"/>
          <w:sz w:val="32"/>
          <w:szCs w:val="32"/>
        </w:rPr>
        <w:t>2.2.4报废物品分拣出来，用</w:t>
      </w:r>
      <w:proofErr w:type="gramStart"/>
      <w:r>
        <w:rPr>
          <w:rFonts w:asciiTheme="minorEastAsia" w:hAnsiTheme="minorEastAsia" w:hint="eastAsia"/>
          <w:sz w:val="32"/>
          <w:szCs w:val="32"/>
        </w:rPr>
        <w:t>换洗站基数</w:t>
      </w:r>
      <w:proofErr w:type="gramEnd"/>
      <w:r>
        <w:rPr>
          <w:rFonts w:asciiTheme="minorEastAsia" w:hAnsiTheme="minorEastAsia" w:hint="eastAsia"/>
          <w:sz w:val="32"/>
          <w:szCs w:val="32"/>
        </w:rPr>
        <w:t>先行补充，之后到被服库以旧换新。</w:t>
      </w:r>
    </w:p>
    <w:p w:rsidR="00B267AE" w:rsidRDefault="00B267AE" w:rsidP="00B267AE">
      <w:pPr>
        <w:rPr>
          <w:rFonts w:asciiTheme="minorEastAsia" w:hAnsiTheme="minorEastAsia"/>
          <w:sz w:val="32"/>
          <w:szCs w:val="32"/>
        </w:rPr>
      </w:pPr>
      <w:r>
        <w:rPr>
          <w:rFonts w:asciiTheme="minorEastAsia" w:hAnsiTheme="minorEastAsia" w:hint="eastAsia"/>
          <w:sz w:val="32"/>
          <w:szCs w:val="32"/>
        </w:rPr>
        <w:t>2.2.1对脏污织物和感染性织物进行分类收集，收集时应减少抖动暴露。</w:t>
      </w:r>
    </w:p>
    <w:p w:rsidR="00B267AE" w:rsidRDefault="00B267AE" w:rsidP="00B267AE">
      <w:pPr>
        <w:rPr>
          <w:rFonts w:asciiTheme="minorEastAsia" w:hAnsiTheme="minorEastAsia"/>
          <w:sz w:val="32"/>
          <w:szCs w:val="32"/>
        </w:rPr>
      </w:pPr>
      <w:r>
        <w:rPr>
          <w:rFonts w:asciiTheme="minorEastAsia" w:hAnsiTheme="minorEastAsia" w:hint="eastAsia"/>
          <w:sz w:val="32"/>
          <w:szCs w:val="32"/>
        </w:rPr>
        <w:t>2.2.6确认的感染性织物应在患者床边密闭收集。</w:t>
      </w:r>
    </w:p>
    <w:p w:rsidR="00B267AE" w:rsidRDefault="00B267AE" w:rsidP="00B267AE">
      <w:pPr>
        <w:rPr>
          <w:rFonts w:asciiTheme="minorEastAsia" w:hAnsiTheme="minorEastAsia"/>
          <w:sz w:val="32"/>
          <w:szCs w:val="32"/>
        </w:rPr>
      </w:pPr>
      <w:r>
        <w:rPr>
          <w:rFonts w:asciiTheme="minorEastAsia" w:hAnsiTheme="minorEastAsia" w:hint="eastAsia"/>
          <w:sz w:val="32"/>
          <w:szCs w:val="32"/>
        </w:rPr>
        <w:t>2.2.7盛装感染性织物的收集袋应有“感染性织物”标识。</w:t>
      </w:r>
    </w:p>
    <w:p w:rsidR="00B267AE" w:rsidRDefault="00B267AE" w:rsidP="00B267AE">
      <w:pPr>
        <w:rPr>
          <w:rFonts w:asciiTheme="minorEastAsia" w:hAnsiTheme="minorEastAsia"/>
          <w:sz w:val="32"/>
          <w:szCs w:val="32"/>
        </w:rPr>
      </w:pPr>
      <w:r>
        <w:rPr>
          <w:rFonts w:asciiTheme="minorEastAsia" w:hAnsiTheme="minorEastAsia" w:hint="eastAsia"/>
          <w:sz w:val="32"/>
          <w:szCs w:val="32"/>
        </w:rPr>
        <w:t>2.2.8脏污织物应与其他包装袋和包装箱在文字或颜色上有区分。</w:t>
      </w:r>
    </w:p>
    <w:p w:rsidR="00B267AE" w:rsidRDefault="00B267AE" w:rsidP="00B267AE">
      <w:pPr>
        <w:rPr>
          <w:rFonts w:asciiTheme="minorEastAsia" w:hAnsiTheme="minorEastAsia"/>
          <w:sz w:val="32"/>
          <w:szCs w:val="32"/>
        </w:rPr>
      </w:pPr>
      <w:r>
        <w:rPr>
          <w:rFonts w:asciiTheme="minorEastAsia" w:hAnsiTheme="minorEastAsia" w:hint="eastAsia"/>
          <w:sz w:val="32"/>
          <w:szCs w:val="32"/>
        </w:rPr>
        <w:t>2.2.9盛装使用后医用织物的包装袋应扎带封口，包装箱应加盖密闭。</w:t>
      </w:r>
    </w:p>
    <w:p w:rsidR="00B267AE" w:rsidRDefault="00B267AE" w:rsidP="00B267AE">
      <w:pPr>
        <w:rPr>
          <w:rFonts w:asciiTheme="minorEastAsia" w:hAnsiTheme="minorEastAsia"/>
          <w:sz w:val="32"/>
          <w:szCs w:val="32"/>
        </w:rPr>
      </w:pPr>
      <w:r>
        <w:rPr>
          <w:rFonts w:asciiTheme="minorEastAsia" w:hAnsiTheme="minorEastAsia" w:hint="eastAsia"/>
          <w:sz w:val="32"/>
          <w:szCs w:val="32"/>
        </w:rPr>
        <w:t>2.2.10用于盛装使用后医用织物的专用布袋和包装箱应一用</w:t>
      </w:r>
      <w:proofErr w:type="gramStart"/>
      <w:r>
        <w:rPr>
          <w:rFonts w:asciiTheme="minorEastAsia" w:hAnsiTheme="minorEastAsia" w:hint="eastAsia"/>
          <w:sz w:val="32"/>
          <w:szCs w:val="32"/>
        </w:rPr>
        <w:t>一</w:t>
      </w:r>
      <w:proofErr w:type="gramEnd"/>
      <w:r>
        <w:rPr>
          <w:rFonts w:asciiTheme="minorEastAsia" w:hAnsiTheme="minorEastAsia" w:hint="eastAsia"/>
          <w:sz w:val="32"/>
          <w:szCs w:val="32"/>
        </w:rPr>
        <w:t>清洗消毒，周转库房内使用的专用存放容器应至少一周清洗消毒一次，如</w:t>
      </w:r>
      <w:proofErr w:type="gramStart"/>
      <w:r>
        <w:rPr>
          <w:rFonts w:asciiTheme="minorEastAsia" w:hAnsiTheme="minorEastAsia" w:hint="eastAsia"/>
          <w:sz w:val="32"/>
          <w:szCs w:val="32"/>
        </w:rPr>
        <w:t>遇污染</w:t>
      </w:r>
      <w:proofErr w:type="gramEnd"/>
      <w:r>
        <w:rPr>
          <w:rFonts w:asciiTheme="minorEastAsia" w:hAnsiTheme="minorEastAsia" w:hint="eastAsia"/>
          <w:sz w:val="32"/>
          <w:szCs w:val="32"/>
        </w:rPr>
        <w:t>应随时进行消毒处理。有</w:t>
      </w:r>
      <w:r>
        <w:rPr>
          <w:rFonts w:asciiTheme="minorEastAsia" w:hAnsiTheme="minorEastAsia"/>
          <w:sz w:val="32"/>
          <w:szCs w:val="32"/>
        </w:rPr>
        <w:t>消毒记录本并留存至</w:t>
      </w:r>
      <w:r>
        <w:rPr>
          <w:rFonts w:asciiTheme="minorEastAsia" w:hAnsiTheme="minorEastAsia" w:hint="eastAsia"/>
          <w:sz w:val="32"/>
          <w:szCs w:val="32"/>
        </w:rPr>
        <w:t>合同</w:t>
      </w:r>
      <w:r>
        <w:rPr>
          <w:rFonts w:asciiTheme="minorEastAsia" w:hAnsiTheme="minorEastAsia"/>
          <w:sz w:val="32"/>
          <w:szCs w:val="32"/>
        </w:rPr>
        <w:t>期满。</w:t>
      </w:r>
    </w:p>
    <w:p w:rsidR="00B267AE" w:rsidRDefault="00B267AE" w:rsidP="00B267AE">
      <w:pPr>
        <w:rPr>
          <w:rFonts w:asciiTheme="minorEastAsia" w:hAnsiTheme="minorEastAsia"/>
          <w:sz w:val="32"/>
          <w:szCs w:val="32"/>
        </w:rPr>
      </w:pPr>
      <w:r>
        <w:rPr>
          <w:rFonts w:asciiTheme="minorEastAsia" w:hAnsiTheme="minorEastAsia" w:hint="eastAsia"/>
          <w:sz w:val="32"/>
          <w:szCs w:val="32"/>
        </w:rPr>
        <w:t>2.2.11每日由</w:t>
      </w:r>
      <w:proofErr w:type="gramStart"/>
      <w:r>
        <w:rPr>
          <w:rFonts w:asciiTheme="minorEastAsia" w:hAnsiTheme="minorEastAsia" w:hint="eastAsia"/>
          <w:sz w:val="32"/>
          <w:szCs w:val="32"/>
        </w:rPr>
        <w:t>换洗站</w:t>
      </w:r>
      <w:proofErr w:type="gramEnd"/>
      <w:r>
        <w:rPr>
          <w:rFonts w:asciiTheme="minorEastAsia" w:hAnsiTheme="minorEastAsia"/>
          <w:sz w:val="32"/>
          <w:szCs w:val="32"/>
        </w:rPr>
        <w:t>工作人员</w:t>
      </w:r>
      <w:r>
        <w:rPr>
          <w:rFonts w:asciiTheme="minorEastAsia" w:hAnsiTheme="minorEastAsia" w:hint="eastAsia"/>
          <w:sz w:val="32"/>
          <w:szCs w:val="32"/>
        </w:rPr>
        <w:t>收集交换单，录入医院计算机信息系统，记录科室洗涤数量，监管人员进行数量核查确认，并存档交换单。</w:t>
      </w:r>
    </w:p>
    <w:p w:rsidR="00B267AE" w:rsidRDefault="00B267AE" w:rsidP="00B267AE">
      <w:pPr>
        <w:rPr>
          <w:rFonts w:asciiTheme="minorEastAsia" w:hAnsiTheme="minorEastAsia"/>
          <w:sz w:val="32"/>
          <w:szCs w:val="32"/>
        </w:rPr>
      </w:pPr>
      <w:r>
        <w:rPr>
          <w:rFonts w:asciiTheme="minorEastAsia" w:hAnsiTheme="minorEastAsia" w:hint="eastAsia"/>
          <w:sz w:val="32"/>
          <w:szCs w:val="32"/>
        </w:rPr>
        <w:t>2.3按要求进行储存</w:t>
      </w:r>
    </w:p>
    <w:p w:rsidR="00B267AE" w:rsidRDefault="00B267AE" w:rsidP="00B267AE">
      <w:pPr>
        <w:rPr>
          <w:rFonts w:asciiTheme="minorEastAsia" w:hAnsiTheme="minorEastAsia"/>
          <w:sz w:val="32"/>
          <w:szCs w:val="32"/>
        </w:rPr>
      </w:pPr>
      <w:r>
        <w:rPr>
          <w:rFonts w:asciiTheme="minorEastAsia" w:hAnsiTheme="minorEastAsia" w:hint="eastAsia"/>
          <w:sz w:val="32"/>
          <w:szCs w:val="32"/>
        </w:rPr>
        <w:t>2.3.1使用后医用织物和清洁织物应分别存放于使用后医用织物接受区和清洁织物储存发放区的专用盛装容器、柜架内，并有明显标识，清洁织物存放</w:t>
      </w:r>
      <w:proofErr w:type="gramStart"/>
      <w:r>
        <w:rPr>
          <w:rFonts w:asciiTheme="minorEastAsia" w:hAnsiTheme="minorEastAsia" w:hint="eastAsia"/>
          <w:sz w:val="32"/>
          <w:szCs w:val="32"/>
        </w:rPr>
        <w:t>架或柜应距</w:t>
      </w:r>
      <w:proofErr w:type="gramEnd"/>
      <w:r>
        <w:rPr>
          <w:rFonts w:asciiTheme="minorEastAsia" w:hAnsiTheme="minorEastAsia" w:hint="eastAsia"/>
          <w:sz w:val="32"/>
          <w:szCs w:val="32"/>
        </w:rPr>
        <w:t>地面高度20cm~25cm，离墙5cm~10cm，距天花板≥50cm。</w:t>
      </w:r>
    </w:p>
    <w:p w:rsidR="00B267AE" w:rsidRDefault="00B267AE" w:rsidP="00B267AE">
      <w:pPr>
        <w:rPr>
          <w:rFonts w:asciiTheme="minorEastAsia" w:hAnsiTheme="minorEastAsia"/>
          <w:sz w:val="32"/>
          <w:szCs w:val="32"/>
        </w:rPr>
      </w:pPr>
      <w:r>
        <w:rPr>
          <w:rFonts w:asciiTheme="minorEastAsia" w:hAnsiTheme="minorEastAsia" w:hint="eastAsia"/>
          <w:sz w:val="32"/>
          <w:szCs w:val="32"/>
        </w:rPr>
        <w:t>2.3.2使用后医用织物的暂存时间不应超过24h，清洁织物存放时间过久，如发现有污渍、异味等感官问题应重新洗涤。</w:t>
      </w:r>
    </w:p>
    <w:p w:rsidR="00B267AE" w:rsidRDefault="00B267AE" w:rsidP="00B267AE">
      <w:pPr>
        <w:rPr>
          <w:rFonts w:asciiTheme="minorEastAsia" w:hAnsiTheme="minorEastAsia"/>
          <w:sz w:val="32"/>
          <w:szCs w:val="32"/>
        </w:rPr>
      </w:pPr>
      <w:r>
        <w:rPr>
          <w:rFonts w:asciiTheme="minorEastAsia" w:hAnsiTheme="minorEastAsia" w:hint="eastAsia"/>
          <w:sz w:val="32"/>
          <w:szCs w:val="32"/>
        </w:rPr>
        <w:t>2.3.3使用后医用织物的每次移交后，应对其接受区环境表面、地面进行清洁，并根据工作需要进行物表、空气消毒。</w:t>
      </w:r>
    </w:p>
    <w:p w:rsidR="00B267AE" w:rsidRDefault="00B267AE" w:rsidP="00B267AE">
      <w:pPr>
        <w:rPr>
          <w:rFonts w:asciiTheme="minorEastAsia" w:hAnsiTheme="minorEastAsia"/>
          <w:sz w:val="32"/>
          <w:szCs w:val="32"/>
        </w:rPr>
      </w:pPr>
      <w:r>
        <w:rPr>
          <w:rFonts w:asciiTheme="minorEastAsia" w:hAnsiTheme="minorEastAsia" w:hint="eastAsia"/>
          <w:sz w:val="32"/>
          <w:szCs w:val="32"/>
        </w:rPr>
        <w:t>2.3.4清洁织物存放发放区环境受到污染时应进行清洁、消毒。</w:t>
      </w:r>
    </w:p>
    <w:p w:rsidR="00B267AE" w:rsidRDefault="00B267AE" w:rsidP="00B267AE">
      <w:pPr>
        <w:rPr>
          <w:rFonts w:asciiTheme="minorEastAsia" w:hAnsiTheme="minorEastAsia"/>
          <w:sz w:val="32"/>
          <w:szCs w:val="32"/>
        </w:rPr>
      </w:pPr>
      <w:r>
        <w:rPr>
          <w:rFonts w:asciiTheme="minorEastAsia" w:hAnsiTheme="minorEastAsia" w:hint="eastAsia"/>
          <w:sz w:val="32"/>
          <w:szCs w:val="32"/>
        </w:rPr>
        <w:t>2.4洗涤报废物品的补充</w:t>
      </w:r>
    </w:p>
    <w:p w:rsidR="00B267AE" w:rsidRDefault="00B267AE" w:rsidP="00B267AE">
      <w:pPr>
        <w:ind w:firstLineChars="200" w:firstLine="640"/>
        <w:rPr>
          <w:rFonts w:asciiTheme="minorEastAsia" w:hAnsiTheme="minorEastAsia"/>
          <w:sz w:val="32"/>
          <w:szCs w:val="32"/>
        </w:rPr>
      </w:pPr>
      <w:r>
        <w:rPr>
          <w:rFonts w:asciiTheme="minorEastAsia" w:hAnsiTheme="minorEastAsia" w:hint="eastAsia"/>
          <w:sz w:val="32"/>
          <w:szCs w:val="32"/>
        </w:rPr>
        <w:t>对分拣出来确认属于报废的衣物，要及时补充，避免</w:t>
      </w:r>
      <w:proofErr w:type="gramStart"/>
      <w:r>
        <w:rPr>
          <w:rFonts w:asciiTheme="minorEastAsia" w:hAnsiTheme="minorEastAsia" w:hint="eastAsia"/>
          <w:sz w:val="32"/>
          <w:szCs w:val="32"/>
        </w:rPr>
        <w:t>换洗站基数</w:t>
      </w:r>
      <w:proofErr w:type="gramEnd"/>
      <w:r>
        <w:rPr>
          <w:rFonts w:asciiTheme="minorEastAsia" w:hAnsiTheme="minorEastAsia" w:hint="eastAsia"/>
          <w:sz w:val="32"/>
          <w:szCs w:val="32"/>
        </w:rPr>
        <w:t>不足，影响正常供应。</w:t>
      </w:r>
    </w:p>
    <w:p w:rsidR="00B267AE" w:rsidRDefault="00B267AE" w:rsidP="00B267AE">
      <w:pPr>
        <w:rPr>
          <w:rFonts w:asciiTheme="minorEastAsia" w:hAnsiTheme="minorEastAsia"/>
          <w:sz w:val="32"/>
          <w:szCs w:val="32"/>
        </w:rPr>
      </w:pPr>
      <w:r>
        <w:rPr>
          <w:rFonts w:asciiTheme="minorEastAsia" w:hAnsiTheme="minorEastAsia" w:hint="eastAsia"/>
          <w:sz w:val="32"/>
          <w:szCs w:val="32"/>
        </w:rPr>
        <w:t>3驻场员工的管理</w:t>
      </w:r>
    </w:p>
    <w:p w:rsidR="00B267AE" w:rsidRDefault="00B267AE" w:rsidP="00B267AE">
      <w:pPr>
        <w:rPr>
          <w:rFonts w:asciiTheme="minorEastAsia" w:hAnsiTheme="minorEastAsia"/>
          <w:sz w:val="32"/>
          <w:szCs w:val="32"/>
        </w:rPr>
      </w:pPr>
      <w:r>
        <w:rPr>
          <w:rFonts w:asciiTheme="minorEastAsia" w:hAnsiTheme="minorEastAsia" w:hint="eastAsia"/>
          <w:sz w:val="32"/>
          <w:szCs w:val="32"/>
        </w:rPr>
        <w:t>对驻场员工行政管理由投标人家负责，包括节假日值班安排，记</w:t>
      </w:r>
      <w:r>
        <w:rPr>
          <w:rFonts w:asciiTheme="minorEastAsia" w:hAnsiTheme="minorEastAsia" w:hint="eastAsia"/>
          <w:sz w:val="32"/>
          <w:szCs w:val="32"/>
        </w:rPr>
        <w:lastRenderedPageBreak/>
        <w:t>考勤，福利、保险、工资发放。强调遵守医院各项规章制度，按时上下班，保证安全，不与科室发生争执摩擦。对违反规定，工作不认真，责任心差，经教育不改要有处罚措施。驻场员工工作时要穿戴个人防护用品不应交叉使用，并保持手卫生，且拉完污衣后要及时对</w:t>
      </w:r>
      <w:proofErr w:type="gramStart"/>
      <w:r>
        <w:rPr>
          <w:rFonts w:asciiTheme="minorEastAsia" w:hAnsiTheme="minorEastAsia" w:hint="eastAsia"/>
          <w:sz w:val="32"/>
          <w:szCs w:val="32"/>
        </w:rPr>
        <w:t>布草车</w:t>
      </w:r>
      <w:proofErr w:type="gramEnd"/>
      <w:r>
        <w:rPr>
          <w:rFonts w:asciiTheme="minorEastAsia" w:hAnsiTheme="minorEastAsia" w:hint="eastAsia"/>
          <w:sz w:val="32"/>
          <w:szCs w:val="32"/>
        </w:rPr>
        <w:t>进行消毒。</w:t>
      </w:r>
    </w:p>
    <w:p w:rsidR="00B267AE" w:rsidRDefault="00B267AE" w:rsidP="00B267AE">
      <w:pPr>
        <w:rPr>
          <w:rFonts w:asciiTheme="minorEastAsia" w:hAnsiTheme="minorEastAsia"/>
          <w:sz w:val="32"/>
          <w:szCs w:val="32"/>
        </w:rPr>
      </w:pPr>
      <w:r>
        <w:rPr>
          <w:rFonts w:asciiTheme="minorEastAsia" w:hAnsiTheme="minorEastAsia" w:hint="eastAsia"/>
          <w:sz w:val="32"/>
          <w:szCs w:val="32"/>
        </w:rPr>
        <w:t>4 消毒效果的监测</w:t>
      </w:r>
    </w:p>
    <w:p w:rsidR="00B267AE" w:rsidRDefault="00B267AE" w:rsidP="00B267AE">
      <w:pPr>
        <w:rPr>
          <w:rFonts w:asciiTheme="minorEastAsia" w:hAnsiTheme="minorEastAsia"/>
          <w:sz w:val="32"/>
          <w:szCs w:val="32"/>
        </w:rPr>
      </w:pPr>
      <w:r>
        <w:rPr>
          <w:rFonts w:asciiTheme="minorEastAsia" w:hAnsiTheme="minorEastAsia" w:hint="eastAsia"/>
          <w:sz w:val="32"/>
          <w:szCs w:val="32"/>
        </w:rPr>
        <w:t>4.1每个季度要求投标人委托第三方检测机构进行一次清洁织物指标检测，检测项目包括：细菌菌落总数、大肠菌群及金黄色葡萄球菌等微生物指标及pH值。</w:t>
      </w:r>
    </w:p>
    <w:p w:rsidR="00B267AE" w:rsidRDefault="00B267AE" w:rsidP="00B267AE">
      <w:pPr>
        <w:rPr>
          <w:rFonts w:asciiTheme="minorEastAsia" w:hAnsiTheme="minorEastAsia"/>
          <w:sz w:val="32"/>
          <w:szCs w:val="32"/>
        </w:rPr>
      </w:pPr>
      <w:r>
        <w:rPr>
          <w:rFonts w:asciiTheme="minorEastAsia" w:hAnsiTheme="minorEastAsia" w:hint="eastAsia"/>
          <w:sz w:val="32"/>
          <w:szCs w:val="32"/>
        </w:rPr>
        <w:t>4.2院内每半年做一次物表和</w:t>
      </w:r>
      <w:proofErr w:type="gramStart"/>
      <w:r>
        <w:rPr>
          <w:rFonts w:asciiTheme="minorEastAsia" w:hAnsiTheme="minorEastAsia" w:hint="eastAsia"/>
          <w:sz w:val="32"/>
          <w:szCs w:val="32"/>
        </w:rPr>
        <w:t>手卫生</w:t>
      </w:r>
      <w:proofErr w:type="gramEnd"/>
      <w:r>
        <w:rPr>
          <w:rFonts w:asciiTheme="minorEastAsia" w:hAnsiTheme="minorEastAsia" w:hint="eastAsia"/>
          <w:sz w:val="32"/>
          <w:szCs w:val="32"/>
        </w:rPr>
        <w:t>消毒效果微生物检测，由</w:t>
      </w:r>
      <w:proofErr w:type="gramStart"/>
      <w:r>
        <w:rPr>
          <w:rFonts w:asciiTheme="minorEastAsia" w:hAnsiTheme="minorEastAsia" w:hint="eastAsia"/>
          <w:sz w:val="32"/>
          <w:szCs w:val="32"/>
        </w:rPr>
        <w:t>医院感控部门</w:t>
      </w:r>
      <w:proofErr w:type="gramEnd"/>
      <w:r>
        <w:rPr>
          <w:rFonts w:asciiTheme="minorEastAsia" w:hAnsiTheme="minorEastAsia" w:hint="eastAsia"/>
          <w:sz w:val="32"/>
          <w:szCs w:val="32"/>
        </w:rPr>
        <w:t>监督，送至检验科检测并出具报告。</w:t>
      </w:r>
    </w:p>
    <w:p w:rsidR="00B267AE" w:rsidRDefault="00B267AE" w:rsidP="00B267AE">
      <w:pPr>
        <w:rPr>
          <w:rFonts w:asciiTheme="minorEastAsia" w:hAnsiTheme="minorEastAsia"/>
          <w:sz w:val="32"/>
          <w:szCs w:val="32"/>
        </w:rPr>
      </w:pPr>
      <w:r>
        <w:rPr>
          <w:rFonts w:asciiTheme="minorEastAsia" w:hAnsiTheme="minorEastAsia" w:hint="eastAsia"/>
          <w:sz w:val="32"/>
          <w:szCs w:val="32"/>
        </w:rPr>
        <w:t>5 惩罚措施</w:t>
      </w:r>
    </w:p>
    <w:p w:rsidR="00B267AE" w:rsidRDefault="00B267AE" w:rsidP="00B267AE">
      <w:pPr>
        <w:rPr>
          <w:rFonts w:asciiTheme="minorEastAsia" w:hAnsiTheme="minorEastAsia"/>
          <w:sz w:val="32"/>
          <w:szCs w:val="32"/>
        </w:rPr>
      </w:pPr>
      <w:r>
        <w:rPr>
          <w:rFonts w:asciiTheme="minorEastAsia" w:hAnsiTheme="minorEastAsia" w:hint="eastAsia"/>
          <w:sz w:val="32"/>
          <w:szCs w:val="32"/>
        </w:rPr>
        <w:t>5.1洗涤衣物丢失、损坏，按照原价进行赔偿。赔偿金额从洗涤费中扣除，或者厂家直接赔偿医院被服中标厂家生产的相同衣物。损坏丢失是指因厂家原因造成的，双方经过核实后得到确认，可以采取处罚措施。</w:t>
      </w:r>
    </w:p>
    <w:p w:rsidR="00B267AE" w:rsidRDefault="00B267AE" w:rsidP="00B267AE">
      <w:pPr>
        <w:rPr>
          <w:rFonts w:asciiTheme="minorEastAsia" w:hAnsiTheme="minorEastAsia"/>
          <w:sz w:val="32"/>
          <w:szCs w:val="32"/>
        </w:rPr>
      </w:pPr>
      <w:r>
        <w:rPr>
          <w:rFonts w:asciiTheme="minorEastAsia" w:hAnsiTheme="minorEastAsia" w:hint="eastAsia"/>
          <w:sz w:val="32"/>
          <w:szCs w:val="32"/>
        </w:rPr>
        <w:t>5.2厂家送货不及时，严重影响医院正常工作，视情节轻重扣除罚金300元至1000元。</w:t>
      </w:r>
    </w:p>
    <w:p w:rsidR="00B267AE" w:rsidRDefault="00B267AE" w:rsidP="00B267AE">
      <w:pPr>
        <w:rPr>
          <w:rFonts w:asciiTheme="minorEastAsia" w:hAnsiTheme="minorEastAsia"/>
          <w:sz w:val="32"/>
          <w:szCs w:val="32"/>
        </w:rPr>
      </w:pPr>
      <w:r>
        <w:rPr>
          <w:rFonts w:asciiTheme="minorEastAsia" w:hAnsiTheme="minorEastAsia" w:hint="eastAsia"/>
          <w:sz w:val="32"/>
          <w:szCs w:val="32"/>
        </w:rPr>
        <w:t>5.3破损严重，报废率超过</w:t>
      </w:r>
      <w:r>
        <w:rPr>
          <w:rFonts w:asciiTheme="minorEastAsia" w:hAnsiTheme="minorEastAsia" w:hint="eastAsia"/>
          <w:b/>
          <w:sz w:val="32"/>
          <w:szCs w:val="32"/>
        </w:rPr>
        <w:t>1.75%，</w:t>
      </w:r>
      <w:r>
        <w:rPr>
          <w:rFonts w:asciiTheme="minorEastAsia" w:hAnsiTheme="minorEastAsia" w:hint="eastAsia"/>
          <w:sz w:val="32"/>
          <w:szCs w:val="32"/>
        </w:rPr>
        <w:t>按照原价对</w:t>
      </w:r>
      <w:proofErr w:type="gramStart"/>
      <w:r>
        <w:rPr>
          <w:rFonts w:asciiTheme="minorEastAsia" w:hAnsiTheme="minorEastAsia" w:hint="eastAsia"/>
          <w:sz w:val="32"/>
          <w:szCs w:val="32"/>
        </w:rPr>
        <w:t>洗涤厂</w:t>
      </w:r>
      <w:proofErr w:type="gramEnd"/>
      <w:r>
        <w:rPr>
          <w:rFonts w:asciiTheme="minorEastAsia" w:hAnsiTheme="minorEastAsia" w:hint="eastAsia"/>
          <w:sz w:val="32"/>
          <w:szCs w:val="32"/>
        </w:rPr>
        <w:t>进行处罚。</w:t>
      </w:r>
    </w:p>
    <w:p w:rsidR="00B267AE" w:rsidRDefault="00B267AE" w:rsidP="00B267AE">
      <w:pPr>
        <w:rPr>
          <w:rFonts w:asciiTheme="minorEastAsia" w:hAnsiTheme="minorEastAsia"/>
          <w:sz w:val="32"/>
          <w:szCs w:val="32"/>
        </w:rPr>
      </w:pPr>
      <w:r>
        <w:rPr>
          <w:rFonts w:asciiTheme="minorEastAsia" w:hAnsiTheme="minorEastAsia" w:hint="eastAsia"/>
          <w:sz w:val="32"/>
          <w:szCs w:val="32"/>
        </w:rPr>
        <w:t>6 洗涤费用结算</w:t>
      </w:r>
    </w:p>
    <w:p w:rsidR="00B267AE" w:rsidRDefault="00B267AE" w:rsidP="00B267AE">
      <w:pPr>
        <w:ind w:firstLineChars="200" w:firstLine="640"/>
        <w:rPr>
          <w:rFonts w:asciiTheme="minorEastAsia" w:hAnsiTheme="minorEastAsia"/>
          <w:sz w:val="32"/>
          <w:szCs w:val="32"/>
        </w:rPr>
      </w:pPr>
      <w:r>
        <w:rPr>
          <w:rFonts w:asciiTheme="minorEastAsia" w:hAnsiTheme="minorEastAsia" w:hint="eastAsia"/>
          <w:sz w:val="32"/>
          <w:szCs w:val="32"/>
        </w:rPr>
        <w:t>每月按照合同约定单价据实结算，扣除罚金后，给投标人结账。在每月20</w:t>
      </w:r>
      <w:r>
        <w:rPr>
          <w:rFonts w:asciiTheme="minorEastAsia" w:hAnsiTheme="minorEastAsia"/>
          <w:sz w:val="32"/>
          <w:szCs w:val="32"/>
        </w:rPr>
        <w:t>-25</w:t>
      </w:r>
      <w:r>
        <w:rPr>
          <w:rFonts w:asciiTheme="minorEastAsia" w:hAnsiTheme="minorEastAsia" w:hint="eastAsia"/>
          <w:sz w:val="32"/>
          <w:szCs w:val="32"/>
        </w:rPr>
        <w:t>日左右结上月洗涤费用。罚金表由监管人员和投标人负责人双方确认签字（盖章），交总务科领导批准，报财务处从洗涤费中扣除。</w:t>
      </w:r>
    </w:p>
    <w:p w:rsidR="00B267AE" w:rsidRDefault="00B267AE" w:rsidP="00B267AE">
      <w:pPr>
        <w:rPr>
          <w:rFonts w:asciiTheme="minorEastAsia" w:hAnsiTheme="minorEastAsia"/>
          <w:color w:val="FF0000"/>
          <w:sz w:val="32"/>
          <w:szCs w:val="32"/>
        </w:rPr>
      </w:pPr>
    </w:p>
    <w:p w:rsidR="00B267AE" w:rsidRDefault="00B267AE" w:rsidP="00B267AE">
      <w:pPr>
        <w:rPr>
          <w:rFonts w:asciiTheme="minorEastAsia" w:hAnsiTheme="minorEastAsia"/>
          <w:color w:val="FF0000"/>
          <w:sz w:val="32"/>
          <w:szCs w:val="32"/>
        </w:rPr>
        <w:sectPr w:rsidR="00B267AE">
          <w:pgSz w:w="11907" w:h="16840"/>
          <w:pgMar w:top="1418" w:right="1134" w:bottom="1418" w:left="1701" w:header="851" w:footer="851" w:gutter="0"/>
          <w:cols w:space="720"/>
          <w:docGrid w:linePitch="462"/>
        </w:sectPr>
      </w:pPr>
    </w:p>
    <w:p w:rsidR="00B267AE" w:rsidRDefault="00B267AE" w:rsidP="00B267AE">
      <w:pPr>
        <w:rPr>
          <w:rFonts w:ascii="黑体" w:eastAsia="黑体" w:hAnsi="黑体"/>
          <w:sz w:val="32"/>
          <w:szCs w:val="32"/>
        </w:rPr>
      </w:pPr>
      <w:r>
        <w:rPr>
          <w:rFonts w:ascii="黑体" w:eastAsia="黑体" w:hAnsi="黑体" w:hint="eastAsia"/>
          <w:sz w:val="32"/>
          <w:szCs w:val="32"/>
        </w:rPr>
        <w:lastRenderedPageBreak/>
        <w:t>附件7：北京市密云区医院</w:t>
      </w:r>
      <w:proofErr w:type="gramStart"/>
      <w:r>
        <w:rPr>
          <w:rFonts w:ascii="黑体" w:eastAsia="黑体" w:hAnsi="黑体" w:hint="eastAsia"/>
          <w:sz w:val="32"/>
          <w:szCs w:val="32"/>
        </w:rPr>
        <w:t>换洗站</w:t>
      </w:r>
      <w:proofErr w:type="gramEnd"/>
      <w:r>
        <w:rPr>
          <w:rFonts w:ascii="黑体" w:eastAsia="黑体" w:hAnsi="黑体" w:hint="eastAsia"/>
          <w:sz w:val="32"/>
          <w:szCs w:val="32"/>
        </w:rPr>
        <w:t>工作人员岗位职责</w:t>
      </w:r>
    </w:p>
    <w:p w:rsidR="00B267AE" w:rsidRDefault="00B267AE" w:rsidP="00B267AE">
      <w:pPr>
        <w:rPr>
          <w:rFonts w:asciiTheme="minorEastAsia" w:hAnsiTheme="minorEastAsia"/>
          <w:sz w:val="32"/>
          <w:szCs w:val="32"/>
        </w:rPr>
      </w:pPr>
      <w:r>
        <w:rPr>
          <w:rFonts w:asciiTheme="minorEastAsia" w:hAnsiTheme="minorEastAsia" w:hint="eastAsia"/>
          <w:sz w:val="32"/>
          <w:szCs w:val="32"/>
        </w:rPr>
        <w:t>1.</w:t>
      </w:r>
      <w:r>
        <w:rPr>
          <w:rFonts w:asciiTheme="minorEastAsia" w:hAnsiTheme="minorEastAsia" w:hint="eastAsia"/>
          <w:sz w:val="32"/>
          <w:szCs w:val="32"/>
        </w:rPr>
        <w:tab/>
        <w:t>洗涤</w:t>
      </w:r>
      <w:proofErr w:type="gramStart"/>
      <w:r>
        <w:rPr>
          <w:rFonts w:asciiTheme="minorEastAsia" w:hAnsiTheme="minorEastAsia" w:hint="eastAsia"/>
          <w:sz w:val="32"/>
          <w:szCs w:val="32"/>
        </w:rPr>
        <w:t>布草范围</w:t>
      </w:r>
      <w:proofErr w:type="gramEnd"/>
      <w:r>
        <w:rPr>
          <w:rFonts w:asciiTheme="minorEastAsia" w:hAnsiTheme="minorEastAsia" w:hint="eastAsia"/>
          <w:sz w:val="32"/>
          <w:szCs w:val="32"/>
        </w:rPr>
        <w:t>包括我院使用的被褥</w:t>
      </w:r>
      <w:r>
        <w:rPr>
          <w:rFonts w:asciiTheme="minorEastAsia" w:hAnsiTheme="minorEastAsia"/>
          <w:sz w:val="32"/>
          <w:szCs w:val="32"/>
        </w:rPr>
        <w:t>、</w:t>
      </w:r>
      <w:r>
        <w:rPr>
          <w:rFonts w:asciiTheme="minorEastAsia" w:hAnsiTheme="minorEastAsia" w:hint="eastAsia"/>
          <w:sz w:val="32"/>
          <w:szCs w:val="32"/>
        </w:rPr>
        <w:t>床单、被套、枕套、白大衣、白裤子、护士服、病患衣裤、棉大衣、手术室敷料、手术衣、手术鞋</w:t>
      </w:r>
      <w:r>
        <w:rPr>
          <w:rFonts w:asciiTheme="minorEastAsia" w:hAnsiTheme="minorEastAsia"/>
          <w:sz w:val="32"/>
          <w:szCs w:val="32"/>
        </w:rPr>
        <w:t>、</w:t>
      </w:r>
      <w:r>
        <w:rPr>
          <w:rFonts w:asciiTheme="minorEastAsia" w:hAnsiTheme="minorEastAsia" w:hint="eastAsia"/>
          <w:sz w:val="32"/>
          <w:szCs w:val="32"/>
        </w:rPr>
        <w:t>外出衣、工作服、常规窗帘、常规隔帘、浴巾、椅子套等可洗涤物。</w:t>
      </w:r>
    </w:p>
    <w:p w:rsidR="00B267AE" w:rsidRDefault="00B267AE" w:rsidP="00B267AE">
      <w:pPr>
        <w:rPr>
          <w:rFonts w:asciiTheme="minorEastAsia" w:hAnsiTheme="minorEastAsia"/>
          <w:sz w:val="32"/>
          <w:szCs w:val="32"/>
        </w:rPr>
      </w:pPr>
      <w:r>
        <w:rPr>
          <w:rFonts w:asciiTheme="minorEastAsia" w:hAnsiTheme="minorEastAsia" w:hint="eastAsia"/>
          <w:sz w:val="32"/>
          <w:szCs w:val="32"/>
        </w:rPr>
        <w:t>2.</w:t>
      </w:r>
      <w:r>
        <w:rPr>
          <w:rFonts w:asciiTheme="minorEastAsia" w:hAnsiTheme="minorEastAsia" w:hint="eastAsia"/>
          <w:sz w:val="32"/>
          <w:szCs w:val="32"/>
        </w:rPr>
        <w:tab/>
      </w:r>
      <w:proofErr w:type="gramStart"/>
      <w:r>
        <w:rPr>
          <w:rFonts w:asciiTheme="minorEastAsia" w:hAnsiTheme="minorEastAsia" w:hint="eastAsia"/>
          <w:sz w:val="32"/>
          <w:szCs w:val="32"/>
        </w:rPr>
        <w:t>洗涤布草主要</w:t>
      </w:r>
      <w:proofErr w:type="gramEnd"/>
      <w:r>
        <w:rPr>
          <w:rFonts w:asciiTheme="minorEastAsia" w:hAnsiTheme="minorEastAsia" w:hint="eastAsia"/>
          <w:sz w:val="32"/>
          <w:szCs w:val="32"/>
        </w:rPr>
        <w:t>用所：院内所涉及到的各个部门（外包公司除外）。</w:t>
      </w:r>
    </w:p>
    <w:p w:rsidR="00B267AE" w:rsidRDefault="00B267AE" w:rsidP="00B267AE">
      <w:pPr>
        <w:rPr>
          <w:rFonts w:asciiTheme="minorEastAsia" w:hAnsiTheme="minorEastAsia"/>
          <w:sz w:val="32"/>
          <w:szCs w:val="32"/>
        </w:rPr>
      </w:pPr>
      <w:r>
        <w:rPr>
          <w:rFonts w:asciiTheme="minorEastAsia" w:hAnsiTheme="minorEastAsia" w:hint="eastAsia"/>
          <w:sz w:val="32"/>
          <w:szCs w:val="32"/>
        </w:rPr>
        <w:t>3.</w:t>
      </w:r>
      <w:r>
        <w:rPr>
          <w:rFonts w:asciiTheme="minorEastAsia" w:hAnsiTheme="minorEastAsia" w:hint="eastAsia"/>
          <w:sz w:val="32"/>
          <w:szCs w:val="32"/>
        </w:rPr>
        <w:tab/>
        <w:t>严格遵守</w:t>
      </w:r>
      <w:proofErr w:type="gramStart"/>
      <w:r>
        <w:rPr>
          <w:rFonts w:asciiTheme="minorEastAsia" w:hAnsiTheme="minorEastAsia" w:hint="eastAsia"/>
          <w:sz w:val="32"/>
          <w:szCs w:val="32"/>
        </w:rPr>
        <w:t>洗涤布草查对</w:t>
      </w:r>
      <w:proofErr w:type="gramEnd"/>
      <w:r>
        <w:rPr>
          <w:rFonts w:asciiTheme="minorEastAsia" w:hAnsiTheme="minorEastAsia" w:hint="eastAsia"/>
          <w:sz w:val="32"/>
          <w:szCs w:val="32"/>
        </w:rPr>
        <w:t>流程，认真清点收发布草数量，如数发放，认真做好与科室、投标人的记录和交接工作。做好全院所有</w:t>
      </w:r>
      <w:proofErr w:type="gramStart"/>
      <w:r>
        <w:rPr>
          <w:rFonts w:asciiTheme="minorEastAsia" w:hAnsiTheme="minorEastAsia" w:hint="eastAsia"/>
          <w:sz w:val="32"/>
          <w:szCs w:val="32"/>
        </w:rPr>
        <w:t>洗涤布草的</w:t>
      </w:r>
      <w:proofErr w:type="gramEnd"/>
      <w:r>
        <w:rPr>
          <w:rFonts w:asciiTheme="minorEastAsia" w:hAnsiTheme="minorEastAsia" w:hint="eastAsia"/>
          <w:sz w:val="32"/>
          <w:szCs w:val="32"/>
        </w:rPr>
        <w:t>回收、发放工作，保证及时供应。</w:t>
      </w:r>
    </w:p>
    <w:p w:rsidR="00B267AE" w:rsidRDefault="00B267AE" w:rsidP="00B267AE">
      <w:pPr>
        <w:rPr>
          <w:rFonts w:asciiTheme="minorEastAsia" w:hAnsiTheme="minorEastAsia"/>
          <w:sz w:val="32"/>
          <w:szCs w:val="32"/>
        </w:rPr>
      </w:pPr>
      <w:r>
        <w:rPr>
          <w:rFonts w:asciiTheme="minorEastAsia" w:hAnsiTheme="minorEastAsia" w:hint="eastAsia"/>
          <w:sz w:val="32"/>
          <w:szCs w:val="32"/>
        </w:rPr>
        <w:t>4.</w:t>
      </w:r>
      <w:r>
        <w:rPr>
          <w:rFonts w:asciiTheme="minorEastAsia" w:hAnsiTheme="minorEastAsia" w:hint="eastAsia"/>
          <w:sz w:val="32"/>
          <w:szCs w:val="32"/>
        </w:rPr>
        <w:tab/>
        <w:t>交接时认真填写“布类品洗污发净交换单”，做到回收发放数量无误差。</w:t>
      </w:r>
    </w:p>
    <w:p w:rsidR="00B267AE" w:rsidRDefault="00B267AE" w:rsidP="00B267AE">
      <w:pPr>
        <w:rPr>
          <w:rFonts w:asciiTheme="minorEastAsia" w:hAnsiTheme="minorEastAsia"/>
          <w:sz w:val="32"/>
          <w:szCs w:val="32"/>
        </w:rPr>
      </w:pPr>
      <w:r>
        <w:rPr>
          <w:rFonts w:asciiTheme="minorEastAsia" w:hAnsiTheme="minorEastAsia" w:hint="eastAsia"/>
          <w:sz w:val="32"/>
          <w:szCs w:val="32"/>
        </w:rPr>
        <w:t>5.</w:t>
      </w:r>
      <w:r>
        <w:rPr>
          <w:rFonts w:asciiTheme="minorEastAsia" w:hAnsiTheme="minorEastAsia" w:hint="eastAsia"/>
          <w:sz w:val="32"/>
          <w:szCs w:val="32"/>
        </w:rPr>
        <w:tab/>
        <w:t>回收</w:t>
      </w:r>
      <w:proofErr w:type="gramStart"/>
      <w:r>
        <w:rPr>
          <w:rFonts w:asciiTheme="minorEastAsia" w:hAnsiTheme="minorEastAsia" w:hint="eastAsia"/>
          <w:sz w:val="32"/>
          <w:szCs w:val="32"/>
        </w:rPr>
        <w:t>待洗布草时</w:t>
      </w:r>
      <w:proofErr w:type="gramEnd"/>
      <w:r>
        <w:rPr>
          <w:rFonts w:asciiTheme="minorEastAsia" w:hAnsiTheme="minorEastAsia" w:hint="eastAsia"/>
          <w:sz w:val="32"/>
          <w:szCs w:val="32"/>
        </w:rPr>
        <w:t>应检查破损，</w:t>
      </w:r>
      <w:proofErr w:type="gramStart"/>
      <w:r>
        <w:rPr>
          <w:rFonts w:asciiTheme="minorEastAsia" w:hAnsiTheme="minorEastAsia" w:hint="eastAsia"/>
          <w:sz w:val="32"/>
          <w:szCs w:val="32"/>
        </w:rPr>
        <w:t>重污等特殊情况</w:t>
      </w:r>
      <w:proofErr w:type="gramEnd"/>
      <w:r>
        <w:rPr>
          <w:rFonts w:asciiTheme="minorEastAsia" w:hAnsiTheme="minorEastAsia" w:hint="eastAsia"/>
          <w:sz w:val="32"/>
          <w:szCs w:val="32"/>
        </w:rPr>
        <w:t>，做好记录和交接，并分类收纳。</w:t>
      </w:r>
    </w:p>
    <w:p w:rsidR="00B267AE" w:rsidRDefault="00B267AE" w:rsidP="00B267AE">
      <w:pPr>
        <w:rPr>
          <w:rFonts w:asciiTheme="minorEastAsia" w:hAnsiTheme="minorEastAsia"/>
          <w:sz w:val="32"/>
          <w:szCs w:val="32"/>
        </w:rPr>
      </w:pPr>
      <w:r>
        <w:rPr>
          <w:rFonts w:asciiTheme="minorEastAsia" w:hAnsiTheme="minorEastAsia" w:hint="eastAsia"/>
          <w:sz w:val="32"/>
          <w:szCs w:val="32"/>
        </w:rPr>
        <w:t>6.</w:t>
      </w:r>
      <w:r>
        <w:rPr>
          <w:rFonts w:asciiTheme="minorEastAsia" w:hAnsiTheme="minorEastAsia" w:hint="eastAsia"/>
          <w:sz w:val="32"/>
          <w:szCs w:val="32"/>
        </w:rPr>
        <w:tab/>
        <w:t>发放</w:t>
      </w:r>
      <w:proofErr w:type="gramStart"/>
      <w:r>
        <w:rPr>
          <w:rFonts w:asciiTheme="minorEastAsia" w:hAnsiTheme="minorEastAsia" w:hint="eastAsia"/>
          <w:sz w:val="32"/>
          <w:szCs w:val="32"/>
        </w:rPr>
        <w:t>洁净布草时</w:t>
      </w:r>
      <w:proofErr w:type="gramEnd"/>
      <w:r>
        <w:rPr>
          <w:rFonts w:asciiTheme="minorEastAsia" w:hAnsiTheme="minorEastAsia" w:hint="eastAsia"/>
          <w:sz w:val="32"/>
          <w:szCs w:val="32"/>
        </w:rPr>
        <w:t>要随时</w:t>
      </w:r>
      <w:proofErr w:type="gramStart"/>
      <w:r>
        <w:rPr>
          <w:rFonts w:asciiTheme="minorEastAsia" w:hAnsiTheme="minorEastAsia" w:hint="eastAsia"/>
          <w:sz w:val="32"/>
          <w:szCs w:val="32"/>
        </w:rPr>
        <w:t>对布草进行</w:t>
      </w:r>
      <w:proofErr w:type="gramEnd"/>
      <w:r>
        <w:rPr>
          <w:rFonts w:asciiTheme="minorEastAsia" w:hAnsiTheme="minorEastAsia" w:hint="eastAsia"/>
          <w:sz w:val="32"/>
          <w:szCs w:val="32"/>
        </w:rPr>
        <w:t>感官检查（包括洁净、褶皱、掉扣、染色、退色、潮湿、破损等情况），发现问题及时调换，把好最后一道质量关。</w:t>
      </w:r>
    </w:p>
    <w:p w:rsidR="00B267AE" w:rsidRDefault="00B267AE" w:rsidP="00B267AE">
      <w:pPr>
        <w:rPr>
          <w:rFonts w:asciiTheme="minorEastAsia" w:hAnsiTheme="minorEastAsia"/>
          <w:sz w:val="32"/>
          <w:szCs w:val="32"/>
        </w:rPr>
      </w:pPr>
      <w:r>
        <w:rPr>
          <w:rFonts w:asciiTheme="minorEastAsia" w:hAnsiTheme="minorEastAsia" w:hint="eastAsia"/>
          <w:sz w:val="32"/>
          <w:szCs w:val="32"/>
        </w:rPr>
        <w:t>7.</w:t>
      </w:r>
      <w:r>
        <w:rPr>
          <w:rFonts w:asciiTheme="minorEastAsia" w:hAnsiTheme="minorEastAsia" w:hint="eastAsia"/>
          <w:sz w:val="32"/>
          <w:szCs w:val="32"/>
        </w:rPr>
        <w:tab/>
        <w:t>每天做好收发数据统计汇总工作。</w:t>
      </w:r>
    </w:p>
    <w:p w:rsidR="00B267AE" w:rsidRDefault="00B267AE" w:rsidP="00B267AE">
      <w:pPr>
        <w:rPr>
          <w:rFonts w:asciiTheme="minorEastAsia" w:hAnsiTheme="minorEastAsia"/>
          <w:sz w:val="32"/>
          <w:szCs w:val="32"/>
        </w:rPr>
      </w:pPr>
      <w:r>
        <w:rPr>
          <w:rFonts w:asciiTheme="minorEastAsia" w:hAnsiTheme="minorEastAsia" w:hint="eastAsia"/>
          <w:sz w:val="32"/>
          <w:szCs w:val="32"/>
        </w:rPr>
        <w:t>8.</w:t>
      </w:r>
      <w:r>
        <w:rPr>
          <w:rFonts w:asciiTheme="minorEastAsia" w:hAnsiTheme="minorEastAsia" w:hint="eastAsia"/>
          <w:sz w:val="32"/>
          <w:szCs w:val="32"/>
        </w:rPr>
        <w:tab/>
        <w:t>随时配合上级领导及洗涤监管人员的日常检查及不定期抽查工作。</w:t>
      </w:r>
    </w:p>
    <w:p w:rsidR="00B267AE" w:rsidRDefault="00B267AE" w:rsidP="00B267AE">
      <w:pPr>
        <w:rPr>
          <w:rFonts w:asciiTheme="minorEastAsia" w:hAnsiTheme="minorEastAsia"/>
          <w:sz w:val="32"/>
          <w:szCs w:val="32"/>
        </w:rPr>
      </w:pPr>
      <w:r>
        <w:rPr>
          <w:rFonts w:asciiTheme="minorEastAsia" w:hAnsiTheme="minorEastAsia" w:hint="eastAsia"/>
          <w:sz w:val="32"/>
          <w:szCs w:val="32"/>
        </w:rPr>
        <w:t>9.</w:t>
      </w:r>
      <w:r>
        <w:rPr>
          <w:rFonts w:asciiTheme="minorEastAsia" w:hAnsiTheme="minorEastAsia" w:hint="eastAsia"/>
          <w:sz w:val="32"/>
          <w:szCs w:val="32"/>
        </w:rPr>
        <w:tab/>
        <w:t>如遇投标人无法及时返还</w:t>
      </w:r>
      <w:proofErr w:type="gramStart"/>
      <w:r>
        <w:rPr>
          <w:rFonts w:asciiTheme="minorEastAsia" w:hAnsiTheme="minorEastAsia" w:hint="eastAsia"/>
          <w:sz w:val="32"/>
          <w:szCs w:val="32"/>
        </w:rPr>
        <w:t>洁净布草时</w:t>
      </w:r>
      <w:proofErr w:type="gramEnd"/>
      <w:r>
        <w:rPr>
          <w:rFonts w:asciiTheme="minorEastAsia" w:hAnsiTheme="minorEastAsia" w:hint="eastAsia"/>
          <w:sz w:val="32"/>
          <w:szCs w:val="32"/>
        </w:rPr>
        <w:t>应与科室做好解释工作同时向</w:t>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组长汇报，</w:t>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组长向洗涤监管人员汇报后与投标人核实情况。若在</w:t>
      </w:r>
      <w:proofErr w:type="gramStart"/>
      <w:r>
        <w:rPr>
          <w:rFonts w:asciiTheme="minorEastAsia" w:hAnsiTheme="minorEastAsia" w:hint="eastAsia"/>
          <w:sz w:val="32"/>
          <w:szCs w:val="32"/>
        </w:rPr>
        <w:t>一周内布草仍未</w:t>
      </w:r>
      <w:proofErr w:type="gramEnd"/>
      <w:r>
        <w:rPr>
          <w:rFonts w:asciiTheme="minorEastAsia" w:hAnsiTheme="minorEastAsia" w:hint="eastAsia"/>
          <w:sz w:val="32"/>
          <w:szCs w:val="32"/>
        </w:rPr>
        <w:t>返还则需填写“未及时返还洗涤被服登记表”，科室护士长和</w:t>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组长签字确认后将</w:t>
      </w:r>
      <w:proofErr w:type="gramStart"/>
      <w:r>
        <w:rPr>
          <w:rFonts w:asciiTheme="minorEastAsia" w:hAnsiTheme="minorEastAsia" w:hint="eastAsia"/>
          <w:sz w:val="32"/>
          <w:szCs w:val="32"/>
        </w:rPr>
        <w:t>表及时</w:t>
      </w:r>
      <w:proofErr w:type="gramEnd"/>
      <w:r>
        <w:rPr>
          <w:rFonts w:asciiTheme="minorEastAsia" w:hAnsiTheme="minorEastAsia" w:hint="eastAsia"/>
          <w:sz w:val="32"/>
          <w:szCs w:val="32"/>
        </w:rPr>
        <w:t>交至被服库。</w:t>
      </w:r>
    </w:p>
    <w:p w:rsidR="00B267AE" w:rsidRDefault="00B267AE" w:rsidP="00B267AE">
      <w:pPr>
        <w:rPr>
          <w:rFonts w:asciiTheme="minorEastAsia" w:hAnsiTheme="minorEastAsia"/>
          <w:sz w:val="32"/>
          <w:szCs w:val="32"/>
        </w:rPr>
      </w:pPr>
      <w:r>
        <w:rPr>
          <w:rFonts w:asciiTheme="minorEastAsia" w:hAnsiTheme="minorEastAsia" w:hint="eastAsia"/>
          <w:sz w:val="32"/>
          <w:szCs w:val="32"/>
        </w:rPr>
        <w:t>10.</w:t>
      </w:r>
      <w:r>
        <w:rPr>
          <w:rFonts w:asciiTheme="minorEastAsia" w:hAnsiTheme="minorEastAsia" w:hint="eastAsia"/>
          <w:sz w:val="32"/>
          <w:szCs w:val="32"/>
        </w:rPr>
        <w:tab/>
        <w:t>所有病房回收的污衣要及时回收，不得随意摆放。</w:t>
      </w:r>
      <w:proofErr w:type="gramStart"/>
      <w:r>
        <w:rPr>
          <w:rFonts w:asciiTheme="minorEastAsia" w:hAnsiTheme="minorEastAsia" w:hint="eastAsia"/>
          <w:sz w:val="32"/>
          <w:szCs w:val="32"/>
        </w:rPr>
        <w:t>洁净布草要</w:t>
      </w:r>
      <w:proofErr w:type="gramEnd"/>
      <w:r>
        <w:rPr>
          <w:rFonts w:asciiTheme="minorEastAsia" w:hAnsiTheme="minorEastAsia" w:hint="eastAsia"/>
          <w:sz w:val="32"/>
          <w:szCs w:val="32"/>
        </w:rPr>
        <w:t>在</w:t>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洁净区内进行清点分类，避免交叉感染。</w:t>
      </w:r>
    </w:p>
    <w:p w:rsidR="00B267AE" w:rsidRDefault="00B267AE" w:rsidP="00B267AE">
      <w:pPr>
        <w:rPr>
          <w:rFonts w:asciiTheme="minorEastAsia" w:hAnsiTheme="minorEastAsia"/>
          <w:sz w:val="32"/>
          <w:szCs w:val="32"/>
        </w:rPr>
      </w:pPr>
      <w:r>
        <w:rPr>
          <w:rFonts w:asciiTheme="minorEastAsia" w:hAnsiTheme="minorEastAsia" w:hint="eastAsia"/>
          <w:sz w:val="32"/>
          <w:szCs w:val="32"/>
        </w:rPr>
        <w:t>11.</w:t>
      </w:r>
      <w:r>
        <w:rPr>
          <w:rFonts w:asciiTheme="minorEastAsia" w:hAnsiTheme="minorEastAsia" w:hint="eastAsia"/>
          <w:sz w:val="32"/>
          <w:szCs w:val="32"/>
        </w:rPr>
        <w:tab/>
        <w:t>保持</w:t>
      </w:r>
      <w:proofErr w:type="gramStart"/>
      <w:r>
        <w:rPr>
          <w:rFonts w:asciiTheme="minorEastAsia" w:hAnsiTheme="minorEastAsia" w:hint="eastAsia"/>
          <w:sz w:val="32"/>
          <w:szCs w:val="32"/>
        </w:rPr>
        <w:t>布草车辆</w:t>
      </w:r>
      <w:proofErr w:type="gramEnd"/>
      <w:r>
        <w:rPr>
          <w:rFonts w:asciiTheme="minorEastAsia" w:hAnsiTheme="minorEastAsia" w:hint="eastAsia"/>
          <w:sz w:val="32"/>
          <w:szCs w:val="32"/>
        </w:rPr>
        <w:t>的清洁，运送污衣后及时对</w:t>
      </w:r>
      <w:proofErr w:type="gramStart"/>
      <w:r>
        <w:rPr>
          <w:rFonts w:asciiTheme="minorEastAsia" w:hAnsiTheme="minorEastAsia" w:hint="eastAsia"/>
          <w:sz w:val="32"/>
          <w:szCs w:val="32"/>
        </w:rPr>
        <w:t>布草车</w:t>
      </w:r>
      <w:proofErr w:type="gramEnd"/>
      <w:r>
        <w:rPr>
          <w:rFonts w:asciiTheme="minorEastAsia" w:hAnsiTheme="minorEastAsia" w:hint="eastAsia"/>
          <w:sz w:val="32"/>
          <w:szCs w:val="32"/>
        </w:rPr>
        <w:t>进行消毒，</w:t>
      </w:r>
      <w:proofErr w:type="gramStart"/>
      <w:r>
        <w:rPr>
          <w:rFonts w:asciiTheme="minorEastAsia" w:hAnsiTheme="minorEastAsia" w:hint="eastAsia"/>
          <w:sz w:val="32"/>
          <w:szCs w:val="32"/>
        </w:rPr>
        <w:t>布草车</w:t>
      </w:r>
      <w:proofErr w:type="gramEnd"/>
      <w:r>
        <w:rPr>
          <w:rFonts w:asciiTheme="minorEastAsia" w:hAnsiTheme="minorEastAsia" w:hint="eastAsia"/>
          <w:sz w:val="32"/>
          <w:szCs w:val="32"/>
        </w:rPr>
        <w:t>严禁同时放置</w:t>
      </w:r>
      <w:proofErr w:type="gramStart"/>
      <w:r>
        <w:rPr>
          <w:rFonts w:asciiTheme="minorEastAsia" w:hAnsiTheme="minorEastAsia" w:hint="eastAsia"/>
          <w:sz w:val="32"/>
          <w:szCs w:val="32"/>
        </w:rPr>
        <w:t>洁净布草和污衣</w:t>
      </w:r>
      <w:proofErr w:type="gramEnd"/>
      <w:r>
        <w:rPr>
          <w:rFonts w:asciiTheme="minorEastAsia" w:hAnsiTheme="minorEastAsia" w:hint="eastAsia"/>
          <w:sz w:val="32"/>
          <w:szCs w:val="32"/>
        </w:rPr>
        <w:t>。</w:t>
      </w:r>
    </w:p>
    <w:p w:rsidR="00B267AE" w:rsidRDefault="00B267AE" w:rsidP="00B267AE">
      <w:pPr>
        <w:rPr>
          <w:rFonts w:asciiTheme="minorEastAsia" w:hAnsiTheme="minorEastAsia"/>
          <w:sz w:val="32"/>
          <w:szCs w:val="32"/>
        </w:rPr>
      </w:pPr>
      <w:r>
        <w:rPr>
          <w:rFonts w:asciiTheme="minorEastAsia" w:hAnsiTheme="minorEastAsia" w:hint="eastAsia"/>
          <w:sz w:val="32"/>
          <w:szCs w:val="32"/>
        </w:rPr>
        <w:t>12.</w:t>
      </w:r>
      <w:r>
        <w:rPr>
          <w:rFonts w:asciiTheme="minorEastAsia" w:hAnsiTheme="minorEastAsia" w:hint="eastAsia"/>
          <w:sz w:val="32"/>
          <w:szCs w:val="32"/>
        </w:rPr>
        <w:tab/>
        <w:t>注意日常工作态度，保持与各科室良好沟通的服务形象，及时反馈临床科室的意见，发现问题逐级上报。</w:t>
      </w:r>
    </w:p>
    <w:p w:rsidR="00B267AE" w:rsidRDefault="00B267AE" w:rsidP="00B267AE">
      <w:pPr>
        <w:rPr>
          <w:rFonts w:asciiTheme="minorEastAsia" w:hAnsiTheme="minorEastAsia"/>
          <w:sz w:val="32"/>
          <w:szCs w:val="32"/>
        </w:rPr>
      </w:pPr>
      <w:r>
        <w:rPr>
          <w:rFonts w:asciiTheme="minorEastAsia" w:hAnsiTheme="minorEastAsia" w:hint="eastAsia"/>
          <w:sz w:val="32"/>
          <w:szCs w:val="32"/>
        </w:rPr>
        <w:t>13.</w:t>
      </w:r>
      <w:r>
        <w:rPr>
          <w:rFonts w:asciiTheme="minorEastAsia" w:hAnsiTheme="minorEastAsia" w:hint="eastAsia"/>
          <w:sz w:val="32"/>
          <w:szCs w:val="32"/>
        </w:rPr>
        <w:tab/>
        <w:t>接到科室电话对其反映的问题要耐心解决，无法及时解决的要做好记录并及时上报。对科室到</w:t>
      </w:r>
      <w:proofErr w:type="gramStart"/>
      <w:r>
        <w:rPr>
          <w:rFonts w:asciiTheme="minorEastAsia" w:hAnsiTheme="minorEastAsia" w:hint="eastAsia"/>
          <w:sz w:val="32"/>
          <w:szCs w:val="32"/>
        </w:rPr>
        <w:t>换洗站</w:t>
      </w:r>
      <w:proofErr w:type="gramEnd"/>
      <w:r>
        <w:rPr>
          <w:rFonts w:asciiTheme="minorEastAsia" w:hAnsiTheme="minorEastAsia" w:hint="eastAsia"/>
          <w:sz w:val="32"/>
          <w:szCs w:val="32"/>
        </w:rPr>
        <w:t>反映的问题（如：对常规被服进行调换、需要缝补等常见问题）要进行协调解决，解决</w:t>
      </w:r>
      <w:r>
        <w:rPr>
          <w:rFonts w:asciiTheme="minorEastAsia" w:hAnsiTheme="minorEastAsia" w:hint="eastAsia"/>
          <w:sz w:val="32"/>
          <w:szCs w:val="32"/>
        </w:rPr>
        <w:lastRenderedPageBreak/>
        <w:t>不了的可以反洗或者逐级上报。</w:t>
      </w:r>
    </w:p>
    <w:p w:rsidR="00B267AE" w:rsidRDefault="00B267AE" w:rsidP="00B267AE">
      <w:pPr>
        <w:rPr>
          <w:rFonts w:asciiTheme="minorEastAsia" w:hAnsiTheme="minorEastAsia"/>
          <w:sz w:val="32"/>
          <w:szCs w:val="32"/>
        </w:rPr>
      </w:pPr>
      <w:r>
        <w:rPr>
          <w:rFonts w:asciiTheme="minorEastAsia" w:hAnsiTheme="minorEastAsia" w:hint="eastAsia"/>
          <w:sz w:val="32"/>
          <w:szCs w:val="32"/>
        </w:rPr>
        <w:t>14.</w:t>
      </w:r>
      <w:r>
        <w:rPr>
          <w:rFonts w:asciiTheme="minorEastAsia" w:hAnsiTheme="minorEastAsia" w:hint="eastAsia"/>
          <w:sz w:val="32"/>
          <w:szCs w:val="32"/>
        </w:rPr>
        <w:tab/>
        <w:t>协助投标人人员装卸布草，归类码放整齐。分发时要有序，不得哄抢。如</w:t>
      </w:r>
      <w:proofErr w:type="gramStart"/>
      <w:r>
        <w:rPr>
          <w:rFonts w:asciiTheme="minorEastAsia" w:hAnsiTheme="minorEastAsia" w:hint="eastAsia"/>
          <w:sz w:val="32"/>
          <w:szCs w:val="32"/>
        </w:rPr>
        <w:t>遇数量</w:t>
      </w:r>
      <w:proofErr w:type="gramEnd"/>
      <w:r>
        <w:rPr>
          <w:rFonts w:asciiTheme="minorEastAsia" w:hAnsiTheme="minorEastAsia" w:hint="eastAsia"/>
          <w:sz w:val="32"/>
          <w:szCs w:val="32"/>
        </w:rPr>
        <w:t>缺少时，互相协调。</w:t>
      </w:r>
    </w:p>
    <w:p w:rsidR="00B267AE" w:rsidRDefault="00B267AE" w:rsidP="00B267AE">
      <w:pPr>
        <w:rPr>
          <w:rFonts w:asciiTheme="minorEastAsia" w:hAnsiTheme="minorEastAsia"/>
          <w:sz w:val="32"/>
          <w:szCs w:val="32"/>
        </w:rPr>
      </w:pPr>
      <w:r>
        <w:rPr>
          <w:rFonts w:asciiTheme="minorEastAsia" w:hAnsiTheme="minorEastAsia" w:hint="eastAsia"/>
          <w:sz w:val="32"/>
          <w:szCs w:val="32"/>
        </w:rPr>
        <w:t>15.</w:t>
      </w:r>
      <w:r>
        <w:rPr>
          <w:rFonts w:asciiTheme="minorEastAsia" w:hAnsiTheme="minorEastAsia" w:hint="eastAsia"/>
          <w:sz w:val="32"/>
          <w:szCs w:val="32"/>
        </w:rPr>
        <w:tab/>
        <w:t>工作时间为周一至周日上午7:00-11:00 13:30-17:30，各尽其责，坚守岗位，不得迟到早退，认真、及时完成当日的工作。事假、病假需要请假报备（需要填写请假条，获批后方可休假）。</w:t>
      </w:r>
    </w:p>
    <w:p w:rsidR="00B267AE" w:rsidRDefault="00B267AE" w:rsidP="00B267AE">
      <w:pPr>
        <w:rPr>
          <w:rFonts w:asciiTheme="minorEastAsia" w:hAnsiTheme="minorEastAsia"/>
          <w:sz w:val="32"/>
          <w:szCs w:val="32"/>
        </w:rPr>
      </w:pPr>
      <w:r>
        <w:rPr>
          <w:rFonts w:asciiTheme="minorEastAsia" w:hAnsiTheme="minorEastAsia" w:hint="eastAsia"/>
          <w:sz w:val="32"/>
          <w:szCs w:val="32"/>
        </w:rPr>
        <w:t>16.</w:t>
      </w:r>
      <w:r>
        <w:rPr>
          <w:rFonts w:asciiTheme="minorEastAsia" w:hAnsiTheme="minorEastAsia" w:hint="eastAsia"/>
          <w:sz w:val="32"/>
          <w:szCs w:val="32"/>
        </w:rPr>
        <w:tab/>
        <w:t>保持</w:t>
      </w:r>
      <w:proofErr w:type="gramStart"/>
      <w:r>
        <w:rPr>
          <w:rFonts w:asciiTheme="minorEastAsia" w:hAnsiTheme="minorEastAsia" w:hint="eastAsia"/>
          <w:sz w:val="32"/>
          <w:szCs w:val="32"/>
        </w:rPr>
        <w:t>换洗站环境</w:t>
      </w:r>
      <w:proofErr w:type="gramEnd"/>
      <w:r>
        <w:rPr>
          <w:rFonts w:asciiTheme="minorEastAsia" w:hAnsiTheme="minorEastAsia" w:hint="eastAsia"/>
          <w:sz w:val="32"/>
          <w:szCs w:val="32"/>
        </w:rPr>
        <w:t>整洁卫生，严禁在工作区吸烟、乱丢杂物、组长负责安排每日卫生值日表，坚持下班前对工作区域进行卫生清理工作，各类物品码放整齐。</w:t>
      </w:r>
    </w:p>
    <w:p w:rsidR="00B267AE" w:rsidRDefault="00B267AE" w:rsidP="00B267AE">
      <w:pPr>
        <w:rPr>
          <w:rFonts w:asciiTheme="minorEastAsia" w:hAnsiTheme="minorEastAsia"/>
          <w:sz w:val="32"/>
          <w:szCs w:val="32"/>
        </w:rPr>
      </w:pPr>
      <w:r>
        <w:rPr>
          <w:rFonts w:asciiTheme="minorEastAsia" w:hAnsiTheme="minorEastAsia" w:hint="eastAsia"/>
          <w:sz w:val="32"/>
          <w:szCs w:val="32"/>
        </w:rPr>
        <w:t>17.</w:t>
      </w:r>
      <w:r>
        <w:rPr>
          <w:rFonts w:asciiTheme="minorEastAsia" w:hAnsiTheme="minorEastAsia" w:hint="eastAsia"/>
          <w:sz w:val="32"/>
          <w:szCs w:val="32"/>
        </w:rPr>
        <w:tab/>
        <w:t>禁止大声喧哗，严令禁止在院内任何场所有打架斗殴的行为，一旦发现给予处罚并通报批评，情节严重者给予开除处理。</w:t>
      </w:r>
    </w:p>
    <w:p w:rsidR="00B267AE" w:rsidRDefault="00B267AE" w:rsidP="00B267AE">
      <w:pPr>
        <w:rPr>
          <w:rFonts w:asciiTheme="minorEastAsia" w:hAnsiTheme="minorEastAsia"/>
          <w:sz w:val="32"/>
          <w:szCs w:val="32"/>
        </w:rPr>
      </w:pPr>
      <w:r>
        <w:rPr>
          <w:rFonts w:asciiTheme="minorEastAsia" w:hAnsiTheme="minorEastAsia" w:hint="eastAsia"/>
          <w:sz w:val="32"/>
          <w:szCs w:val="32"/>
        </w:rPr>
        <w:t>18.</w:t>
      </w:r>
      <w:r>
        <w:rPr>
          <w:rFonts w:asciiTheme="minorEastAsia" w:hAnsiTheme="minorEastAsia" w:hint="eastAsia"/>
          <w:sz w:val="32"/>
          <w:szCs w:val="32"/>
        </w:rPr>
        <w:tab/>
        <w:t>下班前切断所有电源和水源，关好门窗，做好防火、防盗、防破坏工作。</w:t>
      </w:r>
    </w:p>
    <w:p w:rsidR="00B267AE" w:rsidRDefault="00B267AE" w:rsidP="00B267AE">
      <w:pPr>
        <w:rPr>
          <w:rFonts w:asciiTheme="minorEastAsia" w:hAnsiTheme="minorEastAsia"/>
          <w:sz w:val="32"/>
          <w:szCs w:val="32"/>
        </w:rPr>
      </w:pPr>
      <w:r>
        <w:rPr>
          <w:rFonts w:asciiTheme="minorEastAsia" w:hAnsiTheme="minorEastAsia" w:hint="eastAsia"/>
          <w:sz w:val="32"/>
          <w:szCs w:val="32"/>
        </w:rPr>
        <w:t>19.</w:t>
      </w:r>
      <w:r>
        <w:rPr>
          <w:rFonts w:asciiTheme="minorEastAsia" w:hAnsiTheme="minorEastAsia" w:hint="eastAsia"/>
          <w:sz w:val="32"/>
          <w:szCs w:val="32"/>
        </w:rPr>
        <w:tab/>
        <w:t>完成上级交办的其他临时性工作。</w:t>
      </w:r>
    </w:p>
    <w:p w:rsidR="00B267AE" w:rsidRDefault="00B267AE" w:rsidP="00B267AE">
      <w:pPr>
        <w:rPr>
          <w:rFonts w:asciiTheme="minorEastAsia" w:hAnsiTheme="minorEastAsia"/>
          <w:sz w:val="32"/>
          <w:szCs w:val="32"/>
        </w:rPr>
      </w:pPr>
      <w:r>
        <w:rPr>
          <w:rFonts w:asciiTheme="minorEastAsia" w:hAnsiTheme="minorEastAsia" w:hint="eastAsia"/>
          <w:sz w:val="32"/>
          <w:szCs w:val="32"/>
        </w:rPr>
        <w:t>20.</w:t>
      </w:r>
      <w:proofErr w:type="gramStart"/>
      <w:r>
        <w:rPr>
          <w:rFonts w:asciiTheme="minorEastAsia" w:hAnsiTheme="minorEastAsia" w:hint="eastAsia"/>
          <w:sz w:val="32"/>
          <w:szCs w:val="32"/>
        </w:rPr>
        <w:t>换洗站</w:t>
      </w:r>
      <w:proofErr w:type="gramEnd"/>
      <w:r>
        <w:rPr>
          <w:rFonts w:asciiTheme="minorEastAsia" w:hAnsiTheme="minorEastAsia"/>
          <w:sz w:val="32"/>
          <w:szCs w:val="32"/>
        </w:rPr>
        <w:t>工作人员在投标人场地内遵守院内各项规章制度和安全管理规定。</w:t>
      </w:r>
    </w:p>
    <w:p w:rsidR="00B267AE" w:rsidRDefault="00B267AE" w:rsidP="00B267AE">
      <w:pPr>
        <w:rPr>
          <w:rFonts w:asciiTheme="minorEastAsia" w:hAnsiTheme="minorEastAsia"/>
          <w:sz w:val="32"/>
          <w:szCs w:val="32"/>
        </w:rPr>
      </w:pPr>
    </w:p>
    <w:p w:rsidR="00B267AE" w:rsidRDefault="00B267AE" w:rsidP="00B267AE">
      <w:pPr>
        <w:rPr>
          <w:rFonts w:asciiTheme="minorEastAsia" w:hAnsiTheme="minorEastAsia"/>
          <w:sz w:val="32"/>
          <w:szCs w:val="32"/>
        </w:rPr>
      </w:pPr>
    </w:p>
    <w:p w:rsidR="00B267AE" w:rsidRDefault="00B267AE" w:rsidP="00B267AE">
      <w:pPr>
        <w:rPr>
          <w:rFonts w:asciiTheme="minorEastAsia" w:hAnsiTheme="minorEastAsia"/>
          <w:sz w:val="32"/>
          <w:szCs w:val="32"/>
        </w:rPr>
      </w:pPr>
    </w:p>
    <w:p w:rsidR="00B267AE" w:rsidRDefault="00B267AE" w:rsidP="00B267AE">
      <w:pPr>
        <w:rPr>
          <w:rFonts w:asciiTheme="minorEastAsia" w:hAnsiTheme="minorEastAsia"/>
          <w:sz w:val="32"/>
          <w:szCs w:val="32"/>
        </w:rPr>
      </w:pPr>
    </w:p>
    <w:p w:rsidR="00B267AE" w:rsidRDefault="00B267AE" w:rsidP="00B267AE">
      <w:pPr>
        <w:rPr>
          <w:rFonts w:asciiTheme="minorEastAsia" w:hAnsiTheme="minorEastAsia"/>
          <w:sz w:val="32"/>
          <w:szCs w:val="32"/>
        </w:rPr>
        <w:sectPr w:rsidR="00B267AE">
          <w:pgSz w:w="11907" w:h="16840"/>
          <w:pgMar w:top="1418" w:right="1134" w:bottom="1418" w:left="1701" w:header="851" w:footer="851" w:gutter="0"/>
          <w:cols w:space="720"/>
          <w:docGrid w:linePitch="462"/>
        </w:sectPr>
      </w:pPr>
    </w:p>
    <w:p w:rsidR="00B267AE" w:rsidRDefault="00B267AE" w:rsidP="00B267AE">
      <w:pPr>
        <w:rPr>
          <w:rFonts w:asciiTheme="minorEastAsia" w:hAnsiTheme="minorEastAsia"/>
          <w:sz w:val="32"/>
          <w:szCs w:val="32"/>
        </w:rPr>
      </w:pPr>
      <w:r>
        <w:rPr>
          <w:rFonts w:asciiTheme="minorEastAsia" w:hAnsiTheme="minorEastAsia" w:hint="eastAsia"/>
          <w:sz w:val="32"/>
          <w:szCs w:val="32"/>
        </w:rPr>
        <w:lastRenderedPageBreak/>
        <w:t>附件8：北京市密云区</w:t>
      </w:r>
      <w:proofErr w:type="gramStart"/>
      <w:r>
        <w:rPr>
          <w:rFonts w:asciiTheme="minorEastAsia" w:hAnsiTheme="minorEastAsia" w:hint="eastAsia"/>
          <w:sz w:val="32"/>
          <w:szCs w:val="32"/>
        </w:rPr>
        <w:t>医院布草洗涤</w:t>
      </w:r>
      <w:proofErr w:type="gramEnd"/>
      <w:r>
        <w:rPr>
          <w:rFonts w:asciiTheme="minorEastAsia" w:hAnsiTheme="minorEastAsia" w:hint="eastAsia"/>
          <w:sz w:val="32"/>
          <w:szCs w:val="32"/>
        </w:rPr>
        <w:t>质量抽检制度</w:t>
      </w:r>
    </w:p>
    <w:p w:rsidR="00B267AE" w:rsidRDefault="00B267AE" w:rsidP="00B267AE">
      <w:pPr>
        <w:adjustRightInd w:val="0"/>
        <w:snapToGrid w:val="0"/>
        <w:spacing w:line="360" w:lineRule="auto"/>
        <w:rPr>
          <w:rFonts w:asciiTheme="minorEastAsia" w:hAnsiTheme="minorEastAsia"/>
          <w:sz w:val="32"/>
          <w:szCs w:val="32"/>
        </w:rPr>
      </w:pPr>
    </w:p>
    <w:p w:rsidR="00B267AE" w:rsidRDefault="00B267AE" w:rsidP="00B267AE">
      <w:pPr>
        <w:numPr>
          <w:ilvl w:val="0"/>
          <w:numId w:val="14"/>
        </w:num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为加强医院被服洗涤服务的监督、考核管理，做到发现问题及时改进，不断提高洗涤服务质量和临床、患者满意度，特制定本规定。</w:t>
      </w:r>
    </w:p>
    <w:p w:rsidR="00B267AE" w:rsidRDefault="00B267AE" w:rsidP="00B267AE">
      <w:pPr>
        <w:numPr>
          <w:ilvl w:val="0"/>
          <w:numId w:val="14"/>
        </w:num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抽检对象：投标人洗净返回医院的所有布草。</w:t>
      </w:r>
    </w:p>
    <w:p w:rsidR="00B267AE" w:rsidRDefault="00B267AE" w:rsidP="00B267AE">
      <w:pPr>
        <w:numPr>
          <w:ilvl w:val="0"/>
          <w:numId w:val="14"/>
        </w:num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抽检周期：每月1-2次不定期抽检。</w:t>
      </w:r>
    </w:p>
    <w:p w:rsidR="00B267AE" w:rsidRDefault="00B267AE" w:rsidP="00B267AE">
      <w:pPr>
        <w:numPr>
          <w:ilvl w:val="0"/>
          <w:numId w:val="14"/>
        </w:num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抽检人员：被服洗涤服务工作监管人员。</w:t>
      </w:r>
    </w:p>
    <w:p w:rsidR="00B267AE" w:rsidRDefault="00B267AE" w:rsidP="00B267AE">
      <w:pPr>
        <w:numPr>
          <w:ilvl w:val="0"/>
          <w:numId w:val="14"/>
        </w:num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抽检数量：每月累计随机对30-60件</w:t>
      </w:r>
      <w:proofErr w:type="gramStart"/>
      <w:r>
        <w:rPr>
          <w:rFonts w:asciiTheme="minorEastAsia" w:hAnsiTheme="minorEastAsia" w:hint="eastAsia"/>
          <w:sz w:val="32"/>
          <w:szCs w:val="32"/>
        </w:rPr>
        <w:t>洁净布草进行</w:t>
      </w:r>
      <w:proofErr w:type="gramEnd"/>
      <w:r>
        <w:rPr>
          <w:rFonts w:asciiTheme="minorEastAsia" w:hAnsiTheme="minorEastAsia" w:hint="eastAsia"/>
          <w:sz w:val="32"/>
          <w:szCs w:val="32"/>
        </w:rPr>
        <w:t>质量抽检。</w:t>
      </w:r>
    </w:p>
    <w:p w:rsidR="00B267AE" w:rsidRDefault="00B267AE" w:rsidP="00B267AE">
      <w:pPr>
        <w:numPr>
          <w:ilvl w:val="0"/>
          <w:numId w:val="14"/>
        </w:num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抽检内容：</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6120"/>
      </w:tblGrid>
      <w:tr w:rsidR="00B267AE" w:rsidTr="00824723">
        <w:tc>
          <w:tcPr>
            <w:tcW w:w="2628"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r>
              <w:rPr>
                <w:rFonts w:asciiTheme="minorEastAsia" w:hAnsiTheme="minorEastAsia" w:hint="eastAsia"/>
                <w:sz w:val="32"/>
                <w:szCs w:val="32"/>
              </w:rPr>
              <w:t>内容</w:t>
            </w:r>
          </w:p>
        </w:tc>
        <w:tc>
          <w:tcPr>
            <w:tcW w:w="6120"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r>
              <w:rPr>
                <w:rFonts w:asciiTheme="minorEastAsia" w:hAnsiTheme="minorEastAsia" w:hint="eastAsia"/>
                <w:sz w:val="32"/>
                <w:szCs w:val="32"/>
              </w:rPr>
              <w:t>洗涤要求及质量标准</w:t>
            </w:r>
          </w:p>
        </w:tc>
      </w:tr>
      <w:tr w:rsidR="00B267AE" w:rsidTr="00824723">
        <w:tc>
          <w:tcPr>
            <w:tcW w:w="2628"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proofErr w:type="gramStart"/>
            <w:r>
              <w:rPr>
                <w:rFonts w:asciiTheme="minorEastAsia" w:hAnsiTheme="minorEastAsia" w:hint="eastAsia"/>
                <w:sz w:val="32"/>
                <w:szCs w:val="32"/>
              </w:rPr>
              <w:t>布草洁净</w:t>
            </w:r>
            <w:proofErr w:type="gramEnd"/>
            <w:r>
              <w:rPr>
                <w:rFonts w:asciiTheme="minorEastAsia" w:hAnsiTheme="minorEastAsia" w:hint="eastAsia"/>
                <w:sz w:val="32"/>
                <w:szCs w:val="32"/>
              </w:rPr>
              <w:t>度</w:t>
            </w:r>
          </w:p>
        </w:tc>
        <w:tc>
          <w:tcPr>
            <w:tcW w:w="6120" w:type="dxa"/>
            <w:vAlign w:val="center"/>
          </w:tcPr>
          <w:p w:rsidR="00B267AE" w:rsidRDefault="00B267AE" w:rsidP="00824723">
            <w:pPr>
              <w:adjustRightInd w:val="0"/>
              <w:snapToGrid w:val="0"/>
              <w:spacing w:line="360" w:lineRule="auto"/>
              <w:rPr>
                <w:rFonts w:asciiTheme="minorEastAsia" w:hAnsiTheme="minorEastAsia"/>
                <w:sz w:val="32"/>
                <w:szCs w:val="32"/>
              </w:rPr>
            </w:pPr>
            <w:proofErr w:type="gramStart"/>
            <w:r>
              <w:rPr>
                <w:rFonts w:asciiTheme="minorEastAsia" w:hAnsiTheme="minorEastAsia" w:hint="eastAsia"/>
                <w:sz w:val="32"/>
                <w:szCs w:val="32"/>
              </w:rPr>
              <w:t>布草应</w:t>
            </w:r>
            <w:proofErr w:type="gramEnd"/>
            <w:r>
              <w:rPr>
                <w:rFonts w:asciiTheme="minorEastAsia" w:hAnsiTheme="minorEastAsia" w:hint="eastAsia"/>
                <w:sz w:val="32"/>
                <w:szCs w:val="32"/>
              </w:rPr>
              <w:t>洁净无污渍、无</w:t>
            </w:r>
            <w:r>
              <w:rPr>
                <w:rFonts w:asciiTheme="minorEastAsia" w:hAnsiTheme="minorEastAsia"/>
                <w:sz w:val="32"/>
                <w:szCs w:val="32"/>
              </w:rPr>
              <w:t>异味、</w:t>
            </w:r>
            <w:r>
              <w:rPr>
                <w:rFonts w:asciiTheme="minorEastAsia" w:hAnsiTheme="minorEastAsia" w:hint="eastAsia"/>
                <w:sz w:val="32"/>
                <w:szCs w:val="32"/>
              </w:rPr>
              <w:t>无洗涤剂残留，眼</w:t>
            </w:r>
            <w:proofErr w:type="gramStart"/>
            <w:r>
              <w:rPr>
                <w:rFonts w:asciiTheme="minorEastAsia" w:hAnsiTheme="minorEastAsia" w:hint="eastAsia"/>
                <w:sz w:val="32"/>
                <w:szCs w:val="32"/>
              </w:rPr>
              <w:t>观达到</w:t>
            </w:r>
            <w:proofErr w:type="gramEnd"/>
            <w:r>
              <w:rPr>
                <w:rFonts w:asciiTheme="minorEastAsia" w:hAnsiTheme="minorEastAsia" w:hint="eastAsia"/>
                <w:sz w:val="32"/>
                <w:szCs w:val="32"/>
              </w:rPr>
              <w:t>洁净（无血渍、黄渍、无油污）平整。</w:t>
            </w:r>
          </w:p>
        </w:tc>
      </w:tr>
      <w:tr w:rsidR="00B267AE" w:rsidTr="00824723">
        <w:tc>
          <w:tcPr>
            <w:tcW w:w="2628"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proofErr w:type="gramStart"/>
            <w:r>
              <w:rPr>
                <w:rFonts w:asciiTheme="minorEastAsia" w:hAnsiTheme="minorEastAsia" w:hint="eastAsia"/>
                <w:sz w:val="32"/>
                <w:szCs w:val="32"/>
              </w:rPr>
              <w:t>布草干燥</w:t>
            </w:r>
            <w:proofErr w:type="gramEnd"/>
          </w:p>
        </w:tc>
        <w:tc>
          <w:tcPr>
            <w:tcW w:w="6120" w:type="dxa"/>
            <w:vAlign w:val="center"/>
          </w:tcPr>
          <w:p w:rsidR="00B267AE" w:rsidRDefault="00B267AE" w:rsidP="00824723">
            <w:pPr>
              <w:adjustRightInd w:val="0"/>
              <w:snapToGrid w:val="0"/>
              <w:spacing w:line="360" w:lineRule="auto"/>
              <w:rPr>
                <w:rFonts w:asciiTheme="minorEastAsia" w:hAnsiTheme="minorEastAsia"/>
                <w:sz w:val="32"/>
                <w:szCs w:val="32"/>
              </w:rPr>
            </w:pPr>
            <w:proofErr w:type="gramStart"/>
            <w:r>
              <w:rPr>
                <w:rFonts w:asciiTheme="minorEastAsia" w:hAnsiTheme="minorEastAsia" w:hint="eastAsia"/>
                <w:sz w:val="32"/>
                <w:szCs w:val="32"/>
              </w:rPr>
              <w:t>布草应</w:t>
            </w:r>
            <w:proofErr w:type="gramEnd"/>
            <w:r>
              <w:rPr>
                <w:rFonts w:asciiTheme="minorEastAsia" w:hAnsiTheme="minorEastAsia" w:hint="eastAsia"/>
                <w:sz w:val="32"/>
                <w:szCs w:val="32"/>
              </w:rPr>
              <w:t>干燥，用手触摸无潮湿感，避免过度高温烘干，不要烘焦和弄破被服。</w:t>
            </w:r>
          </w:p>
        </w:tc>
      </w:tr>
      <w:tr w:rsidR="00B267AE" w:rsidTr="00824723">
        <w:tc>
          <w:tcPr>
            <w:tcW w:w="2628"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r>
              <w:rPr>
                <w:rFonts w:asciiTheme="minorEastAsia" w:hAnsiTheme="minorEastAsia" w:hint="eastAsia"/>
                <w:sz w:val="32"/>
                <w:szCs w:val="32"/>
              </w:rPr>
              <w:t>缝补</w:t>
            </w:r>
          </w:p>
        </w:tc>
        <w:tc>
          <w:tcPr>
            <w:tcW w:w="6120" w:type="dxa"/>
            <w:vAlign w:val="center"/>
          </w:tcPr>
          <w:p w:rsidR="00B267AE" w:rsidRDefault="00B267AE" w:rsidP="00824723">
            <w:pPr>
              <w:adjustRightInd w:val="0"/>
              <w:snapToGrid w:val="0"/>
              <w:spacing w:line="360" w:lineRule="auto"/>
              <w:rPr>
                <w:rFonts w:asciiTheme="minorEastAsia" w:hAnsiTheme="minorEastAsia"/>
                <w:sz w:val="32"/>
                <w:szCs w:val="32"/>
              </w:rPr>
            </w:pPr>
            <w:r>
              <w:rPr>
                <w:rFonts w:asciiTheme="minorEastAsia" w:hAnsiTheme="minorEastAsia" w:hint="eastAsia"/>
                <w:sz w:val="32"/>
                <w:szCs w:val="32"/>
              </w:rPr>
              <w:t>各种被服、敷料如有裂缝和小洞应及时缝补，缝补平整美观。</w:t>
            </w:r>
          </w:p>
        </w:tc>
      </w:tr>
      <w:tr w:rsidR="00B267AE" w:rsidTr="00824723">
        <w:tc>
          <w:tcPr>
            <w:tcW w:w="2628"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proofErr w:type="gramStart"/>
            <w:r>
              <w:rPr>
                <w:rFonts w:asciiTheme="minorEastAsia" w:hAnsiTheme="minorEastAsia" w:hint="eastAsia"/>
                <w:sz w:val="32"/>
                <w:szCs w:val="32"/>
              </w:rPr>
              <w:t>布草平整度</w:t>
            </w:r>
            <w:proofErr w:type="gramEnd"/>
          </w:p>
        </w:tc>
        <w:tc>
          <w:tcPr>
            <w:tcW w:w="6120" w:type="dxa"/>
            <w:vAlign w:val="center"/>
          </w:tcPr>
          <w:p w:rsidR="00B267AE" w:rsidRDefault="00B267AE" w:rsidP="00824723">
            <w:pPr>
              <w:adjustRightInd w:val="0"/>
              <w:snapToGrid w:val="0"/>
              <w:spacing w:line="360" w:lineRule="auto"/>
              <w:rPr>
                <w:rFonts w:asciiTheme="minorEastAsia" w:hAnsiTheme="minorEastAsia"/>
                <w:sz w:val="32"/>
                <w:szCs w:val="32"/>
              </w:rPr>
            </w:pPr>
            <w:proofErr w:type="gramStart"/>
            <w:r>
              <w:rPr>
                <w:rFonts w:asciiTheme="minorEastAsia" w:hAnsiTheme="minorEastAsia" w:hint="eastAsia"/>
                <w:sz w:val="32"/>
                <w:szCs w:val="32"/>
              </w:rPr>
              <w:t>布草洗涤</w:t>
            </w:r>
            <w:proofErr w:type="gramEnd"/>
            <w:r>
              <w:rPr>
                <w:rFonts w:asciiTheme="minorEastAsia" w:hAnsiTheme="minorEastAsia" w:hint="eastAsia"/>
                <w:sz w:val="32"/>
                <w:szCs w:val="32"/>
              </w:rPr>
              <w:t>消毒后都要经过</w:t>
            </w:r>
            <w:proofErr w:type="gramStart"/>
            <w:r>
              <w:rPr>
                <w:rFonts w:asciiTheme="minorEastAsia" w:hAnsiTheme="minorEastAsia" w:hint="eastAsia"/>
                <w:sz w:val="32"/>
                <w:szCs w:val="32"/>
              </w:rPr>
              <w:t>熨</w:t>
            </w:r>
            <w:proofErr w:type="gramEnd"/>
            <w:r>
              <w:rPr>
                <w:rFonts w:asciiTheme="minorEastAsia" w:hAnsiTheme="minorEastAsia" w:hint="eastAsia"/>
                <w:sz w:val="32"/>
                <w:szCs w:val="32"/>
              </w:rPr>
              <w:t>平，外观无褶皱。</w:t>
            </w:r>
          </w:p>
        </w:tc>
      </w:tr>
      <w:tr w:rsidR="00B267AE" w:rsidTr="00824723">
        <w:tc>
          <w:tcPr>
            <w:tcW w:w="2628"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proofErr w:type="gramStart"/>
            <w:r>
              <w:rPr>
                <w:rFonts w:asciiTheme="minorEastAsia" w:hAnsiTheme="minorEastAsia" w:hint="eastAsia"/>
                <w:sz w:val="32"/>
                <w:szCs w:val="32"/>
              </w:rPr>
              <w:t>布草折叠</w:t>
            </w:r>
            <w:proofErr w:type="gramEnd"/>
          </w:p>
        </w:tc>
        <w:tc>
          <w:tcPr>
            <w:tcW w:w="6120" w:type="dxa"/>
            <w:vAlign w:val="center"/>
          </w:tcPr>
          <w:p w:rsidR="00B267AE" w:rsidRDefault="00B267AE" w:rsidP="00824723">
            <w:pPr>
              <w:adjustRightInd w:val="0"/>
              <w:snapToGrid w:val="0"/>
              <w:spacing w:line="360" w:lineRule="auto"/>
              <w:rPr>
                <w:rFonts w:asciiTheme="minorEastAsia" w:hAnsiTheme="minorEastAsia"/>
                <w:sz w:val="32"/>
                <w:szCs w:val="32"/>
              </w:rPr>
            </w:pPr>
            <w:proofErr w:type="gramStart"/>
            <w:r>
              <w:rPr>
                <w:rFonts w:asciiTheme="minorEastAsia" w:hAnsiTheme="minorEastAsia" w:hint="eastAsia"/>
                <w:sz w:val="32"/>
                <w:szCs w:val="32"/>
              </w:rPr>
              <w:t>布草按照</w:t>
            </w:r>
            <w:proofErr w:type="gramEnd"/>
            <w:r>
              <w:rPr>
                <w:rFonts w:asciiTheme="minorEastAsia" w:hAnsiTheme="minorEastAsia" w:hint="eastAsia"/>
                <w:sz w:val="32"/>
                <w:szCs w:val="32"/>
              </w:rPr>
              <w:t>医院要求折叠，打捆方法正确。</w:t>
            </w:r>
          </w:p>
        </w:tc>
      </w:tr>
      <w:tr w:rsidR="00B267AE" w:rsidTr="00824723">
        <w:tc>
          <w:tcPr>
            <w:tcW w:w="2628"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r>
              <w:rPr>
                <w:rFonts w:asciiTheme="minorEastAsia" w:hAnsiTheme="minorEastAsia" w:hint="eastAsia"/>
                <w:sz w:val="32"/>
                <w:szCs w:val="32"/>
              </w:rPr>
              <w:lastRenderedPageBreak/>
              <w:t>工作服</w:t>
            </w:r>
          </w:p>
        </w:tc>
        <w:tc>
          <w:tcPr>
            <w:tcW w:w="6120" w:type="dxa"/>
            <w:vAlign w:val="center"/>
          </w:tcPr>
          <w:p w:rsidR="00B267AE" w:rsidRDefault="00B267AE" w:rsidP="00824723">
            <w:pPr>
              <w:adjustRightInd w:val="0"/>
              <w:snapToGrid w:val="0"/>
              <w:spacing w:line="360" w:lineRule="auto"/>
              <w:rPr>
                <w:rFonts w:asciiTheme="minorEastAsia" w:hAnsiTheme="minorEastAsia"/>
                <w:sz w:val="32"/>
                <w:szCs w:val="32"/>
              </w:rPr>
            </w:pPr>
            <w:r>
              <w:rPr>
                <w:rFonts w:asciiTheme="minorEastAsia" w:hAnsiTheme="minorEastAsia" w:hint="eastAsia"/>
                <w:sz w:val="32"/>
                <w:szCs w:val="32"/>
              </w:rPr>
              <w:t>工作服洁白、平整、无明显皱褶、不缺扣、松紧带、裤带完好。无丢失现象。</w:t>
            </w:r>
          </w:p>
        </w:tc>
      </w:tr>
      <w:tr w:rsidR="00B267AE" w:rsidTr="00824723">
        <w:tc>
          <w:tcPr>
            <w:tcW w:w="2628" w:type="dxa"/>
            <w:vAlign w:val="center"/>
          </w:tcPr>
          <w:p w:rsidR="00B267AE" w:rsidRDefault="00B267AE" w:rsidP="00824723">
            <w:pPr>
              <w:adjustRightInd w:val="0"/>
              <w:snapToGrid w:val="0"/>
              <w:spacing w:line="360" w:lineRule="auto"/>
              <w:jc w:val="center"/>
              <w:rPr>
                <w:rFonts w:asciiTheme="minorEastAsia" w:hAnsiTheme="minorEastAsia"/>
                <w:sz w:val="32"/>
                <w:szCs w:val="32"/>
              </w:rPr>
            </w:pPr>
            <w:r>
              <w:rPr>
                <w:rFonts w:asciiTheme="minorEastAsia" w:hAnsiTheme="minorEastAsia" w:hint="eastAsia"/>
                <w:sz w:val="32"/>
                <w:szCs w:val="32"/>
              </w:rPr>
              <w:t>临床衣服</w:t>
            </w:r>
          </w:p>
        </w:tc>
        <w:tc>
          <w:tcPr>
            <w:tcW w:w="6120" w:type="dxa"/>
            <w:vAlign w:val="center"/>
          </w:tcPr>
          <w:p w:rsidR="00B267AE" w:rsidRDefault="00B267AE" w:rsidP="00824723">
            <w:pPr>
              <w:adjustRightInd w:val="0"/>
              <w:snapToGrid w:val="0"/>
              <w:spacing w:line="360" w:lineRule="auto"/>
              <w:rPr>
                <w:rFonts w:asciiTheme="minorEastAsia" w:hAnsiTheme="minorEastAsia"/>
                <w:sz w:val="32"/>
                <w:szCs w:val="32"/>
              </w:rPr>
            </w:pPr>
            <w:proofErr w:type="gramStart"/>
            <w:r>
              <w:rPr>
                <w:rFonts w:asciiTheme="minorEastAsia" w:hAnsiTheme="minorEastAsia" w:hint="eastAsia"/>
                <w:sz w:val="32"/>
                <w:szCs w:val="32"/>
              </w:rPr>
              <w:t>刷手衣</w:t>
            </w:r>
            <w:proofErr w:type="gramEnd"/>
            <w:r>
              <w:rPr>
                <w:rFonts w:asciiTheme="minorEastAsia" w:hAnsiTheme="minorEastAsia" w:hint="eastAsia"/>
                <w:sz w:val="32"/>
                <w:szCs w:val="32"/>
              </w:rPr>
              <w:t>、手术衣、病号服等扣子不缺，带子完好。无</w:t>
            </w:r>
            <w:r>
              <w:rPr>
                <w:rFonts w:asciiTheme="minorEastAsia" w:hAnsiTheme="minorEastAsia"/>
                <w:sz w:val="32"/>
                <w:szCs w:val="32"/>
              </w:rPr>
              <w:t>丢失。</w:t>
            </w:r>
          </w:p>
        </w:tc>
      </w:tr>
    </w:tbl>
    <w:p w:rsidR="00B267AE" w:rsidRDefault="00B267AE" w:rsidP="00B267AE">
      <w:pPr>
        <w:numPr>
          <w:ilvl w:val="0"/>
          <w:numId w:val="14"/>
        </w:num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抽检问题的处理：</w:t>
      </w:r>
    </w:p>
    <w:p w:rsidR="00B267AE" w:rsidRDefault="00B267AE" w:rsidP="00B267AE">
      <w:p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7.1抽检人员在抽检时</w:t>
      </w:r>
      <w:proofErr w:type="gramStart"/>
      <w:r>
        <w:rPr>
          <w:rFonts w:asciiTheme="minorEastAsia" w:hAnsiTheme="minorEastAsia" w:hint="eastAsia"/>
          <w:sz w:val="32"/>
          <w:szCs w:val="32"/>
        </w:rPr>
        <w:t>发现布草洗涤</w:t>
      </w:r>
      <w:proofErr w:type="gramEnd"/>
      <w:r>
        <w:rPr>
          <w:rFonts w:asciiTheme="minorEastAsia" w:hAnsiTheme="minorEastAsia" w:hint="eastAsia"/>
          <w:sz w:val="32"/>
          <w:szCs w:val="32"/>
        </w:rPr>
        <w:t>质量出现问题，</w:t>
      </w:r>
      <w:proofErr w:type="gramStart"/>
      <w:r>
        <w:rPr>
          <w:rFonts w:asciiTheme="minorEastAsia" w:hAnsiTheme="minorEastAsia" w:hint="eastAsia"/>
          <w:sz w:val="32"/>
          <w:szCs w:val="32"/>
        </w:rPr>
        <w:t>对布草进行</w:t>
      </w:r>
      <w:proofErr w:type="gramEnd"/>
      <w:r>
        <w:rPr>
          <w:rFonts w:asciiTheme="minorEastAsia" w:hAnsiTheme="minorEastAsia" w:hint="eastAsia"/>
          <w:sz w:val="32"/>
          <w:szCs w:val="32"/>
        </w:rPr>
        <w:t>返厂重洗或修补。因洗涤原因导致</w:t>
      </w:r>
      <w:proofErr w:type="gramStart"/>
      <w:r>
        <w:rPr>
          <w:rFonts w:asciiTheme="minorEastAsia" w:hAnsiTheme="minorEastAsia" w:hint="eastAsia"/>
          <w:sz w:val="32"/>
          <w:szCs w:val="32"/>
        </w:rPr>
        <w:t>布草无法</w:t>
      </w:r>
      <w:proofErr w:type="gramEnd"/>
      <w:r>
        <w:rPr>
          <w:rFonts w:asciiTheme="minorEastAsia" w:hAnsiTheme="minorEastAsia" w:hint="eastAsia"/>
          <w:sz w:val="32"/>
          <w:szCs w:val="32"/>
        </w:rPr>
        <w:t>正常使用，要求投标人按照原价进行赔偿。</w:t>
      </w:r>
    </w:p>
    <w:p w:rsidR="00B267AE" w:rsidRDefault="00B267AE" w:rsidP="00B267AE">
      <w:pPr>
        <w:autoSpaceDE w:val="0"/>
        <w:autoSpaceDN w:val="0"/>
        <w:adjustRightInd w:val="0"/>
        <w:snapToGrid w:val="0"/>
        <w:spacing w:line="360" w:lineRule="auto"/>
        <w:jc w:val="left"/>
        <w:rPr>
          <w:rFonts w:asciiTheme="minorEastAsia" w:hAnsiTheme="minorEastAsia"/>
          <w:sz w:val="32"/>
          <w:szCs w:val="32"/>
        </w:rPr>
      </w:pPr>
      <w:r>
        <w:rPr>
          <w:rFonts w:asciiTheme="minorEastAsia" w:hAnsiTheme="minorEastAsia" w:hint="eastAsia"/>
          <w:sz w:val="32"/>
          <w:szCs w:val="32"/>
        </w:rPr>
        <w:t>7.2抽检人员在抽检时发现的问题，要及时向投标人管理人员反馈，并出具书面整改通知书责令整改。</w:t>
      </w:r>
    </w:p>
    <w:p w:rsidR="00B267AE" w:rsidRDefault="00B267AE" w:rsidP="00B267AE">
      <w:pPr>
        <w:rPr>
          <w:rFonts w:asciiTheme="minorEastAsia" w:hAnsiTheme="minorEastAsia"/>
          <w:sz w:val="32"/>
          <w:szCs w:val="32"/>
        </w:rPr>
      </w:pPr>
      <w:r>
        <w:rPr>
          <w:rFonts w:asciiTheme="minorEastAsia" w:hAnsiTheme="minorEastAsia" w:hint="eastAsia"/>
          <w:sz w:val="32"/>
          <w:szCs w:val="32"/>
        </w:rPr>
        <w:t>7.3不合格</w:t>
      </w:r>
      <w:proofErr w:type="gramStart"/>
      <w:r>
        <w:rPr>
          <w:rFonts w:asciiTheme="minorEastAsia" w:hAnsiTheme="minorEastAsia" w:hint="eastAsia"/>
          <w:sz w:val="32"/>
          <w:szCs w:val="32"/>
        </w:rPr>
        <w:t>布草占</w:t>
      </w:r>
      <w:proofErr w:type="gramEnd"/>
      <w:r>
        <w:rPr>
          <w:rFonts w:asciiTheme="minorEastAsia" w:hAnsiTheme="minorEastAsia" w:hint="eastAsia"/>
          <w:sz w:val="32"/>
          <w:szCs w:val="32"/>
        </w:rPr>
        <w:t>当日</w:t>
      </w:r>
      <w:proofErr w:type="gramStart"/>
      <w:r>
        <w:rPr>
          <w:rFonts w:asciiTheme="minorEastAsia" w:hAnsiTheme="minorEastAsia" w:hint="eastAsia"/>
          <w:sz w:val="32"/>
          <w:szCs w:val="32"/>
        </w:rPr>
        <w:t>抽检布草的</w:t>
      </w:r>
      <w:proofErr w:type="gramEnd"/>
      <w:r>
        <w:rPr>
          <w:rFonts w:asciiTheme="minorEastAsia" w:hAnsiTheme="minorEastAsia" w:hint="eastAsia"/>
          <w:sz w:val="32"/>
          <w:szCs w:val="32"/>
        </w:rPr>
        <w:t>10%以上视为抽检不合格，可以给予相应惩罚。</w:t>
      </w:r>
    </w:p>
    <w:p w:rsidR="00B267AE" w:rsidRDefault="00B267AE" w:rsidP="00B267AE">
      <w:pPr>
        <w:rPr>
          <w:rFonts w:asciiTheme="minorEastAsia" w:hAnsiTheme="minorEastAsia"/>
          <w:sz w:val="32"/>
          <w:szCs w:val="32"/>
        </w:rPr>
      </w:pPr>
      <w:r>
        <w:rPr>
          <w:rFonts w:asciiTheme="minorEastAsia" w:hAnsiTheme="minorEastAsia" w:hint="eastAsia"/>
          <w:sz w:val="32"/>
          <w:szCs w:val="32"/>
        </w:rPr>
        <w:t>7.4抽检</w:t>
      </w:r>
      <w:r>
        <w:rPr>
          <w:rFonts w:asciiTheme="minorEastAsia" w:hAnsiTheme="minorEastAsia"/>
          <w:sz w:val="32"/>
          <w:szCs w:val="32"/>
        </w:rPr>
        <w:t>负责人对每次抽检</w:t>
      </w:r>
      <w:r>
        <w:rPr>
          <w:rFonts w:asciiTheme="minorEastAsia" w:hAnsiTheme="minorEastAsia" w:hint="eastAsia"/>
          <w:sz w:val="32"/>
          <w:szCs w:val="32"/>
        </w:rPr>
        <w:t>质量</w:t>
      </w:r>
      <w:r>
        <w:rPr>
          <w:rFonts w:asciiTheme="minorEastAsia" w:hAnsiTheme="minorEastAsia"/>
          <w:sz w:val="32"/>
          <w:szCs w:val="32"/>
        </w:rPr>
        <w:t>做记录，并对不合格问题详细记录</w:t>
      </w:r>
      <w:r>
        <w:rPr>
          <w:rFonts w:asciiTheme="minorEastAsia" w:hAnsiTheme="minorEastAsia" w:hint="eastAsia"/>
          <w:sz w:val="32"/>
          <w:szCs w:val="32"/>
        </w:rPr>
        <w:t>抽检</w:t>
      </w:r>
      <w:r>
        <w:rPr>
          <w:rFonts w:asciiTheme="minorEastAsia" w:hAnsiTheme="minorEastAsia"/>
          <w:sz w:val="32"/>
          <w:szCs w:val="32"/>
        </w:rPr>
        <w:t>时间</w:t>
      </w:r>
      <w:r>
        <w:rPr>
          <w:rFonts w:asciiTheme="minorEastAsia" w:hAnsiTheme="minorEastAsia" w:hint="eastAsia"/>
          <w:sz w:val="32"/>
          <w:szCs w:val="32"/>
        </w:rPr>
        <w:t>、</w:t>
      </w:r>
      <w:r>
        <w:rPr>
          <w:rFonts w:asciiTheme="minorEastAsia" w:hAnsiTheme="minorEastAsia"/>
          <w:sz w:val="32"/>
          <w:szCs w:val="32"/>
        </w:rPr>
        <w:t>名称</w:t>
      </w:r>
      <w:r>
        <w:rPr>
          <w:rFonts w:asciiTheme="minorEastAsia" w:hAnsiTheme="minorEastAsia" w:hint="eastAsia"/>
          <w:sz w:val="32"/>
          <w:szCs w:val="32"/>
        </w:rPr>
        <w:t>、</w:t>
      </w:r>
      <w:r>
        <w:rPr>
          <w:rFonts w:asciiTheme="minorEastAsia" w:hAnsiTheme="minorEastAsia"/>
          <w:sz w:val="32"/>
          <w:szCs w:val="32"/>
        </w:rPr>
        <w:t>不合格原因等问题。后续</w:t>
      </w:r>
      <w:r>
        <w:rPr>
          <w:rFonts w:asciiTheme="minorEastAsia" w:hAnsiTheme="minorEastAsia" w:hint="eastAsia"/>
          <w:sz w:val="32"/>
          <w:szCs w:val="32"/>
        </w:rPr>
        <w:t>根据</w:t>
      </w:r>
      <w:r>
        <w:rPr>
          <w:rFonts w:asciiTheme="minorEastAsia" w:hAnsiTheme="minorEastAsia"/>
          <w:sz w:val="32"/>
          <w:szCs w:val="32"/>
        </w:rPr>
        <w:t>频繁</w:t>
      </w:r>
      <w:r>
        <w:rPr>
          <w:rFonts w:asciiTheme="minorEastAsia" w:hAnsiTheme="minorEastAsia" w:hint="eastAsia"/>
          <w:sz w:val="32"/>
          <w:szCs w:val="32"/>
        </w:rPr>
        <w:t>发生</w:t>
      </w:r>
      <w:r>
        <w:rPr>
          <w:rFonts w:asciiTheme="minorEastAsia" w:hAnsiTheme="minorEastAsia"/>
          <w:sz w:val="32"/>
          <w:szCs w:val="32"/>
        </w:rPr>
        <w:t>的质量问题约谈</w:t>
      </w:r>
      <w:proofErr w:type="gramStart"/>
      <w:r>
        <w:rPr>
          <w:rFonts w:asciiTheme="minorEastAsia" w:hAnsiTheme="minorEastAsia" w:hint="eastAsia"/>
          <w:sz w:val="32"/>
          <w:szCs w:val="32"/>
        </w:rPr>
        <w:t>换洗站</w:t>
      </w:r>
      <w:proofErr w:type="gramEnd"/>
      <w:r>
        <w:rPr>
          <w:rFonts w:asciiTheme="minorEastAsia" w:hAnsiTheme="minorEastAsia"/>
          <w:sz w:val="32"/>
          <w:szCs w:val="32"/>
        </w:rPr>
        <w:t>负责人并整改。</w:t>
      </w:r>
    </w:p>
    <w:p w:rsidR="00B267AE" w:rsidRDefault="00B267AE" w:rsidP="00B267AE">
      <w:pPr>
        <w:tabs>
          <w:tab w:val="left" w:pos="1966"/>
        </w:tabs>
        <w:spacing w:before="120" w:line="360" w:lineRule="auto"/>
        <w:rPr>
          <w:rFonts w:ascii="仿宋" w:eastAsia="仿宋" w:hAnsi="仿宋"/>
          <w:sz w:val="24"/>
        </w:rPr>
      </w:pPr>
    </w:p>
    <w:p w:rsidR="00397F47" w:rsidRPr="00B267AE" w:rsidRDefault="00397F47">
      <w:bookmarkStart w:id="9" w:name="_GoBack"/>
      <w:bookmarkEnd w:id="9"/>
    </w:p>
    <w:sectPr w:rsidR="00397F47" w:rsidRPr="00B267A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auto"/>
    <w:pitch w:val="default"/>
    <w:sig w:usb0="00000000" w:usb1="00000000" w:usb2="00000000" w:usb3="00000000" w:csb0="00040000" w:csb1="00000000"/>
  </w:font>
  <w:font w:name="Century Gothic">
    <w:panose1 w:val="020B0502020202020204"/>
    <w:charset w:val="00"/>
    <w:family w:val="swiss"/>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方正小标宋简体">
    <w:altName w:val="方正舒体"/>
    <w:charset w:val="86"/>
    <w:family w:val="script"/>
    <w:pitch w:val="default"/>
    <w:sig w:usb0="00000000" w:usb1="0000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pingfang sc">
    <w:altName w:val="宋体"/>
    <w:charset w:val="86"/>
    <w:family w:val="auto"/>
    <w:pitch w:val="default"/>
    <w:sig w:usb0="00000000" w:usb1="00000000" w:usb2="00000000" w:usb3="00000000" w:csb0="00160000" w:csb1="00000000"/>
  </w:font>
  <w:font w:name=".applesystemuifontrounded">
    <w:altName w:val="Segoe Print"/>
    <w:charset w:val="00"/>
    <w:family w:val="auto"/>
    <w:pitch w:val="default"/>
  </w:font>
  <w:font w:name="幼圆">
    <w:panose1 w:val="020105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8E8" w:rsidRDefault="00B267AE">
    <w:pPr>
      <w:pStyle w:val="af7"/>
      <w:pBdr>
        <w:bottom w:val="none" w:sz="0" w:space="1" w:color="auto"/>
      </w:pBdr>
      <w:ind w:left="84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E2877"/>
    <w:multiLevelType w:val="singleLevel"/>
    <w:tmpl w:val="D2BE2877"/>
    <w:lvl w:ilvl="0">
      <w:start w:val="3"/>
      <w:numFmt w:val="chineseCounting"/>
      <w:suff w:val="nothing"/>
      <w:lvlText w:val="%1、"/>
      <w:lvlJc w:val="left"/>
      <w:rPr>
        <w:rFonts w:hint="eastAsia"/>
      </w:rPr>
    </w:lvl>
  </w:abstractNum>
  <w:abstractNum w:abstractNumId="1">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4">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5">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6">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24"/>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7">
    <w:nsid w:val="0AB2115A"/>
    <w:multiLevelType w:val="multilevel"/>
    <w:tmpl w:val="0AB2115A"/>
    <w:lvl w:ilvl="0">
      <w:start w:val="1"/>
      <w:numFmt w:val="decimal"/>
      <w:lvlText w:val="%1."/>
      <w:lvlJc w:val="left"/>
      <w:pPr>
        <w:tabs>
          <w:tab w:val="left" w:pos="861"/>
        </w:tabs>
        <w:ind w:left="861" w:hanging="681"/>
      </w:pPr>
      <w:rPr>
        <w:rFonts w:hint="eastAsia"/>
        <w:color w:val="000000"/>
      </w:rPr>
    </w:lvl>
    <w:lvl w:ilvl="1">
      <w:start w:val="2"/>
      <w:numFmt w:val="japaneseCounting"/>
      <w:lvlText w:val="第%2章"/>
      <w:lvlJc w:val="left"/>
      <w:pPr>
        <w:tabs>
          <w:tab w:val="left" w:pos="1500"/>
        </w:tabs>
        <w:ind w:left="1500" w:hanging="1080"/>
      </w:pPr>
      <w:rPr>
        <w:rFonts w:hint="default"/>
        <w:sz w:val="36"/>
        <w:szCs w:val="36"/>
      </w:rPr>
    </w:lvl>
    <w:lvl w:ilvl="2">
      <w:start w:val="1"/>
      <w:numFmt w:val="decimal"/>
      <w:lvlText w:val="（%3）"/>
      <w:lvlJc w:val="left"/>
      <w:pPr>
        <w:tabs>
          <w:tab w:val="left" w:pos="704"/>
        </w:tabs>
        <w:ind w:left="704" w:hanging="420"/>
      </w:pPr>
      <w:rPr>
        <w:rFonts w:hint="eastAsia"/>
      </w:rPr>
    </w:lvl>
    <w:lvl w:ilvl="3">
      <w:start w:val="1"/>
      <w:numFmt w:val="decimal"/>
      <w:lvlText w:val="7.%4."/>
      <w:lvlJc w:val="left"/>
      <w:pPr>
        <w:tabs>
          <w:tab w:val="left" w:pos="1644"/>
        </w:tabs>
        <w:ind w:left="1644" w:hanging="85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nsid w:val="10872DAA"/>
    <w:multiLevelType w:val="multilevel"/>
    <w:tmpl w:val="10872DAA"/>
    <w:lvl w:ilvl="0">
      <w:start w:val="1"/>
      <w:numFmt w:val="decimal"/>
      <w:lvlText w:val="%1"/>
      <w:lvlJc w:val="left"/>
      <w:pPr>
        <w:tabs>
          <w:tab w:val="left" w:pos="900"/>
        </w:tabs>
        <w:ind w:left="900" w:hanging="900"/>
      </w:pPr>
      <w:rPr>
        <w:rFonts w:ascii="仿宋_GB2312" w:eastAsia="仿宋_GB2312" w:hAnsi="仿宋_GB2312" w:cs="仿宋_GB2312" w:hint="default"/>
        <w:sz w:val="24"/>
        <w:szCs w:val="28"/>
      </w:rPr>
    </w:lvl>
    <w:lvl w:ilvl="1">
      <w:start w:val="1"/>
      <w:numFmt w:val="decimal"/>
      <w:lvlText w:val="%1.%2"/>
      <w:lvlJc w:val="left"/>
      <w:pPr>
        <w:tabs>
          <w:tab w:val="left" w:pos="1589"/>
        </w:tabs>
        <w:ind w:left="1468" w:hanging="900"/>
      </w:pPr>
      <w:rPr>
        <w:rFonts w:ascii="仿宋_GB2312" w:eastAsia="仿宋_GB2312" w:hAnsi="仿宋_GB2312" w:cs="仿宋_GB2312" w:hint="default"/>
        <w:sz w:val="24"/>
        <w:szCs w:val="28"/>
      </w:rPr>
    </w:lvl>
    <w:lvl w:ilvl="2">
      <w:start w:val="1"/>
      <w:numFmt w:val="decimal"/>
      <w:lvlText w:val="%1.%2.%3"/>
      <w:lvlJc w:val="left"/>
      <w:pPr>
        <w:tabs>
          <w:tab w:val="left" w:pos="1980"/>
        </w:tabs>
        <w:ind w:left="1980" w:hanging="900"/>
      </w:pPr>
      <w:rPr>
        <w:rFonts w:ascii="仿宋_GB2312" w:eastAsia="仿宋_GB2312" w:hAnsi="仿宋_GB2312" w:cs="仿宋_GB2312" w:hint="default"/>
        <w:sz w:val="24"/>
        <w:szCs w:val="28"/>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nsid w:val="1BFC38A0"/>
    <w:multiLevelType w:val="multilevel"/>
    <w:tmpl w:val="1BFC38A0"/>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1C9A6E7B"/>
    <w:multiLevelType w:val="multilevel"/>
    <w:tmpl w:val="1C9A6E7B"/>
    <w:lvl w:ilvl="0">
      <w:start w:val="1"/>
      <w:numFmt w:val="decimal"/>
      <w:lvlText w:val="（%1）"/>
      <w:lvlJc w:val="left"/>
      <w:pPr>
        <w:tabs>
          <w:tab w:val="left" w:pos="846"/>
        </w:tabs>
        <w:ind w:left="846"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2">
    <w:nsid w:val="2D497811"/>
    <w:multiLevelType w:val="multilevel"/>
    <w:tmpl w:val="2D49781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E6C28E6"/>
    <w:multiLevelType w:val="multilevel"/>
    <w:tmpl w:val="2E6C28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nsid w:val="5B005ED1"/>
    <w:multiLevelType w:val="multilevel"/>
    <w:tmpl w:val="5B005ED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CC94F0A"/>
    <w:multiLevelType w:val="multilevel"/>
    <w:tmpl w:val="5CC94F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942601A"/>
    <w:multiLevelType w:val="multilevel"/>
    <w:tmpl w:val="694260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nsid w:val="71D26043"/>
    <w:multiLevelType w:val="multilevel"/>
    <w:tmpl w:val="71D2604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737451D1"/>
    <w:multiLevelType w:val="multilevel"/>
    <w:tmpl w:val="737451D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3"/>
  </w:num>
  <w:num w:numId="3">
    <w:abstractNumId w:val="8"/>
  </w:num>
  <w:num w:numId="4">
    <w:abstractNumId w:val="1"/>
  </w:num>
  <w:num w:numId="5">
    <w:abstractNumId w:val="5"/>
  </w:num>
  <w:num w:numId="6">
    <w:abstractNumId w:val="2"/>
  </w:num>
  <w:num w:numId="7">
    <w:abstractNumId w:val="11"/>
  </w:num>
  <w:num w:numId="8">
    <w:abstractNumId w:val="7"/>
  </w:num>
  <w:num w:numId="9">
    <w:abstractNumId w:val="15"/>
  </w:num>
  <w:num w:numId="10">
    <w:abstractNumId w:val="9"/>
  </w:num>
  <w:num w:numId="11">
    <w:abstractNumId w:val="19"/>
  </w:num>
  <w:num w:numId="12">
    <w:abstractNumId w:val="10"/>
  </w:num>
  <w:num w:numId="13">
    <w:abstractNumId w:val="0"/>
  </w:num>
  <w:num w:numId="14">
    <w:abstractNumId w:val="21"/>
  </w:num>
  <w:num w:numId="15">
    <w:abstractNumId w:val="20"/>
  </w:num>
  <w:num w:numId="16">
    <w:abstractNumId w:val="12"/>
  </w:num>
  <w:num w:numId="17">
    <w:abstractNumId w:val="16"/>
  </w:num>
  <w:num w:numId="18">
    <w:abstractNumId w:val="18"/>
  </w:num>
  <w:num w:numId="19">
    <w:abstractNumId w:val="17"/>
  </w:num>
  <w:num w:numId="20">
    <w:abstractNumId w:val="13"/>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C19"/>
    <w:rsid w:val="00397F47"/>
    <w:rsid w:val="00B267AE"/>
    <w:rsid w:val="00F67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caption" w:uiPriority="0" w:qFormat="1"/>
    <w:lsdException w:name="annotation reference" w:qFormat="1"/>
    <w:lsdException w:name="page number" w:uiPriority="0" w:qFormat="1"/>
    <w:lsdException w:name="table of authorities" w:qFormat="1"/>
    <w:lsdException w:name="toa heading" w:qFormat="1"/>
    <w:lsdException w:name="List" w:uiPriority="0" w:qFormat="1"/>
    <w:lsdException w:name="List 2" w:uiPriority="0"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Date" w:uiPriority="0" w:qFormat="1"/>
    <w:lsdException w:name="Body Text First Indent"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Cite" w:qFormat="1"/>
    <w:lsdException w:name="HTML Preformatted" w:uiPriority="0"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267AE"/>
    <w:pPr>
      <w:widowControl w:val="0"/>
      <w:jc w:val="both"/>
    </w:pPr>
    <w:rPr>
      <w:rFonts w:ascii="Calibri" w:eastAsia="宋体" w:hAnsi="Calibri" w:cs="Times New Roman"/>
      <w:szCs w:val="24"/>
    </w:rPr>
  </w:style>
  <w:style w:type="paragraph" w:styleId="11">
    <w:name w:val="heading 1"/>
    <w:basedOn w:val="a6"/>
    <w:next w:val="a6"/>
    <w:link w:val="1Char"/>
    <w:uiPriority w:val="9"/>
    <w:qFormat/>
    <w:rsid w:val="00B267AE"/>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6"/>
    <w:next w:val="a7"/>
    <w:link w:val="2Char1"/>
    <w:qFormat/>
    <w:rsid w:val="00B267AE"/>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Char1"/>
    <w:qFormat/>
    <w:rsid w:val="00B267AE"/>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rsid w:val="00B267AE"/>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qFormat/>
    <w:rsid w:val="00B267AE"/>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rsid w:val="00B267AE"/>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rsid w:val="00B267AE"/>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rsid w:val="00B267A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rsid w:val="00B267AE"/>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Char">
    <w:name w:val="标题 1 Char"/>
    <w:basedOn w:val="a8"/>
    <w:link w:val="11"/>
    <w:uiPriority w:val="9"/>
    <w:qFormat/>
    <w:rsid w:val="00B267AE"/>
    <w:rPr>
      <w:rFonts w:ascii="宋体" w:eastAsia="宋体" w:hAnsi="Calibri" w:cs="Times New Roman"/>
      <w:b/>
      <w:kern w:val="44"/>
      <w:sz w:val="32"/>
      <w:szCs w:val="20"/>
    </w:rPr>
  </w:style>
  <w:style w:type="character" w:customStyle="1" w:styleId="2Char">
    <w:name w:val="标题 2 Char"/>
    <w:basedOn w:val="a8"/>
    <w:uiPriority w:val="9"/>
    <w:qFormat/>
    <w:rsid w:val="00B267AE"/>
    <w:rPr>
      <w:rFonts w:asciiTheme="majorHAnsi" w:eastAsiaTheme="majorEastAsia" w:hAnsiTheme="majorHAnsi" w:cstheme="majorBidi"/>
      <w:b/>
      <w:bCs/>
      <w:sz w:val="32"/>
      <w:szCs w:val="32"/>
    </w:rPr>
  </w:style>
  <w:style w:type="character" w:customStyle="1" w:styleId="3Char">
    <w:name w:val="标题 3 Char"/>
    <w:basedOn w:val="a8"/>
    <w:uiPriority w:val="9"/>
    <w:qFormat/>
    <w:rsid w:val="00B267AE"/>
    <w:rPr>
      <w:rFonts w:ascii="Calibri" w:eastAsia="宋体" w:hAnsi="Calibri" w:cs="Times New Roman"/>
      <w:b/>
      <w:bCs/>
      <w:sz w:val="32"/>
      <w:szCs w:val="32"/>
    </w:rPr>
  </w:style>
  <w:style w:type="character" w:customStyle="1" w:styleId="4Char">
    <w:name w:val="标题 4 Char"/>
    <w:basedOn w:val="a8"/>
    <w:link w:val="4"/>
    <w:qFormat/>
    <w:rsid w:val="00B267AE"/>
    <w:rPr>
      <w:rFonts w:ascii="Arial" w:eastAsia="黑体" w:hAnsi="Arial" w:cs="Times New Roman"/>
      <w:b/>
      <w:kern w:val="0"/>
      <w:sz w:val="28"/>
      <w:szCs w:val="20"/>
    </w:rPr>
  </w:style>
  <w:style w:type="character" w:customStyle="1" w:styleId="5Char">
    <w:name w:val="标题 5 Char"/>
    <w:basedOn w:val="a8"/>
    <w:link w:val="5"/>
    <w:qFormat/>
    <w:rsid w:val="00B267AE"/>
    <w:rPr>
      <w:rFonts w:ascii="Calibri" w:eastAsia="宋体" w:hAnsi="Calibri" w:cs="Times New Roman"/>
      <w:b/>
      <w:kern w:val="0"/>
      <w:sz w:val="28"/>
      <w:szCs w:val="20"/>
    </w:rPr>
  </w:style>
  <w:style w:type="character" w:customStyle="1" w:styleId="6Char">
    <w:name w:val="标题 6 Char"/>
    <w:basedOn w:val="a8"/>
    <w:link w:val="6"/>
    <w:qFormat/>
    <w:rsid w:val="00B267AE"/>
    <w:rPr>
      <w:rFonts w:ascii="Arial" w:eastAsia="黑体" w:hAnsi="Arial" w:cs="Times New Roman"/>
      <w:b/>
      <w:kern w:val="0"/>
      <w:sz w:val="24"/>
      <w:szCs w:val="20"/>
    </w:rPr>
  </w:style>
  <w:style w:type="character" w:customStyle="1" w:styleId="7Char">
    <w:name w:val="标题 7 Char"/>
    <w:basedOn w:val="a8"/>
    <w:link w:val="7"/>
    <w:qFormat/>
    <w:rsid w:val="00B267AE"/>
    <w:rPr>
      <w:rFonts w:ascii="Calibri" w:eastAsia="宋体" w:hAnsi="Calibri" w:cs="Times New Roman"/>
      <w:b/>
      <w:kern w:val="0"/>
      <w:sz w:val="24"/>
      <w:szCs w:val="20"/>
    </w:rPr>
  </w:style>
  <w:style w:type="character" w:customStyle="1" w:styleId="8Char">
    <w:name w:val="标题 8 Char"/>
    <w:basedOn w:val="a8"/>
    <w:link w:val="8"/>
    <w:qFormat/>
    <w:rsid w:val="00B267AE"/>
    <w:rPr>
      <w:rFonts w:ascii="Arial" w:eastAsia="黑体" w:hAnsi="Arial" w:cs="Times New Roman"/>
      <w:kern w:val="0"/>
      <w:sz w:val="24"/>
      <w:szCs w:val="20"/>
    </w:rPr>
  </w:style>
  <w:style w:type="character" w:customStyle="1" w:styleId="9Char">
    <w:name w:val="标题 9 Char"/>
    <w:basedOn w:val="a8"/>
    <w:link w:val="9"/>
    <w:qFormat/>
    <w:rsid w:val="00B267AE"/>
    <w:rPr>
      <w:rFonts w:ascii="Arial" w:eastAsia="黑体" w:hAnsi="Arial" w:cs="Times New Roman"/>
      <w:kern w:val="0"/>
      <w:szCs w:val="20"/>
    </w:rPr>
  </w:style>
  <w:style w:type="paragraph" w:styleId="a7">
    <w:name w:val="Normal Indent"/>
    <w:basedOn w:val="a6"/>
    <w:link w:val="Char1"/>
    <w:qFormat/>
    <w:rsid w:val="00B267AE"/>
    <w:pPr>
      <w:autoSpaceDE w:val="0"/>
      <w:autoSpaceDN w:val="0"/>
      <w:adjustRightInd w:val="0"/>
      <w:ind w:firstLine="420"/>
      <w:jc w:val="left"/>
    </w:pPr>
    <w:rPr>
      <w:rFonts w:ascii="宋体"/>
      <w:sz w:val="24"/>
    </w:rPr>
  </w:style>
  <w:style w:type="paragraph" w:styleId="70">
    <w:name w:val="toc 7"/>
    <w:basedOn w:val="a6"/>
    <w:next w:val="a6"/>
    <w:qFormat/>
    <w:rsid w:val="00B267AE"/>
    <w:pPr>
      <w:ind w:leftChars="1200" w:left="2520"/>
    </w:pPr>
  </w:style>
  <w:style w:type="paragraph" w:styleId="ab">
    <w:name w:val="table of authorities"/>
    <w:basedOn w:val="a6"/>
    <w:next w:val="a6"/>
    <w:uiPriority w:val="99"/>
    <w:qFormat/>
    <w:rsid w:val="00B267AE"/>
    <w:pPr>
      <w:ind w:leftChars="200" w:left="420"/>
    </w:pPr>
    <w:rPr>
      <w:rFonts w:asciiTheme="minorHAnsi" w:eastAsiaTheme="minorEastAsia" w:hAnsiTheme="minorHAnsi" w:cstheme="minorBidi"/>
    </w:rPr>
  </w:style>
  <w:style w:type="paragraph" w:styleId="ac">
    <w:name w:val="caption"/>
    <w:basedOn w:val="a6"/>
    <w:next w:val="a6"/>
    <w:qFormat/>
    <w:rsid w:val="00B267AE"/>
    <w:pPr>
      <w:spacing w:line="480" w:lineRule="auto"/>
    </w:pPr>
    <w:rPr>
      <w:rFonts w:ascii="华文中宋" w:eastAsia="华文中宋" w:hAnsi="华文中宋"/>
      <w:sz w:val="36"/>
      <w:szCs w:val="20"/>
    </w:rPr>
  </w:style>
  <w:style w:type="paragraph" w:styleId="ad">
    <w:name w:val="Document Map"/>
    <w:basedOn w:val="a6"/>
    <w:link w:val="Char"/>
    <w:qFormat/>
    <w:rsid w:val="00B267AE"/>
    <w:pPr>
      <w:shd w:val="clear" w:color="auto" w:fill="000080"/>
    </w:pPr>
  </w:style>
  <w:style w:type="character" w:customStyle="1" w:styleId="Char">
    <w:name w:val="文档结构图 Char"/>
    <w:basedOn w:val="a8"/>
    <w:link w:val="ad"/>
    <w:qFormat/>
    <w:rsid w:val="00B267AE"/>
    <w:rPr>
      <w:rFonts w:ascii="Calibri" w:eastAsia="宋体" w:hAnsi="Calibri" w:cs="Times New Roman"/>
      <w:szCs w:val="24"/>
      <w:shd w:val="clear" w:color="auto" w:fill="000080"/>
    </w:rPr>
  </w:style>
  <w:style w:type="paragraph" w:styleId="ae">
    <w:name w:val="toa heading"/>
    <w:basedOn w:val="a6"/>
    <w:next w:val="a6"/>
    <w:uiPriority w:val="99"/>
    <w:unhideWhenUsed/>
    <w:qFormat/>
    <w:rsid w:val="00B267AE"/>
    <w:pPr>
      <w:spacing w:before="120"/>
    </w:pPr>
    <w:rPr>
      <w:rFonts w:ascii="Arial" w:hAnsi="Arial"/>
      <w:sz w:val="24"/>
    </w:rPr>
  </w:style>
  <w:style w:type="paragraph" w:styleId="af">
    <w:name w:val="annotation text"/>
    <w:basedOn w:val="a6"/>
    <w:link w:val="Char10"/>
    <w:uiPriority w:val="99"/>
    <w:qFormat/>
    <w:rsid w:val="00B267AE"/>
    <w:pPr>
      <w:jc w:val="left"/>
    </w:pPr>
  </w:style>
  <w:style w:type="character" w:customStyle="1" w:styleId="Char0">
    <w:name w:val="批注文字 Char"/>
    <w:basedOn w:val="a8"/>
    <w:uiPriority w:val="99"/>
    <w:qFormat/>
    <w:rsid w:val="00B267AE"/>
    <w:rPr>
      <w:rFonts w:ascii="Calibri" w:eastAsia="宋体" w:hAnsi="Calibri" w:cs="Times New Roman"/>
      <w:szCs w:val="24"/>
    </w:rPr>
  </w:style>
  <w:style w:type="paragraph" w:styleId="31">
    <w:name w:val="Body Text 3"/>
    <w:basedOn w:val="a6"/>
    <w:link w:val="3Char0"/>
    <w:qFormat/>
    <w:rsid w:val="00B267AE"/>
    <w:pPr>
      <w:spacing w:after="120"/>
    </w:pPr>
    <w:rPr>
      <w:sz w:val="16"/>
      <w:szCs w:val="16"/>
    </w:rPr>
  </w:style>
  <w:style w:type="character" w:customStyle="1" w:styleId="3Char0">
    <w:name w:val="正文文本 3 Char"/>
    <w:basedOn w:val="a8"/>
    <w:link w:val="31"/>
    <w:qFormat/>
    <w:rsid w:val="00B267AE"/>
    <w:rPr>
      <w:rFonts w:ascii="Calibri" w:eastAsia="宋体" w:hAnsi="Calibri" w:cs="Times New Roman"/>
      <w:sz w:val="16"/>
      <w:szCs w:val="16"/>
    </w:rPr>
  </w:style>
  <w:style w:type="paragraph" w:styleId="af0">
    <w:name w:val="Body Text"/>
    <w:basedOn w:val="a6"/>
    <w:link w:val="Char2"/>
    <w:uiPriority w:val="1"/>
    <w:qFormat/>
    <w:rsid w:val="00B267AE"/>
    <w:pPr>
      <w:tabs>
        <w:tab w:val="left" w:pos="567"/>
      </w:tabs>
      <w:spacing w:before="120" w:line="22" w:lineRule="atLeast"/>
    </w:pPr>
    <w:rPr>
      <w:rFonts w:ascii="宋体" w:hAnsi="宋体"/>
      <w:sz w:val="24"/>
    </w:rPr>
  </w:style>
  <w:style w:type="character" w:customStyle="1" w:styleId="Char2">
    <w:name w:val="正文文本 Char"/>
    <w:basedOn w:val="a8"/>
    <w:link w:val="af0"/>
    <w:uiPriority w:val="1"/>
    <w:qFormat/>
    <w:rsid w:val="00B267AE"/>
    <w:rPr>
      <w:rFonts w:ascii="宋体" w:eastAsia="宋体" w:hAnsi="宋体" w:cs="Times New Roman"/>
      <w:sz w:val="24"/>
      <w:szCs w:val="24"/>
    </w:rPr>
  </w:style>
  <w:style w:type="paragraph" w:styleId="af1">
    <w:name w:val="Body Text Indent"/>
    <w:basedOn w:val="a6"/>
    <w:link w:val="Char20"/>
    <w:uiPriority w:val="99"/>
    <w:qFormat/>
    <w:rsid w:val="00B267AE"/>
    <w:pPr>
      <w:spacing w:line="360" w:lineRule="auto"/>
      <w:ind w:firstLine="570"/>
    </w:pPr>
    <w:rPr>
      <w:sz w:val="24"/>
    </w:rPr>
  </w:style>
  <w:style w:type="character" w:customStyle="1" w:styleId="Char3">
    <w:name w:val="正文文本缩进 Char"/>
    <w:basedOn w:val="a8"/>
    <w:uiPriority w:val="99"/>
    <w:qFormat/>
    <w:rsid w:val="00B267AE"/>
    <w:rPr>
      <w:rFonts w:ascii="Calibri" w:eastAsia="宋体" w:hAnsi="Calibri" w:cs="Times New Roman"/>
      <w:szCs w:val="24"/>
    </w:rPr>
  </w:style>
  <w:style w:type="paragraph" w:styleId="21">
    <w:name w:val="List 2"/>
    <w:basedOn w:val="a6"/>
    <w:qFormat/>
    <w:rsid w:val="00B267AE"/>
    <w:pPr>
      <w:ind w:leftChars="200" w:left="100" w:hangingChars="200" w:hanging="200"/>
    </w:pPr>
  </w:style>
  <w:style w:type="paragraph" w:styleId="af2">
    <w:name w:val="Block Text"/>
    <w:basedOn w:val="a6"/>
    <w:uiPriority w:val="99"/>
    <w:qFormat/>
    <w:rsid w:val="00B267AE"/>
    <w:pPr>
      <w:widowControl/>
      <w:ind w:left="480" w:right="-341" w:firstLine="513"/>
    </w:pPr>
    <w:rPr>
      <w:kern w:val="0"/>
      <w:sz w:val="24"/>
      <w:szCs w:val="20"/>
    </w:rPr>
  </w:style>
  <w:style w:type="paragraph" w:styleId="50">
    <w:name w:val="toc 5"/>
    <w:basedOn w:val="a6"/>
    <w:next w:val="a6"/>
    <w:qFormat/>
    <w:rsid w:val="00B267AE"/>
    <w:pPr>
      <w:ind w:leftChars="800" w:left="1680"/>
    </w:pPr>
  </w:style>
  <w:style w:type="paragraph" w:styleId="32">
    <w:name w:val="toc 3"/>
    <w:basedOn w:val="a6"/>
    <w:next w:val="a6"/>
    <w:uiPriority w:val="39"/>
    <w:qFormat/>
    <w:rsid w:val="00B267AE"/>
    <w:pPr>
      <w:ind w:leftChars="400" w:left="840"/>
    </w:pPr>
  </w:style>
  <w:style w:type="paragraph" w:styleId="af3">
    <w:name w:val="Plain Text"/>
    <w:basedOn w:val="a6"/>
    <w:link w:val="Char4"/>
    <w:qFormat/>
    <w:rsid w:val="00B267AE"/>
    <w:rPr>
      <w:rFonts w:ascii="宋体" w:hAnsi="Courier New" w:hint="eastAsia"/>
      <w:szCs w:val="20"/>
    </w:rPr>
  </w:style>
  <w:style w:type="character" w:customStyle="1" w:styleId="Char4">
    <w:name w:val="纯文本 Char"/>
    <w:basedOn w:val="a8"/>
    <w:link w:val="af3"/>
    <w:qFormat/>
    <w:rsid w:val="00B267AE"/>
    <w:rPr>
      <w:rFonts w:ascii="宋体" w:eastAsia="宋体" w:hAnsi="Courier New" w:cs="Times New Roman"/>
      <w:szCs w:val="20"/>
    </w:rPr>
  </w:style>
  <w:style w:type="paragraph" w:styleId="80">
    <w:name w:val="toc 8"/>
    <w:basedOn w:val="a6"/>
    <w:next w:val="a6"/>
    <w:qFormat/>
    <w:rsid w:val="00B267AE"/>
    <w:pPr>
      <w:ind w:leftChars="1400" w:left="2940"/>
    </w:pPr>
  </w:style>
  <w:style w:type="paragraph" w:styleId="af4">
    <w:name w:val="Date"/>
    <w:basedOn w:val="a6"/>
    <w:next w:val="a6"/>
    <w:link w:val="Char5"/>
    <w:qFormat/>
    <w:rsid w:val="00B267AE"/>
    <w:pPr>
      <w:ind w:leftChars="2500" w:left="100"/>
    </w:pPr>
    <w:rPr>
      <w:rFonts w:ascii="仿宋_GB2312" w:eastAsia="仿宋_GB2312" w:hAnsi="宋体"/>
      <w:color w:val="000000"/>
      <w:sz w:val="24"/>
    </w:rPr>
  </w:style>
  <w:style w:type="character" w:customStyle="1" w:styleId="Char5">
    <w:name w:val="日期 Char"/>
    <w:basedOn w:val="a8"/>
    <w:link w:val="af4"/>
    <w:qFormat/>
    <w:rsid w:val="00B267AE"/>
    <w:rPr>
      <w:rFonts w:ascii="仿宋_GB2312" w:eastAsia="仿宋_GB2312" w:hAnsi="宋体" w:cs="Times New Roman"/>
      <w:color w:val="000000"/>
      <w:sz w:val="24"/>
      <w:szCs w:val="24"/>
    </w:rPr>
  </w:style>
  <w:style w:type="paragraph" w:styleId="22">
    <w:name w:val="Body Text Indent 2"/>
    <w:basedOn w:val="a6"/>
    <w:link w:val="2Char0"/>
    <w:qFormat/>
    <w:rsid w:val="00B267AE"/>
    <w:pPr>
      <w:ind w:firstLineChars="200" w:firstLine="480"/>
    </w:pPr>
    <w:rPr>
      <w:rFonts w:ascii="仿宋_GB2312" w:eastAsia="仿宋_GB2312"/>
      <w:sz w:val="24"/>
    </w:rPr>
  </w:style>
  <w:style w:type="character" w:customStyle="1" w:styleId="2Char0">
    <w:name w:val="正文文本缩进 2 Char"/>
    <w:basedOn w:val="a8"/>
    <w:link w:val="22"/>
    <w:qFormat/>
    <w:rsid w:val="00B267AE"/>
    <w:rPr>
      <w:rFonts w:ascii="仿宋_GB2312" w:eastAsia="仿宋_GB2312" w:hAnsi="Calibri" w:cs="Times New Roman"/>
      <w:sz w:val="24"/>
      <w:szCs w:val="24"/>
    </w:rPr>
  </w:style>
  <w:style w:type="paragraph" w:styleId="af5">
    <w:name w:val="Balloon Text"/>
    <w:basedOn w:val="a6"/>
    <w:link w:val="Char6"/>
    <w:uiPriority w:val="99"/>
    <w:qFormat/>
    <w:rsid w:val="00B267AE"/>
    <w:rPr>
      <w:sz w:val="18"/>
      <w:szCs w:val="18"/>
    </w:rPr>
  </w:style>
  <w:style w:type="character" w:customStyle="1" w:styleId="Char6">
    <w:name w:val="批注框文本 Char"/>
    <w:basedOn w:val="a8"/>
    <w:link w:val="af5"/>
    <w:uiPriority w:val="99"/>
    <w:qFormat/>
    <w:rsid w:val="00B267AE"/>
    <w:rPr>
      <w:rFonts w:ascii="Calibri" w:eastAsia="宋体" w:hAnsi="Calibri" w:cs="Times New Roman"/>
      <w:sz w:val="18"/>
      <w:szCs w:val="18"/>
    </w:rPr>
  </w:style>
  <w:style w:type="paragraph" w:styleId="af6">
    <w:name w:val="footer"/>
    <w:basedOn w:val="a6"/>
    <w:link w:val="Char11"/>
    <w:uiPriority w:val="99"/>
    <w:qFormat/>
    <w:rsid w:val="00B267AE"/>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Char7">
    <w:name w:val="页脚 Char"/>
    <w:basedOn w:val="a8"/>
    <w:uiPriority w:val="99"/>
    <w:qFormat/>
    <w:rsid w:val="00B267AE"/>
    <w:rPr>
      <w:rFonts w:ascii="Calibri" w:eastAsia="宋体" w:hAnsi="Calibri" w:cs="Times New Roman"/>
      <w:sz w:val="18"/>
      <w:szCs w:val="18"/>
    </w:rPr>
  </w:style>
  <w:style w:type="paragraph" w:styleId="af7">
    <w:name w:val="header"/>
    <w:basedOn w:val="a6"/>
    <w:link w:val="Char12"/>
    <w:uiPriority w:val="99"/>
    <w:qFormat/>
    <w:rsid w:val="00B267AE"/>
    <w:pPr>
      <w:pBdr>
        <w:bottom w:val="single" w:sz="6" w:space="1" w:color="auto"/>
      </w:pBdr>
      <w:tabs>
        <w:tab w:val="center" w:pos="4153"/>
        <w:tab w:val="right" w:pos="8306"/>
      </w:tabs>
      <w:snapToGrid w:val="0"/>
      <w:jc w:val="center"/>
    </w:pPr>
    <w:rPr>
      <w:sz w:val="18"/>
      <w:szCs w:val="18"/>
    </w:rPr>
  </w:style>
  <w:style w:type="character" w:customStyle="1" w:styleId="Char8">
    <w:name w:val="页眉 Char"/>
    <w:basedOn w:val="a8"/>
    <w:uiPriority w:val="99"/>
    <w:qFormat/>
    <w:rsid w:val="00B267AE"/>
    <w:rPr>
      <w:rFonts w:ascii="Calibri" w:eastAsia="宋体" w:hAnsi="Calibri" w:cs="Times New Roman"/>
      <w:sz w:val="18"/>
      <w:szCs w:val="18"/>
    </w:rPr>
  </w:style>
  <w:style w:type="paragraph" w:styleId="12">
    <w:name w:val="toc 1"/>
    <w:basedOn w:val="a6"/>
    <w:next w:val="a6"/>
    <w:uiPriority w:val="39"/>
    <w:qFormat/>
    <w:rsid w:val="00B267AE"/>
    <w:pPr>
      <w:tabs>
        <w:tab w:val="left" w:pos="1050"/>
        <w:tab w:val="right" w:leader="dot" w:pos="8937"/>
      </w:tabs>
      <w:spacing w:line="300" w:lineRule="auto"/>
    </w:pPr>
    <w:rPr>
      <w:rFonts w:ascii="宋体" w:hAnsi="宋体"/>
      <w:b/>
      <w:sz w:val="24"/>
    </w:rPr>
  </w:style>
  <w:style w:type="paragraph" w:styleId="40">
    <w:name w:val="toc 4"/>
    <w:basedOn w:val="a6"/>
    <w:next w:val="a6"/>
    <w:qFormat/>
    <w:rsid w:val="00B267AE"/>
    <w:pPr>
      <w:ind w:leftChars="600" w:left="1260"/>
    </w:pPr>
  </w:style>
  <w:style w:type="paragraph" w:styleId="af8">
    <w:name w:val="Subtitle"/>
    <w:basedOn w:val="a6"/>
    <w:next w:val="a6"/>
    <w:link w:val="Char9"/>
    <w:qFormat/>
    <w:rsid w:val="00B267AE"/>
    <w:pPr>
      <w:spacing w:before="240" w:after="60" w:line="312" w:lineRule="auto"/>
      <w:jc w:val="center"/>
      <w:outlineLvl w:val="1"/>
    </w:pPr>
    <w:rPr>
      <w:rFonts w:ascii="等线 Light" w:hAnsi="等线 Light"/>
      <w:b/>
      <w:bCs/>
      <w:kern w:val="28"/>
      <w:sz w:val="32"/>
      <w:szCs w:val="32"/>
    </w:rPr>
  </w:style>
  <w:style w:type="character" w:customStyle="1" w:styleId="Char9">
    <w:name w:val="副标题 Char"/>
    <w:basedOn w:val="a8"/>
    <w:link w:val="af8"/>
    <w:qFormat/>
    <w:rsid w:val="00B267AE"/>
    <w:rPr>
      <w:rFonts w:ascii="等线 Light" w:eastAsia="宋体" w:hAnsi="等线 Light" w:cs="Times New Roman"/>
      <w:b/>
      <w:bCs/>
      <w:kern w:val="28"/>
      <w:sz w:val="32"/>
      <w:szCs w:val="32"/>
    </w:rPr>
  </w:style>
  <w:style w:type="paragraph" w:styleId="af9">
    <w:name w:val="List"/>
    <w:basedOn w:val="a6"/>
    <w:qFormat/>
    <w:rsid w:val="00B267AE"/>
    <w:pPr>
      <w:ind w:left="200" w:hangingChars="200" w:hanging="200"/>
      <w:contextualSpacing/>
    </w:pPr>
  </w:style>
  <w:style w:type="paragraph" w:styleId="afa">
    <w:name w:val="footnote text"/>
    <w:basedOn w:val="a6"/>
    <w:link w:val="Chara"/>
    <w:qFormat/>
    <w:rsid w:val="00B267AE"/>
    <w:pPr>
      <w:widowControl/>
      <w:jc w:val="left"/>
    </w:pPr>
    <w:rPr>
      <w:rFonts w:ascii="Times New Roman" w:hAnsi="Times New Roman"/>
      <w:kern w:val="0"/>
      <w:sz w:val="20"/>
      <w:szCs w:val="20"/>
      <w:lang w:val="de-DE"/>
    </w:rPr>
  </w:style>
  <w:style w:type="character" w:customStyle="1" w:styleId="Chara">
    <w:name w:val="脚注文本 Char"/>
    <w:basedOn w:val="a8"/>
    <w:link w:val="afa"/>
    <w:qFormat/>
    <w:rsid w:val="00B267AE"/>
    <w:rPr>
      <w:rFonts w:ascii="Times New Roman" w:eastAsia="宋体" w:hAnsi="Times New Roman" w:cs="Times New Roman"/>
      <w:kern w:val="0"/>
      <w:sz w:val="20"/>
      <w:szCs w:val="20"/>
      <w:lang w:val="de-DE"/>
    </w:rPr>
  </w:style>
  <w:style w:type="paragraph" w:styleId="60">
    <w:name w:val="toc 6"/>
    <w:basedOn w:val="a6"/>
    <w:next w:val="a6"/>
    <w:qFormat/>
    <w:rsid w:val="00B267AE"/>
    <w:pPr>
      <w:ind w:leftChars="1000" w:left="2100"/>
    </w:pPr>
  </w:style>
  <w:style w:type="paragraph" w:styleId="33">
    <w:name w:val="Body Text Indent 3"/>
    <w:basedOn w:val="a6"/>
    <w:link w:val="3Char2"/>
    <w:qFormat/>
    <w:rsid w:val="00B267AE"/>
    <w:pPr>
      <w:autoSpaceDE w:val="0"/>
      <w:autoSpaceDN w:val="0"/>
      <w:adjustRightInd w:val="0"/>
      <w:spacing w:before="120" w:line="22" w:lineRule="atLeast"/>
      <w:ind w:left="720" w:firstLine="480"/>
      <w:jc w:val="left"/>
    </w:pPr>
    <w:rPr>
      <w:rFonts w:ascii="宋体"/>
      <w:kern w:val="0"/>
      <w:sz w:val="24"/>
      <w:szCs w:val="20"/>
    </w:rPr>
  </w:style>
  <w:style w:type="character" w:customStyle="1" w:styleId="3Char2">
    <w:name w:val="正文文本缩进 3 Char"/>
    <w:basedOn w:val="a8"/>
    <w:link w:val="33"/>
    <w:qFormat/>
    <w:rsid w:val="00B267AE"/>
    <w:rPr>
      <w:rFonts w:ascii="宋体" w:eastAsia="宋体" w:hAnsi="Calibri" w:cs="Times New Roman"/>
      <w:kern w:val="0"/>
      <w:sz w:val="24"/>
      <w:szCs w:val="20"/>
    </w:rPr>
  </w:style>
  <w:style w:type="paragraph" w:styleId="23">
    <w:name w:val="toc 2"/>
    <w:basedOn w:val="a6"/>
    <w:next w:val="a6"/>
    <w:uiPriority w:val="39"/>
    <w:qFormat/>
    <w:rsid w:val="00B267AE"/>
    <w:pPr>
      <w:tabs>
        <w:tab w:val="right" w:leader="dot" w:pos="8937"/>
      </w:tabs>
      <w:spacing w:line="312" w:lineRule="auto"/>
      <w:ind w:leftChars="200" w:left="420"/>
    </w:pPr>
  </w:style>
  <w:style w:type="paragraph" w:styleId="90">
    <w:name w:val="toc 9"/>
    <w:basedOn w:val="a6"/>
    <w:next w:val="a6"/>
    <w:qFormat/>
    <w:rsid w:val="00B267AE"/>
    <w:pPr>
      <w:ind w:leftChars="1600" w:left="3360"/>
    </w:pPr>
  </w:style>
  <w:style w:type="paragraph" w:styleId="24">
    <w:name w:val="Body Text 2"/>
    <w:basedOn w:val="a6"/>
    <w:link w:val="2Char10"/>
    <w:qFormat/>
    <w:rsid w:val="00B267AE"/>
    <w:pPr>
      <w:jc w:val="center"/>
    </w:pPr>
    <w:rPr>
      <w:rFonts w:asciiTheme="minorHAnsi" w:eastAsiaTheme="minorEastAsia" w:hAnsiTheme="minorHAnsi" w:cstheme="minorBidi"/>
    </w:rPr>
  </w:style>
  <w:style w:type="character" w:customStyle="1" w:styleId="2Char2">
    <w:name w:val="正文文本 2 Char"/>
    <w:basedOn w:val="a8"/>
    <w:qFormat/>
    <w:rsid w:val="00B267AE"/>
    <w:rPr>
      <w:rFonts w:ascii="Calibri" w:eastAsia="宋体" w:hAnsi="Calibri" w:cs="Times New Roman"/>
      <w:szCs w:val="24"/>
    </w:rPr>
  </w:style>
  <w:style w:type="paragraph" w:styleId="HTML">
    <w:name w:val="HTML Preformatted"/>
    <w:basedOn w:val="a6"/>
    <w:link w:val="HTMLChar"/>
    <w:qFormat/>
    <w:rsid w:val="00B267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8"/>
    <w:link w:val="HTML"/>
    <w:qFormat/>
    <w:rsid w:val="00B267AE"/>
    <w:rPr>
      <w:rFonts w:ascii="宋体" w:eastAsia="宋体" w:hAnsi="宋体" w:cs="宋体"/>
      <w:kern w:val="0"/>
      <w:sz w:val="24"/>
      <w:szCs w:val="24"/>
    </w:rPr>
  </w:style>
  <w:style w:type="paragraph" w:styleId="afb">
    <w:name w:val="Normal (Web)"/>
    <w:basedOn w:val="a6"/>
    <w:uiPriority w:val="99"/>
    <w:unhideWhenUsed/>
    <w:qFormat/>
    <w:rsid w:val="00B267AE"/>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sid w:val="00B267AE"/>
    <w:rPr>
      <w:szCs w:val="20"/>
    </w:rPr>
  </w:style>
  <w:style w:type="paragraph" w:styleId="afc">
    <w:name w:val="Title"/>
    <w:basedOn w:val="a6"/>
    <w:link w:val="Char13"/>
    <w:qFormat/>
    <w:rsid w:val="00B267AE"/>
    <w:pPr>
      <w:jc w:val="center"/>
      <w:outlineLvl w:val="0"/>
    </w:pPr>
    <w:rPr>
      <w:b/>
      <w:sz w:val="32"/>
      <w:szCs w:val="20"/>
    </w:rPr>
  </w:style>
  <w:style w:type="character" w:customStyle="1" w:styleId="Charb">
    <w:name w:val="标题 Char"/>
    <w:basedOn w:val="a8"/>
    <w:qFormat/>
    <w:rsid w:val="00B267AE"/>
    <w:rPr>
      <w:rFonts w:asciiTheme="majorHAnsi" w:eastAsia="宋体" w:hAnsiTheme="majorHAnsi" w:cstheme="majorBidi"/>
      <w:b/>
      <w:bCs/>
      <w:sz w:val="32"/>
      <w:szCs w:val="32"/>
    </w:rPr>
  </w:style>
  <w:style w:type="paragraph" w:styleId="afd">
    <w:name w:val="annotation subject"/>
    <w:basedOn w:val="af"/>
    <w:next w:val="af"/>
    <w:link w:val="Charc"/>
    <w:uiPriority w:val="99"/>
    <w:qFormat/>
    <w:rsid w:val="00B267AE"/>
    <w:rPr>
      <w:b/>
      <w:bCs/>
    </w:rPr>
  </w:style>
  <w:style w:type="character" w:customStyle="1" w:styleId="Charc">
    <w:name w:val="批注主题 Char"/>
    <w:basedOn w:val="Char0"/>
    <w:link w:val="afd"/>
    <w:uiPriority w:val="99"/>
    <w:qFormat/>
    <w:rsid w:val="00B267AE"/>
    <w:rPr>
      <w:rFonts w:ascii="Calibri" w:eastAsia="宋体" w:hAnsi="Calibri" w:cs="Times New Roman"/>
      <w:b/>
      <w:bCs/>
      <w:szCs w:val="24"/>
    </w:rPr>
  </w:style>
  <w:style w:type="paragraph" w:styleId="afe">
    <w:name w:val="Body Text First Indent"/>
    <w:basedOn w:val="af0"/>
    <w:link w:val="Chard"/>
    <w:uiPriority w:val="99"/>
    <w:unhideWhenUsed/>
    <w:qFormat/>
    <w:rsid w:val="00B267AE"/>
    <w:pPr>
      <w:tabs>
        <w:tab w:val="clear" w:pos="567"/>
      </w:tabs>
      <w:spacing w:before="0" w:after="120" w:line="240" w:lineRule="auto"/>
      <w:ind w:firstLineChars="100" w:firstLine="420"/>
    </w:pPr>
    <w:rPr>
      <w:rFonts w:ascii="Times New Roman" w:hAnsi="Times New Roman"/>
      <w:sz w:val="21"/>
      <w:szCs w:val="21"/>
    </w:rPr>
  </w:style>
  <w:style w:type="character" w:customStyle="1" w:styleId="Chard">
    <w:name w:val="正文首行缩进 Char"/>
    <w:basedOn w:val="Char2"/>
    <w:link w:val="afe"/>
    <w:uiPriority w:val="99"/>
    <w:qFormat/>
    <w:rsid w:val="00B267AE"/>
    <w:rPr>
      <w:rFonts w:ascii="Times New Roman" w:eastAsia="宋体" w:hAnsi="Times New Roman" w:cs="Times New Roman"/>
      <w:sz w:val="24"/>
      <w:szCs w:val="21"/>
    </w:rPr>
  </w:style>
  <w:style w:type="paragraph" w:styleId="25">
    <w:name w:val="Body Text First Indent 2"/>
    <w:basedOn w:val="af1"/>
    <w:link w:val="2Char3"/>
    <w:uiPriority w:val="99"/>
    <w:qFormat/>
    <w:rsid w:val="00B267AE"/>
    <w:pPr>
      <w:spacing w:after="120" w:line="480" w:lineRule="exact"/>
      <w:ind w:leftChars="200" w:left="420" w:firstLineChars="200" w:firstLine="420"/>
    </w:pPr>
    <w:rPr>
      <w:szCs w:val="20"/>
    </w:rPr>
  </w:style>
  <w:style w:type="character" w:customStyle="1" w:styleId="2Char3">
    <w:name w:val="正文首行缩进 2 Char"/>
    <w:basedOn w:val="Char3"/>
    <w:link w:val="25"/>
    <w:uiPriority w:val="99"/>
    <w:qFormat/>
    <w:rsid w:val="00B267AE"/>
    <w:rPr>
      <w:rFonts w:ascii="Calibri" w:eastAsia="宋体" w:hAnsi="Calibri" w:cs="Times New Roman"/>
      <w:sz w:val="24"/>
      <w:szCs w:val="20"/>
    </w:rPr>
  </w:style>
  <w:style w:type="table" w:styleId="aff">
    <w:name w:val="Table Grid"/>
    <w:basedOn w:val="a9"/>
    <w:qFormat/>
    <w:rsid w:val="00B267AE"/>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2">
    <w:name w:val="Medium Grid 1 Accent 2"/>
    <w:basedOn w:val="a9"/>
    <w:qFormat/>
    <w:rsid w:val="00B267AE"/>
    <w:rPr>
      <w:rFonts w:ascii="Times New Roman" w:eastAsia="宋体" w:hAnsi="Times New Roman" w:cs="Times New Roman"/>
      <w:szCs w:val="24"/>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0">
    <w:name w:val="Strong"/>
    <w:uiPriority w:val="22"/>
    <w:qFormat/>
    <w:rsid w:val="00B267AE"/>
    <w:rPr>
      <w:b/>
      <w:bCs/>
    </w:rPr>
  </w:style>
  <w:style w:type="character" w:styleId="aff1">
    <w:name w:val="page number"/>
    <w:qFormat/>
    <w:rsid w:val="00B267AE"/>
  </w:style>
  <w:style w:type="character" w:styleId="aff2">
    <w:name w:val="FollowedHyperlink"/>
    <w:uiPriority w:val="99"/>
    <w:qFormat/>
    <w:rsid w:val="00B267AE"/>
    <w:rPr>
      <w:color w:val="800080"/>
      <w:u w:val="single"/>
    </w:rPr>
  </w:style>
  <w:style w:type="character" w:styleId="aff3">
    <w:name w:val="Emphasis"/>
    <w:uiPriority w:val="20"/>
    <w:qFormat/>
    <w:rsid w:val="00B267AE"/>
    <w:rPr>
      <w:color w:val="CC0033"/>
    </w:rPr>
  </w:style>
  <w:style w:type="character" w:styleId="aff4">
    <w:name w:val="Hyperlink"/>
    <w:uiPriority w:val="99"/>
    <w:qFormat/>
    <w:rsid w:val="00B267AE"/>
    <w:rPr>
      <w:color w:val="0000FF"/>
      <w:u w:val="single"/>
    </w:rPr>
  </w:style>
  <w:style w:type="character" w:styleId="aff5">
    <w:name w:val="annotation reference"/>
    <w:uiPriority w:val="99"/>
    <w:qFormat/>
    <w:rsid w:val="00B267AE"/>
    <w:rPr>
      <w:sz w:val="21"/>
      <w:szCs w:val="21"/>
    </w:rPr>
  </w:style>
  <w:style w:type="character" w:styleId="HTML0">
    <w:name w:val="HTML Cite"/>
    <w:uiPriority w:val="99"/>
    <w:qFormat/>
    <w:rsid w:val="00B267AE"/>
    <w:rPr>
      <w:i/>
      <w:iCs/>
    </w:rPr>
  </w:style>
  <w:style w:type="character" w:customStyle="1" w:styleId="Char1">
    <w:name w:val="正文缩进 Char1"/>
    <w:link w:val="a7"/>
    <w:qFormat/>
    <w:rsid w:val="00B267AE"/>
    <w:rPr>
      <w:rFonts w:ascii="宋体" w:eastAsia="宋体" w:hAnsi="Calibri" w:cs="Times New Roman"/>
      <w:sz w:val="24"/>
      <w:szCs w:val="24"/>
    </w:rPr>
  </w:style>
  <w:style w:type="character" w:customStyle="1" w:styleId="2Char1">
    <w:name w:val="标题 2 Char1"/>
    <w:link w:val="20"/>
    <w:qFormat/>
    <w:rsid w:val="00B267AE"/>
    <w:rPr>
      <w:rFonts w:ascii="Arial" w:eastAsia="黑体" w:hAnsi="Arial" w:cs="Times New Roman"/>
      <w:b/>
      <w:kern w:val="0"/>
      <w:sz w:val="30"/>
      <w:szCs w:val="20"/>
    </w:rPr>
  </w:style>
  <w:style w:type="character" w:customStyle="1" w:styleId="3Char1">
    <w:name w:val="标题 3 Char1"/>
    <w:link w:val="30"/>
    <w:qFormat/>
    <w:rsid w:val="00B267AE"/>
    <w:rPr>
      <w:rFonts w:ascii="宋体" w:eastAsia="宋体" w:hAnsi="Calibri" w:cs="Times New Roman"/>
      <w:b/>
      <w:kern w:val="0"/>
      <w:sz w:val="24"/>
      <w:szCs w:val="20"/>
      <w:u w:val="single"/>
    </w:rPr>
  </w:style>
  <w:style w:type="character" w:customStyle="1" w:styleId="Char10">
    <w:name w:val="批注文字 Char1"/>
    <w:link w:val="af"/>
    <w:uiPriority w:val="99"/>
    <w:qFormat/>
    <w:rsid w:val="00B267AE"/>
    <w:rPr>
      <w:rFonts w:ascii="Calibri" w:eastAsia="宋体" w:hAnsi="Calibri" w:cs="Times New Roman"/>
      <w:szCs w:val="24"/>
    </w:rPr>
  </w:style>
  <w:style w:type="character" w:customStyle="1" w:styleId="Char20">
    <w:name w:val="正文文本缩进 Char2"/>
    <w:link w:val="af1"/>
    <w:uiPriority w:val="99"/>
    <w:qFormat/>
    <w:rsid w:val="00B267AE"/>
    <w:rPr>
      <w:rFonts w:ascii="Calibri" w:eastAsia="宋体" w:hAnsi="Calibri" w:cs="Times New Roman"/>
      <w:sz w:val="24"/>
      <w:szCs w:val="24"/>
    </w:rPr>
  </w:style>
  <w:style w:type="character" w:customStyle="1" w:styleId="Char11">
    <w:name w:val="页脚 Char1"/>
    <w:link w:val="af6"/>
    <w:uiPriority w:val="99"/>
    <w:qFormat/>
    <w:rsid w:val="00B267AE"/>
    <w:rPr>
      <w:rFonts w:ascii="宋体" w:eastAsia="宋体" w:hAnsi="Calibri" w:cs="Times New Roman"/>
      <w:kern w:val="0"/>
      <w:sz w:val="18"/>
      <w:szCs w:val="20"/>
    </w:rPr>
  </w:style>
  <w:style w:type="character" w:customStyle="1" w:styleId="Char12">
    <w:name w:val="页眉 Char1"/>
    <w:link w:val="af7"/>
    <w:uiPriority w:val="99"/>
    <w:qFormat/>
    <w:rsid w:val="00B267AE"/>
    <w:rPr>
      <w:rFonts w:ascii="Calibri" w:eastAsia="宋体" w:hAnsi="Calibri" w:cs="Times New Roman"/>
      <w:sz w:val="18"/>
      <w:szCs w:val="18"/>
    </w:rPr>
  </w:style>
  <w:style w:type="character" w:customStyle="1" w:styleId="2Char10">
    <w:name w:val="正文文本 2 Char1"/>
    <w:basedOn w:val="a8"/>
    <w:link w:val="24"/>
    <w:qFormat/>
    <w:rsid w:val="00B267AE"/>
    <w:rPr>
      <w:szCs w:val="24"/>
    </w:rPr>
  </w:style>
  <w:style w:type="character" w:customStyle="1" w:styleId="Char13">
    <w:name w:val="标题 Char1"/>
    <w:link w:val="afc"/>
    <w:qFormat/>
    <w:rsid w:val="00B267AE"/>
    <w:rPr>
      <w:rFonts w:ascii="Calibri" w:eastAsia="宋体" w:hAnsi="Calibri" w:cs="Times New Roman"/>
      <w:b/>
      <w:sz w:val="32"/>
      <w:szCs w:val="20"/>
    </w:rPr>
  </w:style>
  <w:style w:type="character" w:customStyle="1" w:styleId="Chare">
    <w:name w:val="正文小标题 Char"/>
    <w:link w:val="aff6"/>
    <w:qFormat/>
    <w:rsid w:val="00B267AE"/>
    <w:rPr>
      <w:rFonts w:ascii="宋体" w:hAnsi="宋体"/>
      <w:b/>
      <w:i/>
      <w:color w:val="FF0000"/>
      <w:sz w:val="24"/>
    </w:rPr>
  </w:style>
  <w:style w:type="paragraph" w:customStyle="1" w:styleId="aff6">
    <w:name w:val="正文小标题"/>
    <w:basedOn w:val="a6"/>
    <w:next w:val="a7"/>
    <w:link w:val="Chare"/>
    <w:qFormat/>
    <w:rsid w:val="00B267AE"/>
    <w:pPr>
      <w:adjustRightInd w:val="0"/>
      <w:snapToGrid w:val="0"/>
      <w:spacing w:beforeLines="100" w:afterLines="100"/>
      <w:ind w:firstLine="482"/>
      <w:jc w:val="left"/>
    </w:pPr>
    <w:rPr>
      <w:rFonts w:ascii="宋体" w:eastAsiaTheme="minorEastAsia" w:hAnsi="宋体" w:cstheme="minorBidi"/>
      <w:b/>
      <w:i/>
      <w:color w:val="FF0000"/>
      <w:sz w:val="24"/>
      <w:szCs w:val="22"/>
    </w:rPr>
  </w:style>
  <w:style w:type="character" w:customStyle="1" w:styleId="Char21">
    <w:name w:val="标题 Char2"/>
    <w:uiPriority w:val="99"/>
    <w:qFormat/>
    <w:locked/>
    <w:rsid w:val="00B267AE"/>
    <w:rPr>
      <w:rFonts w:ascii="Arial" w:eastAsia="宋体" w:hAnsi="Arial" w:cs="Arial"/>
      <w:b/>
      <w:bCs/>
      <w:sz w:val="32"/>
      <w:szCs w:val="32"/>
    </w:rPr>
  </w:style>
  <w:style w:type="character" w:customStyle="1" w:styleId="title4">
    <w:name w:val="title4"/>
    <w:qFormat/>
    <w:rsid w:val="00B267AE"/>
    <w:rPr>
      <w:b/>
      <w:bCs/>
      <w:color w:val="1D87B3"/>
      <w:sz w:val="15"/>
      <w:szCs w:val="15"/>
    </w:rPr>
  </w:style>
  <w:style w:type="character" w:customStyle="1" w:styleId="Char14">
    <w:name w:val="列出段落 Char1"/>
    <w:link w:val="aff7"/>
    <w:qFormat/>
    <w:rsid w:val="00B267AE"/>
    <w:rPr>
      <w:rFonts w:ascii="Calibri" w:eastAsia="宋体" w:hAnsi="Calibri"/>
    </w:rPr>
  </w:style>
  <w:style w:type="paragraph" w:styleId="aff7">
    <w:name w:val="List Paragraph"/>
    <w:basedOn w:val="a6"/>
    <w:link w:val="Char14"/>
    <w:qFormat/>
    <w:rsid w:val="00B267AE"/>
    <w:pPr>
      <w:ind w:firstLineChars="200" w:firstLine="420"/>
    </w:pPr>
    <w:rPr>
      <w:rFonts w:cstheme="minorBidi"/>
      <w:szCs w:val="22"/>
    </w:rPr>
  </w:style>
  <w:style w:type="character" w:customStyle="1" w:styleId="chanpin">
    <w:name w:val="chanpin拷贝"/>
    <w:qFormat/>
    <w:rsid w:val="00B267AE"/>
  </w:style>
  <w:style w:type="character" w:customStyle="1" w:styleId="c21">
    <w:name w:val="c21"/>
    <w:qFormat/>
    <w:rsid w:val="00B267AE"/>
    <w:rPr>
      <w:rFonts w:ascii="ˎ̥" w:hAnsi="ˎ̥" w:hint="default"/>
      <w:color w:val="000000"/>
      <w:sz w:val="20"/>
      <w:szCs w:val="20"/>
      <w:u w:val="none"/>
    </w:rPr>
  </w:style>
  <w:style w:type="character" w:customStyle="1" w:styleId="txt">
    <w:name w:val="txt"/>
    <w:qFormat/>
    <w:rsid w:val="00B267AE"/>
  </w:style>
  <w:style w:type="character" w:customStyle="1" w:styleId="CharChar">
    <w:name w:val="正文缩进 Char Char"/>
    <w:link w:val="14"/>
    <w:qFormat/>
    <w:rsid w:val="00B267AE"/>
    <w:rPr>
      <w:rFonts w:ascii="宋体" w:eastAsia="宋体"/>
      <w:snapToGrid w:val="0"/>
      <w:color w:val="000000"/>
      <w:kern w:val="28"/>
      <w:sz w:val="28"/>
    </w:rPr>
  </w:style>
  <w:style w:type="paragraph" w:customStyle="1" w:styleId="14">
    <w:name w:val="正文缩进1"/>
    <w:basedOn w:val="a6"/>
    <w:link w:val="CharChar"/>
    <w:qFormat/>
    <w:rsid w:val="00B267AE"/>
    <w:pPr>
      <w:widowControl/>
      <w:adjustRightInd w:val="0"/>
      <w:snapToGrid w:val="0"/>
      <w:spacing w:line="480" w:lineRule="exact"/>
      <w:ind w:firstLine="567"/>
    </w:pPr>
    <w:rPr>
      <w:rFonts w:ascii="宋体" w:hAnsiTheme="minorHAnsi" w:cstheme="minorBidi"/>
      <w:snapToGrid w:val="0"/>
      <w:color w:val="000000"/>
      <w:kern w:val="28"/>
      <w:sz w:val="28"/>
      <w:szCs w:val="22"/>
    </w:rPr>
  </w:style>
  <w:style w:type="character" w:customStyle="1" w:styleId="Charf">
    <w:name w:val="正文缩进 Char"/>
    <w:qFormat/>
    <w:rsid w:val="00B267AE"/>
    <w:rPr>
      <w:rFonts w:ascii="宋体" w:eastAsia="宋体"/>
      <w:kern w:val="2"/>
      <w:sz w:val="24"/>
      <w:szCs w:val="24"/>
      <w:lang w:val="en-US" w:eastAsia="zh-CN" w:bidi="ar-SA"/>
    </w:rPr>
  </w:style>
  <w:style w:type="character" w:customStyle="1" w:styleId="aff8">
    <w:name w:val="批注文字 字符"/>
    <w:uiPriority w:val="99"/>
    <w:qFormat/>
    <w:rsid w:val="00B267AE"/>
    <w:rPr>
      <w:rFonts w:ascii="Times New Roman" w:eastAsia="宋体" w:hAnsi="Times New Roman" w:cs="Times New Roman"/>
      <w:sz w:val="24"/>
      <w:lang w:val="en-US" w:eastAsia="zh-CN" w:bidi="ar-SA"/>
    </w:rPr>
  </w:style>
  <w:style w:type="character" w:customStyle="1" w:styleId="street-address">
    <w:name w:val="street-address"/>
    <w:qFormat/>
    <w:rsid w:val="00B267AE"/>
  </w:style>
  <w:style w:type="character" w:customStyle="1" w:styleId="bjh-p">
    <w:name w:val="bjh-p"/>
    <w:qFormat/>
    <w:rsid w:val="00B267AE"/>
  </w:style>
  <w:style w:type="character" w:customStyle="1" w:styleId="Char15">
    <w:name w:val="正文文本缩进 Char1"/>
    <w:link w:val="15"/>
    <w:uiPriority w:val="99"/>
    <w:qFormat/>
    <w:rsid w:val="00B267AE"/>
    <w:rPr>
      <w:rFonts w:ascii="宋体" w:eastAsia="宋体" w:hAnsi="宋体"/>
      <w:sz w:val="24"/>
      <w:szCs w:val="24"/>
    </w:rPr>
  </w:style>
  <w:style w:type="paragraph" w:customStyle="1" w:styleId="15">
    <w:name w:val="正文文本缩进1"/>
    <w:basedOn w:val="a6"/>
    <w:link w:val="Char15"/>
    <w:uiPriority w:val="99"/>
    <w:qFormat/>
    <w:rsid w:val="00B267AE"/>
    <w:pPr>
      <w:spacing w:line="480" w:lineRule="exact"/>
      <w:ind w:firstLineChars="200" w:firstLine="480"/>
    </w:pPr>
    <w:rPr>
      <w:rFonts w:ascii="宋体" w:hAnsi="宋体" w:cstheme="minorBidi"/>
      <w:sz w:val="24"/>
    </w:rPr>
  </w:style>
  <w:style w:type="character" w:customStyle="1" w:styleId="black1">
    <w:name w:val="black1"/>
    <w:qFormat/>
    <w:rsid w:val="00B267AE"/>
    <w:rPr>
      <w:color w:val="000000"/>
    </w:rPr>
  </w:style>
  <w:style w:type="character" w:customStyle="1" w:styleId="Charf0">
    <w:name w:val="注释 Char"/>
    <w:link w:val="aff9"/>
    <w:qFormat/>
    <w:rsid w:val="00B267AE"/>
    <w:rPr>
      <w:rFonts w:ascii="宋体" w:hAnsi="宋体"/>
      <w:szCs w:val="21"/>
    </w:rPr>
  </w:style>
  <w:style w:type="paragraph" w:customStyle="1" w:styleId="aff9">
    <w:name w:val="注释"/>
    <w:basedOn w:val="a6"/>
    <w:link w:val="Charf0"/>
    <w:qFormat/>
    <w:rsid w:val="00B267AE"/>
    <w:pPr>
      <w:adjustRightInd w:val="0"/>
      <w:snapToGrid w:val="0"/>
      <w:ind w:left="420" w:hangingChars="200" w:hanging="420"/>
      <w:jc w:val="left"/>
    </w:pPr>
    <w:rPr>
      <w:rFonts w:ascii="宋体" w:eastAsiaTheme="minorEastAsia" w:hAnsi="宋体" w:cstheme="minorBidi"/>
      <w:szCs w:val="21"/>
    </w:rPr>
  </w:style>
  <w:style w:type="character" w:customStyle="1" w:styleId="CharChar11">
    <w:name w:val="Char Char11"/>
    <w:qFormat/>
    <w:rsid w:val="00B267AE"/>
    <w:rPr>
      <w:rFonts w:ascii="宋体" w:eastAsia="宋体"/>
      <w:b/>
      <w:sz w:val="24"/>
      <w:u w:val="single"/>
      <w:lang w:val="en-US" w:eastAsia="zh-CN" w:bidi="ar-SA"/>
    </w:rPr>
  </w:style>
  <w:style w:type="character" w:customStyle="1" w:styleId="affa">
    <w:name w:val="纯文本 字符"/>
    <w:uiPriority w:val="99"/>
    <w:qFormat/>
    <w:rsid w:val="00B267AE"/>
    <w:rPr>
      <w:rFonts w:ascii="宋体" w:eastAsia="宋体" w:hAnsi="Courier New" w:cs="Times New Roman"/>
      <w:kern w:val="2"/>
      <w:sz w:val="21"/>
      <w:szCs w:val="21"/>
      <w:lang w:val="en-US" w:eastAsia="zh-CN" w:bidi="ar-SA"/>
    </w:rPr>
  </w:style>
  <w:style w:type="character" w:customStyle="1" w:styleId="Char16">
    <w:name w:val="纯文本 Char1"/>
    <w:uiPriority w:val="99"/>
    <w:qFormat/>
    <w:rsid w:val="00B267AE"/>
    <w:rPr>
      <w:rFonts w:ascii="宋体" w:eastAsia="宋体" w:hAnsi="Courier New"/>
      <w:kern w:val="2"/>
      <w:sz w:val="21"/>
      <w:lang w:val="en-US" w:eastAsia="zh-CN" w:bidi="ar-SA"/>
    </w:rPr>
  </w:style>
  <w:style w:type="character" w:customStyle="1" w:styleId="3CharChar">
    <w:name w:val="标题 3 Char Char"/>
    <w:qFormat/>
    <w:rsid w:val="00B267AE"/>
    <w:rPr>
      <w:rFonts w:eastAsia="宋体"/>
      <w:b/>
      <w:bCs/>
      <w:kern w:val="2"/>
      <w:sz w:val="32"/>
      <w:szCs w:val="32"/>
      <w:lang w:val="en-US" w:eastAsia="zh-CN" w:bidi="ar-SA"/>
    </w:rPr>
  </w:style>
  <w:style w:type="character" w:customStyle="1" w:styleId="Charf1">
    <w:name w:val="正文大标题 Char"/>
    <w:link w:val="affb"/>
    <w:qFormat/>
    <w:rsid w:val="00B267AE"/>
    <w:rPr>
      <w:rFonts w:ascii="宋体" w:hAnsi="宋体"/>
      <w:b/>
      <w:color w:val="000000"/>
      <w:sz w:val="28"/>
      <w:szCs w:val="21"/>
    </w:rPr>
  </w:style>
  <w:style w:type="paragraph" w:customStyle="1" w:styleId="affb">
    <w:name w:val="正文大标题"/>
    <w:basedOn w:val="aff6"/>
    <w:next w:val="a7"/>
    <w:link w:val="Charf1"/>
    <w:qFormat/>
    <w:rsid w:val="00B267AE"/>
    <w:pPr>
      <w:jc w:val="center"/>
    </w:pPr>
    <w:rPr>
      <w:i w:val="0"/>
      <w:color w:val="000000"/>
      <w:sz w:val="28"/>
      <w:szCs w:val="21"/>
    </w:rPr>
  </w:style>
  <w:style w:type="character" w:customStyle="1" w:styleId="apple-style-span">
    <w:name w:val="apple-style-span"/>
    <w:qFormat/>
    <w:rsid w:val="00B267AE"/>
    <w:rPr>
      <w:rFonts w:cs="Times New Roman"/>
    </w:rPr>
  </w:style>
  <w:style w:type="character" w:customStyle="1" w:styleId="Charf2">
    <w:name w:val="正文格式 Char"/>
    <w:link w:val="affc"/>
    <w:qFormat/>
    <w:locked/>
    <w:rsid w:val="00B267AE"/>
    <w:rPr>
      <w:rFonts w:ascii="宋体" w:hAnsi="宋体"/>
      <w:sz w:val="24"/>
      <w:szCs w:val="24"/>
      <w:lang w:val="en-GB"/>
    </w:rPr>
  </w:style>
  <w:style w:type="paragraph" w:customStyle="1" w:styleId="affc">
    <w:name w:val="正文格式"/>
    <w:basedOn w:val="a6"/>
    <w:link w:val="Charf2"/>
    <w:qFormat/>
    <w:rsid w:val="00B267AE"/>
    <w:pPr>
      <w:spacing w:beforeLines="50" w:line="360" w:lineRule="auto"/>
      <w:ind w:firstLineChars="200" w:firstLine="480"/>
    </w:pPr>
    <w:rPr>
      <w:rFonts w:ascii="宋体" w:eastAsiaTheme="minorEastAsia" w:hAnsi="宋体" w:cstheme="minorBidi"/>
      <w:sz w:val="24"/>
      <w:lang w:val="en-GB"/>
    </w:rPr>
  </w:style>
  <w:style w:type="character" w:customStyle="1" w:styleId="Charf3">
    <w:name w:val="正文表格 Char"/>
    <w:link w:val="affd"/>
    <w:qFormat/>
    <w:rsid w:val="00B267AE"/>
    <w:rPr>
      <w:rFonts w:ascii="宋体" w:hAnsi="宋体"/>
      <w:color w:val="000000"/>
      <w:szCs w:val="21"/>
    </w:rPr>
  </w:style>
  <w:style w:type="paragraph" w:customStyle="1" w:styleId="affd">
    <w:name w:val="正文表格"/>
    <w:basedOn w:val="a6"/>
    <w:link w:val="Charf3"/>
    <w:qFormat/>
    <w:rsid w:val="00B267AE"/>
    <w:pPr>
      <w:adjustRightInd w:val="0"/>
      <w:snapToGrid w:val="0"/>
      <w:jc w:val="left"/>
    </w:pPr>
    <w:rPr>
      <w:rFonts w:ascii="宋体" w:eastAsiaTheme="minorEastAsia" w:hAnsi="宋体" w:cstheme="minorBidi"/>
      <w:color w:val="000000"/>
      <w:szCs w:val="21"/>
    </w:rPr>
  </w:style>
  <w:style w:type="character" w:customStyle="1" w:styleId="1Char1">
    <w:name w:val="普通文字1 Char1"/>
    <w:qFormat/>
    <w:rsid w:val="00B267AE"/>
    <w:rPr>
      <w:rFonts w:ascii="宋体" w:eastAsia="宋体" w:hAnsi="Courier New"/>
      <w:kern w:val="2"/>
      <w:sz w:val="21"/>
      <w:lang w:val="en-US" w:eastAsia="zh-CN" w:bidi="ar-SA"/>
    </w:rPr>
  </w:style>
  <w:style w:type="character" w:customStyle="1" w:styleId="chanpin1">
    <w:name w:val="chanpin1"/>
    <w:qFormat/>
    <w:rsid w:val="00B267AE"/>
    <w:rPr>
      <w:rFonts w:ascii="ˎ̥" w:hAnsi="ˎ̥" w:hint="default"/>
      <w:color w:val="000000"/>
      <w:sz w:val="20"/>
      <w:szCs w:val="20"/>
      <w:u w:val="none"/>
    </w:rPr>
  </w:style>
  <w:style w:type="character" w:customStyle="1" w:styleId="locality">
    <w:name w:val="locality"/>
    <w:qFormat/>
    <w:rsid w:val="00B267AE"/>
  </w:style>
  <w:style w:type="character" w:customStyle="1" w:styleId="1-2Char">
    <w:name w:val="中等深浅网格 1 - 强调文字颜色 2 Char"/>
    <w:link w:val="16"/>
    <w:qFormat/>
    <w:rsid w:val="00B267AE"/>
    <w:rPr>
      <w:szCs w:val="24"/>
      <w:lang w:val="zh-CN"/>
    </w:rPr>
  </w:style>
  <w:style w:type="paragraph" w:customStyle="1" w:styleId="16">
    <w:name w:val="1"/>
    <w:link w:val="1-2Char"/>
    <w:qFormat/>
    <w:rsid w:val="00B267AE"/>
    <w:rPr>
      <w:szCs w:val="24"/>
      <w:lang w:val="zh-CN"/>
    </w:rPr>
  </w:style>
  <w:style w:type="character" w:customStyle="1" w:styleId="1Char0">
    <w:name w:val="段1 Char"/>
    <w:qFormat/>
    <w:rsid w:val="00B267AE"/>
    <w:rPr>
      <w:rFonts w:ascii="宋体" w:eastAsia="宋体"/>
      <w:sz w:val="24"/>
      <w:lang w:val="en-US" w:eastAsia="zh-CN" w:bidi="ar-SA"/>
    </w:rPr>
  </w:style>
  <w:style w:type="character" w:customStyle="1" w:styleId="Charf4">
    <w:name w:val="列出段落 Char"/>
    <w:qFormat/>
    <w:rsid w:val="00B267AE"/>
    <w:rPr>
      <w:rFonts w:ascii="Calibri" w:eastAsia="宋体" w:hAnsi="Calibri"/>
      <w:kern w:val="2"/>
      <w:sz w:val="21"/>
      <w:szCs w:val="22"/>
      <w:lang w:val="en-US" w:eastAsia="zh-CN" w:bidi="ar-SA"/>
    </w:rPr>
  </w:style>
  <w:style w:type="character" w:customStyle="1" w:styleId="Charf5">
    <w:name w:val="正文重点 Char"/>
    <w:link w:val="affe"/>
    <w:qFormat/>
    <w:rsid w:val="00B267AE"/>
    <w:rPr>
      <w:b/>
      <w:sz w:val="24"/>
    </w:rPr>
  </w:style>
  <w:style w:type="paragraph" w:customStyle="1" w:styleId="affe">
    <w:name w:val="正文重点"/>
    <w:basedOn w:val="a6"/>
    <w:link w:val="Charf5"/>
    <w:qFormat/>
    <w:rsid w:val="00B267AE"/>
    <w:pPr>
      <w:adjustRightInd w:val="0"/>
      <w:spacing w:line="360" w:lineRule="auto"/>
      <w:ind w:firstLineChars="200" w:firstLine="482"/>
      <w:jc w:val="left"/>
      <w:textAlignment w:val="baseline"/>
    </w:pPr>
    <w:rPr>
      <w:rFonts w:asciiTheme="minorHAnsi" w:eastAsiaTheme="minorEastAsia" w:hAnsiTheme="minorHAnsi" w:cstheme="minorBidi"/>
      <w:b/>
      <w:sz w:val="24"/>
      <w:szCs w:val="22"/>
    </w:rPr>
  </w:style>
  <w:style w:type="character" w:customStyle="1" w:styleId="17">
    <w:name w:val="纯文本 字符1"/>
    <w:qFormat/>
    <w:rsid w:val="00B267AE"/>
    <w:rPr>
      <w:rFonts w:ascii="宋体" w:hAnsi="Courier New"/>
    </w:rPr>
  </w:style>
  <w:style w:type="character" w:customStyle="1" w:styleId="CharChar111">
    <w:name w:val="Char Char111"/>
    <w:qFormat/>
    <w:rsid w:val="00B267AE"/>
    <w:rPr>
      <w:rFonts w:ascii="宋体" w:eastAsia="宋体"/>
      <w:b/>
      <w:sz w:val="24"/>
      <w:u w:val="single"/>
      <w:lang w:val="en-US" w:eastAsia="zh-CN" w:bidi="ar-SA"/>
    </w:rPr>
  </w:style>
  <w:style w:type="character" w:customStyle="1" w:styleId="NormalCharacter">
    <w:name w:val="NormalCharacter"/>
    <w:qFormat/>
    <w:rsid w:val="00B267AE"/>
  </w:style>
  <w:style w:type="character" w:customStyle="1" w:styleId="2CharChar">
    <w:name w:val="标题 2 Char Char"/>
    <w:qFormat/>
    <w:rsid w:val="00B267AE"/>
    <w:rPr>
      <w:rFonts w:ascii="Arial" w:eastAsia="黑体" w:hAnsi="Arial"/>
      <w:b/>
      <w:bCs/>
      <w:kern w:val="2"/>
      <w:sz w:val="32"/>
      <w:szCs w:val="32"/>
      <w:lang w:val="en-US" w:eastAsia="zh-CN" w:bidi="ar-SA"/>
    </w:rPr>
  </w:style>
  <w:style w:type="paragraph" w:customStyle="1" w:styleId="18">
    <w:name w:val="项目符号1"/>
    <w:basedOn w:val="afff"/>
    <w:qFormat/>
    <w:rsid w:val="00B267AE"/>
    <w:pPr>
      <w:ind w:left="-25" w:firstLine="0"/>
    </w:pPr>
  </w:style>
  <w:style w:type="paragraph" w:customStyle="1" w:styleId="afff">
    <w:name w:val="正文文本样式"/>
    <w:basedOn w:val="a6"/>
    <w:qFormat/>
    <w:rsid w:val="00B267AE"/>
    <w:pPr>
      <w:spacing w:line="360" w:lineRule="auto"/>
      <w:ind w:firstLine="482"/>
    </w:pPr>
    <w:rPr>
      <w:rFonts w:cs="宋体"/>
      <w:sz w:val="24"/>
      <w:szCs w:val="20"/>
    </w:rPr>
  </w:style>
  <w:style w:type="paragraph" w:customStyle="1" w:styleId="Char17">
    <w:name w:val="Char1"/>
    <w:basedOn w:val="a6"/>
    <w:qFormat/>
    <w:rsid w:val="00B267AE"/>
    <w:pPr>
      <w:tabs>
        <w:tab w:val="left" w:pos="360"/>
      </w:tabs>
    </w:pPr>
    <w:rPr>
      <w:sz w:val="24"/>
    </w:rPr>
  </w:style>
  <w:style w:type="paragraph" w:customStyle="1" w:styleId="CharCharCharCharCharCharChar2">
    <w:name w:val="Char Char Char Char Char Char Char2"/>
    <w:basedOn w:val="a6"/>
    <w:qFormat/>
    <w:rsid w:val="00B267AE"/>
    <w:pPr>
      <w:snapToGrid w:val="0"/>
      <w:spacing w:line="360" w:lineRule="auto"/>
      <w:ind w:firstLineChars="200" w:firstLine="200"/>
    </w:pPr>
    <w:rPr>
      <w:rFonts w:eastAsia="仿宋_GB2312"/>
      <w:sz w:val="24"/>
    </w:rPr>
  </w:style>
  <w:style w:type="paragraph" w:customStyle="1" w:styleId="xl41">
    <w:name w:val="xl41"/>
    <w:basedOn w:val="a6"/>
    <w:qFormat/>
    <w:rsid w:val="00B267AE"/>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53">
    <w:name w:val="xl53"/>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1Char2">
    <w:name w:val="Char Char Char1 Char2"/>
    <w:basedOn w:val="a6"/>
    <w:qFormat/>
    <w:rsid w:val="00B267AE"/>
    <w:rPr>
      <w:rFonts w:ascii="Tahoma" w:hAnsi="Tahoma"/>
      <w:sz w:val="24"/>
      <w:szCs w:val="20"/>
    </w:rPr>
  </w:style>
  <w:style w:type="paragraph" w:customStyle="1" w:styleId="xl36">
    <w:name w:val="xl36"/>
    <w:basedOn w:val="a6"/>
    <w:qFormat/>
    <w:rsid w:val="00B267AE"/>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3CharCharChar2">
    <w:name w:val="Char3 Char Char Char2"/>
    <w:basedOn w:val="a6"/>
    <w:qFormat/>
    <w:rsid w:val="00B267AE"/>
    <w:rPr>
      <w:rFonts w:ascii="Tahoma" w:hAnsi="Tahoma"/>
      <w:sz w:val="24"/>
      <w:szCs w:val="20"/>
    </w:rPr>
  </w:style>
  <w:style w:type="paragraph" w:customStyle="1" w:styleId="1-">
    <w:name w:val="标题1-附件"/>
    <w:basedOn w:val="11"/>
    <w:qFormat/>
    <w:rsid w:val="00B267AE"/>
    <w:pPr>
      <w:jc w:val="left"/>
    </w:pPr>
    <w:rPr>
      <w:sz w:val="24"/>
      <w:szCs w:val="24"/>
    </w:rPr>
  </w:style>
  <w:style w:type="paragraph" w:customStyle="1" w:styleId="a2">
    <w:name w:val="四级条标题"/>
    <w:basedOn w:val="a1"/>
    <w:next w:val="a6"/>
    <w:qFormat/>
    <w:rsid w:val="00B267AE"/>
    <w:pPr>
      <w:numPr>
        <w:ilvl w:val="4"/>
      </w:numPr>
      <w:ind w:left="0" w:hanging="840"/>
      <w:outlineLvl w:val="4"/>
    </w:pPr>
  </w:style>
  <w:style w:type="paragraph" w:customStyle="1" w:styleId="a1">
    <w:name w:val="三级条标题"/>
    <w:basedOn w:val="afff0"/>
    <w:next w:val="a6"/>
    <w:qFormat/>
    <w:rsid w:val="00B267AE"/>
    <w:pPr>
      <w:numPr>
        <w:ilvl w:val="3"/>
        <w:numId w:val="1"/>
      </w:numPr>
      <w:ind w:left="0" w:hanging="840"/>
      <w:outlineLvl w:val="3"/>
    </w:pPr>
  </w:style>
  <w:style w:type="paragraph" w:customStyle="1" w:styleId="afff0">
    <w:name w:val="二级条标题"/>
    <w:basedOn w:val="a0"/>
    <w:next w:val="a6"/>
    <w:qFormat/>
    <w:rsid w:val="00B267AE"/>
    <w:pPr>
      <w:numPr>
        <w:ilvl w:val="0"/>
        <w:numId w:val="0"/>
      </w:numPr>
      <w:ind w:hanging="840"/>
      <w:outlineLvl w:val="2"/>
    </w:pPr>
    <w:rPr>
      <w:rFonts w:ascii="宋体" w:eastAsia="宋体"/>
      <w:b w:val="0"/>
    </w:rPr>
  </w:style>
  <w:style w:type="paragraph" w:customStyle="1" w:styleId="a0">
    <w:name w:val="一级条标题"/>
    <w:basedOn w:val="a"/>
    <w:next w:val="a6"/>
    <w:qFormat/>
    <w:rsid w:val="00B267AE"/>
    <w:pPr>
      <w:numPr>
        <w:ilvl w:val="1"/>
      </w:numPr>
      <w:tabs>
        <w:tab w:val="left" w:pos="360"/>
        <w:tab w:val="left" w:pos="840"/>
      </w:tabs>
      <w:ind w:left="0" w:hanging="840"/>
      <w:outlineLvl w:val="1"/>
    </w:pPr>
  </w:style>
  <w:style w:type="paragraph" w:customStyle="1" w:styleId="a">
    <w:name w:val="章标题"/>
    <w:next w:val="a6"/>
    <w:qFormat/>
    <w:rsid w:val="00B267AE"/>
    <w:pPr>
      <w:numPr>
        <w:numId w:val="1"/>
      </w:numPr>
      <w:spacing w:beforeLines="50" w:afterLines="50" w:line="460" w:lineRule="exact"/>
      <w:ind w:left="0"/>
      <w:jc w:val="both"/>
      <w:outlineLvl w:val="0"/>
    </w:pPr>
    <w:rPr>
      <w:rFonts w:ascii="黑体" w:eastAsia="黑体" w:hAnsi="Calibri" w:cs="Times New Roman"/>
      <w:b/>
      <w:kern w:val="0"/>
      <w:sz w:val="28"/>
      <w:szCs w:val="20"/>
    </w:rPr>
  </w:style>
  <w:style w:type="paragraph" w:customStyle="1" w:styleId="afff1">
    <w:name w:val="无标题条"/>
    <w:next w:val="a6"/>
    <w:qFormat/>
    <w:rsid w:val="00B267AE"/>
    <w:pPr>
      <w:jc w:val="both"/>
    </w:pPr>
    <w:rPr>
      <w:rFonts w:ascii="Calibri" w:eastAsia="宋体" w:hAnsi="Calibri" w:cs="Times New Roman"/>
      <w:kern w:val="0"/>
      <w:szCs w:val="20"/>
    </w:rPr>
  </w:style>
  <w:style w:type="paragraph" w:customStyle="1" w:styleId="Char3CharCharChar1">
    <w:name w:val="Char3 Char Char Char1"/>
    <w:basedOn w:val="a6"/>
    <w:qFormat/>
    <w:rsid w:val="00B267AE"/>
    <w:rPr>
      <w:rFonts w:ascii="Tahoma" w:hAnsi="Tahoma"/>
      <w:sz w:val="24"/>
      <w:szCs w:val="20"/>
    </w:rPr>
  </w:style>
  <w:style w:type="paragraph" w:customStyle="1" w:styleId="font7">
    <w:name w:val="font7"/>
    <w:basedOn w:val="a6"/>
    <w:qFormat/>
    <w:rsid w:val="00B267AE"/>
    <w:pPr>
      <w:widowControl/>
      <w:spacing w:before="100" w:beforeAutospacing="1" w:after="100" w:afterAutospacing="1"/>
      <w:jc w:val="left"/>
    </w:pPr>
    <w:rPr>
      <w:rFonts w:eastAsia="Arial Unicode MS"/>
      <w:b/>
      <w:bCs/>
      <w:color w:val="000000"/>
      <w:kern w:val="0"/>
      <w:sz w:val="20"/>
      <w:szCs w:val="20"/>
    </w:rPr>
  </w:style>
  <w:style w:type="paragraph" w:customStyle="1" w:styleId="a4">
    <w:name w:val="正文列项_字母"/>
    <w:basedOn w:val="a6"/>
    <w:qFormat/>
    <w:rsid w:val="00B267AE"/>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10">
    <w:name w:val="1名"/>
    <w:basedOn w:val="a6"/>
    <w:qFormat/>
    <w:rsid w:val="00B267AE"/>
    <w:pPr>
      <w:numPr>
        <w:numId w:val="2"/>
      </w:numPr>
      <w:spacing w:before="120"/>
    </w:pPr>
    <w:rPr>
      <w:rFonts w:ascii="宋体"/>
      <w:sz w:val="28"/>
      <w:szCs w:val="20"/>
    </w:rPr>
  </w:style>
  <w:style w:type="paragraph" w:customStyle="1" w:styleId="CharCharChar1Char1">
    <w:name w:val="Char Char Char1 Char1"/>
    <w:basedOn w:val="a6"/>
    <w:qFormat/>
    <w:rsid w:val="00B267AE"/>
    <w:rPr>
      <w:rFonts w:ascii="Tahoma" w:hAnsi="Tahoma"/>
      <w:sz w:val="24"/>
      <w:szCs w:val="20"/>
    </w:rPr>
  </w:style>
  <w:style w:type="paragraph" w:customStyle="1" w:styleId="-3">
    <w:name w:val="正文须知-3级"/>
    <w:basedOn w:val="a6"/>
    <w:qFormat/>
    <w:rsid w:val="00B267AE"/>
    <w:pPr>
      <w:numPr>
        <w:ilvl w:val="2"/>
        <w:numId w:val="3"/>
      </w:numPr>
      <w:adjustRightInd w:val="0"/>
      <w:snapToGrid w:val="0"/>
      <w:spacing w:line="300" w:lineRule="auto"/>
      <w:ind w:hangingChars="355" w:hanging="355"/>
    </w:pPr>
    <w:rPr>
      <w:rFonts w:ascii="宋体"/>
      <w:sz w:val="24"/>
      <w:szCs w:val="21"/>
    </w:rPr>
  </w:style>
  <w:style w:type="paragraph" w:customStyle="1" w:styleId="xl47">
    <w:name w:val="xl47"/>
    <w:basedOn w:val="a6"/>
    <w:qFormat/>
    <w:rsid w:val="00B267AE"/>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9">
    <w:name w:val="xl49"/>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Char3CharCharChar">
    <w:name w:val="Char3 Char Char Char"/>
    <w:basedOn w:val="a6"/>
    <w:qFormat/>
    <w:rsid w:val="00B267AE"/>
    <w:rPr>
      <w:rFonts w:ascii="Tahoma" w:hAnsi="Tahoma"/>
      <w:sz w:val="24"/>
      <w:szCs w:val="20"/>
    </w:rPr>
  </w:style>
  <w:style w:type="paragraph" w:customStyle="1" w:styleId="xl33">
    <w:name w:val="xl33"/>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1">
    <w:name w:val="项目编号1"/>
    <w:basedOn w:val="a6"/>
    <w:qFormat/>
    <w:rsid w:val="00B267AE"/>
    <w:pPr>
      <w:numPr>
        <w:numId w:val="4"/>
      </w:numPr>
      <w:spacing w:before="100" w:beforeAutospacing="1" w:after="100" w:afterAutospacing="1" w:line="360" w:lineRule="auto"/>
    </w:pPr>
    <w:rPr>
      <w:sz w:val="24"/>
    </w:rPr>
  </w:style>
  <w:style w:type="paragraph" w:customStyle="1" w:styleId="font6">
    <w:name w:val="font6"/>
    <w:basedOn w:val="a6"/>
    <w:qFormat/>
    <w:rsid w:val="00B267AE"/>
    <w:pPr>
      <w:widowControl/>
      <w:spacing w:before="100" w:beforeAutospacing="1" w:after="100" w:afterAutospacing="1"/>
      <w:jc w:val="left"/>
    </w:pPr>
    <w:rPr>
      <w:rFonts w:ascii="宋体" w:hAnsi="宋体" w:cs="宋体"/>
      <w:kern w:val="0"/>
      <w:sz w:val="20"/>
      <w:szCs w:val="20"/>
    </w:rPr>
  </w:style>
  <w:style w:type="paragraph" w:customStyle="1" w:styleId="xl24">
    <w:name w:val="xl24"/>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1">
    <w:name w:val="Char Char Char1"/>
    <w:basedOn w:val="a6"/>
    <w:qFormat/>
    <w:rsid w:val="00B267AE"/>
    <w:rPr>
      <w:rFonts w:ascii="Tahoma" w:hAnsi="Tahoma"/>
      <w:sz w:val="24"/>
      <w:szCs w:val="20"/>
    </w:rPr>
  </w:style>
  <w:style w:type="paragraph" w:customStyle="1" w:styleId="26">
    <w:name w:val="项目编号2"/>
    <w:basedOn w:val="1"/>
    <w:qFormat/>
    <w:rsid w:val="00B267AE"/>
    <w:pPr>
      <w:numPr>
        <w:numId w:val="0"/>
      </w:numPr>
    </w:pPr>
  </w:style>
  <w:style w:type="paragraph" w:customStyle="1" w:styleId="Char22">
    <w:name w:val="Char22"/>
    <w:basedOn w:val="a6"/>
    <w:qFormat/>
    <w:rsid w:val="00B267AE"/>
    <w:rPr>
      <w:rFonts w:ascii="Tahoma" w:hAnsi="Tahoma"/>
      <w:sz w:val="24"/>
      <w:szCs w:val="20"/>
    </w:rPr>
  </w:style>
  <w:style w:type="paragraph" w:customStyle="1" w:styleId="xl28">
    <w:name w:val="xl28"/>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ListParagraph1">
    <w:name w:val="List Paragraph1"/>
    <w:basedOn w:val="a6"/>
    <w:uiPriority w:val="99"/>
    <w:qFormat/>
    <w:rsid w:val="00B267AE"/>
    <w:pPr>
      <w:ind w:firstLineChars="200" w:firstLine="420"/>
    </w:pPr>
    <w:rPr>
      <w:szCs w:val="22"/>
    </w:rPr>
  </w:style>
  <w:style w:type="paragraph" w:customStyle="1" w:styleId="xl42">
    <w:name w:val="xl42"/>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CharCharCharCharCharCharChar1">
    <w:name w:val="Char Char Char Char Char Char Char Char Char Char1"/>
    <w:basedOn w:val="a6"/>
    <w:qFormat/>
    <w:rsid w:val="00B267AE"/>
    <w:rPr>
      <w:rFonts w:ascii="宋体" w:hAnsi="宋体" w:cs="Courier New"/>
      <w:sz w:val="32"/>
      <w:szCs w:val="32"/>
    </w:rPr>
  </w:style>
  <w:style w:type="paragraph" w:customStyle="1" w:styleId="CharChar1CharCharCharCharCharChar">
    <w:name w:val="Char Char1 Char Char Char Char Char Char"/>
    <w:basedOn w:val="a6"/>
    <w:qFormat/>
    <w:rsid w:val="00B267AE"/>
    <w:pPr>
      <w:widowControl/>
      <w:spacing w:after="160" w:line="240" w:lineRule="exact"/>
      <w:jc w:val="left"/>
    </w:pPr>
    <w:rPr>
      <w:rFonts w:ascii="Verdana" w:eastAsia="仿宋_GB2312" w:hAnsi="Verdana"/>
      <w:kern w:val="0"/>
      <w:sz w:val="24"/>
      <w:szCs w:val="20"/>
      <w:lang w:eastAsia="en-US"/>
    </w:rPr>
  </w:style>
  <w:style w:type="paragraph" w:customStyle="1" w:styleId="19">
    <w:name w:val="表格1"/>
    <w:basedOn w:val="a6"/>
    <w:qFormat/>
    <w:rsid w:val="00B267AE"/>
    <w:pPr>
      <w:ind w:firstLineChars="200" w:firstLine="480"/>
      <w:jc w:val="center"/>
    </w:pPr>
    <w:rPr>
      <w:sz w:val="24"/>
      <w:szCs w:val="20"/>
    </w:rPr>
  </w:style>
  <w:style w:type="paragraph" w:customStyle="1" w:styleId="CharCharCharCharCharCharChar">
    <w:name w:val="Char Char Char Char Char Char Char"/>
    <w:basedOn w:val="a6"/>
    <w:qFormat/>
    <w:rsid w:val="00B267AE"/>
    <w:pPr>
      <w:snapToGrid w:val="0"/>
      <w:spacing w:line="360" w:lineRule="auto"/>
      <w:ind w:firstLineChars="200" w:firstLine="200"/>
    </w:pPr>
    <w:rPr>
      <w:rFonts w:eastAsia="仿宋_GB2312"/>
      <w:sz w:val="24"/>
    </w:rPr>
  </w:style>
  <w:style w:type="paragraph" w:customStyle="1" w:styleId="-1">
    <w:name w:val="正文须知-1级"/>
    <w:basedOn w:val="a6"/>
    <w:next w:val="a6"/>
    <w:qFormat/>
    <w:rsid w:val="00B267AE"/>
    <w:pPr>
      <w:numPr>
        <w:numId w:val="3"/>
      </w:numPr>
      <w:adjustRightInd w:val="0"/>
      <w:snapToGrid w:val="0"/>
      <w:spacing w:line="300" w:lineRule="auto"/>
    </w:pPr>
    <w:rPr>
      <w:rFonts w:ascii="宋体"/>
      <w:sz w:val="24"/>
      <w:szCs w:val="21"/>
    </w:rPr>
  </w:style>
  <w:style w:type="paragraph" w:customStyle="1" w:styleId="CharCharCharCharCharCharCharCharCharCharCharCharCharCharCharChar1">
    <w:name w:val="Char Char Char Char Char Char Char Char Char Char Char Char Char Char Char Char1"/>
    <w:basedOn w:val="a6"/>
    <w:qFormat/>
    <w:rsid w:val="00B267AE"/>
    <w:pPr>
      <w:widowControl/>
      <w:spacing w:after="160" w:line="240" w:lineRule="exact"/>
      <w:jc w:val="center"/>
    </w:pPr>
    <w:rPr>
      <w:rFonts w:ascii="宋体" w:hAnsi="宋体"/>
      <w:b/>
      <w:kern w:val="0"/>
      <w:sz w:val="30"/>
      <w:szCs w:val="30"/>
      <w:lang w:eastAsia="en-US"/>
    </w:rPr>
  </w:style>
  <w:style w:type="paragraph" w:customStyle="1" w:styleId="afff2">
    <w:name w:val="正文文本样式 加粗"/>
    <w:basedOn w:val="afff"/>
    <w:qFormat/>
    <w:rsid w:val="00B267AE"/>
    <w:rPr>
      <w:b/>
    </w:rPr>
  </w:style>
  <w:style w:type="paragraph" w:customStyle="1" w:styleId="CharCharChar2">
    <w:name w:val="Char Char Char2"/>
    <w:basedOn w:val="a6"/>
    <w:qFormat/>
    <w:rsid w:val="00B267AE"/>
    <w:rPr>
      <w:rFonts w:ascii="Tahoma" w:hAnsi="Tahoma"/>
      <w:sz w:val="24"/>
      <w:szCs w:val="20"/>
    </w:rPr>
  </w:style>
  <w:style w:type="paragraph" w:customStyle="1" w:styleId="xl31">
    <w:name w:val="xl31"/>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1">
    <w:name w:val="xl51"/>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rsid w:val="00B267AE"/>
    <w:pPr>
      <w:spacing w:line="360" w:lineRule="auto"/>
      <w:jc w:val="center"/>
    </w:pPr>
    <w:rPr>
      <w:sz w:val="24"/>
    </w:rPr>
  </w:style>
  <w:style w:type="paragraph" w:customStyle="1" w:styleId="afff3">
    <w:name w:val="样式 宋体 五号 行距: 单倍行距"/>
    <w:basedOn w:val="a6"/>
    <w:qFormat/>
    <w:rsid w:val="00B267AE"/>
    <w:pPr>
      <w:adjustRightInd w:val="0"/>
      <w:jc w:val="left"/>
      <w:textAlignment w:val="baseline"/>
    </w:pPr>
    <w:rPr>
      <w:rFonts w:ascii="宋体" w:hAnsi="宋体"/>
      <w:kern w:val="0"/>
      <w:szCs w:val="20"/>
    </w:rPr>
  </w:style>
  <w:style w:type="paragraph" w:customStyle="1" w:styleId="CharCharCharCharCharCharCharCharCharChar">
    <w:name w:val="Char Char Char Char Char Char Char Char Char Char"/>
    <w:basedOn w:val="a6"/>
    <w:qFormat/>
    <w:rsid w:val="00B267AE"/>
  </w:style>
  <w:style w:type="paragraph" w:customStyle="1" w:styleId="xl43">
    <w:name w:val="xl43"/>
    <w:basedOn w:val="a6"/>
    <w:qFormat/>
    <w:rsid w:val="00B267A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a5">
    <w:name w:val="正文列项_数字"/>
    <w:basedOn w:val="a6"/>
    <w:qFormat/>
    <w:rsid w:val="00B267AE"/>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1Char">
    <w:name w:val="Char Char Char1 Char"/>
    <w:basedOn w:val="a6"/>
    <w:qFormat/>
    <w:rsid w:val="00B267AE"/>
    <w:rPr>
      <w:rFonts w:ascii="Tahoma" w:hAnsi="Tahoma"/>
      <w:sz w:val="24"/>
      <w:szCs w:val="20"/>
    </w:rPr>
  </w:style>
  <w:style w:type="paragraph" w:customStyle="1" w:styleId="xl39">
    <w:name w:val="xl39"/>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2CharCharCharCharCharChar1">
    <w:name w:val="Char2 Char Char Char Char Char Char1"/>
    <w:basedOn w:val="a6"/>
    <w:qFormat/>
    <w:rsid w:val="00B267AE"/>
    <w:pPr>
      <w:widowControl/>
      <w:spacing w:line="400" w:lineRule="exact"/>
      <w:jc w:val="center"/>
    </w:pPr>
  </w:style>
  <w:style w:type="paragraph" w:customStyle="1" w:styleId="xl50">
    <w:name w:val="xl50"/>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styleId="afff4">
    <w:name w:val="No Spacing"/>
    <w:link w:val="Charf6"/>
    <w:uiPriority w:val="99"/>
    <w:qFormat/>
    <w:rsid w:val="00B267AE"/>
    <w:pPr>
      <w:widowControl w:val="0"/>
      <w:jc w:val="both"/>
    </w:pPr>
    <w:rPr>
      <w:rFonts w:ascii="Calibri" w:eastAsia="宋体" w:hAnsi="Calibri" w:cs="Times New Roman"/>
      <w:szCs w:val="24"/>
    </w:rPr>
  </w:style>
  <w:style w:type="character" w:customStyle="1" w:styleId="Charf6">
    <w:name w:val="无间隔 Char"/>
    <w:link w:val="afff4"/>
    <w:uiPriority w:val="99"/>
    <w:qFormat/>
    <w:locked/>
    <w:rsid w:val="00B267AE"/>
    <w:rPr>
      <w:rFonts w:ascii="Calibri" w:eastAsia="宋体" w:hAnsi="Calibri" w:cs="Times New Roman"/>
      <w:szCs w:val="24"/>
    </w:rPr>
  </w:style>
  <w:style w:type="paragraph" w:customStyle="1" w:styleId="afff5">
    <w:name w:val="正文 + 宋体"/>
    <w:basedOn w:val="a6"/>
    <w:qFormat/>
    <w:rsid w:val="00B267AE"/>
    <w:pPr>
      <w:widowControl/>
      <w:ind w:left="360" w:hanging="360"/>
      <w:jc w:val="left"/>
    </w:pPr>
    <w:rPr>
      <w:rFonts w:ascii="宋体" w:hAnsi="宋体" w:cs="宋体"/>
      <w:b/>
      <w:bCs/>
      <w:color w:val="000000"/>
      <w:kern w:val="0"/>
      <w:sz w:val="18"/>
      <w:szCs w:val="18"/>
    </w:rPr>
  </w:style>
  <w:style w:type="paragraph" w:customStyle="1" w:styleId="Default">
    <w:name w:val="Default"/>
    <w:qFormat/>
    <w:rsid w:val="00B267AE"/>
    <w:pPr>
      <w:widowControl w:val="0"/>
      <w:autoSpaceDE w:val="0"/>
      <w:autoSpaceDN w:val="0"/>
      <w:adjustRightInd w:val="0"/>
    </w:pPr>
    <w:rPr>
      <w:rFonts w:ascii="Symbol" w:eastAsia="宋体" w:hAnsi="Symbol" w:cs="Symbol"/>
      <w:color w:val="000000"/>
      <w:kern w:val="0"/>
      <w:sz w:val="24"/>
      <w:szCs w:val="24"/>
    </w:rPr>
  </w:style>
  <w:style w:type="paragraph" w:customStyle="1" w:styleId="CharCharCharCharCharCharCharCharCharCharCharCharCharCharCharChar">
    <w:name w:val="Char Char Char Char Char Char Char Char Char Char Char Char Char Char Char Char"/>
    <w:basedOn w:val="a6"/>
    <w:qFormat/>
    <w:rsid w:val="00B267AE"/>
    <w:pPr>
      <w:widowControl/>
      <w:spacing w:after="160" w:line="240" w:lineRule="exact"/>
      <w:jc w:val="center"/>
    </w:pPr>
    <w:rPr>
      <w:rFonts w:ascii="宋体" w:hAnsi="宋体"/>
      <w:b/>
      <w:kern w:val="0"/>
      <w:sz w:val="30"/>
      <w:szCs w:val="30"/>
      <w:lang w:eastAsia="en-US"/>
    </w:rPr>
  </w:style>
  <w:style w:type="paragraph" w:customStyle="1" w:styleId="afff6">
    <w:name w:val="图中文字"/>
    <w:basedOn w:val="a6"/>
    <w:qFormat/>
    <w:rsid w:val="00B267AE"/>
    <w:pPr>
      <w:adjustRightInd w:val="0"/>
      <w:snapToGrid w:val="0"/>
      <w:spacing w:line="0" w:lineRule="atLeast"/>
      <w:jc w:val="center"/>
    </w:pPr>
    <w:rPr>
      <w:sz w:val="24"/>
      <w:szCs w:val="20"/>
    </w:rPr>
  </w:style>
  <w:style w:type="paragraph" w:customStyle="1" w:styleId="2">
    <w:name w:val="样式 标题 2 + 宋体 五号 行距: 单倍行距"/>
    <w:basedOn w:val="20"/>
    <w:qFormat/>
    <w:rsid w:val="00B267AE"/>
    <w:pPr>
      <w:numPr>
        <w:ilvl w:val="1"/>
        <w:numId w:val="5"/>
      </w:numPr>
      <w:autoSpaceDE/>
      <w:autoSpaceDN/>
      <w:spacing w:before="260" w:after="260" w:line="240" w:lineRule="auto"/>
      <w:jc w:val="left"/>
      <w:textAlignment w:val="baseline"/>
    </w:pPr>
    <w:rPr>
      <w:rFonts w:ascii="宋体" w:eastAsia="宋体" w:hAnsi="宋体"/>
      <w:bCs/>
      <w:sz w:val="21"/>
    </w:rPr>
  </w:style>
  <w:style w:type="paragraph" w:customStyle="1" w:styleId="xl40">
    <w:name w:val="xl40"/>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4">
    <w:name w:val="xl44"/>
    <w:basedOn w:val="a6"/>
    <w:qFormat/>
    <w:rsid w:val="00B267AE"/>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7">
    <w:name w:val="字元 字元"/>
    <w:basedOn w:val="a6"/>
    <w:qFormat/>
    <w:rsid w:val="00B267AE"/>
    <w:rPr>
      <w:rFonts w:ascii="Tahoma" w:hAnsi="Tahoma"/>
      <w:sz w:val="24"/>
      <w:szCs w:val="20"/>
    </w:rPr>
  </w:style>
  <w:style w:type="paragraph" w:customStyle="1" w:styleId="CharCharCharCharCharCharCharCharCharChar2">
    <w:name w:val="Char Char Char Char Char Char Char Char Char Char2"/>
    <w:basedOn w:val="a6"/>
    <w:qFormat/>
    <w:rsid w:val="00B267AE"/>
    <w:rPr>
      <w:rFonts w:ascii="宋体" w:hAnsi="宋体" w:cs="Courier New"/>
      <w:sz w:val="32"/>
      <w:szCs w:val="32"/>
    </w:rPr>
  </w:style>
  <w:style w:type="paragraph" w:customStyle="1" w:styleId="Char2CharCharCharCharCharChar">
    <w:name w:val="Char2 Char Char Char Char Char Char"/>
    <w:basedOn w:val="a6"/>
    <w:qFormat/>
    <w:rsid w:val="00B267AE"/>
    <w:pPr>
      <w:widowControl/>
      <w:spacing w:line="400" w:lineRule="exact"/>
      <w:jc w:val="center"/>
    </w:pPr>
  </w:style>
  <w:style w:type="paragraph" w:customStyle="1" w:styleId="afff8">
    <w:name w:val="??"/>
    <w:qFormat/>
    <w:rsid w:val="00B267AE"/>
    <w:pPr>
      <w:widowControl w:val="0"/>
      <w:overflowPunct w:val="0"/>
      <w:autoSpaceDE w:val="0"/>
      <w:autoSpaceDN w:val="0"/>
      <w:adjustRightInd w:val="0"/>
      <w:jc w:val="both"/>
    </w:pPr>
    <w:rPr>
      <w:rFonts w:ascii="Calibri" w:eastAsia="宋体" w:hAnsi="Calibri" w:cs="Times New Roman"/>
      <w:szCs w:val="20"/>
      <w:lang w:eastAsia="en-US"/>
    </w:rPr>
  </w:style>
  <w:style w:type="paragraph" w:customStyle="1" w:styleId="xl46">
    <w:name w:val="xl46"/>
    <w:basedOn w:val="a6"/>
    <w:qFormat/>
    <w:rsid w:val="00B267AE"/>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9">
    <w:name w:val="图例"/>
    <w:basedOn w:val="a6"/>
    <w:qFormat/>
    <w:rsid w:val="00B267AE"/>
    <w:pPr>
      <w:spacing w:before="120" w:after="120" w:line="360" w:lineRule="auto"/>
      <w:jc w:val="center"/>
    </w:pPr>
    <w:rPr>
      <w:rFonts w:eastAsia="仿宋_GB2312"/>
      <w:b/>
      <w:sz w:val="24"/>
      <w:szCs w:val="20"/>
    </w:rPr>
  </w:style>
  <w:style w:type="paragraph" w:customStyle="1" w:styleId="afffa">
    <w:name w:val="图文"/>
    <w:basedOn w:val="a6"/>
    <w:qFormat/>
    <w:rsid w:val="00B267AE"/>
    <w:pPr>
      <w:adjustRightInd w:val="0"/>
      <w:snapToGrid w:val="0"/>
      <w:spacing w:after="50" w:line="360" w:lineRule="auto"/>
    </w:pPr>
    <w:rPr>
      <w:sz w:val="24"/>
    </w:rPr>
  </w:style>
  <w:style w:type="paragraph" w:customStyle="1" w:styleId="CharChar1CharCharCharCharCharChar1">
    <w:name w:val="Char Char1 Char Char Char Char Char Char1"/>
    <w:basedOn w:val="a6"/>
    <w:qFormat/>
    <w:rsid w:val="00B267AE"/>
    <w:pPr>
      <w:widowControl/>
      <w:spacing w:after="160" w:line="240" w:lineRule="exact"/>
      <w:jc w:val="left"/>
    </w:pPr>
    <w:rPr>
      <w:rFonts w:ascii="Verdana" w:eastAsia="仿宋_GB2312" w:hAnsi="Verdana"/>
      <w:kern w:val="0"/>
      <w:sz w:val="24"/>
      <w:szCs w:val="20"/>
      <w:lang w:eastAsia="en-US"/>
    </w:rPr>
  </w:style>
  <w:style w:type="paragraph" w:customStyle="1" w:styleId="22222222222222">
    <w:name w:val="22222222222222"/>
    <w:basedOn w:val="a6"/>
    <w:qFormat/>
    <w:rsid w:val="00B267AE"/>
    <w:pPr>
      <w:widowControl/>
      <w:adjustRightInd w:val="0"/>
      <w:spacing w:line="360" w:lineRule="auto"/>
      <w:ind w:firstLineChars="200" w:firstLine="480"/>
      <w:jc w:val="left"/>
    </w:pPr>
    <w:rPr>
      <w:color w:val="FF0000"/>
      <w:kern w:val="0"/>
      <w:sz w:val="24"/>
      <w:szCs w:val="20"/>
    </w:rPr>
  </w:style>
  <w:style w:type="paragraph" w:customStyle="1" w:styleId="-2">
    <w:name w:val="正文须知-2级"/>
    <w:basedOn w:val="a6"/>
    <w:qFormat/>
    <w:rsid w:val="00B267AE"/>
    <w:pPr>
      <w:numPr>
        <w:ilvl w:val="1"/>
        <w:numId w:val="3"/>
      </w:numPr>
      <w:adjustRightInd w:val="0"/>
      <w:snapToGrid w:val="0"/>
      <w:spacing w:line="300" w:lineRule="auto"/>
    </w:pPr>
    <w:rPr>
      <w:rFonts w:ascii="宋体"/>
      <w:sz w:val="24"/>
      <w:szCs w:val="21"/>
    </w:rPr>
  </w:style>
  <w:style w:type="paragraph" w:customStyle="1" w:styleId="xl27">
    <w:name w:val="xl27"/>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Char41">
    <w:name w:val="Char Char41"/>
    <w:basedOn w:val="a6"/>
    <w:qFormat/>
    <w:rsid w:val="00B267AE"/>
    <w:pPr>
      <w:widowControl/>
      <w:spacing w:line="400" w:lineRule="exact"/>
      <w:jc w:val="center"/>
    </w:pPr>
  </w:style>
  <w:style w:type="paragraph" w:customStyle="1" w:styleId="xl23">
    <w:name w:val="xl23"/>
    <w:basedOn w:val="a6"/>
    <w:qFormat/>
    <w:rsid w:val="00B267AE"/>
    <w:pPr>
      <w:widowControl/>
      <w:spacing w:before="100" w:beforeAutospacing="1" w:after="100" w:afterAutospacing="1" w:line="360" w:lineRule="auto"/>
      <w:textAlignment w:val="top"/>
    </w:pPr>
    <w:rPr>
      <w:kern w:val="0"/>
      <w:sz w:val="24"/>
      <w:szCs w:val="20"/>
    </w:rPr>
  </w:style>
  <w:style w:type="paragraph" w:customStyle="1" w:styleId="Style160">
    <w:name w:val="_Style 160"/>
    <w:qFormat/>
    <w:rsid w:val="00B267AE"/>
    <w:rPr>
      <w:rFonts w:ascii="Calibri" w:eastAsia="宋体" w:hAnsi="Calibri" w:cs="Times New Roman"/>
      <w:szCs w:val="24"/>
    </w:rPr>
  </w:style>
  <w:style w:type="paragraph" w:customStyle="1" w:styleId="3">
    <w:name w:val="项目编号3"/>
    <w:basedOn w:val="afff"/>
    <w:qFormat/>
    <w:rsid w:val="00B267AE"/>
    <w:pPr>
      <w:numPr>
        <w:numId w:val="6"/>
      </w:numPr>
    </w:pPr>
  </w:style>
  <w:style w:type="paragraph" w:customStyle="1" w:styleId="1a">
    <w:name w:val="修订1"/>
    <w:uiPriority w:val="99"/>
    <w:qFormat/>
    <w:rsid w:val="00B267AE"/>
    <w:rPr>
      <w:rFonts w:ascii="Calibri" w:eastAsia="宋体" w:hAnsi="Calibri" w:cs="Times New Roman"/>
      <w:szCs w:val="24"/>
    </w:rPr>
  </w:style>
  <w:style w:type="paragraph" w:customStyle="1" w:styleId="28">
    <w:name w:val="字元 字元2"/>
    <w:basedOn w:val="a6"/>
    <w:qFormat/>
    <w:rsid w:val="00B267AE"/>
    <w:rPr>
      <w:rFonts w:ascii="Tahoma" w:hAnsi="Tahoma"/>
      <w:sz w:val="24"/>
      <w:szCs w:val="20"/>
    </w:rPr>
  </w:style>
  <w:style w:type="paragraph" w:customStyle="1" w:styleId="xl25">
    <w:name w:val="xl25"/>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Char4">
    <w:name w:val="Char Char4"/>
    <w:basedOn w:val="a6"/>
    <w:qFormat/>
    <w:rsid w:val="00B267AE"/>
    <w:pPr>
      <w:widowControl/>
      <w:spacing w:line="400" w:lineRule="exact"/>
      <w:jc w:val="center"/>
    </w:pPr>
  </w:style>
  <w:style w:type="paragraph" w:customStyle="1" w:styleId="CharCharChar">
    <w:name w:val="Char Char Char"/>
    <w:basedOn w:val="a6"/>
    <w:qFormat/>
    <w:rsid w:val="00B267AE"/>
    <w:rPr>
      <w:rFonts w:ascii="Tahoma" w:hAnsi="Tahoma"/>
      <w:sz w:val="24"/>
      <w:szCs w:val="20"/>
    </w:rPr>
  </w:style>
  <w:style w:type="paragraph" w:customStyle="1" w:styleId="1CharCharCharChar">
    <w:name w:val="1 Char Char Char Char"/>
    <w:basedOn w:val="a6"/>
    <w:qFormat/>
    <w:rsid w:val="00B267AE"/>
    <w:rPr>
      <w:rFonts w:ascii="Tahoma" w:hAnsi="Tahoma"/>
      <w:sz w:val="24"/>
      <w:szCs w:val="20"/>
    </w:rPr>
  </w:style>
  <w:style w:type="paragraph" w:customStyle="1" w:styleId="xl34">
    <w:name w:val="xl34"/>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Charf7">
    <w:name w:val="Char"/>
    <w:basedOn w:val="a6"/>
    <w:qFormat/>
    <w:rsid w:val="00B267AE"/>
    <w:pPr>
      <w:tabs>
        <w:tab w:val="left" w:pos="360"/>
      </w:tabs>
    </w:pPr>
    <w:rPr>
      <w:sz w:val="24"/>
    </w:rPr>
  </w:style>
  <w:style w:type="paragraph" w:customStyle="1" w:styleId="default0">
    <w:name w:val="default"/>
    <w:basedOn w:val="a6"/>
    <w:qFormat/>
    <w:rsid w:val="00B267AE"/>
    <w:pPr>
      <w:widowControl/>
      <w:spacing w:before="100" w:beforeAutospacing="1" w:after="100" w:afterAutospacing="1"/>
      <w:jc w:val="left"/>
    </w:pPr>
    <w:rPr>
      <w:rFonts w:ascii="宋体" w:hAnsi="宋体" w:cs="宋体"/>
      <w:kern w:val="0"/>
      <w:sz w:val="24"/>
    </w:rPr>
  </w:style>
  <w:style w:type="paragraph" w:customStyle="1" w:styleId="xl52">
    <w:name w:val="xl52"/>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Char23">
    <w:name w:val="Char2"/>
    <w:basedOn w:val="a6"/>
    <w:qFormat/>
    <w:rsid w:val="00B267AE"/>
    <w:rPr>
      <w:rFonts w:ascii="Tahoma" w:hAnsi="Tahoma"/>
      <w:sz w:val="24"/>
      <w:szCs w:val="20"/>
    </w:rPr>
  </w:style>
  <w:style w:type="paragraph" w:customStyle="1" w:styleId="font8">
    <w:name w:val="font8"/>
    <w:basedOn w:val="a6"/>
    <w:qFormat/>
    <w:rsid w:val="00B267AE"/>
    <w:pPr>
      <w:widowControl/>
      <w:spacing w:before="100" w:beforeAutospacing="1" w:after="100" w:afterAutospacing="1"/>
      <w:jc w:val="left"/>
    </w:pPr>
    <w:rPr>
      <w:kern w:val="0"/>
      <w:sz w:val="36"/>
      <w:szCs w:val="36"/>
    </w:rPr>
  </w:style>
  <w:style w:type="paragraph" w:customStyle="1" w:styleId="GB2312">
    <w:name w:val="正文 + 楷体_GB2312"/>
    <w:basedOn w:val="a6"/>
    <w:qFormat/>
    <w:rsid w:val="00B267AE"/>
    <w:pPr>
      <w:widowControl/>
      <w:jc w:val="left"/>
    </w:pPr>
    <w:rPr>
      <w:rFonts w:ascii="楷体_GB2312" w:eastAsia="楷体_GB2312" w:cs="Arial"/>
      <w:kern w:val="0"/>
      <w:sz w:val="24"/>
    </w:rPr>
  </w:style>
  <w:style w:type="paragraph" w:customStyle="1" w:styleId="font9">
    <w:name w:val="font9"/>
    <w:basedOn w:val="a6"/>
    <w:qFormat/>
    <w:rsid w:val="00B267AE"/>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ParaCharCharCharChar">
    <w:name w:val="默认段落字体 Para Char Char Char Char"/>
    <w:basedOn w:val="a6"/>
    <w:qFormat/>
    <w:rsid w:val="00B267AE"/>
    <w:rPr>
      <w:rFonts w:ascii="Arial" w:hAnsi="Arial" w:cs="Arial"/>
      <w:szCs w:val="21"/>
    </w:rPr>
  </w:style>
  <w:style w:type="paragraph" w:customStyle="1" w:styleId="29">
    <w:name w:val="正文缩进2"/>
    <w:basedOn w:val="a6"/>
    <w:qFormat/>
    <w:rsid w:val="00B267AE"/>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a3">
    <w:name w:val="五级条标题"/>
    <w:basedOn w:val="a2"/>
    <w:next w:val="a6"/>
    <w:qFormat/>
    <w:rsid w:val="00B267AE"/>
    <w:pPr>
      <w:numPr>
        <w:ilvl w:val="5"/>
      </w:numPr>
      <w:ind w:left="0" w:hanging="840"/>
      <w:outlineLvl w:val="5"/>
    </w:pPr>
  </w:style>
  <w:style w:type="paragraph" w:customStyle="1" w:styleId="Char30">
    <w:name w:val="Char3"/>
    <w:basedOn w:val="a6"/>
    <w:qFormat/>
    <w:rsid w:val="00B267AE"/>
    <w:pPr>
      <w:tabs>
        <w:tab w:val="left" w:pos="360"/>
      </w:tabs>
    </w:pPr>
    <w:rPr>
      <w:sz w:val="24"/>
    </w:rPr>
  </w:style>
  <w:style w:type="paragraph" w:customStyle="1" w:styleId="afffb">
    <w:name w:val="文档正文"/>
    <w:basedOn w:val="a6"/>
    <w:qFormat/>
    <w:rsid w:val="00B267AE"/>
    <w:pPr>
      <w:snapToGrid w:val="0"/>
      <w:spacing w:before="120" w:after="120" w:line="180" w:lineRule="auto"/>
    </w:pPr>
    <w:rPr>
      <w:rFonts w:ascii="Arial" w:hAnsi="Arial"/>
      <w:szCs w:val="20"/>
    </w:rPr>
  </w:style>
  <w:style w:type="paragraph" w:customStyle="1" w:styleId="background1">
    <w:name w:val="background1"/>
    <w:basedOn w:val="a6"/>
    <w:qFormat/>
    <w:rsid w:val="00B267AE"/>
    <w:pPr>
      <w:widowControl/>
      <w:spacing w:before="100" w:beforeAutospacing="1" w:after="100" w:afterAutospacing="1"/>
      <w:jc w:val="left"/>
    </w:pPr>
    <w:rPr>
      <w:rFonts w:ascii="宋体" w:hAnsi="宋体" w:cs="宋体"/>
      <w:kern w:val="0"/>
      <w:sz w:val="24"/>
    </w:rPr>
  </w:style>
  <w:style w:type="paragraph" w:customStyle="1" w:styleId="CharCharCharCharCharCharChar1">
    <w:name w:val="Char Char Char Char Char Char Char1"/>
    <w:basedOn w:val="a6"/>
    <w:qFormat/>
    <w:rsid w:val="00B267AE"/>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6"/>
    <w:qFormat/>
    <w:rsid w:val="00B267AE"/>
    <w:pPr>
      <w:widowControl/>
      <w:spacing w:after="160" w:line="240" w:lineRule="exact"/>
      <w:jc w:val="left"/>
    </w:pPr>
    <w:rPr>
      <w:rFonts w:ascii="Verdana" w:hAnsi="Verdana"/>
      <w:kern w:val="0"/>
      <w:sz w:val="20"/>
      <w:szCs w:val="20"/>
      <w:lang w:eastAsia="en-US"/>
    </w:rPr>
  </w:style>
  <w:style w:type="paragraph" w:customStyle="1" w:styleId="TableParagraph">
    <w:name w:val="Table Paragraph"/>
    <w:basedOn w:val="a6"/>
    <w:uiPriority w:val="1"/>
    <w:qFormat/>
    <w:rsid w:val="00B267AE"/>
    <w:pPr>
      <w:autoSpaceDE w:val="0"/>
      <w:autoSpaceDN w:val="0"/>
      <w:jc w:val="left"/>
    </w:pPr>
    <w:rPr>
      <w:rFonts w:ascii="宋体" w:hAnsi="宋体" w:cs="宋体"/>
      <w:kern w:val="0"/>
      <w:sz w:val="22"/>
      <w:szCs w:val="22"/>
      <w:lang w:eastAsia="en-US"/>
    </w:rPr>
  </w:style>
  <w:style w:type="paragraph" w:customStyle="1" w:styleId="2a">
    <w:name w:val="正文文本缩进2"/>
    <w:basedOn w:val="a6"/>
    <w:qFormat/>
    <w:rsid w:val="00B267AE"/>
    <w:pPr>
      <w:spacing w:line="480" w:lineRule="exact"/>
      <w:ind w:firstLineChars="200" w:firstLine="480"/>
    </w:pPr>
    <w:rPr>
      <w:rFonts w:ascii="宋体" w:hAnsi="宋体"/>
      <w:kern w:val="0"/>
      <w:sz w:val="24"/>
      <w:lang w:val="zh-CN"/>
    </w:rPr>
  </w:style>
  <w:style w:type="paragraph" w:customStyle="1" w:styleId="xl38">
    <w:name w:val="xl38"/>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afffc">
    <w:name w:val="表格文字"/>
    <w:basedOn w:val="af1"/>
    <w:qFormat/>
    <w:rsid w:val="00B267AE"/>
    <w:pPr>
      <w:spacing w:before="20" w:after="20" w:line="240" w:lineRule="auto"/>
      <w:ind w:firstLine="0"/>
    </w:pPr>
    <w:rPr>
      <w:rFonts w:ascii="Century Gothic" w:hAnsi="Century Gothic"/>
      <w:sz w:val="20"/>
      <w:szCs w:val="20"/>
    </w:rPr>
  </w:style>
  <w:style w:type="paragraph" w:customStyle="1" w:styleId="CharChar1">
    <w:name w:val="Char Char1"/>
    <w:basedOn w:val="ad"/>
    <w:qFormat/>
    <w:rsid w:val="00B267AE"/>
    <w:rPr>
      <w:rFonts w:ascii="Tahoma" w:hAnsi="Tahoma"/>
      <w:sz w:val="24"/>
    </w:rPr>
  </w:style>
  <w:style w:type="paragraph" w:customStyle="1" w:styleId="Char1CharCharChar1">
    <w:name w:val="Char1 Char Char Char1"/>
    <w:basedOn w:val="a6"/>
    <w:qFormat/>
    <w:rsid w:val="00B267AE"/>
    <w:rPr>
      <w:rFonts w:ascii="Tahoma" w:hAnsi="Tahoma" w:cs="仿宋_GB2312"/>
      <w:sz w:val="24"/>
      <w:szCs w:val="28"/>
    </w:rPr>
  </w:style>
  <w:style w:type="paragraph" w:customStyle="1" w:styleId="afffd">
    <w:name w:val="缺省文本"/>
    <w:basedOn w:val="a6"/>
    <w:qFormat/>
    <w:rsid w:val="00B267AE"/>
    <w:pPr>
      <w:autoSpaceDE w:val="0"/>
      <w:autoSpaceDN w:val="0"/>
      <w:adjustRightInd w:val="0"/>
      <w:jc w:val="left"/>
    </w:pPr>
    <w:rPr>
      <w:kern w:val="0"/>
      <w:sz w:val="24"/>
    </w:rPr>
  </w:style>
  <w:style w:type="paragraph" w:customStyle="1" w:styleId="xl48">
    <w:name w:val="xl48"/>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2b">
    <w:name w:val="列出段落2"/>
    <w:basedOn w:val="a6"/>
    <w:qFormat/>
    <w:rsid w:val="00B267AE"/>
    <w:pPr>
      <w:ind w:firstLineChars="200" w:firstLine="420"/>
    </w:pPr>
    <w:rPr>
      <w:szCs w:val="22"/>
    </w:rPr>
  </w:style>
  <w:style w:type="paragraph" w:customStyle="1" w:styleId="xl45">
    <w:name w:val="xl45"/>
    <w:basedOn w:val="a6"/>
    <w:qFormat/>
    <w:rsid w:val="00B267A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30">
    <w:name w:val="xl30"/>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26">
    <w:name w:val="xl26"/>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7">
    <w:name w:val="xl37"/>
    <w:basedOn w:val="a6"/>
    <w:qFormat/>
    <w:rsid w:val="00B267AE"/>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b">
    <w:name w:val="列出段落1"/>
    <w:basedOn w:val="a6"/>
    <w:link w:val="ListParagraphChar"/>
    <w:uiPriority w:val="34"/>
    <w:qFormat/>
    <w:rsid w:val="00B267AE"/>
    <w:pPr>
      <w:ind w:firstLineChars="200" w:firstLine="420"/>
    </w:pPr>
    <w:rPr>
      <w:szCs w:val="22"/>
    </w:rPr>
  </w:style>
  <w:style w:type="character" w:customStyle="1" w:styleId="ListParagraphChar">
    <w:name w:val="List Paragraph Char"/>
    <w:link w:val="1b"/>
    <w:uiPriority w:val="34"/>
    <w:qFormat/>
    <w:locked/>
    <w:rsid w:val="00B267AE"/>
    <w:rPr>
      <w:rFonts w:ascii="Calibri" w:eastAsia="宋体" w:hAnsi="Calibri" w:cs="Times New Roman"/>
    </w:rPr>
  </w:style>
  <w:style w:type="paragraph" w:customStyle="1" w:styleId="xl35">
    <w:name w:val="xl35"/>
    <w:basedOn w:val="a6"/>
    <w:qFormat/>
    <w:rsid w:val="00B267AE"/>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c">
    <w:name w:val="字元 字元1"/>
    <w:basedOn w:val="a6"/>
    <w:qFormat/>
    <w:rsid w:val="00B267AE"/>
    <w:rPr>
      <w:rFonts w:ascii="Tahoma" w:hAnsi="Tahoma"/>
      <w:sz w:val="24"/>
      <w:szCs w:val="20"/>
    </w:rPr>
  </w:style>
  <w:style w:type="paragraph" w:customStyle="1" w:styleId="font5">
    <w:name w:val="font5"/>
    <w:basedOn w:val="a6"/>
    <w:qFormat/>
    <w:rsid w:val="00B267AE"/>
    <w:pPr>
      <w:widowControl/>
      <w:spacing w:before="100" w:beforeAutospacing="1" w:after="100" w:afterAutospacing="1"/>
      <w:jc w:val="left"/>
    </w:pPr>
    <w:rPr>
      <w:rFonts w:ascii="宋体" w:hAnsi="宋体" w:cs="宋体"/>
      <w:kern w:val="0"/>
      <w:sz w:val="18"/>
      <w:szCs w:val="18"/>
    </w:rPr>
  </w:style>
  <w:style w:type="paragraph" w:customStyle="1" w:styleId="xl29">
    <w:name w:val="xl29"/>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210">
    <w:name w:val="Char21"/>
    <w:basedOn w:val="a6"/>
    <w:qFormat/>
    <w:rsid w:val="00B267AE"/>
    <w:rPr>
      <w:rFonts w:ascii="Tahoma" w:hAnsi="Tahoma"/>
      <w:sz w:val="24"/>
      <w:szCs w:val="20"/>
    </w:rPr>
  </w:style>
  <w:style w:type="table" w:customStyle="1" w:styleId="TableNormal">
    <w:name w:val="Table Normal"/>
    <w:unhideWhenUsed/>
    <w:qFormat/>
    <w:rsid w:val="00B267AE"/>
    <w:pPr>
      <w:widowControl w:val="0"/>
      <w:autoSpaceDE w:val="0"/>
      <w:autoSpaceDN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table" w:customStyle="1" w:styleId="TableGrid">
    <w:name w:val="TableGrid"/>
    <w:qFormat/>
    <w:rsid w:val="00B267AE"/>
    <w:rPr>
      <w:rFonts w:ascii="Times New Roman" w:eastAsia="等线" w:hAnsi="Times New Roman" w:cs="Times New Roman"/>
      <w:kern w:val="0"/>
      <w:sz w:val="22"/>
      <w:lang w:eastAsia="en-US"/>
    </w:rPr>
    <w:tblPr>
      <w:tblCellMar>
        <w:top w:w="0" w:type="dxa"/>
        <w:left w:w="0" w:type="dxa"/>
        <w:bottom w:w="0" w:type="dxa"/>
        <w:right w:w="0" w:type="dxa"/>
      </w:tblCellMar>
    </w:tblPr>
  </w:style>
  <w:style w:type="character" w:customStyle="1" w:styleId="Char31">
    <w:name w:val="纯文本 Char3"/>
    <w:qFormat/>
    <w:rsid w:val="00B267AE"/>
    <w:rPr>
      <w:rFonts w:ascii="宋体" w:eastAsia="宋体" w:hAnsi="Courier New"/>
      <w:kern w:val="2"/>
      <w:sz w:val="21"/>
      <w:lang w:val="en-US" w:eastAsia="zh-CN" w:bidi="ar-SA"/>
    </w:rPr>
  </w:style>
  <w:style w:type="paragraph" w:customStyle="1" w:styleId="SOW">
    <w:name w:val="SOW正文"/>
    <w:basedOn w:val="a6"/>
    <w:qFormat/>
    <w:rsid w:val="00B267AE"/>
    <w:pPr>
      <w:snapToGrid w:val="0"/>
      <w:spacing w:before="120" w:line="400" w:lineRule="exact"/>
      <w:ind w:firstLine="425"/>
    </w:pPr>
    <w:rPr>
      <w:rFonts w:ascii="Times New Roman" w:hAnsi="Times New Roman"/>
      <w:sz w:val="24"/>
      <w:szCs w:val="20"/>
    </w:rPr>
  </w:style>
  <w:style w:type="character" w:customStyle="1" w:styleId="Char40">
    <w:name w:val="纯文本 Char4"/>
    <w:qFormat/>
    <w:rsid w:val="00B267AE"/>
    <w:rPr>
      <w:rFonts w:ascii="宋体" w:eastAsia="宋体" w:hAnsi="Courier New"/>
      <w:kern w:val="2"/>
      <w:sz w:val="21"/>
      <w:lang w:val="en-US" w:eastAsia="zh-CN" w:bidi="ar-SA"/>
    </w:rPr>
  </w:style>
  <w:style w:type="paragraph" w:customStyle="1" w:styleId="xl72">
    <w:name w:val="xl72"/>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3">
    <w:name w:val="xl73"/>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7">
    <w:name w:val="xl77"/>
    <w:basedOn w:val="a6"/>
    <w:qFormat/>
    <w:rsid w:val="00B267AE"/>
    <w:pPr>
      <w:widowControl/>
      <w:spacing w:before="100" w:beforeAutospacing="1" w:after="100" w:afterAutospacing="1"/>
      <w:jc w:val="center"/>
    </w:pPr>
    <w:rPr>
      <w:rFonts w:ascii="宋体" w:hAnsi="宋体" w:cs="宋体"/>
      <w:kern w:val="0"/>
      <w:sz w:val="20"/>
      <w:szCs w:val="20"/>
    </w:rPr>
  </w:style>
  <w:style w:type="paragraph" w:customStyle="1" w:styleId="xl78">
    <w:name w:val="xl78"/>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2">
    <w:name w:val="xl82"/>
    <w:basedOn w:val="a6"/>
    <w:qFormat/>
    <w:rsid w:val="00B267AE"/>
    <w:pPr>
      <w:widowControl/>
      <w:spacing w:before="100" w:beforeAutospacing="1" w:after="100" w:afterAutospacing="1"/>
      <w:jc w:val="center"/>
    </w:pPr>
    <w:rPr>
      <w:rFonts w:ascii="宋体" w:hAnsi="宋体" w:cs="宋体"/>
      <w:kern w:val="0"/>
      <w:sz w:val="20"/>
      <w:szCs w:val="20"/>
    </w:rPr>
  </w:style>
  <w:style w:type="character" w:customStyle="1" w:styleId="CharChar3">
    <w:name w:val="Char Char3"/>
    <w:qFormat/>
    <w:locked/>
    <w:rsid w:val="00B267AE"/>
    <w:rPr>
      <w:rFonts w:ascii="宋体" w:eastAsia="宋体" w:hAnsi="宋体"/>
      <w:sz w:val="18"/>
      <w:szCs w:val="18"/>
      <w:lang w:val="en-US" w:eastAsia="zh-CN" w:bidi="ar-SA"/>
    </w:rPr>
  </w:style>
  <w:style w:type="character" w:customStyle="1" w:styleId="Bodytext1">
    <w:name w:val="Body text|1_"/>
    <w:basedOn w:val="a8"/>
    <w:link w:val="Bodytext10"/>
    <w:uiPriority w:val="99"/>
    <w:unhideWhenUsed/>
    <w:qFormat/>
    <w:rsid w:val="00B267AE"/>
    <w:rPr>
      <w:rFonts w:ascii="宋体" w:hAnsi="宋体"/>
      <w:sz w:val="28"/>
      <w:shd w:val="clear" w:color="auto" w:fill="FFFFFF"/>
      <w:lang w:val="zh-CN"/>
    </w:rPr>
  </w:style>
  <w:style w:type="paragraph" w:customStyle="1" w:styleId="Bodytext10">
    <w:name w:val="Body text|1"/>
    <w:basedOn w:val="a6"/>
    <w:link w:val="Bodytext1"/>
    <w:uiPriority w:val="99"/>
    <w:unhideWhenUsed/>
    <w:qFormat/>
    <w:rsid w:val="00B267AE"/>
    <w:pPr>
      <w:shd w:val="clear" w:color="auto" w:fill="FFFFFF"/>
      <w:spacing w:line="415" w:lineRule="auto"/>
      <w:ind w:firstLine="400"/>
    </w:pPr>
    <w:rPr>
      <w:rFonts w:ascii="宋体" w:eastAsiaTheme="minorEastAsia" w:hAnsi="宋体" w:cstheme="minorBidi"/>
      <w:sz w:val="28"/>
      <w:szCs w:val="22"/>
      <w:lang w:val="zh-CN"/>
    </w:rPr>
  </w:style>
  <w:style w:type="character" w:customStyle="1" w:styleId="1111111199999Char">
    <w:name w:val="1111111199999 Char"/>
    <w:link w:val="1111111199999"/>
    <w:qFormat/>
    <w:locked/>
    <w:rsid w:val="00B267AE"/>
  </w:style>
  <w:style w:type="paragraph" w:customStyle="1" w:styleId="1111111199999">
    <w:name w:val="1111111199999"/>
    <w:basedOn w:val="a6"/>
    <w:link w:val="1111111199999Char"/>
    <w:qFormat/>
    <w:rsid w:val="00B267AE"/>
    <w:pPr>
      <w:widowControl/>
      <w:spacing w:beforeLines="50" w:line="240" w:lineRule="exact"/>
      <w:ind w:firstLineChars="214" w:firstLine="514"/>
      <w:jc w:val="left"/>
    </w:pPr>
    <w:rPr>
      <w:rFonts w:asciiTheme="minorHAnsi" w:eastAsiaTheme="minorEastAsia" w:hAnsiTheme="minorHAnsi" w:cstheme="minorBidi"/>
      <w:szCs w:val="22"/>
    </w:rPr>
  </w:style>
  <w:style w:type="character" w:customStyle="1" w:styleId="GB23120">
    <w:name w:val="样式 (中文) 仿宋_GB2312 三号"/>
    <w:qFormat/>
    <w:rsid w:val="00B267AE"/>
    <w:rPr>
      <w:rFonts w:ascii="仿宋_GB2312" w:eastAsia="仿宋_GB2312" w:hint="eastAsia"/>
      <w:sz w:val="32"/>
    </w:rPr>
  </w:style>
  <w:style w:type="character" w:customStyle="1" w:styleId="Char18">
    <w:name w:val="正文文本 Char1"/>
    <w:basedOn w:val="a8"/>
    <w:qFormat/>
    <w:rsid w:val="00B267AE"/>
    <w:rPr>
      <w:szCs w:val="24"/>
    </w:rPr>
  </w:style>
  <w:style w:type="character" w:customStyle="1" w:styleId="Char19">
    <w:name w:val="文档结构图 Char1"/>
    <w:basedOn w:val="a8"/>
    <w:uiPriority w:val="99"/>
    <w:semiHidden/>
    <w:qFormat/>
    <w:rsid w:val="00B267AE"/>
    <w:rPr>
      <w:sz w:val="24"/>
      <w:szCs w:val="24"/>
      <w:shd w:val="clear" w:color="auto" w:fill="000080"/>
    </w:rPr>
  </w:style>
  <w:style w:type="character" w:customStyle="1" w:styleId="2Char11">
    <w:name w:val="正文文本缩进 2 Char1"/>
    <w:basedOn w:val="a8"/>
    <w:uiPriority w:val="99"/>
    <w:qFormat/>
    <w:rsid w:val="00B267AE"/>
    <w:rPr>
      <w:sz w:val="24"/>
      <w:szCs w:val="24"/>
    </w:rPr>
  </w:style>
  <w:style w:type="paragraph" w:customStyle="1" w:styleId="CharCharCharChar">
    <w:name w:val="Char Char Char Char"/>
    <w:basedOn w:val="a6"/>
    <w:qFormat/>
    <w:rsid w:val="00B267AE"/>
    <w:rPr>
      <w:rFonts w:ascii="Times New Roman" w:hAnsi="Times New Roman"/>
      <w:sz w:val="24"/>
      <w:szCs w:val="36"/>
    </w:rPr>
  </w:style>
  <w:style w:type="character" w:customStyle="1" w:styleId="Char1a">
    <w:name w:val="批注框文本 Char1"/>
    <w:basedOn w:val="a8"/>
    <w:qFormat/>
    <w:rsid w:val="00B267AE"/>
    <w:rPr>
      <w:rFonts w:cs="Times New Roman"/>
      <w:sz w:val="18"/>
      <w:szCs w:val="18"/>
    </w:rPr>
  </w:style>
  <w:style w:type="paragraph" w:customStyle="1" w:styleId="afffe">
    <w:name w:val="正文文字缩进"/>
    <w:qFormat/>
    <w:rsid w:val="00B267AE"/>
    <w:pPr>
      <w:spacing w:line="351" w:lineRule="atLeast"/>
      <w:ind w:firstLine="555"/>
      <w:textAlignment w:val="baseline"/>
    </w:pPr>
    <w:rPr>
      <w:rFonts w:ascii="Times New Roman" w:eastAsia="宋体" w:hAnsi="Times New Roman" w:cs="Times New Roman"/>
      <w:color w:val="000000"/>
      <w:kern w:val="0"/>
      <w:sz w:val="28"/>
      <w:szCs w:val="20"/>
    </w:rPr>
  </w:style>
  <w:style w:type="paragraph" w:customStyle="1" w:styleId="1d">
    <w:name w:val="样式1"/>
    <w:basedOn w:val="11"/>
    <w:qFormat/>
    <w:rsid w:val="00B267AE"/>
    <w:pPr>
      <w:autoSpaceDE/>
      <w:autoSpaceDN/>
      <w:adjustRightInd/>
      <w:spacing w:before="340" w:after="330" w:line="640" w:lineRule="exact"/>
    </w:pPr>
    <w:rPr>
      <w:rFonts w:ascii="方正小标宋简体" w:eastAsia="方正小标宋简体" w:hAnsi="华文中宋"/>
      <w:b w:val="0"/>
      <w:bCs/>
      <w:sz w:val="44"/>
      <w:szCs w:val="44"/>
    </w:rPr>
  </w:style>
  <w:style w:type="paragraph" w:customStyle="1" w:styleId="120">
    <w:name w:val="列出段落12"/>
    <w:basedOn w:val="a6"/>
    <w:qFormat/>
    <w:rsid w:val="00B267AE"/>
    <w:pPr>
      <w:widowControl/>
      <w:ind w:left="720" w:firstLine="360"/>
      <w:jc w:val="left"/>
    </w:pPr>
    <w:rPr>
      <w:kern w:val="0"/>
      <w:sz w:val="22"/>
      <w:szCs w:val="20"/>
      <w:lang w:eastAsia="en-US"/>
    </w:rPr>
  </w:style>
  <w:style w:type="paragraph" w:customStyle="1" w:styleId="110">
    <w:name w:val="列出段落11"/>
    <w:basedOn w:val="a6"/>
    <w:qFormat/>
    <w:rsid w:val="00B267AE"/>
    <w:pPr>
      <w:widowControl/>
      <w:spacing w:line="351" w:lineRule="atLeast"/>
      <w:ind w:firstLineChars="200" w:firstLine="420"/>
      <w:textAlignment w:val="baseline"/>
    </w:pPr>
    <w:rPr>
      <w:rFonts w:ascii="Times New Roman" w:hAnsi="Times New Roman"/>
      <w:color w:val="000000"/>
      <w:kern w:val="0"/>
      <w:sz w:val="20"/>
      <w:szCs w:val="20"/>
      <w:lang w:val="zh-CN"/>
    </w:rPr>
  </w:style>
  <w:style w:type="paragraph" w:customStyle="1" w:styleId="34">
    <w:name w:val="样式3"/>
    <w:basedOn w:val="11"/>
    <w:qFormat/>
    <w:rsid w:val="00B267AE"/>
    <w:pPr>
      <w:autoSpaceDE/>
      <w:autoSpaceDN/>
      <w:adjustRightInd/>
      <w:spacing w:before="340" w:after="330" w:line="640" w:lineRule="exact"/>
    </w:pPr>
    <w:rPr>
      <w:rFonts w:ascii="方正小标宋简体" w:eastAsia="方正小标宋简体" w:hAnsi="华文中宋"/>
      <w:b w:val="0"/>
      <w:bCs/>
      <w:sz w:val="44"/>
      <w:szCs w:val="44"/>
    </w:rPr>
  </w:style>
  <w:style w:type="character" w:customStyle="1" w:styleId="150">
    <w:name w:val="15"/>
    <w:basedOn w:val="a8"/>
    <w:qFormat/>
    <w:rsid w:val="00B267AE"/>
    <w:rPr>
      <w:rFonts w:ascii="宋体" w:eastAsia="宋体" w:hAnsi="宋体" w:hint="eastAsia"/>
      <w:color w:val="000000"/>
      <w:sz w:val="20"/>
      <w:szCs w:val="20"/>
    </w:rPr>
  </w:style>
  <w:style w:type="paragraph" w:customStyle="1" w:styleId="1e">
    <w:name w:val="正文1"/>
    <w:qFormat/>
    <w:rsid w:val="00B267AE"/>
    <w:pPr>
      <w:jc w:val="both"/>
    </w:pPr>
    <w:rPr>
      <w:rFonts w:ascii="宋体" w:eastAsia="宋体" w:hAnsi="宋体" w:cs="宋体"/>
      <w:szCs w:val="21"/>
    </w:rPr>
  </w:style>
  <w:style w:type="paragraph" w:customStyle="1" w:styleId="35">
    <w:name w:val="列出段落3"/>
    <w:basedOn w:val="a6"/>
    <w:qFormat/>
    <w:rsid w:val="00B267AE"/>
    <w:pPr>
      <w:ind w:firstLineChars="200" w:firstLine="420"/>
    </w:pPr>
    <w:rPr>
      <w:rFonts w:ascii="Times New Roman" w:hAnsi="Times New Roman"/>
      <w:kern w:val="0"/>
      <w:sz w:val="24"/>
    </w:rPr>
  </w:style>
  <w:style w:type="character" w:customStyle="1" w:styleId="font11">
    <w:name w:val="font11"/>
    <w:basedOn w:val="a8"/>
    <w:qFormat/>
    <w:rsid w:val="00B267AE"/>
    <w:rPr>
      <w:rFonts w:ascii="宋体" w:eastAsia="宋体" w:hAnsi="宋体" w:cs="宋体" w:hint="eastAsia"/>
      <w:color w:val="000000"/>
      <w:sz w:val="20"/>
      <w:szCs w:val="20"/>
      <w:u w:val="none"/>
    </w:rPr>
  </w:style>
  <w:style w:type="paragraph" w:customStyle="1" w:styleId="H-TextFormat">
    <w:name w:val="H-TextFormat"/>
    <w:qFormat/>
    <w:rsid w:val="00B267AE"/>
    <w:pPr>
      <w:autoSpaceDE w:val="0"/>
      <w:autoSpaceDN w:val="0"/>
      <w:adjustRightInd w:val="0"/>
    </w:pPr>
    <w:rPr>
      <w:rFonts w:ascii="Arial" w:eastAsia="宋体" w:hAnsi="Arial" w:cs="Arial"/>
      <w:kern w:val="0"/>
      <w:sz w:val="22"/>
      <w:lang w:eastAsia="en-US"/>
    </w:rPr>
  </w:style>
  <w:style w:type="paragraph" w:customStyle="1" w:styleId="BalloonText1">
    <w:name w:val="Balloon Text1"/>
    <w:basedOn w:val="a6"/>
    <w:semiHidden/>
    <w:qFormat/>
    <w:rsid w:val="00B267AE"/>
    <w:rPr>
      <w:rFonts w:ascii="Times New Roman" w:hAnsi="Times New Roman"/>
      <w:sz w:val="18"/>
      <w:szCs w:val="18"/>
    </w:rPr>
  </w:style>
  <w:style w:type="character" w:customStyle="1" w:styleId="Anrede1IhrZeichen">
    <w:name w:val="Anrede1IhrZeichen"/>
    <w:basedOn w:val="a8"/>
    <w:qFormat/>
    <w:rsid w:val="00B267AE"/>
    <w:rPr>
      <w:rFonts w:ascii="Arial" w:hAnsi="Arial"/>
      <w:sz w:val="20"/>
    </w:rPr>
  </w:style>
  <w:style w:type="paragraph" w:customStyle="1" w:styleId="AbsatzTableFormat">
    <w:name w:val="AbsatzTableFormat"/>
    <w:basedOn w:val="a6"/>
    <w:qFormat/>
    <w:rsid w:val="00B267AE"/>
    <w:pPr>
      <w:widowControl/>
      <w:jc w:val="left"/>
    </w:pPr>
    <w:rPr>
      <w:rFonts w:ascii="Times New Roman" w:hAnsi="Times New Roman"/>
      <w:bCs/>
      <w:kern w:val="0"/>
      <w:sz w:val="22"/>
      <w:szCs w:val="20"/>
      <w:lang w:val="pt-BR" w:eastAsia="en-US"/>
    </w:rPr>
  </w:style>
  <w:style w:type="paragraph" w:customStyle="1" w:styleId="Char1CharChar">
    <w:name w:val="Char1 Char Char"/>
    <w:basedOn w:val="a6"/>
    <w:qFormat/>
    <w:rsid w:val="00B267AE"/>
    <w:pPr>
      <w:adjustRightInd w:val="0"/>
      <w:spacing w:line="360" w:lineRule="auto"/>
    </w:pPr>
    <w:rPr>
      <w:rFonts w:ascii="Times New Roman" w:hAnsi="Times New Roman"/>
      <w:kern w:val="0"/>
      <w:sz w:val="24"/>
      <w:szCs w:val="20"/>
    </w:rPr>
  </w:style>
  <w:style w:type="character" w:customStyle="1" w:styleId="ca-3">
    <w:name w:val="ca-3"/>
    <w:basedOn w:val="a8"/>
    <w:qFormat/>
    <w:rsid w:val="00B267AE"/>
  </w:style>
  <w:style w:type="paragraph" w:customStyle="1" w:styleId="Style2">
    <w:name w:val="_Style 2"/>
    <w:basedOn w:val="a6"/>
    <w:qFormat/>
    <w:rsid w:val="00B267AE"/>
    <w:pPr>
      <w:ind w:firstLineChars="200" w:firstLine="420"/>
    </w:pPr>
    <w:rPr>
      <w:szCs w:val="20"/>
    </w:rPr>
  </w:style>
  <w:style w:type="paragraph" w:customStyle="1" w:styleId="2c">
    <w:name w:val="修订2"/>
    <w:hidden/>
    <w:uiPriority w:val="99"/>
    <w:qFormat/>
    <w:rsid w:val="00B267AE"/>
    <w:rPr>
      <w:rFonts w:ascii="Times New Roman" w:eastAsia="宋体" w:hAnsi="Times New Roman" w:cs="Times New Roman"/>
      <w:szCs w:val="21"/>
    </w:rPr>
  </w:style>
  <w:style w:type="character" w:customStyle="1" w:styleId="CharAttribute0">
    <w:name w:val="CharAttribute0"/>
    <w:qFormat/>
    <w:rsid w:val="00B267AE"/>
    <w:rPr>
      <w:rFonts w:ascii="Times New Roman" w:eastAsia="宋体"/>
      <w:sz w:val="21"/>
    </w:rPr>
  </w:style>
  <w:style w:type="paragraph" w:customStyle="1" w:styleId="ParaAttribute13">
    <w:name w:val="ParaAttribute13"/>
    <w:qFormat/>
    <w:rsid w:val="00B267AE"/>
    <w:pPr>
      <w:widowControl w:val="0"/>
      <w:wordWrap w:val="0"/>
      <w:ind w:left="-106"/>
    </w:pPr>
    <w:rPr>
      <w:rFonts w:ascii="Times New Roman" w:eastAsia="Batang" w:hAnsi="Times New Roman" w:cs="Times New Roman"/>
      <w:kern w:val="0"/>
    </w:rPr>
  </w:style>
  <w:style w:type="paragraph" w:customStyle="1" w:styleId="1f">
    <w:name w:val="列表段落1"/>
    <w:basedOn w:val="a6"/>
    <w:uiPriority w:val="99"/>
    <w:qFormat/>
    <w:rsid w:val="00B267AE"/>
    <w:pPr>
      <w:ind w:firstLineChars="200" w:firstLine="420"/>
    </w:pPr>
    <w:rPr>
      <w:szCs w:val="22"/>
    </w:rPr>
  </w:style>
  <w:style w:type="character" w:customStyle="1" w:styleId="affff">
    <w:name w:val="批注框文本 字符"/>
    <w:basedOn w:val="a8"/>
    <w:uiPriority w:val="99"/>
    <w:semiHidden/>
    <w:qFormat/>
    <w:rsid w:val="00B267AE"/>
    <w:rPr>
      <w:rFonts w:ascii="Times New Roman" w:eastAsia="宋体" w:hAnsi="Times New Roman" w:cs="Times New Roman"/>
      <w:sz w:val="18"/>
      <w:szCs w:val="18"/>
    </w:rPr>
  </w:style>
  <w:style w:type="paragraph" w:customStyle="1" w:styleId="210">
    <w:name w:val="中等深浅网格 21"/>
    <w:uiPriority w:val="1"/>
    <w:qFormat/>
    <w:rsid w:val="00B267AE"/>
    <w:rPr>
      <w:rFonts w:ascii="Calibri" w:eastAsia="宋体" w:hAnsi="Calibri" w:cs="Times New Roman"/>
      <w:kern w:val="0"/>
      <w:sz w:val="22"/>
    </w:rPr>
  </w:style>
  <w:style w:type="paragraph" w:customStyle="1" w:styleId="Style1">
    <w:name w:val="_Style 1"/>
    <w:basedOn w:val="a6"/>
    <w:uiPriority w:val="34"/>
    <w:qFormat/>
    <w:rsid w:val="00B267AE"/>
    <w:pPr>
      <w:ind w:firstLineChars="200" w:firstLine="420"/>
    </w:pPr>
    <w:rPr>
      <w:szCs w:val="22"/>
    </w:rPr>
  </w:style>
  <w:style w:type="character" w:customStyle="1" w:styleId="affff0">
    <w:name w:val="页眉 字符"/>
    <w:basedOn w:val="a8"/>
    <w:qFormat/>
    <w:rsid w:val="00B267AE"/>
    <w:rPr>
      <w:rFonts w:ascii="Times New Roman" w:eastAsia="宋体" w:hAnsi="Times New Roman" w:cs="Times New Roman"/>
      <w:sz w:val="18"/>
      <w:szCs w:val="18"/>
    </w:rPr>
  </w:style>
  <w:style w:type="character" w:customStyle="1" w:styleId="affff1">
    <w:name w:val="页脚 字符"/>
    <w:basedOn w:val="a8"/>
    <w:qFormat/>
    <w:rsid w:val="00B267AE"/>
    <w:rPr>
      <w:rFonts w:ascii="Times New Roman" w:eastAsia="宋体" w:hAnsi="Times New Roman" w:cs="Times New Roman"/>
      <w:sz w:val="18"/>
      <w:szCs w:val="18"/>
    </w:rPr>
  </w:style>
  <w:style w:type="paragraph" w:customStyle="1" w:styleId="msolistparagraph0">
    <w:name w:val="msolistparagraph"/>
    <w:basedOn w:val="a6"/>
    <w:qFormat/>
    <w:rsid w:val="00B267AE"/>
    <w:pPr>
      <w:ind w:firstLineChars="200" w:firstLine="420"/>
    </w:pPr>
    <w:rPr>
      <w:szCs w:val="22"/>
    </w:rPr>
  </w:style>
  <w:style w:type="character" w:customStyle="1" w:styleId="Bodytext2">
    <w:name w:val="Body text|2_"/>
    <w:basedOn w:val="a8"/>
    <w:link w:val="Bodytext22"/>
    <w:qFormat/>
    <w:rsid w:val="00B267AE"/>
    <w:rPr>
      <w:rFonts w:ascii="PMingLiU" w:eastAsia="PMingLiU" w:hAnsi="PMingLiU" w:cs="PMingLiU"/>
      <w:sz w:val="18"/>
      <w:szCs w:val="18"/>
      <w:shd w:val="clear" w:color="auto" w:fill="FFFFFF"/>
    </w:rPr>
  </w:style>
  <w:style w:type="paragraph" w:customStyle="1" w:styleId="Bodytext22">
    <w:name w:val="Body text|22"/>
    <w:basedOn w:val="a6"/>
    <w:link w:val="Bodytext2"/>
    <w:qFormat/>
    <w:rsid w:val="00B267AE"/>
    <w:pPr>
      <w:shd w:val="clear" w:color="auto" w:fill="FFFFFF"/>
      <w:spacing w:after="360" w:line="180" w:lineRule="exact"/>
      <w:ind w:hanging="360"/>
      <w:jc w:val="distribute"/>
    </w:pPr>
    <w:rPr>
      <w:rFonts w:ascii="PMingLiU" w:eastAsia="PMingLiU" w:hAnsi="PMingLiU" w:cs="PMingLiU"/>
      <w:sz w:val="18"/>
      <w:szCs w:val="18"/>
    </w:rPr>
  </w:style>
  <w:style w:type="character" w:customStyle="1" w:styleId="style23">
    <w:name w:val="style23"/>
    <w:basedOn w:val="a8"/>
    <w:qFormat/>
    <w:rsid w:val="00B267AE"/>
    <w:rPr>
      <w:rFonts w:ascii="Times New Roman" w:eastAsia="宋体" w:hAnsi="Times New Roman" w:cs="Times New Roman"/>
    </w:rPr>
  </w:style>
  <w:style w:type="character" w:customStyle="1" w:styleId="content-right8zs401">
    <w:name w:val="content-right_8zs401"/>
    <w:basedOn w:val="a8"/>
    <w:qFormat/>
    <w:rsid w:val="00B267AE"/>
    <w:rPr>
      <w:rFonts w:ascii="Times New Roman" w:eastAsia="宋体" w:hAnsi="Times New Roman" w:cs="Times New Roman"/>
    </w:rPr>
  </w:style>
  <w:style w:type="character" w:customStyle="1" w:styleId="fright2">
    <w:name w:val="fright2"/>
    <w:basedOn w:val="a8"/>
    <w:qFormat/>
    <w:rsid w:val="00B267AE"/>
    <w:rPr>
      <w:rFonts w:ascii="Times New Roman" w:eastAsia="宋体" w:hAnsi="Times New Roman" w:cs="Times New Roman"/>
    </w:rPr>
  </w:style>
  <w:style w:type="character" w:customStyle="1" w:styleId="ecd20recommlink">
    <w:name w:val="ec_d20_recomm_link"/>
    <w:basedOn w:val="a8"/>
    <w:qFormat/>
    <w:rsid w:val="00B267AE"/>
    <w:rPr>
      <w:rFonts w:ascii="Times New Roman" w:eastAsia="宋体" w:hAnsi="Times New Roman" w:cs="Times New Roman"/>
      <w:sz w:val="19"/>
      <w:szCs w:val="19"/>
      <w:shd w:val="clear" w:color="auto" w:fill="F5F5F6"/>
    </w:rPr>
  </w:style>
  <w:style w:type="character" w:customStyle="1" w:styleId="c-icon">
    <w:name w:val="c-icon"/>
    <w:basedOn w:val="a8"/>
    <w:qFormat/>
    <w:rsid w:val="00B267AE"/>
    <w:rPr>
      <w:rFonts w:ascii="Times New Roman" w:eastAsia="宋体" w:hAnsi="Times New Roman" w:cs="Times New Roman"/>
    </w:rPr>
  </w:style>
  <w:style w:type="character" w:customStyle="1" w:styleId="hover27">
    <w:name w:val="hover27"/>
    <w:basedOn w:val="a8"/>
    <w:qFormat/>
    <w:rsid w:val="00B267AE"/>
    <w:rPr>
      <w:rFonts w:ascii="Times New Roman" w:eastAsia="宋体" w:hAnsi="Times New Roman" w:cs="Times New Roman"/>
    </w:rPr>
  </w:style>
  <w:style w:type="character" w:customStyle="1" w:styleId="hover28">
    <w:name w:val="hover28"/>
    <w:basedOn w:val="a8"/>
    <w:qFormat/>
    <w:rsid w:val="00B267AE"/>
    <w:rPr>
      <w:rFonts w:ascii="Times New Roman" w:eastAsia="宋体" w:hAnsi="Times New Roman" w:cs="Times New Roman"/>
      <w:color w:val="315EFB"/>
    </w:rPr>
  </w:style>
  <w:style w:type="paragraph" w:customStyle="1" w:styleId="Style7">
    <w:name w:val="_Style 7"/>
    <w:basedOn w:val="a6"/>
    <w:next w:val="aff7"/>
    <w:qFormat/>
    <w:rsid w:val="00B267AE"/>
    <w:pPr>
      <w:ind w:firstLineChars="200" w:firstLine="420"/>
    </w:pPr>
    <w:rPr>
      <w:rFonts w:eastAsiaTheme="minorEastAsia" w:cstheme="minorBidi"/>
      <w:szCs w:val="22"/>
    </w:rPr>
  </w:style>
  <w:style w:type="character" w:customStyle="1" w:styleId="fontstyle01">
    <w:name w:val="fontstyle01"/>
    <w:basedOn w:val="a8"/>
    <w:qFormat/>
    <w:rsid w:val="00B267AE"/>
    <w:rPr>
      <w:rFonts w:ascii="宋体" w:eastAsia="宋体" w:hAnsi="宋体" w:cs="Times New Roman" w:hint="eastAsia"/>
      <w:color w:val="000000"/>
      <w:sz w:val="22"/>
      <w:szCs w:val="22"/>
    </w:rPr>
  </w:style>
  <w:style w:type="character" w:customStyle="1" w:styleId="font41">
    <w:name w:val="font41"/>
    <w:basedOn w:val="a8"/>
    <w:qFormat/>
    <w:rsid w:val="00B267AE"/>
    <w:rPr>
      <w:rFonts w:ascii="宋体" w:eastAsia="宋体" w:hAnsi="宋体" w:cs="宋体" w:hint="eastAsia"/>
      <w:color w:val="000000"/>
      <w:sz w:val="24"/>
      <w:szCs w:val="24"/>
      <w:u w:val="none"/>
    </w:rPr>
  </w:style>
  <w:style w:type="character" w:customStyle="1" w:styleId="font21">
    <w:name w:val="font21"/>
    <w:basedOn w:val="a8"/>
    <w:qFormat/>
    <w:rsid w:val="00B267AE"/>
    <w:rPr>
      <w:rFonts w:ascii="微软雅黑" w:eastAsia="微软雅黑" w:hAnsi="微软雅黑" w:cs="微软雅黑"/>
      <w:color w:val="000000"/>
      <w:sz w:val="24"/>
      <w:szCs w:val="24"/>
      <w:u w:val="none"/>
    </w:rPr>
  </w:style>
  <w:style w:type="character" w:customStyle="1" w:styleId="affff2">
    <w:name w:val="日期 字符"/>
    <w:qFormat/>
    <w:rsid w:val="00B267AE"/>
    <w:rPr>
      <w:rFonts w:ascii="Times New Roman" w:eastAsia="宋体" w:hAnsi="Times New Roman" w:cs="Times New Roman"/>
    </w:rPr>
  </w:style>
  <w:style w:type="paragraph" w:customStyle="1" w:styleId="MediumGrid21">
    <w:name w:val="Medium Grid 21"/>
    <w:uiPriority w:val="1"/>
    <w:qFormat/>
    <w:rsid w:val="00B267AE"/>
    <w:rPr>
      <w:rFonts w:ascii="Calibri" w:eastAsia="宋体" w:hAnsi="Calibri" w:cs="Times New Roman"/>
      <w:kern w:val="0"/>
      <w:sz w:val="22"/>
    </w:rPr>
  </w:style>
  <w:style w:type="paragraph" w:customStyle="1" w:styleId="ColorfulList-Accent11">
    <w:name w:val="Colorful List - Accent 11"/>
    <w:basedOn w:val="a6"/>
    <w:uiPriority w:val="34"/>
    <w:qFormat/>
    <w:rsid w:val="00B267AE"/>
    <w:pPr>
      <w:widowControl/>
      <w:spacing w:after="200" w:line="276" w:lineRule="auto"/>
      <w:ind w:left="720"/>
      <w:contextualSpacing/>
      <w:jc w:val="left"/>
    </w:pPr>
    <w:rPr>
      <w:kern w:val="0"/>
      <w:sz w:val="22"/>
      <w:szCs w:val="22"/>
    </w:rPr>
  </w:style>
  <w:style w:type="character" w:customStyle="1" w:styleId="1f0">
    <w:name w:val="标题 1 字符"/>
    <w:qFormat/>
    <w:rsid w:val="00B267AE"/>
    <w:rPr>
      <w:rFonts w:ascii="黑体" w:eastAsia="黑体" w:hAnsi="Times New Roman" w:cs="Times New Roman"/>
      <w:kern w:val="44"/>
    </w:rPr>
  </w:style>
  <w:style w:type="character" w:customStyle="1" w:styleId="font81">
    <w:name w:val="font81"/>
    <w:basedOn w:val="a8"/>
    <w:qFormat/>
    <w:rsid w:val="00B267AE"/>
    <w:rPr>
      <w:rFonts w:ascii="Segoe UI Symbol" w:eastAsia="Segoe UI Symbol" w:hAnsi="Segoe UI Symbol" w:cs="Segoe UI Symbol"/>
      <w:color w:val="000000"/>
      <w:sz w:val="22"/>
      <w:szCs w:val="22"/>
      <w:u w:val="none"/>
    </w:rPr>
  </w:style>
  <w:style w:type="character" w:customStyle="1" w:styleId="1Char10">
    <w:name w:val="标题 1 Char1"/>
    <w:qFormat/>
    <w:rsid w:val="00B267AE"/>
    <w:rPr>
      <w:rFonts w:ascii="Times New Roman" w:eastAsia="宋体" w:hAnsi="Times New Roman" w:cs="Times New Roman"/>
      <w:b/>
      <w:bCs/>
      <w:kern w:val="44"/>
      <w:sz w:val="32"/>
      <w:szCs w:val="44"/>
    </w:rPr>
  </w:style>
  <w:style w:type="paragraph" w:customStyle="1" w:styleId="-manu">
    <w:name w:val="正文-manu"/>
    <w:basedOn w:val="a6"/>
    <w:qFormat/>
    <w:rsid w:val="00B267AE"/>
    <w:pPr>
      <w:spacing w:line="300" w:lineRule="auto"/>
    </w:pPr>
    <w:rPr>
      <w:rFonts w:asciiTheme="minorHAnsi" w:eastAsiaTheme="minorEastAsia" w:hAnsiTheme="minorHAnsi" w:cstheme="minorBidi"/>
      <w:b/>
      <w:snapToGrid w:val="0"/>
      <w:kern w:val="0"/>
      <w:sz w:val="24"/>
      <w:szCs w:val="20"/>
    </w:rPr>
  </w:style>
  <w:style w:type="paragraph" w:customStyle="1" w:styleId="111">
    <w:name w:val="列表段落11"/>
    <w:basedOn w:val="a6"/>
    <w:qFormat/>
    <w:rsid w:val="00B267AE"/>
    <w:pPr>
      <w:ind w:firstLineChars="200" w:firstLine="420"/>
    </w:pPr>
    <w:rPr>
      <w:szCs w:val="22"/>
    </w:rPr>
  </w:style>
  <w:style w:type="paragraph" w:customStyle="1" w:styleId="CharCharCharCharCharChar">
    <w:name w:val="Char Char Char Char Char Char"/>
    <w:basedOn w:val="a6"/>
    <w:qFormat/>
    <w:rsid w:val="00B267AE"/>
    <w:rPr>
      <w:rFonts w:ascii="Times New Roman" w:hAnsi="Times New Roman"/>
    </w:rPr>
  </w:style>
  <w:style w:type="paragraph" w:customStyle="1" w:styleId="1110">
    <w:name w:val="正文缩进111"/>
    <w:basedOn w:val="a6"/>
    <w:qFormat/>
    <w:rsid w:val="00B267AE"/>
    <w:pPr>
      <w:ind w:firstLine="420"/>
    </w:pPr>
    <w:rPr>
      <w:rFonts w:asciiTheme="minorHAnsi" w:eastAsiaTheme="minorEastAsia" w:hAnsiTheme="minorHAnsi" w:cstheme="minorBidi"/>
      <w:kern w:val="0"/>
      <w:sz w:val="20"/>
      <w:szCs w:val="22"/>
    </w:rPr>
  </w:style>
  <w:style w:type="character" w:customStyle="1" w:styleId="font31">
    <w:name w:val="font31"/>
    <w:basedOn w:val="a8"/>
    <w:qFormat/>
    <w:rsid w:val="00B267AE"/>
    <w:rPr>
      <w:rFonts w:ascii="Arial" w:eastAsia="宋体" w:hAnsi="Arial" w:cs="Arial" w:hint="default"/>
      <w:color w:val="000000"/>
      <w:sz w:val="18"/>
      <w:szCs w:val="18"/>
      <w:u w:val="none"/>
      <w:lang w:val="en-US" w:eastAsia="zh-CN" w:bidi="ar-SA"/>
    </w:rPr>
  </w:style>
  <w:style w:type="character" w:customStyle="1" w:styleId="src">
    <w:name w:val="src"/>
    <w:qFormat/>
    <w:rsid w:val="00B267AE"/>
    <w:rPr>
      <w:rFonts w:asciiTheme="minorHAnsi" w:eastAsiaTheme="minorEastAsia" w:hAnsiTheme="minorHAnsi" w:cstheme="minorBidi"/>
      <w:kern w:val="2"/>
      <w:sz w:val="21"/>
      <w:szCs w:val="22"/>
      <w:lang w:val="en-US" w:eastAsia="zh-CN" w:bidi="ar-SA"/>
    </w:rPr>
  </w:style>
  <w:style w:type="paragraph" w:customStyle="1" w:styleId="Bodytext20">
    <w:name w:val="Body text|2"/>
    <w:basedOn w:val="a6"/>
    <w:qFormat/>
    <w:rsid w:val="00B267AE"/>
    <w:pPr>
      <w:spacing w:after="90"/>
    </w:pPr>
    <w:rPr>
      <w:rFonts w:asciiTheme="minorHAnsi" w:eastAsiaTheme="minorEastAsia" w:hAnsiTheme="minorHAnsi" w:cstheme="minorBidi"/>
      <w:sz w:val="22"/>
      <w:szCs w:val="22"/>
    </w:rPr>
  </w:style>
  <w:style w:type="paragraph" w:customStyle="1" w:styleId="Char1CharCharChar">
    <w:name w:val="Char1 Char Char Char"/>
    <w:basedOn w:val="a6"/>
    <w:qFormat/>
    <w:rsid w:val="00B267AE"/>
    <w:pPr>
      <w:widowControl/>
      <w:spacing w:after="160" w:line="240" w:lineRule="exact"/>
      <w:jc w:val="left"/>
    </w:pPr>
    <w:rPr>
      <w:rFonts w:ascii="Verdana" w:eastAsia="楷体_GB2312" w:hAnsi="Verdana"/>
      <w:b/>
      <w:i/>
      <w:iCs/>
      <w:color w:val="000000"/>
      <w:kern w:val="0"/>
      <w:sz w:val="20"/>
      <w:szCs w:val="20"/>
      <w:lang w:eastAsia="en-US"/>
    </w:rPr>
  </w:style>
  <w:style w:type="character" w:customStyle="1" w:styleId="Char1b">
    <w:name w:val="批注主题 Char1"/>
    <w:basedOn w:val="Char10"/>
    <w:qFormat/>
    <w:rsid w:val="00B267AE"/>
    <w:rPr>
      <w:rFonts w:ascii="Calibri" w:eastAsia="宋体" w:hAnsi="Calibri" w:cs="Times New Roman"/>
      <w:b/>
      <w:bCs/>
      <w:szCs w:val="24"/>
    </w:rPr>
  </w:style>
  <w:style w:type="paragraph" w:customStyle="1" w:styleId="Style39">
    <w:name w:val="_Style 39"/>
    <w:basedOn w:val="a6"/>
    <w:next w:val="aff7"/>
    <w:uiPriority w:val="34"/>
    <w:qFormat/>
    <w:rsid w:val="00B267AE"/>
    <w:pPr>
      <w:ind w:firstLineChars="200" w:firstLine="420"/>
    </w:pPr>
    <w:rPr>
      <w:rFonts w:ascii="等线" w:eastAsia="等线" w:hAnsi="等线"/>
      <w:szCs w:val="22"/>
    </w:rPr>
  </w:style>
  <w:style w:type="paragraph" w:customStyle="1" w:styleId="Affff3">
    <w:name w:val="正文 A"/>
    <w:qFormat/>
    <w:rsid w:val="00B267AE"/>
    <w:pPr>
      <w:framePr w:wrap="around" w:hAnchor="text" w:y="1"/>
      <w:widowControl w:val="0"/>
      <w:jc w:val="both"/>
    </w:pPr>
    <w:rPr>
      <w:rFonts w:ascii="Arial Unicode MS" w:eastAsia="Arial Unicode MS" w:hAnsi="Arial Unicode MS" w:cs="Arial Unicode MS" w:hint="eastAsia"/>
      <w:color w:val="000000"/>
      <w:szCs w:val="21"/>
      <w:u w:color="000000"/>
    </w:rPr>
  </w:style>
  <w:style w:type="paragraph" w:customStyle="1" w:styleId="Style4">
    <w:name w:val="_Style 4"/>
    <w:basedOn w:val="a6"/>
    <w:next w:val="aff7"/>
    <w:uiPriority w:val="34"/>
    <w:qFormat/>
    <w:rsid w:val="00B267AE"/>
    <w:pPr>
      <w:widowControl/>
      <w:ind w:left="720"/>
      <w:contextualSpacing/>
      <w:jc w:val="left"/>
    </w:pPr>
    <w:rPr>
      <w:kern w:val="0"/>
      <w:sz w:val="24"/>
      <w:lang w:eastAsia="en-US" w:bidi="en-US"/>
    </w:rPr>
  </w:style>
  <w:style w:type="paragraph" w:customStyle="1" w:styleId="font12">
    <w:name w:val="font12"/>
    <w:basedOn w:val="a6"/>
    <w:qFormat/>
    <w:rsid w:val="00B267AE"/>
    <w:pPr>
      <w:jc w:val="left"/>
    </w:pPr>
    <w:rPr>
      <w:rFonts w:asciiTheme="minorHAnsi" w:eastAsiaTheme="minorEastAsia" w:hAnsiTheme="minorHAnsi"/>
      <w:kern w:val="0"/>
      <w:sz w:val="18"/>
      <w:szCs w:val="18"/>
    </w:rPr>
  </w:style>
  <w:style w:type="paragraph" w:customStyle="1" w:styleId="affff4">
    <w:name w:val="段"/>
    <w:qFormat/>
    <w:rsid w:val="00B267AE"/>
    <w:pPr>
      <w:autoSpaceDE w:val="0"/>
      <w:autoSpaceDN w:val="0"/>
      <w:ind w:firstLineChars="200" w:firstLine="200"/>
      <w:jc w:val="both"/>
    </w:pPr>
    <w:rPr>
      <w:rFonts w:ascii="宋体" w:eastAsia="宋体" w:hAnsi="Times New Roman" w:cs="Times New Roman"/>
      <w:kern w:val="0"/>
      <w:szCs w:val="20"/>
    </w:rPr>
  </w:style>
  <w:style w:type="paragraph" w:customStyle="1" w:styleId="p1">
    <w:name w:val="p1"/>
    <w:basedOn w:val="a6"/>
    <w:qFormat/>
    <w:rsid w:val="00B267AE"/>
    <w:pPr>
      <w:jc w:val="left"/>
    </w:pPr>
    <w:rPr>
      <w:rFonts w:ascii="pingfang sc" w:eastAsia="pingfang sc" w:hAnsi="pingfang sc"/>
      <w:color w:val="000000"/>
      <w:kern w:val="0"/>
      <w:sz w:val="26"/>
      <w:szCs w:val="26"/>
    </w:rPr>
  </w:style>
  <w:style w:type="character" w:customStyle="1" w:styleId="s1">
    <w:name w:val="s1"/>
    <w:basedOn w:val="a8"/>
    <w:qFormat/>
    <w:rsid w:val="00B267AE"/>
    <w:rPr>
      <w:rFonts w:ascii=".applesystemuifontrounded" w:eastAsia=".applesystemuifontrounded" w:hAnsi=".applesystemuifontrounded" w:cs=".applesystemuifontrounded" w:hint="default"/>
      <w:sz w:val="26"/>
      <w:szCs w:val="26"/>
    </w:rPr>
  </w:style>
  <w:style w:type="paragraph" w:customStyle="1" w:styleId="affff5">
    <w:name w:val="我得正文样式"/>
    <w:basedOn w:val="a6"/>
    <w:qFormat/>
    <w:rsid w:val="00B267AE"/>
    <w:pPr>
      <w:adjustRightInd w:val="0"/>
      <w:snapToGrid w:val="0"/>
      <w:spacing w:line="360" w:lineRule="auto"/>
    </w:pPr>
    <w:rPr>
      <w:rFonts w:ascii="Arial" w:eastAsia="幼圆" w:hAnsi="Arial" w:cstheme="minorBidi"/>
      <w:sz w:val="15"/>
      <w:szCs w:val="15"/>
    </w:rPr>
  </w:style>
  <w:style w:type="paragraph" w:customStyle="1" w:styleId="Body1">
    <w:name w:val="Body 1"/>
    <w:qFormat/>
    <w:rsid w:val="00B267AE"/>
    <w:pPr>
      <w:outlineLvl w:val="0"/>
    </w:pPr>
    <w:rPr>
      <w:rFonts w:ascii="Helvetica" w:eastAsia="Arial Unicode MS" w:hAnsi="Helvetica" w:cs="宋体"/>
      <w:b/>
      <w:color w:val="000000"/>
      <w:kern w:val="0"/>
      <w:u w:color="000000"/>
    </w:rPr>
  </w:style>
  <w:style w:type="character" w:customStyle="1" w:styleId="font51">
    <w:name w:val="font51"/>
    <w:basedOn w:val="a8"/>
    <w:qFormat/>
    <w:rsid w:val="00B267AE"/>
    <w:rPr>
      <w:rFonts w:ascii="Arial" w:hAnsi="Arial" w:cs="Arial"/>
      <w:color w:val="000000"/>
      <w:sz w:val="22"/>
      <w:szCs w:val="22"/>
      <w:u w:val="none"/>
    </w:rPr>
  </w:style>
  <w:style w:type="paragraph" w:customStyle="1" w:styleId="font0">
    <w:name w:val="font0"/>
    <w:basedOn w:val="a6"/>
    <w:qFormat/>
    <w:rsid w:val="00B267AE"/>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6"/>
    <w:qFormat/>
    <w:rsid w:val="00B267AE"/>
    <w:pPr>
      <w:widowControl/>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6"/>
    <w:qFormat/>
    <w:rsid w:val="00B267AE"/>
    <w:pPr>
      <w:widowControl/>
      <w:spacing w:before="100" w:beforeAutospacing="1" w:after="100" w:afterAutospacing="1"/>
      <w:jc w:val="left"/>
    </w:pPr>
    <w:rPr>
      <w:rFonts w:ascii="宋体" w:hAnsi="宋体" w:cs="宋体"/>
      <w:color w:val="000000"/>
      <w:kern w:val="0"/>
      <w:sz w:val="22"/>
      <w:szCs w:val="22"/>
    </w:rPr>
  </w:style>
  <w:style w:type="paragraph" w:customStyle="1" w:styleId="font3">
    <w:name w:val="font3"/>
    <w:basedOn w:val="a6"/>
    <w:qFormat/>
    <w:rsid w:val="00B267AE"/>
    <w:pPr>
      <w:widowControl/>
      <w:spacing w:before="100" w:beforeAutospacing="1" w:after="100" w:afterAutospacing="1"/>
      <w:jc w:val="left"/>
    </w:pPr>
    <w:rPr>
      <w:rFonts w:ascii="Arial" w:hAnsi="Arial" w:cs="Arial"/>
      <w:color w:val="000000"/>
      <w:kern w:val="0"/>
      <w:sz w:val="22"/>
      <w:szCs w:val="22"/>
    </w:rPr>
  </w:style>
  <w:style w:type="paragraph" w:customStyle="1" w:styleId="et3">
    <w:name w:val="et3"/>
    <w:basedOn w:val="a6"/>
    <w:qFormat/>
    <w:rsid w:val="00B267AE"/>
    <w:pPr>
      <w:widowControl/>
      <w:spacing w:before="100" w:beforeAutospacing="1" w:after="100" w:afterAutospacing="1"/>
      <w:jc w:val="left"/>
    </w:pPr>
    <w:rPr>
      <w:rFonts w:ascii="宋体" w:hAnsi="宋体" w:cs="宋体"/>
      <w:color w:val="000000"/>
      <w:kern w:val="0"/>
      <w:sz w:val="24"/>
    </w:rPr>
  </w:style>
  <w:style w:type="paragraph" w:customStyle="1" w:styleId="et4">
    <w:name w:val="et4"/>
    <w:basedOn w:val="a6"/>
    <w:qFormat/>
    <w:rsid w:val="00B267AE"/>
    <w:pPr>
      <w:widowControl/>
      <w:spacing w:before="100" w:beforeAutospacing="1" w:after="100" w:afterAutospacing="1"/>
      <w:jc w:val="left"/>
    </w:pPr>
    <w:rPr>
      <w:rFonts w:ascii="宋体" w:hAnsi="宋体" w:cs="宋体"/>
      <w:kern w:val="0"/>
      <w:sz w:val="24"/>
    </w:rPr>
  </w:style>
  <w:style w:type="paragraph" w:customStyle="1" w:styleId="et5">
    <w:name w:val="et5"/>
    <w:basedOn w:val="a6"/>
    <w:qFormat/>
    <w:rsid w:val="00B267AE"/>
    <w:pPr>
      <w:widowControl/>
      <w:spacing w:before="100" w:beforeAutospacing="1" w:after="100" w:afterAutospacing="1"/>
      <w:jc w:val="left"/>
      <w:textAlignment w:val="bottom"/>
    </w:pPr>
    <w:rPr>
      <w:rFonts w:ascii="宋体" w:hAnsi="宋体" w:cs="宋体"/>
      <w:kern w:val="0"/>
      <w:sz w:val="24"/>
    </w:rPr>
  </w:style>
  <w:style w:type="paragraph" w:customStyle="1" w:styleId="et7">
    <w:name w:val="et7"/>
    <w:basedOn w:val="a6"/>
    <w:qFormat/>
    <w:rsid w:val="00B267AE"/>
    <w:pPr>
      <w:widowControl/>
      <w:spacing w:before="100" w:beforeAutospacing="1" w:after="100" w:afterAutospacing="1"/>
      <w:jc w:val="center"/>
    </w:pPr>
    <w:rPr>
      <w:rFonts w:ascii="宋体" w:hAnsi="宋体" w:cs="宋体"/>
      <w:kern w:val="0"/>
      <w:sz w:val="24"/>
    </w:rPr>
  </w:style>
  <w:style w:type="paragraph" w:customStyle="1" w:styleId="et8">
    <w:name w:val="et8"/>
    <w:basedOn w:val="a6"/>
    <w:qFormat/>
    <w:rsid w:val="00B267AE"/>
    <w:pPr>
      <w:widowControl/>
      <w:shd w:val="clear" w:color="auto" w:fill="FFFFFF"/>
      <w:spacing w:before="100" w:beforeAutospacing="1" w:after="100" w:afterAutospacing="1"/>
      <w:jc w:val="left"/>
    </w:pPr>
    <w:rPr>
      <w:rFonts w:ascii="宋体" w:hAnsi="宋体" w:cs="宋体"/>
      <w:kern w:val="0"/>
      <w:sz w:val="24"/>
    </w:rPr>
  </w:style>
  <w:style w:type="paragraph" w:customStyle="1" w:styleId="et10">
    <w:name w:val="et10"/>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1">
    <w:name w:val="et11"/>
    <w:basedOn w:val="a6"/>
    <w:qFormat/>
    <w:rsid w:val="00B267AE"/>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2">
    <w:name w:val="et12"/>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3">
    <w:name w:val="et13"/>
    <w:basedOn w:val="a6"/>
    <w:qFormat/>
    <w:rsid w:val="00B267AE"/>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4">
    <w:name w:val="et14"/>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5">
    <w:name w:val="et15"/>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7">
    <w:name w:val="et17"/>
    <w:basedOn w:val="a6"/>
    <w:qFormat/>
    <w:rsid w:val="00B267AE"/>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0">
    <w:name w:val="et20"/>
    <w:basedOn w:val="a6"/>
    <w:qFormat/>
    <w:rsid w:val="00B267AE"/>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1">
    <w:name w:val="et21"/>
    <w:basedOn w:val="a6"/>
    <w:qFormat/>
    <w:rsid w:val="00B267AE"/>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2">
    <w:name w:val="et22"/>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4">
    <w:name w:val="et24"/>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0">
    <w:name w:val="et30"/>
    <w:basedOn w:val="a6"/>
    <w:qFormat/>
    <w:rsid w:val="00B267AE"/>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2">
    <w:name w:val="et32"/>
    <w:basedOn w:val="a6"/>
    <w:qFormat/>
    <w:rsid w:val="00B267AE"/>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3">
    <w:name w:val="et33"/>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7">
    <w:name w:val="et37"/>
    <w:basedOn w:val="a6"/>
    <w:qFormat/>
    <w:rsid w:val="00B267AE"/>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8">
    <w:name w:val="et38"/>
    <w:basedOn w:val="a6"/>
    <w:qFormat/>
    <w:rsid w:val="00B267AE"/>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Style377">
    <w:name w:val="_Style 377"/>
    <w:basedOn w:val="a6"/>
    <w:next w:val="aff7"/>
    <w:uiPriority w:val="1"/>
    <w:qFormat/>
    <w:rsid w:val="00B267AE"/>
    <w:pPr>
      <w:spacing w:before="43"/>
      <w:ind w:left="386" w:hanging="266"/>
    </w:pPr>
    <w:rPr>
      <w:rFonts w:ascii="宋体" w:hAnsi="宋体" w:cs="宋体"/>
      <w:szCs w:val="22"/>
      <w:lang w:val="zh-CN" w:bidi="zh-CN"/>
    </w:rPr>
  </w:style>
  <w:style w:type="paragraph" w:customStyle="1" w:styleId="TableText">
    <w:name w:val="Table Text"/>
    <w:basedOn w:val="a6"/>
    <w:qFormat/>
    <w:rsid w:val="00B267AE"/>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character" w:customStyle="1" w:styleId="content-right8zs40">
    <w:name w:val="content-right_8zs40"/>
    <w:basedOn w:val="a8"/>
    <w:qFormat/>
    <w:rsid w:val="00B267AE"/>
  </w:style>
  <w:style w:type="paragraph" w:customStyle="1" w:styleId="affff6">
    <w:name w:val="样式"/>
    <w:basedOn w:val="a6"/>
    <w:next w:val="af3"/>
    <w:qFormat/>
    <w:rsid w:val="00B267AE"/>
    <w:rPr>
      <w:rFonts w:ascii="宋体" w:eastAsia="仿宋" w:hAnsi="Courier New" w:cs="宋体"/>
      <w:szCs w:val="21"/>
    </w:rPr>
  </w:style>
  <w:style w:type="paragraph" w:customStyle="1" w:styleId="41">
    <w:name w:val="列出段落4"/>
    <w:basedOn w:val="a6"/>
    <w:qFormat/>
    <w:rsid w:val="00B267AE"/>
    <w:pPr>
      <w:ind w:firstLineChars="200" w:firstLine="420"/>
    </w:pPr>
    <w:rPr>
      <w:rFonts w:ascii="Times New Roman" w:hAnsi="Times New Roman"/>
    </w:rPr>
  </w:style>
  <w:style w:type="paragraph" w:customStyle="1" w:styleId="36">
    <w:name w:val="修订3"/>
    <w:hidden/>
    <w:uiPriority w:val="99"/>
    <w:semiHidden/>
    <w:qFormat/>
    <w:rsid w:val="00B267AE"/>
    <w:rPr>
      <w:rFonts w:ascii="Calibri" w:eastAsia="宋体" w:hAnsi="Calibri" w:cs="Times New Roman"/>
      <w:szCs w:val="24"/>
    </w:rPr>
  </w:style>
  <w:style w:type="character" w:customStyle="1" w:styleId="font71">
    <w:name w:val="font71"/>
    <w:basedOn w:val="a8"/>
    <w:qFormat/>
    <w:rsid w:val="00B267AE"/>
    <w:rPr>
      <w:rFonts w:ascii="宋体" w:eastAsia="宋体" w:hAnsi="宋体" w:cs="宋体" w:hint="eastAsia"/>
      <w:color w:val="auto"/>
      <w:sz w:val="28"/>
      <w:szCs w:val="28"/>
    </w:rPr>
  </w:style>
  <w:style w:type="paragraph" w:customStyle="1" w:styleId="TOC1">
    <w:name w:val="TOC 标题1"/>
    <w:basedOn w:val="11"/>
    <w:next w:val="a6"/>
    <w:semiHidden/>
    <w:qFormat/>
    <w:rsid w:val="00B267AE"/>
    <w:pPr>
      <w:widowControl/>
      <w:autoSpaceDE/>
      <w:autoSpaceDN/>
      <w:adjustRightInd/>
      <w:spacing w:before="480" w:beforeAutospacing="1" w:after="0" w:afterAutospacing="1" w:line="276" w:lineRule="auto"/>
      <w:jc w:val="left"/>
      <w:outlineLvl w:val="9"/>
    </w:pPr>
    <w:rPr>
      <w:rFonts w:ascii="Cambria"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caption" w:uiPriority="0" w:qFormat="1"/>
    <w:lsdException w:name="annotation reference" w:qFormat="1"/>
    <w:lsdException w:name="page number" w:uiPriority="0" w:qFormat="1"/>
    <w:lsdException w:name="table of authorities" w:qFormat="1"/>
    <w:lsdException w:name="toa heading" w:qFormat="1"/>
    <w:lsdException w:name="List" w:uiPriority="0" w:qFormat="1"/>
    <w:lsdException w:name="List 2" w:uiPriority="0"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Date" w:uiPriority="0" w:qFormat="1"/>
    <w:lsdException w:name="Body Text First Indent"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HTML Cite" w:qFormat="1"/>
    <w:lsdException w:name="HTML Preformatted" w:uiPriority="0"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267AE"/>
    <w:pPr>
      <w:widowControl w:val="0"/>
      <w:jc w:val="both"/>
    </w:pPr>
    <w:rPr>
      <w:rFonts w:ascii="Calibri" w:eastAsia="宋体" w:hAnsi="Calibri" w:cs="Times New Roman"/>
      <w:szCs w:val="24"/>
    </w:rPr>
  </w:style>
  <w:style w:type="paragraph" w:styleId="11">
    <w:name w:val="heading 1"/>
    <w:basedOn w:val="a6"/>
    <w:next w:val="a6"/>
    <w:link w:val="1Char"/>
    <w:uiPriority w:val="9"/>
    <w:qFormat/>
    <w:rsid w:val="00B267AE"/>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6"/>
    <w:next w:val="a7"/>
    <w:link w:val="2Char1"/>
    <w:qFormat/>
    <w:rsid w:val="00B267AE"/>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Char1"/>
    <w:qFormat/>
    <w:rsid w:val="00B267AE"/>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rsid w:val="00B267AE"/>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qFormat/>
    <w:rsid w:val="00B267AE"/>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rsid w:val="00B267AE"/>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rsid w:val="00B267AE"/>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rsid w:val="00B267A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rsid w:val="00B267AE"/>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Char">
    <w:name w:val="标题 1 Char"/>
    <w:basedOn w:val="a8"/>
    <w:link w:val="11"/>
    <w:uiPriority w:val="9"/>
    <w:qFormat/>
    <w:rsid w:val="00B267AE"/>
    <w:rPr>
      <w:rFonts w:ascii="宋体" w:eastAsia="宋体" w:hAnsi="Calibri" w:cs="Times New Roman"/>
      <w:b/>
      <w:kern w:val="44"/>
      <w:sz w:val="32"/>
      <w:szCs w:val="20"/>
    </w:rPr>
  </w:style>
  <w:style w:type="character" w:customStyle="1" w:styleId="2Char">
    <w:name w:val="标题 2 Char"/>
    <w:basedOn w:val="a8"/>
    <w:uiPriority w:val="9"/>
    <w:qFormat/>
    <w:rsid w:val="00B267AE"/>
    <w:rPr>
      <w:rFonts w:asciiTheme="majorHAnsi" w:eastAsiaTheme="majorEastAsia" w:hAnsiTheme="majorHAnsi" w:cstheme="majorBidi"/>
      <w:b/>
      <w:bCs/>
      <w:sz w:val="32"/>
      <w:szCs w:val="32"/>
    </w:rPr>
  </w:style>
  <w:style w:type="character" w:customStyle="1" w:styleId="3Char">
    <w:name w:val="标题 3 Char"/>
    <w:basedOn w:val="a8"/>
    <w:uiPriority w:val="9"/>
    <w:qFormat/>
    <w:rsid w:val="00B267AE"/>
    <w:rPr>
      <w:rFonts w:ascii="Calibri" w:eastAsia="宋体" w:hAnsi="Calibri" w:cs="Times New Roman"/>
      <w:b/>
      <w:bCs/>
      <w:sz w:val="32"/>
      <w:szCs w:val="32"/>
    </w:rPr>
  </w:style>
  <w:style w:type="character" w:customStyle="1" w:styleId="4Char">
    <w:name w:val="标题 4 Char"/>
    <w:basedOn w:val="a8"/>
    <w:link w:val="4"/>
    <w:qFormat/>
    <w:rsid w:val="00B267AE"/>
    <w:rPr>
      <w:rFonts w:ascii="Arial" w:eastAsia="黑体" w:hAnsi="Arial" w:cs="Times New Roman"/>
      <w:b/>
      <w:kern w:val="0"/>
      <w:sz w:val="28"/>
      <w:szCs w:val="20"/>
    </w:rPr>
  </w:style>
  <w:style w:type="character" w:customStyle="1" w:styleId="5Char">
    <w:name w:val="标题 5 Char"/>
    <w:basedOn w:val="a8"/>
    <w:link w:val="5"/>
    <w:qFormat/>
    <w:rsid w:val="00B267AE"/>
    <w:rPr>
      <w:rFonts w:ascii="Calibri" w:eastAsia="宋体" w:hAnsi="Calibri" w:cs="Times New Roman"/>
      <w:b/>
      <w:kern w:val="0"/>
      <w:sz w:val="28"/>
      <w:szCs w:val="20"/>
    </w:rPr>
  </w:style>
  <w:style w:type="character" w:customStyle="1" w:styleId="6Char">
    <w:name w:val="标题 6 Char"/>
    <w:basedOn w:val="a8"/>
    <w:link w:val="6"/>
    <w:qFormat/>
    <w:rsid w:val="00B267AE"/>
    <w:rPr>
      <w:rFonts w:ascii="Arial" w:eastAsia="黑体" w:hAnsi="Arial" w:cs="Times New Roman"/>
      <w:b/>
      <w:kern w:val="0"/>
      <w:sz w:val="24"/>
      <w:szCs w:val="20"/>
    </w:rPr>
  </w:style>
  <w:style w:type="character" w:customStyle="1" w:styleId="7Char">
    <w:name w:val="标题 7 Char"/>
    <w:basedOn w:val="a8"/>
    <w:link w:val="7"/>
    <w:qFormat/>
    <w:rsid w:val="00B267AE"/>
    <w:rPr>
      <w:rFonts w:ascii="Calibri" w:eastAsia="宋体" w:hAnsi="Calibri" w:cs="Times New Roman"/>
      <w:b/>
      <w:kern w:val="0"/>
      <w:sz w:val="24"/>
      <w:szCs w:val="20"/>
    </w:rPr>
  </w:style>
  <w:style w:type="character" w:customStyle="1" w:styleId="8Char">
    <w:name w:val="标题 8 Char"/>
    <w:basedOn w:val="a8"/>
    <w:link w:val="8"/>
    <w:qFormat/>
    <w:rsid w:val="00B267AE"/>
    <w:rPr>
      <w:rFonts w:ascii="Arial" w:eastAsia="黑体" w:hAnsi="Arial" w:cs="Times New Roman"/>
      <w:kern w:val="0"/>
      <w:sz w:val="24"/>
      <w:szCs w:val="20"/>
    </w:rPr>
  </w:style>
  <w:style w:type="character" w:customStyle="1" w:styleId="9Char">
    <w:name w:val="标题 9 Char"/>
    <w:basedOn w:val="a8"/>
    <w:link w:val="9"/>
    <w:qFormat/>
    <w:rsid w:val="00B267AE"/>
    <w:rPr>
      <w:rFonts w:ascii="Arial" w:eastAsia="黑体" w:hAnsi="Arial" w:cs="Times New Roman"/>
      <w:kern w:val="0"/>
      <w:szCs w:val="20"/>
    </w:rPr>
  </w:style>
  <w:style w:type="paragraph" w:styleId="a7">
    <w:name w:val="Normal Indent"/>
    <w:basedOn w:val="a6"/>
    <w:link w:val="Char1"/>
    <w:qFormat/>
    <w:rsid w:val="00B267AE"/>
    <w:pPr>
      <w:autoSpaceDE w:val="0"/>
      <w:autoSpaceDN w:val="0"/>
      <w:adjustRightInd w:val="0"/>
      <w:ind w:firstLine="420"/>
      <w:jc w:val="left"/>
    </w:pPr>
    <w:rPr>
      <w:rFonts w:ascii="宋体"/>
      <w:sz w:val="24"/>
    </w:rPr>
  </w:style>
  <w:style w:type="paragraph" w:styleId="70">
    <w:name w:val="toc 7"/>
    <w:basedOn w:val="a6"/>
    <w:next w:val="a6"/>
    <w:qFormat/>
    <w:rsid w:val="00B267AE"/>
    <w:pPr>
      <w:ind w:leftChars="1200" w:left="2520"/>
    </w:pPr>
  </w:style>
  <w:style w:type="paragraph" w:styleId="ab">
    <w:name w:val="table of authorities"/>
    <w:basedOn w:val="a6"/>
    <w:next w:val="a6"/>
    <w:uiPriority w:val="99"/>
    <w:qFormat/>
    <w:rsid w:val="00B267AE"/>
    <w:pPr>
      <w:ind w:leftChars="200" w:left="420"/>
    </w:pPr>
    <w:rPr>
      <w:rFonts w:asciiTheme="minorHAnsi" w:eastAsiaTheme="minorEastAsia" w:hAnsiTheme="minorHAnsi" w:cstheme="minorBidi"/>
    </w:rPr>
  </w:style>
  <w:style w:type="paragraph" w:styleId="ac">
    <w:name w:val="caption"/>
    <w:basedOn w:val="a6"/>
    <w:next w:val="a6"/>
    <w:qFormat/>
    <w:rsid w:val="00B267AE"/>
    <w:pPr>
      <w:spacing w:line="480" w:lineRule="auto"/>
    </w:pPr>
    <w:rPr>
      <w:rFonts w:ascii="华文中宋" w:eastAsia="华文中宋" w:hAnsi="华文中宋"/>
      <w:sz w:val="36"/>
      <w:szCs w:val="20"/>
    </w:rPr>
  </w:style>
  <w:style w:type="paragraph" w:styleId="ad">
    <w:name w:val="Document Map"/>
    <w:basedOn w:val="a6"/>
    <w:link w:val="Char"/>
    <w:qFormat/>
    <w:rsid w:val="00B267AE"/>
    <w:pPr>
      <w:shd w:val="clear" w:color="auto" w:fill="000080"/>
    </w:pPr>
  </w:style>
  <w:style w:type="character" w:customStyle="1" w:styleId="Char">
    <w:name w:val="文档结构图 Char"/>
    <w:basedOn w:val="a8"/>
    <w:link w:val="ad"/>
    <w:qFormat/>
    <w:rsid w:val="00B267AE"/>
    <w:rPr>
      <w:rFonts w:ascii="Calibri" w:eastAsia="宋体" w:hAnsi="Calibri" w:cs="Times New Roman"/>
      <w:szCs w:val="24"/>
      <w:shd w:val="clear" w:color="auto" w:fill="000080"/>
    </w:rPr>
  </w:style>
  <w:style w:type="paragraph" w:styleId="ae">
    <w:name w:val="toa heading"/>
    <w:basedOn w:val="a6"/>
    <w:next w:val="a6"/>
    <w:uiPriority w:val="99"/>
    <w:unhideWhenUsed/>
    <w:qFormat/>
    <w:rsid w:val="00B267AE"/>
    <w:pPr>
      <w:spacing w:before="120"/>
    </w:pPr>
    <w:rPr>
      <w:rFonts w:ascii="Arial" w:hAnsi="Arial"/>
      <w:sz w:val="24"/>
    </w:rPr>
  </w:style>
  <w:style w:type="paragraph" w:styleId="af">
    <w:name w:val="annotation text"/>
    <w:basedOn w:val="a6"/>
    <w:link w:val="Char10"/>
    <w:uiPriority w:val="99"/>
    <w:qFormat/>
    <w:rsid w:val="00B267AE"/>
    <w:pPr>
      <w:jc w:val="left"/>
    </w:pPr>
  </w:style>
  <w:style w:type="character" w:customStyle="1" w:styleId="Char0">
    <w:name w:val="批注文字 Char"/>
    <w:basedOn w:val="a8"/>
    <w:uiPriority w:val="99"/>
    <w:qFormat/>
    <w:rsid w:val="00B267AE"/>
    <w:rPr>
      <w:rFonts w:ascii="Calibri" w:eastAsia="宋体" w:hAnsi="Calibri" w:cs="Times New Roman"/>
      <w:szCs w:val="24"/>
    </w:rPr>
  </w:style>
  <w:style w:type="paragraph" w:styleId="31">
    <w:name w:val="Body Text 3"/>
    <w:basedOn w:val="a6"/>
    <w:link w:val="3Char0"/>
    <w:qFormat/>
    <w:rsid w:val="00B267AE"/>
    <w:pPr>
      <w:spacing w:after="120"/>
    </w:pPr>
    <w:rPr>
      <w:sz w:val="16"/>
      <w:szCs w:val="16"/>
    </w:rPr>
  </w:style>
  <w:style w:type="character" w:customStyle="1" w:styleId="3Char0">
    <w:name w:val="正文文本 3 Char"/>
    <w:basedOn w:val="a8"/>
    <w:link w:val="31"/>
    <w:qFormat/>
    <w:rsid w:val="00B267AE"/>
    <w:rPr>
      <w:rFonts w:ascii="Calibri" w:eastAsia="宋体" w:hAnsi="Calibri" w:cs="Times New Roman"/>
      <w:sz w:val="16"/>
      <w:szCs w:val="16"/>
    </w:rPr>
  </w:style>
  <w:style w:type="paragraph" w:styleId="af0">
    <w:name w:val="Body Text"/>
    <w:basedOn w:val="a6"/>
    <w:link w:val="Char2"/>
    <w:uiPriority w:val="1"/>
    <w:qFormat/>
    <w:rsid w:val="00B267AE"/>
    <w:pPr>
      <w:tabs>
        <w:tab w:val="left" w:pos="567"/>
      </w:tabs>
      <w:spacing w:before="120" w:line="22" w:lineRule="atLeast"/>
    </w:pPr>
    <w:rPr>
      <w:rFonts w:ascii="宋体" w:hAnsi="宋体"/>
      <w:sz w:val="24"/>
    </w:rPr>
  </w:style>
  <w:style w:type="character" w:customStyle="1" w:styleId="Char2">
    <w:name w:val="正文文本 Char"/>
    <w:basedOn w:val="a8"/>
    <w:link w:val="af0"/>
    <w:uiPriority w:val="1"/>
    <w:qFormat/>
    <w:rsid w:val="00B267AE"/>
    <w:rPr>
      <w:rFonts w:ascii="宋体" w:eastAsia="宋体" w:hAnsi="宋体" w:cs="Times New Roman"/>
      <w:sz w:val="24"/>
      <w:szCs w:val="24"/>
    </w:rPr>
  </w:style>
  <w:style w:type="paragraph" w:styleId="af1">
    <w:name w:val="Body Text Indent"/>
    <w:basedOn w:val="a6"/>
    <w:link w:val="Char20"/>
    <w:uiPriority w:val="99"/>
    <w:qFormat/>
    <w:rsid w:val="00B267AE"/>
    <w:pPr>
      <w:spacing w:line="360" w:lineRule="auto"/>
      <w:ind w:firstLine="570"/>
    </w:pPr>
    <w:rPr>
      <w:sz w:val="24"/>
    </w:rPr>
  </w:style>
  <w:style w:type="character" w:customStyle="1" w:styleId="Char3">
    <w:name w:val="正文文本缩进 Char"/>
    <w:basedOn w:val="a8"/>
    <w:uiPriority w:val="99"/>
    <w:qFormat/>
    <w:rsid w:val="00B267AE"/>
    <w:rPr>
      <w:rFonts w:ascii="Calibri" w:eastAsia="宋体" w:hAnsi="Calibri" w:cs="Times New Roman"/>
      <w:szCs w:val="24"/>
    </w:rPr>
  </w:style>
  <w:style w:type="paragraph" w:styleId="21">
    <w:name w:val="List 2"/>
    <w:basedOn w:val="a6"/>
    <w:qFormat/>
    <w:rsid w:val="00B267AE"/>
    <w:pPr>
      <w:ind w:leftChars="200" w:left="100" w:hangingChars="200" w:hanging="200"/>
    </w:pPr>
  </w:style>
  <w:style w:type="paragraph" w:styleId="af2">
    <w:name w:val="Block Text"/>
    <w:basedOn w:val="a6"/>
    <w:uiPriority w:val="99"/>
    <w:qFormat/>
    <w:rsid w:val="00B267AE"/>
    <w:pPr>
      <w:widowControl/>
      <w:ind w:left="480" w:right="-341" w:firstLine="513"/>
    </w:pPr>
    <w:rPr>
      <w:kern w:val="0"/>
      <w:sz w:val="24"/>
      <w:szCs w:val="20"/>
    </w:rPr>
  </w:style>
  <w:style w:type="paragraph" w:styleId="50">
    <w:name w:val="toc 5"/>
    <w:basedOn w:val="a6"/>
    <w:next w:val="a6"/>
    <w:qFormat/>
    <w:rsid w:val="00B267AE"/>
    <w:pPr>
      <w:ind w:leftChars="800" w:left="1680"/>
    </w:pPr>
  </w:style>
  <w:style w:type="paragraph" w:styleId="32">
    <w:name w:val="toc 3"/>
    <w:basedOn w:val="a6"/>
    <w:next w:val="a6"/>
    <w:uiPriority w:val="39"/>
    <w:qFormat/>
    <w:rsid w:val="00B267AE"/>
    <w:pPr>
      <w:ind w:leftChars="400" w:left="840"/>
    </w:pPr>
  </w:style>
  <w:style w:type="paragraph" w:styleId="af3">
    <w:name w:val="Plain Text"/>
    <w:basedOn w:val="a6"/>
    <w:link w:val="Char4"/>
    <w:qFormat/>
    <w:rsid w:val="00B267AE"/>
    <w:rPr>
      <w:rFonts w:ascii="宋体" w:hAnsi="Courier New" w:hint="eastAsia"/>
      <w:szCs w:val="20"/>
    </w:rPr>
  </w:style>
  <w:style w:type="character" w:customStyle="1" w:styleId="Char4">
    <w:name w:val="纯文本 Char"/>
    <w:basedOn w:val="a8"/>
    <w:link w:val="af3"/>
    <w:qFormat/>
    <w:rsid w:val="00B267AE"/>
    <w:rPr>
      <w:rFonts w:ascii="宋体" w:eastAsia="宋体" w:hAnsi="Courier New" w:cs="Times New Roman"/>
      <w:szCs w:val="20"/>
    </w:rPr>
  </w:style>
  <w:style w:type="paragraph" w:styleId="80">
    <w:name w:val="toc 8"/>
    <w:basedOn w:val="a6"/>
    <w:next w:val="a6"/>
    <w:qFormat/>
    <w:rsid w:val="00B267AE"/>
    <w:pPr>
      <w:ind w:leftChars="1400" w:left="2940"/>
    </w:pPr>
  </w:style>
  <w:style w:type="paragraph" w:styleId="af4">
    <w:name w:val="Date"/>
    <w:basedOn w:val="a6"/>
    <w:next w:val="a6"/>
    <w:link w:val="Char5"/>
    <w:qFormat/>
    <w:rsid w:val="00B267AE"/>
    <w:pPr>
      <w:ind w:leftChars="2500" w:left="100"/>
    </w:pPr>
    <w:rPr>
      <w:rFonts w:ascii="仿宋_GB2312" w:eastAsia="仿宋_GB2312" w:hAnsi="宋体"/>
      <w:color w:val="000000"/>
      <w:sz w:val="24"/>
    </w:rPr>
  </w:style>
  <w:style w:type="character" w:customStyle="1" w:styleId="Char5">
    <w:name w:val="日期 Char"/>
    <w:basedOn w:val="a8"/>
    <w:link w:val="af4"/>
    <w:qFormat/>
    <w:rsid w:val="00B267AE"/>
    <w:rPr>
      <w:rFonts w:ascii="仿宋_GB2312" w:eastAsia="仿宋_GB2312" w:hAnsi="宋体" w:cs="Times New Roman"/>
      <w:color w:val="000000"/>
      <w:sz w:val="24"/>
      <w:szCs w:val="24"/>
    </w:rPr>
  </w:style>
  <w:style w:type="paragraph" w:styleId="22">
    <w:name w:val="Body Text Indent 2"/>
    <w:basedOn w:val="a6"/>
    <w:link w:val="2Char0"/>
    <w:qFormat/>
    <w:rsid w:val="00B267AE"/>
    <w:pPr>
      <w:ind w:firstLineChars="200" w:firstLine="480"/>
    </w:pPr>
    <w:rPr>
      <w:rFonts w:ascii="仿宋_GB2312" w:eastAsia="仿宋_GB2312"/>
      <w:sz w:val="24"/>
    </w:rPr>
  </w:style>
  <w:style w:type="character" w:customStyle="1" w:styleId="2Char0">
    <w:name w:val="正文文本缩进 2 Char"/>
    <w:basedOn w:val="a8"/>
    <w:link w:val="22"/>
    <w:qFormat/>
    <w:rsid w:val="00B267AE"/>
    <w:rPr>
      <w:rFonts w:ascii="仿宋_GB2312" w:eastAsia="仿宋_GB2312" w:hAnsi="Calibri" w:cs="Times New Roman"/>
      <w:sz w:val="24"/>
      <w:szCs w:val="24"/>
    </w:rPr>
  </w:style>
  <w:style w:type="paragraph" w:styleId="af5">
    <w:name w:val="Balloon Text"/>
    <w:basedOn w:val="a6"/>
    <w:link w:val="Char6"/>
    <w:uiPriority w:val="99"/>
    <w:qFormat/>
    <w:rsid w:val="00B267AE"/>
    <w:rPr>
      <w:sz w:val="18"/>
      <w:szCs w:val="18"/>
    </w:rPr>
  </w:style>
  <w:style w:type="character" w:customStyle="1" w:styleId="Char6">
    <w:name w:val="批注框文本 Char"/>
    <w:basedOn w:val="a8"/>
    <w:link w:val="af5"/>
    <w:uiPriority w:val="99"/>
    <w:qFormat/>
    <w:rsid w:val="00B267AE"/>
    <w:rPr>
      <w:rFonts w:ascii="Calibri" w:eastAsia="宋体" w:hAnsi="Calibri" w:cs="Times New Roman"/>
      <w:sz w:val="18"/>
      <w:szCs w:val="18"/>
    </w:rPr>
  </w:style>
  <w:style w:type="paragraph" w:styleId="af6">
    <w:name w:val="footer"/>
    <w:basedOn w:val="a6"/>
    <w:link w:val="Char11"/>
    <w:uiPriority w:val="99"/>
    <w:qFormat/>
    <w:rsid w:val="00B267AE"/>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Char7">
    <w:name w:val="页脚 Char"/>
    <w:basedOn w:val="a8"/>
    <w:uiPriority w:val="99"/>
    <w:qFormat/>
    <w:rsid w:val="00B267AE"/>
    <w:rPr>
      <w:rFonts w:ascii="Calibri" w:eastAsia="宋体" w:hAnsi="Calibri" w:cs="Times New Roman"/>
      <w:sz w:val="18"/>
      <w:szCs w:val="18"/>
    </w:rPr>
  </w:style>
  <w:style w:type="paragraph" w:styleId="af7">
    <w:name w:val="header"/>
    <w:basedOn w:val="a6"/>
    <w:link w:val="Char12"/>
    <w:uiPriority w:val="99"/>
    <w:qFormat/>
    <w:rsid w:val="00B267AE"/>
    <w:pPr>
      <w:pBdr>
        <w:bottom w:val="single" w:sz="6" w:space="1" w:color="auto"/>
      </w:pBdr>
      <w:tabs>
        <w:tab w:val="center" w:pos="4153"/>
        <w:tab w:val="right" w:pos="8306"/>
      </w:tabs>
      <w:snapToGrid w:val="0"/>
      <w:jc w:val="center"/>
    </w:pPr>
    <w:rPr>
      <w:sz w:val="18"/>
      <w:szCs w:val="18"/>
    </w:rPr>
  </w:style>
  <w:style w:type="character" w:customStyle="1" w:styleId="Char8">
    <w:name w:val="页眉 Char"/>
    <w:basedOn w:val="a8"/>
    <w:uiPriority w:val="99"/>
    <w:qFormat/>
    <w:rsid w:val="00B267AE"/>
    <w:rPr>
      <w:rFonts w:ascii="Calibri" w:eastAsia="宋体" w:hAnsi="Calibri" w:cs="Times New Roman"/>
      <w:sz w:val="18"/>
      <w:szCs w:val="18"/>
    </w:rPr>
  </w:style>
  <w:style w:type="paragraph" w:styleId="12">
    <w:name w:val="toc 1"/>
    <w:basedOn w:val="a6"/>
    <w:next w:val="a6"/>
    <w:uiPriority w:val="39"/>
    <w:qFormat/>
    <w:rsid w:val="00B267AE"/>
    <w:pPr>
      <w:tabs>
        <w:tab w:val="left" w:pos="1050"/>
        <w:tab w:val="right" w:leader="dot" w:pos="8937"/>
      </w:tabs>
      <w:spacing w:line="300" w:lineRule="auto"/>
    </w:pPr>
    <w:rPr>
      <w:rFonts w:ascii="宋体" w:hAnsi="宋体"/>
      <w:b/>
      <w:sz w:val="24"/>
    </w:rPr>
  </w:style>
  <w:style w:type="paragraph" w:styleId="40">
    <w:name w:val="toc 4"/>
    <w:basedOn w:val="a6"/>
    <w:next w:val="a6"/>
    <w:qFormat/>
    <w:rsid w:val="00B267AE"/>
    <w:pPr>
      <w:ind w:leftChars="600" w:left="1260"/>
    </w:pPr>
  </w:style>
  <w:style w:type="paragraph" w:styleId="af8">
    <w:name w:val="Subtitle"/>
    <w:basedOn w:val="a6"/>
    <w:next w:val="a6"/>
    <w:link w:val="Char9"/>
    <w:qFormat/>
    <w:rsid w:val="00B267AE"/>
    <w:pPr>
      <w:spacing w:before="240" w:after="60" w:line="312" w:lineRule="auto"/>
      <w:jc w:val="center"/>
      <w:outlineLvl w:val="1"/>
    </w:pPr>
    <w:rPr>
      <w:rFonts w:ascii="等线 Light" w:hAnsi="等线 Light"/>
      <w:b/>
      <w:bCs/>
      <w:kern w:val="28"/>
      <w:sz w:val="32"/>
      <w:szCs w:val="32"/>
    </w:rPr>
  </w:style>
  <w:style w:type="character" w:customStyle="1" w:styleId="Char9">
    <w:name w:val="副标题 Char"/>
    <w:basedOn w:val="a8"/>
    <w:link w:val="af8"/>
    <w:qFormat/>
    <w:rsid w:val="00B267AE"/>
    <w:rPr>
      <w:rFonts w:ascii="等线 Light" w:eastAsia="宋体" w:hAnsi="等线 Light" w:cs="Times New Roman"/>
      <w:b/>
      <w:bCs/>
      <w:kern w:val="28"/>
      <w:sz w:val="32"/>
      <w:szCs w:val="32"/>
    </w:rPr>
  </w:style>
  <w:style w:type="paragraph" w:styleId="af9">
    <w:name w:val="List"/>
    <w:basedOn w:val="a6"/>
    <w:qFormat/>
    <w:rsid w:val="00B267AE"/>
    <w:pPr>
      <w:ind w:left="200" w:hangingChars="200" w:hanging="200"/>
      <w:contextualSpacing/>
    </w:pPr>
  </w:style>
  <w:style w:type="paragraph" w:styleId="afa">
    <w:name w:val="footnote text"/>
    <w:basedOn w:val="a6"/>
    <w:link w:val="Chara"/>
    <w:qFormat/>
    <w:rsid w:val="00B267AE"/>
    <w:pPr>
      <w:widowControl/>
      <w:jc w:val="left"/>
    </w:pPr>
    <w:rPr>
      <w:rFonts w:ascii="Times New Roman" w:hAnsi="Times New Roman"/>
      <w:kern w:val="0"/>
      <w:sz w:val="20"/>
      <w:szCs w:val="20"/>
      <w:lang w:val="de-DE"/>
    </w:rPr>
  </w:style>
  <w:style w:type="character" w:customStyle="1" w:styleId="Chara">
    <w:name w:val="脚注文本 Char"/>
    <w:basedOn w:val="a8"/>
    <w:link w:val="afa"/>
    <w:qFormat/>
    <w:rsid w:val="00B267AE"/>
    <w:rPr>
      <w:rFonts w:ascii="Times New Roman" w:eastAsia="宋体" w:hAnsi="Times New Roman" w:cs="Times New Roman"/>
      <w:kern w:val="0"/>
      <w:sz w:val="20"/>
      <w:szCs w:val="20"/>
      <w:lang w:val="de-DE"/>
    </w:rPr>
  </w:style>
  <w:style w:type="paragraph" w:styleId="60">
    <w:name w:val="toc 6"/>
    <w:basedOn w:val="a6"/>
    <w:next w:val="a6"/>
    <w:qFormat/>
    <w:rsid w:val="00B267AE"/>
    <w:pPr>
      <w:ind w:leftChars="1000" w:left="2100"/>
    </w:pPr>
  </w:style>
  <w:style w:type="paragraph" w:styleId="33">
    <w:name w:val="Body Text Indent 3"/>
    <w:basedOn w:val="a6"/>
    <w:link w:val="3Char2"/>
    <w:qFormat/>
    <w:rsid w:val="00B267AE"/>
    <w:pPr>
      <w:autoSpaceDE w:val="0"/>
      <w:autoSpaceDN w:val="0"/>
      <w:adjustRightInd w:val="0"/>
      <w:spacing w:before="120" w:line="22" w:lineRule="atLeast"/>
      <w:ind w:left="720" w:firstLine="480"/>
      <w:jc w:val="left"/>
    </w:pPr>
    <w:rPr>
      <w:rFonts w:ascii="宋体"/>
      <w:kern w:val="0"/>
      <w:sz w:val="24"/>
      <w:szCs w:val="20"/>
    </w:rPr>
  </w:style>
  <w:style w:type="character" w:customStyle="1" w:styleId="3Char2">
    <w:name w:val="正文文本缩进 3 Char"/>
    <w:basedOn w:val="a8"/>
    <w:link w:val="33"/>
    <w:qFormat/>
    <w:rsid w:val="00B267AE"/>
    <w:rPr>
      <w:rFonts w:ascii="宋体" w:eastAsia="宋体" w:hAnsi="Calibri" w:cs="Times New Roman"/>
      <w:kern w:val="0"/>
      <w:sz w:val="24"/>
      <w:szCs w:val="20"/>
    </w:rPr>
  </w:style>
  <w:style w:type="paragraph" w:styleId="23">
    <w:name w:val="toc 2"/>
    <w:basedOn w:val="a6"/>
    <w:next w:val="a6"/>
    <w:uiPriority w:val="39"/>
    <w:qFormat/>
    <w:rsid w:val="00B267AE"/>
    <w:pPr>
      <w:tabs>
        <w:tab w:val="right" w:leader="dot" w:pos="8937"/>
      </w:tabs>
      <w:spacing w:line="312" w:lineRule="auto"/>
      <w:ind w:leftChars="200" w:left="420"/>
    </w:pPr>
  </w:style>
  <w:style w:type="paragraph" w:styleId="90">
    <w:name w:val="toc 9"/>
    <w:basedOn w:val="a6"/>
    <w:next w:val="a6"/>
    <w:qFormat/>
    <w:rsid w:val="00B267AE"/>
    <w:pPr>
      <w:ind w:leftChars="1600" w:left="3360"/>
    </w:pPr>
  </w:style>
  <w:style w:type="paragraph" w:styleId="24">
    <w:name w:val="Body Text 2"/>
    <w:basedOn w:val="a6"/>
    <w:link w:val="2Char10"/>
    <w:qFormat/>
    <w:rsid w:val="00B267AE"/>
    <w:pPr>
      <w:jc w:val="center"/>
    </w:pPr>
    <w:rPr>
      <w:rFonts w:asciiTheme="minorHAnsi" w:eastAsiaTheme="minorEastAsia" w:hAnsiTheme="minorHAnsi" w:cstheme="minorBidi"/>
    </w:rPr>
  </w:style>
  <w:style w:type="character" w:customStyle="1" w:styleId="2Char2">
    <w:name w:val="正文文本 2 Char"/>
    <w:basedOn w:val="a8"/>
    <w:qFormat/>
    <w:rsid w:val="00B267AE"/>
    <w:rPr>
      <w:rFonts w:ascii="Calibri" w:eastAsia="宋体" w:hAnsi="Calibri" w:cs="Times New Roman"/>
      <w:szCs w:val="24"/>
    </w:rPr>
  </w:style>
  <w:style w:type="paragraph" w:styleId="HTML">
    <w:name w:val="HTML Preformatted"/>
    <w:basedOn w:val="a6"/>
    <w:link w:val="HTMLChar"/>
    <w:qFormat/>
    <w:rsid w:val="00B267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8"/>
    <w:link w:val="HTML"/>
    <w:qFormat/>
    <w:rsid w:val="00B267AE"/>
    <w:rPr>
      <w:rFonts w:ascii="宋体" w:eastAsia="宋体" w:hAnsi="宋体" w:cs="宋体"/>
      <w:kern w:val="0"/>
      <w:sz w:val="24"/>
      <w:szCs w:val="24"/>
    </w:rPr>
  </w:style>
  <w:style w:type="paragraph" w:styleId="afb">
    <w:name w:val="Normal (Web)"/>
    <w:basedOn w:val="a6"/>
    <w:uiPriority w:val="99"/>
    <w:unhideWhenUsed/>
    <w:qFormat/>
    <w:rsid w:val="00B267AE"/>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sid w:val="00B267AE"/>
    <w:rPr>
      <w:szCs w:val="20"/>
    </w:rPr>
  </w:style>
  <w:style w:type="paragraph" w:styleId="afc">
    <w:name w:val="Title"/>
    <w:basedOn w:val="a6"/>
    <w:link w:val="Char13"/>
    <w:qFormat/>
    <w:rsid w:val="00B267AE"/>
    <w:pPr>
      <w:jc w:val="center"/>
      <w:outlineLvl w:val="0"/>
    </w:pPr>
    <w:rPr>
      <w:b/>
      <w:sz w:val="32"/>
      <w:szCs w:val="20"/>
    </w:rPr>
  </w:style>
  <w:style w:type="character" w:customStyle="1" w:styleId="Charb">
    <w:name w:val="标题 Char"/>
    <w:basedOn w:val="a8"/>
    <w:qFormat/>
    <w:rsid w:val="00B267AE"/>
    <w:rPr>
      <w:rFonts w:asciiTheme="majorHAnsi" w:eastAsia="宋体" w:hAnsiTheme="majorHAnsi" w:cstheme="majorBidi"/>
      <w:b/>
      <w:bCs/>
      <w:sz w:val="32"/>
      <w:szCs w:val="32"/>
    </w:rPr>
  </w:style>
  <w:style w:type="paragraph" w:styleId="afd">
    <w:name w:val="annotation subject"/>
    <w:basedOn w:val="af"/>
    <w:next w:val="af"/>
    <w:link w:val="Charc"/>
    <w:uiPriority w:val="99"/>
    <w:qFormat/>
    <w:rsid w:val="00B267AE"/>
    <w:rPr>
      <w:b/>
      <w:bCs/>
    </w:rPr>
  </w:style>
  <w:style w:type="character" w:customStyle="1" w:styleId="Charc">
    <w:name w:val="批注主题 Char"/>
    <w:basedOn w:val="Char0"/>
    <w:link w:val="afd"/>
    <w:uiPriority w:val="99"/>
    <w:qFormat/>
    <w:rsid w:val="00B267AE"/>
    <w:rPr>
      <w:rFonts w:ascii="Calibri" w:eastAsia="宋体" w:hAnsi="Calibri" w:cs="Times New Roman"/>
      <w:b/>
      <w:bCs/>
      <w:szCs w:val="24"/>
    </w:rPr>
  </w:style>
  <w:style w:type="paragraph" w:styleId="afe">
    <w:name w:val="Body Text First Indent"/>
    <w:basedOn w:val="af0"/>
    <w:link w:val="Chard"/>
    <w:uiPriority w:val="99"/>
    <w:unhideWhenUsed/>
    <w:qFormat/>
    <w:rsid w:val="00B267AE"/>
    <w:pPr>
      <w:tabs>
        <w:tab w:val="clear" w:pos="567"/>
      </w:tabs>
      <w:spacing w:before="0" w:after="120" w:line="240" w:lineRule="auto"/>
      <w:ind w:firstLineChars="100" w:firstLine="420"/>
    </w:pPr>
    <w:rPr>
      <w:rFonts w:ascii="Times New Roman" w:hAnsi="Times New Roman"/>
      <w:sz w:val="21"/>
      <w:szCs w:val="21"/>
    </w:rPr>
  </w:style>
  <w:style w:type="character" w:customStyle="1" w:styleId="Chard">
    <w:name w:val="正文首行缩进 Char"/>
    <w:basedOn w:val="Char2"/>
    <w:link w:val="afe"/>
    <w:uiPriority w:val="99"/>
    <w:qFormat/>
    <w:rsid w:val="00B267AE"/>
    <w:rPr>
      <w:rFonts w:ascii="Times New Roman" w:eastAsia="宋体" w:hAnsi="Times New Roman" w:cs="Times New Roman"/>
      <w:sz w:val="24"/>
      <w:szCs w:val="21"/>
    </w:rPr>
  </w:style>
  <w:style w:type="paragraph" w:styleId="25">
    <w:name w:val="Body Text First Indent 2"/>
    <w:basedOn w:val="af1"/>
    <w:link w:val="2Char3"/>
    <w:uiPriority w:val="99"/>
    <w:qFormat/>
    <w:rsid w:val="00B267AE"/>
    <w:pPr>
      <w:spacing w:after="120" w:line="480" w:lineRule="exact"/>
      <w:ind w:leftChars="200" w:left="420" w:firstLineChars="200" w:firstLine="420"/>
    </w:pPr>
    <w:rPr>
      <w:szCs w:val="20"/>
    </w:rPr>
  </w:style>
  <w:style w:type="character" w:customStyle="1" w:styleId="2Char3">
    <w:name w:val="正文首行缩进 2 Char"/>
    <w:basedOn w:val="Char3"/>
    <w:link w:val="25"/>
    <w:uiPriority w:val="99"/>
    <w:qFormat/>
    <w:rsid w:val="00B267AE"/>
    <w:rPr>
      <w:rFonts w:ascii="Calibri" w:eastAsia="宋体" w:hAnsi="Calibri" w:cs="Times New Roman"/>
      <w:sz w:val="24"/>
      <w:szCs w:val="20"/>
    </w:rPr>
  </w:style>
  <w:style w:type="table" w:styleId="aff">
    <w:name w:val="Table Grid"/>
    <w:basedOn w:val="a9"/>
    <w:qFormat/>
    <w:rsid w:val="00B267AE"/>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2">
    <w:name w:val="Medium Grid 1 Accent 2"/>
    <w:basedOn w:val="a9"/>
    <w:qFormat/>
    <w:rsid w:val="00B267AE"/>
    <w:rPr>
      <w:rFonts w:ascii="Times New Roman" w:eastAsia="宋体" w:hAnsi="Times New Roman" w:cs="Times New Roman"/>
      <w:szCs w:val="24"/>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0">
    <w:name w:val="Strong"/>
    <w:uiPriority w:val="22"/>
    <w:qFormat/>
    <w:rsid w:val="00B267AE"/>
    <w:rPr>
      <w:b/>
      <w:bCs/>
    </w:rPr>
  </w:style>
  <w:style w:type="character" w:styleId="aff1">
    <w:name w:val="page number"/>
    <w:qFormat/>
    <w:rsid w:val="00B267AE"/>
  </w:style>
  <w:style w:type="character" w:styleId="aff2">
    <w:name w:val="FollowedHyperlink"/>
    <w:uiPriority w:val="99"/>
    <w:qFormat/>
    <w:rsid w:val="00B267AE"/>
    <w:rPr>
      <w:color w:val="800080"/>
      <w:u w:val="single"/>
    </w:rPr>
  </w:style>
  <w:style w:type="character" w:styleId="aff3">
    <w:name w:val="Emphasis"/>
    <w:uiPriority w:val="20"/>
    <w:qFormat/>
    <w:rsid w:val="00B267AE"/>
    <w:rPr>
      <w:color w:val="CC0033"/>
    </w:rPr>
  </w:style>
  <w:style w:type="character" w:styleId="aff4">
    <w:name w:val="Hyperlink"/>
    <w:uiPriority w:val="99"/>
    <w:qFormat/>
    <w:rsid w:val="00B267AE"/>
    <w:rPr>
      <w:color w:val="0000FF"/>
      <w:u w:val="single"/>
    </w:rPr>
  </w:style>
  <w:style w:type="character" w:styleId="aff5">
    <w:name w:val="annotation reference"/>
    <w:uiPriority w:val="99"/>
    <w:qFormat/>
    <w:rsid w:val="00B267AE"/>
    <w:rPr>
      <w:sz w:val="21"/>
      <w:szCs w:val="21"/>
    </w:rPr>
  </w:style>
  <w:style w:type="character" w:styleId="HTML0">
    <w:name w:val="HTML Cite"/>
    <w:uiPriority w:val="99"/>
    <w:qFormat/>
    <w:rsid w:val="00B267AE"/>
    <w:rPr>
      <w:i/>
      <w:iCs/>
    </w:rPr>
  </w:style>
  <w:style w:type="character" w:customStyle="1" w:styleId="Char1">
    <w:name w:val="正文缩进 Char1"/>
    <w:link w:val="a7"/>
    <w:qFormat/>
    <w:rsid w:val="00B267AE"/>
    <w:rPr>
      <w:rFonts w:ascii="宋体" w:eastAsia="宋体" w:hAnsi="Calibri" w:cs="Times New Roman"/>
      <w:sz w:val="24"/>
      <w:szCs w:val="24"/>
    </w:rPr>
  </w:style>
  <w:style w:type="character" w:customStyle="1" w:styleId="2Char1">
    <w:name w:val="标题 2 Char1"/>
    <w:link w:val="20"/>
    <w:qFormat/>
    <w:rsid w:val="00B267AE"/>
    <w:rPr>
      <w:rFonts w:ascii="Arial" w:eastAsia="黑体" w:hAnsi="Arial" w:cs="Times New Roman"/>
      <w:b/>
      <w:kern w:val="0"/>
      <w:sz w:val="30"/>
      <w:szCs w:val="20"/>
    </w:rPr>
  </w:style>
  <w:style w:type="character" w:customStyle="1" w:styleId="3Char1">
    <w:name w:val="标题 3 Char1"/>
    <w:link w:val="30"/>
    <w:qFormat/>
    <w:rsid w:val="00B267AE"/>
    <w:rPr>
      <w:rFonts w:ascii="宋体" w:eastAsia="宋体" w:hAnsi="Calibri" w:cs="Times New Roman"/>
      <w:b/>
      <w:kern w:val="0"/>
      <w:sz w:val="24"/>
      <w:szCs w:val="20"/>
      <w:u w:val="single"/>
    </w:rPr>
  </w:style>
  <w:style w:type="character" w:customStyle="1" w:styleId="Char10">
    <w:name w:val="批注文字 Char1"/>
    <w:link w:val="af"/>
    <w:uiPriority w:val="99"/>
    <w:qFormat/>
    <w:rsid w:val="00B267AE"/>
    <w:rPr>
      <w:rFonts w:ascii="Calibri" w:eastAsia="宋体" w:hAnsi="Calibri" w:cs="Times New Roman"/>
      <w:szCs w:val="24"/>
    </w:rPr>
  </w:style>
  <w:style w:type="character" w:customStyle="1" w:styleId="Char20">
    <w:name w:val="正文文本缩进 Char2"/>
    <w:link w:val="af1"/>
    <w:uiPriority w:val="99"/>
    <w:qFormat/>
    <w:rsid w:val="00B267AE"/>
    <w:rPr>
      <w:rFonts w:ascii="Calibri" w:eastAsia="宋体" w:hAnsi="Calibri" w:cs="Times New Roman"/>
      <w:sz w:val="24"/>
      <w:szCs w:val="24"/>
    </w:rPr>
  </w:style>
  <w:style w:type="character" w:customStyle="1" w:styleId="Char11">
    <w:name w:val="页脚 Char1"/>
    <w:link w:val="af6"/>
    <w:uiPriority w:val="99"/>
    <w:qFormat/>
    <w:rsid w:val="00B267AE"/>
    <w:rPr>
      <w:rFonts w:ascii="宋体" w:eastAsia="宋体" w:hAnsi="Calibri" w:cs="Times New Roman"/>
      <w:kern w:val="0"/>
      <w:sz w:val="18"/>
      <w:szCs w:val="20"/>
    </w:rPr>
  </w:style>
  <w:style w:type="character" w:customStyle="1" w:styleId="Char12">
    <w:name w:val="页眉 Char1"/>
    <w:link w:val="af7"/>
    <w:uiPriority w:val="99"/>
    <w:qFormat/>
    <w:rsid w:val="00B267AE"/>
    <w:rPr>
      <w:rFonts w:ascii="Calibri" w:eastAsia="宋体" w:hAnsi="Calibri" w:cs="Times New Roman"/>
      <w:sz w:val="18"/>
      <w:szCs w:val="18"/>
    </w:rPr>
  </w:style>
  <w:style w:type="character" w:customStyle="1" w:styleId="2Char10">
    <w:name w:val="正文文本 2 Char1"/>
    <w:basedOn w:val="a8"/>
    <w:link w:val="24"/>
    <w:qFormat/>
    <w:rsid w:val="00B267AE"/>
    <w:rPr>
      <w:szCs w:val="24"/>
    </w:rPr>
  </w:style>
  <w:style w:type="character" w:customStyle="1" w:styleId="Char13">
    <w:name w:val="标题 Char1"/>
    <w:link w:val="afc"/>
    <w:qFormat/>
    <w:rsid w:val="00B267AE"/>
    <w:rPr>
      <w:rFonts w:ascii="Calibri" w:eastAsia="宋体" w:hAnsi="Calibri" w:cs="Times New Roman"/>
      <w:b/>
      <w:sz w:val="32"/>
      <w:szCs w:val="20"/>
    </w:rPr>
  </w:style>
  <w:style w:type="character" w:customStyle="1" w:styleId="Chare">
    <w:name w:val="正文小标题 Char"/>
    <w:link w:val="aff6"/>
    <w:qFormat/>
    <w:rsid w:val="00B267AE"/>
    <w:rPr>
      <w:rFonts w:ascii="宋体" w:hAnsi="宋体"/>
      <w:b/>
      <w:i/>
      <w:color w:val="FF0000"/>
      <w:sz w:val="24"/>
    </w:rPr>
  </w:style>
  <w:style w:type="paragraph" w:customStyle="1" w:styleId="aff6">
    <w:name w:val="正文小标题"/>
    <w:basedOn w:val="a6"/>
    <w:next w:val="a7"/>
    <w:link w:val="Chare"/>
    <w:qFormat/>
    <w:rsid w:val="00B267AE"/>
    <w:pPr>
      <w:adjustRightInd w:val="0"/>
      <w:snapToGrid w:val="0"/>
      <w:spacing w:beforeLines="100" w:afterLines="100"/>
      <w:ind w:firstLine="482"/>
      <w:jc w:val="left"/>
    </w:pPr>
    <w:rPr>
      <w:rFonts w:ascii="宋体" w:eastAsiaTheme="minorEastAsia" w:hAnsi="宋体" w:cstheme="minorBidi"/>
      <w:b/>
      <w:i/>
      <w:color w:val="FF0000"/>
      <w:sz w:val="24"/>
      <w:szCs w:val="22"/>
    </w:rPr>
  </w:style>
  <w:style w:type="character" w:customStyle="1" w:styleId="Char21">
    <w:name w:val="标题 Char2"/>
    <w:uiPriority w:val="99"/>
    <w:qFormat/>
    <w:locked/>
    <w:rsid w:val="00B267AE"/>
    <w:rPr>
      <w:rFonts w:ascii="Arial" w:eastAsia="宋体" w:hAnsi="Arial" w:cs="Arial"/>
      <w:b/>
      <w:bCs/>
      <w:sz w:val="32"/>
      <w:szCs w:val="32"/>
    </w:rPr>
  </w:style>
  <w:style w:type="character" w:customStyle="1" w:styleId="title4">
    <w:name w:val="title4"/>
    <w:qFormat/>
    <w:rsid w:val="00B267AE"/>
    <w:rPr>
      <w:b/>
      <w:bCs/>
      <w:color w:val="1D87B3"/>
      <w:sz w:val="15"/>
      <w:szCs w:val="15"/>
    </w:rPr>
  </w:style>
  <w:style w:type="character" w:customStyle="1" w:styleId="Char14">
    <w:name w:val="列出段落 Char1"/>
    <w:link w:val="aff7"/>
    <w:qFormat/>
    <w:rsid w:val="00B267AE"/>
    <w:rPr>
      <w:rFonts w:ascii="Calibri" w:eastAsia="宋体" w:hAnsi="Calibri"/>
    </w:rPr>
  </w:style>
  <w:style w:type="paragraph" w:styleId="aff7">
    <w:name w:val="List Paragraph"/>
    <w:basedOn w:val="a6"/>
    <w:link w:val="Char14"/>
    <w:qFormat/>
    <w:rsid w:val="00B267AE"/>
    <w:pPr>
      <w:ind w:firstLineChars="200" w:firstLine="420"/>
    </w:pPr>
    <w:rPr>
      <w:rFonts w:cstheme="minorBidi"/>
      <w:szCs w:val="22"/>
    </w:rPr>
  </w:style>
  <w:style w:type="character" w:customStyle="1" w:styleId="chanpin">
    <w:name w:val="chanpin拷贝"/>
    <w:qFormat/>
    <w:rsid w:val="00B267AE"/>
  </w:style>
  <w:style w:type="character" w:customStyle="1" w:styleId="c21">
    <w:name w:val="c21"/>
    <w:qFormat/>
    <w:rsid w:val="00B267AE"/>
    <w:rPr>
      <w:rFonts w:ascii="ˎ̥" w:hAnsi="ˎ̥" w:hint="default"/>
      <w:color w:val="000000"/>
      <w:sz w:val="20"/>
      <w:szCs w:val="20"/>
      <w:u w:val="none"/>
    </w:rPr>
  </w:style>
  <w:style w:type="character" w:customStyle="1" w:styleId="txt">
    <w:name w:val="txt"/>
    <w:qFormat/>
    <w:rsid w:val="00B267AE"/>
  </w:style>
  <w:style w:type="character" w:customStyle="1" w:styleId="CharChar">
    <w:name w:val="正文缩进 Char Char"/>
    <w:link w:val="14"/>
    <w:qFormat/>
    <w:rsid w:val="00B267AE"/>
    <w:rPr>
      <w:rFonts w:ascii="宋体" w:eastAsia="宋体"/>
      <w:snapToGrid w:val="0"/>
      <w:color w:val="000000"/>
      <w:kern w:val="28"/>
      <w:sz w:val="28"/>
    </w:rPr>
  </w:style>
  <w:style w:type="paragraph" w:customStyle="1" w:styleId="14">
    <w:name w:val="正文缩进1"/>
    <w:basedOn w:val="a6"/>
    <w:link w:val="CharChar"/>
    <w:qFormat/>
    <w:rsid w:val="00B267AE"/>
    <w:pPr>
      <w:widowControl/>
      <w:adjustRightInd w:val="0"/>
      <w:snapToGrid w:val="0"/>
      <w:spacing w:line="480" w:lineRule="exact"/>
      <w:ind w:firstLine="567"/>
    </w:pPr>
    <w:rPr>
      <w:rFonts w:ascii="宋体" w:hAnsiTheme="minorHAnsi" w:cstheme="minorBidi"/>
      <w:snapToGrid w:val="0"/>
      <w:color w:val="000000"/>
      <w:kern w:val="28"/>
      <w:sz w:val="28"/>
      <w:szCs w:val="22"/>
    </w:rPr>
  </w:style>
  <w:style w:type="character" w:customStyle="1" w:styleId="Charf">
    <w:name w:val="正文缩进 Char"/>
    <w:qFormat/>
    <w:rsid w:val="00B267AE"/>
    <w:rPr>
      <w:rFonts w:ascii="宋体" w:eastAsia="宋体"/>
      <w:kern w:val="2"/>
      <w:sz w:val="24"/>
      <w:szCs w:val="24"/>
      <w:lang w:val="en-US" w:eastAsia="zh-CN" w:bidi="ar-SA"/>
    </w:rPr>
  </w:style>
  <w:style w:type="character" w:customStyle="1" w:styleId="aff8">
    <w:name w:val="批注文字 字符"/>
    <w:uiPriority w:val="99"/>
    <w:qFormat/>
    <w:rsid w:val="00B267AE"/>
    <w:rPr>
      <w:rFonts w:ascii="Times New Roman" w:eastAsia="宋体" w:hAnsi="Times New Roman" w:cs="Times New Roman"/>
      <w:sz w:val="24"/>
      <w:lang w:val="en-US" w:eastAsia="zh-CN" w:bidi="ar-SA"/>
    </w:rPr>
  </w:style>
  <w:style w:type="character" w:customStyle="1" w:styleId="street-address">
    <w:name w:val="street-address"/>
    <w:qFormat/>
    <w:rsid w:val="00B267AE"/>
  </w:style>
  <w:style w:type="character" w:customStyle="1" w:styleId="bjh-p">
    <w:name w:val="bjh-p"/>
    <w:qFormat/>
    <w:rsid w:val="00B267AE"/>
  </w:style>
  <w:style w:type="character" w:customStyle="1" w:styleId="Char15">
    <w:name w:val="正文文本缩进 Char1"/>
    <w:link w:val="15"/>
    <w:uiPriority w:val="99"/>
    <w:qFormat/>
    <w:rsid w:val="00B267AE"/>
    <w:rPr>
      <w:rFonts w:ascii="宋体" w:eastAsia="宋体" w:hAnsi="宋体"/>
      <w:sz w:val="24"/>
      <w:szCs w:val="24"/>
    </w:rPr>
  </w:style>
  <w:style w:type="paragraph" w:customStyle="1" w:styleId="15">
    <w:name w:val="正文文本缩进1"/>
    <w:basedOn w:val="a6"/>
    <w:link w:val="Char15"/>
    <w:uiPriority w:val="99"/>
    <w:qFormat/>
    <w:rsid w:val="00B267AE"/>
    <w:pPr>
      <w:spacing w:line="480" w:lineRule="exact"/>
      <w:ind w:firstLineChars="200" w:firstLine="480"/>
    </w:pPr>
    <w:rPr>
      <w:rFonts w:ascii="宋体" w:hAnsi="宋体" w:cstheme="minorBidi"/>
      <w:sz w:val="24"/>
    </w:rPr>
  </w:style>
  <w:style w:type="character" w:customStyle="1" w:styleId="black1">
    <w:name w:val="black1"/>
    <w:qFormat/>
    <w:rsid w:val="00B267AE"/>
    <w:rPr>
      <w:color w:val="000000"/>
    </w:rPr>
  </w:style>
  <w:style w:type="character" w:customStyle="1" w:styleId="Charf0">
    <w:name w:val="注释 Char"/>
    <w:link w:val="aff9"/>
    <w:qFormat/>
    <w:rsid w:val="00B267AE"/>
    <w:rPr>
      <w:rFonts w:ascii="宋体" w:hAnsi="宋体"/>
      <w:szCs w:val="21"/>
    </w:rPr>
  </w:style>
  <w:style w:type="paragraph" w:customStyle="1" w:styleId="aff9">
    <w:name w:val="注释"/>
    <w:basedOn w:val="a6"/>
    <w:link w:val="Charf0"/>
    <w:qFormat/>
    <w:rsid w:val="00B267AE"/>
    <w:pPr>
      <w:adjustRightInd w:val="0"/>
      <w:snapToGrid w:val="0"/>
      <w:ind w:left="420" w:hangingChars="200" w:hanging="420"/>
      <w:jc w:val="left"/>
    </w:pPr>
    <w:rPr>
      <w:rFonts w:ascii="宋体" w:eastAsiaTheme="minorEastAsia" w:hAnsi="宋体" w:cstheme="minorBidi"/>
      <w:szCs w:val="21"/>
    </w:rPr>
  </w:style>
  <w:style w:type="character" w:customStyle="1" w:styleId="CharChar11">
    <w:name w:val="Char Char11"/>
    <w:qFormat/>
    <w:rsid w:val="00B267AE"/>
    <w:rPr>
      <w:rFonts w:ascii="宋体" w:eastAsia="宋体"/>
      <w:b/>
      <w:sz w:val="24"/>
      <w:u w:val="single"/>
      <w:lang w:val="en-US" w:eastAsia="zh-CN" w:bidi="ar-SA"/>
    </w:rPr>
  </w:style>
  <w:style w:type="character" w:customStyle="1" w:styleId="affa">
    <w:name w:val="纯文本 字符"/>
    <w:uiPriority w:val="99"/>
    <w:qFormat/>
    <w:rsid w:val="00B267AE"/>
    <w:rPr>
      <w:rFonts w:ascii="宋体" w:eastAsia="宋体" w:hAnsi="Courier New" w:cs="Times New Roman"/>
      <w:kern w:val="2"/>
      <w:sz w:val="21"/>
      <w:szCs w:val="21"/>
      <w:lang w:val="en-US" w:eastAsia="zh-CN" w:bidi="ar-SA"/>
    </w:rPr>
  </w:style>
  <w:style w:type="character" w:customStyle="1" w:styleId="Char16">
    <w:name w:val="纯文本 Char1"/>
    <w:uiPriority w:val="99"/>
    <w:qFormat/>
    <w:rsid w:val="00B267AE"/>
    <w:rPr>
      <w:rFonts w:ascii="宋体" w:eastAsia="宋体" w:hAnsi="Courier New"/>
      <w:kern w:val="2"/>
      <w:sz w:val="21"/>
      <w:lang w:val="en-US" w:eastAsia="zh-CN" w:bidi="ar-SA"/>
    </w:rPr>
  </w:style>
  <w:style w:type="character" w:customStyle="1" w:styleId="3CharChar">
    <w:name w:val="标题 3 Char Char"/>
    <w:qFormat/>
    <w:rsid w:val="00B267AE"/>
    <w:rPr>
      <w:rFonts w:eastAsia="宋体"/>
      <w:b/>
      <w:bCs/>
      <w:kern w:val="2"/>
      <w:sz w:val="32"/>
      <w:szCs w:val="32"/>
      <w:lang w:val="en-US" w:eastAsia="zh-CN" w:bidi="ar-SA"/>
    </w:rPr>
  </w:style>
  <w:style w:type="character" w:customStyle="1" w:styleId="Charf1">
    <w:name w:val="正文大标题 Char"/>
    <w:link w:val="affb"/>
    <w:qFormat/>
    <w:rsid w:val="00B267AE"/>
    <w:rPr>
      <w:rFonts w:ascii="宋体" w:hAnsi="宋体"/>
      <w:b/>
      <w:color w:val="000000"/>
      <w:sz w:val="28"/>
      <w:szCs w:val="21"/>
    </w:rPr>
  </w:style>
  <w:style w:type="paragraph" w:customStyle="1" w:styleId="affb">
    <w:name w:val="正文大标题"/>
    <w:basedOn w:val="aff6"/>
    <w:next w:val="a7"/>
    <w:link w:val="Charf1"/>
    <w:qFormat/>
    <w:rsid w:val="00B267AE"/>
    <w:pPr>
      <w:jc w:val="center"/>
    </w:pPr>
    <w:rPr>
      <w:i w:val="0"/>
      <w:color w:val="000000"/>
      <w:sz w:val="28"/>
      <w:szCs w:val="21"/>
    </w:rPr>
  </w:style>
  <w:style w:type="character" w:customStyle="1" w:styleId="apple-style-span">
    <w:name w:val="apple-style-span"/>
    <w:qFormat/>
    <w:rsid w:val="00B267AE"/>
    <w:rPr>
      <w:rFonts w:cs="Times New Roman"/>
    </w:rPr>
  </w:style>
  <w:style w:type="character" w:customStyle="1" w:styleId="Charf2">
    <w:name w:val="正文格式 Char"/>
    <w:link w:val="affc"/>
    <w:qFormat/>
    <w:locked/>
    <w:rsid w:val="00B267AE"/>
    <w:rPr>
      <w:rFonts w:ascii="宋体" w:hAnsi="宋体"/>
      <w:sz w:val="24"/>
      <w:szCs w:val="24"/>
      <w:lang w:val="en-GB"/>
    </w:rPr>
  </w:style>
  <w:style w:type="paragraph" w:customStyle="1" w:styleId="affc">
    <w:name w:val="正文格式"/>
    <w:basedOn w:val="a6"/>
    <w:link w:val="Charf2"/>
    <w:qFormat/>
    <w:rsid w:val="00B267AE"/>
    <w:pPr>
      <w:spacing w:beforeLines="50" w:line="360" w:lineRule="auto"/>
      <w:ind w:firstLineChars="200" w:firstLine="480"/>
    </w:pPr>
    <w:rPr>
      <w:rFonts w:ascii="宋体" w:eastAsiaTheme="minorEastAsia" w:hAnsi="宋体" w:cstheme="minorBidi"/>
      <w:sz w:val="24"/>
      <w:lang w:val="en-GB"/>
    </w:rPr>
  </w:style>
  <w:style w:type="character" w:customStyle="1" w:styleId="Charf3">
    <w:name w:val="正文表格 Char"/>
    <w:link w:val="affd"/>
    <w:qFormat/>
    <w:rsid w:val="00B267AE"/>
    <w:rPr>
      <w:rFonts w:ascii="宋体" w:hAnsi="宋体"/>
      <w:color w:val="000000"/>
      <w:szCs w:val="21"/>
    </w:rPr>
  </w:style>
  <w:style w:type="paragraph" w:customStyle="1" w:styleId="affd">
    <w:name w:val="正文表格"/>
    <w:basedOn w:val="a6"/>
    <w:link w:val="Charf3"/>
    <w:qFormat/>
    <w:rsid w:val="00B267AE"/>
    <w:pPr>
      <w:adjustRightInd w:val="0"/>
      <w:snapToGrid w:val="0"/>
      <w:jc w:val="left"/>
    </w:pPr>
    <w:rPr>
      <w:rFonts w:ascii="宋体" w:eastAsiaTheme="minorEastAsia" w:hAnsi="宋体" w:cstheme="minorBidi"/>
      <w:color w:val="000000"/>
      <w:szCs w:val="21"/>
    </w:rPr>
  </w:style>
  <w:style w:type="character" w:customStyle="1" w:styleId="1Char1">
    <w:name w:val="普通文字1 Char1"/>
    <w:qFormat/>
    <w:rsid w:val="00B267AE"/>
    <w:rPr>
      <w:rFonts w:ascii="宋体" w:eastAsia="宋体" w:hAnsi="Courier New"/>
      <w:kern w:val="2"/>
      <w:sz w:val="21"/>
      <w:lang w:val="en-US" w:eastAsia="zh-CN" w:bidi="ar-SA"/>
    </w:rPr>
  </w:style>
  <w:style w:type="character" w:customStyle="1" w:styleId="chanpin1">
    <w:name w:val="chanpin1"/>
    <w:qFormat/>
    <w:rsid w:val="00B267AE"/>
    <w:rPr>
      <w:rFonts w:ascii="ˎ̥" w:hAnsi="ˎ̥" w:hint="default"/>
      <w:color w:val="000000"/>
      <w:sz w:val="20"/>
      <w:szCs w:val="20"/>
      <w:u w:val="none"/>
    </w:rPr>
  </w:style>
  <w:style w:type="character" w:customStyle="1" w:styleId="locality">
    <w:name w:val="locality"/>
    <w:qFormat/>
    <w:rsid w:val="00B267AE"/>
  </w:style>
  <w:style w:type="character" w:customStyle="1" w:styleId="1-2Char">
    <w:name w:val="中等深浅网格 1 - 强调文字颜色 2 Char"/>
    <w:link w:val="16"/>
    <w:qFormat/>
    <w:rsid w:val="00B267AE"/>
    <w:rPr>
      <w:szCs w:val="24"/>
      <w:lang w:val="zh-CN"/>
    </w:rPr>
  </w:style>
  <w:style w:type="paragraph" w:customStyle="1" w:styleId="16">
    <w:name w:val="1"/>
    <w:link w:val="1-2Char"/>
    <w:qFormat/>
    <w:rsid w:val="00B267AE"/>
    <w:rPr>
      <w:szCs w:val="24"/>
      <w:lang w:val="zh-CN"/>
    </w:rPr>
  </w:style>
  <w:style w:type="character" w:customStyle="1" w:styleId="1Char0">
    <w:name w:val="段1 Char"/>
    <w:qFormat/>
    <w:rsid w:val="00B267AE"/>
    <w:rPr>
      <w:rFonts w:ascii="宋体" w:eastAsia="宋体"/>
      <w:sz w:val="24"/>
      <w:lang w:val="en-US" w:eastAsia="zh-CN" w:bidi="ar-SA"/>
    </w:rPr>
  </w:style>
  <w:style w:type="character" w:customStyle="1" w:styleId="Charf4">
    <w:name w:val="列出段落 Char"/>
    <w:qFormat/>
    <w:rsid w:val="00B267AE"/>
    <w:rPr>
      <w:rFonts w:ascii="Calibri" w:eastAsia="宋体" w:hAnsi="Calibri"/>
      <w:kern w:val="2"/>
      <w:sz w:val="21"/>
      <w:szCs w:val="22"/>
      <w:lang w:val="en-US" w:eastAsia="zh-CN" w:bidi="ar-SA"/>
    </w:rPr>
  </w:style>
  <w:style w:type="character" w:customStyle="1" w:styleId="Charf5">
    <w:name w:val="正文重点 Char"/>
    <w:link w:val="affe"/>
    <w:qFormat/>
    <w:rsid w:val="00B267AE"/>
    <w:rPr>
      <w:b/>
      <w:sz w:val="24"/>
    </w:rPr>
  </w:style>
  <w:style w:type="paragraph" w:customStyle="1" w:styleId="affe">
    <w:name w:val="正文重点"/>
    <w:basedOn w:val="a6"/>
    <w:link w:val="Charf5"/>
    <w:qFormat/>
    <w:rsid w:val="00B267AE"/>
    <w:pPr>
      <w:adjustRightInd w:val="0"/>
      <w:spacing w:line="360" w:lineRule="auto"/>
      <w:ind w:firstLineChars="200" w:firstLine="482"/>
      <w:jc w:val="left"/>
      <w:textAlignment w:val="baseline"/>
    </w:pPr>
    <w:rPr>
      <w:rFonts w:asciiTheme="minorHAnsi" w:eastAsiaTheme="minorEastAsia" w:hAnsiTheme="minorHAnsi" w:cstheme="minorBidi"/>
      <w:b/>
      <w:sz w:val="24"/>
      <w:szCs w:val="22"/>
    </w:rPr>
  </w:style>
  <w:style w:type="character" w:customStyle="1" w:styleId="17">
    <w:name w:val="纯文本 字符1"/>
    <w:qFormat/>
    <w:rsid w:val="00B267AE"/>
    <w:rPr>
      <w:rFonts w:ascii="宋体" w:hAnsi="Courier New"/>
    </w:rPr>
  </w:style>
  <w:style w:type="character" w:customStyle="1" w:styleId="CharChar111">
    <w:name w:val="Char Char111"/>
    <w:qFormat/>
    <w:rsid w:val="00B267AE"/>
    <w:rPr>
      <w:rFonts w:ascii="宋体" w:eastAsia="宋体"/>
      <w:b/>
      <w:sz w:val="24"/>
      <w:u w:val="single"/>
      <w:lang w:val="en-US" w:eastAsia="zh-CN" w:bidi="ar-SA"/>
    </w:rPr>
  </w:style>
  <w:style w:type="character" w:customStyle="1" w:styleId="NormalCharacter">
    <w:name w:val="NormalCharacter"/>
    <w:qFormat/>
    <w:rsid w:val="00B267AE"/>
  </w:style>
  <w:style w:type="character" w:customStyle="1" w:styleId="2CharChar">
    <w:name w:val="标题 2 Char Char"/>
    <w:qFormat/>
    <w:rsid w:val="00B267AE"/>
    <w:rPr>
      <w:rFonts w:ascii="Arial" w:eastAsia="黑体" w:hAnsi="Arial"/>
      <w:b/>
      <w:bCs/>
      <w:kern w:val="2"/>
      <w:sz w:val="32"/>
      <w:szCs w:val="32"/>
      <w:lang w:val="en-US" w:eastAsia="zh-CN" w:bidi="ar-SA"/>
    </w:rPr>
  </w:style>
  <w:style w:type="paragraph" w:customStyle="1" w:styleId="18">
    <w:name w:val="项目符号1"/>
    <w:basedOn w:val="afff"/>
    <w:qFormat/>
    <w:rsid w:val="00B267AE"/>
    <w:pPr>
      <w:ind w:left="-25" w:firstLine="0"/>
    </w:pPr>
  </w:style>
  <w:style w:type="paragraph" w:customStyle="1" w:styleId="afff">
    <w:name w:val="正文文本样式"/>
    <w:basedOn w:val="a6"/>
    <w:qFormat/>
    <w:rsid w:val="00B267AE"/>
    <w:pPr>
      <w:spacing w:line="360" w:lineRule="auto"/>
      <w:ind w:firstLine="482"/>
    </w:pPr>
    <w:rPr>
      <w:rFonts w:cs="宋体"/>
      <w:sz w:val="24"/>
      <w:szCs w:val="20"/>
    </w:rPr>
  </w:style>
  <w:style w:type="paragraph" w:customStyle="1" w:styleId="Char17">
    <w:name w:val="Char1"/>
    <w:basedOn w:val="a6"/>
    <w:qFormat/>
    <w:rsid w:val="00B267AE"/>
    <w:pPr>
      <w:tabs>
        <w:tab w:val="left" w:pos="360"/>
      </w:tabs>
    </w:pPr>
    <w:rPr>
      <w:sz w:val="24"/>
    </w:rPr>
  </w:style>
  <w:style w:type="paragraph" w:customStyle="1" w:styleId="CharCharCharCharCharCharChar2">
    <w:name w:val="Char Char Char Char Char Char Char2"/>
    <w:basedOn w:val="a6"/>
    <w:qFormat/>
    <w:rsid w:val="00B267AE"/>
    <w:pPr>
      <w:snapToGrid w:val="0"/>
      <w:spacing w:line="360" w:lineRule="auto"/>
      <w:ind w:firstLineChars="200" w:firstLine="200"/>
    </w:pPr>
    <w:rPr>
      <w:rFonts w:eastAsia="仿宋_GB2312"/>
      <w:sz w:val="24"/>
    </w:rPr>
  </w:style>
  <w:style w:type="paragraph" w:customStyle="1" w:styleId="xl41">
    <w:name w:val="xl41"/>
    <w:basedOn w:val="a6"/>
    <w:qFormat/>
    <w:rsid w:val="00B267AE"/>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53">
    <w:name w:val="xl53"/>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1Char2">
    <w:name w:val="Char Char Char1 Char2"/>
    <w:basedOn w:val="a6"/>
    <w:qFormat/>
    <w:rsid w:val="00B267AE"/>
    <w:rPr>
      <w:rFonts w:ascii="Tahoma" w:hAnsi="Tahoma"/>
      <w:sz w:val="24"/>
      <w:szCs w:val="20"/>
    </w:rPr>
  </w:style>
  <w:style w:type="paragraph" w:customStyle="1" w:styleId="xl36">
    <w:name w:val="xl36"/>
    <w:basedOn w:val="a6"/>
    <w:qFormat/>
    <w:rsid w:val="00B267AE"/>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3CharCharChar2">
    <w:name w:val="Char3 Char Char Char2"/>
    <w:basedOn w:val="a6"/>
    <w:qFormat/>
    <w:rsid w:val="00B267AE"/>
    <w:rPr>
      <w:rFonts w:ascii="Tahoma" w:hAnsi="Tahoma"/>
      <w:sz w:val="24"/>
      <w:szCs w:val="20"/>
    </w:rPr>
  </w:style>
  <w:style w:type="paragraph" w:customStyle="1" w:styleId="1-">
    <w:name w:val="标题1-附件"/>
    <w:basedOn w:val="11"/>
    <w:qFormat/>
    <w:rsid w:val="00B267AE"/>
    <w:pPr>
      <w:jc w:val="left"/>
    </w:pPr>
    <w:rPr>
      <w:sz w:val="24"/>
      <w:szCs w:val="24"/>
    </w:rPr>
  </w:style>
  <w:style w:type="paragraph" w:customStyle="1" w:styleId="a2">
    <w:name w:val="四级条标题"/>
    <w:basedOn w:val="a1"/>
    <w:next w:val="a6"/>
    <w:qFormat/>
    <w:rsid w:val="00B267AE"/>
    <w:pPr>
      <w:numPr>
        <w:ilvl w:val="4"/>
      </w:numPr>
      <w:ind w:left="0" w:hanging="840"/>
      <w:outlineLvl w:val="4"/>
    </w:pPr>
  </w:style>
  <w:style w:type="paragraph" w:customStyle="1" w:styleId="a1">
    <w:name w:val="三级条标题"/>
    <w:basedOn w:val="afff0"/>
    <w:next w:val="a6"/>
    <w:qFormat/>
    <w:rsid w:val="00B267AE"/>
    <w:pPr>
      <w:numPr>
        <w:ilvl w:val="3"/>
        <w:numId w:val="1"/>
      </w:numPr>
      <w:ind w:left="0" w:hanging="840"/>
      <w:outlineLvl w:val="3"/>
    </w:pPr>
  </w:style>
  <w:style w:type="paragraph" w:customStyle="1" w:styleId="afff0">
    <w:name w:val="二级条标题"/>
    <w:basedOn w:val="a0"/>
    <w:next w:val="a6"/>
    <w:qFormat/>
    <w:rsid w:val="00B267AE"/>
    <w:pPr>
      <w:numPr>
        <w:ilvl w:val="0"/>
        <w:numId w:val="0"/>
      </w:numPr>
      <w:ind w:hanging="840"/>
      <w:outlineLvl w:val="2"/>
    </w:pPr>
    <w:rPr>
      <w:rFonts w:ascii="宋体" w:eastAsia="宋体"/>
      <w:b w:val="0"/>
    </w:rPr>
  </w:style>
  <w:style w:type="paragraph" w:customStyle="1" w:styleId="a0">
    <w:name w:val="一级条标题"/>
    <w:basedOn w:val="a"/>
    <w:next w:val="a6"/>
    <w:qFormat/>
    <w:rsid w:val="00B267AE"/>
    <w:pPr>
      <w:numPr>
        <w:ilvl w:val="1"/>
      </w:numPr>
      <w:tabs>
        <w:tab w:val="left" w:pos="360"/>
        <w:tab w:val="left" w:pos="840"/>
      </w:tabs>
      <w:ind w:left="0" w:hanging="840"/>
      <w:outlineLvl w:val="1"/>
    </w:pPr>
  </w:style>
  <w:style w:type="paragraph" w:customStyle="1" w:styleId="a">
    <w:name w:val="章标题"/>
    <w:next w:val="a6"/>
    <w:qFormat/>
    <w:rsid w:val="00B267AE"/>
    <w:pPr>
      <w:numPr>
        <w:numId w:val="1"/>
      </w:numPr>
      <w:spacing w:beforeLines="50" w:afterLines="50" w:line="460" w:lineRule="exact"/>
      <w:ind w:left="0"/>
      <w:jc w:val="both"/>
      <w:outlineLvl w:val="0"/>
    </w:pPr>
    <w:rPr>
      <w:rFonts w:ascii="黑体" w:eastAsia="黑体" w:hAnsi="Calibri" w:cs="Times New Roman"/>
      <w:b/>
      <w:kern w:val="0"/>
      <w:sz w:val="28"/>
      <w:szCs w:val="20"/>
    </w:rPr>
  </w:style>
  <w:style w:type="paragraph" w:customStyle="1" w:styleId="afff1">
    <w:name w:val="无标题条"/>
    <w:next w:val="a6"/>
    <w:qFormat/>
    <w:rsid w:val="00B267AE"/>
    <w:pPr>
      <w:jc w:val="both"/>
    </w:pPr>
    <w:rPr>
      <w:rFonts w:ascii="Calibri" w:eastAsia="宋体" w:hAnsi="Calibri" w:cs="Times New Roman"/>
      <w:kern w:val="0"/>
      <w:szCs w:val="20"/>
    </w:rPr>
  </w:style>
  <w:style w:type="paragraph" w:customStyle="1" w:styleId="Char3CharCharChar1">
    <w:name w:val="Char3 Char Char Char1"/>
    <w:basedOn w:val="a6"/>
    <w:qFormat/>
    <w:rsid w:val="00B267AE"/>
    <w:rPr>
      <w:rFonts w:ascii="Tahoma" w:hAnsi="Tahoma"/>
      <w:sz w:val="24"/>
      <w:szCs w:val="20"/>
    </w:rPr>
  </w:style>
  <w:style w:type="paragraph" w:customStyle="1" w:styleId="font7">
    <w:name w:val="font7"/>
    <w:basedOn w:val="a6"/>
    <w:qFormat/>
    <w:rsid w:val="00B267AE"/>
    <w:pPr>
      <w:widowControl/>
      <w:spacing w:before="100" w:beforeAutospacing="1" w:after="100" w:afterAutospacing="1"/>
      <w:jc w:val="left"/>
    </w:pPr>
    <w:rPr>
      <w:rFonts w:eastAsia="Arial Unicode MS"/>
      <w:b/>
      <w:bCs/>
      <w:color w:val="000000"/>
      <w:kern w:val="0"/>
      <w:sz w:val="20"/>
      <w:szCs w:val="20"/>
    </w:rPr>
  </w:style>
  <w:style w:type="paragraph" w:customStyle="1" w:styleId="a4">
    <w:name w:val="正文列项_字母"/>
    <w:basedOn w:val="a6"/>
    <w:qFormat/>
    <w:rsid w:val="00B267AE"/>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10">
    <w:name w:val="1名"/>
    <w:basedOn w:val="a6"/>
    <w:qFormat/>
    <w:rsid w:val="00B267AE"/>
    <w:pPr>
      <w:numPr>
        <w:numId w:val="2"/>
      </w:numPr>
      <w:spacing w:before="120"/>
    </w:pPr>
    <w:rPr>
      <w:rFonts w:ascii="宋体"/>
      <w:sz w:val="28"/>
      <w:szCs w:val="20"/>
    </w:rPr>
  </w:style>
  <w:style w:type="paragraph" w:customStyle="1" w:styleId="CharCharChar1Char1">
    <w:name w:val="Char Char Char1 Char1"/>
    <w:basedOn w:val="a6"/>
    <w:qFormat/>
    <w:rsid w:val="00B267AE"/>
    <w:rPr>
      <w:rFonts w:ascii="Tahoma" w:hAnsi="Tahoma"/>
      <w:sz w:val="24"/>
      <w:szCs w:val="20"/>
    </w:rPr>
  </w:style>
  <w:style w:type="paragraph" w:customStyle="1" w:styleId="-3">
    <w:name w:val="正文须知-3级"/>
    <w:basedOn w:val="a6"/>
    <w:qFormat/>
    <w:rsid w:val="00B267AE"/>
    <w:pPr>
      <w:numPr>
        <w:ilvl w:val="2"/>
        <w:numId w:val="3"/>
      </w:numPr>
      <w:adjustRightInd w:val="0"/>
      <w:snapToGrid w:val="0"/>
      <w:spacing w:line="300" w:lineRule="auto"/>
      <w:ind w:hangingChars="355" w:hanging="355"/>
    </w:pPr>
    <w:rPr>
      <w:rFonts w:ascii="宋体"/>
      <w:sz w:val="24"/>
      <w:szCs w:val="21"/>
    </w:rPr>
  </w:style>
  <w:style w:type="paragraph" w:customStyle="1" w:styleId="xl47">
    <w:name w:val="xl47"/>
    <w:basedOn w:val="a6"/>
    <w:qFormat/>
    <w:rsid w:val="00B267AE"/>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9">
    <w:name w:val="xl49"/>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Char3CharCharChar">
    <w:name w:val="Char3 Char Char Char"/>
    <w:basedOn w:val="a6"/>
    <w:qFormat/>
    <w:rsid w:val="00B267AE"/>
    <w:rPr>
      <w:rFonts w:ascii="Tahoma" w:hAnsi="Tahoma"/>
      <w:sz w:val="24"/>
      <w:szCs w:val="20"/>
    </w:rPr>
  </w:style>
  <w:style w:type="paragraph" w:customStyle="1" w:styleId="xl33">
    <w:name w:val="xl33"/>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1">
    <w:name w:val="项目编号1"/>
    <w:basedOn w:val="a6"/>
    <w:qFormat/>
    <w:rsid w:val="00B267AE"/>
    <w:pPr>
      <w:numPr>
        <w:numId w:val="4"/>
      </w:numPr>
      <w:spacing w:before="100" w:beforeAutospacing="1" w:after="100" w:afterAutospacing="1" w:line="360" w:lineRule="auto"/>
    </w:pPr>
    <w:rPr>
      <w:sz w:val="24"/>
    </w:rPr>
  </w:style>
  <w:style w:type="paragraph" w:customStyle="1" w:styleId="font6">
    <w:name w:val="font6"/>
    <w:basedOn w:val="a6"/>
    <w:qFormat/>
    <w:rsid w:val="00B267AE"/>
    <w:pPr>
      <w:widowControl/>
      <w:spacing w:before="100" w:beforeAutospacing="1" w:after="100" w:afterAutospacing="1"/>
      <w:jc w:val="left"/>
    </w:pPr>
    <w:rPr>
      <w:rFonts w:ascii="宋体" w:hAnsi="宋体" w:cs="宋体"/>
      <w:kern w:val="0"/>
      <w:sz w:val="20"/>
      <w:szCs w:val="20"/>
    </w:rPr>
  </w:style>
  <w:style w:type="paragraph" w:customStyle="1" w:styleId="xl24">
    <w:name w:val="xl24"/>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1">
    <w:name w:val="Char Char Char1"/>
    <w:basedOn w:val="a6"/>
    <w:qFormat/>
    <w:rsid w:val="00B267AE"/>
    <w:rPr>
      <w:rFonts w:ascii="Tahoma" w:hAnsi="Tahoma"/>
      <w:sz w:val="24"/>
      <w:szCs w:val="20"/>
    </w:rPr>
  </w:style>
  <w:style w:type="paragraph" w:customStyle="1" w:styleId="26">
    <w:name w:val="项目编号2"/>
    <w:basedOn w:val="1"/>
    <w:qFormat/>
    <w:rsid w:val="00B267AE"/>
    <w:pPr>
      <w:numPr>
        <w:numId w:val="0"/>
      </w:numPr>
    </w:pPr>
  </w:style>
  <w:style w:type="paragraph" w:customStyle="1" w:styleId="Char22">
    <w:name w:val="Char22"/>
    <w:basedOn w:val="a6"/>
    <w:qFormat/>
    <w:rsid w:val="00B267AE"/>
    <w:rPr>
      <w:rFonts w:ascii="Tahoma" w:hAnsi="Tahoma"/>
      <w:sz w:val="24"/>
      <w:szCs w:val="20"/>
    </w:rPr>
  </w:style>
  <w:style w:type="paragraph" w:customStyle="1" w:styleId="xl28">
    <w:name w:val="xl28"/>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ListParagraph1">
    <w:name w:val="List Paragraph1"/>
    <w:basedOn w:val="a6"/>
    <w:uiPriority w:val="99"/>
    <w:qFormat/>
    <w:rsid w:val="00B267AE"/>
    <w:pPr>
      <w:ind w:firstLineChars="200" w:firstLine="420"/>
    </w:pPr>
    <w:rPr>
      <w:szCs w:val="22"/>
    </w:rPr>
  </w:style>
  <w:style w:type="paragraph" w:customStyle="1" w:styleId="xl42">
    <w:name w:val="xl42"/>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CharCharCharCharCharCharChar1">
    <w:name w:val="Char Char Char Char Char Char Char Char Char Char1"/>
    <w:basedOn w:val="a6"/>
    <w:qFormat/>
    <w:rsid w:val="00B267AE"/>
    <w:rPr>
      <w:rFonts w:ascii="宋体" w:hAnsi="宋体" w:cs="Courier New"/>
      <w:sz w:val="32"/>
      <w:szCs w:val="32"/>
    </w:rPr>
  </w:style>
  <w:style w:type="paragraph" w:customStyle="1" w:styleId="CharChar1CharCharCharCharCharChar">
    <w:name w:val="Char Char1 Char Char Char Char Char Char"/>
    <w:basedOn w:val="a6"/>
    <w:qFormat/>
    <w:rsid w:val="00B267AE"/>
    <w:pPr>
      <w:widowControl/>
      <w:spacing w:after="160" w:line="240" w:lineRule="exact"/>
      <w:jc w:val="left"/>
    </w:pPr>
    <w:rPr>
      <w:rFonts w:ascii="Verdana" w:eastAsia="仿宋_GB2312" w:hAnsi="Verdana"/>
      <w:kern w:val="0"/>
      <w:sz w:val="24"/>
      <w:szCs w:val="20"/>
      <w:lang w:eastAsia="en-US"/>
    </w:rPr>
  </w:style>
  <w:style w:type="paragraph" w:customStyle="1" w:styleId="19">
    <w:name w:val="表格1"/>
    <w:basedOn w:val="a6"/>
    <w:qFormat/>
    <w:rsid w:val="00B267AE"/>
    <w:pPr>
      <w:ind w:firstLineChars="200" w:firstLine="480"/>
      <w:jc w:val="center"/>
    </w:pPr>
    <w:rPr>
      <w:sz w:val="24"/>
      <w:szCs w:val="20"/>
    </w:rPr>
  </w:style>
  <w:style w:type="paragraph" w:customStyle="1" w:styleId="CharCharCharCharCharCharChar">
    <w:name w:val="Char Char Char Char Char Char Char"/>
    <w:basedOn w:val="a6"/>
    <w:qFormat/>
    <w:rsid w:val="00B267AE"/>
    <w:pPr>
      <w:snapToGrid w:val="0"/>
      <w:spacing w:line="360" w:lineRule="auto"/>
      <w:ind w:firstLineChars="200" w:firstLine="200"/>
    </w:pPr>
    <w:rPr>
      <w:rFonts w:eastAsia="仿宋_GB2312"/>
      <w:sz w:val="24"/>
    </w:rPr>
  </w:style>
  <w:style w:type="paragraph" w:customStyle="1" w:styleId="-1">
    <w:name w:val="正文须知-1级"/>
    <w:basedOn w:val="a6"/>
    <w:next w:val="a6"/>
    <w:qFormat/>
    <w:rsid w:val="00B267AE"/>
    <w:pPr>
      <w:numPr>
        <w:numId w:val="3"/>
      </w:numPr>
      <w:adjustRightInd w:val="0"/>
      <w:snapToGrid w:val="0"/>
      <w:spacing w:line="300" w:lineRule="auto"/>
    </w:pPr>
    <w:rPr>
      <w:rFonts w:ascii="宋体"/>
      <w:sz w:val="24"/>
      <w:szCs w:val="21"/>
    </w:rPr>
  </w:style>
  <w:style w:type="paragraph" w:customStyle="1" w:styleId="CharCharCharCharCharCharCharCharCharCharCharCharCharCharCharChar1">
    <w:name w:val="Char Char Char Char Char Char Char Char Char Char Char Char Char Char Char Char1"/>
    <w:basedOn w:val="a6"/>
    <w:qFormat/>
    <w:rsid w:val="00B267AE"/>
    <w:pPr>
      <w:widowControl/>
      <w:spacing w:after="160" w:line="240" w:lineRule="exact"/>
      <w:jc w:val="center"/>
    </w:pPr>
    <w:rPr>
      <w:rFonts w:ascii="宋体" w:hAnsi="宋体"/>
      <w:b/>
      <w:kern w:val="0"/>
      <w:sz w:val="30"/>
      <w:szCs w:val="30"/>
      <w:lang w:eastAsia="en-US"/>
    </w:rPr>
  </w:style>
  <w:style w:type="paragraph" w:customStyle="1" w:styleId="afff2">
    <w:name w:val="正文文本样式 加粗"/>
    <w:basedOn w:val="afff"/>
    <w:qFormat/>
    <w:rsid w:val="00B267AE"/>
    <w:rPr>
      <w:b/>
    </w:rPr>
  </w:style>
  <w:style w:type="paragraph" w:customStyle="1" w:styleId="CharCharChar2">
    <w:name w:val="Char Char Char2"/>
    <w:basedOn w:val="a6"/>
    <w:qFormat/>
    <w:rsid w:val="00B267AE"/>
    <w:rPr>
      <w:rFonts w:ascii="Tahoma" w:hAnsi="Tahoma"/>
      <w:sz w:val="24"/>
      <w:szCs w:val="20"/>
    </w:rPr>
  </w:style>
  <w:style w:type="paragraph" w:customStyle="1" w:styleId="xl31">
    <w:name w:val="xl31"/>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1">
    <w:name w:val="xl51"/>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rsid w:val="00B267AE"/>
    <w:pPr>
      <w:spacing w:line="360" w:lineRule="auto"/>
      <w:jc w:val="center"/>
    </w:pPr>
    <w:rPr>
      <w:sz w:val="24"/>
    </w:rPr>
  </w:style>
  <w:style w:type="paragraph" w:customStyle="1" w:styleId="afff3">
    <w:name w:val="样式 宋体 五号 行距: 单倍行距"/>
    <w:basedOn w:val="a6"/>
    <w:qFormat/>
    <w:rsid w:val="00B267AE"/>
    <w:pPr>
      <w:adjustRightInd w:val="0"/>
      <w:jc w:val="left"/>
      <w:textAlignment w:val="baseline"/>
    </w:pPr>
    <w:rPr>
      <w:rFonts w:ascii="宋体" w:hAnsi="宋体"/>
      <w:kern w:val="0"/>
      <w:szCs w:val="20"/>
    </w:rPr>
  </w:style>
  <w:style w:type="paragraph" w:customStyle="1" w:styleId="CharCharCharCharCharCharCharCharCharChar">
    <w:name w:val="Char Char Char Char Char Char Char Char Char Char"/>
    <w:basedOn w:val="a6"/>
    <w:qFormat/>
    <w:rsid w:val="00B267AE"/>
  </w:style>
  <w:style w:type="paragraph" w:customStyle="1" w:styleId="xl43">
    <w:name w:val="xl43"/>
    <w:basedOn w:val="a6"/>
    <w:qFormat/>
    <w:rsid w:val="00B267A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a5">
    <w:name w:val="正文列项_数字"/>
    <w:basedOn w:val="a6"/>
    <w:qFormat/>
    <w:rsid w:val="00B267AE"/>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1Char">
    <w:name w:val="Char Char Char1 Char"/>
    <w:basedOn w:val="a6"/>
    <w:qFormat/>
    <w:rsid w:val="00B267AE"/>
    <w:rPr>
      <w:rFonts w:ascii="Tahoma" w:hAnsi="Tahoma"/>
      <w:sz w:val="24"/>
      <w:szCs w:val="20"/>
    </w:rPr>
  </w:style>
  <w:style w:type="paragraph" w:customStyle="1" w:styleId="xl39">
    <w:name w:val="xl39"/>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2CharCharCharCharCharChar1">
    <w:name w:val="Char2 Char Char Char Char Char Char1"/>
    <w:basedOn w:val="a6"/>
    <w:qFormat/>
    <w:rsid w:val="00B267AE"/>
    <w:pPr>
      <w:widowControl/>
      <w:spacing w:line="400" w:lineRule="exact"/>
      <w:jc w:val="center"/>
    </w:pPr>
  </w:style>
  <w:style w:type="paragraph" w:customStyle="1" w:styleId="xl50">
    <w:name w:val="xl50"/>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styleId="afff4">
    <w:name w:val="No Spacing"/>
    <w:link w:val="Charf6"/>
    <w:uiPriority w:val="99"/>
    <w:qFormat/>
    <w:rsid w:val="00B267AE"/>
    <w:pPr>
      <w:widowControl w:val="0"/>
      <w:jc w:val="both"/>
    </w:pPr>
    <w:rPr>
      <w:rFonts w:ascii="Calibri" w:eastAsia="宋体" w:hAnsi="Calibri" w:cs="Times New Roman"/>
      <w:szCs w:val="24"/>
    </w:rPr>
  </w:style>
  <w:style w:type="character" w:customStyle="1" w:styleId="Charf6">
    <w:name w:val="无间隔 Char"/>
    <w:link w:val="afff4"/>
    <w:uiPriority w:val="99"/>
    <w:qFormat/>
    <w:locked/>
    <w:rsid w:val="00B267AE"/>
    <w:rPr>
      <w:rFonts w:ascii="Calibri" w:eastAsia="宋体" w:hAnsi="Calibri" w:cs="Times New Roman"/>
      <w:szCs w:val="24"/>
    </w:rPr>
  </w:style>
  <w:style w:type="paragraph" w:customStyle="1" w:styleId="afff5">
    <w:name w:val="正文 + 宋体"/>
    <w:basedOn w:val="a6"/>
    <w:qFormat/>
    <w:rsid w:val="00B267AE"/>
    <w:pPr>
      <w:widowControl/>
      <w:ind w:left="360" w:hanging="360"/>
      <w:jc w:val="left"/>
    </w:pPr>
    <w:rPr>
      <w:rFonts w:ascii="宋体" w:hAnsi="宋体" w:cs="宋体"/>
      <w:b/>
      <w:bCs/>
      <w:color w:val="000000"/>
      <w:kern w:val="0"/>
      <w:sz w:val="18"/>
      <w:szCs w:val="18"/>
    </w:rPr>
  </w:style>
  <w:style w:type="paragraph" w:customStyle="1" w:styleId="Default">
    <w:name w:val="Default"/>
    <w:qFormat/>
    <w:rsid w:val="00B267AE"/>
    <w:pPr>
      <w:widowControl w:val="0"/>
      <w:autoSpaceDE w:val="0"/>
      <w:autoSpaceDN w:val="0"/>
      <w:adjustRightInd w:val="0"/>
    </w:pPr>
    <w:rPr>
      <w:rFonts w:ascii="Symbol" w:eastAsia="宋体" w:hAnsi="Symbol" w:cs="Symbol"/>
      <w:color w:val="000000"/>
      <w:kern w:val="0"/>
      <w:sz w:val="24"/>
      <w:szCs w:val="24"/>
    </w:rPr>
  </w:style>
  <w:style w:type="paragraph" w:customStyle="1" w:styleId="CharCharCharCharCharCharCharCharCharCharCharCharCharCharCharChar">
    <w:name w:val="Char Char Char Char Char Char Char Char Char Char Char Char Char Char Char Char"/>
    <w:basedOn w:val="a6"/>
    <w:qFormat/>
    <w:rsid w:val="00B267AE"/>
    <w:pPr>
      <w:widowControl/>
      <w:spacing w:after="160" w:line="240" w:lineRule="exact"/>
      <w:jc w:val="center"/>
    </w:pPr>
    <w:rPr>
      <w:rFonts w:ascii="宋体" w:hAnsi="宋体"/>
      <w:b/>
      <w:kern w:val="0"/>
      <w:sz w:val="30"/>
      <w:szCs w:val="30"/>
      <w:lang w:eastAsia="en-US"/>
    </w:rPr>
  </w:style>
  <w:style w:type="paragraph" w:customStyle="1" w:styleId="afff6">
    <w:name w:val="图中文字"/>
    <w:basedOn w:val="a6"/>
    <w:qFormat/>
    <w:rsid w:val="00B267AE"/>
    <w:pPr>
      <w:adjustRightInd w:val="0"/>
      <w:snapToGrid w:val="0"/>
      <w:spacing w:line="0" w:lineRule="atLeast"/>
      <w:jc w:val="center"/>
    </w:pPr>
    <w:rPr>
      <w:sz w:val="24"/>
      <w:szCs w:val="20"/>
    </w:rPr>
  </w:style>
  <w:style w:type="paragraph" w:customStyle="1" w:styleId="2">
    <w:name w:val="样式 标题 2 + 宋体 五号 行距: 单倍行距"/>
    <w:basedOn w:val="20"/>
    <w:qFormat/>
    <w:rsid w:val="00B267AE"/>
    <w:pPr>
      <w:numPr>
        <w:ilvl w:val="1"/>
        <w:numId w:val="5"/>
      </w:numPr>
      <w:autoSpaceDE/>
      <w:autoSpaceDN/>
      <w:spacing w:before="260" w:after="260" w:line="240" w:lineRule="auto"/>
      <w:jc w:val="left"/>
      <w:textAlignment w:val="baseline"/>
    </w:pPr>
    <w:rPr>
      <w:rFonts w:ascii="宋体" w:eastAsia="宋体" w:hAnsi="宋体"/>
      <w:bCs/>
      <w:sz w:val="21"/>
    </w:rPr>
  </w:style>
  <w:style w:type="paragraph" w:customStyle="1" w:styleId="xl40">
    <w:name w:val="xl40"/>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4">
    <w:name w:val="xl44"/>
    <w:basedOn w:val="a6"/>
    <w:qFormat/>
    <w:rsid w:val="00B267AE"/>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7">
    <w:name w:val="字元 字元"/>
    <w:basedOn w:val="a6"/>
    <w:qFormat/>
    <w:rsid w:val="00B267AE"/>
    <w:rPr>
      <w:rFonts w:ascii="Tahoma" w:hAnsi="Tahoma"/>
      <w:sz w:val="24"/>
      <w:szCs w:val="20"/>
    </w:rPr>
  </w:style>
  <w:style w:type="paragraph" w:customStyle="1" w:styleId="CharCharCharCharCharCharCharCharCharChar2">
    <w:name w:val="Char Char Char Char Char Char Char Char Char Char2"/>
    <w:basedOn w:val="a6"/>
    <w:qFormat/>
    <w:rsid w:val="00B267AE"/>
    <w:rPr>
      <w:rFonts w:ascii="宋体" w:hAnsi="宋体" w:cs="Courier New"/>
      <w:sz w:val="32"/>
      <w:szCs w:val="32"/>
    </w:rPr>
  </w:style>
  <w:style w:type="paragraph" w:customStyle="1" w:styleId="Char2CharCharCharCharCharChar">
    <w:name w:val="Char2 Char Char Char Char Char Char"/>
    <w:basedOn w:val="a6"/>
    <w:qFormat/>
    <w:rsid w:val="00B267AE"/>
    <w:pPr>
      <w:widowControl/>
      <w:spacing w:line="400" w:lineRule="exact"/>
      <w:jc w:val="center"/>
    </w:pPr>
  </w:style>
  <w:style w:type="paragraph" w:customStyle="1" w:styleId="afff8">
    <w:name w:val="??"/>
    <w:qFormat/>
    <w:rsid w:val="00B267AE"/>
    <w:pPr>
      <w:widowControl w:val="0"/>
      <w:overflowPunct w:val="0"/>
      <w:autoSpaceDE w:val="0"/>
      <w:autoSpaceDN w:val="0"/>
      <w:adjustRightInd w:val="0"/>
      <w:jc w:val="both"/>
    </w:pPr>
    <w:rPr>
      <w:rFonts w:ascii="Calibri" w:eastAsia="宋体" w:hAnsi="Calibri" w:cs="Times New Roman"/>
      <w:szCs w:val="20"/>
      <w:lang w:eastAsia="en-US"/>
    </w:rPr>
  </w:style>
  <w:style w:type="paragraph" w:customStyle="1" w:styleId="xl46">
    <w:name w:val="xl46"/>
    <w:basedOn w:val="a6"/>
    <w:qFormat/>
    <w:rsid w:val="00B267AE"/>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9">
    <w:name w:val="图例"/>
    <w:basedOn w:val="a6"/>
    <w:qFormat/>
    <w:rsid w:val="00B267AE"/>
    <w:pPr>
      <w:spacing w:before="120" w:after="120" w:line="360" w:lineRule="auto"/>
      <w:jc w:val="center"/>
    </w:pPr>
    <w:rPr>
      <w:rFonts w:eastAsia="仿宋_GB2312"/>
      <w:b/>
      <w:sz w:val="24"/>
      <w:szCs w:val="20"/>
    </w:rPr>
  </w:style>
  <w:style w:type="paragraph" w:customStyle="1" w:styleId="afffa">
    <w:name w:val="图文"/>
    <w:basedOn w:val="a6"/>
    <w:qFormat/>
    <w:rsid w:val="00B267AE"/>
    <w:pPr>
      <w:adjustRightInd w:val="0"/>
      <w:snapToGrid w:val="0"/>
      <w:spacing w:after="50" w:line="360" w:lineRule="auto"/>
    </w:pPr>
    <w:rPr>
      <w:sz w:val="24"/>
    </w:rPr>
  </w:style>
  <w:style w:type="paragraph" w:customStyle="1" w:styleId="CharChar1CharCharCharCharCharChar1">
    <w:name w:val="Char Char1 Char Char Char Char Char Char1"/>
    <w:basedOn w:val="a6"/>
    <w:qFormat/>
    <w:rsid w:val="00B267AE"/>
    <w:pPr>
      <w:widowControl/>
      <w:spacing w:after="160" w:line="240" w:lineRule="exact"/>
      <w:jc w:val="left"/>
    </w:pPr>
    <w:rPr>
      <w:rFonts w:ascii="Verdana" w:eastAsia="仿宋_GB2312" w:hAnsi="Verdana"/>
      <w:kern w:val="0"/>
      <w:sz w:val="24"/>
      <w:szCs w:val="20"/>
      <w:lang w:eastAsia="en-US"/>
    </w:rPr>
  </w:style>
  <w:style w:type="paragraph" w:customStyle="1" w:styleId="22222222222222">
    <w:name w:val="22222222222222"/>
    <w:basedOn w:val="a6"/>
    <w:qFormat/>
    <w:rsid w:val="00B267AE"/>
    <w:pPr>
      <w:widowControl/>
      <w:adjustRightInd w:val="0"/>
      <w:spacing w:line="360" w:lineRule="auto"/>
      <w:ind w:firstLineChars="200" w:firstLine="480"/>
      <w:jc w:val="left"/>
    </w:pPr>
    <w:rPr>
      <w:color w:val="FF0000"/>
      <w:kern w:val="0"/>
      <w:sz w:val="24"/>
      <w:szCs w:val="20"/>
    </w:rPr>
  </w:style>
  <w:style w:type="paragraph" w:customStyle="1" w:styleId="-2">
    <w:name w:val="正文须知-2级"/>
    <w:basedOn w:val="a6"/>
    <w:qFormat/>
    <w:rsid w:val="00B267AE"/>
    <w:pPr>
      <w:numPr>
        <w:ilvl w:val="1"/>
        <w:numId w:val="3"/>
      </w:numPr>
      <w:adjustRightInd w:val="0"/>
      <w:snapToGrid w:val="0"/>
      <w:spacing w:line="300" w:lineRule="auto"/>
    </w:pPr>
    <w:rPr>
      <w:rFonts w:ascii="宋体"/>
      <w:sz w:val="24"/>
      <w:szCs w:val="21"/>
    </w:rPr>
  </w:style>
  <w:style w:type="paragraph" w:customStyle="1" w:styleId="xl27">
    <w:name w:val="xl27"/>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Char41">
    <w:name w:val="Char Char41"/>
    <w:basedOn w:val="a6"/>
    <w:qFormat/>
    <w:rsid w:val="00B267AE"/>
    <w:pPr>
      <w:widowControl/>
      <w:spacing w:line="400" w:lineRule="exact"/>
      <w:jc w:val="center"/>
    </w:pPr>
  </w:style>
  <w:style w:type="paragraph" w:customStyle="1" w:styleId="xl23">
    <w:name w:val="xl23"/>
    <w:basedOn w:val="a6"/>
    <w:qFormat/>
    <w:rsid w:val="00B267AE"/>
    <w:pPr>
      <w:widowControl/>
      <w:spacing w:before="100" w:beforeAutospacing="1" w:after="100" w:afterAutospacing="1" w:line="360" w:lineRule="auto"/>
      <w:textAlignment w:val="top"/>
    </w:pPr>
    <w:rPr>
      <w:kern w:val="0"/>
      <w:sz w:val="24"/>
      <w:szCs w:val="20"/>
    </w:rPr>
  </w:style>
  <w:style w:type="paragraph" w:customStyle="1" w:styleId="Style160">
    <w:name w:val="_Style 160"/>
    <w:qFormat/>
    <w:rsid w:val="00B267AE"/>
    <w:rPr>
      <w:rFonts w:ascii="Calibri" w:eastAsia="宋体" w:hAnsi="Calibri" w:cs="Times New Roman"/>
      <w:szCs w:val="24"/>
    </w:rPr>
  </w:style>
  <w:style w:type="paragraph" w:customStyle="1" w:styleId="3">
    <w:name w:val="项目编号3"/>
    <w:basedOn w:val="afff"/>
    <w:qFormat/>
    <w:rsid w:val="00B267AE"/>
    <w:pPr>
      <w:numPr>
        <w:numId w:val="6"/>
      </w:numPr>
    </w:pPr>
  </w:style>
  <w:style w:type="paragraph" w:customStyle="1" w:styleId="1a">
    <w:name w:val="修订1"/>
    <w:uiPriority w:val="99"/>
    <w:qFormat/>
    <w:rsid w:val="00B267AE"/>
    <w:rPr>
      <w:rFonts w:ascii="Calibri" w:eastAsia="宋体" w:hAnsi="Calibri" w:cs="Times New Roman"/>
      <w:szCs w:val="24"/>
    </w:rPr>
  </w:style>
  <w:style w:type="paragraph" w:customStyle="1" w:styleId="28">
    <w:name w:val="字元 字元2"/>
    <w:basedOn w:val="a6"/>
    <w:qFormat/>
    <w:rsid w:val="00B267AE"/>
    <w:rPr>
      <w:rFonts w:ascii="Tahoma" w:hAnsi="Tahoma"/>
      <w:sz w:val="24"/>
      <w:szCs w:val="20"/>
    </w:rPr>
  </w:style>
  <w:style w:type="paragraph" w:customStyle="1" w:styleId="xl25">
    <w:name w:val="xl25"/>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Char4">
    <w:name w:val="Char Char4"/>
    <w:basedOn w:val="a6"/>
    <w:qFormat/>
    <w:rsid w:val="00B267AE"/>
    <w:pPr>
      <w:widowControl/>
      <w:spacing w:line="400" w:lineRule="exact"/>
      <w:jc w:val="center"/>
    </w:pPr>
  </w:style>
  <w:style w:type="paragraph" w:customStyle="1" w:styleId="CharCharChar">
    <w:name w:val="Char Char Char"/>
    <w:basedOn w:val="a6"/>
    <w:qFormat/>
    <w:rsid w:val="00B267AE"/>
    <w:rPr>
      <w:rFonts w:ascii="Tahoma" w:hAnsi="Tahoma"/>
      <w:sz w:val="24"/>
      <w:szCs w:val="20"/>
    </w:rPr>
  </w:style>
  <w:style w:type="paragraph" w:customStyle="1" w:styleId="1CharCharCharChar">
    <w:name w:val="1 Char Char Char Char"/>
    <w:basedOn w:val="a6"/>
    <w:qFormat/>
    <w:rsid w:val="00B267AE"/>
    <w:rPr>
      <w:rFonts w:ascii="Tahoma" w:hAnsi="Tahoma"/>
      <w:sz w:val="24"/>
      <w:szCs w:val="20"/>
    </w:rPr>
  </w:style>
  <w:style w:type="paragraph" w:customStyle="1" w:styleId="xl34">
    <w:name w:val="xl34"/>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Charf7">
    <w:name w:val="Char"/>
    <w:basedOn w:val="a6"/>
    <w:qFormat/>
    <w:rsid w:val="00B267AE"/>
    <w:pPr>
      <w:tabs>
        <w:tab w:val="left" w:pos="360"/>
      </w:tabs>
    </w:pPr>
    <w:rPr>
      <w:sz w:val="24"/>
    </w:rPr>
  </w:style>
  <w:style w:type="paragraph" w:customStyle="1" w:styleId="default0">
    <w:name w:val="default"/>
    <w:basedOn w:val="a6"/>
    <w:qFormat/>
    <w:rsid w:val="00B267AE"/>
    <w:pPr>
      <w:widowControl/>
      <w:spacing w:before="100" w:beforeAutospacing="1" w:after="100" w:afterAutospacing="1"/>
      <w:jc w:val="left"/>
    </w:pPr>
    <w:rPr>
      <w:rFonts w:ascii="宋体" w:hAnsi="宋体" w:cs="宋体"/>
      <w:kern w:val="0"/>
      <w:sz w:val="24"/>
    </w:rPr>
  </w:style>
  <w:style w:type="paragraph" w:customStyle="1" w:styleId="xl52">
    <w:name w:val="xl52"/>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Char23">
    <w:name w:val="Char2"/>
    <w:basedOn w:val="a6"/>
    <w:qFormat/>
    <w:rsid w:val="00B267AE"/>
    <w:rPr>
      <w:rFonts w:ascii="Tahoma" w:hAnsi="Tahoma"/>
      <w:sz w:val="24"/>
      <w:szCs w:val="20"/>
    </w:rPr>
  </w:style>
  <w:style w:type="paragraph" w:customStyle="1" w:styleId="font8">
    <w:name w:val="font8"/>
    <w:basedOn w:val="a6"/>
    <w:qFormat/>
    <w:rsid w:val="00B267AE"/>
    <w:pPr>
      <w:widowControl/>
      <w:spacing w:before="100" w:beforeAutospacing="1" w:after="100" w:afterAutospacing="1"/>
      <w:jc w:val="left"/>
    </w:pPr>
    <w:rPr>
      <w:kern w:val="0"/>
      <w:sz w:val="36"/>
      <w:szCs w:val="36"/>
    </w:rPr>
  </w:style>
  <w:style w:type="paragraph" w:customStyle="1" w:styleId="GB2312">
    <w:name w:val="正文 + 楷体_GB2312"/>
    <w:basedOn w:val="a6"/>
    <w:qFormat/>
    <w:rsid w:val="00B267AE"/>
    <w:pPr>
      <w:widowControl/>
      <w:jc w:val="left"/>
    </w:pPr>
    <w:rPr>
      <w:rFonts w:ascii="楷体_GB2312" w:eastAsia="楷体_GB2312" w:cs="Arial"/>
      <w:kern w:val="0"/>
      <w:sz w:val="24"/>
    </w:rPr>
  </w:style>
  <w:style w:type="paragraph" w:customStyle="1" w:styleId="font9">
    <w:name w:val="font9"/>
    <w:basedOn w:val="a6"/>
    <w:qFormat/>
    <w:rsid w:val="00B267AE"/>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ParaCharCharCharChar">
    <w:name w:val="默认段落字体 Para Char Char Char Char"/>
    <w:basedOn w:val="a6"/>
    <w:qFormat/>
    <w:rsid w:val="00B267AE"/>
    <w:rPr>
      <w:rFonts w:ascii="Arial" w:hAnsi="Arial" w:cs="Arial"/>
      <w:szCs w:val="21"/>
    </w:rPr>
  </w:style>
  <w:style w:type="paragraph" w:customStyle="1" w:styleId="29">
    <w:name w:val="正文缩进2"/>
    <w:basedOn w:val="a6"/>
    <w:qFormat/>
    <w:rsid w:val="00B267AE"/>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a3">
    <w:name w:val="五级条标题"/>
    <w:basedOn w:val="a2"/>
    <w:next w:val="a6"/>
    <w:qFormat/>
    <w:rsid w:val="00B267AE"/>
    <w:pPr>
      <w:numPr>
        <w:ilvl w:val="5"/>
      </w:numPr>
      <w:ind w:left="0" w:hanging="840"/>
      <w:outlineLvl w:val="5"/>
    </w:pPr>
  </w:style>
  <w:style w:type="paragraph" w:customStyle="1" w:styleId="Char30">
    <w:name w:val="Char3"/>
    <w:basedOn w:val="a6"/>
    <w:qFormat/>
    <w:rsid w:val="00B267AE"/>
    <w:pPr>
      <w:tabs>
        <w:tab w:val="left" w:pos="360"/>
      </w:tabs>
    </w:pPr>
    <w:rPr>
      <w:sz w:val="24"/>
    </w:rPr>
  </w:style>
  <w:style w:type="paragraph" w:customStyle="1" w:styleId="afffb">
    <w:name w:val="文档正文"/>
    <w:basedOn w:val="a6"/>
    <w:qFormat/>
    <w:rsid w:val="00B267AE"/>
    <w:pPr>
      <w:snapToGrid w:val="0"/>
      <w:spacing w:before="120" w:after="120" w:line="180" w:lineRule="auto"/>
    </w:pPr>
    <w:rPr>
      <w:rFonts w:ascii="Arial" w:hAnsi="Arial"/>
      <w:szCs w:val="20"/>
    </w:rPr>
  </w:style>
  <w:style w:type="paragraph" w:customStyle="1" w:styleId="background1">
    <w:name w:val="background1"/>
    <w:basedOn w:val="a6"/>
    <w:qFormat/>
    <w:rsid w:val="00B267AE"/>
    <w:pPr>
      <w:widowControl/>
      <w:spacing w:before="100" w:beforeAutospacing="1" w:after="100" w:afterAutospacing="1"/>
      <w:jc w:val="left"/>
    </w:pPr>
    <w:rPr>
      <w:rFonts w:ascii="宋体" w:hAnsi="宋体" w:cs="宋体"/>
      <w:kern w:val="0"/>
      <w:sz w:val="24"/>
    </w:rPr>
  </w:style>
  <w:style w:type="paragraph" w:customStyle="1" w:styleId="CharCharCharCharCharCharChar1">
    <w:name w:val="Char Char Char Char Char Char Char1"/>
    <w:basedOn w:val="a6"/>
    <w:qFormat/>
    <w:rsid w:val="00B267AE"/>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6"/>
    <w:qFormat/>
    <w:rsid w:val="00B267AE"/>
    <w:pPr>
      <w:widowControl/>
      <w:spacing w:after="160" w:line="240" w:lineRule="exact"/>
      <w:jc w:val="left"/>
    </w:pPr>
    <w:rPr>
      <w:rFonts w:ascii="Verdana" w:hAnsi="Verdana"/>
      <w:kern w:val="0"/>
      <w:sz w:val="20"/>
      <w:szCs w:val="20"/>
      <w:lang w:eastAsia="en-US"/>
    </w:rPr>
  </w:style>
  <w:style w:type="paragraph" w:customStyle="1" w:styleId="TableParagraph">
    <w:name w:val="Table Paragraph"/>
    <w:basedOn w:val="a6"/>
    <w:uiPriority w:val="1"/>
    <w:qFormat/>
    <w:rsid w:val="00B267AE"/>
    <w:pPr>
      <w:autoSpaceDE w:val="0"/>
      <w:autoSpaceDN w:val="0"/>
      <w:jc w:val="left"/>
    </w:pPr>
    <w:rPr>
      <w:rFonts w:ascii="宋体" w:hAnsi="宋体" w:cs="宋体"/>
      <w:kern w:val="0"/>
      <w:sz w:val="22"/>
      <w:szCs w:val="22"/>
      <w:lang w:eastAsia="en-US"/>
    </w:rPr>
  </w:style>
  <w:style w:type="paragraph" w:customStyle="1" w:styleId="2a">
    <w:name w:val="正文文本缩进2"/>
    <w:basedOn w:val="a6"/>
    <w:qFormat/>
    <w:rsid w:val="00B267AE"/>
    <w:pPr>
      <w:spacing w:line="480" w:lineRule="exact"/>
      <w:ind w:firstLineChars="200" w:firstLine="480"/>
    </w:pPr>
    <w:rPr>
      <w:rFonts w:ascii="宋体" w:hAnsi="宋体"/>
      <w:kern w:val="0"/>
      <w:sz w:val="24"/>
      <w:lang w:val="zh-CN"/>
    </w:rPr>
  </w:style>
  <w:style w:type="paragraph" w:customStyle="1" w:styleId="xl38">
    <w:name w:val="xl38"/>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afffc">
    <w:name w:val="表格文字"/>
    <w:basedOn w:val="af1"/>
    <w:qFormat/>
    <w:rsid w:val="00B267AE"/>
    <w:pPr>
      <w:spacing w:before="20" w:after="20" w:line="240" w:lineRule="auto"/>
      <w:ind w:firstLine="0"/>
    </w:pPr>
    <w:rPr>
      <w:rFonts w:ascii="Century Gothic" w:hAnsi="Century Gothic"/>
      <w:sz w:val="20"/>
      <w:szCs w:val="20"/>
    </w:rPr>
  </w:style>
  <w:style w:type="paragraph" w:customStyle="1" w:styleId="CharChar1">
    <w:name w:val="Char Char1"/>
    <w:basedOn w:val="ad"/>
    <w:qFormat/>
    <w:rsid w:val="00B267AE"/>
    <w:rPr>
      <w:rFonts w:ascii="Tahoma" w:hAnsi="Tahoma"/>
      <w:sz w:val="24"/>
    </w:rPr>
  </w:style>
  <w:style w:type="paragraph" w:customStyle="1" w:styleId="Char1CharCharChar1">
    <w:name w:val="Char1 Char Char Char1"/>
    <w:basedOn w:val="a6"/>
    <w:qFormat/>
    <w:rsid w:val="00B267AE"/>
    <w:rPr>
      <w:rFonts w:ascii="Tahoma" w:hAnsi="Tahoma" w:cs="仿宋_GB2312"/>
      <w:sz w:val="24"/>
      <w:szCs w:val="28"/>
    </w:rPr>
  </w:style>
  <w:style w:type="paragraph" w:customStyle="1" w:styleId="afffd">
    <w:name w:val="缺省文本"/>
    <w:basedOn w:val="a6"/>
    <w:qFormat/>
    <w:rsid w:val="00B267AE"/>
    <w:pPr>
      <w:autoSpaceDE w:val="0"/>
      <w:autoSpaceDN w:val="0"/>
      <w:adjustRightInd w:val="0"/>
      <w:jc w:val="left"/>
    </w:pPr>
    <w:rPr>
      <w:kern w:val="0"/>
      <w:sz w:val="24"/>
    </w:rPr>
  </w:style>
  <w:style w:type="paragraph" w:customStyle="1" w:styleId="xl48">
    <w:name w:val="xl48"/>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2b">
    <w:name w:val="列出段落2"/>
    <w:basedOn w:val="a6"/>
    <w:qFormat/>
    <w:rsid w:val="00B267AE"/>
    <w:pPr>
      <w:ind w:firstLineChars="200" w:firstLine="420"/>
    </w:pPr>
    <w:rPr>
      <w:szCs w:val="22"/>
    </w:rPr>
  </w:style>
  <w:style w:type="paragraph" w:customStyle="1" w:styleId="xl45">
    <w:name w:val="xl45"/>
    <w:basedOn w:val="a6"/>
    <w:qFormat/>
    <w:rsid w:val="00B267A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30">
    <w:name w:val="xl30"/>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26">
    <w:name w:val="xl26"/>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7">
    <w:name w:val="xl37"/>
    <w:basedOn w:val="a6"/>
    <w:qFormat/>
    <w:rsid w:val="00B267AE"/>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b">
    <w:name w:val="列出段落1"/>
    <w:basedOn w:val="a6"/>
    <w:link w:val="ListParagraphChar"/>
    <w:uiPriority w:val="34"/>
    <w:qFormat/>
    <w:rsid w:val="00B267AE"/>
    <w:pPr>
      <w:ind w:firstLineChars="200" w:firstLine="420"/>
    </w:pPr>
    <w:rPr>
      <w:szCs w:val="22"/>
    </w:rPr>
  </w:style>
  <w:style w:type="character" w:customStyle="1" w:styleId="ListParagraphChar">
    <w:name w:val="List Paragraph Char"/>
    <w:link w:val="1b"/>
    <w:uiPriority w:val="34"/>
    <w:qFormat/>
    <w:locked/>
    <w:rsid w:val="00B267AE"/>
    <w:rPr>
      <w:rFonts w:ascii="Calibri" w:eastAsia="宋体" w:hAnsi="Calibri" w:cs="Times New Roman"/>
    </w:rPr>
  </w:style>
  <w:style w:type="paragraph" w:customStyle="1" w:styleId="xl35">
    <w:name w:val="xl35"/>
    <w:basedOn w:val="a6"/>
    <w:qFormat/>
    <w:rsid w:val="00B267AE"/>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c">
    <w:name w:val="字元 字元1"/>
    <w:basedOn w:val="a6"/>
    <w:qFormat/>
    <w:rsid w:val="00B267AE"/>
    <w:rPr>
      <w:rFonts w:ascii="Tahoma" w:hAnsi="Tahoma"/>
      <w:sz w:val="24"/>
      <w:szCs w:val="20"/>
    </w:rPr>
  </w:style>
  <w:style w:type="paragraph" w:customStyle="1" w:styleId="font5">
    <w:name w:val="font5"/>
    <w:basedOn w:val="a6"/>
    <w:qFormat/>
    <w:rsid w:val="00B267AE"/>
    <w:pPr>
      <w:widowControl/>
      <w:spacing w:before="100" w:beforeAutospacing="1" w:after="100" w:afterAutospacing="1"/>
      <w:jc w:val="left"/>
    </w:pPr>
    <w:rPr>
      <w:rFonts w:ascii="宋体" w:hAnsi="宋体" w:cs="宋体"/>
      <w:kern w:val="0"/>
      <w:sz w:val="18"/>
      <w:szCs w:val="18"/>
    </w:rPr>
  </w:style>
  <w:style w:type="paragraph" w:customStyle="1" w:styleId="xl29">
    <w:name w:val="xl29"/>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210">
    <w:name w:val="Char21"/>
    <w:basedOn w:val="a6"/>
    <w:qFormat/>
    <w:rsid w:val="00B267AE"/>
    <w:rPr>
      <w:rFonts w:ascii="Tahoma" w:hAnsi="Tahoma"/>
      <w:sz w:val="24"/>
      <w:szCs w:val="20"/>
    </w:rPr>
  </w:style>
  <w:style w:type="table" w:customStyle="1" w:styleId="TableNormal">
    <w:name w:val="Table Normal"/>
    <w:unhideWhenUsed/>
    <w:qFormat/>
    <w:rsid w:val="00B267AE"/>
    <w:pPr>
      <w:widowControl w:val="0"/>
      <w:autoSpaceDE w:val="0"/>
      <w:autoSpaceDN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table" w:customStyle="1" w:styleId="TableGrid">
    <w:name w:val="TableGrid"/>
    <w:qFormat/>
    <w:rsid w:val="00B267AE"/>
    <w:rPr>
      <w:rFonts w:ascii="Times New Roman" w:eastAsia="等线" w:hAnsi="Times New Roman" w:cs="Times New Roman"/>
      <w:kern w:val="0"/>
      <w:sz w:val="22"/>
      <w:lang w:eastAsia="en-US"/>
    </w:rPr>
    <w:tblPr>
      <w:tblCellMar>
        <w:top w:w="0" w:type="dxa"/>
        <w:left w:w="0" w:type="dxa"/>
        <w:bottom w:w="0" w:type="dxa"/>
        <w:right w:w="0" w:type="dxa"/>
      </w:tblCellMar>
    </w:tblPr>
  </w:style>
  <w:style w:type="character" w:customStyle="1" w:styleId="Char31">
    <w:name w:val="纯文本 Char3"/>
    <w:qFormat/>
    <w:rsid w:val="00B267AE"/>
    <w:rPr>
      <w:rFonts w:ascii="宋体" w:eastAsia="宋体" w:hAnsi="Courier New"/>
      <w:kern w:val="2"/>
      <w:sz w:val="21"/>
      <w:lang w:val="en-US" w:eastAsia="zh-CN" w:bidi="ar-SA"/>
    </w:rPr>
  </w:style>
  <w:style w:type="paragraph" w:customStyle="1" w:styleId="SOW">
    <w:name w:val="SOW正文"/>
    <w:basedOn w:val="a6"/>
    <w:qFormat/>
    <w:rsid w:val="00B267AE"/>
    <w:pPr>
      <w:snapToGrid w:val="0"/>
      <w:spacing w:before="120" w:line="400" w:lineRule="exact"/>
      <w:ind w:firstLine="425"/>
    </w:pPr>
    <w:rPr>
      <w:rFonts w:ascii="Times New Roman" w:hAnsi="Times New Roman"/>
      <w:sz w:val="24"/>
      <w:szCs w:val="20"/>
    </w:rPr>
  </w:style>
  <w:style w:type="character" w:customStyle="1" w:styleId="Char40">
    <w:name w:val="纯文本 Char4"/>
    <w:qFormat/>
    <w:rsid w:val="00B267AE"/>
    <w:rPr>
      <w:rFonts w:ascii="宋体" w:eastAsia="宋体" w:hAnsi="Courier New"/>
      <w:kern w:val="2"/>
      <w:sz w:val="21"/>
      <w:lang w:val="en-US" w:eastAsia="zh-CN" w:bidi="ar-SA"/>
    </w:rPr>
  </w:style>
  <w:style w:type="paragraph" w:customStyle="1" w:styleId="xl72">
    <w:name w:val="xl72"/>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3">
    <w:name w:val="xl73"/>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7">
    <w:name w:val="xl77"/>
    <w:basedOn w:val="a6"/>
    <w:qFormat/>
    <w:rsid w:val="00B267AE"/>
    <w:pPr>
      <w:widowControl/>
      <w:spacing w:before="100" w:beforeAutospacing="1" w:after="100" w:afterAutospacing="1"/>
      <w:jc w:val="center"/>
    </w:pPr>
    <w:rPr>
      <w:rFonts w:ascii="宋体" w:hAnsi="宋体" w:cs="宋体"/>
      <w:kern w:val="0"/>
      <w:sz w:val="20"/>
      <w:szCs w:val="20"/>
    </w:rPr>
  </w:style>
  <w:style w:type="paragraph" w:customStyle="1" w:styleId="xl78">
    <w:name w:val="xl78"/>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6"/>
    <w:qFormat/>
    <w:rsid w:val="00B267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2">
    <w:name w:val="xl82"/>
    <w:basedOn w:val="a6"/>
    <w:qFormat/>
    <w:rsid w:val="00B267AE"/>
    <w:pPr>
      <w:widowControl/>
      <w:spacing w:before="100" w:beforeAutospacing="1" w:after="100" w:afterAutospacing="1"/>
      <w:jc w:val="center"/>
    </w:pPr>
    <w:rPr>
      <w:rFonts w:ascii="宋体" w:hAnsi="宋体" w:cs="宋体"/>
      <w:kern w:val="0"/>
      <w:sz w:val="20"/>
      <w:szCs w:val="20"/>
    </w:rPr>
  </w:style>
  <w:style w:type="character" w:customStyle="1" w:styleId="CharChar3">
    <w:name w:val="Char Char3"/>
    <w:qFormat/>
    <w:locked/>
    <w:rsid w:val="00B267AE"/>
    <w:rPr>
      <w:rFonts w:ascii="宋体" w:eastAsia="宋体" w:hAnsi="宋体"/>
      <w:sz w:val="18"/>
      <w:szCs w:val="18"/>
      <w:lang w:val="en-US" w:eastAsia="zh-CN" w:bidi="ar-SA"/>
    </w:rPr>
  </w:style>
  <w:style w:type="character" w:customStyle="1" w:styleId="Bodytext1">
    <w:name w:val="Body text|1_"/>
    <w:basedOn w:val="a8"/>
    <w:link w:val="Bodytext10"/>
    <w:uiPriority w:val="99"/>
    <w:unhideWhenUsed/>
    <w:qFormat/>
    <w:rsid w:val="00B267AE"/>
    <w:rPr>
      <w:rFonts w:ascii="宋体" w:hAnsi="宋体"/>
      <w:sz w:val="28"/>
      <w:shd w:val="clear" w:color="auto" w:fill="FFFFFF"/>
      <w:lang w:val="zh-CN"/>
    </w:rPr>
  </w:style>
  <w:style w:type="paragraph" w:customStyle="1" w:styleId="Bodytext10">
    <w:name w:val="Body text|1"/>
    <w:basedOn w:val="a6"/>
    <w:link w:val="Bodytext1"/>
    <w:uiPriority w:val="99"/>
    <w:unhideWhenUsed/>
    <w:qFormat/>
    <w:rsid w:val="00B267AE"/>
    <w:pPr>
      <w:shd w:val="clear" w:color="auto" w:fill="FFFFFF"/>
      <w:spacing w:line="415" w:lineRule="auto"/>
      <w:ind w:firstLine="400"/>
    </w:pPr>
    <w:rPr>
      <w:rFonts w:ascii="宋体" w:eastAsiaTheme="minorEastAsia" w:hAnsi="宋体" w:cstheme="minorBidi"/>
      <w:sz w:val="28"/>
      <w:szCs w:val="22"/>
      <w:lang w:val="zh-CN"/>
    </w:rPr>
  </w:style>
  <w:style w:type="character" w:customStyle="1" w:styleId="1111111199999Char">
    <w:name w:val="1111111199999 Char"/>
    <w:link w:val="1111111199999"/>
    <w:qFormat/>
    <w:locked/>
    <w:rsid w:val="00B267AE"/>
  </w:style>
  <w:style w:type="paragraph" w:customStyle="1" w:styleId="1111111199999">
    <w:name w:val="1111111199999"/>
    <w:basedOn w:val="a6"/>
    <w:link w:val="1111111199999Char"/>
    <w:qFormat/>
    <w:rsid w:val="00B267AE"/>
    <w:pPr>
      <w:widowControl/>
      <w:spacing w:beforeLines="50" w:line="240" w:lineRule="exact"/>
      <w:ind w:firstLineChars="214" w:firstLine="514"/>
      <w:jc w:val="left"/>
    </w:pPr>
    <w:rPr>
      <w:rFonts w:asciiTheme="minorHAnsi" w:eastAsiaTheme="minorEastAsia" w:hAnsiTheme="minorHAnsi" w:cstheme="minorBidi"/>
      <w:szCs w:val="22"/>
    </w:rPr>
  </w:style>
  <w:style w:type="character" w:customStyle="1" w:styleId="GB23120">
    <w:name w:val="样式 (中文) 仿宋_GB2312 三号"/>
    <w:qFormat/>
    <w:rsid w:val="00B267AE"/>
    <w:rPr>
      <w:rFonts w:ascii="仿宋_GB2312" w:eastAsia="仿宋_GB2312" w:hint="eastAsia"/>
      <w:sz w:val="32"/>
    </w:rPr>
  </w:style>
  <w:style w:type="character" w:customStyle="1" w:styleId="Char18">
    <w:name w:val="正文文本 Char1"/>
    <w:basedOn w:val="a8"/>
    <w:qFormat/>
    <w:rsid w:val="00B267AE"/>
    <w:rPr>
      <w:szCs w:val="24"/>
    </w:rPr>
  </w:style>
  <w:style w:type="character" w:customStyle="1" w:styleId="Char19">
    <w:name w:val="文档结构图 Char1"/>
    <w:basedOn w:val="a8"/>
    <w:uiPriority w:val="99"/>
    <w:semiHidden/>
    <w:qFormat/>
    <w:rsid w:val="00B267AE"/>
    <w:rPr>
      <w:sz w:val="24"/>
      <w:szCs w:val="24"/>
      <w:shd w:val="clear" w:color="auto" w:fill="000080"/>
    </w:rPr>
  </w:style>
  <w:style w:type="character" w:customStyle="1" w:styleId="2Char11">
    <w:name w:val="正文文本缩进 2 Char1"/>
    <w:basedOn w:val="a8"/>
    <w:uiPriority w:val="99"/>
    <w:qFormat/>
    <w:rsid w:val="00B267AE"/>
    <w:rPr>
      <w:sz w:val="24"/>
      <w:szCs w:val="24"/>
    </w:rPr>
  </w:style>
  <w:style w:type="paragraph" w:customStyle="1" w:styleId="CharCharCharChar">
    <w:name w:val="Char Char Char Char"/>
    <w:basedOn w:val="a6"/>
    <w:qFormat/>
    <w:rsid w:val="00B267AE"/>
    <w:rPr>
      <w:rFonts w:ascii="Times New Roman" w:hAnsi="Times New Roman"/>
      <w:sz w:val="24"/>
      <w:szCs w:val="36"/>
    </w:rPr>
  </w:style>
  <w:style w:type="character" w:customStyle="1" w:styleId="Char1a">
    <w:name w:val="批注框文本 Char1"/>
    <w:basedOn w:val="a8"/>
    <w:qFormat/>
    <w:rsid w:val="00B267AE"/>
    <w:rPr>
      <w:rFonts w:cs="Times New Roman"/>
      <w:sz w:val="18"/>
      <w:szCs w:val="18"/>
    </w:rPr>
  </w:style>
  <w:style w:type="paragraph" w:customStyle="1" w:styleId="afffe">
    <w:name w:val="正文文字缩进"/>
    <w:qFormat/>
    <w:rsid w:val="00B267AE"/>
    <w:pPr>
      <w:spacing w:line="351" w:lineRule="atLeast"/>
      <w:ind w:firstLine="555"/>
      <w:textAlignment w:val="baseline"/>
    </w:pPr>
    <w:rPr>
      <w:rFonts w:ascii="Times New Roman" w:eastAsia="宋体" w:hAnsi="Times New Roman" w:cs="Times New Roman"/>
      <w:color w:val="000000"/>
      <w:kern w:val="0"/>
      <w:sz w:val="28"/>
      <w:szCs w:val="20"/>
    </w:rPr>
  </w:style>
  <w:style w:type="paragraph" w:customStyle="1" w:styleId="1d">
    <w:name w:val="样式1"/>
    <w:basedOn w:val="11"/>
    <w:qFormat/>
    <w:rsid w:val="00B267AE"/>
    <w:pPr>
      <w:autoSpaceDE/>
      <w:autoSpaceDN/>
      <w:adjustRightInd/>
      <w:spacing w:before="340" w:after="330" w:line="640" w:lineRule="exact"/>
    </w:pPr>
    <w:rPr>
      <w:rFonts w:ascii="方正小标宋简体" w:eastAsia="方正小标宋简体" w:hAnsi="华文中宋"/>
      <w:b w:val="0"/>
      <w:bCs/>
      <w:sz w:val="44"/>
      <w:szCs w:val="44"/>
    </w:rPr>
  </w:style>
  <w:style w:type="paragraph" w:customStyle="1" w:styleId="120">
    <w:name w:val="列出段落12"/>
    <w:basedOn w:val="a6"/>
    <w:qFormat/>
    <w:rsid w:val="00B267AE"/>
    <w:pPr>
      <w:widowControl/>
      <w:ind w:left="720" w:firstLine="360"/>
      <w:jc w:val="left"/>
    </w:pPr>
    <w:rPr>
      <w:kern w:val="0"/>
      <w:sz w:val="22"/>
      <w:szCs w:val="20"/>
      <w:lang w:eastAsia="en-US"/>
    </w:rPr>
  </w:style>
  <w:style w:type="paragraph" w:customStyle="1" w:styleId="110">
    <w:name w:val="列出段落11"/>
    <w:basedOn w:val="a6"/>
    <w:qFormat/>
    <w:rsid w:val="00B267AE"/>
    <w:pPr>
      <w:widowControl/>
      <w:spacing w:line="351" w:lineRule="atLeast"/>
      <w:ind w:firstLineChars="200" w:firstLine="420"/>
      <w:textAlignment w:val="baseline"/>
    </w:pPr>
    <w:rPr>
      <w:rFonts w:ascii="Times New Roman" w:hAnsi="Times New Roman"/>
      <w:color w:val="000000"/>
      <w:kern w:val="0"/>
      <w:sz w:val="20"/>
      <w:szCs w:val="20"/>
      <w:lang w:val="zh-CN"/>
    </w:rPr>
  </w:style>
  <w:style w:type="paragraph" w:customStyle="1" w:styleId="34">
    <w:name w:val="样式3"/>
    <w:basedOn w:val="11"/>
    <w:qFormat/>
    <w:rsid w:val="00B267AE"/>
    <w:pPr>
      <w:autoSpaceDE/>
      <w:autoSpaceDN/>
      <w:adjustRightInd/>
      <w:spacing w:before="340" w:after="330" w:line="640" w:lineRule="exact"/>
    </w:pPr>
    <w:rPr>
      <w:rFonts w:ascii="方正小标宋简体" w:eastAsia="方正小标宋简体" w:hAnsi="华文中宋"/>
      <w:b w:val="0"/>
      <w:bCs/>
      <w:sz w:val="44"/>
      <w:szCs w:val="44"/>
    </w:rPr>
  </w:style>
  <w:style w:type="character" w:customStyle="1" w:styleId="150">
    <w:name w:val="15"/>
    <w:basedOn w:val="a8"/>
    <w:qFormat/>
    <w:rsid w:val="00B267AE"/>
    <w:rPr>
      <w:rFonts w:ascii="宋体" w:eastAsia="宋体" w:hAnsi="宋体" w:hint="eastAsia"/>
      <w:color w:val="000000"/>
      <w:sz w:val="20"/>
      <w:szCs w:val="20"/>
    </w:rPr>
  </w:style>
  <w:style w:type="paragraph" w:customStyle="1" w:styleId="1e">
    <w:name w:val="正文1"/>
    <w:qFormat/>
    <w:rsid w:val="00B267AE"/>
    <w:pPr>
      <w:jc w:val="both"/>
    </w:pPr>
    <w:rPr>
      <w:rFonts w:ascii="宋体" w:eastAsia="宋体" w:hAnsi="宋体" w:cs="宋体"/>
      <w:szCs w:val="21"/>
    </w:rPr>
  </w:style>
  <w:style w:type="paragraph" w:customStyle="1" w:styleId="35">
    <w:name w:val="列出段落3"/>
    <w:basedOn w:val="a6"/>
    <w:qFormat/>
    <w:rsid w:val="00B267AE"/>
    <w:pPr>
      <w:ind w:firstLineChars="200" w:firstLine="420"/>
    </w:pPr>
    <w:rPr>
      <w:rFonts w:ascii="Times New Roman" w:hAnsi="Times New Roman"/>
      <w:kern w:val="0"/>
      <w:sz w:val="24"/>
    </w:rPr>
  </w:style>
  <w:style w:type="character" w:customStyle="1" w:styleId="font11">
    <w:name w:val="font11"/>
    <w:basedOn w:val="a8"/>
    <w:qFormat/>
    <w:rsid w:val="00B267AE"/>
    <w:rPr>
      <w:rFonts w:ascii="宋体" w:eastAsia="宋体" w:hAnsi="宋体" w:cs="宋体" w:hint="eastAsia"/>
      <w:color w:val="000000"/>
      <w:sz w:val="20"/>
      <w:szCs w:val="20"/>
      <w:u w:val="none"/>
    </w:rPr>
  </w:style>
  <w:style w:type="paragraph" w:customStyle="1" w:styleId="H-TextFormat">
    <w:name w:val="H-TextFormat"/>
    <w:qFormat/>
    <w:rsid w:val="00B267AE"/>
    <w:pPr>
      <w:autoSpaceDE w:val="0"/>
      <w:autoSpaceDN w:val="0"/>
      <w:adjustRightInd w:val="0"/>
    </w:pPr>
    <w:rPr>
      <w:rFonts w:ascii="Arial" w:eastAsia="宋体" w:hAnsi="Arial" w:cs="Arial"/>
      <w:kern w:val="0"/>
      <w:sz w:val="22"/>
      <w:lang w:eastAsia="en-US"/>
    </w:rPr>
  </w:style>
  <w:style w:type="paragraph" w:customStyle="1" w:styleId="BalloonText1">
    <w:name w:val="Balloon Text1"/>
    <w:basedOn w:val="a6"/>
    <w:semiHidden/>
    <w:qFormat/>
    <w:rsid w:val="00B267AE"/>
    <w:rPr>
      <w:rFonts w:ascii="Times New Roman" w:hAnsi="Times New Roman"/>
      <w:sz w:val="18"/>
      <w:szCs w:val="18"/>
    </w:rPr>
  </w:style>
  <w:style w:type="character" w:customStyle="1" w:styleId="Anrede1IhrZeichen">
    <w:name w:val="Anrede1IhrZeichen"/>
    <w:basedOn w:val="a8"/>
    <w:qFormat/>
    <w:rsid w:val="00B267AE"/>
    <w:rPr>
      <w:rFonts w:ascii="Arial" w:hAnsi="Arial"/>
      <w:sz w:val="20"/>
    </w:rPr>
  </w:style>
  <w:style w:type="paragraph" w:customStyle="1" w:styleId="AbsatzTableFormat">
    <w:name w:val="AbsatzTableFormat"/>
    <w:basedOn w:val="a6"/>
    <w:qFormat/>
    <w:rsid w:val="00B267AE"/>
    <w:pPr>
      <w:widowControl/>
      <w:jc w:val="left"/>
    </w:pPr>
    <w:rPr>
      <w:rFonts w:ascii="Times New Roman" w:hAnsi="Times New Roman"/>
      <w:bCs/>
      <w:kern w:val="0"/>
      <w:sz w:val="22"/>
      <w:szCs w:val="20"/>
      <w:lang w:val="pt-BR" w:eastAsia="en-US"/>
    </w:rPr>
  </w:style>
  <w:style w:type="paragraph" w:customStyle="1" w:styleId="Char1CharChar">
    <w:name w:val="Char1 Char Char"/>
    <w:basedOn w:val="a6"/>
    <w:qFormat/>
    <w:rsid w:val="00B267AE"/>
    <w:pPr>
      <w:adjustRightInd w:val="0"/>
      <w:spacing w:line="360" w:lineRule="auto"/>
    </w:pPr>
    <w:rPr>
      <w:rFonts w:ascii="Times New Roman" w:hAnsi="Times New Roman"/>
      <w:kern w:val="0"/>
      <w:sz w:val="24"/>
      <w:szCs w:val="20"/>
    </w:rPr>
  </w:style>
  <w:style w:type="character" w:customStyle="1" w:styleId="ca-3">
    <w:name w:val="ca-3"/>
    <w:basedOn w:val="a8"/>
    <w:qFormat/>
    <w:rsid w:val="00B267AE"/>
  </w:style>
  <w:style w:type="paragraph" w:customStyle="1" w:styleId="Style2">
    <w:name w:val="_Style 2"/>
    <w:basedOn w:val="a6"/>
    <w:qFormat/>
    <w:rsid w:val="00B267AE"/>
    <w:pPr>
      <w:ind w:firstLineChars="200" w:firstLine="420"/>
    </w:pPr>
    <w:rPr>
      <w:szCs w:val="20"/>
    </w:rPr>
  </w:style>
  <w:style w:type="paragraph" w:customStyle="1" w:styleId="2c">
    <w:name w:val="修订2"/>
    <w:hidden/>
    <w:uiPriority w:val="99"/>
    <w:qFormat/>
    <w:rsid w:val="00B267AE"/>
    <w:rPr>
      <w:rFonts w:ascii="Times New Roman" w:eastAsia="宋体" w:hAnsi="Times New Roman" w:cs="Times New Roman"/>
      <w:szCs w:val="21"/>
    </w:rPr>
  </w:style>
  <w:style w:type="character" w:customStyle="1" w:styleId="CharAttribute0">
    <w:name w:val="CharAttribute0"/>
    <w:qFormat/>
    <w:rsid w:val="00B267AE"/>
    <w:rPr>
      <w:rFonts w:ascii="Times New Roman" w:eastAsia="宋体"/>
      <w:sz w:val="21"/>
    </w:rPr>
  </w:style>
  <w:style w:type="paragraph" w:customStyle="1" w:styleId="ParaAttribute13">
    <w:name w:val="ParaAttribute13"/>
    <w:qFormat/>
    <w:rsid w:val="00B267AE"/>
    <w:pPr>
      <w:widowControl w:val="0"/>
      <w:wordWrap w:val="0"/>
      <w:ind w:left="-106"/>
    </w:pPr>
    <w:rPr>
      <w:rFonts w:ascii="Times New Roman" w:eastAsia="Batang" w:hAnsi="Times New Roman" w:cs="Times New Roman"/>
      <w:kern w:val="0"/>
    </w:rPr>
  </w:style>
  <w:style w:type="paragraph" w:customStyle="1" w:styleId="1f">
    <w:name w:val="列表段落1"/>
    <w:basedOn w:val="a6"/>
    <w:uiPriority w:val="99"/>
    <w:qFormat/>
    <w:rsid w:val="00B267AE"/>
    <w:pPr>
      <w:ind w:firstLineChars="200" w:firstLine="420"/>
    </w:pPr>
    <w:rPr>
      <w:szCs w:val="22"/>
    </w:rPr>
  </w:style>
  <w:style w:type="character" w:customStyle="1" w:styleId="affff">
    <w:name w:val="批注框文本 字符"/>
    <w:basedOn w:val="a8"/>
    <w:uiPriority w:val="99"/>
    <w:semiHidden/>
    <w:qFormat/>
    <w:rsid w:val="00B267AE"/>
    <w:rPr>
      <w:rFonts w:ascii="Times New Roman" w:eastAsia="宋体" w:hAnsi="Times New Roman" w:cs="Times New Roman"/>
      <w:sz w:val="18"/>
      <w:szCs w:val="18"/>
    </w:rPr>
  </w:style>
  <w:style w:type="paragraph" w:customStyle="1" w:styleId="210">
    <w:name w:val="中等深浅网格 21"/>
    <w:uiPriority w:val="1"/>
    <w:qFormat/>
    <w:rsid w:val="00B267AE"/>
    <w:rPr>
      <w:rFonts w:ascii="Calibri" w:eastAsia="宋体" w:hAnsi="Calibri" w:cs="Times New Roman"/>
      <w:kern w:val="0"/>
      <w:sz w:val="22"/>
    </w:rPr>
  </w:style>
  <w:style w:type="paragraph" w:customStyle="1" w:styleId="Style1">
    <w:name w:val="_Style 1"/>
    <w:basedOn w:val="a6"/>
    <w:uiPriority w:val="34"/>
    <w:qFormat/>
    <w:rsid w:val="00B267AE"/>
    <w:pPr>
      <w:ind w:firstLineChars="200" w:firstLine="420"/>
    </w:pPr>
    <w:rPr>
      <w:szCs w:val="22"/>
    </w:rPr>
  </w:style>
  <w:style w:type="character" w:customStyle="1" w:styleId="affff0">
    <w:name w:val="页眉 字符"/>
    <w:basedOn w:val="a8"/>
    <w:qFormat/>
    <w:rsid w:val="00B267AE"/>
    <w:rPr>
      <w:rFonts w:ascii="Times New Roman" w:eastAsia="宋体" w:hAnsi="Times New Roman" w:cs="Times New Roman"/>
      <w:sz w:val="18"/>
      <w:szCs w:val="18"/>
    </w:rPr>
  </w:style>
  <w:style w:type="character" w:customStyle="1" w:styleId="affff1">
    <w:name w:val="页脚 字符"/>
    <w:basedOn w:val="a8"/>
    <w:qFormat/>
    <w:rsid w:val="00B267AE"/>
    <w:rPr>
      <w:rFonts w:ascii="Times New Roman" w:eastAsia="宋体" w:hAnsi="Times New Roman" w:cs="Times New Roman"/>
      <w:sz w:val="18"/>
      <w:szCs w:val="18"/>
    </w:rPr>
  </w:style>
  <w:style w:type="paragraph" w:customStyle="1" w:styleId="msolistparagraph0">
    <w:name w:val="msolistparagraph"/>
    <w:basedOn w:val="a6"/>
    <w:qFormat/>
    <w:rsid w:val="00B267AE"/>
    <w:pPr>
      <w:ind w:firstLineChars="200" w:firstLine="420"/>
    </w:pPr>
    <w:rPr>
      <w:szCs w:val="22"/>
    </w:rPr>
  </w:style>
  <w:style w:type="character" w:customStyle="1" w:styleId="Bodytext2">
    <w:name w:val="Body text|2_"/>
    <w:basedOn w:val="a8"/>
    <w:link w:val="Bodytext22"/>
    <w:qFormat/>
    <w:rsid w:val="00B267AE"/>
    <w:rPr>
      <w:rFonts w:ascii="PMingLiU" w:eastAsia="PMingLiU" w:hAnsi="PMingLiU" w:cs="PMingLiU"/>
      <w:sz w:val="18"/>
      <w:szCs w:val="18"/>
      <w:shd w:val="clear" w:color="auto" w:fill="FFFFFF"/>
    </w:rPr>
  </w:style>
  <w:style w:type="paragraph" w:customStyle="1" w:styleId="Bodytext22">
    <w:name w:val="Body text|22"/>
    <w:basedOn w:val="a6"/>
    <w:link w:val="Bodytext2"/>
    <w:qFormat/>
    <w:rsid w:val="00B267AE"/>
    <w:pPr>
      <w:shd w:val="clear" w:color="auto" w:fill="FFFFFF"/>
      <w:spacing w:after="360" w:line="180" w:lineRule="exact"/>
      <w:ind w:hanging="360"/>
      <w:jc w:val="distribute"/>
    </w:pPr>
    <w:rPr>
      <w:rFonts w:ascii="PMingLiU" w:eastAsia="PMingLiU" w:hAnsi="PMingLiU" w:cs="PMingLiU"/>
      <w:sz w:val="18"/>
      <w:szCs w:val="18"/>
    </w:rPr>
  </w:style>
  <w:style w:type="character" w:customStyle="1" w:styleId="style23">
    <w:name w:val="style23"/>
    <w:basedOn w:val="a8"/>
    <w:qFormat/>
    <w:rsid w:val="00B267AE"/>
    <w:rPr>
      <w:rFonts w:ascii="Times New Roman" w:eastAsia="宋体" w:hAnsi="Times New Roman" w:cs="Times New Roman"/>
    </w:rPr>
  </w:style>
  <w:style w:type="character" w:customStyle="1" w:styleId="content-right8zs401">
    <w:name w:val="content-right_8zs401"/>
    <w:basedOn w:val="a8"/>
    <w:qFormat/>
    <w:rsid w:val="00B267AE"/>
    <w:rPr>
      <w:rFonts w:ascii="Times New Roman" w:eastAsia="宋体" w:hAnsi="Times New Roman" w:cs="Times New Roman"/>
    </w:rPr>
  </w:style>
  <w:style w:type="character" w:customStyle="1" w:styleId="fright2">
    <w:name w:val="fright2"/>
    <w:basedOn w:val="a8"/>
    <w:qFormat/>
    <w:rsid w:val="00B267AE"/>
    <w:rPr>
      <w:rFonts w:ascii="Times New Roman" w:eastAsia="宋体" w:hAnsi="Times New Roman" w:cs="Times New Roman"/>
    </w:rPr>
  </w:style>
  <w:style w:type="character" w:customStyle="1" w:styleId="ecd20recommlink">
    <w:name w:val="ec_d20_recomm_link"/>
    <w:basedOn w:val="a8"/>
    <w:qFormat/>
    <w:rsid w:val="00B267AE"/>
    <w:rPr>
      <w:rFonts w:ascii="Times New Roman" w:eastAsia="宋体" w:hAnsi="Times New Roman" w:cs="Times New Roman"/>
      <w:sz w:val="19"/>
      <w:szCs w:val="19"/>
      <w:shd w:val="clear" w:color="auto" w:fill="F5F5F6"/>
    </w:rPr>
  </w:style>
  <w:style w:type="character" w:customStyle="1" w:styleId="c-icon">
    <w:name w:val="c-icon"/>
    <w:basedOn w:val="a8"/>
    <w:qFormat/>
    <w:rsid w:val="00B267AE"/>
    <w:rPr>
      <w:rFonts w:ascii="Times New Roman" w:eastAsia="宋体" w:hAnsi="Times New Roman" w:cs="Times New Roman"/>
    </w:rPr>
  </w:style>
  <w:style w:type="character" w:customStyle="1" w:styleId="hover27">
    <w:name w:val="hover27"/>
    <w:basedOn w:val="a8"/>
    <w:qFormat/>
    <w:rsid w:val="00B267AE"/>
    <w:rPr>
      <w:rFonts w:ascii="Times New Roman" w:eastAsia="宋体" w:hAnsi="Times New Roman" w:cs="Times New Roman"/>
    </w:rPr>
  </w:style>
  <w:style w:type="character" w:customStyle="1" w:styleId="hover28">
    <w:name w:val="hover28"/>
    <w:basedOn w:val="a8"/>
    <w:qFormat/>
    <w:rsid w:val="00B267AE"/>
    <w:rPr>
      <w:rFonts w:ascii="Times New Roman" w:eastAsia="宋体" w:hAnsi="Times New Roman" w:cs="Times New Roman"/>
      <w:color w:val="315EFB"/>
    </w:rPr>
  </w:style>
  <w:style w:type="paragraph" w:customStyle="1" w:styleId="Style7">
    <w:name w:val="_Style 7"/>
    <w:basedOn w:val="a6"/>
    <w:next w:val="aff7"/>
    <w:qFormat/>
    <w:rsid w:val="00B267AE"/>
    <w:pPr>
      <w:ind w:firstLineChars="200" w:firstLine="420"/>
    </w:pPr>
    <w:rPr>
      <w:rFonts w:eastAsiaTheme="minorEastAsia" w:cstheme="minorBidi"/>
      <w:szCs w:val="22"/>
    </w:rPr>
  </w:style>
  <w:style w:type="character" w:customStyle="1" w:styleId="fontstyle01">
    <w:name w:val="fontstyle01"/>
    <w:basedOn w:val="a8"/>
    <w:qFormat/>
    <w:rsid w:val="00B267AE"/>
    <w:rPr>
      <w:rFonts w:ascii="宋体" w:eastAsia="宋体" w:hAnsi="宋体" w:cs="Times New Roman" w:hint="eastAsia"/>
      <w:color w:val="000000"/>
      <w:sz w:val="22"/>
      <w:szCs w:val="22"/>
    </w:rPr>
  </w:style>
  <w:style w:type="character" w:customStyle="1" w:styleId="font41">
    <w:name w:val="font41"/>
    <w:basedOn w:val="a8"/>
    <w:qFormat/>
    <w:rsid w:val="00B267AE"/>
    <w:rPr>
      <w:rFonts w:ascii="宋体" w:eastAsia="宋体" w:hAnsi="宋体" w:cs="宋体" w:hint="eastAsia"/>
      <w:color w:val="000000"/>
      <w:sz w:val="24"/>
      <w:szCs w:val="24"/>
      <w:u w:val="none"/>
    </w:rPr>
  </w:style>
  <w:style w:type="character" w:customStyle="1" w:styleId="font21">
    <w:name w:val="font21"/>
    <w:basedOn w:val="a8"/>
    <w:qFormat/>
    <w:rsid w:val="00B267AE"/>
    <w:rPr>
      <w:rFonts w:ascii="微软雅黑" w:eastAsia="微软雅黑" w:hAnsi="微软雅黑" w:cs="微软雅黑"/>
      <w:color w:val="000000"/>
      <w:sz w:val="24"/>
      <w:szCs w:val="24"/>
      <w:u w:val="none"/>
    </w:rPr>
  </w:style>
  <w:style w:type="character" w:customStyle="1" w:styleId="affff2">
    <w:name w:val="日期 字符"/>
    <w:qFormat/>
    <w:rsid w:val="00B267AE"/>
    <w:rPr>
      <w:rFonts w:ascii="Times New Roman" w:eastAsia="宋体" w:hAnsi="Times New Roman" w:cs="Times New Roman"/>
    </w:rPr>
  </w:style>
  <w:style w:type="paragraph" w:customStyle="1" w:styleId="MediumGrid21">
    <w:name w:val="Medium Grid 21"/>
    <w:uiPriority w:val="1"/>
    <w:qFormat/>
    <w:rsid w:val="00B267AE"/>
    <w:rPr>
      <w:rFonts w:ascii="Calibri" w:eastAsia="宋体" w:hAnsi="Calibri" w:cs="Times New Roman"/>
      <w:kern w:val="0"/>
      <w:sz w:val="22"/>
    </w:rPr>
  </w:style>
  <w:style w:type="paragraph" w:customStyle="1" w:styleId="ColorfulList-Accent11">
    <w:name w:val="Colorful List - Accent 11"/>
    <w:basedOn w:val="a6"/>
    <w:uiPriority w:val="34"/>
    <w:qFormat/>
    <w:rsid w:val="00B267AE"/>
    <w:pPr>
      <w:widowControl/>
      <w:spacing w:after="200" w:line="276" w:lineRule="auto"/>
      <w:ind w:left="720"/>
      <w:contextualSpacing/>
      <w:jc w:val="left"/>
    </w:pPr>
    <w:rPr>
      <w:kern w:val="0"/>
      <w:sz w:val="22"/>
      <w:szCs w:val="22"/>
    </w:rPr>
  </w:style>
  <w:style w:type="character" w:customStyle="1" w:styleId="1f0">
    <w:name w:val="标题 1 字符"/>
    <w:qFormat/>
    <w:rsid w:val="00B267AE"/>
    <w:rPr>
      <w:rFonts w:ascii="黑体" w:eastAsia="黑体" w:hAnsi="Times New Roman" w:cs="Times New Roman"/>
      <w:kern w:val="44"/>
    </w:rPr>
  </w:style>
  <w:style w:type="character" w:customStyle="1" w:styleId="font81">
    <w:name w:val="font81"/>
    <w:basedOn w:val="a8"/>
    <w:qFormat/>
    <w:rsid w:val="00B267AE"/>
    <w:rPr>
      <w:rFonts w:ascii="Segoe UI Symbol" w:eastAsia="Segoe UI Symbol" w:hAnsi="Segoe UI Symbol" w:cs="Segoe UI Symbol"/>
      <w:color w:val="000000"/>
      <w:sz w:val="22"/>
      <w:szCs w:val="22"/>
      <w:u w:val="none"/>
    </w:rPr>
  </w:style>
  <w:style w:type="character" w:customStyle="1" w:styleId="1Char10">
    <w:name w:val="标题 1 Char1"/>
    <w:qFormat/>
    <w:rsid w:val="00B267AE"/>
    <w:rPr>
      <w:rFonts w:ascii="Times New Roman" w:eastAsia="宋体" w:hAnsi="Times New Roman" w:cs="Times New Roman"/>
      <w:b/>
      <w:bCs/>
      <w:kern w:val="44"/>
      <w:sz w:val="32"/>
      <w:szCs w:val="44"/>
    </w:rPr>
  </w:style>
  <w:style w:type="paragraph" w:customStyle="1" w:styleId="-manu">
    <w:name w:val="正文-manu"/>
    <w:basedOn w:val="a6"/>
    <w:qFormat/>
    <w:rsid w:val="00B267AE"/>
    <w:pPr>
      <w:spacing w:line="300" w:lineRule="auto"/>
    </w:pPr>
    <w:rPr>
      <w:rFonts w:asciiTheme="minorHAnsi" w:eastAsiaTheme="minorEastAsia" w:hAnsiTheme="minorHAnsi" w:cstheme="minorBidi"/>
      <w:b/>
      <w:snapToGrid w:val="0"/>
      <w:kern w:val="0"/>
      <w:sz w:val="24"/>
      <w:szCs w:val="20"/>
    </w:rPr>
  </w:style>
  <w:style w:type="paragraph" w:customStyle="1" w:styleId="111">
    <w:name w:val="列表段落11"/>
    <w:basedOn w:val="a6"/>
    <w:qFormat/>
    <w:rsid w:val="00B267AE"/>
    <w:pPr>
      <w:ind w:firstLineChars="200" w:firstLine="420"/>
    </w:pPr>
    <w:rPr>
      <w:szCs w:val="22"/>
    </w:rPr>
  </w:style>
  <w:style w:type="paragraph" w:customStyle="1" w:styleId="CharCharCharCharCharChar">
    <w:name w:val="Char Char Char Char Char Char"/>
    <w:basedOn w:val="a6"/>
    <w:qFormat/>
    <w:rsid w:val="00B267AE"/>
    <w:rPr>
      <w:rFonts w:ascii="Times New Roman" w:hAnsi="Times New Roman"/>
    </w:rPr>
  </w:style>
  <w:style w:type="paragraph" w:customStyle="1" w:styleId="1110">
    <w:name w:val="正文缩进111"/>
    <w:basedOn w:val="a6"/>
    <w:qFormat/>
    <w:rsid w:val="00B267AE"/>
    <w:pPr>
      <w:ind w:firstLine="420"/>
    </w:pPr>
    <w:rPr>
      <w:rFonts w:asciiTheme="minorHAnsi" w:eastAsiaTheme="minorEastAsia" w:hAnsiTheme="minorHAnsi" w:cstheme="minorBidi"/>
      <w:kern w:val="0"/>
      <w:sz w:val="20"/>
      <w:szCs w:val="22"/>
    </w:rPr>
  </w:style>
  <w:style w:type="character" w:customStyle="1" w:styleId="font31">
    <w:name w:val="font31"/>
    <w:basedOn w:val="a8"/>
    <w:qFormat/>
    <w:rsid w:val="00B267AE"/>
    <w:rPr>
      <w:rFonts w:ascii="Arial" w:eastAsia="宋体" w:hAnsi="Arial" w:cs="Arial" w:hint="default"/>
      <w:color w:val="000000"/>
      <w:sz w:val="18"/>
      <w:szCs w:val="18"/>
      <w:u w:val="none"/>
      <w:lang w:val="en-US" w:eastAsia="zh-CN" w:bidi="ar-SA"/>
    </w:rPr>
  </w:style>
  <w:style w:type="character" w:customStyle="1" w:styleId="src">
    <w:name w:val="src"/>
    <w:qFormat/>
    <w:rsid w:val="00B267AE"/>
    <w:rPr>
      <w:rFonts w:asciiTheme="minorHAnsi" w:eastAsiaTheme="minorEastAsia" w:hAnsiTheme="minorHAnsi" w:cstheme="minorBidi"/>
      <w:kern w:val="2"/>
      <w:sz w:val="21"/>
      <w:szCs w:val="22"/>
      <w:lang w:val="en-US" w:eastAsia="zh-CN" w:bidi="ar-SA"/>
    </w:rPr>
  </w:style>
  <w:style w:type="paragraph" w:customStyle="1" w:styleId="Bodytext20">
    <w:name w:val="Body text|2"/>
    <w:basedOn w:val="a6"/>
    <w:qFormat/>
    <w:rsid w:val="00B267AE"/>
    <w:pPr>
      <w:spacing w:after="90"/>
    </w:pPr>
    <w:rPr>
      <w:rFonts w:asciiTheme="minorHAnsi" w:eastAsiaTheme="minorEastAsia" w:hAnsiTheme="minorHAnsi" w:cstheme="minorBidi"/>
      <w:sz w:val="22"/>
      <w:szCs w:val="22"/>
    </w:rPr>
  </w:style>
  <w:style w:type="paragraph" w:customStyle="1" w:styleId="Char1CharCharChar">
    <w:name w:val="Char1 Char Char Char"/>
    <w:basedOn w:val="a6"/>
    <w:qFormat/>
    <w:rsid w:val="00B267AE"/>
    <w:pPr>
      <w:widowControl/>
      <w:spacing w:after="160" w:line="240" w:lineRule="exact"/>
      <w:jc w:val="left"/>
    </w:pPr>
    <w:rPr>
      <w:rFonts w:ascii="Verdana" w:eastAsia="楷体_GB2312" w:hAnsi="Verdana"/>
      <w:b/>
      <w:i/>
      <w:iCs/>
      <w:color w:val="000000"/>
      <w:kern w:val="0"/>
      <w:sz w:val="20"/>
      <w:szCs w:val="20"/>
      <w:lang w:eastAsia="en-US"/>
    </w:rPr>
  </w:style>
  <w:style w:type="character" w:customStyle="1" w:styleId="Char1b">
    <w:name w:val="批注主题 Char1"/>
    <w:basedOn w:val="Char10"/>
    <w:qFormat/>
    <w:rsid w:val="00B267AE"/>
    <w:rPr>
      <w:rFonts w:ascii="Calibri" w:eastAsia="宋体" w:hAnsi="Calibri" w:cs="Times New Roman"/>
      <w:b/>
      <w:bCs/>
      <w:szCs w:val="24"/>
    </w:rPr>
  </w:style>
  <w:style w:type="paragraph" w:customStyle="1" w:styleId="Style39">
    <w:name w:val="_Style 39"/>
    <w:basedOn w:val="a6"/>
    <w:next w:val="aff7"/>
    <w:uiPriority w:val="34"/>
    <w:qFormat/>
    <w:rsid w:val="00B267AE"/>
    <w:pPr>
      <w:ind w:firstLineChars="200" w:firstLine="420"/>
    </w:pPr>
    <w:rPr>
      <w:rFonts w:ascii="等线" w:eastAsia="等线" w:hAnsi="等线"/>
      <w:szCs w:val="22"/>
    </w:rPr>
  </w:style>
  <w:style w:type="paragraph" w:customStyle="1" w:styleId="Affff3">
    <w:name w:val="正文 A"/>
    <w:qFormat/>
    <w:rsid w:val="00B267AE"/>
    <w:pPr>
      <w:framePr w:wrap="around" w:hAnchor="text" w:y="1"/>
      <w:widowControl w:val="0"/>
      <w:jc w:val="both"/>
    </w:pPr>
    <w:rPr>
      <w:rFonts w:ascii="Arial Unicode MS" w:eastAsia="Arial Unicode MS" w:hAnsi="Arial Unicode MS" w:cs="Arial Unicode MS" w:hint="eastAsia"/>
      <w:color w:val="000000"/>
      <w:szCs w:val="21"/>
      <w:u w:color="000000"/>
    </w:rPr>
  </w:style>
  <w:style w:type="paragraph" w:customStyle="1" w:styleId="Style4">
    <w:name w:val="_Style 4"/>
    <w:basedOn w:val="a6"/>
    <w:next w:val="aff7"/>
    <w:uiPriority w:val="34"/>
    <w:qFormat/>
    <w:rsid w:val="00B267AE"/>
    <w:pPr>
      <w:widowControl/>
      <w:ind w:left="720"/>
      <w:contextualSpacing/>
      <w:jc w:val="left"/>
    </w:pPr>
    <w:rPr>
      <w:kern w:val="0"/>
      <w:sz w:val="24"/>
      <w:lang w:eastAsia="en-US" w:bidi="en-US"/>
    </w:rPr>
  </w:style>
  <w:style w:type="paragraph" w:customStyle="1" w:styleId="font12">
    <w:name w:val="font12"/>
    <w:basedOn w:val="a6"/>
    <w:qFormat/>
    <w:rsid w:val="00B267AE"/>
    <w:pPr>
      <w:jc w:val="left"/>
    </w:pPr>
    <w:rPr>
      <w:rFonts w:asciiTheme="minorHAnsi" w:eastAsiaTheme="minorEastAsia" w:hAnsiTheme="minorHAnsi"/>
      <w:kern w:val="0"/>
      <w:sz w:val="18"/>
      <w:szCs w:val="18"/>
    </w:rPr>
  </w:style>
  <w:style w:type="paragraph" w:customStyle="1" w:styleId="affff4">
    <w:name w:val="段"/>
    <w:qFormat/>
    <w:rsid w:val="00B267AE"/>
    <w:pPr>
      <w:autoSpaceDE w:val="0"/>
      <w:autoSpaceDN w:val="0"/>
      <w:ind w:firstLineChars="200" w:firstLine="200"/>
      <w:jc w:val="both"/>
    </w:pPr>
    <w:rPr>
      <w:rFonts w:ascii="宋体" w:eastAsia="宋体" w:hAnsi="Times New Roman" w:cs="Times New Roman"/>
      <w:kern w:val="0"/>
      <w:szCs w:val="20"/>
    </w:rPr>
  </w:style>
  <w:style w:type="paragraph" w:customStyle="1" w:styleId="p1">
    <w:name w:val="p1"/>
    <w:basedOn w:val="a6"/>
    <w:qFormat/>
    <w:rsid w:val="00B267AE"/>
    <w:pPr>
      <w:jc w:val="left"/>
    </w:pPr>
    <w:rPr>
      <w:rFonts w:ascii="pingfang sc" w:eastAsia="pingfang sc" w:hAnsi="pingfang sc"/>
      <w:color w:val="000000"/>
      <w:kern w:val="0"/>
      <w:sz w:val="26"/>
      <w:szCs w:val="26"/>
    </w:rPr>
  </w:style>
  <w:style w:type="character" w:customStyle="1" w:styleId="s1">
    <w:name w:val="s1"/>
    <w:basedOn w:val="a8"/>
    <w:qFormat/>
    <w:rsid w:val="00B267AE"/>
    <w:rPr>
      <w:rFonts w:ascii=".applesystemuifontrounded" w:eastAsia=".applesystemuifontrounded" w:hAnsi=".applesystemuifontrounded" w:cs=".applesystemuifontrounded" w:hint="default"/>
      <w:sz w:val="26"/>
      <w:szCs w:val="26"/>
    </w:rPr>
  </w:style>
  <w:style w:type="paragraph" w:customStyle="1" w:styleId="affff5">
    <w:name w:val="我得正文样式"/>
    <w:basedOn w:val="a6"/>
    <w:qFormat/>
    <w:rsid w:val="00B267AE"/>
    <w:pPr>
      <w:adjustRightInd w:val="0"/>
      <w:snapToGrid w:val="0"/>
      <w:spacing w:line="360" w:lineRule="auto"/>
    </w:pPr>
    <w:rPr>
      <w:rFonts w:ascii="Arial" w:eastAsia="幼圆" w:hAnsi="Arial" w:cstheme="minorBidi"/>
      <w:sz w:val="15"/>
      <w:szCs w:val="15"/>
    </w:rPr>
  </w:style>
  <w:style w:type="paragraph" w:customStyle="1" w:styleId="Body1">
    <w:name w:val="Body 1"/>
    <w:qFormat/>
    <w:rsid w:val="00B267AE"/>
    <w:pPr>
      <w:outlineLvl w:val="0"/>
    </w:pPr>
    <w:rPr>
      <w:rFonts w:ascii="Helvetica" w:eastAsia="Arial Unicode MS" w:hAnsi="Helvetica" w:cs="宋体"/>
      <w:b/>
      <w:color w:val="000000"/>
      <w:kern w:val="0"/>
      <w:u w:color="000000"/>
    </w:rPr>
  </w:style>
  <w:style w:type="character" w:customStyle="1" w:styleId="font51">
    <w:name w:val="font51"/>
    <w:basedOn w:val="a8"/>
    <w:qFormat/>
    <w:rsid w:val="00B267AE"/>
    <w:rPr>
      <w:rFonts w:ascii="Arial" w:hAnsi="Arial" w:cs="Arial"/>
      <w:color w:val="000000"/>
      <w:sz w:val="22"/>
      <w:szCs w:val="22"/>
      <w:u w:val="none"/>
    </w:rPr>
  </w:style>
  <w:style w:type="paragraph" w:customStyle="1" w:styleId="font0">
    <w:name w:val="font0"/>
    <w:basedOn w:val="a6"/>
    <w:qFormat/>
    <w:rsid w:val="00B267AE"/>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6"/>
    <w:qFormat/>
    <w:rsid w:val="00B267AE"/>
    <w:pPr>
      <w:widowControl/>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6"/>
    <w:qFormat/>
    <w:rsid w:val="00B267AE"/>
    <w:pPr>
      <w:widowControl/>
      <w:spacing w:before="100" w:beforeAutospacing="1" w:after="100" w:afterAutospacing="1"/>
      <w:jc w:val="left"/>
    </w:pPr>
    <w:rPr>
      <w:rFonts w:ascii="宋体" w:hAnsi="宋体" w:cs="宋体"/>
      <w:color w:val="000000"/>
      <w:kern w:val="0"/>
      <w:sz w:val="22"/>
      <w:szCs w:val="22"/>
    </w:rPr>
  </w:style>
  <w:style w:type="paragraph" w:customStyle="1" w:styleId="font3">
    <w:name w:val="font3"/>
    <w:basedOn w:val="a6"/>
    <w:qFormat/>
    <w:rsid w:val="00B267AE"/>
    <w:pPr>
      <w:widowControl/>
      <w:spacing w:before="100" w:beforeAutospacing="1" w:after="100" w:afterAutospacing="1"/>
      <w:jc w:val="left"/>
    </w:pPr>
    <w:rPr>
      <w:rFonts w:ascii="Arial" w:hAnsi="Arial" w:cs="Arial"/>
      <w:color w:val="000000"/>
      <w:kern w:val="0"/>
      <w:sz w:val="22"/>
      <w:szCs w:val="22"/>
    </w:rPr>
  </w:style>
  <w:style w:type="paragraph" w:customStyle="1" w:styleId="et3">
    <w:name w:val="et3"/>
    <w:basedOn w:val="a6"/>
    <w:qFormat/>
    <w:rsid w:val="00B267AE"/>
    <w:pPr>
      <w:widowControl/>
      <w:spacing w:before="100" w:beforeAutospacing="1" w:after="100" w:afterAutospacing="1"/>
      <w:jc w:val="left"/>
    </w:pPr>
    <w:rPr>
      <w:rFonts w:ascii="宋体" w:hAnsi="宋体" w:cs="宋体"/>
      <w:color w:val="000000"/>
      <w:kern w:val="0"/>
      <w:sz w:val="24"/>
    </w:rPr>
  </w:style>
  <w:style w:type="paragraph" w:customStyle="1" w:styleId="et4">
    <w:name w:val="et4"/>
    <w:basedOn w:val="a6"/>
    <w:qFormat/>
    <w:rsid w:val="00B267AE"/>
    <w:pPr>
      <w:widowControl/>
      <w:spacing w:before="100" w:beforeAutospacing="1" w:after="100" w:afterAutospacing="1"/>
      <w:jc w:val="left"/>
    </w:pPr>
    <w:rPr>
      <w:rFonts w:ascii="宋体" w:hAnsi="宋体" w:cs="宋体"/>
      <w:kern w:val="0"/>
      <w:sz w:val="24"/>
    </w:rPr>
  </w:style>
  <w:style w:type="paragraph" w:customStyle="1" w:styleId="et5">
    <w:name w:val="et5"/>
    <w:basedOn w:val="a6"/>
    <w:qFormat/>
    <w:rsid w:val="00B267AE"/>
    <w:pPr>
      <w:widowControl/>
      <w:spacing w:before="100" w:beforeAutospacing="1" w:after="100" w:afterAutospacing="1"/>
      <w:jc w:val="left"/>
      <w:textAlignment w:val="bottom"/>
    </w:pPr>
    <w:rPr>
      <w:rFonts w:ascii="宋体" w:hAnsi="宋体" w:cs="宋体"/>
      <w:kern w:val="0"/>
      <w:sz w:val="24"/>
    </w:rPr>
  </w:style>
  <w:style w:type="paragraph" w:customStyle="1" w:styleId="et7">
    <w:name w:val="et7"/>
    <w:basedOn w:val="a6"/>
    <w:qFormat/>
    <w:rsid w:val="00B267AE"/>
    <w:pPr>
      <w:widowControl/>
      <w:spacing w:before="100" w:beforeAutospacing="1" w:after="100" w:afterAutospacing="1"/>
      <w:jc w:val="center"/>
    </w:pPr>
    <w:rPr>
      <w:rFonts w:ascii="宋体" w:hAnsi="宋体" w:cs="宋体"/>
      <w:kern w:val="0"/>
      <w:sz w:val="24"/>
    </w:rPr>
  </w:style>
  <w:style w:type="paragraph" w:customStyle="1" w:styleId="et8">
    <w:name w:val="et8"/>
    <w:basedOn w:val="a6"/>
    <w:qFormat/>
    <w:rsid w:val="00B267AE"/>
    <w:pPr>
      <w:widowControl/>
      <w:shd w:val="clear" w:color="auto" w:fill="FFFFFF"/>
      <w:spacing w:before="100" w:beforeAutospacing="1" w:after="100" w:afterAutospacing="1"/>
      <w:jc w:val="left"/>
    </w:pPr>
    <w:rPr>
      <w:rFonts w:ascii="宋体" w:hAnsi="宋体" w:cs="宋体"/>
      <w:kern w:val="0"/>
      <w:sz w:val="24"/>
    </w:rPr>
  </w:style>
  <w:style w:type="paragraph" w:customStyle="1" w:styleId="et10">
    <w:name w:val="et10"/>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1">
    <w:name w:val="et11"/>
    <w:basedOn w:val="a6"/>
    <w:qFormat/>
    <w:rsid w:val="00B267AE"/>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2">
    <w:name w:val="et12"/>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3">
    <w:name w:val="et13"/>
    <w:basedOn w:val="a6"/>
    <w:qFormat/>
    <w:rsid w:val="00B267AE"/>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4">
    <w:name w:val="et14"/>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5">
    <w:name w:val="et15"/>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7">
    <w:name w:val="et17"/>
    <w:basedOn w:val="a6"/>
    <w:qFormat/>
    <w:rsid w:val="00B267AE"/>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0">
    <w:name w:val="et20"/>
    <w:basedOn w:val="a6"/>
    <w:qFormat/>
    <w:rsid w:val="00B267AE"/>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1">
    <w:name w:val="et21"/>
    <w:basedOn w:val="a6"/>
    <w:qFormat/>
    <w:rsid w:val="00B267AE"/>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2">
    <w:name w:val="et22"/>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4">
    <w:name w:val="et24"/>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0">
    <w:name w:val="et30"/>
    <w:basedOn w:val="a6"/>
    <w:qFormat/>
    <w:rsid w:val="00B267AE"/>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2">
    <w:name w:val="et32"/>
    <w:basedOn w:val="a6"/>
    <w:qFormat/>
    <w:rsid w:val="00B267AE"/>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3">
    <w:name w:val="et33"/>
    <w:basedOn w:val="a6"/>
    <w:qFormat/>
    <w:rsid w:val="00B267A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7">
    <w:name w:val="et37"/>
    <w:basedOn w:val="a6"/>
    <w:qFormat/>
    <w:rsid w:val="00B267AE"/>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8">
    <w:name w:val="et38"/>
    <w:basedOn w:val="a6"/>
    <w:qFormat/>
    <w:rsid w:val="00B267AE"/>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Style377">
    <w:name w:val="_Style 377"/>
    <w:basedOn w:val="a6"/>
    <w:next w:val="aff7"/>
    <w:uiPriority w:val="1"/>
    <w:qFormat/>
    <w:rsid w:val="00B267AE"/>
    <w:pPr>
      <w:spacing w:before="43"/>
      <w:ind w:left="386" w:hanging="266"/>
    </w:pPr>
    <w:rPr>
      <w:rFonts w:ascii="宋体" w:hAnsi="宋体" w:cs="宋体"/>
      <w:szCs w:val="22"/>
      <w:lang w:val="zh-CN" w:bidi="zh-CN"/>
    </w:rPr>
  </w:style>
  <w:style w:type="paragraph" w:customStyle="1" w:styleId="TableText">
    <w:name w:val="Table Text"/>
    <w:basedOn w:val="a6"/>
    <w:qFormat/>
    <w:rsid w:val="00B267AE"/>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character" w:customStyle="1" w:styleId="content-right8zs40">
    <w:name w:val="content-right_8zs40"/>
    <w:basedOn w:val="a8"/>
    <w:qFormat/>
    <w:rsid w:val="00B267AE"/>
  </w:style>
  <w:style w:type="paragraph" w:customStyle="1" w:styleId="affff6">
    <w:name w:val="样式"/>
    <w:basedOn w:val="a6"/>
    <w:next w:val="af3"/>
    <w:qFormat/>
    <w:rsid w:val="00B267AE"/>
    <w:rPr>
      <w:rFonts w:ascii="宋体" w:eastAsia="仿宋" w:hAnsi="Courier New" w:cs="宋体"/>
      <w:szCs w:val="21"/>
    </w:rPr>
  </w:style>
  <w:style w:type="paragraph" w:customStyle="1" w:styleId="41">
    <w:name w:val="列出段落4"/>
    <w:basedOn w:val="a6"/>
    <w:qFormat/>
    <w:rsid w:val="00B267AE"/>
    <w:pPr>
      <w:ind w:firstLineChars="200" w:firstLine="420"/>
    </w:pPr>
    <w:rPr>
      <w:rFonts w:ascii="Times New Roman" w:hAnsi="Times New Roman"/>
    </w:rPr>
  </w:style>
  <w:style w:type="paragraph" w:customStyle="1" w:styleId="36">
    <w:name w:val="修订3"/>
    <w:hidden/>
    <w:uiPriority w:val="99"/>
    <w:semiHidden/>
    <w:qFormat/>
    <w:rsid w:val="00B267AE"/>
    <w:rPr>
      <w:rFonts w:ascii="Calibri" w:eastAsia="宋体" w:hAnsi="Calibri" w:cs="Times New Roman"/>
      <w:szCs w:val="24"/>
    </w:rPr>
  </w:style>
  <w:style w:type="character" w:customStyle="1" w:styleId="font71">
    <w:name w:val="font71"/>
    <w:basedOn w:val="a8"/>
    <w:qFormat/>
    <w:rsid w:val="00B267AE"/>
    <w:rPr>
      <w:rFonts w:ascii="宋体" w:eastAsia="宋体" w:hAnsi="宋体" w:cs="宋体" w:hint="eastAsia"/>
      <w:color w:val="auto"/>
      <w:sz w:val="28"/>
      <w:szCs w:val="28"/>
    </w:rPr>
  </w:style>
  <w:style w:type="paragraph" w:customStyle="1" w:styleId="TOC1">
    <w:name w:val="TOC 标题1"/>
    <w:basedOn w:val="11"/>
    <w:next w:val="a6"/>
    <w:semiHidden/>
    <w:qFormat/>
    <w:rsid w:val="00B267AE"/>
    <w:pPr>
      <w:widowControl/>
      <w:autoSpaceDE/>
      <w:autoSpaceDN/>
      <w:adjustRightInd/>
      <w:spacing w:before="480" w:beforeAutospacing="1" w:after="0" w:afterAutospacing="1"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2941</Words>
  <Characters>16765</Characters>
  <Application>Microsoft Office Word</Application>
  <DocSecurity>0</DocSecurity>
  <Lines>139</Lines>
  <Paragraphs>39</Paragraphs>
  <ScaleCrop>false</ScaleCrop>
  <Company/>
  <LinksUpToDate>false</LinksUpToDate>
  <CharactersWithSpaces>19667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杨子铭</dc:creator>
  <cp:keywords/>
  <dc:description/>
  <cp:lastModifiedBy>杨子铭</cp:lastModifiedBy>
  <cp:revision>2</cp:revision>
  <dcterms:created xsi:type="dcterms:W3CDTF">2025-12-26T03:42:00Z</dcterms:created>
  <dcterms:modified xsi:type="dcterms:W3CDTF">2025-12-26T03:44:00Z</dcterms:modified>
</cp:coreProperties>
</file>