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E7E01FE">
      <w:pPr>
        <w:spacing w:line="360" w:lineRule="auto"/>
        <w:ind w:firstLine="300" w:firstLineChars="50"/>
        <w:rPr>
          <w:sz w:val="60"/>
          <w:szCs w:val="60"/>
          <w:highlight w:val="none"/>
        </w:rPr>
      </w:pPr>
    </w:p>
    <w:p w14:paraId="1977534E">
      <w:pPr>
        <w:spacing w:line="360" w:lineRule="auto"/>
        <w:ind w:firstLine="300" w:firstLineChars="50"/>
        <w:rPr>
          <w:sz w:val="60"/>
          <w:szCs w:val="60"/>
          <w:highlight w:val="none"/>
        </w:rPr>
      </w:pPr>
    </w:p>
    <w:p w14:paraId="2D8F6E8C">
      <w:pPr>
        <w:jc w:val="center"/>
        <w:rPr>
          <w:b/>
          <w:bCs/>
          <w:sz w:val="60"/>
          <w:szCs w:val="60"/>
          <w:highlight w:val="none"/>
        </w:rPr>
      </w:pPr>
      <w:r>
        <w:rPr>
          <w:b/>
          <w:bCs/>
          <w:sz w:val="60"/>
          <w:szCs w:val="60"/>
          <w:highlight w:val="none"/>
        </w:rPr>
        <w:t>北京市政府采购项目</w:t>
      </w:r>
    </w:p>
    <w:p w14:paraId="01023431">
      <w:pPr>
        <w:jc w:val="center"/>
        <w:rPr>
          <w:b/>
          <w:bCs/>
          <w:sz w:val="60"/>
          <w:szCs w:val="60"/>
          <w:highlight w:val="none"/>
        </w:rPr>
      </w:pPr>
      <w:r>
        <w:rPr>
          <w:b/>
          <w:bCs/>
          <w:sz w:val="60"/>
          <w:szCs w:val="60"/>
          <w:highlight w:val="none"/>
        </w:rPr>
        <w:t>公开招标文件示范文本</w:t>
      </w:r>
    </w:p>
    <w:p w14:paraId="5624570A">
      <w:pPr>
        <w:jc w:val="center"/>
        <w:rPr>
          <w:b/>
          <w:bCs/>
          <w:sz w:val="60"/>
          <w:szCs w:val="60"/>
          <w:highlight w:val="none"/>
        </w:rPr>
      </w:pPr>
      <w:r>
        <w:rPr>
          <w:b/>
          <w:bCs/>
          <w:sz w:val="60"/>
          <w:szCs w:val="60"/>
          <w:highlight w:val="none"/>
        </w:rPr>
        <w:t>（2026年版）</w:t>
      </w:r>
    </w:p>
    <w:p w14:paraId="177CE31C">
      <w:pPr>
        <w:spacing w:line="360" w:lineRule="auto"/>
        <w:jc w:val="center"/>
        <w:rPr>
          <w:sz w:val="60"/>
          <w:szCs w:val="60"/>
          <w:highlight w:val="none"/>
        </w:rPr>
      </w:pPr>
    </w:p>
    <w:p w14:paraId="2B64E9A1">
      <w:pPr>
        <w:spacing w:line="360" w:lineRule="auto"/>
        <w:jc w:val="center"/>
        <w:rPr>
          <w:sz w:val="60"/>
          <w:szCs w:val="60"/>
          <w:highlight w:val="none"/>
        </w:rPr>
      </w:pPr>
    </w:p>
    <w:p w14:paraId="7993C0A6">
      <w:pPr>
        <w:spacing w:line="360" w:lineRule="auto"/>
        <w:jc w:val="center"/>
        <w:rPr>
          <w:sz w:val="60"/>
          <w:szCs w:val="60"/>
          <w:highlight w:val="none"/>
        </w:rPr>
      </w:pPr>
    </w:p>
    <w:p w14:paraId="1E59D802">
      <w:pPr>
        <w:spacing w:line="360" w:lineRule="auto"/>
        <w:jc w:val="both"/>
        <w:rPr>
          <w:sz w:val="60"/>
          <w:szCs w:val="60"/>
          <w:highlight w:val="none"/>
        </w:rPr>
      </w:pPr>
    </w:p>
    <w:p w14:paraId="13831946">
      <w:pPr>
        <w:tabs>
          <w:tab w:val="left" w:pos="3240"/>
          <w:tab w:val="left" w:pos="3420"/>
        </w:tabs>
        <w:spacing w:line="360" w:lineRule="auto"/>
        <w:ind w:left="2832" w:leftChars="444" w:hanging="1900" w:hangingChars="528"/>
        <w:jc w:val="both"/>
        <w:rPr>
          <w:rFonts w:ascii="Times New Roman" w:hAnsi="Times New Roman" w:eastAsia="宋体" w:cs="Times New Roman"/>
          <w:bCs/>
          <w:sz w:val="36"/>
          <w:szCs w:val="36"/>
          <w:highlight w:val="none"/>
        </w:rPr>
      </w:pPr>
    </w:p>
    <w:p w14:paraId="3381AABB">
      <w:pPr>
        <w:tabs>
          <w:tab w:val="left" w:pos="3240"/>
          <w:tab w:val="left" w:pos="3420"/>
        </w:tabs>
        <w:spacing w:line="360" w:lineRule="auto"/>
        <w:ind w:left="2832" w:leftChars="444" w:hanging="1900" w:hangingChars="528"/>
        <w:jc w:val="both"/>
        <w:rPr>
          <w:rFonts w:ascii="Times New Roman" w:hAnsi="Times New Roman" w:eastAsia="宋体" w:cs="Times New Roman"/>
          <w:bCs/>
          <w:sz w:val="36"/>
          <w:szCs w:val="36"/>
          <w:highlight w:val="none"/>
        </w:rPr>
      </w:pPr>
    </w:p>
    <w:p w14:paraId="64F299B7">
      <w:pPr>
        <w:tabs>
          <w:tab w:val="left" w:pos="3240"/>
          <w:tab w:val="left" w:pos="3420"/>
        </w:tabs>
        <w:spacing w:line="360" w:lineRule="auto"/>
        <w:ind w:left="2832" w:leftChars="444" w:hanging="1900" w:hangingChars="528"/>
        <w:jc w:val="both"/>
        <w:rPr>
          <w:rFonts w:hint="eastAsia" w:ascii="Times New Roman" w:hAnsi="Times New Roman" w:eastAsia="宋体" w:cs="Times New Roman"/>
          <w:bCs/>
          <w:sz w:val="36"/>
          <w:szCs w:val="36"/>
          <w:highlight w:val="none"/>
          <w:lang w:eastAsia="zh-CN"/>
        </w:rPr>
      </w:pPr>
      <w:r>
        <w:rPr>
          <w:rFonts w:ascii="Times New Roman" w:hAnsi="Times New Roman" w:eastAsia="宋体" w:cs="Times New Roman"/>
          <w:bCs/>
          <w:sz w:val="36"/>
          <w:szCs w:val="36"/>
          <w:highlight w:val="none"/>
        </w:rPr>
        <w:t>项目名称：</w:t>
      </w:r>
      <w:r>
        <w:rPr>
          <w:rFonts w:hint="eastAsia" w:cs="Times New Roman"/>
          <w:bCs/>
          <w:sz w:val="36"/>
          <w:szCs w:val="36"/>
          <w:highlight w:val="none"/>
          <w:lang w:eastAsia="zh-CN"/>
        </w:rPr>
        <w:t>生态环境非现场监管能力提升项目</w:t>
      </w:r>
    </w:p>
    <w:p w14:paraId="5E359E1C">
      <w:pPr>
        <w:tabs>
          <w:tab w:val="left" w:pos="3240"/>
          <w:tab w:val="left" w:pos="3420"/>
        </w:tabs>
        <w:spacing w:line="360" w:lineRule="auto"/>
        <w:ind w:left="2832" w:leftChars="444" w:hanging="1900" w:hangingChars="528"/>
        <w:jc w:val="left"/>
        <w:rPr>
          <w:rFonts w:hint="default" w:ascii="Times New Roman" w:hAnsi="Times New Roman" w:eastAsia="宋体" w:cs="Times New Roman"/>
          <w:bCs/>
          <w:sz w:val="36"/>
          <w:szCs w:val="36"/>
          <w:highlight w:val="none"/>
          <w:lang w:val="en-US"/>
        </w:rPr>
      </w:pPr>
      <w:r>
        <w:rPr>
          <w:rFonts w:ascii="Times New Roman" w:hAnsi="Times New Roman" w:eastAsia="宋体" w:cs="Times New Roman"/>
          <w:bCs/>
          <w:sz w:val="36"/>
          <w:szCs w:val="36"/>
          <w:highlight w:val="none"/>
        </w:rPr>
        <w:t>项目编号：</w:t>
      </w:r>
      <w:r>
        <w:rPr>
          <w:rFonts w:hint="eastAsia" w:cs="Times New Roman"/>
          <w:bCs/>
          <w:sz w:val="36"/>
          <w:szCs w:val="36"/>
          <w:highlight w:val="none"/>
          <w:lang w:eastAsia="zh-CN"/>
        </w:rPr>
        <w:fldChar w:fldCharType="begin"/>
      </w:r>
      <w:r>
        <w:rPr>
          <w:rFonts w:hint="eastAsia" w:cs="Times New Roman"/>
          <w:bCs/>
          <w:sz w:val="36"/>
          <w:szCs w:val="36"/>
          <w:highlight w:val="none"/>
          <w:lang w:eastAsia="zh-CN"/>
        </w:rPr>
        <w:instrText xml:space="preserve"> HYPERLINK "http://219.232.204.193:8080/frontend/plan/project_detail.html?projectUuid=e92685c6-51ff-4fa3-b974-82b48b2bc21b&amp;viewMode=accept" </w:instrText>
      </w:r>
      <w:r>
        <w:rPr>
          <w:rFonts w:hint="eastAsia" w:cs="Times New Roman"/>
          <w:bCs/>
          <w:sz w:val="36"/>
          <w:szCs w:val="36"/>
          <w:highlight w:val="none"/>
          <w:lang w:eastAsia="zh-CN"/>
        </w:rPr>
        <w:fldChar w:fldCharType="separate"/>
      </w:r>
      <w:r>
        <w:rPr>
          <w:rFonts w:hint="eastAsia" w:cs="Times New Roman"/>
          <w:bCs/>
          <w:sz w:val="36"/>
          <w:szCs w:val="36"/>
          <w:highlight w:val="none"/>
          <w:lang w:eastAsia="zh-CN"/>
        </w:rPr>
        <w:t>11010926210200018379-XM001</w:t>
      </w:r>
      <w:r>
        <w:rPr>
          <w:rFonts w:hint="default" w:cs="Times New Roman"/>
          <w:bCs/>
          <w:sz w:val="36"/>
          <w:szCs w:val="36"/>
          <w:highlight w:val="none"/>
          <w:lang w:eastAsia="zh-CN"/>
        </w:rPr>
        <w:fldChar w:fldCharType="end"/>
      </w:r>
      <w:r>
        <w:rPr>
          <w:rFonts w:hint="eastAsia" w:cs="Times New Roman"/>
          <w:bCs/>
          <w:sz w:val="36"/>
          <w:szCs w:val="36"/>
          <w:highlight w:val="none"/>
          <w:lang w:val="en-US" w:eastAsia="zh-CN"/>
        </w:rPr>
        <w:t>/02</w:t>
      </w:r>
    </w:p>
    <w:p w14:paraId="0DA47121">
      <w:pPr>
        <w:tabs>
          <w:tab w:val="left" w:pos="3240"/>
          <w:tab w:val="left" w:pos="3420"/>
        </w:tabs>
        <w:spacing w:line="360" w:lineRule="auto"/>
        <w:ind w:left="2832" w:leftChars="444" w:hanging="1900" w:hangingChars="528"/>
        <w:jc w:val="left"/>
        <w:rPr>
          <w:rFonts w:ascii="Times New Roman" w:hAnsi="Times New Roman" w:eastAsia="宋体" w:cs="Times New Roman"/>
          <w:bCs/>
          <w:sz w:val="36"/>
          <w:szCs w:val="36"/>
          <w:highlight w:val="none"/>
        </w:rPr>
      </w:pPr>
      <w:r>
        <w:rPr>
          <w:rFonts w:ascii="Times New Roman" w:hAnsi="Times New Roman" w:eastAsia="宋体" w:cs="Times New Roman"/>
          <w:bCs/>
          <w:sz w:val="36"/>
          <w:szCs w:val="36"/>
          <w:highlight w:val="none"/>
        </w:rPr>
        <w:t>采 购 人：</w:t>
      </w:r>
      <w:r>
        <w:rPr>
          <w:rFonts w:hint="eastAsia" w:cs="Times New Roman"/>
          <w:bCs/>
          <w:sz w:val="36"/>
          <w:szCs w:val="36"/>
          <w:highlight w:val="none"/>
          <w:lang w:eastAsia="zh-CN"/>
        </w:rPr>
        <w:t>北京市门头沟区生态环境局</w:t>
      </w:r>
    </w:p>
    <w:p w14:paraId="74FDFF25">
      <w:pPr>
        <w:tabs>
          <w:tab w:val="left" w:pos="3240"/>
          <w:tab w:val="left" w:pos="3420"/>
        </w:tabs>
        <w:spacing w:line="360" w:lineRule="auto"/>
        <w:ind w:left="2832" w:leftChars="444" w:hanging="1900" w:hangingChars="528"/>
        <w:jc w:val="left"/>
        <w:rPr>
          <w:bCs/>
          <w:sz w:val="36"/>
          <w:szCs w:val="36"/>
          <w:highlight w:val="none"/>
        </w:rPr>
      </w:pPr>
      <w:r>
        <w:rPr>
          <w:bCs/>
          <w:sz w:val="36"/>
          <w:szCs w:val="36"/>
          <w:highlight w:val="none"/>
        </w:rPr>
        <w:t>采购代理机构：</w:t>
      </w:r>
      <w:r>
        <w:rPr>
          <w:rFonts w:hint="eastAsia" w:cs="Times New Roman"/>
          <w:bCs/>
          <w:sz w:val="36"/>
          <w:szCs w:val="36"/>
          <w:highlight w:val="none"/>
          <w:lang w:eastAsia="zh-CN"/>
        </w:rPr>
        <w:t>北京建龙通达工程管理有限公司</w:t>
      </w:r>
    </w:p>
    <w:p w14:paraId="73C0DB3A">
      <w:pPr>
        <w:spacing w:line="360" w:lineRule="auto"/>
        <w:jc w:val="center"/>
        <w:outlineLvl w:val="0"/>
        <w:rPr>
          <w:b/>
          <w:sz w:val="36"/>
          <w:szCs w:val="36"/>
          <w:highlight w:val="none"/>
        </w:rPr>
        <w:sectPr>
          <w:headerReference r:id="rId3" w:type="first"/>
          <w:footerReference r:id="rId5" w:type="first"/>
          <w:footerReference r:id="rId4" w:type="default"/>
          <w:type w:val="nextColumn"/>
          <w:pgSz w:w="11907" w:h="16840"/>
          <w:pgMar w:top="1418" w:right="1134" w:bottom="1418" w:left="1701" w:header="851" w:footer="851" w:gutter="0"/>
          <w:pgNumType w:start="0"/>
          <w:cols w:space="720" w:num="1"/>
          <w:titlePg/>
          <w:docGrid w:linePitch="462" w:charSpace="0"/>
        </w:sectPr>
      </w:pPr>
    </w:p>
    <w:p w14:paraId="3169F0FF">
      <w:pPr>
        <w:widowControl/>
        <w:jc w:val="left"/>
        <w:rPr>
          <w:b/>
          <w:bCs/>
          <w:sz w:val="44"/>
          <w:highlight w:val="none"/>
        </w:rPr>
      </w:pPr>
    </w:p>
    <w:p w14:paraId="0FD02BA1">
      <w:pPr>
        <w:spacing w:line="360" w:lineRule="auto"/>
        <w:jc w:val="center"/>
        <w:outlineLvl w:val="0"/>
        <w:rPr>
          <w:b/>
          <w:sz w:val="36"/>
          <w:szCs w:val="36"/>
          <w:highlight w:val="none"/>
        </w:rPr>
      </w:pPr>
      <w:bookmarkStart w:id="0" w:name="_Toc99301418"/>
      <w:r>
        <w:rPr>
          <w:b/>
          <w:sz w:val="36"/>
          <w:szCs w:val="36"/>
          <w:highlight w:val="none"/>
        </w:rPr>
        <w:t>目      录</w:t>
      </w:r>
      <w:bookmarkEnd w:id="0"/>
    </w:p>
    <w:p w14:paraId="33224FA7">
      <w:pPr>
        <w:rPr>
          <w:highlight w:val="none"/>
        </w:rPr>
      </w:pPr>
    </w:p>
    <w:p w14:paraId="602B4ECB">
      <w:pPr>
        <w:rPr>
          <w:highlight w:val="none"/>
        </w:rPr>
      </w:pPr>
    </w:p>
    <w:p w14:paraId="6DF4C801">
      <w:pPr>
        <w:rPr>
          <w:highlight w:val="none"/>
        </w:rPr>
      </w:pPr>
    </w:p>
    <w:p w14:paraId="7DFB956B">
      <w:pPr>
        <w:pStyle w:val="30"/>
        <w:rPr>
          <w:rFonts w:ascii="Times New Roman" w:hAnsi="Times New Roman" w:eastAsiaTheme="minorEastAsia"/>
          <w:b w:val="0"/>
          <w:sz w:val="21"/>
          <w:szCs w:val="22"/>
          <w:highlight w:val="none"/>
        </w:rPr>
      </w:pPr>
      <w:r>
        <w:rPr>
          <w:rFonts w:ascii="Times New Roman" w:hAnsi="Times New Roman"/>
          <w:b w:val="0"/>
          <w:highlight w:val="none"/>
        </w:rPr>
        <w:fldChar w:fldCharType="begin"/>
      </w:r>
      <w:r>
        <w:rPr>
          <w:rFonts w:ascii="Times New Roman" w:hAnsi="Times New Roman"/>
          <w:b w:val="0"/>
          <w:highlight w:val="none"/>
        </w:rPr>
        <w:instrText xml:space="preserve"> TOC \o "1-1" \h \z \u </w:instrText>
      </w:r>
      <w:r>
        <w:rPr>
          <w:rFonts w:ascii="Times New Roman" w:hAnsi="Times New Roman"/>
          <w:b w:val="0"/>
          <w:highlight w:val="none"/>
        </w:rPr>
        <w:fldChar w:fldCharType="separate"/>
      </w:r>
    </w:p>
    <w:p w14:paraId="233584C1">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"_Toc99301419" </w:instrText>
      </w:r>
      <w:r>
        <w:rPr>
          <w:highlight w:val="none"/>
        </w:rPr>
        <w:fldChar w:fldCharType="separate"/>
      </w:r>
      <w:r>
        <w:rPr>
          <w:rStyle w:val="51"/>
          <w:rFonts w:ascii="Times New Roman" w:hAnsi="Times New Roman"/>
          <w:highlight w:val="none"/>
        </w:rPr>
        <w:t>第一章   投标邀请</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_Toc99301419 \h </w:instrText>
      </w:r>
      <w:r>
        <w:rPr>
          <w:rFonts w:ascii="Times New Roman" w:hAnsi="Times New Roman"/>
          <w:highlight w:val="none"/>
        </w:rPr>
        <w:fldChar w:fldCharType="separate"/>
      </w:r>
      <w:r>
        <w:rPr>
          <w:rFonts w:ascii="Times New Roman" w:hAnsi="Times New Roman"/>
          <w:highlight w:val="none"/>
        </w:rPr>
        <w:t>1</w:t>
      </w:r>
      <w:r>
        <w:rPr>
          <w:rFonts w:ascii="Times New Roman" w:hAnsi="Times New Roman"/>
          <w:highlight w:val="none"/>
        </w:rPr>
        <w:fldChar w:fldCharType="end"/>
      </w:r>
      <w:r>
        <w:rPr>
          <w:rFonts w:ascii="Times New Roman" w:hAnsi="Times New Roman"/>
          <w:highlight w:val="none"/>
        </w:rPr>
        <w:fldChar w:fldCharType="end"/>
      </w:r>
    </w:p>
    <w:p w14:paraId="6FD3D3E9">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"_Toc99301420" </w:instrText>
      </w:r>
      <w:r>
        <w:rPr>
          <w:highlight w:val="none"/>
        </w:rPr>
        <w:fldChar w:fldCharType="separate"/>
      </w:r>
      <w:r>
        <w:rPr>
          <w:rStyle w:val="51"/>
          <w:rFonts w:ascii="Times New Roman" w:hAnsi="Times New Roman"/>
          <w:highlight w:val="none"/>
        </w:rPr>
        <w:t>第二章   投标人须知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_Toc99301420 \h </w:instrText>
      </w:r>
      <w:r>
        <w:rPr>
          <w:rFonts w:ascii="Times New Roman" w:hAnsi="Times New Roman"/>
          <w:highlight w:val="none"/>
        </w:rPr>
        <w:fldChar w:fldCharType="separate"/>
      </w:r>
      <w:r>
        <w:rPr>
          <w:rFonts w:ascii="Times New Roman" w:hAnsi="Times New Roman"/>
          <w:highlight w:val="none"/>
        </w:rPr>
        <w:t>5</w:t>
      </w:r>
      <w:r>
        <w:rPr>
          <w:rFonts w:ascii="Times New Roman" w:hAnsi="Times New Roman"/>
          <w:highlight w:val="none"/>
        </w:rPr>
        <w:fldChar w:fldCharType="end"/>
      </w:r>
      <w:r>
        <w:rPr>
          <w:rFonts w:ascii="Times New Roman" w:hAnsi="Times New Roman"/>
          <w:highlight w:val="none"/>
        </w:rPr>
        <w:fldChar w:fldCharType="end"/>
      </w:r>
    </w:p>
    <w:p w14:paraId="3D1E6E2E">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"_Toc99301421" </w:instrText>
      </w:r>
      <w:r>
        <w:rPr>
          <w:highlight w:val="none"/>
        </w:rPr>
        <w:fldChar w:fldCharType="separate"/>
      </w:r>
      <w:r>
        <w:rPr>
          <w:rStyle w:val="51"/>
          <w:rFonts w:ascii="Times New Roman" w:hAnsi="Times New Roman"/>
          <w:highlight w:val="none"/>
        </w:rPr>
        <w:t>第三章   资格审查</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_Toc99301421 \h </w:instrText>
      </w:r>
      <w:r>
        <w:rPr>
          <w:rFonts w:ascii="Times New Roman" w:hAnsi="Times New Roman"/>
          <w:highlight w:val="none"/>
        </w:rPr>
        <w:fldChar w:fldCharType="separate"/>
      </w:r>
      <w:r>
        <w:rPr>
          <w:rFonts w:ascii="Times New Roman" w:hAnsi="Times New Roman"/>
          <w:highlight w:val="none"/>
        </w:rPr>
        <w:t>20</w:t>
      </w:r>
      <w:r>
        <w:rPr>
          <w:rFonts w:ascii="Times New Roman" w:hAnsi="Times New Roman"/>
          <w:highlight w:val="none"/>
        </w:rPr>
        <w:fldChar w:fldCharType="end"/>
      </w:r>
      <w:r>
        <w:rPr>
          <w:rFonts w:ascii="Times New Roman" w:hAnsi="Times New Roman"/>
          <w:highlight w:val="none"/>
        </w:rPr>
        <w:fldChar w:fldCharType="end"/>
      </w:r>
    </w:p>
    <w:p w14:paraId="2CE305AB">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"_Toc99301423" </w:instrText>
      </w:r>
      <w:r>
        <w:rPr>
          <w:highlight w:val="none"/>
        </w:rPr>
        <w:fldChar w:fldCharType="separate"/>
      </w:r>
      <w:r>
        <w:rPr>
          <w:rStyle w:val="51"/>
          <w:rFonts w:ascii="Times New Roman" w:hAnsi="Times New Roman"/>
          <w:highlight w:val="none"/>
        </w:rPr>
        <w:t>第四章   评标程序、评标方法和评标标准</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_Toc99301423 \h </w:instrText>
      </w:r>
      <w:r>
        <w:rPr>
          <w:rFonts w:ascii="Times New Roman" w:hAnsi="Times New Roman"/>
          <w:highlight w:val="none"/>
        </w:rPr>
        <w:fldChar w:fldCharType="separate"/>
      </w:r>
      <w:r>
        <w:rPr>
          <w:rFonts w:ascii="Times New Roman" w:hAnsi="Times New Roman"/>
          <w:highlight w:val="none"/>
        </w:rPr>
        <w:t>24</w:t>
      </w:r>
      <w:r>
        <w:rPr>
          <w:rFonts w:ascii="Times New Roman" w:hAnsi="Times New Roman"/>
          <w:highlight w:val="none"/>
        </w:rPr>
        <w:fldChar w:fldCharType="end"/>
      </w:r>
      <w:r>
        <w:rPr>
          <w:rFonts w:ascii="Times New Roman" w:hAnsi="Times New Roman"/>
          <w:highlight w:val="none"/>
        </w:rPr>
        <w:fldChar w:fldCharType="end"/>
      </w:r>
    </w:p>
    <w:p w14:paraId="31BF58C3">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"_Toc99301424" </w:instrText>
      </w:r>
      <w:r>
        <w:rPr>
          <w:highlight w:val="none"/>
        </w:rPr>
        <w:fldChar w:fldCharType="separate"/>
      </w:r>
      <w:r>
        <w:rPr>
          <w:rStyle w:val="51"/>
          <w:rFonts w:ascii="Times New Roman" w:hAnsi="Times New Roman"/>
          <w:highlight w:val="none"/>
        </w:rPr>
        <w:t>第五章   采购需求</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_Toc99301424 \h </w:instrText>
      </w:r>
      <w:r>
        <w:rPr>
          <w:rFonts w:ascii="Times New Roman" w:hAnsi="Times New Roman"/>
          <w:highlight w:val="none"/>
        </w:rPr>
        <w:fldChar w:fldCharType="separate"/>
      </w:r>
      <w:r>
        <w:rPr>
          <w:rFonts w:ascii="Times New Roman" w:hAnsi="Times New Roman"/>
          <w:highlight w:val="none"/>
        </w:rPr>
        <w:t>31</w:t>
      </w:r>
      <w:r>
        <w:rPr>
          <w:rFonts w:ascii="Times New Roman" w:hAnsi="Times New Roman"/>
          <w:highlight w:val="none"/>
        </w:rPr>
        <w:fldChar w:fldCharType="end"/>
      </w:r>
      <w:r>
        <w:rPr>
          <w:rFonts w:ascii="Times New Roman" w:hAnsi="Times New Roman"/>
          <w:highlight w:val="none"/>
        </w:rPr>
        <w:fldChar w:fldCharType="end"/>
      </w:r>
    </w:p>
    <w:p w14:paraId="0DB42F3A">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"_Toc99301425" </w:instrText>
      </w:r>
      <w:r>
        <w:rPr>
          <w:highlight w:val="none"/>
        </w:rPr>
        <w:fldChar w:fldCharType="separate"/>
      </w:r>
      <w:r>
        <w:rPr>
          <w:rStyle w:val="51"/>
          <w:rFonts w:ascii="Times New Roman" w:hAnsi="Times New Roman"/>
          <w:highlight w:val="none"/>
        </w:rPr>
        <w:t>第六章   拟签订的合同文本</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_Toc99301425 \h </w:instrText>
      </w:r>
      <w:r>
        <w:rPr>
          <w:rFonts w:ascii="Times New Roman" w:hAnsi="Times New Roman"/>
          <w:highlight w:val="none"/>
        </w:rPr>
        <w:fldChar w:fldCharType="separate"/>
      </w:r>
      <w:r>
        <w:rPr>
          <w:rFonts w:ascii="Times New Roman" w:hAnsi="Times New Roman"/>
          <w:highlight w:val="none"/>
        </w:rPr>
        <w:t>33</w:t>
      </w:r>
      <w:r>
        <w:rPr>
          <w:rFonts w:ascii="Times New Roman" w:hAnsi="Times New Roman"/>
          <w:highlight w:val="none"/>
        </w:rPr>
        <w:fldChar w:fldCharType="end"/>
      </w:r>
      <w:r>
        <w:rPr>
          <w:rFonts w:ascii="Times New Roman" w:hAnsi="Times New Roman"/>
          <w:highlight w:val="none"/>
        </w:rPr>
        <w:fldChar w:fldCharType="end"/>
      </w:r>
    </w:p>
    <w:p w14:paraId="369BF330">
      <w:pPr>
        <w:pStyle w:val="30"/>
        <w:spacing w:line="360" w:lineRule="auto"/>
        <w:rPr>
          <w:rFonts w:ascii="Times New Roman" w:hAnsi="Times New Roman" w:eastAsiaTheme="minorEastAsia"/>
          <w:b w:val="0"/>
          <w:sz w:val="21"/>
          <w:szCs w:val="22"/>
          <w:highlight w:val="none"/>
        </w:rPr>
      </w:pPr>
      <w:r>
        <w:rPr>
          <w:highlight w:val="none"/>
        </w:rPr>
        <w:fldChar w:fldCharType="begin"/>
      </w:r>
      <w:r>
        <w:rPr>
          <w:highlight w:val="none"/>
        </w:rPr>
        <w:instrText xml:space="preserve"> HYPERLINK \l "_Toc99301426" </w:instrText>
      </w:r>
      <w:r>
        <w:rPr>
          <w:highlight w:val="none"/>
        </w:rPr>
        <w:fldChar w:fldCharType="separate"/>
      </w:r>
      <w:r>
        <w:rPr>
          <w:rStyle w:val="51"/>
          <w:rFonts w:ascii="Times New Roman" w:hAnsi="Times New Roman"/>
          <w:highlight w:val="none"/>
        </w:rPr>
        <w:t>第七章   投标文件格式</w:t>
      </w:r>
      <w:r>
        <w:rPr>
          <w:rFonts w:ascii="Times New Roman" w:hAnsi="Times New Roman"/>
          <w:highlight w:val="none"/>
        </w:rPr>
        <w:tab/>
      </w:r>
      <w:r>
        <w:rPr>
          <w:rFonts w:ascii="Times New Roman" w:hAnsi="Times New Roman"/>
          <w:highlight w:val="none"/>
        </w:rPr>
        <w:fldChar w:fldCharType="begin"/>
      </w:r>
      <w:r>
        <w:rPr>
          <w:rFonts w:ascii="Times New Roman" w:hAnsi="Times New Roman"/>
          <w:highlight w:val="none"/>
        </w:rPr>
        <w:instrText xml:space="preserve"> PAGEREF _Toc99301426 \h </w:instrText>
      </w:r>
      <w:r>
        <w:rPr>
          <w:rFonts w:ascii="Times New Roman" w:hAnsi="Times New Roman"/>
          <w:highlight w:val="none"/>
        </w:rPr>
        <w:fldChar w:fldCharType="separate"/>
      </w:r>
      <w:r>
        <w:rPr>
          <w:rFonts w:ascii="Times New Roman" w:hAnsi="Times New Roman"/>
          <w:highlight w:val="none"/>
        </w:rPr>
        <w:t>35</w:t>
      </w:r>
      <w:r>
        <w:rPr>
          <w:rFonts w:ascii="Times New Roman" w:hAnsi="Times New Roman"/>
          <w:highlight w:val="none"/>
        </w:rPr>
        <w:fldChar w:fldCharType="end"/>
      </w:r>
      <w:r>
        <w:rPr>
          <w:rFonts w:ascii="Times New Roman" w:hAnsi="Times New Roman"/>
          <w:highlight w:val="none"/>
        </w:rPr>
        <w:fldChar w:fldCharType="end"/>
      </w:r>
    </w:p>
    <w:p w14:paraId="6C082845">
      <w:pPr>
        <w:pStyle w:val="30"/>
        <w:spacing w:line="480" w:lineRule="auto"/>
        <w:rPr>
          <w:rFonts w:ascii="Times New Roman" w:hAnsi="Times New Roman" w:eastAsiaTheme="minorEastAsia"/>
          <w:b w:val="0"/>
          <w:highlight w:val="none"/>
        </w:rPr>
      </w:pPr>
      <w:r>
        <w:rPr>
          <w:rFonts w:ascii="Times New Roman" w:hAnsi="Times New Roman"/>
          <w:b w:val="0"/>
          <w:highlight w:val="none"/>
        </w:rPr>
        <w:fldChar w:fldCharType="end"/>
      </w:r>
    </w:p>
    <w:p w14:paraId="7EAEFBD0">
      <w:pPr>
        <w:rPr>
          <w:highlight w:val="none"/>
        </w:rPr>
      </w:pPr>
    </w:p>
    <w:p w14:paraId="25A2BB0C">
      <w:pPr>
        <w:spacing w:line="360" w:lineRule="auto"/>
        <w:rPr>
          <w:sz w:val="24"/>
          <w:highlight w:val="none"/>
        </w:rPr>
      </w:pPr>
      <w:r>
        <w:rPr>
          <w:rFonts w:hint="eastAsia"/>
          <w:sz w:val="24"/>
          <w:highlight w:val="none"/>
        </w:rPr>
        <w:t>注：采购文件条款中以</w:t>
      </w:r>
      <w:r>
        <w:rPr>
          <w:sz w:val="24"/>
          <w:highlight w:val="none"/>
        </w:rPr>
        <w:t xml:space="preserve"> “</w:t>
      </w:r>
      <w:r>
        <w:rPr>
          <w:rFonts w:eastAsiaTheme="minorEastAsia"/>
          <w:sz w:val="24"/>
          <w:highlight w:val="none"/>
        </w:rPr>
        <w:t>■</w:t>
      </w:r>
      <w:r>
        <w:rPr>
          <w:sz w:val="24"/>
          <w:highlight w:val="none"/>
        </w:rPr>
        <w:t>”</w:t>
      </w:r>
      <w:r>
        <w:rPr>
          <w:rFonts w:hint="eastAsia"/>
          <w:sz w:val="24"/>
          <w:highlight w:val="none"/>
        </w:rPr>
        <w:t>形式标记的内容适用于本项目，以</w:t>
      </w:r>
      <w:r>
        <w:rPr>
          <w:sz w:val="24"/>
          <w:highlight w:val="none"/>
        </w:rPr>
        <w:t>“</w:t>
      </w:r>
      <w:r>
        <w:rPr>
          <w:rFonts w:eastAsiaTheme="minorEastAsia"/>
          <w:sz w:val="24"/>
          <w:highlight w:val="none"/>
        </w:rPr>
        <w:t>□</w:t>
      </w:r>
      <w:r>
        <w:rPr>
          <w:sz w:val="24"/>
          <w:highlight w:val="none"/>
        </w:rPr>
        <w:t>”</w:t>
      </w:r>
      <w:r>
        <w:rPr>
          <w:rFonts w:hint="eastAsia"/>
          <w:sz w:val="24"/>
          <w:highlight w:val="none"/>
        </w:rPr>
        <w:t>形式标记的内容不适用于本项目。</w:t>
      </w:r>
    </w:p>
    <w:p w14:paraId="4FA6B782">
      <w:pPr>
        <w:pStyle w:val="30"/>
        <w:spacing w:line="360" w:lineRule="auto"/>
        <w:rPr>
          <w:rFonts w:ascii="Times New Roman" w:hAnsi="Times New Roman"/>
          <w:b w:val="0"/>
          <w:highlight w:val="none"/>
        </w:rPr>
      </w:pPr>
    </w:p>
    <w:p w14:paraId="10D82869">
      <w:pPr>
        <w:spacing w:line="360" w:lineRule="auto"/>
        <w:jc w:val="center"/>
        <w:outlineLvl w:val="0"/>
        <w:rPr>
          <w:b/>
          <w:sz w:val="36"/>
          <w:szCs w:val="36"/>
          <w:highlight w:val="none"/>
        </w:rPr>
      </w:pPr>
      <w:r>
        <w:rPr>
          <w:sz w:val="24"/>
          <w:highlight w:val="none"/>
        </w:rPr>
        <w:br w:type="page"/>
      </w:r>
      <w:bookmarkStart w:id="1" w:name="_Toc99301419"/>
      <w:r>
        <w:rPr>
          <w:b/>
          <w:sz w:val="36"/>
          <w:szCs w:val="36"/>
          <w:highlight w:val="none"/>
        </w:rPr>
        <w:t>第一章   投标邀请</w:t>
      </w:r>
      <w:bookmarkEnd w:id="1"/>
    </w:p>
    <w:p w14:paraId="567C2DC9">
      <w:pPr>
        <w:pStyle w:val="3"/>
        <w:spacing w:before="0" w:line="360" w:lineRule="auto"/>
        <w:jc w:val="left"/>
        <w:rPr>
          <w:rFonts w:ascii="Times New Roman" w:hAnsi="Times New Roman" w:eastAsia="宋体"/>
          <w:sz w:val="24"/>
          <w:szCs w:val="24"/>
          <w:highlight w:val="none"/>
        </w:rPr>
      </w:pPr>
      <w:bookmarkStart w:id="2" w:name="_Toc35393621"/>
      <w:bookmarkStart w:id="3" w:name="_Toc28359079"/>
      <w:bookmarkStart w:id="4" w:name="_Toc35393790"/>
      <w:bookmarkStart w:id="5" w:name="_Toc28359002"/>
      <w:bookmarkStart w:id="6" w:name="_Hlk24379207"/>
      <w:r>
        <w:rPr>
          <w:rFonts w:ascii="Times New Roman" w:hAnsi="Times New Roman" w:eastAsia="宋体"/>
          <w:sz w:val="24"/>
          <w:szCs w:val="24"/>
          <w:highlight w:val="none"/>
        </w:rPr>
        <w:t>一、项目基本情况</w:t>
      </w:r>
      <w:bookmarkEnd w:id="2"/>
      <w:bookmarkEnd w:id="3"/>
      <w:bookmarkEnd w:id="4"/>
      <w:bookmarkEnd w:id="5"/>
    </w:p>
    <w:p w14:paraId="6C692B71">
      <w:pPr>
        <w:spacing w:line="360" w:lineRule="auto"/>
        <w:ind w:firstLine="480" w:firstLineChars="200"/>
        <w:rPr>
          <w:rFonts w:hint="default"/>
          <w:sz w:val="24"/>
          <w:highlight w:val="none"/>
          <w:lang w:val="en-US"/>
        </w:rPr>
      </w:pPr>
      <w:r>
        <w:rPr>
          <w:sz w:val="24"/>
          <w:highlight w:val="none"/>
        </w:rPr>
        <w:t>1.项目编号</w:t>
      </w:r>
      <w:r>
        <w:rPr>
          <w:rFonts w:hint="eastAsia"/>
          <w:sz w:val="24"/>
          <w:highlight w:val="none"/>
          <w:lang w:val="en-US" w:eastAsia="zh-CN"/>
        </w:rPr>
        <w:t>/包号</w:t>
      </w:r>
      <w:r>
        <w:rPr>
          <w:sz w:val="24"/>
          <w:highlight w:val="none"/>
        </w:rPr>
        <w:t>：</w:t>
      </w:r>
      <w:r>
        <w:rPr>
          <w:rFonts w:hint="eastAsia"/>
          <w:color w:val="auto"/>
          <w:sz w:val="24"/>
          <w:highlight w:val="none"/>
          <w:lang w:eastAsia="zh-CN"/>
        </w:rPr>
        <w:fldChar w:fldCharType="begin"/>
      </w:r>
      <w:r>
        <w:rPr>
          <w:rFonts w:hint="eastAsia"/>
          <w:color w:val="auto"/>
          <w:sz w:val="24"/>
          <w:highlight w:val="none"/>
          <w:lang w:eastAsia="zh-CN"/>
        </w:rPr>
        <w:instrText xml:space="preserve"> HYPERLINK "http://219.232.204.193:8080/frontend/plan/project_detail.html?projectUuid=e92685c6-51ff-4fa3-b974-82b48b2bc21b&amp;viewMode=accept" </w:instrText>
      </w:r>
      <w:r>
        <w:rPr>
          <w:rFonts w:hint="eastAsia"/>
          <w:color w:val="auto"/>
          <w:sz w:val="24"/>
          <w:highlight w:val="none"/>
          <w:lang w:eastAsia="zh-CN"/>
        </w:rPr>
        <w:fldChar w:fldCharType="separate"/>
      </w:r>
      <w:r>
        <w:rPr>
          <w:rFonts w:hint="eastAsia"/>
          <w:color w:val="auto"/>
          <w:sz w:val="24"/>
          <w:highlight w:val="none"/>
          <w:lang w:eastAsia="zh-CN"/>
        </w:rPr>
        <w:t>11010926210200018379-XM001</w:t>
      </w:r>
      <w:r>
        <w:rPr>
          <w:rFonts w:hint="default"/>
          <w:color w:val="auto"/>
          <w:sz w:val="24"/>
          <w:highlight w:val="none"/>
          <w:lang w:eastAsia="zh-CN"/>
        </w:rPr>
        <w:fldChar w:fldCharType="end"/>
      </w:r>
      <w:r>
        <w:rPr>
          <w:rFonts w:hint="eastAsia"/>
          <w:sz w:val="24"/>
          <w:highlight w:val="none"/>
          <w:lang w:val="en-US" w:eastAsia="zh-CN"/>
        </w:rPr>
        <w:t>/02</w:t>
      </w:r>
    </w:p>
    <w:p w14:paraId="08E4BEF2">
      <w:pPr>
        <w:spacing w:line="360" w:lineRule="auto"/>
        <w:ind w:firstLine="480" w:firstLineChars="200"/>
        <w:rPr>
          <w:rFonts w:hint="eastAsia" w:eastAsia="宋体"/>
          <w:sz w:val="24"/>
          <w:highlight w:val="none"/>
          <w:lang w:eastAsia="zh-CN"/>
        </w:rPr>
      </w:pPr>
      <w:r>
        <w:rPr>
          <w:sz w:val="24"/>
          <w:highlight w:val="none"/>
        </w:rPr>
        <w:t>2.项目名称：</w:t>
      </w:r>
      <w:r>
        <w:rPr>
          <w:rFonts w:hint="eastAsia"/>
          <w:sz w:val="24"/>
          <w:highlight w:val="none"/>
          <w:lang w:eastAsia="zh-CN"/>
        </w:rPr>
        <w:t>生态环境非现场监管能力提升项目</w:t>
      </w:r>
    </w:p>
    <w:bookmarkEnd w:id="6"/>
    <w:p w14:paraId="28A24D84">
      <w:pPr>
        <w:spacing w:line="360" w:lineRule="auto"/>
        <w:ind w:firstLine="480" w:firstLineChars="200"/>
        <w:rPr>
          <w:sz w:val="24"/>
          <w:highlight w:val="none"/>
        </w:rPr>
      </w:pPr>
      <w:r>
        <w:rPr>
          <w:sz w:val="24"/>
          <w:highlight w:val="none"/>
        </w:rPr>
        <w:t>3.项目预算金额：</w:t>
      </w:r>
      <w:r>
        <w:rPr>
          <w:rFonts w:hint="eastAsia"/>
          <w:sz w:val="24"/>
          <w:highlight w:val="none"/>
          <w:lang w:val="en-US" w:eastAsia="zh-CN"/>
        </w:rPr>
        <w:t>359.2800</w:t>
      </w:r>
      <w:r>
        <w:rPr>
          <w:sz w:val="24"/>
          <w:highlight w:val="none"/>
        </w:rPr>
        <w:t>万元、项目最高限价（如有）：</w:t>
      </w:r>
      <w:r>
        <w:rPr>
          <w:rFonts w:hint="eastAsia"/>
          <w:sz w:val="24"/>
          <w:highlight w:val="none"/>
          <w:lang w:val="en-US" w:eastAsia="zh-CN"/>
        </w:rPr>
        <w:t>359.2800</w:t>
      </w:r>
      <w:r>
        <w:rPr>
          <w:sz w:val="24"/>
          <w:highlight w:val="none"/>
        </w:rPr>
        <w:t>万元</w:t>
      </w:r>
    </w:p>
    <w:p w14:paraId="5DEC4EBE">
      <w:pPr>
        <w:spacing w:line="360" w:lineRule="auto"/>
        <w:ind w:firstLine="480" w:firstLineChars="200"/>
        <w:rPr>
          <w:sz w:val="24"/>
          <w:highlight w:val="none"/>
        </w:rPr>
      </w:pPr>
      <w:r>
        <w:rPr>
          <w:sz w:val="24"/>
          <w:highlight w:val="none"/>
        </w:rPr>
        <w:t>4.采购需求：</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2521"/>
        <w:gridCol w:w="1116"/>
        <w:gridCol w:w="755"/>
        <w:gridCol w:w="4275"/>
      </w:tblGrid>
      <w:tr w14:paraId="2E90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vAlign w:val="center"/>
          </w:tcPr>
          <w:p w14:paraId="02FF44FC">
            <w:pPr>
              <w:jc w:val="center"/>
              <w:rPr>
                <w:bCs/>
                <w:szCs w:val="21"/>
                <w:highlight w:val="none"/>
              </w:rPr>
            </w:pPr>
            <w:r>
              <w:rPr>
                <w:bCs/>
                <w:szCs w:val="21"/>
                <w:highlight w:val="none"/>
              </w:rPr>
              <w:t>包号</w:t>
            </w:r>
          </w:p>
        </w:tc>
        <w:tc>
          <w:tcPr>
            <w:tcW w:w="1366" w:type="pct"/>
            <w:vAlign w:val="center"/>
          </w:tcPr>
          <w:p w14:paraId="4616345F">
            <w:pPr>
              <w:jc w:val="center"/>
              <w:rPr>
                <w:bCs/>
                <w:szCs w:val="21"/>
                <w:highlight w:val="none"/>
              </w:rPr>
            </w:pPr>
            <w:r>
              <w:rPr>
                <w:bCs/>
                <w:szCs w:val="21"/>
                <w:highlight w:val="none"/>
              </w:rPr>
              <w:t>标的名称</w:t>
            </w:r>
          </w:p>
        </w:tc>
        <w:tc>
          <w:tcPr>
            <w:tcW w:w="597" w:type="pct"/>
            <w:vAlign w:val="center"/>
          </w:tcPr>
          <w:p w14:paraId="30A8F77E">
            <w:pPr>
              <w:jc w:val="center"/>
              <w:rPr>
                <w:bCs/>
                <w:szCs w:val="21"/>
                <w:highlight w:val="none"/>
              </w:rPr>
            </w:pPr>
            <w:r>
              <w:rPr>
                <w:bCs/>
                <w:szCs w:val="21"/>
                <w:highlight w:val="none"/>
              </w:rPr>
              <w:t>采购包</w:t>
            </w:r>
          </w:p>
          <w:p w14:paraId="337971F2">
            <w:pPr>
              <w:jc w:val="center"/>
              <w:rPr>
                <w:bCs/>
                <w:szCs w:val="21"/>
                <w:highlight w:val="none"/>
              </w:rPr>
            </w:pPr>
            <w:r>
              <w:rPr>
                <w:bCs/>
                <w:szCs w:val="21"/>
                <w:highlight w:val="none"/>
              </w:rPr>
              <w:t>预算金额</w:t>
            </w:r>
          </w:p>
          <w:p w14:paraId="0B2DE8C1">
            <w:pPr>
              <w:jc w:val="center"/>
              <w:rPr>
                <w:bCs/>
                <w:szCs w:val="21"/>
                <w:highlight w:val="none"/>
              </w:rPr>
            </w:pPr>
            <w:r>
              <w:rPr>
                <w:bCs/>
                <w:szCs w:val="21"/>
                <w:highlight w:val="none"/>
              </w:rPr>
              <w:t>（万元）</w:t>
            </w:r>
          </w:p>
        </w:tc>
        <w:tc>
          <w:tcPr>
            <w:tcW w:w="410" w:type="pct"/>
            <w:vAlign w:val="center"/>
          </w:tcPr>
          <w:p w14:paraId="0E5CFB19">
            <w:pPr>
              <w:jc w:val="center"/>
              <w:rPr>
                <w:bCs/>
                <w:szCs w:val="21"/>
                <w:highlight w:val="none"/>
              </w:rPr>
            </w:pPr>
            <w:r>
              <w:rPr>
                <w:bCs/>
                <w:szCs w:val="21"/>
                <w:highlight w:val="none"/>
              </w:rPr>
              <w:t>数量</w:t>
            </w:r>
          </w:p>
        </w:tc>
        <w:tc>
          <w:tcPr>
            <w:tcW w:w="2315" w:type="pct"/>
            <w:vAlign w:val="center"/>
          </w:tcPr>
          <w:p w14:paraId="2C55CDDC">
            <w:pPr>
              <w:jc w:val="center"/>
              <w:rPr>
                <w:szCs w:val="21"/>
                <w:highlight w:val="none"/>
              </w:rPr>
            </w:pPr>
            <w:r>
              <w:rPr>
                <w:szCs w:val="21"/>
                <w:highlight w:val="none"/>
              </w:rPr>
              <w:t>简要技术需求或服务要求</w:t>
            </w:r>
          </w:p>
        </w:tc>
      </w:tr>
      <w:tr w14:paraId="2F20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3" w:hRule="atLeast"/>
        </w:trPr>
        <w:tc>
          <w:tcPr>
            <w:tcW w:w="310" w:type="pct"/>
            <w:vAlign w:val="center"/>
          </w:tcPr>
          <w:p w14:paraId="4997B4BB">
            <w:pPr>
              <w:jc w:val="center"/>
              <w:rPr>
                <w:rFonts w:hint="default" w:cs="Times New Roman"/>
                <w:bCs/>
                <w:szCs w:val="21"/>
                <w:highlight w:val="none"/>
                <w:lang w:val="en-US" w:eastAsia="zh-CN"/>
              </w:rPr>
            </w:pPr>
            <w:r>
              <w:rPr>
                <w:rFonts w:hint="eastAsia" w:cs="Times New Roman"/>
                <w:bCs/>
                <w:szCs w:val="21"/>
                <w:highlight w:val="none"/>
                <w:lang w:eastAsia="zh-CN"/>
              </w:rPr>
              <w:t>0</w:t>
            </w:r>
            <w:r>
              <w:rPr>
                <w:rFonts w:hint="eastAsia" w:cs="Times New Roman"/>
                <w:bCs/>
                <w:szCs w:val="21"/>
                <w:highlight w:val="none"/>
                <w:lang w:val="en-US" w:eastAsia="zh-CN"/>
              </w:rPr>
              <w:t>2</w:t>
            </w:r>
          </w:p>
        </w:tc>
        <w:tc>
          <w:tcPr>
            <w:tcW w:w="1366" w:type="pct"/>
            <w:vAlign w:val="center"/>
          </w:tcPr>
          <w:p w14:paraId="191FC139">
            <w:pPr>
              <w:jc w:val="center"/>
              <w:rPr>
                <w:rFonts w:hint="eastAsia" w:cs="Times New Roman"/>
                <w:bCs/>
                <w:szCs w:val="21"/>
                <w:highlight w:val="none"/>
                <w:lang w:eastAsia="zh-CN"/>
              </w:rPr>
            </w:pPr>
            <w:r>
              <w:rPr>
                <w:rFonts w:hint="eastAsia" w:cs="Times New Roman"/>
                <w:bCs/>
                <w:szCs w:val="21"/>
                <w:highlight w:val="none"/>
                <w:lang w:eastAsia="zh-CN"/>
              </w:rPr>
              <w:t>固定源非现场监管能力提升服务</w:t>
            </w:r>
          </w:p>
        </w:tc>
        <w:tc>
          <w:tcPr>
            <w:tcW w:w="597" w:type="pct"/>
            <w:vAlign w:val="center"/>
          </w:tcPr>
          <w:p w14:paraId="13D88143">
            <w:pPr>
              <w:jc w:val="center"/>
              <w:rPr>
                <w:rFonts w:hint="eastAsia" w:cs="Times New Roman"/>
                <w:bCs/>
                <w:szCs w:val="21"/>
                <w:highlight w:val="none"/>
                <w:lang w:eastAsia="zh-CN"/>
              </w:rPr>
            </w:pPr>
            <w:r>
              <w:rPr>
                <w:rFonts w:hint="eastAsia"/>
                <w:sz w:val="24"/>
                <w:highlight w:val="none"/>
                <w:lang w:eastAsia="zh-CN"/>
              </w:rPr>
              <w:t>107.7900</w:t>
            </w:r>
          </w:p>
        </w:tc>
        <w:tc>
          <w:tcPr>
            <w:tcW w:w="410" w:type="pct"/>
            <w:vAlign w:val="center"/>
          </w:tcPr>
          <w:p w14:paraId="2B11F777">
            <w:pPr>
              <w:jc w:val="center"/>
              <w:rPr>
                <w:rFonts w:hint="eastAsia" w:cs="Times New Roman"/>
                <w:bCs/>
                <w:szCs w:val="21"/>
                <w:highlight w:val="none"/>
                <w:lang w:val="en-US" w:eastAsia="zh-CN"/>
              </w:rPr>
            </w:pPr>
            <w:r>
              <w:rPr>
                <w:rFonts w:hint="eastAsia" w:cs="Times New Roman"/>
                <w:bCs/>
                <w:szCs w:val="21"/>
                <w:highlight w:val="none"/>
                <w:lang w:val="en-US" w:eastAsia="zh-CN"/>
              </w:rPr>
              <w:t>1</w:t>
            </w:r>
          </w:p>
        </w:tc>
        <w:tc>
          <w:tcPr>
            <w:tcW w:w="2315" w:type="pct"/>
            <w:vAlign w:val="center"/>
          </w:tcPr>
          <w:p w14:paraId="176A05BE">
            <w:pPr>
              <w:jc w:val="left"/>
              <w:rPr>
                <w:rFonts w:hint="eastAsia" w:cs="Times New Roman"/>
                <w:bCs/>
                <w:szCs w:val="21"/>
                <w:highlight w:val="none"/>
                <w:lang w:eastAsia="zh-CN"/>
              </w:rPr>
            </w:pPr>
            <w:r>
              <w:rPr>
                <w:rFonts w:hint="eastAsia" w:ascii="Times New Roman" w:hAnsi="Times New Roman" w:eastAsia="宋体" w:cs="Times New Roman"/>
                <w:highlight w:val="none"/>
                <w:vertAlign w:val="baseline"/>
                <w:lang w:eastAsia="zh-CN"/>
              </w:rPr>
              <w:t>深入推进分级分类执法，以污染源为对象，开展差异化、多要素、综合性的执法检查。依托301台油烟在线监测设备和42套固定源在线监控系统，对发现的问题线索开展非现场驱动的现场执法检查，为实施精准执法提供直接有效且真实的数据支撑。（详见第五章采购需求</w:t>
            </w:r>
            <w:r>
              <w:rPr>
                <w:rFonts w:hint="eastAsia" w:ascii="Times New Roman" w:hAnsi="Times New Roman" w:eastAsia="宋体" w:cs="Times New Roman"/>
                <w:highlight w:val="none"/>
                <w:vertAlign w:val="baseline"/>
                <w:lang w:val="en-US" w:eastAsia="zh-CN"/>
              </w:rPr>
              <w:t>）</w:t>
            </w:r>
          </w:p>
        </w:tc>
      </w:tr>
    </w:tbl>
    <w:p w14:paraId="18111A71">
      <w:pPr>
        <w:spacing w:line="360" w:lineRule="auto"/>
        <w:ind w:firstLine="480" w:firstLineChars="200"/>
        <w:rPr>
          <w:sz w:val="24"/>
          <w:highlight w:val="none"/>
        </w:rPr>
      </w:pPr>
      <w:r>
        <w:rPr>
          <w:rFonts w:ascii="Times New Roman" w:hAnsi="Times New Roman" w:eastAsia="宋体" w:cs="Times New Roman"/>
          <w:sz w:val="24"/>
          <w:highlight w:val="none"/>
        </w:rPr>
        <w:t>注：投标人可以对本项目中的一个采购包进行投标，也可同时对多个采购包进行投标，但必须针对每一采购包中的所有内容进行投标，不允许拆分投标。</w:t>
      </w:r>
    </w:p>
    <w:p w14:paraId="71638F29">
      <w:pPr>
        <w:spacing w:line="360" w:lineRule="auto"/>
        <w:ind w:firstLine="480" w:firstLineChars="200"/>
        <w:rPr>
          <w:sz w:val="24"/>
          <w:highlight w:val="none"/>
          <w:u w:val="single"/>
        </w:rPr>
      </w:pPr>
      <w:r>
        <w:rPr>
          <w:sz w:val="24"/>
          <w:highlight w:val="none"/>
        </w:rPr>
        <w:t>5.合同履行期限：</w:t>
      </w:r>
      <w:r>
        <w:rPr>
          <w:rFonts w:hint="eastAsia"/>
          <w:sz w:val="24"/>
          <w:highlight w:val="none"/>
          <w:u w:val="none"/>
          <w:lang w:eastAsia="zh-CN"/>
        </w:rPr>
        <w:t>自签订合同之日起一年。</w:t>
      </w:r>
    </w:p>
    <w:p w14:paraId="2146A421">
      <w:pPr>
        <w:spacing w:line="360" w:lineRule="auto"/>
        <w:ind w:firstLine="480" w:firstLineChars="200"/>
        <w:rPr>
          <w:sz w:val="24"/>
          <w:highlight w:val="none"/>
        </w:rPr>
      </w:pPr>
      <w:r>
        <w:rPr>
          <w:sz w:val="24"/>
          <w:highlight w:val="none"/>
        </w:rPr>
        <w:t xml:space="preserve">6.本项目是否接受联合体投标：□是  </w:t>
      </w:r>
      <w:r>
        <w:rPr>
          <w:rFonts w:hint="eastAsia"/>
          <w:sz w:val="24"/>
          <w:highlight w:val="none"/>
        </w:rPr>
        <w:t>■</w:t>
      </w:r>
      <w:r>
        <w:rPr>
          <w:sz w:val="24"/>
          <w:highlight w:val="none"/>
        </w:rPr>
        <w:t>否。</w:t>
      </w:r>
    </w:p>
    <w:p w14:paraId="54B28793">
      <w:pPr>
        <w:pStyle w:val="3"/>
        <w:spacing w:before="0" w:line="360" w:lineRule="auto"/>
        <w:jc w:val="left"/>
        <w:rPr>
          <w:rFonts w:ascii="Times New Roman" w:hAnsi="Times New Roman" w:eastAsia="宋体"/>
          <w:sz w:val="24"/>
          <w:szCs w:val="24"/>
          <w:highlight w:val="none"/>
        </w:rPr>
      </w:pPr>
      <w:bookmarkStart w:id="7" w:name="_Toc35393622"/>
      <w:bookmarkStart w:id="8" w:name="_Toc28359003"/>
      <w:bookmarkStart w:id="9" w:name="_Toc28359080"/>
      <w:bookmarkStart w:id="10" w:name="_Toc35393791"/>
      <w:r>
        <w:rPr>
          <w:rFonts w:ascii="Times New Roman" w:hAnsi="Times New Roman" w:eastAsia="宋体"/>
          <w:sz w:val="24"/>
          <w:szCs w:val="24"/>
          <w:highlight w:val="none"/>
        </w:rPr>
        <w:t>二、申请人的资格要求（须同时满足）</w:t>
      </w:r>
      <w:bookmarkEnd w:id="7"/>
      <w:bookmarkEnd w:id="8"/>
      <w:bookmarkEnd w:id="9"/>
      <w:bookmarkEnd w:id="10"/>
    </w:p>
    <w:p w14:paraId="52C8A5BF">
      <w:pPr>
        <w:spacing w:line="360" w:lineRule="auto"/>
        <w:ind w:firstLine="480" w:firstLineChars="200"/>
        <w:rPr>
          <w:sz w:val="24"/>
          <w:highlight w:val="none"/>
        </w:rPr>
      </w:pPr>
      <w:r>
        <w:rPr>
          <w:sz w:val="24"/>
          <w:highlight w:val="none"/>
        </w:rPr>
        <w:t>1.满足《中华人民共和国政府采购法》第二十二条规定；</w:t>
      </w:r>
    </w:p>
    <w:p w14:paraId="6E98A6A3">
      <w:pPr>
        <w:spacing w:line="360" w:lineRule="auto"/>
        <w:ind w:firstLine="480" w:firstLineChars="200"/>
        <w:rPr>
          <w:sz w:val="24"/>
          <w:highlight w:val="none"/>
        </w:rPr>
      </w:pPr>
      <w:bookmarkStart w:id="11" w:name="_Toc28359004"/>
      <w:bookmarkStart w:id="12" w:name="_Toc28359081"/>
      <w:r>
        <w:rPr>
          <w:sz w:val="24"/>
          <w:highlight w:val="none"/>
        </w:rPr>
        <w:t>2.落实政府采购政策需满足的资格要求：</w:t>
      </w:r>
    </w:p>
    <w:p w14:paraId="574972AC">
      <w:pPr>
        <w:spacing w:line="360" w:lineRule="auto"/>
        <w:ind w:firstLine="480" w:firstLineChars="200"/>
        <w:rPr>
          <w:sz w:val="24"/>
          <w:highlight w:val="none"/>
        </w:rPr>
      </w:pPr>
      <w:r>
        <w:rPr>
          <w:sz w:val="24"/>
          <w:highlight w:val="none"/>
        </w:rPr>
        <w:t>2.1 中小企业政策</w:t>
      </w:r>
    </w:p>
    <w:p w14:paraId="38DE9D6A">
      <w:pPr>
        <w:spacing w:line="360" w:lineRule="auto"/>
        <w:ind w:firstLine="480" w:firstLineChars="200"/>
        <w:rPr>
          <w:sz w:val="24"/>
          <w:highlight w:val="none"/>
        </w:rPr>
      </w:pPr>
      <w:r>
        <w:rPr>
          <w:rFonts w:hint="eastAsia"/>
          <w:sz w:val="24"/>
          <w:highlight w:val="none"/>
        </w:rPr>
        <w:t>■</w:t>
      </w:r>
      <w:r>
        <w:rPr>
          <w:sz w:val="24"/>
          <w:highlight w:val="none"/>
        </w:rPr>
        <w:t>本项目不专门面向中小企业预留采购份额。</w:t>
      </w:r>
    </w:p>
    <w:p w14:paraId="7E4C0E4C">
      <w:pPr>
        <w:spacing w:line="360" w:lineRule="auto"/>
        <w:ind w:firstLine="480" w:firstLineChars="200"/>
        <w:rPr>
          <w:sz w:val="24"/>
          <w:highlight w:val="none"/>
        </w:rPr>
      </w:pPr>
      <w:r>
        <w:rPr>
          <w:sz w:val="24"/>
          <w:highlight w:val="none"/>
        </w:rPr>
        <w:t>□本项目专门面向 □中小  □小微企业  采购。即：提供的货物全部由符合政策要求的中小/小微企业制造、服务全部由符合政策要求的中小/小微企业承接。</w:t>
      </w:r>
    </w:p>
    <w:p w14:paraId="6D565833">
      <w:pPr>
        <w:spacing w:line="360" w:lineRule="auto"/>
        <w:ind w:firstLine="480" w:firstLineChars="200"/>
        <w:rPr>
          <w:sz w:val="24"/>
          <w:highlight w:val="none"/>
        </w:rPr>
      </w:pP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□本项目预留部分采购项目预算专门面向中小企业采购。对于预留份额，提供的货物由符合政策要求的中小企业制造、服务由符合政策要求的中小企业承接。预留份额通过以下措施进行：______</w:t>
      </w:r>
      <w:r>
        <w:rPr>
          <w:rFonts w:hint="eastAsia"/>
          <w:sz w:val="24"/>
          <w:highlight w:val="none"/>
        </w:rPr>
        <w:t>/</w:t>
      </w:r>
      <w:r>
        <w:rPr>
          <w:sz w:val="24"/>
          <w:highlight w:val="none"/>
        </w:rPr>
        <w:t>__________。</w:t>
      </w:r>
    </w:p>
    <w:p w14:paraId="7D5DF2C5">
      <w:pPr>
        <w:spacing w:line="360" w:lineRule="auto"/>
        <w:ind w:firstLine="480" w:firstLineChars="200"/>
        <w:rPr>
          <w:sz w:val="24"/>
          <w:highlight w:val="none"/>
        </w:rPr>
      </w:pPr>
      <w:r>
        <w:rPr>
          <w:sz w:val="24"/>
          <w:highlight w:val="none"/>
        </w:rPr>
        <w:t>2.2 其它落实政府采购政策的资格要求（如有）：_____</w:t>
      </w:r>
      <w:r>
        <w:rPr>
          <w:rFonts w:hint="eastAsia"/>
          <w:sz w:val="24"/>
          <w:highlight w:val="none"/>
        </w:rPr>
        <w:t>/</w:t>
      </w:r>
      <w:r>
        <w:rPr>
          <w:sz w:val="24"/>
          <w:highlight w:val="none"/>
        </w:rPr>
        <w:t>_________。</w:t>
      </w:r>
    </w:p>
    <w:p w14:paraId="21CBC951">
      <w:pPr>
        <w:spacing w:line="360" w:lineRule="auto"/>
        <w:ind w:firstLine="480" w:firstLineChars="200"/>
        <w:rPr>
          <w:i/>
          <w:iCs/>
          <w:sz w:val="24"/>
          <w:highlight w:val="none"/>
          <w:u w:val="single"/>
        </w:rPr>
      </w:pPr>
      <w:r>
        <w:rPr>
          <w:sz w:val="24"/>
          <w:highlight w:val="none"/>
        </w:rPr>
        <w:t>3.本项目的特定资格要求：</w:t>
      </w:r>
    </w:p>
    <w:p w14:paraId="1E301F2E">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67064C9F">
      <w:pPr>
        <w:tabs>
          <w:tab w:val="left" w:pos="900"/>
          <w:tab w:val="left" w:pos="1134"/>
          <w:tab w:val="left" w:pos="1589"/>
          <w:tab w:val="left" w:pos="5521"/>
        </w:tabs>
        <w:snapToGrid w:val="0"/>
        <w:spacing w:line="360" w:lineRule="auto"/>
        <w:ind w:left="991" w:leftChars="472" w:firstLine="2"/>
        <w:rPr>
          <w:sz w:val="24"/>
          <w:highlight w:val="none"/>
        </w:rPr>
      </w:pPr>
      <w:r>
        <w:rPr>
          <w:rFonts w:hint="eastAsia"/>
          <w:sz w:val="24"/>
          <w:highlight w:val="none"/>
        </w:rPr>
        <w:t>■</w:t>
      </w:r>
      <w:r>
        <w:rPr>
          <w:sz w:val="24"/>
          <w:highlight w:val="none"/>
        </w:rPr>
        <w:t>否</w:t>
      </w:r>
    </w:p>
    <w:p w14:paraId="454AFC00">
      <w:pPr>
        <w:tabs>
          <w:tab w:val="left" w:pos="900"/>
          <w:tab w:val="left" w:pos="1134"/>
          <w:tab w:val="left" w:pos="1589"/>
          <w:tab w:val="left" w:pos="5521"/>
        </w:tabs>
        <w:snapToGrid w:val="0"/>
        <w:spacing w:line="360" w:lineRule="auto"/>
        <w:ind w:left="991" w:leftChars="472" w:firstLine="2"/>
        <w:rPr>
          <w:sz w:val="24"/>
          <w:highlight w:val="none"/>
        </w:rPr>
      </w:pPr>
      <w:r>
        <w:rPr>
          <w:sz w:val="24"/>
          <w:highlight w:val="none"/>
        </w:rPr>
        <w:t>□是，公益一类事业单位、使用事业编制且由财政拨款保障的群团组织，不得作为承接主体；</w:t>
      </w:r>
    </w:p>
    <w:p w14:paraId="4DF5B9B2">
      <w:pPr>
        <w:widowControl/>
        <w:spacing w:line="360" w:lineRule="auto"/>
        <w:ind w:left="479" w:leftChars="228" w:firstLine="0" w:firstLineChars="0"/>
        <w:rPr>
          <w:rFonts w:hint="eastAsia" w:ascii="宋体" w:hAnsi="宋体" w:eastAsia="宋体" w:cs="Times New Roman"/>
          <w:sz w:val="24"/>
          <w:highlight w:val="none"/>
        </w:rPr>
      </w:pPr>
      <w:r>
        <w:rPr>
          <w:sz w:val="24"/>
          <w:highlight w:val="none"/>
        </w:rPr>
        <w:t>3.2其他特定资格要求</w:t>
      </w:r>
      <w:r>
        <w:rPr>
          <w:rFonts w:eastAsiaTheme="minorEastAsia"/>
          <w:sz w:val="24"/>
          <w:highlight w:val="none"/>
        </w:rPr>
        <w:t>：</w:t>
      </w:r>
      <w:r>
        <w:rPr>
          <w:rFonts w:eastAsiaTheme="minorEastAsia"/>
          <w:sz w:val="24"/>
          <w:highlight w:val="none"/>
        </w:rPr>
        <w:br w:type="textWrapping"/>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1）</w:t>
      </w:r>
      <w:r>
        <w:rPr>
          <w:rFonts w:hint="eastAsia" w:ascii="宋体" w:hAnsi="宋体" w:eastAsia="宋体" w:cs="Times New Roman"/>
          <w:sz w:val="24"/>
          <w:highlight w:val="none"/>
        </w:rPr>
        <w:t>单位负责人为同一人或者存在直接控股、管理关系的不同供应商，不得同时</w:t>
      </w:r>
    </w:p>
    <w:p w14:paraId="5FB2DDF0">
      <w:pPr>
        <w:widowControl/>
        <w:spacing w:line="360" w:lineRule="auto"/>
        <w:rPr>
          <w:rFonts w:hint="eastAsia" w:ascii="宋体" w:hAnsi="宋体" w:eastAsia="宋体" w:cs="Times New Roman"/>
          <w:sz w:val="24"/>
          <w:highlight w:val="none"/>
        </w:rPr>
      </w:pPr>
      <w:r>
        <w:rPr>
          <w:rFonts w:hint="eastAsia" w:ascii="宋体" w:hAnsi="宋体" w:eastAsia="宋体" w:cs="Times New Roman"/>
          <w:sz w:val="24"/>
          <w:highlight w:val="none"/>
        </w:rPr>
        <w:t>参加本项目；为本项目提供整体设计、规范编制或者项目管理、监理、检测等服务的供应商，不得参加本项目；</w:t>
      </w:r>
    </w:p>
    <w:p w14:paraId="14C243DC">
      <w:pPr>
        <w:widowControl/>
        <w:spacing w:line="360" w:lineRule="auto"/>
        <w:ind w:firstLine="480" w:firstLineChars="200"/>
        <w:rPr>
          <w:i/>
          <w:iCs/>
          <w:sz w:val="24"/>
          <w:highlight w:val="none"/>
          <w:u w:val="single"/>
        </w:rPr>
      </w:pPr>
      <w:r>
        <w:rPr>
          <w:rFonts w:hint="eastAsia" w:ascii="宋体" w:hAnsi="宋体" w:eastAsia="宋体" w:cs="Times New Roman"/>
          <w:sz w:val="24"/>
          <w:highlight w:val="none"/>
        </w:rPr>
        <w:t>（</w:t>
      </w:r>
      <w:r>
        <w:rPr>
          <w:rFonts w:hint="eastAsia" w:ascii="宋体" w:hAnsi="宋体" w:cs="Times New Roman"/>
          <w:sz w:val="24"/>
          <w:highlight w:val="none"/>
          <w:lang w:val="en-US" w:eastAsia="zh-CN"/>
        </w:rPr>
        <w:t>2</w:t>
      </w:r>
      <w:r>
        <w:rPr>
          <w:rFonts w:hint="eastAsia" w:ascii="宋体" w:hAnsi="宋体" w:eastAsia="宋体" w:cs="Times New Roman"/>
          <w:sz w:val="24"/>
          <w:highlight w:val="none"/>
        </w:rPr>
        <w:t>）根据财库〔2016〕125号《财政部关于在政府采购活动中查询及使用信用记录有关问题的通知》的要求，通过“信用中国”网站（www.creditchina.gov.cn）、中国政府采购网（www.ccgp.gov.cn）查询相关主体信用记录，截止时间点为投标截止时间当天。对列入失信被执行人、重大税收违法失信主体、政府采购严重违法失信行为记录名单的供应商，拒绝其参与政府采购活动。</w:t>
      </w:r>
      <w:r>
        <w:rPr>
          <w:rFonts w:hint="eastAsia" w:ascii="宋体" w:hAnsi="宋体" w:eastAsia="宋体" w:cs="Times New Roman"/>
          <w:b/>
          <w:bCs/>
          <w:sz w:val="24"/>
          <w:highlight w:val="none"/>
        </w:rPr>
        <w:t>(无须供应商提供，由采购人或采购代理机构查询。)</w:t>
      </w:r>
      <w:r>
        <w:rPr>
          <w:rFonts w:hint="eastAsia" w:ascii="宋体" w:hAnsi="宋体" w:eastAsia="宋体" w:cs="Times New Roman"/>
          <w:b/>
          <w:bCs/>
          <w:sz w:val="24"/>
          <w:highlight w:val="none"/>
          <w:lang w:eastAsia="zh-CN"/>
        </w:rPr>
        <w:t>；</w:t>
      </w:r>
    </w:p>
    <w:bookmarkEnd w:id="11"/>
    <w:bookmarkEnd w:id="12"/>
    <w:p w14:paraId="648E086D">
      <w:pPr>
        <w:pStyle w:val="3"/>
        <w:widowControl/>
        <w:spacing w:before="0" w:line="360" w:lineRule="auto"/>
        <w:jc w:val="left"/>
        <w:rPr>
          <w:rFonts w:ascii="Times New Roman" w:hAnsi="Times New Roman" w:eastAsia="宋体"/>
          <w:sz w:val="24"/>
          <w:szCs w:val="24"/>
          <w:highlight w:val="none"/>
        </w:rPr>
      </w:pPr>
      <w:bookmarkStart w:id="13" w:name="_Toc35393792"/>
      <w:bookmarkStart w:id="14" w:name="_Toc35393623"/>
      <w:r>
        <w:rPr>
          <w:rFonts w:ascii="Times New Roman" w:hAnsi="Times New Roman" w:eastAsia="宋体"/>
          <w:sz w:val="24"/>
          <w:szCs w:val="24"/>
          <w:highlight w:val="none"/>
        </w:rPr>
        <w:t>三、获取招标文件</w:t>
      </w:r>
      <w:bookmarkEnd w:id="13"/>
      <w:bookmarkEnd w:id="14"/>
    </w:p>
    <w:p w14:paraId="4DC2AFE9">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sz w:val="24"/>
          <w:highlight w:val="none"/>
          <w:lang w:eastAsia="zh-CN"/>
        </w:rPr>
        <w:t>2026年0</w:t>
      </w:r>
      <w:r>
        <w:rPr>
          <w:rFonts w:hint="eastAsia"/>
          <w:sz w:val="24"/>
          <w:highlight w:val="none"/>
          <w:lang w:val="en-US" w:eastAsia="zh-CN"/>
        </w:rPr>
        <w:t>7</w:t>
      </w:r>
      <w:r>
        <w:rPr>
          <w:rFonts w:hint="eastAsia"/>
          <w:sz w:val="24"/>
          <w:highlight w:val="none"/>
          <w:lang w:eastAsia="zh-CN"/>
        </w:rPr>
        <w:t>月</w:t>
      </w:r>
      <w:r>
        <w:rPr>
          <w:rFonts w:hint="eastAsia"/>
          <w:sz w:val="24"/>
          <w:highlight w:val="none"/>
          <w:lang w:val="en-US" w:eastAsia="zh-CN"/>
        </w:rPr>
        <w:t>07</w:t>
      </w:r>
      <w:r>
        <w:rPr>
          <w:rFonts w:hint="eastAsia"/>
          <w:sz w:val="24"/>
          <w:highlight w:val="none"/>
          <w:lang w:eastAsia="zh-CN"/>
        </w:rPr>
        <w:t>日至2026年0</w:t>
      </w:r>
      <w:r>
        <w:rPr>
          <w:rFonts w:hint="eastAsia"/>
          <w:sz w:val="24"/>
          <w:highlight w:val="none"/>
          <w:lang w:val="en-US" w:eastAsia="zh-CN"/>
        </w:rPr>
        <w:t>7</w:t>
      </w:r>
      <w:r>
        <w:rPr>
          <w:rFonts w:hint="eastAsia"/>
          <w:sz w:val="24"/>
          <w:highlight w:val="none"/>
          <w:lang w:eastAsia="zh-CN"/>
        </w:rPr>
        <w:t>月</w:t>
      </w:r>
      <w:r>
        <w:rPr>
          <w:rFonts w:hint="eastAsia"/>
          <w:sz w:val="24"/>
          <w:highlight w:val="none"/>
          <w:lang w:val="en-US" w:eastAsia="zh-CN"/>
        </w:rPr>
        <w:t>13</w:t>
      </w:r>
      <w:r>
        <w:rPr>
          <w:rFonts w:hint="eastAsia"/>
          <w:sz w:val="24"/>
          <w:highlight w:val="none"/>
          <w:lang w:eastAsia="zh-CN"/>
        </w:rPr>
        <w:t>日，每天上午09:00至12:00，下午12:00至17:00（北京时间，法定节假日除外）</w:t>
      </w:r>
      <w:r>
        <w:rPr>
          <w:sz w:val="24"/>
          <w:highlight w:val="none"/>
          <w:lang w:bidi="ar"/>
        </w:rPr>
        <w:t>。</w:t>
      </w:r>
    </w:p>
    <w:p w14:paraId="1D1D7BE0">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4E4EE1B5">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20157D66">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1FE151CE">
      <w:pPr>
        <w:tabs>
          <w:tab w:val="left" w:pos="900"/>
          <w:tab w:val="left" w:pos="1980"/>
        </w:tabs>
        <w:snapToGrid w:val="0"/>
        <w:spacing w:line="360" w:lineRule="auto"/>
        <w:ind w:left="840"/>
        <w:rPr>
          <w:sz w:val="24"/>
          <w:highlight w:val="none"/>
        </w:rPr>
      </w:pPr>
    </w:p>
    <w:p w14:paraId="2E86B5B9">
      <w:pPr>
        <w:pStyle w:val="3"/>
        <w:widowControl/>
        <w:spacing w:before="0" w:line="360" w:lineRule="auto"/>
        <w:jc w:val="left"/>
        <w:rPr>
          <w:rFonts w:ascii="Times New Roman" w:hAnsi="Times New Roman" w:eastAsia="宋体"/>
          <w:sz w:val="24"/>
          <w:szCs w:val="24"/>
          <w:highlight w:val="none"/>
        </w:rPr>
      </w:pPr>
      <w:bookmarkStart w:id="15" w:name="_Toc28359005"/>
      <w:bookmarkStart w:id="16" w:name="_Toc28359082"/>
      <w:bookmarkStart w:id="17" w:name="_Toc35393793"/>
      <w:bookmarkStart w:id="18" w:name="_Toc35393624"/>
      <w:r>
        <w:rPr>
          <w:rFonts w:ascii="Times New Roman" w:hAnsi="Times New Roman" w:eastAsia="宋体"/>
          <w:sz w:val="24"/>
          <w:szCs w:val="24"/>
          <w:highlight w:val="none"/>
        </w:rPr>
        <w:t>四、提交投标文件</w:t>
      </w:r>
      <w:bookmarkEnd w:id="15"/>
      <w:bookmarkEnd w:id="16"/>
      <w:r>
        <w:rPr>
          <w:rFonts w:ascii="Times New Roman" w:hAnsi="Times New Roman" w:eastAsia="宋体"/>
          <w:sz w:val="24"/>
          <w:szCs w:val="24"/>
          <w:highlight w:val="none"/>
        </w:rPr>
        <w:t>截止时间、开标时间和地点</w:t>
      </w:r>
      <w:bookmarkEnd w:id="17"/>
      <w:bookmarkEnd w:id="18"/>
    </w:p>
    <w:p w14:paraId="02CCE97E">
      <w:pPr>
        <w:spacing w:line="360" w:lineRule="auto"/>
        <w:ind w:firstLine="480" w:firstLineChars="200"/>
        <w:rPr>
          <w:bCs/>
          <w:sz w:val="24"/>
          <w:highlight w:val="none"/>
          <w:u w:val="single"/>
        </w:rPr>
      </w:pPr>
      <w:r>
        <w:rPr>
          <w:sz w:val="24"/>
          <w:highlight w:val="none"/>
          <w:lang w:bidi="ar"/>
        </w:rPr>
        <w:t>投标截止时间、开标时间：</w:t>
      </w:r>
      <w:r>
        <w:rPr>
          <w:rFonts w:hint="eastAsia"/>
          <w:sz w:val="24"/>
          <w:highlight w:val="none"/>
          <w:lang w:eastAsia="zh-CN"/>
        </w:rPr>
        <w:t>2026年0</w:t>
      </w:r>
      <w:r>
        <w:rPr>
          <w:rFonts w:hint="eastAsia"/>
          <w:sz w:val="24"/>
          <w:highlight w:val="none"/>
          <w:lang w:val="en-US" w:eastAsia="zh-CN"/>
        </w:rPr>
        <w:t>7</w:t>
      </w:r>
      <w:r>
        <w:rPr>
          <w:rFonts w:hint="eastAsia"/>
          <w:sz w:val="24"/>
          <w:highlight w:val="none"/>
          <w:lang w:eastAsia="zh-CN"/>
        </w:rPr>
        <w:t>月</w:t>
      </w:r>
      <w:r>
        <w:rPr>
          <w:rFonts w:hint="eastAsia"/>
          <w:sz w:val="24"/>
          <w:highlight w:val="none"/>
          <w:lang w:val="en-US" w:eastAsia="zh-CN"/>
        </w:rPr>
        <w:t>29</w:t>
      </w:r>
      <w:r>
        <w:rPr>
          <w:rFonts w:hint="eastAsia"/>
          <w:sz w:val="24"/>
          <w:highlight w:val="none"/>
          <w:lang w:eastAsia="zh-CN"/>
        </w:rPr>
        <w:t>日09:00</w:t>
      </w:r>
      <w:r>
        <w:rPr>
          <w:rFonts w:hint="eastAsia"/>
          <w:sz w:val="24"/>
          <w:highlight w:val="none"/>
        </w:rPr>
        <w:t>（北京时间）</w:t>
      </w:r>
      <w:r>
        <w:rPr>
          <w:iCs/>
          <w:sz w:val="24"/>
          <w:highlight w:val="none"/>
          <w:lang w:bidi="ar"/>
        </w:rPr>
        <w:t>。</w:t>
      </w:r>
    </w:p>
    <w:p w14:paraId="139FD718">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p>
    <w:p w14:paraId="6B1084C3">
      <w:pPr>
        <w:spacing w:line="360" w:lineRule="auto"/>
        <w:ind w:firstLine="480" w:firstLineChars="200"/>
        <w:rPr>
          <w:sz w:val="24"/>
          <w:highlight w:val="none"/>
          <w:lang w:val="zh-TW" w:bidi="ar"/>
        </w:rPr>
      </w:pPr>
    </w:p>
    <w:p w14:paraId="57EBD19F">
      <w:pPr>
        <w:pStyle w:val="3"/>
        <w:spacing w:before="0" w:line="360" w:lineRule="auto"/>
        <w:jc w:val="left"/>
        <w:rPr>
          <w:rFonts w:ascii="Times New Roman" w:hAnsi="Times New Roman" w:eastAsia="宋体"/>
          <w:sz w:val="24"/>
          <w:szCs w:val="24"/>
          <w:highlight w:val="none"/>
        </w:rPr>
      </w:pPr>
      <w:bookmarkStart w:id="19" w:name="_Toc35393625"/>
      <w:bookmarkStart w:id="20" w:name="_Toc28359007"/>
      <w:bookmarkStart w:id="21" w:name="_Toc35393794"/>
      <w:bookmarkStart w:id="22" w:name="_Toc28359084"/>
      <w:r>
        <w:rPr>
          <w:rFonts w:ascii="Times New Roman" w:hAnsi="Times New Roman" w:eastAsia="宋体"/>
          <w:sz w:val="24"/>
          <w:szCs w:val="24"/>
          <w:highlight w:val="none"/>
        </w:rPr>
        <w:t>五、公告期限</w:t>
      </w:r>
      <w:bookmarkEnd w:id="19"/>
      <w:bookmarkEnd w:id="20"/>
      <w:bookmarkEnd w:id="21"/>
      <w:bookmarkEnd w:id="22"/>
    </w:p>
    <w:p w14:paraId="20C354BB">
      <w:pPr>
        <w:spacing w:line="360" w:lineRule="auto"/>
        <w:ind w:firstLine="480" w:firstLineChars="200"/>
        <w:rPr>
          <w:kern w:val="0"/>
          <w:sz w:val="24"/>
          <w:highlight w:val="none"/>
        </w:rPr>
      </w:pPr>
      <w:r>
        <w:rPr>
          <w:kern w:val="0"/>
          <w:sz w:val="24"/>
          <w:highlight w:val="none"/>
        </w:rPr>
        <w:t>自本公告发布之日起5个工作日。</w:t>
      </w:r>
    </w:p>
    <w:p w14:paraId="07CC7352">
      <w:pPr>
        <w:spacing w:line="360" w:lineRule="auto"/>
        <w:ind w:firstLine="480" w:firstLineChars="200"/>
        <w:rPr>
          <w:kern w:val="0"/>
          <w:sz w:val="24"/>
          <w:highlight w:val="none"/>
        </w:rPr>
      </w:pPr>
    </w:p>
    <w:p w14:paraId="4087764D">
      <w:pPr>
        <w:pStyle w:val="3"/>
        <w:spacing w:before="0" w:line="360" w:lineRule="auto"/>
        <w:jc w:val="left"/>
        <w:rPr>
          <w:rFonts w:ascii="Times New Roman" w:hAnsi="Times New Roman" w:eastAsia="宋体"/>
          <w:sz w:val="24"/>
          <w:szCs w:val="24"/>
          <w:highlight w:val="none"/>
        </w:rPr>
      </w:pPr>
      <w:bookmarkStart w:id="23" w:name="_Toc35393626"/>
      <w:bookmarkStart w:id="24" w:name="_Toc35393795"/>
      <w:r>
        <w:rPr>
          <w:rFonts w:ascii="Times New Roman" w:hAnsi="Times New Roman" w:eastAsia="宋体"/>
          <w:sz w:val="24"/>
          <w:szCs w:val="24"/>
          <w:highlight w:val="none"/>
        </w:rPr>
        <w:t>六、其他补充事宜</w:t>
      </w:r>
      <w:bookmarkEnd w:id="23"/>
      <w:bookmarkEnd w:id="24"/>
    </w:p>
    <w:p w14:paraId="16B33B06">
      <w:pPr>
        <w:widowControl/>
        <w:adjustRightInd w:val="0"/>
        <w:snapToGrid w:val="0"/>
        <w:spacing w:line="360" w:lineRule="auto"/>
        <w:ind w:firstLine="480" w:firstLineChars="200"/>
        <w:jc w:val="left"/>
        <w:rPr>
          <w:highlight w:val="none"/>
        </w:rPr>
      </w:pPr>
      <w:r>
        <w:rPr>
          <w:sz w:val="24"/>
          <w:highlight w:val="none"/>
        </w:rPr>
        <w:t>1.本项目需要落实的政府采购政策：</w:t>
      </w:r>
      <w:r>
        <w:rPr>
          <w:rFonts w:hint="eastAsia" w:ascii="宋体" w:hAnsi="宋体" w:eastAsia="宋体" w:cs="宋体"/>
          <w:sz w:val="24"/>
          <w:highlight w:val="none"/>
        </w:rPr>
        <w:t>《中华人民共和国政府采购法》、《中华人民共和国政府采购法实施条例》、《财政部办公厅关于政府采购进口产品管理有关问题的通知》（财办库﹝2008﹞248号）、《工业和信息化部、国家统计局、国家发展和改革委员会、财政部关于印发中小企业划型标准规定的通知》（工信部联企业[2011]300号）、《关于政府采购支持监狱企业发展有关问题的通知》（财库[2014]68号）、《财政部民政部中国残疾人联合会关于促进残疾人就业政府采购政策的通知》（财库[2017]141 号）、《关于印发环境标志产品政府采购品目清单的通知》（财库[2019]18号）、《财政部发展改革委关于印发节能产品政府采购品目清单的通知》（财库[2019]19号）</w:t>
      </w:r>
      <w:r>
        <w:rPr>
          <w:rFonts w:hint="eastAsia" w:ascii="宋体" w:hAnsi="宋体" w:eastAsia="宋体" w:cs="宋体"/>
          <w:sz w:val="24"/>
          <w:highlight w:val="none"/>
          <w:lang w:eastAsia="zh-CN"/>
        </w:rPr>
        <w:t>、</w:t>
      </w:r>
      <w:r>
        <w:rPr>
          <w:rFonts w:hint="eastAsia" w:ascii="宋体" w:hAnsi="宋体" w:eastAsia="宋体" w:cs="宋体"/>
          <w:sz w:val="24"/>
          <w:highlight w:val="none"/>
        </w:rPr>
        <w:t>《北京市财政局关于落实好政府采购支持中小企业发展的通知》(京财采购〔2022〕1143号)</w:t>
      </w:r>
      <w:r>
        <w:rPr>
          <w:rFonts w:hint="eastAsia" w:ascii="宋体" w:hAnsi="宋体" w:eastAsia="宋体" w:cs="宋体"/>
          <w:sz w:val="24"/>
          <w:highlight w:val="none"/>
          <w:lang w:eastAsia="zh-CN"/>
        </w:rPr>
        <w:t>、</w:t>
      </w:r>
      <w:r>
        <w:rPr>
          <w:rFonts w:hint="eastAsia" w:ascii="宋体" w:hAnsi="宋体" w:eastAsia="宋体" w:cs="宋体"/>
          <w:sz w:val="24"/>
          <w:highlight w:val="none"/>
        </w:rPr>
        <w:t>《财政部关于进一步加大政府采购支持中小企业力度的通知》财库〔2022〕19号及其它相关法律法规。</w:t>
      </w:r>
    </w:p>
    <w:p w14:paraId="2E3D7CE1">
      <w:pPr>
        <w:widowControl/>
        <w:adjustRightInd w:val="0"/>
        <w:snapToGrid w:val="0"/>
        <w:spacing w:line="360" w:lineRule="auto"/>
        <w:ind w:firstLine="480" w:firstLineChars="200"/>
        <w:jc w:val="left"/>
        <w:rPr>
          <w:bCs/>
          <w:sz w:val="24"/>
          <w:highlight w:val="none"/>
          <w:lang w:bidi="ar"/>
        </w:rPr>
      </w:pPr>
      <w:r>
        <w:rPr>
          <w:rFonts w:hint="eastAsia"/>
          <w:sz w:val="24"/>
          <w:highlight w:val="none"/>
          <w:lang w:val="en-US" w:eastAsia="zh-CN"/>
        </w:rPr>
        <w:t>2</w:t>
      </w:r>
      <w:r>
        <w:rPr>
          <w:sz w:val="24"/>
          <w:highlight w:val="none"/>
        </w:rPr>
        <w:t>.本项目采用全流程电子化采购方式，请供应商认真学习北京市政府采购电子交易平台发布的相关操作手册（供应商可在交易平</w:t>
      </w:r>
      <w:r>
        <w:rPr>
          <w:sz w:val="24"/>
          <w:highlight w:val="none"/>
          <w:lang w:bidi="ar"/>
        </w:rPr>
        <w:t>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0FD1C50C">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768426C3">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57BCFA91">
      <w:pPr>
        <w:adjustRightInd w:val="0"/>
        <w:snapToGrid w:val="0"/>
        <w:spacing w:line="360" w:lineRule="auto"/>
        <w:ind w:firstLine="480" w:firstLineChars="200"/>
        <w:rPr>
          <w:sz w:val="24"/>
          <w:highlight w:val="none"/>
        </w:rPr>
      </w:pPr>
      <w:r>
        <w:rPr>
          <w:sz w:val="24"/>
          <w:highlight w:val="none"/>
          <w:lang w:bidi="ar"/>
        </w:rPr>
        <w:t>技术支持服务热线    010-86483801</w:t>
      </w:r>
    </w:p>
    <w:p w14:paraId="769C2127">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.1办理CA数字证书或电子营业执照</w:t>
      </w:r>
    </w:p>
    <w:p w14:paraId="49F72647">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 “用户指南”—“操作指南”—“市场主体CA办理操作流程指引”/“电子营业执照使用指南”，按照程序要求办理。</w:t>
      </w:r>
    </w:p>
    <w:p w14:paraId="159D3FB0">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.2注册</w:t>
      </w:r>
    </w:p>
    <w:p w14:paraId="59B87B60">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4810A90F">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2</w:t>
      </w:r>
      <w:r>
        <w:rPr>
          <w:sz w:val="24"/>
          <w:highlight w:val="none"/>
          <w:lang w:bidi="ar"/>
        </w:rPr>
        <w:t>.3驱动、客户端下载</w:t>
      </w:r>
    </w:p>
    <w:p w14:paraId="4CB12B32">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6FC382CD">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107B726A">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.4 获取电子招标文件</w:t>
      </w:r>
    </w:p>
    <w:p w14:paraId="33959692">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w:t>
      </w:r>
    </w:p>
    <w:p w14:paraId="48ECF7A2">
      <w:pP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DA807E3">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2</w:t>
      </w:r>
      <w:r>
        <w:rPr>
          <w:sz w:val="24"/>
          <w:highlight w:val="none"/>
          <w:lang w:bidi="ar"/>
        </w:rPr>
        <w:t>.5编制电子投标文件</w:t>
      </w:r>
    </w:p>
    <w:p w14:paraId="5023D1C3">
      <w:pP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53284C22">
      <w:pPr>
        <w:widowControl/>
        <w:spacing w:line="360" w:lineRule="auto"/>
        <w:ind w:firstLine="480" w:firstLineChars="200"/>
        <w:jc w:val="left"/>
        <w:rPr>
          <w:sz w:val="24"/>
          <w:highlight w:val="none"/>
          <w:lang w:val="zh-TW" w:bidi="ar"/>
        </w:rPr>
      </w:pPr>
      <w:r>
        <w:rPr>
          <w:rFonts w:hint="eastAsia"/>
          <w:sz w:val="24"/>
          <w:highlight w:val="none"/>
          <w:lang w:val="en-US" w:eastAsia="zh-CN" w:bidi="ar"/>
        </w:rPr>
        <w:t>2</w:t>
      </w:r>
      <w:r>
        <w:rPr>
          <w:sz w:val="24"/>
          <w:highlight w:val="none"/>
          <w:lang w:val="zh-TW" w:eastAsia="zh-TW" w:bidi="ar"/>
        </w:rPr>
        <w:t>.6</w:t>
      </w:r>
      <w:r>
        <w:rPr>
          <w:sz w:val="24"/>
          <w:highlight w:val="none"/>
          <w:lang w:val="zh-TW" w:bidi="ar"/>
        </w:rPr>
        <w:t>提交电子投标文件</w:t>
      </w:r>
    </w:p>
    <w:p w14:paraId="38B0950C">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1AD3BD3A">
      <w:pPr>
        <w:widowControl/>
        <w:spacing w:line="360" w:lineRule="auto"/>
        <w:ind w:firstLine="480" w:firstLineChars="200"/>
        <w:jc w:val="left"/>
        <w:rPr>
          <w:sz w:val="24"/>
          <w:highlight w:val="none"/>
          <w:lang w:eastAsia="zh-TW" w:bidi="ar"/>
        </w:rPr>
      </w:pPr>
      <w:r>
        <w:rPr>
          <w:rFonts w:hint="eastAsia"/>
          <w:sz w:val="24"/>
          <w:highlight w:val="none"/>
          <w:lang w:val="en-US" w:eastAsia="zh-CN" w:bidi="ar"/>
        </w:rPr>
        <w:t>2</w:t>
      </w:r>
      <w:r>
        <w:rPr>
          <w:sz w:val="24"/>
          <w:highlight w:val="none"/>
          <w:lang w:val="zh-TW" w:bidi="ar"/>
        </w:rPr>
        <w:t>.</w:t>
      </w:r>
      <w:r>
        <w:rPr>
          <w:sz w:val="24"/>
          <w:highlight w:val="none"/>
          <w:lang w:val="zh-TW" w:eastAsia="zh-TW" w:bidi="ar"/>
        </w:rPr>
        <w:t>7</w:t>
      </w:r>
      <w:r>
        <w:rPr>
          <w:sz w:val="24"/>
          <w:highlight w:val="none"/>
          <w:lang w:val="zh-TW" w:bidi="ar"/>
        </w:rPr>
        <w:t>电子开标</w:t>
      </w:r>
    </w:p>
    <w:p w14:paraId="24809534">
      <w:pPr>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361DE7A6">
      <w:pPr>
        <w:widowControl/>
        <w:adjustRightInd w:val="0"/>
        <w:snapToGrid w:val="0"/>
        <w:spacing w:line="360" w:lineRule="auto"/>
        <w:ind w:firstLine="480" w:firstLineChars="200"/>
        <w:jc w:val="left"/>
        <w:rPr>
          <w:sz w:val="24"/>
          <w:highlight w:val="none"/>
        </w:rPr>
      </w:pPr>
      <w:r>
        <w:rPr>
          <w:rFonts w:hint="eastAsia" w:eastAsia="宋体"/>
          <w:sz w:val="24"/>
          <w:highlight w:val="none"/>
        </w:rPr>
        <w:t>3.其他本次公告在《北京市政府采购网》《中国政府采购网》上发布。</w:t>
      </w:r>
    </w:p>
    <w:p w14:paraId="431209B4">
      <w:pPr>
        <w:pStyle w:val="3"/>
        <w:spacing w:before="0" w:line="360" w:lineRule="auto"/>
        <w:jc w:val="left"/>
        <w:rPr>
          <w:rFonts w:ascii="Times New Roman" w:hAnsi="Times New Roman" w:eastAsia="宋体"/>
          <w:sz w:val="24"/>
          <w:szCs w:val="24"/>
          <w:highlight w:val="none"/>
        </w:rPr>
      </w:pPr>
      <w:bookmarkStart w:id="25" w:name="_Toc35393627"/>
      <w:bookmarkStart w:id="26" w:name="_Toc35393796"/>
      <w:bookmarkStart w:id="27" w:name="_Toc28359085"/>
      <w:bookmarkStart w:id="28" w:name="_Toc28359008"/>
      <w:r>
        <w:rPr>
          <w:rFonts w:ascii="Times New Roman" w:hAnsi="Times New Roman" w:eastAsia="宋体"/>
          <w:sz w:val="24"/>
          <w:szCs w:val="24"/>
          <w:highlight w:val="none"/>
        </w:rPr>
        <w:t>七、对本次招标提出询问，请按以下方式联系。</w:t>
      </w:r>
      <w:bookmarkEnd w:id="25"/>
      <w:bookmarkEnd w:id="26"/>
      <w:bookmarkEnd w:id="27"/>
      <w:bookmarkEnd w:id="28"/>
    </w:p>
    <w:p w14:paraId="131908C0">
      <w:pPr>
        <w:spacing w:line="360" w:lineRule="auto"/>
        <w:ind w:left="1080" w:leftChars="371" w:hanging="301" w:hangingChars="125"/>
        <w:jc w:val="left"/>
        <w:rPr>
          <w:b/>
          <w:sz w:val="24"/>
          <w:highlight w:val="none"/>
        </w:rPr>
      </w:pPr>
      <w:r>
        <w:rPr>
          <w:b/>
          <w:sz w:val="24"/>
          <w:highlight w:val="none"/>
        </w:rPr>
        <w:t>1.采购人信息</w:t>
      </w:r>
    </w:p>
    <w:p w14:paraId="2D4FFAD0">
      <w:pPr>
        <w:spacing w:line="360" w:lineRule="auto"/>
        <w:ind w:left="1079" w:leftChars="371" w:hanging="300" w:hangingChars="125"/>
        <w:jc w:val="left"/>
        <w:rPr>
          <w:rFonts w:hint="eastAsia" w:eastAsia="宋体"/>
          <w:sz w:val="24"/>
          <w:highlight w:val="none"/>
          <w:u w:val="none"/>
          <w:lang w:eastAsia="zh-CN"/>
        </w:rPr>
      </w:pPr>
      <w:bookmarkStart w:id="29" w:name="_Toc28359086"/>
      <w:bookmarkStart w:id="30" w:name="_Toc28359009"/>
      <w:r>
        <w:rPr>
          <w:sz w:val="24"/>
          <w:highlight w:val="none"/>
          <w:u w:val="none"/>
        </w:rPr>
        <w:t>名    称：</w:t>
      </w:r>
      <w:r>
        <w:rPr>
          <w:rFonts w:hint="eastAsia"/>
          <w:sz w:val="24"/>
          <w:highlight w:val="none"/>
          <w:u w:val="none"/>
          <w:lang w:eastAsia="zh-CN"/>
        </w:rPr>
        <w:t>北京市门头沟区生态环境局</w:t>
      </w:r>
    </w:p>
    <w:p w14:paraId="1B30E20B">
      <w:pPr>
        <w:spacing w:line="360" w:lineRule="auto"/>
        <w:ind w:left="1079" w:leftChars="371" w:hanging="300" w:hangingChars="125"/>
        <w:jc w:val="left"/>
        <w:rPr>
          <w:sz w:val="24"/>
          <w:highlight w:val="none"/>
          <w:u w:val="none"/>
        </w:rPr>
      </w:pPr>
      <w:r>
        <w:rPr>
          <w:sz w:val="24"/>
          <w:highlight w:val="none"/>
          <w:u w:val="none"/>
        </w:rPr>
        <w:t>地    址：</w:t>
      </w:r>
      <w:r>
        <w:rPr>
          <w:rFonts w:hint="eastAsia"/>
          <w:sz w:val="24"/>
          <w:highlight w:val="none"/>
          <w:u w:val="none"/>
          <w:lang w:eastAsia="zh-CN"/>
        </w:rPr>
        <w:t>北京市门头沟区永安小区 12号</w:t>
      </w:r>
      <w:r>
        <w:rPr>
          <w:rFonts w:hint="eastAsia"/>
          <w:sz w:val="24"/>
          <w:highlight w:val="none"/>
          <w:u w:val="none"/>
        </w:rPr>
        <w:t xml:space="preserve"> </w:t>
      </w:r>
    </w:p>
    <w:p w14:paraId="0B2847E8">
      <w:pPr>
        <w:spacing w:line="360" w:lineRule="auto"/>
        <w:ind w:left="1079" w:leftChars="371" w:hanging="300" w:hangingChars="125"/>
        <w:jc w:val="left"/>
        <w:rPr>
          <w:rFonts w:hint="eastAsia"/>
          <w:sz w:val="24"/>
          <w:highlight w:val="none"/>
          <w:u w:val="none"/>
          <w:lang w:val="en-US" w:eastAsia="zh-CN"/>
        </w:rPr>
      </w:pPr>
      <w:r>
        <w:rPr>
          <w:rFonts w:hint="eastAsia"/>
          <w:sz w:val="24"/>
          <w:highlight w:val="none"/>
          <w:u w:val="none"/>
          <w:lang w:eastAsia="zh-CN"/>
        </w:rPr>
        <w:t>联系方式：赵勇</w:t>
      </w:r>
      <w:r>
        <w:rPr>
          <w:rFonts w:hint="eastAsia"/>
          <w:sz w:val="24"/>
          <w:highlight w:val="none"/>
          <w:u w:val="none"/>
          <w:lang w:val="en-US" w:eastAsia="zh-CN"/>
        </w:rPr>
        <w:t xml:space="preserve">  </w:t>
      </w:r>
      <w:r>
        <w:rPr>
          <w:rFonts w:hint="eastAsia"/>
          <w:sz w:val="24"/>
          <w:highlight w:val="none"/>
          <w:u w:val="none"/>
          <w:lang w:eastAsia="zh-CN"/>
        </w:rPr>
        <w:t>010-69843437</w:t>
      </w:r>
    </w:p>
    <w:p w14:paraId="2A435289">
      <w:pPr>
        <w:spacing w:line="360" w:lineRule="auto"/>
        <w:ind w:left="1080" w:leftChars="371" w:hanging="301" w:hangingChars="125"/>
        <w:jc w:val="left"/>
        <w:rPr>
          <w:b/>
          <w:sz w:val="24"/>
          <w:highlight w:val="none"/>
        </w:rPr>
      </w:pPr>
      <w:r>
        <w:rPr>
          <w:b/>
          <w:sz w:val="24"/>
          <w:highlight w:val="none"/>
        </w:rPr>
        <w:t>2.采购代理机构信息</w:t>
      </w:r>
      <w:bookmarkEnd w:id="29"/>
      <w:bookmarkEnd w:id="30"/>
    </w:p>
    <w:p w14:paraId="7AAFA7A8">
      <w:pPr>
        <w:spacing w:line="360" w:lineRule="auto"/>
        <w:ind w:left="1079" w:leftChars="371" w:hanging="300" w:hangingChars="125"/>
        <w:jc w:val="left"/>
        <w:rPr>
          <w:rFonts w:hint="eastAsia" w:eastAsia="宋体"/>
          <w:sz w:val="24"/>
          <w:highlight w:val="none"/>
          <w:lang w:eastAsia="zh-CN"/>
        </w:rPr>
      </w:pPr>
      <w:bookmarkStart w:id="31" w:name="_Toc28359010"/>
      <w:bookmarkStart w:id="32" w:name="_Toc28359087"/>
      <w:r>
        <w:rPr>
          <w:sz w:val="24"/>
          <w:highlight w:val="none"/>
        </w:rPr>
        <w:t>名    称：</w:t>
      </w:r>
      <w:r>
        <w:rPr>
          <w:rFonts w:hint="eastAsia"/>
          <w:sz w:val="24"/>
          <w:highlight w:val="none"/>
          <w:lang w:eastAsia="zh-CN"/>
        </w:rPr>
        <w:t>北京建龙通达工程管理有限公司</w:t>
      </w:r>
    </w:p>
    <w:p w14:paraId="76B249A4">
      <w:pPr>
        <w:spacing w:line="360" w:lineRule="auto"/>
        <w:ind w:left="1079" w:leftChars="371" w:hanging="300" w:hangingChars="125"/>
        <w:jc w:val="left"/>
        <w:rPr>
          <w:rFonts w:hint="eastAsia"/>
          <w:sz w:val="24"/>
          <w:highlight w:val="none"/>
          <w:lang w:eastAsia="zh-CN"/>
        </w:rPr>
      </w:pPr>
      <w:r>
        <w:rPr>
          <w:sz w:val="24"/>
          <w:highlight w:val="none"/>
        </w:rPr>
        <w:t>地    址：</w:t>
      </w:r>
      <w:r>
        <w:rPr>
          <w:rFonts w:hint="eastAsia"/>
          <w:sz w:val="24"/>
          <w:highlight w:val="none"/>
          <w:lang w:eastAsia="zh-CN"/>
        </w:rPr>
        <w:t>北京市门头沟区石龙北路20号5层501室</w:t>
      </w:r>
    </w:p>
    <w:p w14:paraId="0A6ADAA3">
      <w:pPr>
        <w:spacing w:line="360" w:lineRule="auto"/>
        <w:ind w:left="1079" w:leftChars="371" w:hanging="300" w:hangingChars="125"/>
        <w:jc w:val="left"/>
        <w:rPr>
          <w:rFonts w:hint="default" w:eastAsia="宋体"/>
          <w:sz w:val="24"/>
          <w:highlight w:val="none"/>
          <w:u w:val="single"/>
          <w:lang w:val="en-US" w:eastAsia="zh-CN"/>
        </w:rPr>
      </w:pPr>
      <w:r>
        <w:rPr>
          <w:sz w:val="24"/>
          <w:highlight w:val="none"/>
        </w:rPr>
        <w:t>联系方式：</w:t>
      </w:r>
      <w:r>
        <w:rPr>
          <w:rFonts w:hint="eastAsia"/>
          <w:sz w:val="24"/>
          <w:highlight w:val="none"/>
          <w:lang w:eastAsia="zh-CN"/>
        </w:rPr>
        <w:t>黄晨  15600665235</w:t>
      </w:r>
    </w:p>
    <w:p w14:paraId="0D5923BA">
      <w:pPr>
        <w:spacing w:line="360" w:lineRule="auto"/>
        <w:ind w:left="1080" w:leftChars="371" w:hanging="301" w:hangingChars="125"/>
        <w:jc w:val="left"/>
        <w:rPr>
          <w:b/>
          <w:sz w:val="24"/>
          <w:highlight w:val="none"/>
          <w:u w:val="single"/>
        </w:rPr>
      </w:pPr>
      <w:r>
        <w:rPr>
          <w:b/>
          <w:sz w:val="24"/>
          <w:highlight w:val="none"/>
        </w:rPr>
        <w:t>3.项目联系方式</w:t>
      </w:r>
      <w:bookmarkEnd w:id="31"/>
      <w:bookmarkEnd w:id="32"/>
    </w:p>
    <w:p w14:paraId="582E6CD8">
      <w:pPr>
        <w:spacing w:line="360" w:lineRule="auto"/>
        <w:ind w:left="1079" w:leftChars="371" w:hanging="300" w:hangingChars="125"/>
        <w:jc w:val="left"/>
        <w:rPr>
          <w:rFonts w:hint="eastAsia" w:eastAsia="宋体"/>
          <w:sz w:val="24"/>
          <w:highlight w:val="none"/>
          <w:lang w:eastAsia="zh-CN"/>
        </w:rPr>
      </w:pPr>
      <w:r>
        <w:rPr>
          <w:sz w:val="24"/>
          <w:highlight w:val="none"/>
        </w:rPr>
        <w:t>项目联系人：</w:t>
      </w:r>
      <w:r>
        <w:rPr>
          <w:rFonts w:hint="eastAsia"/>
          <w:sz w:val="24"/>
          <w:highlight w:val="none"/>
          <w:lang w:eastAsia="zh-CN"/>
        </w:rPr>
        <w:t>黄晨</w:t>
      </w:r>
    </w:p>
    <w:p w14:paraId="41BE915E">
      <w:pPr>
        <w:spacing w:line="360" w:lineRule="auto"/>
        <w:ind w:left="1079" w:leftChars="371" w:hanging="300" w:hangingChars="125"/>
        <w:jc w:val="left"/>
        <w:rPr>
          <w:sz w:val="24"/>
          <w:highlight w:val="none"/>
        </w:rPr>
      </w:pPr>
      <w:r>
        <w:rPr>
          <w:sz w:val="24"/>
          <w:highlight w:val="none"/>
        </w:rPr>
        <w:t>电      话：</w:t>
      </w:r>
      <w:r>
        <w:rPr>
          <w:rFonts w:hint="eastAsia"/>
          <w:sz w:val="24"/>
          <w:highlight w:val="none"/>
          <w:lang w:val="en-US" w:eastAsia="zh-CN"/>
        </w:rPr>
        <w:t>15600665235</w:t>
      </w:r>
    </w:p>
    <w:p w14:paraId="01EBC3E0">
      <w:pPr>
        <w:spacing w:line="360" w:lineRule="auto"/>
        <w:jc w:val="center"/>
        <w:outlineLvl w:val="0"/>
        <w:rPr>
          <w:b/>
          <w:sz w:val="32"/>
          <w:szCs w:val="32"/>
          <w:highlight w:val="none"/>
        </w:rPr>
      </w:pPr>
      <w:bookmarkStart w:id="33" w:name="_Toc305158854"/>
      <w:bookmarkStart w:id="34" w:name="_Toc512937850"/>
      <w:bookmarkStart w:id="35" w:name="_Toc195842950"/>
      <w:bookmarkStart w:id="36" w:name="_Toc353825548"/>
      <w:bookmarkStart w:id="37" w:name="_Toc99301420"/>
      <w:bookmarkStart w:id="38" w:name="_Toc353873938"/>
      <w:bookmarkStart w:id="39" w:name="_Toc305158928"/>
      <w:bookmarkStart w:id="40" w:name="_Toc226965856"/>
      <w:bookmarkStart w:id="41" w:name="_Toc127151777"/>
      <w:bookmarkStart w:id="42" w:name="_Toc265228423"/>
      <w:bookmarkStart w:id="43" w:name="_Toc264969275"/>
      <w:bookmarkStart w:id="44" w:name="_Toc127161488"/>
      <w:bookmarkStart w:id="45" w:name="_Toc150774783"/>
      <w:r>
        <w:rPr>
          <w:b/>
          <w:sz w:val="36"/>
          <w:szCs w:val="36"/>
          <w:highlight w:val="none"/>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11BC3ED5">
      <w:pPr>
        <w:pStyle w:val="3"/>
        <w:tabs>
          <w:tab w:val="center" w:pos="4592"/>
          <w:tab w:val="left" w:pos="7860"/>
        </w:tabs>
        <w:spacing w:before="0" w:line="360" w:lineRule="auto"/>
        <w:rPr>
          <w:rFonts w:ascii="Times New Roman" w:hAnsi="Times New Roman" w:eastAsia="宋体"/>
          <w:sz w:val="28"/>
          <w:highlight w:val="none"/>
        </w:rPr>
      </w:pPr>
      <w:bookmarkStart w:id="46" w:name="_Toc164229360"/>
      <w:bookmarkStart w:id="47" w:name="_Toc226309763"/>
      <w:bookmarkStart w:id="48" w:name="_Toc151190146"/>
      <w:bookmarkStart w:id="49" w:name="_Toc150774724"/>
      <w:bookmarkStart w:id="50" w:name="_Toc151193833"/>
      <w:bookmarkStart w:id="51" w:name="_Toc226965792"/>
      <w:bookmarkStart w:id="52" w:name="_Toc520356144"/>
      <w:bookmarkStart w:id="53" w:name="_Toc226965709"/>
      <w:bookmarkStart w:id="54" w:name="_Toc195842884"/>
      <w:bookmarkStart w:id="55" w:name="_Toc151193689"/>
      <w:bookmarkStart w:id="56" w:name="_Toc151193907"/>
      <w:bookmarkStart w:id="57" w:name="_Toc127161433"/>
      <w:bookmarkStart w:id="58" w:name="_Toc150509270"/>
      <w:bookmarkStart w:id="59" w:name="_Toc226337215"/>
      <w:bookmarkStart w:id="60" w:name="_Toc149720812"/>
      <w:bookmarkStart w:id="61" w:name="_Toc127151519"/>
      <w:bookmarkStart w:id="62" w:name="_Toc151193617"/>
      <w:bookmarkStart w:id="63" w:name="_Toc164229214"/>
      <w:bookmarkStart w:id="64" w:name="_Toc151193761"/>
      <w:bookmarkStart w:id="65" w:name="_Toc164608788"/>
      <w:bookmarkStart w:id="66" w:name="_Toc164351613"/>
      <w:bookmarkStart w:id="67" w:name="_Toc164608633"/>
      <w:bookmarkStart w:id="68" w:name="_Toc150774619"/>
      <w:bookmarkStart w:id="69" w:name="_Toc142311021"/>
      <w:bookmarkStart w:id="70" w:name="_Toc150480757"/>
      <w:bookmarkStart w:id="71" w:name="_Toc127151720"/>
      <w:r>
        <w:rPr>
          <w:rFonts w:ascii="Times New Roman" w:hAnsi="Times New Roman" w:eastAsia="宋体"/>
          <w:sz w:val="28"/>
          <w:highlight w:val="none"/>
        </w:rPr>
        <w:t>投标人须知资料表</w:t>
      </w:r>
    </w:p>
    <w:p w14:paraId="2FE3473B">
      <w:pPr>
        <w:jc w:val="center"/>
        <w:rPr>
          <w:b/>
          <w:sz w:val="28"/>
          <w:szCs w:val="28"/>
          <w:highlight w:val="none"/>
        </w:rPr>
      </w:pPr>
    </w:p>
    <w:p w14:paraId="7175A410">
      <w:pPr>
        <w:spacing w:line="360" w:lineRule="auto"/>
        <w:ind w:firstLine="480"/>
        <w:rPr>
          <w:sz w:val="24"/>
          <w:highlight w:val="none"/>
        </w:rPr>
      </w:pPr>
      <w:r>
        <w:rPr>
          <w:sz w:val="24"/>
          <w:highlight w:val="none"/>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5085B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D736ED5">
            <w:pPr>
              <w:jc w:val="center"/>
              <w:rPr>
                <w:b/>
                <w:bCs/>
                <w:sz w:val="24"/>
                <w:highlight w:val="none"/>
              </w:rPr>
            </w:pPr>
            <w:r>
              <w:rPr>
                <w:b/>
                <w:sz w:val="24"/>
                <w:highlight w:val="none"/>
              </w:rPr>
              <w:t>条款号</w:t>
            </w:r>
          </w:p>
        </w:tc>
        <w:tc>
          <w:tcPr>
            <w:tcW w:w="1701" w:type="dxa"/>
            <w:vAlign w:val="center"/>
          </w:tcPr>
          <w:p w14:paraId="64E7D851">
            <w:pPr>
              <w:jc w:val="center"/>
              <w:rPr>
                <w:b/>
                <w:bCs/>
                <w:sz w:val="24"/>
                <w:highlight w:val="none"/>
              </w:rPr>
            </w:pPr>
            <w:r>
              <w:rPr>
                <w:b/>
                <w:bCs/>
                <w:sz w:val="24"/>
                <w:highlight w:val="none"/>
              </w:rPr>
              <w:t>条目</w:t>
            </w:r>
          </w:p>
        </w:tc>
        <w:tc>
          <w:tcPr>
            <w:tcW w:w="7540" w:type="dxa"/>
            <w:vAlign w:val="center"/>
          </w:tcPr>
          <w:p w14:paraId="02624E4E">
            <w:pPr>
              <w:jc w:val="center"/>
              <w:rPr>
                <w:b/>
                <w:bCs/>
                <w:sz w:val="24"/>
                <w:highlight w:val="none"/>
              </w:rPr>
            </w:pPr>
            <w:r>
              <w:rPr>
                <w:b/>
                <w:bCs/>
                <w:sz w:val="24"/>
                <w:highlight w:val="none"/>
              </w:rPr>
              <w:t>内容</w:t>
            </w:r>
          </w:p>
        </w:tc>
      </w:tr>
      <w:tr w14:paraId="494DD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D6A55E2">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w:t>
            </w:r>
          </w:p>
        </w:tc>
        <w:tc>
          <w:tcPr>
            <w:tcW w:w="1701" w:type="dxa"/>
            <w:vAlign w:val="center"/>
          </w:tcPr>
          <w:p w14:paraId="3E0AD8CA">
            <w:pPr>
              <w:jc w:val="center"/>
              <w:rPr>
                <w:sz w:val="24"/>
                <w:highlight w:val="none"/>
              </w:rPr>
            </w:pPr>
            <w:r>
              <w:rPr>
                <w:sz w:val="24"/>
                <w:highlight w:val="none"/>
              </w:rPr>
              <w:t>项目属性</w:t>
            </w:r>
          </w:p>
        </w:tc>
        <w:tc>
          <w:tcPr>
            <w:tcW w:w="7540" w:type="dxa"/>
            <w:vAlign w:val="center"/>
          </w:tcPr>
          <w:p w14:paraId="6CD8E457">
            <w:pPr>
              <w:jc w:val="left"/>
              <w:rPr>
                <w:sz w:val="24"/>
                <w:highlight w:val="none"/>
              </w:rPr>
            </w:pPr>
            <w:r>
              <w:rPr>
                <w:sz w:val="24"/>
                <w:highlight w:val="none"/>
              </w:rPr>
              <w:t>项目属性：</w:t>
            </w:r>
          </w:p>
          <w:p w14:paraId="6DA4CFF8">
            <w:pPr>
              <w:jc w:val="left"/>
              <w:rPr>
                <w:sz w:val="24"/>
                <w:highlight w:val="none"/>
              </w:rPr>
            </w:pPr>
            <w:r>
              <w:rPr>
                <w:sz w:val="32"/>
                <w:szCs w:val="32"/>
                <w:highlight w:val="none"/>
              </w:rPr>
              <w:t>■</w:t>
            </w:r>
            <w:r>
              <w:rPr>
                <w:sz w:val="24"/>
                <w:highlight w:val="none"/>
              </w:rPr>
              <w:t>服务</w:t>
            </w:r>
          </w:p>
          <w:p w14:paraId="54D90217">
            <w:pPr>
              <w:jc w:val="left"/>
              <w:rPr>
                <w:sz w:val="24"/>
                <w:highlight w:val="none"/>
              </w:rPr>
            </w:pPr>
            <w:r>
              <w:rPr>
                <w:sz w:val="24"/>
                <w:highlight w:val="none"/>
              </w:rPr>
              <w:t>□货物</w:t>
            </w:r>
          </w:p>
        </w:tc>
      </w:tr>
      <w:tr w14:paraId="6D63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86FB1D9">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2.3</w:t>
            </w:r>
          </w:p>
        </w:tc>
        <w:tc>
          <w:tcPr>
            <w:tcW w:w="1701" w:type="dxa"/>
            <w:vAlign w:val="center"/>
          </w:tcPr>
          <w:p w14:paraId="4320E8B7">
            <w:pPr>
              <w:jc w:val="center"/>
              <w:rPr>
                <w:sz w:val="24"/>
                <w:highlight w:val="none"/>
              </w:rPr>
            </w:pPr>
            <w:r>
              <w:rPr>
                <w:sz w:val="24"/>
                <w:highlight w:val="none"/>
              </w:rPr>
              <w:t>科研仪器设备</w:t>
            </w:r>
          </w:p>
        </w:tc>
        <w:tc>
          <w:tcPr>
            <w:tcW w:w="7540" w:type="dxa"/>
            <w:vAlign w:val="center"/>
          </w:tcPr>
          <w:p w14:paraId="56610ACB">
            <w:pPr>
              <w:jc w:val="left"/>
              <w:rPr>
                <w:sz w:val="24"/>
                <w:highlight w:val="none"/>
              </w:rPr>
            </w:pPr>
            <w:r>
              <w:rPr>
                <w:sz w:val="24"/>
                <w:highlight w:val="none"/>
              </w:rPr>
              <w:t>是否属于科研仪器设备采购项目：</w:t>
            </w:r>
          </w:p>
          <w:p w14:paraId="19DE4586">
            <w:pPr>
              <w:jc w:val="left"/>
              <w:rPr>
                <w:sz w:val="24"/>
                <w:highlight w:val="none"/>
              </w:rPr>
            </w:pPr>
            <w:r>
              <w:rPr>
                <w:sz w:val="24"/>
                <w:highlight w:val="none"/>
              </w:rPr>
              <w:t>□是</w:t>
            </w:r>
          </w:p>
          <w:p w14:paraId="3461D1CB">
            <w:pPr>
              <w:jc w:val="left"/>
              <w:rPr>
                <w:sz w:val="24"/>
                <w:highlight w:val="none"/>
              </w:rPr>
            </w:pPr>
            <w:r>
              <w:rPr>
                <w:sz w:val="32"/>
                <w:szCs w:val="32"/>
                <w:highlight w:val="none"/>
              </w:rPr>
              <w:t>■</w:t>
            </w:r>
            <w:r>
              <w:rPr>
                <w:sz w:val="24"/>
                <w:highlight w:val="none"/>
              </w:rPr>
              <w:t>否</w:t>
            </w:r>
          </w:p>
        </w:tc>
      </w:tr>
      <w:tr w14:paraId="32AB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7EFDF6">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2.4</w:t>
            </w:r>
          </w:p>
        </w:tc>
        <w:tc>
          <w:tcPr>
            <w:tcW w:w="1701" w:type="dxa"/>
            <w:vAlign w:val="center"/>
          </w:tcPr>
          <w:p w14:paraId="4444682F">
            <w:pPr>
              <w:jc w:val="center"/>
              <w:rPr>
                <w:sz w:val="24"/>
                <w:highlight w:val="none"/>
              </w:rPr>
            </w:pPr>
            <w:r>
              <w:rPr>
                <w:sz w:val="24"/>
                <w:highlight w:val="none"/>
              </w:rPr>
              <w:t>核心产品</w:t>
            </w:r>
          </w:p>
        </w:tc>
        <w:tc>
          <w:tcPr>
            <w:tcW w:w="7540" w:type="dxa"/>
            <w:vAlign w:val="center"/>
          </w:tcPr>
          <w:p w14:paraId="4A0C7372">
            <w:pPr>
              <w:pStyle w:val="23"/>
              <w:adjustRightInd w:val="0"/>
              <w:snapToGrid w:val="0"/>
              <w:rPr>
                <w:rFonts w:hint="default" w:ascii="Times New Roman" w:hAnsi="Times New Roman"/>
                <w:sz w:val="24"/>
                <w:szCs w:val="24"/>
                <w:highlight w:val="none"/>
              </w:rPr>
            </w:pPr>
            <w:r>
              <w:rPr>
                <w:rFonts w:hint="default" w:ascii="Times New Roman" w:hAnsi="Times New Roman" w:eastAsia="宋体" w:cs="Times New Roman"/>
                <w:kern w:val="2"/>
                <w:sz w:val="32"/>
                <w:szCs w:val="32"/>
                <w:highlight w:val="none"/>
                <w:lang w:val="en-US" w:eastAsia="zh-CN" w:bidi="ar-SA"/>
              </w:rPr>
              <w:t>■</w:t>
            </w:r>
            <w:r>
              <w:rPr>
                <w:rFonts w:hint="default" w:ascii="Times New Roman" w:hAnsi="Times New Roman" w:cs="Times New Roman"/>
                <w:sz w:val="24"/>
                <w:szCs w:val="24"/>
                <w:highlight w:val="none"/>
                <w:lang w:val="en-US" w:eastAsia="zh-CN"/>
              </w:rPr>
              <w:t>关</w:t>
            </w:r>
            <w:r>
              <w:rPr>
                <w:rFonts w:hint="default" w:ascii="Times New Roman" w:hAnsi="Times New Roman"/>
                <w:sz w:val="24"/>
                <w:szCs w:val="24"/>
                <w:highlight w:val="none"/>
              </w:rPr>
              <w:t>于核心产品本项目</w:t>
            </w:r>
            <w:r>
              <w:rPr>
                <w:rFonts w:hint="eastAsia" w:ascii="Times New Roman" w:hAnsi="Times New Roman"/>
                <w:sz w:val="24"/>
                <w:szCs w:val="24"/>
                <w:highlight w:val="none"/>
                <w:lang w:val="en-US" w:eastAsia="zh-CN"/>
              </w:rPr>
              <w:t>02</w:t>
            </w:r>
            <w:r>
              <w:rPr>
                <w:rFonts w:hint="default" w:ascii="Times New Roman" w:hAnsi="Times New Roman"/>
                <w:sz w:val="24"/>
                <w:szCs w:val="24"/>
                <w:highlight w:val="none"/>
              </w:rPr>
              <w:t>包不适用。</w:t>
            </w:r>
          </w:p>
          <w:p w14:paraId="622A2428">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□本项目__包为单一产品采购项目。</w:t>
            </w:r>
          </w:p>
          <w:p w14:paraId="2650660A">
            <w:pPr>
              <w:jc w:val="left"/>
              <w:rPr>
                <w:sz w:val="24"/>
                <w:highlight w:val="none"/>
              </w:rPr>
            </w:pPr>
            <w:r>
              <w:rPr>
                <w:sz w:val="24"/>
                <w:highlight w:val="none"/>
              </w:rPr>
              <w:t>□本项目</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包为非单一产品采购项目，核心产品为：</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w:t>
            </w:r>
          </w:p>
        </w:tc>
      </w:tr>
      <w:tr w14:paraId="06EE0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B28780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3.1</w:t>
            </w:r>
          </w:p>
        </w:tc>
        <w:tc>
          <w:tcPr>
            <w:tcW w:w="1701" w:type="dxa"/>
            <w:vAlign w:val="center"/>
          </w:tcPr>
          <w:p w14:paraId="58ABFB19">
            <w:pPr>
              <w:jc w:val="center"/>
              <w:rPr>
                <w:sz w:val="24"/>
                <w:highlight w:val="none"/>
              </w:rPr>
            </w:pPr>
            <w:r>
              <w:rPr>
                <w:sz w:val="24"/>
                <w:highlight w:val="none"/>
              </w:rPr>
              <w:t>现场考察</w:t>
            </w:r>
          </w:p>
        </w:tc>
        <w:tc>
          <w:tcPr>
            <w:tcW w:w="7540" w:type="dxa"/>
            <w:vAlign w:val="center"/>
          </w:tcPr>
          <w:p w14:paraId="569A85EC">
            <w:pPr>
              <w:jc w:val="left"/>
              <w:rPr>
                <w:sz w:val="24"/>
                <w:highlight w:val="none"/>
              </w:rPr>
            </w:pPr>
            <w:r>
              <w:rPr>
                <w:sz w:val="32"/>
                <w:szCs w:val="32"/>
                <w:highlight w:val="none"/>
              </w:rPr>
              <w:t>■</w:t>
            </w:r>
            <w:r>
              <w:rPr>
                <w:sz w:val="24"/>
                <w:highlight w:val="none"/>
              </w:rPr>
              <w:t>不组织</w:t>
            </w:r>
          </w:p>
          <w:p w14:paraId="43F8CF79">
            <w:pPr>
              <w:jc w:val="left"/>
              <w:rPr>
                <w:bCs/>
                <w:sz w:val="24"/>
                <w:highlight w:val="none"/>
              </w:rPr>
            </w:pPr>
            <w:r>
              <w:rPr>
                <w:sz w:val="24"/>
                <w:highlight w:val="none"/>
              </w:rPr>
              <w:t>□组织，考察时间：_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_年</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_月</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_日</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r>
              <w:rPr>
                <w:bCs/>
                <w:sz w:val="24"/>
                <w:highlight w:val="none"/>
              </w:rPr>
              <w:t>点</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r>
              <w:rPr>
                <w:bCs/>
                <w:sz w:val="24"/>
                <w:highlight w:val="none"/>
              </w:rPr>
              <w:t>分</w:t>
            </w:r>
          </w:p>
          <w:p w14:paraId="663276F6">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考察地点：______</w:t>
            </w:r>
            <w:r>
              <w:rPr>
                <w:rFonts w:hint="eastAsia" w:ascii="Times New Roman" w:hAnsi="Times New Roman"/>
                <w:sz w:val="24"/>
                <w:highlight w:val="none"/>
                <w:lang w:val="en-US" w:eastAsia="zh-CN"/>
              </w:rPr>
              <w:t>/</w:t>
            </w:r>
            <w:r>
              <w:rPr>
                <w:rFonts w:hint="default" w:ascii="Times New Roman" w:hAnsi="Times New Roman"/>
                <w:sz w:val="24"/>
                <w:highlight w:val="none"/>
              </w:rPr>
              <w:t>_________。</w:t>
            </w:r>
          </w:p>
        </w:tc>
      </w:tr>
      <w:tr w14:paraId="69B8A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631C653">
            <w:pPr>
              <w:pStyle w:val="23"/>
              <w:adjustRightInd w:val="0"/>
              <w:snapToGrid w:val="0"/>
              <w:jc w:val="center"/>
              <w:rPr>
                <w:rFonts w:hint="default" w:ascii="Times New Roman" w:hAnsi="Times New Roman"/>
                <w:sz w:val="24"/>
                <w:szCs w:val="24"/>
                <w:highlight w:val="none"/>
              </w:rPr>
            </w:pPr>
          </w:p>
        </w:tc>
        <w:tc>
          <w:tcPr>
            <w:tcW w:w="1701" w:type="dxa"/>
            <w:vAlign w:val="center"/>
          </w:tcPr>
          <w:p w14:paraId="3ECA5638">
            <w:pPr>
              <w:jc w:val="center"/>
              <w:rPr>
                <w:sz w:val="24"/>
                <w:highlight w:val="none"/>
              </w:rPr>
            </w:pPr>
            <w:r>
              <w:rPr>
                <w:sz w:val="24"/>
                <w:highlight w:val="none"/>
              </w:rPr>
              <w:t>开标前答疑会</w:t>
            </w:r>
          </w:p>
        </w:tc>
        <w:tc>
          <w:tcPr>
            <w:tcW w:w="7540" w:type="dxa"/>
            <w:vAlign w:val="center"/>
          </w:tcPr>
          <w:p w14:paraId="082FDCCC">
            <w:pPr>
              <w:jc w:val="left"/>
              <w:rPr>
                <w:sz w:val="24"/>
                <w:highlight w:val="none"/>
              </w:rPr>
            </w:pPr>
            <w:r>
              <w:rPr>
                <w:sz w:val="32"/>
                <w:szCs w:val="32"/>
                <w:highlight w:val="none"/>
              </w:rPr>
              <w:t>■</w:t>
            </w:r>
            <w:r>
              <w:rPr>
                <w:sz w:val="24"/>
                <w:highlight w:val="none"/>
              </w:rPr>
              <w:t>不召开</w:t>
            </w:r>
          </w:p>
          <w:p w14:paraId="12228C31">
            <w:pPr>
              <w:jc w:val="left"/>
              <w:rPr>
                <w:sz w:val="24"/>
                <w:highlight w:val="none"/>
              </w:rPr>
            </w:pPr>
            <w:r>
              <w:rPr>
                <w:sz w:val="24"/>
                <w:highlight w:val="none"/>
              </w:rPr>
              <w:t>□召开，召开时间：_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_年</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_月</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_日</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r>
              <w:rPr>
                <w:bCs/>
                <w:sz w:val="24"/>
                <w:highlight w:val="none"/>
              </w:rPr>
              <w:t>点</w:t>
            </w:r>
            <w:r>
              <w:rPr>
                <w:sz w:val="24"/>
                <w:highlight w:val="none"/>
              </w:rPr>
              <w:t>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bCs/>
                <w:sz w:val="24"/>
                <w:highlight w:val="none"/>
              </w:rPr>
              <w:t>分</w:t>
            </w:r>
          </w:p>
          <w:p w14:paraId="0EB839ED">
            <w:pPr>
              <w:jc w:val="left"/>
              <w:rPr>
                <w:sz w:val="24"/>
                <w:highlight w:val="none"/>
              </w:rPr>
            </w:pPr>
            <w:r>
              <w:rPr>
                <w:sz w:val="24"/>
                <w:highlight w:val="none"/>
              </w:rPr>
              <w:t>召开地点：___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_____。</w:t>
            </w:r>
          </w:p>
        </w:tc>
      </w:tr>
      <w:tr w14:paraId="4207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D226C3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4.1</w:t>
            </w:r>
          </w:p>
        </w:tc>
        <w:tc>
          <w:tcPr>
            <w:tcW w:w="1701" w:type="dxa"/>
            <w:vAlign w:val="center"/>
          </w:tcPr>
          <w:p w14:paraId="10FBF7AA">
            <w:pPr>
              <w:jc w:val="center"/>
              <w:rPr>
                <w:sz w:val="24"/>
                <w:highlight w:val="none"/>
              </w:rPr>
            </w:pPr>
            <w:r>
              <w:rPr>
                <w:sz w:val="24"/>
                <w:highlight w:val="none"/>
              </w:rPr>
              <w:t>样品</w:t>
            </w:r>
          </w:p>
        </w:tc>
        <w:tc>
          <w:tcPr>
            <w:tcW w:w="7540" w:type="dxa"/>
            <w:vAlign w:val="center"/>
          </w:tcPr>
          <w:p w14:paraId="085C0AE8">
            <w:pPr>
              <w:jc w:val="left"/>
              <w:rPr>
                <w:sz w:val="24"/>
                <w:highlight w:val="none"/>
              </w:rPr>
            </w:pPr>
            <w:r>
              <w:rPr>
                <w:sz w:val="24"/>
                <w:highlight w:val="none"/>
              </w:rPr>
              <w:t>投标样品递交：</w:t>
            </w:r>
          </w:p>
          <w:p w14:paraId="23401E67">
            <w:pPr>
              <w:jc w:val="left"/>
              <w:rPr>
                <w:sz w:val="24"/>
                <w:highlight w:val="none"/>
              </w:rPr>
            </w:pPr>
            <w:r>
              <w:rPr>
                <w:sz w:val="32"/>
                <w:szCs w:val="32"/>
                <w:highlight w:val="none"/>
              </w:rPr>
              <w:t>■</w:t>
            </w:r>
            <w:r>
              <w:rPr>
                <w:sz w:val="24"/>
                <w:highlight w:val="none"/>
              </w:rPr>
              <w:t>不需要</w:t>
            </w:r>
          </w:p>
          <w:p w14:paraId="58BCDC08">
            <w:pPr>
              <w:jc w:val="left"/>
              <w:rPr>
                <w:sz w:val="24"/>
                <w:highlight w:val="none"/>
              </w:rPr>
            </w:pPr>
            <w:r>
              <w:rPr>
                <w:sz w:val="24"/>
                <w:highlight w:val="none"/>
              </w:rPr>
              <w:t>□需要，具体要求如下：</w:t>
            </w:r>
          </w:p>
          <w:p w14:paraId="420CD0F7">
            <w:pPr>
              <w:jc w:val="left"/>
              <w:rPr>
                <w:sz w:val="24"/>
                <w:highlight w:val="none"/>
                <w:u w:val="single"/>
              </w:rPr>
            </w:pPr>
            <w:r>
              <w:rPr>
                <w:sz w:val="24"/>
                <w:highlight w:val="none"/>
              </w:rPr>
              <w:t>（1）样品制作的标准和要求：___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___；</w:t>
            </w:r>
          </w:p>
          <w:p w14:paraId="37B9BB24">
            <w:pPr>
              <w:jc w:val="left"/>
              <w:rPr>
                <w:sz w:val="24"/>
                <w:highlight w:val="none"/>
              </w:rPr>
            </w:pPr>
            <w:r>
              <w:rPr>
                <w:sz w:val="24"/>
                <w:highlight w:val="none"/>
              </w:rPr>
              <w:t>（2）是否需要随样品提交相关检测报告：</w:t>
            </w:r>
          </w:p>
          <w:p w14:paraId="5723C09A">
            <w:pPr>
              <w:ind w:firstLine="600" w:firstLineChars="250"/>
              <w:jc w:val="left"/>
              <w:rPr>
                <w:sz w:val="24"/>
                <w:highlight w:val="none"/>
              </w:rPr>
            </w:pPr>
            <w:r>
              <w:rPr>
                <w:sz w:val="24"/>
                <w:highlight w:val="none"/>
              </w:rPr>
              <w:t>□不需要</w:t>
            </w:r>
          </w:p>
          <w:p w14:paraId="0A69F473">
            <w:pPr>
              <w:ind w:firstLine="600" w:firstLineChars="250"/>
              <w:jc w:val="left"/>
              <w:rPr>
                <w:sz w:val="24"/>
                <w:highlight w:val="none"/>
              </w:rPr>
            </w:pPr>
            <w:r>
              <w:rPr>
                <w:sz w:val="24"/>
                <w:highlight w:val="none"/>
              </w:rPr>
              <w:t>□需要</w:t>
            </w:r>
          </w:p>
          <w:p w14:paraId="5F7B82A0">
            <w:pPr>
              <w:jc w:val="left"/>
              <w:rPr>
                <w:sz w:val="24"/>
                <w:highlight w:val="none"/>
              </w:rPr>
            </w:pPr>
            <w:r>
              <w:rPr>
                <w:sz w:val="24"/>
                <w:highlight w:val="none"/>
              </w:rPr>
              <w:t>（3）样品递交要求：__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47884E42">
            <w:pPr>
              <w:jc w:val="left"/>
              <w:rPr>
                <w:sz w:val="24"/>
                <w:highlight w:val="none"/>
              </w:rPr>
            </w:pPr>
            <w:r>
              <w:rPr>
                <w:sz w:val="24"/>
                <w:highlight w:val="none"/>
              </w:rPr>
              <w:t>（4）未中标人样品退还：__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3931BEC6">
            <w:pPr>
              <w:jc w:val="left"/>
              <w:rPr>
                <w:sz w:val="24"/>
                <w:highlight w:val="none"/>
                <w:u w:val="single"/>
              </w:rPr>
            </w:pPr>
            <w:r>
              <w:rPr>
                <w:sz w:val="24"/>
                <w:highlight w:val="none"/>
              </w:rPr>
              <w:t>（5）中标人样品保管、封存及退还：___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7FDEA367">
            <w:pPr>
              <w:jc w:val="left"/>
              <w:rPr>
                <w:sz w:val="24"/>
                <w:highlight w:val="none"/>
              </w:rPr>
            </w:pPr>
            <w:r>
              <w:rPr>
                <w:sz w:val="24"/>
                <w:highlight w:val="none"/>
              </w:rPr>
              <w:t>（6）其他要求（如有）：___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___。</w:t>
            </w:r>
          </w:p>
        </w:tc>
      </w:tr>
      <w:tr w14:paraId="6B35D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0E99525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5.3.5</w:t>
            </w:r>
          </w:p>
        </w:tc>
        <w:tc>
          <w:tcPr>
            <w:tcW w:w="1701" w:type="dxa"/>
            <w:vAlign w:val="center"/>
          </w:tcPr>
          <w:p w14:paraId="2149E390">
            <w:pPr>
              <w:jc w:val="center"/>
              <w:rPr>
                <w:sz w:val="24"/>
                <w:highlight w:val="none"/>
              </w:rPr>
            </w:pPr>
            <w:r>
              <w:rPr>
                <w:sz w:val="24"/>
                <w:highlight w:val="none"/>
              </w:rPr>
              <w:t>标的所属行业</w:t>
            </w:r>
          </w:p>
        </w:tc>
        <w:tc>
          <w:tcPr>
            <w:tcW w:w="7540" w:type="dxa"/>
            <w:vAlign w:val="center"/>
          </w:tcPr>
          <w:p w14:paraId="515E5F8C">
            <w:pPr>
              <w:jc w:val="left"/>
              <w:rPr>
                <w:sz w:val="24"/>
                <w:highlight w:val="none"/>
              </w:rPr>
            </w:pPr>
            <w:r>
              <w:rPr>
                <w:sz w:val="24"/>
                <w:highlight w:val="none"/>
              </w:rPr>
              <w:t>本项目采购标的对应的中小企业划分标准所属行业：</w:t>
            </w:r>
          </w:p>
          <w:tbl>
            <w:tblPr>
              <w:tblStyle w:val="43"/>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4345"/>
              <w:gridCol w:w="2187"/>
            </w:tblGrid>
            <w:tr w14:paraId="2D807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2" w:type="pct"/>
                  <w:tcBorders>
                    <w:top w:val="single" w:color="auto" w:sz="4" w:space="0"/>
                    <w:left w:val="single" w:color="auto" w:sz="4" w:space="0"/>
                    <w:bottom w:val="single" w:color="auto" w:sz="4" w:space="0"/>
                    <w:right w:val="single" w:color="auto" w:sz="4" w:space="0"/>
                  </w:tcBorders>
                  <w:vAlign w:val="center"/>
                </w:tcPr>
                <w:p w14:paraId="178D7E49">
                  <w:pPr>
                    <w:jc w:val="center"/>
                    <w:rPr>
                      <w:rFonts w:eastAsiaTheme="minorEastAsia"/>
                      <w:bCs/>
                      <w:sz w:val="24"/>
                      <w:highlight w:val="none"/>
                    </w:rPr>
                  </w:pPr>
                  <w:r>
                    <w:rPr>
                      <w:rFonts w:eastAsiaTheme="minorEastAsia"/>
                      <w:bCs/>
                      <w:sz w:val="24"/>
                      <w:highlight w:val="none"/>
                    </w:rPr>
                    <w:t>包号</w:t>
                  </w:r>
                </w:p>
              </w:tc>
              <w:tc>
                <w:tcPr>
                  <w:tcW w:w="2978" w:type="pct"/>
                  <w:tcBorders>
                    <w:top w:val="single" w:color="auto" w:sz="4" w:space="0"/>
                    <w:left w:val="single" w:color="auto" w:sz="4" w:space="0"/>
                    <w:bottom w:val="single" w:color="auto" w:sz="4" w:space="0"/>
                    <w:right w:val="single" w:color="auto" w:sz="4" w:space="0"/>
                  </w:tcBorders>
                  <w:vAlign w:val="center"/>
                </w:tcPr>
                <w:p w14:paraId="652BB97C">
                  <w:pPr>
                    <w:jc w:val="center"/>
                    <w:rPr>
                      <w:rFonts w:eastAsiaTheme="minorEastAsia"/>
                      <w:bCs/>
                      <w:sz w:val="24"/>
                      <w:highlight w:val="none"/>
                    </w:rPr>
                  </w:pPr>
                  <w:r>
                    <w:rPr>
                      <w:rFonts w:eastAsiaTheme="minorEastAsia"/>
                      <w:bCs/>
                      <w:sz w:val="24"/>
                      <w:highlight w:val="none"/>
                    </w:rPr>
                    <w:t>标的名称</w:t>
                  </w:r>
                </w:p>
              </w:tc>
              <w:tc>
                <w:tcPr>
                  <w:tcW w:w="1498" w:type="pct"/>
                  <w:tcBorders>
                    <w:top w:val="single" w:color="auto" w:sz="4" w:space="0"/>
                    <w:left w:val="single" w:color="auto" w:sz="4" w:space="0"/>
                    <w:bottom w:val="single" w:color="auto" w:sz="4" w:space="0"/>
                    <w:right w:val="single" w:color="auto" w:sz="4" w:space="0"/>
                  </w:tcBorders>
                  <w:vAlign w:val="center"/>
                </w:tcPr>
                <w:p w14:paraId="3C946793">
                  <w:pPr>
                    <w:jc w:val="center"/>
                    <w:rPr>
                      <w:rFonts w:eastAsiaTheme="minorEastAsia"/>
                      <w:sz w:val="24"/>
                      <w:highlight w:val="none"/>
                    </w:rPr>
                  </w:pPr>
                  <w:r>
                    <w:rPr>
                      <w:rFonts w:eastAsiaTheme="minorEastAsia"/>
                      <w:sz w:val="24"/>
                      <w:highlight w:val="none"/>
                    </w:rPr>
                    <w:t>中小企业划分标准所属行业</w:t>
                  </w:r>
                </w:p>
              </w:tc>
            </w:tr>
            <w:tr w14:paraId="2E52C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2" w:type="pct"/>
                  <w:tcBorders>
                    <w:top w:val="single" w:color="auto" w:sz="4" w:space="0"/>
                    <w:left w:val="single" w:color="auto" w:sz="4" w:space="0"/>
                    <w:bottom w:val="single" w:color="auto" w:sz="4" w:space="0"/>
                    <w:right w:val="single" w:color="auto" w:sz="4" w:space="0"/>
                  </w:tcBorders>
                  <w:vAlign w:val="center"/>
                </w:tcPr>
                <w:p w14:paraId="4AB3671B">
                  <w:pPr>
                    <w:jc w:val="center"/>
                    <w:rPr>
                      <w:rFonts w:hint="default" w:ascii="Times New Roman" w:hAnsi="Times New Roman" w:cs="Times New Roman" w:eastAsiaTheme="minorEastAsia"/>
                      <w:bCs/>
                      <w:sz w:val="24"/>
                      <w:highlight w:val="none"/>
                      <w:lang w:val="en-US" w:eastAsia="zh-CN"/>
                    </w:rPr>
                  </w:pPr>
                  <w:r>
                    <w:rPr>
                      <w:rFonts w:hint="eastAsia" w:cs="Times New Roman" w:eastAsiaTheme="minorEastAsia"/>
                      <w:bCs/>
                      <w:sz w:val="24"/>
                      <w:highlight w:val="none"/>
                      <w:lang w:val="en-US" w:eastAsia="zh-CN"/>
                    </w:rPr>
                    <w:t>02</w:t>
                  </w:r>
                </w:p>
              </w:tc>
              <w:tc>
                <w:tcPr>
                  <w:tcW w:w="2978" w:type="pct"/>
                  <w:tcBorders>
                    <w:top w:val="single" w:color="auto" w:sz="4" w:space="0"/>
                    <w:left w:val="single" w:color="auto" w:sz="4" w:space="0"/>
                    <w:bottom w:val="single" w:color="auto" w:sz="4" w:space="0"/>
                    <w:right w:val="single" w:color="auto" w:sz="4" w:space="0"/>
                  </w:tcBorders>
                  <w:vAlign w:val="center"/>
                </w:tcPr>
                <w:p w14:paraId="60DCF22B">
                  <w:pPr>
                    <w:jc w:val="center"/>
                    <w:rPr>
                      <w:rFonts w:ascii="Times New Roman" w:hAnsi="Times New Roman" w:cs="Times New Roman" w:eastAsiaTheme="minorEastAsia"/>
                      <w:bCs/>
                      <w:sz w:val="24"/>
                      <w:highlight w:val="none"/>
                    </w:rPr>
                  </w:pPr>
                  <w:r>
                    <w:rPr>
                      <w:rFonts w:hint="eastAsia" w:cs="Times New Roman" w:eastAsiaTheme="minorEastAsia"/>
                      <w:bCs/>
                      <w:sz w:val="24"/>
                      <w:highlight w:val="none"/>
                      <w:lang w:eastAsia="zh-CN"/>
                    </w:rPr>
                    <w:t>固定源非现场监管能力提升服务</w:t>
                  </w:r>
                </w:p>
              </w:tc>
              <w:tc>
                <w:tcPr>
                  <w:tcW w:w="1498" w:type="pct"/>
                  <w:tcBorders>
                    <w:top w:val="single" w:color="auto" w:sz="4" w:space="0"/>
                    <w:left w:val="single" w:color="auto" w:sz="4" w:space="0"/>
                    <w:bottom w:val="single" w:color="auto" w:sz="4" w:space="0"/>
                    <w:right w:val="single" w:color="auto" w:sz="4" w:space="0"/>
                  </w:tcBorders>
                  <w:vAlign w:val="center"/>
                </w:tcPr>
                <w:p w14:paraId="5D2282BB">
                  <w:pPr>
                    <w:jc w:val="center"/>
                    <w:rPr>
                      <w:rFonts w:ascii="Times New Roman" w:hAnsi="Times New Roman" w:cs="Times New Roman" w:eastAsiaTheme="minorEastAsia"/>
                      <w:bCs/>
                      <w:sz w:val="24"/>
                      <w:highlight w:val="none"/>
                    </w:rPr>
                  </w:pPr>
                  <w:r>
                    <w:rPr>
                      <w:rFonts w:hint="eastAsia" w:ascii="Times New Roman" w:hAnsi="Times New Roman" w:cs="Times New Roman" w:eastAsiaTheme="minorEastAsia"/>
                      <w:bCs/>
                      <w:sz w:val="24"/>
                      <w:highlight w:val="none"/>
                    </w:rPr>
                    <w:t>其他未列明行业</w:t>
                  </w:r>
                </w:p>
              </w:tc>
            </w:tr>
          </w:tbl>
          <w:p w14:paraId="428F11C7">
            <w:pPr>
              <w:jc w:val="left"/>
              <w:rPr>
                <w:sz w:val="24"/>
                <w:highlight w:val="none"/>
              </w:rPr>
            </w:pPr>
          </w:p>
        </w:tc>
      </w:tr>
      <w:tr w14:paraId="5BBE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4CC5F687">
            <w:pPr>
              <w:pStyle w:val="23"/>
              <w:adjustRightInd w:val="0"/>
              <w:snapToGrid w:val="0"/>
              <w:jc w:val="center"/>
              <w:rPr>
                <w:rFonts w:hint="default" w:ascii="Times New Roman" w:hAnsi="Times New Roman"/>
                <w:sz w:val="24"/>
                <w:szCs w:val="24"/>
                <w:highlight w:val="none"/>
              </w:rPr>
            </w:pPr>
            <w:r>
              <w:rPr>
                <w:rFonts w:hint="default" w:ascii="Times New Roman" w:hAnsi="Times New Roman"/>
                <w:highlight w:val="none"/>
              </w:rPr>
              <w:br w:type="page"/>
            </w:r>
            <w:r>
              <w:rPr>
                <w:rFonts w:hint="default" w:ascii="Times New Roman" w:hAnsi="Times New Roman"/>
                <w:sz w:val="24"/>
                <w:szCs w:val="24"/>
                <w:highlight w:val="none"/>
              </w:rPr>
              <w:t>11.2</w:t>
            </w:r>
          </w:p>
        </w:tc>
        <w:tc>
          <w:tcPr>
            <w:tcW w:w="1701" w:type="dxa"/>
            <w:vAlign w:val="center"/>
          </w:tcPr>
          <w:p w14:paraId="04BB0A67">
            <w:pPr>
              <w:jc w:val="center"/>
              <w:rPr>
                <w:sz w:val="24"/>
                <w:highlight w:val="none"/>
              </w:rPr>
            </w:pPr>
            <w:r>
              <w:rPr>
                <w:sz w:val="24"/>
                <w:highlight w:val="none"/>
              </w:rPr>
              <w:t>投标报价</w:t>
            </w:r>
          </w:p>
        </w:tc>
        <w:tc>
          <w:tcPr>
            <w:tcW w:w="7540" w:type="dxa"/>
            <w:vAlign w:val="center"/>
          </w:tcPr>
          <w:p w14:paraId="70D077F6">
            <w:pPr>
              <w:jc w:val="left"/>
              <w:rPr>
                <w:sz w:val="24"/>
                <w:highlight w:val="none"/>
              </w:rPr>
            </w:pPr>
            <w:r>
              <w:rPr>
                <w:sz w:val="24"/>
                <w:highlight w:val="none"/>
              </w:rPr>
              <w:t>投标报价的特殊规定：</w:t>
            </w:r>
          </w:p>
          <w:p w14:paraId="1D258F47">
            <w:pPr>
              <w:jc w:val="left"/>
              <w:rPr>
                <w:sz w:val="24"/>
                <w:highlight w:val="none"/>
              </w:rPr>
            </w:pPr>
            <w:r>
              <w:rPr>
                <w:rFonts w:hint="eastAsia"/>
                <w:sz w:val="24"/>
                <w:highlight w:val="none"/>
              </w:rPr>
              <w:t>■</w:t>
            </w:r>
            <w:r>
              <w:rPr>
                <w:sz w:val="24"/>
                <w:highlight w:val="none"/>
              </w:rPr>
              <w:t>无</w:t>
            </w:r>
          </w:p>
          <w:p w14:paraId="4FE515A9">
            <w:pPr>
              <w:jc w:val="left"/>
              <w:rPr>
                <w:sz w:val="24"/>
                <w:highlight w:val="none"/>
              </w:rPr>
            </w:pPr>
            <w:r>
              <w:rPr>
                <w:sz w:val="24"/>
                <w:highlight w:val="none"/>
              </w:rPr>
              <w:t>□有，具体情形：__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p>
        </w:tc>
      </w:tr>
      <w:tr w14:paraId="611EE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2361C798">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12.1</w:t>
            </w:r>
          </w:p>
        </w:tc>
        <w:tc>
          <w:tcPr>
            <w:tcW w:w="1701" w:type="dxa"/>
            <w:vMerge w:val="restart"/>
            <w:vAlign w:val="center"/>
          </w:tcPr>
          <w:p w14:paraId="2FB60CD5">
            <w:pPr>
              <w:jc w:val="center"/>
              <w:rPr>
                <w:sz w:val="24"/>
                <w:highlight w:val="none"/>
              </w:rPr>
            </w:pPr>
            <w:r>
              <w:rPr>
                <w:sz w:val="24"/>
                <w:highlight w:val="none"/>
              </w:rPr>
              <w:t>投标保证金</w:t>
            </w:r>
          </w:p>
        </w:tc>
        <w:tc>
          <w:tcPr>
            <w:tcW w:w="7540" w:type="dxa"/>
            <w:vAlign w:val="center"/>
          </w:tcPr>
          <w:p w14:paraId="375F7F63">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投标保证金金额：</w:t>
            </w:r>
            <w:r>
              <w:rPr>
                <w:sz w:val="24"/>
                <w:highlight w:val="none"/>
              </w:rPr>
              <w:t>（无）</w:t>
            </w:r>
          </w:p>
          <w:p w14:paraId="5FC63ECE">
            <w:pPr>
              <w:pStyle w:val="23"/>
              <w:adjustRightInd w:val="0"/>
              <w:snapToGrid w:val="0"/>
              <w:rPr>
                <w:rFonts w:hint="default" w:ascii="Times New Roman" w:hAnsi="Times New Roman"/>
                <w:sz w:val="24"/>
                <w:szCs w:val="24"/>
                <w:highlight w:val="none"/>
              </w:rPr>
            </w:pPr>
            <w:r>
              <w:rPr>
                <w:rFonts w:hint="default" w:ascii="Times New Roman" w:hAnsi="Times New Roman"/>
                <w:sz w:val="24"/>
                <w:szCs w:val="24"/>
                <w:highlight w:val="none"/>
              </w:rPr>
              <w:t>01包：</w:t>
            </w:r>
            <w:r>
              <w:rPr>
                <w:rFonts w:hint="default" w:ascii="Times New Roman" w:hAnsi="Times New Roman"/>
                <w:sz w:val="24"/>
                <w:highlight w:val="none"/>
              </w:rPr>
              <w:t>____</w:t>
            </w:r>
            <w:r>
              <w:rPr>
                <w:rFonts w:hint="eastAsia" w:ascii="Times New Roman" w:hAnsi="Times New Roman"/>
                <w:sz w:val="24"/>
                <w:highlight w:val="none"/>
                <w:lang w:val="en-US" w:eastAsia="zh-CN"/>
              </w:rPr>
              <w:t>/</w:t>
            </w:r>
            <w:r>
              <w:rPr>
                <w:rFonts w:hint="default" w:ascii="Times New Roman" w:hAnsi="Times New Roman"/>
                <w:sz w:val="24"/>
                <w:highlight w:val="none"/>
              </w:rPr>
              <w:t>_______</w:t>
            </w:r>
            <w:r>
              <w:rPr>
                <w:rFonts w:hint="default" w:ascii="Times New Roman" w:hAnsi="Times New Roman"/>
                <w:sz w:val="24"/>
                <w:szCs w:val="24"/>
                <w:highlight w:val="none"/>
              </w:rPr>
              <w:t>；</w:t>
            </w:r>
          </w:p>
          <w:p w14:paraId="288889FD">
            <w:pPr>
              <w:pStyle w:val="23"/>
              <w:adjustRightInd w:val="0"/>
              <w:snapToGrid w:val="0"/>
              <w:rPr>
                <w:rFonts w:hint="eastAsia" w:ascii="Times New Roman" w:hAnsi="Times New Roman" w:eastAsia="宋体"/>
                <w:sz w:val="24"/>
                <w:szCs w:val="24"/>
                <w:highlight w:val="none"/>
                <w:lang w:val="en-US" w:eastAsia="zh-CN"/>
              </w:rPr>
            </w:pPr>
            <w:r>
              <w:rPr>
                <w:rFonts w:hint="eastAsia" w:ascii="Times New Roman" w:hAnsi="Times New Roman"/>
                <w:sz w:val="24"/>
                <w:szCs w:val="24"/>
                <w:highlight w:val="none"/>
                <w:lang w:val="en-US" w:eastAsia="zh-CN"/>
              </w:rPr>
              <w:t>02</w:t>
            </w:r>
            <w:r>
              <w:rPr>
                <w:rFonts w:hint="default" w:ascii="Times New Roman" w:hAnsi="Times New Roman"/>
                <w:sz w:val="24"/>
                <w:szCs w:val="24"/>
                <w:highlight w:val="none"/>
              </w:rPr>
              <w:t>包：</w:t>
            </w:r>
            <w:r>
              <w:rPr>
                <w:rFonts w:hint="default" w:ascii="Times New Roman" w:hAnsi="Times New Roman"/>
                <w:sz w:val="24"/>
                <w:highlight w:val="none"/>
              </w:rPr>
              <w:t>____</w:t>
            </w:r>
            <w:r>
              <w:rPr>
                <w:rFonts w:hint="eastAsia" w:ascii="Times New Roman" w:hAnsi="Times New Roman"/>
                <w:sz w:val="24"/>
                <w:highlight w:val="none"/>
                <w:lang w:val="en-US" w:eastAsia="zh-CN"/>
              </w:rPr>
              <w:t>/</w:t>
            </w:r>
            <w:r>
              <w:rPr>
                <w:rFonts w:hint="default" w:ascii="Times New Roman" w:hAnsi="Times New Roman"/>
                <w:sz w:val="24"/>
                <w:highlight w:val="none"/>
              </w:rPr>
              <w:t>_______</w:t>
            </w:r>
            <w:r>
              <w:rPr>
                <w:rFonts w:hint="default" w:ascii="Times New Roman" w:hAnsi="Times New Roman"/>
                <w:sz w:val="24"/>
                <w:szCs w:val="24"/>
                <w:highlight w:val="none"/>
              </w:rPr>
              <w:t>；</w:t>
            </w:r>
            <w:r>
              <w:rPr>
                <w:rFonts w:hint="default" w:ascii="Times New Roman" w:hAnsi="Times New Roman"/>
                <w:sz w:val="24"/>
                <w:szCs w:val="24"/>
                <w:highlight w:val="none"/>
              </w:rPr>
              <w:br w:type="textWrapping"/>
            </w:r>
            <w:r>
              <w:rPr>
                <w:rFonts w:hint="default" w:ascii="Times New Roman" w:hAnsi="Times New Roman"/>
                <w:sz w:val="24"/>
                <w:szCs w:val="24"/>
                <w:highlight w:val="none"/>
              </w:rPr>
              <w:t>0</w:t>
            </w:r>
            <w:r>
              <w:rPr>
                <w:rFonts w:hint="eastAsia" w:ascii="Times New Roman" w:hAnsi="Times New Roman"/>
                <w:sz w:val="24"/>
                <w:szCs w:val="24"/>
                <w:highlight w:val="none"/>
                <w:lang w:val="en-US" w:eastAsia="zh-CN"/>
              </w:rPr>
              <w:t>3</w:t>
            </w:r>
            <w:r>
              <w:rPr>
                <w:rFonts w:hint="default" w:ascii="Times New Roman" w:hAnsi="Times New Roman"/>
                <w:sz w:val="24"/>
                <w:szCs w:val="24"/>
                <w:highlight w:val="none"/>
              </w:rPr>
              <w:t>包：</w:t>
            </w:r>
            <w:r>
              <w:rPr>
                <w:rFonts w:hint="default" w:ascii="Times New Roman" w:hAnsi="Times New Roman"/>
                <w:sz w:val="24"/>
                <w:highlight w:val="none"/>
              </w:rPr>
              <w:t>____</w:t>
            </w:r>
            <w:r>
              <w:rPr>
                <w:rFonts w:hint="eastAsia" w:ascii="Times New Roman" w:hAnsi="Times New Roman"/>
                <w:sz w:val="24"/>
                <w:highlight w:val="none"/>
                <w:lang w:val="en-US" w:eastAsia="zh-CN"/>
              </w:rPr>
              <w:t>/</w:t>
            </w:r>
            <w:r>
              <w:rPr>
                <w:rFonts w:hint="default" w:ascii="Times New Roman" w:hAnsi="Times New Roman"/>
                <w:sz w:val="24"/>
                <w:highlight w:val="none"/>
              </w:rPr>
              <w:t>_______</w:t>
            </w:r>
            <w:r>
              <w:rPr>
                <w:rFonts w:hint="default" w:ascii="Times New Roman" w:hAnsi="Times New Roman"/>
                <w:sz w:val="24"/>
                <w:szCs w:val="24"/>
                <w:highlight w:val="none"/>
              </w:rPr>
              <w:t>；</w:t>
            </w:r>
          </w:p>
          <w:p w14:paraId="711BDC55">
            <w:pPr>
              <w:jc w:val="left"/>
              <w:rPr>
                <w:sz w:val="24"/>
                <w:highlight w:val="none"/>
              </w:rPr>
            </w:pPr>
            <w:r>
              <w:rPr>
                <w:sz w:val="24"/>
                <w:highlight w:val="none"/>
              </w:rPr>
              <w:t>投标保证金收受人信息：_____</w:t>
            </w:r>
            <w:r>
              <w:rPr>
                <w:rFonts w:hint="default" w:ascii="Times New Roman" w:hAnsi="Times New Roman"/>
                <w:sz w:val="24"/>
                <w:highlight w:val="none"/>
              </w:rPr>
              <w:t>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tc>
      </w:tr>
      <w:tr w14:paraId="720E2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F2B8E6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12.</w:t>
            </w:r>
            <w:r>
              <w:rPr>
                <w:rFonts w:ascii="Times New Roman" w:hAnsi="Times New Roman"/>
                <w:sz w:val="24"/>
                <w:szCs w:val="24"/>
                <w:highlight w:val="none"/>
              </w:rPr>
              <w:t>8</w:t>
            </w:r>
            <w:r>
              <w:rPr>
                <w:rFonts w:hint="default" w:ascii="Times New Roman" w:hAnsi="Times New Roman"/>
                <w:sz w:val="24"/>
                <w:szCs w:val="24"/>
                <w:highlight w:val="none"/>
              </w:rPr>
              <w:t>.2</w:t>
            </w:r>
          </w:p>
        </w:tc>
        <w:tc>
          <w:tcPr>
            <w:tcW w:w="1701" w:type="dxa"/>
            <w:vMerge w:val="continue"/>
            <w:vAlign w:val="center"/>
          </w:tcPr>
          <w:p w14:paraId="7130C7DF">
            <w:pPr>
              <w:jc w:val="center"/>
              <w:rPr>
                <w:sz w:val="24"/>
                <w:highlight w:val="none"/>
              </w:rPr>
            </w:pPr>
          </w:p>
        </w:tc>
        <w:tc>
          <w:tcPr>
            <w:tcW w:w="7540" w:type="dxa"/>
            <w:vAlign w:val="center"/>
          </w:tcPr>
          <w:p w14:paraId="78AC6B6B">
            <w:pPr>
              <w:jc w:val="left"/>
              <w:rPr>
                <w:sz w:val="24"/>
                <w:highlight w:val="none"/>
              </w:rPr>
            </w:pPr>
            <w:r>
              <w:rPr>
                <w:sz w:val="24"/>
                <w:highlight w:val="none"/>
              </w:rPr>
              <w:t>投标保证金可以不予退还的其他情形：</w:t>
            </w:r>
          </w:p>
          <w:p w14:paraId="01B3B2CA">
            <w:pPr>
              <w:jc w:val="left"/>
              <w:rPr>
                <w:sz w:val="24"/>
                <w:highlight w:val="none"/>
              </w:rPr>
            </w:pPr>
            <w:r>
              <w:rPr>
                <w:rFonts w:hint="eastAsia"/>
                <w:sz w:val="24"/>
                <w:highlight w:val="none"/>
              </w:rPr>
              <w:t>■</w:t>
            </w:r>
            <w:r>
              <w:rPr>
                <w:sz w:val="24"/>
                <w:highlight w:val="none"/>
              </w:rPr>
              <w:t>无</w:t>
            </w:r>
          </w:p>
          <w:p w14:paraId="0DF4DB9D">
            <w:pPr>
              <w:pStyle w:val="23"/>
              <w:adjustRightInd w:val="0"/>
              <w:snapToGrid w:val="0"/>
              <w:rPr>
                <w:rFonts w:hint="default" w:ascii="Times New Roman" w:hAnsi="Times New Roman"/>
                <w:sz w:val="24"/>
                <w:szCs w:val="24"/>
                <w:highlight w:val="none"/>
              </w:rPr>
            </w:pPr>
            <w:r>
              <w:rPr>
                <w:rFonts w:hint="default" w:ascii="Times New Roman" w:hAnsi="Times New Roman"/>
                <w:sz w:val="24"/>
                <w:highlight w:val="none"/>
              </w:rPr>
              <w:t>□有，具体情形：___</w:t>
            </w:r>
            <w:r>
              <w:rPr>
                <w:rFonts w:hint="eastAsia" w:ascii="Times New Roman" w:hAnsi="Times New Roman"/>
                <w:sz w:val="24"/>
                <w:highlight w:val="none"/>
                <w:lang w:val="en-US" w:eastAsia="zh-CN"/>
              </w:rPr>
              <w:t>/</w:t>
            </w:r>
            <w:r>
              <w:rPr>
                <w:rFonts w:hint="default" w:ascii="Times New Roman" w:hAnsi="Times New Roman"/>
                <w:sz w:val="24"/>
                <w:highlight w:val="none"/>
              </w:rPr>
              <w:t>____。</w:t>
            </w:r>
          </w:p>
        </w:tc>
      </w:tr>
      <w:tr w14:paraId="0D794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7E2DC3">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13.1</w:t>
            </w:r>
          </w:p>
        </w:tc>
        <w:tc>
          <w:tcPr>
            <w:tcW w:w="1701" w:type="dxa"/>
            <w:vAlign w:val="center"/>
          </w:tcPr>
          <w:p w14:paraId="2D5ADA18">
            <w:pPr>
              <w:jc w:val="center"/>
              <w:rPr>
                <w:sz w:val="24"/>
                <w:highlight w:val="none"/>
              </w:rPr>
            </w:pPr>
            <w:r>
              <w:rPr>
                <w:sz w:val="24"/>
                <w:highlight w:val="none"/>
              </w:rPr>
              <w:t>投标有效期</w:t>
            </w:r>
          </w:p>
        </w:tc>
        <w:tc>
          <w:tcPr>
            <w:tcW w:w="7540" w:type="dxa"/>
            <w:vAlign w:val="center"/>
          </w:tcPr>
          <w:p w14:paraId="23950622">
            <w:pPr>
              <w:jc w:val="left"/>
              <w:rPr>
                <w:sz w:val="24"/>
                <w:highlight w:val="none"/>
              </w:rPr>
            </w:pPr>
            <w:r>
              <w:rPr>
                <w:sz w:val="24"/>
                <w:highlight w:val="none"/>
              </w:rPr>
              <w:t>自提交投标文件的截止之日起算</w:t>
            </w:r>
            <w:r>
              <w:rPr>
                <w:rFonts w:hint="eastAsia"/>
                <w:sz w:val="24"/>
                <w:highlight w:val="none"/>
                <w:u w:val="single"/>
              </w:rPr>
              <w:t>90</w:t>
            </w:r>
            <w:r>
              <w:rPr>
                <w:sz w:val="24"/>
                <w:highlight w:val="none"/>
              </w:rPr>
              <w:t>日历天。</w:t>
            </w:r>
          </w:p>
        </w:tc>
      </w:tr>
      <w:tr w14:paraId="4D967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4E3CF4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18.2</w:t>
            </w:r>
          </w:p>
        </w:tc>
        <w:tc>
          <w:tcPr>
            <w:tcW w:w="1701" w:type="dxa"/>
            <w:vAlign w:val="center"/>
          </w:tcPr>
          <w:p w14:paraId="5DB43256">
            <w:pPr>
              <w:jc w:val="center"/>
              <w:rPr>
                <w:sz w:val="24"/>
                <w:highlight w:val="none"/>
              </w:rPr>
            </w:pPr>
            <w:r>
              <w:rPr>
                <w:sz w:val="24"/>
                <w:highlight w:val="none"/>
              </w:rPr>
              <w:t>解密时间</w:t>
            </w:r>
          </w:p>
        </w:tc>
        <w:tc>
          <w:tcPr>
            <w:tcW w:w="7540" w:type="dxa"/>
            <w:vAlign w:val="center"/>
          </w:tcPr>
          <w:p w14:paraId="4DCC8F6E">
            <w:pPr>
              <w:jc w:val="left"/>
              <w:rPr>
                <w:sz w:val="24"/>
                <w:highlight w:val="none"/>
                <w:u w:val="single"/>
              </w:rPr>
            </w:pPr>
            <w:r>
              <w:rPr>
                <w:sz w:val="24"/>
                <w:highlight w:val="none"/>
              </w:rPr>
              <w:t>解密时间：</w:t>
            </w:r>
            <w:r>
              <w:rPr>
                <w:sz w:val="24"/>
                <w:highlight w:val="none"/>
                <w:u w:val="single"/>
              </w:rPr>
              <w:t xml:space="preserve">    </w:t>
            </w:r>
            <w:r>
              <w:rPr>
                <w:rFonts w:hint="eastAsia"/>
                <w:sz w:val="24"/>
                <w:highlight w:val="none"/>
                <w:u w:val="single"/>
              </w:rPr>
              <w:t>30</w:t>
            </w:r>
            <w:r>
              <w:rPr>
                <w:sz w:val="24"/>
                <w:highlight w:val="none"/>
                <w:u w:val="single"/>
              </w:rPr>
              <w:t xml:space="preserve">  </w:t>
            </w:r>
            <w:r>
              <w:rPr>
                <w:rFonts w:hint="eastAsia"/>
                <w:sz w:val="24"/>
                <w:highlight w:val="none"/>
                <w:u w:val="single"/>
                <w:lang w:val="en-US" w:eastAsia="zh-CN"/>
              </w:rPr>
              <w:t xml:space="preserve"> </w:t>
            </w:r>
            <w:r>
              <w:rPr>
                <w:sz w:val="24"/>
                <w:highlight w:val="none"/>
              </w:rPr>
              <w:t>分钟</w:t>
            </w:r>
          </w:p>
        </w:tc>
      </w:tr>
      <w:tr w14:paraId="4EFF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54ED0BF">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22.1</w:t>
            </w:r>
          </w:p>
        </w:tc>
        <w:tc>
          <w:tcPr>
            <w:tcW w:w="1701" w:type="dxa"/>
            <w:vAlign w:val="center"/>
          </w:tcPr>
          <w:p w14:paraId="2663B25A">
            <w:pPr>
              <w:jc w:val="center"/>
              <w:rPr>
                <w:sz w:val="24"/>
                <w:highlight w:val="none"/>
              </w:rPr>
            </w:pPr>
            <w:r>
              <w:rPr>
                <w:sz w:val="24"/>
                <w:highlight w:val="none"/>
              </w:rPr>
              <w:t>确定中标人</w:t>
            </w:r>
          </w:p>
        </w:tc>
        <w:tc>
          <w:tcPr>
            <w:tcW w:w="7540" w:type="dxa"/>
            <w:vAlign w:val="center"/>
          </w:tcPr>
          <w:p w14:paraId="0F5BFB61">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中标候选人并列的，采购人是否委托评标委员会确定中标人：</w:t>
            </w:r>
          </w:p>
          <w:p w14:paraId="5942EEE0">
            <w:pPr>
              <w:pStyle w:val="23"/>
              <w:adjustRightInd w:val="0"/>
              <w:snapToGrid w:val="0"/>
              <w:rPr>
                <w:rFonts w:hint="default" w:ascii="Times New Roman" w:hAnsi="Times New Roman"/>
                <w:sz w:val="24"/>
                <w:highlight w:val="none"/>
              </w:rPr>
            </w:pPr>
            <w:r>
              <w:rPr>
                <w:rFonts w:ascii="Times New Roman" w:hAnsi="Times New Roman"/>
                <w:sz w:val="24"/>
                <w:highlight w:val="none"/>
              </w:rPr>
              <w:t>■</w:t>
            </w:r>
            <w:r>
              <w:rPr>
                <w:rFonts w:hint="default" w:ascii="Times New Roman" w:hAnsi="Times New Roman"/>
                <w:sz w:val="24"/>
                <w:highlight w:val="none"/>
              </w:rPr>
              <w:t>否</w:t>
            </w:r>
          </w:p>
          <w:p w14:paraId="56E07D85">
            <w:pPr>
              <w:pStyle w:val="23"/>
              <w:adjustRightInd w:val="0"/>
              <w:snapToGrid w:val="0"/>
              <w:rPr>
                <w:rFonts w:hint="default" w:ascii="Times New Roman" w:hAnsi="Times New Roman"/>
                <w:sz w:val="24"/>
                <w:highlight w:val="none"/>
              </w:rPr>
            </w:pPr>
            <w:r>
              <w:rPr>
                <w:rFonts w:hint="default" w:ascii="Times New Roman" w:hAnsi="Times New Roman"/>
                <w:sz w:val="24"/>
                <w:highlight w:val="none"/>
              </w:rPr>
              <w:t>□是</w:t>
            </w:r>
          </w:p>
          <w:p w14:paraId="725A156C">
            <w:pPr>
              <w:pStyle w:val="23"/>
              <w:adjustRightInd w:val="0"/>
              <w:snapToGrid w:val="0"/>
              <w:rPr>
                <w:rFonts w:hint="default" w:ascii="Times New Roman" w:hAnsi="Times New Roman"/>
                <w:highlight w:val="none"/>
              </w:rPr>
            </w:pPr>
            <w:r>
              <w:rPr>
                <w:rFonts w:hint="default" w:ascii="Times New Roman" w:hAnsi="Times New Roman"/>
                <w:sz w:val="24"/>
                <w:highlight w:val="none"/>
              </w:rPr>
              <w:t>中标候选人并列的，按照以下方式确定中标人：</w:t>
            </w:r>
            <w:r>
              <w:rPr>
                <w:rFonts w:hint="default" w:ascii="Times New Roman" w:hAnsi="Times New Roman"/>
                <w:highlight w:val="none"/>
              </w:rPr>
              <w:t xml:space="preserve"> </w:t>
            </w:r>
          </w:p>
          <w:p w14:paraId="192B1EB9">
            <w:pPr>
              <w:pStyle w:val="23"/>
              <w:adjustRightInd w:val="0"/>
              <w:snapToGrid w:val="0"/>
              <w:rPr>
                <w:rFonts w:hint="default" w:ascii="Times New Roman" w:hAnsi="Times New Roman"/>
                <w:sz w:val="24"/>
                <w:highlight w:val="none"/>
              </w:rPr>
            </w:pPr>
            <w:r>
              <w:rPr>
                <w:rFonts w:ascii="Times New Roman" w:hAnsi="Times New Roman"/>
                <w:sz w:val="24"/>
                <w:highlight w:val="none"/>
              </w:rPr>
              <w:t>■</w:t>
            </w:r>
            <w:r>
              <w:rPr>
                <w:rFonts w:hint="default" w:ascii="Times New Roman" w:hAnsi="Times New Roman"/>
                <w:sz w:val="24"/>
                <w:highlight w:val="none"/>
              </w:rPr>
              <w:t>得分且投标报价均相同的，以</w:t>
            </w:r>
            <w:r>
              <w:rPr>
                <w:rFonts w:hint="eastAsia" w:ascii="Times New Roman" w:hAnsi="Times New Roman"/>
                <w:sz w:val="24"/>
                <w:highlight w:val="none"/>
                <w:u w:val="single"/>
                <w:lang w:val="en-US" w:eastAsia="zh-CN"/>
              </w:rPr>
              <w:t xml:space="preserve">  </w:t>
            </w:r>
            <w:r>
              <w:rPr>
                <w:rFonts w:ascii="Times New Roman" w:hAnsi="Times New Roman"/>
                <w:sz w:val="24"/>
                <w:highlight w:val="none"/>
                <w:u w:val="single"/>
              </w:rPr>
              <w:t>服务方案</w:t>
            </w:r>
            <w:r>
              <w:rPr>
                <w:rFonts w:hint="eastAsia" w:ascii="Times New Roman" w:hAnsi="Times New Roman"/>
                <w:sz w:val="24"/>
                <w:highlight w:val="none"/>
                <w:u w:val="single"/>
                <w:lang w:val="en-US" w:eastAsia="zh-CN"/>
              </w:rPr>
              <w:t xml:space="preserve">  </w:t>
            </w:r>
            <w:r>
              <w:rPr>
                <w:rFonts w:hint="default" w:ascii="Times New Roman" w:hAnsi="Times New Roman"/>
                <w:sz w:val="24"/>
                <w:highlight w:val="none"/>
              </w:rPr>
              <w:t>得分高者为中标人</w:t>
            </w:r>
          </w:p>
          <w:p w14:paraId="570841E6">
            <w:pPr>
              <w:jc w:val="left"/>
              <w:rPr>
                <w:sz w:val="24"/>
                <w:highlight w:val="none"/>
                <w:u w:val="single"/>
              </w:rPr>
            </w:pPr>
            <w:r>
              <w:rPr>
                <w:sz w:val="24"/>
                <w:highlight w:val="none"/>
              </w:rPr>
              <w:t>□随机抽取</w:t>
            </w:r>
          </w:p>
        </w:tc>
      </w:tr>
      <w:tr w14:paraId="22E78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A7ED001">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25.5</w:t>
            </w:r>
          </w:p>
        </w:tc>
        <w:tc>
          <w:tcPr>
            <w:tcW w:w="1701" w:type="dxa"/>
            <w:vAlign w:val="center"/>
          </w:tcPr>
          <w:p w14:paraId="0C205139">
            <w:pPr>
              <w:jc w:val="center"/>
              <w:rPr>
                <w:sz w:val="24"/>
                <w:highlight w:val="none"/>
              </w:rPr>
            </w:pPr>
            <w:r>
              <w:rPr>
                <w:sz w:val="24"/>
                <w:highlight w:val="none"/>
              </w:rPr>
              <w:t>分包</w:t>
            </w:r>
          </w:p>
        </w:tc>
        <w:tc>
          <w:tcPr>
            <w:tcW w:w="7540" w:type="dxa"/>
            <w:vAlign w:val="center"/>
          </w:tcPr>
          <w:p w14:paraId="0B43FE88">
            <w:pPr>
              <w:jc w:val="left"/>
              <w:rPr>
                <w:sz w:val="24"/>
                <w:highlight w:val="none"/>
              </w:rPr>
            </w:pPr>
            <w:r>
              <w:rPr>
                <w:sz w:val="24"/>
                <w:highlight w:val="none"/>
              </w:rPr>
              <w:t xml:space="preserve">本项目的非主体、非关键性工作是否允许分包： </w:t>
            </w:r>
          </w:p>
          <w:p w14:paraId="0EC3A3E6">
            <w:pPr>
              <w:jc w:val="left"/>
              <w:rPr>
                <w:sz w:val="24"/>
                <w:highlight w:val="none"/>
              </w:rPr>
            </w:pPr>
            <w:r>
              <w:rPr>
                <w:rFonts w:hint="eastAsia"/>
                <w:sz w:val="24"/>
                <w:highlight w:val="none"/>
              </w:rPr>
              <w:t>■</w:t>
            </w:r>
            <w:r>
              <w:rPr>
                <w:sz w:val="24"/>
                <w:highlight w:val="none"/>
              </w:rPr>
              <w:t>不允许</w:t>
            </w:r>
          </w:p>
          <w:p w14:paraId="5E16A8CE">
            <w:pPr>
              <w:jc w:val="left"/>
              <w:rPr>
                <w:sz w:val="24"/>
                <w:highlight w:val="none"/>
              </w:rPr>
            </w:pPr>
            <w:r>
              <w:rPr>
                <w:sz w:val="24"/>
                <w:highlight w:val="none"/>
              </w:rPr>
              <w:t>□允许，具体要求：</w:t>
            </w:r>
          </w:p>
          <w:p w14:paraId="5C5BF87D">
            <w:pPr>
              <w:jc w:val="left"/>
              <w:rPr>
                <w:sz w:val="24"/>
                <w:highlight w:val="none"/>
              </w:rPr>
            </w:pPr>
            <w:r>
              <w:rPr>
                <w:sz w:val="24"/>
                <w:highlight w:val="none"/>
              </w:rPr>
              <w:t>（1）可以分包履行的具体内容：_</w:t>
            </w:r>
            <w:r>
              <w:rPr>
                <w:rFonts w:hint="default" w:ascii="Times New Roman" w:hAnsi="Times New Roman"/>
                <w:sz w:val="24"/>
                <w:highlight w:val="none"/>
              </w:rPr>
              <w:t>___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p w14:paraId="78C2401F">
            <w:pPr>
              <w:jc w:val="left"/>
              <w:rPr>
                <w:sz w:val="24"/>
                <w:highlight w:val="none"/>
              </w:rPr>
            </w:pPr>
            <w:r>
              <w:rPr>
                <w:sz w:val="24"/>
                <w:highlight w:val="none"/>
              </w:rPr>
              <w:t>（2）允许分包的金额或者比例：__</w:t>
            </w:r>
            <w:r>
              <w:rPr>
                <w:rFonts w:hint="default" w:ascii="Times New Roman" w:hAnsi="Times New Roman"/>
                <w:sz w:val="24"/>
                <w:highlight w:val="none"/>
              </w:rPr>
              <w:t>___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w:t>
            </w:r>
          </w:p>
          <w:p w14:paraId="3D925A28">
            <w:pPr>
              <w:jc w:val="left"/>
              <w:rPr>
                <w:sz w:val="24"/>
                <w:highlight w:val="none"/>
                <w:u w:val="single"/>
              </w:rPr>
            </w:pPr>
            <w:r>
              <w:rPr>
                <w:sz w:val="24"/>
                <w:highlight w:val="none"/>
              </w:rPr>
              <w:t>（3）其他要求：_</w:t>
            </w:r>
            <w:r>
              <w:rPr>
                <w:rFonts w:hint="default" w:ascii="Times New Roman" w:hAnsi="Times New Roman"/>
                <w:sz w:val="24"/>
                <w:highlight w:val="none"/>
              </w:rPr>
              <w:t>___</w:t>
            </w:r>
            <w:r>
              <w:rPr>
                <w:rFonts w:hint="eastAsia" w:ascii="Times New Roman" w:hAnsi="Times New Roman"/>
                <w:sz w:val="24"/>
                <w:highlight w:val="none"/>
                <w:lang w:val="en-US" w:eastAsia="zh-CN"/>
              </w:rPr>
              <w:t>/</w:t>
            </w:r>
            <w:r>
              <w:rPr>
                <w:rFonts w:hint="default" w:ascii="Times New Roman" w:hAnsi="Times New Roman"/>
                <w:sz w:val="24"/>
                <w:highlight w:val="none"/>
              </w:rPr>
              <w:t>__</w:t>
            </w:r>
            <w:r>
              <w:rPr>
                <w:sz w:val="24"/>
                <w:highlight w:val="none"/>
              </w:rPr>
              <w:t>__。</w:t>
            </w:r>
          </w:p>
        </w:tc>
      </w:tr>
      <w:tr w14:paraId="645A8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A8887C">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25.6</w:t>
            </w:r>
          </w:p>
        </w:tc>
        <w:tc>
          <w:tcPr>
            <w:tcW w:w="1701" w:type="dxa"/>
            <w:vAlign w:val="center"/>
          </w:tcPr>
          <w:p w14:paraId="448191B0">
            <w:pPr>
              <w:jc w:val="center"/>
              <w:rPr>
                <w:sz w:val="24"/>
                <w:highlight w:val="none"/>
              </w:rPr>
            </w:pPr>
            <w:r>
              <w:rPr>
                <w:sz w:val="24"/>
                <w:highlight w:val="none"/>
              </w:rPr>
              <w:t>政采贷</w:t>
            </w:r>
          </w:p>
        </w:tc>
        <w:tc>
          <w:tcPr>
            <w:tcW w:w="7540" w:type="dxa"/>
            <w:vAlign w:val="center"/>
          </w:tcPr>
          <w:p w14:paraId="1CEFABEA">
            <w:pPr>
              <w:jc w:val="left"/>
              <w:rPr>
                <w:sz w:val="24"/>
                <w:highlight w:val="none"/>
              </w:rPr>
            </w:pPr>
            <w:r>
              <w:rPr>
                <w:kern w:val="0"/>
                <w:sz w:val="24"/>
                <w:highlight w:val="none"/>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38802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D65683E">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26.1.1</w:t>
            </w:r>
          </w:p>
        </w:tc>
        <w:tc>
          <w:tcPr>
            <w:tcW w:w="1701" w:type="dxa"/>
            <w:vAlign w:val="center"/>
          </w:tcPr>
          <w:p w14:paraId="35C1451A">
            <w:pPr>
              <w:jc w:val="center"/>
              <w:rPr>
                <w:sz w:val="24"/>
                <w:highlight w:val="none"/>
              </w:rPr>
            </w:pPr>
            <w:r>
              <w:rPr>
                <w:sz w:val="24"/>
                <w:highlight w:val="none"/>
              </w:rPr>
              <w:t>询问</w:t>
            </w:r>
          </w:p>
        </w:tc>
        <w:tc>
          <w:tcPr>
            <w:tcW w:w="7540" w:type="dxa"/>
            <w:vAlign w:val="center"/>
          </w:tcPr>
          <w:p w14:paraId="2E2E3641">
            <w:pPr>
              <w:jc w:val="left"/>
              <w:rPr>
                <w:sz w:val="24"/>
                <w:highlight w:val="none"/>
              </w:rPr>
            </w:pPr>
            <w:r>
              <w:rPr>
                <w:sz w:val="24"/>
                <w:highlight w:val="none"/>
              </w:rPr>
              <w:t>询问</w:t>
            </w:r>
            <w:r>
              <w:rPr>
                <w:rFonts w:hint="eastAsia"/>
                <w:sz w:val="24"/>
                <w:highlight w:val="none"/>
              </w:rPr>
              <w:t>提出</w:t>
            </w:r>
            <w:r>
              <w:rPr>
                <w:sz w:val="24"/>
                <w:highlight w:val="none"/>
              </w:rPr>
              <w:t>形式：</w:t>
            </w:r>
            <w:r>
              <w:rPr>
                <w:rFonts w:hint="eastAsia"/>
                <w:sz w:val="24"/>
                <w:highlight w:val="none"/>
                <w:u w:val="single"/>
              </w:rPr>
              <w:t>信函或传真</w:t>
            </w:r>
          </w:p>
        </w:tc>
      </w:tr>
      <w:tr w14:paraId="6454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EE7FB95">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26.3</w:t>
            </w:r>
          </w:p>
        </w:tc>
        <w:tc>
          <w:tcPr>
            <w:tcW w:w="1701" w:type="dxa"/>
            <w:vAlign w:val="center"/>
          </w:tcPr>
          <w:p w14:paraId="775CE027">
            <w:pPr>
              <w:jc w:val="center"/>
              <w:rPr>
                <w:sz w:val="24"/>
                <w:highlight w:val="none"/>
              </w:rPr>
            </w:pPr>
            <w:r>
              <w:rPr>
                <w:sz w:val="24"/>
                <w:highlight w:val="none"/>
              </w:rPr>
              <w:t>联系方式</w:t>
            </w:r>
          </w:p>
        </w:tc>
        <w:tc>
          <w:tcPr>
            <w:tcW w:w="7540" w:type="dxa"/>
            <w:vAlign w:val="center"/>
          </w:tcPr>
          <w:p w14:paraId="309D8A1B">
            <w:pPr>
              <w:jc w:val="left"/>
              <w:rPr>
                <w:sz w:val="24"/>
                <w:highlight w:val="none"/>
              </w:rPr>
            </w:pPr>
            <w:r>
              <w:rPr>
                <w:sz w:val="24"/>
                <w:highlight w:val="none"/>
              </w:rPr>
              <w:t>接收询问和质疑的联系方式</w:t>
            </w:r>
          </w:p>
          <w:p w14:paraId="31164630">
            <w:pPr>
              <w:jc w:val="left"/>
              <w:rPr>
                <w:sz w:val="24"/>
                <w:highlight w:val="none"/>
              </w:rPr>
            </w:pPr>
            <w:r>
              <w:rPr>
                <w:sz w:val="24"/>
                <w:highlight w:val="none"/>
              </w:rPr>
              <w:t>联系部门：</w:t>
            </w:r>
            <w:r>
              <w:rPr>
                <w:rFonts w:hint="eastAsia"/>
                <w:sz w:val="24"/>
                <w:highlight w:val="none"/>
                <w:u w:val="single"/>
                <w:lang w:val="en-US" w:eastAsia="zh-CN"/>
              </w:rPr>
              <w:t xml:space="preserve">  </w:t>
            </w:r>
            <w:r>
              <w:rPr>
                <w:rFonts w:hint="eastAsia" w:ascii="宋体" w:hAnsi="宋体" w:cs="宋体"/>
                <w:sz w:val="24"/>
                <w:highlight w:val="none"/>
                <w:u w:val="single"/>
              </w:rPr>
              <w:t>招标代理部</w:t>
            </w:r>
            <w:r>
              <w:rPr>
                <w:rFonts w:hint="eastAsia" w:ascii="宋体" w:hAnsi="宋体" w:cs="宋体"/>
                <w:sz w:val="24"/>
                <w:highlight w:val="none"/>
                <w:u w:val="single"/>
                <w:lang w:val="en-US" w:eastAsia="zh-CN"/>
              </w:rPr>
              <w:t xml:space="preserve"> </w:t>
            </w:r>
            <w:r>
              <w:rPr>
                <w:sz w:val="24"/>
                <w:highlight w:val="none"/>
              </w:rPr>
              <w:t>；</w:t>
            </w:r>
          </w:p>
          <w:p w14:paraId="24F62C68">
            <w:pPr>
              <w:spacing w:line="360" w:lineRule="auto"/>
              <w:jc w:val="left"/>
              <w:rPr>
                <w:sz w:val="24"/>
                <w:highlight w:val="none"/>
              </w:rPr>
            </w:pPr>
            <w:r>
              <w:rPr>
                <w:sz w:val="24"/>
                <w:highlight w:val="none"/>
              </w:rPr>
              <w:t>联系电话：</w:t>
            </w:r>
            <w:r>
              <w:rPr>
                <w:rFonts w:hint="eastAsia" w:ascii="宋体" w:hAnsi="宋体" w:cs="宋体"/>
                <w:sz w:val="24"/>
                <w:highlight w:val="none"/>
                <w:u w:val="single"/>
                <w:lang w:eastAsia="zh-CN"/>
              </w:rPr>
              <w:t>黄晨  15600665235</w:t>
            </w:r>
            <w:r>
              <w:rPr>
                <w:sz w:val="24"/>
                <w:highlight w:val="none"/>
              </w:rPr>
              <w:t>；</w:t>
            </w:r>
          </w:p>
          <w:p w14:paraId="28326900">
            <w:pPr>
              <w:jc w:val="left"/>
              <w:rPr>
                <w:sz w:val="24"/>
                <w:highlight w:val="none"/>
              </w:rPr>
            </w:pPr>
            <w:r>
              <w:rPr>
                <w:sz w:val="24"/>
                <w:highlight w:val="none"/>
              </w:rPr>
              <w:t>通讯地址：</w:t>
            </w:r>
            <w:r>
              <w:rPr>
                <w:rFonts w:hint="eastAsia" w:ascii="宋体" w:hAnsi="宋体" w:cs="宋体"/>
                <w:sz w:val="24"/>
                <w:highlight w:val="none"/>
                <w:u w:val="single"/>
                <w:lang w:eastAsia="zh-CN"/>
              </w:rPr>
              <w:t>北京市门头沟区石龙北路20号5层501室</w:t>
            </w:r>
            <w:r>
              <w:rPr>
                <w:rFonts w:hint="eastAsia" w:ascii="宋体" w:hAnsi="宋体" w:cs="宋体"/>
                <w:sz w:val="24"/>
                <w:highlight w:val="none"/>
                <w:u w:val="single"/>
              </w:rPr>
              <w:t>。</w:t>
            </w:r>
          </w:p>
        </w:tc>
      </w:tr>
      <w:tr w14:paraId="3C1D5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6432A2C4">
            <w:pPr>
              <w:pStyle w:val="23"/>
              <w:adjustRightInd w:val="0"/>
              <w:snapToGrid w:val="0"/>
              <w:jc w:val="center"/>
              <w:rPr>
                <w:rFonts w:hint="default" w:ascii="Times New Roman" w:hAnsi="Times New Roman"/>
                <w:sz w:val="24"/>
                <w:szCs w:val="24"/>
                <w:highlight w:val="none"/>
              </w:rPr>
            </w:pPr>
            <w:r>
              <w:rPr>
                <w:rFonts w:hint="default" w:ascii="Times New Roman" w:hAnsi="Times New Roman"/>
                <w:sz w:val="24"/>
                <w:szCs w:val="24"/>
                <w:highlight w:val="none"/>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ADBCE05">
            <w:pPr>
              <w:jc w:val="center"/>
              <w:rPr>
                <w:sz w:val="24"/>
                <w:highlight w:val="none"/>
              </w:rPr>
            </w:pPr>
            <w:r>
              <w:rPr>
                <w:sz w:val="24"/>
                <w:highlight w:val="none"/>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371A1A4">
            <w:pPr>
              <w:jc w:val="left"/>
              <w:rPr>
                <w:sz w:val="24"/>
                <w:highlight w:val="none"/>
              </w:rPr>
            </w:pPr>
            <w:r>
              <w:rPr>
                <w:sz w:val="24"/>
                <w:highlight w:val="none"/>
              </w:rPr>
              <w:t>收费对象：</w:t>
            </w:r>
          </w:p>
          <w:p w14:paraId="4F4A893A">
            <w:pPr>
              <w:jc w:val="left"/>
              <w:rPr>
                <w:sz w:val="24"/>
                <w:highlight w:val="none"/>
              </w:rPr>
            </w:pPr>
            <w:r>
              <w:rPr>
                <w:sz w:val="24"/>
                <w:highlight w:val="none"/>
              </w:rPr>
              <w:t>□采购人</w:t>
            </w:r>
          </w:p>
          <w:p w14:paraId="725A47F0">
            <w:pPr>
              <w:jc w:val="left"/>
              <w:rPr>
                <w:sz w:val="24"/>
                <w:highlight w:val="none"/>
              </w:rPr>
            </w:pPr>
            <w:r>
              <w:rPr>
                <w:rFonts w:hint="eastAsia"/>
                <w:sz w:val="24"/>
                <w:highlight w:val="none"/>
              </w:rPr>
              <w:t>■</w:t>
            </w:r>
            <w:r>
              <w:rPr>
                <w:sz w:val="24"/>
                <w:highlight w:val="none"/>
              </w:rPr>
              <w:t>中标人</w:t>
            </w:r>
          </w:p>
          <w:p w14:paraId="771B7183">
            <w:pPr>
              <w:jc w:val="left"/>
              <w:rPr>
                <w:rFonts w:hint="eastAsia" w:eastAsia="宋体"/>
                <w:sz w:val="24"/>
                <w:highlight w:val="none"/>
                <w:lang w:eastAsia="zh-CN"/>
              </w:rPr>
            </w:pPr>
            <w:r>
              <w:rPr>
                <w:rFonts w:eastAsia="宋体"/>
                <w:sz w:val="24"/>
                <w:highlight w:val="none"/>
              </w:rPr>
              <w:t>收费标准：</w:t>
            </w:r>
            <w:r>
              <w:rPr>
                <w:rFonts w:hint="eastAsia" w:eastAsia="宋体"/>
                <w:sz w:val="24"/>
                <w:highlight w:val="none"/>
                <w:lang w:eastAsia="zh-CN"/>
              </w:rPr>
              <w:t>参考原国家计委《关于印发招标代理服务收费管理暂行办法的通知》（计价格[2002]1980号）计费标准计算，招标代理服务收费按差额定率累进法计算，</w:t>
            </w:r>
            <w:r>
              <w:rPr>
                <w:rFonts w:hint="eastAsia" w:eastAsia="宋体"/>
                <w:sz w:val="24"/>
                <w:highlight w:val="none"/>
                <w:lang w:val="en-US" w:eastAsia="zh-CN"/>
              </w:rPr>
              <w:t>相关代理费用向中标人进行收取</w:t>
            </w:r>
            <w:r>
              <w:rPr>
                <w:rFonts w:hint="eastAsia" w:eastAsia="宋体"/>
                <w:sz w:val="24"/>
                <w:highlight w:val="none"/>
                <w:lang w:eastAsia="zh-CN"/>
              </w:rPr>
              <w:t>。</w:t>
            </w:r>
          </w:p>
          <w:tbl>
            <w:tblPr>
              <w:tblStyle w:val="44"/>
              <w:tblW w:w="7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3836"/>
              <w:gridCol w:w="2442"/>
            </w:tblGrid>
            <w:tr w14:paraId="1E1E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noWrap w:val="0"/>
                  <w:vAlign w:val="top"/>
                </w:tcPr>
                <w:p w14:paraId="4A979D4E">
                  <w:pPr>
                    <w:jc w:val="left"/>
                    <w:rPr>
                      <w:rFonts w:hint="eastAsia" w:eastAsia="宋体"/>
                      <w:sz w:val="24"/>
                      <w:highlight w:val="none"/>
                      <w:lang w:val="en-US" w:eastAsia="zh-CN"/>
                    </w:rPr>
                  </w:pPr>
                  <w:r>
                    <w:rPr>
                      <w:rFonts w:hint="eastAsia" w:eastAsia="宋体"/>
                      <w:sz w:val="24"/>
                      <w:highlight w:val="none"/>
                      <w:lang w:eastAsia="zh-CN"/>
                    </w:rPr>
                    <w:t>序号</w:t>
                  </w:r>
                </w:p>
              </w:tc>
              <w:tc>
                <w:tcPr>
                  <w:tcW w:w="3836" w:type="dxa"/>
                  <w:noWrap w:val="0"/>
                  <w:vAlign w:val="top"/>
                </w:tcPr>
                <w:p w14:paraId="1F03DC26">
                  <w:pPr>
                    <w:jc w:val="left"/>
                    <w:rPr>
                      <w:rFonts w:hint="eastAsia" w:eastAsia="宋体"/>
                      <w:sz w:val="24"/>
                      <w:highlight w:val="none"/>
                      <w:lang w:val="en-US" w:eastAsia="zh-CN"/>
                    </w:rPr>
                  </w:pPr>
                  <w:r>
                    <w:rPr>
                      <w:rFonts w:hint="eastAsia" w:eastAsia="宋体"/>
                      <w:sz w:val="24"/>
                      <w:highlight w:val="none"/>
                      <w:lang w:val="en-US" w:eastAsia="zh-CN"/>
                    </w:rPr>
                    <w:t>项目</w:t>
                  </w:r>
                  <w:r>
                    <w:rPr>
                      <w:rFonts w:hint="eastAsia" w:eastAsia="宋体"/>
                      <w:sz w:val="24"/>
                      <w:highlight w:val="none"/>
                      <w:lang w:eastAsia="zh-CN"/>
                    </w:rPr>
                    <w:t>费（单位：万元）</w:t>
                  </w:r>
                </w:p>
              </w:tc>
              <w:tc>
                <w:tcPr>
                  <w:tcW w:w="2442" w:type="dxa"/>
                  <w:noWrap w:val="0"/>
                  <w:vAlign w:val="center"/>
                </w:tcPr>
                <w:p w14:paraId="3347C9AA">
                  <w:pPr>
                    <w:jc w:val="left"/>
                    <w:rPr>
                      <w:rFonts w:hint="eastAsia" w:eastAsia="宋体"/>
                      <w:sz w:val="24"/>
                      <w:highlight w:val="none"/>
                      <w:lang w:eastAsia="zh-CN"/>
                    </w:rPr>
                  </w:pPr>
                  <w:r>
                    <w:rPr>
                      <w:rFonts w:eastAsia="宋体"/>
                      <w:sz w:val="24"/>
                      <w:highlight w:val="none"/>
                    </w:rPr>
                    <w:t>服务招标</w:t>
                  </w:r>
                </w:p>
              </w:tc>
            </w:tr>
            <w:tr w14:paraId="01AFA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noWrap w:val="0"/>
                  <w:vAlign w:val="top"/>
                </w:tcPr>
                <w:p w14:paraId="597F3C73">
                  <w:pPr>
                    <w:jc w:val="left"/>
                    <w:rPr>
                      <w:rFonts w:hint="eastAsia" w:eastAsia="宋体"/>
                      <w:sz w:val="24"/>
                      <w:highlight w:val="none"/>
                      <w:lang w:val="en-US" w:eastAsia="zh-CN"/>
                    </w:rPr>
                  </w:pPr>
                  <w:r>
                    <w:rPr>
                      <w:rFonts w:hint="eastAsia" w:eastAsia="宋体"/>
                      <w:sz w:val="24"/>
                      <w:highlight w:val="none"/>
                      <w:lang w:val="en-US" w:eastAsia="zh-CN"/>
                    </w:rPr>
                    <w:t>1</w:t>
                  </w:r>
                </w:p>
              </w:tc>
              <w:tc>
                <w:tcPr>
                  <w:tcW w:w="3836" w:type="dxa"/>
                  <w:noWrap w:val="0"/>
                  <w:vAlign w:val="top"/>
                </w:tcPr>
                <w:p w14:paraId="5E3C578A">
                  <w:pPr>
                    <w:jc w:val="left"/>
                    <w:rPr>
                      <w:rFonts w:hint="eastAsia" w:eastAsia="宋体"/>
                      <w:sz w:val="24"/>
                      <w:highlight w:val="none"/>
                      <w:lang w:val="en-US" w:eastAsia="zh-CN"/>
                    </w:rPr>
                  </w:pPr>
                  <w:r>
                    <w:rPr>
                      <w:rFonts w:hint="eastAsia" w:eastAsia="宋体"/>
                      <w:sz w:val="24"/>
                      <w:highlight w:val="none"/>
                    </w:rPr>
                    <w:t>100以下</w:t>
                  </w:r>
                  <w:r>
                    <w:rPr>
                      <w:rFonts w:hint="eastAsia" w:eastAsia="宋体"/>
                      <w:sz w:val="24"/>
                      <w:highlight w:val="none"/>
                      <w:lang w:eastAsia="zh-CN"/>
                    </w:rPr>
                    <w:t>（万元）</w:t>
                  </w:r>
                </w:p>
              </w:tc>
              <w:tc>
                <w:tcPr>
                  <w:tcW w:w="2442" w:type="dxa"/>
                  <w:noWrap w:val="0"/>
                  <w:vAlign w:val="center"/>
                </w:tcPr>
                <w:p w14:paraId="42B45D7B">
                  <w:pPr>
                    <w:jc w:val="left"/>
                    <w:rPr>
                      <w:rFonts w:hint="eastAsia" w:eastAsia="宋体"/>
                      <w:sz w:val="24"/>
                      <w:highlight w:val="none"/>
                    </w:rPr>
                  </w:pPr>
                  <w:r>
                    <w:rPr>
                      <w:rFonts w:eastAsia="宋体"/>
                      <w:sz w:val="24"/>
                      <w:highlight w:val="none"/>
                    </w:rPr>
                    <w:t>1.50%</w:t>
                  </w:r>
                </w:p>
              </w:tc>
            </w:tr>
            <w:tr w14:paraId="18A4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1" w:type="dxa"/>
                  <w:noWrap w:val="0"/>
                  <w:vAlign w:val="top"/>
                </w:tcPr>
                <w:p w14:paraId="1D829B2B">
                  <w:pPr>
                    <w:jc w:val="left"/>
                    <w:rPr>
                      <w:rFonts w:hint="eastAsia" w:eastAsia="宋体"/>
                      <w:sz w:val="24"/>
                      <w:highlight w:val="none"/>
                      <w:lang w:val="en-US" w:eastAsia="zh-CN"/>
                    </w:rPr>
                  </w:pPr>
                  <w:r>
                    <w:rPr>
                      <w:rFonts w:hint="eastAsia" w:eastAsia="宋体"/>
                      <w:sz w:val="24"/>
                      <w:highlight w:val="none"/>
                      <w:lang w:val="en-US" w:eastAsia="zh-CN"/>
                    </w:rPr>
                    <w:t>2</w:t>
                  </w:r>
                </w:p>
              </w:tc>
              <w:tc>
                <w:tcPr>
                  <w:tcW w:w="3836" w:type="dxa"/>
                  <w:noWrap w:val="0"/>
                  <w:vAlign w:val="top"/>
                </w:tcPr>
                <w:p w14:paraId="07A28AAD">
                  <w:pPr>
                    <w:jc w:val="left"/>
                    <w:rPr>
                      <w:rFonts w:hint="eastAsia" w:eastAsia="宋体"/>
                      <w:sz w:val="24"/>
                      <w:highlight w:val="none"/>
                      <w:lang w:val="en-US" w:eastAsia="zh-CN"/>
                    </w:rPr>
                  </w:pPr>
                  <w:r>
                    <w:rPr>
                      <w:rFonts w:hint="eastAsia" w:eastAsia="宋体"/>
                      <w:sz w:val="24"/>
                      <w:highlight w:val="none"/>
                    </w:rPr>
                    <w:t>100-500</w:t>
                  </w:r>
                  <w:r>
                    <w:rPr>
                      <w:rFonts w:hint="eastAsia" w:eastAsia="宋体"/>
                      <w:sz w:val="24"/>
                      <w:highlight w:val="none"/>
                      <w:lang w:eastAsia="zh-CN"/>
                    </w:rPr>
                    <w:t>（万元）</w:t>
                  </w:r>
                </w:p>
              </w:tc>
              <w:tc>
                <w:tcPr>
                  <w:tcW w:w="2442" w:type="dxa"/>
                  <w:noWrap w:val="0"/>
                  <w:vAlign w:val="center"/>
                </w:tcPr>
                <w:p w14:paraId="7B9F3D34">
                  <w:pPr>
                    <w:jc w:val="left"/>
                    <w:rPr>
                      <w:rFonts w:hint="eastAsia" w:eastAsia="宋体"/>
                      <w:sz w:val="24"/>
                      <w:highlight w:val="none"/>
                    </w:rPr>
                  </w:pPr>
                  <w:r>
                    <w:rPr>
                      <w:rFonts w:eastAsia="宋体"/>
                      <w:sz w:val="24"/>
                      <w:highlight w:val="none"/>
                    </w:rPr>
                    <w:t>0.80%</w:t>
                  </w:r>
                </w:p>
              </w:tc>
            </w:tr>
          </w:tbl>
          <w:p w14:paraId="6EAF6B2F">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开 户 名 称：北京建龙通达工程管理有限公司</w:t>
            </w:r>
          </w:p>
          <w:p w14:paraId="0454F513">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开 户 银 行：北京农村商业银行股份有限公司石景山支行七星园分理</w:t>
            </w:r>
          </w:p>
          <w:p w14:paraId="369C26C7">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处</w:t>
            </w:r>
          </w:p>
          <w:p w14:paraId="4A4EE7EE">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纳税人识别号:91110109339692982T</w:t>
            </w:r>
          </w:p>
          <w:p w14:paraId="69231E0D">
            <w:pPr>
              <w:spacing w:line="360" w:lineRule="auto"/>
              <w:ind w:left="720" w:hanging="720" w:hangingChars="300"/>
              <w:rPr>
                <w:rFonts w:hint="eastAsia" w:ascii="宋体" w:hAnsi="宋体" w:eastAsia="宋体" w:cs="Times New Roman"/>
                <w:sz w:val="24"/>
                <w:highlight w:val="none"/>
              </w:rPr>
            </w:pPr>
            <w:r>
              <w:rPr>
                <w:rFonts w:hint="eastAsia" w:ascii="宋体" w:hAnsi="宋体" w:eastAsia="宋体" w:cs="Times New Roman"/>
                <w:sz w:val="24"/>
                <w:highlight w:val="none"/>
              </w:rPr>
              <w:t>帐号：0301110103000011179（汇款时请注明项目</w:t>
            </w:r>
            <w:r>
              <w:rPr>
                <w:rFonts w:hint="eastAsia" w:ascii="宋体" w:hAnsi="宋体" w:eastAsia="宋体" w:cs="Times New Roman"/>
                <w:sz w:val="24"/>
                <w:highlight w:val="none"/>
                <w:lang w:val="en-US" w:eastAsia="zh-CN"/>
              </w:rPr>
              <w:t>名称</w:t>
            </w:r>
            <w:r>
              <w:rPr>
                <w:rFonts w:hint="eastAsia" w:ascii="宋体" w:hAnsi="宋体" w:eastAsia="宋体" w:cs="Times New Roman"/>
                <w:sz w:val="24"/>
                <w:highlight w:val="none"/>
              </w:rPr>
              <w:t>）</w:t>
            </w:r>
          </w:p>
          <w:p w14:paraId="4062063F">
            <w:pPr>
              <w:spacing w:line="360" w:lineRule="auto"/>
              <w:ind w:left="720" w:hanging="720" w:hangingChars="300"/>
              <w:rPr>
                <w:rFonts w:hint="eastAsia" w:ascii="宋体" w:hAnsi="宋体" w:eastAsia="宋体" w:cs="Times New Roman"/>
                <w:sz w:val="24"/>
                <w:highlight w:val="none"/>
                <w:lang w:eastAsia="zh-CN"/>
              </w:rPr>
            </w:pPr>
            <w:r>
              <w:rPr>
                <w:rFonts w:hint="eastAsia" w:ascii="宋体" w:hAnsi="宋体" w:eastAsia="宋体" w:cs="Times New Roman"/>
                <w:sz w:val="24"/>
                <w:highlight w:val="none"/>
                <w:lang w:eastAsia="zh-CN"/>
              </w:rPr>
              <w:t>（北京农村商业银行股份有限公司石景山支行营业部）</w:t>
            </w:r>
          </w:p>
          <w:p w14:paraId="3EC7B936">
            <w:pPr>
              <w:jc w:val="left"/>
              <w:rPr>
                <w:sz w:val="24"/>
                <w:highlight w:val="none"/>
              </w:rPr>
            </w:pPr>
            <w:r>
              <w:rPr>
                <w:rFonts w:hint="eastAsia" w:ascii="宋体" w:hAnsi="宋体" w:eastAsia="宋体" w:cs="Times New Roman"/>
                <w:sz w:val="24"/>
                <w:highlight w:val="none"/>
              </w:rPr>
              <w:t>缴纳时间：成交供应商在领取成交通知书</w:t>
            </w:r>
            <w:r>
              <w:rPr>
                <w:rFonts w:hint="eastAsia" w:ascii="宋体" w:hAnsi="宋体" w:eastAsia="宋体" w:cs="Times New Roman"/>
                <w:sz w:val="24"/>
                <w:highlight w:val="none"/>
                <w:lang w:val="en-US" w:eastAsia="zh-CN"/>
              </w:rPr>
              <w:t>后</w:t>
            </w:r>
            <w:r>
              <w:rPr>
                <w:rFonts w:hint="eastAsia" w:ascii="宋体" w:hAnsi="宋体" w:eastAsia="宋体" w:cs="Times New Roman"/>
                <w:sz w:val="24"/>
                <w:highlight w:val="none"/>
              </w:rPr>
              <w:t>一次性支付。</w:t>
            </w:r>
          </w:p>
        </w:tc>
      </w:tr>
    </w:tbl>
    <w:p w14:paraId="539CDD70">
      <w:pPr>
        <w:tabs>
          <w:tab w:val="left" w:pos="5580"/>
        </w:tabs>
        <w:adjustRightInd w:val="0"/>
        <w:spacing w:line="360" w:lineRule="auto"/>
        <w:jc w:val="distribute"/>
        <w:rPr>
          <w:sz w:val="24"/>
          <w:highlight w:val="none"/>
        </w:rPr>
        <w:sectPr>
          <w:headerReference r:id="rId6" w:type="first"/>
          <w:footerReference r:id="rId8" w:type="first"/>
          <w:footerReference r:id="rId7" w:type="default"/>
          <w:type w:val="nextColumn"/>
          <w:pgSz w:w="11907" w:h="16840"/>
          <w:pgMar w:top="1418" w:right="1134" w:bottom="1418" w:left="1701" w:header="851" w:footer="851" w:gutter="0"/>
          <w:pgNumType w:fmt="decimal" w:start="1"/>
          <w:cols w:space="720" w:num="1"/>
          <w:titlePg/>
          <w:docGrid w:linePitch="462" w:charSpace="0"/>
        </w:sectPr>
      </w:pP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14:paraId="174EBCDF">
      <w:pPr>
        <w:spacing w:before="240" w:beforeLines="100" w:after="240" w:afterLines="100"/>
        <w:jc w:val="center"/>
        <w:rPr>
          <w:b/>
          <w:sz w:val="28"/>
          <w:szCs w:val="28"/>
          <w:highlight w:val="none"/>
        </w:rPr>
      </w:pPr>
      <w:bookmarkStart w:id="72" w:name="_Toc142311019"/>
      <w:bookmarkStart w:id="73" w:name="_Toc150480755"/>
      <w:bookmarkStart w:id="74" w:name="_Toc195842882"/>
      <w:bookmarkStart w:id="75" w:name="_Toc305158785"/>
      <w:bookmarkStart w:id="76" w:name="_Toc264969207"/>
      <w:bookmarkStart w:id="77" w:name="_Toc353873932"/>
      <w:bookmarkStart w:id="78" w:name="_Toc127151517"/>
      <w:bookmarkStart w:id="79" w:name="_Toc353873662"/>
      <w:bookmarkStart w:id="80" w:name="_Toc226337213"/>
      <w:bookmarkStart w:id="81" w:name="_Toc305158859"/>
      <w:bookmarkStart w:id="82" w:name="_Toc150774722"/>
      <w:bookmarkStart w:id="83" w:name="_Toc265228355"/>
      <w:bookmarkStart w:id="84" w:name="_Toc353825542"/>
      <w:bookmarkStart w:id="85" w:name="_Toc226965790"/>
      <w:bookmarkStart w:id="86" w:name="_Toc127151779"/>
      <w:bookmarkStart w:id="87" w:name="_Toc353825550"/>
      <w:bookmarkStart w:id="88" w:name="_Toc127161490"/>
      <w:bookmarkStart w:id="89" w:name="_Toc353873940"/>
      <w:bookmarkStart w:id="90" w:name="_Toc226965858"/>
      <w:bookmarkStart w:id="91" w:name="_Toc99301423"/>
      <w:r>
        <w:rPr>
          <w:b/>
          <w:sz w:val="28"/>
          <w:szCs w:val="28"/>
          <w:highlight w:val="none"/>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1258A3B6">
      <w:pPr>
        <w:pStyle w:val="3"/>
        <w:tabs>
          <w:tab w:val="center" w:pos="4592"/>
          <w:tab w:val="left" w:pos="7860"/>
        </w:tabs>
        <w:spacing w:before="0" w:line="360" w:lineRule="auto"/>
        <w:jc w:val="left"/>
        <w:rPr>
          <w:rFonts w:ascii="Times New Roman" w:hAnsi="Times New Roman" w:eastAsia="宋体"/>
          <w:sz w:val="28"/>
          <w:highlight w:val="none"/>
        </w:rPr>
      </w:pPr>
      <w:bookmarkStart w:id="92" w:name="_Toc127151518"/>
      <w:bookmarkStart w:id="93" w:name="_Toc520356143"/>
      <w:r>
        <w:rPr>
          <w:rFonts w:ascii="Times New Roman" w:hAnsi="Times New Roman" w:eastAsia="宋体"/>
          <w:sz w:val="28"/>
          <w:highlight w:val="none"/>
        </w:rPr>
        <w:tab/>
      </w:r>
      <w:bookmarkStart w:id="94" w:name="_Toc226965708"/>
      <w:bookmarkStart w:id="95" w:name="_Toc226965791"/>
      <w:bookmarkStart w:id="96" w:name="_Toc305158786"/>
      <w:bookmarkStart w:id="97" w:name="_Toc150774618"/>
      <w:bookmarkStart w:id="98" w:name="_Toc151193832"/>
      <w:bookmarkStart w:id="99" w:name="_Toc151190145"/>
      <w:bookmarkStart w:id="100" w:name="_Toc150480756"/>
      <w:bookmarkStart w:id="101" w:name="_Toc150509269"/>
      <w:bookmarkStart w:id="102" w:name="_Toc151193906"/>
      <w:bookmarkStart w:id="103" w:name="_Toc151193688"/>
      <w:bookmarkStart w:id="104" w:name="_Toc151193760"/>
      <w:bookmarkStart w:id="105" w:name="_Toc226309762"/>
      <w:bookmarkStart w:id="106" w:name="_Toc150774723"/>
      <w:bookmarkStart w:id="107" w:name="_Toc264969208"/>
      <w:bookmarkStart w:id="108" w:name="_Toc265228356"/>
      <w:bookmarkStart w:id="109" w:name="_Toc226337214"/>
      <w:bookmarkStart w:id="110" w:name="_Toc142311020"/>
      <w:bookmarkStart w:id="111" w:name="_Toc151193616"/>
      <w:bookmarkStart w:id="112" w:name="_Toc195842883"/>
      <w:bookmarkStart w:id="113" w:name="_Toc305158860"/>
      <w:r>
        <w:rPr>
          <w:rFonts w:ascii="Times New Roman" w:hAnsi="Times New Roman" w:eastAsia="宋体"/>
          <w:sz w:val="28"/>
          <w:highlight w:val="none"/>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Fonts w:ascii="Times New Roman" w:hAnsi="Times New Roman" w:eastAsia="宋体"/>
          <w:sz w:val="28"/>
          <w:highlight w:val="none"/>
        </w:rPr>
        <w:tab/>
      </w:r>
    </w:p>
    <w:p w14:paraId="1DB498F8">
      <w:pPr>
        <w:numPr>
          <w:ilvl w:val="0"/>
          <w:numId w:val="8"/>
        </w:numPr>
        <w:tabs>
          <w:tab w:val="left" w:pos="360"/>
          <w:tab w:val="clear" w:pos="900"/>
        </w:tabs>
        <w:snapToGrid w:val="0"/>
        <w:spacing w:line="360" w:lineRule="auto"/>
        <w:ind w:left="357" w:hanging="357"/>
        <w:outlineLvl w:val="1"/>
        <w:rPr>
          <w:sz w:val="24"/>
          <w:highlight w:val="none"/>
        </w:rPr>
      </w:pPr>
      <w:bookmarkStart w:id="114" w:name="_Toc305158787"/>
      <w:bookmarkStart w:id="115" w:name="_Toc264969209"/>
      <w:bookmarkStart w:id="116" w:name="_Toc305158861"/>
      <w:bookmarkStart w:id="117" w:name="_Toc265228357"/>
      <w:r>
        <w:rPr>
          <w:sz w:val="24"/>
          <w:highlight w:val="none"/>
        </w:rPr>
        <w:t>采购人、采购代理机构、投标人</w:t>
      </w:r>
      <w:bookmarkEnd w:id="114"/>
      <w:bookmarkEnd w:id="115"/>
      <w:bookmarkEnd w:id="116"/>
      <w:bookmarkEnd w:id="117"/>
      <w:r>
        <w:rPr>
          <w:sz w:val="24"/>
          <w:highlight w:val="none"/>
        </w:rPr>
        <w:t>、联合体</w:t>
      </w:r>
    </w:p>
    <w:p w14:paraId="45CD2B56">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采购人、采购代理机构：指依法进行政府采购的国家机关、事业单位、团体组织，及其委托的采购代理机构。本项目采购人、采购代理机构见第一章《投标邀请》。</w:t>
      </w:r>
    </w:p>
    <w:p w14:paraId="4EAC7B72">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投标人（也称“供应商”、“申请人”）：指向采购人提供货物、工程或者服务的法人、其他组织或者自然人。</w:t>
      </w:r>
    </w:p>
    <w:p w14:paraId="0A7C5995">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联合体：指两个以上的自然人、法人或者其他组织组成一个联合体，以一个供应商的身份共同参加政府采购。</w:t>
      </w:r>
    </w:p>
    <w:p w14:paraId="441BA81E">
      <w:pPr>
        <w:numPr>
          <w:ilvl w:val="0"/>
          <w:numId w:val="8"/>
        </w:numPr>
        <w:tabs>
          <w:tab w:val="left" w:pos="360"/>
          <w:tab w:val="clear" w:pos="900"/>
        </w:tabs>
        <w:snapToGrid w:val="0"/>
        <w:spacing w:line="360" w:lineRule="auto"/>
        <w:ind w:left="357" w:hanging="357"/>
        <w:outlineLvl w:val="1"/>
        <w:rPr>
          <w:sz w:val="24"/>
          <w:highlight w:val="none"/>
        </w:rPr>
      </w:pPr>
      <w:bookmarkStart w:id="118" w:name="_Toc164608789"/>
      <w:bookmarkStart w:id="119" w:name="_Toc264969210"/>
      <w:bookmarkStart w:id="120" w:name="_Toc150480758"/>
      <w:bookmarkStart w:id="121" w:name="_Toc149720813"/>
      <w:bookmarkStart w:id="122" w:name="_Toc226965793"/>
      <w:bookmarkStart w:id="123" w:name="_Toc151193690"/>
      <w:bookmarkStart w:id="124" w:name="_Toc127151721"/>
      <w:bookmarkStart w:id="125" w:name="_Toc150509271"/>
      <w:bookmarkStart w:id="126" w:name="_Toc164229215"/>
      <w:bookmarkStart w:id="127" w:name="_Toc305158862"/>
      <w:bookmarkStart w:id="128" w:name="_Toc265228358"/>
      <w:bookmarkStart w:id="129" w:name="_Toc151193762"/>
      <w:bookmarkStart w:id="130" w:name="_Toc151193618"/>
      <w:bookmarkStart w:id="131" w:name="_Toc164229361"/>
      <w:bookmarkStart w:id="132" w:name="_Toc151193834"/>
      <w:bookmarkStart w:id="133" w:name="_Toc305158788"/>
      <w:bookmarkStart w:id="134" w:name="_Toc164608634"/>
      <w:bookmarkStart w:id="135" w:name="_Toc226337216"/>
      <w:bookmarkStart w:id="136" w:name="_Toc151190147"/>
      <w:bookmarkStart w:id="137" w:name="_Toc150774725"/>
      <w:bookmarkStart w:id="138" w:name="_Toc226965710"/>
      <w:bookmarkStart w:id="139" w:name="_Toc226309764"/>
      <w:bookmarkStart w:id="140" w:name="_Toc127161434"/>
      <w:bookmarkStart w:id="141" w:name="_Toc150774620"/>
      <w:bookmarkStart w:id="142" w:name="_Toc195842885"/>
      <w:bookmarkStart w:id="143" w:name="_Toc127151520"/>
      <w:bookmarkStart w:id="144" w:name="_Toc151193908"/>
      <w:bookmarkStart w:id="145" w:name="_Toc164351614"/>
      <w:bookmarkStart w:id="146" w:name="_Toc142311022"/>
      <w:r>
        <w:rPr>
          <w:sz w:val="24"/>
          <w:highlight w:val="none"/>
        </w:rPr>
        <w:t>资金来源</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sz w:val="24"/>
          <w:highlight w:val="none"/>
        </w:rPr>
        <w:t>、项目属性、科研仪器设备采购、核心产品</w:t>
      </w:r>
    </w:p>
    <w:p w14:paraId="1D620946">
      <w:pPr>
        <w:numPr>
          <w:ilvl w:val="1"/>
          <w:numId w:val="8"/>
        </w:numPr>
        <w:tabs>
          <w:tab w:val="left" w:pos="1080"/>
          <w:tab w:val="left" w:pos="2014"/>
        </w:tabs>
        <w:snapToGrid w:val="0"/>
        <w:spacing w:line="360" w:lineRule="auto"/>
        <w:ind w:left="1080" w:hanging="720"/>
        <w:rPr>
          <w:sz w:val="24"/>
          <w:highlight w:val="none"/>
        </w:rPr>
      </w:pPr>
      <w:r>
        <w:rPr>
          <w:sz w:val="24"/>
          <w:highlight w:val="none"/>
        </w:rPr>
        <w:t>资金来源为财政性资金和/或本项目采购中无法与财政性资金分割的非财政性资金。</w:t>
      </w:r>
    </w:p>
    <w:p w14:paraId="706F9168">
      <w:pPr>
        <w:numPr>
          <w:ilvl w:val="1"/>
          <w:numId w:val="8"/>
        </w:numPr>
        <w:tabs>
          <w:tab w:val="left" w:pos="1080"/>
          <w:tab w:val="left" w:pos="2014"/>
        </w:tabs>
        <w:snapToGrid w:val="0"/>
        <w:spacing w:line="360" w:lineRule="auto"/>
        <w:ind w:left="1080" w:hanging="720"/>
        <w:rPr>
          <w:sz w:val="24"/>
          <w:highlight w:val="none"/>
        </w:rPr>
      </w:pPr>
      <w:r>
        <w:rPr>
          <w:sz w:val="24"/>
          <w:highlight w:val="none"/>
        </w:rPr>
        <w:t>项目属性见《投标人须知资料表》。</w:t>
      </w:r>
    </w:p>
    <w:p w14:paraId="698B2E86">
      <w:pPr>
        <w:numPr>
          <w:ilvl w:val="1"/>
          <w:numId w:val="8"/>
        </w:numPr>
        <w:tabs>
          <w:tab w:val="left" w:pos="1080"/>
          <w:tab w:val="left" w:pos="2014"/>
        </w:tabs>
        <w:snapToGrid w:val="0"/>
        <w:spacing w:line="360" w:lineRule="auto"/>
        <w:ind w:left="1080" w:hanging="720"/>
        <w:rPr>
          <w:sz w:val="24"/>
          <w:highlight w:val="none"/>
        </w:rPr>
      </w:pPr>
      <w:r>
        <w:rPr>
          <w:sz w:val="24"/>
          <w:highlight w:val="none"/>
        </w:rPr>
        <w:t>是否属于科研仪器设备采购见《投标人须知资料表》。</w:t>
      </w:r>
    </w:p>
    <w:p w14:paraId="42583E9F">
      <w:pPr>
        <w:numPr>
          <w:ilvl w:val="1"/>
          <w:numId w:val="8"/>
        </w:numPr>
        <w:tabs>
          <w:tab w:val="left" w:pos="1080"/>
          <w:tab w:val="left" w:pos="2014"/>
          <w:tab w:val="left" w:pos="5521"/>
        </w:tabs>
        <w:snapToGrid w:val="0"/>
        <w:spacing w:line="360" w:lineRule="auto"/>
        <w:ind w:left="1080" w:hanging="720"/>
        <w:rPr>
          <w:sz w:val="24"/>
          <w:highlight w:val="none"/>
        </w:rPr>
      </w:pPr>
      <w:r>
        <w:rPr>
          <w:sz w:val="24"/>
          <w:highlight w:val="none"/>
        </w:rPr>
        <w:t>核心产品见《投标人须知资料表》。</w:t>
      </w:r>
    </w:p>
    <w:p w14:paraId="42DE03CB">
      <w:pPr>
        <w:numPr>
          <w:ilvl w:val="0"/>
          <w:numId w:val="8"/>
        </w:numPr>
        <w:tabs>
          <w:tab w:val="left" w:pos="360"/>
        </w:tabs>
        <w:snapToGrid w:val="0"/>
        <w:spacing w:line="360" w:lineRule="auto"/>
        <w:ind w:left="357" w:hanging="357"/>
        <w:outlineLvl w:val="1"/>
        <w:rPr>
          <w:sz w:val="24"/>
          <w:highlight w:val="none"/>
        </w:rPr>
      </w:pPr>
      <w:r>
        <w:rPr>
          <w:sz w:val="24"/>
          <w:highlight w:val="none"/>
        </w:rPr>
        <w:t>现场考察、开标前答疑会</w:t>
      </w:r>
    </w:p>
    <w:p w14:paraId="61570559">
      <w:pPr>
        <w:numPr>
          <w:ilvl w:val="1"/>
          <w:numId w:val="8"/>
        </w:numPr>
        <w:tabs>
          <w:tab w:val="left" w:pos="1080"/>
          <w:tab w:val="left" w:pos="2014"/>
        </w:tabs>
        <w:snapToGrid w:val="0"/>
        <w:spacing w:line="360" w:lineRule="auto"/>
        <w:ind w:left="1080" w:hanging="720"/>
        <w:rPr>
          <w:sz w:val="28"/>
          <w:highlight w:val="none"/>
        </w:rPr>
      </w:pPr>
      <w:r>
        <w:rPr>
          <w:sz w:val="24"/>
          <w:highlight w:val="none"/>
        </w:rPr>
        <w:t>若《投标人须知资料表》中规定了组织现场考察、召开开标前答疑会，则投标人应按要求在规定的时间和地点参加。</w:t>
      </w:r>
      <w:bookmarkStart w:id="147" w:name="_Toc127151522"/>
      <w:bookmarkStart w:id="148" w:name="_Toc150509273"/>
      <w:bookmarkStart w:id="149" w:name="_Toc142311024"/>
      <w:bookmarkStart w:id="150" w:name="_Toc151193764"/>
      <w:bookmarkStart w:id="151" w:name="_Toc226965712"/>
      <w:bookmarkStart w:id="152" w:name="_Toc151193836"/>
      <w:bookmarkStart w:id="153" w:name="_Toc226965795"/>
      <w:bookmarkStart w:id="154" w:name="_Toc265228360"/>
      <w:bookmarkStart w:id="155" w:name="_Toc150774727"/>
      <w:bookmarkStart w:id="156" w:name="_Toc195842887"/>
      <w:bookmarkStart w:id="157" w:name="_Toc151193910"/>
      <w:bookmarkStart w:id="158" w:name="_Toc150480760"/>
      <w:bookmarkStart w:id="159" w:name="_Toc305158864"/>
      <w:bookmarkStart w:id="160" w:name="_Toc151193620"/>
      <w:bookmarkStart w:id="161" w:name="_Toc151190149"/>
      <w:bookmarkStart w:id="162" w:name="_Toc520356146"/>
      <w:bookmarkStart w:id="163" w:name="_Toc305158790"/>
      <w:bookmarkStart w:id="164" w:name="_Toc264969212"/>
      <w:bookmarkStart w:id="165" w:name="_Toc151193692"/>
      <w:bookmarkStart w:id="166" w:name="_Toc150774622"/>
      <w:bookmarkStart w:id="167" w:name="_Toc226309766"/>
      <w:bookmarkStart w:id="168" w:name="_Toc226337218"/>
    </w:p>
    <w:p w14:paraId="770BB887">
      <w:pPr>
        <w:numPr>
          <w:ilvl w:val="1"/>
          <w:numId w:val="8"/>
        </w:numPr>
        <w:tabs>
          <w:tab w:val="left" w:pos="1080"/>
          <w:tab w:val="left" w:pos="2014"/>
        </w:tabs>
        <w:snapToGrid w:val="0"/>
        <w:spacing w:line="360" w:lineRule="auto"/>
        <w:ind w:left="1080" w:hanging="720"/>
        <w:rPr>
          <w:sz w:val="24"/>
          <w:highlight w:val="none"/>
        </w:rPr>
      </w:pPr>
      <w:r>
        <w:rPr>
          <w:sz w:val="24"/>
          <w:highlight w:val="none"/>
        </w:rPr>
        <w:t>由于未参加现场考察或开标前答疑会而导致对项目实际情况不了解，影响投标文件编制、投标报价准确性、综合因素响应不全面等问题的，由投标人自行承担不利评审后果。</w:t>
      </w:r>
    </w:p>
    <w:p w14:paraId="03EFD5C0">
      <w:pPr>
        <w:numPr>
          <w:ilvl w:val="0"/>
          <w:numId w:val="8"/>
        </w:numPr>
        <w:tabs>
          <w:tab w:val="left" w:pos="360"/>
        </w:tabs>
        <w:snapToGrid w:val="0"/>
        <w:spacing w:line="360" w:lineRule="auto"/>
        <w:ind w:left="357" w:hanging="357"/>
        <w:outlineLvl w:val="1"/>
        <w:rPr>
          <w:sz w:val="24"/>
          <w:highlight w:val="none"/>
        </w:rPr>
      </w:pPr>
      <w:r>
        <w:rPr>
          <w:sz w:val="24"/>
          <w:highlight w:val="none"/>
        </w:rPr>
        <w:t>样品</w:t>
      </w:r>
    </w:p>
    <w:p w14:paraId="7B9BA3A7">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本项目是否要求投标人提供样品，以及样品制作的标准和要求、是否需要随样品提交相关检测报告、样品的递交与退还等要求见《投标人须知资料表》。</w:t>
      </w:r>
    </w:p>
    <w:p w14:paraId="4883CAF2">
      <w:pPr>
        <w:numPr>
          <w:ilvl w:val="1"/>
          <w:numId w:val="8"/>
        </w:numPr>
        <w:tabs>
          <w:tab w:val="left" w:pos="1080"/>
          <w:tab w:val="left" w:pos="2014"/>
        </w:tabs>
        <w:snapToGrid w:val="0"/>
        <w:spacing w:line="360" w:lineRule="auto"/>
        <w:ind w:left="1080" w:hanging="720"/>
        <w:rPr>
          <w:sz w:val="24"/>
          <w:highlight w:val="none"/>
        </w:rPr>
      </w:pPr>
      <w:r>
        <w:rPr>
          <w:sz w:val="24"/>
          <w:highlight w:val="none"/>
        </w:rPr>
        <w:t>样品的评审方法以及评审标准等内容见第四章《评标程序、评标方法和评标标准》。</w:t>
      </w:r>
    </w:p>
    <w:p w14:paraId="7F247FDA">
      <w:pPr>
        <w:numPr>
          <w:ilvl w:val="0"/>
          <w:numId w:val="8"/>
        </w:numPr>
        <w:tabs>
          <w:tab w:val="left" w:pos="360"/>
          <w:tab w:val="clear" w:pos="900"/>
        </w:tabs>
        <w:snapToGrid w:val="0"/>
        <w:spacing w:line="360" w:lineRule="auto"/>
        <w:ind w:left="357" w:hanging="357"/>
        <w:outlineLvl w:val="1"/>
        <w:rPr>
          <w:sz w:val="24"/>
          <w:highlight w:val="none"/>
        </w:rPr>
      </w:pPr>
      <w:r>
        <w:rPr>
          <w:sz w:val="24"/>
          <w:highlight w:val="none"/>
        </w:rPr>
        <w:t>政府采购政策（包括但不限于下列具体政策要求）</w:t>
      </w:r>
    </w:p>
    <w:p w14:paraId="4D7E763D">
      <w:pPr>
        <w:numPr>
          <w:ilvl w:val="1"/>
          <w:numId w:val="8"/>
        </w:numPr>
        <w:tabs>
          <w:tab w:val="left" w:pos="1080"/>
          <w:tab w:val="left" w:pos="2014"/>
        </w:tabs>
        <w:snapToGrid w:val="0"/>
        <w:spacing w:line="360" w:lineRule="auto"/>
        <w:ind w:left="1080" w:hanging="720"/>
        <w:rPr>
          <w:sz w:val="24"/>
          <w:highlight w:val="none"/>
        </w:rPr>
      </w:pPr>
      <w:r>
        <w:rPr>
          <w:sz w:val="24"/>
          <w:highlight w:val="none"/>
        </w:rPr>
        <w:t>采购本国货物、工程和服务</w:t>
      </w:r>
    </w:p>
    <w:p w14:paraId="26581131">
      <w:pPr>
        <w:numPr>
          <w:ilvl w:val="2"/>
          <w:numId w:val="8"/>
        </w:numPr>
        <w:tabs>
          <w:tab w:val="left" w:pos="2014"/>
        </w:tabs>
        <w:snapToGrid w:val="0"/>
        <w:spacing w:line="360" w:lineRule="auto"/>
        <w:rPr>
          <w:sz w:val="24"/>
          <w:highlight w:val="none"/>
        </w:rPr>
      </w:pPr>
      <w:r>
        <w:rPr>
          <w:kern w:val="0"/>
          <w:sz w:val="24"/>
          <w:highlight w:val="none"/>
        </w:rPr>
        <w:t>政府采购应当采购本国货物、工程和服务。但有《</w:t>
      </w:r>
      <w:r>
        <w:rPr>
          <w:b/>
          <w:kern w:val="0"/>
          <w:sz w:val="24"/>
          <w:highlight w:val="none"/>
        </w:rPr>
        <w:t>中华人民共和国政府采购法</w:t>
      </w:r>
      <w:r>
        <w:rPr>
          <w:kern w:val="0"/>
          <w:sz w:val="24"/>
          <w:highlight w:val="none"/>
        </w:rPr>
        <w:t>》第十条规定情形的除外。</w:t>
      </w:r>
    </w:p>
    <w:p w14:paraId="74E86E05">
      <w:pPr>
        <w:numPr>
          <w:ilvl w:val="2"/>
          <w:numId w:val="8"/>
        </w:numPr>
        <w:tabs>
          <w:tab w:val="left" w:pos="2014"/>
        </w:tabs>
        <w:snapToGrid w:val="0"/>
        <w:spacing w:line="360" w:lineRule="auto"/>
        <w:rPr>
          <w:sz w:val="24"/>
          <w:highlight w:val="none"/>
        </w:rPr>
      </w:pPr>
      <w:r>
        <w:rPr>
          <w:sz w:val="24"/>
          <w:highlight w:val="none"/>
        </w:rPr>
        <w:t>本项目如接受非本国货物、工程、服务参与投标，则具体要求见第五章《采购需求》。</w:t>
      </w:r>
    </w:p>
    <w:p w14:paraId="57F959BB">
      <w:pPr>
        <w:numPr>
          <w:ilvl w:val="2"/>
          <w:numId w:val="8"/>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3AC4CB56">
      <w:pPr>
        <w:numPr>
          <w:ilvl w:val="1"/>
          <w:numId w:val="8"/>
        </w:numP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0B731E28">
      <w:pPr>
        <w:tabs>
          <w:tab w:val="left" w:pos="900"/>
          <w:tab w:val="left" w:pos="1080"/>
          <w:tab w:val="left" w:pos="1589"/>
        </w:tabs>
        <w:snapToGrid w:val="0"/>
        <w:spacing w:line="360" w:lineRule="auto"/>
        <w:ind w:left="1080"/>
        <w:rPr>
          <w:sz w:val="24"/>
          <w:highlight w:val="none"/>
        </w:rPr>
      </w:pPr>
      <w:bookmarkStart w:id="169"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9"/>
      <w:r>
        <w:rPr>
          <w:rFonts w:hint="eastAsia"/>
          <w:sz w:val="24"/>
          <w:highlight w:val="none"/>
        </w:rPr>
        <w:t>，落实本国产品</w:t>
      </w:r>
      <w:r>
        <w:rPr>
          <w:rFonts w:hint="eastAsia"/>
          <w:sz w:val="24"/>
          <w:highlight w:val="none"/>
          <w:lang w:eastAsia="zh-CN"/>
        </w:rPr>
        <w:t>标准</w:t>
      </w:r>
      <w:r>
        <w:rPr>
          <w:rFonts w:hint="eastAsia"/>
          <w:sz w:val="24"/>
          <w:highlight w:val="none"/>
        </w:rPr>
        <w:t>。</w:t>
      </w:r>
    </w:p>
    <w:p w14:paraId="097354DB">
      <w:pPr>
        <w:numPr>
          <w:ilvl w:val="1"/>
          <w:numId w:val="8"/>
        </w:numPr>
        <w:tabs>
          <w:tab w:val="left" w:pos="1080"/>
          <w:tab w:val="left" w:pos="2014"/>
        </w:tabs>
        <w:snapToGrid w:val="0"/>
        <w:spacing w:line="360" w:lineRule="auto"/>
        <w:ind w:left="1080" w:hanging="720"/>
        <w:rPr>
          <w:sz w:val="24"/>
          <w:highlight w:val="none"/>
        </w:rPr>
      </w:pPr>
      <w:r>
        <w:rPr>
          <w:sz w:val="24"/>
          <w:highlight w:val="none"/>
        </w:rPr>
        <w:t>中小企业、监狱企业及残疾人福利性单位</w:t>
      </w:r>
    </w:p>
    <w:p w14:paraId="5F8197EE">
      <w:pPr>
        <w:numPr>
          <w:ilvl w:val="2"/>
          <w:numId w:val="8"/>
        </w:numPr>
        <w:snapToGrid w:val="0"/>
        <w:spacing w:line="360" w:lineRule="auto"/>
        <w:rPr>
          <w:sz w:val="24"/>
          <w:highlight w:val="none"/>
        </w:rPr>
      </w:pPr>
      <w:r>
        <w:rPr>
          <w:sz w:val="24"/>
          <w:highlight w:val="none"/>
        </w:rPr>
        <w:t>中小企业定义：</w:t>
      </w:r>
    </w:p>
    <w:p w14:paraId="02151E40">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899C994">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C738326">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0C7B3BE">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D4CE307">
      <w:pPr>
        <w:pStyle w:val="73"/>
        <w:numPr>
          <w:ilvl w:val="0"/>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B5FF17D">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5D2B2862">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301B872E">
      <w:pPr>
        <w:pStyle w:val="73"/>
        <w:numPr>
          <w:ilvl w:val="1"/>
          <w:numId w:val="9"/>
        </w:numPr>
        <w:tabs>
          <w:tab w:val="left" w:pos="1980"/>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DAFBC12">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26CEDD9D">
      <w:pPr>
        <w:numPr>
          <w:ilvl w:val="3"/>
          <w:numId w:val="9"/>
        </w:numPr>
        <w:tabs>
          <w:tab w:val="left" w:pos="1988"/>
          <w:tab w:val="left" w:pos="2035"/>
          <w:tab w:val="left" w:pos="2977"/>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highlight w:val="none"/>
          <w14:textFill>
            <w14:solidFill>
              <w14:schemeClr w14:val="tx1"/>
            </w14:solidFill>
          </w14:textFill>
        </w:rPr>
        <w:t>判定</w:t>
      </w:r>
      <w:r>
        <w:rPr>
          <w:color w:val="000000" w:themeColor="text1"/>
          <w:sz w:val="24"/>
          <w:highlight w:val="none"/>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highlight w:val="none"/>
          <w14:textFill>
            <w14:solidFill>
              <w14:schemeClr w14:val="tx1"/>
            </w14:solidFill>
          </w14:textFill>
        </w:rPr>
        <w:t>、《金融业企业划型标准规定》（银发〔</w:t>
      </w:r>
      <w:r>
        <w:rPr>
          <w:color w:val="000000" w:themeColor="text1"/>
          <w:sz w:val="24"/>
          <w:highlight w:val="none"/>
          <w14:textFill>
            <w14:solidFill>
              <w14:schemeClr w14:val="tx1"/>
            </w14:solidFill>
          </w14:textFill>
        </w:rPr>
        <w:t>2015</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 xml:space="preserve">309 </w:t>
      </w:r>
      <w:r>
        <w:rPr>
          <w:rFonts w:hint="eastAsia"/>
          <w:color w:val="000000" w:themeColor="text1"/>
          <w:sz w:val="24"/>
          <w:highlight w:val="none"/>
          <w14:textFill>
            <w14:solidFill>
              <w14:schemeClr w14:val="tx1"/>
            </w14:solidFill>
          </w14:textFill>
        </w:rPr>
        <w:t>号）等国务院批准的中小企业划分标准执行</w:t>
      </w:r>
      <w:r>
        <w:rPr>
          <w:color w:val="000000" w:themeColor="text1"/>
          <w:sz w:val="24"/>
          <w:highlight w:val="none"/>
          <w14:textFill>
            <w14:solidFill>
              <w14:schemeClr w14:val="tx1"/>
            </w14:solidFill>
          </w14:textFill>
        </w:rPr>
        <w:t>。</w:t>
      </w:r>
    </w:p>
    <w:p w14:paraId="1D78D824">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供应商提供的货物、工程或者服务符合下列情形的，享受中小企业扶持政策：</w:t>
      </w:r>
    </w:p>
    <w:p w14:paraId="14FB742A">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（1）在货物采购项目中，货物由中小企业制造，即货物由中小企业生产且使用该中小企业商号或者注册商标；</w:t>
      </w:r>
    </w:p>
    <w:p w14:paraId="685DF0B2">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（2）在工程采购项目中，工程由中小企业承建，即工程施工单位为中小企业；</w:t>
      </w:r>
    </w:p>
    <w:p w14:paraId="044DB386">
      <w:pPr>
        <w:tabs>
          <w:tab w:val="left" w:pos="1980"/>
        </w:tabs>
        <w:snapToGrid w:val="0"/>
        <w:spacing w:line="360" w:lineRule="auto"/>
        <w:ind w:left="2835" w:leftChars="1350"/>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（3）在服务采购项目中，服务由中小企业承接，即提供服务的人员为中小企业依照《中华人民共和国劳动合同法》订立劳动合同的从业人员。</w:t>
      </w:r>
    </w:p>
    <w:p w14:paraId="062D8618">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sz w:val="24"/>
          <w:highlight w:val="none"/>
        </w:rPr>
        <w:t>在货物采购项目中，供应商提供的货物既有中小企业制造货物，也有大型企业制造货物的，不享受中小企业扶持政策。</w:t>
      </w:r>
    </w:p>
    <w:p w14:paraId="43DDABDC">
      <w:pPr>
        <w:numPr>
          <w:ilvl w:val="3"/>
          <w:numId w:val="9"/>
        </w:numPr>
        <w:tabs>
          <w:tab w:val="left" w:pos="1980"/>
          <w:tab w:val="left" w:pos="2035"/>
          <w:tab w:val="left" w:pos="2885"/>
          <w:tab w:val="left" w:pos="2977"/>
          <w:tab w:val="clear" w:pos="900"/>
        </w:tabs>
        <w:snapToGrid w:val="0"/>
        <w:spacing w:line="360" w:lineRule="auto"/>
        <w:ind w:left="2885"/>
        <w:rPr>
          <w:sz w:val="24"/>
          <w:highlight w:val="none"/>
        </w:rPr>
      </w:pPr>
      <w:r>
        <w:rPr>
          <w:color w:val="000000" w:themeColor="text1"/>
          <w:sz w:val="24"/>
          <w:highlight w:val="none"/>
          <w14:textFill>
            <w14:solidFill>
              <w14:schemeClr w14:val="tx1"/>
            </w14:solidFill>
          </w14:textFill>
        </w:rPr>
        <w:t>以联合体形式参加政府采购活动，联合体各方均为中小企业的，联合体视同中小企业。其中，联合体各方均为小微企业的，联合体视同小微企业。</w:t>
      </w:r>
    </w:p>
    <w:p w14:paraId="7D16E0C1">
      <w:pPr>
        <w:numPr>
          <w:ilvl w:val="2"/>
          <w:numId w:val="8"/>
        </w:numPr>
        <w:snapToGrid w:val="0"/>
        <w:spacing w:line="360" w:lineRule="auto"/>
        <w:rPr>
          <w:sz w:val="24"/>
          <w:highlight w:val="none"/>
        </w:rPr>
      </w:pPr>
      <w:r>
        <w:rPr>
          <w:sz w:val="24"/>
          <w:highlight w:val="none"/>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38F52F60">
      <w:pPr>
        <w:numPr>
          <w:ilvl w:val="2"/>
          <w:numId w:val="8"/>
        </w:numPr>
        <w:snapToGrid w:val="0"/>
        <w:spacing w:line="360" w:lineRule="auto"/>
        <w:rPr>
          <w:sz w:val="24"/>
          <w:highlight w:val="none"/>
        </w:rPr>
      </w:pPr>
      <w:r>
        <w:rPr>
          <w:sz w:val="24"/>
          <w:highlight w:val="none"/>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9B2E778">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06B98B8C">
      <w:pPr>
        <w:pStyle w:val="73"/>
        <w:numPr>
          <w:ilvl w:val="2"/>
          <w:numId w:val="9"/>
        </w:numPr>
        <w:tabs>
          <w:tab w:val="left" w:pos="2035"/>
          <w:tab w:val="left" w:pos="2977"/>
        </w:tabs>
        <w:snapToGrid w:val="0"/>
        <w:spacing w:line="360" w:lineRule="auto"/>
        <w:ind w:firstLineChars="0"/>
        <w:rPr>
          <w:rFonts w:ascii="Times New Roman" w:hAnsi="Times New Roman"/>
          <w:vanish/>
          <w:color w:val="000000" w:themeColor="text1"/>
          <w:sz w:val="24"/>
          <w:szCs w:val="24"/>
          <w:highlight w:val="none"/>
          <w14:textFill>
            <w14:solidFill>
              <w14:schemeClr w14:val="tx1"/>
            </w14:solidFill>
          </w14:textFill>
        </w:rPr>
      </w:pPr>
    </w:p>
    <w:p w14:paraId="1D81D0D5">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安置的残疾人占本单位在职职工人数的比例不低于25%（含25%），并且安置的残疾人人数不少于10 人（含10 人）；</w:t>
      </w:r>
    </w:p>
    <w:p w14:paraId="4A656E3C">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依法与安置的每位残疾人签订了一年以上（含一年）的劳动合同或服务协议；</w:t>
      </w:r>
    </w:p>
    <w:p w14:paraId="742CC573">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为安置的每位残疾人按月足额缴纳了基本养老保险、基本医疗保险、失业保险、工伤保险和生育保险等社会保险费；</w:t>
      </w:r>
    </w:p>
    <w:p w14:paraId="189626D2">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通过银行等金融机构向安置的每位残疾人，按月支付了不低于单位所在区县适用的经省级人民政府批准的月最低工资标准的工资；</w:t>
      </w:r>
    </w:p>
    <w:p w14:paraId="773AD86A">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提供本单位制造的货物、承担的工程或者服务（以下简称产品），或者提供其他残疾人福利性单位制造的货物（不包括使用非残疾人福利性单位注册商标的货物）；</w:t>
      </w:r>
    </w:p>
    <w:p w14:paraId="48B39060">
      <w:pPr>
        <w:numPr>
          <w:ilvl w:val="3"/>
          <w:numId w:val="9"/>
        </w:numPr>
        <w:tabs>
          <w:tab w:val="left" w:pos="1980"/>
          <w:tab w:val="left" w:pos="2035"/>
          <w:tab w:val="left" w:pos="2885"/>
          <w:tab w:val="left" w:pos="2977"/>
          <w:tab w:val="clear" w:pos="900"/>
        </w:tabs>
        <w:snapToGrid w:val="0"/>
        <w:spacing w:line="360" w:lineRule="auto"/>
        <w:ind w:left="2885"/>
        <w:rPr>
          <w:color w:val="000000" w:themeColor="text1"/>
          <w:sz w:val="24"/>
          <w:highlight w:val="none"/>
          <w14:textFill>
            <w14:solidFill>
              <w14:schemeClr w14:val="tx1"/>
            </w14:solidFill>
          </w14:textFill>
        </w:rPr>
      </w:pPr>
      <w:r>
        <w:rPr>
          <w:sz w:val="24"/>
          <w:highlight w:val="none"/>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1230A768">
      <w:pPr>
        <w:numPr>
          <w:ilvl w:val="2"/>
          <w:numId w:val="8"/>
        </w:numPr>
        <w:snapToGrid w:val="0"/>
        <w:spacing w:line="360" w:lineRule="auto"/>
        <w:rPr>
          <w:sz w:val="24"/>
          <w:highlight w:val="none"/>
        </w:rPr>
      </w:pPr>
      <w:r>
        <w:rPr>
          <w:sz w:val="24"/>
          <w:highlight w:val="none"/>
        </w:rPr>
        <w:t>本项目是否专门面向中小企业预留采购份额见第一章《投标邀请》。</w:t>
      </w:r>
    </w:p>
    <w:p w14:paraId="13F1929F">
      <w:pPr>
        <w:numPr>
          <w:ilvl w:val="2"/>
          <w:numId w:val="8"/>
        </w:numPr>
        <w:snapToGrid w:val="0"/>
        <w:spacing w:line="360" w:lineRule="auto"/>
        <w:rPr>
          <w:sz w:val="24"/>
          <w:highlight w:val="none"/>
        </w:rPr>
      </w:pPr>
      <w:r>
        <w:rPr>
          <w:sz w:val="24"/>
          <w:highlight w:val="none"/>
        </w:rPr>
        <w:t>采购标的对应的中小企业划分标准所属行业见《投标人须知资料表》。</w:t>
      </w:r>
    </w:p>
    <w:p w14:paraId="51749857">
      <w:pPr>
        <w:numPr>
          <w:ilvl w:val="2"/>
          <w:numId w:val="8"/>
        </w:numPr>
        <w:snapToGrid w:val="0"/>
        <w:spacing w:line="360" w:lineRule="auto"/>
        <w:rPr>
          <w:sz w:val="24"/>
          <w:highlight w:val="none"/>
        </w:rPr>
      </w:pPr>
      <w:r>
        <w:rPr>
          <w:sz w:val="24"/>
          <w:highlight w:val="none"/>
        </w:rPr>
        <w:t>小微企业价格评审优惠的政策调整：见第四章《评标程序、评标方法和评标标准》。</w:t>
      </w:r>
    </w:p>
    <w:p w14:paraId="753B1078">
      <w:pPr>
        <w:numPr>
          <w:ilvl w:val="1"/>
          <w:numId w:val="8"/>
        </w:numPr>
        <w:tabs>
          <w:tab w:val="left" w:pos="1080"/>
          <w:tab w:val="left" w:pos="2014"/>
        </w:tabs>
        <w:snapToGrid w:val="0"/>
        <w:spacing w:line="360" w:lineRule="auto"/>
        <w:ind w:left="1080" w:hanging="720"/>
        <w:rPr>
          <w:sz w:val="24"/>
          <w:highlight w:val="none"/>
        </w:rPr>
      </w:pPr>
      <w:r>
        <w:rPr>
          <w:sz w:val="24"/>
          <w:highlight w:val="none"/>
        </w:rPr>
        <w:t>政府采购节能产品、环境标志产品</w:t>
      </w:r>
    </w:p>
    <w:p w14:paraId="69DEA293">
      <w:pPr>
        <w:numPr>
          <w:ilvl w:val="2"/>
          <w:numId w:val="8"/>
        </w:numPr>
        <w:snapToGrid w:val="0"/>
        <w:spacing w:line="360" w:lineRule="auto"/>
        <w:rPr>
          <w:sz w:val="24"/>
          <w:highlight w:val="none"/>
        </w:rPr>
      </w:pPr>
      <w:r>
        <w:rPr>
          <w:sz w:val="24"/>
          <w:highlight w:val="none"/>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19DD7069">
      <w:pPr>
        <w:numPr>
          <w:ilvl w:val="2"/>
          <w:numId w:val="8"/>
        </w:numPr>
        <w:snapToGrid w:val="0"/>
        <w:spacing w:line="360" w:lineRule="auto"/>
        <w:rPr>
          <w:sz w:val="24"/>
          <w:highlight w:val="none"/>
        </w:rPr>
      </w:pPr>
      <w:r>
        <w:rPr>
          <w:sz w:val="24"/>
          <w:highlight w:val="none"/>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7E0DC36">
      <w:pPr>
        <w:numPr>
          <w:ilvl w:val="2"/>
          <w:numId w:val="8"/>
        </w:numPr>
        <w:snapToGrid w:val="0"/>
        <w:spacing w:line="360" w:lineRule="auto"/>
        <w:rPr>
          <w:sz w:val="24"/>
          <w:highlight w:val="none"/>
        </w:rPr>
      </w:pPr>
      <w:r>
        <w:rPr>
          <w:sz w:val="24"/>
          <w:highlight w:val="none"/>
        </w:rPr>
        <w:t>如本项目采购产品属于实施政府强制采购品目清单范围的节能产品，则投标人所报产品必须获得国家确定的认证机构出具的、处于有效期之内的节能产品认证证书，</w:t>
      </w:r>
      <w:r>
        <w:rPr>
          <w:kern w:val="0"/>
          <w:sz w:val="24"/>
          <w:highlight w:val="none"/>
        </w:rPr>
        <w:t>否则</w:t>
      </w:r>
      <w:r>
        <w:rPr>
          <w:b/>
          <w:kern w:val="0"/>
          <w:sz w:val="24"/>
          <w:highlight w:val="none"/>
        </w:rPr>
        <w:t>投标无效</w:t>
      </w:r>
      <w:r>
        <w:rPr>
          <w:sz w:val="24"/>
          <w:highlight w:val="none"/>
        </w:rPr>
        <w:t>；</w:t>
      </w:r>
    </w:p>
    <w:p w14:paraId="4908BCC6">
      <w:pPr>
        <w:numPr>
          <w:ilvl w:val="2"/>
          <w:numId w:val="8"/>
        </w:numPr>
        <w:snapToGrid w:val="0"/>
        <w:spacing w:line="360" w:lineRule="auto"/>
        <w:rPr>
          <w:sz w:val="24"/>
          <w:highlight w:val="none"/>
        </w:rPr>
      </w:pPr>
      <w:r>
        <w:rPr>
          <w:sz w:val="24"/>
          <w:highlight w:val="none"/>
        </w:rPr>
        <w:t>非政府强制采购的节能产品或环境标志产品，依据品目清单和认证证书实施政府优先采购。优先采购的具体规定见第四章《评标程序、评标方法和评标标准》（如涉及）。</w:t>
      </w:r>
    </w:p>
    <w:p w14:paraId="0C8E97A2">
      <w:pPr>
        <w:numPr>
          <w:ilvl w:val="1"/>
          <w:numId w:val="8"/>
        </w:numPr>
        <w:tabs>
          <w:tab w:val="left" w:pos="1080"/>
          <w:tab w:val="left" w:pos="2014"/>
        </w:tabs>
        <w:snapToGrid w:val="0"/>
        <w:spacing w:line="360" w:lineRule="auto"/>
        <w:ind w:left="1080" w:hanging="720"/>
        <w:rPr>
          <w:sz w:val="24"/>
          <w:highlight w:val="none"/>
        </w:rPr>
      </w:pPr>
      <w:r>
        <w:rPr>
          <w:sz w:val="24"/>
          <w:highlight w:val="none"/>
        </w:rPr>
        <w:t>正版软件</w:t>
      </w:r>
    </w:p>
    <w:p w14:paraId="3D7F433F">
      <w:pPr>
        <w:numPr>
          <w:ilvl w:val="2"/>
          <w:numId w:val="8"/>
        </w:numPr>
        <w:snapToGrid w:val="0"/>
        <w:spacing w:line="360" w:lineRule="auto"/>
        <w:rPr>
          <w:sz w:val="24"/>
          <w:highlight w:val="none"/>
        </w:rPr>
      </w:pPr>
      <w:r>
        <w:rPr>
          <w:sz w:val="24"/>
          <w:highlight w:val="none"/>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E48C216">
      <w:pPr>
        <w:numPr>
          <w:ilvl w:val="1"/>
          <w:numId w:val="8"/>
        </w:numPr>
        <w:tabs>
          <w:tab w:val="left" w:pos="1080"/>
          <w:tab w:val="left" w:pos="2014"/>
        </w:tabs>
        <w:snapToGrid w:val="0"/>
        <w:spacing w:line="360" w:lineRule="auto"/>
        <w:ind w:left="1080" w:hanging="720"/>
        <w:rPr>
          <w:sz w:val="24"/>
          <w:highlight w:val="none"/>
        </w:rPr>
      </w:pPr>
      <w:r>
        <w:rPr>
          <w:rFonts w:eastAsiaTheme="minorEastAsia"/>
          <w:sz w:val="24"/>
          <w:highlight w:val="none"/>
        </w:rPr>
        <w:t>网络安全专用产品</w:t>
      </w:r>
    </w:p>
    <w:p w14:paraId="701FA239">
      <w:pPr>
        <w:numPr>
          <w:ilvl w:val="2"/>
          <w:numId w:val="8"/>
        </w:numPr>
        <w:tabs>
          <w:tab w:val="left" w:pos="900"/>
          <w:tab w:val="left" w:pos="2014"/>
        </w:tabs>
        <w:snapToGrid w:val="0"/>
        <w:spacing w:line="360" w:lineRule="auto"/>
        <w:rPr>
          <w:sz w:val="24"/>
          <w:highlight w:val="none"/>
        </w:rPr>
      </w:pPr>
      <w:r>
        <w:rPr>
          <w:rFonts w:hint="eastAsia"/>
          <w:sz w:val="24"/>
          <w:highlight w:val="none"/>
        </w:rPr>
        <w:t>根据《关于调整网络安全专用产品安全管理有关事项的公告》（2023年第1号），</w:t>
      </w:r>
      <w:r>
        <w:rPr>
          <w:sz w:val="24"/>
          <w:highlight w:val="none"/>
        </w:rPr>
        <w:t>所</w:t>
      </w:r>
      <w:r>
        <w:rPr>
          <w:rFonts w:hint="eastAsia"/>
          <w:sz w:val="24"/>
          <w:highlight w:val="none"/>
        </w:rPr>
        <w:t>提供</w:t>
      </w:r>
      <w:r>
        <w:rPr>
          <w:sz w:val="24"/>
          <w:highlight w:val="none"/>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highlight w:val="none"/>
        </w:rPr>
        <w:t>。</w:t>
      </w:r>
    </w:p>
    <w:p w14:paraId="6595CF02">
      <w:pPr>
        <w:numPr>
          <w:ilvl w:val="1"/>
          <w:numId w:val="8"/>
        </w:numPr>
        <w:tabs>
          <w:tab w:val="left" w:pos="1080"/>
          <w:tab w:val="left" w:pos="2014"/>
        </w:tabs>
        <w:snapToGrid w:val="0"/>
        <w:spacing w:line="360" w:lineRule="auto"/>
        <w:ind w:left="1080" w:hanging="720"/>
        <w:rPr>
          <w:sz w:val="24"/>
          <w:highlight w:val="none"/>
        </w:rPr>
      </w:pPr>
      <w:r>
        <w:rPr>
          <w:sz w:val="24"/>
          <w:highlight w:val="none"/>
        </w:rPr>
        <w:t>推广使用低挥发性有机化合物（VOCs）</w:t>
      </w:r>
    </w:p>
    <w:p w14:paraId="259AD2CA">
      <w:pPr>
        <w:numPr>
          <w:ilvl w:val="2"/>
          <w:numId w:val="8"/>
        </w:numPr>
        <w:tabs>
          <w:tab w:val="left" w:pos="2014"/>
        </w:tabs>
        <w:snapToGrid w:val="0"/>
        <w:spacing w:line="360" w:lineRule="auto"/>
        <w:rPr>
          <w:sz w:val="24"/>
          <w:highlight w:val="none"/>
        </w:rPr>
      </w:pPr>
      <w:r>
        <w:rPr>
          <w:sz w:val="24"/>
          <w:highlight w:val="none"/>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highlight w:val="none"/>
        </w:rPr>
        <w:t>否则</w:t>
      </w:r>
      <w:r>
        <w:rPr>
          <w:b/>
          <w:kern w:val="0"/>
          <w:sz w:val="24"/>
          <w:highlight w:val="none"/>
        </w:rPr>
        <w:t>投标无效</w:t>
      </w:r>
      <w:r>
        <w:rPr>
          <w:sz w:val="24"/>
          <w:highlight w:val="none"/>
        </w:rPr>
        <w:t>；属于推荐性标准的，优先采购，具体见第四章《评标程序、评标方法和评标标准》。</w:t>
      </w:r>
    </w:p>
    <w:p w14:paraId="1CF336C3">
      <w:pPr>
        <w:numPr>
          <w:ilvl w:val="1"/>
          <w:numId w:val="8"/>
        </w:numPr>
        <w:tabs>
          <w:tab w:val="left" w:pos="1080"/>
          <w:tab w:val="left" w:pos="2014"/>
        </w:tabs>
        <w:snapToGrid w:val="0"/>
        <w:spacing w:line="360" w:lineRule="auto"/>
        <w:ind w:left="1080" w:hanging="720"/>
        <w:rPr>
          <w:sz w:val="24"/>
          <w:highlight w:val="none"/>
        </w:rPr>
      </w:pPr>
      <w:r>
        <w:rPr>
          <w:sz w:val="24"/>
          <w:highlight w:val="none"/>
        </w:rPr>
        <w:t>采购需求标准</w:t>
      </w:r>
    </w:p>
    <w:p w14:paraId="6B9236AF">
      <w:pPr>
        <w:numPr>
          <w:ilvl w:val="2"/>
          <w:numId w:val="8"/>
        </w:numPr>
        <w:tabs>
          <w:tab w:val="left" w:pos="2014"/>
        </w:tabs>
        <w:snapToGrid w:val="0"/>
        <w:spacing w:line="360" w:lineRule="auto"/>
        <w:rPr>
          <w:sz w:val="24"/>
          <w:highlight w:val="none"/>
        </w:rPr>
      </w:pPr>
      <w:r>
        <w:rPr>
          <w:sz w:val="24"/>
          <w:highlight w:val="none"/>
        </w:rPr>
        <w:t>商品包装、快递包装政府采购需求标准（试行）</w:t>
      </w:r>
    </w:p>
    <w:p w14:paraId="3CF9DFF4">
      <w:pPr>
        <w:tabs>
          <w:tab w:val="left" w:pos="900"/>
          <w:tab w:val="left" w:pos="1980"/>
        </w:tabs>
        <w:snapToGrid w:val="0"/>
        <w:spacing w:line="360" w:lineRule="auto"/>
        <w:ind w:left="1985"/>
        <w:rPr>
          <w:sz w:val="24"/>
          <w:highlight w:val="none"/>
        </w:rPr>
      </w:pPr>
      <w:r>
        <w:rPr>
          <w:sz w:val="24"/>
          <w:highlight w:val="none"/>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024AF9F5">
      <w:pPr>
        <w:numPr>
          <w:ilvl w:val="2"/>
          <w:numId w:val="8"/>
        </w:numPr>
        <w:tabs>
          <w:tab w:val="left" w:pos="2014"/>
        </w:tabs>
        <w:snapToGrid w:val="0"/>
        <w:spacing w:line="360" w:lineRule="auto"/>
        <w:rPr>
          <w:sz w:val="24"/>
          <w:highlight w:val="none"/>
        </w:rPr>
      </w:pPr>
      <w:bookmarkStart w:id="170" w:name="_Hlk164953935"/>
      <w:r>
        <w:rPr>
          <w:sz w:val="24"/>
          <w:highlight w:val="none"/>
        </w:rPr>
        <w:t xml:space="preserve">其他政府采购需求标准 </w:t>
      </w:r>
    </w:p>
    <w:bookmarkEnd w:id="170"/>
    <w:p w14:paraId="2035D97E">
      <w:pPr>
        <w:tabs>
          <w:tab w:val="left" w:pos="900"/>
          <w:tab w:val="left" w:pos="1980"/>
        </w:tabs>
        <w:snapToGrid w:val="0"/>
        <w:spacing w:line="360" w:lineRule="auto"/>
        <w:ind w:left="1980"/>
        <w:rPr>
          <w:sz w:val="24"/>
          <w:highlight w:val="none"/>
        </w:rPr>
      </w:pPr>
      <w:bookmarkStart w:id="171" w:name="_Hlk164955325"/>
      <w:r>
        <w:rPr>
          <w:sz w:val="24"/>
          <w:highlight w:val="none"/>
        </w:rPr>
        <w:t>为贯彻落实《深化政府采购制度改革方案》有关要求，推动政府采购需求标准建设</w:t>
      </w:r>
      <w:bookmarkEnd w:id="171"/>
      <w:r>
        <w:rPr>
          <w:sz w:val="24"/>
          <w:highlight w:val="none"/>
        </w:rPr>
        <w:t>，财政部门会同有关部门制定发布的其他政府采购需求标准，本项目如涉及，则具体要求见第五章《采购需求》。</w:t>
      </w:r>
    </w:p>
    <w:p w14:paraId="618AA589">
      <w:pPr>
        <w:numPr>
          <w:ilvl w:val="0"/>
          <w:numId w:val="8"/>
        </w:numPr>
        <w:tabs>
          <w:tab w:val="left" w:pos="360"/>
        </w:tabs>
        <w:snapToGrid w:val="0"/>
        <w:spacing w:line="360" w:lineRule="auto"/>
        <w:ind w:left="357" w:hanging="357"/>
        <w:outlineLvl w:val="1"/>
        <w:rPr>
          <w:sz w:val="24"/>
          <w:highlight w:val="none"/>
        </w:rPr>
      </w:pPr>
      <w:r>
        <w:rPr>
          <w:sz w:val="24"/>
          <w:highlight w:val="none"/>
        </w:rPr>
        <w:t>投标费用</w:t>
      </w:r>
    </w:p>
    <w:p w14:paraId="7A73D6B5">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投标人应自行承担所有与准备和参加投标有关的费用，无论投标的结果如何，采购人或采购代理机构在任何情况下均无承担这些费用的义务和责任。</w:t>
      </w:r>
    </w:p>
    <w:p w14:paraId="101B2058">
      <w:pPr>
        <w:tabs>
          <w:tab w:val="left" w:pos="1080"/>
        </w:tabs>
        <w:snapToGrid w:val="0"/>
        <w:spacing w:line="360" w:lineRule="auto"/>
        <w:ind w:left="1080"/>
        <w:rPr>
          <w:sz w:val="28"/>
          <w:highlight w:val="none"/>
        </w:rPr>
      </w:pPr>
      <w:bookmarkStart w:id="172" w:name="_1.8_计量单位"/>
      <w:bookmarkEnd w:id="172"/>
    </w:p>
    <w:p w14:paraId="7B47BAD5">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二   招标文件</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14:paraId="02FACE64">
      <w:pPr>
        <w:numPr>
          <w:ilvl w:val="0"/>
          <w:numId w:val="8"/>
        </w:numPr>
        <w:tabs>
          <w:tab w:val="left" w:pos="360"/>
        </w:tabs>
        <w:snapToGrid w:val="0"/>
        <w:spacing w:line="360" w:lineRule="auto"/>
        <w:ind w:left="357" w:hanging="357"/>
        <w:outlineLvl w:val="1"/>
        <w:rPr>
          <w:sz w:val="24"/>
          <w:highlight w:val="none"/>
        </w:rPr>
      </w:pPr>
      <w:bookmarkStart w:id="173" w:name="_Toc264969213"/>
      <w:bookmarkStart w:id="174" w:name="_Toc226965713"/>
      <w:bookmarkStart w:id="175" w:name="_Toc226309767"/>
      <w:bookmarkStart w:id="176" w:name="_Toc127151523"/>
      <w:bookmarkStart w:id="177" w:name="_Toc164351617"/>
      <w:bookmarkStart w:id="178" w:name="_Toc150774728"/>
      <w:bookmarkStart w:id="179" w:name="_Toc150480761"/>
      <w:bookmarkStart w:id="180" w:name="_Toc164229364"/>
      <w:bookmarkStart w:id="181" w:name="_Toc164229218"/>
      <w:bookmarkStart w:id="182" w:name="_Toc127161437"/>
      <w:bookmarkStart w:id="183" w:name="_Toc151193837"/>
      <w:bookmarkStart w:id="184" w:name="_Toc151193693"/>
      <w:bookmarkStart w:id="185" w:name="_Toc151193765"/>
      <w:bookmarkStart w:id="186" w:name="_Toc151190150"/>
      <w:bookmarkStart w:id="187" w:name="_Toc142311025"/>
      <w:bookmarkStart w:id="188" w:name="_Toc151193621"/>
      <w:bookmarkStart w:id="189" w:name="_Toc520356147"/>
      <w:bookmarkStart w:id="190" w:name="_Toc151193911"/>
      <w:bookmarkStart w:id="191" w:name="_Toc164608792"/>
      <w:bookmarkStart w:id="192" w:name="_Toc164608637"/>
      <w:bookmarkStart w:id="193" w:name="_Toc226337219"/>
      <w:bookmarkStart w:id="194" w:name="_Toc305158865"/>
      <w:bookmarkStart w:id="195" w:name="_Toc305158791"/>
      <w:bookmarkStart w:id="196" w:name="_Toc150774623"/>
      <w:bookmarkStart w:id="197" w:name="_Toc149720816"/>
      <w:bookmarkStart w:id="198" w:name="_Toc265228361"/>
      <w:bookmarkStart w:id="199" w:name="_Toc150509274"/>
      <w:bookmarkStart w:id="200" w:name="_Toc226965796"/>
      <w:bookmarkStart w:id="201" w:name="_Toc195842888"/>
      <w:bookmarkStart w:id="202" w:name="_Toc127151724"/>
      <w:r>
        <w:rPr>
          <w:sz w:val="24"/>
          <w:highlight w:val="none"/>
        </w:rPr>
        <w:t>招标文件构</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sz w:val="24"/>
          <w:highlight w:val="none"/>
        </w:rPr>
        <w:t>成</w:t>
      </w:r>
    </w:p>
    <w:p w14:paraId="43E88CDA">
      <w:pPr>
        <w:numPr>
          <w:ilvl w:val="1"/>
          <w:numId w:val="8"/>
        </w:numPr>
        <w:tabs>
          <w:tab w:val="left" w:pos="1080"/>
          <w:tab w:val="left" w:pos="2014"/>
        </w:tabs>
        <w:snapToGrid w:val="0"/>
        <w:spacing w:line="360" w:lineRule="auto"/>
        <w:ind w:left="1080" w:hanging="720"/>
        <w:rPr>
          <w:sz w:val="24"/>
          <w:highlight w:val="none"/>
        </w:rPr>
      </w:pPr>
      <w:r>
        <w:rPr>
          <w:sz w:val="24"/>
          <w:highlight w:val="none"/>
        </w:rPr>
        <w:t>招标文件包括以下部分：</w:t>
      </w:r>
    </w:p>
    <w:p w14:paraId="3DB98906">
      <w:pPr>
        <w:numPr>
          <w:ilvl w:val="0"/>
          <w:numId w:val="10"/>
        </w:numPr>
        <w:tabs>
          <w:tab w:val="left" w:pos="1980"/>
          <w:tab w:val="left" w:pos="2520"/>
        </w:tabs>
        <w:snapToGrid w:val="0"/>
        <w:spacing w:line="360" w:lineRule="auto"/>
        <w:ind w:left="1440" w:firstLine="5"/>
        <w:rPr>
          <w:sz w:val="24"/>
          <w:highlight w:val="none"/>
        </w:rPr>
      </w:pPr>
      <w:r>
        <w:rPr>
          <w:sz w:val="24"/>
          <w:highlight w:val="none"/>
        </w:rPr>
        <w:t>投标邀请</w:t>
      </w:r>
    </w:p>
    <w:p w14:paraId="0C477D02">
      <w:pPr>
        <w:numPr>
          <w:ilvl w:val="0"/>
          <w:numId w:val="10"/>
        </w:numPr>
        <w:tabs>
          <w:tab w:val="left" w:pos="1980"/>
          <w:tab w:val="left" w:pos="2520"/>
        </w:tabs>
        <w:snapToGrid w:val="0"/>
        <w:spacing w:line="360" w:lineRule="auto"/>
        <w:ind w:left="1440" w:firstLine="5"/>
        <w:rPr>
          <w:sz w:val="24"/>
          <w:highlight w:val="none"/>
        </w:rPr>
      </w:pPr>
      <w:r>
        <w:rPr>
          <w:sz w:val="24"/>
          <w:highlight w:val="none"/>
        </w:rPr>
        <w:t>投标人须知</w:t>
      </w:r>
    </w:p>
    <w:p w14:paraId="3A881F82">
      <w:pPr>
        <w:numPr>
          <w:ilvl w:val="0"/>
          <w:numId w:val="10"/>
        </w:numPr>
        <w:tabs>
          <w:tab w:val="left" w:pos="1980"/>
          <w:tab w:val="left" w:pos="2520"/>
        </w:tabs>
        <w:snapToGrid w:val="0"/>
        <w:spacing w:line="360" w:lineRule="auto"/>
        <w:ind w:left="1440" w:firstLine="5"/>
        <w:rPr>
          <w:sz w:val="24"/>
          <w:highlight w:val="none"/>
        </w:rPr>
      </w:pPr>
      <w:r>
        <w:rPr>
          <w:sz w:val="24"/>
          <w:highlight w:val="none"/>
        </w:rPr>
        <w:t>资格审查</w:t>
      </w:r>
    </w:p>
    <w:p w14:paraId="2EDF87D6">
      <w:pPr>
        <w:numPr>
          <w:ilvl w:val="0"/>
          <w:numId w:val="10"/>
        </w:numPr>
        <w:tabs>
          <w:tab w:val="left" w:pos="1980"/>
          <w:tab w:val="left" w:pos="2520"/>
        </w:tabs>
        <w:snapToGrid w:val="0"/>
        <w:spacing w:line="360" w:lineRule="auto"/>
        <w:ind w:left="1440" w:firstLine="5"/>
        <w:rPr>
          <w:sz w:val="24"/>
          <w:highlight w:val="none"/>
        </w:rPr>
      </w:pPr>
      <w:r>
        <w:rPr>
          <w:sz w:val="24"/>
          <w:highlight w:val="none"/>
        </w:rPr>
        <w:t>评标程序、评标方法和评标标准</w:t>
      </w:r>
    </w:p>
    <w:p w14:paraId="1B8AA2B4">
      <w:pPr>
        <w:numPr>
          <w:ilvl w:val="0"/>
          <w:numId w:val="10"/>
        </w:numPr>
        <w:tabs>
          <w:tab w:val="left" w:pos="1980"/>
          <w:tab w:val="left" w:pos="2520"/>
        </w:tabs>
        <w:snapToGrid w:val="0"/>
        <w:spacing w:line="360" w:lineRule="auto"/>
        <w:ind w:left="1440" w:firstLine="5"/>
        <w:rPr>
          <w:sz w:val="24"/>
          <w:highlight w:val="none"/>
        </w:rPr>
      </w:pPr>
      <w:r>
        <w:rPr>
          <w:sz w:val="24"/>
          <w:highlight w:val="none"/>
        </w:rPr>
        <w:t>采购需求</w:t>
      </w:r>
    </w:p>
    <w:p w14:paraId="5AEE574E">
      <w:pPr>
        <w:numPr>
          <w:ilvl w:val="0"/>
          <w:numId w:val="10"/>
        </w:numPr>
        <w:tabs>
          <w:tab w:val="left" w:pos="1980"/>
          <w:tab w:val="left" w:pos="2520"/>
        </w:tabs>
        <w:snapToGrid w:val="0"/>
        <w:spacing w:line="360" w:lineRule="auto"/>
        <w:ind w:left="1440" w:firstLine="5"/>
        <w:rPr>
          <w:sz w:val="24"/>
          <w:highlight w:val="none"/>
        </w:rPr>
      </w:pPr>
      <w:r>
        <w:rPr>
          <w:sz w:val="24"/>
          <w:highlight w:val="none"/>
        </w:rPr>
        <w:t>拟签订的合同文本</w:t>
      </w:r>
    </w:p>
    <w:p w14:paraId="7453C0FE">
      <w:pPr>
        <w:numPr>
          <w:ilvl w:val="0"/>
          <w:numId w:val="10"/>
        </w:numPr>
        <w:tabs>
          <w:tab w:val="left" w:pos="1980"/>
          <w:tab w:val="left" w:pos="2520"/>
        </w:tabs>
        <w:snapToGrid w:val="0"/>
        <w:spacing w:line="360" w:lineRule="auto"/>
        <w:ind w:left="1440" w:firstLine="5"/>
        <w:rPr>
          <w:sz w:val="24"/>
          <w:highlight w:val="none"/>
        </w:rPr>
      </w:pPr>
      <w:r>
        <w:rPr>
          <w:sz w:val="24"/>
          <w:highlight w:val="none"/>
        </w:rPr>
        <w:t>投标文件格式</w:t>
      </w:r>
    </w:p>
    <w:p w14:paraId="31CB19C2">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投标人应认真阅读招标文件的全部内容。投标人应按照招标文件要求提交投标文件并保证所提供的全部资料的真实性，并对招标文件做出实质性响应，否则</w:t>
      </w:r>
      <w:r>
        <w:rPr>
          <w:b/>
          <w:sz w:val="24"/>
          <w:highlight w:val="none"/>
        </w:rPr>
        <w:t>投标无效</w:t>
      </w:r>
      <w:r>
        <w:rPr>
          <w:sz w:val="24"/>
          <w:highlight w:val="none"/>
        </w:rPr>
        <w:t>。</w:t>
      </w:r>
    </w:p>
    <w:p w14:paraId="15FDD7A5">
      <w:pPr>
        <w:numPr>
          <w:ilvl w:val="0"/>
          <w:numId w:val="8"/>
        </w:numPr>
        <w:tabs>
          <w:tab w:val="left" w:pos="1080"/>
          <w:tab w:val="left" w:pos="2014"/>
        </w:tabs>
        <w:snapToGrid w:val="0"/>
        <w:spacing w:line="360" w:lineRule="auto"/>
        <w:ind w:left="357" w:hanging="357"/>
        <w:outlineLvl w:val="1"/>
        <w:rPr>
          <w:sz w:val="24"/>
          <w:highlight w:val="none"/>
        </w:rPr>
      </w:pPr>
      <w:r>
        <w:rPr>
          <w:sz w:val="24"/>
          <w:highlight w:val="none"/>
        </w:rPr>
        <w:t>对招标文件的澄清或修改</w:t>
      </w:r>
    </w:p>
    <w:p w14:paraId="3C43580E">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采购人或采购代理机构对已发出的招标文件进行必要澄清或者修改的，将在原公告发布媒体上发布更正公告，并以书面形式通知所有获取招标文件的潜在投标人。</w:t>
      </w:r>
    </w:p>
    <w:p w14:paraId="53EF0BD8">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上述书面通知，按照获取招标文件的潜在投标人提供的联系方式发出，因提供的信息有误导致通知延迟或无法通知的，采购人或采购代理机构不承担责任。</w:t>
      </w:r>
    </w:p>
    <w:p w14:paraId="718E717B">
      <w:pPr>
        <w:numPr>
          <w:ilvl w:val="1"/>
          <w:numId w:val="8"/>
        </w:numPr>
        <w:tabs>
          <w:tab w:val="left" w:pos="1080"/>
          <w:tab w:val="left" w:pos="1561"/>
          <w:tab w:val="left" w:pos="2014"/>
        </w:tabs>
        <w:snapToGrid w:val="0"/>
        <w:spacing w:line="360" w:lineRule="auto"/>
        <w:ind w:left="1080" w:hanging="720"/>
        <w:rPr>
          <w:sz w:val="24"/>
          <w:highlight w:val="none"/>
        </w:rPr>
      </w:pPr>
      <w:r>
        <w:rPr>
          <w:sz w:val="24"/>
          <w:highlight w:val="none"/>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748ABBE1">
      <w:pPr>
        <w:tabs>
          <w:tab w:val="left" w:pos="1080"/>
          <w:tab w:val="left" w:pos="1561"/>
        </w:tabs>
        <w:snapToGrid w:val="0"/>
        <w:spacing w:line="360" w:lineRule="auto"/>
        <w:ind w:left="1080"/>
        <w:rPr>
          <w:sz w:val="28"/>
          <w:highlight w:val="none"/>
        </w:rPr>
      </w:pPr>
      <w:bookmarkStart w:id="203" w:name="_Toc516367020"/>
      <w:bookmarkStart w:id="204" w:name="_Toc305158868"/>
      <w:bookmarkStart w:id="205" w:name="_Toc265228364"/>
      <w:bookmarkStart w:id="206" w:name="_Toc151190153"/>
      <w:bookmarkStart w:id="207" w:name="_Toc226965716"/>
      <w:bookmarkStart w:id="208" w:name="_Toc151193768"/>
      <w:bookmarkStart w:id="209" w:name="_Toc226337222"/>
      <w:bookmarkStart w:id="210" w:name="_Toc264969216"/>
      <w:bookmarkStart w:id="211" w:name="_Toc520356150"/>
      <w:bookmarkStart w:id="212" w:name="_Toc142311028"/>
      <w:bookmarkStart w:id="213" w:name="_Toc151193696"/>
      <w:bookmarkStart w:id="214" w:name="_Toc150774731"/>
      <w:bookmarkStart w:id="215" w:name="_Toc226309770"/>
      <w:bookmarkStart w:id="216" w:name="_Toc195842891"/>
      <w:bookmarkStart w:id="217" w:name="_Toc150509277"/>
      <w:bookmarkStart w:id="218" w:name="_Toc151193840"/>
      <w:bookmarkStart w:id="219" w:name="_Toc226965799"/>
      <w:bookmarkStart w:id="220" w:name="_Toc127151526"/>
      <w:bookmarkStart w:id="221" w:name="_Toc150480764"/>
      <w:bookmarkStart w:id="222" w:name="_Toc151193914"/>
      <w:bookmarkStart w:id="223" w:name="_Toc305158794"/>
      <w:bookmarkStart w:id="224" w:name="_Toc151193624"/>
      <w:bookmarkStart w:id="225" w:name="_Toc150774626"/>
    </w:p>
    <w:p w14:paraId="336D1356">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三   投标文件</w:t>
      </w:r>
      <w:bookmarkEnd w:id="203"/>
      <w:r>
        <w:rPr>
          <w:rFonts w:ascii="Times New Roman" w:hAnsi="Times New Roman" w:eastAsia="宋体"/>
          <w:sz w:val="28"/>
          <w:highlight w:val="none"/>
        </w:rPr>
        <w:t>的编制</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14:paraId="03FAC83A">
      <w:pPr>
        <w:numPr>
          <w:ilvl w:val="0"/>
          <w:numId w:val="8"/>
        </w:numPr>
        <w:tabs>
          <w:tab w:val="left" w:pos="360"/>
        </w:tabs>
        <w:snapToGrid w:val="0"/>
        <w:spacing w:line="360" w:lineRule="auto"/>
        <w:ind w:left="357" w:hanging="357"/>
        <w:outlineLvl w:val="1"/>
        <w:rPr>
          <w:sz w:val="24"/>
          <w:highlight w:val="none"/>
        </w:rPr>
      </w:pPr>
      <w:bookmarkStart w:id="226" w:name="_Toc226965717"/>
      <w:bookmarkStart w:id="227" w:name="_Toc151193697"/>
      <w:bookmarkStart w:id="228" w:name="_Toc151193769"/>
      <w:bookmarkStart w:id="229" w:name="_Toc264969217"/>
      <w:bookmarkStart w:id="230" w:name="_Toc142311029"/>
      <w:bookmarkStart w:id="231" w:name="_Toc305158795"/>
      <w:bookmarkStart w:id="232" w:name="_Toc164229222"/>
      <w:bookmarkStart w:id="233" w:name="_Toc151193841"/>
      <w:bookmarkStart w:id="234" w:name="_Toc520356151"/>
      <w:bookmarkStart w:id="235" w:name="_Toc127151728"/>
      <w:bookmarkStart w:id="236" w:name="_Toc151193915"/>
      <w:bookmarkStart w:id="237" w:name="_Toc516367021"/>
      <w:bookmarkStart w:id="238" w:name="_Toc150509278"/>
      <w:bookmarkStart w:id="239" w:name="_Toc164608796"/>
      <w:bookmarkStart w:id="240" w:name="_Toc127161441"/>
      <w:bookmarkStart w:id="241" w:name="_Toc226309771"/>
      <w:bookmarkStart w:id="242" w:name="_Toc265228365"/>
      <w:bookmarkStart w:id="243" w:name="_Toc305158869"/>
      <w:bookmarkStart w:id="244" w:name="_Toc164608641"/>
      <w:bookmarkStart w:id="245" w:name="_Toc150480765"/>
      <w:bookmarkStart w:id="246" w:name="_Toc151190154"/>
      <w:bookmarkStart w:id="247" w:name="_Toc127151527"/>
      <w:bookmarkStart w:id="248" w:name="_Toc164351621"/>
      <w:bookmarkStart w:id="249" w:name="_Toc226965800"/>
      <w:bookmarkStart w:id="250" w:name="_Toc195842892"/>
      <w:bookmarkStart w:id="251" w:name="_Toc151193625"/>
      <w:bookmarkStart w:id="252" w:name="_Toc164229368"/>
      <w:bookmarkStart w:id="253" w:name="_Toc150774627"/>
      <w:bookmarkStart w:id="254" w:name="_Toc150774732"/>
      <w:bookmarkStart w:id="255" w:name="_Toc149720820"/>
      <w:bookmarkStart w:id="256" w:name="_Toc226337223"/>
      <w:r>
        <w:rPr>
          <w:sz w:val="24"/>
          <w:highlight w:val="none"/>
        </w:rPr>
        <w:t>投标范围、投标文件中计量单位的使用</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sz w:val="24"/>
          <w:highlight w:val="none"/>
        </w:rPr>
        <w:t>及投标语言</w:t>
      </w:r>
    </w:p>
    <w:p w14:paraId="22A74C4B">
      <w:pPr>
        <w:numPr>
          <w:ilvl w:val="1"/>
          <w:numId w:val="8"/>
        </w:numPr>
        <w:tabs>
          <w:tab w:val="left" w:pos="1080"/>
          <w:tab w:val="left" w:pos="2014"/>
        </w:tabs>
        <w:snapToGrid w:val="0"/>
        <w:spacing w:line="360" w:lineRule="auto"/>
        <w:ind w:left="1080" w:hanging="720"/>
        <w:rPr>
          <w:sz w:val="24"/>
          <w:highlight w:val="none"/>
        </w:rPr>
      </w:pPr>
      <w:r>
        <w:rPr>
          <w:sz w:val="24"/>
          <w:highlight w:val="none"/>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highlight w:val="none"/>
        </w:rPr>
        <w:t>无效投标</w:t>
      </w:r>
      <w:r>
        <w:rPr>
          <w:sz w:val="24"/>
          <w:highlight w:val="none"/>
        </w:rPr>
        <w:t>。</w:t>
      </w:r>
    </w:p>
    <w:p w14:paraId="72E4D877">
      <w:pPr>
        <w:numPr>
          <w:ilvl w:val="1"/>
          <w:numId w:val="8"/>
        </w:numPr>
        <w:tabs>
          <w:tab w:val="left" w:pos="1080"/>
          <w:tab w:val="left" w:pos="2014"/>
        </w:tabs>
        <w:snapToGrid w:val="0"/>
        <w:spacing w:line="360" w:lineRule="auto"/>
        <w:ind w:left="1080" w:hanging="720"/>
        <w:rPr>
          <w:sz w:val="24"/>
          <w:highlight w:val="none"/>
        </w:rPr>
      </w:pPr>
      <w:r>
        <w:rPr>
          <w:sz w:val="24"/>
          <w:highlight w:val="none"/>
        </w:rPr>
        <w:t>除招标文件有特殊要求外，本项目投标所使用的计量单位，应采用中华人民共和国法定计量单位。</w:t>
      </w:r>
    </w:p>
    <w:p w14:paraId="1BD96870">
      <w:pPr>
        <w:numPr>
          <w:ilvl w:val="1"/>
          <w:numId w:val="8"/>
        </w:numPr>
        <w:tabs>
          <w:tab w:val="left" w:pos="1080"/>
          <w:tab w:val="left" w:pos="2014"/>
        </w:tabs>
        <w:snapToGrid w:val="0"/>
        <w:spacing w:line="360" w:lineRule="auto"/>
        <w:ind w:left="1080" w:hanging="720"/>
        <w:rPr>
          <w:sz w:val="24"/>
          <w:highlight w:val="none"/>
        </w:rPr>
      </w:pPr>
      <w:r>
        <w:rPr>
          <w:sz w:val="24"/>
          <w:highlight w:val="none"/>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4DAA7E04">
      <w:pPr>
        <w:numPr>
          <w:ilvl w:val="0"/>
          <w:numId w:val="8"/>
        </w:numPr>
        <w:tabs>
          <w:tab w:val="left" w:pos="360"/>
        </w:tabs>
        <w:snapToGrid w:val="0"/>
        <w:spacing w:line="360" w:lineRule="auto"/>
        <w:ind w:left="357" w:hanging="357"/>
        <w:outlineLvl w:val="1"/>
        <w:rPr>
          <w:sz w:val="24"/>
          <w:highlight w:val="none"/>
        </w:rPr>
      </w:pPr>
      <w:bookmarkStart w:id="257" w:name="_Ref467306676"/>
      <w:bookmarkStart w:id="258" w:name="_Toc516367022"/>
      <w:bookmarkStart w:id="259" w:name="_Ref467306195"/>
      <w:bookmarkStart w:id="260" w:name="_Toc195842893"/>
      <w:bookmarkStart w:id="261" w:name="_Toc127151729"/>
      <w:bookmarkStart w:id="262" w:name="_Toc164608797"/>
      <w:bookmarkStart w:id="263" w:name="_Toc127161442"/>
      <w:bookmarkStart w:id="264" w:name="_Toc305158870"/>
      <w:bookmarkStart w:id="265" w:name="_Toc151193626"/>
      <w:bookmarkStart w:id="266" w:name="_Toc164229223"/>
      <w:bookmarkStart w:id="267" w:name="_Toc226337224"/>
      <w:bookmarkStart w:id="268" w:name="_Toc226965801"/>
      <w:bookmarkStart w:id="269" w:name="_Toc226309772"/>
      <w:bookmarkStart w:id="270" w:name="_Toc164229369"/>
      <w:bookmarkStart w:id="271" w:name="_Toc151193770"/>
      <w:bookmarkStart w:id="272" w:name="_Toc164351622"/>
      <w:bookmarkStart w:id="273" w:name="_Toc127151528"/>
      <w:bookmarkStart w:id="274" w:name="_Toc150480766"/>
      <w:bookmarkStart w:id="275" w:name="_Toc150774733"/>
      <w:bookmarkStart w:id="276" w:name="_Toc151193698"/>
      <w:bookmarkStart w:id="277" w:name="_Toc226965718"/>
      <w:bookmarkStart w:id="278" w:name="_Toc151193916"/>
      <w:bookmarkStart w:id="279" w:name="_Toc151190155"/>
      <w:bookmarkStart w:id="280" w:name="_Toc142311030"/>
      <w:bookmarkStart w:id="281" w:name="_Toc150509279"/>
      <w:bookmarkStart w:id="282" w:name="_Toc164608642"/>
      <w:bookmarkStart w:id="283" w:name="_Toc265228366"/>
      <w:bookmarkStart w:id="284" w:name="_Toc151193842"/>
      <w:bookmarkStart w:id="285" w:name="_Toc149720821"/>
      <w:bookmarkStart w:id="286" w:name="_Toc305158796"/>
      <w:bookmarkStart w:id="287" w:name="_Toc150774628"/>
      <w:bookmarkStart w:id="288" w:name="_Toc520356152"/>
      <w:bookmarkStart w:id="289" w:name="_Toc264969218"/>
      <w:r>
        <w:rPr>
          <w:sz w:val="24"/>
          <w:highlight w:val="none"/>
        </w:rPr>
        <w:t>投标文件</w:t>
      </w:r>
      <w:bookmarkEnd w:id="257"/>
      <w:bookmarkEnd w:id="258"/>
      <w:bookmarkEnd w:id="259"/>
      <w:r>
        <w:rPr>
          <w:sz w:val="24"/>
          <w:highlight w:val="none"/>
        </w:rPr>
        <w:t>构成</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14:paraId="72CE1782">
      <w:pPr>
        <w:numPr>
          <w:ilvl w:val="1"/>
          <w:numId w:val="8"/>
        </w:numPr>
        <w:tabs>
          <w:tab w:val="left" w:pos="1080"/>
          <w:tab w:val="left" w:pos="2014"/>
        </w:tabs>
        <w:snapToGrid w:val="0"/>
        <w:spacing w:line="360" w:lineRule="auto"/>
        <w:ind w:left="1077" w:hanging="720"/>
        <w:rPr>
          <w:sz w:val="24"/>
          <w:highlight w:val="none"/>
        </w:rPr>
      </w:pPr>
      <w:bookmarkStart w:id="290" w:name="_Ref467052588"/>
      <w:r>
        <w:rPr>
          <w:sz w:val="24"/>
          <w:highlight w:val="none"/>
        </w:rPr>
        <w:t>投标人应当按照招标文件的要求编制投标文件。投标文件应由《资格证明文件》、《商务技术文件》两部分构成。投标文件的部分格式要求，见第七章《投标文件格式》。</w:t>
      </w:r>
    </w:p>
    <w:p w14:paraId="3D03DF5D">
      <w:pPr>
        <w:numPr>
          <w:ilvl w:val="1"/>
          <w:numId w:val="8"/>
        </w:numPr>
        <w:tabs>
          <w:tab w:val="left" w:pos="1080"/>
          <w:tab w:val="left" w:pos="2014"/>
        </w:tabs>
        <w:snapToGrid w:val="0"/>
        <w:spacing w:line="360" w:lineRule="auto"/>
        <w:ind w:left="1077" w:hanging="720"/>
        <w:rPr>
          <w:sz w:val="24"/>
          <w:highlight w:val="none"/>
        </w:rPr>
      </w:pP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6941637F">
      <w:pPr>
        <w:numPr>
          <w:ilvl w:val="1"/>
          <w:numId w:val="8"/>
        </w:numPr>
        <w:tabs>
          <w:tab w:val="left" w:pos="1080"/>
          <w:tab w:val="left" w:pos="2014"/>
        </w:tabs>
        <w:snapToGrid w:val="0"/>
        <w:spacing w:line="360" w:lineRule="auto"/>
        <w:ind w:left="1077" w:hanging="720"/>
        <w:rPr>
          <w:sz w:val="24"/>
          <w:highlight w:val="none"/>
        </w:rPr>
      </w:pPr>
      <w:r>
        <w:rPr>
          <w:sz w:val="24"/>
          <w:highlight w:val="none"/>
        </w:rPr>
        <w:t>第四章《评标程序、评标方法和评标标准》中涉及的证明文件。</w:t>
      </w:r>
    </w:p>
    <w:p w14:paraId="45F119C0">
      <w:pPr>
        <w:numPr>
          <w:ilvl w:val="1"/>
          <w:numId w:val="8"/>
        </w:numPr>
        <w:tabs>
          <w:tab w:val="left" w:pos="1080"/>
          <w:tab w:val="left" w:pos="2014"/>
        </w:tabs>
        <w:snapToGrid w:val="0"/>
        <w:spacing w:line="360" w:lineRule="auto"/>
        <w:ind w:left="1077" w:hanging="720"/>
        <w:rPr>
          <w:sz w:val="24"/>
          <w:highlight w:val="none"/>
        </w:rPr>
      </w:pPr>
      <w:r>
        <w:rPr>
          <w:sz w:val="24"/>
          <w:highlight w:val="none"/>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21790DA5">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投标人认为应附的其他材料。</w:t>
      </w:r>
      <w:bookmarkEnd w:id="290"/>
    </w:p>
    <w:p w14:paraId="26216C91">
      <w:pPr>
        <w:numPr>
          <w:ilvl w:val="0"/>
          <w:numId w:val="8"/>
        </w:numPr>
        <w:tabs>
          <w:tab w:val="left" w:pos="360"/>
        </w:tabs>
        <w:snapToGrid w:val="0"/>
        <w:spacing w:line="360" w:lineRule="auto"/>
        <w:ind w:left="357" w:hanging="357"/>
        <w:outlineLvl w:val="1"/>
        <w:rPr>
          <w:sz w:val="24"/>
          <w:highlight w:val="none"/>
        </w:rPr>
      </w:pPr>
      <w:bookmarkStart w:id="291" w:name="_Toc150509281"/>
      <w:bookmarkStart w:id="292" w:name="_Toc151193772"/>
      <w:bookmarkStart w:id="293" w:name="_Toc149720823"/>
      <w:bookmarkStart w:id="294" w:name="_Toc127151530"/>
      <w:bookmarkStart w:id="295" w:name="_Toc151193918"/>
      <w:bookmarkStart w:id="296" w:name="_Toc127161444"/>
      <w:bookmarkStart w:id="297" w:name="_Toc164229371"/>
      <w:bookmarkStart w:id="298" w:name="_Toc164229225"/>
      <w:bookmarkStart w:id="299" w:name="_Toc520356155"/>
      <w:bookmarkStart w:id="300" w:name="_Toc151193628"/>
      <w:bookmarkStart w:id="301" w:name="_Toc164608644"/>
      <w:bookmarkStart w:id="302" w:name="_Toc164608799"/>
      <w:bookmarkStart w:id="303" w:name="_Toc127151731"/>
      <w:bookmarkStart w:id="304" w:name="_Toc151190157"/>
      <w:bookmarkStart w:id="305" w:name="_Toc164351624"/>
      <w:bookmarkStart w:id="306" w:name="_Toc151193844"/>
      <w:bookmarkStart w:id="307" w:name="_Toc150480768"/>
      <w:bookmarkStart w:id="308" w:name="_Toc195842895"/>
      <w:bookmarkStart w:id="309" w:name="_Toc151193700"/>
      <w:bookmarkStart w:id="310" w:name="_Toc142311032"/>
      <w:bookmarkStart w:id="311" w:name="_Toc150774630"/>
      <w:bookmarkStart w:id="312" w:name="_Toc150774735"/>
      <w:r>
        <w:rPr>
          <w:sz w:val="24"/>
          <w:highlight w:val="none"/>
        </w:rPr>
        <w:t>投标报价</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785B53D7">
      <w:pPr>
        <w:numPr>
          <w:ilvl w:val="1"/>
          <w:numId w:val="8"/>
        </w:numPr>
        <w:tabs>
          <w:tab w:val="left" w:pos="1080"/>
          <w:tab w:val="left" w:pos="2014"/>
        </w:tabs>
        <w:snapToGrid w:val="0"/>
        <w:spacing w:line="360" w:lineRule="auto"/>
        <w:ind w:left="1077" w:hanging="720"/>
        <w:rPr>
          <w:sz w:val="24"/>
          <w:highlight w:val="none"/>
        </w:rPr>
      </w:pPr>
      <w:r>
        <w:rPr>
          <w:sz w:val="24"/>
          <w:highlight w:val="none"/>
        </w:rPr>
        <w:t>所有投标均以人民币</w:t>
      </w:r>
      <w:r>
        <w:rPr>
          <w:rFonts w:hint="eastAsia" w:eastAsiaTheme="minorEastAsia"/>
          <w:sz w:val="24"/>
          <w:highlight w:val="none"/>
        </w:rPr>
        <w:t>为计价货币</w:t>
      </w:r>
      <w:r>
        <w:rPr>
          <w:sz w:val="24"/>
          <w:highlight w:val="none"/>
        </w:rPr>
        <w:t>。</w:t>
      </w:r>
    </w:p>
    <w:p w14:paraId="78B6DF4C">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投标人的报价应包括为完成本项目所发生的一切费用和税费，采购人将不再支付报价以外的任何费用。投标人的报价应包括但不限于下列内容，《投标人须知资料表》中有特殊规定的，从其规定。</w:t>
      </w:r>
    </w:p>
    <w:p w14:paraId="020344D0">
      <w:pPr>
        <w:numPr>
          <w:ilvl w:val="2"/>
          <w:numId w:val="8"/>
        </w:numPr>
        <w:snapToGrid w:val="0"/>
        <w:spacing w:line="360" w:lineRule="auto"/>
        <w:rPr>
          <w:sz w:val="24"/>
          <w:highlight w:val="none"/>
        </w:rPr>
      </w:pPr>
      <w:r>
        <w:rPr>
          <w:sz w:val="24"/>
          <w:highlight w:val="none"/>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82EE846">
      <w:pPr>
        <w:numPr>
          <w:ilvl w:val="2"/>
          <w:numId w:val="8"/>
        </w:numPr>
        <w:snapToGrid w:val="0"/>
        <w:spacing w:line="360" w:lineRule="auto"/>
        <w:rPr>
          <w:sz w:val="24"/>
          <w:highlight w:val="none"/>
        </w:rPr>
      </w:pPr>
      <w:r>
        <w:rPr>
          <w:sz w:val="24"/>
          <w:highlight w:val="none"/>
        </w:rPr>
        <w:t xml:space="preserve">按照招标文件要求完成本项目的全部相关费用。 </w:t>
      </w:r>
    </w:p>
    <w:p w14:paraId="3B1D350D">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采购人不得向供应商索要或者接受其给予的赠品、回扣或者与采购无关的其他商品、服务。</w:t>
      </w:r>
    </w:p>
    <w:p w14:paraId="53CEAB20">
      <w:pPr>
        <w:numPr>
          <w:ilvl w:val="1"/>
          <w:numId w:val="8"/>
        </w:numPr>
        <w:tabs>
          <w:tab w:val="left" w:pos="1080"/>
          <w:tab w:val="left" w:pos="2014"/>
        </w:tabs>
        <w:snapToGrid w:val="0"/>
        <w:spacing w:line="360" w:lineRule="auto"/>
        <w:ind w:left="1080" w:hanging="720"/>
        <w:rPr>
          <w:sz w:val="24"/>
          <w:highlight w:val="none"/>
        </w:rPr>
      </w:pPr>
      <w:r>
        <w:rPr>
          <w:sz w:val="24"/>
          <w:highlight w:val="none"/>
        </w:rPr>
        <w:t>投标人不能提供任何有选择性或可调整的报价（招标文件另有规定的除外），否则其</w:t>
      </w:r>
      <w:r>
        <w:rPr>
          <w:b/>
          <w:sz w:val="24"/>
          <w:highlight w:val="none"/>
        </w:rPr>
        <w:t>投标无效</w:t>
      </w:r>
      <w:r>
        <w:rPr>
          <w:sz w:val="24"/>
          <w:highlight w:val="none"/>
        </w:rPr>
        <w:t>。</w:t>
      </w:r>
    </w:p>
    <w:p w14:paraId="624BCDF5">
      <w:pPr>
        <w:numPr>
          <w:ilvl w:val="0"/>
          <w:numId w:val="8"/>
        </w:numPr>
        <w:tabs>
          <w:tab w:val="left" w:pos="360"/>
        </w:tabs>
        <w:snapToGrid w:val="0"/>
        <w:spacing w:line="360" w:lineRule="auto"/>
        <w:ind w:left="357" w:hanging="357"/>
        <w:outlineLvl w:val="1"/>
        <w:rPr>
          <w:sz w:val="24"/>
          <w:highlight w:val="none"/>
        </w:rPr>
      </w:pPr>
      <w:bookmarkStart w:id="313" w:name="_Toc151193845"/>
      <w:bookmarkStart w:id="314" w:name="_Toc164608800"/>
      <w:bookmarkStart w:id="315" w:name="_Toc150774631"/>
      <w:bookmarkStart w:id="316" w:name="_Toc127151531"/>
      <w:bookmarkStart w:id="317" w:name="_Toc226309775"/>
      <w:bookmarkStart w:id="318" w:name="_Toc226965721"/>
      <w:bookmarkStart w:id="319" w:name="_Toc195842896"/>
      <w:bookmarkStart w:id="320" w:name="_Toc164229226"/>
      <w:bookmarkStart w:id="321" w:name="_Toc520356156"/>
      <w:bookmarkStart w:id="322" w:name="_Toc305158799"/>
      <w:bookmarkStart w:id="323" w:name="_Toc151193919"/>
      <w:bookmarkStart w:id="324" w:name="_Toc151193629"/>
      <w:bookmarkStart w:id="325" w:name="_Toc305158873"/>
      <w:bookmarkStart w:id="326" w:name="_Toc127161445"/>
      <w:bookmarkStart w:id="327" w:name="_Toc149720824"/>
      <w:bookmarkStart w:id="328" w:name="_Toc164351625"/>
      <w:bookmarkStart w:id="329" w:name="_Toc142311033"/>
      <w:bookmarkStart w:id="330" w:name="_Toc164608645"/>
      <w:bookmarkStart w:id="331" w:name="_Toc150480769"/>
      <w:bookmarkStart w:id="332" w:name="_Toc150774736"/>
      <w:bookmarkStart w:id="333" w:name="_Toc127151732"/>
      <w:bookmarkStart w:id="334" w:name="_Toc151193701"/>
      <w:bookmarkStart w:id="335" w:name="_Toc264969221"/>
      <w:bookmarkStart w:id="336" w:name="_Toc265228369"/>
      <w:bookmarkStart w:id="337" w:name="_Ref467306513"/>
      <w:bookmarkStart w:id="338" w:name="_Toc226337227"/>
      <w:bookmarkStart w:id="339" w:name="_Toc151190158"/>
      <w:bookmarkStart w:id="340" w:name="_Toc226965804"/>
      <w:bookmarkStart w:id="341" w:name="_Toc164229372"/>
      <w:bookmarkStart w:id="342" w:name="_Toc151193773"/>
      <w:bookmarkStart w:id="343" w:name="_Toc150509282"/>
      <w:r>
        <w:rPr>
          <w:sz w:val="24"/>
          <w:highlight w:val="none"/>
        </w:rPr>
        <w:t>投标保证金</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55C9C967">
      <w:pPr>
        <w:numPr>
          <w:ilvl w:val="1"/>
          <w:numId w:val="8"/>
        </w:numPr>
        <w:tabs>
          <w:tab w:val="left" w:pos="1080"/>
          <w:tab w:val="left" w:pos="2014"/>
        </w:tabs>
        <w:snapToGrid w:val="0"/>
        <w:spacing w:line="360" w:lineRule="auto"/>
        <w:ind w:left="1077" w:hanging="720"/>
        <w:rPr>
          <w:sz w:val="24"/>
          <w:highlight w:val="none"/>
        </w:rPr>
      </w:pPr>
      <w:bookmarkStart w:id="344" w:name="_Ref467306302"/>
      <w:r>
        <w:rPr>
          <w:sz w:val="24"/>
          <w:highlight w:val="none"/>
        </w:rPr>
        <w:t>投标人应按《投标人须知资料表》中规定的金额及要求交纳投标保证金</w:t>
      </w:r>
      <w:bookmarkEnd w:id="344"/>
      <w:r>
        <w:rPr>
          <w:sz w:val="24"/>
          <w:highlight w:val="none"/>
        </w:rPr>
        <w:t>。投标人自愿超额缴纳投标保证金的，投标文件不做无效处理。</w:t>
      </w:r>
    </w:p>
    <w:p w14:paraId="1A8E25FD">
      <w:pPr>
        <w:numPr>
          <w:ilvl w:val="1"/>
          <w:numId w:val="8"/>
        </w:numPr>
        <w:tabs>
          <w:tab w:val="left" w:pos="1080"/>
          <w:tab w:val="left" w:pos="2014"/>
        </w:tabs>
        <w:snapToGrid w:val="0"/>
        <w:spacing w:line="360" w:lineRule="auto"/>
        <w:ind w:left="1077" w:hanging="720"/>
        <w:rPr>
          <w:sz w:val="24"/>
          <w:highlight w:val="none"/>
        </w:rPr>
      </w:pPr>
      <w:r>
        <w:rPr>
          <w:sz w:val="24"/>
          <w:highlight w:val="none"/>
        </w:rPr>
        <w:t>交纳投标保证金可采用的形式：政府采购法律法规接受的支票、汇票、本票、网上银行支付或者金融机构、担保机构出具的保函等非现金形式。</w:t>
      </w:r>
    </w:p>
    <w:p w14:paraId="63203CA6">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5" w:name="_Hlk164959831"/>
      <w:r>
        <w:rPr>
          <w:sz w:val="24"/>
          <w:highlight w:val="none"/>
        </w:rPr>
        <w:t>以电子保函形式提交投标保证金的，应在投标截止时间前通过</w:t>
      </w:r>
      <w:r>
        <w:rPr>
          <w:sz w:val="24"/>
          <w:highlight w:val="none"/>
          <w:lang w:bidi="ar"/>
        </w:rPr>
        <w:t>北京市政府采购电子交易平台完成电子保函在线办理。</w:t>
      </w:r>
      <w:bookmarkEnd w:id="345"/>
      <w:r>
        <w:rPr>
          <w:rFonts w:hint="eastAsia"/>
          <w:sz w:val="24"/>
          <w:highlight w:val="none"/>
        </w:rPr>
        <w:t>未按上述要求缴纳投标保证金</w:t>
      </w:r>
      <w:r>
        <w:rPr>
          <w:sz w:val="24"/>
          <w:highlight w:val="none"/>
        </w:rPr>
        <w:t>的，其</w:t>
      </w:r>
      <w:r>
        <w:rPr>
          <w:b/>
          <w:sz w:val="24"/>
          <w:highlight w:val="none"/>
        </w:rPr>
        <w:t>投标无效</w:t>
      </w:r>
      <w:r>
        <w:rPr>
          <w:sz w:val="24"/>
          <w:highlight w:val="none"/>
        </w:rPr>
        <w:t>。</w:t>
      </w:r>
    </w:p>
    <w:p w14:paraId="43D52CF3">
      <w:pPr>
        <w:numPr>
          <w:ilvl w:val="1"/>
          <w:numId w:val="8"/>
        </w:numPr>
        <w:tabs>
          <w:tab w:val="left" w:pos="1080"/>
          <w:tab w:val="left" w:pos="2014"/>
        </w:tabs>
        <w:snapToGrid w:val="0"/>
        <w:spacing w:line="360" w:lineRule="auto"/>
        <w:ind w:left="1077" w:hanging="720"/>
        <w:rPr>
          <w:sz w:val="24"/>
          <w:highlight w:val="none"/>
        </w:rPr>
      </w:pPr>
      <w:r>
        <w:rPr>
          <w:rFonts w:hint="eastAsia"/>
          <w:sz w:val="24"/>
          <w:highlight w:val="none"/>
        </w:rPr>
        <w:t>投标人</w:t>
      </w:r>
      <w:r>
        <w:rPr>
          <w:color w:val="000000"/>
          <w:sz w:val="24"/>
          <w:highlight w:val="none"/>
        </w:rPr>
        <w:t>除</w:t>
      </w:r>
      <w:r>
        <w:rPr>
          <w:rFonts w:hint="eastAsia"/>
          <w:color w:val="000000"/>
          <w:sz w:val="24"/>
          <w:highlight w:val="none"/>
        </w:rPr>
        <w:t>需在</w:t>
      </w:r>
      <w:r>
        <w:rPr>
          <w:color w:val="000000"/>
          <w:sz w:val="24"/>
          <w:highlight w:val="none"/>
        </w:rPr>
        <w:t>投标文件中</w:t>
      </w:r>
      <w:r>
        <w:rPr>
          <w:rFonts w:hint="eastAsia"/>
          <w:color w:val="000000"/>
          <w:sz w:val="24"/>
          <w:highlight w:val="none"/>
        </w:rPr>
        <w:t>提供“</w:t>
      </w:r>
      <w:r>
        <w:rPr>
          <w:color w:val="000000"/>
          <w:sz w:val="24"/>
          <w:szCs w:val="20"/>
          <w:highlight w:val="none"/>
        </w:rPr>
        <w:t>投标保证金凭证/交款单据电子件</w:t>
      </w:r>
      <w:r>
        <w:rPr>
          <w:rFonts w:hint="eastAsia"/>
          <w:color w:val="000000"/>
          <w:sz w:val="24"/>
          <w:highlight w:val="none"/>
        </w:rPr>
        <w:t>”</w:t>
      </w:r>
      <w:r>
        <w:rPr>
          <w:color w:val="000000"/>
          <w:sz w:val="24"/>
          <w:highlight w:val="none"/>
        </w:rPr>
        <w:t>，</w:t>
      </w:r>
      <w:r>
        <w:rPr>
          <w:rFonts w:hint="eastAsia"/>
          <w:sz w:val="24"/>
          <w:highlight w:val="none"/>
        </w:rPr>
        <w:t>还需在投标截止时间前，通过电子交易平台上传“</w:t>
      </w:r>
      <w:r>
        <w:rPr>
          <w:color w:val="000000"/>
          <w:sz w:val="24"/>
          <w:szCs w:val="20"/>
          <w:highlight w:val="none"/>
        </w:rPr>
        <w:t>投标保证金凭证/交款单据电子件</w:t>
      </w:r>
      <w:r>
        <w:rPr>
          <w:rFonts w:hint="eastAsia"/>
          <w:sz w:val="24"/>
          <w:highlight w:val="none"/>
        </w:rPr>
        <w:t>”。</w:t>
      </w:r>
    </w:p>
    <w:p w14:paraId="4151B20E">
      <w:pPr>
        <w:numPr>
          <w:ilvl w:val="1"/>
          <w:numId w:val="8"/>
        </w:numPr>
        <w:tabs>
          <w:tab w:val="left" w:pos="1080"/>
          <w:tab w:val="left" w:pos="2014"/>
        </w:tabs>
        <w:snapToGrid w:val="0"/>
        <w:spacing w:line="360" w:lineRule="auto"/>
        <w:ind w:left="1077" w:hanging="720"/>
        <w:rPr>
          <w:sz w:val="24"/>
          <w:highlight w:val="none"/>
        </w:rPr>
      </w:pPr>
      <w:r>
        <w:rPr>
          <w:sz w:val="24"/>
          <w:highlight w:val="none"/>
        </w:rPr>
        <w:t>投标保证金有效期同投标有效期。</w:t>
      </w:r>
    </w:p>
    <w:p w14:paraId="2A1AA96C">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投标人为联合体的，可以由联合体中的一方或者多方共同交纳投标保证金，其交纳的投标保证金对联合体各方均具有约束力。</w:t>
      </w:r>
    </w:p>
    <w:p w14:paraId="15B16A1F">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采购人、采购代理机构将及时退还投标人的投标保证金，</w:t>
      </w:r>
      <w:r>
        <w:rPr>
          <w:rFonts w:eastAsiaTheme="minorEastAsia"/>
          <w:sz w:val="24"/>
          <w:highlight w:val="none"/>
        </w:rPr>
        <w:t>采用银行保函、担保机构担保函等形式递交的投标保证金，经投标人同意后采购人、采购代理机构可以不再退还，</w:t>
      </w:r>
      <w:r>
        <w:rPr>
          <w:sz w:val="24"/>
          <w:highlight w:val="none"/>
        </w:rPr>
        <w:t>但因投标人自身原因导致无法及时退还的除外：</w:t>
      </w:r>
    </w:p>
    <w:p w14:paraId="36A76BD0">
      <w:pPr>
        <w:numPr>
          <w:ilvl w:val="2"/>
          <w:numId w:val="8"/>
        </w:numPr>
        <w:snapToGrid w:val="0"/>
        <w:spacing w:line="360" w:lineRule="auto"/>
        <w:rPr>
          <w:sz w:val="24"/>
          <w:highlight w:val="none"/>
        </w:rPr>
      </w:pPr>
      <w:r>
        <w:rPr>
          <w:sz w:val="24"/>
          <w:highlight w:val="none"/>
        </w:rPr>
        <w:t>投标人在投标截止时间前撤回已提交的投标文件的，自收到投标人书面撤回通知之日起5个工作日内退还已收取的投标保证金；</w:t>
      </w:r>
    </w:p>
    <w:p w14:paraId="01770BBF">
      <w:pPr>
        <w:numPr>
          <w:ilvl w:val="2"/>
          <w:numId w:val="8"/>
        </w:numPr>
        <w:snapToGrid w:val="0"/>
        <w:spacing w:line="360" w:lineRule="auto"/>
        <w:rPr>
          <w:sz w:val="24"/>
          <w:highlight w:val="none"/>
        </w:rPr>
      </w:pPr>
      <w:r>
        <w:rPr>
          <w:sz w:val="24"/>
          <w:highlight w:val="none"/>
        </w:rPr>
        <w:t>中标人的投标保证金，自采购合同签订之日起5个工作日内退还中标人；</w:t>
      </w:r>
    </w:p>
    <w:p w14:paraId="49F1D3D9">
      <w:pPr>
        <w:numPr>
          <w:ilvl w:val="2"/>
          <w:numId w:val="8"/>
        </w:numPr>
        <w:snapToGrid w:val="0"/>
        <w:spacing w:line="360" w:lineRule="auto"/>
        <w:rPr>
          <w:sz w:val="24"/>
          <w:highlight w:val="none"/>
        </w:rPr>
      </w:pPr>
      <w:r>
        <w:rPr>
          <w:sz w:val="24"/>
          <w:highlight w:val="none"/>
        </w:rPr>
        <w:t>未中标投标人的投标保证金，自中标通知书发出之日起5个工作日内退还未中标人；</w:t>
      </w:r>
    </w:p>
    <w:p w14:paraId="00D324FB">
      <w:pPr>
        <w:numPr>
          <w:ilvl w:val="2"/>
          <w:numId w:val="8"/>
        </w:numPr>
        <w:snapToGrid w:val="0"/>
        <w:spacing w:line="360" w:lineRule="auto"/>
        <w:rPr>
          <w:sz w:val="24"/>
          <w:highlight w:val="none"/>
        </w:rPr>
      </w:pPr>
      <w:r>
        <w:rPr>
          <w:sz w:val="24"/>
          <w:highlight w:val="none"/>
        </w:rPr>
        <w:t>终止招标项目已经收取投标保证金的，自终止采购活动后5个工作日内退还已收取的投标保证金及其在银行产生的孳息。</w:t>
      </w:r>
    </w:p>
    <w:p w14:paraId="5BE8BBCF">
      <w:pPr>
        <w:numPr>
          <w:ilvl w:val="1"/>
          <w:numId w:val="8"/>
        </w:numPr>
        <w:tabs>
          <w:tab w:val="left" w:pos="1080"/>
          <w:tab w:val="left" w:pos="2014"/>
        </w:tabs>
        <w:snapToGrid w:val="0"/>
        <w:spacing w:line="360" w:lineRule="auto"/>
        <w:ind w:left="1077" w:hanging="720"/>
        <w:rPr>
          <w:sz w:val="24"/>
          <w:highlight w:val="none"/>
        </w:rPr>
      </w:pPr>
      <w:r>
        <w:rPr>
          <w:sz w:val="24"/>
          <w:highlight w:val="none"/>
        </w:rPr>
        <w:t>有下列情形之一的，采购人或采购代理机构可以不予退还投标保证金：</w:t>
      </w:r>
    </w:p>
    <w:p w14:paraId="1584569E">
      <w:pPr>
        <w:numPr>
          <w:ilvl w:val="2"/>
          <w:numId w:val="8"/>
        </w:numPr>
        <w:snapToGrid w:val="0"/>
        <w:spacing w:line="360" w:lineRule="auto"/>
        <w:rPr>
          <w:sz w:val="24"/>
          <w:highlight w:val="none"/>
        </w:rPr>
      </w:pPr>
      <w:r>
        <w:rPr>
          <w:sz w:val="24"/>
          <w:highlight w:val="none"/>
        </w:rPr>
        <w:t>投标有效期内投标人撤销投标文件的；</w:t>
      </w:r>
    </w:p>
    <w:p w14:paraId="12B234CD">
      <w:pPr>
        <w:numPr>
          <w:ilvl w:val="2"/>
          <w:numId w:val="8"/>
        </w:numPr>
        <w:tabs>
          <w:tab w:val="left" w:pos="900"/>
          <w:tab w:val="left" w:pos="1080"/>
          <w:tab w:val="left" w:pos="2014"/>
        </w:tabs>
        <w:snapToGrid w:val="0"/>
        <w:spacing w:line="360" w:lineRule="auto"/>
        <w:rPr>
          <w:sz w:val="24"/>
          <w:highlight w:val="none"/>
        </w:rPr>
      </w:pPr>
      <w:r>
        <w:rPr>
          <w:sz w:val="24"/>
          <w:highlight w:val="none"/>
        </w:rPr>
        <w:t>《投标人须知资料表》中规定的其他情形。</w:t>
      </w:r>
    </w:p>
    <w:p w14:paraId="096422E9">
      <w:pPr>
        <w:numPr>
          <w:ilvl w:val="0"/>
          <w:numId w:val="8"/>
        </w:numPr>
        <w:tabs>
          <w:tab w:val="left" w:pos="360"/>
        </w:tabs>
        <w:snapToGrid w:val="0"/>
        <w:spacing w:line="360" w:lineRule="auto"/>
        <w:ind w:left="357" w:hanging="357"/>
        <w:outlineLvl w:val="1"/>
        <w:rPr>
          <w:sz w:val="24"/>
          <w:highlight w:val="none"/>
        </w:rPr>
      </w:pPr>
      <w:bookmarkStart w:id="346" w:name="_Toc151190159"/>
      <w:bookmarkStart w:id="347" w:name="_Toc127151532"/>
      <w:bookmarkStart w:id="348" w:name="_Toc265228370"/>
      <w:bookmarkStart w:id="349" w:name="_Toc164229227"/>
      <w:bookmarkStart w:id="350" w:name="_Toc226965805"/>
      <w:bookmarkStart w:id="351" w:name="_Toc305158874"/>
      <w:bookmarkStart w:id="352" w:name="_Toc305158800"/>
      <w:bookmarkStart w:id="353" w:name="_Toc150509283"/>
      <w:bookmarkStart w:id="354" w:name="_Toc164229373"/>
      <w:bookmarkStart w:id="355" w:name="_Toc195842897"/>
      <w:bookmarkStart w:id="356" w:name="_Toc164608801"/>
      <w:bookmarkStart w:id="357" w:name="_Toc150774737"/>
      <w:bookmarkStart w:id="358" w:name="_Toc226965722"/>
      <w:bookmarkStart w:id="359" w:name="_Toc142311034"/>
      <w:bookmarkStart w:id="360" w:name="_Toc226309776"/>
      <w:bookmarkStart w:id="361" w:name="_Toc151193774"/>
      <w:bookmarkStart w:id="362" w:name="_Toc127151733"/>
      <w:bookmarkStart w:id="363" w:name="_Toc151193702"/>
      <w:bookmarkStart w:id="364" w:name="_Toc149720825"/>
      <w:bookmarkStart w:id="365" w:name="_Toc164608646"/>
      <w:bookmarkStart w:id="366" w:name="_Toc127161446"/>
      <w:bookmarkStart w:id="367" w:name="_Toc151193846"/>
      <w:bookmarkStart w:id="368" w:name="_Toc520356157"/>
      <w:bookmarkStart w:id="369" w:name="_Toc151193630"/>
      <w:bookmarkStart w:id="370" w:name="_Toc151193920"/>
      <w:bookmarkStart w:id="371" w:name="_Toc226337228"/>
      <w:bookmarkStart w:id="372" w:name="_Toc150480770"/>
      <w:bookmarkStart w:id="373" w:name="_Toc150774632"/>
      <w:bookmarkStart w:id="374" w:name="_Toc264969222"/>
      <w:bookmarkStart w:id="375" w:name="_Toc164351626"/>
      <w:r>
        <w:rPr>
          <w:sz w:val="24"/>
          <w:highlight w:val="none"/>
        </w:rPr>
        <w:t>投标有效期</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14:paraId="4F9AAE50">
      <w:pPr>
        <w:numPr>
          <w:ilvl w:val="1"/>
          <w:numId w:val="8"/>
        </w:numPr>
        <w:tabs>
          <w:tab w:val="left" w:pos="1080"/>
          <w:tab w:val="left" w:pos="2014"/>
        </w:tabs>
        <w:snapToGrid w:val="0"/>
        <w:spacing w:line="360" w:lineRule="auto"/>
        <w:ind w:left="1077" w:hanging="720"/>
        <w:rPr>
          <w:sz w:val="24"/>
          <w:highlight w:val="none"/>
        </w:rPr>
      </w:pPr>
      <w:r>
        <w:rPr>
          <w:sz w:val="24"/>
          <w:highlight w:val="none"/>
        </w:rPr>
        <w:t>投标文件应在本招标文件《投标人须知资料表》中规定的投标有效期内保持有效，投标有效期少于招标文件规定期限的，其</w:t>
      </w:r>
      <w:r>
        <w:rPr>
          <w:b/>
          <w:sz w:val="24"/>
          <w:highlight w:val="none"/>
        </w:rPr>
        <w:t>投标无效</w:t>
      </w:r>
      <w:r>
        <w:rPr>
          <w:sz w:val="24"/>
          <w:highlight w:val="none"/>
        </w:rPr>
        <w:t>。</w:t>
      </w:r>
    </w:p>
    <w:p w14:paraId="5577CF6D">
      <w:pPr>
        <w:numPr>
          <w:ilvl w:val="0"/>
          <w:numId w:val="8"/>
        </w:numPr>
        <w:tabs>
          <w:tab w:val="left" w:pos="360"/>
        </w:tabs>
        <w:snapToGrid w:val="0"/>
        <w:spacing w:line="360" w:lineRule="auto"/>
        <w:ind w:left="357" w:hanging="357"/>
        <w:outlineLvl w:val="1"/>
        <w:rPr>
          <w:sz w:val="24"/>
          <w:highlight w:val="none"/>
        </w:rPr>
      </w:pPr>
      <w:bookmarkStart w:id="376" w:name="_Toc150509284"/>
      <w:bookmarkStart w:id="377" w:name="_Toc164608802"/>
      <w:bookmarkStart w:id="378" w:name="_Toc150774633"/>
      <w:bookmarkStart w:id="379" w:name="_Toc305158801"/>
      <w:bookmarkStart w:id="380" w:name="_Toc150774738"/>
      <w:bookmarkStart w:id="381" w:name="_Toc195842898"/>
      <w:bookmarkStart w:id="382" w:name="_Toc149720826"/>
      <w:bookmarkStart w:id="383" w:name="_Toc151193703"/>
      <w:bookmarkStart w:id="384" w:name="_Toc151193847"/>
      <w:bookmarkStart w:id="385" w:name="_Toc151190160"/>
      <w:bookmarkStart w:id="386" w:name="_Toc151193775"/>
      <w:bookmarkStart w:id="387" w:name="_Toc142311035"/>
      <w:bookmarkStart w:id="388" w:name="_Toc127151533"/>
      <w:bookmarkStart w:id="389" w:name="_Toc264969223"/>
      <w:bookmarkStart w:id="390" w:name="_Toc265228371"/>
      <w:bookmarkStart w:id="391" w:name="_Toc164608647"/>
      <w:bookmarkStart w:id="392" w:name="_Toc226965723"/>
      <w:bookmarkStart w:id="393" w:name="_Toc305158875"/>
      <w:bookmarkStart w:id="394" w:name="_Toc151193631"/>
      <w:bookmarkStart w:id="395" w:name="_Toc164351627"/>
      <w:bookmarkStart w:id="396" w:name="_Toc127151734"/>
      <w:bookmarkStart w:id="397" w:name="_Toc151193921"/>
      <w:bookmarkStart w:id="398" w:name="_Toc127161447"/>
      <w:bookmarkStart w:id="399" w:name="_Toc226337229"/>
      <w:bookmarkStart w:id="400" w:name="_Toc150480771"/>
      <w:bookmarkStart w:id="401" w:name="_Toc520356158"/>
      <w:bookmarkStart w:id="402" w:name="_Toc164229374"/>
      <w:bookmarkStart w:id="403" w:name="_Toc226309777"/>
      <w:bookmarkStart w:id="404" w:name="_Toc226965806"/>
      <w:bookmarkStart w:id="405" w:name="_Toc164229228"/>
      <w:r>
        <w:rPr>
          <w:sz w:val="24"/>
          <w:highlight w:val="none"/>
        </w:rPr>
        <w:t>投标文件的签署</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sz w:val="24"/>
          <w:highlight w:val="none"/>
        </w:rPr>
        <w:t>、盖章</w:t>
      </w:r>
    </w:p>
    <w:p w14:paraId="7DD5B701">
      <w:pPr>
        <w:numPr>
          <w:ilvl w:val="1"/>
          <w:numId w:val="8"/>
        </w:numPr>
        <w:tabs>
          <w:tab w:val="left" w:pos="1080"/>
          <w:tab w:val="left" w:pos="2014"/>
        </w:tabs>
        <w:snapToGrid w:val="0"/>
        <w:spacing w:line="360" w:lineRule="auto"/>
        <w:ind w:left="1077" w:hanging="720"/>
        <w:rPr>
          <w:sz w:val="24"/>
          <w:highlight w:val="none"/>
        </w:rPr>
      </w:pPr>
      <w:bookmarkStart w:id="406" w:name="_Toc151190161"/>
      <w:bookmarkStart w:id="407" w:name="_Toc150774739"/>
      <w:bookmarkStart w:id="408" w:name="_Toc265228372"/>
      <w:bookmarkStart w:id="409" w:name="_Toc151193848"/>
      <w:bookmarkStart w:id="410" w:name="_Toc226337230"/>
      <w:bookmarkStart w:id="411" w:name="_Toc151193704"/>
      <w:bookmarkStart w:id="412" w:name="_Toc195842899"/>
      <w:bookmarkStart w:id="413" w:name="_Toc151193776"/>
      <w:bookmarkStart w:id="414" w:name="_Toc305158802"/>
      <w:bookmarkStart w:id="415" w:name="_Toc151193632"/>
      <w:bookmarkStart w:id="416" w:name="_Toc151193922"/>
      <w:bookmarkStart w:id="417" w:name="_Toc226965807"/>
      <w:bookmarkStart w:id="418" w:name="_Toc150774634"/>
      <w:bookmarkStart w:id="419" w:name="_Toc226309778"/>
      <w:bookmarkStart w:id="420" w:name="_Toc150509285"/>
      <w:bookmarkStart w:id="421" w:name="_Toc264969224"/>
      <w:bookmarkStart w:id="422" w:name="_Toc305158876"/>
      <w:bookmarkStart w:id="423" w:name="_Toc520356159"/>
      <w:bookmarkStart w:id="424" w:name="_Toc142311036"/>
      <w:bookmarkStart w:id="425" w:name="_Toc127151534"/>
      <w:bookmarkStart w:id="426" w:name="_Toc226965724"/>
      <w:bookmarkStart w:id="427" w:name="_Toc150480772"/>
      <w:r>
        <w:rPr>
          <w:sz w:val="24"/>
          <w:highlight w:val="none"/>
        </w:rPr>
        <w:t>招标文件要求签字的内容（如授权委托书等），</w:t>
      </w:r>
      <w:r>
        <w:rPr>
          <w:rFonts w:eastAsiaTheme="minorEastAsia"/>
          <w:sz w:val="24"/>
          <w:highlight w:val="none"/>
        </w:rPr>
        <w:t>可以使用电子签章或使用原件的电子件（电子件指扫描件、照片等形式电子文件）；要求</w:t>
      </w:r>
      <w:r>
        <w:rPr>
          <w:sz w:val="24"/>
          <w:highlight w:val="none"/>
        </w:rPr>
        <w:t>第三方出具的盖章件原件（如联合协议、分包意向协议、制造商授权书等），投标文件中应使用原件的电子件。</w:t>
      </w:r>
    </w:p>
    <w:p w14:paraId="7D6CD2A2">
      <w:pPr>
        <w:numPr>
          <w:ilvl w:val="1"/>
          <w:numId w:val="8"/>
        </w:numPr>
        <w:tabs>
          <w:tab w:val="left" w:pos="1080"/>
          <w:tab w:val="left" w:pos="2014"/>
        </w:tabs>
        <w:snapToGrid w:val="0"/>
        <w:spacing w:line="360" w:lineRule="auto"/>
        <w:ind w:left="1077" w:hanging="720"/>
        <w:rPr>
          <w:sz w:val="24"/>
          <w:highlight w:val="none"/>
        </w:rPr>
      </w:pPr>
      <w:r>
        <w:rPr>
          <w:sz w:val="24"/>
          <w:highlight w:val="none"/>
        </w:rPr>
        <w:t>招标文件要求盖章的内容，一般通过投标文件编制工具加盖电子签章。</w:t>
      </w:r>
    </w:p>
    <w:p w14:paraId="41E41FC9">
      <w:pPr>
        <w:tabs>
          <w:tab w:val="left" w:pos="900"/>
          <w:tab w:val="left" w:pos="1080"/>
        </w:tabs>
        <w:snapToGrid w:val="0"/>
        <w:spacing w:line="360" w:lineRule="auto"/>
        <w:ind w:left="357"/>
        <w:rPr>
          <w:highlight w:val="none"/>
        </w:rPr>
      </w:pPr>
    </w:p>
    <w:p w14:paraId="5BCC8903">
      <w:pPr>
        <w:pStyle w:val="3"/>
        <w:spacing w:before="0" w:line="360" w:lineRule="auto"/>
        <w:rPr>
          <w:rFonts w:ascii="Times New Roman" w:hAnsi="Times New Roman" w:eastAsia="宋体"/>
          <w:sz w:val="28"/>
          <w:highlight w:val="none"/>
        </w:rPr>
      </w:pPr>
      <w:r>
        <w:rPr>
          <w:rFonts w:ascii="Times New Roman" w:hAnsi="Times New Roman" w:eastAsia="宋体"/>
          <w:sz w:val="28"/>
          <w:highlight w:val="none"/>
        </w:rPr>
        <w:t>四   投标文件的提交</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14:paraId="1741C4B0">
      <w:pPr>
        <w:numPr>
          <w:ilvl w:val="0"/>
          <w:numId w:val="8"/>
        </w:numPr>
        <w:tabs>
          <w:tab w:val="left" w:pos="360"/>
        </w:tabs>
        <w:snapToGrid w:val="0"/>
        <w:spacing w:line="360" w:lineRule="auto"/>
        <w:ind w:left="357" w:hanging="357"/>
        <w:outlineLvl w:val="1"/>
        <w:rPr>
          <w:sz w:val="24"/>
          <w:highlight w:val="none"/>
        </w:rPr>
      </w:pPr>
      <w:bookmarkStart w:id="428" w:name="_Toc164608804"/>
      <w:bookmarkStart w:id="429" w:name="_Toc265228373"/>
      <w:bookmarkStart w:id="430" w:name="_Toc127151736"/>
      <w:bookmarkStart w:id="431" w:name="_Toc164351629"/>
      <w:bookmarkStart w:id="432" w:name="_Toc226337231"/>
      <w:bookmarkStart w:id="433" w:name="_Toc520356160"/>
      <w:bookmarkStart w:id="434" w:name="_Toc164229230"/>
      <w:bookmarkStart w:id="435" w:name="_Toc264969225"/>
      <w:bookmarkStart w:id="436" w:name="_Toc226965725"/>
      <w:bookmarkStart w:id="437" w:name="_Toc151193777"/>
      <w:bookmarkStart w:id="438" w:name="_Toc151193849"/>
      <w:bookmarkStart w:id="439" w:name="_Toc164229376"/>
      <w:bookmarkStart w:id="440" w:name="_Toc127161449"/>
      <w:bookmarkStart w:id="441" w:name="_Toc226965808"/>
      <w:bookmarkStart w:id="442" w:name="_Toc150774740"/>
      <w:bookmarkStart w:id="443" w:name="_Toc164608649"/>
      <w:bookmarkStart w:id="444" w:name="_Toc195842900"/>
      <w:bookmarkStart w:id="445" w:name="_Toc151193633"/>
      <w:bookmarkStart w:id="446" w:name="_Toc305158877"/>
      <w:bookmarkStart w:id="447" w:name="_Toc149720828"/>
      <w:bookmarkStart w:id="448" w:name="_Toc151193923"/>
      <w:bookmarkStart w:id="449" w:name="_Toc127151535"/>
      <w:bookmarkStart w:id="450" w:name="_Toc150480773"/>
      <w:bookmarkStart w:id="451" w:name="_Toc226309779"/>
      <w:bookmarkStart w:id="452" w:name="_Toc151193705"/>
      <w:bookmarkStart w:id="453" w:name="_Toc151190162"/>
      <w:bookmarkStart w:id="454" w:name="_Toc142311037"/>
      <w:bookmarkStart w:id="455" w:name="_Toc150509286"/>
      <w:bookmarkStart w:id="456" w:name="_Toc150774635"/>
      <w:bookmarkStart w:id="457" w:name="_Toc305158803"/>
      <w:r>
        <w:rPr>
          <w:sz w:val="24"/>
          <w:highlight w:val="none"/>
        </w:rPr>
        <w:t>投标文件的</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z w:val="24"/>
          <w:highlight w:val="none"/>
        </w:rPr>
        <w:t>提交</w:t>
      </w:r>
    </w:p>
    <w:p w14:paraId="7367A597">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本项目使用</w:t>
      </w:r>
      <w:r>
        <w:rPr>
          <w:rFonts w:eastAsiaTheme="minorEastAsia"/>
          <w:sz w:val="24"/>
          <w:highlight w:val="none"/>
        </w:rPr>
        <w:t>北京市政府采购</w:t>
      </w:r>
      <w:r>
        <w:rPr>
          <w:sz w:val="24"/>
          <w:highlight w:val="none"/>
        </w:rPr>
        <w:t>电子交易平台。投标人根据招标文件及电子交易平台供应商操作手册要求编制、生成并提交电子投标文件。</w:t>
      </w:r>
    </w:p>
    <w:p w14:paraId="11959A5C">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采购人及采购代理机构拒绝接受通过电子交易平台以外任何形式提交的投标文件，投标保证金除外。</w:t>
      </w:r>
    </w:p>
    <w:p w14:paraId="715BF99D">
      <w:pPr>
        <w:numPr>
          <w:ilvl w:val="0"/>
          <w:numId w:val="8"/>
        </w:numPr>
        <w:tabs>
          <w:tab w:val="left" w:pos="360"/>
        </w:tabs>
        <w:snapToGrid w:val="0"/>
        <w:spacing w:line="360" w:lineRule="auto"/>
        <w:ind w:left="357" w:hanging="357"/>
        <w:outlineLvl w:val="1"/>
        <w:rPr>
          <w:sz w:val="24"/>
          <w:highlight w:val="none"/>
        </w:rPr>
      </w:pPr>
      <w:bookmarkStart w:id="458" w:name="_Toc151193634"/>
      <w:bookmarkStart w:id="459" w:name="_Toc226965809"/>
      <w:bookmarkStart w:id="460" w:name="_Toc150774636"/>
      <w:bookmarkStart w:id="461" w:name="_Toc151193778"/>
      <w:bookmarkStart w:id="462" w:name="_Toc151193706"/>
      <w:bookmarkStart w:id="463" w:name="_Toc164229377"/>
      <w:bookmarkStart w:id="464" w:name="_Toc226309780"/>
      <w:bookmarkStart w:id="465" w:name="_Toc195842901"/>
      <w:bookmarkStart w:id="466" w:name="_Toc127161450"/>
      <w:bookmarkStart w:id="467" w:name="_Toc151190163"/>
      <w:bookmarkStart w:id="468" w:name="_Toc150774741"/>
      <w:bookmarkStart w:id="469" w:name="_Toc305158878"/>
      <w:bookmarkStart w:id="470" w:name="_Toc520356161"/>
      <w:bookmarkStart w:id="471" w:name="_Toc150480774"/>
      <w:bookmarkStart w:id="472" w:name="_Toc127151737"/>
      <w:bookmarkStart w:id="473" w:name="_Toc305158804"/>
      <w:bookmarkStart w:id="474" w:name="_Toc164608805"/>
      <w:bookmarkStart w:id="475" w:name="_Toc151193850"/>
      <w:bookmarkStart w:id="476" w:name="_Toc226337232"/>
      <w:bookmarkStart w:id="477" w:name="_Toc149720829"/>
      <w:bookmarkStart w:id="478" w:name="_Toc264969226"/>
      <w:bookmarkStart w:id="479" w:name="_Toc226965726"/>
      <w:bookmarkStart w:id="480" w:name="_Toc150509287"/>
      <w:bookmarkStart w:id="481" w:name="_Toc151193924"/>
      <w:bookmarkStart w:id="482" w:name="_Toc164351630"/>
      <w:bookmarkStart w:id="483" w:name="_Toc142311038"/>
      <w:bookmarkStart w:id="484" w:name="_Toc164229231"/>
      <w:bookmarkStart w:id="485" w:name="_Toc127151536"/>
      <w:bookmarkStart w:id="486" w:name="_Toc265228374"/>
      <w:bookmarkStart w:id="487" w:name="_Toc164608650"/>
      <w:r>
        <w:rPr>
          <w:sz w:val="24"/>
          <w:highlight w:val="none"/>
        </w:rPr>
        <w:t>投标截止</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r>
        <w:rPr>
          <w:sz w:val="24"/>
          <w:highlight w:val="none"/>
        </w:rPr>
        <w:t>时间</w:t>
      </w:r>
    </w:p>
    <w:p w14:paraId="4B659DE6">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投标人应在招标文件要求提交投标文件截止时间前，将电子投标文件提交至电子交易平台。</w:t>
      </w:r>
    </w:p>
    <w:p w14:paraId="2FFA9250">
      <w:pPr>
        <w:numPr>
          <w:ilvl w:val="0"/>
          <w:numId w:val="8"/>
        </w:numPr>
        <w:tabs>
          <w:tab w:val="left" w:pos="360"/>
        </w:tabs>
        <w:snapToGrid w:val="0"/>
        <w:spacing w:line="360" w:lineRule="auto"/>
        <w:ind w:left="357" w:hanging="357"/>
        <w:outlineLvl w:val="1"/>
        <w:rPr>
          <w:sz w:val="24"/>
          <w:highlight w:val="none"/>
        </w:rPr>
      </w:pPr>
      <w:bookmarkStart w:id="488" w:name="_Toc150774742"/>
      <w:bookmarkStart w:id="489" w:name="_Toc264969227"/>
      <w:bookmarkStart w:id="490" w:name="_Toc265228375"/>
      <w:bookmarkStart w:id="491" w:name="_Toc305158805"/>
      <w:bookmarkStart w:id="492" w:name="_Toc226309781"/>
      <w:bookmarkStart w:id="493" w:name="_Toc305158879"/>
      <w:bookmarkStart w:id="494" w:name="_Toc164229378"/>
      <w:bookmarkStart w:id="495" w:name="_Toc226965810"/>
      <w:bookmarkStart w:id="496" w:name="_Toc164229232"/>
      <w:bookmarkStart w:id="497" w:name="_Toc150509288"/>
      <w:bookmarkStart w:id="498" w:name="_Toc151193707"/>
      <w:bookmarkStart w:id="499" w:name="_Toc195842902"/>
      <w:bookmarkStart w:id="500" w:name="_Toc226337233"/>
      <w:bookmarkStart w:id="501" w:name="_Toc151193851"/>
      <w:bookmarkStart w:id="502" w:name="_Toc127151537"/>
      <w:bookmarkStart w:id="503" w:name="_Toc127161451"/>
      <w:bookmarkStart w:id="504" w:name="_Toc149720830"/>
      <w:bookmarkStart w:id="505" w:name="_Toc151193635"/>
      <w:bookmarkStart w:id="506" w:name="_Toc164351631"/>
      <w:bookmarkStart w:id="507" w:name="_Toc164608651"/>
      <w:bookmarkStart w:id="508" w:name="_Toc142311039"/>
      <w:bookmarkStart w:id="509" w:name="_Toc150774637"/>
      <w:bookmarkStart w:id="510" w:name="_Toc127151738"/>
      <w:bookmarkStart w:id="511" w:name="_Toc151190164"/>
      <w:bookmarkStart w:id="512" w:name="_Toc151193779"/>
      <w:bookmarkStart w:id="513" w:name="_Toc164608806"/>
      <w:bookmarkStart w:id="514" w:name="_Toc150480775"/>
      <w:bookmarkStart w:id="515" w:name="_Toc226965727"/>
      <w:bookmarkStart w:id="516" w:name="_Toc151193925"/>
      <w:bookmarkStart w:id="517" w:name="_Toc520356162"/>
      <w:r>
        <w:rPr>
          <w:sz w:val="24"/>
          <w:highlight w:val="none"/>
        </w:rPr>
        <w:t>投标文件的修改与撤回</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14DA31C1">
      <w:pPr>
        <w:numPr>
          <w:ilvl w:val="1"/>
          <w:numId w:val="8"/>
        </w:numPr>
        <w:tabs>
          <w:tab w:val="left" w:pos="1080"/>
          <w:tab w:val="left" w:pos="2014"/>
        </w:tabs>
        <w:snapToGrid w:val="0"/>
        <w:spacing w:line="360" w:lineRule="auto"/>
        <w:ind w:left="1077" w:hanging="720"/>
        <w:rPr>
          <w:sz w:val="24"/>
          <w:highlight w:val="none"/>
        </w:rPr>
      </w:pPr>
      <w:r>
        <w:rPr>
          <w:sz w:val="24"/>
          <w:highlight w:val="none"/>
        </w:rPr>
        <w:t>投标截止时间前，投标人可以通过电子交易平台对所提交的投标文件进行补充、修改或者撤回。</w:t>
      </w:r>
      <w:r>
        <w:rPr>
          <w:color w:val="000000"/>
          <w:sz w:val="24"/>
          <w:highlight w:val="none"/>
        </w:rPr>
        <w:t>投标保证金的</w:t>
      </w:r>
      <w:r>
        <w:rPr>
          <w:sz w:val="24"/>
          <w:highlight w:val="none"/>
        </w:rPr>
        <w:t>补充、修改或者撤回无需通过电子交易平台，但应就其补充、修改或者撤回通知采购人或采购代理机构。</w:t>
      </w:r>
    </w:p>
    <w:p w14:paraId="67570292">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投标人对投标文件的补充、修改的内容应当按照招标文件要求签署、盖章，作为投标文件的组成部分。</w:t>
      </w:r>
    </w:p>
    <w:p w14:paraId="769FE060">
      <w:pPr>
        <w:spacing w:line="360" w:lineRule="auto"/>
        <w:rPr>
          <w:sz w:val="24"/>
          <w:highlight w:val="none"/>
        </w:rPr>
      </w:pPr>
    </w:p>
    <w:p w14:paraId="7EC31D75">
      <w:pPr>
        <w:pStyle w:val="3"/>
        <w:spacing w:before="0" w:line="360" w:lineRule="auto"/>
        <w:rPr>
          <w:rFonts w:ascii="Times New Roman" w:hAnsi="Times New Roman" w:eastAsia="宋体"/>
          <w:sz w:val="28"/>
          <w:highlight w:val="none"/>
        </w:rPr>
      </w:pPr>
      <w:bookmarkStart w:id="518" w:name="_Toc151193926"/>
      <w:bookmarkStart w:id="519" w:name="_Toc150774743"/>
      <w:bookmarkStart w:id="520" w:name="_Toc151193780"/>
      <w:bookmarkStart w:id="521" w:name="_Toc265228376"/>
      <w:bookmarkStart w:id="522" w:name="_Toc226965728"/>
      <w:bookmarkStart w:id="523" w:name="_Toc127151538"/>
      <w:bookmarkStart w:id="524" w:name="_Toc151193636"/>
      <w:bookmarkStart w:id="525" w:name="_Toc150509289"/>
      <w:bookmarkStart w:id="526" w:name="_Toc151193708"/>
      <w:bookmarkStart w:id="527" w:name="_Toc226965811"/>
      <w:bookmarkStart w:id="528" w:name="_Toc150480776"/>
      <w:bookmarkStart w:id="529" w:name="_Toc142311040"/>
      <w:bookmarkStart w:id="530" w:name="_Toc226337234"/>
      <w:bookmarkStart w:id="531" w:name="_Toc151193852"/>
      <w:bookmarkStart w:id="532" w:name="_Toc520356163"/>
      <w:bookmarkStart w:id="533" w:name="_Toc195842903"/>
      <w:bookmarkStart w:id="534" w:name="_Toc150774638"/>
      <w:bookmarkStart w:id="535" w:name="_Toc226309782"/>
      <w:bookmarkStart w:id="536" w:name="_Toc305158806"/>
      <w:bookmarkStart w:id="537" w:name="_Toc264969228"/>
      <w:bookmarkStart w:id="538" w:name="_Toc151190165"/>
      <w:bookmarkStart w:id="539" w:name="_Toc305158880"/>
      <w:r>
        <w:rPr>
          <w:rFonts w:ascii="Times New Roman" w:hAnsi="Times New Roman" w:eastAsia="宋体"/>
          <w:sz w:val="28"/>
          <w:highlight w:val="none"/>
        </w:rPr>
        <w:t>五   开标、资格审查及评标</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5F7CC6B6">
      <w:pPr>
        <w:numPr>
          <w:ilvl w:val="0"/>
          <w:numId w:val="8"/>
        </w:numPr>
        <w:tabs>
          <w:tab w:val="left" w:pos="360"/>
        </w:tabs>
        <w:snapToGrid w:val="0"/>
        <w:spacing w:line="360" w:lineRule="auto"/>
        <w:ind w:left="357" w:hanging="357"/>
        <w:outlineLvl w:val="1"/>
        <w:rPr>
          <w:sz w:val="24"/>
          <w:highlight w:val="none"/>
        </w:rPr>
      </w:pPr>
      <w:bookmarkStart w:id="540" w:name="_Toc226309783"/>
      <w:bookmarkStart w:id="541" w:name="_Toc151190166"/>
      <w:bookmarkStart w:id="542" w:name="_Toc226337235"/>
      <w:bookmarkStart w:id="543" w:name="_Toc164229234"/>
      <w:bookmarkStart w:id="544" w:name="_Toc151193637"/>
      <w:bookmarkStart w:id="545" w:name="_Toc151193927"/>
      <w:bookmarkStart w:id="546" w:name="_Toc265228377"/>
      <w:bookmarkStart w:id="547" w:name="_Toc164608808"/>
      <w:bookmarkStart w:id="548" w:name="_Toc151193853"/>
      <w:bookmarkStart w:id="549" w:name="_Toc226965812"/>
      <w:bookmarkStart w:id="550" w:name="_Toc164608653"/>
      <w:bookmarkStart w:id="551" w:name="_Toc520356164"/>
      <w:bookmarkStart w:id="552" w:name="_Toc150774744"/>
      <w:bookmarkStart w:id="553" w:name="_Toc195842904"/>
      <w:bookmarkStart w:id="554" w:name="_Toc264969229"/>
      <w:bookmarkStart w:id="555" w:name="_Toc151193709"/>
      <w:bookmarkStart w:id="556" w:name="_Toc150509290"/>
      <w:bookmarkStart w:id="557" w:name="_Toc127151539"/>
      <w:bookmarkStart w:id="558" w:name="_Toc142311041"/>
      <w:bookmarkStart w:id="559" w:name="_Toc127151740"/>
      <w:bookmarkStart w:id="560" w:name="_Toc164351633"/>
      <w:bookmarkStart w:id="561" w:name="_Toc164229380"/>
      <w:bookmarkStart w:id="562" w:name="_Toc149720832"/>
      <w:bookmarkStart w:id="563" w:name="_Toc150774639"/>
      <w:bookmarkStart w:id="564" w:name="_Toc151193781"/>
      <w:bookmarkStart w:id="565" w:name="_Toc305158881"/>
      <w:bookmarkStart w:id="566" w:name="_Toc305158807"/>
      <w:bookmarkStart w:id="567" w:name="_Toc226965729"/>
      <w:bookmarkStart w:id="568" w:name="_Toc127161453"/>
      <w:bookmarkStart w:id="569" w:name="_Toc150480777"/>
      <w:r>
        <w:rPr>
          <w:sz w:val="24"/>
          <w:highlight w:val="none"/>
        </w:rPr>
        <w:t>开标</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14:paraId="7F08B420">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采购人或采购代理机构将按招标文件的规定，在投标截止时间的同一时间和招标文件预先确定的地点组织开标。</w:t>
      </w:r>
    </w:p>
    <w:p w14:paraId="52516CDE">
      <w:pPr>
        <w:numPr>
          <w:ilvl w:val="1"/>
          <w:numId w:val="8"/>
        </w:numPr>
        <w:tabs>
          <w:tab w:val="left" w:pos="1080"/>
          <w:tab w:val="left" w:pos="2014"/>
        </w:tabs>
        <w:snapToGrid w:val="0"/>
        <w:spacing w:line="360" w:lineRule="auto"/>
        <w:ind w:left="1077" w:hanging="720"/>
        <w:rPr>
          <w:sz w:val="24"/>
          <w:highlight w:val="none"/>
        </w:rPr>
      </w:pPr>
      <w:r>
        <w:rPr>
          <w:sz w:val="24"/>
          <w:highlight w:val="none"/>
        </w:rPr>
        <w:t>本项目开标使用</w:t>
      </w:r>
      <w:r>
        <w:rPr>
          <w:rFonts w:eastAsiaTheme="minorEastAsia"/>
          <w:sz w:val="24"/>
          <w:highlight w:val="none"/>
        </w:rPr>
        <w:t>北京市政府采购</w:t>
      </w:r>
      <w:r>
        <w:rPr>
          <w:sz w:val="24"/>
          <w:highlight w:val="none"/>
        </w:rPr>
        <w:t>电子交易平台。投标人应在</w:t>
      </w:r>
      <w:bookmarkStart w:id="570" w:name="_Hlk167284562"/>
      <w:r>
        <w:rPr>
          <w:sz w:val="24"/>
          <w:highlight w:val="none"/>
        </w:rPr>
        <w:t>《投标人须知资料表》</w:t>
      </w:r>
      <w:bookmarkEnd w:id="570"/>
      <w:r>
        <w:rPr>
          <w:sz w:val="24"/>
          <w:highlight w:val="none"/>
        </w:rPr>
        <w:t>规定的时间内对投标文件进行解密，因非系统原因导致的解密失败，视为</w:t>
      </w:r>
      <w:r>
        <w:rPr>
          <w:b/>
          <w:sz w:val="24"/>
          <w:highlight w:val="none"/>
        </w:rPr>
        <w:t>投标无效</w:t>
      </w:r>
      <w:r>
        <w:rPr>
          <w:sz w:val="24"/>
          <w:highlight w:val="none"/>
        </w:rPr>
        <w:t>。</w:t>
      </w:r>
    </w:p>
    <w:p w14:paraId="1689F6F4">
      <w:pPr>
        <w:numPr>
          <w:ilvl w:val="1"/>
          <w:numId w:val="8"/>
        </w:numPr>
        <w:tabs>
          <w:tab w:val="left" w:pos="1080"/>
          <w:tab w:val="left" w:pos="2014"/>
        </w:tabs>
        <w:snapToGrid w:val="0"/>
        <w:spacing w:line="360" w:lineRule="auto"/>
        <w:ind w:left="1077" w:hanging="720"/>
        <w:rPr>
          <w:sz w:val="24"/>
          <w:highlight w:val="none"/>
        </w:rPr>
      </w:pPr>
      <w:r>
        <w:rPr>
          <w:sz w:val="24"/>
          <w:highlight w:val="none"/>
        </w:rPr>
        <w:t>开标过程将使用电子交易平台宣布投标人名称、投标价格和招标文件规定的需要宣布的其他内容并进行记录，并由参加开标的各投标人确认</w:t>
      </w:r>
      <w:bookmarkStart w:id="571" w:name="_Toc520356165"/>
      <w:r>
        <w:rPr>
          <w:sz w:val="24"/>
          <w:highlight w:val="none"/>
        </w:rPr>
        <w:t>。</w:t>
      </w:r>
      <w:bookmarkStart w:id="572" w:name="_Hlk143533942"/>
      <w:r>
        <w:rPr>
          <w:sz w:val="24"/>
          <w:highlight w:val="none"/>
        </w:rPr>
        <w:t>投标人未在规定时间内提出疑义或确认一览表的，视同认可开标结果。</w:t>
      </w:r>
      <w:bookmarkEnd w:id="572"/>
    </w:p>
    <w:p w14:paraId="67362907">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7452AF0">
      <w:pPr>
        <w:numPr>
          <w:ilvl w:val="1"/>
          <w:numId w:val="8"/>
        </w:numPr>
        <w:tabs>
          <w:tab w:val="left" w:pos="1080"/>
          <w:tab w:val="left" w:pos="2014"/>
        </w:tabs>
        <w:snapToGrid w:val="0"/>
        <w:spacing w:line="360" w:lineRule="auto"/>
        <w:ind w:left="1077" w:hanging="720"/>
        <w:rPr>
          <w:sz w:val="24"/>
          <w:highlight w:val="none"/>
        </w:rPr>
      </w:pPr>
      <w:r>
        <w:rPr>
          <w:sz w:val="24"/>
          <w:highlight w:val="none"/>
        </w:rPr>
        <w:t>投标人不足3家的，不予开标。</w:t>
      </w:r>
    </w:p>
    <w:p w14:paraId="57F2E62C">
      <w:pPr>
        <w:numPr>
          <w:ilvl w:val="0"/>
          <w:numId w:val="8"/>
        </w:numPr>
        <w:tabs>
          <w:tab w:val="left" w:pos="360"/>
        </w:tabs>
        <w:snapToGrid w:val="0"/>
        <w:spacing w:line="360" w:lineRule="auto"/>
        <w:ind w:left="357" w:hanging="357"/>
        <w:outlineLvl w:val="1"/>
        <w:rPr>
          <w:sz w:val="24"/>
          <w:highlight w:val="none"/>
        </w:rPr>
      </w:pPr>
      <w:r>
        <w:rPr>
          <w:sz w:val="24"/>
          <w:highlight w:val="none"/>
        </w:rPr>
        <w:t>资格审查</w:t>
      </w:r>
    </w:p>
    <w:p w14:paraId="2BA40FB8">
      <w:pPr>
        <w:numPr>
          <w:ilvl w:val="1"/>
          <w:numId w:val="8"/>
        </w:numPr>
        <w:tabs>
          <w:tab w:val="left" w:pos="1080"/>
          <w:tab w:val="left" w:pos="2014"/>
        </w:tabs>
        <w:snapToGrid w:val="0"/>
        <w:spacing w:line="360" w:lineRule="auto"/>
        <w:ind w:left="1077" w:hanging="720"/>
        <w:rPr>
          <w:sz w:val="24"/>
          <w:highlight w:val="none"/>
        </w:rPr>
      </w:pPr>
      <w:r>
        <w:rPr>
          <w:sz w:val="24"/>
          <w:highlight w:val="none"/>
        </w:rPr>
        <w:t>见第三章《资格审查》。</w:t>
      </w:r>
    </w:p>
    <w:bookmarkEnd w:id="571"/>
    <w:p w14:paraId="2A9D22C6">
      <w:pPr>
        <w:numPr>
          <w:ilvl w:val="0"/>
          <w:numId w:val="8"/>
        </w:numPr>
        <w:tabs>
          <w:tab w:val="left" w:pos="360"/>
        </w:tabs>
        <w:snapToGrid w:val="0"/>
        <w:spacing w:line="360" w:lineRule="auto"/>
        <w:ind w:left="357" w:hanging="357"/>
        <w:outlineLvl w:val="1"/>
        <w:rPr>
          <w:sz w:val="24"/>
          <w:highlight w:val="none"/>
        </w:rPr>
      </w:pPr>
      <w:bookmarkStart w:id="573" w:name="_Toc127151540"/>
      <w:bookmarkStart w:id="574" w:name="_Toc151193710"/>
      <w:bookmarkStart w:id="575" w:name="_Toc151193854"/>
      <w:bookmarkStart w:id="576" w:name="_Toc226337236"/>
      <w:bookmarkStart w:id="577" w:name="_Toc151193782"/>
      <w:bookmarkStart w:id="578" w:name="_Toc142311042"/>
      <w:bookmarkStart w:id="579" w:name="_Toc164608809"/>
      <w:bookmarkStart w:id="580" w:name="_Toc164229235"/>
      <w:bookmarkStart w:id="581" w:name="_Toc264969230"/>
      <w:bookmarkStart w:id="582" w:name="_Toc226965813"/>
      <w:bookmarkStart w:id="583" w:name="_Toc226965730"/>
      <w:bookmarkStart w:id="584" w:name="_Toc195842905"/>
      <w:bookmarkStart w:id="585" w:name="_Toc164229381"/>
      <w:bookmarkStart w:id="586" w:name="_Toc150774640"/>
      <w:bookmarkStart w:id="587" w:name="_Toc150774745"/>
      <w:bookmarkStart w:id="588" w:name="_Toc151193928"/>
      <w:bookmarkStart w:id="589" w:name="_Toc305158808"/>
      <w:bookmarkStart w:id="590" w:name="_Toc164351634"/>
      <w:bookmarkStart w:id="591" w:name="_Toc151190167"/>
      <w:bookmarkStart w:id="592" w:name="_Toc151193638"/>
      <w:bookmarkStart w:id="593" w:name="_Toc150480778"/>
      <w:bookmarkStart w:id="594" w:name="_Toc265228378"/>
      <w:bookmarkStart w:id="595" w:name="_Toc150509291"/>
      <w:bookmarkStart w:id="596" w:name="_Toc164608654"/>
      <w:bookmarkStart w:id="597" w:name="_Toc226309784"/>
      <w:bookmarkStart w:id="598" w:name="_Toc305158882"/>
      <w:bookmarkStart w:id="599" w:name="_Toc127151741"/>
      <w:bookmarkStart w:id="600" w:name="_Toc149720833"/>
      <w:bookmarkStart w:id="601" w:name="_Toc127161454"/>
      <w:r>
        <w:rPr>
          <w:sz w:val="24"/>
          <w:highlight w:val="none"/>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156A999A">
      <w:pPr>
        <w:numPr>
          <w:ilvl w:val="1"/>
          <w:numId w:val="8"/>
        </w:numPr>
        <w:tabs>
          <w:tab w:val="left" w:pos="1080"/>
          <w:tab w:val="left" w:pos="2014"/>
        </w:tabs>
        <w:snapToGrid w:val="0"/>
        <w:spacing w:line="360" w:lineRule="auto"/>
        <w:ind w:left="1077" w:hanging="720"/>
        <w:rPr>
          <w:sz w:val="24"/>
          <w:highlight w:val="none"/>
        </w:rPr>
      </w:pPr>
      <w:r>
        <w:rPr>
          <w:sz w:val="24"/>
          <w:highlight w:val="none"/>
        </w:rPr>
        <w:t>评标委员会根据政府采购有关规定和本次采购项目的特点进行组建，并负责具体评标事务，独立履行职责。</w:t>
      </w:r>
      <w:bookmarkStart w:id="602" w:name="_Toc520356166"/>
    </w:p>
    <w:p w14:paraId="49FF1348">
      <w:pPr>
        <w:numPr>
          <w:ilvl w:val="1"/>
          <w:numId w:val="8"/>
        </w:numPr>
        <w:tabs>
          <w:tab w:val="left" w:pos="1080"/>
          <w:tab w:val="left" w:pos="2014"/>
        </w:tabs>
        <w:snapToGrid w:val="0"/>
        <w:spacing w:line="360" w:lineRule="auto"/>
        <w:ind w:left="1077" w:hanging="720"/>
        <w:rPr>
          <w:sz w:val="24"/>
          <w:highlight w:val="none"/>
        </w:rPr>
      </w:pPr>
      <w:r>
        <w:rPr>
          <w:sz w:val="24"/>
          <w:highlight w:val="none"/>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5215BBCB">
      <w:pPr>
        <w:numPr>
          <w:ilvl w:val="0"/>
          <w:numId w:val="8"/>
        </w:numPr>
        <w:tabs>
          <w:tab w:val="left" w:pos="360"/>
        </w:tabs>
        <w:snapToGrid w:val="0"/>
        <w:spacing w:line="360" w:lineRule="auto"/>
        <w:ind w:left="357" w:hanging="357"/>
        <w:outlineLvl w:val="1"/>
        <w:rPr>
          <w:sz w:val="24"/>
          <w:highlight w:val="none"/>
        </w:rPr>
      </w:pPr>
      <w:r>
        <w:rPr>
          <w:sz w:val="24"/>
          <w:highlight w:val="none"/>
        </w:rPr>
        <w:t>评标程序、评标方法和评标标准</w:t>
      </w:r>
    </w:p>
    <w:p w14:paraId="12C173AC">
      <w:pPr>
        <w:numPr>
          <w:ilvl w:val="1"/>
          <w:numId w:val="8"/>
        </w:numPr>
        <w:tabs>
          <w:tab w:val="left" w:pos="1080"/>
          <w:tab w:val="left" w:pos="2014"/>
        </w:tabs>
        <w:snapToGrid w:val="0"/>
        <w:spacing w:line="360" w:lineRule="auto"/>
        <w:ind w:left="1077" w:hanging="720"/>
        <w:rPr>
          <w:sz w:val="24"/>
          <w:highlight w:val="none"/>
        </w:rPr>
      </w:pPr>
      <w:r>
        <w:rPr>
          <w:sz w:val="24"/>
          <w:highlight w:val="none"/>
        </w:rPr>
        <w:t>见第四章《评标程序、评标方法和评标标准》。</w:t>
      </w:r>
    </w:p>
    <w:p w14:paraId="2487D952">
      <w:pPr>
        <w:tabs>
          <w:tab w:val="left" w:pos="360"/>
          <w:tab w:val="left" w:pos="1080"/>
        </w:tabs>
        <w:snapToGrid w:val="0"/>
        <w:spacing w:line="360" w:lineRule="auto"/>
        <w:ind w:left="1080"/>
        <w:rPr>
          <w:sz w:val="24"/>
          <w:highlight w:val="none"/>
        </w:rPr>
      </w:pPr>
    </w:p>
    <w:p w14:paraId="7F301CA6">
      <w:pPr>
        <w:pStyle w:val="3"/>
        <w:spacing w:before="0" w:line="360" w:lineRule="auto"/>
        <w:rPr>
          <w:rFonts w:ascii="Times New Roman" w:hAnsi="Times New Roman" w:eastAsia="宋体"/>
          <w:sz w:val="28"/>
          <w:highlight w:val="none"/>
        </w:rPr>
      </w:pPr>
      <w:bookmarkStart w:id="604" w:name="_Toc226965735"/>
      <w:bookmarkStart w:id="605" w:name="_Toc265228383"/>
      <w:bookmarkStart w:id="606" w:name="_Toc150480783"/>
      <w:bookmarkStart w:id="607" w:name="_Toc151193643"/>
      <w:bookmarkStart w:id="608" w:name="_Toc151193933"/>
      <w:bookmarkStart w:id="609" w:name="_Toc151193715"/>
      <w:bookmarkStart w:id="610" w:name="_Toc127151545"/>
      <w:bookmarkStart w:id="611" w:name="_Toc151190172"/>
      <w:bookmarkStart w:id="612" w:name="_Toc150774750"/>
      <w:bookmarkStart w:id="613" w:name="_Toc226309789"/>
      <w:bookmarkStart w:id="614" w:name="_Toc151193787"/>
      <w:bookmarkStart w:id="615" w:name="_Toc195842910"/>
      <w:bookmarkStart w:id="616" w:name="_Toc226337241"/>
      <w:bookmarkStart w:id="617" w:name="_Toc226965818"/>
      <w:bookmarkStart w:id="618" w:name="_Toc142311047"/>
      <w:bookmarkStart w:id="619" w:name="_Toc150509296"/>
      <w:bookmarkStart w:id="620" w:name="_Toc150774645"/>
      <w:bookmarkStart w:id="621" w:name="_Toc305158887"/>
      <w:bookmarkStart w:id="622" w:name="_Toc151193859"/>
      <w:bookmarkStart w:id="623" w:name="_Toc305158813"/>
      <w:bookmarkStart w:id="624" w:name="_Toc264969235"/>
      <w:r>
        <w:rPr>
          <w:rFonts w:ascii="Times New Roman" w:hAnsi="Times New Roman" w:eastAsia="宋体"/>
          <w:sz w:val="28"/>
          <w:highlight w:val="none"/>
        </w:rPr>
        <w:t xml:space="preserve">六   </w:t>
      </w:r>
      <w:bookmarkEnd w:id="603"/>
      <w:r>
        <w:rPr>
          <w:rFonts w:ascii="Times New Roman" w:hAnsi="Times New Roman" w:eastAsia="宋体"/>
          <w:sz w:val="28"/>
          <w:highlight w:val="none"/>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64229242"/>
      <w:bookmarkStart w:id="626" w:name="_Toc142311049"/>
      <w:bookmarkStart w:id="627" w:name="_Toc264969237"/>
      <w:bookmarkStart w:id="628" w:name="_Toc151190174"/>
      <w:bookmarkStart w:id="629" w:name="_Toc150774752"/>
      <w:bookmarkStart w:id="630" w:name="_Toc127151748"/>
      <w:bookmarkStart w:id="631" w:name="_Toc151193645"/>
      <w:bookmarkStart w:id="632" w:name="_Toc150774647"/>
      <w:bookmarkStart w:id="633" w:name="_Toc164608816"/>
      <w:bookmarkStart w:id="634" w:name="_Toc151193717"/>
      <w:bookmarkStart w:id="635" w:name="_Toc226965737"/>
      <w:bookmarkStart w:id="636" w:name="_Toc127161461"/>
      <w:bookmarkStart w:id="637" w:name="_Toc226337243"/>
      <w:bookmarkStart w:id="638" w:name="_Toc305158889"/>
      <w:bookmarkStart w:id="639" w:name="_Toc150480785"/>
      <w:bookmarkStart w:id="640" w:name="_Toc265228385"/>
      <w:bookmarkStart w:id="641" w:name="_Toc226965820"/>
      <w:bookmarkStart w:id="642" w:name="_Toc195842912"/>
      <w:bookmarkStart w:id="643" w:name="_Toc151193789"/>
      <w:bookmarkStart w:id="644" w:name="_Toc149720840"/>
      <w:bookmarkStart w:id="645" w:name="_Toc150509298"/>
      <w:bookmarkStart w:id="646" w:name="_Toc151193861"/>
      <w:bookmarkStart w:id="647" w:name="_Toc226309791"/>
      <w:bookmarkStart w:id="648" w:name="_Toc164351641"/>
      <w:bookmarkStart w:id="649" w:name="_Toc127151547"/>
      <w:bookmarkStart w:id="650" w:name="_Toc164229388"/>
      <w:bookmarkStart w:id="651" w:name="_Toc164608661"/>
      <w:bookmarkStart w:id="652" w:name="_Toc151193935"/>
      <w:bookmarkStart w:id="653" w:name="_Toc305158815"/>
    </w:p>
    <w:p w14:paraId="37B38AC6">
      <w:pPr>
        <w:numPr>
          <w:ilvl w:val="0"/>
          <w:numId w:val="8"/>
        </w:numPr>
        <w:tabs>
          <w:tab w:val="left" w:pos="360"/>
        </w:tabs>
        <w:snapToGrid w:val="0"/>
        <w:spacing w:line="360" w:lineRule="auto"/>
        <w:ind w:left="357" w:hanging="357"/>
        <w:outlineLvl w:val="1"/>
        <w:rPr>
          <w:sz w:val="24"/>
          <w:highlight w:val="none"/>
        </w:rPr>
      </w:pPr>
      <w:r>
        <w:rPr>
          <w:sz w:val="24"/>
          <w:highlight w:val="none"/>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0C635C1C">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highlight w:val="none"/>
        </w:rPr>
        <w:t>采购人是否</w:t>
      </w:r>
      <w:r>
        <w:rPr>
          <w:sz w:val="24"/>
          <w:highlight w:val="none"/>
        </w:rPr>
        <w:t>委托评标委员会</w:t>
      </w:r>
      <w:r>
        <w:rPr>
          <w:rFonts w:eastAsiaTheme="minorEastAsia"/>
          <w:sz w:val="24"/>
          <w:highlight w:val="none"/>
        </w:rPr>
        <w:t>直接确定中标人，见《投标人须知资料表》。中标候选人并列的，按照《投标人须知资料表》要求确定中标人。</w:t>
      </w:r>
    </w:p>
    <w:p w14:paraId="4D088F63">
      <w:pPr>
        <w:numPr>
          <w:ilvl w:val="0"/>
          <w:numId w:val="8"/>
        </w:numPr>
        <w:tabs>
          <w:tab w:val="left" w:pos="360"/>
        </w:tabs>
        <w:snapToGrid w:val="0"/>
        <w:spacing w:line="360" w:lineRule="auto"/>
        <w:ind w:left="357" w:hanging="357"/>
        <w:outlineLvl w:val="1"/>
        <w:rPr>
          <w:sz w:val="24"/>
          <w:highlight w:val="none"/>
        </w:rPr>
      </w:pPr>
      <w:bookmarkStart w:id="654" w:name="_Toc305158891"/>
      <w:bookmarkStart w:id="655" w:name="_Toc305158817"/>
      <w:bookmarkStart w:id="656" w:name="_Toc226965739"/>
      <w:bookmarkStart w:id="657" w:name="_Toc226337245"/>
      <w:bookmarkStart w:id="658" w:name="_Toc164351643"/>
      <w:bookmarkStart w:id="659" w:name="_Toc226965822"/>
      <w:bookmarkStart w:id="660" w:name="_Toc149720842"/>
      <w:bookmarkStart w:id="661" w:name="_Toc127161463"/>
      <w:bookmarkStart w:id="662" w:name="_Toc164229390"/>
      <w:bookmarkStart w:id="663" w:name="_Toc150480787"/>
      <w:bookmarkStart w:id="664" w:name="_Toc264969239"/>
      <w:bookmarkStart w:id="665" w:name="_Toc150509300"/>
      <w:bookmarkStart w:id="666" w:name="_Toc164229244"/>
      <w:bookmarkStart w:id="667" w:name="_Toc142311051"/>
      <w:bookmarkStart w:id="668" w:name="_Toc151193719"/>
      <w:bookmarkStart w:id="669" w:name="_Toc164608818"/>
      <w:bookmarkStart w:id="670" w:name="_Toc226309793"/>
      <w:bookmarkStart w:id="671" w:name="_Toc164608663"/>
      <w:bookmarkStart w:id="672" w:name="_Toc151193791"/>
      <w:bookmarkStart w:id="673" w:name="_Toc127151549"/>
      <w:bookmarkStart w:id="674" w:name="_Toc195842914"/>
      <w:bookmarkStart w:id="675" w:name="_Toc127151750"/>
      <w:bookmarkStart w:id="676" w:name="_Toc150774754"/>
      <w:bookmarkStart w:id="677" w:name="_Toc151190176"/>
      <w:bookmarkStart w:id="678" w:name="_Toc150774649"/>
      <w:bookmarkStart w:id="679" w:name="_Toc151193647"/>
      <w:bookmarkStart w:id="680" w:name="_Toc265228387"/>
      <w:bookmarkStart w:id="681" w:name="_Toc151193863"/>
      <w:bookmarkStart w:id="682" w:name="_Toc151193937"/>
      <w:bookmarkStart w:id="683" w:name="_Ref467306425"/>
      <w:bookmarkStart w:id="684" w:name="_Toc520356176"/>
      <w:bookmarkStart w:id="685" w:name="_Ref467307090"/>
      <w:r>
        <w:rPr>
          <w:sz w:val="24"/>
          <w:highlight w:val="none"/>
        </w:rPr>
        <w:t>中标公告与中标通知书</w:t>
      </w:r>
      <w:bookmarkEnd w:id="654"/>
      <w:bookmarkEnd w:id="655"/>
    </w:p>
    <w:p w14:paraId="2FDC85C4">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采购人或采购代理机构自中标人确定之日起2个工作日内，</w:t>
      </w:r>
      <w:r>
        <w:rPr>
          <w:color w:val="000000"/>
          <w:kern w:val="0"/>
          <w:sz w:val="24"/>
          <w:highlight w:val="none"/>
        </w:rPr>
        <w:t>在北京市政府采购网公告中标结果</w:t>
      </w:r>
      <w:r>
        <w:rPr>
          <w:sz w:val="24"/>
          <w:highlight w:val="none"/>
        </w:rPr>
        <w:t>，同时向中标人发出中标通知书，中标公告期限为1个工作日。</w:t>
      </w:r>
    </w:p>
    <w:p w14:paraId="32EB65B2">
      <w:pPr>
        <w:numPr>
          <w:ilvl w:val="1"/>
          <w:numId w:val="8"/>
        </w:numPr>
        <w:tabs>
          <w:tab w:val="left" w:pos="1080"/>
          <w:tab w:val="left" w:pos="2014"/>
        </w:tabs>
        <w:snapToGrid w:val="0"/>
        <w:spacing w:line="360" w:lineRule="auto"/>
        <w:ind w:left="1077" w:hanging="720"/>
        <w:rPr>
          <w:sz w:val="24"/>
          <w:highlight w:val="none"/>
        </w:rPr>
      </w:pPr>
      <w:r>
        <w:rPr>
          <w:sz w:val="24"/>
          <w:highlight w:val="none"/>
        </w:rPr>
        <w:t>中标通知书对采购人和中标供应商均具有法律效力。中标通知书发出后，采购人改变中标结果的，或者中标供应商放弃中标项目的，应当依法承担法律责任。</w:t>
      </w:r>
    </w:p>
    <w:p w14:paraId="29A2DC78">
      <w:pPr>
        <w:numPr>
          <w:ilvl w:val="0"/>
          <w:numId w:val="8"/>
        </w:numPr>
        <w:tabs>
          <w:tab w:val="left" w:pos="360"/>
        </w:tabs>
        <w:snapToGrid w:val="0"/>
        <w:spacing w:line="360" w:lineRule="auto"/>
        <w:ind w:left="357" w:hanging="357"/>
        <w:outlineLvl w:val="1"/>
        <w:rPr>
          <w:sz w:val="24"/>
          <w:highlight w:val="none"/>
        </w:rPr>
      </w:pPr>
      <w:r>
        <w:rPr>
          <w:sz w:val="24"/>
          <w:highlight w:val="none"/>
        </w:rPr>
        <w:t>废标</w:t>
      </w:r>
    </w:p>
    <w:p w14:paraId="43A5223A">
      <w:pPr>
        <w:numPr>
          <w:ilvl w:val="1"/>
          <w:numId w:val="8"/>
        </w:numPr>
        <w:tabs>
          <w:tab w:val="left" w:pos="1080"/>
          <w:tab w:val="left" w:pos="2014"/>
        </w:tabs>
        <w:snapToGrid w:val="0"/>
        <w:spacing w:line="360" w:lineRule="auto"/>
        <w:ind w:left="1077" w:hanging="720"/>
        <w:rPr>
          <w:sz w:val="24"/>
          <w:highlight w:val="none"/>
        </w:rPr>
      </w:pPr>
      <w:r>
        <w:rPr>
          <w:sz w:val="24"/>
          <w:highlight w:val="none"/>
        </w:rPr>
        <w:t>在招标采购中，出现下列情形之一的，应予废标：</w:t>
      </w:r>
    </w:p>
    <w:p w14:paraId="25F60E69">
      <w:pPr>
        <w:numPr>
          <w:ilvl w:val="2"/>
          <w:numId w:val="8"/>
        </w:numPr>
        <w:snapToGrid w:val="0"/>
        <w:spacing w:line="360" w:lineRule="auto"/>
        <w:rPr>
          <w:sz w:val="24"/>
          <w:highlight w:val="none"/>
        </w:rPr>
      </w:pPr>
      <w:r>
        <w:rPr>
          <w:sz w:val="24"/>
          <w:highlight w:val="none"/>
        </w:rPr>
        <w:t>符合专业条件的供应商或者对招标文件作实质响应的供应商不足三家的；</w:t>
      </w:r>
    </w:p>
    <w:p w14:paraId="628CAB4C">
      <w:pPr>
        <w:numPr>
          <w:ilvl w:val="2"/>
          <w:numId w:val="8"/>
        </w:numPr>
        <w:snapToGrid w:val="0"/>
        <w:spacing w:line="360" w:lineRule="auto"/>
        <w:rPr>
          <w:sz w:val="24"/>
          <w:highlight w:val="none"/>
        </w:rPr>
      </w:pPr>
      <w:r>
        <w:rPr>
          <w:sz w:val="24"/>
          <w:highlight w:val="none"/>
        </w:rPr>
        <w:t>出现影响采购公正的违法、违规行为的；</w:t>
      </w:r>
    </w:p>
    <w:p w14:paraId="70E62911">
      <w:pPr>
        <w:numPr>
          <w:ilvl w:val="2"/>
          <w:numId w:val="8"/>
        </w:numPr>
        <w:snapToGrid w:val="0"/>
        <w:spacing w:line="360" w:lineRule="auto"/>
        <w:rPr>
          <w:sz w:val="24"/>
          <w:highlight w:val="none"/>
        </w:rPr>
      </w:pPr>
      <w:r>
        <w:rPr>
          <w:sz w:val="24"/>
          <w:highlight w:val="none"/>
        </w:rPr>
        <w:t>投标人的报价均超过了采购预算，采购人不能支付的；</w:t>
      </w:r>
    </w:p>
    <w:p w14:paraId="56FF2758">
      <w:pPr>
        <w:numPr>
          <w:ilvl w:val="2"/>
          <w:numId w:val="8"/>
        </w:numPr>
        <w:snapToGrid w:val="0"/>
        <w:spacing w:line="360" w:lineRule="auto"/>
        <w:rPr>
          <w:sz w:val="24"/>
          <w:highlight w:val="none"/>
        </w:rPr>
      </w:pPr>
      <w:r>
        <w:rPr>
          <w:sz w:val="24"/>
          <w:highlight w:val="none"/>
        </w:rPr>
        <w:t>因重大变故，采购任务取消的。</w:t>
      </w:r>
    </w:p>
    <w:p w14:paraId="2661E52C">
      <w:pPr>
        <w:numPr>
          <w:ilvl w:val="1"/>
          <w:numId w:val="8"/>
        </w:numPr>
        <w:tabs>
          <w:tab w:val="left" w:pos="1080"/>
          <w:tab w:val="left" w:pos="2014"/>
        </w:tabs>
        <w:snapToGrid w:val="0"/>
        <w:spacing w:line="360" w:lineRule="auto"/>
        <w:ind w:left="1077" w:hanging="720"/>
        <w:rPr>
          <w:sz w:val="24"/>
          <w:highlight w:val="none"/>
        </w:rPr>
      </w:pPr>
      <w:r>
        <w:rPr>
          <w:sz w:val="24"/>
          <w:highlight w:val="none"/>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5708B380">
      <w:pPr>
        <w:numPr>
          <w:ilvl w:val="0"/>
          <w:numId w:val="8"/>
        </w:numPr>
        <w:tabs>
          <w:tab w:val="left" w:pos="360"/>
        </w:tabs>
        <w:snapToGrid w:val="0"/>
        <w:spacing w:line="360" w:lineRule="auto"/>
        <w:ind w:left="357" w:hanging="357"/>
        <w:outlineLvl w:val="1"/>
        <w:rPr>
          <w:sz w:val="24"/>
          <w:highlight w:val="none"/>
        </w:rPr>
      </w:pPr>
      <w:bookmarkStart w:id="686" w:name="_Toc150480788"/>
      <w:bookmarkStart w:id="687" w:name="_Toc164351644"/>
      <w:bookmarkStart w:id="688" w:name="_Toc226337246"/>
      <w:bookmarkStart w:id="689" w:name="_Toc151193938"/>
      <w:bookmarkStart w:id="690" w:name="_Toc150509301"/>
      <w:bookmarkStart w:id="691" w:name="_Toc151193720"/>
      <w:bookmarkStart w:id="692" w:name="_Toc164229391"/>
      <w:bookmarkStart w:id="693" w:name="_Toc520356175"/>
      <w:bookmarkStart w:id="694" w:name="_Toc226965823"/>
      <w:bookmarkStart w:id="695" w:name="_Toc164608664"/>
      <w:bookmarkStart w:id="696" w:name="_Ref467307204"/>
      <w:bookmarkStart w:id="697" w:name="_Toc142311052"/>
      <w:bookmarkStart w:id="698" w:name="_Toc195842915"/>
      <w:bookmarkStart w:id="699" w:name="_Toc305158818"/>
      <w:bookmarkStart w:id="700" w:name="_Ref467306978"/>
      <w:bookmarkStart w:id="701" w:name="_Toc226965740"/>
      <w:bookmarkStart w:id="702" w:name="_Toc151193648"/>
      <w:bookmarkStart w:id="703" w:name="_Toc151193864"/>
      <w:bookmarkStart w:id="704" w:name="_Toc127151550"/>
      <w:bookmarkStart w:id="705" w:name="_Toc264969240"/>
      <w:bookmarkStart w:id="706" w:name="_Toc127161464"/>
      <w:bookmarkStart w:id="707" w:name="_Toc226309794"/>
      <w:bookmarkStart w:id="708" w:name="_Toc150774650"/>
      <w:bookmarkStart w:id="709" w:name="_Toc164229245"/>
      <w:bookmarkStart w:id="710" w:name="_Toc164608819"/>
      <w:bookmarkStart w:id="711" w:name="_Toc151190177"/>
      <w:bookmarkStart w:id="712" w:name="_Toc151193792"/>
      <w:bookmarkStart w:id="713" w:name="_Ref467306377"/>
      <w:bookmarkStart w:id="714" w:name="_Toc265228388"/>
      <w:bookmarkStart w:id="715" w:name="_Toc305158892"/>
      <w:bookmarkStart w:id="716" w:name="_Toc149720843"/>
      <w:bookmarkStart w:id="717" w:name="_Toc127151751"/>
      <w:bookmarkStart w:id="718" w:name="_Ref467307062"/>
      <w:bookmarkStart w:id="719" w:name="_Toc150774755"/>
      <w:r>
        <w:rPr>
          <w:sz w:val="24"/>
          <w:highlight w:val="none"/>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026295BD">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中标人、采购人应当自中标通知书发出之日起30日内，按照招标文件和中标人投标文件的规定签订书面合同。所签订的合同不得对招标文件确定的事项和中标人投标文件作实质性修改。</w:t>
      </w:r>
    </w:p>
    <w:p w14:paraId="6EF95740">
      <w:pPr>
        <w:numPr>
          <w:ilvl w:val="1"/>
          <w:numId w:val="8"/>
        </w:numPr>
        <w:tabs>
          <w:tab w:val="left" w:pos="1080"/>
          <w:tab w:val="left" w:pos="2014"/>
        </w:tabs>
        <w:snapToGrid w:val="0"/>
        <w:spacing w:line="360" w:lineRule="auto"/>
        <w:ind w:left="1077" w:hanging="720"/>
        <w:rPr>
          <w:sz w:val="24"/>
          <w:highlight w:val="none"/>
        </w:rPr>
      </w:pPr>
      <w:r>
        <w:rPr>
          <w:sz w:val="24"/>
          <w:highlight w:val="none"/>
        </w:rPr>
        <w:t>中标人拒绝与采购人签订合同的，采购人可以按照评标报告推荐的中标候选人名单排序，确定下一候选人为中标人，也可以重新开展政府采购活动。</w:t>
      </w:r>
    </w:p>
    <w:p w14:paraId="033E13D5">
      <w:pPr>
        <w:numPr>
          <w:ilvl w:val="1"/>
          <w:numId w:val="8"/>
        </w:numPr>
        <w:tabs>
          <w:tab w:val="left" w:pos="1080"/>
          <w:tab w:val="left" w:pos="2014"/>
        </w:tabs>
        <w:snapToGrid w:val="0"/>
        <w:spacing w:line="360" w:lineRule="auto"/>
        <w:ind w:left="1077" w:hanging="720"/>
        <w:rPr>
          <w:sz w:val="24"/>
          <w:highlight w:val="none"/>
        </w:rPr>
      </w:pPr>
      <w:r>
        <w:rPr>
          <w:sz w:val="24"/>
          <w:highlight w:val="none"/>
        </w:rPr>
        <w:t>联合体中标的，联合体各方应当共同与采购人签订合同，就采购合同约定的事项向采购人承担连带责任。</w:t>
      </w:r>
    </w:p>
    <w:p w14:paraId="2287434B">
      <w:pPr>
        <w:numPr>
          <w:ilvl w:val="1"/>
          <w:numId w:val="8"/>
        </w:numPr>
        <w:tabs>
          <w:tab w:val="left" w:pos="1080"/>
          <w:tab w:val="left" w:pos="2014"/>
        </w:tabs>
        <w:snapToGrid w:val="0"/>
        <w:spacing w:line="360" w:lineRule="auto"/>
        <w:ind w:left="1077" w:hanging="720"/>
        <w:rPr>
          <w:sz w:val="24"/>
          <w:highlight w:val="none"/>
        </w:rPr>
      </w:pPr>
      <w:r>
        <w:rPr>
          <w:sz w:val="24"/>
          <w:highlight w:val="none"/>
        </w:rPr>
        <w:t>政府采购合同不能转包。</w:t>
      </w:r>
    </w:p>
    <w:p w14:paraId="5ED8FF07">
      <w:pPr>
        <w:numPr>
          <w:ilvl w:val="1"/>
          <w:numId w:val="8"/>
        </w:numPr>
        <w:tabs>
          <w:tab w:val="left" w:pos="1080"/>
          <w:tab w:val="left" w:pos="2014"/>
        </w:tabs>
        <w:snapToGrid w:val="0"/>
        <w:spacing w:line="360" w:lineRule="auto"/>
        <w:ind w:left="1077" w:hanging="720"/>
        <w:rPr>
          <w:sz w:val="24"/>
          <w:highlight w:val="none"/>
        </w:rPr>
      </w:pPr>
      <w:r>
        <w:rPr>
          <w:sz w:val="24"/>
          <w:highlight w:val="none"/>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highlight w:val="none"/>
        </w:rPr>
        <w:t>，</w:t>
      </w:r>
      <w:r>
        <w:rPr>
          <w:sz w:val="24"/>
          <w:highlight w:val="none"/>
        </w:rPr>
        <w:t>否则</w:t>
      </w:r>
      <w:r>
        <w:rPr>
          <w:b/>
          <w:sz w:val="24"/>
          <w:highlight w:val="none"/>
        </w:rPr>
        <w:t>投标无效</w:t>
      </w:r>
      <w:r>
        <w:rPr>
          <w:sz w:val="24"/>
          <w:highlight w:val="none"/>
        </w:rPr>
        <w:t>。中标人就采购项目和分包项目向采购人负责，分包供应商就分包项目承担责任。</w:t>
      </w:r>
    </w:p>
    <w:p w14:paraId="78BA1FAF">
      <w:pPr>
        <w:numPr>
          <w:ilvl w:val="1"/>
          <w:numId w:val="8"/>
        </w:numPr>
        <w:tabs>
          <w:tab w:val="left" w:pos="1080"/>
          <w:tab w:val="left" w:pos="2014"/>
        </w:tabs>
        <w:snapToGrid w:val="0"/>
        <w:spacing w:line="360" w:lineRule="auto"/>
        <w:ind w:left="1077" w:hanging="720"/>
        <w:rPr>
          <w:sz w:val="24"/>
          <w:highlight w:val="none"/>
        </w:rPr>
      </w:pPr>
      <w:r>
        <w:rPr>
          <w:sz w:val="24"/>
          <w:highlight w:val="none"/>
        </w:rPr>
        <w:t>“政采贷”融资指引：详见</w:t>
      </w:r>
      <w:r>
        <w:rPr>
          <w:rFonts w:eastAsiaTheme="minorEastAsia"/>
          <w:sz w:val="24"/>
          <w:highlight w:val="none"/>
        </w:rPr>
        <w:t>《投标人须知资料表》。</w:t>
      </w:r>
    </w:p>
    <w:bookmarkEnd w:id="683"/>
    <w:bookmarkEnd w:id="684"/>
    <w:bookmarkEnd w:id="685"/>
    <w:p w14:paraId="6D5BEE50">
      <w:pPr>
        <w:numPr>
          <w:ilvl w:val="0"/>
          <w:numId w:val="8"/>
        </w:numPr>
        <w:tabs>
          <w:tab w:val="left" w:pos="360"/>
        </w:tabs>
        <w:snapToGrid w:val="0"/>
        <w:spacing w:line="360" w:lineRule="auto"/>
        <w:ind w:left="357" w:hanging="357"/>
        <w:outlineLvl w:val="1"/>
        <w:rPr>
          <w:sz w:val="24"/>
          <w:highlight w:val="none"/>
        </w:rPr>
      </w:pPr>
      <w:r>
        <w:rPr>
          <w:sz w:val="24"/>
          <w:highlight w:val="none"/>
        </w:rPr>
        <w:t>询问与质疑</w:t>
      </w:r>
    </w:p>
    <w:p w14:paraId="4BE0AF01">
      <w:pPr>
        <w:numPr>
          <w:ilvl w:val="1"/>
          <w:numId w:val="8"/>
        </w:numPr>
        <w:tabs>
          <w:tab w:val="left" w:pos="1080"/>
          <w:tab w:val="left" w:pos="2014"/>
        </w:tabs>
        <w:snapToGrid w:val="0"/>
        <w:spacing w:line="360" w:lineRule="auto"/>
        <w:ind w:left="1077" w:hanging="720"/>
        <w:rPr>
          <w:sz w:val="24"/>
          <w:highlight w:val="none"/>
        </w:rPr>
      </w:pPr>
      <w:r>
        <w:rPr>
          <w:sz w:val="24"/>
          <w:highlight w:val="none"/>
        </w:rPr>
        <w:t>询问</w:t>
      </w:r>
    </w:p>
    <w:p w14:paraId="672F7780">
      <w:pPr>
        <w:numPr>
          <w:ilvl w:val="2"/>
          <w:numId w:val="8"/>
        </w:numPr>
        <w:snapToGrid w:val="0"/>
        <w:spacing w:line="360" w:lineRule="auto"/>
        <w:rPr>
          <w:sz w:val="24"/>
          <w:highlight w:val="none"/>
        </w:rPr>
      </w:pPr>
      <w:bookmarkStart w:id="720" w:name="_Hlk179293370"/>
      <w:r>
        <w:rPr>
          <w:sz w:val="24"/>
          <w:highlight w:val="none"/>
        </w:rPr>
        <w:t>投标人对政府采购活动事项有疑问的，可依法</w:t>
      </w:r>
      <w:r>
        <w:rPr>
          <w:rFonts w:hint="eastAsia"/>
          <w:sz w:val="24"/>
          <w:highlight w:val="none"/>
        </w:rPr>
        <w:t>向采购人或采购代理机构</w:t>
      </w:r>
      <w:r>
        <w:rPr>
          <w:sz w:val="24"/>
          <w:highlight w:val="none"/>
        </w:rPr>
        <w:t>提出询问，</w:t>
      </w:r>
      <w:r>
        <w:rPr>
          <w:rFonts w:hint="eastAsia"/>
          <w:sz w:val="24"/>
          <w:highlight w:val="none"/>
        </w:rPr>
        <w:t>提出形式见</w:t>
      </w:r>
      <w:r>
        <w:rPr>
          <w:sz w:val="24"/>
          <w:highlight w:val="none"/>
        </w:rPr>
        <w:t>《投标人须知资料表》。</w:t>
      </w:r>
      <w:bookmarkEnd w:id="720"/>
    </w:p>
    <w:p w14:paraId="3BD8FF0C">
      <w:pPr>
        <w:numPr>
          <w:ilvl w:val="2"/>
          <w:numId w:val="8"/>
        </w:numPr>
        <w:snapToGrid w:val="0"/>
        <w:spacing w:line="360" w:lineRule="auto"/>
        <w:rPr>
          <w:sz w:val="24"/>
          <w:highlight w:val="none"/>
        </w:rPr>
      </w:pPr>
      <w:r>
        <w:rPr>
          <w:sz w:val="24"/>
          <w:highlight w:val="none"/>
        </w:rPr>
        <w:t>采购人或采购代理机构对供应商依法提出的询问，在3个工作日内作出答复，但答复的内容不得涉及商业秘密。</w:t>
      </w:r>
    </w:p>
    <w:p w14:paraId="7205C5FF">
      <w:pPr>
        <w:numPr>
          <w:ilvl w:val="1"/>
          <w:numId w:val="8"/>
        </w:numPr>
        <w:tabs>
          <w:tab w:val="left" w:pos="1080"/>
          <w:tab w:val="left" w:pos="2014"/>
        </w:tabs>
        <w:snapToGrid w:val="0"/>
        <w:spacing w:line="360" w:lineRule="auto"/>
        <w:ind w:left="1077" w:hanging="720"/>
        <w:rPr>
          <w:sz w:val="24"/>
          <w:highlight w:val="none"/>
        </w:rPr>
      </w:pPr>
      <w:r>
        <w:rPr>
          <w:sz w:val="24"/>
          <w:highlight w:val="none"/>
        </w:rPr>
        <w:t>质疑</w:t>
      </w:r>
    </w:p>
    <w:p w14:paraId="3AF12224">
      <w:pPr>
        <w:numPr>
          <w:ilvl w:val="2"/>
          <w:numId w:val="8"/>
        </w:numPr>
        <w:snapToGrid w:val="0"/>
        <w:spacing w:line="360" w:lineRule="auto"/>
        <w:rPr>
          <w:sz w:val="24"/>
          <w:highlight w:val="none"/>
        </w:rPr>
      </w:pPr>
      <w:r>
        <w:rPr>
          <w:sz w:val="24"/>
          <w:highlight w:val="none"/>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C4570AC">
      <w:pPr>
        <w:numPr>
          <w:ilvl w:val="2"/>
          <w:numId w:val="8"/>
        </w:numPr>
        <w:snapToGrid w:val="0"/>
        <w:spacing w:line="360" w:lineRule="auto"/>
        <w:rPr>
          <w:sz w:val="24"/>
          <w:highlight w:val="none"/>
        </w:rPr>
      </w:pPr>
      <w:r>
        <w:rPr>
          <w:sz w:val="24"/>
          <w:highlight w:val="none"/>
        </w:rPr>
        <w:t>质疑函须使用财政部制定的范本文件。投标人为自然人的，质疑函应当由本人签字；投标人为法人或者其他组织的，质疑函应当由法定代表人、主要负责人，或者其授权代表签字或者盖章，并加盖公章。</w:t>
      </w:r>
    </w:p>
    <w:p w14:paraId="2555A0BD">
      <w:pPr>
        <w:numPr>
          <w:ilvl w:val="2"/>
          <w:numId w:val="8"/>
        </w:numPr>
        <w:snapToGrid w:val="0"/>
        <w:spacing w:line="360" w:lineRule="auto"/>
        <w:rPr>
          <w:sz w:val="24"/>
          <w:highlight w:val="none"/>
        </w:rPr>
      </w:pPr>
      <w:r>
        <w:rPr>
          <w:sz w:val="24"/>
          <w:highlight w:val="none"/>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99C9196">
      <w:pPr>
        <w:numPr>
          <w:ilvl w:val="2"/>
          <w:numId w:val="8"/>
        </w:numPr>
        <w:snapToGrid w:val="0"/>
        <w:spacing w:line="360" w:lineRule="auto"/>
        <w:rPr>
          <w:sz w:val="24"/>
          <w:highlight w:val="none"/>
        </w:rPr>
      </w:pPr>
      <w:r>
        <w:rPr>
          <w:sz w:val="24"/>
          <w:highlight w:val="none"/>
        </w:rPr>
        <w:t>投标人应在法定质疑期内一次性提出针对同一采购程序环节的质疑，法定质疑期内针对同一采购程序环节再次提出的质疑，采购人、采购代理机构有权不予答复。</w:t>
      </w:r>
    </w:p>
    <w:p w14:paraId="54041DF9">
      <w:pPr>
        <w:numPr>
          <w:ilvl w:val="1"/>
          <w:numId w:val="8"/>
        </w:numPr>
        <w:tabs>
          <w:tab w:val="left" w:pos="1080"/>
          <w:tab w:val="left" w:pos="2014"/>
        </w:tabs>
        <w:snapToGrid w:val="0"/>
        <w:spacing w:line="360" w:lineRule="auto"/>
        <w:ind w:left="1077" w:hanging="720"/>
        <w:rPr>
          <w:sz w:val="24"/>
          <w:highlight w:val="none"/>
        </w:rPr>
      </w:pPr>
      <w:r>
        <w:rPr>
          <w:sz w:val="24"/>
          <w:highlight w:val="none"/>
        </w:rPr>
        <w:t>接收询问和质疑的联系部门、联系电话和通讯地址见《投标人须知资料表》。</w:t>
      </w:r>
    </w:p>
    <w:p w14:paraId="7875744B">
      <w:pPr>
        <w:numPr>
          <w:ilvl w:val="0"/>
          <w:numId w:val="8"/>
        </w:numPr>
        <w:tabs>
          <w:tab w:val="left" w:pos="360"/>
        </w:tabs>
        <w:snapToGrid w:val="0"/>
        <w:spacing w:line="360" w:lineRule="auto"/>
        <w:ind w:left="357" w:hanging="357"/>
        <w:outlineLvl w:val="1"/>
        <w:rPr>
          <w:sz w:val="24"/>
          <w:highlight w:val="none"/>
        </w:rPr>
      </w:pPr>
      <w:r>
        <w:rPr>
          <w:sz w:val="24"/>
          <w:highlight w:val="none"/>
        </w:rPr>
        <w:t>代理费</w:t>
      </w:r>
    </w:p>
    <w:p w14:paraId="18D04C0E">
      <w:pPr>
        <w:numPr>
          <w:ilvl w:val="1"/>
          <w:numId w:val="8"/>
        </w:numPr>
        <w:tabs>
          <w:tab w:val="left" w:pos="1080"/>
          <w:tab w:val="left" w:pos="2014"/>
        </w:tabs>
        <w:snapToGrid w:val="0"/>
        <w:spacing w:line="360" w:lineRule="auto"/>
        <w:ind w:left="1077" w:hanging="720"/>
        <w:rPr>
          <w:sz w:val="24"/>
          <w:highlight w:val="none"/>
        </w:rPr>
      </w:pPr>
      <w:r>
        <w:rPr>
          <w:sz w:val="24"/>
          <w:highlight w:val="none"/>
        </w:rPr>
        <w:t>收费对象、收费标准及缴纳时间见《投标人须知资料表》。由中标人支付的，中标人须一次性向采购代理机构缴纳代理费，投标报价应包含代理费用。</w:t>
      </w:r>
    </w:p>
    <w:p w14:paraId="404FE72F">
      <w:pPr>
        <w:tabs>
          <w:tab w:val="left" w:pos="360"/>
          <w:tab w:val="left" w:pos="1080"/>
        </w:tabs>
        <w:snapToGrid w:val="0"/>
        <w:spacing w:line="360" w:lineRule="auto"/>
        <w:ind w:left="360"/>
        <w:rPr>
          <w:sz w:val="24"/>
          <w:highlight w:val="none"/>
        </w:rPr>
      </w:pPr>
    </w:p>
    <w:p w14:paraId="3607716E">
      <w:pPr>
        <w:spacing w:line="360" w:lineRule="auto"/>
        <w:jc w:val="center"/>
        <w:outlineLvl w:val="0"/>
        <w:rPr>
          <w:b/>
          <w:sz w:val="36"/>
          <w:szCs w:val="36"/>
          <w:highlight w:val="none"/>
        </w:rPr>
      </w:pPr>
      <w:bookmarkStart w:id="721" w:name="_Toc150774759"/>
      <w:bookmarkStart w:id="722" w:name="_Toc226337250"/>
      <w:bookmarkStart w:id="723" w:name="_Toc305158896"/>
      <w:bookmarkStart w:id="724" w:name="_Toc353873934"/>
      <w:bookmarkStart w:id="725" w:name="_Toc226965827"/>
      <w:bookmarkStart w:id="726" w:name="_Toc264969244"/>
      <w:bookmarkStart w:id="727" w:name="_Toc353825544"/>
      <w:bookmarkStart w:id="728" w:name="_Toc353873664"/>
      <w:bookmarkStart w:id="729" w:name="_Toc150480792"/>
      <w:bookmarkStart w:id="730" w:name="_Toc265228392"/>
      <w:bookmarkStart w:id="731" w:name="_Toc305158822"/>
      <w:bookmarkStart w:id="732" w:name="_Toc127151554"/>
      <w:bookmarkStart w:id="733" w:name="_Toc142311056"/>
      <w:r>
        <w:rPr>
          <w:sz w:val="24"/>
          <w:highlight w:val="none"/>
        </w:rPr>
        <w:br w:type="page"/>
      </w:r>
      <w:bookmarkStart w:id="734" w:name="_Toc99301421"/>
      <w:r>
        <w:rPr>
          <w:b/>
          <w:sz w:val="36"/>
          <w:szCs w:val="36"/>
          <w:highlight w:val="none"/>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sz w:val="36"/>
          <w:szCs w:val="36"/>
          <w:highlight w:val="none"/>
        </w:rPr>
        <w:t>资格审查</w:t>
      </w:r>
      <w:bookmarkEnd w:id="734"/>
      <w:bookmarkStart w:id="735" w:name="_Toc487900382"/>
    </w:p>
    <w:p w14:paraId="62F04C53">
      <w:pPr>
        <w:tabs>
          <w:tab w:val="left" w:pos="360"/>
          <w:tab w:val="left" w:pos="900"/>
        </w:tabs>
        <w:snapToGrid w:val="0"/>
        <w:spacing w:line="360" w:lineRule="auto"/>
        <w:jc w:val="center"/>
        <w:outlineLvl w:val="1"/>
        <w:rPr>
          <w:b/>
          <w:sz w:val="24"/>
          <w:highlight w:val="none"/>
        </w:rPr>
      </w:pPr>
      <w:bookmarkStart w:id="736" w:name="_Toc99301422"/>
      <w:r>
        <w:rPr>
          <w:b/>
          <w:sz w:val="24"/>
          <w:highlight w:val="none"/>
        </w:rPr>
        <w:t>一、资格审查程序</w:t>
      </w:r>
      <w:bookmarkEnd w:id="736"/>
    </w:p>
    <w:p w14:paraId="5CB09902">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开标结束后，采购人或采购代理机构将根据《资格审查要求》中的规定，对投标人进行资格审查，并形成资格审查结果。</w:t>
      </w:r>
    </w:p>
    <w:p w14:paraId="4E588D2C">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《资格审查要求》中对格式有要求的，除招标文件另有规定外，均为“实质性格式”文件。</w:t>
      </w:r>
    </w:p>
    <w:p w14:paraId="5C36DE12">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投标人《资格证明文件》有任何一项不符合《资格审查要求》的，资格审查不合格，其</w:t>
      </w:r>
      <w:r>
        <w:rPr>
          <w:b/>
          <w:sz w:val="24"/>
          <w:highlight w:val="none"/>
        </w:rPr>
        <w:t>投标无效</w:t>
      </w:r>
      <w:r>
        <w:rPr>
          <w:sz w:val="24"/>
          <w:highlight w:val="none"/>
        </w:rPr>
        <w:t>。</w:t>
      </w:r>
    </w:p>
    <w:p w14:paraId="42761E40">
      <w:pPr>
        <w:numPr>
          <w:ilvl w:val="0"/>
          <w:numId w:val="11"/>
        </w:numPr>
        <w:tabs>
          <w:tab w:val="left" w:pos="426"/>
          <w:tab w:val="left" w:pos="851"/>
          <w:tab w:val="clear" w:pos="900"/>
        </w:tabs>
        <w:snapToGrid w:val="0"/>
        <w:spacing w:line="360" w:lineRule="auto"/>
        <w:ind w:left="426" w:hanging="426"/>
        <w:outlineLvl w:val="1"/>
        <w:rPr>
          <w:sz w:val="24"/>
          <w:highlight w:val="none"/>
        </w:rPr>
      </w:pPr>
      <w:r>
        <w:rPr>
          <w:sz w:val="24"/>
          <w:highlight w:val="none"/>
        </w:rPr>
        <w:t>资格审查合格的投标人不足3家的，不进行评标。</w:t>
      </w:r>
    </w:p>
    <w:p w14:paraId="4544091C">
      <w:pPr>
        <w:widowControl/>
        <w:jc w:val="left"/>
        <w:rPr>
          <w:sz w:val="24"/>
          <w:highlight w:val="none"/>
        </w:rPr>
      </w:pPr>
    </w:p>
    <w:p w14:paraId="011E9121">
      <w:pPr>
        <w:tabs>
          <w:tab w:val="left" w:pos="360"/>
          <w:tab w:val="left" w:pos="900"/>
        </w:tabs>
        <w:snapToGrid w:val="0"/>
        <w:spacing w:line="360" w:lineRule="auto"/>
        <w:jc w:val="center"/>
        <w:outlineLvl w:val="1"/>
        <w:rPr>
          <w:b/>
          <w:sz w:val="24"/>
          <w:highlight w:val="none"/>
        </w:rPr>
      </w:pPr>
      <w:bookmarkStart w:id="737" w:name="_Hlk143693557"/>
      <w:r>
        <w:rPr>
          <w:b/>
          <w:sz w:val="24"/>
          <w:highlight w:val="none"/>
        </w:rPr>
        <w:t>二、资格审查要求</w:t>
      </w:r>
      <w:bookmarkEnd w:id="737"/>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7FF3A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4" w:type="pct"/>
            <w:vAlign w:val="center"/>
          </w:tcPr>
          <w:p w14:paraId="0EF7CFB9">
            <w:pPr>
              <w:tabs>
                <w:tab w:val="left" w:pos="1080"/>
              </w:tabs>
              <w:snapToGrid w:val="0"/>
              <w:jc w:val="center"/>
              <w:rPr>
                <w:b/>
                <w:sz w:val="24"/>
                <w:highlight w:val="none"/>
              </w:rPr>
            </w:pPr>
            <w:bookmarkStart w:id="738" w:name="_Hlt487972895"/>
            <w:bookmarkEnd w:id="738"/>
            <w:bookmarkStart w:id="739" w:name="_Hlk143693460"/>
            <w:r>
              <w:rPr>
                <w:b/>
                <w:sz w:val="24"/>
                <w:highlight w:val="none"/>
              </w:rPr>
              <w:t>序号</w:t>
            </w:r>
          </w:p>
        </w:tc>
        <w:tc>
          <w:tcPr>
            <w:tcW w:w="1066" w:type="pct"/>
            <w:vAlign w:val="center"/>
          </w:tcPr>
          <w:p w14:paraId="59DB78A6">
            <w:pPr>
              <w:tabs>
                <w:tab w:val="left" w:pos="1080"/>
              </w:tabs>
              <w:snapToGrid w:val="0"/>
              <w:jc w:val="center"/>
              <w:rPr>
                <w:b/>
                <w:sz w:val="24"/>
                <w:highlight w:val="none"/>
              </w:rPr>
            </w:pPr>
            <w:r>
              <w:rPr>
                <w:b/>
                <w:sz w:val="24"/>
                <w:highlight w:val="none"/>
              </w:rPr>
              <w:t>审查因素</w:t>
            </w:r>
          </w:p>
        </w:tc>
        <w:tc>
          <w:tcPr>
            <w:tcW w:w="2595" w:type="pct"/>
            <w:vAlign w:val="center"/>
          </w:tcPr>
          <w:p w14:paraId="29246DD6">
            <w:pPr>
              <w:tabs>
                <w:tab w:val="left" w:pos="1080"/>
              </w:tabs>
              <w:snapToGrid w:val="0"/>
              <w:jc w:val="center"/>
              <w:rPr>
                <w:b/>
                <w:sz w:val="24"/>
                <w:highlight w:val="none"/>
              </w:rPr>
            </w:pPr>
            <w:r>
              <w:rPr>
                <w:b/>
                <w:sz w:val="24"/>
                <w:highlight w:val="none"/>
              </w:rPr>
              <w:t>审查内容</w:t>
            </w:r>
          </w:p>
        </w:tc>
        <w:tc>
          <w:tcPr>
            <w:tcW w:w="882" w:type="pct"/>
            <w:vAlign w:val="center"/>
          </w:tcPr>
          <w:p w14:paraId="09E84A12">
            <w:pPr>
              <w:tabs>
                <w:tab w:val="left" w:pos="1080"/>
              </w:tabs>
              <w:snapToGrid w:val="0"/>
              <w:jc w:val="center"/>
              <w:rPr>
                <w:b/>
                <w:sz w:val="24"/>
                <w:highlight w:val="none"/>
              </w:rPr>
            </w:pPr>
            <w:r>
              <w:rPr>
                <w:b/>
                <w:sz w:val="24"/>
                <w:highlight w:val="none"/>
              </w:rPr>
              <w:t>格式要求</w:t>
            </w:r>
          </w:p>
        </w:tc>
      </w:tr>
      <w:tr w14:paraId="6E6E5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778CE26">
            <w:pPr>
              <w:tabs>
                <w:tab w:val="left" w:pos="1080"/>
              </w:tabs>
              <w:snapToGrid w:val="0"/>
              <w:jc w:val="center"/>
              <w:rPr>
                <w:sz w:val="24"/>
                <w:highlight w:val="none"/>
              </w:rPr>
            </w:pPr>
            <w:r>
              <w:rPr>
                <w:sz w:val="24"/>
                <w:highlight w:val="none"/>
              </w:rPr>
              <w:t>1</w:t>
            </w:r>
          </w:p>
        </w:tc>
        <w:tc>
          <w:tcPr>
            <w:tcW w:w="1066" w:type="pct"/>
            <w:vAlign w:val="center"/>
          </w:tcPr>
          <w:p w14:paraId="7F4BF62E">
            <w:pPr>
              <w:tabs>
                <w:tab w:val="left" w:pos="1080"/>
              </w:tabs>
              <w:snapToGrid w:val="0"/>
              <w:rPr>
                <w:sz w:val="24"/>
                <w:highlight w:val="none"/>
              </w:rPr>
            </w:pPr>
            <w:r>
              <w:rPr>
                <w:sz w:val="24"/>
                <w:highlight w:val="none"/>
              </w:rPr>
              <w:t>满足《中华人民共和国政府采购法》第二十二条规定</w:t>
            </w:r>
          </w:p>
        </w:tc>
        <w:tc>
          <w:tcPr>
            <w:tcW w:w="2595" w:type="pct"/>
            <w:vAlign w:val="center"/>
          </w:tcPr>
          <w:p w14:paraId="7B6A08E0">
            <w:pPr>
              <w:tabs>
                <w:tab w:val="left" w:pos="1080"/>
              </w:tabs>
              <w:snapToGrid w:val="0"/>
              <w:rPr>
                <w:sz w:val="24"/>
                <w:highlight w:val="none"/>
              </w:rPr>
            </w:pPr>
            <w:r>
              <w:rPr>
                <w:sz w:val="24"/>
                <w:highlight w:val="none"/>
              </w:rPr>
              <w:t>具体规定见第一章《投标邀请》</w:t>
            </w:r>
          </w:p>
        </w:tc>
        <w:tc>
          <w:tcPr>
            <w:tcW w:w="882" w:type="pct"/>
            <w:vAlign w:val="center"/>
          </w:tcPr>
          <w:p w14:paraId="0C8AF693">
            <w:pPr>
              <w:tabs>
                <w:tab w:val="left" w:pos="1080"/>
              </w:tabs>
              <w:snapToGrid w:val="0"/>
              <w:rPr>
                <w:sz w:val="24"/>
                <w:highlight w:val="none"/>
              </w:rPr>
            </w:pPr>
          </w:p>
        </w:tc>
      </w:tr>
      <w:tr w14:paraId="24B63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FC2DE34">
            <w:pPr>
              <w:tabs>
                <w:tab w:val="left" w:pos="1080"/>
              </w:tabs>
              <w:snapToGrid w:val="0"/>
              <w:jc w:val="center"/>
              <w:rPr>
                <w:sz w:val="24"/>
                <w:highlight w:val="none"/>
              </w:rPr>
            </w:pPr>
            <w:r>
              <w:rPr>
                <w:sz w:val="24"/>
                <w:highlight w:val="none"/>
              </w:rPr>
              <w:t>1-1</w:t>
            </w:r>
          </w:p>
        </w:tc>
        <w:tc>
          <w:tcPr>
            <w:tcW w:w="1066" w:type="pct"/>
            <w:vAlign w:val="center"/>
          </w:tcPr>
          <w:p w14:paraId="67D53828">
            <w:pPr>
              <w:tabs>
                <w:tab w:val="left" w:pos="1080"/>
              </w:tabs>
              <w:snapToGrid w:val="0"/>
              <w:rPr>
                <w:sz w:val="24"/>
                <w:highlight w:val="none"/>
              </w:rPr>
            </w:pPr>
            <w:r>
              <w:rPr>
                <w:sz w:val="24"/>
                <w:highlight w:val="none"/>
              </w:rPr>
              <w:t>营业执照等证明文件</w:t>
            </w:r>
          </w:p>
        </w:tc>
        <w:tc>
          <w:tcPr>
            <w:tcW w:w="2595" w:type="pct"/>
            <w:vAlign w:val="center"/>
          </w:tcPr>
          <w:p w14:paraId="0C23245F">
            <w:pPr>
              <w:tabs>
                <w:tab w:val="left" w:pos="1080"/>
              </w:tabs>
              <w:snapToGrid w:val="0"/>
              <w:rPr>
                <w:sz w:val="24"/>
                <w:highlight w:val="none"/>
              </w:rPr>
            </w:pPr>
            <w:r>
              <w:rPr>
                <w:sz w:val="24"/>
                <w:highlight w:val="none"/>
              </w:rPr>
              <w:t>投标人为企业（包括合伙企业）的，应提供有效的“营业执照”；</w:t>
            </w:r>
          </w:p>
          <w:p w14:paraId="6EB6EFE6">
            <w:pPr>
              <w:tabs>
                <w:tab w:val="left" w:pos="1080"/>
              </w:tabs>
              <w:snapToGrid w:val="0"/>
              <w:rPr>
                <w:sz w:val="24"/>
                <w:highlight w:val="none"/>
              </w:rPr>
            </w:pPr>
            <w:r>
              <w:rPr>
                <w:sz w:val="24"/>
                <w:highlight w:val="none"/>
              </w:rPr>
              <w:t>投标人为事业单位的，应提供有效的“事业单位法人证书”；</w:t>
            </w:r>
          </w:p>
          <w:p w14:paraId="67DFFC9E">
            <w:pPr>
              <w:tabs>
                <w:tab w:val="left" w:pos="1080"/>
              </w:tabs>
              <w:snapToGrid w:val="0"/>
              <w:rPr>
                <w:sz w:val="24"/>
                <w:highlight w:val="none"/>
              </w:rPr>
            </w:pPr>
            <w:r>
              <w:rPr>
                <w:sz w:val="24"/>
                <w:highlight w:val="none"/>
              </w:rPr>
              <w:t>投标人是非企业机构的，应提供有效的“执业许可证”、“登记证书”等证明文件；</w:t>
            </w:r>
          </w:p>
          <w:p w14:paraId="202D403E">
            <w:pPr>
              <w:tabs>
                <w:tab w:val="left" w:pos="1080"/>
              </w:tabs>
              <w:snapToGrid w:val="0"/>
              <w:rPr>
                <w:sz w:val="24"/>
                <w:highlight w:val="none"/>
              </w:rPr>
            </w:pPr>
            <w:r>
              <w:rPr>
                <w:sz w:val="24"/>
                <w:highlight w:val="none"/>
              </w:rPr>
              <w:t>投标人是个体工商户的，应提供有效的“个体工商户营业执照”；</w:t>
            </w:r>
          </w:p>
          <w:p w14:paraId="058ADCB1">
            <w:pPr>
              <w:tabs>
                <w:tab w:val="left" w:pos="1080"/>
              </w:tabs>
              <w:snapToGrid w:val="0"/>
              <w:rPr>
                <w:sz w:val="24"/>
                <w:highlight w:val="none"/>
              </w:rPr>
            </w:pPr>
            <w:r>
              <w:rPr>
                <w:sz w:val="24"/>
                <w:highlight w:val="none"/>
              </w:rPr>
              <w:t>投标人是自然人的，应提供有效的自然人身份证明。</w:t>
            </w:r>
          </w:p>
          <w:p w14:paraId="0C3003EB">
            <w:pPr>
              <w:tabs>
                <w:tab w:val="left" w:pos="1080"/>
              </w:tabs>
              <w:snapToGrid w:val="0"/>
              <w:rPr>
                <w:color w:val="000000"/>
                <w:sz w:val="24"/>
                <w:highlight w:val="none"/>
              </w:rPr>
            </w:pPr>
            <w:r>
              <w:rPr>
                <w:color w:val="000000"/>
                <w:sz w:val="24"/>
                <w:highlight w:val="none"/>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highlight w:val="none"/>
              </w:rPr>
              <w:t>银行、保险、石油石化、电力、电信等行业的分支机构，可以提供上述</w:t>
            </w:r>
            <w:r>
              <w:rPr>
                <w:color w:val="000000"/>
                <w:sz w:val="24"/>
                <w:highlight w:val="none"/>
              </w:rPr>
              <w:t>授权，也可以提供其所属法人/其他组织的有关文件或制度等能够证明授权其独立开展业务的证明材料。</w:t>
            </w:r>
          </w:p>
        </w:tc>
        <w:tc>
          <w:tcPr>
            <w:tcW w:w="882" w:type="pct"/>
            <w:vAlign w:val="center"/>
          </w:tcPr>
          <w:p w14:paraId="38379FE9">
            <w:pPr>
              <w:tabs>
                <w:tab w:val="left" w:pos="1080"/>
              </w:tabs>
              <w:snapToGrid w:val="0"/>
              <w:rPr>
                <w:sz w:val="24"/>
                <w:highlight w:val="none"/>
              </w:rPr>
            </w:pPr>
            <w:r>
              <w:rPr>
                <w:sz w:val="24"/>
                <w:highlight w:val="none"/>
              </w:rPr>
              <w:t>提供证明文件的电子件或电子证照</w:t>
            </w:r>
          </w:p>
        </w:tc>
      </w:tr>
      <w:tr w14:paraId="7D7D4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2822AEC2">
            <w:pPr>
              <w:tabs>
                <w:tab w:val="left" w:pos="1080"/>
              </w:tabs>
              <w:snapToGrid w:val="0"/>
              <w:jc w:val="center"/>
              <w:rPr>
                <w:sz w:val="24"/>
                <w:highlight w:val="none"/>
              </w:rPr>
            </w:pPr>
            <w:r>
              <w:rPr>
                <w:sz w:val="24"/>
                <w:highlight w:val="none"/>
              </w:rPr>
              <w:t>1-2</w:t>
            </w:r>
          </w:p>
        </w:tc>
        <w:tc>
          <w:tcPr>
            <w:tcW w:w="1066" w:type="pct"/>
            <w:vAlign w:val="center"/>
          </w:tcPr>
          <w:p w14:paraId="4A80DCD0">
            <w:pPr>
              <w:tabs>
                <w:tab w:val="left" w:pos="1080"/>
              </w:tabs>
              <w:snapToGrid w:val="0"/>
              <w:rPr>
                <w:sz w:val="24"/>
                <w:highlight w:val="none"/>
              </w:rPr>
            </w:pPr>
            <w:r>
              <w:rPr>
                <w:sz w:val="24"/>
                <w:highlight w:val="none"/>
              </w:rPr>
              <w:t>投标人资格声明书</w:t>
            </w:r>
          </w:p>
        </w:tc>
        <w:tc>
          <w:tcPr>
            <w:tcW w:w="2595" w:type="pct"/>
            <w:vAlign w:val="center"/>
          </w:tcPr>
          <w:p w14:paraId="566FEBBA">
            <w:pPr>
              <w:tabs>
                <w:tab w:val="left" w:pos="1080"/>
              </w:tabs>
              <w:snapToGrid w:val="0"/>
              <w:rPr>
                <w:sz w:val="24"/>
                <w:highlight w:val="none"/>
              </w:rPr>
            </w:pPr>
            <w:r>
              <w:rPr>
                <w:sz w:val="24"/>
                <w:highlight w:val="none"/>
              </w:rPr>
              <w:t>提供了符合招标文件要求的《投标人资格声明书》。</w:t>
            </w:r>
          </w:p>
        </w:tc>
        <w:tc>
          <w:tcPr>
            <w:tcW w:w="882" w:type="pct"/>
            <w:vAlign w:val="center"/>
          </w:tcPr>
          <w:p w14:paraId="3806BBA3">
            <w:pPr>
              <w:tabs>
                <w:tab w:val="left" w:pos="1080"/>
              </w:tabs>
              <w:snapToGrid w:val="0"/>
              <w:rPr>
                <w:sz w:val="24"/>
                <w:highlight w:val="none"/>
              </w:rPr>
            </w:pPr>
            <w:r>
              <w:rPr>
                <w:sz w:val="24"/>
                <w:highlight w:val="none"/>
              </w:rPr>
              <w:t>格式见《投标文件格式》</w:t>
            </w:r>
          </w:p>
        </w:tc>
      </w:tr>
      <w:tr w14:paraId="4AC1E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0EF749A">
            <w:pPr>
              <w:tabs>
                <w:tab w:val="left" w:pos="1080"/>
              </w:tabs>
              <w:snapToGrid w:val="0"/>
              <w:jc w:val="center"/>
              <w:rPr>
                <w:sz w:val="24"/>
                <w:highlight w:val="none"/>
              </w:rPr>
            </w:pPr>
            <w:r>
              <w:rPr>
                <w:sz w:val="24"/>
                <w:highlight w:val="none"/>
              </w:rPr>
              <w:t>1-3</w:t>
            </w:r>
          </w:p>
        </w:tc>
        <w:tc>
          <w:tcPr>
            <w:tcW w:w="1066" w:type="pct"/>
            <w:vAlign w:val="center"/>
          </w:tcPr>
          <w:p w14:paraId="670BBD3E">
            <w:pPr>
              <w:tabs>
                <w:tab w:val="left" w:pos="1080"/>
              </w:tabs>
              <w:snapToGrid w:val="0"/>
              <w:rPr>
                <w:sz w:val="24"/>
                <w:highlight w:val="none"/>
              </w:rPr>
            </w:pPr>
            <w:r>
              <w:rPr>
                <w:sz w:val="24"/>
                <w:highlight w:val="none"/>
              </w:rPr>
              <w:t>投标人信用记录</w:t>
            </w:r>
          </w:p>
        </w:tc>
        <w:tc>
          <w:tcPr>
            <w:tcW w:w="2595" w:type="pct"/>
            <w:vAlign w:val="center"/>
          </w:tcPr>
          <w:p w14:paraId="2E2C559C">
            <w:pPr>
              <w:tabs>
                <w:tab w:val="left" w:pos="1080"/>
              </w:tabs>
              <w:snapToGrid w:val="0"/>
              <w:rPr>
                <w:sz w:val="24"/>
                <w:highlight w:val="none"/>
              </w:rPr>
            </w:pPr>
            <w:r>
              <w:rPr>
                <w:sz w:val="24"/>
                <w:highlight w:val="none"/>
              </w:rPr>
              <w:t>查询渠道：信用中国网站和中国政府采购网（</w:t>
            </w:r>
            <w:r>
              <w:rPr>
                <w:highlight w:val="none"/>
              </w:rPr>
              <w:t>www.creditchina.gov.cn</w:t>
            </w:r>
            <w:r>
              <w:rPr>
                <w:sz w:val="24"/>
                <w:highlight w:val="none"/>
              </w:rPr>
              <w:t>、</w:t>
            </w:r>
            <w:r>
              <w:rPr>
                <w:highlight w:val="none"/>
              </w:rPr>
              <w:t>www.ccgp.gov.cn</w:t>
            </w:r>
            <w:r>
              <w:rPr>
                <w:sz w:val="24"/>
                <w:highlight w:val="none"/>
              </w:rPr>
              <w:t>）；</w:t>
            </w:r>
          </w:p>
          <w:p w14:paraId="2EFD7D04">
            <w:pPr>
              <w:tabs>
                <w:tab w:val="left" w:pos="900"/>
                <w:tab w:val="left" w:pos="1980"/>
              </w:tabs>
              <w:snapToGrid w:val="0"/>
              <w:rPr>
                <w:sz w:val="24"/>
                <w:highlight w:val="none"/>
              </w:rPr>
            </w:pPr>
            <w:r>
              <w:rPr>
                <w:sz w:val="24"/>
                <w:highlight w:val="none"/>
              </w:rPr>
              <w:t>截止时点：投标截止时间以后、资格审查阶段采购人或采购代理机构的实际查询时间；</w:t>
            </w:r>
          </w:p>
          <w:p w14:paraId="63A082A4">
            <w:pPr>
              <w:tabs>
                <w:tab w:val="left" w:pos="900"/>
                <w:tab w:val="left" w:pos="1980"/>
              </w:tabs>
              <w:snapToGrid w:val="0"/>
              <w:rPr>
                <w:sz w:val="24"/>
                <w:highlight w:val="none"/>
              </w:rPr>
            </w:pPr>
            <w:r>
              <w:rPr>
                <w:sz w:val="24"/>
                <w:highlight w:val="none"/>
              </w:rPr>
              <w:t>信用信息查询记录和证据留存具体方式：查询结果网页打印页作为查询记录和证据，与其他采购文件一并保存；</w:t>
            </w:r>
          </w:p>
          <w:p w14:paraId="04A6395C">
            <w:pPr>
              <w:tabs>
                <w:tab w:val="left" w:pos="1080"/>
              </w:tabs>
              <w:snapToGrid w:val="0"/>
              <w:rPr>
                <w:sz w:val="24"/>
                <w:highlight w:val="none"/>
              </w:rPr>
            </w:pPr>
            <w:r>
              <w:rPr>
                <w:sz w:val="24"/>
                <w:highlight w:val="none"/>
              </w:rPr>
              <w:t>信用信息的使用原则：经认定的被列入失信被执行人、重大税收违法案件当事人名单、政府采购严重违法失信行为记录名单的投标人，其</w:t>
            </w:r>
            <w:r>
              <w:rPr>
                <w:b/>
                <w:sz w:val="24"/>
                <w:highlight w:val="none"/>
              </w:rPr>
              <w:t>投标无效</w:t>
            </w:r>
            <w:r>
              <w:rPr>
                <w:sz w:val="24"/>
                <w:highlight w:val="none"/>
              </w:rPr>
              <w:t>。联合体形式投标的，联合体成员存在不良信用记录，视同联合体存在不良信用记录。</w:t>
            </w:r>
          </w:p>
        </w:tc>
        <w:tc>
          <w:tcPr>
            <w:tcW w:w="882" w:type="pct"/>
            <w:vAlign w:val="center"/>
          </w:tcPr>
          <w:p w14:paraId="03AD91B5">
            <w:pPr>
              <w:tabs>
                <w:tab w:val="left" w:pos="1080"/>
              </w:tabs>
              <w:snapToGrid w:val="0"/>
              <w:rPr>
                <w:sz w:val="24"/>
                <w:highlight w:val="none"/>
              </w:rPr>
            </w:pPr>
            <w:r>
              <w:rPr>
                <w:sz w:val="24"/>
                <w:highlight w:val="none"/>
              </w:rPr>
              <w:t>无须投标人提供，由采购人或采购代理机构查询。</w:t>
            </w:r>
          </w:p>
        </w:tc>
      </w:tr>
      <w:tr w14:paraId="0106B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6CD188D">
            <w:pPr>
              <w:tabs>
                <w:tab w:val="left" w:pos="1080"/>
              </w:tabs>
              <w:snapToGrid w:val="0"/>
              <w:jc w:val="center"/>
              <w:rPr>
                <w:sz w:val="24"/>
                <w:highlight w:val="none"/>
              </w:rPr>
            </w:pPr>
            <w:r>
              <w:rPr>
                <w:sz w:val="24"/>
                <w:highlight w:val="none"/>
              </w:rPr>
              <w:t>1-4</w:t>
            </w:r>
          </w:p>
        </w:tc>
        <w:tc>
          <w:tcPr>
            <w:tcW w:w="1066" w:type="pct"/>
            <w:vAlign w:val="center"/>
          </w:tcPr>
          <w:p w14:paraId="6679A9D3">
            <w:pPr>
              <w:tabs>
                <w:tab w:val="left" w:pos="1080"/>
              </w:tabs>
              <w:snapToGrid w:val="0"/>
              <w:rPr>
                <w:sz w:val="24"/>
                <w:highlight w:val="none"/>
              </w:rPr>
            </w:pPr>
            <w:r>
              <w:rPr>
                <w:sz w:val="24"/>
                <w:highlight w:val="none"/>
              </w:rPr>
              <w:t>法律、行政法规规定的其他条件</w:t>
            </w:r>
          </w:p>
        </w:tc>
        <w:tc>
          <w:tcPr>
            <w:tcW w:w="2595" w:type="pct"/>
            <w:vAlign w:val="center"/>
          </w:tcPr>
          <w:p w14:paraId="5AD1C130">
            <w:pPr>
              <w:tabs>
                <w:tab w:val="left" w:pos="1080"/>
              </w:tabs>
              <w:snapToGrid w:val="0"/>
              <w:rPr>
                <w:sz w:val="24"/>
                <w:highlight w:val="none"/>
              </w:rPr>
            </w:pPr>
            <w:r>
              <w:rPr>
                <w:sz w:val="24"/>
                <w:highlight w:val="none"/>
              </w:rPr>
              <w:t>法律、行政法规规定的其他条件</w:t>
            </w:r>
          </w:p>
        </w:tc>
        <w:tc>
          <w:tcPr>
            <w:tcW w:w="882" w:type="pct"/>
            <w:vAlign w:val="center"/>
          </w:tcPr>
          <w:p w14:paraId="54751A02">
            <w:pPr>
              <w:tabs>
                <w:tab w:val="left" w:pos="1080"/>
              </w:tabs>
              <w:snapToGrid w:val="0"/>
              <w:jc w:val="center"/>
              <w:rPr>
                <w:sz w:val="24"/>
                <w:highlight w:val="none"/>
              </w:rPr>
            </w:pPr>
            <w:r>
              <w:rPr>
                <w:sz w:val="24"/>
                <w:highlight w:val="none"/>
              </w:rPr>
              <w:t>/</w:t>
            </w:r>
          </w:p>
        </w:tc>
      </w:tr>
      <w:tr w14:paraId="0D6F3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AF0CE87">
            <w:pPr>
              <w:tabs>
                <w:tab w:val="left" w:pos="1080"/>
              </w:tabs>
              <w:snapToGrid w:val="0"/>
              <w:jc w:val="center"/>
              <w:rPr>
                <w:sz w:val="24"/>
                <w:highlight w:val="none"/>
              </w:rPr>
            </w:pPr>
            <w:r>
              <w:rPr>
                <w:sz w:val="24"/>
                <w:highlight w:val="none"/>
              </w:rPr>
              <w:t>2</w:t>
            </w:r>
          </w:p>
        </w:tc>
        <w:tc>
          <w:tcPr>
            <w:tcW w:w="1066" w:type="pct"/>
            <w:vAlign w:val="center"/>
          </w:tcPr>
          <w:p w14:paraId="62BE17A9">
            <w:pPr>
              <w:tabs>
                <w:tab w:val="left" w:pos="1080"/>
              </w:tabs>
              <w:snapToGrid w:val="0"/>
              <w:rPr>
                <w:sz w:val="24"/>
                <w:highlight w:val="none"/>
              </w:rPr>
            </w:pPr>
            <w:r>
              <w:rPr>
                <w:sz w:val="24"/>
                <w:highlight w:val="none"/>
              </w:rPr>
              <w:t>落实政府采购政策需满足的资格要求</w:t>
            </w:r>
          </w:p>
        </w:tc>
        <w:tc>
          <w:tcPr>
            <w:tcW w:w="2595" w:type="pct"/>
            <w:vAlign w:val="center"/>
          </w:tcPr>
          <w:p w14:paraId="7B1F43A5">
            <w:pPr>
              <w:tabs>
                <w:tab w:val="left" w:pos="1080"/>
              </w:tabs>
              <w:snapToGrid w:val="0"/>
              <w:rPr>
                <w:sz w:val="24"/>
                <w:highlight w:val="none"/>
              </w:rPr>
            </w:pPr>
            <w:r>
              <w:rPr>
                <w:sz w:val="24"/>
                <w:highlight w:val="none"/>
              </w:rPr>
              <w:t>具体要求见第一章《投标邀请》</w:t>
            </w:r>
          </w:p>
        </w:tc>
        <w:tc>
          <w:tcPr>
            <w:tcW w:w="882" w:type="pct"/>
            <w:vAlign w:val="center"/>
          </w:tcPr>
          <w:p w14:paraId="4FA7362E">
            <w:pPr>
              <w:tabs>
                <w:tab w:val="left" w:pos="1080"/>
              </w:tabs>
              <w:snapToGrid w:val="0"/>
              <w:rPr>
                <w:sz w:val="24"/>
                <w:highlight w:val="none"/>
              </w:rPr>
            </w:pPr>
          </w:p>
        </w:tc>
      </w:tr>
      <w:tr w14:paraId="118B1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3775DD60">
            <w:pPr>
              <w:tabs>
                <w:tab w:val="left" w:pos="1080"/>
              </w:tabs>
              <w:snapToGrid w:val="0"/>
              <w:jc w:val="center"/>
              <w:rPr>
                <w:sz w:val="24"/>
                <w:highlight w:val="none"/>
              </w:rPr>
            </w:pPr>
            <w:r>
              <w:rPr>
                <w:sz w:val="24"/>
                <w:highlight w:val="none"/>
              </w:rPr>
              <w:t>2-1</w:t>
            </w:r>
          </w:p>
        </w:tc>
        <w:tc>
          <w:tcPr>
            <w:tcW w:w="1066" w:type="pct"/>
            <w:vAlign w:val="center"/>
          </w:tcPr>
          <w:p w14:paraId="37C0563B">
            <w:pPr>
              <w:tabs>
                <w:tab w:val="left" w:pos="1080"/>
              </w:tabs>
              <w:snapToGrid w:val="0"/>
              <w:rPr>
                <w:sz w:val="24"/>
                <w:highlight w:val="none"/>
              </w:rPr>
            </w:pPr>
            <w:r>
              <w:rPr>
                <w:sz w:val="24"/>
                <w:highlight w:val="none"/>
              </w:rPr>
              <w:t>中小企业政策证明文件</w:t>
            </w:r>
          </w:p>
        </w:tc>
        <w:tc>
          <w:tcPr>
            <w:tcW w:w="2595" w:type="pct"/>
            <w:vAlign w:val="center"/>
          </w:tcPr>
          <w:p w14:paraId="44F6D4E8">
            <w:pPr>
              <w:tabs>
                <w:tab w:val="left" w:pos="1080"/>
              </w:tabs>
              <w:snapToGrid w:val="0"/>
              <w:rPr>
                <w:sz w:val="24"/>
                <w:highlight w:val="none"/>
              </w:rPr>
            </w:pPr>
            <w:r>
              <w:rPr>
                <w:sz w:val="24"/>
                <w:highlight w:val="none"/>
              </w:rPr>
              <w:t>具体要求见第一章《投标邀请》</w:t>
            </w:r>
          </w:p>
        </w:tc>
        <w:tc>
          <w:tcPr>
            <w:tcW w:w="882" w:type="pct"/>
            <w:vAlign w:val="center"/>
          </w:tcPr>
          <w:p w14:paraId="77EA873B">
            <w:pPr>
              <w:tabs>
                <w:tab w:val="left" w:pos="1080"/>
              </w:tabs>
              <w:snapToGrid w:val="0"/>
              <w:rPr>
                <w:sz w:val="24"/>
                <w:highlight w:val="none"/>
              </w:rPr>
            </w:pPr>
          </w:p>
        </w:tc>
      </w:tr>
      <w:tr w14:paraId="32CD09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72AB08E">
            <w:pPr>
              <w:tabs>
                <w:tab w:val="left" w:pos="1080"/>
              </w:tabs>
              <w:snapToGrid w:val="0"/>
              <w:jc w:val="center"/>
              <w:rPr>
                <w:sz w:val="24"/>
                <w:highlight w:val="none"/>
              </w:rPr>
            </w:pPr>
            <w:r>
              <w:rPr>
                <w:sz w:val="24"/>
                <w:highlight w:val="none"/>
              </w:rPr>
              <w:t>2-1-1</w:t>
            </w:r>
          </w:p>
        </w:tc>
        <w:tc>
          <w:tcPr>
            <w:tcW w:w="1066" w:type="pct"/>
            <w:vAlign w:val="center"/>
          </w:tcPr>
          <w:p w14:paraId="477AC474">
            <w:pPr>
              <w:tabs>
                <w:tab w:val="left" w:pos="1080"/>
              </w:tabs>
              <w:snapToGrid w:val="0"/>
              <w:rPr>
                <w:rFonts w:hint="default" w:eastAsia="宋体"/>
                <w:sz w:val="24"/>
                <w:highlight w:val="none"/>
                <w:lang w:val="en-US" w:eastAsia="zh-CN"/>
              </w:rPr>
            </w:pPr>
            <w:r>
              <w:rPr>
                <w:sz w:val="24"/>
                <w:highlight w:val="none"/>
              </w:rPr>
              <w:t>中小企业证明文件</w:t>
            </w:r>
            <w:r>
              <w:rPr>
                <w:rFonts w:hint="eastAsia"/>
                <w:sz w:val="24"/>
                <w:highlight w:val="none"/>
                <w:lang w:eastAsia="zh-CN"/>
              </w:rPr>
              <w:t>（</w:t>
            </w:r>
            <w:r>
              <w:rPr>
                <w:rFonts w:hint="eastAsia"/>
                <w:sz w:val="24"/>
                <w:highlight w:val="none"/>
                <w:lang w:val="en-US" w:eastAsia="zh-CN"/>
              </w:rPr>
              <w:t>本项目不涉及）</w:t>
            </w:r>
          </w:p>
        </w:tc>
        <w:tc>
          <w:tcPr>
            <w:tcW w:w="2595" w:type="pct"/>
            <w:vAlign w:val="center"/>
          </w:tcPr>
          <w:p w14:paraId="1A767FCA">
            <w:pPr>
              <w:tabs>
                <w:tab w:val="left" w:pos="1080"/>
              </w:tabs>
              <w:snapToGrid w:val="0"/>
              <w:rPr>
                <w:sz w:val="24"/>
                <w:highlight w:val="none"/>
              </w:rPr>
            </w:pPr>
            <w:r>
              <w:rPr>
                <w:sz w:val="24"/>
                <w:highlight w:val="none"/>
              </w:rPr>
              <w:t>当本项目（包）涉及预留份额专门面向中小企业采购，此时建议在《资格证明文件》中提供。</w:t>
            </w:r>
          </w:p>
          <w:p w14:paraId="30C36E7C">
            <w:pPr>
              <w:tabs>
                <w:tab w:val="left" w:pos="1080"/>
              </w:tabs>
              <w:snapToGrid w:val="0"/>
              <w:rPr>
                <w:sz w:val="24"/>
                <w:highlight w:val="none"/>
              </w:rPr>
            </w:pPr>
            <w:r>
              <w:rPr>
                <w:sz w:val="24"/>
                <w:highlight w:val="none"/>
              </w:rPr>
              <w:t>1、投标人单独投标的，应提供《中小企业声明函》或《残疾人福利性单位声明函》或由省级以上监狱管理局、戒毒管理局（含新疆生产建设兵团）出具的属于监狱企业的证明文件。</w:t>
            </w:r>
          </w:p>
          <w:p w14:paraId="19AC92A3">
            <w:pPr>
              <w:tabs>
                <w:tab w:val="left" w:pos="1080"/>
              </w:tabs>
              <w:snapToGrid w:val="0"/>
              <w:rPr>
                <w:sz w:val="24"/>
                <w:highlight w:val="none"/>
              </w:rPr>
            </w:pPr>
            <w:r>
              <w:rPr>
                <w:sz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596162CD">
            <w:pPr>
              <w:tabs>
                <w:tab w:val="left" w:pos="1080"/>
              </w:tabs>
              <w:snapToGrid w:val="0"/>
              <w:rPr>
                <w:sz w:val="24"/>
                <w:highlight w:val="none"/>
              </w:rPr>
            </w:pPr>
            <w:r>
              <w:rPr>
                <w:sz w:val="24"/>
                <w:highlight w:val="none"/>
              </w:rPr>
              <w:t>格式见《投标文件格式》</w:t>
            </w:r>
          </w:p>
        </w:tc>
      </w:tr>
      <w:tr w14:paraId="430EE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3A09C89">
            <w:pPr>
              <w:tabs>
                <w:tab w:val="left" w:pos="1080"/>
              </w:tabs>
              <w:snapToGrid w:val="0"/>
              <w:jc w:val="center"/>
              <w:rPr>
                <w:sz w:val="24"/>
                <w:highlight w:val="none"/>
              </w:rPr>
            </w:pPr>
            <w:r>
              <w:rPr>
                <w:sz w:val="24"/>
                <w:highlight w:val="none"/>
              </w:rPr>
              <w:t>2-1-2</w:t>
            </w:r>
          </w:p>
        </w:tc>
        <w:tc>
          <w:tcPr>
            <w:tcW w:w="1066" w:type="pct"/>
            <w:vAlign w:val="center"/>
          </w:tcPr>
          <w:p w14:paraId="7B2F6C48">
            <w:pPr>
              <w:tabs>
                <w:tab w:val="left" w:pos="1080"/>
              </w:tabs>
              <w:snapToGrid w:val="0"/>
              <w:rPr>
                <w:sz w:val="24"/>
                <w:highlight w:val="none"/>
              </w:rPr>
            </w:pPr>
            <w:r>
              <w:rPr>
                <w:sz w:val="24"/>
                <w:highlight w:val="none"/>
              </w:rPr>
              <w:t>拟分包情况说明及分包意向协议</w:t>
            </w:r>
          </w:p>
        </w:tc>
        <w:tc>
          <w:tcPr>
            <w:tcW w:w="2595" w:type="pct"/>
            <w:vAlign w:val="center"/>
          </w:tcPr>
          <w:p w14:paraId="1308669E">
            <w:pPr>
              <w:tabs>
                <w:tab w:val="left" w:pos="1080"/>
              </w:tabs>
              <w:snapToGrid w:val="0"/>
              <w:rPr>
                <w:sz w:val="24"/>
                <w:highlight w:val="none"/>
              </w:rPr>
            </w:pPr>
            <w:r>
              <w:rPr>
                <w:sz w:val="24"/>
                <w:highlight w:val="none"/>
              </w:rPr>
              <w:t>如本项目（包）要求通过分包措施预留部分采购份额面向中小企业采购、且投标人因落实政府采购政策拟进行分包的，必须提供；否则无须提供。</w:t>
            </w:r>
          </w:p>
          <w:p w14:paraId="78F16438">
            <w:pPr>
              <w:tabs>
                <w:tab w:val="left" w:pos="1080"/>
              </w:tabs>
              <w:snapToGrid w:val="0"/>
              <w:rPr>
                <w:b/>
                <w:sz w:val="24"/>
                <w:highlight w:val="none"/>
              </w:rPr>
            </w:pPr>
            <w:r>
              <w:rPr>
                <w:sz w:val="24"/>
                <w:highlight w:val="none"/>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49DA5650">
            <w:pPr>
              <w:tabs>
                <w:tab w:val="left" w:pos="1080"/>
              </w:tabs>
              <w:snapToGrid w:val="0"/>
              <w:rPr>
                <w:sz w:val="24"/>
                <w:highlight w:val="none"/>
              </w:rPr>
            </w:pPr>
            <w:r>
              <w:rPr>
                <w:sz w:val="24"/>
                <w:highlight w:val="none"/>
              </w:rPr>
              <w:t>格式见《投标文件格式》</w:t>
            </w:r>
          </w:p>
        </w:tc>
      </w:tr>
      <w:tr w14:paraId="75CA67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01D1554C">
            <w:pPr>
              <w:tabs>
                <w:tab w:val="left" w:pos="1080"/>
              </w:tabs>
              <w:snapToGrid w:val="0"/>
              <w:jc w:val="center"/>
              <w:rPr>
                <w:sz w:val="24"/>
                <w:highlight w:val="none"/>
              </w:rPr>
            </w:pPr>
            <w:r>
              <w:rPr>
                <w:sz w:val="24"/>
                <w:highlight w:val="none"/>
              </w:rPr>
              <w:t>2-2</w:t>
            </w:r>
          </w:p>
        </w:tc>
        <w:tc>
          <w:tcPr>
            <w:tcW w:w="1066" w:type="pct"/>
            <w:vAlign w:val="center"/>
          </w:tcPr>
          <w:p w14:paraId="539C3BD0">
            <w:pPr>
              <w:tabs>
                <w:tab w:val="left" w:pos="1080"/>
              </w:tabs>
              <w:snapToGrid w:val="0"/>
              <w:rPr>
                <w:sz w:val="24"/>
                <w:highlight w:val="none"/>
              </w:rPr>
            </w:pPr>
            <w:r>
              <w:rPr>
                <w:sz w:val="24"/>
                <w:highlight w:val="none"/>
              </w:rPr>
              <w:t>其它落实政府采购政策的资格要求</w:t>
            </w:r>
          </w:p>
        </w:tc>
        <w:tc>
          <w:tcPr>
            <w:tcW w:w="2595" w:type="pct"/>
            <w:vAlign w:val="center"/>
          </w:tcPr>
          <w:p w14:paraId="2DB21D61">
            <w:pPr>
              <w:tabs>
                <w:tab w:val="left" w:pos="1080"/>
              </w:tabs>
              <w:snapToGrid w:val="0"/>
              <w:rPr>
                <w:sz w:val="24"/>
                <w:highlight w:val="none"/>
              </w:rPr>
            </w:pPr>
            <w:r>
              <w:rPr>
                <w:sz w:val="24"/>
                <w:highlight w:val="none"/>
              </w:rPr>
              <w:t>如有，见第一章《投标邀请》</w:t>
            </w:r>
          </w:p>
        </w:tc>
        <w:tc>
          <w:tcPr>
            <w:tcW w:w="882" w:type="pct"/>
            <w:vAlign w:val="center"/>
          </w:tcPr>
          <w:p w14:paraId="3E1D5959">
            <w:pPr>
              <w:tabs>
                <w:tab w:val="left" w:pos="1080"/>
              </w:tabs>
              <w:snapToGrid w:val="0"/>
              <w:rPr>
                <w:sz w:val="24"/>
                <w:highlight w:val="none"/>
              </w:rPr>
            </w:pPr>
            <w:r>
              <w:rPr>
                <w:sz w:val="24"/>
                <w:highlight w:val="none"/>
              </w:rPr>
              <w:t>提供证明文件的电子件或电子证照</w:t>
            </w:r>
          </w:p>
        </w:tc>
      </w:tr>
      <w:tr w14:paraId="55ABDA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718EE1CA">
            <w:pPr>
              <w:tabs>
                <w:tab w:val="left" w:pos="1080"/>
              </w:tabs>
              <w:snapToGrid w:val="0"/>
              <w:jc w:val="center"/>
              <w:rPr>
                <w:sz w:val="24"/>
                <w:highlight w:val="none"/>
              </w:rPr>
            </w:pPr>
            <w:r>
              <w:rPr>
                <w:sz w:val="24"/>
                <w:highlight w:val="none"/>
              </w:rPr>
              <w:t>3</w:t>
            </w:r>
          </w:p>
        </w:tc>
        <w:tc>
          <w:tcPr>
            <w:tcW w:w="1066" w:type="pct"/>
            <w:vAlign w:val="center"/>
          </w:tcPr>
          <w:p w14:paraId="40876E64">
            <w:pPr>
              <w:tabs>
                <w:tab w:val="left" w:pos="1080"/>
              </w:tabs>
              <w:snapToGrid w:val="0"/>
              <w:rPr>
                <w:sz w:val="24"/>
                <w:highlight w:val="none"/>
              </w:rPr>
            </w:pPr>
            <w:r>
              <w:rPr>
                <w:sz w:val="24"/>
                <w:highlight w:val="none"/>
              </w:rPr>
              <w:t>本项目的特定资格要求</w:t>
            </w:r>
          </w:p>
        </w:tc>
        <w:tc>
          <w:tcPr>
            <w:tcW w:w="2595" w:type="pct"/>
            <w:vAlign w:val="center"/>
          </w:tcPr>
          <w:p w14:paraId="124B6B27">
            <w:pPr>
              <w:tabs>
                <w:tab w:val="left" w:pos="1080"/>
              </w:tabs>
              <w:snapToGrid w:val="0"/>
              <w:rPr>
                <w:sz w:val="24"/>
                <w:highlight w:val="none"/>
              </w:rPr>
            </w:pPr>
            <w:r>
              <w:rPr>
                <w:sz w:val="24"/>
                <w:highlight w:val="none"/>
              </w:rPr>
              <w:t>如有，见第一章《投标邀请》</w:t>
            </w:r>
          </w:p>
        </w:tc>
        <w:tc>
          <w:tcPr>
            <w:tcW w:w="882" w:type="pct"/>
            <w:vAlign w:val="center"/>
          </w:tcPr>
          <w:p w14:paraId="5EEA72FB">
            <w:pPr>
              <w:tabs>
                <w:tab w:val="left" w:pos="1080"/>
              </w:tabs>
              <w:snapToGrid w:val="0"/>
              <w:rPr>
                <w:sz w:val="24"/>
                <w:highlight w:val="none"/>
              </w:rPr>
            </w:pPr>
          </w:p>
        </w:tc>
      </w:tr>
      <w:tr w14:paraId="6C23B1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16E50BD7">
            <w:pPr>
              <w:tabs>
                <w:tab w:val="left" w:pos="1080"/>
              </w:tabs>
              <w:snapToGrid w:val="0"/>
              <w:jc w:val="center"/>
              <w:rPr>
                <w:sz w:val="24"/>
                <w:highlight w:val="none"/>
              </w:rPr>
            </w:pPr>
            <w:r>
              <w:rPr>
                <w:sz w:val="24"/>
                <w:highlight w:val="none"/>
              </w:rPr>
              <w:t>3-1</w:t>
            </w:r>
          </w:p>
        </w:tc>
        <w:tc>
          <w:tcPr>
            <w:tcW w:w="1066" w:type="pct"/>
            <w:vAlign w:val="center"/>
          </w:tcPr>
          <w:p w14:paraId="09AAA872">
            <w:pPr>
              <w:tabs>
                <w:tab w:val="left" w:pos="1080"/>
              </w:tabs>
              <w:snapToGrid w:val="0"/>
              <w:rPr>
                <w:sz w:val="24"/>
                <w:highlight w:val="none"/>
              </w:rPr>
            </w:pPr>
            <w:r>
              <w:rPr>
                <w:sz w:val="24"/>
                <w:highlight w:val="none"/>
              </w:rPr>
              <w:t>本项目对于联合体的要求</w:t>
            </w:r>
          </w:p>
        </w:tc>
        <w:tc>
          <w:tcPr>
            <w:tcW w:w="2595" w:type="pct"/>
            <w:vAlign w:val="center"/>
          </w:tcPr>
          <w:p w14:paraId="667B87E0">
            <w:pPr>
              <w:tabs>
                <w:tab w:val="left" w:pos="1080"/>
              </w:tabs>
              <w:snapToGrid w:val="0"/>
              <w:rPr>
                <w:sz w:val="24"/>
                <w:highlight w:val="none"/>
              </w:rPr>
            </w:pPr>
            <w:r>
              <w:rPr>
                <w:sz w:val="24"/>
                <w:highlight w:val="none"/>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205E6F03">
            <w:pPr>
              <w:tabs>
                <w:tab w:val="left" w:pos="1080"/>
              </w:tabs>
              <w:snapToGrid w:val="0"/>
              <w:rPr>
                <w:sz w:val="24"/>
                <w:highlight w:val="none"/>
              </w:rPr>
            </w:pPr>
            <w:r>
              <w:rPr>
                <w:sz w:val="24"/>
                <w:highlight w:val="none"/>
              </w:rPr>
              <w:t>2、联合体各成员单位均须提供本表中序号1-1、1-2的证明文件。联合体各成员单位均应满足本表3-2项规定。</w:t>
            </w:r>
          </w:p>
          <w:p w14:paraId="42786E8E">
            <w:pPr>
              <w:tabs>
                <w:tab w:val="left" w:pos="1080"/>
              </w:tabs>
              <w:snapToGrid w:val="0"/>
              <w:rPr>
                <w:sz w:val="24"/>
                <w:highlight w:val="none"/>
              </w:rPr>
            </w:pPr>
            <w:r>
              <w:rPr>
                <w:sz w:val="24"/>
                <w:highlight w:val="none"/>
              </w:rPr>
              <w:t>3、本表序号3-3项规定的其他特定资格要求中的每一小项要求，联合体各方中至少应当有一方符合本表中其他资格要求并提供证明文件。</w:t>
            </w:r>
          </w:p>
          <w:p w14:paraId="66F29E13">
            <w:pPr>
              <w:tabs>
                <w:tab w:val="left" w:pos="1080"/>
              </w:tabs>
              <w:snapToGrid w:val="0"/>
              <w:rPr>
                <w:sz w:val="24"/>
                <w:highlight w:val="none"/>
              </w:rPr>
            </w:pPr>
            <w:r>
              <w:rPr>
                <w:sz w:val="24"/>
                <w:highlight w:val="none"/>
              </w:rPr>
              <w:t>4、联合体中有同类资质的供应商按照联合体分工承担相同工作的，应当按照资质等级较低的供应商确定资质等级。</w:t>
            </w:r>
          </w:p>
          <w:p w14:paraId="4362618A">
            <w:pPr>
              <w:tabs>
                <w:tab w:val="left" w:pos="1080"/>
              </w:tabs>
              <w:snapToGrid w:val="0"/>
              <w:rPr>
                <w:sz w:val="24"/>
                <w:highlight w:val="none"/>
              </w:rPr>
            </w:pPr>
            <w:r>
              <w:rPr>
                <w:sz w:val="24"/>
                <w:highlight w:val="none"/>
              </w:rPr>
              <w:t>5、以联合体形式参加政府采购活动的，联合体各方不得再单独参加或者与其他供应商另外组成联合体参加同一合同项下的政府采购活动。</w:t>
            </w:r>
          </w:p>
          <w:p w14:paraId="13EE284B">
            <w:pPr>
              <w:tabs>
                <w:tab w:val="left" w:pos="1080"/>
              </w:tabs>
              <w:snapToGrid w:val="0"/>
              <w:rPr>
                <w:sz w:val="24"/>
                <w:highlight w:val="none"/>
              </w:rPr>
            </w:pPr>
            <w:r>
              <w:rPr>
                <w:sz w:val="24"/>
                <w:highlight w:val="none"/>
              </w:rPr>
              <w:t>6、若联合体中任一成员单位中途退出，则该联合体的</w:t>
            </w:r>
            <w:r>
              <w:rPr>
                <w:b/>
                <w:sz w:val="24"/>
                <w:highlight w:val="none"/>
              </w:rPr>
              <w:t>投标无效</w:t>
            </w:r>
            <w:r>
              <w:rPr>
                <w:sz w:val="24"/>
                <w:highlight w:val="none"/>
              </w:rPr>
              <w:t>。</w:t>
            </w:r>
          </w:p>
          <w:p w14:paraId="650E3A3E">
            <w:pPr>
              <w:tabs>
                <w:tab w:val="left" w:pos="1080"/>
              </w:tabs>
              <w:snapToGrid w:val="0"/>
              <w:rPr>
                <w:sz w:val="24"/>
                <w:highlight w:val="none"/>
              </w:rPr>
            </w:pPr>
            <w:r>
              <w:rPr>
                <w:sz w:val="24"/>
                <w:highlight w:val="none"/>
              </w:rPr>
              <w:t>7、本项目不接受联合体投标时，投标人不得为联合体。</w:t>
            </w:r>
          </w:p>
        </w:tc>
        <w:tc>
          <w:tcPr>
            <w:tcW w:w="882" w:type="pct"/>
            <w:vAlign w:val="center"/>
          </w:tcPr>
          <w:p w14:paraId="5D2A154C">
            <w:pPr>
              <w:tabs>
                <w:tab w:val="left" w:pos="1080"/>
              </w:tabs>
              <w:snapToGrid w:val="0"/>
              <w:rPr>
                <w:sz w:val="24"/>
                <w:highlight w:val="none"/>
              </w:rPr>
            </w:pPr>
            <w:r>
              <w:rPr>
                <w:sz w:val="24"/>
                <w:highlight w:val="none"/>
              </w:rPr>
              <w:t>提供《联合协议》原件的电子件</w:t>
            </w:r>
          </w:p>
          <w:p w14:paraId="1D92A725">
            <w:pPr>
              <w:tabs>
                <w:tab w:val="left" w:pos="1080"/>
              </w:tabs>
              <w:snapToGrid w:val="0"/>
              <w:rPr>
                <w:sz w:val="24"/>
                <w:highlight w:val="none"/>
              </w:rPr>
            </w:pPr>
            <w:r>
              <w:rPr>
                <w:sz w:val="24"/>
                <w:highlight w:val="none"/>
              </w:rPr>
              <w:t>格式见《投标文件格式》</w:t>
            </w:r>
          </w:p>
        </w:tc>
      </w:tr>
      <w:tr w14:paraId="2268D6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4A9780EF">
            <w:pPr>
              <w:tabs>
                <w:tab w:val="left" w:pos="1080"/>
              </w:tabs>
              <w:snapToGrid w:val="0"/>
              <w:jc w:val="center"/>
              <w:rPr>
                <w:sz w:val="24"/>
                <w:highlight w:val="none"/>
              </w:rPr>
            </w:pPr>
            <w:r>
              <w:rPr>
                <w:sz w:val="24"/>
                <w:highlight w:val="none"/>
              </w:rPr>
              <w:t>3-2</w:t>
            </w:r>
          </w:p>
        </w:tc>
        <w:tc>
          <w:tcPr>
            <w:tcW w:w="1066" w:type="pct"/>
            <w:vAlign w:val="center"/>
          </w:tcPr>
          <w:p w14:paraId="7EF6DDA9">
            <w:pPr>
              <w:tabs>
                <w:tab w:val="left" w:pos="1080"/>
              </w:tabs>
              <w:snapToGrid w:val="0"/>
              <w:rPr>
                <w:sz w:val="24"/>
                <w:highlight w:val="none"/>
              </w:rPr>
            </w:pPr>
            <w:r>
              <w:rPr>
                <w:sz w:val="24"/>
                <w:highlight w:val="none"/>
              </w:rPr>
              <w:t>政府购买服务承接主体的要求</w:t>
            </w:r>
          </w:p>
        </w:tc>
        <w:tc>
          <w:tcPr>
            <w:tcW w:w="2595" w:type="pct"/>
            <w:vAlign w:val="center"/>
          </w:tcPr>
          <w:p w14:paraId="3A9D132A">
            <w:pPr>
              <w:tabs>
                <w:tab w:val="left" w:pos="1080"/>
              </w:tabs>
              <w:snapToGrid w:val="0"/>
              <w:rPr>
                <w:sz w:val="24"/>
                <w:highlight w:val="none"/>
              </w:rPr>
            </w:pPr>
            <w:r>
              <w:rPr>
                <w:sz w:val="24"/>
                <w:highlight w:val="none"/>
              </w:rPr>
              <w:t>如本项目属于政府购买服务，投标人不属于公益一类事业单位、使用事业编制且由财政拨款保障的群团组织。</w:t>
            </w:r>
          </w:p>
        </w:tc>
        <w:tc>
          <w:tcPr>
            <w:tcW w:w="882" w:type="pct"/>
            <w:vAlign w:val="center"/>
          </w:tcPr>
          <w:p w14:paraId="295BC446">
            <w:pPr>
              <w:tabs>
                <w:tab w:val="left" w:pos="1080"/>
              </w:tabs>
              <w:snapToGrid w:val="0"/>
              <w:jc w:val="center"/>
              <w:rPr>
                <w:sz w:val="24"/>
                <w:highlight w:val="none"/>
              </w:rPr>
            </w:pPr>
            <w:r>
              <w:rPr>
                <w:sz w:val="24"/>
                <w:highlight w:val="none"/>
              </w:rPr>
              <w:t>格式见《投标文件格式》</w:t>
            </w:r>
            <w:r>
              <w:rPr>
                <w:rFonts w:hint="eastAsia"/>
                <w:sz w:val="24"/>
                <w:highlight w:val="none"/>
              </w:rPr>
              <w:t>“1-2 投标人资格声明书”</w:t>
            </w:r>
          </w:p>
        </w:tc>
      </w:tr>
      <w:tr w14:paraId="0123BD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4" w:type="pct"/>
            <w:vAlign w:val="center"/>
          </w:tcPr>
          <w:p w14:paraId="7852F119">
            <w:pPr>
              <w:tabs>
                <w:tab w:val="left" w:pos="1080"/>
              </w:tabs>
              <w:snapToGrid w:val="0"/>
              <w:jc w:val="center"/>
              <w:rPr>
                <w:sz w:val="24"/>
                <w:highlight w:val="none"/>
              </w:rPr>
            </w:pPr>
            <w:r>
              <w:rPr>
                <w:sz w:val="24"/>
                <w:highlight w:val="none"/>
              </w:rPr>
              <w:t>3-3</w:t>
            </w:r>
          </w:p>
        </w:tc>
        <w:tc>
          <w:tcPr>
            <w:tcW w:w="1066" w:type="pct"/>
            <w:vAlign w:val="center"/>
          </w:tcPr>
          <w:p w14:paraId="3416B2D3">
            <w:pPr>
              <w:tabs>
                <w:tab w:val="left" w:pos="1080"/>
              </w:tabs>
              <w:snapToGrid w:val="0"/>
              <w:rPr>
                <w:sz w:val="24"/>
                <w:highlight w:val="none"/>
              </w:rPr>
            </w:pPr>
            <w:r>
              <w:rPr>
                <w:sz w:val="24"/>
                <w:highlight w:val="none"/>
              </w:rPr>
              <w:t>其他特定资格要求</w:t>
            </w:r>
          </w:p>
        </w:tc>
        <w:tc>
          <w:tcPr>
            <w:tcW w:w="2595" w:type="pct"/>
            <w:vAlign w:val="center"/>
          </w:tcPr>
          <w:p w14:paraId="14DF2D73">
            <w:pPr>
              <w:tabs>
                <w:tab w:val="left" w:pos="1080"/>
              </w:tabs>
              <w:snapToGrid w:val="0"/>
              <w:rPr>
                <w:sz w:val="24"/>
                <w:highlight w:val="none"/>
              </w:rPr>
            </w:pPr>
            <w:r>
              <w:rPr>
                <w:color w:val="000000"/>
                <w:sz w:val="24"/>
                <w:highlight w:val="none"/>
              </w:rPr>
              <w:t>如有，见</w:t>
            </w:r>
            <w:r>
              <w:rPr>
                <w:sz w:val="24"/>
                <w:highlight w:val="none"/>
              </w:rPr>
              <w:t>第一章《投标邀请》</w:t>
            </w:r>
          </w:p>
          <w:p w14:paraId="10D24DC7">
            <w:pPr>
              <w:tabs>
                <w:tab w:val="left" w:pos="1080"/>
              </w:tabs>
              <w:snapToGrid w:val="0"/>
              <w:rPr>
                <w:sz w:val="24"/>
                <w:highlight w:val="none"/>
              </w:rPr>
            </w:pPr>
            <w:r>
              <w:rPr>
                <w:sz w:val="24"/>
                <w:highlight w:val="none"/>
              </w:rPr>
              <w:t>注：如联合体中有同类资质的供应商按照联合体分工承担相同工作的，均应当提供资质证书电子件或电子证照。</w:t>
            </w:r>
          </w:p>
        </w:tc>
        <w:tc>
          <w:tcPr>
            <w:tcW w:w="882" w:type="pct"/>
            <w:vAlign w:val="center"/>
          </w:tcPr>
          <w:p w14:paraId="16C585D3">
            <w:pPr>
              <w:tabs>
                <w:tab w:val="left" w:pos="1080"/>
              </w:tabs>
              <w:snapToGrid w:val="0"/>
              <w:rPr>
                <w:sz w:val="24"/>
                <w:highlight w:val="none"/>
              </w:rPr>
            </w:pPr>
            <w:r>
              <w:rPr>
                <w:sz w:val="24"/>
                <w:highlight w:val="none"/>
              </w:rPr>
              <w:t>提供证明文件的电子件或电子证照</w:t>
            </w:r>
          </w:p>
        </w:tc>
      </w:tr>
      <w:tr w14:paraId="375EF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4" w:type="pct"/>
            <w:vAlign w:val="center"/>
          </w:tcPr>
          <w:p w14:paraId="663155C8">
            <w:pPr>
              <w:tabs>
                <w:tab w:val="left" w:pos="1080"/>
              </w:tabs>
              <w:snapToGrid w:val="0"/>
              <w:jc w:val="center"/>
              <w:rPr>
                <w:rFonts w:hint="eastAsia" w:eastAsia="宋体"/>
                <w:sz w:val="24"/>
                <w:highlight w:val="none"/>
                <w:lang w:eastAsia="zh-CN"/>
              </w:rPr>
            </w:pPr>
            <w:r>
              <w:rPr>
                <w:rFonts w:hint="eastAsia"/>
                <w:sz w:val="24"/>
                <w:highlight w:val="none"/>
                <w:lang w:val="en-US" w:eastAsia="zh-CN"/>
              </w:rPr>
              <w:t>4</w:t>
            </w:r>
          </w:p>
        </w:tc>
        <w:tc>
          <w:tcPr>
            <w:tcW w:w="1066" w:type="pct"/>
            <w:vAlign w:val="center"/>
          </w:tcPr>
          <w:p w14:paraId="09841699">
            <w:pPr>
              <w:tabs>
                <w:tab w:val="left" w:pos="1080"/>
              </w:tabs>
              <w:snapToGrid w:val="0"/>
              <w:rPr>
                <w:sz w:val="24"/>
                <w:highlight w:val="none"/>
              </w:rPr>
            </w:pPr>
            <w:r>
              <w:rPr>
                <w:sz w:val="24"/>
                <w:highlight w:val="none"/>
              </w:rPr>
              <w:t>获取招标文件</w:t>
            </w:r>
          </w:p>
        </w:tc>
        <w:tc>
          <w:tcPr>
            <w:tcW w:w="2595" w:type="pct"/>
            <w:vAlign w:val="center"/>
          </w:tcPr>
          <w:p w14:paraId="786B8842">
            <w:pPr>
              <w:tabs>
                <w:tab w:val="left" w:pos="1080"/>
              </w:tabs>
              <w:snapToGrid w:val="0"/>
              <w:rPr>
                <w:color w:val="000000"/>
                <w:kern w:val="0"/>
                <w:sz w:val="24"/>
                <w:highlight w:val="none"/>
              </w:rPr>
            </w:pPr>
            <w:r>
              <w:rPr>
                <w:color w:val="000000"/>
                <w:kern w:val="0"/>
                <w:sz w:val="24"/>
                <w:highlight w:val="none"/>
              </w:rPr>
              <w:t>在规定期限内通过北京市政府采购电子交易平台获取所参与包的招标文件。</w:t>
            </w:r>
          </w:p>
          <w:p w14:paraId="7F0C1CE5">
            <w:pPr>
              <w:tabs>
                <w:tab w:val="left" w:pos="1080"/>
              </w:tabs>
              <w:snapToGrid w:val="0"/>
              <w:rPr>
                <w:color w:val="000000"/>
                <w:kern w:val="0"/>
                <w:sz w:val="24"/>
                <w:highlight w:val="none"/>
              </w:rPr>
            </w:pPr>
            <w:r>
              <w:rPr>
                <w:color w:val="000000"/>
                <w:kern w:val="0"/>
                <w:sz w:val="24"/>
                <w:highlight w:val="none"/>
              </w:rPr>
              <w:t>注：如本项目接受联合体，且供应商为联合体时，联合体中任一成员获取文件即视为满足要求。</w:t>
            </w:r>
          </w:p>
        </w:tc>
        <w:tc>
          <w:tcPr>
            <w:tcW w:w="882" w:type="pct"/>
            <w:vAlign w:val="center"/>
          </w:tcPr>
          <w:p w14:paraId="75276C37">
            <w:pPr>
              <w:tabs>
                <w:tab w:val="left" w:pos="1080"/>
              </w:tabs>
              <w:snapToGrid w:val="0"/>
              <w:rPr>
                <w:sz w:val="24"/>
                <w:highlight w:val="none"/>
              </w:rPr>
            </w:pPr>
          </w:p>
        </w:tc>
      </w:tr>
      <w:bookmarkEnd w:id="735"/>
      <w:bookmarkEnd w:id="739"/>
    </w:tbl>
    <w:p w14:paraId="6CB290BB">
      <w:pPr>
        <w:widowControl/>
        <w:jc w:val="left"/>
        <w:rPr>
          <w:sz w:val="24"/>
          <w:highlight w:val="none"/>
        </w:rPr>
      </w:pPr>
      <w:bookmarkStart w:id="740" w:name="_Hlt487900425"/>
      <w:bookmarkEnd w:id="740"/>
      <w:bookmarkStart w:id="741" w:name="_Hlt522424701"/>
      <w:bookmarkEnd w:id="741"/>
      <w:r>
        <w:rPr>
          <w:sz w:val="24"/>
          <w:highlight w:val="none"/>
        </w:rPr>
        <w:br w:type="page"/>
      </w:r>
    </w:p>
    <w:p w14:paraId="4658BAC9">
      <w:pPr>
        <w:spacing w:line="360" w:lineRule="auto"/>
        <w:jc w:val="center"/>
        <w:outlineLvl w:val="0"/>
        <w:rPr>
          <w:b/>
          <w:sz w:val="36"/>
          <w:szCs w:val="36"/>
          <w:highlight w:val="none"/>
        </w:rPr>
      </w:pPr>
      <w:r>
        <w:rPr>
          <w:b/>
          <w:sz w:val="36"/>
          <w:szCs w:val="36"/>
          <w:highlight w:val="none"/>
        </w:rPr>
        <w:t xml:space="preserve">第四章   </w:t>
      </w:r>
      <w:bookmarkEnd w:id="86"/>
      <w:bookmarkEnd w:id="87"/>
      <w:bookmarkEnd w:id="88"/>
      <w:bookmarkEnd w:id="89"/>
      <w:bookmarkEnd w:id="90"/>
      <w:bookmarkStart w:id="742" w:name="_Hlt164229061"/>
      <w:bookmarkEnd w:id="742"/>
      <w:r>
        <w:rPr>
          <w:b/>
          <w:sz w:val="36"/>
          <w:szCs w:val="36"/>
          <w:highlight w:val="none"/>
        </w:rPr>
        <w:t>评标程序、评标方法和评标标准</w:t>
      </w:r>
      <w:bookmarkEnd w:id="91"/>
    </w:p>
    <w:p w14:paraId="218640DB">
      <w:pPr>
        <w:tabs>
          <w:tab w:val="left" w:pos="360"/>
          <w:tab w:val="left" w:pos="900"/>
        </w:tabs>
        <w:snapToGrid w:val="0"/>
        <w:spacing w:line="360" w:lineRule="auto"/>
        <w:jc w:val="center"/>
        <w:outlineLvl w:val="1"/>
        <w:rPr>
          <w:b/>
          <w:highlight w:val="none"/>
        </w:rPr>
      </w:pPr>
      <w:r>
        <w:rPr>
          <w:b/>
          <w:sz w:val="24"/>
          <w:highlight w:val="none"/>
        </w:rPr>
        <w:t>一、</w:t>
      </w:r>
      <w:r>
        <w:rPr>
          <w:rFonts w:hint="eastAsia"/>
          <w:b/>
          <w:sz w:val="24"/>
          <w:highlight w:val="none"/>
        </w:rPr>
        <w:t>评标程序、</w:t>
      </w:r>
      <w:r>
        <w:rPr>
          <w:b/>
          <w:sz w:val="24"/>
          <w:highlight w:val="none"/>
        </w:rPr>
        <w:t>评标方法</w:t>
      </w:r>
    </w:p>
    <w:p w14:paraId="5BFF7347">
      <w:pPr>
        <w:numPr>
          <w:ilvl w:val="0"/>
          <w:numId w:val="12"/>
        </w:numPr>
        <w:tabs>
          <w:tab w:val="left" w:pos="360"/>
        </w:tabs>
        <w:snapToGrid w:val="0"/>
        <w:spacing w:line="360" w:lineRule="auto"/>
        <w:outlineLvl w:val="1"/>
        <w:rPr>
          <w:sz w:val="24"/>
          <w:highlight w:val="none"/>
        </w:rPr>
      </w:pPr>
      <w:bookmarkStart w:id="743" w:name="_Toc150509292"/>
      <w:bookmarkStart w:id="744" w:name="_Toc164608810"/>
      <w:bookmarkStart w:id="745" w:name="_Toc151193783"/>
      <w:bookmarkStart w:id="746" w:name="_Toc264969231"/>
      <w:bookmarkStart w:id="747" w:name="_Toc127151742"/>
      <w:bookmarkStart w:id="748" w:name="_Toc150480779"/>
      <w:bookmarkStart w:id="749" w:name="_Toc195842906"/>
      <w:bookmarkStart w:id="750" w:name="_Toc150774641"/>
      <w:bookmarkStart w:id="751" w:name="_Toc151193711"/>
      <w:bookmarkStart w:id="752" w:name="_Toc150774746"/>
      <w:bookmarkStart w:id="753" w:name="_Toc149720834"/>
      <w:bookmarkStart w:id="754" w:name="_Toc151193639"/>
      <w:bookmarkStart w:id="755" w:name="_Toc164608655"/>
      <w:bookmarkStart w:id="756" w:name="_Toc142311043"/>
      <w:bookmarkStart w:id="757" w:name="_Toc164229236"/>
      <w:bookmarkStart w:id="758" w:name="_Toc265228379"/>
      <w:bookmarkStart w:id="759" w:name="_Toc164229382"/>
      <w:bookmarkStart w:id="760" w:name="_Toc127161455"/>
      <w:bookmarkStart w:id="761" w:name="_Toc226309785"/>
      <w:bookmarkStart w:id="762" w:name="_Toc151193929"/>
      <w:bookmarkStart w:id="763" w:name="_Toc226337237"/>
      <w:bookmarkStart w:id="764" w:name="_Toc151193855"/>
      <w:bookmarkStart w:id="765" w:name="_Toc226965731"/>
      <w:bookmarkStart w:id="766" w:name="_Toc151190168"/>
      <w:bookmarkStart w:id="767" w:name="_Toc226965814"/>
      <w:bookmarkStart w:id="768" w:name="_Toc164351635"/>
      <w:bookmarkStart w:id="769" w:name="_Toc305158809"/>
      <w:bookmarkStart w:id="770" w:name="_Toc127151541"/>
      <w:bookmarkStart w:id="771" w:name="_Toc305158883"/>
      <w:bookmarkStart w:id="772" w:name="_Toc353873941"/>
      <w:bookmarkStart w:id="773" w:name="_Toc353825551"/>
      <w:bookmarkStart w:id="774" w:name="_Toc264969245"/>
      <w:bookmarkStart w:id="775" w:name="_Toc353825545"/>
      <w:bookmarkStart w:id="776" w:name="_Toc305158823"/>
      <w:bookmarkStart w:id="777" w:name="_Toc127151555"/>
      <w:bookmarkStart w:id="778" w:name="_Toc305158897"/>
      <w:bookmarkStart w:id="779" w:name="_Toc226337251"/>
      <w:bookmarkStart w:id="780" w:name="_Toc150774760"/>
      <w:bookmarkStart w:id="781" w:name="_Toc226965828"/>
      <w:bookmarkStart w:id="782" w:name="_Toc195842920"/>
      <w:bookmarkStart w:id="783" w:name="_Toc353873935"/>
      <w:bookmarkStart w:id="784" w:name="_Toc265228393"/>
      <w:bookmarkStart w:id="785" w:name="_Toc353873665"/>
      <w:bookmarkStart w:id="786" w:name="_Toc142311057"/>
      <w:bookmarkStart w:id="787" w:name="_Toc150480793"/>
      <w:r>
        <w:rPr>
          <w:sz w:val="24"/>
          <w:highlight w:val="none"/>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2CEB0389">
      <w:pPr>
        <w:numPr>
          <w:ilvl w:val="1"/>
          <w:numId w:val="12"/>
        </w:numPr>
        <w:tabs>
          <w:tab w:val="left" w:pos="1080"/>
        </w:tabs>
        <w:snapToGrid w:val="0"/>
        <w:spacing w:line="360" w:lineRule="auto"/>
        <w:ind w:left="1077" w:hanging="720"/>
        <w:rPr>
          <w:sz w:val="24"/>
          <w:highlight w:val="none"/>
        </w:rPr>
      </w:pPr>
      <w:r>
        <w:rPr>
          <w:sz w:val="24"/>
          <w:highlight w:val="none"/>
        </w:rPr>
        <w:t>评标委员会对资格审查合格的投标人的投标文件进行符合性审查，以确定其是否满足招标文件的实质性要求。</w:t>
      </w:r>
      <w:bookmarkStart w:id="788" w:name="_Toc520356167"/>
    </w:p>
    <w:p w14:paraId="15084264">
      <w:pPr>
        <w:numPr>
          <w:ilvl w:val="1"/>
          <w:numId w:val="12"/>
        </w:numPr>
        <w:tabs>
          <w:tab w:val="left" w:pos="1080"/>
        </w:tabs>
        <w:snapToGrid w:val="0"/>
        <w:spacing w:line="360" w:lineRule="auto"/>
        <w:ind w:left="1077" w:hanging="720"/>
        <w:rPr>
          <w:sz w:val="24"/>
          <w:highlight w:val="none"/>
        </w:rPr>
      </w:pPr>
      <w:r>
        <w:rPr>
          <w:sz w:val="24"/>
          <w:highlight w:val="none"/>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highlight w:val="none"/>
        </w:rPr>
        <w:t>要求的，</w:t>
      </w:r>
      <w:r>
        <w:rPr>
          <w:b/>
          <w:sz w:val="24"/>
          <w:highlight w:val="none"/>
        </w:rPr>
        <w:t>投标无效</w:t>
      </w:r>
      <w:r>
        <w:rPr>
          <w:sz w:val="24"/>
          <w:highlight w:val="none"/>
        </w:rPr>
        <w:t>。</w:t>
      </w:r>
    </w:p>
    <w:p w14:paraId="73D19E3F">
      <w:pPr>
        <w:tabs>
          <w:tab w:val="left" w:pos="900"/>
          <w:tab w:val="left" w:pos="1080"/>
          <w:tab w:val="left" w:pos="1589"/>
        </w:tabs>
        <w:snapToGrid w:val="0"/>
        <w:spacing w:line="360" w:lineRule="auto"/>
        <w:ind w:leftChars="-170" w:hanging="357" w:hangingChars="148"/>
        <w:jc w:val="center"/>
        <w:rPr>
          <w:b/>
          <w:color w:val="000000" w:themeColor="text1"/>
          <w:sz w:val="24"/>
          <w:highlight w:val="none"/>
          <w14:textFill>
            <w14:solidFill>
              <w14:schemeClr w14:val="tx1"/>
            </w14:solidFill>
          </w14:textFill>
        </w:rPr>
      </w:pPr>
      <w:r>
        <w:rPr>
          <w:b/>
          <w:sz w:val="24"/>
          <w:highlight w:val="none"/>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812"/>
        <w:gridCol w:w="6728"/>
      </w:tblGrid>
      <w:tr w14:paraId="05864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56A6ED55">
            <w:pPr>
              <w:widowControl/>
              <w:jc w:val="center"/>
              <w:rPr>
                <w:b/>
                <w:color w:val="000000"/>
                <w:kern w:val="0"/>
                <w:sz w:val="24"/>
                <w:highlight w:val="none"/>
              </w:rPr>
            </w:pPr>
            <w:r>
              <w:rPr>
                <w:b/>
                <w:color w:val="000000"/>
                <w:kern w:val="0"/>
                <w:sz w:val="24"/>
                <w:highlight w:val="none"/>
              </w:rPr>
              <w:t>序号</w:t>
            </w:r>
          </w:p>
        </w:tc>
        <w:tc>
          <w:tcPr>
            <w:tcW w:w="975" w:type="pct"/>
            <w:shd w:val="clear" w:color="auto" w:fill="auto"/>
            <w:vAlign w:val="center"/>
          </w:tcPr>
          <w:p w14:paraId="039D288E">
            <w:pPr>
              <w:widowControl/>
              <w:jc w:val="center"/>
              <w:rPr>
                <w:b/>
                <w:color w:val="000000"/>
                <w:kern w:val="0"/>
                <w:sz w:val="24"/>
                <w:highlight w:val="none"/>
              </w:rPr>
            </w:pPr>
            <w:r>
              <w:rPr>
                <w:b/>
                <w:color w:val="000000"/>
                <w:kern w:val="0"/>
                <w:sz w:val="24"/>
                <w:highlight w:val="none"/>
              </w:rPr>
              <w:t>审查因素</w:t>
            </w:r>
          </w:p>
        </w:tc>
        <w:tc>
          <w:tcPr>
            <w:tcW w:w="3621" w:type="pct"/>
            <w:shd w:val="clear" w:color="auto" w:fill="auto"/>
            <w:vAlign w:val="center"/>
          </w:tcPr>
          <w:p w14:paraId="43205DD9">
            <w:pPr>
              <w:widowControl/>
              <w:jc w:val="center"/>
              <w:rPr>
                <w:b/>
                <w:color w:val="000000"/>
                <w:kern w:val="0"/>
                <w:sz w:val="24"/>
                <w:highlight w:val="none"/>
              </w:rPr>
            </w:pPr>
            <w:r>
              <w:rPr>
                <w:b/>
                <w:color w:val="000000"/>
                <w:kern w:val="0"/>
                <w:sz w:val="24"/>
                <w:highlight w:val="none"/>
              </w:rPr>
              <w:t>审查内容</w:t>
            </w:r>
          </w:p>
        </w:tc>
      </w:tr>
      <w:tr w14:paraId="5E97D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EF4C574">
            <w:pPr>
              <w:widowControl/>
              <w:jc w:val="center"/>
              <w:rPr>
                <w:color w:val="000000"/>
                <w:kern w:val="0"/>
                <w:sz w:val="24"/>
                <w:highlight w:val="none"/>
              </w:rPr>
            </w:pPr>
            <w:r>
              <w:rPr>
                <w:color w:val="000000"/>
                <w:kern w:val="0"/>
                <w:sz w:val="24"/>
                <w:highlight w:val="none"/>
              </w:rPr>
              <w:t>1</w:t>
            </w:r>
          </w:p>
        </w:tc>
        <w:tc>
          <w:tcPr>
            <w:tcW w:w="975" w:type="pct"/>
            <w:shd w:val="clear" w:color="auto" w:fill="auto"/>
            <w:vAlign w:val="center"/>
          </w:tcPr>
          <w:p w14:paraId="532DF1A5">
            <w:pPr>
              <w:widowControl/>
              <w:jc w:val="left"/>
              <w:rPr>
                <w:color w:val="000000"/>
                <w:kern w:val="0"/>
                <w:sz w:val="24"/>
                <w:highlight w:val="none"/>
              </w:rPr>
            </w:pPr>
            <w:r>
              <w:rPr>
                <w:color w:val="000000"/>
                <w:kern w:val="0"/>
                <w:sz w:val="24"/>
                <w:highlight w:val="none"/>
              </w:rPr>
              <w:t>授权委托书</w:t>
            </w:r>
          </w:p>
        </w:tc>
        <w:tc>
          <w:tcPr>
            <w:tcW w:w="3621" w:type="pct"/>
            <w:shd w:val="clear" w:color="auto" w:fill="auto"/>
            <w:vAlign w:val="center"/>
          </w:tcPr>
          <w:p w14:paraId="020BA04B">
            <w:pPr>
              <w:widowControl/>
              <w:jc w:val="left"/>
              <w:rPr>
                <w:color w:val="000000"/>
                <w:kern w:val="0"/>
                <w:sz w:val="24"/>
                <w:highlight w:val="none"/>
              </w:rPr>
            </w:pPr>
            <w:r>
              <w:rPr>
                <w:color w:val="000000"/>
                <w:kern w:val="0"/>
                <w:sz w:val="24"/>
                <w:highlight w:val="none"/>
              </w:rPr>
              <w:t>按招标文件要求提供授权委托书；</w:t>
            </w:r>
          </w:p>
        </w:tc>
      </w:tr>
      <w:tr w14:paraId="261C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9BC726C">
            <w:pPr>
              <w:widowControl/>
              <w:jc w:val="center"/>
              <w:rPr>
                <w:color w:val="000000"/>
                <w:kern w:val="0"/>
                <w:sz w:val="24"/>
                <w:highlight w:val="none"/>
              </w:rPr>
            </w:pPr>
            <w:r>
              <w:rPr>
                <w:color w:val="000000"/>
                <w:kern w:val="0"/>
                <w:sz w:val="24"/>
                <w:highlight w:val="none"/>
              </w:rPr>
              <w:t>2</w:t>
            </w:r>
          </w:p>
        </w:tc>
        <w:tc>
          <w:tcPr>
            <w:tcW w:w="975" w:type="pct"/>
            <w:shd w:val="clear" w:color="auto" w:fill="auto"/>
            <w:vAlign w:val="center"/>
          </w:tcPr>
          <w:p w14:paraId="129E0A96">
            <w:pPr>
              <w:widowControl/>
              <w:jc w:val="left"/>
              <w:rPr>
                <w:color w:val="000000"/>
                <w:kern w:val="0"/>
                <w:sz w:val="24"/>
                <w:highlight w:val="none"/>
              </w:rPr>
            </w:pPr>
            <w:r>
              <w:rPr>
                <w:color w:val="000000"/>
                <w:kern w:val="0"/>
                <w:sz w:val="24"/>
                <w:highlight w:val="none"/>
              </w:rPr>
              <w:t>投标完整性</w:t>
            </w:r>
          </w:p>
        </w:tc>
        <w:tc>
          <w:tcPr>
            <w:tcW w:w="3621" w:type="pct"/>
            <w:shd w:val="clear" w:color="auto" w:fill="auto"/>
            <w:vAlign w:val="center"/>
          </w:tcPr>
          <w:p w14:paraId="0464BADC">
            <w:pPr>
              <w:widowControl/>
              <w:jc w:val="left"/>
              <w:rPr>
                <w:color w:val="000000"/>
                <w:kern w:val="0"/>
                <w:sz w:val="24"/>
                <w:highlight w:val="none"/>
              </w:rPr>
            </w:pPr>
            <w:r>
              <w:rPr>
                <w:sz w:val="24"/>
                <w:highlight w:val="none"/>
              </w:rPr>
              <w:t>未将一个采购包中的内容拆分投标；</w:t>
            </w:r>
          </w:p>
        </w:tc>
      </w:tr>
      <w:tr w14:paraId="3B7AE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91A3A17">
            <w:pPr>
              <w:widowControl/>
              <w:jc w:val="center"/>
              <w:rPr>
                <w:color w:val="000000"/>
                <w:kern w:val="0"/>
                <w:sz w:val="24"/>
                <w:highlight w:val="none"/>
              </w:rPr>
            </w:pPr>
            <w:r>
              <w:rPr>
                <w:color w:val="000000"/>
                <w:kern w:val="0"/>
                <w:sz w:val="24"/>
                <w:highlight w:val="none"/>
              </w:rPr>
              <w:t>3</w:t>
            </w:r>
          </w:p>
        </w:tc>
        <w:tc>
          <w:tcPr>
            <w:tcW w:w="975" w:type="pct"/>
            <w:shd w:val="clear" w:color="auto" w:fill="auto"/>
            <w:vAlign w:val="center"/>
          </w:tcPr>
          <w:p w14:paraId="31B1E4E8">
            <w:pPr>
              <w:widowControl/>
              <w:jc w:val="left"/>
              <w:rPr>
                <w:color w:val="000000"/>
                <w:kern w:val="0"/>
                <w:sz w:val="24"/>
                <w:highlight w:val="none"/>
              </w:rPr>
            </w:pPr>
            <w:r>
              <w:rPr>
                <w:color w:val="000000"/>
                <w:kern w:val="0"/>
                <w:sz w:val="24"/>
                <w:highlight w:val="none"/>
              </w:rPr>
              <w:t>投标报价</w:t>
            </w:r>
          </w:p>
        </w:tc>
        <w:tc>
          <w:tcPr>
            <w:tcW w:w="3621" w:type="pct"/>
            <w:shd w:val="clear" w:color="auto" w:fill="auto"/>
            <w:vAlign w:val="center"/>
          </w:tcPr>
          <w:p w14:paraId="77417533">
            <w:pPr>
              <w:widowControl/>
              <w:jc w:val="left"/>
              <w:rPr>
                <w:color w:val="000000"/>
                <w:kern w:val="0"/>
                <w:sz w:val="24"/>
                <w:highlight w:val="none"/>
              </w:rPr>
            </w:pPr>
            <w:r>
              <w:rPr>
                <w:color w:val="000000"/>
                <w:kern w:val="0"/>
                <w:sz w:val="24"/>
                <w:highlight w:val="none"/>
              </w:rPr>
              <w:t>投标报价未</w:t>
            </w:r>
            <w:r>
              <w:rPr>
                <w:color w:val="000000" w:themeColor="text1"/>
                <w:sz w:val="24"/>
                <w:highlight w:val="none"/>
                <w14:textFill>
                  <w14:solidFill>
                    <w14:schemeClr w14:val="tx1"/>
                  </w14:solidFill>
                </w14:textFill>
              </w:rPr>
              <w:t>超过招标文件中规定的项目/采购包预算金额或者项目/采购包最高限价</w:t>
            </w:r>
            <w:r>
              <w:rPr>
                <w:color w:val="000000"/>
                <w:kern w:val="0"/>
                <w:sz w:val="24"/>
                <w:highlight w:val="none"/>
              </w:rPr>
              <w:t>；</w:t>
            </w:r>
          </w:p>
        </w:tc>
      </w:tr>
      <w:tr w14:paraId="3A54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D454A81">
            <w:pPr>
              <w:widowControl/>
              <w:jc w:val="center"/>
              <w:rPr>
                <w:color w:val="000000"/>
                <w:kern w:val="0"/>
                <w:sz w:val="24"/>
                <w:highlight w:val="none"/>
              </w:rPr>
            </w:pPr>
            <w:r>
              <w:rPr>
                <w:color w:val="000000"/>
                <w:kern w:val="0"/>
                <w:sz w:val="24"/>
                <w:highlight w:val="none"/>
              </w:rPr>
              <w:t>4</w:t>
            </w:r>
          </w:p>
        </w:tc>
        <w:tc>
          <w:tcPr>
            <w:tcW w:w="975" w:type="pct"/>
            <w:shd w:val="clear" w:color="auto" w:fill="auto"/>
            <w:vAlign w:val="center"/>
          </w:tcPr>
          <w:p w14:paraId="2AE31852">
            <w:pPr>
              <w:widowControl/>
              <w:jc w:val="left"/>
              <w:rPr>
                <w:color w:val="000000"/>
                <w:kern w:val="0"/>
                <w:sz w:val="24"/>
                <w:highlight w:val="none"/>
              </w:rPr>
            </w:pPr>
            <w:r>
              <w:rPr>
                <w:color w:val="000000"/>
                <w:kern w:val="0"/>
                <w:sz w:val="24"/>
                <w:highlight w:val="none"/>
              </w:rPr>
              <w:t>报价唯一性</w:t>
            </w:r>
          </w:p>
        </w:tc>
        <w:tc>
          <w:tcPr>
            <w:tcW w:w="3621" w:type="pct"/>
            <w:shd w:val="clear" w:color="auto" w:fill="auto"/>
            <w:vAlign w:val="center"/>
          </w:tcPr>
          <w:p w14:paraId="30369C44">
            <w:pPr>
              <w:widowControl/>
              <w:jc w:val="left"/>
              <w:rPr>
                <w:color w:val="000000"/>
                <w:kern w:val="0"/>
                <w:sz w:val="24"/>
                <w:highlight w:val="none"/>
              </w:rPr>
            </w:pPr>
            <w:r>
              <w:rPr>
                <w:color w:val="000000"/>
                <w:kern w:val="0"/>
                <w:sz w:val="24"/>
                <w:highlight w:val="none"/>
              </w:rPr>
              <w:t>投标文件未</w:t>
            </w:r>
            <w:r>
              <w:rPr>
                <w:sz w:val="24"/>
                <w:highlight w:val="none"/>
              </w:rPr>
              <w:t>出现可选择性或可调整的报价（招标文件另有规定的除外）</w:t>
            </w:r>
            <w:r>
              <w:rPr>
                <w:color w:val="000000"/>
                <w:kern w:val="0"/>
                <w:sz w:val="24"/>
                <w:highlight w:val="none"/>
              </w:rPr>
              <w:t>；</w:t>
            </w:r>
          </w:p>
        </w:tc>
      </w:tr>
      <w:tr w14:paraId="3967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8610654">
            <w:pPr>
              <w:widowControl/>
              <w:jc w:val="center"/>
              <w:rPr>
                <w:color w:val="000000"/>
                <w:kern w:val="0"/>
                <w:sz w:val="24"/>
                <w:highlight w:val="none"/>
              </w:rPr>
            </w:pPr>
            <w:r>
              <w:rPr>
                <w:color w:val="000000"/>
                <w:kern w:val="0"/>
                <w:sz w:val="24"/>
                <w:highlight w:val="none"/>
              </w:rPr>
              <w:t>5</w:t>
            </w:r>
          </w:p>
        </w:tc>
        <w:tc>
          <w:tcPr>
            <w:tcW w:w="975" w:type="pct"/>
            <w:shd w:val="clear" w:color="auto" w:fill="auto"/>
            <w:vAlign w:val="center"/>
          </w:tcPr>
          <w:p w14:paraId="0D21BFBE">
            <w:pPr>
              <w:widowControl/>
              <w:jc w:val="left"/>
              <w:rPr>
                <w:color w:val="000000"/>
                <w:kern w:val="0"/>
                <w:sz w:val="24"/>
                <w:highlight w:val="none"/>
              </w:rPr>
            </w:pPr>
            <w:r>
              <w:rPr>
                <w:color w:val="000000"/>
                <w:kern w:val="0"/>
                <w:sz w:val="24"/>
                <w:highlight w:val="none"/>
              </w:rPr>
              <w:t>投标有效期</w:t>
            </w:r>
          </w:p>
        </w:tc>
        <w:tc>
          <w:tcPr>
            <w:tcW w:w="3621" w:type="pct"/>
            <w:shd w:val="clear" w:color="auto" w:fill="auto"/>
            <w:vAlign w:val="center"/>
          </w:tcPr>
          <w:p w14:paraId="24A3D9CF">
            <w:pPr>
              <w:widowControl/>
              <w:jc w:val="left"/>
              <w:rPr>
                <w:color w:val="000000"/>
                <w:kern w:val="0"/>
                <w:sz w:val="24"/>
                <w:highlight w:val="none"/>
              </w:rPr>
            </w:pPr>
            <w:r>
              <w:rPr>
                <w:color w:val="000000"/>
                <w:kern w:val="0"/>
                <w:sz w:val="24"/>
                <w:highlight w:val="none"/>
              </w:rPr>
              <w:t>投标文件中承诺的投标有效期满足招标文件中载明的投标有效期的；</w:t>
            </w:r>
          </w:p>
        </w:tc>
      </w:tr>
      <w:tr w14:paraId="7978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982B6E3">
            <w:pPr>
              <w:widowControl/>
              <w:jc w:val="center"/>
              <w:rPr>
                <w:color w:val="000000"/>
                <w:kern w:val="0"/>
                <w:sz w:val="24"/>
                <w:highlight w:val="none"/>
              </w:rPr>
            </w:pPr>
            <w:r>
              <w:rPr>
                <w:color w:val="000000"/>
                <w:kern w:val="0"/>
                <w:sz w:val="24"/>
                <w:highlight w:val="none"/>
              </w:rPr>
              <w:t>6</w:t>
            </w:r>
          </w:p>
        </w:tc>
        <w:tc>
          <w:tcPr>
            <w:tcW w:w="975" w:type="pct"/>
            <w:shd w:val="clear" w:color="auto" w:fill="auto"/>
            <w:vAlign w:val="center"/>
          </w:tcPr>
          <w:p w14:paraId="2C707DFB">
            <w:pPr>
              <w:widowControl/>
              <w:jc w:val="left"/>
              <w:rPr>
                <w:color w:val="000000"/>
                <w:kern w:val="0"/>
                <w:sz w:val="24"/>
                <w:highlight w:val="none"/>
              </w:rPr>
            </w:pPr>
            <w:r>
              <w:rPr>
                <w:color w:val="000000"/>
                <w:kern w:val="0"/>
                <w:sz w:val="24"/>
                <w:highlight w:val="none"/>
              </w:rPr>
              <w:t>实质性格式</w:t>
            </w:r>
          </w:p>
        </w:tc>
        <w:tc>
          <w:tcPr>
            <w:tcW w:w="3621" w:type="pct"/>
            <w:shd w:val="clear" w:color="auto" w:fill="auto"/>
            <w:vAlign w:val="center"/>
          </w:tcPr>
          <w:p w14:paraId="30009349">
            <w:pPr>
              <w:widowControl/>
              <w:jc w:val="left"/>
              <w:rPr>
                <w:color w:val="000000"/>
                <w:kern w:val="0"/>
                <w:sz w:val="24"/>
                <w:highlight w:val="none"/>
              </w:rPr>
            </w:pPr>
            <w:r>
              <w:rPr>
                <w:kern w:val="0"/>
                <w:sz w:val="24"/>
                <w:highlight w:val="none"/>
              </w:rPr>
              <w:t>标记为“实质性格式”的文件均按招标文件要求提供且签署、盖章的；</w:t>
            </w:r>
          </w:p>
        </w:tc>
      </w:tr>
      <w:tr w14:paraId="3EE00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B2FB47A">
            <w:pPr>
              <w:widowControl/>
              <w:jc w:val="center"/>
              <w:rPr>
                <w:color w:val="000000"/>
                <w:kern w:val="0"/>
                <w:sz w:val="24"/>
                <w:highlight w:val="none"/>
              </w:rPr>
            </w:pPr>
            <w:r>
              <w:rPr>
                <w:color w:val="000000"/>
                <w:kern w:val="0"/>
                <w:sz w:val="24"/>
                <w:highlight w:val="none"/>
              </w:rPr>
              <w:t>7</w:t>
            </w:r>
          </w:p>
        </w:tc>
        <w:tc>
          <w:tcPr>
            <w:tcW w:w="975" w:type="pct"/>
            <w:shd w:val="clear" w:color="auto" w:fill="auto"/>
            <w:vAlign w:val="center"/>
          </w:tcPr>
          <w:p w14:paraId="48D261D3">
            <w:pPr>
              <w:widowControl/>
              <w:jc w:val="left"/>
              <w:rPr>
                <w:color w:val="000000"/>
                <w:kern w:val="0"/>
                <w:sz w:val="24"/>
                <w:highlight w:val="none"/>
              </w:rPr>
            </w:pPr>
            <w:r>
              <w:rPr>
                <w:rFonts w:ascii="Segoe UI Symbol" w:hAnsi="Segoe UI Symbol" w:cs="Segoe UI Symbol"/>
                <w:color w:val="000000"/>
                <w:kern w:val="0"/>
                <w:sz w:val="24"/>
                <w:highlight w:val="none"/>
              </w:rPr>
              <w:t>★</w:t>
            </w:r>
            <w:r>
              <w:rPr>
                <w:color w:val="000000"/>
                <w:kern w:val="0"/>
                <w:sz w:val="24"/>
                <w:highlight w:val="none"/>
              </w:rPr>
              <w:t>号条款响应</w:t>
            </w:r>
          </w:p>
        </w:tc>
        <w:tc>
          <w:tcPr>
            <w:tcW w:w="3621" w:type="pct"/>
            <w:shd w:val="clear" w:color="auto" w:fill="auto"/>
            <w:vAlign w:val="center"/>
          </w:tcPr>
          <w:p w14:paraId="3BB4D733">
            <w:pPr>
              <w:widowControl/>
              <w:jc w:val="left"/>
              <w:rPr>
                <w:color w:val="000000"/>
                <w:kern w:val="0"/>
                <w:sz w:val="24"/>
                <w:highlight w:val="none"/>
              </w:rPr>
            </w:pPr>
            <w:r>
              <w:rPr>
                <w:color w:val="000000"/>
                <w:kern w:val="0"/>
                <w:sz w:val="24"/>
                <w:highlight w:val="none"/>
              </w:rPr>
              <w:t>投标文件满足招标文件</w:t>
            </w:r>
            <w:r>
              <w:rPr>
                <w:sz w:val="24"/>
                <w:highlight w:val="none"/>
              </w:rPr>
              <w:t>第五章《采购需求》</w:t>
            </w:r>
            <w:r>
              <w:rPr>
                <w:color w:val="000000"/>
                <w:kern w:val="0"/>
                <w:sz w:val="24"/>
                <w:highlight w:val="none"/>
              </w:rPr>
              <w:t>中</w:t>
            </w:r>
            <w:r>
              <w:rPr>
                <w:rFonts w:ascii="Segoe UI Symbol" w:hAnsi="Segoe UI Symbol" w:cs="Segoe UI Symbol"/>
                <w:color w:val="000000"/>
                <w:kern w:val="0"/>
                <w:sz w:val="24"/>
                <w:highlight w:val="none"/>
              </w:rPr>
              <w:t>★</w:t>
            </w:r>
            <w:r>
              <w:rPr>
                <w:color w:val="000000"/>
                <w:kern w:val="0"/>
                <w:sz w:val="24"/>
                <w:highlight w:val="none"/>
              </w:rPr>
              <w:t>号条款要求的；</w:t>
            </w:r>
          </w:p>
        </w:tc>
      </w:tr>
      <w:tr w14:paraId="545B8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C530E63">
            <w:pPr>
              <w:widowControl/>
              <w:jc w:val="center"/>
              <w:rPr>
                <w:color w:val="000000"/>
                <w:kern w:val="0"/>
                <w:sz w:val="24"/>
                <w:highlight w:val="none"/>
              </w:rPr>
            </w:pPr>
            <w:r>
              <w:rPr>
                <w:color w:val="000000"/>
                <w:kern w:val="0"/>
                <w:sz w:val="24"/>
                <w:highlight w:val="none"/>
              </w:rPr>
              <w:t>8</w:t>
            </w:r>
          </w:p>
        </w:tc>
        <w:tc>
          <w:tcPr>
            <w:tcW w:w="975" w:type="pct"/>
            <w:shd w:val="clear" w:color="auto" w:fill="auto"/>
            <w:vAlign w:val="center"/>
          </w:tcPr>
          <w:p w14:paraId="54FF15E6">
            <w:pPr>
              <w:widowControl/>
              <w:jc w:val="left"/>
              <w:rPr>
                <w:color w:val="000000"/>
                <w:kern w:val="0"/>
                <w:sz w:val="24"/>
                <w:highlight w:val="none"/>
              </w:rPr>
            </w:pPr>
            <w:r>
              <w:rPr>
                <w:sz w:val="24"/>
                <w:highlight w:val="none"/>
              </w:rPr>
              <w:t>拟分包情况说明（如有）</w:t>
            </w:r>
          </w:p>
        </w:tc>
        <w:tc>
          <w:tcPr>
            <w:tcW w:w="3621" w:type="pct"/>
            <w:shd w:val="clear" w:color="auto" w:fill="auto"/>
            <w:vAlign w:val="center"/>
          </w:tcPr>
          <w:p w14:paraId="4E6B45C4">
            <w:pPr>
              <w:widowControl/>
              <w:jc w:val="left"/>
              <w:rPr>
                <w:color w:val="000000"/>
                <w:kern w:val="0"/>
                <w:sz w:val="24"/>
                <w:highlight w:val="none"/>
              </w:rPr>
            </w:pPr>
            <w:r>
              <w:rPr>
                <w:sz w:val="24"/>
                <w:highlight w:val="none"/>
              </w:rPr>
              <w:t>如本项目（包）非因“落实政府采购政策”亦允许分包，且供应商拟进行分包时，必须提供；否则无须提供；</w:t>
            </w:r>
          </w:p>
        </w:tc>
      </w:tr>
      <w:tr w14:paraId="7690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0BF460D">
            <w:pPr>
              <w:widowControl/>
              <w:jc w:val="center"/>
              <w:rPr>
                <w:color w:val="000000"/>
                <w:kern w:val="0"/>
                <w:sz w:val="24"/>
                <w:highlight w:val="none"/>
              </w:rPr>
            </w:pPr>
            <w:r>
              <w:rPr>
                <w:color w:val="000000"/>
                <w:kern w:val="0"/>
                <w:sz w:val="24"/>
                <w:highlight w:val="none"/>
              </w:rPr>
              <w:t>9</w:t>
            </w:r>
          </w:p>
        </w:tc>
        <w:tc>
          <w:tcPr>
            <w:tcW w:w="975" w:type="pct"/>
            <w:shd w:val="clear" w:color="auto" w:fill="auto"/>
            <w:vAlign w:val="center"/>
          </w:tcPr>
          <w:p w14:paraId="555C61B7">
            <w:pPr>
              <w:widowControl/>
              <w:jc w:val="left"/>
              <w:rPr>
                <w:color w:val="000000"/>
                <w:kern w:val="0"/>
                <w:sz w:val="24"/>
                <w:highlight w:val="none"/>
              </w:rPr>
            </w:pPr>
            <w:r>
              <w:rPr>
                <w:color w:val="000000"/>
                <w:kern w:val="0"/>
                <w:sz w:val="24"/>
                <w:highlight w:val="none"/>
              </w:rPr>
              <w:t>分包其他要求（如有）</w:t>
            </w:r>
          </w:p>
        </w:tc>
        <w:tc>
          <w:tcPr>
            <w:tcW w:w="3621" w:type="pct"/>
            <w:shd w:val="clear" w:color="auto" w:fill="auto"/>
            <w:vAlign w:val="center"/>
          </w:tcPr>
          <w:p w14:paraId="3ED2DDAD">
            <w:pPr>
              <w:widowControl/>
              <w:jc w:val="left"/>
              <w:rPr>
                <w:sz w:val="24"/>
                <w:highlight w:val="none"/>
              </w:rPr>
            </w:pPr>
            <w:r>
              <w:rPr>
                <w:sz w:val="24"/>
                <w:highlight w:val="none"/>
              </w:rPr>
              <w:t>分包履行的内容、金额或者比例未超出《投标人须知资料表》中的规定；</w:t>
            </w:r>
          </w:p>
          <w:p w14:paraId="0F35EBA3">
            <w:pPr>
              <w:widowControl/>
              <w:jc w:val="left"/>
              <w:rPr>
                <w:color w:val="000000"/>
                <w:kern w:val="0"/>
                <w:sz w:val="24"/>
                <w:highlight w:val="none"/>
              </w:rPr>
            </w:pPr>
            <w:r>
              <w:rPr>
                <w:sz w:val="24"/>
                <w:highlight w:val="none"/>
              </w:rPr>
              <w:t>分包承担主体具备《投标人须知资料表》载明的资质条件且提供了资质证书电子件（如有）；</w:t>
            </w:r>
          </w:p>
        </w:tc>
      </w:tr>
      <w:tr w14:paraId="2850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6BD2609">
            <w:pPr>
              <w:widowControl/>
              <w:jc w:val="center"/>
              <w:rPr>
                <w:color w:val="000000"/>
                <w:kern w:val="0"/>
                <w:sz w:val="24"/>
                <w:highlight w:val="none"/>
              </w:rPr>
            </w:pPr>
            <w:r>
              <w:rPr>
                <w:color w:val="000000"/>
                <w:kern w:val="0"/>
                <w:sz w:val="24"/>
                <w:highlight w:val="none"/>
              </w:rPr>
              <w:t>10</w:t>
            </w:r>
          </w:p>
        </w:tc>
        <w:tc>
          <w:tcPr>
            <w:tcW w:w="975" w:type="pct"/>
            <w:shd w:val="clear" w:color="auto" w:fill="auto"/>
            <w:vAlign w:val="center"/>
          </w:tcPr>
          <w:p w14:paraId="39196998">
            <w:pPr>
              <w:widowControl/>
              <w:jc w:val="left"/>
              <w:rPr>
                <w:color w:val="000000"/>
                <w:kern w:val="0"/>
                <w:sz w:val="24"/>
                <w:highlight w:val="none"/>
              </w:rPr>
            </w:pPr>
            <w:r>
              <w:rPr>
                <w:color w:val="000000"/>
                <w:kern w:val="0"/>
                <w:sz w:val="24"/>
                <w:highlight w:val="none"/>
              </w:rPr>
              <w:t>报价的修正（如有）</w:t>
            </w:r>
          </w:p>
        </w:tc>
        <w:tc>
          <w:tcPr>
            <w:tcW w:w="3621" w:type="pct"/>
            <w:shd w:val="clear" w:color="auto" w:fill="auto"/>
            <w:vAlign w:val="center"/>
          </w:tcPr>
          <w:p w14:paraId="01BAB3F8">
            <w:pPr>
              <w:widowControl/>
              <w:jc w:val="left"/>
              <w:rPr>
                <w:color w:val="000000"/>
                <w:kern w:val="0"/>
                <w:sz w:val="24"/>
                <w:highlight w:val="none"/>
              </w:rPr>
            </w:pPr>
            <w:r>
              <w:rPr>
                <w:color w:val="000000"/>
                <w:kern w:val="0"/>
                <w:sz w:val="24"/>
                <w:highlight w:val="none"/>
              </w:rPr>
              <w:t>不涉及报价修正，或投标文件报价出现前后不一致时，投标人对修正后的报价予以确认；（如有）</w:t>
            </w:r>
          </w:p>
        </w:tc>
      </w:tr>
      <w:tr w14:paraId="206B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31146A1">
            <w:pPr>
              <w:widowControl/>
              <w:jc w:val="center"/>
              <w:rPr>
                <w:color w:val="000000"/>
                <w:kern w:val="0"/>
                <w:sz w:val="24"/>
                <w:highlight w:val="none"/>
              </w:rPr>
            </w:pPr>
            <w:r>
              <w:rPr>
                <w:color w:val="000000"/>
                <w:kern w:val="0"/>
                <w:sz w:val="24"/>
                <w:highlight w:val="none"/>
              </w:rPr>
              <w:t>11</w:t>
            </w:r>
          </w:p>
        </w:tc>
        <w:tc>
          <w:tcPr>
            <w:tcW w:w="975" w:type="pct"/>
            <w:shd w:val="clear" w:color="auto" w:fill="auto"/>
            <w:vAlign w:val="center"/>
          </w:tcPr>
          <w:p w14:paraId="6FC6995E">
            <w:pPr>
              <w:widowControl/>
              <w:jc w:val="left"/>
              <w:rPr>
                <w:color w:val="000000"/>
                <w:kern w:val="0"/>
                <w:sz w:val="24"/>
                <w:highlight w:val="none"/>
              </w:rPr>
            </w:pPr>
            <w:r>
              <w:rPr>
                <w:color w:val="000000"/>
                <w:kern w:val="0"/>
                <w:sz w:val="24"/>
                <w:highlight w:val="none"/>
              </w:rPr>
              <w:t>进口产品</w:t>
            </w:r>
          </w:p>
          <w:p w14:paraId="4BA119B9">
            <w:pPr>
              <w:widowControl/>
              <w:jc w:val="left"/>
              <w:rPr>
                <w:color w:val="000000"/>
                <w:kern w:val="0"/>
                <w:sz w:val="24"/>
                <w:highlight w:val="none"/>
              </w:rPr>
            </w:pPr>
            <w:r>
              <w:rPr>
                <w:color w:val="000000"/>
                <w:kern w:val="0"/>
                <w:sz w:val="24"/>
                <w:highlight w:val="none"/>
              </w:rPr>
              <w:t>（如有）</w:t>
            </w:r>
          </w:p>
        </w:tc>
        <w:tc>
          <w:tcPr>
            <w:tcW w:w="3621" w:type="pct"/>
            <w:shd w:val="clear" w:color="auto" w:fill="auto"/>
            <w:vAlign w:val="center"/>
          </w:tcPr>
          <w:p w14:paraId="21C19DA0">
            <w:pPr>
              <w:widowControl/>
              <w:jc w:val="left"/>
              <w:rPr>
                <w:color w:val="000000"/>
                <w:kern w:val="0"/>
                <w:sz w:val="24"/>
                <w:highlight w:val="none"/>
              </w:rPr>
            </w:pPr>
            <w:r>
              <w:rPr>
                <w:sz w:val="24"/>
                <w:highlight w:val="none"/>
              </w:rPr>
              <w:t>招标文件不接受进口产品投标的内容时，投标人所投产品不含进口产品；</w:t>
            </w:r>
          </w:p>
        </w:tc>
      </w:tr>
      <w:tr w14:paraId="7A32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479FFE4">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2</w:t>
            </w:r>
          </w:p>
        </w:tc>
        <w:tc>
          <w:tcPr>
            <w:tcW w:w="975" w:type="pct"/>
            <w:shd w:val="clear" w:color="auto" w:fill="auto"/>
            <w:vAlign w:val="center"/>
          </w:tcPr>
          <w:p w14:paraId="5C236B9B">
            <w:pPr>
              <w:widowControl/>
              <w:jc w:val="left"/>
              <w:rPr>
                <w:color w:val="000000"/>
                <w:kern w:val="0"/>
                <w:sz w:val="24"/>
                <w:highlight w:val="none"/>
              </w:rPr>
            </w:pPr>
            <w:r>
              <w:rPr>
                <w:color w:val="000000"/>
                <w:kern w:val="0"/>
                <w:sz w:val="24"/>
                <w:highlight w:val="none"/>
              </w:rPr>
              <w:t>国家有关部门对投标人的投标产品有强制性规定或要求的</w:t>
            </w:r>
          </w:p>
        </w:tc>
        <w:tc>
          <w:tcPr>
            <w:tcW w:w="3621" w:type="pct"/>
            <w:shd w:val="clear" w:color="auto" w:fill="auto"/>
            <w:vAlign w:val="center"/>
          </w:tcPr>
          <w:p w14:paraId="637A0C6A">
            <w:pPr>
              <w:widowControl/>
              <w:jc w:val="left"/>
              <w:rPr>
                <w:color w:val="000000"/>
                <w:kern w:val="0"/>
                <w:sz w:val="24"/>
                <w:highlight w:val="none"/>
              </w:rPr>
            </w:pPr>
            <w:r>
              <w:rPr>
                <w:color w:val="000000"/>
                <w:kern w:val="0"/>
                <w:sz w:val="24"/>
                <w:highlight w:val="none"/>
              </w:rPr>
              <w:t>国家有关部门对投标人的投标产品有强制性规定或要求的（如相应技术、安全、节能和环保等），投标人的投标产品应符合相应规定或要求，并提供证明文件电子件：</w:t>
            </w:r>
          </w:p>
          <w:p w14:paraId="68DEAA52">
            <w:pPr>
              <w:widowControl/>
              <w:jc w:val="left"/>
              <w:rPr>
                <w:color w:val="000000"/>
                <w:kern w:val="0"/>
                <w:sz w:val="24"/>
                <w:highlight w:val="none"/>
              </w:rPr>
            </w:pPr>
            <w:r>
              <w:rPr>
                <w:color w:val="000000"/>
                <w:kern w:val="0"/>
                <w:sz w:val="24"/>
                <w:highlight w:val="none"/>
              </w:rPr>
              <w:t>1）采购的产品若属于《节能产品政府采购品目清单》范围中政府强制采购产品，则投标人所报产品必须获得国家确定的认证机构出具的、处于有效期之内的节能产品认证证书；</w:t>
            </w:r>
          </w:p>
          <w:p w14:paraId="0FAA8E9D">
            <w:pPr>
              <w:widowControl/>
              <w:jc w:val="left"/>
              <w:rPr>
                <w:sz w:val="24"/>
                <w:highlight w:val="none"/>
              </w:rPr>
            </w:pPr>
            <w:r>
              <w:rPr>
                <w:color w:val="000000"/>
                <w:kern w:val="0"/>
                <w:sz w:val="24"/>
                <w:highlight w:val="none"/>
              </w:rPr>
              <w:t>2）</w:t>
            </w:r>
            <w:r>
              <w:rPr>
                <w:sz w:val="24"/>
                <w:highlight w:val="none"/>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highlight w:val="none"/>
              </w:rPr>
              <w:t>公安部颁发的计算机信息系统安全专用产品销售许可证</w:t>
            </w:r>
            <w:r>
              <w:rPr>
                <w:sz w:val="24"/>
                <w:highlight w:val="none"/>
              </w:rPr>
              <w:t>，且在有效期内，亦视为符合要求）</w:t>
            </w:r>
          </w:p>
          <w:p w14:paraId="596E6747">
            <w:pPr>
              <w:widowControl/>
              <w:jc w:val="left"/>
              <w:rPr>
                <w:color w:val="000000"/>
                <w:kern w:val="0"/>
                <w:sz w:val="24"/>
                <w:highlight w:val="none"/>
              </w:rPr>
            </w:pPr>
            <w:r>
              <w:rPr>
                <w:sz w:val="24"/>
                <w:highlight w:val="none"/>
              </w:rPr>
              <w:t>3）项目中涉及涂料、胶黏剂、油墨、清洗剂等挥发性有机物产品，且属于强制性标准的，供应商应执行符合本市和国家的VOCs 含量限制标准。</w:t>
            </w:r>
          </w:p>
        </w:tc>
      </w:tr>
      <w:tr w14:paraId="2B180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E2383BE">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3</w:t>
            </w:r>
          </w:p>
        </w:tc>
        <w:tc>
          <w:tcPr>
            <w:tcW w:w="975" w:type="pct"/>
            <w:shd w:val="clear" w:color="auto" w:fill="auto"/>
            <w:vAlign w:val="center"/>
          </w:tcPr>
          <w:p w14:paraId="1F45DBBB">
            <w:pPr>
              <w:widowControl/>
              <w:jc w:val="left"/>
              <w:rPr>
                <w:color w:val="000000"/>
                <w:kern w:val="0"/>
                <w:sz w:val="24"/>
                <w:highlight w:val="none"/>
              </w:rPr>
            </w:pPr>
            <w:r>
              <w:rPr>
                <w:color w:val="000000"/>
                <w:kern w:val="0"/>
                <w:sz w:val="24"/>
                <w:highlight w:val="none"/>
              </w:rPr>
              <w:t>公平竞争</w:t>
            </w:r>
          </w:p>
        </w:tc>
        <w:tc>
          <w:tcPr>
            <w:tcW w:w="3621" w:type="pct"/>
            <w:shd w:val="clear" w:color="auto" w:fill="auto"/>
            <w:vAlign w:val="center"/>
          </w:tcPr>
          <w:p w14:paraId="57D429C0">
            <w:pPr>
              <w:widowControl/>
              <w:jc w:val="left"/>
              <w:rPr>
                <w:color w:val="000000"/>
                <w:kern w:val="0"/>
                <w:sz w:val="24"/>
                <w:highlight w:val="none"/>
              </w:rPr>
            </w:pPr>
            <w:r>
              <w:rPr>
                <w:color w:val="000000" w:themeColor="text1"/>
                <w:sz w:val="24"/>
                <w:highlight w:val="none"/>
                <w14:textFill>
                  <w14:solidFill>
                    <w14:schemeClr w14:val="tx1"/>
                  </w14:solidFill>
                </w14:textFill>
              </w:rPr>
              <w:t>投标人遵循公平竞争的原则，不存在恶意串通，妨碍其他投标人的竞争行为，不存在损害采购人或者其他投标人的合法权益情形的；</w:t>
            </w:r>
          </w:p>
        </w:tc>
      </w:tr>
      <w:tr w14:paraId="6351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7BC69A6">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4</w:t>
            </w:r>
          </w:p>
        </w:tc>
        <w:tc>
          <w:tcPr>
            <w:tcW w:w="975" w:type="pct"/>
            <w:shd w:val="clear" w:color="auto" w:fill="auto"/>
            <w:vAlign w:val="center"/>
          </w:tcPr>
          <w:p w14:paraId="19B338EC">
            <w:pPr>
              <w:widowControl/>
              <w:jc w:val="left"/>
              <w:rPr>
                <w:color w:val="000000"/>
                <w:kern w:val="0"/>
                <w:sz w:val="24"/>
                <w:highlight w:val="none"/>
              </w:rPr>
            </w:pPr>
            <w:r>
              <w:rPr>
                <w:color w:val="000000"/>
                <w:kern w:val="0"/>
                <w:sz w:val="24"/>
                <w:highlight w:val="none"/>
              </w:rPr>
              <w:t>串通投标</w:t>
            </w:r>
          </w:p>
        </w:tc>
        <w:tc>
          <w:tcPr>
            <w:tcW w:w="3621" w:type="pct"/>
            <w:shd w:val="clear" w:color="auto" w:fill="auto"/>
            <w:vAlign w:val="center"/>
          </w:tcPr>
          <w:p w14:paraId="38D99B7E">
            <w:pPr>
              <w:widowControl/>
              <w:jc w:val="left"/>
              <w:rPr>
                <w:color w:val="000000"/>
                <w:kern w:val="0"/>
                <w:sz w:val="24"/>
                <w:highlight w:val="none"/>
              </w:rPr>
            </w:pPr>
            <w:r>
              <w:rPr>
                <w:color w:val="000000" w:themeColor="text1"/>
                <w:sz w:val="24"/>
                <w:highlight w:val="none"/>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0270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E628150">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5</w:t>
            </w:r>
          </w:p>
        </w:tc>
        <w:tc>
          <w:tcPr>
            <w:tcW w:w="975" w:type="pct"/>
            <w:shd w:val="clear" w:color="auto" w:fill="auto"/>
            <w:vAlign w:val="center"/>
          </w:tcPr>
          <w:p w14:paraId="4297C564">
            <w:pPr>
              <w:widowControl/>
              <w:jc w:val="left"/>
              <w:rPr>
                <w:color w:val="000000"/>
                <w:kern w:val="0"/>
                <w:sz w:val="24"/>
                <w:highlight w:val="none"/>
              </w:rPr>
            </w:pPr>
            <w:r>
              <w:rPr>
                <w:color w:val="000000"/>
                <w:kern w:val="0"/>
                <w:sz w:val="24"/>
                <w:highlight w:val="none"/>
              </w:rPr>
              <w:t>附加条件</w:t>
            </w:r>
          </w:p>
        </w:tc>
        <w:tc>
          <w:tcPr>
            <w:tcW w:w="3621" w:type="pct"/>
            <w:shd w:val="clear" w:color="auto" w:fill="auto"/>
            <w:vAlign w:val="center"/>
          </w:tcPr>
          <w:p w14:paraId="4BFD8F80">
            <w:pPr>
              <w:widowControl/>
              <w:jc w:val="left"/>
              <w:rPr>
                <w:color w:val="000000"/>
                <w:kern w:val="0"/>
                <w:sz w:val="24"/>
                <w:highlight w:val="none"/>
              </w:rPr>
            </w:pPr>
            <w:r>
              <w:rPr>
                <w:color w:val="000000"/>
                <w:kern w:val="0"/>
                <w:sz w:val="24"/>
                <w:highlight w:val="none"/>
              </w:rPr>
              <w:t>投标文件未含有采购人不能接受的附加条件的；</w:t>
            </w:r>
          </w:p>
        </w:tc>
      </w:tr>
      <w:tr w14:paraId="6B2F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899AB0F">
            <w:pPr>
              <w:widowControl/>
              <w:jc w:val="center"/>
              <w:rPr>
                <w:rFonts w:hint="eastAsia" w:eastAsia="宋体"/>
                <w:color w:val="000000"/>
                <w:kern w:val="0"/>
                <w:sz w:val="24"/>
                <w:highlight w:val="none"/>
                <w:lang w:val="en-US" w:eastAsia="zh-CN"/>
              </w:rPr>
            </w:pPr>
            <w:r>
              <w:rPr>
                <w:color w:val="000000"/>
                <w:kern w:val="0"/>
                <w:sz w:val="24"/>
                <w:highlight w:val="none"/>
              </w:rPr>
              <w:t>1</w:t>
            </w:r>
            <w:r>
              <w:rPr>
                <w:rFonts w:hint="eastAsia"/>
                <w:color w:val="000000"/>
                <w:kern w:val="0"/>
                <w:sz w:val="24"/>
                <w:highlight w:val="none"/>
                <w:lang w:val="en-US" w:eastAsia="zh-CN"/>
              </w:rPr>
              <w:t>6</w:t>
            </w:r>
          </w:p>
        </w:tc>
        <w:tc>
          <w:tcPr>
            <w:tcW w:w="975" w:type="pct"/>
            <w:shd w:val="clear" w:color="auto" w:fill="auto"/>
            <w:vAlign w:val="center"/>
          </w:tcPr>
          <w:p w14:paraId="4855D083">
            <w:pPr>
              <w:widowControl/>
              <w:jc w:val="left"/>
              <w:rPr>
                <w:color w:val="000000"/>
                <w:kern w:val="0"/>
                <w:sz w:val="24"/>
                <w:highlight w:val="none"/>
              </w:rPr>
            </w:pPr>
            <w:r>
              <w:rPr>
                <w:color w:val="000000"/>
                <w:kern w:val="0"/>
                <w:sz w:val="24"/>
                <w:highlight w:val="none"/>
              </w:rPr>
              <w:t>其他无效情形</w:t>
            </w:r>
          </w:p>
        </w:tc>
        <w:tc>
          <w:tcPr>
            <w:tcW w:w="3621" w:type="pct"/>
            <w:shd w:val="clear" w:color="auto" w:fill="auto"/>
            <w:vAlign w:val="center"/>
          </w:tcPr>
          <w:p w14:paraId="7DF49437">
            <w:pPr>
              <w:widowControl/>
              <w:jc w:val="left"/>
              <w:rPr>
                <w:color w:val="000000"/>
                <w:kern w:val="0"/>
                <w:sz w:val="24"/>
                <w:highlight w:val="none"/>
              </w:rPr>
            </w:pPr>
            <w:r>
              <w:rPr>
                <w:color w:val="000000" w:themeColor="text1"/>
                <w:sz w:val="24"/>
                <w:highlight w:val="none"/>
                <w14:textFill>
                  <w14:solidFill>
                    <w14:schemeClr w14:val="tx1"/>
                  </w14:solidFill>
                </w14:textFill>
              </w:rPr>
              <w:t>投标人、投标文件不存在不符合法律、法规和招标文件规定的其他无效情形。</w:t>
            </w:r>
          </w:p>
        </w:tc>
      </w:tr>
    </w:tbl>
    <w:p w14:paraId="3193FCF6">
      <w:pPr>
        <w:numPr>
          <w:ilvl w:val="0"/>
          <w:numId w:val="13"/>
        </w:numPr>
        <w:tabs>
          <w:tab w:val="left" w:pos="1080"/>
          <w:tab w:val="left" w:pos="1589"/>
        </w:tabs>
        <w:snapToGrid w:val="0"/>
        <w:spacing w:line="360" w:lineRule="auto"/>
        <w:rPr>
          <w:sz w:val="24"/>
          <w:highlight w:val="none"/>
        </w:rPr>
        <w:sectPr>
          <w:headerReference r:id="rId10" w:type="first"/>
          <w:footerReference r:id="rId12" w:type="first"/>
          <w:headerReference r:id="rId9" w:type="even"/>
          <w:footerReference r:id="rId11" w:type="even"/>
          <w:pgSz w:w="11907" w:h="16840"/>
          <w:pgMar w:top="1418" w:right="1134" w:bottom="1418" w:left="1701" w:header="851" w:footer="851" w:gutter="0"/>
          <w:pgNumType w:fmt="decimal"/>
          <w:cols w:space="720" w:num="1"/>
          <w:docGrid w:linePitch="462" w:charSpace="0"/>
        </w:sectPr>
      </w:pPr>
    </w:p>
    <w:bookmarkEnd w:id="772"/>
    <w:bookmarkEnd w:id="773"/>
    <w:p w14:paraId="1A9295F5">
      <w:pPr>
        <w:numPr>
          <w:ilvl w:val="0"/>
          <w:numId w:val="12"/>
        </w:numPr>
        <w:tabs>
          <w:tab w:val="left" w:pos="360"/>
        </w:tabs>
        <w:snapToGrid w:val="0"/>
        <w:spacing w:line="360" w:lineRule="auto"/>
        <w:outlineLvl w:val="1"/>
        <w:rPr>
          <w:sz w:val="24"/>
          <w:highlight w:val="none"/>
        </w:rPr>
      </w:pPr>
      <w:r>
        <w:rPr>
          <w:sz w:val="24"/>
          <w:highlight w:val="none"/>
        </w:rPr>
        <w:t>投标文件有关事项的澄清或者说明</w:t>
      </w:r>
    </w:p>
    <w:p w14:paraId="6B856CAE">
      <w:pPr>
        <w:numPr>
          <w:ilvl w:val="1"/>
          <w:numId w:val="12"/>
        </w:numPr>
        <w:tabs>
          <w:tab w:val="left" w:pos="1080"/>
        </w:tabs>
        <w:snapToGrid w:val="0"/>
        <w:spacing w:line="360" w:lineRule="auto"/>
        <w:ind w:left="1077" w:hanging="720"/>
        <w:rPr>
          <w:sz w:val="24"/>
          <w:highlight w:val="none"/>
        </w:rPr>
      </w:pPr>
      <w:r>
        <w:rPr>
          <w:sz w:val="24"/>
          <w:highlight w:val="none"/>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highlight w:val="none"/>
        </w:rPr>
        <w:t>若投标人为事业单位或其他组织或分支机构，可为单位负责人</w:t>
      </w:r>
      <w:bookmarkEnd w:id="789"/>
      <w:r>
        <w:rPr>
          <w:sz w:val="24"/>
          <w:highlight w:val="none"/>
        </w:rPr>
        <w:t>）或其授权的代表签字。投标人的澄清、说明或者补正不得超出投标文件的范围或者改变投标文件的实质性内容。澄清文件将作为投标文件内容的一部分。</w:t>
      </w:r>
    </w:p>
    <w:p w14:paraId="7DF69F54">
      <w:pPr>
        <w:numPr>
          <w:ilvl w:val="1"/>
          <w:numId w:val="12"/>
        </w:numPr>
        <w:tabs>
          <w:tab w:val="left" w:pos="1080"/>
        </w:tabs>
        <w:snapToGrid w:val="0"/>
        <w:spacing w:line="360" w:lineRule="auto"/>
        <w:ind w:left="1077" w:hanging="720"/>
        <w:rPr>
          <w:sz w:val="24"/>
          <w:highlight w:val="none"/>
        </w:rPr>
      </w:pPr>
      <w:bookmarkStart w:id="790" w:name="_Hlk220085436"/>
      <w:r>
        <w:rPr>
          <w:rFonts w:hint="eastAsia"/>
          <w:sz w:val="24"/>
          <w:highlight w:val="none"/>
        </w:rPr>
        <w:t>异常低价处理</w:t>
      </w:r>
    </w:p>
    <w:p w14:paraId="4FB8A532">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政府采购评审中出现下列情形之一的，评审委员会应当启动异常低价投标（响应）审查程序：</w:t>
      </w:r>
    </w:p>
    <w:p w14:paraId="4BE7A8CA">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（1）投标（响应）报价低于全部通过符合性审查供应商投标（响应）报价平均值</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的，即投标（响应）报价&lt;全部通过符合性审查供应商投标（响应）报价平均值×</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p>
    <w:p w14:paraId="6D7235BD">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（2）投标（响应）报价低于通过符合性审查的次低报价供应商投标（响应）报价</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的，即投标（响应）报价&lt;通过符合性审查的次低报价供应商投标（响应）报价×</w:t>
      </w:r>
      <w:r>
        <w:rPr>
          <w:rFonts w:hint="eastAsia"/>
          <w:sz w:val="24"/>
          <w:highlight w:val="none"/>
          <w:u w:val="single"/>
          <w:lang w:val="en-US" w:eastAsia="zh-CN"/>
        </w:rPr>
        <w:t xml:space="preserve"> 50</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p>
    <w:p w14:paraId="3F2771B8">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（3）投标（响应）报价低于采购项目最高限价</w:t>
      </w:r>
      <w:r>
        <w:rPr>
          <w:rFonts w:hint="eastAsia"/>
          <w:sz w:val="24"/>
          <w:highlight w:val="none"/>
          <w:u w:val="single"/>
          <w:lang w:val="en-US" w:eastAsia="zh-CN"/>
        </w:rPr>
        <w:t xml:space="preserve">  45</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的，即投标（响应）报价&lt;采购项目最高限价×</w:t>
      </w:r>
      <w:r>
        <w:rPr>
          <w:rFonts w:hint="eastAsia"/>
          <w:sz w:val="24"/>
          <w:highlight w:val="none"/>
          <w:u w:val="single"/>
          <w:lang w:val="en-US" w:eastAsia="zh-CN"/>
        </w:rPr>
        <w:t xml:space="preserve">  45</w:t>
      </w:r>
      <w:r>
        <w:rPr>
          <w:rFonts w:hint="eastAsia"/>
          <w:sz w:val="24"/>
          <w:highlight w:val="none"/>
          <w:u w:val="single"/>
        </w:rPr>
        <w:t>%</w:t>
      </w:r>
      <w:r>
        <w:rPr>
          <w:rFonts w:hint="eastAsia"/>
          <w:sz w:val="24"/>
          <w:highlight w:val="none"/>
          <w:u w:val="single"/>
          <w:lang w:val="en-US" w:eastAsia="zh-CN"/>
        </w:rPr>
        <w:t xml:space="preserve"> </w:t>
      </w:r>
      <w:r>
        <w:rPr>
          <w:rFonts w:hint="eastAsia"/>
          <w:sz w:val="24"/>
          <w:highlight w:val="none"/>
        </w:rPr>
        <w:t>；</w:t>
      </w:r>
      <w:r>
        <w:rPr>
          <w:color w:val="000000"/>
          <w:sz w:val="24"/>
          <w:highlight w:val="none"/>
        </w:rPr>
        <w:t>未设定最高限价的采购项目，以采购项目预算金额作为最高限价</w:t>
      </w:r>
      <w:r>
        <w:rPr>
          <w:rFonts w:hint="eastAsia"/>
          <w:color w:val="000000"/>
          <w:sz w:val="24"/>
          <w:highlight w:val="none"/>
        </w:rPr>
        <w:t>；</w:t>
      </w:r>
    </w:p>
    <w:p w14:paraId="708CD232">
      <w:pPr>
        <w:tabs>
          <w:tab w:val="left" w:pos="1589"/>
          <w:tab w:val="left" w:pos="1701"/>
          <w:tab w:val="left" w:pos="2035"/>
          <w:tab w:val="left" w:pos="2114"/>
        </w:tabs>
        <w:snapToGrid w:val="0"/>
        <w:spacing w:line="360" w:lineRule="auto"/>
        <w:ind w:left="1843" w:hanging="2"/>
        <w:rPr>
          <w:sz w:val="24"/>
          <w:highlight w:val="none"/>
        </w:rPr>
      </w:pPr>
      <w:r>
        <w:rPr>
          <w:rFonts w:hint="eastAsia"/>
          <w:sz w:val="24"/>
          <w:highlight w:val="none"/>
        </w:rPr>
        <w:t>（4）评审委员会基于专业判断，认为供应商报价过低，有可能影响产品质量或者不能诚信履约的其他情形。</w:t>
      </w:r>
    </w:p>
    <w:p w14:paraId="752310A7">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评审委员会启动异常低价投标（响应）审查后，属于前述第</w:t>
      </w:r>
      <w:r>
        <w:rPr>
          <w:rFonts w:hint="eastAsia"/>
          <w:sz w:val="24"/>
          <w:highlight w:val="none"/>
        </w:rPr>
        <w:t>（1）</w:t>
      </w:r>
      <w:r>
        <w:rPr>
          <w:sz w:val="24"/>
          <w:highlight w:val="none"/>
        </w:rPr>
        <w:t>项至第</w:t>
      </w:r>
      <w:r>
        <w:rPr>
          <w:rFonts w:hint="eastAsia"/>
          <w:sz w:val="24"/>
          <w:highlight w:val="none"/>
        </w:rPr>
        <w:t>（</w:t>
      </w:r>
      <w:r>
        <w:rPr>
          <w:sz w:val="24"/>
          <w:highlight w:val="none"/>
        </w:rPr>
        <w:t>4</w:t>
      </w:r>
      <w:r>
        <w:rPr>
          <w:rFonts w:hint="eastAsia"/>
          <w:sz w:val="24"/>
          <w:highlight w:val="none"/>
        </w:rPr>
        <w:t>）</w:t>
      </w:r>
      <w:r>
        <w:rPr>
          <w:sz w:val="24"/>
          <w:highlight w:val="none"/>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highlight w:val="none"/>
        </w:rPr>
        <w:t>（</w:t>
      </w:r>
      <w:r>
        <w:rPr>
          <w:sz w:val="24"/>
          <w:highlight w:val="none"/>
        </w:rPr>
        <w:t>3</w:t>
      </w:r>
      <w:r>
        <w:rPr>
          <w:rFonts w:hint="eastAsia"/>
          <w:sz w:val="24"/>
          <w:highlight w:val="none"/>
        </w:rPr>
        <w:t>）</w:t>
      </w:r>
      <w:r>
        <w:rPr>
          <w:sz w:val="24"/>
          <w:highlight w:val="none"/>
        </w:rPr>
        <w:t>项情形，供应商已随投标（响应）文件一并提交相关书面说明及必要的证明材料的，在评审现场可不再重复提交。</w:t>
      </w:r>
    </w:p>
    <w:p w14:paraId="7A844C7A">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r>
        <w:rPr>
          <w:rFonts w:hint="eastAsia"/>
          <w:sz w:val="24"/>
          <w:highlight w:val="none"/>
        </w:rPr>
        <w:t xml:space="preserve"> </w:t>
      </w:r>
      <w:r>
        <w:rPr>
          <w:sz w:val="24"/>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highlight w:val="none"/>
        </w:rPr>
        <w:t>无效投标（响应）</w:t>
      </w:r>
      <w:r>
        <w:rPr>
          <w:sz w:val="24"/>
          <w:highlight w:val="none"/>
        </w:rPr>
        <w:t>处理。</w:t>
      </w:r>
    </w:p>
    <w:p w14:paraId="006872D8">
      <w:pPr>
        <w:numPr>
          <w:ilvl w:val="2"/>
          <w:numId w:val="12"/>
        </w:numPr>
        <w:tabs>
          <w:tab w:val="left" w:pos="1134"/>
          <w:tab w:val="left" w:pos="1276"/>
          <w:tab w:val="left" w:pos="1560"/>
          <w:tab w:val="left" w:pos="1701"/>
          <w:tab w:val="clear" w:pos="1980"/>
        </w:tabs>
        <w:snapToGrid w:val="0"/>
        <w:spacing w:line="360" w:lineRule="auto"/>
        <w:ind w:left="1843" w:hanging="709"/>
        <w:rPr>
          <w:sz w:val="24"/>
          <w:highlight w:val="none"/>
        </w:rPr>
      </w:pPr>
      <w:bookmarkStart w:id="791" w:name="_Hlk190337965"/>
      <w:r>
        <w:rPr>
          <w:rFonts w:hint="eastAsia"/>
          <w:color w:val="000000"/>
          <w:sz w:val="24"/>
          <w:highlight w:val="none"/>
        </w:rPr>
        <w:t xml:space="preserve"> </w:t>
      </w:r>
      <w:r>
        <w:rPr>
          <w:rFonts w:hint="eastAsia"/>
          <w:sz w:val="24"/>
          <w:highlight w:val="none"/>
        </w:rPr>
        <w:t>上述投标（响应）报价指按照本章2.4修正后的报价</w:t>
      </w:r>
      <w:bookmarkEnd w:id="791"/>
      <w:r>
        <w:rPr>
          <w:rFonts w:hint="eastAsia"/>
          <w:sz w:val="24"/>
          <w:highlight w:val="none"/>
        </w:rPr>
        <w:t>。</w:t>
      </w:r>
    </w:p>
    <w:bookmarkEnd w:id="790"/>
    <w:p w14:paraId="194C7E6A">
      <w:pPr>
        <w:numPr>
          <w:ilvl w:val="1"/>
          <w:numId w:val="12"/>
        </w:numPr>
        <w:tabs>
          <w:tab w:val="left" w:pos="1080"/>
        </w:tabs>
        <w:snapToGrid w:val="0"/>
        <w:spacing w:line="360" w:lineRule="auto"/>
        <w:ind w:left="1077" w:hanging="720"/>
        <w:rPr>
          <w:sz w:val="24"/>
          <w:highlight w:val="none"/>
        </w:rPr>
      </w:pPr>
      <w:r>
        <w:rPr>
          <w:sz w:val="24"/>
          <w:highlight w:val="none"/>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highlight w:val="none"/>
        </w:rPr>
        <w:t>投标无效</w:t>
      </w:r>
      <w:r>
        <w:rPr>
          <w:sz w:val="24"/>
          <w:highlight w:val="none"/>
        </w:rPr>
        <w:t>。</w:t>
      </w:r>
    </w:p>
    <w:p w14:paraId="6A8A0F07">
      <w:pPr>
        <w:numPr>
          <w:ilvl w:val="1"/>
          <w:numId w:val="12"/>
        </w:numPr>
        <w:tabs>
          <w:tab w:val="left" w:pos="1080"/>
        </w:tabs>
        <w:snapToGrid w:val="0"/>
        <w:spacing w:line="360" w:lineRule="auto"/>
        <w:ind w:left="1077" w:hanging="720"/>
        <w:rPr>
          <w:sz w:val="24"/>
          <w:highlight w:val="none"/>
        </w:rPr>
      </w:pPr>
      <w:r>
        <w:rPr>
          <w:sz w:val="24"/>
          <w:highlight w:val="none"/>
        </w:rPr>
        <w:t>投标文件报价出现前后不一致的，按照下列规定修正：</w:t>
      </w:r>
    </w:p>
    <w:p w14:paraId="06C8A753">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招标文件对于报价修正是否另有规定：</w:t>
      </w:r>
    </w:p>
    <w:p w14:paraId="58F84067">
      <w:pPr>
        <w:tabs>
          <w:tab w:val="left" w:pos="1080"/>
          <w:tab w:val="left" w:pos="1589"/>
          <w:tab w:val="left" w:pos="2035"/>
          <w:tab w:val="left" w:pos="2114"/>
        </w:tabs>
        <w:snapToGrid w:val="0"/>
        <w:spacing w:line="360" w:lineRule="auto"/>
        <w:ind w:left="2035"/>
        <w:rPr>
          <w:sz w:val="24"/>
          <w:highlight w:val="none"/>
          <w:u w:val="single"/>
        </w:rPr>
      </w:pPr>
      <w:r>
        <w:rPr>
          <w:sz w:val="24"/>
          <w:highlight w:val="none"/>
        </w:rPr>
        <w:t>□有，具体规定为：______</w:t>
      </w:r>
      <w:r>
        <w:rPr>
          <w:rFonts w:hint="eastAsia"/>
          <w:sz w:val="24"/>
          <w:highlight w:val="none"/>
          <w:lang w:val="en-US" w:eastAsia="zh-CN"/>
        </w:rPr>
        <w:t>/</w:t>
      </w:r>
      <w:r>
        <w:rPr>
          <w:sz w:val="24"/>
          <w:highlight w:val="none"/>
        </w:rPr>
        <w:t>________</w:t>
      </w:r>
    </w:p>
    <w:p w14:paraId="03843F67">
      <w:pPr>
        <w:tabs>
          <w:tab w:val="left" w:pos="1080"/>
          <w:tab w:val="left" w:pos="1589"/>
          <w:tab w:val="left" w:pos="2035"/>
          <w:tab w:val="left" w:pos="2114"/>
        </w:tabs>
        <w:snapToGrid w:val="0"/>
        <w:spacing w:line="360" w:lineRule="auto"/>
        <w:ind w:left="2035"/>
        <w:rPr>
          <w:sz w:val="24"/>
          <w:highlight w:val="none"/>
        </w:rPr>
      </w:pPr>
      <w:r>
        <w:rPr>
          <w:rFonts w:hint="eastAsia" w:ascii="宋体" w:hAnsi="宋体" w:eastAsia="宋体" w:cs="宋体"/>
          <w:sz w:val="24"/>
          <w:highlight w:val="none"/>
        </w:rPr>
        <w:t>■</w:t>
      </w:r>
      <w:r>
        <w:rPr>
          <w:sz w:val="24"/>
          <w:highlight w:val="none"/>
        </w:rPr>
        <w:t>无，按下述2.4.2-2.4.7项规定修正。</w:t>
      </w:r>
    </w:p>
    <w:p w14:paraId="40A42EEB">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单独递交的开标一览表（报价表）与投标文件中开标一览表（报价表）内容不一致的，以单独递交的开标一览表（报价表）为准；</w:t>
      </w:r>
    </w:p>
    <w:p w14:paraId="4DF3C65A">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投标文件中开标一览表（报价表）内容与投标文件中相应内容不一致的，以开标一览表（报价表）为准；</w:t>
      </w:r>
    </w:p>
    <w:p w14:paraId="44A83C98">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大写金额和小写金额不一致的，以大写金额为准；</w:t>
      </w:r>
    </w:p>
    <w:p w14:paraId="77B2872A">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单价金额小数点或者百分比有明显错位的，以开标一览表的总价为准，并修改单价；</w:t>
      </w:r>
    </w:p>
    <w:p w14:paraId="1D8E535E">
      <w:pPr>
        <w:numPr>
          <w:ilvl w:val="2"/>
          <w:numId w:val="12"/>
        </w:numPr>
        <w:tabs>
          <w:tab w:val="left" w:pos="2035"/>
          <w:tab w:val="left" w:pos="2114"/>
          <w:tab w:val="left" w:pos="2977"/>
        </w:tabs>
        <w:snapToGrid w:val="0"/>
        <w:spacing w:line="360" w:lineRule="auto"/>
        <w:ind w:left="2035"/>
        <w:rPr>
          <w:color w:val="000000" w:themeColor="text1"/>
          <w:sz w:val="24"/>
          <w:highlight w:val="none"/>
          <w14:textFill>
            <w14:solidFill>
              <w14:schemeClr w14:val="tx1"/>
            </w14:solidFill>
          </w14:textFill>
        </w:rPr>
      </w:pPr>
      <w:r>
        <w:rPr>
          <w:color w:val="000000" w:themeColor="text1"/>
          <w:sz w:val="24"/>
          <w:highlight w:val="none"/>
          <w14:textFill>
            <w14:solidFill>
              <w14:schemeClr w14:val="tx1"/>
            </w14:solidFill>
          </w14:textFill>
        </w:rPr>
        <w:t>总价金额与按单价汇总金额不一致的，以单价金额计算结果为准。</w:t>
      </w:r>
    </w:p>
    <w:p w14:paraId="32979533">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同时出现两种以上不一致的，按照前款规定的顺序修正。</w:t>
      </w:r>
    </w:p>
    <w:p w14:paraId="518B70C6">
      <w:pPr>
        <w:numPr>
          <w:ilvl w:val="2"/>
          <w:numId w:val="12"/>
        </w:numPr>
        <w:tabs>
          <w:tab w:val="left" w:pos="1080"/>
          <w:tab w:val="left" w:pos="1589"/>
          <w:tab w:val="left" w:pos="2035"/>
          <w:tab w:val="left" w:pos="2114"/>
        </w:tabs>
        <w:snapToGrid w:val="0"/>
        <w:spacing w:line="360" w:lineRule="auto"/>
        <w:ind w:left="2035"/>
        <w:rPr>
          <w:sz w:val="24"/>
          <w:highlight w:val="none"/>
        </w:rPr>
      </w:pPr>
      <w:r>
        <w:rPr>
          <w:sz w:val="24"/>
          <w:highlight w:val="none"/>
        </w:rPr>
        <w:t>修正后的报价经投标人书面确认后产生约束力，投标人不确认的，其</w:t>
      </w:r>
      <w:r>
        <w:rPr>
          <w:b/>
          <w:sz w:val="24"/>
          <w:highlight w:val="none"/>
        </w:rPr>
        <w:t>投标无效</w:t>
      </w:r>
      <w:r>
        <w:rPr>
          <w:sz w:val="24"/>
          <w:highlight w:val="none"/>
        </w:rPr>
        <w:t>。</w:t>
      </w:r>
    </w:p>
    <w:p w14:paraId="21D46BF9">
      <w:pPr>
        <w:numPr>
          <w:ilvl w:val="1"/>
          <w:numId w:val="12"/>
        </w:numPr>
        <w:tabs>
          <w:tab w:val="left" w:pos="1080"/>
        </w:tabs>
        <w:snapToGrid w:val="0"/>
        <w:spacing w:line="360" w:lineRule="auto"/>
        <w:ind w:left="1077" w:hanging="720"/>
        <w:rPr>
          <w:sz w:val="24"/>
          <w:highlight w:val="none"/>
        </w:rPr>
      </w:pPr>
      <w:r>
        <w:rPr>
          <w:rFonts w:hint="eastAsia"/>
          <w:sz w:val="24"/>
          <w:highlight w:val="none"/>
        </w:rPr>
        <w:t>支持中小企业</w:t>
      </w:r>
      <w:r>
        <w:rPr>
          <w:sz w:val="24"/>
          <w:highlight w:val="none"/>
        </w:rPr>
        <w:t>政府采购政策的价格调整：只有符合第二章《投标人须知》5.3条规定情形的，可以享受中小企业扶持政策，用扣除后的价格参加评审；否则，评标时价格不予扣除。</w:t>
      </w:r>
    </w:p>
    <w:p w14:paraId="71B8856A">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对于未预留份额专门面向中小企业采购的采购项目，以及预留份额项目中的非预留部分采购包，对小微企业报价给予</w:t>
      </w:r>
      <w:r>
        <w:rPr>
          <w:rFonts w:hint="eastAsia"/>
          <w:sz w:val="24"/>
          <w:highlight w:val="none"/>
          <w:u w:val="single"/>
        </w:rPr>
        <w:t>10</w:t>
      </w:r>
      <w:r>
        <w:rPr>
          <w:sz w:val="24"/>
          <w:highlight w:val="none"/>
        </w:rPr>
        <w:t>%的扣除，用扣除后的价格参加评审。</w:t>
      </w:r>
    </w:p>
    <w:p w14:paraId="40E561AC">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highlight w:val="none"/>
          <w:u w:val="single"/>
        </w:rPr>
        <w:t xml:space="preserve">  4 </w:t>
      </w:r>
      <w:r>
        <w:rPr>
          <w:sz w:val="24"/>
          <w:highlight w:val="none"/>
        </w:rPr>
        <w:t>%的扣除，用扣除后的价格参加评审。</w:t>
      </w:r>
    </w:p>
    <w:p w14:paraId="16627977">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组成联合体或者接受分包的小微企业与联合体内其他企业、分包企业之间存在直接控股、管理关系的，不享受价格扣除优惠政策。</w:t>
      </w:r>
    </w:p>
    <w:p w14:paraId="5101944E">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价格扣除比例对小型企业和微型企业同等对待，不作区分。</w:t>
      </w:r>
    </w:p>
    <w:p w14:paraId="0719A0EA">
      <w:pPr>
        <w:numPr>
          <w:ilvl w:val="2"/>
          <w:numId w:val="12"/>
        </w:numPr>
        <w:tabs>
          <w:tab w:val="left" w:pos="1080"/>
          <w:tab w:val="left" w:pos="1589"/>
          <w:tab w:val="left" w:pos="2035"/>
        </w:tabs>
        <w:snapToGrid w:val="0"/>
        <w:spacing w:line="360" w:lineRule="auto"/>
        <w:ind w:left="2035"/>
        <w:rPr>
          <w:sz w:val="24"/>
          <w:highlight w:val="none"/>
        </w:rPr>
      </w:pPr>
      <w:r>
        <w:rPr>
          <w:color w:val="000000" w:themeColor="text1"/>
          <w:sz w:val="24"/>
          <w:highlight w:val="none"/>
          <w14:textFill>
            <w14:solidFill>
              <w14:schemeClr w14:val="tx1"/>
            </w14:solidFill>
          </w14:textFill>
        </w:rPr>
        <w:t>中小企业参加政府采购活动，应当按照招标文件给定的格式出具《中小企业声明函》，否则不得享受相关中小企业扶持政策。</w:t>
      </w:r>
    </w:p>
    <w:p w14:paraId="7E643FD8">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监狱企业提供了由省级以上监狱管理局、戒毒管理局（含新疆生产建设兵团）出具的属于监狱企业的证明文件的，视同小微企业。</w:t>
      </w:r>
    </w:p>
    <w:p w14:paraId="044C971E">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残疾人福利性单位按招标文件要求提供了《残疾人福利性单位声明函》的，视同小微企业。</w:t>
      </w:r>
    </w:p>
    <w:p w14:paraId="4D08ACB3">
      <w:pPr>
        <w:numPr>
          <w:ilvl w:val="2"/>
          <w:numId w:val="12"/>
        </w:numPr>
        <w:tabs>
          <w:tab w:val="left" w:pos="1080"/>
          <w:tab w:val="left" w:pos="1589"/>
          <w:tab w:val="left" w:pos="2014"/>
          <w:tab w:val="clear" w:pos="1980"/>
        </w:tabs>
        <w:snapToGrid w:val="0"/>
        <w:spacing w:line="360" w:lineRule="auto"/>
        <w:ind w:left="2035"/>
        <w:rPr>
          <w:sz w:val="24"/>
          <w:highlight w:val="none"/>
        </w:rPr>
      </w:pPr>
      <w:r>
        <w:rPr>
          <w:sz w:val="24"/>
          <w:highlight w:val="none"/>
        </w:rPr>
        <w:t>若投标人同时属于小型或微型企业、监狱企业、残疾人福利性单位中的两种及以上，将不重复享受小微企业价格扣减的优惠政策。</w:t>
      </w:r>
    </w:p>
    <w:p w14:paraId="01BFA930">
      <w:pPr>
        <w:numPr>
          <w:ilvl w:val="1"/>
          <w:numId w:val="12"/>
        </w:numPr>
        <w:tabs>
          <w:tab w:val="left" w:pos="1080"/>
        </w:tabs>
        <w:snapToGrid w:val="0"/>
        <w:spacing w:line="360" w:lineRule="auto"/>
        <w:ind w:left="1077" w:hanging="720"/>
        <w:rPr>
          <w:sz w:val="24"/>
          <w:highlight w:val="none"/>
        </w:rPr>
      </w:pPr>
      <w:r>
        <w:rPr>
          <w:rFonts w:hint="eastAsia"/>
          <w:sz w:val="24"/>
          <w:highlight w:val="none"/>
        </w:rPr>
        <w:t>支持本国产品政府采购</w:t>
      </w:r>
      <w:r>
        <w:rPr>
          <w:sz w:val="24"/>
          <w:highlight w:val="none"/>
        </w:rPr>
        <w:t>的价格调整：只有符合第二章《投标人须知》5.2条规定情形的，可以享受</w:t>
      </w:r>
      <w:r>
        <w:rPr>
          <w:rFonts w:hint="eastAsia"/>
          <w:sz w:val="24"/>
          <w:highlight w:val="none"/>
        </w:rPr>
        <w:t>本国产品支持</w:t>
      </w:r>
      <w:r>
        <w:rPr>
          <w:sz w:val="24"/>
          <w:highlight w:val="none"/>
        </w:rPr>
        <w:t>政策，用扣除后的价格参加评审；否则，评标时价格不予扣除。</w:t>
      </w:r>
    </w:p>
    <w:p w14:paraId="00A246DA">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本项目既有本国产品又有非本国产品参与竞争的，依法对本国产品给予价格评审优惠，对本国产品的报价给予20%的价格扣除，用扣除后的价格参与评审。</w:t>
      </w:r>
    </w:p>
    <w:p w14:paraId="7AF6170F">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6557F108">
      <w:pPr>
        <w:numPr>
          <w:ilvl w:val="2"/>
          <w:numId w:val="12"/>
        </w:numPr>
        <w:tabs>
          <w:tab w:val="left" w:pos="1080"/>
          <w:tab w:val="left" w:pos="2100"/>
          <w:tab w:val="clear" w:pos="1980"/>
        </w:tabs>
        <w:snapToGrid w:val="0"/>
        <w:spacing w:line="360" w:lineRule="auto"/>
        <w:ind w:left="2088" w:leftChars="502" w:hanging="1034" w:hangingChars="431"/>
        <w:rPr>
          <w:sz w:val="24"/>
          <w:highlight w:val="none"/>
        </w:rPr>
      </w:pPr>
      <w:r>
        <w:rPr>
          <w:rFonts w:hint="eastAsia"/>
          <w:sz w:val="24"/>
          <w:highlight w:val="none"/>
        </w:rPr>
        <w:t>供应商提供本国产品参加政府采购活动的，</w:t>
      </w:r>
      <w:r>
        <w:rPr>
          <w:sz w:val="24"/>
          <w:highlight w:val="none"/>
        </w:rPr>
        <w:t>应当按照招标文件给定的格式出具《</w:t>
      </w:r>
      <w:r>
        <w:rPr>
          <w:rFonts w:hint="eastAsia"/>
          <w:sz w:val="24"/>
          <w:highlight w:val="none"/>
        </w:rPr>
        <w:t>关于符合本国产品标准的</w:t>
      </w:r>
      <w:r>
        <w:rPr>
          <w:sz w:val="24"/>
          <w:highlight w:val="none"/>
        </w:rPr>
        <w:t>声明函》</w:t>
      </w:r>
      <w:r>
        <w:rPr>
          <w:rFonts w:hint="eastAsia"/>
          <w:sz w:val="24"/>
          <w:highlight w:val="none"/>
        </w:rPr>
        <w:t>或提供财政部会同有关部门规定的有关证明文件</w:t>
      </w:r>
      <w:r>
        <w:rPr>
          <w:sz w:val="24"/>
          <w:highlight w:val="none"/>
        </w:rPr>
        <w:t>，否则</w:t>
      </w:r>
      <w:r>
        <w:rPr>
          <w:rFonts w:hint="eastAsia"/>
          <w:sz w:val="24"/>
          <w:highlight w:val="none"/>
        </w:rPr>
        <w:t>视为非本国产品。</w:t>
      </w:r>
    </w:p>
    <w:p w14:paraId="1155CA8A">
      <w:pPr>
        <w:numPr>
          <w:ilvl w:val="0"/>
          <w:numId w:val="12"/>
        </w:numPr>
        <w:tabs>
          <w:tab w:val="left" w:pos="360"/>
        </w:tabs>
        <w:snapToGrid w:val="0"/>
        <w:spacing w:line="360" w:lineRule="auto"/>
        <w:outlineLvl w:val="1"/>
        <w:rPr>
          <w:sz w:val="24"/>
          <w:highlight w:val="none"/>
        </w:rPr>
      </w:pPr>
      <w:r>
        <w:rPr>
          <w:sz w:val="24"/>
          <w:highlight w:val="none"/>
        </w:rPr>
        <w:t>投标文件的比较和评价</w:t>
      </w:r>
    </w:p>
    <w:p w14:paraId="28DF0F08">
      <w:pPr>
        <w:numPr>
          <w:ilvl w:val="1"/>
          <w:numId w:val="12"/>
        </w:numPr>
        <w:tabs>
          <w:tab w:val="left" w:pos="1080"/>
        </w:tabs>
        <w:snapToGrid w:val="0"/>
        <w:spacing w:line="360" w:lineRule="auto"/>
        <w:ind w:left="1077" w:hanging="720"/>
        <w:rPr>
          <w:sz w:val="24"/>
          <w:highlight w:val="none"/>
        </w:rPr>
      </w:pPr>
      <w:r>
        <w:rPr>
          <w:sz w:val="24"/>
          <w:highlight w:val="none"/>
        </w:rPr>
        <w:t>评标委员会将按照招标文件中规定的评标方法和标准，对符合性审查合格的投标文件进行商务和技术评估，综合比较与评价；未通过符合性审查的投标文件不得进入比较与评价。</w:t>
      </w:r>
    </w:p>
    <w:p w14:paraId="6BFC8896">
      <w:pPr>
        <w:numPr>
          <w:ilvl w:val="1"/>
          <w:numId w:val="12"/>
        </w:numPr>
        <w:tabs>
          <w:tab w:val="left" w:pos="1080"/>
        </w:tabs>
        <w:snapToGrid w:val="0"/>
        <w:spacing w:line="360" w:lineRule="auto"/>
        <w:ind w:left="1077" w:hanging="720"/>
        <w:rPr>
          <w:sz w:val="24"/>
          <w:highlight w:val="none"/>
        </w:rPr>
      </w:pPr>
      <w:r>
        <w:rPr>
          <w:sz w:val="24"/>
          <w:highlight w:val="none"/>
        </w:rPr>
        <w:t>评标方法和评标标准</w:t>
      </w:r>
    </w:p>
    <w:p w14:paraId="5B85112C">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本项目采用的评标方法为：</w:t>
      </w:r>
    </w:p>
    <w:p w14:paraId="5EBC3738">
      <w:pPr>
        <w:tabs>
          <w:tab w:val="left" w:pos="900"/>
          <w:tab w:val="left" w:pos="1589"/>
          <w:tab w:val="left" w:pos="1701"/>
        </w:tabs>
        <w:snapToGrid w:val="0"/>
        <w:spacing w:line="360" w:lineRule="auto"/>
        <w:ind w:left="1985"/>
        <w:rPr>
          <w:sz w:val="24"/>
          <w:highlight w:val="none"/>
        </w:rPr>
      </w:pPr>
      <w:r>
        <w:rPr>
          <w:rFonts w:hint="eastAsia"/>
          <w:sz w:val="24"/>
          <w:highlight w:val="none"/>
        </w:rPr>
        <w:t>■</w:t>
      </w:r>
      <w:r>
        <w:rPr>
          <w:sz w:val="24"/>
          <w:highlight w:val="none"/>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5A1A73C0">
      <w:pPr>
        <w:tabs>
          <w:tab w:val="left" w:pos="900"/>
          <w:tab w:val="left" w:pos="1589"/>
          <w:tab w:val="left" w:pos="1701"/>
        </w:tabs>
        <w:snapToGrid w:val="0"/>
        <w:spacing w:line="360" w:lineRule="auto"/>
        <w:ind w:left="1985"/>
        <w:rPr>
          <w:sz w:val="24"/>
          <w:highlight w:val="none"/>
        </w:rPr>
      </w:pPr>
      <w:r>
        <w:rPr>
          <w:sz w:val="24"/>
          <w:highlight w:val="none"/>
        </w:rPr>
        <w:t>□最低评标价法，指投标文件满足招标文件全部实质性要求，且投标报价最低的投标人为中标候选人的评标方法。</w:t>
      </w:r>
    </w:p>
    <w:p w14:paraId="2F865149">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highlight w:val="none"/>
        </w:rPr>
        <w:t>投标无效</w:t>
      </w:r>
      <w:r>
        <w:rPr>
          <w:sz w:val="24"/>
          <w:highlight w:val="none"/>
        </w:rPr>
        <w:t>。</w:t>
      </w:r>
    </w:p>
    <w:p w14:paraId="3AB01994">
      <w:pPr>
        <w:tabs>
          <w:tab w:val="left" w:pos="1080"/>
          <w:tab w:val="left" w:pos="1589"/>
          <w:tab w:val="left" w:pos="2035"/>
        </w:tabs>
        <w:snapToGrid w:val="0"/>
        <w:spacing w:line="360" w:lineRule="auto"/>
        <w:ind w:left="2035"/>
        <w:rPr>
          <w:sz w:val="24"/>
          <w:highlight w:val="none"/>
        </w:rPr>
      </w:pPr>
      <w:r>
        <w:rPr>
          <w:sz w:val="24"/>
          <w:highlight w:val="none"/>
        </w:rPr>
        <w:t>□随机抽取</w:t>
      </w:r>
    </w:p>
    <w:p w14:paraId="49CD69E1">
      <w:pPr>
        <w:tabs>
          <w:tab w:val="left" w:pos="1080"/>
          <w:tab w:val="left" w:pos="1589"/>
          <w:tab w:val="left" w:pos="2035"/>
        </w:tabs>
        <w:snapToGrid w:val="0"/>
        <w:spacing w:line="360" w:lineRule="auto"/>
        <w:ind w:left="2035"/>
        <w:rPr>
          <w:sz w:val="24"/>
          <w:highlight w:val="none"/>
          <w:u w:val="single"/>
        </w:rPr>
      </w:pPr>
      <w:r>
        <w:rPr>
          <w:rFonts w:hint="eastAsia"/>
          <w:sz w:val="24"/>
          <w:highlight w:val="none"/>
        </w:rPr>
        <w:t>■</w:t>
      </w:r>
      <w:r>
        <w:rPr>
          <w:sz w:val="24"/>
          <w:highlight w:val="none"/>
        </w:rPr>
        <w:t>其他方式，具体要求：</w:t>
      </w:r>
    </w:p>
    <w:p w14:paraId="0EC21E1B">
      <w:pPr>
        <w:numPr>
          <w:ilvl w:val="2"/>
          <w:numId w:val="12"/>
        </w:numPr>
        <w:tabs>
          <w:tab w:val="left" w:pos="1080"/>
          <w:tab w:val="left" w:pos="1589"/>
          <w:tab w:val="left" w:pos="2035"/>
        </w:tabs>
        <w:snapToGrid w:val="0"/>
        <w:spacing w:line="360" w:lineRule="auto"/>
        <w:ind w:left="2035"/>
        <w:rPr>
          <w:sz w:val="24"/>
          <w:highlight w:val="none"/>
        </w:rPr>
      </w:pPr>
      <w:r>
        <w:rPr>
          <w:sz w:val="24"/>
          <w:highlight w:val="none"/>
        </w:rPr>
        <w:t>非政府强制采购的节能产品或环境标志产品，依据品目清单和认证证书实施政府优先采购。优先采购的具体规定（如涉及）_____</w:t>
      </w:r>
      <w:r>
        <w:rPr>
          <w:rFonts w:hint="eastAsia"/>
          <w:sz w:val="24"/>
          <w:highlight w:val="none"/>
        </w:rPr>
        <w:t>/</w:t>
      </w:r>
      <w:r>
        <w:rPr>
          <w:sz w:val="24"/>
          <w:highlight w:val="none"/>
        </w:rPr>
        <w:t>_____。</w:t>
      </w:r>
    </w:p>
    <w:p w14:paraId="12E35C35">
      <w:pPr>
        <w:numPr>
          <w:ilvl w:val="0"/>
          <w:numId w:val="12"/>
        </w:numPr>
        <w:tabs>
          <w:tab w:val="left" w:pos="360"/>
        </w:tabs>
        <w:snapToGrid w:val="0"/>
        <w:spacing w:line="360" w:lineRule="auto"/>
        <w:outlineLvl w:val="1"/>
        <w:rPr>
          <w:sz w:val="24"/>
          <w:highlight w:val="none"/>
        </w:rPr>
      </w:pPr>
      <w:r>
        <w:rPr>
          <w:sz w:val="24"/>
          <w:highlight w:val="none"/>
        </w:rPr>
        <w:t>确定</w:t>
      </w:r>
      <w:bookmarkStart w:id="792" w:name="_Toc150480784"/>
      <w:bookmarkStart w:id="793" w:name="_Toc265228384"/>
      <w:bookmarkStart w:id="794" w:name="_Toc226965819"/>
      <w:bookmarkStart w:id="795" w:name="_Toc142311048"/>
      <w:bookmarkStart w:id="796" w:name="_Toc151190173"/>
      <w:bookmarkStart w:id="797" w:name="_Toc164608815"/>
      <w:bookmarkStart w:id="798" w:name="_Toc164351640"/>
      <w:bookmarkStart w:id="799" w:name="_Toc520356170"/>
      <w:bookmarkStart w:id="800" w:name="_Toc264969236"/>
      <w:bookmarkStart w:id="801" w:name="_Toc151193644"/>
      <w:bookmarkStart w:id="802" w:name="_Toc164229387"/>
      <w:bookmarkStart w:id="803" w:name="_Toc151193860"/>
      <w:bookmarkStart w:id="804" w:name="_Toc127151546"/>
      <w:bookmarkStart w:id="805" w:name="_Toc195842911"/>
      <w:bookmarkStart w:id="806" w:name="_Toc226337242"/>
      <w:bookmarkStart w:id="807" w:name="_Toc151193934"/>
      <w:bookmarkStart w:id="808" w:name="_Toc226965736"/>
      <w:bookmarkStart w:id="809" w:name="_Toc150774646"/>
      <w:bookmarkStart w:id="810" w:name="_Toc151193716"/>
      <w:bookmarkStart w:id="811" w:name="_Toc164608660"/>
      <w:bookmarkStart w:id="812" w:name="_Toc127151747"/>
      <w:bookmarkStart w:id="813" w:name="_Toc226309790"/>
      <w:bookmarkStart w:id="814" w:name="_Toc151193788"/>
      <w:bookmarkStart w:id="815" w:name="_Toc305158888"/>
      <w:bookmarkStart w:id="816" w:name="_Toc305158814"/>
      <w:bookmarkStart w:id="817" w:name="_Toc150509297"/>
      <w:bookmarkStart w:id="818" w:name="_Toc127161460"/>
      <w:bookmarkStart w:id="819" w:name="_Toc149720839"/>
      <w:bookmarkStart w:id="820" w:name="_Ref467307010"/>
      <w:bookmarkStart w:id="821" w:name="_Toc164229241"/>
      <w:bookmarkStart w:id="822" w:name="_Toc150774751"/>
      <w:r>
        <w:rPr>
          <w:sz w:val="24"/>
          <w:highlight w:val="none"/>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693E6324">
      <w:pPr>
        <w:numPr>
          <w:ilvl w:val="1"/>
          <w:numId w:val="12"/>
        </w:numPr>
        <w:tabs>
          <w:tab w:val="left" w:pos="1080"/>
        </w:tabs>
        <w:snapToGrid w:val="0"/>
        <w:spacing w:line="360" w:lineRule="auto"/>
        <w:ind w:left="1077" w:hanging="720"/>
        <w:rPr>
          <w:sz w:val="24"/>
          <w:highlight w:val="none"/>
        </w:rPr>
      </w:pPr>
      <w:r>
        <w:rPr>
          <w:sz w:val="24"/>
          <w:highlight w:val="none"/>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0BE1C827">
      <w:pPr>
        <w:pStyle w:val="23"/>
        <w:tabs>
          <w:tab w:val="left" w:pos="900"/>
          <w:tab w:val="left" w:pos="2127"/>
        </w:tabs>
        <w:adjustRightInd w:val="0"/>
        <w:snapToGrid w:val="0"/>
        <w:spacing w:line="360" w:lineRule="auto"/>
        <w:ind w:left="993" w:firstLine="136" w:firstLineChars="57"/>
        <w:rPr>
          <w:rFonts w:hint="default" w:ascii="Times New Roman" w:hAnsi="Times New Roman"/>
          <w:sz w:val="24"/>
          <w:szCs w:val="24"/>
          <w:highlight w:val="none"/>
        </w:rPr>
      </w:pPr>
      <w:r>
        <w:rPr>
          <w:rFonts w:hint="default" w:ascii="Times New Roman" w:hAnsi="Times New Roman"/>
          <w:sz w:val="24"/>
          <w:szCs w:val="24"/>
          <w:highlight w:val="none"/>
        </w:rPr>
        <w:t>□随机抽取</w:t>
      </w:r>
    </w:p>
    <w:p w14:paraId="37D4D7F8">
      <w:pPr>
        <w:tabs>
          <w:tab w:val="left" w:pos="1080"/>
        </w:tabs>
        <w:snapToGrid w:val="0"/>
        <w:spacing w:line="360" w:lineRule="auto"/>
        <w:ind w:left="357" w:firstLine="720" w:firstLineChars="300"/>
        <w:rPr>
          <w:rFonts w:hint="default" w:ascii="Times New Roman" w:hAnsi="Times New Roman"/>
          <w:sz w:val="24"/>
          <w:szCs w:val="24"/>
          <w:highlight w:val="none"/>
        </w:rPr>
      </w:pPr>
      <w:r>
        <w:rPr>
          <w:rFonts w:hint="eastAsia"/>
          <w:sz w:val="24"/>
          <w:highlight w:val="none"/>
        </w:rPr>
        <w:t>■</w:t>
      </w:r>
      <w:r>
        <w:rPr>
          <w:rFonts w:hint="default" w:ascii="Times New Roman" w:hAnsi="Times New Roman"/>
          <w:sz w:val="24"/>
          <w:szCs w:val="24"/>
          <w:highlight w:val="none"/>
        </w:rPr>
        <w:t>其他方式，具体要求：</w:t>
      </w:r>
      <w:r>
        <w:rPr>
          <w:spacing w:val="1"/>
          <w:sz w:val="24"/>
          <w:highlight w:val="none"/>
        </w:rPr>
        <w:t>_</w:t>
      </w:r>
      <w:r>
        <w:rPr>
          <w:rFonts w:hint="eastAsia"/>
          <w:spacing w:val="1"/>
          <w:sz w:val="24"/>
          <w:highlight w:val="none"/>
          <w:u w:val="single"/>
        </w:rPr>
        <w:t>评审得分相同的</w:t>
      </w:r>
      <w:r>
        <w:rPr>
          <w:rFonts w:hint="eastAsia"/>
          <w:spacing w:val="1"/>
          <w:sz w:val="24"/>
          <w:highlight w:val="none"/>
          <w:u w:val="single"/>
          <w:lang w:eastAsia="zh-CN"/>
        </w:rPr>
        <w:t>，</w:t>
      </w:r>
      <w:r>
        <w:rPr>
          <w:rFonts w:hint="eastAsia"/>
          <w:spacing w:val="1"/>
          <w:sz w:val="24"/>
          <w:highlight w:val="none"/>
          <w:u w:val="single"/>
        </w:rPr>
        <w:t>技术部分</w:t>
      </w:r>
      <w:r>
        <w:rPr>
          <w:rFonts w:hint="eastAsia"/>
          <w:spacing w:val="1"/>
          <w:sz w:val="24"/>
          <w:highlight w:val="none"/>
          <w:u w:val="single"/>
          <w:lang w:val="en-US" w:eastAsia="zh-CN"/>
        </w:rPr>
        <w:t>得分高</w:t>
      </w:r>
      <w:r>
        <w:rPr>
          <w:rFonts w:hint="eastAsia"/>
          <w:spacing w:val="1"/>
          <w:sz w:val="24"/>
          <w:highlight w:val="none"/>
          <w:u w:val="single"/>
        </w:rPr>
        <w:t>获得中标人推荐资格</w:t>
      </w:r>
      <w:r>
        <w:rPr>
          <w:rFonts w:hint="eastAsia" w:ascii="宋体" w:hAnsi="宋体" w:eastAsia="宋体" w:cs="宋体"/>
          <w:spacing w:val="1"/>
          <w:sz w:val="24"/>
          <w:highlight w:val="none"/>
          <w:u w:val="single"/>
        </w:rPr>
        <w:t>。</w:t>
      </w:r>
    </w:p>
    <w:p w14:paraId="38EAD6D2">
      <w:pPr>
        <w:numPr>
          <w:ilvl w:val="1"/>
          <w:numId w:val="12"/>
        </w:numPr>
        <w:tabs>
          <w:tab w:val="left" w:pos="1080"/>
        </w:tabs>
        <w:snapToGrid w:val="0"/>
        <w:spacing w:line="360" w:lineRule="auto"/>
        <w:ind w:left="1077" w:hanging="720"/>
        <w:rPr>
          <w:sz w:val="24"/>
          <w:highlight w:val="none"/>
        </w:rPr>
      </w:pPr>
      <w:r>
        <w:rPr>
          <w:sz w:val="24"/>
          <w:highlight w:val="none"/>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319A123">
      <w:pPr>
        <w:numPr>
          <w:ilvl w:val="1"/>
          <w:numId w:val="12"/>
        </w:numPr>
        <w:tabs>
          <w:tab w:val="left" w:pos="1080"/>
        </w:tabs>
        <w:snapToGrid w:val="0"/>
        <w:spacing w:line="360" w:lineRule="auto"/>
        <w:ind w:left="1077" w:hanging="720"/>
        <w:rPr>
          <w:sz w:val="24"/>
          <w:highlight w:val="none"/>
        </w:rPr>
      </w:pPr>
      <w:r>
        <w:rPr>
          <w:sz w:val="24"/>
          <w:highlight w:val="none"/>
        </w:rPr>
        <w:t>采用最低评标价法时，评标结果按本章2.4、2.5调整后的投标报价由低到高顺序排列。投标报价相同的并列。投标文件满足招标文件全部实质性要求且投标报价最低的投标人为排名第一的中标候选人。</w:t>
      </w:r>
    </w:p>
    <w:p w14:paraId="270B1FDE">
      <w:pPr>
        <w:numPr>
          <w:ilvl w:val="1"/>
          <w:numId w:val="12"/>
        </w:numPr>
        <w:tabs>
          <w:tab w:val="left" w:pos="1080"/>
        </w:tabs>
        <w:snapToGrid w:val="0"/>
        <w:spacing w:line="360" w:lineRule="auto"/>
        <w:ind w:left="1077" w:hanging="720"/>
        <w:rPr>
          <w:sz w:val="24"/>
          <w:highlight w:val="none"/>
        </w:rPr>
      </w:pPr>
      <w:r>
        <w:rPr>
          <w:sz w:val="24"/>
          <w:highlight w:val="none"/>
        </w:rPr>
        <w:t>评标委员会要对评分汇总情况进行复核，特别是对排名第一的、报价最低的、投标或响应文件被认定为无效的情形进行重点复核。</w:t>
      </w:r>
    </w:p>
    <w:p w14:paraId="77561187">
      <w:pPr>
        <w:numPr>
          <w:ilvl w:val="1"/>
          <w:numId w:val="12"/>
        </w:numPr>
        <w:tabs>
          <w:tab w:val="left" w:pos="1080"/>
        </w:tabs>
        <w:snapToGrid w:val="0"/>
        <w:spacing w:line="360" w:lineRule="auto"/>
        <w:ind w:left="1077" w:hanging="720"/>
        <w:rPr>
          <w:sz w:val="24"/>
          <w:highlight w:val="none"/>
        </w:rPr>
      </w:pPr>
      <w:r>
        <w:rPr>
          <w:sz w:val="24"/>
          <w:highlight w:val="none"/>
        </w:rPr>
        <w:t>评标委员会将根据各投标人的评标排序，依次推荐本项目（各采购包）的中标候选人，起草并签署评标报告。本项目（各采购包）评标委员会共（各）推荐</w:t>
      </w:r>
      <w:r>
        <w:rPr>
          <w:rFonts w:hint="eastAsia"/>
          <w:sz w:val="24"/>
          <w:highlight w:val="none"/>
          <w:u w:val="single"/>
        </w:rPr>
        <w:t>3</w:t>
      </w:r>
      <w:r>
        <w:rPr>
          <w:sz w:val="24"/>
          <w:highlight w:val="none"/>
        </w:rPr>
        <w:t>名中标候选人。</w:t>
      </w:r>
    </w:p>
    <w:p w14:paraId="39546889">
      <w:pPr>
        <w:numPr>
          <w:ilvl w:val="0"/>
          <w:numId w:val="12"/>
        </w:numPr>
        <w:tabs>
          <w:tab w:val="left" w:pos="360"/>
        </w:tabs>
        <w:snapToGrid w:val="0"/>
        <w:spacing w:line="360" w:lineRule="auto"/>
        <w:outlineLvl w:val="1"/>
        <w:rPr>
          <w:sz w:val="24"/>
          <w:highlight w:val="none"/>
        </w:rPr>
      </w:pPr>
      <w:r>
        <w:rPr>
          <w:sz w:val="24"/>
          <w:highlight w:val="none"/>
        </w:rPr>
        <w:t>报告违法行为</w:t>
      </w:r>
      <w:bookmarkStart w:id="935" w:name="_GoBack"/>
      <w:bookmarkEnd w:id="935"/>
    </w:p>
    <w:p w14:paraId="2AF04D07">
      <w:pPr>
        <w:numPr>
          <w:ilvl w:val="1"/>
          <w:numId w:val="12"/>
        </w:numPr>
        <w:tabs>
          <w:tab w:val="left" w:pos="1080"/>
        </w:tabs>
        <w:snapToGrid w:val="0"/>
        <w:spacing w:line="360" w:lineRule="auto"/>
        <w:ind w:left="1077" w:hanging="720"/>
        <w:rPr>
          <w:sz w:val="24"/>
          <w:highlight w:val="none"/>
        </w:rPr>
      </w:pPr>
      <w:r>
        <w:rPr>
          <w:sz w:val="24"/>
          <w:highlight w:val="none"/>
        </w:rPr>
        <w:t>评标委员会在评标过程中发现投标人有行贿、提供虚假材料或者串通等违法行为时，应当及时向财政部门报告。</w:t>
      </w:r>
    </w:p>
    <w:p w14:paraId="2B867F59">
      <w:pPr>
        <w:widowControl/>
        <w:jc w:val="left"/>
        <w:rPr>
          <w:b/>
          <w:sz w:val="24"/>
          <w:highlight w:val="none"/>
        </w:rPr>
      </w:pPr>
      <w:r>
        <w:rPr>
          <w:b/>
          <w:sz w:val="24"/>
          <w:highlight w:val="none"/>
        </w:rPr>
        <w:br w:type="page"/>
      </w:r>
    </w:p>
    <w:p w14:paraId="60D4937E">
      <w:pPr>
        <w:tabs>
          <w:tab w:val="left" w:pos="360"/>
          <w:tab w:val="left" w:pos="900"/>
        </w:tabs>
        <w:snapToGrid w:val="0"/>
        <w:spacing w:line="360" w:lineRule="auto"/>
        <w:jc w:val="center"/>
        <w:outlineLvl w:val="1"/>
        <w:rPr>
          <w:b/>
          <w:highlight w:val="none"/>
        </w:rPr>
      </w:pPr>
      <w:r>
        <w:rPr>
          <w:b/>
          <w:sz w:val="24"/>
          <w:highlight w:val="none"/>
        </w:rPr>
        <w:t>二、评标标准</w:t>
      </w:r>
    </w:p>
    <w:tbl>
      <w:tblPr>
        <w:tblStyle w:val="43"/>
        <w:tblW w:w="9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108" w:type="dxa"/>
          <w:bottom w:w="28" w:type="dxa"/>
          <w:right w:w="108" w:type="dxa"/>
        </w:tblCellMar>
      </w:tblPr>
      <w:tblGrid>
        <w:gridCol w:w="755"/>
        <w:gridCol w:w="1050"/>
        <w:gridCol w:w="6798"/>
        <w:gridCol w:w="925"/>
      </w:tblGrid>
      <w:tr w14:paraId="5F7B5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38" w:hRule="atLeast"/>
          <w:tblHeader/>
          <w:jc w:val="center"/>
        </w:trPr>
        <w:tc>
          <w:tcPr>
            <w:tcW w:w="755" w:type="dxa"/>
            <w:vAlign w:val="center"/>
          </w:tcPr>
          <w:p w14:paraId="2B5D17A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序号</w:t>
            </w:r>
          </w:p>
        </w:tc>
        <w:tc>
          <w:tcPr>
            <w:tcW w:w="7848" w:type="dxa"/>
            <w:gridSpan w:val="2"/>
            <w:vAlign w:val="center"/>
          </w:tcPr>
          <w:p w14:paraId="2D9F9B37">
            <w:pPr>
              <w:keepNext w:val="0"/>
              <w:keepLines w:val="0"/>
              <w:pageBreakBefore w:val="0"/>
              <w:widowControl/>
              <w:kinsoku/>
              <w:wordWrap/>
              <w:overflowPunct/>
              <w:topLinePunct w:val="0"/>
              <w:bidi w:val="0"/>
              <w:snapToGrid/>
              <w:spacing w:line="240" w:lineRule="auto"/>
              <w:ind w:left="0" w:right="0" w:rightChars="0" w:firstLine="0" w:firstLineChars="0"/>
              <w:jc w:val="center"/>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评审因素及说明</w:t>
            </w:r>
          </w:p>
        </w:tc>
        <w:tc>
          <w:tcPr>
            <w:tcW w:w="925" w:type="dxa"/>
            <w:vAlign w:val="center"/>
          </w:tcPr>
          <w:p w14:paraId="35776ED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分值</w:t>
            </w:r>
          </w:p>
        </w:tc>
      </w:tr>
      <w:tr w14:paraId="4901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616" w:hRule="atLeast"/>
          <w:jc w:val="center"/>
        </w:trPr>
        <w:tc>
          <w:tcPr>
            <w:tcW w:w="9528" w:type="dxa"/>
            <w:gridSpan w:val="4"/>
            <w:vAlign w:val="center"/>
          </w:tcPr>
          <w:p w14:paraId="05B07388">
            <w:pPr>
              <w:keepNext w:val="0"/>
              <w:keepLines w:val="0"/>
              <w:pageBreakBefore w:val="0"/>
              <w:widowControl/>
              <w:kinsoku/>
              <w:wordWrap/>
              <w:overflowPunct/>
              <w:topLinePunct w:val="0"/>
              <w:bidi w:val="0"/>
              <w:snapToGrid/>
              <w:spacing w:line="240" w:lineRule="auto"/>
              <w:ind w:left="0" w:right="0" w:rightChars="0" w:firstLine="0" w:firstLineChars="0"/>
              <w:jc w:val="lef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一、商务部分（</w:t>
            </w:r>
            <w:r>
              <w:rPr>
                <w:rFonts w:hint="default" w:ascii="Times New Roman" w:hAnsi="Times New Roman" w:cs="Times New Roman"/>
                <w:b/>
                <w:color w:val="auto"/>
                <w:sz w:val="24"/>
                <w:szCs w:val="24"/>
                <w:highlight w:val="none"/>
                <w:lang w:val="en-US" w:eastAsia="zh-CN"/>
              </w:rPr>
              <w:t>1</w:t>
            </w:r>
            <w:r>
              <w:rPr>
                <w:rFonts w:hint="default" w:ascii="Times New Roman" w:hAnsi="Times New Roman" w:eastAsia="宋体" w:cs="Times New Roman"/>
                <w:b/>
                <w:color w:val="auto"/>
                <w:sz w:val="24"/>
                <w:szCs w:val="24"/>
                <w:highlight w:val="none"/>
              </w:rPr>
              <w:t>0分）</w:t>
            </w:r>
          </w:p>
        </w:tc>
      </w:tr>
      <w:tr w14:paraId="677F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848" w:hRule="atLeast"/>
          <w:jc w:val="center"/>
        </w:trPr>
        <w:tc>
          <w:tcPr>
            <w:tcW w:w="755" w:type="dxa"/>
            <w:vAlign w:val="center"/>
          </w:tcPr>
          <w:p w14:paraId="68C1E937">
            <w:pPr>
              <w:keepNext w:val="0"/>
              <w:keepLines w:val="0"/>
              <w:pageBreakBefore w:val="0"/>
              <w:widowControl/>
              <w:kinsoku/>
              <w:wordWrap/>
              <w:overflowPunct/>
              <w:topLinePunct w:val="0"/>
              <w:bidi w:val="0"/>
              <w:snapToGrid/>
              <w:spacing w:line="240" w:lineRule="auto"/>
              <w:ind w:left="0" w:right="0" w:rightChars="0" w:firstLine="0" w:firstLineChars="0"/>
              <w:jc w:val="center"/>
              <w:textAlignment w:val="auto"/>
              <w:rPr>
                <w:rFonts w:hint="eastAsia" w:ascii="Times New Roman" w:hAnsi="Times New Roman" w:eastAsia="宋体" w:cs="Times New Roman"/>
                <w:color w:val="auto"/>
                <w:sz w:val="24"/>
                <w:szCs w:val="24"/>
                <w:highlight w:val="none"/>
                <w:lang w:eastAsia="zh-CN"/>
              </w:rPr>
            </w:pPr>
            <w:r>
              <w:rPr>
                <w:rFonts w:hint="eastAsia" w:cs="Times New Roman"/>
                <w:color w:val="auto"/>
                <w:sz w:val="24"/>
                <w:szCs w:val="24"/>
                <w:highlight w:val="none"/>
                <w:lang w:val="en-US" w:eastAsia="zh-CN"/>
              </w:rPr>
              <w:t>1</w:t>
            </w:r>
          </w:p>
        </w:tc>
        <w:tc>
          <w:tcPr>
            <w:tcW w:w="1050" w:type="dxa"/>
            <w:vAlign w:val="center"/>
          </w:tcPr>
          <w:p w14:paraId="0909CD2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cs="Times New Roman"/>
                <w:color w:val="auto"/>
                <w:kern w:val="0"/>
                <w:sz w:val="24"/>
                <w:szCs w:val="24"/>
                <w:highlight w:val="none"/>
                <w:lang w:val="en-US" w:eastAsia="zh-CN"/>
              </w:rPr>
              <w:t>同类项目</w:t>
            </w:r>
            <w:r>
              <w:rPr>
                <w:rFonts w:hint="default" w:ascii="Times New Roman" w:hAnsi="Times New Roman" w:eastAsia="宋体" w:cs="Times New Roman"/>
                <w:color w:val="auto"/>
                <w:kern w:val="0"/>
                <w:sz w:val="24"/>
                <w:szCs w:val="24"/>
                <w:highlight w:val="none"/>
                <w:lang w:val="en-US" w:eastAsia="zh-CN"/>
              </w:rPr>
              <w:t>业绩</w:t>
            </w:r>
          </w:p>
        </w:tc>
        <w:tc>
          <w:tcPr>
            <w:tcW w:w="6798" w:type="dxa"/>
            <w:vAlign w:val="center"/>
          </w:tcPr>
          <w:p w14:paraId="7B786A1D">
            <w:pPr>
              <w:keepNext w:val="0"/>
              <w:keepLines w:val="0"/>
              <w:pageBreakBefore w:val="0"/>
              <w:kinsoku/>
              <w:wordWrap/>
              <w:overflowPunct/>
              <w:topLinePunct w:val="0"/>
              <w:bidi w:val="0"/>
              <w:snapToGrid/>
              <w:spacing w:line="240" w:lineRule="auto"/>
              <w:ind w:left="0" w:leftChars="0" w:right="0" w:rightChars="0" w:firstLine="0" w:firstLineChars="0"/>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投标人提供近3年（202</w:t>
            </w:r>
            <w:r>
              <w:rPr>
                <w:rFonts w:hint="eastAsia" w:ascii="Times New Roman" w:hAnsi="Times New Roman" w:cs="Times New Roman"/>
                <w:color w:val="auto"/>
                <w:kern w:val="0"/>
                <w:sz w:val="24"/>
                <w:szCs w:val="24"/>
                <w:highlight w:val="none"/>
                <w:lang w:val="en-US" w:eastAsia="zh-CN"/>
              </w:rPr>
              <w:t>3</w:t>
            </w:r>
            <w:r>
              <w:rPr>
                <w:rFonts w:hint="default" w:ascii="Times New Roman" w:hAnsi="Times New Roman" w:cs="Times New Roman"/>
                <w:color w:val="auto"/>
                <w:kern w:val="0"/>
                <w:sz w:val="24"/>
                <w:szCs w:val="24"/>
                <w:highlight w:val="none"/>
              </w:rPr>
              <w:t>年</w:t>
            </w:r>
            <w:r>
              <w:rPr>
                <w:rFonts w:hint="default" w:ascii="Times New Roman" w:hAnsi="Times New Roman" w:cs="Times New Roman"/>
                <w:color w:val="auto"/>
                <w:kern w:val="0"/>
                <w:sz w:val="24"/>
                <w:szCs w:val="24"/>
                <w:highlight w:val="none"/>
                <w:lang w:val="en-US" w:eastAsia="zh-CN"/>
              </w:rPr>
              <w:t>1</w:t>
            </w:r>
            <w:r>
              <w:rPr>
                <w:rFonts w:hint="default" w:ascii="Times New Roman" w:hAnsi="Times New Roman" w:cs="Times New Roman"/>
                <w:color w:val="auto"/>
                <w:kern w:val="0"/>
                <w:sz w:val="24"/>
                <w:szCs w:val="24"/>
                <w:highlight w:val="none"/>
              </w:rPr>
              <w:t>月1日</w:t>
            </w:r>
            <w:r>
              <w:rPr>
                <w:rFonts w:hint="default" w:ascii="Times New Roman" w:hAnsi="Times New Roman" w:cs="Times New Roman"/>
                <w:color w:val="auto"/>
                <w:kern w:val="0"/>
                <w:sz w:val="24"/>
                <w:szCs w:val="24"/>
                <w:highlight w:val="none"/>
                <w:lang w:val="en-US" w:eastAsia="zh-CN"/>
              </w:rPr>
              <w:t>起</w:t>
            </w:r>
            <w:r>
              <w:rPr>
                <w:rFonts w:hint="eastAsia" w:eastAsiaTheme="minorEastAsia"/>
                <w:sz w:val="24"/>
                <w:highlight w:val="none"/>
              </w:rPr>
              <w:t>至投标截止日</w:t>
            </w:r>
            <w:r>
              <w:rPr>
                <w:rFonts w:hint="default" w:ascii="Times New Roman" w:hAnsi="Times New Roman" w:cs="Times New Roman"/>
                <w:color w:val="auto"/>
                <w:kern w:val="0"/>
                <w:sz w:val="24"/>
                <w:szCs w:val="24"/>
                <w:highlight w:val="none"/>
              </w:rPr>
              <w:t>，以合同签订时间或中标通知书发出时间为准）承担过</w:t>
            </w:r>
            <w:r>
              <w:rPr>
                <w:rFonts w:hint="eastAsia" w:ascii="Times New Roman" w:hAnsi="Times New Roman" w:cs="Times New Roman"/>
                <w:color w:val="auto"/>
                <w:kern w:val="0"/>
                <w:sz w:val="24"/>
                <w:szCs w:val="24"/>
                <w:highlight w:val="none"/>
                <w:lang w:val="en-US" w:eastAsia="zh-CN"/>
              </w:rPr>
              <w:t>设备</w:t>
            </w:r>
            <w:r>
              <w:rPr>
                <w:rFonts w:hint="default" w:ascii="Times New Roman" w:hAnsi="Times New Roman" w:cs="Times New Roman"/>
                <w:color w:val="auto"/>
                <w:kern w:val="0"/>
                <w:sz w:val="24"/>
                <w:szCs w:val="24"/>
                <w:highlight w:val="none"/>
              </w:rPr>
              <w:t>运</w:t>
            </w:r>
            <w:r>
              <w:rPr>
                <w:rFonts w:hint="eastAsia" w:ascii="Times New Roman" w:hAnsi="Times New Roman" w:cs="Times New Roman"/>
                <w:color w:val="auto"/>
                <w:kern w:val="0"/>
                <w:sz w:val="24"/>
                <w:szCs w:val="24"/>
                <w:highlight w:val="none"/>
                <w:lang w:val="en-US" w:eastAsia="zh-CN"/>
              </w:rPr>
              <w:t>行服务保障等</w:t>
            </w:r>
            <w:r>
              <w:rPr>
                <w:rFonts w:hint="default" w:ascii="Times New Roman" w:hAnsi="Times New Roman" w:cs="Times New Roman"/>
                <w:color w:val="auto"/>
                <w:kern w:val="0"/>
                <w:sz w:val="24"/>
                <w:szCs w:val="24"/>
                <w:highlight w:val="none"/>
              </w:rPr>
              <w:t>方面项目案例</w:t>
            </w:r>
            <w:r>
              <w:rPr>
                <w:rFonts w:hint="eastAsia" w:ascii="Times New Roman" w:hAnsi="Times New Roman" w:cs="Times New Roman"/>
                <w:color w:val="auto"/>
                <w:kern w:val="0"/>
                <w:sz w:val="24"/>
                <w:szCs w:val="24"/>
                <w:highlight w:val="none"/>
                <w:lang w:val="en-US" w:eastAsia="zh-CN"/>
              </w:rPr>
              <w:t>（含运维）</w:t>
            </w:r>
            <w:r>
              <w:rPr>
                <w:rFonts w:hint="default" w:ascii="Times New Roman" w:hAnsi="Times New Roman" w:cs="Times New Roman"/>
                <w:color w:val="auto"/>
                <w:kern w:val="0"/>
                <w:sz w:val="24"/>
                <w:szCs w:val="24"/>
                <w:highlight w:val="none"/>
              </w:rPr>
              <w:t>，每提供一个有效业绩得</w:t>
            </w:r>
            <w:r>
              <w:rPr>
                <w:rFonts w:hint="eastAsia" w:ascii="Times New Roman" w:hAnsi="Times New Roman" w:cs="Times New Roman"/>
                <w:color w:val="auto"/>
                <w:kern w:val="0"/>
                <w:sz w:val="24"/>
                <w:szCs w:val="24"/>
                <w:highlight w:val="none"/>
                <w:lang w:val="en-US" w:eastAsia="zh-CN"/>
              </w:rPr>
              <w:t>5</w:t>
            </w:r>
            <w:r>
              <w:rPr>
                <w:rFonts w:hint="default" w:ascii="Times New Roman" w:hAnsi="Times New Roman" w:cs="Times New Roman"/>
                <w:color w:val="auto"/>
                <w:kern w:val="0"/>
                <w:sz w:val="24"/>
                <w:szCs w:val="24"/>
                <w:highlight w:val="none"/>
              </w:rPr>
              <w:t>分，最高得</w:t>
            </w:r>
            <w:r>
              <w:rPr>
                <w:rFonts w:hint="eastAsia" w:ascii="Times New Roman" w:hAnsi="Times New Roman" w:cs="Times New Roman"/>
                <w:color w:val="auto"/>
                <w:kern w:val="0"/>
                <w:sz w:val="24"/>
                <w:szCs w:val="24"/>
                <w:highlight w:val="none"/>
                <w:lang w:val="en-US" w:eastAsia="zh-CN"/>
              </w:rPr>
              <w:t>10</w:t>
            </w:r>
            <w:r>
              <w:rPr>
                <w:rFonts w:hint="default" w:ascii="Times New Roman" w:hAnsi="Times New Roman" w:cs="Times New Roman"/>
                <w:color w:val="auto"/>
                <w:kern w:val="0"/>
                <w:sz w:val="24"/>
                <w:szCs w:val="24"/>
                <w:highlight w:val="none"/>
              </w:rPr>
              <w:t>分。</w:t>
            </w:r>
          </w:p>
          <w:p w14:paraId="02F23553">
            <w:pPr>
              <w:keepNext w:val="0"/>
              <w:keepLines w:val="0"/>
              <w:pageBreakBefore w:val="0"/>
              <w:kinsoku/>
              <w:wordWrap/>
              <w:overflowPunct/>
              <w:topLinePunct w:val="0"/>
              <w:bidi w:val="0"/>
              <w:snapToGrid/>
              <w:spacing w:line="240" w:lineRule="auto"/>
              <w:ind w:left="0" w:leftChars="0" w:right="0" w:rightChars="0" w:firstLine="0" w:firstLineChars="0"/>
              <w:textAlignment w:val="auto"/>
              <w:rPr>
                <w:rFonts w:hint="default" w:ascii="Times New Roman" w:hAnsi="Times New Roman" w:cs="Times New Roman"/>
                <w:color w:val="auto"/>
                <w:kern w:val="0"/>
                <w:sz w:val="24"/>
                <w:szCs w:val="24"/>
                <w:highlight w:val="none"/>
                <w:lang w:val="en-US" w:eastAsia="zh-CN"/>
              </w:rPr>
            </w:pPr>
            <w:r>
              <w:rPr>
                <w:rFonts w:hint="eastAsia" w:ascii="Times New Roman" w:hAnsi="Times New Roman" w:cs="Times New Roman"/>
                <w:color w:val="auto"/>
                <w:kern w:val="0"/>
                <w:sz w:val="24"/>
                <w:szCs w:val="24"/>
                <w:highlight w:val="none"/>
                <w:lang w:val="en-US" w:eastAsia="zh-CN"/>
              </w:rPr>
              <w:t>投标人在提供业绩证明时必须提供证明其真实性的</w:t>
            </w:r>
            <w:r>
              <w:rPr>
                <w:rFonts w:hint="eastAsia" w:ascii="Times New Roman" w:hAnsi="Times New Roman" w:eastAsia="宋体" w:cs="Times New Roman"/>
                <w:sz w:val="24"/>
                <w:highlight w:val="none"/>
                <w:lang w:val="en-US" w:eastAsia="zh-CN"/>
              </w:rPr>
              <w:t>合同复印件</w:t>
            </w:r>
            <w:r>
              <w:rPr>
                <w:rFonts w:hint="default" w:ascii="Times New Roman" w:hAnsi="Times New Roman" w:cs="Times New Roman"/>
                <w:color w:val="auto"/>
                <w:kern w:val="0"/>
                <w:sz w:val="24"/>
                <w:szCs w:val="24"/>
                <w:highlight w:val="none"/>
                <w:lang w:val="en-US" w:eastAsia="zh-CN"/>
              </w:rPr>
              <w:t>或中标通知书</w:t>
            </w:r>
            <w:r>
              <w:rPr>
                <w:rFonts w:hint="eastAsia" w:ascii="Times New Roman" w:hAnsi="Times New Roman" w:eastAsia="宋体" w:cs="Times New Roman"/>
                <w:sz w:val="24"/>
                <w:highlight w:val="none"/>
                <w:lang w:val="en-US" w:eastAsia="zh-CN"/>
              </w:rPr>
              <w:t>（</w:t>
            </w:r>
            <w:r>
              <w:rPr>
                <w:rFonts w:hint="eastAsia" w:eastAsiaTheme="minorEastAsia"/>
                <w:sz w:val="24"/>
                <w:highlight w:val="none"/>
              </w:rPr>
              <w:t>合同复印件包含但不限于合同首页、金额页、主要内容页、合同盖章页。</w:t>
            </w:r>
            <w:r>
              <w:rPr>
                <w:rFonts w:hint="eastAsia" w:ascii="Times New Roman" w:hAnsi="Times New Roman" w:eastAsia="宋体" w:cs="Times New Roman"/>
                <w:sz w:val="24"/>
                <w:highlight w:val="none"/>
                <w:lang w:val="en-US" w:eastAsia="zh-CN"/>
              </w:rPr>
              <w:t>）不满足上述要求的业绩不予认可。</w:t>
            </w:r>
          </w:p>
        </w:tc>
        <w:tc>
          <w:tcPr>
            <w:tcW w:w="925" w:type="dxa"/>
            <w:vAlign w:val="center"/>
          </w:tcPr>
          <w:p w14:paraId="04689552">
            <w:pPr>
              <w:keepNext w:val="0"/>
              <w:keepLines w:val="0"/>
              <w:pageBreakBefore w:val="0"/>
              <w:widowControl/>
              <w:kinsoku/>
              <w:wordWrap/>
              <w:overflowPunct/>
              <w:topLinePunct w:val="0"/>
              <w:bidi w:val="0"/>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sz w:val="24"/>
                <w:szCs w:val="24"/>
                <w:highlight w:val="none"/>
                <w:lang w:val="en-US" w:eastAsia="zh-CN"/>
              </w:rPr>
              <w:t>10</w:t>
            </w:r>
            <w:r>
              <w:rPr>
                <w:rFonts w:hint="default" w:ascii="Times New Roman" w:hAnsi="Times New Roman" w:eastAsia="宋体" w:cs="Times New Roman"/>
                <w:color w:val="auto"/>
                <w:sz w:val="24"/>
                <w:szCs w:val="24"/>
                <w:highlight w:val="none"/>
                <w:lang w:val="en-US" w:eastAsia="zh-CN"/>
              </w:rPr>
              <w:t>分</w:t>
            </w:r>
          </w:p>
        </w:tc>
      </w:tr>
      <w:tr w14:paraId="0C18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51" w:hRule="atLeast"/>
          <w:jc w:val="center"/>
        </w:trPr>
        <w:tc>
          <w:tcPr>
            <w:tcW w:w="9528" w:type="dxa"/>
            <w:gridSpan w:val="4"/>
            <w:vAlign w:val="center"/>
          </w:tcPr>
          <w:p w14:paraId="3AFFBCC1">
            <w:pPr>
              <w:keepNext w:val="0"/>
              <w:keepLines w:val="0"/>
              <w:pageBreakBefore w:val="0"/>
              <w:widowControl/>
              <w:kinsoku/>
              <w:wordWrap/>
              <w:overflowPunct/>
              <w:topLinePunct w:val="0"/>
              <w:bidi w:val="0"/>
              <w:snapToGrid/>
              <w:spacing w:line="240" w:lineRule="auto"/>
              <w:ind w:left="0" w:right="0" w:rightChars="0" w:firstLine="0" w:firstLineChars="0"/>
              <w:jc w:val="left"/>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二、技术</w:t>
            </w:r>
            <w:r>
              <w:rPr>
                <w:rFonts w:hint="eastAsia" w:ascii="Times New Roman" w:hAnsi="Times New Roman" w:eastAsia="宋体" w:cs="Times New Roman"/>
                <w:b/>
                <w:color w:val="auto"/>
                <w:sz w:val="24"/>
                <w:szCs w:val="24"/>
                <w:highlight w:val="none"/>
                <w:lang w:val="en-US" w:eastAsia="zh-CN"/>
              </w:rPr>
              <w:t>方案</w:t>
            </w:r>
            <w:r>
              <w:rPr>
                <w:rFonts w:hint="default" w:ascii="Times New Roman" w:hAnsi="Times New Roman" w:eastAsia="宋体" w:cs="Times New Roman"/>
                <w:b/>
                <w:color w:val="auto"/>
                <w:sz w:val="24"/>
                <w:szCs w:val="24"/>
                <w:highlight w:val="none"/>
              </w:rPr>
              <w:t>部分（</w:t>
            </w:r>
            <w:r>
              <w:rPr>
                <w:rFonts w:hint="default" w:ascii="Times New Roman" w:hAnsi="Times New Roman" w:cs="Times New Roman"/>
                <w:b/>
                <w:color w:val="auto"/>
                <w:sz w:val="24"/>
                <w:szCs w:val="24"/>
                <w:highlight w:val="none"/>
                <w:lang w:val="en-US" w:eastAsia="zh-CN"/>
              </w:rPr>
              <w:t>8</w:t>
            </w:r>
            <w:r>
              <w:rPr>
                <w:rFonts w:hint="default" w:ascii="Times New Roman" w:hAnsi="Times New Roman" w:eastAsia="宋体" w:cs="Times New Roman"/>
                <w:b/>
                <w:color w:val="auto"/>
                <w:sz w:val="24"/>
                <w:szCs w:val="24"/>
                <w:highlight w:val="none"/>
                <w:lang w:val="en-US" w:eastAsia="zh-CN"/>
              </w:rPr>
              <w:t>0</w:t>
            </w:r>
            <w:r>
              <w:rPr>
                <w:rFonts w:hint="default" w:ascii="Times New Roman" w:hAnsi="Times New Roman" w:eastAsia="宋体" w:cs="Times New Roman"/>
                <w:b/>
                <w:color w:val="auto"/>
                <w:sz w:val="24"/>
                <w:szCs w:val="24"/>
                <w:highlight w:val="none"/>
              </w:rPr>
              <w:t>分）</w:t>
            </w:r>
          </w:p>
        </w:tc>
      </w:tr>
      <w:tr w14:paraId="25724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3580" w:hRule="atLeast"/>
          <w:jc w:val="center"/>
        </w:trPr>
        <w:tc>
          <w:tcPr>
            <w:tcW w:w="755" w:type="dxa"/>
            <w:vAlign w:val="center"/>
          </w:tcPr>
          <w:p w14:paraId="10A2DC6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w:t>
            </w:r>
          </w:p>
        </w:tc>
        <w:tc>
          <w:tcPr>
            <w:tcW w:w="1050" w:type="dxa"/>
            <w:vAlign w:val="center"/>
          </w:tcPr>
          <w:p w14:paraId="16E31508">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投标人的整体服务方案、工作流程及对招标文件的响应程度</w:t>
            </w:r>
          </w:p>
        </w:tc>
        <w:tc>
          <w:tcPr>
            <w:tcW w:w="6798" w:type="dxa"/>
            <w:vAlign w:val="center"/>
          </w:tcPr>
          <w:p w14:paraId="5237694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项目方案内容全面、完整、合理，完全符合或优于项目需求，得15分；</w:t>
            </w:r>
          </w:p>
          <w:p w14:paraId="1BE135E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项目方案内容比较全面、完整、合理，符合采购需求，可行性高，得12分；</w:t>
            </w:r>
          </w:p>
          <w:p w14:paraId="0A4C8B8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项目方案内容基本全面、完整、合理，基本符合采购需求，可行性较高，得9分；</w:t>
            </w:r>
          </w:p>
          <w:p w14:paraId="5FBD96D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项目方案内容存在一定问题，符合采购需求，可行性一般，得6分；</w:t>
            </w:r>
          </w:p>
          <w:p w14:paraId="425DAFA8">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项目方案一般，内容较为简略，可行性较低，得3分；</w:t>
            </w:r>
          </w:p>
          <w:p w14:paraId="2F9FB9A2">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项目方案内容较差，可行性低，得1分；</w:t>
            </w:r>
          </w:p>
          <w:p w14:paraId="2680C4F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6B43611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分</w:t>
            </w:r>
          </w:p>
        </w:tc>
      </w:tr>
      <w:tr w14:paraId="0DB15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575" w:hRule="atLeast"/>
          <w:jc w:val="center"/>
        </w:trPr>
        <w:tc>
          <w:tcPr>
            <w:tcW w:w="755" w:type="dxa"/>
            <w:vAlign w:val="center"/>
          </w:tcPr>
          <w:p w14:paraId="48BC4FB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2</w:t>
            </w:r>
          </w:p>
        </w:tc>
        <w:tc>
          <w:tcPr>
            <w:tcW w:w="1050" w:type="dxa"/>
            <w:vAlign w:val="center"/>
          </w:tcPr>
          <w:p w14:paraId="4E220D0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en-US"/>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和</w:t>
            </w:r>
            <w:r>
              <w:rPr>
                <w:rFonts w:hint="eastAsia" w:cs="Times New Roman"/>
                <w:color w:val="auto"/>
                <w:kern w:val="0"/>
                <w:sz w:val="24"/>
                <w:szCs w:val="24"/>
                <w:highlight w:val="none"/>
                <w:lang w:val="en-US" w:eastAsia="zh-CN"/>
              </w:rPr>
              <w:t>服务</w:t>
            </w:r>
            <w:r>
              <w:rPr>
                <w:rFonts w:hint="eastAsia" w:ascii="Times New Roman" w:hAnsi="Times New Roman" w:eastAsia="宋体" w:cs="Times New Roman"/>
                <w:color w:val="auto"/>
                <w:kern w:val="0"/>
                <w:sz w:val="24"/>
                <w:szCs w:val="24"/>
                <w:highlight w:val="none"/>
                <w:lang w:val="en-US" w:eastAsia="zh-CN"/>
              </w:rPr>
              <w:t>机制</w:t>
            </w:r>
          </w:p>
        </w:tc>
        <w:tc>
          <w:tcPr>
            <w:tcW w:w="6798" w:type="dxa"/>
            <w:vAlign w:val="center"/>
          </w:tcPr>
          <w:p w14:paraId="21C8515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完整</w:t>
            </w:r>
            <w:r>
              <w:rPr>
                <w:rFonts w:hint="default"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机制完善，</w:t>
            </w:r>
            <w:r>
              <w:rPr>
                <w:rFonts w:hint="eastAsia" w:ascii="Times New Roman" w:hAnsi="Times New Roman" w:eastAsia="宋体" w:cs="Times New Roman"/>
                <w:color w:val="auto"/>
                <w:kern w:val="0"/>
                <w:sz w:val="24"/>
                <w:szCs w:val="24"/>
                <w:highlight w:val="none"/>
                <w:lang w:val="en-US" w:eastAsia="zh-CN"/>
              </w:rPr>
              <w:t>具备完整服务能力，完全符合或优于项目需求，</w:t>
            </w:r>
            <w:r>
              <w:rPr>
                <w:rFonts w:hint="default" w:ascii="Times New Roman" w:hAnsi="Times New Roman" w:eastAsia="宋体" w:cs="Times New Roman"/>
                <w:color w:val="auto"/>
                <w:kern w:val="0"/>
                <w:sz w:val="24"/>
                <w:szCs w:val="24"/>
                <w:highlight w:val="none"/>
                <w:lang w:val="en-US" w:eastAsia="zh-CN"/>
              </w:rPr>
              <w:t>得15分</w:t>
            </w:r>
            <w:r>
              <w:rPr>
                <w:rFonts w:hint="eastAsia" w:ascii="Times New Roman" w:hAnsi="Times New Roman" w:eastAsia="宋体" w:cs="Times New Roman"/>
                <w:color w:val="auto"/>
                <w:kern w:val="0"/>
                <w:sz w:val="24"/>
                <w:szCs w:val="24"/>
                <w:highlight w:val="none"/>
                <w:lang w:val="en-US" w:eastAsia="zh-CN"/>
              </w:rPr>
              <w:t>；</w:t>
            </w:r>
          </w:p>
          <w:p w14:paraId="0ACF927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团队配置合理，整体</w:t>
            </w:r>
            <w:r>
              <w:rPr>
                <w:rFonts w:hint="eastAsia" w:cs="Times New Roman"/>
                <w:color w:val="auto"/>
                <w:kern w:val="0"/>
                <w:sz w:val="24"/>
                <w:szCs w:val="24"/>
                <w:highlight w:val="none"/>
                <w:lang w:val="en-US" w:eastAsia="zh-CN"/>
              </w:rPr>
              <w:t>服务</w:t>
            </w:r>
            <w:r>
              <w:rPr>
                <w:rFonts w:hint="eastAsia" w:ascii="Times New Roman" w:hAnsi="Times New Roman" w:eastAsia="宋体" w:cs="Times New Roman"/>
                <w:color w:val="auto"/>
                <w:kern w:val="0"/>
                <w:sz w:val="24"/>
                <w:szCs w:val="24"/>
                <w:highlight w:val="none"/>
                <w:lang w:val="en-US" w:eastAsia="zh-CN"/>
              </w:rPr>
              <w:t>机制</w:t>
            </w:r>
            <w:r>
              <w:rPr>
                <w:rFonts w:hint="default" w:ascii="Times New Roman" w:hAnsi="Times New Roman" w:eastAsia="宋体" w:cs="Times New Roman"/>
                <w:color w:val="auto"/>
                <w:kern w:val="0"/>
                <w:sz w:val="24"/>
                <w:szCs w:val="24"/>
                <w:highlight w:val="none"/>
                <w:lang w:val="en-US" w:eastAsia="zh-CN"/>
              </w:rPr>
              <w:t>良好</w:t>
            </w:r>
            <w:r>
              <w:rPr>
                <w:rFonts w:hint="eastAsia" w:ascii="Times New Roman" w:hAnsi="Times New Roman" w:eastAsia="宋体" w:cs="Times New Roman"/>
                <w:color w:val="auto"/>
                <w:kern w:val="0"/>
                <w:sz w:val="24"/>
                <w:szCs w:val="24"/>
                <w:highlight w:val="none"/>
                <w:lang w:val="en-US" w:eastAsia="zh-CN"/>
              </w:rPr>
              <w:t>，可行性高，</w:t>
            </w:r>
            <w:r>
              <w:rPr>
                <w:rFonts w:hint="default" w:ascii="Times New Roman" w:hAnsi="Times New Roman" w:eastAsia="宋体" w:cs="Times New Roman"/>
                <w:color w:val="auto"/>
                <w:kern w:val="0"/>
                <w:sz w:val="24"/>
                <w:szCs w:val="24"/>
                <w:highlight w:val="none"/>
                <w:lang w:val="en-US" w:eastAsia="zh-CN"/>
              </w:rPr>
              <w:t>得12分</w:t>
            </w:r>
            <w:r>
              <w:rPr>
                <w:rFonts w:hint="eastAsia" w:ascii="Times New Roman" w:hAnsi="Times New Roman" w:eastAsia="宋体" w:cs="Times New Roman"/>
                <w:color w:val="auto"/>
                <w:kern w:val="0"/>
                <w:sz w:val="24"/>
                <w:szCs w:val="24"/>
                <w:highlight w:val="none"/>
                <w:lang w:val="en-US" w:eastAsia="zh-CN"/>
              </w:rPr>
              <w:t>；</w:t>
            </w:r>
          </w:p>
          <w:p w14:paraId="5400FC7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机制和应急处理基本</w:t>
            </w:r>
            <w:r>
              <w:rPr>
                <w:rFonts w:hint="eastAsia" w:ascii="Times New Roman" w:hAnsi="Times New Roman" w:eastAsia="宋体" w:cs="Times New Roman"/>
                <w:color w:val="auto"/>
                <w:kern w:val="0"/>
                <w:sz w:val="24"/>
                <w:szCs w:val="24"/>
                <w:highlight w:val="none"/>
                <w:lang w:val="en-US" w:eastAsia="zh-CN"/>
              </w:rPr>
              <w:t>合理，可行性较高，</w:t>
            </w:r>
            <w:r>
              <w:rPr>
                <w:rFonts w:hint="default" w:ascii="Times New Roman" w:hAnsi="Times New Roman" w:eastAsia="宋体" w:cs="Times New Roman"/>
                <w:color w:val="auto"/>
                <w:kern w:val="0"/>
                <w:sz w:val="24"/>
                <w:szCs w:val="24"/>
                <w:highlight w:val="none"/>
                <w:lang w:val="en-US" w:eastAsia="zh-CN"/>
              </w:rPr>
              <w:t>得9分</w:t>
            </w:r>
            <w:r>
              <w:rPr>
                <w:rFonts w:hint="eastAsia" w:ascii="Times New Roman" w:hAnsi="Times New Roman" w:eastAsia="宋体" w:cs="Times New Roman"/>
                <w:color w:val="auto"/>
                <w:kern w:val="0"/>
                <w:sz w:val="24"/>
                <w:szCs w:val="24"/>
                <w:highlight w:val="none"/>
                <w:lang w:val="en-US" w:eastAsia="zh-CN"/>
              </w:rPr>
              <w:t>；</w:t>
            </w:r>
          </w:p>
          <w:p w14:paraId="24C3E54A">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在团队、</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机制等方面存在</w:t>
            </w:r>
            <w:r>
              <w:rPr>
                <w:rFonts w:hint="eastAsia" w:ascii="Times New Roman" w:hAnsi="Times New Roman" w:eastAsia="宋体" w:cs="Times New Roman"/>
                <w:color w:val="auto"/>
                <w:kern w:val="0"/>
                <w:sz w:val="24"/>
                <w:szCs w:val="24"/>
                <w:highlight w:val="none"/>
                <w:lang w:val="en-US" w:eastAsia="zh-CN"/>
              </w:rPr>
              <w:t>一定不合理</w:t>
            </w:r>
            <w:r>
              <w:rPr>
                <w:rFonts w:hint="default" w:ascii="Times New Roman" w:hAnsi="Times New Roman" w:eastAsia="宋体" w:cs="Times New Roman"/>
                <w:color w:val="auto"/>
                <w:kern w:val="0"/>
                <w:sz w:val="24"/>
                <w:szCs w:val="24"/>
                <w:highlight w:val="none"/>
                <w:lang w:val="en-US" w:eastAsia="zh-CN"/>
              </w:rPr>
              <w:t>，可行性</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，得6分</w:t>
            </w:r>
            <w:r>
              <w:rPr>
                <w:rFonts w:hint="eastAsia" w:ascii="Times New Roman" w:hAnsi="Times New Roman" w:eastAsia="宋体" w:cs="Times New Roman"/>
                <w:color w:val="auto"/>
                <w:kern w:val="0"/>
                <w:sz w:val="24"/>
                <w:szCs w:val="24"/>
                <w:highlight w:val="none"/>
                <w:lang w:val="en-US" w:eastAsia="zh-CN"/>
              </w:rPr>
              <w:t>；</w:t>
            </w:r>
          </w:p>
          <w:p w14:paraId="6CDCB91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团队配置</w:t>
            </w:r>
            <w:r>
              <w:rPr>
                <w:rFonts w:hint="eastAsia" w:ascii="Times New Roman" w:hAnsi="Times New Roman" w:eastAsia="宋体" w:cs="Times New Roman"/>
                <w:color w:val="auto"/>
                <w:kern w:val="0"/>
                <w:sz w:val="24"/>
                <w:szCs w:val="24"/>
                <w:highlight w:val="none"/>
                <w:lang w:val="en-US" w:eastAsia="zh-CN"/>
              </w:rPr>
              <w:t>和</w:t>
            </w:r>
            <w:r>
              <w:rPr>
                <w:rFonts w:hint="eastAsia" w:cs="Times New Roman"/>
                <w:color w:val="auto"/>
                <w:kern w:val="0"/>
                <w:sz w:val="24"/>
                <w:szCs w:val="24"/>
                <w:highlight w:val="none"/>
                <w:lang w:val="en-US" w:eastAsia="zh-CN"/>
              </w:rPr>
              <w:t>服务</w:t>
            </w:r>
            <w:r>
              <w:rPr>
                <w:rFonts w:hint="eastAsia" w:ascii="Times New Roman" w:hAnsi="Times New Roman" w:eastAsia="宋体" w:cs="Times New Roman"/>
                <w:color w:val="auto"/>
                <w:kern w:val="0"/>
                <w:sz w:val="24"/>
                <w:szCs w:val="24"/>
                <w:highlight w:val="none"/>
                <w:lang w:val="en-US" w:eastAsia="zh-CN"/>
              </w:rPr>
              <w:t>机制均较</w:t>
            </w:r>
            <w:r>
              <w:rPr>
                <w:rFonts w:hint="default" w:ascii="Times New Roman" w:hAnsi="Times New Roman" w:eastAsia="宋体" w:cs="Times New Roman"/>
                <w:color w:val="auto"/>
                <w:kern w:val="0"/>
                <w:sz w:val="24"/>
                <w:szCs w:val="24"/>
                <w:highlight w:val="none"/>
                <w:lang w:val="en-US" w:eastAsia="zh-CN"/>
              </w:rPr>
              <w:t>不合理</w:t>
            </w:r>
            <w:r>
              <w:rPr>
                <w:rFonts w:hint="eastAsia" w:ascii="Times New Roman" w:hAnsi="Times New Roman" w:eastAsia="宋体" w:cs="Times New Roman"/>
                <w:color w:val="auto"/>
                <w:kern w:val="0"/>
                <w:sz w:val="24"/>
                <w:szCs w:val="24"/>
                <w:highlight w:val="none"/>
                <w:lang w:val="en-US" w:eastAsia="zh-CN"/>
              </w:rPr>
              <w:t>，可行性低，</w:t>
            </w:r>
            <w:r>
              <w:rPr>
                <w:rFonts w:hint="default" w:ascii="Times New Roman" w:hAnsi="Times New Roman" w:eastAsia="宋体" w:cs="Times New Roman"/>
                <w:color w:val="auto"/>
                <w:kern w:val="0"/>
                <w:sz w:val="24"/>
                <w:szCs w:val="24"/>
                <w:highlight w:val="none"/>
                <w:lang w:val="en-US" w:eastAsia="zh-CN"/>
              </w:rPr>
              <w:t>得3分</w:t>
            </w:r>
            <w:r>
              <w:rPr>
                <w:rFonts w:hint="eastAsia" w:ascii="Times New Roman" w:hAnsi="Times New Roman" w:eastAsia="宋体" w:cs="Times New Roman"/>
                <w:color w:val="auto"/>
                <w:kern w:val="0"/>
                <w:sz w:val="24"/>
                <w:szCs w:val="24"/>
                <w:highlight w:val="none"/>
                <w:lang w:val="en-US" w:eastAsia="zh-CN"/>
              </w:rPr>
              <w:t>；</w:t>
            </w:r>
          </w:p>
          <w:p w14:paraId="3B1ACE3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r>
              <w:rPr>
                <w:rFonts w:hint="eastAsia" w:ascii="Times New Roman" w:hAnsi="Times New Roman" w:eastAsia="宋体" w:cs="Times New Roman"/>
                <w:color w:val="auto"/>
                <w:kern w:val="0"/>
                <w:sz w:val="24"/>
                <w:szCs w:val="24"/>
                <w:highlight w:val="none"/>
                <w:lang w:val="en-US" w:eastAsia="zh-CN"/>
              </w:rPr>
              <w:t>。</w:t>
            </w:r>
          </w:p>
        </w:tc>
        <w:tc>
          <w:tcPr>
            <w:tcW w:w="925" w:type="dxa"/>
            <w:vAlign w:val="center"/>
          </w:tcPr>
          <w:p w14:paraId="5A7AEA17">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15分</w:t>
            </w:r>
          </w:p>
        </w:tc>
      </w:tr>
      <w:tr w14:paraId="1CA4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356FF18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3</w:t>
            </w:r>
          </w:p>
        </w:tc>
        <w:tc>
          <w:tcPr>
            <w:tcW w:w="1050" w:type="dxa"/>
            <w:vAlign w:val="center"/>
          </w:tcPr>
          <w:p w14:paraId="714EE3B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数据安全与合规方案</w:t>
            </w:r>
          </w:p>
        </w:tc>
        <w:tc>
          <w:tcPr>
            <w:tcW w:w="6798" w:type="dxa"/>
            <w:shd w:val="clear" w:color="auto" w:fill="auto"/>
            <w:vAlign w:val="center"/>
          </w:tcPr>
          <w:p w14:paraId="00F1EC4A">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数据安全措施严密，合规保障严格，</w:t>
            </w:r>
            <w:r>
              <w:rPr>
                <w:rFonts w:hint="eastAsia" w:ascii="Times New Roman" w:hAnsi="Times New Roman" w:eastAsia="宋体" w:cs="Times New Roman"/>
                <w:color w:val="auto"/>
                <w:kern w:val="0"/>
                <w:sz w:val="24"/>
                <w:szCs w:val="24"/>
                <w:highlight w:val="none"/>
                <w:lang w:val="en-US" w:eastAsia="zh-CN"/>
              </w:rPr>
              <w:t>完全符合或优于项目需求，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15</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31DD546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安全和合规措施完善，</w:t>
            </w:r>
            <w:r>
              <w:rPr>
                <w:rFonts w:hint="eastAsia" w:ascii="Times New Roman" w:hAnsi="Times New Roman" w:eastAsia="宋体" w:cs="Times New Roman"/>
                <w:color w:val="auto"/>
                <w:kern w:val="0"/>
                <w:sz w:val="24"/>
                <w:szCs w:val="24"/>
                <w:highlight w:val="none"/>
                <w:lang w:val="en-US" w:eastAsia="zh-CN"/>
              </w:rPr>
              <w:t>满足大部分</w:t>
            </w:r>
            <w:r>
              <w:rPr>
                <w:rFonts w:hint="default" w:ascii="Times New Roman" w:hAnsi="Times New Roman" w:eastAsia="宋体" w:cs="Times New Roman"/>
                <w:color w:val="auto"/>
                <w:kern w:val="0"/>
                <w:sz w:val="24"/>
                <w:szCs w:val="24"/>
                <w:highlight w:val="none"/>
                <w:lang w:val="en-US" w:eastAsia="zh-CN"/>
              </w:rPr>
              <w:t>要求</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可行性高，得</w:t>
            </w:r>
            <w:r>
              <w:rPr>
                <w:rFonts w:hint="eastAsia" w:ascii="Times New Roman" w:hAnsi="Times New Roman" w:eastAsia="宋体" w:cs="Times New Roman"/>
                <w:color w:val="auto"/>
                <w:kern w:val="0"/>
                <w:sz w:val="24"/>
                <w:szCs w:val="24"/>
                <w:highlight w:val="none"/>
                <w:lang w:val="en-US" w:eastAsia="zh-CN"/>
              </w:rPr>
              <w:t>12</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074F9D1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数据安全或合规</w:t>
            </w:r>
            <w:r>
              <w:rPr>
                <w:rFonts w:hint="default" w:ascii="Times New Roman" w:hAnsi="Times New Roman" w:eastAsia="宋体" w:cs="Times New Roman"/>
                <w:color w:val="auto"/>
                <w:kern w:val="0"/>
                <w:sz w:val="24"/>
                <w:szCs w:val="24"/>
                <w:highlight w:val="none"/>
                <w:lang w:val="en-US" w:eastAsia="zh-CN"/>
              </w:rPr>
              <w:t>措施基本具备，</w:t>
            </w:r>
            <w:r>
              <w:rPr>
                <w:rFonts w:hint="eastAsia" w:ascii="Times New Roman" w:hAnsi="Times New Roman" w:eastAsia="宋体" w:cs="Times New Roman"/>
                <w:color w:val="auto"/>
                <w:kern w:val="0"/>
                <w:sz w:val="24"/>
                <w:szCs w:val="24"/>
                <w:highlight w:val="none"/>
                <w:lang w:val="en-US" w:eastAsia="zh-CN"/>
              </w:rPr>
              <w:t>满足基本</w:t>
            </w:r>
            <w:r>
              <w:rPr>
                <w:rFonts w:hint="default" w:ascii="Times New Roman" w:hAnsi="Times New Roman" w:eastAsia="宋体" w:cs="Times New Roman"/>
                <w:color w:val="auto"/>
                <w:kern w:val="0"/>
                <w:sz w:val="24"/>
                <w:szCs w:val="24"/>
                <w:highlight w:val="none"/>
                <w:lang w:val="en-US" w:eastAsia="zh-CN"/>
              </w:rPr>
              <w:t>要求，可行性</w:t>
            </w:r>
            <w:r>
              <w:rPr>
                <w:rFonts w:hint="eastAsia" w:ascii="Times New Roman" w:hAnsi="Times New Roman" w:eastAsia="宋体" w:cs="Times New Roman"/>
                <w:color w:val="auto"/>
                <w:kern w:val="0"/>
                <w:sz w:val="24"/>
                <w:szCs w:val="24"/>
                <w:highlight w:val="none"/>
                <w:lang w:val="en-US" w:eastAsia="zh-CN"/>
              </w:rPr>
              <w:t>较</w:t>
            </w:r>
            <w:r>
              <w:rPr>
                <w:rFonts w:hint="default" w:ascii="Times New Roman" w:hAnsi="Times New Roman" w:eastAsia="宋体" w:cs="Times New Roman"/>
                <w:color w:val="auto"/>
                <w:kern w:val="0"/>
                <w:sz w:val="24"/>
                <w:szCs w:val="24"/>
                <w:highlight w:val="none"/>
                <w:lang w:val="en-US" w:eastAsia="zh-CN"/>
              </w:rPr>
              <w:t>高</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9</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527256F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数据安全或合规措施存在</w:t>
            </w:r>
            <w:r>
              <w:rPr>
                <w:rFonts w:hint="eastAsia" w:ascii="Times New Roman" w:hAnsi="Times New Roman" w:eastAsia="宋体" w:cs="Times New Roman"/>
                <w:color w:val="auto"/>
                <w:kern w:val="0"/>
                <w:sz w:val="24"/>
                <w:szCs w:val="24"/>
                <w:highlight w:val="none"/>
                <w:lang w:val="en-US" w:eastAsia="zh-CN"/>
              </w:rPr>
              <w:t>一定</w:t>
            </w:r>
            <w:r>
              <w:rPr>
                <w:rFonts w:hint="default" w:ascii="Times New Roman" w:hAnsi="Times New Roman" w:eastAsia="宋体" w:cs="Times New Roman"/>
                <w:color w:val="auto"/>
                <w:kern w:val="0"/>
                <w:sz w:val="24"/>
                <w:szCs w:val="24"/>
                <w:highlight w:val="none"/>
                <w:lang w:val="en-US" w:eastAsia="zh-CN"/>
              </w:rPr>
              <w:t>风险隐患</w:t>
            </w:r>
            <w:r>
              <w:rPr>
                <w:rFonts w:hint="eastAsia" w:ascii="Times New Roman" w:hAnsi="Times New Roman" w:eastAsia="宋体" w:cs="Times New Roman"/>
                <w:color w:val="auto"/>
                <w:kern w:val="0"/>
                <w:sz w:val="24"/>
                <w:szCs w:val="24"/>
                <w:highlight w:val="none"/>
                <w:lang w:val="en-US" w:eastAsia="zh-CN"/>
              </w:rPr>
              <w:t>，满足一定</w:t>
            </w:r>
            <w:r>
              <w:rPr>
                <w:rFonts w:hint="default" w:ascii="Times New Roman" w:hAnsi="Times New Roman" w:eastAsia="宋体" w:cs="Times New Roman"/>
                <w:color w:val="auto"/>
                <w:kern w:val="0"/>
                <w:sz w:val="24"/>
                <w:szCs w:val="24"/>
                <w:highlight w:val="none"/>
                <w:lang w:val="en-US" w:eastAsia="zh-CN"/>
              </w:rPr>
              <w:t>要求</w:t>
            </w:r>
            <w:r>
              <w:rPr>
                <w:rFonts w:hint="eastAsia" w:ascii="Times New Roman" w:hAnsi="Times New Roman" w:eastAsia="宋体" w:cs="Times New Roman"/>
                <w:color w:val="auto"/>
                <w:kern w:val="0"/>
                <w:sz w:val="24"/>
                <w:szCs w:val="24"/>
                <w:highlight w:val="none"/>
                <w:lang w:val="en-US" w:eastAsia="zh-CN"/>
              </w:rPr>
              <w:t>，可行性一般，得6分；</w:t>
            </w:r>
          </w:p>
          <w:p w14:paraId="2FCB319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数据安全或合规措施存在高风险隐患，基本不满足要求，可行性低，得3分；</w:t>
            </w:r>
          </w:p>
          <w:p w14:paraId="0C295BD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0</w:t>
            </w:r>
            <w:r>
              <w:rPr>
                <w:rFonts w:hint="default" w:ascii="Times New Roman" w:hAnsi="Times New Roman" w:eastAsia="宋体" w:cs="Times New Roman"/>
                <w:color w:val="auto"/>
                <w:kern w:val="0"/>
                <w:sz w:val="24"/>
                <w:szCs w:val="24"/>
                <w:highlight w:val="none"/>
                <w:lang w:val="en-US" w:eastAsia="zh-CN"/>
              </w:rPr>
              <w:t>分。</w:t>
            </w:r>
          </w:p>
        </w:tc>
        <w:tc>
          <w:tcPr>
            <w:tcW w:w="925" w:type="dxa"/>
            <w:vAlign w:val="center"/>
          </w:tcPr>
          <w:p w14:paraId="5C36B0A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15分</w:t>
            </w:r>
          </w:p>
        </w:tc>
      </w:tr>
      <w:tr w14:paraId="5F4B8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67" w:hRule="atLeast"/>
          <w:jc w:val="center"/>
        </w:trPr>
        <w:tc>
          <w:tcPr>
            <w:tcW w:w="755" w:type="dxa"/>
            <w:vAlign w:val="center"/>
          </w:tcPr>
          <w:p w14:paraId="04B1AEE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4</w:t>
            </w:r>
          </w:p>
        </w:tc>
        <w:tc>
          <w:tcPr>
            <w:tcW w:w="1050" w:type="dxa"/>
            <w:vAlign w:val="center"/>
          </w:tcPr>
          <w:p w14:paraId="12D4C1A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p>
        </w:tc>
        <w:tc>
          <w:tcPr>
            <w:tcW w:w="6798" w:type="dxa"/>
            <w:shd w:val="clear" w:color="auto" w:fill="auto"/>
            <w:vAlign w:val="center"/>
          </w:tcPr>
          <w:p w14:paraId="564458B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服务整体</w:t>
            </w:r>
            <w:r>
              <w:rPr>
                <w:rFonts w:hint="default" w:ascii="Times New Roman" w:hAnsi="Times New Roman" w:eastAsia="宋体" w:cs="Times New Roman"/>
                <w:color w:val="auto"/>
                <w:kern w:val="0"/>
                <w:sz w:val="24"/>
                <w:szCs w:val="24"/>
                <w:highlight w:val="none"/>
                <w:lang w:val="en-US" w:eastAsia="zh-CN"/>
              </w:rPr>
              <w:t>科学、培训计划有效、管理规范，</w:t>
            </w:r>
            <w:r>
              <w:rPr>
                <w:rFonts w:hint="eastAsia" w:ascii="Times New Roman" w:hAnsi="Times New Roman" w:eastAsia="宋体" w:cs="Times New Roman"/>
                <w:color w:val="auto"/>
                <w:kern w:val="0"/>
                <w:sz w:val="24"/>
                <w:szCs w:val="24"/>
                <w:highlight w:val="none"/>
                <w:lang w:val="en-US" w:eastAsia="zh-CN"/>
              </w:rPr>
              <w:t>完全符合或优于项目需求，</w:t>
            </w:r>
            <w:r>
              <w:rPr>
                <w:rFonts w:hint="default" w:ascii="Times New Roman" w:hAnsi="Times New Roman" w:eastAsia="宋体" w:cs="Times New Roman"/>
                <w:color w:val="auto"/>
                <w:kern w:val="0"/>
                <w:sz w:val="24"/>
                <w:szCs w:val="24"/>
                <w:highlight w:val="none"/>
                <w:lang w:val="en-US" w:eastAsia="zh-CN"/>
              </w:rPr>
              <w:t>得10分</w:t>
            </w:r>
            <w:r>
              <w:rPr>
                <w:rFonts w:hint="eastAsia" w:ascii="Times New Roman" w:hAnsi="Times New Roman" w:eastAsia="宋体" w:cs="Times New Roman"/>
                <w:color w:val="auto"/>
                <w:kern w:val="0"/>
                <w:sz w:val="24"/>
                <w:szCs w:val="24"/>
                <w:highlight w:val="none"/>
                <w:lang w:val="en-US" w:eastAsia="zh-CN"/>
              </w:rPr>
              <w:t>；</w:t>
            </w:r>
          </w:p>
          <w:p w14:paraId="362E501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服务合理</w:t>
            </w:r>
            <w:r>
              <w:rPr>
                <w:rFonts w:hint="default" w:ascii="Times New Roman" w:hAnsi="Times New Roman" w:eastAsia="宋体" w:cs="Times New Roman"/>
                <w:color w:val="auto"/>
                <w:kern w:val="0"/>
                <w:sz w:val="24"/>
                <w:szCs w:val="24"/>
                <w:highlight w:val="none"/>
                <w:lang w:val="en-US" w:eastAsia="zh-CN"/>
              </w:rPr>
              <w:t>，培训管理较规范，满足</w:t>
            </w:r>
            <w:r>
              <w:rPr>
                <w:rFonts w:hint="eastAsia" w:ascii="Times New Roman" w:hAnsi="Times New Roman" w:eastAsia="宋体" w:cs="Times New Roman"/>
                <w:color w:val="auto"/>
                <w:kern w:val="0"/>
                <w:sz w:val="24"/>
                <w:szCs w:val="24"/>
                <w:highlight w:val="none"/>
                <w:lang w:val="en-US" w:eastAsia="zh-CN"/>
              </w:rPr>
              <w:t>大部分</w:t>
            </w:r>
            <w:r>
              <w:rPr>
                <w:rFonts w:hint="default" w:ascii="Times New Roman" w:hAnsi="Times New Roman" w:eastAsia="宋体" w:cs="Times New Roman"/>
                <w:color w:val="auto"/>
                <w:kern w:val="0"/>
                <w:sz w:val="24"/>
                <w:szCs w:val="24"/>
                <w:highlight w:val="none"/>
                <w:lang w:val="en-US" w:eastAsia="zh-CN"/>
              </w:rPr>
              <w:t>需求，可行性高，得8分</w:t>
            </w:r>
            <w:r>
              <w:rPr>
                <w:rFonts w:hint="eastAsia" w:ascii="Times New Roman" w:hAnsi="Times New Roman" w:eastAsia="宋体" w:cs="Times New Roman"/>
                <w:color w:val="auto"/>
                <w:kern w:val="0"/>
                <w:sz w:val="24"/>
                <w:szCs w:val="24"/>
                <w:highlight w:val="none"/>
                <w:lang w:val="en-US" w:eastAsia="zh-CN"/>
              </w:rPr>
              <w:t>；</w:t>
            </w:r>
          </w:p>
          <w:p w14:paraId="09906AB0">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基本合理，培训管理满足基本需求，可行性</w:t>
            </w:r>
            <w:r>
              <w:rPr>
                <w:rFonts w:hint="eastAsia" w:ascii="Times New Roman" w:hAnsi="Times New Roman" w:eastAsia="宋体" w:cs="Times New Roman"/>
                <w:color w:val="auto"/>
                <w:kern w:val="0"/>
                <w:sz w:val="24"/>
                <w:szCs w:val="24"/>
                <w:highlight w:val="none"/>
                <w:lang w:val="en-US" w:eastAsia="zh-CN"/>
              </w:rPr>
              <w:t>较</w:t>
            </w:r>
            <w:r>
              <w:rPr>
                <w:rFonts w:hint="default" w:ascii="Times New Roman" w:hAnsi="Times New Roman" w:eastAsia="宋体" w:cs="Times New Roman"/>
                <w:color w:val="auto"/>
                <w:kern w:val="0"/>
                <w:sz w:val="24"/>
                <w:szCs w:val="24"/>
                <w:highlight w:val="none"/>
                <w:lang w:val="en-US" w:eastAsia="zh-CN"/>
              </w:rPr>
              <w:t>高，得6分</w:t>
            </w:r>
            <w:r>
              <w:rPr>
                <w:rFonts w:hint="eastAsia" w:ascii="Times New Roman" w:hAnsi="Times New Roman" w:eastAsia="宋体" w:cs="Times New Roman"/>
                <w:color w:val="auto"/>
                <w:kern w:val="0"/>
                <w:sz w:val="24"/>
                <w:szCs w:val="24"/>
                <w:highlight w:val="none"/>
                <w:lang w:val="en-US" w:eastAsia="zh-CN"/>
              </w:rPr>
              <w:t>；</w:t>
            </w:r>
          </w:p>
          <w:p w14:paraId="6E0281C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管理</w:t>
            </w:r>
            <w:r>
              <w:rPr>
                <w:rFonts w:hint="eastAsia" w:ascii="Times New Roman" w:hAnsi="Times New Roman" w:eastAsia="宋体" w:cs="Times New Roman"/>
                <w:color w:val="auto"/>
                <w:kern w:val="0"/>
                <w:sz w:val="24"/>
                <w:szCs w:val="24"/>
                <w:highlight w:val="none"/>
                <w:lang w:val="en-US" w:eastAsia="zh-CN"/>
              </w:rPr>
              <w:t>满足一定</w:t>
            </w:r>
            <w:r>
              <w:rPr>
                <w:rFonts w:hint="default" w:ascii="Times New Roman" w:hAnsi="Times New Roman" w:eastAsia="宋体" w:cs="Times New Roman"/>
                <w:color w:val="auto"/>
                <w:kern w:val="0"/>
                <w:sz w:val="24"/>
                <w:szCs w:val="24"/>
                <w:highlight w:val="none"/>
                <w:lang w:val="en-US" w:eastAsia="zh-CN"/>
              </w:rPr>
              <w:t>需求，可行性</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，得4分</w:t>
            </w:r>
            <w:r>
              <w:rPr>
                <w:rFonts w:hint="eastAsia" w:ascii="Times New Roman" w:hAnsi="Times New Roman" w:eastAsia="宋体" w:cs="Times New Roman"/>
                <w:color w:val="auto"/>
                <w:kern w:val="0"/>
                <w:sz w:val="24"/>
                <w:szCs w:val="24"/>
                <w:highlight w:val="none"/>
                <w:lang w:val="en-US" w:eastAsia="zh-CN"/>
              </w:rPr>
              <w:t>；</w:t>
            </w:r>
          </w:p>
          <w:p w14:paraId="407653A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培训</w:t>
            </w:r>
            <w:r>
              <w:rPr>
                <w:rFonts w:hint="eastAsia"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zh-CN"/>
              </w:rPr>
              <w:t>管理</w:t>
            </w:r>
            <w:r>
              <w:rPr>
                <w:rFonts w:hint="eastAsia" w:ascii="Times New Roman" w:hAnsi="Times New Roman" w:eastAsia="宋体" w:cs="Times New Roman"/>
                <w:color w:val="auto"/>
                <w:kern w:val="0"/>
                <w:sz w:val="24"/>
                <w:szCs w:val="24"/>
                <w:highlight w:val="none"/>
                <w:lang w:val="en-US" w:eastAsia="zh-CN"/>
              </w:rPr>
              <w:t>基本不</w:t>
            </w:r>
            <w:r>
              <w:rPr>
                <w:rFonts w:hint="default" w:ascii="Times New Roman" w:hAnsi="Times New Roman" w:eastAsia="宋体" w:cs="Times New Roman"/>
                <w:color w:val="auto"/>
                <w:kern w:val="0"/>
                <w:sz w:val="24"/>
                <w:szCs w:val="24"/>
                <w:highlight w:val="none"/>
                <w:lang w:val="en-US" w:eastAsia="zh-CN"/>
              </w:rPr>
              <w:t>满足需求</w:t>
            </w:r>
            <w:r>
              <w:rPr>
                <w:rFonts w:hint="eastAsia" w:ascii="Times New Roman" w:hAnsi="Times New Roman" w:eastAsia="宋体" w:cs="Times New Roman"/>
                <w:color w:val="auto"/>
                <w:kern w:val="0"/>
                <w:sz w:val="24"/>
                <w:szCs w:val="24"/>
                <w:highlight w:val="none"/>
                <w:lang w:val="en-US" w:eastAsia="zh-CN"/>
              </w:rPr>
              <w:t>，可行性低，</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2</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0A54784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6A33D29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10分</w:t>
            </w:r>
          </w:p>
        </w:tc>
      </w:tr>
      <w:tr w14:paraId="277B4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67" w:hRule="atLeast"/>
          <w:jc w:val="center"/>
        </w:trPr>
        <w:tc>
          <w:tcPr>
            <w:tcW w:w="755" w:type="dxa"/>
            <w:vAlign w:val="center"/>
          </w:tcPr>
          <w:p w14:paraId="28927AA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5</w:t>
            </w:r>
          </w:p>
        </w:tc>
        <w:tc>
          <w:tcPr>
            <w:tcW w:w="1050" w:type="dxa"/>
            <w:vAlign w:val="center"/>
          </w:tcPr>
          <w:p w14:paraId="5A91B1D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服务</w:t>
            </w:r>
            <w:r>
              <w:rPr>
                <w:rFonts w:hint="default" w:ascii="Times New Roman" w:hAnsi="Times New Roman" w:eastAsia="宋体" w:cs="Times New Roman"/>
                <w:color w:val="auto"/>
                <w:kern w:val="0"/>
                <w:sz w:val="24"/>
                <w:szCs w:val="24"/>
                <w:highlight w:val="none"/>
                <w:lang w:val="en-US" w:eastAsia="en-US"/>
              </w:rPr>
              <w:t>质量保障</w:t>
            </w:r>
          </w:p>
        </w:tc>
        <w:tc>
          <w:tcPr>
            <w:tcW w:w="6798" w:type="dxa"/>
            <w:vAlign w:val="center"/>
          </w:tcPr>
          <w:p w14:paraId="432AD16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提供优质全面服务</w:t>
            </w:r>
            <w:r>
              <w:rPr>
                <w:rFonts w:hint="default" w:ascii="Times New Roman" w:hAnsi="Times New Roman" w:eastAsia="宋体" w:cs="Times New Roman"/>
                <w:color w:val="auto"/>
                <w:kern w:val="0"/>
                <w:sz w:val="24"/>
                <w:szCs w:val="24"/>
                <w:highlight w:val="none"/>
                <w:lang w:val="en-US" w:eastAsia="zh-CN"/>
              </w:rPr>
              <w:t>质量</w:t>
            </w:r>
            <w:r>
              <w:rPr>
                <w:rFonts w:hint="eastAsia" w:ascii="Times New Roman" w:hAnsi="Times New Roman" w:eastAsia="宋体" w:cs="Times New Roman"/>
                <w:color w:val="auto"/>
                <w:kern w:val="0"/>
                <w:sz w:val="24"/>
                <w:szCs w:val="24"/>
                <w:highlight w:val="none"/>
                <w:lang w:val="en-US" w:eastAsia="zh-CN"/>
              </w:rPr>
              <w:t>保障</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备件管理规范</w:t>
            </w:r>
            <w:r>
              <w:rPr>
                <w:rFonts w:hint="eastAsia" w:ascii="Times New Roman" w:hAnsi="Times New Roman" w:eastAsia="宋体" w:cs="Times New Roman"/>
                <w:color w:val="auto"/>
                <w:kern w:val="0"/>
                <w:sz w:val="24"/>
                <w:szCs w:val="24"/>
                <w:highlight w:val="none"/>
                <w:lang w:val="en-US" w:eastAsia="zh-CN"/>
              </w:rPr>
              <w:t>，完全符合或优于项目需求，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29A3302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提供</w:t>
            </w:r>
            <w:r>
              <w:rPr>
                <w:rFonts w:hint="eastAsia" w:ascii="Times New Roman" w:hAnsi="Times New Roman" w:eastAsia="宋体" w:cs="Times New Roman"/>
                <w:color w:val="auto"/>
                <w:kern w:val="0"/>
                <w:sz w:val="24"/>
                <w:szCs w:val="24"/>
                <w:highlight w:val="none"/>
                <w:lang w:val="en-US" w:eastAsia="zh-CN"/>
              </w:rPr>
              <w:t>较高的</w:t>
            </w:r>
            <w:r>
              <w:rPr>
                <w:rFonts w:hint="default" w:ascii="Times New Roman" w:hAnsi="Times New Roman" w:eastAsia="宋体" w:cs="Times New Roman"/>
                <w:color w:val="auto"/>
                <w:kern w:val="0"/>
                <w:sz w:val="24"/>
                <w:szCs w:val="24"/>
                <w:highlight w:val="none"/>
                <w:lang w:val="en-US" w:eastAsia="zh-CN"/>
              </w:rPr>
              <w:t>服务质量保障</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备件管理较规范，具备</w:t>
            </w:r>
            <w:r>
              <w:rPr>
                <w:rFonts w:hint="eastAsia" w:ascii="Times New Roman" w:hAnsi="Times New Roman" w:eastAsia="宋体" w:cs="Times New Roman"/>
                <w:color w:val="auto"/>
                <w:kern w:val="0"/>
                <w:sz w:val="24"/>
                <w:szCs w:val="24"/>
                <w:highlight w:val="none"/>
                <w:lang w:val="en-US" w:eastAsia="zh-CN"/>
              </w:rPr>
              <w:t>基本</w:t>
            </w:r>
            <w:r>
              <w:rPr>
                <w:rFonts w:hint="default" w:ascii="Times New Roman" w:hAnsi="Times New Roman" w:eastAsia="宋体" w:cs="Times New Roman"/>
                <w:color w:val="auto"/>
                <w:kern w:val="0"/>
                <w:sz w:val="24"/>
                <w:szCs w:val="24"/>
                <w:highlight w:val="none"/>
                <w:lang w:val="en-US" w:eastAsia="zh-CN"/>
              </w:rPr>
              <w:t>满足保障项目质量能力，可行性高，得</w:t>
            </w:r>
            <w:r>
              <w:rPr>
                <w:rFonts w:hint="eastAsia" w:ascii="Times New Roman" w:hAnsi="Times New Roman" w:eastAsia="宋体" w:cs="Times New Roman"/>
                <w:color w:val="auto"/>
                <w:kern w:val="0"/>
                <w:sz w:val="24"/>
                <w:szCs w:val="24"/>
                <w:highlight w:val="none"/>
                <w:lang w:val="en-US" w:eastAsia="zh-CN"/>
              </w:rPr>
              <w:t>7</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28DA9198">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提供</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服务质量保障，具备满足保障项目质量能力</w:t>
            </w:r>
            <w:r>
              <w:rPr>
                <w:rFonts w:hint="eastAsia"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备件管理满足基本需求，可行性</w:t>
            </w:r>
            <w:r>
              <w:rPr>
                <w:rFonts w:hint="eastAsia" w:ascii="Times New Roman" w:hAnsi="Times New Roman" w:eastAsia="宋体" w:cs="Times New Roman"/>
                <w:color w:val="auto"/>
                <w:kern w:val="0"/>
                <w:sz w:val="24"/>
                <w:szCs w:val="24"/>
                <w:highlight w:val="none"/>
                <w:lang w:val="en-US" w:eastAsia="zh-CN"/>
              </w:rPr>
              <w:t>一般</w:t>
            </w:r>
            <w:r>
              <w:rPr>
                <w:rFonts w:hint="default" w:ascii="Times New Roman" w:hAnsi="Times New Roman" w:eastAsia="宋体" w:cs="Times New Roman"/>
                <w:color w:val="auto"/>
                <w:kern w:val="0"/>
                <w:sz w:val="24"/>
                <w:szCs w:val="24"/>
                <w:highlight w:val="none"/>
                <w:lang w:val="en-US" w:eastAsia="zh-CN"/>
              </w:rPr>
              <w:t>，得3分</w:t>
            </w:r>
            <w:r>
              <w:rPr>
                <w:rFonts w:hint="eastAsia" w:ascii="Times New Roman" w:hAnsi="Times New Roman" w:eastAsia="宋体" w:cs="Times New Roman"/>
                <w:color w:val="auto"/>
                <w:kern w:val="0"/>
                <w:sz w:val="24"/>
                <w:szCs w:val="24"/>
                <w:highlight w:val="none"/>
                <w:lang w:val="en-US" w:eastAsia="zh-CN"/>
              </w:rPr>
              <w:t>；</w:t>
            </w:r>
          </w:p>
          <w:p w14:paraId="04B4333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75B71F5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lang w:val="en-US" w:eastAsia="zh-CN"/>
              </w:rPr>
              <w:t>分</w:t>
            </w:r>
          </w:p>
        </w:tc>
      </w:tr>
      <w:tr w14:paraId="236B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5EC9654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6</w:t>
            </w:r>
          </w:p>
        </w:tc>
        <w:tc>
          <w:tcPr>
            <w:tcW w:w="1050" w:type="dxa"/>
            <w:vAlign w:val="center"/>
          </w:tcPr>
          <w:p w14:paraId="5C155D4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应急</w:t>
            </w:r>
          </w:p>
          <w:p w14:paraId="7016D80C">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预案</w:t>
            </w:r>
          </w:p>
        </w:tc>
        <w:tc>
          <w:tcPr>
            <w:tcW w:w="6798" w:type="dxa"/>
            <w:vAlign w:val="center"/>
          </w:tcPr>
          <w:p w14:paraId="35900D2D">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方案具备有效的科学应对措施和风险管控能力</w:t>
            </w:r>
            <w:r>
              <w:rPr>
                <w:rFonts w:hint="default"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内容全面完全符合要求，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分；</w:t>
            </w:r>
          </w:p>
          <w:p w14:paraId="68C32C54">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方案具备可行的应对措施和风险管控能力，内容比较符合要求，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分；</w:t>
            </w:r>
          </w:p>
          <w:p w14:paraId="1D46E42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方案具备一般可行的应对措施和风险管控能力，内容不完全符合要求，1</w:t>
            </w:r>
            <w:r>
              <w:rPr>
                <w:rFonts w:hint="default" w:ascii="Times New Roman" w:hAnsi="Times New Roman" w:eastAsia="宋体" w:cs="Times New Roman"/>
                <w:color w:val="auto"/>
                <w:kern w:val="0"/>
                <w:sz w:val="24"/>
                <w:szCs w:val="24"/>
                <w:highlight w:val="none"/>
                <w:lang w:val="en-US" w:eastAsia="zh-CN"/>
              </w:rPr>
              <w:t>分</w:t>
            </w:r>
            <w:r>
              <w:rPr>
                <w:rFonts w:hint="eastAsia" w:ascii="Times New Roman" w:hAnsi="Times New Roman" w:eastAsia="宋体" w:cs="Times New Roman"/>
                <w:color w:val="auto"/>
                <w:kern w:val="0"/>
                <w:sz w:val="24"/>
                <w:szCs w:val="24"/>
                <w:highlight w:val="none"/>
                <w:lang w:val="en-US" w:eastAsia="zh-CN"/>
              </w:rPr>
              <w:t>；</w:t>
            </w:r>
          </w:p>
          <w:p w14:paraId="7DFD0236">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6EEA1EE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5分</w:t>
            </w:r>
          </w:p>
        </w:tc>
      </w:tr>
      <w:tr w14:paraId="68B1A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0A065CA7">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7</w:t>
            </w:r>
          </w:p>
        </w:tc>
        <w:tc>
          <w:tcPr>
            <w:tcW w:w="1050" w:type="dxa"/>
            <w:vAlign w:val="center"/>
          </w:tcPr>
          <w:p w14:paraId="30598554">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进度计划与时间管理</w:t>
            </w:r>
          </w:p>
        </w:tc>
        <w:tc>
          <w:tcPr>
            <w:tcW w:w="6798" w:type="dxa"/>
            <w:vAlign w:val="center"/>
          </w:tcPr>
          <w:p w14:paraId="3B70759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时间节点</w:t>
            </w:r>
            <w:r>
              <w:rPr>
                <w:rFonts w:hint="eastAsia" w:ascii="Times New Roman" w:hAnsi="Times New Roman" w:eastAsia="宋体" w:cs="Times New Roman"/>
                <w:color w:val="auto"/>
                <w:kern w:val="0"/>
                <w:sz w:val="24"/>
                <w:szCs w:val="24"/>
                <w:highlight w:val="none"/>
                <w:lang w:val="en-US" w:eastAsia="zh-CN"/>
              </w:rPr>
              <w:t>与资源调度安排合理，符合要求，</w:t>
            </w:r>
            <w:r>
              <w:rPr>
                <w:rFonts w:hint="default" w:ascii="Times New Roman" w:hAnsi="Times New Roman" w:eastAsia="宋体" w:cs="Times New Roman"/>
                <w:color w:val="auto"/>
                <w:kern w:val="0"/>
                <w:sz w:val="24"/>
                <w:szCs w:val="24"/>
                <w:highlight w:val="none"/>
                <w:lang w:val="en-US" w:eastAsia="zh-CN"/>
              </w:rPr>
              <w:t>得</w:t>
            </w:r>
            <w:r>
              <w:rPr>
                <w:rFonts w:hint="eastAsia" w:ascii="Times New Roman" w:hAnsi="Times New Roman" w:eastAsia="宋体"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分；</w:t>
            </w:r>
          </w:p>
          <w:p w14:paraId="44FC305F">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时间节点与资源调度安排</w:t>
            </w:r>
            <w:r>
              <w:rPr>
                <w:rFonts w:hint="eastAsia" w:ascii="Times New Roman" w:hAnsi="Times New Roman" w:eastAsia="宋体" w:cs="Times New Roman"/>
                <w:color w:val="auto"/>
                <w:kern w:val="0"/>
                <w:sz w:val="24"/>
                <w:szCs w:val="24"/>
                <w:highlight w:val="none"/>
                <w:lang w:val="en-US" w:eastAsia="zh-CN"/>
              </w:rPr>
              <w:t>比较</w:t>
            </w:r>
            <w:r>
              <w:rPr>
                <w:rFonts w:hint="default" w:ascii="Times New Roman" w:hAnsi="Times New Roman" w:eastAsia="宋体" w:cs="Times New Roman"/>
                <w:color w:val="auto"/>
                <w:kern w:val="0"/>
                <w:sz w:val="24"/>
                <w:szCs w:val="24"/>
                <w:highlight w:val="none"/>
                <w:lang w:val="en-US" w:eastAsia="zh-CN"/>
              </w:rPr>
              <w:t>合理，</w:t>
            </w:r>
            <w:r>
              <w:rPr>
                <w:rFonts w:hint="eastAsia" w:ascii="Times New Roman" w:hAnsi="Times New Roman" w:eastAsia="宋体" w:cs="Times New Roman"/>
                <w:color w:val="auto"/>
                <w:kern w:val="0"/>
                <w:sz w:val="24"/>
                <w:szCs w:val="24"/>
                <w:highlight w:val="none"/>
                <w:lang w:val="en-US" w:eastAsia="zh-CN"/>
              </w:rPr>
              <w:t>比较基本</w:t>
            </w:r>
            <w:r>
              <w:rPr>
                <w:rFonts w:hint="default" w:ascii="Times New Roman" w:hAnsi="Times New Roman" w:eastAsia="宋体" w:cs="Times New Roman"/>
                <w:color w:val="auto"/>
                <w:kern w:val="0"/>
                <w:sz w:val="24"/>
                <w:szCs w:val="24"/>
                <w:highlight w:val="none"/>
                <w:lang w:val="en-US" w:eastAsia="zh-CN"/>
              </w:rPr>
              <w:t>要求，得</w:t>
            </w:r>
            <w:r>
              <w:rPr>
                <w:rFonts w:hint="eastAsia" w:ascii="Times New Roman" w:hAnsi="Times New Roman" w:eastAsia="宋体" w:cs="Times New Roman"/>
                <w:color w:val="auto"/>
                <w:kern w:val="0"/>
                <w:sz w:val="24"/>
                <w:szCs w:val="24"/>
                <w:highlight w:val="none"/>
                <w:lang w:val="en-US" w:eastAsia="zh-CN"/>
              </w:rPr>
              <w:t>3</w:t>
            </w:r>
            <w:r>
              <w:rPr>
                <w:rFonts w:hint="default" w:ascii="Times New Roman" w:hAnsi="Times New Roman" w:eastAsia="宋体" w:cs="Times New Roman"/>
                <w:color w:val="auto"/>
                <w:kern w:val="0"/>
                <w:sz w:val="24"/>
                <w:szCs w:val="24"/>
                <w:highlight w:val="none"/>
                <w:lang w:val="en-US" w:eastAsia="zh-CN"/>
              </w:rPr>
              <w:t>分；</w:t>
            </w:r>
          </w:p>
          <w:p w14:paraId="3C949E83">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2BD399D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5分</w:t>
            </w:r>
          </w:p>
        </w:tc>
      </w:tr>
      <w:tr w14:paraId="561EF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90" w:hRule="atLeast"/>
          <w:jc w:val="center"/>
        </w:trPr>
        <w:tc>
          <w:tcPr>
            <w:tcW w:w="755" w:type="dxa"/>
            <w:vAlign w:val="center"/>
          </w:tcPr>
          <w:p w14:paraId="18785B97">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8</w:t>
            </w:r>
          </w:p>
        </w:tc>
        <w:tc>
          <w:tcPr>
            <w:tcW w:w="1050" w:type="dxa"/>
            <w:vAlign w:val="center"/>
          </w:tcPr>
          <w:p w14:paraId="2A372B8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项目管理规章制度</w:t>
            </w:r>
          </w:p>
        </w:tc>
        <w:tc>
          <w:tcPr>
            <w:tcW w:w="6798" w:type="dxa"/>
            <w:vAlign w:val="center"/>
          </w:tcPr>
          <w:p w14:paraId="262E4FD8">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项目管理规章制度</w:t>
            </w:r>
            <w:r>
              <w:rPr>
                <w:rFonts w:hint="eastAsia" w:ascii="Times New Roman" w:hAnsi="Times New Roman" w:eastAsia="宋体" w:cs="Times New Roman"/>
                <w:color w:val="auto"/>
                <w:kern w:val="0"/>
                <w:sz w:val="24"/>
                <w:szCs w:val="24"/>
                <w:highlight w:val="none"/>
                <w:lang w:val="en-US" w:eastAsia="zh-CN"/>
              </w:rPr>
              <w:t>设计合理，符合要求，得5分；</w:t>
            </w:r>
          </w:p>
          <w:p w14:paraId="541562D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项目管理规章制度设计比较合理，比较基本要求，得3分；</w:t>
            </w:r>
          </w:p>
          <w:p w14:paraId="26CAE5F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未提供此项内容，得0分。</w:t>
            </w:r>
          </w:p>
        </w:tc>
        <w:tc>
          <w:tcPr>
            <w:tcW w:w="925" w:type="dxa"/>
            <w:vAlign w:val="center"/>
          </w:tcPr>
          <w:p w14:paraId="58052C2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5分</w:t>
            </w:r>
          </w:p>
        </w:tc>
      </w:tr>
      <w:tr w14:paraId="0873B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1" w:hRule="atLeast"/>
          <w:jc w:val="center"/>
        </w:trPr>
        <w:tc>
          <w:tcPr>
            <w:tcW w:w="9528" w:type="dxa"/>
            <w:gridSpan w:val="4"/>
            <w:vAlign w:val="center"/>
          </w:tcPr>
          <w:p w14:paraId="0395A5F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三、价格部分（10分）</w:t>
            </w:r>
          </w:p>
        </w:tc>
      </w:tr>
      <w:tr w14:paraId="787AE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108" w:type="dxa"/>
            <w:bottom w:w="28" w:type="dxa"/>
            <w:right w:w="108" w:type="dxa"/>
          </w:tblCellMar>
        </w:tblPrEx>
        <w:trPr>
          <w:trHeight w:val="749" w:hRule="atLeast"/>
          <w:jc w:val="center"/>
        </w:trPr>
        <w:tc>
          <w:tcPr>
            <w:tcW w:w="755" w:type="dxa"/>
            <w:vAlign w:val="center"/>
          </w:tcPr>
          <w:p w14:paraId="3A41CBBE">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1</w:t>
            </w:r>
          </w:p>
        </w:tc>
        <w:tc>
          <w:tcPr>
            <w:tcW w:w="1050" w:type="dxa"/>
            <w:vAlign w:val="center"/>
          </w:tcPr>
          <w:p w14:paraId="727331F5">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投标</w:t>
            </w:r>
          </w:p>
          <w:p w14:paraId="7DFDD59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报价</w:t>
            </w:r>
          </w:p>
        </w:tc>
        <w:tc>
          <w:tcPr>
            <w:tcW w:w="6798" w:type="dxa"/>
            <w:vAlign w:val="center"/>
          </w:tcPr>
          <w:p w14:paraId="05F71641">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满足招标文件要求且投标价格最低的投标报价为评标基准价，其价格分为满分。其他投标人的价格分统一按照下列公式计算：</w:t>
            </w:r>
          </w:p>
          <w:p w14:paraId="246F015B">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eastAsia"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投标报价得分＝（评标基准价/投标报价）×分值。</w:t>
            </w:r>
            <w:r>
              <w:rPr>
                <w:rFonts w:hint="default" w:ascii="Times New Roman" w:hAnsi="Times New Roman" w:eastAsia="宋体" w:cs="Times New Roman"/>
                <w:color w:val="auto"/>
                <w:kern w:val="0"/>
                <w:sz w:val="24"/>
                <w:szCs w:val="24"/>
                <w:highlight w:val="none"/>
                <w:lang w:val="en-US" w:eastAsia="zh-CN"/>
              </w:rPr>
              <w:br w:type="textWrapping"/>
            </w:r>
            <w:r>
              <w:rPr>
                <w:rFonts w:hint="default" w:ascii="Times New Roman" w:hAnsi="Times New Roman" w:eastAsia="宋体" w:cs="Times New Roman"/>
                <w:color w:val="auto"/>
                <w:kern w:val="0"/>
                <w:sz w:val="24"/>
                <w:szCs w:val="24"/>
                <w:highlight w:val="none"/>
                <w:lang w:val="en-US" w:eastAsia="zh-CN"/>
              </w:rPr>
              <w:t>此处投标报价指经过报价修正，及因落实政府采购政策进行价格调整后的报价，详见第四章《评标程序、评标方法和评标标准》2.4</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2.5</w:t>
            </w:r>
            <w:r>
              <w:rPr>
                <w:rFonts w:hint="eastAsia" w:ascii="Times New Roman" w:hAnsi="Times New Roman" w:eastAsia="宋体" w:cs="Times New Roman"/>
                <w:color w:val="auto"/>
                <w:kern w:val="0"/>
                <w:sz w:val="24"/>
                <w:szCs w:val="24"/>
                <w:highlight w:val="none"/>
                <w:lang w:val="en-US" w:eastAsia="zh-CN"/>
              </w:rPr>
              <w:t>及2</w:t>
            </w:r>
            <w:r>
              <w:rPr>
                <w:rFonts w:hint="default" w:ascii="Times New Roman" w:hAnsi="Times New Roman" w:eastAsia="宋体" w:cs="Times New Roman"/>
                <w:color w:val="auto"/>
                <w:kern w:val="0"/>
                <w:sz w:val="24"/>
                <w:szCs w:val="24"/>
                <w:highlight w:val="none"/>
                <w:lang w:val="en-US" w:eastAsia="zh-CN"/>
              </w:rPr>
              <w:t>.6。</w:t>
            </w:r>
          </w:p>
        </w:tc>
        <w:tc>
          <w:tcPr>
            <w:tcW w:w="925" w:type="dxa"/>
            <w:vAlign w:val="center"/>
          </w:tcPr>
          <w:p w14:paraId="27F3D329">
            <w:pPr>
              <w:keepNext w:val="0"/>
              <w:keepLines w:val="0"/>
              <w:pageBreakBefore w:val="0"/>
              <w:widowControl/>
              <w:kinsoku/>
              <w:wordWrap/>
              <w:overflowPunct/>
              <w:topLinePunct w:val="0"/>
              <w:bidi w:val="0"/>
              <w:snapToGrid/>
              <w:spacing w:line="240" w:lineRule="auto"/>
              <w:ind w:left="0" w:leftChars="0" w:right="0" w:rightChars="0" w:firstLine="0" w:firstLineChars="0"/>
              <w:jc w:val="both"/>
              <w:textAlignment w:val="auto"/>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10</w:t>
            </w:r>
            <w:r>
              <w:rPr>
                <w:rFonts w:hint="default" w:ascii="Times New Roman" w:hAnsi="Times New Roman" w:eastAsia="宋体" w:cs="Times New Roman"/>
                <w:color w:val="auto"/>
                <w:kern w:val="0"/>
                <w:sz w:val="24"/>
                <w:szCs w:val="24"/>
                <w:highlight w:val="none"/>
                <w:lang w:val="en-US" w:eastAsia="zh-CN"/>
              </w:rPr>
              <w:t>分</w:t>
            </w:r>
          </w:p>
        </w:tc>
      </w:tr>
    </w:tbl>
    <w:p w14:paraId="6CA7EC04">
      <w:pPr>
        <w:spacing w:line="360" w:lineRule="auto"/>
        <w:jc w:val="center"/>
        <w:outlineLvl w:val="0"/>
        <w:rPr>
          <w:b/>
          <w:sz w:val="36"/>
          <w:szCs w:val="36"/>
          <w:highlight w:val="none"/>
        </w:rPr>
      </w:pPr>
      <w:r>
        <w:rPr>
          <w:b/>
          <w:sz w:val="36"/>
          <w:szCs w:val="36"/>
          <w:highlight w:val="none"/>
        </w:rPr>
        <w:br w:type="page"/>
      </w:r>
      <w:bookmarkStart w:id="823" w:name="_Toc99301424"/>
      <w:r>
        <w:rPr>
          <w:b/>
          <w:sz w:val="36"/>
          <w:szCs w:val="36"/>
          <w:highlight w:val="none"/>
        </w:rPr>
        <w:t>第五章   采购需求</w:t>
      </w:r>
      <w:bookmarkEnd w:id="823"/>
    </w:p>
    <w:p w14:paraId="2EDD2502">
      <w:pPr>
        <w:pStyle w:val="73"/>
        <w:numPr>
          <w:ilvl w:val="0"/>
          <w:numId w:val="1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采购标的</w:t>
      </w:r>
    </w:p>
    <w:p w14:paraId="1D944D98">
      <w:pPr>
        <w:spacing w:line="360" w:lineRule="auto"/>
        <w:contextualSpacing/>
        <w:rPr>
          <w:bCs/>
          <w:sz w:val="24"/>
          <w:highlight w:val="none"/>
        </w:rPr>
      </w:pPr>
      <w:r>
        <w:rPr>
          <w:bCs/>
          <w:sz w:val="24"/>
          <w:highlight w:val="none"/>
        </w:rPr>
        <w:t>1. 采购标的（货物需求一览表或简要服务内容及数量）</w:t>
      </w:r>
    </w:p>
    <w:tbl>
      <w:tblPr>
        <w:tblStyle w:val="4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9"/>
        <w:gridCol w:w="2521"/>
        <w:gridCol w:w="1116"/>
        <w:gridCol w:w="755"/>
        <w:gridCol w:w="4275"/>
      </w:tblGrid>
      <w:tr w14:paraId="71653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vAlign w:val="center"/>
          </w:tcPr>
          <w:p w14:paraId="6913E656">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包号</w:t>
            </w:r>
          </w:p>
        </w:tc>
        <w:tc>
          <w:tcPr>
            <w:tcW w:w="1366" w:type="pct"/>
            <w:vAlign w:val="center"/>
          </w:tcPr>
          <w:p w14:paraId="73606B5F">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标的名称</w:t>
            </w:r>
          </w:p>
        </w:tc>
        <w:tc>
          <w:tcPr>
            <w:tcW w:w="597" w:type="pct"/>
            <w:vAlign w:val="center"/>
          </w:tcPr>
          <w:p w14:paraId="63D874C6">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采购包</w:t>
            </w:r>
          </w:p>
          <w:p w14:paraId="6DD02CA3">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预算金额</w:t>
            </w:r>
          </w:p>
          <w:p w14:paraId="7B794EF0">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（万元）</w:t>
            </w:r>
          </w:p>
        </w:tc>
        <w:tc>
          <w:tcPr>
            <w:tcW w:w="410" w:type="pct"/>
            <w:vAlign w:val="center"/>
          </w:tcPr>
          <w:p w14:paraId="06987FC6">
            <w:pPr>
              <w:jc w:val="center"/>
              <w:rPr>
                <w:rFonts w:hint="eastAsia" w:ascii="宋体" w:hAnsi="宋体" w:eastAsia="宋体" w:cs="宋体"/>
                <w:bCs/>
                <w:sz w:val="24"/>
                <w:szCs w:val="24"/>
                <w:highlight w:val="none"/>
              </w:rPr>
            </w:pPr>
            <w:r>
              <w:rPr>
                <w:rFonts w:hint="eastAsia" w:ascii="宋体" w:hAnsi="宋体" w:eastAsia="宋体" w:cs="宋体"/>
                <w:bCs/>
                <w:sz w:val="24"/>
                <w:szCs w:val="24"/>
                <w:highlight w:val="none"/>
              </w:rPr>
              <w:t>数量</w:t>
            </w:r>
          </w:p>
        </w:tc>
        <w:tc>
          <w:tcPr>
            <w:tcW w:w="2315" w:type="pct"/>
            <w:vAlign w:val="center"/>
          </w:tcPr>
          <w:p w14:paraId="648652AE">
            <w:pP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简要技术需求或服务要求</w:t>
            </w:r>
          </w:p>
        </w:tc>
      </w:tr>
      <w:tr w14:paraId="5EE45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10" w:type="pct"/>
            <w:vAlign w:val="center"/>
          </w:tcPr>
          <w:p w14:paraId="47E224E9">
            <w:pPr>
              <w:jc w:val="center"/>
              <w:rPr>
                <w:rFonts w:hint="default" w:ascii="宋体" w:hAnsi="宋体" w:eastAsia="宋体" w:cs="宋体"/>
                <w:bCs/>
                <w:sz w:val="24"/>
                <w:szCs w:val="24"/>
                <w:highlight w:val="none"/>
                <w:lang w:val="en-US" w:eastAsia="zh-CN"/>
              </w:rPr>
            </w:pPr>
            <w:r>
              <w:rPr>
                <w:rFonts w:hint="eastAsia" w:ascii="宋体" w:hAnsi="宋体" w:eastAsia="宋体" w:cs="宋体"/>
                <w:bCs/>
                <w:sz w:val="24"/>
                <w:szCs w:val="24"/>
                <w:highlight w:val="none"/>
                <w:lang w:eastAsia="zh-CN"/>
              </w:rPr>
              <w:t>0</w:t>
            </w:r>
            <w:r>
              <w:rPr>
                <w:rFonts w:hint="eastAsia" w:ascii="宋体" w:hAnsi="宋体" w:cs="宋体"/>
                <w:bCs/>
                <w:sz w:val="24"/>
                <w:szCs w:val="24"/>
                <w:highlight w:val="none"/>
                <w:lang w:val="en-US" w:eastAsia="zh-CN"/>
              </w:rPr>
              <w:t>2</w:t>
            </w:r>
          </w:p>
        </w:tc>
        <w:tc>
          <w:tcPr>
            <w:tcW w:w="2506" w:type="dxa"/>
            <w:vAlign w:val="center"/>
          </w:tcPr>
          <w:p w14:paraId="21ACEC7A">
            <w:pPr>
              <w:jc w:val="center"/>
              <w:rPr>
                <w:rFonts w:hint="eastAsia" w:ascii="宋体" w:hAnsi="宋体" w:eastAsia="宋体" w:cs="宋体"/>
                <w:bCs/>
                <w:sz w:val="24"/>
                <w:szCs w:val="24"/>
                <w:highlight w:val="none"/>
                <w:lang w:eastAsia="zh-CN"/>
              </w:rPr>
            </w:pPr>
            <w:r>
              <w:rPr>
                <w:rFonts w:hint="eastAsia" w:cs="Times New Roman"/>
                <w:bCs/>
                <w:szCs w:val="21"/>
                <w:highlight w:val="none"/>
                <w:lang w:eastAsia="zh-CN"/>
              </w:rPr>
              <w:t>固定源非现场监管能力提升服务</w:t>
            </w:r>
          </w:p>
        </w:tc>
        <w:tc>
          <w:tcPr>
            <w:tcW w:w="1176" w:type="dxa"/>
            <w:vAlign w:val="center"/>
          </w:tcPr>
          <w:p w14:paraId="7768435D">
            <w:pPr>
              <w:jc w:val="center"/>
              <w:rPr>
                <w:rFonts w:hint="eastAsia" w:ascii="宋体" w:hAnsi="宋体" w:eastAsia="宋体" w:cs="宋体"/>
                <w:bCs/>
                <w:sz w:val="24"/>
                <w:szCs w:val="24"/>
                <w:highlight w:val="none"/>
                <w:lang w:eastAsia="zh-CN"/>
              </w:rPr>
            </w:pPr>
            <w:r>
              <w:rPr>
                <w:rFonts w:hint="eastAsia"/>
                <w:sz w:val="24"/>
                <w:highlight w:val="none"/>
                <w:lang w:eastAsia="zh-CN"/>
              </w:rPr>
              <w:t>107.7900</w:t>
            </w:r>
          </w:p>
        </w:tc>
        <w:tc>
          <w:tcPr>
            <w:tcW w:w="740" w:type="dxa"/>
            <w:vAlign w:val="center"/>
          </w:tcPr>
          <w:p w14:paraId="3C784D84">
            <w:pPr>
              <w:jc w:val="center"/>
              <w:rPr>
                <w:rFonts w:hint="eastAsia" w:ascii="宋体" w:hAnsi="宋体" w:eastAsia="宋体" w:cs="宋体"/>
                <w:bCs/>
                <w:sz w:val="24"/>
                <w:szCs w:val="24"/>
                <w:highlight w:val="none"/>
                <w:lang w:val="en-US" w:eastAsia="zh-CN"/>
              </w:rPr>
            </w:pPr>
            <w:r>
              <w:rPr>
                <w:rFonts w:hint="eastAsia" w:cs="Times New Roman"/>
                <w:bCs/>
                <w:szCs w:val="21"/>
                <w:highlight w:val="none"/>
                <w:lang w:val="en-US" w:eastAsia="zh-CN"/>
              </w:rPr>
              <w:t>1</w:t>
            </w:r>
          </w:p>
        </w:tc>
        <w:tc>
          <w:tcPr>
            <w:tcW w:w="4260" w:type="dxa"/>
            <w:vAlign w:val="center"/>
          </w:tcPr>
          <w:p w14:paraId="07102DA5">
            <w:pPr>
              <w:jc w:val="left"/>
              <w:rPr>
                <w:rFonts w:hint="eastAsia" w:ascii="宋体" w:hAnsi="宋体" w:eastAsia="宋体" w:cs="宋体"/>
                <w:bCs/>
                <w:sz w:val="24"/>
                <w:szCs w:val="24"/>
                <w:highlight w:val="none"/>
                <w:lang w:eastAsia="zh-CN"/>
              </w:rPr>
            </w:pPr>
            <w:r>
              <w:rPr>
                <w:rFonts w:hint="eastAsia" w:ascii="宋体" w:hAnsi="宋体" w:eastAsia="宋体" w:cs="宋体"/>
                <w:sz w:val="24"/>
                <w:szCs w:val="24"/>
                <w:highlight w:val="none"/>
                <w:vertAlign w:val="baseline"/>
                <w:lang w:eastAsia="zh-CN"/>
              </w:rPr>
              <w:t>深入推进分级分类执法，以污染源为对象，开展差异化、多要素、综合性的执法检查。依托301台油烟在线监测设备和42套固定源在线监控系统，对发现的问题线索开展非现场驱动的现场执法检查，为实施精准执法提供直接有效且真实的数据支撑。</w:t>
            </w:r>
          </w:p>
        </w:tc>
      </w:tr>
    </w:tbl>
    <w:p w14:paraId="451621FC">
      <w:pPr>
        <w:spacing w:line="360" w:lineRule="auto"/>
        <w:contextualSpacing/>
        <w:rPr>
          <w:bCs/>
          <w:sz w:val="24"/>
          <w:highlight w:val="none"/>
        </w:rPr>
      </w:pPr>
      <w:r>
        <w:rPr>
          <w:bCs/>
          <w:sz w:val="24"/>
          <w:highlight w:val="none"/>
        </w:rPr>
        <w:t>2. 项目背景/项目概述（如有）</w:t>
      </w:r>
    </w:p>
    <w:p w14:paraId="332388DF">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default" w:ascii="Times New Roman" w:hAnsi="Times New Roman" w:eastAsia="宋体" w:cs="Times New Roman"/>
          <w:bCs/>
          <w:kern w:val="2"/>
          <w:sz w:val="24"/>
          <w:szCs w:val="22"/>
          <w:highlight w:val="none"/>
          <w:lang w:val="en-US" w:eastAsia="zh-CN" w:bidi="ar-SA"/>
        </w:rPr>
        <w:t>为深入推进生态环境执法数字化转型，强化科技手段在</w:t>
      </w:r>
      <w:r>
        <w:rPr>
          <w:rFonts w:hint="eastAsia" w:ascii="Times New Roman" w:hAnsi="Times New Roman" w:cs="Times New Roman"/>
          <w:bCs/>
          <w:kern w:val="2"/>
          <w:sz w:val="24"/>
          <w:szCs w:val="22"/>
          <w:highlight w:val="none"/>
          <w:lang w:val="en-US" w:eastAsia="zh-CN" w:bidi="ar-SA"/>
        </w:rPr>
        <w:t>污染源</w:t>
      </w:r>
      <w:r>
        <w:rPr>
          <w:rFonts w:hint="default" w:ascii="Times New Roman" w:hAnsi="Times New Roman" w:eastAsia="宋体" w:cs="Times New Roman"/>
          <w:bCs/>
          <w:kern w:val="2"/>
          <w:sz w:val="24"/>
          <w:szCs w:val="22"/>
          <w:highlight w:val="none"/>
          <w:lang w:val="en-US" w:eastAsia="zh-CN" w:bidi="ar-SA"/>
        </w:rPr>
        <w:t>监管中的应用，进一步提升非现场发现问题、分析研判、线索筛查和精准执法能力，</w:t>
      </w:r>
      <w:r>
        <w:rPr>
          <w:rFonts w:hint="default" w:ascii="Times New Roman" w:hAnsi="Times New Roman" w:eastAsia="宋体" w:cs="Times New Roman"/>
          <w:bCs/>
          <w:kern w:val="2"/>
          <w:sz w:val="24"/>
          <w:szCs w:val="22"/>
          <w:highlight w:val="none"/>
          <w:lang w:val="en-US" w:eastAsia="zh-CN" w:bidi="ar-SA"/>
        </w:rPr>
        <w:t>拟依托现有餐饮油烟在线监</w:t>
      </w:r>
      <w:r>
        <w:rPr>
          <w:rFonts w:hint="eastAsia" w:ascii="Times New Roman" w:hAnsi="Times New Roman" w:cs="Times New Roman"/>
          <w:bCs/>
          <w:kern w:val="2"/>
          <w:sz w:val="24"/>
          <w:szCs w:val="22"/>
          <w:highlight w:val="none"/>
          <w:lang w:val="en-US" w:eastAsia="zh-CN" w:bidi="ar-SA"/>
        </w:rPr>
        <w:t>测</w:t>
      </w:r>
      <w:r>
        <w:rPr>
          <w:rFonts w:hint="default" w:ascii="Times New Roman" w:hAnsi="Times New Roman" w:eastAsia="宋体" w:cs="Times New Roman"/>
          <w:bCs/>
          <w:kern w:val="2"/>
          <w:sz w:val="24"/>
          <w:szCs w:val="22"/>
          <w:highlight w:val="none"/>
          <w:lang w:val="en-US" w:eastAsia="zh-CN" w:bidi="ar-SA"/>
        </w:rPr>
        <w:t>系统和</w:t>
      </w:r>
      <w:r>
        <w:rPr>
          <w:rFonts w:hint="eastAsia" w:ascii="Times New Roman" w:hAnsi="Times New Roman" w:cs="Times New Roman"/>
          <w:bCs/>
          <w:kern w:val="2"/>
          <w:sz w:val="24"/>
          <w:szCs w:val="22"/>
          <w:highlight w:val="none"/>
          <w:lang w:val="en-US" w:eastAsia="zh-CN" w:bidi="ar-SA"/>
        </w:rPr>
        <w:t>固定源</w:t>
      </w:r>
      <w:r>
        <w:rPr>
          <w:rFonts w:hint="default" w:ascii="Times New Roman" w:hAnsi="Times New Roman" w:eastAsia="宋体" w:cs="Times New Roman"/>
          <w:bCs/>
          <w:kern w:val="2"/>
          <w:sz w:val="24"/>
          <w:szCs w:val="22"/>
          <w:highlight w:val="none"/>
          <w:lang w:val="en-US" w:eastAsia="zh-CN" w:bidi="ar-SA"/>
        </w:rPr>
        <w:t>在线监</w:t>
      </w:r>
      <w:r>
        <w:rPr>
          <w:rFonts w:hint="eastAsia" w:ascii="Times New Roman" w:hAnsi="Times New Roman" w:cs="Times New Roman"/>
          <w:bCs/>
          <w:kern w:val="2"/>
          <w:sz w:val="24"/>
          <w:szCs w:val="22"/>
          <w:highlight w:val="none"/>
          <w:lang w:val="en-US" w:eastAsia="zh-CN" w:bidi="ar-SA"/>
        </w:rPr>
        <w:t>控</w:t>
      </w:r>
      <w:r>
        <w:rPr>
          <w:rFonts w:hint="default" w:ascii="Times New Roman" w:hAnsi="Times New Roman" w:eastAsia="宋体" w:cs="Times New Roman"/>
          <w:bCs/>
          <w:kern w:val="2"/>
          <w:sz w:val="24"/>
          <w:szCs w:val="22"/>
          <w:highlight w:val="none"/>
          <w:lang w:val="en-US" w:eastAsia="zh-CN" w:bidi="ar-SA"/>
        </w:rPr>
        <w:t>设备，开展</w:t>
      </w:r>
      <w:r>
        <w:rPr>
          <w:rFonts w:hint="eastAsia" w:ascii="Times New Roman" w:hAnsi="Times New Roman" w:cs="Times New Roman"/>
          <w:bCs/>
          <w:kern w:val="2"/>
          <w:sz w:val="24"/>
          <w:szCs w:val="22"/>
          <w:highlight w:val="none"/>
          <w:lang w:val="en-US" w:eastAsia="zh-CN" w:bidi="ar-SA"/>
        </w:rPr>
        <w:t>固定源</w:t>
      </w:r>
      <w:r>
        <w:rPr>
          <w:rFonts w:hint="default" w:ascii="Times New Roman" w:hAnsi="Times New Roman" w:eastAsia="宋体" w:cs="Times New Roman"/>
          <w:bCs/>
          <w:kern w:val="2"/>
          <w:sz w:val="24"/>
          <w:szCs w:val="22"/>
          <w:highlight w:val="none"/>
          <w:lang w:val="en-US" w:eastAsia="zh-CN" w:bidi="ar-SA"/>
        </w:rPr>
        <w:t>非现场监管能力提升服务。</w:t>
      </w:r>
    </w:p>
    <w:p w14:paraId="53F52FEC">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default" w:ascii="Times New Roman" w:hAnsi="Times New Roman" w:eastAsia="宋体" w:cs="Times New Roman"/>
          <w:bCs/>
          <w:kern w:val="2"/>
          <w:sz w:val="24"/>
          <w:szCs w:val="22"/>
          <w:highlight w:val="none"/>
          <w:lang w:val="en-US" w:eastAsia="zh-CN" w:bidi="ar-SA"/>
        </w:rPr>
        <w:t>本项目以提升非现场监管质效为核心，通过对在线监测数据进行归集、筛查和分析，及时识别设备异常、数据异常和污染防治设施疑似不正常运行等问题，形成具有现场核查价值的问题线索，为开展非现场驱动的现场执法检查、重点点位精细化治理和项目绩效评价提供技术支撑。</w:t>
      </w:r>
    </w:p>
    <w:p w14:paraId="3F873A72">
      <w:pPr>
        <w:pStyle w:val="73"/>
        <w:numPr>
          <w:ilvl w:val="0"/>
          <w:numId w:val="1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商务要求</w:t>
      </w:r>
    </w:p>
    <w:p w14:paraId="30C4C905">
      <w:pPr>
        <w:spacing w:line="360" w:lineRule="auto"/>
        <w:ind w:left="479" w:leftChars="228" w:firstLine="0" w:firstLineChars="0"/>
        <w:rPr>
          <w:rFonts w:eastAsiaTheme="majorEastAsia"/>
          <w:bCs/>
          <w:iCs/>
          <w:sz w:val="24"/>
          <w:highlight w:val="none"/>
        </w:rPr>
      </w:pPr>
      <w:r>
        <w:rPr>
          <w:sz w:val="24"/>
          <w:highlight w:val="none"/>
        </w:rPr>
        <w:t>1. 交付（实施）的时间（期限）和地点（范围）</w:t>
      </w:r>
      <w:r>
        <w:rPr>
          <w:sz w:val="24"/>
          <w:highlight w:val="none"/>
        </w:rPr>
        <w:br w:type="textWrapping"/>
      </w:r>
      <w:r>
        <w:rPr>
          <w:rFonts w:hint="eastAsia" w:ascii="Times New Roman" w:hAnsi="Times New Roman" w:eastAsia="宋体" w:cs="Times New Roman"/>
          <w:b/>
          <w:i w:val="0"/>
          <w:iCs/>
          <w:sz w:val="24"/>
          <w:highlight w:val="none"/>
          <w:lang w:val="en-US" w:eastAsia="zh-CN"/>
        </w:rPr>
        <w:t>交付时间：</w:t>
      </w:r>
      <w:r>
        <w:rPr>
          <w:rFonts w:hint="eastAsia" w:cs="Times New Roman"/>
          <w:b/>
          <w:i w:val="0"/>
          <w:iCs/>
          <w:sz w:val="24"/>
          <w:highlight w:val="none"/>
          <w:lang w:val="en-US" w:eastAsia="zh-CN"/>
        </w:rPr>
        <w:t>自签订合同之日起一年</w:t>
      </w:r>
    </w:p>
    <w:p w14:paraId="384D9D8E">
      <w:pPr>
        <w:spacing w:line="360" w:lineRule="auto"/>
        <w:ind w:firstLine="482" w:firstLineChars="200"/>
        <w:contextualSpacing/>
        <w:rPr>
          <w:rFonts w:hint="eastAsia" w:ascii="Times New Roman" w:hAnsi="Times New Roman" w:eastAsia="宋体" w:cs="Times New Roman"/>
          <w:b/>
          <w:i w:val="0"/>
          <w:iCs/>
          <w:sz w:val="24"/>
          <w:highlight w:val="none"/>
          <w:lang w:val="en-US" w:eastAsia="zh-CN"/>
        </w:rPr>
      </w:pPr>
      <w:r>
        <w:rPr>
          <w:rFonts w:hint="eastAsia" w:ascii="Times New Roman" w:hAnsi="Times New Roman" w:eastAsia="宋体" w:cs="Times New Roman"/>
          <w:b/>
          <w:i w:val="0"/>
          <w:iCs/>
          <w:sz w:val="24"/>
          <w:highlight w:val="none"/>
          <w:lang w:val="en-US" w:eastAsia="zh-CN"/>
        </w:rPr>
        <w:t>交付地点：采购人指定地点。</w:t>
      </w:r>
    </w:p>
    <w:p w14:paraId="0FBB46CA">
      <w:pPr>
        <w:spacing w:line="360" w:lineRule="auto"/>
        <w:contextualSpacing/>
        <w:rPr>
          <w:sz w:val="24"/>
          <w:highlight w:val="none"/>
        </w:rPr>
      </w:pPr>
      <w:r>
        <w:rPr>
          <w:sz w:val="24"/>
          <w:highlight w:val="none"/>
        </w:rPr>
        <w:t>2. 付款条件（进度和方式）</w:t>
      </w:r>
    </w:p>
    <w:p w14:paraId="200D69A2">
      <w:pPr>
        <w:tabs>
          <w:tab w:val="left" w:pos="890"/>
        </w:tabs>
        <w:autoSpaceDE w:val="0"/>
        <w:autoSpaceDN w:val="0"/>
        <w:spacing w:line="360" w:lineRule="auto"/>
        <w:ind w:firstLine="480" w:firstLineChars="200"/>
        <w:jc w:val="left"/>
        <w:rPr>
          <w:rFonts w:hint="eastAsia" w:ascii="Times New Roman" w:hAnsi="Times New Roman" w:eastAsia="宋体" w:cs="Times New Roman"/>
          <w:bCs/>
          <w:kern w:val="2"/>
          <w:sz w:val="24"/>
          <w:szCs w:val="22"/>
          <w:highlight w:val="none"/>
          <w:lang w:val="en-US" w:eastAsia="zh-CN" w:bidi="ar-SA"/>
        </w:rPr>
      </w:pPr>
      <w:r>
        <w:rPr>
          <w:rFonts w:ascii="Times New Roman" w:hAnsi="Times New Roman" w:eastAsia="宋体"/>
          <w:b w:val="0"/>
          <w:sz w:val="24"/>
          <w:highlight w:val="none"/>
        </w:rPr>
        <w:t>合同生效</w:t>
      </w:r>
      <w:r>
        <w:rPr>
          <w:rFonts w:hint="eastAsia" w:ascii="Times New Roman" w:hAnsi="Times New Roman" w:eastAsia="宋体"/>
          <w:b w:val="0"/>
          <w:sz w:val="24"/>
          <w:highlight w:val="none"/>
          <w:lang w:eastAsia="zh-CN"/>
        </w:rPr>
        <w:t>，</w:t>
      </w:r>
      <w:r>
        <w:rPr>
          <w:rFonts w:hint="eastAsia" w:ascii="Times New Roman" w:hAnsi="Times New Roman" w:eastAsia="宋体"/>
          <w:b w:val="0"/>
          <w:sz w:val="24"/>
          <w:highlight w:val="none"/>
        </w:rPr>
        <w:t>乙方向甲方提交项目实施方案、项目组人员名单、服务点位基础台账等启动材料，经甲方确认后，</w:t>
      </w:r>
      <w:r>
        <w:rPr>
          <w:rFonts w:hint="default" w:ascii="Times New Roman" w:hAnsi="Times New Roman" w:eastAsia="宋体" w:cs="Times New Roman"/>
          <w:bCs/>
          <w:kern w:val="2"/>
          <w:sz w:val="24"/>
          <w:szCs w:val="22"/>
          <w:highlight w:val="none"/>
          <w:lang w:val="en-US" w:eastAsia="zh-CN" w:bidi="ar-SA"/>
        </w:rPr>
        <w:t>采购人向</w:t>
      </w:r>
      <w:r>
        <w:rPr>
          <w:rFonts w:hint="eastAsia" w:ascii="Times New Roman" w:hAnsi="Times New Roman" w:eastAsia="宋体" w:cs="Times New Roman"/>
          <w:bCs/>
          <w:kern w:val="2"/>
          <w:sz w:val="24"/>
          <w:szCs w:val="22"/>
          <w:highlight w:val="none"/>
          <w:lang w:val="en-US" w:eastAsia="zh-CN" w:bidi="ar-SA"/>
        </w:rPr>
        <w:t>供应商</w:t>
      </w:r>
      <w:r>
        <w:rPr>
          <w:rFonts w:hint="default" w:ascii="Times New Roman" w:hAnsi="Times New Roman" w:eastAsia="宋体" w:cs="Times New Roman"/>
          <w:bCs/>
          <w:kern w:val="2"/>
          <w:sz w:val="24"/>
          <w:szCs w:val="22"/>
          <w:highlight w:val="none"/>
          <w:lang w:val="en-US" w:eastAsia="zh-CN" w:bidi="ar-SA"/>
        </w:rPr>
        <w:t>支付合同价款总额的</w:t>
      </w:r>
      <w:r>
        <w:rPr>
          <w:rFonts w:hint="eastAsia" w:cs="Times New Roman"/>
          <w:bCs/>
          <w:kern w:val="2"/>
          <w:sz w:val="24"/>
          <w:szCs w:val="22"/>
          <w:highlight w:val="none"/>
          <w:lang w:val="en-US" w:eastAsia="zh-CN" w:bidi="ar-SA"/>
        </w:rPr>
        <w:t>4</w:t>
      </w:r>
      <w:r>
        <w:rPr>
          <w:rFonts w:hint="default" w:ascii="Times New Roman" w:hAnsi="Times New Roman" w:eastAsia="宋体" w:cs="Times New Roman"/>
          <w:bCs/>
          <w:kern w:val="2"/>
          <w:sz w:val="24"/>
          <w:szCs w:val="22"/>
          <w:highlight w:val="none"/>
          <w:lang w:val="en-US" w:eastAsia="zh-CN" w:bidi="ar-SA"/>
        </w:rPr>
        <w:t>0%；</w:t>
      </w:r>
      <w:r>
        <w:rPr>
          <w:rFonts w:hint="eastAsia" w:ascii="Times New Roman" w:hAnsi="Times New Roman" w:eastAsia="宋体"/>
          <w:b w:val="0"/>
          <w:sz w:val="24"/>
          <w:highlight w:val="none"/>
        </w:rPr>
        <w:t>乙方完成项目阶段性工作</w:t>
      </w:r>
      <w:r>
        <w:rPr>
          <w:rFonts w:hint="eastAsia"/>
          <w:b w:val="0"/>
          <w:sz w:val="24"/>
          <w:highlight w:val="none"/>
          <w:lang w:eastAsia="zh-CN"/>
        </w:rPr>
        <w:t>且所有在线监控设备在线率达到</w:t>
      </w:r>
      <w:r>
        <w:rPr>
          <w:rFonts w:hint="eastAsia"/>
          <w:b w:val="0"/>
          <w:sz w:val="24"/>
          <w:highlight w:val="none"/>
          <w:lang w:val="en-US" w:eastAsia="zh-CN"/>
        </w:rPr>
        <w:t>95%以上，</w:t>
      </w:r>
      <w:r>
        <w:rPr>
          <w:rFonts w:ascii="Times New Roman" w:hAnsi="Times New Roman" w:eastAsia="宋体"/>
          <w:b w:val="0"/>
          <w:sz w:val="24"/>
          <w:highlight w:val="none"/>
        </w:rPr>
        <w:t>甲方向乙方支付合同金额的【</w:t>
      </w:r>
      <w:r>
        <w:rPr>
          <w:rFonts w:hint="eastAsia" w:ascii="Times New Roman" w:hAnsi="Times New Roman" w:eastAsia="宋体"/>
          <w:b w:val="0"/>
          <w:sz w:val="24"/>
          <w:highlight w:val="none"/>
          <w:lang w:val="en-US" w:eastAsia="zh-CN"/>
        </w:rPr>
        <w:t>4</w:t>
      </w:r>
      <w:r>
        <w:rPr>
          <w:rFonts w:ascii="Times New Roman" w:hAnsi="Times New Roman" w:eastAsia="宋体"/>
          <w:b w:val="0"/>
          <w:sz w:val="24"/>
          <w:highlight w:val="none"/>
        </w:rPr>
        <w:t>0】%</w:t>
      </w:r>
      <w:r>
        <w:rPr>
          <w:rFonts w:hint="default" w:ascii="Times New Roman" w:hAnsi="Times New Roman" w:eastAsia="宋体" w:cs="Times New Roman"/>
          <w:bCs/>
          <w:kern w:val="2"/>
          <w:sz w:val="24"/>
          <w:szCs w:val="22"/>
          <w:highlight w:val="none"/>
          <w:lang w:val="en-US" w:eastAsia="zh-CN" w:bidi="ar-SA"/>
        </w:rPr>
        <w:t>；</w:t>
      </w:r>
      <w:r>
        <w:rPr>
          <w:rFonts w:ascii="Times New Roman" w:hAnsi="Times New Roman" w:eastAsia="宋体"/>
          <w:b w:val="0"/>
          <w:sz w:val="24"/>
          <w:highlight w:val="none"/>
        </w:rPr>
        <w:t>完成全部服务内容，提交最终正式成果</w:t>
      </w:r>
      <w:r>
        <w:rPr>
          <w:rFonts w:hint="eastAsia"/>
          <w:b w:val="0"/>
          <w:sz w:val="24"/>
          <w:highlight w:val="none"/>
          <w:lang w:eastAsia="zh-CN"/>
        </w:rPr>
        <w:t>和成果质量保证方案，</w:t>
      </w:r>
      <w:r>
        <w:rPr>
          <w:rFonts w:ascii="Times New Roman" w:hAnsi="Times New Roman" w:eastAsia="宋体"/>
          <w:b w:val="0"/>
          <w:sz w:val="24"/>
          <w:highlight w:val="none"/>
        </w:rPr>
        <w:t>经甲方验收合格后，甲方向乙方支付合同金额的【</w:t>
      </w:r>
      <w:r>
        <w:rPr>
          <w:rFonts w:hint="eastAsia" w:ascii="Times New Roman" w:hAnsi="Times New Roman" w:eastAsia="宋体"/>
          <w:b w:val="0"/>
          <w:sz w:val="24"/>
          <w:highlight w:val="none"/>
          <w:lang w:val="en-US" w:eastAsia="zh-CN"/>
        </w:rPr>
        <w:t>2</w:t>
      </w:r>
      <w:r>
        <w:rPr>
          <w:rFonts w:ascii="Times New Roman" w:hAnsi="Times New Roman" w:eastAsia="宋体"/>
          <w:b w:val="0"/>
          <w:sz w:val="24"/>
          <w:highlight w:val="none"/>
        </w:rPr>
        <w:t>0】%</w:t>
      </w:r>
      <w:r>
        <w:rPr>
          <w:rFonts w:hint="default" w:ascii="Times New Roman" w:hAnsi="Times New Roman" w:eastAsia="宋体" w:cs="Times New Roman"/>
          <w:bCs/>
          <w:kern w:val="2"/>
          <w:sz w:val="24"/>
          <w:szCs w:val="22"/>
          <w:highlight w:val="none"/>
          <w:lang w:val="en-US" w:eastAsia="zh-CN" w:bidi="ar-SA"/>
        </w:rPr>
        <w:t>。</w:t>
      </w:r>
    </w:p>
    <w:p w14:paraId="5B3E2BB5">
      <w:pPr>
        <w:spacing w:line="360" w:lineRule="auto"/>
        <w:ind w:firstLine="482" w:firstLineChars="200"/>
        <w:contextualSpacing/>
        <w:rPr>
          <w:rFonts w:hint="eastAsia" w:ascii="Times New Roman" w:hAnsi="Times New Roman" w:eastAsia="宋体" w:cs="Times New Roman"/>
          <w:b/>
          <w:i w:val="0"/>
          <w:iCs/>
          <w:sz w:val="24"/>
          <w:highlight w:val="none"/>
          <w:lang w:val="en-US" w:eastAsia="zh-CN"/>
        </w:rPr>
      </w:pPr>
      <w:r>
        <w:rPr>
          <w:rFonts w:hint="eastAsia" w:cs="Times New Roman"/>
          <w:b/>
          <w:i w:val="0"/>
          <w:iCs/>
          <w:sz w:val="24"/>
          <w:highlight w:val="none"/>
          <w:lang w:val="en-US" w:eastAsia="zh-CN"/>
        </w:rPr>
        <w:t>其余</w:t>
      </w:r>
      <w:r>
        <w:rPr>
          <w:rFonts w:hint="eastAsia" w:ascii="Times New Roman" w:hAnsi="Times New Roman" w:eastAsia="宋体" w:cs="Times New Roman"/>
          <w:b/>
          <w:i w:val="0"/>
          <w:iCs/>
          <w:sz w:val="24"/>
          <w:highlight w:val="none"/>
          <w:lang w:val="en-US" w:eastAsia="zh-CN"/>
        </w:rPr>
        <w:t>详见第六章合同相关规定</w:t>
      </w:r>
    </w:p>
    <w:p w14:paraId="1EBE2E0B">
      <w:pPr>
        <w:spacing w:line="360" w:lineRule="auto"/>
        <w:contextualSpacing/>
        <w:rPr>
          <w:sz w:val="24"/>
          <w:highlight w:val="none"/>
        </w:rPr>
      </w:pPr>
      <w:r>
        <w:rPr>
          <w:sz w:val="24"/>
          <w:highlight w:val="none"/>
        </w:rPr>
        <w:t>3. 包装和运输（</w:t>
      </w:r>
      <w:r>
        <w:rPr>
          <w:rFonts w:hint="eastAsia"/>
          <w:sz w:val="24"/>
          <w:highlight w:val="none"/>
          <w:lang w:val="en-US" w:eastAsia="zh-CN"/>
        </w:rPr>
        <w:t>不</w:t>
      </w:r>
      <w:r>
        <w:rPr>
          <w:sz w:val="24"/>
          <w:highlight w:val="none"/>
        </w:rPr>
        <w:t>适用）</w:t>
      </w:r>
    </w:p>
    <w:p w14:paraId="142059F8">
      <w:pPr>
        <w:spacing w:line="360" w:lineRule="auto"/>
        <w:contextualSpacing/>
        <w:rPr>
          <w:sz w:val="24"/>
          <w:highlight w:val="none"/>
        </w:rPr>
      </w:pPr>
      <w:r>
        <w:rPr>
          <w:sz w:val="24"/>
          <w:highlight w:val="none"/>
        </w:rPr>
        <w:t>4. 售后服务（质保期）</w:t>
      </w:r>
    </w:p>
    <w:p w14:paraId="1AD407DB">
      <w:pPr>
        <w:spacing w:line="360" w:lineRule="auto"/>
        <w:contextualSpacing/>
        <w:rPr>
          <w:b/>
          <w:i/>
          <w:sz w:val="24"/>
          <w:highlight w:val="none"/>
        </w:rPr>
      </w:pPr>
      <w:r>
        <w:rPr>
          <w:rFonts w:hint="eastAsia"/>
          <w:sz w:val="24"/>
          <w:highlight w:val="none"/>
          <w:lang w:val="en-US" w:eastAsia="zh-CN"/>
        </w:rPr>
        <w:t>详见本章节技术要求内质保要求</w:t>
      </w:r>
      <w:r>
        <w:rPr>
          <w:rFonts w:hint="eastAsia"/>
          <w:sz w:val="24"/>
          <w:highlight w:val="none"/>
          <w:lang w:val="en-US" w:eastAsia="zh-CN"/>
        </w:rPr>
        <w:br w:type="textWrapping"/>
      </w:r>
      <w:r>
        <w:rPr>
          <w:sz w:val="24"/>
          <w:highlight w:val="none"/>
        </w:rPr>
        <w:t>5. 保险（</w:t>
      </w:r>
      <w:r>
        <w:rPr>
          <w:rFonts w:hint="eastAsia"/>
          <w:sz w:val="24"/>
          <w:highlight w:val="none"/>
          <w:lang w:val="en-US" w:eastAsia="zh-CN"/>
        </w:rPr>
        <w:t>不</w:t>
      </w:r>
      <w:r>
        <w:rPr>
          <w:sz w:val="24"/>
          <w:highlight w:val="none"/>
        </w:rPr>
        <w:t>适用）</w:t>
      </w:r>
    </w:p>
    <w:p w14:paraId="5F490418">
      <w:pPr>
        <w:pStyle w:val="73"/>
        <w:numPr>
          <w:ilvl w:val="0"/>
          <w:numId w:val="14"/>
        </w:numPr>
        <w:spacing w:line="360" w:lineRule="auto"/>
        <w:ind w:firstLineChars="0"/>
        <w:contextualSpacing/>
        <w:rPr>
          <w:rFonts w:ascii="Times New Roman" w:hAnsi="Times New Roman"/>
          <w:b/>
          <w:sz w:val="24"/>
          <w:szCs w:val="24"/>
          <w:highlight w:val="none"/>
        </w:rPr>
      </w:pPr>
      <w:r>
        <w:rPr>
          <w:rFonts w:ascii="Times New Roman" w:hAnsi="Times New Roman"/>
          <w:b/>
          <w:sz w:val="24"/>
          <w:szCs w:val="24"/>
          <w:highlight w:val="none"/>
        </w:rPr>
        <w:t>技术要求</w:t>
      </w:r>
    </w:p>
    <w:p w14:paraId="558D5C00">
      <w:pPr>
        <w:pStyle w:val="4"/>
        <w:bidi w:val="0"/>
        <w:rPr>
          <w:rFonts w:hint="eastAsia" w:ascii="宋体" w:hAnsi="宋体" w:eastAsia="宋体" w:cs="宋体"/>
          <w:sz w:val="24"/>
          <w:szCs w:val="24"/>
          <w:highlight w:val="none"/>
          <w:u w:val="none"/>
        </w:rPr>
      </w:pPr>
      <w:r>
        <w:rPr>
          <w:rFonts w:hint="eastAsia" w:ascii="宋体" w:hAnsi="宋体" w:eastAsia="宋体" w:cs="宋体"/>
          <w:sz w:val="24"/>
          <w:szCs w:val="24"/>
          <w:highlight w:val="none"/>
          <w:u w:val="none"/>
        </w:rPr>
        <w:t>1.基本要求</w:t>
      </w:r>
    </w:p>
    <w:p w14:paraId="07337642">
      <w:pPr>
        <w:pStyle w:val="4"/>
        <w:bidi w:val="0"/>
        <w:rPr>
          <w:rFonts w:hint="eastAsia"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1.1采购标的需实现的功能或者目标</w:t>
      </w:r>
    </w:p>
    <w:p w14:paraId="37F5CE6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default" w:ascii="Times New Roman" w:hAnsi="Times New Roman" w:eastAsia="宋体" w:cs="Times New Roman"/>
          <w:bCs/>
          <w:kern w:val="2"/>
          <w:sz w:val="24"/>
          <w:szCs w:val="22"/>
          <w:highlight w:val="none"/>
          <w:lang w:val="en-US" w:eastAsia="zh-CN" w:bidi="ar-SA"/>
        </w:rPr>
        <w:t>依托现有餐饮油烟在线监</w:t>
      </w:r>
      <w:r>
        <w:rPr>
          <w:rFonts w:hint="eastAsia" w:ascii="Times New Roman" w:hAnsi="Times New Roman" w:cs="Times New Roman"/>
          <w:bCs/>
          <w:kern w:val="2"/>
          <w:sz w:val="24"/>
          <w:szCs w:val="22"/>
          <w:highlight w:val="none"/>
          <w:lang w:val="en-US" w:eastAsia="zh-CN" w:bidi="ar-SA"/>
        </w:rPr>
        <w:t>测</w:t>
      </w:r>
      <w:r>
        <w:rPr>
          <w:rFonts w:hint="default" w:ascii="Times New Roman" w:hAnsi="Times New Roman" w:eastAsia="宋体" w:cs="Times New Roman"/>
          <w:bCs/>
          <w:kern w:val="2"/>
          <w:sz w:val="24"/>
          <w:szCs w:val="22"/>
          <w:highlight w:val="none"/>
          <w:lang w:val="en-US" w:eastAsia="zh-CN" w:bidi="ar-SA"/>
        </w:rPr>
        <w:t>系统和</w:t>
      </w:r>
      <w:r>
        <w:rPr>
          <w:rFonts w:hint="eastAsia" w:ascii="Times New Roman" w:hAnsi="Times New Roman" w:cs="Times New Roman"/>
          <w:bCs/>
          <w:kern w:val="2"/>
          <w:sz w:val="24"/>
          <w:szCs w:val="22"/>
          <w:highlight w:val="none"/>
          <w:lang w:val="en-US" w:eastAsia="zh-CN" w:bidi="ar-SA"/>
        </w:rPr>
        <w:t>固定源</w:t>
      </w:r>
      <w:r>
        <w:rPr>
          <w:rFonts w:hint="default" w:ascii="Times New Roman" w:hAnsi="Times New Roman" w:eastAsia="宋体" w:cs="Times New Roman"/>
          <w:bCs/>
          <w:kern w:val="2"/>
          <w:sz w:val="24"/>
          <w:szCs w:val="22"/>
          <w:highlight w:val="none"/>
          <w:lang w:val="en-US" w:eastAsia="zh-CN" w:bidi="ar-SA"/>
        </w:rPr>
        <w:t>在线监</w:t>
      </w:r>
      <w:r>
        <w:rPr>
          <w:rFonts w:hint="eastAsia" w:ascii="Times New Roman" w:hAnsi="Times New Roman" w:cs="Times New Roman"/>
          <w:bCs/>
          <w:kern w:val="2"/>
          <w:sz w:val="24"/>
          <w:szCs w:val="22"/>
          <w:highlight w:val="none"/>
          <w:lang w:val="en-US" w:eastAsia="zh-CN" w:bidi="ar-SA"/>
        </w:rPr>
        <w:t>控</w:t>
      </w:r>
      <w:r>
        <w:rPr>
          <w:rFonts w:hint="default" w:ascii="Times New Roman" w:hAnsi="Times New Roman" w:eastAsia="宋体" w:cs="Times New Roman"/>
          <w:bCs/>
          <w:kern w:val="2"/>
          <w:sz w:val="24"/>
          <w:szCs w:val="22"/>
          <w:highlight w:val="none"/>
          <w:lang w:val="en-US" w:eastAsia="zh-CN" w:bidi="ar-SA"/>
        </w:rPr>
        <w:t>设备，</w:t>
      </w:r>
      <w:r>
        <w:rPr>
          <w:rFonts w:hint="default" w:ascii="Times New Roman" w:hAnsi="Times New Roman" w:eastAsia="宋体" w:cs="Times New Roman"/>
          <w:bCs/>
          <w:kern w:val="2"/>
          <w:sz w:val="24"/>
          <w:szCs w:val="22"/>
          <w:highlight w:val="none"/>
          <w:lang w:val="en-US" w:eastAsia="zh-CN" w:bidi="ar-SA"/>
        </w:rPr>
        <w:t>进一步提升</w:t>
      </w:r>
      <w:r>
        <w:rPr>
          <w:rFonts w:hint="eastAsia" w:ascii="Times New Roman" w:hAnsi="Times New Roman" w:cs="Times New Roman"/>
          <w:bCs/>
          <w:kern w:val="2"/>
          <w:sz w:val="24"/>
          <w:szCs w:val="22"/>
          <w:highlight w:val="none"/>
          <w:lang w:val="en-US" w:eastAsia="zh-CN" w:bidi="ar-SA"/>
        </w:rPr>
        <w:t>对污染源的</w:t>
      </w:r>
      <w:r>
        <w:rPr>
          <w:rFonts w:hint="default" w:ascii="Times New Roman" w:hAnsi="Times New Roman" w:eastAsia="宋体" w:cs="Times New Roman"/>
          <w:bCs/>
          <w:kern w:val="2"/>
          <w:sz w:val="24"/>
          <w:szCs w:val="22"/>
          <w:highlight w:val="none"/>
          <w:lang w:val="en-US" w:eastAsia="zh-CN" w:bidi="ar-SA"/>
        </w:rPr>
        <w:t>非现场监管能力，重点实现以下目标：</w:t>
      </w:r>
    </w:p>
    <w:p w14:paraId="3E8A0AD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（一）</w:t>
      </w:r>
      <w:r>
        <w:rPr>
          <w:rFonts w:hint="default" w:ascii="Times New Roman" w:hAnsi="Times New Roman" w:eastAsia="宋体" w:cs="Times New Roman"/>
          <w:bCs/>
          <w:kern w:val="2"/>
          <w:sz w:val="24"/>
          <w:szCs w:val="22"/>
          <w:highlight w:val="none"/>
          <w:lang w:val="en-US" w:eastAsia="zh-CN" w:bidi="ar-SA"/>
        </w:rPr>
        <w:t>提升在线监测数据接入稳定性和有效性，为非现场监管提供可靠的数据基础。</w:t>
      </w:r>
    </w:p>
    <w:p w14:paraId="5855D278">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（二）</w:t>
      </w:r>
      <w:r>
        <w:rPr>
          <w:rFonts w:hint="default" w:ascii="Times New Roman" w:hAnsi="Times New Roman" w:eastAsia="宋体" w:cs="Times New Roman"/>
          <w:bCs/>
          <w:kern w:val="2"/>
          <w:sz w:val="24"/>
          <w:szCs w:val="22"/>
          <w:highlight w:val="none"/>
          <w:lang w:val="en-US" w:eastAsia="zh-CN" w:bidi="ar-SA"/>
        </w:rPr>
        <w:t>提升异常数据识别和问题线索筛查能力，及时发现具有核查价值的问题。</w:t>
      </w:r>
    </w:p>
    <w:p w14:paraId="55AF9B24">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（三）</w:t>
      </w:r>
      <w:r>
        <w:rPr>
          <w:rFonts w:hint="default" w:ascii="Times New Roman" w:hAnsi="Times New Roman" w:eastAsia="宋体" w:cs="Times New Roman"/>
          <w:bCs/>
          <w:kern w:val="2"/>
          <w:sz w:val="24"/>
          <w:szCs w:val="22"/>
          <w:highlight w:val="none"/>
          <w:lang w:val="en-US" w:eastAsia="zh-CN" w:bidi="ar-SA"/>
        </w:rPr>
        <w:t>提升非现场执法检查的针对性，推动监管方式由无差别现场巡查向问题导向、线索驱动的精准检查转变。</w:t>
      </w:r>
    </w:p>
    <w:p w14:paraId="30CDA251">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（四）</w:t>
      </w:r>
      <w:r>
        <w:rPr>
          <w:rFonts w:hint="default" w:ascii="Times New Roman" w:hAnsi="Times New Roman" w:eastAsia="宋体" w:cs="Times New Roman"/>
          <w:bCs/>
          <w:kern w:val="2"/>
          <w:sz w:val="24"/>
          <w:szCs w:val="22"/>
          <w:highlight w:val="none"/>
          <w:lang w:val="en-US" w:eastAsia="zh-CN" w:bidi="ar-SA"/>
        </w:rPr>
        <w:t>提升重点点位分析研判能力，为重复投诉点位和高风险点位治理提供数据支撑。</w:t>
      </w:r>
    </w:p>
    <w:p w14:paraId="6E5F3AB4">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（五）</w:t>
      </w:r>
      <w:r>
        <w:rPr>
          <w:rFonts w:hint="default" w:ascii="Times New Roman" w:hAnsi="Times New Roman" w:eastAsia="宋体" w:cs="Times New Roman"/>
          <w:bCs/>
          <w:kern w:val="2"/>
          <w:sz w:val="24"/>
          <w:szCs w:val="22"/>
          <w:highlight w:val="none"/>
          <w:lang w:val="en-US" w:eastAsia="zh-CN" w:bidi="ar-SA"/>
        </w:rPr>
        <w:t>提升问题发现、线索推送、现场核查、整改反馈和效果评估的闭环管理能力。</w:t>
      </w:r>
    </w:p>
    <w:p w14:paraId="7AB6D345">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（六）</w:t>
      </w:r>
      <w:r>
        <w:rPr>
          <w:rFonts w:hint="default" w:ascii="Times New Roman" w:hAnsi="Times New Roman" w:eastAsia="宋体" w:cs="Times New Roman"/>
          <w:bCs/>
          <w:kern w:val="2"/>
          <w:sz w:val="24"/>
          <w:szCs w:val="22"/>
          <w:highlight w:val="none"/>
          <w:lang w:val="en-US" w:eastAsia="zh-CN" w:bidi="ar-SA"/>
        </w:rPr>
        <w:t>形成可量化、可查询、可追溯的项目成果，为财政绩效管理、审计检查和年度工作总结提供依据。</w:t>
      </w:r>
    </w:p>
    <w:p w14:paraId="350FFB16">
      <w:pPr>
        <w:pStyle w:val="4"/>
        <w:bidi w:val="0"/>
        <w:rPr>
          <w:rFonts w:hint="default" w:ascii="宋体" w:hAnsi="宋体" w:eastAsia="宋体" w:cs="宋体"/>
          <w:sz w:val="24"/>
          <w:szCs w:val="24"/>
          <w:highlight w:val="none"/>
          <w:u w:val="none"/>
          <w:lang w:val="en-US" w:eastAsia="zh-CN"/>
        </w:rPr>
      </w:pPr>
      <w:r>
        <w:rPr>
          <w:rFonts w:hint="eastAsia" w:ascii="宋体" w:hAnsi="宋体" w:eastAsia="宋体" w:cs="宋体"/>
          <w:sz w:val="24"/>
          <w:szCs w:val="24"/>
          <w:highlight w:val="none"/>
          <w:u w:val="none"/>
          <w:lang w:val="en-US" w:eastAsia="zh-CN"/>
        </w:rPr>
        <w:t>1.2服务范围</w:t>
      </w:r>
    </w:p>
    <w:p w14:paraId="55EC8FF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default" w:ascii="Times New Roman" w:hAnsi="Times New Roman" w:eastAsia="宋体" w:cs="Times New Roman"/>
          <w:bCs/>
          <w:kern w:val="2"/>
          <w:sz w:val="24"/>
          <w:szCs w:val="22"/>
          <w:highlight w:val="none"/>
          <w:lang w:val="en-US" w:eastAsia="zh-CN" w:bidi="ar-SA"/>
        </w:rPr>
        <w:t>本项目原则上依托现有301台餐饮油烟在线</w:t>
      </w:r>
      <w:r>
        <w:rPr>
          <w:rFonts w:hint="eastAsia" w:ascii="Times New Roman" w:hAnsi="Times New Roman" w:cs="Times New Roman"/>
          <w:bCs/>
          <w:kern w:val="2"/>
          <w:sz w:val="24"/>
          <w:szCs w:val="22"/>
          <w:highlight w:val="none"/>
          <w:lang w:val="en-US" w:eastAsia="zh-CN" w:bidi="ar-SA"/>
        </w:rPr>
        <w:t>监控</w:t>
      </w:r>
      <w:r>
        <w:rPr>
          <w:rFonts w:hint="default" w:ascii="Times New Roman" w:hAnsi="Times New Roman" w:eastAsia="宋体" w:cs="Times New Roman"/>
          <w:bCs/>
          <w:kern w:val="2"/>
          <w:sz w:val="24"/>
          <w:szCs w:val="22"/>
          <w:highlight w:val="none"/>
          <w:lang w:val="en-US" w:eastAsia="zh-CN" w:bidi="ar-SA"/>
        </w:rPr>
        <w:t>设备</w:t>
      </w:r>
      <w:r>
        <w:rPr>
          <w:rFonts w:hint="eastAsia" w:ascii="Times New Roman" w:hAnsi="Times New Roman" w:eastAsia="宋体" w:cs="Times New Roman"/>
          <w:bCs/>
          <w:kern w:val="2"/>
          <w:sz w:val="24"/>
          <w:szCs w:val="22"/>
          <w:highlight w:val="none"/>
          <w:lang w:val="en-US" w:eastAsia="zh-CN" w:bidi="ar-SA"/>
        </w:rPr>
        <w:t>和42套固定源在线监控设备</w:t>
      </w:r>
      <w:r>
        <w:rPr>
          <w:rFonts w:hint="default" w:ascii="Times New Roman" w:hAnsi="Times New Roman" w:eastAsia="宋体" w:cs="Times New Roman"/>
          <w:bCs/>
          <w:kern w:val="2"/>
          <w:sz w:val="24"/>
          <w:szCs w:val="22"/>
          <w:highlight w:val="none"/>
          <w:lang w:val="en-US" w:eastAsia="zh-CN" w:bidi="ar-SA"/>
        </w:rPr>
        <w:t>开展非现场监管能力提升服务。</w:t>
      </w:r>
    </w:p>
    <w:p w14:paraId="35DB16E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default" w:ascii="Times New Roman" w:hAnsi="Times New Roman" w:eastAsia="宋体" w:cs="Times New Roman"/>
          <w:bCs/>
          <w:kern w:val="2"/>
          <w:sz w:val="24"/>
          <w:szCs w:val="22"/>
          <w:highlight w:val="none"/>
          <w:lang w:val="en-US" w:eastAsia="zh-CN" w:bidi="ar-SA"/>
        </w:rPr>
        <w:t>具体设备数量、</w:t>
      </w:r>
      <w:r>
        <w:rPr>
          <w:rFonts w:hint="eastAsia" w:ascii="Times New Roman" w:hAnsi="Times New Roman" w:cs="Times New Roman"/>
          <w:bCs/>
          <w:kern w:val="2"/>
          <w:sz w:val="24"/>
          <w:szCs w:val="22"/>
          <w:highlight w:val="none"/>
          <w:lang w:val="en-US" w:eastAsia="zh-CN" w:bidi="ar-SA"/>
        </w:rPr>
        <w:t>污染源</w:t>
      </w:r>
      <w:r>
        <w:rPr>
          <w:rFonts w:hint="default" w:ascii="Times New Roman" w:hAnsi="Times New Roman" w:eastAsia="宋体" w:cs="Times New Roman"/>
          <w:bCs/>
          <w:kern w:val="2"/>
          <w:sz w:val="24"/>
          <w:szCs w:val="22"/>
          <w:highlight w:val="none"/>
          <w:lang w:val="en-US" w:eastAsia="zh-CN" w:bidi="ar-SA"/>
        </w:rPr>
        <w:t>名单和服务点位，以采购人最终确认的台账为准。采购人可以根据实际监管需要，对服务点位进行动态调整。</w:t>
      </w:r>
    </w:p>
    <w:p w14:paraId="18792B91">
      <w:pPr>
        <w:pStyle w:val="17"/>
        <w:keepNext w:val="0"/>
        <w:keepLines w:val="0"/>
        <w:pageBreakBefore w:val="0"/>
        <w:widowControl/>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bCs/>
          <w:kern w:val="2"/>
          <w:sz w:val="24"/>
          <w:szCs w:val="22"/>
          <w:highlight w:val="none"/>
          <w:lang w:val="en-US" w:eastAsia="zh-CN" w:bidi="ar-SA"/>
        </w:rPr>
      </w:pPr>
      <w:r>
        <w:rPr>
          <w:rFonts w:hint="eastAsia" w:ascii="宋体" w:hAnsi="宋体" w:eastAsia="宋体" w:cs="宋体"/>
          <w:b/>
          <w:kern w:val="0"/>
          <w:sz w:val="24"/>
          <w:szCs w:val="24"/>
          <w:highlight w:val="none"/>
          <w:u w:val="none"/>
          <w:lang w:val="en-US" w:eastAsia="zh-CN" w:bidi="ar-SA"/>
        </w:rPr>
        <w:t>2.具体服务内容及要求</w:t>
      </w:r>
      <w:r>
        <w:rPr>
          <w:rFonts w:hint="eastAsia" w:hAnsi="宋体" w:cs="宋体"/>
          <w:sz w:val="24"/>
          <w:szCs w:val="24"/>
          <w:highlight w:val="none"/>
          <w:u w:val="none"/>
          <w:lang w:val="en-US" w:eastAsia="zh-CN"/>
        </w:rPr>
        <w:br w:type="textWrapping"/>
      </w:r>
      <w:bookmarkStart w:id="824" w:name="一在线监测数据质量提升"/>
      <w:r>
        <w:rPr>
          <w:rFonts w:hint="eastAsia" w:ascii="Times New Roman" w:hAnsi="Times New Roman" w:eastAsia="宋体" w:cs="Times New Roman"/>
          <w:bCs/>
          <w:kern w:val="2"/>
          <w:sz w:val="24"/>
          <w:szCs w:val="22"/>
          <w:highlight w:val="none"/>
          <w:lang w:val="en-US" w:eastAsia="zh-CN" w:bidi="ar-SA"/>
        </w:rPr>
        <w:t>（一）</w:t>
      </w:r>
      <w:r>
        <w:rPr>
          <w:rFonts w:hint="default" w:ascii="Times New Roman" w:hAnsi="Times New Roman" w:eastAsia="宋体" w:cs="Times New Roman"/>
          <w:bCs/>
          <w:kern w:val="2"/>
          <w:sz w:val="24"/>
          <w:szCs w:val="22"/>
          <w:highlight w:val="none"/>
          <w:lang w:val="en-US" w:eastAsia="zh-CN" w:bidi="ar-SA"/>
        </w:rPr>
        <w:t>在线监测数据质量提升</w:t>
      </w:r>
    </w:p>
    <w:p w14:paraId="5CB29A05">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w:t>
      </w:r>
      <w:r>
        <w:rPr>
          <w:rFonts w:hint="default" w:ascii="Times New Roman" w:hAnsi="Times New Roman" w:eastAsia="宋体" w:cs="Times New Roman"/>
          <w:bCs/>
          <w:kern w:val="2"/>
          <w:sz w:val="24"/>
          <w:szCs w:val="22"/>
          <w:highlight w:val="none"/>
          <w:lang w:val="en-US" w:eastAsia="zh-CN" w:bidi="ar-SA"/>
        </w:rPr>
        <w:t>对纳入系统管理的</w:t>
      </w:r>
      <w:r>
        <w:rPr>
          <w:rFonts w:hint="eastAsia" w:ascii="Times New Roman" w:hAnsi="Times New Roman" w:cs="Times New Roman"/>
          <w:bCs/>
          <w:kern w:val="2"/>
          <w:sz w:val="24"/>
          <w:szCs w:val="22"/>
          <w:highlight w:val="none"/>
          <w:lang w:val="en-US" w:eastAsia="zh-CN" w:bidi="ar-SA"/>
        </w:rPr>
        <w:t>污染源</w:t>
      </w:r>
      <w:r>
        <w:rPr>
          <w:rFonts w:hint="default" w:ascii="Times New Roman" w:hAnsi="Times New Roman" w:eastAsia="宋体" w:cs="Times New Roman"/>
          <w:bCs/>
          <w:kern w:val="2"/>
          <w:sz w:val="24"/>
          <w:szCs w:val="22"/>
          <w:highlight w:val="none"/>
          <w:lang w:val="en-US" w:eastAsia="zh-CN" w:bidi="ar-SA"/>
        </w:rPr>
        <w:t>基础信息、设备信息和监测点位信息进行整理、核验和动态更新。</w:t>
      </w:r>
    </w:p>
    <w:p w14:paraId="15EA0554">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w:t>
      </w:r>
      <w:r>
        <w:rPr>
          <w:rFonts w:hint="default" w:ascii="Times New Roman" w:hAnsi="Times New Roman" w:eastAsia="宋体" w:cs="Times New Roman"/>
          <w:bCs/>
          <w:kern w:val="2"/>
          <w:sz w:val="24"/>
          <w:szCs w:val="22"/>
          <w:highlight w:val="none"/>
          <w:lang w:val="en-US" w:eastAsia="zh-CN" w:bidi="ar-SA"/>
        </w:rPr>
        <w:t>对在线监测设备联网状态、数据传输情况和数据完整性进行分析。</w:t>
      </w:r>
    </w:p>
    <w:p w14:paraId="34FBBE01">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3.</w:t>
      </w:r>
      <w:r>
        <w:rPr>
          <w:rFonts w:hint="default" w:ascii="Times New Roman" w:hAnsi="Times New Roman" w:eastAsia="宋体" w:cs="Times New Roman"/>
          <w:bCs/>
          <w:kern w:val="2"/>
          <w:sz w:val="24"/>
          <w:szCs w:val="22"/>
          <w:highlight w:val="none"/>
          <w:lang w:val="en-US" w:eastAsia="zh-CN" w:bidi="ar-SA"/>
        </w:rPr>
        <w:t>对设备离线、数据缺失、数据长期不变、数据明显异常等问题进行排查。</w:t>
      </w:r>
    </w:p>
    <w:p w14:paraId="1A111041">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4.</w:t>
      </w:r>
      <w:r>
        <w:rPr>
          <w:rFonts w:hint="default" w:ascii="Times New Roman" w:hAnsi="Times New Roman" w:eastAsia="宋体" w:cs="Times New Roman"/>
          <w:bCs/>
          <w:kern w:val="2"/>
          <w:sz w:val="24"/>
          <w:szCs w:val="22"/>
          <w:highlight w:val="none"/>
          <w:lang w:val="en-US" w:eastAsia="zh-CN" w:bidi="ar-SA"/>
        </w:rPr>
        <w:t>对影响在线数据有效性的设备通讯、接口适配和系统配置问题进行处置。</w:t>
      </w:r>
    </w:p>
    <w:p w14:paraId="0C8F09BC">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5.</w:t>
      </w:r>
      <w:r>
        <w:rPr>
          <w:rFonts w:hint="default" w:ascii="Times New Roman" w:hAnsi="Times New Roman" w:eastAsia="宋体" w:cs="Times New Roman"/>
          <w:bCs/>
          <w:kern w:val="2"/>
          <w:sz w:val="24"/>
          <w:szCs w:val="22"/>
          <w:highlight w:val="none"/>
          <w:lang w:val="en-US" w:eastAsia="zh-CN" w:bidi="ar-SA"/>
        </w:rPr>
        <w:t>对无法通过远程方式解决的问题开展现场排查，保障非现场监管数据稳定、有效。</w:t>
      </w:r>
    </w:p>
    <w:bookmarkEnd w:id="824"/>
    <w:p w14:paraId="1F55224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bookmarkStart w:id="825" w:name="二异常识别规则优化"/>
      <w:r>
        <w:rPr>
          <w:rFonts w:hint="eastAsia" w:ascii="Times New Roman" w:hAnsi="Times New Roman" w:eastAsia="宋体" w:cs="Times New Roman"/>
          <w:bCs/>
          <w:kern w:val="2"/>
          <w:sz w:val="24"/>
          <w:szCs w:val="22"/>
          <w:highlight w:val="none"/>
          <w:lang w:val="en-US" w:eastAsia="zh-CN" w:bidi="ar-SA"/>
        </w:rPr>
        <w:t>（二）</w:t>
      </w:r>
      <w:r>
        <w:rPr>
          <w:rFonts w:hint="default" w:ascii="Times New Roman" w:hAnsi="Times New Roman" w:eastAsia="宋体" w:cs="Times New Roman"/>
          <w:bCs/>
          <w:kern w:val="2"/>
          <w:sz w:val="24"/>
          <w:szCs w:val="22"/>
          <w:highlight w:val="none"/>
          <w:lang w:val="en-US" w:eastAsia="zh-CN" w:bidi="ar-SA"/>
        </w:rPr>
        <w:t>异常识别规则优化</w:t>
      </w:r>
    </w:p>
    <w:p w14:paraId="4622EAFB">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w:t>
      </w:r>
      <w:r>
        <w:rPr>
          <w:rFonts w:hint="default" w:ascii="Times New Roman" w:hAnsi="Times New Roman" w:eastAsia="宋体" w:cs="Times New Roman"/>
          <w:bCs/>
          <w:kern w:val="2"/>
          <w:sz w:val="24"/>
          <w:szCs w:val="22"/>
          <w:highlight w:val="none"/>
          <w:lang w:val="en-US" w:eastAsia="zh-CN" w:bidi="ar-SA"/>
        </w:rPr>
        <w:t>结合</w:t>
      </w:r>
      <w:r>
        <w:rPr>
          <w:rFonts w:hint="eastAsia" w:ascii="Times New Roman" w:hAnsi="Times New Roman" w:cs="Times New Roman"/>
          <w:bCs/>
          <w:kern w:val="2"/>
          <w:sz w:val="24"/>
          <w:szCs w:val="22"/>
          <w:highlight w:val="none"/>
          <w:lang w:val="en-US" w:eastAsia="zh-CN" w:bidi="ar-SA"/>
        </w:rPr>
        <w:t>污染源</w:t>
      </w:r>
      <w:r>
        <w:rPr>
          <w:rFonts w:hint="default" w:ascii="Times New Roman" w:hAnsi="Times New Roman" w:eastAsia="宋体" w:cs="Times New Roman"/>
          <w:bCs/>
          <w:kern w:val="2"/>
          <w:sz w:val="24"/>
          <w:szCs w:val="22"/>
          <w:highlight w:val="none"/>
          <w:lang w:val="en-US" w:eastAsia="zh-CN" w:bidi="ar-SA"/>
        </w:rPr>
        <w:t>监管工作实际，对异常识别规则和预警条件进行优化。</w:t>
      </w:r>
    </w:p>
    <w:p w14:paraId="1B3C13FF">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w:t>
      </w:r>
      <w:r>
        <w:rPr>
          <w:rFonts w:hint="default" w:ascii="Times New Roman" w:hAnsi="Times New Roman" w:eastAsia="宋体" w:cs="Times New Roman"/>
          <w:bCs/>
          <w:kern w:val="2"/>
          <w:sz w:val="24"/>
          <w:szCs w:val="22"/>
          <w:highlight w:val="none"/>
          <w:lang w:val="en-US" w:eastAsia="zh-CN" w:bidi="ar-SA"/>
        </w:rPr>
        <w:t>重点识别以下情形：</w:t>
      </w:r>
    </w:p>
    <w:p w14:paraId="68CEF516">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w:t>
      </w:r>
      <w:r>
        <w:rPr>
          <w:rFonts w:hint="default" w:ascii="Times New Roman" w:hAnsi="Times New Roman" w:eastAsia="宋体" w:cs="Times New Roman"/>
          <w:bCs/>
          <w:kern w:val="2"/>
          <w:sz w:val="24"/>
          <w:szCs w:val="22"/>
          <w:highlight w:val="none"/>
          <w:lang w:val="en-US" w:eastAsia="zh-CN" w:bidi="ar-SA"/>
        </w:rPr>
        <w:t>设备长时间离线或者频繁离线；</w:t>
      </w:r>
    </w:p>
    <w:p w14:paraId="6BD0AB7B">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w:t>
      </w:r>
      <w:r>
        <w:rPr>
          <w:rFonts w:hint="default" w:ascii="Times New Roman" w:hAnsi="Times New Roman" w:eastAsia="宋体" w:cs="Times New Roman"/>
          <w:bCs/>
          <w:kern w:val="2"/>
          <w:sz w:val="24"/>
          <w:szCs w:val="22"/>
          <w:highlight w:val="none"/>
          <w:lang w:val="en-US" w:eastAsia="zh-CN" w:bidi="ar-SA"/>
        </w:rPr>
        <w:t>监测数据长时间缺失或者明显异常；</w:t>
      </w:r>
    </w:p>
    <w:p w14:paraId="5B530ACF">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（3）</w:t>
      </w:r>
      <w:r>
        <w:rPr>
          <w:rFonts w:hint="default" w:ascii="Times New Roman" w:hAnsi="Times New Roman" w:eastAsia="宋体" w:cs="Times New Roman"/>
          <w:bCs/>
          <w:kern w:val="2"/>
          <w:sz w:val="24"/>
          <w:szCs w:val="22"/>
          <w:highlight w:val="none"/>
          <w:lang w:val="en-US" w:eastAsia="zh-CN" w:bidi="ar-SA"/>
        </w:rPr>
        <w:t>监测数据持续偏高或者短期内明显升高；</w:t>
      </w:r>
    </w:p>
    <w:p w14:paraId="11FECFB6">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（4）</w:t>
      </w:r>
      <w:r>
        <w:rPr>
          <w:rFonts w:hint="eastAsia" w:ascii="Times New Roman" w:hAnsi="Times New Roman" w:cs="Times New Roman"/>
          <w:bCs/>
          <w:kern w:val="2"/>
          <w:sz w:val="24"/>
          <w:szCs w:val="22"/>
          <w:highlight w:val="none"/>
          <w:lang w:val="en-US" w:eastAsia="zh-CN" w:bidi="ar-SA"/>
        </w:rPr>
        <w:t>油烟净化器</w:t>
      </w:r>
      <w:r>
        <w:rPr>
          <w:rFonts w:hint="default" w:ascii="Times New Roman" w:hAnsi="Times New Roman" w:eastAsia="宋体" w:cs="Times New Roman"/>
          <w:bCs/>
          <w:kern w:val="2"/>
          <w:sz w:val="24"/>
          <w:szCs w:val="22"/>
          <w:highlight w:val="none"/>
          <w:lang w:val="en-US" w:eastAsia="zh-CN" w:bidi="ar-SA"/>
        </w:rPr>
        <w:t>风机运行状态与净化设施运行状态不匹配；</w:t>
      </w:r>
    </w:p>
    <w:p w14:paraId="204CE091">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（5）</w:t>
      </w:r>
      <w:r>
        <w:rPr>
          <w:rFonts w:hint="default" w:ascii="Times New Roman" w:hAnsi="Times New Roman" w:eastAsia="宋体" w:cs="Times New Roman"/>
          <w:bCs/>
          <w:kern w:val="2"/>
          <w:sz w:val="24"/>
          <w:szCs w:val="22"/>
          <w:highlight w:val="none"/>
          <w:lang w:val="en-US" w:eastAsia="zh-CN" w:bidi="ar-SA"/>
        </w:rPr>
        <w:t>餐饮单位营业期间净化设施疑似未正常运行；</w:t>
      </w:r>
    </w:p>
    <w:p w14:paraId="60083547">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（6）</w:t>
      </w:r>
      <w:r>
        <w:rPr>
          <w:rFonts w:hint="default" w:ascii="Times New Roman" w:hAnsi="Times New Roman" w:eastAsia="宋体" w:cs="Times New Roman"/>
          <w:bCs/>
          <w:kern w:val="2"/>
          <w:sz w:val="24"/>
          <w:szCs w:val="22"/>
          <w:highlight w:val="none"/>
          <w:lang w:val="en-US" w:eastAsia="zh-CN" w:bidi="ar-SA"/>
        </w:rPr>
        <w:t>同一监测点位在一定时间内反复出现异常；</w:t>
      </w:r>
    </w:p>
    <w:p w14:paraId="59127F5B">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（7）</w:t>
      </w:r>
      <w:r>
        <w:rPr>
          <w:rFonts w:hint="default" w:ascii="Times New Roman" w:hAnsi="Times New Roman" w:eastAsia="宋体" w:cs="Times New Roman"/>
          <w:bCs/>
          <w:kern w:val="2"/>
          <w:sz w:val="24"/>
          <w:szCs w:val="22"/>
          <w:highlight w:val="none"/>
          <w:lang w:val="en-US" w:eastAsia="zh-CN" w:bidi="ar-SA"/>
        </w:rPr>
        <w:t>采购人根据监管需要设置的其他异常情形。</w:t>
      </w:r>
    </w:p>
    <w:p w14:paraId="7E898A6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3.</w:t>
      </w:r>
      <w:r>
        <w:rPr>
          <w:rFonts w:hint="default" w:ascii="Times New Roman" w:hAnsi="Times New Roman" w:eastAsia="宋体" w:cs="Times New Roman"/>
          <w:bCs/>
          <w:kern w:val="2"/>
          <w:sz w:val="24"/>
          <w:szCs w:val="22"/>
          <w:highlight w:val="none"/>
          <w:lang w:val="en-US" w:eastAsia="zh-CN" w:bidi="ar-SA"/>
        </w:rPr>
        <w:t>根据实际应用情况，对异常识别规则进行调整完善，减少无效预警，提升问题线索筛查的准确性。</w:t>
      </w:r>
    </w:p>
    <w:bookmarkEnd w:id="825"/>
    <w:p w14:paraId="45439BFB">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bookmarkStart w:id="826" w:name="三问题线索筛查和推送"/>
      <w:r>
        <w:rPr>
          <w:rFonts w:hint="eastAsia" w:ascii="Times New Roman" w:hAnsi="Times New Roman" w:eastAsia="宋体" w:cs="Times New Roman"/>
          <w:bCs/>
          <w:kern w:val="2"/>
          <w:sz w:val="24"/>
          <w:szCs w:val="22"/>
          <w:highlight w:val="none"/>
          <w:lang w:val="en-US" w:eastAsia="zh-CN" w:bidi="ar-SA"/>
        </w:rPr>
        <w:t>（三）</w:t>
      </w:r>
      <w:r>
        <w:rPr>
          <w:rFonts w:hint="default" w:ascii="Times New Roman" w:hAnsi="Times New Roman" w:eastAsia="宋体" w:cs="Times New Roman"/>
          <w:bCs/>
          <w:kern w:val="2"/>
          <w:sz w:val="24"/>
          <w:szCs w:val="22"/>
          <w:highlight w:val="none"/>
          <w:lang w:val="en-US" w:eastAsia="zh-CN" w:bidi="ar-SA"/>
        </w:rPr>
        <w:t>问题线索筛查和推送</w:t>
      </w:r>
    </w:p>
    <w:p w14:paraId="5ADCB4E4">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w:t>
      </w:r>
      <w:r>
        <w:rPr>
          <w:rFonts w:hint="default" w:ascii="Times New Roman" w:hAnsi="Times New Roman" w:eastAsia="宋体" w:cs="Times New Roman"/>
          <w:bCs/>
          <w:kern w:val="2"/>
          <w:sz w:val="24"/>
          <w:szCs w:val="22"/>
          <w:highlight w:val="none"/>
          <w:lang w:val="en-US" w:eastAsia="zh-CN" w:bidi="ar-SA"/>
        </w:rPr>
        <w:t>依托在线监控系统，对</w:t>
      </w:r>
      <w:r>
        <w:rPr>
          <w:rFonts w:hint="eastAsia" w:ascii="Times New Roman" w:hAnsi="Times New Roman" w:cs="Times New Roman"/>
          <w:bCs/>
          <w:kern w:val="2"/>
          <w:sz w:val="24"/>
          <w:szCs w:val="22"/>
          <w:highlight w:val="none"/>
          <w:lang w:val="en-US" w:eastAsia="zh-CN" w:bidi="ar-SA"/>
        </w:rPr>
        <w:t>各类污染源</w:t>
      </w:r>
      <w:r>
        <w:rPr>
          <w:rFonts w:hint="default" w:ascii="Times New Roman" w:hAnsi="Times New Roman" w:eastAsia="宋体" w:cs="Times New Roman"/>
          <w:bCs/>
          <w:kern w:val="2"/>
          <w:sz w:val="24"/>
          <w:szCs w:val="22"/>
          <w:highlight w:val="none"/>
          <w:lang w:val="en-US" w:eastAsia="zh-CN" w:bidi="ar-SA"/>
        </w:rPr>
        <w:t>在线数据开展筛查分析。</w:t>
      </w:r>
    </w:p>
    <w:p w14:paraId="08994EE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w:t>
      </w:r>
      <w:r>
        <w:rPr>
          <w:rFonts w:hint="default" w:ascii="Times New Roman" w:hAnsi="Times New Roman" w:eastAsia="宋体" w:cs="Times New Roman"/>
          <w:bCs/>
          <w:kern w:val="2"/>
          <w:sz w:val="24"/>
          <w:szCs w:val="22"/>
          <w:highlight w:val="none"/>
          <w:lang w:val="en-US" w:eastAsia="zh-CN" w:bidi="ar-SA"/>
        </w:rPr>
        <w:t>对系统预警信息进行分类研判，区分设备异常、通讯异常、数据异常和具有核查价值的问题线索。</w:t>
      </w:r>
    </w:p>
    <w:p w14:paraId="50FC1785">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3.</w:t>
      </w:r>
      <w:r>
        <w:rPr>
          <w:rFonts w:hint="default" w:ascii="Times New Roman" w:hAnsi="Times New Roman" w:eastAsia="宋体" w:cs="Times New Roman"/>
          <w:bCs/>
          <w:kern w:val="2"/>
          <w:sz w:val="24"/>
          <w:szCs w:val="22"/>
          <w:highlight w:val="none"/>
          <w:lang w:val="en-US" w:eastAsia="zh-CN" w:bidi="ar-SA"/>
        </w:rPr>
        <w:t>对具有现场核查价值的问题，形成问题线索清单并推送采购人。</w:t>
      </w:r>
    </w:p>
    <w:p w14:paraId="3584BED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4.</w:t>
      </w:r>
      <w:r>
        <w:rPr>
          <w:rFonts w:hint="default" w:ascii="Times New Roman" w:hAnsi="Times New Roman" w:eastAsia="宋体" w:cs="Times New Roman"/>
          <w:bCs/>
          <w:kern w:val="2"/>
          <w:sz w:val="24"/>
          <w:szCs w:val="22"/>
          <w:highlight w:val="none"/>
          <w:lang w:val="en-US" w:eastAsia="zh-CN" w:bidi="ar-SA"/>
        </w:rPr>
        <w:t>问题线索清单应包括</w:t>
      </w:r>
      <w:r>
        <w:rPr>
          <w:rFonts w:hint="eastAsia" w:ascii="Times New Roman" w:hAnsi="Times New Roman" w:cs="Times New Roman"/>
          <w:bCs/>
          <w:kern w:val="2"/>
          <w:sz w:val="24"/>
          <w:szCs w:val="22"/>
          <w:highlight w:val="none"/>
          <w:lang w:val="en-US" w:eastAsia="zh-CN" w:bidi="ar-SA"/>
        </w:rPr>
        <w:t>企业</w:t>
      </w:r>
      <w:r>
        <w:rPr>
          <w:rFonts w:hint="default" w:ascii="Times New Roman" w:hAnsi="Times New Roman" w:eastAsia="宋体" w:cs="Times New Roman"/>
          <w:bCs/>
          <w:kern w:val="2"/>
          <w:sz w:val="24"/>
          <w:szCs w:val="22"/>
          <w:highlight w:val="none"/>
          <w:lang w:val="en-US" w:eastAsia="zh-CN" w:bidi="ar-SA"/>
        </w:rPr>
        <w:t>名称、地址、异常类型、发生时间、异常数据、历史预警情况和建议核查重点等内容。</w:t>
      </w:r>
    </w:p>
    <w:p w14:paraId="2FA7CC6C">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5.</w:t>
      </w:r>
      <w:r>
        <w:rPr>
          <w:rFonts w:hint="default" w:ascii="Times New Roman" w:hAnsi="Times New Roman" w:eastAsia="宋体" w:cs="Times New Roman"/>
          <w:bCs/>
          <w:kern w:val="2"/>
          <w:sz w:val="24"/>
          <w:szCs w:val="22"/>
          <w:highlight w:val="none"/>
          <w:lang w:val="en-US" w:eastAsia="zh-CN" w:bidi="ar-SA"/>
        </w:rPr>
        <w:t>对同一点位反复出现的异常问题进行归集分析，为精准开展现场执法检查提供参考。</w:t>
      </w:r>
    </w:p>
    <w:bookmarkEnd w:id="826"/>
    <w:p w14:paraId="0313D050">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bookmarkStart w:id="827" w:name="四非现场执法检查技术支撑"/>
      <w:r>
        <w:rPr>
          <w:rFonts w:hint="eastAsia" w:ascii="Times New Roman" w:hAnsi="Times New Roman" w:eastAsia="宋体" w:cs="Times New Roman"/>
          <w:bCs/>
          <w:kern w:val="2"/>
          <w:sz w:val="24"/>
          <w:szCs w:val="22"/>
          <w:highlight w:val="none"/>
          <w:lang w:val="en-US" w:eastAsia="zh-CN" w:bidi="ar-SA"/>
        </w:rPr>
        <w:t>（四）</w:t>
      </w:r>
      <w:r>
        <w:rPr>
          <w:rFonts w:hint="default" w:ascii="Times New Roman" w:hAnsi="Times New Roman" w:eastAsia="宋体" w:cs="Times New Roman"/>
          <w:bCs/>
          <w:kern w:val="2"/>
          <w:sz w:val="24"/>
          <w:szCs w:val="22"/>
          <w:highlight w:val="none"/>
          <w:lang w:val="en-US" w:eastAsia="zh-CN" w:bidi="ar-SA"/>
        </w:rPr>
        <w:t>非现场执法检查技术支撑</w:t>
      </w:r>
    </w:p>
    <w:p w14:paraId="718F4BF0">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w:t>
      </w:r>
      <w:r>
        <w:rPr>
          <w:rFonts w:hint="default" w:ascii="Times New Roman" w:hAnsi="Times New Roman" w:eastAsia="宋体" w:cs="Times New Roman"/>
          <w:bCs/>
          <w:kern w:val="2"/>
          <w:sz w:val="24"/>
          <w:szCs w:val="22"/>
          <w:highlight w:val="none"/>
          <w:lang w:val="en-US" w:eastAsia="zh-CN" w:bidi="ar-SA"/>
        </w:rPr>
        <w:t>配合采购人开展非现场检查，为执法人员开展现场核查提供数据参考。</w:t>
      </w:r>
    </w:p>
    <w:p w14:paraId="6A08632C">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w:t>
      </w:r>
      <w:r>
        <w:rPr>
          <w:rFonts w:hint="default" w:ascii="Times New Roman" w:hAnsi="Times New Roman" w:eastAsia="宋体" w:cs="Times New Roman"/>
          <w:bCs/>
          <w:kern w:val="2"/>
          <w:sz w:val="24"/>
          <w:szCs w:val="22"/>
          <w:highlight w:val="none"/>
          <w:lang w:val="en-US" w:eastAsia="zh-CN" w:bidi="ar-SA"/>
        </w:rPr>
        <w:t>对采购人确定的重点</w:t>
      </w:r>
      <w:r>
        <w:rPr>
          <w:rFonts w:hint="eastAsia" w:ascii="Times New Roman" w:hAnsi="Times New Roman" w:cs="Times New Roman"/>
          <w:bCs/>
          <w:kern w:val="2"/>
          <w:sz w:val="24"/>
          <w:szCs w:val="22"/>
          <w:highlight w:val="none"/>
          <w:lang w:val="en-US" w:eastAsia="zh-CN" w:bidi="ar-SA"/>
        </w:rPr>
        <w:t>企业</w:t>
      </w:r>
      <w:r>
        <w:rPr>
          <w:rFonts w:hint="default" w:ascii="Times New Roman" w:hAnsi="Times New Roman" w:eastAsia="宋体" w:cs="Times New Roman"/>
          <w:bCs/>
          <w:kern w:val="2"/>
          <w:sz w:val="24"/>
          <w:szCs w:val="22"/>
          <w:highlight w:val="none"/>
          <w:lang w:val="en-US" w:eastAsia="zh-CN" w:bidi="ar-SA"/>
        </w:rPr>
        <w:t>、重复投诉点位和高风险点位开展专项数据分析。</w:t>
      </w:r>
    </w:p>
    <w:p w14:paraId="22CF1C8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3.</w:t>
      </w:r>
      <w:r>
        <w:rPr>
          <w:rFonts w:hint="default" w:ascii="Times New Roman" w:hAnsi="Times New Roman" w:eastAsia="宋体" w:cs="Times New Roman"/>
          <w:bCs/>
          <w:kern w:val="2"/>
          <w:sz w:val="24"/>
          <w:szCs w:val="22"/>
          <w:highlight w:val="none"/>
          <w:lang w:val="en-US" w:eastAsia="zh-CN" w:bidi="ar-SA"/>
        </w:rPr>
        <w:t>对异常问题发生时段、异常频次和变化趋势进行分析，提出现场核查重点。</w:t>
      </w:r>
    </w:p>
    <w:p w14:paraId="342AC216">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4.</w:t>
      </w:r>
      <w:r>
        <w:rPr>
          <w:rFonts w:hint="default" w:ascii="Times New Roman" w:hAnsi="Times New Roman" w:eastAsia="宋体" w:cs="Times New Roman"/>
          <w:bCs/>
          <w:kern w:val="2"/>
          <w:sz w:val="24"/>
          <w:szCs w:val="22"/>
          <w:highlight w:val="none"/>
          <w:lang w:val="en-US" w:eastAsia="zh-CN" w:bidi="ar-SA"/>
        </w:rPr>
        <w:t>对现场核查和整改反馈情况进行记录，形成问题线索闭环管理台账。</w:t>
      </w:r>
    </w:p>
    <w:p w14:paraId="3A70D31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5.</w:t>
      </w:r>
      <w:r>
        <w:rPr>
          <w:rFonts w:hint="default" w:ascii="Times New Roman" w:hAnsi="Times New Roman" w:eastAsia="宋体" w:cs="Times New Roman"/>
          <w:bCs/>
          <w:kern w:val="2"/>
          <w:sz w:val="24"/>
          <w:szCs w:val="22"/>
          <w:highlight w:val="none"/>
          <w:lang w:val="en-US" w:eastAsia="zh-CN" w:bidi="ar-SA"/>
        </w:rPr>
        <w:t>对整改前后的数据变化情况进行对比，为评估整改成效提供参考。</w:t>
      </w:r>
    </w:p>
    <w:bookmarkEnd w:id="827"/>
    <w:p w14:paraId="229C6260">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bookmarkStart w:id="828" w:name="五重点点位分析"/>
      <w:r>
        <w:rPr>
          <w:rFonts w:hint="eastAsia" w:ascii="Times New Roman" w:hAnsi="Times New Roman" w:eastAsia="宋体" w:cs="Times New Roman"/>
          <w:bCs/>
          <w:kern w:val="2"/>
          <w:sz w:val="24"/>
          <w:szCs w:val="22"/>
          <w:highlight w:val="none"/>
          <w:lang w:val="en-US" w:eastAsia="zh-CN" w:bidi="ar-SA"/>
        </w:rPr>
        <w:t>（五）</w:t>
      </w:r>
      <w:r>
        <w:rPr>
          <w:rFonts w:hint="default" w:ascii="Times New Roman" w:hAnsi="Times New Roman" w:eastAsia="宋体" w:cs="Times New Roman"/>
          <w:bCs/>
          <w:kern w:val="2"/>
          <w:sz w:val="24"/>
          <w:szCs w:val="22"/>
          <w:highlight w:val="none"/>
          <w:lang w:val="en-US" w:eastAsia="zh-CN" w:bidi="ar-SA"/>
        </w:rPr>
        <w:t>重点点位分析</w:t>
      </w:r>
    </w:p>
    <w:p w14:paraId="0EBEB53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w:t>
      </w:r>
      <w:r>
        <w:rPr>
          <w:rFonts w:hint="default" w:ascii="Times New Roman" w:hAnsi="Times New Roman" w:eastAsia="宋体" w:cs="Times New Roman"/>
          <w:bCs/>
          <w:kern w:val="2"/>
          <w:sz w:val="24"/>
          <w:szCs w:val="22"/>
          <w:highlight w:val="none"/>
          <w:lang w:val="en-US" w:eastAsia="zh-CN" w:bidi="ar-SA"/>
        </w:rPr>
        <w:t>对群众投诉集中、反复出现异常预警或者具有较高环境风险的</w:t>
      </w:r>
      <w:r>
        <w:rPr>
          <w:rFonts w:hint="eastAsia" w:ascii="Times New Roman" w:hAnsi="Times New Roman" w:cs="Times New Roman"/>
          <w:bCs/>
          <w:kern w:val="2"/>
          <w:sz w:val="24"/>
          <w:szCs w:val="22"/>
          <w:highlight w:val="none"/>
          <w:lang w:val="en-US" w:eastAsia="zh-CN" w:bidi="ar-SA"/>
        </w:rPr>
        <w:t>企业</w:t>
      </w:r>
      <w:r>
        <w:rPr>
          <w:rFonts w:hint="default" w:ascii="Times New Roman" w:hAnsi="Times New Roman" w:eastAsia="宋体" w:cs="Times New Roman"/>
          <w:bCs/>
          <w:kern w:val="2"/>
          <w:sz w:val="24"/>
          <w:szCs w:val="22"/>
          <w:highlight w:val="none"/>
          <w:lang w:val="en-US" w:eastAsia="zh-CN" w:bidi="ar-SA"/>
        </w:rPr>
        <w:t>开展重点分析。</w:t>
      </w:r>
    </w:p>
    <w:p w14:paraId="2674D21F">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w:t>
      </w:r>
      <w:r>
        <w:rPr>
          <w:rFonts w:hint="default" w:ascii="Times New Roman" w:hAnsi="Times New Roman" w:eastAsia="宋体" w:cs="Times New Roman"/>
          <w:bCs/>
          <w:kern w:val="2"/>
          <w:sz w:val="24"/>
          <w:szCs w:val="22"/>
          <w:highlight w:val="none"/>
          <w:lang w:val="en-US" w:eastAsia="zh-CN" w:bidi="ar-SA"/>
        </w:rPr>
        <w:t>梳理重点点位历史监测数据、设备状态、异常预警记录、问题线索和处置情况。</w:t>
      </w:r>
    </w:p>
    <w:p w14:paraId="2DBFB53E">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3.</w:t>
      </w:r>
      <w:r>
        <w:rPr>
          <w:rFonts w:hint="default" w:ascii="Times New Roman" w:hAnsi="Times New Roman" w:eastAsia="宋体" w:cs="Times New Roman"/>
          <w:bCs/>
          <w:kern w:val="2"/>
          <w:sz w:val="24"/>
          <w:szCs w:val="22"/>
          <w:highlight w:val="none"/>
          <w:lang w:val="en-US" w:eastAsia="zh-CN" w:bidi="ar-SA"/>
        </w:rPr>
        <w:t>分析异常问题发生的时间规律和变化趋势。</w:t>
      </w:r>
    </w:p>
    <w:p w14:paraId="03DB6A02">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4.</w:t>
      </w:r>
      <w:r>
        <w:rPr>
          <w:rFonts w:hint="default" w:ascii="Times New Roman" w:hAnsi="Times New Roman" w:eastAsia="宋体" w:cs="Times New Roman"/>
          <w:bCs/>
          <w:kern w:val="2"/>
          <w:sz w:val="24"/>
          <w:szCs w:val="22"/>
          <w:highlight w:val="none"/>
          <w:lang w:val="en-US" w:eastAsia="zh-CN" w:bidi="ar-SA"/>
        </w:rPr>
        <w:t>形成重点点位分析材料，为“一点一策”治理、投诉举报办理和现场执法检查提供数据支撑。</w:t>
      </w:r>
    </w:p>
    <w:bookmarkEnd w:id="828"/>
    <w:p w14:paraId="01E088D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bookmarkStart w:id="829" w:name="六非现场监管成果汇总分析"/>
      <w:r>
        <w:rPr>
          <w:rFonts w:hint="eastAsia" w:ascii="Times New Roman" w:hAnsi="Times New Roman" w:eastAsia="宋体" w:cs="Times New Roman"/>
          <w:bCs/>
          <w:kern w:val="2"/>
          <w:sz w:val="24"/>
          <w:szCs w:val="22"/>
          <w:highlight w:val="none"/>
          <w:lang w:val="en-US" w:eastAsia="zh-CN" w:bidi="ar-SA"/>
        </w:rPr>
        <w:t>（六）</w:t>
      </w:r>
      <w:r>
        <w:rPr>
          <w:rFonts w:hint="default" w:ascii="Times New Roman" w:hAnsi="Times New Roman" w:eastAsia="宋体" w:cs="Times New Roman"/>
          <w:bCs/>
          <w:kern w:val="2"/>
          <w:sz w:val="24"/>
          <w:szCs w:val="22"/>
          <w:highlight w:val="none"/>
          <w:lang w:val="en-US" w:eastAsia="zh-CN" w:bidi="ar-SA"/>
        </w:rPr>
        <w:t>非现场监管成果汇总分析</w:t>
      </w:r>
    </w:p>
    <w:p w14:paraId="51553587">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w:t>
      </w:r>
      <w:r>
        <w:rPr>
          <w:rFonts w:hint="default" w:ascii="Times New Roman" w:hAnsi="Times New Roman" w:eastAsia="宋体" w:cs="Times New Roman"/>
          <w:bCs/>
          <w:kern w:val="2"/>
          <w:sz w:val="24"/>
          <w:szCs w:val="22"/>
          <w:highlight w:val="none"/>
          <w:lang w:val="en-US" w:eastAsia="zh-CN" w:bidi="ar-SA"/>
        </w:rPr>
        <w:t>对纳入系统管理的</w:t>
      </w:r>
      <w:r>
        <w:rPr>
          <w:rFonts w:hint="eastAsia" w:ascii="Times New Roman" w:hAnsi="Times New Roman" w:cs="Times New Roman"/>
          <w:bCs/>
          <w:kern w:val="2"/>
          <w:sz w:val="24"/>
          <w:szCs w:val="22"/>
          <w:highlight w:val="none"/>
          <w:lang w:val="en-US" w:eastAsia="zh-CN" w:bidi="ar-SA"/>
        </w:rPr>
        <w:t>污染源</w:t>
      </w:r>
      <w:r>
        <w:rPr>
          <w:rFonts w:hint="default" w:ascii="Times New Roman" w:hAnsi="Times New Roman" w:eastAsia="宋体" w:cs="Times New Roman"/>
          <w:bCs/>
          <w:kern w:val="2"/>
          <w:sz w:val="24"/>
          <w:szCs w:val="22"/>
          <w:highlight w:val="none"/>
          <w:lang w:val="en-US" w:eastAsia="zh-CN" w:bidi="ar-SA"/>
        </w:rPr>
        <w:t>数量、在线设备数量、设备联网情况、异常预警情况、问题线索情况、非现场检查情况和问题整改情况进行统计汇总。</w:t>
      </w:r>
    </w:p>
    <w:p w14:paraId="222D13E6">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w:t>
      </w:r>
      <w:r>
        <w:rPr>
          <w:rFonts w:hint="default" w:ascii="Times New Roman" w:hAnsi="Times New Roman" w:eastAsia="宋体" w:cs="Times New Roman"/>
          <w:bCs/>
          <w:kern w:val="2"/>
          <w:sz w:val="24"/>
          <w:szCs w:val="22"/>
          <w:highlight w:val="none"/>
          <w:lang w:val="en-US" w:eastAsia="zh-CN" w:bidi="ar-SA"/>
        </w:rPr>
        <w:t>支持按照时间、街镇、</w:t>
      </w:r>
      <w:r>
        <w:rPr>
          <w:rFonts w:hint="eastAsia" w:ascii="Times New Roman" w:hAnsi="Times New Roman" w:cs="Times New Roman"/>
          <w:bCs/>
          <w:kern w:val="2"/>
          <w:sz w:val="24"/>
          <w:szCs w:val="22"/>
          <w:highlight w:val="none"/>
          <w:lang w:val="en-US" w:eastAsia="zh-CN" w:bidi="ar-SA"/>
        </w:rPr>
        <w:t>企业名称</w:t>
      </w:r>
      <w:r>
        <w:rPr>
          <w:rFonts w:hint="default" w:ascii="Times New Roman" w:hAnsi="Times New Roman" w:eastAsia="宋体" w:cs="Times New Roman"/>
          <w:bCs/>
          <w:kern w:val="2"/>
          <w:sz w:val="24"/>
          <w:szCs w:val="22"/>
          <w:highlight w:val="none"/>
          <w:lang w:val="en-US" w:eastAsia="zh-CN" w:bidi="ar-SA"/>
        </w:rPr>
        <w:t>、异常类型和处置状态进行分类统计。</w:t>
      </w:r>
    </w:p>
    <w:p w14:paraId="388DF80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3.</w:t>
      </w:r>
      <w:r>
        <w:rPr>
          <w:rFonts w:hint="default" w:ascii="Times New Roman" w:hAnsi="Times New Roman" w:eastAsia="宋体" w:cs="Times New Roman"/>
          <w:bCs/>
          <w:kern w:val="2"/>
          <w:sz w:val="24"/>
          <w:szCs w:val="22"/>
          <w:highlight w:val="none"/>
          <w:lang w:val="en-US" w:eastAsia="zh-CN" w:bidi="ar-SA"/>
        </w:rPr>
        <w:t>形成能够反映项目实施情况和应用成效的数据报表。</w:t>
      </w:r>
    </w:p>
    <w:p w14:paraId="1FC3C95E">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4.</w:t>
      </w:r>
      <w:r>
        <w:rPr>
          <w:rFonts w:hint="default" w:ascii="Times New Roman" w:hAnsi="Times New Roman" w:eastAsia="宋体" w:cs="Times New Roman"/>
          <w:bCs/>
          <w:kern w:val="2"/>
          <w:sz w:val="24"/>
          <w:szCs w:val="22"/>
          <w:highlight w:val="none"/>
          <w:lang w:val="en-US" w:eastAsia="zh-CN" w:bidi="ar-SA"/>
        </w:rPr>
        <w:t>围绕问题线索发现、精准执法支撑、整改闭环管理和重点点位治理等内容，形成项目成果分析。</w:t>
      </w:r>
    </w:p>
    <w:p w14:paraId="5962756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5.</w:t>
      </w:r>
      <w:r>
        <w:rPr>
          <w:rFonts w:hint="default" w:ascii="Times New Roman" w:hAnsi="Times New Roman" w:eastAsia="宋体" w:cs="Times New Roman"/>
          <w:bCs/>
          <w:kern w:val="2"/>
          <w:sz w:val="24"/>
          <w:szCs w:val="22"/>
          <w:highlight w:val="none"/>
          <w:lang w:val="en-US" w:eastAsia="zh-CN" w:bidi="ar-SA"/>
        </w:rPr>
        <w:t>为财政绩效评价、审计检查、年度工作总结和后续项目申报提供基础数据和证明材料。</w:t>
      </w:r>
    </w:p>
    <w:bookmarkEnd w:id="829"/>
    <w:p w14:paraId="1981FCC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bookmarkStart w:id="830" w:name="七系统和设备基础保障"/>
      <w:r>
        <w:rPr>
          <w:rFonts w:hint="eastAsia" w:ascii="Times New Roman" w:hAnsi="Times New Roman" w:eastAsia="宋体" w:cs="Times New Roman"/>
          <w:bCs/>
          <w:kern w:val="2"/>
          <w:sz w:val="24"/>
          <w:szCs w:val="22"/>
          <w:highlight w:val="none"/>
          <w:lang w:val="en-US" w:eastAsia="zh-CN" w:bidi="ar-SA"/>
        </w:rPr>
        <w:t>（七）</w:t>
      </w:r>
      <w:r>
        <w:rPr>
          <w:rFonts w:hint="default" w:ascii="Times New Roman" w:hAnsi="Times New Roman" w:eastAsia="宋体" w:cs="Times New Roman"/>
          <w:bCs/>
          <w:kern w:val="2"/>
          <w:sz w:val="24"/>
          <w:szCs w:val="22"/>
          <w:highlight w:val="none"/>
          <w:lang w:val="en-US" w:eastAsia="zh-CN" w:bidi="ar-SA"/>
        </w:rPr>
        <w:t>系统和设备基础保障</w:t>
      </w:r>
    </w:p>
    <w:p w14:paraId="77A5673E">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w:t>
      </w:r>
      <w:r>
        <w:rPr>
          <w:rFonts w:hint="default" w:ascii="Times New Roman" w:hAnsi="Times New Roman" w:eastAsia="宋体" w:cs="Times New Roman"/>
          <w:bCs/>
          <w:kern w:val="2"/>
          <w:sz w:val="24"/>
          <w:szCs w:val="22"/>
          <w:highlight w:val="none"/>
          <w:lang w:val="en-US" w:eastAsia="zh-CN" w:bidi="ar-SA"/>
        </w:rPr>
        <w:t>对影响非现场监管数据接入、数据分析和线索筛查的系统故障、设备异常、通讯异常和接口问题进行排查处置。</w:t>
      </w:r>
    </w:p>
    <w:p w14:paraId="41ACC06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w:t>
      </w:r>
      <w:r>
        <w:rPr>
          <w:rFonts w:hint="default" w:ascii="Times New Roman" w:hAnsi="Times New Roman" w:eastAsia="宋体" w:cs="Times New Roman"/>
          <w:bCs/>
          <w:kern w:val="2"/>
          <w:sz w:val="24"/>
          <w:szCs w:val="22"/>
          <w:highlight w:val="none"/>
          <w:lang w:val="en-US" w:eastAsia="zh-CN" w:bidi="ar-SA"/>
        </w:rPr>
        <w:t>对影响系统正常使用的问题及时进行修复。</w:t>
      </w:r>
    </w:p>
    <w:p w14:paraId="066D2F91">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3.</w:t>
      </w:r>
      <w:r>
        <w:rPr>
          <w:rFonts w:hint="default" w:ascii="Times New Roman" w:hAnsi="Times New Roman" w:eastAsia="宋体" w:cs="Times New Roman"/>
          <w:bCs/>
          <w:kern w:val="2"/>
          <w:sz w:val="24"/>
          <w:szCs w:val="22"/>
          <w:highlight w:val="none"/>
          <w:lang w:val="en-US" w:eastAsia="zh-CN" w:bidi="ar-SA"/>
        </w:rPr>
        <w:t>建立问题处置记录，如实记载问题发现时间、问题原因、处置措施和恢复情况。</w:t>
      </w:r>
    </w:p>
    <w:p w14:paraId="749D45A2">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4.</w:t>
      </w:r>
      <w:r>
        <w:rPr>
          <w:rFonts w:hint="default" w:ascii="Times New Roman" w:hAnsi="Times New Roman" w:eastAsia="宋体" w:cs="Times New Roman"/>
          <w:bCs/>
          <w:kern w:val="2"/>
          <w:sz w:val="24"/>
          <w:szCs w:val="22"/>
          <w:highlight w:val="none"/>
          <w:lang w:val="en-US" w:eastAsia="zh-CN" w:bidi="ar-SA"/>
        </w:rPr>
        <w:t>系统和设备基础保障是实现非现场监管能力提升的配套支撑，不作为本项目的唯一目标或者主要成果。</w:t>
      </w:r>
    </w:p>
    <w:bookmarkEnd w:id="830"/>
    <w:p w14:paraId="1BEE19D7">
      <w:pPr>
        <w:pStyle w:val="5"/>
        <w:keepNext w:val="0"/>
        <w:keepLines w:val="0"/>
        <w:widowControl/>
        <w:numPr>
          <w:ilvl w:val="0"/>
          <w:numId w:val="15"/>
        </w:numPr>
        <w:suppressLineNumbers w:val="0"/>
        <w:tabs>
          <w:tab w:val="left" w:pos="0"/>
          <w:tab w:val="clear" w:pos="312"/>
        </w:tabs>
        <w:jc w:val="left"/>
        <w:rPr>
          <w:rFonts w:hint="eastAsia" w:ascii="宋体" w:hAnsi="宋体" w:eastAsia="宋体" w:cs="宋体"/>
          <w:b/>
          <w:kern w:val="0"/>
          <w:sz w:val="24"/>
          <w:szCs w:val="24"/>
          <w:highlight w:val="none"/>
          <w:u w:val="none"/>
          <w:lang w:val="en-US" w:eastAsia="zh-CN" w:bidi="ar-SA"/>
        </w:rPr>
      </w:pPr>
      <w:r>
        <w:rPr>
          <w:rFonts w:hint="eastAsia" w:ascii="宋体" w:hAnsi="宋体" w:eastAsia="宋体" w:cs="宋体"/>
          <w:b/>
          <w:kern w:val="0"/>
          <w:sz w:val="24"/>
          <w:szCs w:val="24"/>
          <w:highlight w:val="none"/>
          <w:u w:val="none"/>
          <w:lang w:val="en-US" w:eastAsia="zh-CN" w:bidi="ar-SA"/>
        </w:rPr>
        <w:t>成果交付要求</w:t>
      </w:r>
    </w:p>
    <w:p w14:paraId="65B799BC">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供应商应按照采购人要求，提交能够反映项目实施过程和实际成效的成果材料，包括但不限于：</w:t>
      </w:r>
    </w:p>
    <w:p w14:paraId="0B01C493">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1.项目实施方案；</w:t>
      </w:r>
    </w:p>
    <w:p w14:paraId="4D04726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w:t>
      </w:r>
      <w:r>
        <w:rPr>
          <w:rFonts w:hint="eastAsia" w:ascii="Times New Roman" w:hAnsi="Times New Roman" w:cs="Times New Roman"/>
          <w:bCs/>
          <w:kern w:val="2"/>
          <w:sz w:val="24"/>
          <w:szCs w:val="22"/>
          <w:highlight w:val="none"/>
          <w:lang w:val="en-US" w:eastAsia="zh-CN" w:bidi="ar-SA"/>
        </w:rPr>
        <w:t>.</w:t>
      </w:r>
      <w:r>
        <w:rPr>
          <w:rFonts w:hint="eastAsia" w:ascii="Times New Roman" w:hAnsi="Times New Roman" w:eastAsia="宋体" w:cs="Times New Roman"/>
          <w:bCs/>
          <w:kern w:val="2"/>
          <w:sz w:val="24"/>
          <w:szCs w:val="22"/>
          <w:highlight w:val="none"/>
          <w:lang w:val="en-US" w:eastAsia="zh-CN" w:bidi="ar-SA"/>
        </w:rPr>
        <w:t>在线监</w:t>
      </w:r>
      <w:r>
        <w:rPr>
          <w:rFonts w:hint="eastAsia" w:ascii="Times New Roman" w:hAnsi="Times New Roman" w:cs="Times New Roman"/>
          <w:bCs/>
          <w:kern w:val="2"/>
          <w:sz w:val="24"/>
          <w:szCs w:val="22"/>
          <w:highlight w:val="none"/>
          <w:lang w:val="en-US" w:eastAsia="zh-CN" w:bidi="ar-SA"/>
        </w:rPr>
        <w:t>控</w:t>
      </w:r>
      <w:r>
        <w:rPr>
          <w:rFonts w:hint="eastAsia" w:ascii="Times New Roman" w:hAnsi="Times New Roman" w:eastAsia="宋体" w:cs="Times New Roman"/>
          <w:bCs/>
          <w:kern w:val="2"/>
          <w:sz w:val="24"/>
          <w:szCs w:val="22"/>
          <w:highlight w:val="none"/>
          <w:lang w:val="en-US" w:eastAsia="zh-CN" w:bidi="ar-SA"/>
        </w:rPr>
        <w:t>设备基础台账；</w:t>
      </w:r>
    </w:p>
    <w:p w14:paraId="3AE39DA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3.在线监测数据质量分析材料；</w:t>
      </w:r>
    </w:p>
    <w:p w14:paraId="3653B8A7">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4.异常识别规则清单和优化记录；</w:t>
      </w:r>
    </w:p>
    <w:p w14:paraId="22D7D613">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5.问题线索清单；</w:t>
      </w:r>
    </w:p>
    <w:p w14:paraId="28394FB2">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6.非现场执法检查支撑台账；</w:t>
      </w:r>
    </w:p>
    <w:p w14:paraId="1137FF74">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7.重点点位专项分析材料；</w:t>
      </w:r>
    </w:p>
    <w:p w14:paraId="7666C6A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8.整改前后数据对比分析材料；</w:t>
      </w:r>
    </w:p>
    <w:p w14:paraId="7F85F11E">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9.项目阶段性成果汇总材料；</w:t>
      </w:r>
    </w:p>
    <w:p w14:paraId="2257B1DC">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10.项目年度成果报告；</w:t>
      </w:r>
    </w:p>
    <w:p w14:paraId="7BFF8FC3">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11.系统和设备异常问题处置记录；</w:t>
      </w:r>
    </w:p>
    <w:p w14:paraId="5784705F">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12.系统功能截图、统计报表、数据导出样例等证明材料；</w:t>
      </w:r>
    </w:p>
    <w:p w14:paraId="66A20002">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13.采购人要求提供的其他相关成果材料。</w:t>
      </w:r>
    </w:p>
    <w:p w14:paraId="1B9844E3">
      <w:pPr>
        <w:pStyle w:val="5"/>
        <w:keepNext w:val="0"/>
        <w:keepLines w:val="0"/>
        <w:widowControl/>
        <w:numPr>
          <w:ilvl w:val="0"/>
          <w:numId w:val="15"/>
        </w:numPr>
        <w:suppressLineNumbers w:val="0"/>
        <w:tabs>
          <w:tab w:val="left" w:pos="0"/>
          <w:tab w:val="clear" w:pos="312"/>
        </w:tabs>
        <w:jc w:val="left"/>
        <w:rPr>
          <w:rFonts w:hint="eastAsia" w:ascii="宋体" w:hAnsi="宋体" w:eastAsia="宋体" w:cs="宋体"/>
          <w:b/>
          <w:kern w:val="0"/>
          <w:sz w:val="24"/>
          <w:szCs w:val="24"/>
          <w:highlight w:val="none"/>
          <w:u w:val="none"/>
          <w:lang w:val="en-US" w:eastAsia="zh-CN" w:bidi="ar-SA"/>
        </w:rPr>
      </w:pPr>
      <w:r>
        <w:rPr>
          <w:rFonts w:hint="eastAsia" w:ascii="宋体" w:hAnsi="宋体" w:eastAsia="宋体" w:cs="宋体"/>
          <w:b/>
          <w:kern w:val="0"/>
          <w:sz w:val="24"/>
          <w:szCs w:val="24"/>
          <w:highlight w:val="none"/>
          <w:u w:val="none"/>
          <w:lang w:val="en-US" w:eastAsia="zh-CN" w:bidi="ar-SA"/>
        </w:rPr>
        <w:t>项目年度成果报告要求</w:t>
      </w:r>
    </w:p>
    <w:p w14:paraId="5111EDC4">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供应商应在项目实施期结束前，形成项目年度成果报告。报告应当真实、完整反映本项目对</w:t>
      </w:r>
      <w:r>
        <w:rPr>
          <w:rFonts w:hint="eastAsia" w:ascii="Times New Roman" w:hAnsi="Times New Roman" w:cs="Times New Roman"/>
          <w:bCs/>
          <w:kern w:val="2"/>
          <w:sz w:val="24"/>
          <w:szCs w:val="22"/>
          <w:highlight w:val="none"/>
          <w:lang w:val="en-US" w:eastAsia="zh-CN" w:bidi="ar-SA"/>
        </w:rPr>
        <w:t>固定源</w:t>
      </w:r>
      <w:r>
        <w:rPr>
          <w:rFonts w:hint="eastAsia" w:ascii="Times New Roman" w:hAnsi="Times New Roman" w:eastAsia="宋体" w:cs="Times New Roman"/>
          <w:bCs/>
          <w:kern w:val="2"/>
          <w:sz w:val="24"/>
          <w:szCs w:val="22"/>
          <w:highlight w:val="none"/>
          <w:lang w:val="en-US" w:eastAsia="zh-CN" w:bidi="ar-SA"/>
        </w:rPr>
        <w:t>非现场监管能力的提升情况。</w:t>
      </w:r>
    </w:p>
    <w:p w14:paraId="5F941252">
      <w:pPr>
        <w:pStyle w:val="17"/>
        <w:keepNext w:val="0"/>
        <w:keepLines w:val="0"/>
        <w:pageBreakBefore w:val="0"/>
        <w:widowControl/>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cs="Times New Roman"/>
          <w:b/>
          <w:bCs w:val="0"/>
          <w:kern w:val="2"/>
          <w:sz w:val="24"/>
          <w:szCs w:val="22"/>
          <w:highlight w:val="none"/>
          <w:lang w:val="en-US" w:eastAsia="zh-CN" w:bidi="ar-SA"/>
        </w:rPr>
        <w:t>4.1</w:t>
      </w:r>
      <w:r>
        <w:rPr>
          <w:rFonts w:hint="eastAsia" w:ascii="Times New Roman" w:hAnsi="Times New Roman" w:eastAsia="宋体" w:cs="Times New Roman"/>
          <w:b/>
          <w:bCs w:val="0"/>
          <w:kern w:val="2"/>
          <w:sz w:val="24"/>
          <w:szCs w:val="22"/>
          <w:highlight w:val="none"/>
          <w:lang w:val="en-US" w:eastAsia="zh-CN" w:bidi="ar-SA"/>
        </w:rPr>
        <w:t>年度成果报告主要包括：</w:t>
      </w:r>
    </w:p>
    <w:p w14:paraId="7DC9CA6E">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（一）项目基本情况；</w:t>
      </w:r>
    </w:p>
    <w:p w14:paraId="134BA64C">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（二）服务内容完成情况；</w:t>
      </w:r>
    </w:p>
    <w:p w14:paraId="7F5D64C5">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（三）在线设备接入和数据有效性情况；</w:t>
      </w:r>
    </w:p>
    <w:p w14:paraId="251851BE">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（四）异常识别规则优化情况；</w:t>
      </w:r>
    </w:p>
    <w:p w14:paraId="6EF18EC4">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（五）问题线索发现和推送情况；</w:t>
      </w:r>
    </w:p>
    <w:p w14:paraId="333F573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（六）非现场驱动的现场执法检查情况；</w:t>
      </w:r>
    </w:p>
    <w:p w14:paraId="3CAABF78">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（七）重点点位专项分析和整改成效评估情况；</w:t>
      </w:r>
    </w:p>
    <w:p w14:paraId="2A3FFA7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（八）非现场检查数量及占比情况；</w:t>
      </w:r>
    </w:p>
    <w:p w14:paraId="1B9621F1">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（九）项目绩效目标完成情况；</w:t>
      </w:r>
    </w:p>
    <w:p w14:paraId="6FA42F82">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（十）典型应用案例；</w:t>
      </w:r>
    </w:p>
    <w:p w14:paraId="715AFEA3">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（十一）存在的问题和下一步建议；</w:t>
      </w:r>
    </w:p>
    <w:p w14:paraId="3CBF7F92">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（十二）系统功能截图、问题线索清单、非现场检查台账、整改反馈记录和统计图表等附件材料。</w:t>
      </w:r>
    </w:p>
    <w:p w14:paraId="1FA04323">
      <w:pPr>
        <w:pStyle w:val="17"/>
        <w:keepNext w:val="0"/>
        <w:keepLines w:val="0"/>
        <w:pageBreakBefore w:val="0"/>
        <w:widowControl/>
        <w:kinsoku/>
        <w:wordWrap/>
        <w:overflowPunct/>
        <w:topLinePunct w:val="0"/>
        <w:autoSpaceDE/>
        <w:autoSpaceDN/>
        <w:bidi w:val="0"/>
        <w:adjustRightInd/>
        <w:snapToGrid/>
        <w:spacing w:line="360" w:lineRule="auto"/>
        <w:ind w:left="479" w:leftChars="228" w:firstLine="0" w:firstLineChars="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年度成果报告应当能够作为财政绩效管理、审计检查和项目验收的重要支撑材料。</w:t>
      </w:r>
      <w:r>
        <w:rPr>
          <w:rFonts w:hint="eastAsia" w:ascii="Times New Roman" w:hAnsi="Times New Roman" w:eastAsia="宋体" w:cs="Times New Roman"/>
          <w:bCs/>
          <w:kern w:val="2"/>
          <w:sz w:val="24"/>
          <w:szCs w:val="22"/>
          <w:highlight w:val="none"/>
          <w:lang w:val="en-US" w:eastAsia="zh-CN" w:bidi="ar-SA"/>
        </w:rPr>
        <w:br w:type="textWrapping"/>
      </w:r>
    </w:p>
    <w:p w14:paraId="09C8E764">
      <w:pPr>
        <w:pStyle w:val="17"/>
        <w:keepNext w:val="0"/>
        <w:keepLines w:val="0"/>
        <w:pageBreakBefore w:val="0"/>
        <w:widowControl/>
        <w:kinsoku/>
        <w:wordWrap/>
        <w:overflowPunct/>
        <w:topLinePunct w:val="0"/>
        <w:autoSpaceDE/>
        <w:autoSpaceDN/>
        <w:bidi w:val="0"/>
        <w:adjustRightInd/>
        <w:snapToGrid/>
        <w:spacing w:line="360" w:lineRule="auto"/>
        <w:ind w:left="479" w:leftChars="228" w:firstLine="0" w:firstLineChars="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
          <w:bCs w:val="0"/>
          <w:kern w:val="2"/>
          <w:sz w:val="24"/>
          <w:szCs w:val="22"/>
          <w:highlight w:val="none"/>
          <w:lang w:val="en-US" w:eastAsia="zh-CN" w:bidi="ar-SA"/>
        </w:rPr>
        <w:t>4.2考核指标：</w:t>
      </w:r>
      <w:r>
        <w:rPr>
          <w:rFonts w:hint="eastAsia" w:ascii="Times New Roman" w:hAnsi="Times New Roman" w:eastAsia="宋体" w:cs="Times New Roman"/>
          <w:bCs/>
          <w:kern w:val="2"/>
          <w:sz w:val="24"/>
          <w:szCs w:val="22"/>
          <w:highlight w:val="none"/>
          <w:lang w:val="en-US" w:eastAsia="zh-CN" w:bidi="ar-SA"/>
        </w:rPr>
        <w:br w:type="textWrapping"/>
      </w:r>
      <w:r>
        <w:rPr>
          <w:rFonts w:hint="eastAsia" w:ascii="Times New Roman" w:hAnsi="Times New Roman" w:eastAsia="宋体" w:cs="Times New Roman"/>
          <w:bCs/>
          <w:kern w:val="2"/>
          <w:sz w:val="24"/>
          <w:szCs w:val="22"/>
          <w:highlight w:val="none"/>
          <w:lang w:val="en-US" w:eastAsia="zh-CN" w:bidi="ar-SA"/>
        </w:rPr>
        <w:t>项目考核应当突出非现场监管能力提升成效，重点包括：</w:t>
      </w:r>
    </w:p>
    <w:p w14:paraId="4B8C9FF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1.纳入系统管理的</w:t>
      </w:r>
      <w:r>
        <w:rPr>
          <w:rFonts w:hint="eastAsia" w:ascii="Times New Roman" w:hAnsi="Times New Roman" w:cs="Times New Roman"/>
          <w:bCs/>
          <w:kern w:val="2"/>
          <w:sz w:val="24"/>
          <w:szCs w:val="22"/>
          <w:highlight w:val="none"/>
          <w:lang w:val="en-US" w:eastAsia="zh-CN" w:bidi="ar-SA"/>
        </w:rPr>
        <w:t>污染源信息</w:t>
      </w:r>
      <w:r>
        <w:rPr>
          <w:rFonts w:hint="eastAsia" w:ascii="Times New Roman" w:hAnsi="Times New Roman" w:eastAsia="宋体" w:cs="Times New Roman"/>
          <w:bCs/>
          <w:kern w:val="2"/>
          <w:sz w:val="24"/>
          <w:szCs w:val="22"/>
          <w:highlight w:val="none"/>
          <w:lang w:val="en-US" w:eastAsia="zh-CN" w:bidi="ar-SA"/>
        </w:rPr>
        <w:t>和在线监</w:t>
      </w:r>
      <w:r>
        <w:rPr>
          <w:rFonts w:hint="eastAsia" w:ascii="Times New Roman" w:hAnsi="Times New Roman" w:cs="Times New Roman"/>
          <w:bCs/>
          <w:kern w:val="2"/>
          <w:sz w:val="24"/>
          <w:szCs w:val="22"/>
          <w:highlight w:val="none"/>
          <w:lang w:val="en-US" w:eastAsia="zh-CN" w:bidi="ar-SA"/>
        </w:rPr>
        <w:t>控</w:t>
      </w:r>
      <w:r>
        <w:rPr>
          <w:rFonts w:hint="eastAsia" w:ascii="Times New Roman" w:hAnsi="Times New Roman" w:eastAsia="宋体" w:cs="Times New Roman"/>
          <w:bCs/>
          <w:kern w:val="2"/>
          <w:sz w:val="24"/>
          <w:szCs w:val="22"/>
          <w:highlight w:val="none"/>
          <w:lang w:val="en-US" w:eastAsia="zh-CN" w:bidi="ar-SA"/>
        </w:rPr>
        <w:t>设备覆盖情况；</w:t>
      </w:r>
    </w:p>
    <w:p w14:paraId="363DBC0D">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2.在线监测数据稳定性和有效性；</w:t>
      </w:r>
    </w:p>
    <w:p w14:paraId="4F10091B">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3.异常问题发现和识别情况；</w:t>
      </w:r>
    </w:p>
    <w:p w14:paraId="5F1F4BE2">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4.问题线索筛查、推送和闭环管理情况；</w:t>
      </w:r>
    </w:p>
    <w:p w14:paraId="662107EB">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5.非现场检查及问题线索驱动现场核查情况；</w:t>
      </w:r>
    </w:p>
    <w:p w14:paraId="0BFD6225">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6.重点点位分析材料完成情况；</w:t>
      </w:r>
    </w:p>
    <w:p w14:paraId="2F4A674F">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7.项目年度成果报告质量；</w:t>
      </w:r>
    </w:p>
    <w:p w14:paraId="0EA863A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8.财政绩效和审计支撑材料完整性；</w:t>
      </w:r>
    </w:p>
    <w:p w14:paraId="31059875">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9.系统和设备异常问题处置及时性；</w:t>
      </w:r>
    </w:p>
    <w:p w14:paraId="3CBAFC07">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10.采购人交办事项完成情况。</w:t>
      </w:r>
    </w:p>
    <w:p w14:paraId="7310C83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具体指标数值由采购人结合项目预算、历史数据和监管工作实际进一步明确。</w:t>
      </w:r>
    </w:p>
    <w:p w14:paraId="20F416DF">
      <w:pPr>
        <w:pStyle w:val="17"/>
        <w:keepNext w:val="0"/>
        <w:keepLines w:val="0"/>
        <w:pageBreakBefore w:val="0"/>
        <w:widowControl/>
        <w:kinsoku/>
        <w:wordWrap/>
        <w:overflowPunct/>
        <w:topLinePunct w:val="0"/>
        <w:autoSpaceDE/>
        <w:autoSpaceDN/>
        <w:bidi w:val="0"/>
        <w:adjustRightInd/>
        <w:snapToGrid/>
        <w:spacing w:line="360" w:lineRule="auto"/>
        <w:ind w:left="239" w:leftChars="114" w:firstLine="241" w:firstLineChars="100"/>
        <w:textAlignment w:val="auto"/>
        <w:rPr>
          <w:rFonts w:hint="eastAsia" w:ascii="Times New Roman" w:hAnsi="Times New Roman" w:eastAsia="宋体" w:cs="Times New Roman"/>
          <w:bCs/>
          <w:kern w:val="2"/>
          <w:sz w:val="24"/>
          <w:szCs w:val="22"/>
          <w:highlight w:val="none"/>
          <w:lang w:val="en-US" w:eastAsia="zh-CN" w:bidi="ar-SA"/>
        </w:rPr>
      </w:pPr>
      <w:r>
        <w:rPr>
          <w:rFonts w:hint="eastAsia" w:ascii="宋体" w:hAnsi="宋体" w:eastAsia="宋体" w:cs="宋体"/>
          <w:b/>
          <w:kern w:val="0"/>
          <w:sz w:val="24"/>
          <w:szCs w:val="24"/>
          <w:highlight w:val="none"/>
          <w:u w:val="none"/>
          <w:lang w:val="en-US" w:eastAsia="zh-CN" w:bidi="ar-SA"/>
        </w:rPr>
        <w:t>5.质保要求</w:t>
      </w:r>
      <w:r>
        <w:rPr>
          <w:highlight w:val="none"/>
        </w:rPr>
        <w:br w:type="textWrapping"/>
      </w:r>
      <w:r>
        <w:rPr>
          <w:rFonts w:hint="eastAsia" w:ascii="Times New Roman" w:hAnsi="Times New Roman" w:eastAsia="宋体" w:cs="Times New Roman"/>
          <w:bCs/>
          <w:kern w:val="2"/>
          <w:sz w:val="24"/>
          <w:szCs w:val="22"/>
          <w:highlight w:val="none"/>
          <w:lang w:val="en-US" w:eastAsia="zh-CN" w:bidi="ar-SA"/>
        </w:rPr>
        <w:t>（一）项目服务期内，供应商应保障本项目涉及的系统功能、数据接入、异常识别、</w:t>
      </w:r>
    </w:p>
    <w:p w14:paraId="2824BAB1">
      <w:pPr>
        <w:pStyle w:val="17"/>
        <w:keepNext w:val="0"/>
        <w:keepLines w:val="0"/>
        <w:pageBreakBefore w:val="0"/>
        <w:widowControl/>
        <w:kinsoku/>
        <w:wordWrap/>
        <w:overflowPunct/>
        <w:topLinePunct w:val="0"/>
        <w:autoSpaceDE/>
        <w:autoSpaceDN/>
        <w:bidi w:val="0"/>
        <w:adjustRightInd/>
        <w:snapToGrid/>
        <w:spacing w:line="360" w:lineRule="auto"/>
        <w:ind w:left="239" w:leftChars="114" w:firstLine="240" w:firstLineChars="1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问题线索筛查和成果统计功能正常使用。</w:t>
      </w:r>
    </w:p>
    <w:p w14:paraId="537420A5">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（二）对影响非现场监管工作正常开展的系统故障、数据接口异常、设备通讯问题和功能缺陷，供应商应及时进行排查和处置。</w:t>
      </w:r>
    </w:p>
    <w:p w14:paraId="5F0D2B4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（三）项目服务期结束后，对本项目实施过程中形成的系统优化成果、规则配置成果、接口适配成果和相关交付成果，供应商应提供不少于</w:t>
      </w:r>
      <w:r>
        <w:rPr>
          <w:rFonts w:hint="eastAsia" w:ascii="Times New Roman" w:hAnsi="Times New Roman" w:cs="Times New Roman"/>
          <w:bCs/>
          <w:kern w:val="2"/>
          <w:sz w:val="24"/>
          <w:szCs w:val="22"/>
          <w:highlight w:val="none"/>
          <w:lang w:val="en-US" w:eastAsia="zh-CN" w:bidi="ar-SA"/>
        </w:rPr>
        <w:t>12</w:t>
      </w:r>
      <w:r>
        <w:rPr>
          <w:rFonts w:hint="eastAsia" w:ascii="Times New Roman" w:hAnsi="Times New Roman" w:eastAsia="宋体" w:cs="Times New Roman"/>
          <w:bCs/>
          <w:kern w:val="2"/>
          <w:sz w:val="24"/>
          <w:szCs w:val="22"/>
          <w:highlight w:val="none"/>
          <w:lang w:val="en-US" w:eastAsia="zh-CN" w:bidi="ar-SA"/>
        </w:rPr>
        <w:t>个月的质量保证期。</w:t>
      </w:r>
    </w:p>
    <w:p w14:paraId="63D99565">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（四）质量保证期内，因本项目实施形成的功能缺陷、程序错误、接口适配问题或者配置问题导致系统无法正常使用的，供应商应免费修复。</w:t>
      </w:r>
    </w:p>
    <w:p w14:paraId="2F402A69">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（五）对影响系统核心功能使用或者造成大面积数据中断的问题，供应商应在接到通知后30分钟内响应，4小时内恢复核心功能或者提供临时解决方案，并原则上在24小时内完成修复。</w:t>
      </w:r>
    </w:p>
    <w:p w14:paraId="7941395A">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（六）对一般问题，供应商应在接到通知后2小时内响应，并在采购人要求的合理期限内完成处置。</w:t>
      </w:r>
    </w:p>
    <w:p w14:paraId="7C9F2144">
      <w:pPr>
        <w:pStyle w:val="17"/>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（七）供应商未按照要求完成整改，或者同一问题反复发生影响系统使用的，采购人有权要求其限期整改；逾期未整改或者整改后仍不符合要求的，采购人有权按照合同约定扣减相应费用，并依法追究违约责任。</w:t>
      </w:r>
    </w:p>
    <w:p w14:paraId="26A11D2F">
      <w:pPr>
        <w:pStyle w:val="17"/>
        <w:keepNext w:val="0"/>
        <w:keepLines w:val="0"/>
        <w:pageBreakBefore w:val="0"/>
        <w:widowControl/>
        <w:kinsoku/>
        <w:wordWrap/>
        <w:overflowPunct/>
        <w:topLinePunct w:val="0"/>
        <w:autoSpaceDE/>
        <w:autoSpaceDN/>
        <w:bidi w:val="0"/>
        <w:adjustRightInd/>
        <w:snapToGrid/>
        <w:spacing w:line="360" w:lineRule="auto"/>
        <w:ind w:left="239" w:leftChars="114" w:firstLine="241" w:firstLineChars="100"/>
        <w:textAlignment w:val="auto"/>
        <w:rPr>
          <w:rFonts w:hint="eastAsia" w:ascii="Times New Roman" w:hAnsi="Times New Roman" w:eastAsia="宋体" w:cs="Times New Roman"/>
          <w:bCs/>
          <w:kern w:val="2"/>
          <w:sz w:val="24"/>
          <w:szCs w:val="22"/>
          <w:highlight w:val="none"/>
          <w:lang w:val="en-US" w:eastAsia="zh-CN" w:bidi="ar-SA"/>
        </w:rPr>
      </w:pPr>
      <w:r>
        <w:rPr>
          <w:rFonts w:hint="eastAsia" w:ascii="宋体" w:hAnsi="宋体" w:eastAsia="宋体" w:cs="宋体"/>
          <w:b/>
          <w:kern w:val="0"/>
          <w:sz w:val="24"/>
          <w:szCs w:val="24"/>
          <w:highlight w:val="none"/>
          <w:u w:val="none"/>
          <w:lang w:val="en-US" w:eastAsia="zh-CN" w:bidi="ar-SA"/>
        </w:rPr>
        <w:t>6.其他要求</w:t>
      </w:r>
      <w:r>
        <w:rPr>
          <w:highlight w:val="none"/>
        </w:rPr>
        <w:br w:type="textWrapping"/>
      </w:r>
      <w:r>
        <w:rPr>
          <w:rFonts w:hint="eastAsia" w:ascii="Times New Roman" w:hAnsi="Times New Roman" w:eastAsia="宋体" w:cs="Times New Roman"/>
          <w:bCs/>
          <w:kern w:val="2"/>
          <w:sz w:val="24"/>
          <w:szCs w:val="22"/>
          <w:highlight w:val="none"/>
          <w:lang w:val="en-US" w:eastAsia="zh-CN" w:bidi="ar-SA"/>
        </w:rPr>
        <w:t>（一）本项目服务内容应当围绕提升</w:t>
      </w:r>
      <w:r>
        <w:rPr>
          <w:rFonts w:hint="eastAsia" w:ascii="Times New Roman" w:hAnsi="Times New Roman" w:cs="Times New Roman"/>
          <w:bCs/>
          <w:kern w:val="2"/>
          <w:sz w:val="24"/>
          <w:szCs w:val="22"/>
          <w:highlight w:val="none"/>
          <w:lang w:val="en-US" w:eastAsia="zh-CN" w:bidi="ar-SA"/>
        </w:rPr>
        <w:t>固定源</w:t>
      </w:r>
      <w:r>
        <w:rPr>
          <w:rFonts w:hint="eastAsia" w:ascii="Times New Roman" w:hAnsi="Times New Roman" w:eastAsia="宋体" w:cs="Times New Roman"/>
          <w:bCs/>
          <w:kern w:val="2"/>
          <w:sz w:val="24"/>
          <w:szCs w:val="22"/>
          <w:highlight w:val="none"/>
          <w:lang w:val="en-US" w:eastAsia="zh-CN" w:bidi="ar-SA"/>
        </w:rPr>
        <w:t>非现场监管能力开展，不得仅以设备日常巡检、日常保养或者单纯故障维修作为主要服务内容。</w:t>
      </w:r>
    </w:p>
    <w:p w14:paraId="39EDACBE">
      <w:pPr>
        <w:pStyle w:val="17"/>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（二）在线监控数据主要用于发现问题线索、辅助分析研判和支撑精准监管，不代替法定执法检查、监测检测和调查取证程序。</w:t>
      </w:r>
    </w:p>
    <w:p w14:paraId="36C92929">
      <w:pPr>
        <w:pStyle w:val="17"/>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eastAsia" w:ascii="Times New Roman" w:hAnsi="Times New Roman" w:eastAsia="宋体" w:cs="Times New Roman"/>
          <w:bCs/>
          <w:kern w:val="2"/>
          <w:sz w:val="24"/>
          <w:szCs w:val="22"/>
          <w:highlight w:val="none"/>
          <w:lang w:val="en-US" w:eastAsia="zh-CN" w:bidi="ar-SA"/>
        </w:rPr>
      </w:pPr>
      <w:r>
        <w:rPr>
          <w:rFonts w:hint="eastAsia" w:ascii="Times New Roman" w:hAnsi="Times New Roman" w:eastAsia="宋体" w:cs="Times New Roman"/>
          <w:bCs/>
          <w:kern w:val="2"/>
          <w:sz w:val="24"/>
          <w:szCs w:val="22"/>
          <w:highlight w:val="none"/>
          <w:lang w:val="en-US" w:eastAsia="zh-CN" w:bidi="ar-SA"/>
        </w:rPr>
        <w:t>（三）系统产生的异常预警信息，不直接作为认定违法行为和实施行政处罚的依据。涉及违法行为认定的，应由执法人员依法依规进一步调查核实。</w:t>
      </w:r>
    </w:p>
    <w:p w14:paraId="2D24D7FB">
      <w:pPr>
        <w:pStyle w:val="17"/>
        <w:keepNext w:val="0"/>
        <w:keepLines w:val="0"/>
        <w:pageBreakBefore w:val="0"/>
        <w:widowControl/>
        <w:kinsoku/>
        <w:wordWrap/>
        <w:overflowPunct/>
        <w:topLinePunct w:val="0"/>
        <w:autoSpaceDE/>
        <w:autoSpaceDN/>
        <w:bidi w:val="0"/>
        <w:adjustRightInd/>
        <w:snapToGrid/>
        <w:spacing w:line="360" w:lineRule="auto"/>
        <w:ind w:firstLine="240" w:firstLineChars="100"/>
        <w:textAlignment w:val="auto"/>
        <w:rPr>
          <w:rFonts w:hint="default"/>
          <w:highlight w:val="none"/>
          <w:lang w:val="en-US" w:eastAsia="zh-CN"/>
        </w:rPr>
      </w:pPr>
      <w:r>
        <w:rPr>
          <w:rFonts w:hint="eastAsia" w:ascii="Times New Roman" w:hAnsi="Times New Roman" w:eastAsia="宋体" w:cs="Times New Roman"/>
          <w:bCs/>
          <w:kern w:val="2"/>
          <w:sz w:val="24"/>
          <w:szCs w:val="22"/>
          <w:highlight w:val="none"/>
          <w:lang w:val="en-US" w:eastAsia="zh-CN" w:bidi="ar-SA"/>
        </w:rPr>
        <w:t>（四）供应商应严格遵守保密管理、网络安全和数据安全有关规定，不得擅自复制、对外提供或者用于与本项目无关的用途。</w:t>
      </w:r>
    </w:p>
    <w:p w14:paraId="426FF953">
      <w:pPr>
        <w:pStyle w:val="5"/>
        <w:keepNext w:val="0"/>
        <w:keepLines w:val="0"/>
        <w:widowControl/>
        <w:suppressLineNumbers w:val="0"/>
        <w:tabs>
          <w:tab w:val="left" w:pos="0"/>
        </w:tabs>
        <w:jc w:val="left"/>
        <w:rPr>
          <w:rFonts w:hint="eastAsia" w:ascii="宋体" w:hAnsi="宋体" w:eastAsia="宋体" w:cs="宋体"/>
          <w:b/>
          <w:bCs/>
          <w:sz w:val="24"/>
          <w:szCs w:val="24"/>
          <w:highlight w:val="none"/>
          <w:lang w:val="en-US" w:eastAsia="zh-CN"/>
        </w:rPr>
      </w:pPr>
      <w:r>
        <w:rPr>
          <w:rFonts w:hint="eastAsia" w:ascii="宋体" w:hAnsi="宋体" w:cs="宋体"/>
          <w:b/>
          <w:bCs/>
          <w:sz w:val="24"/>
          <w:szCs w:val="24"/>
          <w:highlight w:val="none"/>
          <w:lang w:val="en-US" w:eastAsia="zh-CN"/>
        </w:rPr>
        <w:t>7.</w:t>
      </w:r>
      <w:r>
        <w:rPr>
          <w:rFonts w:hint="eastAsia" w:ascii="宋体" w:hAnsi="宋体" w:eastAsia="宋体" w:cs="宋体"/>
          <w:b/>
          <w:bCs/>
          <w:sz w:val="24"/>
          <w:szCs w:val="24"/>
          <w:highlight w:val="none"/>
          <w:lang w:val="en-US" w:eastAsia="zh-CN"/>
        </w:rPr>
        <w:t>为落实政府采购政策需满足的要求：</w:t>
      </w:r>
    </w:p>
    <w:p w14:paraId="6EC205E2">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1.《关于调整优化节能产品、环境标志产品政府采购执行机制的通知》(财库(2019)9 号)；</w:t>
      </w:r>
    </w:p>
    <w:p w14:paraId="4582C72E">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2.《中华人民共和国中小企业促进法》；</w:t>
      </w:r>
    </w:p>
    <w:p w14:paraId="6CBF6640">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3.《政府采购促进中小企业发展管理办法》（财库[2020]46 号）；</w:t>
      </w:r>
    </w:p>
    <w:p w14:paraId="414F752C">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4.《关于进一步加大政府采购支持中小企业力度的通知》(财库 (2022.19 号)；</w:t>
      </w:r>
    </w:p>
    <w:p w14:paraId="6F0AAAC7">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5.《财政部、司法部关于政府采购支持监狱企业发展有关问题的通知》（财库[2014]68 号）；</w:t>
      </w:r>
    </w:p>
    <w:p w14:paraId="46EF6965">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6.《关于促进残疾人就业政府采购政策的通知》（财库〔2017〕141 号）；</w:t>
      </w:r>
    </w:p>
    <w:p w14:paraId="5DF004B9">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7.《财政部关于在政府采购活动中查询及使用信用记录有关问题的通知》（财库[2016]125 号）；</w:t>
      </w:r>
    </w:p>
    <w:p w14:paraId="1E624C4F">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8.政府采购其他相关政策。</w:t>
      </w:r>
    </w:p>
    <w:p w14:paraId="5B0A0E03">
      <w:pPr>
        <w:spacing w:line="360" w:lineRule="auto"/>
        <w:contextualSpacing/>
        <w:rPr>
          <w:sz w:val="24"/>
          <w:highlight w:val="none"/>
        </w:rPr>
      </w:pPr>
      <w:r>
        <w:rPr>
          <w:sz w:val="24"/>
          <w:highlight w:val="none"/>
        </w:rPr>
        <w:br w:type="textWrapping"/>
      </w:r>
    </w:p>
    <w:p w14:paraId="75693E1C">
      <w:pPr>
        <w:rPr>
          <w:highlight w:val="none"/>
        </w:rPr>
      </w:pPr>
    </w:p>
    <w:p w14:paraId="2E2C3749">
      <w:pPr>
        <w:spacing w:line="360" w:lineRule="auto"/>
        <w:jc w:val="center"/>
        <w:outlineLvl w:val="0"/>
        <w:rPr>
          <w:b/>
          <w:sz w:val="36"/>
          <w:szCs w:val="36"/>
          <w:highlight w:val="none"/>
        </w:rPr>
      </w:pPr>
      <w:r>
        <w:rPr>
          <w:b/>
          <w:sz w:val="36"/>
          <w:szCs w:val="36"/>
          <w:highlight w:val="none"/>
        </w:rPr>
        <w:br w:type="page"/>
      </w:r>
      <w:bookmarkStart w:id="831" w:name="_Toc99301425"/>
      <w:r>
        <w:rPr>
          <w:b/>
          <w:sz w:val="36"/>
          <w:szCs w:val="36"/>
          <w:highlight w:val="none"/>
        </w:rPr>
        <w:t>第六章   拟签订的合同文本</w:t>
      </w:r>
      <w:bookmarkEnd w:id="831"/>
    </w:p>
    <w:p w14:paraId="23BEEDE6">
      <w:pPr>
        <w:tabs>
          <w:tab w:val="left" w:pos="900"/>
          <w:tab w:val="left" w:pos="1080"/>
        </w:tabs>
        <w:snapToGrid w:val="0"/>
        <w:spacing w:line="360" w:lineRule="auto"/>
        <w:rPr>
          <w:kern w:val="0"/>
          <w:sz w:val="18"/>
          <w:szCs w:val="18"/>
          <w:highlight w:val="none"/>
        </w:rPr>
      </w:pPr>
    </w:p>
    <w:p w14:paraId="147DBD62">
      <w:pPr>
        <w:keepNext/>
        <w:keepLines/>
        <w:widowControl/>
        <w:adjustRightInd w:val="0"/>
        <w:snapToGrid w:val="0"/>
        <w:spacing w:before="120" w:after="120" w:line="360" w:lineRule="auto"/>
        <w:jc w:val="center"/>
        <w:outlineLvl w:val="0"/>
        <w:rPr>
          <w:rFonts w:hint="eastAsia" w:ascii="宋体" w:hAnsi="宋体" w:cs="宋体"/>
          <w:b/>
          <w:kern w:val="0"/>
          <w:sz w:val="24"/>
          <w:highlight w:val="none"/>
        </w:rPr>
      </w:pPr>
      <w:bookmarkStart w:id="832" w:name="_Toc32361"/>
      <w:bookmarkStart w:id="833" w:name="_Toc27090"/>
      <w:bookmarkStart w:id="834" w:name="_Toc25745"/>
      <w:r>
        <w:rPr>
          <w:rFonts w:hint="eastAsia" w:ascii="宋体" w:hAnsi="宋体" w:cs="宋体"/>
          <w:b/>
          <w:kern w:val="0"/>
          <w:sz w:val="24"/>
          <w:highlight w:val="none"/>
        </w:rPr>
        <w:t>（最终合同文本以甲乙双方根据招标文件及投标文件协商后签订）</w:t>
      </w:r>
      <w:bookmarkEnd w:id="832"/>
      <w:bookmarkEnd w:id="833"/>
      <w:bookmarkEnd w:id="834"/>
    </w:p>
    <w:p w14:paraId="73C67DB9">
      <w:pPr>
        <w:rPr>
          <w:rFonts w:hint="eastAsia" w:eastAsiaTheme="majorEastAsia"/>
          <w:b/>
          <w:color w:val="000000"/>
          <w:kern w:val="0"/>
          <w:sz w:val="32"/>
          <w:szCs w:val="32"/>
          <w:highlight w:val="none"/>
          <w:lang w:eastAsia="zh-CN"/>
        </w:rPr>
      </w:pPr>
    </w:p>
    <w:p w14:paraId="405E0598">
      <w:pPr>
        <w:wordWrap w:val="0"/>
        <w:spacing w:before="0" w:after="0" w:line="560" w:lineRule="exact"/>
        <w:ind w:firstLine="0"/>
        <w:jc w:val="center"/>
        <w:rPr>
          <w:rFonts w:hint="eastAsia" w:eastAsia="宋体"/>
          <w:b/>
          <w:bCs/>
          <w:sz w:val="28"/>
          <w:szCs w:val="20"/>
          <w:highlight w:val="none"/>
          <w:lang w:val="en-US" w:eastAsia="zh-CN"/>
        </w:rPr>
      </w:pPr>
      <w:r>
        <w:rPr>
          <w:rFonts w:hint="eastAsia"/>
          <w:b/>
          <w:sz w:val="28"/>
          <w:highlight w:val="none"/>
          <w:lang w:val="en-US" w:eastAsia="zh-CN"/>
        </w:rPr>
        <w:t xml:space="preserve">                         </w:t>
      </w:r>
      <w:r>
        <w:rPr>
          <w:rFonts w:ascii="Times New Roman" w:hAnsi="Times New Roman" w:eastAsia="宋体"/>
          <w:b/>
          <w:sz w:val="28"/>
          <w:highlight w:val="none"/>
        </w:rPr>
        <w:t>合同登记编号：</w:t>
      </w:r>
    </w:p>
    <w:p w14:paraId="13B1D210">
      <w:pPr>
        <w:adjustRightInd w:val="0"/>
        <w:snapToGrid w:val="0"/>
        <w:spacing w:line="460" w:lineRule="exact"/>
        <w:ind w:firstLine="640" w:firstLineChars="200"/>
        <w:jc w:val="left"/>
        <w:rPr>
          <w:sz w:val="32"/>
          <w:highlight w:val="none"/>
        </w:rPr>
      </w:pPr>
    </w:p>
    <w:p w14:paraId="20BBD4D3">
      <w:pPr>
        <w:adjustRightInd w:val="0"/>
        <w:snapToGrid w:val="0"/>
        <w:spacing w:line="460" w:lineRule="exact"/>
        <w:jc w:val="both"/>
        <w:rPr>
          <w:b/>
          <w:bCs/>
          <w:snapToGrid w:val="0"/>
          <w:kern w:val="0"/>
          <w:sz w:val="44"/>
          <w:highlight w:val="none"/>
        </w:rPr>
      </w:pPr>
    </w:p>
    <w:p w14:paraId="40C90DDD">
      <w:pPr>
        <w:adjustRightInd w:val="0"/>
        <w:snapToGrid w:val="0"/>
        <w:spacing w:line="500" w:lineRule="exact"/>
        <w:ind w:firstLine="883" w:firstLineChars="200"/>
        <w:jc w:val="center"/>
        <w:rPr>
          <w:b/>
          <w:bCs/>
          <w:snapToGrid w:val="0"/>
          <w:kern w:val="0"/>
          <w:sz w:val="44"/>
          <w:highlight w:val="none"/>
        </w:rPr>
      </w:pPr>
    </w:p>
    <w:p w14:paraId="1927C199">
      <w:pPr>
        <w:adjustRightInd w:val="0"/>
        <w:snapToGrid w:val="0"/>
        <w:spacing w:before="0" w:after="0" w:line="680" w:lineRule="exact"/>
        <w:ind w:firstLine="0"/>
        <w:jc w:val="center"/>
        <w:rPr>
          <w:b/>
          <w:bCs/>
          <w:snapToGrid w:val="0"/>
          <w:kern w:val="0"/>
          <w:sz w:val="44"/>
          <w:highlight w:val="none"/>
        </w:rPr>
      </w:pPr>
      <w:r>
        <w:rPr>
          <w:rFonts w:ascii="Times New Roman" w:hAnsi="Times New Roman" w:eastAsia="宋体"/>
          <w:b/>
          <w:sz w:val="44"/>
          <w:highlight w:val="none"/>
        </w:rPr>
        <w:t>技术服务合同</w:t>
      </w:r>
    </w:p>
    <w:p w14:paraId="715DD1E8">
      <w:pPr>
        <w:adjustRightInd w:val="0"/>
        <w:snapToGrid w:val="0"/>
        <w:spacing w:line="460" w:lineRule="exact"/>
        <w:ind w:firstLine="640" w:firstLineChars="200"/>
        <w:jc w:val="left"/>
        <w:rPr>
          <w:sz w:val="32"/>
          <w:highlight w:val="none"/>
        </w:rPr>
      </w:pPr>
    </w:p>
    <w:p w14:paraId="69DBDDDD">
      <w:pPr>
        <w:adjustRightInd w:val="0"/>
        <w:snapToGrid w:val="0"/>
        <w:spacing w:line="460" w:lineRule="exact"/>
        <w:ind w:firstLine="640" w:firstLineChars="200"/>
        <w:jc w:val="left"/>
        <w:rPr>
          <w:sz w:val="32"/>
          <w:highlight w:val="none"/>
        </w:rPr>
      </w:pPr>
    </w:p>
    <w:p w14:paraId="3A697426">
      <w:pPr>
        <w:adjustRightInd w:val="0"/>
        <w:snapToGrid w:val="0"/>
        <w:spacing w:line="460" w:lineRule="exact"/>
        <w:ind w:firstLine="640" w:firstLineChars="200"/>
        <w:jc w:val="left"/>
        <w:rPr>
          <w:sz w:val="32"/>
          <w:highlight w:val="none"/>
        </w:rPr>
      </w:pPr>
    </w:p>
    <w:p w14:paraId="36524A77">
      <w:pPr>
        <w:adjustRightInd w:val="0"/>
        <w:snapToGrid w:val="0"/>
        <w:spacing w:line="460" w:lineRule="exact"/>
        <w:ind w:firstLine="640" w:firstLineChars="200"/>
        <w:jc w:val="left"/>
        <w:rPr>
          <w:sz w:val="32"/>
          <w:highlight w:val="none"/>
        </w:rPr>
      </w:pPr>
    </w:p>
    <w:p w14:paraId="625D4045">
      <w:pPr>
        <w:adjustRightInd w:val="0"/>
        <w:snapToGrid w:val="0"/>
        <w:spacing w:line="460" w:lineRule="exact"/>
        <w:ind w:firstLine="640" w:firstLineChars="200"/>
        <w:jc w:val="left"/>
        <w:rPr>
          <w:sz w:val="32"/>
          <w:highlight w:val="none"/>
        </w:rPr>
      </w:pPr>
    </w:p>
    <w:p w14:paraId="4E8EB907">
      <w:pPr>
        <w:spacing w:before="0" w:after="0" w:line="480" w:lineRule="exact"/>
        <w:ind w:firstLine="560" w:firstLineChars="200"/>
        <w:jc w:val="left"/>
        <w:rPr>
          <w:rFonts w:hint="eastAsia" w:ascii="Times New Roman" w:hAnsi="Times New Roman" w:eastAsia="宋体"/>
          <w:b w:val="0"/>
          <w:sz w:val="28"/>
          <w:highlight w:val="none"/>
          <w:lang w:eastAsia="zh-CN"/>
        </w:rPr>
      </w:pPr>
      <w:r>
        <w:rPr>
          <w:rFonts w:ascii="Times New Roman" w:hAnsi="Times New Roman" w:eastAsia="宋体"/>
          <w:b w:val="0"/>
          <w:sz w:val="28"/>
          <w:highlight w:val="none"/>
        </w:rPr>
        <w:t>项目名称：</w:t>
      </w:r>
      <w:r>
        <w:rPr>
          <w:rFonts w:hint="eastAsia" w:ascii="Times New Roman" w:hAnsi="Times New Roman" w:eastAsia="宋体"/>
          <w:b w:val="0"/>
          <w:sz w:val="28"/>
          <w:highlight w:val="none"/>
          <w:lang w:eastAsia="zh-CN"/>
        </w:rPr>
        <w:t>生态环境非现场监管能力提升项目</w:t>
      </w:r>
    </w:p>
    <w:p w14:paraId="740D1CA6">
      <w:pPr>
        <w:spacing w:before="0" w:after="0" w:line="480" w:lineRule="exact"/>
        <w:ind w:firstLine="4200" w:firstLineChars="1500"/>
        <w:jc w:val="left"/>
        <w:rPr>
          <w:rFonts w:hint="eastAsia" w:ascii="Times New Roman" w:hAnsi="Times New Roman" w:eastAsia="宋体"/>
          <w:b w:val="0"/>
          <w:sz w:val="28"/>
          <w:highlight w:val="none"/>
          <w:lang w:eastAsia="zh-CN"/>
        </w:rPr>
      </w:pPr>
      <w:r>
        <w:rPr>
          <w:rFonts w:hint="eastAsia" w:ascii="Times New Roman" w:hAnsi="Times New Roman" w:eastAsia="宋体"/>
          <w:b w:val="0"/>
          <w:sz w:val="28"/>
          <w:highlight w:val="none"/>
          <w:lang w:eastAsia="zh-CN"/>
        </w:rPr>
        <w:t>——固定源非现场监管能力提升</w:t>
      </w:r>
    </w:p>
    <w:p w14:paraId="297626FA">
      <w:pPr>
        <w:spacing w:line="560" w:lineRule="exact"/>
        <w:ind w:firstLine="560" w:firstLineChars="200"/>
        <w:jc w:val="left"/>
        <w:rPr>
          <w:sz w:val="28"/>
          <w:szCs w:val="20"/>
          <w:highlight w:val="none"/>
        </w:rPr>
      </w:pPr>
      <w:r>
        <w:rPr>
          <w:rFonts w:ascii="Times New Roman" w:hAnsi="Times New Roman" w:eastAsia="宋体"/>
          <w:sz w:val="28"/>
          <w:szCs w:val="20"/>
          <w:highlight w:val="none"/>
        </w:rPr>
        <w:t xml:space="preserve">                              </w:t>
      </w:r>
    </w:p>
    <w:p w14:paraId="7354C71A">
      <w:pPr>
        <w:spacing w:before="0" w:after="0" w:line="560" w:lineRule="exact"/>
        <w:ind w:firstLine="560" w:firstLineChars="200"/>
        <w:jc w:val="left"/>
        <w:rPr>
          <w:sz w:val="28"/>
          <w:szCs w:val="20"/>
          <w:highlight w:val="none"/>
        </w:rPr>
      </w:pPr>
      <w:r>
        <w:rPr>
          <w:rFonts w:ascii="Times New Roman" w:hAnsi="Times New Roman" w:eastAsia="宋体"/>
          <w:b w:val="0"/>
          <w:sz w:val="28"/>
          <w:highlight w:val="none"/>
        </w:rPr>
        <w:t>委 托 人：北京市门头沟区生态环境局</w:t>
      </w:r>
    </w:p>
    <w:p w14:paraId="08AF1209">
      <w:pPr>
        <w:spacing w:before="0" w:after="0" w:line="560" w:lineRule="exact"/>
        <w:ind w:firstLine="560" w:firstLineChars="200"/>
        <w:jc w:val="center"/>
        <w:rPr>
          <w:sz w:val="28"/>
          <w:szCs w:val="20"/>
          <w:highlight w:val="none"/>
        </w:rPr>
      </w:pPr>
      <w:r>
        <w:rPr>
          <w:rFonts w:ascii="Times New Roman" w:hAnsi="Times New Roman" w:eastAsia="宋体"/>
          <w:b w:val="0"/>
          <w:sz w:val="28"/>
          <w:highlight w:val="none"/>
        </w:rPr>
        <w:t>（甲方）</w:t>
      </w:r>
    </w:p>
    <w:p w14:paraId="31498DE4">
      <w:pPr>
        <w:spacing w:before="0" w:after="0" w:line="560" w:lineRule="exact"/>
        <w:ind w:firstLine="560" w:firstLineChars="200"/>
        <w:jc w:val="left"/>
        <w:rPr>
          <w:sz w:val="28"/>
          <w:szCs w:val="20"/>
          <w:highlight w:val="none"/>
          <w:u w:val="single"/>
        </w:rPr>
      </w:pPr>
      <w:r>
        <w:rPr>
          <w:rFonts w:ascii="Times New Roman" w:hAnsi="Times New Roman" w:eastAsia="宋体"/>
          <w:b w:val="0"/>
          <w:sz w:val="28"/>
          <w:highlight w:val="none"/>
        </w:rPr>
        <w:t>受 托 人：</w:t>
      </w:r>
    </w:p>
    <w:p w14:paraId="04C40782">
      <w:pPr>
        <w:spacing w:before="0" w:after="0" w:line="560" w:lineRule="exact"/>
        <w:ind w:firstLine="560" w:firstLineChars="200"/>
        <w:jc w:val="center"/>
        <w:rPr>
          <w:sz w:val="28"/>
          <w:szCs w:val="20"/>
          <w:highlight w:val="none"/>
        </w:rPr>
      </w:pPr>
      <w:r>
        <w:rPr>
          <w:rFonts w:ascii="Times New Roman" w:hAnsi="Times New Roman" w:eastAsia="宋体"/>
          <w:b w:val="0"/>
          <w:sz w:val="28"/>
          <w:highlight w:val="none"/>
        </w:rPr>
        <w:t>（乙方）</w:t>
      </w:r>
    </w:p>
    <w:p w14:paraId="0BE70D03">
      <w:pPr>
        <w:spacing w:line="560" w:lineRule="exact"/>
        <w:jc w:val="left"/>
        <w:rPr>
          <w:sz w:val="28"/>
          <w:szCs w:val="20"/>
          <w:highlight w:val="none"/>
        </w:rPr>
      </w:pPr>
    </w:p>
    <w:p w14:paraId="1F3547D5">
      <w:pPr>
        <w:spacing w:line="560" w:lineRule="exact"/>
        <w:ind w:firstLine="560" w:firstLineChars="200"/>
        <w:jc w:val="left"/>
        <w:rPr>
          <w:sz w:val="28"/>
          <w:szCs w:val="20"/>
          <w:highlight w:val="none"/>
        </w:rPr>
      </w:pPr>
    </w:p>
    <w:p w14:paraId="357D3C91">
      <w:pPr>
        <w:spacing w:before="0" w:after="0" w:line="560" w:lineRule="exact"/>
        <w:ind w:firstLine="560" w:firstLineChars="200"/>
        <w:jc w:val="left"/>
        <w:rPr>
          <w:sz w:val="28"/>
          <w:szCs w:val="20"/>
          <w:highlight w:val="none"/>
        </w:rPr>
      </w:pPr>
      <w:r>
        <w:rPr>
          <w:rFonts w:ascii="Times New Roman" w:hAnsi="Times New Roman" w:eastAsia="宋体"/>
          <w:b w:val="0"/>
          <w:sz w:val="28"/>
          <w:highlight w:val="none"/>
        </w:rPr>
        <w:t>签订地点：北京市门头沟区</w:t>
      </w:r>
    </w:p>
    <w:p w14:paraId="50DD4F39">
      <w:pPr>
        <w:spacing w:before="0" w:after="0" w:line="560" w:lineRule="exact"/>
        <w:ind w:firstLine="560" w:firstLineChars="200"/>
        <w:jc w:val="left"/>
        <w:rPr>
          <w:color w:val="auto"/>
          <w:sz w:val="28"/>
          <w:szCs w:val="20"/>
          <w:highlight w:val="none"/>
        </w:rPr>
      </w:pPr>
      <w:r>
        <w:rPr>
          <w:rFonts w:ascii="Times New Roman" w:hAnsi="Times New Roman" w:eastAsia="宋体"/>
          <w:b w:val="0"/>
          <w:sz w:val="28"/>
          <w:highlight w:val="none"/>
        </w:rPr>
        <w:t>签订日期：        年      月      日</w:t>
      </w:r>
    </w:p>
    <w:p w14:paraId="7FE39661">
      <w:pPr>
        <w:spacing w:line="560" w:lineRule="exact"/>
        <w:ind w:firstLine="560" w:firstLineChars="200"/>
        <w:jc w:val="both"/>
        <w:rPr>
          <w:b/>
          <w:bCs/>
          <w:spacing w:val="2"/>
          <w:sz w:val="24"/>
          <w:highlight w:val="none"/>
        </w:rPr>
      </w:pPr>
      <w:r>
        <w:rPr>
          <w:rFonts w:ascii="Times New Roman" w:hAnsi="Times New Roman" w:eastAsia="宋体"/>
          <w:b w:val="0"/>
          <w:sz w:val="28"/>
          <w:highlight w:val="none"/>
        </w:rPr>
        <w:t>有效期限：自本合同签订之日起至        年      月      日</w:t>
      </w:r>
      <w:r>
        <w:rPr>
          <w:rFonts w:ascii="Times New Roman" w:hAnsi="Times New Roman" w:eastAsia="宋体"/>
          <w:highlight w:val="none"/>
        </w:rPr>
        <w:br w:type="page"/>
      </w:r>
      <w:r>
        <w:rPr>
          <w:rFonts w:ascii="Times New Roman" w:hAnsi="Times New Roman" w:eastAsia="宋体"/>
          <w:b/>
          <w:sz w:val="30"/>
          <w:highlight w:val="none"/>
        </w:rPr>
        <w:t>合同条款</w:t>
      </w:r>
    </w:p>
    <w:p w14:paraId="0303CCB3">
      <w:pPr>
        <w:adjustRightInd w:val="0"/>
        <w:snapToGrid w:val="0"/>
        <w:spacing w:line="460" w:lineRule="exact"/>
        <w:ind w:firstLine="480" w:firstLineChars="200"/>
        <w:jc w:val="left"/>
        <w:rPr>
          <w:sz w:val="24"/>
          <w:highlight w:val="none"/>
        </w:rPr>
      </w:pPr>
    </w:p>
    <w:p w14:paraId="05536097">
      <w:pPr>
        <w:spacing w:before="0" w:after="0" w:line="460" w:lineRule="exact"/>
        <w:ind w:firstLine="0"/>
        <w:jc w:val="left"/>
        <w:rPr>
          <w:highlight w:val="none"/>
        </w:rPr>
      </w:pPr>
      <w:r>
        <w:rPr>
          <w:rFonts w:ascii="Times New Roman" w:hAnsi="Times New Roman" w:eastAsia="宋体"/>
          <w:b w:val="0"/>
          <w:sz w:val="24"/>
          <w:highlight w:val="none"/>
        </w:rPr>
        <w:t>委托人（甲方）：北京市门头沟区生态环境局</w:t>
      </w:r>
    </w:p>
    <w:p w14:paraId="785BDBBC">
      <w:pPr>
        <w:spacing w:before="0" w:after="0" w:line="460" w:lineRule="exact"/>
        <w:ind w:firstLine="0"/>
        <w:jc w:val="left"/>
        <w:rPr>
          <w:highlight w:val="none"/>
        </w:rPr>
      </w:pPr>
      <w:r>
        <w:rPr>
          <w:rFonts w:ascii="Times New Roman" w:hAnsi="Times New Roman" w:eastAsia="宋体"/>
          <w:b w:val="0"/>
          <w:sz w:val="24"/>
          <w:highlight w:val="none"/>
        </w:rPr>
        <w:t>法定代表人：张伟</w:t>
      </w:r>
    </w:p>
    <w:p w14:paraId="375A923B">
      <w:pPr>
        <w:spacing w:before="0" w:after="0" w:line="460" w:lineRule="exact"/>
        <w:ind w:firstLine="0"/>
        <w:jc w:val="left"/>
        <w:rPr>
          <w:highlight w:val="none"/>
        </w:rPr>
      </w:pPr>
      <w:r>
        <w:rPr>
          <w:rFonts w:ascii="Times New Roman" w:hAnsi="Times New Roman" w:eastAsia="宋体"/>
          <w:b w:val="0"/>
          <w:sz w:val="24"/>
          <w:highlight w:val="none"/>
        </w:rPr>
        <w:t>注册地址：北京市门头沟区</w:t>
      </w:r>
      <w:r>
        <w:rPr>
          <w:rFonts w:hint="eastAsia"/>
          <w:b w:val="0"/>
          <w:sz w:val="24"/>
          <w:highlight w:val="none"/>
          <w:lang w:eastAsia="zh-CN"/>
        </w:rPr>
        <w:t>永安小区</w:t>
      </w:r>
      <w:r>
        <w:rPr>
          <w:rFonts w:hint="eastAsia"/>
          <w:b w:val="0"/>
          <w:sz w:val="24"/>
          <w:highlight w:val="none"/>
          <w:lang w:val="en-US" w:eastAsia="zh-CN"/>
        </w:rPr>
        <w:t>12</w:t>
      </w:r>
      <w:r>
        <w:rPr>
          <w:rFonts w:ascii="Times New Roman" w:hAnsi="Times New Roman" w:eastAsia="宋体"/>
          <w:b w:val="0"/>
          <w:sz w:val="24"/>
          <w:highlight w:val="none"/>
        </w:rPr>
        <w:t>号</w:t>
      </w:r>
    </w:p>
    <w:p w14:paraId="3A5262C3">
      <w:pPr>
        <w:spacing w:before="0" w:after="0" w:line="460" w:lineRule="exact"/>
        <w:ind w:firstLine="0"/>
        <w:jc w:val="left"/>
        <w:rPr>
          <w:rFonts w:hint="eastAsia" w:eastAsia="宋体"/>
          <w:highlight w:val="none"/>
          <w:lang w:eastAsia="zh-CN"/>
        </w:rPr>
      </w:pPr>
      <w:r>
        <w:rPr>
          <w:rFonts w:ascii="Times New Roman" w:hAnsi="Times New Roman" w:eastAsia="宋体"/>
          <w:b w:val="0"/>
          <w:sz w:val="24"/>
          <w:highlight w:val="none"/>
        </w:rPr>
        <w:t>受托人（乙方）：</w:t>
      </w:r>
    </w:p>
    <w:p w14:paraId="31625422">
      <w:pPr>
        <w:spacing w:before="0" w:after="0" w:line="460" w:lineRule="exact"/>
        <w:ind w:firstLine="0"/>
        <w:jc w:val="left"/>
        <w:rPr>
          <w:highlight w:val="none"/>
        </w:rPr>
      </w:pPr>
      <w:r>
        <w:rPr>
          <w:rFonts w:ascii="Times New Roman" w:hAnsi="Times New Roman" w:eastAsia="宋体"/>
          <w:b w:val="0"/>
          <w:sz w:val="24"/>
          <w:highlight w:val="none"/>
        </w:rPr>
        <w:t>法定代表人：</w:t>
      </w:r>
    </w:p>
    <w:p w14:paraId="33BFD11F">
      <w:pPr>
        <w:spacing w:before="0" w:after="0" w:line="460" w:lineRule="exact"/>
        <w:ind w:firstLine="0"/>
        <w:jc w:val="left"/>
        <w:rPr>
          <w:highlight w:val="none"/>
        </w:rPr>
      </w:pPr>
      <w:r>
        <w:rPr>
          <w:rFonts w:ascii="Times New Roman" w:hAnsi="Times New Roman" w:eastAsia="宋体"/>
          <w:b w:val="0"/>
          <w:sz w:val="24"/>
          <w:highlight w:val="none"/>
        </w:rPr>
        <w:t>注册地址：</w:t>
      </w:r>
    </w:p>
    <w:p w14:paraId="233D8167">
      <w:pPr>
        <w:spacing w:before="0" w:after="0" w:line="460" w:lineRule="exact"/>
        <w:ind w:firstLine="480"/>
        <w:jc w:val="both"/>
        <w:rPr>
          <w:rFonts w:ascii="Times New Roman" w:hAnsi="Times New Roman" w:eastAsia="宋体"/>
          <w:b w:val="0"/>
          <w:sz w:val="24"/>
          <w:highlight w:val="none"/>
        </w:rPr>
      </w:pPr>
    </w:p>
    <w:p w14:paraId="228204E3">
      <w:pPr>
        <w:spacing w:before="0" w:after="0" w:line="460" w:lineRule="exact"/>
        <w:ind w:firstLine="480"/>
        <w:jc w:val="both"/>
        <w:rPr>
          <w:rFonts w:ascii="Times New Roman" w:hAnsi="Times New Roman" w:eastAsia="宋体"/>
          <w:b w:val="0"/>
          <w:sz w:val="24"/>
          <w:highlight w:val="none"/>
        </w:rPr>
      </w:pPr>
    </w:p>
    <w:p w14:paraId="31FC32F4">
      <w:pPr>
        <w:spacing w:before="0" w:after="0" w:line="460" w:lineRule="exact"/>
        <w:ind w:firstLine="480"/>
        <w:jc w:val="both"/>
        <w:rPr>
          <w:highlight w:val="none"/>
        </w:rPr>
      </w:pPr>
      <w:r>
        <w:rPr>
          <w:rFonts w:ascii="Times New Roman" w:hAnsi="Times New Roman" w:eastAsia="宋体"/>
          <w:b w:val="0"/>
          <w:sz w:val="24"/>
          <w:highlight w:val="none"/>
        </w:rPr>
        <w:t>依据《中华人民共和国民法典》等相关法律法规的规定，合同双方就门头沟区</w:t>
      </w:r>
      <w:r>
        <w:rPr>
          <w:rFonts w:hint="eastAsia" w:ascii="Times New Roman" w:hAnsi="Times New Roman" w:eastAsia="宋体"/>
          <w:b w:val="0"/>
          <w:sz w:val="24"/>
          <w:highlight w:val="none"/>
          <w:u w:val="single"/>
          <w:lang w:eastAsia="zh-CN"/>
        </w:rPr>
        <w:t>固定源</w:t>
      </w:r>
      <w:r>
        <w:rPr>
          <w:rFonts w:ascii="Times New Roman" w:hAnsi="Times New Roman" w:eastAsia="宋体"/>
          <w:b w:val="0"/>
          <w:sz w:val="24"/>
          <w:highlight w:val="none"/>
          <w:u w:val="single"/>
        </w:rPr>
        <w:t>非现场监管能力提升项目</w:t>
      </w:r>
      <w:r>
        <w:rPr>
          <w:rFonts w:hint="eastAsia" w:ascii="Times New Roman" w:hAnsi="Times New Roman" w:eastAsia="宋体"/>
          <w:b w:val="0"/>
          <w:sz w:val="24"/>
          <w:highlight w:val="none"/>
          <w:u w:val="single"/>
          <w:lang w:eastAsia="zh-CN"/>
        </w:rPr>
        <w:t>—固定源非现场监管能力提升</w:t>
      </w:r>
      <w:r>
        <w:rPr>
          <w:rFonts w:ascii="Times New Roman" w:hAnsi="Times New Roman" w:eastAsia="宋体"/>
          <w:b w:val="0"/>
          <w:sz w:val="24"/>
          <w:highlight w:val="none"/>
        </w:rPr>
        <w:t>的技术服务工作，协商一致，签订本合同，以资共同遵守。</w:t>
      </w:r>
    </w:p>
    <w:p w14:paraId="0EF3C83B">
      <w:pPr>
        <w:keepNext/>
        <w:spacing w:before="60" w:after="0" w:line="460" w:lineRule="exact"/>
        <w:ind w:firstLine="0"/>
        <w:jc w:val="left"/>
        <w:rPr>
          <w:rFonts w:ascii="Times New Roman" w:hAnsi="Times New Roman" w:eastAsia="宋体"/>
          <w:b/>
          <w:sz w:val="24"/>
          <w:highlight w:val="none"/>
        </w:rPr>
      </w:pPr>
    </w:p>
    <w:p w14:paraId="040B7570">
      <w:pPr>
        <w:keepNext/>
        <w:spacing w:before="60" w:after="0" w:line="460" w:lineRule="exact"/>
        <w:ind w:firstLine="482" w:firstLineChars="200"/>
        <w:jc w:val="left"/>
        <w:rPr>
          <w:highlight w:val="none"/>
        </w:rPr>
      </w:pPr>
      <w:r>
        <w:rPr>
          <w:rFonts w:ascii="Times New Roman" w:hAnsi="Times New Roman" w:eastAsia="宋体"/>
          <w:b/>
          <w:sz w:val="24"/>
          <w:highlight w:val="none"/>
        </w:rPr>
        <w:t>第一条、甲方委托乙方进行技术服务的内容如下：</w:t>
      </w:r>
    </w:p>
    <w:p w14:paraId="6BA727A7">
      <w:pPr>
        <w:keepNext/>
        <w:spacing w:before="0" w:after="0" w:line="460" w:lineRule="exact"/>
        <w:ind w:firstLine="482" w:firstLineChars="200"/>
        <w:jc w:val="left"/>
        <w:rPr>
          <w:highlight w:val="none"/>
        </w:rPr>
      </w:pPr>
      <w:r>
        <w:rPr>
          <w:rFonts w:ascii="Times New Roman" w:hAnsi="Times New Roman" w:eastAsia="宋体"/>
          <w:b/>
          <w:sz w:val="24"/>
          <w:highlight w:val="none"/>
        </w:rPr>
        <w:t>（一）服务目标</w:t>
      </w:r>
    </w:p>
    <w:p w14:paraId="45069097">
      <w:pPr>
        <w:spacing w:before="0" w:after="0" w:line="460" w:lineRule="exact"/>
        <w:ind w:firstLine="480"/>
        <w:jc w:val="both"/>
        <w:rPr>
          <w:highlight w:val="none"/>
        </w:rPr>
      </w:pPr>
      <w:r>
        <w:rPr>
          <w:rFonts w:ascii="Times New Roman" w:hAnsi="Times New Roman" w:eastAsia="宋体"/>
          <w:b w:val="0"/>
          <w:sz w:val="24"/>
          <w:highlight w:val="none"/>
        </w:rPr>
        <w:t>本项目以提升</w:t>
      </w:r>
      <w:r>
        <w:rPr>
          <w:rFonts w:hint="eastAsia"/>
          <w:b w:val="0"/>
          <w:sz w:val="24"/>
          <w:highlight w:val="none"/>
          <w:lang w:eastAsia="zh-CN"/>
        </w:rPr>
        <w:t>固定源</w:t>
      </w:r>
      <w:r>
        <w:rPr>
          <w:rFonts w:ascii="Times New Roman" w:hAnsi="Times New Roman" w:eastAsia="宋体"/>
          <w:b w:val="0"/>
          <w:sz w:val="24"/>
          <w:highlight w:val="none"/>
        </w:rPr>
        <w:t>非现场监管质效为核心，依托现有餐饮油烟在线监</w:t>
      </w:r>
      <w:r>
        <w:rPr>
          <w:rFonts w:hint="eastAsia"/>
          <w:b w:val="0"/>
          <w:sz w:val="24"/>
          <w:highlight w:val="none"/>
          <w:lang w:eastAsia="zh-CN"/>
        </w:rPr>
        <w:t>测</w:t>
      </w:r>
      <w:r>
        <w:rPr>
          <w:rFonts w:ascii="Times New Roman" w:hAnsi="Times New Roman" w:eastAsia="宋体"/>
          <w:b w:val="0"/>
          <w:sz w:val="24"/>
          <w:highlight w:val="none"/>
        </w:rPr>
        <w:t>系统和</w:t>
      </w:r>
      <w:r>
        <w:rPr>
          <w:rFonts w:hint="eastAsia"/>
          <w:b w:val="0"/>
          <w:sz w:val="24"/>
          <w:highlight w:val="none"/>
          <w:lang w:eastAsia="zh-CN"/>
        </w:rPr>
        <w:t>固定源</w:t>
      </w:r>
      <w:r>
        <w:rPr>
          <w:rFonts w:ascii="Times New Roman" w:hAnsi="Times New Roman" w:eastAsia="宋体"/>
          <w:b w:val="0"/>
          <w:sz w:val="24"/>
          <w:highlight w:val="none"/>
        </w:rPr>
        <w:t>在线监测设备，提升在线监测数据有效性、异常问题识别能力、问题线索筛查能力、非现场执法检查支撑能力和成果评价能力，推动监管方式由无差别现场巡查向问题导向、线索驱动的精准检查转变。</w:t>
      </w:r>
    </w:p>
    <w:p w14:paraId="0030BC9E">
      <w:pPr>
        <w:keepNext/>
        <w:spacing w:before="0" w:after="0" w:line="460" w:lineRule="exact"/>
        <w:ind w:firstLine="482" w:firstLineChars="200"/>
        <w:jc w:val="left"/>
        <w:rPr>
          <w:highlight w:val="none"/>
        </w:rPr>
      </w:pPr>
      <w:r>
        <w:rPr>
          <w:rFonts w:ascii="Times New Roman" w:hAnsi="Times New Roman" w:eastAsia="宋体"/>
          <w:b/>
          <w:sz w:val="24"/>
          <w:highlight w:val="none"/>
        </w:rPr>
        <w:t>（二）服务范围</w:t>
      </w:r>
    </w:p>
    <w:p w14:paraId="7D10D8D5">
      <w:pPr>
        <w:spacing w:before="0" w:after="0" w:line="460" w:lineRule="exact"/>
        <w:ind w:firstLine="480"/>
        <w:jc w:val="both"/>
        <w:rPr>
          <w:highlight w:val="none"/>
        </w:rPr>
      </w:pPr>
      <w:r>
        <w:rPr>
          <w:rFonts w:ascii="Times New Roman" w:hAnsi="Times New Roman" w:eastAsia="宋体"/>
          <w:b w:val="0"/>
          <w:sz w:val="24"/>
          <w:highlight w:val="none"/>
        </w:rPr>
        <w:t>本项目原则上依托现有301台餐饮油烟在线监测设备</w:t>
      </w:r>
      <w:r>
        <w:rPr>
          <w:rFonts w:hint="eastAsia"/>
          <w:b w:val="0"/>
          <w:sz w:val="24"/>
          <w:highlight w:val="none"/>
          <w:lang w:eastAsia="zh-CN"/>
        </w:rPr>
        <w:t>和</w:t>
      </w:r>
      <w:r>
        <w:rPr>
          <w:rFonts w:hint="eastAsia"/>
          <w:b w:val="0"/>
          <w:sz w:val="24"/>
          <w:highlight w:val="none"/>
          <w:lang w:val="en-US" w:eastAsia="zh-CN"/>
        </w:rPr>
        <w:t>42套固定源在线监控设备</w:t>
      </w:r>
      <w:r>
        <w:rPr>
          <w:rFonts w:ascii="Times New Roman" w:hAnsi="Times New Roman" w:eastAsia="宋体"/>
          <w:b w:val="0"/>
          <w:sz w:val="24"/>
          <w:highlight w:val="none"/>
        </w:rPr>
        <w:t>开展技术服务。具体</w:t>
      </w:r>
      <w:r>
        <w:rPr>
          <w:rFonts w:hint="eastAsia"/>
          <w:b w:val="0"/>
          <w:sz w:val="24"/>
          <w:highlight w:val="none"/>
          <w:lang w:eastAsia="zh-CN"/>
        </w:rPr>
        <w:t>污染源名单</w:t>
      </w:r>
      <w:r>
        <w:rPr>
          <w:rFonts w:ascii="Times New Roman" w:hAnsi="Times New Roman" w:eastAsia="宋体"/>
          <w:b w:val="0"/>
          <w:sz w:val="24"/>
          <w:highlight w:val="none"/>
        </w:rPr>
        <w:t>、设备数量和服务点位以甲方确认的服务点位台账为准。甲方有权根据监管工作实际，对服务点位进行动态调整。</w:t>
      </w:r>
    </w:p>
    <w:p w14:paraId="260422CA">
      <w:pPr>
        <w:keepNext/>
        <w:spacing w:before="0" w:after="0" w:line="460" w:lineRule="exact"/>
        <w:ind w:firstLine="482" w:firstLineChars="200"/>
        <w:jc w:val="left"/>
        <w:rPr>
          <w:highlight w:val="none"/>
        </w:rPr>
      </w:pPr>
      <w:r>
        <w:rPr>
          <w:rFonts w:ascii="Times New Roman" w:hAnsi="Times New Roman" w:eastAsia="宋体"/>
          <w:b/>
          <w:sz w:val="24"/>
          <w:highlight w:val="none"/>
        </w:rPr>
        <w:t>（三）服务内容</w:t>
      </w:r>
    </w:p>
    <w:p w14:paraId="36014A92">
      <w:pPr>
        <w:spacing w:before="0" w:after="0" w:line="460" w:lineRule="exact"/>
        <w:ind w:firstLine="480" w:firstLineChars="200"/>
        <w:jc w:val="both"/>
        <w:rPr>
          <w:highlight w:val="none"/>
        </w:rPr>
      </w:pPr>
      <w:r>
        <w:rPr>
          <w:rFonts w:ascii="Times New Roman" w:hAnsi="Times New Roman" w:eastAsia="宋体"/>
          <w:b w:val="0"/>
          <w:sz w:val="24"/>
          <w:highlight w:val="none"/>
        </w:rPr>
        <w:t>1、在线监测数据质量提升。对</w:t>
      </w:r>
      <w:r>
        <w:rPr>
          <w:rFonts w:hint="eastAsia"/>
          <w:b w:val="0"/>
          <w:sz w:val="24"/>
          <w:highlight w:val="none"/>
          <w:lang w:eastAsia="zh-CN"/>
        </w:rPr>
        <w:t>污染源名单</w:t>
      </w:r>
      <w:r>
        <w:rPr>
          <w:rFonts w:ascii="Times New Roman" w:hAnsi="Times New Roman" w:eastAsia="宋体"/>
          <w:b w:val="0"/>
          <w:sz w:val="24"/>
          <w:highlight w:val="none"/>
        </w:rPr>
        <w:t>、在线监测设备和监测点位基础信息进行整理、核验和动态更新；对设备联网状态、数据传输情况和数据完整性进行分析；对影响在线数据有效性的设备通讯、接口适配和系统配置问题进行排查处置。</w:t>
      </w:r>
    </w:p>
    <w:p w14:paraId="2A6EEF80">
      <w:pPr>
        <w:spacing w:before="0" w:after="0" w:line="460" w:lineRule="exact"/>
        <w:ind w:firstLine="480" w:firstLineChars="200"/>
        <w:jc w:val="both"/>
        <w:rPr>
          <w:highlight w:val="none"/>
        </w:rPr>
      </w:pPr>
      <w:r>
        <w:rPr>
          <w:rFonts w:ascii="Times New Roman" w:hAnsi="Times New Roman" w:eastAsia="宋体"/>
          <w:b w:val="0"/>
          <w:sz w:val="24"/>
          <w:highlight w:val="none"/>
        </w:rPr>
        <w:t>2、异常识别规则优化。结合</w:t>
      </w:r>
      <w:r>
        <w:rPr>
          <w:rFonts w:hint="eastAsia"/>
          <w:b w:val="0"/>
          <w:sz w:val="24"/>
          <w:highlight w:val="none"/>
          <w:lang w:eastAsia="zh-CN"/>
        </w:rPr>
        <w:t>污染源</w:t>
      </w:r>
      <w:r>
        <w:rPr>
          <w:rFonts w:ascii="Times New Roman" w:hAnsi="Times New Roman" w:eastAsia="宋体"/>
          <w:b w:val="0"/>
          <w:sz w:val="24"/>
          <w:highlight w:val="none"/>
        </w:rPr>
        <w:t>监管工作实际，对设备离线、数据缺失、数据长期不变、监测数值异常、净化设施运行状态异常以及反复预警等情形开展识别规则优化，减少无效预警，提升线索筛查准确性。</w:t>
      </w:r>
    </w:p>
    <w:p w14:paraId="47F6EDB2">
      <w:pPr>
        <w:spacing w:before="0" w:after="0" w:line="460" w:lineRule="exact"/>
        <w:ind w:firstLine="480" w:firstLineChars="200"/>
        <w:jc w:val="both"/>
        <w:rPr>
          <w:highlight w:val="none"/>
        </w:rPr>
      </w:pPr>
      <w:r>
        <w:rPr>
          <w:rFonts w:ascii="Times New Roman" w:hAnsi="Times New Roman" w:eastAsia="宋体"/>
          <w:b w:val="0"/>
          <w:sz w:val="24"/>
          <w:highlight w:val="none"/>
        </w:rPr>
        <w:t>3、问题线索筛查和推送。依托在线监控系统开展数据筛查，对预警信息进行分类研判，区分设备异常、通讯异常、数据异常和具有现场核查价值的问题线索，形成问题线索清单并推送甲方。</w:t>
      </w:r>
    </w:p>
    <w:p w14:paraId="1C7B1543">
      <w:pPr>
        <w:spacing w:before="0" w:after="0" w:line="460" w:lineRule="exact"/>
        <w:ind w:firstLine="480" w:firstLineChars="200"/>
        <w:jc w:val="both"/>
        <w:rPr>
          <w:highlight w:val="none"/>
        </w:rPr>
      </w:pPr>
      <w:r>
        <w:rPr>
          <w:rFonts w:ascii="Times New Roman" w:hAnsi="Times New Roman" w:eastAsia="宋体"/>
          <w:b w:val="0"/>
          <w:sz w:val="24"/>
          <w:highlight w:val="none"/>
        </w:rPr>
        <w:t>4、非现场执法检查技术支撑。配合甲方开展非现场检查，对重点</w:t>
      </w:r>
      <w:r>
        <w:rPr>
          <w:rFonts w:hint="eastAsia"/>
          <w:b w:val="0"/>
          <w:sz w:val="24"/>
          <w:highlight w:val="none"/>
          <w:lang w:eastAsia="zh-CN"/>
        </w:rPr>
        <w:t>企业</w:t>
      </w:r>
      <w:r>
        <w:rPr>
          <w:rFonts w:ascii="Times New Roman" w:hAnsi="Times New Roman" w:eastAsia="宋体"/>
          <w:b w:val="0"/>
          <w:sz w:val="24"/>
          <w:highlight w:val="none"/>
        </w:rPr>
        <w:t>、重复投诉点位和高风险点位开展专项数据分析，提出现场核查重点，协助形成问题发现、线索推送、现场核查、整改反馈和效果评估的闭环记录。</w:t>
      </w:r>
    </w:p>
    <w:p w14:paraId="4F4DE02C">
      <w:pPr>
        <w:spacing w:before="0" w:after="0" w:line="460" w:lineRule="exact"/>
        <w:ind w:firstLine="480" w:firstLineChars="200"/>
        <w:jc w:val="both"/>
        <w:rPr>
          <w:highlight w:val="none"/>
        </w:rPr>
      </w:pPr>
      <w:r>
        <w:rPr>
          <w:rFonts w:ascii="Times New Roman" w:hAnsi="Times New Roman" w:eastAsia="宋体"/>
          <w:b w:val="0"/>
          <w:sz w:val="24"/>
          <w:highlight w:val="none"/>
        </w:rPr>
        <w:t>5、重点点位分析。对群众投诉集中、反复出现异常预警或者具有较高环境风险的</w:t>
      </w:r>
      <w:r>
        <w:rPr>
          <w:rFonts w:hint="eastAsia"/>
          <w:b w:val="0"/>
          <w:sz w:val="24"/>
          <w:highlight w:val="none"/>
          <w:lang w:eastAsia="zh-CN"/>
        </w:rPr>
        <w:t>企业</w:t>
      </w:r>
      <w:r>
        <w:rPr>
          <w:rFonts w:ascii="Times New Roman" w:hAnsi="Times New Roman" w:eastAsia="宋体"/>
          <w:b w:val="0"/>
          <w:sz w:val="24"/>
          <w:highlight w:val="none"/>
        </w:rPr>
        <w:t>进行历史数据梳理、趋势分析和整改前后数据对比，为“一点一策”治理、投诉举报办理和现场执法检查提供数据支撑。</w:t>
      </w:r>
    </w:p>
    <w:p w14:paraId="047A3F34">
      <w:pPr>
        <w:spacing w:before="0" w:after="0" w:line="460" w:lineRule="exact"/>
        <w:ind w:firstLine="480" w:firstLineChars="200"/>
        <w:jc w:val="both"/>
        <w:rPr>
          <w:highlight w:val="none"/>
        </w:rPr>
      </w:pPr>
      <w:r>
        <w:rPr>
          <w:rFonts w:ascii="Times New Roman" w:hAnsi="Times New Roman" w:eastAsia="宋体"/>
          <w:b w:val="0"/>
          <w:sz w:val="24"/>
          <w:highlight w:val="none"/>
        </w:rPr>
        <w:t>6、非现场监管成果汇总分析。对在线设备接入、数据质量、异常预警、问题线索、非现场检查、线索驱动现场核查、问题整改和重点点位治理等情况进行统计汇总，形成阶段性成果材料和年度成果报告，为财政绩效评价、审计检查和年度工作总结提供支撑。</w:t>
      </w:r>
    </w:p>
    <w:p w14:paraId="208AFFFF">
      <w:pPr>
        <w:spacing w:before="0" w:after="0" w:line="460" w:lineRule="exact"/>
        <w:ind w:firstLine="480" w:firstLineChars="200"/>
        <w:jc w:val="both"/>
        <w:rPr>
          <w:highlight w:val="none"/>
        </w:rPr>
      </w:pPr>
      <w:r>
        <w:rPr>
          <w:rFonts w:ascii="Times New Roman" w:hAnsi="Times New Roman" w:eastAsia="宋体"/>
          <w:b w:val="0"/>
          <w:sz w:val="24"/>
          <w:highlight w:val="none"/>
        </w:rPr>
        <w:t>7、系统和设备基础保障。对影响非现场监管数据接入、数据分析和线索筛查的系统故障、设备异常、通讯异常和接口问题进行排查处置。系统和设备基础保障是实现非现场监管能力提升的必要支撑，不作为本项目的唯一目标或者主要成果。</w:t>
      </w:r>
    </w:p>
    <w:p w14:paraId="472173EB">
      <w:pPr>
        <w:spacing w:before="0" w:after="0" w:line="460" w:lineRule="exact"/>
        <w:ind w:firstLine="480"/>
        <w:jc w:val="both"/>
        <w:rPr>
          <w:highlight w:val="none"/>
        </w:rPr>
      </w:pPr>
      <w:r>
        <w:rPr>
          <w:rFonts w:ascii="Times New Roman" w:hAnsi="Times New Roman" w:eastAsia="宋体"/>
          <w:b w:val="0"/>
          <w:sz w:val="24"/>
          <w:highlight w:val="none"/>
        </w:rPr>
        <w:t>具体技术服务内容、成果要求和考核验收指标详见本合同附件1、附件2。</w:t>
      </w:r>
    </w:p>
    <w:p w14:paraId="3ABE8CE4">
      <w:pPr>
        <w:keepNext/>
        <w:spacing w:before="0" w:after="0" w:line="460" w:lineRule="exact"/>
        <w:ind w:firstLine="0"/>
        <w:jc w:val="left"/>
        <w:rPr>
          <w:highlight w:val="none"/>
        </w:rPr>
      </w:pPr>
      <w:r>
        <w:rPr>
          <w:rFonts w:ascii="Times New Roman" w:hAnsi="Times New Roman" w:eastAsia="宋体"/>
          <w:b/>
          <w:sz w:val="24"/>
          <w:highlight w:val="none"/>
        </w:rPr>
        <w:t>（四）工作进度</w:t>
      </w:r>
    </w:p>
    <w:p w14:paraId="165E0EC9">
      <w:pPr>
        <w:spacing w:before="0" w:after="0" w:line="460" w:lineRule="exact"/>
        <w:ind w:firstLine="480" w:firstLineChars="200"/>
        <w:jc w:val="both"/>
        <w:rPr>
          <w:highlight w:val="none"/>
        </w:rPr>
      </w:pPr>
      <w:r>
        <w:rPr>
          <w:rFonts w:ascii="Times New Roman" w:hAnsi="Times New Roman" w:eastAsia="宋体"/>
          <w:b w:val="0"/>
          <w:sz w:val="24"/>
          <w:highlight w:val="none"/>
        </w:rPr>
        <w:t>1、合同生效后10个工作日内，乙方向甲方提交项目实施方案、服务点位基础台账和项目联系人名单。</w:t>
      </w:r>
    </w:p>
    <w:p w14:paraId="1DAC3C11">
      <w:pPr>
        <w:spacing w:before="0" w:after="0" w:line="460" w:lineRule="exact"/>
        <w:ind w:firstLine="480" w:firstLineChars="200"/>
        <w:jc w:val="both"/>
        <w:rPr>
          <w:highlight w:val="none"/>
        </w:rPr>
      </w:pPr>
      <w:r>
        <w:rPr>
          <w:rFonts w:ascii="Times New Roman" w:hAnsi="Times New Roman" w:eastAsia="宋体"/>
          <w:b w:val="0"/>
          <w:sz w:val="24"/>
          <w:highlight w:val="none"/>
        </w:rPr>
        <w:t>2、项目实施期间，乙方应按照合同约定持续开展数据质量提升、异常识别规则优化、问题线索筛查、非现场执法检查技术支撑、重点点位分析以及系统和设备基础保障工作。</w:t>
      </w:r>
    </w:p>
    <w:p w14:paraId="2E2CF4E6">
      <w:pPr>
        <w:spacing w:before="0" w:after="0" w:line="460" w:lineRule="exact"/>
        <w:ind w:firstLine="480" w:firstLineChars="200"/>
        <w:jc w:val="both"/>
        <w:rPr>
          <w:highlight w:val="none"/>
        </w:rPr>
      </w:pPr>
      <w:r>
        <w:rPr>
          <w:rFonts w:ascii="Times New Roman" w:hAnsi="Times New Roman" w:eastAsia="宋体"/>
          <w:b w:val="0"/>
          <w:sz w:val="24"/>
          <w:highlight w:val="none"/>
        </w:rPr>
        <w:t>3、每季度结束后10个工作日内，乙方向甲方提交阶段性成果汇总材料。</w:t>
      </w:r>
    </w:p>
    <w:p w14:paraId="4B2DAAA0">
      <w:pPr>
        <w:spacing w:before="0" w:after="0" w:line="460" w:lineRule="exact"/>
        <w:ind w:firstLine="480" w:firstLineChars="200"/>
        <w:jc w:val="both"/>
        <w:rPr>
          <w:highlight w:val="none"/>
        </w:rPr>
      </w:pPr>
      <w:r>
        <w:rPr>
          <w:rFonts w:ascii="Times New Roman" w:hAnsi="Times New Roman" w:eastAsia="宋体"/>
          <w:b w:val="0"/>
          <w:sz w:val="24"/>
          <w:highlight w:val="none"/>
        </w:rPr>
        <w:t>4、服务期限届满前15个工作日内，乙方向甲方提交项目年度成果报告及完整成果材料，配合甲方完成项目验收。</w:t>
      </w:r>
    </w:p>
    <w:p w14:paraId="2D1A516B">
      <w:pPr>
        <w:keepNext/>
        <w:spacing w:before="0" w:after="0" w:line="460" w:lineRule="exact"/>
        <w:ind w:firstLine="0"/>
        <w:jc w:val="left"/>
        <w:rPr>
          <w:highlight w:val="none"/>
        </w:rPr>
      </w:pPr>
      <w:r>
        <w:rPr>
          <w:rFonts w:ascii="Times New Roman" w:hAnsi="Times New Roman" w:eastAsia="宋体"/>
          <w:b/>
          <w:sz w:val="24"/>
          <w:highlight w:val="none"/>
        </w:rPr>
        <w:t>（五）执行技术标准</w:t>
      </w:r>
    </w:p>
    <w:p w14:paraId="2DFBF5EE">
      <w:pPr>
        <w:spacing w:before="0" w:after="0" w:line="460" w:lineRule="exact"/>
        <w:ind w:firstLine="480"/>
        <w:jc w:val="both"/>
        <w:rPr>
          <w:highlight w:val="none"/>
        </w:rPr>
      </w:pPr>
      <w:r>
        <w:rPr>
          <w:rFonts w:ascii="Times New Roman" w:hAnsi="Times New Roman" w:eastAsia="宋体"/>
          <w:b w:val="0"/>
          <w:sz w:val="24"/>
          <w:highlight w:val="none"/>
        </w:rPr>
        <w:t>本项目执行的技术依据如下：</w:t>
      </w:r>
    </w:p>
    <w:p w14:paraId="4F976682">
      <w:pPr>
        <w:spacing w:before="0" w:after="0" w:line="460" w:lineRule="exact"/>
        <w:ind w:firstLine="480" w:firstLineChars="200"/>
        <w:jc w:val="both"/>
        <w:rPr>
          <w:highlight w:val="none"/>
        </w:rPr>
      </w:pPr>
      <w:r>
        <w:rPr>
          <w:rFonts w:ascii="Times New Roman" w:hAnsi="Times New Roman" w:eastAsia="宋体"/>
          <w:b w:val="0"/>
          <w:sz w:val="24"/>
          <w:highlight w:val="none"/>
        </w:rPr>
        <w:t>1、本项目采购文件、乙方响应文件及双方确认的项目实施方案；</w:t>
      </w:r>
    </w:p>
    <w:p w14:paraId="36E83D8D">
      <w:pPr>
        <w:spacing w:before="0" w:after="0" w:line="460" w:lineRule="exact"/>
        <w:ind w:firstLine="480" w:firstLineChars="200"/>
        <w:jc w:val="both"/>
        <w:rPr>
          <w:highlight w:val="none"/>
        </w:rPr>
      </w:pPr>
      <w:r>
        <w:rPr>
          <w:rFonts w:ascii="Times New Roman" w:hAnsi="Times New Roman" w:eastAsia="宋体"/>
          <w:b w:val="0"/>
          <w:sz w:val="24"/>
          <w:highlight w:val="none"/>
        </w:rPr>
        <w:t>2、本合同及附件约定的服务内容、成果要求和考核验收指标；</w:t>
      </w:r>
    </w:p>
    <w:p w14:paraId="27D0D5D9">
      <w:pPr>
        <w:spacing w:before="0" w:after="0" w:line="460" w:lineRule="exact"/>
        <w:ind w:firstLine="480" w:firstLineChars="200"/>
        <w:jc w:val="both"/>
        <w:rPr>
          <w:highlight w:val="none"/>
        </w:rPr>
      </w:pPr>
      <w:r>
        <w:rPr>
          <w:rFonts w:ascii="Times New Roman" w:hAnsi="Times New Roman" w:eastAsia="宋体"/>
          <w:b w:val="0"/>
          <w:sz w:val="24"/>
          <w:highlight w:val="none"/>
        </w:rPr>
        <w:t>3、国家及北京市关于生态环境非现场监管、网络安全、数据安全和保密管理的有关规定；</w:t>
      </w:r>
    </w:p>
    <w:p w14:paraId="11824FAE">
      <w:pPr>
        <w:spacing w:before="0" w:after="0" w:line="460" w:lineRule="exact"/>
        <w:ind w:firstLine="480" w:firstLineChars="200"/>
        <w:jc w:val="both"/>
        <w:rPr>
          <w:highlight w:val="none"/>
        </w:rPr>
      </w:pPr>
      <w:r>
        <w:rPr>
          <w:rFonts w:ascii="Times New Roman" w:hAnsi="Times New Roman" w:eastAsia="宋体"/>
          <w:b w:val="0"/>
          <w:sz w:val="24"/>
          <w:highlight w:val="none"/>
        </w:rPr>
        <w:t>4、甲方根据生态环境监管工作实际提出的其他合理要求。</w:t>
      </w:r>
    </w:p>
    <w:p w14:paraId="25E23ACE">
      <w:pPr>
        <w:keepNext/>
        <w:spacing w:before="60" w:after="0" w:line="460" w:lineRule="exact"/>
        <w:ind w:firstLine="0"/>
        <w:jc w:val="left"/>
        <w:rPr>
          <w:highlight w:val="none"/>
        </w:rPr>
      </w:pPr>
      <w:r>
        <w:rPr>
          <w:rFonts w:ascii="Times New Roman" w:hAnsi="Times New Roman" w:eastAsia="宋体"/>
          <w:b/>
          <w:sz w:val="24"/>
          <w:highlight w:val="none"/>
        </w:rPr>
        <w:t>第二条、履行期限、地点和方式</w:t>
      </w:r>
    </w:p>
    <w:p w14:paraId="472DCEDC">
      <w:pPr>
        <w:keepNext/>
        <w:spacing w:before="0" w:after="0" w:line="460" w:lineRule="exact"/>
        <w:ind w:firstLine="0"/>
        <w:jc w:val="left"/>
        <w:rPr>
          <w:highlight w:val="none"/>
        </w:rPr>
      </w:pPr>
      <w:r>
        <w:rPr>
          <w:rFonts w:ascii="Times New Roman" w:hAnsi="Times New Roman" w:eastAsia="宋体"/>
          <w:b/>
          <w:sz w:val="24"/>
          <w:highlight w:val="none"/>
        </w:rPr>
        <w:t>（一）履行期限</w:t>
      </w:r>
    </w:p>
    <w:p w14:paraId="4497C11C">
      <w:pPr>
        <w:spacing w:before="0" w:after="0" w:line="460" w:lineRule="exact"/>
        <w:ind w:firstLine="480"/>
        <w:jc w:val="both"/>
        <w:rPr>
          <w:highlight w:val="none"/>
        </w:rPr>
      </w:pPr>
      <w:r>
        <w:rPr>
          <w:rFonts w:ascii="Times New Roman" w:hAnsi="Times New Roman" w:eastAsia="宋体"/>
          <w:b w:val="0"/>
          <w:sz w:val="24"/>
          <w:highlight w:val="none"/>
        </w:rPr>
        <w:t>本合同自签订之日起至</w:t>
      </w:r>
      <w:r>
        <w:rPr>
          <w:rFonts w:hint="eastAsia"/>
          <w:b w:val="0"/>
          <w:sz w:val="24"/>
          <w:highlight w:val="none"/>
          <w:u w:val="single"/>
          <w:lang w:val="en-US" w:eastAsia="zh-CN"/>
        </w:rPr>
        <w:t xml:space="preserve">     </w:t>
      </w:r>
      <w:r>
        <w:rPr>
          <w:rFonts w:ascii="Times New Roman" w:hAnsi="Times New Roman" w:eastAsia="宋体"/>
          <w:b w:val="0"/>
          <w:sz w:val="24"/>
          <w:highlight w:val="none"/>
        </w:rPr>
        <w:t>年</w:t>
      </w:r>
      <w:r>
        <w:rPr>
          <w:rFonts w:hint="eastAsia"/>
          <w:b w:val="0"/>
          <w:sz w:val="24"/>
          <w:highlight w:val="none"/>
          <w:u w:val="single"/>
          <w:lang w:val="en-US" w:eastAsia="zh-CN"/>
        </w:rPr>
        <w:t xml:space="preserve">      </w:t>
      </w:r>
      <w:r>
        <w:rPr>
          <w:rFonts w:ascii="Times New Roman" w:hAnsi="Times New Roman" w:eastAsia="宋体"/>
          <w:b w:val="0"/>
          <w:sz w:val="24"/>
          <w:highlight w:val="none"/>
        </w:rPr>
        <w:t>月</w:t>
      </w:r>
      <w:r>
        <w:rPr>
          <w:rFonts w:hint="eastAsia"/>
          <w:b w:val="0"/>
          <w:sz w:val="24"/>
          <w:highlight w:val="none"/>
          <w:u w:val="single"/>
          <w:lang w:val="en-US" w:eastAsia="zh-CN"/>
        </w:rPr>
        <w:t xml:space="preserve">      </w:t>
      </w:r>
      <w:r>
        <w:rPr>
          <w:rFonts w:ascii="Times New Roman" w:hAnsi="Times New Roman" w:eastAsia="宋体"/>
          <w:b w:val="0"/>
          <w:sz w:val="24"/>
          <w:highlight w:val="none"/>
        </w:rPr>
        <w:t>日止。</w:t>
      </w:r>
    </w:p>
    <w:p w14:paraId="20B0C901">
      <w:pPr>
        <w:keepNext/>
        <w:spacing w:before="0" w:after="0" w:line="460" w:lineRule="exact"/>
        <w:ind w:firstLine="0"/>
        <w:jc w:val="left"/>
        <w:rPr>
          <w:highlight w:val="none"/>
        </w:rPr>
      </w:pPr>
      <w:r>
        <w:rPr>
          <w:rFonts w:ascii="Times New Roman" w:hAnsi="Times New Roman" w:eastAsia="宋体"/>
          <w:b/>
          <w:sz w:val="24"/>
          <w:highlight w:val="none"/>
        </w:rPr>
        <w:t>（二）履行地点和方式</w:t>
      </w:r>
    </w:p>
    <w:p w14:paraId="5D2FB537">
      <w:pPr>
        <w:spacing w:before="0" w:after="0" w:line="460" w:lineRule="exact"/>
        <w:ind w:firstLine="480"/>
        <w:jc w:val="both"/>
        <w:rPr>
          <w:highlight w:val="none"/>
        </w:rPr>
      </w:pPr>
      <w:r>
        <w:rPr>
          <w:rFonts w:ascii="Times New Roman" w:hAnsi="Times New Roman" w:eastAsia="宋体"/>
          <w:b w:val="0"/>
          <w:sz w:val="24"/>
          <w:highlight w:val="none"/>
        </w:rPr>
        <w:t>乙方应在北京市门头沟区以及甲方指定的其他相关地点，通过在线数据分析、远程技术支持、必要的现场排查、成果材料编制和技术汇报等方式履行本合同。</w:t>
      </w:r>
    </w:p>
    <w:p w14:paraId="4EEC6D31">
      <w:pPr>
        <w:keepNext/>
        <w:spacing w:before="0" w:after="0" w:line="460" w:lineRule="exact"/>
        <w:ind w:firstLine="0"/>
        <w:jc w:val="left"/>
        <w:rPr>
          <w:highlight w:val="none"/>
        </w:rPr>
      </w:pPr>
      <w:r>
        <w:rPr>
          <w:rFonts w:ascii="Times New Roman" w:hAnsi="Times New Roman" w:eastAsia="宋体"/>
          <w:b/>
          <w:sz w:val="24"/>
          <w:highlight w:val="none"/>
        </w:rPr>
        <w:t>（三）成果提交</w:t>
      </w:r>
    </w:p>
    <w:p w14:paraId="45B2D993">
      <w:pPr>
        <w:spacing w:before="0" w:after="0" w:line="460" w:lineRule="exact"/>
        <w:ind w:firstLine="480" w:firstLineChars="200"/>
        <w:jc w:val="both"/>
        <w:rPr>
          <w:highlight w:val="none"/>
        </w:rPr>
      </w:pPr>
      <w:r>
        <w:rPr>
          <w:rFonts w:ascii="Times New Roman" w:hAnsi="Times New Roman" w:eastAsia="宋体"/>
          <w:b w:val="0"/>
          <w:sz w:val="24"/>
          <w:highlight w:val="none"/>
        </w:rPr>
        <w:t>1、成果提交形式：纸质成果和电子成果同步提交。纸质成果原则上装订成册，一式</w:t>
      </w:r>
      <w:r>
        <w:rPr>
          <w:rFonts w:hint="eastAsia"/>
          <w:b w:val="0"/>
          <w:sz w:val="24"/>
          <w:highlight w:val="none"/>
          <w:u w:val="single"/>
          <w:lang w:val="en-US" w:eastAsia="zh-CN"/>
        </w:rPr>
        <w:t xml:space="preserve">   </w:t>
      </w:r>
      <w:r>
        <w:rPr>
          <w:rFonts w:ascii="Times New Roman" w:hAnsi="Times New Roman" w:eastAsia="宋体"/>
          <w:b w:val="0"/>
          <w:sz w:val="24"/>
          <w:highlight w:val="none"/>
        </w:rPr>
        <w:t>份；电子成果应提交可编辑版本和盖章扫描版本，并按照甲方要求归档。</w:t>
      </w:r>
    </w:p>
    <w:p w14:paraId="3E554CB2">
      <w:pPr>
        <w:spacing w:before="0" w:after="0" w:line="460" w:lineRule="exact"/>
        <w:ind w:firstLine="480" w:firstLineChars="200"/>
        <w:jc w:val="both"/>
        <w:rPr>
          <w:highlight w:val="none"/>
        </w:rPr>
      </w:pPr>
      <w:r>
        <w:rPr>
          <w:rFonts w:ascii="Times New Roman" w:hAnsi="Times New Roman" w:eastAsia="宋体"/>
          <w:b w:val="0"/>
          <w:sz w:val="24"/>
          <w:highlight w:val="none"/>
        </w:rPr>
        <w:t>2、成果提交内容：包括但不限于项目实施方案、服务点位和设备基础台账、数据质量分析材料、异常识别规则清单及优化记录、问题线索清单、非现场执法检查支撑台账、重点点位专项分析材料、整改前后数据对比材料、阶段性成果汇总材料、项目年度成果报告、系统和设备异常问题处置记录以及相关证明材料。</w:t>
      </w:r>
    </w:p>
    <w:p w14:paraId="73EFAD7E">
      <w:pPr>
        <w:spacing w:before="0" w:after="0" w:line="460" w:lineRule="exact"/>
        <w:ind w:firstLine="480" w:firstLineChars="200"/>
        <w:jc w:val="both"/>
        <w:rPr>
          <w:highlight w:val="none"/>
        </w:rPr>
      </w:pPr>
      <w:r>
        <w:rPr>
          <w:rFonts w:ascii="Times New Roman" w:hAnsi="Times New Roman" w:eastAsia="宋体"/>
          <w:b w:val="0"/>
          <w:sz w:val="24"/>
          <w:highlight w:val="none"/>
        </w:rPr>
        <w:t>3、成果提交时间：按照本合同第一条第（四）项及甲方合理要求执行。</w:t>
      </w:r>
    </w:p>
    <w:p w14:paraId="46CA0B33">
      <w:pPr>
        <w:keepNext/>
        <w:spacing w:before="60" w:after="0" w:line="460" w:lineRule="exact"/>
        <w:ind w:firstLine="0"/>
        <w:jc w:val="left"/>
        <w:rPr>
          <w:highlight w:val="none"/>
        </w:rPr>
      </w:pPr>
      <w:r>
        <w:rPr>
          <w:rFonts w:ascii="Times New Roman" w:hAnsi="Times New Roman" w:eastAsia="宋体"/>
          <w:b/>
          <w:sz w:val="24"/>
          <w:highlight w:val="none"/>
        </w:rPr>
        <w:t>第三条、甲方协作事项</w:t>
      </w:r>
    </w:p>
    <w:p w14:paraId="4C37EA41">
      <w:pPr>
        <w:spacing w:before="0" w:after="0" w:line="460" w:lineRule="exact"/>
        <w:ind w:firstLine="480"/>
        <w:jc w:val="both"/>
        <w:rPr>
          <w:highlight w:val="none"/>
        </w:rPr>
      </w:pPr>
      <w:r>
        <w:rPr>
          <w:rFonts w:ascii="Times New Roman" w:hAnsi="Times New Roman" w:eastAsia="宋体"/>
          <w:b w:val="0"/>
          <w:sz w:val="24"/>
          <w:highlight w:val="none"/>
        </w:rPr>
        <w:t>为保证乙方有效开展技术服务工作，甲方应当向乙方提供下列工作条件和协作事项：</w:t>
      </w:r>
    </w:p>
    <w:p w14:paraId="2397C7E0">
      <w:pPr>
        <w:spacing w:before="0" w:after="0" w:line="460" w:lineRule="exact"/>
        <w:ind w:firstLine="480" w:firstLineChars="200"/>
        <w:jc w:val="both"/>
        <w:rPr>
          <w:highlight w:val="none"/>
        </w:rPr>
      </w:pPr>
      <w:r>
        <w:rPr>
          <w:rFonts w:ascii="Times New Roman" w:hAnsi="Times New Roman" w:eastAsia="宋体"/>
          <w:b w:val="0"/>
          <w:sz w:val="24"/>
          <w:highlight w:val="none"/>
        </w:rPr>
        <w:t>1、在符合法律法规、网络安全、数据安全和保密管理要求的前提下，向乙方提供履行本合同所必需的项目资料、服务点位台账和必要的数据访问条件。</w:t>
      </w:r>
    </w:p>
    <w:p w14:paraId="6F5356A8">
      <w:pPr>
        <w:spacing w:before="0" w:after="0" w:line="460" w:lineRule="exact"/>
        <w:ind w:firstLine="480" w:firstLineChars="200"/>
        <w:jc w:val="both"/>
        <w:rPr>
          <w:highlight w:val="none"/>
        </w:rPr>
      </w:pPr>
      <w:r>
        <w:rPr>
          <w:rFonts w:ascii="Times New Roman" w:hAnsi="Times New Roman" w:eastAsia="宋体"/>
          <w:b w:val="0"/>
          <w:sz w:val="24"/>
          <w:highlight w:val="none"/>
        </w:rPr>
        <w:t>2、指定项目联系人，负责沟通协调、成果接收和工作衔接。</w:t>
      </w:r>
    </w:p>
    <w:p w14:paraId="1E4BA8DA">
      <w:pPr>
        <w:spacing w:before="0" w:after="0" w:line="460" w:lineRule="exact"/>
        <w:ind w:firstLine="480" w:firstLineChars="200"/>
        <w:jc w:val="both"/>
        <w:rPr>
          <w:highlight w:val="none"/>
        </w:rPr>
      </w:pPr>
      <w:r>
        <w:rPr>
          <w:rFonts w:ascii="Times New Roman" w:hAnsi="Times New Roman" w:eastAsia="宋体"/>
          <w:b w:val="0"/>
          <w:sz w:val="24"/>
          <w:highlight w:val="none"/>
        </w:rPr>
        <w:t>3、对乙方提交的实施方案、问题线索、分析材料和成果报告进行审核，及时提出合理意见。</w:t>
      </w:r>
    </w:p>
    <w:p w14:paraId="0BE2E517">
      <w:pPr>
        <w:spacing w:before="0" w:after="0" w:line="460" w:lineRule="exact"/>
        <w:ind w:firstLine="480" w:firstLineChars="200"/>
        <w:jc w:val="both"/>
        <w:rPr>
          <w:highlight w:val="none"/>
        </w:rPr>
      </w:pPr>
      <w:r>
        <w:rPr>
          <w:rFonts w:ascii="Times New Roman" w:hAnsi="Times New Roman" w:eastAsia="宋体"/>
          <w:b w:val="0"/>
          <w:sz w:val="24"/>
          <w:highlight w:val="none"/>
        </w:rPr>
        <w:t>4、为乙方经甲方同意开展的必要现场排查提供合理协作条件。</w:t>
      </w:r>
    </w:p>
    <w:p w14:paraId="48B65CE6">
      <w:pPr>
        <w:spacing w:before="0" w:after="0" w:line="460" w:lineRule="exact"/>
        <w:ind w:firstLine="480" w:firstLineChars="200"/>
        <w:jc w:val="both"/>
        <w:rPr>
          <w:highlight w:val="none"/>
        </w:rPr>
      </w:pPr>
      <w:r>
        <w:rPr>
          <w:rFonts w:ascii="Times New Roman" w:hAnsi="Times New Roman" w:eastAsia="宋体"/>
          <w:b w:val="0"/>
          <w:sz w:val="24"/>
          <w:highlight w:val="none"/>
        </w:rPr>
        <w:t>5、甲方提供上述协作事项的具体时间和方式，根据项目实施需要另行通知。</w:t>
      </w:r>
    </w:p>
    <w:p w14:paraId="2F89AF9D">
      <w:pPr>
        <w:keepNext/>
        <w:spacing w:before="60" w:after="0" w:line="460" w:lineRule="exact"/>
        <w:ind w:firstLine="0"/>
        <w:jc w:val="left"/>
        <w:rPr>
          <w:highlight w:val="none"/>
        </w:rPr>
      </w:pPr>
      <w:r>
        <w:rPr>
          <w:rFonts w:ascii="Times New Roman" w:hAnsi="Times New Roman" w:eastAsia="宋体"/>
          <w:b/>
          <w:sz w:val="24"/>
          <w:highlight w:val="none"/>
        </w:rPr>
        <w:t>第四条、技术情报、资料及数据安全保密</w:t>
      </w:r>
    </w:p>
    <w:p w14:paraId="6B39E0AE">
      <w:pPr>
        <w:spacing w:before="0" w:after="0" w:line="460" w:lineRule="exact"/>
        <w:ind w:firstLine="480"/>
        <w:jc w:val="both"/>
        <w:rPr>
          <w:highlight w:val="none"/>
        </w:rPr>
      </w:pPr>
      <w:r>
        <w:rPr>
          <w:rFonts w:ascii="Times New Roman" w:hAnsi="Times New Roman" w:eastAsia="宋体"/>
          <w:b w:val="0"/>
          <w:sz w:val="24"/>
          <w:highlight w:val="none"/>
        </w:rPr>
        <w:t>（一）双方均应按照国家保密法律法规以及网络安全、数据安全有关规定履行保密义务。无论本合同是否有效、变更、解除或者终止，本条款的效力均不受影响。</w:t>
      </w:r>
    </w:p>
    <w:p w14:paraId="42A25B53">
      <w:pPr>
        <w:spacing w:before="0" w:after="0" w:line="460" w:lineRule="exact"/>
        <w:ind w:firstLine="480"/>
        <w:jc w:val="both"/>
        <w:rPr>
          <w:highlight w:val="none"/>
        </w:rPr>
      </w:pPr>
      <w:r>
        <w:rPr>
          <w:rFonts w:ascii="Times New Roman" w:hAnsi="Times New Roman" w:eastAsia="宋体"/>
          <w:b w:val="0"/>
          <w:sz w:val="24"/>
          <w:highlight w:val="none"/>
        </w:rPr>
        <w:t>（二）乙方对在履行本合同过程中知悉或者接触的监管对象信息、在线监测数据、问题线索、执法检查情况、投诉举报信息、账号权限、系统配置信息以及甲方未公开的其他资料承担保密义务。未经甲方书面同意，不得擅自复制、留存、披露、转让、传播或者用于本合同以外的任何目的。</w:t>
      </w:r>
    </w:p>
    <w:p w14:paraId="2E4210B0">
      <w:pPr>
        <w:spacing w:before="0" w:after="0" w:line="460" w:lineRule="exact"/>
        <w:ind w:firstLine="480"/>
        <w:jc w:val="both"/>
        <w:rPr>
          <w:highlight w:val="none"/>
        </w:rPr>
      </w:pPr>
      <w:r>
        <w:rPr>
          <w:rFonts w:ascii="Times New Roman" w:hAnsi="Times New Roman" w:eastAsia="宋体"/>
          <w:b w:val="0"/>
          <w:sz w:val="24"/>
          <w:highlight w:val="none"/>
        </w:rPr>
        <w:t>（三）乙方应建立内部数据安全管理制度，按照最小必要原则控制人员权限，留存操作记录，并采取必要措施防止数据泄露、篡改、丢失或者被非法使用。</w:t>
      </w:r>
    </w:p>
    <w:p w14:paraId="6BB98845">
      <w:pPr>
        <w:spacing w:before="0" w:after="0" w:line="460" w:lineRule="exact"/>
        <w:ind w:firstLine="480"/>
        <w:jc w:val="both"/>
        <w:rPr>
          <w:highlight w:val="none"/>
        </w:rPr>
      </w:pPr>
      <w:r>
        <w:rPr>
          <w:rFonts w:ascii="Times New Roman" w:hAnsi="Times New Roman" w:eastAsia="宋体"/>
          <w:b w:val="0"/>
          <w:sz w:val="24"/>
          <w:highlight w:val="none"/>
        </w:rPr>
        <w:t>（四）乙方发现数据泄露、安全漏洞或者其他可能影响甲方信息安全的情形，应立即采取控制措施，并在30分钟内向甲方报告，不得迟报、漏报或者隐瞒。</w:t>
      </w:r>
    </w:p>
    <w:p w14:paraId="1CB7F8DF">
      <w:pPr>
        <w:spacing w:before="0" w:after="0" w:line="460" w:lineRule="exact"/>
        <w:ind w:firstLine="480"/>
        <w:jc w:val="both"/>
        <w:rPr>
          <w:highlight w:val="none"/>
        </w:rPr>
      </w:pPr>
      <w:r>
        <w:rPr>
          <w:rFonts w:ascii="Times New Roman" w:hAnsi="Times New Roman" w:eastAsia="宋体"/>
          <w:b w:val="0"/>
          <w:sz w:val="24"/>
          <w:highlight w:val="none"/>
        </w:rPr>
        <w:t>（五）本合同终止后15日内，乙方应按照甲方要求返还、移交或者销毁相关资料和数据，不得擅自保留任何复制件、备份或者衍生数据。</w:t>
      </w:r>
    </w:p>
    <w:p w14:paraId="1312BD89">
      <w:pPr>
        <w:keepNext/>
        <w:spacing w:before="60" w:after="0" w:line="460" w:lineRule="exact"/>
        <w:ind w:firstLine="0"/>
        <w:jc w:val="left"/>
        <w:rPr>
          <w:highlight w:val="none"/>
        </w:rPr>
      </w:pPr>
      <w:r>
        <w:rPr>
          <w:rFonts w:ascii="Times New Roman" w:hAnsi="Times New Roman" w:eastAsia="宋体"/>
          <w:b/>
          <w:sz w:val="24"/>
          <w:highlight w:val="none"/>
        </w:rPr>
        <w:t>第五条、验收、评价</w:t>
      </w:r>
    </w:p>
    <w:p w14:paraId="77D2C36A">
      <w:pPr>
        <w:spacing w:before="0" w:after="0" w:line="460" w:lineRule="exact"/>
        <w:ind w:firstLine="480"/>
        <w:jc w:val="both"/>
        <w:rPr>
          <w:highlight w:val="none"/>
        </w:rPr>
      </w:pPr>
      <w:r>
        <w:rPr>
          <w:rFonts w:ascii="Times New Roman" w:hAnsi="Times New Roman" w:eastAsia="宋体"/>
          <w:b w:val="0"/>
          <w:sz w:val="24"/>
          <w:highlight w:val="none"/>
        </w:rPr>
        <w:t>一、甲方有权对乙方技术服务工作开展过程监督、阶段性评价和最终验收。乙方应按照甲方要求提交完整、真实、可追溯的成果材料，并对成果内容作出必要说明。</w:t>
      </w:r>
    </w:p>
    <w:p w14:paraId="2C734E39">
      <w:pPr>
        <w:spacing w:before="0" w:after="0" w:line="460" w:lineRule="exact"/>
        <w:ind w:firstLine="480"/>
        <w:jc w:val="both"/>
        <w:rPr>
          <w:highlight w:val="none"/>
        </w:rPr>
      </w:pPr>
      <w:r>
        <w:rPr>
          <w:rFonts w:ascii="Times New Roman" w:hAnsi="Times New Roman" w:eastAsia="宋体"/>
          <w:b w:val="0"/>
          <w:sz w:val="24"/>
          <w:highlight w:val="none"/>
        </w:rPr>
        <w:t>二、甲方可以采取查阅材料、核验台账、抽查数据、查看系统记录、现场核查、听取汇报以及委托第三方协助评审等方式开展验收。</w:t>
      </w:r>
    </w:p>
    <w:p w14:paraId="40CF25A0">
      <w:pPr>
        <w:spacing w:before="0" w:after="0" w:line="460" w:lineRule="exact"/>
        <w:ind w:firstLine="480"/>
        <w:jc w:val="both"/>
        <w:rPr>
          <w:highlight w:val="none"/>
        </w:rPr>
      </w:pPr>
      <w:r>
        <w:rPr>
          <w:rFonts w:ascii="Times New Roman" w:hAnsi="Times New Roman" w:eastAsia="宋体"/>
          <w:b w:val="0"/>
          <w:sz w:val="24"/>
          <w:highlight w:val="none"/>
        </w:rPr>
        <w:t>三、项目最终验收应重点评价在线监测数据质量提升、异常识别规则优化、问题线索筛查、非现场执法检查支撑、重点点位分析、成果汇总分析、系统和设备基础保障以及财政绩效和审计支撑材料完整性等内容。具体考核验收指标见附件2。</w:t>
      </w:r>
    </w:p>
    <w:p w14:paraId="273C86DC">
      <w:pPr>
        <w:spacing w:before="0" w:after="0" w:line="460" w:lineRule="exact"/>
        <w:ind w:firstLine="480"/>
        <w:jc w:val="both"/>
        <w:rPr>
          <w:highlight w:val="none"/>
        </w:rPr>
      </w:pPr>
      <w:r>
        <w:rPr>
          <w:rFonts w:ascii="Times New Roman" w:hAnsi="Times New Roman" w:eastAsia="宋体"/>
          <w:b w:val="0"/>
          <w:sz w:val="24"/>
          <w:highlight w:val="none"/>
        </w:rPr>
        <w:t>四、乙方提交的工作成果未通过验收或者存在缺漏、错误、内容不完整等情形的，乙方应在甲方规定期限内免费修改完善，并重新申请验收。乙方未按期完成整改，或者整改后仍未通过验收的，应承担违约责任并赔偿由此给甲方造成的损失。</w:t>
      </w:r>
    </w:p>
    <w:p w14:paraId="596F33DC">
      <w:pPr>
        <w:spacing w:before="0" w:after="0" w:line="460" w:lineRule="exact"/>
        <w:ind w:firstLine="480"/>
        <w:jc w:val="both"/>
        <w:rPr>
          <w:highlight w:val="none"/>
        </w:rPr>
      </w:pPr>
      <w:r>
        <w:rPr>
          <w:rFonts w:ascii="Times New Roman" w:hAnsi="Times New Roman" w:eastAsia="宋体"/>
          <w:b w:val="0"/>
          <w:sz w:val="24"/>
          <w:highlight w:val="none"/>
        </w:rPr>
        <w:t>五、乙方提交的工作成果经甲方书面确认验收合格后，作为项目成果验收合格的依据。甲方验收不免除乙方在质量保证期内依法依约应承担的责任。</w:t>
      </w:r>
    </w:p>
    <w:p w14:paraId="3990DA86">
      <w:pPr>
        <w:keepNext/>
        <w:spacing w:before="60" w:after="0" w:line="460" w:lineRule="exact"/>
        <w:ind w:firstLine="0"/>
        <w:jc w:val="left"/>
        <w:rPr>
          <w:highlight w:val="none"/>
        </w:rPr>
      </w:pPr>
      <w:r>
        <w:rPr>
          <w:rFonts w:ascii="Times New Roman" w:hAnsi="Times New Roman" w:eastAsia="宋体"/>
          <w:b/>
          <w:sz w:val="24"/>
          <w:highlight w:val="none"/>
        </w:rPr>
        <w:t>第六条、项目成果的归属和使用</w:t>
      </w:r>
    </w:p>
    <w:p w14:paraId="20F2A4EA">
      <w:pPr>
        <w:spacing w:before="0" w:after="0" w:line="460" w:lineRule="exact"/>
        <w:ind w:firstLine="480"/>
        <w:jc w:val="both"/>
        <w:rPr>
          <w:highlight w:val="none"/>
        </w:rPr>
      </w:pPr>
      <w:r>
        <w:rPr>
          <w:rFonts w:ascii="Times New Roman" w:hAnsi="Times New Roman" w:eastAsia="宋体"/>
          <w:b w:val="0"/>
          <w:sz w:val="24"/>
          <w:highlight w:val="none"/>
        </w:rPr>
        <w:t>（一）乙方在履行本合同过程中形成的项目实施方案、基础台账、分析材料、问题线索清单、规则优化记录、统计报表、年度成果报告、系统配置成果、接口适配成果、数据整理成果以及其他交付成果，除依法依约属于第三方或者乙方已有知识产权的内容外，其使用权、复制权和依法可归属于甲方的其他权益归甲方所有。未经甲方书面许可，乙方不得擅自复制、对外提供、转让、扩散或者用于本合同以外的项目。</w:t>
      </w:r>
    </w:p>
    <w:p w14:paraId="60AD335B">
      <w:pPr>
        <w:spacing w:before="0" w:after="0" w:line="460" w:lineRule="exact"/>
        <w:ind w:firstLine="480"/>
        <w:jc w:val="both"/>
        <w:rPr>
          <w:highlight w:val="none"/>
        </w:rPr>
      </w:pPr>
      <w:r>
        <w:rPr>
          <w:rFonts w:ascii="Times New Roman" w:hAnsi="Times New Roman" w:eastAsia="宋体"/>
          <w:b w:val="0"/>
          <w:sz w:val="24"/>
          <w:highlight w:val="none"/>
        </w:rPr>
        <w:t>（二）乙方使用其已有知识产权或者第三方合法授权成果履行本合同的，应保证甲方能够在本项目范围内持续、稳定、免费使用相关成果，并在成果交付时书面说明权利来源、授权范围和限制条件。乙方应确保交付成果及服务不侵犯第三方合法权益。</w:t>
      </w:r>
    </w:p>
    <w:p w14:paraId="093483C1">
      <w:pPr>
        <w:spacing w:before="0" w:after="0" w:line="460" w:lineRule="exact"/>
        <w:ind w:firstLine="480"/>
        <w:jc w:val="both"/>
        <w:rPr>
          <w:highlight w:val="none"/>
        </w:rPr>
      </w:pPr>
      <w:r>
        <w:rPr>
          <w:rFonts w:ascii="Times New Roman" w:hAnsi="Times New Roman" w:eastAsia="宋体"/>
          <w:b w:val="0"/>
          <w:sz w:val="24"/>
          <w:highlight w:val="none"/>
        </w:rPr>
        <w:t>（三）甲方有权根据工作需要，将本项目形成的成果用于财政绩效评价、审计检查、监管执法、内部管理、工作总结和后续项目建设。</w:t>
      </w:r>
    </w:p>
    <w:p w14:paraId="6DBB0836">
      <w:pPr>
        <w:spacing w:before="0" w:after="0" w:line="460" w:lineRule="exact"/>
        <w:ind w:firstLine="480"/>
        <w:jc w:val="both"/>
        <w:rPr>
          <w:highlight w:val="none"/>
        </w:rPr>
      </w:pPr>
      <w:r>
        <w:rPr>
          <w:rFonts w:ascii="Times New Roman" w:hAnsi="Times New Roman" w:eastAsia="宋体"/>
          <w:b w:val="0"/>
          <w:sz w:val="24"/>
          <w:highlight w:val="none"/>
        </w:rPr>
        <w:t>（四）本合同终止后15日内，乙方应完成与本项目有关的资料、数据、系统配置、账号权限和其他必要成果移交。乙方不得通过技术锁定、账号限制、加密控制或者其他方式，妨碍甲方正常使用成果或者依法委托第三方开展后续工作。</w:t>
      </w:r>
    </w:p>
    <w:p w14:paraId="559066EF">
      <w:pPr>
        <w:keepNext/>
        <w:spacing w:before="60" w:after="0" w:line="460" w:lineRule="exact"/>
        <w:ind w:firstLine="0"/>
        <w:jc w:val="left"/>
        <w:rPr>
          <w:highlight w:val="none"/>
        </w:rPr>
      </w:pPr>
      <w:r>
        <w:rPr>
          <w:rFonts w:ascii="Times New Roman" w:hAnsi="Times New Roman" w:eastAsia="宋体"/>
          <w:b/>
          <w:sz w:val="24"/>
          <w:highlight w:val="none"/>
        </w:rPr>
        <w:t>第七条、报酬及其支付方式</w:t>
      </w:r>
    </w:p>
    <w:p w14:paraId="726CF73F">
      <w:pPr>
        <w:keepNext/>
        <w:spacing w:before="0" w:after="0" w:line="460" w:lineRule="exact"/>
        <w:ind w:firstLine="0"/>
        <w:jc w:val="left"/>
        <w:rPr>
          <w:highlight w:val="none"/>
        </w:rPr>
      </w:pPr>
      <w:r>
        <w:rPr>
          <w:rFonts w:ascii="Times New Roman" w:hAnsi="Times New Roman" w:eastAsia="宋体"/>
          <w:b/>
          <w:sz w:val="24"/>
          <w:highlight w:val="none"/>
        </w:rPr>
        <w:t>（一）本项目报酬</w:t>
      </w:r>
    </w:p>
    <w:p w14:paraId="4F55FF80">
      <w:pPr>
        <w:spacing w:before="0" w:after="0" w:line="460" w:lineRule="exact"/>
        <w:ind w:firstLine="480"/>
        <w:jc w:val="both"/>
        <w:rPr>
          <w:highlight w:val="none"/>
        </w:rPr>
      </w:pPr>
      <w:r>
        <w:rPr>
          <w:rFonts w:ascii="Times New Roman" w:hAnsi="Times New Roman" w:eastAsia="宋体"/>
          <w:b w:val="0"/>
          <w:sz w:val="24"/>
          <w:highlight w:val="none"/>
        </w:rPr>
        <w:t>本项目合同总金额为人民币（大写）：</w:t>
      </w:r>
      <w:r>
        <w:rPr>
          <w:rFonts w:hint="eastAsia"/>
          <w:b w:val="0"/>
          <w:sz w:val="24"/>
          <w:highlight w:val="none"/>
          <w:u w:val="single"/>
          <w:lang w:val="en-US" w:eastAsia="zh-CN"/>
        </w:rPr>
        <w:t xml:space="preserve">       </w:t>
      </w:r>
      <w:r>
        <w:rPr>
          <w:rFonts w:ascii="Times New Roman" w:hAnsi="Times New Roman" w:eastAsia="宋体"/>
          <w:b w:val="0"/>
          <w:sz w:val="24"/>
          <w:highlight w:val="none"/>
        </w:rPr>
        <w:t>元整（小写：￥</w:t>
      </w:r>
      <w:r>
        <w:rPr>
          <w:rFonts w:hint="eastAsia"/>
          <w:b w:val="0"/>
          <w:sz w:val="24"/>
          <w:highlight w:val="none"/>
          <w:u w:val="single"/>
          <w:lang w:val="en-US" w:eastAsia="zh-CN"/>
        </w:rPr>
        <w:t xml:space="preserve">       </w:t>
      </w:r>
      <w:r>
        <w:rPr>
          <w:rFonts w:ascii="Times New Roman" w:hAnsi="Times New Roman" w:eastAsia="宋体"/>
          <w:b w:val="0"/>
          <w:sz w:val="24"/>
          <w:highlight w:val="none"/>
        </w:rPr>
        <w:t>元）。</w:t>
      </w:r>
    </w:p>
    <w:p w14:paraId="02086805">
      <w:pPr>
        <w:spacing w:before="0" w:after="0" w:line="460" w:lineRule="exact"/>
        <w:ind w:firstLine="480"/>
        <w:jc w:val="both"/>
        <w:rPr>
          <w:highlight w:val="none"/>
        </w:rPr>
      </w:pPr>
      <w:r>
        <w:rPr>
          <w:rFonts w:ascii="Times New Roman" w:hAnsi="Times New Roman" w:eastAsia="宋体"/>
          <w:b w:val="0"/>
          <w:sz w:val="24"/>
          <w:highlight w:val="none"/>
        </w:rPr>
        <w:t>上述合同价款已包含乙方为完成本合同约定全部工作和义务所需的一切费用；除此之外，甲方无需再向乙方支付任何费用。</w:t>
      </w:r>
    </w:p>
    <w:p w14:paraId="5ADA8ABC">
      <w:pPr>
        <w:keepNext/>
        <w:spacing w:before="0" w:after="0" w:line="460" w:lineRule="exact"/>
        <w:ind w:firstLine="0"/>
        <w:jc w:val="left"/>
        <w:rPr>
          <w:highlight w:val="none"/>
        </w:rPr>
      </w:pPr>
      <w:r>
        <w:rPr>
          <w:rFonts w:ascii="Times New Roman" w:hAnsi="Times New Roman" w:eastAsia="宋体"/>
          <w:b/>
          <w:sz w:val="24"/>
          <w:highlight w:val="none"/>
        </w:rPr>
        <w:t>（二）支付方式</w:t>
      </w:r>
    </w:p>
    <w:p w14:paraId="563C8F7E">
      <w:pPr>
        <w:spacing w:before="0" w:after="0" w:line="460" w:lineRule="exact"/>
        <w:ind w:firstLine="480"/>
        <w:jc w:val="both"/>
        <w:rPr>
          <w:highlight w:val="none"/>
        </w:rPr>
      </w:pPr>
      <w:r>
        <w:rPr>
          <w:rFonts w:ascii="Times New Roman" w:hAnsi="Times New Roman" w:eastAsia="宋体"/>
          <w:b w:val="0"/>
          <w:sz w:val="24"/>
          <w:highlight w:val="none"/>
        </w:rPr>
        <w:t>本合同采用分期支付方式：</w:t>
      </w:r>
    </w:p>
    <w:p w14:paraId="7C0BB2A3">
      <w:pPr>
        <w:spacing w:before="0" w:after="0" w:line="460" w:lineRule="exact"/>
        <w:ind w:firstLine="480" w:firstLineChars="200"/>
        <w:jc w:val="both"/>
        <w:rPr>
          <w:highlight w:val="none"/>
        </w:rPr>
      </w:pPr>
      <w:r>
        <w:rPr>
          <w:rFonts w:ascii="Times New Roman" w:hAnsi="Times New Roman" w:eastAsia="宋体"/>
          <w:b w:val="0"/>
          <w:sz w:val="24"/>
          <w:highlight w:val="none"/>
        </w:rPr>
        <w:t>1、第一次：合同生效</w:t>
      </w:r>
      <w:r>
        <w:rPr>
          <w:rFonts w:hint="eastAsia"/>
          <w:b w:val="0"/>
          <w:sz w:val="24"/>
          <w:highlight w:val="none"/>
          <w:lang w:eastAsia="zh-CN"/>
        </w:rPr>
        <w:t>，</w:t>
      </w:r>
      <w:r>
        <w:rPr>
          <w:rFonts w:hint="eastAsia" w:ascii="Times New Roman" w:hAnsi="Times New Roman" w:eastAsia="宋体"/>
          <w:b w:val="0"/>
          <w:sz w:val="24"/>
          <w:highlight w:val="none"/>
        </w:rPr>
        <w:t>乙方向甲方提交项目实施方案、项目组人员名单、服务点位基础台账等启动材料，经甲方确认后，</w:t>
      </w:r>
      <w:r>
        <w:rPr>
          <w:rFonts w:ascii="Times New Roman" w:hAnsi="Times New Roman" w:eastAsia="宋体"/>
          <w:b w:val="0"/>
          <w:sz w:val="24"/>
          <w:highlight w:val="none"/>
        </w:rPr>
        <w:t>甲方向乙方支付合同金额的【</w:t>
      </w:r>
      <w:r>
        <w:rPr>
          <w:rFonts w:hint="eastAsia"/>
          <w:b w:val="0"/>
          <w:sz w:val="24"/>
          <w:highlight w:val="none"/>
          <w:lang w:val="en-US" w:eastAsia="zh-CN"/>
        </w:rPr>
        <w:t>4</w:t>
      </w:r>
      <w:r>
        <w:rPr>
          <w:rFonts w:ascii="Times New Roman" w:hAnsi="Times New Roman" w:eastAsia="宋体"/>
          <w:b w:val="0"/>
          <w:sz w:val="24"/>
          <w:highlight w:val="none"/>
        </w:rPr>
        <w:t>0】%，人民币大写：【】（小写：￥【】元）。</w:t>
      </w:r>
    </w:p>
    <w:p w14:paraId="371939DF">
      <w:pPr>
        <w:spacing w:before="0" w:after="0" w:line="460" w:lineRule="exact"/>
        <w:ind w:firstLine="480" w:firstLineChars="200"/>
        <w:jc w:val="both"/>
        <w:rPr>
          <w:highlight w:val="none"/>
        </w:rPr>
      </w:pPr>
      <w:r>
        <w:rPr>
          <w:rFonts w:ascii="Times New Roman" w:hAnsi="Times New Roman" w:eastAsia="宋体"/>
          <w:b w:val="0"/>
          <w:sz w:val="24"/>
          <w:highlight w:val="none"/>
        </w:rPr>
        <w:t>2、第二次：</w:t>
      </w:r>
      <w:r>
        <w:rPr>
          <w:rFonts w:hint="eastAsia" w:ascii="Times New Roman" w:hAnsi="Times New Roman" w:eastAsia="宋体"/>
          <w:b w:val="0"/>
          <w:sz w:val="24"/>
          <w:highlight w:val="none"/>
        </w:rPr>
        <w:t>乙方完成项目阶段性工作</w:t>
      </w:r>
      <w:r>
        <w:rPr>
          <w:rFonts w:hint="eastAsia"/>
          <w:b w:val="0"/>
          <w:sz w:val="24"/>
          <w:highlight w:val="none"/>
          <w:lang w:eastAsia="zh-CN"/>
        </w:rPr>
        <w:t>且所有在线监控设备在线率达到</w:t>
      </w:r>
      <w:r>
        <w:rPr>
          <w:rFonts w:hint="eastAsia"/>
          <w:b w:val="0"/>
          <w:sz w:val="24"/>
          <w:highlight w:val="none"/>
          <w:lang w:val="en-US" w:eastAsia="zh-CN"/>
        </w:rPr>
        <w:t>95%以上，</w:t>
      </w:r>
      <w:r>
        <w:rPr>
          <w:rFonts w:ascii="Times New Roman" w:hAnsi="Times New Roman" w:eastAsia="宋体"/>
          <w:b w:val="0"/>
          <w:sz w:val="24"/>
          <w:highlight w:val="none"/>
        </w:rPr>
        <w:t>甲方向乙方支付合同金额的【</w:t>
      </w:r>
      <w:r>
        <w:rPr>
          <w:rFonts w:hint="eastAsia"/>
          <w:b w:val="0"/>
          <w:sz w:val="24"/>
          <w:highlight w:val="none"/>
          <w:lang w:val="en-US" w:eastAsia="zh-CN"/>
        </w:rPr>
        <w:t>4</w:t>
      </w:r>
      <w:r>
        <w:rPr>
          <w:rFonts w:ascii="Times New Roman" w:hAnsi="Times New Roman" w:eastAsia="宋体"/>
          <w:b w:val="0"/>
          <w:sz w:val="24"/>
          <w:highlight w:val="none"/>
        </w:rPr>
        <w:t>0】%，人民币大写：【</w:t>
      </w:r>
      <w:r>
        <w:rPr>
          <w:rFonts w:hint="eastAsia"/>
          <w:b w:val="0"/>
          <w:sz w:val="24"/>
          <w:highlight w:val="none"/>
          <w:lang w:val="en-US" w:eastAsia="zh-CN"/>
        </w:rPr>
        <w:t xml:space="preserve">  </w:t>
      </w:r>
      <w:r>
        <w:rPr>
          <w:rFonts w:ascii="Times New Roman" w:hAnsi="Times New Roman" w:eastAsia="宋体"/>
          <w:b w:val="0"/>
          <w:sz w:val="24"/>
          <w:highlight w:val="none"/>
        </w:rPr>
        <w:t>】（小写：￥【】元）。</w:t>
      </w:r>
    </w:p>
    <w:p w14:paraId="4C60A679">
      <w:pPr>
        <w:spacing w:before="0" w:after="0" w:line="460" w:lineRule="exact"/>
        <w:ind w:firstLine="480" w:firstLineChars="200"/>
        <w:jc w:val="both"/>
        <w:rPr>
          <w:highlight w:val="none"/>
        </w:rPr>
      </w:pPr>
      <w:r>
        <w:rPr>
          <w:rFonts w:ascii="Times New Roman" w:hAnsi="Times New Roman" w:eastAsia="宋体"/>
          <w:b w:val="0"/>
          <w:sz w:val="24"/>
          <w:highlight w:val="none"/>
        </w:rPr>
        <w:t>3、第三次：完成全部服务内容，提交最终正式成果</w:t>
      </w:r>
      <w:r>
        <w:rPr>
          <w:rFonts w:hint="eastAsia"/>
          <w:b w:val="0"/>
          <w:sz w:val="24"/>
          <w:highlight w:val="none"/>
          <w:lang w:eastAsia="zh-CN"/>
        </w:rPr>
        <w:t>和质量保证方案，</w:t>
      </w:r>
      <w:r>
        <w:rPr>
          <w:rFonts w:ascii="Times New Roman" w:hAnsi="Times New Roman" w:eastAsia="宋体"/>
          <w:b w:val="0"/>
          <w:sz w:val="24"/>
          <w:highlight w:val="none"/>
        </w:rPr>
        <w:t>经甲方验收合格后，甲方向乙方支付合同金额的【</w:t>
      </w:r>
      <w:r>
        <w:rPr>
          <w:rFonts w:hint="eastAsia"/>
          <w:b w:val="0"/>
          <w:sz w:val="24"/>
          <w:highlight w:val="none"/>
          <w:lang w:val="en-US" w:eastAsia="zh-CN"/>
        </w:rPr>
        <w:t>2</w:t>
      </w:r>
      <w:r>
        <w:rPr>
          <w:rFonts w:ascii="Times New Roman" w:hAnsi="Times New Roman" w:eastAsia="宋体"/>
          <w:b w:val="0"/>
          <w:sz w:val="24"/>
          <w:highlight w:val="none"/>
        </w:rPr>
        <w:t>0】%，人民币大写：【】（小写：￥【】元）。</w:t>
      </w:r>
    </w:p>
    <w:p w14:paraId="27B49945">
      <w:pPr>
        <w:spacing w:before="0" w:after="0" w:line="460" w:lineRule="exact"/>
        <w:ind w:firstLine="480"/>
        <w:jc w:val="both"/>
        <w:rPr>
          <w:highlight w:val="none"/>
        </w:rPr>
      </w:pPr>
      <w:r>
        <w:rPr>
          <w:rFonts w:ascii="Times New Roman" w:hAnsi="Times New Roman" w:eastAsia="宋体"/>
          <w:b w:val="0"/>
          <w:sz w:val="24"/>
          <w:highlight w:val="none"/>
        </w:rPr>
        <w:t>乙方收取相应款项前，应向甲方提供正式等额发票。因乙方未提供发票或者未达到约定付款条件造成付款延迟的，甲方不承担违约责任。</w:t>
      </w:r>
    </w:p>
    <w:p w14:paraId="7BA59D7D">
      <w:pPr>
        <w:keepNext/>
        <w:spacing w:before="0" w:after="0" w:line="460" w:lineRule="exact"/>
        <w:ind w:firstLine="0"/>
        <w:jc w:val="left"/>
        <w:rPr>
          <w:highlight w:val="none"/>
        </w:rPr>
      </w:pPr>
      <w:r>
        <w:rPr>
          <w:rFonts w:ascii="Times New Roman" w:hAnsi="Times New Roman" w:eastAsia="宋体"/>
          <w:b/>
          <w:sz w:val="24"/>
          <w:highlight w:val="none"/>
        </w:rPr>
        <w:t>（三）乙方收款账户</w:t>
      </w:r>
    </w:p>
    <w:p w14:paraId="28F91BD4">
      <w:pPr>
        <w:spacing w:before="0" w:after="0" w:line="460" w:lineRule="exact"/>
        <w:ind w:firstLine="480" w:firstLineChars="200"/>
        <w:jc w:val="both"/>
        <w:rPr>
          <w:highlight w:val="none"/>
        </w:rPr>
      </w:pPr>
      <w:r>
        <w:rPr>
          <w:rFonts w:ascii="Times New Roman" w:hAnsi="Times New Roman" w:eastAsia="宋体"/>
          <w:b w:val="0"/>
          <w:sz w:val="24"/>
          <w:highlight w:val="none"/>
        </w:rPr>
        <w:t>乙方：</w:t>
      </w:r>
    </w:p>
    <w:p w14:paraId="343BAC16">
      <w:pPr>
        <w:spacing w:before="0" w:after="0" w:line="460" w:lineRule="exact"/>
        <w:ind w:firstLine="480" w:firstLineChars="200"/>
        <w:jc w:val="both"/>
        <w:rPr>
          <w:highlight w:val="none"/>
        </w:rPr>
      </w:pPr>
      <w:r>
        <w:rPr>
          <w:rFonts w:ascii="Times New Roman" w:hAnsi="Times New Roman" w:eastAsia="宋体"/>
          <w:b w:val="0"/>
          <w:sz w:val="24"/>
          <w:highlight w:val="none"/>
        </w:rPr>
        <w:t>地址：</w:t>
      </w:r>
    </w:p>
    <w:p w14:paraId="1D00CB26">
      <w:pPr>
        <w:spacing w:before="0" w:after="0" w:line="460" w:lineRule="exact"/>
        <w:ind w:firstLine="480" w:firstLineChars="200"/>
        <w:jc w:val="both"/>
        <w:rPr>
          <w:highlight w:val="none"/>
        </w:rPr>
      </w:pPr>
      <w:r>
        <w:rPr>
          <w:rFonts w:ascii="Times New Roman" w:hAnsi="Times New Roman" w:eastAsia="宋体"/>
          <w:b w:val="0"/>
          <w:sz w:val="24"/>
          <w:highlight w:val="none"/>
        </w:rPr>
        <w:t>联系电话：</w:t>
      </w:r>
    </w:p>
    <w:p w14:paraId="4A0B6185">
      <w:pPr>
        <w:spacing w:before="0" w:after="0" w:line="460" w:lineRule="exact"/>
        <w:ind w:firstLine="480" w:firstLineChars="200"/>
        <w:jc w:val="both"/>
        <w:rPr>
          <w:highlight w:val="none"/>
        </w:rPr>
      </w:pPr>
      <w:r>
        <w:rPr>
          <w:rFonts w:ascii="Times New Roman" w:hAnsi="Times New Roman" w:eastAsia="宋体"/>
          <w:b w:val="0"/>
          <w:sz w:val="24"/>
          <w:highlight w:val="none"/>
        </w:rPr>
        <w:t>开户银行：</w:t>
      </w:r>
    </w:p>
    <w:p w14:paraId="31866344">
      <w:pPr>
        <w:spacing w:before="0" w:after="0" w:line="460" w:lineRule="exact"/>
        <w:ind w:firstLine="480" w:firstLineChars="200"/>
        <w:jc w:val="both"/>
        <w:rPr>
          <w:highlight w:val="none"/>
        </w:rPr>
      </w:pPr>
      <w:r>
        <w:rPr>
          <w:rFonts w:ascii="Times New Roman" w:hAnsi="Times New Roman" w:eastAsia="宋体"/>
          <w:b w:val="0"/>
          <w:sz w:val="24"/>
          <w:highlight w:val="none"/>
        </w:rPr>
        <w:t>账号：</w:t>
      </w:r>
    </w:p>
    <w:p w14:paraId="10C98DF9">
      <w:pPr>
        <w:spacing w:before="0" w:after="0" w:line="460" w:lineRule="exact"/>
        <w:ind w:firstLine="480"/>
        <w:jc w:val="both"/>
        <w:rPr>
          <w:highlight w:val="none"/>
        </w:rPr>
      </w:pPr>
      <w:r>
        <w:rPr>
          <w:rFonts w:ascii="Times New Roman" w:hAnsi="Times New Roman" w:eastAsia="宋体"/>
          <w:b w:val="0"/>
          <w:sz w:val="24"/>
          <w:highlight w:val="none"/>
        </w:rPr>
        <w:t>乙方应保证本合同载明的收款账户信息准确、有效。若账户信息发生变更，应及时书面告知甲方。</w:t>
      </w:r>
    </w:p>
    <w:p w14:paraId="35E96714">
      <w:pPr>
        <w:keepNext/>
        <w:spacing w:before="0" w:after="0" w:line="460" w:lineRule="exact"/>
        <w:ind w:firstLine="0"/>
        <w:jc w:val="left"/>
        <w:rPr>
          <w:highlight w:val="none"/>
        </w:rPr>
      </w:pPr>
      <w:r>
        <w:rPr>
          <w:rFonts w:ascii="Times New Roman" w:hAnsi="Times New Roman" w:eastAsia="宋体"/>
          <w:b/>
          <w:sz w:val="24"/>
          <w:highlight w:val="none"/>
        </w:rPr>
        <w:t>（四）财政资金支付说明</w:t>
      </w:r>
    </w:p>
    <w:p w14:paraId="7505D3C1">
      <w:pPr>
        <w:spacing w:before="0" w:after="0" w:line="460" w:lineRule="exact"/>
        <w:ind w:firstLine="480"/>
        <w:jc w:val="both"/>
        <w:rPr>
          <w:highlight w:val="none"/>
        </w:rPr>
      </w:pPr>
      <w:r>
        <w:rPr>
          <w:rFonts w:ascii="Times New Roman" w:hAnsi="Times New Roman" w:eastAsia="宋体"/>
          <w:b w:val="0"/>
          <w:sz w:val="24"/>
          <w:highlight w:val="none"/>
        </w:rPr>
        <w:t>以上具体支付进度和比例以财政拨款到位情况和财政支付程序为准。乙方不得仅因财政拨款或者支付程序原因向甲方提出索赔或者主张违约责任。</w:t>
      </w:r>
    </w:p>
    <w:p w14:paraId="41095BB6">
      <w:pPr>
        <w:keepNext/>
        <w:spacing w:before="60" w:after="0" w:line="460" w:lineRule="exact"/>
        <w:ind w:firstLine="0"/>
        <w:jc w:val="left"/>
        <w:rPr>
          <w:highlight w:val="none"/>
        </w:rPr>
      </w:pPr>
      <w:r>
        <w:rPr>
          <w:rFonts w:ascii="Times New Roman" w:hAnsi="Times New Roman" w:eastAsia="宋体"/>
          <w:b/>
          <w:sz w:val="24"/>
          <w:highlight w:val="none"/>
        </w:rPr>
        <w:t>第八条、权利和义务</w:t>
      </w:r>
    </w:p>
    <w:p w14:paraId="321815D5">
      <w:pPr>
        <w:keepNext/>
        <w:spacing w:before="0" w:after="0" w:line="460" w:lineRule="exact"/>
        <w:ind w:firstLine="0"/>
        <w:jc w:val="left"/>
        <w:rPr>
          <w:highlight w:val="none"/>
        </w:rPr>
      </w:pPr>
      <w:r>
        <w:rPr>
          <w:rFonts w:ascii="Times New Roman" w:hAnsi="Times New Roman" w:eastAsia="宋体"/>
          <w:b/>
          <w:sz w:val="24"/>
          <w:highlight w:val="none"/>
        </w:rPr>
        <w:t>（一）甲方的权利和义务</w:t>
      </w:r>
    </w:p>
    <w:p w14:paraId="4CD90B05">
      <w:pPr>
        <w:spacing w:before="0" w:after="0" w:line="460" w:lineRule="exact"/>
        <w:ind w:firstLine="480" w:firstLineChars="200"/>
        <w:jc w:val="both"/>
        <w:rPr>
          <w:highlight w:val="none"/>
        </w:rPr>
      </w:pPr>
      <w:r>
        <w:rPr>
          <w:rFonts w:ascii="Times New Roman" w:hAnsi="Times New Roman" w:eastAsia="宋体"/>
          <w:b w:val="0"/>
          <w:sz w:val="24"/>
          <w:highlight w:val="none"/>
        </w:rPr>
        <w:t>1、甲方有权要求乙方按照本合同约定按期、保质、保量完成工作任务。</w:t>
      </w:r>
    </w:p>
    <w:p w14:paraId="6E02E4A5">
      <w:pPr>
        <w:spacing w:before="0" w:after="0" w:line="460" w:lineRule="exact"/>
        <w:ind w:firstLine="480" w:firstLineChars="200"/>
        <w:jc w:val="both"/>
        <w:rPr>
          <w:highlight w:val="none"/>
        </w:rPr>
      </w:pPr>
      <w:r>
        <w:rPr>
          <w:rFonts w:ascii="Times New Roman" w:hAnsi="Times New Roman" w:eastAsia="宋体"/>
          <w:b w:val="0"/>
          <w:sz w:val="24"/>
          <w:highlight w:val="none"/>
        </w:rPr>
        <w:t>2、甲方有权对项目工作进度、服务质量、数据安全和成果真实性进行监督检查，并提出合理整改要求。</w:t>
      </w:r>
    </w:p>
    <w:p w14:paraId="0E0F562D">
      <w:pPr>
        <w:spacing w:before="0" w:after="0" w:line="460" w:lineRule="exact"/>
        <w:ind w:firstLine="480" w:firstLineChars="200"/>
        <w:jc w:val="both"/>
        <w:rPr>
          <w:highlight w:val="none"/>
        </w:rPr>
      </w:pPr>
      <w:r>
        <w:rPr>
          <w:rFonts w:ascii="Times New Roman" w:hAnsi="Times New Roman" w:eastAsia="宋体"/>
          <w:b w:val="0"/>
          <w:sz w:val="24"/>
          <w:highlight w:val="none"/>
        </w:rPr>
        <w:t>3、甲方有权根据监管工作实际调整服务点位、提出重点分析需求，并要求乙方对成果进行补充完善。</w:t>
      </w:r>
    </w:p>
    <w:p w14:paraId="44EEB5E6">
      <w:pPr>
        <w:spacing w:before="0" w:after="0" w:line="460" w:lineRule="exact"/>
        <w:ind w:firstLine="480" w:firstLineChars="200"/>
        <w:jc w:val="both"/>
        <w:rPr>
          <w:highlight w:val="none"/>
        </w:rPr>
      </w:pPr>
      <w:r>
        <w:rPr>
          <w:rFonts w:hint="eastAsia"/>
          <w:b w:val="0"/>
          <w:sz w:val="24"/>
          <w:highlight w:val="none"/>
          <w:lang w:val="en-US" w:eastAsia="zh-CN"/>
        </w:rPr>
        <w:t>4</w:t>
      </w:r>
      <w:r>
        <w:rPr>
          <w:rFonts w:ascii="Times New Roman" w:hAnsi="Times New Roman" w:eastAsia="宋体"/>
          <w:b w:val="0"/>
          <w:sz w:val="24"/>
          <w:highlight w:val="none"/>
        </w:rPr>
        <w:t>、甲方有权对乙方筛查形成的问题线索进行独立研判。在线监控数据和异常预警信息主要用于发现问题线索、辅助分析研判和支撑精准监管，不直接作为认定违法行为或者实施行政处罚的依据。</w:t>
      </w:r>
    </w:p>
    <w:p w14:paraId="6B221EA3">
      <w:pPr>
        <w:spacing w:before="0" w:after="0" w:line="460" w:lineRule="exact"/>
        <w:ind w:firstLine="480" w:firstLineChars="200"/>
        <w:jc w:val="both"/>
        <w:rPr>
          <w:highlight w:val="none"/>
        </w:rPr>
      </w:pPr>
      <w:r>
        <w:rPr>
          <w:rFonts w:ascii="Times New Roman" w:hAnsi="Times New Roman" w:eastAsia="宋体"/>
          <w:b w:val="0"/>
          <w:sz w:val="24"/>
          <w:highlight w:val="none"/>
        </w:rPr>
        <w:t>5、甲方应按照本合同约定提供必要协作条件，并按照财政资金管理和支付程序办理项目款支付。</w:t>
      </w:r>
    </w:p>
    <w:p w14:paraId="6857D1FA">
      <w:pPr>
        <w:keepNext/>
        <w:spacing w:before="0" w:after="0" w:line="460" w:lineRule="exact"/>
        <w:ind w:firstLine="0"/>
        <w:jc w:val="left"/>
        <w:rPr>
          <w:highlight w:val="none"/>
        </w:rPr>
      </w:pPr>
      <w:r>
        <w:rPr>
          <w:rFonts w:ascii="Times New Roman" w:hAnsi="Times New Roman" w:eastAsia="宋体"/>
          <w:b/>
          <w:sz w:val="24"/>
          <w:highlight w:val="none"/>
        </w:rPr>
        <w:t>（二）乙方的权利和义务</w:t>
      </w:r>
    </w:p>
    <w:p w14:paraId="78D8FEB0">
      <w:pPr>
        <w:spacing w:before="0" w:after="0" w:line="460" w:lineRule="exact"/>
        <w:ind w:firstLine="480" w:firstLineChars="200"/>
        <w:jc w:val="both"/>
        <w:rPr>
          <w:highlight w:val="none"/>
        </w:rPr>
      </w:pPr>
      <w:r>
        <w:rPr>
          <w:rFonts w:ascii="Times New Roman" w:hAnsi="Times New Roman" w:eastAsia="宋体"/>
          <w:b w:val="0"/>
          <w:sz w:val="24"/>
          <w:highlight w:val="none"/>
        </w:rPr>
        <w:t>1、乙方应按照本合同、采购文件、响应文件、项目实施方案和有关标准开展技术服务，并按期提交成果。</w:t>
      </w:r>
    </w:p>
    <w:p w14:paraId="3FDAE676">
      <w:pPr>
        <w:spacing w:before="0" w:after="0" w:line="460" w:lineRule="exact"/>
        <w:ind w:firstLine="480" w:firstLineChars="200"/>
        <w:jc w:val="both"/>
        <w:rPr>
          <w:highlight w:val="none"/>
        </w:rPr>
      </w:pPr>
      <w:r>
        <w:rPr>
          <w:rFonts w:ascii="Times New Roman" w:hAnsi="Times New Roman" w:eastAsia="宋体"/>
          <w:b w:val="0"/>
          <w:sz w:val="24"/>
          <w:highlight w:val="none"/>
        </w:rPr>
        <w:t>2、乙方应确保成果和数据真实、准确、完整、可追溯，不得篡改、隐瞒、虚构数据或者以虚假材料应付验收、财政绩效评价和审计检查。</w:t>
      </w:r>
    </w:p>
    <w:p w14:paraId="00515040">
      <w:pPr>
        <w:spacing w:before="0" w:after="0" w:line="460" w:lineRule="exact"/>
        <w:ind w:firstLine="480" w:firstLineChars="200"/>
        <w:jc w:val="both"/>
        <w:rPr>
          <w:highlight w:val="none"/>
        </w:rPr>
      </w:pPr>
      <w:r>
        <w:rPr>
          <w:rFonts w:ascii="Times New Roman" w:hAnsi="Times New Roman" w:eastAsia="宋体"/>
          <w:b w:val="0"/>
          <w:sz w:val="24"/>
          <w:highlight w:val="none"/>
        </w:rPr>
        <w:t>3、乙方应选派具备相应技术能力和责任心的人员承担本项目工作，明确项目负责人。未经甲方书面同意，不得擅自更换项目负责人。</w:t>
      </w:r>
    </w:p>
    <w:p w14:paraId="22461ABF">
      <w:pPr>
        <w:spacing w:before="0" w:after="0" w:line="460" w:lineRule="exact"/>
        <w:ind w:firstLine="480" w:firstLineChars="200"/>
        <w:jc w:val="both"/>
        <w:rPr>
          <w:highlight w:val="none"/>
        </w:rPr>
      </w:pPr>
      <w:r>
        <w:rPr>
          <w:rFonts w:ascii="Times New Roman" w:hAnsi="Times New Roman" w:eastAsia="宋体"/>
          <w:b w:val="0"/>
          <w:sz w:val="24"/>
          <w:highlight w:val="none"/>
        </w:rPr>
        <w:t>4、</w:t>
      </w:r>
      <w:r>
        <w:rPr>
          <w:rFonts w:hint="eastAsia" w:ascii="Times New Roman" w:hAnsi="Times New Roman" w:eastAsia="宋体"/>
          <w:b w:val="0"/>
          <w:sz w:val="24"/>
          <w:highlight w:val="none"/>
        </w:rPr>
        <w:t>乙方在履行核心职责的前提下，可根据实际需求，委托第三方机构协同开展相关工作。由第三方协助实施的，不免除乙方责任，第三方产生的成果质量、保密、安全、数据安全及违约责任，均由乙方统一向甲方承担。</w:t>
      </w:r>
    </w:p>
    <w:p w14:paraId="24F93CF9">
      <w:pPr>
        <w:spacing w:before="0" w:after="0" w:line="460" w:lineRule="exact"/>
        <w:ind w:firstLine="480" w:firstLineChars="200"/>
        <w:jc w:val="both"/>
        <w:rPr>
          <w:highlight w:val="none"/>
        </w:rPr>
      </w:pPr>
      <w:r>
        <w:rPr>
          <w:rFonts w:ascii="Times New Roman" w:hAnsi="Times New Roman" w:eastAsia="宋体"/>
          <w:b w:val="0"/>
          <w:sz w:val="24"/>
          <w:highlight w:val="none"/>
        </w:rPr>
        <w:t>5、乙方开展必要现场排查时，应遵守安全生产、消防、交通等有关规定。乙方人员在履行本合同期间造成的人身损害、财产损失或者其他责任，由乙方依法承担。</w:t>
      </w:r>
    </w:p>
    <w:p w14:paraId="533A8CD1">
      <w:pPr>
        <w:spacing w:before="0" w:after="0" w:line="460" w:lineRule="exact"/>
        <w:ind w:firstLine="480" w:firstLineChars="200"/>
        <w:jc w:val="both"/>
        <w:rPr>
          <w:highlight w:val="none"/>
        </w:rPr>
      </w:pPr>
      <w:r>
        <w:rPr>
          <w:rFonts w:ascii="Times New Roman" w:hAnsi="Times New Roman" w:eastAsia="宋体"/>
          <w:b w:val="0"/>
          <w:sz w:val="24"/>
          <w:highlight w:val="none"/>
        </w:rPr>
        <w:t>6、乙方不得以甲方名义对外开展行政执法活动，不得擅自向被监管单位作出涉及违法认定、处罚决定或者执法结论的表述。</w:t>
      </w:r>
    </w:p>
    <w:p w14:paraId="6FDCAC58">
      <w:pPr>
        <w:spacing w:before="0" w:after="0" w:line="460" w:lineRule="exact"/>
        <w:ind w:firstLine="480" w:firstLineChars="200"/>
        <w:jc w:val="both"/>
        <w:rPr>
          <w:highlight w:val="none"/>
        </w:rPr>
      </w:pPr>
      <w:r>
        <w:rPr>
          <w:rFonts w:ascii="Times New Roman" w:hAnsi="Times New Roman" w:eastAsia="宋体"/>
          <w:b w:val="0"/>
          <w:sz w:val="24"/>
          <w:highlight w:val="none"/>
        </w:rPr>
        <w:t>7、乙方应按照甲方要求配合开展项目验收、财政绩效评价和审计检查，及时提供真实、完整的证明材料。</w:t>
      </w:r>
    </w:p>
    <w:p w14:paraId="56EC54AF">
      <w:pPr>
        <w:keepNext/>
        <w:spacing w:before="60" w:after="0" w:line="460" w:lineRule="exact"/>
        <w:ind w:firstLine="0"/>
        <w:jc w:val="left"/>
        <w:rPr>
          <w:highlight w:val="none"/>
        </w:rPr>
      </w:pPr>
      <w:r>
        <w:rPr>
          <w:rFonts w:ascii="Times New Roman" w:hAnsi="Times New Roman" w:eastAsia="宋体"/>
          <w:b/>
          <w:sz w:val="24"/>
          <w:highlight w:val="none"/>
        </w:rPr>
        <w:t>第九条、质量保证及服务响应</w:t>
      </w:r>
    </w:p>
    <w:p w14:paraId="2143EB50">
      <w:pPr>
        <w:spacing w:before="0" w:after="0" w:line="460" w:lineRule="exact"/>
        <w:ind w:firstLine="480"/>
        <w:jc w:val="both"/>
        <w:rPr>
          <w:highlight w:val="none"/>
        </w:rPr>
      </w:pPr>
      <w:r>
        <w:rPr>
          <w:rFonts w:ascii="Times New Roman" w:hAnsi="Times New Roman" w:eastAsia="宋体"/>
          <w:b w:val="0"/>
          <w:sz w:val="24"/>
          <w:highlight w:val="none"/>
        </w:rPr>
        <w:t>（一）服务期内，乙方应保障本项目涉及的数据接入、异常识别、问题线索筛查、成果统计以及相关系统功能能够正常使用，并对影响非现场监管工作开展的系统故障、设备异常、通讯异常和接口问题进行排查处置。</w:t>
      </w:r>
    </w:p>
    <w:p w14:paraId="3DD346BA">
      <w:pPr>
        <w:spacing w:before="0" w:after="0" w:line="460" w:lineRule="exact"/>
        <w:ind w:firstLine="480"/>
        <w:jc w:val="both"/>
        <w:rPr>
          <w:highlight w:val="none"/>
        </w:rPr>
      </w:pPr>
      <w:r>
        <w:rPr>
          <w:rFonts w:ascii="Times New Roman" w:hAnsi="Times New Roman" w:eastAsia="宋体"/>
          <w:b w:val="0"/>
          <w:sz w:val="24"/>
          <w:highlight w:val="none"/>
        </w:rPr>
        <w:t>（二）</w:t>
      </w:r>
      <w:r>
        <w:rPr>
          <w:rFonts w:hint="eastAsia" w:ascii="Times New Roman" w:hAnsi="Times New Roman" w:eastAsia="宋体"/>
          <w:b w:val="0"/>
          <w:sz w:val="24"/>
          <w:highlight w:val="none"/>
        </w:rPr>
        <w:t>本项目最终验收合格后，乙方应对本项目实施过程中形成的系统优化成果、规则配置成果、接口适配成果、数据整理成果、成果报告及相关交付成果，承担不少于</w:t>
      </w:r>
      <w:r>
        <w:rPr>
          <w:rFonts w:hint="eastAsia"/>
          <w:b w:val="0"/>
          <w:sz w:val="24"/>
          <w:highlight w:val="none"/>
          <w:lang w:val="en-US" w:eastAsia="zh-CN"/>
        </w:rPr>
        <w:t>12</w:t>
      </w:r>
      <w:r>
        <w:rPr>
          <w:rFonts w:hint="eastAsia" w:ascii="Times New Roman" w:hAnsi="Times New Roman" w:eastAsia="宋体"/>
          <w:b w:val="0"/>
          <w:sz w:val="24"/>
          <w:highlight w:val="none"/>
        </w:rPr>
        <w:t>个月的成果质量保证责任。成果质量保证责任仅针对已交付成果存在的质量缺陷、程序错误、接口适配问题、规则配置错误、数据整理错误、报告内容明显差错等问题，不等同于新增服务期，不包括合同服务期届满后的驻场值守、设备日常巡检、日常运行维护、常态化人工数据筛查或者新增功能开发。</w:t>
      </w:r>
    </w:p>
    <w:p w14:paraId="51F79C67">
      <w:pPr>
        <w:spacing w:before="0" w:after="0" w:line="460" w:lineRule="exact"/>
        <w:ind w:firstLine="480"/>
        <w:jc w:val="both"/>
        <w:rPr>
          <w:highlight w:val="none"/>
        </w:rPr>
      </w:pPr>
      <w:r>
        <w:rPr>
          <w:rFonts w:ascii="Times New Roman" w:hAnsi="Times New Roman" w:eastAsia="宋体"/>
          <w:b w:val="0"/>
          <w:sz w:val="24"/>
          <w:highlight w:val="none"/>
        </w:rPr>
        <w:t>（三）质量保证期内，因本项目实施形成的功能缺陷、程序错误、接口适配问题、配置问题或者数据处理错误导致成果无法正常使用的，乙方应免费排查、修复、重新部署或者优化调整。</w:t>
      </w:r>
    </w:p>
    <w:p w14:paraId="50E1AE7F">
      <w:pPr>
        <w:spacing w:before="0" w:after="0" w:line="460" w:lineRule="exact"/>
        <w:ind w:firstLine="480"/>
        <w:jc w:val="both"/>
        <w:rPr>
          <w:highlight w:val="none"/>
        </w:rPr>
      </w:pPr>
      <w:r>
        <w:rPr>
          <w:rFonts w:ascii="Times New Roman" w:hAnsi="Times New Roman" w:eastAsia="宋体"/>
          <w:b w:val="0"/>
          <w:sz w:val="24"/>
          <w:highlight w:val="none"/>
        </w:rPr>
        <w:t>（四）对影响核心功能正常使用、造成大面积数据中断、导致重要数据丢失或者存在较大安全风险的重大问题，乙方应在接到甲方通知后30分钟内响应，2小时内提出初步分析和处置方案，4小时内恢复核心功能或者提供可行的临时替代方案，并原则上在24小时内完成修复。</w:t>
      </w:r>
    </w:p>
    <w:p w14:paraId="32727FD5">
      <w:pPr>
        <w:spacing w:before="0" w:after="0" w:line="460" w:lineRule="exact"/>
        <w:ind w:firstLine="480"/>
        <w:jc w:val="both"/>
        <w:rPr>
          <w:highlight w:val="none"/>
        </w:rPr>
      </w:pPr>
      <w:r>
        <w:rPr>
          <w:rFonts w:ascii="Times New Roman" w:hAnsi="Times New Roman" w:eastAsia="宋体"/>
          <w:b w:val="0"/>
          <w:sz w:val="24"/>
          <w:highlight w:val="none"/>
        </w:rPr>
        <w:t>（五）对部分功能异常、部分数据无法正常接入、统计分析或者成果导出异常等重要问题，乙方应在接到通知后2小时内响应，原则上在3个工作日内完成修复。对不影响核心功能使用的一般问题，应在1个工作日内响应，并原则上在5个工作日内完成修复。</w:t>
      </w:r>
    </w:p>
    <w:p w14:paraId="344D44F1">
      <w:pPr>
        <w:spacing w:before="0" w:after="0" w:line="460" w:lineRule="exact"/>
        <w:ind w:firstLine="480"/>
        <w:jc w:val="both"/>
        <w:rPr>
          <w:highlight w:val="none"/>
        </w:rPr>
      </w:pPr>
      <w:r>
        <w:rPr>
          <w:rFonts w:ascii="Times New Roman" w:hAnsi="Times New Roman" w:eastAsia="宋体"/>
          <w:b w:val="0"/>
          <w:sz w:val="24"/>
          <w:highlight w:val="none"/>
        </w:rPr>
        <w:t>（六）因客观原因确实无法在约定期限内完成修复的，乙方应及时提交书面说明、临时保障措施和整改计划，经甲方书面同意后执行。</w:t>
      </w:r>
    </w:p>
    <w:p w14:paraId="00C310A8">
      <w:pPr>
        <w:spacing w:before="0" w:after="0" w:line="460" w:lineRule="exact"/>
        <w:ind w:firstLine="480"/>
        <w:jc w:val="both"/>
        <w:rPr>
          <w:highlight w:val="none"/>
        </w:rPr>
      </w:pPr>
      <w:r>
        <w:rPr>
          <w:rFonts w:ascii="Times New Roman" w:hAnsi="Times New Roman" w:eastAsia="宋体"/>
          <w:b w:val="0"/>
          <w:sz w:val="24"/>
          <w:highlight w:val="none"/>
        </w:rPr>
        <w:t>（七）乙方完成修复后，应提交问题原因、处置过程、修复结果和测试情况说明。甲方有权进行复验。因质量问题导致相关功能不能正常使用的，质量保证期按照实际中断时间相应顺延。</w:t>
      </w:r>
    </w:p>
    <w:p w14:paraId="0B11E4A1">
      <w:pPr>
        <w:spacing w:before="0" w:after="0" w:line="460" w:lineRule="exact"/>
        <w:ind w:firstLine="480"/>
        <w:jc w:val="both"/>
        <w:rPr>
          <w:highlight w:val="none"/>
        </w:rPr>
      </w:pPr>
      <w:r>
        <w:rPr>
          <w:rFonts w:ascii="Times New Roman" w:hAnsi="Times New Roman" w:eastAsia="宋体"/>
          <w:b w:val="0"/>
          <w:sz w:val="24"/>
          <w:highlight w:val="none"/>
        </w:rPr>
        <w:t>（八）乙方未按照约定履行质量保证责任的，甲方有权要求其限期整改；逾期未整改或者整改后仍不符合要求的，甲方有权委托第三方采取补救措施，由此产生的合理费用由乙方承担，甲方有权从应付款项中扣除。</w:t>
      </w:r>
    </w:p>
    <w:p w14:paraId="5E966569">
      <w:pPr>
        <w:spacing w:before="0" w:after="0" w:line="460" w:lineRule="exact"/>
        <w:ind w:firstLine="480"/>
        <w:jc w:val="both"/>
        <w:rPr>
          <w:highlight w:val="none"/>
        </w:rPr>
      </w:pPr>
      <w:r>
        <w:rPr>
          <w:rFonts w:ascii="Times New Roman" w:hAnsi="Times New Roman" w:eastAsia="宋体"/>
          <w:b w:val="0"/>
          <w:sz w:val="24"/>
          <w:highlight w:val="none"/>
        </w:rPr>
        <w:t>（九）本条约定的服务响应和质量保证责任，均围绕本项目非现场监管能力提升目标开展。涉及超出本合同约定范围的新增建设需求，由双方另行协商。</w:t>
      </w:r>
    </w:p>
    <w:p w14:paraId="5DCB172C">
      <w:pPr>
        <w:keepNext/>
        <w:spacing w:before="60" w:after="0" w:line="460" w:lineRule="exact"/>
        <w:ind w:firstLine="0"/>
        <w:jc w:val="left"/>
        <w:rPr>
          <w:highlight w:val="none"/>
        </w:rPr>
      </w:pPr>
      <w:r>
        <w:rPr>
          <w:rFonts w:ascii="Times New Roman" w:hAnsi="Times New Roman" w:eastAsia="宋体"/>
          <w:b/>
          <w:sz w:val="24"/>
          <w:highlight w:val="none"/>
        </w:rPr>
        <w:t>第十条、违约责任</w:t>
      </w:r>
    </w:p>
    <w:p w14:paraId="02AA0354">
      <w:pPr>
        <w:spacing w:before="0" w:after="0" w:line="460" w:lineRule="exact"/>
        <w:ind w:firstLine="480"/>
        <w:jc w:val="both"/>
        <w:rPr>
          <w:highlight w:val="none"/>
        </w:rPr>
      </w:pPr>
      <w:r>
        <w:rPr>
          <w:rFonts w:ascii="Times New Roman" w:hAnsi="Times New Roman" w:eastAsia="宋体"/>
          <w:b w:val="0"/>
          <w:sz w:val="24"/>
          <w:highlight w:val="none"/>
        </w:rPr>
        <w:t>违反本合同约定，违约方应当按照《中华人民共和国民法典》及相关法律法规和本合同约定承担违约责任。</w:t>
      </w:r>
    </w:p>
    <w:p w14:paraId="286B6A43">
      <w:pPr>
        <w:spacing w:before="0" w:after="0" w:line="460" w:lineRule="exact"/>
        <w:ind w:firstLine="480"/>
        <w:jc w:val="both"/>
        <w:rPr>
          <w:highlight w:val="none"/>
        </w:rPr>
      </w:pPr>
      <w:r>
        <w:rPr>
          <w:rFonts w:ascii="Times New Roman" w:hAnsi="Times New Roman" w:eastAsia="宋体"/>
          <w:b w:val="0"/>
          <w:sz w:val="24"/>
          <w:highlight w:val="none"/>
        </w:rPr>
        <w:t>（一）因乙方原因导致本合同无法继续履行，或者因乙方工作失误给甲方造成损失的，乙方应承担由此给甲方造成的全部损失。甲方有权要求乙方返还相应合同款项，并按照合同总金额的20%主张违约金；违约金不足以弥补损失的，乙方应继续赔偿。</w:t>
      </w:r>
    </w:p>
    <w:p w14:paraId="0638CF07">
      <w:pPr>
        <w:spacing w:before="0" w:after="0" w:line="460" w:lineRule="exact"/>
        <w:ind w:firstLine="480"/>
        <w:jc w:val="both"/>
        <w:rPr>
          <w:highlight w:val="none"/>
        </w:rPr>
      </w:pPr>
      <w:r>
        <w:rPr>
          <w:rFonts w:ascii="Times New Roman" w:hAnsi="Times New Roman" w:eastAsia="宋体"/>
          <w:b w:val="0"/>
          <w:sz w:val="24"/>
          <w:highlight w:val="none"/>
        </w:rPr>
        <w:t>（二）乙方未按照约定期限提交成果材料的，每逾期1日，应按照逾期交付成果对应合同金额的0.3%向甲方支付违约金。逾期超过30日，或者经甲方催告后仍未提交的，甲方有权解除合同，并按照本条第（一）项追究责任。</w:t>
      </w:r>
    </w:p>
    <w:p w14:paraId="29AFF789">
      <w:pPr>
        <w:spacing w:before="0" w:after="0" w:line="460" w:lineRule="exact"/>
        <w:ind w:firstLine="480"/>
        <w:jc w:val="both"/>
        <w:rPr>
          <w:highlight w:val="none"/>
        </w:rPr>
      </w:pPr>
      <w:r>
        <w:rPr>
          <w:rFonts w:ascii="Times New Roman" w:hAnsi="Times New Roman" w:eastAsia="宋体"/>
          <w:b w:val="0"/>
          <w:sz w:val="24"/>
          <w:highlight w:val="none"/>
        </w:rPr>
        <w:t>（三）乙方提交的成果材料存在缺漏、错误或者不符合验收要求，经甲方要求限期整改后仍未通过验收的，甲方有权要求减少相应价款、拒绝支付对应款项或者解除合同，并要求乙方承担损失。</w:t>
      </w:r>
    </w:p>
    <w:p w14:paraId="1F5BBDBC">
      <w:pPr>
        <w:spacing w:before="0" w:after="0" w:line="460" w:lineRule="exact"/>
        <w:ind w:firstLine="480"/>
        <w:jc w:val="both"/>
        <w:rPr>
          <w:highlight w:val="none"/>
        </w:rPr>
      </w:pPr>
      <w:r>
        <w:rPr>
          <w:rFonts w:ascii="Times New Roman" w:hAnsi="Times New Roman" w:eastAsia="宋体"/>
          <w:b w:val="0"/>
          <w:sz w:val="24"/>
          <w:highlight w:val="none"/>
        </w:rPr>
        <w:t>（四）乙方未按照约定筛查、推送问题线索，未按照要求提供非现场执法技术支撑，或者未按期提交阶段性成果材料、年度成果报告以及财政绩效和审计支撑材料的，甲方有权要求限期整改。乙方逾期未整改或者多次发生同类问题的，甲方有权扣减相应服务费用，并依法追究违约责任。</w:t>
      </w:r>
    </w:p>
    <w:p w14:paraId="4BF4FDE1">
      <w:pPr>
        <w:spacing w:before="0" w:after="0" w:line="460" w:lineRule="exact"/>
        <w:ind w:firstLine="480"/>
        <w:jc w:val="both"/>
        <w:rPr>
          <w:highlight w:val="none"/>
        </w:rPr>
      </w:pPr>
      <w:r>
        <w:rPr>
          <w:rFonts w:ascii="Times New Roman" w:hAnsi="Times New Roman" w:eastAsia="宋体"/>
          <w:b w:val="0"/>
          <w:sz w:val="24"/>
          <w:highlight w:val="none"/>
        </w:rPr>
        <w:t>（五）乙方擅自转包、违法分包或者擅自交由第三方实施本项目主要工作的，甲方有权解除合同，并按照本条第（一）项追究责任。</w:t>
      </w:r>
    </w:p>
    <w:p w14:paraId="1AD08FC6">
      <w:pPr>
        <w:spacing w:before="0" w:after="0" w:line="460" w:lineRule="exact"/>
        <w:ind w:firstLine="480"/>
        <w:jc w:val="both"/>
        <w:rPr>
          <w:highlight w:val="none"/>
        </w:rPr>
      </w:pPr>
      <w:r>
        <w:rPr>
          <w:rFonts w:ascii="Times New Roman" w:hAnsi="Times New Roman" w:eastAsia="宋体"/>
          <w:b w:val="0"/>
          <w:sz w:val="24"/>
          <w:highlight w:val="none"/>
        </w:rPr>
        <w:t>（六）乙方未履行质量保证责任的，甲方有权扣除未支付的质量保证相关款项，并按照第九条第（八）项采取补救措施；造成损失的，乙方应承担赔偿责任。</w:t>
      </w:r>
    </w:p>
    <w:p w14:paraId="4153B4A7">
      <w:pPr>
        <w:spacing w:before="0" w:after="0" w:line="460" w:lineRule="exact"/>
        <w:ind w:firstLine="480"/>
        <w:jc w:val="both"/>
        <w:rPr>
          <w:highlight w:val="none"/>
        </w:rPr>
      </w:pPr>
      <w:r>
        <w:rPr>
          <w:rFonts w:ascii="Times New Roman" w:hAnsi="Times New Roman" w:eastAsia="宋体"/>
          <w:b w:val="0"/>
          <w:sz w:val="24"/>
          <w:highlight w:val="none"/>
        </w:rPr>
        <w:t>（七）乙方违反保密、数据安全或者成果归属约定的，应立即停止违约行为、采取补救措施，并赔偿甲方全部损失。甲方有权按照合同总金额的20%主张违约金；情节严重的，依法追究相关责任。</w:t>
      </w:r>
    </w:p>
    <w:p w14:paraId="3294B234">
      <w:pPr>
        <w:spacing w:before="0" w:after="0" w:line="460" w:lineRule="exact"/>
        <w:ind w:firstLine="480"/>
        <w:jc w:val="both"/>
        <w:rPr>
          <w:highlight w:val="none"/>
        </w:rPr>
      </w:pPr>
      <w:r>
        <w:rPr>
          <w:rFonts w:ascii="Times New Roman" w:hAnsi="Times New Roman" w:eastAsia="宋体"/>
          <w:b w:val="0"/>
          <w:sz w:val="24"/>
          <w:highlight w:val="none"/>
        </w:rPr>
        <w:t>（八）乙方存在篡改、隐瞒、虚构数据或者提交虚假材料等行为的，甲方有权解除合同，拒绝支付未付款项，要求乙方返还已付款项，并按照合同总金额的20%主张违约金；涉嫌违法的，移交有关部门处理。</w:t>
      </w:r>
    </w:p>
    <w:p w14:paraId="49EDBD3E">
      <w:pPr>
        <w:spacing w:before="0" w:after="0" w:line="460" w:lineRule="exact"/>
        <w:ind w:firstLine="480"/>
        <w:jc w:val="both"/>
        <w:rPr>
          <w:highlight w:val="none"/>
        </w:rPr>
      </w:pPr>
      <w:r>
        <w:rPr>
          <w:rFonts w:ascii="Times New Roman" w:hAnsi="Times New Roman" w:eastAsia="宋体"/>
          <w:b w:val="0"/>
          <w:sz w:val="24"/>
          <w:highlight w:val="none"/>
        </w:rPr>
        <w:t>（九）同一违约行为同时适用多项违约责任约定的，甲方有权择一或者依法合并主张。乙方承担的违约责任不足以弥补甲方损失的，应继续承担赔偿责任。</w:t>
      </w:r>
    </w:p>
    <w:p w14:paraId="5D80DBCA">
      <w:pPr>
        <w:keepNext/>
        <w:spacing w:before="60" w:after="0" w:line="460" w:lineRule="exact"/>
        <w:ind w:firstLine="0"/>
        <w:jc w:val="left"/>
        <w:rPr>
          <w:highlight w:val="none"/>
        </w:rPr>
      </w:pPr>
      <w:r>
        <w:rPr>
          <w:rFonts w:ascii="Times New Roman" w:hAnsi="Times New Roman" w:eastAsia="宋体"/>
          <w:b/>
          <w:sz w:val="24"/>
          <w:highlight w:val="none"/>
        </w:rPr>
        <w:t>第十一条、不可抗力</w:t>
      </w:r>
    </w:p>
    <w:p w14:paraId="40A848AF">
      <w:pPr>
        <w:spacing w:before="0" w:after="0" w:line="460" w:lineRule="exact"/>
        <w:ind w:firstLine="480"/>
        <w:jc w:val="both"/>
        <w:rPr>
          <w:highlight w:val="none"/>
        </w:rPr>
      </w:pPr>
      <w:r>
        <w:rPr>
          <w:rFonts w:ascii="Times New Roman" w:hAnsi="Times New Roman" w:eastAsia="宋体"/>
          <w:b w:val="0"/>
          <w:sz w:val="24"/>
          <w:highlight w:val="none"/>
        </w:rPr>
        <w:t>（一）不可抗力的认定和处理按照我国现行法律法规执行。</w:t>
      </w:r>
    </w:p>
    <w:p w14:paraId="4676CAE5">
      <w:pPr>
        <w:spacing w:before="0" w:after="0" w:line="460" w:lineRule="exact"/>
        <w:ind w:firstLine="480"/>
        <w:jc w:val="both"/>
        <w:rPr>
          <w:highlight w:val="none"/>
        </w:rPr>
      </w:pPr>
      <w:r>
        <w:rPr>
          <w:rFonts w:ascii="Times New Roman" w:hAnsi="Times New Roman" w:eastAsia="宋体"/>
          <w:b w:val="0"/>
          <w:sz w:val="24"/>
          <w:highlight w:val="none"/>
        </w:rPr>
        <w:t>（二）一方因不可抗力不能履行或者不能完全履行合同的，应及时通知对方，并在合理期限内提供证明。双方应根据不可抗力影响程度协商变更、部分免除或者终止履行合同。</w:t>
      </w:r>
    </w:p>
    <w:p w14:paraId="3A97A4B5">
      <w:pPr>
        <w:spacing w:before="0" w:after="0" w:line="460" w:lineRule="exact"/>
        <w:ind w:firstLine="480"/>
        <w:jc w:val="both"/>
        <w:rPr>
          <w:highlight w:val="none"/>
        </w:rPr>
      </w:pPr>
      <w:r>
        <w:rPr>
          <w:rFonts w:ascii="Times New Roman" w:hAnsi="Times New Roman" w:eastAsia="宋体"/>
          <w:b w:val="0"/>
          <w:sz w:val="24"/>
          <w:highlight w:val="none"/>
        </w:rPr>
        <w:t>（三）一方迟延履行后发生不可抗力的，不免除其违约责任。</w:t>
      </w:r>
    </w:p>
    <w:p w14:paraId="49E639CB">
      <w:pPr>
        <w:keepNext/>
        <w:spacing w:before="60" w:after="0" w:line="460" w:lineRule="exact"/>
        <w:ind w:firstLine="0"/>
        <w:jc w:val="left"/>
        <w:rPr>
          <w:highlight w:val="none"/>
        </w:rPr>
      </w:pPr>
      <w:r>
        <w:rPr>
          <w:rFonts w:ascii="Times New Roman" w:hAnsi="Times New Roman" w:eastAsia="宋体"/>
          <w:b/>
          <w:sz w:val="24"/>
          <w:highlight w:val="none"/>
        </w:rPr>
        <w:t>第十二条、合同的变更、终止和解除</w:t>
      </w:r>
    </w:p>
    <w:p w14:paraId="4E4DDF99">
      <w:pPr>
        <w:spacing w:before="0" w:after="0" w:line="460" w:lineRule="exact"/>
        <w:ind w:firstLine="480"/>
        <w:jc w:val="both"/>
        <w:rPr>
          <w:highlight w:val="none"/>
        </w:rPr>
      </w:pPr>
      <w:r>
        <w:rPr>
          <w:rFonts w:ascii="Times New Roman" w:hAnsi="Times New Roman" w:eastAsia="宋体"/>
          <w:b w:val="0"/>
          <w:sz w:val="24"/>
          <w:highlight w:val="none"/>
        </w:rPr>
        <w:t>（一）经甲乙双方协商一致，可以依法变更、解除或者终止本合同。</w:t>
      </w:r>
    </w:p>
    <w:p w14:paraId="6E7AB0AA">
      <w:pPr>
        <w:spacing w:before="0" w:after="0" w:line="460" w:lineRule="exact"/>
        <w:ind w:firstLine="480"/>
        <w:jc w:val="both"/>
        <w:rPr>
          <w:highlight w:val="none"/>
        </w:rPr>
      </w:pPr>
      <w:r>
        <w:rPr>
          <w:rFonts w:ascii="Times New Roman" w:hAnsi="Times New Roman" w:eastAsia="宋体"/>
          <w:b w:val="0"/>
          <w:sz w:val="24"/>
          <w:highlight w:val="none"/>
        </w:rPr>
        <w:t>（二）因不可抗力、国家政策调整等原因造成本合同无法继续履行的，双方可以依法终止履行合同。</w:t>
      </w:r>
    </w:p>
    <w:p w14:paraId="426EC98B">
      <w:pPr>
        <w:spacing w:before="0" w:after="0" w:line="460" w:lineRule="exact"/>
        <w:ind w:firstLine="480"/>
        <w:jc w:val="both"/>
        <w:rPr>
          <w:highlight w:val="none"/>
        </w:rPr>
      </w:pPr>
      <w:r>
        <w:rPr>
          <w:rFonts w:ascii="Times New Roman" w:hAnsi="Times New Roman" w:eastAsia="宋体"/>
          <w:b w:val="0"/>
          <w:sz w:val="24"/>
          <w:highlight w:val="none"/>
        </w:rPr>
        <w:t>（三）发生下列情形之一的，甲方有权解除合同，并根据本合同约定追究乙方责任：</w:t>
      </w:r>
    </w:p>
    <w:p w14:paraId="76563F84">
      <w:pPr>
        <w:spacing w:before="0" w:after="0" w:line="460" w:lineRule="exact"/>
        <w:ind w:firstLine="480" w:firstLineChars="200"/>
        <w:jc w:val="both"/>
        <w:rPr>
          <w:highlight w:val="none"/>
        </w:rPr>
      </w:pPr>
      <w:r>
        <w:rPr>
          <w:rFonts w:ascii="Times New Roman" w:hAnsi="Times New Roman" w:eastAsia="宋体"/>
          <w:b w:val="0"/>
          <w:sz w:val="24"/>
          <w:highlight w:val="none"/>
        </w:rPr>
        <w:t>1、乙方未按照本合同要求实施项目，经甲方要求仍拒不改正或者整改不到位的；</w:t>
      </w:r>
    </w:p>
    <w:p w14:paraId="26662C48">
      <w:pPr>
        <w:spacing w:before="0" w:after="0" w:line="460" w:lineRule="exact"/>
        <w:ind w:firstLine="480" w:firstLineChars="200"/>
        <w:jc w:val="both"/>
        <w:rPr>
          <w:highlight w:val="none"/>
        </w:rPr>
      </w:pPr>
      <w:r>
        <w:rPr>
          <w:rFonts w:ascii="Times New Roman" w:hAnsi="Times New Roman" w:eastAsia="宋体"/>
          <w:b w:val="0"/>
          <w:sz w:val="24"/>
          <w:highlight w:val="none"/>
        </w:rPr>
        <w:t>2、乙方不具备项目承担能力，或者不能保障项目正常实施的；</w:t>
      </w:r>
    </w:p>
    <w:p w14:paraId="22F55588">
      <w:pPr>
        <w:spacing w:before="0" w:after="0" w:line="460" w:lineRule="exact"/>
        <w:ind w:firstLine="480" w:firstLineChars="200"/>
        <w:jc w:val="both"/>
        <w:rPr>
          <w:highlight w:val="none"/>
        </w:rPr>
      </w:pPr>
      <w:r>
        <w:rPr>
          <w:rFonts w:ascii="Times New Roman" w:hAnsi="Times New Roman" w:eastAsia="宋体"/>
          <w:b w:val="0"/>
          <w:sz w:val="24"/>
          <w:highlight w:val="none"/>
        </w:rPr>
        <w:t>3、乙方擅自转包、违法分包或者擅自交由第三方实施主要工作的；</w:t>
      </w:r>
    </w:p>
    <w:p w14:paraId="1FE5CDAE">
      <w:pPr>
        <w:spacing w:before="0" w:after="0" w:line="460" w:lineRule="exact"/>
        <w:ind w:firstLine="480" w:firstLineChars="200"/>
        <w:jc w:val="both"/>
        <w:rPr>
          <w:highlight w:val="none"/>
        </w:rPr>
      </w:pPr>
      <w:r>
        <w:rPr>
          <w:rFonts w:ascii="Times New Roman" w:hAnsi="Times New Roman" w:eastAsia="宋体"/>
          <w:b w:val="0"/>
          <w:sz w:val="24"/>
          <w:highlight w:val="none"/>
        </w:rPr>
        <w:t>4、乙方未按期提交项目成果，经甲方催告后仍未提交的；</w:t>
      </w:r>
    </w:p>
    <w:p w14:paraId="3137B069">
      <w:pPr>
        <w:spacing w:before="0" w:after="0" w:line="460" w:lineRule="exact"/>
        <w:ind w:firstLine="480" w:firstLineChars="200"/>
        <w:jc w:val="both"/>
        <w:rPr>
          <w:highlight w:val="none"/>
        </w:rPr>
      </w:pPr>
      <w:r>
        <w:rPr>
          <w:rFonts w:ascii="Times New Roman" w:hAnsi="Times New Roman" w:eastAsia="宋体"/>
          <w:b w:val="0"/>
          <w:sz w:val="24"/>
          <w:highlight w:val="none"/>
        </w:rPr>
        <w:t>5、乙方提交的成果未通过验收，在甲方确定期限内整改后仍未通过验收的；</w:t>
      </w:r>
    </w:p>
    <w:p w14:paraId="5A33323E">
      <w:pPr>
        <w:spacing w:before="0" w:after="0" w:line="460" w:lineRule="exact"/>
        <w:ind w:firstLine="0"/>
        <w:jc w:val="both"/>
        <w:rPr>
          <w:highlight w:val="none"/>
        </w:rPr>
      </w:pPr>
      <w:r>
        <w:rPr>
          <w:rFonts w:ascii="Times New Roman" w:hAnsi="Times New Roman" w:eastAsia="宋体"/>
          <w:b w:val="0"/>
          <w:sz w:val="24"/>
          <w:highlight w:val="none"/>
        </w:rPr>
        <w:t>6、乙方违反保密、数据安全或者成果归属约定，造成不良后果或者重大风险的；</w:t>
      </w:r>
    </w:p>
    <w:p w14:paraId="74DDFCDC">
      <w:pPr>
        <w:spacing w:before="0" w:after="0" w:line="460" w:lineRule="exact"/>
        <w:ind w:firstLine="480" w:firstLineChars="200"/>
        <w:jc w:val="both"/>
        <w:rPr>
          <w:highlight w:val="none"/>
        </w:rPr>
      </w:pPr>
      <w:r>
        <w:rPr>
          <w:rFonts w:ascii="Times New Roman" w:hAnsi="Times New Roman" w:eastAsia="宋体"/>
          <w:b w:val="0"/>
          <w:sz w:val="24"/>
          <w:highlight w:val="none"/>
        </w:rPr>
        <w:t>7、乙方存在篡改、隐瞒、虚构数据或者提交虚假材料等严重失信行为的；</w:t>
      </w:r>
    </w:p>
    <w:p w14:paraId="5661CC7D">
      <w:pPr>
        <w:spacing w:before="0" w:after="0" w:line="460" w:lineRule="exact"/>
        <w:ind w:firstLine="480" w:firstLineChars="200"/>
        <w:jc w:val="both"/>
        <w:rPr>
          <w:highlight w:val="none"/>
        </w:rPr>
      </w:pPr>
      <w:r>
        <w:rPr>
          <w:rFonts w:ascii="Times New Roman" w:hAnsi="Times New Roman" w:eastAsia="宋体"/>
          <w:b w:val="0"/>
          <w:sz w:val="24"/>
          <w:highlight w:val="none"/>
        </w:rPr>
        <w:t>8、乙方严重违反本合同约定的其他情形。</w:t>
      </w:r>
    </w:p>
    <w:p w14:paraId="1C7FA550">
      <w:pPr>
        <w:keepNext/>
        <w:spacing w:before="60" w:after="0" w:line="460" w:lineRule="exact"/>
        <w:ind w:firstLine="0"/>
        <w:jc w:val="left"/>
        <w:rPr>
          <w:highlight w:val="none"/>
        </w:rPr>
      </w:pPr>
      <w:r>
        <w:rPr>
          <w:rFonts w:ascii="Times New Roman" w:hAnsi="Times New Roman" w:eastAsia="宋体"/>
          <w:b/>
          <w:sz w:val="24"/>
          <w:highlight w:val="none"/>
        </w:rPr>
        <w:t>第十三条、合同争议的解决方式</w:t>
      </w:r>
    </w:p>
    <w:p w14:paraId="3EEA97DC">
      <w:pPr>
        <w:spacing w:before="0" w:after="0" w:line="460" w:lineRule="exact"/>
        <w:ind w:firstLine="480"/>
        <w:jc w:val="both"/>
        <w:rPr>
          <w:highlight w:val="none"/>
        </w:rPr>
      </w:pPr>
      <w:r>
        <w:rPr>
          <w:rFonts w:ascii="Times New Roman" w:hAnsi="Times New Roman" w:eastAsia="宋体"/>
          <w:b w:val="0"/>
          <w:sz w:val="24"/>
          <w:highlight w:val="none"/>
        </w:rPr>
        <w:t>本合同在履行过程中发生争议，由双方当事人协商解决；协商不成的，双方同意向甲方住所地有管辖权的人民法院起诉。</w:t>
      </w:r>
    </w:p>
    <w:p w14:paraId="5753F12C">
      <w:pPr>
        <w:keepNext/>
        <w:spacing w:before="60" w:after="0" w:line="460" w:lineRule="exact"/>
        <w:ind w:firstLine="0"/>
        <w:jc w:val="left"/>
        <w:rPr>
          <w:highlight w:val="none"/>
        </w:rPr>
      </w:pPr>
      <w:r>
        <w:rPr>
          <w:rFonts w:ascii="Times New Roman" w:hAnsi="Times New Roman" w:eastAsia="宋体"/>
          <w:b/>
          <w:sz w:val="24"/>
          <w:highlight w:val="none"/>
        </w:rPr>
        <w:t>第十四条、其他</w:t>
      </w:r>
    </w:p>
    <w:p w14:paraId="40ECF600">
      <w:pPr>
        <w:spacing w:before="0" w:after="0" w:line="460" w:lineRule="exact"/>
        <w:ind w:firstLine="480"/>
        <w:jc w:val="both"/>
        <w:rPr>
          <w:highlight w:val="none"/>
        </w:rPr>
      </w:pPr>
      <w:r>
        <w:rPr>
          <w:rFonts w:ascii="Times New Roman" w:hAnsi="Times New Roman" w:eastAsia="宋体"/>
          <w:b w:val="0"/>
          <w:sz w:val="24"/>
          <w:highlight w:val="none"/>
        </w:rPr>
        <w:t>（一）本合同一式【</w:t>
      </w:r>
      <w:r>
        <w:rPr>
          <w:rFonts w:hint="eastAsia"/>
          <w:b w:val="0"/>
          <w:sz w:val="24"/>
          <w:highlight w:val="none"/>
          <w:lang w:eastAsia="zh-CN"/>
        </w:rPr>
        <w:t>捌</w:t>
      </w:r>
      <w:r>
        <w:rPr>
          <w:rFonts w:ascii="Times New Roman" w:hAnsi="Times New Roman" w:eastAsia="宋体"/>
          <w:b w:val="0"/>
          <w:sz w:val="24"/>
          <w:highlight w:val="none"/>
        </w:rPr>
        <w:t>】份，甲乙双方各执【</w:t>
      </w:r>
      <w:r>
        <w:rPr>
          <w:rFonts w:hint="eastAsia"/>
          <w:b w:val="0"/>
          <w:sz w:val="24"/>
          <w:highlight w:val="none"/>
          <w:lang w:eastAsia="zh-CN"/>
        </w:rPr>
        <w:t>肆</w:t>
      </w:r>
      <w:r>
        <w:rPr>
          <w:rFonts w:ascii="Times New Roman" w:hAnsi="Times New Roman" w:eastAsia="宋体"/>
          <w:b w:val="0"/>
          <w:sz w:val="24"/>
          <w:highlight w:val="none"/>
        </w:rPr>
        <w:t>】份，每份具有同等法律效力。</w:t>
      </w:r>
    </w:p>
    <w:p w14:paraId="10452326">
      <w:pPr>
        <w:spacing w:before="0" w:after="0" w:line="460" w:lineRule="exact"/>
        <w:ind w:firstLine="480"/>
        <w:jc w:val="both"/>
        <w:rPr>
          <w:highlight w:val="none"/>
        </w:rPr>
      </w:pPr>
      <w:r>
        <w:rPr>
          <w:rFonts w:ascii="Times New Roman" w:hAnsi="Times New Roman" w:eastAsia="宋体"/>
          <w:b w:val="0"/>
          <w:sz w:val="24"/>
          <w:highlight w:val="none"/>
        </w:rPr>
        <w:t>（二）本合同自双方加盖单位公章或者合同专用章之日起生效；依法需要履行其他程序的，按照有关规定执行。</w:t>
      </w:r>
    </w:p>
    <w:p w14:paraId="534BC88D">
      <w:pPr>
        <w:spacing w:before="0" w:after="0" w:line="460" w:lineRule="exact"/>
        <w:ind w:firstLine="480"/>
        <w:jc w:val="both"/>
        <w:rPr>
          <w:highlight w:val="none"/>
        </w:rPr>
      </w:pPr>
      <w:r>
        <w:rPr>
          <w:rFonts w:ascii="Times New Roman" w:hAnsi="Times New Roman" w:eastAsia="宋体"/>
          <w:b w:val="0"/>
          <w:sz w:val="24"/>
          <w:highlight w:val="none"/>
        </w:rPr>
        <w:t>（三）本合同附件是本合同的组成部分，与本合同具有同等法律效力。</w:t>
      </w:r>
    </w:p>
    <w:p w14:paraId="657F3FD0">
      <w:pPr>
        <w:spacing w:before="0" w:after="0" w:line="460" w:lineRule="exact"/>
        <w:ind w:firstLine="480"/>
        <w:jc w:val="both"/>
        <w:rPr>
          <w:highlight w:val="none"/>
        </w:rPr>
      </w:pPr>
      <w:r>
        <w:rPr>
          <w:rFonts w:ascii="Times New Roman" w:hAnsi="Times New Roman" w:eastAsia="宋体"/>
          <w:b w:val="0"/>
          <w:sz w:val="24"/>
          <w:highlight w:val="none"/>
        </w:rPr>
        <w:t>（四）本合同未尽事宜，双方可依法签订补充协议。补充协议与本合同约定不一致的，以补充协议为准。</w:t>
      </w:r>
    </w:p>
    <w:p w14:paraId="2137C1D9">
      <w:pPr>
        <w:spacing w:before="0" w:after="0" w:line="460" w:lineRule="exact"/>
        <w:ind w:firstLine="480"/>
        <w:jc w:val="both"/>
        <w:rPr>
          <w:highlight w:val="none"/>
        </w:rPr>
      </w:pPr>
      <w:r>
        <w:rPr>
          <w:rFonts w:ascii="Times New Roman" w:hAnsi="Times New Roman" w:eastAsia="宋体"/>
          <w:b w:val="0"/>
          <w:sz w:val="24"/>
          <w:highlight w:val="none"/>
        </w:rPr>
        <w:t>（五）本合同附件包括：</w:t>
      </w:r>
    </w:p>
    <w:p w14:paraId="7E9F6585">
      <w:pPr>
        <w:spacing w:before="0" w:after="0" w:line="460" w:lineRule="exact"/>
        <w:ind w:firstLine="480" w:firstLineChars="200"/>
        <w:jc w:val="both"/>
        <w:rPr>
          <w:highlight w:val="none"/>
        </w:rPr>
      </w:pPr>
      <w:r>
        <w:rPr>
          <w:rFonts w:ascii="Times New Roman" w:hAnsi="Times New Roman" w:eastAsia="宋体"/>
          <w:b w:val="0"/>
          <w:sz w:val="24"/>
          <w:highlight w:val="none"/>
        </w:rPr>
        <w:t>附件1：技术服务内容及成果要求；</w:t>
      </w:r>
    </w:p>
    <w:p w14:paraId="66C6AC3F">
      <w:pPr>
        <w:spacing w:before="0" w:after="0" w:line="460" w:lineRule="exact"/>
        <w:ind w:firstLine="480" w:firstLineChars="200"/>
        <w:jc w:val="both"/>
        <w:rPr>
          <w:highlight w:val="none"/>
        </w:rPr>
      </w:pPr>
      <w:r>
        <w:rPr>
          <w:rFonts w:ascii="Times New Roman" w:hAnsi="Times New Roman" w:eastAsia="宋体"/>
          <w:b w:val="0"/>
          <w:sz w:val="24"/>
          <w:highlight w:val="none"/>
        </w:rPr>
        <w:t>附件2：考核验收指标表；</w:t>
      </w:r>
    </w:p>
    <w:p w14:paraId="2C7B68F0">
      <w:pPr>
        <w:spacing w:before="0" w:after="0" w:line="460" w:lineRule="exact"/>
        <w:ind w:firstLine="480" w:firstLineChars="200"/>
        <w:jc w:val="both"/>
        <w:rPr>
          <w:highlight w:val="none"/>
        </w:rPr>
      </w:pPr>
      <w:r>
        <w:rPr>
          <w:rFonts w:ascii="Times New Roman" w:hAnsi="Times New Roman" w:eastAsia="宋体"/>
          <w:b w:val="0"/>
          <w:sz w:val="24"/>
          <w:highlight w:val="none"/>
        </w:rPr>
        <w:t>附件3：服务点位台账（签订合同时附）。</w:t>
      </w:r>
    </w:p>
    <w:p w14:paraId="71FAD3F7">
      <w:pPr>
        <w:spacing w:before="0" w:after="0" w:line="460" w:lineRule="exact"/>
        <w:ind w:firstLine="0"/>
        <w:jc w:val="left"/>
        <w:rPr>
          <w:highlight w:val="none"/>
        </w:rPr>
      </w:pPr>
      <w:r>
        <w:rPr>
          <w:rFonts w:ascii="Times New Roman" w:hAnsi="Times New Roman" w:eastAsia="宋体"/>
          <w:b w:val="0"/>
          <w:sz w:val="24"/>
          <w:highlight w:val="none"/>
        </w:rPr>
        <w:t>（以下无正文）</w:t>
      </w:r>
    </w:p>
    <w:p w14:paraId="7164C36F">
      <w:pPr>
        <w:spacing w:before="0" w:after="0" w:line="460" w:lineRule="exact"/>
        <w:ind w:firstLine="0"/>
        <w:jc w:val="both"/>
        <w:rPr>
          <w:highlight w:val="none"/>
        </w:rPr>
      </w:pPr>
      <w:r>
        <w:rPr>
          <w:rFonts w:ascii="Times New Roman" w:hAnsi="Times New Roman" w:eastAsia="宋体"/>
          <w:highlight w:val="none"/>
        </w:rPr>
        <w:br w:type="page"/>
      </w:r>
    </w:p>
    <w:tbl>
      <w:tblPr>
        <w:tblStyle w:val="43"/>
        <w:tblW w:w="8904"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108" w:type="dxa"/>
          <w:bottom w:w="0" w:type="dxa"/>
          <w:right w:w="108" w:type="dxa"/>
        </w:tblCellMar>
      </w:tblPr>
      <w:tblGrid>
        <w:gridCol w:w="630"/>
        <w:gridCol w:w="1754"/>
        <w:gridCol w:w="2544"/>
        <w:gridCol w:w="850"/>
        <w:gridCol w:w="1283"/>
        <w:gridCol w:w="1843"/>
      </w:tblGrid>
      <w:tr w14:paraId="2FBDF06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restart"/>
            <w:tcBorders>
              <w:top w:val="single" w:color="auto" w:sz="18" w:space="0"/>
              <w:left w:val="single" w:color="auto" w:sz="18" w:space="0"/>
              <w:bottom w:val="single" w:color="auto" w:sz="6" w:space="0"/>
              <w:right w:val="single" w:color="auto" w:sz="6" w:space="0"/>
            </w:tcBorders>
            <w:tcMar>
              <w:top w:w="80" w:type="dxa"/>
              <w:left w:w="80" w:type="dxa"/>
              <w:bottom w:w="80" w:type="dxa"/>
              <w:right w:w="80" w:type="dxa"/>
            </w:tcMar>
            <w:textDirection w:val="tbRlV"/>
            <w:vAlign w:val="center"/>
          </w:tcPr>
          <w:p w14:paraId="290534EF">
            <w:pPr>
              <w:adjustRightInd w:val="0"/>
              <w:snapToGrid w:val="0"/>
              <w:spacing w:line="460" w:lineRule="exact"/>
              <w:jc w:val="center"/>
              <w:rPr>
                <w:spacing w:val="90"/>
                <w:sz w:val="24"/>
                <w:highlight w:val="none"/>
              </w:rPr>
            </w:pPr>
            <w:bookmarkStart w:id="835" w:name="_Hlk27943571"/>
            <w:r>
              <w:rPr>
                <w:sz w:val="24"/>
                <w:highlight w:val="none"/>
              </w:rPr>
              <w:t>委托人（甲方）</w:t>
            </w:r>
          </w:p>
        </w:tc>
        <w:tc>
          <w:tcPr>
            <w:tcW w:w="1754" w:type="dxa"/>
            <w:tcBorders>
              <w:top w:val="single" w:color="auto" w:sz="18" w:space="0"/>
              <w:left w:val="single" w:color="auto" w:sz="6" w:space="0"/>
              <w:bottom w:val="single" w:color="auto" w:sz="6" w:space="0"/>
              <w:right w:val="single" w:color="auto" w:sz="6" w:space="0"/>
            </w:tcBorders>
            <w:tcMar>
              <w:top w:w="80" w:type="dxa"/>
              <w:left w:w="80" w:type="dxa"/>
              <w:bottom w:w="80" w:type="dxa"/>
              <w:right w:w="80" w:type="dxa"/>
            </w:tcMar>
            <w:vAlign w:val="center"/>
          </w:tcPr>
          <w:p w14:paraId="43C81804">
            <w:pPr>
              <w:adjustRightInd w:val="0"/>
              <w:snapToGrid w:val="0"/>
              <w:spacing w:line="460" w:lineRule="exact"/>
              <w:jc w:val="left"/>
              <w:rPr>
                <w:sz w:val="24"/>
                <w:highlight w:val="none"/>
              </w:rPr>
            </w:pPr>
            <w:r>
              <w:rPr>
                <w:sz w:val="24"/>
                <w:highlight w:val="none"/>
              </w:rPr>
              <w:t>单位名称</w:t>
            </w:r>
          </w:p>
        </w:tc>
        <w:tc>
          <w:tcPr>
            <w:tcW w:w="4677" w:type="dxa"/>
            <w:gridSpan w:val="3"/>
            <w:tcBorders>
              <w:top w:val="single" w:color="auto" w:sz="18" w:space="0"/>
              <w:left w:val="single" w:color="auto" w:sz="6" w:space="0"/>
              <w:bottom w:val="single" w:color="auto" w:sz="6" w:space="0"/>
              <w:right w:val="single" w:color="auto" w:sz="6" w:space="0"/>
            </w:tcBorders>
            <w:tcMar>
              <w:top w:w="80" w:type="dxa"/>
              <w:left w:w="80" w:type="dxa"/>
              <w:bottom w:w="80" w:type="dxa"/>
              <w:right w:w="80" w:type="dxa"/>
            </w:tcMar>
            <w:vAlign w:val="center"/>
          </w:tcPr>
          <w:p w14:paraId="7979D633">
            <w:pPr>
              <w:spacing w:before="0" w:after="0" w:line="360" w:lineRule="exact"/>
              <w:jc w:val="center"/>
              <w:rPr>
                <w:highlight w:val="none"/>
              </w:rPr>
            </w:pPr>
            <w:r>
              <w:rPr>
                <w:rFonts w:ascii="Times New Roman" w:hAnsi="Times New Roman" w:eastAsia="宋体"/>
                <w:b w:val="0"/>
                <w:sz w:val="21"/>
                <w:highlight w:val="none"/>
              </w:rPr>
              <w:t>北京市门头沟区生态环境局</w:t>
            </w:r>
          </w:p>
        </w:tc>
        <w:tc>
          <w:tcPr>
            <w:tcW w:w="1843" w:type="dxa"/>
            <w:vMerge w:val="restart"/>
            <w:tcBorders>
              <w:top w:val="single" w:color="auto" w:sz="18" w:space="0"/>
              <w:left w:val="single" w:color="auto" w:sz="6" w:space="0"/>
              <w:bottom w:val="single" w:color="auto" w:sz="6" w:space="0"/>
              <w:right w:val="single" w:color="auto" w:sz="18" w:space="0"/>
            </w:tcBorders>
            <w:tcMar>
              <w:top w:w="80" w:type="dxa"/>
              <w:left w:w="80" w:type="dxa"/>
              <w:bottom w:w="80" w:type="dxa"/>
              <w:right w:w="80" w:type="dxa"/>
            </w:tcMar>
            <w:vAlign w:val="center"/>
          </w:tcPr>
          <w:p w14:paraId="046F3129">
            <w:pPr>
              <w:adjustRightInd w:val="0"/>
              <w:snapToGrid w:val="0"/>
              <w:spacing w:line="460" w:lineRule="exact"/>
              <w:jc w:val="center"/>
              <w:rPr>
                <w:spacing w:val="-8"/>
                <w:sz w:val="24"/>
                <w:highlight w:val="none"/>
              </w:rPr>
            </w:pPr>
            <w:r>
              <w:rPr>
                <w:spacing w:val="-8"/>
                <w:sz w:val="24"/>
                <w:highlight w:val="none"/>
              </w:rPr>
              <w:t>合同专用章</w:t>
            </w:r>
          </w:p>
          <w:p w14:paraId="1544D064">
            <w:pPr>
              <w:adjustRightInd w:val="0"/>
              <w:snapToGrid w:val="0"/>
              <w:spacing w:line="460" w:lineRule="exact"/>
              <w:jc w:val="center"/>
              <w:rPr>
                <w:sz w:val="24"/>
                <w:highlight w:val="none"/>
              </w:rPr>
            </w:pPr>
            <w:r>
              <w:rPr>
                <w:sz w:val="24"/>
                <w:highlight w:val="none"/>
              </w:rPr>
              <w:t>或</w:t>
            </w:r>
          </w:p>
          <w:p w14:paraId="648A8A39">
            <w:pPr>
              <w:adjustRightInd w:val="0"/>
              <w:snapToGrid w:val="0"/>
              <w:spacing w:line="460" w:lineRule="exact"/>
              <w:jc w:val="center"/>
              <w:rPr>
                <w:spacing w:val="10"/>
                <w:sz w:val="24"/>
                <w:highlight w:val="none"/>
              </w:rPr>
            </w:pPr>
            <w:r>
              <w:rPr>
                <w:spacing w:val="10"/>
                <w:sz w:val="24"/>
                <w:highlight w:val="none"/>
              </w:rPr>
              <w:t>单位公章</w:t>
            </w:r>
          </w:p>
          <w:p w14:paraId="65E354B1">
            <w:pPr>
              <w:adjustRightInd w:val="0"/>
              <w:snapToGrid w:val="0"/>
              <w:spacing w:line="460" w:lineRule="exact"/>
              <w:ind w:firstLine="520" w:firstLineChars="200"/>
              <w:jc w:val="left"/>
              <w:rPr>
                <w:spacing w:val="10"/>
                <w:sz w:val="24"/>
                <w:highlight w:val="none"/>
              </w:rPr>
            </w:pPr>
          </w:p>
          <w:p w14:paraId="6723CBC9">
            <w:pPr>
              <w:adjustRightInd w:val="0"/>
              <w:snapToGrid w:val="0"/>
              <w:spacing w:line="460" w:lineRule="exact"/>
              <w:ind w:firstLine="520" w:firstLineChars="200"/>
              <w:jc w:val="left"/>
              <w:rPr>
                <w:spacing w:val="10"/>
                <w:sz w:val="24"/>
                <w:highlight w:val="none"/>
              </w:rPr>
            </w:pPr>
          </w:p>
          <w:p w14:paraId="4DE74F45">
            <w:pPr>
              <w:adjustRightInd w:val="0"/>
              <w:snapToGrid w:val="0"/>
              <w:spacing w:line="460" w:lineRule="exact"/>
              <w:ind w:firstLine="520" w:firstLineChars="200"/>
              <w:jc w:val="left"/>
              <w:rPr>
                <w:spacing w:val="10"/>
                <w:sz w:val="24"/>
                <w:highlight w:val="none"/>
              </w:rPr>
            </w:pPr>
          </w:p>
          <w:p w14:paraId="76EBBD7A">
            <w:pPr>
              <w:adjustRightInd w:val="0"/>
              <w:snapToGrid w:val="0"/>
              <w:spacing w:line="460" w:lineRule="exact"/>
              <w:ind w:firstLine="520" w:firstLineChars="200"/>
              <w:jc w:val="left"/>
              <w:rPr>
                <w:spacing w:val="10"/>
                <w:sz w:val="24"/>
                <w:highlight w:val="none"/>
              </w:rPr>
            </w:pPr>
          </w:p>
          <w:p w14:paraId="1ED44860">
            <w:pPr>
              <w:adjustRightInd w:val="0"/>
              <w:snapToGrid w:val="0"/>
              <w:spacing w:line="460" w:lineRule="exact"/>
              <w:ind w:firstLine="520" w:firstLineChars="200"/>
              <w:jc w:val="left"/>
              <w:rPr>
                <w:spacing w:val="10"/>
                <w:sz w:val="24"/>
                <w:highlight w:val="none"/>
              </w:rPr>
            </w:pPr>
          </w:p>
          <w:p w14:paraId="600A9008">
            <w:pPr>
              <w:adjustRightInd w:val="0"/>
              <w:snapToGrid w:val="0"/>
              <w:spacing w:line="460" w:lineRule="exact"/>
              <w:ind w:firstLine="520" w:firstLineChars="200"/>
              <w:jc w:val="left"/>
              <w:rPr>
                <w:spacing w:val="10"/>
                <w:sz w:val="24"/>
                <w:highlight w:val="none"/>
              </w:rPr>
            </w:pPr>
          </w:p>
          <w:p w14:paraId="33A50F26">
            <w:pPr>
              <w:adjustRightInd w:val="0"/>
              <w:snapToGrid w:val="0"/>
              <w:spacing w:line="460" w:lineRule="exact"/>
              <w:ind w:firstLine="520" w:firstLineChars="200"/>
              <w:jc w:val="left"/>
              <w:rPr>
                <w:spacing w:val="10"/>
                <w:sz w:val="24"/>
                <w:highlight w:val="none"/>
              </w:rPr>
            </w:pPr>
          </w:p>
          <w:p w14:paraId="460B7914">
            <w:pPr>
              <w:adjustRightInd w:val="0"/>
              <w:snapToGrid w:val="0"/>
              <w:spacing w:line="460" w:lineRule="exact"/>
              <w:ind w:firstLine="456" w:firstLineChars="200"/>
              <w:jc w:val="left"/>
              <w:rPr>
                <w:spacing w:val="-6"/>
                <w:sz w:val="24"/>
                <w:highlight w:val="none"/>
              </w:rPr>
            </w:pPr>
            <w:r>
              <w:rPr>
                <w:spacing w:val="-6"/>
                <w:sz w:val="24"/>
                <w:highlight w:val="none"/>
              </w:rPr>
              <w:t>年</w:t>
            </w:r>
            <w:r>
              <w:rPr>
                <w:rFonts w:hint="eastAsia"/>
                <w:spacing w:val="-6"/>
                <w:sz w:val="24"/>
                <w:highlight w:val="none"/>
              </w:rPr>
              <w:t xml:space="preserve"> </w:t>
            </w:r>
            <w:r>
              <w:rPr>
                <w:spacing w:val="-6"/>
                <w:sz w:val="24"/>
                <w:highlight w:val="none"/>
              </w:rPr>
              <w:t xml:space="preserve"> 月</w:t>
            </w:r>
            <w:r>
              <w:rPr>
                <w:rFonts w:hint="eastAsia"/>
                <w:spacing w:val="-6"/>
                <w:sz w:val="24"/>
                <w:highlight w:val="none"/>
              </w:rPr>
              <w:t xml:space="preserve"> </w:t>
            </w:r>
            <w:r>
              <w:rPr>
                <w:spacing w:val="-6"/>
                <w:sz w:val="24"/>
                <w:highlight w:val="none"/>
              </w:rPr>
              <w:t xml:space="preserve"> 日</w:t>
            </w:r>
          </w:p>
        </w:tc>
      </w:tr>
      <w:tr w14:paraId="162899DE">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0D563342">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39436793">
            <w:pPr>
              <w:adjustRightInd w:val="0"/>
              <w:snapToGrid w:val="0"/>
              <w:spacing w:line="460" w:lineRule="exact"/>
              <w:jc w:val="left"/>
              <w:rPr>
                <w:rFonts w:hint="eastAsia" w:eastAsia="宋体"/>
                <w:sz w:val="24"/>
                <w:highlight w:val="none"/>
                <w:lang w:val="en-US" w:eastAsia="zh-CN"/>
              </w:rPr>
            </w:pPr>
            <w:r>
              <w:rPr>
                <w:rFonts w:hint="eastAsia"/>
                <w:sz w:val="24"/>
                <w:highlight w:val="none"/>
                <w:lang w:val="en-US" w:eastAsia="zh-CN"/>
              </w:rPr>
              <w:t>法定代表人/委托代理人</w:t>
            </w:r>
          </w:p>
        </w:tc>
        <w:tc>
          <w:tcPr>
            <w:tcW w:w="4677" w:type="dxa"/>
            <w:gridSpan w:val="3"/>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59A6F82C">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62CACA82">
            <w:pPr>
              <w:widowControl/>
              <w:adjustRightInd w:val="0"/>
              <w:snapToGrid w:val="0"/>
              <w:spacing w:line="460" w:lineRule="exact"/>
              <w:ind w:firstLine="456" w:firstLineChars="200"/>
              <w:jc w:val="left"/>
              <w:rPr>
                <w:spacing w:val="-6"/>
                <w:sz w:val="24"/>
                <w:highlight w:val="none"/>
              </w:rPr>
            </w:pPr>
          </w:p>
        </w:tc>
      </w:tr>
      <w:tr w14:paraId="0E473DB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39727CE8">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0D9F91C2">
            <w:pPr>
              <w:adjustRightInd w:val="0"/>
              <w:snapToGrid w:val="0"/>
              <w:spacing w:line="460" w:lineRule="exact"/>
              <w:jc w:val="left"/>
              <w:rPr>
                <w:sz w:val="24"/>
                <w:highlight w:val="none"/>
              </w:rPr>
            </w:pPr>
            <w:r>
              <w:rPr>
                <w:sz w:val="24"/>
                <w:highlight w:val="none"/>
              </w:rPr>
              <w:t>联系人</w:t>
            </w:r>
          </w:p>
          <w:p w14:paraId="41D15BA1">
            <w:pPr>
              <w:adjustRightInd w:val="0"/>
              <w:snapToGrid w:val="0"/>
              <w:spacing w:line="460" w:lineRule="exact"/>
              <w:jc w:val="left"/>
              <w:rPr>
                <w:sz w:val="24"/>
                <w:highlight w:val="none"/>
              </w:rPr>
            </w:pPr>
            <w:r>
              <w:rPr>
                <w:sz w:val="24"/>
                <w:highlight w:val="none"/>
              </w:rPr>
              <w:t>（承办人）</w:t>
            </w:r>
          </w:p>
        </w:tc>
        <w:tc>
          <w:tcPr>
            <w:tcW w:w="4677" w:type="dxa"/>
            <w:gridSpan w:val="3"/>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5811B0E0">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1B2D1CC9">
            <w:pPr>
              <w:widowControl/>
              <w:adjustRightInd w:val="0"/>
              <w:snapToGrid w:val="0"/>
              <w:spacing w:line="460" w:lineRule="exact"/>
              <w:ind w:firstLine="456" w:firstLineChars="200"/>
              <w:jc w:val="left"/>
              <w:rPr>
                <w:spacing w:val="-6"/>
                <w:sz w:val="24"/>
                <w:highlight w:val="none"/>
              </w:rPr>
            </w:pPr>
          </w:p>
        </w:tc>
      </w:tr>
      <w:tr w14:paraId="409ABF6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640C7952">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0A18F279">
            <w:pPr>
              <w:adjustRightInd w:val="0"/>
              <w:snapToGrid w:val="0"/>
              <w:spacing w:line="460" w:lineRule="exact"/>
              <w:jc w:val="left"/>
              <w:rPr>
                <w:sz w:val="24"/>
                <w:highlight w:val="none"/>
              </w:rPr>
            </w:pPr>
            <w:r>
              <w:rPr>
                <w:sz w:val="24"/>
                <w:highlight w:val="none"/>
              </w:rPr>
              <w:t>住所</w:t>
            </w:r>
          </w:p>
          <w:p w14:paraId="1CF9A05D">
            <w:pPr>
              <w:adjustRightInd w:val="0"/>
              <w:snapToGrid w:val="0"/>
              <w:spacing w:line="460" w:lineRule="exact"/>
              <w:jc w:val="left"/>
              <w:rPr>
                <w:sz w:val="24"/>
                <w:highlight w:val="none"/>
              </w:rPr>
            </w:pPr>
            <w:r>
              <w:rPr>
                <w:sz w:val="24"/>
                <w:highlight w:val="none"/>
              </w:rPr>
              <w:t>（通讯地址）</w:t>
            </w:r>
          </w:p>
        </w:tc>
        <w:tc>
          <w:tcPr>
            <w:tcW w:w="254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4C2E397A">
            <w:pPr>
              <w:spacing w:before="0" w:after="0" w:line="360" w:lineRule="exact"/>
              <w:jc w:val="center"/>
              <w:rPr>
                <w:highlight w:val="none"/>
              </w:rPr>
            </w:pPr>
            <w:r>
              <w:rPr>
                <w:rFonts w:ascii="Times New Roman" w:hAnsi="Times New Roman" w:eastAsia="宋体"/>
                <w:b w:val="0"/>
                <w:sz w:val="21"/>
                <w:highlight w:val="none"/>
              </w:rPr>
              <w:t>北京市门头沟区</w:t>
            </w:r>
            <w:r>
              <w:rPr>
                <w:rFonts w:hint="eastAsia"/>
                <w:b w:val="0"/>
                <w:sz w:val="21"/>
                <w:highlight w:val="none"/>
                <w:lang w:eastAsia="zh-CN"/>
              </w:rPr>
              <w:t>永安小区</w:t>
            </w:r>
            <w:r>
              <w:rPr>
                <w:rFonts w:hint="eastAsia"/>
                <w:b w:val="0"/>
                <w:sz w:val="21"/>
                <w:highlight w:val="none"/>
                <w:lang w:val="en-US" w:eastAsia="zh-CN"/>
              </w:rPr>
              <w:t>12</w:t>
            </w:r>
            <w:r>
              <w:rPr>
                <w:rFonts w:ascii="Times New Roman" w:hAnsi="Times New Roman" w:eastAsia="宋体"/>
                <w:b w:val="0"/>
                <w:sz w:val="21"/>
                <w:highlight w:val="none"/>
              </w:rPr>
              <w:t>号</w:t>
            </w:r>
          </w:p>
        </w:tc>
        <w:tc>
          <w:tcPr>
            <w:tcW w:w="850"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48C36D6D">
            <w:pPr>
              <w:adjustRightInd w:val="0"/>
              <w:snapToGrid w:val="0"/>
              <w:spacing w:line="460" w:lineRule="exact"/>
              <w:jc w:val="left"/>
              <w:rPr>
                <w:spacing w:val="8"/>
                <w:sz w:val="24"/>
                <w:highlight w:val="none"/>
              </w:rPr>
            </w:pPr>
            <w:r>
              <w:rPr>
                <w:spacing w:val="8"/>
                <w:sz w:val="24"/>
                <w:highlight w:val="none"/>
              </w:rPr>
              <w:t>邮政编码</w:t>
            </w:r>
          </w:p>
        </w:tc>
        <w:tc>
          <w:tcPr>
            <w:tcW w:w="1283"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6A5C08DB">
            <w:pPr>
              <w:adjustRightInd w:val="0"/>
              <w:snapToGrid w:val="0"/>
              <w:spacing w:line="460" w:lineRule="exact"/>
              <w:ind w:firstLine="420" w:firstLineChars="200"/>
              <w:jc w:val="left"/>
              <w:rPr>
                <w:rFonts w:hint="default" w:eastAsia="宋体"/>
                <w:sz w:val="24"/>
                <w:highlight w:val="none"/>
                <w:lang w:val="en-US" w:eastAsia="zh-CN"/>
              </w:rPr>
            </w:pPr>
            <w:r>
              <w:rPr>
                <w:rFonts w:hint="eastAsia" w:ascii="Times New Roman" w:hAnsi="Times New Roman" w:eastAsia="宋体"/>
                <w:b w:val="0"/>
                <w:sz w:val="21"/>
                <w:highlight w:val="none"/>
                <w:lang w:val="en-US" w:eastAsia="zh-CN"/>
              </w:rPr>
              <w:t>102300</w:t>
            </w: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72085192">
            <w:pPr>
              <w:widowControl/>
              <w:adjustRightInd w:val="0"/>
              <w:snapToGrid w:val="0"/>
              <w:spacing w:line="460" w:lineRule="exact"/>
              <w:ind w:firstLine="456" w:firstLineChars="200"/>
              <w:jc w:val="left"/>
              <w:rPr>
                <w:spacing w:val="-6"/>
                <w:sz w:val="24"/>
                <w:highlight w:val="none"/>
              </w:rPr>
            </w:pPr>
          </w:p>
        </w:tc>
      </w:tr>
      <w:tr w14:paraId="544A040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18A1AE1F">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55C52957">
            <w:pPr>
              <w:adjustRightInd w:val="0"/>
              <w:snapToGrid w:val="0"/>
              <w:spacing w:line="460" w:lineRule="exact"/>
              <w:jc w:val="left"/>
              <w:rPr>
                <w:sz w:val="24"/>
                <w:highlight w:val="none"/>
              </w:rPr>
            </w:pPr>
            <w:r>
              <w:rPr>
                <w:sz w:val="24"/>
                <w:highlight w:val="none"/>
              </w:rPr>
              <w:t>电话</w:t>
            </w:r>
          </w:p>
        </w:tc>
        <w:tc>
          <w:tcPr>
            <w:tcW w:w="254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2919A8B8">
            <w:pPr>
              <w:adjustRightInd w:val="0"/>
              <w:snapToGrid w:val="0"/>
              <w:spacing w:line="460" w:lineRule="exact"/>
              <w:ind w:firstLine="480" w:firstLineChars="200"/>
              <w:jc w:val="left"/>
              <w:rPr>
                <w:sz w:val="24"/>
                <w:highlight w:val="none"/>
              </w:rPr>
            </w:pPr>
          </w:p>
        </w:tc>
        <w:tc>
          <w:tcPr>
            <w:tcW w:w="850"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4988A30B">
            <w:pPr>
              <w:adjustRightInd w:val="0"/>
              <w:snapToGrid w:val="0"/>
              <w:spacing w:line="460" w:lineRule="exact"/>
              <w:jc w:val="left"/>
              <w:rPr>
                <w:sz w:val="24"/>
                <w:highlight w:val="none"/>
              </w:rPr>
            </w:pPr>
            <w:r>
              <w:rPr>
                <w:sz w:val="24"/>
                <w:highlight w:val="none"/>
              </w:rPr>
              <w:t>传真</w:t>
            </w:r>
          </w:p>
        </w:tc>
        <w:tc>
          <w:tcPr>
            <w:tcW w:w="1283"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06BF9A15">
            <w:pPr>
              <w:adjustRightInd w:val="0"/>
              <w:snapToGrid w:val="0"/>
              <w:spacing w:line="460" w:lineRule="exact"/>
              <w:ind w:firstLine="480" w:firstLineChars="200"/>
              <w:jc w:val="left"/>
              <w:rPr>
                <w:sz w:val="24"/>
                <w:highlight w:val="none"/>
              </w:rPr>
            </w:pP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49CCEEA4">
            <w:pPr>
              <w:widowControl/>
              <w:adjustRightInd w:val="0"/>
              <w:snapToGrid w:val="0"/>
              <w:spacing w:line="460" w:lineRule="exact"/>
              <w:ind w:firstLine="456" w:firstLineChars="200"/>
              <w:jc w:val="left"/>
              <w:rPr>
                <w:spacing w:val="-6"/>
                <w:sz w:val="24"/>
                <w:highlight w:val="none"/>
              </w:rPr>
            </w:pPr>
          </w:p>
        </w:tc>
      </w:tr>
      <w:tr w14:paraId="0BDC6EC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3B020A83">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66650A52">
            <w:pPr>
              <w:adjustRightInd w:val="0"/>
              <w:snapToGrid w:val="0"/>
              <w:spacing w:line="460" w:lineRule="exact"/>
              <w:jc w:val="left"/>
              <w:rPr>
                <w:sz w:val="24"/>
                <w:highlight w:val="none"/>
              </w:rPr>
            </w:pPr>
            <w:r>
              <w:rPr>
                <w:sz w:val="24"/>
                <w:highlight w:val="none"/>
              </w:rPr>
              <w:t>开户银行</w:t>
            </w:r>
          </w:p>
        </w:tc>
        <w:tc>
          <w:tcPr>
            <w:tcW w:w="4677" w:type="dxa"/>
            <w:gridSpan w:val="3"/>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6815AAF0">
            <w:pPr>
              <w:adjustRightInd w:val="0"/>
              <w:snapToGrid w:val="0"/>
              <w:spacing w:line="460" w:lineRule="exact"/>
              <w:ind w:firstLine="480" w:firstLineChars="200"/>
              <w:jc w:val="left"/>
              <w:rPr>
                <w:sz w:val="24"/>
                <w:highlight w:val="none"/>
              </w:rPr>
            </w:pP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52212A7F">
            <w:pPr>
              <w:widowControl/>
              <w:adjustRightInd w:val="0"/>
              <w:snapToGrid w:val="0"/>
              <w:spacing w:line="460" w:lineRule="exact"/>
              <w:ind w:firstLine="456" w:firstLineChars="200"/>
              <w:jc w:val="left"/>
              <w:rPr>
                <w:spacing w:val="-6"/>
                <w:sz w:val="24"/>
                <w:highlight w:val="none"/>
              </w:rPr>
            </w:pPr>
          </w:p>
        </w:tc>
      </w:tr>
      <w:tr w14:paraId="6D5F94C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18" w:space="0"/>
              <w:left w:val="single" w:color="auto" w:sz="18" w:space="0"/>
              <w:bottom w:val="single" w:color="auto" w:sz="6" w:space="0"/>
              <w:right w:val="single" w:color="auto" w:sz="6" w:space="0"/>
            </w:tcBorders>
            <w:vAlign w:val="center"/>
          </w:tcPr>
          <w:p w14:paraId="0188A4DF">
            <w:pPr>
              <w:widowControl/>
              <w:adjustRightInd w:val="0"/>
              <w:snapToGrid w:val="0"/>
              <w:spacing w:line="460" w:lineRule="exact"/>
              <w:ind w:firstLine="840" w:firstLineChars="200"/>
              <w:jc w:val="center"/>
              <w:rPr>
                <w:spacing w:val="90"/>
                <w:sz w:val="24"/>
                <w:highlight w:val="none"/>
              </w:rPr>
            </w:pP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17A66452">
            <w:pPr>
              <w:adjustRightInd w:val="0"/>
              <w:snapToGrid w:val="0"/>
              <w:spacing w:line="460" w:lineRule="exact"/>
              <w:jc w:val="left"/>
              <w:rPr>
                <w:sz w:val="24"/>
                <w:highlight w:val="none"/>
              </w:rPr>
            </w:pPr>
            <w:r>
              <w:rPr>
                <w:sz w:val="24"/>
                <w:highlight w:val="none"/>
              </w:rPr>
              <w:t>账号</w:t>
            </w:r>
          </w:p>
        </w:tc>
        <w:tc>
          <w:tcPr>
            <w:tcW w:w="4677" w:type="dxa"/>
            <w:gridSpan w:val="3"/>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2FC0752E">
            <w:pPr>
              <w:adjustRightInd w:val="0"/>
              <w:snapToGrid w:val="0"/>
              <w:spacing w:line="460" w:lineRule="exact"/>
              <w:ind w:firstLine="480" w:firstLineChars="200"/>
              <w:jc w:val="left"/>
              <w:rPr>
                <w:sz w:val="24"/>
                <w:highlight w:val="none"/>
              </w:rPr>
            </w:pPr>
          </w:p>
        </w:tc>
        <w:tc>
          <w:tcPr>
            <w:tcW w:w="1843" w:type="dxa"/>
            <w:vMerge w:val="continue"/>
            <w:tcBorders>
              <w:top w:val="single" w:color="auto" w:sz="18" w:space="0"/>
              <w:left w:val="single" w:color="auto" w:sz="6" w:space="0"/>
              <w:bottom w:val="single" w:color="auto" w:sz="6" w:space="0"/>
              <w:right w:val="single" w:color="auto" w:sz="18" w:space="0"/>
            </w:tcBorders>
            <w:vAlign w:val="center"/>
          </w:tcPr>
          <w:p w14:paraId="00119C1A">
            <w:pPr>
              <w:widowControl/>
              <w:adjustRightInd w:val="0"/>
              <w:snapToGrid w:val="0"/>
              <w:spacing w:line="460" w:lineRule="exact"/>
              <w:ind w:firstLine="456" w:firstLineChars="200"/>
              <w:jc w:val="left"/>
              <w:rPr>
                <w:spacing w:val="-6"/>
                <w:sz w:val="24"/>
                <w:highlight w:val="none"/>
              </w:rPr>
            </w:pPr>
          </w:p>
        </w:tc>
      </w:tr>
      <w:tr w14:paraId="79860D5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restart"/>
            <w:tcBorders>
              <w:top w:val="single" w:color="auto" w:sz="6" w:space="0"/>
              <w:left w:val="single" w:color="auto" w:sz="18" w:space="0"/>
              <w:bottom w:val="single" w:color="auto" w:sz="18" w:space="0"/>
              <w:right w:val="single" w:color="auto" w:sz="6" w:space="0"/>
            </w:tcBorders>
            <w:tcMar>
              <w:top w:w="80" w:type="dxa"/>
              <w:left w:w="80" w:type="dxa"/>
              <w:bottom w:w="80" w:type="dxa"/>
              <w:right w:w="80" w:type="dxa"/>
            </w:tcMar>
            <w:textDirection w:val="tbRlV"/>
            <w:vAlign w:val="center"/>
          </w:tcPr>
          <w:p w14:paraId="33300AE3">
            <w:pPr>
              <w:adjustRightInd w:val="0"/>
              <w:snapToGrid w:val="0"/>
              <w:spacing w:line="460" w:lineRule="exact"/>
              <w:jc w:val="center"/>
              <w:rPr>
                <w:sz w:val="24"/>
                <w:highlight w:val="none"/>
              </w:rPr>
            </w:pPr>
            <w:r>
              <w:rPr>
                <w:sz w:val="24"/>
                <w:highlight w:val="none"/>
              </w:rPr>
              <w:t>受托人（乙方）</w:t>
            </w: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4087696C">
            <w:pPr>
              <w:adjustRightInd w:val="0"/>
              <w:snapToGrid w:val="0"/>
              <w:spacing w:line="460" w:lineRule="exact"/>
              <w:jc w:val="left"/>
              <w:rPr>
                <w:sz w:val="24"/>
                <w:highlight w:val="none"/>
              </w:rPr>
            </w:pPr>
            <w:r>
              <w:rPr>
                <w:sz w:val="24"/>
                <w:highlight w:val="none"/>
              </w:rPr>
              <w:t>单位名称</w:t>
            </w:r>
          </w:p>
        </w:tc>
        <w:tc>
          <w:tcPr>
            <w:tcW w:w="4677" w:type="dxa"/>
            <w:gridSpan w:val="3"/>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6F1E1F8A">
            <w:pPr>
              <w:spacing w:before="0" w:after="0" w:line="360" w:lineRule="exact"/>
              <w:jc w:val="center"/>
              <w:rPr>
                <w:highlight w:val="none"/>
              </w:rPr>
            </w:pPr>
          </w:p>
        </w:tc>
        <w:tc>
          <w:tcPr>
            <w:tcW w:w="1843" w:type="dxa"/>
            <w:vMerge w:val="restart"/>
            <w:tcBorders>
              <w:top w:val="single" w:color="auto" w:sz="6" w:space="0"/>
              <w:left w:val="single" w:color="auto" w:sz="6" w:space="0"/>
              <w:bottom w:val="single" w:color="auto" w:sz="18" w:space="0"/>
              <w:right w:val="single" w:color="auto" w:sz="18" w:space="0"/>
            </w:tcBorders>
            <w:tcMar>
              <w:top w:w="80" w:type="dxa"/>
              <w:left w:w="80" w:type="dxa"/>
              <w:bottom w:w="80" w:type="dxa"/>
              <w:right w:w="80" w:type="dxa"/>
            </w:tcMar>
            <w:vAlign w:val="center"/>
          </w:tcPr>
          <w:p w14:paraId="6591E76A">
            <w:pPr>
              <w:adjustRightInd w:val="0"/>
              <w:snapToGrid w:val="0"/>
              <w:spacing w:line="460" w:lineRule="exact"/>
              <w:jc w:val="center"/>
              <w:rPr>
                <w:sz w:val="24"/>
                <w:highlight w:val="none"/>
              </w:rPr>
            </w:pPr>
            <w:r>
              <w:rPr>
                <w:spacing w:val="-8"/>
                <w:sz w:val="24"/>
                <w:highlight w:val="none"/>
              </w:rPr>
              <w:t>合同专用章</w:t>
            </w:r>
            <w:r>
              <w:rPr>
                <w:sz w:val="24"/>
                <w:highlight w:val="none"/>
              </w:rPr>
              <w:t>或</w:t>
            </w:r>
          </w:p>
          <w:p w14:paraId="279F7F27">
            <w:pPr>
              <w:adjustRightInd w:val="0"/>
              <w:snapToGrid w:val="0"/>
              <w:spacing w:line="460" w:lineRule="exact"/>
              <w:jc w:val="center"/>
              <w:rPr>
                <w:spacing w:val="10"/>
                <w:sz w:val="24"/>
                <w:highlight w:val="none"/>
              </w:rPr>
            </w:pPr>
            <w:r>
              <w:rPr>
                <w:spacing w:val="10"/>
                <w:sz w:val="24"/>
                <w:highlight w:val="none"/>
              </w:rPr>
              <w:t>单位公章</w:t>
            </w:r>
          </w:p>
          <w:p w14:paraId="6F23F6EE">
            <w:pPr>
              <w:adjustRightInd w:val="0"/>
              <w:snapToGrid w:val="0"/>
              <w:spacing w:line="460" w:lineRule="exact"/>
              <w:ind w:firstLine="480" w:firstLineChars="200"/>
              <w:jc w:val="left"/>
              <w:rPr>
                <w:sz w:val="24"/>
                <w:highlight w:val="none"/>
              </w:rPr>
            </w:pPr>
          </w:p>
          <w:p w14:paraId="6299475E">
            <w:pPr>
              <w:adjustRightInd w:val="0"/>
              <w:snapToGrid w:val="0"/>
              <w:spacing w:line="460" w:lineRule="exact"/>
              <w:ind w:firstLine="480" w:firstLineChars="200"/>
              <w:jc w:val="left"/>
              <w:rPr>
                <w:sz w:val="24"/>
                <w:highlight w:val="none"/>
              </w:rPr>
            </w:pPr>
          </w:p>
          <w:p w14:paraId="208344C5">
            <w:pPr>
              <w:adjustRightInd w:val="0"/>
              <w:snapToGrid w:val="0"/>
              <w:spacing w:line="460" w:lineRule="exact"/>
              <w:ind w:firstLine="480" w:firstLineChars="200"/>
              <w:jc w:val="left"/>
              <w:rPr>
                <w:sz w:val="24"/>
                <w:highlight w:val="none"/>
              </w:rPr>
            </w:pPr>
          </w:p>
          <w:p w14:paraId="50E423A0">
            <w:pPr>
              <w:adjustRightInd w:val="0"/>
              <w:snapToGrid w:val="0"/>
              <w:spacing w:line="460" w:lineRule="exact"/>
              <w:ind w:firstLine="480" w:firstLineChars="200"/>
              <w:jc w:val="left"/>
              <w:rPr>
                <w:sz w:val="24"/>
                <w:highlight w:val="none"/>
              </w:rPr>
            </w:pPr>
          </w:p>
          <w:p w14:paraId="7BDC23EB">
            <w:pPr>
              <w:adjustRightInd w:val="0"/>
              <w:snapToGrid w:val="0"/>
              <w:spacing w:line="460" w:lineRule="exact"/>
              <w:ind w:firstLine="480" w:firstLineChars="200"/>
              <w:jc w:val="left"/>
              <w:rPr>
                <w:sz w:val="24"/>
                <w:highlight w:val="none"/>
              </w:rPr>
            </w:pPr>
          </w:p>
          <w:p w14:paraId="2FB4E94B">
            <w:pPr>
              <w:adjustRightInd w:val="0"/>
              <w:snapToGrid w:val="0"/>
              <w:spacing w:line="460" w:lineRule="exact"/>
              <w:ind w:firstLine="480" w:firstLineChars="200"/>
              <w:jc w:val="left"/>
              <w:rPr>
                <w:sz w:val="24"/>
                <w:highlight w:val="none"/>
              </w:rPr>
            </w:pPr>
          </w:p>
          <w:p w14:paraId="2E771A55">
            <w:pPr>
              <w:adjustRightInd w:val="0"/>
              <w:snapToGrid w:val="0"/>
              <w:spacing w:line="460" w:lineRule="exact"/>
              <w:jc w:val="right"/>
              <w:rPr>
                <w:sz w:val="24"/>
                <w:highlight w:val="none"/>
              </w:rPr>
            </w:pPr>
            <w:r>
              <w:rPr>
                <w:spacing w:val="-6"/>
                <w:sz w:val="24"/>
                <w:highlight w:val="none"/>
              </w:rPr>
              <w:t>年</w:t>
            </w:r>
            <w:r>
              <w:rPr>
                <w:rFonts w:hint="eastAsia"/>
                <w:spacing w:val="-6"/>
                <w:sz w:val="24"/>
                <w:highlight w:val="none"/>
              </w:rPr>
              <w:t xml:space="preserve"> </w:t>
            </w:r>
            <w:r>
              <w:rPr>
                <w:spacing w:val="-6"/>
                <w:sz w:val="24"/>
                <w:highlight w:val="none"/>
              </w:rPr>
              <w:t xml:space="preserve"> 月</w:t>
            </w:r>
            <w:r>
              <w:rPr>
                <w:rFonts w:hint="eastAsia"/>
                <w:spacing w:val="-6"/>
                <w:sz w:val="24"/>
                <w:highlight w:val="none"/>
              </w:rPr>
              <w:t xml:space="preserve"> </w:t>
            </w:r>
            <w:r>
              <w:rPr>
                <w:spacing w:val="-6"/>
                <w:sz w:val="24"/>
                <w:highlight w:val="none"/>
              </w:rPr>
              <w:t xml:space="preserve"> 日</w:t>
            </w:r>
          </w:p>
        </w:tc>
      </w:tr>
      <w:tr w14:paraId="51D3E68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1E3CA8C5">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65917C94">
            <w:pPr>
              <w:adjustRightInd w:val="0"/>
              <w:snapToGrid w:val="0"/>
              <w:spacing w:line="460" w:lineRule="exact"/>
              <w:jc w:val="left"/>
              <w:rPr>
                <w:sz w:val="24"/>
                <w:highlight w:val="none"/>
              </w:rPr>
            </w:pPr>
            <w:r>
              <w:rPr>
                <w:rFonts w:hint="eastAsia"/>
                <w:sz w:val="24"/>
                <w:highlight w:val="none"/>
                <w:lang w:val="en-US" w:eastAsia="zh-CN"/>
              </w:rPr>
              <w:t>法定代表人/委托代理人</w:t>
            </w:r>
          </w:p>
        </w:tc>
        <w:tc>
          <w:tcPr>
            <w:tcW w:w="4677" w:type="dxa"/>
            <w:gridSpan w:val="3"/>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30F1C5B3">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6A423C79">
            <w:pPr>
              <w:widowControl/>
              <w:adjustRightInd w:val="0"/>
              <w:snapToGrid w:val="0"/>
              <w:spacing w:line="460" w:lineRule="exact"/>
              <w:ind w:firstLine="480" w:firstLineChars="200"/>
              <w:jc w:val="left"/>
              <w:rPr>
                <w:sz w:val="24"/>
                <w:highlight w:val="none"/>
              </w:rPr>
            </w:pPr>
          </w:p>
        </w:tc>
      </w:tr>
      <w:tr w14:paraId="3E01A90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39E87E4C">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797D1517">
            <w:pPr>
              <w:adjustRightInd w:val="0"/>
              <w:snapToGrid w:val="0"/>
              <w:spacing w:line="460" w:lineRule="exact"/>
              <w:jc w:val="left"/>
              <w:rPr>
                <w:sz w:val="24"/>
                <w:highlight w:val="none"/>
              </w:rPr>
            </w:pPr>
            <w:r>
              <w:rPr>
                <w:sz w:val="24"/>
                <w:highlight w:val="none"/>
              </w:rPr>
              <w:t>联系人</w:t>
            </w:r>
          </w:p>
          <w:p w14:paraId="4E6451EB">
            <w:pPr>
              <w:adjustRightInd w:val="0"/>
              <w:snapToGrid w:val="0"/>
              <w:spacing w:line="460" w:lineRule="exact"/>
              <w:jc w:val="left"/>
              <w:rPr>
                <w:sz w:val="24"/>
                <w:highlight w:val="none"/>
              </w:rPr>
            </w:pPr>
            <w:r>
              <w:rPr>
                <w:sz w:val="24"/>
                <w:highlight w:val="none"/>
              </w:rPr>
              <w:t>（经办人）</w:t>
            </w:r>
          </w:p>
        </w:tc>
        <w:tc>
          <w:tcPr>
            <w:tcW w:w="4677" w:type="dxa"/>
            <w:gridSpan w:val="3"/>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1228013F">
            <w:pPr>
              <w:adjustRightInd w:val="0"/>
              <w:snapToGrid w:val="0"/>
              <w:spacing w:line="460" w:lineRule="exact"/>
              <w:jc w:val="left"/>
              <w:rPr>
                <w:sz w:val="24"/>
                <w:highlight w:val="none"/>
              </w:rPr>
            </w:pPr>
            <w:r>
              <w:rPr>
                <w:sz w:val="24"/>
                <w:highlight w:val="none"/>
              </w:rPr>
              <w:t>（签章）</w:t>
            </w: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36718DB9">
            <w:pPr>
              <w:widowControl/>
              <w:adjustRightInd w:val="0"/>
              <w:snapToGrid w:val="0"/>
              <w:spacing w:line="460" w:lineRule="exact"/>
              <w:ind w:firstLine="480" w:firstLineChars="200"/>
              <w:jc w:val="left"/>
              <w:rPr>
                <w:sz w:val="24"/>
                <w:highlight w:val="none"/>
              </w:rPr>
            </w:pPr>
          </w:p>
        </w:tc>
      </w:tr>
      <w:tr w14:paraId="543F9B1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65662D2C">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46B9747F">
            <w:pPr>
              <w:adjustRightInd w:val="0"/>
              <w:snapToGrid w:val="0"/>
              <w:spacing w:line="460" w:lineRule="exact"/>
              <w:jc w:val="left"/>
              <w:rPr>
                <w:sz w:val="24"/>
                <w:highlight w:val="none"/>
              </w:rPr>
            </w:pPr>
            <w:r>
              <w:rPr>
                <w:sz w:val="24"/>
                <w:highlight w:val="none"/>
              </w:rPr>
              <w:t>住所</w:t>
            </w:r>
          </w:p>
          <w:p w14:paraId="2A61FC45">
            <w:pPr>
              <w:adjustRightInd w:val="0"/>
              <w:snapToGrid w:val="0"/>
              <w:spacing w:line="460" w:lineRule="exact"/>
              <w:jc w:val="left"/>
              <w:rPr>
                <w:sz w:val="24"/>
                <w:highlight w:val="none"/>
              </w:rPr>
            </w:pPr>
            <w:r>
              <w:rPr>
                <w:sz w:val="24"/>
                <w:highlight w:val="none"/>
              </w:rPr>
              <w:t>（通讯地址）</w:t>
            </w:r>
          </w:p>
        </w:tc>
        <w:tc>
          <w:tcPr>
            <w:tcW w:w="254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68F3A95C">
            <w:pPr>
              <w:adjustRightInd w:val="0"/>
              <w:snapToGrid w:val="0"/>
              <w:spacing w:line="460" w:lineRule="exact"/>
              <w:jc w:val="left"/>
              <w:rPr>
                <w:sz w:val="24"/>
                <w:highlight w:val="none"/>
              </w:rPr>
            </w:pPr>
          </w:p>
        </w:tc>
        <w:tc>
          <w:tcPr>
            <w:tcW w:w="850"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4ABC6DC4">
            <w:pPr>
              <w:adjustRightInd w:val="0"/>
              <w:snapToGrid w:val="0"/>
              <w:spacing w:line="460" w:lineRule="exact"/>
              <w:jc w:val="left"/>
              <w:rPr>
                <w:sz w:val="24"/>
                <w:highlight w:val="none"/>
              </w:rPr>
            </w:pPr>
            <w:r>
              <w:rPr>
                <w:spacing w:val="8"/>
                <w:sz w:val="24"/>
                <w:highlight w:val="none"/>
              </w:rPr>
              <w:t>邮政编码</w:t>
            </w:r>
          </w:p>
        </w:tc>
        <w:tc>
          <w:tcPr>
            <w:tcW w:w="1283"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4433CEF5">
            <w:pPr>
              <w:adjustRightInd w:val="0"/>
              <w:snapToGrid w:val="0"/>
              <w:spacing w:line="460" w:lineRule="exact"/>
              <w:ind w:firstLine="480" w:firstLineChars="200"/>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19F3C721">
            <w:pPr>
              <w:widowControl/>
              <w:adjustRightInd w:val="0"/>
              <w:snapToGrid w:val="0"/>
              <w:spacing w:line="460" w:lineRule="exact"/>
              <w:ind w:firstLine="480" w:firstLineChars="200"/>
              <w:jc w:val="left"/>
              <w:rPr>
                <w:sz w:val="24"/>
                <w:highlight w:val="none"/>
              </w:rPr>
            </w:pPr>
          </w:p>
        </w:tc>
      </w:tr>
      <w:tr w14:paraId="7539860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7238995C">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231E565F">
            <w:pPr>
              <w:adjustRightInd w:val="0"/>
              <w:snapToGrid w:val="0"/>
              <w:spacing w:line="460" w:lineRule="exact"/>
              <w:jc w:val="left"/>
              <w:rPr>
                <w:sz w:val="24"/>
                <w:highlight w:val="none"/>
              </w:rPr>
            </w:pPr>
            <w:r>
              <w:rPr>
                <w:sz w:val="24"/>
                <w:highlight w:val="none"/>
              </w:rPr>
              <w:t>电话</w:t>
            </w:r>
          </w:p>
        </w:tc>
        <w:tc>
          <w:tcPr>
            <w:tcW w:w="254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495B6E2F">
            <w:pPr>
              <w:adjustRightInd w:val="0"/>
              <w:snapToGrid w:val="0"/>
              <w:spacing w:line="460" w:lineRule="exact"/>
              <w:ind w:firstLine="480" w:firstLineChars="200"/>
              <w:jc w:val="left"/>
              <w:rPr>
                <w:sz w:val="24"/>
                <w:highlight w:val="none"/>
              </w:rPr>
            </w:pPr>
          </w:p>
        </w:tc>
        <w:tc>
          <w:tcPr>
            <w:tcW w:w="850"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1AA9BD19">
            <w:pPr>
              <w:adjustRightInd w:val="0"/>
              <w:snapToGrid w:val="0"/>
              <w:spacing w:line="460" w:lineRule="exact"/>
              <w:jc w:val="left"/>
              <w:rPr>
                <w:sz w:val="24"/>
                <w:highlight w:val="none"/>
              </w:rPr>
            </w:pPr>
            <w:r>
              <w:rPr>
                <w:sz w:val="24"/>
                <w:highlight w:val="none"/>
              </w:rPr>
              <w:t>传真</w:t>
            </w:r>
          </w:p>
        </w:tc>
        <w:tc>
          <w:tcPr>
            <w:tcW w:w="1283"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647DF0DC">
            <w:pPr>
              <w:adjustRightInd w:val="0"/>
              <w:snapToGrid w:val="0"/>
              <w:spacing w:line="460" w:lineRule="exact"/>
              <w:ind w:firstLine="480" w:firstLineChars="200"/>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0275E55E">
            <w:pPr>
              <w:widowControl/>
              <w:adjustRightInd w:val="0"/>
              <w:snapToGrid w:val="0"/>
              <w:spacing w:line="460" w:lineRule="exact"/>
              <w:ind w:firstLine="480" w:firstLineChars="200"/>
              <w:jc w:val="left"/>
              <w:rPr>
                <w:sz w:val="24"/>
                <w:highlight w:val="none"/>
              </w:rPr>
            </w:pPr>
          </w:p>
        </w:tc>
      </w:tr>
      <w:tr w14:paraId="12359392">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7DCDAB51">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4EB083FC">
            <w:pPr>
              <w:adjustRightInd w:val="0"/>
              <w:snapToGrid w:val="0"/>
              <w:spacing w:line="460" w:lineRule="exact"/>
              <w:jc w:val="left"/>
              <w:rPr>
                <w:sz w:val="24"/>
                <w:highlight w:val="none"/>
              </w:rPr>
            </w:pPr>
            <w:r>
              <w:rPr>
                <w:sz w:val="24"/>
                <w:highlight w:val="none"/>
              </w:rPr>
              <w:t>开户银行</w:t>
            </w:r>
          </w:p>
        </w:tc>
        <w:tc>
          <w:tcPr>
            <w:tcW w:w="4677" w:type="dxa"/>
            <w:gridSpan w:val="3"/>
            <w:tcBorders>
              <w:top w:val="single" w:color="auto" w:sz="6" w:space="0"/>
              <w:left w:val="single" w:color="auto" w:sz="6" w:space="0"/>
              <w:bottom w:val="single" w:color="auto" w:sz="6" w:space="0"/>
              <w:right w:val="single" w:color="auto" w:sz="6" w:space="0"/>
            </w:tcBorders>
            <w:tcMar>
              <w:top w:w="80" w:type="dxa"/>
              <w:left w:w="80" w:type="dxa"/>
              <w:bottom w:w="80" w:type="dxa"/>
              <w:right w:w="80" w:type="dxa"/>
            </w:tcMar>
            <w:vAlign w:val="center"/>
          </w:tcPr>
          <w:p w14:paraId="3B4C64FE">
            <w:pPr>
              <w:adjustRightInd w:val="0"/>
              <w:snapToGrid w:val="0"/>
              <w:spacing w:line="460" w:lineRule="exact"/>
              <w:ind w:firstLine="480" w:firstLineChars="200"/>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5146DD83">
            <w:pPr>
              <w:widowControl/>
              <w:adjustRightInd w:val="0"/>
              <w:snapToGrid w:val="0"/>
              <w:spacing w:line="460" w:lineRule="exact"/>
              <w:ind w:firstLine="480" w:firstLineChars="200"/>
              <w:jc w:val="left"/>
              <w:rPr>
                <w:sz w:val="24"/>
                <w:highlight w:val="none"/>
              </w:rPr>
            </w:pPr>
          </w:p>
        </w:tc>
      </w:tr>
      <w:tr w14:paraId="48147C8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0" w:hRule="atLeast"/>
          <w:jc w:val="center"/>
        </w:trPr>
        <w:tc>
          <w:tcPr>
            <w:tcW w:w="630" w:type="dxa"/>
            <w:vMerge w:val="continue"/>
            <w:tcBorders>
              <w:top w:val="single" w:color="auto" w:sz="6" w:space="0"/>
              <w:left w:val="single" w:color="auto" w:sz="18" w:space="0"/>
              <w:bottom w:val="single" w:color="auto" w:sz="18" w:space="0"/>
              <w:right w:val="single" w:color="auto" w:sz="6" w:space="0"/>
            </w:tcBorders>
            <w:vAlign w:val="center"/>
          </w:tcPr>
          <w:p w14:paraId="730653CC">
            <w:pPr>
              <w:adjustRightInd w:val="0"/>
              <w:snapToGrid w:val="0"/>
              <w:spacing w:line="460" w:lineRule="exact"/>
              <w:jc w:val="center"/>
              <w:rPr>
                <w:sz w:val="24"/>
                <w:highlight w:val="none"/>
              </w:rPr>
            </w:pPr>
          </w:p>
        </w:tc>
        <w:tc>
          <w:tcPr>
            <w:tcW w:w="1754" w:type="dxa"/>
            <w:tcBorders>
              <w:top w:val="single" w:color="auto" w:sz="6" w:space="0"/>
              <w:left w:val="single" w:color="auto" w:sz="6" w:space="0"/>
              <w:bottom w:val="single" w:color="auto" w:sz="18" w:space="0"/>
              <w:right w:val="single" w:color="auto" w:sz="6" w:space="0"/>
            </w:tcBorders>
            <w:tcMar>
              <w:top w:w="80" w:type="dxa"/>
              <w:left w:w="80" w:type="dxa"/>
              <w:bottom w:w="80" w:type="dxa"/>
              <w:right w:w="80" w:type="dxa"/>
            </w:tcMar>
            <w:vAlign w:val="center"/>
          </w:tcPr>
          <w:p w14:paraId="0E0449F7">
            <w:pPr>
              <w:adjustRightInd w:val="0"/>
              <w:snapToGrid w:val="0"/>
              <w:spacing w:line="460" w:lineRule="exact"/>
              <w:jc w:val="left"/>
              <w:rPr>
                <w:sz w:val="24"/>
                <w:highlight w:val="none"/>
              </w:rPr>
            </w:pPr>
            <w:r>
              <w:rPr>
                <w:sz w:val="24"/>
                <w:highlight w:val="none"/>
              </w:rPr>
              <w:t>账号</w:t>
            </w:r>
          </w:p>
        </w:tc>
        <w:tc>
          <w:tcPr>
            <w:tcW w:w="4677" w:type="dxa"/>
            <w:gridSpan w:val="3"/>
            <w:tcBorders>
              <w:top w:val="single" w:color="auto" w:sz="6" w:space="0"/>
              <w:left w:val="single" w:color="auto" w:sz="6" w:space="0"/>
              <w:bottom w:val="single" w:color="auto" w:sz="18" w:space="0"/>
              <w:right w:val="single" w:color="auto" w:sz="6" w:space="0"/>
            </w:tcBorders>
            <w:tcMar>
              <w:top w:w="80" w:type="dxa"/>
              <w:left w:w="80" w:type="dxa"/>
              <w:bottom w:w="80" w:type="dxa"/>
              <w:right w:w="80" w:type="dxa"/>
            </w:tcMar>
            <w:vAlign w:val="center"/>
          </w:tcPr>
          <w:p w14:paraId="274C1D55">
            <w:pPr>
              <w:adjustRightInd w:val="0"/>
              <w:snapToGrid w:val="0"/>
              <w:spacing w:line="460" w:lineRule="exact"/>
              <w:ind w:firstLine="480" w:firstLineChars="200"/>
              <w:jc w:val="left"/>
              <w:rPr>
                <w:sz w:val="24"/>
                <w:highlight w:val="none"/>
              </w:rPr>
            </w:pPr>
          </w:p>
        </w:tc>
        <w:tc>
          <w:tcPr>
            <w:tcW w:w="1843" w:type="dxa"/>
            <w:vMerge w:val="continue"/>
            <w:tcBorders>
              <w:top w:val="single" w:color="auto" w:sz="6" w:space="0"/>
              <w:left w:val="single" w:color="auto" w:sz="6" w:space="0"/>
              <w:bottom w:val="single" w:color="auto" w:sz="18" w:space="0"/>
              <w:right w:val="single" w:color="auto" w:sz="18" w:space="0"/>
            </w:tcBorders>
            <w:vAlign w:val="center"/>
          </w:tcPr>
          <w:p w14:paraId="793B26B4">
            <w:pPr>
              <w:widowControl/>
              <w:adjustRightInd w:val="0"/>
              <w:snapToGrid w:val="0"/>
              <w:spacing w:line="460" w:lineRule="exact"/>
              <w:ind w:firstLine="480" w:firstLineChars="200"/>
              <w:jc w:val="left"/>
              <w:rPr>
                <w:sz w:val="24"/>
                <w:highlight w:val="none"/>
              </w:rPr>
            </w:pPr>
          </w:p>
        </w:tc>
      </w:tr>
      <w:bookmarkEnd w:id="835"/>
    </w:tbl>
    <w:p w14:paraId="39673010">
      <w:pPr>
        <w:adjustRightInd w:val="0"/>
        <w:snapToGrid w:val="0"/>
        <w:spacing w:line="460" w:lineRule="exact"/>
        <w:ind w:firstLine="480" w:firstLineChars="200"/>
        <w:jc w:val="left"/>
        <w:rPr>
          <w:sz w:val="24"/>
          <w:highlight w:val="none"/>
        </w:rPr>
      </w:pPr>
    </w:p>
    <w:p w14:paraId="67D78468">
      <w:pPr>
        <w:adjustRightInd w:val="0"/>
        <w:snapToGrid w:val="0"/>
        <w:spacing w:line="460" w:lineRule="exact"/>
        <w:ind w:firstLine="480" w:firstLineChars="200"/>
        <w:jc w:val="left"/>
        <w:rPr>
          <w:sz w:val="24"/>
          <w:highlight w:val="none"/>
        </w:rPr>
      </w:pPr>
    </w:p>
    <w:p w14:paraId="34F8F622">
      <w:pPr>
        <w:adjustRightInd w:val="0"/>
        <w:snapToGrid w:val="0"/>
        <w:spacing w:line="460" w:lineRule="exact"/>
        <w:ind w:firstLine="480" w:firstLineChars="200"/>
        <w:jc w:val="left"/>
        <w:rPr>
          <w:sz w:val="24"/>
          <w:highlight w:val="none"/>
        </w:rPr>
      </w:pPr>
    </w:p>
    <w:p w14:paraId="21EED6FF">
      <w:pPr>
        <w:keepNext/>
        <w:pageBreakBefore/>
        <w:spacing w:before="120" w:after="120" w:line="560" w:lineRule="exact"/>
        <w:ind w:firstLine="0"/>
        <w:jc w:val="center"/>
        <w:rPr>
          <w:highlight w:val="none"/>
        </w:rPr>
      </w:pPr>
      <w:r>
        <w:rPr>
          <w:rFonts w:ascii="Times New Roman" w:hAnsi="Times New Roman" w:eastAsia="宋体"/>
          <w:b/>
          <w:sz w:val="32"/>
          <w:highlight w:val="none"/>
        </w:rPr>
        <w:t>附件1：技术服务内容及成果要求</w:t>
      </w:r>
    </w:p>
    <w:p w14:paraId="5D0AAF1E">
      <w:pPr>
        <w:spacing w:before="0" w:after="0" w:line="460" w:lineRule="exact"/>
        <w:ind w:firstLine="480"/>
        <w:jc w:val="both"/>
        <w:rPr>
          <w:highlight w:val="none"/>
        </w:rPr>
      </w:pPr>
      <w:r>
        <w:rPr>
          <w:rFonts w:ascii="Times New Roman" w:hAnsi="Times New Roman" w:eastAsia="宋体"/>
          <w:b w:val="0"/>
          <w:sz w:val="24"/>
          <w:highlight w:val="none"/>
        </w:rPr>
        <w:t>本附件是《</w:t>
      </w:r>
      <w:r>
        <w:rPr>
          <w:rFonts w:hint="eastAsia"/>
          <w:b w:val="0"/>
          <w:sz w:val="24"/>
          <w:highlight w:val="none"/>
          <w:lang w:eastAsia="zh-CN"/>
        </w:rPr>
        <w:t>固定源</w:t>
      </w:r>
      <w:r>
        <w:rPr>
          <w:rFonts w:ascii="Times New Roman" w:hAnsi="Times New Roman" w:eastAsia="宋体"/>
          <w:b w:val="0"/>
          <w:sz w:val="24"/>
          <w:highlight w:val="none"/>
        </w:rPr>
        <w:t>非现场监管能力提升项目技术服务合同》的组成部分。乙方应围绕非现场监管能力提升目标开展技术服务，确保成果真实、完整、可追溯。</w:t>
      </w:r>
    </w:p>
    <w:p w14:paraId="31FDE33A">
      <w:pPr>
        <w:keepNext/>
        <w:spacing w:before="60" w:after="0" w:line="460" w:lineRule="exact"/>
        <w:ind w:firstLine="0"/>
        <w:jc w:val="left"/>
        <w:rPr>
          <w:highlight w:val="none"/>
        </w:rPr>
      </w:pPr>
      <w:r>
        <w:rPr>
          <w:rFonts w:ascii="Times New Roman" w:hAnsi="Times New Roman" w:eastAsia="宋体"/>
          <w:b/>
          <w:sz w:val="24"/>
          <w:highlight w:val="none"/>
        </w:rPr>
        <w:t>一、在线监测数据质量提升</w:t>
      </w:r>
    </w:p>
    <w:p w14:paraId="44D81979">
      <w:pPr>
        <w:spacing w:before="0" w:after="0" w:line="460" w:lineRule="exact"/>
        <w:ind w:firstLine="480" w:firstLineChars="200"/>
        <w:jc w:val="both"/>
        <w:rPr>
          <w:highlight w:val="none"/>
        </w:rPr>
      </w:pPr>
      <w:r>
        <w:rPr>
          <w:rFonts w:ascii="Times New Roman" w:hAnsi="Times New Roman" w:eastAsia="宋体"/>
          <w:b w:val="0"/>
          <w:sz w:val="24"/>
          <w:highlight w:val="none"/>
        </w:rPr>
        <w:t>1、建立并持续完善</w:t>
      </w:r>
      <w:r>
        <w:rPr>
          <w:rFonts w:hint="eastAsia"/>
          <w:b w:val="0"/>
          <w:sz w:val="24"/>
          <w:highlight w:val="none"/>
          <w:lang w:eastAsia="zh-CN"/>
        </w:rPr>
        <w:t>污染源</w:t>
      </w:r>
      <w:r>
        <w:rPr>
          <w:rFonts w:ascii="Times New Roman" w:hAnsi="Times New Roman" w:eastAsia="宋体"/>
          <w:b w:val="0"/>
          <w:sz w:val="24"/>
          <w:highlight w:val="none"/>
        </w:rPr>
        <w:t>在线监</w:t>
      </w:r>
      <w:r>
        <w:rPr>
          <w:rFonts w:hint="eastAsia"/>
          <w:b w:val="0"/>
          <w:sz w:val="24"/>
          <w:highlight w:val="none"/>
          <w:lang w:eastAsia="zh-CN"/>
        </w:rPr>
        <w:t>控</w:t>
      </w:r>
      <w:r>
        <w:rPr>
          <w:rFonts w:ascii="Times New Roman" w:hAnsi="Times New Roman" w:eastAsia="宋体"/>
          <w:b w:val="0"/>
          <w:sz w:val="24"/>
          <w:highlight w:val="none"/>
        </w:rPr>
        <w:t>设备和服务点位基础台账，记录单位名称、地址、所属街镇、设备编号、设备状态、监测因子、联系人以及甲方要求的其他信息。</w:t>
      </w:r>
    </w:p>
    <w:p w14:paraId="0EF39FBC">
      <w:pPr>
        <w:spacing w:before="0" w:after="0" w:line="460" w:lineRule="exact"/>
        <w:ind w:firstLine="480" w:firstLineChars="200"/>
        <w:jc w:val="both"/>
        <w:rPr>
          <w:highlight w:val="none"/>
        </w:rPr>
      </w:pPr>
      <w:r>
        <w:rPr>
          <w:rFonts w:ascii="Times New Roman" w:hAnsi="Times New Roman" w:eastAsia="宋体"/>
          <w:b w:val="0"/>
          <w:sz w:val="24"/>
          <w:highlight w:val="none"/>
        </w:rPr>
        <w:t>2、对在线监测设备联网状态、数据传输连续性、数据完整性和异常情况进行分析，识别设备离线、频繁离线、数据缺失、数据长期不变、明显异常等问题。</w:t>
      </w:r>
    </w:p>
    <w:p w14:paraId="4370452E">
      <w:pPr>
        <w:spacing w:before="0" w:after="0" w:line="460" w:lineRule="exact"/>
        <w:ind w:firstLine="480" w:firstLineChars="200"/>
        <w:jc w:val="both"/>
        <w:rPr>
          <w:highlight w:val="none"/>
        </w:rPr>
      </w:pPr>
      <w:r>
        <w:rPr>
          <w:rFonts w:ascii="Times New Roman" w:hAnsi="Times New Roman" w:eastAsia="宋体"/>
          <w:b w:val="0"/>
          <w:sz w:val="24"/>
          <w:highlight w:val="none"/>
        </w:rPr>
        <w:t>3、对影响非现场监管数据有效性的通讯、接口、配置和一般设备问题进行排查处置；涉及设备更换、硬件材料费用的，按照采购文件和合同约定执行。</w:t>
      </w:r>
    </w:p>
    <w:p w14:paraId="108F87DC">
      <w:pPr>
        <w:spacing w:before="0" w:after="0" w:line="460" w:lineRule="exact"/>
        <w:ind w:firstLine="480" w:firstLineChars="200"/>
        <w:jc w:val="both"/>
        <w:rPr>
          <w:highlight w:val="none"/>
        </w:rPr>
      </w:pPr>
      <w:r>
        <w:rPr>
          <w:rFonts w:ascii="Times New Roman" w:hAnsi="Times New Roman" w:eastAsia="宋体"/>
          <w:b w:val="0"/>
          <w:sz w:val="24"/>
          <w:highlight w:val="none"/>
        </w:rPr>
        <w:t>4、形成数据质量分析材料和问题处置记录。问题处置记录应包括发现时间、涉及点位、问题类型、原因分析、处置措施、完成时间和复核结果。</w:t>
      </w:r>
    </w:p>
    <w:p w14:paraId="31ECE005">
      <w:pPr>
        <w:keepNext/>
        <w:spacing w:before="60" w:after="0" w:line="460" w:lineRule="exact"/>
        <w:ind w:firstLine="0"/>
        <w:jc w:val="left"/>
        <w:rPr>
          <w:highlight w:val="none"/>
        </w:rPr>
      </w:pPr>
      <w:r>
        <w:rPr>
          <w:rFonts w:ascii="Times New Roman" w:hAnsi="Times New Roman" w:eastAsia="宋体"/>
          <w:b/>
          <w:sz w:val="24"/>
          <w:highlight w:val="none"/>
        </w:rPr>
        <w:t>二、异常识别规则优化</w:t>
      </w:r>
    </w:p>
    <w:p w14:paraId="462A6EC9">
      <w:pPr>
        <w:spacing w:before="0" w:after="0" w:line="460" w:lineRule="exact"/>
        <w:ind w:firstLine="480" w:firstLineChars="200"/>
        <w:jc w:val="both"/>
        <w:rPr>
          <w:highlight w:val="none"/>
        </w:rPr>
      </w:pPr>
      <w:r>
        <w:rPr>
          <w:rFonts w:ascii="Times New Roman" w:hAnsi="Times New Roman" w:eastAsia="宋体"/>
          <w:b w:val="0"/>
          <w:sz w:val="24"/>
          <w:highlight w:val="none"/>
        </w:rPr>
        <w:t>1、结合</w:t>
      </w:r>
      <w:r>
        <w:rPr>
          <w:rFonts w:hint="eastAsia"/>
          <w:b w:val="0"/>
          <w:sz w:val="24"/>
          <w:highlight w:val="none"/>
          <w:lang w:eastAsia="zh-CN"/>
        </w:rPr>
        <w:t>污染源</w:t>
      </w:r>
      <w:r>
        <w:rPr>
          <w:rFonts w:ascii="Times New Roman" w:hAnsi="Times New Roman" w:eastAsia="宋体"/>
          <w:b w:val="0"/>
          <w:sz w:val="24"/>
          <w:highlight w:val="none"/>
        </w:rPr>
        <w:t>经营时段、设备配置和历史数据，对异常识别规则进行梳理和优化。</w:t>
      </w:r>
    </w:p>
    <w:p w14:paraId="57D1F267">
      <w:pPr>
        <w:spacing w:before="0" w:after="0" w:line="460" w:lineRule="exact"/>
        <w:ind w:firstLine="480" w:firstLineChars="200"/>
        <w:jc w:val="both"/>
        <w:rPr>
          <w:highlight w:val="none"/>
        </w:rPr>
      </w:pPr>
      <w:r>
        <w:rPr>
          <w:rFonts w:ascii="Times New Roman" w:hAnsi="Times New Roman" w:eastAsia="宋体"/>
          <w:b w:val="0"/>
          <w:sz w:val="24"/>
          <w:highlight w:val="none"/>
        </w:rPr>
        <w:t>2、重点识别设备离线、数据缺失、数据异常、监测数值持续偏高、净化设施运行状态异常、同一监测点位反复出现异常以及甲方提出的其他情形。</w:t>
      </w:r>
    </w:p>
    <w:p w14:paraId="5838D2AD">
      <w:pPr>
        <w:spacing w:before="0" w:after="0" w:line="460" w:lineRule="exact"/>
        <w:ind w:firstLine="480" w:firstLineChars="200"/>
        <w:jc w:val="both"/>
        <w:rPr>
          <w:highlight w:val="none"/>
        </w:rPr>
      </w:pPr>
      <w:r>
        <w:rPr>
          <w:rFonts w:ascii="Times New Roman" w:hAnsi="Times New Roman" w:eastAsia="宋体"/>
          <w:b w:val="0"/>
          <w:sz w:val="24"/>
          <w:highlight w:val="none"/>
        </w:rPr>
        <w:t>3、形成异常识别规则清单和优化记录，说明规则名称、适用范围、识别条件、调整原因和应用效果。</w:t>
      </w:r>
    </w:p>
    <w:p w14:paraId="3CBCE68A">
      <w:pPr>
        <w:keepNext/>
        <w:spacing w:before="60" w:after="0" w:line="460" w:lineRule="exact"/>
        <w:ind w:firstLine="0"/>
        <w:jc w:val="left"/>
        <w:rPr>
          <w:highlight w:val="none"/>
        </w:rPr>
      </w:pPr>
      <w:r>
        <w:rPr>
          <w:rFonts w:ascii="Times New Roman" w:hAnsi="Times New Roman" w:eastAsia="宋体"/>
          <w:b/>
          <w:sz w:val="24"/>
          <w:highlight w:val="none"/>
        </w:rPr>
        <w:t>三、问题线索筛查和推送</w:t>
      </w:r>
    </w:p>
    <w:p w14:paraId="32528094">
      <w:pPr>
        <w:spacing w:before="0" w:after="0" w:line="460" w:lineRule="exact"/>
        <w:ind w:firstLine="480" w:firstLineChars="200"/>
        <w:jc w:val="both"/>
        <w:rPr>
          <w:highlight w:val="none"/>
        </w:rPr>
      </w:pPr>
      <w:r>
        <w:rPr>
          <w:rFonts w:ascii="Times New Roman" w:hAnsi="Times New Roman" w:eastAsia="宋体"/>
          <w:b w:val="0"/>
          <w:sz w:val="24"/>
          <w:highlight w:val="none"/>
        </w:rPr>
        <w:t>1、依托在线监控系统对预警信息开展分类研判，区分设备问题、通讯问题、数据问题和具有现场核查价值的问题线索。</w:t>
      </w:r>
    </w:p>
    <w:p w14:paraId="12B86432">
      <w:pPr>
        <w:spacing w:before="0" w:after="0" w:line="460" w:lineRule="exact"/>
        <w:ind w:firstLine="480" w:firstLineChars="200"/>
        <w:jc w:val="both"/>
        <w:rPr>
          <w:highlight w:val="none"/>
        </w:rPr>
      </w:pPr>
      <w:r>
        <w:rPr>
          <w:rFonts w:ascii="Times New Roman" w:hAnsi="Times New Roman" w:eastAsia="宋体"/>
          <w:b w:val="0"/>
          <w:sz w:val="24"/>
          <w:highlight w:val="none"/>
        </w:rPr>
        <w:t>2、对具有现场核查价值的问题形成问题线索清单，并按照甲方要求及时推送。</w:t>
      </w:r>
    </w:p>
    <w:p w14:paraId="53479CB0">
      <w:pPr>
        <w:spacing w:before="0" w:after="0" w:line="460" w:lineRule="exact"/>
        <w:ind w:firstLine="480" w:firstLineChars="200"/>
        <w:jc w:val="both"/>
        <w:rPr>
          <w:highlight w:val="none"/>
        </w:rPr>
      </w:pPr>
      <w:r>
        <w:rPr>
          <w:rFonts w:ascii="Times New Roman" w:hAnsi="Times New Roman" w:eastAsia="宋体"/>
          <w:b w:val="0"/>
          <w:sz w:val="24"/>
          <w:highlight w:val="none"/>
        </w:rPr>
        <w:t>3、问题线索清单原则上包括单位名称、地址、异常类型、发生时间、异常数据、历史预警情况、建议核查重点和后续处置状态。</w:t>
      </w:r>
    </w:p>
    <w:p w14:paraId="58635841">
      <w:pPr>
        <w:spacing w:before="0" w:after="0" w:line="460" w:lineRule="exact"/>
        <w:ind w:firstLine="480" w:firstLineChars="200"/>
        <w:jc w:val="both"/>
        <w:rPr>
          <w:highlight w:val="none"/>
        </w:rPr>
      </w:pPr>
      <w:r>
        <w:rPr>
          <w:rFonts w:ascii="Times New Roman" w:hAnsi="Times New Roman" w:eastAsia="宋体"/>
          <w:b w:val="0"/>
          <w:sz w:val="24"/>
          <w:highlight w:val="none"/>
        </w:rPr>
        <w:t>4、同一点位反复出现异常的，应进行归集分析，提示甲方重点关注。</w:t>
      </w:r>
    </w:p>
    <w:p w14:paraId="3FE0B36A">
      <w:pPr>
        <w:keepNext/>
        <w:spacing w:before="60" w:after="0" w:line="460" w:lineRule="exact"/>
        <w:ind w:firstLine="0"/>
        <w:jc w:val="left"/>
        <w:rPr>
          <w:highlight w:val="none"/>
        </w:rPr>
      </w:pPr>
      <w:r>
        <w:rPr>
          <w:rFonts w:ascii="Times New Roman" w:hAnsi="Times New Roman" w:eastAsia="宋体"/>
          <w:b/>
          <w:sz w:val="24"/>
          <w:highlight w:val="none"/>
        </w:rPr>
        <w:t>四、非现场执法检查技术支撑</w:t>
      </w:r>
    </w:p>
    <w:p w14:paraId="7AA10ACD">
      <w:pPr>
        <w:spacing w:before="0" w:after="0" w:line="460" w:lineRule="exact"/>
        <w:ind w:firstLine="480" w:firstLineChars="200"/>
        <w:jc w:val="both"/>
        <w:rPr>
          <w:highlight w:val="none"/>
        </w:rPr>
      </w:pPr>
      <w:r>
        <w:rPr>
          <w:rFonts w:ascii="Times New Roman" w:hAnsi="Times New Roman" w:eastAsia="宋体"/>
          <w:b w:val="0"/>
          <w:sz w:val="24"/>
          <w:highlight w:val="none"/>
        </w:rPr>
        <w:t>1、根据甲方要求，对问题线索、重复投诉点位和高风险点位开展数据分析，为甲方现场核查提供参考。</w:t>
      </w:r>
    </w:p>
    <w:p w14:paraId="5532D982">
      <w:pPr>
        <w:spacing w:before="0" w:after="0" w:line="460" w:lineRule="exact"/>
        <w:ind w:firstLine="480" w:firstLineChars="200"/>
        <w:jc w:val="both"/>
        <w:rPr>
          <w:highlight w:val="none"/>
        </w:rPr>
      </w:pPr>
      <w:r>
        <w:rPr>
          <w:rFonts w:ascii="Times New Roman" w:hAnsi="Times New Roman" w:eastAsia="宋体"/>
          <w:b w:val="0"/>
          <w:sz w:val="24"/>
          <w:highlight w:val="none"/>
        </w:rPr>
        <w:t>2、协助建立非现场执法检查支撑台账，记录非现场发现问题、线索推送、现场核查、问题整改和效果评估情况。</w:t>
      </w:r>
    </w:p>
    <w:p w14:paraId="57CCFA67">
      <w:pPr>
        <w:spacing w:before="0" w:after="0" w:line="460" w:lineRule="exact"/>
        <w:ind w:firstLine="480" w:firstLineChars="200"/>
        <w:jc w:val="both"/>
        <w:rPr>
          <w:highlight w:val="none"/>
        </w:rPr>
      </w:pPr>
      <w:r>
        <w:rPr>
          <w:rFonts w:ascii="Times New Roman" w:hAnsi="Times New Roman" w:eastAsia="宋体"/>
          <w:b w:val="0"/>
          <w:sz w:val="24"/>
          <w:highlight w:val="none"/>
        </w:rPr>
        <w:t>3、在线监控数据和异常预警信息仅作为发现问题线索、辅助分析研判和支撑精准监管的参考，不直接作为认定违法行为或者实施行政处罚的依据。</w:t>
      </w:r>
    </w:p>
    <w:p w14:paraId="4B31CD1F">
      <w:pPr>
        <w:keepNext/>
        <w:spacing w:before="60" w:after="0" w:line="460" w:lineRule="exact"/>
        <w:ind w:firstLine="0"/>
        <w:jc w:val="left"/>
        <w:rPr>
          <w:highlight w:val="none"/>
        </w:rPr>
      </w:pPr>
      <w:r>
        <w:rPr>
          <w:rFonts w:ascii="Times New Roman" w:hAnsi="Times New Roman" w:eastAsia="宋体"/>
          <w:b/>
          <w:sz w:val="24"/>
          <w:highlight w:val="none"/>
        </w:rPr>
        <w:t>五、重点点位专项分析</w:t>
      </w:r>
    </w:p>
    <w:p w14:paraId="0E4F0C58">
      <w:pPr>
        <w:spacing w:before="0" w:after="0" w:line="460" w:lineRule="exact"/>
        <w:ind w:firstLine="480" w:firstLineChars="200"/>
        <w:jc w:val="both"/>
        <w:rPr>
          <w:highlight w:val="none"/>
        </w:rPr>
      </w:pPr>
      <w:r>
        <w:rPr>
          <w:rFonts w:ascii="Times New Roman" w:hAnsi="Times New Roman" w:eastAsia="宋体"/>
          <w:b w:val="0"/>
          <w:sz w:val="24"/>
          <w:highlight w:val="none"/>
        </w:rPr>
        <w:t>1、根据甲方要求，对群众投诉集中、反复预警或者具有较高环境风险的餐饮单位开展重点分析。</w:t>
      </w:r>
    </w:p>
    <w:p w14:paraId="7A93AAC8">
      <w:pPr>
        <w:spacing w:before="0" w:after="0" w:line="460" w:lineRule="exact"/>
        <w:ind w:firstLine="480" w:firstLineChars="200"/>
        <w:jc w:val="both"/>
        <w:rPr>
          <w:highlight w:val="none"/>
        </w:rPr>
      </w:pPr>
      <w:r>
        <w:rPr>
          <w:rFonts w:ascii="Times New Roman" w:hAnsi="Times New Roman" w:eastAsia="宋体"/>
          <w:b w:val="0"/>
          <w:sz w:val="24"/>
          <w:highlight w:val="none"/>
        </w:rPr>
        <w:t>2、分析材料应包括历史监测数据、设备状态、异常预警记录、问题线索、处置情况、异常发生时段和变化趋势。</w:t>
      </w:r>
    </w:p>
    <w:p w14:paraId="481855EB">
      <w:pPr>
        <w:spacing w:before="0" w:after="0" w:line="460" w:lineRule="exact"/>
        <w:ind w:firstLine="480" w:firstLineChars="200"/>
        <w:jc w:val="both"/>
        <w:rPr>
          <w:highlight w:val="none"/>
        </w:rPr>
      </w:pPr>
      <w:r>
        <w:rPr>
          <w:rFonts w:ascii="Times New Roman" w:hAnsi="Times New Roman" w:eastAsia="宋体"/>
          <w:b w:val="0"/>
          <w:sz w:val="24"/>
          <w:highlight w:val="none"/>
        </w:rPr>
        <w:t>3、具备条件的，应开展整改前后数据对比，评估整改效果，为“一点一策”治理提供参考。</w:t>
      </w:r>
    </w:p>
    <w:p w14:paraId="398842D0">
      <w:pPr>
        <w:keepNext/>
        <w:spacing w:before="60" w:after="0" w:line="460" w:lineRule="exact"/>
        <w:ind w:firstLine="0"/>
        <w:jc w:val="left"/>
        <w:rPr>
          <w:highlight w:val="none"/>
        </w:rPr>
      </w:pPr>
      <w:r>
        <w:rPr>
          <w:rFonts w:ascii="Times New Roman" w:hAnsi="Times New Roman" w:eastAsia="宋体"/>
          <w:b/>
          <w:sz w:val="24"/>
          <w:highlight w:val="none"/>
        </w:rPr>
        <w:t>六、非现场监管成果汇总分析</w:t>
      </w:r>
    </w:p>
    <w:p w14:paraId="55C0B3B1">
      <w:pPr>
        <w:spacing w:before="0" w:after="0" w:line="460" w:lineRule="exact"/>
        <w:ind w:firstLine="480" w:firstLineChars="200"/>
        <w:jc w:val="both"/>
        <w:rPr>
          <w:highlight w:val="none"/>
        </w:rPr>
      </w:pPr>
      <w:r>
        <w:rPr>
          <w:rFonts w:ascii="Times New Roman" w:hAnsi="Times New Roman" w:eastAsia="宋体"/>
          <w:b w:val="0"/>
          <w:sz w:val="24"/>
          <w:highlight w:val="none"/>
        </w:rPr>
        <w:t>1、乙方应按季度提交阶段性成果汇总材料，并在服务期限届满前提交年度成果报告。</w:t>
      </w:r>
    </w:p>
    <w:p w14:paraId="09F9EA6C">
      <w:pPr>
        <w:spacing w:before="0" w:after="0" w:line="460" w:lineRule="exact"/>
        <w:ind w:firstLine="480" w:firstLineChars="200"/>
        <w:jc w:val="both"/>
        <w:rPr>
          <w:highlight w:val="none"/>
        </w:rPr>
      </w:pPr>
      <w:r>
        <w:rPr>
          <w:rFonts w:ascii="Times New Roman" w:hAnsi="Times New Roman" w:eastAsia="宋体"/>
          <w:b w:val="0"/>
          <w:sz w:val="24"/>
          <w:highlight w:val="none"/>
        </w:rPr>
        <w:t>2、年度成果报告应包括项目基本情况、服务内容完成情况、在线设备接入和数据质量情况、异常识别规则优化情况、问题线索发现和推送情况、非现场驱动现场核查情况、重点点位专项分析情况、整改效果评估情况、项目绩效目标支撑情况、典型案例、存在问题和下一步建议。</w:t>
      </w:r>
    </w:p>
    <w:p w14:paraId="0A6F7753">
      <w:pPr>
        <w:spacing w:before="0" w:after="0" w:line="460" w:lineRule="exact"/>
        <w:ind w:firstLine="480" w:firstLineChars="200"/>
        <w:jc w:val="both"/>
        <w:rPr>
          <w:highlight w:val="none"/>
        </w:rPr>
      </w:pPr>
      <w:r>
        <w:rPr>
          <w:rFonts w:ascii="Times New Roman" w:hAnsi="Times New Roman" w:eastAsia="宋体"/>
          <w:b w:val="0"/>
          <w:sz w:val="24"/>
          <w:highlight w:val="none"/>
        </w:rPr>
        <w:t>3、年度成果报告应附系统截图、统计报表、问题线索清单、非现场执法检查支撑台账、重点点位分析材料、问题处置记录以及其他能够反映项目成效的证明材料。</w:t>
      </w:r>
    </w:p>
    <w:p w14:paraId="724A1281">
      <w:pPr>
        <w:spacing w:before="0" w:after="0" w:line="460" w:lineRule="exact"/>
        <w:ind w:firstLine="480" w:firstLineChars="200"/>
        <w:jc w:val="both"/>
        <w:rPr>
          <w:highlight w:val="none"/>
        </w:rPr>
      </w:pPr>
      <w:r>
        <w:rPr>
          <w:rFonts w:ascii="Times New Roman" w:hAnsi="Times New Roman" w:eastAsia="宋体"/>
          <w:b w:val="0"/>
          <w:sz w:val="24"/>
          <w:highlight w:val="none"/>
        </w:rPr>
        <w:t>4、乙方应提供必要的数据、台账和技术支撑，协助甲方对非现场检查量占比超过60%的项目绩效目标进行统计评价。该指标受监管业务量、执法安排等因素影响，不作为乙方单独承担的结果性违约指标。</w:t>
      </w:r>
    </w:p>
    <w:p w14:paraId="6CB56757">
      <w:pPr>
        <w:keepNext/>
        <w:spacing w:before="60" w:after="0" w:line="460" w:lineRule="exact"/>
        <w:ind w:firstLine="0"/>
        <w:jc w:val="left"/>
        <w:rPr>
          <w:highlight w:val="none"/>
        </w:rPr>
      </w:pPr>
      <w:r>
        <w:rPr>
          <w:rFonts w:ascii="Times New Roman" w:hAnsi="Times New Roman" w:eastAsia="宋体"/>
          <w:b/>
          <w:sz w:val="24"/>
          <w:highlight w:val="none"/>
        </w:rPr>
        <w:t>七、系统和设备基础保障</w:t>
      </w:r>
    </w:p>
    <w:p w14:paraId="210A0A38">
      <w:pPr>
        <w:spacing w:before="0" w:after="0" w:line="460" w:lineRule="exact"/>
        <w:ind w:firstLine="480" w:firstLineChars="200"/>
        <w:jc w:val="both"/>
        <w:rPr>
          <w:highlight w:val="none"/>
        </w:rPr>
      </w:pPr>
      <w:r>
        <w:rPr>
          <w:rFonts w:ascii="Times New Roman" w:hAnsi="Times New Roman" w:eastAsia="宋体"/>
          <w:b w:val="0"/>
          <w:sz w:val="24"/>
          <w:highlight w:val="none"/>
        </w:rPr>
        <w:t>1、对影响数据接入、数据分析和线索筛查的系统故障、设备异常、通讯异常和接口问题进行排查处置。</w:t>
      </w:r>
    </w:p>
    <w:p w14:paraId="599843DC">
      <w:pPr>
        <w:spacing w:before="0" w:after="0" w:line="460" w:lineRule="exact"/>
        <w:ind w:firstLine="480" w:firstLineChars="200"/>
        <w:jc w:val="both"/>
        <w:rPr>
          <w:highlight w:val="none"/>
        </w:rPr>
      </w:pPr>
      <w:r>
        <w:rPr>
          <w:rFonts w:ascii="Times New Roman" w:hAnsi="Times New Roman" w:eastAsia="宋体"/>
          <w:b w:val="0"/>
          <w:sz w:val="24"/>
          <w:highlight w:val="none"/>
        </w:rPr>
        <w:t>2、建立问题处置记录，记录问题发现、响应、处置和恢复情况。</w:t>
      </w:r>
    </w:p>
    <w:p w14:paraId="699147BF">
      <w:pPr>
        <w:spacing w:before="0" w:after="0" w:line="460" w:lineRule="exact"/>
        <w:ind w:firstLine="480" w:firstLineChars="200"/>
        <w:jc w:val="both"/>
        <w:rPr>
          <w:highlight w:val="none"/>
        </w:rPr>
      </w:pPr>
      <w:r>
        <w:rPr>
          <w:rFonts w:ascii="Times New Roman" w:hAnsi="Times New Roman" w:eastAsia="宋体"/>
          <w:b w:val="0"/>
          <w:sz w:val="24"/>
          <w:highlight w:val="none"/>
        </w:rPr>
        <w:t>3、基础保障应服务于非现场监管能力提升目标，不得将本项目实施内容简化为单纯设备日常运维、日常巡检或者故障维修。</w:t>
      </w:r>
    </w:p>
    <w:p w14:paraId="37B4E98D">
      <w:pPr>
        <w:keepNext/>
        <w:spacing w:before="60" w:after="0" w:line="460" w:lineRule="exact"/>
        <w:ind w:firstLine="0"/>
        <w:jc w:val="left"/>
        <w:rPr>
          <w:highlight w:val="none"/>
        </w:rPr>
      </w:pPr>
      <w:r>
        <w:rPr>
          <w:rFonts w:ascii="Times New Roman" w:hAnsi="Times New Roman" w:eastAsia="宋体"/>
          <w:b/>
          <w:sz w:val="24"/>
          <w:highlight w:val="none"/>
        </w:rPr>
        <w:t>八、成果材料清单</w:t>
      </w:r>
    </w:p>
    <w:p w14:paraId="7780128F">
      <w:pPr>
        <w:spacing w:before="0" w:after="0" w:line="460" w:lineRule="exact"/>
        <w:ind w:firstLine="0"/>
        <w:jc w:val="both"/>
        <w:rPr>
          <w:highlight w:val="none"/>
        </w:rPr>
      </w:pPr>
      <w:r>
        <w:rPr>
          <w:rFonts w:ascii="Times New Roman" w:hAnsi="Times New Roman" w:eastAsia="宋体"/>
          <w:b w:val="0"/>
          <w:sz w:val="24"/>
          <w:highlight w:val="none"/>
        </w:rPr>
        <w:t>1、项目实施方案；</w:t>
      </w:r>
    </w:p>
    <w:p w14:paraId="45C65615">
      <w:pPr>
        <w:spacing w:before="0" w:after="0" w:line="460" w:lineRule="exact"/>
        <w:ind w:firstLine="0"/>
        <w:jc w:val="both"/>
        <w:rPr>
          <w:highlight w:val="none"/>
        </w:rPr>
      </w:pPr>
      <w:r>
        <w:rPr>
          <w:rFonts w:ascii="Times New Roman" w:hAnsi="Times New Roman" w:eastAsia="宋体"/>
          <w:b w:val="0"/>
          <w:sz w:val="24"/>
          <w:highlight w:val="none"/>
        </w:rPr>
        <w:t>2、服务点位和在线监测设备基础台账；</w:t>
      </w:r>
    </w:p>
    <w:p w14:paraId="0A925B26">
      <w:pPr>
        <w:spacing w:before="0" w:after="0" w:line="460" w:lineRule="exact"/>
        <w:ind w:firstLine="0"/>
        <w:jc w:val="both"/>
        <w:rPr>
          <w:highlight w:val="none"/>
        </w:rPr>
      </w:pPr>
      <w:r>
        <w:rPr>
          <w:rFonts w:ascii="Times New Roman" w:hAnsi="Times New Roman" w:eastAsia="宋体"/>
          <w:b w:val="0"/>
          <w:sz w:val="24"/>
          <w:highlight w:val="none"/>
        </w:rPr>
        <w:t>3、在线监测数据质量分析材料；</w:t>
      </w:r>
    </w:p>
    <w:p w14:paraId="526CF02F">
      <w:pPr>
        <w:spacing w:before="0" w:after="0" w:line="460" w:lineRule="exact"/>
        <w:ind w:firstLine="0"/>
        <w:jc w:val="both"/>
        <w:rPr>
          <w:highlight w:val="none"/>
        </w:rPr>
      </w:pPr>
      <w:r>
        <w:rPr>
          <w:rFonts w:ascii="Times New Roman" w:hAnsi="Times New Roman" w:eastAsia="宋体"/>
          <w:b w:val="0"/>
          <w:sz w:val="24"/>
          <w:highlight w:val="none"/>
        </w:rPr>
        <w:t>4、异常识别规则清单及优化记录；</w:t>
      </w:r>
    </w:p>
    <w:p w14:paraId="5616B781">
      <w:pPr>
        <w:spacing w:before="0" w:after="0" w:line="460" w:lineRule="exact"/>
        <w:ind w:firstLine="0"/>
        <w:jc w:val="both"/>
        <w:rPr>
          <w:highlight w:val="none"/>
        </w:rPr>
      </w:pPr>
      <w:r>
        <w:rPr>
          <w:rFonts w:ascii="Times New Roman" w:hAnsi="Times New Roman" w:eastAsia="宋体"/>
          <w:b w:val="0"/>
          <w:sz w:val="24"/>
          <w:highlight w:val="none"/>
        </w:rPr>
        <w:t>5、问题线索清单；</w:t>
      </w:r>
    </w:p>
    <w:p w14:paraId="266AFBF9">
      <w:pPr>
        <w:spacing w:before="0" w:after="0" w:line="460" w:lineRule="exact"/>
        <w:ind w:firstLine="0"/>
        <w:jc w:val="both"/>
        <w:rPr>
          <w:highlight w:val="none"/>
        </w:rPr>
      </w:pPr>
      <w:r>
        <w:rPr>
          <w:rFonts w:ascii="Times New Roman" w:hAnsi="Times New Roman" w:eastAsia="宋体"/>
          <w:b w:val="0"/>
          <w:sz w:val="24"/>
          <w:highlight w:val="none"/>
        </w:rPr>
        <w:t>6、非现场执法检查支撑台账；</w:t>
      </w:r>
    </w:p>
    <w:p w14:paraId="29EFC49A">
      <w:pPr>
        <w:spacing w:before="0" w:after="0" w:line="460" w:lineRule="exact"/>
        <w:ind w:firstLine="0"/>
        <w:jc w:val="both"/>
        <w:rPr>
          <w:highlight w:val="none"/>
        </w:rPr>
      </w:pPr>
      <w:r>
        <w:rPr>
          <w:rFonts w:ascii="Times New Roman" w:hAnsi="Times New Roman" w:eastAsia="宋体"/>
          <w:b w:val="0"/>
          <w:sz w:val="24"/>
          <w:highlight w:val="none"/>
        </w:rPr>
        <w:t>7、重点点位专项分析材料；</w:t>
      </w:r>
    </w:p>
    <w:p w14:paraId="71CB8972">
      <w:pPr>
        <w:spacing w:before="0" w:after="0" w:line="460" w:lineRule="exact"/>
        <w:ind w:firstLine="0"/>
        <w:jc w:val="both"/>
        <w:rPr>
          <w:highlight w:val="none"/>
        </w:rPr>
      </w:pPr>
      <w:r>
        <w:rPr>
          <w:rFonts w:ascii="Times New Roman" w:hAnsi="Times New Roman" w:eastAsia="宋体"/>
          <w:b w:val="0"/>
          <w:sz w:val="24"/>
          <w:highlight w:val="none"/>
        </w:rPr>
        <w:t>8、整改前后数据对比分析材料；</w:t>
      </w:r>
    </w:p>
    <w:p w14:paraId="29CF58B3">
      <w:pPr>
        <w:spacing w:before="0" w:after="0" w:line="460" w:lineRule="exact"/>
        <w:ind w:firstLine="0"/>
        <w:jc w:val="both"/>
        <w:rPr>
          <w:highlight w:val="none"/>
        </w:rPr>
      </w:pPr>
      <w:r>
        <w:rPr>
          <w:rFonts w:ascii="Times New Roman" w:hAnsi="Times New Roman" w:eastAsia="宋体"/>
          <w:b w:val="0"/>
          <w:sz w:val="24"/>
          <w:highlight w:val="none"/>
        </w:rPr>
        <w:t>9、阶段性成果汇总材料；</w:t>
      </w:r>
    </w:p>
    <w:p w14:paraId="3FD14D12">
      <w:pPr>
        <w:spacing w:before="0" w:after="0" w:line="460" w:lineRule="exact"/>
        <w:ind w:firstLine="0"/>
        <w:jc w:val="both"/>
        <w:rPr>
          <w:highlight w:val="none"/>
        </w:rPr>
      </w:pPr>
      <w:r>
        <w:rPr>
          <w:rFonts w:ascii="Times New Roman" w:hAnsi="Times New Roman" w:eastAsia="宋体"/>
          <w:b w:val="0"/>
          <w:sz w:val="24"/>
          <w:highlight w:val="none"/>
        </w:rPr>
        <w:t>10、项目年度成果报告；</w:t>
      </w:r>
    </w:p>
    <w:p w14:paraId="135D0D45">
      <w:pPr>
        <w:spacing w:before="0" w:after="0" w:line="460" w:lineRule="exact"/>
        <w:ind w:firstLine="0"/>
        <w:jc w:val="both"/>
        <w:rPr>
          <w:highlight w:val="none"/>
        </w:rPr>
      </w:pPr>
      <w:r>
        <w:rPr>
          <w:rFonts w:ascii="Times New Roman" w:hAnsi="Times New Roman" w:eastAsia="宋体"/>
          <w:b w:val="0"/>
          <w:sz w:val="24"/>
          <w:highlight w:val="none"/>
        </w:rPr>
        <w:t>11、系统和设备异常问题处置记录；</w:t>
      </w:r>
    </w:p>
    <w:p w14:paraId="46A4C873">
      <w:pPr>
        <w:spacing w:before="0" w:after="0" w:line="460" w:lineRule="exact"/>
        <w:ind w:firstLine="0"/>
        <w:jc w:val="both"/>
        <w:rPr>
          <w:highlight w:val="none"/>
        </w:rPr>
      </w:pPr>
      <w:r>
        <w:rPr>
          <w:rFonts w:ascii="Times New Roman" w:hAnsi="Times New Roman" w:eastAsia="宋体"/>
          <w:b w:val="0"/>
          <w:sz w:val="24"/>
          <w:highlight w:val="none"/>
        </w:rPr>
        <w:t>12、系统截图、统计报表、数据导出样例以及其他证明材料；</w:t>
      </w:r>
    </w:p>
    <w:p w14:paraId="747E0D10">
      <w:pPr>
        <w:spacing w:before="0" w:after="0" w:line="460" w:lineRule="exact"/>
        <w:ind w:firstLine="0"/>
        <w:jc w:val="both"/>
        <w:rPr>
          <w:highlight w:val="none"/>
        </w:rPr>
      </w:pPr>
      <w:r>
        <w:rPr>
          <w:rFonts w:ascii="Times New Roman" w:hAnsi="Times New Roman" w:eastAsia="宋体"/>
          <w:b w:val="0"/>
          <w:sz w:val="24"/>
          <w:highlight w:val="none"/>
        </w:rPr>
        <w:t>13、甲方要求提交的其他与项目有关的成果材料。</w:t>
      </w:r>
    </w:p>
    <w:p w14:paraId="3A140F36">
      <w:pPr>
        <w:keepNext/>
        <w:pageBreakBefore/>
        <w:spacing w:before="120" w:after="120" w:line="560" w:lineRule="exact"/>
        <w:ind w:firstLine="0"/>
        <w:jc w:val="center"/>
        <w:rPr>
          <w:highlight w:val="none"/>
        </w:rPr>
      </w:pPr>
      <w:r>
        <w:rPr>
          <w:rFonts w:ascii="Times New Roman" w:hAnsi="Times New Roman" w:eastAsia="宋体"/>
          <w:b/>
          <w:sz w:val="32"/>
          <w:highlight w:val="none"/>
        </w:rPr>
        <w:t>附件2：考核验收指标表</w:t>
      </w:r>
    </w:p>
    <w:p w14:paraId="0715C93F">
      <w:pPr>
        <w:spacing w:before="0" w:after="0" w:line="460" w:lineRule="exact"/>
        <w:ind w:firstLine="480"/>
        <w:jc w:val="both"/>
        <w:rPr>
          <w:highlight w:val="none"/>
        </w:rPr>
      </w:pPr>
      <w:r>
        <w:rPr>
          <w:rFonts w:ascii="Times New Roman" w:hAnsi="Times New Roman" w:eastAsia="宋体"/>
          <w:b w:val="0"/>
          <w:sz w:val="24"/>
          <w:highlight w:val="none"/>
        </w:rPr>
        <w:t>说明：下表用于项目过程评价和最终验收。涉及数量、比例等指标的具体数值，可由甲方结合采购文件、项目预算和实际工作需要进一步明确。</w:t>
      </w:r>
    </w:p>
    <w:p w14:paraId="1E841120">
      <w:pPr>
        <w:rPr>
          <w:highlight w:val="none"/>
        </w:rPr>
      </w:pP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10"/>
        <w:gridCol w:w="1303"/>
        <w:gridCol w:w="2944"/>
        <w:gridCol w:w="2832"/>
        <w:gridCol w:w="1699"/>
      </w:tblGrid>
      <w:tr w14:paraId="67009C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510" w:type="dxa"/>
            <w:shd w:val="clear" w:color="auto" w:fill="D9EAF7"/>
            <w:vAlign w:val="center"/>
          </w:tcPr>
          <w:p w14:paraId="7146F75C">
            <w:pPr>
              <w:spacing w:before="0" w:after="0" w:line="360" w:lineRule="exact"/>
              <w:jc w:val="center"/>
              <w:rPr>
                <w:highlight w:val="none"/>
              </w:rPr>
            </w:pPr>
            <w:r>
              <w:rPr>
                <w:rFonts w:ascii="Times New Roman" w:hAnsi="Times New Roman" w:eastAsia="宋体"/>
                <w:b/>
                <w:sz w:val="20"/>
                <w:highlight w:val="none"/>
              </w:rPr>
              <w:t>序号</w:t>
            </w:r>
          </w:p>
        </w:tc>
        <w:tc>
          <w:tcPr>
            <w:tcW w:w="1304" w:type="dxa"/>
            <w:shd w:val="clear" w:color="auto" w:fill="D9EAF7"/>
            <w:vAlign w:val="center"/>
          </w:tcPr>
          <w:p w14:paraId="062F6FBB">
            <w:pPr>
              <w:spacing w:before="0" w:after="0" w:line="360" w:lineRule="exact"/>
              <w:jc w:val="center"/>
              <w:rPr>
                <w:highlight w:val="none"/>
              </w:rPr>
            </w:pPr>
            <w:r>
              <w:rPr>
                <w:rFonts w:ascii="Times New Roman" w:hAnsi="Times New Roman" w:eastAsia="宋体"/>
                <w:b/>
                <w:sz w:val="20"/>
                <w:highlight w:val="none"/>
              </w:rPr>
              <w:t>考核事项</w:t>
            </w:r>
          </w:p>
        </w:tc>
        <w:tc>
          <w:tcPr>
            <w:tcW w:w="2948" w:type="dxa"/>
            <w:shd w:val="clear" w:color="auto" w:fill="D9EAF7"/>
            <w:vAlign w:val="center"/>
          </w:tcPr>
          <w:p w14:paraId="61C19E29">
            <w:pPr>
              <w:spacing w:before="0" w:after="0" w:line="360" w:lineRule="exact"/>
              <w:jc w:val="center"/>
              <w:rPr>
                <w:highlight w:val="none"/>
              </w:rPr>
            </w:pPr>
            <w:r>
              <w:rPr>
                <w:rFonts w:ascii="Times New Roman" w:hAnsi="Times New Roman" w:eastAsia="宋体"/>
                <w:b/>
                <w:sz w:val="20"/>
                <w:highlight w:val="none"/>
              </w:rPr>
              <w:t>主要内容</w:t>
            </w:r>
          </w:p>
        </w:tc>
        <w:tc>
          <w:tcPr>
            <w:tcW w:w="2835" w:type="dxa"/>
            <w:shd w:val="clear" w:color="auto" w:fill="D9EAF7"/>
            <w:vAlign w:val="center"/>
          </w:tcPr>
          <w:p w14:paraId="0E46907E">
            <w:pPr>
              <w:spacing w:before="0" w:after="0" w:line="360" w:lineRule="exact"/>
              <w:jc w:val="center"/>
              <w:rPr>
                <w:highlight w:val="none"/>
              </w:rPr>
            </w:pPr>
            <w:r>
              <w:rPr>
                <w:rFonts w:ascii="Times New Roman" w:hAnsi="Times New Roman" w:eastAsia="宋体"/>
                <w:b/>
                <w:sz w:val="20"/>
                <w:highlight w:val="none"/>
              </w:rPr>
              <w:t>验收要求</w:t>
            </w:r>
          </w:p>
        </w:tc>
        <w:tc>
          <w:tcPr>
            <w:tcW w:w="1701" w:type="dxa"/>
            <w:shd w:val="clear" w:color="auto" w:fill="D9EAF7"/>
            <w:vAlign w:val="center"/>
          </w:tcPr>
          <w:p w14:paraId="29099288">
            <w:pPr>
              <w:spacing w:before="0" w:after="0" w:line="360" w:lineRule="exact"/>
              <w:jc w:val="center"/>
              <w:rPr>
                <w:highlight w:val="none"/>
              </w:rPr>
            </w:pPr>
            <w:r>
              <w:rPr>
                <w:rFonts w:ascii="Times New Roman" w:hAnsi="Times New Roman" w:eastAsia="宋体"/>
                <w:b/>
                <w:sz w:val="20"/>
                <w:highlight w:val="none"/>
              </w:rPr>
              <w:t>证明材料</w:t>
            </w:r>
          </w:p>
        </w:tc>
      </w:tr>
      <w:tr w14:paraId="7D9C5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0" w:type="dxa"/>
            <w:tcMar>
              <w:top w:w="60" w:type="dxa"/>
              <w:left w:w="70" w:type="dxa"/>
              <w:bottom w:w="60" w:type="dxa"/>
              <w:right w:w="70" w:type="dxa"/>
            </w:tcMar>
            <w:vAlign w:val="center"/>
          </w:tcPr>
          <w:p w14:paraId="03370829">
            <w:pPr>
              <w:spacing w:before="0" w:after="0" w:line="360" w:lineRule="exact"/>
              <w:jc w:val="center"/>
              <w:rPr>
                <w:highlight w:val="none"/>
              </w:rPr>
            </w:pPr>
            <w:r>
              <w:rPr>
                <w:rFonts w:ascii="Times New Roman" w:hAnsi="Times New Roman" w:eastAsia="宋体"/>
                <w:b w:val="0"/>
                <w:sz w:val="19"/>
                <w:highlight w:val="none"/>
              </w:rPr>
              <w:t>1</w:t>
            </w:r>
          </w:p>
        </w:tc>
        <w:tc>
          <w:tcPr>
            <w:tcW w:w="1304" w:type="dxa"/>
            <w:tcMar>
              <w:top w:w="60" w:type="dxa"/>
              <w:left w:w="70" w:type="dxa"/>
              <w:bottom w:w="60" w:type="dxa"/>
              <w:right w:w="70" w:type="dxa"/>
            </w:tcMar>
            <w:vAlign w:val="center"/>
          </w:tcPr>
          <w:p w14:paraId="042A25FB">
            <w:pPr>
              <w:spacing w:before="0" w:after="0" w:line="360" w:lineRule="exact"/>
              <w:jc w:val="center"/>
              <w:rPr>
                <w:highlight w:val="none"/>
              </w:rPr>
            </w:pPr>
            <w:r>
              <w:rPr>
                <w:rFonts w:ascii="Times New Roman" w:hAnsi="Times New Roman" w:eastAsia="宋体"/>
                <w:b w:val="0"/>
                <w:sz w:val="19"/>
                <w:highlight w:val="none"/>
              </w:rPr>
              <w:t>项目实施方案</w:t>
            </w:r>
          </w:p>
        </w:tc>
        <w:tc>
          <w:tcPr>
            <w:tcW w:w="2948" w:type="dxa"/>
            <w:tcMar>
              <w:top w:w="60" w:type="dxa"/>
              <w:left w:w="70" w:type="dxa"/>
              <w:bottom w:w="60" w:type="dxa"/>
              <w:right w:w="70" w:type="dxa"/>
            </w:tcMar>
            <w:vAlign w:val="center"/>
          </w:tcPr>
          <w:p w14:paraId="6EB90CD6">
            <w:pPr>
              <w:spacing w:before="0" w:after="0" w:line="360" w:lineRule="exact"/>
              <w:jc w:val="left"/>
              <w:rPr>
                <w:highlight w:val="none"/>
              </w:rPr>
            </w:pPr>
            <w:r>
              <w:rPr>
                <w:rFonts w:ascii="Times New Roman" w:hAnsi="Times New Roman" w:eastAsia="宋体"/>
                <w:b w:val="0"/>
                <w:sz w:val="19"/>
                <w:highlight w:val="none"/>
              </w:rPr>
              <w:t>按期提交项目实施方案、服务点位基础台账和项目联系人名单。</w:t>
            </w:r>
          </w:p>
        </w:tc>
        <w:tc>
          <w:tcPr>
            <w:tcW w:w="2835" w:type="dxa"/>
            <w:tcMar>
              <w:top w:w="60" w:type="dxa"/>
              <w:left w:w="70" w:type="dxa"/>
              <w:bottom w:w="60" w:type="dxa"/>
              <w:right w:w="70" w:type="dxa"/>
            </w:tcMar>
            <w:vAlign w:val="center"/>
          </w:tcPr>
          <w:p w14:paraId="1DFC7082">
            <w:pPr>
              <w:spacing w:before="0" w:after="0" w:line="360" w:lineRule="exact"/>
              <w:jc w:val="left"/>
              <w:rPr>
                <w:highlight w:val="none"/>
              </w:rPr>
            </w:pPr>
            <w:r>
              <w:rPr>
                <w:rFonts w:ascii="Times New Roman" w:hAnsi="Times New Roman" w:eastAsia="宋体"/>
                <w:b w:val="0"/>
                <w:sz w:val="19"/>
                <w:highlight w:val="none"/>
              </w:rPr>
              <w:t>合同生效后10个工作日内提交；内容完整、可执行。</w:t>
            </w:r>
          </w:p>
        </w:tc>
        <w:tc>
          <w:tcPr>
            <w:tcW w:w="1701" w:type="dxa"/>
            <w:tcMar>
              <w:top w:w="60" w:type="dxa"/>
              <w:left w:w="70" w:type="dxa"/>
              <w:bottom w:w="60" w:type="dxa"/>
              <w:right w:w="70" w:type="dxa"/>
            </w:tcMar>
            <w:vAlign w:val="center"/>
          </w:tcPr>
          <w:p w14:paraId="20B82663">
            <w:pPr>
              <w:spacing w:before="0" w:after="0" w:line="360" w:lineRule="exact"/>
              <w:jc w:val="left"/>
              <w:rPr>
                <w:highlight w:val="none"/>
              </w:rPr>
            </w:pPr>
            <w:r>
              <w:rPr>
                <w:rFonts w:ascii="Times New Roman" w:hAnsi="Times New Roman" w:eastAsia="宋体"/>
                <w:b w:val="0"/>
                <w:sz w:val="19"/>
                <w:highlight w:val="none"/>
              </w:rPr>
              <w:t>实施方案、基础台账、联系人名单</w:t>
            </w:r>
          </w:p>
        </w:tc>
      </w:tr>
      <w:tr w14:paraId="17AC3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0" w:type="dxa"/>
            <w:tcMar>
              <w:top w:w="60" w:type="dxa"/>
              <w:left w:w="70" w:type="dxa"/>
              <w:bottom w:w="60" w:type="dxa"/>
              <w:right w:w="70" w:type="dxa"/>
            </w:tcMar>
            <w:vAlign w:val="center"/>
          </w:tcPr>
          <w:p w14:paraId="3711FBFF">
            <w:pPr>
              <w:spacing w:before="0" w:after="0" w:line="360" w:lineRule="exact"/>
              <w:jc w:val="center"/>
              <w:rPr>
                <w:highlight w:val="none"/>
              </w:rPr>
            </w:pPr>
            <w:r>
              <w:rPr>
                <w:rFonts w:ascii="Times New Roman" w:hAnsi="Times New Roman" w:eastAsia="宋体"/>
                <w:b w:val="0"/>
                <w:sz w:val="19"/>
                <w:highlight w:val="none"/>
              </w:rPr>
              <w:t>2</w:t>
            </w:r>
          </w:p>
        </w:tc>
        <w:tc>
          <w:tcPr>
            <w:tcW w:w="1304" w:type="dxa"/>
            <w:tcMar>
              <w:top w:w="60" w:type="dxa"/>
              <w:left w:w="70" w:type="dxa"/>
              <w:bottom w:w="60" w:type="dxa"/>
              <w:right w:w="70" w:type="dxa"/>
            </w:tcMar>
            <w:vAlign w:val="center"/>
          </w:tcPr>
          <w:p w14:paraId="7A069688">
            <w:pPr>
              <w:spacing w:before="0" w:after="0" w:line="360" w:lineRule="exact"/>
              <w:jc w:val="center"/>
              <w:rPr>
                <w:highlight w:val="none"/>
              </w:rPr>
            </w:pPr>
            <w:r>
              <w:rPr>
                <w:rFonts w:ascii="Times New Roman" w:hAnsi="Times New Roman" w:eastAsia="宋体"/>
                <w:b w:val="0"/>
                <w:sz w:val="19"/>
                <w:highlight w:val="none"/>
              </w:rPr>
              <w:t>数据质量提升</w:t>
            </w:r>
          </w:p>
        </w:tc>
        <w:tc>
          <w:tcPr>
            <w:tcW w:w="2948" w:type="dxa"/>
            <w:tcMar>
              <w:top w:w="60" w:type="dxa"/>
              <w:left w:w="70" w:type="dxa"/>
              <w:bottom w:w="60" w:type="dxa"/>
              <w:right w:w="70" w:type="dxa"/>
            </w:tcMar>
            <w:vAlign w:val="center"/>
          </w:tcPr>
          <w:p w14:paraId="768A1571">
            <w:pPr>
              <w:spacing w:before="0" w:after="0" w:line="360" w:lineRule="exact"/>
              <w:jc w:val="left"/>
              <w:rPr>
                <w:highlight w:val="none"/>
              </w:rPr>
            </w:pPr>
            <w:r>
              <w:rPr>
                <w:rFonts w:ascii="Times New Roman" w:hAnsi="Times New Roman" w:eastAsia="宋体"/>
                <w:b w:val="0"/>
                <w:sz w:val="19"/>
                <w:highlight w:val="none"/>
              </w:rPr>
              <w:t>开展设备接入、联网状态、数据传输和数据完整性分析，排查影响数据有效性的问题。</w:t>
            </w:r>
          </w:p>
        </w:tc>
        <w:tc>
          <w:tcPr>
            <w:tcW w:w="2835" w:type="dxa"/>
            <w:tcMar>
              <w:top w:w="60" w:type="dxa"/>
              <w:left w:w="70" w:type="dxa"/>
              <w:bottom w:w="60" w:type="dxa"/>
              <w:right w:w="70" w:type="dxa"/>
            </w:tcMar>
            <w:vAlign w:val="center"/>
          </w:tcPr>
          <w:p w14:paraId="353974DC">
            <w:pPr>
              <w:spacing w:before="0" w:after="0" w:line="360" w:lineRule="exact"/>
              <w:jc w:val="left"/>
              <w:rPr>
                <w:highlight w:val="none"/>
              </w:rPr>
            </w:pPr>
            <w:r>
              <w:rPr>
                <w:rFonts w:ascii="Times New Roman" w:hAnsi="Times New Roman" w:eastAsia="宋体"/>
                <w:b w:val="0"/>
                <w:sz w:val="19"/>
                <w:highlight w:val="none"/>
              </w:rPr>
              <w:t>覆盖纳入项目台账的服务点位；问题记录真实完整；数据有效性指标按采购文件执行。</w:t>
            </w:r>
          </w:p>
        </w:tc>
        <w:tc>
          <w:tcPr>
            <w:tcW w:w="1701" w:type="dxa"/>
            <w:tcMar>
              <w:top w:w="60" w:type="dxa"/>
              <w:left w:w="70" w:type="dxa"/>
              <w:bottom w:w="60" w:type="dxa"/>
              <w:right w:w="70" w:type="dxa"/>
            </w:tcMar>
            <w:vAlign w:val="center"/>
          </w:tcPr>
          <w:p w14:paraId="5CABDF26">
            <w:pPr>
              <w:spacing w:before="0" w:after="0" w:line="360" w:lineRule="exact"/>
              <w:jc w:val="left"/>
              <w:rPr>
                <w:highlight w:val="none"/>
              </w:rPr>
            </w:pPr>
            <w:r>
              <w:rPr>
                <w:rFonts w:ascii="Times New Roman" w:hAnsi="Times New Roman" w:eastAsia="宋体"/>
                <w:b w:val="0"/>
                <w:sz w:val="19"/>
                <w:highlight w:val="none"/>
              </w:rPr>
              <w:t>基础台账、数据质量分析材料、问题处置记录</w:t>
            </w:r>
          </w:p>
        </w:tc>
      </w:tr>
      <w:tr w14:paraId="02D3E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0" w:type="dxa"/>
            <w:tcMar>
              <w:top w:w="60" w:type="dxa"/>
              <w:left w:w="70" w:type="dxa"/>
              <w:bottom w:w="60" w:type="dxa"/>
              <w:right w:w="70" w:type="dxa"/>
            </w:tcMar>
            <w:vAlign w:val="center"/>
          </w:tcPr>
          <w:p w14:paraId="799C104B">
            <w:pPr>
              <w:spacing w:before="0" w:after="0" w:line="360" w:lineRule="exact"/>
              <w:jc w:val="center"/>
              <w:rPr>
                <w:highlight w:val="none"/>
              </w:rPr>
            </w:pPr>
            <w:r>
              <w:rPr>
                <w:rFonts w:ascii="Times New Roman" w:hAnsi="Times New Roman" w:eastAsia="宋体"/>
                <w:b w:val="0"/>
                <w:sz w:val="19"/>
                <w:highlight w:val="none"/>
              </w:rPr>
              <w:t>3</w:t>
            </w:r>
          </w:p>
        </w:tc>
        <w:tc>
          <w:tcPr>
            <w:tcW w:w="1304" w:type="dxa"/>
            <w:tcMar>
              <w:top w:w="60" w:type="dxa"/>
              <w:left w:w="70" w:type="dxa"/>
              <w:bottom w:w="60" w:type="dxa"/>
              <w:right w:w="70" w:type="dxa"/>
            </w:tcMar>
            <w:vAlign w:val="center"/>
          </w:tcPr>
          <w:p w14:paraId="081192AA">
            <w:pPr>
              <w:spacing w:before="0" w:after="0" w:line="360" w:lineRule="exact"/>
              <w:jc w:val="center"/>
              <w:rPr>
                <w:highlight w:val="none"/>
              </w:rPr>
            </w:pPr>
            <w:r>
              <w:rPr>
                <w:rFonts w:ascii="Times New Roman" w:hAnsi="Times New Roman" w:eastAsia="宋体"/>
                <w:b w:val="0"/>
                <w:sz w:val="19"/>
                <w:highlight w:val="none"/>
              </w:rPr>
              <w:t>异常识别规则优化</w:t>
            </w:r>
          </w:p>
        </w:tc>
        <w:tc>
          <w:tcPr>
            <w:tcW w:w="2948" w:type="dxa"/>
            <w:tcMar>
              <w:top w:w="60" w:type="dxa"/>
              <w:left w:w="70" w:type="dxa"/>
              <w:bottom w:w="60" w:type="dxa"/>
              <w:right w:w="70" w:type="dxa"/>
            </w:tcMar>
            <w:vAlign w:val="center"/>
          </w:tcPr>
          <w:p w14:paraId="0FAAA424">
            <w:pPr>
              <w:spacing w:before="0" w:after="0" w:line="360" w:lineRule="exact"/>
              <w:jc w:val="left"/>
              <w:rPr>
                <w:highlight w:val="none"/>
              </w:rPr>
            </w:pPr>
            <w:r>
              <w:rPr>
                <w:rFonts w:ascii="Times New Roman" w:hAnsi="Times New Roman" w:eastAsia="宋体"/>
                <w:b w:val="0"/>
                <w:sz w:val="19"/>
                <w:highlight w:val="none"/>
              </w:rPr>
              <w:t>梳理并优化异常识别规则，减少无效预警，提高线索筛查准确性。</w:t>
            </w:r>
          </w:p>
        </w:tc>
        <w:tc>
          <w:tcPr>
            <w:tcW w:w="2835" w:type="dxa"/>
            <w:tcMar>
              <w:top w:w="60" w:type="dxa"/>
              <w:left w:w="70" w:type="dxa"/>
              <w:bottom w:w="60" w:type="dxa"/>
              <w:right w:w="70" w:type="dxa"/>
            </w:tcMar>
            <w:vAlign w:val="center"/>
          </w:tcPr>
          <w:p w14:paraId="5AC09ADA">
            <w:pPr>
              <w:spacing w:before="0" w:after="0" w:line="360" w:lineRule="exact"/>
              <w:jc w:val="left"/>
              <w:rPr>
                <w:highlight w:val="none"/>
              </w:rPr>
            </w:pPr>
            <w:r>
              <w:rPr>
                <w:rFonts w:ascii="Times New Roman" w:hAnsi="Times New Roman" w:eastAsia="宋体"/>
                <w:b w:val="0"/>
                <w:sz w:val="19"/>
                <w:highlight w:val="none"/>
              </w:rPr>
              <w:t>形成规则清单和优化记录；能够说明调整原因和应用效果。</w:t>
            </w:r>
          </w:p>
        </w:tc>
        <w:tc>
          <w:tcPr>
            <w:tcW w:w="1701" w:type="dxa"/>
            <w:tcMar>
              <w:top w:w="60" w:type="dxa"/>
              <w:left w:w="70" w:type="dxa"/>
              <w:bottom w:w="60" w:type="dxa"/>
              <w:right w:w="70" w:type="dxa"/>
            </w:tcMar>
            <w:vAlign w:val="center"/>
          </w:tcPr>
          <w:p w14:paraId="422D1C0B">
            <w:pPr>
              <w:spacing w:before="0" w:after="0" w:line="360" w:lineRule="exact"/>
              <w:jc w:val="left"/>
              <w:rPr>
                <w:highlight w:val="none"/>
              </w:rPr>
            </w:pPr>
            <w:r>
              <w:rPr>
                <w:rFonts w:ascii="Times New Roman" w:hAnsi="Times New Roman" w:eastAsia="宋体"/>
                <w:b w:val="0"/>
                <w:sz w:val="19"/>
                <w:highlight w:val="none"/>
              </w:rPr>
              <w:t>规则清单、优化记录、系统截图</w:t>
            </w:r>
          </w:p>
        </w:tc>
      </w:tr>
      <w:tr w14:paraId="7FAAF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0" w:type="dxa"/>
            <w:tcMar>
              <w:top w:w="60" w:type="dxa"/>
              <w:left w:w="70" w:type="dxa"/>
              <w:bottom w:w="60" w:type="dxa"/>
              <w:right w:w="70" w:type="dxa"/>
            </w:tcMar>
            <w:vAlign w:val="center"/>
          </w:tcPr>
          <w:p w14:paraId="14A7184E">
            <w:pPr>
              <w:spacing w:before="0" w:after="0" w:line="360" w:lineRule="exact"/>
              <w:jc w:val="center"/>
              <w:rPr>
                <w:highlight w:val="none"/>
              </w:rPr>
            </w:pPr>
            <w:r>
              <w:rPr>
                <w:rFonts w:ascii="Times New Roman" w:hAnsi="Times New Roman" w:eastAsia="宋体"/>
                <w:b w:val="0"/>
                <w:sz w:val="19"/>
                <w:highlight w:val="none"/>
              </w:rPr>
              <w:t>4</w:t>
            </w:r>
          </w:p>
        </w:tc>
        <w:tc>
          <w:tcPr>
            <w:tcW w:w="1304" w:type="dxa"/>
            <w:tcMar>
              <w:top w:w="60" w:type="dxa"/>
              <w:left w:w="70" w:type="dxa"/>
              <w:bottom w:w="60" w:type="dxa"/>
              <w:right w:w="70" w:type="dxa"/>
            </w:tcMar>
            <w:vAlign w:val="center"/>
          </w:tcPr>
          <w:p w14:paraId="663EF58E">
            <w:pPr>
              <w:spacing w:before="0" w:after="0" w:line="360" w:lineRule="exact"/>
              <w:jc w:val="center"/>
              <w:rPr>
                <w:highlight w:val="none"/>
              </w:rPr>
            </w:pPr>
            <w:r>
              <w:rPr>
                <w:rFonts w:ascii="Times New Roman" w:hAnsi="Times New Roman" w:eastAsia="宋体"/>
                <w:b w:val="0"/>
                <w:sz w:val="19"/>
                <w:highlight w:val="none"/>
              </w:rPr>
              <w:t>问题线索筛查和推送</w:t>
            </w:r>
          </w:p>
        </w:tc>
        <w:tc>
          <w:tcPr>
            <w:tcW w:w="2948" w:type="dxa"/>
            <w:tcMar>
              <w:top w:w="60" w:type="dxa"/>
              <w:left w:w="70" w:type="dxa"/>
              <w:bottom w:w="60" w:type="dxa"/>
              <w:right w:w="70" w:type="dxa"/>
            </w:tcMar>
            <w:vAlign w:val="center"/>
          </w:tcPr>
          <w:p w14:paraId="4B171DF4">
            <w:pPr>
              <w:spacing w:before="0" w:after="0" w:line="360" w:lineRule="exact"/>
              <w:jc w:val="left"/>
              <w:rPr>
                <w:highlight w:val="none"/>
              </w:rPr>
            </w:pPr>
            <w:r>
              <w:rPr>
                <w:rFonts w:ascii="Times New Roman" w:hAnsi="Times New Roman" w:eastAsia="宋体"/>
                <w:b w:val="0"/>
                <w:sz w:val="19"/>
                <w:highlight w:val="none"/>
              </w:rPr>
              <w:t>对预警信息分类研判，形成具有现场核查价值的问题线索。</w:t>
            </w:r>
          </w:p>
        </w:tc>
        <w:tc>
          <w:tcPr>
            <w:tcW w:w="2835" w:type="dxa"/>
            <w:tcMar>
              <w:top w:w="60" w:type="dxa"/>
              <w:left w:w="70" w:type="dxa"/>
              <w:bottom w:w="60" w:type="dxa"/>
              <w:right w:w="70" w:type="dxa"/>
            </w:tcMar>
            <w:vAlign w:val="center"/>
          </w:tcPr>
          <w:p w14:paraId="7906E62B">
            <w:pPr>
              <w:spacing w:before="0" w:after="0" w:line="360" w:lineRule="exact"/>
              <w:jc w:val="left"/>
              <w:rPr>
                <w:highlight w:val="none"/>
              </w:rPr>
            </w:pPr>
            <w:r>
              <w:rPr>
                <w:rFonts w:ascii="Times New Roman" w:hAnsi="Times New Roman" w:eastAsia="宋体"/>
                <w:b w:val="0"/>
                <w:sz w:val="19"/>
                <w:highlight w:val="none"/>
              </w:rPr>
              <w:t>线索内容完整、推送及时、可追溯；不以设备异常简单替代问题线索。</w:t>
            </w:r>
          </w:p>
        </w:tc>
        <w:tc>
          <w:tcPr>
            <w:tcW w:w="1701" w:type="dxa"/>
            <w:tcMar>
              <w:top w:w="60" w:type="dxa"/>
              <w:left w:w="70" w:type="dxa"/>
              <w:bottom w:w="60" w:type="dxa"/>
              <w:right w:w="70" w:type="dxa"/>
            </w:tcMar>
            <w:vAlign w:val="center"/>
          </w:tcPr>
          <w:p w14:paraId="382B6BCB">
            <w:pPr>
              <w:spacing w:before="0" w:after="0" w:line="360" w:lineRule="exact"/>
              <w:jc w:val="left"/>
              <w:rPr>
                <w:highlight w:val="none"/>
              </w:rPr>
            </w:pPr>
            <w:r>
              <w:rPr>
                <w:rFonts w:ascii="Times New Roman" w:hAnsi="Times New Roman" w:eastAsia="宋体"/>
                <w:b w:val="0"/>
                <w:sz w:val="19"/>
                <w:highlight w:val="none"/>
              </w:rPr>
              <w:t>问题线索清单、推送记录</w:t>
            </w:r>
          </w:p>
        </w:tc>
      </w:tr>
      <w:tr w14:paraId="0BEB8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0" w:type="dxa"/>
            <w:tcMar>
              <w:top w:w="60" w:type="dxa"/>
              <w:left w:w="70" w:type="dxa"/>
              <w:bottom w:w="60" w:type="dxa"/>
              <w:right w:w="70" w:type="dxa"/>
            </w:tcMar>
            <w:vAlign w:val="center"/>
          </w:tcPr>
          <w:p w14:paraId="6B56202A">
            <w:pPr>
              <w:spacing w:before="0" w:after="0" w:line="360" w:lineRule="exact"/>
              <w:jc w:val="center"/>
              <w:rPr>
                <w:highlight w:val="none"/>
              </w:rPr>
            </w:pPr>
            <w:r>
              <w:rPr>
                <w:rFonts w:ascii="Times New Roman" w:hAnsi="Times New Roman" w:eastAsia="宋体"/>
                <w:b w:val="0"/>
                <w:sz w:val="19"/>
                <w:highlight w:val="none"/>
              </w:rPr>
              <w:t>5</w:t>
            </w:r>
          </w:p>
        </w:tc>
        <w:tc>
          <w:tcPr>
            <w:tcW w:w="1304" w:type="dxa"/>
            <w:tcMar>
              <w:top w:w="60" w:type="dxa"/>
              <w:left w:w="70" w:type="dxa"/>
              <w:bottom w:w="60" w:type="dxa"/>
              <w:right w:w="70" w:type="dxa"/>
            </w:tcMar>
            <w:vAlign w:val="center"/>
          </w:tcPr>
          <w:p w14:paraId="14A8E980">
            <w:pPr>
              <w:spacing w:before="0" w:after="0" w:line="360" w:lineRule="exact"/>
              <w:jc w:val="center"/>
              <w:rPr>
                <w:highlight w:val="none"/>
              </w:rPr>
            </w:pPr>
            <w:r>
              <w:rPr>
                <w:rFonts w:ascii="Times New Roman" w:hAnsi="Times New Roman" w:eastAsia="宋体"/>
                <w:b w:val="0"/>
                <w:sz w:val="19"/>
                <w:highlight w:val="none"/>
              </w:rPr>
              <w:t>非现场执法检查支撑</w:t>
            </w:r>
          </w:p>
        </w:tc>
        <w:tc>
          <w:tcPr>
            <w:tcW w:w="2948" w:type="dxa"/>
            <w:tcMar>
              <w:top w:w="60" w:type="dxa"/>
              <w:left w:w="70" w:type="dxa"/>
              <w:bottom w:w="60" w:type="dxa"/>
              <w:right w:w="70" w:type="dxa"/>
            </w:tcMar>
            <w:vAlign w:val="center"/>
          </w:tcPr>
          <w:p w14:paraId="30684530">
            <w:pPr>
              <w:spacing w:before="0" w:after="0" w:line="360" w:lineRule="exact"/>
              <w:jc w:val="left"/>
              <w:rPr>
                <w:highlight w:val="none"/>
              </w:rPr>
            </w:pPr>
            <w:r>
              <w:rPr>
                <w:rFonts w:ascii="Times New Roman" w:hAnsi="Times New Roman" w:eastAsia="宋体"/>
                <w:b w:val="0"/>
                <w:sz w:val="19"/>
                <w:highlight w:val="none"/>
              </w:rPr>
              <w:t>围绕问题线索、重复投诉点位和高风险点位提供分析研判支撑。</w:t>
            </w:r>
          </w:p>
        </w:tc>
        <w:tc>
          <w:tcPr>
            <w:tcW w:w="2835" w:type="dxa"/>
            <w:tcMar>
              <w:top w:w="60" w:type="dxa"/>
              <w:left w:w="70" w:type="dxa"/>
              <w:bottom w:w="60" w:type="dxa"/>
              <w:right w:w="70" w:type="dxa"/>
            </w:tcMar>
            <w:vAlign w:val="center"/>
          </w:tcPr>
          <w:p w14:paraId="7C14D46C">
            <w:pPr>
              <w:spacing w:before="0" w:after="0" w:line="360" w:lineRule="exact"/>
              <w:jc w:val="left"/>
              <w:rPr>
                <w:highlight w:val="none"/>
              </w:rPr>
            </w:pPr>
            <w:r>
              <w:rPr>
                <w:rFonts w:ascii="Times New Roman" w:hAnsi="Times New Roman" w:eastAsia="宋体"/>
                <w:b w:val="0"/>
                <w:sz w:val="19"/>
                <w:highlight w:val="none"/>
              </w:rPr>
              <w:t>形成闭环台账；能够关联线索发现、现场核查、整改反馈和效果评估。</w:t>
            </w:r>
          </w:p>
        </w:tc>
        <w:tc>
          <w:tcPr>
            <w:tcW w:w="1701" w:type="dxa"/>
            <w:tcMar>
              <w:top w:w="60" w:type="dxa"/>
              <w:left w:w="70" w:type="dxa"/>
              <w:bottom w:w="60" w:type="dxa"/>
              <w:right w:w="70" w:type="dxa"/>
            </w:tcMar>
            <w:vAlign w:val="center"/>
          </w:tcPr>
          <w:p w14:paraId="0328E67E">
            <w:pPr>
              <w:spacing w:before="0" w:after="0" w:line="360" w:lineRule="exact"/>
              <w:jc w:val="left"/>
              <w:rPr>
                <w:highlight w:val="none"/>
              </w:rPr>
            </w:pPr>
            <w:r>
              <w:rPr>
                <w:rFonts w:ascii="Times New Roman" w:hAnsi="Times New Roman" w:eastAsia="宋体"/>
                <w:b w:val="0"/>
                <w:sz w:val="19"/>
                <w:highlight w:val="none"/>
              </w:rPr>
              <w:t>非现场执法检查支撑台账、整改反馈记录</w:t>
            </w:r>
          </w:p>
        </w:tc>
      </w:tr>
      <w:tr w14:paraId="6BE65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0" w:type="dxa"/>
            <w:tcMar>
              <w:top w:w="60" w:type="dxa"/>
              <w:left w:w="70" w:type="dxa"/>
              <w:bottom w:w="60" w:type="dxa"/>
              <w:right w:w="70" w:type="dxa"/>
            </w:tcMar>
            <w:vAlign w:val="center"/>
          </w:tcPr>
          <w:p w14:paraId="4C05F853">
            <w:pPr>
              <w:spacing w:before="0" w:after="0" w:line="360" w:lineRule="exact"/>
              <w:jc w:val="center"/>
              <w:rPr>
                <w:highlight w:val="none"/>
              </w:rPr>
            </w:pPr>
            <w:r>
              <w:rPr>
                <w:rFonts w:ascii="Times New Roman" w:hAnsi="Times New Roman" w:eastAsia="宋体"/>
                <w:b w:val="0"/>
                <w:sz w:val="19"/>
                <w:highlight w:val="none"/>
              </w:rPr>
              <w:t>6</w:t>
            </w:r>
          </w:p>
        </w:tc>
        <w:tc>
          <w:tcPr>
            <w:tcW w:w="1304" w:type="dxa"/>
            <w:tcMar>
              <w:top w:w="60" w:type="dxa"/>
              <w:left w:w="70" w:type="dxa"/>
              <w:bottom w:w="60" w:type="dxa"/>
              <w:right w:w="70" w:type="dxa"/>
            </w:tcMar>
            <w:vAlign w:val="center"/>
          </w:tcPr>
          <w:p w14:paraId="691184D4">
            <w:pPr>
              <w:spacing w:before="0" w:after="0" w:line="360" w:lineRule="exact"/>
              <w:jc w:val="center"/>
              <w:rPr>
                <w:highlight w:val="none"/>
              </w:rPr>
            </w:pPr>
            <w:r>
              <w:rPr>
                <w:rFonts w:ascii="Times New Roman" w:hAnsi="Times New Roman" w:eastAsia="宋体"/>
                <w:b w:val="0"/>
                <w:sz w:val="19"/>
                <w:highlight w:val="none"/>
              </w:rPr>
              <w:t>重点点位专项分析</w:t>
            </w:r>
          </w:p>
        </w:tc>
        <w:tc>
          <w:tcPr>
            <w:tcW w:w="2948" w:type="dxa"/>
            <w:tcMar>
              <w:top w:w="60" w:type="dxa"/>
              <w:left w:w="70" w:type="dxa"/>
              <w:bottom w:w="60" w:type="dxa"/>
              <w:right w:w="70" w:type="dxa"/>
            </w:tcMar>
            <w:vAlign w:val="center"/>
          </w:tcPr>
          <w:p w14:paraId="70481629">
            <w:pPr>
              <w:spacing w:before="0" w:after="0" w:line="360" w:lineRule="exact"/>
              <w:jc w:val="left"/>
              <w:rPr>
                <w:highlight w:val="none"/>
              </w:rPr>
            </w:pPr>
            <w:r>
              <w:rPr>
                <w:rFonts w:ascii="Times New Roman" w:hAnsi="Times New Roman" w:eastAsia="宋体"/>
                <w:b w:val="0"/>
                <w:sz w:val="19"/>
                <w:highlight w:val="none"/>
              </w:rPr>
              <w:t>按照甲方要求开展重点点位数据趋势分析和整改前后对比。</w:t>
            </w:r>
          </w:p>
        </w:tc>
        <w:tc>
          <w:tcPr>
            <w:tcW w:w="2835" w:type="dxa"/>
            <w:tcMar>
              <w:top w:w="60" w:type="dxa"/>
              <w:left w:w="70" w:type="dxa"/>
              <w:bottom w:w="60" w:type="dxa"/>
              <w:right w:w="70" w:type="dxa"/>
            </w:tcMar>
            <w:vAlign w:val="center"/>
          </w:tcPr>
          <w:p w14:paraId="5CC7C6C8">
            <w:pPr>
              <w:spacing w:before="0" w:after="0" w:line="360" w:lineRule="exact"/>
              <w:jc w:val="left"/>
              <w:rPr>
                <w:highlight w:val="none"/>
              </w:rPr>
            </w:pPr>
            <w:r>
              <w:rPr>
                <w:rFonts w:ascii="Times New Roman" w:hAnsi="Times New Roman" w:eastAsia="宋体"/>
                <w:b w:val="0"/>
                <w:sz w:val="19"/>
                <w:highlight w:val="none"/>
              </w:rPr>
              <w:t>分析材料数量按甲方要求执行；内容能够支撑“一点一策”治理。</w:t>
            </w:r>
          </w:p>
        </w:tc>
        <w:tc>
          <w:tcPr>
            <w:tcW w:w="1701" w:type="dxa"/>
            <w:tcMar>
              <w:top w:w="60" w:type="dxa"/>
              <w:left w:w="70" w:type="dxa"/>
              <w:bottom w:w="60" w:type="dxa"/>
              <w:right w:w="70" w:type="dxa"/>
            </w:tcMar>
            <w:vAlign w:val="center"/>
          </w:tcPr>
          <w:p w14:paraId="2D92B303">
            <w:pPr>
              <w:spacing w:before="0" w:after="0" w:line="360" w:lineRule="exact"/>
              <w:jc w:val="left"/>
              <w:rPr>
                <w:highlight w:val="none"/>
              </w:rPr>
            </w:pPr>
            <w:r>
              <w:rPr>
                <w:rFonts w:ascii="Times New Roman" w:hAnsi="Times New Roman" w:eastAsia="宋体"/>
                <w:b w:val="0"/>
                <w:sz w:val="19"/>
                <w:highlight w:val="none"/>
              </w:rPr>
              <w:t>重点点位专项分析材料</w:t>
            </w:r>
          </w:p>
        </w:tc>
      </w:tr>
      <w:tr w14:paraId="01981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0" w:type="dxa"/>
            <w:tcMar>
              <w:top w:w="60" w:type="dxa"/>
              <w:left w:w="70" w:type="dxa"/>
              <w:bottom w:w="60" w:type="dxa"/>
              <w:right w:w="70" w:type="dxa"/>
            </w:tcMar>
            <w:vAlign w:val="center"/>
          </w:tcPr>
          <w:p w14:paraId="182D7C21">
            <w:pPr>
              <w:spacing w:before="0" w:after="0" w:line="360" w:lineRule="exact"/>
              <w:jc w:val="center"/>
              <w:rPr>
                <w:highlight w:val="none"/>
              </w:rPr>
            </w:pPr>
            <w:r>
              <w:rPr>
                <w:rFonts w:ascii="Times New Roman" w:hAnsi="Times New Roman" w:eastAsia="宋体"/>
                <w:b w:val="0"/>
                <w:sz w:val="19"/>
                <w:highlight w:val="none"/>
              </w:rPr>
              <w:t>7</w:t>
            </w:r>
          </w:p>
        </w:tc>
        <w:tc>
          <w:tcPr>
            <w:tcW w:w="1304" w:type="dxa"/>
            <w:tcMar>
              <w:top w:w="60" w:type="dxa"/>
              <w:left w:w="70" w:type="dxa"/>
              <w:bottom w:w="60" w:type="dxa"/>
              <w:right w:w="70" w:type="dxa"/>
            </w:tcMar>
            <w:vAlign w:val="center"/>
          </w:tcPr>
          <w:p w14:paraId="1631AFD3">
            <w:pPr>
              <w:spacing w:before="0" w:after="0" w:line="360" w:lineRule="exact"/>
              <w:jc w:val="center"/>
              <w:rPr>
                <w:highlight w:val="none"/>
              </w:rPr>
            </w:pPr>
            <w:r>
              <w:rPr>
                <w:rFonts w:ascii="Times New Roman" w:hAnsi="Times New Roman" w:eastAsia="宋体"/>
                <w:b w:val="0"/>
                <w:sz w:val="19"/>
                <w:highlight w:val="none"/>
              </w:rPr>
              <w:t>阶段性成果汇总</w:t>
            </w:r>
          </w:p>
        </w:tc>
        <w:tc>
          <w:tcPr>
            <w:tcW w:w="2948" w:type="dxa"/>
            <w:tcMar>
              <w:top w:w="60" w:type="dxa"/>
              <w:left w:w="70" w:type="dxa"/>
              <w:bottom w:w="60" w:type="dxa"/>
              <w:right w:w="70" w:type="dxa"/>
            </w:tcMar>
            <w:vAlign w:val="center"/>
          </w:tcPr>
          <w:p w14:paraId="5C3994D4">
            <w:pPr>
              <w:spacing w:before="0" w:after="0" w:line="360" w:lineRule="exact"/>
              <w:jc w:val="left"/>
              <w:rPr>
                <w:highlight w:val="none"/>
              </w:rPr>
            </w:pPr>
            <w:r>
              <w:rPr>
                <w:rFonts w:ascii="Times New Roman" w:hAnsi="Times New Roman" w:eastAsia="宋体"/>
                <w:b w:val="0"/>
                <w:sz w:val="19"/>
                <w:highlight w:val="none"/>
              </w:rPr>
              <w:t>按季度汇总项目实施成效。</w:t>
            </w:r>
          </w:p>
        </w:tc>
        <w:tc>
          <w:tcPr>
            <w:tcW w:w="2835" w:type="dxa"/>
            <w:tcMar>
              <w:top w:w="60" w:type="dxa"/>
              <w:left w:w="70" w:type="dxa"/>
              <w:bottom w:w="60" w:type="dxa"/>
              <w:right w:w="70" w:type="dxa"/>
            </w:tcMar>
            <w:vAlign w:val="center"/>
          </w:tcPr>
          <w:p w14:paraId="70AB1F01">
            <w:pPr>
              <w:spacing w:before="0" w:after="0" w:line="360" w:lineRule="exact"/>
              <w:jc w:val="left"/>
              <w:rPr>
                <w:highlight w:val="none"/>
              </w:rPr>
            </w:pPr>
            <w:r>
              <w:rPr>
                <w:rFonts w:ascii="Times New Roman" w:hAnsi="Times New Roman" w:eastAsia="宋体"/>
                <w:b w:val="0"/>
                <w:sz w:val="19"/>
                <w:highlight w:val="none"/>
              </w:rPr>
              <w:t>每季度结束后10个工作日内提交；数据真实、结构完整。</w:t>
            </w:r>
          </w:p>
        </w:tc>
        <w:tc>
          <w:tcPr>
            <w:tcW w:w="1701" w:type="dxa"/>
            <w:tcMar>
              <w:top w:w="60" w:type="dxa"/>
              <w:left w:w="70" w:type="dxa"/>
              <w:bottom w:w="60" w:type="dxa"/>
              <w:right w:w="70" w:type="dxa"/>
            </w:tcMar>
            <w:vAlign w:val="center"/>
          </w:tcPr>
          <w:p w14:paraId="72AA47A9">
            <w:pPr>
              <w:spacing w:before="0" w:after="0" w:line="360" w:lineRule="exact"/>
              <w:jc w:val="left"/>
              <w:rPr>
                <w:highlight w:val="none"/>
              </w:rPr>
            </w:pPr>
            <w:r>
              <w:rPr>
                <w:rFonts w:ascii="Times New Roman" w:hAnsi="Times New Roman" w:eastAsia="宋体"/>
                <w:b w:val="0"/>
                <w:sz w:val="19"/>
                <w:highlight w:val="none"/>
              </w:rPr>
              <w:t>季度成果汇总材料</w:t>
            </w:r>
          </w:p>
        </w:tc>
      </w:tr>
      <w:tr w14:paraId="145231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0" w:type="dxa"/>
            <w:tcMar>
              <w:top w:w="60" w:type="dxa"/>
              <w:left w:w="70" w:type="dxa"/>
              <w:bottom w:w="60" w:type="dxa"/>
              <w:right w:w="70" w:type="dxa"/>
            </w:tcMar>
            <w:vAlign w:val="center"/>
          </w:tcPr>
          <w:p w14:paraId="6B018BD6">
            <w:pPr>
              <w:spacing w:before="0" w:after="0" w:line="360" w:lineRule="exact"/>
              <w:jc w:val="center"/>
              <w:rPr>
                <w:highlight w:val="none"/>
              </w:rPr>
            </w:pPr>
            <w:r>
              <w:rPr>
                <w:rFonts w:ascii="Times New Roman" w:hAnsi="Times New Roman" w:eastAsia="宋体"/>
                <w:b w:val="0"/>
                <w:sz w:val="19"/>
                <w:highlight w:val="none"/>
              </w:rPr>
              <w:t>8</w:t>
            </w:r>
          </w:p>
        </w:tc>
        <w:tc>
          <w:tcPr>
            <w:tcW w:w="1304" w:type="dxa"/>
            <w:tcMar>
              <w:top w:w="60" w:type="dxa"/>
              <w:left w:w="70" w:type="dxa"/>
              <w:bottom w:w="60" w:type="dxa"/>
              <w:right w:w="70" w:type="dxa"/>
            </w:tcMar>
            <w:vAlign w:val="center"/>
          </w:tcPr>
          <w:p w14:paraId="4096B740">
            <w:pPr>
              <w:spacing w:before="0" w:after="0" w:line="360" w:lineRule="exact"/>
              <w:jc w:val="center"/>
              <w:rPr>
                <w:highlight w:val="none"/>
              </w:rPr>
            </w:pPr>
            <w:r>
              <w:rPr>
                <w:rFonts w:ascii="Times New Roman" w:hAnsi="Times New Roman" w:eastAsia="宋体"/>
                <w:b w:val="0"/>
                <w:sz w:val="19"/>
                <w:highlight w:val="none"/>
              </w:rPr>
              <w:t>年度成果报告</w:t>
            </w:r>
          </w:p>
        </w:tc>
        <w:tc>
          <w:tcPr>
            <w:tcW w:w="2948" w:type="dxa"/>
            <w:tcMar>
              <w:top w:w="60" w:type="dxa"/>
              <w:left w:w="70" w:type="dxa"/>
              <w:bottom w:w="60" w:type="dxa"/>
              <w:right w:w="70" w:type="dxa"/>
            </w:tcMar>
            <w:vAlign w:val="center"/>
          </w:tcPr>
          <w:p w14:paraId="3C3A6621">
            <w:pPr>
              <w:spacing w:before="0" w:after="0" w:line="360" w:lineRule="exact"/>
              <w:jc w:val="left"/>
              <w:rPr>
                <w:highlight w:val="none"/>
              </w:rPr>
            </w:pPr>
            <w:r>
              <w:rPr>
                <w:rFonts w:ascii="Times New Roman" w:hAnsi="Times New Roman" w:eastAsia="宋体"/>
                <w:b w:val="0"/>
                <w:sz w:val="19"/>
                <w:highlight w:val="none"/>
              </w:rPr>
              <w:t>形成年度成果报告，为财政绩效评价和审计检查提供依据。</w:t>
            </w:r>
          </w:p>
        </w:tc>
        <w:tc>
          <w:tcPr>
            <w:tcW w:w="2835" w:type="dxa"/>
            <w:tcMar>
              <w:top w:w="60" w:type="dxa"/>
              <w:left w:w="70" w:type="dxa"/>
              <w:bottom w:w="60" w:type="dxa"/>
              <w:right w:w="70" w:type="dxa"/>
            </w:tcMar>
            <w:vAlign w:val="center"/>
          </w:tcPr>
          <w:p w14:paraId="7AD577E0">
            <w:pPr>
              <w:spacing w:before="0" w:after="0" w:line="360" w:lineRule="exact"/>
              <w:jc w:val="left"/>
              <w:rPr>
                <w:highlight w:val="none"/>
              </w:rPr>
            </w:pPr>
            <w:r>
              <w:rPr>
                <w:rFonts w:ascii="Times New Roman" w:hAnsi="Times New Roman" w:eastAsia="宋体"/>
                <w:b w:val="0"/>
                <w:sz w:val="19"/>
                <w:highlight w:val="none"/>
              </w:rPr>
              <w:t>服务期限届满前15个工作日内提交；附件证明材料完整、可核验。</w:t>
            </w:r>
          </w:p>
        </w:tc>
        <w:tc>
          <w:tcPr>
            <w:tcW w:w="1701" w:type="dxa"/>
            <w:tcMar>
              <w:top w:w="60" w:type="dxa"/>
              <w:left w:w="70" w:type="dxa"/>
              <w:bottom w:w="60" w:type="dxa"/>
              <w:right w:w="70" w:type="dxa"/>
            </w:tcMar>
            <w:vAlign w:val="center"/>
          </w:tcPr>
          <w:p w14:paraId="759E61F7">
            <w:pPr>
              <w:spacing w:before="0" w:after="0" w:line="360" w:lineRule="exact"/>
              <w:jc w:val="left"/>
              <w:rPr>
                <w:highlight w:val="none"/>
              </w:rPr>
            </w:pPr>
            <w:r>
              <w:rPr>
                <w:rFonts w:ascii="Times New Roman" w:hAnsi="Times New Roman" w:eastAsia="宋体"/>
                <w:b w:val="0"/>
                <w:sz w:val="19"/>
                <w:highlight w:val="none"/>
              </w:rPr>
              <w:t>年度成果报告、附件证明材料</w:t>
            </w:r>
          </w:p>
        </w:tc>
      </w:tr>
      <w:tr w14:paraId="2996D3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0" w:type="dxa"/>
            <w:tcMar>
              <w:top w:w="60" w:type="dxa"/>
              <w:left w:w="70" w:type="dxa"/>
              <w:bottom w:w="60" w:type="dxa"/>
              <w:right w:w="70" w:type="dxa"/>
            </w:tcMar>
            <w:vAlign w:val="center"/>
          </w:tcPr>
          <w:p w14:paraId="4E1B4F93">
            <w:pPr>
              <w:spacing w:before="0" w:after="0" w:line="360" w:lineRule="exact"/>
              <w:jc w:val="center"/>
              <w:rPr>
                <w:highlight w:val="none"/>
              </w:rPr>
            </w:pPr>
            <w:r>
              <w:rPr>
                <w:rFonts w:ascii="Times New Roman" w:hAnsi="Times New Roman" w:eastAsia="宋体"/>
                <w:b w:val="0"/>
                <w:sz w:val="19"/>
                <w:highlight w:val="none"/>
              </w:rPr>
              <w:t>9</w:t>
            </w:r>
          </w:p>
        </w:tc>
        <w:tc>
          <w:tcPr>
            <w:tcW w:w="1304" w:type="dxa"/>
            <w:tcMar>
              <w:top w:w="60" w:type="dxa"/>
              <w:left w:w="70" w:type="dxa"/>
              <w:bottom w:w="60" w:type="dxa"/>
              <w:right w:w="70" w:type="dxa"/>
            </w:tcMar>
            <w:vAlign w:val="center"/>
          </w:tcPr>
          <w:p w14:paraId="632BFE11">
            <w:pPr>
              <w:spacing w:before="0" w:after="0" w:line="360" w:lineRule="exact"/>
              <w:jc w:val="center"/>
              <w:rPr>
                <w:highlight w:val="none"/>
              </w:rPr>
            </w:pPr>
            <w:r>
              <w:rPr>
                <w:rFonts w:ascii="Times New Roman" w:hAnsi="Times New Roman" w:eastAsia="宋体"/>
                <w:b w:val="0"/>
                <w:sz w:val="19"/>
                <w:highlight w:val="none"/>
              </w:rPr>
              <w:t>系统和设备基础保障</w:t>
            </w:r>
          </w:p>
        </w:tc>
        <w:tc>
          <w:tcPr>
            <w:tcW w:w="2948" w:type="dxa"/>
            <w:tcMar>
              <w:top w:w="60" w:type="dxa"/>
              <w:left w:w="70" w:type="dxa"/>
              <w:bottom w:w="60" w:type="dxa"/>
              <w:right w:w="70" w:type="dxa"/>
            </w:tcMar>
            <w:vAlign w:val="center"/>
          </w:tcPr>
          <w:p w14:paraId="56F0CFCF">
            <w:pPr>
              <w:spacing w:before="0" w:after="0" w:line="360" w:lineRule="exact"/>
              <w:jc w:val="left"/>
              <w:rPr>
                <w:highlight w:val="none"/>
              </w:rPr>
            </w:pPr>
            <w:r>
              <w:rPr>
                <w:rFonts w:ascii="Times New Roman" w:hAnsi="Times New Roman" w:eastAsia="宋体"/>
                <w:b w:val="0"/>
                <w:sz w:val="19"/>
                <w:highlight w:val="none"/>
              </w:rPr>
              <w:t>排查处置影响数据接入、数据分析和线索筛查的问题。</w:t>
            </w:r>
          </w:p>
        </w:tc>
        <w:tc>
          <w:tcPr>
            <w:tcW w:w="2835" w:type="dxa"/>
            <w:tcMar>
              <w:top w:w="60" w:type="dxa"/>
              <w:left w:w="70" w:type="dxa"/>
              <w:bottom w:w="60" w:type="dxa"/>
              <w:right w:w="70" w:type="dxa"/>
            </w:tcMar>
            <w:vAlign w:val="center"/>
          </w:tcPr>
          <w:p w14:paraId="61AA3AF7">
            <w:pPr>
              <w:spacing w:before="0" w:after="0" w:line="360" w:lineRule="exact"/>
              <w:jc w:val="left"/>
              <w:rPr>
                <w:highlight w:val="none"/>
              </w:rPr>
            </w:pPr>
            <w:r>
              <w:rPr>
                <w:rFonts w:ascii="Times New Roman" w:hAnsi="Times New Roman" w:eastAsia="宋体"/>
                <w:b w:val="0"/>
                <w:sz w:val="19"/>
                <w:highlight w:val="none"/>
              </w:rPr>
              <w:t>响应、处置时限符合合同约定；记录完整。</w:t>
            </w:r>
          </w:p>
        </w:tc>
        <w:tc>
          <w:tcPr>
            <w:tcW w:w="1701" w:type="dxa"/>
            <w:tcMar>
              <w:top w:w="60" w:type="dxa"/>
              <w:left w:w="70" w:type="dxa"/>
              <w:bottom w:w="60" w:type="dxa"/>
              <w:right w:w="70" w:type="dxa"/>
            </w:tcMar>
            <w:vAlign w:val="center"/>
          </w:tcPr>
          <w:p w14:paraId="268E2C76">
            <w:pPr>
              <w:spacing w:before="0" w:after="0" w:line="360" w:lineRule="exact"/>
              <w:jc w:val="left"/>
              <w:rPr>
                <w:highlight w:val="none"/>
              </w:rPr>
            </w:pPr>
            <w:r>
              <w:rPr>
                <w:rFonts w:ascii="Times New Roman" w:hAnsi="Times New Roman" w:eastAsia="宋体"/>
                <w:b w:val="0"/>
                <w:sz w:val="19"/>
                <w:highlight w:val="none"/>
              </w:rPr>
              <w:t>问题处置记录、响应记录</w:t>
            </w:r>
          </w:p>
        </w:tc>
      </w:tr>
      <w:tr w14:paraId="74EEDE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0" w:type="dxa"/>
            <w:tcMar>
              <w:top w:w="60" w:type="dxa"/>
              <w:left w:w="70" w:type="dxa"/>
              <w:bottom w:w="60" w:type="dxa"/>
              <w:right w:w="70" w:type="dxa"/>
            </w:tcMar>
            <w:vAlign w:val="center"/>
          </w:tcPr>
          <w:p w14:paraId="3EE8C697">
            <w:pPr>
              <w:spacing w:before="0" w:after="0" w:line="360" w:lineRule="exact"/>
              <w:jc w:val="center"/>
              <w:rPr>
                <w:highlight w:val="none"/>
              </w:rPr>
            </w:pPr>
            <w:r>
              <w:rPr>
                <w:rFonts w:ascii="Times New Roman" w:hAnsi="Times New Roman" w:eastAsia="宋体"/>
                <w:b w:val="0"/>
                <w:sz w:val="19"/>
                <w:highlight w:val="none"/>
              </w:rPr>
              <w:t>10</w:t>
            </w:r>
          </w:p>
        </w:tc>
        <w:tc>
          <w:tcPr>
            <w:tcW w:w="1304" w:type="dxa"/>
            <w:tcMar>
              <w:top w:w="60" w:type="dxa"/>
              <w:left w:w="70" w:type="dxa"/>
              <w:bottom w:w="60" w:type="dxa"/>
              <w:right w:w="70" w:type="dxa"/>
            </w:tcMar>
            <w:vAlign w:val="center"/>
          </w:tcPr>
          <w:p w14:paraId="6C96F8D7">
            <w:pPr>
              <w:spacing w:before="0" w:after="0" w:line="360" w:lineRule="exact"/>
              <w:jc w:val="center"/>
              <w:rPr>
                <w:highlight w:val="none"/>
              </w:rPr>
            </w:pPr>
            <w:r>
              <w:rPr>
                <w:rFonts w:ascii="Times New Roman" w:hAnsi="Times New Roman" w:eastAsia="宋体"/>
                <w:b w:val="0"/>
                <w:sz w:val="19"/>
                <w:highlight w:val="none"/>
              </w:rPr>
              <w:t>数据安全和保密</w:t>
            </w:r>
          </w:p>
        </w:tc>
        <w:tc>
          <w:tcPr>
            <w:tcW w:w="2948" w:type="dxa"/>
            <w:tcMar>
              <w:top w:w="60" w:type="dxa"/>
              <w:left w:w="70" w:type="dxa"/>
              <w:bottom w:w="60" w:type="dxa"/>
              <w:right w:w="70" w:type="dxa"/>
            </w:tcMar>
            <w:vAlign w:val="center"/>
          </w:tcPr>
          <w:p w14:paraId="0D0706E1">
            <w:pPr>
              <w:spacing w:before="0" w:after="0" w:line="360" w:lineRule="exact"/>
              <w:jc w:val="left"/>
              <w:rPr>
                <w:highlight w:val="none"/>
              </w:rPr>
            </w:pPr>
            <w:r>
              <w:rPr>
                <w:rFonts w:ascii="Times New Roman" w:hAnsi="Times New Roman" w:eastAsia="宋体"/>
                <w:b w:val="0"/>
                <w:sz w:val="19"/>
                <w:highlight w:val="none"/>
              </w:rPr>
              <w:t>落实数据安全、保密和权限管理要求。</w:t>
            </w:r>
          </w:p>
        </w:tc>
        <w:tc>
          <w:tcPr>
            <w:tcW w:w="2835" w:type="dxa"/>
            <w:tcMar>
              <w:top w:w="60" w:type="dxa"/>
              <w:left w:w="70" w:type="dxa"/>
              <w:bottom w:w="60" w:type="dxa"/>
              <w:right w:w="70" w:type="dxa"/>
            </w:tcMar>
            <w:vAlign w:val="center"/>
          </w:tcPr>
          <w:p w14:paraId="63420934">
            <w:pPr>
              <w:spacing w:before="0" w:after="0" w:line="360" w:lineRule="exact"/>
              <w:jc w:val="left"/>
              <w:rPr>
                <w:highlight w:val="none"/>
              </w:rPr>
            </w:pPr>
            <w:r>
              <w:rPr>
                <w:rFonts w:ascii="Times New Roman" w:hAnsi="Times New Roman" w:eastAsia="宋体"/>
                <w:b w:val="0"/>
                <w:sz w:val="19"/>
                <w:highlight w:val="none"/>
              </w:rPr>
              <w:t>未发生因乙方责任导致的数据泄露、擅自留存、擅自对外提供等情形。</w:t>
            </w:r>
          </w:p>
        </w:tc>
        <w:tc>
          <w:tcPr>
            <w:tcW w:w="1701" w:type="dxa"/>
            <w:tcMar>
              <w:top w:w="60" w:type="dxa"/>
              <w:left w:w="70" w:type="dxa"/>
              <w:bottom w:w="60" w:type="dxa"/>
              <w:right w:w="70" w:type="dxa"/>
            </w:tcMar>
            <w:vAlign w:val="center"/>
          </w:tcPr>
          <w:p w14:paraId="07D3DE91">
            <w:pPr>
              <w:spacing w:before="0" w:after="0" w:line="360" w:lineRule="exact"/>
              <w:jc w:val="left"/>
              <w:rPr>
                <w:highlight w:val="none"/>
              </w:rPr>
            </w:pPr>
            <w:r>
              <w:rPr>
                <w:rFonts w:ascii="Times New Roman" w:hAnsi="Times New Roman" w:eastAsia="宋体"/>
                <w:b w:val="0"/>
                <w:sz w:val="19"/>
                <w:highlight w:val="none"/>
              </w:rPr>
              <w:t>保密承诺、权限记录、必要的安全说明</w:t>
            </w:r>
          </w:p>
        </w:tc>
      </w:tr>
      <w:tr w14:paraId="1863E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0" w:type="dxa"/>
            <w:tcMar>
              <w:top w:w="60" w:type="dxa"/>
              <w:left w:w="70" w:type="dxa"/>
              <w:bottom w:w="60" w:type="dxa"/>
              <w:right w:w="70" w:type="dxa"/>
            </w:tcMar>
            <w:vAlign w:val="center"/>
          </w:tcPr>
          <w:p w14:paraId="6ABCA6AB">
            <w:pPr>
              <w:spacing w:before="0" w:after="0" w:line="360" w:lineRule="exact"/>
              <w:jc w:val="center"/>
              <w:rPr>
                <w:highlight w:val="none"/>
              </w:rPr>
            </w:pPr>
            <w:r>
              <w:rPr>
                <w:rFonts w:ascii="Times New Roman" w:hAnsi="Times New Roman" w:eastAsia="宋体"/>
                <w:b w:val="0"/>
                <w:sz w:val="19"/>
                <w:highlight w:val="none"/>
              </w:rPr>
              <w:t>11</w:t>
            </w:r>
          </w:p>
        </w:tc>
        <w:tc>
          <w:tcPr>
            <w:tcW w:w="1304" w:type="dxa"/>
            <w:tcMar>
              <w:top w:w="60" w:type="dxa"/>
              <w:left w:w="70" w:type="dxa"/>
              <w:bottom w:w="60" w:type="dxa"/>
              <w:right w:w="70" w:type="dxa"/>
            </w:tcMar>
            <w:vAlign w:val="center"/>
          </w:tcPr>
          <w:p w14:paraId="55D3B9FF">
            <w:pPr>
              <w:spacing w:before="0" w:after="0" w:line="360" w:lineRule="exact"/>
              <w:jc w:val="center"/>
              <w:rPr>
                <w:highlight w:val="none"/>
              </w:rPr>
            </w:pPr>
            <w:r>
              <w:rPr>
                <w:rFonts w:ascii="Times New Roman" w:hAnsi="Times New Roman" w:eastAsia="宋体"/>
                <w:b w:val="0"/>
                <w:sz w:val="19"/>
                <w:highlight w:val="none"/>
              </w:rPr>
              <w:t>项目绩效支撑</w:t>
            </w:r>
          </w:p>
        </w:tc>
        <w:tc>
          <w:tcPr>
            <w:tcW w:w="2948" w:type="dxa"/>
            <w:tcMar>
              <w:top w:w="60" w:type="dxa"/>
              <w:left w:w="70" w:type="dxa"/>
              <w:bottom w:w="60" w:type="dxa"/>
              <w:right w:w="70" w:type="dxa"/>
            </w:tcMar>
            <w:vAlign w:val="center"/>
          </w:tcPr>
          <w:p w14:paraId="5D089C1E">
            <w:pPr>
              <w:spacing w:before="0" w:after="0" w:line="360" w:lineRule="exact"/>
              <w:jc w:val="left"/>
              <w:rPr>
                <w:highlight w:val="none"/>
              </w:rPr>
            </w:pPr>
            <w:r>
              <w:rPr>
                <w:rFonts w:ascii="Times New Roman" w:hAnsi="Times New Roman" w:eastAsia="宋体"/>
                <w:b w:val="0"/>
                <w:sz w:val="19"/>
                <w:highlight w:val="none"/>
              </w:rPr>
              <w:t>提供项目绩效统计所需的数据、台账和分析材料。</w:t>
            </w:r>
          </w:p>
        </w:tc>
        <w:tc>
          <w:tcPr>
            <w:tcW w:w="2835" w:type="dxa"/>
            <w:tcMar>
              <w:top w:w="60" w:type="dxa"/>
              <w:left w:w="70" w:type="dxa"/>
              <w:bottom w:w="60" w:type="dxa"/>
              <w:right w:w="70" w:type="dxa"/>
            </w:tcMar>
            <w:vAlign w:val="center"/>
          </w:tcPr>
          <w:p w14:paraId="0F9C1475">
            <w:pPr>
              <w:spacing w:before="0" w:after="0" w:line="360" w:lineRule="exact"/>
              <w:jc w:val="left"/>
              <w:rPr>
                <w:highlight w:val="none"/>
              </w:rPr>
            </w:pPr>
            <w:r>
              <w:rPr>
                <w:rFonts w:ascii="Times New Roman" w:hAnsi="Times New Roman" w:eastAsia="宋体"/>
                <w:b w:val="0"/>
                <w:sz w:val="19"/>
                <w:highlight w:val="none"/>
              </w:rPr>
              <w:t>能够支持甲方开展非现场检查量占比、线索发现、精准核查和整改闭环等绩效评价。</w:t>
            </w:r>
          </w:p>
        </w:tc>
        <w:tc>
          <w:tcPr>
            <w:tcW w:w="1701" w:type="dxa"/>
            <w:tcMar>
              <w:top w:w="60" w:type="dxa"/>
              <w:left w:w="70" w:type="dxa"/>
              <w:bottom w:w="60" w:type="dxa"/>
              <w:right w:w="70" w:type="dxa"/>
            </w:tcMar>
            <w:vAlign w:val="center"/>
          </w:tcPr>
          <w:p w14:paraId="11BF4C70">
            <w:pPr>
              <w:spacing w:before="0" w:after="0" w:line="360" w:lineRule="exact"/>
              <w:jc w:val="left"/>
              <w:rPr>
                <w:highlight w:val="none"/>
              </w:rPr>
            </w:pPr>
            <w:r>
              <w:rPr>
                <w:rFonts w:ascii="Times New Roman" w:hAnsi="Times New Roman" w:eastAsia="宋体"/>
                <w:b w:val="0"/>
                <w:sz w:val="19"/>
                <w:highlight w:val="none"/>
              </w:rPr>
              <w:t>统计报表、台账、成果报告</w:t>
            </w:r>
          </w:p>
        </w:tc>
      </w:tr>
    </w:tbl>
    <w:p w14:paraId="43D71707">
      <w:pPr>
        <w:keepNext/>
        <w:pageBreakBefore/>
        <w:spacing w:before="120" w:after="120" w:line="560" w:lineRule="exact"/>
        <w:ind w:firstLine="0"/>
        <w:jc w:val="center"/>
        <w:rPr>
          <w:highlight w:val="none"/>
        </w:rPr>
      </w:pPr>
      <w:r>
        <w:rPr>
          <w:rFonts w:ascii="Times New Roman" w:hAnsi="Times New Roman" w:eastAsia="宋体"/>
          <w:b/>
          <w:sz w:val="32"/>
          <w:highlight w:val="none"/>
        </w:rPr>
        <w:t>附件3：服务点位台账</w:t>
      </w:r>
    </w:p>
    <w:p w14:paraId="3A6FE860">
      <w:pPr>
        <w:spacing w:before="0" w:after="0" w:line="460" w:lineRule="exact"/>
        <w:ind w:firstLine="480"/>
        <w:jc w:val="both"/>
        <w:rPr>
          <w:highlight w:val="none"/>
        </w:rPr>
      </w:pPr>
      <w:r>
        <w:rPr>
          <w:rFonts w:ascii="Times New Roman" w:hAnsi="Times New Roman" w:eastAsia="宋体"/>
          <w:b w:val="0"/>
          <w:sz w:val="24"/>
          <w:highlight w:val="none"/>
        </w:rPr>
        <w:t>服务点位台账由甲乙双方在合同签订时结合实际情况确认，并作为本合同附件。项目实施期间，甲方可以根据监管工作实际对服务点位进行动态调整。</w:t>
      </w:r>
    </w:p>
    <w:p w14:paraId="32164405">
      <w:pPr>
        <w:spacing w:before="0" w:after="0" w:line="460" w:lineRule="exact"/>
        <w:ind w:firstLine="0"/>
        <w:jc w:val="left"/>
        <w:rPr>
          <w:highlight w:val="none"/>
        </w:rPr>
      </w:pPr>
      <w:r>
        <w:rPr>
          <w:rFonts w:ascii="Times New Roman" w:hAnsi="Times New Roman" w:eastAsia="宋体"/>
          <w:b w:val="0"/>
          <w:sz w:val="24"/>
          <w:highlight w:val="none"/>
        </w:rPr>
        <w:t>（以下表格可根据实际台账内容另行附页）</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0B77F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blHeader/>
          <w:jc w:val="center"/>
        </w:trPr>
        <w:tc>
          <w:tcPr>
            <w:tcW w:w="1187" w:type="dxa"/>
            <w:shd w:val="clear" w:color="auto" w:fill="D9EAF7"/>
            <w:vAlign w:val="center"/>
          </w:tcPr>
          <w:p w14:paraId="0136525D">
            <w:pPr>
              <w:spacing w:before="0" w:after="0" w:line="360" w:lineRule="exact"/>
              <w:jc w:val="center"/>
              <w:rPr>
                <w:highlight w:val="none"/>
              </w:rPr>
            </w:pPr>
            <w:r>
              <w:rPr>
                <w:rFonts w:ascii="Times New Roman" w:hAnsi="Times New Roman" w:eastAsia="宋体"/>
                <w:b/>
                <w:sz w:val="20"/>
                <w:highlight w:val="none"/>
              </w:rPr>
              <w:t>序号</w:t>
            </w:r>
          </w:p>
        </w:tc>
        <w:tc>
          <w:tcPr>
            <w:tcW w:w="1187" w:type="dxa"/>
            <w:shd w:val="clear" w:color="auto" w:fill="D9EAF7"/>
            <w:vAlign w:val="center"/>
          </w:tcPr>
          <w:p w14:paraId="2E8B3D1E">
            <w:pPr>
              <w:spacing w:before="0" w:after="0" w:line="360" w:lineRule="exact"/>
              <w:jc w:val="center"/>
              <w:rPr>
                <w:highlight w:val="none"/>
              </w:rPr>
            </w:pPr>
            <w:r>
              <w:rPr>
                <w:rFonts w:ascii="Times New Roman" w:hAnsi="Times New Roman" w:eastAsia="宋体"/>
                <w:b/>
                <w:sz w:val="20"/>
                <w:highlight w:val="none"/>
              </w:rPr>
              <w:t>单位名称</w:t>
            </w:r>
          </w:p>
        </w:tc>
        <w:tc>
          <w:tcPr>
            <w:tcW w:w="1187" w:type="dxa"/>
            <w:shd w:val="clear" w:color="auto" w:fill="D9EAF7"/>
            <w:vAlign w:val="center"/>
          </w:tcPr>
          <w:p w14:paraId="6F78BCDC">
            <w:pPr>
              <w:spacing w:before="0" w:after="0" w:line="360" w:lineRule="exact"/>
              <w:jc w:val="center"/>
              <w:rPr>
                <w:highlight w:val="none"/>
              </w:rPr>
            </w:pPr>
            <w:r>
              <w:rPr>
                <w:rFonts w:ascii="Times New Roman" w:hAnsi="Times New Roman" w:eastAsia="宋体"/>
                <w:b/>
                <w:sz w:val="20"/>
                <w:highlight w:val="none"/>
              </w:rPr>
              <w:t>地址</w:t>
            </w:r>
          </w:p>
        </w:tc>
        <w:tc>
          <w:tcPr>
            <w:tcW w:w="1187" w:type="dxa"/>
            <w:shd w:val="clear" w:color="auto" w:fill="D9EAF7"/>
            <w:vAlign w:val="center"/>
          </w:tcPr>
          <w:p w14:paraId="4DE8EE18">
            <w:pPr>
              <w:spacing w:before="0" w:after="0" w:line="360" w:lineRule="exact"/>
              <w:jc w:val="center"/>
              <w:rPr>
                <w:highlight w:val="none"/>
              </w:rPr>
            </w:pPr>
            <w:r>
              <w:rPr>
                <w:rFonts w:ascii="Times New Roman" w:hAnsi="Times New Roman" w:eastAsia="宋体"/>
                <w:b/>
                <w:sz w:val="20"/>
                <w:highlight w:val="none"/>
              </w:rPr>
              <w:t>所属街镇</w:t>
            </w:r>
          </w:p>
        </w:tc>
        <w:tc>
          <w:tcPr>
            <w:tcW w:w="1187" w:type="dxa"/>
            <w:shd w:val="clear" w:color="auto" w:fill="D9EAF7"/>
            <w:vAlign w:val="center"/>
          </w:tcPr>
          <w:p w14:paraId="62DFD641">
            <w:pPr>
              <w:spacing w:before="0" w:after="0" w:line="360" w:lineRule="exact"/>
              <w:jc w:val="center"/>
              <w:rPr>
                <w:highlight w:val="none"/>
              </w:rPr>
            </w:pPr>
            <w:r>
              <w:rPr>
                <w:rFonts w:ascii="Times New Roman" w:hAnsi="Times New Roman" w:eastAsia="宋体"/>
                <w:b/>
                <w:sz w:val="20"/>
                <w:highlight w:val="none"/>
              </w:rPr>
              <w:t>设备编号</w:t>
            </w:r>
          </w:p>
        </w:tc>
        <w:tc>
          <w:tcPr>
            <w:tcW w:w="1187" w:type="dxa"/>
            <w:shd w:val="clear" w:color="auto" w:fill="D9EAF7"/>
            <w:vAlign w:val="center"/>
          </w:tcPr>
          <w:p w14:paraId="4FC5D0D8">
            <w:pPr>
              <w:spacing w:before="0" w:after="0" w:line="360" w:lineRule="exact"/>
              <w:jc w:val="center"/>
              <w:rPr>
                <w:highlight w:val="none"/>
              </w:rPr>
            </w:pPr>
            <w:r>
              <w:rPr>
                <w:rFonts w:ascii="Times New Roman" w:hAnsi="Times New Roman" w:eastAsia="宋体"/>
                <w:b/>
                <w:sz w:val="20"/>
                <w:highlight w:val="none"/>
              </w:rPr>
              <w:t>设备状态</w:t>
            </w:r>
          </w:p>
        </w:tc>
        <w:tc>
          <w:tcPr>
            <w:tcW w:w="1187" w:type="dxa"/>
            <w:shd w:val="clear" w:color="auto" w:fill="D9EAF7"/>
            <w:vAlign w:val="center"/>
          </w:tcPr>
          <w:p w14:paraId="7AF8AAAB">
            <w:pPr>
              <w:spacing w:before="0" w:after="0" w:line="360" w:lineRule="exact"/>
              <w:jc w:val="center"/>
              <w:rPr>
                <w:highlight w:val="none"/>
              </w:rPr>
            </w:pPr>
            <w:r>
              <w:rPr>
                <w:rFonts w:ascii="Times New Roman" w:hAnsi="Times New Roman" w:eastAsia="宋体"/>
                <w:b/>
                <w:sz w:val="20"/>
                <w:highlight w:val="none"/>
              </w:rPr>
              <w:t>备注</w:t>
            </w:r>
          </w:p>
        </w:tc>
      </w:tr>
      <w:tr w14:paraId="47339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7" w:type="dxa"/>
            <w:tcMar>
              <w:top w:w="60" w:type="dxa"/>
              <w:left w:w="50" w:type="dxa"/>
              <w:bottom w:w="60" w:type="dxa"/>
              <w:right w:w="50" w:type="dxa"/>
            </w:tcMar>
            <w:vAlign w:val="center"/>
          </w:tcPr>
          <w:p w14:paraId="08B6E0E7">
            <w:pPr>
              <w:spacing w:before="0" w:after="0" w:line="360" w:lineRule="exact"/>
              <w:jc w:val="center"/>
              <w:rPr>
                <w:highlight w:val="none"/>
              </w:rPr>
            </w:pPr>
          </w:p>
        </w:tc>
        <w:tc>
          <w:tcPr>
            <w:tcW w:w="1187" w:type="dxa"/>
            <w:tcMar>
              <w:top w:w="60" w:type="dxa"/>
              <w:left w:w="50" w:type="dxa"/>
              <w:bottom w:w="60" w:type="dxa"/>
              <w:right w:w="50" w:type="dxa"/>
            </w:tcMar>
            <w:vAlign w:val="center"/>
          </w:tcPr>
          <w:p w14:paraId="1635ECC5">
            <w:pPr>
              <w:spacing w:before="0" w:after="0" w:line="360" w:lineRule="exact"/>
              <w:jc w:val="center"/>
              <w:rPr>
                <w:highlight w:val="none"/>
              </w:rPr>
            </w:pPr>
          </w:p>
        </w:tc>
        <w:tc>
          <w:tcPr>
            <w:tcW w:w="1187" w:type="dxa"/>
            <w:tcMar>
              <w:top w:w="60" w:type="dxa"/>
              <w:left w:w="50" w:type="dxa"/>
              <w:bottom w:w="60" w:type="dxa"/>
              <w:right w:w="50" w:type="dxa"/>
            </w:tcMar>
            <w:vAlign w:val="center"/>
          </w:tcPr>
          <w:p w14:paraId="72F57DB5">
            <w:pPr>
              <w:spacing w:before="0" w:after="0" w:line="360" w:lineRule="exact"/>
              <w:jc w:val="center"/>
              <w:rPr>
                <w:highlight w:val="none"/>
              </w:rPr>
            </w:pPr>
          </w:p>
        </w:tc>
        <w:tc>
          <w:tcPr>
            <w:tcW w:w="1187" w:type="dxa"/>
            <w:tcMar>
              <w:top w:w="60" w:type="dxa"/>
              <w:left w:w="50" w:type="dxa"/>
              <w:bottom w:w="60" w:type="dxa"/>
              <w:right w:w="50" w:type="dxa"/>
            </w:tcMar>
            <w:vAlign w:val="center"/>
          </w:tcPr>
          <w:p w14:paraId="4F079D8F">
            <w:pPr>
              <w:spacing w:before="0" w:after="0" w:line="360" w:lineRule="exact"/>
              <w:jc w:val="center"/>
              <w:rPr>
                <w:highlight w:val="none"/>
              </w:rPr>
            </w:pPr>
          </w:p>
        </w:tc>
        <w:tc>
          <w:tcPr>
            <w:tcW w:w="1187" w:type="dxa"/>
            <w:tcMar>
              <w:top w:w="60" w:type="dxa"/>
              <w:left w:w="50" w:type="dxa"/>
              <w:bottom w:w="60" w:type="dxa"/>
              <w:right w:w="50" w:type="dxa"/>
            </w:tcMar>
            <w:vAlign w:val="center"/>
          </w:tcPr>
          <w:p w14:paraId="60696091">
            <w:pPr>
              <w:spacing w:before="0" w:after="0" w:line="360" w:lineRule="exact"/>
              <w:jc w:val="center"/>
              <w:rPr>
                <w:highlight w:val="none"/>
              </w:rPr>
            </w:pPr>
          </w:p>
        </w:tc>
        <w:tc>
          <w:tcPr>
            <w:tcW w:w="1187" w:type="dxa"/>
            <w:tcMar>
              <w:top w:w="60" w:type="dxa"/>
              <w:left w:w="50" w:type="dxa"/>
              <w:bottom w:w="60" w:type="dxa"/>
              <w:right w:w="50" w:type="dxa"/>
            </w:tcMar>
            <w:vAlign w:val="center"/>
          </w:tcPr>
          <w:p w14:paraId="54EA7AEA">
            <w:pPr>
              <w:spacing w:before="0" w:after="0" w:line="360" w:lineRule="exact"/>
              <w:jc w:val="center"/>
              <w:rPr>
                <w:highlight w:val="none"/>
              </w:rPr>
            </w:pPr>
          </w:p>
        </w:tc>
        <w:tc>
          <w:tcPr>
            <w:tcW w:w="1187" w:type="dxa"/>
            <w:tcMar>
              <w:top w:w="60" w:type="dxa"/>
              <w:left w:w="50" w:type="dxa"/>
              <w:bottom w:w="60" w:type="dxa"/>
              <w:right w:w="50" w:type="dxa"/>
            </w:tcMar>
            <w:vAlign w:val="center"/>
          </w:tcPr>
          <w:p w14:paraId="6F94814B">
            <w:pPr>
              <w:spacing w:before="0" w:after="0" w:line="360" w:lineRule="exact"/>
              <w:jc w:val="center"/>
              <w:rPr>
                <w:highlight w:val="none"/>
              </w:rPr>
            </w:pPr>
          </w:p>
        </w:tc>
      </w:tr>
      <w:tr w14:paraId="0225E5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7" w:type="dxa"/>
            <w:tcMar>
              <w:top w:w="60" w:type="dxa"/>
              <w:left w:w="50" w:type="dxa"/>
              <w:bottom w:w="60" w:type="dxa"/>
              <w:right w:w="50" w:type="dxa"/>
            </w:tcMar>
            <w:vAlign w:val="center"/>
          </w:tcPr>
          <w:p w14:paraId="6D5332B7">
            <w:pPr>
              <w:spacing w:before="0" w:after="0" w:line="360" w:lineRule="exact"/>
              <w:jc w:val="center"/>
              <w:rPr>
                <w:highlight w:val="none"/>
              </w:rPr>
            </w:pPr>
          </w:p>
        </w:tc>
        <w:tc>
          <w:tcPr>
            <w:tcW w:w="1187" w:type="dxa"/>
            <w:tcMar>
              <w:top w:w="60" w:type="dxa"/>
              <w:left w:w="50" w:type="dxa"/>
              <w:bottom w:w="60" w:type="dxa"/>
              <w:right w:w="50" w:type="dxa"/>
            </w:tcMar>
            <w:vAlign w:val="center"/>
          </w:tcPr>
          <w:p w14:paraId="6CF5E811">
            <w:pPr>
              <w:spacing w:before="0" w:after="0" w:line="360" w:lineRule="exact"/>
              <w:jc w:val="center"/>
              <w:rPr>
                <w:highlight w:val="none"/>
              </w:rPr>
            </w:pPr>
          </w:p>
        </w:tc>
        <w:tc>
          <w:tcPr>
            <w:tcW w:w="1187" w:type="dxa"/>
            <w:tcMar>
              <w:top w:w="60" w:type="dxa"/>
              <w:left w:w="50" w:type="dxa"/>
              <w:bottom w:w="60" w:type="dxa"/>
              <w:right w:w="50" w:type="dxa"/>
            </w:tcMar>
            <w:vAlign w:val="center"/>
          </w:tcPr>
          <w:p w14:paraId="0B5DECB1">
            <w:pPr>
              <w:spacing w:before="0" w:after="0" w:line="360" w:lineRule="exact"/>
              <w:jc w:val="center"/>
              <w:rPr>
                <w:highlight w:val="none"/>
              </w:rPr>
            </w:pPr>
          </w:p>
        </w:tc>
        <w:tc>
          <w:tcPr>
            <w:tcW w:w="1187" w:type="dxa"/>
            <w:tcMar>
              <w:top w:w="60" w:type="dxa"/>
              <w:left w:w="50" w:type="dxa"/>
              <w:bottom w:w="60" w:type="dxa"/>
              <w:right w:w="50" w:type="dxa"/>
            </w:tcMar>
            <w:vAlign w:val="center"/>
          </w:tcPr>
          <w:p w14:paraId="619CDBFE">
            <w:pPr>
              <w:spacing w:before="0" w:after="0" w:line="360" w:lineRule="exact"/>
              <w:jc w:val="center"/>
              <w:rPr>
                <w:highlight w:val="none"/>
              </w:rPr>
            </w:pPr>
          </w:p>
        </w:tc>
        <w:tc>
          <w:tcPr>
            <w:tcW w:w="1187" w:type="dxa"/>
            <w:tcMar>
              <w:top w:w="60" w:type="dxa"/>
              <w:left w:w="50" w:type="dxa"/>
              <w:bottom w:w="60" w:type="dxa"/>
              <w:right w:w="50" w:type="dxa"/>
            </w:tcMar>
            <w:vAlign w:val="center"/>
          </w:tcPr>
          <w:p w14:paraId="4DBD1EFC">
            <w:pPr>
              <w:spacing w:before="0" w:after="0" w:line="360" w:lineRule="exact"/>
              <w:jc w:val="center"/>
              <w:rPr>
                <w:highlight w:val="none"/>
              </w:rPr>
            </w:pPr>
          </w:p>
        </w:tc>
        <w:tc>
          <w:tcPr>
            <w:tcW w:w="1187" w:type="dxa"/>
            <w:tcMar>
              <w:top w:w="60" w:type="dxa"/>
              <w:left w:w="50" w:type="dxa"/>
              <w:bottom w:w="60" w:type="dxa"/>
              <w:right w:w="50" w:type="dxa"/>
            </w:tcMar>
            <w:vAlign w:val="center"/>
          </w:tcPr>
          <w:p w14:paraId="01E0BD22">
            <w:pPr>
              <w:spacing w:before="0" w:after="0" w:line="360" w:lineRule="exact"/>
              <w:jc w:val="center"/>
              <w:rPr>
                <w:highlight w:val="none"/>
              </w:rPr>
            </w:pPr>
          </w:p>
        </w:tc>
        <w:tc>
          <w:tcPr>
            <w:tcW w:w="1187" w:type="dxa"/>
            <w:tcMar>
              <w:top w:w="60" w:type="dxa"/>
              <w:left w:w="50" w:type="dxa"/>
              <w:bottom w:w="60" w:type="dxa"/>
              <w:right w:w="50" w:type="dxa"/>
            </w:tcMar>
            <w:vAlign w:val="center"/>
          </w:tcPr>
          <w:p w14:paraId="60214488">
            <w:pPr>
              <w:spacing w:before="0" w:after="0" w:line="360" w:lineRule="exact"/>
              <w:jc w:val="center"/>
              <w:rPr>
                <w:highlight w:val="none"/>
              </w:rPr>
            </w:pPr>
          </w:p>
        </w:tc>
      </w:tr>
      <w:tr w14:paraId="45DBDA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7" w:type="dxa"/>
            <w:tcMar>
              <w:top w:w="60" w:type="dxa"/>
              <w:left w:w="50" w:type="dxa"/>
              <w:bottom w:w="60" w:type="dxa"/>
              <w:right w:w="50" w:type="dxa"/>
            </w:tcMar>
            <w:vAlign w:val="center"/>
          </w:tcPr>
          <w:p w14:paraId="7F3D7AA3">
            <w:pPr>
              <w:spacing w:before="0" w:after="0" w:line="360" w:lineRule="exact"/>
              <w:jc w:val="center"/>
              <w:rPr>
                <w:highlight w:val="none"/>
              </w:rPr>
            </w:pPr>
          </w:p>
        </w:tc>
        <w:tc>
          <w:tcPr>
            <w:tcW w:w="1187" w:type="dxa"/>
            <w:tcMar>
              <w:top w:w="60" w:type="dxa"/>
              <w:left w:w="50" w:type="dxa"/>
              <w:bottom w:w="60" w:type="dxa"/>
              <w:right w:w="50" w:type="dxa"/>
            </w:tcMar>
            <w:vAlign w:val="center"/>
          </w:tcPr>
          <w:p w14:paraId="7A81FEA7">
            <w:pPr>
              <w:spacing w:before="0" w:after="0" w:line="360" w:lineRule="exact"/>
              <w:jc w:val="center"/>
              <w:rPr>
                <w:highlight w:val="none"/>
              </w:rPr>
            </w:pPr>
          </w:p>
        </w:tc>
        <w:tc>
          <w:tcPr>
            <w:tcW w:w="1187" w:type="dxa"/>
            <w:tcMar>
              <w:top w:w="60" w:type="dxa"/>
              <w:left w:w="50" w:type="dxa"/>
              <w:bottom w:w="60" w:type="dxa"/>
              <w:right w:w="50" w:type="dxa"/>
            </w:tcMar>
            <w:vAlign w:val="center"/>
          </w:tcPr>
          <w:p w14:paraId="5A16BB17">
            <w:pPr>
              <w:spacing w:before="0" w:after="0" w:line="360" w:lineRule="exact"/>
              <w:jc w:val="center"/>
              <w:rPr>
                <w:highlight w:val="none"/>
              </w:rPr>
            </w:pPr>
          </w:p>
        </w:tc>
        <w:tc>
          <w:tcPr>
            <w:tcW w:w="1187" w:type="dxa"/>
            <w:tcMar>
              <w:top w:w="60" w:type="dxa"/>
              <w:left w:w="50" w:type="dxa"/>
              <w:bottom w:w="60" w:type="dxa"/>
              <w:right w:w="50" w:type="dxa"/>
            </w:tcMar>
            <w:vAlign w:val="center"/>
          </w:tcPr>
          <w:p w14:paraId="2C954AD1">
            <w:pPr>
              <w:spacing w:before="0" w:after="0" w:line="360" w:lineRule="exact"/>
              <w:jc w:val="center"/>
              <w:rPr>
                <w:highlight w:val="none"/>
              </w:rPr>
            </w:pPr>
          </w:p>
        </w:tc>
        <w:tc>
          <w:tcPr>
            <w:tcW w:w="1187" w:type="dxa"/>
            <w:tcMar>
              <w:top w:w="60" w:type="dxa"/>
              <w:left w:w="50" w:type="dxa"/>
              <w:bottom w:w="60" w:type="dxa"/>
              <w:right w:w="50" w:type="dxa"/>
            </w:tcMar>
            <w:vAlign w:val="center"/>
          </w:tcPr>
          <w:p w14:paraId="15989857">
            <w:pPr>
              <w:spacing w:before="0" w:after="0" w:line="360" w:lineRule="exact"/>
              <w:jc w:val="center"/>
              <w:rPr>
                <w:highlight w:val="none"/>
              </w:rPr>
            </w:pPr>
          </w:p>
        </w:tc>
        <w:tc>
          <w:tcPr>
            <w:tcW w:w="1187" w:type="dxa"/>
            <w:tcMar>
              <w:top w:w="60" w:type="dxa"/>
              <w:left w:w="50" w:type="dxa"/>
              <w:bottom w:w="60" w:type="dxa"/>
              <w:right w:w="50" w:type="dxa"/>
            </w:tcMar>
            <w:vAlign w:val="center"/>
          </w:tcPr>
          <w:p w14:paraId="015DF39D">
            <w:pPr>
              <w:spacing w:before="0" w:after="0" w:line="360" w:lineRule="exact"/>
              <w:jc w:val="center"/>
              <w:rPr>
                <w:highlight w:val="none"/>
              </w:rPr>
            </w:pPr>
          </w:p>
        </w:tc>
        <w:tc>
          <w:tcPr>
            <w:tcW w:w="1187" w:type="dxa"/>
            <w:tcMar>
              <w:top w:w="60" w:type="dxa"/>
              <w:left w:w="50" w:type="dxa"/>
              <w:bottom w:w="60" w:type="dxa"/>
              <w:right w:w="50" w:type="dxa"/>
            </w:tcMar>
            <w:vAlign w:val="center"/>
          </w:tcPr>
          <w:p w14:paraId="42FA0C13">
            <w:pPr>
              <w:spacing w:before="0" w:after="0" w:line="360" w:lineRule="exact"/>
              <w:jc w:val="center"/>
              <w:rPr>
                <w:highlight w:val="none"/>
              </w:rPr>
            </w:pPr>
          </w:p>
        </w:tc>
      </w:tr>
      <w:tr w14:paraId="0C8ED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7" w:type="dxa"/>
            <w:tcMar>
              <w:top w:w="60" w:type="dxa"/>
              <w:left w:w="50" w:type="dxa"/>
              <w:bottom w:w="60" w:type="dxa"/>
              <w:right w:w="50" w:type="dxa"/>
            </w:tcMar>
            <w:vAlign w:val="center"/>
          </w:tcPr>
          <w:p w14:paraId="26E3AC32">
            <w:pPr>
              <w:spacing w:before="0" w:after="0" w:line="360" w:lineRule="exact"/>
              <w:jc w:val="center"/>
              <w:rPr>
                <w:highlight w:val="none"/>
              </w:rPr>
            </w:pPr>
          </w:p>
        </w:tc>
        <w:tc>
          <w:tcPr>
            <w:tcW w:w="1187" w:type="dxa"/>
            <w:tcMar>
              <w:top w:w="60" w:type="dxa"/>
              <w:left w:w="50" w:type="dxa"/>
              <w:bottom w:w="60" w:type="dxa"/>
              <w:right w:w="50" w:type="dxa"/>
            </w:tcMar>
            <w:vAlign w:val="center"/>
          </w:tcPr>
          <w:p w14:paraId="72303DFD">
            <w:pPr>
              <w:spacing w:before="0" w:after="0" w:line="360" w:lineRule="exact"/>
              <w:jc w:val="center"/>
              <w:rPr>
                <w:highlight w:val="none"/>
              </w:rPr>
            </w:pPr>
          </w:p>
        </w:tc>
        <w:tc>
          <w:tcPr>
            <w:tcW w:w="1187" w:type="dxa"/>
            <w:tcMar>
              <w:top w:w="60" w:type="dxa"/>
              <w:left w:w="50" w:type="dxa"/>
              <w:bottom w:w="60" w:type="dxa"/>
              <w:right w:w="50" w:type="dxa"/>
            </w:tcMar>
            <w:vAlign w:val="center"/>
          </w:tcPr>
          <w:p w14:paraId="2D8578C3">
            <w:pPr>
              <w:spacing w:before="0" w:after="0" w:line="360" w:lineRule="exact"/>
              <w:jc w:val="center"/>
              <w:rPr>
                <w:highlight w:val="none"/>
              </w:rPr>
            </w:pPr>
          </w:p>
        </w:tc>
        <w:tc>
          <w:tcPr>
            <w:tcW w:w="1187" w:type="dxa"/>
            <w:tcMar>
              <w:top w:w="60" w:type="dxa"/>
              <w:left w:w="50" w:type="dxa"/>
              <w:bottom w:w="60" w:type="dxa"/>
              <w:right w:w="50" w:type="dxa"/>
            </w:tcMar>
            <w:vAlign w:val="center"/>
          </w:tcPr>
          <w:p w14:paraId="28021106">
            <w:pPr>
              <w:spacing w:before="0" w:after="0" w:line="360" w:lineRule="exact"/>
              <w:jc w:val="center"/>
              <w:rPr>
                <w:highlight w:val="none"/>
              </w:rPr>
            </w:pPr>
          </w:p>
        </w:tc>
        <w:tc>
          <w:tcPr>
            <w:tcW w:w="1187" w:type="dxa"/>
            <w:tcMar>
              <w:top w:w="60" w:type="dxa"/>
              <w:left w:w="50" w:type="dxa"/>
              <w:bottom w:w="60" w:type="dxa"/>
              <w:right w:w="50" w:type="dxa"/>
            </w:tcMar>
            <w:vAlign w:val="center"/>
          </w:tcPr>
          <w:p w14:paraId="73691B65">
            <w:pPr>
              <w:spacing w:before="0" w:after="0" w:line="360" w:lineRule="exact"/>
              <w:jc w:val="center"/>
              <w:rPr>
                <w:highlight w:val="none"/>
              </w:rPr>
            </w:pPr>
          </w:p>
        </w:tc>
        <w:tc>
          <w:tcPr>
            <w:tcW w:w="1187" w:type="dxa"/>
            <w:tcMar>
              <w:top w:w="60" w:type="dxa"/>
              <w:left w:w="50" w:type="dxa"/>
              <w:bottom w:w="60" w:type="dxa"/>
              <w:right w:w="50" w:type="dxa"/>
            </w:tcMar>
            <w:vAlign w:val="center"/>
          </w:tcPr>
          <w:p w14:paraId="5E3EA009">
            <w:pPr>
              <w:spacing w:before="0" w:after="0" w:line="360" w:lineRule="exact"/>
              <w:jc w:val="center"/>
              <w:rPr>
                <w:highlight w:val="none"/>
              </w:rPr>
            </w:pPr>
          </w:p>
        </w:tc>
        <w:tc>
          <w:tcPr>
            <w:tcW w:w="1187" w:type="dxa"/>
            <w:tcMar>
              <w:top w:w="60" w:type="dxa"/>
              <w:left w:w="50" w:type="dxa"/>
              <w:bottom w:w="60" w:type="dxa"/>
              <w:right w:w="50" w:type="dxa"/>
            </w:tcMar>
            <w:vAlign w:val="center"/>
          </w:tcPr>
          <w:p w14:paraId="17179ECE">
            <w:pPr>
              <w:spacing w:before="0" w:after="0" w:line="360" w:lineRule="exact"/>
              <w:jc w:val="center"/>
              <w:rPr>
                <w:highlight w:val="none"/>
              </w:rPr>
            </w:pPr>
          </w:p>
        </w:tc>
      </w:tr>
      <w:tr w14:paraId="14A71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7" w:type="dxa"/>
            <w:tcMar>
              <w:top w:w="60" w:type="dxa"/>
              <w:left w:w="50" w:type="dxa"/>
              <w:bottom w:w="60" w:type="dxa"/>
              <w:right w:w="50" w:type="dxa"/>
            </w:tcMar>
            <w:vAlign w:val="center"/>
          </w:tcPr>
          <w:p w14:paraId="10DF181F">
            <w:pPr>
              <w:spacing w:before="0" w:after="0" w:line="360" w:lineRule="exact"/>
              <w:jc w:val="center"/>
              <w:rPr>
                <w:highlight w:val="none"/>
              </w:rPr>
            </w:pPr>
          </w:p>
        </w:tc>
        <w:tc>
          <w:tcPr>
            <w:tcW w:w="1187" w:type="dxa"/>
            <w:tcMar>
              <w:top w:w="60" w:type="dxa"/>
              <w:left w:w="50" w:type="dxa"/>
              <w:bottom w:w="60" w:type="dxa"/>
              <w:right w:w="50" w:type="dxa"/>
            </w:tcMar>
            <w:vAlign w:val="center"/>
          </w:tcPr>
          <w:p w14:paraId="433433D5">
            <w:pPr>
              <w:spacing w:before="0" w:after="0" w:line="360" w:lineRule="exact"/>
              <w:jc w:val="center"/>
              <w:rPr>
                <w:highlight w:val="none"/>
              </w:rPr>
            </w:pPr>
          </w:p>
        </w:tc>
        <w:tc>
          <w:tcPr>
            <w:tcW w:w="1187" w:type="dxa"/>
            <w:tcMar>
              <w:top w:w="60" w:type="dxa"/>
              <w:left w:w="50" w:type="dxa"/>
              <w:bottom w:w="60" w:type="dxa"/>
              <w:right w:w="50" w:type="dxa"/>
            </w:tcMar>
            <w:vAlign w:val="center"/>
          </w:tcPr>
          <w:p w14:paraId="0B9D7F7F">
            <w:pPr>
              <w:spacing w:before="0" w:after="0" w:line="360" w:lineRule="exact"/>
              <w:jc w:val="center"/>
              <w:rPr>
                <w:highlight w:val="none"/>
              </w:rPr>
            </w:pPr>
          </w:p>
        </w:tc>
        <w:tc>
          <w:tcPr>
            <w:tcW w:w="1187" w:type="dxa"/>
            <w:tcMar>
              <w:top w:w="60" w:type="dxa"/>
              <w:left w:w="50" w:type="dxa"/>
              <w:bottom w:w="60" w:type="dxa"/>
              <w:right w:w="50" w:type="dxa"/>
            </w:tcMar>
            <w:vAlign w:val="center"/>
          </w:tcPr>
          <w:p w14:paraId="23BB4C7F">
            <w:pPr>
              <w:spacing w:before="0" w:after="0" w:line="360" w:lineRule="exact"/>
              <w:jc w:val="center"/>
              <w:rPr>
                <w:highlight w:val="none"/>
              </w:rPr>
            </w:pPr>
          </w:p>
        </w:tc>
        <w:tc>
          <w:tcPr>
            <w:tcW w:w="1187" w:type="dxa"/>
            <w:tcMar>
              <w:top w:w="60" w:type="dxa"/>
              <w:left w:w="50" w:type="dxa"/>
              <w:bottom w:w="60" w:type="dxa"/>
              <w:right w:w="50" w:type="dxa"/>
            </w:tcMar>
            <w:vAlign w:val="center"/>
          </w:tcPr>
          <w:p w14:paraId="2EB940B4">
            <w:pPr>
              <w:spacing w:before="0" w:after="0" w:line="360" w:lineRule="exact"/>
              <w:jc w:val="center"/>
              <w:rPr>
                <w:highlight w:val="none"/>
              </w:rPr>
            </w:pPr>
          </w:p>
        </w:tc>
        <w:tc>
          <w:tcPr>
            <w:tcW w:w="1187" w:type="dxa"/>
            <w:tcMar>
              <w:top w:w="60" w:type="dxa"/>
              <w:left w:w="50" w:type="dxa"/>
              <w:bottom w:w="60" w:type="dxa"/>
              <w:right w:w="50" w:type="dxa"/>
            </w:tcMar>
            <w:vAlign w:val="center"/>
          </w:tcPr>
          <w:p w14:paraId="6EC01901">
            <w:pPr>
              <w:spacing w:before="0" w:after="0" w:line="360" w:lineRule="exact"/>
              <w:jc w:val="center"/>
              <w:rPr>
                <w:highlight w:val="none"/>
              </w:rPr>
            </w:pPr>
          </w:p>
        </w:tc>
        <w:tc>
          <w:tcPr>
            <w:tcW w:w="1187" w:type="dxa"/>
            <w:tcMar>
              <w:top w:w="60" w:type="dxa"/>
              <w:left w:w="50" w:type="dxa"/>
              <w:bottom w:w="60" w:type="dxa"/>
              <w:right w:w="50" w:type="dxa"/>
            </w:tcMar>
            <w:vAlign w:val="center"/>
          </w:tcPr>
          <w:p w14:paraId="10EFEB3E">
            <w:pPr>
              <w:spacing w:before="0" w:after="0" w:line="360" w:lineRule="exact"/>
              <w:jc w:val="center"/>
              <w:rPr>
                <w:highlight w:val="none"/>
              </w:rPr>
            </w:pPr>
          </w:p>
        </w:tc>
      </w:tr>
      <w:tr w14:paraId="1C29A2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7" w:type="dxa"/>
            <w:tcMar>
              <w:top w:w="60" w:type="dxa"/>
              <w:left w:w="50" w:type="dxa"/>
              <w:bottom w:w="60" w:type="dxa"/>
              <w:right w:w="50" w:type="dxa"/>
            </w:tcMar>
            <w:vAlign w:val="center"/>
          </w:tcPr>
          <w:p w14:paraId="0F2E313A">
            <w:pPr>
              <w:spacing w:before="0" w:after="0" w:line="360" w:lineRule="exact"/>
              <w:jc w:val="center"/>
              <w:rPr>
                <w:highlight w:val="none"/>
              </w:rPr>
            </w:pPr>
          </w:p>
        </w:tc>
        <w:tc>
          <w:tcPr>
            <w:tcW w:w="1187" w:type="dxa"/>
            <w:tcMar>
              <w:top w:w="60" w:type="dxa"/>
              <w:left w:w="50" w:type="dxa"/>
              <w:bottom w:w="60" w:type="dxa"/>
              <w:right w:w="50" w:type="dxa"/>
            </w:tcMar>
            <w:vAlign w:val="center"/>
          </w:tcPr>
          <w:p w14:paraId="53E84986">
            <w:pPr>
              <w:spacing w:before="0" w:after="0" w:line="360" w:lineRule="exact"/>
              <w:jc w:val="center"/>
              <w:rPr>
                <w:highlight w:val="none"/>
              </w:rPr>
            </w:pPr>
          </w:p>
        </w:tc>
        <w:tc>
          <w:tcPr>
            <w:tcW w:w="1187" w:type="dxa"/>
            <w:tcMar>
              <w:top w:w="60" w:type="dxa"/>
              <w:left w:w="50" w:type="dxa"/>
              <w:bottom w:w="60" w:type="dxa"/>
              <w:right w:w="50" w:type="dxa"/>
            </w:tcMar>
            <w:vAlign w:val="center"/>
          </w:tcPr>
          <w:p w14:paraId="340EE32A">
            <w:pPr>
              <w:spacing w:before="0" w:after="0" w:line="360" w:lineRule="exact"/>
              <w:jc w:val="center"/>
              <w:rPr>
                <w:highlight w:val="none"/>
              </w:rPr>
            </w:pPr>
          </w:p>
        </w:tc>
        <w:tc>
          <w:tcPr>
            <w:tcW w:w="1187" w:type="dxa"/>
            <w:tcMar>
              <w:top w:w="60" w:type="dxa"/>
              <w:left w:w="50" w:type="dxa"/>
              <w:bottom w:w="60" w:type="dxa"/>
              <w:right w:w="50" w:type="dxa"/>
            </w:tcMar>
            <w:vAlign w:val="center"/>
          </w:tcPr>
          <w:p w14:paraId="030A60B7">
            <w:pPr>
              <w:spacing w:before="0" w:after="0" w:line="360" w:lineRule="exact"/>
              <w:jc w:val="center"/>
              <w:rPr>
                <w:highlight w:val="none"/>
              </w:rPr>
            </w:pPr>
          </w:p>
        </w:tc>
        <w:tc>
          <w:tcPr>
            <w:tcW w:w="1187" w:type="dxa"/>
            <w:tcMar>
              <w:top w:w="60" w:type="dxa"/>
              <w:left w:w="50" w:type="dxa"/>
              <w:bottom w:w="60" w:type="dxa"/>
              <w:right w:w="50" w:type="dxa"/>
            </w:tcMar>
            <w:vAlign w:val="center"/>
          </w:tcPr>
          <w:p w14:paraId="5E79AE19">
            <w:pPr>
              <w:spacing w:before="0" w:after="0" w:line="360" w:lineRule="exact"/>
              <w:jc w:val="center"/>
              <w:rPr>
                <w:highlight w:val="none"/>
              </w:rPr>
            </w:pPr>
          </w:p>
        </w:tc>
        <w:tc>
          <w:tcPr>
            <w:tcW w:w="1187" w:type="dxa"/>
            <w:tcMar>
              <w:top w:w="60" w:type="dxa"/>
              <w:left w:w="50" w:type="dxa"/>
              <w:bottom w:w="60" w:type="dxa"/>
              <w:right w:w="50" w:type="dxa"/>
            </w:tcMar>
            <w:vAlign w:val="center"/>
          </w:tcPr>
          <w:p w14:paraId="0DCAA4C8">
            <w:pPr>
              <w:spacing w:before="0" w:after="0" w:line="360" w:lineRule="exact"/>
              <w:jc w:val="center"/>
              <w:rPr>
                <w:highlight w:val="none"/>
              </w:rPr>
            </w:pPr>
          </w:p>
        </w:tc>
        <w:tc>
          <w:tcPr>
            <w:tcW w:w="1187" w:type="dxa"/>
            <w:tcMar>
              <w:top w:w="60" w:type="dxa"/>
              <w:left w:w="50" w:type="dxa"/>
              <w:bottom w:w="60" w:type="dxa"/>
              <w:right w:w="50" w:type="dxa"/>
            </w:tcMar>
            <w:vAlign w:val="center"/>
          </w:tcPr>
          <w:p w14:paraId="46C1A57F">
            <w:pPr>
              <w:spacing w:before="0" w:after="0" w:line="360" w:lineRule="exact"/>
              <w:jc w:val="center"/>
              <w:rPr>
                <w:highlight w:val="none"/>
              </w:rPr>
            </w:pPr>
          </w:p>
        </w:tc>
      </w:tr>
      <w:tr w14:paraId="09318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7" w:type="dxa"/>
            <w:tcMar>
              <w:top w:w="60" w:type="dxa"/>
              <w:left w:w="50" w:type="dxa"/>
              <w:bottom w:w="60" w:type="dxa"/>
              <w:right w:w="50" w:type="dxa"/>
            </w:tcMar>
            <w:vAlign w:val="center"/>
          </w:tcPr>
          <w:p w14:paraId="15031399">
            <w:pPr>
              <w:spacing w:before="0" w:after="0" w:line="360" w:lineRule="exact"/>
              <w:jc w:val="center"/>
              <w:rPr>
                <w:highlight w:val="none"/>
              </w:rPr>
            </w:pPr>
          </w:p>
        </w:tc>
        <w:tc>
          <w:tcPr>
            <w:tcW w:w="1187" w:type="dxa"/>
            <w:tcMar>
              <w:top w:w="60" w:type="dxa"/>
              <w:left w:w="50" w:type="dxa"/>
              <w:bottom w:w="60" w:type="dxa"/>
              <w:right w:w="50" w:type="dxa"/>
            </w:tcMar>
            <w:vAlign w:val="center"/>
          </w:tcPr>
          <w:p w14:paraId="7ED6C6CC">
            <w:pPr>
              <w:spacing w:before="0" w:after="0" w:line="360" w:lineRule="exact"/>
              <w:jc w:val="center"/>
              <w:rPr>
                <w:highlight w:val="none"/>
              </w:rPr>
            </w:pPr>
          </w:p>
        </w:tc>
        <w:tc>
          <w:tcPr>
            <w:tcW w:w="1187" w:type="dxa"/>
            <w:tcMar>
              <w:top w:w="60" w:type="dxa"/>
              <w:left w:w="50" w:type="dxa"/>
              <w:bottom w:w="60" w:type="dxa"/>
              <w:right w:w="50" w:type="dxa"/>
            </w:tcMar>
            <w:vAlign w:val="center"/>
          </w:tcPr>
          <w:p w14:paraId="24E8B4B1">
            <w:pPr>
              <w:spacing w:before="0" w:after="0" w:line="360" w:lineRule="exact"/>
              <w:jc w:val="center"/>
              <w:rPr>
                <w:highlight w:val="none"/>
              </w:rPr>
            </w:pPr>
          </w:p>
        </w:tc>
        <w:tc>
          <w:tcPr>
            <w:tcW w:w="1187" w:type="dxa"/>
            <w:tcMar>
              <w:top w:w="60" w:type="dxa"/>
              <w:left w:w="50" w:type="dxa"/>
              <w:bottom w:w="60" w:type="dxa"/>
              <w:right w:w="50" w:type="dxa"/>
            </w:tcMar>
            <w:vAlign w:val="center"/>
          </w:tcPr>
          <w:p w14:paraId="0346876D">
            <w:pPr>
              <w:spacing w:before="0" w:after="0" w:line="360" w:lineRule="exact"/>
              <w:jc w:val="center"/>
              <w:rPr>
                <w:highlight w:val="none"/>
              </w:rPr>
            </w:pPr>
          </w:p>
        </w:tc>
        <w:tc>
          <w:tcPr>
            <w:tcW w:w="1187" w:type="dxa"/>
            <w:tcMar>
              <w:top w:w="60" w:type="dxa"/>
              <w:left w:w="50" w:type="dxa"/>
              <w:bottom w:w="60" w:type="dxa"/>
              <w:right w:w="50" w:type="dxa"/>
            </w:tcMar>
            <w:vAlign w:val="center"/>
          </w:tcPr>
          <w:p w14:paraId="0B6602BE">
            <w:pPr>
              <w:spacing w:before="0" w:after="0" w:line="360" w:lineRule="exact"/>
              <w:jc w:val="center"/>
              <w:rPr>
                <w:highlight w:val="none"/>
              </w:rPr>
            </w:pPr>
          </w:p>
        </w:tc>
        <w:tc>
          <w:tcPr>
            <w:tcW w:w="1187" w:type="dxa"/>
            <w:tcMar>
              <w:top w:w="60" w:type="dxa"/>
              <w:left w:w="50" w:type="dxa"/>
              <w:bottom w:w="60" w:type="dxa"/>
              <w:right w:w="50" w:type="dxa"/>
            </w:tcMar>
            <w:vAlign w:val="center"/>
          </w:tcPr>
          <w:p w14:paraId="05F6318D">
            <w:pPr>
              <w:spacing w:before="0" w:after="0" w:line="360" w:lineRule="exact"/>
              <w:jc w:val="center"/>
              <w:rPr>
                <w:highlight w:val="none"/>
              </w:rPr>
            </w:pPr>
          </w:p>
        </w:tc>
        <w:tc>
          <w:tcPr>
            <w:tcW w:w="1187" w:type="dxa"/>
            <w:tcMar>
              <w:top w:w="60" w:type="dxa"/>
              <w:left w:w="50" w:type="dxa"/>
              <w:bottom w:w="60" w:type="dxa"/>
              <w:right w:w="50" w:type="dxa"/>
            </w:tcMar>
            <w:vAlign w:val="center"/>
          </w:tcPr>
          <w:p w14:paraId="78C58E76">
            <w:pPr>
              <w:spacing w:before="0" w:after="0" w:line="360" w:lineRule="exact"/>
              <w:jc w:val="center"/>
              <w:rPr>
                <w:highlight w:val="none"/>
              </w:rPr>
            </w:pPr>
          </w:p>
        </w:tc>
      </w:tr>
      <w:tr w14:paraId="58C118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7" w:type="dxa"/>
            <w:tcMar>
              <w:top w:w="60" w:type="dxa"/>
              <w:left w:w="50" w:type="dxa"/>
              <w:bottom w:w="60" w:type="dxa"/>
              <w:right w:w="50" w:type="dxa"/>
            </w:tcMar>
            <w:vAlign w:val="center"/>
          </w:tcPr>
          <w:p w14:paraId="7FE1F8CD">
            <w:pPr>
              <w:spacing w:before="0" w:after="0" w:line="360" w:lineRule="exact"/>
              <w:jc w:val="center"/>
              <w:rPr>
                <w:highlight w:val="none"/>
              </w:rPr>
            </w:pPr>
          </w:p>
        </w:tc>
        <w:tc>
          <w:tcPr>
            <w:tcW w:w="1187" w:type="dxa"/>
            <w:tcMar>
              <w:top w:w="60" w:type="dxa"/>
              <w:left w:w="50" w:type="dxa"/>
              <w:bottom w:w="60" w:type="dxa"/>
              <w:right w:w="50" w:type="dxa"/>
            </w:tcMar>
            <w:vAlign w:val="center"/>
          </w:tcPr>
          <w:p w14:paraId="19FFDE78">
            <w:pPr>
              <w:spacing w:before="0" w:after="0" w:line="360" w:lineRule="exact"/>
              <w:jc w:val="center"/>
              <w:rPr>
                <w:highlight w:val="none"/>
              </w:rPr>
            </w:pPr>
          </w:p>
        </w:tc>
        <w:tc>
          <w:tcPr>
            <w:tcW w:w="1187" w:type="dxa"/>
            <w:tcMar>
              <w:top w:w="60" w:type="dxa"/>
              <w:left w:w="50" w:type="dxa"/>
              <w:bottom w:w="60" w:type="dxa"/>
              <w:right w:w="50" w:type="dxa"/>
            </w:tcMar>
            <w:vAlign w:val="center"/>
          </w:tcPr>
          <w:p w14:paraId="60E3FED8">
            <w:pPr>
              <w:spacing w:before="0" w:after="0" w:line="360" w:lineRule="exact"/>
              <w:jc w:val="center"/>
              <w:rPr>
                <w:highlight w:val="none"/>
              </w:rPr>
            </w:pPr>
          </w:p>
        </w:tc>
        <w:tc>
          <w:tcPr>
            <w:tcW w:w="1187" w:type="dxa"/>
            <w:tcMar>
              <w:top w:w="60" w:type="dxa"/>
              <w:left w:w="50" w:type="dxa"/>
              <w:bottom w:w="60" w:type="dxa"/>
              <w:right w:w="50" w:type="dxa"/>
            </w:tcMar>
            <w:vAlign w:val="center"/>
          </w:tcPr>
          <w:p w14:paraId="0B71817D">
            <w:pPr>
              <w:spacing w:before="0" w:after="0" w:line="360" w:lineRule="exact"/>
              <w:jc w:val="center"/>
              <w:rPr>
                <w:highlight w:val="none"/>
              </w:rPr>
            </w:pPr>
          </w:p>
        </w:tc>
        <w:tc>
          <w:tcPr>
            <w:tcW w:w="1187" w:type="dxa"/>
            <w:tcMar>
              <w:top w:w="60" w:type="dxa"/>
              <w:left w:w="50" w:type="dxa"/>
              <w:bottom w:w="60" w:type="dxa"/>
              <w:right w:w="50" w:type="dxa"/>
            </w:tcMar>
            <w:vAlign w:val="center"/>
          </w:tcPr>
          <w:p w14:paraId="39162C3D">
            <w:pPr>
              <w:spacing w:before="0" w:after="0" w:line="360" w:lineRule="exact"/>
              <w:jc w:val="center"/>
              <w:rPr>
                <w:highlight w:val="none"/>
              </w:rPr>
            </w:pPr>
          </w:p>
        </w:tc>
        <w:tc>
          <w:tcPr>
            <w:tcW w:w="1187" w:type="dxa"/>
            <w:tcMar>
              <w:top w:w="60" w:type="dxa"/>
              <w:left w:w="50" w:type="dxa"/>
              <w:bottom w:w="60" w:type="dxa"/>
              <w:right w:w="50" w:type="dxa"/>
            </w:tcMar>
            <w:vAlign w:val="center"/>
          </w:tcPr>
          <w:p w14:paraId="600A24A4">
            <w:pPr>
              <w:spacing w:before="0" w:after="0" w:line="360" w:lineRule="exact"/>
              <w:jc w:val="center"/>
              <w:rPr>
                <w:highlight w:val="none"/>
              </w:rPr>
            </w:pPr>
          </w:p>
        </w:tc>
        <w:tc>
          <w:tcPr>
            <w:tcW w:w="1187" w:type="dxa"/>
            <w:tcMar>
              <w:top w:w="60" w:type="dxa"/>
              <w:left w:w="50" w:type="dxa"/>
              <w:bottom w:w="60" w:type="dxa"/>
              <w:right w:w="50" w:type="dxa"/>
            </w:tcMar>
            <w:vAlign w:val="center"/>
          </w:tcPr>
          <w:p w14:paraId="0613123D">
            <w:pPr>
              <w:spacing w:before="0" w:after="0" w:line="360" w:lineRule="exact"/>
              <w:jc w:val="center"/>
              <w:rPr>
                <w:highlight w:val="none"/>
              </w:rPr>
            </w:pPr>
          </w:p>
        </w:tc>
      </w:tr>
      <w:tr w14:paraId="2DF376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7" w:type="dxa"/>
            <w:tcMar>
              <w:top w:w="60" w:type="dxa"/>
              <w:left w:w="50" w:type="dxa"/>
              <w:bottom w:w="60" w:type="dxa"/>
              <w:right w:w="50" w:type="dxa"/>
            </w:tcMar>
            <w:vAlign w:val="center"/>
          </w:tcPr>
          <w:p w14:paraId="7C653432">
            <w:pPr>
              <w:spacing w:before="0" w:after="0" w:line="360" w:lineRule="exact"/>
              <w:jc w:val="center"/>
              <w:rPr>
                <w:highlight w:val="none"/>
              </w:rPr>
            </w:pPr>
          </w:p>
        </w:tc>
        <w:tc>
          <w:tcPr>
            <w:tcW w:w="1187" w:type="dxa"/>
            <w:tcMar>
              <w:top w:w="60" w:type="dxa"/>
              <w:left w:w="50" w:type="dxa"/>
              <w:bottom w:w="60" w:type="dxa"/>
              <w:right w:w="50" w:type="dxa"/>
            </w:tcMar>
            <w:vAlign w:val="center"/>
          </w:tcPr>
          <w:p w14:paraId="2ABFFD41">
            <w:pPr>
              <w:spacing w:before="0" w:after="0" w:line="360" w:lineRule="exact"/>
              <w:jc w:val="center"/>
              <w:rPr>
                <w:highlight w:val="none"/>
              </w:rPr>
            </w:pPr>
          </w:p>
        </w:tc>
        <w:tc>
          <w:tcPr>
            <w:tcW w:w="1187" w:type="dxa"/>
            <w:tcMar>
              <w:top w:w="60" w:type="dxa"/>
              <w:left w:w="50" w:type="dxa"/>
              <w:bottom w:w="60" w:type="dxa"/>
              <w:right w:w="50" w:type="dxa"/>
            </w:tcMar>
            <w:vAlign w:val="center"/>
          </w:tcPr>
          <w:p w14:paraId="5DA420C7">
            <w:pPr>
              <w:spacing w:before="0" w:after="0" w:line="360" w:lineRule="exact"/>
              <w:jc w:val="center"/>
              <w:rPr>
                <w:highlight w:val="none"/>
              </w:rPr>
            </w:pPr>
          </w:p>
        </w:tc>
        <w:tc>
          <w:tcPr>
            <w:tcW w:w="1187" w:type="dxa"/>
            <w:tcMar>
              <w:top w:w="60" w:type="dxa"/>
              <w:left w:w="50" w:type="dxa"/>
              <w:bottom w:w="60" w:type="dxa"/>
              <w:right w:w="50" w:type="dxa"/>
            </w:tcMar>
            <w:vAlign w:val="center"/>
          </w:tcPr>
          <w:p w14:paraId="3EFB2852">
            <w:pPr>
              <w:spacing w:before="0" w:after="0" w:line="360" w:lineRule="exact"/>
              <w:jc w:val="center"/>
              <w:rPr>
                <w:highlight w:val="none"/>
              </w:rPr>
            </w:pPr>
          </w:p>
        </w:tc>
        <w:tc>
          <w:tcPr>
            <w:tcW w:w="1187" w:type="dxa"/>
            <w:tcMar>
              <w:top w:w="60" w:type="dxa"/>
              <w:left w:w="50" w:type="dxa"/>
              <w:bottom w:w="60" w:type="dxa"/>
              <w:right w:w="50" w:type="dxa"/>
            </w:tcMar>
            <w:vAlign w:val="center"/>
          </w:tcPr>
          <w:p w14:paraId="4CABE758">
            <w:pPr>
              <w:spacing w:before="0" w:after="0" w:line="360" w:lineRule="exact"/>
              <w:jc w:val="center"/>
              <w:rPr>
                <w:highlight w:val="none"/>
              </w:rPr>
            </w:pPr>
          </w:p>
        </w:tc>
        <w:tc>
          <w:tcPr>
            <w:tcW w:w="1187" w:type="dxa"/>
            <w:tcMar>
              <w:top w:w="60" w:type="dxa"/>
              <w:left w:w="50" w:type="dxa"/>
              <w:bottom w:w="60" w:type="dxa"/>
              <w:right w:w="50" w:type="dxa"/>
            </w:tcMar>
            <w:vAlign w:val="center"/>
          </w:tcPr>
          <w:p w14:paraId="0F89076C">
            <w:pPr>
              <w:spacing w:before="0" w:after="0" w:line="360" w:lineRule="exact"/>
              <w:jc w:val="center"/>
              <w:rPr>
                <w:highlight w:val="none"/>
              </w:rPr>
            </w:pPr>
          </w:p>
        </w:tc>
        <w:tc>
          <w:tcPr>
            <w:tcW w:w="1187" w:type="dxa"/>
            <w:tcMar>
              <w:top w:w="60" w:type="dxa"/>
              <w:left w:w="50" w:type="dxa"/>
              <w:bottom w:w="60" w:type="dxa"/>
              <w:right w:w="50" w:type="dxa"/>
            </w:tcMar>
            <w:vAlign w:val="center"/>
          </w:tcPr>
          <w:p w14:paraId="62913461">
            <w:pPr>
              <w:spacing w:before="0" w:after="0" w:line="360" w:lineRule="exact"/>
              <w:jc w:val="center"/>
              <w:rPr>
                <w:highlight w:val="none"/>
              </w:rPr>
            </w:pPr>
          </w:p>
        </w:tc>
      </w:tr>
      <w:tr w14:paraId="663A6C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7" w:type="dxa"/>
            <w:tcMar>
              <w:top w:w="60" w:type="dxa"/>
              <w:left w:w="50" w:type="dxa"/>
              <w:bottom w:w="60" w:type="dxa"/>
              <w:right w:w="50" w:type="dxa"/>
            </w:tcMar>
            <w:vAlign w:val="center"/>
          </w:tcPr>
          <w:p w14:paraId="4B52EE61">
            <w:pPr>
              <w:spacing w:before="0" w:after="0" w:line="360" w:lineRule="exact"/>
              <w:jc w:val="center"/>
              <w:rPr>
                <w:highlight w:val="none"/>
              </w:rPr>
            </w:pPr>
          </w:p>
        </w:tc>
        <w:tc>
          <w:tcPr>
            <w:tcW w:w="1187" w:type="dxa"/>
            <w:tcMar>
              <w:top w:w="60" w:type="dxa"/>
              <w:left w:w="50" w:type="dxa"/>
              <w:bottom w:w="60" w:type="dxa"/>
              <w:right w:w="50" w:type="dxa"/>
            </w:tcMar>
            <w:vAlign w:val="center"/>
          </w:tcPr>
          <w:p w14:paraId="60040D85">
            <w:pPr>
              <w:spacing w:before="0" w:after="0" w:line="360" w:lineRule="exact"/>
              <w:jc w:val="center"/>
              <w:rPr>
                <w:highlight w:val="none"/>
              </w:rPr>
            </w:pPr>
          </w:p>
        </w:tc>
        <w:tc>
          <w:tcPr>
            <w:tcW w:w="1187" w:type="dxa"/>
            <w:tcMar>
              <w:top w:w="60" w:type="dxa"/>
              <w:left w:w="50" w:type="dxa"/>
              <w:bottom w:w="60" w:type="dxa"/>
              <w:right w:w="50" w:type="dxa"/>
            </w:tcMar>
            <w:vAlign w:val="center"/>
          </w:tcPr>
          <w:p w14:paraId="146D1223">
            <w:pPr>
              <w:spacing w:before="0" w:after="0" w:line="360" w:lineRule="exact"/>
              <w:jc w:val="center"/>
              <w:rPr>
                <w:highlight w:val="none"/>
              </w:rPr>
            </w:pPr>
          </w:p>
        </w:tc>
        <w:tc>
          <w:tcPr>
            <w:tcW w:w="1187" w:type="dxa"/>
            <w:tcMar>
              <w:top w:w="60" w:type="dxa"/>
              <w:left w:w="50" w:type="dxa"/>
              <w:bottom w:w="60" w:type="dxa"/>
              <w:right w:w="50" w:type="dxa"/>
            </w:tcMar>
            <w:vAlign w:val="center"/>
          </w:tcPr>
          <w:p w14:paraId="329549EE">
            <w:pPr>
              <w:spacing w:before="0" w:after="0" w:line="360" w:lineRule="exact"/>
              <w:jc w:val="center"/>
              <w:rPr>
                <w:highlight w:val="none"/>
              </w:rPr>
            </w:pPr>
          </w:p>
        </w:tc>
        <w:tc>
          <w:tcPr>
            <w:tcW w:w="1187" w:type="dxa"/>
            <w:tcMar>
              <w:top w:w="60" w:type="dxa"/>
              <w:left w:w="50" w:type="dxa"/>
              <w:bottom w:w="60" w:type="dxa"/>
              <w:right w:w="50" w:type="dxa"/>
            </w:tcMar>
            <w:vAlign w:val="center"/>
          </w:tcPr>
          <w:p w14:paraId="23E14601">
            <w:pPr>
              <w:spacing w:before="0" w:after="0" w:line="360" w:lineRule="exact"/>
              <w:jc w:val="center"/>
              <w:rPr>
                <w:highlight w:val="none"/>
              </w:rPr>
            </w:pPr>
          </w:p>
        </w:tc>
        <w:tc>
          <w:tcPr>
            <w:tcW w:w="1187" w:type="dxa"/>
            <w:tcMar>
              <w:top w:w="60" w:type="dxa"/>
              <w:left w:w="50" w:type="dxa"/>
              <w:bottom w:w="60" w:type="dxa"/>
              <w:right w:w="50" w:type="dxa"/>
            </w:tcMar>
            <w:vAlign w:val="center"/>
          </w:tcPr>
          <w:p w14:paraId="559D579B">
            <w:pPr>
              <w:spacing w:before="0" w:after="0" w:line="360" w:lineRule="exact"/>
              <w:jc w:val="center"/>
              <w:rPr>
                <w:highlight w:val="none"/>
              </w:rPr>
            </w:pPr>
          </w:p>
        </w:tc>
        <w:tc>
          <w:tcPr>
            <w:tcW w:w="1187" w:type="dxa"/>
            <w:tcMar>
              <w:top w:w="60" w:type="dxa"/>
              <w:left w:w="50" w:type="dxa"/>
              <w:bottom w:w="60" w:type="dxa"/>
              <w:right w:w="50" w:type="dxa"/>
            </w:tcMar>
            <w:vAlign w:val="center"/>
          </w:tcPr>
          <w:p w14:paraId="3BC80A40">
            <w:pPr>
              <w:spacing w:before="0" w:after="0" w:line="360" w:lineRule="exact"/>
              <w:jc w:val="center"/>
              <w:rPr>
                <w:highlight w:val="none"/>
              </w:rPr>
            </w:pPr>
          </w:p>
        </w:tc>
      </w:tr>
    </w:tbl>
    <w:p w14:paraId="420489BA">
      <w:pPr>
        <w:rPr>
          <w:highlight w:val="none"/>
        </w:rPr>
      </w:pPr>
    </w:p>
    <w:p w14:paraId="1E99B833">
      <w:pPr>
        <w:rPr>
          <w:rFonts w:hint="eastAsia" w:eastAsiaTheme="majorEastAsia"/>
          <w:b/>
          <w:color w:val="000000"/>
          <w:kern w:val="0"/>
          <w:sz w:val="32"/>
          <w:szCs w:val="32"/>
          <w:highlight w:val="none"/>
          <w:lang w:eastAsia="zh-CN"/>
        </w:rPr>
      </w:pPr>
    </w:p>
    <w:p w14:paraId="57E9EF9D">
      <w:pPr>
        <w:rPr>
          <w:rFonts w:hint="eastAsia" w:eastAsiaTheme="majorEastAsia"/>
          <w:b/>
          <w:color w:val="000000"/>
          <w:kern w:val="0"/>
          <w:sz w:val="32"/>
          <w:szCs w:val="32"/>
          <w:highlight w:val="none"/>
          <w:lang w:eastAsia="zh-CN"/>
        </w:rPr>
      </w:pPr>
    </w:p>
    <w:p w14:paraId="1F8F1625">
      <w:pPr>
        <w:spacing w:line="360" w:lineRule="auto"/>
        <w:jc w:val="center"/>
        <w:outlineLvl w:val="0"/>
        <w:rPr>
          <w:b/>
          <w:sz w:val="36"/>
          <w:szCs w:val="36"/>
          <w:highlight w:val="none"/>
        </w:rPr>
        <w:sectPr>
          <w:footerReference r:id="rId13" w:type="default"/>
          <w:pgSz w:w="11907" w:h="16840"/>
          <w:pgMar w:top="1418" w:right="1134" w:bottom="1418" w:left="1701" w:header="851" w:footer="851" w:gutter="0"/>
          <w:pgNumType w:fmt="decimal"/>
          <w:cols w:space="720" w:num="1"/>
          <w:docGrid w:linePitch="462" w:charSpace="0"/>
        </w:sectPr>
      </w:pPr>
      <w:bookmarkStart w:id="836" w:name="_Toc99301426"/>
    </w:p>
    <w:p w14:paraId="0874596B">
      <w:pPr>
        <w:spacing w:line="360" w:lineRule="auto"/>
        <w:jc w:val="center"/>
        <w:outlineLvl w:val="0"/>
        <w:rPr>
          <w:b/>
          <w:sz w:val="36"/>
          <w:szCs w:val="36"/>
          <w:highlight w:val="none"/>
        </w:rPr>
      </w:pPr>
      <w:r>
        <w:rPr>
          <w:b/>
          <w:sz w:val="36"/>
          <w:szCs w:val="36"/>
          <w:highlight w:val="none"/>
        </w:rPr>
        <w:t>第七章   投标文件格式</w:t>
      </w:r>
      <w:bookmarkEnd w:id="836"/>
    </w:p>
    <w:p w14:paraId="5A0DD442">
      <w:pPr>
        <w:tabs>
          <w:tab w:val="left" w:pos="900"/>
          <w:tab w:val="left" w:pos="1980"/>
        </w:tabs>
        <w:snapToGrid w:val="0"/>
        <w:spacing w:line="360" w:lineRule="auto"/>
        <w:ind w:left="142"/>
        <w:rPr>
          <w:b/>
          <w:sz w:val="24"/>
          <w:highlight w:val="none"/>
        </w:rPr>
      </w:pPr>
    </w:p>
    <w:p w14:paraId="2A4419D2">
      <w:pPr>
        <w:tabs>
          <w:tab w:val="left" w:pos="900"/>
          <w:tab w:val="left" w:pos="1980"/>
        </w:tabs>
        <w:snapToGrid w:val="0"/>
        <w:spacing w:line="360" w:lineRule="auto"/>
        <w:ind w:left="142"/>
        <w:rPr>
          <w:b/>
          <w:sz w:val="24"/>
          <w:highlight w:val="none"/>
        </w:rPr>
      </w:pPr>
    </w:p>
    <w:p w14:paraId="4E2CA463">
      <w:pPr>
        <w:tabs>
          <w:tab w:val="left" w:pos="900"/>
          <w:tab w:val="left" w:pos="1980"/>
        </w:tabs>
        <w:snapToGrid w:val="0"/>
        <w:spacing w:line="360" w:lineRule="auto"/>
        <w:ind w:left="142"/>
        <w:rPr>
          <w:sz w:val="24"/>
          <w:highlight w:val="none"/>
        </w:rPr>
      </w:pPr>
      <w:r>
        <w:rPr>
          <w:b/>
          <w:sz w:val="24"/>
          <w:highlight w:val="none"/>
        </w:rPr>
        <w:t>投标人编制文件须知</w:t>
      </w:r>
    </w:p>
    <w:p w14:paraId="3AD2EDEF">
      <w:pPr>
        <w:tabs>
          <w:tab w:val="left" w:pos="900"/>
          <w:tab w:val="left" w:pos="1980"/>
        </w:tabs>
        <w:snapToGrid w:val="0"/>
        <w:spacing w:line="360" w:lineRule="auto"/>
        <w:ind w:left="142"/>
        <w:rPr>
          <w:sz w:val="24"/>
          <w:highlight w:val="none"/>
        </w:rPr>
      </w:pPr>
      <w:r>
        <w:rPr>
          <w:sz w:val="24"/>
          <w:highlight w:val="none"/>
        </w:rPr>
        <w:t>1、投标人按照本部分的顺序编制投标文件（资格证明文件）、投标文件（商务技术文件），编制中涉及格式资料的，应按照本部分提供的内容和格式（所有表格的格式可扩展）填写提交。</w:t>
      </w:r>
    </w:p>
    <w:p w14:paraId="75E19223">
      <w:pPr>
        <w:tabs>
          <w:tab w:val="left" w:pos="900"/>
          <w:tab w:val="left" w:pos="1980"/>
        </w:tabs>
        <w:snapToGrid w:val="0"/>
        <w:spacing w:line="360" w:lineRule="auto"/>
        <w:ind w:left="142"/>
        <w:rPr>
          <w:kern w:val="0"/>
          <w:sz w:val="24"/>
          <w:highlight w:val="none"/>
        </w:rPr>
      </w:pPr>
      <w:r>
        <w:rPr>
          <w:sz w:val="24"/>
          <w:highlight w:val="none"/>
        </w:rPr>
        <w:t>2、</w:t>
      </w:r>
      <w:r>
        <w:rPr>
          <w:kern w:val="0"/>
          <w:sz w:val="24"/>
          <w:highlight w:val="none"/>
        </w:rPr>
        <w:t>对于招标文件中标记了“实质性格式”文件的，</w:t>
      </w:r>
      <w:r>
        <w:rPr>
          <w:sz w:val="24"/>
          <w:highlight w:val="none"/>
        </w:rPr>
        <w:t>投标人不得改变格式中给定的文字所表达的含义，不得删减格式中的实质性内容，不得自行添加与格式中给定的文字内容相矛盾的内容，不得对应当填写的空格不填写或不实质性响应，</w:t>
      </w:r>
      <w:r>
        <w:rPr>
          <w:kern w:val="0"/>
          <w:sz w:val="24"/>
          <w:highlight w:val="none"/>
        </w:rPr>
        <w:t>否则</w:t>
      </w:r>
      <w:r>
        <w:rPr>
          <w:b/>
          <w:kern w:val="0"/>
          <w:sz w:val="24"/>
          <w:highlight w:val="none"/>
        </w:rPr>
        <w:t>投标无效</w:t>
      </w:r>
      <w:r>
        <w:rPr>
          <w:kern w:val="0"/>
          <w:sz w:val="24"/>
          <w:highlight w:val="none"/>
        </w:rPr>
        <w:t>。未标记“实质性格式”的文件和招标文件未提供格式的内容，可由投标人自行编写。</w:t>
      </w:r>
    </w:p>
    <w:p w14:paraId="434A0617">
      <w:pPr>
        <w:tabs>
          <w:tab w:val="left" w:pos="900"/>
          <w:tab w:val="left" w:pos="1980"/>
        </w:tabs>
        <w:snapToGrid w:val="0"/>
        <w:spacing w:line="360" w:lineRule="auto"/>
        <w:ind w:left="142"/>
        <w:rPr>
          <w:sz w:val="24"/>
          <w:highlight w:val="none"/>
        </w:rPr>
      </w:pPr>
      <w:r>
        <w:rPr>
          <w:sz w:val="24"/>
          <w:highlight w:val="none"/>
        </w:rPr>
        <w:t>3、全部声明和问题的回答及所附材料必须是真实的、准确的和完整的。</w:t>
      </w:r>
    </w:p>
    <w:p w14:paraId="5275DF94">
      <w:pPr>
        <w:widowControl/>
        <w:jc w:val="left"/>
        <w:rPr>
          <w:sz w:val="24"/>
          <w:highlight w:val="none"/>
        </w:rPr>
      </w:pPr>
      <w:r>
        <w:rPr>
          <w:sz w:val="24"/>
          <w:highlight w:val="none"/>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1F7786D1">
      <w:pPr>
        <w:keepNext/>
        <w:keepLines/>
        <w:autoSpaceDE w:val="0"/>
        <w:autoSpaceDN w:val="0"/>
        <w:adjustRightInd w:val="0"/>
        <w:spacing w:before="120" w:line="300" w:lineRule="auto"/>
        <w:jc w:val="left"/>
        <w:outlineLvl w:val="1"/>
        <w:rPr>
          <w:b/>
          <w:kern w:val="0"/>
          <w:sz w:val="30"/>
          <w:szCs w:val="20"/>
          <w:highlight w:val="none"/>
        </w:rPr>
      </w:pPr>
      <w:r>
        <w:rPr>
          <w:b/>
          <w:spacing w:val="20"/>
          <w:sz w:val="24"/>
          <w:highlight w:val="none"/>
        </w:rPr>
        <w:t>一、资格证明文件格式</w:t>
      </w:r>
    </w:p>
    <w:p w14:paraId="6903E8E8">
      <w:pPr>
        <w:rPr>
          <w:b/>
          <w:spacing w:val="20"/>
          <w:szCs w:val="21"/>
          <w:highlight w:val="none"/>
        </w:rPr>
      </w:pPr>
    </w:p>
    <w:p w14:paraId="00C1A459">
      <w:pPr>
        <w:rPr>
          <w:b/>
          <w:sz w:val="24"/>
          <w:highlight w:val="none"/>
        </w:rPr>
      </w:pPr>
      <w:r>
        <w:rPr>
          <w:b/>
          <w:spacing w:val="20"/>
          <w:sz w:val="24"/>
          <w:highlight w:val="none"/>
        </w:rPr>
        <w:t>投标文件（资格证明文件）</w:t>
      </w:r>
      <w:r>
        <w:rPr>
          <w:b/>
          <w:sz w:val="24"/>
          <w:highlight w:val="none"/>
        </w:rPr>
        <w:t>封面（非实质性格式）</w:t>
      </w:r>
    </w:p>
    <w:p w14:paraId="3489B4CD">
      <w:pPr>
        <w:jc w:val="center"/>
        <w:rPr>
          <w:szCs w:val="21"/>
          <w:highlight w:val="none"/>
        </w:rPr>
      </w:pPr>
    </w:p>
    <w:p w14:paraId="6DAC99DD">
      <w:pPr>
        <w:jc w:val="center"/>
        <w:rPr>
          <w:b/>
          <w:spacing w:val="60"/>
          <w:sz w:val="84"/>
          <w:szCs w:val="84"/>
          <w:highlight w:val="none"/>
        </w:rPr>
      </w:pPr>
      <w:r>
        <w:rPr>
          <w:b/>
          <w:spacing w:val="60"/>
          <w:sz w:val="84"/>
          <w:szCs w:val="84"/>
          <w:highlight w:val="none"/>
        </w:rPr>
        <w:t>投 标 文 件</w:t>
      </w:r>
    </w:p>
    <w:p w14:paraId="3E3F0452">
      <w:pPr>
        <w:jc w:val="center"/>
        <w:rPr>
          <w:b/>
          <w:spacing w:val="60"/>
          <w:sz w:val="52"/>
          <w:szCs w:val="52"/>
          <w:highlight w:val="none"/>
        </w:rPr>
      </w:pPr>
      <w:r>
        <w:rPr>
          <w:b/>
          <w:spacing w:val="60"/>
          <w:sz w:val="52"/>
          <w:szCs w:val="52"/>
          <w:highlight w:val="none"/>
        </w:rPr>
        <w:t>（资格证明文件）</w:t>
      </w:r>
    </w:p>
    <w:p w14:paraId="2936EC35">
      <w:pPr>
        <w:ind w:firstLine="542" w:firstLineChars="150"/>
        <w:rPr>
          <w:b/>
          <w:spacing w:val="20"/>
          <w:sz w:val="32"/>
          <w:szCs w:val="32"/>
          <w:highlight w:val="none"/>
        </w:rPr>
      </w:pPr>
    </w:p>
    <w:p w14:paraId="5372F2AF">
      <w:pPr>
        <w:ind w:firstLine="542" w:firstLineChars="150"/>
        <w:rPr>
          <w:b/>
          <w:spacing w:val="20"/>
          <w:sz w:val="32"/>
          <w:szCs w:val="32"/>
          <w:highlight w:val="none"/>
        </w:rPr>
      </w:pPr>
    </w:p>
    <w:p w14:paraId="13A75E56">
      <w:pPr>
        <w:ind w:firstLine="542" w:firstLineChars="150"/>
        <w:rPr>
          <w:b/>
          <w:spacing w:val="20"/>
          <w:sz w:val="32"/>
          <w:szCs w:val="32"/>
          <w:highlight w:val="none"/>
        </w:rPr>
      </w:pPr>
      <w:r>
        <w:rPr>
          <w:b/>
          <w:spacing w:val="20"/>
          <w:sz w:val="32"/>
          <w:szCs w:val="32"/>
          <w:highlight w:val="none"/>
        </w:rPr>
        <w:t>项目名称:</w:t>
      </w:r>
    </w:p>
    <w:p w14:paraId="6D77026E">
      <w:pPr>
        <w:ind w:firstLine="542" w:firstLineChars="150"/>
        <w:rPr>
          <w:b/>
          <w:spacing w:val="20"/>
          <w:sz w:val="32"/>
          <w:szCs w:val="32"/>
          <w:highlight w:val="none"/>
        </w:rPr>
      </w:pPr>
      <w:r>
        <w:rPr>
          <w:b/>
          <w:spacing w:val="20"/>
          <w:sz w:val="32"/>
          <w:szCs w:val="32"/>
          <w:highlight w:val="none"/>
        </w:rPr>
        <w:t>项目编号/包号：</w:t>
      </w:r>
    </w:p>
    <w:p w14:paraId="1D59AE7D">
      <w:pPr>
        <w:ind w:firstLine="542" w:firstLineChars="150"/>
        <w:rPr>
          <w:b/>
          <w:spacing w:val="20"/>
          <w:sz w:val="32"/>
          <w:szCs w:val="32"/>
          <w:highlight w:val="none"/>
        </w:rPr>
      </w:pPr>
    </w:p>
    <w:p w14:paraId="30243D18">
      <w:pPr>
        <w:ind w:firstLine="542" w:firstLineChars="150"/>
        <w:rPr>
          <w:b/>
          <w:spacing w:val="20"/>
          <w:sz w:val="32"/>
          <w:szCs w:val="32"/>
          <w:highlight w:val="none"/>
        </w:rPr>
      </w:pPr>
    </w:p>
    <w:p w14:paraId="09857957">
      <w:pPr>
        <w:jc w:val="center"/>
        <w:rPr>
          <w:b/>
          <w:sz w:val="32"/>
          <w:szCs w:val="32"/>
          <w:highlight w:val="none"/>
        </w:rPr>
      </w:pPr>
    </w:p>
    <w:p w14:paraId="42D1D804">
      <w:pPr>
        <w:jc w:val="center"/>
        <w:rPr>
          <w:b/>
          <w:sz w:val="32"/>
          <w:szCs w:val="32"/>
          <w:highlight w:val="none"/>
        </w:rPr>
      </w:pPr>
    </w:p>
    <w:p w14:paraId="5EB3071B">
      <w:pPr>
        <w:jc w:val="center"/>
        <w:rPr>
          <w:b/>
          <w:sz w:val="32"/>
          <w:szCs w:val="32"/>
          <w:highlight w:val="none"/>
        </w:rPr>
      </w:pPr>
    </w:p>
    <w:p w14:paraId="71251AA7">
      <w:pPr>
        <w:jc w:val="center"/>
        <w:rPr>
          <w:b/>
          <w:spacing w:val="20"/>
          <w:sz w:val="32"/>
          <w:szCs w:val="32"/>
          <w:highlight w:val="none"/>
        </w:rPr>
      </w:pPr>
    </w:p>
    <w:p w14:paraId="691DFD5A">
      <w:pPr>
        <w:jc w:val="center"/>
        <w:rPr>
          <w:b/>
          <w:spacing w:val="20"/>
          <w:sz w:val="32"/>
          <w:szCs w:val="32"/>
          <w:highlight w:val="none"/>
        </w:rPr>
      </w:pPr>
    </w:p>
    <w:p w14:paraId="1C2B809F">
      <w:pPr>
        <w:jc w:val="center"/>
        <w:rPr>
          <w:b/>
          <w:spacing w:val="20"/>
          <w:sz w:val="32"/>
          <w:szCs w:val="32"/>
          <w:highlight w:val="none"/>
        </w:rPr>
      </w:pPr>
    </w:p>
    <w:p w14:paraId="040EF828">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27B09FF3">
      <w:pPr>
        <w:jc w:val="center"/>
        <w:rPr>
          <w:b/>
          <w:sz w:val="32"/>
          <w:szCs w:val="32"/>
          <w:highlight w:val="none"/>
        </w:rPr>
      </w:pPr>
    </w:p>
    <w:p w14:paraId="6960ADEF">
      <w:pPr>
        <w:rPr>
          <w:b/>
          <w:highlight w:val="none"/>
        </w:rPr>
      </w:pPr>
      <w:r>
        <w:rPr>
          <w:b/>
          <w:spacing w:val="20"/>
          <w:sz w:val="32"/>
          <w:szCs w:val="32"/>
          <w:highlight w:val="none"/>
        </w:rPr>
        <w:br w:type="page"/>
      </w:r>
    </w:p>
    <w:p w14:paraId="305B8494">
      <w:pPr>
        <w:numPr>
          <w:ilvl w:val="0"/>
          <w:numId w:val="16"/>
        </w:numPr>
        <w:tabs>
          <w:tab w:val="left" w:pos="360"/>
        </w:tabs>
        <w:snapToGrid w:val="0"/>
        <w:spacing w:line="360" w:lineRule="auto"/>
        <w:outlineLvl w:val="1"/>
        <w:rPr>
          <w:color w:val="000000"/>
          <w:sz w:val="24"/>
          <w:szCs w:val="20"/>
          <w:highlight w:val="none"/>
        </w:rPr>
      </w:pPr>
      <w:r>
        <w:rPr>
          <w:sz w:val="24"/>
          <w:highlight w:val="none"/>
        </w:rPr>
        <w:t>满足《中华人民共和国政府采购法》第二十二条规定</w:t>
      </w:r>
    </w:p>
    <w:p w14:paraId="55E40990">
      <w:pPr>
        <w:spacing w:line="360" w:lineRule="auto"/>
        <w:outlineLvl w:val="2"/>
        <w:rPr>
          <w:color w:val="000000"/>
          <w:sz w:val="24"/>
          <w:szCs w:val="20"/>
          <w:highlight w:val="none"/>
        </w:rPr>
      </w:pPr>
      <w:r>
        <w:rPr>
          <w:color w:val="000000"/>
          <w:sz w:val="24"/>
          <w:szCs w:val="20"/>
          <w:highlight w:val="none"/>
        </w:rPr>
        <w:t>1-1 营业执照等证明文件</w:t>
      </w:r>
    </w:p>
    <w:p w14:paraId="5479E600">
      <w:pPr>
        <w:tabs>
          <w:tab w:val="left" w:pos="1080"/>
        </w:tabs>
        <w:snapToGrid w:val="0"/>
        <w:rPr>
          <w:sz w:val="24"/>
          <w:highlight w:val="none"/>
        </w:rPr>
      </w:pPr>
    </w:p>
    <w:p w14:paraId="40F2C7A4">
      <w:pPr>
        <w:widowControl/>
        <w:jc w:val="left"/>
        <w:rPr>
          <w:color w:val="000000"/>
          <w:sz w:val="24"/>
          <w:szCs w:val="20"/>
          <w:highlight w:val="none"/>
        </w:rPr>
      </w:pPr>
      <w:r>
        <w:rPr>
          <w:color w:val="000000"/>
          <w:sz w:val="24"/>
          <w:highlight w:val="none"/>
        </w:rPr>
        <w:br w:type="page"/>
      </w:r>
    </w:p>
    <w:p w14:paraId="74CB9D35">
      <w:pPr>
        <w:pStyle w:val="4"/>
        <w:rPr>
          <w:rFonts w:ascii="Times New Roman"/>
          <w:b w:val="0"/>
          <w:bCs/>
          <w:color w:val="000000"/>
          <w:highlight w:val="none"/>
          <w:u w:val="none"/>
        </w:rPr>
      </w:pPr>
      <w:r>
        <w:rPr>
          <w:rFonts w:ascii="Times New Roman"/>
          <w:b w:val="0"/>
          <w:color w:val="000000"/>
          <w:highlight w:val="none"/>
          <w:u w:val="none"/>
        </w:rPr>
        <w:t>1-2 投标人资格声明书</w:t>
      </w:r>
    </w:p>
    <w:p w14:paraId="7E7DDAEC">
      <w:pPr>
        <w:jc w:val="center"/>
        <w:rPr>
          <w:b/>
          <w:color w:val="000000"/>
          <w:sz w:val="36"/>
          <w:szCs w:val="36"/>
          <w:highlight w:val="none"/>
        </w:rPr>
      </w:pPr>
      <w:r>
        <w:rPr>
          <w:b/>
          <w:color w:val="000000"/>
          <w:sz w:val="36"/>
          <w:szCs w:val="36"/>
          <w:highlight w:val="none"/>
        </w:rPr>
        <w:t>投标人资格声明书</w:t>
      </w:r>
    </w:p>
    <w:p w14:paraId="7847BA48">
      <w:pPr>
        <w:tabs>
          <w:tab w:val="left" w:pos="5580"/>
        </w:tabs>
        <w:spacing w:line="360" w:lineRule="auto"/>
        <w:rPr>
          <w:sz w:val="24"/>
          <w:highlight w:val="none"/>
        </w:rPr>
      </w:pPr>
    </w:p>
    <w:p w14:paraId="339A00C1">
      <w:pPr>
        <w:tabs>
          <w:tab w:val="left" w:pos="5580"/>
        </w:tabs>
        <w:spacing w:line="360" w:lineRule="auto"/>
        <w:rPr>
          <w:sz w:val="24"/>
          <w:highlight w:val="none"/>
        </w:rPr>
      </w:pPr>
      <w:r>
        <w:rPr>
          <w:sz w:val="24"/>
          <w:highlight w:val="none"/>
        </w:rPr>
        <w:t>致：</w:t>
      </w:r>
      <w:r>
        <w:rPr>
          <w:sz w:val="24"/>
          <w:highlight w:val="none"/>
          <w:u w:val="single"/>
        </w:rPr>
        <w:t>采购人或采购代理机构</w:t>
      </w:r>
    </w:p>
    <w:p w14:paraId="08DD1485">
      <w:pPr>
        <w:spacing w:line="360" w:lineRule="auto"/>
        <w:ind w:firstLine="480" w:firstLineChars="200"/>
        <w:rPr>
          <w:sz w:val="24"/>
          <w:highlight w:val="none"/>
        </w:rPr>
      </w:pPr>
      <w:r>
        <w:rPr>
          <w:sz w:val="24"/>
          <w:highlight w:val="none"/>
        </w:rPr>
        <w:t>在参与本次项目投标中，我单位承诺：</w:t>
      </w:r>
    </w:p>
    <w:p w14:paraId="26D4EF26">
      <w:pPr>
        <w:numPr>
          <w:ilvl w:val="0"/>
          <w:numId w:val="17"/>
        </w:numPr>
        <w:spacing w:line="360" w:lineRule="auto"/>
        <w:ind w:left="1134"/>
        <w:rPr>
          <w:sz w:val="24"/>
          <w:szCs w:val="22"/>
          <w:highlight w:val="none"/>
        </w:rPr>
      </w:pPr>
      <w:r>
        <w:rPr>
          <w:sz w:val="24"/>
          <w:szCs w:val="22"/>
          <w:highlight w:val="none"/>
        </w:rPr>
        <w:t>具有良好的商业信誉和健全的财务会计制度；</w:t>
      </w:r>
    </w:p>
    <w:p w14:paraId="0FC6225D">
      <w:pPr>
        <w:numPr>
          <w:ilvl w:val="0"/>
          <w:numId w:val="17"/>
        </w:numPr>
        <w:spacing w:line="360" w:lineRule="auto"/>
        <w:ind w:left="1134"/>
        <w:rPr>
          <w:sz w:val="24"/>
          <w:szCs w:val="22"/>
          <w:highlight w:val="none"/>
        </w:rPr>
      </w:pPr>
      <w:r>
        <w:rPr>
          <w:sz w:val="24"/>
          <w:szCs w:val="22"/>
          <w:highlight w:val="none"/>
        </w:rPr>
        <w:t>具有履行合同所必需的设备和专业技术能力；</w:t>
      </w:r>
    </w:p>
    <w:p w14:paraId="31DEF553">
      <w:pPr>
        <w:numPr>
          <w:ilvl w:val="0"/>
          <w:numId w:val="17"/>
        </w:numPr>
        <w:spacing w:line="360" w:lineRule="auto"/>
        <w:ind w:left="1134"/>
        <w:rPr>
          <w:sz w:val="24"/>
          <w:szCs w:val="22"/>
          <w:highlight w:val="none"/>
        </w:rPr>
      </w:pPr>
      <w:r>
        <w:rPr>
          <w:sz w:val="24"/>
          <w:szCs w:val="22"/>
          <w:highlight w:val="none"/>
        </w:rPr>
        <w:t>有依法缴纳税收和社会保障资金的良好记录；</w:t>
      </w:r>
    </w:p>
    <w:p w14:paraId="72543683">
      <w:pPr>
        <w:numPr>
          <w:ilvl w:val="0"/>
          <w:numId w:val="17"/>
        </w:numPr>
        <w:spacing w:line="360" w:lineRule="auto"/>
        <w:ind w:left="1134"/>
        <w:rPr>
          <w:sz w:val="24"/>
          <w:szCs w:val="22"/>
          <w:highlight w:val="none"/>
        </w:rPr>
      </w:pPr>
      <w:r>
        <w:rPr>
          <w:sz w:val="24"/>
          <w:szCs w:val="22"/>
          <w:highlight w:val="none"/>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AFEC206">
      <w:pPr>
        <w:numPr>
          <w:ilvl w:val="0"/>
          <w:numId w:val="17"/>
        </w:numPr>
        <w:spacing w:line="360" w:lineRule="auto"/>
        <w:ind w:left="1134"/>
        <w:rPr>
          <w:sz w:val="24"/>
          <w:szCs w:val="22"/>
          <w:highlight w:val="none"/>
        </w:rPr>
      </w:pPr>
      <w:r>
        <w:rPr>
          <w:sz w:val="24"/>
          <w:szCs w:val="22"/>
          <w:highlight w:val="none"/>
        </w:rPr>
        <w:t>我单位不属于政府采购法律、行政法规规定的公益一类事业单位、或使用事业编制且由财政拨款保障的群团组织（仅适用于政府购买服务项目）；</w:t>
      </w:r>
    </w:p>
    <w:p w14:paraId="0AB96FEF">
      <w:pPr>
        <w:numPr>
          <w:ilvl w:val="0"/>
          <w:numId w:val="17"/>
        </w:numPr>
        <w:spacing w:line="360" w:lineRule="auto"/>
        <w:ind w:left="1134"/>
        <w:rPr>
          <w:sz w:val="24"/>
          <w:szCs w:val="22"/>
          <w:highlight w:val="none"/>
        </w:rPr>
      </w:pPr>
      <w:r>
        <w:rPr>
          <w:sz w:val="24"/>
          <w:szCs w:val="22"/>
          <w:highlight w:val="none"/>
        </w:rPr>
        <w:t>我单位不存在为采购项目提供整体设计、规范编制或者项目管理、监理、检测等服务后，再参加该采购项目的其他采购活动的情形（单一来源采购项目除外）；</w:t>
      </w:r>
    </w:p>
    <w:p w14:paraId="10AEBC92">
      <w:pPr>
        <w:numPr>
          <w:ilvl w:val="0"/>
          <w:numId w:val="17"/>
        </w:numPr>
        <w:spacing w:line="360" w:lineRule="auto"/>
        <w:ind w:left="1134"/>
        <w:rPr>
          <w:sz w:val="24"/>
          <w:szCs w:val="22"/>
          <w:highlight w:val="none"/>
        </w:rPr>
      </w:pPr>
      <w:r>
        <w:rPr>
          <w:sz w:val="24"/>
          <w:szCs w:val="22"/>
          <w:highlight w:val="none"/>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1CB2AD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3B5F76A">
            <w:pPr>
              <w:jc w:val="center"/>
              <w:rPr>
                <w:sz w:val="24"/>
                <w:highlight w:val="none"/>
              </w:rPr>
            </w:pPr>
            <w:r>
              <w:rPr>
                <w:sz w:val="24"/>
                <w:highlight w:val="none"/>
              </w:rPr>
              <w:t>序号</w:t>
            </w:r>
          </w:p>
        </w:tc>
        <w:tc>
          <w:tcPr>
            <w:tcW w:w="4574" w:type="dxa"/>
            <w:vAlign w:val="center"/>
          </w:tcPr>
          <w:p w14:paraId="47B158F7">
            <w:pPr>
              <w:jc w:val="center"/>
              <w:rPr>
                <w:sz w:val="24"/>
                <w:highlight w:val="none"/>
              </w:rPr>
            </w:pPr>
            <w:r>
              <w:rPr>
                <w:sz w:val="24"/>
                <w:highlight w:val="none"/>
              </w:rPr>
              <w:t>单位名称</w:t>
            </w:r>
          </w:p>
        </w:tc>
        <w:tc>
          <w:tcPr>
            <w:tcW w:w="2976" w:type="dxa"/>
            <w:vAlign w:val="center"/>
          </w:tcPr>
          <w:p w14:paraId="5DE65D11">
            <w:pPr>
              <w:jc w:val="center"/>
              <w:rPr>
                <w:sz w:val="24"/>
                <w:highlight w:val="none"/>
              </w:rPr>
            </w:pPr>
            <w:r>
              <w:rPr>
                <w:sz w:val="24"/>
                <w:highlight w:val="none"/>
              </w:rPr>
              <w:t>相互关系</w:t>
            </w:r>
          </w:p>
        </w:tc>
      </w:tr>
      <w:tr w14:paraId="07CBBD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E10112F">
            <w:pPr>
              <w:jc w:val="center"/>
              <w:rPr>
                <w:sz w:val="24"/>
                <w:highlight w:val="none"/>
              </w:rPr>
            </w:pPr>
            <w:r>
              <w:rPr>
                <w:sz w:val="24"/>
                <w:highlight w:val="none"/>
              </w:rPr>
              <w:t>1</w:t>
            </w:r>
          </w:p>
        </w:tc>
        <w:tc>
          <w:tcPr>
            <w:tcW w:w="4574" w:type="dxa"/>
            <w:vAlign w:val="center"/>
          </w:tcPr>
          <w:p w14:paraId="137D8E4F">
            <w:pPr>
              <w:jc w:val="center"/>
              <w:rPr>
                <w:sz w:val="24"/>
                <w:highlight w:val="none"/>
              </w:rPr>
            </w:pPr>
          </w:p>
        </w:tc>
        <w:tc>
          <w:tcPr>
            <w:tcW w:w="2976" w:type="dxa"/>
            <w:vAlign w:val="center"/>
          </w:tcPr>
          <w:p w14:paraId="115EED2A">
            <w:pPr>
              <w:jc w:val="center"/>
              <w:rPr>
                <w:sz w:val="24"/>
                <w:highlight w:val="none"/>
              </w:rPr>
            </w:pPr>
          </w:p>
        </w:tc>
      </w:tr>
      <w:tr w14:paraId="0F45B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3D3CBCC">
            <w:pPr>
              <w:jc w:val="center"/>
              <w:rPr>
                <w:sz w:val="24"/>
                <w:highlight w:val="none"/>
              </w:rPr>
            </w:pPr>
            <w:r>
              <w:rPr>
                <w:sz w:val="24"/>
                <w:highlight w:val="none"/>
              </w:rPr>
              <w:t>2</w:t>
            </w:r>
          </w:p>
        </w:tc>
        <w:tc>
          <w:tcPr>
            <w:tcW w:w="4574" w:type="dxa"/>
            <w:vAlign w:val="center"/>
          </w:tcPr>
          <w:p w14:paraId="0E7BC2AC">
            <w:pPr>
              <w:jc w:val="center"/>
              <w:rPr>
                <w:sz w:val="24"/>
                <w:highlight w:val="none"/>
              </w:rPr>
            </w:pPr>
          </w:p>
        </w:tc>
        <w:tc>
          <w:tcPr>
            <w:tcW w:w="2976" w:type="dxa"/>
            <w:vAlign w:val="center"/>
          </w:tcPr>
          <w:p w14:paraId="4C8D7BCC">
            <w:pPr>
              <w:jc w:val="center"/>
              <w:rPr>
                <w:sz w:val="24"/>
                <w:highlight w:val="none"/>
              </w:rPr>
            </w:pPr>
          </w:p>
        </w:tc>
      </w:tr>
      <w:tr w14:paraId="5450FC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2C097BD">
            <w:pPr>
              <w:jc w:val="center"/>
              <w:rPr>
                <w:sz w:val="24"/>
                <w:highlight w:val="none"/>
              </w:rPr>
            </w:pPr>
            <w:r>
              <w:rPr>
                <w:sz w:val="24"/>
                <w:highlight w:val="none"/>
              </w:rPr>
              <w:t>…</w:t>
            </w:r>
          </w:p>
        </w:tc>
        <w:tc>
          <w:tcPr>
            <w:tcW w:w="4574" w:type="dxa"/>
            <w:vAlign w:val="center"/>
          </w:tcPr>
          <w:p w14:paraId="1A99390F">
            <w:pPr>
              <w:jc w:val="center"/>
              <w:rPr>
                <w:sz w:val="24"/>
                <w:highlight w:val="none"/>
              </w:rPr>
            </w:pPr>
          </w:p>
        </w:tc>
        <w:tc>
          <w:tcPr>
            <w:tcW w:w="2976" w:type="dxa"/>
            <w:vAlign w:val="center"/>
          </w:tcPr>
          <w:p w14:paraId="2D68103D">
            <w:pPr>
              <w:jc w:val="center"/>
              <w:rPr>
                <w:sz w:val="24"/>
                <w:highlight w:val="none"/>
              </w:rPr>
            </w:pPr>
          </w:p>
        </w:tc>
      </w:tr>
    </w:tbl>
    <w:p w14:paraId="15D52CE5">
      <w:pPr>
        <w:rPr>
          <w:highlight w:val="none"/>
        </w:rPr>
      </w:pPr>
    </w:p>
    <w:p w14:paraId="2F0AB6B5">
      <w:pPr>
        <w:ind w:firstLine="480" w:firstLineChars="200"/>
        <w:rPr>
          <w:sz w:val="24"/>
          <w:szCs w:val="22"/>
          <w:highlight w:val="none"/>
        </w:rPr>
      </w:pPr>
      <w:r>
        <w:rPr>
          <w:sz w:val="24"/>
          <w:highlight w:val="none"/>
        </w:rPr>
        <w:t>上述声明真实有效，否则我方负全部责任。</w:t>
      </w:r>
    </w:p>
    <w:p w14:paraId="170D0FCA">
      <w:pPr>
        <w:spacing w:line="360" w:lineRule="auto"/>
        <w:rPr>
          <w:sz w:val="24"/>
          <w:highlight w:val="none"/>
        </w:rPr>
      </w:pPr>
    </w:p>
    <w:p w14:paraId="1CAE8945">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76DA8BD8">
      <w:pPr>
        <w:spacing w:line="360" w:lineRule="auto"/>
        <w:ind w:right="360" w:firstLine="480"/>
        <w:jc w:val="right"/>
        <w:rPr>
          <w:sz w:val="24"/>
          <w:highlight w:val="none"/>
        </w:rPr>
      </w:pPr>
      <w:r>
        <w:rPr>
          <w:color w:val="000000"/>
          <w:sz w:val="24"/>
          <w:szCs w:val="20"/>
          <w:highlight w:val="none"/>
        </w:rPr>
        <w:t xml:space="preserve">日期：_____年______月______日   </w:t>
      </w:r>
    </w:p>
    <w:p w14:paraId="2A86076B">
      <w:pPr>
        <w:spacing w:line="360" w:lineRule="auto"/>
        <w:rPr>
          <w:sz w:val="24"/>
          <w:highlight w:val="none"/>
        </w:rPr>
      </w:pPr>
      <w:r>
        <w:rPr>
          <w:sz w:val="24"/>
          <w:highlight w:val="none"/>
        </w:rPr>
        <w:t>说明：供应商承诺不实的，依据《政府采购法》第七十七条“提供虚假材料谋取中标、成交的”有关规定予以处理。</w:t>
      </w:r>
    </w:p>
    <w:p w14:paraId="1C95673A">
      <w:pPr>
        <w:tabs>
          <w:tab w:val="left" w:pos="5580"/>
        </w:tabs>
        <w:spacing w:line="360" w:lineRule="auto"/>
        <w:rPr>
          <w:sz w:val="24"/>
          <w:highlight w:val="none"/>
        </w:rPr>
        <w:sectPr>
          <w:pgSz w:w="11907" w:h="16840"/>
          <w:pgMar w:top="1418" w:right="1134" w:bottom="1418" w:left="1701" w:header="851" w:footer="851" w:gutter="0"/>
          <w:pgNumType w:fmt="decimal"/>
          <w:cols w:space="720" w:num="1"/>
          <w:docGrid w:linePitch="462" w:charSpace="0"/>
        </w:sectPr>
      </w:pPr>
    </w:p>
    <w:p w14:paraId="5DAF63DC">
      <w:pPr>
        <w:numPr>
          <w:ilvl w:val="0"/>
          <w:numId w:val="16"/>
        </w:numPr>
        <w:tabs>
          <w:tab w:val="left" w:pos="360"/>
        </w:tabs>
        <w:snapToGrid w:val="0"/>
        <w:spacing w:line="360" w:lineRule="auto"/>
        <w:outlineLvl w:val="1"/>
        <w:rPr>
          <w:color w:val="000000"/>
          <w:sz w:val="24"/>
          <w:szCs w:val="20"/>
          <w:highlight w:val="none"/>
        </w:rPr>
      </w:pPr>
      <w:r>
        <w:rPr>
          <w:color w:val="000000"/>
          <w:sz w:val="24"/>
          <w:szCs w:val="20"/>
          <w:highlight w:val="none"/>
        </w:rPr>
        <w:t>落实政府采购政策需满足的资格要求（如有）</w:t>
      </w:r>
    </w:p>
    <w:p w14:paraId="056DF12A">
      <w:pPr>
        <w:spacing w:line="360" w:lineRule="auto"/>
        <w:outlineLvl w:val="2"/>
        <w:rPr>
          <w:color w:val="000000"/>
          <w:sz w:val="24"/>
          <w:szCs w:val="20"/>
          <w:highlight w:val="none"/>
        </w:rPr>
      </w:pPr>
      <w:r>
        <w:rPr>
          <w:color w:val="000000"/>
          <w:sz w:val="24"/>
          <w:szCs w:val="20"/>
          <w:highlight w:val="none"/>
        </w:rPr>
        <w:t>2-1 中小企业政策证明文件</w:t>
      </w:r>
    </w:p>
    <w:p w14:paraId="34036D00">
      <w:pPr>
        <w:tabs>
          <w:tab w:val="left" w:pos="5580"/>
        </w:tabs>
        <w:spacing w:line="360" w:lineRule="auto"/>
        <w:rPr>
          <w:sz w:val="24"/>
          <w:highlight w:val="none"/>
        </w:rPr>
      </w:pPr>
      <w:r>
        <w:rPr>
          <w:sz w:val="24"/>
          <w:highlight w:val="none"/>
        </w:rPr>
        <w:t>说明：</w:t>
      </w:r>
    </w:p>
    <w:p w14:paraId="211271E4">
      <w:pPr>
        <w:tabs>
          <w:tab w:val="left" w:pos="5580"/>
        </w:tabs>
        <w:spacing w:line="360" w:lineRule="auto"/>
        <w:rPr>
          <w:sz w:val="24"/>
          <w:highlight w:val="none"/>
        </w:rPr>
      </w:pPr>
      <w:r>
        <w:rPr>
          <w:sz w:val="24"/>
          <w:highlight w:val="none"/>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2B1AFA84">
      <w:pPr>
        <w:tabs>
          <w:tab w:val="left" w:pos="5580"/>
        </w:tabs>
        <w:spacing w:line="360" w:lineRule="auto"/>
        <w:rPr>
          <w:sz w:val="24"/>
          <w:highlight w:val="none"/>
        </w:rPr>
      </w:pPr>
      <w:r>
        <w:rPr>
          <w:sz w:val="24"/>
          <w:highlight w:val="none"/>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E559457">
      <w:pPr>
        <w:tabs>
          <w:tab w:val="left" w:pos="5580"/>
        </w:tabs>
        <w:spacing w:line="360" w:lineRule="auto"/>
        <w:rPr>
          <w:sz w:val="24"/>
          <w:highlight w:val="none"/>
        </w:rPr>
      </w:pPr>
      <w:r>
        <w:rPr>
          <w:sz w:val="24"/>
          <w:highlight w:val="none"/>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357AEA0A">
      <w:pPr>
        <w:tabs>
          <w:tab w:val="left" w:pos="5580"/>
        </w:tabs>
        <w:spacing w:line="360" w:lineRule="auto"/>
        <w:rPr>
          <w:sz w:val="24"/>
          <w:highlight w:val="none"/>
        </w:rPr>
      </w:pPr>
      <w:r>
        <w:rPr>
          <w:sz w:val="24"/>
          <w:highlight w:val="none"/>
        </w:rPr>
        <w:t>（4）如本项目（包）预留部分采购项目预算专门面向中小企业采购，且要求供应商以联合体形式参加采购活动</w:t>
      </w:r>
      <w:r>
        <w:rPr>
          <w:highlight w:val="none"/>
        </w:rPr>
        <w:t>，</w:t>
      </w:r>
      <w:bookmarkStart w:id="837" w:name="_Hlk145526067"/>
      <w:r>
        <w:rPr>
          <w:sz w:val="24"/>
          <w:highlight w:val="none"/>
        </w:rPr>
        <w:t>如供应商为联合体的，</w:t>
      </w:r>
      <w:bookmarkEnd w:id="837"/>
      <w:r>
        <w:rPr>
          <w:sz w:val="24"/>
          <w:highlight w:val="none"/>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D7D6BE">
      <w:pPr>
        <w:tabs>
          <w:tab w:val="left" w:pos="5580"/>
        </w:tabs>
        <w:spacing w:line="360" w:lineRule="auto"/>
        <w:rPr>
          <w:sz w:val="24"/>
          <w:highlight w:val="none"/>
        </w:rPr>
      </w:pPr>
      <w:r>
        <w:rPr>
          <w:sz w:val="24"/>
          <w:highlight w:val="none"/>
        </w:rPr>
        <w:t>（5）中小企业声明函填写注意事项</w:t>
      </w:r>
    </w:p>
    <w:p w14:paraId="327E966B">
      <w:pPr>
        <w:tabs>
          <w:tab w:val="left" w:pos="5580"/>
        </w:tabs>
        <w:spacing w:line="360" w:lineRule="auto"/>
        <w:rPr>
          <w:sz w:val="24"/>
          <w:highlight w:val="none"/>
        </w:rPr>
      </w:pPr>
      <w:r>
        <w:rPr>
          <w:sz w:val="24"/>
          <w:highlight w:val="none"/>
        </w:rPr>
        <w:t>1）《中小企业声明函》由参加政府采购活动的投标人出具。联合体投标的，《中小企业声明函》可由牵头人出具。</w:t>
      </w:r>
    </w:p>
    <w:p w14:paraId="36263728">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F19E712">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25C7B156">
      <w:pPr>
        <w:tabs>
          <w:tab w:val="left" w:pos="5580"/>
        </w:tabs>
        <w:spacing w:line="360" w:lineRule="auto"/>
        <w:rPr>
          <w:sz w:val="24"/>
          <w:highlight w:val="none"/>
        </w:rPr>
      </w:pPr>
      <w:r>
        <w:rPr>
          <w:sz w:val="24"/>
          <w:highlight w:val="none"/>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highlight w:val="none"/>
        </w:rPr>
        <w:t>《金融业企业划型标准规定》（银发〔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5D49071D">
      <w:pPr>
        <w:tabs>
          <w:tab w:val="left" w:pos="5580"/>
        </w:tabs>
        <w:spacing w:line="360" w:lineRule="auto"/>
        <w:rPr>
          <w:sz w:val="24"/>
          <w:highlight w:val="none"/>
        </w:rPr>
      </w:pPr>
    </w:p>
    <w:p w14:paraId="6DAA30DC">
      <w:pPr>
        <w:tabs>
          <w:tab w:val="left" w:pos="5580"/>
        </w:tabs>
        <w:spacing w:line="360" w:lineRule="auto"/>
        <w:rPr>
          <w:sz w:val="24"/>
          <w:highlight w:val="none"/>
        </w:rPr>
      </w:pPr>
      <w:r>
        <w:rPr>
          <w:sz w:val="24"/>
          <w:highlight w:val="none"/>
        </w:rPr>
        <w:br w:type="page"/>
      </w:r>
    </w:p>
    <w:p w14:paraId="7A4B98A6">
      <w:pPr>
        <w:pStyle w:val="5"/>
        <w:rPr>
          <w:highlight w:val="none"/>
        </w:rPr>
      </w:pPr>
      <w:r>
        <w:rPr>
          <w:highlight w:val="none"/>
        </w:rPr>
        <w:t>2-1-1 中小企业证明文件</w:t>
      </w:r>
    </w:p>
    <w:p w14:paraId="19F6DA4E">
      <w:pPr>
        <w:spacing w:before="240" w:beforeLines="100" w:after="240" w:afterLines="100" w:line="360" w:lineRule="auto"/>
        <w:jc w:val="center"/>
        <w:rPr>
          <w:b/>
          <w:bCs/>
          <w:color w:val="000000"/>
          <w:sz w:val="36"/>
          <w:szCs w:val="36"/>
          <w:highlight w:val="none"/>
        </w:rPr>
      </w:pPr>
      <w:r>
        <w:rPr>
          <w:b/>
          <w:bCs/>
          <w:color w:val="000000"/>
          <w:sz w:val="36"/>
          <w:szCs w:val="36"/>
          <w:highlight w:val="none"/>
        </w:rPr>
        <w:t>中小企业声明函（工程、服务）格式</w:t>
      </w:r>
    </w:p>
    <w:p w14:paraId="3D3E85ED">
      <w:pPr>
        <w:spacing w:line="360" w:lineRule="auto"/>
        <w:ind w:firstLine="504"/>
        <w:rPr>
          <w:spacing w:val="6"/>
          <w:sz w:val="24"/>
          <w:highlight w:val="none"/>
        </w:rPr>
      </w:pPr>
      <w:r>
        <w:rPr>
          <w:spacing w:val="6"/>
          <w:sz w:val="24"/>
          <w:highlight w:val="none"/>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2BD5FE14">
      <w:pPr>
        <w:spacing w:line="360" w:lineRule="auto"/>
        <w:ind w:firstLine="504"/>
        <w:rPr>
          <w:spacing w:val="6"/>
          <w:sz w:val="24"/>
          <w:highlight w:val="none"/>
        </w:rPr>
      </w:pPr>
      <w:r>
        <w:rPr>
          <w:spacing w:val="6"/>
          <w:sz w:val="24"/>
          <w:highlight w:val="none"/>
        </w:rPr>
        <w:t>1.</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w:t>
      </w:r>
      <w:r>
        <w:rPr>
          <w:spacing w:val="6"/>
          <w:sz w:val="24"/>
          <w:highlight w:val="none"/>
          <w:vertAlign w:val="superscript"/>
        </w:rPr>
        <w:t>1</w:t>
      </w:r>
      <w:r>
        <w:rPr>
          <w:spacing w:val="6"/>
          <w:sz w:val="24"/>
          <w:highlight w:val="none"/>
        </w:rPr>
        <w:t>，属于</w:t>
      </w:r>
      <w:r>
        <w:rPr>
          <w:spacing w:val="6"/>
          <w:sz w:val="24"/>
          <w:highlight w:val="none"/>
          <w:u w:val="single"/>
        </w:rPr>
        <w:t>（中型企业、小型企业、微型企业）</w:t>
      </w:r>
      <w:r>
        <w:rPr>
          <w:spacing w:val="6"/>
          <w:sz w:val="24"/>
          <w:highlight w:val="none"/>
        </w:rPr>
        <w:t>；</w:t>
      </w:r>
    </w:p>
    <w:p w14:paraId="60E9F515">
      <w:pPr>
        <w:spacing w:line="360" w:lineRule="auto"/>
        <w:ind w:firstLine="504"/>
        <w:rPr>
          <w:spacing w:val="6"/>
          <w:sz w:val="24"/>
          <w:highlight w:val="none"/>
        </w:rPr>
      </w:pPr>
      <w:r>
        <w:rPr>
          <w:spacing w:val="6"/>
          <w:sz w:val="24"/>
          <w:highlight w:val="none"/>
        </w:rPr>
        <w:t>2.</w:t>
      </w:r>
      <w:r>
        <w:rPr>
          <w:spacing w:val="6"/>
          <w:sz w:val="24"/>
          <w:highlight w:val="none"/>
          <w:u w:val="single"/>
        </w:rPr>
        <w:t>（标的名称）</w:t>
      </w:r>
      <w:r>
        <w:rPr>
          <w:spacing w:val="6"/>
          <w:sz w:val="24"/>
          <w:highlight w:val="none"/>
        </w:rPr>
        <w:t>，属于</w:t>
      </w:r>
      <w:r>
        <w:rPr>
          <w:spacing w:val="6"/>
          <w:sz w:val="24"/>
          <w:highlight w:val="none"/>
          <w:u w:val="single"/>
        </w:rPr>
        <w:t>（采购文件中明确的所属行业）</w:t>
      </w:r>
      <w:r>
        <w:rPr>
          <w:spacing w:val="6"/>
          <w:sz w:val="24"/>
          <w:highlight w:val="none"/>
        </w:rPr>
        <w:t>行业；承建（承接）企业为</w:t>
      </w:r>
      <w:r>
        <w:rPr>
          <w:spacing w:val="6"/>
          <w:sz w:val="24"/>
          <w:highlight w:val="none"/>
          <w:u w:val="single"/>
        </w:rPr>
        <w:t>（企业名称）</w:t>
      </w:r>
      <w:r>
        <w:rPr>
          <w:spacing w:val="6"/>
          <w:sz w:val="24"/>
          <w:highlight w:val="none"/>
        </w:rPr>
        <w:t>，从业人员______人，营业收入为______万元，资产总额为______万元，属于</w:t>
      </w:r>
      <w:r>
        <w:rPr>
          <w:spacing w:val="6"/>
          <w:sz w:val="24"/>
          <w:highlight w:val="none"/>
          <w:u w:val="single"/>
        </w:rPr>
        <w:t>（中型企业、小型企业、微型企业）</w:t>
      </w:r>
      <w:r>
        <w:rPr>
          <w:spacing w:val="6"/>
          <w:sz w:val="24"/>
          <w:highlight w:val="none"/>
        </w:rPr>
        <w:t>；</w:t>
      </w:r>
    </w:p>
    <w:p w14:paraId="145104DB">
      <w:pPr>
        <w:spacing w:line="360" w:lineRule="auto"/>
        <w:ind w:firstLine="504"/>
        <w:rPr>
          <w:spacing w:val="6"/>
          <w:sz w:val="24"/>
          <w:highlight w:val="none"/>
        </w:rPr>
      </w:pPr>
    </w:p>
    <w:p w14:paraId="50311BD5">
      <w:pPr>
        <w:spacing w:line="360" w:lineRule="auto"/>
        <w:ind w:firstLine="504"/>
        <w:rPr>
          <w:spacing w:val="6"/>
          <w:sz w:val="24"/>
          <w:highlight w:val="none"/>
        </w:rPr>
      </w:pPr>
      <w:r>
        <w:rPr>
          <w:spacing w:val="6"/>
          <w:sz w:val="24"/>
          <w:highlight w:val="none"/>
        </w:rPr>
        <w:t>……</w:t>
      </w:r>
    </w:p>
    <w:p w14:paraId="7A5A18CA">
      <w:pPr>
        <w:spacing w:line="360" w:lineRule="auto"/>
        <w:ind w:firstLine="504"/>
        <w:rPr>
          <w:spacing w:val="6"/>
          <w:sz w:val="24"/>
          <w:highlight w:val="none"/>
        </w:rPr>
      </w:pPr>
      <w:r>
        <w:rPr>
          <w:spacing w:val="6"/>
          <w:sz w:val="24"/>
          <w:highlight w:val="none"/>
        </w:rPr>
        <w:t>以上企业，不属于大企业的分支机构，不存在控股股东为大企业的情形，也不存在与大企业的负责人为同一人的情形。</w:t>
      </w:r>
    </w:p>
    <w:p w14:paraId="0C46996D">
      <w:pPr>
        <w:spacing w:line="360" w:lineRule="auto"/>
        <w:ind w:firstLine="504"/>
        <w:rPr>
          <w:spacing w:val="6"/>
          <w:sz w:val="24"/>
          <w:highlight w:val="none"/>
        </w:rPr>
      </w:pPr>
      <w:r>
        <w:rPr>
          <w:spacing w:val="6"/>
          <w:sz w:val="24"/>
          <w:highlight w:val="none"/>
        </w:rPr>
        <w:t>本企业对上述声明内容的真实性负责。如有虚假，将依法承担相应责任。</w:t>
      </w:r>
    </w:p>
    <w:p w14:paraId="17966155">
      <w:pPr>
        <w:spacing w:line="360" w:lineRule="auto"/>
        <w:ind w:right="360" w:firstLine="480"/>
        <w:jc w:val="right"/>
        <w:rPr>
          <w:color w:val="000000"/>
          <w:sz w:val="24"/>
          <w:highlight w:val="none"/>
        </w:rPr>
      </w:pPr>
    </w:p>
    <w:p w14:paraId="32E14ECD">
      <w:pPr>
        <w:spacing w:line="360" w:lineRule="auto"/>
        <w:ind w:right="360" w:firstLine="480"/>
        <w:jc w:val="right"/>
        <w:rPr>
          <w:color w:val="000000"/>
          <w:sz w:val="24"/>
          <w:highlight w:val="none"/>
        </w:rPr>
      </w:pPr>
      <w:r>
        <w:rPr>
          <w:color w:val="000000"/>
          <w:sz w:val="24"/>
          <w:highlight w:val="none"/>
        </w:rPr>
        <w:t>企业名称（盖章）：________</w:t>
      </w:r>
    </w:p>
    <w:p w14:paraId="468FCA3A">
      <w:pPr>
        <w:spacing w:line="360" w:lineRule="auto"/>
        <w:ind w:right="360" w:firstLine="480"/>
        <w:jc w:val="right"/>
        <w:rPr>
          <w:color w:val="000000"/>
          <w:sz w:val="24"/>
          <w:highlight w:val="none"/>
        </w:rPr>
      </w:pPr>
      <w:r>
        <w:rPr>
          <w:color w:val="000000"/>
          <w:sz w:val="24"/>
          <w:highlight w:val="none"/>
        </w:rPr>
        <w:t>日 期：________</w:t>
      </w:r>
    </w:p>
    <w:p w14:paraId="5ED09A1D">
      <w:pPr>
        <w:adjustRightInd w:val="0"/>
        <w:snapToGrid w:val="0"/>
        <w:jc w:val="left"/>
        <w:rPr>
          <w:color w:val="000000"/>
          <w:sz w:val="24"/>
          <w:szCs w:val="21"/>
          <w:highlight w:val="none"/>
        </w:rPr>
      </w:pPr>
    </w:p>
    <w:p w14:paraId="46E951FD">
      <w:pPr>
        <w:adjustRightInd w:val="0"/>
        <w:snapToGrid w:val="0"/>
        <w:jc w:val="left"/>
        <w:rPr>
          <w:color w:val="000000"/>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3E5571C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30874FCC">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060C5E1C">
      <w:pPr>
        <w:autoSpaceDE w:val="0"/>
        <w:autoSpaceDN w:val="0"/>
        <w:adjustRightInd w:val="0"/>
        <w:ind w:firstLine="420"/>
        <w:jc w:val="left"/>
        <w:rPr>
          <w:sz w:val="24"/>
          <w:highlight w:val="none"/>
        </w:rPr>
      </w:pPr>
    </w:p>
    <w:p w14:paraId="11C24FA9">
      <w:pPr>
        <w:spacing w:line="360" w:lineRule="auto"/>
        <w:rPr>
          <w:color w:val="000000"/>
          <w:sz w:val="24"/>
          <w:highlight w:val="none"/>
        </w:rPr>
      </w:pPr>
    </w:p>
    <w:p w14:paraId="4E614F74">
      <w:pPr>
        <w:spacing w:line="360" w:lineRule="auto"/>
        <w:ind w:right="360" w:firstLine="480"/>
        <w:jc w:val="right"/>
        <w:rPr>
          <w:color w:val="000000"/>
          <w:sz w:val="24"/>
          <w:highlight w:val="none"/>
        </w:rPr>
      </w:pPr>
      <w:r>
        <w:rPr>
          <w:color w:val="000000"/>
          <w:sz w:val="24"/>
          <w:highlight w:val="none"/>
        </w:rPr>
        <w:br w:type="page"/>
      </w:r>
    </w:p>
    <w:p w14:paraId="2971BD66">
      <w:pPr>
        <w:spacing w:before="240" w:beforeLines="100" w:after="240" w:afterLines="100" w:line="360" w:lineRule="auto"/>
        <w:jc w:val="center"/>
        <w:rPr>
          <w:b/>
          <w:color w:val="000000"/>
          <w:sz w:val="36"/>
          <w:szCs w:val="36"/>
          <w:highlight w:val="none"/>
        </w:rPr>
      </w:pPr>
      <w:r>
        <w:rPr>
          <w:b/>
          <w:bCs/>
          <w:color w:val="000000"/>
          <w:sz w:val="36"/>
          <w:szCs w:val="36"/>
          <w:highlight w:val="none"/>
        </w:rPr>
        <w:t>残疾人福利性单位声明函格式</w:t>
      </w:r>
      <w:r>
        <w:rPr>
          <w:b/>
          <w:color w:val="000000"/>
          <w:sz w:val="36"/>
          <w:szCs w:val="36"/>
          <w:highlight w:val="none"/>
        </w:rPr>
        <w:t xml:space="preserve">       </w:t>
      </w:r>
    </w:p>
    <w:p w14:paraId="60AD4C12">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 141</w:t>
      </w:r>
      <w:r>
        <w:rPr>
          <w:spacing w:val="6"/>
          <w:sz w:val="24"/>
          <w:highlight w:val="none"/>
        </w:rPr>
        <w:t>号）的规定，本单位</w:t>
      </w:r>
      <w:r>
        <w:rPr>
          <w:b/>
          <w:sz w:val="24"/>
          <w:highlight w:val="none"/>
        </w:rPr>
        <w:t>（请进行选择）</w:t>
      </w:r>
      <w:r>
        <w:rPr>
          <w:spacing w:val="6"/>
          <w:sz w:val="24"/>
          <w:highlight w:val="none"/>
        </w:rPr>
        <w:t>：</w:t>
      </w:r>
    </w:p>
    <w:p w14:paraId="69775861">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5EE80222">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58D48D89">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1AEA03D1">
      <w:pPr>
        <w:spacing w:line="588" w:lineRule="exact"/>
        <w:ind w:firstLine="504" w:firstLineChars="200"/>
        <w:rPr>
          <w:spacing w:val="6"/>
          <w:sz w:val="24"/>
          <w:highlight w:val="none"/>
        </w:rPr>
      </w:pPr>
    </w:p>
    <w:p w14:paraId="679ED406">
      <w:pPr>
        <w:spacing w:line="588" w:lineRule="exact"/>
        <w:ind w:firstLine="504" w:firstLineChars="200"/>
        <w:rPr>
          <w:spacing w:val="6"/>
          <w:sz w:val="24"/>
          <w:highlight w:val="none"/>
        </w:rPr>
      </w:pPr>
    </w:p>
    <w:p w14:paraId="30CD0F56">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5EB4BD04">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21A8B086">
      <w:pPr>
        <w:widowControl/>
        <w:jc w:val="left"/>
        <w:rPr>
          <w:color w:val="000000"/>
          <w:sz w:val="24"/>
          <w:szCs w:val="20"/>
          <w:highlight w:val="none"/>
        </w:rPr>
      </w:pPr>
      <w:r>
        <w:rPr>
          <w:color w:val="000000"/>
          <w:sz w:val="24"/>
          <w:szCs w:val="20"/>
          <w:highlight w:val="none"/>
        </w:rPr>
        <w:br w:type="page"/>
      </w:r>
    </w:p>
    <w:p w14:paraId="69FB5440">
      <w:pPr>
        <w:pStyle w:val="5"/>
        <w:rPr>
          <w:highlight w:val="none"/>
        </w:rPr>
      </w:pPr>
      <w:r>
        <w:rPr>
          <w:highlight w:val="none"/>
        </w:rPr>
        <w:t>2-1-2 拟分包情况说明及分包意向协议</w:t>
      </w:r>
    </w:p>
    <w:p w14:paraId="49ADCDFE">
      <w:pPr>
        <w:autoSpaceDE w:val="0"/>
        <w:autoSpaceDN w:val="0"/>
        <w:adjustRightInd w:val="0"/>
        <w:jc w:val="center"/>
        <w:rPr>
          <w:color w:val="000000"/>
          <w:sz w:val="30"/>
          <w:szCs w:val="30"/>
          <w:highlight w:val="none"/>
        </w:rPr>
      </w:pPr>
    </w:p>
    <w:p w14:paraId="75518697">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2E53A96B">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2C2C1629">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21E2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730C35E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241E6BE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22E7987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7EF3CBD9">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1B046880">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0502C24F">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431B7A1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241FBBE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24D54DAB">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341623C8">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3B2AEE25">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43E4ABCE">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0319993C">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占该采购包</w:t>
            </w:r>
          </w:p>
          <w:p w14:paraId="0E4661BD">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合同金额的</w:t>
            </w:r>
          </w:p>
          <w:p w14:paraId="71C2B3DB">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比例（</w:t>
            </w:r>
            <w:r>
              <w:rPr>
                <w:rFonts w:ascii="Times New Roman" w:hAnsi="Times New Roman" w:eastAsia="Times New Roman" w:cs="Times New Roman"/>
                <w:sz w:val="24"/>
                <w:highlight w:val="none"/>
                <w:lang w:eastAsia="zh-CN"/>
              </w:rPr>
              <w:t>%</w:t>
            </w:r>
            <w:r>
              <w:rPr>
                <w:rFonts w:ascii="Times New Roman" w:hAnsi="Times New Roman" w:cs="Times New Roman" w:eastAsiaTheme="minorEastAsia"/>
                <w:sz w:val="24"/>
                <w:highlight w:val="none"/>
                <w:lang w:eastAsia="zh-CN"/>
              </w:rPr>
              <w:t>）</w:t>
            </w:r>
          </w:p>
        </w:tc>
      </w:tr>
      <w:tr w14:paraId="5D9B9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AB62D65">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014567C2">
            <w:pPr>
              <w:pStyle w:val="248"/>
              <w:jc w:val="center"/>
              <w:rPr>
                <w:rFonts w:ascii="Times New Roman" w:hAnsi="Times New Roman" w:cs="Times New Roman" w:eastAsiaTheme="minorEastAsia"/>
                <w:sz w:val="30"/>
                <w:highlight w:val="none"/>
              </w:rPr>
            </w:pPr>
          </w:p>
        </w:tc>
        <w:tc>
          <w:tcPr>
            <w:tcW w:w="1513" w:type="dxa"/>
            <w:vAlign w:val="center"/>
          </w:tcPr>
          <w:p w14:paraId="2AC5600D">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06AC07A1">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311AC4D6">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3DD89000">
            <w:pPr>
              <w:pStyle w:val="248"/>
              <w:jc w:val="center"/>
              <w:rPr>
                <w:rFonts w:ascii="Times New Roman" w:hAnsi="Times New Roman" w:cs="Times New Roman" w:eastAsiaTheme="minorEastAsia"/>
                <w:sz w:val="30"/>
                <w:highlight w:val="none"/>
                <w:lang w:eastAsia="zh-CN"/>
              </w:rPr>
            </w:pPr>
          </w:p>
        </w:tc>
        <w:tc>
          <w:tcPr>
            <w:tcW w:w="1558" w:type="dxa"/>
            <w:vAlign w:val="center"/>
          </w:tcPr>
          <w:p w14:paraId="29FEF30D">
            <w:pPr>
              <w:pStyle w:val="248"/>
              <w:jc w:val="center"/>
              <w:rPr>
                <w:rFonts w:ascii="Times New Roman" w:hAnsi="Times New Roman" w:cs="Times New Roman" w:eastAsiaTheme="minorEastAsia"/>
                <w:sz w:val="30"/>
                <w:highlight w:val="none"/>
                <w:lang w:eastAsia="zh-CN"/>
              </w:rPr>
            </w:pPr>
          </w:p>
        </w:tc>
        <w:tc>
          <w:tcPr>
            <w:tcW w:w="1498" w:type="dxa"/>
            <w:vAlign w:val="center"/>
          </w:tcPr>
          <w:p w14:paraId="52C4D3BF">
            <w:pPr>
              <w:pStyle w:val="248"/>
              <w:jc w:val="center"/>
              <w:rPr>
                <w:rFonts w:ascii="Times New Roman" w:hAnsi="Times New Roman" w:cs="Times New Roman" w:eastAsiaTheme="minorEastAsia"/>
                <w:sz w:val="30"/>
                <w:highlight w:val="none"/>
                <w:lang w:eastAsia="zh-CN"/>
              </w:rPr>
            </w:pPr>
          </w:p>
        </w:tc>
        <w:tc>
          <w:tcPr>
            <w:tcW w:w="1564" w:type="dxa"/>
            <w:vAlign w:val="center"/>
          </w:tcPr>
          <w:p w14:paraId="19723AEC">
            <w:pPr>
              <w:pStyle w:val="248"/>
              <w:jc w:val="center"/>
              <w:rPr>
                <w:rFonts w:ascii="Times New Roman" w:hAnsi="Times New Roman" w:cs="Times New Roman" w:eastAsiaTheme="minorEastAsia"/>
                <w:sz w:val="30"/>
                <w:highlight w:val="none"/>
                <w:lang w:eastAsia="zh-CN"/>
              </w:rPr>
            </w:pPr>
          </w:p>
        </w:tc>
      </w:tr>
      <w:tr w14:paraId="424D5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5665FF9">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37B2F2F8">
            <w:pPr>
              <w:pStyle w:val="248"/>
              <w:jc w:val="center"/>
              <w:rPr>
                <w:rFonts w:ascii="Times New Roman" w:hAnsi="Times New Roman" w:cs="Times New Roman" w:eastAsiaTheme="minorEastAsia"/>
                <w:sz w:val="30"/>
                <w:highlight w:val="none"/>
              </w:rPr>
            </w:pPr>
          </w:p>
        </w:tc>
        <w:tc>
          <w:tcPr>
            <w:tcW w:w="1513" w:type="dxa"/>
            <w:vAlign w:val="center"/>
          </w:tcPr>
          <w:p w14:paraId="33FCF6C4">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6BD813D3">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2637B4A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12BCF128">
            <w:pPr>
              <w:pStyle w:val="248"/>
              <w:jc w:val="center"/>
              <w:rPr>
                <w:rFonts w:ascii="Times New Roman" w:hAnsi="Times New Roman" w:cs="Times New Roman" w:eastAsiaTheme="minorEastAsia"/>
                <w:sz w:val="30"/>
                <w:highlight w:val="none"/>
                <w:lang w:eastAsia="zh-CN"/>
              </w:rPr>
            </w:pPr>
          </w:p>
        </w:tc>
        <w:tc>
          <w:tcPr>
            <w:tcW w:w="1558" w:type="dxa"/>
            <w:vAlign w:val="center"/>
          </w:tcPr>
          <w:p w14:paraId="422418FC">
            <w:pPr>
              <w:pStyle w:val="248"/>
              <w:jc w:val="center"/>
              <w:rPr>
                <w:rFonts w:ascii="Times New Roman" w:hAnsi="Times New Roman" w:cs="Times New Roman" w:eastAsiaTheme="minorEastAsia"/>
                <w:sz w:val="30"/>
                <w:highlight w:val="none"/>
                <w:lang w:eastAsia="zh-CN"/>
              </w:rPr>
            </w:pPr>
          </w:p>
        </w:tc>
        <w:tc>
          <w:tcPr>
            <w:tcW w:w="1498" w:type="dxa"/>
            <w:vAlign w:val="center"/>
          </w:tcPr>
          <w:p w14:paraId="50115E65">
            <w:pPr>
              <w:pStyle w:val="248"/>
              <w:jc w:val="center"/>
              <w:rPr>
                <w:rFonts w:ascii="Times New Roman" w:hAnsi="Times New Roman" w:cs="Times New Roman" w:eastAsiaTheme="minorEastAsia"/>
                <w:sz w:val="30"/>
                <w:highlight w:val="none"/>
                <w:lang w:eastAsia="zh-CN"/>
              </w:rPr>
            </w:pPr>
          </w:p>
        </w:tc>
        <w:tc>
          <w:tcPr>
            <w:tcW w:w="1564" w:type="dxa"/>
            <w:vAlign w:val="center"/>
          </w:tcPr>
          <w:p w14:paraId="17D6F441">
            <w:pPr>
              <w:pStyle w:val="248"/>
              <w:jc w:val="center"/>
              <w:rPr>
                <w:rFonts w:ascii="Times New Roman" w:hAnsi="Times New Roman" w:cs="Times New Roman" w:eastAsiaTheme="minorEastAsia"/>
                <w:sz w:val="30"/>
                <w:highlight w:val="none"/>
                <w:lang w:eastAsia="zh-CN"/>
              </w:rPr>
            </w:pPr>
          </w:p>
        </w:tc>
      </w:tr>
      <w:tr w14:paraId="0D0B91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F6076C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290B3CAA">
            <w:pPr>
              <w:pStyle w:val="248"/>
              <w:jc w:val="center"/>
              <w:rPr>
                <w:rFonts w:ascii="Times New Roman" w:hAnsi="Times New Roman" w:cs="Times New Roman" w:eastAsiaTheme="minorEastAsia"/>
                <w:sz w:val="30"/>
                <w:highlight w:val="none"/>
              </w:rPr>
            </w:pPr>
          </w:p>
        </w:tc>
        <w:tc>
          <w:tcPr>
            <w:tcW w:w="1513" w:type="dxa"/>
            <w:vAlign w:val="center"/>
          </w:tcPr>
          <w:p w14:paraId="60255643">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05B825A6">
            <w:pPr>
              <w:pStyle w:val="248"/>
              <w:jc w:val="center"/>
              <w:rPr>
                <w:rFonts w:ascii="Times New Roman" w:hAnsi="Times New Roman" w:cs="Times New Roman" w:eastAsiaTheme="minorEastAsia"/>
                <w:sz w:val="30"/>
                <w:highlight w:val="none"/>
              </w:rPr>
            </w:pPr>
          </w:p>
        </w:tc>
        <w:tc>
          <w:tcPr>
            <w:tcW w:w="1558" w:type="dxa"/>
            <w:vAlign w:val="center"/>
          </w:tcPr>
          <w:p w14:paraId="2D4C859D">
            <w:pPr>
              <w:pStyle w:val="248"/>
              <w:jc w:val="center"/>
              <w:rPr>
                <w:rFonts w:ascii="Times New Roman" w:hAnsi="Times New Roman" w:cs="Times New Roman" w:eastAsiaTheme="minorEastAsia"/>
                <w:sz w:val="30"/>
                <w:highlight w:val="none"/>
              </w:rPr>
            </w:pPr>
          </w:p>
        </w:tc>
        <w:tc>
          <w:tcPr>
            <w:tcW w:w="1498" w:type="dxa"/>
            <w:vAlign w:val="center"/>
          </w:tcPr>
          <w:p w14:paraId="190C9E2E">
            <w:pPr>
              <w:pStyle w:val="248"/>
              <w:jc w:val="center"/>
              <w:rPr>
                <w:rFonts w:ascii="Times New Roman" w:hAnsi="Times New Roman" w:cs="Times New Roman" w:eastAsiaTheme="minorEastAsia"/>
                <w:sz w:val="30"/>
                <w:highlight w:val="none"/>
              </w:rPr>
            </w:pPr>
          </w:p>
        </w:tc>
        <w:tc>
          <w:tcPr>
            <w:tcW w:w="1564" w:type="dxa"/>
            <w:vAlign w:val="center"/>
          </w:tcPr>
          <w:p w14:paraId="0B34F59C">
            <w:pPr>
              <w:pStyle w:val="248"/>
              <w:jc w:val="center"/>
              <w:rPr>
                <w:rFonts w:ascii="Times New Roman" w:hAnsi="Times New Roman" w:cs="Times New Roman" w:eastAsiaTheme="minorEastAsia"/>
                <w:sz w:val="30"/>
                <w:highlight w:val="none"/>
              </w:rPr>
            </w:pPr>
          </w:p>
        </w:tc>
      </w:tr>
      <w:tr w14:paraId="2E52B2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BBEEDB5">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729D371E">
            <w:pPr>
              <w:pStyle w:val="248"/>
              <w:jc w:val="center"/>
              <w:rPr>
                <w:rFonts w:ascii="Times New Roman" w:hAnsi="Times New Roman" w:cs="Times New Roman" w:eastAsiaTheme="minorEastAsia"/>
                <w:sz w:val="30"/>
                <w:highlight w:val="none"/>
              </w:rPr>
            </w:pPr>
          </w:p>
        </w:tc>
        <w:tc>
          <w:tcPr>
            <w:tcW w:w="1564" w:type="dxa"/>
            <w:vAlign w:val="center"/>
          </w:tcPr>
          <w:p w14:paraId="3076B3FE">
            <w:pPr>
              <w:pStyle w:val="248"/>
              <w:jc w:val="center"/>
              <w:rPr>
                <w:rFonts w:ascii="Times New Roman" w:hAnsi="Times New Roman" w:cs="Times New Roman" w:eastAsiaTheme="minorEastAsia"/>
                <w:sz w:val="30"/>
                <w:highlight w:val="none"/>
              </w:rPr>
            </w:pPr>
          </w:p>
        </w:tc>
      </w:tr>
    </w:tbl>
    <w:p w14:paraId="5A589ABE">
      <w:pPr>
        <w:adjustRightInd w:val="0"/>
        <w:snapToGrid w:val="0"/>
        <w:spacing w:line="360" w:lineRule="auto"/>
        <w:ind w:firstLine="480" w:firstLineChars="200"/>
        <w:jc w:val="left"/>
        <w:rPr>
          <w:sz w:val="24"/>
          <w:highlight w:val="none"/>
        </w:rPr>
      </w:pPr>
    </w:p>
    <w:p w14:paraId="183458AD">
      <w:pPr>
        <w:adjustRightInd w:val="0"/>
        <w:snapToGrid w:val="0"/>
        <w:spacing w:line="360" w:lineRule="auto"/>
        <w:jc w:val="left"/>
        <w:rPr>
          <w:sz w:val="24"/>
          <w:highlight w:val="none"/>
        </w:rPr>
      </w:pPr>
    </w:p>
    <w:p w14:paraId="485DDCCD">
      <w:pPr>
        <w:autoSpaceDE w:val="0"/>
        <w:autoSpaceDN w:val="0"/>
        <w:adjustRightInd w:val="0"/>
        <w:snapToGrid w:val="0"/>
        <w:spacing w:before="25" w:after="25" w:line="360" w:lineRule="auto"/>
        <w:jc w:val="right"/>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7CD0D0C2">
      <w:pPr>
        <w:spacing w:line="360" w:lineRule="auto"/>
        <w:ind w:right="-57" w:firstLine="480"/>
        <w:jc w:val="right"/>
        <w:rPr>
          <w:color w:val="000000"/>
          <w:sz w:val="24"/>
          <w:highlight w:val="none"/>
        </w:rPr>
      </w:pPr>
      <w:r>
        <w:rPr>
          <w:color w:val="000000"/>
          <w:sz w:val="24"/>
          <w:szCs w:val="20"/>
          <w:highlight w:val="none"/>
        </w:rPr>
        <w:t>日期：_____年______月______日</w:t>
      </w:r>
    </w:p>
    <w:p w14:paraId="286491A8">
      <w:pPr>
        <w:adjustRightInd w:val="0"/>
        <w:snapToGrid w:val="0"/>
        <w:spacing w:line="360" w:lineRule="auto"/>
        <w:jc w:val="left"/>
        <w:rPr>
          <w:sz w:val="24"/>
          <w:highlight w:val="none"/>
        </w:rPr>
      </w:pPr>
      <w:r>
        <w:rPr>
          <w:sz w:val="24"/>
          <w:highlight w:val="none"/>
        </w:rPr>
        <w:t>注：</w:t>
      </w:r>
    </w:p>
    <w:p w14:paraId="04D11204">
      <w:pPr>
        <w:adjustRightInd w:val="0"/>
        <w:snapToGrid w:val="0"/>
        <w:spacing w:line="360" w:lineRule="auto"/>
        <w:jc w:val="left"/>
        <w:rPr>
          <w:sz w:val="24"/>
          <w:highlight w:val="none"/>
        </w:rPr>
      </w:pPr>
      <w:r>
        <w:rPr>
          <w:sz w:val="24"/>
          <w:highlight w:val="none"/>
        </w:rPr>
        <w:t>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249D6B8B">
      <w:pPr>
        <w:adjustRightInd w:val="0"/>
        <w:snapToGrid w:val="0"/>
        <w:spacing w:line="360" w:lineRule="auto"/>
        <w:jc w:val="left"/>
        <w:rPr>
          <w:color w:val="000000"/>
          <w:sz w:val="30"/>
          <w:szCs w:val="30"/>
          <w:highlight w:val="none"/>
        </w:rPr>
      </w:pPr>
    </w:p>
    <w:p w14:paraId="35C99ED4">
      <w:pPr>
        <w:autoSpaceDE w:val="0"/>
        <w:autoSpaceDN w:val="0"/>
        <w:adjustRightInd w:val="0"/>
        <w:spacing w:line="360" w:lineRule="auto"/>
        <w:jc w:val="center"/>
        <w:rPr>
          <w:b/>
          <w:color w:val="000000"/>
          <w:sz w:val="36"/>
          <w:szCs w:val="36"/>
          <w:highlight w:val="none"/>
        </w:rPr>
      </w:pPr>
      <w:r>
        <w:rPr>
          <w:color w:val="000000"/>
          <w:sz w:val="30"/>
          <w:szCs w:val="30"/>
          <w:highlight w:val="none"/>
        </w:rPr>
        <w:br w:type="page"/>
      </w:r>
      <w:r>
        <w:rPr>
          <w:b/>
          <w:color w:val="000000"/>
          <w:sz w:val="36"/>
          <w:szCs w:val="36"/>
          <w:highlight w:val="none"/>
        </w:rPr>
        <w:t>分包意向协议</w:t>
      </w:r>
    </w:p>
    <w:p w14:paraId="7A06BEA0">
      <w:pPr>
        <w:adjustRightInd w:val="0"/>
        <w:snapToGrid w:val="0"/>
        <w:spacing w:line="360" w:lineRule="auto"/>
        <w:ind w:firstLine="480" w:firstLineChars="200"/>
        <w:jc w:val="left"/>
        <w:rPr>
          <w:sz w:val="24"/>
          <w:highlight w:val="none"/>
        </w:rPr>
      </w:pPr>
      <w:r>
        <w:rPr>
          <w:sz w:val="24"/>
          <w:highlight w:val="none"/>
        </w:rPr>
        <w:t>甲方（投标人）：________</w:t>
      </w:r>
    </w:p>
    <w:p w14:paraId="67091EF4">
      <w:pPr>
        <w:adjustRightInd w:val="0"/>
        <w:snapToGrid w:val="0"/>
        <w:spacing w:line="360" w:lineRule="auto"/>
        <w:ind w:firstLine="480" w:firstLineChars="200"/>
        <w:jc w:val="left"/>
        <w:rPr>
          <w:sz w:val="24"/>
          <w:highlight w:val="none"/>
        </w:rPr>
      </w:pPr>
      <w:r>
        <w:rPr>
          <w:sz w:val="24"/>
          <w:highlight w:val="none"/>
        </w:rPr>
        <w:t>乙方（拟分包单位）：________</w:t>
      </w:r>
    </w:p>
    <w:p w14:paraId="33A8C720">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6AFEE3B6">
      <w:pPr>
        <w:adjustRightInd w:val="0"/>
        <w:snapToGrid w:val="0"/>
        <w:spacing w:line="360" w:lineRule="auto"/>
        <w:ind w:firstLine="480" w:firstLineChars="200"/>
        <w:jc w:val="left"/>
        <w:rPr>
          <w:sz w:val="24"/>
          <w:highlight w:val="none"/>
        </w:rPr>
      </w:pPr>
      <w:r>
        <w:rPr>
          <w:sz w:val="24"/>
          <w:highlight w:val="none"/>
        </w:rPr>
        <w:t>1.分包内容：_____。</w:t>
      </w:r>
    </w:p>
    <w:p w14:paraId="31DF7BB4">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56835F25">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1EB7B24E">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02A77DE5">
      <w:pPr>
        <w:spacing w:line="360" w:lineRule="auto"/>
        <w:ind w:firstLine="471"/>
        <w:rPr>
          <w:b/>
          <w:color w:val="000000"/>
          <w:sz w:val="24"/>
          <w:highlight w:val="none"/>
        </w:rPr>
      </w:pPr>
    </w:p>
    <w:p w14:paraId="1118A2FF">
      <w:pPr>
        <w:spacing w:line="360" w:lineRule="auto"/>
        <w:ind w:firstLine="471"/>
        <w:rPr>
          <w:b/>
          <w:color w:val="000000"/>
          <w:sz w:val="24"/>
          <w:highlight w:val="none"/>
        </w:rPr>
      </w:pPr>
      <w:r>
        <w:rPr>
          <w:color w:val="000000"/>
          <w:sz w:val="24"/>
          <w:highlight w:val="none"/>
        </w:rPr>
        <w:t>甲方（盖章）：_________                 乙方（盖章）：_________</w:t>
      </w:r>
    </w:p>
    <w:p w14:paraId="141CB562">
      <w:pPr>
        <w:spacing w:line="360" w:lineRule="auto"/>
        <w:ind w:left="480"/>
        <w:jc w:val="right"/>
        <w:rPr>
          <w:color w:val="000000"/>
          <w:sz w:val="24"/>
          <w:highlight w:val="none"/>
        </w:rPr>
      </w:pPr>
    </w:p>
    <w:p w14:paraId="62583964">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13F76DDC">
      <w:pPr>
        <w:tabs>
          <w:tab w:val="left" w:pos="8280"/>
        </w:tabs>
        <w:spacing w:line="360" w:lineRule="auto"/>
        <w:ind w:firstLine="480"/>
        <w:rPr>
          <w:color w:val="000000"/>
          <w:sz w:val="24"/>
          <w:highlight w:val="none"/>
        </w:rPr>
      </w:pPr>
    </w:p>
    <w:p w14:paraId="4209016A">
      <w:pPr>
        <w:tabs>
          <w:tab w:val="left" w:pos="8280"/>
        </w:tabs>
        <w:spacing w:line="360" w:lineRule="auto"/>
        <w:rPr>
          <w:color w:val="000000"/>
          <w:sz w:val="24"/>
          <w:highlight w:val="none"/>
        </w:rPr>
      </w:pPr>
      <w:r>
        <w:rPr>
          <w:color w:val="000000"/>
          <w:sz w:val="24"/>
          <w:highlight w:val="none"/>
        </w:rPr>
        <w:t>注：</w:t>
      </w:r>
    </w:p>
    <w:p w14:paraId="29C234B9">
      <w:pPr>
        <w:tabs>
          <w:tab w:val="left" w:pos="8280"/>
        </w:tabs>
        <w:spacing w:line="360" w:lineRule="auto"/>
        <w:rPr>
          <w:color w:val="000000"/>
          <w:sz w:val="24"/>
          <w:highlight w:val="none"/>
        </w:rPr>
      </w:pPr>
      <w:r>
        <w:rPr>
          <w:sz w:val="24"/>
          <w:highlight w:val="none"/>
        </w:rPr>
        <w:t>本协议仅在投标人“为落实政府采购政策”而向中小企业分包时必须提供，否则</w:t>
      </w:r>
      <w:r>
        <w:rPr>
          <w:b/>
          <w:sz w:val="24"/>
          <w:highlight w:val="none"/>
        </w:rPr>
        <w:t>投标无效</w:t>
      </w:r>
      <w:r>
        <w:rPr>
          <w:sz w:val="24"/>
          <w:highlight w:val="none"/>
        </w:rPr>
        <w:t>；</w:t>
      </w:r>
      <w:r>
        <w:rPr>
          <w:color w:val="000000"/>
          <w:sz w:val="24"/>
          <w:highlight w:val="none"/>
        </w:rPr>
        <w:t>且投标人须与所有拟分包单位分别签订《分包意向协议》，每单位签订一份，并在投标文件中提交全部协议原件的电子件，否则</w:t>
      </w:r>
      <w:r>
        <w:rPr>
          <w:b/>
          <w:color w:val="000000"/>
          <w:sz w:val="24"/>
          <w:highlight w:val="none"/>
        </w:rPr>
        <w:t>投标无效</w:t>
      </w:r>
      <w:r>
        <w:rPr>
          <w:color w:val="000000"/>
          <w:sz w:val="24"/>
          <w:highlight w:val="none"/>
        </w:rPr>
        <w:t>。</w:t>
      </w:r>
    </w:p>
    <w:p w14:paraId="5E8780EA">
      <w:pPr>
        <w:widowControl/>
        <w:jc w:val="left"/>
        <w:rPr>
          <w:color w:val="000000"/>
          <w:sz w:val="24"/>
          <w:szCs w:val="20"/>
          <w:highlight w:val="none"/>
        </w:rPr>
      </w:pPr>
      <w:r>
        <w:rPr>
          <w:color w:val="000000"/>
          <w:sz w:val="24"/>
          <w:szCs w:val="20"/>
          <w:highlight w:val="none"/>
        </w:rPr>
        <w:br w:type="page"/>
      </w:r>
    </w:p>
    <w:p w14:paraId="762717F7">
      <w:pPr>
        <w:spacing w:line="360" w:lineRule="auto"/>
        <w:outlineLvl w:val="2"/>
        <w:rPr>
          <w:color w:val="000000"/>
          <w:sz w:val="24"/>
          <w:szCs w:val="20"/>
          <w:highlight w:val="none"/>
        </w:rPr>
      </w:pPr>
      <w:r>
        <w:rPr>
          <w:color w:val="000000"/>
          <w:sz w:val="24"/>
          <w:szCs w:val="20"/>
          <w:highlight w:val="none"/>
        </w:rPr>
        <w:t xml:space="preserve">2-2 </w:t>
      </w:r>
      <w:r>
        <w:rPr>
          <w:sz w:val="24"/>
          <w:highlight w:val="none"/>
        </w:rPr>
        <w:t>其它落实政府采购政策的资格要求</w:t>
      </w:r>
      <w:r>
        <w:rPr>
          <w:color w:val="000000"/>
          <w:sz w:val="24"/>
          <w:szCs w:val="20"/>
          <w:highlight w:val="none"/>
        </w:rPr>
        <w:t>（如有）</w:t>
      </w:r>
    </w:p>
    <w:p w14:paraId="1FE86C86">
      <w:pPr>
        <w:widowControl/>
        <w:jc w:val="left"/>
        <w:rPr>
          <w:sz w:val="24"/>
          <w:highlight w:val="none"/>
        </w:rPr>
      </w:pPr>
    </w:p>
    <w:p w14:paraId="2D87929A">
      <w:pPr>
        <w:widowControl/>
        <w:jc w:val="left"/>
        <w:rPr>
          <w:sz w:val="24"/>
          <w:highlight w:val="none"/>
        </w:rPr>
      </w:pPr>
      <w:r>
        <w:rPr>
          <w:sz w:val="24"/>
          <w:highlight w:val="none"/>
        </w:rPr>
        <w:br w:type="page"/>
      </w:r>
    </w:p>
    <w:p w14:paraId="2A3ACAEF">
      <w:pPr>
        <w:numPr>
          <w:ilvl w:val="0"/>
          <w:numId w:val="16"/>
        </w:numPr>
        <w:tabs>
          <w:tab w:val="left" w:pos="360"/>
        </w:tabs>
        <w:snapToGrid w:val="0"/>
        <w:spacing w:line="360" w:lineRule="auto"/>
        <w:outlineLvl w:val="1"/>
        <w:rPr>
          <w:sz w:val="24"/>
          <w:highlight w:val="none"/>
        </w:rPr>
      </w:pPr>
      <w:r>
        <w:rPr>
          <w:sz w:val="24"/>
          <w:highlight w:val="none"/>
        </w:rPr>
        <w:t>本项目的特定资格要求</w:t>
      </w:r>
      <w:r>
        <w:rPr>
          <w:color w:val="000000"/>
          <w:sz w:val="24"/>
          <w:szCs w:val="20"/>
          <w:highlight w:val="none"/>
        </w:rPr>
        <w:t>（如有）</w:t>
      </w:r>
    </w:p>
    <w:p w14:paraId="167E665A">
      <w:pPr>
        <w:spacing w:line="360" w:lineRule="auto"/>
        <w:outlineLvl w:val="2"/>
        <w:rPr>
          <w:color w:val="000000"/>
          <w:sz w:val="24"/>
          <w:szCs w:val="20"/>
          <w:highlight w:val="none"/>
        </w:rPr>
      </w:pPr>
      <w:r>
        <w:rPr>
          <w:color w:val="000000"/>
          <w:sz w:val="24"/>
          <w:szCs w:val="20"/>
          <w:highlight w:val="none"/>
        </w:rPr>
        <w:t>3-1 联合协议（如有）</w:t>
      </w:r>
    </w:p>
    <w:p w14:paraId="6D4F71C6">
      <w:pPr>
        <w:autoSpaceDE w:val="0"/>
        <w:autoSpaceDN w:val="0"/>
        <w:adjustRightInd w:val="0"/>
        <w:spacing w:line="360" w:lineRule="auto"/>
        <w:jc w:val="center"/>
        <w:rPr>
          <w:b/>
          <w:color w:val="000000"/>
          <w:sz w:val="36"/>
          <w:szCs w:val="36"/>
          <w:highlight w:val="none"/>
        </w:rPr>
      </w:pPr>
      <w:r>
        <w:rPr>
          <w:b/>
          <w:color w:val="000000"/>
          <w:sz w:val="36"/>
          <w:szCs w:val="36"/>
          <w:highlight w:val="none"/>
        </w:rPr>
        <w:t>联合协议</w:t>
      </w:r>
    </w:p>
    <w:p w14:paraId="24DD5EB3">
      <w:pPr>
        <w:spacing w:line="360" w:lineRule="auto"/>
        <w:ind w:firstLine="828" w:firstLineChars="345"/>
        <w:rPr>
          <w:bCs/>
          <w:color w:val="000000"/>
          <w:highlight w:val="none"/>
        </w:rPr>
      </w:pPr>
      <w:r>
        <w:rPr>
          <w:bCs/>
          <w:color w:val="000000"/>
          <w:sz w:val="24"/>
          <w:highlight w:val="none"/>
        </w:rPr>
        <w:t>______ 、 _____ 及 _____就“________（项目名称）</w:t>
      </w:r>
      <w:r>
        <w:rPr>
          <w:color w:val="000000"/>
          <w:sz w:val="24"/>
          <w:highlight w:val="none"/>
        </w:rPr>
        <w:t>”____包</w:t>
      </w:r>
      <w:r>
        <w:rPr>
          <w:bCs/>
          <w:color w:val="000000"/>
          <w:sz w:val="24"/>
          <w:highlight w:val="none"/>
        </w:rPr>
        <w:t>招标项目的投标事宜，经各方充分协商一致，达成如下协议：</w:t>
      </w:r>
    </w:p>
    <w:p w14:paraId="42F18341">
      <w:pPr>
        <w:numPr>
          <w:ilvl w:val="0"/>
          <w:numId w:val="18"/>
        </w:numPr>
        <w:spacing w:line="360" w:lineRule="auto"/>
        <w:rPr>
          <w:bCs/>
          <w:color w:val="000000"/>
          <w:sz w:val="24"/>
          <w:highlight w:val="none"/>
        </w:rPr>
      </w:pPr>
      <w:r>
        <w:rPr>
          <w:bCs/>
          <w:color w:val="000000"/>
          <w:sz w:val="24"/>
          <w:highlight w:val="none"/>
        </w:rPr>
        <w:t>由_________牵头，_________、__________参加，组成联合体共同进行招标项目的投标工作。</w:t>
      </w:r>
    </w:p>
    <w:p w14:paraId="77347EE3">
      <w:pPr>
        <w:numPr>
          <w:ilvl w:val="0"/>
          <w:numId w:val="18"/>
        </w:numPr>
        <w:spacing w:line="360" w:lineRule="auto"/>
        <w:rPr>
          <w:bCs/>
          <w:color w:val="000000"/>
          <w:sz w:val="24"/>
          <w:highlight w:val="none"/>
        </w:rPr>
      </w:pPr>
      <w:r>
        <w:rPr>
          <w:bCs/>
          <w:color w:val="000000"/>
          <w:sz w:val="24"/>
          <w:highlight w:val="none"/>
        </w:rPr>
        <w:t>联合体中标后，联合体各方共同与采购人签订合同，就采购合同约定的事项对采购人承担连带责任。</w:t>
      </w:r>
    </w:p>
    <w:p w14:paraId="78AFE417">
      <w:pPr>
        <w:numPr>
          <w:ilvl w:val="0"/>
          <w:numId w:val="18"/>
        </w:numPr>
        <w:spacing w:line="360" w:lineRule="auto"/>
        <w:rPr>
          <w:bCs/>
          <w:color w:val="000000"/>
          <w:sz w:val="24"/>
          <w:highlight w:val="none"/>
        </w:rPr>
      </w:pPr>
      <w:r>
        <w:rPr>
          <w:bCs/>
          <w:color w:val="000000"/>
          <w:sz w:val="24"/>
          <w:highlight w:val="none"/>
        </w:rPr>
        <w:t>联合体各方均同意由牵头人代表其他联合体成员单位按招标文件要求出具《授权委托书》。</w:t>
      </w:r>
    </w:p>
    <w:p w14:paraId="2C97272C">
      <w:pPr>
        <w:numPr>
          <w:ilvl w:val="0"/>
          <w:numId w:val="18"/>
        </w:numPr>
        <w:spacing w:line="360" w:lineRule="auto"/>
        <w:rPr>
          <w:bCs/>
          <w:color w:val="000000"/>
          <w:sz w:val="24"/>
          <w:highlight w:val="none"/>
        </w:rPr>
      </w:pPr>
      <w:r>
        <w:rPr>
          <w:bCs/>
          <w:color w:val="000000"/>
          <w:sz w:val="24"/>
          <w:highlight w:val="none"/>
        </w:rPr>
        <w:t>牵头人为项目的总负责单位；组织各参加方进行项目实施工作。</w:t>
      </w:r>
    </w:p>
    <w:p w14:paraId="5F46B475">
      <w:pPr>
        <w:numPr>
          <w:ilvl w:val="0"/>
          <w:numId w:val="18"/>
        </w:numPr>
        <w:spacing w:line="360" w:lineRule="auto"/>
        <w:rPr>
          <w:bCs/>
          <w:color w:val="000000"/>
          <w:sz w:val="24"/>
          <w:highlight w:val="none"/>
        </w:rPr>
      </w:pPr>
      <w:r>
        <w:rPr>
          <w:bCs/>
          <w:color w:val="000000"/>
          <w:sz w:val="24"/>
          <w:highlight w:val="none"/>
        </w:rPr>
        <w:t>______负责_____，具体工作范围、内容以投标文件及合同为准。</w:t>
      </w:r>
    </w:p>
    <w:p w14:paraId="477C8037">
      <w:pPr>
        <w:numPr>
          <w:ilvl w:val="0"/>
          <w:numId w:val="18"/>
        </w:numPr>
        <w:spacing w:line="360" w:lineRule="auto"/>
        <w:rPr>
          <w:bCs/>
          <w:color w:val="000000"/>
          <w:sz w:val="24"/>
          <w:highlight w:val="none"/>
        </w:rPr>
      </w:pPr>
      <w:r>
        <w:rPr>
          <w:bCs/>
          <w:color w:val="000000"/>
          <w:sz w:val="24"/>
          <w:highlight w:val="none"/>
        </w:rPr>
        <w:t>______负责_____，具体工作范围、内容以投标文件及合同为准。</w:t>
      </w:r>
    </w:p>
    <w:p w14:paraId="5B5B88EB">
      <w:pPr>
        <w:numPr>
          <w:ilvl w:val="0"/>
          <w:numId w:val="18"/>
        </w:numPr>
        <w:spacing w:line="360" w:lineRule="auto"/>
        <w:rPr>
          <w:bCs/>
          <w:color w:val="000000"/>
          <w:sz w:val="24"/>
          <w:highlight w:val="none"/>
        </w:rPr>
      </w:pPr>
      <w:r>
        <w:rPr>
          <w:bCs/>
          <w:color w:val="000000"/>
          <w:sz w:val="24"/>
          <w:highlight w:val="none"/>
        </w:rPr>
        <w:t>______负责_____（如有），具体工作范围、内容以投标文件及合同为准。</w:t>
      </w:r>
    </w:p>
    <w:p w14:paraId="1A294152">
      <w:pPr>
        <w:numPr>
          <w:ilvl w:val="0"/>
          <w:numId w:val="18"/>
        </w:numPr>
        <w:spacing w:line="360" w:lineRule="auto"/>
        <w:rPr>
          <w:sz w:val="24"/>
          <w:highlight w:val="none"/>
        </w:rPr>
      </w:pPr>
      <w:r>
        <w:rPr>
          <w:sz w:val="24"/>
          <w:highlight w:val="none"/>
        </w:rPr>
        <w:t>本项目联合协议合同总额为________元，联合体各成员按照如下比例分摊（按联合体成员分别列明）：</w:t>
      </w:r>
    </w:p>
    <w:p w14:paraId="5F3E357A">
      <w:pPr>
        <w:tabs>
          <w:tab w:val="left" w:pos="720"/>
          <w:tab w:val="left" w:pos="900"/>
        </w:tabs>
        <w:spacing w:line="360" w:lineRule="auto"/>
        <w:ind w:left="851"/>
        <w:rPr>
          <w:color w:val="000000"/>
          <w:sz w:val="24"/>
          <w:szCs w:val="20"/>
          <w:highlight w:val="none"/>
        </w:rPr>
      </w:pPr>
      <w:r>
        <w:rPr>
          <w:color w:val="000000"/>
          <w:sz w:val="24"/>
          <w:szCs w:val="20"/>
          <w:highlight w:val="none"/>
        </w:rPr>
        <w:t>（1）</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5D46B027">
      <w:pPr>
        <w:tabs>
          <w:tab w:val="left" w:pos="720"/>
          <w:tab w:val="left" w:pos="900"/>
        </w:tabs>
        <w:spacing w:line="360" w:lineRule="auto"/>
        <w:ind w:left="851"/>
        <w:rPr>
          <w:color w:val="000000"/>
          <w:sz w:val="24"/>
          <w:szCs w:val="20"/>
          <w:highlight w:val="none"/>
        </w:rPr>
      </w:pPr>
      <w:r>
        <w:rPr>
          <w:color w:val="000000"/>
          <w:sz w:val="24"/>
          <w:szCs w:val="20"/>
          <w:highlight w:val="none"/>
        </w:rPr>
        <w:t>（2）</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3E23D016">
      <w:pPr>
        <w:tabs>
          <w:tab w:val="left" w:pos="720"/>
          <w:tab w:val="left" w:pos="900"/>
        </w:tabs>
        <w:spacing w:line="360" w:lineRule="auto"/>
        <w:ind w:left="851"/>
        <w:rPr>
          <w:color w:val="000000"/>
          <w:sz w:val="24"/>
          <w:szCs w:val="20"/>
          <w:highlight w:val="none"/>
        </w:rPr>
      </w:pPr>
      <w:r>
        <w:rPr>
          <w:color w:val="000000"/>
          <w:sz w:val="24"/>
          <w:szCs w:val="20"/>
          <w:highlight w:val="none"/>
        </w:rPr>
        <w:t>（…）</w:t>
      </w:r>
      <w:r>
        <w:rPr>
          <w:bCs/>
          <w:color w:val="000000"/>
          <w:sz w:val="24"/>
          <w:szCs w:val="20"/>
          <w:highlight w:val="none"/>
        </w:rPr>
        <w:t>______</w:t>
      </w:r>
      <w:r>
        <w:rPr>
          <w:color w:val="000000"/>
          <w:sz w:val="24"/>
          <w:szCs w:val="20"/>
          <w:highlight w:val="none"/>
        </w:rPr>
        <w:t>为□大型企业□中型企业、□小微企业（包含监狱企业、残疾人福利性单位）、□其他，合同金额为_____元。</w:t>
      </w:r>
    </w:p>
    <w:p w14:paraId="673A4AA7">
      <w:pPr>
        <w:numPr>
          <w:ilvl w:val="0"/>
          <w:numId w:val="18"/>
        </w:numPr>
        <w:tabs>
          <w:tab w:val="left" w:pos="993"/>
        </w:tabs>
        <w:spacing w:line="360" w:lineRule="auto"/>
        <w:rPr>
          <w:bCs/>
          <w:color w:val="000000"/>
          <w:sz w:val="24"/>
          <w:highlight w:val="none"/>
        </w:rPr>
      </w:pPr>
      <w:r>
        <w:rPr>
          <w:bCs/>
          <w:color w:val="000000"/>
          <w:sz w:val="24"/>
          <w:highlight w:val="none"/>
        </w:rPr>
        <w:t>以联合体形式参加政府采购活动的，联合体各方不得再单独参加或者与其他供应商另外组成联合体参加同一合同项下的政府采购活动。</w:t>
      </w:r>
    </w:p>
    <w:p w14:paraId="399DC419">
      <w:pPr>
        <w:numPr>
          <w:ilvl w:val="0"/>
          <w:numId w:val="18"/>
        </w:numPr>
        <w:spacing w:line="360" w:lineRule="auto"/>
        <w:rPr>
          <w:bCs/>
          <w:color w:val="000000"/>
          <w:sz w:val="24"/>
          <w:highlight w:val="none"/>
        </w:rPr>
      </w:pPr>
      <w:r>
        <w:rPr>
          <w:bCs/>
          <w:color w:val="000000"/>
          <w:sz w:val="24"/>
          <w:highlight w:val="none"/>
        </w:rPr>
        <w:t>其他约定（如有）：_______。</w:t>
      </w:r>
    </w:p>
    <w:p w14:paraId="6B97EC36">
      <w:pPr>
        <w:tabs>
          <w:tab w:val="left" w:pos="780"/>
        </w:tabs>
        <w:spacing w:line="360" w:lineRule="auto"/>
        <w:ind w:firstLine="480" w:firstLineChars="200"/>
        <w:rPr>
          <w:color w:val="000000"/>
          <w:sz w:val="24"/>
          <w:highlight w:val="none"/>
        </w:rPr>
      </w:pPr>
      <w:r>
        <w:rPr>
          <w:bCs/>
          <w:color w:val="000000"/>
          <w:sz w:val="24"/>
          <w:highlight w:val="none"/>
        </w:rPr>
        <w:t>本协议自各方盖章后生效，采购合同履行完毕后自动失效。如未中标，本协议自动终止。</w:t>
      </w:r>
      <w:r>
        <w:rPr>
          <w:color w:val="000000"/>
          <w:sz w:val="24"/>
          <w:highlight w:val="none"/>
        </w:rPr>
        <w:br w:type="page"/>
      </w:r>
    </w:p>
    <w:p w14:paraId="1A18EDB9">
      <w:pPr>
        <w:spacing w:line="360" w:lineRule="auto"/>
        <w:ind w:firstLine="471"/>
        <w:rPr>
          <w:color w:val="000000"/>
          <w:sz w:val="24"/>
          <w:highlight w:val="none"/>
        </w:rPr>
      </w:pPr>
      <w:r>
        <w:rPr>
          <w:color w:val="000000"/>
          <w:sz w:val="24"/>
          <w:highlight w:val="none"/>
        </w:rPr>
        <w:t>联合体牵头人名称：</w:t>
      </w:r>
      <w:r>
        <w:rPr>
          <w:color w:val="000000"/>
          <w:sz w:val="24"/>
          <w:szCs w:val="20"/>
          <w:highlight w:val="none"/>
        </w:rPr>
        <w:t>______</w:t>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ab/>
      </w:r>
      <w:r>
        <w:rPr>
          <w:color w:val="000000"/>
          <w:sz w:val="24"/>
          <w:highlight w:val="none"/>
        </w:rPr>
        <w:t xml:space="preserve"> 联合体成员名称：</w:t>
      </w:r>
      <w:r>
        <w:rPr>
          <w:color w:val="000000"/>
          <w:sz w:val="24"/>
          <w:szCs w:val="20"/>
          <w:highlight w:val="none"/>
        </w:rPr>
        <w:t>______</w:t>
      </w:r>
    </w:p>
    <w:p w14:paraId="362235C5">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盖章：</w:t>
      </w:r>
      <w:r>
        <w:rPr>
          <w:color w:val="000000"/>
          <w:sz w:val="24"/>
          <w:szCs w:val="20"/>
          <w:highlight w:val="none"/>
        </w:rPr>
        <w:t>______</w:t>
      </w:r>
    </w:p>
    <w:p w14:paraId="04D6E08A">
      <w:pPr>
        <w:spacing w:line="360" w:lineRule="auto"/>
        <w:ind w:firstLine="471"/>
        <w:rPr>
          <w:color w:val="000000"/>
          <w:sz w:val="24"/>
          <w:highlight w:val="none"/>
        </w:rPr>
      </w:pPr>
    </w:p>
    <w:p w14:paraId="6D7ED808">
      <w:pPr>
        <w:spacing w:line="360" w:lineRule="auto"/>
        <w:ind w:firstLine="471"/>
        <w:rPr>
          <w:color w:val="000000"/>
          <w:sz w:val="24"/>
          <w:highlight w:val="none"/>
        </w:rPr>
      </w:pPr>
    </w:p>
    <w:p w14:paraId="24D60259">
      <w:pPr>
        <w:spacing w:line="360" w:lineRule="auto"/>
        <w:ind w:firstLine="471"/>
        <w:rPr>
          <w:color w:val="000000"/>
          <w:sz w:val="24"/>
          <w:highlight w:val="none"/>
        </w:rPr>
      </w:pPr>
      <w:r>
        <w:rPr>
          <w:color w:val="000000"/>
          <w:sz w:val="24"/>
          <w:highlight w:val="none"/>
        </w:rPr>
        <w:t>联合体成员名称：</w:t>
      </w:r>
      <w:r>
        <w:rPr>
          <w:color w:val="000000"/>
          <w:sz w:val="24"/>
          <w:szCs w:val="20"/>
          <w:highlight w:val="none"/>
        </w:rPr>
        <w:t>______</w:t>
      </w:r>
    </w:p>
    <w:p w14:paraId="0B4EEDF1">
      <w:pPr>
        <w:spacing w:line="360" w:lineRule="auto"/>
        <w:ind w:firstLine="471"/>
        <w:rPr>
          <w:color w:val="000000"/>
          <w:sz w:val="24"/>
          <w:highlight w:val="none"/>
        </w:rPr>
      </w:pPr>
      <w:r>
        <w:rPr>
          <w:color w:val="000000"/>
          <w:sz w:val="24"/>
          <w:highlight w:val="none"/>
        </w:rPr>
        <w:t>盖章：</w:t>
      </w:r>
      <w:r>
        <w:rPr>
          <w:color w:val="000000"/>
          <w:sz w:val="24"/>
          <w:szCs w:val="20"/>
          <w:highlight w:val="none"/>
        </w:rPr>
        <w:t>______</w:t>
      </w:r>
      <w:r>
        <w:rPr>
          <w:color w:val="000000"/>
          <w:sz w:val="24"/>
          <w:highlight w:val="none"/>
        </w:rPr>
        <w:t xml:space="preserve">                                </w:t>
      </w:r>
    </w:p>
    <w:p w14:paraId="2715249A">
      <w:pPr>
        <w:spacing w:line="360" w:lineRule="auto"/>
        <w:ind w:firstLine="471"/>
        <w:rPr>
          <w:color w:val="000000"/>
          <w:sz w:val="24"/>
          <w:highlight w:val="none"/>
        </w:rPr>
      </w:pPr>
    </w:p>
    <w:p w14:paraId="67F32DFC">
      <w:pPr>
        <w:spacing w:line="360" w:lineRule="auto"/>
        <w:ind w:firstLine="471"/>
        <w:rPr>
          <w:color w:val="000000"/>
          <w:sz w:val="24"/>
          <w:highlight w:val="none"/>
        </w:rPr>
      </w:pPr>
    </w:p>
    <w:p w14:paraId="3462433F">
      <w:pPr>
        <w:spacing w:line="360" w:lineRule="auto"/>
        <w:ind w:left="480"/>
        <w:jc w:val="right"/>
        <w:rPr>
          <w:color w:val="000000"/>
          <w:sz w:val="24"/>
          <w:highlight w:val="none"/>
        </w:rPr>
      </w:pPr>
    </w:p>
    <w:p w14:paraId="19C30C41">
      <w:pPr>
        <w:spacing w:line="360" w:lineRule="auto"/>
        <w:ind w:left="480"/>
        <w:jc w:val="right"/>
        <w:rPr>
          <w:color w:val="000000"/>
          <w:sz w:val="24"/>
          <w:highlight w:val="none"/>
        </w:rPr>
      </w:pPr>
      <w:r>
        <w:rPr>
          <w:color w:val="000000"/>
          <w:sz w:val="24"/>
          <w:szCs w:val="20"/>
          <w:highlight w:val="none"/>
        </w:rPr>
        <w:t>日期：_____年______月______日</w:t>
      </w:r>
    </w:p>
    <w:p w14:paraId="55BE1500">
      <w:pPr>
        <w:spacing w:line="360" w:lineRule="auto"/>
        <w:ind w:left="480"/>
        <w:jc w:val="right"/>
        <w:rPr>
          <w:b/>
          <w:color w:val="000000"/>
          <w:sz w:val="24"/>
          <w:highlight w:val="none"/>
        </w:rPr>
      </w:pPr>
    </w:p>
    <w:p w14:paraId="05A9F20C">
      <w:pPr>
        <w:tabs>
          <w:tab w:val="left" w:pos="8280"/>
        </w:tabs>
        <w:spacing w:line="360" w:lineRule="auto"/>
        <w:ind w:firstLine="480"/>
        <w:rPr>
          <w:color w:val="000000"/>
          <w:sz w:val="24"/>
          <w:highlight w:val="none"/>
        </w:rPr>
      </w:pPr>
    </w:p>
    <w:p w14:paraId="649860E2">
      <w:pPr>
        <w:tabs>
          <w:tab w:val="left" w:pos="8280"/>
        </w:tabs>
        <w:spacing w:line="360" w:lineRule="auto"/>
        <w:ind w:firstLine="480"/>
        <w:rPr>
          <w:color w:val="000000"/>
          <w:sz w:val="24"/>
          <w:highlight w:val="none"/>
        </w:rPr>
      </w:pPr>
    </w:p>
    <w:p w14:paraId="653B5C46">
      <w:pPr>
        <w:spacing w:line="360" w:lineRule="auto"/>
        <w:ind w:left="719" w:leftChars="228" w:hanging="240" w:hangingChars="100"/>
        <w:rPr>
          <w:color w:val="000000"/>
          <w:sz w:val="24"/>
          <w:highlight w:val="none"/>
        </w:rPr>
      </w:pPr>
      <w:r>
        <w:rPr>
          <w:color w:val="000000"/>
          <w:sz w:val="24"/>
          <w:highlight w:val="none"/>
        </w:rPr>
        <w:t>注：</w:t>
      </w:r>
    </w:p>
    <w:p w14:paraId="0EF2AB47">
      <w:pPr>
        <w:spacing w:line="360" w:lineRule="auto"/>
        <w:ind w:left="719" w:leftChars="228" w:hanging="240" w:hangingChars="100"/>
        <w:rPr>
          <w:color w:val="000000"/>
          <w:sz w:val="24"/>
          <w:highlight w:val="none"/>
        </w:rPr>
      </w:pPr>
      <w:r>
        <w:rPr>
          <w:color w:val="000000"/>
          <w:sz w:val="24"/>
          <w:highlight w:val="none"/>
        </w:rPr>
        <w:t>1. 如本项目（包）接受供应商以联合体形式参加采购活动，且供应商以联合体形式参与时，须提供《联合协议》，否则</w:t>
      </w:r>
      <w:r>
        <w:rPr>
          <w:b/>
          <w:color w:val="000000"/>
          <w:sz w:val="24"/>
          <w:highlight w:val="none"/>
        </w:rPr>
        <w:t>投标无效</w:t>
      </w:r>
      <w:r>
        <w:rPr>
          <w:color w:val="000000"/>
          <w:sz w:val="24"/>
          <w:highlight w:val="none"/>
        </w:rPr>
        <w:t>。</w:t>
      </w:r>
    </w:p>
    <w:p w14:paraId="0E7518B5">
      <w:pPr>
        <w:spacing w:line="360" w:lineRule="auto"/>
        <w:ind w:left="719" w:leftChars="228" w:hanging="240" w:hangingChars="100"/>
        <w:rPr>
          <w:sz w:val="24"/>
          <w:highlight w:val="none"/>
        </w:rPr>
      </w:pPr>
      <w:r>
        <w:rPr>
          <w:color w:val="000000"/>
          <w:sz w:val="24"/>
          <w:highlight w:val="none"/>
        </w:rPr>
        <w:t>2. 联合体各方成员须在本协议上共同盖章。</w:t>
      </w:r>
    </w:p>
    <w:p w14:paraId="3D1367D8">
      <w:pPr>
        <w:spacing w:line="360" w:lineRule="auto"/>
        <w:ind w:left="719" w:leftChars="228" w:hanging="240" w:hangingChars="100"/>
        <w:rPr>
          <w:sz w:val="24"/>
          <w:highlight w:val="none"/>
        </w:rPr>
      </w:pPr>
      <w:r>
        <w:rPr>
          <w:sz w:val="24"/>
          <w:highlight w:val="none"/>
        </w:rPr>
        <w:br w:type="page"/>
      </w:r>
    </w:p>
    <w:p w14:paraId="5C511291">
      <w:pPr>
        <w:spacing w:line="360" w:lineRule="auto"/>
        <w:outlineLvl w:val="2"/>
        <w:rPr>
          <w:sz w:val="24"/>
          <w:szCs w:val="20"/>
          <w:highlight w:val="none"/>
        </w:rPr>
      </w:pPr>
      <w:r>
        <w:rPr>
          <w:color w:val="000000"/>
          <w:sz w:val="24"/>
          <w:szCs w:val="20"/>
          <w:highlight w:val="none"/>
        </w:rPr>
        <w:t>3-2 其他</w:t>
      </w:r>
      <w:r>
        <w:rPr>
          <w:sz w:val="24"/>
          <w:szCs w:val="20"/>
          <w:highlight w:val="none"/>
        </w:rPr>
        <w:t>特定资格要求</w:t>
      </w:r>
    </w:p>
    <w:p w14:paraId="69632CDE">
      <w:pPr>
        <w:widowControl/>
        <w:jc w:val="left"/>
        <w:rPr>
          <w:sz w:val="24"/>
          <w:szCs w:val="20"/>
          <w:highlight w:val="none"/>
        </w:rPr>
      </w:pPr>
      <w:r>
        <w:rPr>
          <w:sz w:val="24"/>
          <w:szCs w:val="20"/>
          <w:highlight w:val="none"/>
        </w:rPr>
        <w:br w:type="page"/>
      </w:r>
    </w:p>
    <w:p w14:paraId="29D2CD9D">
      <w:pPr>
        <w:spacing w:line="360" w:lineRule="auto"/>
        <w:rPr>
          <w:rFonts w:hint="default" w:eastAsia="宋体"/>
          <w:sz w:val="24"/>
          <w:highlight w:val="none"/>
          <w:lang w:val="en-US" w:eastAsia="zh-CN"/>
        </w:rPr>
      </w:pPr>
      <w:r>
        <w:rPr>
          <w:rFonts w:hint="eastAsia"/>
          <w:sz w:val="24"/>
          <w:highlight w:val="none"/>
          <w:lang w:val="en-US" w:eastAsia="zh-CN"/>
        </w:rPr>
        <w:t xml:space="preserve">4 </w:t>
      </w:r>
      <w:r>
        <w:rPr>
          <w:rFonts w:hint="eastAsia"/>
          <w:sz w:val="24"/>
          <w:highlight w:val="none"/>
        </w:rPr>
        <w:t>获取招标文件</w:t>
      </w:r>
    </w:p>
    <w:p w14:paraId="161BE45E">
      <w:pPr>
        <w:tabs>
          <w:tab w:val="left" w:pos="1080"/>
        </w:tabs>
        <w:snapToGrid w:val="0"/>
        <w:rPr>
          <w:sz w:val="24"/>
          <w:highlight w:val="none"/>
        </w:rPr>
      </w:pPr>
      <w:r>
        <w:rPr>
          <w:sz w:val="24"/>
          <w:highlight w:val="none"/>
        </w:rPr>
        <w:t>在</w:t>
      </w:r>
      <w:r>
        <w:rPr>
          <w:rFonts w:hint="eastAsia"/>
          <w:sz w:val="24"/>
          <w:highlight w:val="none"/>
        </w:rPr>
        <w:t>招标公告</w:t>
      </w:r>
      <w:r>
        <w:rPr>
          <w:sz w:val="24"/>
          <w:highlight w:val="none"/>
        </w:rPr>
        <w:t>规定期限内通过北京市政府采购电子交易平台获取所参与包的</w:t>
      </w:r>
      <w:r>
        <w:rPr>
          <w:rFonts w:hint="eastAsia"/>
          <w:sz w:val="24"/>
          <w:highlight w:val="none"/>
          <w:lang w:val="en-US" w:eastAsia="zh-CN"/>
        </w:rPr>
        <w:t>招标文件</w:t>
      </w:r>
      <w:r>
        <w:rPr>
          <w:sz w:val="24"/>
          <w:highlight w:val="none"/>
        </w:rPr>
        <w:t>。</w:t>
      </w:r>
    </w:p>
    <w:p w14:paraId="5D3E17C4">
      <w:pPr>
        <w:pStyle w:val="28"/>
        <w:rPr>
          <w:rFonts w:hint="eastAsia"/>
          <w:highlight w:val="none"/>
        </w:rPr>
        <w:sectPr>
          <w:pgSz w:w="11907" w:h="16840"/>
          <w:pgMar w:top="1183" w:right="1133" w:bottom="1060" w:left="1701" w:header="841" w:footer="886" w:gutter="0"/>
          <w:pgNumType w:fmt="decimal"/>
          <w:cols w:space="720" w:num="1"/>
        </w:sectPr>
      </w:pPr>
      <w:r>
        <w:rPr>
          <w:sz w:val="24"/>
          <w:highlight w:val="none"/>
        </w:rPr>
        <w:t>注 ：如本项目接受联合体，且供应商为联合体时 ，联合体中任一成员获取文件即视为满足要求。</w:t>
      </w:r>
    </w:p>
    <w:p w14:paraId="5266031F">
      <w:pPr>
        <w:keepNext/>
        <w:keepLines/>
        <w:autoSpaceDE w:val="0"/>
        <w:autoSpaceDN w:val="0"/>
        <w:adjustRightInd w:val="0"/>
        <w:spacing w:before="120" w:line="300" w:lineRule="auto"/>
        <w:jc w:val="left"/>
        <w:outlineLvl w:val="1"/>
        <w:rPr>
          <w:b/>
          <w:spacing w:val="20"/>
          <w:sz w:val="24"/>
          <w:highlight w:val="none"/>
        </w:rPr>
      </w:pPr>
      <w:r>
        <w:rPr>
          <w:b/>
          <w:spacing w:val="20"/>
          <w:sz w:val="24"/>
          <w:highlight w:val="none"/>
        </w:rPr>
        <w:t>二、商务技术文件格式</w:t>
      </w:r>
    </w:p>
    <w:p w14:paraId="75633D2B">
      <w:pPr>
        <w:rPr>
          <w:b/>
          <w:spacing w:val="20"/>
          <w:szCs w:val="21"/>
          <w:highlight w:val="none"/>
        </w:rPr>
      </w:pPr>
    </w:p>
    <w:p w14:paraId="66BC50F4">
      <w:pPr>
        <w:rPr>
          <w:b/>
          <w:sz w:val="24"/>
          <w:highlight w:val="none"/>
        </w:rPr>
      </w:pPr>
      <w:r>
        <w:rPr>
          <w:b/>
          <w:spacing w:val="20"/>
          <w:sz w:val="24"/>
          <w:highlight w:val="none"/>
        </w:rPr>
        <w:t>投标文件（商务技术文件）</w:t>
      </w:r>
      <w:r>
        <w:rPr>
          <w:b/>
          <w:sz w:val="24"/>
          <w:highlight w:val="none"/>
        </w:rPr>
        <w:t>封面（非实质性格式）</w:t>
      </w:r>
    </w:p>
    <w:p w14:paraId="7D89BB66">
      <w:pPr>
        <w:jc w:val="center"/>
        <w:rPr>
          <w:szCs w:val="21"/>
          <w:highlight w:val="none"/>
        </w:rPr>
      </w:pPr>
    </w:p>
    <w:p w14:paraId="7029FB52">
      <w:pPr>
        <w:jc w:val="center"/>
        <w:rPr>
          <w:b/>
          <w:spacing w:val="60"/>
          <w:sz w:val="84"/>
          <w:szCs w:val="84"/>
          <w:highlight w:val="none"/>
        </w:rPr>
      </w:pPr>
      <w:r>
        <w:rPr>
          <w:b/>
          <w:spacing w:val="60"/>
          <w:sz w:val="84"/>
          <w:szCs w:val="84"/>
          <w:highlight w:val="none"/>
        </w:rPr>
        <w:t>投 标 文 件</w:t>
      </w:r>
    </w:p>
    <w:p w14:paraId="16A0BED1">
      <w:pPr>
        <w:jc w:val="center"/>
        <w:rPr>
          <w:b/>
          <w:spacing w:val="60"/>
          <w:sz w:val="52"/>
          <w:szCs w:val="52"/>
          <w:highlight w:val="none"/>
        </w:rPr>
      </w:pPr>
      <w:r>
        <w:rPr>
          <w:b/>
          <w:spacing w:val="60"/>
          <w:sz w:val="52"/>
          <w:szCs w:val="52"/>
          <w:highlight w:val="none"/>
        </w:rPr>
        <w:t>（商务技术文件）</w:t>
      </w:r>
    </w:p>
    <w:p w14:paraId="7C2440C3">
      <w:pPr>
        <w:ind w:firstLine="542" w:firstLineChars="150"/>
        <w:rPr>
          <w:b/>
          <w:spacing w:val="20"/>
          <w:sz w:val="32"/>
          <w:szCs w:val="32"/>
          <w:highlight w:val="none"/>
        </w:rPr>
      </w:pPr>
    </w:p>
    <w:p w14:paraId="72BCDE67">
      <w:pPr>
        <w:ind w:firstLine="542" w:firstLineChars="150"/>
        <w:rPr>
          <w:b/>
          <w:spacing w:val="20"/>
          <w:sz w:val="32"/>
          <w:szCs w:val="32"/>
          <w:highlight w:val="none"/>
        </w:rPr>
      </w:pPr>
    </w:p>
    <w:p w14:paraId="33BC82E3">
      <w:pPr>
        <w:ind w:firstLine="542" w:firstLineChars="150"/>
        <w:rPr>
          <w:b/>
          <w:spacing w:val="20"/>
          <w:sz w:val="32"/>
          <w:szCs w:val="32"/>
          <w:highlight w:val="none"/>
        </w:rPr>
      </w:pPr>
      <w:r>
        <w:rPr>
          <w:b/>
          <w:spacing w:val="20"/>
          <w:sz w:val="32"/>
          <w:szCs w:val="32"/>
          <w:highlight w:val="none"/>
        </w:rPr>
        <w:t>项目名称:</w:t>
      </w:r>
    </w:p>
    <w:p w14:paraId="77F0A012">
      <w:pPr>
        <w:ind w:firstLine="542" w:firstLineChars="150"/>
        <w:rPr>
          <w:b/>
          <w:spacing w:val="20"/>
          <w:sz w:val="32"/>
          <w:szCs w:val="32"/>
          <w:highlight w:val="none"/>
        </w:rPr>
      </w:pPr>
      <w:r>
        <w:rPr>
          <w:b/>
          <w:spacing w:val="20"/>
          <w:sz w:val="32"/>
          <w:szCs w:val="32"/>
          <w:highlight w:val="none"/>
        </w:rPr>
        <w:t>项目编号/包号：</w:t>
      </w:r>
    </w:p>
    <w:p w14:paraId="20FC5088">
      <w:pPr>
        <w:ind w:firstLine="542" w:firstLineChars="150"/>
        <w:rPr>
          <w:b/>
          <w:spacing w:val="20"/>
          <w:sz w:val="32"/>
          <w:szCs w:val="32"/>
          <w:highlight w:val="none"/>
        </w:rPr>
      </w:pPr>
    </w:p>
    <w:p w14:paraId="7CF714B7">
      <w:pPr>
        <w:ind w:firstLine="542" w:firstLineChars="150"/>
        <w:rPr>
          <w:b/>
          <w:spacing w:val="20"/>
          <w:sz w:val="32"/>
          <w:szCs w:val="32"/>
          <w:highlight w:val="none"/>
        </w:rPr>
      </w:pPr>
    </w:p>
    <w:p w14:paraId="7D6E7763">
      <w:pPr>
        <w:jc w:val="center"/>
        <w:rPr>
          <w:b/>
          <w:sz w:val="32"/>
          <w:szCs w:val="32"/>
          <w:highlight w:val="none"/>
        </w:rPr>
      </w:pPr>
    </w:p>
    <w:p w14:paraId="15D27452">
      <w:pPr>
        <w:jc w:val="center"/>
        <w:rPr>
          <w:b/>
          <w:sz w:val="32"/>
          <w:szCs w:val="32"/>
          <w:highlight w:val="none"/>
        </w:rPr>
      </w:pPr>
    </w:p>
    <w:p w14:paraId="0411A98C">
      <w:pPr>
        <w:jc w:val="center"/>
        <w:rPr>
          <w:b/>
          <w:sz w:val="32"/>
          <w:szCs w:val="32"/>
          <w:highlight w:val="none"/>
        </w:rPr>
      </w:pPr>
    </w:p>
    <w:p w14:paraId="2065D75E">
      <w:pPr>
        <w:jc w:val="center"/>
        <w:rPr>
          <w:b/>
          <w:spacing w:val="20"/>
          <w:sz w:val="32"/>
          <w:szCs w:val="32"/>
          <w:highlight w:val="none"/>
        </w:rPr>
      </w:pPr>
    </w:p>
    <w:p w14:paraId="494E9173">
      <w:pPr>
        <w:jc w:val="center"/>
        <w:rPr>
          <w:b/>
          <w:spacing w:val="20"/>
          <w:sz w:val="32"/>
          <w:szCs w:val="32"/>
          <w:highlight w:val="none"/>
        </w:rPr>
      </w:pPr>
    </w:p>
    <w:p w14:paraId="1B4B5AD8">
      <w:pPr>
        <w:jc w:val="center"/>
        <w:rPr>
          <w:b/>
          <w:spacing w:val="20"/>
          <w:sz w:val="32"/>
          <w:szCs w:val="32"/>
          <w:highlight w:val="none"/>
        </w:rPr>
      </w:pPr>
    </w:p>
    <w:p w14:paraId="7A500E8D">
      <w:pPr>
        <w:spacing w:line="360" w:lineRule="auto"/>
        <w:ind w:firstLine="1445" w:firstLineChars="400"/>
        <w:jc w:val="left"/>
        <w:rPr>
          <w:b/>
          <w:spacing w:val="20"/>
          <w:sz w:val="32"/>
          <w:szCs w:val="32"/>
          <w:highlight w:val="none"/>
        </w:rPr>
      </w:pPr>
      <w:r>
        <w:rPr>
          <w:b/>
          <w:spacing w:val="20"/>
          <w:sz w:val="32"/>
          <w:szCs w:val="32"/>
          <w:highlight w:val="none"/>
        </w:rPr>
        <w:t>投标人名称：</w:t>
      </w:r>
    </w:p>
    <w:p w14:paraId="13E5E8EC">
      <w:pPr>
        <w:jc w:val="center"/>
        <w:rPr>
          <w:b/>
          <w:sz w:val="32"/>
          <w:szCs w:val="32"/>
          <w:highlight w:val="none"/>
        </w:rPr>
      </w:pPr>
    </w:p>
    <w:p w14:paraId="6870B4EC">
      <w:pPr>
        <w:widowControl/>
        <w:jc w:val="left"/>
        <w:rPr>
          <w:b/>
          <w:sz w:val="24"/>
          <w:highlight w:val="none"/>
        </w:rPr>
      </w:pPr>
      <w:r>
        <w:rPr>
          <w:b/>
          <w:sz w:val="24"/>
          <w:highlight w:val="none"/>
        </w:rPr>
        <w:br w:type="page"/>
      </w:r>
    </w:p>
    <w:p w14:paraId="79797A1E">
      <w:pPr>
        <w:numPr>
          <w:ilvl w:val="0"/>
          <w:numId w:val="19"/>
        </w:numPr>
        <w:tabs>
          <w:tab w:val="left" w:pos="360"/>
        </w:tabs>
        <w:snapToGrid w:val="0"/>
        <w:spacing w:line="360" w:lineRule="auto"/>
        <w:outlineLvl w:val="1"/>
        <w:rPr>
          <w:color w:val="000000"/>
          <w:sz w:val="24"/>
          <w:szCs w:val="20"/>
          <w:highlight w:val="none"/>
        </w:rPr>
      </w:pPr>
      <w:bookmarkStart w:id="838" w:name="_Hlt520350918"/>
      <w:bookmarkEnd w:id="838"/>
      <w:bookmarkStart w:id="839" w:name="_Hlt520271212"/>
      <w:bookmarkEnd w:id="839"/>
      <w:bookmarkStart w:id="840" w:name="_Hlt520355504"/>
      <w:bookmarkEnd w:id="840"/>
      <w:bookmarkStart w:id="841" w:name="_Hlt520273711"/>
      <w:bookmarkEnd w:id="841"/>
      <w:bookmarkStart w:id="842" w:name="_Hlt520274393"/>
      <w:bookmarkEnd w:id="842"/>
      <w:bookmarkStart w:id="843" w:name="_Hlt520343000"/>
      <w:bookmarkEnd w:id="843"/>
      <w:bookmarkStart w:id="844" w:name="_Hlt520274121"/>
      <w:bookmarkEnd w:id="844"/>
      <w:bookmarkStart w:id="845" w:name="_Hlt520343392"/>
      <w:bookmarkEnd w:id="845"/>
      <w:bookmarkStart w:id="846" w:name="_Hlt520274407"/>
      <w:bookmarkEnd w:id="846"/>
      <w:bookmarkStart w:id="847" w:name="_Hlt520274065"/>
      <w:bookmarkEnd w:id="847"/>
      <w:bookmarkStart w:id="848" w:name="_Toc480942349"/>
      <w:bookmarkStart w:id="849" w:name="_Ref467988698"/>
      <w:bookmarkStart w:id="850" w:name="_Toc226309800"/>
      <w:bookmarkStart w:id="851" w:name="_Toc142311058"/>
      <w:bookmarkStart w:id="852" w:name="_Toc520356217"/>
      <w:bookmarkStart w:id="853" w:name="_Toc195842921"/>
      <w:bookmarkStart w:id="854" w:name="_Toc150774761"/>
      <w:bookmarkStart w:id="855" w:name="_Toc226965746"/>
      <w:bookmarkStart w:id="856" w:name="_Toc150480794"/>
      <w:bookmarkStart w:id="857" w:name="_Toc127151556"/>
      <w:bookmarkStart w:id="858" w:name="_Toc226337252"/>
      <w:bookmarkStart w:id="859" w:name="_Toc226965829"/>
      <w:r>
        <w:rPr>
          <w:color w:val="000000"/>
          <w:sz w:val="24"/>
          <w:highlight w:val="none"/>
        </w:rPr>
        <w:t>投标</w:t>
      </w:r>
      <w:bookmarkEnd w:id="848"/>
      <w:bookmarkEnd w:id="849"/>
      <w:r>
        <w:rPr>
          <w:color w:val="000000"/>
          <w:sz w:val="24"/>
          <w:highlight w:val="none"/>
        </w:rPr>
        <w:t>书</w:t>
      </w:r>
      <w:bookmarkEnd w:id="850"/>
      <w:bookmarkEnd w:id="851"/>
      <w:bookmarkEnd w:id="852"/>
      <w:bookmarkEnd w:id="853"/>
      <w:bookmarkEnd w:id="854"/>
      <w:bookmarkEnd w:id="855"/>
      <w:bookmarkEnd w:id="856"/>
      <w:bookmarkEnd w:id="857"/>
      <w:bookmarkEnd w:id="858"/>
      <w:bookmarkEnd w:id="859"/>
      <w:r>
        <w:rPr>
          <w:color w:val="000000"/>
          <w:sz w:val="24"/>
          <w:szCs w:val="20"/>
          <w:highlight w:val="none"/>
        </w:rPr>
        <w:t>（实质性格式）</w:t>
      </w:r>
    </w:p>
    <w:p w14:paraId="53E3BA6D">
      <w:pPr>
        <w:tabs>
          <w:tab w:val="left" w:pos="5580"/>
        </w:tabs>
        <w:spacing w:line="360" w:lineRule="auto"/>
        <w:rPr>
          <w:color w:val="000000"/>
          <w:sz w:val="24"/>
          <w:highlight w:val="none"/>
        </w:rPr>
      </w:pPr>
    </w:p>
    <w:p w14:paraId="5D76921C">
      <w:pPr>
        <w:spacing w:line="360" w:lineRule="auto"/>
        <w:jc w:val="center"/>
        <w:rPr>
          <w:b/>
          <w:color w:val="000000"/>
          <w:sz w:val="36"/>
          <w:szCs w:val="36"/>
          <w:highlight w:val="none"/>
        </w:rPr>
      </w:pPr>
      <w:r>
        <w:rPr>
          <w:b/>
          <w:color w:val="000000"/>
          <w:sz w:val="36"/>
          <w:szCs w:val="36"/>
          <w:highlight w:val="none"/>
        </w:rPr>
        <w:t>投标书</w:t>
      </w:r>
    </w:p>
    <w:p w14:paraId="353D844F">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1428105A">
      <w:pPr>
        <w:tabs>
          <w:tab w:val="left" w:pos="5580"/>
        </w:tabs>
        <w:spacing w:line="360" w:lineRule="auto"/>
        <w:rPr>
          <w:color w:val="000000"/>
          <w:sz w:val="24"/>
          <w:szCs w:val="20"/>
          <w:highlight w:val="none"/>
        </w:rPr>
      </w:pPr>
    </w:p>
    <w:p w14:paraId="3B934B52">
      <w:pPr>
        <w:tabs>
          <w:tab w:val="left" w:pos="5580"/>
        </w:tabs>
        <w:spacing w:line="360" w:lineRule="auto"/>
        <w:ind w:firstLine="408"/>
        <w:rPr>
          <w:color w:val="000000"/>
          <w:sz w:val="24"/>
          <w:szCs w:val="20"/>
          <w:highlight w:val="none"/>
        </w:rPr>
      </w:pPr>
      <w:r>
        <w:rPr>
          <w:color w:val="000000"/>
          <w:sz w:val="24"/>
          <w:szCs w:val="20"/>
          <w:highlight w:val="none"/>
        </w:rPr>
        <w:t>我方参加你方就___________（项目名称，项目编号/包号）组织的招标活动，并对此项目进行投标。</w:t>
      </w:r>
    </w:p>
    <w:p w14:paraId="74A36F79">
      <w:pPr>
        <w:tabs>
          <w:tab w:val="left" w:pos="5580"/>
        </w:tabs>
        <w:spacing w:line="360" w:lineRule="auto"/>
        <w:ind w:firstLine="408"/>
        <w:rPr>
          <w:color w:val="000000"/>
          <w:sz w:val="24"/>
          <w:szCs w:val="20"/>
          <w:highlight w:val="none"/>
        </w:rPr>
      </w:pPr>
      <w:r>
        <w:rPr>
          <w:color w:val="000000"/>
          <w:sz w:val="24"/>
          <w:szCs w:val="20"/>
          <w:highlight w:val="none"/>
        </w:rPr>
        <w:t>1. 我方</w:t>
      </w:r>
      <w:r>
        <w:rPr>
          <w:color w:val="000000"/>
          <w:sz w:val="24"/>
          <w:highlight w:val="none"/>
        </w:rPr>
        <w:t>已详细审查全部招标文件</w:t>
      </w:r>
      <w:r>
        <w:rPr>
          <w:color w:val="000000"/>
          <w:sz w:val="24"/>
          <w:szCs w:val="20"/>
          <w:highlight w:val="none"/>
        </w:rPr>
        <w:t>，自愿参与投标并承诺如下：</w:t>
      </w:r>
    </w:p>
    <w:p w14:paraId="5F69B54B">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（1）本投标有效期为自提交投标文件的截止之日起</w:t>
      </w:r>
      <w:r>
        <w:rPr>
          <w:sz w:val="24"/>
          <w:highlight w:val="none"/>
        </w:rPr>
        <w:t>_____</w:t>
      </w:r>
      <w:r>
        <w:rPr>
          <w:color w:val="000000"/>
          <w:sz w:val="24"/>
          <w:szCs w:val="20"/>
          <w:highlight w:val="none"/>
        </w:rPr>
        <w:t>个日历日。</w:t>
      </w:r>
    </w:p>
    <w:p w14:paraId="4FE623C4">
      <w:pPr>
        <w:tabs>
          <w:tab w:val="left" w:pos="720"/>
          <w:tab w:val="left" w:pos="900"/>
        </w:tabs>
        <w:spacing w:line="360" w:lineRule="auto"/>
        <w:ind w:left="360" w:firstLine="72" w:firstLineChars="30"/>
        <w:rPr>
          <w:color w:val="000000"/>
          <w:sz w:val="24"/>
          <w:szCs w:val="20"/>
          <w:highlight w:val="none"/>
        </w:rPr>
      </w:pPr>
      <w:r>
        <w:rPr>
          <w:color w:val="000000"/>
          <w:sz w:val="24"/>
          <w:szCs w:val="20"/>
          <w:highlight w:val="none"/>
        </w:rPr>
        <w:t>（2）除合同条款及采购需求偏离表列出的偏离外，我方响应招标文件的全部要求。</w:t>
      </w:r>
    </w:p>
    <w:p w14:paraId="25FCEEE5">
      <w:pPr>
        <w:tabs>
          <w:tab w:val="left" w:pos="5580"/>
        </w:tabs>
        <w:spacing w:line="360" w:lineRule="auto"/>
        <w:ind w:firstLine="420" w:firstLineChars="175"/>
        <w:rPr>
          <w:color w:val="000000"/>
          <w:sz w:val="24"/>
          <w:szCs w:val="20"/>
          <w:highlight w:val="none"/>
        </w:rPr>
      </w:pPr>
      <w:r>
        <w:rPr>
          <w:color w:val="000000"/>
          <w:sz w:val="24"/>
          <w:szCs w:val="20"/>
          <w:highlight w:val="none"/>
        </w:rPr>
        <w:t>（3）我方已提供的全部文件资料是真实、准确的，并对此承担一切法律后果。</w:t>
      </w:r>
    </w:p>
    <w:p w14:paraId="4A1F4596">
      <w:pPr>
        <w:tabs>
          <w:tab w:val="left" w:pos="5580"/>
        </w:tabs>
        <w:spacing w:line="360" w:lineRule="auto"/>
        <w:ind w:firstLine="420" w:firstLineChars="175"/>
        <w:rPr>
          <w:color w:val="000000"/>
          <w:sz w:val="24"/>
          <w:highlight w:val="none"/>
        </w:rPr>
      </w:pPr>
      <w:r>
        <w:rPr>
          <w:color w:val="000000"/>
          <w:sz w:val="24"/>
          <w:szCs w:val="20"/>
          <w:highlight w:val="none"/>
        </w:rPr>
        <w:t>（4）如我方中标，我方将在法律规定的期限内与你方签订合同，按照招标文件要求提交履约保证金，并在合同约定的期限内完成合同规定的全部义务。</w:t>
      </w:r>
    </w:p>
    <w:p w14:paraId="0B03C1FF">
      <w:pPr>
        <w:spacing w:line="360" w:lineRule="auto"/>
        <w:ind w:left="420"/>
        <w:rPr>
          <w:color w:val="000000"/>
          <w:sz w:val="24"/>
          <w:highlight w:val="none"/>
        </w:rPr>
      </w:pPr>
      <w:r>
        <w:rPr>
          <w:color w:val="000000"/>
          <w:sz w:val="24"/>
          <w:highlight w:val="none"/>
        </w:rPr>
        <w:t>2. 其他补充条款（如有）：</w:t>
      </w:r>
      <w:r>
        <w:rPr>
          <w:color w:val="000000"/>
          <w:sz w:val="24"/>
          <w:szCs w:val="20"/>
          <w:highlight w:val="none"/>
        </w:rPr>
        <w:t>___________</w:t>
      </w:r>
      <w:r>
        <w:rPr>
          <w:color w:val="000000"/>
          <w:sz w:val="24"/>
          <w:highlight w:val="none"/>
        </w:rPr>
        <w:t>。</w:t>
      </w:r>
    </w:p>
    <w:p w14:paraId="0463B9A3">
      <w:pPr>
        <w:spacing w:line="360" w:lineRule="auto"/>
        <w:ind w:firstLine="480" w:firstLineChars="200"/>
        <w:rPr>
          <w:color w:val="000000"/>
          <w:sz w:val="24"/>
          <w:highlight w:val="none"/>
        </w:rPr>
      </w:pPr>
      <w:r>
        <w:rPr>
          <w:color w:val="000000"/>
          <w:sz w:val="24"/>
          <w:highlight w:val="none"/>
        </w:rPr>
        <w:t>与本投标有关的一切正式往来信函请寄：</w:t>
      </w:r>
    </w:p>
    <w:p w14:paraId="40B824A7">
      <w:pPr>
        <w:tabs>
          <w:tab w:val="left" w:pos="5580"/>
        </w:tabs>
        <w:spacing w:line="360" w:lineRule="auto"/>
        <w:ind w:left="420"/>
        <w:rPr>
          <w:color w:val="000000"/>
          <w:sz w:val="24"/>
          <w:szCs w:val="20"/>
          <w:highlight w:val="none"/>
        </w:rPr>
      </w:pPr>
    </w:p>
    <w:p w14:paraId="5C0B8E56">
      <w:pPr>
        <w:tabs>
          <w:tab w:val="left" w:pos="5580"/>
        </w:tabs>
        <w:spacing w:line="360" w:lineRule="auto"/>
        <w:ind w:left="420"/>
        <w:rPr>
          <w:color w:val="000000"/>
          <w:sz w:val="24"/>
          <w:szCs w:val="20"/>
          <w:highlight w:val="none"/>
        </w:rPr>
      </w:pPr>
      <w:r>
        <w:rPr>
          <w:color w:val="000000"/>
          <w:sz w:val="24"/>
          <w:szCs w:val="20"/>
          <w:highlight w:val="none"/>
        </w:rPr>
        <w:t>地址_________________________     传真____________________________</w:t>
      </w:r>
    </w:p>
    <w:p w14:paraId="02C76E0A">
      <w:pPr>
        <w:tabs>
          <w:tab w:val="left" w:pos="5580"/>
        </w:tabs>
        <w:spacing w:line="360" w:lineRule="auto"/>
        <w:ind w:left="420"/>
        <w:rPr>
          <w:color w:val="000000"/>
          <w:sz w:val="24"/>
          <w:szCs w:val="20"/>
          <w:highlight w:val="none"/>
        </w:rPr>
      </w:pPr>
      <w:r>
        <w:rPr>
          <w:color w:val="000000"/>
          <w:sz w:val="24"/>
          <w:szCs w:val="20"/>
          <w:highlight w:val="none"/>
        </w:rPr>
        <w:t>电话_________________________     电子函件________________________</w:t>
      </w:r>
    </w:p>
    <w:p w14:paraId="3ACBE505">
      <w:pPr>
        <w:tabs>
          <w:tab w:val="left" w:pos="5580"/>
        </w:tabs>
        <w:spacing w:line="360" w:lineRule="auto"/>
        <w:ind w:left="420"/>
        <w:rPr>
          <w:color w:val="000000"/>
          <w:sz w:val="24"/>
          <w:szCs w:val="20"/>
          <w:highlight w:val="none"/>
        </w:rPr>
      </w:pPr>
    </w:p>
    <w:p w14:paraId="5688F4DF">
      <w:pPr>
        <w:tabs>
          <w:tab w:val="left" w:pos="5580"/>
        </w:tabs>
        <w:spacing w:line="360" w:lineRule="auto"/>
        <w:ind w:left="420"/>
        <w:rPr>
          <w:color w:val="000000"/>
          <w:sz w:val="24"/>
          <w:szCs w:val="20"/>
          <w:highlight w:val="none"/>
        </w:rPr>
      </w:pPr>
      <w:r>
        <w:rPr>
          <w:color w:val="000000"/>
          <w:sz w:val="24"/>
          <w:szCs w:val="20"/>
          <w:highlight w:val="none"/>
        </w:rPr>
        <w:t>投标人名称（加盖公章） ___________</w:t>
      </w:r>
    </w:p>
    <w:p w14:paraId="2B74E960">
      <w:pPr>
        <w:tabs>
          <w:tab w:val="left" w:pos="5580"/>
        </w:tabs>
        <w:spacing w:line="360" w:lineRule="auto"/>
        <w:ind w:left="420"/>
        <w:rPr>
          <w:color w:val="000000"/>
          <w:sz w:val="24"/>
          <w:szCs w:val="20"/>
          <w:highlight w:val="none"/>
        </w:rPr>
      </w:pPr>
      <w:r>
        <w:rPr>
          <w:color w:val="000000"/>
          <w:sz w:val="24"/>
          <w:szCs w:val="20"/>
          <w:highlight w:val="none"/>
        </w:rPr>
        <w:t xml:space="preserve">日期：_____年______月______日    </w:t>
      </w:r>
    </w:p>
    <w:p w14:paraId="77C3EC8D">
      <w:pPr>
        <w:tabs>
          <w:tab w:val="left" w:pos="5580"/>
        </w:tabs>
        <w:spacing w:line="360" w:lineRule="auto"/>
        <w:ind w:left="420"/>
        <w:rPr>
          <w:color w:val="000000"/>
          <w:sz w:val="24"/>
          <w:szCs w:val="20"/>
          <w:highlight w:val="none"/>
          <w:u w:val="single"/>
        </w:rPr>
      </w:pPr>
    </w:p>
    <w:p w14:paraId="72CEA374">
      <w:pPr>
        <w:widowControl/>
        <w:jc w:val="left"/>
        <w:rPr>
          <w:color w:val="000000"/>
          <w:sz w:val="24"/>
          <w:highlight w:val="none"/>
        </w:rPr>
      </w:pPr>
      <w:bookmarkStart w:id="860" w:name="_Hlt520356243"/>
      <w:bookmarkEnd w:id="860"/>
      <w:bookmarkStart w:id="861" w:name="_Hlt520355938"/>
      <w:bookmarkEnd w:id="861"/>
      <w:bookmarkStart w:id="862" w:name="_Ref467988705"/>
      <w:bookmarkStart w:id="863" w:name="_Toc480942350"/>
      <w:bookmarkStart w:id="864" w:name="_Toc305158825"/>
      <w:bookmarkStart w:id="865" w:name="_Toc195842922"/>
      <w:bookmarkStart w:id="866" w:name="_Toc520356218"/>
      <w:bookmarkStart w:id="867" w:name="_Toc142311059"/>
      <w:bookmarkStart w:id="868" w:name="_Toc226965747"/>
      <w:bookmarkStart w:id="869" w:name="_Toc150774762"/>
      <w:bookmarkStart w:id="870" w:name="_Toc305158899"/>
      <w:bookmarkStart w:id="871" w:name="_Toc265228395"/>
      <w:bookmarkStart w:id="872" w:name="_Toc127151557"/>
      <w:bookmarkStart w:id="873" w:name="_Toc226309801"/>
      <w:bookmarkStart w:id="874" w:name="_Toc150480795"/>
      <w:bookmarkStart w:id="875" w:name="_Toc226965830"/>
      <w:bookmarkStart w:id="876" w:name="_Toc264969247"/>
      <w:bookmarkStart w:id="877" w:name="_Toc226337253"/>
      <w:r>
        <w:rPr>
          <w:color w:val="000000"/>
          <w:sz w:val="24"/>
          <w:highlight w:val="none"/>
        </w:rPr>
        <w:br w:type="page"/>
      </w:r>
    </w:p>
    <w:p w14:paraId="2AEC20D5">
      <w:pPr>
        <w:numPr>
          <w:ilvl w:val="0"/>
          <w:numId w:val="19"/>
        </w:numPr>
        <w:tabs>
          <w:tab w:val="left" w:pos="360"/>
        </w:tabs>
        <w:snapToGrid w:val="0"/>
        <w:spacing w:line="360" w:lineRule="auto"/>
        <w:outlineLvl w:val="1"/>
        <w:rPr>
          <w:color w:val="000000"/>
          <w:sz w:val="24"/>
          <w:highlight w:val="none"/>
        </w:rPr>
      </w:pPr>
      <w:r>
        <w:rPr>
          <w:color w:val="000000"/>
          <w:sz w:val="24"/>
          <w:highlight w:val="none"/>
        </w:rPr>
        <w:t>授权委托书（实质性格式）</w:t>
      </w:r>
    </w:p>
    <w:p w14:paraId="25B8375A">
      <w:pPr>
        <w:spacing w:line="360" w:lineRule="exact"/>
        <w:jc w:val="center"/>
        <w:rPr>
          <w:b/>
          <w:color w:val="000000"/>
          <w:sz w:val="36"/>
          <w:szCs w:val="36"/>
          <w:highlight w:val="none"/>
        </w:rPr>
      </w:pPr>
      <w:r>
        <w:rPr>
          <w:b/>
          <w:color w:val="000000"/>
          <w:sz w:val="36"/>
          <w:szCs w:val="36"/>
          <w:highlight w:val="none"/>
        </w:rPr>
        <w:t>授权委托书</w:t>
      </w:r>
    </w:p>
    <w:p w14:paraId="60379310">
      <w:pPr>
        <w:spacing w:line="360" w:lineRule="auto"/>
        <w:ind w:firstLine="420"/>
        <w:rPr>
          <w:color w:val="000000"/>
          <w:sz w:val="24"/>
          <w:szCs w:val="20"/>
          <w:highlight w:val="none"/>
        </w:rPr>
      </w:pPr>
    </w:p>
    <w:p w14:paraId="7921CACB">
      <w:pPr>
        <w:spacing w:line="360" w:lineRule="auto"/>
        <w:ind w:firstLine="420"/>
        <w:rPr>
          <w:color w:val="000000"/>
          <w:sz w:val="24"/>
          <w:szCs w:val="20"/>
          <w:highlight w:val="none"/>
        </w:rPr>
      </w:pPr>
      <w:r>
        <w:rPr>
          <w:color w:val="000000"/>
          <w:sz w:val="24"/>
          <w:szCs w:val="20"/>
          <w:highlight w:val="none"/>
        </w:rPr>
        <w:t>本人</w:t>
      </w:r>
      <w:r>
        <w:rPr>
          <w:color w:val="000000"/>
          <w:sz w:val="24"/>
          <w:highlight w:val="none"/>
          <w:lang w:val="zh-CN"/>
        </w:rPr>
        <w:t>_______</w:t>
      </w:r>
      <w:r>
        <w:rPr>
          <w:color w:val="000000"/>
          <w:sz w:val="24"/>
          <w:szCs w:val="20"/>
          <w:highlight w:val="none"/>
        </w:rPr>
        <w:t>（姓名）系</w:t>
      </w:r>
      <w:r>
        <w:rPr>
          <w:color w:val="000000"/>
          <w:sz w:val="24"/>
          <w:highlight w:val="none"/>
          <w:lang w:val="zh-CN"/>
        </w:rPr>
        <w:t>________________</w:t>
      </w:r>
      <w:r>
        <w:rPr>
          <w:color w:val="000000"/>
          <w:sz w:val="24"/>
          <w:szCs w:val="20"/>
          <w:highlight w:val="none"/>
        </w:rPr>
        <w:t>（投标人名称）的法定代表人（单位负责人），现委托</w:t>
      </w:r>
      <w:r>
        <w:rPr>
          <w:color w:val="000000"/>
          <w:sz w:val="24"/>
          <w:highlight w:val="none"/>
          <w:lang w:val="zh-CN"/>
        </w:rPr>
        <w:t>_______</w:t>
      </w:r>
      <w:r>
        <w:rPr>
          <w:color w:val="000000"/>
          <w:sz w:val="24"/>
          <w:szCs w:val="20"/>
          <w:highlight w:val="none"/>
        </w:rPr>
        <w:t>（姓名）为我方代理人。代理人根据授权，以我方名义签署、澄清确认、提交、撤回、修改</w:t>
      </w:r>
      <w:r>
        <w:rPr>
          <w:color w:val="000000"/>
          <w:sz w:val="24"/>
          <w:highlight w:val="none"/>
          <w:lang w:val="zh-CN"/>
        </w:rPr>
        <w:t>________________</w:t>
      </w:r>
      <w:r>
        <w:rPr>
          <w:color w:val="000000"/>
          <w:sz w:val="24"/>
          <w:szCs w:val="20"/>
          <w:highlight w:val="none"/>
        </w:rPr>
        <w:t>（项目名称）投标文件和处理有关事宜，其法律后果由我方承担。</w:t>
      </w:r>
    </w:p>
    <w:p w14:paraId="7142B69B">
      <w:pPr>
        <w:spacing w:line="360" w:lineRule="auto"/>
        <w:ind w:firstLine="420"/>
        <w:rPr>
          <w:color w:val="000000"/>
          <w:sz w:val="24"/>
          <w:szCs w:val="20"/>
          <w:highlight w:val="none"/>
        </w:rPr>
      </w:pPr>
      <w:r>
        <w:rPr>
          <w:color w:val="000000"/>
          <w:sz w:val="24"/>
          <w:szCs w:val="20"/>
          <w:highlight w:val="none"/>
        </w:rPr>
        <w:t>委托期限：自本授权委托书签署之日起至投标有效期届满之日止。</w:t>
      </w:r>
    </w:p>
    <w:p w14:paraId="25D730A1">
      <w:pPr>
        <w:spacing w:line="360" w:lineRule="auto"/>
        <w:ind w:firstLine="420"/>
        <w:rPr>
          <w:color w:val="000000"/>
          <w:sz w:val="24"/>
          <w:szCs w:val="20"/>
          <w:highlight w:val="none"/>
        </w:rPr>
      </w:pPr>
      <w:r>
        <w:rPr>
          <w:color w:val="000000"/>
          <w:sz w:val="24"/>
          <w:szCs w:val="20"/>
          <w:highlight w:val="none"/>
        </w:rPr>
        <w:t>代理人无转委托权。</w:t>
      </w:r>
      <w:r>
        <w:rPr>
          <w:color w:val="000000"/>
          <w:sz w:val="24"/>
          <w:szCs w:val="20"/>
          <w:highlight w:val="none"/>
        </w:rPr>
        <w:cr/>
      </w:r>
    </w:p>
    <w:p w14:paraId="5A708BEF">
      <w:pPr>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68D5A64E">
      <w:pPr>
        <w:spacing w:line="360" w:lineRule="auto"/>
        <w:rPr>
          <w:color w:val="000000"/>
          <w:sz w:val="24"/>
          <w:szCs w:val="20"/>
          <w:highlight w:val="none"/>
        </w:rPr>
      </w:pPr>
      <w:r>
        <w:rPr>
          <w:color w:val="000000"/>
          <w:sz w:val="24"/>
          <w:szCs w:val="20"/>
          <w:highlight w:val="none"/>
        </w:rPr>
        <w:t>法定代表人（单位负责人）（</w:t>
      </w:r>
      <w:r>
        <w:rPr>
          <w:rFonts w:hint="eastAsia"/>
          <w:color w:val="000000"/>
          <w:sz w:val="24"/>
          <w:szCs w:val="20"/>
          <w:highlight w:val="none"/>
          <w:lang w:eastAsia="zh-CN"/>
        </w:rPr>
        <w:t>签字或盖章</w:t>
      </w:r>
      <w:r>
        <w:rPr>
          <w:color w:val="000000"/>
          <w:sz w:val="24"/>
          <w:szCs w:val="20"/>
          <w:highlight w:val="none"/>
        </w:rPr>
        <w:t>）：</w:t>
      </w:r>
      <w:r>
        <w:rPr>
          <w:color w:val="000000"/>
          <w:sz w:val="24"/>
          <w:highlight w:val="none"/>
          <w:lang w:val="zh-CN"/>
        </w:rPr>
        <w:t>________________</w:t>
      </w:r>
    </w:p>
    <w:p w14:paraId="26ECA4AB">
      <w:pPr>
        <w:autoSpaceDE w:val="0"/>
        <w:autoSpaceDN w:val="0"/>
        <w:adjustRightInd w:val="0"/>
        <w:snapToGrid w:val="0"/>
        <w:spacing w:line="360" w:lineRule="auto"/>
        <w:rPr>
          <w:color w:val="000000"/>
          <w:sz w:val="24"/>
          <w:highlight w:val="none"/>
          <w:lang w:val="zh-CN"/>
        </w:rPr>
      </w:pPr>
      <w:r>
        <w:rPr>
          <w:color w:val="000000"/>
          <w:sz w:val="24"/>
          <w:highlight w:val="none"/>
        </w:rPr>
        <w:t>委托代理人（</w:t>
      </w:r>
      <w:r>
        <w:rPr>
          <w:rFonts w:hint="eastAsia"/>
          <w:color w:val="000000"/>
          <w:sz w:val="24"/>
          <w:highlight w:val="none"/>
          <w:lang w:eastAsia="zh-CN"/>
        </w:rPr>
        <w:t>签字或盖章</w:t>
      </w:r>
      <w:r>
        <w:rPr>
          <w:color w:val="000000"/>
          <w:sz w:val="24"/>
          <w:highlight w:val="none"/>
        </w:rPr>
        <w:t>）：</w:t>
      </w:r>
      <w:r>
        <w:rPr>
          <w:color w:val="000000"/>
          <w:sz w:val="24"/>
          <w:highlight w:val="none"/>
          <w:lang w:val="zh-CN"/>
        </w:rPr>
        <w:t>________________</w:t>
      </w:r>
      <w:r>
        <w:rPr>
          <w:color w:val="000000"/>
          <w:sz w:val="24"/>
          <w:highlight w:val="none"/>
        </w:rPr>
        <w:t xml:space="preserve">    </w:t>
      </w:r>
      <w:r>
        <w:rPr>
          <w:color w:val="000000"/>
          <w:sz w:val="24"/>
          <w:highlight w:val="none"/>
          <w:lang w:val="zh-CN"/>
        </w:rPr>
        <w:t xml:space="preserve">                      </w:t>
      </w:r>
    </w:p>
    <w:p w14:paraId="4893344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406A9761">
      <w:pPr>
        <w:tabs>
          <w:tab w:val="left" w:pos="5580"/>
        </w:tabs>
        <w:spacing w:line="360" w:lineRule="auto"/>
        <w:ind w:firstLine="480" w:firstLineChars="200"/>
        <w:rPr>
          <w:color w:val="000000"/>
          <w:sz w:val="24"/>
          <w:szCs w:val="20"/>
          <w:highlight w:val="none"/>
        </w:rPr>
      </w:pPr>
    </w:p>
    <w:p w14:paraId="44641DA7">
      <w:pPr>
        <w:tabs>
          <w:tab w:val="left" w:pos="5580"/>
        </w:tabs>
        <w:spacing w:line="360" w:lineRule="auto"/>
        <w:rPr>
          <w:color w:val="000000"/>
          <w:sz w:val="24"/>
          <w:szCs w:val="20"/>
          <w:highlight w:val="none"/>
        </w:rPr>
      </w:pPr>
      <w:r>
        <w:rPr>
          <w:color w:val="000000"/>
          <w:sz w:val="24"/>
          <w:szCs w:val="20"/>
          <w:highlight w:val="none"/>
        </w:rPr>
        <w:t>附：法定代表人</w:t>
      </w:r>
      <w:r>
        <w:rPr>
          <w:rFonts w:hint="eastAsia"/>
          <w:sz w:val="24"/>
          <w:szCs w:val="20"/>
          <w:highlight w:val="none"/>
        </w:rPr>
        <w:t>（单位负责人）</w:t>
      </w:r>
      <w:r>
        <w:rPr>
          <w:color w:val="000000"/>
          <w:sz w:val="24"/>
          <w:szCs w:val="20"/>
          <w:highlight w:val="none"/>
        </w:rPr>
        <w:t>及委托代理人身份证明文件电子件：</w:t>
      </w:r>
    </w:p>
    <w:p w14:paraId="3A173CA4">
      <w:pPr>
        <w:tabs>
          <w:tab w:val="left" w:pos="5580"/>
        </w:tabs>
        <w:spacing w:line="360" w:lineRule="auto"/>
        <w:jc w:val="left"/>
        <w:rPr>
          <w:color w:val="000000"/>
          <w:sz w:val="24"/>
          <w:szCs w:val="20"/>
          <w:highlight w:val="none"/>
        </w:rPr>
      </w:pPr>
    </w:p>
    <w:p w14:paraId="07D3DCE2">
      <w:pPr>
        <w:tabs>
          <w:tab w:val="left" w:pos="5580"/>
        </w:tabs>
        <w:spacing w:line="360" w:lineRule="auto"/>
        <w:jc w:val="left"/>
        <w:rPr>
          <w:color w:val="000000"/>
          <w:sz w:val="24"/>
          <w:szCs w:val="20"/>
          <w:highlight w:val="none"/>
        </w:rPr>
      </w:pPr>
    </w:p>
    <w:p w14:paraId="3CA94819">
      <w:pPr>
        <w:tabs>
          <w:tab w:val="left" w:pos="5580"/>
        </w:tabs>
        <w:spacing w:line="360" w:lineRule="auto"/>
        <w:jc w:val="left"/>
        <w:rPr>
          <w:color w:val="000000"/>
          <w:sz w:val="24"/>
          <w:szCs w:val="20"/>
          <w:highlight w:val="none"/>
        </w:rPr>
      </w:pPr>
    </w:p>
    <w:p w14:paraId="4F092E4B">
      <w:pPr>
        <w:tabs>
          <w:tab w:val="left" w:pos="5580"/>
        </w:tabs>
        <w:spacing w:line="360" w:lineRule="auto"/>
        <w:jc w:val="left"/>
        <w:rPr>
          <w:color w:val="000000"/>
          <w:sz w:val="24"/>
          <w:szCs w:val="20"/>
          <w:highlight w:val="none"/>
        </w:rPr>
      </w:pPr>
    </w:p>
    <w:p w14:paraId="513C19D0">
      <w:pPr>
        <w:tabs>
          <w:tab w:val="left" w:pos="5580"/>
        </w:tabs>
        <w:spacing w:line="360" w:lineRule="auto"/>
        <w:jc w:val="left"/>
        <w:rPr>
          <w:color w:val="000000"/>
          <w:sz w:val="24"/>
          <w:szCs w:val="20"/>
          <w:highlight w:val="none"/>
        </w:rPr>
      </w:pPr>
    </w:p>
    <w:p w14:paraId="29942160">
      <w:pPr>
        <w:tabs>
          <w:tab w:val="left" w:pos="5580"/>
        </w:tabs>
        <w:spacing w:line="360" w:lineRule="auto"/>
        <w:jc w:val="left"/>
        <w:rPr>
          <w:color w:val="000000"/>
          <w:sz w:val="24"/>
          <w:szCs w:val="20"/>
          <w:highlight w:val="none"/>
        </w:rPr>
      </w:pPr>
      <w:r>
        <w:rPr>
          <w:color w:val="000000"/>
          <w:sz w:val="24"/>
          <w:szCs w:val="20"/>
          <w:highlight w:val="none"/>
        </w:rPr>
        <w:t>说明：</w:t>
      </w:r>
    </w:p>
    <w:p w14:paraId="3F47C7A5">
      <w:pPr>
        <w:tabs>
          <w:tab w:val="left" w:pos="5580"/>
        </w:tabs>
        <w:spacing w:line="360" w:lineRule="auto"/>
        <w:jc w:val="left"/>
        <w:rPr>
          <w:color w:val="000000"/>
          <w:sz w:val="24"/>
          <w:szCs w:val="20"/>
          <w:highlight w:val="none"/>
        </w:rPr>
      </w:pPr>
      <w:r>
        <w:rPr>
          <w:color w:val="000000"/>
          <w:sz w:val="24"/>
          <w:szCs w:val="20"/>
          <w:highlight w:val="none"/>
        </w:rPr>
        <w:t>1.若供应商为事业单位或其他组织或分支机构，则法定代表人（单位负责人）处的签署人可为单位负责人。</w:t>
      </w:r>
    </w:p>
    <w:p w14:paraId="6F2C8BEC">
      <w:pPr>
        <w:tabs>
          <w:tab w:val="left" w:pos="5580"/>
        </w:tabs>
        <w:spacing w:line="360" w:lineRule="auto"/>
        <w:jc w:val="left"/>
        <w:rPr>
          <w:color w:val="000000"/>
          <w:sz w:val="24"/>
          <w:szCs w:val="20"/>
          <w:highlight w:val="none"/>
        </w:rPr>
      </w:pPr>
      <w:r>
        <w:rPr>
          <w:color w:val="000000"/>
          <w:sz w:val="24"/>
          <w:szCs w:val="20"/>
          <w:highlight w:val="none"/>
        </w:rPr>
        <w:t>2.若投标文件中签字之处均为法定代表人（单位负责人）本人签署，则可不提供本《授权委托书》，但须提供《法定代表人（单位负责人）身份证明》；否则，不需要提供《法定代表人（单位负责人）身份证明》。</w:t>
      </w:r>
    </w:p>
    <w:p w14:paraId="34C4DED5">
      <w:pPr>
        <w:tabs>
          <w:tab w:val="left" w:pos="5580"/>
        </w:tabs>
        <w:spacing w:line="360" w:lineRule="auto"/>
        <w:jc w:val="left"/>
        <w:rPr>
          <w:color w:val="000000"/>
          <w:sz w:val="24"/>
          <w:szCs w:val="20"/>
          <w:highlight w:val="none"/>
        </w:rPr>
      </w:pPr>
      <w:r>
        <w:rPr>
          <w:color w:val="000000"/>
          <w:sz w:val="24"/>
          <w:szCs w:val="20"/>
          <w:highlight w:val="none"/>
        </w:rPr>
        <w:t>3.供应商为自然人的情形，可不提供本《授权委托书》。</w:t>
      </w:r>
    </w:p>
    <w:p w14:paraId="402E8ACA">
      <w:pPr>
        <w:tabs>
          <w:tab w:val="left" w:pos="5580"/>
        </w:tabs>
        <w:spacing w:line="360" w:lineRule="auto"/>
        <w:jc w:val="left"/>
        <w:rPr>
          <w:color w:val="000000"/>
          <w:sz w:val="30"/>
          <w:szCs w:val="30"/>
          <w:highlight w:val="none"/>
        </w:rPr>
      </w:pPr>
      <w:r>
        <w:rPr>
          <w:color w:val="000000"/>
          <w:sz w:val="24"/>
          <w:szCs w:val="20"/>
          <w:highlight w:val="none"/>
        </w:rPr>
        <w:t>4.供应商应随本《授权委托书》同时提供法定代表人（单位负责人）及委托代理人的有效的身份证</w:t>
      </w:r>
      <w:r>
        <w:rPr>
          <w:rFonts w:hint="eastAsia"/>
          <w:color w:val="000000"/>
          <w:sz w:val="24"/>
          <w:szCs w:val="20"/>
          <w:highlight w:val="none"/>
        </w:rPr>
        <w:t>或</w:t>
      </w:r>
      <w:r>
        <w:rPr>
          <w:color w:val="000000"/>
          <w:sz w:val="24"/>
          <w:szCs w:val="20"/>
          <w:highlight w:val="none"/>
        </w:rPr>
        <w:t>护照等身份证明文件电子件。提供身份证的，应同时提供身份证</w:t>
      </w:r>
      <w:r>
        <w:rPr>
          <w:b/>
          <w:color w:val="000000"/>
          <w:sz w:val="24"/>
          <w:szCs w:val="20"/>
          <w:highlight w:val="none"/>
        </w:rPr>
        <w:t>双面</w:t>
      </w:r>
      <w:r>
        <w:rPr>
          <w:color w:val="000000"/>
          <w:sz w:val="24"/>
          <w:szCs w:val="20"/>
          <w:highlight w:val="none"/>
        </w:rPr>
        <w:t>电子件。</w:t>
      </w:r>
      <w:r>
        <w:rPr>
          <w:color w:val="000000"/>
          <w:sz w:val="30"/>
          <w:szCs w:val="30"/>
          <w:highlight w:val="none"/>
        </w:rPr>
        <w:br w:type="page"/>
      </w:r>
    </w:p>
    <w:p w14:paraId="21C5996D">
      <w:pPr>
        <w:spacing w:line="360" w:lineRule="exact"/>
        <w:jc w:val="center"/>
        <w:rPr>
          <w:b/>
          <w:color w:val="000000"/>
          <w:sz w:val="36"/>
          <w:szCs w:val="36"/>
          <w:highlight w:val="none"/>
        </w:rPr>
      </w:pPr>
      <w:r>
        <w:rPr>
          <w:b/>
          <w:color w:val="000000"/>
          <w:sz w:val="36"/>
          <w:szCs w:val="36"/>
          <w:highlight w:val="none"/>
        </w:rPr>
        <w:t>法定代表人（单位负责人）身份证明</w:t>
      </w:r>
    </w:p>
    <w:p w14:paraId="3D76B87F">
      <w:pPr>
        <w:kinsoku w:val="0"/>
        <w:overflowPunct w:val="0"/>
        <w:spacing w:line="200" w:lineRule="exact"/>
        <w:rPr>
          <w:sz w:val="20"/>
          <w:szCs w:val="20"/>
          <w:highlight w:val="none"/>
        </w:rPr>
      </w:pPr>
    </w:p>
    <w:p w14:paraId="0E50D0D1">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29717F43">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highlight w:val="none"/>
        </w:rPr>
      </w:pPr>
      <w:r>
        <w:rPr>
          <w:rFonts w:ascii="Times New Roman" w:hAnsi="Times New Roman"/>
          <w:highlight w:val="none"/>
        </w:rPr>
        <w:t>兹证明，</w:t>
      </w:r>
    </w:p>
    <w:p w14:paraId="201FF566">
      <w:pPr>
        <w:pStyle w:val="17"/>
        <w:tabs>
          <w:tab w:val="left" w:pos="1690"/>
          <w:tab w:val="left" w:pos="3400"/>
          <w:tab w:val="left" w:pos="5110"/>
          <w:tab w:val="left" w:pos="6821"/>
        </w:tabs>
        <w:kinsoku w:val="0"/>
        <w:overflowPunct w:val="0"/>
        <w:spacing w:line="335" w:lineRule="exact"/>
        <w:rPr>
          <w:rFonts w:ascii="Times New Roman" w:hAnsi="Times New Roman"/>
          <w:highlight w:val="none"/>
        </w:rPr>
      </w:pPr>
      <w:r>
        <w:rPr>
          <w:rFonts w:ascii="Times New Roman" w:hAnsi="Times New Roman"/>
          <w:highlight w:val="none"/>
        </w:rPr>
        <w:t>姓名：____性别：____年龄：____职务：____</w:t>
      </w:r>
    </w:p>
    <w:p w14:paraId="682FE514">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0BF775BA">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highlight w:val="none"/>
        </w:rPr>
      </w:pPr>
      <w:r>
        <w:rPr>
          <w:rFonts w:ascii="Times New Roman" w:hAnsi="Times New Roman"/>
          <w:highlight w:val="none"/>
        </w:rPr>
        <w:t>系</w:t>
      </w:r>
      <w:r>
        <w:rPr>
          <w:rFonts w:ascii="Times New Roman" w:hAnsi="Times New Roman"/>
          <w:highlight w:val="none"/>
          <w:u w:val="single"/>
        </w:rPr>
        <w:tab/>
      </w:r>
      <w:r>
        <w:rPr>
          <w:rFonts w:ascii="Times New Roman" w:hAnsi="Times New Roman"/>
          <w:highlight w:val="none"/>
        </w:rPr>
        <w:t>（投标人名称）的法定代表人（单位负责人）。</w:t>
      </w:r>
    </w:p>
    <w:p w14:paraId="2F184520">
      <w:pPr>
        <w:pStyle w:val="17"/>
        <w:tabs>
          <w:tab w:val="left" w:pos="2412"/>
          <w:tab w:val="left" w:pos="3883"/>
          <w:tab w:val="left" w:pos="5352"/>
          <w:tab w:val="left" w:pos="6821"/>
        </w:tabs>
        <w:kinsoku w:val="0"/>
        <w:overflowPunct w:val="0"/>
        <w:spacing w:line="335" w:lineRule="exact"/>
        <w:rPr>
          <w:rFonts w:ascii="Times New Roman" w:hAnsi="Times New Roman"/>
          <w:highlight w:val="none"/>
        </w:rPr>
      </w:pPr>
    </w:p>
    <w:p w14:paraId="7B9C698D">
      <w:pPr>
        <w:pStyle w:val="17"/>
        <w:kinsoku w:val="0"/>
        <w:overflowPunct w:val="0"/>
        <w:spacing w:line="583" w:lineRule="auto"/>
        <w:ind w:right="-46"/>
        <w:rPr>
          <w:rFonts w:ascii="Times New Roman" w:hAnsi="Times New Roman"/>
          <w:color w:val="000000"/>
          <w:szCs w:val="20"/>
          <w:highlight w:val="none"/>
        </w:rPr>
      </w:pPr>
      <w:r>
        <w:rPr>
          <w:rFonts w:ascii="Times New Roman" w:hAnsi="Times New Roman"/>
          <w:color w:val="000000"/>
          <w:szCs w:val="20"/>
          <w:highlight w:val="none"/>
        </w:rPr>
        <w:t>附：法定代表人（单位负责人）身份证</w:t>
      </w:r>
      <w:r>
        <w:rPr>
          <w:rFonts w:hint="eastAsia" w:ascii="Times New Roman" w:hAnsi="Times New Roman"/>
          <w:color w:val="000000"/>
          <w:szCs w:val="20"/>
          <w:highlight w:val="none"/>
        </w:rPr>
        <w:t>或</w:t>
      </w:r>
      <w:r>
        <w:rPr>
          <w:rFonts w:ascii="Times New Roman" w:hAnsi="Times New Roman"/>
          <w:color w:val="000000"/>
          <w:szCs w:val="20"/>
          <w:highlight w:val="none"/>
        </w:rPr>
        <w:t>护照等身份证明文件电子件：</w:t>
      </w:r>
    </w:p>
    <w:p w14:paraId="0317B8A3">
      <w:pPr>
        <w:pStyle w:val="17"/>
        <w:kinsoku w:val="0"/>
        <w:overflowPunct w:val="0"/>
        <w:spacing w:line="583" w:lineRule="auto"/>
        <w:ind w:right="4305"/>
        <w:rPr>
          <w:rFonts w:ascii="Times New Roman" w:hAnsi="Times New Roman"/>
          <w:spacing w:val="-3"/>
          <w:highlight w:val="none"/>
        </w:rPr>
      </w:pPr>
    </w:p>
    <w:p w14:paraId="3122A2EE">
      <w:pPr>
        <w:autoSpaceDE w:val="0"/>
        <w:autoSpaceDN w:val="0"/>
        <w:adjustRightInd w:val="0"/>
        <w:snapToGrid w:val="0"/>
        <w:spacing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：________________</w:t>
      </w:r>
    </w:p>
    <w:p w14:paraId="4C27BF84">
      <w:pPr>
        <w:pStyle w:val="17"/>
        <w:kinsoku w:val="0"/>
        <w:overflowPunct w:val="0"/>
        <w:spacing w:line="583" w:lineRule="auto"/>
        <w:ind w:right="95"/>
        <w:rPr>
          <w:rFonts w:ascii="Times New Roman" w:hAnsi="Times New Roman"/>
          <w:spacing w:val="-3"/>
          <w:highlight w:val="none"/>
        </w:rPr>
      </w:pPr>
      <w:r>
        <w:rPr>
          <w:rFonts w:ascii="Times New Roman" w:hAnsi="Times New Roman"/>
          <w:spacing w:val="-3"/>
          <w:highlight w:val="none"/>
        </w:rPr>
        <w:t>法定代表人（</w:t>
      </w:r>
      <w:r>
        <w:rPr>
          <w:rFonts w:ascii="Times New Roman" w:hAnsi="Times New Roman"/>
          <w:highlight w:val="none"/>
        </w:rPr>
        <w:t>单位负责人</w:t>
      </w:r>
      <w:r>
        <w:rPr>
          <w:rFonts w:ascii="Times New Roman" w:hAnsi="Times New Roman"/>
          <w:spacing w:val="-3"/>
          <w:highlight w:val="none"/>
        </w:rPr>
        <w:t>）（</w:t>
      </w:r>
      <w:r>
        <w:rPr>
          <w:rFonts w:hint="eastAsia" w:ascii="Times New Roman" w:hAnsi="Times New Roman"/>
          <w:spacing w:val="-3"/>
          <w:highlight w:val="none"/>
          <w:lang w:eastAsia="zh-CN"/>
        </w:rPr>
        <w:t>签字或盖章</w:t>
      </w:r>
      <w:r>
        <w:rPr>
          <w:rFonts w:ascii="Times New Roman" w:hAnsi="Times New Roman"/>
          <w:spacing w:val="-3"/>
          <w:highlight w:val="none"/>
        </w:rPr>
        <w:t>）：_______</w:t>
      </w:r>
    </w:p>
    <w:p w14:paraId="06823C57">
      <w:pPr>
        <w:autoSpaceDE w:val="0"/>
        <w:autoSpaceDN w:val="0"/>
        <w:adjustRightInd w:val="0"/>
        <w:snapToGrid w:val="0"/>
        <w:spacing w:line="360" w:lineRule="auto"/>
        <w:rPr>
          <w:color w:val="000000"/>
          <w:sz w:val="24"/>
          <w:highlight w:val="none"/>
        </w:rPr>
      </w:pPr>
    </w:p>
    <w:p w14:paraId="2F01A569">
      <w:pPr>
        <w:autoSpaceDE w:val="0"/>
        <w:autoSpaceDN w:val="0"/>
        <w:adjustRightInd w:val="0"/>
        <w:snapToGrid w:val="0"/>
        <w:spacing w:line="360" w:lineRule="auto"/>
        <w:rPr>
          <w:color w:val="000000"/>
          <w:sz w:val="24"/>
          <w:highlight w:val="none"/>
          <w:lang w:val="zh-CN"/>
        </w:rPr>
      </w:pPr>
      <w:r>
        <w:rPr>
          <w:color w:val="000000"/>
          <w:sz w:val="24"/>
          <w:highlight w:val="none"/>
        </w:rPr>
        <w:t>日期：_____年______月______日</w:t>
      </w:r>
    </w:p>
    <w:p w14:paraId="04E2A9A7">
      <w:pPr>
        <w:widowControl/>
        <w:jc w:val="left"/>
        <w:rPr>
          <w:i/>
          <w:color w:val="000000"/>
          <w:sz w:val="24"/>
          <w:szCs w:val="20"/>
          <w:highlight w:val="none"/>
          <w:u w:val="single"/>
        </w:rPr>
      </w:pPr>
    </w:p>
    <w:p w14:paraId="71D91441">
      <w:pPr>
        <w:widowControl/>
        <w:jc w:val="left"/>
        <w:rPr>
          <w:color w:val="000000"/>
          <w:sz w:val="24"/>
          <w:szCs w:val="20"/>
          <w:highlight w:val="none"/>
        </w:rPr>
      </w:pPr>
      <w:r>
        <w:rPr>
          <w:color w:val="000000"/>
          <w:sz w:val="24"/>
          <w:szCs w:val="20"/>
          <w:highlight w:val="none"/>
        </w:rPr>
        <w:br w:type="page"/>
      </w:r>
    </w:p>
    <w:p w14:paraId="786E6B50">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t>开标一览表</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color w:val="000000"/>
          <w:sz w:val="24"/>
          <w:szCs w:val="20"/>
          <w:highlight w:val="none"/>
        </w:rPr>
        <w:t>（实质性格式）</w:t>
      </w:r>
    </w:p>
    <w:p w14:paraId="2CD22A3E">
      <w:pPr>
        <w:spacing w:line="360" w:lineRule="exact"/>
        <w:jc w:val="center"/>
        <w:rPr>
          <w:b/>
          <w:color w:val="000000"/>
          <w:sz w:val="36"/>
          <w:szCs w:val="36"/>
          <w:highlight w:val="none"/>
        </w:rPr>
      </w:pPr>
      <w:bookmarkStart w:id="878" w:name="_Toc164608827"/>
      <w:bookmarkStart w:id="879" w:name="_Toc265228396"/>
      <w:bookmarkStart w:id="880" w:name="_Toc226965748"/>
      <w:bookmarkStart w:id="881" w:name="_Toc305158900"/>
      <w:bookmarkStart w:id="882" w:name="_Toc226337254"/>
      <w:bookmarkStart w:id="883" w:name="_Toc305158826"/>
      <w:bookmarkStart w:id="884" w:name="_Toc226965831"/>
      <w:bookmarkStart w:id="885" w:name="_Toc164608672"/>
      <w:bookmarkStart w:id="886" w:name="_Toc226309802"/>
      <w:bookmarkStart w:id="887" w:name="_Toc264969248"/>
      <w:bookmarkStart w:id="888" w:name="_Toc195842923"/>
      <w:r>
        <w:rPr>
          <w:b/>
          <w:color w:val="000000"/>
          <w:sz w:val="36"/>
          <w:szCs w:val="36"/>
          <w:highlight w:val="none"/>
        </w:rPr>
        <w:t>开标一览表</w:t>
      </w:r>
      <w:bookmarkEnd w:id="878"/>
      <w:bookmarkEnd w:id="879"/>
      <w:bookmarkEnd w:id="880"/>
      <w:bookmarkEnd w:id="881"/>
      <w:bookmarkEnd w:id="882"/>
      <w:bookmarkEnd w:id="883"/>
      <w:bookmarkEnd w:id="884"/>
      <w:bookmarkEnd w:id="885"/>
      <w:bookmarkEnd w:id="886"/>
      <w:bookmarkEnd w:id="887"/>
      <w:bookmarkEnd w:id="888"/>
    </w:p>
    <w:p w14:paraId="4EDF9FEB">
      <w:pPr>
        <w:tabs>
          <w:tab w:val="left" w:pos="1800"/>
          <w:tab w:val="left" w:pos="5580"/>
        </w:tabs>
        <w:spacing w:line="360" w:lineRule="auto"/>
        <w:jc w:val="left"/>
        <w:rPr>
          <w:i/>
          <w:color w:val="FF0000"/>
          <w:sz w:val="24"/>
          <w:highlight w:val="none"/>
        </w:rPr>
      </w:pPr>
    </w:p>
    <w:p w14:paraId="26D8210D">
      <w:pPr>
        <w:tabs>
          <w:tab w:val="left" w:pos="1800"/>
          <w:tab w:val="left" w:pos="5580"/>
        </w:tabs>
        <w:spacing w:line="360" w:lineRule="auto"/>
        <w:ind w:firstLine="240" w:firstLineChars="100"/>
        <w:jc w:val="left"/>
        <w:rPr>
          <w:color w:val="000000"/>
          <w:sz w:val="24"/>
          <w:highlight w:val="none"/>
          <w:u w:val="single"/>
        </w:rPr>
      </w:pPr>
      <w:r>
        <w:rPr>
          <w:color w:val="000000"/>
          <w:sz w:val="24"/>
          <w:highlight w:val="none"/>
        </w:rPr>
        <w:t>项目编号</w:t>
      </w:r>
      <w:r>
        <w:rPr>
          <w:rFonts w:hint="eastAsia"/>
          <w:color w:val="000000"/>
          <w:sz w:val="24"/>
          <w:highlight w:val="none"/>
          <w:lang w:val="en-US" w:eastAsia="zh-CN"/>
        </w:rPr>
        <w:t>/包号</w:t>
      </w:r>
      <w:r>
        <w:rPr>
          <w:color w:val="000000"/>
          <w:sz w:val="24"/>
          <w:highlight w:val="none"/>
        </w:rPr>
        <w:t>：_____________________      项目名称：____________</w:t>
      </w:r>
    </w:p>
    <w:tbl>
      <w:tblPr>
        <w:tblStyle w:val="43"/>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05"/>
        <w:gridCol w:w="2731"/>
        <w:gridCol w:w="1464"/>
        <w:gridCol w:w="1462"/>
        <w:gridCol w:w="2925"/>
      </w:tblGrid>
      <w:tr w14:paraId="2D50F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278" w:type="pct"/>
            <w:vMerge w:val="restart"/>
            <w:vAlign w:val="center"/>
          </w:tcPr>
          <w:p w14:paraId="1FF5E746">
            <w:pPr>
              <w:tabs>
                <w:tab w:val="left" w:pos="5580"/>
              </w:tabs>
              <w:jc w:val="center"/>
              <w:rPr>
                <w:b/>
                <w:sz w:val="24"/>
                <w:highlight w:val="none"/>
              </w:rPr>
            </w:pPr>
            <w:r>
              <w:rPr>
                <w:b/>
                <w:sz w:val="24"/>
                <w:highlight w:val="none"/>
              </w:rPr>
              <w:t>包号</w:t>
            </w:r>
          </w:p>
        </w:tc>
        <w:tc>
          <w:tcPr>
            <w:tcW w:w="1502" w:type="pct"/>
            <w:vMerge w:val="restart"/>
            <w:vAlign w:val="center"/>
          </w:tcPr>
          <w:p w14:paraId="160AC435">
            <w:pPr>
              <w:tabs>
                <w:tab w:val="left" w:pos="5580"/>
              </w:tabs>
              <w:jc w:val="center"/>
              <w:rPr>
                <w:b/>
                <w:sz w:val="24"/>
                <w:highlight w:val="none"/>
              </w:rPr>
            </w:pPr>
            <w:r>
              <w:rPr>
                <w:b/>
                <w:sz w:val="24"/>
                <w:highlight w:val="none"/>
              </w:rPr>
              <w:t>投标人名称</w:t>
            </w:r>
          </w:p>
        </w:tc>
        <w:tc>
          <w:tcPr>
            <w:tcW w:w="1609" w:type="pct"/>
            <w:gridSpan w:val="2"/>
            <w:vAlign w:val="center"/>
          </w:tcPr>
          <w:p w14:paraId="64C27A2D">
            <w:pPr>
              <w:tabs>
                <w:tab w:val="left" w:pos="5580"/>
              </w:tabs>
              <w:jc w:val="center"/>
              <w:rPr>
                <w:b/>
                <w:sz w:val="24"/>
                <w:highlight w:val="none"/>
              </w:rPr>
            </w:pPr>
            <w:r>
              <w:rPr>
                <w:b/>
                <w:sz w:val="24"/>
                <w:highlight w:val="none"/>
              </w:rPr>
              <w:t>投标报价</w:t>
            </w:r>
          </w:p>
        </w:tc>
        <w:tc>
          <w:tcPr>
            <w:tcW w:w="1609" w:type="pct"/>
            <w:vMerge w:val="restart"/>
            <w:vAlign w:val="center"/>
          </w:tcPr>
          <w:p w14:paraId="1B7362A5">
            <w:pPr>
              <w:tabs>
                <w:tab w:val="left" w:pos="5580"/>
              </w:tabs>
              <w:jc w:val="center"/>
              <w:rPr>
                <w:b/>
                <w:sz w:val="24"/>
                <w:highlight w:val="none"/>
              </w:rPr>
            </w:pPr>
            <w:r>
              <w:rPr>
                <w:b/>
                <w:sz w:val="24"/>
                <w:highlight w:val="none"/>
              </w:rPr>
              <w:t>合同履行期限</w:t>
            </w:r>
          </w:p>
        </w:tc>
      </w:tr>
      <w:tr w14:paraId="6C84C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278" w:type="pct"/>
            <w:vMerge w:val="continue"/>
            <w:vAlign w:val="center"/>
          </w:tcPr>
          <w:p w14:paraId="0B6CAA92">
            <w:pPr>
              <w:tabs>
                <w:tab w:val="left" w:pos="5580"/>
              </w:tabs>
              <w:jc w:val="center"/>
              <w:rPr>
                <w:sz w:val="24"/>
                <w:highlight w:val="none"/>
              </w:rPr>
            </w:pPr>
          </w:p>
        </w:tc>
        <w:tc>
          <w:tcPr>
            <w:tcW w:w="1502" w:type="pct"/>
            <w:vMerge w:val="continue"/>
            <w:vAlign w:val="center"/>
          </w:tcPr>
          <w:p w14:paraId="14C8F3FA">
            <w:pPr>
              <w:tabs>
                <w:tab w:val="left" w:pos="5580"/>
              </w:tabs>
              <w:jc w:val="center"/>
              <w:rPr>
                <w:sz w:val="24"/>
                <w:highlight w:val="none"/>
              </w:rPr>
            </w:pPr>
          </w:p>
        </w:tc>
        <w:tc>
          <w:tcPr>
            <w:tcW w:w="805" w:type="pct"/>
            <w:vAlign w:val="center"/>
          </w:tcPr>
          <w:p w14:paraId="16A77BA4">
            <w:pPr>
              <w:tabs>
                <w:tab w:val="left" w:pos="5580"/>
              </w:tabs>
              <w:jc w:val="center"/>
              <w:rPr>
                <w:b/>
                <w:sz w:val="24"/>
                <w:highlight w:val="none"/>
              </w:rPr>
            </w:pPr>
            <w:r>
              <w:rPr>
                <w:b/>
                <w:sz w:val="24"/>
                <w:highlight w:val="none"/>
              </w:rPr>
              <w:t>大写</w:t>
            </w:r>
          </w:p>
        </w:tc>
        <w:tc>
          <w:tcPr>
            <w:tcW w:w="804" w:type="pct"/>
            <w:vAlign w:val="center"/>
          </w:tcPr>
          <w:p w14:paraId="132DF0F5">
            <w:pPr>
              <w:tabs>
                <w:tab w:val="left" w:pos="5580"/>
              </w:tabs>
              <w:jc w:val="center"/>
              <w:rPr>
                <w:b/>
                <w:sz w:val="24"/>
                <w:highlight w:val="none"/>
              </w:rPr>
            </w:pPr>
            <w:r>
              <w:rPr>
                <w:b/>
                <w:sz w:val="24"/>
                <w:highlight w:val="none"/>
              </w:rPr>
              <w:t>小写</w:t>
            </w:r>
          </w:p>
        </w:tc>
        <w:tc>
          <w:tcPr>
            <w:tcW w:w="1609" w:type="pct"/>
            <w:vMerge w:val="continue"/>
            <w:vAlign w:val="center"/>
          </w:tcPr>
          <w:p w14:paraId="1BD84DEA">
            <w:pPr>
              <w:tabs>
                <w:tab w:val="left" w:pos="5580"/>
              </w:tabs>
              <w:jc w:val="center"/>
              <w:rPr>
                <w:b/>
                <w:sz w:val="24"/>
                <w:highlight w:val="none"/>
              </w:rPr>
            </w:pPr>
          </w:p>
        </w:tc>
      </w:tr>
      <w:tr w14:paraId="417B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278" w:type="pct"/>
            <w:vAlign w:val="center"/>
          </w:tcPr>
          <w:p w14:paraId="5D33D293">
            <w:pPr>
              <w:tabs>
                <w:tab w:val="left" w:pos="5580"/>
              </w:tabs>
              <w:jc w:val="center"/>
              <w:rPr>
                <w:sz w:val="24"/>
                <w:highlight w:val="none"/>
              </w:rPr>
            </w:pPr>
          </w:p>
        </w:tc>
        <w:tc>
          <w:tcPr>
            <w:tcW w:w="1502" w:type="pct"/>
            <w:vAlign w:val="center"/>
          </w:tcPr>
          <w:p w14:paraId="19A725D0">
            <w:pPr>
              <w:tabs>
                <w:tab w:val="left" w:pos="5580"/>
              </w:tabs>
              <w:jc w:val="center"/>
              <w:rPr>
                <w:sz w:val="24"/>
                <w:highlight w:val="none"/>
              </w:rPr>
            </w:pPr>
          </w:p>
        </w:tc>
        <w:tc>
          <w:tcPr>
            <w:tcW w:w="805" w:type="pct"/>
            <w:vAlign w:val="center"/>
          </w:tcPr>
          <w:p w14:paraId="6EA2FC9C">
            <w:pPr>
              <w:tabs>
                <w:tab w:val="left" w:pos="5580"/>
              </w:tabs>
              <w:jc w:val="center"/>
              <w:rPr>
                <w:sz w:val="24"/>
                <w:highlight w:val="none"/>
              </w:rPr>
            </w:pPr>
          </w:p>
        </w:tc>
        <w:tc>
          <w:tcPr>
            <w:tcW w:w="804" w:type="pct"/>
            <w:vAlign w:val="center"/>
          </w:tcPr>
          <w:p w14:paraId="0C97A397">
            <w:pPr>
              <w:tabs>
                <w:tab w:val="left" w:pos="5580"/>
              </w:tabs>
              <w:jc w:val="center"/>
              <w:rPr>
                <w:sz w:val="24"/>
                <w:highlight w:val="none"/>
              </w:rPr>
            </w:pPr>
          </w:p>
        </w:tc>
        <w:tc>
          <w:tcPr>
            <w:tcW w:w="1609" w:type="pct"/>
            <w:vAlign w:val="center"/>
          </w:tcPr>
          <w:p w14:paraId="35CB0E7B">
            <w:pPr>
              <w:tabs>
                <w:tab w:val="left" w:pos="5580"/>
              </w:tabs>
              <w:jc w:val="center"/>
              <w:rPr>
                <w:sz w:val="24"/>
                <w:highlight w:val="none"/>
              </w:rPr>
            </w:pPr>
          </w:p>
        </w:tc>
      </w:tr>
    </w:tbl>
    <w:p w14:paraId="0974ABD8">
      <w:pPr>
        <w:autoSpaceDE w:val="0"/>
        <w:autoSpaceDN w:val="0"/>
        <w:adjustRightInd w:val="0"/>
        <w:jc w:val="left"/>
        <w:rPr>
          <w:color w:val="000000"/>
          <w:kern w:val="0"/>
          <w:sz w:val="24"/>
          <w:highlight w:val="none"/>
        </w:rPr>
      </w:pPr>
    </w:p>
    <w:p w14:paraId="6B3483BD">
      <w:pPr>
        <w:autoSpaceDE w:val="0"/>
        <w:autoSpaceDN w:val="0"/>
        <w:adjustRightInd w:val="0"/>
        <w:jc w:val="left"/>
        <w:rPr>
          <w:color w:val="000000"/>
          <w:sz w:val="24"/>
          <w:szCs w:val="20"/>
          <w:highlight w:val="none"/>
        </w:rPr>
      </w:pPr>
      <w:r>
        <w:rPr>
          <w:color w:val="000000"/>
          <w:kern w:val="0"/>
          <w:sz w:val="24"/>
          <w:highlight w:val="none"/>
        </w:rPr>
        <w:t>注：1</w:t>
      </w:r>
      <w:r>
        <w:rPr>
          <w:color w:val="000000"/>
          <w:sz w:val="24"/>
          <w:szCs w:val="20"/>
          <w:highlight w:val="none"/>
        </w:rPr>
        <w:t>.此表中，每包的投标报价应和《投标分项报价表》中的总价相一致。</w:t>
      </w:r>
    </w:p>
    <w:p w14:paraId="4C587CC2">
      <w:pPr>
        <w:tabs>
          <w:tab w:val="left" w:pos="5580"/>
        </w:tabs>
        <w:ind w:firstLine="480" w:firstLineChars="200"/>
        <w:rPr>
          <w:color w:val="000000"/>
          <w:sz w:val="24"/>
          <w:szCs w:val="20"/>
          <w:highlight w:val="none"/>
        </w:rPr>
      </w:pPr>
      <w:r>
        <w:rPr>
          <w:color w:val="000000"/>
          <w:sz w:val="24"/>
          <w:szCs w:val="20"/>
          <w:highlight w:val="none"/>
        </w:rPr>
        <w:t>2.本表必须按包分别填写。</w:t>
      </w:r>
    </w:p>
    <w:p w14:paraId="73A698D6">
      <w:pPr>
        <w:autoSpaceDE w:val="0"/>
        <w:autoSpaceDN w:val="0"/>
        <w:adjustRightInd w:val="0"/>
        <w:snapToGrid w:val="0"/>
        <w:spacing w:before="25" w:after="25" w:line="360" w:lineRule="auto"/>
        <w:rPr>
          <w:color w:val="000000"/>
          <w:sz w:val="24"/>
          <w:highlight w:val="none"/>
          <w:lang w:val="zh-CN"/>
        </w:rPr>
      </w:pPr>
    </w:p>
    <w:p w14:paraId="0381C126">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10C0A864">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05A736BD">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5AFB76AE">
      <w:pPr>
        <w:widowControl/>
        <w:jc w:val="left"/>
        <w:rPr>
          <w:color w:val="000000"/>
          <w:sz w:val="24"/>
          <w:szCs w:val="20"/>
          <w:highlight w:val="none"/>
        </w:rPr>
      </w:pPr>
      <w:bookmarkStart w:id="889" w:name="_Toc150480796"/>
      <w:bookmarkStart w:id="890" w:name="_Toc142311060"/>
      <w:bookmarkStart w:id="891" w:name="_Toc226965749"/>
      <w:bookmarkStart w:id="892" w:name="_Toc265228397"/>
      <w:bookmarkStart w:id="893" w:name="_Toc195842924"/>
      <w:bookmarkStart w:id="894" w:name="_Toc264969249"/>
      <w:bookmarkStart w:id="895" w:name="_Toc127151558"/>
      <w:bookmarkStart w:id="896" w:name="_Toc150774763"/>
      <w:bookmarkStart w:id="897" w:name="_Toc226337255"/>
      <w:bookmarkStart w:id="898" w:name="_Toc305158901"/>
      <w:bookmarkStart w:id="899" w:name="_Toc226309803"/>
      <w:bookmarkStart w:id="900" w:name="_Toc226965832"/>
      <w:bookmarkStart w:id="901" w:name="_Toc305158827"/>
    </w:p>
    <w:p w14:paraId="72D16BFC">
      <w:pPr>
        <w:widowControl/>
        <w:jc w:val="left"/>
        <w:rPr>
          <w:color w:val="000000"/>
          <w:sz w:val="24"/>
          <w:szCs w:val="20"/>
          <w:highlight w:val="none"/>
        </w:rPr>
      </w:pPr>
    </w:p>
    <w:p w14:paraId="57EC3202">
      <w:pPr>
        <w:numPr>
          <w:ilvl w:val="0"/>
          <w:numId w:val="19"/>
        </w:numPr>
        <w:tabs>
          <w:tab w:val="left" w:pos="360"/>
        </w:tabs>
        <w:snapToGrid w:val="0"/>
        <w:spacing w:line="360" w:lineRule="auto"/>
        <w:outlineLvl w:val="1"/>
        <w:rPr>
          <w:color w:val="000000"/>
          <w:sz w:val="24"/>
          <w:szCs w:val="20"/>
          <w:highlight w:val="none"/>
        </w:rPr>
        <w:sectPr>
          <w:headerReference r:id="rId15" w:type="first"/>
          <w:footerReference r:id="rId17" w:type="first"/>
          <w:headerReference r:id="rId14" w:type="even"/>
          <w:footerReference r:id="rId16" w:type="even"/>
          <w:pgSz w:w="11907" w:h="16840"/>
          <w:pgMar w:top="1418" w:right="1134" w:bottom="1418" w:left="1701" w:header="851" w:footer="851" w:gutter="0"/>
          <w:pgNumType w:fmt="decimal"/>
          <w:cols w:space="720" w:num="1"/>
          <w:docGrid w:linePitch="462" w:charSpace="0"/>
        </w:sectPr>
      </w:pPr>
    </w:p>
    <w:p w14:paraId="7A9ABE5A">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t>投标分项报价表</w:t>
      </w:r>
      <w:bookmarkEnd w:id="889"/>
      <w:bookmarkEnd w:id="890"/>
      <w:bookmarkEnd w:id="891"/>
      <w:bookmarkEnd w:id="892"/>
      <w:bookmarkEnd w:id="893"/>
      <w:bookmarkEnd w:id="894"/>
      <w:bookmarkEnd w:id="895"/>
      <w:bookmarkEnd w:id="896"/>
      <w:bookmarkEnd w:id="897"/>
      <w:bookmarkEnd w:id="898"/>
      <w:bookmarkEnd w:id="899"/>
      <w:bookmarkEnd w:id="900"/>
      <w:bookmarkEnd w:id="901"/>
    </w:p>
    <w:p w14:paraId="23AE417F">
      <w:pPr>
        <w:spacing w:line="360" w:lineRule="exact"/>
        <w:jc w:val="center"/>
        <w:rPr>
          <w:color w:val="000000"/>
          <w:sz w:val="36"/>
          <w:szCs w:val="36"/>
          <w:highlight w:val="none"/>
        </w:rPr>
      </w:pPr>
    </w:p>
    <w:p w14:paraId="166D82D7">
      <w:pPr>
        <w:spacing w:line="360" w:lineRule="exact"/>
        <w:jc w:val="center"/>
        <w:rPr>
          <w:b/>
          <w:color w:val="000000"/>
          <w:sz w:val="36"/>
          <w:szCs w:val="36"/>
          <w:highlight w:val="none"/>
        </w:rPr>
      </w:pPr>
      <w:r>
        <w:rPr>
          <w:b/>
          <w:color w:val="000000"/>
          <w:sz w:val="36"/>
          <w:szCs w:val="36"/>
          <w:highlight w:val="none"/>
        </w:rPr>
        <w:t>投标分项报价表</w:t>
      </w:r>
    </w:p>
    <w:p w14:paraId="2A103829">
      <w:pPr>
        <w:spacing w:line="260" w:lineRule="exact"/>
        <w:jc w:val="center"/>
        <w:rPr>
          <w:color w:val="000000"/>
          <w:sz w:val="36"/>
          <w:szCs w:val="36"/>
          <w:highlight w:val="none"/>
        </w:rPr>
      </w:pPr>
    </w:p>
    <w:p w14:paraId="60E91BAF">
      <w:pPr>
        <w:tabs>
          <w:tab w:val="left" w:pos="1800"/>
          <w:tab w:val="left" w:pos="5580"/>
        </w:tabs>
        <w:rPr>
          <w:color w:val="000000"/>
          <w:sz w:val="24"/>
          <w:highlight w:val="none"/>
        </w:rPr>
      </w:pPr>
      <w:bookmarkStart w:id="902" w:name="_Toc127151562"/>
      <w:bookmarkStart w:id="903" w:name="_Toc226309806"/>
      <w:bookmarkStart w:id="904" w:name="_Toc264969252"/>
      <w:bookmarkStart w:id="905" w:name="_Toc150480798"/>
      <w:bookmarkStart w:id="906" w:name="_Toc305158904"/>
      <w:bookmarkStart w:id="907" w:name="_Toc226965752"/>
      <w:bookmarkStart w:id="908" w:name="_Toc226337258"/>
      <w:bookmarkStart w:id="909" w:name="_Toc226965835"/>
      <w:bookmarkStart w:id="910" w:name="_Toc265228400"/>
      <w:bookmarkStart w:id="911" w:name="_Toc305158830"/>
      <w:bookmarkStart w:id="912" w:name="_Toc195842927"/>
      <w:bookmarkStart w:id="913" w:name="_Toc150774765"/>
      <w:bookmarkStart w:id="914" w:name="_Toc142311062"/>
      <w:bookmarkStart w:id="915" w:name="_Toc195842926"/>
      <w:bookmarkStart w:id="916" w:name="_Toc150774764"/>
      <w:bookmarkStart w:id="917" w:name="_Toc226309805"/>
      <w:bookmarkStart w:id="918" w:name="_Toc305158903"/>
      <w:bookmarkStart w:id="919" w:name="_Toc305158829"/>
      <w:bookmarkStart w:id="920" w:name="_Toc142311061"/>
      <w:bookmarkStart w:id="921" w:name="_Toc226337257"/>
      <w:bookmarkStart w:id="922" w:name="_Toc265228399"/>
      <w:bookmarkStart w:id="923" w:name="_Toc127151561"/>
      <w:bookmarkStart w:id="924" w:name="_Toc264969251"/>
      <w:bookmarkStart w:id="925" w:name="_Toc226965751"/>
      <w:bookmarkStart w:id="926" w:name="_Toc150480797"/>
      <w:bookmarkStart w:id="927" w:name="_Toc226965834"/>
      <w:r>
        <w:rPr>
          <w:color w:val="000000"/>
          <w:sz w:val="24"/>
          <w:highlight w:val="none"/>
        </w:rPr>
        <w:t>项目编号/包号：___________ 项目名称：__________报价单位：人民币元</w:t>
      </w:r>
    </w:p>
    <w:tbl>
      <w:tblPr>
        <w:tblStyle w:val="43"/>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8"/>
        <w:gridCol w:w="2937"/>
        <w:gridCol w:w="1347"/>
        <w:gridCol w:w="1206"/>
        <w:gridCol w:w="1345"/>
        <w:gridCol w:w="1708"/>
      </w:tblGrid>
      <w:tr w14:paraId="0DEB1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7C20C8D6">
            <w:pPr>
              <w:adjustRightInd w:val="0"/>
              <w:snapToGrid w:val="0"/>
              <w:jc w:val="left"/>
              <w:rPr>
                <w:b/>
                <w:color w:val="000000"/>
                <w:sz w:val="24"/>
                <w:highlight w:val="none"/>
              </w:rPr>
            </w:pPr>
            <w:r>
              <w:rPr>
                <w:b/>
                <w:color w:val="000000"/>
                <w:sz w:val="24"/>
                <w:highlight w:val="none"/>
              </w:rPr>
              <w:t>序号</w:t>
            </w:r>
          </w:p>
        </w:tc>
        <w:tc>
          <w:tcPr>
            <w:tcW w:w="1605" w:type="pct"/>
            <w:vAlign w:val="center"/>
          </w:tcPr>
          <w:p w14:paraId="665EE4B0">
            <w:pPr>
              <w:adjustRightInd w:val="0"/>
              <w:snapToGrid w:val="0"/>
              <w:jc w:val="center"/>
              <w:rPr>
                <w:b/>
                <w:color w:val="000000"/>
                <w:sz w:val="24"/>
                <w:highlight w:val="none"/>
              </w:rPr>
            </w:pPr>
            <w:r>
              <w:rPr>
                <w:b/>
                <w:color w:val="000000"/>
                <w:sz w:val="24"/>
                <w:highlight w:val="none"/>
              </w:rPr>
              <w:t>分项名称</w:t>
            </w:r>
          </w:p>
        </w:tc>
        <w:tc>
          <w:tcPr>
            <w:tcW w:w="736" w:type="pct"/>
            <w:vAlign w:val="center"/>
          </w:tcPr>
          <w:p w14:paraId="7DBE31DD">
            <w:pPr>
              <w:adjustRightInd w:val="0"/>
              <w:snapToGrid w:val="0"/>
              <w:jc w:val="center"/>
              <w:rPr>
                <w:b/>
                <w:color w:val="000000"/>
                <w:sz w:val="24"/>
                <w:highlight w:val="none"/>
              </w:rPr>
            </w:pPr>
            <w:r>
              <w:rPr>
                <w:b/>
                <w:color w:val="000000"/>
                <w:sz w:val="24"/>
                <w:highlight w:val="none"/>
              </w:rPr>
              <w:t>单价（元）</w:t>
            </w:r>
          </w:p>
        </w:tc>
        <w:tc>
          <w:tcPr>
            <w:tcW w:w="659" w:type="pct"/>
            <w:vAlign w:val="center"/>
          </w:tcPr>
          <w:p w14:paraId="53DBEE69">
            <w:pPr>
              <w:adjustRightInd w:val="0"/>
              <w:snapToGrid w:val="0"/>
              <w:jc w:val="center"/>
              <w:rPr>
                <w:b/>
                <w:color w:val="000000"/>
                <w:sz w:val="24"/>
                <w:highlight w:val="none"/>
              </w:rPr>
            </w:pPr>
            <w:r>
              <w:rPr>
                <w:b/>
                <w:color w:val="000000"/>
                <w:sz w:val="24"/>
                <w:highlight w:val="none"/>
              </w:rPr>
              <w:t>数量</w:t>
            </w:r>
          </w:p>
        </w:tc>
        <w:tc>
          <w:tcPr>
            <w:tcW w:w="735" w:type="pct"/>
            <w:vAlign w:val="center"/>
          </w:tcPr>
          <w:p w14:paraId="40B22004">
            <w:pPr>
              <w:adjustRightInd w:val="0"/>
              <w:snapToGrid w:val="0"/>
              <w:jc w:val="center"/>
              <w:rPr>
                <w:b/>
                <w:color w:val="000000"/>
                <w:sz w:val="24"/>
                <w:highlight w:val="none"/>
              </w:rPr>
            </w:pPr>
            <w:r>
              <w:rPr>
                <w:b/>
                <w:color w:val="000000"/>
                <w:sz w:val="24"/>
                <w:highlight w:val="none"/>
              </w:rPr>
              <w:t>合价（元）</w:t>
            </w:r>
          </w:p>
        </w:tc>
        <w:tc>
          <w:tcPr>
            <w:tcW w:w="933" w:type="pct"/>
            <w:vAlign w:val="center"/>
          </w:tcPr>
          <w:p w14:paraId="63BB2E68">
            <w:pPr>
              <w:adjustRightInd w:val="0"/>
              <w:snapToGrid w:val="0"/>
              <w:jc w:val="center"/>
              <w:rPr>
                <w:b/>
                <w:color w:val="000000"/>
                <w:sz w:val="24"/>
                <w:highlight w:val="none"/>
              </w:rPr>
            </w:pPr>
            <w:r>
              <w:rPr>
                <w:b/>
                <w:color w:val="000000"/>
                <w:sz w:val="24"/>
                <w:highlight w:val="none"/>
              </w:rPr>
              <w:t>备注/说明</w:t>
            </w:r>
          </w:p>
        </w:tc>
      </w:tr>
      <w:tr w14:paraId="28C6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600F9CDE">
            <w:pPr>
              <w:adjustRightInd w:val="0"/>
              <w:snapToGrid w:val="0"/>
              <w:jc w:val="center"/>
              <w:rPr>
                <w:color w:val="000000"/>
                <w:sz w:val="24"/>
                <w:highlight w:val="none"/>
              </w:rPr>
            </w:pPr>
            <w:r>
              <w:rPr>
                <w:color w:val="000000"/>
                <w:sz w:val="24"/>
                <w:highlight w:val="none"/>
              </w:rPr>
              <w:t>1</w:t>
            </w:r>
          </w:p>
        </w:tc>
        <w:tc>
          <w:tcPr>
            <w:tcW w:w="1605" w:type="pct"/>
            <w:vAlign w:val="center"/>
          </w:tcPr>
          <w:p w14:paraId="53BB7F8D">
            <w:pPr>
              <w:adjustRightInd w:val="0"/>
              <w:snapToGrid w:val="0"/>
              <w:jc w:val="left"/>
              <w:rPr>
                <w:color w:val="000000"/>
                <w:sz w:val="24"/>
                <w:highlight w:val="none"/>
              </w:rPr>
            </w:pPr>
          </w:p>
        </w:tc>
        <w:tc>
          <w:tcPr>
            <w:tcW w:w="736" w:type="pct"/>
            <w:vAlign w:val="center"/>
          </w:tcPr>
          <w:p w14:paraId="29A4F4F8">
            <w:pPr>
              <w:adjustRightInd w:val="0"/>
              <w:snapToGrid w:val="0"/>
              <w:jc w:val="left"/>
              <w:rPr>
                <w:color w:val="000000"/>
                <w:sz w:val="24"/>
                <w:highlight w:val="none"/>
              </w:rPr>
            </w:pPr>
          </w:p>
        </w:tc>
        <w:tc>
          <w:tcPr>
            <w:tcW w:w="659" w:type="pct"/>
            <w:vAlign w:val="center"/>
          </w:tcPr>
          <w:p w14:paraId="479CAA83">
            <w:pPr>
              <w:adjustRightInd w:val="0"/>
              <w:snapToGrid w:val="0"/>
              <w:jc w:val="center"/>
              <w:rPr>
                <w:color w:val="000000"/>
                <w:sz w:val="24"/>
                <w:highlight w:val="none"/>
              </w:rPr>
            </w:pPr>
          </w:p>
        </w:tc>
        <w:tc>
          <w:tcPr>
            <w:tcW w:w="735" w:type="pct"/>
            <w:vAlign w:val="center"/>
          </w:tcPr>
          <w:p w14:paraId="2276F621">
            <w:pPr>
              <w:adjustRightInd w:val="0"/>
              <w:snapToGrid w:val="0"/>
              <w:jc w:val="left"/>
              <w:rPr>
                <w:color w:val="000000"/>
                <w:sz w:val="24"/>
                <w:highlight w:val="none"/>
              </w:rPr>
            </w:pPr>
          </w:p>
        </w:tc>
        <w:tc>
          <w:tcPr>
            <w:tcW w:w="933" w:type="pct"/>
            <w:vAlign w:val="center"/>
          </w:tcPr>
          <w:p w14:paraId="36E31E50">
            <w:pPr>
              <w:adjustRightInd w:val="0"/>
              <w:snapToGrid w:val="0"/>
              <w:jc w:val="left"/>
              <w:rPr>
                <w:color w:val="000000"/>
                <w:sz w:val="24"/>
                <w:highlight w:val="none"/>
              </w:rPr>
            </w:pPr>
          </w:p>
        </w:tc>
      </w:tr>
      <w:tr w14:paraId="7BCB4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56973D28">
            <w:pPr>
              <w:adjustRightInd w:val="0"/>
              <w:snapToGrid w:val="0"/>
              <w:jc w:val="center"/>
              <w:rPr>
                <w:color w:val="000000"/>
                <w:sz w:val="24"/>
                <w:highlight w:val="none"/>
              </w:rPr>
            </w:pPr>
            <w:r>
              <w:rPr>
                <w:color w:val="000000"/>
                <w:sz w:val="24"/>
                <w:highlight w:val="none"/>
              </w:rPr>
              <w:t>2</w:t>
            </w:r>
          </w:p>
        </w:tc>
        <w:tc>
          <w:tcPr>
            <w:tcW w:w="1605" w:type="pct"/>
            <w:vAlign w:val="center"/>
          </w:tcPr>
          <w:p w14:paraId="5A804875">
            <w:pPr>
              <w:adjustRightInd w:val="0"/>
              <w:snapToGrid w:val="0"/>
              <w:jc w:val="left"/>
              <w:rPr>
                <w:color w:val="000000"/>
                <w:sz w:val="24"/>
                <w:highlight w:val="none"/>
              </w:rPr>
            </w:pPr>
          </w:p>
        </w:tc>
        <w:tc>
          <w:tcPr>
            <w:tcW w:w="736" w:type="pct"/>
            <w:vAlign w:val="center"/>
          </w:tcPr>
          <w:p w14:paraId="1ABC7E54">
            <w:pPr>
              <w:adjustRightInd w:val="0"/>
              <w:snapToGrid w:val="0"/>
              <w:jc w:val="left"/>
              <w:rPr>
                <w:color w:val="000000"/>
                <w:sz w:val="24"/>
                <w:highlight w:val="none"/>
              </w:rPr>
            </w:pPr>
          </w:p>
        </w:tc>
        <w:tc>
          <w:tcPr>
            <w:tcW w:w="659" w:type="pct"/>
            <w:vAlign w:val="center"/>
          </w:tcPr>
          <w:p w14:paraId="32E17238">
            <w:pPr>
              <w:adjustRightInd w:val="0"/>
              <w:snapToGrid w:val="0"/>
              <w:jc w:val="center"/>
              <w:rPr>
                <w:color w:val="000000"/>
                <w:sz w:val="24"/>
                <w:highlight w:val="none"/>
              </w:rPr>
            </w:pPr>
          </w:p>
        </w:tc>
        <w:tc>
          <w:tcPr>
            <w:tcW w:w="735" w:type="pct"/>
            <w:vAlign w:val="center"/>
          </w:tcPr>
          <w:p w14:paraId="123AD4C6">
            <w:pPr>
              <w:adjustRightInd w:val="0"/>
              <w:snapToGrid w:val="0"/>
              <w:jc w:val="left"/>
              <w:rPr>
                <w:color w:val="000000"/>
                <w:sz w:val="24"/>
                <w:highlight w:val="none"/>
              </w:rPr>
            </w:pPr>
          </w:p>
        </w:tc>
        <w:tc>
          <w:tcPr>
            <w:tcW w:w="933" w:type="pct"/>
            <w:vAlign w:val="center"/>
          </w:tcPr>
          <w:p w14:paraId="0DA9C278">
            <w:pPr>
              <w:adjustRightInd w:val="0"/>
              <w:snapToGrid w:val="0"/>
              <w:jc w:val="left"/>
              <w:rPr>
                <w:color w:val="000000"/>
                <w:sz w:val="24"/>
                <w:highlight w:val="none"/>
              </w:rPr>
            </w:pPr>
          </w:p>
        </w:tc>
      </w:tr>
      <w:tr w14:paraId="4AE54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03F2C033">
            <w:pPr>
              <w:adjustRightInd w:val="0"/>
              <w:snapToGrid w:val="0"/>
              <w:jc w:val="center"/>
              <w:rPr>
                <w:color w:val="000000"/>
                <w:sz w:val="24"/>
                <w:highlight w:val="none"/>
              </w:rPr>
            </w:pPr>
            <w:r>
              <w:rPr>
                <w:color w:val="000000"/>
                <w:sz w:val="24"/>
                <w:highlight w:val="none"/>
              </w:rPr>
              <w:t>3</w:t>
            </w:r>
          </w:p>
        </w:tc>
        <w:tc>
          <w:tcPr>
            <w:tcW w:w="1605" w:type="pct"/>
            <w:vAlign w:val="center"/>
          </w:tcPr>
          <w:p w14:paraId="75325A65">
            <w:pPr>
              <w:adjustRightInd w:val="0"/>
              <w:snapToGrid w:val="0"/>
              <w:jc w:val="left"/>
              <w:rPr>
                <w:color w:val="000000"/>
                <w:sz w:val="24"/>
                <w:highlight w:val="none"/>
              </w:rPr>
            </w:pPr>
            <w:r>
              <w:rPr>
                <w:color w:val="000000"/>
                <w:sz w:val="24"/>
                <w:highlight w:val="none"/>
              </w:rPr>
              <w:t>…</w:t>
            </w:r>
          </w:p>
        </w:tc>
        <w:tc>
          <w:tcPr>
            <w:tcW w:w="736" w:type="pct"/>
            <w:vAlign w:val="center"/>
          </w:tcPr>
          <w:p w14:paraId="4EED145F">
            <w:pPr>
              <w:adjustRightInd w:val="0"/>
              <w:snapToGrid w:val="0"/>
              <w:jc w:val="left"/>
              <w:rPr>
                <w:color w:val="000000"/>
                <w:sz w:val="24"/>
                <w:highlight w:val="none"/>
              </w:rPr>
            </w:pPr>
          </w:p>
        </w:tc>
        <w:tc>
          <w:tcPr>
            <w:tcW w:w="659" w:type="pct"/>
            <w:vAlign w:val="center"/>
          </w:tcPr>
          <w:p w14:paraId="74E4F763">
            <w:pPr>
              <w:adjustRightInd w:val="0"/>
              <w:snapToGrid w:val="0"/>
              <w:jc w:val="center"/>
              <w:rPr>
                <w:color w:val="000000"/>
                <w:sz w:val="24"/>
                <w:highlight w:val="none"/>
              </w:rPr>
            </w:pPr>
          </w:p>
        </w:tc>
        <w:tc>
          <w:tcPr>
            <w:tcW w:w="735" w:type="pct"/>
            <w:vAlign w:val="center"/>
          </w:tcPr>
          <w:p w14:paraId="1F7B2D8B">
            <w:pPr>
              <w:adjustRightInd w:val="0"/>
              <w:snapToGrid w:val="0"/>
              <w:jc w:val="left"/>
              <w:rPr>
                <w:color w:val="000000"/>
                <w:sz w:val="24"/>
                <w:highlight w:val="none"/>
              </w:rPr>
            </w:pPr>
          </w:p>
        </w:tc>
        <w:tc>
          <w:tcPr>
            <w:tcW w:w="933" w:type="pct"/>
            <w:vAlign w:val="center"/>
          </w:tcPr>
          <w:p w14:paraId="1BE47538">
            <w:pPr>
              <w:adjustRightInd w:val="0"/>
              <w:snapToGrid w:val="0"/>
              <w:jc w:val="left"/>
              <w:rPr>
                <w:color w:val="000000"/>
                <w:sz w:val="24"/>
                <w:highlight w:val="none"/>
              </w:rPr>
            </w:pPr>
          </w:p>
        </w:tc>
      </w:tr>
      <w:tr w14:paraId="40A5D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7C7A5BC5">
            <w:pPr>
              <w:adjustRightInd w:val="0"/>
              <w:snapToGrid w:val="0"/>
              <w:jc w:val="right"/>
              <w:rPr>
                <w:color w:val="000000"/>
                <w:sz w:val="24"/>
                <w:highlight w:val="none"/>
              </w:rPr>
            </w:pPr>
            <w:r>
              <w:rPr>
                <w:b/>
                <w:color w:val="000000"/>
                <w:sz w:val="24"/>
                <w:highlight w:val="none"/>
              </w:rPr>
              <w:t>总价（元）</w:t>
            </w:r>
          </w:p>
        </w:tc>
        <w:tc>
          <w:tcPr>
            <w:tcW w:w="735" w:type="pct"/>
            <w:vAlign w:val="center"/>
          </w:tcPr>
          <w:p w14:paraId="4027C2ED">
            <w:pPr>
              <w:adjustRightInd w:val="0"/>
              <w:snapToGrid w:val="0"/>
              <w:jc w:val="left"/>
              <w:rPr>
                <w:color w:val="000000"/>
                <w:sz w:val="24"/>
                <w:highlight w:val="none"/>
              </w:rPr>
            </w:pPr>
          </w:p>
        </w:tc>
        <w:tc>
          <w:tcPr>
            <w:tcW w:w="933" w:type="pct"/>
            <w:vAlign w:val="center"/>
          </w:tcPr>
          <w:p w14:paraId="3B5C65BB">
            <w:pPr>
              <w:adjustRightInd w:val="0"/>
              <w:snapToGrid w:val="0"/>
              <w:jc w:val="left"/>
              <w:rPr>
                <w:color w:val="000000"/>
                <w:sz w:val="24"/>
                <w:highlight w:val="none"/>
              </w:rPr>
            </w:pPr>
          </w:p>
        </w:tc>
      </w:tr>
    </w:tbl>
    <w:p w14:paraId="6C67735E">
      <w:pPr>
        <w:tabs>
          <w:tab w:val="left" w:pos="1800"/>
          <w:tab w:val="left" w:pos="5580"/>
        </w:tabs>
        <w:jc w:val="left"/>
        <w:rPr>
          <w:color w:val="000000"/>
          <w:sz w:val="24"/>
          <w:highlight w:val="none"/>
        </w:rPr>
      </w:pPr>
    </w:p>
    <w:p w14:paraId="3DBAA433">
      <w:pPr>
        <w:tabs>
          <w:tab w:val="left" w:pos="1800"/>
          <w:tab w:val="left" w:pos="5580"/>
        </w:tabs>
        <w:jc w:val="left"/>
        <w:rPr>
          <w:color w:val="000000"/>
          <w:sz w:val="24"/>
          <w:highlight w:val="none"/>
        </w:rPr>
      </w:pPr>
    </w:p>
    <w:p w14:paraId="44297F6F">
      <w:pPr>
        <w:tabs>
          <w:tab w:val="left" w:pos="1800"/>
          <w:tab w:val="left" w:pos="5580"/>
        </w:tabs>
        <w:jc w:val="left"/>
        <w:rPr>
          <w:color w:val="000000"/>
          <w:sz w:val="24"/>
          <w:highlight w:val="none"/>
        </w:rPr>
      </w:pPr>
    </w:p>
    <w:p w14:paraId="1783E108">
      <w:pPr>
        <w:tabs>
          <w:tab w:val="left" w:pos="1800"/>
          <w:tab w:val="left" w:pos="5580"/>
        </w:tabs>
        <w:jc w:val="left"/>
        <w:rPr>
          <w:color w:val="000000"/>
          <w:sz w:val="24"/>
          <w:highlight w:val="none"/>
        </w:rPr>
      </w:pPr>
    </w:p>
    <w:p w14:paraId="7914F3C9">
      <w:pPr>
        <w:tabs>
          <w:tab w:val="left" w:pos="1800"/>
          <w:tab w:val="left" w:pos="5580"/>
        </w:tabs>
        <w:jc w:val="left"/>
        <w:rPr>
          <w:color w:val="000000"/>
          <w:sz w:val="24"/>
          <w:highlight w:val="none"/>
        </w:rPr>
      </w:pPr>
      <w:r>
        <w:rPr>
          <w:color w:val="000000"/>
          <w:sz w:val="24"/>
          <w:highlight w:val="none"/>
        </w:rPr>
        <w:t>注：1.本表应按包分别填写。</w:t>
      </w:r>
    </w:p>
    <w:p w14:paraId="42F5C378">
      <w:pPr>
        <w:tabs>
          <w:tab w:val="left" w:pos="1800"/>
          <w:tab w:val="left" w:pos="5580"/>
        </w:tabs>
        <w:ind w:firstLine="480" w:firstLineChars="200"/>
        <w:jc w:val="left"/>
        <w:rPr>
          <w:color w:val="000000"/>
          <w:sz w:val="24"/>
          <w:highlight w:val="none"/>
        </w:rPr>
      </w:pPr>
      <w:r>
        <w:rPr>
          <w:color w:val="000000"/>
          <w:sz w:val="24"/>
          <w:highlight w:val="none"/>
        </w:rPr>
        <w:t>2.如果不提供分项报价将视为没有实质性响应招标文件。</w:t>
      </w:r>
    </w:p>
    <w:p w14:paraId="64FE43D4">
      <w:pPr>
        <w:tabs>
          <w:tab w:val="left" w:pos="1800"/>
          <w:tab w:val="left" w:pos="5580"/>
        </w:tabs>
        <w:ind w:firstLine="480" w:firstLineChars="200"/>
        <w:jc w:val="left"/>
        <w:rPr>
          <w:color w:val="000000"/>
          <w:sz w:val="24"/>
          <w:highlight w:val="none"/>
        </w:rPr>
      </w:pPr>
      <w:r>
        <w:rPr>
          <w:color w:val="000000"/>
          <w:sz w:val="24"/>
          <w:highlight w:val="none"/>
        </w:rPr>
        <w:t>3.上述各项的详细规格（如有），可另页描述。</w:t>
      </w:r>
    </w:p>
    <w:p w14:paraId="16A5B8E1">
      <w:pPr>
        <w:tabs>
          <w:tab w:val="left" w:pos="1800"/>
          <w:tab w:val="left" w:pos="5580"/>
        </w:tabs>
        <w:ind w:firstLine="480" w:firstLineChars="200"/>
        <w:jc w:val="left"/>
        <w:rPr>
          <w:color w:val="000000"/>
          <w:sz w:val="24"/>
          <w:highlight w:val="none"/>
        </w:rPr>
      </w:pPr>
      <w:r>
        <w:rPr>
          <w:rFonts w:eastAsiaTheme="minorEastAsia"/>
          <w:color w:val="000000"/>
          <w:sz w:val="24"/>
          <w:highlight w:val="none"/>
        </w:rPr>
        <w:t>4.制造商规模列应填写</w:t>
      </w:r>
      <w:bookmarkStart w:id="928" w:name="_Hlk168431865"/>
      <w:bookmarkStart w:id="929" w:name="_Hlk168431972"/>
      <w:bookmarkStart w:id="930" w:name="_Hlk144194261"/>
      <w:r>
        <w:rPr>
          <w:rFonts w:hint="eastAsia" w:eastAsiaTheme="minorEastAsia"/>
          <w:color w:val="000000"/>
          <w:sz w:val="24"/>
          <w:highlight w:val="none"/>
        </w:rPr>
        <w:t>“大型”、</w:t>
      </w:r>
      <w:bookmarkEnd w:id="928"/>
      <w:r>
        <w:rPr>
          <w:rFonts w:eastAsiaTheme="minorEastAsia"/>
          <w:color w:val="000000"/>
          <w:sz w:val="24"/>
          <w:highlight w:val="none"/>
        </w:rPr>
        <w:t>“</w:t>
      </w:r>
      <w:bookmarkEnd w:id="929"/>
      <w:r>
        <w:rPr>
          <w:rFonts w:eastAsiaTheme="minorEastAsia"/>
          <w:color w:val="000000"/>
          <w:sz w:val="24"/>
          <w:highlight w:val="none"/>
        </w:rPr>
        <w:t>中型”、“小型”、“微型”或“其他”</w:t>
      </w:r>
      <w:bookmarkEnd w:id="930"/>
      <w:r>
        <w:rPr>
          <w:rFonts w:eastAsiaTheme="minorEastAsia"/>
          <w:color w:val="000000"/>
          <w:sz w:val="24"/>
          <w:highlight w:val="none"/>
        </w:rPr>
        <w:t>，且不应与《中小企业声明函》或《拟分包情况说明》中内容矛盾。制造商所属性别请填写“男”</w:t>
      </w:r>
      <w:r>
        <w:rPr>
          <w:rFonts w:hint="eastAsia" w:eastAsiaTheme="minorEastAsia"/>
          <w:color w:val="000000"/>
          <w:sz w:val="24"/>
          <w:highlight w:val="none"/>
        </w:rPr>
        <w:t>或</w:t>
      </w:r>
      <w:r>
        <w:rPr>
          <w:rFonts w:eastAsiaTheme="minorEastAsia"/>
          <w:color w:val="000000"/>
          <w:sz w:val="24"/>
          <w:highlight w:val="none"/>
        </w:rPr>
        <w:t>“女”，</w:t>
      </w:r>
      <w:r>
        <w:rPr>
          <w:rFonts w:hint="eastAsia"/>
          <w:color w:val="000000"/>
          <w:sz w:val="24"/>
          <w:highlight w:val="none"/>
        </w:rPr>
        <w:t xml:space="preserve"> 指拥有制造商5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rFonts w:eastAsiaTheme="minorEastAsia"/>
          <w:color w:val="000000"/>
          <w:sz w:val="24"/>
          <w:highlight w:val="none"/>
        </w:rPr>
        <w:t>。外商投资类型请填写“外商单独投资”、“外商部分投资”</w:t>
      </w:r>
      <w:r>
        <w:rPr>
          <w:rFonts w:hint="eastAsia" w:eastAsiaTheme="minorEastAsia"/>
          <w:color w:val="000000"/>
          <w:sz w:val="24"/>
          <w:highlight w:val="none"/>
        </w:rPr>
        <w:t>或</w:t>
      </w:r>
      <w:r>
        <w:rPr>
          <w:rFonts w:eastAsiaTheme="minorEastAsia"/>
          <w:color w:val="000000"/>
          <w:sz w:val="24"/>
          <w:highlight w:val="none"/>
        </w:rPr>
        <w:t>“内资”。</w:t>
      </w:r>
    </w:p>
    <w:p w14:paraId="1666833B">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32487233">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：____________</w:t>
      </w:r>
    </w:p>
    <w:p w14:paraId="03A63D13">
      <w:pPr>
        <w:autoSpaceDE w:val="0"/>
        <w:autoSpaceDN w:val="0"/>
        <w:adjustRightInd w:val="0"/>
        <w:snapToGrid w:val="0"/>
        <w:spacing w:before="25" w:after="25" w:line="360" w:lineRule="auto"/>
        <w:rPr>
          <w:color w:val="000000"/>
          <w:sz w:val="24"/>
          <w:szCs w:val="20"/>
          <w:highlight w:val="none"/>
        </w:rPr>
        <w:sectPr>
          <w:pgSz w:w="11907" w:h="16840"/>
          <w:pgMar w:top="1418" w:right="1134" w:bottom="1418" w:left="1701" w:header="851" w:footer="851" w:gutter="0"/>
          <w:pgNumType w:fmt="decimal"/>
          <w:cols w:space="720" w:num="1"/>
          <w:docGrid w:linePitch="462" w:charSpace="0"/>
        </w:sectPr>
      </w:pPr>
      <w:r>
        <w:rPr>
          <w:color w:val="000000"/>
          <w:sz w:val="24"/>
          <w:szCs w:val="20"/>
          <w:highlight w:val="none"/>
        </w:rPr>
        <w:t xml:space="preserve">日期：_____年______月______日 </w:t>
      </w:r>
    </w:p>
    <w:p w14:paraId="4618D736">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t>合同条款偏离表</w:t>
      </w:r>
      <w:bookmarkEnd w:id="902"/>
      <w:bookmarkEnd w:id="903"/>
      <w:bookmarkEnd w:id="904"/>
      <w:bookmarkEnd w:id="905"/>
      <w:bookmarkEnd w:id="906"/>
      <w:bookmarkEnd w:id="907"/>
      <w:bookmarkEnd w:id="908"/>
      <w:bookmarkEnd w:id="909"/>
      <w:bookmarkEnd w:id="910"/>
      <w:bookmarkEnd w:id="911"/>
      <w:bookmarkEnd w:id="912"/>
      <w:bookmarkEnd w:id="913"/>
      <w:bookmarkEnd w:id="914"/>
      <w:r>
        <w:rPr>
          <w:color w:val="000000"/>
          <w:sz w:val="24"/>
          <w:szCs w:val="20"/>
          <w:highlight w:val="none"/>
        </w:rPr>
        <w:t>（实质性格式）</w:t>
      </w:r>
    </w:p>
    <w:p w14:paraId="28CE6558">
      <w:pPr>
        <w:spacing w:line="360" w:lineRule="auto"/>
        <w:rPr>
          <w:color w:val="000000"/>
          <w:sz w:val="24"/>
          <w:szCs w:val="20"/>
          <w:highlight w:val="none"/>
        </w:rPr>
      </w:pPr>
    </w:p>
    <w:p w14:paraId="63E78C10">
      <w:pPr>
        <w:tabs>
          <w:tab w:val="left" w:pos="2775"/>
          <w:tab w:val="center" w:pos="4153"/>
        </w:tabs>
        <w:autoSpaceDE w:val="0"/>
        <w:autoSpaceDN w:val="0"/>
        <w:adjustRightInd w:val="0"/>
        <w:spacing w:line="360" w:lineRule="auto"/>
        <w:jc w:val="center"/>
        <w:rPr>
          <w:b/>
          <w:color w:val="000000"/>
          <w:sz w:val="36"/>
          <w:szCs w:val="36"/>
          <w:highlight w:val="none"/>
        </w:rPr>
      </w:pPr>
      <w:r>
        <w:rPr>
          <w:b/>
          <w:color w:val="000000"/>
          <w:sz w:val="36"/>
          <w:szCs w:val="36"/>
          <w:highlight w:val="none"/>
        </w:rPr>
        <w:t>合同条款偏离表</w:t>
      </w:r>
    </w:p>
    <w:p w14:paraId="1B436BD0">
      <w:pPr>
        <w:spacing w:line="360" w:lineRule="auto"/>
        <w:rPr>
          <w:color w:val="000000"/>
          <w:sz w:val="24"/>
          <w:szCs w:val="20"/>
          <w:highlight w:val="none"/>
        </w:rPr>
      </w:pPr>
    </w:p>
    <w:p w14:paraId="7849CDC6">
      <w:pPr>
        <w:tabs>
          <w:tab w:val="left" w:pos="1800"/>
          <w:tab w:val="left" w:pos="5580"/>
        </w:tabs>
        <w:spacing w:line="360" w:lineRule="auto"/>
        <w:ind w:firstLine="360" w:firstLineChars="150"/>
        <w:jc w:val="left"/>
        <w:rPr>
          <w:color w:val="000000"/>
          <w:sz w:val="24"/>
          <w:highlight w:val="none"/>
        </w:rPr>
      </w:pPr>
      <w:r>
        <w:rPr>
          <w:color w:val="000000"/>
          <w:sz w:val="24"/>
          <w:highlight w:val="none"/>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1773"/>
        <w:gridCol w:w="1676"/>
        <w:gridCol w:w="1676"/>
        <w:gridCol w:w="1875"/>
        <w:gridCol w:w="1134"/>
      </w:tblGrid>
      <w:tr w14:paraId="3F75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C5F62DE">
            <w:pPr>
              <w:adjustRightInd w:val="0"/>
              <w:snapToGrid w:val="0"/>
              <w:jc w:val="center"/>
              <w:rPr>
                <w:color w:val="000000"/>
                <w:sz w:val="24"/>
                <w:highlight w:val="none"/>
              </w:rPr>
            </w:pPr>
            <w:bookmarkStart w:id="931" w:name="_Hlk144279231"/>
            <w:r>
              <w:rPr>
                <w:color w:val="000000"/>
                <w:sz w:val="24"/>
                <w:highlight w:val="none"/>
              </w:rPr>
              <w:t>序号</w:t>
            </w:r>
          </w:p>
        </w:tc>
        <w:tc>
          <w:tcPr>
            <w:tcW w:w="1646" w:type="dxa"/>
            <w:vAlign w:val="center"/>
          </w:tcPr>
          <w:p w14:paraId="3814D014">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条目号（页码）</w:t>
            </w:r>
          </w:p>
        </w:tc>
        <w:tc>
          <w:tcPr>
            <w:tcW w:w="1688" w:type="dxa"/>
            <w:vAlign w:val="center"/>
          </w:tcPr>
          <w:p w14:paraId="64231DDA">
            <w:pPr>
              <w:adjustRightInd w:val="0"/>
              <w:snapToGrid w:val="0"/>
              <w:jc w:val="center"/>
              <w:rPr>
                <w:color w:val="000000"/>
                <w:sz w:val="24"/>
                <w:highlight w:val="none"/>
              </w:rPr>
            </w:pPr>
            <w:r>
              <w:rPr>
                <w:color w:val="000000"/>
                <w:sz w:val="24"/>
                <w:szCs w:val="21"/>
                <w:highlight w:val="none"/>
              </w:rPr>
              <w:t>招标文件</w:t>
            </w:r>
            <w:r>
              <w:rPr>
                <w:color w:val="000000"/>
                <w:sz w:val="24"/>
                <w:highlight w:val="none"/>
              </w:rPr>
              <w:t>要求</w:t>
            </w:r>
          </w:p>
        </w:tc>
        <w:tc>
          <w:tcPr>
            <w:tcW w:w="1688" w:type="dxa"/>
            <w:vAlign w:val="center"/>
          </w:tcPr>
          <w:p w14:paraId="289F4668">
            <w:pPr>
              <w:adjustRightInd w:val="0"/>
              <w:snapToGrid w:val="0"/>
              <w:jc w:val="center"/>
              <w:rPr>
                <w:color w:val="000000"/>
                <w:sz w:val="24"/>
                <w:highlight w:val="none"/>
              </w:rPr>
            </w:pPr>
            <w:r>
              <w:rPr>
                <w:color w:val="000000"/>
                <w:sz w:val="24"/>
                <w:highlight w:val="none"/>
              </w:rPr>
              <w:t>投标文件内容</w:t>
            </w:r>
          </w:p>
        </w:tc>
        <w:tc>
          <w:tcPr>
            <w:tcW w:w="1925" w:type="dxa"/>
            <w:vAlign w:val="center"/>
          </w:tcPr>
          <w:p w14:paraId="1973F9D2">
            <w:pPr>
              <w:adjustRightInd w:val="0"/>
              <w:snapToGrid w:val="0"/>
              <w:jc w:val="center"/>
              <w:rPr>
                <w:color w:val="000000"/>
                <w:sz w:val="24"/>
                <w:highlight w:val="none"/>
              </w:rPr>
            </w:pPr>
            <w:r>
              <w:rPr>
                <w:color w:val="000000"/>
                <w:sz w:val="24"/>
                <w:highlight w:val="none"/>
              </w:rPr>
              <w:t>偏离情况</w:t>
            </w:r>
          </w:p>
        </w:tc>
        <w:tc>
          <w:tcPr>
            <w:tcW w:w="1045" w:type="dxa"/>
            <w:vAlign w:val="center"/>
          </w:tcPr>
          <w:p w14:paraId="1D2C98BC">
            <w:pPr>
              <w:adjustRightInd w:val="0"/>
              <w:snapToGrid w:val="0"/>
              <w:jc w:val="center"/>
              <w:rPr>
                <w:color w:val="000000"/>
                <w:sz w:val="24"/>
                <w:highlight w:val="none"/>
              </w:rPr>
            </w:pPr>
            <w:r>
              <w:rPr>
                <w:color w:val="000000"/>
                <w:sz w:val="24"/>
                <w:highlight w:val="none"/>
              </w:rPr>
              <w:t>说明</w:t>
            </w:r>
          </w:p>
        </w:tc>
      </w:tr>
      <w:tr w14:paraId="4E1C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69699EE5">
            <w:pPr>
              <w:adjustRightInd w:val="0"/>
              <w:snapToGrid w:val="0"/>
              <w:jc w:val="left"/>
              <w:rPr>
                <w:bCs/>
                <w:color w:val="000000"/>
                <w:sz w:val="24"/>
                <w:highlight w:val="none"/>
              </w:rPr>
            </w:pPr>
            <w:r>
              <w:rPr>
                <w:b/>
                <w:color w:val="000000"/>
                <w:sz w:val="24"/>
                <w:highlight w:val="none"/>
              </w:rPr>
              <w:t>对本项目合同条款的偏离情况</w:t>
            </w:r>
            <w:r>
              <w:rPr>
                <w:bCs/>
                <w:color w:val="000000"/>
                <w:sz w:val="24"/>
                <w:highlight w:val="none"/>
              </w:rPr>
              <w:t>（应进行选择，未选择</w:t>
            </w:r>
            <w:r>
              <w:rPr>
                <w:b/>
                <w:color w:val="000000"/>
                <w:sz w:val="24"/>
                <w:highlight w:val="none"/>
              </w:rPr>
              <w:t>投标无效</w:t>
            </w:r>
            <w:r>
              <w:rPr>
                <w:bCs/>
                <w:color w:val="000000"/>
                <w:sz w:val="24"/>
                <w:highlight w:val="none"/>
              </w:rPr>
              <w:t>）：</w:t>
            </w:r>
          </w:p>
          <w:p w14:paraId="1F65911B">
            <w:pPr>
              <w:adjustRightInd w:val="0"/>
              <w:snapToGrid w:val="0"/>
              <w:jc w:val="left"/>
              <w:rPr>
                <w:color w:val="000000"/>
                <w:sz w:val="24"/>
                <w:highlight w:val="none"/>
              </w:rPr>
            </w:pPr>
            <w:r>
              <w:rPr>
                <w:b/>
                <w:color w:val="000000"/>
                <w:sz w:val="24"/>
                <w:highlight w:val="none"/>
              </w:rPr>
              <w:t>□无偏离</w:t>
            </w:r>
            <w:r>
              <w:rPr>
                <w:color w:val="000000"/>
                <w:sz w:val="24"/>
                <w:highlight w:val="none"/>
              </w:rPr>
              <w:t>（</w:t>
            </w:r>
            <w:r>
              <w:rPr>
                <w:color w:val="000000"/>
                <w:sz w:val="24"/>
                <w:szCs w:val="21"/>
                <w:highlight w:val="none"/>
              </w:rPr>
              <w:t>如无偏离，仅选择无偏离即可；</w:t>
            </w:r>
            <w:r>
              <w:rPr>
                <w:bCs/>
                <w:color w:val="000000"/>
                <w:sz w:val="24"/>
                <w:highlight w:val="none"/>
              </w:rPr>
              <w:t>无偏离即为</w:t>
            </w:r>
            <w:r>
              <w:rPr>
                <w:sz w:val="24"/>
                <w:highlight w:val="none"/>
              </w:rPr>
              <w:t>对合同条款中的所有要求，均视作供应商已对之理解和响应。</w:t>
            </w:r>
            <w:r>
              <w:rPr>
                <w:color w:val="000000"/>
                <w:sz w:val="24"/>
                <w:highlight w:val="none"/>
              </w:rPr>
              <w:t>）</w:t>
            </w:r>
          </w:p>
          <w:p w14:paraId="7E2DC7D5">
            <w:pPr>
              <w:adjustRightInd w:val="0"/>
              <w:snapToGrid w:val="0"/>
              <w:jc w:val="left"/>
              <w:rPr>
                <w:color w:val="000000"/>
                <w:sz w:val="24"/>
                <w:highlight w:val="none"/>
              </w:rPr>
            </w:pPr>
            <w:r>
              <w:rPr>
                <w:b/>
                <w:color w:val="000000"/>
                <w:sz w:val="24"/>
                <w:highlight w:val="none"/>
              </w:rPr>
              <w:t>□有偏离</w:t>
            </w:r>
            <w:r>
              <w:rPr>
                <w:color w:val="000000"/>
                <w:sz w:val="24"/>
                <w:highlight w:val="none"/>
              </w:rPr>
              <w:t>（</w:t>
            </w:r>
            <w:r>
              <w:rPr>
                <w:color w:val="000000"/>
                <w:sz w:val="24"/>
                <w:szCs w:val="21"/>
                <w:highlight w:val="none"/>
              </w:rPr>
              <w:t>如有偏离，</w:t>
            </w:r>
            <w:r>
              <w:rPr>
                <w:color w:val="000000"/>
                <w:sz w:val="24"/>
                <w:highlight w:val="none"/>
              </w:rPr>
              <w:t>则应在本表中对</w:t>
            </w:r>
            <w:r>
              <w:rPr>
                <w:rFonts w:hint="eastAsia"/>
                <w:color w:val="000000"/>
                <w:sz w:val="24"/>
                <w:highlight w:val="none"/>
              </w:rPr>
              <w:t>负</w:t>
            </w:r>
            <w:r>
              <w:rPr>
                <w:color w:val="000000"/>
                <w:sz w:val="24"/>
                <w:highlight w:val="none"/>
              </w:rPr>
              <w:t>偏离项逐一列明，否则</w:t>
            </w:r>
            <w:r>
              <w:rPr>
                <w:b/>
                <w:bCs/>
                <w:color w:val="000000"/>
                <w:sz w:val="24"/>
                <w:highlight w:val="none"/>
              </w:rPr>
              <w:t>投标无效</w:t>
            </w:r>
            <w:r>
              <w:rPr>
                <w:color w:val="000000"/>
                <w:sz w:val="24"/>
                <w:highlight w:val="none"/>
              </w:rPr>
              <w:t>；</w:t>
            </w:r>
            <w:r>
              <w:rPr>
                <w:sz w:val="24"/>
                <w:highlight w:val="none"/>
              </w:rPr>
              <w:t>对合同条款中的所有要求，除本表列明的偏离外，均视作供应商已对之理解和响应。</w:t>
            </w:r>
            <w:r>
              <w:rPr>
                <w:color w:val="000000"/>
                <w:sz w:val="24"/>
                <w:highlight w:val="none"/>
              </w:rPr>
              <w:t>）</w:t>
            </w:r>
          </w:p>
        </w:tc>
      </w:tr>
      <w:tr w14:paraId="2606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D436781">
            <w:pPr>
              <w:adjustRightInd w:val="0"/>
              <w:snapToGrid w:val="0"/>
              <w:jc w:val="center"/>
              <w:rPr>
                <w:color w:val="000000"/>
                <w:sz w:val="24"/>
                <w:highlight w:val="none"/>
              </w:rPr>
            </w:pPr>
          </w:p>
        </w:tc>
        <w:tc>
          <w:tcPr>
            <w:tcW w:w="1646" w:type="dxa"/>
            <w:vAlign w:val="center"/>
          </w:tcPr>
          <w:p w14:paraId="7D8DAF14">
            <w:pPr>
              <w:adjustRightInd w:val="0"/>
              <w:snapToGrid w:val="0"/>
              <w:jc w:val="center"/>
              <w:rPr>
                <w:color w:val="000000"/>
                <w:sz w:val="24"/>
                <w:highlight w:val="none"/>
              </w:rPr>
            </w:pPr>
          </w:p>
        </w:tc>
        <w:tc>
          <w:tcPr>
            <w:tcW w:w="1688" w:type="dxa"/>
            <w:vAlign w:val="center"/>
          </w:tcPr>
          <w:p w14:paraId="514CB75B">
            <w:pPr>
              <w:adjustRightInd w:val="0"/>
              <w:snapToGrid w:val="0"/>
              <w:jc w:val="center"/>
              <w:rPr>
                <w:color w:val="000000"/>
                <w:sz w:val="24"/>
                <w:highlight w:val="none"/>
              </w:rPr>
            </w:pPr>
          </w:p>
        </w:tc>
        <w:tc>
          <w:tcPr>
            <w:tcW w:w="1688" w:type="dxa"/>
            <w:vAlign w:val="center"/>
          </w:tcPr>
          <w:p w14:paraId="40F60058">
            <w:pPr>
              <w:adjustRightInd w:val="0"/>
              <w:snapToGrid w:val="0"/>
              <w:jc w:val="center"/>
              <w:rPr>
                <w:color w:val="000000"/>
                <w:sz w:val="24"/>
                <w:highlight w:val="none"/>
              </w:rPr>
            </w:pPr>
          </w:p>
        </w:tc>
        <w:tc>
          <w:tcPr>
            <w:tcW w:w="1925" w:type="dxa"/>
            <w:vAlign w:val="center"/>
          </w:tcPr>
          <w:p w14:paraId="57F507E5">
            <w:pPr>
              <w:adjustRightInd w:val="0"/>
              <w:snapToGrid w:val="0"/>
              <w:jc w:val="center"/>
              <w:rPr>
                <w:color w:val="000000"/>
                <w:sz w:val="24"/>
                <w:highlight w:val="none"/>
              </w:rPr>
            </w:pPr>
          </w:p>
        </w:tc>
        <w:tc>
          <w:tcPr>
            <w:tcW w:w="1045" w:type="dxa"/>
            <w:vAlign w:val="center"/>
          </w:tcPr>
          <w:p w14:paraId="3DB46E07">
            <w:pPr>
              <w:adjustRightInd w:val="0"/>
              <w:snapToGrid w:val="0"/>
              <w:jc w:val="center"/>
              <w:rPr>
                <w:color w:val="000000"/>
                <w:sz w:val="24"/>
                <w:highlight w:val="none"/>
              </w:rPr>
            </w:pPr>
          </w:p>
        </w:tc>
      </w:tr>
      <w:tr w14:paraId="043AE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0202533">
            <w:pPr>
              <w:adjustRightInd w:val="0"/>
              <w:snapToGrid w:val="0"/>
              <w:jc w:val="center"/>
              <w:rPr>
                <w:color w:val="000000"/>
                <w:sz w:val="24"/>
                <w:highlight w:val="none"/>
              </w:rPr>
            </w:pPr>
          </w:p>
        </w:tc>
        <w:tc>
          <w:tcPr>
            <w:tcW w:w="1646" w:type="dxa"/>
            <w:vAlign w:val="center"/>
          </w:tcPr>
          <w:p w14:paraId="5A66AACF">
            <w:pPr>
              <w:adjustRightInd w:val="0"/>
              <w:snapToGrid w:val="0"/>
              <w:jc w:val="center"/>
              <w:rPr>
                <w:color w:val="000000"/>
                <w:sz w:val="24"/>
                <w:highlight w:val="none"/>
              </w:rPr>
            </w:pPr>
          </w:p>
        </w:tc>
        <w:tc>
          <w:tcPr>
            <w:tcW w:w="1688" w:type="dxa"/>
            <w:vAlign w:val="center"/>
          </w:tcPr>
          <w:p w14:paraId="4D76AF2F">
            <w:pPr>
              <w:adjustRightInd w:val="0"/>
              <w:snapToGrid w:val="0"/>
              <w:jc w:val="center"/>
              <w:rPr>
                <w:color w:val="000000"/>
                <w:sz w:val="24"/>
                <w:highlight w:val="none"/>
              </w:rPr>
            </w:pPr>
          </w:p>
        </w:tc>
        <w:tc>
          <w:tcPr>
            <w:tcW w:w="1688" w:type="dxa"/>
            <w:vAlign w:val="center"/>
          </w:tcPr>
          <w:p w14:paraId="14BA8967">
            <w:pPr>
              <w:adjustRightInd w:val="0"/>
              <w:snapToGrid w:val="0"/>
              <w:jc w:val="center"/>
              <w:rPr>
                <w:color w:val="000000"/>
                <w:sz w:val="24"/>
                <w:highlight w:val="none"/>
              </w:rPr>
            </w:pPr>
          </w:p>
        </w:tc>
        <w:tc>
          <w:tcPr>
            <w:tcW w:w="1925" w:type="dxa"/>
            <w:vAlign w:val="center"/>
          </w:tcPr>
          <w:p w14:paraId="664F4775">
            <w:pPr>
              <w:adjustRightInd w:val="0"/>
              <w:snapToGrid w:val="0"/>
              <w:jc w:val="center"/>
              <w:rPr>
                <w:color w:val="000000"/>
                <w:sz w:val="24"/>
                <w:highlight w:val="none"/>
              </w:rPr>
            </w:pPr>
          </w:p>
        </w:tc>
        <w:tc>
          <w:tcPr>
            <w:tcW w:w="1045" w:type="dxa"/>
            <w:vAlign w:val="center"/>
          </w:tcPr>
          <w:p w14:paraId="29B3A735">
            <w:pPr>
              <w:adjustRightInd w:val="0"/>
              <w:snapToGrid w:val="0"/>
              <w:jc w:val="center"/>
              <w:rPr>
                <w:color w:val="000000"/>
                <w:sz w:val="24"/>
                <w:highlight w:val="none"/>
              </w:rPr>
            </w:pPr>
          </w:p>
        </w:tc>
      </w:tr>
      <w:tr w14:paraId="23660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BD05E47">
            <w:pPr>
              <w:adjustRightInd w:val="0"/>
              <w:snapToGrid w:val="0"/>
              <w:jc w:val="center"/>
              <w:rPr>
                <w:color w:val="000000"/>
                <w:sz w:val="24"/>
                <w:highlight w:val="none"/>
              </w:rPr>
            </w:pPr>
          </w:p>
        </w:tc>
        <w:tc>
          <w:tcPr>
            <w:tcW w:w="1646" w:type="dxa"/>
            <w:vAlign w:val="center"/>
          </w:tcPr>
          <w:p w14:paraId="047F1BCB">
            <w:pPr>
              <w:adjustRightInd w:val="0"/>
              <w:snapToGrid w:val="0"/>
              <w:jc w:val="center"/>
              <w:rPr>
                <w:color w:val="000000"/>
                <w:sz w:val="24"/>
                <w:highlight w:val="none"/>
              </w:rPr>
            </w:pPr>
          </w:p>
        </w:tc>
        <w:tc>
          <w:tcPr>
            <w:tcW w:w="1688" w:type="dxa"/>
            <w:vAlign w:val="center"/>
          </w:tcPr>
          <w:p w14:paraId="6E2BDD0D">
            <w:pPr>
              <w:adjustRightInd w:val="0"/>
              <w:snapToGrid w:val="0"/>
              <w:jc w:val="center"/>
              <w:rPr>
                <w:color w:val="000000"/>
                <w:sz w:val="24"/>
                <w:highlight w:val="none"/>
              </w:rPr>
            </w:pPr>
          </w:p>
        </w:tc>
        <w:tc>
          <w:tcPr>
            <w:tcW w:w="1688" w:type="dxa"/>
            <w:vAlign w:val="center"/>
          </w:tcPr>
          <w:p w14:paraId="27CD42A9">
            <w:pPr>
              <w:adjustRightInd w:val="0"/>
              <w:snapToGrid w:val="0"/>
              <w:jc w:val="center"/>
              <w:rPr>
                <w:color w:val="000000"/>
                <w:sz w:val="24"/>
                <w:highlight w:val="none"/>
              </w:rPr>
            </w:pPr>
          </w:p>
        </w:tc>
        <w:tc>
          <w:tcPr>
            <w:tcW w:w="1925" w:type="dxa"/>
            <w:vAlign w:val="center"/>
          </w:tcPr>
          <w:p w14:paraId="57CB0600">
            <w:pPr>
              <w:adjustRightInd w:val="0"/>
              <w:snapToGrid w:val="0"/>
              <w:jc w:val="center"/>
              <w:rPr>
                <w:color w:val="000000"/>
                <w:sz w:val="24"/>
                <w:highlight w:val="none"/>
              </w:rPr>
            </w:pPr>
          </w:p>
        </w:tc>
        <w:tc>
          <w:tcPr>
            <w:tcW w:w="1045" w:type="dxa"/>
            <w:vAlign w:val="center"/>
          </w:tcPr>
          <w:p w14:paraId="17BB6CED">
            <w:pPr>
              <w:adjustRightInd w:val="0"/>
              <w:snapToGrid w:val="0"/>
              <w:jc w:val="center"/>
              <w:rPr>
                <w:color w:val="000000"/>
                <w:sz w:val="24"/>
                <w:highlight w:val="none"/>
              </w:rPr>
            </w:pPr>
          </w:p>
        </w:tc>
      </w:tr>
      <w:tr w14:paraId="6798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4878D5A">
            <w:pPr>
              <w:adjustRightInd w:val="0"/>
              <w:snapToGrid w:val="0"/>
              <w:jc w:val="center"/>
              <w:rPr>
                <w:color w:val="000000"/>
                <w:sz w:val="24"/>
                <w:highlight w:val="none"/>
              </w:rPr>
            </w:pPr>
          </w:p>
        </w:tc>
        <w:tc>
          <w:tcPr>
            <w:tcW w:w="1646" w:type="dxa"/>
            <w:vAlign w:val="center"/>
          </w:tcPr>
          <w:p w14:paraId="1FE1F7FE">
            <w:pPr>
              <w:adjustRightInd w:val="0"/>
              <w:snapToGrid w:val="0"/>
              <w:jc w:val="center"/>
              <w:rPr>
                <w:color w:val="000000"/>
                <w:sz w:val="24"/>
                <w:highlight w:val="none"/>
              </w:rPr>
            </w:pPr>
          </w:p>
        </w:tc>
        <w:tc>
          <w:tcPr>
            <w:tcW w:w="1688" w:type="dxa"/>
            <w:vAlign w:val="center"/>
          </w:tcPr>
          <w:p w14:paraId="43FC4F01">
            <w:pPr>
              <w:adjustRightInd w:val="0"/>
              <w:snapToGrid w:val="0"/>
              <w:jc w:val="center"/>
              <w:rPr>
                <w:color w:val="000000"/>
                <w:sz w:val="24"/>
                <w:highlight w:val="none"/>
              </w:rPr>
            </w:pPr>
          </w:p>
        </w:tc>
        <w:tc>
          <w:tcPr>
            <w:tcW w:w="1688" w:type="dxa"/>
            <w:vAlign w:val="center"/>
          </w:tcPr>
          <w:p w14:paraId="0E33287E">
            <w:pPr>
              <w:adjustRightInd w:val="0"/>
              <w:snapToGrid w:val="0"/>
              <w:jc w:val="center"/>
              <w:rPr>
                <w:color w:val="000000"/>
                <w:sz w:val="24"/>
                <w:highlight w:val="none"/>
              </w:rPr>
            </w:pPr>
          </w:p>
        </w:tc>
        <w:tc>
          <w:tcPr>
            <w:tcW w:w="1925" w:type="dxa"/>
            <w:vAlign w:val="center"/>
          </w:tcPr>
          <w:p w14:paraId="0F72D3D2">
            <w:pPr>
              <w:adjustRightInd w:val="0"/>
              <w:snapToGrid w:val="0"/>
              <w:jc w:val="center"/>
              <w:rPr>
                <w:color w:val="000000"/>
                <w:sz w:val="24"/>
                <w:highlight w:val="none"/>
              </w:rPr>
            </w:pPr>
          </w:p>
        </w:tc>
        <w:tc>
          <w:tcPr>
            <w:tcW w:w="1045" w:type="dxa"/>
            <w:vAlign w:val="center"/>
          </w:tcPr>
          <w:p w14:paraId="5B3ABCE4">
            <w:pPr>
              <w:adjustRightInd w:val="0"/>
              <w:snapToGrid w:val="0"/>
              <w:jc w:val="center"/>
              <w:rPr>
                <w:color w:val="000000"/>
                <w:sz w:val="24"/>
                <w:highlight w:val="none"/>
              </w:rPr>
            </w:pPr>
          </w:p>
        </w:tc>
      </w:tr>
      <w:bookmarkEnd w:id="931"/>
    </w:tbl>
    <w:p w14:paraId="6D2529E1">
      <w:pPr>
        <w:tabs>
          <w:tab w:val="left" w:pos="1800"/>
          <w:tab w:val="left" w:pos="5580"/>
        </w:tabs>
        <w:jc w:val="left"/>
        <w:rPr>
          <w:color w:val="000000"/>
          <w:sz w:val="24"/>
          <w:highlight w:val="none"/>
        </w:rPr>
      </w:pPr>
    </w:p>
    <w:p w14:paraId="6387BBBB">
      <w:pPr>
        <w:tabs>
          <w:tab w:val="left" w:pos="1800"/>
          <w:tab w:val="left" w:pos="5580"/>
        </w:tabs>
        <w:jc w:val="left"/>
        <w:rPr>
          <w:color w:val="000000"/>
          <w:sz w:val="24"/>
          <w:highlight w:val="none"/>
        </w:rPr>
      </w:pPr>
      <w:r>
        <w:rPr>
          <w:color w:val="000000"/>
          <w:sz w:val="24"/>
          <w:highlight w:val="none"/>
        </w:rPr>
        <w:t>注：</w:t>
      </w:r>
      <w:r>
        <w:rPr>
          <w:sz w:val="24"/>
          <w:highlight w:val="none"/>
        </w:rPr>
        <w:t>“偏离情况”列应</w:t>
      </w:r>
      <w:r>
        <w:rPr>
          <w:color w:val="000000"/>
          <w:sz w:val="24"/>
          <w:highlight w:val="none"/>
        </w:rPr>
        <w:t>据实</w:t>
      </w:r>
      <w:r>
        <w:rPr>
          <w:sz w:val="24"/>
          <w:highlight w:val="none"/>
        </w:rPr>
        <w:t>填写“正偏离”或“负偏离”。</w:t>
      </w:r>
    </w:p>
    <w:p w14:paraId="0292595C">
      <w:pPr>
        <w:spacing w:line="360" w:lineRule="auto"/>
        <w:rPr>
          <w:color w:val="000000"/>
          <w:sz w:val="24"/>
          <w:szCs w:val="20"/>
          <w:highlight w:val="none"/>
        </w:rPr>
      </w:pPr>
    </w:p>
    <w:p w14:paraId="621BF781">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0F60DEA3">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2B52441C">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6C806295">
      <w:pPr>
        <w:numPr>
          <w:ilvl w:val="0"/>
          <w:numId w:val="19"/>
        </w:numPr>
        <w:tabs>
          <w:tab w:val="left" w:pos="360"/>
        </w:tabs>
        <w:snapToGrid w:val="0"/>
        <w:spacing w:line="360" w:lineRule="auto"/>
        <w:outlineLvl w:val="1"/>
        <w:rPr>
          <w:color w:val="000000"/>
          <w:sz w:val="24"/>
          <w:szCs w:val="20"/>
          <w:highlight w:val="none"/>
        </w:rPr>
      </w:pPr>
      <w:r>
        <w:rPr>
          <w:color w:val="000000"/>
          <w:sz w:val="24"/>
          <w:szCs w:val="20"/>
          <w:highlight w:val="none"/>
        </w:rPr>
        <w:br w:type="page"/>
      </w:r>
      <w:bookmarkEnd w:id="915"/>
      <w:bookmarkEnd w:id="916"/>
      <w:bookmarkEnd w:id="917"/>
      <w:bookmarkEnd w:id="918"/>
      <w:bookmarkEnd w:id="919"/>
      <w:bookmarkEnd w:id="920"/>
      <w:bookmarkEnd w:id="921"/>
      <w:bookmarkEnd w:id="922"/>
      <w:bookmarkEnd w:id="923"/>
      <w:bookmarkEnd w:id="924"/>
      <w:bookmarkEnd w:id="925"/>
      <w:bookmarkEnd w:id="926"/>
      <w:bookmarkEnd w:id="927"/>
      <w:r>
        <w:rPr>
          <w:color w:val="000000"/>
          <w:sz w:val="24"/>
          <w:szCs w:val="20"/>
          <w:highlight w:val="none"/>
        </w:rPr>
        <w:t>采购需求偏离表（实质性格式）</w:t>
      </w:r>
    </w:p>
    <w:p w14:paraId="3C0E8A7E">
      <w:pPr>
        <w:autoSpaceDE w:val="0"/>
        <w:autoSpaceDN w:val="0"/>
        <w:adjustRightInd w:val="0"/>
        <w:spacing w:line="360" w:lineRule="auto"/>
        <w:jc w:val="center"/>
        <w:rPr>
          <w:b/>
          <w:color w:val="000000"/>
          <w:sz w:val="36"/>
          <w:szCs w:val="36"/>
          <w:highlight w:val="none"/>
        </w:rPr>
      </w:pPr>
      <w:r>
        <w:rPr>
          <w:b/>
          <w:color w:val="000000"/>
          <w:sz w:val="36"/>
          <w:szCs w:val="36"/>
          <w:highlight w:val="none"/>
        </w:rPr>
        <w:t>采购需求偏离表</w:t>
      </w:r>
    </w:p>
    <w:p w14:paraId="5C17493F">
      <w:pPr>
        <w:tabs>
          <w:tab w:val="left" w:pos="1800"/>
          <w:tab w:val="left" w:pos="5580"/>
        </w:tabs>
        <w:spacing w:line="360" w:lineRule="auto"/>
        <w:ind w:firstLine="360" w:firstLineChars="150"/>
        <w:jc w:val="left"/>
        <w:rPr>
          <w:color w:val="000000"/>
          <w:sz w:val="24"/>
          <w:highlight w:val="none"/>
          <w:u w:val="single"/>
        </w:rPr>
      </w:pPr>
      <w:r>
        <w:rPr>
          <w:color w:val="000000"/>
          <w:sz w:val="24"/>
          <w:highlight w:val="none"/>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BC4D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582680C">
            <w:pPr>
              <w:adjustRightInd w:val="0"/>
              <w:snapToGrid w:val="0"/>
              <w:jc w:val="center"/>
              <w:rPr>
                <w:color w:val="000000"/>
                <w:sz w:val="24"/>
                <w:highlight w:val="none"/>
              </w:rPr>
            </w:pPr>
            <w:r>
              <w:rPr>
                <w:color w:val="000000"/>
                <w:sz w:val="24"/>
                <w:highlight w:val="none"/>
              </w:rPr>
              <w:t>序号</w:t>
            </w:r>
          </w:p>
        </w:tc>
        <w:tc>
          <w:tcPr>
            <w:tcW w:w="1482" w:type="dxa"/>
            <w:vAlign w:val="center"/>
          </w:tcPr>
          <w:p w14:paraId="4D1400BE">
            <w:pPr>
              <w:adjustRightInd w:val="0"/>
              <w:snapToGrid w:val="0"/>
              <w:jc w:val="center"/>
              <w:rPr>
                <w:color w:val="000000"/>
                <w:sz w:val="24"/>
                <w:highlight w:val="none"/>
              </w:rPr>
            </w:pPr>
            <w:r>
              <w:rPr>
                <w:color w:val="000000"/>
                <w:sz w:val="24"/>
                <w:highlight w:val="none"/>
              </w:rPr>
              <w:t>招标文件条目号(页码)</w:t>
            </w:r>
          </w:p>
        </w:tc>
        <w:tc>
          <w:tcPr>
            <w:tcW w:w="2384" w:type="dxa"/>
            <w:vAlign w:val="center"/>
          </w:tcPr>
          <w:p w14:paraId="20B8EA90">
            <w:pPr>
              <w:adjustRightInd w:val="0"/>
              <w:snapToGrid w:val="0"/>
              <w:jc w:val="center"/>
              <w:rPr>
                <w:color w:val="000000"/>
                <w:sz w:val="24"/>
                <w:highlight w:val="none"/>
              </w:rPr>
            </w:pPr>
            <w:r>
              <w:rPr>
                <w:color w:val="000000"/>
                <w:sz w:val="24"/>
                <w:highlight w:val="none"/>
              </w:rPr>
              <w:t>招标文件要求</w:t>
            </w:r>
          </w:p>
        </w:tc>
        <w:tc>
          <w:tcPr>
            <w:tcW w:w="2126" w:type="dxa"/>
            <w:vAlign w:val="center"/>
          </w:tcPr>
          <w:p w14:paraId="7D68C05B">
            <w:pPr>
              <w:adjustRightInd w:val="0"/>
              <w:snapToGrid w:val="0"/>
              <w:jc w:val="center"/>
              <w:rPr>
                <w:color w:val="000000"/>
                <w:sz w:val="24"/>
                <w:highlight w:val="none"/>
              </w:rPr>
            </w:pPr>
            <w:r>
              <w:rPr>
                <w:color w:val="000000"/>
                <w:sz w:val="24"/>
                <w:highlight w:val="none"/>
              </w:rPr>
              <w:t>投标响应内容</w:t>
            </w:r>
          </w:p>
        </w:tc>
        <w:tc>
          <w:tcPr>
            <w:tcW w:w="1875" w:type="dxa"/>
            <w:vAlign w:val="center"/>
          </w:tcPr>
          <w:p w14:paraId="17B4C95D">
            <w:pPr>
              <w:adjustRightInd w:val="0"/>
              <w:snapToGrid w:val="0"/>
              <w:jc w:val="center"/>
              <w:rPr>
                <w:color w:val="000000"/>
                <w:sz w:val="24"/>
                <w:highlight w:val="none"/>
              </w:rPr>
            </w:pPr>
            <w:r>
              <w:rPr>
                <w:color w:val="000000"/>
                <w:sz w:val="24"/>
                <w:highlight w:val="none"/>
              </w:rPr>
              <w:t>偏离情况</w:t>
            </w:r>
          </w:p>
        </w:tc>
        <w:tc>
          <w:tcPr>
            <w:tcW w:w="1009" w:type="dxa"/>
            <w:vAlign w:val="center"/>
          </w:tcPr>
          <w:p w14:paraId="06891362">
            <w:pPr>
              <w:adjustRightInd w:val="0"/>
              <w:snapToGrid w:val="0"/>
              <w:jc w:val="center"/>
              <w:rPr>
                <w:color w:val="000000"/>
                <w:sz w:val="24"/>
                <w:highlight w:val="none"/>
              </w:rPr>
            </w:pPr>
            <w:r>
              <w:rPr>
                <w:color w:val="000000"/>
                <w:sz w:val="24"/>
                <w:highlight w:val="none"/>
              </w:rPr>
              <w:t>说明</w:t>
            </w:r>
          </w:p>
        </w:tc>
      </w:tr>
      <w:tr w14:paraId="3EA2E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2F684E9">
            <w:pPr>
              <w:adjustRightInd w:val="0"/>
              <w:snapToGrid w:val="0"/>
              <w:jc w:val="center"/>
              <w:rPr>
                <w:color w:val="000000"/>
                <w:sz w:val="24"/>
                <w:highlight w:val="none"/>
              </w:rPr>
            </w:pPr>
          </w:p>
        </w:tc>
        <w:tc>
          <w:tcPr>
            <w:tcW w:w="1482" w:type="dxa"/>
            <w:vAlign w:val="center"/>
          </w:tcPr>
          <w:p w14:paraId="6BD86FBB">
            <w:pPr>
              <w:adjustRightInd w:val="0"/>
              <w:snapToGrid w:val="0"/>
              <w:jc w:val="center"/>
              <w:rPr>
                <w:color w:val="000000"/>
                <w:sz w:val="24"/>
                <w:highlight w:val="none"/>
              </w:rPr>
            </w:pPr>
          </w:p>
        </w:tc>
        <w:tc>
          <w:tcPr>
            <w:tcW w:w="2384" w:type="dxa"/>
            <w:vAlign w:val="center"/>
          </w:tcPr>
          <w:p w14:paraId="28A55DE3">
            <w:pPr>
              <w:adjustRightInd w:val="0"/>
              <w:snapToGrid w:val="0"/>
              <w:jc w:val="center"/>
              <w:rPr>
                <w:color w:val="000000"/>
                <w:sz w:val="24"/>
                <w:highlight w:val="none"/>
              </w:rPr>
            </w:pPr>
          </w:p>
        </w:tc>
        <w:tc>
          <w:tcPr>
            <w:tcW w:w="2126" w:type="dxa"/>
            <w:vAlign w:val="center"/>
          </w:tcPr>
          <w:p w14:paraId="2F2240E1">
            <w:pPr>
              <w:adjustRightInd w:val="0"/>
              <w:snapToGrid w:val="0"/>
              <w:jc w:val="center"/>
              <w:rPr>
                <w:color w:val="000000"/>
                <w:sz w:val="24"/>
                <w:highlight w:val="none"/>
              </w:rPr>
            </w:pPr>
          </w:p>
        </w:tc>
        <w:tc>
          <w:tcPr>
            <w:tcW w:w="1875" w:type="dxa"/>
            <w:vAlign w:val="center"/>
          </w:tcPr>
          <w:p w14:paraId="1A838FB1">
            <w:pPr>
              <w:adjustRightInd w:val="0"/>
              <w:snapToGrid w:val="0"/>
              <w:jc w:val="center"/>
              <w:rPr>
                <w:color w:val="000000"/>
                <w:sz w:val="24"/>
                <w:highlight w:val="none"/>
              </w:rPr>
            </w:pPr>
          </w:p>
        </w:tc>
        <w:tc>
          <w:tcPr>
            <w:tcW w:w="1009" w:type="dxa"/>
            <w:vAlign w:val="center"/>
          </w:tcPr>
          <w:p w14:paraId="4E8DC4C3">
            <w:pPr>
              <w:adjustRightInd w:val="0"/>
              <w:snapToGrid w:val="0"/>
              <w:jc w:val="center"/>
              <w:rPr>
                <w:color w:val="000000"/>
                <w:sz w:val="24"/>
                <w:highlight w:val="none"/>
              </w:rPr>
            </w:pPr>
          </w:p>
        </w:tc>
      </w:tr>
      <w:tr w14:paraId="12FC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A49E2E5">
            <w:pPr>
              <w:adjustRightInd w:val="0"/>
              <w:snapToGrid w:val="0"/>
              <w:jc w:val="center"/>
              <w:rPr>
                <w:color w:val="000000"/>
                <w:sz w:val="24"/>
                <w:highlight w:val="none"/>
              </w:rPr>
            </w:pPr>
          </w:p>
        </w:tc>
        <w:tc>
          <w:tcPr>
            <w:tcW w:w="1482" w:type="dxa"/>
            <w:vAlign w:val="center"/>
          </w:tcPr>
          <w:p w14:paraId="70543E4F">
            <w:pPr>
              <w:adjustRightInd w:val="0"/>
              <w:snapToGrid w:val="0"/>
              <w:jc w:val="center"/>
              <w:rPr>
                <w:color w:val="000000"/>
                <w:sz w:val="24"/>
                <w:highlight w:val="none"/>
              </w:rPr>
            </w:pPr>
          </w:p>
        </w:tc>
        <w:tc>
          <w:tcPr>
            <w:tcW w:w="2384" w:type="dxa"/>
            <w:vAlign w:val="center"/>
          </w:tcPr>
          <w:p w14:paraId="29EAE29D">
            <w:pPr>
              <w:adjustRightInd w:val="0"/>
              <w:snapToGrid w:val="0"/>
              <w:jc w:val="center"/>
              <w:rPr>
                <w:color w:val="000000"/>
                <w:sz w:val="24"/>
                <w:highlight w:val="none"/>
              </w:rPr>
            </w:pPr>
          </w:p>
        </w:tc>
        <w:tc>
          <w:tcPr>
            <w:tcW w:w="2126" w:type="dxa"/>
            <w:vAlign w:val="center"/>
          </w:tcPr>
          <w:p w14:paraId="020FEB2B">
            <w:pPr>
              <w:adjustRightInd w:val="0"/>
              <w:snapToGrid w:val="0"/>
              <w:jc w:val="center"/>
              <w:rPr>
                <w:color w:val="000000"/>
                <w:sz w:val="24"/>
                <w:highlight w:val="none"/>
              </w:rPr>
            </w:pPr>
          </w:p>
        </w:tc>
        <w:tc>
          <w:tcPr>
            <w:tcW w:w="1875" w:type="dxa"/>
            <w:vAlign w:val="center"/>
          </w:tcPr>
          <w:p w14:paraId="59448421">
            <w:pPr>
              <w:adjustRightInd w:val="0"/>
              <w:snapToGrid w:val="0"/>
              <w:jc w:val="center"/>
              <w:rPr>
                <w:color w:val="000000"/>
                <w:sz w:val="24"/>
                <w:highlight w:val="none"/>
              </w:rPr>
            </w:pPr>
          </w:p>
        </w:tc>
        <w:tc>
          <w:tcPr>
            <w:tcW w:w="1009" w:type="dxa"/>
            <w:vAlign w:val="center"/>
          </w:tcPr>
          <w:p w14:paraId="086BCDDB">
            <w:pPr>
              <w:adjustRightInd w:val="0"/>
              <w:snapToGrid w:val="0"/>
              <w:jc w:val="center"/>
              <w:rPr>
                <w:color w:val="000000"/>
                <w:sz w:val="24"/>
                <w:highlight w:val="none"/>
              </w:rPr>
            </w:pPr>
          </w:p>
        </w:tc>
      </w:tr>
      <w:tr w14:paraId="5EBE6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1373F2E">
            <w:pPr>
              <w:adjustRightInd w:val="0"/>
              <w:snapToGrid w:val="0"/>
              <w:jc w:val="center"/>
              <w:rPr>
                <w:color w:val="000000"/>
                <w:sz w:val="24"/>
                <w:highlight w:val="none"/>
              </w:rPr>
            </w:pPr>
          </w:p>
        </w:tc>
        <w:tc>
          <w:tcPr>
            <w:tcW w:w="1482" w:type="dxa"/>
            <w:vAlign w:val="center"/>
          </w:tcPr>
          <w:p w14:paraId="2A32CE48">
            <w:pPr>
              <w:adjustRightInd w:val="0"/>
              <w:snapToGrid w:val="0"/>
              <w:jc w:val="center"/>
              <w:rPr>
                <w:color w:val="000000"/>
                <w:sz w:val="24"/>
                <w:highlight w:val="none"/>
              </w:rPr>
            </w:pPr>
          </w:p>
        </w:tc>
        <w:tc>
          <w:tcPr>
            <w:tcW w:w="2384" w:type="dxa"/>
            <w:vAlign w:val="center"/>
          </w:tcPr>
          <w:p w14:paraId="6F7EC3D7">
            <w:pPr>
              <w:adjustRightInd w:val="0"/>
              <w:snapToGrid w:val="0"/>
              <w:jc w:val="center"/>
              <w:rPr>
                <w:color w:val="000000"/>
                <w:sz w:val="24"/>
                <w:highlight w:val="none"/>
              </w:rPr>
            </w:pPr>
          </w:p>
        </w:tc>
        <w:tc>
          <w:tcPr>
            <w:tcW w:w="2126" w:type="dxa"/>
            <w:vAlign w:val="center"/>
          </w:tcPr>
          <w:p w14:paraId="1176EB0A">
            <w:pPr>
              <w:adjustRightInd w:val="0"/>
              <w:snapToGrid w:val="0"/>
              <w:jc w:val="center"/>
              <w:rPr>
                <w:color w:val="000000"/>
                <w:sz w:val="24"/>
                <w:highlight w:val="none"/>
              </w:rPr>
            </w:pPr>
          </w:p>
        </w:tc>
        <w:tc>
          <w:tcPr>
            <w:tcW w:w="1875" w:type="dxa"/>
            <w:vAlign w:val="center"/>
          </w:tcPr>
          <w:p w14:paraId="5543019D">
            <w:pPr>
              <w:adjustRightInd w:val="0"/>
              <w:snapToGrid w:val="0"/>
              <w:jc w:val="center"/>
              <w:rPr>
                <w:color w:val="000000"/>
                <w:sz w:val="24"/>
                <w:highlight w:val="none"/>
              </w:rPr>
            </w:pPr>
          </w:p>
        </w:tc>
        <w:tc>
          <w:tcPr>
            <w:tcW w:w="1009" w:type="dxa"/>
            <w:vAlign w:val="center"/>
          </w:tcPr>
          <w:p w14:paraId="5AF41104">
            <w:pPr>
              <w:adjustRightInd w:val="0"/>
              <w:snapToGrid w:val="0"/>
              <w:jc w:val="center"/>
              <w:rPr>
                <w:color w:val="000000"/>
                <w:sz w:val="24"/>
                <w:highlight w:val="none"/>
              </w:rPr>
            </w:pPr>
          </w:p>
        </w:tc>
      </w:tr>
      <w:tr w14:paraId="7546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FB7B6AE">
            <w:pPr>
              <w:adjustRightInd w:val="0"/>
              <w:snapToGrid w:val="0"/>
              <w:jc w:val="center"/>
              <w:rPr>
                <w:color w:val="000000"/>
                <w:sz w:val="24"/>
                <w:highlight w:val="none"/>
              </w:rPr>
            </w:pPr>
          </w:p>
        </w:tc>
        <w:tc>
          <w:tcPr>
            <w:tcW w:w="1482" w:type="dxa"/>
            <w:vAlign w:val="center"/>
          </w:tcPr>
          <w:p w14:paraId="7D2F5216">
            <w:pPr>
              <w:adjustRightInd w:val="0"/>
              <w:snapToGrid w:val="0"/>
              <w:jc w:val="center"/>
              <w:rPr>
                <w:color w:val="000000"/>
                <w:sz w:val="24"/>
                <w:highlight w:val="none"/>
              </w:rPr>
            </w:pPr>
          </w:p>
        </w:tc>
        <w:tc>
          <w:tcPr>
            <w:tcW w:w="2384" w:type="dxa"/>
            <w:vAlign w:val="center"/>
          </w:tcPr>
          <w:p w14:paraId="13A6B4A4">
            <w:pPr>
              <w:adjustRightInd w:val="0"/>
              <w:snapToGrid w:val="0"/>
              <w:jc w:val="center"/>
              <w:rPr>
                <w:color w:val="000000"/>
                <w:sz w:val="24"/>
                <w:highlight w:val="none"/>
              </w:rPr>
            </w:pPr>
          </w:p>
        </w:tc>
        <w:tc>
          <w:tcPr>
            <w:tcW w:w="2126" w:type="dxa"/>
            <w:vAlign w:val="center"/>
          </w:tcPr>
          <w:p w14:paraId="48A7E9C8">
            <w:pPr>
              <w:adjustRightInd w:val="0"/>
              <w:snapToGrid w:val="0"/>
              <w:jc w:val="center"/>
              <w:rPr>
                <w:color w:val="000000"/>
                <w:sz w:val="24"/>
                <w:highlight w:val="none"/>
              </w:rPr>
            </w:pPr>
          </w:p>
        </w:tc>
        <w:tc>
          <w:tcPr>
            <w:tcW w:w="1875" w:type="dxa"/>
            <w:vAlign w:val="center"/>
          </w:tcPr>
          <w:p w14:paraId="7A416C91">
            <w:pPr>
              <w:adjustRightInd w:val="0"/>
              <w:snapToGrid w:val="0"/>
              <w:jc w:val="center"/>
              <w:rPr>
                <w:color w:val="000000"/>
                <w:sz w:val="24"/>
                <w:highlight w:val="none"/>
              </w:rPr>
            </w:pPr>
          </w:p>
        </w:tc>
        <w:tc>
          <w:tcPr>
            <w:tcW w:w="1009" w:type="dxa"/>
            <w:vAlign w:val="center"/>
          </w:tcPr>
          <w:p w14:paraId="7DF63C3B">
            <w:pPr>
              <w:adjustRightInd w:val="0"/>
              <w:snapToGrid w:val="0"/>
              <w:jc w:val="center"/>
              <w:rPr>
                <w:color w:val="000000"/>
                <w:sz w:val="24"/>
                <w:highlight w:val="none"/>
              </w:rPr>
            </w:pPr>
          </w:p>
        </w:tc>
      </w:tr>
      <w:tr w14:paraId="6A2A4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6FD2FE">
            <w:pPr>
              <w:adjustRightInd w:val="0"/>
              <w:snapToGrid w:val="0"/>
              <w:jc w:val="center"/>
              <w:rPr>
                <w:color w:val="000000"/>
                <w:sz w:val="24"/>
                <w:highlight w:val="none"/>
              </w:rPr>
            </w:pPr>
          </w:p>
        </w:tc>
        <w:tc>
          <w:tcPr>
            <w:tcW w:w="1482" w:type="dxa"/>
            <w:vAlign w:val="center"/>
          </w:tcPr>
          <w:p w14:paraId="69E60094">
            <w:pPr>
              <w:adjustRightInd w:val="0"/>
              <w:snapToGrid w:val="0"/>
              <w:jc w:val="center"/>
              <w:rPr>
                <w:color w:val="000000"/>
                <w:sz w:val="24"/>
                <w:highlight w:val="none"/>
              </w:rPr>
            </w:pPr>
          </w:p>
        </w:tc>
        <w:tc>
          <w:tcPr>
            <w:tcW w:w="2384" w:type="dxa"/>
            <w:vAlign w:val="center"/>
          </w:tcPr>
          <w:p w14:paraId="02900D0E">
            <w:pPr>
              <w:adjustRightInd w:val="0"/>
              <w:snapToGrid w:val="0"/>
              <w:jc w:val="center"/>
              <w:rPr>
                <w:color w:val="000000"/>
                <w:sz w:val="24"/>
                <w:highlight w:val="none"/>
              </w:rPr>
            </w:pPr>
          </w:p>
        </w:tc>
        <w:tc>
          <w:tcPr>
            <w:tcW w:w="2126" w:type="dxa"/>
            <w:vAlign w:val="center"/>
          </w:tcPr>
          <w:p w14:paraId="373C4808">
            <w:pPr>
              <w:adjustRightInd w:val="0"/>
              <w:snapToGrid w:val="0"/>
              <w:jc w:val="center"/>
              <w:rPr>
                <w:color w:val="000000"/>
                <w:sz w:val="24"/>
                <w:highlight w:val="none"/>
              </w:rPr>
            </w:pPr>
          </w:p>
        </w:tc>
        <w:tc>
          <w:tcPr>
            <w:tcW w:w="1875" w:type="dxa"/>
            <w:vAlign w:val="center"/>
          </w:tcPr>
          <w:p w14:paraId="2BF6643E">
            <w:pPr>
              <w:adjustRightInd w:val="0"/>
              <w:snapToGrid w:val="0"/>
              <w:jc w:val="center"/>
              <w:rPr>
                <w:color w:val="000000"/>
                <w:sz w:val="24"/>
                <w:highlight w:val="none"/>
              </w:rPr>
            </w:pPr>
          </w:p>
        </w:tc>
        <w:tc>
          <w:tcPr>
            <w:tcW w:w="1009" w:type="dxa"/>
            <w:vAlign w:val="center"/>
          </w:tcPr>
          <w:p w14:paraId="015A28BA">
            <w:pPr>
              <w:adjustRightInd w:val="0"/>
              <w:snapToGrid w:val="0"/>
              <w:jc w:val="center"/>
              <w:rPr>
                <w:color w:val="000000"/>
                <w:sz w:val="24"/>
                <w:highlight w:val="none"/>
              </w:rPr>
            </w:pPr>
          </w:p>
        </w:tc>
      </w:tr>
      <w:tr w14:paraId="20F1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1163E38">
            <w:pPr>
              <w:adjustRightInd w:val="0"/>
              <w:snapToGrid w:val="0"/>
              <w:jc w:val="center"/>
              <w:rPr>
                <w:color w:val="000000"/>
                <w:sz w:val="24"/>
                <w:highlight w:val="none"/>
              </w:rPr>
            </w:pPr>
          </w:p>
        </w:tc>
        <w:tc>
          <w:tcPr>
            <w:tcW w:w="1482" w:type="dxa"/>
            <w:vAlign w:val="center"/>
          </w:tcPr>
          <w:p w14:paraId="478D9DD2">
            <w:pPr>
              <w:adjustRightInd w:val="0"/>
              <w:snapToGrid w:val="0"/>
              <w:jc w:val="center"/>
              <w:rPr>
                <w:color w:val="000000"/>
                <w:sz w:val="24"/>
                <w:highlight w:val="none"/>
              </w:rPr>
            </w:pPr>
          </w:p>
        </w:tc>
        <w:tc>
          <w:tcPr>
            <w:tcW w:w="2384" w:type="dxa"/>
            <w:vAlign w:val="center"/>
          </w:tcPr>
          <w:p w14:paraId="2ED33A5D">
            <w:pPr>
              <w:adjustRightInd w:val="0"/>
              <w:snapToGrid w:val="0"/>
              <w:jc w:val="center"/>
              <w:rPr>
                <w:color w:val="000000"/>
                <w:sz w:val="24"/>
                <w:highlight w:val="none"/>
              </w:rPr>
            </w:pPr>
          </w:p>
        </w:tc>
        <w:tc>
          <w:tcPr>
            <w:tcW w:w="2126" w:type="dxa"/>
            <w:vAlign w:val="center"/>
          </w:tcPr>
          <w:p w14:paraId="4598877A">
            <w:pPr>
              <w:adjustRightInd w:val="0"/>
              <w:snapToGrid w:val="0"/>
              <w:jc w:val="center"/>
              <w:rPr>
                <w:color w:val="000000"/>
                <w:sz w:val="24"/>
                <w:highlight w:val="none"/>
              </w:rPr>
            </w:pPr>
          </w:p>
        </w:tc>
        <w:tc>
          <w:tcPr>
            <w:tcW w:w="1875" w:type="dxa"/>
            <w:vAlign w:val="center"/>
          </w:tcPr>
          <w:p w14:paraId="528A60D8">
            <w:pPr>
              <w:adjustRightInd w:val="0"/>
              <w:snapToGrid w:val="0"/>
              <w:jc w:val="center"/>
              <w:rPr>
                <w:color w:val="000000"/>
                <w:sz w:val="24"/>
                <w:highlight w:val="none"/>
              </w:rPr>
            </w:pPr>
          </w:p>
        </w:tc>
        <w:tc>
          <w:tcPr>
            <w:tcW w:w="1009" w:type="dxa"/>
            <w:vAlign w:val="center"/>
          </w:tcPr>
          <w:p w14:paraId="301B5EAD">
            <w:pPr>
              <w:adjustRightInd w:val="0"/>
              <w:snapToGrid w:val="0"/>
              <w:jc w:val="center"/>
              <w:rPr>
                <w:color w:val="000000"/>
                <w:sz w:val="24"/>
                <w:highlight w:val="none"/>
              </w:rPr>
            </w:pPr>
          </w:p>
        </w:tc>
      </w:tr>
    </w:tbl>
    <w:p w14:paraId="73A89CA3">
      <w:pPr>
        <w:tabs>
          <w:tab w:val="left" w:pos="1800"/>
          <w:tab w:val="left" w:pos="5580"/>
        </w:tabs>
        <w:spacing w:line="360" w:lineRule="auto"/>
        <w:ind w:firstLine="360" w:firstLineChars="150"/>
        <w:jc w:val="left"/>
        <w:rPr>
          <w:color w:val="000000"/>
          <w:sz w:val="24"/>
          <w:highlight w:val="none"/>
          <w:u w:val="single"/>
        </w:rPr>
      </w:pPr>
    </w:p>
    <w:p w14:paraId="5E633B27">
      <w:pPr>
        <w:tabs>
          <w:tab w:val="left" w:pos="1800"/>
          <w:tab w:val="left" w:pos="5580"/>
        </w:tabs>
        <w:spacing w:line="360" w:lineRule="auto"/>
        <w:ind w:firstLine="360" w:firstLineChars="150"/>
        <w:jc w:val="left"/>
        <w:rPr>
          <w:color w:val="000000"/>
          <w:sz w:val="24"/>
          <w:highlight w:val="none"/>
          <w:u w:val="single"/>
        </w:rPr>
      </w:pPr>
    </w:p>
    <w:p w14:paraId="7ED16335">
      <w:pPr>
        <w:tabs>
          <w:tab w:val="left" w:pos="1800"/>
          <w:tab w:val="left" w:pos="5580"/>
        </w:tabs>
        <w:jc w:val="left"/>
        <w:rPr>
          <w:color w:val="000000"/>
          <w:sz w:val="24"/>
          <w:highlight w:val="none"/>
        </w:rPr>
      </w:pPr>
      <w:r>
        <w:rPr>
          <w:color w:val="000000"/>
          <w:sz w:val="24"/>
          <w:highlight w:val="none"/>
        </w:rPr>
        <w:t>注：</w:t>
      </w:r>
    </w:p>
    <w:p w14:paraId="10F26072">
      <w:pPr>
        <w:tabs>
          <w:tab w:val="left" w:pos="1800"/>
          <w:tab w:val="left" w:pos="5580"/>
        </w:tabs>
        <w:jc w:val="left"/>
        <w:rPr>
          <w:sz w:val="24"/>
          <w:highlight w:val="none"/>
        </w:rPr>
      </w:pPr>
      <w:r>
        <w:rPr>
          <w:color w:val="000000"/>
          <w:sz w:val="24"/>
          <w:highlight w:val="none"/>
        </w:rPr>
        <w:t xml:space="preserve">1. </w:t>
      </w:r>
      <w:r>
        <w:rPr>
          <w:sz w:val="24"/>
          <w:highlight w:val="none"/>
        </w:rPr>
        <w:t>对招标文件中的所有商务、技术要求，除本表所列明的所有偏离外，均视作供应商已对之理解和响应。此表中若无任何文字说明，内容为空白的，</w:t>
      </w:r>
      <w:r>
        <w:rPr>
          <w:b/>
          <w:sz w:val="24"/>
          <w:highlight w:val="none"/>
        </w:rPr>
        <w:t>投标无效。</w:t>
      </w:r>
    </w:p>
    <w:p w14:paraId="6431AAC0">
      <w:pPr>
        <w:tabs>
          <w:tab w:val="left" w:pos="1800"/>
          <w:tab w:val="left" w:pos="5580"/>
        </w:tabs>
        <w:jc w:val="left"/>
        <w:rPr>
          <w:color w:val="000000"/>
          <w:sz w:val="24"/>
          <w:highlight w:val="none"/>
        </w:rPr>
      </w:pPr>
      <w:r>
        <w:rPr>
          <w:sz w:val="24"/>
          <w:highlight w:val="none"/>
        </w:rPr>
        <w:t>2.“偏离情况”列应</w:t>
      </w:r>
      <w:r>
        <w:rPr>
          <w:color w:val="000000"/>
          <w:sz w:val="24"/>
          <w:highlight w:val="none"/>
        </w:rPr>
        <w:t>据实</w:t>
      </w:r>
      <w:r>
        <w:rPr>
          <w:sz w:val="24"/>
          <w:highlight w:val="none"/>
        </w:rPr>
        <w:t>填写“无偏离”、“正偏离”或“负偏离”。</w:t>
      </w:r>
    </w:p>
    <w:p w14:paraId="6DFF649F">
      <w:pPr>
        <w:tabs>
          <w:tab w:val="left" w:pos="1800"/>
          <w:tab w:val="left" w:pos="5580"/>
        </w:tabs>
        <w:jc w:val="left"/>
        <w:rPr>
          <w:sz w:val="24"/>
          <w:highlight w:val="none"/>
        </w:rPr>
      </w:pPr>
    </w:p>
    <w:p w14:paraId="4CF06741">
      <w:pPr>
        <w:tabs>
          <w:tab w:val="left" w:pos="1800"/>
          <w:tab w:val="left" w:pos="5580"/>
        </w:tabs>
        <w:jc w:val="left"/>
        <w:rPr>
          <w:color w:val="000000"/>
          <w:sz w:val="24"/>
          <w:highlight w:val="none"/>
        </w:rPr>
      </w:pPr>
    </w:p>
    <w:p w14:paraId="18C64284">
      <w:pPr>
        <w:rPr>
          <w:color w:val="000000"/>
          <w:sz w:val="24"/>
          <w:szCs w:val="20"/>
          <w:highlight w:val="none"/>
        </w:rPr>
      </w:pPr>
    </w:p>
    <w:p w14:paraId="78773555">
      <w:pPr>
        <w:autoSpaceDE w:val="0"/>
        <w:autoSpaceDN w:val="0"/>
        <w:adjustRightInd w:val="0"/>
        <w:snapToGrid w:val="0"/>
        <w:spacing w:before="25" w:after="25" w:line="360" w:lineRule="auto"/>
        <w:rPr>
          <w:color w:val="000000"/>
          <w:sz w:val="24"/>
          <w:highlight w:val="none"/>
          <w:lang w:val="zh-CN"/>
        </w:rPr>
      </w:pPr>
      <w:r>
        <w:rPr>
          <w:color w:val="000000"/>
          <w:sz w:val="24"/>
          <w:highlight w:val="none"/>
          <w:lang w:val="zh-CN"/>
        </w:rPr>
        <w:t xml:space="preserve">                  </w:t>
      </w:r>
    </w:p>
    <w:p w14:paraId="2A52FCC8">
      <w:pPr>
        <w:autoSpaceDE w:val="0"/>
        <w:autoSpaceDN w:val="0"/>
        <w:adjustRightInd w:val="0"/>
        <w:snapToGrid w:val="0"/>
        <w:spacing w:before="25" w:after="25" w:line="360" w:lineRule="auto"/>
        <w:rPr>
          <w:color w:val="000000"/>
          <w:sz w:val="24"/>
          <w:highlight w:val="none"/>
          <w:lang w:val="zh-CN"/>
        </w:rPr>
      </w:pPr>
      <w:r>
        <w:rPr>
          <w:color w:val="000000"/>
          <w:sz w:val="24"/>
          <w:highlight w:val="none"/>
        </w:rPr>
        <w:t>投标人名称（加盖公章）</w:t>
      </w:r>
      <w:r>
        <w:rPr>
          <w:color w:val="000000"/>
          <w:sz w:val="24"/>
          <w:highlight w:val="none"/>
          <w:lang w:val="zh-CN"/>
        </w:rPr>
        <w:t>：    ____________</w:t>
      </w:r>
    </w:p>
    <w:p w14:paraId="20FB8908">
      <w:pPr>
        <w:autoSpaceDE w:val="0"/>
        <w:autoSpaceDN w:val="0"/>
        <w:adjustRightInd w:val="0"/>
        <w:snapToGrid w:val="0"/>
        <w:spacing w:before="25" w:after="25" w:line="360" w:lineRule="auto"/>
        <w:rPr>
          <w:color w:val="000000"/>
          <w:sz w:val="24"/>
          <w:highlight w:val="none"/>
          <w:lang w:val="zh-CN"/>
        </w:rPr>
      </w:pPr>
      <w:r>
        <w:rPr>
          <w:color w:val="000000"/>
          <w:sz w:val="24"/>
          <w:szCs w:val="20"/>
          <w:highlight w:val="none"/>
        </w:rPr>
        <w:t xml:space="preserve">日期：_____年______月______日   </w:t>
      </w:r>
    </w:p>
    <w:p w14:paraId="1759052B">
      <w:pPr>
        <w:widowControl/>
        <w:jc w:val="left"/>
        <w:rPr>
          <w:color w:val="000000"/>
          <w:sz w:val="24"/>
          <w:szCs w:val="20"/>
          <w:highlight w:val="none"/>
        </w:rPr>
      </w:pPr>
      <w:r>
        <w:rPr>
          <w:color w:val="000000"/>
          <w:sz w:val="24"/>
          <w:szCs w:val="20"/>
          <w:highlight w:val="none"/>
        </w:rPr>
        <w:br w:type="page"/>
      </w:r>
    </w:p>
    <w:p w14:paraId="0854BCA6">
      <w:pPr>
        <w:numPr>
          <w:ilvl w:val="0"/>
          <w:numId w:val="20"/>
        </w:numPr>
        <w:tabs>
          <w:tab w:val="left" w:pos="360"/>
        </w:tabs>
        <w:snapToGrid w:val="0"/>
        <w:spacing w:line="360" w:lineRule="auto"/>
        <w:outlineLvl w:val="1"/>
        <w:rPr>
          <w:color w:val="000000"/>
          <w:sz w:val="24"/>
          <w:szCs w:val="20"/>
          <w:highlight w:val="none"/>
        </w:rPr>
      </w:pPr>
      <w:r>
        <w:rPr>
          <w:rFonts w:hint="eastAsia"/>
          <w:color w:val="000000"/>
          <w:sz w:val="24"/>
          <w:szCs w:val="20"/>
          <w:highlight w:val="none"/>
        </w:rPr>
        <w:t>本国产品标准证明文件</w:t>
      </w:r>
    </w:p>
    <w:p w14:paraId="6AF61E3D">
      <w:pPr>
        <w:pStyle w:val="37"/>
        <w:shd w:val="clear" w:color="auto" w:fill="FFFFFF"/>
        <w:spacing w:before="30" w:beforeAutospacing="0" w:after="30" w:afterAutospacing="0"/>
        <w:jc w:val="center"/>
        <w:rPr>
          <w:color w:val="333333"/>
          <w:sz w:val="36"/>
          <w:szCs w:val="36"/>
          <w:highlight w:val="none"/>
        </w:rPr>
      </w:pPr>
      <w:r>
        <w:rPr>
          <w:rStyle w:val="47"/>
          <w:rFonts w:hint="eastAsia"/>
          <w:color w:val="333333"/>
          <w:sz w:val="36"/>
          <w:szCs w:val="36"/>
          <w:highlight w:val="none"/>
          <w:shd w:val="clear" w:color="auto" w:fill="FFFFFF"/>
        </w:rPr>
        <w:t>关于符合本国产品标准的声明函</w:t>
      </w:r>
    </w:p>
    <w:p w14:paraId="4F835A5B">
      <w:pPr>
        <w:pStyle w:val="37"/>
        <w:shd w:val="clear" w:color="auto" w:fill="FFFFFF"/>
        <w:spacing w:before="30" w:beforeAutospacing="0" w:after="30" w:afterAutospacing="0"/>
        <w:ind w:firstLine="420"/>
        <w:rPr>
          <w:color w:val="333333"/>
          <w:highlight w:val="none"/>
        </w:rPr>
      </w:pPr>
    </w:p>
    <w:p w14:paraId="27FA8783">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26020C82">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1.</w:t>
      </w:r>
      <w:r>
        <w:rPr>
          <w:rStyle w:val="50"/>
          <w:rFonts w:hint="eastAsia"/>
          <w:color w:val="333333"/>
          <w:highlight w:val="none"/>
          <w:u w:val="single"/>
          <w:shd w:val="clear" w:color="auto" w:fill="FFFFFF"/>
        </w:rPr>
        <w:t>（产品名称1）</w:t>
      </w:r>
      <w:r>
        <w:rPr>
          <w:rStyle w:val="50"/>
          <w:rFonts w:hint="eastAsia"/>
          <w:color w:val="333333"/>
          <w:highlight w:val="none"/>
          <w:shd w:val="clear" w:color="auto" w:fill="FFFFFF"/>
          <w:vertAlign w:val="superscript"/>
        </w:rPr>
        <w:t>1</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Style w:val="50"/>
          <w:rFonts w:hint="eastAsia"/>
          <w:color w:val="333333"/>
          <w:highlight w:val="none"/>
          <w:shd w:val="clear" w:color="auto" w:fill="FFFFFF"/>
          <w:vertAlign w:val="superscript"/>
        </w:rPr>
        <w:t>2</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Style w:val="50"/>
          <w:rFonts w:hint="eastAsia"/>
          <w:color w:val="333333"/>
          <w:highlight w:val="none"/>
          <w:shd w:val="clear" w:color="auto" w:fill="FFFFFF"/>
          <w:vertAlign w:val="superscript"/>
        </w:rPr>
        <w:t>3</w:t>
      </w:r>
      <w:r>
        <w:rPr>
          <w:rFonts w:hint="eastAsia"/>
          <w:color w:val="333333"/>
          <w:highlight w:val="none"/>
          <w:shd w:val="clear" w:color="auto" w:fill="FFFFFF"/>
        </w:rPr>
        <w:t>。</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Style w:val="50"/>
          <w:rFonts w:hint="eastAsia"/>
          <w:color w:val="333333"/>
          <w:highlight w:val="none"/>
          <w:shd w:val="clear" w:color="auto" w:fill="FFFFFF"/>
          <w:vertAlign w:val="superscript"/>
        </w:rPr>
        <w:t>4</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（产品名称1）</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Style w:val="50"/>
          <w:rFonts w:hint="eastAsia"/>
          <w:color w:val="333333"/>
          <w:highlight w:val="none"/>
          <w:shd w:val="clear" w:color="auto" w:fill="FFFFFF"/>
          <w:vertAlign w:val="superscript"/>
        </w:rPr>
        <w:t>5</w:t>
      </w:r>
      <w:r>
        <w:rPr>
          <w:rFonts w:hint="eastAsia"/>
          <w:color w:val="333333"/>
          <w:highlight w:val="none"/>
          <w:shd w:val="clear" w:color="auto" w:fill="FFFFFF"/>
        </w:rPr>
        <w:t>在中国境内完成。</w:t>
      </w:r>
    </w:p>
    <w:p w14:paraId="772F6E05">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2.</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，生产厂为</w:t>
      </w:r>
      <w:r>
        <w:rPr>
          <w:rStyle w:val="50"/>
          <w:rFonts w:hint="eastAsia"/>
          <w:color w:val="333333"/>
          <w:highlight w:val="none"/>
          <w:u w:val="single"/>
          <w:shd w:val="clear" w:color="auto" w:fill="FFFFFF"/>
        </w:rPr>
        <w:t>（厂名）</w:t>
      </w:r>
      <w:r>
        <w:rPr>
          <w:rFonts w:hint="eastAsia"/>
          <w:color w:val="333333"/>
          <w:highlight w:val="none"/>
          <w:shd w:val="clear" w:color="auto" w:fill="FFFFFF"/>
        </w:rPr>
        <w:t>，厂址为</w:t>
      </w:r>
      <w:r>
        <w:rPr>
          <w:rStyle w:val="50"/>
          <w:rFonts w:hint="eastAsia"/>
          <w:color w:val="333333"/>
          <w:highlight w:val="none"/>
          <w:u w:val="single"/>
          <w:shd w:val="clear" w:color="auto" w:fill="FFFFFF"/>
        </w:rPr>
        <w:t>（生产厂址）</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的中国境内生产的组件成本占比≥</w:t>
      </w:r>
      <w:r>
        <w:rPr>
          <w:rStyle w:val="50"/>
          <w:rFonts w:hint="eastAsia"/>
          <w:color w:val="333333"/>
          <w:highlight w:val="none"/>
          <w:u w:val="single"/>
          <w:shd w:val="clear" w:color="auto" w:fill="FFFFFF"/>
        </w:rPr>
        <w:t>（规定比例）</w:t>
      </w:r>
      <w:r>
        <w:rPr>
          <w:rFonts w:hint="eastAsia"/>
          <w:color w:val="333333"/>
          <w:highlight w:val="none"/>
          <w:shd w:val="clear" w:color="auto" w:fill="FFFFFF"/>
        </w:rPr>
        <w:t>。</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（关键组件）</w:t>
      </w:r>
      <w:r>
        <w:rPr>
          <w:rFonts w:hint="eastAsia"/>
          <w:color w:val="333333"/>
          <w:highlight w:val="none"/>
          <w:shd w:val="clear" w:color="auto" w:fill="FFFFFF"/>
        </w:rPr>
        <w:t>在中国境内生产。</w:t>
      </w:r>
      <w:r>
        <w:rPr>
          <w:rStyle w:val="50"/>
          <w:rFonts w:hint="eastAsia"/>
          <w:color w:val="333333"/>
          <w:highlight w:val="none"/>
          <w:u w:val="single"/>
          <w:shd w:val="clear" w:color="auto" w:fill="FFFFFF"/>
        </w:rPr>
        <w:t>（产品名称2）</w:t>
      </w:r>
      <w:r>
        <w:rPr>
          <w:rFonts w:hint="eastAsia"/>
          <w:color w:val="333333"/>
          <w:highlight w:val="none"/>
          <w:shd w:val="clear" w:color="auto" w:fill="FFFFFF"/>
        </w:rPr>
        <w:t>的</w:t>
      </w:r>
      <w:r>
        <w:rPr>
          <w:rStyle w:val="50"/>
          <w:rFonts w:hint="eastAsia"/>
          <w:color w:val="333333"/>
          <w:highlight w:val="none"/>
          <w:u w:val="single"/>
          <w:shd w:val="clear" w:color="auto" w:fill="FFFFFF"/>
        </w:rPr>
        <w:t>（关键工序）</w:t>
      </w:r>
      <w:r>
        <w:rPr>
          <w:rFonts w:hint="eastAsia"/>
          <w:color w:val="333333"/>
          <w:highlight w:val="none"/>
          <w:shd w:val="clear" w:color="auto" w:fill="FFFFFF"/>
        </w:rPr>
        <w:t>在中国境内完成。</w:t>
      </w:r>
    </w:p>
    <w:p w14:paraId="0F95860A">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w:t>
      </w:r>
    </w:p>
    <w:p w14:paraId="4AC67B24">
      <w:pPr>
        <w:pStyle w:val="37"/>
        <w:shd w:val="clear" w:color="auto" w:fill="FFFFFF"/>
        <w:spacing w:before="0" w:beforeAutospacing="0" w:after="0" w:afterAutospacing="0" w:line="360" w:lineRule="auto"/>
        <w:ind w:firstLine="480" w:firstLineChars="200"/>
        <w:rPr>
          <w:color w:val="333333"/>
          <w:highlight w:val="none"/>
        </w:rPr>
      </w:pPr>
      <w:r>
        <w:rPr>
          <w:rFonts w:hint="eastAsia"/>
          <w:color w:val="333333"/>
          <w:highlight w:val="none"/>
          <w:shd w:val="clear" w:color="auto" w:fill="FFFFFF"/>
        </w:rPr>
        <w:t>本公司（单位）对上述声明内容的真实性负责。如有虚假，愿承担相应法律责任。</w:t>
      </w:r>
    </w:p>
    <w:p w14:paraId="14F5A52B">
      <w:pPr>
        <w:pStyle w:val="37"/>
        <w:shd w:val="clear" w:color="auto" w:fill="FFFFFF"/>
        <w:spacing w:before="0" w:beforeAutospacing="0" w:after="0" w:afterAutospacing="0" w:line="360" w:lineRule="auto"/>
        <w:rPr>
          <w:color w:val="333333"/>
          <w:highlight w:val="none"/>
        </w:rPr>
      </w:pPr>
    </w:p>
    <w:p w14:paraId="00114E55">
      <w:pPr>
        <w:pStyle w:val="37"/>
        <w:shd w:val="clear" w:color="auto" w:fill="FFFFFF"/>
        <w:spacing w:before="0" w:beforeAutospacing="0" w:after="0" w:afterAutospacing="0" w:line="360" w:lineRule="auto"/>
        <w:jc w:val="right"/>
        <w:rPr>
          <w:color w:val="333333"/>
          <w:highlight w:val="none"/>
          <w:shd w:val="clear" w:color="auto" w:fill="FFFFFF"/>
        </w:rPr>
      </w:pPr>
    </w:p>
    <w:p w14:paraId="27BA51DF">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6D4665E9">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日期：　     年　  月　  日         </w:t>
      </w:r>
    </w:p>
    <w:p w14:paraId="7D4CD8C4">
      <w:pPr>
        <w:pStyle w:val="37"/>
        <w:shd w:val="clear" w:color="auto" w:fill="FFFFFF"/>
        <w:spacing w:before="0" w:beforeAutospacing="0" w:after="0" w:afterAutospacing="0" w:line="360" w:lineRule="auto"/>
        <w:rPr>
          <w:color w:val="333333"/>
          <w:highlight w:val="none"/>
          <w:shd w:val="clear" w:color="auto" w:fill="FFFFFF"/>
        </w:rPr>
      </w:pPr>
    </w:p>
    <w:p w14:paraId="5789938D">
      <w:pPr>
        <w:pStyle w:val="37"/>
        <w:shd w:val="clear" w:color="auto" w:fill="FFFFFF"/>
        <w:spacing w:before="0" w:beforeAutospacing="0" w:after="0" w:afterAutospacing="0" w:line="360" w:lineRule="auto"/>
        <w:rPr>
          <w:color w:val="333333"/>
          <w:highlight w:val="none"/>
          <w:shd w:val="clear" w:color="auto" w:fill="FFFFFF"/>
        </w:rPr>
      </w:pPr>
    </w:p>
    <w:p w14:paraId="1FBD284F">
      <w:pPr>
        <w:spacing w:line="360" w:lineRule="auto"/>
        <w:ind w:left="424" w:leftChars="1" w:hanging="422" w:hangingChars="201"/>
        <w:rPr>
          <w:color w:val="333333"/>
          <w:szCs w:val="21"/>
          <w:highlight w:val="none"/>
          <w:shd w:val="clear" w:color="auto" w:fill="FFFFFF"/>
        </w:rPr>
      </w:pPr>
      <w:r>
        <w:rPr>
          <w:color w:val="333333"/>
          <w:szCs w:val="21"/>
          <w:highlight w:val="none"/>
          <w:shd w:val="clear" w:color="auto" w:fill="FFFFFF"/>
        </w:rPr>
        <w:t>注：1.产品如有型号，请在“产品名称”栏一并填写。</w:t>
      </w:r>
    </w:p>
    <w:p w14:paraId="7F65DD10">
      <w:pPr>
        <w:spacing w:line="360" w:lineRule="auto"/>
        <w:ind w:left="420" w:leftChars="200"/>
        <w:rPr>
          <w:color w:val="333333"/>
          <w:szCs w:val="21"/>
          <w:highlight w:val="none"/>
          <w:shd w:val="clear" w:color="auto" w:fill="FFFFFF"/>
        </w:rPr>
      </w:pPr>
      <w:r>
        <w:rPr>
          <w:color w:val="333333"/>
          <w:szCs w:val="21"/>
          <w:highlight w:val="none"/>
          <w:shd w:val="clear" w:color="auto" w:fill="FFFFFF"/>
        </w:rPr>
        <w:t>2.生产厂名与厂址应与生产厂营业执照载明的相关信息保持一致。</w:t>
      </w:r>
    </w:p>
    <w:p w14:paraId="79C52BA9">
      <w:pPr>
        <w:spacing w:line="360" w:lineRule="auto"/>
        <w:ind w:left="420" w:leftChars="200"/>
        <w:rPr>
          <w:color w:val="333333"/>
          <w:szCs w:val="21"/>
          <w:highlight w:val="none"/>
          <w:shd w:val="clear" w:color="auto" w:fill="FFFFFF"/>
        </w:rPr>
      </w:pPr>
      <w:r>
        <w:rPr>
          <w:color w:val="333333"/>
          <w:szCs w:val="21"/>
          <w:highlight w:val="none"/>
          <w:shd w:val="clear" w:color="auto" w:fill="FFFFFF"/>
        </w:rPr>
        <w:t>3.该产品的中国境内生产的组件成本占比相关要求实施前，“规定比例”栏可不填。</w:t>
      </w:r>
    </w:p>
    <w:p w14:paraId="4AB3BBD4">
      <w:pPr>
        <w:spacing w:line="360" w:lineRule="auto"/>
        <w:ind w:left="420" w:leftChars="200"/>
        <w:rPr>
          <w:color w:val="333333"/>
          <w:szCs w:val="21"/>
          <w:highlight w:val="none"/>
          <w:shd w:val="clear" w:color="auto" w:fill="FFFFFF"/>
        </w:rPr>
      </w:pPr>
      <w:r>
        <w:rPr>
          <w:color w:val="333333"/>
          <w:szCs w:val="21"/>
          <w:highlight w:val="none"/>
          <w:shd w:val="clear" w:color="auto" w:fill="FFFFFF"/>
        </w:rPr>
        <w:t>4.该产品的关键组件要求实施前，“关键组件”栏可不填。</w:t>
      </w:r>
    </w:p>
    <w:p w14:paraId="42A15B9E">
      <w:pPr>
        <w:spacing w:line="360" w:lineRule="auto"/>
        <w:ind w:left="420" w:leftChars="200"/>
        <w:rPr>
          <w:color w:val="333333"/>
          <w:szCs w:val="21"/>
          <w:highlight w:val="none"/>
          <w:shd w:val="clear" w:color="auto" w:fill="FFFFFF"/>
        </w:rPr>
      </w:pPr>
      <w:r>
        <w:rPr>
          <w:color w:val="333333"/>
          <w:szCs w:val="21"/>
          <w:highlight w:val="none"/>
          <w:shd w:val="clear" w:color="auto" w:fill="FFFFFF"/>
        </w:rPr>
        <w:t>5.该产品的关键工序要求实施前，“关键工序”栏可不填。</w:t>
      </w:r>
    </w:p>
    <w:p w14:paraId="232B9E1D">
      <w:pPr>
        <w:widowControl/>
        <w:jc w:val="left"/>
        <w:rPr>
          <w:color w:val="333333"/>
          <w:szCs w:val="21"/>
          <w:highlight w:val="none"/>
          <w:shd w:val="clear" w:color="auto" w:fill="FFFFFF"/>
        </w:rPr>
      </w:pPr>
      <w:r>
        <w:rPr>
          <w:color w:val="333333"/>
          <w:szCs w:val="21"/>
          <w:highlight w:val="none"/>
          <w:shd w:val="clear" w:color="auto" w:fill="FFFFFF"/>
        </w:rPr>
        <w:br w:type="page"/>
      </w:r>
    </w:p>
    <w:p w14:paraId="5E90D360">
      <w:pPr>
        <w:pStyle w:val="37"/>
        <w:shd w:val="clear" w:color="auto" w:fill="FFFFFF"/>
        <w:spacing w:before="30" w:beforeAutospacing="0" w:after="30" w:afterAutospacing="0"/>
        <w:jc w:val="center"/>
        <w:rPr>
          <w:rStyle w:val="47"/>
          <w:sz w:val="36"/>
          <w:szCs w:val="36"/>
          <w:highlight w:val="none"/>
        </w:rPr>
      </w:pPr>
      <w:r>
        <w:rPr>
          <w:rStyle w:val="47"/>
          <w:rFonts w:hint="eastAsia"/>
          <w:sz w:val="36"/>
          <w:szCs w:val="36"/>
          <w:highlight w:val="none"/>
        </w:rPr>
        <w:t>产品成本占比承诺函</w:t>
      </w:r>
    </w:p>
    <w:p w14:paraId="42949037">
      <w:pPr>
        <w:pStyle w:val="37"/>
        <w:shd w:val="clear" w:color="auto" w:fill="FFFFFF"/>
        <w:spacing w:before="30" w:beforeAutospacing="0" w:after="30" w:afterAutospacing="0"/>
        <w:rPr>
          <w:rStyle w:val="47"/>
          <w:sz w:val="36"/>
          <w:szCs w:val="36"/>
          <w:highlight w:val="none"/>
        </w:rPr>
      </w:pPr>
    </w:p>
    <w:p w14:paraId="538C73AC">
      <w:pPr>
        <w:widowControl/>
        <w:spacing w:line="360" w:lineRule="auto"/>
        <w:ind w:firstLine="480" w:firstLineChars="200"/>
        <w:jc w:val="left"/>
        <w:rPr>
          <w:color w:val="333333"/>
          <w:sz w:val="24"/>
          <w:highlight w:val="none"/>
          <w:shd w:val="clear" w:color="auto" w:fill="FFFFFF"/>
        </w:rPr>
      </w:pPr>
      <w:r>
        <w:rPr>
          <w:rFonts w:hint="eastAsia"/>
          <w:color w:val="333333"/>
          <w:sz w:val="24"/>
          <w:highlight w:val="none"/>
          <w:shd w:val="clear" w:color="auto" w:fill="FFFFFF"/>
        </w:rPr>
        <w:t>我公司（单位）郑重承诺，我公司已阅读并理解《国务院办公厅关于在政府采购中实施本国产品标准及相关政策的通知》（国办发〔</w:t>
      </w:r>
      <w:r>
        <w:rPr>
          <w:color w:val="333333"/>
          <w:sz w:val="24"/>
          <w:highlight w:val="none"/>
          <w:shd w:val="clear" w:color="auto" w:fill="FFFFFF"/>
        </w:rPr>
        <w:t>2025</w:t>
      </w:r>
      <w:r>
        <w:rPr>
          <w:rFonts w:hint="eastAsia"/>
          <w:color w:val="333333"/>
          <w:sz w:val="24"/>
          <w:highlight w:val="none"/>
          <w:shd w:val="clear" w:color="auto" w:fill="FFFFFF"/>
        </w:rPr>
        <w:t>〕</w:t>
      </w:r>
      <w:r>
        <w:rPr>
          <w:color w:val="333333"/>
          <w:sz w:val="24"/>
          <w:highlight w:val="none"/>
          <w:shd w:val="clear" w:color="auto" w:fill="FFFFFF"/>
        </w:rPr>
        <w:t>34</w:t>
      </w:r>
      <w:r>
        <w:rPr>
          <w:rFonts w:hint="eastAsia"/>
          <w:color w:val="333333"/>
          <w:sz w:val="24"/>
          <w:highlight w:val="none"/>
          <w:shd w:val="clear" w:color="auto" w:fill="FFFFFF"/>
        </w:rPr>
        <w:t>号）的规定。据此承诺如下：</w:t>
      </w:r>
    </w:p>
    <w:p w14:paraId="2CC4BD62">
      <w:pPr>
        <w:widowControl/>
        <w:spacing w:line="360" w:lineRule="auto"/>
        <w:ind w:firstLine="480" w:firstLineChars="200"/>
        <w:jc w:val="left"/>
        <w:rPr>
          <w:spacing w:val="6"/>
          <w:sz w:val="24"/>
          <w:highlight w:val="none"/>
        </w:rPr>
      </w:pPr>
      <w:r>
        <w:rPr>
          <w:rFonts w:hint="eastAsia"/>
          <w:color w:val="333333"/>
          <w:sz w:val="24"/>
          <w:highlight w:val="none"/>
          <w:shd w:val="clear" w:color="auto" w:fill="FFFFFF"/>
        </w:rPr>
        <w:t>为本采购项目或者采购包提供的符合本国产品标准的产品成本之和占提供的全部产品成本之和的比例为</w:t>
      </w:r>
      <w:r>
        <w:rPr>
          <w:spacing w:val="6"/>
          <w:sz w:val="24"/>
          <w:highlight w:val="none"/>
        </w:rPr>
        <w:t>______%</w:t>
      </w:r>
      <w:r>
        <w:rPr>
          <w:rFonts w:hint="eastAsia"/>
          <w:spacing w:val="6"/>
          <w:sz w:val="24"/>
          <w:highlight w:val="none"/>
        </w:rPr>
        <w:t>。</w:t>
      </w:r>
    </w:p>
    <w:p w14:paraId="3F274245">
      <w:pPr>
        <w:widowControl/>
        <w:spacing w:line="360" w:lineRule="auto"/>
        <w:ind w:firstLine="480" w:firstLineChars="200"/>
        <w:jc w:val="left"/>
        <w:rPr>
          <w:color w:val="000000"/>
          <w:sz w:val="24"/>
          <w:highlight w:val="none"/>
        </w:rPr>
      </w:pPr>
    </w:p>
    <w:p w14:paraId="082A16CA">
      <w:pPr>
        <w:pStyle w:val="37"/>
        <w:shd w:val="clear" w:color="auto" w:fill="FFFFFF"/>
        <w:spacing w:before="0" w:beforeAutospacing="0" w:after="0" w:afterAutospacing="0" w:line="360" w:lineRule="auto"/>
        <w:jc w:val="right"/>
        <w:rPr>
          <w:color w:val="333333"/>
          <w:highlight w:val="none"/>
        </w:rPr>
      </w:pPr>
      <w:r>
        <w:rPr>
          <w:rFonts w:hint="eastAsia"/>
          <w:color w:val="333333"/>
          <w:highlight w:val="none"/>
          <w:shd w:val="clear" w:color="auto" w:fill="FFFFFF"/>
        </w:rPr>
        <w:t>公司（单位）名称（盖章）：　        </w:t>
      </w:r>
    </w:p>
    <w:p w14:paraId="77692BB4">
      <w:pPr>
        <w:widowControl/>
        <w:spacing w:line="360" w:lineRule="auto"/>
        <w:ind w:firstLine="480" w:firstLineChars="200"/>
        <w:jc w:val="right"/>
        <w:rPr>
          <w:color w:val="000000"/>
          <w:sz w:val="24"/>
          <w:highlight w:val="none"/>
        </w:rPr>
      </w:pPr>
      <w:r>
        <w:rPr>
          <w:rFonts w:hint="eastAsia"/>
          <w:color w:val="333333"/>
          <w:sz w:val="24"/>
          <w:highlight w:val="none"/>
          <w:shd w:val="clear" w:color="auto" w:fill="FFFFFF"/>
        </w:rPr>
        <w:t>日期：　     </w:t>
      </w:r>
      <w:r>
        <w:rPr>
          <w:rFonts w:hint="eastAsia" w:ascii="宋体" w:hAnsi="宋体" w:cs="宋体"/>
          <w:color w:val="333333"/>
          <w:sz w:val="24"/>
          <w:highlight w:val="none"/>
          <w:shd w:val="clear" w:color="auto" w:fill="FFFFFF"/>
        </w:rPr>
        <w:t>年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月　</w:t>
      </w:r>
      <w:r>
        <w:rPr>
          <w:rFonts w:hint="eastAsia"/>
          <w:color w:val="333333"/>
          <w:sz w:val="24"/>
          <w:highlight w:val="none"/>
          <w:shd w:val="clear" w:color="auto" w:fill="FFFFFF"/>
        </w:rPr>
        <w:t>  </w:t>
      </w:r>
      <w:r>
        <w:rPr>
          <w:rFonts w:hint="eastAsia" w:ascii="宋体" w:hAnsi="宋体" w:cs="宋体"/>
          <w:color w:val="333333"/>
          <w:sz w:val="24"/>
          <w:highlight w:val="none"/>
          <w:shd w:val="clear" w:color="auto" w:fill="FFFFFF"/>
        </w:rPr>
        <w:t>日</w:t>
      </w:r>
      <w:r>
        <w:rPr>
          <w:rFonts w:hint="eastAsia"/>
          <w:color w:val="333333"/>
          <w:sz w:val="24"/>
          <w:highlight w:val="none"/>
          <w:shd w:val="clear" w:color="auto" w:fill="FFFFFF"/>
        </w:rPr>
        <w:t>     </w:t>
      </w:r>
    </w:p>
    <w:p w14:paraId="3F0AC2B6">
      <w:pPr>
        <w:widowControl/>
        <w:spacing w:line="360" w:lineRule="auto"/>
        <w:jc w:val="left"/>
        <w:rPr>
          <w:color w:val="000000"/>
          <w:sz w:val="24"/>
          <w:highlight w:val="none"/>
        </w:rPr>
      </w:pPr>
    </w:p>
    <w:p w14:paraId="14B2E9E6">
      <w:pPr>
        <w:widowControl/>
        <w:spacing w:line="360" w:lineRule="auto"/>
        <w:jc w:val="left"/>
        <w:rPr>
          <w:color w:val="000000"/>
          <w:sz w:val="24"/>
          <w:highlight w:val="none"/>
        </w:rPr>
      </w:pPr>
    </w:p>
    <w:p w14:paraId="298386C6">
      <w:pPr>
        <w:spacing w:line="360" w:lineRule="auto"/>
        <w:rPr>
          <w:color w:val="000000"/>
          <w:sz w:val="22"/>
          <w:szCs w:val="22"/>
          <w:highlight w:val="none"/>
        </w:rPr>
      </w:pPr>
      <w:r>
        <w:rPr>
          <w:rFonts w:hint="eastAsia"/>
          <w:color w:val="000000"/>
          <w:sz w:val="22"/>
          <w:szCs w:val="22"/>
          <w:highlight w:val="none"/>
        </w:rPr>
        <w:t>注：</w:t>
      </w:r>
    </w:p>
    <w:p w14:paraId="7EE66BF6">
      <w:pPr>
        <w:spacing w:line="360" w:lineRule="auto"/>
        <w:rPr>
          <w:color w:val="333333"/>
          <w:szCs w:val="21"/>
          <w:highlight w:val="none"/>
          <w:shd w:val="clear" w:color="auto" w:fill="FFFFFF"/>
        </w:rPr>
      </w:pPr>
      <w:r>
        <w:rPr>
          <w:color w:val="333333"/>
          <w:szCs w:val="21"/>
          <w:highlight w:val="none"/>
          <w:shd w:val="clear" w:color="auto" w:fill="FFFFFF"/>
        </w:rPr>
        <w:t xml:space="preserve">1. </w:t>
      </w:r>
      <w:r>
        <w:rPr>
          <w:rFonts w:hint="eastAsia"/>
          <w:color w:val="333333"/>
          <w:szCs w:val="21"/>
          <w:highlight w:val="none"/>
          <w:shd w:val="clear" w:color="auto" w:fill="FFFFFF"/>
        </w:rPr>
        <w:t>本承诺函应按包分别提供。</w:t>
      </w:r>
    </w:p>
    <w:p w14:paraId="3819C4E8">
      <w:pPr>
        <w:spacing w:line="360" w:lineRule="auto"/>
        <w:rPr>
          <w:color w:val="333333"/>
          <w:szCs w:val="21"/>
          <w:highlight w:val="none"/>
          <w:shd w:val="clear" w:color="auto" w:fill="FFFFFF"/>
        </w:rPr>
      </w:pPr>
      <w:r>
        <w:rPr>
          <w:color w:val="333333"/>
          <w:szCs w:val="21"/>
          <w:highlight w:val="none"/>
          <w:shd w:val="clear" w:color="auto" w:fill="FFFFFF"/>
        </w:rPr>
        <w:t xml:space="preserve">2. </w:t>
      </w:r>
      <w:r>
        <w:rPr>
          <w:rFonts w:hint="eastAsia"/>
          <w:color w:val="333333"/>
          <w:szCs w:val="21"/>
          <w:highlight w:val="none"/>
          <w:shd w:val="clear" w:color="auto" w:fill="FFFFFF"/>
        </w:rPr>
        <w:t>单一产品采购无须提供本承诺函；供应商提供产品全部为本国产品，且提供了《关于符合本国产品标准的声明函》时，无须提供本承诺函。</w:t>
      </w:r>
    </w:p>
    <w:p w14:paraId="3B4308EB">
      <w:pPr>
        <w:spacing w:line="360" w:lineRule="auto"/>
        <w:rPr>
          <w:color w:val="333333"/>
          <w:szCs w:val="21"/>
          <w:highlight w:val="none"/>
          <w:shd w:val="clear" w:color="auto" w:fill="FFFFFF"/>
        </w:rPr>
      </w:pPr>
      <w:r>
        <w:rPr>
          <w:color w:val="333333"/>
          <w:szCs w:val="21"/>
          <w:highlight w:val="none"/>
          <w:shd w:val="clear" w:color="auto" w:fill="FFFFFF"/>
        </w:rPr>
        <w:t xml:space="preserve">3. </w:t>
      </w:r>
      <w:r>
        <w:rPr>
          <w:rFonts w:hint="eastAsia"/>
          <w:color w:val="333333"/>
          <w:szCs w:val="21"/>
          <w:highlight w:val="none"/>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highlight w:val="none"/>
        </w:rPr>
        <w:t>价格评审优惠</w:t>
      </w:r>
      <w:r>
        <w:rPr>
          <w:rFonts w:hint="eastAsia"/>
          <w:color w:val="333333"/>
          <w:szCs w:val="21"/>
          <w:highlight w:val="none"/>
          <w:shd w:val="clear" w:color="auto" w:fill="FFFFFF"/>
        </w:rPr>
        <w:t>。</w:t>
      </w:r>
    </w:p>
    <w:p w14:paraId="071B5202">
      <w:pPr>
        <w:widowControl/>
        <w:jc w:val="left"/>
        <w:rPr>
          <w:color w:val="000000"/>
          <w:sz w:val="24"/>
          <w:szCs w:val="20"/>
          <w:highlight w:val="none"/>
        </w:rPr>
      </w:pPr>
      <w:r>
        <w:rPr>
          <w:color w:val="000000"/>
          <w:sz w:val="24"/>
          <w:szCs w:val="20"/>
          <w:highlight w:val="none"/>
        </w:rPr>
        <w:br w:type="page"/>
      </w:r>
    </w:p>
    <w:p w14:paraId="53B8CA79">
      <w:pPr>
        <w:numPr>
          <w:ilvl w:val="0"/>
          <w:numId w:val="0"/>
        </w:numPr>
        <w:tabs>
          <w:tab w:val="left" w:pos="360"/>
        </w:tabs>
        <w:snapToGrid w:val="0"/>
        <w:spacing w:line="360" w:lineRule="auto"/>
        <w:ind w:leftChars="0"/>
        <w:outlineLvl w:val="1"/>
        <w:rPr>
          <w:rFonts w:hint="eastAsia"/>
          <w:color w:val="000000"/>
          <w:sz w:val="24"/>
          <w:szCs w:val="20"/>
          <w:highlight w:val="none"/>
          <w:lang w:val="en-US" w:eastAsia="zh-CN"/>
        </w:rPr>
        <w:sectPr>
          <w:pgSz w:w="11907" w:h="16840"/>
          <w:pgMar w:top="1418" w:right="1134" w:bottom="1418" w:left="1701" w:header="851" w:footer="851" w:gutter="0"/>
          <w:pgNumType w:fmt="decimal"/>
          <w:cols w:space="720" w:num="1"/>
          <w:docGrid w:linePitch="462" w:charSpace="0"/>
        </w:sectPr>
      </w:pPr>
    </w:p>
    <w:p w14:paraId="225C271D">
      <w:pPr>
        <w:numPr>
          <w:ilvl w:val="0"/>
          <w:numId w:val="0"/>
        </w:numPr>
        <w:tabs>
          <w:tab w:val="left" w:pos="360"/>
        </w:tabs>
        <w:snapToGrid w:val="0"/>
        <w:spacing w:line="360" w:lineRule="auto"/>
        <w:ind w:leftChars="0"/>
        <w:outlineLvl w:val="1"/>
        <w:rPr>
          <w:color w:val="000000"/>
          <w:sz w:val="24"/>
          <w:szCs w:val="20"/>
          <w:highlight w:val="none"/>
        </w:rPr>
      </w:pPr>
      <w:r>
        <w:rPr>
          <w:rFonts w:hint="eastAsia"/>
          <w:color w:val="000000"/>
          <w:sz w:val="24"/>
          <w:szCs w:val="20"/>
          <w:highlight w:val="none"/>
          <w:lang w:val="en-US" w:eastAsia="zh-CN"/>
        </w:rPr>
        <w:t xml:space="preserve">8   </w:t>
      </w:r>
      <w:r>
        <w:rPr>
          <w:color w:val="000000"/>
          <w:sz w:val="24"/>
          <w:szCs w:val="20"/>
          <w:highlight w:val="none"/>
        </w:rPr>
        <w:t>中小企业证明文件</w:t>
      </w:r>
    </w:p>
    <w:p w14:paraId="73CEBEFC">
      <w:pPr>
        <w:tabs>
          <w:tab w:val="left" w:pos="5580"/>
        </w:tabs>
        <w:spacing w:line="360" w:lineRule="auto"/>
        <w:rPr>
          <w:sz w:val="24"/>
          <w:highlight w:val="none"/>
        </w:rPr>
      </w:pPr>
      <w:r>
        <w:rPr>
          <w:sz w:val="24"/>
          <w:highlight w:val="none"/>
        </w:rPr>
        <w:t>说明：</w:t>
      </w:r>
    </w:p>
    <w:p w14:paraId="4D7E1B52">
      <w:pPr>
        <w:tabs>
          <w:tab w:val="left" w:pos="5580"/>
        </w:tabs>
        <w:spacing w:line="360" w:lineRule="auto"/>
        <w:rPr>
          <w:sz w:val="24"/>
          <w:highlight w:val="none"/>
        </w:rPr>
      </w:pPr>
      <w:r>
        <w:rPr>
          <w:sz w:val="24"/>
          <w:highlight w:val="none"/>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6A70100">
      <w:pPr>
        <w:tabs>
          <w:tab w:val="left" w:pos="5580"/>
        </w:tabs>
        <w:spacing w:line="360" w:lineRule="auto"/>
        <w:rPr>
          <w:sz w:val="24"/>
          <w:highlight w:val="none"/>
        </w:rPr>
      </w:pPr>
      <w:r>
        <w:rPr>
          <w:sz w:val="24"/>
          <w:highlight w:val="none"/>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7BA90D1">
      <w:pPr>
        <w:tabs>
          <w:tab w:val="left" w:pos="5580"/>
        </w:tabs>
        <w:spacing w:line="360" w:lineRule="auto"/>
        <w:rPr>
          <w:sz w:val="24"/>
          <w:highlight w:val="none"/>
        </w:rPr>
      </w:pPr>
      <w:r>
        <w:rPr>
          <w:sz w:val="24"/>
          <w:highlight w:val="none"/>
        </w:rPr>
        <w:t>3）对于多标的采购项目，投标人应充分、准确地了解所提供货物的制造企业、提供服务的承接企业信息。对相关情况了解不清楚的，不建议填报本声明函。</w:t>
      </w:r>
    </w:p>
    <w:p w14:paraId="5238964D">
      <w:pPr>
        <w:tabs>
          <w:tab w:val="left" w:pos="5580"/>
        </w:tabs>
        <w:spacing w:line="360" w:lineRule="auto"/>
        <w:rPr>
          <w:sz w:val="24"/>
          <w:highlight w:val="none"/>
        </w:rPr>
      </w:pPr>
      <w:r>
        <w:rPr>
          <w:sz w:val="24"/>
          <w:highlight w:val="none"/>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highlight w:val="none"/>
        </w:rPr>
        <w:t>及《金融业企业划型标准规定》（银发〔</w:t>
      </w:r>
      <w:r>
        <w:rPr>
          <w:sz w:val="24"/>
          <w:highlight w:val="none"/>
        </w:rPr>
        <w:t>2015</w:t>
      </w:r>
      <w:r>
        <w:rPr>
          <w:rFonts w:hint="eastAsia"/>
          <w:sz w:val="24"/>
          <w:highlight w:val="none"/>
        </w:rPr>
        <w:t>〕</w:t>
      </w:r>
      <w:r>
        <w:rPr>
          <w:sz w:val="24"/>
          <w:highlight w:val="none"/>
        </w:rPr>
        <w:t xml:space="preserve">309 </w:t>
      </w:r>
      <w:r>
        <w:rPr>
          <w:rFonts w:hint="eastAsia"/>
          <w:sz w:val="24"/>
          <w:highlight w:val="none"/>
        </w:rPr>
        <w:t>号）等国务院批准的中小企业划分标准执行</w:t>
      </w:r>
      <w:r>
        <w:rPr>
          <w:sz w:val="24"/>
          <w:highlight w:val="none"/>
        </w:rPr>
        <w:t>。</w:t>
      </w:r>
    </w:p>
    <w:p w14:paraId="11089DED">
      <w:pPr>
        <w:widowControl/>
        <w:jc w:val="left"/>
        <w:rPr>
          <w:b/>
          <w:bCs/>
          <w:color w:val="000000"/>
          <w:sz w:val="24"/>
          <w:highlight w:val="none"/>
        </w:rPr>
      </w:pPr>
      <w:r>
        <w:rPr>
          <w:b/>
          <w:bCs/>
          <w:color w:val="000000"/>
          <w:sz w:val="24"/>
          <w:highlight w:val="none"/>
        </w:rPr>
        <w:br w:type="page"/>
      </w:r>
    </w:p>
    <w:p w14:paraId="2BF83C5A">
      <w:pPr>
        <w:spacing w:before="240" w:beforeLines="100" w:after="240" w:afterLines="100" w:line="360" w:lineRule="auto"/>
        <w:jc w:val="center"/>
        <w:rPr>
          <w:b/>
          <w:bCs/>
          <w:color w:val="000000"/>
          <w:sz w:val="36"/>
          <w:szCs w:val="36"/>
          <w:highlight w:val="none"/>
        </w:rPr>
      </w:pPr>
      <w:r>
        <w:rPr>
          <w:b/>
          <w:bCs/>
          <w:color w:val="000000"/>
          <w:sz w:val="36"/>
          <w:szCs w:val="36"/>
          <w:highlight w:val="none"/>
        </w:rPr>
        <w:t>中小企业声明函（工程、服务）格式</w:t>
      </w:r>
    </w:p>
    <w:p w14:paraId="7C33ED63">
      <w:pPr>
        <w:autoSpaceDE w:val="0"/>
        <w:autoSpaceDN w:val="0"/>
        <w:spacing w:line="360" w:lineRule="auto"/>
        <w:ind w:left="220" w:right="415" w:firstLine="640"/>
        <w:jc w:val="left"/>
        <w:rPr>
          <w:kern w:val="0"/>
          <w:sz w:val="24"/>
          <w:highlight w:val="none"/>
        </w:rPr>
      </w:pPr>
      <w:r>
        <w:rPr>
          <w:kern w:val="0"/>
          <w:sz w:val="24"/>
          <w:highlight w:val="none"/>
        </w:rPr>
        <w:t>本公司（联合体）郑重声明，根据《政府采购促进中小企业发展管理办法》（财库﹝2020﹞46号）的规定，本公司（联合体）参加</w:t>
      </w:r>
      <w:r>
        <w:rPr>
          <w:i/>
          <w:kern w:val="0"/>
          <w:sz w:val="24"/>
          <w:highlight w:val="none"/>
          <w:u w:val="single"/>
        </w:rPr>
        <w:t>（单位名称）</w:t>
      </w:r>
      <w:r>
        <w:rPr>
          <w:kern w:val="0"/>
          <w:sz w:val="24"/>
          <w:highlight w:val="none"/>
        </w:rPr>
        <w:t>的</w:t>
      </w:r>
      <w:r>
        <w:rPr>
          <w:i/>
          <w:kern w:val="0"/>
          <w:sz w:val="24"/>
          <w:highlight w:val="none"/>
          <w:u w:val="single"/>
        </w:rPr>
        <w:t>（项目名称）</w:t>
      </w:r>
      <w:r>
        <w:rPr>
          <w:kern w:val="0"/>
          <w:sz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001008F4">
      <w:pPr>
        <w:numPr>
          <w:ilvl w:val="0"/>
          <w:numId w:val="21"/>
        </w:numPr>
        <w:tabs>
          <w:tab w:val="left" w:pos="1276"/>
          <w:tab w:val="left" w:pos="5005"/>
          <w:tab w:val="left" w:pos="7227"/>
        </w:tabs>
        <w:autoSpaceDE w:val="0"/>
        <w:autoSpaceDN w:val="0"/>
        <w:spacing w:line="360" w:lineRule="auto"/>
        <w:ind w:left="284" w:right="236" w:firstLine="576"/>
        <w:jc w:val="left"/>
        <w:rPr>
          <w:kern w:val="0"/>
          <w:sz w:val="24"/>
          <w:highlight w:val="none"/>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w:t>
      </w:r>
      <w:r>
        <w:rPr>
          <w:kern w:val="0"/>
          <w:sz w:val="24"/>
          <w:highlight w:val="none"/>
        </w:rPr>
        <w:t>承建（承接）企业为</w:t>
      </w:r>
      <w:r>
        <w:rPr>
          <w:i/>
          <w:kern w:val="0"/>
          <w:sz w:val="24"/>
          <w:highlight w:val="none"/>
          <w:u w:val="single"/>
        </w:rPr>
        <w:t>（企业名称）</w:t>
      </w:r>
      <w:r>
        <w:rPr>
          <w:kern w:val="0"/>
          <w:sz w:val="24"/>
          <w:highlight w:val="none"/>
        </w:rPr>
        <w:t>，从业人员</w:t>
      </w:r>
      <w:r>
        <w:rPr>
          <w:kern w:val="0"/>
          <w:sz w:val="24"/>
          <w:highlight w:val="none"/>
          <w:u w:val="single"/>
        </w:rPr>
        <w:tab/>
      </w:r>
      <w:r>
        <w:rPr>
          <w:kern w:val="0"/>
          <w:sz w:val="24"/>
          <w:highlight w:val="none"/>
        </w:rPr>
        <w:t>人，营业收入为</w:t>
      </w:r>
      <w:r>
        <w:rPr>
          <w:kern w:val="0"/>
          <w:sz w:val="24"/>
          <w:highlight w:val="none"/>
          <w:u w:val="single"/>
        </w:rPr>
        <w:tab/>
      </w:r>
      <w:r>
        <w:rPr>
          <w:kern w:val="0"/>
          <w:sz w:val="24"/>
          <w:highlight w:val="none"/>
        </w:rPr>
        <w:t>万元，资产总额为</w:t>
      </w:r>
      <w:r>
        <w:rPr>
          <w:kern w:val="0"/>
          <w:sz w:val="24"/>
          <w:highlight w:val="none"/>
          <w:u w:val="single"/>
        </w:rPr>
        <w:tab/>
      </w:r>
      <w:r>
        <w:rPr>
          <w:kern w:val="0"/>
          <w:sz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kern w:val="0"/>
          <w:position w:val="16"/>
          <w:sz w:val="24"/>
          <w:highlight w:val="none"/>
        </w:rPr>
        <w:t>1</w:t>
      </w:r>
      <w:r>
        <w:rPr>
          <w:kern w:val="0"/>
          <w:position w:val="16"/>
          <w:sz w:val="24"/>
          <w:highlight w:val="none"/>
        </w:rPr>
        <w:fldChar w:fldCharType="end"/>
      </w:r>
      <w:r>
        <w:rPr>
          <w:kern w:val="0"/>
          <w:sz w:val="24"/>
          <w:highlight w:val="none"/>
        </w:rPr>
        <w:t>，属于</w:t>
      </w:r>
      <w:r>
        <w:rPr>
          <w:i/>
          <w:kern w:val="0"/>
          <w:sz w:val="24"/>
          <w:highlight w:val="none"/>
          <w:u w:val="single"/>
        </w:rPr>
        <w:t>（中型企业、小型企业、微型企业）</w:t>
      </w:r>
      <w:r>
        <w:rPr>
          <w:kern w:val="0"/>
          <w:sz w:val="24"/>
          <w:highlight w:val="none"/>
        </w:rPr>
        <w:t>；</w:t>
      </w:r>
    </w:p>
    <w:p w14:paraId="42EDF204">
      <w:pPr>
        <w:numPr>
          <w:ilvl w:val="0"/>
          <w:numId w:val="21"/>
        </w:numPr>
        <w:tabs>
          <w:tab w:val="left" w:pos="1243"/>
          <w:tab w:val="left" w:pos="1806"/>
          <w:tab w:val="left" w:pos="5005"/>
          <w:tab w:val="left" w:pos="7213"/>
        </w:tabs>
        <w:autoSpaceDE w:val="0"/>
        <w:autoSpaceDN w:val="0"/>
        <w:spacing w:line="360" w:lineRule="auto"/>
        <w:ind w:left="205" w:right="258" w:firstLine="655"/>
        <w:jc w:val="left"/>
        <w:rPr>
          <w:kern w:val="0"/>
          <w:sz w:val="24"/>
          <w:highlight w:val="none"/>
          <w:u w:color="000000"/>
        </w:rPr>
      </w:pPr>
      <w:r>
        <w:rPr>
          <w:i/>
          <w:kern w:val="0"/>
          <w:sz w:val="24"/>
          <w:highlight w:val="none"/>
          <w:u w:val="single" w:color="000000"/>
        </w:rPr>
        <w:t>（标的名称）</w:t>
      </w:r>
      <w:r>
        <w:rPr>
          <w:kern w:val="0"/>
          <w:sz w:val="24"/>
          <w:highlight w:val="none"/>
          <w:u w:color="000000"/>
        </w:rPr>
        <w:t>，属于</w:t>
      </w:r>
      <w:r>
        <w:rPr>
          <w:i/>
          <w:kern w:val="0"/>
          <w:sz w:val="24"/>
          <w:highlight w:val="none"/>
          <w:u w:color="000000"/>
        </w:rPr>
        <w:t>（</w:t>
      </w:r>
      <w:r>
        <w:rPr>
          <w:i/>
          <w:kern w:val="0"/>
          <w:sz w:val="24"/>
          <w:highlight w:val="none"/>
          <w:u w:val="single" w:color="000000"/>
        </w:rPr>
        <w:t>采购文件中明确的所属行业）</w:t>
      </w:r>
      <w:r>
        <w:rPr>
          <w:kern w:val="0"/>
          <w:sz w:val="24"/>
          <w:highlight w:val="none"/>
          <w:u w:color="000000"/>
        </w:rPr>
        <w:t>；承建（承接）企业为</w:t>
      </w:r>
      <w:r>
        <w:rPr>
          <w:i/>
          <w:kern w:val="0"/>
          <w:sz w:val="24"/>
          <w:highlight w:val="none"/>
          <w:u w:val="single" w:color="000000"/>
        </w:rPr>
        <w:t>（企业名称）</w:t>
      </w:r>
      <w:r>
        <w:rPr>
          <w:kern w:val="0"/>
          <w:sz w:val="24"/>
          <w:highlight w:val="none"/>
          <w:u w:color="000000"/>
        </w:rPr>
        <w:t>，从业人员</w:t>
      </w:r>
      <w:r>
        <w:rPr>
          <w:kern w:val="0"/>
          <w:sz w:val="24"/>
          <w:highlight w:val="none"/>
          <w:u w:val="single" w:color="000000"/>
        </w:rPr>
        <w:tab/>
      </w:r>
      <w:r>
        <w:rPr>
          <w:kern w:val="0"/>
          <w:sz w:val="24"/>
          <w:highlight w:val="none"/>
          <w:u w:color="000000"/>
        </w:rPr>
        <w:t>人，营业收入为</w:t>
      </w:r>
      <w:r>
        <w:rPr>
          <w:kern w:val="0"/>
          <w:sz w:val="24"/>
          <w:highlight w:val="none"/>
          <w:u w:val="single" w:color="000000"/>
        </w:rPr>
        <w:tab/>
      </w:r>
      <w:r>
        <w:rPr>
          <w:kern w:val="0"/>
          <w:sz w:val="24"/>
          <w:highlight w:val="none"/>
          <w:u w:color="000000"/>
        </w:rPr>
        <w:t>万元，资产总额为</w:t>
      </w:r>
      <w:r>
        <w:rPr>
          <w:kern w:val="0"/>
          <w:sz w:val="24"/>
          <w:highlight w:val="none"/>
          <w:u w:val="single" w:color="000000"/>
        </w:rPr>
        <w:tab/>
      </w:r>
      <w:r>
        <w:rPr>
          <w:kern w:val="0"/>
          <w:sz w:val="24"/>
          <w:highlight w:val="none"/>
          <w:u w:color="000000"/>
        </w:rPr>
        <w:t>万元，属于</w:t>
      </w:r>
      <w:r>
        <w:rPr>
          <w:i/>
          <w:kern w:val="0"/>
          <w:sz w:val="24"/>
          <w:highlight w:val="none"/>
          <w:u w:val="single" w:color="000000"/>
        </w:rPr>
        <w:t>（中型企业、小型企业、微型企业）</w:t>
      </w:r>
      <w:r>
        <w:rPr>
          <w:kern w:val="0"/>
          <w:sz w:val="24"/>
          <w:highlight w:val="none"/>
          <w:u w:color="000000"/>
        </w:rPr>
        <w:t>；</w:t>
      </w:r>
    </w:p>
    <w:p w14:paraId="03996F16">
      <w:pPr>
        <w:autoSpaceDE w:val="0"/>
        <w:autoSpaceDN w:val="0"/>
        <w:spacing w:line="360" w:lineRule="auto"/>
        <w:ind w:left="860"/>
        <w:jc w:val="left"/>
        <w:rPr>
          <w:kern w:val="0"/>
          <w:sz w:val="24"/>
          <w:highlight w:val="none"/>
        </w:rPr>
      </w:pPr>
      <w:r>
        <w:rPr>
          <w:kern w:val="0"/>
          <w:sz w:val="24"/>
          <w:highlight w:val="none"/>
        </w:rPr>
        <w:t>……</w:t>
      </w:r>
    </w:p>
    <w:p w14:paraId="4006C355">
      <w:pPr>
        <w:autoSpaceDE w:val="0"/>
        <w:autoSpaceDN w:val="0"/>
        <w:spacing w:line="360" w:lineRule="auto"/>
        <w:ind w:left="220" w:right="417" w:firstLine="645"/>
        <w:rPr>
          <w:kern w:val="0"/>
          <w:sz w:val="24"/>
          <w:highlight w:val="none"/>
        </w:rPr>
      </w:pPr>
      <w:r>
        <w:rPr>
          <w:kern w:val="0"/>
          <w:sz w:val="24"/>
          <w:highlight w:val="none"/>
        </w:rPr>
        <w:t>以上企业，不属于大企业的分支机构，不存在控股股东为大企业的情形，也不存在与大企业的负责人为同一人的情形。</w:t>
      </w:r>
    </w:p>
    <w:p w14:paraId="638F5949">
      <w:pPr>
        <w:spacing w:line="360" w:lineRule="auto"/>
        <w:ind w:firstLine="504"/>
        <w:rPr>
          <w:spacing w:val="6"/>
          <w:sz w:val="24"/>
          <w:highlight w:val="none"/>
        </w:rPr>
      </w:pPr>
      <w:r>
        <w:rPr>
          <w:kern w:val="0"/>
          <w:sz w:val="24"/>
          <w:highlight w:val="none"/>
        </w:rPr>
        <w:t>本企业对上述声明内容的真实性负责。如有虚假，将依法承担相应责任。</w:t>
      </w:r>
    </w:p>
    <w:p w14:paraId="50E70DE5">
      <w:pPr>
        <w:spacing w:line="360" w:lineRule="auto"/>
        <w:ind w:firstLine="504"/>
        <w:rPr>
          <w:spacing w:val="6"/>
          <w:sz w:val="24"/>
          <w:highlight w:val="none"/>
        </w:rPr>
      </w:pPr>
    </w:p>
    <w:p w14:paraId="3E809671">
      <w:pPr>
        <w:spacing w:line="360" w:lineRule="auto"/>
        <w:ind w:right="360" w:firstLine="480"/>
        <w:jc w:val="right"/>
        <w:rPr>
          <w:color w:val="000000"/>
          <w:sz w:val="24"/>
          <w:highlight w:val="none"/>
        </w:rPr>
      </w:pPr>
    </w:p>
    <w:p w14:paraId="435FF48E">
      <w:pPr>
        <w:spacing w:line="360" w:lineRule="auto"/>
        <w:ind w:right="360" w:firstLine="480"/>
        <w:jc w:val="right"/>
        <w:rPr>
          <w:color w:val="000000"/>
          <w:sz w:val="24"/>
          <w:highlight w:val="none"/>
        </w:rPr>
      </w:pPr>
      <w:r>
        <w:rPr>
          <w:color w:val="000000"/>
          <w:sz w:val="24"/>
          <w:highlight w:val="none"/>
        </w:rPr>
        <w:t>企业名称（盖章）：________</w:t>
      </w:r>
    </w:p>
    <w:p w14:paraId="58A701E6">
      <w:pPr>
        <w:spacing w:line="360" w:lineRule="auto"/>
        <w:ind w:right="360" w:firstLine="480"/>
        <w:jc w:val="right"/>
        <w:rPr>
          <w:color w:val="000000"/>
          <w:sz w:val="24"/>
          <w:highlight w:val="none"/>
        </w:rPr>
      </w:pPr>
      <w:r>
        <w:rPr>
          <w:color w:val="000000"/>
          <w:sz w:val="24"/>
          <w:highlight w:val="none"/>
        </w:rPr>
        <w:t>日 期：________</w:t>
      </w:r>
    </w:p>
    <w:p w14:paraId="088E161A">
      <w:pPr>
        <w:spacing w:line="360" w:lineRule="auto"/>
        <w:ind w:right="360" w:firstLine="480"/>
        <w:jc w:val="right"/>
        <w:rPr>
          <w:color w:val="000000"/>
          <w:sz w:val="24"/>
          <w:highlight w:val="none"/>
        </w:rPr>
      </w:pPr>
    </w:p>
    <w:p w14:paraId="76D2F598">
      <w:pPr>
        <w:adjustRightInd w:val="0"/>
        <w:snapToGrid w:val="0"/>
        <w:jc w:val="left"/>
        <w:rPr>
          <w:color w:val="000000"/>
          <w:sz w:val="24"/>
          <w:szCs w:val="21"/>
          <w:highlight w:val="none"/>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1E5405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3AF1868">
            <w:pPr>
              <w:adjustRightInd w:val="0"/>
              <w:snapToGrid w:val="0"/>
              <w:jc w:val="left"/>
              <w:rPr>
                <w:color w:val="000000"/>
                <w:szCs w:val="21"/>
                <w:highlight w:val="none"/>
              </w:rPr>
            </w:pPr>
            <w:r>
              <w:rPr>
                <w:color w:val="000000"/>
                <w:szCs w:val="21"/>
                <w:highlight w:val="none"/>
                <w:vertAlign w:val="superscript"/>
              </w:rPr>
              <w:t>1</w:t>
            </w:r>
            <w:r>
              <w:rPr>
                <w:color w:val="000000"/>
                <w:szCs w:val="21"/>
                <w:highlight w:val="none"/>
              </w:rPr>
              <w:t>从业人员、营业收入、资产总额填报上一年度数据，无上一年度数据的新成立企业可不填报。</w:t>
            </w:r>
          </w:p>
        </w:tc>
      </w:tr>
    </w:tbl>
    <w:p w14:paraId="7C2A562B">
      <w:pPr>
        <w:adjustRightInd w:val="0"/>
        <w:snapToGrid w:val="0"/>
        <w:jc w:val="left"/>
        <w:rPr>
          <w:color w:val="000000"/>
          <w:szCs w:val="21"/>
          <w:highlight w:val="none"/>
          <w:vertAlign w:val="superscript"/>
        </w:rPr>
      </w:pPr>
    </w:p>
    <w:p w14:paraId="45CF1C2B">
      <w:pPr>
        <w:autoSpaceDE w:val="0"/>
        <w:autoSpaceDN w:val="0"/>
        <w:adjustRightInd w:val="0"/>
        <w:ind w:firstLine="420"/>
        <w:jc w:val="left"/>
        <w:rPr>
          <w:sz w:val="24"/>
          <w:highlight w:val="none"/>
        </w:rPr>
      </w:pPr>
    </w:p>
    <w:p w14:paraId="0073A86F">
      <w:pPr>
        <w:spacing w:line="360" w:lineRule="auto"/>
        <w:rPr>
          <w:color w:val="000000"/>
          <w:sz w:val="24"/>
          <w:highlight w:val="none"/>
        </w:rPr>
      </w:pPr>
    </w:p>
    <w:p w14:paraId="5919834E">
      <w:pPr>
        <w:spacing w:line="360" w:lineRule="auto"/>
        <w:ind w:right="360" w:firstLine="480"/>
        <w:jc w:val="right"/>
        <w:rPr>
          <w:color w:val="000000"/>
          <w:sz w:val="24"/>
          <w:highlight w:val="none"/>
        </w:rPr>
      </w:pPr>
      <w:r>
        <w:rPr>
          <w:color w:val="000000"/>
          <w:sz w:val="24"/>
          <w:highlight w:val="none"/>
        </w:rPr>
        <w:br w:type="page"/>
      </w:r>
    </w:p>
    <w:p w14:paraId="5E78B5E9">
      <w:pPr>
        <w:spacing w:before="240" w:beforeLines="100" w:after="240" w:afterLines="100" w:line="360" w:lineRule="auto"/>
        <w:jc w:val="center"/>
        <w:rPr>
          <w:color w:val="000000"/>
          <w:sz w:val="36"/>
          <w:szCs w:val="36"/>
          <w:highlight w:val="none"/>
        </w:rPr>
      </w:pPr>
      <w:r>
        <w:rPr>
          <w:b/>
          <w:bCs/>
          <w:color w:val="000000"/>
          <w:sz w:val="36"/>
          <w:szCs w:val="36"/>
          <w:highlight w:val="none"/>
        </w:rPr>
        <w:t>残疾人福利性单位声明函格式</w:t>
      </w:r>
      <w:r>
        <w:rPr>
          <w:color w:val="000000"/>
          <w:sz w:val="36"/>
          <w:szCs w:val="36"/>
          <w:highlight w:val="none"/>
        </w:rPr>
        <w:t xml:space="preserve"> </w:t>
      </w:r>
    </w:p>
    <w:p w14:paraId="6CCABF5D">
      <w:pPr>
        <w:spacing w:line="588" w:lineRule="exact"/>
        <w:ind w:firstLine="504"/>
        <w:rPr>
          <w:spacing w:val="6"/>
          <w:sz w:val="24"/>
          <w:highlight w:val="none"/>
        </w:rPr>
      </w:pPr>
      <w:r>
        <w:rPr>
          <w:spacing w:val="6"/>
          <w:sz w:val="24"/>
          <w:highlight w:val="none"/>
        </w:rPr>
        <w:t>本单位郑重声明，根据《财政部 民政部 中国残疾人联合会关于促进残疾人就业政府采购政策的通知》（财库</w:t>
      </w:r>
      <w:r>
        <w:rPr>
          <w:sz w:val="24"/>
          <w:highlight w:val="none"/>
        </w:rPr>
        <w:t>〔2017〕141</w:t>
      </w:r>
      <w:r>
        <w:rPr>
          <w:spacing w:val="6"/>
          <w:sz w:val="24"/>
          <w:highlight w:val="none"/>
        </w:rPr>
        <w:t>号）的规定，本单位</w:t>
      </w:r>
      <w:r>
        <w:rPr>
          <w:b/>
          <w:sz w:val="24"/>
          <w:highlight w:val="none"/>
        </w:rPr>
        <w:t>（请进行选择）</w:t>
      </w:r>
      <w:r>
        <w:rPr>
          <w:spacing w:val="6"/>
          <w:sz w:val="24"/>
          <w:highlight w:val="none"/>
        </w:rPr>
        <w:t>：</w:t>
      </w:r>
    </w:p>
    <w:p w14:paraId="1592B20B">
      <w:pPr>
        <w:spacing w:line="588" w:lineRule="exact"/>
        <w:ind w:firstLine="482"/>
        <w:rPr>
          <w:b/>
          <w:spacing w:val="6"/>
          <w:sz w:val="24"/>
          <w:highlight w:val="none"/>
        </w:rPr>
      </w:pPr>
      <w:r>
        <w:rPr>
          <w:b/>
          <w:sz w:val="24"/>
          <w:highlight w:val="none"/>
        </w:rPr>
        <w:t>□</w:t>
      </w:r>
      <w:r>
        <w:rPr>
          <w:b/>
          <w:spacing w:val="6"/>
          <w:sz w:val="24"/>
          <w:highlight w:val="none"/>
        </w:rPr>
        <w:t>不属于符合条件的残疾人福利性单位。</w:t>
      </w:r>
    </w:p>
    <w:p w14:paraId="0D4CFDD9">
      <w:pPr>
        <w:spacing w:line="588" w:lineRule="exact"/>
        <w:ind w:firstLine="482"/>
        <w:rPr>
          <w:spacing w:val="6"/>
          <w:sz w:val="24"/>
          <w:highlight w:val="none"/>
        </w:rPr>
      </w:pPr>
      <w:r>
        <w:rPr>
          <w:b/>
          <w:sz w:val="24"/>
          <w:highlight w:val="none"/>
        </w:rPr>
        <w:t>□</w:t>
      </w:r>
      <w:r>
        <w:rPr>
          <w:b/>
          <w:spacing w:val="6"/>
          <w:sz w:val="24"/>
          <w:highlight w:val="none"/>
        </w:rPr>
        <w:t>属于符合条件的残疾人福利性单位，</w:t>
      </w:r>
      <w:r>
        <w:rPr>
          <w:spacing w:val="6"/>
          <w:sz w:val="24"/>
          <w:highlight w:val="none"/>
        </w:rPr>
        <w:t>且本单位参加______单位的______项目采购活动提供本单位制造的货物（由本单位承担工程/提供服务），或者提供其他残疾人福利性单位制造的货物（不包括使用非残疾人福利性单位注册商标的货物）。</w:t>
      </w:r>
    </w:p>
    <w:p w14:paraId="42AE8CAE">
      <w:pPr>
        <w:spacing w:line="588" w:lineRule="exact"/>
        <w:ind w:firstLine="506" w:firstLineChars="200"/>
        <w:rPr>
          <w:spacing w:val="6"/>
          <w:sz w:val="24"/>
          <w:highlight w:val="none"/>
        </w:rPr>
      </w:pPr>
      <w:r>
        <w:rPr>
          <w:b/>
          <w:spacing w:val="6"/>
          <w:sz w:val="24"/>
          <w:highlight w:val="none"/>
        </w:rPr>
        <w:t>本单位对上述声明的真实性负责。如有虚假，将依法承担相应责任。</w:t>
      </w:r>
    </w:p>
    <w:p w14:paraId="6BC1901B">
      <w:pPr>
        <w:spacing w:line="588" w:lineRule="exact"/>
        <w:ind w:firstLine="504" w:firstLineChars="200"/>
        <w:rPr>
          <w:spacing w:val="6"/>
          <w:sz w:val="24"/>
          <w:highlight w:val="none"/>
        </w:rPr>
      </w:pPr>
    </w:p>
    <w:p w14:paraId="2528BF45">
      <w:pPr>
        <w:spacing w:line="588" w:lineRule="exact"/>
        <w:ind w:firstLine="504" w:firstLineChars="200"/>
        <w:rPr>
          <w:spacing w:val="6"/>
          <w:sz w:val="24"/>
          <w:highlight w:val="none"/>
        </w:rPr>
      </w:pPr>
    </w:p>
    <w:p w14:paraId="373A5633">
      <w:pPr>
        <w:tabs>
          <w:tab w:val="left" w:pos="4860"/>
        </w:tabs>
        <w:spacing w:line="588" w:lineRule="exact"/>
        <w:ind w:right="1560" w:firstLine="504" w:firstLineChars="200"/>
        <w:jc w:val="center"/>
        <w:rPr>
          <w:spacing w:val="6"/>
          <w:sz w:val="24"/>
          <w:highlight w:val="none"/>
        </w:rPr>
      </w:pPr>
      <w:r>
        <w:rPr>
          <w:spacing w:val="6"/>
          <w:sz w:val="24"/>
          <w:highlight w:val="none"/>
        </w:rPr>
        <w:t xml:space="preserve">               单位名称（盖章）：</w:t>
      </w:r>
    </w:p>
    <w:p w14:paraId="2A4D60B0">
      <w:pPr>
        <w:tabs>
          <w:tab w:val="left" w:pos="4860"/>
        </w:tabs>
        <w:spacing w:line="588" w:lineRule="exact"/>
        <w:ind w:right="1560" w:firstLine="504" w:firstLineChars="200"/>
        <w:jc w:val="center"/>
        <w:rPr>
          <w:spacing w:val="6"/>
          <w:sz w:val="24"/>
          <w:highlight w:val="none"/>
        </w:rPr>
      </w:pPr>
      <w:r>
        <w:rPr>
          <w:spacing w:val="6"/>
          <w:sz w:val="24"/>
          <w:highlight w:val="none"/>
        </w:rPr>
        <w:t xml:space="preserve">       日  期：</w:t>
      </w:r>
    </w:p>
    <w:p w14:paraId="3392E733">
      <w:pPr>
        <w:numPr>
          <w:ilvl w:val="0"/>
          <w:numId w:val="0"/>
        </w:numPr>
        <w:tabs>
          <w:tab w:val="left" w:pos="360"/>
        </w:tabs>
        <w:snapToGrid w:val="0"/>
        <w:spacing w:line="360" w:lineRule="auto"/>
        <w:ind w:leftChars="0"/>
        <w:outlineLvl w:val="1"/>
        <w:rPr>
          <w:color w:val="000000"/>
          <w:sz w:val="24"/>
          <w:szCs w:val="20"/>
          <w:highlight w:val="none"/>
        </w:rPr>
      </w:pPr>
      <w:r>
        <w:rPr>
          <w:color w:val="000000"/>
          <w:szCs w:val="20"/>
          <w:highlight w:val="none"/>
        </w:rPr>
        <w:br w:type="page"/>
      </w:r>
      <w:r>
        <w:rPr>
          <w:rFonts w:hint="eastAsia"/>
          <w:color w:val="000000"/>
          <w:szCs w:val="20"/>
          <w:highlight w:val="none"/>
          <w:lang w:val="en-US" w:eastAsia="zh-CN"/>
        </w:rPr>
        <w:t xml:space="preserve">9    </w:t>
      </w:r>
      <w:r>
        <w:rPr>
          <w:color w:val="000000"/>
          <w:sz w:val="24"/>
          <w:szCs w:val="20"/>
          <w:highlight w:val="none"/>
        </w:rPr>
        <w:t>拟分包情况说明</w:t>
      </w:r>
    </w:p>
    <w:p w14:paraId="021D90E2">
      <w:pPr>
        <w:autoSpaceDE w:val="0"/>
        <w:autoSpaceDN w:val="0"/>
        <w:adjustRightInd w:val="0"/>
        <w:spacing w:line="360" w:lineRule="auto"/>
        <w:jc w:val="center"/>
        <w:rPr>
          <w:b/>
          <w:color w:val="000000"/>
          <w:sz w:val="36"/>
          <w:szCs w:val="36"/>
          <w:highlight w:val="none"/>
        </w:rPr>
      </w:pPr>
      <w:r>
        <w:rPr>
          <w:b/>
          <w:color w:val="000000"/>
          <w:sz w:val="36"/>
          <w:szCs w:val="36"/>
          <w:highlight w:val="none"/>
        </w:rPr>
        <w:t>拟分包情况说明</w:t>
      </w:r>
    </w:p>
    <w:p w14:paraId="40311D58">
      <w:pPr>
        <w:tabs>
          <w:tab w:val="left" w:pos="5580"/>
        </w:tabs>
        <w:spacing w:line="360" w:lineRule="auto"/>
        <w:rPr>
          <w:color w:val="000000"/>
          <w:sz w:val="24"/>
          <w:highlight w:val="none"/>
        </w:rPr>
      </w:pPr>
      <w:r>
        <w:rPr>
          <w:color w:val="000000"/>
          <w:sz w:val="24"/>
          <w:highlight w:val="none"/>
        </w:rPr>
        <w:t>致：</w:t>
      </w:r>
      <w:r>
        <w:rPr>
          <w:color w:val="000000"/>
          <w:sz w:val="24"/>
          <w:highlight w:val="none"/>
          <w:u w:val="single"/>
        </w:rPr>
        <w:t>（采购人或采购代理机构）</w:t>
      </w:r>
    </w:p>
    <w:p w14:paraId="277AC97F">
      <w:pPr>
        <w:adjustRightInd w:val="0"/>
        <w:snapToGrid w:val="0"/>
        <w:spacing w:line="360" w:lineRule="auto"/>
        <w:ind w:firstLine="480" w:firstLineChars="200"/>
        <w:jc w:val="left"/>
        <w:rPr>
          <w:sz w:val="24"/>
          <w:highlight w:val="none"/>
        </w:rPr>
      </w:pPr>
      <w:r>
        <w:rPr>
          <w:sz w:val="24"/>
          <w:highlight w:val="none"/>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7"/>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242F46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BB6ABB3">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序号</w:t>
            </w:r>
          </w:p>
        </w:tc>
        <w:tc>
          <w:tcPr>
            <w:tcW w:w="1287" w:type="dxa"/>
            <w:vAlign w:val="center"/>
          </w:tcPr>
          <w:p w14:paraId="62017C87">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分包承担</w:t>
            </w:r>
          </w:p>
          <w:p w14:paraId="19425031">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主体名称</w:t>
            </w:r>
          </w:p>
        </w:tc>
        <w:tc>
          <w:tcPr>
            <w:tcW w:w="1513" w:type="dxa"/>
            <w:vAlign w:val="center"/>
          </w:tcPr>
          <w:p w14:paraId="75203DE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分包承担</w:t>
            </w:r>
          </w:p>
          <w:p w14:paraId="286A155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主体类型</w:t>
            </w:r>
          </w:p>
          <w:p w14:paraId="28130C77">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（选择）</w:t>
            </w:r>
          </w:p>
        </w:tc>
        <w:tc>
          <w:tcPr>
            <w:tcW w:w="1125" w:type="dxa"/>
            <w:vAlign w:val="center"/>
          </w:tcPr>
          <w:p w14:paraId="1EDA98AC">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资质等级</w:t>
            </w:r>
          </w:p>
        </w:tc>
        <w:tc>
          <w:tcPr>
            <w:tcW w:w="1558" w:type="dxa"/>
            <w:vAlign w:val="center"/>
          </w:tcPr>
          <w:p w14:paraId="6369D7B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拟分包</w:t>
            </w:r>
          </w:p>
          <w:p w14:paraId="13A5A1CF">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合同内容</w:t>
            </w:r>
          </w:p>
        </w:tc>
        <w:tc>
          <w:tcPr>
            <w:tcW w:w="1498" w:type="dxa"/>
            <w:vAlign w:val="center"/>
          </w:tcPr>
          <w:p w14:paraId="4756A99D">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拟分包</w:t>
            </w:r>
          </w:p>
          <w:p w14:paraId="0260294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合同金额</w:t>
            </w:r>
          </w:p>
          <w:p w14:paraId="3EAAC3FD">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（人民币元）</w:t>
            </w:r>
          </w:p>
        </w:tc>
        <w:tc>
          <w:tcPr>
            <w:tcW w:w="1564" w:type="dxa"/>
            <w:vAlign w:val="center"/>
          </w:tcPr>
          <w:p w14:paraId="69867C9F">
            <w:pPr>
              <w:pStyle w:val="248"/>
              <w:jc w:val="center"/>
              <w:rPr>
                <w:rFonts w:ascii="Times New Roman" w:hAnsi="Times New Roman" w:cs="Times New Roman" w:eastAsiaTheme="minorEastAsia"/>
                <w:b/>
                <w:sz w:val="24"/>
                <w:highlight w:val="none"/>
                <w:lang w:eastAsia="zh-CN"/>
              </w:rPr>
            </w:pPr>
            <w:r>
              <w:rPr>
                <w:rFonts w:ascii="Times New Roman" w:hAnsi="Times New Roman" w:cs="Times New Roman" w:eastAsiaTheme="minorEastAsia"/>
                <w:b/>
                <w:sz w:val="24"/>
                <w:highlight w:val="none"/>
                <w:lang w:eastAsia="zh-CN"/>
              </w:rPr>
              <w:t>占合同金额</w:t>
            </w:r>
          </w:p>
          <w:p w14:paraId="77D165E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b/>
                <w:sz w:val="24"/>
                <w:highlight w:val="none"/>
                <w:lang w:eastAsia="zh-CN"/>
              </w:rPr>
              <w:t>的比例（</w:t>
            </w:r>
            <w:r>
              <w:rPr>
                <w:rFonts w:ascii="Times New Roman" w:hAnsi="Times New Roman" w:eastAsia="Times New Roman" w:cs="Times New Roman"/>
                <w:b/>
                <w:sz w:val="24"/>
                <w:highlight w:val="none"/>
                <w:lang w:eastAsia="zh-CN"/>
              </w:rPr>
              <w:t>%</w:t>
            </w:r>
            <w:r>
              <w:rPr>
                <w:rFonts w:ascii="Times New Roman" w:hAnsi="Times New Roman" w:cs="Times New Roman" w:eastAsiaTheme="minorEastAsia"/>
                <w:b/>
                <w:sz w:val="24"/>
                <w:highlight w:val="none"/>
                <w:lang w:eastAsia="zh-CN"/>
              </w:rPr>
              <w:t>）</w:t>
            </w:r>
          </w:p>
        </w:tc>
      </w:tr>
      <w:tr w14:paraId="2ABF3C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5EA3DD9">
            <w:pPr>
              <w:pStyle w:val="248"/>
              <w:jc w:val="center"/>
              <w:rPr>
                <w:rFonts w:ascii="Times New Roman" w:hAnsi="Times New Roman" w:cs="Times New Roman" w:eastAsiaTheme="minorEastAsia"/>
                <w:sz w:val="24"/>
                <w:highlight w:val="none"/>
              </w:rPr>
            </w:pPr>
            <w:r>
              <w:rPr>
                <w:rFonts w:ascii="Times New Roman" w:hAnsi="Times New Roman" w:cs="Times New Roman" w:eastAsiaTheme="minorEastAsia"/>
                <w:sz w:val="24"/>
                <w:highlight w:val="none"/>
              </w:rPr>
              <w:t>1</w:t>
            </w:r>
          </w:p>
        </w:tc>
        <w:tc>
          <w:tcPr>
            <w:tcW w:w="1287" w:type="dxa"/>
            <w:vAlign w:val="center"/>
          </w:tcPr>
          <w:p w14:paraId="4AC5A4E0">
            <w:pPr>
              <w:pStyle w:val="248"/>
              <w:jc w:val="center"/>
              <w:rPr>
                <w:rFonts w:ascii="Times New Roman" w:hAnsi="Times New Roman" w:cs="Times New Roman" w:eastAsiaTheme="minorEastAsia"/>
                <w:sz w:val="30"/>
                <w:highlight w:val="none"/>
              </w:rPr>
            </w:pPr>
          </w:p>
        </w:tc>
        <w:tc>
          <w:tcPr>
            <w:tcW w:w="1513" w:type="dxa"/>
            <w:vAlign w:val="center"/>
          </w:tcPr>
          <w:p w14:paraId="28C8785A">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0ED6C19B">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6C1FE90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7D48A7DD">
            <w:pPr>
              <w:pStyle w:val="248"/>
              <w:jc w:val="center"/>
              <w:rPr>
                <w:rFonts w:ascii="Times New Roman" w:hAnsi="Times New Roman" w:cs="Times New Roman" w:eastAsiaTheme="minorEastAsia"/>
                <w:sz w:val="30"/>
                <w:highlight w:val="none"/>
                <w:lang w:eastAsia="zh-CN"/>
              </w:rPr>
            </w:pPr>
          </w:p>
        </w:tc>
        <w:tc>
          <w:tcPr>
            <w:tcW w:w="1558" w:type="dxa"/>
            <w:vAlign w:val="center"/>
          </w:tcPr>
          <w:p w14:paraId="6B211296">
            <w:pPr>
              <w:pStyle w:val="248"/>
              <w:jc w:val="center"/>
              <w:rPr>
                <w:rFonts w:ascii="Times New Roman" w:hAnsi="Times New Roman" w:cs="Times New Roman" w:eastAsiaTheme="minorEastAsia"/>
                <w:sz w:val="30"/>
                <w:highlight w:val="none"/>
                <w:lang w:eastAsia="zh-CN"/>
              </w:rPr>
            </w:pPr>
          </w:p>
        </w:tc>
        <w:tc>
          <w:tcPr>
            <w:tcW w:w="1498" w:type="dxa"/>
            <w:vAlign w:val="center"/>
          </w:tcPr>
          <w:p w14:paraId="1451016B">
            <w:pPr>
              <w:pStyle w:val="248"/>
              <w:jc w:val="center"/>
              <w:rPr>
                <w:rFonts w:ascii="Times New Roman" w:hAnsi="Times New Roman" w:cs="Times New Roman" w:eastAsiaTheme="minorEastAsia"/>
                <w:sz w:val="30"/>
                <w:highlight w:val="none"/>
                <w:lang w:eastAsia="zh-CN"/>
              </w:rPr>
            </w:pPr>
          </w:p>
        </w:tc>
        <w:tc>
          <w:tcPr>
            <w:tcW w:w="1564" w:type="dxa"/>
            <w:vAlign w:val="center"/>
          </w:tcPr>
          <w:p w14:paraId="125CE913">
            <w:pPr>
              <w:pStyle w:val="248"/>
              <w:jc w:val="center"/>
              <w:rPr>
                <w:rFonts w:ascii="Times New Roman" w:hAnsi="Times New Roman" w:cs="Times New Roman" w:eastAsiaTheme="minorEastAsia"/>
                <w:sz w:val="30"/>
                <w:highlight w:val="none"/>
                <w:lang w:eastAsia="zh-CN"/>
              </w:rPr>
            </w:pPr>
          </w:p>
        </w:tc>
      </w:tr>
      <w:tr w14:paraId="3B23BF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BB60F2C">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2</w:t>
            </w:r>
          </w:p>
        </w:tc>
        <w:tc>
          <w:tcPr>
            <w:tcW w:w="1287" w:type="dxa"/>
            <w:vAlign w:val="center"/>
          </w:tcPr>
          <w:p w14:paraId="3B876C7E">
            <w:pPr>
              <w:pStyle w:val="248"/>
              <w:jc w:val="center"/>
              <w:rPr>
                <w:rFonts w:ascii="Times New Roman" w:hAnsi="Times New Roman" w:cs="Times New Roman" w:eastAsiaTheme="minorEastAsia"/>
                <w:sz w:val="30"/>
                <w:highlight w:val="none"/>
              </w:rPr>
            </w:pPr>
          </w:p>
        </w:tc>
        <w:tc>
          <w:tcPr>
            <w:tcW w:w="1513" w:type="dxa"/>
            <w:vAlign w:val="center"/>
          </w:tcPr>
          <w:p w14:paraId="6E8B9682">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□中型企业</w:t>
            </w:r>
          </w:p>
          <w:p w14:paraId="3289B435">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□小微企业</w:t>
            </w:r>
          </w:p>
          <w:p w14:paraId="100E6744">
            <w:pPr>
              <w:pStyle w:val="248"/>
              <w:tabs>
                <w:tab w:val="left" w:pos="235"/>
              </w:tabs>
              <w:ind w:left="1" w:leftChars="-43" w:hanging="91" w:hangingChars="3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□其他</w:t>
            </w:r>
          </w:p>
        </w:tc>
        <w:tc>
          <w:tcPr>
            <w:tcW w:w="1125" w:type="dxa"/>
            <w:vAlign w:val="center"/>
          </w:tcPr>
          <w:p w14:paraId="54BA15E0">
            <w:pPr>
              <w:pStyle w:val="248"/>
              <w:jc w:val="center"/>
              <w:rPr>
                <w:rFonts w:ascii="Times New Roman" w:hAnsi="Times New Roman" w:cs="Times New Roman" w:eastAsiaTheme="minorEastAsia"/>
                <w:sz w:val="30"/>
                <w:highlight w:val="none"/>
                <w:lang w:eastAsia="zh-CN"/>
              </w:rPr>
            </w:pPr>
          </w:p>
        </w:tc>
        <w:tc>
          <w:tcPr>
            <w:tcW w:w="1558" w:type="dxa"/>
            <w:vAlign w:val="center"/>
          </w:tcPr>
          <w:p w14:paraId="4E438594">
            <w:pPr>
              <w:pStyle w:val="248"/>
              <w:jc w:val="center"/>
              <w:rPr>
                <w:rFonts w:ascii="Times New Roman" w:hAnsi="Times New Roman" w:cs="Times New Roman" w:eastAsiaTheme="minorEastAsia"/>
                <w:sz w:val="30"/>
                <w:highlight w:val="none"/>
                <w:lang w:eastAsia="zh-CN"/>
              </w:rPr>
            </w:pPr>
          </w:p>
        </w:tc>
        <w:tc>
          <w:tcPr>
            <w:tcW w:w="1498" w:type="dxa"/>
            <w:vAlign w:val="center"/>
          </w:tcPr>
          <w:p w14:paraId="095378B5">
            <w:pPr>
              <w:pStyle w:val="248"/>
              <w:jc w:val="center"/>
              <w:rPr>
                <w:rFonts w:ascii="Times New Roman" w:hAnsi="Times New Roman" w:cs="Times New Roman" w:eastAsiaTheme="minorEastAsia"/>
                <w:sz w:val="30"/>
                <w:highlight w:val="none"/>
                <w:lang w:eastAsia="zh-CN"/>
              </w:rPr>
            </w:pPr>
          </w:p>
        </w:tc>
        <w:tc>
          <w:tcPr>
            <w:tcW w:w="1564" w:type="dxa"/>
            <w:vAlign w:val="center"/>
          </w:tcPr>
          <w:p w14:paraId="3DC39633">
            <w:pPr>
              <w:pStyle w:val="248"/>
              <w:jc w:val="center"/>
              <w:rPr>
                <w:rFonts w:ascii="Times New Roman" w:hAnsi="Times New Roman" w:cs="Times New Roman" w:eastAsiaTheme="minorEastAsia"/>
                <w:sz w:val="30"/>
                <w:highlight w:val="none"/>
                <w:lang w:eastAsia="zh-CN"/>
              </w:rPr>
            </w:pPr>
          </w:p>
        </w:tc>
      </w:tr>
      <w:tr w14:paraId="7EEE0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C7E7746">
            <w:pPr>
              <w:pStyle w:val="248"/>
              <w:jc w:val="center"/>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w:t>
            </w:r>
          </w:p>
        </w:tc>
        <w:tc>
          <w:tcPr>
            <w:tcW w:w="1287" w:type="dxa"/>
            <w:vAlign w:val="center"/>
          </w:tcPr>
          <w:p w14:paraId="41C8FB16">
            <w:pPr>
              <w:pStyle w:val="248"/>
              <w:jc w:val="center"/>
              <w:rPr>
                <w:rFonts w:ascii="Times New Roman" w:hAnsi="Times New Roman" w:cs="Times New Roman" w:eastAsiaTheme="minorEastAsia"/>
                <w:sz w:val="30"/>
                <w:highlight w:val="none"/>
              </w:rPr>
            </w:pPr>
          </w:p>
        </w:tc>
        <w:tc>
          <w:tcPr>
            <w:tcW w:w="1513" w:type="dxa"/>
            <w:vAlign w:val="center"/>
          </w:tcPr>
          <w:p w14:paraId="03BDDC24">
            <w:pPr>
              <w:pStyle w:val="248"/>
              <w:tabs>
                <w:tab w:val="left" w:pos="235"/>
              </w:tabs>
              <w:jc w:val="center"/>
              <w:rPr>
                <w:rFonts w:ascii="Times New Roman" w:hAnsi="Times New Roman" w:cs="Times New Roman" w:eastAsiaTheme="minorEastAsia"/>
                <w:sz w:val="24"/>
                <w:highlight w:val="none"/>
              </w:rPr>
            </w:pPr>
          </w:p>
        </w:tc>
        <w:tc>
          <w:tcPr>
            <w:tcW w:w="1125" w:type="dxa"/>
            <w:vAlign w:val="center"/>
          </w:tcPr>
          <w:p w14:paraId="149DEF28">
            <w:pPr>
              <w:pStyle w:val="248"/>
              <w:jc w:val="center"/>
              <w:rPr>
                <w:rFonts w:ascii="Times New Roman" w:hAnsi="Times New Roman" w:cs="Times New Roman" w:eastAsiaTheme="minorEastAsia"/>
                <w:sz w:val="30"/>
                <w:highlight w:val="none"/>
              </w:rPr>
            </w:pPr>
          </w:p>
        </w:tc>
        <w:tc>
          <w:tcPr>
            <w:tcW w:w="1558" w:type="dxa"/>
            <w:vAlign w:val="center"/>
          </w:tcPr>
          <w:p w14:paraId="77FA4E66">
            <w:pPr>
              <w:pStyle w:val="248"/>
              <w:jc w:val="center"/>
              <w:rPr>
                <w:rFonts w:ascii="Times New Roman" w:hAnsi="Times New Roman" w:cs="Times New Roman" w:eastAsiaTheme="minorEastAsia"/>
                <w:sz w:val="30"/>
                <w:highlight w:val="none"/>
              </w:rPr>
            </w:pPr>
          </w:p>
        </w:tc>
        <w:tc>
          <w:tcPr>
            <w:tcW w:w="1498" w:type="dxa"/>
            <w:vAlign w:val="center"/>
          </w:tcPr>
          <w:p w14:paraId="353BEDF4">
            <w:pPr>
              <w:pStyle w:val="248"/>
              <w:jc w:val="center"/>
              <w:rPr>
                <w:rFonts w:ascii="Times New Roman" w:hAnsi="Times New Roman" w:cs="Times New Roman" w:eastAsiaTheme="minorEastAsia"/>
                <w:sz w:val="30"/>
                <w:highlight w:val="none"/>
              </w:rPr>
            </w:pPr>
          </w:p>
        </w:tc>
        <w:tc>
          <w:tcPr>
            <w:tcW w:w="1564" w:type="dxa"/>
            <w:vAlign w:val="center"/>
          </w:tcPr>
          <w:p w14:paraId="3160E5C5">
            <w:pPr>
              <w:pStyle w:val="248"/>
              <w:jc w:val="center"/>
              <w:rPr>
                <w:rFonts w:ascii="Times New Roman" w:hAnsi="Times New Roman" w:cs="Times New Roman" w:eastAsiaTheme="minorEastAsia"/>
                <w:sz w:val="30"/>
                <w:highlight w:val="none"/>
              </w:rPr>
            </w:pPr>
          </w:p>
        </w:tc>
      </w:tr>
      <w:tr w14:paraId="1DB1A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7E1F54A0">
            <w:pPr>
              <w:pStyle w:val="248"/>
              <w:ind w:right="57" w:rightChars="27"/>
              <w:jc w:val="right"/>
              <w:rPr>
                <w:rFonts w:ascii="Times New Roman" w:hAnsi="Times New Roman" w:cs="Times New Roman" w:eastAsiaTheme="minorEastAsia"/>
                <w:sz w:val="24"/>
                <w:highlight w:val="none"/>
                <w:lang w:eastAsia="zh-CN"/>
              </w:rPr>
            </w:pPr>
            <w:r>
              <w:rPr>
                <w:rFonts w:ascii="Times New Roman" w:hAnsi="Times New Roman" w:cs="Times New Roman" w:eastAsiaTheme="minorEastAsia"/>
                <w:sz w:val="24"/>
                <w:highlight w:val="none"/>
                <w:lang w:eastAsia="zh-CN"/>
              </w:rPr>
              <w:t>合计：</w:t>
            </w:r>
          </w:p>
        </w:tc>
        <w:tc>
          <w:tcPr>
            <w:tcW w:w="1498" w:type="dxa"/>
            <w:vAlign w:val="center"/>
          </w:tcPr>
          <w:p w14:paraId="213DE4DB">
            <w:pPr>
              <w:pStyle w:val="248"/>
              <w:jc w:val="center"/>
              <w:rPr>
                <w:rFonts w:ascii="Times New Roman" w:hAnsi="Times New Roman" w:cs="Times New Roman" w:eastAsiaTheme="minorEastAsia"/>
                <w:sz w:val="30"/>
                <w:highlight w:val="none"/>
              </w:rPr>
            </w:pPr>
          </w:p>
        </w:tc>
        <w:tc>
          <w:tcPr>
            <w:tcW w:w="1564" w:type="dxa"/>
            <w:vAlign w:val="center"/>
          </w:tcPr>
          <w:p w14:paraId="134B188A">
            <w:pPr>
              <w:pStyle w:val="248"/>
              <w:jc w:val="center"/>
              <w:rPr>
                <w:rFonts w:ascii="Times New Roman" w:hAnsi="Times New Roman" w:cs="Times New Roman" w:eastAsiaTheme="minorEastAsia"/>
                <w:sz w:val="30"/>
                <w:highlight w:val="none"/>
              </w:rPr>
            </w:pPr>
          </w:p>
        </w:tc>
      </w:tr>
    </w:tbl>
    <w:p w14:paraId="29E5C970">
      <w:pPr>
        <w:adjustRightInd w:val="0"/>
        <w:snapToGrid w:val="0"/>
        <w:spacing w:line="360" w:lineRule="auto"/>
        <w:ind w:firstLine="480" w:firstLineChars="200"/>
        <w:jc w:val="left"/>
        <w:rPr>
          <w:sz w:val="24"/>
          <w:highlight w:val="none"/>
        </w:rPr>
      </w:pPr>
    </w:p>
    <w:p w14:paraId="6092E7AD">
      <w:pPr>
        <w:adjustRightInd w:val="0"/>
        <w:snapToGrid w:val="0"/>
        <w:spacing w:line="360" w:lineRule="auto"/>
        <w:jc w:val="left"/>
        <w:rPr>
          <w:sz w:val="24"/>
          <w:highlight w:val="none"/>
        </w:rPr>
      </w:pPr>
      <w:r>
        <w:rPr>
          <w:sz w:val="24"/>
          <w:highlight w:val="none"/>
        </w:rPr>
        <w:t>注：</w:t>
      </w:r>
      <w:r>
        <w:rPr>
          <w:color w:val="FF0000"/>
          <w:sz w:val="24"/>
          <w:highlight w:val="none"/>
        </w:rPr>
        <w:t xml:space="preserve"> </w:t>
      </w:r>
    </w:p>
    <w:p w14:paraId="7215A539">
      <w:pPr>
        <w:adjustRightInd w:val="0"/>
        <w:snapToGrid w:val="0"/>
        <w:spacing w:line="360" w:lineRule="auto"/>
        <w:jc w:val="left"/>
        <w:rPr>
          <w:sz w:val="24"/>
          <w:highlight w:val="none"/>
        </w:rPr>
      </w:pPr>
      <w:r>
        <w:rPr>
          <w:sz w:val="24"/>
          <w:highlight w:val="none"/>
        </w:rPr>
        <w:t>1. 如本项目（包）允许分包，且投标人拟进行分包时，必须提供</w:t>
      </w:r>
      <w:r>
        <w:rPr>
          <w:rFonts w:eastAsiaTheme="minorEastAsia"/>
          <w:sz w:val="24"/>
          <w:highlight w:val="none"/>
        </w:rPr>
        <w:t>；如未提供，或提供了但未填写分包承担主体名称、拟分包合同内容、拟分包合同金额，</w:t>
      </w:r>
      <w:r>
        <w:rPr>
          <w:rFonts w:eastAsiaTheme="minorEastAsia"/>
          <w:b/>
          <w:sz w:val="24"/>
          <w:highlight w:val="none"/>
        </w:rPr>
        <w:t>投标无效</w:t>
      </w:r>
      <w:r>
        <w:rPr>
          <w:sz w:val="24"/>
          <w:highlight w:val="none"/>
        </w:rPr>
        <w:t>。</w:t>
      </w:r>
    </w:p>
    <w:p w14:paraId="6BC9876A">
      <w:pPr>
        <w:adjustRightInd w:val="0"/>
        <w:snapToGrid w:val="0"/>
        <w:spacing w:line="360" w:lineRule="auto"/>
        <w:jc w:val="left"/>
        <w:rPr>
          <w:sz w:val="24"/>
          <w:highlight w:val="none"/>
        </w:rPr>
      </w:pPr>
      <w:r>
        <w:rPr>
          <w:sz w:val="24"/>
          <w:highlight w:val="none"/>
        </w:rPr>
        <w:t>2.如本招标文件《投标人须知资料表》载明本项目分包承担主体应具备的相应资质条件，则投标人须在本表中列明分包承担主体的资质等级，并后附资质证书电子件，否则</w:t>
      </w:r>
      <w:r>
        <w:rPr>
          <w:b/>
          <w:sz w:val="24"/>
          <w:highlight w:val="none"/>
        </w:rPr>
        <w:t>投标无效</w:t>
      </w:r>
      <w:r>
        <w:rPr>
          <w:sz w:val="24"/>
          <w:highlight w:val="none"/>
        </w:rPr>
        <w:t>。</w:t>
      </w:r>
    </w:p>
    <w:p w14:paraId="0B99E22A">
      <w:pPr>
        <w:adjustRightInd w:val="0"/>
        <w:snapToGrid w:val="0"/>
        <w:spacing w:line="360" w:lineRule="auto"/>
        <w:jc w:val="left"/>
        <w:rPr>
          <w:sz w:val="24"/>
          <w:highlight w:val="none"/>
        </w:rPr>
      </w:pPr>
      <w:r>
        <w:rPr>
          <w:sz w:val="24"/>
          <w:highlight w:val="none"/>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3D9C3990">
      <w:pPr>
        <w:adjustRightInd w:val="0"/>
        <w:snapToGrid w:val="0"/>
        <w:spacing w:line="360" w:lineRule="auto"/>
        <w:jc w:val="left"/>
        <w:rPr>
          <w:sz w:val="24"/>
          <w:highlight w:val="none"/>
        </w:rPr>
      </w:pPr>
    </w:p>
    <w:p w14:paraId="7661431A">
      <w:pPr>
        <w:adjustRightInd w:val="0"/>
        <w:snapToGrid w:val="0"/>
        <w:spacing w:line="360" w:lineRule="auto"/>
        <w:ind w:firstLine="480" w:firstLineChars="200"/>
        <w:jc w:val="right"/>
        <w:rPr>
          <w:sz w:val="24"/>
          <w:highlight w:val="none"/>
        </w:rPr>
      </w:pPr>
      <w:r>
        <w:rPr>
          <w:sz w:val="24"/>
          <w:highlight w:val="none"/>
        </w:rPr>
        <w:t>投标人名称（盖章）：______</w:t>
      </w:r>
    </w:p>
    <w:p w14:paraId="78E58B23">
      <w:pPr>
        <w:adjustRightInd w:val="0"/>
        <w:snapToGrid w:val="0"/>
        <w:spacing w:line="360" w:lineRule="auto"/>
        <w:ind w:firstLine="480" w:firstLineChars="200"/>
        <w:jc w:val="right"/>
        <w:rPr>
          <w:color w:val="000000"/>
          <w:sz w:val="24"/>
          <w:highlight w:val="none"/>
        </w:rPr>
      </w:pPr>
      <w:r>
        <w:rPr>
          <w:color w:val="000000"/>
          <w:sz w:val="24"/>
          <w:highlight w:val="none"/>
        </w:rPr>
        <w:t>日期：_____年______月______日</w:t>
      </w:r>
    </w:p>
    <w:p w14:paraId="679812B0">
      <w:pPr>
        <w:widowControl/>
        <w:jc w:val="left"/>
        <w:rPr>
          <w:color w:val="000000"/>
          <w:sz w:val="24"/>
          <w:highlight w:val="none"/>
        </w:rPr>
      </w:pPr>
      <w:r>
        <w:rPr>
          <w:color w:val="000000"/>
          <w:sz w:val="24"/>
          <w:highlight w:val="none"/>
        </w:rPr>
        <w:br w:type="page"/>
      </w:r>
    </w:p>
    <w:p w14:paraId="69E3CCD0">
      <w:pPr>
        <w:autoSpaceDE w:val="0"/>
        <w:autoSpaceDN w:val="0"/>
        <w:adjustRightInd w:val="0"/>
        <w:spacing w:line="360" w:lineRule="auto"/>
        <w:jc w:val="center"/>
        <w:rPr>
          <w:b/>
          <w:color w:val="000000"/>
          <w:sz w:val="36"/>
          <w:szCs w:val="36"/>
          <w:highlight w:val="none"/>
        </w:rPr>
      </w:pPr>
      <w:bookmarkStart w:id="932" w:name="_Hlk176956326"/>
      <w:r>
        <w:rPr>
          <w:b/>
          <w:color w:val="000000"/>
          <w:sz w:val="36"/>
          <w:szCs w:val="36"/>
          <w:highlight w:val="none"/>
        </w:rPr>
        <w:t>分包意向协议</w:t>
      </w:r>
    </w:p>
    <w:p w14:paraId="4EE98E27">
      <w:pPr>
        <w:adjustRightInd w:val="0"/>
        <w:snapToGrid w:val="0"/>
        <w:spacing w:line="360" w:lineRule="auto"/>
        <w:ind w:firstLine="480" w:firstLineChars="200"/>
        <w:jc w:val="left"/>
        <w:rPr>
          <w:sz w:val="24"/>
          <w:highlight w:val="none"/>
        </w:rPr>
      </w:pPr>
      <w:r>
        <w:rPr>
          <w:sz w:val="24"/>
          <w:highlight w:val="none"/>
        </w:rPr>
        <w:t>甲方（投标人）：________</w:t>
      </w:r>
    </w:p>
    <w:p w14:paraId="5B495F9A">
      <w:pPr>
        <w:adjustRightInd w:val="0"/>
        <w:snapToGrid w:val="0"/>
        <w:spacing w:line="360" w:lineRule="auto"/>
        <w:ind w:firstLine="480" w:firstLineChars="200"/>
        <w:jc w:val="left"/>
        <w:rPr>
          <w:sz w:val="24"/>
          <w:highlight w:val="none"/>
        </w:rPr>
      </w:pPr>
      <w:r>
        <w:rPr>
          <w:sz w:val="24"/>
          <w:highlight w:val="none"/>
        </w:rPr>
        <w:t>乙方（拟分包单位）：________</w:t>
      </w:r>
    </w:p>
    <w:p w14:paraId="44FE39DA">
      <w:pPr>
        <w:adjustRightInd w:val="0"/>
        <w:snapToGrid w:val="0"/>
        <w:spacing w:line="360" w:lineRule="auto"/>
        <w:ind w:firstLine="480" w:firstLineChars="200"/>
        <w:jc w:val="left"/>
        <w:rPr>
          <w:sz w:val="24"/>
          <w:highlight w:val="none"/>
        </w:rPr>
      </w:pPr>
      <w:r>
        <w:rPr>
          <w:sz w:val="24"/>
          <w:highlight w:val="none"/>
        </w:rPr>
        <w:t>甲方承诺，一旦在_________（采购项目名称）（项目编号/包号为：_______）招标采购项目中获得采购合同，将按照下述约定将合同项下部分内容分包给乙方：</w:t>
      </w:r>
    </w:p>
    <w:p w14:paraId="1ED53B6C">
      <w:pPr>
        <w:adjustRightInd w:val="0"/>
        <w:snapToGrid w:val="0"/>
        <w:spacing w:line="360" w:lineRule="auto"/>
        <w:ind w:firstLine="480" w:firstLineChars="200"/>
        <w:jc w:val="left"/>
        <w:rPr>
          <w:sz w:val="24"/>
          <w:highlight w:val="none"/>
        </w:rPr>
      </w:pPr>
      <w:r>
        <w:rPr>
          <w:sz w:val="24"/>
          <w:highlight w:val="none"/>
        </w:rPr>
        <w:t>1.分包内容：_____。</w:t>
      </w:r>
    </w:p>
    <w:p w14:paraId="34C87B21">
      <w:pPr>
        <w:adjustRightInd w:val="0"/>
        <w:snapToGrid w:val="0"/>
        <w:spacing w:line="360" w:lineRule="auto"/>
        <w:ind w:firstLine="480" w:firstLineChars="200"/>
        <w:jc w:val="left"/>
        <w:rPr>
          <w:sz w:val="24"/>
          <w:highlight w:val="none"/>
        </w:rPr>
      </w:pPr>
      <w:r>
        <w:rPr>
          <w:sz w:val="24"/>
          <w:highlight w:val="none"/>
        </w:rPr>
        <w:t>2.分包金额：_____，该金额占该采购包合同金额的比例为___%。</w:t>
      </w:r>
    </w:p>
    <w:p w14:paraId="2466E473">
      <w:pPr>
        <w:adjustRightInd w:val="0"/>
        <w:snapToGrid w:val="0"/>
        <w:spacing w:line="360" w:lineRule="auto"/>
        <w:ind w:firstLine="480" w:firstLineChars="200"/>
        <w:jc w:val="left"/>
        <w:rPr>
          <w:bCs/>
          <w:color w:val="000000"/>
          <w:sz w:val="24"/>
          <w:highlight w:val="none"/>
        </w:rPr>
      </w:pPr>
      <w:r>
        <w:rPr>
          <w:sz w:val="24"/>
          <w:highlight w:val="none"/>
        </w:rPr>
        <w:t>乙方承诺将在上述情况下与甲方签订分包合同。</w:t>
      </w:r>
    </w:p>
    <w:p w14:paraId="5ED0E06C">
      <w:pPr>
        <w:adjustRightInd w:val="0"/>
        <w:snapToGrid w:val="0"/>
        <w:spacing w:line="360" w:lineRule="auto"/>
        <w:ind w:firstLine="480" w:firstLineChars="200"/>
        <w:jc w:val="left"/>
        <w:rPr>
          <w:sz w:val="24"/>
          <w:highlight w:val="none"/>
        </w:rPr>
      </w:pPr>
      <w:r>
        <w:rPr>
          <w:sz w:val="24"/>
          <w:highlight w:val="none"/>
        </w:rPr>
        <w:t>本协议自各方盖章之日起生效，如甲方未在该项目（采购包）中标，本协议自动终止。</w:t>
      </w:r>
    </w:p>
    <w:p w14:paraId="17234C0B">
      <w:pPr>
        <w:spacing w:line="360" w:lineRule="auto"/>
        <w:ind w:firstLine="471"/>
        <w:rPr>
          <w:b/>
          <w:color w:val="000000"/>
          <w:sz w:val="24"/>
          <w:highlight w:val="none"/>
        </w:rPr>
      </w:pPr>
    </w:p>
    <w:p w14:paraId="3603D812">
      <w:pPr>
        <w:spacing w:line="360" w:lineRule="auto"/>
        <w:ind w:firstLine="471"/>
        <w:rPr>
          <w:b/>
          <w:color w:val="000000"/>
          <w:sz w:val="24"/>
          <w:highlight w:val="none"/>
        </w:rPr>
      </w:pPr>
      <w:r>
        <w:rPr>
          <w:color w:val="000000"/>
          <w:sz w:val="24"/>
          <w:highlight w:val="none"/>
        </w:rPr>
        <w:t>甲方（盖章）：_________                 乙方（盖章）：_________</w:t>
      </w:r>
    </w:p>
    <w:p w14:paraId="448ED188">
      <w:pPr>
        <w:spacing w:line="360" w:lineRule="auto"/>
        <w:ind w:left="480"/>
        <w:jc w:val="right"/>
        <w:rPr>
          <w:color w:val="000000"/>
          <w:sz w:val="24"/>
          <w:highlight w:val="none"/>
        </w:rPr>
      </w:pPr>
    </w:p>
    <w:p w14:paraId="19FCCF3E">
      <w:pPr>
        <w:wordWrap w:val="0"/>
        <w:spacing w:line="360" w:lineRule="auto"/>
        <w:ind w:left="480"/>
        <w:jc w:val="right"/>
        <w:rPr>
          <w:b/>
          <w:color w:val="000000"/>
          <w:sz w:val="24"/>
          <w:highlight w:val="none"/>
        </w:rPr>
      </w:pPr>
      <w:r>
        <w:rPr>
          <w:color w:val="000000"/>
          <w:sz w:val="24"/>
          <w:szCs w:val="20"/>
          <w:highlight w:val="none"/>
        </w:rPr>
        <w:t xml:space="preserve">日期：_____年______月______日   </w:t>
      </w:r>
    </w:p>
    <w:p w14:paraId="17F21BF4">
      <w:pPr>
        <w:tabs>
          <w:tab w:val="left" w:pos="8280"/>
        </w:tabs>
        <w:spacing w:line="360" w:lineRule="auto"/>
        <w:ind w:firstLine="480"/>
        <w:rPr>
          <w:color w:val="000000"/>
          <w:sz w:val="24"/>
          <w:highlight w:val="none"/>
        </w:rPr>
      </w:pPr>
    </w:p>
    <w:p w14:paraId="55C93551">
      <w:pPr>
        <w:tabs>
          <w:tab w:val="left" w:pos="8280"/>
        </w:tabs>
        <w:spacing w:line="360" w:lineRule="auto"/>
        <w:rPr>
          <w:color w:val="000000"/>
          <w:sz w:val="24"/>
          <w:highlight w:val="none"/>
        </w:rPr>
      </w:pPr>
      <w:bookmarkStart w:id="933" w:name="_Hlk176956306"/>
      <w:r>
        <w:rPr>
          <w:color w:val="000000"/>
          <w:sz w:val="24"/>
          <w:highlight w:val="none"/>
        </w:rPr>
        <w:t>注：</w:t>
      </w:r>
    </w:p>
    <w:p w14:paraId="32B2B679">
      <w:pPr>
        <w:adjustRightInd w:val="0"/>
        <w:snapToGrid w:val="0"/>
        <w:spacing w:line="360" w:lineRule="auto"/>
        <w:jc w:val="left"/>
        <w:rPr>
          <w:sz w:val="24"/>
          <w:highlight w:val="none"/>
        </w:rPr>
      </w:pPr>
      <w:r>
        <w:rPr>
          <w:rFonts w:hint="eastAsia"/>
          <w:sz w:val="24"/>
          <w:highlight w:val="none"/>
        </w:rPr>
        <w:t>1</w:t>
      </w:r>
      <w:r>
        <w:rPr>
          <w:sz w:val="24"/>
          <w:highlight w:val="none"/>
        </w:rPr>
        <w:t>. 投标人“为落实政府采购政策”而向中小企业分包时必须提供，否则</w:t>
      </w:r>
      <w:r>
        <w:rPr>
          <w:b/>
          <w:sz w:val="24"/>
          <w:highlight w:val="none"/>
        </w:rPr>
        <w:t>投标无效</w:t>
      </w:r>
      <w:r>
        <w:rPr>
          <w:sz w:val="24"/>
          <w:highlight w:val="none"/>
        </w:rPr>
        <w:t>；</w:t>
      </w:r>
      <w:r>
        <w:rPr>
          <w:rFonts w:hint="eastAsia"/>
          <w:sz w:val="24"/>
          <w:highlight w:val="none"/>
        </w:rPr>
        <w:t>且建议按照采购文件要求在资格证明文件部分提供；</w:t>
      </w:r>
    </w:p>
    <w:p w14:paraId="272D1962">
      <w:pPr>
        <w:adjustRightInd w:val="0"/>
        <w:snapToGrid w:val="0"/>
        <w:spacing w:line="360" w:lineRule="auto"/>
        <w:jc w:val="left"/>
        <w:rPr>
          <w:sz w:val="24"/>
          <w:highlight w:val="none"/>
        </w:rPr>
      </w:pPr>
      <w:r>
        <w:rPr>
          <w:sz w:val="24"/>
          <w:highlight w:val="none"/>
        </w:rPr>
        <w:t>2. 投标人</w:t>
      </w:r>
      <w:r>
        <w:rPr>
          <w:rFonts w:hint="eastAsia"/>
          <w:sz w:val="24"/>
          <w:highlight w:val="none"/>
        </w:rPr>
        <w:t>满足《政府采购促进中小企业发展管理办法》（财库〔2020〕46号）第九条有关规定，拟享受中小企业</w:t>
      </w:r>
      <w:r>
        <w:rPr>
          <w:sz w:val="24"/>
          <w:highlight w:val="none"/>
        </w:rPr>
        <w:t>政策</w:t>
      </w:r>
      <w:r>
        <w:rPr>
          <w:rFonts w:hint="eastAsia"/>
          <w:sz w:val="24"/>
          <w:highlight w:val="none"/>
        </w:rPr>
        <w:t>优惠措施的，仍需提供本协议，否则不予认可；</w:t>
      </w:r>
    </w:p>
    <w:p w14:paraId="42A18E88">
      <w:pPr>
        <w:adjustRightInd w:val="0"/>
        <w:snapToGrid w:val="0"/>
        <w:spacing w:line="360" w:lineRule="auto"/>
        <w:jc w:val="left"/>
        <w:rPr>
          <w:b/>
          <w:color w:val="000000"/>
          <w:sz w:val="24"/>
          <w:highlight w:val="none"/>
        </w:rPr>
      </w:pPr>
      <w:r>
        <w:rPr>
          <w:rFonts w:hint="eastAsia"/>
          <w:color w:val="000000"/>
          <w:sz w:val="24"/>
          <w:highlight w:val="none"/>
        </w:rPr>
        <w:t>3</w:t>
      </w:r>
      <w:r>
        <w:rPr>
          <w:color w:val="000000"/>
          <w:sz w:val="24"/>
          <w:highlight w:val="none"/>
        </w:rPr>
        <w:t>. 投标人须与所有拟分包单位分别签订《分包意向协议》，每单位签订一份，并在投标文件中提交全部协议原件的电子件，否则</w:t>
      </w:r>
      <w:r>
        <w:rPr>
          <w:rFonts w:hint="eastAsia"/>
          <w:bCs/>
          <w:color w:val="000000"/>
          <w:sz w:val="24"/>
          <w:highlight w:val="none"/>
        </w:rPr>
        <w:t>不予认可</w:t>
      </w:r>
      <w:r>
        <w:rPr>
          <w:color w:val="000000"/>
          <w:sz w:val="24"/>
          <w:highlight w:val="none"/>
        </w:rPr>
        <w:t>。</w:t>
      </w:r>
      <w:bookmarkEnd w:id="933"/>
    </w:p>
    <w:bookmarkEnd w:id="932"/>
    <w:p w14:paraId="2B5FDE5A">
      <w:pPr>
        <w:numPr>
          <w:ilvl w:val="0"/>
          <w:numId w:val="0"/>
        </w:numPr>
        <w:tabs>
          <w:tab w:val="left" w:pos="360"/>
        </w:tabs>
        <w:snapToGrid w:val="0"/>
        <w:spacing w:line="360" w:lineRule="auto"/>
        <w:ind w:leftChars="0"/>
        <w:outlineLvl w:val="1"/>
        <w:rPr>
          <w:color w:val="000000"/>
          <w:sz w:val="24"/>
          <w:szCs w:val="20"/>
          <w:highlight w:val="none"/>
        </w:rPr>
      </w:pPr>
      <w:r>
        <w:rPr>
          <w:color w:val="000000"/>
          <w:sz w:val="24"/>
          <w:szCs w:val="20"/>
          <w:highlight w:val="none"/>
        </w:rPr>
        <w:br w:type="page"/>
      </w:r>
      <w:r>
        <w:rPr>
          <w:rFonts w:hint="eastAsia"/>
          <w:color w:val="000000"/>
          <w:sz w:val="24"/>
          <w:szCs w:val="20"/>
          <w:highlight w:val="none"/>
          <w:lang w:val="en-US" w:eastAsia="zh-CN"/>
        </w:rPr>
        <w:t xml:space="preserve">10  </w:t>
      </w:r>
      <w:r>
        <w:rPr>
          <w:color w:val="000000"/>
          <w:sz w:val="24"/>
          <w:szCs w:val="20"/>
          <w:highlight w:val="none"/>
        </w:rPr>
        <w:t>招标文件要求提供或投标人认为应附的其他材料</w:t>
      </w:r>
    </w:p>
    <w:p w14:paraId="073F9752">
      <w:pPr>
        <w:widowControl/>
        <w:jc w:val="left"/>
        <w:rPr>
          <w:color w:val="000000"/>
          <w:sz w:val="24"/>
          <w:szCs w:val="20"/>
          <w:highlight w:val="none"/>
        </w:rPr>
      </w:pPr>
      <w:r>
        <w:rPr>
          <w:rFonts w:hint="eastAsia"/>
          <w:color w:val="000000"/>
          <w:sz w:val="24"/>
          <w:szCs w:val="20"/>
          <w:highlight w:val="none"/>
          <w:lang w:val="en-US" w:eastAsia="zh-CN"/>
        </w:rPr>
        <w:t>10</w:t>
      </w:r>
      <w:r>
        <w:rPr>
          <w:color w:val="000000"/>
          <w:sz w:val="24"/>
          <w:szCs w:val="20"/>
          <w:highlight w:val="none"/>
        </w:rPr>
        <w:t>-1</w:t>
      </w:r>
      <w:r>
        <w:rPr>
          <w:rFonts w:hint="eastAsia"/>
          <w:color w:val="000000"/>
          <w:sz w:val="24"/>
          <w:szCs w:val="20"/>
          <w:highlight w:val="none"/>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64EAA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6D30578">
            <w:pPr>
              <w:rPr>
                <w:sz w:val="24"/>
                <w:highlight w:val="none"/>
              </w:rPr>
            </w:pPr>
            <w:r>
              <w:rPr>
                <w:rFonts w:hint="eastAsia"/>
                <w:sz w:val="24"/>
                <w:highlight w:val="none"/>
              </w:rPr>
              <w:t>供应商名称</w:t>
            </w:r>
          </w:p>
        </w:tc>
        <w:tc>
          <w:tcPr>
            <w:tcW w:w="1667" w:type="pct"/>
          </w:tcPr>
          <w:p w14:paraId="3EA99D52">
            <w:pPr>
              <w:rPr>
                <w:sz w:val="24"/>
                <w:highlight w:val="none"/>
              </w:rPr>
            </w:pPr>
            <w:r>
              <w:rPr>
                <w:rFonts w:hint="eastAsia"/>
                <w:sz w:val="24"/>
                <w:highlight w:val="none"/>
              </w:rPr>
              <w:t>供应商所属性别</w:t>
            </w:r>
          </w:p>
        </w:tc>
        <w:tc>
          <w:tcPr>
            <w:tcW w:w="1667" w:type="pct"/>
          </w:tcPr>
          <w:p w14:paraId="69B7A574">
            <w:pPr>
              <w:rPr>
                <w:sz w:val="24"/>
                <w:highlight w:val="none"/>
              </w:rPr>
            </w:pPr>
            <w:r>
              <w:rPr>
                <w:rFonts w:hint="eastAsia"/>
                <w:sz w:val="24"/>
                <w:highlight w:val="none"/>
              </w:rPr>
              <w:t>外商投资类型</w:t>
            </w:r>
          </w:p>
        </w:tc>
      </w:tr>
      <w:tr w14:paraId="2E3A0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0AECEA3">
            <w:pPr>
              <w:rPr>
                <w:sz w:val="24"/>
                <w:highlight w:val="none"/>
              </w:rPr>
            </w:pPr>
          </w:p>
        </w:tc>
        <w:tc>
          <w:tcPr>
            <w:tcW w:w="1667" w:type="pct"/>
          </w:tcPr>
          <w:p w14:paraId="47E4FC55">
            <w:pPr>
              <w:rPr>
                <w:sz w:val="24"/>
                <w:highlight w:val="none"/>
              </w:rPr>
            </w:pPr>
          </w:p>
        </w:tc>
        <w:tc>
          <w:tcPr>
            <w:tcW w:w="1667" w:type="pct"/>
          </w:tcPr>
          <w:p w14:paraId="6B9CF0DC">
            <w:pPr>
              <w:rPr>
                <w:sz w:val="24"/>
                <w:highlight w:val="none"/>
              </w:rPr>
            </w:pPr>
          </w:p>
        </w:tc>
      </w:tr>
      <w:tr w14:paraId="31148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836E5BE">
            <w:pPr>
              <w:rPr>
                <w:sz w:val="24"/>
                <w:highlight w:val="none"/>
              </w:rPr>
            </w:pPr>
          </w:p>
        </w:tc>
        <w:tc>
          <w:tcPr>
            <w:tcW w:w="1667" w:type="pct"/>
          </w:tcPr>
          <w:p w14:paraId="73658353">
            <w:pPr>
              <w:rPr>
                <w:sz w:val="24"/>
                <w:highlight w:val="none"/>
              </w:rPr>
            </w:pPr>
          </w:p>
        </w:tc>
        <w:tc>
          <w:tcPr>
            <w:tcW w:w="1667" w:type="pct"/>
          </w:tcPr>
          <w:p w14:paraId="2AB8E002">
            <w:pPr>
              <w:rPr>
                <w:sz w:val="24"/>
                <w:highlight w:val="none"/>
              </w:rPr>
            </w:pPr>
          </w:p>
        </w:tc>
      </w:tr>
      <w:tr w14:paraId="7BC9B7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552FC102">
            <w:pPr>
              <w:rPr>
                <w:sz w:val="24"/>
                <w:highlight w:val="none"/>
              </w:rPr>
            </w:pPr>
          </w:p>
        </w:tc>
        <w:tc>
          <w:tcPr>
            <w:tcW w:w="1667" w:type="pct"/>
          </w:tcPr>
          <w:p w14:paraId="2EC8CB35">
            <w:pPr>
              <w:rPr>
                <w:sz w:val="24"/>
                <w:highlight w:val="none"/>
              </w:rPr>
            </w:pPr>
          </w:p>
        </w:tc>
        <w:tc>
          <w:tcPr>
            <w:tcW w:w="1667" w:type="pct"/>
          </w:tcPr>
          <w:p w14:paraId="0AADA2D9">
            <w:pPr>
              <w:rPr>
                <w:sz w:val="24"/>
                <w:highlight w:val="none"/>
              </w:rPr>
            </w:pPr>
          </w:p>
        </w:tc>
      </w:tr>
      <w:tr w14:paraId="5B1951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46BDE87">
            <w:pPr>
              <w:rPr>
                <w:sz w:val="24"/>
                <w:highlight w:val="none"/>
              </w:rPr>
            </w:pPr>
          </w:p>
        </w:tc>
        <w:tc>
          <w:tcPr>
            <w:tcW w:w="1667" w:type="pct"/>
          </w:tcPr>
          <w:p w14:paraId="1B9516D5">
            <w:pPr>
              <w:rPr>
                <w:sz w:val="24"/>
                <w:highlight w:val="none"/>
              </w:rPr>
            </w:pPr>
          </w:p>
        </w:tc>
        <w:tc>
          <w:tcPr>
            <w:tcW w:w="1667" w:type="pct"/>
          </w:tcPr>
          <w:p w14:paraId="396413F3">
            <w:pPr>
              <w:rPr>
                <w:sz w:val="24"/>
                <w:highlight w:val="none"/>
              </w:rPr>
            </w:pPr>
          </w:p>
        </w:tc>
      </w:tr>
    </w:tbl>
    <w:p w14:paraId="432CD23F">
      <w:pPr>
        <w:tabs>
          <w:tab w:val="left" w:pos="1800"/>
          <w:tab w:val="left" w:pos="5580"/>
        </w:tabs>
        <w:jc w:val="left"/>
        <w:rPr>
          <w:color w:val="000000"/>
          <w:sz w:val="24"/>
          <w:highlight w:val="none"/>
        </w:rPr>
      </w:pPr>
      <w:r>
        <w:rPr>
          <w:color w:val="000000"/>
          <w:sz w:val="24"/>
          <w:highlight w:val="none"/>
        </w:rPr>
        <w:t>注：1.供应商如为联合体，则应填写联合体各成员信息。</w:t>
      </w:r>
    </w:p>
    <w:p w14:paraId="61FCFEC0">
      <w:pPr>
        <w:tabs>
          <w:tab w:val="left" w:pos="1800"/>
          <w:tab w:val="left" w:pos="5580"/>
        </w:tabs>
        <w:ind w:firstLine="480" w:firstLineChars="200"/>
        <w:jc w:val="left"/>
        <w:rPr>
          <w:color w:val="000000"/>
          <w:sz w:val="24"/>
          <w:highlight w:val="none"/>
        </w:rPr>
      </w:pPr>
      <w:r>
        <w:rPr>
          <w:color w:val="000000"/>
          <w:sz w:val="24"/>
          <w:highlight w:val="none"/>
        </w:rPr>
        <w:t>2.供应商所属性别请填写“男”</w:t>
      </w:r>
      <w:r>
        <w:rPr>
          <w:rFonts w:hint="eastAsia"/>
          <w:color w:val="000000"/>
          <w:sz w:val="24"/>
          <w:highlight w:val="none"/>
        </w:rPr>
        <w:t>或</w:t>
      </w:r>
      <w:r>
        <w:rPr>
          <w:color w:val="000000"/>
          <w:sz w:val="24"/>
          <w:highlight w:val="none"/>
        </w:rPr>
        <w:t>“女”，</w:t>
      </w:r>
      <w:r>
        <w:rPr>
          <w:rFonts w:hint="eastAsia"/>
          <w:color w:val="000000"/>
          <w:sz w:val="24"/>
          <w:highlight w:val="none"/>
        </w:rPr>
        <w:t>指拥有供应商5</w:t>
      </w:r>
      <w:r>
        <w:rPr>
          <w:color w:val="000000"/>
          <w:sz w:val="24"/>
          <w:highlight w:val="none"/>
        </w:rPr>
        <w:t>1%</w:t>
      </w:r>
      <w:r>
        <w:rPr>
          <w:rFonts w:hint="eastAsia"/>
          <w:color w:val="000000"/>
          <w:sz w:val="24"/>
          <w:highlight w:val="none"/>
        </w:rPr>
        <w:t>以上绝对所有权的性别；绝对所有权拥有者可以是一个人，也可以是多人合计计算</w:t>
      </w:r>
      <w:r>
        <w:rPr>
          <w:color w:val="000000"/>
          <w:sz w:val="24"/>
          <w:highlight w:val="none"/>
        </w:rPr>
        <w:t>。</w:t>
      </w:r>
    </w:p>
    <w:p w14:paraId="0960F667">
      <w:pPr>
        <w:tabs>
          <w:tab w:val="left" w:pos="1800"/>
          <w:tab w:val="left" w:pos="5580"/>
        </w:tabs>
        <w:ind w:firstLine="480" w:firstLineChars="200"/>
        <w:jc w:val="left"/>
        <w:rPr>
          <w:color w:val="000000"/>
          <w:sz w:val="24"/>
          <w:highlight w:val="none"/>
        </w:rPr>
      </w:pPr>
      <w:r>
        <w:rPr>
          <w:color w:val="000000"/>
          <w:sz w:val="24"/>
          <w:highlight w:val="none"/>
        </w:rPr>
        <w:t>3.外商投资类型请填写“外商单独投资”、“外商部分投资”</w:t>
      </w:r>
      <w:r>
        <w:rPr>
          <w:rFonts w:hint="eastAsia"/>
          <w:color w:val="000000"/>
          <w:sz w:val="24"/>
          <w:highlight w:val="none"/>
        </w:rPr>
        <w:t>或</w:t>
      </w:r>
      <w:r>
        <w:rPr>
          <w:color w:val="000000"/>
          <w:sz w:val="24"/>
          <w:highlight w:val="none"/>
        </w:rPr>
        <w:t>“内资”。</w:t>
      </w:r>
    </w:p>
    <w:p w14:paraId="4EC4824F">
      <w:pPr>
        <w:widowControl/>
        <w:jc w:val="left"/>
        <w:rPr>
          <w:b/>
          <w:sz w:val="36"/>
          <w:szCs w:val="36"/>
          <w:highlight w:val="none"/>
        </w:rPr>
        <w:sectPr>
          <w:pgSz w:w="11907" w:h="16840"/>
          <w:pgMar w:top="1418" w:right="1134" w:bottom="1418" w:left="1701" w:header="851" w:footer="851" w:gutter="0"/>
          <w:pgNumType w:fmt="decimal"/>
          <w:cols w:space="720" w:num="1"/>
          <w:docGrid w:linePitch="462" w:charSpace="0"/>
        </w:sectPr>
      </w:pPr>
    </w:p>
    <w:p w14:paraId="65AB7FE9">
      <w:pPr>
        <w:widowControl/>
        <w:jc w:val="left"/>
        <w:rPr>
          <w:rFonts w:hint="eastAsia" w:ascii="宋体" w:hAnsi="宋体" w:eastAsia="宋体" w:cs="宋体"/>
          <w:b w:val="0"/>
          <w:bCs w:val="0"/>
          <w:sz w:val="22"/>
          <w:szCs w:val="22"/>
          <w:highlight w:val="none"/>
          <w:lang w:val="en-US" w:eastAsia="zh-CN" w:bidi="ar-SA"/>
        </w:rPr>
      </w:pPr>
    </w:p>
    <w:p w14:paraId="325DAAAC">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323CB51">
      <w:pPr>
        <w:widowControl w:val="0"/>
        <w:autoSpaceDE w:val="0"/>
        <w:autoSpaceDN w:val="0"/>
        <w:spacing w:line="360" w:lineRule="auto"/>
        <w:ind w:firstLine="425"/>
        <w:jc w:val="center"/>
        <w:rPr>
          <w:rFonts w:hint="eastAsia" w:ascii="宋体" w:hAnsi="宋体" w:eastAsia="宋体" w:cs="宋体"/>
          <w:b/>
          <w:bCs/>
          <w:sz w:val="44"/>
          <w:szCs w:val="44"/>
          <w:highlight w:val="none"/>
          <w:lang w:val="en-US" w:eastAsia="zh-CN" w:bidi="ar-SA"/>
        </w:rPr>
      </w:pPr>
      <w:r>
        <w:rPr>
          <w:rFonts w:hint="eastAsia" w:ascii="宋体" w:hAnsi="宋体" w:eastAsia="宋体" w:cs="宋体"/>
          <w:b/>
          <w:bCs/>
          <w:sz w:val="44"/>
          <w:szCs w:val="44"/>
          <w:highlight w:val="none"/>
          <w:lang w:val="en-US" w:eastAsia="zh-CN" w:bidi="ar-SA"/>
        </w:rPr>
        <w:t>以下文件为重要的参考资料，投标人不必编制在其投标文件中。</w:t>
      </w:r>
    </w:p>
    <w:p w14:paraId="5CDE9940">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3DE0DBAD">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019C5A84">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007E12D3">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5C2CEEA">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34A4BC8">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B3C2569">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317B832">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14900F32">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04722296">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56B78147">
      <w:pPr>
        <w:spacing w:line="360" w:lineRule="auto"/>
        <w:ind w:firstLine="480"/>
        <w:rPr>
          <w:rFonts w:hint="eastAsia" w:ascii="宋体" w:hAnsi="宋体" w:eastAsia="宋体" w:cs="宋体"/>
          <w:b w:val="0"/>
          <w:bCs w:val="0"/>
          <w:sz w:val="24"/>
          <w:highlight w:val="none"/>
        </w:rPr>
      </w:pPr>
    </w:p>
    <w:p w14:paraId="4079BE19">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4CB18E0A">
      <w:pPr>
        <w:spacing w:line="360" w:lineRule="auto"/>
        <w:ind w:firstLine="480"/>
        <w:rPr>
          <w:rFonts w:hint="eastAsia" w:ascii="宋体" w:hAnsi="宋体" w:eastAsia="宋体" w:cs="宋体"/>
          <w:b w:val="0"/>
          <w:bCs w:val="0"/>
          <w:sz w:val="24"/>
          <w:highlight w:val="none"/>
        </w:rPr>
      </w:pPr>
    </w:p>
    <w:p w14:paraId="0BBE6AE8">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AB978A6">
      <w:pPr>
        <w:spacing w:line="360" w:lineRule="auto"/>
        <w:ind w:firstLine="480"/>
        <w:rPr>
          <w:rFonts w:hint="eastAsia" w:ascii="宋体" w:hAnsi="宋体" w:eastAsia="宋体" w:cs="宋体"/>
          <w:b w:val="0"/>
          <w:bCs w:val="0"/>
          <w:sz w:val="24"/>
          <w:highlight w:val="none"/>
        </w:rPr>
      </w:pPr>
    </w:p>
    <w:p w14:paraId="212D9D86">
      <w:pPr>
        <w:spacing w:line="360" w:lineRule="auto"/>
        <w:ind w:firstLine="480"/>
        <w:rPr>
          <w:rFonts w:hint="eastAsia" w:ascii="宋体" w:hAnsi="宋体" w:eastAsia="宋体" w:cs="宋体"/>
          <w:b w:val="0"/>
          <w:bCs w:val="0"/>
          <w:sz w:val="24"/>
          <w:highlight w:val="none"/>
        </w:rPr>
      </w:pPr>
    </w:p>
    <w:p w14:paraId="1C725141">
      <w:pPr>
        <w:spacing w:line="360" w:lineRule="auto"/>
        <w:ind w:firstLine="480"/>
        <w:rPr>
          <w:rFonts w:hint="eastAsia" w:ascii="宋体" w:hAnsi="宋体" w:eastAsia="宋体" w:cs="宋体"/>
          <w:b w:val="0"/>
          <w:bCs w:val="0"/>
          <w:sz w:val="24"/>
          <w:highlight w:val="none"/>
        </w:rPr>
      </w:pPr>
    </w:p>
    <w:p w14:paraId="6107BD52">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4B6467C6">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43C49E76">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5A39E66B">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4E5EAB1E">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384BC17F">
      <w:pPr>
        <w:widowControl w:val="0"/>
        <w:spacing w:before="0" w:after="120" w:line="360" w:lineRule="auto"/>
        <w:ind w:firstLine="0"/>
        <w:jc w:val="both"/>
        <w:rPr>
          <w:rFonts w:hint="eastAsia" w:ascii="宋体" w:hAnsi="宋体" w:eastAsia="宋体" w:cs="宋体"/>
          <w:b/>
          <w:bCs/>
          <w:kern w:val="2"/>
          <w:sz w:val="24"/>
          <w:szCs w:val="24"/>
          <w:highlight w:val="none"/>
          <w:lang w:val="en-US" w:eastAsia="zh-CN" w:bidi="ar-SA"/>
        </w:rPr>
      </w:pPr>
    </w:p>
    <w:p w14:paraId="34DD2184">
      <w:pPr>
        <w:widowControl w:val="0"/>
        <w:autoSpaceDE w:val="0"/>
        <w:autoSpaceDN w:val="0"/>
        <w:spacing w:line="360" w:lineRule="auto"/>
        <w:ind w:firstLine="425"/>
        <w:rPr>
          <w:rFonts w:hint="eastAsia" w:ascii="宋体" w:hAnsi="宋体" w:eastAsia="宋体" w:cs="宋体"/>
          <w:b w:val="0"/>
          <w:bCs w:val="0"/>
          <w:sz w:val="22"/>
          <w:szCs w:val="22"/>
          <w:highlight w:val="none"/>
          <w:lang w:val="en-US" w:eastAsia="zh-CN" w:bidi="ar-SA"/>
        </w:rPr>
      </w:pPr>
    </w:p>
    <w:p w14:paraId="262331C2">
      <w:pPr>
        <w:spacing w:line="360" w:lineRule="auto"/>
        <w:ind w:firstLine="480"/>
        <w:rPr>
          <w:rFonts w:hint="eastAsia" w:ascii="宋体" w:hAnsi="宋体" w:eastAsia="宋体" w:cs="宋体"/>
          <w:b w:val="0"/>
          <w:bCs w:val="0"/>
          <w:sz w:val="24"/>
          <w:highlight w:val="none"/>
        </w:rPr>
      </w:pPr>
    </w:p>
    <w:p w14:paraId="2B1548C8">
      <w:pPr>
        <w:widowControl/>
        <w:autoSpaceDE w:val="0"/>
        <w:autoSpaceDN w:val="0"/>
        <w:spacing w:line="360" w:lineRule="auto"/>
        <w:ind w:firstLine="0"/>
        <w:jc w:val="both"/>
        <w:outlineLvl w:val="2"/>
        <w:rPr>
          <w:rFonts w:hint="eastAsia" w:ascii="宋体" w:hAnsi="宋体" w:eastAsia="宋体" w:cs="宋体"/>
          <w:b/>
          <w:bCs/>
          <w:sz w:val="21"/>
          <w:szCs w:val="20"/>
          <w:highlight w:val="none"/>
          <w:lang w:val="en-US" w:eastAsia="zh-CN" w:bidi="ar-SA"/>
        </w:rPr>
      </w:pPr>
      <w:r>
        <w:rPr>
          <w:rFonts w:hint="eastAsia" w:ascii="宋体" w:hAnsi="宋体" w:eastAsia="宋体" w:cs="宋体"/>
          <w:b/>
          <w:bCs/>
          <w:sz w:val="21"/>
          <w:szCs w:val="20"/>
          <w:highlight w:val="none"/>
          <w:lang w:val="en-US" w:eastAsia="zh-CN" w:bidi="ar-SA"/>
        </w:rPr>
        <w:t>附件1：关于印发中小企业划型标准规定的通知</w:t>
      </w:r>
    </w:p>
    <w:p w14:paraId="4A272017">
      <w:pPr>
        <w:spacing w:line="360" w:lineRule="auto"/>
        <w:ind w:firstLine="480"/>
        <w:jc w:val="center"/>
        <w:rPr>
          <w:rFonts w:hint="eastAsia" w:ascii="宋体" w:hAnsi="宋体" w:eastAsia="宋体" w:cs="宋体"/>
          <w:b w:val="0"/>
          <w:bCs w:val="0"/>
          <w:sz w:val="24"/>
          <w:highlight w:val="none"/>
        </w:rPr>
      </w:pPr>
      <w:bookmarkStart w:id="934" w:name="_Toc31978"/>
      <w:r>
        <w:rPr>
          <w:rFonts w:hint="eastAsia" w:ascii="宋体" w:hAnsi="宋体" w:eastAsia="宋体" w:cs="宋体"/>
          <w:b w:val="0"/>
          <w:bCs w:val="0"/>
          <w:sz w:val="24"/>
          <w:highlight w:val="none"/>
          <w:shd w:val="clear" w:color="auto" w:fill="FFFFFF"/>
        </w:rPr>
        <w:t>工信部联企业〔2011〕300号</w:t>
      </w:r>
      <w:bookmarkEnd w:id="934"/>
    </w:p>
    <w:p w14:paraId="16D11D08">
      <w:pPr>
        <w:widowControl/>
        <w:spacing w:before="100" w:beforeAutospacing="1" w:after="100" w:afterAutospacing="1" w:line="360" w:lineRule="auto"/>
        <w:ind w:firstLine="480"/>
        <w:jc w:val="lef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各省、自治区、直辖市人民政府，国务院各部委、各直属机构及有关单位：</w:t>
      </w:r>
    </w:p>
    <w:p w14:paraId="1705FFF5">
      <w:pPr>
        <w:widowControl/>
        <w:spacing w:before="100" w:beforeAutospacing="1" w:after="100" w:afterAutospacing="1" w:line="360" w:lineRule="auto"/>
        <w:ind w:firstLine="480"/>
        <w:jc w:val="left"/>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　　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14:paraId="3AA2220D">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工业和信息化部</w:t>
      </w:r>
    </w:p>
    <w:p w14:paraId="0EA6B082">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国家统计局</w:t>
      </w:r>
    </w:p>
    <w:p w14:paraId="3A69DA4D">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国家发展和改革委员会</w:t>
      </w:r>
    </w:p>
    <w:p w14:paraId="3B64C9EF">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财政部</w:t>
      </w:r>
    </w:p>
    <w:p w14:paraId="42FCE644">
      <w:pPr>
        <w:widowControl/>
        <w:spacing w:before="100" w:beforeAutospacing="1" w:after="100" w:afterAutospacing="1" w:line="360" w:lineRule="auto"/>
        <w:ind w:firstLine="480"/>
        <w:jc w:val="right"/>
        <w:rPr>
          <w:rFonts w:hint="eastAsia" w:ascii="宋体" w:hAnsi="宋体" w:eastAsia="宋体" w:cs="宋体"/>
          <w:b/>
          <w:bCs/>
          <w:kern w:val="0"/>
          <w:sz w:val="24"/>
          <w:szCs w:val="24"/>
          <w:highlight w:val="none"/>
          <w:lang w:val="en-US" w:eastAsia="zh-CN" w:bidi="ar-SA"/>
        </w:rPr>
      </w:pPr>
      <w:r>
        <w:rPr>
          <w:rFonts w:hint="eastAsia" w:ascii="宋体" w:hAnsi="宋体" w:eastAsia="宋体" w:cs="宋体"/>
          <w:b/>
          <w:bCs/>
          <w:kern w:val="0"/>
          <w:sz w:val="24"/>
          <w:szCs w:val="24"/>
          <w:highlight w:val="none"/>
          <w:shd w:val="clear" w:color="auto" w:fill="FFFFFF"/>
          <w:lang w:val="en-US" w:eastAsia="zh-CN" w:bidi="ar-SA"/>
        </w:rPr>
        <w:t>二○一一年六月十八日</w:t>
      </w:r>
    </w:p>
    <w:p w14:paraId="3F47AF95">
      <w:pPr>
        <w:widowControl/>
        <w:spacing w:before="0" w:beforeAutospacing="0" w:after="0" w:afterAutospacing="0" w:line="360" w:lineRule="auto"/>
        <w:ind w:firstLine="0"/>
        <w:jc w:val="center"/>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2"/>
          <w:sz w:val="24"/>
          <w:szCs w:val="24"/>
          <w:highlight w:val="none"/>
          <w:shd w:val="clear" w:color="auto" w:fill="FFFFFF"/>
          <w:lang w:val="en-US" w:eastAsia="zh-CN" w:bidi="ar-SA"/>
        </w:rPr>
        <w:t>中小企业划型标准规定</w:t>
      </w:r>
    </w:p>
    <w:p w14:paraId="2953DD0A">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一、根据《中华人民共和国中小企业促进法》和《国务院关于进一步促进中小企业发展的若干意见》(国发〔2009〕36号)，制定本规定。</w:t>
      </w:r>
    </w:p>
    <w:p w14:paraId="25B8A6B1">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二、中小企业划分为中型、小型、微型三种类型，具体标准根据企业从业人员、营业收入、资产总额等指标，结合行业特点制定。</w:t>
      </w:r>
    </w:p>
    <w:p w14:paraId="6F890E93">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542A60CB">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四、各行业划型标准为：</w:t>
      </w:r>
    </w:p>
    <w:p w14:paraId="18E486D7">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（一）农、林、牧、渔业。营业收入20000万元以下的为中小微型企业。其中，营业收入500万元及以上的为中型企业，营业收入50万元及以上的为小型企业，营业收入50万元以下的为微型企业。</w:t>
      </w:r>
    </w:p>
    <w:p w14:paraId="73315D8F">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B940568">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2D070366">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389FB732">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5846AD15">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91D3065">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043686B6">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93F9E4B">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CC774D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95CDAC0">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28AC490B">
      <w:pPr>
        <w:widowControl/>
        <w:spacing w:before="0" w:beforeAutospacing="0" w:after="0" w:afterAutospacing="0" w:line="360" w:lineRule="auto"/>
        <w:ind w:firstLine="0"/>
        <w:jc w:val="left"/>
        <w:textAlignment w:val="baseline"/>
        <w:rPr>
          <w:rFonts w:hint="eastAsia" w:ascii="宋体" w:hAnsi="宋体" w:eastAsia="宋体" w:cs="宋体"/>
          <w:b/>
          <w:bCs/>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C1BA0FF">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5EFEEBF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0ABDEC3">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AA611C6">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（十六）其他未列明行业。从业人员300人以下的为中小微型企业。其中，从业人员100人及以上的为中型企业；从业人员10人及以上的为小型企业；从业人员10人以下的为微型企业。</w:t>
      </w:r>
    </w:p>
    <w:p w14:paraId="30917609">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五、企业类型的划分以统计部门的统计数据为依据。</w:t>
      </w:r>
    </w:p>
    <w:p w14:paraId="115FE641">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六、本规定适用于在中华人民共和国境内依法设立的各类所有制和各种组织形式的企业。个体工商户和本规定以外的行业，参照本规定进行划型。</w:t>
      </w:r>
    </w:p>
    <w:p w14:paraId="4A6720DE">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七、本规定的中型企业标准上限即为大型企业标准的下限，国家统计部门据此制定大中小微型企业的统计分类。国务院有关部门据此进行相关数据分析，不得制定与本规定不一致的企业划型标准。</w:t>
      </w:r>
    </w:p>
    <w:p w14:paraId="1B6C076B">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八、本规定由工业和信息化部、国家统计局会同有关部门根据《国民经济行业分类》修订情况和企业发展变化情况适时修订。</w:t>
      </w:r>
    </w:p>
    <w:p w14:paraId="74F58E2F">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九、本规定由工业和信息化部、国家统计局会同有关部门负责解释。</w:t>
      </w:r>
    </w:p>
    <w:p w14:paraId="490B9350">
      <w:pPr>
        <w:widowControl/>
        <w:spacing w:before="0" w:beforeAutospacing="0" w:after="0" w:afterAutospacing="0" w:line="360" w:lineRule="auto"/>
        <w:ind w:firstLine="0"/>
        <w:jc w:val="left"/>
        <w:textAlignment w:val="baseline"/>
        <w:rPr>
          <w:rFonts w:hint="eastAsia" w:ascii="宋体" w:hAnsi="宋体" w:eastAsia="宋体" w:cs="宋体"/>
          <w:b w:val="0"/>
          <w:bCs w:val="0"/>
          <w:kern w:val="0"/>
          <w:sz w:val="24"/>
          <w:szCs w:val="24"/>
          <w:highlight w:val="none"/>
          <w:shd w:val="clear" w:color="auto" w:fill="FFFFFF"/>
          <w:lang w:val="en-US" w:eastAsia="zh-CN" w:bidi="ar-SA"/>
        </w:rPr>
      </w:pPr>
      <w:r>
        <w:rPr>
          <w:rFonts w:hint="eastAsia" w:ascii="宋体" w:hAnsi="宋体" w:eastAsia="宋体" w:cs="宋体"/>
          <w:b w:val="0"/>
          <w:bCs w:val="0"/>
          <w:kern w:val="0"/>
          <w:sz w:val="24"/>
          <w:szCs w:val="24"/>
          <w:highlight w:val="none"/>
          <w:shd w:val="clear" w:color="auto" w:fill="FFFFFF"/>
          <w:lang w:val="en-US" w:eastAsia="zh-CN" w:bidi="ar-SA"/>
        </w:rPr>
        <w:t>　　十、本规定自发布之日起执行，原国家经贸委、原国家计委、财政部和国家统计局2003年颁布的《中小企业标准暂行规定》同时废止。</w:t>
      </w:r>
    </w:p>
    <w:p w14:paraId="3433846D">
      <w:pPr>
        <w:tabs>
          <w:tab w:val="left" w:pos="1800"/>
          <w:tab w:val="left" w:pos="5580"/>
        </w:tabs>
        <w:jc w:val="left"/>
        <w:rPr>
          <w:rFonts w:eastAsiaTheme="minorEastAsia"/>
          <w:color w:val="000000"/>
          <w:sz w:val="24"/>
          <w:highlight w:val="none"/>
        </w:rPr>
      </w:pPr>
    </w:p>
    <w:p w14:paraId="041D4195">
      <w:pPr>
        <w:widowControl/>
        <w:jc w:val="left"/>
        <w:rPr>
          <w:b/>
          <w:sz w:val="36"/>
          <w:szCs w:val="36"/>
          <w:highlight w:val="none"/>
        </w:rPr>
      </w:pPr>
    </w:p>
    <w:p w14:paraId="7CA077A3">
      <w:pPr>
        <w:widowControl/>
        <w:jc w:val="left"/>
        <w:rPr>
          <w:b/>
          <w:sz w:val="36"/>
          <w:szCs w:val="36"/>
          <w:highlight w:val="none"/>
        </w:rPr>
      </w:pPr>
    </w:p>
    <w:p w14:paraId="7AD06873">
      <w:pPr>
        <w:widowControl/>
        <w:jc w:val="left"/>
        <w:rPr>
          <w:b/>
          <w:sz w:val="36"/>
          <w:szCs w:val="36"/>
          <w:highlight w:val="none"/>
        </w:rPr>
      </w:pPr>
    </w:p>
    <w:sectPr>
      <w:pgSz w:w="11907" w:h="16840"/>
      <w:pgMar w:top="1418" w:right="1134" w:bottom="1418" w:left="1701" w:header="851" w:footer="851" w:gutter="0"/>
      <w:pgNumType w:fmt="decimal"/>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9369"/>
      <w:docPartObj>
        <w:docPartGallery w:val="autotext"/>
      </w:docPartObj>
    </w:sdtPr>
    <w:sdtContent>
      <w:p w14:paraId="5844245D">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29D52">
    <w:pPr>
      <w:pStyle w:val="28"/>
      <w:framePr w:wrap="around" w:vAnchor="text" w:hAnchor="margin" w:xAlign="right" w:y="1"/>
      <w:rPr>
        <w:rStyle w:val="48"/>
      </w:rPr>
    </w:pPr>
  </w:p>
  <w:p w14:paraId="429802C9">
    <w:pPr>
      <w:pStyle w:val="28"/>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2C064">
    <w:pPr>
      <w:pStyle w:val="2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3625"/>
                            <w:docPartObj>
                              <w:docPartGallery w:val="autotext"/>
                            </w:docPartObj>
                          </w:sdtPr>
                          <w:sdtContent>
                            <w:p w14:paraId="028DB15B">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512DE49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sdt>
                    <w:sdtPr>
                      <w:id w:val="147483625"/>
                      <w:docPartObj>
                        <w:docPartGallery w:val="autotext"/>
                      </w:docPartObj>
                    </w:sdtPr>
                    <w:sdtContent>
                      <w:p w14:paraId="028DB15B">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sdtContent>
                  </w:sdt>
                  <w:p w14:paraId="512DE49E"/>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3F16E">
    <w:pPr>
      <w:pStyle w:val="28"/>
      <w:rPr>
        <w:rStyle w:val="4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FA36AC">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FA36AC">
                    <w:pPr>
                      <w:pStyle w:val="28"/>
                    </w:pPr>
                    <w:r>
                      <w:fldChar w:fldCharType="begin"/>
                    </w:r>
                    <w:r>
                      <w:instrText xml:space="preserve"> PAGE  \* MERGEFORMAT </w:instrText>
                    </w:r>
                    <w:r>
                      <w:fldChar w:fldCharType="separate"/>
                    </w:r>
                    <w:r>
                      <w:t>1</w:t>
                    </w:r>
                    <w:r>
                      <w:fldChar w:fldCharType="end"/>
                    </w:r>
                  </w:p>
                </w:txbxContent>
              </v:textbox>
            </v:shape>
          </w:pict>
        </mc:Fallback>
      </mc:AlternateContent>
    </w:r>
  </w:p>
  <w:p w14:paraId="0B9B44EF">
    <w:pPr>
      <w:pStyle w:val="28"/>
      <w:ind w:right="360"/>
      <w:jc w:val="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FC632">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A43168B">
    <w:pPr>
      <w:pStyle w:val="28"/>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51239">
    <w:pPr>
      <w:pStyle w:val="2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C4E6">
    <w:pPr>
      <w:pStyle w:val="2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27236E">
                          <w:pPr>
                            <w:pStyle w:val="28"/>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727236E">
                    <w:pPr>
                      <w:pStyle w:val="28"/>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C9BB6">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4502162">
    <w:pPr>
      <w:pStyle w:val="28"/>
      <w:ind w:right="360"/>
    </w:pPr>
  </w:p>
  <w:p w14:paraId="15A5B504"/>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1866C">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F88DF8">
    <w:pPr>
      <w:pStyle w:val="2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30B3C6">
    <w:pPr>
      <w:pStyle w:val="2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D84EF">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A1615">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62993">
    <w:pPr>
      <w:pStyle w:val="29"/>
    </w:pPr>
  </w:p>
  <w:p w14:paraId="49E2ABD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F5382">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83C224"/>
    <w:multiLevelType w:val="singleLevel"/>
    <w:tmpl w:val="F983C224"/>
    <w:lvl w:ilvl="0" w:tentative="0">
      <w:start w:val="3"/>
      <w:numFmt w:val="decimal"/>
      <w:lvlText w:val="%1."/>
      <w:lvlJc w:val="left"/>
      <w:pPr>
        <w:tabs>
          <w:tab w:val="left" w:pos="312"/>
        </w:tabs>
      </w:pPr>
    </w:lvl>
  </w:abstractNum>
  <w:abstractNum w:abstractNumId="1">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2">
    <w:nsid w:val="0000000A"/>
    <w:multiLevelType w:val="multilevel"/>
    <w:tmpl w:val="0000000A"/>
    <w:lvl w:ilvl="0" w:tentative="0">
      <w:start w:val="1"/>
      <w:numFmt w:val="decimal"/>
      <w:pStyle w:val="88"/>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0000000D"/>
    <w:multiLevelType w:val="multilevel"/>
    <w:tmpl w:val="0000000D"/>
    <w:lvl w:ilvl="0" w:tentative="0">
      <w:start w:val="1"/>
      <w:numFmt w:val="lowerLetter"/>
      <w:pStyle w:val="163"/>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4">
    <w:nsid w:val="00000013"/>
    <w:multiLevelType w:val="singleLevel"/>
    <w:tmpl w:val="00000013"/>
    <w:lvl w:ilvl="0" w:tentative="0">
      <w:start w:val="1"/>
      <w:numFmt w:val="decimal"/>
      <w:pStyle w:val="133"/>
      <w:lvlText w:val="%1."/>
      <w:lvlJc w:val="left"/>
      <w:pPr>
        <w:tabs>
          <w:tab w:val="left" w:pos="360"/>
        </w:tabs>
        <w:ind w:left="360" w:hanging="360"/>
      </w:pPr>
      <w:rPr>
        <w:rFonts w:hint="default"/>
      </w:rPr>
    </w:lvl>
  </w:abstractNum>
  <w:abstractNum w:abstractNumId="5">
    <w:nsid w:val="00000026"/>
    <w:multiLevelType w:val="multilevel"/>
    <w:tmpl w:val="00000026"/>
    <w:lvl w:ilvl="0" w:tentative="0">
      <w:start w:val="1"/>
      <w:numFmt w:val="decimal"/>
      <w:pStyle w:val="82"/>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1"/>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8"/>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7"/>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6"/>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9"/>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2"/>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6">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0"/>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7">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8">
    <w:nsid w:val="0000002F"/>
    <w:multiLevelType w:val="multilevel"/>
    <w:tmpl w:val="0000002F"/>
    <w:lvl w:ilvl="0" w:tentative="0">
      <w:start w:val="1"/>
      <w:numFmt w:val="decimal"/>
      <w:pStyle w:val="87"/>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10">
    <w:nsid w:val="0E230849"/>
    <w:multiLevelType w:val="multilevel"/>
    <w:tmpl w:val="0E230849"/>
    <w:lvl w:ilvl="0" w:tentative="0">
      <w:start w:val="1"/>
      <w:numFmt w:val="decimal"/>
      <w:pStyle w:val="191"/>
      <w:lvlText w:val="%1"/>
      <w:lvlJc w:val="left"/>
      <w:pPr>
        <w:ind w:left="680" w:hanging="680"/>
      </w:pPr>
      <w:rPr>
        <w:rFonts w:hint="eastAsia" w:ascii="宋体" w:hAnsi="宋体" w:eastAsia="宋体"/>
      </w:rPr>
    </w:lvl>
    <w:lvl w:ilvl="1" w:tentative="0">
      <w:start w:val="1"/>
      <w:numFmt w:val="decimal"/>
      <w:pStyle w:val="192"/>
      <w:lvlText w:val="%1.%2"/>
      <w:lvlJc w:val="left"/>
      <w:pPr>
        <w:ind w:left="851" w:hanging="851"/>
      </w:pPr>
      <w:rPr>
        <w:rFonts w:hint="eastAsia" w:ascii="宋体" w:hAnsi="宋体" w:eastAsia="宋体"/>
        <w:color w:val="auto"/>
      </w:rPr>
    </w:lvl>
    <w:lvl w:ilvl="2" w:tentative="0">
      <w:start w:val="1"/>
      <w:numFmt w:val="decimal"/>
      <w:pStyle w:val="193"/>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1">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4">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6">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8">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0"/>
  </w:num>
  <w:num w:numId="8">
    <w:abstractNumId w:val="7"/>
  </w:num>
  <w:num w:numId="9">
    <w:abstractNumId w:val="13"/>
  </w:num>
  <w:num w:numId="10">
    <w:abstractNumId w:val="1"/>
  </w:num>
  <w:num w:numId="11">
    <w:abstractNumId w:val="17"/>
  </w:num>
  <w:num w:numId="12">
    <w:abstractNumId w:val="11"/>
  </w:num>
  <w:num w:numId="13">
    <w:abstractNumId w:val="20"/>
  </w:num>
  <w:num w:numId="14">
    <w:abstractNumId w:val="12"/>
  </w:num>
  <w:num w:numId="15">
    <w:abstractNumId w:val="0"/>
  </w:num>
  <w:num w:numId="16">
    <w:abstractNumId w:val="19"/>
  </w:num>
  <w:num w:numId="17">
    <w:abstractNumId w:val="15"/>
  </w:num>
  <w:num w:numId="18">
    <w:abstractNumId w:val="18"/>
  </w:num>
  <w:num w:numId="19">
    <w:abstractNumId w:val="16"/>
  </w:num>
  <w:num w:numId="20">
    <w:abstractNumId w:val="14"/>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B9365C"/>
    <w:rsid w:val="05031C1C"/>
    <w:rsid w:val="0545048F"/>
    <w:rsid w:val="06EB0BBA"/>
    <w:rsid w:val="06F21F49"/>
    <w:rsid w:val="06FC4B75"/>
    <w:rsid w:val="08E05F32"/>
    <w:rsid w:val="09442803"/>
    <w:rsid w:val="094445B2"/>
    <w:rsid w:val="0A5237FA"/>
    <w:rsid w:val="0B660C1A"/>
    <w:rsid w:val="0E61548F"/>
    <w:rsid w:val="0F845381"/>
    <w:rsid w:val="10701DCF"/>
    <w:rsid w:val="1098378D"/>
    <w:rsid w:val="139E0583"/>
    <w:rsid w:val="15C45285"/>
    <w:rsid w:val="16985F3D"/>
    <w:rsid w:val="17F93E0B"/>
    <w:rsid w:val="1A2F0966"/>
    <w:rsid w:val="1A4A39F2"/>
    <w:rsid w:val="1B030295"/>
    <w:rsid w:val="1C455CA5"/>
    <w:rsid w:val="1CA532CE"/>
    <w:rsid w:val="1CF04E5E"/>
    <w:rsid w:val="1D2C69D2"/>
    <w:rsid w:val="1D84707B"/>
    <w:rsid w:val="1E0A2511"/>
    <w:rsid w:val="20A756FA"/>
    <w:rsid w:val="239E00B4"/>
    <w:rsid w:val="251E74A4"/>
    <w:rsid w:val="25B21BB0"/>
    <w:rsid w:val="27843CE5"/>
    <w:rsid w:val="2BF00318"/>
    <w:rsid w:val="2CD90FAB"/>
    <w:rsid w:val="2FB0169F"/>
    <w:rsid w:val="323112C7"/>
    <w:rsid w:val="32A55811"/>
    <w:rsid w:val="32EB653A"/>
    <w:rsid w:val="352F7F8F"/>
    <w:rsid w:val="3AD7041F"/>
    <w:rsid w:val="3BCB6780"/>
    <w:rsid w:val="3BD72EE0"/>
    <w:rsid w:val="3F6038DC"/>
    <w:rsid w:val="3FE71217"/>
    <w:rsid w:val="40ED32DF"/>
    <w:rsid w:val="42151025"/>
    <w:rsid w:val="42CD0A98"/>
    <w:rsid w:val="431A0C09"/>
    <w:rsid w:val="43505326"/>
    <w:rsid w:val="46F30132"/>
    <w:rsid w:val="478163F5"/>
    <w:rsid w:val="47ED6FAB"/>
    <w:rsid w:val="480E2158"/>
    <w:rsid w:val="4A1C2405"/>
    <w:rsid w:val="4A5C7548"/>
    <w:rsid w:val="4B65373A"/>
    <w:rsid w:val="4B6F2361"/>
    <w:rsid w:val="4C2B6930"/>
    <w:rsid w:val="4D00163A"/>
    <w:rsid w:val="4D4B7289"/>
    <w:rsid w:val="4DDF5827"/>
    <w:rsid w:val="4E3C3076"/>
    <w:rsid w:val="4F0F5BE3"/>
    <w:rsid w:val="4FF160B2"/>
    <w:rsid w:val="5000141C"/>
    <w:rsid w:val="52081BED"/>
    <w:rsid w:val="52422029"/>
    <w:rsid w:val="52522FE0"/>
    <w:rsid w:val="528374C6"/>
    <w:rsid w:val="53B65BF6"/>
    <w:rsid w:val="55040901"/>
    <w:rsid w:val="569A68FB"/>
    <w:rsid w:val="56DF05DE"/>
    <w:rsid w:val="57FC6189"/>
    <w:rsid w:val="5F073306"/>
    <w:rsid w:val="5F187850"/>
    <w:rsid w:val="5F5F73B9"/>
    <w:rsid w:val="5FCB4254"/>
    <w:rsid w:val="61563BD5"/>
    <w:rsid w:val="64F63B27"/>
    <w:rsid w:val="663E6D9D"/>
    <w:rsid w:val="66C739CD"/>
    <w:rsid w:val="6838144E"/>
    <w:rsid w:val="68AA7398"/>
    <w:rsid w:val="6CA65E33"/>
    <w:rsid w:val="6F2179F2"/>
    <w:rsid w:val="6F66692D"/>
    <w:rsid w:val="6FA57AF6"/>
    <w:rsid w:val="742C597A"/>
    <w:rsid w:val="75427CBD"/>
    <w:rsid w:val="75573C95"/>
    <w:rsid w:val="77444BC6"/>
    <w:rsid w:val="788E0C36"/>
    <w:rsid w:val="79921895"/>
    <w:rsid w:val="79DA2028"/>
    <w:rsid w:val="7E0260EB"/>
    <w:rsid w:val="7E040A9A"/>
    <w:rsid w:val="7E553215"/>
    <w:rsid w:val="7F0E6BAF"/>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9"/>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1"/>
    <w:link w:val="55"/>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0"/>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1"/>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2"/>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3"/>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4"/>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2"/>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6"/>
    <w:qFormat/>
    <w:uiPriority w:val="0"/>
    <w:pPr>
      <w:shd w:val="clear" w:color="auto" w:fill="000080"/>
    </w:pPr>
  </w:style>
  <w:style w:type="paragraph" w:styleId="15">
    <w:name w:val="annotation text"/>
    <w:basedOn w:val="1"/>
    <w:link w:val="182"/>
    <w:qFormat/>
    <w:uiPriority w:val="99"/>
    <w:pPr>
      <w:jc w:val="left"/>
    </w:pPr>
  </w:style>
  <w:style w:type="paragraph" w:styleId="16">
    <w:name w:val="Body Text 3"/>
    <w:basedOn w:val="1"/>
    <w:link w:val="237"/>
    <w:qFormat/>
    <w:uiPriority w:val="0"/>
    <w:pPr>
      <w:spacing w:after="120"/>
    </w:pPr>
    <w:rPr>
      <w:sz w:val="16"/>
      <w:szCs w:val="16"/>
    </w:rPr>
  </w:style>
  <w:style w:type="paragraph" w:styleId="17">
    <w:name w:val="Body Text"/>
    <w:basedOn w:val="1"/>
    <w:link w:val="238"/>
    <w:qFormat/>
    <w:uiPriority w:val="0"/>
    <w:pPr>
      <w:tabs>
        <w:tab w:val="left" w:pos="567"/>
      </w:tabs>
      <w:spacing w:before="120" w:line="22" w:lineRule="atLeast"/>
    </w:pPr>
    <w:rPr>
      <w:rFonts w:ascii="宋体" w:hAnsi="宋体"/>
      <w:sz w:val="24"/>
    </w:rPr>
  </w:style>
  <w:style w:type="paragraph" w:styleId="18">
    <w:name w:val="Body Text Indent"/>
    <w:basedOn w:val="1"/>
    <w:link w:val="67"/>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next w:val="1"/>
    <w:link w:val="202"/>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9"/>
    <w:qFormat/>
    <w:uiPriority w:val="0"/>
    <w:pPr>
      <w:ind w:left="100" w:leftChars="2500"/>
    </w:pPr>
    <w:rPr>
      <w:rFonts w:ascii="仿宋_GB2312" w:hAnsi="宋体" w:eastAsia="仿宋_GB2312"/>
      <w:color w:val="000000"/>
      <w:sz w:val="24"/>
    </w:rPr>
  </w:style>
  <w:style w:type="paragraph" w:styleId="26">
    <w:name w:val="Body Text Indent 2"/>
    <w:basedOn w:val="1"/>
    <w:link w:val="240"/>
    <w:qFormat/>
    <w:uiPriority w:val="0"/>
    <w:pPr>
      <w:ind w:firstLine="480" w:firstLineChars="200"/>
    </w:pPr>
    <w:rPr>
      <w:rFonts w:ascii="仿宋_GB2312" w:eastAsia="仿宋_GB2312"/>
      <w:sz w:val="24"/>
    </w:rPr>
  </w:style>
  <w:style w:type="paragraph" w:styleId="27">
    <w:name w:val="Balloon Text"/>
    <w:basedOn w:val="1"/>
    <w:link w:val="241"/>
    <w:qFormat/>
    <w:uiPriority w:val="0"/>
    <w:rPr>
      <w:sz w:val="18"/>
      <w:szCs w:val="18"/>
    </w:rPr>
  </w:style>
  <w:style w:type="paragraph" w:styleId="28">
    <w:name w:val="footer"/>
    <w:basedOn w:val="1"/>
    <w:link w:val="169"/>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2"/>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8"/>
    <w:qFormat/>
    <w:uiPriority w:val="0"/>
    <w:pPr>
      <w:jc w:val="center"/>
      <w:outlineLvl w:val="0"/>
    </w:pPr>
    <w:rPr>
      <w:b/>
      <w:sz w:val="32"/>
      <w:szCs w:val="20"/>
    </w:rPr>
  </w:style>
  <w:style w:type="paragraph" w:styleId="40">
    <w:name w:val="annotation subject"/>
    <w:basedOn w:val="15"/>
    <w:next w:val="15"/>
    <w:link w:val="244"/>
    <w:qFormat/>
    <w:uiPriority w:val="0"/>
    <w:rPr>
      <w:b/>
      <w:bCs/>
    </w:rPr>
  </w:style>
  <w:style w:type="paragraph" w:styleId="41">
    <w:name w:val="Body Text First Indent"/>
    <w:basedOn w:val="17"/>
    <w:next w:val="1"/>
    <w:qFormat/>
    <w:uiPriority w:val="0"/>
    <w:pPr>
      <w:ind w:firstLine="420" w:firstLineChars="100"/>
    </w:pPr>
  </w:style>
  <w:style w:type="paragraph" w:styleId="42">
    <w:name w:val="Body Text First Indent 2"/>
    <w:basedOn w:val="18"/>
    <w:link w:val="245"/>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character" w:customStyle="1" w:styleId="54">
    <w:name w:val="标题 2 字符"/>
    <w:link w:val="3"/>
    <w:qFormat/>
    <w:uiPriority w:val="0"/>
    <w:rPr>
      <w:rFonts w:ascii="Arial" w:hAnsi="Arial" w:eastAsia="黑体"/>
      <w:b/>
      <w:sz w:val="30"/>
      <w:lang w:val="en-US" w:eastAsia="zh-CN" w:bidi="ar-SA"/>
    </w:rPr>
  </w:style>
  <w:style w:type="character" w:customStyle="1" w:styleId="55">
    <w:name w:val="标题 3 字符"/>
    <w:link w:val="4"/>
    <w:qFormat/>
    <w:uiPriority w:val="0"/>
    <w:rPr>
      <w:rFonts w:ascii="宋体" w:eastAsia="宋体"/>
      <w:b/>
      <w:sz w:val="24"/>
      <w:u w:val="single"/>
      <w:lang w:val="en-US" w:eastAsia="zh-CN" w:bidi="ar-SA"/>
    </w:rPr>
  </w:style>
  <w:style w:type="character" w:customStyle="1" w:styleId="56">
    <w:name w:val="c21"/>
    <w:qFormat/>
    <w:uiPriority w:val="0"/>
    <w:rPr>
      <w:rFonts w:hint="default" w:ascii="ˎ̥" w:hAnsi="ˎ̥"/>
      <w:color w:val="000000"/>
      <w:sz w:val="20"/>
      <w:szCs w:val="20"/>
      <w:u w:val="none"/>
    </w:rPr>
  </w:style>
  <w:style w:type="character" w:customStyle="1" w:styleId="57">
    <w:name w:val="title4"/>
    <w:qFormat/>
    <w:uiPriority w:val="0"/>
    <w:rPr>
      <w:b/>
      <w:bCs/>
      <w:color w:val="1D87B3"/>
      <w:sz w:val="15"/>
      <w:szCs w:val="15"/>
    </w:rPr>
  </w:style>
  <w:style w:type="character" w:customStyle="1" w:styleId="58">
    <w:name w:val="标题 2 Char Char"/>
    <w:qFormat/>
    <w:uiPriority w:val="0"/>
    <w:rPr>
      <w:rFonts w:ascii="Arial" w:hAnsi="Arial" w:eastAsia="黑体"/>
      <w:b/>
      <w:bCs/>
      <w:kern w:val="2"/>
      <w:sz w:val="32"/>
      <w:szCs w:val="32"/>
      <w:lang w:val="en-US" w:eastAsia="zh-CN" w:bidi="ar-SA"/>
    </w:rPr>
  </w:style>
  <w:style w:type="character" w:customStyle="1" w:styleId="59">
    <w:name w:val="black1"/>
    <w:qFormat/>
    <w:uiPriority w:val="0"/>
    <w:rPr>
      <w:color w:val="000000"/>
    </w:rPr>
  </w:style>
  <w:style w:type="character" w:customStyle="1" w:styleId="60">
    <w:name w:val="street-address"/>
    <w:basedOn w:val="46"/>
    <w:qFormat/>
    <w:uiPriority w:val="0"/>
  </w:style>
  <w:style w:type="character" w:customStyle="1" w:styleId="61">
    <w:name w:val="locality"/>
    <w:basedOn w:val="46"/>
    <w:qFormat/>
    <w:uiPriority w:val="0"/>
  </w:style>
  <w:style w:type="character" w:customStyle="1" w:styleId="62">
    <w:name w:val="正文缩进 字符"/>
    <w:link w:val="12"/>
    <w:qFormat/>
    <w:uiPriority w:val="0"/>
    <w:rPr>
      <w:rFonts w:ascii="宋体" w:eastAsia="宋体"/>
      <w:kern w:val="2"/>
      <w:sz w:val="24"/>
      <w:szCs w:val="24"/>
      <w:lang w:val="en-US" w:eastAsia="zh-CN" w:bidi="ar-SA"/>
    </w:rPr>
  </w:style>
  <w:style w:type="character" w:customStyle="1" w:styleId="63">
    <w:name w:val="正文文本缩进 Char1"/>
    <w:link w:val="64"/>
    <w:qFormat/>
    <w:uiPriority w:val="0"/>
    <w:rPr>
      <w:rFonts w:ascii="宋体" w:hAnsi="宋体" w:eastAsia="宋体"/>
      <w:sz w:val="24"/>
      <w:szCs w:val="24"/>
      <w:lang w:bidi="ar-SA"/>
    </w:rPr>
  </w:style>
  <w:style w:type="paragraph" w:customStyle="1" w:styleId="64">
    <w:name w:val="正文文本缩进1"/>
    <w:basedOn w:val="1"/>
    <w:link w:val="63"/>
    <w:qFormat/>
    <w:uiPriority w:val="0"/>
    <w:pPr>
      <w:spacing w:line="480" w:lineRule="exact"/>
      <w:ind w:firstLine="480" w:firstLineChars="200"/>
    </w:pPr>
    <w:rPr>
      <w:rFonts w:ascii="宋体" w:hAnsi="宋体"/>
      <w:kern w:val="0"/>
      <w:sz w:val="24"/>
    </w:rPr>
  </w:style>
  <w:style w:type="character" w:customStyle="1" w:styleId="65">
    <w:name w:val="Char Char11"/>
    <w:qFormat/>
    <w:uiPriority w:val="0"/>
    <w:rPr>
      <w:rFonts w:ascii="宋体" w:eastAsia="宋体"/>
      <w:b/>
      <w:sz w:val="24"/>
      <w:u w:val="single"/>
      <w:lang w:val="en-US" w:eastAsia="zh-CN" w:bidi="ar-SA"/>
    </w:rPr>
  </w:style>
  <w:style w:type="character" w:customStyle="1" w:styleId="66">
    <w:name w:val="txt"/>
    <w:basedOn w:val="46"/>
    <w:qFormat/>
    <w:uiPriority w:val="0"/>
  </w:style>
  <w:style w:type="character" w:customStyle="1" w:styleId="67">
    <w:name w:val="正文文本缩进 字符"/>
    <w:link w:val="18"/>
    <w:qFormat/>
    <w:uiPriority w:val="0"/>
    <w:rPr>
      <w:rFonts w:eastAsia="宋体"/>
      <w:kern w:val="2"/>
      <w:sz w:val="24"/>
      <w:szCs w:val="24"/>
      <w:lang w:val="en-US" w:eastAsia="zh-CN" w:bidi="ar-SA"/>
    </w:rPr>
  </w:style>
  <w:style w:type="character" w:customStyle="1" w:styleId="68">
    <w:name w:val="正文缩进 Char Char"/>
    <w:link w:val="69"/>
    <w:qFormat/>
    <w:uiPriority w:val="0"/>
    <w:rPr>
      <w:rFonts w:ascii="宋体" w:eastAsia="宋体"/>
      <w:snapToGrid w:val="0"/>
      <w:color w:val="000000"/>
      <w:kern w:val="28"/>
      <w:sz w:val="28"/>
      <w:lang w:bidi="ar-SA"/>
    </w:rPr>
  </w:style>
  <w:style w:type="paragraph" w:customStyle="1" w:styleId="69">
    <w:name w:val="正文缩进1"/>
    <w:basedOn w:val="1"/>
    <w:link w:val="68"/>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0">
    <w:name w:val="普通文字1 Char1"/>
    <w:qFormat/>
    <w:uiPriority w:val="0"/>
    <w:rPr>
      <w:rFonts w:ascii="宋体" w:hAnsi="Courier New" w:eastAsia="宋体"/>
      <w:kern w:val="2"/>
      <w:sz w:val="21"/>
      <w:lang w:val="en-US" w:eastAsia="zh-CN" w:bidi="ar-SA"/>
    </w:rPr>
  </w:style>
  <w:style w:type="character" w:customStyle="1" w:styleId="71">
    <w:name w:val="chanpin1"/>
    <w:qFormat/>
    <w:uiPriority w:val="0"/>
    <w:rPr>
      <w:rFonts w:hint="default" w:ascii="ˎ̥" w:hAnsi="ˎ̥"/>
      <w:color w:val="000000"/>
      <w:sz w:val="20"/>
      <w:szCs w:val="20"/>
      <w:u w:val="none"/>
    </w:rPr>
  </w:style>
  <w:style w:type="character" w:customStyle="1" w:styleId="72">
    <w:name w:val="列表段落 字符"/>
    <w:link w:val="73"/>
    <w:qFormat/>
    <w:uiPriority w:val="34"/>
    <w:rPr>
      <w:rFonts w:ascii="Calibri" w:hAnsi="Calibri" w:eastAsia="宋体"/>
      <w:kern w:val="2"/>
      <w:sz w:val="21"/>
      <w:szCs w:val="22"/>
      <w:lang w:val="en-US" w:eastAsia="zh-CN" w:bidi="ar-SA"/>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标题 3 Char Char"/>
    <w:qFormat/>
    <w:uiPriority w:val="0"/>
    <w:rPr>
      <w:rFonts w:eastAsia="宋体"/>
      <w:b/>
      <w:bCs/>
      <w:kern w:val="2"/>
      <w:sz w:val="32"/>
      <w:szCs w:val="32"/>
      <w:lang w:val="en-US" w:eastAsia="zh-CN" w:bidi="ar-SA"/>
    </w:rPr>
  </w:style>
  <w:style w:type="character" w:customStyle="1" w:styleId="75">
    <w:name w:val="段1 Char"/>
    <w:qFormat/>
    <w:uiPriority w:val="0"/>
    <w:rPr>
      <w:rFonts w:ascii="宋体" w:eastAsia="宋体"/>
      <w:sz w:val="24"/>
      <w:lang w:val="en-US" w:eastAsia="zh-CN" w:bidi="ar-SA"/>
    </w:rPr>
  </w:style>
  <w:style w:type="character" w:customStyle="1" w:styleId="76">
    <w:name w:val="页眉 字符"/>
    <w:link w:val="29"/>
    <w:qFormat/>
    <w:uiPriority w:val="0"/>
    <w:rPr>
      <w:rFonts w:eastAsia="宋体"/>
      <w:kern w:val="2"/>
      <w:sz w:val="18"/>
      <w:szCs w:val="18"/>
      <w:lang w:val="en-US" w:eastAsia="zh-CN" w:bidi="ar-SA"/>
    </w:rPr>
  </w:style>
  <w:style w:type="character" w:customStyle="1" w:styleId="77">
    <w:name w:val="chanpin拷贝"/>
    <w:basedOn w:val="46"/>
    <w:qFormat/>
    <w:uiPriority w:val="0"/>
  </w:style>
  <w:style w:type="character" w:customStyle="1" w:styleId="78">
    <w:name w:val="纯文本 Char1"/>
    <w:qFormat/>
    <w:uiPriority w:val="0"/>
    <w:rPr>
      <w:rFonts w:ascii="宋体" w:hAnsi="Courier New" w:eastAsia="宋体"/>
      <w:kern w:val="2"/>
      <w:sz w:val="21"/>
      <w:lang w:val="en-US" w:eastAsia="zh-CN" w:bidi="ar-SA"/>
    </w:rPr>
  </w:style>
  <w:style w:type="character" w:customStyle="1" w:styleId="79">
    <w:name w:val="apple-style-span"/>
    <w:qFormat/>
    <w:uiPriority w:val="0"/>
    <w:rPr>
      <w:rFonts w:cs="Times New Roman"/>
    </w:rPr>
  </w:style>
  <w:style w:type="paragraph" w:customStyle="1" w:styleId="80">
    <w:name w:val="二级条标题"/>
    <w:basedOn w:val="81"/>
    <w:next w:val="1"/>
    <w:qFormat/>
    <w:uiPriority w:val="0"/>
    <w:pPr>
      <w:numPr>
        <w:numId w:val="0"/>
      </w:numPr>
      <w:tabs>
        <w:tab w:val="left" w:pos="360"/>
        <w:tab w:val="left" w:pos="840"/>
      </w:tabs>
      <w:ind w:hanging="840"/>
      <w:outlineLvl w:val="2"/>
    </w:pPr>
    <w:rPr>
      <w:rFonts w:ascii="宋体" w:eastAsia="宋体"/>
      <w:b w:val="0"/>
    </w:rPr>
  </w:style>
  <w:style w:type="paragraph" w:customStyle="1" w:styleId="81">
    <w:name w:val="一级条标题"/>
    <w:basedOn w:val="82"/>
    <w:next w:val="1"/>
    <w:qFormat/>
    <w:uiPriority w:val="0"/>
    <w:pPr>
      <w:numPr>
        <w:ilvl w:val="1"/>
      </w:numPr>
      <w:tabs>
        <w:tab w:val="left" w:pos="360"/>
        <w:tab w:val="left" w:pos="840"/>
      </w:tabs>
      <w:ind w:left="0" w:hanging="840"/>
      <w:outlineLvl w:val="1"/>
    </w:pPr>
  </w:style>
  <w:style w:type="paragraph" w:customStyle="1" w:styleId="82">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3">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4">
    <w:name w:val="字元 字元"/>
    <w:basedOn w:val="1"/>
    <w:qFormat/>
    <w:uiPriority w:val="0"/>
    <w:rPr>
      <w:rFonts w:ascii="Tahoma" w:hAnsi="Tahoma"/>
      <w:sz w:val="24"/>
      <w:szCs w:val="20"/>
    </w:rPr>
  </w:style>
  <w:style w:type="paragraph" w:customStyle="1" w:styleId="85">
    <w:name w:val="Char3 Char Char Char"/>
    <w:basedOn w:val="1"/>
    <w:qFormat/>
    <w:uiPriority w:val="0"/>
    <w:rPr>
      <w:rFonts w:ascii="Tahoma" w:hAnsi="Tahoma"/>
      <w:sz w:val="24"/>
      <w:szCs w:val="20"/>
    </w:rPr>
  </w:style>
  <w:style w:type="paragraph" w:customStyle="1" w:styleId="86">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7">
    <w:name w:val="项目编号2"/>
    <w:basedOn w:val="88"/>
    <w:qFormat/>
    <w:uiPriority w:val="0"/>
    <w:pPr>
      <w:numPr>
        <w:numId w:val="2"/>
      </w:numPr>
    </w:pPr>
  </w:style>
  <w:style w:type="paragraph" w:customStyle="1" w:styleId="88">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9">
    <w:name w:val="图中文字"/>
    <w:basedOn w:val="1"/>
    <w:qFormat/>
    <w:uiPriority w:val="0"/>
    <w:pPr>
      <w:adjustRightInd w:val="0"/>
      <w:snapToGrid w:val="0"/>
      <w:spacing w:line="0" w:lineRule="atLeast"/>
      <w:jc w:val="center"/>
    </w:pPr>
    <w:rPr>
      <w:sz w:val="24"/>
      <w:szCs w:val="20"/>
    </w:rPr>
  </w:style>
  <w:style w:type="paragraph" w:customStyle="1" w:styleId="90">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2">
    <w:name w:val="Char2"/>
    <w:basedOn w:val="1"/>
    <w:qFormat/>
    <w:uiPriority w:val="0"/>
    <w:rPr>
      <w:rFonts w:ascii="Tahoma" w:hAnsi="Tahoma"/>
      <w:sz w:val="24"/>
      <w:szCs w:val="20"/>
    </w:rPr>
  </w:style>
  <w:style w:type="paragraph" w:customStyle="1" w:styleId="93">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6">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8">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0">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2">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4">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6">
    <w:name w:val="font8"/>
    <w:basedOn w:val="1"/>
    <w:qFormat/>
    <w:uiPriority w:val="0"/>
    <w:pPr>
      <w:widowControl/>
      <w:spacing w:before="100" w:beforeAutospacing="1" w:after="100" w:afterAutospacing="1"/>
      <w:jc w:val="left"/>
    </w:pPr>
    <w:rPr>
      <w:kern w:val="0"/>
      <w:sz w:val="36"/>
      <w:szCs w:val="36"/>
    </w:rPr>
  </w:style>
  <w:style w:type="paragraph" w:customStyle="1" w:styleId="107">
    <w:name w:val="Char"/>
    <w:basedOn w:val="1"/>
    <w:qFormat/>
    <w:uiPriority w:val="0"/>
    <w:pPr>
      <w:tabs>
        <w:tab w:val="left" w:pos="360"/>
      </w:tabs>
    </w:pPr>
    <w:rPr>
      <w:sz w:val="24"/>
    </w:rPr>
  </w:style>
  <w:style w:type="paragraph" w:customStyle="1" w:styleId="108">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09">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0">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1">
    <w:name w:val="Char Char1"/>
    <w:basedOn w:val="14"/>
    <w:qFormat/>
    <w:uiPriority w:val="0"/>
    <w:rPr>
      <w:rFonts w:ascii="Tahoma" w:hAnsi="Tahoma"/>
      <w:sz w:val="24"/>
    </w:rPr>
  </w:style>
  <w:style w:type="paragraph" w:customStyle="1" w:styleId="11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5">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6">
    <w:name w:val="Char1 Char Char Char1"/>
    <w:basedOn w:val="1"/>
    <w:qFormat/>
    <w:uiPriority w:val="0"/>
    <w:rPr>
      <w:rFonts w:ascii="Tahoma" w:hAnsi="Tahoma" w:cs="仿宋_GB2312"/>
      <w:sz w:val="24"/>
      <w:szCs w:val="28"/>
    </w:rPr>
  </w:style>
  <w:style w:type="paragraph" w:customStyle="1" w:styleId="117">
    <w:name w:val="四级条标题"/>
    <w:basedOn w:val="118"/>
    <w:next w:val="1"/>
    <w:qFormat/>
    <w:uiPriority w:val="0"/>
    <w:pPr>
      <w:numPr>
        <w:ilvl w:val="4"/>
      </w:numPr>
      <w:tabs>
        <w:tab w:val="left" w:pos="360"/>
        <w:tab w:val="left" w:pos="840"/>
      </w:tabs>
      <w:ind w:left="0" w:hanging="840"/>
      <w:outlineLvl w:val="4"/>
    </w:pPr>
  </w:style>
  <w:style w:type="paragraph" w:customStyle="1" w:styleId="118">
    <w:name w:val="三级条标题"/>
    <w:basedOn w:val="80"/>
    <w:next w:val="1"/>
    <w:qFormat/>
    <w:uiPriority w:val="0"/>
    <w:pPr>
      <w:numPr>
        <w:ilvl w:val="3"/>
        <w:numId w:val="1"/>
      </w:numPr>
      <w:ind w:left="0" w:hanging="840"/>
      <w:outlineLvl w:val="3"/>
    </w:pPr>
  </w:style>
  <w:style w:type="paragraph" w:customStyle="1" w:styleId="119">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0">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1">
    <w:name w:val="List Paragraph1"/>
    <w:basedOn w:val="1"/>
    <w:qFormat/>
    <w:uiPriority w:val="0"/>
    <w:pPr>
      <w:ind w:firstLine="420" w:firstLineChars="200"/>
    </w:pPr>
    <w:rPr>
      <w:rFonts w:ascii="Calibri" w:hAnsi="Calibri"/>
      <w:szCs w:val="22"/>
    </w:rPr>
  </w:style>
  <w:style w:type="paragraph" w:customStyle="1" w:styleId="122">
    <w:name w:val="项目符号1"/>
    <w:basedOn w:val="123"/>
    <w:qFormat/>
    <w:uiPriority w:val="0"/>
    <w:pPr>
      <w:ind w:left="-25" w:firstLine="0"/>
    </w:pPr>
  </w:style>
  <w:style w:type="paragraph" w:customStyle="1" w:styleId="123">
    <w:name w:val="正文文本样式"/>
    <w:basedOn w:val="1"/>
    <w:qFormat/>
    <w:uiPriority w:val="0"/>
    <w:pPr>
      <w:spacing w:line="360" w:lineRule="auto"/>
      <w:ind w:firstLine="482"/>
    </w:pPr>
    <w:rPr>
      <w:rFonts w:cs="宋体"/>
      <w:sz w:val="24"/>
      <w:szCs w:val="20"/>
    </w:rPr>
  </w:style>
  <w:style w:type="paragraph" w:customStyle="1" w:styleId="124">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6">
    <w:name w:val="五级条标题"/>
    <w:basedOn w:val="117"/>
    <w:next w:val="1"/>
    <w:qFormat/>
    <w:uiPriority w:val="0"/>
    <w:pPr>
      <w:numPr>
        <w:ilvl w:val="5"/>
      </w:numPr>
      <w:ind w:left="0" w:hanging="840"/>
      <w:outlineLvl w:val="5"/>
    </w:pPr>
  </w:style>
  <w:style w:type="paragraph" w:customStyle="1" w:styleId="12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8">
    <w:name w:val="文档正文"/>
    <w:basedOn w:val="1"/>
    <w:qFormat/>
    <w:uiPriority w:val="0"/>
    <w:pPr>
      <w:snapToGrid w:val="0"/>
      <w:spacing w:before="120" w:after="120" w:line="180" w:lineRule="auto"/>
    </w:pPr>
    <w:rPr>
      <w:rFonts w:ascii="Arial" w:hAnsi="Arial"/>
      <w:szCs w:val="20"/>
    </w:rPr>
  </w:style>
  <w:style w:type="paragraph" w:customStyle="1" w:styleId="129">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0">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1">
    <w:name w:val="Char Char Char1 Char"/>
    <w:basedOn w:val="1"/>
    <w:qFormat/>
    <w:uiPriority w:val="0"/>
    <w:rPr>
      <w:rFonts w:ascii="Tahoma" w:hAnsi="Tahoma"/>
      <w:sz w:val="24"/>
      <w:szCs w:val="20"/>
    </w:rPr>
  </w:style>
  <w:style w:type="paragraph" w:customStyle="1" w:styleId="132">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3">
    <w:name w:val="1名"/>
    <w:basedOn w:val="1"/>
    <w:qFormat/>
    <w:uiPriority w:val="0"/>
    <w:pPr>
      <w:numPr>
        <w:ilvl w:val="0"/>
        <w:numId w:val="5"/>
      </w:numPr>
      <w:spacing w:before="120"/>
    </w:pPr>
    <w:rPr>
      <w:rFonts w:ascii="宋体"/>
      <w:sz w:val="28"/>
      <w:szCs w:val="20"/>
    </w:rPr>
  </w:style>
  <w:style w:type="paragraph" w:customStyle="1" w:styleId="134">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5">
    <w:name w:val="Char Char Char1 Char1"/>
    <w:basedOn w:val="1"/>
    <w:qFormat/>
    <w:uiPriority w:val="0"/>
    <w:rPr>
      <w:rFonts w:ascii="Tahoma" w:hAnsi="Tahoma"/>
      <w:sz w:val="24"/>
      <w:szCs w:val="20"/>
    </w:rPr>
  </w:style>
  <w:style w:type="paragraph" w:customStyle="1" w:styleId="136">
    <w:name w:val="Char Char Char Char Char Char Char Char Char Char"/>
    <w:basedOn w:val="1"/>
    <w:qFormat/>
    <w:uiPriority w:val="0"/>
  </w:style>
  <w:style w:type="paragraph" w:customStyle="1" w:styleId="137">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8">
    <w:name w:val="Char1"/>
    <w:basedOn w:val="1"/>
    <w:qFormat/>
    <w:uiPriority w:val="0"/>
    <w:pPr>
      <w:tabs>
        <w:tab w:val="left" w:pos="360"/>
      </w:tabs>
    </w:pPr>
    <w:rPr>
      <w:sz w:val="24"/>
    </w:rPr>
  </w:style>
  <w:style w:type="paragraph" w:customStyle="1" w:styleId="139">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0">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1">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2">
    <w:name w:val="默认段落字体 Para Char Char Char Char"/>
    <w:basedOn w:val="1"/>
    <w:qFormat/>
    <w:uiPriority w:val="0"/>
    <w:rPr>
      <w:rFonts w:ascii="Arial" w:hAnsi="Arial" w:cs="Arial"/>
      <w:szCs w:val="21"/>
    </w:rPr>
  </w:style>
  <w:style w:type="paragraph" w:customStyle="1" w:styleId="143">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5">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6">
    <w:name w:val="Char Char Char"/>
    <w:basedOn w:val="1"/>
    <w:qFormat/>
    <w:uiPriority w:val="0"/>
    <w:rPr>
      <w:rFonts w:ascii="Tahoma" w:hAnsi="Tahoma"/>
      <w:sz w:val="24"/>
      <w:szCs w:val="20"/>
    </w:rPr>
  </w:style>
  <w:style w:type="paragraph" w:customStyle="1" w:styleId="14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8">
    <w:name w:val="缺省文本"/>
    <w:basedOn w:val="1"/>
    <w:qFormat/>
    <w:uiPriority w:val="0"/>
    <w:pPr>
      <w:autoSpaceDE w:val="0"/>
      <w:autoSpaceDN w:val="0"/>
      <w:adjustRightInd w:val="0"/>
      <w:jc w:val="left"/>
    </w:pPr>
    <w:rPr>
      <w:kern w:val="0"/>
      <w:sz w:val="24"/>
    </w:rPr>
  </w:style>
  <w:style w:type="paragraph" w:customStyle="1" w:styleId="149">
    <w:name w:val="Char Char Char1"/>
    <w:basedOn w:val="1"/>
    <w:qFormat/>
    <w:uiPriority w:val="0"/>
    <w:rPr>
      <w:rFonts w:ascii="Tahoma" w:hAnsi="Tahoma"/>
      <w:sz w:val="24"/>
      <w:szCs w:val="20"/>
    </w:rPr>
  </w:style>
  <w:style w:type="paragraph" w:customStyle="1" w:styleId="150">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1">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2">
    <w:name w:val="样式2"/>
    <w:basedOn w:val="38"/>
    <w:qFormat/>
    <w:uiPriority w:val="0"/>
    <w:pPr>
      <w:spacing w:line="360" w:lineRule="auto"/>
      <w:jc w:val="center"/>
    </w:pPr>
    <w:rPr>
      <w:sz w:val="24"/>
    </w:rPr>
  </w:style>
  <w:style w:type="paragraph" w:customStyle="1" w:styleId="15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4">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5">
    <w:name w:val="正文 + 楷体_GB2312"/>
    <w:basedOn w:val="1"/>
    <w:qFormat/>
    <w:uiPriority w:val="0"/>
    <w:pPr>
      <w:widowControl/>
      <w:jc w:val="left"/>
    </w:pPr>
    <w:rPr>
      <w:rFonts w:ascii="楷体_GB2312" w:eastAsia="楷体_GB2312" w:cs="Arial"/>
      <w:kern w:val="0"/>
      <w:sz w:val="24"/>
    </w:rPr>
  </w:style>
  <w:style w:type="paragraph" w:customStyle="1" w:styleId="156">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7">
    <w:name w:val="1 Char Char Char Char"/>
    <w:basedOn w:val="1"/>
    <w:qFormat/>
    <w:uiPriority w:val="0"/>
    <w:rPr>
      <w:rFonts w:ascii="Tahoma" w:hAnsi="Tahoma"/>
      <w:sz w:val="24"/>
      <w:szCs w:val="20"/>
    </w:rPr>
  </w:style>
  <w:style w:type="paragraph" w:customStyle="1" w:styleId="158">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59">
    <w:name w:val="列出段落1"/>
    <w:basedOn w:val="1"/>
    <w:qFormat/>
    <w:uiPriority w:val="0"/>
    <w:pPr>
      <w:ind w:firstLine="420" w:firstLineChars="200"/>
    </w:pPr>
    <w:rPr>
      <w:rFonts w:ascii="Calibri" w:hAnsi="Calibri"/>
      <w:szCs w:val="22"/>
    </w:rPr>
  </w:style>
  <w:style w:type="paragraph" w:customStyle="1" w:styleId="160">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1">
    <w:name w:val="字元 字元1"/>
    <w:basedOn w:val="1"/>
    <w:qFormat/>
    <w:uiPriority w:val="0"/>
    <w:rPr>
      <w:rFonts w:ascii="Tahoma" w:hAnsi="Tahoma"/>
      <w:sz w:val="24"/>
      <w:szCs w:val="20"/>
    </w:rPr>
  </w:style>
  <w:style w:type="paragraph" w:customStyle="1" w:styleId="162">
    <w:name w:val="_Style 160"/>
    <w:qFormat/>
    <w:uiPriority w:val="0"/>
    <w:rPr>
      <w:rFonts w:ascii="Times New Roman" w:hAnsi="Times New Roman" w:eastAsia="宋体" w:cs="Times New Roman"/>
      <w:kern w:val="2"/>
      <w:sz w:val="21"/>
      <w:szCs w:val="24"/>
      <w:lang w:val="en-US" w:eastAsia="zh-CN" w:bidi="ar-SA"/>
    </w:rPr>
  </w:style>
  <w:style w:type="paragraph" w:customStyle="1" w:styleId="163">
    <w:name w:val="项目编号3"/>
    <w:basedOn w:val="123"/>
    <w:qFormat/>
    <w:uiPriority w:val="0"/>
    <w:pPr>
      <w:numPr>
        <w:ilvl w:val="0"/>
        <w:numId w:val="6"/>
      </w:numPr>
    </w:pPr>
  </w:style>
  <w:style w:type="paragraph" w:customStyle="1" w:styleId="164">
    <w:name w:val="Char21"/>
    <w:basedOn w:val="1"/>
    <w:qFormat/>
    <w:uiPriority w:val="0"/>
    <w:rPr>
      <w:rFonts w:ascii="Tahoma" w:hAnsi="Tahoma"/>
      <w:sz w:val="24"/>
      <w:szCs w:val="20"/>
    </w:rPr>
  </w:style>
  <w:style w:type="paragraph" w:customStyle="1" w:styleId="165">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6">
    <w:name w:val="Char Char Char Char Char Char Char Char Char Char1"/>
    <w:basedOn w:val="1"/>
    <w:qFormat/>
    <w:uiPriority w:val="0"/>
    <w:rPr>
      <w:rFonts w:ascii="宋体" w:hAnsi="宋体" w:cs="Courier New"/>
      <w:sz w:val="32"/>
      <w:szCs w:val="32"/>
    </w:rPr>
  </w:style>
  <w:style w:type="paragraph" w:customStyle="1" w:styleId="167">
    <w:name w:val="正文文本样式 加粗"/>
    <w:basedOn w:val="123"/>
    <w:qFormat/>
    <w:uiPriority w:val="0"/>
    <w:rPr>
      <w:b/>
    </w:rPr>
  </w:style>
  <w:style w:type="paragraph" w:customStyle="1" w:styleId="168">
    <w:name w:val="Char2 Char Char Char Char Char Char"/>
    <w:basedOn w:val="1"/>
    <w:qFormat/>
    <w:uiPriority w:val="0"/>
    <w:pPr>
      <w:widowControl/>
      <w:spacing w:line="400" w:lineRule="exact"/>
      <w:jc w:val="center"/>
    </w:pPr>
  </w:style>
  <w:style w:type="character" w:customStyle="1" w:styleId="169">
    <w:name w:val="页脚 字符"/>
    <w:link w:val="28"/>
    <w:qFormat/>
    <w:uiPriority w:val="99"/>
    <w:rPr>
      <w:rFonts w:ascii="宋体" w:eastAsia="宋体"/>
      <w:sz w:val="18"/>
      <w:lang w:val="en-US" w:eastAsia="zh-CN" w:bidi="ar-SA"/>
    </w:rPr>
  </w:style>
  <w:style w:type="paragraph" w:customStyle="1" w:styleId="170">
    <w:name w:val="Char Char4"/>
    <w:basedOn w:val="1"/>
    <w:qFormat/>
    <w:uiPriority w:val="0"/>
    <w:pPr>
      <w:widowControl/>
      <w:spacing w:line="400" w:lineRule="exact"/>
      <w:jc w:val="center"/>
    </w:pPr>
  </w:style>
  <w:style w:type="paragraph" w:customStyle="1" w:styleId="171">
    <w:name w:val="Char3 Char Char Char1"/>
    <w:basedOn w:val="1"/>
    <w:qFormat/>
    <w:uiPriority w:val="0"/>
    <w:rPr>
      <w:rFonts w:ascii="Tahoma" w:hAnsi="Tahoma"/>
      <w:sz w:val="24"/>
      <w:szCs w:val="20"/>
    </w:rPr>
  </w:style>
  <w:style w:type="paragraph" w:styleId="17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3">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4">
    <w:name w:val="中等深浅网格 1 - 强调文字颜色 2 Char"/>
    <w:link w:val="175"/>
    <w:qFormat/>
    <w:uiPriority w:val="0"/>
    <w:rPr>
      <w:kern w:val="2"/>
      <w:sz w:val="21"/>
      <w:szCs w:val="24"/>
      <w:lang w:val="zh-CN" w:eastAsia="zh-CN"/>
    </w:rPr>
  </w:style>
  <w:style w:type="paragraph" w:customStyle="1" w:styleId="175">
    <w:name w:val="1"/>
    <w:link w:val="174"/>
    <w:qFormat/>
    <w:uiPriority w:val="0"/>
    <w:rPr>
      <w:rFonts w:ascii="Times New Roman" w:hAnsi="Times New Roman" w:eastAsia="宋体" w:cs="Times New Roman"/>
      <w:kern w:val="2"/>
      <w:sz w:val="21"/>
      <w:szCs w:val="24"/>
      <w:lang w:val="zh-CN" w:eastAsia="zh-CN" w:bidi="ar-SA"/>
    </w:rPr>
  </w:style>
  <w:style w:type="paragraph" w:customStyle="1" w:styleId="176">
    <w:name w:val="图文"/>
    <w:basedOn w:val="1"/>
    <w:qFormat/>
    <w:uiPriority w:val="0"/>
    <w:pPr>
      <w:adjustRightInd w:val="0"/>
      <w:snapToGrid w:val="0"/>
      <w:spacing w:after="50" w:line="360" w:lineRule="auto"/>
    </w:pPr>
    <w:rPr>
      <w:sz w:val="24"/>
    </w:rPr>
  </w:style>
  <w:style w:type="paragraph" w:customStyle="1" w:styleId="177">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8">
    <w:name w:val="正文表格"/>
    <w:basedOn w:val="1"/>
    <w:link w:val="179"/>
    <w:qFormat/>
    <w:uiPriority w:val="0"/>
    <w:pPr>
      <w:adjustRightInd w:val="0"/>
      <w:snapToGrid w:val="0"/>
      <w:jc w:val="left"/>
    </w:pPr>
    <w:rPr>
      <w:rFonts w:ascii="宋体" w:hAnsi="宋体"/>
      <w:color w:val="000000"/>
      <w:szCs w:val="21"/>
    </w:rPr>
  </w:style>
  <w:style w:type="character" w:customStyle="1" w:styleId="179">
    <w:name w:val="正文表格 Char"/>
    <w:link w:val="178"/>
    <w:qFormat/>
    <w:uiPriority w:val="0"/>
    <w:rPr>
      <w:rFonts w:ascii="宋体" w:hAnsi="宋体"/>
      <w:color w:val="000000"/>
      <w:kern w:val="2"/>
      <w:sz w:val="21"/>
      <w:szCs w:val="21"/>
    </w:rPr>
  </w:style>
  <w:style w:type="paragraph" w:customStyle="1" w:styleId="180">
    <w:name w:val="正文重点"/>
    <w:basedOn w:val="1"/>
    <w:link w:val="181"/>
    <w:qFormat/>
    <w:uiPriority w:val="0"/>
    <w:pPr>
      <w:adjustRightInd w:val="0"/>
      <w:spacing w:line="360" w:lineRule="auto"/>
      <w:ind w:firstLine="482" w:firstLineChars="200"/>
      <w:jc w:val="left"/>
      <w:textAlignment w:val="baseline"/>
    </w:pPr>
    <w:rPr>
      <w:b/>
      <w:kern w:val="0"/>
      <w:sz w:val="24"/>
      <w:szCs w:val="20"/>
    </w:rPr>
  </w:style>
  <w:style w:type="character" w:customStyle="1" w:styleId="181">
    <w:name w:val="正文重点 Char"/>
    <w:link w:val="180"/>
    <w:qFormat/>
    <w:uiPriority w:val="0"/>
    <w:rPr>
      <w:b/>
      <w:sz w:val="24"/>
    </w:rPr>
  </w:style>
  <w:style w:type="character" w:customStyle="1" w:styleId="182">
    <w:name w:val="批注文字 字符1"/>
    <w:link w:val="15"/>
    <w:qFormat/>
    <w:uiPriority w:val="99"/>
    <w:rPr>
      <w:kern w:val="2"/>
      <w:sz w:val="21"/>
      <w:szCs w:val="24"/>
    </w:rPr>
  </w:style>
  <w:style w:type="paragraph" w:customStyle="1" w:styleId="183">
    <w:name w:val="标题1-附件"/>
    <w:basedOn w:val="2"/>
    <w:qFormat/>
    <w:uiPriority w:val="0"/>
    <w:pPr>
      <w:jc w:val="left"/>
    </w:pPr>
    <w:rPr>
      <w:sz w:val="24"/>
      <w:szCs w:val="24"/>
    </w:rPr>
  </w:style>
  <w:style w:type="paragraph" w:customStyle="1" w:styleId="184">
    <w:name w:val="正文小标题"/>
    <w:basedOn w:val="1"/>
    <w:next w:val="12"/>
    <w:link w:val="185"/>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5">
    <w:name w:val="正文小标题 Char"/>
    <w:link w:val="184"/>
    <w:qFormat/>
    <w:uiPriority w:val="0"/>
    <w:rPr>
      <w:rFonts w:ascii="宋体" w:hAnsi="宋体"/>
      <w:b/>
      <w:i/>
      <w:color w:val="FF0000"/>
      <w:kern w:val="2"/>
      <w:sz w:val="24"/>
    </w:rPr>
  </w:style>
  <w:style w:type="paragraph" w:customStyle="1" w:styleId="186">
    <w:name w:val="正文大标题"/>
    <w:basedOn w:val="184"/>
    <w:next w:val="12"/>
    <w:link w:val="187"/>
    <w:qFormat/>
    <w:uiPriority w:val="0"/>
    <w:pPr>
      <w:jc w:val="center"/>
    </w:pPr>
    <w:rPr>
      <w:i w:val="0"/>
      <w:color w:val="000000"/>
      <w:sz w:val="28"/>
      <w:szCs w:val="21"/>
    </w:rPr>
  </w:style>
  <w:style w:type="character" w:customStyle="1" w:styleId="187">
    <w:name w:val="正文大标题 Char"/>
    <w:link w:val="186"/>
    <w:qFormat/>
    <w:uiPriority w:val="0"/>
    <w:rPr>
      <w:rFonts w:ascii="宋体" w:hAnsi="宋体"/>
      <w:b/>
      <w:color w:val="000000"/>
      <w:kern w:val="2"/>
      <w:sz w:val="28"/>
      <w:szCs w:val="21"/>
    </w:rPr>
  </w:style>
  <w:style w:type="character" w:customStyle="1" w:styleId="188">
    <w:name w:val="标题 字符"/>
    <w:link w:val="39"/>
    <w:qFormat/>
    <w:uiPriority w:val="0"/>
    <w:rPr>
      <w:b/>
      <w:kern w:val="2"/>
      <w:sz w:val="32"/>
    </w:rPr>
  </w:style>
  <w:style w:type="paragraph" w:customStyle="1" w:styleId="189">
    <w:name w:val="注释"/>
    <w:basedOn w:val="1"/>
    <w:link w:val="190"/>
    <w:qFormat/>
    <w:uiPriority w:val="0"/>
    <w:pPr>
      <w:adjustRightInd w:val="0"/>
      <w:snapToGrid w:val="0"/>
      <w:ind w:left="420" w:hanging="420" w:hangingChars="200"/>
      <w:jc w:val="left"/>
    </w:pPr>
    <w:rPr>
      <w:rFonts w:ascii="宋体" w:hAnsi="宋体"/>
      <w:szCs w:val="21"/>
    </w:rPr>
  </w:style>
  <w:style w:type="character" w:customStyle="1" w:styleId="190">
    <w:name w:val="注释 Char"/>
    <w:link w:val="189"/>
    <w:qFormat/>
    <w:uiPriority w:val="0"/>
    <w:rPr>
      <w:rFonts w:ascii="宋体" w:hAnsi="宋体"/>
      <w:kern w:val="2"/>
      <w:sz w:val="21"/>
      <w:szCs w:val="21"/>
    </w:rPr>
  </w:style>
  <w:style w:type="paragraph" w:customStyle="1" w:styleId="191">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2">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3">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4">
    <w:name w:val="批注文字 字符"/>
    <w:qFormat/>
    <w:uiPriority w:val="99"/>
    <w:rPr>
      <w:rFonts w:ascii="Times New Roman" w:hAnsi="Times New Roman" w:eastAsia="宋体" w:cs="Times New Roman"/>
      <w:sz w:val="24"/>
      <w:lang w:val="en-US" w:eastAsia="zh-CN" w:bidi="ar-SA"/>
    </w:rPr>
  </w:style>
  <w:style w:type="character" w:customStyle="1" w:styleId="195">
    <w:name w:val="纯文本 字符"/>
    <w:qFormat/>
    <w:uiPriority w:val="99"/>
    <w:rPr>
      <w:rFonts w:ascii="宋体" w:hAnsi="Courier New" w:eastAsia="宋体" w:cs="Times New Roman"/>
      <w:kern w:val="2"/>
      <w:sz w:val="21"/>
      <w:szCs w:val="21"/>
      <w:lang w:val="en-US" w:eastAsia="zh-CN" w:bidi="ar-SA"/>
    </w:rPr>
  </w:style>
  <w:style w:type="paragraph" w:customStyle="1" w:styleId="196">
    <w:name w:val="表格1"/>
    <w:basedOn w:val="1"/>
    <w:qFormat/>
    <w:uiPriority w:val="0"/>
    <w:pPr>
      <w:ind w:firstLine="480" w:firstLineChars="200"/>
      <w:jc w:val="center"/>
    </w:pPr>
    <w:rPr>
      <w:sz w:val="24"/>
      <w:szCs w:val="20"/>
    </w:rPr>
  </w:style>
  <w:style w:type="character" w:customStyle="1" w:styleId="197">
    <w:name w:val="纯文本 字符1"/>
    <w:qFormat/>
    <w:uiPriority w:val="0"/>
    <w:rPr>
      <w:rFonts w:ascii="宋体" w:hAnsi="Courier New"/>
    </w:rPr>
  </w:style>
  <w:style w:type="character" w:customStyle="1" w:styleId="198">
    <w:name w:val="bjh-p"/>
    <w:qFormat/>
    <w:uiPriority w:val="0"/>
  </w:style>
  <w:style w:type="paragraph" w:customStyle="1" w:styleId="199">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0">
    <w:name w:val="正文格式 Char"/>
    <w:link w:val="201"/>
    <w:qFormat/>
    <w:locked/>
    <w:uiPriority w:val="0"/>
    <w:rPr>
      <w:rFonts w:ascii="宋体" w:hAnsi="宋体"/>
      <w:sz w:val="24"/>
      <w:szCs w:val="24"/>
      <w:lang w:val="en-GB"/>
    </w:rPr>
  </w:style>
  <w:style w:type="paragraph" w:customStyle="1" w:styleId="201">
    <w:name w:val="正文格式"/>
    <w:basedOn w:val="1"/>
    <w:link w:val="200"/>
    <w:qFormat/>
    <w:uiPriority w:val="0"/>
    <w:pPr>
      <w:spacing w:beforeLines="50" w:line="360" w:lineRule="auto"/>
      <w:ind w:firstLine="480" w:firstLineChars="200"/>
    </w:pPr>
    <w:rPr>
      <w:rFonts w:ascii="宋体" w:hAnsi="宋体"/>
      <w:kern w:val="0"/>
      <w:sz w:val="24"/>
      <w:lang w:val="en-GB"/>
    </w:rPr>
  </w:style>
  <w:style w:type="character" w:customStyle="1" w:styleId="202">
    <w:name w:val="纯文本 字符2"/>
    <w:basedOn w:val="46"/>
    <w:link w:val="23"/>
    <w:qFormat/>
    <w:uiPriority w:val="0"/>
    <w:rPr>
      <w:rFonts w:hint="eastAsia" w:ascii="宋体" w:hAnsi="Courier New" w:eastAsia="宋体" w:cs="宋体"/>
      <w:kern w:val="2"/>
      <w:sz w:val="21"/>
    </w:rPr>
  </w:style>
  <w:style w:type="character" w:customStyle="1" w:styleId="203">
    <w:name w:val="标题 3 Char"/>
    <w:qFormat/>
    <w:uiPriority w:val="0"/>
    <w:rPr>
      <w:rFonts w:ascii="宋体" w:eastAsia="宋体"/>
      <w:b/>
      <w:sz w:val="24"/>
      <w:u w:val="single"/>
      <w:lang w:val="en-US" w:eastAsia="zh-CN" w:bidi="ar-SA"/>
    </w:rPr>
  </w:style>
  <w:style w:type="character" w:customStyle="1" w:styleId="204">
    <w:name w:val="正文缩进 Char"/>
    <w:qFormat/>
    <w:uiPriority w:val="0"/>
    <w:rPr>
      <w:rFonts w:ascii="宋体" w:eastAsia="宋体"/>
      <w:kern w:val="2"/>
      <w:sz w:val="24"/>
      <w:szCs w:val="24"/>
      <w:lang w:val="en-US" w:eastAsia="zh-CN" w:bidi="ar-SA"/>
    </w:rPr>
  </w:style>
  <w:style w:type="character" w:customStyle="1" w:styleId="205">
    <w:name w:val="Char Char111"/>
    <w:qFormat/>
    <w:uiPriority w:val="0"/>
    <w:rPr>
      <w:rFonts w:ascii="宋体" w:eastAsia="宋体"/>
      <w:b/>
      <w:sz w:val="24"/>
      <w:u w:val="single"/>
      <w:lang w:val="en-US" w:eastAsia="zh-CN" w:bidi="ar-SA"/>
    </w:rPr>
  </w:style>
  <w:style w:type="character" w:customStyle="1" w:styleId="206">
    <w:name w:val="正文文本缩进 Char"/>
    <w:qFormat/>
    <w:uiPriority w:val="0"/>
    <w:rPr>
      <w:rFonts w:eastAsia="宋体"/>
      <w:kern w:val="2"/>
      <w:sz w:val="24"/>
      <w:szCs w:val="24"/>
      <w:lang w:val="en-US" w:eastAsia="zh-CN" w:bidi="ar-SA"/>
    </w:rPr>
  </w:style>
  <w:style w:type="character" w:customStyle="1" w:styleId="207">
    <w:name w:val="列出段落 Char"/>
    <w:qFormat/>
    <w:uiPriority w:val="0"/>
    <w:rPr>
      <w:rFonts w:ascii="Calibri" w:hAnsi="Calibri" w:eastAsia="宋体"/>
      <w:kern w:val="2"/>
      <w:sz w:val="21"/>
      <w:szCs w:val="22"/>
      <w:lang w:val="en-US" w:eastAsia="zh-CN" w:bidi="ar-SA"/>
    </w:rPr>
  </w:style>
  <w:style w:type="character" w:customStyle="1" w:styleId="208">
    <w:name w:val="页眉 Char"/>
    <w:qFormat/>
    <w:uiPriority w:val="0"/>
    <w:rPr>
      <w:rFonts w:eastAsia="宋体"/>
      <w:kern w:val="2"/>
      <w:sz w:val="18"/>
      <w:szCs w:val="18"/>
      <w:lang w:val="en-US" w:eastAsia="zh-CN" w:bidi="ar-SA"/>
    </w:rPr>
  </w:style>
  <w:style w:type="character" w:customStyle="1" w:styleId="209">
    <w:name w:val="标题 2 Char"/>
    <w:qFormat/>
    <w:uiPriority w:val="0"/>
    <w:rPr>
      <w:rFonts w:ascii="Arial" w:hAnsi="Arial" w:eastAsia="黑体"/>
      <w:b/>
      <w:sz w:val="30"/>
      <w:lang w:val="en-US" w:eastAsia="zh-CN" w:bidi="ar-SA"/>
    </w:rPr>
  </w:style>
  <w:style w:type="paragraph" w:customStyle="1" w:styleId="210">
    <w:name w:val="字元 字元2"/>
    <w:basedOn w:val="1"/>
    <w:qFormat/>
    <w:uiPriority w:val="0"/>
    <w:rPr>
      <w:rFonts w:ascii="Tahoma" w:hAnsi="Tahoma"/>
      <w:sz w:val="24"/>
      <w:szCs w:val="20"/>
    </w:rPr>
  </w:style>
  <w:style w:type="paragraph" w:customStyle="1" w:styleId="211">
    <w:name w:val="Char3 Char Char Char2"/>
    <w:basedOn w:val="1"/>
    <w:qFormat/>
    <w:uiPriority w:val="0"/>
    <w:rPr>
      <w:rFonts w:ascii="Tahoma" w:hAnsi="Tahoma"/>
      <w:sz w:val="24"/>
      <w:szCs w:val="20"/>
    </w:rPr>
  </w:style>
  <w:style w:type="paragraph" w:customStyle="1" w:styleId="212">
    <w:name w:val="正文文本缩进2"/>
    <w:basedOn w:val="1"/>
    <w:qFormat/>
    <w:uiPriority w:val="0"/>
    <w:pPr>
      <w:spacing w:line="480" w:lineRule="exact"/>
      <w:ind w:firstLine="480" w:firstLineChars="200"/>
    </w:pPr>
    <w:rPr>
      <w:rFonts w:ascii="宋体" w:hAnsi="宋体"/>
      <w:kern w:val="0"/>
      <w:sz w:val="24"/>
      <w:lang w:val="zh-CN" w:eastAsia="zh-CN"/>
    </w:rPr>
  </w:style>
  <w:style w:type="paragraph" w:customStyle="1" w:styleId="213">
    <w:name w:val="Char3"/>
    <w:basedOn w:val="1"/>
    <w:qFormat/>
    <w:uiPriority w:val="0"/>
    <w:pPr>
      <w:tabs>
        <w:tab w:val="left" w:pos="360"/>
      </w:tabs>
    </w:pPr>
    <w:rPr>
      <w:sz w:val="24"/>
    </w:rPr>
  </w:style>
  <w:style w:type="paragraph" w:customStyle="1" w:styleId="214">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5">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6">
    <w:name w:val="列出段落2"/>
    <w:basedOn w:val="1"/>
    <w:qFormat/>
    <w:uiPriority w:val="0"/>
    <w:pPr>
      <w:ind w:firstLine="420" w:firstLineChars="200"/>
    </w:pPr>
    <w:rPr>
      <w:rFonts w:ascii="Calibri" w:hAnsi="Calibri"/>
      <w:szCs w:val="22"/>
    </w:rPr>
  </w:style>
  <w:style w:type="paragraph" w:customStyle="1" w:styleId="217">
    <w:name w:val="Char Char Char1 Char2"/>
    <w:basedOn w:val="1"/>
    <w:qFormat/>
    <w:uiPriority w:val="0"/>
    <w:rPr>
      <w:rFonts w:ascii="Tahoma" w:hAnsi="Tahoma"/>
      <w:sz w:val="24"/>
      <w:szCs w:val="20"/>
    </w:rPr>
  </w:style>
  <w:style w:type="paragraph" w:customStyle="1" w:styleId="218">
    <w:name w:val="Char Char Char2"/>
    <w:basedOn w:val="1"/>
    <w:qFormat/>
    <w:uiPriority w:val="0"/>
    <w:rPr>
      <w:rFonts w:ascii="Tahoma" w:hAnsi="Tahoma"/>
      <w:sz w:val="24"/>
      <w:szCs w:val="20"/>
    </w:rPr>
  </w:style>
  <w:style w:type="paragraph" w:customStyle="1" w:styleId="219">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0">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eastAsia="zh-CN"/>
    </w:rPr>
  </w:style>
  <w:style w:type="paragraph" w:customStyle="1" w:styleId="221">
    <w:name w:val="Revision"/>
    <w:qFormat/>
    <w:uiPriority w:val="0"/>
    <w:rPr>
      <w:rFonts w:ascii="Times New Roman" w:hAnsi="Times New Roman" w:eastAsia="宋体" w:cs="Times New Roman"/>
      <w:kern w:val="2"/>
      <w:sz w:val="21"/>
      <w:szCs w:val="24"/>
      <w:lang w:val="en-US" w:eastAsia="zh-CN" w:bidi="ar-SA"/>
    </w:rPr>
  </w:style>
  <w:style w:type="paragraph" w:customStyle="1" w:styleId="222">
    <w:name w:val="Char22"/>
    <w:basedOn w:val="1"/>
    <w:qFormat/>
    <w:uiPriority w:val="0"/>
    <w:rPr>
      <w:rFonts w:ascii="Tahoma" w:hAnsi="Tahoma"/>
      <w:sz w:val="24"/>
      <w:szCs w:val="20"/>
    </w:rPr>
  </w:style>
  <w:style w:type="paragraph" w:customStyle="1" w:styleId="223">
    <w:name w:val="Char Char Char Char Char Char Char Char Char Char2"/>
    <w:basedOn w:val="1"/>
    <w:qFormat/>
    <w:uiPriority w:val="0"/>
    <w:rPr>
      <w:rFonts w:ascii="宋体" w:hAnsi="宋体" w:cs="Courier New"/>
      <w:sz w:val="32"/>
      <w:szCs w:val="32"/>
    </w:rPr>
  </w:style>
  <w:style w:type="paragraph" w:customStyle="1" w:styleId="224">
    <w:name w:val="Char2 Char Char Char Char Char Char1"/>
    <w:basedOn w:val="1"/>
    <w:qFormat/>
    <w:uiPriority w:val="0"/>
    <w:pPr>
      <w:widowControl/>
      <w:spacing w:line="400" w:lineRule="exact"/>
      <w:jc w:val="center"/>
    </w:pPr>
  </w:style>
  <w:style w:type="character" w:customStyle="1" w:styleId="225">
    <w:name w:val="页脚 Char"/>
    <w:qFormat/>
    <w:uiPriority w:val="0"/>
    <w:rPr>
      <w:rFonts w:ascii="宋体" w:eastAsia="宋体"/>
      <w:sz w:val="18"/>
      <w:lang w:val="en-US" w:eastAsia="zh-CN" w:bidi="ar-SA"/>
    </w:rPr>
  </w:style>
  <w:style w:type="paragraph" w:customStyle="1" w:styleId="226">
    <w:name w:val="Char Char41"/>
    <w:basedOn w:val="1"/>
    <w:qFormat/>
    <w:uiPriority w:val="0"/>
    <w:pPr>
      <w:widowControl/>
      <w:spacing w:line="400" w:lineRule="exact"/>
      <w:jc w:val="center"/>
    </w:pPr>
  </w:style>
  <w:style w:type="character" w:customStyle="1" w:styleId="227">
    <w:name w:val="批注文字 Char"/>
    <w:qFormat/>
    <w:uiPriority w:val="99"/>
    <w:rPr>
      <w:kern w:val="2"/>
      <w:sz w:val="21"/>
      <w:szCs w:val="24"/>
    </w:rPr>
  </w:style>
  <w:style w:type="character" w:customStyle="1" w:styleId="228">
    <w:name w:val="标题 Char"/>
    <w:qFormat/>
    <w:uiPriority w:val="0"/>
    <w:rPr>
      <w:b/>
      <w:kern w:val="2"/>
      <w:sz w:val="32"/>
    </w:rPr>
  </w:style>
  <w:style w:type="character" w:customStyle="1" w:styleId="229">
    <w:name w:val="标题 1 字符"/>
    <w:basedOn w:val="46"/>
    <w:link w:val="2"/>
    <w:qFormat/>
    <w:uiPriority w:val="0"/>
    <w:rPr>
      <w:rFonts w:ascii="宋体"/>
      <w:b/>
      <w:kern w:val="44"/>
      <w:sz w:val="32"/>
    </w:rPr>
  </w:style>
  <w:style w:type="character" w:customStyle="1" w:styleId="230">
    <w:name w:val="标题 4 字符"/>
    <w:basedOn w:val="46"/>
    <w:link w:val="5"/>
    <w:qFormat/>
    <w:uiPriority w:val="0"/>
    <w:rPr>
      <w:sz w:val="24"/>
    </w:rPr>
  </w:style>
  <w:style w:type="character" w:customStyle="1" w:styleId="231">
    <w:name w:val="标题 5 字符"/>
    <w:basedOn w:val="46"/>
    <w:link w:val="6"/>
    <w:qFormat/>
    <w:uiPriority w:val="0"/>
    <w:rPr>
      <w:b/>
      <w:sz w:val="28"/>
    </w:rPr>
  </w:style>
  <w:style w:type="character" w:customStyle="1" w:styleId="232">
    <w:name w:val="标题 6 字符"/>
    <w:basedOn w:val="46"/>
    <w:link w:val="7"/>
    <w:qFormat/>
    <w:uiPriority w:val="0"/>
    <w:rPr>
      <w:rFonts w:ascii="Arial" w:hAnsi="Arial" w:eastAsia="黑体"/>
      <w:b/>
      <w:sz w:val="24"/>
    </w:rPr>
  </w:style>
  <w:style w:type="character" w:customStyle="1" w:styleId="233">
    <w:name w:val="标题 7 字符"/>
    <w:basedOn w:val="46"/>
    <w:link w:val="8"/>
    <w:qFormat/>
    <w:uiPriority w:val="0"/>
    <w:rPr>
      <w:b/>
      <w:sz w:val="24"/>
    </w:rPr>
  </w:style>
  <w:style w:type="character" w:customStyle="1" w:styleId="234">
    <w:name w:val="标题 8 字符"/>
    <w:basedOn w:val="46"/>
    <w:link w:val="9"/>
    <w:qFormat/>
    <w:uiPriority w:val="0"/>
    <w:rPr>
      <w:rFonts w:ascii="Arial" w:hAnsi="Arial" w:eastAsia="黑体"/>
      <w:sz w:val="24"/>
    </w:rPr>
  </w:style>
  <w:style w:type="character" w:customStyle="1" w:styleId="235">
    <w:name w:val="标题 9 字符"/>
    <w:basedOn w:val="46"/>
    <w:link w:val="10"/>
    <w:qFormat/>
    <w:uiPriority w:val="0"/>
    <w:rPr>
      <w:rFonts w:ascii="Arial" w:hAnsi="Arial" w:eastAsia="黑体"/>
      <w:sz w:val="21"/>
    </w:rPr>
  </w:style>
  <w:style w:type="character" w:customStyle="1" w:styleId="236">
    <w:name w:val="文档结构图 字符"/>
    <w:basedOn w:val="46"/>
    <w:link w:val="14"/>
    <w:qFormat/>
    <w:uiPriority w:val="0"/>
    <w:rPr>
      <w:kern w:val="2"/>
      <w:sz w:val="21"/>
      <w:szCs w:val="24"/>
      <w:shd w:val="clear" w:color="auto" w:fill="000080"/>
    </w:rPr>
  </w:style>
  <w:style w:type="character" w:customStyle="1" w:styleId="237">
    <w:name w:val="正文文本 3 字符"/>
    <w:basedOn w:val="46"/>
    <w:link w:val="16"/>
    <w:qFormat/>
    <w:uiPriority w:val="0"/>
    <w:rPr>
      <w:kern w:val="2"/>
      <w:sz w:val="16"/>
      <w:szCs w:val="16"/>
    </w:rPr>
  </w:style>
  <w:style w:type="character" w:customStyle="1" w:styleId="238">
    <w:name w:val="正文文本 字符"/>
    <w:basedOn w:val="46"/>
    <w:link w:val="17"/>
    <w:qFormat/>
    <w:uiPriority w:val="0"/>
    <w:rPr>
      <w:rFonts w:ascii="宋体" w:hAnsi="宋体"/>
      <w:kern w:val="2"/>
      <w:sz w:val="24"/>
      <w:szCs w:val="24"/>
    </w:rPr>
  </w:style>
  <w:style w:type="character" w:customStyle="1" w:styleId="239">
    <w:name w:val="日期 字符"/>
    <w:basedOn w:val="46"/>
    <w:link w:val="25"/>
    <w:qFormat/>
    <w:uiPriority w:val="0"/>
    <w:rPr>
      <w:rFonts w:ascii="仿宋_GB2312" w:hAnsi="宋体" w:eastAsia="仿宋_GB2312"/>
      <w:color w:val="000000"/>
      <w:kern w:val="2"/>
      <w:sz w:val="24"/>
      <w:szCs w:val="24"/>
    </w:rPr>
  </w:style>
  <w:style w:type="character" w:customStyle="1" w:styleId="240">
    <w:name w:val="正文文本缩进 2 字符"/>
    <w:basedOn w:val="46"/>
    <w:link w:val="26"/>
    <w:qFormat/>
    <w:uiPriority w:val="0"/>
    <w:rPr>
      <w:rFonts w:ascii="仿宋_GB2312" w:eastAsia="仿宋_GB2312"/>
      <w:kern w:val="2"/>
      <w:sz w:val="24"/>
      <w:szCs w:val="24"/>
    </w:rPr>
  </w:style>
  <w:style w:type="character" w:customStyle="1" w:styleId="241">
    <w:name w:val="批注框文本 字符"/>
    <w:basedOn w:val="46"/>
    <w:link w:val="27"/>
    <w:qFormat/>
    <w:uiPriority w:val="0"/>
    <w:rPr>
      <w:kern w:val="2"/>
      <w:sz w:val="18"/>
      <w:szCs w:val="18"/>
    </w:rPr>
  </w:style>
  <w:style w:type="character" w:customStyle="1" w:styleId="242">
    <w:name w:val="正文文本缩进 3 字符"/>
    <w:basedOn w:val="46"/>
    <w:link w:val="33"/>
    <w:qFormat/>
    <w:uiPriority w:val="0"/>
    <w:rPr>
      <w:rFonts w:ascii="宋体"/>
      <w:sz w:val="24"/>
    </w:rPr>
  </w:style>
  <w:style w:type="character" w:customStyle="1" w:styleId="243">
    <w:name w:val="HTML 预设格式 字符"/>
    <w:basedOn w:val="46"/>
    <w:link w:val="36"/>
    <w:qFormat/>
    <w:uiPriority w:val="0"/>
    <w:rPr>
      <w:rFonts w:ascii="宋体" w:hAnsi="宋体" w:cs="宋体"/>
      <w:sz w:val="24"/>
      <w:szCs w:val="24"/>
    </w:rPr>
  </w:style>
  <w:style w:type="character" w:customStyle="1" w:styleId="244">
    <w:name w:val="批注主题 字符"/>
    <w:basedOn w:val="194"/>
    <w:link w:val="40"/>
    <w:qFormat/>
    <w:uiPriority w:val="0"/>
    <w:rPr>
      <w:rFonts w:ascii="Times New Roman" w:hAnsi="Times New Roman" w:eastAsia="宋体" w:cs="Times New Roman"/>
      <w:b/>
      <w:bCs/>
      <w:kern w:val="2"/>
      <w:sz w:val="21"/>
      <w:szCs w:val="24"/>
      <w:lang w:val="en-US" w:eastAsia="zh-CN" w:bidi="ar-SA"/>
    </w:rPr>
  </w:style>
  <w:style w:type="character" w:customStyle="1" w:styleId="245">
    <w:name w:val="正文文本首行缩进 2 字符"/>
    <w:basedOn w:val="67"/>
    <w:link w:val="42"/>
    <w:qFormat/>
    <w:uiPriority w:val="0"/>
    <w:rPr>
      <w:rFonts w:eastAsia="宋体"/>
      <w:kern w:val="2"/>
      <w:sz w:val="24"/>
      <w:szCs w:val="24"/>
      <w:lang w:val="en-US" w:eastAsia="zh-CN" w:bidi="ar-SA"/>
    </w:rPr>
  </w:style>
  <w:style w:type="paragraph" w:customStyle="1" w:styleId="246">
    <w:name w:val="图例"/>
    <w:basedOn w:val="1"/>
    <w:qFormat/>
    <w:uiPriority w:val="0"/>
    <w:pPr>
      <w:spacing w:before="120" w:after="120" w:line="360" w:lineRule="auto"/>
      <w:jc w:val="center"/>
    </w:pPr>
    <w:rPr>
      <w:rFonts w:eastAsia="仿宋_GB2312"/>
      <w:b/>
      <w:sz w:val="24"/>
      <w:szCs w:val="20"/>
    </w:rPr>
  </w:style>
  <w:style w:type="table" w:customStyle="1" w:styleId="247">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9">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0">
    <w:name w:val="cf01"/>
    <w:basedOn w:val="46"/>
    <w:qFormat/>
    <w:uiPriority w:val="0"/>
    <w:rPr>
      <w:rFonts w:hint="eastAsia" w:ascii="Microsoft YaHei UI" w:hAnsi="Microsoft YaHei UI" w:eastAsia="Microsoft YaHei UI"/>
      <w:sz w:val="18"/>
      <w:szCs w:val="18"/>
    </w:rPr>
  </w:style>
  <w:style w:type="character" w:customStyle="1" w:styleId="251">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2">
    <w:name w:val="cf11"/>
    <w:basedOn w:val="46"/>
    <w:qFormat/>
    <w:uiPriority w:val="0"/>
    <w:rPr>
      <w:rFonts w:hint="eastAsia" w:ascii="Microsoft YaHei UI" w:hAnsi="Microsoft YaHei UI" w:eastAsia="Microsoft YaHei UI"/>
      <w:sz w:val="18"/>
      <w:szCs w:val="18"/>
    </w:rPr>
  </w:style>
  <w:style w:type="character" w:customStyle="1" w:styleId="253">
    <w:name w:val="font41"/>
    <w:basedOn w:val="4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97</Pages>
  <Words>17635</Words>
  <Characters>18632</Characters>
  <DocSecurity>0</DocSecurity>
  <Lines>1296</Lines>
  <Paragraphs>1101</Paragraphs>
  <ScaleCrop>false</ScaleCrop>
  <LinksUpToDate>false</LinksUpToDate>
  <CharactersWithSpaces>18816</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2020-04-02T03:13:00Z</cp:lastPrinted>
  <dcterms:created xsi:type="dcterms:W3CDTF">2024-06-05T09:36:00Z</dcterms:created>
  <dcterms:modified xsi:type="dcterms:W3CDTF">2026-07-06T06:14:22Z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59C5D4914172499FB609DD24A0AB1E54_13</vt:lpwstr>
  </property>
  <property fmtid="{D5CDD505-2E9C-101B-9397-08002B2CF9AE}" pid="4" name="KSOTemplateDocerSaveRecord">
    <vt:lpwstr>eyJoZGlkIjoiZWIxZTJlYTBjMTlhYjg1ZDRhZmU5OTFmZDIyMDRmMzIiLCJ1c2VySWQiOiIxNTUwMzU2MDE3In0=</vt:lpwstr>
  </property>
</Properties>
</file>