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B50D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华文中宋"/>
        </w:rPr>
        <w:t>北京市属医院2026年医用设备集中带量采购内镜组（第6包）-废标公告</w:t>
      </w:r>
    </w:p>
    <w:p w14:paraId="1DCB28D4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0" w:name="_Toc35393654"/>
      <w:bookmarkStart w:id="1" w:name="_Toc35393823"/>
      <w:bookmarkStart w:id="2" w:name="_Toc28359111"/>
      <w:bookmarkStart w:id="3" w:name="_Toc28359034"/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42668AE6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ascii="仿宋" w:hAnsi="仿宋" w:eastAsia="仿宋"/>
          <w:sz w:val="28"/>
          <w:szCs w:val="28"/>
        </w:rPr>
        <w:t>0701-264106050688</w:t>
      </w:r>
    </w:p>
    <w:p w14:paraId="20D58843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bookmarkStart w:id="4" w:name="_Toc28359035"/>
      <w:bookmarkStart w:id="5" w:name="_Toc35393824"/>
      <w:bookmarkStart w:id="6" w:name="_Toc35393655"/>
      <w:bookmarkStart w:id="7" w:name="_Toc28359112"/>
      <w:r>
        <w:rPr>
          <w:rFonts w:hint="eastAsia" w:ascii="仿宋" w:hAnsi="仿宋" w:eastAsia="仿宋"/>
          <w:sz w:val="28"/>
          <w:szCs w:val="28"/>
        </w:rPr>
        <w:t>北京市属医院2026年医用设备集中带量采购内镜组</w:t>
      </w:r>
    </w:p>
    <w:p w14:paraId="69B7708D">
      <w:pPr>
        <w:pStyle w:val="3"/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二、项目终止（废标）的原因</w:t>
      </w:r>
      <w:bookmarkEnd w:id="4"/>
      <w:bookmarkEnd w:id="5"/>
      <w:bookmarkEnd w:id="6"/>
      <w:bookmarkEnd w:id="7"/>
    </w:p>
    <w:p w14:paraId="503BC637">
      <w:pPr>
        <w:rPr>
          <w:rFonts w:ascii="仿宋" w:hAnsi="仿宋" w:eastAsia="仿宋"/>
          <w:sz w:val="28"/>
          <w:szCs w:val="28"/>
        </w:rPr>
      </w:pPr>
      <w:bookmarkStart w:id="8" w:name="_Toc35393656"/>
      <w:bookmarkStart w:id="9" w:name="_Toc35393825"/>
      <w:r>
        <w:rPr>
          <w:rFonts w:hint="eastAsia" w:ascii="仿宋" w:hAnsi="仿宋" w:eastAsia="仿宋"/>
          <w:sz w:val="28"/>
          <w:szCs w:val="28"/>
        </w:rPr>
        <w:t>第6包：通过符合性审查的投标人不足3家，本包废标。</w:t>
      </w:r>
    </w:p>
    <w:p w14:paraId="004E83D1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8"/>
      <w:bookmarkEnd w:id="9"/>
    </w:p>
    <w:p w14:paraId="60C0038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1、招标公告发布日期：2026年9月18日</w:t>
      </w:r>
    </w:p>
    <w:p w14:paraId="47CD44C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2、定标日期：</w:t>
      </w:r>
      <w:r>
        <w:rPr>
          <w:rFonts w:ascii="仿宋" w:hAnsi="仿宋" w:eastAsia="仿宋" w:cs="宋体"/>
          <w:kern w:val="0"/>
          <w:sz w:val="28"/>
          <w:szCs w:val="28"/>
        </w:rPr>
        <w:t>20</w:t>
      </w:r>
      <w:r>
        <w:rPr>
          <w:rFonts w:hint="eastAsia" w:ascii="仿宋" w:hAnsi="仿宋" w:eastAsia="仿宋" w:cs="宋体"/>
          <w:kern w:val="0"/>
          <w:sz w:val="28"/>
          <w:szCs w:val="28"/>
        </w:rPr>
        <w:t>26</w:t>
      </w:r>
      <w:r>
        <w:rPr>
          <w:rFonts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</w:rPr>
        <w:t>10</w:t>
      </w:r>
      <w:r>
        <w:rPr>
          <w:rFonts w:ascii="仿宋" w:hAnsi="仿宋" w:eastAsia="仿宋" w:cs="宋体"/>
          <w:kern w:val="0"/>
          <w:sz w:val="28"/>
          <w:szCs w:val="28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29</w:t>
      </w:r>
      <w:r>
        <w:rPr>
          <w:rFonts w:ascii="仿宋" w:hAnsi="仿宋" w:eastAsia="仿宋" w:cs="宋体"/>
          <w:kern w:val="0"/>
          <w:sz w:val="28"/>
          <w:szCs w:val="28"/>
        </w:rPr>
        <w:t>日</w:t>
      </w:r>
    </w:p>
    <w:p w14:paraId="44D5E482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0" w:name="_Toc28359036"/>
      <w:bookmarkStart w:id="11" w:name="_Toc28359113"/>
      <w:bookmarkStart w:id="12" w:name="_Toc35393657"/>
      <w:bookmarkStart w:id="13" w:name="_Toc35393826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</w:t>
      </w:r>
      <w:bookmarkStart w:id="26" w:name="_GoBack"/>
      <w:bookmarkEnd w:id="26"/>
      <w:r>
        <w:rPr>
          <w:rFonts w:hint="eastAsia" w:ascii="黑体" w:hAnsi="黑体" w:cs="黑体"/>
          <w:b w:val="0"/>
          <w:bCs w:val="0"/>
          <w:sz w:val="28"/>
          <w:szCs w:val="28"/>
        </w:rPr>
        <w:t>式联系。</w:t>
      </w:r>
      <w:bookmarkEnd w:id="10"/>
      <w:bookmarkEnd w:id="11"/>
      <w:bookmarkEnd w:id="12"/>
      <w:bookmarkEnd w:id="13"/>
    </w:p>
    <w:p w14:paraId="111A82EB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14" w:name="_Toc28359023"/>
      <w:bookmarkStart w:id="15" w:name="_Toc35393641"/>
      <w:bookmarkStart w:id="16" w:name="_Toc35393810"/>
      <w:bookmarkStart w:id="17" w:name="_Toc2835910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4"/>
      <w:bookmarkEnd w:id="15"/>
      <w:bookmarkEnd w:id="16"/>
      <w:bookmarkEnd w:id="17"/>
    </w:p>
    <w:p w14:paraId="2010EB7A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北京清华长庚医院</w:t>
      </w:r>
    </w:p>
    <w:p w14:paraId="11417577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北京市昌平区立汤路168号</w:t>
      </w:r>
    </w:p>
    <w:p w14:paraId="1AEDFB91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010-56118628</w:t>
      </w:r>
    </w:p>
    <w:p w14:paraId="6B6F2F80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18" w:name="_Toc28359101"/>
      <w:bookmarkStart w:id="19" w:name="_Toc28359024"/>
      <w:bookmarkStart w:id="20" w:name="_Toc35393642"/>
      <w:bookmarkStart w:id="21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18"/>
      <w:bookmarkEnd w:id="19"/>
      <w:bookmarkEnd w:id="20"/>
      <w:bookmarkEnd w:id="21"/>
    </w:p>
    <w:p w14:paraId="3EEA641E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4F9F00B4">
      <w:pPr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6CD9C5BC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010-81168683、81168697</w:t>
      </w:r>
    </w:p>
    <w:p w14:paraId="799843FB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22" w:name="_Toc28359102"/>
      <w:bookmarkStart w:id="23" w:name="_Toc28359025"/>
      <w:bookmarkStart w:id="24" w:name="_Toc35393812"/>
      <w:bookmarkStart w:id="25" w:name="_Toc35393643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2"/>
      <w:bookmarkEnd w:id="23"/>
      <w:bookmarkEnd w:id="24"/>
      <w:bookmarkEnd w:id="25"/>
    </w:p>
    <w:p w14:paraId="2EF0594D">
      <w:pPr>
        <w:pStyle w:val="25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张伯涵、马建、孙薇</w:t>
      </w:r>
    </w:p>
    <w:p w14:paraId="2371A36B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010-81168683、81168697</w:t>
      </w:r>
    </w:p>
    <w:sectPr>
      <w:headerReference r:id="rId3" w:type="default"/>
      <w:footerReference r:id="rId4" w:type="default"/>
      <w:pgSz w:w="11907" w:h="16840"/>
      <w:pgMar w:top="1418" w:right="1134" w:bottom="1418" w:left="1701" w:header="851" w:footer="851" w:gutter="0"/>
      <w:pgNumType w:start="0"/>
      <w:cols w:space="720" w:num="1"/>
      <w:titlePg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.applesystemuifontround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21F48">
    <w:pPr>
      <w:spacing w:line="189" w:lineRule="auto"/>
      <w:ind w:left="4548"/>
      <w:rPr>
        <w:sz w:val="18"/>
        <w:szCs w:val="18"/>
      </w:rPr>
    </w:pPr>
    <w:r>
      <w:rPr>
        <w:rFonts w:eastAsia="Arial"/>
        <w:spacing w:val="6"/>
        <w:sz w:val="18"/>
        <w:szCs w:val="18"/>
      </w:rPr>
      <w:t>73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50DB4">
    <w:pPr>
      <w:pStyle w:val="19"/>
      <w:spacing w:before="3" w:line="200" w:lineRule="auto"/>
      <w:ind w:left="5768"/>
      <w:rPr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718185</wp:posOffset>
              </wp:positionV>
              <wp:extent cx="5761355" cy="9525"/>
              <wp:effectExtent l="3810" t="3810" r="0" b="0"/>
              <wp:wrapNone/>
              <wp:docPr id="3" name="任意多边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1355" cy="9525"/>
                      </a:xfrm>
                      <a:custGeom>
                        <a:avLst/>
                        <a:gdLst>
                          <a:gd name="T0" fmla="*/ 0 w 9072"/>
                          <a:gd name="T1" fmla="*/ 0 h 15"/>
                          <a:gd name="T2" fmla="*/ 9072 w 9072"/>
                          <a:gd name="T3" fmla="*/ 0 h 15"/>
                          <a:gd name="T4" fmla="*/ 9072 w 9072"/>
                          <a:gd name="T5" fmla="*/ 14 h 15"/>
                          <a:gd name="T6" fmla="*/ 0 w 9072"/>
                          <a:gd name="T7" fmla="*/ 14 h 15"/>
                          <a:gd name="T8" fmla="*/ 0 w 9072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072" h="15">
                            <a:moveTo>
                              <a:pt x="0" y="0"/>
                            </a:moveTo>
                            <a:lnTo>
                              <a:pt x="9072" y="0"/>
                            </a:lnTo>
                            <a:lnTo>
                              <a:pt x="9072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margin-left:85.05pt;margin-top:56.55pt;height:0.75pt;width:453.65pt;mso-position-horizontal-relative:page;mso-position-vertical-relative:page;z-index:251659264;mso-width-relative:page;mso-height-relative:page;" fillcolor="#000000" filled="t" stroked="f" coordsize="9072,15" o:allowincell="f" o:gfxdata="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GSafo/YAAAADAEAAA8AAAAAAAAAAQAgAAAAIgAA&#10;AGRycy9kb3ducmV2LnhtbFBLAQIUABQAAAAIAIdO4kBXgZUVJQMAAL0HAAAOAAAAAAAAAAEAIAAA&#10;ACcBAABkcnMvZTJvRG9jLnhtbFBLBQYAAAAABgAGAFkBAAC+BgAAAAA=&#10;" path="m0,0l9072,0,9072,14,0,14,0,0xe">
              <v:path o:connectlocs="0,0;5761355,0;5761355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spacing w:val="-1"/>
        <w:sz w:val="18"/>
        <w:szCs w:val="18"/>
      </w:rPr>
      <w:t>北京市政府采购项目公开招标文件示范文本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66"/>
      <w:lvlText w:val="%1."/>
      <w:lvlJc w:val="left"/>
      <w:pPr>
        <w:ind w:left="420" w:hanging="420"/>
      </w:pPr>
    </w:lvl>
    <w:lvl w:ilvl="1" w:tentative="0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D"/>
    <w:multiLevelType w:val="multilevel"/>
    <w:tmpl w:val="0000000D"/>
    <w:lvl w:ilvl="0" w:tentative="0">
      <w:start w:val="1"/>
      <w:numFmt w:val="lowerLetter"/>
      <w:pStyle w:val="218"/>
      <w:lvlText w:val="%1)"/>
      <w:lvlJc w:val="left"/>
      <w:pPr>
        <w:ind w:left="902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2">
    <w:nsid w:val="00000013"/>
    <w:multiLevelType w:val="singleLevel"/>
    <w:tmpl w:val="00000013"/>
    <w:lvl w:ilvl="0" w:tentative="0">
      <w:start w:val="1"/>
      <w:numFmt w:val="decimal"/>
      <w:pStyle w:val="159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3">
    <w:nsid w:val="00000026"/>
    <w:multiLevelType w:val="multilevel"/>
    <w:tmpl w:val="00000026"/>
    <w:lvl w:ilvl="0" w:tentative="0">
      <w:start w:val="1"/>
      <w:numFmt w:val="decimal"/>
      <w:pStyle w:val="154"/>
      <w:isLgl/>
      <w:suff w:val="nothing"/>
      <w:lvlText w:val="%1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1" w:tentative="0">
      <w:start w:val="1"/>
      <w:numFmt w:val="decimal"/>
      <w:pStyle w:val="153"/>
      <w:isLgl/>
      <w:suff w:val="nothing"/>
      <w:lvlText w:val="%1.%2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napToGrid/>
        <w:color w:val="auto"/>
        <w:spacing w:val="0"/>
        <w:w w:val="100"/>
        <w:kern w:val="21"/>
        <w:sz w:val="28"/>
        <w:u w:val="none"/>
      </w:rPr>
    </w:lvl>
    <w:lvl w:ilvl="2" w:tentative="0">
      <w:start w:val="1"/>
      <w:numFmt w:val="decimal"/>
      <w:isLgl/>
      <w:suff w:val="nothing"/>
      <w:lvlText w:val="%1.%2.%3　"/>
      <w:lvlJc w:val="left"/>
      <w:pPr>
        <w:ind w:left="-25" w:firstLine="0"/>
      </w:pPr>
      <w:rPr>
        <w:rFonts w:hint="default" w:ascii="Times New Roman" w:hAnsi="Times New Roman" w:eastAsia="黑体"/>
        <w:b/>
        <w:i w:val="0"/>
        <w:sz w:val="28"/>
      </w:rPr>
    </w:lvl>
    <w:lvl w:ilvl="3" w:tentative="0">
      <w:start w:val="1"/>
      <w:numFmt w:val="decimal"/>
      <w:pStyle w:val="151"/>
      <w:isLgl/>
      <w:suff w:val="nothing"/>
      <w:lvlText w:val="%1.%2.%3.%4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4" w:tentative="0">
      <w:start w:val="1"/>
      <w:numFmt w:val="decimal"/>
      <w:pStyle w:val="150"/>
      <w:isLgl/>
      <w:suff w:val="nothing"/>
      <w:lvlText w:val="%1.%2.%3.%4.%5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5" w:tentative="0">
      <w:start w:val="1"/>
      <w:numFmt w:val="decimal"/>
      <w:pStyle w:val="235"/>
      <w:isLgl/>
      <w:suff w:val="nothing"/>
      <w:lvlText w:val="%1.%2.%3.%4.%5.%6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z w:val="28"/>
      </w:rPr>
    </w:lvl>
    <w:lvl w:ilvl="6" w:tentative="0">
      <w:start w:val="1"/>
      <w:numFmt w:val="lowerLetter"/>
      <w:pStyle w:val="158"/>
      <w:lvlText w:val="%7) "/>
      <w:lvlJc w:val="left"/>
      <w:pPr>
        <w:tabs>
          <w:tab w:val="left" w:pos="635"/>
        </w:tabs>
        <w:ind w:left="-125" w:firstLine="40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7" w:tentative="0">
      <w:start w:val="1"/>
      <w:numFmt w:val="decimal"/>
      <w:pStyle w:val="190"/>
      <w:lvlText w:val="%8) "/>
      <w:lvlJc w:val="left"/>
      <w:pPr>
        <w:tabs>
          <w:tab w:val="left" w:pos="860"/>
        </w:tabs>
        <w:ind w:left="500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8" w:tentative="0">
      <w:start w:val="1"/>
      <w:numFmt w:val="none"/>
      <w:lvlText w:val="%9"/>
      <w:lvlJc w:val="left"/>
      <w:pPr>
        <w:tabs>
          <w:tab w:val="left" w:pos="860"/>
        </w:tabs>
        <w:ind w:left="500" w:firstLine="0"/>
      </w:pPr>
      <w:rPr>
        <w:rFonts w:hint="eastAsia" w:ascii="宋体" w:eastAsia="宋体"/>
        <w:b w:val="0"/>
        <w:i w:val="0"/>
        <w:color w:val="auto"/>
        <w:sz w:val="28"/>
        <w:u w:val="none"/>
      </w:rPr>
    </w:lvl>
  </w:abstractNum>
  <w:abstractNum w:abstractNumId="4">
    <w:nsid w:val="00000028"/>
    <w:multiLevelType w:val="multilevel"/>
    <w:tmpl w:val="00000028"/>
    <w:lvl w:ilvl="0" w:tentative="0">
      <w:start w:val="1"/>
      <w:numFmt w:val="decimal"/>
      <w:lvlText w:val="%1．"/>
      <w:lvlJc w:val="left"/>
      <w:pPr>
        <w:tabs>
          <w:tab w:val="left" w:pos="768"/>
        </w:tabs>
        <w:ind w:left="768" w:hanging="360"/>
      </w:pPr>
      <w:rPr>
        <w:rFonts w:hint="eastAsia"/>
      </w:rPr>
    </w:lvl>
    <w:lvl w:ilvl="1" w:tentative="0">
      <w:start w:val="1"/>
      <w:numFmt w:val="decimal"/>
      <w:pStyle w:val="201"/>
      <w:lvlText w:val="%2、"/>
      <w:lvlJc w:val="left"/>
      <w:pPr>
        <w:tabs>
          <w:tab w:val="left" w:pos="1188"/>
        </w:tabs>
        <w:ind w:left="1188" w:hanging="360"/>
      </w:pPr>
      <w:rPr>
        <w:rFonts w:hint="eastAsia"/>
      </w:rPr>
    </w:lvl>
    <w:lvl w:ilvl="2" w:tentative="0">
      <w:start w:val="1"/>
      <w:numFmt w:val="decimal"/>
      <w:lvlText w:val="（%3）"/>
      <w:lvlJc w:val="left"/>
      <w:pPr>
        <w:tabs>
          <w:tab w:val="left" w:pos="1968"/>
        </w:tabs>
        <w:ind w:left="1968" w:hanging="720"/>
      </w:pPr>
      <w:rPr>
        <w:rFonts w:hint="eastAsia"/>
        <w:u w:val="none"/>
      </w:rPr>
    </w:lvl>
    <w:lvl w:ilvl="3" w:tentative="0">
      <w:start w:val="1"/>
      <w:numFmt w:val="decimal"/>
      <w:lvlText w:val="%4."/>
      <w:lvlJc w:val="left"/>
      <w:pPr>
        <w:tabs>
          <w:tab w:val="left" w:pos="2088"/>
        </w:tabs>
        <w:ind w:left="208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08"/>
        </w:tabs>
        <w:ind w:left="250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28"/>
        </w:tabs>
        <w:ind w:left="2928" w:hanging="420"/>
      </w:pPr>
    </w:lvl>
    <w:lvl w:ilvl="6" w:tentative="0">
      <w:start w:val="1"/>
      <w:numFmt w:val="decimal"/>
      <w:lvlText w:val="%7."/>
      <w:lvlJc w:val="left"/>
      <w:pPr>
        <w:tabs>
          <w:tab w:val="left" w:pos="3348"/>
        </w:tabs>
        <w:ind w:left="334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68"/>
        </w:tabs>
        <w:ind w:left="376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88"/>
        </w:tabs>
        <w:ind w:left="4188" w:hanging="420"/>
      </w:pPr>
    </w:lvl>
  </w:abstractNum>
  <w:abstractNum w:abstractNumId="5">
    <w:nsid w:val="0E230849"/>
    <w:multiLevelType w:val="multilevel"/>
    <w:tmpl w:val="0E230849"/>
    <w:lvl w:ilvl="0" w:tentative="0">
      <w:start w:val="1"/>
      <w:numFmt w:val="decimal"/>
      <w:pStyle w:val="179"/>
      <w:lvlText w:val="%1"/>
      <w:lvlJc w:val="left"/>
      <w:pPr>
        <w:ind w:left="680" w:hanging="680"/>
      </w:pPr>
      <w:rPr>
        <w:rFonts w:hint="eastAsia" w:ascii="宋体" w:hAnsi="宋体" w:eastAsia="宋体"/>
      </w:rPr>
    </w:lvl>
    <w:lvl w:ilvl="1" w:tentative="0">
      <w:start w:val="1"/>
      <w:numFmt w:val="decimal"/>
      <w:pStyle w:val="213"/>
      <w:lvlText w:val="%1.%2"/>
      <w:lvlJc w:val="left"/>
      <w:pPr>
        <w:ind w:left="851" w:hanging="851"/>
      </w:pPr>
      <w:rPr>
        <w:rFonts w:hint="eastAsia" w:ascii="宋体" w:hAnsi="宋体" w:eastAsia="宋体"/>
        <w:color w:val="auto"/>
      </w:rPr>
    </w:lvl>
    <w:lvl w:ilvl="2" w:tentative="0">
      <w:start w:val="1"/>
      <w:numFmt w:val="decimal"/>
      <w:pStyle w:val="161"/>
      <w:lvlText w:val="%1.%2.%3"/>
      <w:lvlJc w:val="left"/>
      <w:pPr>
        <w:ind w:left="851" w:hanging="851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680" w:hanging="68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680" w:hanging="68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680" w:hanging="68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680" w:hanging="68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680" w:hanging="68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680" w:hanging="68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6146"/>
    <w:rsid w:val="00033E5D"/>
    <w:rsid w:val="00085C28"/>
    <w:rsid w:val="000A6788"/>
    <w:rsid w:val="000B53D2"/>
    <w:rsid w:val="000D51DC"/>
    <w:rsid w:val="000F20FC"/>
    <w:rsid w:val="000F760E"/>
    <w:rsid w:val="0010141E"/>
    <w:rsid w:val="00124007"/>
    <w:rsid w:val="00124AC4"/>
    <w:rsid w:val="0014009A"/>
    <w:rsid w:val="00151856"/>
    <w:rsid w:val="00175C78"/>
    <w:rsid w:val="001855E9"/>
    <w:rsid w:val="001B49EA"/>
    <w:rsid w:val="001E092F"/>
    <w:rsid w:val="001F364F"/>
    <w:rsid w:val="002171E9"/>
    <w:rsid w:val="00232BF6"/>
    <w:rsid w:val="002334C0"/>
    <w:rsid w:val="002414EE"/>
    <w:rsid w:val="002439A1"/>
    <w:rsid w:val="00244282"/>
    <w:rsid w:val="00283042"/>
    <w:rsid w:val="00293D1A"/>
    <w:rsid w:val="0029650E"/>
    <w:rsid w:val="002A3F05"/>
    <w:rsid w:val="002C73BD"/>
    <w:rsid w:val="002E5059"/>
    <w:rsid w:val="003131D5"/>
    <w:rsid w:val="00315CE6"/>
    <w:rsid w:val="00350BB1"/>
    <w:rsid w:val="0035333A"/>
    <w:rsid w:val="0035410E"/>
    <w:rsid w:val="003572A1"/>
    <w:rsid w:val="0036584E"/>
    <w:rsid w:val="00395C98"/>
    <w:rsid w:val="003A02D2"/>
    <w:rsid w:val="003B3F12"/>
    <w:rsid w:val="003D2A49"/>
    <w:rsid w:val="00416A20"/>
    <w:rsid w:val="00451816"/>
    <w:rsid w:val="00485C1A"/>
    <w:rsid w:val="004A19B3"/>
    <w:rsid w:val="004A4527"/>
    <w:rsid w:val="004C6DDF"/>
    <w:rsid w:val="004D0A3F"/>
    <w:rsid w:val="00503CA2"/>
    <w:rsid w:val="00554BFB"/>
    <w:rsid w:val="005C6926"/>
    <w:rsid w:val="005C75E7"/>
    <w:rsid w:val="005E6736"/>
    <w:rsid w:val="005E7B01"/>
    <w:rsid w:val="00611E1D"/>
    <w:rsid w:val="00693B49"/>
    <w:rsid w:val="006A6057"/>
    <w:rsid w:val="006C70AE"/>
    <w:rsid w:val="006E360A"/>
    <w:rsid w:val="006F43D2"/>
    <w:rsid w:val="006F752B"/>
    <w:rsid w:val="00781AEB"/>
    <w:rsid w:val="00785B11"/>
    <w:rsid w:val="00792333"/>
    <w:rsid w:val="007C0335"/>
    <w:rsid w:val="007C41A2"/>
    <w:rsid w:val="007E6832"/>
    <w:rsid w:val="00800C95"/>
    <w:rsid w:val="00830844"/>
    <w:rsid w:val="00840665"/>
    <w:rsid w:val="0089012B"/>
    <w:rsid w:val="008A560C"/>
    <w:rsid w:val="008D5507"/>
    <w:rsid w:val="008E0761"/>
    <w:rsid w:val="008E2D5B"/>
    <w:rsid w:val="00917C1C"/>
    <w:rsid w:val="00967C5C"/>
    <w:rsid w:val="009A037C"/>
    <w:rsid w:val="009A5442"/>
    <w:rsid w:val="00A027E2"/>
    <w:rsid w:val="00A02F65"/>
    <w:rsid w:val="00AA76AA"/>
    <w:rsid w:val="00AC7588"/>
    <w:rsid w:val="00AE3EF5"/>
    <w:rsid w:val="00B51FA8"/>
    <w:rsid w:val="00B5441E"/>
    <w:rsid w:val="00B954DD"/>
    <w:rsid w:val="00BA3D5F"/>
    <w:rsid w:val="00BD3FDF"/>
    <w:rsid w:val="00BE4675"/>
    <w:rsid w:val="00BE5C73"/>
    <w:rsid w:val="00C00B8A"/>
    <w:rsid w:val="00C010A0"/>
    <w:rsid w:val="00C15B05"/>
    <w:rsid w:val="00C1640E"/>
    <w:rsid w:val="00C256BF"/>
    <w:rsid w:val="00C60449"/>
    <w:rsid w:val="00CC3D39"/>
    <w:rsid w:val="00D14691"/>
    <w:rsid w:val="00D232CD"/>
    <w:rsid w:val="00D40DF6"/>
    <w:rsid w:val="00D42416"/>
    <w:rsid w:val="00D716C4"/>
    <w:rsid w:val="00D81A8E"/>
    <w:rsid w:val="00DE2D17"/>
    <w:rsid w:val="00E24391"/>
    <w:rsid w:val="00E4143D"/>
    <w:rsid w:val="00E4242D"/>
    <w:rsid w:val="00E833E2"/>
    <w:rsid w:val="00EA16E9"/>
    <w:rsid w:val="00EA72C2"/>
    <w:rsid w:val="00EB6C32"/>
    <w:rsid w:val="00F00370"/>
    <w:rsid w:val="00F76945"/>
    <w:rsid w:val="00F80821"/>
    <w:rsid w:val="00F811E5"/>
    <w:rsid w:val="00FE1B92"/>
    <w:rsid w:val="00FE5981"/>
    <w:rsid w:val="10F22009"/>
    <w:rsid w:val="5578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99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0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8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5"/>
    <w:link w:val="89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Calibri"/>
      <w:b/>
      <w:kern w:val="0"/>
      <w:sz w:val="24"/>
      <w:szCs w:val="20"/>
      <w:u w:val="single"/>
    </w:rPr>
  </w:style>
  <w:style w:type="paragraph" w:styleId="6">
    <w:name w:val="heading 4"/>
    <w:basedOn w:val="1"/>
    <w:next w:val="1"/>
    <w:link w:val="63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7">
    <w:name w:val="heading 5"/>
    <w:basedOn w:val="1"/>
    <w:next w:val="1"/>
    <w:link w:val="64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rFonts w:ascii="Calibri" w:hAnsi="Calibri"/>
      <w:b/>
      <w:kern w:val="0"/>
      <w:sz w:val="28"/>
      <w:szCs w:val="20"/>
    </w:rPr>
  </w:style>
  <w:style w:type="paragraph" w:styleId="8">
    <w:name w:val="heading 6"/>
    <w:basedOn w:val="1"/>
    <w:next w:val="1"/>
    <w:link w:val="65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9">
    <w:name w:val="heading 7"/>
    <w:basedOn w:val="1"/>
    <w:next w:val="1"/>
    <w:link w:val="66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rFonts w:ascii="Calibri" w:hAnsi="Calibri"/>
      <w:b/>
      <w:kern w:val="0"/>
      <w:sz w:val="24"/>
      <w:szCs w:val="20"/>
    </w:rPr>
  </w:style>
  <w:style w:type="paragraph" w:styleId="10">
    <w:name w:val="heading 8"/>
    <w:basedOn w:val="1"/>
    <w:next w:val="1"/>
    <w:link w:val="67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1">
    <w:name w:val="heading 9"/>
    <w:basedOn w:val="1"/>
    <w:next w:val="1"/>
    <w:link w:val="68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Cs w:val="20"/>
    </w:rPr>
  </w:style>
  <w:style w:type="character" w:default="1" w:styleId="51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87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hAnsi="Calibri"/>
      <w:sz w:val="24"/>
      <w:szCs w:val="24"/>
    </w:rPr>
  </w:style>
  <w:style w:type="paragraph" w:styleId="12">
    <w:name w:val="toc 7"/>
    <w:basedOn w:val="1"/>
    <w:next w:val="1"/>
    <w:qFormat/>
    <w:uiPriority w:val="0"/>
    <w:pPr>
      <w:ind w:left="2520" w:leftChars="1200"/>
    </w:pPr>
    <w:rPr>
      <w:rFonts w:ascii="Calibri" w:hAnsi="Calibri"/>
      <w:szCs w:val="24"/>
    </w:rPr>
  </w:style>
  <w:style w:type="paragraph" w:styleId="13">
    <w:name w:val="table of authorities"/>
    <w:basedOn w:val="1"/>
    <w:next w:val="1"/>
    <w:qFormat/>
    <w:uiPriority w:val="0"/>
    <w:pPr>
      <w:ind w:left="420" w:leftChars="200"/>
    </w:pPr>
    <w:rPr>
      <w:rFonts w:asciiTheme="minorHAnsi" w:hAnsiTheme="minorHAnsi" w:eastAsiaTheme="minorEastAsia" w:cstheme="minorBidi"/>
      <w:szCs w:val="24"/>
    </w:rPr>
  </w:style>
  <w:style w:type="paragraph" w:styleId="14">
    <w:name w:val="caption"/>
    <w:basedOn w:val="1"/>
    <w:next w:val="1"/>
    <w:qFormat/>
    <w:uiPriority w:val="0"/>
    <w:pPr>
      <w:spacing w:line="480" w:lineRule="auto"/>
    </w:pPr>
    <w:rPr>
      <w:rFonts w:ascii="华文中宋" w:hAnsi="华文中宋" w:eastAsia="华文中宋"/>
      <w:sz w:val="36"/>
      <w:szCs w:val="20"/>
    </w:rPr>
  </w:style>
  <w:style w:type="paragraph" w:styleId="15">
    <w:name w:val="Document Map"/>
    <w:basedOn w:val="1"/>
    <w:link w:val="69"/>
    <w:qFormat/>
    <w:uiPriority w:val="0"/>
    <w:pPr>
      <w:shd w:val="clear" w:color="auto" w:fill="000080"/>
    </w:pPr>
    <w:rPr>
      <w:rFonts w:ascii="Calibri" w:hAnsi="Calibri"/>
      <w:szCs w:val="24"/>
    </w:rPr>
  </w:style>
  <w:style w:type="paragraph" w:styleId="16">
    <w:name w:val="toa heading"/>
    <w:basedOn w:val="1"/>
    <w:next w:val="1"/>
    <w:unhideWhenUsed/>
    <w:qFormat/>
    <w:uiPriority w:val="99"/>
    <w:pPr>
      <w:spacing w:before="120"/>
    </w:pPr>
    <w:rPr>
      <w:rFonts w:ascii="Arial" w:hAnsi="Arial"/>
      <w:sz w:val="24"/>
      <w:szCs w:val="24"/>
    </w:rPr>
  </w:style>
  <w:style w:type="paragraph" w:styleId="17">
    <w:name w:val="annotation text"/>
    <w:basedOn w:val="1"/>
    <w:link w:val="90"/>
    <w:qFormat/>
    <w:uiPriority w:val="0"/>
    <w:pPr>
      <w:jc w:val="left"/>
    </w:pPr>
    <w:rPr>
      <w:rFonts w:ascii="Calibri" w:hAnsi="Calibri"/>
      <w:szCs w:val="24"/>
    </w:rPr>
  </w:style>
  <w:style w:type="paragraph" w:styleId="18">
    <w:name w:val="Body Text 3"/>
    <w:basedOn w:val="1"/>
    <w:link w:val="71"/>
    <w:qFormat/>
    <w:uiPriority w:val="0"/>
    <w:pPr>
      <w:spacing w:after="120"/>
    </w:pPr>
    <w:rPr>
      <w:rFonts w:ascii="Calibri" w:hAnsi="Calibri"/>
      <w:sz w:val="16"/>
      <w:szCs w:val="16"/>
    </w:rPr>
  </w:style>
  <w:style w:type="paragraph" w:styleId="19">
    <w:name w:val="Body Text"/>
    <w:basedOn w:val="1"/>
    <w:link w:val="72"/>
    <w:qFormat/>
    <w:uiPriority w:val="1"/>
    <w:pPr>
      <w:tabs>
        <w:tab w:val="left" w:pos="567"/>
      </w:tabs>
      <w:spacing w:before="120" w:line="22" w:lineRule="atLeast"/>
    </w:pPr>
    <w:rPr>
      <w:rFonts w:ascii="宋体" w:hAnsi="宋体"/>
      <w:sz w:val="24"/>
      <w:szCs w:val="24"/>
    </w:rPr>
  </w:style>
  <w:style w:type="paragraph" w:styleId="20">
    <w:name w:val="Body Text Indent"/>
    <w:basedOn w:val="1"/>
    <w:link w:val="91"/>
    <w:qFormat/>
    <w:uiPriority w:val="99"/>
    <w:pPr>
      <w:spacing w:line="360" w:lineRule="auto"/>
      <w:ind w:firstLine="570"/>
    </w:pPr>
    <w:rPr>
      <w:rFonts w:ascii="Calibri" w:hAnsi="Calibri"/>
      <w:sz w:val="24"/>
      <w:szCs w:val="24"/>
    </w:rPr>
  </w:style>
  <w:style w:type="paragraph" w:styleId="21">
    <w:name w:val="List 2"/>
    <w:basedOn w:val="1"/>
    <w:qFormat/>
    <w:uiPriority w:val="0"/>
    <w:pPr>
      <w:ind w:left="100" w:leftChars="200" w:hanging="200" w:hangingChars="200"/>
    </w:pPr>
    <w:rPr>
      <w:rFonts w:ascii="Calibri" w:hAnsi="Calibri"/>
      <w:szCs w:val="24"/>
    </w:rPr>
  </w:style>
  <w:style w:type="paragraph" w:styleId="22">
    <w:name w:val="Block Text"/>
    <w:basedOn w:val="1"/>
    <w:qFormat/>
    <w:uiPriority w:val="99"/>
    <w:pPr>
      <w:widowControl/>
      <w:ind w:left="480" w:right="-341" w:firstLine="513"/>
    </w:pPr>
    <w:rPr>
      <w:rFonts w:ascii="Calibri" w:hAnsi="Calibri"/>
      <w:kern w:val="0"/>
      <w:sz w:val="24"/>
      <w:szCs w:val="20"/>
    </w:rPr>
  </w:style>
  <w:style w:type="paragraph" w:styleId="23">
    <w:name w:val="toc 5"/>
    <w:basedOn w:val="1"/>
    <w:next w:val="1"/>
    <w:qFormat/>
    <w:uiPriority w:val="0"/>
    <w:pPr>
      <w:ind w:left="1680" w:leftChars="800"/>
    </w:pPr>
    <w:rPr>
      <w:rFonts w:ascii="Calibri" w:hAnsi="Calibri"/>
      <w:szCs w:val="24"/>
    </w:rPr>
  </w:style>
  <w:style w:type="paragraph" w:styleId="24">
    <w:name w:val="toc 3"/>
    <w:basedOn w:val="1"/>
    <w:next w:val="1"/>
    <w:qFormat/>
    <w:uiPriority w:val="39"/>
    <w:pPr>
      <w:ind w:left="840" w:leftChars="400"/>
    </w:pPr>
    <w:rPr>
      <w:rFonts w:ascii="Calibri" w:hAnsi="Calibri"/>
      <w:szCs w:val="24"/>
    </w:rPr>
  </w:style>
  <w:style w:type="paragraph" w:styleId="25">
    <w:name w:val="Plain Text"/>
    <w:basedOn w:val="1"/>
    <w:link w:val="61"/>
    <w:qFormat/>
    <w:uiPriority w:val="0"/>
    <w:rPr>
      <w:rFonts w:ascii="宋体" w:hAnsi="Courier New" w:cs="宋体"/>
    </w:rPr>
  </w:style>
  <w:style w:type="paragraph" w:styleId="26">
    <w:name w:val="toc 8"/>
    <w:basedOn w:val="1"/>
    <w:next w:val="1"/>
    <w:qFormat/>
    <w:uiPriority w:val="0"/>
    <w:pPr>
      <w:ind w:left="2940" w:leftChars="1400"/>
    </w:pPr>
    <w:rPr>
      <w:rFonts w:ascii="Calibri" w:hAnsi="Calibri"/>
      <w:szCs w:val="24"/>
    </w:rPr>
  </w:style>
  <w:style w:type="paragraph" w:styleId="27">
    <w:name w:val="Date"/>
    <w:basedOn w:val="1"/>
    <w:next w:val="1"/>
    <w:link w:val="74"/>
    <w:qFormat/>
    <w:uiPriority w:val="0"/>
    <w:pPr>
      <w:ind w:left="100" w:leftChars="2500"/>
    </w:pPr>
    <w:rPr>
      <w:rFonts w:ascii="仿宋_GB2312" w:hAnsi="宋体" w:eastAsia="仿宋_GB2312"/>
      <w:color w:val="000000"/>
      <w:sz w:val="24"/>
      <w:szCs w:val="24"/>
    </w:rPr>
  </w:style>
  <w:style w:type="paragraph" w:styleId="28">
    <w:name w:val="Body Text Indent 2"/>
    <w:basedOn w:val="1"/>
    <w:link w:val="75"/>
    <w:qFormat/>
    <w:uiPriority w:val="0"/>
    <w:pPr>
      <w:ind w:firstLine="480" w:firstLineChars="200"/>
    </w:pPr>
    <w:rPr>
      <w:rFonts w:ascii="仿宋_GB2312" w:hAnsi="Calibri" w:eastAsia="仿宋_GB2312"/>
      <w:sz w:val="24"/>
      <w:szCs w:val="24"/>
    </w:rPr>
  </w:style>
  <w:style w:type="paragraph" w:styleId="29">
    <w:name w:val="Balloon Text"/>
    <w:basedOn w:val="1"/>
    <w:link w:val="76"/>
    <w:qFormat/>
    <w:uiPriority w:val="99"/>
    <w:rPr>
      <w:rFonts w:ascii="Calibri" w:hAnsi="Calibri"/>
      <w:sz w:val="18"/>
      <w:szCs w:val="18"/>
    </w:rPr>
  </w:style>
  <w:style w:type="paragraph" w:styleId="30">
    <w:name w:val="footer"/>
    <w:basedOn w:val="1"/>
    <w:link w:val="6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1">
    <w:name w:val="header"/>
    <w:basedOn w:val="1"/>
    <w:link w:val="5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2">
    <w:name w:val="toc 1"/>
    <w:basedOn w:val="1"/>
    <w:next w:val="1"/>
    <w:qFormat/>
    <w:uiPriority w:val="39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  <w:szCs w:val="24"/>
    </w:rPr>
  </w:style>
  <w:style w:type="paragraph" w:styleId="33">
    <w:name w:val="toc 4"/>
    <w:basedOn w:val="1"/>
    <w:next w:val="1"/>
    <w:qFormat/>
    <w:uiPriority w:val="0"/>
    <w:pPr>
      <w:ind w:left="1260" w:leftChars="600"/>
    </w:pPr>
    <w:rPr>
      <w:rFonts w:ascii="Calibri" w:hAnsi="Calibri"/>
      <w:szCs w:val="24"/>
    </w:rPr>
  </w:style>
  <w:style w:type="paragraph" w:styleId="34">
    <w:name w:val="Subtitle"/>
    <w:basedOn w:val="1"/>
    <w:next w:val="1"/>
    <w:link w:val="77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35">
    <w:name w:val="footnote text"/>
    <w:basedOn w:val="1"/>
    <w:link w:val="78"/>
    <w:qFormat/>
    <w:uiPriority w:val="0"/>
    <w:pPr>
      <w:widowControl/>
      <w:jc w:val="left"/>
    </w:pPr>
    <w:rPr>
      <w:kern w:val="0"/>
      <w:sz w:val="20"/>
      <w:szCs w:val="20"/>
      <w:lang w:val="de-DE"/>
    </w:rPr>
  </w:style>
  <w:style w:type="paragraph" w:styleId="36">
    <w:name w:val="toc 6"/>
    <w:basedOn w:val="1"/>
    <w:next w:val="1"/>
    <w:qFormat/>
    <w:uiPriority w:val="0"/>
    <w:pPr>
      <w:ind w:left="2100" w:leftChars="1000"/>
    </w:pPr>
    <w:rPr>
      <w:rFonts w:ascii="Calibri" w:hAnsi="Calibri"/>
      <w:szCs w:val="24"/>
    </w:rPr>
  </w:style>
  <w:style w:type="paragraph" w:styleId="37">
    <w:name w:val="Body Text Indent 3"/>
    <w:basedOn w:val="1"/>
    <w:link w:val="79"/>
    <w:qFormat/>
    <w:uiPriority w:val="0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hAnsi="Calibri"/>
      <w:kern w:val="0"/>
      <w:sz w:val="24"/>
      <w:szCs w:val="20"/>
    </w:rPr>
  </w:style>
  <w:style w:type="paragraph" w:styleId="38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  <w:rPr>
      <w:rFonts w:ascii="Calibri" w:hAnsi="Calibri"/>
      <w:szCs w:val="24"/>
    </w:rPr>
  </w:style>
  <w:style w:type="paragraph" w:styleId="39">
    <w:name w:val="toc 9"/>
    <w:basedOn w:val="1"/>
    <w:next w:val="1"/>
    <w:qFormat/>
    <w:uiPriority w:val="0"/>
    <w:pPr>
      <w:ind w:left="3360" w:leftChars="1600"/>
    </w:pPr>
    <w:rPr>
      <w:rFonts w:ascii="Calibri" w:hAnsi="Calibri"/>
      <w:szCs w:val="24"/>
    </w:rPr>
  </w:style>
  <w:style w:type="paragraph" w:styleId="40">
    <w:name w:val="Body Text 2"/>
    <w:basedOn w:val="1"/>
    <w:link w:val="277"/>
    <w:qFormat/>
    <w:uiPriority w:val="0"/>
    <w:pPr>
      <w:jc w:val="center"/>
    </w:pPr>
    <w:rPr>
      <w:rFonts w:asciiTheme="minorHAnsi" w:hAnsiTheme="minorHAnsi" w:eastAsiaTheme="minorEastAsia" w:cstheme="minorBidi"/>
      <w:szCs w:val="24"/>
    </w:rPr>
  </w:style>
  <w:style w:type="paragraph" w:styleId="41">
    <w:name w:val="HTML Preformatted"/>
    <w:basedOn w:val="1"/>
    <w:link w:val="8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4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43">
    <w:name w:val="index 1"/>
    <w:basedOn w:val="1"/>
    <w:next w:val="1"/>
    <w:qFormat/>
    <w:uiPriority w:val="0"/>
    <w:rPr>
      <w:rFonts w:ascii="Calibri" w:hAnsi="Calibri"/>
      <w:szCs w:val="20"/>
    </w:rPr>
  </w:style>
  <w:style w:type="paragraph" w:styleId="44">
    <w:name w:val="Title"/>
    <w:basedOn w:val="1"/>
    <w:link w:val="94"/>
    <w:qFormat/>
    <w:uiPriority w:val="0"/>
    <w:pPr>
      <w:jc w:val="center"/>
      <w:outlineLvl w:val="0"/>
    </w:pPr>
    <w:rPr>
      <w:rFonts w:ascii="Calibri" w:hAnsi="Calibri"/>
      <w:b/>
      <w:sz w:val="32"/>
      <w:szCs w:val="20"/>
    </w:rPr>
  </w:style>
  <w:style w:type="paragraph" w:styleId="45">
    <w:name w:val="annotation subject"/>
    <w:basedOn w:val="17"/>
    <w:next w:val="17"/>
    <w:link w:val="83"/>
    <w:qFormat/>
    <w:uiPriority w:val="0"/>
    <w:rPr>
      <w:b/>
      <w:bCs/>
    </w:rPr>
  </w:style>
  <w:style w:type="paragraph" w:styleId="46">
    <w:name w:val="Body Text First Indent"/>
    <w:basedOn w:val="19"/>
    <w:link w:val="84"/>
    <w:unhideWhenUsed/>
    <w:qFormat/>
    <w:uiPriority w:val="99"/>
    <w:pPr>
      <w:tabs>
        <w:tab w:val="clear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  <w:szCs w:val="21"/>
    </w:rPr>
  </w:style>
  <w:style w:type="paragraph" w:styleId="47">
    <w:name w:val="Body Text First Indent 2"/>
    <w:basedOn w:val="20"/>
    <w:link w:val="85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49">
    <w:name w:val="Table Grid"/>
    <w:basedOn w:val="4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0">
    <w:name w:val="Medium Grid 1 Accent 2"/>
    <w:basedOn w:val="48"/>
    <w:qFormat/>
    <w:uiPriority w:val="0"/>
    <w:rPr>
      <w:kern w:val="2"/>
      <w:sz w:val="21"/>
      <w:szCs w:val="24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styleId="52">
    <w:name w:val="Strong"/>
    <w:qFormat/>
    <w:uiPriority w:val="0"/>
    <w:rPr>
      <w:b/>
      <w:bCs/>
    </w:rPr>
  </w:style>
  <w:style w:type="character" w:styleId="53">
    <w:name w:val="page number"/>
    <w:basedOn w:val="51"/>
    <w:qFormat/>
    <w:uiPriority w:val="0"/>
  </w:style>
  <w:style w:type="character" w:styleId="54">
    <w:name w:val="FollowedHyperlink"/>
    <w:qFormat/>
    <w:uiPriority w:val="99"/>
    <w:rPr>
      <w:color w:val="800080"/>
      <w:u w:val="single"/>
    </w:rPr>
  </w:style>
  <w:style w:type="character" w:styleId="55">
    <w:name w:val="Emphasis"/>
    <w:qFormat/>
    <w:uiPriority w:val="20"/>
    <w:rPr>
      <w:color w:val="CC0033"/>
    </w:rPr>
  </w:style>
  <w:style w:type="character" w:styleId="56">
    <w:name w:val="Hyperlink"/>
    <w:qFormat/>
    <w:uiPriority w:val="99"/>
    <w:rPr>
      <w:color w:val="0000FF"/>
      <w:u w:val="single"/>
    </w:rPr>
  </w:style>
  <w:style w:type="character" w:styleId="57">
    <w:name w:val="annotation reference"/>
    <w:qFormat/>
    <w:uiPriority w:val="99"/>
    <w:rPr>
      <w:sz w:val="21"/>
      <w:szCs w:val="21"/>
    </w:rPr>
  </w:style>
  <w:style w:type="character" w:styleId="58">
    <w:name w:val="HTML Cite"/>
    <w:qFormat/>
    <w:uiPriority w:val="99"/>
    <w:rPr>
      <w:i/>
      <w:iCs/>
    </w:rPr>
  </w:style>
  <w:style w:type="character" w:customStyle="1" w:styleId="59">
    <w:name w:val="页眉 Char"/>
    <w:basedOn w:val="51"/>
    <w:link w:val="31"/>
    <w:qFormat/>
    <w:uiPriority w:val="99"/>
    <w:rPr>
      <w:kern w:val="2"/>
      <w:sz w:val="18"/>
      <w:szCs w:val="18"/>
    </w:rPr>
  </w:style>
  <w:style w:type="character" w:customStyle="1" w:styleId="60">
    <w:name w:val="页脚 Char"/>
    <w:basedOn w:val="51"/>
    <w:link w:val="30"/>
    <w:qFormat/>
    <w:uiPriority w:val="99"/>
    <w:rPr>
      <w:kern w:val="2"/>
      <w:sz w:val="18"/>
      <w:szCs w:val="18"/>
    </w:rPr>
  </w:style>
  <w:style w:type="character" w:customStyle="1" w:styleId="61">
    <w:name w:val="纯文本 Char"/>
    <w:basedOn w:val="51"/>
    <w:link w:val="25"/>
    <w:qFormat/>
    <w:uiPriority w:val="0"/>
    <w:rPr>
      <w:rFonts w:ascii="宋体" w:hAnsi="Courier New" w:cs="宋体"/>
      <w:kern w:val="2"/>
      <w:sz w:val="21"/>
      <w:szCs w:val="21"/>
    </w:rPr>
  </w:style>
  <w:style w:type="character" w:customStyle="1" w:styleId="62">
    <w:name w:val="标题 3 Char"/>
    <w:basedOn w:val="51"/>
    <w:qFormat/>
    <w:uiPriority w:val="9"/>
    <w:rPr>
      <w:b/>
      <w:bCs/>
      <w:kern w:val="2"/>
      <w:sz w:val="32"/>
      <w:szCs w:val="32"/>
    </w:rPr>
  </w:style>
  <w:style w:type="character" w:customStyle="1" w:styleId="63">
    <w:name w:val="标题 4 Char"/>
    <w:basedOn w:val="51"/>
    <w:link w:val="6"/>
    <w:qFormat/>
    <w:uiPriority w:val="9"/>
    <w:rPr>
      <w:rFonts w:ascii="Arial" w:hAnsi="Arial" w:eastAsia="黑体"/>
      <w:b/>
      <w:sz w:val="28"/>
    </w:rPr>
  </w:style>
  <w:style w:type="character" w:customStyle="1" w:styleId="64">
    <w:name w:val="标题 5 Char"/>
    <w:basedOn w:val="51"/>
    <w:link w:val="7"/>
    <w:qFormat/>
    <w:uiPriority w:val="0"/>
    <w:rPr>
      <w:rFonts w:ascii="Calibri" w:hAnsi="Calibri"/>
      <w:b/>
      <w:sz w:val="28"/>
    </w:rPr>
  </w:style>
  <w:style w:type="character" w:customStyle="1" w:styleId="65">
    <w:name w:val="标题 6 Char"/>
    <w:basedOn w:val="51"/>
    <w:link w:val="8"/>
    <w:qFormat/>
    <w:uiPriority w:val="0"/>
    <w:rPr>
      <w:rFonts w:ascii="Arial" w:hAnsi="Arial" w:eastAsia="黑体"/>
      <w:b/>
      <w:sz w:val="24"/>
    </w:rPr>
  </w:style>
  <w:style w:type="character" w:customStyle="1" w:styleId="66">
    <w:name w:val="标题 7 Char"/>
    <w:basedOn w:val="51"/>
    <w:link w:val="9"/>
    <w:qFormat/>
    <w:uiPriority w:val="0"/>
    <w:rPr>
      <w:rFonts w:ascii="Calibri" w:hAnsi="Calibri"/>
      <w:b/>
      <w:sz w:val="24"/>
    </w:rPr>
  </w:style>
  <w:style w:type="character" w:customStyle="1" w:styleId="67">
    <w:name w:val="标题 8 Char"/>
    <w:basedOn w:val="51"/>
    <w:link w:val="10"/>
    <w:qFormat/>
    <w:uiPriority w:val="0"/>
    <w:rPr>
      <w:rFonts w:ascii="Arial" w:hAnsi="Arial" w:eastAsia="黑体"/>
      <w:sz w:val="24"/>
    </w:rPr>
  </w:style>
  <w:style w:type="character" w:customStyle="1" w:styleId="68">
    <w:name w:val="标题 9 Char"/>
    <w:basedOn w:val="51"/>
    <w:link w:val="11"/>
    <w:qFormat/>
    <w:uiPriority w:val="0"/>
    <w:rPr>
      <w:rFonts w:ascii="Arial" w:hAnsi="Arial" w:eastAsia="黑体"/>
      <w:sz w:val="21"/>
    </w:rPr>
  </w:style>
  <w:style w:type="character" w:customStyle="1" w:styleId="69">
    <w:name w:val="文档结构图 Char"/>
    <w:basedOn w:val="51"/>
    <w:link w:val="15"/>
    <w:qFormat/>
    <w:uiPriority w:val="0"/>
    <w:rPr>
      <w:rFonts w:ascii="Calibri" w:hAnsi="Calibri"/>
      <w:kern w:val="2"/>
      <w:sz w:val="21"/>
      <w:szCs w:val="24"/>
      <w:shd w:val="clear" w:color="auto" w:fill="000080"/>
    </w:rPr>
  </w:style>
  <w:style w:type="character" w:customStyle="1" w:styleId="70">
    <w:name w:val="批注文字 Char"/>
    <w:basedOn w:val="51"/>
    <w:qFormat/>
    <w:uiPriority w:val="0"/>
    <w:rPr>
      <w:kern w:val="2"/>
      <w:sz w:val="21"/>
      <w:szCs w:val="21"/>
    </w:rPr>
  </w:style>
  <w:style w:type="character" w:customStyle="1" w:styleId="71">
    <w:name w:val="正文文本 3 Char"/>
    <w:basedOn w:val="51"/>
    <w:link w:val="18"/>
    <w:qFormat/>
    <w:uiPriority w:val="0"/>
    <w:rPr>
      <w:rFonts w:ascii="Calibri" w:hAnsi="Calibri"/>
      <w:kern w:val="2"/>
      <w:sz w:val="16"/>
      <w:szCs w:val="16"/>
    </w:rPr>
  </w:style>
  <w:style w:type="character" w:customStyle="1" w:styleId="72">
    <w:name w:val="正文文本 Char"/>
    <w:basedOn w:val="51"/>
    <w:link w:val="19"/>
    <w:qFormat/>
    <w:uiPriority w:val="1"/>
    <w:rPr>
      <w:rFonts w:ascii="宋体" w:hAnsi="宋体"/>
      <w:kern w:val="2"/>
      <w:sz w:val="24"/>
      <w:szCs w:val="24"/>
    </w:rPr>
  </w:style>
  <w:style w:type="character" w:customStyle="1" w:styleId="73">
    <w:name w:val="正文文本缩进 Char"/>
    <w:basedOn w:val="51"/>
    <w:qFormat/>
    <w:uiPriority w:val="99"/>
    <w:rPr>
      <w:kern w:val="2"/>
      <w:sz w:val="21"/>
      <w:szCs w:val="21"/>
    </w:rPr>
  </w:style>
  <w:style w:type="character" w:customStyle="1" w:styleId="74">
    <w:name w:val="日期 Char"/>
    <w:basedOn w:val="51"/>
    <w:link w:val="27"/>
    <w:qFormat/>
    <w:uiPriority w:val="0"/>
    <w:rPr>
      <w:rFonts w:ascii="仿宋_GB2312" w:hAnsi="宋体" w:eastAsia="仿宋_GB2312"/>
      <w:color w:val="000000"/>
      <w:kern w:val="2"/>
      <w:sz w:val="24"/>
      <w:szCs w:val="24"/>
    </w:rPr>
  </w:style>
  <w:style w:type="character" w:customStyle="1" w:styleId="75">
    <w:name w:val="正文文本缩进 2 Char"/>
    <w:basedOn w:val="51"/>
    <w:link w:val="28"/>
    <w:qFormat/>
    <w:uiPriority w:val="0"/>
    <w:rPr>
      <w:rFonts w:ascii="仿宋_GB2312" w:hAnsi="Calibri" w:eastAsia="仿宋_GB2312"/>
      <w:kern w:val="2"/>
      <w:sz w:val="24"/>
      <w:szCs w:val="24"/>
    </w:rPr>
  </w:style>
  <w:style w:type="character" w:customStyle="1" w:styleId="76">
    <w:name w:val="批注框文本 Char"/>
    <w:basedOn w:val="51"/>
    <w:link w:val="2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7">
    <w:name w:val="副标题 Char"/>
    <w:basedOn w:val="51"/>
    <w:link w:val="34"/>
    <w:qFormat/>
    <w:uiPriority w:val="0"/>
    <w:rPr>
      <w:rFonts w:ascii="等线 Light" w:hAnsi="等线 Light"/>
      <w:b/>
      <w:bCs/>
      <w:kern w:val="28"/>
      <w:sz w:val="32"/>
      <w:szCs w:val="32"/>
    </w:rPr>
  </w:style>
  <w:style w:type="character" w:customStyle="1" w:styleId="78">
    <w:name w:val="脚注文本 Char"/>
    <w:basedOn w:val="51"/>
    <w:link w:val="35"/>
    <w:qFormat/>
    <w:uiPriority w:val="0"/>
    <w:rPr>
      <w:lang w:val="de-DE"/>
    </w:rPr>
  </w:style>
  <w:style w:type="character" w:customStyle="1" w:styleId="79">
    <w:name w:val="正文文本缩进 3 Char"/>
    <w:basedOn w:val="51"/>
    <w:link w:val="37"/>
    <w:qFormat/>
    <w:uiPriority w:val="0"/>
    <w:rPr>
      <w:rFonts w:ascii="宋体" w:hAnsi="Calibri"/>
      <w:sz w:val="24"/>
    </w:rPr>
  </w:style>
  <w:style w:type="character" w:customStyle="1" w:styleId="80">
    <w:name w:val="正文文本 2 Char"/>
    <w:basedOn w:val="51"/>
    <w:qFormat/>
    <w:uiPriority w:val="0"/>
    <w:rPr>
      <w:kern w:val="2"/>
      <w:sz w:val="21"/>
      <w:szCs w:val="21"/>
    </w:rPr>
  </w:style>
  <w:style w:type="character" w:customStyle="1" w:styleId="81">
    <w:name w:val="HTML 预设格式 Char"/>
    <w:basedOn w:val="51"/>
    <w:link w:val="41"/>
    <w:qFormat/>
    <w:uiPriority w:val="0"/>
    <w:rPr>
      <w:rFonts w:ascii="宋体" w:hAnsi="宋体" w:cs="宋体"/>
      <w:sz w:val="24"/>
      <w:szCs w:val="24"/>
    </w:rPr>
  </w:style>
  <w:style w:type="character" w:customStyle="1" w:styleId="82">
    <w:name w:val="标题 Char"/>
    <w:basedOn w:val="51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83">
    <w:name w:val="批注主题 Char"/>
    <w:basedOn w:val="70"/>
    <w:link w:val="45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84">
    <w:name w:val="正文首行缩进 Char"/>
    <w:basedOn w:val="72"/>
    <w:link w:val="46"/>
    <w:qFormat/>
    <w:uiPriority w:val="0"/>
    <w:rPr>
      <w:rFonts w:ascii="宋体" w:hAnsi="宋体"/>
      <w:kern w:val="2"/>
      <w:sz w:val="21"/>
      <w:szCs w:val="21"/>
    </w:rPr>
  </w:style>
  <w:style w:type="character" w:customStyle="1" w:styleId="85">
    <w:name w:val="正文首行缩进 2 Char"/>
    <w:basedOn w:val="73"/>
    <w:link w:val="47"/>
    <w:qFormat/>
    <w:uiPriority w:val="99"/>
    <w:rPr>
      <w:rFonts w:ascii="Calibri" w:hAnsi="Calibri"/>
      <w:kern w:val="2"/>
      <w:sz w:val="24"/>
      <w:szCs w:val="21"/>
    </w:rPr>
  </w:style>
  <w:style w:type="character" w:customStyle="1" w:styleId="86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87">
    <w:name w:val="正文缩进 Char1"/>
    <w:link w:val="5"/>
    <w:qFormat/>
    <w:uiPriority w:val="0"/>
    <w:rPr>
      <w:rFonts w:ascii="宋体" w:hAnsi="Calibri"/>
      <w:kern w:val="2"/>
      <w:sz w:val="24"/>
      <w:szCs w:val="24"/>
    </w:rPr>
  </w:style>
  <w:style w:type="character" w:customStyle="1" w:styleId="88">
    <w:name w:val="标题 2 Char1"/>
    <w:link w:val="3"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character" w:customStyle="1" w:styleId="89">
    <w:name w:val="标题 3 Char1"/>
    <w:link w:val="4"/>
    <w:qFormat/>
    <w:uiPriority w:val="0"/>
    <w:rPr>
      <w:rFonts w:ascii="宋体" w:hAnsi="Calibri"/>
      <w:b/>
      <w:sz w:val="24"/>
      <w:u w:val="single"/>
    </w:rPr>
  </w:style>
  <w:style w:type="character" w:customStyle="1" w:styleId="90">
    <w:name w:val="批注文字 Char1"/>
    <w:link w:val="17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91">
    <w:name w:val="正文文本缩进 Char2"/>
    <w:link w:val="20"/>
    <w:qFormat/>
    <w:uiPriority w:val="0"/>
    <w:rPr>
      <w:rFonts w:ascii="Calibri" w:hAnsi="Calibri"/>
      <w:kern w:val="2"/>
      <w:sz w:val="24"/>
      <w:szCs w:val="24"/>
    </w:rPr>
  </w:style>
  <w:style w:type="character" w:customStyle="1" w:styleId="92">
    <w:name w:val="页脚 Char1"/>
    <w:qFormat/>
    <w:uiPriority w:val="99"/>
    <w:rPr>
      <w:rFonts w:ascii="宋体" w:eastAsia="宋体"/>
      <w:sz w:val="18"/>
      <w:lang w:val="en-US" w:eastAsia="zh-CN" w:bidi="ar-SA"/>
    </w:rPr>
  </w:style>
  <w:style w:type="character" w:customStyle="1" w:styleId="93">
    <w:name w:val="页眉 Char1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4">
    <w:name w:val="标题 Char1"/>
    <w:link w:val="44"/>
    <w:qFormat/>
    <w:uiPriority w:val="0"/>
    <w:rPr>
      <w:rFonts w:ascii="Calibri" w:hAnsi="Calibri"/>
      <w:b/>
      <w:kern w:val="2"/>
      <w:sz w:val="32"/>
    </w:rPr>
  </w:style>
  <w:style w:type="character" w:customStyle="1" w:styleId="95">
    <w:name w:val="正文小标题 Char"/>
    <w:link w:val="96"/>
    <w:qFormat/>
    <w:uiPriority w:val="0"/>
    <w:rPr>
      <w:rFonts w:ascii="宋体" w:hAnsi="宋体"/>
      <w:b/>
      <w:i/>
      <w:color w:val="FF0000"/>
      <w:kern w:val="2"/>
      <w:sz w:val="24"/>
    </w:rPr>
  </w:style>
  <w:style w:type="paragraph" w:customStyle="1" w:styleId="96">
    <w:name w:val="正文小标题"/>
    <w:basedOn w:val="1"/>
    <w:next w:val="5"/>
    <w:link w:val="95"/>
    <w:qFormat/>
    <w:uiPriority w:val="0"/>
    <w:pPr>
      <w:adjustRightInd w:val="0"/>
      <w:snapToGrid w:val="0"/>
      <w:spacing w:before="312" w:beforeLines="100" w:after="312" w:afterLines="100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97">
    <w:name w:val="标题 Char2"/>
    <w:qFormat/>
    <w:locked/>
    <w:uiPriority w:val="99"/>
    <w:rPr>
      <w:rFonts w:ascii="Arial" w:hAnsi="Arial" w:eastAsia="宋体" w:cs="Arial"/>
      <w:b/>
      <w:bCs/>
      <w:sz w:val="32"/>
      <w:szCs w:val="32"/>
    </w:rPr>
  </w:style>
  <w:style w:type="character" w:customStyle="1" w:styleId="98">
    <w:name w:val="title4"/>
    <w:qFormat/>
    <w:uiPriority w:val="0"/>
    <w:rPr>
      <w:b/>
      <w:bCs/>
      <w:color w:val="1D87B3"/>
      <w:sz w:val="15"/>
      <w:szCs w:val="15"/>
    </w:rPr>
  </w:style>
  <w:style w:type="character" w:customStyle="1" w:styleId="99">
    <w:name w:val="列出段落 Char1"/>
    <w:link w:val="100"/>
    <w:qFormat/>
    <w:uiPriority w:val="0"/>
    <w:rPr>
      <w:rFonts w:ascii="Calibri" w:hAnsi="Calibri"/>
      <w:kern w:val="2"/>
      <w:sz w:val="21"/>
      <w:szCs w:val="22"/>
    </w:rPr>
  </w:style>
  <w:style w:type="paragraph" w:styleId="100">
    <w:name w:val="List Paragraph"/>
    <w:basedOn w:val="1"/>
    <w:link w:val="99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01">
    <w:name w:val="chanpin拷贝"/>
    <w:qFormat/>
    <w:uiPriority w:val="0"/>
  </w:style>
  <w:style w:type="character" w:customStyle="1" w:styleId="102">
    <w:name w:val="c2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03">
    <w:name w:val="txt"/>
    <w:qFormat/>
    <w:uiPriority w:val="0"/>
  </w:style>
  <w:style w:type="character" w:customStyle="1" w:styleId="104">
    <w:name w:val="标题 2 Char"/>
    <w:qFormat/>
    <w:uiPriority w:val="0"/>
    <w:rPr>
      <w:rFonts w:ascii="Arial" w:hAnsi="Arial" w:eastAsia="黑体"/>
      <w:b/>
      <w:sz w:val="30"/>
      <w:lang w:val="en-US" w:eastAsia="zh-CN" w:bidi="ar-SA"/>
    </w:rPr>
  </w:style>
  <w:style w:type="character" w:customStyle="1" w:styleId="105">
    <w:name w:val="正文缩进 Char Char"/>
    <w:link w:val="106"/>
    <w:qFormat/>
    <w:uiPriority w:val="0"/>
    <w:rPr>
      <w:rFonts w:ascii="宋体"/>
      <w:snapToGrid w:val="0"/>
      <w:color w:val="000000"/>
      <w:kern w:val="28"/>
      <w:sz w:val="28"/>
    </w:rPr>
  </w:style>
  <w:style w:type="paragraph" w:customStyle="1" w:styleId="106">
    <w:name w:val="正文缩进1"/>
    <w:basedOn w:val="1"/>
    <w:link w:val="105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character" w:customStyle="1" w:styleId="107">
    <w:name w:val="正文缩进 Char"/>
    <w:qFormat/>
    <w:uiPriority w:val="0"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108">
    <w:name w:val="批注文字 字符"/>
    <w:qFormat/>
    <w:uiPriority w:val="99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09">
    <w:name w:val="street-address"/>
    <w:qFormat/>
    <w:uiPriority w:val="0"/>
  </w:style>
  <w:style w:type="character" w:customStyle="1" w:styleId="110">
    <w:name w:val="bjh-p"/>
    <w:qFormat/>
    <w:uiPriority w:val="0"/>
  </w:style>
  <w:style w:type="character" w:customStyle="1" w:styleId="111">
    <w:name w:val="正文文本缩进 Char1"/>
    <w:link w:val="112"/>
    <w:qFormat/>
    <w:uiPriority w:val="99"/>
    <w:rPr>
      <w:rFonts w:ascii="宋体" w:hAnsi="宋体"/>
      <w:sz w:val="24"/>
      <w:szCs w:val="24"/>
    </w:rPr>
  </w:style>
  <w:style w:type="paragraph" w:customStyle="1" w:styleId="112">
    <w:name w:val="正文文本缩进1"/>
    <w:basedOn w:val="1"/>
    <w:link w:val="11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</w:rPr>
  </w:style>
  <w:style w:type="character" w:customStyle="1" w:styleId="113">
    <w:name w:val="black1"/>
    <w:qFormat/>
    <w:uiPriority w:val="0"/>
    <w:rPr>
      <w:color w:val="000000"/>
    </w:rPr>
  </w:style>
  <w:style w:type="character" w:customStyle="1" w:styleId="114">
    <w:name w:val="注释 Char"/>
    <w:link w:val="115"/>
    <w:qFormat/>
    <w:uiPriority w:val="0"/>
    <w:rPr>
      <w:rFonts w:ascii="宋体" w:hAnsi="宋体"/>
      <w:kern w:val="2"/>
      <w:sz w:val="21"/>
      <w:szCs w:val="21"/>
    </w:rPr>
  </w:style>
  <w:style w:type="paragraph" w:customStyle="1" w:styleId="115">
    <w:name w:val="注释"/>
    <w:basedOn w:val="1"/>
    <w:link w:val="114"/>
    <w:qFormat/>
    <w:uiPriority w:val="0"/>
    <w:pPr>
      <w:adjustRightInd w:val="0"/>
      <w:snapToGrid w:val="0"/>
      <w:ind w:left="420" w:hanging="420" w:hangingChars="200"/>
      <w:jc w:val="left"/>
    </w:pPr>
    <w:rPr>
      <w:rFonts w:ascii="宋体" w:hAnsi="宋体"/>
    </w:rPr>
  </w:style>
  <w:style w:type="character" w:customStyle="1" w:styleId="116">
    <w:name w:val="Char Char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17">
    <w:name w:val="纯文本 字符"/>
    <w:qFormat/>
    <w:uiPriority w:val="99"/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18">
    <w:name w:val="纯文本 Char1"/>
    <w:qFormat/>
    <w:uiPriority w:val="99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19">
    <w:name w:val="标题 3 Char Char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20">
    <w:name w:val="正文大标题 Char"/>
    <w:link w:val="121"/>
    <w:qFormat/>
    <w:uiPriority w:val="0"/>
    <w:rPr>
      <w:rFonts w:ascii="宋体" w:hAnsi="宋体"/>
      <w:b/>
      <w:color w:val="000000"/>
      <w:kern w:val="2"/>
      <w:sz w:val="28"/>
      <w:szCs w:val="21"/>
    </w:rPr>
  </w:style>
  <w:style w:type="paragraph" w:customStyle="1" w:styleId="121">
    <w:name w:val="正文大标题"/>
    <w:basedOn w:val="96"/>
    <w:next w:val="5"/>
    <w:link w:val="120"/>
    <w:qFormat/>
    <w:uiPriority w:val="0"/>
    <w:pPr>
      <w:jc w:val="center"/>
    </w:pPr>
    <w:rPr>
      <w:i w:val="0"/>
      <w:color w:val="000000"/>
      <w:sz w:val="28"/>
      <w:szCs w:val="21"/>
    </w:rPr>
  </w:style>
  <w:style w:type="character" w:customStyle="1" w:styleId="122">
    <w:name w:val="apple-style-span"/>
    <w:qFormat/>
    <w:uiPriority w:val="0"/>
    <w:rPr>
      <w:rFonts w:cs="Times New Roman"/>
    </w:rPr>
  </w:style>
  <w:style w:type="character" w:customStyle="1" w:styleId="123">
    <w:name w:val="正文格式 Char"/>
    <w:link w:val="124"/>
    <w:qFormat/>
    <w:locked/>
    <w:uiPriority w:val="0"/>
    <w:rPr>
      <w:rFonts w:ascii="宋体" w:hAnsi="宋体"/>
      <w:sz w:val="24"/>
      <w:szCs w:val="24"/>
      <w:lang w:val="en-GB"/>
    </w:rPr>
  </w:style>
  <w:style w:type="paragraph" w:customStyle="1" w:styleId="124">
    <w:name w:val="正文格式"/>
    <w:basedOn w:val="1"/>
    <w:link w:val="123"/>
    <w:qFormat/>
    <w:uiPriority w:val="0"/>
    <w:pPr>
      <w:spacing w:beforeLines="50" w:line="360" w:lineRule="auto"/>
      <w:ind w:firstLine="480" w:firstLineChars="200"/>
    </w:pPr>
    <w:rPr>
      <w:rFonts w:ascii="宋体" w:hAnsi="宋体"/>
      <w:kern w:val="0"/>
      <w:sz w:val="24"/>
      <w:szCs w:val="24"/>
      <w:lang w:val="en-GB"/>
    </w:rPr>
  </w:style>
  <w:style w:type="character" w:customStyle="1" w:styleId="125">
    <w:name w:val="正文表格 Char"/>
    <w:link w:val="126"/>
    <w:qFormat/>
    <w:uiPriority w:val="0"/>
    <w:rPr>
      <w:rFonts w:ascii="宋体" w:hAnsi="宋体"/>
      <w:color w:val="000000"/>
      <w:kern w:val="2"/>
      <w:sz w:val="21"/>
      <w:szCs w:val="21"/>
    </w:rPr>
  </w:style>
  <w:style w:type="paragraph" w:customStyle="1" w:styleId="126">
    <w:name w:val="正文表格"/>
    <w:basedOn w:val="1"/>
    <w:link w:val="125"/>
    <w:qFormat/>
    <w:uiPriority w:val="0"/>
    <w:pPr>
      <w:adjustRightInd w:val="0"/>
      <w:snapToGrid w:val="0"/>
      <w:jc w:val="left"/>
    </w:pPr>
    <w:rPr>
      <w:rFonts w:ascii="宋体" w:hAnsi="宋体"/>
      <w:color w:val="000000"/>
    </w:rPr>
  </w:style>
  <w:style w:type="character" w:customStyle="1" w:styleId="127">
    <w:name w:val="普通文字1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8">
    <w:name w:val="chanpin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29">
    <w:name w:val="locality"/>
    <w:qFormat/>
    <w:uiPriority w:val="0"/>
  </w:style>
  <w:style w:type="character" w:customStyle="1" w:styleId="130">
    <w:name w:val="中等深浅网格 1 - 强调文字颜色 2 Char"/>
    <w:link w:val="131"/>
    <w:qFormat/>
    <w:uiPriority w:val="0"/>
    <w:rPr>
      <w:kern w:val="2"/>
      <w:sz w:val="21"/>
      <w:szCs w:val="24"/>
      <w:lang w:val="zh-CN"/>
    </w:rPr>
  </w:style>
  <w:style w:type="paragraph" w:customStyle="1" w:styleId="131">
    <w:name w:val="1"/>
    <w:link w:val="130"/>
    <w:qFormat/>
    <w:uiPriority w:val="0"/>
    <w:rPr>
      <w:rFonts w:ascii="Times New Roman" w:hAnsi="Times New Roman" w:eastAsia="宋体" w:cs="Times New Roman"/>
      <w:kern w:val="2"/>
      <w:sz w:val="21"/>
      <w:szCs w:val="24"/>
      <w:lang w:val="zh-CN" w:eastAsia="zh-CN" w:bidi="ar-SA"/>
    </w:rPr>
  </w:style>
  <w:style w:type="character" w:customStyle="1" w:styleId="132">
    <w:name w:val="段1 Char"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133">
    <w:name w:val="列出段落 Char"/>
    <w:qFormat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customStyle="1" w:styleId="134">
    <w:name w:val="正文重点 Char"/>
    <w:link w:val="135"/>
    <w:qFormat/>
    <w:uiPriority w:val="0"/>
    <w:rPr>
      <w:b/>
      <w:sz w:val="24"/>
    </w:rPr>
  </w:style>
  <w:style w:type="paragraph" w:customStyle="1" w:styleId="135">
    <w:name w:val="正文重点"/>
    <w:basedOn w:val="1"/>
    <w:link w:val="134"/>
    <w:qFormat/>
    <w:uiPriority w:val="0"/>
    <w:pPr>
      <w:adjustRightInd w:val="0"/>
      <w:spacing w:line="360" w:lineRule="auto"/>
      <w:ind w:firstLine="482" w:firstLineChars="200"/>
      <w:jc w:val="left"/>
      <w:textAlignment w:val="baseline"/>
    </w:pPr>
    <w:rPr>
      <w:b/>
      <w:kern w:val="0"/>
      <w:sz w:val="24"/>
      <w:szCs w:val="20"/>
    </w:rPr>
  </w:style>
  <w:style w:type="character" w:customStyle="1" w:styleId="136">
    <w:name w:val="纯文本 字符1"/>
    <w:qFormat/>
    <w:uiPriority w:val="0"/>
    <w:rPr>
      <w:rFonts w:ascii="宋体" w:hAnsi="Courier New"/>
    </w:rPr>
  </w:style>
  <w:style w:type="character" w:customStyle="1" w:styleId="137">
    <w:name w:val="Char Char1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38">
    <w:name w:val="NormalCharacter"/>
    <w:qFormat/>
    <w:uiPriority w:val="0"/>
  </w:style>
  <w:style w:type="character" w:customStyle="1" w:styleId="139">
    <w:name w:val="标题 2 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140">
    <w:name w:val="项目符号1"/>
    <w:basedOn w:val="141"/>
    <w:qFormat/>
    <w:uiPriority w:val="0"/>
    <w:pPr>
      <w:ind w:left="-25" w:firstLine="0"/>
    </w:pPr>
  </w:style>
  <w:style w:type="paragraph" w:customStyle="1" w:styleId="141">
    <w:name w:val="正文文本样式"/>
    <w:basedOn w:val="1"/>
    <w:qFormat/>
    <w:uiPriority w:val="0"/>
    <w:pPr>
      <w:spacing w:line="360" w:lineRule="auto"/>
      <w:ind w:firstLine="482"/>
    </w:pPr>
    <w:rPr>
      <w:rFonts w:ascii="Calibri" w:hAnsi="Calibri" w:cs="宋体"/>
      <w:sz w:val="24"/>
      <w:szCs w:val="20"/>
    </w:rPr>
  </w:style>
  <w:style w:type="paragraph" w:customStyle="1" w:styleId="142">
    <w:name w:val="Char1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143">
    <w:name w:val="Char Char Char Char Char Char Char2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44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5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46">
    <w:name w:val="Char Char Char1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7">
    <w:name w:val="xl3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8">
    <w:name w:val="Char3 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9">
    <w:name w:val="标题1-附件"/>
    <w:basedOn w:val="2"/>
    <w:qFormat/>
    <w:uiPriority w:val="0"/>
    <w:pPr>
      <w:autoSpaceDE w:val="0"/>
      <w:autoSpaceDN w:val="0"/>
      <w:adjustRightInd w:val="0"/>
      <w:spacing w:before="240" w:after="120" w:line="300" w:lineRule="auto"/>
      <w:jc w:val="left"/>
    </w:pPr>
    <w:rPr>
      <w:rFonts w:ascii="宋体" w:hAnsi="Calibri"/>
      <w:bCs w:val="0"/>
      <w:sz w:val="24"/>
      <w:szCs w:val="24"/>
    </w:rPr>
  </w:style>
  <w:style w:type="paragraph" w:customStyle="1" w:styleId="150">
    <w:name w:val="四级条标题"/>
    <w:basedOn w:val="151"/>
    <w:next w:val="1"/>
    <w:qFormat/>
    <w:uiPriority w:val="0"/>
    <w:pPr>
      <w:numPr>
        <w:ilvl w:val="4"/>
      </w:numPr>
      <w:tabs>
        <w:tab w:val="left" w:pos="360"/>
        <w:tab w:val="left" w:pos="840"/>
      </w:tabs>
      <w:ind w:left="0" w:hanging="840"/>
      <w:outlineLvl w:val="4"/>
    </w:pPr>
  </w:style>
  <w:style w:type="paragraph" w:customStyle="1" w:styleId="151">
    <w:name w:val="三级条标题"/>
    <w:basedOn w:val="152"/>
    <w:next w:val="1"/>
    <w:qFormat/>
    <w:uiPriority w:val="0"/>
    <w:pPr>
      <w:numPr>
        <w:ilvl w:val="3"/>
        <w:numId w:val="1"/>
      </w:numPr>
      <w:tabs>
        <w:tab w:val="left" w:pos="360"/>
        <w:tab w:val="left" w:pos="840"/>
      </w:tabs>
      <w:ind w:left="0" w:hanging="840"/>
      <w:outlineLvl w:val="3"/>
    </w:pPr>
  </w:style>
  <w:style w:type="paragraph" w:customStyle="1" w:styleId="152">
    <w:name w:val="二级条标题"/>
    <w:basedOn w:val="153"/>
    <w:next w:val="1"/>
    <w:qFormat/>
    <w:uiPriority w:val="0"/>
    <w:pPr>
      <w:numPr>
        <w:ilvl w:val="0"/>
        <w:numId w:val="0"/>
      </w:numPr>
      <w:tabs>
        <w:tab w:val="left" w:pos="360"/>
        <w:tab w:val="left" w:pos="840"/>
      </w:tabs>
      <w:ind w:hanging="840"/>
      <w:outlineLvl w:val="2"/>
    </w:pPr>
    <w:rPr>
      <w:rFonts w:ascii="宋体" w:eastAsia="宋体"/>
      <w:b w:val="0"/>
    </w:rPr>
  </w:style>
  <w:style w:type="paragraph" w:customStyle="1" w:styleId="153">
    <w:name w:val="一级条标题"/>
    <w:basedOn w:val="154"/>
    <w:next w:val="1"/>
    <w:qFormat/>
    <w:uiPriority w:val="0"/>
    <w:pPr>
      <w:numPr>
        <w:ilvl w:val="1"/>
      </w:numPr>
      <w:tabs>
        <w:tab w:val="left" w:pos="360"/>
        <w:tab w:val="left" w:pos="840"/>
      </w:tabs>
      <w:ind w:left="0" w:hanging="840"/>
      <w:outlineLvl w:val="1"/>
    </w:pPr>
  </w:style>
  <w:style w:type="paragraph" w:customStyle="1" w:styleId="154">
    <w:name w:val="章标题"/>
    <w:next w:val="1"/>
    <w:qFormat/>
    <w:uiPriority w:val="0"/>
    <w:pPr>
      <w:numPr>
        <w:ilvl w:val="0"/>
        <w:numId w:val="1"/>
      </w:numPr>
      <w:spacing w:before="156" w:beforeLines="50" w:after="156" w:afterLines="50" w:line="460" w:lineRule="exact"/>
      <w:ind w:left="0"/>
      <w:jc w:val="both"/>
      <w:outlineLvl w:val="0"/>
    </w:pPr>
    <w:rPr>
      <w:rFonts w:ascii="黑体" w:hAnsi="Calibri" w:eastAsia="黑体" w:cs="Times New Roman"/>
      <w:b/>
      <w:sz w:val="28"/>
      <w:lang w:val="en-US" w:eastAsia="zh-CN" w:bidi="ar-SA"/>
    </w:rPr>
  </w:style>
  <w:style w:type="paragraph" w:customStyle="1" w:styleId="155">
    <w:name w:val="无标题条"/>
    <w:next w:val="1"/>
    <w:qFormat/>
    <w:uiPriority w:val="0"/>
    <w:pPr>
      <w:jc w:val="both"/>
    </w:pPr>
    <w:rPr>
      <w:rFonts w:ascii="Calibri" w:hAnsi="Calibri" w:eastAsia="宋体" w:cs="Times New Roman"/>
      <w:sz w:val="21"/>
      <w:lang w:val="en-US" w:eastAsia="zh-CN" w:bidi="ar-SA"/>
    </w:rPr>
  </w:style>
  <w:style w:type="paragraph" w:customStyle="1" w:styleId="156">
    <w:name w:val="Char3 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5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58">
    <w:name w:val="正文列项_字母"/>
    <w:basedOn w:val="1"/>
    <w:qFormat/>
    <w:uiPriority w:val="0"/>
    <w:pPr>
      <w:numPr>
        <w:ilvl w:val="6"/>
        <w:numId w:val="1"/>
      </w:numPr>
      <w:tabs>
        <w:tab w:val="clear" w:pos="635"/>
      </w:tabs>
      <w:autoSpaceDE w:val="0"/>
      <w:autoSpaceDN w:val="0"/>
      <w:spacing w:line="460" w:lineRule="exact"/>
      <w:ind w:left="480" w:leftChars="300" w:hanging="180" w:hangingChars="180"/>
      <w:outlineLvl w:val="6"/>
    </w:pPr>
    <w:rPr>
      <w:rFonts w:ascii="宋体" w:hAnsi="Calibri"/>
      <w:kern w:val="0"/>
      <w:sz w:val="28"/>
      <w:szCs w:val="20"/>
    </w:rPr>
  </w:style>
  <w:style w:type="paragraph" w:customStyle="1" w:styleId="159">
    <w:name w:val="1名"/>
    <w:basedOn w:val="1"/>
    <w:qFormat/>
    <w:uiPriority w:val="0"/>
    <w:pPr>
      <w:numPr>
        <w:ilvl w:val="0"/>
        <w:numId w:val="2"/>
      </w:numPr>
      <w:spacing w:before="120"/>
    </w:pPr>
    <w:rPr>
      <w:rFonts w:ascii="宋体" w:hAnsi="Calibri"/>
      <w:sz w:val="28"/>
      <w:szCs w:val="20"/>
    </w:rPr>
  </w:style>
  <w:style w:type="paragraph" w:customStyle="1" w:styleId="160">
    <w:name w:val="Char Char Char1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1">
    <w:name w:val="正文须知-3级"/>
    <w:basedOn w:val="1"/>
    <w:qFormat/>
    <w:uiPriority w:val="0"/>
    <w:pPr>
      <w:numPr>
        <w:ilvl w:val="2"/>
        <w:numId w:val="3"/>
      </w:numPr>
      <w:adjustRightInd w:val="0"/>
      <w:snapToGrid w:val="0"/>
      <w:spacing w:line="300" w:lineRule="auto"/>
      <w:ind w:hanging="355" w:hangingChars="355"/>
    </w:pPr>
    <w:rPr>
      <w:rFonts w:ascii="宋体" w:hAnsi="Calibri"/>
      <w:sz w:val="24"/>
    </w:rPr>
  </w:style>
  <w:style w:type="paragraph" w:customStyle="1" w:styleId="162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3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2"/>
      <w:szCs w:val="22"/>
    </w:rPr>
  </w:style>
  <w:style w:type="paragraph" w:customStyle="1" w:styleId="164">
    <w:name w:val="Char3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5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66">
    <w:name w:val="项目编号1"/>
    <w:basedOn w:val="1"/>
    <w:qFormat/>
    <w:uiPriority w:val="0"/>
    <w:pPr>
      <w:numPr>
        <w:ilvl w:val="0"/>
        <w:numId w:val="4"/>
      </w:numPr>
      <w:spacing w:before="100" w:beforeAutospacing="1" w:after="100" w:afterAutospacing="1" w:line="360" w:lineRule="auto"/>
    </w:pPr>
    <w:rPr>
      <w:rFonts w:ascii="Calibri" w:hAnsi="Calibri"/>
      <w:sz w:val="24"/>
      <w:szCs w:val="24"/>
    </w:rPr>
  </w:style>
  <w:style w:type="paragraph" w:customStyle="1" w:styleId="16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68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9">
    <w:name w:val="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0">
    <w:name w:val="项目编号2"/>
    <w:basedOn w:val="166"/>
    <w:qFormat/>
    <w:uiPriority w:val="0"/>
    <w:pPr>
      <w:numPr>
        <w:numId w:val="0"/>
      </w:numPr>
    </w:pPr>
  </w:style>
  <w:style w:type="paragraph" w:customStyle="1" w:styleId="171">
    <w:name w:val="Char2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73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74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75">
    <w:name w:val="Char Char Char Char Char Char Char Char Char Char1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176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177">
    <w:name w:val="表格1"/>
    <w:basedOn w:val="1"/>
    <w:qFormat/>
    <w:uiPriority w:val="0"/>
    <w:pPr>
      <w:ind w:firstLine="480" w:firstLineChars="200"/>
      <w:jc w:val="center"/>
    </w:pPr>
    <w:rPr>
      <w:rFonts w:ascii="Calibri" w:hAnsi="Calibri"/>
      <w:sz w:val="24"/>
      <w:szCs w:val="20"/>
    </w:rPr>
  </w:style>
  <w:style w:type="paragraph" w:customStyle="1" w:styleId="178">
    <w:name w:val="Char Char Char Char Char Char Char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79">
    <w:name w:val="正文须知-1级"/>
    <w:basedOn w:val="1"/>
    <w:next w:val="1"/>
    <w:qFormat/>
    <w:uiPriority w:val="0"/>
    <w:pPr>
      <w:numPr>
        <w:ilvl w:val="0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180">
    <w:name w:val="Char Char Char Char Char Char Char Char Char Char Char Char Char Char Char Char1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181">
    <w:name w:val="正文文本样式 加粗"/>
    <w:basedOn w:val="141"/>
    <w:qFormat/>
    <w:uiPriority w:val="0"/>
    <w:rPr>
      <w:b/>
    </w:rPr>
  </w:style>
  <w:style w:type="paragraph" w:customStyle="1" w:styleId="182">
    <w:name w:val="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83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84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85">
    <w:name w:val="样式2"/>
    <w:basedOn w:val="43"/>
    <w:qFormat/>
    <w:uiPriority w:val="0"/>
    <w:pPr>
      <w:spacing w:line="360" w:lineRule="auto"/>
      <w:jc w:val="center"/>
    </w:pPr>
    <w:rPr>
      <w:sz w:val="24"/>
    </w:rPr>
  </w:style>
  <w:style w:type="paragraph" w:customStyle="1" w:styleId="186">
    <w:name w:val="样式 宋体 五号 行距: 单倍行距"/>
    <w:basedOn w:val="1"/>
    <w:qFormat/>
    <w:uiPriority w:val="0"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187">
    <w:name w:val="Char Char Char Char Char Char Char Char Char Char"/>
    <w:basedOn w:val="1"/>
    <w:qFormat/>
    <w:uiPriority w:val="0"/>
    <w:rPr>
      <w:rFonts w:ascii="Calibri" w:hAnsi="Calibri"/>
      <w:szCs w:val="24"/>
    </w:rPr>
  </w:style>
  <w:style w:type="paragraph" w:customStyle="1" w:styleId="188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89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0">
    <w:name w:val="正文列项_数字"/>
    <w:basedOn w:val="1"/>
    <w:qFormat/>
    <w:uiPriority w:val="0"/>
    <w:pPr>
      <w:numPr>
        <w:ilvl w:val="7"/>
        <w:numId w:val="1"/>
      </w:numPr>
      <w:tabs>
        <w:tab w:val="clear" w:pos="860"/>
      </w:tabs>
      <w:autoSpaceDE w:val="0"/>
      <w:autoSpaceDN w:val="0"/>
      <w:spacing w:line="460" w:lineRule="exact"/>
      <w:ind w:left="680" w:leftChars="530" w:hanging="150" w:hangingChars="150"/>
      <w:outlineLvl w:val="7"/>
    </w:pPr>
    <w:rPr>
      <w:rFonts w:ascii="宋体" w:hAnsi="Calibri"/>
      <w:kern w:val="0"/>
      <w:sz w:val="28"/>
      <w:szCs w:val="20"/>
    </w:rPr>
  </w:style>
  <w:style w:type="paragraph" w:customStyle="1" w:styleId="191">
    <w:name w:val="Char Char Char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92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3">
    <w:name w:val="Char2 Char Char Char Char Char Char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194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32"/>
      <w:szCs w:val="32"/>
    </w:rPr>
  </w:style>
  <w:style w:type="paragraph" w:styleId="195">
    <w:name w:val="No Spacing"/>
    <w:link w:val="19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6">
    <w:name w:val="无间隔 Char"/>
    <w:link w:val="195"/>
    <w:qFormat/>
    <w:locked/>
    <w:uiPriority w:val="99"/>
    <w:rPr>
      <w:rFonts w:ascii="Calibri" w:hAnsi="Calibri"/>
      <w:kern w:val="2"/>
      <w:sz w:val="21"/>
      <w:szCs w:val="24"/>
    </w:rPr>
  </w:style>
  <w:style w:type="paragraph" w:customStyle="1" w:styleId="197">
    <w:name w:val="正文 + 宋体"/>
    <w:basedOn w:val="1"/>
    <w:qFormat/>
    <w:uiPriority w:val="0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98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199">
    <w:name w:val="Char Char Char Char Char Char Char Char Char Char Char Char Char Char Char Char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200">
    <w:name w:val="图中文字"/>
    <w:basedOn w:val="1"/>
    <w:qFormat/>
    <w:uiPriority w:val="0"/>
    <w:pPr>
      <w:adjustRightInd w:val="0"/>
      <w:snapToGrid w:val="0"/>
      <w:spacing w:line="0" w:lineRule="atLeast"/>
      <w:jc w:val="center"/>
    </w:pPr>
    <w:rPr>
      <w:rFonts w:ascii="Calibri" w:hAnsi="Calibri"/>
      <w:sz w:val="24"/>
      <w:szCs w:val="20"/>
    </w:rPr>
  </w:style>
  <w:style w:type="paragraph" w:customStyle="1" w:styleId="201">
    <w:name w:val="样式 标题 2 + 宋体 五号 行距: 单倍行距"/>
    <w:basedOn w:val="3"/>
    <w:qFormat/>
    <w:uiPriority w:val="0"/>
    <w:pPr>
      <w:numPr>
        <w:ilvl w:val="1"/>
        <w:numId w:val="5"/>
      </w:numPr>
      <w:adjustRightInd w:val="0"/>
      <w:spacing w:line="240" w:lineRule="auto"/>
      <w:jc w:val="left"/>
      <w:textAlignment w:val="baseline"/>
    </w:pPr>
    <w:rPr>
      <w:rFonts w:ascii="宋体" w:hAnsi="宋体" w:eastAsia="宋体" w:cs="Times New Roman"/>
      <w:kern w:val="0"/>
      <w:sz w:val="21"/>
      <w:szCs w:val="20"/>
    </w:rPr>
  </w:style>
  <w:style w:type="paragraph" w:customStyle="1" w:styleId="202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03">
    <w:name w:val="xl44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04">
    <w:name w:val="字元 字元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05">
    <w:name w:val="Char Char Char Char Char Char Char Char Char Char2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206">
    <w:name w:val="Char2 Char Char Char Char Char Char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07">
    <w:name w:val="??"/>
    <w:qFormat/>
    <w:uiPriority w:val="0"/>
    <w:pPr>
      <w:widowControl w:val="0"/>
      <w:overflowPunct w:val="0"/>
      <w:autoSpaceDE w:val="0"/>
      <w:autoSpaceDN w:val="0"/>
      <w:adjustRightInd w:val="0"/>
      <w:jc w:val="both"/>
    </w:pPr>
    <w:rPr>
      <w:rFonts w:ascii="Calibri" w:hAnsi="Calibri" w:eastAsia="宋体" w:cs="Times New Roman"/>
      <w:kern w:val="2"/>
      <w:sz w:val="21"/>
      <w:lang w:val="en-US" w:eastAsia="en-US" w:bidi="ar-SA"/>
    </w:rPr>
  </w:style>
  <w:style w:type="paragraph" w:customStyle="1" w:styleId="208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09">
    <w:name w:val="图例"/>
    <w:basedOn w:val="1"/>
    <w:qFormat/>
    <w:uiPriority w:val="0"/>
    <w:pPr>
      <w:spacing w:before="120" w:after="120" w:line="360" w:lineRule="auto"/>
      <w:jc w:val="center"/>
    </w:pPr>
    <w:rPr>
      <w:rFonts w:ascii="Calibri" w:hAnsi="Calibri" w:eastAsia="仿宋_GB2312"/>
      <w:b/>
      <w:sz w:val="24"/>
      <w:szCs w:val="20"/>
    </w:rPr>
  </w:style>
  <w:style w:type="paragraph" w:customStyle="1" w:styleId="210">
    <w:name w:val="图文"/>
    <w:basedOn w:val="1"/>
    <w:qFormat/>
    <w:uiPriority w:val="0"/>
    <w:pPr>
      <w:adjustRightInd w:val="0"/>
      <w:snapToGrid w:val="0"/>
      <w:spacing w:after="50" w:line="360" w:lineRule="auto"/>
    </w:pPr>
    <w:rPr>
      <w:rFonts w:ascii="Calibri" w:hAnsi="Calibri"/>
      <w:sz w:val="24"/>
      <w:szCs w:val="24"/>
    </w:rPr>
  </w:style>
  <w:style w:type="paragraph" w:customStyle="1" w:styleId="211">
    <w:name w:val="Char Char1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12">
    <w:name w:val="22222222222222"/>
    <w:basedOn w:val="1"/>
    <w:qFormat/>
    <w:uiPriority w:val="0"/>
    <w:pPr>
      <w:widowControl/>
      <w:adjustRightInd w:val="0"/>
      <w:spacing w:line="360" w:lineRule="auto"/>
      <w:ind w:firstLine="480" w:firstLineChars="200"/>
      <w:jc w:val="left"/>
    </w:pPr>
    <w:rPr>
      <w:rFonts w:ascii="Calibri" w:hAnsi="Calibri"/>
      <w:color w:val="FF0000"/>
      <w:kern w:val="0"/>
      <w:sz w:val="24"/>
      <w:szCs w:val="20"/>
    </w:rPr>
  </w:style>
  <w:style w:type="paragraph" w:customStyle="1" w:styleId="213">
    <w:name w:val="正文须知-2级"/>
    <w:basedOn w:val="1"/>
    <w:qFormat/>
    <w:uiPriority w:val="0"/>
    <w:pPr>
      <w:numPr>
        <w:ilvl w:val="1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214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215">
    <w:name w:val="Char Char4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16">
    <w:name w:val="xl23"/>
    <w:basedOn w:val="1"/>
    <w:qFormat/>
    <w:uiPriority w:val="0"/>
    <w:pPr>
      <w:widowControl/>
      <w:spacing w:before="100" w:beforeAutospacing="1" w:after="100" w:afterAutospacing="1" w:line="360" w:lineRule="auto"/>
      <w:textAlignment w:val="top"/>
    </w:pPr>
    <w:rPr>
      <w:rFonts w:ascii="Calibri" w:hAnsi="Calibri"/>
      <w:kern w:val="0"/>
      <w:sz w:val="24"/>
      <w:szCs w:val="20"/>
    </w:rPr>
  </w:style>
  <w:style w:type="paragraph" w:customStyle="1" w:styleId="217">
    <w:name w:val="_Style 160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18">
    <w:name w:val="项目编号3"/>
    <w:basedOn w:val="141"/>
    <w:qFormat/>
    <w:uiPriority w:val="0"/>
    <w:pPr>
      <w:numPr>
        <w:ilvl w:val="0"/>
        <w:numId w:val="6"/>
      </w:numPr>
    </w:pPr>
  </w:style>
  <w:style w:type="paragraph" w:customStyle="1" w:styleId="219">
    <w:name w:val="修订1"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20">
    <w:name w:val="字元 字元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1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22">
    <w:name w:val="Char Char4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23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4">
    <w:name w:val="1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5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226">
    <w:name w:val="Char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27">
    <w:name w:val="defaul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8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16"/>
      <w:szCs w:val="16"/>
    </w:rPr>
  </w:style>
  <w:style w:type="paragraph" w:customStyle="1" w:styleId="229">
    <w:name w:val="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3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231">
    <w:name w:val="正文 + 楷体_GB2312"/>
    <w:basedOn w:val="1"/>
    <w:qFormat/>
    <w:uiPriority w:val="0"/>
    <w:pPr>
      <w:widowControl/>
      <w:jc w:val="left"/>
    </w:pPr>
    <w:rPr>
      <w:rFonts w:ascii="楷体_GB2312" w:hAnsi="Calibri" w:eastAsia="楷体_GB2312" w:cs="Arial"/>
      <w:kern w:val="0"/>
      <w:sz w:val="24"/>
      <w:szCs w:val="24"/>
    </w:rPr>
  </w:style>
  <w:style w:type="paragraph" w:customStyle="1" w:styleId="232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color w:val="000000"/>
      <w:kern w:val="0"/>
      <w:sz w:val="20"/>
      <w:szCs w:val="20"/>
    </w:rPr>
  </w:style>
  <w:style w:type="paragraph" w:customStyle="1" w:styleId="233">
    <w:name w:val="默认段落字体 Para Char Char Char Char"/>
    <w:basedOn w:val="1"/>
    <w:qFormat/>
    <w:uiPriority w:val="0"/>
    <w:rPr>
      <w:rFonts w:ascii="Arial" w:hAnsi="Arial" w:cs="Arial"/>
    </w:rPr>
  </w:style>
  <w:style w:type="paragraph" w:customStyle="1" w:styleId="234">
    <w:name w:val="正文缩进2"/>
    <w:basedOn w:val="1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 w:hAnsi="Calibri"/>
      <w:snapToGrid w:val="0"/>
      <w:color w:val="000000"/>
      <w:kern w:val="28"/>
      <w:sz w:val="28"/>
      <w:szCs w:val="20"/>
      <w:lang w:val="zh-CN"/>
    </w:rPr>
  </w:style>
  <w:style w:type="paragraph" w:customStyle="1" w:styleId="235">
    <w:name w:val="五级条标题"/>
    <w:basedOn w:val="150"/>
    <w:next w:val="1"/>
    <w:qFormat/>
    <w:uiPriority w:val="0"/>
    <w:pPr>
      <w:numPr>
        <w:ilvl w:val="5"/>
      </w:numPr>
      <w:ind w:left="0" w:hanging="840"/>
      <w:outlineLvl w:val="5"/>
    </w:pPr>
  </w:style>
  <w:style w:type="paragraph" w:customStyle="1" w:styleId="236">
    <w:name w:val="Char3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37">
    <w:name w:val="文档正文"/>
    <w:basedOn w:val="1"/>
    <w:qFormat/>
    <w:uiPriority w:val="0"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238">
    <w:name w:val="background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9">
    <w:name w:val="Char Char Char Char Char Char Char1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240">
    <w:name w:val="Char Char1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24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242">
    <w:name w:val="正文文本缩进2"/>
    <w:basedOn w:val="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  <w:lang w:val="zh-CN"/>
    </w:rPr>
  </w:style>
  <w:style w:type="paragraph" w:customStyle="1" w:styleId="243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16"/>
      <w:szCs w:val="16"/>
    </w:rPr>
  </w:style>
  <w:style w:type="paragraph" w:customStyle="1" w:styleId="244">
    <w:name w:val="表格文字"/>
    <w:basedOn w:val="20"/>
    <w:qFormat/>
    <w:uiPriority w:val="0"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245">
    <w:name w:val="Char Char1"/>
    <w:basedOn w:val="15"/>
    <w:qFormat/>
    <w:uiPriority w:val="0"/>
    <w:rPr>
      <w:rFonts w:ascii="Tahoma" w:hAnsi="Tahoma"/>
      <w:sz w:val="24"/>
    </w:rPr>
  </w:style>
  <w:style w:type="paragraph" w:customStyle="1" w:styleId="246">
    <w:name w:val="Char1 Char Char Char1"/>
    <w:basedOn w:val="1"/>
    <w:qFormat/>
    <w:uiPriority w:val="0"/>
    <w:rPr>
      <w:rFonts w:ascii="Tahoma" w:hAnsi="Tahoma" w:cs="仿宋_GB2312"/>
      <w:sz w:val="24"/>
      <w:szCs w:val="28"/>
    </w:rPr>
  </w:style>
  <w:style w:type="paragraph" w:customStyle="1" w:styleId="247">
    <w:name w:val="缺省文本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/>
      <w:kern w:val="0"/>
      <w:sz w:val="24"/>
      <w:szCs w:val="24"/>
    </w:rPr>
  </w:style>
  <w:style w:type="paragraph" w:customStyle="1" w:styleId="248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22"/>
      <w:szCs w:val="22"/>
    </w:rPr>
  </w:style>
  <w:style w:type="paragraph" w:customStyle="1" w:styleId="249">
    <w:name w:val="列出段落2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50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51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2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2"/>
      <w:szCs w:val="22"/>
    </w:rPr>
  </w:style>
  <w:style w:type="paragraph" w:customStyle="1" w:styleId="253">
    <w:name w:val="xl3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4">
    <w:name w:val="列出段落1"/>
    <w:basedOn w:val="1"/>
    <w:link w:val="255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55">
    <w:name w:val="List Paragraph Char"/>
    <w:link w:val="254"/>
    <w:qFormat/>
    <w:locked/>
    <w:uiPriority w:val="34"/>
    <w:rPr>
      <w:rFonts w:ascii="Calibri" w:hAnsi="Calibri"/>
      <w:kern w:val="2"/>
      <w:sz w:val="21"/>
      <w:szCs w:val="22"/>
    </w:rPr>
  </w:style>
  <w:style w:type="paragraph" w:customStyle="1" w:styleId="256">
    <w:name w:val="xl3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7">
    <w:name w:val="字元 字元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5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9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260">
    <w:name w:val="Char21"/>
    <w:basedOn w:val="1"/>
    <w:qFormat/>
    <w:uiPriority w:val="0"/>
    <w:rPr>
      <w:rFonts w:ascii="Tahoma" w:hAnsi="Tahoma"/>
      <w:sz w:val="24"/>
      <w:szCs w:val="20"/>
    </w:rPr>
  </w:style>
  <w:style w:type="table" w:customStyle="1" w:styleId="261">
    <w:name w:val="Table Normal"/>
    <w:unhideWhenUsed/>
    <w:qFormat/>
    <w:uiPriority w:val="0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2">
    <w:name w:val="TableGrid"/>
    <w:qFormat/>
    <w:uiPriority w:val="0"/>
    <w:rPr>
      <w:rFonts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3">
    <w:name w:val="纯文本 Char3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4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265">
    <w:name w:val="纯文本 Char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6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6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8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9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0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71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2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3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4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5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6">
    <w:name w:val="xl8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277">
    <w:name w:val="正文文本 2 Char1"/>
    <w:basedOn w:val="51"/>
    <w:link w:val="4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8">
    <w:name w:val="Char Char3"/>
    <w:qFormat/>
    <w:locked/>
    <w:uiPriority w:val="0"/>
    <w:rPr>
      <w:rFonts w:ascii="宋体" w:hAnsi="宋体" w:eastAsia="宋体"/>
      <w:sz w:val="18"/>
      <w:szCs w:val="18"/>
      <w:lang w:val="en-US" w:eastAsia="zh-CN" w:bidi="ar-SA"/>
    </w:rPr>
  </w:style>
  <w:style w:type="character" w:customStyle="1" w:styleId="279">
    <w:name w:val="Body text|1_"/>
    <w:basedOn w:val="51"/>
    <w:link w:val="280"/>
    <w:unhideWhenUsed/>
    <w:qFormat/>
    <w:uiPriority w:val="99"/>
    <w:rPr>
      <w:rFonts w:ascii="宋体" w:hAnsi="宋体"/>
      <w:sz w:val="28"/>
      <w:shd w:val="clear" w:color="auto" w:fill="FFFFFF"/>
      <w:lang w:val="zh-CN"/>
    </w:rPr>
  </w:style>
  <w:style w:type="paragraph" w:customStyle="1" w:styleId="280">
    <w:name w:val="Body text|1"/>
    <w:basedOn w:val="1"/>
    <w:link w:val="279"/>
    <w:unhideWhenUsed/>
    <w:qFormat/>
    <w:uiPriority w:val="0"/>
    <w:pPr>
      <w:shd w:val="clear" w:color="auto" w:fill="FFFFFF"/>
      <w:spacing w:line="415" w:lineRule="auto"/>
      <w:ind w:firstLine="400"/>
    </w:pPr>
    <w:rPr>
      <w:rFonts w:ascii="宋体" w:hAnsi="宋体"/>
      <w:kern w:val="0"/>
      <w:sz w:val="28"/>
      <w:szCs w:val="20"/>
      <w:lang w:val="zh-CN"/>
    </w:rPr>
  </w:style>
  <w:style w:type="character" w:customStyle="1" w:styleId="281">
    <w:name w:val="1111111199999 Char"/>
    <w:link w:val="282"/>
    <w:qFormat/>
    <w:locked/>
    <w:uiPriority w:val="0"/>
  </w:style>
  <w:style w:type="paragraph" w:customStyle="1" w:styleId="282">
    <w:name w:val="1111111199999"/>
    <w:basedOn w:val="1"/>
    <w:link w:val="281"/>
    <w:qFormat/>
    <w:uiPriority w:val="0"/>
    <w:pPr>
      <w:widowControl/>
      <w:spacing w:beforeLines="50" w:line="240" w:lineRule="exact"/>
      <w:ind w:firstLine="514" w:firstLineChars="214"/>
      <w:jc w:val="left"/>
    </w:pPr>
    <w:rPr>
      <w:kern w:val="0"/>
      <w:sz w:val="20"/>
      <w:szCs w:val="20"/>
    </w:rPr>
  </w:style>
  <w:style w:type="character" w:customStyle="1" w:styleId="283">
    <w:name w:val="样式 (中文) 仿宋_GB2312 三号"/>
    <w:qFormat/>
    <w:uiPriority w:val="0"/>
    <w:rPr>
      <w:rFonts w:hint="eastAsia" w:ascii="仿宋_GB2312" w:eastAsia="仿宋_GB2312"/>
      <w:sz w:val="32"/>
    </w:rPr>
  </w:style>
  <w:style w:type="character" w:customStyle="1" w:styleId="284">
    <w:name w:val="正文文本 Char1"/>
    <w:basedOn w:val="51"/>
    <w:qFormat/>
    <w:uiPriority w:val="0"/>
    <w:rPr>
      <w:szCs w:val="24"/>
    </w:rPr>
  </w:style>
  <w:style w:type="character" w:customStyle="1" w:styleId="285">
    <w:name w:val="文档结构图 Char1"/>
    <w:basedOn w:val="51"/>
    <w:semiHidden/>
    <w:qFormat/>
    <w:uiPriority w:val="99"/>
    <w:rPr>
      <w:sz w:val="24"/>
      <w:szCs w:val="24"/>
      <w:shd w:val="clear" w:color="auto" w:fill="000080"/>
    </w:rPr>
  </w:style>
  <w:style w:type="character" w:customStyle="1" w:styleId="286">
    <w:name w:val="正文文本缩进 2 Char1"/>
    <w:basedOn w:val="51"/>
    <w:qFormat/>
    <w:uiPriority w:val="99"/>
    <w:rPr>
      <w:sz w:val="24"/>
      <w:szCs w:val="24"/>
    </w:rPr>
  </w:style>
  <w:style w:type="paragraph" w:customStyle="1" w:styleId="287">
    <w:name w:val="Char Char Char Char"/>
    <w:basedOn w:val="1"/>
    <w:qFormat/>
    <w:uiPriority w:val="0"/>
    <w:rPr>
      <w:sz w:val="24"/>
      <w:szCs w:val="36"/>
    </w:rPr>
  </w:style>
  <w:style w:type="character" w:customStyle="1" w:styleId="288">
    <w:name w:val="批注框文本 Char1"/>
    <w:basedOn w:val="51"/>
    <w:qFormat/>
    <w:uiPriority w:val="0"/>
    <w:rPr>
      <w:rFonts w:cs="Times New Roman"/>
      <w:sz w:val="18"/>
      <w:szCs w:val="18"/>
    </w:rPr>
  </w:style>
  <w:style w:type="paragraph" w:customStyle="1" w:styleId="289">
    <w:name w:val="正文文字缩进"/>
    <w:qFormat/>
    <w:uiPriority w:val="0"/>
    <w:pPr>
      <w:spacing w:line="351" w:lineRule="atLeast"/>
      <w:ind w:firstLine="555"/>
      <w:textAlignment w:val="baseline"/>
    </w:pPr>
    <w:rPr>
      <w:rFonts w:ascii="Times New Roman" w:hAnsi="Times New Roman" w:eastAsia="宋体" w:cs="Times New Roman"/>
      <w:color w:val="000000"/>
      <w:sz w:val="28"/>
      <w:lang w:val="en-US" w:eastAsia="zh-CN" w:bidi="ar-SA"/>
    </w:rPr>
  </w:style>
  <w:style w:type="paragraph" w:customStyle="1" w:styleId="290">
    <w:name w:val="样式1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paragraph" w:customStyle="1" w:styleId="291">
    <w:name w:val="列出段落12"/>
    <w:basedOn w:val="1"/>
    <w:qFormat/>
    <w:uiPriority w:val="0"/>
    <w:pPr>
      <w:widowControl/>
      <w:ind w:left="720" w:firstLine="360"/>
      <w:jc w:val="left"/>
    </w:pPr>
    <w:rPr>
      <w:rFonts w:ascii="Calibri" w:hAnsi="Calibri"/>
      <w:kern w:val="0"/>
      <w:sz w:val="22"/>
      <w:szCs w:val="20"/>
      <w:lang w:eastAsia="en-US"/>
    </w:rPr>
  </w:style>
  <w:style w:type="paragraph" w:customStyle="1" w:styleId="292">
    <w:name w:val="列出段落11"/>
    <w:basedOn w:val="1"/>
    <w:qFormat/>
    <w:uiPriority w:val="0"/>
    <w:pPr>
      <w:widowControl/>
      <w:spacing w:line="351" w:lineRule="atLeast"/>
      <w:ind w:firstLine="420" w:firstLineChars="200"/>
      <w:textAlignment w:val="baseline"/>
    </w:pPr>
    <w:rPr>
      <w:color w:val="000000"/>
      <w:kern w:val="0"/>
      <w:sz w:val="20"/>
      <w:szCs w:val="20"/>
      <w:lang w:val="zh-CN"/>
    </w:rPr>
  </w:style>
  <w:style w:type="paragraph" w:customStyle="1" w:styleId="293">
    <w:name w:val="样式3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character" w:customStyle="1" w:styleId="294">
    <w:name w:val="15"/>
    <w:basedOn w:val="5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paragraph" w:customStyle="1" w:styleId="295">
    <w:name w:val="正文1"/>
    <w:qFormat/>
    <w:uiPriority w:val="0"/>
    <w:pPr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296">
    <w:name w:val="列出段落3"/>
    <w:basedOn w:val="1"/>
    <w:qFormat/>
    <w:uiPriority w:val="0"/>
    <w:pPr>
      <w:ind w:firstLine="420" w:firstLineChars="200"/>
    </w:pPr>
    <w:rPr>
      <w:kern w:val="0"/>
      <w:sz w:val="24"/>
      <w:szCs w:val="24"/>
    </w:rPr>
  </w:style>
  <w:style w:type="character" w:customStyle="1" w:styleId="297">
    <w:name w:val="font11"/>
    <w:basedOn w:val="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98">
    <w:name w:val="H-TextFormat"/>
    <w:qFormat/>
    <w:uiPriority w:val="0"/>
    <w:pPr>
      <w:autoSpaceDE w:val="0"/>
      <w:autoSpaceDN w:val="0"/>
      <w:adjustRightInd w:val="0"/>
    </w:pPr>
    <w:rPr>
      <w:rFonts w:ascii="Arial" w:hAnsi="Arial" w:eastAsia="宋体" w:cs="Arial"/>
      <w:sz w:val="22"/>
      <w:szCs w:val="22"/>
      <w:lang w:val="en-US" w:eastAsia="en-US" w:bidi="ar-SA"/>
    </w:rPr>
  </w:style>
  <w:style w:type="paragraph" w:customStyle="1" w:styleId="299">
    <w:name w:val="Balloon Text1"/>
    <w:basedOn w:val="1"/>
    <w:semiHidden/>
    <w:qFormat/>
    <w:uiPriority w:val="0"/>
    <w:rPr>
      <w:sz w:val="18"/>
      <w:szCs w:val="18"/>
    </w:rPr>
  </w:style>
  <w:style w:type="character" w:customStyle="1" w:styleId="300">
    <w:name w:val="Anrede1IhrZeichen"/>
    <w:basedOn w:val="51"/>
    <w:qFormat/>
    <w:uiPriority w:val="0"/>
    <w:rPr>
      <w:rFonts w:ascii="Arial" w:hAnsi="Arial"/>
      <w:sz w:val="20"/>
    </w:rPr>
  </w:style>
  <w:style w:type="paragraph" w:customStyle="1" w:styleId="301">
    <w:name w:val="AbsatzTableFormat"/>
    <w:basedOn w:val="1"/>
    <w:qFormat/>
    <w:uiPriority w:val="0"/>
    <w:pPr>
      <w:widowControl/>
      <w:jc w:val="left"/>
    </w:pPr>
    <w:rPr>
      <w:bCs/>
      <w:kern w:val="0"/>
      <w:sz w:val="22"/>
      <w:szCs w:val="20"/>
      <w:lang w:val="pt-BR" w:eastAsia="en-US"/>
    </w:rPr>
  </w:style>
  <w:style w:type="paragraph" w:customStyle="1" w:styleId="302">
    <w:name w:val="Char1 Char Char"/>
    <w:basedOn w:val="1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customStyle="1" w:styleId="303">
    <w:name w:val="ca-3"/>
    <w:basedOn w:val="51"/>
    <w:qFormat/>
    <w:uiPriority w:val="0"/>
  </w:style>
  <w:style w:type="paragraph" w:customStyle="1" w:styleId="304">
    <w:name w:val="_Style 2"/>
    <w:basedOn w:val="1"/>
    <w:qFormat/>
    <w:uiPriority w:val="0"/>
    <w:pPr>
      <w:ind w:firstLine="420" w:firstLineChars="200"/>
    </w:pPr>
    <w:rPr>
      <w:rFonts w:ascii="Calibri" w:hAnsi="Calibri"/>
      <w:szCs w:val="20"/>
    </w:rPr>
  </w:style>
  <w:style w:type="paragraph" w:customStyle="1" w:styleId="305">
    <w:name w:val="修订2"/>
    <w: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06">
    <w:name w:val="CharAttribute0"/>
    <w:qFormat/>
    <w:uiPriority w:val="0"/>
    <w:rPr>
      <w:rFonts w:ascii="Times New Roman" w:eastAsia="宋体"/>
      <w:sz w:val="21"/>
    </w:rPr>
  </w:style>
  <w:style w:type="paragraph" w:customStyle="1" w:styleId="307">
    <w:name w:val="ParaAttribute13"/>
    <w:qFormat/>
    <w:uiPriority w:val="0"/>
    <w:pPr>
      <w:widowControl w:val="0"/>
      <w:wordWrap w:val="0"/>
      <w:ind w:left="-106"/>
    </w:pPr>
    <w:rPr>
      <w:rFonts w:ascii="Times New Roman" w:hAnsi="Times New Roman" w:eastAsia="Batang" w:cs="Times New Roman"/>
      <w:sz w:val="21"/>
      <w:szCs w:val="22"/>
      <w:lang w:val="en-US" w:eastAsia="zh-CN" w:bidi="ar-SA"/>
    </w:rPr>
  </w:style>
  <w:style w:type="paragraph" w:customStyle="1" w:styleId="308">
    <w:name w:val="列表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09">
    <w:name w:val="批注框文本 字符"/>
    <w:basedOn w:val="5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10">
    <w:name w:val="中等深浅网格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11">
    <w:name w:val="_Style 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312">
    <w:name w:val="页眉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13">
    <w:name w:val="页脚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14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15">
    <w:name w:val="Body text|2_"/>
    <w:basedOn w:val="51"/>
    <w:link w:val="316"/>
    <w:qFormat/>
    <w:uiPriority w:val="0"/>
    <w:rPr>
      <w:rFonts w:ascii="PMingLiU" w:hAnsi="PMingLiU" w:eastAsia="PMingLiU" w:cs="PMingLiU"/>
      <w:sz w:val="18"/>
      <w:szCs w:val="18"/>
      <w:shd w:val="clear" w:color="auto" w:fill="FFFFFF"/>
    </w:rPr>
  </w:style>
  <w:style w:type="paragraph" w:customStyle="1" w:styleId="316">
    <w:name w:val="Body text|22"/>
    <w:basedOn w:val="1"/>
    <w:link w:val="315"/>
    <w:qFormat/>
    <w:uiPriority w:val="0"/>
    <w:pPr>
      <w:shd w:val="clear" w:color="auto" w:fill="FFFFFF"/>
      <w:spacing w:after="360" w:line="180" w:lineRule="exact"/>
      <w:ind w:hanging="360"/>
      <w:jc w:val="distribute"/>
    </w:pPr>
    <w:rPr>
      <w:rFonts w:ascii="PMingLiU" w:hAnsi="PMingLiU" w:eastAsia="PMingLiU" w:cs="PMingLiU"/>
      <w:kern w:val="0"/>
      <w:sz w:val="18"/>
      <w:szCs w:val="18"/>
    </w:rPr>
  </w:style>
  <w:style w:type="character" w:customStyle="1" w:styleId="317">
    <w:name w:val="style23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8">
    <w:name w:val="content-right_8zs401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9">
    <w:name w:val="fright2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0">
    <w:name w:val="ec_d20_recomm_link"/>
    <w:basedOn w:val="51"/>
    <w:qFormat/>
    <w:uiPriority w:val="0"/>
    <w:rPr>
      <w:rFonts w:ascii="Times New Roman" w:hAnsi="Times New Roman" w:eastAsia="宋体" w:cs="Times New Roman"/>
      <w:sz w:val="19"/>
      <w:szCs w:val="19"/>
      <w:shd w:val="clear" w:color="auto" w:fill="F5F5F6"/>
    </w:rPr>
  </w:style>
  <w:style w:type="character" w:customStyle="1" w:styleId="321">
    <w:name w:val="c-icon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2">
    <w:name w:val="hover27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3">
    <w:name w:val="hover28"/>
    <w:basedOn w:val="51"/>
    <w:qFormat/>
    <w:uiPriority w:val="0"/>
    <w:rPr>
      <w:rFonts w:ascii="Times New Roman" w:hAnsi="Times New Roman" w:eastAsia="宋体" w:cs="Times New Roman"/>
      <w:color w:val="315EFB"/>
    </w:rPr>
  </w:style>
  <w:style w:type="paragraph" w:customStyle="1" w:styleId="324">
    <w:name w:val="_Style 7"/>
    <w:basedOn w:val="1"/>
    <w:next w:val="100"/>
    <w:qFormat/>
    <w:uiPriority w:val="0"/>
    <w:pPr>
      <w:ind w:firstLine="420" w:firstLineChars="200"/>
    </w:pPr>
    <w:rPr>
      <w:rFonts w:ascii="Calibri" w:hAnsi="Calibri" w:eastAsiaTheme="minorEastAsia" w:cstheme="minorBidi"/>
      <w:szCs w:val="22"/>
    </w:rPr>
  </w:style>
  <w:style w:type="character" w:customStyle="1" w:styleId="325">
    <w:name w:val="fontstyle01"/>
    <w:basedOn w:val="51"/>
    <w:qFormat/>
    <w:uiPriority w:val="0"/>
    <w:rPr>
      <w:rFonts w:hint="eastAsia" w:ascii="宋体" w:hAnsi="宋体" w:eastAsia="宋体" w:cs="Times New Roman"/>
      <w:color w:val="000000"/>
      <w:sz w:val="22"/>
      <w:szCs w:val="22"/>
    </w:rPr>
  </w:style>
  <w:style w:type="character" w:customStyle="1" w:styleId="326">
    <w:name w:val="font41"/>
    <w:basedOn w:val="5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7">
    <w:name w:val="font21"/>
    <w:basedOn w:val="51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328">
    <w:name w:val="日期 字符"/>
    <w:qFormat/>
    <w:uiPriority w:val="0"/>
    <w:rPr>
      <w:rFonts w:ascii="Times New Roman" w:hAnsi="Times New Roman" w:eastAsia="宋体" w:cs="Times New Roman"/>
    </w:rPr>
  </w:style>
  <w:style w:type="paragraph" w:customStyle="1" w:styleId="329">
    <w:name w:val="Medium Grid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30">
    <w:name w:val="Colorful List - Accent 11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character" w:customStyle="1" w:styleId="331">
    <w:name w:val="标题 1 字符"/>
    <w:qFormat/>
    <w:uiPriority w:val="0"/>
    <w:rPr>
      <w:rFonts w:ascii="黑体" w:hAnsi="Times New Roman" w:eastAsia="黑体" w:cs="Times New Roman"/>
      <w:kern w:val="44"/>
    </w:rPr>
  </w:style>
  <w:style w:type="character" w:customStyle="1" w:styleId="332">
    <w:name w:val="font81"/>
    <w:basedOn w:val="51"/>
    <w:qFormat/>
    <w:uiPriority w:val="0"/>
    <w:rPr>
      <w:rFonts w:ascii="Segoe UI Symbol" w:hAnsi="Segoe UI Symbol" w:eastAsia="Segoe UI Symbol" w:cs="Segoe UI Symbol"/>
      <w:color w:val="000000"/>
      <w:sz w:val="22"/>
      <w:szCs w:val="22"/>
      <w:u w:val="none"/>
    </w:rPr>
  </w:style>
  <w:style w:type="character" w:customStyle="1" w:styleId="333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customStyle="1" w:styleId="334">
    <w:name w:val="正文-manu"/>
    <w:basedOn w:val="1"/>
    <w:qFormat/>
    <w:uiPriority w:val="0"/>
    <w:pPr>
      <w:spacing w:line="300" w:lineRule="auto"/>
    </w:pPr>
    <w:rPr>
      <w:rFonts w:asciiTheme="minorHAnsi" w:hAnsiTheme="minorHAnsi" w:eastAsiaTheme="minorEastAsia" w:cstheme="minorBidi"/>
      <w:b/>
      <w:snapToGrid w:val="0"/>
      <w:kern w:val="0"/>
      <w:sz w:val="24"/>
      <w:szCs w:val="20"/>
    </w:rPr>
  </w:style>
  <w:style w:type="paragraph" w:customStyle="1" w:styleId="335">
    <w:name w:val="列表段落1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36">
    <w:name w:val="Char Char Char Char Char Char"/>
    <w:basedOn w:val="1"/>
    <w:qFormat/>
    <w:uiPriority w:val="0"/>
    <w:rPr>
      <w:szCs w:val="24"/>
    </w:rPr>
  </w:style>
  <w:style w:type="paragraph" w:customStyle="1" w:styleId="337">
    <w:name w:val="正文缩进111"/>
    <w:basedOn w:val="1"/>
    <w:qFormat/>
    <w:uiPriority w:val="0"/>
    <w:pPr>
      <w:ind w:firstLine="420"/>
    </w:pPr>
    <w:rPr>
      <w:rFonts w:asciiTheme="minorHAnsi" w:hAnsiTheme="minorHAnsi" w:eastAsiaTheme="minorEastAsia" w:cstheme="minorBidi"/>
      <w:kern w:val="0"/>
      <w:sz w:val="20"/>
      <w:szCs w:val="22"/>
    </w:rPr>
  </w:style>
  <w:style w:type="character" w:customStyle="1" w:styleId="338">
    <w:name w:val="font31"/>
    <w:basedOn w:val="51"/>
    <w:qFormat/>
    <w:uiPriority w:val="0"/>
    <w:rPr>
      <w:rFonts w:hint="default" w:ascii="Arial" w:hAnsi="Arial" w:eastAsia="宋体" w:cs="Arial"/>
      <w:color w:val="000000"/>
      <w:sz w:val="18"/>
      <w:szCs w:val="18"/>
      <w:u w:val="none"/>
      <w:lang w:val="en-US" w:eastAsia="zh-CN" w:bidi="ar-SA"/>
    </w:rPr>
  </w:style>
  <w:style w:type="character" w:customStyle="1" w:styleId="339">
    <w:name w:val="src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40">
    <w:name w:val="Body text|2"/>
    <w:basedOn w:val="1"/>
    <w:qFormat/>
    <w:uiPriority w:val="0"/>
    <w:pPr>
      <w:spacing w:after="90"/>
    </w:pPr>
    <w:rPr>
      <w:rFonts w:asciiTheme="minorHAnsi" w:hAnsiTheme="minorHAnsi" w:eastAsiaTheme="minorEastAsia" w:cstheme="minorBidi"/>
      <w:sz w:val="22"/>
      <w:szCs w:val="22"/>
    </w:rPr>
  </w:style>
  <w:style w:type="paragraph" w:customStyle="1" w:styleId="34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character" w:customStyle="1" w:styleId="342">
    <w:name w:val="批注主题 Char1"/>
    <w:basedOn w:val="90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343">
    <w:name w:val="_Style 39"/>
    <w:basedOn w:val="1"/>
    <w:next w:val="100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344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45">
    <w:name w:val="_Style 4"/>
    <w:basedOn w:val="1"/>
    <w:next w:val="100"/>
    <w:qFormat/>
    <w:uiPriority w:val="34"/>
    <w:pPr>
      <w:widowControl/>
      <w:ind w:left="720"/>
      <w:contextualSpacing/>
      <w:jc w:val="left"/>
    </w:pPr>
    <w:rPr>
      <w:rFonts w:ascii="Calibri" w:hAnsi="Calibri"/>
      <w:kern w:val="0"/>
      <w:sz w:val="24"/>
      <w:szCs w:val="24"/>
      <w:lang w:eastAsia="en-US" w:bidi="en-US"/>
    </w:rPr>
  </w:style>
  <w:style w:type="paragraph" w:customStyle="1" w:styleId="346">
    <w:name w:val="font12"/>
    <w:basedOn w:val="1"/>
    <w:qFormat/>
    <w:uiPriority w:val="0"/>
    <w:pPr>
      <w:jc w:val="left"/>
    </w:pPr>
    <w:rPr>
      <w:rFonts w:asciiTheme="minorHAnsi" w:hAnsiTheme="minorHAnsi" w:eastAsiaTheme="minorEastAsia"/>
      <w:kern w:val="0"/>
      <w:sz w:val="18"/>
      <w:szCs w:val="18"/>
    </w:rPr>
  </w:style>
  <w:style w:type="paragraph" w:customStyle="1" w:styleId="347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48">
    <w:name w:val="p1"/>
    <w:basedOn w:val="1"/>
    <w:qFormat/>
    <w:uiPriority w:val="0"/>
    <w:pPr>
      <w:jc w:val="left"/>
    </w:pPr>
    <w:rPr>
      <w:rFonts w:ascii="PingFang SC" w:hAnsi="PingFang SC" w:eastAsia="PingFang SC"/>
      <w:color w:val="000000"/>
      <w:kern w:val="0"/>
      <w:sz w:val="26"/>
      <w:szCs w:val="26"/>
    </w:rPr>
  </w:style>
  <w:style w:type="character" w:customStyle="1" w:styleId="349">
    <w:name w:val="s1"/>
    <w:basedOn w:val="51"/>
    <w:qFormat/>
    <w:uiPriority w:val="0"/>
    <w:rPr>
      <w:rFonts w:hint="default" w:ascii=".applesystemuifontrounded" w:hAnsi=".applesystemuifontrounded" w:eastAsia=".applesystemuifontrounded" w:cs=".applesystemuifontrounded"/>
      <w:sz w:val="26"/>
      <w:szCs w:val="26"/>
    </w:rPr>
  </w:style>
  <w:style w:type="paragraph" w:customStyle="1" w:styleId="350">
    <w:name w:val="我得正文样式"/>
    <w:basedOn w:val="1"/>
    <w:qFormat/>
    <w:uiPriority w:val="0"/>
    <w:pPr>
      <w:adjustRightInd w:val="0"/>
      <w:snapToGrid w:val="0"/>
      <w:spacing w:line="360" w:lineRule="auto"/>
    </w:pPr>
    <w:rPr>
      <w:rFonts w:ascii="Arial" w:hAnsi="Arial" w:eastAsia="幼圆" w:cstheme="minorBidi"/>
      <w:sz w:val="15"/>
      <w:szCs w:val="15"/>
    </w:rPr>
  </w:style>
  <w:style w:type="paragraph" w:customStyle="1" w:styleId="351">
    <w:name w:val="Body 1"/>
    <w:qFormat/>
    <w:uiPriority w:val="0"/>
    <w:pPr>
      <w:outlineLvl w:val="0"/>
    </w:pPr>
    <w:rPr>
      <w:rFonts w:ascii="Helvetica" w:hAnsi="Helvetica" w:eastAsia="Arial Unicode MS" w:cs="宋体"/>
      <w:b/>
      <w:color w:val="000000"/>
      <w:sz w:val="21"/>
      <w:szCs w:val="22"/>
      <w:u w:color="000000"/>
      <w:lang w:val="en-US" w:eastAsia="zh-CN" w:bidi="ar-SA"/>
    </w:rPr>
  </w:style>
  <w:style w:type="character" w:customStyle="1" w:styleId="352">
    <w:name w:val="font51"/>
    <w:basedOn w:val="51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353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4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5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6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357">
    <w:name w:val="e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58">
    <w:name w:val="e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59">
    <w:name w:val="et5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360">
    <w:name w:val="et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361">
    <w:name w:val="et8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62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3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4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5">
    <w:name w:val="et13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6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7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8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9">
    <w:name w:val="et2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0">
    <w:name w:val="et21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1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2">
    <w:name w:val="et2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3">
    <w:name w:val="et3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4">
    <w:name w:val="et3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5">
    <w:name w:val="et3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6">
    <w:name w:val="et37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7">
    <w:name w:val="et38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8">
    <w:name w:val="_Style 377"/>
    <w:basedOn w:val="1"/>
    <w:next w:val="100"/>
    <w:qFormat/>
    <w:uiPriority w:val="1"/>
    <w:pPr>
      <w:spacing w:before="43"/>
      <w:ind w:left="386" w:hanging="266"/>
    </w:pPr>
    <w:rPr>
      <w:rFonts w:ascii="宋体" w:hAnsi="宋体" w:cs="宋体"/>
      <w:szCs w:val="22"/>
      <w:lang w:val="zh-CN" w:bidi="zh-CN"/>
    </w:rPr>
  </w:style>
  <w:style w:type="paragraph" w:customStyle="1" w:styleId="37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380">
    <w:name w:val="content-right_8zs40"/>
    <w:basedOn w:val="5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Razer</Company>
  <Pages>1</Pages>
  <Words>295</Words>
  <Characters>378</Characters>
  <Lines>2</Lines>
  <Paragraphs>1</Paragraphs>
  <TotalTime>89</TotalTime>
  <ScaleCrop>false</ScaleCrop>
  <LinksUpToDate>false</LinksUpToDate>
  <CharactersWithSpaces>396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2021-01-07T12:10:00Z</dcterms:created>
  <dc:creator>lenovo</dc:creator>
  <cp:lastModifiedBy>zhang</cp:lastModifiedBy>
  <dcterms:modified xsi:type="dcterms:W3CDTF">2026-10-28T23:26:43Z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eyJoZGlkIjoiYjk5ODM0YmMxOWJiYWQyNDU4MGIzYWRmYTA0ZmI5NDciLCJ1c2VySWQiOiIzMzk2OTcwOTkifQ==</vt:lpwstr>
  </property>
  <property fmtid="{D5CDD505-2E9C-101B-9397-08002B2CF9AE}" pid="4" name="ICV">
    <vt:lpwstr>4557383F2B9C467784CB2D105A8C06AD_12</vt:lpwstr>
  </property>
</Properties>
</file>