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B2ED5B9">
      <w:pPr>
        <w:pStyle w:val="2"/>
        <w:tabs>
          <w:tab w:val="left" w:pos="0"/>
        </w:tabs>
        <w:autoSpaceDE w:val="0"/>
        <w:autoSpaceDN w:val="0"/>
        <w:adjustRightInd w:val="0"/>
        <w:spacing w:before="0" w:after="0" w:line="360" w:lineRule="auto"/>
        <w:jc w:val="center"/>
        <w:rPr>
          <w:rFonts w:ascii="华文中宋" w:hAnsi="华文中宋" w:eastAsia="华文中宋"/>
        </w:rPr>
      </w:pPr>
      <w:r>
        <w:rPr>
          <w:rFonts w:hint="eastAsia" w:ascii="华文中宋" w:hAnsi="华文中宋" w:eastAsia="华文中宋" w:cs="华文中宋"/>
        </w:rPr>
        <w:t>北京清华长庚医院2025财政追加设备采购项目（二）（第1包）-废标公告</w:t>
      </w:r>
    </w:p>
    <w:p w14:paraId="33AE59D5">
      <w:pPr>
        <w:pStyle w:val="3"/>
        <w:spacing w:line="360" w:lineRule="auto"/>
        <w:rPr>
          <w:rFonts w:ascii="黑体" w:cs="Times New Roman"/>
          <w:b w:val="0"/>
          <w:bCs w:val="0"/>
          <w:sz w:val="28"/>
          <w:szCs w:val="28"/>
        </w:rPr>
      </w:pPr>
      <w:bookmarkStart w:id="0" w:name="_Toc28359034"/>
      <w:bookmarkStart w:id="1" w:name="_Toc28359111"/>
      <w:bookmarkStart w:id="2" w:name="_Toc35393654"/>
      <w:bookmarkStart w:id="3" w:name="_Toc35393823"/>
      <w:r>
        <w:rPr>
          <w:rFonts w:hint="eastAsia" w:ascii="黑体" w:hAnsi="黑体" w:cs="黑体"/>
          <w:b w:val="0"/>
          <w:bCs w:val="0"/>
          <w:sz w:val="28"/>
          <w:szCs w:val="28"/>
        </w:rPr>
        <w:t>一、项目基本情况</w:t>
      </w:r>
      <w:bookmarkEnd w:id="0"/>
      <w:bookmarkEnd w:id="1"/>
      <w:bookmarkEnd w:id="2"/>
      <w:bookmarkEnd w:id="3"/>
    </w:p>
    <w:p w14:paraId="61EBCC80">
      <w:pPr>
        <w:ind w:firstLine="560" w:firstLineChars="2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采购项目编号：</w:t>
      </w:r>
      <w:r>
        <w:rPr>
          <w:rFonts w:ascii="黑体" w:hAnsi="黑体" w:eastAsia="黑体"/>
          <w:sz w:val="28"/>
          <w:szCs w:val="28"/>
        </w:rPr>
        <w:t>0701-264106050419</w:t>
      </w:r>
    </w:p>
    <w:p w14:paraId="0E10EEB0">
      <w:pPr>
        <w:ind w:firstLine="560" w:firstLineChars="200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采购项目名称：</w:t>
      </w:r>
      <w:bookmarkStart w:id="4" w:name="_Toc35393655"/>
      <w:bookmarkStart w:id="5" w:name="_Toc28359112"/>
      <w:bookmarkStart w:id="6" w:name="_Toc28359035"/>
      <w:bookmarkStart w:id="7" w:name="_Toc35393824"/>
      <w:r>
        <w:rPr>
          <w:rFonts w:hint="eastAsia" w:ascii="仿宋" w:hAnsi="仿宋" w:eastAsia="仿宋" w:cs="仿宋"/>
          <w:sz w:val="28"/>
          <w:szCs w:val="28"/>
        </w:rPr>
        <w:t>北京清华长庚医院2025财政追加设备采购项目（二）</w:t>
      </w:r>
    </w:p>
    <w:p w14:paraId="29FF3E5F">
      <w:pPr>
        <w:pStyle w:val="3"/>
        <w:spacing w:line="360" w:lineRule="auto"/>
        <w:rPr>
          <w:rFonts w:ascii="黑体" w:hAnsi="黑体" w:cs="黑体"/>
          <w:b w:val="0"/>
          <w:bCs w:val="0"/>
          <w:sz w:val="28"/>
          <w:szCs w:val="28"/>
        </w:rPr>
      </w:pPr>
      <w:r>
        <w:rPr>
          <w:rFonts w:hint="eastAsia" w:ascii="黑体" w:hAnsi="黑体" w:cs="黑体"/>
          <w:b w:val="0"/>
          <w:bCs w:val="0"/>
          <w:sz w:val="28"/>
          <w:szCs w:val="28"/>
        </w:rPr>
        <w:t>项目终止（废标）的原因</w:t>
      </w:r>
      <w:bookmarkEnd w:id="4"/>
      <w:bookmarkEnd w:id="5"/>
      <w:bookmarkEnd w:id="6"/>
      <w:bookmarkEnd w:id="7"/>
    </w:p>
    <w:p w14:paraId="729FA929">
      <w:pPr>
        <w:rPr>
          <w:rFonts w:ascii="仿宋" w:hAnsi="仿宋" w:eastAsia="仿宋"/>
          <w:sz w:val="28"/>
          <w:szCs w:val="28"/>
        </w:rPr>
      </w:pPr>
      <w:bookmarkStart w:id="8" w:name="_Toc35393656"/>
      <w:bookmarkStart w:id="9" w:name="_Toc35393825"/>
      <w:r>
        <w:rPr>
          <w:rFonts w:hint="eastAsia" w:ascii="仿宋" w:hAnsi="仿宋" w:eastAsia="仿宋"/>
          <w:sz w:val="28"/>
          <w:szCs w:val="28"/>
        </w:rPr>
        <w:t>第1包 术中神经电生理监测仪：通过符合性审查的供应商不足3家，本包废标；</w:t>
      </w:r>
    </w:p>
    <w:p w14:paraId="6829FE37">
      <w:pPr>
        <w:rPr>
          <w:rFonts w:ascii="仿宋" w:hAnsi="仿宋" w:eastAsia="仿宋"/>
          <w:sz w:val="28"/>
          <w:szCs w:val="28"/>
        </w:rPr>
      </w:pPr>
    </w:p>
    <w:p w14:paraId="6D270749">
      <w:pPr>
        <w:pStyle w:val="3"/>
        <w:spacing w:line="360" w:lineRule="auto"/>
        <w:rPr>
          <w:rFonts w:ascii="黑体" w:cs="Times New Roman"/>
          <w:b w:val="0"/>
          <w:bCs w:val="0"/>
          <w:sz w:val="28"/>
          <w:szCs w:val="28"/>
        </w:rPr>
      </w:pPr>
      <w:r>
        <w:rPr>
          <w:rFonts w:hint="eastAsia" w:ascii="黑体" w:hAnsi="黑体" w:cs="黑体"/>
          <w:b w:val="0"/>
          <w:bCs w:val="0"/>
          <w:sz w:val="28"/>
          <w:szCs w:val="28"/>
        </w:rPr>
        <w:t>三、其他补充事宜</w:t>
      </w:r>
      <w:bookmarkEnd w:id="8"/>
      <w:bookmarkEnd w:id="9"/>
    </w:p>
    <w:p w14:paraId="2BB43C8E">
      <w:pPr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1、招标公告发布日期：2026年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8</w:t>
      </w:r>
      <w:r>
        <w:rPr>
          <w:rFonts w:hint="eastAsia" w:ascii="仿宋" w:hAnsi="仿宋" w:eastAsia="仿宋"/>
          <w:sz w:val="28"/>
          <w:szCs w:val="28"/>
        </w:rPr>
        <w:t>月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25</w:t>
      </w:r>
      <w:r>
        <w:rPr>
          <w:rFonts w:hint="eastAsia" w:ascii="仿宋" w:hAnsi="仿宋" w:eastAsia="仿宋"/>
          <w:sz w:val="28"/>
          <w:szCs w:val="28"/>
        </w:rPr>
        <w:t>日</w:t>
      </w:r>
    </w:p>
    <w:p w14:paraId="2BC291FA">
      <w:pPr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2、定标日期：</w:t>
      </w:r>
      <w:r>
        <w:rPr>
          <w:rFonts w:ascii="仿宋" w:hAnsi="仿宋" w:eastAsia="仿宋" w:cs="宋体"/>
          <w:kern w:val="0"/>
          <w:sz w:val="28"/>
          <w:szCs w:val="28"/>
        </w:rPr>
        <w:t>20</w:t>
      </w:r>
      <w:r>
        <w:rPr>
          <w:rFonts w:hint="eastAsia" w:ascii="仿宋" w:hAnsi="仿宋" w:eastAsia="仿宋" w:cs="宋体"/>
          <w:kern w:val="0"/>
          <w:sz w:val="28"/>
          <w:szCs w:val="28"/>
        </w:rPr>
        <w:t>26</w:t>
      </w:r>
      <w:r>
        <w:rPr>
          <w:rFonts w:ascii="仿宋" w:hAnsi="仿宋" w:eastAsia="仿宋" w:cs="宋体"/>
          <w:kern w:val="0"/>
          <w:sz w:val="28"/>
          <w:szCs w:val="28"/>
        </w:rPr>
        <w:t>年</w:t>
      </w:r>
      <w:r>
        <w:rPr>
          <w:rFonts w:hint="eastAsia" w:ascii="仿宋" w:hAnsi="仿宋" w:eastAsia="仿宋" w:cs="宋体"/>
          <w:kern w:val="0"/>
          <w:sz w:val="28"/>
          <w:szCs w:val="28"/>
          <w:lang w:val="en-US" w:eastAsia="zh-CN"/>
        </w:rPr>
        <w:t>9</w:t>
      </w:r>
      <w:r>
        <w:rPr>
          <w:rFonts w:ascii="仿宋" w:hAnsi="仿宋" w:eastAsia="仿宋" w:cs="宋体"/>
          <w:kern w:val="0"/>
          <w:sz w:val="28"/>
          <w:szCs w:val="28"/>
        </w:rPr>
        <w:t>月</w:t>
      </w:r>
      <w:r>
        <w:rPr>
          <w:rFonts w:hint="eastAsia" w:ascii="仿宋" w:hAnsi="仿宋" w:eastAsia="仿宋" w:cs="宋体"/>
          <w:kern w:val="0"/>
          <w:sz w:val="28"/>
          <w:szCs w:val="28"/>
          <w:lang w:val="en-US" w:eastAsia="zh-CN"/>
        </w:rPr>
        <w:t>21</w:t>
      </w:r>
      <w:r>
        <w:rPr>
          <w:rFonts w:ascii="仿宋" w:hAnsi="仿宋" w:eastAsia="仿宋" w:cs="宋体"/>
          <w:kern w:val="0"/>
          <w:sz w:val="28"/>
          <w:szCs w:val="28"/>
        </w:rPr>
        <w:t>日</w:t>
      </w:r>
    </w:p>
    <w:p w14:paraId="0802B15F">
      <w:pPr>
        <w:pStyle w:val="3"/>
        <w:spacing w:line="360" w:lineRule="auto"/>
        <w:rPr>
          <w:rFonts w:ascii="黑体" w:cs="Times New Roman"/>
          <w:b w:val="0"/>
          <w:bCs w:val="0"/>
          <w:sz w:val="28"/>
          <w:szCs w:val="28"/>
        </w:rPr>
      </w:pPr>
      <w:bookmarkStart w:id="10" w:name="_Toc28359036"/>
      <w:bookmarkStart w:id="11" w:name="_Toc35393657"/>
      <w:bookmarkStart w:id="12" w:name="_Toc35393826"/>
      <w:bookmarkStart w:id="13" w:name="_Toc28359113"/>
      <w:r>
        <w:rPr>
          <w:rFonts w:hint="eastAsia" w:ascii="黑体" w:hAnsi="黑体" w:cs="黑体"/>
          <w:b w:val="0"/>
          <w:bCs w:val="0"/>
          <w:sz w:val="28"/>
          <w:szCs w:val="28"/>
        </w:rPr>
        <w:t>四、凡对本次公告内容提出询问，请按以下方式联</w:t>
      </w:r>
      <w:bookmarkStart w:id="26" w:name="_GoBack"/>
      <w:bookmarkEnd w:id="26"/>
      <w:r>
        <w:rPr>
          <w:rFonts w:hint="eastAsia" w:ascii="黑体" w:hAnsi="黑体" w:cs="黑体"/>
          <w:b w:val="0"/>
          <w:bCs w:val="0"/>
          <w:sz w:val="28"/>
          <w:szCs w:val="28"/>
        </w:rPr>
        <w:t>系。</w:t>
      </w:r>
      <w:bookmarkEnd w:id="10"/>
      <w:bookmarkEnd w:id="11"/>
      <w:bookmarkEnd w:id="12"/>
      <w:bookmarkEnd w:id="13"/>
    </w:p>
    <w:p w14:paraId="67E5FB14">
      <w:pPr>
        <w:pStyle w:val="3"/>
        <w:snapToGrid w:val="0"/>
        <w:spacing w:before="0" w:after="0" w:line="360" w:lineRule="auto"/>
        <w:ind w:firstLine="560" w:firstLineChars="200"/>
        <w:rPr>
          <w:rFonts w:ascii="仿宋" w:hAnsi="仿宋" w:eastAsia="仿宋" w:cs="宋体"/>
          <w:b w:val="0"/>
          <w:sz w:val="28"/>
          <w:szCs w:val="28"/>
        </w:rPr>
      </w:pPr>
      <w:bookmarkStart w:id="14" w:name="_Toc35393810"/>
      <w:bookmarkStart w:id="15" w:name="_Toc28359023"/>
      <w:bookmarkStart w:id="16" w:name="_Toc28359100"/>
      <w:bookmarkStart w:id="17" w:name="_Toc35393641"/>
      <w:r>
        <w:rPr>
          <w:rFonts w:hint="eastAsia" w:ascii="仿宋" w:hAnsi="仿宋" w:eastAsia="仿宋" w:cs="宋体"/>
          <w:b w:val="0"/>
          <w:sz w:val="28"/>
          <w:szCs w:val="28"/>
        </w:rPr>
        <w:t>1.采购人信息</w:t>
      </w:r>
      <w:bookmarkEnd w:id="14"/>
      <w:bookmarkEnd w:id="15"/>
      <w:bookmarkEnd w:id="16"/>
      <w:bookmarkEnd w:id="17"/>
    </w:p>
    <w:p w14:paraId="3A597333">
      <w:pPr>
        <w:snapToGrid w:val="0"/>
        <w:spacing w:line="360" w:lineRule="auto"/>
        <w:ind w:left="210" w:leftChars="100" w:firstLine="280" w:firstLineChars="100"/>
        <w:jc w:val="left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名    称：</w:t>
      </w:r>
      <w:r>
        <w:rPr>
          <w:rFonts w:hint="eastAsia" w:ascii="仿宋" w:hAnsi="仿宋" w:eastAsia="仿宋"/>
          <w:sz w:val="28"/>
          <w:szCs w:val="28"/>
          <w:u w:val="single"/>
        </w:rPr>
        <w:t>北京清华长庚医院</w:t>
      </w:r>
    </w:p>
    <w:p w14:paraId="304AAE3C">
      <w:pPr>
        <w:snapToGrid w:val="0"/>
        <w:spacing w:line="360" w:lineRule="auto"/>
        <w:ind w:left="210" w:leftChars="100" w:firstLine="280" w:firstLineChars="100"/>
        <w:jc w:val="left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地    址：</w:t>
      </w:r>
      <w:r>
        <w:rPr>
          <w:rFonts w:hint="eastAsia" w:ascii="仿宋" w:hAnsi="仿宋" w:eastAsia="仿宋"/>
          <w:sz w:val="28"/>
          <w:szCs w:val="28"/>
          <w:u w:val="single"/>
        </w:rPr>
        <w:t>北京市昌平区立汤路168号</w:t>
      </w:r>
    </w:p>
    <w:p w14:paraId="2E01ABDA">
      <w:pPr>
        <w:snapToGrid w:val="0"/>
        <w:spacing w:line="360" w:lineRule="auto"/>
        <w:ind w:left="210" w:leftChars="100" w:firstLine="280" w:firstLineChars="100"/>
        <w:jc w:val="left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联系方式：</w:t>
      </w:r>
      <w:r>
        <w:rPr>
          <w:rFonts w:ascii="仿宋" w:hAnsi="仿宋" w:eastAsia="仿宋"/>
          <w:sz w:val="28"/>
          <w:szCs w:val="28"/>
          <w:u w:val="single"/>
        </w:rPr>
        <w:t>010-56118628</w:t>
      </w:r>
    </w:p>
    <w:p w14:paraId="02D0FA6E">
      <w:pPr>
        <w:pStyle w:val="3"/>
        <w:snapToGrid w:val="0"/>
        <w:spacing w:before="0" w:after="0" w:line="360" w:lineRule="auto"/>
        <w:ind w:firstLine="560" w:firstLineChars="200"/>
        <w:rPr>
          <w:rFonts w:ascii="仿宋" w:hAnsi="仿宋" w:eastAsia="仿宋" w:cs="宋体"/>
          <w:b w:val="0"/>
          <w:sz w:val="28"/>
          <w:szCs w:val="28"/>
        </w:rPr>
      </w:pPr>
      <w:bookmarkStart w:id="18" w:name="_Toc28359024"/>
      <w:bookmarkStart w:id="19" w:name="_Toc35393811"/>
      <w:bookmarkStart w:id="20" w:name="_Toc35393642"/>
      <w:bookmarkStart w:id="21" w:name="_Toc28359101"/>
      <w:r>
        <w:rPr>
          <w:rFonts w:hint="eastAsia" w:ascii="仿宋" w:hAnsi="仿宋" w:eastAsia="仿宋" w:cs="宋体"/>
          <w:b w:val="0"/>
          <w:sz w:val="28"/>
          <w:szCs w:val="28"/>
        </w:rPr>
        <w:t>2.采购代理机构信息</w:t>
      </w:r>
      <w:bookmarkEnd w:id="18"/>
      <w:bookmarkEnd w:id="19"/>
      <w:bookmarkEnd w:id="20"/>
      <w:bookmarkEnd w:id="21"/>
    </w:p>
    <w:p w14:paraId="6E9DDBAB">
      <w:pPr>
        <w:snapToGrid w:val="0"/>
        <w:spacing w:line="360" w:lineRule="auto"/>
        <w:ind w:firstLine="560" w:firstLineChars="200"/>
        <w:rPr>
          <w:rFonts w:ascii="仿宋" w:hAnsi="仿宋" w:eastAsia="仿宋"/>
          <w:sz w:val="28"/>
          <w:szCs w:val="28"/>
          <w:u w:val="single"/>
        </w:rPr>
      </w:pPr>
      <w:r>
        <w:rPr>
          <w:rFonts w:hint="eastAsia" w:ascii="仿宋" w:hAnsi="仿宋" w:eastAsia="仿宋"/>
          <w:sz w:val="28"/>
          <w:szCs w:val="28"/>
        </w:rPr>
        <w:t>名    称：</w:t>
      </w:r>
      <w:r>
        <w:rPr>
          <w:rFonts w:hint="eastAsia" w:ascii="仿宋" w:hAnsi="仿宋" w:eastAsia="仿宋"/>
          <w:sz w:val="28"/>
          <w:szCs w:val="28"/>
          <w:u w:val="single"/>
        </w:rPr>
        <w:t>中技国际招标有限公司</w:t>
      </w:r>
    </w:p>
    <w:p w14:paraId="15ED7A56">
      <w:pPr>
        <w:snapToGrid w:val="0"/>
        <w:spacing w:line="360" w:lineRule="auto"/>
        <w:ind w:firstLine="560" w:firstLineChars="2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地　  址：</w:t>
      </w:r>
      <w:r>
        <w:rPr>
          <w:rFonts w:hint="eastAsia" w:ascii="仿宋" w:hAnsi="仿宋" w:eastAsia="仿宋"/>
          <w:sz w:val="28"/>
          <w:szCs w:val="28"/>
          <w:u w:val="single"/>
        </w:rPr>
        <w:t>北京市丰台区西营街1号院通用时代中心C座9层</w:t>
      </w:r>
    </w:p>
    <w:p w14:paraId="0AB56183">
      <w:pPr>
        <w:snapToGrid w:val="0"/>
        <w:spacing w:line="360" w:lineRule="auto"/>
        <w:ind w:firstLine="560" w:firstLineChars="200"/>
        <w:rPr>
          <w:rFonts w:ascii="仿宋" w:hAnsi="仿宋" w:eastAsia="仿宋"/>
          <w:sz w:val="28"/>
          <w:szCs w:val="28"/>
          <w:u w:val="single"/>
        </w:rPr>
      </w:pPr>
      <w:r>
        <w:rPr>
          <w:rFonts w:hint="eastAsia" w:ascii="仿宋" w:hAnsi="仿宋" w:eastAsia="仿宋"/>
          <w:sz w:val="28"/>
          <w:szCs w:val="28"/>
        </w:rPr>
        <w:t>联系方式：</w:t>
      </w:r>
      <w:r>
        <w:rPr>
          <w:rFonts w:hint="eastAsia" w:ascii="仿宋" w:hAnsi="仿宋" w:eastAsia="仿宋"/>
          <w:sz w:val="28"/>
          <w:szCs w:val="28"/>
          <w:u w:val="single"/>
        </w:rPr>
        <w:t>010－81168683</w:t>
      </w:r>
    </w:p>
    <w:p w14:paraId="07A3CFDD">
      <w:pPr>
        <w:pStyle w:val="3"/>
        <w:snapToGrid w:val="0"/>
        <w:spacing w:before="0" w:after="0" w:line="360" w:lineRule="auto"/>
        <w:ind w:firstLine="560" w:firstLineChars="200"/>
        <w:rPr>
          <w:rFonts w:ascii="仿宋" w:hAnsi="仿宋" w:eastAsia="仿宋" w:cs="宋体"/>
          <w:b w:val="0"/>
          <w:sz w:val="28"/>
          <w:szCs w:val="28"/>
        </w:rPr>
      </w:pPr>
      <w:bookmarkStart w:id="22" w:name="_Toc28359102"/>
      <w:bookmarkStart w:id="23" w:name="_Toc35393643"/>
      <w:bookmarkStart w:id="24" w:name="_Toc28359025"/>
      <w:bookmarkStart w:id="25" w:name="_Toc35393812"/>
      <w:r>
        <w:rPr>
          <w:rFonts w:hint="eastAsia" w:ascii="仿宋" w:hAnsi="仿宋" w:eastAsia="仿宋" w:cs="宋体"/>
          <w:b w:val="0"/>
          <w:sz w:val="28"/>
          <w:szCs w:val="28"/>
        </w:rPr>
        <w:t>3.项目</w:t>
      </w:r>
      <w:r>
        <w:rPr>
          <w:rFonts w:ascii="仿宋" w:hAnsi="仿宋" w:eastAsia="仿宋" w:cs="宋体"/>
          <w:b w:val="0"/>
          <w:sz w:val="28"/>
          <w:szCs w:val="28"/>
        </w:rPr>
        <w:t>联系方式</w:t>
      </w:r>
      <w:bookmarkEnd w:id="22"/>
      <w:bookmarkEnd w:id="23"/>
      <w:bookmarkEnd w:id="24"/>
      <w:bookmarkEnd w:id="25"/>
    </w:p>
    <w:p w14:paraId="09AAEAB9">
      <w:pPr>
        <w:pStyle w:val="25"/>
        <w:snapToGrid w:val="0"/>
        <w:spacing w:line="360" w:lineRule="auto"/>
        <w:ind w:firstLine="560" w:firstLineChars="2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项目联系人：</w:t>
      </w:r>
      <w:r>
        <w:rPr>
          <w:rFonts w:hint="eastAsia" w:ascii="仿宋" w:hAnsi="仿宋" w:eastAsia="仿宋"/>
          <w:sz w:val="28"/>
          <w:szCs w:val="28"/>
          <w:u w:val="single"/>
        </w:rPr>
        <w:t>张伯涵、孙薇</w:t>
      </w:r>
    </w:p>
    <w:p w14:paraId="5122CC4D">
      <w:pPr>
        <w:snapToGrid w:val="0"/>
        <w:spacing w:line="360" w:lineRule="auto"/>
        <w:ind w:firstLine="560" w:firstLineChars="200"/>
        <w:rPr>
          <w:rFonts w:ascii="仿宋" w:hAnsi="仿宋" w:eastAsia="仿宋"/>
          <w:sz w:val="28"/>
          <w:szCs w:val="28"/>
          <w:u w:val="single"/>
        </w:rPr>
      </w:pPr>
      <w:r>
        <w:rPr>
          <w:rFonts w:hint="eastAsia" w:ascii="仿宋" w:hAnsi="仿宋" w:eastAsia="仿宋"/>
          <w:sz w:val="28"/>
          <w:szCs w:val="28"/>
        </w:rPr>
        <w:t>电　  话：</w:t>
      </w:r>
      <w:r>
        <w:rPr>
          <w:rFonts w:hint="eastAsia" w:ascii="仿宋" w:hAnsi="仿宋" w:eastAsia="仿宋"/>
          <w:sz w:val="28"/>
          <w:szCs w:val="28"/>
          <w:u w:val="single"/>
        </w:rPr>
        <w:t>010－81168683</w:t>
      </w:r>
    </w:p>
    <w:sectPr>
      <w:headerReference r:id="rId3" w:type="default"/>
      <w:footerReference r:id="rId4" w:type="default"/>
      <w:pgSz w:w="11907" w:h="16840"/>
      <w:pgMar w:top="1418" w:right="1134" w:bottom="1418" w:left="1701" w:header="851" w:footer="851" w:gutter="0"/>
      <w:pgNumType w:start="0"/>
      <w:cols w:space="720" w:num="1"/>
      <w:titlePg/>
      <w:docGrid w:linePitch="46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default"/>
    <w:sig w:usb0="E4002EFF" w:usb1="C200247B" w:usb2="00000009" w:usb3="00000000" w:csb0="200001FF" w:csb1="00000000"/>
  </w:font>
  <w:font w:name="ˎ̥">
    <w:altName w:val="Times New Roman"/>
    <w:panose1 w:val="00000000000000000000"/>
    <w:charset w:val="00"/>
    <w:family w:val="roman"/>
    <w:pitch w:val="default"/>
    <w:sig w:usb0="00000000" w:usb1="00000000" w:usb2="00000000" w:usb3="00000000" w:csb0="00040001" w:csb1="00000000"/>
  </w:font>
  <w:font w:name="Arial Unicode MS">
    <w:panose1 w:val="020B0604020202020204"/>
    <w:charset w:val="86"/>
    <w:family w:val="swiss"/>
    <w:pitch w:val="default"/>
    <w:sig w:usb0="FFFFFFFF" w:usb1="E9FFFFFF" w:usb2="0000003F" w:usb3="00000000" w:csb0="603F01FF" w:csb1="FFFF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entury Gothic">
    <w:panose1 w:val="020B0502020202020204"/>
    <w:charset w:val="00"/>
    <w:family w:val="swiss"/>
    <w:pitch w:val="default"/>
    <w:sig w:usb0="00000287" w:usb1="00000000" w:usb2="00000000" w:usb3="00000000" w:csb0="2000009F" w:csb1="DFD7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altName w:val="Arial Unicode MS"/>
    <w:panose1 w:val="00000000000000000000"/>
    <w:charset w:val="86"/>
    <w:family w:val="script"/>
    <w:pitch w:val="default"/>
    <w:sig w:usb0="00000000" w:usb1="00000000" w:usb2="00000000" w:usb3="00000000" w:csb0="00040000" w:csb1="00000000"/>
  </w:font>
  <w:font w:name="Batang">
    <w:altName w:val="Malgun Gothic"/>
    <w:panose1 w:val="02030600000101010101"/>
    <w:charset w:val="81"/>
    <w:family w:val="auto"/>
    <w:pitch w:val="default"/>
    <w:sig w:usb0="00000000" w:usb1="00000000" w:usb2="00000010" w:usb3="00000000" w:csb0="00080000" w:csb1="00000000"/>
  </w:font>
  <w:font w:name="Malgun Gothic">
    <w:panose1 w:val="020B0503020000020004"/>
    <w:charset w:val="81"/>
    <w:family w:val="auto"/>
    <w:pitch w:val="default"/>
    <w:sig w:usb0="9000002F" w:usb1="29D77CFB" w:usb2="00000012" w:usb3="00000000" w:csb0="00080001" w:csb1="00000000"/>
  </w:font>
  <w:font w:name="PMingLiU">
    <w:altName w:val="Microsoft JhengHei UI"/>
    <w:panose1 w:val="02010601000101010101"/>
    <w:charset w:val="88"/>
    <w:family w:val="auto"/>
    <w:pitch w:val="default"/>
    <w:sig w:usb0="00000000" w:usb1="00000000" w:usb2="00000010" w:usb3="00000000" w:csb0="00100000" w:csb1="00000000"/>
  </w:font>
  <w:font w:name="Microsoft JhengHei UI">
    <w:panose1 w:val="020B0604030504040204"/>
    <w:charset w:val="88"/>
    <w:family w:val="auto"/>
    <w:pitch w:val="default"/>
    <w:sig w:usb0="000002A7" w:usb1="28CF4400" w:usb2="00000016" w:usb3="00000000" w:csb0="00100009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Segoe UI Symbol">
    <w:panose1 w:val="020B0502040204020203"/>
    <w:charset w:val="00"/>
    <w:family w:val="swiss"/>
    <w:pitch w:val="default"/>
    <w:sig w:usb0="800001E3" w:usb1="1200FFEF" w:usb2="00040000" w:usb3="04000000" w:csb0="00000001" w:csb1="40000000"/>
  </w:font>
  <w:font w:name="pingfang sc">
    <w:altName w:val="宋体"/>
    <w:panose1 w:val="00000000000000000000"/>
    <w:charset w:val="86"/>
    <w:family w:val="auto"/>
    <w:pitch w:val="default"/>
    <w:sig w:usb0="00000000" w:usb1="00000000" w:usb2="00000017" w:usb3="00000000" w:csb0="00040001" w:csb1="00000000"/>
  </w:font>
  <w:font w:name=".applesystemuifontrounded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幼圆">
    <w:panose1 w:val="02010509060101010101"/>
    <w:charset w:val="86"/>
    <w:family w:val="modern"/>
    <w:pitch w:val="default"/>
    <w:sig w:usb0="00000001" w:usb1="080E0000" w:usb2="00000000" w:usb3="00000000" w:csb0="00040000" w:csb1="00000000"/>
  </w:font>
  <w:font w:name="Helvetica">
    <w:altName w:val="Arial"/>
    <w:panose1 w:val="020B0604020202020204"/>
    <w:charset w:val="00"/>
    <w:family w:val="swiss"/>
    <w:pitch w:val="default"/>
    <w:sig w:usb0="00000000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04428F8">
    <w:pPr>
      <w:spacing w:line="189" w:lineRule="auto"/>
      <w:ind w:left="4548"/>
      <w:rPr>
        <w:sz w:val="18"/>
        <w:szCs w:val="18"/>
      </w:rPr>
    </w:pPr>
    <w:r>
      <w:rPr>
        <w:rFonts w:eastAsia="Arial"/>
        <w:spacing w:val="6"/>
        <w:sz w:val="18"/>
        <w:szCs w:val="18"/>
      </w:rPr>
      <w:t>73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FC59E5A">
    <w:pPr>
      <w:pStyle w:val="19"/>
      <w:spacing w:before="3" w:line="200" w:lineRule="auto"/>
      <w:ind w:left="5768"/>
      <w:rPr>
        <w:sz w:val="18"/>
        <w:szCs w:val="18"/>
      </w:rPr>
    </w:pPr>
    <w:r>
      <mc:AlternateContent>
        <mc:Choice Requires="wps">
          <w:drawing>
            <wp:anchor distT="0" distB="0" distL="114300" distR="114300" simplePos="0" relativeHeight="251659264" behindDoc="0" locked="0" layoutInCell="0" allowOverlap="1">
              <wp:simplePos x="0" y="0"/>
              <wp:positionH relativeFrom="page">
                <wp:posOffset>1080135</wp:posOffset>
              </wp:positionH>
              <wp:positionV relativeFrom="page">
                <wp:posOffset>718185</wp:posOffset>
              </wp:positionV>
              <wp:extent cx="5761355" cy="9525"/>
              <wp:effectExtent l="3810" t="3810" r="0" b="0"/>
              <wp:wrapNone/>
              <wp:docPr id="3" name="任意多边形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5761355" cy="9525"/>
                      </a:xfrm>
                      <a:custGeom>
                        <a:avLst/>
                        <a:gdLst>
                          <a:gd name="T0" fmla="*/ 0 w 9072"/>
                          <a:gd name="T1" fmla="*/ 0 h 15"/>
                          <a:gd name="T2" fmla="*/ 9072 w 9072"/>
                          <a:gd name="T3" fmla="*/ 0 h 15"/>
                          <a:gd name="T4" fmla="*/ 9072 w 9072"/>
                          <a:gd name="T5" fmla="*/ 14 h 15"/>
                          <a:gd name="T6" fmla="*/ 0 w 9072"/>
                          <a:gd name="T7" fmla="*/ 14 h 15"/>
                          <a:gd name="T8" fmla="*/ 0 w 9072"/>
                          <a:gd name="T9" fmla="*/ 0 h 15"/>
                        </a:gdLst>
                        <a:ahLst/>
                        <a:cxnLst>
                          <a:cxn ang="0">
                            <a:pos x="T0" y="T1"/>
                          </a:cxn>
                          <a:cxn ang="0">
                            <a:pos x="T2" y="T3"/>
                          </a:cxn>
                          <a:cxn ang="0">
                            <a:pos x="T4" y="T5"/>
                          </a:cxn>
                          <a:cxn ang="0">
                            <a:pos x="T6" y="T7"/>
                          </a:cxn>
                          <a:cxn ang="0">
                            <a:pos x="T8" y="T9"/>
                          </a:cxn>
                        </a:cxnLst>
                        <a:rect l="0" t="0" r="r" b="b"/>
                        <a:pathLst>
                          <a:path w="9072" h="15">
                            <a:moveTo>
                              <a:pt x="0" y="0"/>
                            </a:moveTo>
                            <a:lnTo>
                              <a:pt x="9072" y="0"/>
                            </a:lnTo>
                            <a:lnTo>
                              <a:pt x="9072" y="14"/>
                            </a:lnTo>
                            <a:lnTo>
                              <a:pt x="0" y="14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  <a:ln>
                        <a:noFill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100" style="position:absolute;left:0pt;margin-left:85.05pt;margin-top:56.55pt;height:0.75pt;width:453.65pt;mso-position-horizontal-relative:page;mso-position-vertical-relative:page;z-index:251659264;mso-width-relative:page;mso-height-relative:page;" fillcolor="#000000" filled="t" stroked="f" coordsize="9072,15" o:allowincell="f" o:gfxdata="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" path="m0,0l9072,0,9072,14,0,14,0,0xe">
              <v:path o:connectlocs="0,0;5761355,0;5761355,8890;0,8890;0,0" o:connectangles="0,0,0,0,0"/>
              <v:fill on="t" focussize="0,0"/>
              <v:stroke on="f"/>
              <v:imagedata o:title=""/>
              <o:lock v:ext="edit" aspectratio="f"/>
            </v:shape>
          </w:pict>
        </mc:Fallback>
      </mc:AlternateContent>
    </w:r>
    <w:r>
      <w:rPr>
        <w:spacing w:val="-1"/>
        <w:sz w:val="18"/>
        <w:szCs w:val="18"/>
      </w:rPr>
      <w:t>北京市政府采购项目公开招标文件示范文本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000A"/>
    <w:multiLevelType w:val="multilevel"/>
    <w:tmpl w:val="0000000A"/>
    <w:lvl w:ilvl="0" w:tentative="0">
      <w:start w:val="1"/>
      <w:numFmt w:val="decimal"/>
      <w:pStyle w:val="166"/>
      <w:lvlText w:val="%1."/>
      <w:lvlJc w:val="left"/>
      <w:pPr>
        <w:ind w:left="420" w:hanging="420"/>
      </w:pPr>
    </w:lvl>
    <w:lvl w:ilvl="1" w:tentative="0">
      <w:start w:val="1"/>
      <w:numFmt w:val="decimal"/>
      <w:lvlText w:val="（%2）"/>
      <w:lvlJc w:val="left"/>
      <w:pPr>
        <w:tabs>
          <w:tab w:val="left" w:pos="1140"/>
        </w:tabs>
        <w:ind w:left="1140" w:hanging="720"/>
      </w:pPr>
      <w:rPr>
        <w:rFonts w:hint="eastAsia"/>
      </w:r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0000000D"/>
    <w:multiLevelType w:val="multilevel"/>
    <w:tmpl w:val="0000000D"/>
    <w:lvl w:ilvl="0" w:tentative="0">
      <w:start w:val="1"/>
      <w:numFmt w:val="lowerLetter"/>
      <w:pStyle w:val="218"/>
      <w:lvlText w:val="%1)"/>
      <w:lvlJc w:val="left"/>
      <w:pPr>
        <w:ind w:left="902" w:hanging="420"/>
      </w:pPr>
      <w:rPr>
        <w:color w:val="auto"/>
      </w:rPr>
    </w:lvl>
    <w:lvl w:ilvl="1" w:tentative="0">
      <w:start w:val="1"/>
      <w:numFmt w:val="lowerLetter"/>
      <w:lvlText w:val="%2)"/>
      <w:lvlJc w:val="left"/>
      <w:pPr>
        <w:ind w:left="1322" w:hanging="420"/>
      </w:pPr>
    </w:lvl>
    <w:lvl w:ilvl="2" w:tentative="0">
      <w:start w:val="1"/>
      <w:numFmt w:val="lowerRoman"/>
      <w:lvlText w:val="%3."/>
      <w:lvlJc w:val="right"/>
      <w:pPr>
        <w:ind w:left="1742" w:hanging="420"/>
      </w:pPr>
    </w:lvl>
    <w:lvl w:ilvl="3" w:tentative="0">
      <w:start w:val="1"/>
      <w:numFmt w:val="decimal"/>
      <w:lvlText w:val="%4."/>
      <w:lvlJc w:val="left"/>
      <w:pPr>
        <w:ind w:left="2162" w:hanging="420"/>
      </w:pPr>
    </w:lvl>
    <w:lvl w:ilvl="4" w:tentative="0">
      <w:start w:val="1"/>
      <w:numFmt w:val="lowerLetter"/>
      <w:lvlText w:val="%5)"/>
      <w:lvlJc w:val="left"/>
      <w:pPr>
        <w:ind w:left="2582" w:hanging="420"/>
      </w:pPr>
    </w:lvl>
    <w:lvl w:ilvl="5" w:tentative="0">
      <w:start w:val="1"/>
      <w:numFmt w:val="lowerRoman"/>
      <w:lvlText w:val="%6."/>
      <w:lvlJc w:val="right"/>
      <w:pPr>
        <w:ind w:left="3002" w:hanging="420"/>
      </w:pPr>
    </w:lvl>
    <w:lvl w:ilvl="6" w:tentative="0">
      <w:start w:val="1"/>
      <w:numFmt w:val="decimal"/>
      <w:lvlText w:val="%7."/>
      <w:lvlJc w:val="left"/>
      <w:pPr>
        <w:ind w:left="3422" w:hanging="420"/>
      </w:pPr>
    </w:lvl>
    <w:lvl w:ilvl="7" w:tentative="0">
      <w:start w:val="1"/>
      <w:numFmt w:val="lowerLetter"/>
      <w:lvlText w:val="%8)"/>
      <w:lvlJc w:val="left"/>
      <w:pPr>
        <w:ind w:left="3842" w:hanging="420"/>
      </w:pPr>
    </w:lvl>
    <w:lvl w:ilvl="8" w:tentative="0">
      <w:start w:val="1"/>
      <w:numFmt w:val="lowerRoman"/>
      <w:lvlText w:val="%9."/>
      <w:lvlJc w:val="right"/>
      <w:pPr>
        <w:ind w:left="4262" w:hanging="420"/>
      </w:pPr>
    </w:lvl>
  </w:abstractNum>
  <w:abstractNum w:abstractNumId="2">
    <w:nsid w:val="00000013"/>
    <w:multiLevelType w:val="singleLevel"/>
    <w:tmpl w:val="00000013"/>
    <w:lvl w:ilvl="0" w:tentative="0">
      <w:start w:val="1"/>
      <w:numFmt w:val="decimal"/>
      <w:pStyle w:val="159"/>
      <w:lvlText w:val="%1."/>
      <w:lvlJc w:val="left"/>
      <w:pPr>
        <w:tabs>
          <w:tab w:val="left" w:pos="360"/>
        </w:tabs>
        <w:ind w:left="360" w:hanging="360"/>
      </w:pPr>
      <w:rPr>
        <w:rFonts w:hint="default"/>
      </w:rPr>
    </w:lvl>
  </w:abstractNum>
  <w:abstractNum w:abstractNumId="3">
    <w:nsid w:val="00000026"/>
    <w:multiLevelType w:val="multilevel"/>
    <w:tmpl w:val="00000026"/>
    <w:lvl w:ilvl="0" w:tentative="0">
      <w:start w:val="1"/>
      <w:numFmt w:val="decimal"/>
      <w:pStyle w:val="154"/>
      <w:isLgl/>
      <w:suff w:val="nothing"/>
      <w:lvlText w:val="%1　"/>
      <w:lvlJc w:val="left"/>
      <w:pPr>
        <w:ind w:left="-25" w:firstLine="0"/>
      </w:pPr>
      <w:rPr>
        <w:rFonts w:hint="default" w:ascii="Times New Roman" w:hAnsi="Times New Roman" w:eastAsia="宋体"/>
        <w:b/>
        <w:i w:val="0"/>
        <w:color w:val="auto"/>
        <w:sz w:val="28"/>
        <w:u w:val="none"/>
      </w:rPr>
    </w:lvl>
    <w:lvl w:ilvl="1" w:tentative="0">
      <w:start w:val="1"/>
      <w:numFmt w:val="decimal"/>
      <w:pStyle w:val="153"/>
      <w:isLgl/>
      <w:suff w:val="nothing"/>
      <w:lvlText w:val="%1.%2　"/>
      <w:lvlJc w:val="left"/>
      <w:pPr>
        <w:ind w:left="-25" w:firstLine="0"/>
      </w:pPr>
      <w:rPr>
        <w:rFonts w:hint="default" w:ascii="Times New Roman" w:hAnsi="Times New Roman" w:eastAsia="宋体"/>
        <w:b/>
        <w:i w:val="0"/>
        <w:snapToGrid/>
        <w:color w:val="auto"/>
        <w:spacing w:val="0"/>
        <w:w w:val="100"/>
        <w:kern w:val="21"/>
        <w:sz w:val="28"/>
        <w:u w:val="none"/>
      </w:rPr>
    </w:lvl>
    <w:lvl w:ilvl="2" w:tentative="0">
      <w:start w:val="1"/>
      <w:numFmt w:val="decimal"/>
      <w:isLgl/>
      <w:suff w:val="nothing"/>
      <w:lvlText w:val="%1.%2.%3　"/>
      <w:lvlJc w:val="left"/>
      <w:pPr>
        <w:ind w:left="-25" w:firstLine="0"/>
      </w:pPr>
      <w:rPr>
        <w:rFonts w:hint="default" w:ascii="Times New Roman" w:hAnsi="Times New Roman" w:eastAsia="黑体"/>
        <w:b/>
        <w:i w:val="0"/>
        <w:sz w:val="28"/>
      </w:rPr>
    </w:lvl>
    <w:lvl w:ilvl="3" w:tentative="0">
      <w:start w:val="1"/>
      <w:numFmt w:val="decimal"/>
      <w:pStyle w:val="151"/>
      <w:isLgl/>
      <w:suff w:val="nothing"/>
      <w:lvlText w:val="%1.%2.%3.%4　"/>
      <w:lvlJc w:val="left"/>
      <w:pPr>
        <w:ind w:left="-25" w:firstLine="0"/>
      </w:pPr>
      <w:rPr>
        <w:rFonts w:hint="default" w:ascii="Times New Roman" w:hAnsi="Times New Roman" w:eastAsia="宋体"/>
        <w:b/>
        <w:i w:val="0"/>
        <w:color w:val="auto"/>
        <w:sz w:val="28"/>
        <w:u w:val="none"/>
      </w:rPr>
    </w:lvl>
    <w:lvl w:ilvl="4" w:tentative="0">
      <w:start w:val="1"/>
      <w:numFmt w:val="decimal"/>
      <w:pStyle w:val="150"/>
      <w:isLgl/>
      <w:suff w:val="nothing"/>
      <w:lvlText w:val="%1.%2.%3.%4.%5　"/>
      <w:lvlJc w:val="left"/>
      <w:pPr>
        <w:ind w:left="-25" w:firstLine="0"/>
      </w:pPr>
      <w:rPr>
        <w:rFonts w:hint="default" w:ascii="Times New Roman" w:hAnsi="Times New Roman" w:eastAsia="宋体"/>
        <w:b/>
        <w:i w:val="0"/>
        <w:color w:val="auto"/>
        <w:sz w:val="28"/>
        <w:u w:val="none"/>
      </w:rPr>
    </w:lvl>
    <w:lvl w:ilvl="5" w:tentative="0">
      <w:start w:val="1"/>
      <w:numFmt w:val="decimal"/>
      <w:pStyle w:val="235"/>
      <w:isLgl/>
      <w:suff w:val="nothing"/>
      <w:lvlText w:val="%1.%2.%3.%4.%5.%6　"/>
      <w:lvlJc w:val="left"/>
      <w:pPr>
        <w:ind w:left="-25" w:firstLine="0"/>
      </w:pPr>
      <w:rPr>
        <w:rFonts w:hint="default" w:ascii="Times New Roman" w:hAnsi="Times New Roman" w:eastAsia="宋体"/>
        <w:b/>
        <w:i w:val="0"/>
        <w:sz w:val="28"/>
      </w:rPr>
    </w:lvl>
    <w:lvl w:ilvl="6" w:tentative="0">
      <w:start w:val="1"/>
      <w:numFmt w:val="lowerLetter"/>
      <w:pStyle w:val="158"/>
      <w:lvlText w:val="%7) "/>
      <w:lvlJc w:val="left"/>
      <w:pPr>
        <w:tabs>
          <w:tab w:val="left" w:pos="635"/>
        </w:tabs>
        <w:ind w:left="-125" w:firstLine="400"/>
      </w:pPr>
      <w:rPr>
        <w:rFonts w:hint="default" w:ascii="Times New Roman" w:hAnsi="Times New Roman" w:eastAsia="宋体"/>
        <w:b/>
        <w:i w:val="0"/>
        <w:color w:val="auto"/>
        <w:sz w:val="28"/>
        <w:u w:val="none"/>
      </w:rPr>
    </w:lvl>
    <w:lvl w:ilvl="7" w:tentative="0">
      <w:start w:val="1"/>
      <w:numFmt w:val="decimal"/>
      <w:pStyle w:val="190"/>
      <w:lvlText w:val="%8) "/>
      <w:lvlJc w:val="left"/>
      <w:pPr>
        <w:tabs>
          <w:tab w:val="left" w:pos="860"/>
        </w:tabs>
        <w:ind w:left="500" w:firstLine="0"/>
      </w:pPr>
      <w:rPr>
        <w:rFonts w:hint="default" w:ascii="Times New Roman" w:hAnsi="Times New Roman" w:eastAsia="宋体"/>
        <w:b/>
        <w:i w:val="0"/>
        <w:color w:val="auto"/>
        <w:sz w:val="28"/>
        <w:u w:val="none"/>
      </w:rPr>
    </w:lvl>
    <w:lvl w:ilvl="8" w:tentative="0">
      <w:start w:val="1"/>
      <w:numFmt w:val="none"/>
      <w:lvlText w:val="%9"/>
      <w:lvlJc w:val="left"/>
      <w:pPr>
        <w:tabs>
          <w:tab w:val="left" w:pos="860"/>
        </w:tabs>
        <w:ind w:left="500" w:firstLine="0"/>
      </w:pPr>
      <w:rPr>
        <w:rFonts w:hint="eastAsia" w:ascii="宋体" w:eastAsia="宋体"/>
        <w:b w:val="0"/>
        <w:i w:val="0"/>
        <w:color w:val="auto"/>
        <w:sz w:val="28"/>
        <w:u w:val="none"/>
      </w:rPr>
    </w:lvl>
  </w:abstractNum>
  <w:abstractNum w:abstractNumId="4">
    <w:nsid w:val="00000028"/>
    <w:multiLevelType w:val="multilevel"/>
    <w:tmpl w:val="00000028"/>
    <w:lvl w:ilvl="0" w:tentative="0">
      <w:start w:val="1"/>
      <w:numFmt w:val="decimal"/>
      <w:lvlText w:val="%1．"/>
      <w:lvlJc w:val="left"/>
      <w:pPr>
        <w:tabs>
          <w:tab w:val="left" w:pos="768"/>
        </w:tabs>
        <w:ind w:left="768" w:hanging="360"/>
      </w:pPr>
      <w:rPr>
        <w:rFonts w:hint="eastAsia"/>
      </w:rPr>
    </w:lvl>
    <w:lvl w:ilvl="1" w:tentative="0">
      <w:start w:val="1"/>
      <w:numFmt w:val="decimal"/>
      <w:pStyle w:val="201"/>
      <w:lvlText w:val="%2、"/>
      <w:lvlJc w:val="left"/>
      <w:pPr>
        <w:tabs>
          <w:tab w:val="left" w:pos="1188"/>
        </w:tabs>
        <w:ind w:left="1188" w:hanging="360"/>
      </w:pPr>
      <w:rPr>
        <w:rFonts w:hint="eastAsia"/>
      </w:rPr>
    </w:lvl>
    <w:lvl w:ilvl="2" w:tentative="0">
      <w:start w:val="1"/>
      <w:numFmt w:val="decimal"/>
      <w:lvlText w:val="（%3）"/>
      <w:lvlJc w:val="left"/>
      <w:pPr>
        <w:tabs>
          <w:tab w:val="left" w:pos="1968"/>
        </w:tabs>
        <w:ind w:left="1968" w:hanging="720"/>
      </w:pPr>
      <w:rPr>
        <w:rFonts w:hint="eastAsia"/>
        <w:u w:val="none"/>
      </w:rPr>
    </w:lvl>
    <w:lvl w:ilvl="3" w:tentative="0">
      <w:start w:val="1"/>
      <w:numFmt w:val="decimal"/>
      <w:lvlText w:val="%4."/>
      <w:lvlJc w:val="left"/>
      <w:pPr>
        <w:tabs>
          <w:tab w:val="left" w:pos="2088"/>
        </w:tabs>
        <w:ind w:left="2088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508"/>
        </w:tabs>
        <w:ind w:left="2508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928"/>
        </w:tabs>
        <w:ind w:left="2928" w:hanging="420"/>
      </w:pPr>
    </w:lvl>
    <w:lvl w:ilvl="6" w:tentative="0">
      <w:start w:val="1"/>
      <w:numFmt w:val="decimal"/>
      <w:lvlText w:val="%7."/>
      <w:lvlJc w:val="left"/>
      <w:pPr>
        <w:tabs>
          <w:tab w:val="left" w:pos="3348"/>
        </w:tabs>
        <w:ind w:left="3348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768"/>
        </w:tabs>
        <w:ind w:left="3768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4188"/>
        </w:tabs>
        <w:ind w:left="4188" w:hanging="420"/>
      </w:pPr>
    </w:lvl>
  </w:abstractNum>
  <w:abstractNum w:abstractNumId="5">
    <w:nsid w:val="0E230849"/>
    <w:multiLevelType w:val="multilevel"/>
    <w:tmpl w:val="0E230849"/>
    <w:lvl w:ilvl="0" w:tentative="0">
      <w:start w:val="1"/>
      <w:numFmt w:val="decimal"/>
      <w:pStyle w:val="179"/>
      <w:lvlText w:val="%1"/>
      <w:lvlJc w:val="left"/>
      <w:pPr>
        <w:ind w:left="680" w:hanging="680"/>
      </w:pPr>
      <w:rPr>
        <w:rFonts w:hint="eastAsia" w:ascii="宋体" w:hAnsi="宋体" w:eastAsia="宋体"/>
      </w:rPr>
    </w:lvl>
    <w:lvl w:ilvl="1" w:tentative="0">
      <w:start w:val="1"/>
      <w:numFmt w:val="decimal"/>
      <w:pStyle w:val="213"/>
      <w:lvlText w:val="%1.%2"/>
      <w:lvlJc w:val="left"/>
      <w:pPr>
        <w:ind w:left="851" w:hanging="851"/>
      </w:pPr>
      <w:rPr>
        <w:rFonts w:hint="eastAsia" w:ascii="宋体" w:hAnsi="宋体" w:eastAsia="宋体"/>
        <w:color w:val="auto"/>
      </w:rPr>
    </w:lvl>
    <w:lvl w:ilvl="2" w:tentative="0">
      <w:start w:val="1"/>
      <w:numFmt w:val="decimal"/>
      <w:pStyle w:val="161"/>
      <w:lvlText w:val="%1.%2.%3"/>
      <w:lvlJc w:val="left"/>
      <w:pPr>
        <w:ind w:left="851" w:hanging="851"/>
      </w:pPr>
      <w:rPr>
        <w:rFonts w:hint="eastAsia"/>
      </w:rPr>
    </w:lvl>
    <w:lvl w:ilvl="3" w:tentative="0">
      <w:start w:val="1"/>
      <w:numFmt w:val="decimal"/>
      <w:lvlText w:val="%1.%2.%3.%4"/>
      <w:lvlJc w:val="left"/>
      <w:pPr>
        <w:ind w:left="680" w:hanging="680"/>
      </w:pPr>
      <w:rPr>
        <w:rFonts w:hint="eastAsia"/>
      </w:rPr>
    </w:lvl>
    <w:lvl w:ilvl="4" w:tentative="0">
      <w:start w:val="1"/>
      <w:numFmt w:val="decimal"/>
      <w:lvlText w:val="%1.%2.%3.%4.%5"/>
      <w:lvlJc w:val="left"/>
      <w:pPr>
        <w:ind w:left="680" w:hanging="680"/>
      </w:pPr>
      <w:rPr>
        <w:rFonts w:hint="eastAsia"/>
      </w:rPr>
    </w:lvl>
    <w:lvl w:ilvl="5" w:tentative="0">
      <w:start w:val="1"/>
      <w:numFmt w:val="decimal"/>
      <w:lvlText w:val="%1.%2.%3.%4.%5.%6"/>
      <w:lvlJc w:val="left"/>
      <w:pPr>
        <w:ind w:left="680" w:hanging="680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ind w:left="680" w:hanging="680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ind w:left="680" w:hanging="680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ind w:left="680" w:hanging="680"/>
      </w:pPr>
      <w:rPr>
        <w:rFonts w:hint="eastAsia"/>
      </w:rPr>
    </w:lvl>
  </w:abstractNum>
  <w:num w:numId="1">
    <w:abstractNumId w:val="3"/>
  </w:num>
  <w:num w:numId="2">
    <w:abstractNumId w:val="2"/>
  </w:num>
  <w:num w:numId="3">
    <w:abstractNumId w:val="5"/>
  </w:num>
  <w:num w:numId="4">
    <w:abstractNumId w:val="0"/>
  </w:num>
  <w:num w:numId="5">
    <w:abstractNumId w:val="4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1856"/>
    <w:rsid w:val="00033E5D"/>
    <w:rsid w:val="00085C28"/>
    <w:rsid w:val="000A6788"/>
    <w:rsid w:val="000B53D2"/>
    <w:rsid w:val="000D51DC"/>
    <w:rsid w:val="000F20FC"/>
    <w:rsid w:val="000F40CC"/>
    <w:rsid w:val="000F760E"/>
    <w:rsid w:val="0010141E"/>
    <w:rsid w:val="00124AC4"/>
    <w:rsid w:val="0014009A"/>
    <w:rsid w:val="00151856"/>
    <w:rsid w:val="00175C78"/>
    <w:rsid w:val="001855E9"/>
    <w:rsid w:val="001B49EA"/>
    <w:rsid w:val="001E092F"/>
    <w:rsid w:val="001F364F"/>
    <w:rsid w:val="002171E9"/>
    <w:rsid w:val="002334C0"/>
    <w:rsid w:val="002414EE"/>
    <w:rsid w:val="00244282"/>
    <w:rsid w:val="00283042"/>
    <w:rsid w:val="00293D1A"/>
    <w:rsid w:val="0029650E"/>
    <w:rsid w:val="002A3F05"/>
    <w:rsid w:val="002C73BD"/>
    <w:rsid w:val="002E5059"/>
    <w:rsid w:val="003131D5"/>
    <w:rsid w:val="00315CE6"/>
    <w:rsid w:val="00350BB1"/>
    <w:rsid w:val="0035333A"/>
    <w:rsid w:val="0035410E"/>
    <w:rsid w:val="00395C98"/>
    <w:rsid w:val="003A02D2"/>
    <w:rsid w:val="003B3F12"/>
    <w:rsid w:val="003D2A49"/>
    <w:rsid w:val="00485C1A"/>
    <w:rsid w:val="004A4527"/>
    <w:rsid w:val="004C6DDF"/>
    <w:rsid w:val="004D0A3F"/>
    <w:rsid w:val="00554BFB"/>
    <w:rsid w:val="005E6736"/>
    <w:rsid w:val="005E7B01"/>
    <w:rsid w:val="00693B49"/>
    <w:rsid w:val="006A6057"/>
    <w:rsid w:val="006C70AE"/>
    <w:rsid w:val="006E360A"/>
    <w:rsid w:val="006F43D2"/>
    <w:rsid w:val="006F752B"/>
    <w:rsid w:val="00781AEB"/>
    <w:rsid w:val="00792333"/>
    <w:rsid w:val="007C0335"/>
    <w:rsid w:val="007C41A2"/>
    <w:rsid w:val="007E6832"/>
    <w:rsid w:val="00800C95"/>
    <w:rsid w:val="00830844"/>
    <w:rsid w:val="0089012B"/>
    <w:rsid w:val="008E2D5B"/>
    <w:rsid w:val="00917C1C"/>
    <w:rsid w:val="00967C5C"/>
    <w:rsid w:val="009A037C"/>
    <w:rsid w:val="009A5442"/>
    <w:rsid w:val="00A027E2"/>
    <w:rsid w:val="00A02F65"/>
    <w:rsid w:val="00AC7588"/>
    <w:rsid w:val="00AE3EF5"/>
    <w:rsid w:val="00B46089"/>
    <w:rsid w:val="00B5441E"/>
    <w:rsid w:val="00B954DD"/>
    <w:rsid w:val="00BA3D5F"/>
    <w:rsid w:val="00BE5C73"/>
    <w:rsid w:val="00C00B8A"/>
    <w:rsid w:val="00C15B05"/>
    <w:rsid w:val="00C1640E"/>
    <w:rsid w:val="00C60449"/>
    <w:rsid w:val="00D14691"/>
    <w:rsid w:val="00D232CD"/>
    <w:rsid w:val="00D42416"/>
    <w:rsid w:val="00D716C4"/>
    <w:rsid w:val="00DE2D17"/>
    <w:rsid w:val="00E24391"/>
    <w:rsid w:val="00E4143D"/>
    <w:rsid w:val="00E4242D"/>
    <w:rsid w:val="00E833E2"/>
    <w:rsid w:val="00EA16E9"/>
    <w:rsid w:val="00EB6C32"/>
    <w:rsid w:val="00F00370"/>
    <w:rsid w:val="00F76945"/>
    <w:rsid w:val="00F80821"/>
    <w:rsid w:val="00F811E5"/>
    <w:rsid w:val="00FE1B92"/>
    <w:rsid w:val="00FE5981"/>
    <w:rsid w:val="10B90B60"/>
    <w:rsid w:val="10F22009"/>
    <w:rsid w:val="79C24C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nhideWhenUsed="0" w:uiPriority="0" w:semiHidden="0" w:name="heading 6"/>
    <w:lsdException w:qFormat="1" w:unhideWhenUsed="0" w:uiPriority="0" w:semiHidden="0" w:name="heading 7"/>
    <w:lsdException w:qFormat="1" w:unhideWhenUsed="0" w:uiPriority="0" w:semiHidden="0" w:name="heading 8"/>
    <w:lsdException w:qFormat="1" w:unhideWhenUsed="0" w:uiPriority="0" w:semiHidden="0" w:name="heading 9"/>
    <w:lsdException w:qFormat="1"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39" w:semiHidden="0" w:name="toc 1"/>
    <w:lsdException w:qFormat="1" w:unhideWhenUsed="0" w:uiPriority="39" w:semiHidden="0" w:name="toc 2"/>
    <w:lsdException w:qFormat="1" w:unhideWhenUsed="0" w:uiPriority="39" w:semiHidden="0" w:name="toc 3"/>
    <w:lsdException w:qFormat="1" w:unhideWhenUsed="0" w:uiPriority="0" w:semiHidden="0" w:name="toc 4"/>
    <w:lsdException w:qFormat="1" w:unhideWhenUsed="0" w:uiPriority="0" w:semiHidden="0" w:name="toc 5"/>
    <w:lsdException w:qFormat="1" w:unhideWhenUsed="0" w:uiPriority="0" w:semiHidden="0" w:name="toc 6"/>
    <w:lsdException w:qFormat="1" w:unhideWhenUsed="0" w:uiPriority="0" w:semiHidden="0" w:name="toc 7"/>
    <w:lsdException w:qFormat="1" w:unhideWhenUsed="0" w:uiPriority="0" w:semiHidden="0" w:name="toc 8"/>
    <w:lsdException w:qFormat="1" w:unhideWhenUsed="0" w:uiPriority="0" w:semiHidden="0" w:name="toc 9"/>
    <w:lsdException w:qFormat="1" w:unhideWhenUsed="0" w:uiPriority="0" w:semiHidden="0" w:name="Normal Indent"/>
    <w:lsdException w:qFormat="1" w:unhideWhenUsed="0" w:uiPriority="0" w:semiHidden="0" w:name="footnote text"/>
    <w:lsdException w:qFormat="1"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nhideWhenUsed="0" w:uiPriority="0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99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qFormat="1" w:unhideWhenUsed="0" w:uiPriority="0" w:semiHidden="0" w:name="table of authorities"/>
    <w:lsdException w:unhideWhenUsed="0" w:uiPriority="0" w:semiHidden="0" w:name="macro"/>
    <w:lsdException w:qFormat="1" w:uiPriority="99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qFormat="1"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qFormat="1" w:unhideWhenUsed="0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qFormat="1" w:uiPriority="99" w:semiHidden="0" w:name="Body Text First Indent"/>
    <w:lsdException w:qFormat="1" w:unhideWhenUsed="0" w:uiPriority="99" w:semiHidden="0" w:name="Body Text First Indent 2"/>
    <w:lsdException w:unhideWhenUsed="0" w:uiPriority="0" w:semiHidden="0" w:name="Note Heading"/>
    <w:lsdException w:qFormat="1" w:unhideWhenUsed="0" w:uiPriority="0" w:semiHidden="0" w:name="Body Text 2"/>
    <w:lsdException w:qFormat="1" w:unhideWhenUsed="0" w:uiPriority="0" w:semiHidden="0" w:name="Body Text 3"/>
    <w:lsdException w:qFormat="1" w:unhideWhenUsed="0" w:uiPriority="0" w:semiHidden="0" w:name="Body Text Indent 2"/>
    <w:lsdException w:qFormat="1" w:unhideWhenUsed="0" w:uiPriority="0" w:semiHidden="0" w:name="Body Text Indent 3"/>
    <w:lsdException w:qFormat="1" w:unhideWhenUsed="0" w:uiPriority="99" w:semiHidden="0" w:name="Block Text"/>
    <w:lsdException w:qFormat="1" w:unhideWhenUsed="0" w:uiPriority="99" w:semiHidden="0" w:name="Hyperlink"/>
    <w:lsdException w:qFormat="1" w:unhideWhenUsed="0" w:uiPriority="99" w:semiHidden="0" w:name="FollowedHyperlink"/>
    <w:lsdException w:qFormat="1" w:unhideWhenUsed="0" w:uiPriority="0" w:semiHidden="0" w:name="Strong"/>
    <w:lsdException w:qFormat="1" w:unhideWhenUsed="0" w:uiPriority="20" w:semiHidden="0" w:name="Emphasis"/>
    <w:lsdException w:qFormat="1"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qFormat="1" w:unhideWhenUsed="0" w:uiPriority="99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qFormat="1"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99" w:semiHidden="0" w:name="Balloon Text"/>
    <w:lsdException w:qFormat="1" w:unhideWhenUsed="0" w:uiPriority="0" w:semiHidden="0" w:name="Table Grid"/>
    <w:lsdException w:unhideWhenUsed="0" w:uiPriority="0" w:semiHidden="0" w:name="Table Theme"/>
    <w:lsdException w:qFormat="1" w:unhideWhenUsed="0" w:uiPriority="99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qFormat="1" w:unhideWhenUsed="0" w:uiPriority="0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paragraph" w:styleId="2">
    <w:name w:val="heading 1"/>
    <w:basedOn w:val="1"/>
    <w:next w:val="1"/>
    <w:link w:val="86"/>
    <w:qFormat/>
    <w:uiPriority w:val="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link w:val="88"/>
    <w:qFormat/>
    <w:uiPriority w:val="0"/>
    <w:pPr>
      <w:keepNext/>
      <w:keepLines/>
      <w:spacing w:before="260" w:after="260" w:line="415" w:lineRule="auto"/>
      <w:outlineLvl w:val="1"/>
    </w:pPr>
    <w:rPr>
      <w:rFonts w:ascii="Arial" w:hAnsi="Arial" w:eastAsia="黑体" w:cs="Arial"/>
      <w:b/>
      <w:bCs/>
      <w:sz w:val="32"/>
      <w:szCs w:val="32"/>
    </w:rPr>
  </w:style>
  <w:style w:type="paragraph" w:styleId="4">
    <w:name w:val="heading 3"/>
    <w:basedOn w:val="1"/>
    <w:next w:val="5"/>
    <w:link w:val="89"/>
    <w:qFormat/>
    <w:uiPriority w:val="0"/>
    <w:pPr>
      <w:keepNext/>
      <w:keepLines/>
      <w:autoSpaceDE w:val="0"/>
      <w:autoSpaceDN w:val="0"/>
      <w:adjustRightInd w:val="0"/>
      <w:spacing w:before="360" w:after="120"/>
      <w:jc w:val="left"/>
      <w:outlineLvl w:val="2"/>
    </w:pPr>
    <w:rPr>
      <w:rFonts w:ascii="宋体" w:hAnsi="Calibri"/>
      <w:b/>
      <w:kern w:val="0"/>
      <w:sz w:val="24"/>
      <w:szCs w:val="20"/>
      <w:u w:val="single"/>
    </w:rPr>
  </w:style>
  <w:style w:type="paragraph" w:styleId="6">
    <w:name w:val="heading 4"/>
    <w:basedOn w:val="1"/>
    <w:next w:val="1"/>
    <w:link w:val="63"/>
    <w:qFormat/>
    <w:uiPriority w:val="0"/>
    <w:pPr>
      <w:keepNext/>
      <w:keepLines/>
      <w:adjustRightInd w:val="0"/>
      <w:spacing w:before="280" w:after="290" w:line="376" w:lineRule="atLeast"/>
      <w:textAlignment w:val="baseline"/>
      <w:outlineLvl w:val="3"/>
    </w:pPr>
    <w:rPr>
      <w:rFonts w:ascii="Arial" w:hAnsi="Arial" w:eastAsia="黑体"/>
      <w:b/>
      <w:kern w:val="0"/>
      <w:sz w:val="28"/>
      <w:szCs w:val="20"/>
    </w:rPr>
  </w:style>
  <w:style w:type="paragraph" w:styleId="7">
    <w:name w:val="heading 5"/>
    <w:basedOn w:val="1"/>
    <w:next w:val="1"/>
    <w:link w:val="64"/>
    <w:qFormat/>
    <w:uiPriority w:val="0"/>
    <w:pPr>
      <w:keepNext/>
      <w:keepLines/>
      <w:adjustRightInd w:val="0"/>
      <w:spacing w:before="280" w:after="290" w:line="376" w:lineRule="atLeast"/>
      <w:textAlignment w:val="baseline"/>
      <w:outlineLvl w:val="4"/>
    </w:pPr>
    <w:rPr>
      <w:rFonts w:ascii="Calibri" w:hAnsi="Calibri"/>
      <w:b/>
      <w:kern w:val="0"/>
      <w:sz w:val="28"/>
      <w:szCs w:val="20"/>
    </w:rPr>
  </w:style>
  <w:style w:type="paragraph" w:styleId="8">
    <w:name w:val="heading 6"/>
    <w:basedOn w:val="1"/>
    <w:next w:val="1"/>
    <w:link w:val="65"/>
    <w:qFormat/>
    <w:uiPriority w:val="0"/>
    <w:pPr>
      <w:keepNext/>
      <w:keepLines/>
      <w:adjustRightInd w:val="0"/>
      <w:spacing w:before="240" w:after="64" w:line="320" w:lineRule="atLeast"/>
      <w:textAlignment w:val="baseline"/>
      <w:outlineLvl w:val="5"/>
    </w:pPr>
    <w:rPr>
      <w:rFonts w:ascii="Arial" w:hAnsi="Arial" w:eastAsia="黑体"/>
      <w:b/>
      <w:kern w:val="0"/>
      <w:sz w:val="24"/>
      <w:szCs w:val="20"/>
    </w:rPr>
  </w:style>
  <w:style w:type="paragraph" w:styleId="9">
    <w:name w:val="heading 7"/>
    <w:basedOn w:val="1"/>
    <w:next w:val="1"/>
    <w:link w:val="66"/>
    <w:qFormat/>
    <w:uiPriority w:val="0"/>
    <w:pPr>
      <w:keepNext/>
      <w:keepLines/>
      <w:adjustRightInd w:val="0"/>
      <w:spacing w:before="240" w:after="64" w:line="320" w:lineRule="atLeast"/>
      <w:textAlignment w:val="baseline"/>
      <w:outlineLvl w:val="6"/>
    </w:pPr>
    <w:rPr>
      <w:rFonts w:ascii="Calibri" w:hAnsi="Calibri"/>
      <w:b/>
      <w:kern w:val="0"/>
      <w:sz w:val="24"/>
      <w:szCs w:val="20"/>
    </w:rPr>
  </w:style>
  <w:style w:type="paragraph" w:styleId="10">
    <w:name w:val="heading 8"/>
    <w:basedOn w:val="1"/>
    <w:next w:val="1"/>
    <w:link w:val="67"/>
    <w:qFormat/>
    <w:uiPriority w:val="0"/>
    <w:pPr>
      <w:keepNext/>
      <w:keepLines/>
      <w:adjustRightInd w:val="0"/>
      <w:spacing w:before="240" w:after="64" w:line="320" w:lineRule="atLeast"/>
      <w:textAlignment w:val="baseline"/>
      <w:outlineLvl w:val="7"/>
    </w:pPr>
    <w:rPr>
      <w:rFonts w:ascii="Arial" w:hAnsi="Arial" w:eastAsia="黑体"/>
      <w:kern w:val="0"/>
      <w:sz w:val="24"/>
      <w:szCs w:val="20"/>
    </w:rPr>
  </w:style>
  <w:style w:type="paragraph" w:styleId="11">
    <w:name w:val="heading 9"/>
    <w:basedOn w:val="1"/>
    <w:next w:val="1"/>
    <w:link w:val="68"/>
    <w:qFormat/>
    <w:uiPriority w:val="0"/>
    <w:pPr>
      <w:keepNext/>
      <w:keepLines/>
      <w:adjustRightInd w:val="0"/>
      <w:spacing w:before="240" w:after="64" w:line="320" w:lineRule="atLeast"/>
      <w:textAlignment w:val="baseline"/>
      <w:outlineLvl w:val="8"/>
    </w:pPr>
    <w:rPr>
      <w:rFonts w:ascii="Arial" w:hAnsi="Arial" w:eastAsia="黑体"/>
      <w:kern w:val="0"/>
      <w:szCs w:val="20"/>
    </w:rPr>
  </w:style>
  <w:style w:type="character" w:default="1" w:styleId="51">
    <w:name w:val="Default Paragraph Font"/>
    <w:semiHidden/>
    <w:unhideWhenUsed/>
    <w:qFormat/>
    <w:uiPriority w:val="1"/>
  </w:style>
  <w:style w:type="table" w:default="1" w:styleId="4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Normal Indent"/>
    <w:basedOn w:val="1"/>
    <w:link w:val="87"/>
    <w:qFormat/>
    <w:uiPriority w:val="0"/>
    <w:pPr>
      <w:autoSpaceDE w:val="0"/>
      <w:autoSpaceDN w:val="0"/>
      <w:adjustRightInd w:val="0"/>
      <w:ind w:firstLine="420"/>
      <w:jc w:val="left"/>
    </w:pPr>
    <w:rPr>
      <w:rFonts w:ascii="宋体" w:hAnsi="Calibri"/>
      <w:sz w:val="24"/>
      <w:szCs w:val="24"/>
    </w:rPr>
  </w:style>
  <w:style w:type="paragraph" w:styleId="12">
    <w:name w:val="toc 7"/>
    <w:basedOn w:val="1"/>
    <w:next w:val="1"/>
    <w:qFormat/>
    <w:uiPriority w:val="0"/>
    <w:pPr>
      <w:ind w:left="2520" w:leftChars="1200"/>
    </w:pPr>
    <w:rPr>
      <w:rFonts w:ascii="Calibri" w:hAnsi="Calibri"/>
      <w:szCs w:val="24"/>
    </w:rPr>
  </w:style>
  <w:style w:type="paragraph" w:styleId="13">
    <w:name w:val="table of authorities"/>
    <w:basedOn w:val="1"/>
    <w:next w:val="1"/>
    <w:qFormat/>
    <w:uiPriority w:val="0"/>
    <w:pPr>
      <w:ind w:left="420" w:leftChars="200"/>
    </w:pPr>
    <w:rPr>
      <w:rFonts w:asciiTheme="minorHAnsi" w:hAnsiTheme="minorHAnsi" w:eastAsiaTheme="minorEastAsia" w:cstheme="minorBidi"/>
      <w:szCs w:val="24"/>
    </w:rPr>
  </w:style>
  <w:style w:type="paragraph" w:styleId="14">
    <w:name w:val="caption"/>
    <w:basedOn w:val="1"/>
    <w:next w:val="1"/>
    <w:qFormat/>
    <w:uiPriority w:val="0"/>
    <w:pPr>
      <w:spacing w:line="480" w:lineRule="auto"/>
    </w:pPr>
    <w:rPr>
      <w:rFonts w:ascii="华文中宋" w:hAnsi="华文中宋" w:eastAsia="华文中宋"/>
      <w:sz w:val="36"/>
      <w:szCs w:val="20"/>
    </w:rPr>
  </w:style>
  <w:style w:type="paragraph" w:styleId="15">
    <w:name w:val="Document Map"/>
    <w:basedOn w:val="1"/>
    <w:link w:val="69"/>
    <w:qFormat/>
    <w:uiPriority w:val="0"/>
    <w:pPr>
      <w:shd w:val="clear" w:color="auto" w:fill="000080"/>
    </w:pPr>
    <w:rPr>
      <w:rFonts w:ascii="Calibri" w:hAnsi="Calibri"/>
      <w:szCs w:val="24"/>
    </w:rPr>
  </w:style>
  <w:style w:type="paragraph" w:styleId="16">
    <w:name w:val="toa heading"/>
    <w:basedOn w:val="1"/>
    <w:next w:val="1"/>
    <w:unhideWhenUsed/>
    <w:qFormat/>
    <w:uiPriority w:val="99"/>
    <w:pPr>
      <w:spacing w:before="120"/>
    </w:pPr>
    <w:rPr>
      <w:rFonts w:ascii="Arial" w:hAnsi="Arial"/>
      <w:sz w:val="24"/>
      <w:szCs w:val="24"/>
    </w:rPr>
  </w:style>
  <w:style w:type="paragraph" w:styleId="17">
    <w:name w:val="annotation text"/>
    <w:basedOn w:val="1"/>
    <w:link w:val="90"/>
    <w:qFormat/>
    <w:uiPriority w:val="0"/>
    <w:pPr>
      <w:jc w:val="left"/>
    </w:pPr>
    <w:rPr>
      <w:rFonts w:ascii="Calibri" w:hAnsi="Calibri"/>
      <w:szCs w:val="24"/>
    </w:rPr>
  </w:style>
  <w:style w:type="paragraph" w:styleId="18">
    <w:name w:val="Body Text 3"/>
    <w:basedOn w:val="1"/>
    <w:link w:val="71"/>
    <w:qFormat/>
    <w:uiPriority w:val="0"/>
    <w:pPr>
      <w:spacing w:after="120"/>
    </w:pPr>
    <w:rPr>
      <w:rFonts w:ascii="Calibri" w:hAnsi="Calibri"/>
      <w:sz w:val="16"/>
      <w:szCs w:val="16"/>
    </w:rPr>
  </w:style>
  <w:style w:type="paragraph" w:styleId="19">
    <w:name w:val="Body Text"/>
    <w:basedOn w:val="1"/>
    <w:link w:val="72"/>
    <w:qFormat/>
    <w:uiPriority w:val="1"/>
    <w:pPr>
      <w:tabs>
        <w:tab w:val="left" w:pos="567"/>
      </w:tabs>
      <w:spacing w:before="120" w:line="22" w:lineRule="atLeast"/>
    </w:pPr>
    <w:rPr>
      <w:rFonts w:ascii="宋体" w:hAnsi="宋体"/>
      <w:sz w:val="24"/>
      <w:szCs w:val="24"/>
    </w:rPr>
  </w:style>
  <w:style w:type="paragraph" w:styleId="20">
    <w:name w:val="Body Text Indent"/>
    <w:basedOn w:val="1"/>
    <w:link w:val="91"/>
    <w:qFormat/>
    <w:uiPriority w:val="99"/>
    <w:pPr>
      <w:spacing w:line="360" w:lineRule="auto"/>
      <w:ind w:firstLine="570"/>
    </w:pPr>
    <w:rPr>
      <w:rFonts w:ascii="Calibri" w:hAnsi="Calibri"/>
      <w:sz w:val="24"/>
      <w:szCs w:val="24"/>
    </w:rPr>
  </w:style>
  <w:style w:type="paragraph" w:styleId="21">
    <w:name w:val="List 2"/>
    <w:basedOn w:val="1"/>
    <w:qFormat/>
    <w:uiPriority w:val="0"/>
    <w:pPr>
      <w:ind w:left="100" w:leftChars="200" w:hanging="200" w:hangingChars="200"/>
    </w:pPr>
    <w:rPr>
      <w:rFonts w:ascii="Calibri" w:hAnsi="Calibri"/>
      <w:szCs w:val="24"/>
    </w:rPr>
  </w:style>
  <w:style w:type="paragraph" w:styleId="22">
    <w:name w:val="Block Text"/>
    <w:basedOn w:val="1"/>
    <w:qFormat/>
    <w:uiPriority w:val="99"/>
    <w:pPr>
      <w:widowControl/>
      <w:ind w:left="480" w:right="-341" w:firstLine="513"/>
    </w:pPr>
    <w:rPr>
      <w:rFonts w:ascii="Calibri" w:hAnsi="Calibri"/>
      <w:kern w:val="0"/>
      <w:sz w:val="24"/>
      <w:szCs w:val="20"/>
    </w:rPr>
  </w:style>
  <w:style w:type="paragraph" w:styleId="23">
    <w:name w:val="toc 5"/>
    <w:basedOn w:val="1"/>
    <w:next w:val="1"/>
    <w:qFormat/>
    <w:uiPriority w:val="0"/>
    <w:pPr>
      <w:ind w:left="1680" w:leftChars="800"/>
    </w:pPr>
    <w:rPr>
      <w:rFonts w:ascii="Calibri" w:hAnsi="Calibri"/>
      <w:szCs w:val="24"/>
    </w:rPr>
  </w:style>
  <w:style w:type="paragraph" w:styleId="24">
    <w:name w:val="toc 3"/>
    <w:basedOn w:val="1"/>
    <w:next w:val="1"/>
    <w:qFormat/>
    <w:uiPriority w:val="39"/>
    <w:pPr>
      <w:ind w:left="840" w:leftChars="400"/>
    </w:pPr>
    <w:rPr>
      <w:rFonts w:ascii="Calibri" w:hAnsi="Calibri"/>
      <w:szCs w:val="24"/>
    </w:rPr>
  </w:style>
  <w:style w:type="paragraph" w:styleId="25">
    <w:name w:val="Plain Text"/>
    <w:basedOn w:val="1"/>
    <w:link w:val="61"/>
    <w:qFormat/>
    <w:uiPriority w:val="0"/>
    <w:rPr>
      <w:rFonts w:ascii="宋体" w:hAnsi="Courier New" w:cs="宋体"/>
    </w:rPr>
  </w:style>
  <w:style w:type="paragraph" w:styleId="26">
    <w:name w:val="toc 8"/>
    <w:basedOn w:val="1"/>
    <w:next w:val="1"/>
    <w:qFormat/>
    <w:uiPriority w:val="0"/>
    <w:pPr>
      <w:ind w:left="2940" w:leftChars="1400"/>
    </w:pPr>
    <w:rPr>
      <w:rFonts w:ascii="Calibri" w:hAnsi="Calibri"/>
      <w:szCs w:val="24"/>
    </w:rPr>
  </w:style>
  <w:style w:type="paragraph" w:styleId="27">
    <w:name w:val="Date"/>
    <w:basedOn w:val="1"/>
    <w:next w:val="1"/>
    <w:link w:val="74"/>
    <w:qFormat/>
    <w:uiPriority w:val="0"/>
    <w:pPr>
      <w:ind w:left="100" w:leftChars="2500"/>
    </w:pPr>
    <w:rPr>
      <w:rFonts w:ascii="仿宋_GB2312" w:hAnsi="宋体" w:eastAsia="仿宋_GB2312"/>
      <w:color w:val="000000"/>
      <w:sz w:val="24"/>
      <w:szCs w:val="24"/>
    </w:rPr>
  </w:style>
  <w:style w:type="paragraph" w:styleId="28">
    <w:name w:val="Body Text Indent 2"/>
    <w:basedOn w:val="1"/>
    <w:link w:val="75"/>
    <w:qFormat/>
    <w:uiPriority w:val="0"/>
    <w:pPr>
      <w:ind w:firstLine="480" w:firstLineChars="200"/>
    </w:pPr>
    <w:rPr>
      <w:rFonts w:ascii="仿宋_GB2312" w:hAnsi="Calibri" w:eastAsia="仿宋_GB2312"/>
      <w:sz w:val="24"/>
      <w:szCs w:val="24"/>
    </w:rPr>
  </w:style>
  <w:style w:type="paragraph" w:styleId="29">
    <w:name w:val="Balloon Text"/>
    <w:basedOn w:val="1"/>
    <w:link w:val="76"/>
    <w:qFormat/>
    <w:uiPriority w:val="99"/>
    <w:rPr>
      <w:rFonts w:ascii="Calibri" w:hAnsi="Calibri"/>
      <w:sz w:val="18"/>
      <w:szCs w:val="18"/>
    </w:rPr>
  </w:style>
  <w:style w:type="paragraph" w:styleId="30">
    <w:name w:val="footer"/>
    <w:basedOn w:val="1"/>
    <w:link w:val="60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1">
    <w:name w:val="header"/>
    <w:basedOn w:val="1"/>
    <w:link w:val="59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32">
    <w:name w:val="toc 1"/>
    <w:basedOn w:val="1"/>
    <w:next w:val="1"/>
    <w:qFormat/>
    <w:uiPriority w:val="39"/>
    <w:pPr>
      <w:tabs>
        <w:tab w:val="left" w:pos="1050"/>
        <w:tab w:val="right" w:leader="dot" w:pos="8937"/>
      </w:tabs>
      <w:spacing w:line="300" w:lineRule="auto"/>
    </w:pPr>
    <w:rPr>
      <w:rFonts w:ascii="宋体" w:hAnsi="宋体"/>
      <w:b/>
      <w:sz w:val="24"/>
      <w:szCs w:val="24"/>
    </w:rPr>
  </w:style>
  <w:style w:type="paragraph" w:styleId="33">
    <w:name w:val="toc 4"/>
    <w:basedOn w:val="1"/>
    <w:next w:val="1"/>
    <w:qFormat/>
    <w:uiPriority w:val="0"/>
    <w:pPr>
      <w:ind w:left="1260" w:leftChars="600"/>
    </w:pPr>
    <w:rPr>
      <w:rFonts w:ascii="Calibri" w:hAnsi="Calibri"/>
      <w:szCs w:val="24"/>
    </w:rPr>
  </w:style>
  <w:style w:type="paragraph" w:styleId="34">
    <w:name w:val="Subtitle"/>
    <w:basedOn w:val="1"/>
    <w:next w:val="1"/>
    <w:link w:val="77"/>
    <w:qFormat/>
    <w:uiPriority w:val="0"/>
    <w:pPr>
      <w:spacing w:before="240" w:after="60" w:line="312" w:lineRule="auto"/>
      <w:jc w:val="center"/>
      <w:outlineLvl w:val="1"/>
    </w:pPr>
    <w:rPr>
      <w:rFonts w:ascii="等线 Light" w:hAnsi="等线 Light"/>
      <w:b/>
      <w:bCs/>
      <w:kern w:val="28"/>
      <w:sz w:val="32"/>
      <w:szCs w:val="32"/>
    </w:rPr>
  </w:style>
  <w:style w:type="paragraph" w:styleId="35">
    <w:name w:val="footnote text"/>
    <w:basedOn w:val="1"/>
    <w:link w:val="78"/>
    <w:qFormat/>
    <w:uiPriority w:val="0"/>
    <w:pPr>
      <w:widowControl/>
      <w:jc w:val="left"/>
    </w:pPr>
    <w:rPr>
      <w:kern w:val="0"/>
      <w:sz w:val="20"/>
      <w:szCs w:val="20"/>
      <w:lang w:val="de-DE"/>
    </w:rPr>
  </w:style>
  <w:style w:type="paragraph" w:styleId="36">
    <w:name w:val="toc 6"/>
    <w:basedOn w:val="1"/>
    <w:next w:val="1"/>
    <w:qFormat/>
    <w:uiPriority w:val="0"/>
    <w:pPr>
      <w:ind w:left="2100" w:leftChars="1000"/>
    </w:pPr>
    <w:rPr>
      <w:rFonts w:ascii="Calibri" w:hAnsi="Calibri"/>
      <w:szCs w:val="24"/>
    </w:rPr>
  </w:style>
  <w:style w:type="paragraph" w:styleId="37">
    <w:name w:val="Body Text Indent 3"/>
    <w:basedOn w:val="1"/>
    <w:link w:val="79"/>
    <w:qFormat/>
    <w:uiPriority w:val="0"/>
    <w:pPr>
      <w:autoSpaceDE w:val="0"/>
      <w:autoSpaceDN w:val="0"/>
      <w:adjustRightInd w:val="0"/>
      <w:spacing w:before="120" w:line="22" w:lineRule="atLeast"/>
      <w:ind w:left="720" w:firstLine="480"/>
      <w:jc w:val="left"/>
    </w:pPr>
    <w:rPr>
      <w:rFonts w:ascii="宋体" w:hAnsi="Calibri"/>
      <w:kern w:val="0"/>
      <w:sz w:val="24"/>
      <w:szCs w:val="20"/>
    </w:rPr>
  </w:style>
  <w:style w:type="paragraph" w:styleId="38">
    <w:name w:val="toc 2"/>
    <w:basedOn w:val="1"/>
    <w:next w:val="1"/>
    <w:qFormat/>
    <w:uiPriority w:val="39"/>
    <w:pPr>
      <w:tabs>
        <w:tab w:val="right" w:leader="dot" w:pos="8937"/>
      </w:tabs>
      <w:spacing w:line="312" w:lineRule="auto"/>
      <w:ind w:left="420" w:leftChars="200"/>
    </w:pPr>
    <w:rPr>
      <w:rFonts w:ascii="Calibri" w:hAnsi="Calibri"/>
      <w:szCs w:val="24"/>
    </w:rPr>
  </w:style>
  <w:style w:type="paragraph" w:styleId="39">
    <w:name w:val="toc 9"/>
    <w:basedOn w:val="1"/>
    <w:next w:val="1"/>
    <w:qFormat/>
    <w:uiPriority w:val="0"/>
    <w:pPr>
      <w:ind w:left="3360" w:leftChars="1600"/>
    </w:pPr>
    <w:rPr>
      <w:rFonts w:ascii="Calibri" w:hAnsi="Calibri"/>
      <w:szCs w:val="24"/>
    </w:rPr>
  </w:style>
  <w:style w:type="paragraph" w:styleId="40">
    <w:name w:val="Body Text 2"/>
    <w:basedOn w:val="1"/>
    <w:link w:val="277"/>
    <w:qFormat/>
    <w:uiPriority w:val="0"/>
    <w:pPr>
      <w:jc w:val="center"/>
    </w:pPr>
    <w:rPr>
      <w:rFonts w:asciiTheme="minorHAnsi" w:hAnsiTheme="minorHAnsi" w:eastAsiaTheme="minorEastAsia" w:cstheme="minorBidi"/>
      <w:szCs w:val="24"/>
    </w:rPr>
  </w:style>
  <w:style w:type="paragraph" w:styleId="41">
    <w:name w:val="HTML Preformatted"/>
    <w:basedOn w:val="1"/>
    <w:link w:val="81"/>
    <w:qFormat/>
    <w:uiPriority w:val="0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hAnsi="宋体" w:cs="宋体"/>
      <w:kern w:val="0"/>
      <w:sz w:val="24"/>
      <w:szCs w:val="24"/>
    </w:rPr>
  </w:style>
  <w:style w:type="paragraph" w:styleId="42">
    <w:name w:val="Normal (Web)"/>
    <w:basedOn w:val="1"/>
    <w:qFormat/>
    <w:uiPriority w:val="0"/>
    <w:pPr>
      <w:spacing w:beforeAutospacing="1" w:afterAutospacing="1"/>
      <w:jc w:val="left"/>
    </w:pPr>
    <w:rPr>
      <w:kern w:val="0"/>
      <w:sz w:val="24"/>
    </w:rPr>
  </w:style>
  <w:style w:type="paragraph" w:styleId="43">
    <w:name w:val="index 1"/>
    <w:basedOn w:val="1"/>
    <w:next w:val="1"/>
    <w:qFormat/>
    <w:uiPriority w:val="0"/>
    <w:rPr>
      <w:rFonts w:ascii="Calibri" w:hAnsi="Calibri"/>
      <w:szCs w:val="20"/>
    </w:rPr>
  </w:style>
  <w:style w:type="paragraph" w:styleId="44">
    <w:name w:val="Title"/>
    <w:basedOn w:val="1"/>
    <w:link w:val="94"/>
    <w:qFormat/>
    <w:uiPriority w:val="0"/>
    <w:pPr>
      <w:jc w:val="center"/>
      <w:outlineLvl w:val="0"/>
    </w:pPr>
    <w:rPr>
      <w:rFonts w:ascii="Calibri" w:hAnsi="Calibri"/>
      <w:b/>
      <w:sz w:val="32"/>
      <w:szCs w:val="20"/>
    </w:rPr>
  </w:style>
  <w:style w:type="paragraph" w:styleId="45">
    <w:name w:val="annotation subject"/>
    <w:basedOn w:val="17"/>
    <w:next w:val="17"/>
    <w:link w:val="83"/>
    <w:qFormat/>
    <w:uiPriority w:val="0"/>
    <w:rPr>
      <w:b/>
      <w:bCs/>
    </w:rPr>
  </w:style>
  <w:style w:type="paragraph" w:styleId="46">
    <w:name w:val="Body Text First Indent"/>
    <w:basedOn w:val="19"/>
    <w:link w:val="84"/>
    <w:unhideWhenUsed/>
    <w:qFormat/>
    <w:uiPriority w:val="99"/>
    <w:pPr>
      <w:tabs>
        <w:tab w:val="clear" w:pos="567"/>
      </w:tabs>
      <w:spacing w:before="0" w:after="120" w:line="240" w:lineRule="auto"/>
      <w:ind w:firstLine="420" w:firstLineChars="100"/>
    </w:pPr>
    <w:rPr>
      <w:rFonts w:ascii="Times New Roman" w:hAnsi="Times New Roman"/>
      <w:sz w:val="21"/>
      <w:szCs w:val="21"/>
    </w:rPr>
  </w:style>
  <w:style w:type="paragraph" w:styleId="47">
    <w:name w:val="Body Text First Indent 2"/>
    <w:basedOn w:val="20"/>
    <w:link w:val="85"/>
    <w:qFormat/>
    <w:uiPriority w:val="99"/>
    <w:pPr>
      <w:spacing w:after="120" w:line="480" w:lineRule="exact"/>
      <w:ind w:left="420" w:leftChars="200" w:firstLine="420" w:firstLineChars="200"/>
    </w:pPr>
    <w:rPr>
      <w:szCs w:val="20"/>
    </w:rPr>
  </w:style>
  <w:style w:type="table" w:styleId="49">
    <w:name w:val="Table Grid"/>
    <w:basedOn w:val="48"/>
    <w:qFormat/>
    <w:uiPriority w:val="0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50">
    <w:name w:val="Medium Grid 1 Accent 2"/>
    <w:basedOn w:val="48"/>
    <w:qFormat/>
    <w:uiPriority w:val="0"/>
    <w:rPr>
      <w:kern w:val="2"/>
      <w:sz w:val="21"/>
      <w:szCs w:val="24"/>
    </w:rPr>
    <w:tblPr>
      <w:tblBorders>
        <w:top w:val="single" w:color="CF7B79" w:sz="8" w:space="0"/>
        <w:left w:val="single" w:color="CF7B79" w:sz="8" w:space="0"/>
        <w:bottom w:val="single" w:color="CF7B79" w:sz="8" w:space="0"/>
        <w:right w:val="single" w:color="CF7B79" w:sz="8" w:space="0"/>
        <w:insideH w:val="single" w:color="CF7B79" w:sz="8" w:space="0"/>
        <w:insideV w:val="single" w:color="CF7B79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sz="18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character" w:styleId="52">
    <w:name w:val="Strong"/>
    <w:qFormat/>
    <w:uiPriority w:val="0"/>
    <w:rPr>
      <w:b/>
      <w:bCs/>
    </w:rPr>
  </w:style>
  <w:style w:type="character" w:styleId="53">
    <w:name w:val="page number"/>
    <w:basedOn w:val="51"/>
    <w:qFormat/>
    <w:uiPriority w:val="0"/>
  </w:style>
  <w:style w:type="character" w:styleId="54">
    <w:name w:val="FollowedHyperlink"/>
    <w:qFormat/>
    <w:uiPriority w:val="99"/>
    <w:rPr>
      <w:color w:val="800080"/>
      <w:u w:val="single"/>
    </w:rPr>
  </w:style>
  <w:style w:type="character" w:styleId="55">
    <w:name w:val="Emphasis"/>
    <w:qFormat/>
    <w:uiPriority w:val="20"/>
    <w:rPr>
      <w:color w:val="CC0033"/>
    </w:rPr>
  </w:style>
  <w:style w:type="character" w:styleId="56">
    <w:name w:val="Hyperlink"/>
    <w:qFormat/>
    <w:uiPriority w:val="99"/>
    <w:rPr>
      <w:color w:val="0000FF"/>
      <w:u w:val="single"/>
    </w:rPr>
  </w:style>
  <w:style w:type="character" w:styleId="57">
    <w:name w:val="annotation reference"/>
    <w:qFormat/>
    <w:uiPriority w:val="99"/>
    <w:rPr>
      <w:sz w:val="21"/>
      <w:szCs w:val="21"/>
    </w:rPr>
  </w:style>
  <w:style w:type="character" w:styleId="58">
    <w:name w:val="HTML Cite"/>
    <w:qFormat/>
    <w:uiPriority w:val="99"/>
    <w:rPr>
      <w:i/>
      <w:iCs/>
    </w:rPr>
  </w:style>
  <w:style w:type="character" w:customStyle="1" w:styleId="59">
    <w:name w:val="页眉 Char"/>
    <w:basedOn w:val="51"/>
    <w:link w:val="31"/>
    <w:qFormat/>
    <w:uiPriority w:val="99"/>
    <w:rPr>
      <w:kern w:val="2"/>
      <w:sz w:val="18"/>
      <w:szCs w:val="18"/>
    </w:rPr>
  </w:style>
  <w:style w:type="character" w:customStyle="1" w:styleId="60">
    <w:name w:val="页脚 Char"/>
    <w:basedOn w:val="51"/>
    <w:link w:val="30"/>
    <w:qFormat/>
    <w:uiPriority w:val="99"/>
    <w:rPr>
      <w:kern w:val="2"/>
      <w:sz w:val="18"/>
      <w:szCs w:val="18"/>
    </w:rPr>
  </w:style>
  <w:style w:type="character" w:customStyle="1" w:styleId="61">
    <w:name w:val="纯文本 Char"/>
    <w:basedOn w:val="51"/>
    <w:link w:val="25"/>
    <w:qFormat/>
    <w:uiPriority w:val="0"/>
    <w:rPr>
      <w:rFonts w:ascii="宋体" w:hAnsi="Courier New" w:cs="宋体"/>
      <w:kern w:val="2"/>
      <w:sz w:val="21"/>
      <w:szCs w:val="21"/>
    </w:rPr>
  </w:style>
  <w:style w:type="character" w:customStyle="1" w:styleId="62">
    <w:name w:val="标题 3 Char"/>
    <w:basedOn w:val="51"/>
    <w:qFormat/>
    <w:uiPriority w:val="9"/>
    <w:rPr>
      <w:b/>
      <w:bCs/>
      <w:kern w:val="2"/>
      <w:sz w:val="32"/>
      <w:szCs w:val="32"/>
    </w:rPr>
  </w:style>
  <w:style w:type="character" w:customStyle="1" w:styleId="63">
    <w:name w:val="标题 4 Char"/>
    <w:basedOn w:val="51"/>
    <w:link w:val="6"/>
    <w:qFormat/>
    <w:uiPriority w:val="9"/>
    <w:rPr>
      <w:rFonts w:ascii="Arial" w:hAnsi="Arial" w:eastAsia="黑体"/>
      <w:b/>
      <w:sz w:val="28"/>
    </w:rPr>
  </w:style>
  <w:style w:type="character" w:customStyle="1" w:styleId="64">
    <w:name w:val="标题 5 Char"/>
    <w:basedOn w:val="51"/>
    <w:link w:val="7"/>
    <w:qFormat/>
    <w:uiPriority w:val="0"/>
    <w:rPr>
      <w:rFonts w:ascii="Calibri" w:hAnsi="Calibri"/>
      <w:b/>
      <w:sz w:val="28"/>
    </w:rPr>
  </w:style>
  <w:style w:type="character" w:customStyle="1" w:styleId="65">
    <w:name w:val="标题 6 Char"/>
    <w:basedOn w:val="51"/>
    <w:link w:val="8"/>
    <w:qFormat/>
    <w:uiPriority w:val="0"/>
    <w:rPr>
      <w:rFonts w:ascii="Arial" w:hAnsi="Arial" w:eastAsia="黑体"/>
      <w:b/>
      <w:sz w:val="24"/>
    </w:rPr>
  </w:style>
  <w:style w:type="character" w:customStyle="1" w:styleId="66">
    <w:name w:val="标题 7 Char"/>
    <w:basedOn w:val="51"/>
    <w:link w:val="9"/>
    <w:qFormat/>
    <w:uiPriority w:val="0"/>
    <w:rPr>
      <w:rFonts w:ascii="Calibri" w:hAnsi="Calibri"/>
      <w:b/>
      <w:sz w:val="24"/>
    </w:rPr>
  </w:style>
  <w:style w:type="character" w:customStyle="1" w:styleId="67">
    <w:name w:val="标题 8 Char"/>
    <w:basedOn w:val="51"/>
    <w:link w:val="10"/>
    <w:qFormat/>
    <w:uiPriority w:val="0"/>
    <w:rPr>
      <w:rFonts w:ascii="Arial" w:hAnsi="Arial" w:eastAsia="黑体"/>
      <w:sz w:val="24"/>
    </w:rPr>
  </w:style>
  <w:style w:type="character" w:customStyle="1" w:styleId="68">
    <w:name w:val="标题 9 Char"/>
    <w:basedOn w:val="51"/>
    <w:link w:val="11"/>
    <w:qFormat/>
    <w:uiPriority w:val="0"/>
    <w:rPr>
      <w:rFonts w:ascii="Arial" w:hAnsi="Arial" w:eastAsia="黑体"/>
      <w:sz w:val="21"/>
    </w:rPr>
  </w:style>
  <w:style w:type="character" w:customStyle="1" w:styleId="69">
    <w:name w:val="文档结构图 Char"/>
    <w:basedOn w:val="51"/>
    <w:link w:val="15"/>
    <w:qFormat/>
    <w:uiPriority w:val="0"/>
    <w:rPr>
      <w:rFonts w:ascii="Calibri" w:hAnsi="Calibri"/>
      <w:kern w:val="2"/>
      <w:sz w:val="21"/>
      <w:szCs w:val="24"/>
      <w:shd w:val="clear" w:color="auto" w:fill="000080"/>
    </w:rPr>
  </w:style>
  <w:style w:type="character" w:customStyle="1" w:styleId="70">
    <w:name w:val="批注文字 Char"/>
    <w:basedOn w:val="51"/>
    <w:qFormat/>
    <w:uiPriority w:val="0"/>
    <w:rPr>
      <w:kern w:val="2"/>
      <w:sz w:val="21"/>
      <w:szCs w:val="21"/>
    </w:rPr>
  </w:style>
  <w:style w:type="character" w:customStyle="1" w:styleId="71">
    <w:name w:val="正文文本 3 Char"/>
    <w:basedOn w:val="51"/>
    <w:link w:val="18"/>
    <w:qFormat/>
    <w:uiPriority w:val="0"/>
    <w:rPr>
      <w:rFonts w:ascii="Calibri" w:hAnsi="Calibri"/>
      <w:kern w:val="2"/>
      <w:sz w:val="16"/>
      <w:szCs w:val="16"/>
    </w:rPr>
  </w:style>
  <w:style w:type="character" w:customStyle="1" w:styleId="72">
    <w:name w:val="正文文本 Char"/>
    <w:basedOn w:val="51"/>
    <w:link w:val="19"/>
    <w:qFormat/>
    <w:uiPriority w:val="1"/>
    <w:rPr>
      <w:rFonts w:ascii="宋体" w:hAnsi="宋体"/>
      <w:kern w:val="2"/>
      <w:sz w:val="24"/>
      <w:szCs w:val="24"/>
    </w:rPr>
  </w:style>
  <w:style w:type="character" w:customStyle="1" w:styleId="73">
    <w:name w:val="正文文本缩进 Char"/>
    <w:basedOn w:val="51"/>
    <w:qFormat/>
    <w:uiPriority w:val="99"/>
    <w:rPr>
      <w:kern w:val="2"/>
      <w:sz w:val="21"/>
      <w:szCs w:val="21"/>
    </w:rPr>
  </w:style>
  <w:style w:type="character" w:customStyle="1" w:styleId="74">
    <w:name w:val="日期 Char"/>
    <w:basedOn w:val="51"/>
    <w:link w:val="27"/>
    <w:qFormat/>
    <w:uiPriority w:val="0"/>
    <w:rPr>
      <w:rFonts w:ascii="仿宋_GB2312" w:hAnsi="宋体" w:eastAsia="仿宋_GB2312"/>
      <w:color w:val="000000"/>
      <w:kern w:val="2"/>
      <w:sz w:val="24"/>
      <w:szCs w:val="24"/>
    </w:rPr>
  </w:style>
  <w:style w:type="character" w:customStyle="1" w:styleId="75">
    <w:name w:val="正文文本缩进 2 Char"/>
    <w:basedOn w:val="51"/>
    <w:link w:val="28"/>
    <w:qFormat/>
    <w:uiPriority w:val="0"/>
    <w:rPr>
      <w:rFonts w:ascii="仿宋_GB2312" w:hAnsi="Calibri" w:eastAsia="仿宋_GB2312"/>
      <w:kern w:val="2"/>
      <w:sz w:val="24"/>
      <w:szCs w:val="24"/>
    </w:rPr>
  </w:style>
  <w:style w:type="character" w:customStyle="1" w:styleId="76">
    <w:name w:val="批注框文本 Char"/>
    <w:basedOn w:val="51"/>
    <w:link w:val="29"/>
    <w:qFormat/>
    <w:uiPriority w:val="99"/>
    <w:rPr>
      <w:rFonts w:ascii="Calibri" w:hAnsi="Calibri"/>
      <w:kern w:val="2"/>
      <w:sz w:val="18"/>
      <w:szCs w:val="18"/>
    </w:rPr>
  </w:style>
  <w:style w:type="character" w:customStyle="1" w:styleId="77">
    <w:name w:val="副标题 Char"/>
    <w:basedOn w:val="51"/>
    <w:link w:val="34"/>
    <w:qFormat/>
    <w:uiPriority w:val="0"/>
    <w:rPr>
      <w:rFonts w:ascii="等线 Light" w:hAnsi="等线 Light"/>
      <w:b/>
      <w:bCs/>
      <w:kern w:val="28"/>
      <w:sz w:val="32"/>
      <w:szCs w:val="32"/>
    </w:rPr>
  </w:style>
  <w:style w:type="character" w:customStyle="1" w:styleId="78">
    <w:name w:val="脚注文本 Char"/>
    <w:basedOn w:val="51"/>
    <w:link w:val="35"/>
    <w:qFormat/>
    <w:uiPriority w:val="0"/>
    <w:rPr>
      <w:lang w:val="de-DE"/>
    </w:rPr>
  </w:style>
  <w:style w:type="character" w:customStyle="1" w:styleId="79">
    <w:name w:val="正文文本缩进 3 Char"/>
    <w:basedOn w:val="51"/>
    <w:link w:val="37"/>
    <w:qFormat/>
    <w:uiPriority w:val="0"/>
    <w:rPr>
      <w:rFonts w:ascii="宋体" w:hAnsi="Calibri"/>
      <w:sz w:val="24"/>
    </w:rPr>
  </w:style>
  <w:style w:type="character" w:customStyle="1" w:styleId="80">
    <w:name w:val="正文文本 2 Char"/>
    <w:basedOn w:val="51"/>
    <w:qFormat/>
    <w:uiPriority w:val="0"/>
    <w:rPr>
      <w:kern w:val="2"/>
      <w:sz w:val="21"/>
      <w:szCs w:val="21"/>
    </w:rPr>
  </w:style>
  <w:style w:type="character" w:customStyle="1" w:styleId="81">
    <w:name w:val="HTML 预设格式 Char"/>
    <w:basedOn w:val="51"/>
    <w:link w:val="41"/>
    <w:qFormat/>
    <w:uiPriority w:val="0"/>
    <w:rPr>
      <w:rFonts w:ascii="宋体" w:hAnsi="宋体" w:cs="宋体"/>
      <w:sz w:val="24"/>
      <w:szCs w:val="24"/>
    </w:rPr>
  </w:style>
  <w:style w:type="character" w:customStyle="1" w:styleId="82">
    <w:name w:val="标题 Char"/>
    <w:basedOn w:val="51"/>
    <w:qFormat/>
    <w:uiPriority w:val="0"/>
    <w:rPr>
      <w:rFonts w:asciiTheme="majorHAnsi" w:hAnsiTheme="majorHAnsi" w:cstheme="majorBidi"/>
      <w:b/>
      <w:bCs/>
      <w:kern w:val="2"/>
      <w:sz w:val="32"/>
      <w:szCs w:val="32"/>
    </w:rPr>
  </w:style>
  <w:style w:type="character" w:customStyle="1" w:styleId="83">
    <w:name w:val="批注主题 Char"/>
    <w:basedOn w:val="70"/>
    <w:link w:val="45"/>
    <w:qFormat/>
    <w:uiPriority w:val="0"/>
    <w:rPr>
      <w:rFonts w:ascii="Calibri" w:hAnsi="Calibri"/>
      <w:b/>
      <w:bCs/>
      <w:kern w:val="2"/>
      <w:sz w:val="21"/>
      <w:szCs w:val="24"/>
    </w:rPr>
  </w:style>
  <w:style w:type="character" w:customStyle="1" w:styleId="84">
    <w:name w:val="正文首行缩进 Char"/>
    <w:basedOn w:val="72"/>
    <w:link w:val="46"/>
    <w:qFormat/>
    <w:uiPriority w:val="0"/>
    <w:rPr>
      <w:rFonts w:ascii="宋体" w:hAnsi="宋体"/>
      <w:kern w:val="2"/>
      <w:sz w:val="21"/>
      <w:szCs w:val="21"/>
    </w:rPr>
  </w:style>
  <w:style w:type="character" w:customStyle="1" w:styleId="85">
    <w:name w:val="正文首行缩进 2 Char"/>
    <w:basedOn w:val="73"/>
    <w:link w:val="47"/>
    <w:qFormat/>
    <w:uiPriority w:val="99"/>
    <w:rPr>
      <w:rFonts w:ascii="Calibri" w:hAnsi="Calibri"/>
      <w:kern w:val="2"/>
      <w:sz w:val="24"/>
      <w:szCs w:val="21"/>
    </w:rPr>
  </w:style>
  <w:style w:type="character" w:customStyle="1" w:styleId="86">
    <w:name w:val="标题 1 Char"/>
    <w:link w:val="2"/>
    <w:qFormat/>
    <w:uiPriority w:val="0"/>
    <w:rPr>
      <w:b/>
      <w:bCs/>
      <w:kern w:val="44"/>
      <w:sz w:val="44"/>
      <w:szCs w:val="44"/>
    </w:rPr>
  </w:style>
  <w:style w:type="character" w:customStyle="1" w:styleId="87">
    <w:name w:val="正文缩进 Char1"/>
    <w:link w:val="5"/>
    <w:qFormat/>
    <w:uiPriority w:val="0"/>
    <w:rPr>
      <w:rFonts w:ascii="宋体" w:hAnsi="Calibri"/>
      <w:kern w:val="2"/>
      <w:sz w:val="24"/>
      <w:szCs w:val="24"/>
    </w:rPr>
  </w:style>
  <w:style w:type="character" w:customStyle="1" w:styleId="88">
    <w:name w:val="标题 2 Char1"/>
    <w:link w:val="3"/>
    <w:qFormat/>
    <w:uiPriority w:val="0"/>
    <w:rPr>
      <w:rFonts w:ascii="Arial" w:hAnsi="Arial" w:eastAsia="黑体" w:cs="Arial"/>
      <w:b/>
      <w:bCs/>
      <w:kern w:val="2"/>
      <w:sz w:val="32"/>
      <w:szCs w:val="32"/>
    </w:rPr>
  </w:style>
  <w:style w:type="character" w:customStyle="1" w:styleId="89">
    <w:name w:val="标题 3 Char1"/>
    <w:link w:val="4"/>
    <w:qFormat/>
    <w:uiPriority w:val="0"/>
    <w:rPr>
      <w:rFonts w:ascii="宋体" w:hAnsi="Calibri"/>
      <w:b/>
      <w:sz w:val="24"/>
      <w:u w:val="single"/>
    </w:rPr>
  </w:style>
  <w:style w:type="character" w:customStyle="1" w:styleId="90">
    <w:name w:val="批注文字 Char1"/>
    <w:link w:val="17"/>
    <w:qFormat/>
    <w:uiPriority w:val="0"/>
    <w:rPr>
      <w:rFonts w:ascii="Calibri" w:hAnsi="Calibri"/>
      <w:kern w:val="2"/>
      <w:sz w:val="21"/>
      <w:szCs w:val="24"/>
    </w:rPr>
  </w:style>
  <w:style w:type="character" w:customStyle="1" w:styleId="91">
    <w:name w:val="正文文本缩进 Char2"/>
    <w:link w:val="20"/>
    <w:qFormat/>
    <w:uiPriority w:val="0"/>
    <w:rPr>
      <w:rFonts w:ascii="Calibri" w:hAnsi="Calibri"/>
      <w:kern w:val="2"/>
      <w:sz w:val="24"/>
      <w:szCs w:val="24"/>
    </w:rPr>
  </w:style>
  <w:style w:type="character" w:customStyle="1" w:styleId="92">
    <w:name w:val="页脚 Char1"/>
    <w:qFormat/>
    <w:uiPriority w:val="99"/>
    <w:rPr>
      <w:rFonts w:ascii="宋体" w:eastAsia="宋体"/>
      <w:sz w:val="18"/>
      <w:lang w:val="en-US" w:eastAsia="zh-CN" w:bidi="ar-SA"/>
    </w:rPr>
  </w:style>
  <w:style w:type="character" w:customStyle="1" w:styleId="93">
    <w:name w:val="页眉 Char1"/>
    <w:qFormat/>
    <w:uiPriority w:val="0"/>
    <w:rPr>
      <w:rFonts w:eastAsia="宋体"/>
      <w:kern w:val="2"/>
      <w:sz w:val="18"/>
      <w:szCs w:val="18"/>
      <w:lang w:val="en-US" w:eastAsia="zh-CN" w:bidi="ar-SA"/>
    </w:rPr>
  </w:style>
  <w:style w:type="character" w:customStyle="1" w:styleId="94">
    <w:name w:val="标题 Char1"/>
    <w:link w:val="44"/>
    <w:qFormat/>
    <w:uiPriority w:val="0"/>
    <w:rPr>
      <w:rFonts w:ascii="Calibri" w:hAnsi="Calibri"/>
      <w:b/>
      <w:kern w:val="2"/>
      <w:sz w:val="32"/>
    </w:rPr>
  </w:style>
  <w:style w:type="character" w:customStyle="1" w:styleId="95">
    <w:name w:val="正文小标题 Char"/>
    <w:link w:val="96"/>
    <w:qFormat/>
    <w:uiPriority w:val="0"/>
    <w:rPr>
      <w:rFonts w:ascii="宋体" w:hAnsi="宋体"/>
      <w:b/>
      <w:i/>
      <w:color w:val="FF0000"/>
      <w:kern w:val="2"/>
      <w:sz w:val="24"/>
    </w:rPr>
  </w:style>
  <w:style w:type="paragraph" w:customStyle="1" w:styleId="96">
    <w:name w:val="正文小标题"/>
    <w:basedOn w:val="1"/>
    <w:next w:val="5"/>
    <w:link w:val="95"/>
    <w:qFormat/>
    <w:uiPriority w:val="0"/>
    <w:pPr>
      <w:adjustRightInd w:val="0"/>
      <w:snapToGrid w:val="0"/>
      <w:spacing w:before="312" w:beforeLines="100" w:after="312" w:afterLines="100"/>
      <w:ind w:firstLine="482"/>
      <w:jc w:val="left"/>
    </w:pPr>
    <w:rPr>
      <w:rFonts w:ascii="宋体" w:hAnsi="宋体"/>
      <w:b/>
      <w:i/>
      <w:color w:val="FF0000"/>
      <w:sz w:val="24"/>
      <w:szCs w:val="20"/>
    </w:rPr>
  </w:style>
  <w:style w:type="character" w:customStyle="1" w:styleId="97">
    <w:name w:val="标题 Char2"/>
    <w:qFormat/>
    <w:locked/>
    <w:uiPriority w:val="99"/>
    <w:rPr>
      <w:rFonts w:ascii="Arial" w:hAnsi="Arial" w:eastAsia="宋体" w:cs="Arial"/>
      <w:b/>
      <w:bCs/>
      <w:sz w:val="32"/>
      <w:szCs w:val="32"/>
    </w:rPr>
  </w:style>
  <w:style w:type="character" w:customStyle="1" w:styleId="98">
    <w:name w:val="title4"/>
    <w:qFormat/>
    <w:uiPriority w:val="0"/>
    <w:rPr>
      <w:b/>
      <w:bCs/>
      <w:color w:val="1D87B3"/>
      <w:sz w:val="15"/>
      <w:szCs w:val="15"/>
    </w:rPr>
  </w:style>
  <w:style w:type="character" w:customStyle="1" w:styleId="99">
    <w:name w:val="列出段落 Char1"/>
    <w:link w:val="100"/>
    <w:qFormat/>
    <w:uiPriority w:val="0"/>
    <w:rPr>
      <w:rFonts w:ascii="Calibri" w:hAnsi="Calibri"/>
      <w:kern w:val="2"/>
      <w:sz w:val="21"/>
      <w:szCs w:val="22"/>
    </w:rPr>
  </w:style>
  <w:style w:type="paragraph" w:styleId="100">
    <w:name w:val="List Paragraph"/>
    <w:basedOn w:val="1"/>
    <w:link w:val="99"/>
    <w:qFormat/>
    <w:uiPriority w:val="34"/>
    <w:pPr>
      <w:ind w:firstLine="420" w:firstLineChars="200"/>
    </w:pPr>
    <w:rPr>
      <w:rFonts w:ascii="Calibri" w:hAnsi="Calibri"/>
      <w:szCs w:val="22"/>
    </w:rPr>
  </w:style>
  <w:style w:type="character" w:customStyle="1" w:styleId="101">
    <w:name w:val="chanpin拷贝"/>
    <w:qFormat/>
    <w:uiPriority w:val="0"/>
  </w:style>
  <w:style w:type="character" w:customStyle="1" w:styleId="102">
    <w:name w:val="c21"/>
    <w:qFormat/>
    <w:uiPriority w:val="0"/>
    <w:rPr>
      <w:rFonts w:hint="default" w:ascii="ˎ̥" w:hAnsi="ˎ̥"/>
      <w:color w:val="000000"/>
      <w:sz w:val="20"/>
      <w:szCs w:val="20"/>
      <w:u w:val="none"/>
    </w:rPr>
  </w:style>
  <w:style w:type="character" w:customStyle="1" w:styleId="103">
    <w:name w:val="txt"/>
    <w:qFormat/>
    <w:uiPriority w:val="0"/>
  </w:style>
  <w:style w:type="character" w:customStyle="1" w:styleId="104">
    <w:name w:val="标题 2 Char"/>
    <w:qFormat/>
    <w:uiPriority w:val="0"/>
    <w:rPr>
      <w:rFonts w:ascii="Arial" w:hAnsi="Arial" w:eastAsia="黑体"/>
      <w:b/>
      <w:sz w:val="30"/>
      <w:lang w:val="en-US" w:eastAsia="zh-CN" w:bidi="ar-SA"/>
    </w:rPr>
  </w:style>
  <w:style w:type="character" w:customStyle="1" w:styleId="105">
    <w:name w:val="正文缩进 Char Char"/>
    <w:link w:val="106"/>
    <w:qFormat/>
    <w:uiPriority w:val="0"/>
    <w:rPr>
      <w:rFonts w:ascii="宋体"/>
      <w:snapToGrid w:val="0"/>
      <w:color w:val="000000"/>
      <w:kern w:val="28"/>
      <w:sz w:val="28"/>
    </w:rPr>
  </w:style>
  <w:style w:type="paragraph" w:customStyle="1" w:styleId="106">
    <w:name w:val="正文缩进1"/>
    <w:basedOn w:val="1"/>
    <w:link w:val="105"/>
    <w:qFormat/>
    <w:uiPriority w:val="0"/>
    <w:pPr>
      <w:widowControl/>
      <w:adjustRightInd w:val="0"/>
      <w:snapToGrid w:val="0"/>
      <w:spacing w:line="480" w:lineRule="exact"/>
      <w:ind w:firstLine="567"/>
    </w:pPr>
    <w:rPr>
      <w:rFonts w:ascii="宋体"/>
      <w:snapToGrid w:val="0"/>
      <w:color w:val="000000"/>
      <w:kern w:val="28"/>
      <w:sz w:val="28"/>
      <w:szCs w:val="20"/>
    </w:rPr>
  </w:style>
  <w:style w:type="character" w:customStyle="1" w:styleId="107">
    <w:name w:val="正文缩进 Char"/>
    <w:qFormat/>
    <w:uiPriority w:val="0"/>
    <w:rPr>
      <w:rFonts w:ascii="宋体" w:eastAsia="宋体"/>
      <w:kern w:val="2"/>
      <w:sz w:val="24"/>
      <w:szCs w:val="24"/>
      <w:lang w:val="en-US" w:eastAsia="zh-CN" w:bidi="ar-SA"/>
    </w:rPr>
  </w:style>
  <w:style w:type="character" w:customStyle="1" w:styleId="108">
    <w:name w:val="批注文字 字符"/>
    <w:qFormat/>
    <w:uiPriority w:val="99"/>
    <w:rPr>
      <w:rFonts w:ascii="Times New Roman" w:hAnsi="Times New Roman" w:eastAsia="宋体" w:cs="Times New Roman"/>
      <w:sz w:val="24"/>
      <w:lang w:val="en-US" w:eastAsia="zh-CN" w:bidi="ar-SA"/>
    </w:rPr>
  </w:style>
  <w:style w:type="character" w:customStyle="1" w:styleId="109">
    <w:name w:val="street-address"/>
    <w:qFormat/>
    <w:uiPriority w:val="0"/>
  </w:style>
  <w:style w:type="character" w:customStyle="1" w:styleId="110">
    <w:name w:val="bjh-p"/>
    <w:qFormat/>
    <w:uiPriority w:val="0"/>
  </w:style>
  <w:style w:type="character" w:customStyle="1" w:styleId="111">
    <w:name w:val="正文文本缩进 Char1"/>
    <w:link w:val="112"/>
    <w:qFormat/>
    <w:uiPriority w:val="99"/>
    <w:rPr>
      <w:rFonts w:ascii="宋体" w:hAnsi="宋体"/>
      <w:sz w:val="24"/>
      <w:szCs w:val="24"/>
    </w:rPr>
  </w:style>
  <w:style w:type="paragraph" w:customStyle="1" w:styleId="112">
    <w:name w:val="正文文本缩进1"/>
    <w:basedOn w:val="1"/>
    <w:link w:val="111"/>
    <w:qFormat/>
    <w:uiPriority w:val="0"/>
    <w:pPr>
      <w:spacing w:line="480" w:lineRule="exact"/>
      <w:ind w:firstLine="480" w:firstLineChars="200"/>
    </w:pPr>
    <w:rPr>
      <w:rFonts w:ascii="宋体" w:hAnsi="宋体"/>
      <w:kern w:val="0"/>
      <w:sz w:val="24"/>
      <w:szCs w:val="24"/>
    </w:rPr>
  </w:style>
  <w:style w:type="character" w:customStyle="1" w:styleId="113">
    <w:name w:val="black1"/>
    <w:qFormat/>
    <w:uiPriority w:val="0"/>
    <w:rPr>
      <w:color w:val="000000"/>
    </w:rPr>
  </w:style>
  <w:style w:type="character" w:customStyle="1" w:styleId="114">
    <w:name w:val="注释 Char"/>
    <w:link w:val="115"/>
    <w:qFormat/>
    <w:uiPriority w:val="0"/>
    <w:rPr>
      <w:rFonts w:ascii="宋体" w:hAnsi="宋体"/>
      <w:kern w:val="2"/>
      <w:sz w:val="21"/>
      <w:szCs w:val="21"/>
    </w:rPr>
  </w:style>
  <w:style w:type="paragraph" w:customStyle="1" w:styleId="115">
    <w:name w:val="注释"/>
    <w:basedOn w:val="1"/>
    <w:link w:val="114"/>
    <w:qFormat/>
    <w:uiPriority w:val="0"/>
    <w:pPr>
      <w:adjustRightInd w:val="0"/>
      <w:snapToGrid w:val="0"/>
      <w:ind w:left="420" w:hanging="420" w:hangingChars="200"/>
      <w:jc w:val="left"/>
    </w:pPr>
    <w:rPr>
      <w:rFonts w:ascii="宋体" w:hAnsi="宋体"/>
    </w:rPr>
  </w:style>
  <w:style w:type="character" w:customStyle="1" w:styleId="116">
    <w:name w:val="Char Char11"/>
    <w:qFormat/>
    <w:uiPriority w:val="0"/>
    <w:rPr>
      <w:rFonts w:ascii="宋体" w:eastAsia="宋体"/>
      <w:b/>
      <w:sz w:val="24"/>
      <w:u w:val="single"/>
      <w:lang w:val="en-US" w:eastAsia="zh-CN" w:bidi="ar-SA"/>
    </w:rPr>
  </w:style>
  <w:style w:type="character" w:customStyle="1" w:styleId="117">
    <w:name w:val="纯文本 字符"/>
    <w:qFormat/>
    <w:uiPriority w:val="99"/>
    <w:rPr>
      <w:rFonts w:ascii="宋体" w:hAnsi="Courier New" w:eastAsia="宋体" w:cs="Times New Roman"/>
      <w:kern w:val="2"/>
      <w:sz w:val="21"/>
      <w:szCs w:val="21"/>
      <w:lang w:val="en-US" w:eastAsia="zh-CN" w:bidi="ar-SA"/>
    </w:rPr>
  </w:style>
  <w:style w:type="character" w:customStyle="1" w:styleId="118">
    <w:name w:val="纯文本 Char1"/>
    <w:qFormat/>
    <w:uiPriority w:val="99"/>
    <w:rPr>
      <w:rFonts w:ascii="宋体" w:hAnsi="Courier New" w:eastAsia="宋体"/>
      <w:kern w:val="2"/>
      <w:sz w:val="21"/>
      <w:lang w:val="en-US" w:eastAsia="zh-CN" w:bidi="ar-SA"/>
    </w:rPr>
  </w:style>
  <w:style w:type="character" w:customStyle="1" w:styleId="119">
    <w:name w:val="标题 3 Char Char"/>
    <w:qFormat/>
    <w:uiPriority w:val="0"/>
    <w:rPr>
      <w:rFonts w:eastAsia="宋体"/>
      <w:b/>
      <w:bCs/>
      <w:kern w:val="2"/>
      <w:sz w:val="32"/>
      <w:szCs w:val="32"/>
      <w:lang w:val="en-US" w:eastAsia="zh-CN" w:bidi="ar-SA"/>
    </w:rPr>
  </w:style>
  <w:style w:type="character" w:customStyle="1" w:styleId="120">
    <w:name w:val="正文大标题 Char"/>
    <w:link w:val="121"/>
    <w:qFormat/>
    <w:uiPriority w:val="0"/>
    <w:rPr>
      <w:rFonts w:ascii="宋体" w:hAnsi="宋体"/>
      <w:b/>
      <w:color w:val="000000"/>
      <w:kern w:val="2"/>
      <w:sz w:val="28"/>
      <w:szCs w:val="21"/>
    </w:rPr>
  </w:style>
  <w:style w:type="paragraph" w:customStyle="1" w:styleId="121">
    <w:name w:val="正文大标题"/>
    <w:basedOn w:val="96"/>
    <w:next w:val="5"/>
    <w:link w:val="120"/>
    <w:qFormat/>
    <w:uiPriority w:val="0"/>
    <w:pPr>
      <w:jc w:val="center"/>
    </w:pPr>
    <w:rPr>
      <w:i w:val="0"/>
      <w:color w:val="000000"/>
      <w:sz w:val="28"/>
      <w:szCs w:val="21"/>
    </w:rPr>
  </w:style>
  <w:style w:type="character" w:customStyle="1" w:styleId="122">
    <w:name w:val="apple-style-span"/>
    <w:qFormat/>
    <w:uiPriority w:val="0"/>
    <w:rPr>
      <w:rFonts w:cs="Times New Roman"/>
    </w:rPr>
  </w:style>
  <w:style w:type="character" w:customStyle="1" w:styleId="123">
    <w:name w:val="正文格式 Char"/>
    <w:link w:val="124"/>
    <w:qFormat/>
    <w:locked/>
    <w:uiPriority w:val="0"/>
    <w:rPr>
      <w:rFonts w:ascii="宋体" w:hAnsi="宋体"/>
      <w:sz w:val="24"/>
      <w:szCs w:val="24"/>
      <w:lang w:val="en-GB"/>
    </w:rPr>
  </w:style>
  <w:style w:type="paragraph" w:customStyle="1" w:styleId="124">
    <w:name w:val="正文格式"/>
    <w:basedOn w:val="1"/>
    <w:link w:val="123"/>
    <w:qFormat/>
    <w:uiPriority w:val="0"/>
    <w:pPr>
      <w:spacing w:beforeLines="50" w:line="360" w:lineRule="auto"/>
      <w:ind w:firstLine="480" w:firstLineChars="200"/>
    </w:pPr>
    <w:rPr>
      <w:rFonts w:ascii="宋体" w:hAnsi="宋体"/>
      <w:kern w:val="0"/>
      <w:sz w:val="24"/>
      <w:szCs w:val="24"/>
      <w:lang w:val="en-GB"/>
    </w:rPr>
  </w:style>
  <w:style w:type="character" w:customStyle="1" w:styleId="125">
    <w:name w:val="正文表格 Char"/>
    <w:link w:val="126"/>
    <w:qFormat/>
    <w:uiPriority w:val="0"/>
    <w:rPr>
      <w:rFonts w:ascii="宋体" w:hAnsi="宋体"/>
      <w:color w:val="000000"/>
      <w:kern w:val="2"/>
      <w:sz w:val="21"/>
      <w:szCs w:val="21"/>
    </w:rPr>
  </w:style>
  <w:style w:type="paragraph" w:customStyle="1" w:styleId="126">
    <w:name w:val="正文表格"/>
    <w:basedOn w:val="1"/>
    <w:link w:val="125"/>
    <w:qFormat/>
    <w:uiPriority w:val="0"/>
    <w:pPr>
      <w:adjustRightInd w:val="0"/>
      <w:snapToGrid w:val="0"/>
      <w:jc w:val="left"/>
    </w:pPr>
    <w:rPr>
      <w:rFonts w:ascii="宋体" w:hAnsi="宋体"/>
      <w:color w:val="000000"/>
    </w:rPr>
  </w:style>
  <w:style w:type="character" w:customStyle="1" w:styleId="127">
    <w:name w:val="普通文字1 Char1"/>
    <w:qFormat/>
    <w:uiPriority w:val="0"/>
    <w:rPr>
      <w:rFonts w:ascii="宋体" w:hAnsi="Courier New" w:eastAsia="宋体"/>
      <w:kern w:val="2"/>
      <w:sz w:val="21"/>
      <w:lang w:val="en-US" w:eastAsia="zh-CN" w:bidi="ar-SA"/>
    </w:rPr>
  </w:style>
  <w:style w:type="character" w:customStyle="1" w:styleId="128">
    <w:name w:val="chanpin1"/>
    <w:qFormat/>
    <w:uiPriority w:val="0"/>
    <w:rPr>
      <w:rFonts w:hint="default" w:ascii="ˎ̥" w:hAnsi="ˎ̥"/>
      <w:color w:val="000000"/>
      <w:sz w:val="20"/>
      <w:szCs w:val="20"/>
      <w:u w:val="none"/>
    </w:rPr>
  </w:style>
  <w:style w:type="character" w:customStyle="1" w:styleId="129">
    <w:name w:val="locality"/>
    <w:qFormat/>
    <w:uiPriority w:val="0"/>
  </w:style>
  <w:style w:type="character" w:customStyle="1" w:styleId="130">
    <w:name w:val="中等深浅网格 1 - 强调文字颜色 2 Char"/>
    <w:link w:val="131"/>
    <w:qFormat/>
    <w:uiPriority w:val="0"/>
    <w:rPr>
      <w:kern w:val="2"/>
      <w:sz w:val="21"/>
      <w:szCs w:val="24"/>
      <w:lang w:val="zh-CN"/>
    </w:rPr>
  </w:style>
  <w:style w:type="paragraph" w:customStyle="1" w:styleId="131">
    <w:name w:val="1"/>
    <w:link w:val="130"/>
    <w:qFormat/>
    <w:uiPriority w:val="0"/>
    <w:rPr>
      <w:rFonts w:ascii="Times New Roman" w:hAnsi="Times New Roman" w:eastAsia="宋体" w:cs="Times New Roman"/>
      <w:kern w:val="2"/>
      <w:sz w:val="21"/>
      <w:szCs w:val="24"/>
      <w:lang w:val="zh-CN" w:eastAsia="zh-CN" w:bidi="ar-SA"/>
    </w:rPr>
  </w:style>
  <w:style w:type="character" w:customStyle="1" w:styleId="132">
    <w:name w:val="段1 Char"/>
    <w:qFormat/>
    <w:uiPriority w:val="0"/>
    <w:rPr>
      <w:rFonts w:ascii="宋体" w:eastAsia="宋体"/>
      <w:sz w:val="24"/>
      <w:lang w:val="en-US" w:eastAsia="zh-CN" w:bidi="ar-SA"/>
    </w:rPr>
  </w:style>
  <w:style w:type="character" w:customStyle="1" w:styleId="133">
    <w:name w:val="列出段落 Char"/>
    <w:qFormat/>
    <w:uiPriority w:val="0"/>
    <w:rPr>
      <w:rFonts w:ascii="Calibri" w:hAnsi="Calibri" w:eastAsia="宋体"/>
      <w:kern w:val="2"/>
      <w:sz w:val="21"/>
      <w:szCs w:val="22"/>
      <w:lang w:val="en-US" w:eastAsia="zh-CN" w:bidi="ar-SA"/>
    </w:rPr>
  </w:style>
  <w:style w:type="character" w:customStyle="1" w:styleId="134">
    <w:name w:val="正文重点 Char"/>
    <w:link w:val="135"/>
    <w:qFormat/>
    <w:uiPriority w:val="0"/>
    <w:rPr>
      <w:b/>
      <w:sz w:val="24"/>
    </w:rPr>
  </w:style>
  <w:style w:type="paragraph" w:customStyle="1" w:styleId="135">
    <w:name w:val="正文重点"/>
    <w:basedOn w:val="1"/>
    <w:link w:val="134"/>
    <w:qFormat/>
    <w:uiPriority w:val="0"/>
    <w:pPr>
      <w:adjustRightInd w:val="0"/>
      <w:spacing w:line="360" w:lineRule="auto"/>
      <w:ind w:firstLine="482" w:firstLineChars="200"/>
      <w:jc w:val="left"/>
      <w:textAlignment w:val="baseline"/>
    </w:pPr>
    <w:rPr>
      <w:b/>
      <w:kern w:val="0"/>
      <w:sz w:val="24"/>
      <w:szCs w:val="20"/>
    </w:rPr>
  </w:style>
  <w:style w:type="character" w:customStyle="1" w:styleId="136">
    <w:name w:val="纯文本 字符1"/>
    <w:qFormat/>
    <w:uiPriority w:val="0"/>
    <w:rPr>
      <w:rFonts w:ascii="宋体" w:hAnsi="Courier New"/>
    </w:rPr>
  </w:style>
  <w:style w:type="character" w:customStyle="1" w:styleId="137">
    <w:name w:val="Char Char111"/>
    <w:qFormat/>
    <w:uiPriority w:val="0"/>
    <w:rPr>
      <w:rFonts w:ascii="宋体" w:eastAsia="宋体"/>
      <w:b/>
      <w:sz w:val="24"/>
      <w:u w:val="single"/>
      <w:lang w:val="en-US" w:eastAsia="zh-CN" w:bidi="ar-SA"/>
    </w:rPr>
  </w:style>
  <w:style w:type="character" w:customStyle="1" w:styleId="138">
    <w:name w:val="NormalCharacter"/>
    <w:qFormat/>
    <w:uiPriority w:val="0"/>
  </w:style>
  <w:style w:type="character" w:customStyle="1" w:styleId="139">
    <w:name w:val="标题 2 Char Char"/>
    <w:qFormat/>
    <w:uiPriority w:val="0"/>
    <w:rPr>
      <w:rFonts w:ascii="Arial" w:hAnsi="Arial" w:eastAsia="黑体"/>
      <w:b/>
      <w:bCs/>
      <w:kern w:val="2"/>
      <w:sz w:val="32"/>
      <w:szCs w:val="32"/>
      <w:lang w:val="en-US" w:eastAsia="zh-CN" w:bidi="ar-SA"/>
    </w:rPr>
  </w:style>
  <w:style w:type="paragraph" w:customStyle="1" w:styleId="140">
    <w:name w:val="项目符号1"/>
    <w:basedOn w:val="141"/>
    <w:qFormat/>
    <w:uiPriority w:val="0"/>
    <w:pPr>
      <w:ind w:left="-25" w:firstLine="0"/>
    </w:pPr>
  </w:style>
  <w:style w:type="paragraph" w:customStyle="1" w:styleId="141">
    <w:name w:val="正文文本样式"/>
    <w:basedOn w:val="1"/>
    <w:qFormat/>
    <w:uiPriority w:val="0"/>
    <w:pPr>
      <w:spacing w:line="360" w:lineRule="auto"/>
      <w:ind w:firstLine="482"/>
    </w:pPr>
    <w:rPr>
      <w:rFonts w:ascii="Calibri" w:hAnsi="Calibri" w:cs="宋体"/>
      <w:sz w:val="24"/>
      <w:szCs w:val="20"/>
    </w:rPr>
  </w:style>
  <w:style w:type="paragraph" w:customStyle="1" w:styleId="142">
    <w:name w:val="Char1"/>
    <w:basedOn w:val="1"/>
    <w:qFormat/>
    <w:uiPriority w:val="0"/>
    <w:pPr>
      <w:tabs>
        <w:tab w:val="left" w:pos="360"/>
      </w:tabs>
    </w:pPr>
    <w:rPr>
      <w:rFonts w:ascii="Calibri" w:hAnsi="Calibri"/>
      <w:sz w:val="24"/>
      <w:szCs w:val="24"/>
    </w:rPr>
  </w:style>
  <w:style w:type="paragraph" w:customStyle="1" w:styleId="143">
    <w:name w:val="Char Char Char Char Char Char Char2"/>
    <w:basedOn w:val="1"/>
    <w:qFormat/>
    <w:uiPriority w:val="0"/>
    <w:pPr>
      <w:snapToGrid w:val="0"/>
      <w:spacing w:line="360" w:lineRule="auto"/>
      <w:ind w:firstLine="200" w:firstLineChars="200"/>
    </w:pPr>
    <w:rPr>
      <w:rFonts w:ascii="Calibri" w:hAnsi="Calibri" w:eastAsia="仿宋_GB2312"/>
      <w:sz w:val="24"/>
      <w:szCs w:val="24"/>
    </w:rPr>
  </w:style>
  <w:style w:type="paragraph" w:customStyle="1" w:styleId="144">
    <w:name w:val="xl41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</w:pBdr>
      <w:spacing w:before="100" w:beforeAutospacing="1" w:after="100" w:afterAutospacing="1"/>
      <w:jc w:val="center"/>
    </w:pPr>
    <w:rPr>
      <w:rFonts w:ascii="Arial Unicode MS" w:hAnsi="Arial Unicode MS" w:eastAsia="Arial Unicode MS" w:cs="Arial Unicode MS"/>
      <w:color w:val="000000"/>
      <w:kern w:val="0"/>
      <w:sz w:val="20"/>
      <w:szCs w:val="20"/>
    </w:rPr>
  </w:style>
  <w:style w:type="paragraph" w:customStyle="1" w:styleId="145">
    <w:name w:val="xl53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  <w:textAlignment w:val="top"/>
    </w:pPr>
    <w:rPr>
      <w:rFonts w:ascii="Arial Unicode MS" w:hAnsi="Arial Unicode MS" w:eastAsia="Arial Unicode MS" w:cs="Arial Unicode MS"/>
      <w:b/>
      <w:bCs/>
      <w:color w:val="000000"/>
      <w:kern w:val="0"/>
      <w:sz w:val="20"/>
      <w:szCs w:val="20"/>
    </w:rPr>
  </w:style>
  <w:style w:type="paragraph" w:customStyle="1" w:styleId="146">
    <w:name w:val="Char Char Char1 Char2"/>
    <w:basedOn w:val="1"/>
    <w:qFormat/>
    <w:uiPriority w:val="0"/>
    <w:rPr>
      <w:rFonts w:ascii="Tahoma" w:hAnsi="Tahoma"/>
      <w:sz w:val="24"/>
      <w:szCs w:val="20"/>
    </w:rPr>
  </w:style>
  <w:style w:type="paragraph" w:customStyle="1" w:styleId="147">
    <w:name w:val="xl36"/>
    <w:basedOn w:val="1"/>
    <w:qFormat/>
    <w:uiPriority w:val="0"/>
    <w:pPr>
      <w:widowControl/>
      <w:spacing w:before="100" w:beforeAutospacing="1" w:after="100" w:afterAutospacing="1"/>
      <w:jc w:val="center"/>
    </w:pPr>
    <w:rPr>
      <w:rFonts w:ascii="Arial Unicode MS" w:hAnsi="Arial Unicode MS" w:eastAsia="Arial Unicode MS" w:cs="Arial Unicode MS"/>
      <w:color w:val="000000"/>
      <w:kern w:val="0"/>
      <w:sz w:val="20"/>
      <w:szCs w:val="20"/>
    </w:rPr>
  </w:style>
  <w:style w:type="paragraph" w:customStyle="1" w:styleId="148">
    <w:name w:val="Char3 Char Char Char2"/>
    <w:basedOn w:val="1"/>
    <w:qFormat/>
    <w:uiPriority w:val="0"/>
    <w:rPr>
      <w:rFonts w:ascii="Tahoma" w:hAnsi="Tahoma"/>
      <w:sz w:val="24"/>
      <w:szCs w:val="20"/>
    </w:rPr>
  </w:style>
  <w:style w:type="paragraph" w:customStyle="1" w:styleId="149">
    <w:name w:val="标题1-附件"/>
    <w:basedOn w:val="2"/>
    <w:qFormat/>
    <w:uiPriority w:val="0"/>
    <w:pPr>
      <w:autoSpaceDE w:val="0"/>
      <w:autoSpaceDN w:val="0"/>
      <w:adjustRightInd w:val="0"/>
      <w:spacing w:before="240" w:after="120" w:line="300" w:lineRule="auto"/>
      <w:jc w:val="left"/>
    </w:pPr>
    <w:rPr>
      <w:rFonts w:ascii="宋体" w:hAnsi="Calibri"/>
      <w:bCs w:val="0"/>
      <w:sz w:val="24"/>
      <w:szCs w:val="24"/>
    </w:rPr>
  </w:style>
  <w:style w:type="paragraph" w:customStyle="1" w:styleId="150">
    <w:name w:val="四级条标题"/>
    <w:basedOn w:val="151"/>
    <w:next w:val="1"/>
    <w:qFormat/>
    <w:uiPriority w:val="0"/>
    <w:pPr>
      <w:numPr>
        <w:ilvl w:val="4"/>
      </w:numPr>
      <w:tabs>
        <w:tab w:val="left" w:pos="360"/>
        <w:tab w:val="left" w:pos="840"/>
      </w:tabs>
      <w:ind w:left="0" w:hanging="840"/>
      <w:outlineLvl w:val="4"/>
    </w:pPr>
  </w:style>
  <w:style w:type="paragraph" w:customStyle="1" w:styleId="151">
    <w:name w:val="三级条标题"/>
    <w:basedOn w:val="152"/>
    <w:next w:val="1"/>
    <w:qFormat/>
    <w:uiPriority w:val="0"/>
    <w:pPr>
      <w:numPr>
        <w:ilvl w:val="3"/>
        <w:numId w:val="1"/>
      </w:numPr>
      <w:tabs>
        <w:tab w:val="left" w:pos="360"/>
        <w:tab w:val="left" w:pos="840"/>
      </w:tabs>
      <w:ind w:left="0" w:hanging="840"/>
      <w:outlineLvl w:val="3"/>
    </w:pPr>
  </w:style>
  <w:style w:type="paragraph" w:customStyle="1" w:styleId="152">
    <w:name w:val="二级条标题"/>
    <w:basedOn w:val="153"/>
    <w:next w:val="1"/>
    <w:qFormat/>
    <w:uiPriority w:val="0"/>
    <w:pPr>
      <w:numPr>
        <w:ilvl w:val="0"/>
        <w:numId w:val="0"/>
      </w:numPr>
      <w:tabs>
        <w:tab w:val="left" w:pos="360"/>
        <w:tab w:val="left" w:pos="840"/>
      </w:tabs>
      <w:ind w:hanging="840"/>
      <w:outlineLvl w:val="2"/>
    </w:pPr>
    <w:rPr>
      <w:rFonts w:ascii="宋体" w:eastAsia="宋体"/>
      <w:b w:val="0"/>
    </w:rPr>
  </w:style>
  <w:style w:type="paragraph" w:customStyle="1" w:styleId="153">
    <w:name w:val="一级条标题"/>
    <w:basedOn w:val="154"/>
    <w:next w:val="1"/>
    <w:qFormat/>
    <w:uiPriority w:val="0"/>
    <w:pPr>
      <w:numPr>
        <w:ilvl w:val="1"/>
      </w:numPr>
      <w:tabs>
        <w:tab w:val="left" w:pos="360"/>
        <w:tab w:val="left" w:pos="840"/>
      </w:tabs>
      <w:ind w:left="0" w:hanging="840"/>
      <w:outlineLvl w:val="1"/>
    </w:pPr>
  </w:style>
  <w:style w:type="paragraph" w:customStyle="1" w:styleId="154">
    <w:name w:val="章标题"/>
    <w:next w:val="1"/>
    <w:qFormat/>
    <w:uiPriority w:val="0"/>
    <w:pPr>
      <w:numPr>
        <w:ilvl w:val="0"/>
        <w:numId w:val="1"/>
      </w:numPr>
      <w:spacing w:before="156" w:beforeLines="50" w:after="156" w:afterLines="50" w:line="460" w:lineRule="exact"/>
      <w:ind w:left="0"/>
      <w:jc w:val="both"/>
      <w:outlineLvl w:val="0"/>
    </w:pPr>
    <w:rPr>
      <w:rFonts w:ascii="黑体" w:hAnsi="Calibri" w:eastAsia="黑体" w:cs="Times New Roman"/>
      <w:b/>
      <w:sz w:val="28"/>
      <w:lang w:val="en-US" w:eastAsia="zh-CN" w:bidi="ar-SA"/>
    </w:rPr>
  </w:style>
  <w:style w:type="paragraph" w:customStyle="1" w:styleId="155">
    <w:name w:val="无标题条"/>
    <w:next w:val="1"/>
    <w:qFormat/>
    <w:uiPriority w:val="0"/>
    <w:pPr>
      <w:jc w:val="both"/>
    </w:pPr>
    <w:rPr>
      <w:rFonts w:ascii="Calibri" w:hAnsi="Calibri" w:eastAsia="宋体" w:cs="Times New Roman"/>
      <w:sz w:val="21"/>
      <w:lang w:val="en-US" w:eastAsia="zh-CN" w:bidi="ar-SA"/>
    </w:rPr>
  </w:style>
  <w:style w:type="paragraph" w:customStyle="1" w:styleId="156">
    <w:name w:val="Char3 Char Char Char1"/>
    <w:basedOn w:val="1"/>
    <w:qFormat/>
    <w:uiPriority w:val="0"/>
    <w:rPr>
      <w:rFonts w:ascii="Tahoma" w:hAnsi="Tahoma"/>
      <w:sz w:val="24"/>
      <w:szCs w:val="20"/>
    </w:rPr>
  </w:style>
  <w:style w:type="paragraph" w:customStyle="1" w:styleId="157">
    <w:name w:val="font7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Calibri" w:hAnsi="Calibri" w:eastAsia="Arial Unicode MS"/>
      <w:b/>
      <w:bCs/>
      <w:color w:val="000000"/>
      <w:kern w:val="0"/>
      <w:sz w:val="20"/>
      <w:szCs w:val="20"/>
    </w:rPr>
  </w:style>
  <w:style w:type="paragraph" w:customStyle="1" w:styleId="158">
    <w:name w:val="正文列项_字母"/>
    <w:basedOn w:val="1"/>
    <w:qFormat/>
    <w:uiPriority w:val="0"/>
    <w:pPr>
      <w:numPr>
        <w:ilvl w:val="6"/>
        <w:numId w:val="1"/>
      </w:numPr>
      <w:tabs>
        <w:tab w:val="clear" w:pos="635"/>
      </w:tabs>
      <w:autoSpaceDE w:val="0"/>
      <w:autoSpaceDN w:val="0"/>
      <w:spacing w:line="460" w:lineRule="exact"/>
      <w:ind w:left="480" w:leftChars="300" w:hanging="180" w:hangingChars="180"/>
      <w:outlineLvl w:val="6"/>
    </w:pPr>
    <w:rPr>
      <w:rFonts w:ascii="宋体" w:hAnsi="Calibri"/>
      <w:kern w:val="0"/>
      <w:sz w:val="28"/>
      <w:szCs w:val="20"/>
    </w:rPr>
  </w:style>
  <w:style w:type="paragraph" w:customStyle="1" w:styleId="159">
    <w:name w:val="1名"/>
    <w:basedOn w:val="1"/>
    <w:qFormat/>
    <w:uiPriority w:val="0"/>
    <w:pPr>
      <w:numPr>
        <w:ilvl w:val="0"/>
        <w:numId w:val="2"/>
      </w:numPr>
      <w:spacing w:before="120"/>
    </w:pPr>
    <w:rPr>
      <w:rFonts w:ascii="宋体" w:hAnsi="Calibri"/>
      <w:sz w:val="28"/>
      <w:szCs w:val="20"/>
    </w:rPr>
  </w:style>
  <w:style w:type="paragraph" w:customStyle="1" w:styleId="160">
    <w:name w:val="Char Char Char1 Char1"/>
    <w:basedOn w:val="1"/>
    <w:qFormat/>
    <w:uiPriority w:val="0"/>
    <w:rPr>
      <w:rFonts w:ascii="Tahoma" w:hAnsi="Tahoma"/>
      <w:sz w:val="24"/>
      <w:szCs w:val="20"/>
    </w:rPr>
  </w:style>
  <w:style w:type="paragraph" w:customStyle="1" w:styleId="161">
    <w:name w:val="正文须知-3级"/>
    <w:basedOn w:val="1"/>
    <w:qFormat/>
    <w:uiPriority w:val="0"/>
    <w:pPr>
      <w:numPr>
        <w:ilvl w:val="2"/>
        <w:numId w:val="3"/>
      </w:numPr>
      <w:adjustRightInd w:val="0"/>
      <w:snapToGrid w:val="0"/>
      <w:spacing w:line="300" w:lineRule="auto"/>
      <w:ind w:hanging="355" w:hangingChars="355"/>
    </w:pPr>
    <w:rPr>
      <w:rFonts w:ascii="宋体" w:hAnsi="Calibri"/>
      <w:sz w:val="24"/>
    </w:rPr>
  </w:style>
  <w:style w:type="paragraph" w:customStyle="1" w:styleId="162">
    <w:name w:val="xl47"/>
    <w:basedOn w:val="1"/>
    <w:qFormat/>
    <w:uiPriority w:val="0"/>
    <w:pPr>
      <w:widowControl/>
      <w:pBdr>
        <w:top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</w:pPr>
    <w:rPr>
      <w:rFonts w:ascii="Arial Unicode MS" w:hAnsi="Arial Unicode MS" w:eastAsia="Arial Unicode MS" w:cs="Arial Unicode MS"/>
      <w:b/>
      <w:bCs/>
      <w:color w:val="000000"/>
      <w:kern w:val="0"/>
      <w:sz w:val="20"/>
      <w:szCs w:val="20"/>
    </w:rPr>
  </w:style>
  <w:style w:type="paragraph" w:customStyle="1" w:styleId="163">
    <w:name w:val="xl49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</w:pPr>
    <w:rPr>
      <w:rFonts w:ascii="Arial Unicode MS" w:hAnsi="Arial Unicode MS" w:eastAsia="Arial Unicode MS" w:cs="Arial Unicode MS"/>
      <w:color w:val="000000"/>
      <w:kern w:val="0"/>
      <w:sz w:val="22"/>
      <w:szCs w:val="22"/>
    </w:rPr>
  </w:style>
  <w:style w:type="paragraph" w:customStyle="1" w:styleId="164">
    <w:name w:val="Char3 Char Char Char"/>
    <w:basedOn w:val="1"/>
    <w:qFormat/>
    <w:uiPriority w:val="0"/>
    <w:rPr>
      <w:rFonts w:ascii="Tahoma" w:hAnsi="Tahoma"/>
      <w:sz w:val="24"/>
      <w:szCs w:val="20"/>
    </w:rPr>
  </w:style>
  <w:style w:type="paragraph" w:customStyle="1" w:styleId="165">
    <w:name w:val="xl33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</w:pPr>
    <w:rPr>
      <w:rFonts w:ascii="Calibri" w:hAnsi="Calibri" w:eastAsia="Arial Unicode MS"/>
      <w:color w:val="000000"/>
      <w:kern w:val="0"/>
      <w:sz w:val="20"/>
      <w:szCs w:val="20"/>
    </w:rPr>
  </w:style>
  <w:style w:type="paragraph" w:customStyle="1" w:styleId="166">
    <w:name w:val="项目编号1"/>
    <w:basedOn w:val="1"/>
    <w:qFormat/>
    <w:uiPriority w:val="0"/>
    <w:pPr>
      <w:numPr>
        <w:ilvl w:val="0"/>
        <w:numId w:val="4"/>
      </w:numPr>
      <w:spacing w:before="100" w:beforeAutospacing="1" w:after="100" w:afterAutospacing="1" w:line="360" w:lineRule="auto"/>
    </w:pPr>
    <w:rPr>
      <w:rFonts w:ascii="Calibri" w:hAnsi="Calibri"/>
      <w:sz w:val="24"/>
      <w:szCs w:val="24"/>
    </w:rPr>
  </w:style>
  <w:style w:type="paragraph" w:customStyle="1" w:styleId="167">
    <w:name w:val="font6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168">
    <w:name w:val="xl24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</w:pPr>
    <w:rPr>
      <w:rFonts w:ascii="Arial Unicode MS" w:hAnsi="Arial Unicode MS" w:eastAsia="Arial Unicode MS" w:cs="Arial Unicode MS"/>
      <w:b/>
      <w:bCs/>
      <w:color w:val="000000"/>
      <w:kern w:val="0"/>
      <w:sz w:val="20"/>
      <w:szCs w:val="20"/>
    </w:rPr>
  </w:style>
  <w:style w:type="paragraph" w:customStyle="1" w:styleId="169">
    <w:name w:val="Char Char Char1"/>
    <w:basedOn w:val="1"/>
    <w:qFormat/>
    <w:uiPriority w:val="0"/>
    <w:rPr>
      <w:rFonts w:ascii="Tahoma" w:hAnsi="Tahoma"/>
      <w:sz w:val="24"/>
      <w:szCs w:val="20"/>
    </w:rPr>
  </w:style>
  <w:style w:type="paragraph" w:customStyle="1" w:styleId="170">
    <w:name w:val="项目编号2"/>
    <w:basedOn w:val="166"/>
    <w:qFormat/>
    <w:uiPriority w:val="0"/>
    <w:pPr>
      <w:numPr>
        <w:numId w:val="0"/>
      </w:numPr>
    </w:pPr>
  </w:style>
  <w:style w:type="paragraph" w:customStyle="1" w:styleId="171">
    <w:name w:val="Char22"/>
    <w:basedOn w:val="1"/>
    <w:qFormat/>
    <w:uiPriority w:val="0"/>
    <w:rPr>
      <w:rFonts w:ascii="Tahoma" w:hAnsi="Tahoma"/>
      <w:sz w:val="24"/>
      <w:szCs w:val="20"/>
    </w:rPr>
  </w:style>
  <w:style w:type="paragraph" w:customStyle="1" w:styleId="172">
    <w:name w:val="xl28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Arial Unicode MS" w:hAnsi="Arial Unicode MS" w:eastAsia="Arial Unicode MS" w:cs="Arial Unicode MS"/>
      <w:color w:val="000000"/>
      <w:kern w:val="0"/>
      <w:sz w:val="20"/>
      <w:szCs w:val="20"/>
    </w:rPr>
  </w:style>
  <w:style w:type="paragraph" w:customStyle="1" w:styleId="173">
    <w:name w:val="List Paragraph1"/>
    <w:basedOn w:val="1"/>
    <w:qFormat/>
    <w:uiPriority w:val="99"/>
    <w:pPr>
      <w:ind w:firstLine="420" w:firstLineChars="200"/>
    </w:pPr>
    <w:rPr>
      <w:rFonts w:ascii="Calibri" w:hAnsi="Calibri"/>
      <w:szCs w:val="22"/>
    </w:rPr>
  </w:style>
  <w:style w:type="paragraph" w:customStyle="1" w:styleId="174">
    <w:name w:val="xl42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Calibri" w:hAnsi="Calibri" w:eastAsia="Arial Unicode MS"/>
      <w:b/>
      <w:bCs/>
      <w:color w:val="000000"/>
      <w:kern w:val="0"/>
      <w:sz w:val="20"/>
      <w:szCs w:val="20"/>
    </w:rPr>
  </w:style>
  <w:style w:type="paragraph" w:customStyle="1" w:styleId="175">
    <w:name w:val="Char Char Char Char Char Char Char Char Char Char1"/>
    <w:basedOn w:val="1"/>
    <w:qFormat/>
    <w:uiPriority w:val="0"/>
    <w:rPr>
      <w:rFonts w:ascii="宋体" w:hAnsi="宋体" w:cs="Courier New"/>
      <w:sz w:val="32"/>
      <w:szCs w:val="32"/>
    </w:rPr>
  </w:style>
  <w:style w:type="paragraph" w:customStyle="1" w:styleId="176">
    <w:name w:val="Char Char1 Char Char Char Char Char Char"/>
    <w:basedOn w:val="1"/>
    <w:qFormat/>
    <w:uiPriority w:val="0"/>
    <w:pPr>
      <w:widowControl/>
      <w:spacing w:after="160" w:line="240" w:lineRule="exact"/>
      <w:jc w:val="left"/>
    </w:pPr>
    <w:rPr>
      <w:rFonts w:ascii="Verdana" w:hAnsi="Verdana" w:eastAsia="仿宋_GB2312"/>
      <w:kern w:val="0"/>
      <w:sz w:val="24"/>
      <w:szCs w:val="20"/>
      <w:lang w:eastAsia="en-US"/>
    </w:rPr>
  </w:style>
  <w:style w:type="paragraph" w:customStyle="1" w:styleId="177">
    <w:name w:val="表格1"/>
    <w:basedOn w:val="1"/>
    <w:qFormat/>
    <w:uiPriority w:val="0"/>
    <w:pPr>
      <w:ind w:firstLine="480" w:firstLineChars="200"/>
      <w:jc w:val="center"/>
    </w:pPr>
    <w:rPr>
      <w:rFonts w:ascii="Calibri" w:hAnsi="Calibri"/>
      <w:sz w:val="24"/>
      <w:szCs w:val="20"/>
    </w:rPr>
  </w:style>
  <w:style w:type="paragraph" w:customStyle="1" w:styleId="178">
    <w:name w:val="Char Char Char Char Char Char Char"/>
    <w:basedOn w:val="1"/>
    <w:qFormat/>
    <w:uiPriority w:val="0"/>
    <w:pPr>
      <w:snapToGrid w:val="0"/>
      <w:spacing w:line="360" w:lineRule="auto"/>
      <w:ind w:firstLine="200" w:firstLineChars="200"/>
    </w:pPr>
    <w:rPr>
      <w:rFonts w:ascii="Calibri" w:hAnsi="Calibri" w:eastAsia="仿宋_GB2312"/>
      <w:sz w:val="24"/>
      <w:szCs w:val="24"/>
    </w:rPr>
  </w:style>
  <w:style w:type="paragraph" w:customStyle="1" w:styleId="179">
    <w:name w:val="正文须知-1级"/>
    <w:basedOn w:val="1"/>
    <w:next w:val="1"/>
    <w:qFormat/>
    <w:uiPriority w:val="0"/>
    <w:pPr>
      <w:numPr>
        <w:ilvl w:val="0"/>
        <w:numId w:val="3"/>
      </w:numPr>
      <w:adjustRightInd w:val="0"/>
      <w:snapToGrid w:val="0"/>
      <w:spacing w:line="300" w:lineRule="auto"/>
    </w:pPr>
    <w:rPr>
      <w:rFonts w:ascii="宋体" w:hAnsi="Calibri"/>
      <w:sz w:val="24"/>
    </w:rPr>
  </w:style>
  <w:style w:type="paragraph" w:customStyle="1" w:styleId="180">
    <w:name w:val="Char Char Char Char Char Char Char Char Char Char Char Char Char Char Char Char1"/>
    <w:basedOn w:val="1"/>
    <w:qFormat/>
    <w:uiPriority w:val="0"/>
    <w:pPr>
      <w:widowControl/>
      <w:spacing w:after="160" w:line="240" w:lineRule="exact"/>
      <w:jc w:val="center"/>
    </w:pPr>
    <w:rPr>
      <w:rFonts w:ascii="宋体" w:hAnsi="宋体"/>
      <w:b/>
      <w:kern w:val="0"/>
      <w:sz w:val="30"/>
      <w:szCs w:val="30"/>
      <w:lang w:eastAsia="en-US"/>
    </w:rPr>
  </w:style>
  <w:style w:type="paragraph" w:customStyle="1" w:styleId="181">
    <w:name w:val="正文文本样式 加粗"/>
    <w:basedOn w:val="141"/>
    <w:qFormat/>
    <w:uiPriority w:val="0"/>
    <w:rPr>
      <w:b/>
    </w:rPr>
  </w:style>
  <w:style w:type="paragraph" w:customStyle="1" w:styleId="182">
    <w:name w:val="Char Char Char2"/>
    <w:basedOn w:val="1"/>
    <w:qFormat/>
    <w:uiPriority w:val="0"/>
    <w:rPr>
      <w:rFonts w:ascii="Tahoma" w:hAnsi="Tahoma"/>
      <w:sz w:val="24"/>
      <w:szCs w:val="20"/>
    </w:rPr>
  </w:style>
  <w:style w:type="paragraph" w:customStyle="1" w:styleId="183">
    <w:name w:val="xl31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textAlignment w:val="top"/>
    </w:pPr>
    <w:rPr>
      <w:rFonts w:ascii="Calibri" w:hAnsi="Calibri" w:eastAsia="Arial Unicode MS"/>
      <w:color w:val="000000"/>
      <w:kern w:val="0"/>
      <w:sz w:val="20"/>
      <w:szCs w:val="20"/>
    </w:rPr>
  </w:style>
  <w:style w:type="paragraph" w:customStyle="1" w:styleId="184">
    <w:name w:val="xl51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textAlignment w:val="top"/>
    </w:pPr>
    <w:rPr>
      <w:rFonts w:ascii="Arial Unicode MS" w:hAnsi="Arial Unicode MS" w:eastAsia="Arial Unicode MS" w:cs="Arial Unicode MS"/>
      <w:b/>
      <w:bCs/>
      <w:color w:val="000000"/>
      <w:kern w:val="0"/>
      <w:sz w:val="20"/>
      <w:szCs w:val="20"/>
    </w:rPr>
  </w:style>
  <w:style w:type="paragraph" w:customStyle="1" w:styleId="185">
    <w:name w:val="样式2"/>
    <w:basedOn w:val="43"/>
    <w:qFormat/>
    <w:uiPriority w:val="0"/>
    <w:pPr>
      <w:spacing w:line="360" w:lineRule="auto"/>
      <w:jc w:val="center"/>
    </w:pPr>
    <w:rPr>
      <w:sz w:val="24"/>
    </w:rPr>
  </w:style>
  <w:style w:type="paragraph" w:customStyle="1" w:styleId="186">
    <w:name w:val="样式 宋体 五号 行距: 单倍行距"/>
    <w:basedOn w:val="1"/>
    <w:qFormat/>
    <w:uiPriority w:val="0"/>
    <w:pPr>
      <w:adjustRightInd w:val="0"/>
      <w:jc w:val="left"/>
      <w:textAlignment w:val="baseline"/>
    </w:pPr>
    <w:rPr>
      <w:rFonts w:ascii="宋体" w:hAnsi="宋体"/>
      <w:kern w:val="0"/>
      <w:szCs w:val="20"/>
    </w:rPr>
  </w:style>
  <w:style w:type="paragraph" w:customStyle="1" w:styleId="187">
    <w:name w:val="Char Char Char Char Char Char Char Char Char Char"/>
    <w:basedOn w:val="1"/>
    <w:qFormat/>
    <w:uiPriority w:val="0"/>
    <w:rPr>
      <w:rFonts w:ascii="Calibri" w:hAnsi="Calibri"/>
      <w:szCs w:val="24"/>
    </w:rPr>
  </w:style>
  <w:style w:type="paragraph" w:customStyle="1" w:styleId="188">
    <w:name w:val="xl43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</w:pBdr>
      <w:spacing w:before="100" w:beforeAutospacing="1" w:after="100" w:afterAutospacing="1"/>
      <w:jc w:val="left"/>
    </w:pPr>
    <w:rPr>
      <w:rFonts w:ascii="Arial Unicode MS" w:hAnsi="Arial Unicode MS" w:eastAsia="Arial Unicode MS" w:cs="Arial Unicode MS"/>
      <w:color w:val="000000"/>
      <w:kern w:val="0"/>
      <w:sz w:val="20"/>
      <w:szCs w:val="20"/>
    </w:rPr>
  </w:style>
  <w:style w:type="paragraph" w:customStyle="1" w:styleId="189">
    <w:name w:val="xl32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textAlignment w:val="top"/>
    </w:pPr>
    <w:rPr>
      <w:rFonts w:ascii="Arial Unicode MS" w:hAnsi="Arial Unicode MS" w:eastAsia="Arial Unicode MS" w:cs="Arial Unicode MS"/>
      <w:color w:val="000000"/>
      <w:kern w:val="0"/>
      <w:sz w:val="20"/>
      <w:szCs w:val="20"/>
    </w:rPr>
  </w:style>
  <w:style w:type="paragraph" w:customStyle="1" w:styleId="190">
    <w:name w:val="正文列项_数字"/>
    <w:basedOn w:val="1"/>
    <w:qFormat/>
    <w:uiPriority w:val="0"/>
    <w:pPr>
      <w:numPr>
        <w:ilvl w:val="7"/>
        <w:numId w:val="1"/>
      </w:numPr>
      <w:tabs>
        <w:tab w:val="clear" w:pos="860"/>
      </w:tabs>
      <w:autoSpaceDE w:val="0"/>
      <w:autoSpaceDN w:val="0"/>
      <w:spacing w:line="460" w:lineRule="exact"/>
      <w:ind w:left="680" w:leftChars="530" w:hanging="150" w:hangingChars="150"/>
      <w:outlineLvl w:val="7"/>
    </w:pPr>
    <w:rPr>
      <w:rFonts w:ascii="宋体" w:hAnsi="Calibri"/>
      <w:kern w:val="0"/>
      <w:sz w:val="28"/>
      <w:szCs w:val="20"/>
    </w:rPr>
  </w:style>
  <w:style w:type="paragraph" w:customStyle="1" w:styleId="191">
    <w:name w:val="Char Char Char1 Char"/>
    <w:basedOn w:val="1"/>
    <w:qFormat/>
    <w:uiPriority w:val="0"/>
    <w:rPr>
      <w:rFonts w:ascii="Tahoma" w:hAnsi="Tahoma"/>
      <w:sz w:val="24"/>
      <w:szCs w:val="20"/>
    </w:rPr>
  </w:style>
  <w:style w:type="paragraph" w:customStyle="1" w:styleId="192">
    <w:name w:val="xl39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Arial Unicode MS" w:hAnsi="Arial Unicode MS" w:eastAsia="Arial Unicode MS" w:cs="Arial Unicode MS"/>
      <w:color w:val="000000"/>
      <w:kern w:val="0"/>
      <w:sz w:val="20"/>
      <w:szCs w:val="20"/>
    </w:rPr>
  </w:style>
  <w:style w:type="paragraph" w:customStyle="1" w:styleId="193">
    <w:name w:val="Char2 Char Char Char Char Char Char1"/>
    <w:basedOn w:val="1"/>
    <w:qFormat/>
    <w:uiPriority w:val="0"/>
    <w:pPr>
      <w:widowControl/>
      <w:spacing w:line="400" w:lineRule="exact"/>
      <w:jc w:val="center"/>
    </w:pPr>
    <w:rPr>
      <w:rFonts w:ascii="Calibri" w:hAnsi="Calibri"/>
      <w:szCs w:val="24"/>
    </w:rPr>
  </w:style>
  <w:style w:type="paragraph" w:customStyle="1" w:styleId="194">
    <w:name w:val="xl50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Arial Unicode MS" w:hAnsi="Arial Unicode MS" w:eastAsia="Arial Unicode MS" w:cs="Arial Unicode MS"/>
      <w:b/>
      <w:bCs/>
      <w:color w:val="000000"/>
      <w:kern w:val="0"/>
      <w:sz w:val="32"/>
      <w:szCs w:val="32"/>
    </w:rPr>
  </w:style>
  <w:style w:type="paragraph" w:styleId="195">
    <w:name w:val="No Spacing"/>
    <w:link w:val="196"/>
    <w:qFormat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customStyle="1" w:styleId="196">
    <w:name w:val="无间隔 Char"/>
    <w:link w:val="195"/>
    <w:qFormat/>
    <w:locked/>
    <w:uiPriority w:val="99"/>
    <w:rPr>
      <w:rFonts w:ascii="Calibri" w:hAnsi="Calibri"/>
      <w:kern w:val="2"/>
      <w:sz w:val="21"/>
      <w:szCs w:val="24"/>
    </w:rPr>
  </w:style>
  <w:style w:type="paragraph" w:customStyle="1" w:styleId="197">
    <w:name w:val="正文 + 宋体"/>
    <w:basedOn w:val="1"/>
    <w:qFormat/>
    <w:uiPriority w:val="0"/>
    <w:pPr>
      <w:widowControl/>
      <w:ind w:left="360" w:hanging="360"/>
      <w:jc w:val="left"/>
    </w:pPr>
    <w:rPr>
      <w:rFonts w:ascii="宋体" w:hAnsi="宋体" w:cs="宋体"/>
      <w:b/>
      <w:bCs/>
      <w:color w:val="000000"/>
      <w:kern w:val="0"/>
      <w:sz w:val="18"/>
      <w:szCs w:val="18"/>
    </w:rPr>
  </w:style>
  <w:style w:type="paragraph" w:customStyle="1" w:styleId="198">
    <w:name w:val="Default"/>
    <w:qFormat/>
    <w:uiPriority w:val="0"/>
    <w:pPr>
      <w:widowControl w:val="0"/>
      <w:autoSpaceDE w:val="0"/>
      <w:autoSpaceDN w:val="0"/>
      <w:adjustRightInd w:val="0"/>
    </w:pPr>
    <w:rPr>
      <w:rFonts w:ascii="Symbol" w:hAnsi="Symbol" w:eastAsia="宋体" w:cs="Symbol"/>
      <w:color w:val="000000"/>
      <w:sz w:val="24"/>
      <w:szCs w:val="24"/>
      <w:lang w:val="en-US" w:eastAsia="zh-CN" w:bidi="ar-SA"/>
    </w:rPr>
  </w:style>
  <w:style w:type="paragraph" w:customStyle="1" w:styleId="199">
    <w:name w:val="Char Char Char Char Char Char Char Char Char Char Char Char Char Char Char Char"/>
    <w:basedOn w:val="1"/>
    <w:qFormat/>
    <w:uiPriority w:val="0"/>
    <w:pPr>
      <w:widowControl/>
      <w:spacing w:after="160" w:line="240" w:lineRule="exact"/>
      <w:jc w:val="center"/>
    </w:pPr>
    <w:rPr>
      <w:rFonts w:ascii="宋体" w:hAnsi="宋体"/>
      <w:b/>
      <w:kern w:val="0"/>
      <w:sz w:val="30"/>
      <w:szCs w:val="30"/>
      <w:lang w:eastAsia="en-US"/>
    </w:rPr>
  </w:style>
  <w:style w:type="paragraph" w:customStyle="1" w:styleId="200">
    <w:name w:val="图中文字"/>
    <w:basedOn w:val="1"/>
    <w:qFormat/>
    <w:uiPriority w:val="0"/>
    <w:pPr>
      <w:adjustRightInd w:val="0"/>
      <w:snapToGrid w:val="0"/>
      <w:spacing w:line="0" w:lineRule="atLeast"/>
      <w:jc w:val="center"/>
    </w:pPr>
    <w:rPr>
      <w:rFonts w:ascii="Calibri" w:hAnsi="Calibri"/>
      <w:sz w:val="24"/>
      <w:szCs w:val="20"/>
    </w:rPr>
  </w:style>
  <w:style w:type="paragraph" w:customStyle="1" w:styleId="201">
    <w:name w:val="样式 标题 2 + 宋体 五号 行距: 单倍行距"/>
    <w:basedOn w:val="3"/>
    <w:qFormat/>
    <w:uiPriority w:val="0"/>
    <w:pPr>
      <w:numPr>
        <w:ilvl w:val="1"/>
        <w:numId w:val="5"/>
      </w:numPr>
      <w:adjustRightInd w:val="0"/>
      <w:spacing w:line="240" w:lineRule="auto"/>
      <w:jc w:val="left"/>
      <w:textAlignment w:val="baseline"/>
    </w:pPr>
    <w:rPr>
      <w:rFonts w:ascii="宋体" w:hAnsi="宋体" w:eastAsia="宋体" w:cs="Times New Roman"/>
      <w:kern w:val="0"/>
      <w:sz w:val="21"/>
      <w:szCs w:val="20"/>
    </w:rPr>
  </w:style>
  <w:style w:type="paragraph" w:customStyle="1" w:styleId="202">
    <w:name w:val="xl40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</w:pPr>
    <w:rPr>
      <w:rFonts w:ascii="Arial Unicode MS" w:hAnsi="Arial Unicode MS" w:eastAsia="Arial Unicode MS" w:cs="Arial Unicode MS"/>
      <w:color w:val="000000"/>
      <w:kern w:val="0"/>
      <w:sz w:val="20"/>
      <w:szCs w:val="20"/>
    </w:rPr>
  </w:style>
  <w:style w:type="paragraph" w:customStyle="1" w:styleId="203">
    <w:name w:val="xl44"/>
    <w:basedOn w:val="1"/>
    <w:qFormat/>
    <w:uiPriority w:val="0"/>
    <w:pPr>
      <w:widowControl/>
      <w:pBdr>
        <w:top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</w:pPr>
    <w:rPr>
      <w:rFonts w:ascii="Arial Unicode MS" w:hAnsi="Arial Unicode MS" w:eastAsia="Arial Unicode MS" w:cs="Arial Unicode MS"/>
      <w:kern w:val="0"/>
      <w:sz w:val="24"/>
      <w:szCs w:val="24"/>
    </w:rPr>
  </w:style>
  <w:style w:type="paragraph" w:customStyle="1" w:styleId="204">
    <w:name w:val="字元 字元"/>
    <w:basedOn w:val="1"/>
    <w:qFormat/>
    <w:uiPriority w:val="0"/>
    <w:rPr>
      <w:rFonts w:ascii="Tahoma" w:hAnsi="Tahoma"/>
      <w:sz w:val="24"/>
      <w:szCs w:val="20"/>
    </w:rPr>
  </w:style>
  <w:style w:type="paragraph" w:customStyle="1" w:styleId="205">
    <w:name w:val="Char Char Char Char Char Char Char Char Char Char2"/>
    <w:basedOn w:val="1"/>
    <w:qFormat/>
    <w:uiPriority w:val="0"/>
    <w:rPr>
      <w:rFonts w:ascii="宋体" w:hAnsi="宋体" w:cs="Courier New"/>
      <w:sz w:val="32"/>
      <w:szCs w:val="32"/>
    </w:rPr>
  </w:style>
  <w:style w:type="paragraph" w:customStyle="1" w:styleId="206">
    <w:name w:val="Char2 Char Char Char Char Char Char"/>
    <w:basedOn w:val="1"/>
    <w:qFormat/>
    <w:uiPriority w:val="0"/>
    <w:pPr>
      <w:widowControl/>
      <w:spacing w:line="400" w:lineRule="exact"/>
      <w:jc w:val="center"/>
    </w:pPr>
    <w:rPr>
      <w:rFonts w:ascii="Calibri" w:hAnsi="Calibri"/>
      <w:szCs w:val="24"/>
    </w:rPr>
  </w:style>
  <w:style w:type="paragraph" w:customStyle="1" w:styleId="207">
    <w:name w:val="??"/>
    <w:qFormat/>
    <w:uiPriority w:val="0"/>
    <w:pPr>
      <w:widowControl w:val="0"/>
      <w:overflowPunct w:val="0"/>
      <w:autoSpaceDE w:val="0"/>
      <w:autoSpaceDN w:val="0"/>
      <w:adjustRightInd w:val="0"/>
      <w:jc w:val="both"/>
    </w:pPr>
    <w:rPr>
      <w:rFonts w:ascii="Calibri" w:hAnsi="Calibri" w:eastAsia="宋体" w:cs="Times New Roman"/>
      <w:kern w:val="2"/>
      <w:sz w:val="21"/>
      <w:lang w:val="en-US" w:eastAsia="en-US" w:bidi="ar-SA"/>
    </w:rPr>
  </w:style>
  <w:style w:type="paragraph" w:customStyle="1" w:styleId="208">
    <w:name w:val="xl46"/>
    <w:basedOn w:val="1"/>
    <w:qFormat/>
    <w:uiPriority w:val="0"/>
    <w:pPr>
      <w:widowControl/>
      <w:pBdr>
        <w:top w:val="single" w:color="auto" w:sz="4" w:space="0"/>
        <w:bottom w:val="single" w:color="auto" w:sz="4" w:space="0"/>
      </w:pBdr>
      <w:spacing w:before="100" w:beforeAutospacing="1" w:after="100" w:afterAutospacing="1"/>
      <w:jc w:val="left"/>
    </w:pPr>
    <w:rPr>
      <w:rFonts w:ascii="Arial Unicode MS" w:hAnsi="Arial Unicode MS" w:eastAsia="Arial Unicode MS" w:cs="Arial Unicode MS"/>
      <w:b/>
      <w:bCs/>
      <w:color w:val="000000"/>
      <w:kern w:val="0"/>
      <w:sz w:val="20"/>
      <w:szCs w:val="20"/>
    </w:rPr>
  </w:style>
  <w:style w:type="paragraph" w:customStyle="1" w:styleId="209">
    <w:name w:val="图例"/>
    <w:basedOn w:val="1"/>
    <w:qFormat/>
    <w:uiPriority w:val="0"/>
    <w:pPr>
      <w:spacing w:before="120" w:after="120" w:line="360" w:lineRule="auto"/>
      <w:jc w:val="center"/>
    </w:pPr>
    <w:rPr>
      <w:rFonts w:ascii="Calibri" w:hAnsi="Calibri" w:eastAsia="仿宋_GB2312"/>
      <w:b/>
      <w:sz w:val="24"/>
      <w:szCs w:val="20"/>
    </w:rPr>
  </w:style>
  <w:style w:type="paragraph" w:customStyle="1" w:styleId="210">
    <w:name w:val="图文"/>
    <w:basedOn w:val="1"/>
    <w:qFormat/>
    <w:uiPriority w:val="0"/>
    <w:pPr>
      <w:adjustRightInd w:val="0"/>
      <w:snapToGrid w:val="0"/>
      <w:spacing w:after="50" w:line="360" w:lineRule="auto"/>
    </w:pPr>
    <w:rPr>
      <w:rFonts w:ascii="Calibri" w:hAnsi="Calibri"/>
      <w:sz w:val="24"/>
      <w:szCs w:val="24"/>
    </w:rPr>
  </w:style>
  <w:style w:type="paragraph" w:customStyle="1" w:styleId="211">
    <w:name w:val="Char Char1 Char Char Char Char Char Char1"/>
    <w:basedOn w:val="1"/>
    <w:qFormat/>
    <w:uiPriority w:val="0"/>
    <w:pPr>
      <w:widowControl/>
      <w:spacing w:after="160" w:line="240" w:lineRule="exact"/>
      <w:jc w:val="left"/>
    </w:pPr>
    <w:rPr>
      <w:rFonts w:ascii="Verdana" w:hAnsi="Verdana" w:eastAsia="仿宋_GB2312"/>
      <w:kern w:val="0"/>
      <w:sz w:val="24"/>
      <w:szCs w:val="20"/>
      <w:lang w:eastAsia="en-US"/>
    </w:rPr>
  </w:style>
  <w:style w:type="paragraph" w:customStyle="1" w:styleId="212">
    <w:name w:val="22222222222222"/>
    <w:basedOn w:val="1"/>
    <w:qFormat/>
    <w:uiPriority w:val="0"/>
    <w:pPr>
      <w:widowControl/>
      <w:adjustRightInd w:val="0"/>
      <w:spacing w:line="360" w:lineRule="auto"/>
      <w:ind w:firstLine="480" w:firstLineChars="200"/>
      <w:jc w:val="left"/>
    </w:pPr>
    <w:rPr>
      <w:rFonts w:ascii="Calibri" w:hAnsi="Calibri"/>
      <w:color w:val="FF0000"/>
      <w:kern w:val="0"/>
      <w:sz w:val="24"/>
      <w:szCs w:val="20"/>
    </w:rPr>
  </w:style>
  <w:style w:type="paragraph" w:customStyle="1" w:styleId="213">
    <w:name w:val="正文须知-2级"/>
    <w:basedOn w:val="1"/>
    <w:qFormat/>
    <w:uiPriority w:val="0"/>
    <w:pPr>
      <w:numPr>
        <w:ilvl w:val="1"/>
        <w:numId w:val="3"/>
      </w:numPr>
      <w:adjustRightInd w:val="0"/>
      <w:snapToGrid w:val="0"/>
      <w:spacing w:line="300" w:lineRule="auto"/>
    </w:pPr>
    <w:rPr>
      <w:rFonts w:ascii="宋体" w:hAnsi="Calibri"/>
      <w:sz w:val="24"/>
    </w:rPr>
  </w:style>
  <w:style w:type="paragraph" w:customStyle="1" w:styleId="214">
    <w:name w:val="xl27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Calibri" w:hAnsi="Calibri" w:eastAsia="Arial Unicode MS"/>
      <w:color w:val="000000"/>
      <w:kern w:val="0"/>
      <w:sz w:val="20"/>
      <w:szCs w:val="20"/>
    </w:rPr>
  </w:style>
  <w:style w:type="paragraph" w:customStyle="1" w:styleId="215">
    <w:name w:val="Char Char41"/>
    <w:basedOn w:val="1"/>
    <w:qFormat/>
    <w:uiPriority w:val="0"/>
    <w:pPr>
      <w:widowControl/>
      <w:spacing w:line="400" w:lineRule="exact"/>
      <w:jc w:val="center"/>
    </w:pPr>
    <w:rPr>
      <w:rFonts w:ascii="Calibri" w:hAnsi="Calibri"/>
      <w:szCs w:val="24"/>
    </w:rPr>
  </w:style>
  <w:style w:type="paragraph" w:customStyle="1" w:styleId="216">
    <w:name w:val="xl23"/>
    <w:basedOn w:val="1"/>
    <w:qFormat/>
    <w:uiPriority w:val="0"/>
    <w:pPr>
      <w:widowControl/>
      <w:spacing w:before="100" w:beforeAutospacing="1" w:after="100" w:afterAutospacing="1" w:line="360" w:lineRule="auto"/>
      <w:textAlignment w:val="top"/>
    </w:pPr>
    <w:rPr>
      <w:rFonts w:ascii="Calibri" w:hAnsi="Calibri"/>
      <w:kern w:val="0"/>
      <w:sz w:val="24"/>
      <w:szCs w:val="20"/>
    </w:rPr>
  </w:style>
  <w:style w:type="paragraph" w:customStyle="1" w:styleId="217">
    <w:name w:val="_Style 160"/>
    <w:qFormat/>
    <w:uiPriority w:val="0"/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customStyle="1" w:styleId="218">
    <w:name w:val="项目编号3"/>
    <w:basedOn w:val="141"/>
    <w:qFormat/>
    <w:uiPriority w:val="0"/>
    <w:pPr>
      <w:numPr>
        <w:ilvl w:val="0"/>
        <w:numId w:val="6"/>
      </w:numPr>
    </w:pPr>
  </w:style>
  <w:style w:type="paragraph" w:customStyle="1" w:styleId="219">
    <w:name w:val="修订1"/>
    <w:qFormat/>
    <w:uiPriority w:val="99"/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customStyle="1" w:styleId="220">
    <w:name w:val="字元 字元2"/>
    <w:basedOn w:val="1"/>
    <w:qFormat/>
    <w:uiPriority w:val="0"/>
    <w:rPr>
      <w:rFonts w:ascii="Tahoma" w:hAnsi="Tahoma"/>
      <w:sz w:val="24"/>
      <w:szCs w:val="20"/>
    </w:rPr>
  </w:style>
  <w:style w:type="paragraph" w:customStyle="1" w:styleId="221">
    <w:name w:val="xl25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  <w:textAlignment w:val="top"/>
    </w:pPr>
    <w:rPr>
      <w:rFonts w:ascii="Arial Unicode MS" w:hAnsi="Arial Unicode MS" w:eastAsia="Arial Unicode MS" w:cs="Arial Unicode MS"/>
      <w:b/>
      <w:bCs/>
      <w:color w:val="000000"/>
      <w:kern w:val="0"/>
      <w:sz w:val="20"/>
      <w:szCs w:val="20"/>
    </w:rPr>
  </w:style>
  <w:style w:type="paragraph" w:customStyle="1" w:styleId="222">
    <w:name w:val="Char Char4"/>
    <w:basedOn w:val="1"/>
    <w:qFormat/>
    <w:uiPriority w:val="0"/>
    <w:pPr>
      <w:widowControl/>
      <w:spacing w:line="400" w:lineRule="exact"/>
      <w:jc w:val="center"/>
    </w:pPr>
    <w:rPr>
      <w:rFonts w:ascii="Calibri" w:hAnsi="Calibri"/>
      <w:szCs w:val="24"/>
    </w:rPr>
  </w:style>
  <w:style w:type="paragraph" w:customStyle="1" w:styleId="223">
    <w:name w:val="Char Char Char"/>
    <w:basedOn w:val="1"/>
    <w:qFormat/>
    <w:uiPriority w:val="0"/>
    <w:rPr>
      <w:rFonts w:ascii="Tahoma" w:hAnsi="Tahoma"/>
      <w:sz w:val="24"/>
      <w:szCs w:val="20"/>
    </w:rPr>
  </w:style>
  <w:style w:type="paragraph" w:customStyle="1" w:styleId="224">
    <w:name w:val="1 Char Char Char Char"/>
    <w:basedOn w:val="1"/>
    <w:qFormat/>
    <w:uiPriority w:val="0"/>
    <w:rPr>
      <w:rFonts w:ascii="Tahoma" w:hAnsi="Tahoma"/>
      <w:sz w:val="24"/>
      <w:szCs w:val="20"/>
    </w:rPr>
  </w:style>
  <w:style w:type="paragraph" w:customStyle="1" w:styleId="225">
    <w:name w:val="xl34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  <w:textAlignment w:val="center"/>
    </w:pPr>
    <w:rPr>
      <w:rFonts w:ascii="Calibri" w:hAnsi="Calibri"/>
      <w:color w:val="FF6600"/>
      <w:kern w:val="0"/>
      <w:sz w:val="20"/>
      <w:szCs w:val="20"/>
    </w:rPr>
  </w:style>
  <w:style w:type="paragraph" w:customStyle="1" w:styleId="226">
    <w:name w:val="Char"/>
    <w:basedOn w:val="1"/>
    <w:qFormat/>
    <w:uiPriority w:val="0"/>
    <w:pPr>
      <w:tabs>
        <w:tab w:val="left" w:pos="360"/>
      </w:tabs>
    </w:pPr>
    <w:rPr>
      <w:rFonts w:ascii="Calibri" w:hAnsi="Calibri"/>
      <w:sz w:val="24"/>
      <w:szCs w:val="24"/>
    </w:rPr>
  </w:style>
  <w:style w:type="paragraph" w:customStyle="1" w:styleId="227">
    <w:name w:val="default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228">
    <w:name w:val="xl52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textAlignment w:val="top"/>
    </w:pPr>
    <w:rPr>
      <w:rFonts w:ascii="Arial Unicode MS" w:hAnsi="Arial Unicode MS" w:eastAsia="Arial Unicode MS" w:cs="Arial Unicode MS"/>
      <w:b/>
      <w:bCs/>
      <w:color w:val="000000"/>
      <w:kern w:val="0"/>
      <w:sz w:val="16"/>
      <w:szCs w:val="16"/>
    </w:rPr>
  </w:style>
  <w:style w:type="paragraph" w:customStyle="1" w:styleId="229">
    <w:name w:val="Char2"/>
    <w:basedOn w:val="1"/>
    <w:qFormat/>
    <w:uiPriority w:val="0"/>
    <w:rPr>
      <w:rFonts w:ascii="Tahoma" w:hAnsi="Tahoma"/>
      <w:sz w:val="24"/>
      <w:szCs w:val="20"/>
    </w:rPr>
  </w:style>
  <w:style w:type="paragraph" w:customStyle="1" w:styleId="230">
    <w:name w:val="font8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Calibri" w:hAnsi="Calibri"/>
      <w:kern w:val="0"/>
      <w:sz w:val="36"/>
      <w:szCs w:val="36"/>
    </w:rPr>
  </w:style>
  <w:style w:type="paragraph" w:customStyle="1" w:styleId="231">
    <w:name w:val="正文 + 楷体_GB2312"/>
    <w:basedOn w:val="1"/>
    <w:qFormat/>
    <w:uiPriority w:val="0"/>
    <w:pPr>
      <w:widowControl/>
      <w:jc w:val="left"/>
    </w:pPr>
    <w:rPr>
      <w:rFonts w:ascii="楷体_GB2312" w:hAnsi="Calibri" w:eastAsia="楷体_GB2312" w:cs="Arial"/>
      <w:kern w:val="0"/>
      <w:sz w:val="24"/>
      <w:szCs w:val="24"/>
    </w:rPr>
  </w:style>
  <w:style w:type="paragraph" w:customStyle="1" w:styleId="232">
    <w:name w:val="font9"/>
    <w:basedOn w:val="1"/>
    <w:qFormat/>
    <w:uiPriority w:val="0"/>
    <w:pPr>
      <w:widowControl/>
      <w:spacing w:before="100" w:beforeAutospacing="1" w:after="100" w:afterAutospacing="1"/>
      <w:jc w:val="left"/>
    </w:pPr>
    <w:rPr>
      <w:rFonts w:hint="eastAsia" w:ascii="宋体" w:hAnsi="宋体" w:cs="Arial Unicode MS"/>
      <w:color w:val="000000"/>
      <w:kern w:val="0"/>
      <w:sz w:val="20"/>
      <w:szCs w:val="20"/>
    </w:rPr>
  </w:style>
  <w:style w:type="paragraph" w:customStyle="1" w:styleId="233">
    <w:name w:val="默认段落字体 Para Char Char Char Char"/>
    <w:basedOn w:val="1"/>
    <w:qFormat/>
    <w:uiPriority w:val="0"/>
    <w:rPr>
      <w:rFonts w:ascii="Arial" w:hAnsi="Arial" w:cs="Arial"/>
    </w:rPr>
  </w:style>
  <w:style w:type="paragraph" w:customStyle="1" w:styleId="234">
    <w:name w:val="正文缩进2"/>
    <w:basedOn w:val="1"/>
    <w:qFormat/>
    <w:uiPriority w:val="0"/>
    <w:pPr>
      <w:widowControl/>
      <w:adjustRightInd w:val="0"/>
      <w:snapToGrid w:val="0"/>
      <w:spacing w:line="480" w:lineRule="exact"/>
      <w:ind w:firstLine="567"/>
    </w:pPr>
    <w:rPr>
      <w:rFonts w:ascii="宋体" w:hAnsi="Calibri"/>
      <w:snapToGrid w:val="0"/>
      <w:color w:val="000000"/>
      <w:kern w:val="28"/>
      <w:sz w:val="28"/>
      <w:szCs w:val="20"/>
      <w:lang w:val="zh-CN"/>
    </w:rPr>
  </w:style>
  <w:style w:type="paragraph" w:customStyle="1" w:styleId="235">
    <w:name w:val="五级条标题"/>
    <w:basedOn w:val="150"/>
    <w:next w:val="1"/>
    <w:qFormat/>
    <w:uiPriority w:val="0"/>
    <w:pPr>
      <w:numPr>
        <w:ilvl w:val="5"/>
      </w:numPr>
      <w:ind w:left="0" w:hanging="840"/>
      <w:outlineLvl w:val="5"/>
    </w:pPr>
  </w:style>
  <w:style w:type="paragraph" w:customStyle="1" w:styleId="236">
    <w:name w:val="Char3"/>
    <w:basedOn w:val="1"/>
    <w:qFormat/>
    <w:uiPriority w:val="0"/>
    <w:pPr>
      <w:tabs>
        <w:tab w:val="left" w:pos="360"/>
      </w:tabs>
    </w:pPr>
    <w:rPr>
      <w:rFonts w:ascii="Calibri" w:hAnsi="Calibri"/>
      <w:sz w:val="24"/>
      <w:szCs w:val="24"/>
    </w:rPr>
  </w:style>
  <w:style w:type="paragraph" w:customStyle="1" w:styleId="237">
    <w:name w:val="文档正文"/>
    <w:basedOn w:val="1"/>
    <w:qFormat/>
    <w:uiPriority w:val="0"/>
    <w:pPr>
      <w:snapToGrid w:val="0"/>
      <w:spacing w:before="120" w:after="120" w:line="180" w:lineRule="auto"/>
    </w:pPr>
    <w:rPr>
      <w:rFonts w:ascii="Arial" w:hAnsi="Arial"/>
      <w:szCs w:val="20"/>
    </w:rPr>
  </w:style>
  <w:style w:type="paragraph" w:customStyle="1" w:styleId="238">
    <w:name w:val="background1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239">
    <w:name w:val="Char Char Char Char Char Char Char1"/>
    <w:basedOn w:val="1"/>
    <w:qFormat/>
    <w:uiPriority w:val="0"/>
    <w:pPr>
      <w:snapToGrid w:val="0"/>
      <w:spacing w:line="360" w:lineRule="auto"/>
      <w:ind w:firstLine="200" w:firstLineChars="200"/>
    </w:pPr>
    <w:rPr>
      <w:rFonts w:ascii="Calibri" w:hAnsi="Calibri" w:eastAsia="仿宋_GB2312"/>
      <w:sz w:val="24"/>
      <w:szCs w:val="24"/>
    </w:rPr>
  </w:style>
  <w:style w:type="paragraph" w:customStyle="1" w:styleId="240">
    <w:name w:val="Char Char1 Char Char Char Char Char Char Char Char"/>
    <w:basedOn w:val="1"/>
    <w:qFormat/>
    <w:uiPriority w:val="0"/>
    <w:pPr>
      <w:widowControl/>
      <w:spacing w:after="160" w:line="240" w:lineRule="exact"/>
      <w:jc w:val="left"/>
    </w:pPr>
    <w:rPr>
      <w:rFonts w:ascii="Verdana" w:hAnsi="Verdana"/>
      <w:kern w:val="0"/>
      <w:sz w:val="20"/>
      <w:szCs w:val="20"/>
      <w:lang w:eastAsia="en-US"/>
    </w:rPr>
  </w:style>
  <w:style w:type="paragraph" w:customStyle="1" w:styleId="241">
    <w:name w:val="Table Paragraph"/>
    <w:basedOn w:val="1"/>
    <w:qFormat/>
    <w:uiPriority w:val="1"/>
    <w:pPr>
      <w:autoSpaceDE w:val="0"/>
      <w:autoSpaceDN w:val="0"/>
      <w:jc w:val="left"/>
    </w:pPr>
    <w:rPr>
      <w:rFonts w:ascii="宋体" w:hAnsi="宋体" w:cs="宋体"/>
      <w:kern w:val="0"/>
      <w:sz w:val="22"/>
      <w:szCs w:val="22"/>
      <w:lang w:eastAsia="en-US"/>
    </w:rPr>
  </w:style>
  <w:style w:type="paragraph" w:customStyle="1" w:styleId="242">
    <w:name w:val="正文文本缩进2"/>
    <w:basedOn w:val="1"/>
    <w:qFormat/>
    <w:uiPriority w:val="0"/>
    <w:pPr>
      <w:spacing w:line="480" w:lineRule="exact"/>
      <w:ind w:firstLine="480" w:firstLineChars="200"/>
    </w:pPr>
    <w:rPr>
      <w:rFonts w:ascii="宋体" w:hAnsi="宋体"/>
      <w:kern w:val="0"/>
      <w:sz w:val="24"/>
      <w:szCs w:val="24"/>
      <w:lang w:val="zh-CN"/>
    </w:rPr>
  </w:style>
  <w:style w:type="paragraph" w:customStyle="1" w:styleId="243">
    <w:name w:val="xl38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</w:pPr>
    <w:rPr>
      <w:rFonts w:ascii="Arial Unicode MS" w:hAnsi="Arial Unicode MS" w:eastAsia="Arial Unicode MS" w:cs="Arial Unicode MS"/>
      <w:color w:val="000000"/>
      <w:kern w:val="0"/>
      <w:sz w:val="16"/>
      <w:szCs w:val="16"/>
    </w:rPr>
  </w:style>
  <w:style w:type="paragraph" w:customStyle="1" w:styleId="244">
    <w:name w:val="表格文字"/>
    <w:basedOn w:val="20"/>
    <w:qFormat/>
    <w:uiPriority w:val="0"/>
    <w:pPr>
      <w:spacing w:before="20" w:after="20" w:line="240" w:lineRule="auto"/>
      <w:ind w:firstLine="0"/>
    </w:pPr>
    <w:rPr>
      <w:rFonts w:ascii="Century Gothic" w:hAnsi="Century Gothic"/>
      <w:sz w:val="20"/>
      <w:szCs w:val="20"/>
    </w:rPr>
  </w:style>
  <w:style w:type="paragraph" w:customStyle="1" w:styleId="245">
    <w:name w:val="Char Char1"/>
    <w:basedOn w:val="15"/>
    <w:qFormat/>
    <w:uiPriority w:val="0"/>
    <w:rPr>
      <w:rFonts w:ascii="Tahoma" w:hAnsi="Tahoma"/>
      <w:sz w:val="24"/>
    </w:rPr>
  </w:style>
  <w:style w:type="paragraph" w:customStyle="1" w:styleId="246">
    <w:name w:val="Char1 Char Char Char1"/>
    <w:basedOn w:val="1"/>
    <w:qFormat/>
    <w:uiPriority w:val="0"/>
    <w:rPr>
      <w:rFonts w:ascii="Tahoma" w:hAnsi="Tahoma" w:cs="仿宋_GB2312"/>
      <w:sz w:val="24"/>
      <w:szCs w:val="28"/>
    </w:rPr>
  </w:style>
  <w:style w:type="paragraph" w:customStyle="1" w:styleId="247">
    <w:name w:val="缺省文本"/>
    <w:basedOn w:val="1"/>
    <w:qFormat/>
    <w:uiPriority w:val="0"/>
    <w:pPr>
      <w:autoSpaceDE w:val="0"/>
      <w:autoSpaceDN w:val="0"/>
      <w:adjustRightInd w:val="0"/>
      <w:jc w:val="left"/>
    </w:pPr>
    <w:rPr>
      <w:rFonts w:ascii="Calibri" w:hAnsi="Calibri"/>
      <w:kern w:val="0"/>
      <w:sz w:val="24"/>
      <w:szCs w:val="24"/>
    </w:rPr>
  </w:style>
  <w:style w:type="paragraph" w:customStyle="1" w:styleId="248">
    <w:name w:val="xl48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Arial Unicode MS" w:hAnsi="Arial Unicode MS" w:eastAsia="Arial Unicode MS" w:cs="Arial Unicode MS"/>
      <w:b/>
      <w:bCs/>
      <w:color w:val="000000"/>
      <w:kern w:val="0"/>
      <w:sz w:val="22"/>
      <w:szCs w:val="22"/>
    </w:rPr>
  </w:style>
  <w:style w:type="paragraph" w:customStyle="1" w:styleId="249">
    <w:name w:val="列出段落2"/>
    <w:basedOn w:val="1"/>
    <w:qFormat/>
    <w:uiPriority w:val="0"/>
    <w:pPr>
      <w:ind w:firstLine="420" w:firstLineChars="200"/>
    </w:pPr>
    <w:rPr>
      <w:rFonts w:ascii="Calibri" w:hAnsi="Calibri"/>
      <w:szCs w:val="22"/>
    </w:rPr>
  </w:style>
  <w:style w:type="paragraph" w:customStyle="1" w:styleId="250">
    <w:name w:val="xl45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</w:pBdr>
      <w:spacing w:before="100" w:beforeAutospacing="1" w:after="100" w:afterAutospacing="1"/>
      <w:jc w:val="left"/>
    </w:pPr>
    <w:rPr>
      <w:rFonts w:ascii="Arial Unicode MS" w:hAnsi="Arial Unicode MS" w:eastAsia="Arial Unicode MS" w:cs="Arial Unicode MS"/>
      <w:b/>
      <w:bCs/>
      <w:color w:val="000000"/>
      <w:kern w:val="0"/>
      <w:sz w:val="20"/>
      <w:szCs w:val="20"/>
    </w:rPr>
  </w:style>
  <w:style w:type="paragraph" w:customStyle="1" w:styleId="251">
    <w:name w:val="xl30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</w:pPr>
    <w:rPr>
      <w:rFonts w:ascii="Arial Unicode MS" w:hAnsi="Arial Unicode MS" w:eastAsia="Arial Unicode MS" w:cs="Arial Unicode MS"/>
      <w:color w:val="000000"/>
      <w:kern w:val="0"/>
      <w:sz w:val="20"/>
      <w:szCs w:val="20"/>
    </w:rPr>
  </w:style>
  <w:style w:type="paragraph" w:customStyle="1" w:styleId="252">
    <w:name w:val="xl26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Calibri" w:hAnsi="Calibri" w:eastAsia="Arial Unicode MS"/>
      <w:color w:val="000000"/>
      <w:kern w:val="0"/>
      <w:sz w:val="22"/>
      <w:szCs w:val="22"/>
    </w:rPr>
  </w:style>
  <w:style w:type="paragraph" w:customStyle="1" w:styleId="253">
    <w:name w:val="xl37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Arial Unicode MS" w:hAnsi="Arial Unicode MS" w:eastAsia="Arial Unicode MS" w:cs="Arial Unicode MS"/>
      <w:color w:val="000000"/>
      <w:kern w:val="0"/>
      <w:sz w:val="20"/>
      <w:szCs w:val="20"/>
    </w:rPr>
  </w:style>
  <w:style w:type="paragraph" w:customStyle="1" w:styleId="254">
    <w:name w:val="列出段落1"/>
    <w:basedOn w:val="1"/>
    <w:link w:val="255"/>
    <w:qFormat/>
    <w:uiPriority w:val="34"/>
    <w:pPr>
      <w:ind w:firstLine="420" w:firstLineChars="200"/>
    </w:pPr>
    <w:rPr>
      <w:rFonts w:ascii="Calibri" w:hAnsi="Calibri"/>
      <w:szCs w:val="22"/>
    </w:rPr>
  </w:style>
  <w:style w:type="character" w:customStyle="1" w:styleId="255">
    <w:name w:val="List Paragraph Char"/>
    <w:link w:val="254"/>
    <w:qFormat/>
    <w:locked/>
    <w:uiPriority w:val="34"/>
    <w:rPr>
      <w:rFonts w:ascii="Calibri" w:hAnsi="Calibri"/>
      <w:kern w:val="2"/>
      <w:sz w:val="21"/>
      <w:szCs w:val="22"/>
    </w:rPr>
  </w:style>
  <w:style w:type="paragraph" w:customStyle="1" w:styleId="256">
    <w:name w:val="xl35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Arial Unicode MS" w:hAnsi="Arial Unicode MS" w:eastAsia="Arial Unicode MS" w:cs="Arial Unicode MS"/>
      <w:color w:val="000000"/>
      <w:kern w:val="0"/>
      <w:sz w:val="20"/>
      <w:szCs w:val="20"/>
    </w:rPr>
  </w:style>
  <w:style w:type="paragraph" w:customStyle="1" w:styleId="257">
    <w:name w:val="字元 字元1"/>
    <w:basedOn w:val="1"/>
    <w:qFormat/>
    <w:uiPriority w:val="0"/>
    <w:rPr>
      <w:rFonts w:ascii="Tahoma" w:hAnsi="Tahoma"/>
      <w:sz w:val="24"/>
      <w:szCs w:val="20"/>
    </w:rPr>
  </w:style>
  <w:style w:type="paragraph" w:customStyle="1" w:styleId="258">
    <w:name w:val="font5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259">
    <w:name w:val="xl29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  <w:textAlignment w:val="center"/>
    </w:pPr>
    <w:rPr>
      <w:rFonts w:ascii="Calibri" w:hAnsi="Calibri"/>
      <w:kern w:val="0"/>
      <w:sz w:val="20"/>
      <w:szCs w:val="20"/>
    </w:rPr>
  </w:style>
  <w:style w:type="paragraph" w:customStyle="1" w:styleId="260">
    <w:name w:val="Char21"/>
    <w:basedOn w:val="1"/>
    <w:qFormat/>
    <w:uiPriority w:val="0"/>
    <w:rPr>
      <w:rFonts w:ascii="Tahoma" w:hAnsi="Tahoma"/>
      <w:sz w:val="24"/>
      <w:szCs w:val="20"/>
    </w:rPr>
  </w:style>
  <w:style w:type="table" w:customStyle="1" w:styleId="261">
    <w:name w:val="Table Normal"/>
    <w:unhideWhenUsed/>
    <w:qFormat/>
    <w:uiPriority w:val="0"/>
    <w:pPr>
      <w:widowControl w:val="0"/>
      <w:autoSpaceDE w:val="0"/>
      <w:autoSpaceDN w:val="0"/>
    </w:pPr>
    <w:rPr>
      <w:sz w:val="22"/>
      <w:szCs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62">
    <w:name w:val="TableGrid"/>
    <w:qFormat/>
    <w:uiPriority w:val="0"/>
    <w:rPr>
      <w:rFonts w:eastAsia="等线"/>
      <w:sz w:val="22"/>
      <w:szCs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263">
    <w:name w:val="纯文本 Char3"/>
    <w:qFormat/>
    <w:uiPriority w:val="0"/>
    <w:rPr>
      <w:rFonts w:ascii="宋体" w:hAnsi="Courier New" w:eastAsia="宋体"/>
      <w:kern w:val="2"/>
      <w:sz w:val="21"/>
      <w:lang w:val="en-US" w:eastAsia="zh-CN" w:bidi="ar-SA"/>
    </w:rPr>
  </w:style>
  <w:style w:type="paragraph" w:customStyle="1" w:styleId="264">
    <w:name w:val="SOW正文"/>
    <w:basedOn w:val="1"/>
    <w:qFormat/>
    <w:uiPriority w:val="0"/>
    <w:pPr>
      <w:snapToGrid w:val="0"/>
      <w:spacing w:before="120" w:line="400" w:lineRule="exact"/>
      <w:ind w:firstLine="425"/>
    </w:pPr>
    <w:rPr>
      <w:sz w:val="24"/>
      <w:szCs w:val="20"/>
    </w:rPr>
  </w:style>
  <w:style w:type="character" w:customStyle="1" w:styleId="265">
    <w:name w:val="纯文本 Char4"/>
    <w:qFormat/>
    <w:uiPriority w:val="0"/>
    <w:rPr>
      <w:rFonts w:ascii="宋体" w:hAnsi="Courier New" w:eastAsia="宋体"/>
      <w:kern w:val="2"/>
      <w:sz w:val="21"/>
      <w:lang w:val="en-US" w:eastAsia="zh-CN" w:bidi="ar-SA"/>
    </w:rPr>
  </w:style>
  <w:style w:type="paragraph" w:customStyle="1" w:styleId="266">
    <w:name w:val="xl72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仿宋" w:hAnsi="仿宋" w:eastAsia="仿宋" w:cs="宋体"/>
      <w:kern w:val="0"/>
      <w:sz w:val="20"/>
      <w:szCs w:val="20"/>
    </w:rPr>
  </w:style>
  <w:style w:type="paragraph" w:customStyle="1" w:styleId="267">
    <w:name w:val="xl73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0"/>
      <w:szCs w:val="20"/>
    </w:rPr>
  </w:style>
  <w:style w:type="paragraph" w:customStyle="1" w:styleId="268">
    <w:name w:val="xl74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0"/>
      <w:szCs w:val="20"/>
    </w:rPr>
  </w:style>
  <w:style w:type="paragraph" w:customStyle="1" w:styleId="269">
    <w:name w:val="xl75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0"/>
      <w:szCs w:val="20"/>
    </w:rPr>
  </w:style>
  <w:style w:type="paragraph" w:customStyle="1" w:styleId="270">
    <w:name w:val="xl76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仿宋" w:hAnsi="仿宋" w:eastAsia="仿宋" w:cs="宋体"/>
      <w:kern w:val="0"/>
      <w:sz w:val="20"/>
      <w:szCs w:val="20"/>
    </w:rPr>
  </w:style>
  <w:style w:type="paragraph" w:customStyle="1" w:styleId="271">
    <w:name w:val="xl77"/>
    <w:basedOn w:val="1"/>
    <w:qFormat/>
    <w:uiPriority w:val="0"/>
    <w:pPr>
      <w:widowControl/>
      <w:spacing w:before="100" w:beforeAutospacing="1" w:after="100" w:afterAutospacing="1"/>
      <w:jc w:val="center"/>
    </w:pPr>
    <w:rPr>
      <w:rFonts w:ascii="宋体" w:hAnsi="宋体" w:cs="宋体"/>
      <w:kern w:val="0"/>
      <w:sz w:val="20"/>
      <w:szCs w:val="20"/>
    </w:rPr>
  </w:style>
  <w:style w:type="paragraph" w:customStyle="1" w:styleId="272">
    <w:name w:val="xl78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0"/>
      <w:szCs w:val="20"/>
    </w:rPr>
  </w:style>
  <w:style w:type="paragraph" w:customStyle="1" w:styleId="273">
    <w:name w:val="xl79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0"/>
      <w:szCs w:val="20"/>
    </w:rPr>
  </w:style>
  <w:style w:type="paragraph" w:customStyle="1" w:styleId="274">
    <w:name w:val="xl80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0"/>
      <w:szCs w:val="20"/>
    </w:rPr>
  </w:style>
  <w:style w:type="paragraph" w:customStyle="1" w:styleId="275">
    <w:name w:val="xl81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0"/>
      <w:szCs w:val="20"/>
    </w:rPr>
  </w:style>
  <w:style w:type="paragraph" w:customStyle="1" w:styleId="276">
    <w:name w:val="xl82"/>
    <w:basedOn w:val="1"/>
    <w:qFormat/>
    <w:uiPriority w:val="0"/>
    <w:pPr>
      <w:widowControl/>
      <w:spacing w:before="100" w:beforeAutospacing="1" w:after="100" w:afterAutospacing="1"/>
      <w:jc w:val="center"/>
    </w:pPr>
    <w:rPr>
      <w:rFonts w:ascii="宋体" w:hAnsi="宋体" w:cs="宋体"/>
      <w:kern w:val="0"/>
      <w:sz w:val="20"/>
      <w:szCs w:val="20"/>
    </w:rPr>
  </w:style>
  <w:style w:type="character" w:customStyle="1" w:styleId="277">
    <w:name w:val="正文文本 2 Char1"/>
    <w:basedOn w:val="51"/>
    <w:link w:val="40"/>
    <w:qFormat/>
    <w:uiPriority w:val="0"/>
    <w:rPr>
      <w:rFonts w:asciiTheme="minorHAnsi" w:hAnsiTheme="minorHAnsi" w:eastAsiaTheme="minorEastAsia" w:cstheme="minorBidi"/>
      <w:kern w:val="2"/>
      <w:sz w:val="21"/>
      <w:szCs w:val="24"/>
    </w:rPr>
  </w:style>
  <w:style w:type="character" w:customStyle="1" w:styleId="278">
    <w:name w:val="Char Char3"/>
    <w:qFormat/>
    <w:locked/>
    <w:uiPriority w:val="0"/>
    <w:rPr>
      <w:rFonts w:ascii="宋体" w:hAnsi="宋体" w:eastAsia="宋体"/>
      <w:sz w:val="18"/>
      <w:szCs w:val="18"/>
      <w:lang w:val="en-US" w:eastAsia="zh-CN" w:bidi="ar-SA"/>
    </w:rPr>
  </w:style>
  <w:style w:type="character" w:customStyle="1" w:styleId="279">
    <w:name w:val="Body text|1_"/>
    <w:basedOn w:val="51"/>
    <w:link w:val="280"/>
    <w:unhideWhenUsed/>
    <w:qFormat/>
    <w:uiPriority w:val="99"/>
    <w:rPr>
      <w:rFonts w:ascii="宋体" w:hAnsi="宋体"/>
      <w:sz w:val="28"/>
      <w:shd w:val="clear" w:color="auto" w:fill="FFFFFF"/>
      <w:lang w:val="zh-CN"/>
    </w:rPr>
  </w:style>
  <w:style w:type="paragraph" w:customStyle="1" w:styleId="280">
    <w:name w:val="Body text|1"/>
    <w:basedOn w:val="1"/>
    <w:link w:val="279"/>
    <w:unhideWhenUsed/>
    <w:qFormat/>
    <w:uiPriority w:val="0"/>
    <w:pPr>
      <w:shd w:val="clear" w:color="auto" w:fill="FFFFFF"/>
      <w:spacing w:line="415" w:lineRule="auto"/>
      <w:ind w:firstLine="400"/>
    </w:pPr>
    <w:rPr>
      <w:rFonts w:ascii="宋体" w:hAnsi="宋体"/>
      <w:kern w:val="0"/>
      <w:sz w:val="28"/>
      <w:szCs w:val="20"/>
      <w:lang w:val="zh-CN"/>
    </w:rPr>
  </w:style>
  <w:style w:type="character" w:customStyle="1" w:styleId="281">
    <w:name w:val="1111111199999 Char"/>
    <w:link w:val="282"/>
    <w:qFormat/>
    <w:locked/>
    <w:uiPriority w:val="0"/>
  </w:style>
  <w:style w:type="paragraph" w:customStyle="1" w:styleId="282">
    <w:name w:val="1111111199999"/>
    <w:basedOn w:val="1"/>
    <w:link w:val="281"/>
    <w:qFormat/>
    <w:uiPriority w:val="0"/>
    <w:pPr>
      <w:widowControl/>
      <w:spacing w:beforeLines="50" w:line="240" w:lineRule="exact"/>
      <w:ind w:firstLine="514" w:firstLineChars="214"/>
      <w:jc w:val="left"/>
    </w:pPr>
    <w:rPr>
      <w:kern w:val="0"/>
      <w:sz w:val="20"/>
      <w:szCs w:val="20"/>
    </w:rPr>
  </w:style>
  <w:style w:type="character" w:customStyle="1" w:styleId="283">
    <w:name w:val="样式 (中文) 仿宋_GB2312 三号"/>
    <w:qFormat/>
    <w:uiPriority w:val="0"/>
    <w:rPr>
      <w:rFonts w:hint="eastAsia" w:ascii="仿宋_GB2312" w:eastAsia="仿宋_GB2312"/>
      <w:sz w:val="32"/>
    </w:rPr>
  </w:style>
  <w:style w:type="character" w:customStyle="1" w:styleId="284">
    <w:name w:val="正文文本 Char1"/>
    <w:basedOn w:val="51"/>
    <w:qFormat/>
    <w:uiPriority w:val="0"/>
    <w:rPr>
      <w:szCs w:val="24"/>
    </w:rPr>
  </w:style>
  <w:style w:type="character" w:customStyle="1" w:styleId="285">
    <w:name w:val="文档结构图 Char1"/>
    <w:basedOn w:val="51"/>
    <w:semiHidden/>
    <w:qFormat/>
    <w:uiPriority w:val="99"/>
    <w:rPr>
      <w:sz w:val="24"/>
      <w:szCs w:val="24"/>
      <w:shd w:val="clear" w:color="auto" w:fill="000080"/>
    </w:rPr>
  </w:style>
  <w:style w:type="character" w:customStyle="1" w:styleId="286">
    <w:name w:val="正文文本缩进 2 Char1"/>
    <w:basedOn w:val="51"/>
    <w:qFormat/>
    <w:uiPriority w:val="99"/>
    <w:rPr>
      <w:sz w:val="24"/>
      <w:szCs w:val="24"/>
    </w:rPr>
  </w:style>
  <w:style w:type="paragraph" w:customStyle="1" w:styleId="287">
    <w:name w:val="Char Char Char Char"/>
    <w:basedOn w:val="1"/>
    <w:qFormat/>
    <w:uiPriority w:val="0"/>
    <w:rPr>
      <w:sz w:val="24"/>
      <w:szCs w:val="36"/>
    </w:rPr>
  </w:style>
  <w:style w:type="character" w:customStyle="1" w:styleId="288">
    <w:name w:val="批注框文本 Char1"/>
    <w:basedOn w:val="51"/>
    <w:qFormat/>
    <w:uiPriority w:val="0"/>
    <w:rPr>
      <w:rFonts w:cs="Times New Roman"/>
      <w:sz w:val="18"/>
      <w:szCs w:val="18"/>
    </w:rPr>
  </w:style>
  <w:style w:type="paragraph" w:customStyle="1" w:styleId="289">
    <w:name w:val="正文文字缩进"/>
    <w:qFormat/>
    <w:uiPriority w:val="0"/>
    <w:pPr>
      <w:spacing w:line="351" w:lineRule="atLeast"/>
      <w:ind w:firstLine="555"/>
      <w:textAlignment w:val="baseline"/>
    </w:pPr>
    <w:rPr>
      <w:rFonts w:ascii="Times New Roman" w:hAnsi="Times New Roman" w:eastAsia="宋体" w:cs="Times New Roman"/>
      <w:color w:val="000000"/>
      <w:sz w:val="28"/>
      <w:lang w:val="en-US" w:eastAsia="zh-CN" w:bidi="ar-SA"/>
    </w:rPr>
  </w:style>
  <w:style w:type="paragraph" w:customStyle="1" w:styleId="290">
    <w:name w:val="样式1"/>
    <w:basedOn w:val="2"/>
    <w:qFormat/>
    <w:uiPriority w:val="0"/>
    <w:pPr>
      <w:spacing w:line="640" w:lineRule="exact"/>
      <w:jc w:val="center"/>
    </w:pPr>
    <w:rPr>
      <w:rFonts w:ascii="方正小标宋简体" w:hAnsi="华文中宋" w:eastAsia="方正小标宋简体"/>
      <w:b w:val="0"/>
    </w:rPr>
  </w:style>
  <w:style w:type="paragraph" w:customStyle="1" w:styleId="291">
    <w:name w:val="列出段落12"/>
    <w:basedOn w:val="1"/>
    <w:qFormat/>
    <w:uiPriority w:val="0"/>
    <w:pPr>
      <w:widowControl/>
      <w:ind w:left="720" w:firstLine="360"/>
      <w:jc w:val="left"/>
    </w:pPr>
    <w:rPr>
      <w:rFonts w:ascii="Calibri" w:hAnsi="Calibri"/>
      <w:kern w:val="0"/>
      <w:sz w:val="22"/>
      <w:szCs w:val="20"/>
      <w:lang w:eastAsia="en-US"/>
    </w:rPr>
  </w:style>
  <w:style w:type="paragraph" w:customStyle="1" w:styleId="292">
    <w:name w:val="列出段落11"/>
    <w:basedOn w:val="1"/>
    <w:qFormat/>
    <w:uiPriority w:val="0"/>
    <w:pPr>
      <w:widowControl/>
      <w:spacing w:line="351" w:lineRule="atLeast"/>
      <w:ind w:firstLine="420" w:firstLineChars="200"/>
      <w:textAlignment w:val="baseline"/>
    </w:pPr>
    <w:rPr>
      <w:color w:val="000000"/>
      <w:kern w:val="0"/>
      <w:sz w:val="20"/>
      <w:szCs w:val="20"/>
      <w:lang w:val="zh-CN"/>
    </w:rPr>
  </w:style>
  <w:style w:type="paragraph" w:customStyle="1" w:styleId="293">
    <w:name w:val="样式3"/>
    <w:basedOn w:val="2"/>
    <w:qFormat/>
    <w:uiPriority w:val="0"/>
    <w:pPr>
      <w:spacing w:line="640" w:lineRule="exact"/>
      <w:jc w:val="center"/>
    </w:pPr>
    <w:rPr>
      <w:rFonts w:ascii="方正小标宋简体" w:hAnsi="华文中宋" w:eastAsia="方正小标宋简体"/>
      <w:b w:val="0"/>
    </w:rPr>
  </w:style>
  <w:style w:type="character" w:customStyle="1" w:styleId="294">
    <w:name w:val="15"/>
    <w:basedOn w:val="51"/>
    <w:qFormat/>
    <w:uiPriority w:val="0"/>
    <w:rPr>
      <w:rFonts w:hint="eastAsia" w:ascii="宋体" w:hAnsi="宋体" w:eastAsia="宋体"/>
      <w:color w:val="000000"/>
      <w:sz w:val="20"/>
      <w:szCs w:val="20"/>
    </w:rPr>
  </w:style>
  <w:style w:type="paragraph" w:customStyle="1" w:styleId="295">
    <w:name w:val="正文1"/>
    <w:qFormat/>
    <w:uiPriority w:val="0"/>
    <w:pPr>
      <w:jc w:val="both"/>
    </w:pPr>
    <w:rPr>
      <w:rFonts w:ascii="宋体" w:hAnsi="宋体" w:eastAsia="宋体" w:cs="宋体"/>
      <w:kern w:val="2"/>
      <w:sz w:val="21"/>
      <w:szCs w:val="21"/>
      <w:lang w:val="en-US" w:eastAsia="zh-CN" w:bidi="ar-SA"/>
    </w:rPr>
  </w:style>
  <w:style w:type="paragraph" w:customStyle="1" w:styleId="296">
    <w:name w:val="列出段落3"/>
    <w:basedOn w:val="1"/>
    <w:qFormat/>
    <w:uiPriority w:val="0"/>
    <w:pPr>
      <w:ind w:firstLine="420" w:firstLineChars="200"/>
    </w:pPr>
    <w:rPr>
      <w:kern w:val="0"/>
      <w:sz w:val="24"/>
      <w:szCs w:val="24"/>
    </w:rPr>
  </w:style>
  <w:style w:type="character" w:customStyle="1" w:styleId="297">
    <w:name w:val="font11"/>
    <w:basedOn w:val="51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paragraph" w:customStyle="1" w:styleId="298">
    <w:name w:val="H-TextFormat"/>
    <w:qFormat/>
    <w:uiPriority w:val="0"/>
    <w:pPr>
      <w:autoSpaceDE w:val="0"/>
      <w:autoSpaceDN w:val="0"/>
      <w:adjustRightInd w:val="0"/>
    </w:pPr>
    <w:rPr>
      <w:rFonts w:ascii="Arial" w:hAnsi="Arial" w:eastAsia="宋体" w:cs="Arial"/>
      <w:sz w:val="22"/>
      <w:szCs w:val="22"/>
      <w:lang w:val="en-US" w:eastAsia="en-US" w:bidi="ar-SA"/>
    </w:rPr>
  </w:style>
  <w:style w:type="paragraph" w:customStyle="1" w:styleId="299">
    <w:name w:val="Balloon Text1"/>
    <w:basedOn w:val="1"/>
    <w:semiHidden/>
    <w:qFormat/>
    <w:uiPriority w:val="0"/>
    <w:rPr>
      <w:sz w:val="18"/>
      <w:szCs w:val="18"/>
    </w:rPr>
  </w:style>
  <w:style w:type="character" w:customStyle="1" w:styleId="300">
    <w:name w:val="Anrede1IhrZeichen"/>
    <w:basedOn w:val="51"/>
    <w:qFormat/>
    <w:uiPriority w:val="0"/>
    <w:rPr>
      <w:rFonts w:ascii="Arial" w:hAnsi="Arial"/>
      <w:sz w:val="20"/>
    </w:rPr>
  </w:style>
  <w:style w:type="paragraph" w:customStyle="1" w:styleId="301">
    <w:name w:val="AbsatzTableFormat"/>
    <w:basedOn w:val="1"/>
    <w:qFormat/>
    <w:uiPriority w:val="0"/>
    <w:pPr>
      <w:widowControl/>
      <w:jc w:val="left"/>
    </w:pPr>
    <w:rPr>
      <w:bCs/>
      <w:kern w:val="0"/>
      <w:sz w:val="22"/>
      <w:szCs w:val="20"/>
      <w:lang w:val="pt-BR" w:eastAsia="en-US"/>
    </w:rPr>
  </w:style>
  <w:style w:type="paragraph" w:customStyle="1" w:styleId="302">
    <w:name w:val="Char1 Char Char"/>
    <w:basedOn w:val="1"/>
    <w:qFormat/>
    <w:uiPriority w:val="0"/>
    <w:pPr>
      <w:adjustRightInd w:val="0"/>
      <w:spacing w:line="360" w:lineRule="auto"/>
    </w:pPr>
    <w:rPr>
      <w:kern w:val="0"/>
      <w:sz w:val="24"/>
      <w:szCs w:val="20"/>
    </w:rPr>
  </w:style>
  <w:style w:type="character" w:customStyle="1" w:styleId="303">
    <w:name w:val="ca-3"/>
    <w:basedOn w:val="51"/>
    <w:qFormat/>
    <w:uiPriority w:val="0"/>
  </w:style>
  <w:style w:type="paragraph" w:customStyle="1" w:styleId="304">
    <w:name w:val="_Style 2"/>
    <w:basedOn w:val="1"/>
    <w:qFormat/>
    <w:uiPriority w:val="0"/>
    <w:pPr>
      <w:ind w:firstLine="420" w:firstLineChars="200"/>
    </w:pPr>
    <w:rPr>
      <w:rFonts w:ascii="Calibri" w:hAnsi="Calibri"/>
      <w:szCs w:val="20"/>
    </w:rPr>
  </w:style>
  <w:style w:type="paragraph" w:customStyle="1" w:styleId="305">
    <w:name w:val="修订2"/>
    <w:hidden/>
    <w:qFormat/>
    <w:uiPriority w:val="99"/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character" w:customStyle="1" w:styleId="306">
    <w:name w:val="CharAttribute0"/>
    <w:qFormat/>
    <w:uiPriority w:val="0"/>
    <w:rPr>
      <w:rFonts w:ascii="Times New Roman" w:eastAsia="宋体"/>
      <w:sz w:val="21"/>
    </w:rPr>
  </w:style>
  <w:style w:type="paragraph" w:customStyle="1" w:styleId="307">
    <w:name w:val="ParaAttribute13"/>
    <w:qFormat/>
    <w:uiPriority w:val="0"/>
    <w:pPr>
      <w:widowControl w:val="0"/>
      <w:wordWrap w:val="0"/>
      <w:ind w:left="-106"/>
    </w:pPr>
    <w:rPr>
      <w:rFonts w:ascii="Times New Roman" w:hAnsi="Times New Roman" w:eastAsia="Batang" w:cs="Times New Roman"/>
      <w:sz w:val="21"/>
      <w:szCs w:val="22"/>
      <w:lang w:val="en-US" w:eastAsia="zh-CN" w:bidi="ar-SA"/>
    </w:rPr>
  </w:style>
  <w:style w:type="paragraph" w:customStyle="1" w:styleId="308">
    <w:name w:val="列表段落1"/>
    <w:basedOn w:val="1"/>
    <w:qFormat/>
    <w:uiPriority w:val="99"/>
    <w:pPr>
      <w:ind w:firstLine="420" w:firstLineChars="200"/>
    </w:pPr>
    <w:rPr>
      <w:rFonts w:ascii="Calibri" w:hAnsi="Calibri"/>
      <w:szCs w:val="22"/>
    </w:rPr>
  </w:style>
  <w:style w:type="character" w:customStyle="1" w:styleId="309">
    <w:name w:val="批注框文本 字符"/>
    <w:basedOn w:val="51"/>
    <w:semiHidden/>
    <w:qFormat/>
    <w:uiPriority w:val="99"/>
    <w:rPr>
      <w:rFonts w:ascii="Times New Roman" w:hAnsi="Times New Roman" w:eastAsia="宋体" w:cs="Times New Roman"/>
      <w:sz w:val="18"/>
      <w:szCs w:val="18"/>
    </w:rPr>
  </w:style>
  <w:style w:type="paragraph" w:customStyle="1" w:styleId="310">
    <w:name w:val="中等深浅网格 21"/>
    <w:qFormat/>
    <w:uiPriority w:val="1"/>
    <w:rPr>
      <w:rFonts w:ascii="Calibri" w:hAnsi="Calibri" w:eastAsia="宋体" w:cs="Times New Roman"/>
      <w:sz w:val="22"/>
      <w:szCs w:val="22"/>
      <w:lang w:val="en-US" w:eastAsia="zh-CN" w:bidi="ar-SA"/>
    </w:rPr>
  </w:style>
  <w:style w:type="paragraph" w:customStyle="1" w:styleId="311">
    <w:name w:val="_Style 1"/>
    <w:basedOn w:val="1"/>
    <w:qFormat/>
    <w:uiPriority w:val="34"/>
    <w:pPr>
      <w:ind w:firstLine="420" w:firstLineChars="200"/>
    </w:pPr>
    <w:rPr>
      <w:rFonts w:ascii="Calibri" w:hAnsi="Calibri"/>
      <w:szCs w:val="22"/>
    </w:rPr>
  </w:style>
  <w:style w:type="character" w:customStyle="1" w:styleId="312">
    <w:name w:val="页眉 字符"/>
    <w:basedOn w:val="51"/>
    <w:qFormat/>
    <w:uiPriority w:val="0"/>
    <w:rPr>
      <w:rFonts w:ascii="Times New Roman" w:hAnsi="Times New Roman" w:eastAsia="宋体" w:cs="Times New Roman"/>
      <w:sz w:val="18"/>
      <w:szCs w:val="18"/>
    </w:rPr>
  </w:style>
  <w:style w:type="character" w:customStyle="1" w:styleId="313">
    <w:name w:val="页脚 字符"/>
    <w:basedOn w:val="51"/>
    <w:qFormat/>
    <w:uiPriority w:val="0"/>
    <w:rPr>
      <w:rFonts w:ascii="Times New Roman" w:hAnsi="Times New Roman" w:eastAsia="宋体" w:cs="Times New Roman"/>
      <w:sz w:val="18"/>
      <w:szCs w:val="18"/>
    </w:rPr>
  </w:style>
  <w:style w:type="paragraph" w:customStyle="1" w:styleId="314">
    <w:name w:val="msolistparagraph"/>
    <w:basedOn w:val="1"/>
    <w:qFormat/>
    <w:uiPriority w:val="0"/>
    <w:pPr>
      <w:ind w:firstLine="420" w:firstLineChars="200"/>
    </w:pPr>
    <w:rPr>
      <w:rFonts w:ascii="Calibri" w:hAnsi="Calibri"/>
      <w:szCs w:val="22"/>
    </w:rPr>
  </w:style>
  <w:style w:type="character" w:customStyle="1" w:styleId="315">
    <w:name w:val="Body text|2_"/>
    <w:basedOn w:val="51"/>
    <w:link w:val="316"/>
    <w:qFormat/>
    <w:uiPriority w:val="0"/>
    <w:rPr>
      <w:rFonts w:ascii="PMingLiU" w:hAnsi="PMingLiU" w:eastAsia="PMingLiU" w:cs="PMingLiU"/>
      <w:sz w:val="18"/>
      <w:szCs w:val="18"/>
      <w:shd w:val="clear" w:color="auto" w:fill="FFFFFF"/>
    </w:rPr>
  </w:style>
  <w:style w:type="paragraph" w:customStyle="1" w:styleId="316">
    <w:name w:val="Body text|22"/>
    <w:basedOn w:val="1"/>
    <w:link w:val="315"/>
    <w:qFormat/>
    <w:uiPriority w:val="0"/>
    <w:pPr>
      <w:shd w:val="clear" w:color="auto" w:fill="FFFFFF"/>
      <w:spacing w:after="360" w:line="180" w:lineRule="exact"/>
      <w:ind w:hanging="360"/>
      <w:jc w:val="distribute"/>
    </w:pPr>
    <w:rPr>
      <w:rFonts w:ascii="PMingLiU" w:hAnsi="PMingLiU" w:eastAsia="PMingLiU" w:cs="PMingLiU"/>
      <w:kern w:val="0"/>
      <w:sz w:val="18"/>
      <w:szCs w:val="18"/>
    </w:rPr>
  </w:style>
  <w:style w:type="character" w:customStyle="1" w:styleId="317">
    <w:name w:val="style23"/>
    <w:basedOn w:val="51"/>
    <w:qFormat/>
    <w:uiPriority w:val="0"/>
    <w:rPr>
      <w:rFonts w:ascii="Times New Roman" w:hAnsi="Times New Roman" w:eastAsia="宋体" w:cs="Times New Roman"/>
    </w:rPr>
  </w:style>
  <w:style w:type="character" w:customStyle="1" w:styleId="318">
    <w:name w:val="content-right_8zs401"/>
    <w:basedOn w:val="51"/>
    <w:qFormat/>
    <w:uiPriority w:val="0"/>
    <w:rPr>
      <w:rFonts w:ascii="Times New Roman" w:hAnsi="Times New Roman" w:eastAsia="宋体" w:cs="Times New Roman"/>
    </w:rPr>
  </w:style>
  <w:style w:type="character" w:customStyle="1" w:styleId="319">
    <w:name w:val="fright2"/>
    <w:basedOn w:val="51"/>
    <w:qFormat/>
    <w:uiPriority w:val="0"/>
    <w:rPr>
      <w:rFonts w:ascii="Times New Roman" w:hAnsi="Times New Roman" w:eastAsia="宋体" w:cs="Times New Roman"/>
    </w:rPr>
  </w:style>
  <w:style w:type="character" w:customStyle="1" w:styleId="320">
    <w:name w:val="ec_d20_recomm_link"/>
    <w:basedOn w:val="51"/>
    <w:qFormat/>
    <w:uiPriority w:val="0"/>
    <w:rPr>
      <w:rFonts w:ascii="Times New Roman" w:hAnsi="Times New Roman" w:eastAsia="宋体" w:cs="Times New Roman"/>
      <w:sz w:val="19"/>
      <w:szCs w:val="19"/>
      <w:shd w:val="clear" w:color="auto" w:fill="F5F5F6"/>
    </w:rPr>
  </w:style>
  <w:style w:type="character" w:customStyle="1" w:styleId="321">
    <w:name w:val="c-icon"/>
    <w:basedOn w:val="51"/>
    <w:qFormat/>
    <w:uiPriority w:val="0"/>
    <w:rPr>
      <w:rFonts w:ascii="Times New Roman" w:hAnsi="Times New Roman" w:eastAsia="宋体" w:cs="Times New Roman"/>
    </w:rPr>
  </w:style>
  <w:style w:type="character" w:customStyle="1" w:styleId="322">
    <w:name w:val="hover27"/>
    <w:basedOn w:val="51"/>
    <w:qFormat/>
    <w:uiPriority w:val="0"/>
    <w:rPr>
      <w:rFonts w:ascii="Times New Roman" w:hAnsi="Times New Roman" w:eastAsia="宋体" w:cs="Times New Roman"/>
    </w:rPr>
  </w:style>
  <w:style w:type="character" w:customStyle="1" w:styleId="323">
    <w:name w:val="hover28"/>
    <w:basedOn w:val="51"/>
    <w:qFormat/>
    <w:uiPriority w:val="0"/>
    <w:rPr>
      <w:rFonts w:ascii="Times New Roman" w:hAnsi="Times New Roman" w:eastAsia="宋体" w:cs="Times New Roman"/>
      <w:color w:val="315EFB"/>
    </w:rPr>
  </w:style>
  <w:style w:type="paragraph" w:customStyle="1" w:styleId="324">
    <w:name w:val="_Style 7"/>
    <w:basedOn w:val="1"/>
    <w:next w:val="100"/>
    <w:qFormat/>
    <w:uiPriority w:val="0"/>
    <w:pPr>
      <w:ind w:firstLine="420" w:firstLineChars="200"/>
    </w:pPr>
    <w:rPr>
      <w:rFonts w:ascii="Calibri" w:hAnsi="Calibri" w:eastAsiaTheme="minorEastAsia" w:cstheme="minorBidi"/>
      <w:szCs w:val="22"/>
    </w:rPr>
  </w:style>
  <w:style w:type="character" w:customStyle="1" w:styleId="325">
    <w:name w:val="fontstyle01"/>
    <w:basedOn w:val="51"/>
    <w:qFormat/>
    <w:uiPriority w:val="0"/>
    <w:rPr>
      <w:rFonts w:hint="eastAsia" w:ascii="宋体" w:hAnsi="宋体" w:eastAsia="宋体" w:cs="Times New Roman"/>
      <w:color w:val="000000"/>
      <w:sz w:val="22"/>
      <w:szCs w:val="22"/>
    </w:rPr>
  </w:style>
  <w:style w:type="character" w:customStyle="1" w:styleId="326">
    <w:name w:val="font41"/>
    <w:basedOn w:val="51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327">
    <w:name w:val="font21"/>
    <w:basedOn w:val="51"/>
    <w:qFormat/>
    <w:uiPriority w:val="0"/>
    <w:rPr>
      <w:rFonts w:ascii="微软雅黑" w:hAnsi="微软雅黑" w:eastAsia="微软雅黑" w:cs="微软雅黑"/>
      <w:color w:val="000000"/>
      <w:sz w:val="24"/>
      <w:szCs w:val="24"/>
      <w:u w:val="none"/>
    </w:rPr>
  </w:style>
  <w:style w:type="character" w:customStyle="1" w:styleId="328">
    <w:name w:val="日期 字符"/>
    <w:qFormat/>
    <w:uiPriority w:val="0"/>
    <w:rPr>
      <w:rFonts w:ascii="Times New Roman" w:hAnsi="Times New Roman" w:eastAsia="宋体" w:cs="Times New Roman"/>
    </w:rPr>
  </w:style>
  <w:style w:type="paragraph" w:customStyle="1" w:styleId="329">
    <w:name w:val="Medium Grid 21"/>
    <w:qFormat/>
    <w:uiPriority w:val="1"/>
    <w:rPr>
      <w:rFonts w:ascii="Calibri" w:hAnsi="Calibri" w:eastAsia="宋体" w:cs="Times New Roman"/>
      <w:sz w:val="22"/>
      <w:szCs w:val="22"/>
      <w:lang w:val="en-US" w:eastAsia="zh-CN" w:bidi="ar-SA"/>
    </w:rPr>
  </w:style>
  <w:style w:type="paragraph" w:customStyle="1" w:styleId="330">
    <w:name w:val="Colorful List - Accent 11"/>
    <w:basedOn w:val="1"/>
    <w:qFormat/>
    <w:uiPriority w:val="34"/>
    <w:pPr>
      <w:widowControl/>
      <w:spacing w:after="200" w:line="276" w:lineRule="auto"/>
      <w:ind w:left="720"/>
      <w:contextualSpacing/>
      <w:jc w:val="left"/>
    </w:pPr>
    <w:rPr>
      <w:rFonts w:ascii="Calibri" w:hAnsi="Calibri"/>
      <w:kern w:val="0"/>
      <w:sz w:val="22"/>
      <w:szCs w:val="22"/>
    </w:rPr>
  </w:style>
  <w:style w:type="character" w:customStyle="1" w:styleId="331">
    <w:name w:val="标题 1 字符"/>
    <w:qFormat/>
    <w:uiPriority w:val="0"/>
    <w:rPr>
      <w:rFonts w:ascii="黑体" w:hAnsi="Times New Roman" w:eastAsia="黑体" w:cs="Times New Roman"/>
      <w:kern w:val="44"/>
    </w:rPr>
  </w:style>
  <w:style w:type="character" w:customStyle="1" w:styleId="332">
    <w:name w:val="font81"/>
    <w:basedOn w:val="51"/>
    <w:qFormat/>
    <w:uiPriority w:val="0"/>
    <w:rPr>
      <w:rFonts w:ascii="Segoe UI Symbol" w:hAnsi="Segoe UI Symbol" w:eastAsia="Segoe UI Symbol" w:cs="Segoe UI Symbol"/>
      <w:color w:val="000000"/>
      <w:sz w:val="22"/>
      <w:szCs w:val="22"/>
      <w:u w:val="none"/>
    </w:rPr>
  </w:style>
  <w:style w:type="character" w:customStyle="1" w:styleId="333">
    <w:name w:val="标题 1 Char1"/>
    <w:qFormat/>
    <w:uiPriority w:val="0"/>
    <w:rPr>
      <w:rFonts w:ascii="Times New Roman" w:hAnsi="Times New Roman" w:eastAsia="宋体" w:cs="Times New Roman"/>
      <w:b/>
      <w:bCs/>
      <w:kern w:val="44"/>
      <w:sz w:val="32"/>
      <w:szCs w:val="44"/>
    </w:rPr>
  </w:style>
  <w:style w:type="paragraph" w:customStyle="1" w:styleId="334">
    <w:name w:val="正文-manu"/>
    <w:basedOn w:val="1"/>
    <w:qFormat/>
    <w:uiPriority w:val="0"/>
    <w:pPr>
      <w:spacing w:line="300" w:lineRule="auto"/>
    </w:pPr>
    <w:rPr>
      <w:rFonts w:asciiTheme="minorHAnsi" w:hAnsiTheme="minorHAnsi" w:eastAsiaTheme="minorEastAsia" w:cstheme="minorBidi"/>
      <w:b/>
      <w:snapToGrid w:val="0"/>
      <w:kern w:val="0"/>
      <w:sz w:val="24"/>
      <w:szCs w:val="20"/>
    </w:rPr>
  </w:style>
  <w:style w:type="paragraph" w:customStyle="1" w:styleId="335">
    <w:name w:val="列表段落11"/>
    <w:basedOn w:val="1"/>
    <w:qFormat/>
    <w:uiPriority w:val="0"/>
    <w:pPr>
      <w:ind w:firstLine="420" w:firstLineChars="200"/>
    </w:pPr>
    <w:rPr>
      <w:rFonts w:ascii="Calibri" w:hAnsi="Calibri"/>
      <w:szCs w:val="22"/>
    </w:rPr>
  </w:style>
  <w:style w:type="paragraph" w:customStyle="1" w:styleId="336">
    <w:name w:val="Char Char Char Char Char Char"/>
    <w:basedOn w:val="1"/>
    <w:qFormat/>
    <w:uiPriority w:val="0"/>
    <w:rPr>
      <w:szCs w:val="24"/>
    </w:rPr>
  </w:style>
  <w:style w:type="paragraph" w:customStyle="1" w:styleId="337">
    <w:name w:val="正文缩进111"/>
    <w:basedOn w:val="1"/>
    <w:qFormat/>
    <w:uiPriority w:val="0"/>
    <w:pPr>
      <w:ind w:firstLine="420"/>
    </w:pPr>
    <w:rPr>
      <w:rFonts w:asciiTheme="minorHAnsi" w:hAnsiTheme="minorHAnsi" w:eastAsiaTheme="minorEastAsia" w:cstheme="minorBidi"/>
      <w:kern w:val="0"/>
      <w:sz w:val="20"/>
      <w:szCs w:val="22"/>
    </w:rPr>
  </w:style>
  <w:style w:type="character" w:customStyle="1" w:styleId="338">
    <w:name w:val="font31"/>
    <w:basedOn w:val="51"/>
    <w:qFormat/>
    <w:uiPriority w:val="0"/>
    <w:rPr>
      <w:rFonts w:hint="default" w:ascii="Arial" w:hAnsi="Arial" w:eastAsia="宋体" w:cs="Arial"/>
      <w:color w:val="000000"/>
      <w:sz w:val="18"/>
      <w:szCs w:val="18"/>
      <w:u w:val="none"/>
      <w:lang w:val="en-US" w:eastAsia="zh-CN" w:bidi="ar-SA"/>
    </w:rPr>
  </w:style>
  <w:style w:type="character" w:customStyle="1" w:styleId="339">
    <w:name w:val="src"/>
    <w:qFormat/>
    <w:uiPriority w:val="0"/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customStyle="1" w:styleId="340">
    <w:name w:val="Body text|2"/>
    <w:basedOn w:val="1"/>
    <w:qFormat/>
    <w:uiPriority w:val="0"/>
    <w:pPr>
      <w:spacing w:after="90"/>
    </w:pPr>
    <w:rPr>
      <w:rFonts w:asciiTheme="minorHAnsi" w:hAnsiTheme="minorHAnsi" w:eastAsiaTheme="minorEastAsia" w:cstheme="minorBidi"/>
      <w:sz w:val="22"/>
      <w:szCs w:val="22"/>
    </w:rPr>
  </w:style>
  <w:style w:type="paragraph" w:customStyle="1" w:styleId="341">
    <w:name w:val="Char1 Char Char Char"/>
    <w:basedOn w:val="1"/>
    <w:qFormat/>
    <w:uiPriority w:val="0"/>
    <w:pPr>
      <w:widowControl/>
      <w:spacing w:after="160" w:line="240" w:lineRule="exact"/>
      <w:jc w:val="left"/>
    </w:pPr>
    <w:rPr>
      <w:rFonts w:ascii="Verdana" w:hAnsi="Verdana" w:eastAsia="楷体_GB2312"/>
      <w:b/>
      <w:i/>
      <w:iCs/>
      <w:color w:val="000000"/>
      <w:kern w:val="0"/>
      <w:sz w:val="20"/>
      <w:szCs w:val="20"/>
      <w:lang w:eastAsia="en-US"/>
    </w:rPr>
  </w:style>
  <w:style w:type="character" w:customStyle="1" w:styleId="342">
    <w:name w:val="批注主题 Char1"/>
    <w:basedOn w:val="90"/>
    <w:qFormat/>
    <w:uiPriority w:val="0"/>
    <w:rPr>
      <w:rFonts w:ascii="Calibri" w:hAnsi="Calibri"/>
      <w:b/>
      <w:bCs/>
      <w:kern w:val="2"/>
      <w:sz w:val="21"/>
      <w:szCs w:val="24"/>
    </w:rPr>
  </w:style>
  <w:style w:type="paragraph" w:customStyle="1" w:styleId="343">
    <w:name w:val="_Style 39"/>
    <w:basedOn w:val="1"/>
    <w:next w:val="100"/>
    <w:qFormat/>
    <w:uiPriority w:val="34"/>
    <w:pPr>
      <w:ind w:firstLine="420" w:firstLineChars="200"/>
    </w:pPr>
    <w:rPr>
      <w:rFonts w:ascii="等线" w:hAnsi="等线" w:eastAsia="等线"/>
      <w:szCs w:val="22"/>
    </w:rPr>
  </w:style>
  <w:style w:type="paragraph" w:customStyle="1" w:styleId="344">
    <w:name w:val="正文 A"/>
    <w:qFormat/>
    <w:uiPriority w:val="0"/>
    <w:pPr>
      <w:framePr w:wrap="around" w:vAnchor="margin" w:hAnchor="text" w:y="1"/>
      <w:widowControl w:val="0"/>
      <w:jc w:val="both"/>
    </w:pPr>
    <w:rPr>
      <w:rFonts w:hint="eastAsia" w:ascii="Arial Unicode MS" w:hAnsi="Arial Unicode MS" w:eastAsia="Arial Unicode MS" w:cs="Arial Unicode MS"/>
      <w:color w:val="000000"/>
      <w:kern w:val="2"/>
      <w:sz w:val="21"/>
      <w:szCs w:val="21"/>
      <w:u w:color="000000"/>
      <w:lang w:val="en-US" w:eastAsia="zh-CN" w:bidi="ar-SA"/>
    </w:rPr>
  </w:style>
  <w:style w:type="paragraph" w:customStyle="1" w:styleId="345">
    <w:name w:val="_Style 4"/>
    <w:basedOn w:val="1"/>
    <w:next w:val="100"/>
    <w:qFormat/>
    <w:uiPriority w:val="34"/>
    <w:pPr>
      <w:widowControl/>
      <w:ind w:left="720"/>
      <w:contextualSpacing/>
      <w:jc w:val="left"/>
    </w:pPr>
    <w:rPr>
      <w:rFonts w:ascii="Calibri" w:hAnsi="Calibri"/>
      <w:kern w:val="0"/>
      <w:sz w:val="24"/>
      <w:szCs w:val="24"/>
      <w:lang w:eastAsia="en-US" w:bidi="en-US"/>
    </w:rPr>
  </w:style>
  <w:style w:type="paragraph" w:customStyle="1" w:styleId="346">
    <w:name w:val="font12"/>
    <w:basedOn w:val="1"/>
    <w:qFormat/>
    <w:uiPriority w:val="0"/>
    <w:pPr>
      <w:jc w:val="left"/>
    </w:pPr>
    <w:rPr>
      <w:rFonts w:asciiTheme="minorHAnsi" w:hAnsiTheme="minorHAnsi" w:eastAsiaTheme="minorEastAsia"/>
      <w:kern w:val="0"/>
      <w:sz w:val="18"/>
      <w:szCs w:val="18"/>
    </w:rPr>
  </w:style>
  <w:style w:type="paragraph" w:customStyle="1" w:styleId="347">
    <w:name w:val="段"/>
    <w:qFormat/>
    <w:uiPriority w:val="0"/>
    <w:pPr>
      <w:autoSpaceDE w:val="0"/>
      <w:autoSpaceDN w:val="0"/>
      <w:ind w:firstLine="200" w:firstLineChars="200"/>
      <w:jc w:val="both"/>
    </w:pPr>
    <w:rPr>
      <w:rFonts w:ascii="宋体" w:hAnsi="Times New Roman" w:eastAsia="宋体" w:cs="Times New Roman"/>
      <w:sz w:val="21"/>
      <w:lang w:val="en-US" w:eastAsia="zh-CN" w:bidi="ar-SA"/>
    </w:rPr>
  </w:style>
  <w:style w:type="paragraph" w:customStyle="1" w:styleId="348">
    <w:name w:val="p1"/>
    <w:basedOn w:val="1"/>
    <w:qFormat/>
    <w:uiPriority w:val="0"/>
    <w:pPr>
      <w:jc w:val="left"/>
    </w:pPr>
    <w:rPr>
      <w:rFonts w:ascii="pingfang sc" w:hAnsi="pingfang sc" w:eastAsia="pingfang sc"/>
      <w:color w:val="000000"/>
      <w:kern w:val="0"/>
      <w:sz w:val="26"/>
      <w:szCs w:val="26"/>
    </w:rPr>
  </w:style>
  <w:style w:type="character" w:customStyle="1" w:styleId="349">
    <w:name w:val="s1"/>
    <w:basedOn w:val="51"/>
    <w:qFormat/>
    <w:uiPriority w:val="0"/>
    <w:rPr>
      <w:rFonts w:hint="default" w:ascii=".applesystemuifontrounded" w:hAnsi=".applesystemuifontrounded" w:eastAsia=".applesystemuifontrounded" w:cs=".applesystemuifontrounded"/>
      <w:sz w:val="26"/>
      <w:szCs w:val="26"/>
    </w:rPr>
  </w:style>
  <w:style w:type="paragraph" w:customStyle="1" w:styleId="350">
    <w:name w:val="我得正文样式"/>
    <w:basedOn w:val="1"/>
    <w:qFormat/>
    <w:uiPriority w:val="0"/>
    <w:pPr>
      <w:adjustRightInd w:val="0"/>
      <w:snapToGrid w:val="0"/>
      <w:spacing w:line="360" w:lineRule="auto"/>
    </w:pPr>
    <w:rPr>
      <w:rFonts w:ascii="Arial" w:hAnsi="Arial" w:eastAsia="幼圆" w:cstheme="minorBidi"/>
      <w:sz w:val="15"/>
      <w:szCs w:val="15"/>
    </w:rPr>
  </w:style>
  <w:style w:type="paragraph" w:customStyle="1" w:styleId="351">
    <w:name w:val="Body 1"/>
    <w:qFormat/>
    <w:uiPriority w:val="0"/>
    <w:pPr>
      <w:outlineLvl w:val="0"/>
    </w:pPr>
    <w:rPr>
      <w:rFonts w:ascii="Helvetica" w:hAnsi="Helvetica" w:eastAsia="Arial Unicode MS" w:cs="宋体"/>
      <w:b/>
      <w:color w:val="000000"/>
      <w:sz w:val="21"/>
      <w:szCs w:val="22"/>
      <w:u w:color="000000"/>
      <w:lang w:val="en-US" w:eastAsia="zh-CN" w:bidi="ar-SA"/>
    </w:rPr>
  </w:style>
  <w:style w:type="character" w:customStyle="1" w:styleId="352">
    <w:name w:val="font51"/>
    <w:basedOn w:val="51"/>
    <w:qFormat/>
    <w:uiPriority w:val="0"/>
    <w:rPr>
      <w:rFonts w:ascii="Arial" w:hAnsi="Arial" w:cs="Arial"/>
      <w:color w:val="000000"/>
      <w:sz w:val="22"/>
      <w:szCs w:val="22"/>
      <w:u w:val="none"/>
    </w:rPr>
  </w:style>
  <w:style w:type="paragraph" w:customStyle="1" w:styleId="353">
    <w:name w:val="font0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2"/>
      <w:szCs w:val="22"/>
    </w:rPr>
  </w:style>
  <w:style w:type="paragraph" w:customStyle="1" w:styleId="354">
    <w:name w:val="font1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2"/>
      <w:szCs w:val="22"/>
    </w:rPr>
  </w:style>
  <w:style w:type="paragraph" w:customStyle="1" w:styleId="355">
    <w:name w:val="font2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2"/>
      <w:szCs w:val="22"/>
    </w:rPr>
  </w:style>
  <w:style w:type="paragraph" w:customStyle="1" w:styleId="356">
    <w:name w:val="font3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Arial" w:hAnsi="Arial" w:cs="Arial"/>
      <w:color w:val="000000"/>
      <w:kern w:val="0"/>
      <w:sz w:val="22"/>
      <w:szCs w:val="22"/>
    </w:rPr>
  </w:style>
  <w:style w:type="paragraph" w:customStyle="1" w:styleId="357">
    <w:name w:val="et3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4"/>
      <w:szCs w:val="24"/>
    </w:rPr>
  </w:style>
  <w:style w:type="paragraph" w:customStyle="1" w:styleId="358">
    <w:name w:val="et4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359">
    <w:name w:val="et5"/>
    <w:basedOn w:val="1"/>
    <w:qFormat/>
    <w:uiPriority w:val="0"/>
    <w:pPr>
      <w:widowControl/>
      <w:spacing w:before="100" w:beforeAutospacing="1" w:after="100" w:afterAutospacing="1"/>
      <w:jc w:val="left"/>
      <w:textAlignment w:val="bottom"/>
    </w:pPr>
    <w:rPr>
      <w:rFonts w:ascii="宋体" w:hAnsi="宋体" w:cs="宋体"/>
      <w:kern w:val="0"/>
      <w:sz w:val="24"/>
      <w:szCs w:val="24"/>
    </w:rPr>
  </w:style>
  <w:style w:type="paragraph" w:customStyle="1" w:styleId="360">
    <w:name w:val="et7"/>
    <w:basedOn w:val="1"/>
    <w:qFormat/>
    <w:uiPriority w:val="0"/>
    <w:pPr>
      <w:widowControl/>
      <w:spacing w:before="100" w:beforeAutospacing="1" w:after="100" w:afterAutospacing="1"/>
      <w:jc w:val="center"/>
    </w:pPr>
    <w:rPr>
      <w:rFonts w:ascii="宋体" w:hAnsi="宋体" w:cs="宋体"/>
      <w:kern w:val="0"/>
      <w:sz w:val="24"/>
      <w:szCs w:val="24"/>
    </w:rPr>
  </w:style>
  <w:style w:type="paragraph" w:customStyle="1" w:styleId="361">
    <w:name w:val="et8"/>
    <w:basedOn w:val="1"/>
    <w:qFormat/>
    <w:uiPriority w:val="0"/>
    <w:pPr>
      <w:widowControl/>
      <w:shd w:val="clear" w:color="auto" w:fill="FFFFFF"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362">
    <w:name w:val="et10"/>
    <w:basedOn w:val="1"/>
    <w:qFormat/>
    <w:uiPriority w:val="0"/>
    <w:pPr>
      <w:widowControl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4"/>
      <w:szCs w:val="24"/>
    </w:rPr>
  </w:style>
  <w:style w:type="paragraph" w:customStyle="1" w:styleId="363">
    <w:name w:val="et11"/>
    <w:basedOn w:val="1"/>
    <w:qFormat/>
    <w:uiPriority w:val="0"/>
    <w:pPr>
      <w:widowControl/>
      <w:pBdr>
        <w:top w:val="single" w:color="000000" w:sz="4" w:space="0"/>
        <w:left w:val="single" w:color="000000" w:sz="4" w:space="0"/>
        <w:right w:val="single" w:color="000000" w:sz="4" w:space="0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4"/>
      <w:szCs w:val="24"/>
    </w:rPr>
  </w:style>
  <w:style w:type="paragraph" w:customStyle="1" w:styleId="364">
    <w:name w:val="et12"/>
    <w:basedOn w:val="1"/>
    <w:qFormat/>
    <w:uiPriority w:val="0"/>
    <w:pPr>
      <w:widowControl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4"/>
      <w:szCs w:val="24"/>
    </w:rPr>
  </w:style>
  <w:style w:type="paragraph" w:customStyle="1" w:styleId="365">
    <w:name w:val="et13"/>
    <w:basedOn w:val="1"/>
    <w:qFormat/>
    <w:uiPriority w:val="0"/>
    <w:pPr>
      <w:widowControl/>
      <w:pBdr>
        <w:left w:val="single" w:color="000000" w:sz="4" w:space="0"/>
        <w:bottom w:val="single" w:color="000000" w:sz="4" w:space="0"/>
        <w:right w:val="single" w:color="000000" w:sz="4" w:space="0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4"/>
      <w:szCs w:val="24"/>
    </w:rPr>
  </w:style>
  <w:style w:type="paragraph" w:customStyle="1" w:styleId="366">
    <w:name w:val="et14"/>
    <w:basedOn w:val="1"/>
    <w:qFormat/>
    <w:uiPriority w:val="0"/>
    <w:pPr>
      <w:widowControl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4"/>
      <w:szCs w:val="24"/>
    </w:rPr>
  </w:style>
  <w:style w:type="paragraph" w:customStyle="1" w:styleId="367">
    <w:name w:val="et15"/>
    <w:basedOn w:val="1"/>
    <w:qFormat/>
    <w:uiPriority w:val="0"/>
    <w:pPr>
      <w:widowControl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4"/>
      <w:szCs w:val="24"/>
    </w:rPr>
  </w:style>
  <w:style w:type="paragraph" w:customStyle="1" w:styleId="368">
    <w:name w:val="et17"/>
    <w:basedOn w:val="1"/>
    <w:qFormat/>
    <w:uiPriority w:val="0"/>
    <w:pPr>
      <w:widowControl/>
      <w:pBdr>
        <w:top w:val="single" w:color="000000" w:sz="4" w:space="0"/>
        <w:left w:val="single" w:color="000000" w:sz="4" w:space="0"/>
        <w:right w:val="single" w:color="000000" w:sz="4" w:space="0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4"/>
      <w:szCs w:val="24"/>
    </w:rPr>
  </w:style>
  <w:style w:type="paragraph" w:customStyle="1" w:styleId="369">
    <w:name w:val="et20"/>
    <w:basedOn w:val="1"/>
    <w:qFormat/>
    <w:uiPriority w:val="0"/>
    <w:pPr>
      <w:widowControl/>
      <w:pBdr>
        <w:left w:val="single" w:color="000000" w:sz="4" w:space="0"/>
        <w:right w:val="single" w:color="000000" w:sz="4" w:space="0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4"/>
      <w:szCs w:val="24"/>
    </w:rPr>
  </w:style>
  <w:style w:type="paragraph" w:customStyle="1" w:styleId="370">
    <w:name w:val="et21"/>
    <w:basedOn w:val="1"/>
    <w:qFormat/>
    <w:uiPriority w:val="0"/>
    <w:pPr>
      <w:widowControl/>
      <w:pBdr>
        <w:left w:val="single" w:color="000000" w:sz="4" w:space="0"/>
        <w:bottom w:val="single" w:color="000000" w:sz="4" w:space="0"/>
        <w:right w:val="single" w:color="000000" w:sz="4" w:space="0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4"/>
      <w:szCs w:val="24"/>
    </w:rPr>
  </w:style>
  <w:style w:type="paragraph" w:customStyle="1" w:styleId="371">
    <w:name w:val="et22"/>
    <w:basedOn w:val="1"/>
    <w:qFormat/>
    <w:uiPriority w:val="0"/>
    <w:pPr>
      <w:widowControl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4"/>
      <w:szCs w:val="24"/>
    </w:rPr>
  </w:style>
  <w:style w:type="paragraph" w:customStyle="1" w:styleId="372">
    <w:name w:val="et24"/>
    <w:basedOn w:val="1"/>
    <w:qFormat/>
    <w:uiPriority w:val="0"/>
    <w:pPr>
      <w:widowControl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4"/>
      <w:szCs w:val="24"/>
    </w:rPr>
  </w:style>
  <w:style w:type="paragraph" w:customStyle="1" w:styleId="373">
    <w:name w:val="et30"/>
    <w:basedOn w:val="1"/>
    <w:qFormat/>
    <w:uiPriority w:val="0"/>
    <w:pPr>
      <w:widowControl/>
      <w:pBdr>
        <w:left w:val="single" w:color="000000" w:sz="4" w:space="0"/>
        <w:right w:val="single" w:color="000000" w:sz="4" w:space="0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4"/>
      <w:szCs w:val="24"/>
    </w:rPr>
  </w:style>
  <w:style w:type="paragraph" w:customStyle="1" w:styleId="374">
    <w:name w:val="et32"/>
    <w:basedOn w:val="1"/>
    <w:qFormat/>
    <w:uiPriority w:val="0"/>
    <w:pPr>
      <w:widowControl/>
      <w:pBdr>
        <w:top w:val="single" w:color="000000" w:sz="4" w:space="0"/>
        <w:left w:val="single" w:color="000000" w:sz="4" w:space="0"/>
        <w:right w:val="single" w:color="000000" w:sz="4" w:space="0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4"/>
      <w:szCs w:val="24"/>
    </w:rPr>
  </w:style>
  <w:style w:type="paragraph" w:customStyle="1" w:styleId="375">
    <w:name w:val="et33"/>
    <w:basedOn w:val="1"/>
    <w:qFormat/>
    <w:uiPriority w:val="0"/>
    <w:pPr>
      <w:widowControl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4"/>
      <w:szCs w:val="24"/>
    </w:rPr>
  </w:style>
  <w:style w:type="paragraph" w:customStyle="1" w:styleId="376">
    <w:name w:val="et37"/>
    <w:basedOn w:val="1"/>
    <w:qFormat/>
    <w:uiPriority w:val="0"/>
    <w:pPr>
      <w:widowControl/>
      <w:pBdr>
        <w:left w:val="single" w:color="000000" w:sz="4" w:space="0"/>
        <w:right w:val="single" w:color="000000" w:sz="4" w:space="0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4"/>
      <w:szCs w:val="24"/>
    </w:rPr>
  </w:style>
  <w:style w:type="paragraph" w:customStyle="1" w:styleId="377">
    <w:name w:val="et38"/>
    <w:basedOn w:val="1"/>
    <w:qFormat/>
    <w:uiPriority w:val="0"/>
    <w:pPr>
      <w:widowControl/>
      <w:pBdr>
        <w:left w:val="single" w:color="000000" w:sz="4" w:space="0"/>
        <w:bottom w:val="single" w:color="000000" w:sz="4" w:space="0"/>
        <w:right w:val="single" w:color="000000" w:sz="4" w:space="0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4"/>
      <w:szCs w:val="24"/>
    </w:rPr>
  </w:style>
  <w:style w:type="paragraph" w:customStyle="1" w:styleId="378">
    <w:name w:val="_Style 377"/>
    <w:basedOn w:val="1"/>
    <w:next w:val="100"/>
    <w:qFormat/>
    <w:uiPriority w:val="1"/>
    <w:pPr>
      <w:spacing w:before="43"/>
      <w:ind w:left="386" w:hanging="266"/>
    </w:pPr>
    <w:rPr>
      <w:rFonts w:ascii="宋体" w:hAnsi="宋体" w:cs="宋体"/>
      <w:szCs w:val="22"/>
      <w:lang w:val="zh-CN" w:bidi="zh-CN"/>
    </w:rPr>
  </w:style>
  <w:style w:type="paragraph" w:customStyle="1" w:styleId="379">
    <w:name w:val="Table Text"/>
    <w:basedOn w:val="1"/>
    <w:semiHidden/>
    <w:qFormat/>
    <w:uiPriority w:val="0"/>
    <w:pPr>
      <w:widowControl/>
      <w:kinsoku w:val="0"/>
      <w:autoSpaceDE w:val="0"/>
      <w:autoSpaceDN w:val="0"/>
      <w:adjustRightInd w:val="0"/>
      <w:snapToGrid w:val="0"/>
      <w:jc w:val="left"/>
      <w:textAlignment w:val="baseline"/>
    </w:pPr>
    <w:rPr>
      <w:rFonts w:ascii="宋体" w:hAnsi="宋体" w:cs="宋体"/>
      <w:snapToGrid w:val="0"/>
      <w:color w:val="000000"/>
      <w:kern w:val="0"/>
      <w:sz w:val="23"/>
      <w:szCs w:val="23"/>
      <w:lang w:eastAsia="en-US"/>
    </w:rPr>
  </w:style>
  <w:style w:type="character" w:customStyle="1" w:styleId="380">
    <w:name w:val="content-right_8zs40"/>
    <w:basedOn w:val="51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Razer</Company>
  <Pages>2</Pages>
  <Words>302</Words>
  <Characters>366</Characters>
  <Lines>3</Lines>
  <Paragraphs>1</Paragraphs>
  <TotalTime>73</TotalTime>
  <ScaleCrop>false</ScaleCrop>
  <LinksUpToDate>false</LinksUpToDate>
  <CharactersWithSpaces>385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2021-01-07T12:10:00Z</dcterms:created>
  <dc:creator>lenovo</dc:creator>
  <cp:lastModifiedBy>zhang</cp:lastModifiedBy>
  <dcterms:modified xsi:type="dcterms:W3CDTF">2026-09-21T09:39:18Z</dcterms:modified>
  <cp:revision>40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eyJoZGlkIjoiOWI0ZTY4ZGM2ZjA2OWU0ZDdiYWYzZjE5M2Y5ZWM4MmIiLCJ1c2VySWQiOiIzMzk2OTcwOTkifQ==</vt:lpwstr>
  </property>
  <property fmtid="{D5CDD505-2E9C-101B-9397-08002B2CF9AE}" pid="4" name="ICV">
    <vt:lpwstr>B1085682CB574FF4A1DF4891888BEF25_12</vt:lpwstr>
  </property>
</Properties>
</file>