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25D0" w:rsidRDefault="002B25D0" w:rsidP="002B25D0">
      <w:pPr>
        <w:snapToGrid w:val="0"/>
        <w:spacing w:line="540" w:lineRule="exact"/>
        <w:jc w:val="center"/>
        <w:outlineLvl w:val="0"/>
        <w:rPr>
          <w:b/>
          <w:sz w:val="36"/>
          <w:szCs w:val="36"/>
        </w:rPr>
      </w:pPr>
      <w:r>
        <w:rPr>
          <w:rFonts w:hint="eastAsia"/>
          <w:b/>
          <w:sz w:val="36"/>
          <w:szCs w:val="36"/>
        </w:rPr>
        <w:t>采购需求</w:t>
      </w:r>
    </w:p>
    <w:p w:rsidR="002B25D0" w:rsidRDefault="002B25D0" w:rsidP="002B25D0">
      <w:pPr>
        <w:spacing w:line="540" w:lineRule="exact"/>
        <w:rPr>
          <w:rFonts w:ascii="仿宋" w:eastAsia="仿宋" w:hAnsi="仿宋" w:cs="宋体"/>
          <w:b/>
          <w:bCs/>
          <w:sz w:val="24"/>
          <w:lang w:val="zh-TW" w:eastAsia="zh-TW"/>
        </w:rPr>
      </w:pPr>
      <w:r>
        <w:rPr>
          <w:rFonts w:ascii="仿宋" w:eastAsia="仿宋" w:hAnsi="仿宋" w:cs="宋体" w:hint="eastAsia"/>
          <w:b/>
          <w:bCs/>
          <w:sz w:val="24"/>
          <w:lang w:val="zh-TW" w:eastAsia="zh-TW"/>
        </w:rPr>
        <w:t>一、采购标的需实现的功能或者目标，以及为落实政府采购政策需满足的要求：</w:t>
      </w:r>
    </w:p>
    <w:p w:rsidR="002B25D0" w:rsidRDefault="002B25D0" w:rsidP="002B25D0">
      <w:pPr>
        <w:spacing w:line="540" w:lineRule="exact"/>
        <w:rPr>
          <w:rFonts w:ascii="仿宋" w:eastAsia="仿宋" w:hAnsi="仿宋" w:cs="宋体"/>
          <w:b/>
          <w:bCs/>
          <w:sz w:val="24"/>
          <w:lang w:val="zh-TW"/>
        </w:rPr>
      </w:pPr>
      <w:r>
        <w:rPr>
          <w:rFonts w:ascii="仿宋" w:eastAsia="仿宋" w:hAnsi="仿宋" w:cs="宋体" w:hint="eastAsia"/>
          <w:b/>
          <w:bCs/>
          <w:sz w:val="24"/>
          <w:lang w:val="zh-TW" w:eastAsia="zh-TW"/>
        </w:rPr>
        <w:t>（一）采购标的需实现的功能或者目标</w:t>
      </w:r>
    </w:p>
    <w:p w:rsidR="002B25D0" w:rsidRDefault="002B25D0" w:rsidP="002B25D0">
      <w:pPr>
        <w:spacing w:line="540" w:lineRule="exact"/>
        <w:ind w:firstLineChars="200" w:firstLine="480"/>
        <w:rPr>
          <w:rFonts w:ascii="仿宋" w:eastAsia="仿宋" w:hAnsi="仿宋"/>
          <w:sz w:val="24"/>
        </w:rPr>
      </w:pPr>
      <w:r>
        <w:rPr>
          <w:rFonts w:ascii="仿宋" w:eastAsia="仿宋" w:hAnsi="仿宋" w:hint="eastAsia"/>
          <w:sz w:val="24"/>
        </w:rPr>
        <w:t>本次招标是北京清华长庚医院采购</w:t>
      </w:r>
      <w:proofErr w:type="gramStart"/>
      <w:r>
        <w:rPr>
          <w:rFonts w:ascii="仿宋" w:eastAsia="仿宋" w:hAnsi="仿宋" w:hint="eastAsia"/>
          <w:sz w:val="24"/>
        </w:rPr>
        <w:t>布类品委外</w:t>
      </w:r>
      <w:proofErr w:type="gramEnd"/>
      <w:r>
        <w:rPr>
          <w:rFonts w:ascii="仿宋" w:eastAsia="仿宋" w:hAnsi="仿宋" w:hint="eastAsia"/>
          <w:sz w:val="24"/>
        </w:rPr>
        <w:t>服务，投标人应根据招标文件所提出的服务要求，以优良的服务和优惠的价格，充分显示自己的竞争实力。</w:t>
      </w:r>
    </w:p>
    <w:p w:rsidR="002B25D0" w:rsidRDefault="002B25D0" w:rsidP="002B25D0">
      <w:pPr>
        <w:spacing w:line="540" w:lineRule="exact"/>
        <w:rPr>
          <w:rFonts w:ascii="仿宋" w:eastAsia="仿宋" w:hAnsi="仿宋" w:cs="宋体"/>
          <w:b/>
          <w:bCs/>
          <w:sz w:val="24"/>
          <w:lang w:val="zh-TW" w:eastAsia="zh-TW"/>
        </w:rPr>
      </w:pPr>
      <w:r>
        <w:rPr>
          <w:rFonts w:ascii="仿宋" w:eastAsia="仿宋" w:hAnsi="仿宋" w:cs="宋体" w:hint="eastAsia"/>
          <w:b/>
          <w:bCs/>
          <w:sz w:val="24"/>
          <w:lang w:val="zh-TW" w:eastAsia="zh-TW"/>
        </w:rPr>
        <w:t>（二）为落实政府采购政策需满足的要求</w:t>
      </w:r>
    </w:p>
    <w:p w:rsidR="002B25D0" w:rsidRDefault="002B25D0" w:rsidP="00CB69DA">
      <w:pPr>
        <w:numPr>
          <w:ilvl w:val="0"/>
          <w:numId w:val="64"/>
        </w:numPr>
        <w:spacing w:line="540" w:lineRule="exact"/>
        <w:rPr>
          <w:rFonts w:ascii="仿宋" w:eastAsia="仿宋" w:hAnsi="仿宋" w:cs="宋体"/>
          <w:sz w:val="24"/>
        </w:rPr>
      </w:pPr>
      <w:r>
        <w:rPr>
          <w:rFonts w:ascii="仿宋" w:eastAsia="仿宋" w:hAnsi="仿宋" w:cs="宋体" w:hint="eastAsia"/>
          <w:sz w:val="24"/>
        </w:rPr>
        <w:t>促进中小企业发展政策：根据《政府采购促进中小企业发展管理办法》规定，本项目采购服务由中型、小型或微型企业承接的，投标人应出具招标文件要求的《中小企业声明函》给予证明，否则评标时不予认可。投标人应对提交的中小企业声明函的真实性负责，提交的中小企业</w:t>
      </w:r>
      <w:proofErr w:type="gramStart"/>
      <w:r>
        <w:rPr>
          <w:rFonts w:ascii="仿宋" w:eastAsia="仿宋" w:hAnsi="仿宋" w:cs="宋体" w:hint="eastAsia"/>
          <w:sz w:val="24"/>
        </w:rPr>
        <w:t>声明函不真实</w:t>
      </w:r>
      <w:proofErr w:type="gramEnd"/>
      <w:r>
        <w:rPr>
          <w:rFonts w:ascii="仿宋" w:eastAsia="仿宋" w:hAnsi="仿宋" w:cs="宋体" w:hint="eastAsia"/>
          <w:sz w:val="24"/>
        </w:rPr>
        <w:t>的，应承担相应的法律责任。（注：依据《政府采购促进中小企业发展管理办法》规定享受扶持政策获得政府采购合同的小</w:t>
      </w:r>
      <w:proofErr w:type="gramStart"/>
      <w:r>
        <w:rPr>
          <w:rFonts w:ascii="仿宋" w:eastAsia="仿宋" w:hAnsi="仿宋" w:cs="宋体" w:hint="eastAsia"/>
          <w:sz w:val="24"/>
        </w:rPr>
        <w:t>微企业</w:t>
      </w:r>
      <w:proofErr w:type="gramEnd"/>
      <w:r>
        <w:rPr>
          <w:rFonts w:ascii="仿宋" w:eastAsia="仿宋" w:hAnsi="仿宋" w:cs="宋体" w:hint="eastAsia"/>
          <w:sz w:val="24"/>
        </w:rPr>
        <w:t>不得将合同分包给大中型企业，中型企业不得将合同分包给大型企业。）</w:t>
      </w:r>
    </w:p>
    <w:p w:rsidR="002B25D0" w:rsidRDefault="002B25D0" w:rsidP="00CB69DA">
      <w:pPr>
        <w:numPr>
          <w:ilvl w:val="0"/>
          <w:numId w:val="64"/>
        </w:numPr>
        <w:spacing w:line="540" w:lineRule="exact"/>
        <w:rPr>
          <w:rFonts w:ascii="仿宋" w:eastAsia="仿宋" w:hAnsi="仿宋" w:cs="宋体"/>
          <w:sz w:val="24"/>
        </w:rPr>
      </w:pPr>
      <w:r>
        <w:rPr>
          <w:rFonts w:ascii="仿宋" w:eastAsia="仿宋" w:hAnsi="仿宋" w:cs="宋体" w:hint="eastAsia"/>
          <w:sz w:val="24"/>
        </w:rPr>
        <w:t>监狱企业扶持政策：投标人如为监狱企业将视同为小型或微型企业，应提供由省级以上监狱管理局、戒毒管理局（含新疆生产建设兵团）出具的属于监狱企业的证明文件。投标人应对提交的属于监狱企业的证明文件的真实性负责，提交的监狱企业的证明文件不真实的，应承担相应的法律责任。</w:t>
      </w:r>
    </w:p>
    <w:p w:rsidR="002B25D0" w:rsidRDefault="002B25D0" w:rsidP="00CB69DA">
      <w:pPr>
        <w:numPr>
          <w:ilvl w:val="0"/>
          <w:numId w:val="64"/>
        </w:numPr>
        <w:spacing w:line="540" w:lineRule="exact"/>
        <w:rPr>
          <w:rFonts w:ascii="仿宋" w:eastAsia="仿宋" w:hAnsi="仿宋" w:cs="宋体"/>
          <w:sz w:val="24"/>
        </w:rPr>
      </w:pPr>
      <w:r>
        <w:rPr>
          <w:rFonts w:ascii="仿宋" w:eastAsia="仿宋" w:hAnsi="仿宋" w:cs="宋体" w:hint="eastAsia"/>
          <w:sz w:val="24"/>
        </w:rPr>
        <w:t>促进残疾人就业政府采购政策：根据《三部门联合发布关于促进残疾人就业政府采购政策的通知》（财库〔</w:t>
      </w:r>
      <w:r>
        <w:rPr>
          <w:rFonts w:ascii="仿宋" w:eastAsia="仿宋" w:hAnsi="仿宋" w:cs="宋体"/>
          <w:sz w:val="24"/>
        </w:rPr>
        <w:t>2017〕141号）规定，符合条件的残疾人福利性单位在参加本项目政府采购活动时，投标人应出具招标文件要求的《残疾人福利性单位声明函》，并对声明的真实性承担法律责任。中标、成交供应商为残疾人福利性单位的，采购代理机构将随中标结果同时公告其《残疾人福利性单位声明函》，接受社会监督。残疾人福利性单位视同小型、微型企业。不重复享受政策。</w:t>
      </w:r>
    </w:p>
    <w:p w:rsidR="002B25D0" w:rsidRDefault="002B25D0" w:rsidP="00CB69DA">
      <w:pPr>
        <w:numPr>
          <w:ilvl w:val="0"/>
          <w:numId w:val="64"/>
        </w:numPr>
        <w:spacing w:line="540" w:lineRule="exact"/>
        <w:rPr>
          <w:rFonts w:ascii="仿宋" w:eastAsia="仿宋" w:hAnsi="仿宋" w:cs="宋体"/>
          <w:sz w:val="24"/>
        </w:rPr>
      </w:pPr>
      <w:r>
        <w:rPr>
          <w:rFonts w:ascii="仿宋" w:eastAsia="仿宋" w:hAnsi="仿宋" w:cs="宋体" w:hint="eastAsia"/>
          <w:sz w:val="24"/>
        </w:rPr>
        <w:t>鼓励节能政策：投标人的投标产品属于财政部、发展改革委公布的“节能产</w:t>
      </w:r>
      <w:r>
        <w:rPr>
          <w:rFonts w:ascii="仿宋" w:eastAsia="仿宋" w:hAnsi="仿宋" w:cs="宋体" w:hint="eastAsia"/>
          <w:sz w:val="24"/>
        </w:rPr>
        <w:lastRenderedPageBreak/>
        <w:t>品政府采购品目清单”范围的，投标人需提供国家确定的认证机构出具的、处于有效期之内的节能产品认证证书。国家确定的认证机构和节能产品获证产品信息可从市场监管总局组建的节能产品、环境标志产品认证结果信息发布平台或中国政府采购网（</w:t>
      </w:r>
      <w:r>
        <w:rPr>
          <w:rFonts w:ascii="仿宋" w:eastAsia="仿宋" w:hAnsi="仿宋" w:cs="宋体"/>
          <w:sz w:val="24"/>
        </w:rPr>
        <w:t>www.ccgp.gov.cn）建立的认证结果信息发布平台链接中查询下载。</w:t>
      </w:r>
    </w:p>
    <w:p w:rsidR="002B25D0" w:rsidRDefault="002B25D0" w:rsidP="00CB69DA">
      <w:pPr>
        <w:numPr>
          <w:ilvl w:val="0"/>
          <w:numId w:val="64"/>
        </w:numPr>
        <w:spacing w:line="540" w:lineRule="exact"/>
        <w:rPr>
          <w:rFonts w:ascii="仿宋" w:eastAsia="仿宋" w:hAnsi="仿宋" w:cs="宋体"/>
          <w:sz w:val="24"/>
        </w:rPr>
      </w:pPr>
      <w:r>
        <w:rPr>
          <w:rFonts w:ascii="仿宋" w:eastAsia="仿宋" w:hAnsi="仿宋" w:cs="宋体" w:hint="eastAsia"/>
          <w:sz w:val="24"/>
        </w:rPr>
        <w:t>鼓励环保政策：投标人的投标产品属于财政部、生态环境部公布的“环境标志产品政府采购品目清单”范围的，投标人需提供国家确定的认证机构出具的、处于有效期之内的环境标志产品认证证书。国家确定的认证机构和环境标志产品获证产品信息可从市场监管总局组建的节能产品、环境标志产品认证结果信息发布平台或中国政府采购网（</w:t>
      </w:r>
      <w:r>
        <w:rPr>
          <w:rFonts w:ascii="仿宋" w:eastAsia="仿宋" w:hAnsi="仿宋" w:cs="宋体"/>
          <w:sz w:val="24"/>
        </w:rPr>
        <w:t>www.ccgp.gov.cn）建立的认证结果信息发布平台链接中查询下载。</w:t>
      </w:r>
    </w:p>
    <w:p w:rsidR="002B25D0" w:rsidRDefault="002B25D0" w:rsidP="002B25D0">
      <w:pPr>
        <w:spacing w:line="540" w:lineRule="exact"/>
        <w:ind w:left="361" w:hangingChars="150" w:hanging="361"/>
        <w:rPr>
          <w:rFonts w:ascii="仿宋" w:eastAsia="仿宋" w:hAnsi="仿宋" w:cs="宋体"/>
          <w:b/>
          <w:bCs/>
          <w:sz w:val="24"/>
          <w:lang w:val="zh-TW" w:eastAsia="zh-TW"/>
        </w:rPr>
      </w:pPr>
      <w:r>
        <w:rPr>
          <w:rFonts w:ascii="仿宋" w:eastAsia="仿宋" w:hAnsi="仿宋" w:cs="宋体" w:hint="eastAsia"/>
          <w:b/>
          <w:bCs/>
          <w:sz w:val="24"/>
          <w:lang w:val="zh-TW" w:eastAsia="zh-TW"/>
        </w:rPr>
        <w:t>二、采购标的需执行的国家相关标准、行业标准、地方标准或者其他标准、规范：</w:t>
      </w:r>
    </w:p>
    <w:p w:rsidR="002B25D0" w:rsidRDefault="002B25D0" w:rsidP="002B25D0">
      <w:pPr>
        <w:spacing w:line="540" w:lineRule="exact"/>
        <w:ind w:firstLineChars="200" w:firstLine="480"/>
        <w:rPr>
          <w:rFonts w:ascii="仿宋" w:eastAsia="仿宋" w:hAnsi="仿宋" w:cs="宋体"/>
          <w:bCs/>
          <w:sz w:val="24"/>
        </w:rPr>
      </w:pPr>
      <w:r>
        <w:rPr>
          <w:rFonts w:ascii="仿宋" w:eastAsia="仿宋" w:hAnsi="仿宋" w:cs="宋体" w:hint="eastAsia"/>
          <w:bCs/>
          <w:sz w:val="24"/>
        </w:rPr>
        <w:t>按照</w:t>
      </w:r>
      <w:r>
        <w:rPr>
          <w:rFonts w:ascii="仿宋" w:eastAsia="仿宋" w:hAnsi="仿宋" w:cs="宋体"/>
          <w:bCs/>
          <w:sz w:val="24"/>
        </w:rPr>
        <w:t>相关</w:t>
      </w:r>
      <w:r>
        <w:rPr>
          <w:rFonts w:ascii="仿宋" w:eastAsia="仿宋" w:hAnsi="仿宋" w:cs="宋体" w:hint="eastAsia"/>
          <w:bCs/>
          <w:sz w:val="24"/>
        </w:rPr>
        <w:t>标准、行业标准、地方标准执行。</w:t>
      </w:r>
    </w:p>
    <w:p w:rsidR="002B25D0" w:rsidRDefault="002B25D0" w:rsidP="002B25D0">
      <w:pPr>
        <w:spacing w:line="540" w:lineRule="exact"/>
        <w:rPr>
          <w:rFonts w:ascii="仿宋" w:eastAsia="仿宋" w:hAnsi="仿宋" w:cs="宋体"/>
          <w:sz w:val="24"/>
          <w:lang w:val="zh-TW" w:eastAsia="zh-TW"/>
        </w:rPr>
      </w:pPr>
      <w:r>
        <w:rPr>
          <w:rFonts w:ascii="仿宋" w:eastAsia="仿宋" w:hAnsi="仿宋" w:cs="宋体" w:hint="eastAsia"/>
          <w:b/>
          <w:bCs/>
          <w:sz w:val="24"/>
          <w:lang w:val="zh-TW" w:eastAsia="zh-TW"/>
        </w:rPr>
        <w:t>三、采购标的的数量、采购项目交付或者实施的时间和地点：</w:t>
      </w:r>
    </w:p>
    <w:p w:rsidR="002B25D0" w:rsidRDefault="002B25D0" w:rsidP="002B25D0">
      <w:pPr>
        <w:spacing w:line="540" w:lineRule="exact"/>
        <w:rPr>
          <w:rFonts w:ascii="仿宋" w:eastAsia="仿宋" w:hAnsi="仿宋" w:cs="宋体"/>
          <w:b/>
          <w:bCs/>
          <w:sz w:val="24"/>
          <w:lang w:val="zh-TW" w:eastAsia="zh-TW"/>
        </w:rPr>
      </w:pPr>
      <w:r>
        <w:rPr>
          <w:rFonts w:ascii="仿宋" w:eastAsia="仿宋" w:hAnsi="仿宋" w:cs="宋体" w:hint="eastAsia"/>
          <w:b/>
          <w:bCs/>
          <w:sz w:val="24"/>
          <w:lang w:val="zh-TW" w:eastAsia="zh-TW"/>
        </w:rPr>
        <w:t>（一）采购标的的数量</w:t>
      </w:r>
      <w:r>
        <w:rPr>
          <w:rFonts w:ascii="仿宋" w:eastAsia="仿宋" w:hAnsi="仿宋" w:cs="宋体" w:hint="eastAsia"/>
          <w:b/>
          <w:bCs/>
          <w:sz w:val="24"/>
        </w:rPr>
        <w:t xml:space="preserve"> </w:t>
      </w:r>
      <w:r>
        <w:rPr>
          <w:rFonts w:ascii="仿宋" w:eastAsia="仿宋" w:hAnsi="仿宋" w:cs="宋体" w:hint="eastAsia"/>
          <w:b/>
          <w:bCs/>
          <w:sz w:val="24"/>
          <w:lang w:val="zh-TW" w:eastAsia="zh-TW"/>
        </w:rPr>
        <w:t>：</w:t>
      </w:r>
    </w:p>
    <w:tbl>
      <w:tblPr>
        <w:tblW w:w="44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815"/>
        <w:gridCol w:w="3684"/>
        <w:gridCol w:w="1256"/>
        <w:gridCol w:w="1210"/>
      </w:tblGrid>
      <w:tr w:rsidR="002B25D0" w:rsidTr="00CB014C">
        <w:trPr>
          <w:trHeight w:val="615"/>
          <w:jc w:val="center"/>
        </w:trPr>
        <w:tc>
          <w:tcPr>
            <w:tcW w:w="429" w:type="pct"/>
            <w:vAlign w:val="center"/>
          </w:tcPr>
          <w:p w:rsidR="002B25D0" w:rsidRDefault="002B25D0" w:rsidP="00CB014C">
            <w:pPr>
              <w:widowControl/>
              <w:jc w:val="center"/>
              <w:rPr>
                <w:rFonts w:ascii="仿宋" w:eastAsia="仿宋" w:hAnsi="仿宋" w:cs="宋体"/>
                <w:kern w:val="0"/>
                <w:sz w:val="24"/>
              </w:rPr>
            </w:pPr>
            <w:bookmarkStart w:id="0" w:name="OLE_LINK4"/>
            <w:r>
              <w:rPr>
                <w:rFonts w:ascii="仿宋" w:eastAsia="仿宋" w:hAnsi="仿宋" w:cs="宋体" w:hint="eastAsia"/>
                <w:kern w:val="0"/>
                <w:sz w:val="24"/>
              </w:rPr>
              <w:t>标的名称</w:t>
            </w:r>
          </w:p>
        </w:tc>
        <w:tc>
          <w:tcPr>
            <w:tcW w:w="535" w:type="pct"/>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品目号</w:t>
            </w:r>
          </w:p>
        </w:tc>
        <w:tc>
          <w:tcPr>
            <w:tcW w:w="2416" w:type="pct"/>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品目名称</w:t>
            </w:r>
          </w:p>
        </w:tc>
        <w:tc>
          <w:tcPr>
            <w:tcW w:w="824" w:type="pct"/>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是否接受进口产品</w:t>
            </w:r>
          </w:p>
        </w:tc>
        <w:tc>
          <w:tcPr>
            <w:tcW w:w="794" w:type="pct"/>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最高限价（元）</w:t>
            </w:r>
          </w:p>
        </w:tc>
      </w:tr>
      <w:tr w:rsidR="002B25D0" w:rsidTr="00CB014C">
        <w:trPr>
          <w:trHeight w:val="90"/>
          <w:jc w:val="center"/>
        </w:trPr>
        <w:tc>
          <w:tcPr>
            <w:tcW w:w="429" w:type="pct"/>
            <w:vMerge w:val="restart"/>
            <w:shd w:val="clear" w:color="auto" w:fill="auto"/>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布类品购置委外服务</w:t>
            </w:r>
          </w:p>
        </w:tc>
        <w:tc>
          <w:tcPr>
            <w:tcW w:w="535" w:type="pct"/>
            <w:shd w:val="clear" w:color="auto" w:fill="auto"/>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1-1</w:t>
            </w:r>
          </w:p>
        </w:tc>
        <w:tc>
          <w:tcPr>
            <w:tcW w:w="2416" w:type="pct"/>
            <w:shd w:val="clear" w:color="000000" w:fill="FFFFFF"/>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褥子</w:t>
            </w:r>
          </w:p>
        </w:tc>
        <w:tc>
          <w:tcPr>
            <w:tcW w:w="824" w:type="pct"/>
            <w:vAlign w:val="center"/>
          </w:tcPr>
          <w:p w:rsidR="002B25D0" w:rsidRDefault="002B25D0" w:rsidP="00CB014C">
            <w:pPr>
              <w:widowControl/>
              <w:jc w:val="center"/>
              <w:textAlignment w:val="center"/>
              <w:rPr>
                <w:rFonts w:ascii="仿宋" w:eastAsia="仿宋" w:hAnsi="仿宋" w:cs="宋体"/>
                <w:color w:val="000000"/>
                <w:kern w:val="0"/>
                <w:sz w:val="24"/>
                <w:lang w:bidi="ar"/>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70</w:t>
            </w:r>
          </w:p>
        </w:tc>
      </w:tr>
      <w:tr w:rsidR="002B25D0" w:rsidTr="00CB014C">
        <w:trPr>
          <w:trHeight w:val="278"/>
          <w:jc w:val="center"/>
        </w:trPr>
        <w:tc>
          <w:tcPr>
            <w:tcW w:w="429" w:type="pct"/>
            <w:vMerge/>
            <w:shd w:val="clear" w:color="auto" w:fill="auto"/>
            <w:vAlign w:val="center"/>
          </w:tcPr>
          <w:p w:rsidR="002B25D0" w:rsidRDefault="002B25D0" w:rsidP="00CB014C">
            <w:pPr>
              <w:widowControl/>
              <w:jc w:val="center"/>
              <w:rPr>
                <w:rFonts w:ascii="仿宋" w:eastAsia="仿宋" w:hAnsi="仿宋" w:cs="宋体"/>
                <w:kern w:val="0"/>
                <w:sz w:val="24"/>
              </w:rPr>
            </w:pPr>
          </w:p>
        </w:tc>
        <w:tc>
          <w:tcPr>
            <w:tcW w:w="535" w:type="pct"/>
            <w:shd w:val="clear" w:color="auto" w:fill="auto"/>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1-2</w:t>
            </w:r>
          </w:p>
        </w:tc>
        <w:tc>
          <w:tcPr>
            <w:tcW w:w="2416" w:type="pct"/>
            <w:shd w:val="clear" w:color="000000" w:fill="FFFFFF"/>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被子（夏）</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75</w:t>
            </w:r>
          </w:p>
        </w:tc>
      </w:tr>
      <w:tr w:rsidR="002B25D0" w:rsidTr="00CB014C">
        <w:trPr>
          <w:trHeight w:val="263"/>
          <w:jc w:val="center"/>
        </w:trPr>
        <w:tc>
          <w:tcPr>
            <w:tcW w:w="429" w:type="pct"/>
            <w:vMerge/>
            <w:shd w:val="clear" w:color="auto" w:fill="auto"/>
            <w:vAlign w:val="center"/>
          </w:tcPr>
          <w:p w:rsidR="002B25D0" w:rsidRDefault="002B25D0" w:rsidP="00CB014C">
            <w:pPr>
              <w:widowControl/>
              <w:jc w:val="center"/>
              <w:rPr>
                <w:rFonts w:ascii="仿宋" w:eastAsia="仿宋" w:hAnsi="仿宋" w:cs="宋体"/>
                <w:kern w:val="0"/>
                <w:sz w:val="24"/>
              </w:rPr>
            </w:pPr>
          </w:p>
        </w:tc>
        <w:tc>
          <w:tcPr>
            <w:tcW w:w="535" w:type="pct"/>
            <w:shd w:val="clear" w:color="auto" w:fill="auto"/>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1-3</w:t>
            </w:r>
          </w:p>
        </w:tc>
        <w:tc>
          <w:tcPr>
            <w:tcW w:w="2416" w:type="pct"/>
            <w:shd w:val="clear" w:color="000000" w:fill="FFFFFF"/>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被子 漂白</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117</w:t>
            </w:r>
          </w:p>
        </w:tc>
      </w:tr>
      <w:tr w:rsidR="002B25D0" w:rsidTr="00CB014C">
        <w:trPr>
          <w:trHeight w:val="233"/>
          <w:jc w:val="center"/>
        </w:trPr>
        <w:tc>
          <w:tcPr>
            <w:tcW w:w="429" w:type="pct"/>
            <w:vMerge/>
            <w:shd w:val="clear" w:color="auto" w:fill="auto"/>
            <w:vAlign w:val="center"/>
          </w:tcPr>
          <w:p w:rsidR="002B25D0" w:rsidRDefault="002B25D0" w:rsidP="00CB014C">
            <w:pPr>
              <w:widowControl/>
              <w:jc w:val="center"/>
              <w:rPr>
                <w:rFonts w:ascii="仿宋" w:eastAsia="仿宋" w:hAnsi="仿宋" w:cs="宋体"/>
                <w:kern w:val="0"/>
                <w:sz w:val="24"/>
              </w:rPr>
            </w:pPr>
          </w:p>
        </w:tc>
        <w:tc>
          <w:tcPr>
            <w:tcW w:w="535" w:type="pct"/>
            <w:shd w:val="clear" w:color="auto" w:fill="auto"/>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1-4</w:t>
            </w:r>
          </w:p>
        </w:tc>
        <w:tc>
          <w:tcPr>
            <w:tcW w:w="2416" w:type="pct"/>
            <w:shd w:val="clear" w:color="000000" w:fill="FFFFFF"/>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被套  健康花 颜色 印花（急诊）</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75</w:t>
            </w:r>
          </w:p>
        </w:tc>
      </w:tr>
      <w:tr w:rsidR="002B25D0" w:rsidTr="00CB014C">
        <w:trPr>
          <w:trHeight w:val="173"/>
          <w:jc w:val="center"/>
        </w:trPr>
        <w:tc>
          <w:tcPr>
            <w:tcW w:w="429" w:type="pct"/>
            <w:vMerge/>
            <w:shd w:val="clear" w:color="auto" w:fill="auto"/>
            <w:vAlign w:val="center"/>
          </w:tcPr>
          <w:p w:rsidR="002B25D0" w:rsidRDefault="002B25D0" w:rsidP="00CB014C">
            <w:pPr>
              <w:widowControl/>
              <w:jc w:val="center"/>
              <w:rPr>
                <w:rFonts w:ascii="仿宋" w:eastAsia="仿宋" w:hAnsi="仿宋" w:cs="宋体"/>
                <w:kern w:val="0"/>
                <w:sz w:val="24"/>
              </w:rPr>
            </w:pPr>
          </w:p>
        </w:tc>
        <w:tc>
          <w:tcPr>
            <w:tcW w:w="535" w:type="pct"/>
            <w:shd w:val="clear" w:color="auto" w:fill="auto"/>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1-5</w:t>
            </w:r>
          </w:p>
        </w:tc>
        <w:tc>
          <w:tcPr>
            <w:tcW w:w="2416" w:type="pct"/>
            <w:shd w:val="clear" w:color="000000" w:fill="FFFFFF"/>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套入式床单   健康花 颜色 印花（急诊）</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57</w:t>
            </w:r>
          </w:p>
        </w:tc>
      </w:tr>
      <w:tr w:rsidR="002B25D0" w:rsidTr="00CB014C">
        <w:trPr>
          <w:trHeight w:val="233"/>
          <w:jc w:val="center"/>
        </w:trPr>
        <w:tc>
          <w:tcPr>
            <w:tcW w:w="429" w:type="pct"/>
            <w:vMerge/>
            <w:shd w:val="clear" w:color="auto" w:fill="auto"/>
            <w:vAlign w:val="center"/>
          </w:tcPr>
          <w:p w:rsidR="002B25D0" w:rsidRDefault="002B25D0" w:rsidP="00CB014C">
            <w:pPr>
              <w:widowControl/>
              <w:jc w:val="center"/>
              <w:rPr>
                <w:rFonts w:ascii="仿宋" w:eastAsia="仿宋" w:hAnsi="仿宋" w:cs="宋体"/>
                <w:kern w:val="0"/>
                <w:sz w:val="24"/>
              </w:rPr>
            </w:pPr>
          </w:p>
        </w:tc>
        <w:tc>
          <w:tcPr>
            <w:tcW w:w="535" w:type="pct"/>
            <w:shd w:val="clear" w:color="auto" w:fill="auto"/>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1-6</w:t>
            </w:r>
          </w:p>
        </w:tc>
        <w:tc>
          <w:tcPr>
            <w:tcW w:w="2416" w:type="pct"/>
            <w:shd w:val="clear" w:color="000000" w:fill="FFFFFF"/>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枕套 健康花 颜色 印花（急诊）</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14</w:t>
            </w:r>
          </w:p>
        </w:tc>
      </w:tr>
      <w:tr w:rsidR="002B25D0" w:rsidTr="00CB014C">
        <w:trPr>
          <w:trHeight w:val="218"/>
          <w:jc w:val="center"/>
        </w:trPr>
        <w:tc>
          <w:tcPr>
            <w:tcW w:w="429" w:type="pct"/>
            <w:vMerge/>
            <w:shd w:val="clear" w:color="auto" w:fill="auto"/>
            <w:vAlign w:val="center"/>
          </w:tcPr>
          <w:p w:rsidR="002B25D0" w:rsidRDefault="002B25D0" w:rsidP="00CB014C">
            <w:pPr>
              <w:widowControl/>
              <w:jc w:val="center"/>
              <w:rPr>
                <w:rFonts w:ascii="仿宋" w:eastAsia="仿宋" w:hAnsi="仿宋" w:cs="宋体"/>
                <w:kern w:val="0"/>
                <w:sz w:val="24"/>
              </w:rPr>
            </w:pPr>
          </w:p>
        </w:tc>
        <w:tc>
          <w:tcPr>
            <w:tcW w:w="535" w:type="pct"/>
            <w:shd w:val="clear" w:color="auto" w:fill="auto"/>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1-7</w:t>
            </w:r>
          </w:p>
        </w:tc>
        <w:tc>
          <w:tcPr>
            <w:tcW w:w="2416" w:type="pct"/>
            <w:shd w:val="clear" w:color="000000" w:fill="FFFFFF"/>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被套（普通、妇产）  颜色 漂白</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77</w:t>
            </w:r>
          </w:p>
        </w:tc>
      </w:tr>
      <w:tr w:rsidR="002B25D0" w:rsidTr="00CB014C">
        <w:trPr>
          <w:trHeight w:val="173"/>
          <w:jc w:val="center"/>
        </w:trPr>
        <w:tc>
          <w:tcPr>
            <w:tcW w:w="429" w:type="pct"/>
            <w:vMerge/>
            <w:shd w:val="clear" w:color="auto" w:fill="auto"/>
            <w:vAlign w:val="center"/>
          </w:tcPr>
          <w:p w:rsidR="002B25D0" w:rsidRDefault="002B25D0" w:rsidP="00CB014C">
            <w:pPr>
              <w:widowControl/>
              <w:jc w:val="center"/>
              <w:rPr>
                <w:rFonts w:ascii="仿宋" w:eastAsia="仿宋" w:hAnsi="仿宋" w:cs="宋体"/>
                <w:kern w:val="0"/>
                <w:sz w:val="24"/>
              </w:rPr>
            </w:pPr>
          </w:p>
        </w:tc>
        <w:tc>
          <w:tcPr>
            <w:tcW w:w="535" w:type="pct"/>
            <w:shd w:val="clear" w:color="auto" w:fill="auto"/>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1-8</w:t>
            </w:r>
          </w:p>
        </w:tc>
        <w:tc>
          <w:tcPr>
            <w:tcW w:w="2416" w:type="pct"/>
            <w:shd w:val="clear" w:color="000000" w:fill="FFFFFF"/>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套入式床单（普通、妇产）漂白</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50</w:t>
            </w:r>
          </w:p>
        </w:tc>
      </w:tr>
      <w:tr w:rsidR="002B25D0" w:rsidTr="00CB014C">
        <w:trPr>
          <w:trHeight w:val="233"/>
          <w:jc w:val="center"/>
        </w:trPr>
        <w:tc>
          <w:tcPr>
            <w:tcW w:w="429" w:type="pct"/>
            <w:vMerge/>
            <w:shd w:val="clear" w:color="auto" w:fill="auto"/>
            <w:vAlign w:val="center"/>
          </w:tcPr>
          <w:p w:rsidR="002B25D0" w:rsidRDefault="002B25D0" w:rsidP="00CB014C">
            <w:pPr>
              <w:widowControl/>
              <w:jc w:val="center"/>
              <w:rPr>
                <w:rFonts w:ascii="仿宋" w:eastAsia="仿宋" w:hAnsi="仿宋" w:cs="宋体"/>
                <w:kern w:val="0"/>
                <w:sz w:val="24"/>
              </w:rPr>
            </w:pPr>
          </w:p>
        </w:tc>
        <w:tc>
          <w:tcPr>
            <w:tcW w:w="535" w:type="pct"/>
            <w:shd w:val="clear" w:color="auto" w:fill="auto"/>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1-9</w:t>
            </w:r>
          </w:p>
        </w:tc>
        <w:tc>
          <w:tcPr>
            <w:tcW w:w="2416" w:type="pct"/>
            <w:shd w:val="clear" w:color="000000" w:fill="FFFFFF"/>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枕套（普通、妇产）  颜色 漂白</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13</w:t>
            </w:r>
          </w:p>
        </w:tc>
      </w:tr>
      <w:tr w:rsidR="002B25D0" w:rsidTr="00CB014C">
        <w:trPr>
          <w:trHeight w:val="308"/>
          <w:jc w:val="center"/>
        </w:trPr>
        <w:tc>
          <w:tcPr>
            <w:tcW w:w="429" w:type="pct"/>
            <w:vMerge/>
            <w:shd w:val="clear" w:color="auto" w:fill="auto"/>
            <w:vAlign w:val="center"/>
          </w:tcPr>
          <w:p w:rsidR="002B25D0" w:rsidRDefault="002B25D0" w:rsidP="00CB014C">
            <w:pPr>
              <w:widowControl/>
              <w:jc w:val="center"/>
              <w:rPr>
                <w:rFonts w:ascii="仿宋" w:eastAsia="仿宋" w:hAnsi="仿宋" w:cs="宋体"/>
                <w:kern w:val="0"/>
                <w:sz w:val="24"/>
              </w:rPr>
            </w:pPr>
          </w:p>
        </w:tc>
        <w:tc>
          <w:tcPr>
            <w:tcW w:w="535" w:type="pct"/>
            <w:shd w:val="clear" w:color="auto" w:fill="auto"/>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1-10</w:t>
            </w:r>
          </w:p>
        </w:tc>
        <w:tc>
          <w:tcPr>
            <w:tcW w:w="2416" w:type="pct"/>
            <w:shd w:val="clear" w:color="000000" w:fill="FFFFFF"/>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被套 值班室 </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80</w:t>
            </w:r>
          </w:p>
        </w:tc>
      </w:tr>
      <w:tr w:rsidR="002B25D0" w:rsidTr="00CB014C">
        <w:trPr>
          <w:trHeight w:val="188"/>
          <w:jc w:val="center"/>
        </w:trPr>
        <w:tc>
          <w:tcPr>
            <w:tcW w:w="429" w:type="pct"/>
            <w:vMerge/>
            <w:shd w:val="clear" w:color="auto" w:fill="auto"/>
            <w:vAlign w:val="center"/>
          </w:tcPr>
          <w:p w:rsidR="002B25D0" w:rsidRDefault="002B25D0" w:rsidP="00CB014C">
            <w:pPr>
              <w:widowControl/>
              <w:jc w:val="center"/>
              <w:rPr>
                <w:rFonts w:ascii="仿宋" w:eastAsia="仿宋" w:hAnsi="仿宋" w:cs="宋体"/>
                <w:kern w:val="0"/>
                <w:sz w:val="24"/>
              </w:rPr>
            </w:pPr>
          </w:p>
        </w:tc>
        <w:tc>
          <w:tcPr>
            <w:tcW w:w="535" w:type="pct"/>
            <w:shd w:val="clear" w:color="auto" w:fill="auto"/>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1-11</w:t>
            </w:r>
          </w:p>
        </w:tc>
        <w:tc>
          <w:tcPr>
            <w:tcW w:w="2416" w:type="pct"/>
            <w:shd w:val="clear" w:color="000000" w:fill="FFFFFF"/>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床单 值班室</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43</w:t>
            </w:r>
          </w:p>
        </w:tc>
      </w:tr>
      <w:tr w:rsidR="002B25D0" w:rsidTr="00CB014C">
        <w:trPr>
          <w:trHeight w:val="278"/>
          <w:jc w:val="center"/>
        </w:trPr>
        <w:tc>
          <w:tcPr>
            <w:tcW w:w="429" w:type="pct"/>
            <w:vMerge/>
            <w:shd w:val="clear" w:color="auto" w:fill="auto"/>
            <w:vAlign w:val="center"/>
          </w:tcPr>
          <w:p w:rsidR="002B25D0" w:rsidRDefault="002B25D0" w:rsidP="00CB014C">
            <w:pPr>
              <w:widowControl/>
              <w:jc w:val="center"/>
              <w:rPr>
                <w:rFonts w:ascii="仿宋" w:eastAsia="仿宋" w:hAnsi="仿宋" w:cs="宋体"/>
                <w:kern w:val="0"/>
                <w:sz w:val="24"/>
              </w:rPr>
            </w:pPr>
          </w:p>
        </w:tc>
        <w:tc>
          <w:tcPr>
            <w:tcW w:w="535" w:type="pct"/>
            <w:shd w:val="clear" w:color="auto" w:fill="auto"/>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1-12</w:t>
            </w:r>
          </w:p>
        </w:tc>
        <w:tc>
          <w:tcPr>
            <w:tcW w:w="2416" w:type="pct"/>
            <w:shd w:val="clear" w:color="000000" w:fill="FFFFFF"/>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枕套 值班室 </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14</w:t>
            </w:r>
          </w:p>
        </w:tc>
      </w:tr>
      <w:tr w:rsidR="002B25D0" w:rsidTr="00CB014C">
        <w:trPr>
          <w:trHeight w:val="90"/>
          <w:jc w:val="center"/>
        </w:trPr>
        <w:tc>
          <w:tcPr>
            <w:tcW w:w="429" w:type="pct"/>
            <w:vMerge/>
            <w:shd w:val="clear" w:color="auto" w:fill="auto"/>
            <w:vAlign w:val="center"/>
          </w:tcPr>
          <w:p w:rsidR="002B25D0" w:rsidRDefault="002B25D0" w:rsidP="00CB014C">
            <w:pPr>
              <w:widowControl/>
              <w:jc w:val="center"/>
              <w:rPr>
                <w:rFonts w:ascii="仿宋" w:eastAsia="仿宋" w:hAnsi="仿宋" w:cs="宋体"/>
                <w:kern w:val="0"/>
                <w:sz w:val="24"/>
              </w:rPr>
            </w:pPr>
          </w:p>
        </w:tc>
        <w:tc>
          <w:tcPr>
            <w:tcW w:w="535" w:type="pct"/>
            <w:shd w:val="clear" w:color="auto" w:fill="auto"/>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1-13</w:t>
            </w:r>
          </w:p>
        </w:tc>
        <w:tc>
          <w:tcPr>
            <w:tcW w:w="2416" w:type="pct"/>
            <w:shd w:val="clear" w:color="000000" w:fill="FFFFFF"/>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防漏中单</w:t>
            </w:r>
          </w:p>
        </w:tc>
        <w:tc>
          <w:tcPr>
            <w:tcW w:w="824" w:type="pct"/>
            <w:vAlign w:val="center"/>
          </w:tcPr>
          <w:p w:rsidR="002B25D0" w:rsidRDefault="002B25D0" w:rsidP="00CB014C">
            <w:pPr>
              <w:widowControl/>
              <w:jc w:val="center"/>
              <w:textAlignment w:val="center"/>
              <w:rPr>
                <w:rFonts w:ascii="仿宋" w:eastAsia="仿宋" w:hAnsi="仿宋" w:cs="仿宋_GB2312"/>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50</w:t>
            </w:r>
          </w:p>
        </w:tc>
      </w:tr>
      <w:tr w:rsidR="002B25D0" w:rsidTr="00CB014C">
        <w:trPr>
          <w:trHeight w:val="272"/>
          <w:jc w:val="center"/>
        </w:trPr>
        <w:tc>
          <w:tcPr>
            <w:tcW w:w="429" w:type="pct"/>
            <w:vMerge/>
            <w:shd w:val="clear" w:color="auto" w:fill="auto"/>
            <w:vAlign w:val="center"/>
          </w:tcPr>
          <w:p w:rsidR="002B25D0" w:rsidRDefault="002B25D0" w:rsidP="00CB014C">
            <w:pPr>
              <w:widowControl/>
              <w:jc w:val="center"/>
              <w:rPr>
                <w:rFonts w:ascii="仿宋" w:eastAsia="仿宋" w:hAnsi="仿宋" w:cs="宋体"/>
                <w:kern w:val="0"/>
                <w:sz w:val="24"/>
              </w:rPr>
            </w:pPr>
          </w:p>
        </w:tc>
        <w:tc>
          <w:tcPr>
            <w:tcW w:w="535" w:type="pct"/>
            <w:shd w:val="clear" w:color="auto" w:fill="auto"/>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1-14</w:t>
            </w:r>
          </w:p>
        </w:tc>
        <w:tc>
          <w:tcPr>
            <w:tcW w:w="2416" w:type="pct"/>
            <w:shd w:val="clear" w:color="000000" w:fill="FFFFFF"/>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冰枕套</w:t>
            </w:r>
          </w:p>
        </w:tc>
        <w:tc>
          <w:tcPr>
            <w:tcW w:w="824" w:type="pct"/>
            <w:vAlign w:val="center"/>
          </w:tcPr>
          <w:p w:rsidR="002B25D0" w:rsidRDefault="002B25D0" w:rsidP="00CB014C">
            <w:pPr>
              <w:widowControl/>
              <w:jc w:val="center"/>
              <w:textAlignment w:val="center"/>
              <w:rPr>
                <w:rFonts w:ascii="仿宋" w:eastAsia="仿宋" w:hAnsi="仿宋" w:cs="仿宋_GB2312"/>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11</w:t>
            </w:r>
          </w:p>
        </w:tc>
      </w:tr>
      <w:tr w:rsidR="002B25D0" w:rsidTr="00CB014C">
        <w:trPr>
          <w:trHeight w:val="299"/>
          <w:jc w:val="center"/>
        </w:trPr>
        <w:tc>
          <w:tcPr>
            <w:tcW w:w="429" w:type="pct"/>
            <w:vMerge/>
            <w:shd w:val="clear" w:color="auto" w:fill="auto"/>
            <w:vAlign w:val="center"/>
          </w:tcPr>
          <w:p w:rsidR="002B25D0" w:rsidRDefault="002B25D0" w:rsidP="00CB014C">
            <w:pPr>
              <w:widowControl/>
              <w:jc w:val="center"/>
              <w:rPr>
                <w:rFonts w:ascii="仿宋" w:eastAsia="仿宋" w:hAnsi="仿宋" w:cs="宋体"/>
                <w:kern w:val="0"/>
                <w:sz w:val="24"/>
              </w:rPr>
            </w:pPr>
          </w:p>
        </w:tc>
        <w:tc>
          <w:tcPr>
            <w:tcW w:w="535" w:type="pct"/>
            <w:shd w:val="clear" w:color="auto" w:fill="auto"/>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1-15</w:t>
            </w:r>
          </w:p>
        </w:tc>
        <w:tc>
          <w:tcPr>
            <w:tcW w:w="2416" w:type="pct"/>
            <w:shd w:val="clear" w:color="000000" w:fill="FFFFFF"/>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保温箱床单</w:t>
            </w:r>
          </w:p>
        </w:tc>
        <w:tc>
          <w:tcPr>
            <w:tcW w:w="824" w:type="pct"/>
            <w:vAlign w:val="center"/>
          </w:tcPr>
          <w:p w:rsidR="002B25D0" w:rsidRDefault="002B25D0" w:rsidP="00CB014C">
            <w:pPr>
              <w:widowControl/>
              <w:jc w:val="center"/>
              <w:textAlignment w:val="center"/>
              <w:rPr>
                <w:rFonts w:ascii="仿宋" w:eastAsia="仿宋" w:hAnsi="仿宋" w:cs="仿宋_GB2312"/>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19</w:t>
            </w:r>
          </w:p>
        </w:tc>
      </w:tr>
      <w:tr w:rsidR="002B25D0" w:rsidTr="00CB014C">
        <w:trPr>
          <w:trHeight w:val="290"/>
          <w:jc w:val="center"/>
        </w:trPr>
        <w:tc>
          <w:tcPr>
            <w:tcW w:w="429" w:type="pct"/>
            <w:vMerge/>
            <w:shd w:val="clear" w:color="auto" w:fill="auto"/>
            <w:vAlign w:val="center"/>
          </w:tcPr>
          <w:p w:rsidR="002B25D0" w:rsidRDefault="002B25D0" w:rsidP="00CB014C">
            <w:pPr>
              <w:widowControl/>
              <w:jc w:val="center"/>
              <w:rPr>
                <w:rFonts w:ascii="仿宋" w:eastAsia="仿宋" w:hAnsi="仿宋" w:cs="宋体"/>
                <w:kern w:val="0"/>
                <w:sz w:val="24"/>
              </w:rPr>
            </w:pPr>
          </w:p>
        </w:tc>
        <w:tc>
          <w:tcPr>
            <w:tcW w:w="535" w:type="pct"/>
            <w:shd w:val="clear" w:color="auto" w:fill="auto"/>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1-16</w:t>
            </w:r>
          </w:p>
        </w:tc>
        <w:tc>
          <w:tcPr>
            <w:tcW w:w="2416" w:type="pct"/>
            <w:shd w:val="clear" w:color="000000" w:fill="FFFFFF"/>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绿色床单</w:t>
            </w:r>
          </w:p>
        </w:tc>
        <w:tc>
          <w:tcPr>
            <w:tcW w:w="824" w:type="pct"/>
            <w:vAlign w:val="center"/>
          </w:tcPr>
          <w:p w:rsidR="002B25D0" w:rsidRDefault="002B25D0" w:rsidP="00CB014C">
            <w:pPr>
              <w:widowControl/>
              <w:jc w:val="center"/>
              <w:textAlignment w:val="center"/>
              <w:rPr>
                <w:rFonts w:ascii="仿宋" w:eastAsia="仿宋" w:hAnsi="仿宋" w:cs="仿宋_GB2312"/>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45</w:t>
            </w:r>
          </w:p>
        </w:tc>
      </w:tr>
      <w:tr w:rsidR="002B25D0" w:rsidTr="00CB014C">
        <w:trPr>
          <w:trHeight w:val="225"/>
          <w:jc w:val="center"/>
        </w:trPr>
        <w:tc>
          <w:tcPr>
            <w:tcW w:w="429" w:type="pct"/>
            <w:vMerge/>
            <w:shd w:val="clear" w:color="auto" w:fill="auto"/>
            <w:vAlign w:val="center"/>
          </w:tcPr>
          <w:p w:rsidR="002B25D0" w:rsidRDefault="002B25D0" w:rsidP="00CB014C">
            <w:pPr>
              <w:widowControl/>
              <w:jc w:val="center"/>
              <w:rPr>
                <w:rFonts w:ascii="仿宋" w:eastAsia="仿宋" w:hAnsi="仿宋" w:cs="宋体"/>
                <w:kern w:val="0"/>
                <w:sz w:val="24"/>
              </w:rPr>
            </w:pPr>
          </w:p>
        </w:tc>
        <w:tc>
          <w:tcPr>
            <w:tcW w:w="535" w:type="pct"/>
            <w:shd w:val="clear" w:color="auto" w:fill="auto"/>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1-17</w:t>
            </w:r>
          </w:p>
        </w:tc>
        <w:tc>
          <w:tcPr>
            <w:tcW w:w="2416" w:type="pct"/>
            <w:shd w:val="clear" w:color="000000" w:fill="FFFFFF"/>
            <w:vAlign w:val="center"/>
          </w:tcPr>
          <w:p w:rsidR="002B25D0" w:rsidRDefault="002B25D0" w:rsidP="00CB014C">
            <w:pPr>
              <w:widowControl/>
              <w:jc w:val="center"/>
              <w:rPr>
                <w:rFonts w:ascii="仿宋" w:eastAsia="仿宋" w:hAnsi="仿宋" w:cs="宋体"/>
                <w:sz w:val="24"/>
              </w:rPr>
            </w:pPr>
            <w:r>
              <w:rPr>
                <w:rFonts w:ascii="宋体" w:hAnsi="宋体" w:cs="宋体" w:hint="eastAsia"/>
                <w:kern w:val="0"/>
                <w:szCs w:val="21"/>
              </w:rPr>
              <w:t>腹带（35cmW x 50cmL）</w:t>
            </w:r>
          </w:p>
        </w:tc>
        <w:tc>
          <w:tcPr>
            <w:tcW w:w="824" w:type="pct"/>
            <w:vAlign w:val="center"/>
          </w:tcPr>
          <w:p w:rsidR="002B25D0" w:rsidRDefault="002B25D0" w:rsidP="00CB014C">
            <w:pPr>
              <w:widowControl/>
              <w:jc w:val="center"/>
              <w:textAlignment w:val="center"/>
              <w:rPr>
                <w:rFonts w:ascii="仿宋" w:eastAsia="仿宋" w:hAnsi="仿宋" w:cs="仿宋_GB2312"/>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33</w:t>
            </w:r>
          </w:p>
        </w:tc>
      </w:tr>
      <w:tr w:rsidR="002B25D0" w:rsidTr="00CB014C">
        <w:trPr>
          <w:trHeight w:val="225"/>
          <w:jc w:val="center"/>
        </w:trPr>
        <w:tc>
          <w:tcPr>
            <w:tcW w:w="429" w:type="pct"/>
            <w:vMerge/>
            <w:shd w:val="clear" w:color="auto" w:fill="auto"/>
            <w:vAlign w:val="center"/>
          </w:tcPr>
          <w:p w:rsidR="002B25D0" w:rsidRDefault="002B25D0" w:rsidP="00CB014C">
            <w:pPr>
              <w:widowControl/>
              <w:jc w:val="center"/>
              <w:rPr>
                <w:rFonts w:ascii="仿宋" w:eastAsia="仿宋" w:hAnsi="仿宋" w:cs="宋体"/>
                <w:kern w:val="0"/>
                <w:sz w:val="24"/>
              </w:rPr>
            </w:pPr>
          </w:p>
        </w:tc>
        <w:tc>
          <w:tcPr>
            <w:tcW w:w="535" w:type="pct"/>
            <w:shd w:val="clear" w:color="auto" w:fill="auto"/>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1-18</w:t>
            </w:r>
          </w:p>
        </w:tc>
        <w:tc>
          <w:tcPr>
            <w:tcW w:w="2416" w:type="pct"/>
            <w:shd w:val="clear" w:color="000000" w:fill="FFFFFF"/>
            <w:vAlign w:val="center"/>
          </w:tcPr>
          <w:p w:rsidR="002B25D0" w:rsidRDefault="002B25D0" w:rsidP="00CB014C">
            <w:pPr>
              <w:widowControl/>
              <w:jc w:val="center"/>
              <w:rPr>
                <w:rFonts w:ascii="仿宋" w:eastAsia="仿宋" w:hAnsi="仿宋" w:cs="宋体"/>
                <w:kern w:val="0"/>
                <w:sz w:val="24"/>
                <w:lang w:bidi="ar"/>
              </w:rPr>
            </w:pPr>
            <w:r>
              <w:rPr>
                <w:rFonts w:ascii="宋体" w:hAnsi="宋体" w:cs="宋体" w:hint="eastAsia"/>
                <w:kern w:val="0"/>
                <w:szCs w:val="21"/>
              </w:rPr>
              <w:t>腹带（30cmW x 45cmL）</w:t>
            </w:r>
          </w:p>
        </w:tc>
        <w:tc>
          <w:tcPr>
            <w:tcW w:w="824" w:type="pct"/>
            <w:vAlign w:val="center"/>
          </w:tcPr>
          <w:p w:rsidR="002B25D0" w:rsidRDefault="002B25D0" w:rsidP="00CB014C">
            <w:pPr>
              <w:widowControl/>
              <w:jc w:val="center"/>
              <w:textAlignment w:val="center"/>
              <w:rPr>
                <w:rFonts w:ascii="仿宋" w:eastAsia="仿宋" w:hAnsi="仿宋" w:cs="宋体"/>
                <w:color w:val="000000"/>
                <w:kern w:val="0"/>
                <w:sz w:val="24"/>
                <w:lang w:bidi="ar"/>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29</w:t>
            </w:r>
          </w:p>
        </w:tc>
      </w:tr>
      <w:tr w:rsidR="002B25D0" w:rsidTr="00CB014C">
        <w:trPr>
          <w:trHeight w:val="225"/>
          <w:jc w:val="center"/>
        </w:trPr>
        <w:tc>
          <w:tcPr>
            <w:tcW w:w="429" w:type="pct"/>
            <w:vMerge/>
            <w:shd w:val="clear" w:color="auto" w:fill="auto"/>
            <w:vAlign w:val="center"/>
          </w:tcPr>
          <w:p w:rsidR="002B25D0" w:rsidRDefault="002B25D0" w:rsidP="00CB014C">
            <w:pPr>
              <w:widowControl/>
              <w:jc w:val="center"/>
              <w:rPr>
                <w:rFonts w:ascii="仿宋" w:eastAsia="仿宋" w:hAnsi="仿宋" w:cs="宋体"/>
                <w:kern w:val="0"/>
                <w:sz w:val="24"/>
              </w:rPr>
            </w:pPr>
          </w:p>
        </w:tc>
        <w:tc>
          <w:tcPr>
            <w:tcW w:w="535" w:type="pct"/>
            <w:shd w:val="clear" w:color="auto" w:fill="auto"/>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1-19</w:t>
            </w:r>
          </w:p>
        </w:tc>
        <w:tc>
          <w:tcPr>
            <w:tcW w:w="2416" w:type="pct"/>
            <w:shd w:val="clear" w:color="000000" w:fill="FFFFFF"/>
            <w:vAlign w:val="center"/>
          </w:tcPr>
          <w:p w:rsidR="002B25D0" w:rsidRDefault="002B25D0" w:rsidP="00CB014C">
            <w:pPr>
              <w:widowControl/>
              <w:jc w:val="center"/>
              <w:rPr>
                <w:rFonts w:ascii="仿宋" w:eastAsia="仿宋" w:hAnsi="仿宋" w:cs="宋体"/>
                <w:kern w:val="0"/>
                <w:sz w:val="24"/>
                <w:lang w:bidi="ar"/>
              </w:rPr>
            </w:pPr>
            <w:r>
              <w:rPr>
                <w:rFonts w:ascii="宋体" w:hAnsi="宋体" w:cs="宋体" w:hint="eastAsia"/>
                <w:kern w:val="0"/>
                <w:szCs w:val="21"/>
              </w:rPr>
              <w:t>腹带（40cmW x 55cmL）</w:t>
            </w:r>
          </w:p>
        </w:tc>
        <w:tc>
          <w:tcPr>
            <w:tcW w:w="824" w:type="pct"/>
            <w:vAlign w:val="center"/>
          </w:tcPr>
          <w:p w:rsidR="002B25D0" w:rsidRDefault="002B25D0" w:rsidP="00CB014C">
            <w:pPr>
              <w:widowControl/>
              <w:jc w:val="center"/>
              <w:textAlignment w:val="center"/>
              <w:rPr>
                <w:rFonts w:ascii="仿宋" w:eastAsia="仿宋" w:hAnsi="仿宋" w:cs="宋体"/>
                <w:color w:val="000000"/>
                <w:kern w:val="0"/>
                <w:sz w:val="24"/>
                <w:lang w:bidi="ar"/>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38</w:t>
            </w:r>
          </w:p>
        </w:tc>
      </w:tr>
      <w:tr w:rsidR="002B25D0" w:rsidTr="00CB014C">
        <w:trPr>
          <w:trHeight w:val="219"/>
          <w:jc w:val="center"/>
        </w:trPr>
        <w:tc>
          <w:tcPr>
            <w:tcW w:w="429" w:type="pct"/>
            <w:vMerge/>
            <w:shd w:val="clear" w:color="auto" w:fill="auto"/>
            <w:vAlign w:val="center"/>
          </w:tcPr>
          <w:p w:rsidR="002B25D0" w:rsidRDefault="002B25D0" w:rsidP="00CB014C">
            <w:pPr>
              <w:widowControl/>
              <w:jc w:val="center"/>
              <w:rPr>
                <w:rFonts w:ascii="仿宋" w:eastAsia="仿宋" w:hAnsi="仿宋" w:cs="宋体"/>
                <w:kern w:val="0"/>
                <w:sz w:val="24"/>
              </w:rPr>
            </w:pPr>
          </w:p>
        </w:tc>
        <w:tc>
          <w:tcPr>
            <w:tcW w:w="535" w:type="pct"/>
            <w:shd w:val="clear" w:color="auto" w:fill="auto"/>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1-20</w:t>
            </w:r>
          </w:p>
        </w:tc>
        <w:tc>
          <w:tcPr>
            <w:tcW w:w="2416" w:type="pct"/>
            <w:shd w:val="clear" w:color="000000" w:fill="FFFFFF"/>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黄色浴巾 </w:t>
            </w:r>
          </w:p>
        </w:tc>
        <w:tc>
          <w:tcPr>
            <w:tcW w:w="824" w:type="pct"/>
            <w:vAlign w:val="center"/>
          </w:tcPr>
          <w:p w:rsidR="002B25D0" w:rsidRDefault="002B25D0" w:rsidP="00CB014C">
            <w:pPr>
              <w:widowControl/>
              <w:jc w:val="center"/>
              <w:textAlignment w:val="center"/>
              <w:rPr>
                <w:rFonts w:ascii="仿宋" w:eastAsia="仿宋" w:hAnsi="仿宋" w:cs="仿宋_GB2312"/>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32</w:t>
            </w:r>
          </w:p>
        </w:tc>
      </w:tr>
      <w:tr w:rsidR="002B25D0" w:rsidTr="00CB014C">
        <w:trPr>
          <w:trHeight w:val="256"/>
          <w:jc w:val="center"/>
        </w:trPr>
        <w:tc>
          <w:tcPr>
            <w:tcW w:w="429" w:type="pct"/>
            <w:vMerge/>
            <w:shd w:val="clear" w:color="auto" w:fill="auto"/>
            <w:vAlign w:val="center"/>
          </w:tcPr>
          <w:p w:rsidR="002B25D0" w:rsidRDefault="002B25D0" w:rsidP="00CB014C">
            <w:pPr>
              <w:widowControl/>
              <w:jc w:val="center"/>
              <w:rPr>
                <w:rFonts w:ascii="仿宋" w:eastAsia="仿宋" w:hAnsi="仿宋" w:cs="宋体"/>
                <w:kern w:val="0"/>
                <w:sz w:val="24"/>
              </w:rPr>
            </w:pPr>
          </w:p>
        </w:tc>
        <w:tc>
          <w:tcPr>
            <w:tcW w:w="535" w:type="pct"/>
            <w:shd w:val="clear" w:color="auto" w:fill="auto"/>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1-21</w:t>
            </w:r>
          </w:p>
        </w:tc>
        <w:tc>
          <w:tcPr>
            <w:tcW w:w="2416" w:type="pct"/>
            <w:shd w:val="clear" w:color="000000" w:fill="FFFFFF"/>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 xml:space="preserve">粉红浴巾 </w:t>
            </w:r>
          </w:p>
        </w:tc>
        <w:tc>
          <w:tcPr>
            <w:tcW w:w="824" w:type="pct"/>
            <w:vAlign w:val="center"/>
          </w:tcPr>
          <w:p w:rsidR="002B25D0" w:rsidRDefault="002B25D0" w:rsidP="00CB014C">
            <w:pPr>
              <w:widowControl/>
              <w:jc w:val="center"/>
              <w:textAlignment w:val="center"/>
              <w:rPr>
                <w:rFonts w:ascii="仿宋" w:eastAsia="仿宋" w:hAnsi="仿宋" w:cs="仿宋_GB2312"/>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32</w:t>
            </w:r>
          </w:p>
        </w:tc>
      </w:tr>
      <w:tr w:rsidR="002B25D0" w:rsidTr="00CB014C">
        <w:trPr>
          <w:trHeight w:val="219"/>
          <w:jc w:val="center"/>
        </w:trPr>
        <w:tc>
          <w:tcPr>
            <w:tcW w:w="429" w:type="pct"/>
            <w:vMerge/>
            <w:shd w:val="clear" w:color="auto" w:fill="auto"/>
            <w:vAlign w:val="center"/>
          </w:tcPr>
          <w:p w:rsidR="002B25D0" w:rsidRDefault="002B25D0" w:rsidP="00CB014C">
            <w:pPr>
              <w:widowControl/>
              <w:jc w:val="center"/>
              <w:rPr>
                <w:rFonts w:ascii="仿宋" w:eastAsia="仿宋" w:hAnsi="仿宋" w:cs="宋体"/>
                <w:kern w:val="0"/>
                <w:sz w:val="24"/>
              </w:rPr>
            </w:pPr>
          </w:p>
        </w:tc>
        <w:tc>
          <w:tcPr>
            <w:tcW w:w="535" w:type="pct"/>
            <w:shd w:val="clear" w:color="auto" w:fill="auto"/>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1-22</w:t>
            </w:r>
          </w:p>
        </w:tc>
        <w:tc>
          <w:tcPr>
            <w:tcW w:w="2416" w:type="pct"/>
            <w:shd w:val="clear" w:color="000000" w:fill="FFFFFF"/>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治疗巾 </w:t>
            </w:r>
          </w:p>
        </w:tc>
        <w:tc>
          <w:tcPr>
            <w:tcW w:w="824" w:type="pct"/>
            <w:vAlign w:val="center"/>
          </w:tcPr>
          <w:p w:rsidR="002B25D0" w:rsidRDefault="002B25D0" w:rsidP="00CB014C">
            <w:pPr>
              <w:widowControl/>
              <w:jc w:val="center"/>
              <w:textAlignment w:val="center"/>
              <w:rPr>
                <w:rFonts w:ascii="仿宋" w:eastAsia="仿宋" w:hAnsi="仿宋" w:cs="仿宋_GB2312"/>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8</w:t>
            </w:r>
          </w:p>
        </w:tc>
      </w:tr>
      <w:tr w:rsidR="002B25D0" w:rsidTr="00CB014C">
        <w:trPr>
          <w:trHeight w:val="215"/>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1-23</w:t>
            </w:r>
          </w:p>
        </w:tc>
        <w:tc>
          <w:tcPr>
            <w:tcW w:w="2416" w:type="pct"/>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VIP病患衣上衣</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285</w:t>
            </w:r>
          </w:p>
        </w:tc>
      </w:tr>
      <w:tr w:rsidR="002B25D0" w:rsidTr="00CB014C">
        <w:trPr>
          <w:trHeight w:val="275"/>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1-24</w:t>
            </w:r>
          </w:p>
        </w:tc>
        <w:tc>
          <w:tcPr>
            <w:tcW w:w="2416" w:type="pct"/>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VIP病患裤</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160</w:t>
            </w:r>
          </w:p>
        </w:tc>
      </w:tr>
      <w:tr w:rsidR="002B25D0" w:rsidTr="00CB014C">
        <w:trPr>
          <w:trHeight w:val="200"/>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1-25</w:t>
            </w:r>
          </w:p>
        </w:tc>
        <w:tc>
          <w:tcPr>
            <w:tcW w:w="2416" w:type="pct"/>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病患衣  </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45</w:t>
            </w:r>
          </w:p>
        </w:tc>
      </w:tr>
      <w:tr w:rsidR="002B25D0" w:rsidTr="00CB014C">
        <w:trPr>
          <w:trHeight w:val="275"/>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1-26</w:t>
            </w:r>
          </w:p>
        </w:tc>
        <w:tc>
          <w:tcPr>
            <w:tcW w:w="2416" w:type="pct"/>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病患</w:t>
            </w:r>
            <w:proofErr w:type="gramStart"/>
            <w:r>
              <w:rPr>
                <w:rFonts w:ascii="仿宋" w:eastAsia="仿宋" w:hAnsi="仿宋" w:cs="宋体" w:hint="eastAsia"/>
                <w:kern w:val="0"/>
                <w:sz w:val="24"/>
                <w:lang w:bidi="ar"/>
              </w:rPr>
              <w:t>裤</w:t>
            </w:r>
            <w:proofErr w:type="gramEnd"/>
            <w:r>
              <w:rPr>
                <w:rFonts w:ascii="仿宋" w:eastAsia="仿宋" w:hAnsi="仿宋" w:cs="宋体" w:hint="eastAsia"/>
                <w:kern w:val="0"/>
                <w:sz w:val="24"/>
                <w:lang w:bidi="ar"/>
              </w:rPr>
              <w:t xml:space="preserve">  </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40</w:t>
            </w:r>
          </w:p>
        </w:tc>
      </w:tr>
      <w:tr w:rsidR="002B25D0" w:rsidTr="00CB014C">
        <w:trPr>
          <w:trHeight w:val="200"/>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1-27</w:t>
            </w:r>
          </w:p>
        </w:tc>
        <w:tc>
          <w:tcPr>
            <w:tcW w:w="2416" w:type="pct"/>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儿童衣 </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25</w:t>
            </w:r>
          </w:p>
        </w:tc>
      </w:tr>
      <w:tr w:rsidR="002B25D0" w:rsidTr="00CB014C">
        <w:trPr>
          <w:trHeight w:val="290"/>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1-28</w:t>
            </w:r>
          </w:p>
        </w:tc>
        <w:tc>
          <w:tcPr>
            <w:tcW w:w="2416" w:type="pct"/>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儿童裤 </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22</w:t>
            </w:r>
          </w:p>
        </w:tc>
      </w:tr>
      <w:tr w:rsidR="002B25D0" w:rsidTr="00CB014C">
        <w:trPr>
          <w:trHeight w:val="320"/>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1-29</w:t>
            </w:r>
          </w:p>
        </w:tc>
        <w:tc>
          <w:tcPr>
            <w:tcW w:w="2416" w:type="pct"/>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骨科短裤 </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46</w:t>
            </w:r>
          </w:p>
        </w:tc>
      </w:tr>
      <w:tr w:rsidR="002B25D0" w:rsidTr="00CB014C">
        <w:trPr>
          <w:trHeight w:val="295"/>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1-30</w:t>
            </w:r>
          </w:p>
        </w:tc>
        <w:tc>
          <w:tcPr>
            <w:tcW w:w="2416" w:type="pct"/>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 骨科短袖 </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41</w:t>
            </w:r>
          </w:p>
        </w:tc>
      </w:tr>
      <w:tr w:rsidR="002B25D0" w:rsidTr="00CB014C">
        <w:trPr>
          <w:trHeight w:val="230"/>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1-31</w:t>
            </w:r>
          </w:p>
        </w:tc>
        <w:tc>
          <w:tcPr>
            <w:tcW w:w="2416" w:type="pct"/>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哺乳衣 上衣 </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30</w:t>
            </w:r>
          </w:p>
        </w:tc>
      </w:tr>
      <w:tr w:rsidR="002B25D0" w:rsidTr="00CB014C">
        <w:trPr>
          <w:trHeight w:val="305"/>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1-32</w:t>
            </w:r>
          </w:p>
        </w:tc>
        <w:tc>
          <w:tcPr>
            <w:tcW w:w="2416" w:type="pct"/>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哺乳裤 </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30</w:t>
            </w:r>
          </w:p>
        </w:tc>
      </w:tr>
      <w:tr w:rsidR="002B25D0" w:rsidTr="00CB014C">
        <w:trPr>
          <w:trHeight w:val="230"/>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1-33</w:t>
            </w:r>
          </w:p>
        </w:tc>
        <w:tc>
          <w:tcPr>
            <w:tcW w:w="2416" w:type="pct"/>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内镜检查裤 </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53</w:t>
            </w:r>
          </w:p>
        </w:tc>
      </w:tr>
      <w:tr w:rsidR="002B25D0" w:rsidTr="00CB014C">
        <w:trPr>
          <w:trHeight w:val="260"/>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1-34</w:t>
            </w:r>
          </w:p>
        </w:tc>
        <w:tc>
          <w:tcPr>
            <w:tcW w:w="2416" w:type="pct"/>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rPr>
              <w:t>急重症医生工作衣</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41</w:t>
            </w:r>
          </w:p>
        </w:tc>
      </w:tr>
      <w:tr w:rsidR="002B25D0" w:rsidTr="00CB014C">
        <w:trPr>
          <w:trHeight w:val="215"/>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1-35</w:t>
            </w:r>
          </w:p>
        </w:tc>
        <w:tc>
          <w:tcPr>
            <w:tcW w:w="2416" w:type="pct"/>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rPr>
              <w:t>急重症医生工作裤</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30</w:t>
            </w:r>
          </w:p>
        </w:tc>
      </w:tr>
      <w:tr w:rsidR="002B25D0" w:rsidTr="00CB014C">
        <w:trPr>
          <w:trHeight w:val="290"/>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1-36</w:t>
            </w:r>
          </w:p>
        </w:tc>
        <w:tc>
          <w:tcPr>
            <w:tcW w:w="2416" w:type="pct"/>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检查室工作衣短袖</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39</w:t>
            </w:r>
          </w:p>
        </w:tc>
      </w:tr>
      <w:tr w:rsidR="002B25D0" w:rsidTr="00CB014C">
        <w:trPr>
          <w:trHeight w:val="290"/>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1-37</w:t>
            </w:r>
          </w:p>
        </w:tc>
        <w:tc>
          <w:tcPr>
            <w:tcW w:w="2416" w:type="pct"/>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rPr>
              <w:t>检查室工作衣长袖</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46</w:t>
            </w:r>
          </w:p>
        </w:tc>
      </w:tr>
      <w:tr w:rsidR="002B25D0" w:rsidTr="00CB014C">
        <w:trPr>
          <w:trHeight w:val="290"/>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1-38</w:t>
            </w:r>
          </w:p>
        </w:tc>
        <w:tc>
          <w:tcPr>
            <w:tcW w:w="2416" w:type="pct"/>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rPr>
              <w:t>检查室工作裤</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30</w:t>
            </w:r>
          </w:p>
        </w:tc>
      </w:tr>
      <w:tr w:rsidR="002B25D0" w:rsidTr="00CB014C">
        <w:trPr>
          <w:trHeight w:val="275"/>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1-39</w:t>
            </w:r>
          </w:p>
        </w:tc>
        <w:tc>
          <w:tcPr>
            <w:tcW w:w="2416" w:type="pct"/>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rPr>
              <w:t>检查室巡回服</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63</w:t>
            </w:r>
          </w:p>
        </w:tc>
      </w:tr>
      <w:tr w:rsidR="002B25D0" w:rsidTr="00CB014C">
        <w:trPr>
          <w:trHeight w:val="320"/>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1-40</w:t>
            </w:r>
          </w:p>
        </w:tc>
        <w:tc>
          <w:tcPr>
            <w:tcW w:w="2416" w:type="pct"/>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医生衣</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42</w:t>
            </w:r>
          </w:p>
        </w:tc>
      </w:tr>
      <w:tr w:rsidR="002B25D0" w:rsidTr="00CB014C">
        <w:trPr>
          <w:trHeight w:val="252"/>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1-41</w:t>
            </w:r>
          </w:p>
        </w:tc>
        <w:tc>
          <w:tcPr>
            <w:tcW w:w="2416" w:type="pct"/>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医生裤</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30</w:t>
            </w:r>
          </w:p>
        </w:tc>
      </w:tr>
      <w:tr w:rsidR="002B25D0" w:rsidTr="00CB014C">
        <w:trPr>
          <w:trHeight w:val="90"/>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1-42</w:t>
            </w:r>
          </w:p>
        </w:tc>
        <w:tc>
          <w:tcPr>
            <w:tcW w:w="2416" w:type="pct"/>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手术衣</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73</w:t>
            </w:r>
          </w:p>
        </w:tc>
      </w:tr>
      <w:tr w:rsidR="002B25D0" w:rsidTr="00CB014C">
        <w:trPr>
          <w:trHeight w:val="260"/>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1-43</w:t>
            </w:r>
          </w:p>
        </w:tc>
        <w:tc>
          <w:tcPr>
            <w:tcW w:w="2416" w:type="pct"/>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手术巡回服（上衣）</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59</w:t>
            </w:r>
          </w:p>
        </w:tc>
      </w:tr>
      <w:tr w:rsidR="002B25D0" w:rsidTr="00CB014C">
        <w:trPr>
          <w:trHeight w:val="245"/>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1-44</w:t>
            </w:r>
          </w:p>
        </w:tc>
        <w:tc>
          <w:tcPr>
            <w:tcW w:w="2416" w:type="pct"/>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绿双层包布 30</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25</w:t>
            </w:r>
          </w:p>
        </w:tc>
      </w:tr>
      <w:tr w:rsidR="002B25D0" w:rsidTr="00CB014C">
        <w:trPr>
          <w:trHeight w:val="90"/>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1-45</w:t>
            </w:r>
          </w:p>
        </w:tc>
        <w:tc>
          <w:tcPr>
            <w:tcW w:w="2416" w:type="pct"/>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绿双层包布 48 绿</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50</w:t>
            </w:r>
          </w:p>
        </w:tc>
      </w:tr>
      <w:tr w:rsidR="002B25D0" w:rsidTr="00CB014C">
        <w:trPr>
          <w:trHeight w:val="90"/>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1-46</w:t>
            </w:r>
          </w:p>
        </w:tc>
        <w:tc>
          <w:tcPr>
            <w:tcW w:w="2416" w:type="pct"/>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绿双层包布 60绿</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74</w:t>
            </w:r>
          </w:p>
        </w:tc>
      </w:tr>
      <w:tr w:rsidR="002B25D0" w:rsidTr="00CB014C">
        <w:trPr>
          <w:trHeight w:val="200"/>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1-47</w:t>
            </w:r>
          </w:p>
        </w:tc>
        <w:tc>
          <w:tcPr>
            <w:tcW w:w="2416" w:type="pct"/>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绿双层包布 24 绿</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17</w:t>
            </w:r>
          </w:p>
        </w:tc>
      </w:tr>
      <w:tr w:rsidR="002B25D0" w:rsidTr="00CB014C">
        <w:trPr>
          <w:trHeight w:val="230"/>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1-48</w:t>
            </w:r>
          </w:p>
        </w:tc>
        <w:tc>
          <w:tcPr>
            <w:tcW w:w="2416" w:type="pct"/>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大洞巾 90绿</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122</w:t>
            </w:r>
          </w:p>
        </w:tc>
      </w:tr>
      <w:tr w:rsidR="002B25D0" w:rsidTr="00CB014C">
        <w:trPr>
          <w:trHeight w:val="275"/>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1-49</w:t>
            </w:r>
          </w:p>
        </w:tc>
        <w:tc>
          <w:tcPr>
            <w:tcW w:w="2416" w:type="pct"/>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10cm洞巾 </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17</w:t>
            </w:r>
          </w:p>
        </w:tc>
      </w:tr>
      <w:tr w:rsidR="002B25D0" w:rsidTr="00CB014C">
        <w:trPr>
          <w:trHeight w:val="260"/>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1-50</w:t>
            </w:r>
          </w:p>
        </w:tc>
        <w:tc>
          <w:tcPr>
            <w:tcW w:w="2416" w:type="pct"/>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眼科洞巾  </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72</w:t>
            </w:r>
          </w:p>
        </w:tc>
      </w:tr>
      <w:tr w:rsidR="002B25D0" w:rsidTr="00CB014C">
        <w:trPr>
          <w:trHeight w:val="305"/>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1-51</w:t>
            </w:r>
          </w:p>
        </w:tc>
        <w:tc>
          <w:tcPr>
            <w:tcW w:w="2416" w:type="pct"/>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七尺大面巾</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121</w:t>
            </w:r>
          </w:p>
        </w:tc>
      </w:tr>
      <w:tr w:rsidR="002B25D0" w:rsidTr="00CB014C">
        <w:trPr>
          <w:trHeight w:val="215"/>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1-52</w:t>
            </w:r>
          </w:p>
        </w:tc>
        <w:tc>
          <w:tcPr>
            <w:tcW w:w="2416" w:type="pct"/>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中面巾 </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48</w:t>
            </w:r>
          </w:p>
        </w:tc>
      </w:tr>
      <w:tr w:rsidR="002B25D0" w:rsidTr="00CB014C">
        <w:trPr>
          <w:trHeight w:val="215"/>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1-53</w:t>
            </w:r>
          </w:p>
        </w:tc>
        <w:tc>
          <w:tcPr>
            <w:tcW w:w="2416" w:type="pct"/>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约束带</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20</w:t>
            </w:r>
          </w:p>
        </w:tc>
      </w:tr>
      <w:tr w:rsidR="002B25D0" w:rsidTr="00CB014C">
        <w:trPr>
          <w:trHeight w:val="190"/>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1-54</w:t>
            </w:r>
          </w:p>
        </w:tc>
        <w:tc>
          <w:tcPr>
            <w:tcW w:w="2416" w:type="pct"/>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手术绿色盘套 </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38</w:t>
            </w:r>
          </w:p>
        </w:tc>
      </w:tr>
      <w:tr w:rsidR="002B25D0" w:rsidTr="00CB014C">
        <w:trPr>
          <w:trHeight w:val="245"/>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1-55</w:t>
            </w:r>
          </w:p>
        </w:tc>
        <w:tc>
          <w:tcPr>
            <w:tcW w:w="2416" w:type="pct"/>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大足套</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45</w:t>
            </w:r>
          </w:p>
        </w:tc>
      </w:tr>
      <w:tr w:rsidR="002B25D0" w:rsidTr="00CB014C">
        <w:trPr>
          <w:trHeight w:val="275"/>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1-56</w:t>
            </w:r>
          </w:p>
        </w:tc>
        <w:tc>
          <w:tcPr>
            <w:tcW w:w="2416" w:type="pct"/>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器械袋子 </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11</w:t>
            </w:r>
          </w:p>
        </w:tc>
      </w:tr>
      <w:tr w:rsidR="002B25D0" w:rsidTr="00CB014C">
        <w:trPr>
          <w:trHeight w:val="260"/>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1-57</w:t>
            </w:r>
          </w:p>
        </w:tc>
        <w:tc>
          <w:tcPr>
            <w:tcW w:w="2416" w:type="pct"/>
            <w:vAlign w:val="center"/>
          </w:tcPr>
          <w:p w:rsidR="002B25D0" w:rsidRDefault="002B25D0" w:rsidP="00CB014C">
            <w:pPr>
              <w:widowControl/>
              <w:jc w:val="center"/>
              <w:textAlignment w:val="center"/>
              <w:rPr>
                <w:rFonts w:ascii="仿宋" w:eastAsia="仿宋" w:hAnsi="仿宋" w:cs="宋体"/>
                <w:sz w:val="24"/>
              </w:rPr>
            </w:pPr>
            <w:proofErr w:type="gramStart"/>
            <w:r>
              <w:rPr>
                <w:rFonts w:ascii="仿宋" w:eastAsia="仿宋" w:hAnsi="仿宋" w:cs="宋体" w:hint="eastAsia"/>
                <w:kern w:val="0"/>
                <w:sz w:val="24"/>
                <w:lang w:bidi="ar"/>
              </w:rPr>
              <w:t>导管室</w:t>
            </w:r>
            <w:proofErr w:type="gramEnd"/>
            <w:r>
              <w:rPr>
                <w:rFonts w:ascii="仿宋" w:eastAsia="仿宋" w:hAnsi="仿宋" w:cs="宋体" w:hint="eastAsia"/>
                <w:kern w:val="0"/>
                <w:sz w:val="24"/>
                <w:lang w:bidi="ar"/>
              </w:rPr>
              <w:t xml:space="preserve">大孔巾 </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157</w:t>
            </w:r>
          </w:p>
        </w:tc>
      </w:tr>
      <w:tr w:rsidR="002B25D0" w:rsidTr="00CB014C">
        <w:trPr>
          <w:trHeight w:val="245"/>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1-58</w:t>
            </w:r>
          </w:p>
        </w:tc>
        <w:tc>
          <w:tcPr>
            <w:tcW w:w="2416" w:type="pct"/>
            <w:vAlign w:val="center"/>
          </w:tcPr>
          <w:p w:rsidR="002B25D0" w:rsidRDefault="002B25D0" w:rsidP="00CB014C">
            <w:pPr>
              <w:widowControl/>
              <w:jc w:val="center"/>
              <w:textAlignment w:val="center"/>
              <w:rPr>
                <w:rFonts w:ascii="仿宋" w:eastAsia="仿宋" w:hAnsi="仿宋" w:cs="宋体"/>
                <w:sz w:val="24"/>
              </w:rPr>
            </w:pPr>
            <w:proofErr w:type="gramStart"/>
            <w:r>
              <w:rPr>
                <w:rFonts w:ascii="仿宋" w:eastAsia="仿宋" w:hAnsi="仿宋" w:cs="宋体" w:hint="eastAsia"/>
                <w:kern w:val="0"/>
                <w:sz w:val="24"/>
                <w:lang w:bidi="ar"/>
              </w:rPr>
              <w:t>污</w:t>
            </w:r>
            <w:proofErr w:type="gramEnd"/>
            <w:r>
              <w:rPr>
                <w:rFonts w:ascii="仿宋" w:eastAsia="仿宋" w:hAnsi="仿宋" w:cs="宋体" w:hint="eastAsia"/>
                <w:kern w:val="0"/>
                <w:sz w:val="24"/>
                <w:lang w:bidi="ar"/>
              </w:rPr>
              <w:t>衣袋(蓝、绿、红、紫）</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20</w:t>
            </w:r>
          </w:p>
        </w:tc>
      </w:tr>
      <w:tr w:rsidR="002B25D0" w:rsidTr="00CB014C">
        <w:trPr>
          <w:trHeight w:val="290"/>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1-59</w:t>
            </w:r>
          </w:p>
        </w:tc>
        <w:tc>
          <w:tcPr>
            <w:tcW w:w="2416" w:type="pct"/>
            <w:vAlign w:val="center"/>
          </w:tcPr>
          <w:p w:rsidR="002B25D0" w:rsidRDefault="002B25D0" w:rsidP="00CB014C">
            <w:pPr>
              <w:widowControl/>
              <w:jc w:val="center"/>
              <w:textAlignment w:val="center"/>
              <w:rPr>
                <w:rFonts w:ascii="仿宋" w:eastAsia="仿宋" w:hAnsi="仿宋" w:cs="宋体"/>
                <w:sz w:val="24"/>
                <w:highlight w:val="yellow"/>
              </w:rPr>
            </w:pPr>
            <w:r>
              <w:rPr>
                <w:rFonts w:ascii="仿宋" w:eastAsia="仿宋" w:hAnsi="仿宋" w:cs="宋体" w:hint="eastAsia"/>
                <w:kern w:val="0"/>
                <w:sz w:val="24"/>
                <w:lang w:bidi="ar"/>
              </w:rPr>
              <w:t>手术室外出衣  颜色  白色</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65</w:t>
            </w:r>
          </w:p>
        </w:tc>
      </w:tr>
      <w:tr w:rsidR="002B25D0" w:rsidTr="00CB014C">
        <w:trPr>
          <w:trHeight w:val="260"/>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1-60</w:t>
            </w:r>
          </w:p>
        </w:tc>
        <w:tc>
          <w:tcPr>
            <w:tcW w:w="2416" w:type="pct"/>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枕头</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40</w:t>
            </w:r>
          </w:p>
        </w:tc>
      </w:tr>
      <w:tr w:rsidR="002B25D0" w:rsidTr="00CB014C">
        <w:trPr>
          <w:trHeight w:val="260"/>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1-61</w:t>
            </w:r>
          </w:p>
        </w:tc>
        <w:tc>
          <w:tcPr>
            <w:tcW w:w="2416" w:type="pct"/>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蓝色检查</w:t>
            </w:r>
            <w:proofErr w:type="gramStart"/>
            <w:r>
              <w:rPr>
                <w:rFonts w:ascii="仿宋" w:eastAsia="仿宋" w:hAnsi="仿宋" w:cs="宋体" w:hint="eastAsia"/>
                <w:kern w:val="0"/>
                <w:sz w:val="24"/>
                <w:lang w:bidi="ar"/>
              </w:rPr>
              <w:t>袍</w:t>
            </w:r>
            <w:proofErr w:type="gramEnd"/>
            <w:r>
              <w:rPr>
                <w:rFonts w:ascii="仿宋" w:eastAsia="仿宋" w:hAnsi="仿宋" w:cs="宋体" w:hint="eastAsia"/>
                <w:kern w:val="0"/>
                <w:sz w:val="24"/>
                <w:lang w:bidi="ar"/>
              </w:rPr>
              <w:t xml:space="preserve">  </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72</w:t>
            </w:r>
          </w:p>
        </w:tc>
      </w:tr>
      <w:tr w:rsidR="002B25D0" w:rsidTr="00CB014C">
        <w:trPr>
          <w:trHeight w:val="275"/>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1-62</w:t>
            </w:r>
          </w:p>
        </w:tc>
        <w:tc>
          <w:tcPr>
            <w:tcW w:w="2416" w:type="pct"/>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婴儿衣  </w:t>
            </w:r>
            <w:proofErr w:type="gramStart"/>
            <w:r>
              <w:rPr>
                <w:rFonts w:ascii="仿宋" w:eastAsia="仿宋" w:hAnsi="仿宋" w:cs="宋体" w:hint="eastAsia"/>
                <w:kern w:val="0"/>
                <w:sz w:val="24"/>
                <w:lang w:bidi="ar"/>
              </w:rPr>
              <w:t>针织布粉</w:t>
            </w:r>
            <w:proofErr w:type="gramEnd"/>
            <w:r>
              <w:rPr>
                <w:rFonts w:ascii="仿宋" w:eastAsia="仿宋" w:hAnsi="仿宋" w:cs="宋体" w:hint="eastAsia"/>
                <w:kern w:val="0"/>
                <w:sz w:val="24"/>
                <w:lang w:bidi="ar"/>
              </w:rPr>
              <w:t>/蓝</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30</w:t>
            </w:r>
          </w:p>
        </w:tc>
      </w:tr>
      <w:tr w:rsidR="002B25D0" w:rsidTr="00CB014C">
        <w:trPr>
          <w:trHeight w:val="245"/>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1-63</w:t>
            </w:r>
          </w:p>
        </w:tc>
        <w:tc>
          <w:tcPr>
            <w:tcW w:w="2416" w:type="pct"/>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孕妇衣 </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55</w:t>
            </w:r>
          </w:p>
        </w:tc>
      </w:tr>
      <w:tr w:rsidR="002B25D0" w:rsidTr="00CB014C">
        <w:trPr>
          <w:trHeight w:val="245"/>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1-64</w:t>
            </w:r>
          </w:p>
        </w:tc>
        <w:tc>
          <w:tcPr>
            <w:tcW w:w="2416" w:type="pct"/>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阴</w:t>
            </w:r>
            <w:proofErr w:type="gramStart"/>
            <w:r>
              <w:rPr>
                <w:rFonts w:ascii="仿宋" w:eastAsia="仿宋" w:hAnsi="仿宋" w:cs="宋体" w:hint="eastAsia"/>
                <w:kern w:val="0"/>
                <w:sz w:val="24"/>
                <w:lang w:bidi="ar"/>
              </w:rPr>
              <w:t>腹联合洞</w:t>
            </w:r>
            <w:proofErr w:type="gramEnd"/>
            <w:r>
              <w:rPr>
                <w:rFonts w:ascii="仿宋" w:eastAsia="仿宋" w:hAnsi="仿宋" w:cs="宋体" w:hint="eastAsia"/>
                <w:kern w:val="0"/>
                <w:sz w:val="24"/>
                <w:lang w:bidi="ar"/>
              </w:rPr>
              <w:t>巾深绿纱卡</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188</w:t>
            </w:r>
          </w:p>
        </w:tc>
      </w:tr>
      <w:tr w:rsidR="002B25D0" w:rsidTr="00CB014C">
        <w:trPr>
          <w:trHeight w:val="290"/>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1-65</w:t>
            </w:r>
          </w:p>
        </w:tc>
        <w:tc>
          <w:tcPr>
            <w:tcW w:w="2416" w:type="pct"/>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小面巾 36绿纱卡</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30</w:t>
            </w:r>
          </w:p>
        </w:tc>
      </w:tr>
      <w:tr w:rsidR="002B25D0" w:rsidTr="00CB014C">
        <w:trPr>
          <w:trHeight w:val="305"/>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1-66</w:t>
            </w:r>
          </w:p>
        </w:tc>
        <w:tc>
          <w:tcPr>
            <w:tcW w:w="2416" w:type="pct"/>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腿套（人流包）绿纱卡</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33</w:t>
            </w:r>
          </w:p>
        </w:tc>
      </w:tr>
      <w:tr w:rsidR="002B25D0" w:rsidTr="00CB014C">
        <w:trPr>
          <w:trHeight w:val="200"/>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highlight w:val="cyan"/>
              </w:rPr>
            </w:pPr>
            <w:r>
              <w:rPr>
                <w:rFonts w:ascii="宋体" w:hAnsi="宋体" w:cs="宋体" w:hint="eastAsia"/>
                <w:color w:val="000000"/>
                <w:kern w:val="0"/>
                <w:szCs w:val="21"/>
              </w:rPr>
              <w:t>1-67</w:t>
            </w:r>
          </w:p>
        </w:tc>
        <w:tc>
          <w:tcPr>
            <w:tcW w:w="2416" w:type="pct"/>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袖套（人流包）绿纱卡</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22</w:t>
            </w:r>
          </w:p>
        </w:tc>
      </w:tr>
      <w:tr w:rsidR="002B25D0" w:rsidTr="00CB014C">
        <w:trPr>
          <w:trHeight w:val="230"/>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1-68</w:t>
            </w:r>
          </w:p>
        </w:tc>
        <w:tc>
          <w:tcPr>
            <w:tcW w:w="2416" w:type="pct"/>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十字洞巾（人流包）</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45</w:t>
            </w:r>
          </w:p>
        </w:tc>
      </w:tr>
      <w:tr w:rsidR="002B25D0" w:rsidTr="00CB014C">
        <w:trPr>
          <w:trHeight w:val="305"/>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1-69</w:t>
            </w:r>
          </w:p>
        </w:tc>
        <w:tc>
          <w:tcPr>
            <w:tcW w:w="2416" w:type="pct"/>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单层包布160x160cm浅绿  纯</w:t>
            </w:r>
            <w:proofErr w:type="gramStart"/>
            <w:r>
              <w:rPr>
                <w:rFonts w:ascii="仿宋" w:eastAsia="仿宋" w:hAnsi="仿宋" w:cs="宋体" w:hint="eastAsia"/>
                <w:kern w:val="0"/>
                <w:sz w:val="24"/>
                <w:lang w:bidi="ar"/>
              </w:rPr>
              <w:t>涤</w:t>
            </w:r>
            <w:proofErr w:type="gramEnd"/>
            <w:r>
              <w:rPr>
                <w:rFonts w:ascii="仿宋" w:eastAsia="仿宋" w:hAnsi="仿宋" w:cs="宋体" w:hint="eastAsia"/>
                <w:kern w:val="0"/>
                <w:sz w:val="24"/>
                <w:lang w:bidi="ar"/>
              </w:rPr>
              <w:t>平纹</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38</w:t>
            </w:r>
          </w:p>
        </w:tc>
      </w:tr>
      <w:tr w:rsidR="002B25D0" w:rsidTr="00CB014C">
        <w:trPr>
          <w:trHeight w:val="260"/>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1-70</w:t>
            </w:r>
          </w:p>
        </w:tc>
        <w:tc>
          <w:tcPr>
            <w:tcW w:w="2416" w:type="pct"/>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 xml:space="preserve">手帕约束带 </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18</w:t>
            </w:r>
          </w:p>
        </w:tc>
      </w:tr>
      <w:tr w:rsidR="002B25D0" w:rsidTr="00CB014C">
        <w:trPr>
          <w:trHeight w:val="305"/>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1-71</w:t>
            </w:r>
          </w:p>
        </w:tc>
        <w:tc>
          <w:tcPr>
            <w:tcW w:w="2416" w:type="pct"/>
            <w:vAlign w:val="center"/>
          </w:tcPr>
          <w:p w:rsidR="002B25D0" w:rsidRDefault="002B25D0" w:rsidP="00CB014C">
            <w:pPr>
              <w:jc w:val="center"/>
              <w:rPr>
                <w:rFonts w:ascii="仿宋" w:eastAsia="仿宋" w:hAnsi="仿宋" w:cs="宋体"/>
                <w:kern w:val="0"/>
                <w:sz w:val="24"/>
              </w:rPr>
            </w:pPr>
            <w:r>
              <w:rPr>
                <w:rFonts w:ascii="仿宋" w:eastAsia="仿宋" w:hAnsi="仿宋" w:cs="宋体" w:hint="eastAsia"/>
                <w:kern w:val="0"/>
                <w:sz w:val="24"/>
              </w:rPr>
              <w:t>手术室</w:t>
            </w:r>
            <w:proofErr w:type="gramStart"/>
            <w:r>
              <w:rPr>
                <w:rFonts w:ascii="仿宋" w:eastAsia="仿宋" w:hAnsi="仿宋" w:cs="宋体" w:hint="eastAsia"/>
                <w:kern w:val="0"/>
                <w:sz w:val="24"/>
              </w:rPr>
              <w:t>刷手衣</w:t>
            </w:r>
            <w:proofErr w:type="gramEnd"/>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42</w:t>
            </w:r>
          </w:p>
        </w:tc>
      </w:tr>
      <w:tr w:rsidR="002B25D0" w:rsidTr="00CB014C">
        <w:trPr>
          <w:trHeight w:val="290"/>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1-72</w:t>
            </w:r>
          </w:p>
        </w:tc>
        <w:tc>
          <w:tcPr>
            <w:tcW w:w="2416" w:type="pct"/>
            <w:vAlign w:val="center"/>
          </w:tcPr>
          <w:p w:rsidR="002B25D0" w:rsidRDefault="002B25D0" w:rsidP="00CB014C">
            <w:pPr>
              <w:jc w:val="center"/>
              <w:rPr>
                <w:rFonts w:ascii="仿宋" w:eastAsia="仿宋" w:hAnsi="仿宋" w:cs="宋体"/>
                <w:kern w:val="0"/>
                <w:sz w:val="24"/>
              </w:rPr>
            </w:pPr>
            <w:r>
              <w:rPr>
                <w:rFonts w:ascii="仿宋" w:eastAsia="仿宋" w:hAnsi="仿宋" w:cs="宋体" w:hint="eastAsia"/>
                <w:kern w:val="0"/>
                <w:sz w:val="24"/>
              </w:rPr>
              <w:t>手术室</w:t>
            </w:r>
            <w:proofErr w:type="gramStart"/>
            <w:r>
              <w:rPr>
                <w:rFonts w:ascii="仿宋" w:eastAsia="仿宋" w:hAnsi="仿宋" w:cs="宋体" w:hint="eastAsia"/>
                <w:kern w:val="0"/>
                <w:sz w:val="24"/>
              </w:rPr>
              <w:t>刷手裤</w:t>
            </w:r>
            <w:proofErr w:type="gramEnd"/>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30</w:t>
            </w:r>
          </w:p>
        </w:tc>
      </w:tr>
      <w:tr w:rsidR="002B25D0" w:rsidTr="00CB014C">
        <w:trPr>
          <w:trHeight w:val="290"/>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1-73</w:t>
            </w:r>
          </w:p>
        </w:tc>
        <w:tc>
          <w:tcPr>
            <w:tcW w:w="2416" w:type="pct"/>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 xml:space="preserve">被套（儿童）  颜色 </w:t>
            </w:r>
            <w:proofErr w:type="gramStart"/>
            <w:r>
              <w:rPr>
                <w:rFonts w:ascii="仿宋" w:eastAsia="仿宋" w:hAnsi="仿宋" w:cs="宋体" w:hint="eastAsia"/>
                <w:kern w:val="0"/>
                <w:sz w:val="24"/>
                <w:lang w:bidi="ar"/>
              </w:rPr>
              <w:t>小蓝熊</w:t>
            </w:r>
            <w:proofErr w:type="gramEnd"/>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77</w:t>
            </w:r>
          </w:p>
        </w:tc>
      </w:tr>
      <w:tr w:rsidR="002B25D0" w:rsidTr="00CB014C">
        <w:trPr>
          <w:trHeight w:val="290"/>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1-74</w:t>
            </w:r>
          </w:p>
        </w:tc>
        <w:tc>
          <w:tcPr>
            <w:tcW w:w="2416" w:type="pct"/>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 xml:space="preserve">套入式床单（儿童）颜色 </w:t>
            </w:r>
            <w:proofErr w:type="gramStart"/>
            <w:r>
              <w:rPr>
                <w:rFonts w:ascii="仿宋" w:eastAsia="仿宋" w:hAnsi="仿宋" w:cs="宋体" w:hint="eastAsia"/>
                <w:kern w:val="0"/>
                <w:sz w:val="24"/>
                <w:lang w:bidi="ar"/>
              </w:rPr>
              <w:t>小蓝熊</w:t>
            </w:r>
            <w:proofErr w:type="gramEnd"/>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60</w:t>
            </w:r>
          </w:p>
        </w:tc>
      </w:tr>
      <w:tr w:rsidR="002B25D0" w:rsidTr="00CB014C">
        <w:trPr>
          <w:trHeight w:val="265"/>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1-75</w:t>
            </w:r>
          </w:p>
        </w:tc>
        <w:tc>
          <w:tcPr>
            <w:tcW w:w="2416" w:type="pct"/>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 xml:space="preserve">枕套（儿童）颜色 </w:t>
            </w:r>
            <w:proofErr w:type="gramStart"/>
            <w:r>
              <w:rPr>
                <w:rFonts w:ascii="仿宋" w:eastAsia="仿宋" w:hAnsi="仿宋" w:cs="宋体" w:hint="eastAsia"/>
                <w:kern w:val="0"/>
                <w:sz w:val="24"/>
                <w:lang w:bidi="ar"/>
              </w:rPr>
              <w:t>小蓝熊</w:t>
            </w:r>
            <w:proofErr w:type="gramEnd"/>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14</w:t>
            </w:r>
          </w:p>
        </w:tc>
      </w:tr>
      <w:tr w:rsidR="002B25D0" w:rsidTr="00CB014C">
        <w:trPr>
          <w:trHeight w:val="290"/>
          <w:jc w:val="center"/>
        </w:trPr>
        <w:tc>
          <w:tcPr>
            <w:tcW w:w="429" w:type="pct"/>
            <w:vMerge/>
            <w:vAlign w:val="center"/>
          </w:tcPr>
          <w:p w:rsidR="002B25D0" w:rsidRDefault="002B25D0" w:rsidP="00CB014C">
            <w:pPr>
              <w:widowControl/>
              <w:jc w:val="center"/>
              <w:rPr>
                <w:rFonts w:ascii="仿宋" w:eastAsia="仿宋" w:hAnsi="仿宋" w:cs="宋体"/>
                <w:kern w:val="0"/>
                <w:sz w:val="24"/>
              </w:rPr>
            </w:pPr>
          </w:p>
        </w:tc>
        <w:tc>
          <w:tcPr>
            <w:tcW w:w="535" w:type="pct"/>
            <w:noWrap/>
            <w:vAlign w:val="center"/>
          </w:tcPr>
          <w:p w:rsidR="002B25D0" w:rsidRDefault="002B25D0" w:rsidP="00CB014C">
            <w:pPr>
              <w:widowControl/>
              <w:jc w:val="center"/>
              <w:rPr>
                <w:rFonts w:ascii="宋体" w:hAnsi="宋体" w:cs="宋体"/>
                <w:color w:val="000000"/>
                <w:kern w:val="0"/>
                <w:szCs w:val="21"/>
              </w:rPr>
            </w:pPr>
            <w:r>
              <w:rPr>
                <w:rFonts w:ascii="宋体" w:hAnsi="宋体" w:cs="宋体" w:hint="eastAsia"/>
                <w:color w:val="000000"/>
                <w:kern w:val="0"/>
                <w:szCs w:val="21"/>
              </w:rPr>
              <w:t>1-76</w:t>
            </w:r>
          </w:p>
        </w:tc>
        <w:tc>
          <w:tcPr>
            <w:tcW w:w="2416" w:type="pct"/>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被褥（儿童）</w:t>
            </w:r>
          </w:p>
        </w:tc>
        <w:tc>
          <w:tcPr>
            <w:tcW w:w="824" w:type="pct"/>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color w:val="000000"/>
                <w:kern w:val="0"/>
                <w:sz w:val="24"/>
                <w:lang w:bidi="ar"/>
              </w:rPr>
              <w:t>否</w:t>
            </w:r>
          </w:p>
        </w:tc>
        <w:tc>
          <w:tcPr>
            <w:tcW w:w="794" w:type="pct"/>
            <w:vAlign w:val="center"/>
          </w:tcPr>
          <w:p w:rsidR="002B25D0" w:rsidRDefault="002B25D0" w:rsidP="00CB014C">
            <w:pPr>
              <w:jc w:val="center"/>
              <w:rPr>
                <w:rFonts w:ascii="宋体" w:hAnsi="宋体" w:cs="宋体"/>
                <w:kern w:val="0"/>
                <w:szCs w:val="21"/>
              </w:rPr>
            </w:pPr>
            <w:r>
              <w:rPr>
                <w:rFonts w:ascii="宋体" w:hAnsi="宋体" w:cs="宋体" w:hint="eastAsia"/>
                <w:kern w:val="0"/>
                <w:szCs w:val="21"/>
              </w:rPr>
              <w:t>70</w:t>
            </w:r>
          </w:p>
        </w:tc>
      </w:tr>
      <w:bookmarkEnd w:id="0"/>
    </w:tbl>
    <w:p w:rsidR="002B25D0" w:rsidRDefault="002B25D0" w:rsidP="002B25D0">
      <w:pPr>
        <w:spacing w:line="540" w:lineRule="exact"/>
        <w:rPr>
          <w:rFonts w:ascii="仿宋" w:eastAsia="仿宋" w:hAnsi="仿宋" w:cs="宋体"/>
          <w:b/>
          <w:bCs/>
          <w:sz w:val="24"/>
          <w:lang w:val="zh-TW" w:eastAsia="zh-TW"/>
        </w:rPr>
      </w:pPr>
    </w:p>
    <w:p w:rsidR="002B25D0" w:rsidRDefault="002B25D0" w:rsidP="002B25D0">
      <w:pPr>
        <w:tabs>
          <w:tab w:val="left" w:pos="900"/>
        </w:tabs>
        <w:spacing w:line="540" w:lineRule="exact"/>
        <w:rPr>
          <w:rFonts w:ascii="仿宋" w:eastAsia="仿宋" w:hAnsi="仿宋"/>
          <w:b/>
          <w:bCs/>
          <w:sz w:val="24"/>
        </w:rPr>
      </w:pPr>
      <w:r>
        <w:rPr>
          <w:rFonts w:ascii="仿宋" w:eastAsia="仿宋" w:hAnsi="仿宋" w:cs="宋体" w:hint="eastAsia"/>
          <w:b/>
          <w:bCs/>
          <w:sz w:val="24"/>
        </w:rPr>
        <w:t>（二）采购项目交付或者实施的时间和地点</w:t>
      </w:r>
    </w:p>
    <w:p w:rsidR="002B25D0" w:rsidRDefault="002B25D0" w:rsidP="00CB69DA">
      <w:pPr>
        <w:numPr>
          <w:ilvl w:val="0"/>
          <w:numId w:val="65"/>
        </w:numPr>
        <w:tabs>
          <w:tab w:val="left" w:pos="900"/>
        </w:tabs>
        <w:spacing w:line="540" w:lineRule="exact"/>
        <w:rPr>
          <w:rFonts w:ascii="仿宋" w:eastAsia="仿宋" w:hAnsi="仿宋"/>
          <w:sz w:val="24"/>
        </w:rPr>
      </w:pPr>
      <w:r>
        <w:rPr>
          <w:rFonts w:ascii="仿宋" w:eastAsia="仿宋" w:hAnsi="仿宋" w:hint="eastAsia"/>
          <w:sz w:val="24"/>
        </w:rPr>
        <w:t>采购项目（标的）实施的时间：</w:t>
      </w:r>
      <w:r>
        <w:rPr>
          <w:rFonts w:ascii="仿宋" w:eastAsia="仿宋" w:hAnsi="仿宋" w:cs="宋体" w:hint="eastAsia"/>
          <w:sz w:val="24"/>
        </w:rPr>
        <w:t>3年，合同每年签订</w:t>
      </w:r>
    </w:p>
    <w:p w:rsidR="002B25D0" w:rsidRDefault="002B25D0" w:rsidP="00CB69DA">
      <w:pPr>
        <w:numPr>
          <w:ilvl w:val="0"/>
          <w:numId w:val="65"/>
        </w:numPr>
        <w:tabs>
          <w:tab w:val="left" w:pos="900"/>
        </w:tabs>
        <w:spacing w:line="540" w:lineRule="exact"/>
        <w:rPr>
          <w:rFonts w:ascii="仿宋" w:eastAsia="仿宋" w:hAnsi="仿宋"/>
          <w:sz w:val="24"/>
          <w:u w:val="single"/>
        </w:rPr>
      </w:pPr>
      <w:r>
        <w:rPr>
          <w:rFonts w:ascii="仿宋" w:eastAsia="仿宋" w:hAnsi="仿宋" w:hint="eastAsia"/>
          <w:sz w:val="24"/>
        </w:rPr>
        <w:t>采购项目（标的）实施的地点：采购人指定地点</w:t>
      </w:r>
    </w:p>
    <w:p w:rsidR="002B25D0" w:rsidRDefault="002B25D0" w:rsidP="002B25D0">
      <w:pPr>
        <w:tabs>
          <w:tab w:val="left" w:pos="900"/>
        </w:tabs>
        <w:spacing w:line="540" w:lineRule="exact"/>
        <w:rPr>
          <w:rFonts w:ascii="仿宋" w:eastAsia="仿宋" w:hAnsi="仿宋"/>
          <w:b/>
          <w:bCs/>
          <w:sz w:val="24"/>
        </w:rPr>
      </w:pPr>
      <w:r>
        <w:rPr>
          <w:rFonts w:ascii="仿宋" w:eastAsia="仿宋" w:hAnsi="仿宋" w:cs="宋体" w:hint="eastAsia"/>
          <w:b/>
          <w:bCs/>
          <w:sz w:val="24"/>
        </w:rPr>
        <w:t>四、采购招标的需满足的服务标准、期限、效率等要求</w:t>
      </w:r>
    </w:p>
    <w:p w:rsidR="002B25D0" w:rsidRDefault="002B25D0" w:rsidP="002B25D0">
      <w:pPr>
        <w:tabs>
          <w:tab w:val="left" w:pos="900"/>
        </w:tabs>
        <w:spacing w:beforeLines="50" w:before="120" w:line="360" w:lineRule="auto"/>
        <w:ind w:firstLineChars="200" w:firstLine="480"/>
        <w:rPr>
          <w:rFonts w:ascii="仿宋" w:eastAsia="仿宋" w:hAnsi="仿宋"/>
          <w:sz w:val="24"/>
        </w:rPr>
      </w:pPr>
      <w:r>
        <w:rPr>
          <w:rFonts w:ascii="仿宋" w:eastAsia="仿宋" w:hAnsi="仿宋" w:hint="eastAsia"/>
          <w:sz w:val="24"/>
        </w:rPr>
        <w:t>1、投标人按照采购人指定的面料、款式、规格等制作样衣，并在采购人提交需求后5天内送货。采购人确认后，投标人按照国家规定和双方约定标准进行产品制造，并保证产品质量。</w:t>
      </w:r>
    </w:p>
    <w:p w:rsidR="002B25D0" w:rsidRDefault="002B25D0" w:rsidP="002B25D0">
      <w:pPr>
        <w:tabs>
          <w:tab w:val="left" w:pos="900"/>
        </w:tabs>
        <w:spacing w:beforeLines="50" w:before="120" w:line="360" w:lineRule="auto"/>
        <w:ind w:firstLineChars="200" w:firstLine="480"/>
        <w:rPr>
          <w:rFonts w:ascii="仿宋" w:eastAsia="仿宋" w:hAnsi="仿宋"/>
          <w:sz w:val="24"/>
        </w:rPr>
      </w:pPr>
      <w:r>
        <w:rPr>
          <w:rFonts w:ascii="仿宋" w:eastAsia="仿宋" w:hAnsi="仿宋" w:hint="eastAsia"/>
          <w:sz w:val="24"/>
        </w:rPr>
        <w:t>2、投标人需根据本项目采购需求提供以下产品样品，样品需根据招标文件采购需求中的技术规格要求进行制作。</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9"/>
        <w:gridCol w:w="6242"/>
        <w:gridCol w:w="1042"/>
      </w:tblGrid>
      <w:tr w:rsidR="002B25D0" w:rsidTr="00CB014C">
        <w:tc>
          <w:tcPr>
            <w:tcW w:w="727" w:type="pct"/>
            <w:vAlign w:val="center"/>
          </w:tcPr>
          <w:p w:rsidR="002B25D0" w:rsidRDefault="002B25D0" w:rsidP="00CB014C">
            <w:pPr>
              <w:tabs>
                <w:tab w:val="left" w:pos="900"/>
              </w:tabs>
              <w:spacing w:beforeLines="50" w:before="120" w:line="360" w:lineRule="auto"/>
              <w:jc w:val="center"/>
              <w:rPr>
                <w:rFonts w:ascii="仿宋" w:eastAsia="仿宋" w:hAnsi="仿宋" w:cs="宋体"/>
                <w:sz w:val="24"/>
              </w:rPr>
            </w:pPr>
            <w:r>
              <w:rPr>
                <w:rFonts w:ascii="仿宋" w:eastAsia="仿宋" w:hAnsi="仿宋" w:cs="宋体" w:hint="eastAsia"/>
                <w:sz w:val="24"/>
              </w:rPr>
              <w:t>品目号</w:t>
            </w:r>
          </w:p>
        </w:tc>
        <w:tc>
          <w:tcPr>
            <w:tcW w:w="3662" w:type="pct"/>
            <w:vAlign w:val="center"/>
          </w:tcPr>
          <w:p w:rsidR="002B25D0" w:rsidRDefault="002B25D0" w:rsidP="00CB014C">
            <w:pPr>
              <w:tabs>
                <w:tab w:val="left" w:pos="900"/>
              </w:tabs>
              <w:spacing w:beforeLines="50" w:before="120" w:line="360" w:lineRule="auto"/>
              <w:jc w:val="center"/>
              <w:rPr>
                <w:rFonts w:ascii="仿宋" w:eastAsia="仿宋" w:hAnsi="仿宋" w:cs="宋体"/>
                <w:sz w:val="24"/>
              </w:rPr>
            </w:pPr>
            <w:r>
              <w:rPr>
                <w:rFonts w:ascii="仿宋" w:eastAsia="仿宋" w:hAnsi="仿宋" w:cs="宋体" w:hint="eastAsia"/>
                <w:sz w:val="24"/>
              </w:rPr>
              <w:t>品目名称</w:t>
            </w:r>
          </w:p>
        </w:tc>
        <w:tc>
          <w:tcPr>
            <w:tcW w:w="611" w:type="pct"/>
            <w:vAlign w:val="center"/>
          </w:tcPr>
          <w:p w:rsidR="002B25D0" w:rsidRDefault="002B25D0" w:rsidP="00CB014C">
            <w:pPr>
              <w:tabs>
                <w:tab w:val="left" w:pos="900"/>
              </w:tabs>
              <w:spacing w:beforeLines="50" w:before="120" w:line="360" w:lineRule="auto"/>
              <w:jc w:val="center"/>
              <w:rPr>
                <w:rFonts w:ascii="仿宋" w:eastAsia="仿宋" w:hAnsi="仿宋" w:cs="宋体"/>
                <w:sz w:val="24"/>
              </w:rPr>
            </w:pPr>
            <w:r>
              <w:rPr>
                <w:rFonts w:ascii="仿宋" w:eastAsia="仿宋" w:hAnsi="仿宋" w:cs="宋体" w:hint="eastAsia"/>
                <w:sz w:val="24"/>
              </w:rPr>
              <w:t>数量</w:t>
            </w:r>
          </w:p>
        </w:tc>
      </w:tr>
      <w:tr w:rsidR="002B25D0" w:rsidTr="00CB014C">
        <w:tc>
          <w:tcPr>
            <w:tcW w:w="727" w:type="pct"/>
            <w:vAlign w:val="center"/>
          </w:tcPr>
          <w:p w:rsidR="002B25D0" w:rsidRDefault="002B25D0" w:rsidP="00CB014C">
            <w:pPr>
              <w:tabs>
                <w:tab w:val="left" w:pos="900"/>
              </w:tabs>
              <w:spacing w:beforeLines="50" w:before="120" w:line="360" w:lineRule="auto"/>
              <w:jc w:val="center"/>
              <w:rPr>
                <w:rFonts w:ascii="仿宋" w:eastAsia="仿宋" w:hAnsi="仿宋" w:cs="宋体"/>
                <w:sz w:val="24"/>
              </w:rPr>
            </w:pPr>
            <w:r>
              <w:rPr>
                <w:rFonts w:ascii="仿宋" w:eastAsia="仿宋" w:hAnsi="仿宋" w:cs="宋体" w:hint="eastAsia"/>
                <w:sz w:val="24"/>
              </w:rPr>
              <w:t>1-7</w:t>
            </w:r>
          </w:p>
        </w:tc>
        <w:tc>
          <w:tcPr>
            <w:tcW w:w="3662" w:type="pct"/>
            <w:vAlign w:val="center"/>
          </w:tcPr>
          <w:p w:rsidR="002B25D0" w:rsidRDefault="002B25D0" w:rsidP="00CB014C">
            <w:pPr>
              <w:tabs>
                <w:tab w:val="left" w:pos="900"/>
              </w:tabs>
              <w:spacing w:beforeLines="50" w:before="120" w:line="360" w:lineRule="auto"/>
              <w:jc w:val="center"/>
              <w:rPr>
                <w:rFonts w:ascii="仿宋" w:eastAsia="仿宋" w:hAnsi="仿宋" w:cs="宋体"/>
                <w:sz w:val="24"/>
              </w:rPr>
            </w:pPr>
            <w:r>
              <w:rPr>
                <w:rFonts w:ascii="仿宋" w:eastAsia="仿宋" w:hAnsi="仿宋" w:cs="宋体" w:hint="eastAsia"/>
                <w:kern w:val="0"/>
                <w:sz w:val="24"/>
              </w:rPr>
              <w:t>被套（普通、妇产）  颜色 漂白（规格：</w:t>
            </w:r>
            <w:r>
              <w:rPr>
                <w:rFonts w:ascii="仿宋" w:eastAsia="仿宋" w:hAnsi="仿宋" w:cs="宋体" w:hint="eastAsia"/>
                <w:sz w:val="24"/>
              </w:rPr>
              <w:t>157*220cm</w:t>
            </w:r>
            <w:r>
              <w:rPr>
                <w:rFonts w:ascii="仿宋" w:eastAsia="仿宋" w:hAnsi="仿宋" w:cs="宋体" w:hint="eastAsia"/>
                <w:kern w:val="0"/>
                <w:sz w:val="24"/>
              </w:rPr>
              <w:t>）</w:t>
            </w:r>
          </w:p>
        </w:tc>
        <w:tc>
          <w:tcPr>
            <w:tcW w:w="611" w:type="pct"/>
            <w:vAlign w:val="center"/>
          </w:tcPr>
          <w:p w:rsidR="002B25D0" w:rsidRDefault="002B25D0" w:rsidP="00CB014C">
            <w:pPr>
              <w:tabs>
                <w:tab w:val="left" w:pos="900"/>
              </w:tabs>
              <w:spacing w:beforeLines="50" w:before="120" w:line="360" w:lineRule="auto"/>
              <w:jc w:val="center"/>
              <w:rPr>
                <w:rFonts w:ascii="仿宋" w:eastAsia="仿宋" w:hAnsi="仿宋" w:cs="宋体"/>
                <w:sz w:val="24"/>
              </w:rPr>
            </w:pPr>
            <w:r>
              <w:rPr>
                <w:rFonts w:ascii="仿宋" w:eastAsia="仿宋" w:hAnsi="仿宋" w:cs="宋体" w:hint="eastAsia"/>
                <w:sz w:val="24"/>
              </w:rPr>
              <w:t>1件</w:t>
            </w:r>
          </w:p>
        </w:tc>
      </w:tr>
      <w:tr w:rsidR="002B25D0" w:rsidTr="00CB014C">
        <w:tc>
          <w:tcPr>
            <w:tcW w:w="727" w:type="pct"/>
            <w:vAlign w:val="center"/>
          </w:tcPr>
          <w:p w:rsidR="002B25D0" w:rsidRDefault="002B25D0" w:rsidP="00CB014C">
            <w:pPr>
              <w:tabs>
                <w:tab w:val="left" w:pos="900"/>
              </w:tabs>
              <w:spacing w:beforeLines="50" w:before="120" w:line="360" w:lineRule="auto"/>
              <w:jc w:val="center"/>
              <w:rPr>
                <w:rFonts w:ascii="仿宋" w:eastAsia="仿宋" w:hAnsi="仿宋" w:cs="宋体"/>
                <w:sz w:val="24"/>
              </w:rPr>
            </w:pPr>
            <w:r>
              <w:rPr>
                <w:rFonts w:ascii="仿宋" w:eastAsia="仿宋" w:hAnsi="仿宋" w:cs="宋体" w:hint="eastAsia"/>
                <w:sz w:val="24"/>
              </w:rPr>
              <w:lastRenderedPageBreak/>
              <w:t>1-8</w:t>
            </w:r>
          </w:p>
        </w:tc>
        <w:tc>
          <w:tcPr>
            <w:tcW w:w="3662" w:type="pct"/>
            <w:vAlign w:val="center"/>
          </w:tcPr>
          <w:p w:rsidR="002B25D0" w:rsidRDefault="002B25D0" w:rsidP="00CB014C">
            <w:pPr>
              <w:tabs>
                <w:tab w:val="left" w:pos="900"/>
              </w:tabs>
              <w:spacing w:beforeLines="50" w:before="120" w:line="360" w:lineRule="auto"/>
              <w:jc w:val="center"/>
              <w:rPr>
                <w:rFonts w:ascii="仿宋" w:eastAsia="仿宋" w:hAnsi="仿宋" w:cs="宋体"/>
                <w:sz w:val="24"/>
              </w:rPr>
            </w:pPr>
            <w:r>
              <w:rPr>
                <w:rFonts w:ascii="仿宋" w:eastAsia="仿宋" w:hAnsi="仿宋" w:cs="宋体" w:hint="eastAsia"/>
                <w:kern w:val="0"/>
                <w:sz w:val="24"/>
              </w:rPr>
              <w:t>套入式床单（普通、妇产）漂白（规格：</w:t>
            </w:r>
            <w:r>
              <w:rPr>
                <w:rFonts w:ascii="仿宋" w:eastAsia="仿宋" w:hAnsi="仿宋" w:cs="宋体" w:hint="eastAsia"/>
                <w:sz w:val="24"/>
              </w:rPr>
              <w:t>92*195+10cm</w:t>
            </w:r>
            <w:r>
              <w:rPr>
                <w:rFonts w:ascii="仿宋" w:eastAsia="仿宋" w:hAnsi="仿宋" w:cs="宋体" w:hint="eastAsia"/>
                <w:kern w:val="0"/>
                <w:sz w:val="24"/>
              </w:rPr>
              <w:t>）</w:t>
            </w:r>
          </w:p>
        </w:tc>
        <w:tc>
          <w:tcPr>
            <w:tcW w:w="611" w:type="pct"/>
            <w:vAlign w:val="center"/>
          </w:tcPr>
          <w:p w:rsidR="002B25D0" w:rsidRDefault="002B25D0" w:rsidP="00CB014C">
            <w:pPr>
              <w:tabs>
                <w:tab w:val="left" w:pos="900"/>
              </w:tabs>
              <w:spacing w:beforeLines="50" w:before="120" w:line="360" w:lineRule="auto"/>
              <w:jc w:val="center"/>
              <w:rPr>
                <w:rFonts w:ascii="仿宋" w:eastAsia="仿宋" w:hAnsi="仿宋" w:cs="宋体"/>
                <w:sz w:val="24"/>
              </w:rPr>
            </w:pPr>
            <w:r>
              <w:rPr>
                <w:rFonts w:ascii="仿宋" w:eastAsia="仿宋" w:hAnsi="仿宋" w:cs="宋体" w:hint="eastAsia"/>
                <w:sz w:val="24"/>
              </w:rPr>
              <w:t>1件</w:t>
            </w:r>
          </w:p>
        </w:tc>
      </w:tr>
      <w:tr w:rsidR="002B25D0" w:rsidTr="00CB014C">
        <w:tc>
          <w:tcPr>
            <w:tcW w:w="727" w:type="pct"/>
            <w:vAlign w:val="center"/>
          </w:tcPr>
          <w:p w:rsidR="002B25D0" w:rsidRDefault="002B25D0" w:rsidP="00CB014C">
            <w:pPr>
              <w:tabs>
                <w:tab w:val="left" w:pos="900"/>
              </w:tabs>
              <w:spacing w:beforeLines="50" w:before="120" w:line="360" w:lineRule="auto"/>
              <w:jc w:val="center"/>
              <w:rPr>
                <w:rFonts w:ascii="仿宋" w:eastAsia="仿宋" w:hAnsi="仿宋" w:cs="宋体"/>
                <w:sz w:val="24"/>
              </w:rPr>
            </w:pPr>
            <w:r>
              <w:rPr>
                <w:rFonts w:ascii="仿宋" w:eastAsia="仿宋" w:hAnsi="仿宋" w:cs="宋体" w:hint="eastAsia"/>
                <w:sz w:val="24"/>
              </w:rPr>
              <w:t>1-25</w:t>
            </w:r>
          </w:p>
        </w:tc>
        <w:tc>
          <w:tcPr>
            <w:tcW w:w="3662" w:type="pct"/>
            <w:vAlign w:val="center"/>
          </w:tcPr>
          <w:p w:rsidR="002B25D0" w:rsidRDefault="002B25D0" w:rsidP="00CB014C">
            <w:pPr>
              <w:tabs>
                <w:tab w:val="left" w:pos="900"/>
              </w:tabs>
              <w:spacing w:beforeLines="50" w:before="120" w:line="360" w:lineRule="auto"/>
              <w:jc w:val="center"/>
              <w:rPr>
                <w:rFonts w:ascii="仿宋" w:eastAsia="仿宋" w:hAnsi="仿宋" w:cs="宋体"/>
                <w:sz w:val="24"/>
              </w:rPr>
            </w:pPr>
            <w:r>
              <w:rPr>
                <w:rFonts w:ascii="仿宋" w:eastAsia="仿宋" w:hAnsi="仿宋" w:cs="宋体" w:hint="eastAsia"/>
                <w:kern w:val="0"/>
                <w:sz w:val="24"/>
              </w:rPr>
              <w:t>病患衣（规格：</w:t>
            </w:r>
            <w:r>
              <w:rPr>
                <w:rFonts w:ascii="仿宋" w:eastAsia="仿宋" w:hAnsi="仿宋" w:cs="宋体" w:hint="eastAsia"/>
                <w:sz w:val="24"/>
              </w:rPr>
              <w:t>L</w:t>
            </w:r>
            <w:r>
              <w:rPr>
                <w:rFonts w:ascii="仿宋" w:eastAsia="仿宋" w:hAnsi="仿宋" w:cs="宋体" w:hint="eastAsia"/>
                <w:kern w:val="0"/>
                <w:sz w:val="24"/>
              </w:rPr>
              <w:t>）</w:t>
            </w:r>
          </w:p>
        </w:tc>
        <w:tc>
          <w:tcPr>
            <w:tcW w:w="611" w:type="pct"/>
            <w:vAlign w:val="center"/>
          </w:tcPr>
          <w:p w:rsidR="002B25D0" w:rsidRDefault="002B25D0" w:rsidP="00CB014C">
            <w:pPr>
              <w:tabs>
                <w:tab w:val="left" w:pos="900"/>
              </w:tabs>
              <w:spacing w:beforeLines="50" w:before="120" w:line="360" w:lineRule="auto"/>
              <w:jc w:val="center"/>
              <w:rPr>
                <w:rFonts w:ascii="仿宋" w:eastAsia="仿宋" w:hAnsi="仿宋" w:cs="宋体"/>
                <w:sz w:val="24"/>
              </w:rPr>
            </w:pPr>
            <w:r>
              <w:rPr>
                <w:rFonts w:ascii="仿宋" w:eastAsia="仿宋" w:hAnsi="仿宋" w:cs="宋体" w:hint="eastAsia"/>
                <w:sz w:val="24"/>
              </w:rPr>
              <w:t>1件</w:t>
            </w:r>
          </w:p>
        </w:tc>
      </w:tr>
      <w:tr w:rsidR="002B25D0" w:rsidTr="00CB014C">
        <w:tc>
          <w:tcPr>
            <w:tcW w:w="727" w:type="pct"/>
            <w:vAlign w:val="center"/>
          </w:tcPr>
          <w:p w:rsidR="002B25D0" w:rsidRDefault="002B25D0" w:rsidP="00CB014C">
            <w:pPr>
              <w:tabs>
                <w:tab w:val="left" w:pos="900"/>
              </w:tabs>
              <w:spacing w:beforeLines="50" w:before="120" w:line="360" w:lineRule="auto"/>
              <w:jc w:val="center"/>
              <w:rPr>
                <w:rFonts w:ascii="仿宋" w:eastAsia="仿宋" w:hAnsi="仿宋" w:cs="宋体"/>
                <w:sz w:val="24"/>
              </w:rPr>
            </w:pPr>
            <w:r>
              <w:rPr>
                <w:rFonts w:ascii="仿宋" w:eastAsia="仿宋" w:hAnsi="仿宋" w:cs="宋体" w:hint="eastAsia"/>
                <w:sz w:val="24"/>
              </w:rPr>
              <w:t>1-26</w:t>
            </w:r>
          </w:p>
        </w:tc>
        <w:tc>
          <w:tcPr>
            <w:tcW w:w="3662" w:type="pct"/>
            <w:vAlign w:val="center"/>
          </w:tcPr>
          <w:p w:rsidR="002B25D0" w:rsidRDefault="002B25D0" w:rsidP="00CB014C">
            <w:pPr>
              <w:tabs>
                <w:tab w:val="left" w:pos="900"/>
              </w:tabs>
              <w:spacing w:beforeLines="50" w:before="120" w:line="360" w:lineRule="auto"/>
              <w:jc w:val="center"/>
              <w:rPr>
                <w:rFonts w:ascii="仿宋" w:eastAsia="仿宋" w:hAnsi="仿宋" w:cs="宋体"/>
                <w:sz w:val="24"/>
              </w:rPr>
            </w:pPr>
            <w:r>
              <w:rPr>
                <w:rFonts w:ascii="仿宋" w:eastAsia="仿宋" w:hAnsi="仿宋" w:cs="宋体" w:hint="eastAsia"/>
                <w:sz w:val="24"/>
              </w:rPr>
              <w:t>病患裤</w:t>
            </w:r>
            <w:r>
              <w:rPr>
                <w:rFonts w:ascii="仿宋" w:eastAsia="仿宋" w:hAnsi="仿宋" w:cs="宋体" w:hint="eastAsia"/>
                <w:kern w:val="0"/>
                <w:sz w:val="24"/>
              </w:rPr>
              <w:t>（规格：</w:t>
            </w:r>
            <w:r>
              <w:rPr>
                <w:rFonts w:ascii="仿宋" w:eastAsia="仿宋" w:hAnsi="仿宋" w:cs="宋体" w:hint="eastAsia"/>
                <w:sz w:val="24"/>
              </w:rPr>
              <w:t>L</w:t>
            </w:r>
            <w:r>
              <w:rPr>
                <w:rFonts w:ascii="仿宋" w:eastAsia="仿宋" w:hAnsi="仿宋" w:cs="宋体" w:hint="eastAsia"/>
                <w:kern w:val="0"/>
                <w:sz w:val="24"/>
              </w:rPr>
              <w:t>）</w:t>
            </w:r>
          </w:p>
        </w:tc>
        <w:tc>
          <w:tcPr>
            <w:tcW w:w="611" w:type="pct"/>
            <w:vAlign w:val="center"/>
          </w:tcPr>
          <w:p w:rsidR="002B25D0" w:rsidRDefault="002B25D0" w:rsidP="00CB014C">
            <w:pPr>
              <w:tabs>
                <w:tab w:val="left" w:pos="900"/>
              </w:tabs>
              <w:spacing w:beforeLines="50" w:before="120" w:line="360" w:lineRule="auto"/>
              <w:jc w:val="center"/>
              <w:rPr>
                <w:rFonts w:ascii="仿宋" w:eastAsia="仿宋" w:hAnsi="仿宋" w:cs="宋体"/>
                <w:sz w:val="24"/>
              </w:rPr>
            </w:pPr>
            <w:r>
              <w:rPr>
                <w:rFonts w:ascii="仿宋" w:eastAsia="仿宋" w:hAnsi="仿宋" w:cs="宋体" w:hint="eastAsia"/>
                <w:sz w:val="24"/>
              </w:rPr>
              <w:t>1件</w:t>
            </w:r>
          </w:p>
        </w:tc>
      </w:tr>
      <w:tr w:rsidR="002B25D0" w:rsidTr="00CB014C">
        <w:tc>
          <w:tcPr>
            <w:tcW w:w="727" w:type="pct"/>
            <w:vAlign w:val="center"/>
          </w:tcPr>
          <w:p w:rsidR="002B25D0" w:rsidRDefault="002B25D0" w:rsidP="00CB014C">
            <w:pPr>
              <w:tabs>
                <w:tab w:val="left" w:pos="900"/>
              </w:tabs>
              <w:spacing w:beforeLines="50" w:before="120" w:line="360" w:lineRule="auto"/>
              <w:jc w:val="center"/>
              <w:rPr>
                <w:rFonts w:ascii="仿宋" w:eastAsia="仿宋" w:hAnsi="仿宋" w:cs="宋体"/>
                <w:sz w:val="24"/>
              </w:rPr>
            </w:pPr>
            <w:r>
              <w:rPr>
                <w:rFonts w:ascii="仿宋" w:eastAsia="仿宋" w:hAnsi="仿宋" w:cs="宋体" w:hint="eastAsia"/>
                <w:kern w:val="0"/>
                <w:sz w:val="24"/>
              </w:rPr>
              <w:t>1-36</w:t>
            </w:r>
          </w:p>
        </w:tc>
        <w:tc>
          <w:tcPr>
            <w:tcW w:w="3662" w:type="pct"/>
            <w:vAlign w:val="center"/>
          </w:tcPr>
          <w:p w:rsidR="002B25D0" w:rsidRDefault="002B25D0" w:rsidP="00CB014C">
            <w:pPr>
              <w:tabs>
                <w:tab w:val="left" w:pos="900"/>
              </w:tabs>
              <w:spacing w:beforeLines="50" w:before="120" w:line="360" w:lineRule="auto"/>
              <w:jc w:val="center"/>
              <w:rPr>
                <w:rFonts w:ascii="仿宋" w:eastAsia="仿宋" w:hAnsi="仿宋" w:cs="宋体"/>
                <w:sz w:val="24"/>
              </w:rPr>
            </w:pPr>
            <w:r>
              <w:rPr>
                <w:rFonts w:ascii="仿宋" w:eastAsia="仿宋" w:hAnsi="仿宋" w:cs="宋体" w:hint="eastAsia"/>
                <w:kern w:val="0"/>
                <w:sz w:val="24"/>
              </w:rPr>
              <w:t>检查室工作衣短袖（规格：</w:t>
            </w:r>
            <w:r>
              <w:rPr>
                <w:rFonts w:ascii="仿宋" w:eastAsia="仿宋" w:hAnsi="仿宋" w:cs="宋体" w:hint="eastAsia"/>
                <w:sz w:val="24"/>
              </w:rPr>
              <w:t>M</w:t>
            </w:r>
            <w:r>
              <w:rPr>
                <w:rFonts w:ascii="仿宋" w:eastAsia="仿宋" w:hAnsi="仿宋" w:cs="宋体" w:hint="eastAsia"/>
                <w:kern w:val="0"/>
                <w:sz w:val="24"/>
              </w:rPr>
              <w:t>）</w:t>
            </w:r>
          </w:p>
        </w:tc>
        <w:tc>
          <w:tcPr>
            <w:tcW w:w="611" w:type="pct"/>
            <w:vAlign w:val="center"/>
          </w:tcPr>
          <w:p w:rsidR="002B25D0" w:rsidRDefault="002B25D0" w:rsidP="00CB014C">
            <w:pPr>
              <w:tabs>
                <w:tab w:val="left" w:pos="900"/>
              </w:tabs>
              <w:spacing w:beforeLines="50" w:before="120" w:line="360" w:lineRule="auto"/>
              <w:jc w:val="center"/>
              <w:rPr>
                <w:rFonts w:ascii="仿宋" w:eastAsia="仿宋" w:hAnsi="仿宋" w:cs="宋体"/>
                <w:sz w:val="24"/>
              </w:rPr>
            </w:pPr>
            <w:r>
              <w:rPr>
                <w:rFonts w:ascii="仿宋" w:eastAsia="仿宋" w:hAnsi="仿宋" w:cs="宋体" w:hint="eastAsia"/>
                <w:sz w:val="24"/>
              </w:rPr>
              <w:t>1件</w:t>
            </w:r>
          </w:p>
        </w:tc>
      </w:tr>
      <w:tr w:rsidR="002B25D0" w:rsidTr="00CB014C">
        <w:tc>
          <w:tcPr>
            <w:tcW w:w="727" w:type="pct"/>
            <w:vAlign w:val="center"/>
          </w:tcPr>
          <w:p w:rsidR="002B25D0" w:rsidRDefault="002B25D0" w:rsidP="00CB014C">
            <w:pPr>
              <w:tabs>
                <w:tab w:val="left" w:pos="900"/>
              </w:tabs>
              <w:spacing w:beforeLines="50" w:before="120" w:line="360" w:lineRule="auto"/>
              <w:jc w:val="center"/>
              <w:rPr>
                <w:rFonts w:ascii="仿宋" w:eastAsia="仿宋" w:hAnsi="仿宋" w:cs="宋体"/>
                <w:sz w:val="24"/>
              </w:rPr>
            </w:pPr>
            <w:r>
              <w:rPr>
                <w:rFonts w:ascii="仿宋" w:eastAsia="仿宋" w:hAnsi="仿宋" w:cs="宋体" w:hint="eastAsia"/>
                <w:sz w:val="24"/>
              </w:rPr>
              <w:t>1-42</w:t>
            </w:r>
          </w:p>
        </w:tc>
        <w:tc>
          <w:tcPr>
            <w:tcW w:w="3662" w:type="pct"/>
            <w:vAlign w:val="center"/>
          </w:tcPr>
          <w:p w:rsidR="002B25D0" w:rsidRDefault="002B25D0" w:rsidP="00CB014C">
            <w:pPr>
              <w:tabs>
                <w:tab w:val="left" w:pos="900"/>
              </w:tabs>
              <w:spacing w:beforeLines="50" w:before="120" w:line="360" w:lineRule="auto"/>
              <w:jc w:val="center"/>
              <w:rPr>
                <w:rFonts w:ascii="仿宋" w:eastAsia="仿宋" w:hAnsi="仿宋" w:cs="宋体"/>
                <w:sz w:val="24"/>
              </w:rPr>
            </w:pPr>
            <w:r>
              <w:rPr>
                <w:rFonts w:ascii="仿宋" w:eastAsia="仿宋" w:hAnsi="仿宋" w:cs="宋体" w:hint="eastAsia"/>
                <w:sz w:val="24"/>
              </w:rPr>
              <w:t>手术衣</w:t>
            </w:r>
            <w:r>
              <w:rPr>
                <w:rFonts w:ascii="仿宋" w:eastAsia="仿宋" w:hAnsi="仿宋" w:cs="宋体" w:hint="eastAsia"/>
                <w:kern w:val="0"/>
                <w:sz w:val="24"/>
              </w:rPr>
              <w:t>（规格：</w:t>
            </w:r>
            <w:r>
              <w:rPr>
                <w:rFonts w:ascii="仿宋" w:eastAsia="仿宋" w:hAnsi="仿宋" w:cs="宋体" w:hint="eastAsia"/>
                <w:sz w:val="24"/>
              </w:rPr>
              <w:t>3XL</w:t>
            </w:r>
            <w:r>
              <w:rPr>
                <w:rFonts w:ascii="仿宋" w:eastAsia="仿宋" w:hAnsi="仿宋" w:cs="宋体" w:hint="eastAsia"/>
                <w:kern w:val="0"/>
                <w:sz w:val="24"/>
              </w:rPr>
              <w:t>）</w:t>
            </w:r>
          </w:p>
        </w:tc>
        <w:tc>
          <w:tcPr>
            <w:tcW w:w="611" w:type="pct"/>
            <w:vAlign w:val="center"/>
          </w:tcPr>
          <w:p w:rsidR="002B25D0" w:rsidRDefault="002B25D0" w:rsidP="00CB014C">
            <w:pPr>
              <w:tabs>
                <w:tab w:val="left" w:pos="900"/>
              </w:tabs>
              <w:spacing w:beforeLines="50" w:before="120" w:line="360" w:lineRule="auto"/>
              <w:jc w:val="center"/>
              <w:rPr>
                <w:rFonts w:ascii="仿宋" w:eastAsia="仿宋" w:hAnsi="仿宋" w:cs="宋体"/>
                <w:sz w:val="24"/>
              </w:rPr>
            </w:pPr>
            <w:r>
              <w:rPr>
                <w:rFonts w:ascii="仿宋" w:eastAsia="仿宋" w:hAnsi="仿宋" w:cs="宋体" w:hint="eastAsia"/>
                <w:sz w:val="24"/>
              </w:rPr>
              <w:t>1件</w:t>
            </w:r>
          </w:p>
        </w:tc>
      </w:tr>
      <w:tr w:rsidR="002B25D0" w:rsidTr="00CB014C">
        <w:tc>
          <w:tcPr>
            <w:tcW w:w="727" w:type="pct"/>
            <w:vAlign w:val="center"/>
          </w:tcPr>
          <w:p w:rsidR="002B25D0" w:rsidRDefault="002B25D0" w:rsidP="00CB014C">
            <w:pPr>
              <w:tabs>
                <w:tab w:val="left" w:pos="900"/>
              </w:tabs>
              <w:spacing w:beforeLines="50" w:before="120" w:line="360" w:lineRule="auto"/>
              <w:jc w:val="center"/>
              <w:rPr>
                <w:rFonts w:ascii="仿宋" w:eastAsia="仿宋" w:hAnsi="仿宋" w:cs="宋体"/>
                <w:sz w:val="24"/>
              </w:rPr>
            </w:pPr>
            <w:r>
              <w:rPr>
                <w:rFonts w:ascii="仿宋" w:eastAsia="仿宋" w:hAnsi="仿宋" w:cs="宋体" w:hint="eastAsia"/>
                <w:sz w:val="24"/>
              </w:rPr>
              <w:t>1-44</w:t>
            </w:r>
          </w:p>
        </w:tc>
        <w:tc>
          <w:tcPr>
            <w:tcW w:w="3662" w:type="pct"/>
            <w:vAlign w:val="center"/>
          </w:tcPr>
          <w:p w:rsidR="002B25D0" w:rsidRDefault="002B25D0" w:rsidP="00CB014C">
            <w:pPr>
              <w:tabs>
                <w:tab w:val="left" w:pos="900"/>
              </w:tabs>
              <w:spacing w:beforeLines="50" w:before="120" w:line="360" w:lineRule="auto"/>
              <w:jc w:val="center"/>
              <w:rPr>
                <w:rFonts w:ascii="仿宋" w:eastAsia="仿宋" w:hAnsi="仿宋" w:cs="宋体"/>
                <w:sz w:val="24"/>
              </w:rPr>
            </w:pPr>
            <w:r>
              <w:rPr>
                <w:rFonts w:ascii="仿宋" w:eastAsia="仿宋" w:hAnsi="仿宋" w:cs="宋体" w:hint="eastAsia"/>
                <w:kern w:val="0"/>
                <w:sz w:val="24"/>
              </w:rPr>
              <w:t>绿双层包布（规格：</w:t>
            </w:r>
            <w:r>
              <w:rPr>
                <w:rFonts w:ascii="仿宋" w:eastAsia="仿宋" w:hAnsi="仿宋" w:cs="宋体" w:hint="eastAsia"/>
                <w:color w:val="000000"/>
                <w:kern w:val="0"/>
                <w:sz w:val="24"/>
                <w:lang w:bidi="ar"/>
              </w:rPr>
              <w:t>30英寸W x 30英寸</w:t>
            </w:r>
            <w:r>
              <w:rPr>
                <w:rFonts w:ascii="仿宋" w:eastAsia="仿宋" w:hAnsi="仿宋" w:cs="宋体" w:hint="eastAsia"/>
                <w:kern w:val="0"/>
                <w:sz w:val="24"/>
              </w:rPr>
              <w:t>）</w:t>
            </w:r>
          </w:p>
        </w:tc>
        <w:tc>
          <w:tcPr>
            <w:tcW w:w="611" w:type="pct"/>
            <w:vAlign w:val="center"/>
          </w:tcPr>
          <w:p w:rsidR="002B25D0" w:rsidRDefault="002B25D0" w:rsidP="00CB014C">
            <w:pPr>
              <w:tabs>
                <w:tab w:val="left" w:pos="900"/>
              </w:tabs>
              <w:spacing w:beforeLines="50" w:before="120" w:line="360" w:lineRule="auto"/>
              <w:jc w:val="center"/>
              <w:rPr>
                <w:rFonts w:ascii="仿宋" w:eastAsia="仿宋" w:hAnsi="仿宋" w:cs="宋体"/>
                <w:sz w:val="24"/>
              </w:rPr>
            </w:pPr>
            <w:r>
              <w:rPr>
                <w:rFonts w:ascii="仿宋" w:eastAsia="仿宋" w:hAnsi="仿宋" w:cs="宋体" w:hint="eastAsia"/>
                <w:sz w:val="24"/>
              </w:rPr>
              <w:t>1件</w:t>
            </w:r>
          </w:p>
        </w:tc>
      </w:tr>
      <w:tr w:rsidR="002B25D0" w:rsidTr="00CB014C">
        <w:tc>
          <w:tcPr>
            <w:tcW w:w="727" w:type="pct"/>
            <w:vAlign w:val="center"/>
          </w:tcPr>
          <w:p w:rsidR="002B25D0" w:rsidRDefault="002B25D0" w:rsidP="00CB014C">
            <w:pPr>
              <w:tabs>
                <w:tab w:val="left" w:pos="900"/>
              </w:tabs>
              <w:spacing w:beforeLines="50" w:before="120" w:line="360" w:lineRule="auto"/>
              <w:jc w:val="center"/>
              <w:rPr>
                <w:rFonts w:ascii="仿宋" w:eastAsia="仿宋" w:hAnsi="仿宋" w:cs="宋体"/>
                <w:sz w:val="24"/>
              </w:rPr>
            </w:pPr>
            <w:r>
              <w:rPr>
                <w:rFonts w:ascii="仿宋" w:eastAsia="仿宋" w:hAnsi="仿宋" w:cs="宋体" w:hint="eastAsia"/>
                <w:sz w:val="24"/>
              </w:rPr>
              <w:t>1-50</w:t>
            </w:r>
          </w:p>
        </w:tc>
        <w:tc>
          <w:tcPr>
            <w:tcW w:w="3662" w:type="pct"/>
            <w:vAlign w:val="center"/>
          </w:tcPr>
          <w:p w:rsidR="002B25D0" w:rsidRDefault="002B25D0" w:rsidP="00CB014C">
            <w:pPr>
              <w:tabs>
                <w:tab w:val="left" w:pos="900"/>
              </w:tabs>
              <w:spacing w:beforeLines="50" w:before="120" w:line="360" w:lineRule="auto"/>
              <w:jc w:val="center"/>
              <w:rPr>
                <w:rFonts w:ascii="仿宋" w:eastAsia="仿宋" w:hAnsi="仿宋" w:cs="宋体"/>
                <w:sz w:val="24"/>
              </w:rPr>
            </w:pPr>
            <w:r>
              <w:rPr>
                <w:rFonts w:ascii="仿宋" w:eastAsia="仿宋" w:hAnsi="仿宋" w:cs="宋体" w:hint="eastAsia"/>
                <w:sz w:val="24"/>
              </w:rPr>
              <w:t>眼科洞巾</w:t>
            </w:r>
            <w:r>
              <w:rPr>
                <w:rFonts w:ascii="仿宋" w:eastAsia="仿宋" w:hAnsi="仿宋" w:cs="宋体" w:hint="eastAsia"/>
                <w:kern w:val="0"/>
                <w:sz w:val="24"/>
              </w:rPr>
              <w:t>（规格：</w:t>
            </w:r>
            <w:r>
              <w:rPr>
                <w:rFonts w:ascii="仿宋" w:eastAsia="仿宋" w:hAnsi="仿宋" w:cs="宋体" w:hint="eastAsia"/>
                <w:color w:val="000000"/>
                <w:kern w:val="0"/>
                <w:sz w:val="24"/>
                <w:lang w:bidi="ar"/>
              </w:rPr>
              <w:t>50英寸W x 64英寸</w:t>
            </w:r>
            <w:r>
              <w:rPr>
                <w:rFonts w:ascii="仿宋" w:eastAsia="仿宋" w:hAnsi="仿宋" w:cs="宋体" w:hint="eastAsia"/>
                <w:kern w:val="0"/>
                <w:sz w:val="24"/>
              </w:rPr>
              <w:t>）</w:t>
            </w:r>
          </w:p>
        </w:tc>
        <w:tc>
          <w:tcPr>
            <w:tcW w:w="611" w:type="pct"/>
            <w:vAlign w:val="center"/>
          </w:tcPr>
          <w:p w:rsidR="002B25D0" w:rsidRDefault="002B25D0" w:rsidP="00CB014C">
            <w:pPr>
              <w:tabs>
                <w:tab w:val="left" w:pos="900"/>
              </w:tabs>
              <w:spacing w:beforeLines="50" w:before="120" w:line="360" w:lineRule="auto"/>
              <w:jc w:val="center"/>
              <w:rPr>
                <w:rFonts w:ascii="仿宋" w:eastAsia="仿宋" w:hAnsi="仿宋" w:cs="宋体"/>
                <w:sz w:val="24"/>
              </w:rPr>
            </w:pPr>
            <w:r>
              <w:rPr>
                <w:rFonts w:ascii="仿宋" w:eastAsia="仿宋" w:hAnsi="仿宋" w:cs="宋体" w:hint="eastAsia"/>
                <w:sz w:val="24"/>
              </w:rPr>
              <w:t>1件</w:t>
            </w:r>
          </w:p>
        </w:tc>
      </w:tr>
    </w:tbl>
    <w:p w:rsidR="002B25D0" w:rsidRDefault="002B25D0" w:rsidP="002B25D0">
      <w:pPr>
        <w:tabs>
          <w:tab w:val="left" w:pos="900"/>
        </w:tabs>
        <w:spacing w:line="540" w:lineRule="exact"/>
        <w:rPr>
          <w:rFonts w:ascii="仿宋" w:eastAsia="仿宋" w:hAnsi="仿宋"/>
          <w:b/>
          <w:sz w:val="24"/>
        </w:rPr>
      </w:pPr>
      <w:r>
        <w:rPr>
          <w:rFonts w:ascii="仿宋" w:eastAsia="仿宋" w:hAnsi="仿宋" w:hint="eastAsia"/>
          <w:b/>
          <w:sz w:val="24"/>
        </w:rPr>
        <w:t>五、采购标的</w:t>
      </w:r>
      <w:proofErr w:type="gramStart"/>
      <w:r>
        <w:rPr>
          <w:rFonts w:ascii="仿宋" w:eastAsia="仿宋" w:hAnsi="仿宋" w:hint="eastAsia"/>
          <w:b/>
          <w:sz w:val="24"/>
        </w:rPr>
        <w:t>的</w:t>
      </w:r>
      <w:proofErr w:type="gramEnd"/>
      <w:r>
        <w:rPr>
          <w:rFonts w:ascii="仿宋" w:eastAsia="仿宋" w:hAnsi="仿宋" w:hint="eastAsia"/>
          <w:b/>
          <w:sz w:val="24"/>
        </w:rPr>
        <w:t>验收标准</w:t>
      </w:r>
    </w:p>
    <w:p w:rsidR="002B25D0" w:rsidRDefault="002B25D0" w:rsidP="002B25D0">
      <w:pPr>
        <w:tabs>
          <w:tab w:val="left" w:pos="900"/>
        </w:tabs>
        <w:spacing w:beforeLines="50" w:before="120" w:line="360" w:lineRule="auto"/>
        <w:rPr>
          <w:rFonts w:ascii="仿宋" w:eastAsia="仿宋" w:hAnsi="仿宋"/>
          <w:sz w:val="24"/>
        </w:rPr>
      </w:pPr>
      <w:r>
        <w:rPr>
          <w:rFonts w:ascii="仿宋" w:eastAsia="仿宋" w:hAnsi="仿宋" w:hint="eastAsia"/>
          <w:sz w:val="24"/>
        </w:rPr>
        <w:t>（一）投标人制作的布类品应符合国家标准要求，制作的各项款式、工艺、颜色、规格、材质、缩水率应与采购人的要求一致。以确保临床使用安全有效，并具备真实、有效的布类品生产销售资质。投标人提供的产品的规格在国家允许的公差范围内的，视为规格合格。</w:t>
      </w:r>
    </w:p>
    <w:p w:rsidR="002B25D0" w:rsidRDefault="002B25D0" w:rsidP="002B25D0">
      <w:pPr>
        <w:tabs>
          <w:tab w:val="left" w:pos="900"/>
        </w:tabs>
        <w:spacing w:beforeLines="50" w:before="120" w:line="360" w:lineRule="auto"/>
        <w:rPr>
          <w:rFonts w:ascii="仿宋" w:eastAsia="仿宋" w:hAnsi="仿宋"/>
          <w:sz w:val="24"/>
        </w:rPr>
      </w:pPr>
      <w:r>
        <w:rPr>
          <w:rFonts w:ascii="仿宋" w:eastAsia="仿宋" w:hAnsi="仿宋" w:hint="eastAsia"/>
          <w:sz w:val="24"/>
        </w:rPr>
        <w:t>（二）投标人应对采购人的质量查询、检查等做出及时应答。投标人接受并配合采购人对其生产场所、库房及服务机构进行稽核。</w:t>
      </w:r>
    </w:p>
    <w:p w:rsidR="002B25D0" w:rsidRDefault="002B25D0" w:rsidP="002B25D0">
      <w:pPr>
        <w:tabs>
          <w:tab w:val="left" w:pos="900"/>
        </w:tabs>
        <w:spacing w:beforeLines="50" w:before="120" w:line="360" w:lineRule="auto"/>
        <w:rPr>
          <w:rFonts w:ascii="仿宋" w:eastAsia="仿宋" w:hAnsi="仿宋"/>
          <w:sz w:val="24"/>
        </w:rPr>
      </w:pPr>
      <w:r>
        <w:rPr>
          <w:rFonts w:ascii="仿宋" w:eastAsia="仿宋" w:hAnsi="仿宋" w:hint="eastAsia"/>
          <w:sz w:val="24"/>
        </w:rPr>
        <w:t>（三）验收标准：符合国家规定标准和双方约定要求，满足采购人正常使用需求。投标人按时按量交付全部订货</w:t>
      </w:r>
      <w:proofErr w:type="gramStart"/>
      <w:r>
        <w:rPr>
          <w:rFonts w:ascii="仿宋" w:eastAsia="仿宋" w:hAnsi="仿宋" w:hint="eastAsia"/>
          <w:sz w:val="24"/>
        </w:rPr>
        <w:t>并质量</w:t>
      </w:r>
      <w:proofErr w:type="gramEnd"/>
      <w:r>
        <w:rPr>
          <w:rFonts w:ascii="仿宋" w:eastAsia="仿宋" w:hAnsi="仿宋" w:hint="eastAsia"/>
          <w:sz w:val="24"/>
        </w:rPr>
        <w:t>合格的，方视为完成交付义务。</w:t>
      </w:r>
    </w:p>
    <w:p w:rsidR="002B25D0" w:rsidRDefault="002B25D0" w:rsidP="002B25D0">
      <w:pPr>
        <w:tabs>
          <w:tab w:val="left" w:pos="900"/>
        </w:tabs>
        <w:spacing w:beforeLines="50" w:before="120" w:line="360" w:lineRule="auto"/>
        <w:rPr>
          <w:rFonts w:ascii="仿宋" w:eastAsia="仿宋" w:hAnsi="仿宋"/>
          <w:sz w:val="24"/>
        </w:rPr>
      </w:pPr>
      <w:r>
        <w:rPr>
          <w:rFonts w:ascii="仿宋" w:eastAsia="仿宋" w:hAnsi="仿宋" w:hint="eastAsia"/>
          <w:sz w:val="24"/>
        </w:rPr>
        <w:t>（四）投标人向采购人提供的产品在临床正常使用过程中，若出现产品质量问题并因此引发医疗投诉、医疗争议、医疗纠纷等，投标人均应指派专人到采购人指定地点协助采购人解决，导致的有关法律、经济纠纷全部由投标人作为第一责任人负责解决并承担相应责任。</w:t>
      </w:r>
    </w:p>
    <w:p w:rsidR="002B25D0" w:rsidRDefault="002B25D0" w:rsidP="002B25D0">
      <w:pPr>
        <w:tabs>
          <w:tab w:val="left" w:pos="900"/>
        </w:tabs>
        <w:spacing w:beforeLines="50" w:before="120" w:line="360" w:lineRule="auto"/>
        <w:rPr>
          <w:rFonts w:ascii="仿宋" w:eastAsia="仿宋" w:hAnsi="仿宋"/>
          <w:sz w:val="24"/>
        </w:rPr>
      </w:pPr>
      <w:r>
        <w:rPr>
          <w:rFonts w:ascii="仿宋" w:eastAsia="仿宋" w:hAnsi="仿宋" w:hint="eastAsia"/>
          <w:sz w:val="24"/>
        </w:rPr>
        <w:t>（五）采购人在接收布类品时，将对其进行现场数量清点和初步检验，对不符合合同要求或质量要求的，采购人有权拒绝接收。投标人应于7个工作日内更换被拒绝的布类品（更换产生的一切费用由投标人自行承担），不得影响采购人的临床使用。投标人未在7个工作日内更换符合合同定的布类品的，属于延迟交货。</w:t>
      </w:r>
    </w:p>
    <w:p w:rsidR="002B25D0" w:rsidRDefault="002B25D0" w:rsidP="002B25D0">
      <w:pPr>
        <w:tabs>
          <w:tab w:val="left" w:pos="900"/>
        </w:tabs>
        <w:spacing w:beforeLines="50" w:before="120" w:line="360" w:lineRule="auto"/>
        <w:rPr>
          <w:rFonts w:ascii="仿宋" w:eastAsia="仿宋" w:hAnsi="仿宋"/>
          <w:sz w:val="24"/>
        </w:rPr>
      </w:pPr>
      <w:r>
        <w:rPr>
          <w:rFonts w:ascii="仿宋" w:eastAsia="仿宋" w:hAnsi="仿宋" w:hint="eastAsia"/>
          <w:sz w:val="24"/>
        </w:rPr>
        <w:t>（六）在招投标及合同履行期间，遇国家或相关主管部门颁布实施最新的质量标准（规范）且国家或相关主管部门所颁布并实施的最新质量标准（规范）高于双</w:t>
      </w:r>
      <w:r>
        <w:rPr>
          <w:rFonts w:ascii="仿宋" w:eastAsia="仿宋" w:hAnsi="仿宋" w:hint="eastAsia"/>
          <w:sz w:val="24"/>
        </w:rPr>
        <w:lastRenderedPageBreak/>
        <w:t>方所约定的质量标准时，</w:t>
      </w:r>
      <w:proofErr w:type="gramStart"/>
      <w:r>
        <w:rPr>
          <w:rFonts w:ascii="仿宋" w:eastAsia="仿宋" w:hAnsi="仿宋" w:hint="eastAsia"/>
          <w:sz w:val="24"/>
        </w:rPr>
        <w:t>本需求</w:t>
      </w:r>
      <w:proofErr w:type="gramEnd"/>
      <w:r>
        <w:rPr>
          <w:rFonts w:ascii="仿宋" w:eastAsia="仿宋" w:hAnsi="仿宋" w:hint="eastAsia"/>
          <w:sz w:val="24"/>
        </w:rPr>
        <w:t>中所涉及的</w:t>
      </w:r>
      <w:proofErr w:type="gramStart"/>
      <w:r>
        <w:rPr>
          <w:rFonts w:ascii="仿宋" w:eastAsia="仿宋" w:hAnsi="仿宋" w:hint="eastAsia"/>
          <w:sz w:val="24"/>
        </w:rPr>
        <w:t>相关布品质量标准</w:t>
      </w:r>
      <w:proofErr w:type="gramEnd"/>
      <w:r>
        <w:rPr>
          <w:rFonts w:ascii="仿宋" w:eastAsia="仿宋" w:hAnsi="仿宋" w:hint="eastAsia"/>
          <w:sz w:val="24"/>
        </w:rPr>
        <w:t>自动按照前述新标准（规范）执行。</w:t>
      </w:r>
    </w:p>
    <w:p w:rsidR="002B25D0" w:rsidRDefault="002B25D0" w:rsidP="002B25D0">
      <w:pPr>
        <w:tabs>
          <w:tab w:val="left" w:pos="900"/>
        </w:tabs>
        <w:spacing w:beforeLines="50" w:before="120" w:line="360" w:lineRule="auto"/>
        <w:rPr>
          <w:rFonts w:ascii="仿宋" w:eastAsia="仿宋" w:hAnsi="仿宋"/>
          <w:sz w:val="24"/>
        </w:rPr>
      </w:pPr>
      <w:r>
        <w:rPr>
          <w:rFonts w:ascii="仿宋" w:eastAsia="仿宋" w:hAnsi="仿宋" w:hint="eastAsia"/>
          <w:sz w:val="24"/>
        </w:rPr>
        <w:t>（七）所有布类品上均需标示制品标识，明示品项、规格、材质。合格证见包装箱。</w:t>
      </w:r>
    </w:p>
    <w:p w:rsidR="002B25D0" w:rsidRDefault="002B25D0" w:rsidP="002B25D0">
      <w:pPr>
        <w:tabs>
          <w:tab w:val="left" w:pos="900"/>
        </w:tabs>
        <w:spacing w:beforeLines="50" w:before="120" w:line="360" w:lineRule="auto"/>
        <w:rPr>
          <w:rFonts w:ascii="仿宋" w:eastAsia="仿宋" w:hAnsi="仿宋"/>
          <w:sz w:val="24"/>
        </w:rPr>
      </w:pPr>
      <w:r>
        <w:rPr>
          <w:rFonts w:ascii="仿宋" w:eastAsia="仿宋" w:hAnsi="仿宋" w:hint="eastAsia"/>
          <w:sz w:val="24"/>
        </w:rPr>
        <w:t>（八）投标人所提供货品应依据采购人请购案号进行装箱，投标人交付的产品验收不合格率达3%的，视为投标人违约，采购人有权拒收。投标人应在采购人确定的期限内无偿退换，因此造成逾期交货的，每逾期一天，按照当批收料金额的1％向采购方支付违约金。采购人有权直接从应付未付货款中扣除。布类品质量不符合同定的，7个工作日内未处理完成，采购人有权解除合同。</w:t>
      </w:r>
    </w:p>
    <w:p w:rsidR="002B25D0" w:rsidRDefault="002B25D0" w:rsidP="002B25D0">
      <w:pPr>
        <w:tabs>
          <w:tab w:val="left" w:pos="900"/>
        </w:tabs>
        <w:spacing w:beforeLines="50" w:before="120" w:line="360" w:lineRule="auto"/>
        <w:rPr>
          <w:rFonts w:ascii="仿宋" w:eastAsia="仿宋" w:hAnsi="仿宋"/>
          <w:sz w:val="24"/>
        </w:rPr>
      </w:pPr>
      <w:r>
        <w:rPr>
          <w:rFonts w:ascii="仿宋" w:eastAsia="仿宋" w:hAnsi="仿宋" w:hint="eastAsia"/>
          <w:sz w:val="24"/>
        </w:rPr>
        <w:t>（九）所有供货实行“双送检”机制，投标人在生产前应对面料进行抽样检验，检验合格后再行生产；生产完成后投标人应对成品再次进行抽样或全部检验，检验合格后方可交货。</w:t>
      </w:r>
    </w:p>
    <w:p w:rsidR="002B25D0" w:rsidRDefault="002B25D0" w:rsidP="002B25D0">
      <w:pPr>
        <w:widowControl/>
        <w:tabs>
          <w:tab w:val="left" w:pos="900"/>
        </w:tabs>
        <w:spacing w:beforeLines="50" w:before="120" w:line="360" w:lineRule="auto"/>
        <w:rPr>
          <w:rFonts w:ascii="仿宋" w:eastAsia="仿宋" w:hAnsi="仿宋"/>
          <w:sz w:val="24"/>
        </w:rPr>
      </w:pPr>
      <w:r>
        <w:rPr>
          <w:rFonts w:ascii="仿宋" w:eastAsia="仿宋" w:hAnsi="仿宋" w:hint="eastAsia"/>
          <w:sz w:val="24"/>
        </w:rPr>
        <w:t>（十）投标人提供的产品须按国家“三包法”要求和生产企业承诺实行“三包”，如发现投标人产品存在质量问题，投标人须无条件退货并按甲方高要求更换同类合格产品。质保期结束，</w:t>
      </w:r>
      <w:proofErr w:type="gramStart"/>
      <w:r>
        <w:rPr>
          <w:rFonts w:ascii="仿宋" w:eastAsia="仿宋" w:hAnsi="仿宋" w:hint="eastAsia"/>
          <w:sz w:val="24"/>
        </w:rPr>
        <w:t>不</w:t>
      </w:r>
      <w:proofErr w:type="gramEnd"/>
      <w:r>
        <w:rPr>
          <w:rFonts w:ascii="仿宋" w:eastAsia="仿宋" w:hAnsi="仿宋" w:hint="eastAsia"/>
          <w:sz w:val="24"/>
        </w:rPr>
        <w:t>视为投标人对所提供货物存在的可能引起货物损坏的潜在缺陷所应负责任的解除。潜在缺陷指货物在制造过程中或检验验收过程中未被发现的隐患，投标人对纠正潜在缺陷负有责任，其时间应</w:t>
      </w:r>
      <w:proofErr w:type="gramStart"/>
      <w:r>
        <w:rPr>
          <w:rFonts w:ascii="仿宋" w:eastAsia="仿宋" w:hAnsi="仿宋" w:hint="eastAsia"/>
          <w:sz w:val="24"/>
        </w:rPr>
        <w:t>延续至质保</w:t>
      </w:r>
      <w:proofErr w:type="gramEnd"/>
      <w:r>
        <w:rPr>
          <w:rFonts w:ascii="仿宋" w:eastAsia="仿宋" w:hAnsi="仿宋" w:hint="eastAsia"/>
          <w:sz w:val="24"/>
        </w:rPr>
        <w:t>期满后两年。当发现潜在缺陷时（经双方确认），投标人应立即予以无偿修复或更换。</w:t>
      </w:r>
    </w:p>
    <w:p w:rsidR="002B25D0" w:rsidRDefault="002B25D0" w:rsidP="002B25D0">
      <w:pPr>
        <w:tabs>
          <w:tab w:val="left" w:pos="900"/>
        </w:tabs>
        <w:spacing w:line="540" w:lineRule="exact"/>
        <w:rPr>
          <w:rFonts w:ascii="仿宋" w:eastAsia="仿宋" w:hAnsi="仿宋"/>
          <w:b/>
          <w:sz w:val="24"/>
        </w:rPr>
      </w:pPr>
      <w:r>
        <w:rPr>
          <w:rFonts w:ascii="仿宋" w:eastAsia="仿宋" w:hAnsi="仿宋" w:hint="eastAsia"/>
          <w:b/>
          <w:sz w:val="24"/>
        </w:rPr>
        <w:t>六、采购标的</w:t>
      </w:r>
      <w:proofErr w:type="gramStart"/>
      <w:r>
        <w:rPr>
          <w:rFonts w:ascii="仿宋" w:eastAsia="仿宋" w:hAnsi="仿宋" w:hint="eastAsia"/>
          <w:b/>
          <w:sz w:val="24"/>
        </w:rPr>
        <w:t>的</w:t>
      </w:r>
      <w:proofErr w:type="gramEnd"/>
      <w:r>
        <w:rPr>
          <w:rFonts w:ascii="仿宋" w:eastAsia="仿宋" w:hAnsi="仿宋" w:hint="eastAsia"/>
          <w:b/>
          <w:sz w:val="24"/>
        </w:rPr>
        <w:t>其他技术、服务等要求</w:t>
      </w:r>
    </w:p>
    <w:p w:rsidR="002B25D0" w:rsidRDefault="002B25D0" w:rsidP="002B25D0">
      <w:pPr>
        <w:tabs>
          <w:tab w:val="left" w:pos="900"/>
        </w:tabs>
        <w:spacing w:beforeLines="50" w:before="120" w:line="360" w:lineRule="auto"/>
        <w:rPr>
          <w:rFonts w:ascii="仿宋" w:eastAsia="仿宋" w:hAnsi="仿宋"/>
          <w:sz w:val="24"/>
        </w:rPr>
      </w:pPr>
      <w:r>
        <w:rPr>
          <w:rFonts w:ascii="仿宋" w:eastAsia="仿宋" w:hAnsi="仿宋" w:hint="eastAsia"/>
          <w:sz w:val="24"/>
        </w:rPr>
        <w:t>（一）服务内容</w:t>
      </w:r>
    </w:p>
    <w:p w:rsidR="002B25D0" w:rsidRDefault="002B25D0" w:rsidP="002B25D0">
      <w:pPr>
        <w:tabs>
          <w:tab w:val="left" w:pos="900"/>
        </w:tabs>
        <w:spacing w:beforeLines="50" w:before="120" w:line="360" w:lineRule="auto"/>
        <w:ind w:firstLineChars="200" w:firstLine="480"/>
        <w:rPr>
          <w:rFonts w:ascii="仿宋" w:eastAsia="仿宋" w:hAnsi="仿宋"/>
          <w:sz w:val="24"/>
        </w:rPr>
      </w:pPr>
      <w:r>
        <w:rPr>
          <w:rFonts w:ascii="仿宋" w:eastAsia="仿宋" w:hAnsi="仿宋" w:hint="eastAsia"/>
          <w:sz w:val="24"/>
        </w:rPr>
        <w:t>投标人负责采购人需求布类品的制作及供应，依据采购人所规定的布类品面料、款式及规格需求进行制作，并提供交货明细、交货单及发票，原则上合约期内单价不变。</w:t>
      </w:r>
    </w:p>
    <w:p w:rsidR="002B25D0" w:rsidRDefault="002B25D0" w:rsidP="002B25D0">
      <w:pPr>
        <w:tabs>
          <w:tab w:val="left" w:pos="900"/>
        </w:tabs>
        <w:spacing w:beforeLines="50" w:before="120" w:line="360" w:lineRule="auto"/>
        <w:rPr>
          <w:rFonts w:ascii="仿宋" w:eastAsia="仿宋" w:hAnsi="仿宋"/>
          <w:sz w:val="24"/>
        </w:rPr>
      </w:pPr>
      <w:r>
        <w:rPr>
          <w:rFonts w:ascii="仿宋" w:eastAsia="仿宋" w:hAnsi="仿宋" w:hint="eastAsia"/>
          <w:sz w:val="24"/>
        </w:rPr>
        <w:t>（二）样</w:t>
      </w:r>
      <w:proofErr w:type="gramStart"/>
      <w:r>
        <w:rPr>
          <w:rFonts w:ascii="仿宋" w:eastAsia="仿宋" w:hAnsi="仿宋" w:hint="eastAsia"/>
          <w:sz w:val="24"/>
        </w:rPr>
        <w:t>衣制作</w:t>
      </w:r>
      <w:proofErr w:type="gramEnd"/>
      <w:r>
        <w:rPr>
          <w:rFonts w:ascii="仿宋" w:eastAsia="仿宋" w:hAnsi="仿宋" w:hint="eastAsia"/>
          <w:sz w:val="24"/>
        </w:rPr>
        <w:t>与提供</w:t>
      </w:r>
    </w:p>
    <w:p w:rsidR="002B25D0" w:rsidRDefault="002B25D0" w:rsidP="002B25D0">
      <w:pPr>
        <w:tabs>
          <w:tab w:val="left" w:pos="900"/>
        </w:tabs>
        <w:spacing w:beforeLines="50" w:before="120" w:line="360" w:lineRule="auto"/>
        <w:ind w:firstLineChars="200" w:firstLine="480"/>
        <w:rPr>
          <w:rFonts w:ascii="仿宋" w:eastAsia="仿宋" w:hAnsi="仿宋"/>
          <w:sz w:val="24"/>
        </w:rPr>
      </w:pPr>
      <w:r>
        <w:rPr>
          <w:rFonts w:ascii="仿宋" w:eastAsia="仿宋" w:hAnsi="仿宋" w:hint="eastAsia"/>
          <w:sz w:val="24"/>
        </w:rPr>
        <w:t>投标人按照采购人指定的面料、款式、规格等制作样衣，并在采购人提交需求后 5 天内完成样品送货。采购人确认后，投标人按照标准和订单数量进行产品制造，并保证产品质量、按时按量完成供货。</w:t>
      </w:r>
    </w:p>
    <w:p w:rsidR="002B25D0" w:rsidRDefault="002B25D0" w:rsidP="002B25D0">
      <w:pPr>
        <w:tabs>
          <w:tab w:val="left" w:pos="900"/>
        </w:tabs>
        <w:spacing w:beforeLines="50" w:before="120" w:line="360" w:lineRule="auto"/>
        <w:rPr>
          <w:rFonts w:ascii="仿宋" w:eastAsia="仿宋" w:hAnsi="仿宋"/>
          <w:sz w:val="24"/>
        </w:rPr>
      </w:pPr>
      <w:r>
        <w:rPr>
          <w:rFonts w:ascii="仿宋" w:eastAsia="仿宋" w:hAnsi="仿宋" w:hint="eastAsia"/>
          <w:sz w:val="24"/>
        </w:rPr>
        <w:lastRenderedPageBreak/>
        <w:t>（三）布类</w:t>
      </w:r>
      <w:proofErr w:type="gramStart"/>
      <w:r>
        <w:rPr>
          <w:rFonts w:ascii="仿宋" w:eastAsia="仿宋" w:hAnsi="仿宋" w:hint="eastAsia"/>
          <w:sz w:val="24"/>
        </w:rPr>
        <w:t>品制作</w:t>
      </w:r>
      <w:proofErr w:type="gramEnd"/>
      <w:r>
        <w:rPr>
          <w:rFonts w:ascii="仿宋" w:eastAsia="仿宋" w:hAnsi="仿宋" w:hint="eastAsia"/>
          <w:sz w:val="24"/>
        </w:rPr>
        <w:t>及量体</w:t>
      </w:r>
    </w:p>
    <w:p w:rsidR="002B25D0" w:rsidRDefault="002B25D0" w:rsidP="002B25D0">
      <w:pPr>
        <w:tabs>
          <w:tab w:val="left" w:pos="900"/>
        </w:tabs>
        <w:spacing w:beforeLines="50" w:before="120" w:line="360" w:lineRule="auto"/>
        <w:ind w:firstLineChars="200" w:firstLine="480"/>
        <w:rPr>
          <w:rFonts w:ascii="仿宋" w:eastAsia="仿宋" w:hAnsi="仿宋"/>
          <w:sz w:val="24"/>
        </w:rPr>
      </w:pPr>
      <w:r>
        <w:rPr>
          <w:rFonts w:ascii="仿宋" w:eastAsia="仿宋" w:hAnsi="仿宋" w:hint="eastAsia"/>
          <w:sz w:val="24"/>
        </w:rPr>
        <w:t>（1）投标人所有供货产品必须符合国家或行业技术规格、现行规范和质量标准，产品各项技术参数不低于国家相关规定要求，其中：</w:t>
      </w:r>
    </w:p>
    <w:p w:rsidR="002B25D0" w:rsidRDefault="002B25D0" w:rsidP="002B25D0">
      <w:pPr>
        <w:tabs>
          <w:tab w:val="left" w:pos="900"/>
        </w:tabs>
        <w:spacing w:beforeLines="50" w:before="120" w:line="360" w:lineRule="auto"/>
        <w:ind w:firstLineChars="200" w:firstLine="480"/>
        <w:rPr>
          <w:rFonts w:ascii="仿宋" w:eastAsia="仿宋" w:hAnsi="仿宋"/>
          <w:sz w:val="24"/>
        </w:rPr>
      </w:pPr>
      <w:r>
        <w:rPr>
          <w:rFonts w:ascii="仿宋" w:eastAsia="仿宋" w:hAnsi="仿宋" w:hint="eastAsia"/>
          <w:sz w:val="24"/>
        </w:rPr>
        <w:t>1）医用服装的基本标准要求：</w:t>
      </w:r>
    </w:p>
    <w:p w:rsidR="002B25D0" w:rsidRDefault="002B25D0" w:rsidP="002B25D0">
      <w:pPr>
        <w:tabs>
          <w:tab w:val="left" w:pos="900"/>
        </w:tabs>
        <w:spacing w:beforeLines="50" w:before="120" w:line="360" w:lineRule="auto"/>
        <w:ind w:firstLineChars="200" w:firstLine="480"/>
        <w:rPr>
          <w:rFonts w:ascii="仿宋" w:eastAsia="仿宋" w:hAnsi="仿宋"/>
          <w:sz w:val="24"/>
        </w:rPr>
      </w:pPr>
      <w:r>
        <w:rPr>
          <w:rFonts w:ascii="仿宋" w:eastAsia="仿宋" w:hAnsi="仿宋" w:hint="eastAsia"/>
          <w:sz w:val="24"/>
        </w:rPr>
        <w:t>医用服装须符合GB/T2668-2017（单服、套装规格）、FZ/T 81007-2022（单、夹服装）服装执行标准、GB/18401-2010《国家纺织产品基本安全技术规范》、GB/T29862-2013《纺织品 纤维含量的标识》、GB/T1335.1-2008（服装号型 男子）、GB/T1335.2-2008（服装号型 女子）、GB/T1335.3-2008（服装号型 儿童）、 GB/T 2662-2017（棉服装）、GB/T 2660-2008（衬衫）等标准规定。</w:t>
      </w:r>
    </w:p>
    <w:p w:rsidR="002B25D0" w:rsidRDefault="002B25D0" w:rsidP="002B25D0">
      <w:pPr>
        <w:tabs>
          <w:tab w:val="left" w:pos="900"/>
        </w:tabs>
        <w:spacing w:beforeLines="50" w:before="120" w:line="360" w:lineRule="auto"/>
        <w:ind w:firstLineChars="200" w:firstLine="480"/>
        <w:rPr>
          <w:rFonts w:ascii="仿宋" w:eastAsia="仿宋" w:hAnsi="仿宋"/>
          <w:sz w:val="24"/>
        </w:rPr>
      </w:pPr>
      <w:r>
        <w:rPr>
          <w:rFonts w:ascii="仿宋" w:eastAsia="仿宋" w:hAnsi="仿宋" w:hint="eastAsia"/>
          <w:sz w:val="24"/>
        </w:rPr>
        <w:t>2）医用被服、手术敷料的基本标准要求：</w:t>
      </w:r>
    </w:p>
    <w:p w:rsidR="002B25D0" w:rsidRDefault="002B25D0" w:rsidP="002B25D0">
      <w:pPr>
        <w:tabs>
          <w:tab w:val="left" w:pos="900"/>
        </w:tabs>
        <w:spacing w:beforeLines="50" w:before="120" w:line="360" w:lineRule="auto"/>
        <w:ind w:firstLineChars="200" w:firstLine="480"/>
        <w:rPr>
          <w:rFonts w:ascii="仿宋" w:eastAsia="仿宋" w:hAnsi="仿宋"/>
          <w:sz w:val="24"/>
        </w:rPr>
      </w:pPr>
      <w:r>
        <w:rPr>
          <w:rFonts w:ascii="仿宋" w:eastAsia="仿宋" w:hAnsi="仿宋" w:hint="eastAsia"/>
          <w:sz w:val="24"/>
        </w:rPr>
        <w:t>被褥絮棉产品需符合GB/T18383-2001《絮用纤维制品通用技术要求》GB/18401-2010《国家纺织产品基本安全技术规范》标准要求，以及GB/T22796-2009（被、被套）、GB/T22797-2009（床单）、GB/T22843-2009（枕、垫产品）、GB/T 22796-2021《床上用品》等标准规定。</w:t>
      </w:r>
    </w:p>
    <w:p w:rsidR="002B25D0" w:rsidRDefault="002B25D0" w:rsidP="002B25D0">
      <w:pPr>
        <w:tabs>
          <w:tab w:val="left" w:pos="900"/>
        </w:tabs>
        <w:spacing w:beforeLines="50" w:before="120" w:line="360" w:lineRule="auto"/>
        <w:ind w:firstLineChars="200" w:firstLine="480"/>
        <w:rPr>
          <w:rFonts w:ascii="仿宋" w:eastAsia="仿宋" w:hAnsi="仿宋"/>
          <w:sz w:val="24"/>
        </w:rPr>
      </w:pPr>
      <w:r>
        <w:rPr>
          <w:rFonts w:ascii="仿宋" w:eastAsia="仿宋" w:hAnsi="仿宋" w:hint="eastAsia"/>
          <w:sz w:val="24"/>
        </w:rPr>
        <w:t>（2）投标人需依照采购人要求的各项布类品款式、工艺、颜色、材质、规格、缩水率要求进行制作（附表1-附表3）。</w:t>
      </w:r>
    </w:p>
    <w:p w:rsidR="002B25D0" w:rsidRDefault="002B25D0" w:rsidP="002B25D0">
      <w:pPr>
        <w:tabs>
          <w:tab w:val="left" w:pos="900"/>
        </w:tabs>
        <w:spacing w:beforeLines="50" w:before="120" w:line="360" w:lineRule="auto"/>
        <w:ind w:firstLineChars="200" w:firstLine="480"/>
        <w:rPr>
          <w:rFonts w:ascii="仿宋" w:eastAsia="仿宋" w:hAnsi="仿宋"/>
          <w:sz w:val="24"/>
        </w:rPr>
      </w:pPr>
      <w:r>
        <w:rPr>
          <w:rFonts w:ascii="仿宋" w:eastAsia="仿宋" w:hAnsi="仿宋" w:hint="eastAsia"/>
          <w:sz w:val="24"/>
        </w:rPr>
        <w:t>（3）采购人如有需求，投标人需按照采购人要求派员至采购人指定地点进行量体工作，测量数据经采购人签字确认后，投标人以量体确定的数据为标准进行服装制作，特体身材需量体制作。</w:t>
      </w:r>
    </w:p>
    <w:p w:rsidR="002B25D0" w:rsidRDefault="002B25D0" w:rsidP="002B25D0">
      <w:pPr>
        <w:tabs>
          <w:tab w:val="left" w:pos="900"/>
        </w:tabs>
        <w:spacing w:beforeLines="50" w:before="120" w:line="360" w:lineRule="auto"/>
        <w:ind w:firstLineChars="200" w:firstLine="480"/>
        <w:rPr>
          <w:rFonts w:ascii="仿宋" w:eastAsia="仿宋" w:hAnsi="仿宋"/>
          <w:sz w:val="24"/>
        </w:rPr>
      </w:pPr>
      <w:r>
        <w:rPr>
          <w:rFonts w:ascii="仿宋" w:eastAsia="仿宋" w:hAnsi="仿宋" w:hint="eastAsia"/>
          <w:sz w:val="24"/>
        </w:rPr>
        <w:t>（4）投标人需于服务期间提供一次布类品款式设计服务。</w:t>
      </w:r>
    </w:p>
    <w:p w:rsidR="002B25D0" w:rsidRDefault="002B25D0" w:rsidP="002B25D0">
      <w:pPr>
        <w:tabs>
          <w:tab w:val="left" w:pos="900"/>
        </w:tabs>
        <w:spacing w:beforeLines="50" w:before="120" w:line="360" w:lineRule="auto"/>
        <w:rPr>
          <w:rFonts w:ascii="仿宋" w:eastAsia="仿宋" w:hAnsi="仿宋"/>
          <w:sz w:val="24"/>
        </w:rPr>
      </w:pPr>
      <w:r>
        <w:rPr>
          <w:rFonts w:ascii="仿宋" w:eastAsia="仿宋" w:hAnsi="仿宋" w:hint="eastAsia"/>
          <w:sz w:val="24"/>
        </w:rPr>
        <w:t>（四）交货方式及供货期限</w:t>
      </w:r>
    </w:p>
    <w:p w:rsidR="002B25D0" w:rsidRDefault="002B25D0" w:rsidP="002B25D0">
      <w:pPr>
        <w:tabs>
          <w:tab w:val="left" w:pos="900"/>
        </w:tabs>
        <w:spacing w:beforeLines="50" w:before="120" w:line="360" w:lineRule="auto"/>
        <w:ind w:firstLineChars="200" w:firstLine="480"/>
        <w:rPr>
          <w:rFonts w:ascii="仿宋" w:eastAsia="仿宋" w:hAnsi="仿宋"/>
          <w:sz w:val="24"/>
        </w:rPr>
      </w:pPr>
      <w:r>
        <w:rPr>
          <w:rFonts w:ascii="仿宋" w:eastAsia="仿宋" w:hAnsi="仿宋" w:hint="eastAsia"/>
          <w:sz w:val="24"/>
        </w:rPr>
        <w:t>投标人完成布类</w:t>
      </w:r>
      <w:proofErr w:type="gramStart"/>
      <w:r>
        <w:rPr>
          <w:rFonts w:ascii="仿宋" w:eastAsia="仿宋" w:hAnsi="仿宋" w:hint="eastAsia"/>
          <w:sz w:val="24"/>
        </w:rPr>
        <w:t>品制作</w:t>
      </w:r>
      <w:proofErr w:type="gramEnd"/>
      <w:r>
        <w:rPr>
          <w:rFonts w:ascii="仿宋" w:eastAsia="仿宋" w:hAnsi="仿宋" w:hint="eastAsia"/>
          <w:sz w:val="24"/>
        </w:rPr>
        <w:t>后，应于以下时间、地点交付给采购人，并承担相关送货费用：</w:t>
      </w:r>
    </w:p>
    <w:p w:rsidR="002B25D0" w:rsidRDefault="002B25D0" w:rsidP="00CB69DA">
      <w:pPr>
        <w:numPr>
          <w:ilvl w:val="0"/>
          <w:numId w:val="66"/>
        </w:numPr>
        <w:tabs>
          <w:tab w:val="left" w:pos="900"/>
        </w:tabs>
        <w:spacing w:beforeLines="50" w:before="120" w:line="360" w:lineRule="auto"/>
        <w:ind w:firstLineChars="200" w:firstLine="480"/>
        <w:rPr>
          <w:rFonts w:ascii="仿宋" w:eastAsia="仿宋" w:hAnsi="仿宋"/>
          <w:sz w:val="24"/>
        </w:rPr>
      </w:pPr>
      <w:r>
        <w:rPr>
          <w:rFonts w:ascii="仿宋" w:eastAsia="仿宋" w:hAnsi="仿宋" w:hint="eastAsia"/>
          <w:sz w:val="24"/>
        </w:rPr>
        <w:t>订单获取：采购人依据使用需求，以网上订购/电话订购的形式采购布类品并发送订单通知，投标人据此供货；遇紧急情况，采购人也可以以上述以外的形式采购布类品。采购人下单后的5个自然日内可对订单进行退单或者修改。</w:t>
      </w:r>
    </w:p>
    <w:p w:rsidR="002B25D0" w:rsidRDefault="002B25D0" w:rsidP="002B25D0">
      <w:pPr>
        <w:tabs>
          <w:tab w:val="left" w:pos="900"/>
        </w:tabs>
        <w:spacing w:beforeLines="50" w:before="120" w:line="360" w:lineRule="auto"/>
        <w:ind w:firstLineChars="200" w:firstLine="480"/>
        <w:rPr>
          <w:rFonts w:ascii="仿宋" w:eastAsia="仿宋" w:hAnsi="仿宋"/>
          <w:sz w:val="24"/>
        </w:rPr>
      </w:pPr>
      <w:r>
        <w:rPr>
          <w:rFonts w:ascii="仿宋" w:eastAsia="仿宋" w:hAnsi="仿宋" w:hint="eastAsia"/>
          <w:sz w:val="24"/>
        </w:rPr>
        <w:t>（2）供货周期：投标人应于医院周边设置布类品库存量，收到订单或通知</w:t>
      </w:r>
      <w:r>
        <w:rPr>
          <w:rFonts w:ascii="仿宋" w:eastAsia="仿宋" w:hAnsi="仿宋" w:hint="eastAsia"/>
          <w:sz w:val="24"/>
        </w:rPr>
        <w:lastRenderedPageBreak/>
        <w:t>后，中标人应于5个自然日内或者采购人订单规定的“交货截止日期”前完成交货，节假日若无特殊说明原则上照常配送。如遇紧急订购情况，双方可以协商交货时限（原则上以满足采购人需求时限为准）。确因特殊困难不能及时交货，投标人需提前5日告知采购人供应处和申请迟延交货。未经采购人事先许可，投标人超过本条规定或双方约定时限交货的，即视为逾期交货。</w:t>
      </w:r>
      <w:proofErr w:type="gramStart"/>
      <w:r>
        <w:rPr>
          <w:rFonts w:ascii="仿宋" w:eastAsia="仿宋" w:hAnsi="仿宋" w:hint="eastAsia"/>
          <w:sz w:val="24"/>
        </w:rPr>
        <w:t>超约交将</w:t>
      </w:r>
      <w:proofErr w:type="gramEnd"/>
      <w:r>
        <w:rPr>
          <w:rFonts w:ascii="仿宋" w:eastAsia="仿宋" w:hAnsi="仿宋" w:hint="eastAsia"/>
          <w:sz w:val="24"/>
        </w:rPr>
        <w:t>进行逾期罚扣，超3次纳入招标人「不合格供应商清单」，在未来至少三年内将不再与投标人发生供货业务往来，同时向有关部门报告。</w:t>
      </w:r>
    </w:p>
    <w:p w:rsidR="002B25D0" w:rsidRDefault="002B25D0" w:rsidP="002B25D0">
      <w:pPr>
        <w:tabs>
          <w:tab w:val="left" w:pos="900"/>
        </w:tabs>
        <w:spacing w:beforeLines="50" w:before="120" w:line="360" w:lineRule="auto"/>
        <w:ind w:firstLineChars="200" w:firstLine="480"/>
        <w:rPr>
          <w:rFonts w:ascii="仿宋" w:eastAsia="仿宋" w:hAnsi="仿宋"/>
          <w:sz w:val="24"/>
        </w:rPr>
      </w:pPr>
      <w:r>
        <w:rPr>
          <w:rFonts w:ascii="仿宋" w:eastAsia="仿宋" w:hAnsi="仿宋" w:hint="eastAsia"/>
          <w:sz w:val="24"/>
        </w:rPr>
        <w:t>（3）交货地点：投标人应将布类品送到采购人指定地点。</w:t>
      </w:r>
    </w:p>
    <w:p w:rsidR="002B25D0" w:rsidRDefault="002B25D0" w:rsidP="002B25D0">
      <w:pPr>
        <w:tabs>
          <w:tab w:val="left" w:pos="900"/>
        </w:tabs>
        <w:spacing w:beforeLines="50" w:before="120" w:line="360" w:lineRule="auto"/>
        <w:ind w:firstLineChars="200" w:firstLine="480"/>
        <w:rPr>
          <w:rFonts w:ascii="仿宋" w:eastAsia="仿宋" w:hAnsi="仿宋"/>
          <w:sz w:val="24"/>
        </w:rPr>
      </w:pPr>
      <w:r>
        <w:rPr>
          <w:rFonts w:ascii="仿宋" w:eastAsia="仿宋" w:hAnsi="仿宋" w:hint="eastAsia"/>
          <w:sz w:val="24"/>
        </w:rPr>
        <w:t>（4） 运输方式：投标人自行安排运输方式并承担运费，运输途中的破损，由投标人负责。</w:t>
      </w:r>
    </w:p>
    <w:p w:rsidR="002B25D0" w:rsidRDefault="002B25D0" w:rsidP="002B25D0">
      <w:pPr>
        <w:tabs>
          <w:tab w:val="left" w:pos="900"/>
        </w:tabs>
        <w:spacing w:beforeLines="50" w:before="120" w:line="360" w:lineRule="auto"/>
        <w:ind w:firstLineChars="200" w:firstLine="480"/>
        <w:rPr>
          <w:rFonts w:ascii="仿宋" w:eastAsia="仿宋" w:hAnsi="仿宋"/>
          <w:sz w:val="24"/>
        </w:rPr>
      </w:pPr>
      <w:r>
        <w:rPr>
          <w:rFonts w:ascii="仿宋" w:eastAsia="仿宋" w:hAnsi="仿宋" w:hint="eastAsia"/>
          <w:sz w:val="24"/>
        </w:rPr>
        <w:t>（5） 交货要求：交货前与采购人指定负责人进行预约，并依采购人要求送至指定地点，并免费进行卸货及摆放上架。</w:t>
      </w:r>
    </w:p>
    <w:p w:rsidR="002B25D0" w:rsidRDefault="002B25D0" w:rsidP="002B25D0">
      <w:pPr>
        <w:tabs>
          <w:tab w:val="left" w:pos="900"/>
        </w:tabs>
        <w:spacing w:beforeLines="50" w:before="120" w:line="360" w:lineRule="auto"/>
        <w:ind w:firstLineChars="200" w:firstLine="480"/>
        <w:rPr>
          <w:rFonts w:ascii="仿宋" w:eastAsia="仿宋" w:hAnsi="仿宋"/>
          <w:sz w:val="24"/>
        </w:rPr>
      </w:pPr>
      <w:r>
        <w:rPr>
          <w:rFonts w:ascii="仿宋" w:eastAsia="仿宋" w:hAnsi="仿宋" w:hint="eastAsia"/>
          <w:sz w:val="24"/>
        </w:rPr>
        <w:t>（6） 包装：投标人提供服装货品包装方案，包装方式应足以保护货品，应提供货品的独立包装，并于包装上明示货品品项、规格、数量及制作标准。服装货品交付采购人后，包装</w:t>
      </w:r>
      <w:proofErr w:type="gramStart"/>
      <w:r>
        <w:rPr>
          <w:rFonts w:ascii="仿宋" w:eastAsia="仿宋" w:hAnsi="仿宋" w:hint="eastAsia"/>
          <w:sz w:val="24"/>
        </w:rPr>
        <w:t>物不再</w:t>
      </w:r>
      <w:proofErr w:type="gramEnd"/>
      <w:r>
        <w:rPr>
          <w:rFonts w:ascii="仿宋" w:eastAsia="仿宋" w:hAnsi="仿宋" w:hint="eastAsia"/>
          <w:sz w:val="24"/>
        </w:rPr>
        <w:t>回收。</w:t>
      </w:r>
    </w:p>
    <w:p w:rsidR="002B25D0" w:rsidRDefault="002B25D0" w:rsidP="002B25D0">
      <w:pPr>
        <w:tabs>
          <w:tab w:val="left" w:pos="900"/>
        </w:tabs>
        <w:spacing w:beforeLines="50" w:before="120" w:line="360" w:lineRule="auto"/>
        <w:ind w:firstLineChars="200" w:firstLine="480"/>
        <w:rPr>
          <w:rFonts w:ascii="仿宋" w:eastAsia="仿宋" w:hAnsi="仿宋"/>
          <w:sz w:val="24"/>
        </w:rPr>
      </w:pPr>
      <w:r>
        <w:rPr>
          <w:rFonts w:ascii="仿宋" w:eastAsia="仿宋" w:hAnsi="仿宋" w:hint="eastAsia"/>
          <w:sz w:val="24"/>
        </w:rPr>
        <w:t>（7） 交货方式：采购人验收合格后，在《交货验收单》（或其他有效交接凭证）上签字确认，可分批送货，以采购人要求为准。</w:t>
      </w:r>
    </w:p>
    <w:p w:rsidR="002B25D0" w:rsidRDefault="002B25D0" w:rsidP="002B25D0">
      <w:pPr>
        <w:tabs>
          <w:tab w:val="left" w:pos="900"/>
        </w:tabs>
        <w:spacing w:beforeLines="50" w:before="120" w:line="360" w:lineRule="auto"/>
        <w:ind w:firstLineChars="200" w:firstLine="480"/>
        <w:rPr>
          <w:rFonts w:ascii="仿宋" w:eastAsia="仿宋" w:hAnsi="仿宋"/>
          <w:sz w:val="24"/>
        </w:rPr>
      </w:pPr>
      <w:r>
        <w:rPr>
          <w:rFonts w:ascii="仿宋" w:eastAsia="仿宋" w:hAnsi="仿宋" w:hint="eastAsia"/>
          <w:sz w:val="24"/>
        </w:rPr>
        <w:t>（8）订单联络人：为采购人供应</w:t>
      </w:r>
      <w:proofErr w:type="gramStart"/>
      <w:r>
        <w:rPr>
          <w:rFonts w:ascii="仿宋" w:eastAsia="仿宋" w:hAnsi="仿宋" w:hint="eastAsia"/>
          <w:sz w:val="24"/>
        </w:rPr>
        <w:t>处洗缝管理</w:t>
      </w:r>
      <w:proofErr w:type="gramEnd"/>
      <w:r>
        <w:rPr>
          <w:rFonts w:ascii="仿宋" w:eastAsia="仿宋" w:hAnsi="仿宋" w:hint="eastAsia"/>
          <w:sz w:val="24"/>
        </w:rPr>
        <w:t>人员，他人所订购订单不予以订购。</w:t>
      </w:r>
    </w:p>
    <w:p w:rsidR="002B25D0" w:rsidRDefault="002B25D0" w:rsidP="002B25D0">
      <w:pPr>
        <w:tabs>
          <w:tab w:val="left" w:pos="900"/>
        </w:tabs>
        <w:spacing w:beforeLines="50" w:before="120" w:line="360" w:lineRule="auto"/>
        <w:ind w:firstLineChars="200" w:firstLine="480"/>
        <w:rPr>
          <w:rFonts w:ascii="仿宋" w:eastAsia="仿宋" w:hAnsi="仿宋"/>
          <w:sz w:val="24"/>
        </w:rPr>
      </w:pPr>
      <w:r>
        <w:rPr>
          <w:rFonts w:ascii="仿宋" w:eastAsia="仿宋" w:hAnsi="仿宋" w:hint="eastAsia"/>
          <w:sz w:val="24"/>
        </w:rPr>
        <w:t>（9）供货厂商制作工厂应设置于采购人所在地配备产品库房，以保障货品交期，投标人未按照约定日期送齐采购人请购的布品，每逾期一天，按照当批收料金额的5％向采购人支付违约金；因投标人逾期交货所产生的违约金，采购人有权直接从应付未付货款中扣除。另，超7天未送货者，采购人可单方面终止合同并要求投标人承担违约责任并赔偿损失，此外，采购人从其他经销商紧急采购适用</w:t>
      </w:r>
      <w:proofErr w:type="gramStart"/>
      <w:r>
        <w:rPr>
          <w:rFonts w:ascii="仿宋" w:eastAsia="仿宋" w:hAnsi="仿宋" w:hint="eastAsia"/>
          <w:sz w:val="24"/>
        </w:rPr>
        <w:t>的布品所</w:t>
      </w:r>
      <w:proofErr w:type="gramEnd"/>
      <w:r>
        <w:rPr>
          <w:rFonts w:ascii="仿宋" w:eastAsia="仿宋" w:hAnsi="仿宋" w:hint="eastAsia"/>
          <w:sz w:val="24"/>
        </w:rPr>
        <w:t>产生的费用由投标人支付。</w:t>
      </w:r>
    </w:p>
    <w:p w:rsidR="002B25D0" w:rsidRDefault="002B25D0" w:rsidP="002B25D0">
      <w:pPr>
        <w:tabs>
          <w:tab w:val="left" w:pos="900"/>
        </w:tabs>
        <w:spacing w:beforeLines="50" w:before="120" w:line="360" w:lineRule="auto"/>
        <w:rPr>
          <w:rFonts w:ascii="仿宋" w:eastAsia="仿宋" w:hAnsi="仿宋"/>
          <w:sz w:val="24"/>
        </w:rPr>
      </w:pPr>
      <w:r>
        <w:rPr>
          <w:rFonts w:ascii="仿宋" w:eastAsia="仿宋" w:hAnsi="仿宋" w:hint="eastAsia"/>
          <w:sz w:val="24"/>
        </w:rPr>
        <w:t>（五）退换货及售后服务</w:t>
      </w:r>
    </w:p>
    <w:p w:rsidR="002B25D0" w:rsidRDefault="002B25D0" w:rsidP="002B25D0">
      <w:pPr>
        <w:tabs>
          <w:tab w:val="left" w:pos="900"/>
        </w:tabs>
        <w:spacing w:beforeLines="50" w:before="120" w:line="360" w:lineRule="auto"/>
        <w:ind w:firstLineChars="200" w:firstLine="480"/>
        <w:rPr>
          <w:rFonts w:ascii="仿宋" w:eastAsia="仿宋" w:hAnsi="仿宋"/>
          <w:sz w:val="24"/>
        </w:rPr>
      </w:pPr>
      <w:r>
        <w:rPr>
          <w:rFonts w:ascii="仿宋" w:eastAsia="仿宋" w:hAnsi="仿宋" w:hint="eastAsia"/>
          <w:sz w:val="24"/>
        </w:rPr>
        <w:t>（1）不符合本合同质量要求或权利要求的布类品（新品）应无条件及时退</w:t>
      </w:r>
      <w:r>
        <w:rPr>
          <w:rFonts w:ascii="仿宋" w:eastAsia="仿宋" w:hAnsi="仿宋" w:hint="eastAsia"/>
          <w:sz w:val="24"/>
        </w:rPr>
        <w:lastRenderedPageBreak/>
        <w:t xml:space="preserve">货、换货，若由于尺寸原因需要修改的，投标人将在 7 </w:t>
      </w:r>
      <w:proofErr w:type="gramStart"/>
      <w:r>
        <w:rPr>
          <w:rFonts w:ascii="仿宋" w:eastAsia="仿宋" w:hAnsi="仿宋" w:hint="eastAsia"/>
          <w:sz w:val="24"/>
        </w:rPr>
        <w:t>个</w:t>
      </w:r>
      <w:proofErr w:type="gramEnd"/>
      <w:r>
        <w:rPr>
          <w:rFonts w:ascii="仿宋" w:eastAsia="仿宋" w:hAnsi="仿宋" w:hint="eastAsia"/>
          <w:sz w:val="24"/>
        </w:rPr>
        <w:t>工作日内免费完成修理工作。</w:t>
      </w:r>
    </w:p>
    <w:p w:rsidR="002B25D0" w:rsidRDefault="002B25D0" w:rsidP="002B25D0">
      <w:pPr>
        <w:tabs>
          <w:tab w:val="left" w:pos="900"/>
        </w:tabs>
        <w:spacing w:beforeLines="50" w:before="120" w:line="360" w:lineRule="auto"/>
        <w:ind w:firstLineChars="200" w:firstLine="480"/>
        <w:rPr>
          <w:rFonts w:ascii="仿宋" w:eastAsia="仿宋" w:hAnsi="仿宋"/>
          <w:sz w:val="24"/>
        </w:rPr>
      </w:pPr>
      <w:r>
        <w:rPr>
          <w:rFonts w:ascii="仿宋" w:eastAsia="仿宋" w:hAnsi="仿宋" w:hint="eastAsia"/>
          <w:sz w:val="24"/>
        </w:rPr>
        <w:t xml:space="preserve">（2）交货日后三个月内：面料在正常穿着、洗涤、晾晒下，出现LOGO及文字褪色、变色，布料起球、缩水、变形等问题严重，而影响正常使用的，投标人应无条件免费予以更换，并承诺于7 </w:t>
      </w:r>
      <w:proofErr w:type="gramStart"/>
      <w:r>
        <w:rPr>
          <w:rFonts w:ascii="仿宋" w:eastAsia="仿宋" w:hAnsi="仿宋" w:hint="eastAsia"/>
          <w:sz w:val="24"/>
        </w:rPr>
        <w:t>个</w:t>
      </w:r>
      <w:proofErr w:type="gramEnd"/>
      <w:r>
        <w:rPr>
          <w:rFonts w:ascii="仿宋" w:eastAsia="仿宋" w:hAnsi="仿宋" w:hint="eastAsia"/>
          <w:sz w:val="24"/>
        </w:rPr>
        <w:t>工作日内完成。</w:t>
      </w:r>
    </w:p>
    <w:p w:rsidR="002B25D0" w:rsidRDefault="002B25D0" w:rsidP="002B25D0">
      <w:pPr>
        <w:tabs>
          <w:tab w:val="left" w:pos="900"/>
        </w:tabs>
        <w:spacing w:beforeLines="50" w:before="120" w:line="360" w:lineRule="auto"/>
        <w:ind w:firstLineChars="200" w:firstLine="480"/>
        <w:rPr>
          <w:rFonts w:ascii="仿宋" w:eastAsia="仿宋" w:hAnsi="仿宋"/>
          <w:sz w:val="24"/>
        </w:rPr>
      </w:pPr>
      <w:r>
        <w:rPr>
          <w:rFonts w:ascii="仿宋" w:eastAsia="仿宋" w:hAnsi="仿宋" w:hint="eastAsia"/>
          <w:sz w:val="24"/>
        </w:rPr>
        <w:t xml:space="preserve">（3）交货日后三个月至一年内：面料在正常穿着、洗涤、晾晒下，出现LOGO及文字褪色、变色，布料起球、缩水、变形等问题严重，而影响正常使用的，投标人应无条件免费予以维修，并承诺于 7 </w:t>
      </w:r>
      <w:proofErr w:type="gramStart"/>
      <w:r>
        <w:rPr>
          <w:rFonts w:ascii="仿宋" w:eastAsia="仿宋" w:hAnsi="仿宋" w:hint="eastAsia"/>
          <w:sz w:val="24"/>
        </w:rPr>
        <w:t>个</w:t>
      </w:r>
      <w:proofErr w:type="gramEnd"/>
      <w:r>
        <w:rPr>
          <w:rFonts w:ascii="仿宋" w:eastAsia="仿宋" w:hAnsi="仿宋" w:hint="eastAsia"/>
          <w:sz w:val="24"/>
        </w:rPr>
        <w:t>工作日内完成。</w:t>
      </w:r>
    </w:p>
    <w:p w:rsidR="002B25D0" w:rsidRDefault="002B25D0" w:rsidP="002B25D0">
      <w:pPr>
        <w:tabs>
          <w:tab w:val="left" w:pos="900"/>
        </w:tabs>
        <w:spacing w:beforeLines="50" w:before="120" w:line="360" w:lineRule="auto"/>
        <w:ind w:firstLineChars="200" w:firstLine="480"/>
        <w:rPr>
          <w:rFonts w:ascii="仿宋" w:eastAsia="仿宋" w:hAnsi="仿宋"/>
          <w:sz w:val="24"/>
        </w:rPr>
      </w:pPr>
      <w:r>
        <w:rPr>
          <w:rFonts w:ascii="仿宋" w:eastAsia="仿宋" w:hAnsi="仿宋" w:hint="eastAsia"/>
          <w:sz w:val="24"/>
        </w:rPr>
        <w:t>（4）交货日后一年以上：服装类产品在穿着过程中出现脱线、掉扣、拉链损坏可免费返修, 因穿着洗涤不当而造成损坏或当事人形体发生变化（大改小）而</w:t>
      </w:r>
      <w:proofErr w:type="gramStart"/>
      <w:r>
        <w:rPr>
          <w:rFonts w:ascii="仿宋" w:eastAsia="仿宋" w:hAnsi="仿宋" w:hint="eastAsia"/>
          <w:sz w:val="24"/>
        </w:rPr>
        <w:t>不</w:t>
      </w:r>
      <w:proofErr w:type="gramEnd"/>
      <w:r>
        <w:rPr>
          <w:rFonts w:ascii="仿宋" w:eastAsia="仿宋" w:hAnsi="仿宋" w:hint="eastAsia"/>
          <w:sz w:val="24"/>
        </w:rPr>
        <w:t>合体，在条件允许的情况下可以进行返修。</w:t>
      </w:r>
    </w:p>
    <w:p w:rsidR="002B25D0" w:rsidRDefault="002B25D0" w:rsidP="002B25D0">
      <w:pPr>
        <w:tabs>
          <w:tab w:val="left" w:pos="900"/>
        </w:tabs>
        <w:spacing w:beforeLines="50" w:before="120" w:line="360" w:lineRule="auto"/>
        <w:ind w:firstLineChars="200" w:firstLine="480"/>
        <w:rPr>
          <w:rFonts w:ascii="仿宋" w:eastAsia="仿宋" w:hAnsi="仿宋"/>
          <w:sz w:val="24"/>
        </w:rPr>
      </w:pPr>
      <w:r>
        <w:rPr>
          <w:rFonts w:ascii="仿宋" w:eastAsia="仿宋" w:hAnsi="仿宋" w:hint="eastAsia"/>
          <w:sz w:val="24"/>
        </w:rPr>
        <w:t>（5）对于一些紧急的订单，针对服装类及病房床上用品等常用物资，投标人可以自行适当备货，以达到在短时间内响应的目标。仓库备货所带来的费用、风险由投标人自行承担。投标人承诺于服装类产品更换、维修期间，无条件提供备用服装（服装折旧率在10%以下）以便采购人正常使用，若投标人未按合同约定期限完成更换或维修，采购人有权利将备用服装予以留用。</w:t>
      </w:r>
    </w:p>
    <w:p w:rsidR="002B25D0" w:rsidRDefault="002B25D0" w:rsidP="002B25D0">
      <w:pPr>
        <w:tabs>
          <w:tab w:val="left" w:pos="900"/>
        </w:tabs>
        <w:spacing w:beforeLines="50" w:before="120" w:line="360" w:lineRule="auto"/>
        <w:ind w:firstLineChars="200" w:firstLine="480"/>
        <w:rPr>
          <w:rFonts w:ascii="仿宋" w:eastAsia="仿宋" w:hAnsi="仿宋"/>
          <w:sz w:val="24"/>
        </w:rPr>
      </w:pPr>
      <w:r>
        <w:rPr>
          <w:rFonts w:ascii="仿宋" w:eastAsia="仿宋" w:hAnsi="仿宋" w:hint="eastAsia"/>
          <w:sz w:val="24"/>
        </w:rPr>
        <w:t>（6）投标人在合约期内需免费为采购人提供布类品耗材（如扣子、拉链、锁头、抽绳等）。</w:t>
      </w:r>
    </w:p>
    <w:p w:rsidR="002B25D0" w:rsidRDefault="002B25D0" w:rsidP="002B25D0">
      <w:pPr>
        <w:tabs>
          <w:tab w:val="left" w:pos="900"/>
        </w:tabs>
        <w:spacing w:beforeLines="50" w:before="120" w:line="360" w:lineRule="auto"/>
        <w:ind w:firstLineChars="200" w:firstLine="480"/>
        <w:rPr>
          <w:rFonts w:ascii="仿宋" w:eastAsia="仿宋" w:hAnsi="仿宋"/>
          <w:sz w:val="24"/>
        </w:rPr>
      </w:pPr>
      <w:r>
        <w:rPr>
          <w:rFonts w:ascii="仿宋" w:eastAsia="仿宋" w:hAnsi="仿宋" w:hint="eastAsia"/>
          <w:sz w:val="24"/>
        </w:rPr>
        <w:t>（7）投标人提供的布类品品质累计3次不符合采购人要求、产品使用过程中问题颇多、解决问题不积极、交货逾期等问题，采购人有权单方面解除合约。</w:t>
      </w:r>
    </w:p>
    <w:p w:rsidR="002B25D0" w:rsidRDefault="002B25D0" w:rsidP="002B25D0">
      <w:pPr>
        <w:tabs>
          <w:tab w:val="left" w:pos="900"/>
        </w:tabs>
        <w:spacing w:beforeLines="50" w:before="120" w:line="360" w:lineRule="auto"/>
        <w:ind w:firstLineChars="200" w:firstLine="480"/>
        <w:rPr>
          <w:rFonts w:ascii="仿宋" w:eastAsia="仿宋" w:hAnsi="仿宋"/>
          <w:sz w:val="24"/>
        </w:rPr>
      </w:pPr>
      <w:r>
        <w:rPr>
          <w:rFonts w:ascii="仿宋" w:eastAsia="仿宋" w:hAnsi="仿宋" w:hint="eastAsia"/>
          <w:sz w:val="24"/>
        </w:rPr>
        <w:t>（8）投标人需配合采购人于服务</w:t>
      </w:r>
      <w:proofErr w:type="gramStart"/>
      <w:r>
        <w:rPr>
          <w:rFonts w:ascii="仿宋" w:eastAsia="仿宋" w:hAnsi="仿宋" w:hint="eastAsia"/>
          <w:sz w:val="24"/>
        </w:rPr>
        <w:t>装产品</w:t>
      </w:r>
      <w:proofErr w:type="gramEnd"/>
      <w:r>
        <w:rPr>
          <w:rFonts w:ascii="仿宋" w:eastAsia="仿宋" w:hAnsi="仿宋" w:hint="eastAsia"/>
          <w:sz w:val="24"/>
        </w:rPr>
        <w:t>上增加RFID芯片。</w:t>
      </w:r>
    </w:p>
    <w:p w:rsidR="002B25D0" w:rsidRDefault="002B25D0" w:rsidP="002B25D0">
      <w:pPr>
        <w:tabs>
          <w:tab w:val="left" w:pos="900"/>
        </w:tabs>
        <w:spacing w:beforeLines="50" w:before="120" w:line="360" w:lineRule="auto"/>
        <w:ind w:firstLineChars="200" w:firstLine="480"/>
        <w:rPr>
          <w:rFonts w:ascii="仿宋" w:eastAsia="仿宋" w:hAnsi="仿宋"/>
          <w:sz w:val="24"/>
        </w:rPr>
      </w:pPr>
      <w:r>
        <w:rPr>
          <w:rFonts w:ascii="仿宋" w:eastAsia="仿宋" w:hAnsi="仿宋" w:hint="eastAsia"/>
          <w:sz w:val="24"/>
        </w:rPr>
        <w:t>（9）投标人需配合采购人于布类品上增加水洗年份标。</w:t>
      </w:r>
    </w:p>
    <w:p w:rsidR="002B25D0" w:rsidRDefault="002B25D0" w:rsidP="002B25D0">
      <w:pPr>
        <w:tabs>
          <w:tab w:val="left" w:pos="900"/>
        </w:tabs>
        <w:spacing w:line="540" w:lineRule="exact"/>
        <w:rPr>
          <w:rFonts w:ascii="仿宋" w:eastAsia="仿宋" w:hAnsi="仿宋"/>
          <w:b/>
          <w:sz w:val="24"/>
        </w:rPr>
      </w:pPr>
      <w:r>
        <w:rPr>
          <w:rFonts w:ascii="仿宋" w:eastAsia="仿宋" w:hAnsi="仿宋" w:hint="eastAsia"/>
          <w:b/>
          <w:sz w:val="24"/>
        </w:rPr>
        <w:t>七</w:t>
      </w:r>
      <w:r>
        <w:rPr>
          <w:rFonts w:ascii="仿宋" w:eastAsia="仿宋" w:hAnsi="仿宋"/>
          <w:b/>
          <w:sz w:val="24"/>
        </w:rPr>
        <w:t>、采购标的需满足的质量、安全、技术规格、物理特性等要求</w:t>
      </w:r>
    </w:p>
    <w:p w:rsidR="002B25D0" w:rsidRDefault="002B25D0" w:rsidP="00CB69DA">
      <w:pPr>
        <w:pStyle w:val="afffd"/>
        <w:numPr>
          <w:ilvl w:val="0"/>
          <w:numId w:val="67"/>
        </w:numPr>
        <w:tabs>
          <w:tab w:val="left" w:pos="900"/>
        </w:tabs>
        <w:spacing w:beforeLines="50" w:before="120" w:line="360" w:lineRule="auto"/>
        <w:ind w:firstLineChars="0"/>
        <w:rPr>
          <w:rFonts w:ascii="仿宋" w:eastAsia="仿宋" w:hAnsi="仿宋"/>
          <w:bCs/>
          <w:sz w:val="24"/>
          <w:szCs w:val="24"/>
        </w:rPr>
      </w:pPr>
      <w:r>
        <w:rPr>
          <w:rFonts w:ascii="仿宋" w:eastAsia="仿宋" w:hAnsi="仿宋" w:cs="宋体" w:hint="eastAsia"/>
          <w:bCs/>
          <w:kern w:val="0"/>
          <w:sz w:val="24"/>
          <w:szCs w:val="24"/>
        </w:rPr>
        <w:t>北京清华长庚医院布类品材质</w:t>
      </w:r>
      <w:r>
        <w:rPr>
          <w:rFonts w:ascii="仿宋" w:eastAsia="仿宋" w:hAnsi="仿宋" w:hint="eastAsia"/>
          <w:bCs/>
          <w:sz w:val="24"/>
          <w:szCs w:val="24"/>
        </w:rPr>
        <w:t>技术参数</w:t>
      </w:r>
    </w:p>
    <w:p w:rsidR="002B25D0" w:rsidRDefault="002B25D0" w:rsidP="002B25D0">
      <w:pPr>
        <w:pStyle w:val="1f5"/>
        <w:spacing w:before="50" w:line="360" w:lineRule="auto"/>
        <w:ind w:left="142" w:firstLineChars="0" w:firstLine="0"/>
        <w:rPr>
          <w:rFonts w:ascii="仿宋" w:eastAsia="仿宋" w:hAnsi="仿宋"/>
          <w:sz w:val="24"/>
          <w:szCs w:val="24"/>
        </w:rPr>
      </w:pPr>
      <w:r>
        <w:rPr>
          <w:rFonts w:ascii="仿宋" w:eastAsia="仿宋" w:hAnsi="仿宋" w:hint="eastAsia"/>
          <w:sz w:val="24"/>
          <w:szCs w:val="24"/>
        </w:rPr>
        <w:t>1.基本安全技术要求</w:t>
      </w:r>
    </w:p>
    <w:tbl>
      <w:tblPr>
        <w:tblW w:w="850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4315"/>
        <w:gridCol w:w="3056"/>
      </w:tblGrid>
      <w:tr w:rsidR="002B25D0" w:rsidTr="00CB014C">
        <w:tc>
          <w:tcPr>
            <w:tcW w:w="1134" w:type="dxa"/>
            <w:tcBorders>
              <w:top w:val="single" w:sz="4" w:space="0" w:color="000000"/>
              <w:left w:val="single" w:sz="4" w:space="0" w:color="000000"/>
              <w:bottom w:val="single" w:sz="4" w:space="0" w:color="000000"/>
              <w:right w:val="single" w:sz="4" w:space="0" w:color="000000"/>
            </w:tcBorders>
          </w:tcPr>
          <w:p w:rsidR="002B25D0" w:rsidRDefault="002B25D0" w:rsidP="00CB014C">
            <w:pPr>
              <w:pStyle w:val="1f5"/>
              <w:spacing w:before="50" w:line="360" w:lineRule="auto"/>
              <w:ind w:firstLineChars="0" w:firstLine="0"/>
              <w:jc w:val="center"/>
              <w:rPr>
                <w:rFonts w:ascii="仿宋" w:eastAsia="仿宋" w:hAnsi="仿宋"/>
                <w:sz w:val="24"/>
                <w:szCs w:val="24"/>
              </w:rPr>
            </w:pPr>
            <w:r>
              <w:rPr>
                <w:rFonts w:ascii="仿宋" w:eastAsia="仿宋" w:hAnsi="仿宋" w:cs="宋体" w:hint="eastAsia"/>
                <w:sz w:val="24"/>
                <w:szCs w:val="24"/>
              </w:rPr>
              <w:t>序号</w:t>
            </w:r>
          </w:p>
        </w:tc>
        <w:tc>
          <w:tcPr>
            <w:tcW w:w="4315" w:type="dxa"/>
            <w:tcBorders>
              <w:top w:val="single" w:sz="4" w:space="0" w:color="000000"/>
              <w:left w:val="single" w:sz="4" w:space="0" w:color="000000"/>
              <w:bottom w:val="single" w:sz="4" w:space="0" w:color="000000"/>
              <w:right w:val="single" w:sz="4" w:space="0" w:color="000000"/>
            </w:tcBorders>
          </w:tcPr>
          <w:p w:rsidR="002B25D0" w:rsidRDefault="002B25D0" w:rsidP="00CB014C">
            <w:pPr>
              <w:pStyle w:val="1f5"/>
              <w:spacing w:before="50" w:line="360" w:lineRule="auto"/>
              <w:ind w:firstLineChars="0" w:firstLine="0"/>
              <w:jc w:val="center"/>
              <w:rPr>
                <w:rFonts w:ascii="仿宋" w:eastAsia="仿宋" w:hAnsi="仿宋"/>
                <w:sz w:val="24"/>
                <w:szCs w:val="24"/>
              </w:rPr>
            </w:pPr>
            <w:r>
              <w:rPr>
                <w:rFonts w:ascii="仿宋" w:eastAsia="仿宋" w:hAnsi="仿宋" w:cs="宋体" w:hint="eastAsia"/>
                <w:sz w:val="24"/>
                <w:szCs w:val="24"/>
              </w:rPr>
              <w:t>项目</w:t>
            </w:r>
          </w:p>
        </w:tc>
        <w:tc>
          <w:tcPr>
            <w:tcW w:w="3056" w:type="dxa"/>
            <w:tcBorders>
              <w:top w:val="single" w:sz="4" w:space="0" w:color="000000"/>
              <w:left w:val="single" w:sz="4" w:space="0" w:color="000000"/>
              <w:bottom w:val="single" w:sz="4" w:space="0" w:color="000000"/>
              <w:right w:val="single" w:sz="4" w:space="0" w:color="000000"/>
            </w:tcBorders>
          </w:tcPr>
          <w:p w:rsidR="002B25D0" w:rsidRDefault="002B25D0" w:rsidP="00CB014C">
            <w:pPr>
              <w:pStyle w:val="1f5"/>
              <w:spacing w:before="50" w:line="360" w:lineRule="auto"/>
              <w:ind w:firstLineChars="0" w:firstLine="0"/>
              <w:jc w:val="center"/>
              <w:rPr>
                <w:rFonts w:ascii="仿宋" w:eastAsia="仿宋" w:hAnsi="仿宋"/>
                <w:sz w:val="24"/>
                <w:szCs w:val="24"/>
              </w:rPr>
            </w:pPr>
            <w:r>
              <w:rPr>
                <w:rFonts w:ascii="仿宋" w:eastAsia="仿宋" w:hAnsi="仿宋" w:cs="宋体" w:hint="eastAsia"/>
                <w:sz w:val="24"/>
                <w:szCs w:val="24"/>
              </w:rPr>
              <w:t>标准要求</w:t>
            </w:r>
          </w:p>
        </w:tc>
      </w:tr>
      <w:tr w:rsidR="002B25D0" w:rsidTr="00CB014C">
        <w:trPr>
          <w:trHeight w:val="90"/>
        </w:trPr>
        <w:tc>
          <w:tcPr>
            <w:tcW w:w="1134" w:type="dxa"/>
            <w:tcBorders>
              <w:top w:val="single" w:sz="4" w:space="0" w:color="000000"/>
              <w:left w:val="single" w:sz="4" w:space="0" w:color="000000"/>
              <w:bottom w:val="single" w:sz="4" w:space="0" w:color="000000"/>
              <w:right w:val="single" w:sz="4" w:space="0" w:color="000000"/>
            </w:tcBorders>
          </w:tcPr>
          <w:p w:rsidR="002B25D0" w:rsidRDefault="002B25D0" w:rsidP="00CB014C">
            <w:pPr>
              <w:pStyle w:val="1f5"/>
              <w:spacing w:before="50" w:line="360" w:lineRule="auto"/>
              <w:ind w:firstLineChars="0" w:firstLine="0"/>
              <w:jc w:val="center"/>
              <w:rPr>
                <w:rFonts w:ascii="仿宋" w:eastAsia="仿宋" w:hAnsi="仿宋"/>
                <w:sz w:val="24"/>
                <w:szCs w:val="24"/>
              </w:rPr>
            </w:pPr>
            <w:r>
              <w:rPr>
                <w:rFonts w:ascii="仿宋" w:eastAsia="仿宋" w:hAnsi="仿宋"/>
                <w:sz w:val="24"/>
                <w:szCs w:val="24"/>
              </w:rPr>
              <w:t>1</w:t>
            </w:r>
          </w:p>
        </w:tc>
        <w:tc>
          <w:tcPr>
            <w:tcW w:w="4315" w:type="dxa"/>
            <w:tcBorders>
              <w:top w:val="single" w:sz="4" w:space="0" w:color="000000"/>
              <w:left w:val="single" w:sz="4" w:space="0" w:color="000000"/>
              <w:bottom w:val="single" w:sz="4" w:space="0" w:color="000000"/>
              <w:right w:val="single" w:sz="4" w:space="0" w:color="000000"/>
            </w:tcBorders>
          </w:tcPr>
          <w:p w:rsidR="002B25D0" w:rsidRDefault="002B25D0" w:rsidP="00CB014C">
            <w:pPr>
              <w:pStyle w:val="1f5"/>
              <w:spacing w:before="50" w:line="360" w:lineRule="auto"/>
              <w:ind w:firstLineChars="0" w:firstLine="0"/>
              <w:jc w:val="left"/>
              <w:rPr>
                <w:rFonts w:ascii="仿宋" w:eastAsia="仿宋" w:hAnsi="仿宋"/>
                <w:sz w:val="24"/>
                <w:szCs w:val="24"/>
              </w:rPr>
            </w:pPr>
            <w:r>
              <w:rPr>
                <w:rFonts w:ascii="仿宋" w:eastAsia="仿宋" w:hAnsi="仿宋" w:cs="宋体" w:hint="eastAsia"/>
                <w:sz w:val="24"/>
                <w:szCs w:val="24"/>
              </w:rPr>
              <w:t>甲醛含量(mg/kg)</w:t>
            </w:r>
          </w:p>
        </w:tc>
        <w:tc>
          <w:tcPr>
            <w:tcW w:w="3056" w:type="dxa"/>
            <w:vMerge w:val="restart"/>
            <w:tcBorders>
              <w:top w:val="single" w:sz="4" w:space="0" w:color="000000"/>
              <w:left w:val="single" w:sz="4" w:space="0" w:color="000000"/>
              <w:right w:val="single" w:sz="4" w:space="0" w:color="000000"/>
            </w:tcBorders>
            <w:vAlign w:val="center"/>
          </w:tcPr>
          <w:p w:rsidR="002B25D0" w:rsidRDefault="002B25D0" w:rsidP="00CB014C">
            <w:pPr>
              <w:pStyle w:val="1f5"/>
              <w:spacing w:before="50" w:line="360" w:lineRule="auto"/>
              <w:ind w:firstLineChars="0" w:firstLine="0"/>
              <w:jc w:val="center"/>
              <w:rPr>
                <w:rFonts w:ascii="仿宋" w:eastAsia="仿宋" w:hAnsi="仿宋"/>
                <w:sz w:val="24"/>
                <w:szCs w:val="24"/>
              </w:rPr>
            </w:pPr>
            <w:r>
              <w:rPr>
                <w:rFonts w:ascii="仿宋" w:eastAsia="仿宋" w:hAnsi="仿宋"/>
                <w:sz w:val="24"/>
                <w:szCs w:val="24"/>
              </w:rPr>
              <w:t>GB/T18401</w:t>
            </w:r>
          </w:p>
          <w:p w:rsidR="002B25D0" w:rsidRDefault="002B25D0" w:rsidP="00CB014C">
            <w:pPr>
              <w:pStyle w:val="1f5"/>
              <w:spacing w:before="50" w:line="360" w:lineRule="auto"/>
              <w:ind w:firstLineChars="0" w:firstLine="0"/>
              <w:jc w:val="center"/>
              <w:rPr>
                <w:rFonts w:ascii="仿宋" w:eastAsia="仿宋" w:hAnsi="仿宋"/>
                <w:sz w:val="24"/>
                <w:szCs w:val="24"/>
              </w:rPr>
            </w:pPr>
            <w:r>
              <w:rPr>
                <w:rFonts w:ascii="仿宋" w:eastAsia="仿宋" w:hAnsi="仿宋" w:hint="eastAsia"/>
                <w:sz w:val="24"/>
                <w:szCs w:val="24"/>
              </w:rPr>
              <w:lastRenderedPageBreak/>
              <w:t>《国家纺织产品基本安全技术规范》</w:t>
            </w:r>
          </w:p>
        </w:tc>
      </w:tr>
      <w:tr w:rsidR="002B25D0" w:rsidTr="00CB014C">
        <w:trPr>
          <w:trHeight w:val="90"/>
        </w:trPr>
        <w:tc>
          <w:tcPr>
            <w:tcW w:w="1134" w:type="dxa"/>
            <w:tcBorders>
              <w:top w:val="single" w:sz="4" w:space="0" w:color="000000"/>
              <w:left w:val="single" w:sz="4" w:space="0" w:color="000000"/>
              <w:bottom w:val="single" w:sz="4" w:space="0" w:color="000000"/>
              <w:right w:val="single" w:sz="4" w:space="0" w:color="000000"/>
            </w:tcBorders>
          </w:tcPr>
          <w:p w:rsidR="002B25D0" w:rsidRDefault="002B25D0" w:rsidP="00CB014C">
            <w:pPr>
              <w:pStyle w:val="1f5"/>
              <w:spacing w:before="50" w:line="360" w:lineRule="auto"/>
              <w:ind w:firstLineChars="0" w:firstLine="0"/>
              <w:jc w:val="center"/>
              <w:rPr>
                <w:rFonts w:ascii="仿宋" w:eastAsia="仿宋" w:hAnsi="仿宋"/>
                <w:sz w:val="24"/>
                <w:szCs w:val="24"/>
              </w:rPr>
            </w:pPr>
            <w:r>
              <w:rPr>
                <w:rFonts w:ascii="仿宋" w:eastAsia="仿宋" w:hAnsi="仿宋"/>
                <w:sz w:val="24"/>
                <w:szCs w:val="24"/>
              </w:rPr>
              <w:lastRenderedPageBreak/>
              <w:t>2</w:t>
            </w:r>
          </w:p>
        </w:tc>
        <w:tc>
          <w:tcPr>
            <w:tcW w:w="4315" w:type="dxa"/>
            <w:tcBorders>
              <w:top w:val="single" w:sz="4" w:space="0" w:color="000000"/>
              <w:left w:val="single" w:sz="4" w:space="0" w:color="000000"/>
              <w:bottom w:val="single" w:sz="4" w:space="0" w:color="000000"/>
              <w:right w:val="single" w:sz="4" w:space="0" w:color="000000"/>
            </w:tcBorders>
          </w:tcPr>
          <w:p w:rsidR="002B25D0" w:rsidRDefault="002B25D0" w:rsidP="00CB014C">
            <w:pPr>
              <w:pStyle w:val="1f5"/>
              <w:spacing w:before="50" w:line="360" w:lineRule="auto"/>
              <w:ind w:firstLineChars="0" w:firstLine="0"/>
              <w:jc w:val="left"/>
              <w:rPr>
                <w:rFonts w:ascii="仿宋" w:eastAsia="仿宋" w:hAnsi="仿宋"/>
                <w:sz w:val="24"/>
                <w:szCs w:val="24"/>
              </w:rPr>
            </w:pPr>
            <w:r>
              <w:rPr>
                <w:rFonts w:ascii="仿宋" w:eastAsia="仿宋" w:hAnsi="仿宋" w:hint="eastAsia"/>
                <w:sz w:val="24"/>
                <w:szCs w:val="24"/>
              </w:rPr>
              <w:t>PH</w:t>
            </w:r>
          </w:p>
        </w:tc>
        <w:tc>
          <w:tcPr>
            <w:tcW w:w="3056" w:type="dxa"/>
            <w:vMerge/>
            <w:tcBorders>
              <w:left w:val="single" w:sz="4" w:space="0" w:color="000000"/>
              <w:right w:val="single" w:sz="4" w:space="0" w:color="000000"/>
            </w:tcBorders>
          </w:tcPr>
          <w:p w:rsidR="002B25D0" w:rsidRDefault="002B25D0" w:rsidP="00CB014C">
            <w:pPr>
              <w:pStyle w:val="1f5"/>
              <w:spacing w:before="50" w:line="360" w:lineRule="auto"/>
              <w:ind w:firstLineChars="0" w:firstLine="0"/>
              <w:jc w:val="center"/>
              <w:rPr>
                <w:rFonts w:ascii="仿宋" w:eastAsia="仿宋" w:hAnsi="仿宋"/>
                <w:sz w:val="24"/>
                <w:szCs w:val="24"/>
              </w:rPr>
            </w:pPr>
          </w:p>
        </w:tc>
      </w:tr>
      <w:tr w:rsidR="002B25D0" w:rsidTr="00CB014C">
        <w:tc>
          <w:tcPr>
            <w:tcW w:w="1134" w:type="dxa"/>
            <w:tcBorders>
              <w:top w:val="single" w:sz="4" w:space="0" w:color="000000"/>
              <w:left w:val="single" w:sz="4" w:space="0" w:color="000000"/>
              <w:bottom w:val="single" w:sz="4" w:space="0" w:color="000000"/>
              <w:right w:val="single" w:sz="4" w:space="0" w:color="000000"/>
            </w:tcBorders>
          </w:tcPr>
          <w:p w:rsidR="002B25D0" w:rsidRDefault="002B25D0" w:rsidP="00CB014C">
            <w:pPr>
              <w:pStyle w:val="1f5"/>
              <w:spacing w:before="50" w:line="360" w:lineRule="auto"/>
              <w:ind w:firstLineChars="0" w:firstLine="0"/>
              <w:jc w:val="center"/>
              <w:rPr>
                <w:rFonts w:ascii="仿宋" w:eastAsia="仿宋" w:hAnsi="仿宋"/>
                <w:sz w:val="24"/>
                <w:szCs w:val="24"/>
              </w:rPr>
            </w:pPr>
            <w:r>
              <w:rPr>
                <w:rFonts w:ascii="仿宋" w:eastAsia="仿宋" w:hAnsi="仿宋" w:hint="eastAsia"/>
                <w:sz w:val="24"/>
                <w:szCs w:val="24"/>
              </w:rPr>
              <w:lastRenderedPageBreak/>
              <w:t>3</w:t>
            </w:r>
          </w:p>
        </w:tc>
        <w:tc>
          <w:tcPr>
            <w:tcW w:w="4315" w:type="dxa"/>
            <w:tcBorders>
              <w:top w:val="single" w:sz="4" w:space="0" w:color="000000"/>
              <w:left w:val="single" w:sz="4" w:space="0" w:color="000000"/>
              <w:bottom w:val="single" w:sz="4" w:space="0" w:color="000000"/>
              <w:right w:val="single" w:sz="4" w:space="0" w:color="000000"/>
            </w:tcBorders>
          </w:tcPr>
          <w:p w:rsidR="002B25D0" w:rsidRDefault="002B25D0" w:rsidP="00CB014C">
            <w:pPr>
              <w:pStyle w:val="1f5"/>
              <w:spacing w:before="50" w:line="360" w:lineRule="auto"/>
              <w:ind w:firstLineChars="0" w:firstLine="0"/>
              <w:jc w:val="left"/>
              <w:rPr>
                <w:rFonts w:ascii="仿宋" w:eastAsia="仿宋" w:hAnsi="仿宋" w:cs="宋体"/>
                <w:sz w:val="24"/>
                <w:szCs w:val="24"/>
              </w:rPr>
            </w:pPr>
            <w:r>
              <w:rPr>
                <w:rFonts w:ascii="仿宋" w:eastAsia="仿宋" w:hAnsi="仿宋" w:hint="eastAsia"/>
                <w:sz w:val="24"/>
                <w:szCs w:val="24"/>
              </w:rPr>
              <w:t>异味</w:t>
            </w:r>
          </w:p>
        </w:tc>
        <w:tc>
          <w:tcPr>
            <w:tcW w:w="3056" w:type="dxa"/>
            <w:vMerge/>
            <w:tcBorders>
              <w:left w:val="single" w:sz="4" w:space="0" w:color="000000"/>
              <w:right w:val="single" w:sz="4" w:space="0" w:color="000000"/>
            </w:tcBorders>
          </w:tcPr>
          <w:p w:rsidR="002B25D0" w:rsidRDefault="002B25D0" w:rsidP="00CB014C">
            <w:pPr>
              <w:pStyle w:val="1f5"/>
              <w:spacing w:before="50" w:line="360" w:lineRule="auto"/>
              <w:ind w:firstLineChars="0" w:firstLine="0"/>
              <w:jc w:val="center"/>
              <w:rPr>
                <w:rFonts w:ascii="仿宋" w:eastAsia="仿宋" w:hAnsi="仿宋" w:cs="宋体"/>
                <w:sz w:val="24"/>
                <w:szCs w:val="24"/>
              </w:rPr>
            </w:pPr>
          </w:p>
        </w:tc>
      </w:tr>
      <w:tr w:rsidR="002B25D0" w:rsidTr="00CB014C">
        <w:tc>
          <w:tcPr>
            <w:tcW w:w="1134" w:type="dxa"/>
            <w:tcBorders>
              <w:top w:val="single" w:sz="4" w:space="0" w:color="000000"/>
              <w:left w:val="single" w:sz="4" w:space="0" w:color="000000"/>
              <w:bottom w:val="single" w:sz="4" w:space="0" w:color="000000"/>
              <w:right w:val="single" w:sz="4" w:space="0" w:color="000000"/>
            </w:tcBorders>
          </w:tcPr>
          <w:p w:rsidR="002B25D0" w:rsidRDefault="002B25D0" w:rsidP="00CB014C">
            <w:pPr>
              <w:pStyle w:val="1f5"/>
              <w:spacing w:before="50" w:line="360" w:lineRule="auto"/>
              <w:ind w:firstLineChars="0" w:firstLine="0"/>
              <w:jc w:val="center"/>
              <w:rPr>
                <w:rFonts w:ascii="仿宋" w:eastAsia="仿宋" w:hAnsi="仿宋"/>
                <w:sz w:val="24"/>
                <w:szCs w:val="24"/>
              </w:rPr>
            </w:pPr>
            <w:r>
              <w:rPr>
                <w:rFonts w:ascii="仿宋" w:eastAsia="仿宋" w:hAnsi="仿宋" w:hint="eastAsia"/>
                <w:sz w:val="24"/>
                <w:szCs w:val="24"/>
              </w:rPr>
              <w:t>4</w:t>
            </w:r>
          </w:p>
        </w:tc>
        <w:tc>
          <w:tcPr>
            <w:tcW w:w="4315" w:type="dxa"/>
            <w:tcBorders>
              <w:top w:val="single" w:sz="4" w:space="0" w:color="000000"/>
              <w:left w:val="single" w:sz="4" w:space="0" w:color="000000"/>
              <w:bottom w:val="single" w:sz="4" w:space="0" w:color="000000"/>
              <w:right w:val="single" w:sz="4" w:space="0" w:color="000000"/>
            </w:tcBorders>
          </w:tcPr>
          <w:p w:rsidR="002B25D0" w:rsidRDefault="002B25D0" w:rsidP="00CB014C">
            <w:pPr>
              <w:pStyle w:val="1f5"/>
              <w:spacing w:before="50" w:line="360" w:lineRule="auto"/>
              <w:ind w:firstLineChars="0" w:firstLine="0"/>
              <w:jc w:val="left"/>
              <w:rPr>
                <w:rFonts w:ascii="仿宋" w:eastAsia="仿宋" w:hAnsi="仿宋" w:cs="宋体"/>
                <w:sz w:val="24"/>
                <w:szCs w:val="24"/>
              </w:rPr>
            </w:pPr>
            <w:r>
              <w:rPr>
                <w:rFonts w:ascii="仿宋" w:eastAsia="仿宋" w:hAnsi="仿宋" w:hint="eastAsia"/>
                <w:sz w:val="24"/>
                <w:szCs w:val="24"/>
              </w:rPr>
              <w:t>可分解致癌芳香</w:t>
            </w:r>
            <w:proofErr w:type="gramStart"/>
            <w:r>
              <w:rPr>
                <w:rFonts w:ascii="仿宋" w:eastAsia="仿宋" w:hAnsi="仿宋" w:hint="eastAsia"/>
                <w:sz w:val="24"/>
                <w:szCs w:val="24"/>
              </w:rPr>
              <w:t>胺</w:t>
            </w:r>
            <w:proofErr w:type="gramEnd"/>
            <w:r>
              <w:rPr>
                <w:rFonts w:ascii="仿宋" w:eastAsia="仿宋" w:hAnsi="仿宋" w:hint="eastAsia"/>
                <w:sz w:val="24"/>
                <w:szCs w:val="24"/>
              </w:rPr>
              <w:t>染料(c ) (mg/kg)</w:t>
            </w:r>
          </w:p>
        </w:tc>
        <w:tc>
          <w:tcPr>
            <w:tcW w:w="3056" w:type="dxa"/>
            <w:vMerge/>
            <w:tcBorders>
              <w:left w:val="single" w:sz="4" w:space="0" w:color="000000"/>
              <w:right w:val="single" w:sz="4" w:space="0" w:color="000000"/>
            </w:tcBorders>
          </w:tcPr>
          <w:p w:rsidR="002B25D0" w:rsidRDefault="002B25D0" w:rsidP="00CB014C">
            <w:pPr>
              <w:pStyle w:val="1f5"/>
              <w:spacing w:before="50" w:line="360" w:lineRule="auto"/>
              <w:ind w:firstLineChars="0" w:firstLine="0"/>
              <w:jc w:val="center"/>
              <w:rPr>
                <w:rFonts w:ascii="仿宋" w:eastAsia="仿宋" w:hAnsi="仿宋" w:cs="宋体"/>
                <w:sz w:val="24"/>
                <w:szCs w:val="24"/>
              </w:rPr>
            </w:pPr>
          </w:p>
        </w:tc>
      </w:tr>
      <w:tr w:rsidR="002B25D0" w:rsidTr="00CB014C">
        <w:tc>
          <w:tcPr>
            <w:tcW w:w="1134" w:type="dxa"/>
            <w:tcBorders>
              <w:top w:val="single" w:sz="4" w:space="0" w:color="000000"/>
              <w:left w:val="single" w:sz="4" w:space="0" w:color="000000"/>
              <w:bottom w:val="single" w:sz="4" w:space="0" w:color="000000"/>
              <w:right w:val="single" w:sz="4" w:space="0" w:color="000000"/>
            </w:tcBorders>
          </w:tcPr>
          <w:p w:rsidR="002B25D0" w:rsidRDefault="002B25D0" w:rsidP="00CB014C">
            <w:pPr>
              <w:pStyle w:val="1f5"/>
              <w:spacing w:before="50" w:line="360" w:lineRule="auto"/>
              <w:ind w:firstLineChars="0" w:firstLine="0"/>
              <w:jc w:val="center"/>
              <w:rPr>
                <w:rFonts w:ascii="仿宋" w:eastAsia="仿宋" w:hAnsi="仿宋"/>
                <w:sz w:val="24"/>
                <w:szCs w:val="24"/>
              </w:rPr>
            </w:pPr>
            <w:r>
              <w:rPr>
                <w:rFonts w:ascii="仿宋" w:eastAsia="仿宋" w:hAnsi="仿宋" w:hint="eastAsia"/>
                <w:sz w:val="24"/>
                <w:szCs w:val="24"/>
              </w:rPr>
              <w:t>5</w:t>
            </w:r>
          </w:p>
        </w:tc>
        <w:tc>
          <w:tcPr>
            <w:tcW w:w="4315" w:type="dxa"/>
            <w:tcBorders>
              <w:top w:val="single" w:sz="4" w:space="0" w:color="000000"/>
              <w:left w:val="single" w:sz="4" w:space="0" w:color="000000"/>
              <w:bottom w:val="single" w:sz="4" w:space="0" w:color="000000"/>
              <w:right w:val="single" w:sz="4" w:space="0" w:color="000000"/>
            </w:tcBorders>
          </w:tcPr>
          <w:p w:rsidR="002B25D0" w:rsidRDefault="002B25D0" w:rsidP="00CB014C">
            <w:pPr>
              <w:pStyle w:val="1f5"/>
              <w:spacing w:before="50" w:line="360" w:lineRule="auto"/>
              <w:ind w:firstLineChars="0" w:firstLine="0"/>
              <w:jc w:val="left"/>
              <w:rPr>
                <w:rFonts w:ascii="仿宋" w:eastAsia="仿宋" w:hAnsi="仿宋"/>
                <w:sz w:val="24"/>
                <w:szCs w:val="24"/>
              </w:rPr>
            </w:pPr>
            <w:r>
              <w:rPr>
                <w:rFonts w:ascii="仿宋" w:eastAsia="仿宋" w:hAnsi="仿宋" w:hint="eastAsia"/>
                <w:sz w:val="24"/>
                <w:szCs w:val="24"/>
              </w:rPr>
              <w:t>耐水色牢度/级</w:t>
            </w:r>
          </w:p>
        </w:tc>
        <w:tc>
          <w:tcPr>
            <w:tcW w:w="3056" w:type="dxa"/>
            <w:vMerge/>
            <w:tcBorders>
              <w:left w:val="single" w:sz="4" w:space="0" w:color="000000"/>
              <w:right w:val="single" w:sz="4" w:space="0" w:color="000000"/>
            </w:tcBorders>
          </w:tcPr>
          <w:p w:rsidR="002B25D0" w:rsidRDefault="002B25D0" w:rsidP="00CB014C">
            <w:pPr>
              <w:pStyle w:val="1f5"/>
              <w:spacing w:before="50" w:line="360" w:lineRule="auto"/>
              <w:ind w:firstLineChars="0" w:firstLine="0"/>
              <w:jc w:val="center"/>
              <w:rPr>
                <w:rFonts w:ascii="仿宋" w:eastAsia="仿宋" w:hAnsi="仿宋" w:cs="宋体"/>
                <w:sz w:val="24"/>
                <w:szCs w:val="24"/>
              </w:rPr>
            </w:pPr>
          </w:p>
        </w:tc>
      </w:tr>
      <w:tr w:rsidR="002B25D0" w:rsidTr="00CB014C">
        <w:tc>
          <w:tcPr>
            <w:tcW w:w="1134" w:type="dxa"/>
            <w:tcBorders>
              <w:top w:val="single" w:sz="4" w:space="0" w:color="000000"/>
              <w:left w:val="single" w:sz="4" w:space="0" w:color="000000"/>
              <w:bottom w:val="single" w:sz="4" w:space="0" w:color="000000"/>
              <w:right w:val="single" w:sz="4" w:space="0" w:color="000000"/>
            </w:tcBorders>
          </w:tcPr>
          <w:p w:rsidR="002B25D0" w:rsidRDefault="002B25D0" w:rsidP="00CB014C">
            <w:pPr>
              <w:pStyle w:val="1f5"/>
              <w:spacing w:before="50" w:line="360" w:lineRule="auto"/>
              <w:ind w:firstLineChars="0" w:firstLine="0"/>
              <w:jc w:val="center"/>
              <w:rPr>
                <w:rFonts w:ascii="仿宋" w:eastAsia="仿宋" w:hAnsi="仿宋"/>
                <w:sz w:val="24"/>
                <w:szCs w:val="24"/>
              </w:rPr>
            </w:pPr>
            <w:r>
              <w:rPr>
                <w:rFonts w:ascii="仿宋" w:eastAsia="仿宋" w:hAnsi="仿宋" w:hint="eastAsia"/>
                <w:sz w:val="24"/>
                <w:szCs w:val="24"/>
              </w:rPr>
              <w:t>6</w:t>
            </w:r>
          </w:p>
        </w:tc>
        <w:tc>
          <w:tcPr>
            <w:tcW w:w="4315" w:type="dxa"/>
            <w:tcBorders>
              <w:top w:val="single" w:sz="4" w:space="0" w:color="000000"/>
              <w:left w:val="single" w:sz="4" w:space="0" w:color="000000"/>
              <w:bottom w:val="single" w:sz="4" w:space="0" w:color="000000"/>
              <w:right w:val="single" w:sz="4" w:space="0" w:color="000000"/>
            </w:tcBorders>
          </w:tcPr>
          <w:p w:rsidR="002B25D0" w:rsidRDefault="002B25D0" w:rsidP="00CB014C">
            <w:pPr>
              <w:pStyle w:val="1f5"/>
              <w:spacing w:before="50" w:line="360" w:lineRule="auto"/>
              <w:ind w:firstLineChars="0" w:firstLine="0"/>
              <w:jc w:val="left"/>
              <w:rPr>
                <w:rFonts w:ascii="仿宋" w:eastAsia="仿宋" w:hAnsi="仿宋"/>
                <w:sz w:val="24"/>
                <w:szCs w:val="24"/>
              </w:rPr>
            </w:pPr>
            <w:r>
              <w:rPr>
                <w:rFonts w:ascii="仿宋" w:eastAsia="仿宋" w:hAnsi="仿宋" w:hint="eastAsia"/>
                <w:sz w:val="24"/>
                <w:szCs w:val="24"/>
              </w:rPr>
              <w:t>耐酸汗渍色牢度/级</w:t>
            </w:r>
          </w:p>
        </w:tc>
        <w:tc>
          <w:tcPr>
            <w:tcW w:w="3056" w:type="dxa"/>
            <w:vMerge/>
            <w:tcBorders>
              <w:left w:val="single" w:sz="4" w:space="0" w:color="000000"/>
              <w:right w:val="single" w:sz="4" w:space="0" w:color="000000"/>
            </w:tcBorders>
          </w:tcPr>
          <w:p w:rsidR="002B25D0" w:rsidRDefault="002B25D0" w:rsidP="00CB014C">
            <w:pPr>
              <w:pStyle w:val="1f5"/>
              <w:spacing w:before="50" w:line="360" w:lineRule="auto"/>
              <w:ind w:firstLineChars="0" w:firstLine="0"/>
              <w:jc w:val="center"/>
              <w:rPr>
                <w:rFonts w:ascii="仿宋" w:eastAsia="仿宋" w:hAnsi="仿宋" w:cs="宋体"/>
                <w:sz w:val="24"/>
                <w:szCs w:val="24"/>
              </w:rPr>
            </w:pPr>
          </w:p>
        </w:tc>
      </w:tr>
      <w:tr w:rsidR="002B25D0" w:rsidTr="00CB014C">
        <w:tc>
          <w:tcPr>
            <w:tcW w:w="1134" w:type="dxa"/>
            <w:tcBorders>
              <w:top w:val="single" w:sz="4" w:space="0" w:color="000000"/>
              <w:left w:val="single" w:sz="4" w:space="0" w:color="000000"/>
              <w:bottom w:val="single" w:sz="4" w:space="0" w:color="000000"/>
              <w:right w:val="single" w:sz="4" w:space="0" w:color="000000"/>
            </w:tcBorders>
          </w:tcPr>
          <w:p w:rsidR="002B25D0" w:rsidRDefault="002B25D0" w:rsidP="00CB014C">
            <w:pPr>
              <w:pStyle w:val="1f5"/>
              <w:spacing w:before="50" w:line="360" w:lineRule="auto"/>
              <w:ind w:firstLineChars="0" w:firstLine="0"/>
              <w:jc w:val="center"/>
              <w:rPr>
                <w:rFonts w:ascii="仿宋" w:eastAsia="仿宋" w:hAnsi="仿宋"/>
                <w:sz w:val="24"/>
                <w:szCs w:val="24"/>
              </w:rPr>
            </w:pPr>
            <w:r>
              <w:rPr>
                <w:rFonts w:ascii="仿宋" w:eastAsia="仿宋" w:hAnsi="仿宋" w:hint="eastAsia"/>
                <w:sz w:val="24"/>
                <w:szCs w:val="24"/>
              </w:rPr>
              <w:t>7</w:t>
            </w:r>
          </w:p>
        </w:tc>
        <w:tc>
          <w:tcPr>
            <w:tcW w:w="4315" w:type="dxa"/>
            <w:tcBorders>
              <w:top w:val="single" w:sz="4" w:space="0" w:color="000000"/>
              <w:left w:val="single" w:sz="4" w:space="0" w:color="000000"/>
              <w:bottom w:val="single" w:sz="4" w:space="0" w:color="000000"/>
              <w:right w:val="single" w:sz="4" w:space="0" w:color="000000"/>
            </w:tcBorders>
          </w:tcPr>
          <w:p w:rsidR="002B25D0" w:rsidRDefault="002B25D0" w:rsidP="00CB014C">
            <w:pPr>
              <w:pStyle w:val="1f5"/>
              <w:spacing w:before="50" w:line="360" w:lineRule="auto"/>
              <w:ind w:firstLineChars="0" w:firstLine="0"/>
              <w:jc w:val="left"/>
              <w:rPr>
                <w:rFonts w:ascii="仿宋" w:eastAsia="仿宋" w:hAnsi="仿宋"/>
                <w:sz w:val="24"/>
                <w:szCs w:val="24"/>
              </w:rPr>
            </w:pPr>
            <w:r>
              <w:rPr>
                <w:rFonts w:ascii="仿宋" w:eastAsia="仿宋" w:hAnsi="仿宋" w:hint="eastAsia"/>
                <w:sz w:val="24"/>
                <w:szCs w:val="24"/>
              </w:rPr>
              <w:t>耐碱汗渍色牢度/级</w:t>
            </w:r>
          </w:p>
        </w:tc>
        <w:tc>
          <w:tcPr>
            <w:tcW w:w="3056" w:type="dxa"/>
            <w:vMerge/>
            <w:tcBorders>
              <w:left w:val="single" w:sz="4" w:space="0" w:color="000000"/>
              <w:right w:val="single" w:sz="4" w:space="0" w:color="000000"/>
            </w:tcBorders>
          </w:tcPr>
          <w:p w:rsidR="002B25D0" w:rsidRDefault="002B25D0" w:rsidP="00CB014C">
            <w:pPr>
              <w:pStyle w:val="1f5"/>
              <w:spacing w:before="50" w:line="360" w:lineRule="auto"/>
              <w:ind w:firstLineChars="0" w:firstLine="0"/>
              <w:jc w:val="center"/>
              <w:rPr>
                <w:rFonts w:ascii="仿宋" w:eastAsia="仿宋" w:hAnsi="仿宋" w:cs="宋体"/>
                <w:sz w:val="24"/>
                <w:szCs w:val="24"/>
              </w:rPr>
            </w:pPr>
          </w:p>
        </w:tc>
      </w:tr>
      <w:tr w:rsidR="002B25D0" w:rsidTr="00CB014C">
        <w:tc>
          <w:tcPr>
            <w:tcW w:w="1134" w:type="dxa"/>
            <w:tcBorders>
              <w:top w:val="single" w:sz="4" w:space="0" w:color="000000"/>
              <w:left w:val="single" w:sz="4" w:space="0" w:color="000000"/>
              <w:bottom w:val="single" w:sz="4" w:space="0" w:color="000000"/>
              <w:right w:val="single" w:sz="4" w:space="0" w:color="000000"/>
            </w:tcBorders>
          </w:tcPr>
          <w:p w:rsidR="002B25D0" w:rsidRDefault="002B25D0" w:rsidP="00CB014C">
            <w:pPr>
              <w:pStyle w:val="1f5"/>
              <w:spacing w:before="50" w:line="360" w:lineRule="auto"/>
              <w:ind w:firstLineChars="0" w:firstLine="0"/>
              <w:jc w:val="center"/>
              <w:rPr>
                <w:rFonts w:ascii="仿宋" w:eastAsia="仿宋" w:hAnsi="仿宋"/>
                <w:sz w:val="24"/>
                <w:szCs w:val="24"/>
              </w:rPr>
            </w:pPr>
            <w:r>
              <w:rPr>
                <w:rFonts w:ascii="仿宋" w:eastAsia="仿宋" w:hAnsi="仿宋" w:hint="eastAsia"/>
                <w:sz w:val="24"/>
                <w:szCs w:val="24"/>
              </w:rPr>
              <w:t>8</w:t>
            </w:r>
          </w:p>
        </w:tc>
        <w:tc>
          <w:tcPr>
            <w:tcW w:w="4315" w:type="dxa"/>
            <w:tcBorders>
              <w:top w:val="single" w:sz="4" w:space="0" w:color="000000"/>
              <w:left w:val="single" w:sz="4" w:space="0" w:color="000000"/>
              <w:bottom w:val="single" w:sz="4" w:space="0" w:color="000000"/>
              <w:right w:val="single" w:sz="4" w:space="0" w:color="000000"/>
            </w:tcBorders>
          </w:tcPr>
          <w:p w:rsidR="002B25D0" w:rsidRDefault="002B25D0" w:rsidP="00CB014C">
            <w:pPr>
              <w:pStyle w:val="1f5"/>
              <w:spacing w:before="50" w:line="360" w:lineRule="auto"/>
              <w:ind w:firstLineChars="0" w:firstLine="0"/>
              <w:jc w:val="left"/>
              <w:rPr>
                <w:rFonts w:ascii="仿宋" w:eastAsia="仿宋" w:hAnsi="仿宋"/>
                <w:sz w:val="24"/>
                <w:szCs w:val="24"/>
              </w:rPr>
            </w:pPr>
            <w:r>
              <w:rPr>
                <w:rFonts w:ascii="仿宋" w:eastAsia="仿宋" w:hAnsi="仿宋" w:hint="eastAsia"/>
                <w:sz w:val="24"/>
                <w:szCs w:val="24"/>
              </w:rPr>
              <w:t>耐唾液色牢度/级</w:t>
            </w:r>
          </w:p>
        </w:tc>
        <w:tc>
          <w:tcPr>
            <w:tcW w:w="3056" w:type="dxa"/>
            <w:vMerge/>
            <w:tcBorders>
              <w:left w:val="single" w:sz="4" w:space="0" w:color="000000"/>
              <w:right w:val="single" w:sz="4" w:space="0" w:color="000000"/>
            </w:tcBorders>
          </w:tcPr>
          <w:p w:rsidR="002B25D0" w:rsidRDefault="002B25D0" w:rsidP="00CB014C">
            <w:pPr>
              <w:pStyle w:val="1f5"/>
              <w:spacing w:before="50" w:line="360" w:lineRule="auto"/>
              <w:ind w:firstLineChars="0" w:firstLine="0"/>
              <w:jc w:val="center"/>
              <w:rPr>
                <w:rFonts w:ascii="仿宋" w:eastAsia="仿宋" w:hAnsi="仿宋" w:cs="宋体"/>
                <w:sz w:val="24"/>
                <w:szCs w:val="24"/>
              </w:rPr>
            </w:pPr>
          </w:p>
        </w:tc>
      </w:tr>
      <w:tr w:rsidR="002B25D0" w:rsidTr="00CB014C">
        <w:tc>
          <w:tcPr>
            <w:tcW w:w="1134" w:type="dxa"/>
            <w:tcBorders>
              <w:top w:val="single" w:sz="4" w:space="0" w:color="000000"/>
              <w:left w:val="single" w:sz="4" w:space="0" w:color="000000"/>
              <w:bottom w:val="single" w:sz="4" w:space="0" w:color="000000"/>
              <w:right w:val="single" w:sz="4" w:space="0" w:color="000000"/>
            </w:tcBorders>
          </w:tcPr>
          <w:p w:rsidR="002B25D0" w:rsidRDefault="002B25D0" w:rsidP="00CB014C">
            <w:pPr>
              <w:pStyle w:val="1f5"/>
              <w:spacing w:before="50" w:line="360" w:lineRule="auto"/>
              <w:ind w:firstLineChars="0" w:firstLine="0"/>
              <w:jc w:val="center"/>
              <w:rPr>
                <w:rFonts w:ascii="仿宋" w:eastAsia="仿宋" w:hAnsi="仿宋"/>
                <w:sz w:val="24"/>
                <w:szCs w:val="24"/>
              </w:rPr>
            </w:pPr>
            <w:r>
              <w:rPr>
                <w:rFonts w:ascii="仿宋" w:eastAsia="仿宋" w:hAnsi="仿宋" w:hint="eastAsia"/>
                <w:sz w:val="24"/>
                <w:szCs w:val="24"/>
              </w:rPr>
              <w:t>9</w:t>
            </w:r>
          </w:p>
        </w:tc>
        <w:tc>
          <w:tcPr>
            <w:tcW w:w="4315" w:type="dxa"/>
            <w:tcBorders>
              <w:top w:val="single" w:sz="4" w:space="0" w:color="000000"/>
              <w:left w:val="single" w:sz="4" w:space="0" w:color="000000"/>
              <w:bottom w:val="single" w:sz="4" w:space="0" w:color="000000"/>
              <w:right w:val="single" w:sz="4" w:space="0" w:color="000000"/>
            </w:tcBorders>
          </w:tcPr>
          <w:p w:rsidR="002B25D0" w:rsidRDefault="002B25D0" w:rsidP="00CB014C">
            <w:pPr>
              <w:pStyle w:val="1f5"/>
              <w:spacing w:before="50" w:line="360" w:lineRule="auto"/>
              <w:ind w:firstLineChars="0" w:firstLine="0"/>
              <w:jc w:val="left"/>
              <w:rPr>
                <w:rFonts w:ascii="仿宋" w:eastAsia="仿宋" w:hAnsi="仿宋"/>
                <w:sz w:val="24"/>
                <w:szCs w:val="24"/>
              </w:rPr>
            </w:pPr>
            <w:r>
              <w:rPr>
                <w:rFonts w:ascii="仿宋" w:eastAsia="仿宋" w:hAnsi="仿宋" w:hint="eastAsia"/>
                <w:sz w:val="24"/>
                <w:szCs w:val="24"/>
              </w:rPr>
              <w:t>耐干摩擦色牢度/级</w:t>
            </w:r>
          </w:p>
        </w:tc>
        <w:tc>
          <w:tcPr>
            <w:tcW w:w="3056" w:type="dxa"/>
            <w:vMerge/>
            <w:tcBorders>
              <w:left w:val="single" w:sz="4" w:space="0" w:color="000000"/>
              <w:right w:val="single" w:sz="4" w:space="0" w:color="000000"/>
            </w:tcBorders>
          </w:tcPr>
          <w:p w:rsidR="002B25D0" w:rsidRDefault="002B25D0" w:rsidP="00CB014C">
            <w:pPr>
              <w:pStyle w:val="1f5"/>
              <w:spacing w:before="50" w:line="360" w:lineRule="auto"/>
              <w:ind w:firstLineChars="0" w:firstLine="0"/>
              <w:jc w:val="center"/>
              <w:rPr>
                <w:rFonts w:ascii="仿宋" w:eastAsia="仿宋" w:hAnsi="仿宋" w:cs="宋体"/>
                <w:sz w:val="24"/>
                <w:szCs w:val="24"/>
              </w:rPr>
            </w:pPr>
          </w:p>
        </w:tc>
      </w:tr>
      <w:tr w:rsidR="002B25D0" w:rsidTr="00CB014C">
        <w:tc>
          <w:tcPr>
            <w:tcW w:w="1134" w:type="dxa"/>
            <w:tcBorders>
              <w:top w:val="single" w:sz="4" w:space="0" w:color="000000"/>
              <w:left w:val="single" w:sz="4" w:space="0" w:color="000000"/>
              <w:bottom w:val="single" w:sz="4" w:space="0" w:color="000000"/>
              <w:right w:val="single" w:sz="4" w:space="0" w:color="000000"/>
            </w:tcBorders>
          </w:tcPr>
          <w:p w:rsidR="002B25D0" w:rsidRDefault="002B25D0" w:rsidP="00CB014C">
            <w:pPr>
              <w:pStyle w:val="1f5"/>
              <w:spacing w:before="50" w:line="360" w:lineRule="auto"/>
              <w:ind w:firstLineChars="0" w:firstLine="0"/>
              <w:jc w:val="center"/>
              <w:rPr>
                <w:rFonts w:ascii="仿宋" w:eastAsia="仿宋" w:hAnsi="仿宋"/>
                <w:sz w:val="24"/>
                <w:szCs w:val="24"/>
              </w:rPr>
            </w:pPr>
            <w:r>
              <w:rPr>
                <w:rFonts w:ascii="仿宋" w:eastAsia="仿宋" w:hAnsi="仿宋" w:hint="eastAsia"/>
                <w:sz w:val="24"/>
                <w:szCs w:val="24"/>
              </w:rPr>
              <w:t>10</w:t>
            </w:r>
          </w:p>
        </w:tc>
        <w:tc>
          <w:tcPr>
            <w:tcW w:w="4315" w:type="dxa"/>
            <w:tcBorders>
              <w:top w:val="single" w:sz="4" w:space="0" w:color="000000"/>
              <w:left w:val="single" w:sz="4" w:space="0" w:color="000000"/>
              <w:bottom w:val="single" w:sz="4" w:space="0" w:color="000000"/>
              <w:right w:val="single" w:sz="4" w:space="0" w:color="000000"/>
            </w:tcBorders>
          </w:tcPr>
          <w:p w:rsidR="002B25D0" w:rsidRDefault="002B25D0" w:rsidP="00CB014C">
            <w:pPr>
              <w:pStyle w:val="1f5"/>
              <w:spacing w:before="50" w:line="360" w:lineRule="auto"/>
              <w:ind w:firstLineChars="0" w:firstLine="0"/>
              <w:jc w:val="left"/>
              <w:rPr>
                <w:rFonts w:ascii="仿宋" w:eastAsia="仿宋" w:hAnsi="仿宋"/>
                <w:sz w:val="24"/>
                <w:szCs w:val="24"/>
              </w:rPr>
            </w:pPr>
            <w:r>
              <w:rPr>
                <w:rFonts w:ascii="仿宋" w:eastAsia="仿宋" w:hAnsi="仿宋" w:hint="eastAsia"/>
                <w:sz w:val="24"/>
                <w:szCs w:val="24"/>
              </w:rPr>
              <w:t>纤维含量、纱支、密度、填充物、克重</w:t>
            </w:r>
          </w:p>
        </w:tc>
        <w:tc>
          <w:tcPr>
            <w:tcW w:w="3056" w:type="dxa"/>
            <w:tcBorders>
              <w:left w:val="single" w:sz="4" w:space="0" w:color="000000"/>
              <w:right w:val="single" w:sz="4" w:space="0" w:color="000000"/>
            </w:tcBorders>
          </w:tcPr>
          <w:p w:rsidR="002B25D0" w:rsidRDefault="002B25D0" w:rsidP="00CB014C">
            <w:pPr>
              <w:pStyle w:val="1f5"/>
              <w:spacing w:before="50" w:line="360" w:lineRule="auto"/>
              <w:ind w:firstLineChars="0" w:firstLine="0"/>
              <w:jc w:val="center"/>
              <w:rPr>
                <w:rFonts w:ascii="仿宋" w:eastAsia="仿宋" w:hAnsi="仿宋" w:cs="宋体"/>
                <w:sz w:val="24"/>
                <w:szCs w:val="24"/>
              </w:rPr>
            </w:pPr>
          </w:p>
        </w:tc>
      </w:tr>
      <w:tr w:rsidR="002B25D0" w:rsidTr="00CB014C">
        <w:tc>
          <w:tcPr>
            <w:tcW w:w="1134" w:type="dxa"/>
            <w:tcBorders>
              <w:top w:val="single" w:sz="4" w:space="0" w:color="000000"/>
              <w:left w:val="single" w:sz="4" w:space="0" w:color="000000"/>
              <w:bottom w:val="single" w:sz="4" w:space="0" w:color="000000"/>
              <w:right w:val="single" w:sz="4" w:space="0" w:color="000000"/>
            </w:tcBorders>
          </w:tcPr>
          <w:p w:rsidR="002B25D0" w:rsidRDefault="002B25D0" w:rsidP="00CB014C">
            <w:pPr>
              <w:pStyle w:val="1f5"/>
              <w:spacing w:before="50" w:line="360" w:lineRule="auto"/>
              <w:ind w:firstLineChars="0" w:firstLine="0"/>
              <w:jc w:val="center"/>
              <w:rPr>
                <w:rFonts w:ascii="仿宋" w:eastAsia="仿宋" w:hAnsi="仿宋"/>
                <w:sz w:val="24"/>
                <w:szCs w:val="24"/>
              </w:rPr>
            </w:pPr>
            <w:r>
              <w:rPr>
                <w:rFonts w:ascii="仿宋" w:eastAsia="仿宋" w:hAnsi="仿宋" w:hint="eastAsia"/>
                <w:sz w:val="24"/>
                <w:szCs w:val="24"/>
              </w:rPr>
              <w:t>11</w:t>
            </w:r>
          </w:p>
        </w:tc>
        <w:tc>
          <w:tcPr>
            <w:tcW w:w="4315" w:type="dxa"/>
            <w:tcBorders>
              <w:top w:val="single" w:sz="4" w:space="0" w:color="000000"/>
              <w:left w:val="single" w:sz="4" w:space="0" w:color="000000"/>
              <w:bottom w:val="single" w:sz="4" w:space="0" w:color="000000"/>
              <w:right w:val="single" w:sz="4" w:space="0" w:color="000000"/>
            </w:tcBorders>
          </w:tcPr>
          <w:p w:rsidR="002B25D0" w:rsidRDefault="002B25D0" w:rsidP="00CB014C">
            <w:pPr>
              <w:pStyle w:val="1f5"/>
              <w:spacing w:before="50" w:line="360" w:lineRule="auto"/>
              <w:ind w:firstLineChars="0" w:firstLine="0"/>
              <w:jc w:val="left"/>
              <w:rPr>
                <w:rFonts w:ascii="仿宋" w:eastAsia="仿宋" w:hAnsi="仿宋"/>
                <w:sz w:val="24"/>
                <w:szCs w:val="24"/>
              </w:rPr>
            </w:pPr>
            <w:r>
              <w:rPr>
                <w:rFonts w:ascii="仿宋" w:eastAsia="仿宋" w:hAnsi="仿宋" w:hint="eastAsia"/>
                <w:sz w:val="24"/>
                <w:szCs w:val="24"/>
              </w:rPr>
              <w:t>水洗尺寸变化率</w:t>
            </w:r>
          </w:p>
        </w:tc>
        <w:tc>
          <w:tcPr>
            <w:tcW w:w="3056" w:type="dxa"/>
            <w:tcBorders>
              <w:left w:val="single" w:sz="4" w:space="0" w:color="000000"/>
              <w:bottom w:val="single" w:sz="4" w:space="0" w:color="000000"/>
              <w:right w:val="single" w:sz="4" w:space="0" w:color="000000"/>
            </w:tcBorders>
          </w:tcPr>
          <w:p w:rsidR="002B25D0" w:rsidRDefault="002B25D0" w:rsidP="00CB014C">
            <w:pPr>
              <w:pStyle w:val="1f5"/>
              <w:spacing w:before="50" w:line="360" w:lineRule="auto"/>
              <w:ind w:firstLineChars="0" w:firstLine="0"/>
              <w:jc w:val="center"/>
              <w:rPr>
                <w:rFonts w:ascii="仿宋" w:eastAsia="仿宋" w:hAnsi="仿宋" w:cs="宋体"/>
                <w:sz w:val="24"/>
                <w:szCs w:val="24"/>
              </w:rPr>
            </w:pPr>
          </w:p>
        </w:tc>
      </w:tr>
    </w:tbl>
    <w:p w:rsidR="002B25D0" w:rsidRDefault="002B25D0" w:rsidP="002B25D0">
      <w:pPr>
        <w:pStyle w:val="1f5"/>
        <w:spacing w:before="50" w:line="360" w:lineRule="auto"/>
        <w:ind w:left="142" w:firstLineChars="0" w:firstLine="0"/>
        <w:rPr>
          <w:rFonts w:ascii="仿宋" w:eastAsia="仿宋" w:hAnsi="仿宋"/>
          <w:sz w:val="24"/>
          <w:szCs w:val="24"/>
        </w:rPr>
      </w:pPr>
    </w:p>
    <w:p w:rsidR="002B25D0" w:rsidRDefault="002B25D0" w:rsidP="002B25D0">
      <w:pPr>
        <w:pStyle w:val="1f5"/>
        <w:spacing w:before="50" w:line="360" w:lineRule="auto"/>
        <w:ind w:left="142" w:firstLineChars="0" w:firstLine="0"/>
        <w:rPr>
          <w:rFonts w:ascii="仿宋" w:eastAsia="仿宋" w:hAnsi="仿宋"/>
          <w:sz w:val="24"/>
          <w:szCs w:val="24"/>
        </w:rPr>
      </w:pPr>
      <w:r>
        <w:rPr>
          <w:rFonts w:ascii="仿宋" w:eastAsia="仿宋" w:hAnsi="仿宋" w:hint="eastAsia"/>
          <w:sz w:val="24"/>
          <w:szCs w:val="24"/>
        </w:rPr>
        <w:t>2.针剂密度技术要求</w:t>
      </w:r>
    </w:p>
    <w:tbl>
      <w:tblPr>
        <w:tblW w:w="850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8"/>
        <w:gridCol w:w="2681"/>
        <w:gridCol w:w="3056"/>
      </w:tblGrid>
      <w:tr w:rsidR="002B25D0" w:rsidTr="00CB014C">
        <w:tc>
          <w:tcPr>
            <w:tcW w:w="2768" w:type="dxa"/>
            <w:tcBorders>
              <w:top w:val="single" w:sz="4" w:space="0" w:color="000000"/>
              <w:left w:val="single" w:sz="4" w:space="0" w:color="000000"/>
              <w:bottom w:val="single" w:sz="4" w:space="0" w:color="000000"/>
              <w:right w:val="single" w:sz="4" w:space="0" w:color="000000"/>
            </w:tcBorders>
          </w:tcPr>
          <w:p w:rsidR="002B25D0" w:rsidRDefault="002B25D0" w:rsidP="00CB014C">
            <w:pPr>
              <w:pStyle w:val="1f5"/>
              <w:spacing w:before="50" w:line="360" w:lineRule="auto"/>
              <w:ind w:firstLineChars="0" w:firstLine="0"/>
              <w:jc w:val="center"/>
              <w:rPr>
                <w:rFonts w:ascii="仿宋" w:eastAsia="仿宋" w:hAnsi="仿宋"/>
                <w:sz w:val="24"/>
                <w:szCs w:val="24"/>
              </w:rPr>
            </w:pPr>
            <w:r>
              <w:rPr>
                <w:rFonts w:ascii="仿宋" w:eastAsia="仿宋" w:hAnsi="仿宋" w:cs="宋体" w:hint="eastAsia"/>
                <w:sz w:val="24"/>
                <w:szCs w:val="24"/>
              </w:rPr>
              <w:t>产品名称</w:t>
            </w:r>
          </w:p>
        </w:tc>
        <w:tc>
          <w:tcPr>
            <w:tcW w:w="2681" w:type="dxa"/>
            <w:tcBorders>
              <w:top w:val="single" w:sz="4" w:space="0" w:color="000000"/>
              <w:left w:val="single" w:sz="4" w:space="0" w:color="000000"/>
              <w:bottom w:val="single" w:sz="4" w:space="0" w:color="000000"/>
              <w:right w:val="single" w:sz="4" w:space="0" w:color="000000"/>
            </w:tcBorders>
          </w:tcPr>
          <w:p w:rsidR="002B25D0" w:rsidRDefault="002B25D0" w:rsidP="00CB014C">
            <w:pPr>
              <w:pStyle w:val="1f5"/>
              <w:spacing w:before="50" w:line="360" w:lineRule="auto"/>
              <w:ind w:firstLineChars="0" w:firstLine="0"/>
              <w:jc w:val="center"/>
              <w:rPr>
                <w:rFonts w:ascii="仿宋" w:eastAsia="仿宋" w:hAnsi="仿宋"/>
                <w:sz w:val="24"/>
                <w:szCs w:val="24"/>
              </w:rPr>
            </w:pPr>
            <w:r>
              <w:rPr>
                <w:rFonts w:ascii="仿宋" w:eastAsia="仿宋" w:hAnsi="仿宋" w:cs="宋体" w:hint="eastAsia"/>
                <w:sz w:val="24"/>
                <w:szCs w:val="24"/>
              </w:rPr>
              <w:t>针迹数</w:t>
            </w:r>
          </w:p>
        </w:tc>
        <w:tc>
          <w:tcPr>
            <w:tcW w:w="3056" w:type="dxa"/>
            <w:tcBorders>
              <w:top w:val="single" w:sz="4" w:space="0" w:color="000000"/>
              <w:left w:val="single" w:sz="4" w:space="0" w:color="000000"/>
              <w:bottom w:val="single" w:sz="4" w:space="0" w:color="000000"/>
              <w:right w:val="single" w:sz="4" w:space="0" w:color="000000"/>
            </w:tcBorders>
          </w:tcPr>
          <w:p w:rsidR="002B25D0" w:rsidRDefault="002B25D0" w:rsidP="00CB014C">
            <w:pPr>
              <w:pStyle w:val="1f5"/>
              <w:spacing w:before="50" w:line="360" w:lineRule="auto"/>
              <w:ind w:firstLineChars="0" w:firstLine="0"/>
              <w:jc w:val="center"/>
              <w:rPr>
                <w:rFonts w:ascii="仿宋" w:eastAsia="仿宋" w:hAnsi="仿宋"/>
                <w:sz w:val="24"/>
                <w:szCs w:val="24"/>
              </w:rPr>
            </w:pPr>
            <w:proofErr w:type="gramStart"/>
            <w:r>
              <w:rPr>
                <w:rFonts w:ascii="仿宋" w:eastAsia="仿宋" w:hAnsi="仿宋" w:cs="宋体" w:hint="eastAsia"/>
                <w:sz w:val="24"/>
                <w:szCs w:val="24"/>
              </w:rPr>
              <w:t>针扣</w:t>
            </w:r>
            <w:proofErr w:type="gramEnd"/>
          </w:p>
        </w:tc>
      </w:tr>
      <w:tr w:rsidR="002B25D0" w:rsidTr="00CB014C">
        <w:tc>
          <w:tcPr>
            <w:tcW w:w="2768" w:type="dxa"/>
            <w:tcBorders>
              <w:top w:val="single" w:sz="4" w:space="0" w:color="000000"/>
              <w:left w:val="single" w:sz="4" w:space="0" w:color="000000"/>
              <w:bottom w:val="single" w:sz="4" w:space="0" w:color="000000"/>
              <w:right w:val="single" w:sz="4" w:space="0" w:color="000000"/>
            </w:tcBorders>
          </w:tcPr>
          <w:p w:rsidR="002B25D0" w:rsidRDefault="002B25D0" w:rsidP="00CB014C">
            <w:pPr>
              <w:pStyle w:val="1f5"/>
              <w:spacing w:before="50" w:line="360" w:lineRule="auto"/>
              <w:ind w:firstLineChars="0" w:firstLine="0"/>
              <w:jc w:val="center"/>
              <w:rPr>
                <w:rFonts w:ascii="仿宋" w:eastAsia="仿宋" w:hAnsi="仿宋"/>
                <w:sz w:val="24"/>
                <w:szCs w:val="24"/>
              </w:rPr>
            </w:pPr>
            <w:r>
              <w:rPr>
                <w:rFonts w:ascii="仿宋" w:eastAsia="仿宋" w:hAnsi="仿宋" w:cs="宋体" w:hint="eastAsia"/>
                <w:sz w:val="24"/>
                <w:szCs w:val="24"/>
              </w:rPr>
              <w:t>医用被服</w:t>
            </w:r>
          </w:p>
        </w:tc>
        <w:tc>
          <w:tcPr>
            <w:tcW w:w="2681" w:type="dxa"/>
            <w:tcBorders>
              <w:top w:val="single" w:sz="4" w:space="0" w:color="000000"/>
              <w:left w:val="single" w:sz="4" w:space="0" w:color="000000"/>
              <w:bottom w:val="single" w:sz="4" w:space="0" w:color="000000"/>
              <w:right w:val="single" w:sz="4" w:space="0" w:color="000000"/>
            </w:tcBorders>
          </w:tcPr>
          <w:p w:rsidR="002B25D0" w:rsidRDefault="002B25D0" w:rsidP="00CB014C">
            <w:pPr>
              <w:pStyle w:val="1f5"/>
              <w:spacing w:before="50" w:line="360" w:lineRule="auto"/>
              <w:ind w:firstLineChars="0" w:firstLine="0"/>
              <w:jc w:val="center"/>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12</w:t>
            </w:r>
            <w:r>
              <w:rPr>
                <w:rFonts w:ascii="仿宋" w:eastAsia="仿宋" w:hAnsi="仿宋" w:cs="宋体" w:hint="eastAsia"/>
                <w:sz w:val="24"/>
                <w:szCs w:val="24"/>
              </w:rPr>
              <w:t>针</w:t>
            </w:r>
            <w:r>
              <w:rPr>
                <w:rFonts w:ascii="仿宋" w:eastAsia="仿宋" w:hAnsi="仿宋"/>
                <w:sz w:val="24"/>
                <w:szCs w:val="24"/>
              </w:rPr>
              <w:t>/3cm</w:t>
            </w:r>
            <w:r>
              <w:rPr>
                <w:rFonts w:ascii="仿宋" w:eastAsia="仿宋" w:hAnsi="仿宋" w:cs="宋体" w:hint="eastAsia"/>
                <w:sz w:val="24"/>
                <w:szCs w:val="24"/>
              </w:rPr>
              <w:t>（明暗线）</w:t>
            </w:r>
          </w:p>
        </w:tc>
        <w:tc>
          <w:tcPr>
            <w:tcW w:w="3056" w:type="dxa"/>
            <w:tcBorders>
              <w:top w:val="single" w:sz="4" w:space="0" w:color="000000"/>
              <w:left w:val="single" w:sz="4" w:space="0" w:color="000000"/>
              <w:bottom w:val="single" w:sz="4" w:space="0" w:color="000000"/>
              <w:right w:val="single" w:sz="4" w:space="0" w:color="000000"/>
            </w:tcBorders>
          </w:tcPr>
          <w:p w:rsidR="002B25D0" w:rsidRDefault="002B25D0" w:rsidP="00CB014C">
            <w:pPr>
              <w:pStyle w:val="1f5"/>
              <w:spacing w:before="50" w:line="360" w:lineRule="auto"/>
              <w:ind w:firstLineChars="0" w:firstLine="0"/>
              <w:jc w:val="center"/>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8</w:t>
            </w:r>
            <w:r>
              <w:rPr>
                <w:rFonts w:ascii="仿宋" w:eastAsia="仿宋" w:hAnsi="仿宋" w:cs="宋体" w:hint="eastAsia"/>
                <w:sz w:val="24"/>
                <w:szCs w:val="24"/>
              </w:rPr>
              <w:t>根针</w:t>
            </w:r>
            <w:r>
              <w:rPr>
                <w:rFonts w:ascii="仿宋" w:eastAsia="仿宋" w:hAnsi="仿宋"/>
                <w:sz w:val="24"/>
                <w:szCs w:val="24"/>
              </w:rPr>
              <w:t>/</w:t>
            </w:r>
            <w:r>
              <w:rPr>
                <w:rFonts w:ascii="仿宋" w:eastAsia="仿宋" w:hAnsi="仿宋" w:cs="宋体" w:hint="eastAsia"/>
                <w:sz w:val="24"/>
                <w:szCs w:val="24"/>
              </w:rPr>
              <w:t>孔</w:t>
            </w:r>
          </w:p>
        </w:tc>
      </w:tr>
    </w:tbl>
    <w:p w:rsidR="002B25D0" w:rsidRDefault="002B25D0" w:rsidP="002B25D0">
      <w:pPr>
        <w:pStyle w:val="1f5"/>
        <w:spacing w:before="50" w:line="360" w:lineRule="auto"/>
        <w:ind w:left="142" w:firstLineChars="0" w:firstLine="0"/>
        <w:rPr>
          <w:rFonts w:ascii="仿宋" w:eastAsia="仿宋" w:hAnsi="仿宋"/>
          <w:sz w:val="24"/>
          <w:szCs w:val="24"/>
        </w:rPr>
      </w:pPr>
    </w:p>
    <w:p w:rsidR="002B25D0" w:rsidRDefault="002B25D0" w:rsidP="002B25D0">
      <w:pPr>
        <w:pStyle w:val="1f5"/>
        <w:spacing w:before="50" w:line="360" w:lineRule="auto"/>
        <w:ind w:firstLineChars="0" w:firstLine="0"/>
        <w:rPr>
          <w:rFonts w:ascii="仿宋" w:eastAsia="仿宋" w:hAnsi="仿宋"/>
          <w:sz w:val="24"/>
          <w:szCs w:val="24"/>
        </w:rPr>
      </w:pPr>
      <w:r>
        <w:rPr>
          <w:rFonts w:ascii="仿宋" w:eastAsia="仿宋" w:hAnsi="仿宋" w:hint="eastAsia"/>
          <w:sz w:val="24"/>
          <w:szCs w:val="24"/>
        </w:rPr>
        <w:t>3.其他技术要求：</w:t>
      </w:r>
    </w:p>
    <w:p w:rsidR="002B25D0" w:rsidRDefault="002B25D0" w:rsidP="00CB69DA">
      <w:pPr>
        <w:pStyle w:val="1f5"/>
        <w:numPr>
          <w:ilvl w:val="0"/>
          <w:numId w:val="68"/>
        </w:numPr>
        <w:spacing w:before="50" w:line="360" w:lineRule="auto"/>
        <w:ind w:left="284" w:firstLineChars="0"/>
        <w:rPr>
          <w:rFonts w:ascii="仿宋" w:eastAsia="仿宋" w:hAnsi="仿宋"/>
          <w:sz w:val="24"/>
          <w:szCs w:val="24"/>
        </w:rPr>
      </w:pPr>
      <w:r>
        <w:rPr>
          <w:rFonts w:ascii="仿宋" w:eastAsia="仿宋" w:hAnsi="仿宋" w:hint="eastAsia"/>
          <w:sz w:val="24"/>
          <w:szCs w:val="24"/>
        </w:rPr>
        <w:t>燃烧性能、色牢度、可萃取的重金属、阻燃整理剂、纤维成分和含量、洗涤性能等应符合GB/T21295-2014《服装理化性能的技术要求》。</w:t>
      </w:r>
    </w:p>
    <w:p w:rsidR="002B25D0" w:rsidRDefault="002B25D0" w:rsidP="00CB69DA">
      <w:pPr>
        <w:pStyle w:val="1f5"/>
        <w:numPr>
          <w:ilvl w:val="0"/>
          <w:numId w:val="68"/>
        </w:numPr>
        <w:spacing w:before="50" w:line="360" w:lineRule="auto"/>
        <w:ind w:left="284" w:firstLineChars="0"/>
        <w:rPr>
          <w:rFonts w:ascii="仿宋" w:eastAsia="仿宋" w:hAnsi="仿宋"/>
          <w:sz w:val="24"/>
          <w:szCs w:val="24"/>
        </w:rPr>
      </w:pPr>
      <w:r>
        <w:rPr>
          <w:rFonts w:ascii="仿宋" w:eastAsia="仿宋" w:hAnsi="仿宋" w:hint="eastAsia"/>
          <w:sz w:val="24"/>
          <w:szCs w:val="24"/>
        </w:rPr>
        <w:t>做工精细，各部位线路顺直、整齐、牢固、针迹均匀，起止针处应回针，关键部位打套结。</w:t>
      </w:r>
    </w:p>
    <w:p w:rsidR="002B25D0" w:rsidRDefault="002B25D0" w:rsidP="00CB69DA">
      <w:pPr>
        <w:pStyle w:val="1f5"/>
        <w:numPr>
          <w:ilvl w:val="0"/>
          <w:numId w:val="68"/>
        </w:numPr>
        <w:spacing w:before="50" w:line="360" w:lineRule="auto"/>
        <w:ind w:left="284" w:firstLineChars="0"/>
        <w:rPr>
          <w:rFonts w:ascii="仿宋" w:eastAsia="仿宋" w:hAnsi="仿宋"/>
          <w:sz w:val="24"/>
          <w:szCs w:val="24"/>
        </w:rPr>
      </w:pPr>
      <w:r>
        <w:rPr>
          <w:rFonts w:ascii="仿宋" w:eastAsia="仿宋" w:hAnsi="仿宋" w:hint="eastAsia"/>
          <w:sz w:val="24"/>
          <w:szCs w:val="24"/>
        </w:rPr>
        <w:t>各沿边、缝隙烫实、烫平整，各部位无褶皱，无折痕，无污渍，无线头、线迹。</w:t>
      </w:r>
    </w:p>
    <w:p w:rsidR="002B25D0" w:rsidRDefault="002B25D0" w:rsidP="00CB69DA">
      <w:pPr>
        <w:pStyle w:val="1f5"/>
        <w:numPr>
          <w:ilvl w:val="0"/>
          <w:numId w:val="68"/>
        </w:numPr>
        <w:spacing w:before="50" w:line="360" w:lineRule="auto"/>
        <w:ind w:left="284" w:firstLineChars="0"/>
        <w:rPr>
          <w:rFonts w:ascii="仿宋" w:eastAsia="仿宋" w:hAnsi="仿宋"/>
          <w:sz w:val="24"/>
          <w:szCs w:val="24"/>
        </w:rPr>
      </w:pPr>
      <w:r>
        <w:rPr>
          <w:rFonts w:ascii="仿宋" w:eastAsia="仿宋" w:hAnsi="仿宋" w:hint="eastAsia"/>
          <w:sz w:val="24"/>
          <w:szCs w:val="24"/>
        </w:rPr>
        <w:t>生产流程要</w:t>
      </w:r>
      <w:proofErr w:type="gramStart"/>
      <w:r>
        <w:rPr>
          <w:rFonts w:ascii="仿宋" w:eastAsia="仿宋" w:hAnsi="仿宋" w:hint="eastAsia"/>
          <w:sz w:val="24"/>
          <w:szCs w:val="24"/>
        </w:rPr>
        <w:t>保证面</w:t>
      </w:r>
      <w:proofErr w:type="gramEnd"/>
      <w:r>
        <w:rPr>
          <w:rFonts w:ascii="仿宋" w:eastAsia="仿宋" w:hAnsi="仿宋" w:hint="eastAsia"/>
          <w:sz w:val="24"/>
          <w:szCs w:val="24"/>
        </w:rPr>
        <w:t>辅料，半成品和成品的卫生，避免污染。</w:t>
      </w:r>
    </w:p>
    <w:p w:rsidR="002B25D0" w:rsidRDefault="002B25D0" w:rsidP="00CB69DA">
      <w:pPr>
        <w:pStyle w:val="1f5"/>
        <w:numPr>
          <w:ilvl w:val="0"/>
          <w:numId w:val="68"/>
        </w:numPr>
        <w:spacing w:before="50" w:line="360" w:lineRule="auto"/>
        <w:ind w:left="284" w:firstLineChars="0"/>
        <w:rPr>
          <w:rFonts w:ascii="仿宋" w:eastAsia="仿宋" w:hAnsi="仿宋"/>
          <w:sz w:val="24"/>
          <w:szCs w:val="24"/>
        </w:rPr>
      </w:pPr>
      <w:r>
        <w:rPr>
          <w:rFonts w:ascii="仿宋" w:eastAsia="仿宋" w:hAnsi="仿宋" w:hint="eastAsia"/>
          <w:sz w:val="24"/>
          <w:szCs w:val="24"/>
        </w:rPr>
        <w:t>院徽、院名等印花，标志图案要求清晰光亮，牢固耐洗，不褪色。</w:t>
      </w:r>
    </w:p>
    <w:p w:rsidR="002B25D0" w:rsidRDefault="002B25D0" w:rsidP="00CB69DA">
      <w:pPr>
        <w:pStyle w:val="1f5"/>
        <w:numPr>
          <w:ilvl w:val="0"/>
          <w:numId w:val="68"/>
        </w:numPr>
        <w:spacing w:before="50" w:line="360" w:lineRule="auto"/>
        <w:ind w:left="284" w:firstLineChars="0"/>
        <w:rPr>
          <w:rFonts w:ascii="仿宋" w:eastAsia="仿宋" w:hAnsi="仿宋"/>
          <w:sz w:val="24"/>
          <w:szCs w:val="24"/>
        </w:rPr>
      </w:pPr>
      <w:r>
        <w:rPr>
          <w:rFonts w:ascii="仿宋" w:eastAsia="仿宋" w:hAnsi="仿宋" w:hint="eastAsia"/>
          <w:sz w:val="24"/>
          <w:szCs w:val="24"/>
        </w:rPr>
        <w:t>产品外观无任何污染，包装平整、标志、标识明确。</w:t>
      </w:r>
    </w:p>
    <w:p w:rsidR="002B25D0" w:rsidRDefault="002B25D0" w:rsidP="00CB69DA">
      <w:pPr>
        <w:pStyle w:val="1f5"/>
        <w:numPr>
          <w:ilvl w:val="0"/>
          <w:numId w:val="68"/>
        </w:numPr>
        <w:spacing w:before="50" w:line="360" w:lineRule="auto"/>
        <w:ind w:left="284" w:firstLineChars="0"/>
        <w:rPr>
          <w:rFonts w:ascii="仿宋" w:eastAsia="仿宋" w:hAnsi="仿宋"/>
          <w:sz w:val="24"/>
          <w:szCs w:val="24"/>
        </w:rPr>
      </w:pPr>
      <w:r>
        <w:rPr>
          <w:rFonts w:ascii="仿宋" w:eastAsia="仿宋" w:hAnsi="仿宋" w:hint="eastAsia"/>
          <w:sz w:val="24"/>
          <w:szCs w:val="24"/>
        </w:rPr>
        <w:t>常规洗涤次数达到</w:t>
      </w:r>
      <w:r>
        <w:rPr>
          <w:rFonts w:ascii="仿宋" w:eastAsia="仿宋" w:hAnsi="仿宋"/>
          <w:sz w:val="24"/>
          <w:szCs w:val="24"/>
        </w:rPr>
        <w:t>120</w:t>
      </w:r>
      <w:r>
        <w:rPr>
          <w:rFonts w:ascii="仿宋" w:eastAsia="仿宋" w:hAnsi="仿宋" w:hint="eastAsia"/>
          <w:sz w:val="24"/>
          <w:szCs w:val="24"/>
        </w:rPr>
        <w:t>次。</w:t>
      </w:r>
    </w:p>
    <w:p w:rsidR="002B25D0" w:rsidRDefault="002B25D0" w:rsidP="002B25D0">
      <w:pPr>
        <w:pStyle w:val="1f5"/>
        <w:spacing w:before="50" w:line="360" w:lineRule="auto"/>
        <w:ind w:left="-76" w:firstLineChars="0" w:firstLine="0"/>
        <w:rPr>
          <w:rFonts w:ascii="仿宋" w:eastAsia="仿宋" w:hAnsi="仿宋"/>
          <w:sz w:val="24"/>
          <w:szCs w:val="24"/>
        </w:rPr>
      </w:pPr>
      <w:r>
        <w:rPr>
          <w:rFonts w:ascii="仿宋" w:eastAsia="仿宋" w:hAnsi="仿宋" w:hint="eastAsia"/>
          <w:sz w:val="24"/>
          <w:szCs w:val="24"/>
        </w:rPr>
        <w:t>（二）材质技术要求</w:t>
      </w:r>
    </w:p>
    <w:tbl>
      <w:tblPr>
        <w:tblW w:w="9225" w:type="dxa"/>
        <w:tblInd w:w="-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17"/>
        <w:gridCol w:w="1295"/>
        <w:gridCol w:w="418"/>
        <w:gridCol w:w="1876"/>
        <w:gridCol w:w="1814"/>
        <w:gridCol w:w="2505"/>
      </w:tblGrid>
      <w:tr w:rsidR="002B25D0" w:rsidTr="00CB014C">
        <w:trPr>
          <w:trHeight w:val="825"/>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b/>
                <w:sz w:val="24"/>
              </w:rPr>
            </w:pPr>
            <w:r>
              <w:rPr>
                <w:rFonts w:ascii="仿宋" w:eastAsia="仿宋" w:hAnsi="仿宋" w:cs="宋体" w:hint="eastAsia"/>
                <w:b/>
                <w:kern w:val="0"/>
                <w:sz w:val="24"/>
                <w:lang w:bidi="ar"/>
              </w:rPr>
              <w:lastRenderedPageBreak/>
              <w:t>品名</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b/>
                <w:sz w:val="24"/>
              </w:rPr>
            </w:pPr>
            <w:r>
              <w:rPr>
                <w:rFonts w:ascii="仿宋" w:eastAsia="仿宋" w:hAnsi="仿宋" w:cs="宋体" w:hint="eastAsia"/>
                <w:b/>
                <w:kern w:val="0"/>
                <w:sz w:val="24"/>
                <w:lang w:bidi="ar"/>
              </w:rPr>
              <w:t>缩水后规格</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b/>
                <w:sz w:val="24"/>
              </w:rPr>
            </w:pPr>
            <w:r>
              <w:rPr>
                <w:rFonts w:ascii="仿宋" w:eastAsia="仿宋" w:hAnsi="仿宋" w:cs="宋体" w:hint="eastAsia"/>
                <w:b/>
                <w:kern w:val="0"/>
                <w:sz w:val="24"/>
                <w:lang w:bidi="ar"/>
              </w:rPr>
              <w:t>单位</w:t>
            </w:r>
          </w:p>
        </w:tc>
        <w:tc>
          <w:tcPr>
            <w:tcW w:w="1876"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b/>
                <w:sz w:val="24"/>
              </w:rPr>
            </w:pPr>
            <w:r>
              <w:rPr>
                <w:rFonts w:ascii="仿宋" w:eastAsia="仿宋" w:hAnsi="仿宋" w:cs="宋体" w:hint="eastAsia"/>
                <w:b/>
                <w:kern w:val="0"/>
                <w:sz w:val="24"/>
                <w:lang w:bidi="ar"/>
              </w:rPr>
              <w:t>材质品质</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b/>
                <w:sz w:val="24"/>
              </w:rPr>
            </w:pPr>
            <w:r>
              <w:rPr>
                <w:rFonts w:ascii="仿宋" w:eastAsia="仿宋" w:hAnsi="仿宋" w:cs="宋体" w:hint="eastAsia"/>
                <w:b/>
                <w:kern w:val="0"/>
                <w:sz w:val="24"/>
                <w:lang w:bidi="ar"/>
              </w:rPr>
              <w:t>工艺</w:t>
            </w:r>
          </w:p>
        </w:tc>
        <w:tc>
          <w:tcPr>
            <w:tcW w:w="250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b/>
                <w:sz w:val="24"/>
              </w:rPr>
            </w:pPr>
            <w:r>
              <w:rPr>
                <w:rFonts w:ascii="仿宋" w:eastAsia="仿宋" w:hAnsi="仿宋" w:cs="宋体" w:hint="eastAsia"/>
                <w:b/>
                <w:kern w:val="0"/>
                <w:sz w:val="24"/>
                <w:lang w:bidi="ar"/>
              </w:rPr>
              <w:t>参考样式</w:t>
            </w:r>
          </w:p>
        </w:tc>
      </w:tr>
      <w:tr w:rsidR="002B25D0" w:rsidTr="00CB014C">
        <w:trPr>
          <w:trHeight w:val="90"/>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褥子</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90*200CM</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纤维含量：50%聚酯纤维50%精梳棉 纱支：40*40     密度：100*80     填充物：370g/㎡整张定型水洗棉白色</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 xml:space="preserve">四周包边 </w:t>
            </w:r>
            <w:proofErr w:type="gramStart"/>
            <w:r>
              <w:rPr>
                <w:rFonts w:ascii="仿宋" w:eastAsia="仿宋" w:hAnsi="仿宋" w:cs="宋体" w:hint="eastAsia"/>
                <w:kern w:val="0"/>
                <w:sz w:val="24"/>
              </w:rPr>
              <w:t>绗</w:t>
            </w:r>
            <w:proofErr w:type="gramEnd"/>
            <w:r>
              <w:rPr>
                <w:rFonts w:ascii="仿宋" w:eastAsia="仿宋" w:hAnsi="仿宋" w:cs="宋体" w:hint="eastAsia"/>
                <w:kern w:val="0"/>
                <w:sz w:val="24"/>
              </w:rPr>
              <w:t>缝图案菱形格 四角</w:t>
            </w:r>
            <w:proofErr w:type="gramStart"/>
            <w:r>
              <w:rPr>
                <w:rFonts w:ascii="仿宋" w:eastAsia="仿宋" w:hAnsi="仿宋" w:cs="宋体" w:hint="eastAsia"/>
                <w:kern w:val="0"/>
                <w:sz w:val="24"/>
              </w:rPr>
              <w:t>带固定</w:t>
            </w:r>
            <w:proofErr w:type="gramEnd"/>
            <w:r>
              <w:rPr>
                <w:rFonts w:ascii="仿宋" w:eastAsia="仿宋" w:hAnsi="仿宋" w:cs="宋体" w:hint="eastAsia"/>
                <w:kern w:val="0"/>
                <w:sz w:val="24"/>
              </w:rPr>
              <w:t>带，</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5284FA0B" wp14:editId="52794F49">
                  <wp:extent cx="1585595" cy="1007110"/>
                  <wp:effectExtent l="0" t="0" r="14605" b="2540"/>
                  <wp:docPr id="78"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1"/>
                          <pic:cNvPicPr>
                            <a:picLocks noChangeAspect="1"/>
                          </pic:cNvPicPr>
                        </pic:nvPicPr>
                        <pic:blipFill>
                          <a:blip r:embed="rId8"/>
                          <a:stretch>
                            <a:fillRect/>
                          </a:stretch>
                        </pic:blipFill>
                        <pic:spPr>
                          <a:xfrm>
                            <a:off x="0" y="0"/>
                            <a:ext cx="1585595" cy="1007110"/>
                          </a:xfrm>
                          <a:prstGeom prst="rect">
                            <a:avLst/>
                          </a:prstGeom>
                          <a:noFill/>
                          <a:ln>
                            <a:noFill/>
                          </a:ln>
                        </pic:spPr>
                      </pic:pic>
                    </a:graphicData>
                  </a:graphic>
                </wp:inline>
              </w:drawing>
            </w:r>
          </w:p>
        </w:tc>
      </w:tr>
      <w:tr w:rsidR="002B25D0" w:rsidTr="00CB014C">
        <w:trPr>
          <w:trHeight w:val="1722"/>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被子（夏）</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120*200CM</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纤维含量：50%聚酯纤维50%精梳棉 纱支：40*40     密度：100*80     填充物：150g/㎡整张定型水洗棉白色</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 xml:space="preserve">四周包边 </w:t>
            </w:r>
            <w:proofErr w:type="gramStart"/>
            <w:r>
              <w:rPr>
                <w:rFonts w:ascii="仿宋" w:eastAsia="仿宋" w:hAnsi="仿宋" w:cs="宋体" w:hint="eastAsia"/>
                <w:kern w:val="0"/>
                <w:sz w:val="24"/>
              </w:rPr>
              <w:t>绗</w:t>
            </w:r>
            <w:proofErr w:type="gramEnd"/>
            <w:r>
              <w:rPr>
                <w:rFonts w:ascii="仿宋" w:eastAsia="仿宋" w:hAnsi="仿宋" w:cs="宋体" w:hint="eastAsia"/>
                <w:kern w:val="0"/>
                <w:sz w:val="24"/>
              </w:rPr>
              <w:t>缝图案菱形格，</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4A7346E2" wp14:editId="43733201">
                  <wp:extent cx="1590040" cy="1124585"/>
                  <wp:effectExtent l="0" t="0" r="10160" b="18415"/>
                  <wp:docPr id="76" name="图片 72" descr="冬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2" descr="冬被"/>
                          <pic:cNvPicPr>
                            <a:picLocks noChangeAspect="1"/>
                          </pic:cNvPicPr>
                        </pic:nvPicPr>
                        <pic:blipFill>
                          <a:blip r:embed="rId9"/>
                          <a:stretch>
                            <a:fillRect/>
                          </a:stretch>
                        </pic:blipFill>
                        <pic:spPr>
                          <a:xfrm>
                            <a:off x="0" y="0"/>
                            <a:ext cx="1590040" cy="1124585"/>
                          </a:xfrm>
                          <a:prstGeom prst="rect">
                            <a:avLst/>
                          </a:prstGeom>
                          <a:noFill/>
                          <a:ln>
                            <a:noFill/>
                          </a:ln>
                        </pic:spPr>
                      </pic:pic>
                    </a:graphicData>
                  </a:graphic>
                </wp:inline>
              </w:drawing>
            </w:r>
          </w:p>
        </w:tc>
      </w:tr>
      <w:tr w:rsidR="002B25D0" w:rsidTr="00CB014C">
        <w:trPr>
          <w:trHeight w:val="1859"/>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被子 漂白</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155*200CM</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纤维含量：50%聚酯纤维50%精梳棉 纱支：40*40     密度：100*80     填充物：150g/㎡整张定型水洗棉</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 xml:space="preserve">四周包边 </w:t>
            </w:r>
            <w:proofErr w:type="gramStart"/>
            <w:r>
              <w:rPr>
                <w:rFonts w:ascii="仿宋" w:eastAsia="仿宋" w:hAnsi="仿宋" w:cs="宋体" w:hint="eastAsia"/>
                <w:kern w:val="0"/>
                <w:sz w:val="24"/>
              </w:rPr>
              <w:t>绗</w:t>
            </w:r>
            <w:proofErr w:type="gramEnd"/>
            <w:r>
              <w:rPr>
                <w:rFonts w:ascii="仿宋" w:eastAsia="仿宋" w:hAnsi="仿宋" w:cs="宋体" w:hint="eastAsia"/>
                <w:kern w:val="0"/>
                <w:sz w:val="24"/>
              </w:rPr>
              <w:t>缝图案菱形格，</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21F4E855" wp14:editId="4B81DC18">
                  <wp:extent cx="1561465" cy="1155065"/>
                  <wp:effectExtent l="0" t="0" r="635" b="6985"/>
                  <wp:docPr id="73" name="图片 73" descr="夏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夏被"/>
                          <pic:cNvPicPr>
                            <a:picLocks noChangeAspect="1"/>
                          </pic:cNvPicPr>
                        </pic:nvPicPr>
                        <pic:blipFill>
                          <a:blip r:embed="rId10"/>
                          <a:stretch>
                            <a:fillRect/>
                          </a:stretch>
                        </pic:blipFill>
                        <pic:spPr>
                          <a:xfrm>
                            <a:off x="0" y="0"/>
                            <a:ext cx="1561465" cy="1155065"/>
                          </a:xfrm>
                          <a:prstGeom prst="rect">
                            <a:avLst/>
                          </a:prstGeom>
                          <a:noFill/>
                          <a:ln>
                            <a:noFill/>
                          </a:ln>
                        </pic:spPr>
                      </pic:pic>
                    </a:graphicData>
                  </a:graphic>
                </wp:inline>
              </w:drawing>
            </w:r>
          </w:p>
        </w:tc>
      </w:tr>
      <w:tr w:rsidR="002B25D0" w:rsidTr="00CB014C">
        <w:trPr>
          <w:trHeight w:val="2240"/>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被套  健康花 颜色 印花（急诊）</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125*215CM</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纤维含量：65%聚酯纤维 35%精梳棉                               纱支：32*32                 密度：130*70</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被套四周缉1CM明线，开口处3组系带,</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5FE7AB38" wp14:editId="55A05FE1">
                  <wp:extent cx="1588770" cy="1400810"/>
                  <wp:effectExtent l="0" t="0" r="11430" b="8890"/>
                  <wp:docPr id="74" name="图片 74" descr="急诊被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急诊被套"/>
                          <pic:cNvPicPr>
                            <a:picLocks noChangeAspect="1"/>
                          </pic:cNvPicPr>
                        </pic:nvPicPr>
                        <pic:blipFill>
                          <a:blip r:embed="rId11"/>
                          <a:stretch>
                            <a:fillRect/>
                          </a:stretch>
                        </pic:blipFill>
                        <pic:spPr>
                          <a:xfrm>
                            <a:off x="0" y="0"/>
                            <a:ext cx="1588770" cy="1400810"/>
                          </a:xfrm>
                          <a:prstGeom prst="rect">
                            <a:avLst/>
                          </a:prstGeom>
                          <a:noFill/>
                          <a:ln>
                            <a:noFill/>
                          </a:ln>
                        </pic:spPr>
                      </pic:pic>
                    </a:graphicData>
                  </a:graphic>
                </wp:inline>
              </w:drawing>
            </w:r>
          </w:p>
        </w:tc>
      </w:tr>
      <w:tr w:rsidR="002B25D0" w:rsidTr="00CB014C">
        <w:trPr>
          <w:trHeight w:val="1810"/>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套入式床单   健康花 颜色 印花（急诊）</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64*190*8CM</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kern w:val="0"/>
                <w:sz w:val="24"/>
                <w:lang w:bidi="ar"/>
              </w:rPr>
            </w:pPr>
            <w:r>
              <w:rPr>
                <w:rFonts w:ascii="仿宋" w:eastAsia="仿宋" w:hAnsi="仿宋" w:cs="宋体" w:hint="eastAsia"/>
                <w:kern w:val="0"/>
                <w:sz w:val="24"/>
                <w:lang w:bidi="ar"/>
              </w:rPr>
              <w:t>纤维含量：65%聚酯纤维 35%精梳棉                               纱支：32*32                 密度：130*70</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四周缉1CM明线，</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kern w:val="0"/>
                <w:sz w:val="24"/>
                <w:bdr w:val="single" w:sz="4" w:space="0" w:color="000000"/>
                <w:shd w:val="clear" w:color="auto" w:fill="FFFFFF"/>
                <w:lang w:bidi="ar"/>
              </w:rPr>
            </w:pPr>
            <w:r>
              <w:rPr>
                <w:rFonts w:ascii="仿宋" w:eastAsia="仿宋" w:hAnsi="仿宋" w:cs="宋体" w:hint="eastAsia"/>
                <w:noProof/>
                <w:kern w:val="0"/>
                <w:sz w:val="24"/>
                <w:bdr w:val="single" w:sz="4" w:space="0" w:color="000000"/>
                <w:shd w:val="clear" w:color="auto" w:fill="FFFFFF"/>
              </w:rPr>
              <w:drawing>
                <wp:inline distT="0" distB="0" distL="114300" distR="114300" wp14:anchorId="19EC57B5" wp14:editId="1AED893E">
                  <wp:extent cx="1550035" cy="1162685"/>
                  <wp:effectExtent l="0" t="0" r="12065" b="18415"/>
                  <wp:docPr id="75" name="图片 75" descr="急诊床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急诊床单"/>
                          <pic:cNvPicPr>
                            <a:picLocks noChangeAspect="1"/>
                          </pic:cNvPicPr>
                        </pic:nvPicPr>
                        <pic:blipFill>
                          <a:blip r:embed="rId12"/>
                          <a:stretch>
                            <a:fillRect/>
                          </a:stretch>
                        </pic:blipFill>
                        <pic:spPr>
                          <a:xfrm>
                            <a:off x="0" y="0"/>
                            <a:ext cx="1550035" cy="1162685"/>
                          </a:xfrm>
                          <a:prstGeom prst="rect">
                            <a:avLst/>
                          </a:prstGeom>
                          <a:noFill/>
                          <a:ln>
                            <a:noFill/>
                          </a:ln>
                        </pic:spPr>
                      </pic:pic>
                    </a:graphicData>
                  </a:graphic>
                </wp:inline>
              </w:drawing>
            </w:r>
          </w:p>
        </w:tc>
      </w:tr>
      <w:tr w:rsidR="002B25D0" w:rsidTr="00CB014C">
        <w:trPr>
          <w:trHeight w:val="90"/>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枕套 健康花 颜色 印花（急诊）</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43*73+3.5CM</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kern w:val="0"/>
                <w:sz w:val="24"/>
                <w:lang w:bidi="ar"/>
              </w:rPr>
            </w:pPr>
            <w:r>
              <w:rPr>
                <w:rFonts w:ascii="仿宋" w:eastAsia="仿宋" w:hAnsi="仿宋" w:cs="宋体" w:hint="eastAsia"/>
                <w:kern w:val="0"/>
                <w:sz w:val="24"/>
                <w:lang w:bidi="ar"/>
              </w:rPr>
              <w:t>纤维含量：65%聚酯纤维 35%精梳棉                               纱支：32*32                 密度：130*70</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四周缉3.5CM明线，底部三分之一处开口，</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kern w:val="0"/>
                <w:sz w:val="24"/>
                <w:bdr w:val="single" w:sz="4" w:space="0" w:color="000000"/>
                <w:shd w:val="clear" w:color="auto" w:fill="FFFFFF"/>
                <w:lang w:bidi="ar"/>
              </w:rPr>
            </w:pPr>
            <w:r>
              <w:rPr>
                <w:rFonts w:ascii="仿宋" w:eastAsia="仿宋" w:hAnsi="仿宋" w:cs="宋体" w:hint="eastAsia"/>
                <w:noProof/>
                <w:sz w:val="24"/>
              </w:rPr>
              <w:drawing>
                <wp:inline distT="0" distB="0" distL="114300" distR="114300" wp14:anchorId="756324F6" wp14:editId="778DF7B6">
                  <wp:extent cx="1581150" cy="1151890"/>
                  <wp:effectExtent l="0" t="0" r="0" b="10160"/>
                  <wp:docPr id="77"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6"/>
                          <pic:cNvPicPr>
                            <a:picLocks noChangeAspect="1"/>
                          </pic:cNvPicPr>
                        </pic:nvPicPr>
                        <pic:blipFill>
                          <a:blip r:embed="rId13"/>
                          <a:stretch>
                            <a:fillRect/>
                          </a:stretch>
                        </pic:blipFill>
                        <pic:spPr>
                          <a:xfrm>
                            <a:off x="0" y="0"/>
                            <a:ext cx="1581150" cy="1151890"/>
                          </a:xfrm>
                          <a:prstGeom prst="rect">
                            <a:avLst/>
                          </a:prstGeom>
                          <a:noFill/>
                          <a:ln>
                            <a:noFill/>
                          </a:ln>
                        </pic:spPr>
                      </pic:pic>
                    </a:graphicData>
                  </a:graphic>
                </wp:inline>
              </w:drawing>
            </w:r>
          </w:p>
        </w:tc>
      </w:tr>
      <w:tr w:rsidR="002B25D0" w:rsidTr="00CB014C">
        <w:trPr>
          <w:trHeight w:val="1855"/>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lastRenderedPageBreak/>
              <w:t>被套（普通、妇产）  颜色 漂白</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157*220CM</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 xml:space="preserve">纤维含量：65%聚酯纤维 35%精梳棉                               纱支：32*32                 密度：133*76 </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被套四周缉1CM明线，开口处3组系带,</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3F04D7E6" wp14:editId="37DB56D1">
                  <wp:extent cx="1551305" cy="1175385"/>
                  <wp:effectExtent l="0" t="0" r="10795" b="5715"/>
                  <wp:docPr id="79" name="图片 77" descr="普通被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7" descr="普通被套"/>
                          <pic:cNvPicPr>
                            <a:picLocks noChangeAspect="1"/>
                          </pic:cNvPicPr>
                        </pic:nvPicPr>
                        <pic:blipFill>
                          <a:blip r:embed="rId14"/>
                          <a:stretch>
                            <a:fillRect/>
                          </a:stretch>
                        </pic:blipFill>
                        <pic:spPr>
                          <a:xfrm>
                            <a:off x="0" y="0"/>
                            <a:ext cx="1551305" cy="1175385"/>
                          </a:xfrm>
                          <a:prstGeom prst="rect">
                            <a:avLst/>
                          </a:prstGeom>
                          <a:noFill/>
                          <a:ln>
                            <a:noFill/>
                          </a:ln>
                        </pic:spPr>
                      </pic:pic>
                    </a:graphicData>
                  </a:graphic>
                </wp:inline>
              </w:drawing>
            </w:r>
          </w:p>
        </w:tc>
      </w:tr>
      <w:tr w:rsidR="002B25D0" w:rsidTr="00CB014C">
        <w:trPr>
          <w:trHeight w:val="1975"/>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套入式床单（普通、妇产）漂白</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92*195+10CM</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kern w:val="0"/>
                <w:sz w:val="24"/>
                <w:lang w:bidi="ar"/>
              </w:rPr>
            </w:pPr>
            <w:r>
              <w:rPr>
                <w:rFonts w:ascii="仿宋" w:eastAsia="仿宋" w:hAnsi="仿宋" w:cs="宋体" w:hint="eastAsia"/>
                <w:kern w:val="0"/>
                <w:sz w:val="24"/>
                <w:lang w:bidi="ar"/>
              </w:rPr>
              <w:t xml:space="preserve">纤维含量：65%聚酯纤维 35%精梳棉                               纱支：32*32                 密度：133*76 </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四周缉1CM明线，</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kern w:val="0"/>
                <w:sz w:val="24"/>
                <w:bdr w:val="single" w:sz="4" w:space="0" w:color="000000"/>
                <w:shd w:val="clear" w:color="auto" w:fill="FFFFFF"/>
                <w:lang w:bidi="ar"/>
              </w:rPr>
            </w:pPr>
            <w:r>
              <w:rPr>
                <w:rFonts w:ascii="仿宋" w:eastAsia="仿宋" w:hAnsi="仿宋" w:cs="宋体" w:hint="eastAsia"/>
                <w:noProof/>
                <w:kern w:val="0"/>
                <w:sz w:val="24"/>
                <w:bdr w:val="single" w:sz="4" w:space="0" w:color="000000"/>
                <w:shd w:val="clear" w:color="auto" w:fill="FFFFFF"/>
              </w:rPr>
              <w:drawing>
                <wp:inline distT="0" distB="0" distL="114300" distR="114300" wp14:anchorId="0320BC73" wp14:editId="19EA3423">
                  <wp:extent cx="1551940" cy="1297305"/>
                  <wp:effectExtent l="0" t="0" r="10160" b="17145"/>
                  <wp:docPr id="80" name="图片 78" descr="普通床单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8" descr="普通床单 "/>
                          <pic:cNvPicPr>
                            <a:picLocks noChangeAspect="1"/>
                          </pic:cNvPicPr>
                        </pic:nvPicPr>
                        <pic:blipFill>
                          <a:blip r:embed="rId15"/>
                          <a:stretch>
                            <a:fillRect/>
                          </a:stretch>
                        </pic:blipFill>
                        <pic:spPr>
                          <a:xfrm>
                            <a:off x="0" y="0"/>
                            <a:ext cx="1551940" cy="1297305"/>
                          </a:xfrm>
                          <a:prstGeom prst="rect">
                            <a:avLst/>
                          </a:prstGeom>
                          <a:noFill/>
                          <a:ln>
                            <a:noFill/>
                          </a:ln>
                        </pic:spPr>
                      </pic:pic>
                    </a:graphicData>
                  </a:graphic>
                </wp:inline>
              </w:drawing>
            </w:r>
          </w:p>
        </w:tc>
      </w:tr>
      <w:tr w:rsidR="002B25D0" w:rsidTr="00CB014C">
        <w:trPr>
          <w:trHeight w:val="1840"/>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枕套（普通、妇产）  颜色 漂白</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43*73+3.5CM</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kern w:val="0"/>
                <w:sz w:val="24"/>
                <w:lang w:bidi="ar"/>
              </w:rPr>
            </w:pPr>
            <w:r>
              <w:rPr>
                <w:rFonts w:ascii="仿宋" w:eastAsia="仿宋" w:hAnsi="仿宋" w:cs="宋体" w:hint="eastAsia"/>
                <w:kern w:val="0"/>
                <w:sz w:val="24"/>
                <w:lang w:bidi="ar"/>
              </w:rPr>
              <w:t xml:space="preserve">纤维含量：65%聚酯纤维 35%精梳棉                               纱支：32*32                 密度：133*76 </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四周缉3.5CM明线，底部三分之一处开口,</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kern w:val="0"/>
                <w:sz w:val="24"/>
                <w:bdr w:val="single" w:sz="4" w:space="0" w:color="000000"/>
                <w:shd w:val="clear" w:color="auto" w:fill="FFFFFF"/>
                <w:lang w:bidi="ar"/>
              </w:rPr>
            </w:pPr>
            <w:r>
              <w:rPr>
                <w:rFonts w:ascii="仿宋" w:eastAsia="仿宋" w:hAnsi="仿宋" w:cs="宋体" w:hint="eastAsia"/>
                <w:noProof/>
                <w:sz w:val="24"/>
              </w:rPr>
              <w:drawing>
                <wp:inline distT="0" distB="0" distL="114300" distR="114300" wp14:anchorId="34859B79" wp14:editId="04AA37B1">
                  <wp:extent cx="1562735" cy="1159510"/>
                  <wp:effectExtent l="0" t="0" r="18415" b="2540"/>
                  <wp:docPr id="81"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9"/>
                          <pic:cNvPicPr>
                            <a:picLocks noChangeAspect="1"/>
                          </pic:cNvPicPr>
                        </pic:nvPicPr>
                        <pic:blipFill>
                          <a:blip r:embed="rId16"/>
                          <a:stretch>
                            <a:fillRect/>
                          </a:stretch>
                        </pic:blipFill>
                        <pic:spPr>
                          <a:xfrm>
                            <a:off x="0" y="0"/>
                            <a:ext cx="1562735" cy="1159510"/>
                          </a:xfrm>
                          <a:prstGeom prst="rect">
                            <a:avLst/>
                          </a:prstGeom>
                          <a:noFill/>
                          <a:ln>
                            <a:noFill/>
                          </a:ln>
                        </pic:spPr>
                      </pic:pic>
                    </a:graphicData>
                  </a:graphic>
                </wp:inline>
              </w:drawing>
            </w:r>
          </w:p>
        </w:tc>
      </w:tr>
      <w:tr w:rsidR="002B25D0" w:rsidTr="00CB014C">
        <w:trPr>
          <w:trHeight w:val="90"/>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被套 值班室 </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157*220CM</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纤维含量：65%聚酯纤维 35%精梳棉                               纱支：32*32                 密度：130*70兰格</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被套四周缉1CM明线，开口处3组系带，</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7CA30845" wp14:editId="15814D0F">
                  <wp:extent cx="1566545" cy="1084580"/>
                  <wp:effectExtent l="0" t="0" r="14605" b="1270"/>
                  <wp:docPr id="82"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0"/>
                          <pic:cNvPicPr>
                            <a:picLocks noChangeAspect="1"/>
                          </pic:cNvPicPr>
                        </pic:nvPicPr>
                        <pic:blipFill>
                          <a:blip r:embed="rId17"/>
                          <a:stretch>
                            <a:fillRect/>
                          </a:stretch>
                        </pic:blipFill>
                        <pic:spPr>
                          <a:xfrm>
                            <a:off x="0" y="0"/>
                            <a:ext cx="1566545" cy="1084580"/>
                          </a:xfrm>
                          <a:prstGeom prst="rect">
                            <a:avLst/>
                          </a:prstGeom>
                          <a:noFill/>
                          <a:ln>
                            <a:noFill/>
                          </a:ln>
                        </pic:spPr>
                      </pic:pic>
                    </a:graphicData>
                  </a:graphic>
                </wp:inline>
              </w:drawing>
            </w:r>
          </w:p>
        </w:tc>
      </w:tr>
      <w:tr w:rsidR="002B25D0" w:rsidTr="00CB014C">
        <w:trPr>
          <w:trHeight w:val="1605"/>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床单 值班室</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115*230CM</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纤维含量：65%聚酯纤维 35%精梳棉                               纱支：32*32                 密度：130*70兰格</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四周缉1CM明线，</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302875EA" wp14:editId="1B40518D">
                  <wp:extent cx="1558290" cy="1028700"/>
                  <wp:effectExtent l="0" t="0" r="3810" b="0"/>
                  <wp:docPr id="83"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1"/>
                          <pic:cNvPicPr>
                            <a:picLocks noChangeAspect="1"/>
                          </pic:cNvPicPr>
                        </pic:nvPicPr>
                        <pic:blipFill>
                          <a:blip r:embed="rId18"/>
                          <a:stretch>
                            <a:fillRect/>
                          </a:stretch>
                        </pic:blipFill>
                        <pic:spPr>
                          <a:xfrm>
                            <a:off x="0" y="0"/>
                            <a:ext cx="1558290" cy="1028700"/>
                          </a:xfrm>
                          <a:prstGeom prst="rect">
                            <a:avLst/>
                          </a:prstGeom>
                          <a:noFill/>
                          <a:ln>
                            <a:noFill/>
                          </a:ln>
                        </pic:spPr>
                      </pic:pic>
                    </a:graphicData>
                  </a:graphic>
                </wp:inline>
              </w:drawing>
            </w:r>
          </w:p>
        </w:tc>
      </w:tr>
      <w:tr w:rsidR="002B25D0" w:rsidTr="00CB014C">
        <w:trPr>
          <w:trHeight w:val="1430"/>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枕套 值班室 </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43*73+3.5CM</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纤维含量：65%聚酯纤维 35%精梳棉                               纱支：32*32                 密度：130*70兰格</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四周缉3.5CM明线，底部三分之一处开口,</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38E606C0" wp14:editId="6B9DCAF7">
                  <wp:extent cx="1572260" cy="879475"/>
                  <wp:effectExtent l="0" t="0" r="8890" b="15875"/>
                  <wp:docPr id="84"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2"/>
                          <pic:cNvPicPr>
                            <a:picLocks noChangeAspect="1"/>
                          </pic:cNvPicPr>
                        </pic:nvPicPr>
                        <pic:blipFill>
                          <a:blip r:embed="rId19"/>
                          <a:stretch>
                            <a:fillRect/>
                          </a:stretch>
                        </pic:blipFill>
                        <pic:spPr>
                          <a:xfrm>
                            <a:off x="0" y="0"/>
                            <a:ext cx="1572260" cy="879475"/>
                          </a:xfrm>
                          <a:prstGeom prst="rect">
                            <a:avLst/>
                          </a:prstGeom>
                          <a:noFill/>
                          <a:ln>
                            <a:noFill/>
                          </a:ln>
                        </pic:spPr>
                      </pic:pic>
                    </a:graphicData>
                  </a:graphic>
                </wp:inline>
              </w:drawing>
            </w:r>
          </w:p>
        </w:tc>
      </w:tr>
      <w:tr w:rsidR="002B25D0" w:rsidTr="00CB014C">
        <w:trPr>
          <w:trHeight w:val="1405"/>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防漏中单</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36″*36″</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主布：纤维含量：65%聚酯纤维35%精梳棉                  纱支：23*23                  密度：104*61；        贴布：纤维含量：99%聚酯纤维1%导</w:t>
            </w:r>
            <w:r>
              <w:rPr>
                <w:rFonts w:ascii="仿宋" w:eastAsia="仿宋" w:hAnsi="仿宋" w:cs="宋体" w:hint="eastAsia"/>
                <w:kern w:val="0"/>
                <w:sz w:val="24"/>
                <w:lang w:bidi="ar"/>
              </w:rPr>
              <w:lastRenderedPageBreak/>
              <w:t>电丝 蓝色           纱支：32*32                 密度：130*70</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lastRenderedPageBreak/>
              <w:t>四周缉1CM明线，</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2AA0CD9F" wp14:editId="75FD17B0">
                  <wp:extent cx="1584960" cy="893445"/>
                  <wp:effectExtent l="0" t="0" r="15240" b="1905"/>
                  <wp:docPr id="131"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83"/>
                          <pic:cNvPicPr>
                            <a:picLocks noChangeAspect="1"/>
                          </pic:cNvPicPr>
                        </pic:nvPicPr>
                        <pic:blipFill>
                          <a:blip r:embed="rId20"/>
                          <a:stretch>
                            <a:fillRect/>
                          </a:stretch>
                        </pic:blipFill>
                        <pic:spPr>
                          <a:xfrm>
                            <a:off x="0" y="0"/>
                            <a:ext cx="1584960" cy="893445"/>
                          </a:xfrm>
                          <a:prstGeom prst="rect">
                            <a:avLst/>
                          </a:prstGeom>
                          <a:noFill/>
                          <a:ln>
                            <a:noFill/>
                          </a:ln>
                        </pic:spPr>
                      </pic:pic>
                    </a:graphicData>
                  </a:graphic>
                </wp:inline>
              </w:drawing>
            </w:r>
          </w:p>
        </w:tc>
      </w:tr>
      <w:tr w:rsidR="002B25D0" w:rsidTr="00CB014C">
        <w:trPr>
          <w:trHeight w:val="1870"/>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lastRenderedPageBreak/>
              <w:t>冰枕套</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11.5″*20.5″</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纤维含量：100%精梳棉                 纱支：21*21                密度：112*58漂白</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四周缉1CM明线，一端开口抽绳，</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573A19AA" wp14:editId="6AF763B0">
                  <wp:extent cx="1569720" cy="1199515"/>
                  <wp:effectExtent l="0" t="0" r="11430" b="635"/>
                  <wp:docPr id="138" name="图片 84" descr="冰枕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4" descr="冰枕套"/>
                          <pic:cNvPicPr>
                            <a:picLocks noChangeAspect="1"/>
                          </pic:cNvPicPr>
                        </pic:nvPicPr>
                        <pic:blipFill>
                          <a:blip r:embed="rId21"/>
                          <a:stretch>
                            <a:fillRect/>
                          </a:stretch>
                        </pic:blipFill>
                        <pic:spPr>
                          <a:xfrm>
                            <a:off x="0" y="0"/>
                            <a:ext cx="1569720" cy="1199515"/>
                          </a:xfrm>
                          <a:prstGeom prst="rect">
                            <a:avLst/>
                          </a:prstGeom>
                          <a:noFill/>
                          <a:ln>
                            <a:noFill/>
                          </a:ln>
                        </pic:spPr>
                      </pic:pic>
                    </a:graphicData>
                  </a:graphic>
                </wp:inline>
              </w:drawing>
            </w:r>
          </w:p>
        </w:tc>
      </w:tr>
      <w:tr w:rsidR="002B25D0" w:rsidTr="00CB014C">
        <w:trPr>
          <w:trHeight w:val="1775"/>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保温箱床单</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27″*35.5″</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纤维含量：100%精梳棉                     纱支：40*40      密度：133*72</w:t>
            </w:r>
            <w:proofErr w:type="gramStart"/>
            <w:r>
              <w:rPr>
                <w:rFonts w:ascii="仿宋" w:eastAsia="仿宋" w:hAnsi="仿宋" w:cs="宋体" w:hint="eastAsia"/>
                <w:kern w:val="0"/>
                <w:sz w:val="24"/>
                <w:lang w:bidi="ar"/>
              </w:rPr>
              <w:t>小蓝熊</w:t>
            </w:r>
            <w:proofErr w:type="gramEnd"/>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双层，四周缉1CM明线，</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7CED6F80" wp14:editId="3BDB8E11">
                  <wp:extent cx="1567180" cy="1127125"/>
                  <wp:effectExtent l="0" t="0" r="13970" b="15875"/>
                  <wp:docPr id="140"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5"/>
                          <pic:cNvPicPr>
                            <a:picLocks noChangeAspect="1"/>
                          </pic:cNvPicPr>
                        </pic:nvPicPr>
                        <pic:blipFill>
                          <a:blip r:embed="rId22"/>
                          <a:stretch>
                            <a:fillRect/>
                          </a:stretch>
                        </pic:blipFill>
                        <pic:spPr>
                          <a:xfrm>
                            <a:off x="0" y="0"/>
                            <a:ext cx="1567180" cy="1127125"/>
                          </a:xfrm>
                          <a:prstGeom prst="rect">
                            <a:avLst/>
                          </a:prstGeom>
                          <a:noFill/>
                          <a:ln>
                            <a:noFill/>
                          </a:ln>
                        </pic:spPr>
                      </pic:pic>
                    </a:graphicData>
                  </a:graphic>
                </wp:inline>
              </w:drawing>
            </w:r>
          </w:p>
        </w:tc>
      </w:tr>
      <w:tr w:rsidR="002B25D0" w:rsidTr="00CB014C">
        <w:trPr>
          <w:trHeight w:val="1745"/>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绿色床单</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43″*107″</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 xml:space="preserve">纤维含量：100%精梳棉                 纱支：21*21                密度：112*58 </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双层合缝缉1CM明线，</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5FFB5EC5" wp14:editId="496F9028">
                  <wp:extent cx="1563370" cy="1160780"/>
                  <wp:effectExtent l="0" t="0" r="17780" b="1270"/>
                  <wp:docPr id="122" name="图片 86" descr="绿色床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6" descr="绿色床单"/>
                          <pic:cNvPicPr>
                            <a:picLocks noChangeAspect="1"/>
                          </pic:cNvPicPr>
                        </pic:nvPicPr>
                        <pic:blipFill>
                          <a:blip r:embed="rId23"/>
                          <a:stretch>
                            <a:fillRect/>
                          </a:stretch>
                        </pic:blipFill>
                        <pic:spPr>
                          <a:xfrm>
                            <a:off x="0" y="0"/>
                            <a:ext cx="1563370" cy="1160780"/>
                          </a:xfrm>
                          <a:prstGeom prst="rect">
                            <a:avLst/>
                          </a:prstGeom>
                          <a:noFill/>
                          <a:ln>
                            <a:noFill/>
                          </a:ln>
                        </pic:spPr>
                      </pic:pic>
                    </a:graphicData>
                  </a:graphic>
                </wp:inline>
              </w:drawing>
            </w:r>
          </w:p>
        </w:tc>
      </w:tr>
      <w:tr w:rsidR="002B25D0" w:rsidTr="00CB014C">
        <w:trPr>
          <w:trHeight w:val="1878"/>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腹带 </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30*45/35*50/40*55</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纤维含量：100%精梳棉                 纱支：21*21                密度：112*58 墨绿</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中间双层合缝，两头各缝制7根长带，</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3C82F127" wp14:editId="066A3379">
                  <wp:extent cx="1559560" cy="1163320"/>
                  <wp:effectExtent l="0" t="0" r="2540" b="17780"/>
                  <wp:docPr id="115" name="图片 87" descr="腹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87" descr="腹带"/>
                          <pic:cNvPicPr>
                            <a:picLocks noChangeAspect="1"/>
                          </pic:cNvPicPr>
                        </pic:nvPicPr>
                        <pic:blipFill>
                          <a:blip r:embed="rId24"/>
                          <a:stretch>
                            <a:fillRect/>
                          </a:stretch>
                        </pic:blipFill>
                        <pic:spPr>
                          <a:xfrm>
                            <a:off x="0" y="0"/>
                            <a:ext cx="1559560" cy="1163320"/>
                          </a:xfrm>
                          <a:prstGeom prst="rect">
                            <a:avLst/>
                          </a:prstGeom>
                          <a:noFill/>
                          <a:ln>
                            <a:noFill/>
                          </a:ln>
                        </pic:spPr>
                      </pic:pic>
                    </a:graphicData>
                  </a:graphic>
                </wp:inline>
              </w:drawing>
            </w:r>
          </w:p>
        </w:tc>
      </w:tr>
      <w:tr w:rsidR="002B25D0" w:rsidTr="00CB014C">
        <w:trPr>
          <w:trHeight w:val="1615"/>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黄色浴巾 </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27″*46″</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纤维含量：100%精梳棉，抗菌毛巾布克重：875g</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四周缉1CM明线，有医院标识。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5846D440" wp14:editId="304975B1">
                  <wp:extent cx="1552575" cy="1019810"/>
                  <wp:effectExtent l="0" t="0" r="9525" b="8890"/>
                  <wp:docPr id="132" name="图片 88" descr="黄色浴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8" descr="黄色浴巾"/>
                          <pic:cNvPicPr>
                            <a:picLocks noChangeAspect="1"/>
                          </pic:cNvPicPr>
                        </pic:nvPicPr>
                        <pic:blipFill>
                          <a:blip r:embed="rId25"/>
                          <a:stretch>
                            <a:fillRect/>
                          </a:stretch>
                        </pic:blipFill>
                        <pic:spPr>
                          <a:xfrm>
                            <a:off x="0" y="0"/>
                            <a:ext cx="1552575" cy="1019810"/>
                          </a:xfrm>
                          <a:prstGeom prst="rect">
                            <a:avLst/>
                          </a:prstGeom>
                          <a:noFill/>
                          <a:ln>
                            <a:noFill/>
                          </a:ln>
                        </pic:spPr>
                      </pic:pic>
                    </a:graphicData>
                  </a:graphic>
                </wp:inline>
              </w:drawing>
            </w:r>
          </w:p>
        </w:tc>
      </w:tr>
      <w:tr w:rsidR="002B25D0" w:rsidTr="00CB014C">
        <w:trPr>
          <w:trHeight w:val="1865"/>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 xml:space="preserve">粉红浴巾 </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28″*30″</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kern w:val="0"/>
                <w:sz w:val="24"/>
                <w:lang w:bidi="ar"/>
              </w:rPr>
            </w:pPr>
            <w:r>
              <w:rPr>
                <w:rFonts w:ascii="仿宋" w:eastAsia="仿宋" w:hAnsi="仿宋" w:cs="宋体" w:hint="eastAsia"/>
                <w:kern w:val="0"/>
                <w:sz w:val="24"/>
                <w:lang w:bidi="ar"/>
              </w:rPr>
              <w:t>纤维含量：100%精梳棉，抗菌毛巾布克重：875g</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四周缉1CM明线，有医院标识。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kern w:val="0"/>
                <w:sz w:val="24"/>
                <w:bdr w:val="single" w:sz="4" w:space="0" w:color="000000"/>
                <w:shd w:val="clear" w:color="auto" w:fill="FFFFFF"/>
                <w:lang w:bidi="ar"/>
              </w:rPr>
            </w:pPr>
            <w:r>
              <w:rPr>
                <w:rFonts w:ascii="仿宋" w:eastAsia="仿宋" w:hAnsi="仿宋" w:cs="宋体" w:hint="eastAsia"/>
                <w:noProof/>
                <w:sz w:val="24"/>
              </w:rPr>
              <w:drawing>
                <wp:inline distT="0" distB="0" distL="114300" distR="114300" wp14:anchorId="07EEFE47" wp14:editId="769D8CB5">
                  <wp:extent cx="1544320" cy="1168400"/>
                  <wp:effectExtent l="0" t="0" r="17780" b="12700"/>
                  <wp:docPr id="137" name="图片 89" descr="38320161083007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9" descr="383201610830073256"/>
                          <pic:cNvPicPr>
                            <a:picLocks noChangeAspect="1"/>
                          </pic:cNvPicPr>
                        </pic:nvPicPr>
                        <pic:blipFill>
                          <a:blip r:embed="rId26"/>
                          <a:stretch>
                            <a:fillRect/>
                          </a:stretch>
                        </pic:blipFill>
                        <pic:spPr>
                          <a:xfrm>
                            <a:off x="0" y="0"/>
                            <a:ext cx="1544320" cy="1168400"/>
                          </a:xfrm>
                          <a:prstGeom prst="rect">
                            <a:avLst/>
                          </a:prstGeom>
                          <a:noFill/>
                          <a:ln>
                            <a:noFill/>
                          </a:ln>
                        </pic:spPr>
                      </pic:pic>
                    </a:graphicData>
                  </a:graphic>
                </wp:inline>
              </w:drawing>
            </w:r>
          </w:p>
        </w:tc>
      </w:tr>
      <w:tr w:rsidR="002B25D0" w:rsidTr="00CB014C">
        <w:trPr>
          <w:trHeight w:val="1915"/>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lastRenderedPageBreak/>
              <w:t xml:space="preserve">治疗巾 </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19″*27″</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纤维含量：100%精梳棉                 纱支：21*21                密度：112*58 墨绿</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双层，四周缉1CM明线，</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7EBC43A6" wp14:editId="177C3F3A">
                  <wp:extent cx="1562735" cy="1179195"/>
                  <wp:effectExtent l="0" t="0" r="18415" b="1905"/>
                  <wp:docPr id="126" name="图片 90" descr="治疗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90" descr="治疗巾"/>
                          <pic:cNvPicPr>
                            <a:picLocks noChangeAspect="1"/>
                          </pic:cNvPicPr>
                        </pic:nvPicPr>
                        <pic:blipFill>
                          <a:blip r:embed="rId27"/>
                          <a:stretch>
                            <a:fillRect/>
                          </a:stretch>
                        </pic:blipFill>
                        <pic:spPr>
                          <a:xfrm>
                            <a:off x="0" y="0"/>
                            <a:ext cx="1562735" cy="1179195"/>
                          </a:xfrm>
                          <a:prstGeom prst="rect">
                            <a:avLst/>
                          </a:prstGeom>
                          <a:noFill/>
                          <a:ln>
                            <a:noFill/>
                          </a:ln>
                        </pic:spPr>
                      </pic:pic>
                    </a:graphicData>
                  </a:graphic>
                </wp:inline>
              </w:drawing>
            </w:r>
          </w:p>
        </w:tc>
      </w:tr>
      <w:tr w:rsidR="002B25D0" w:rsidTr="00CB014C">
        <w:trPr>
          <w:trHeight w:val="1345"/>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VIP病患衣上衣</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S-8XL</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kern w:val="0"/>
                <w:sz w:val="24"/>
                <w:lang w:bidi="ar"/>
              </w:rPr>
            </w:pPr>
            <w:r>
              <w:rPr>
                <w:rFonts w:ascii="仿宋" w:eastAsia="仿宋" w:hAnsi="仿宋" w:cs="宋体" w:hint="eastAsia"/>
                <w:sz w:val="24"/>
              </w:rPr>
              <w:t xml:space="preserve">纤维含量：90%精梳棉抗菌针织棉布10%氨纶                      克重：300±5g/㎡灰蓝  </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西服领，中间系口，</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vMerge w:val="restart"/>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highlight w:val="yellow"/>
              </w:rPr>
            </w:pPr>
            <w:r>
              <w:rPr>
                <w:rFonts w:ascii="仿宋" w:eastAsia="仿宋" w:hAnsi="仿宋" w:cs="宋体" w:hint="eastAsia"/>
                <w:noProof/>
                <w:sz w:val="24"/>
                <w:highlight w:val="yellow"/>
              </w:rPr>
              <w:drawing>
                <wp:inline distT="0" distB="0" distL="114300" distR="114300" wp14:anchorId="1802CECB" wp14:editId="3EC4125F">
                  <wp:extent cx="1547495" cy="1604645"/>
                  <wp:effectExtent l="0" t="0" r="14605" b="14605"/>
                  <wp:docPr id="116" name="图片 91" descr="235f23e7dc96d1be5defbab7e1717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91" descr="235f23e7dc96d1be5defbab7e1717541"/>
                          <pic:cNvPicPr>
                            <a:picLocks noChangeAspect="1"/>
                          </pic:cNvPicPr>
                        </pic:nvPicPr>
                        <pic:blipFill>
                          <a:blip r:embed="rId28"/>
                          <a:stretch>
                            <a:fillRect/>
                          </a:stretch>
                        </pic:blipFill>
                        <pic:spPr>
                          <a:xfrm>
                            <a:off x="0" y="0"/>
                            <a:ext cx="1547495" cy="1604645"/>
                          </a:xfrm>
                          <a:prstGeom prst="rect">
                            <a:avLst/>
                          </a:prstGeom>
                          <a:noFill/>
                          <a:ln>
                            <a:noFill/>
                          </a:ln>
                        </pic:spPr>
                      </pic:pic>
                    </a:graphicData>
                  </a:graphic>
                </wp:inline>
              </w:drawing>
            </w:r>
          </w:p>
        </w:tc>
      </w:tr>
      <w:tr w:rsidR="002B25D0" w:rsidTr="00CB014C">
        <w:trPr>
          <w:trHeight w:val="1339"/>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VIP病患裤</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S-8XL</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kern w:val="0"/>
                <w:sz w:val="24"/>
                <w:lang w:bidi="ar"/>
              </w:rPr>
            </w:pPr>
            <w:r>
              <w:rPr>
                <w:rFonts w:ascii="仿宋" w:eastAsia="仿宋" w:hAnsi="仿宋" w:cs="宋体" w:hint="eastAsia"/>
                <w:sz w:val="24"/>
              </w:rPr>
              <w:t xml:space="preserve">纤维含量：90%精梳棉抗菌针织棉布10%氨纶                      克重：300±5g/㎡灰蓝 </w:t>
            </w:r>
            <w:r>
              <w:rPr>
                <w:rFonts w:ascii="仿宋" w:eastAsia="仿宋" w:hAnsi="仿宋" w:hint="eastAsia"/>
                <w:sz w:val="24"/>
              </w:rPr>
              <w:t xml:space="preserve"> </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proofErr w:type="gramStart"/>
            <w:r>
              <w:rPr>
                <w:rFonts w:ascii="仿宋" w:eastAsia="仿宋" w:hAnsi="仿宋" w:cs="宋体" w:hint="eastAsia"/>
                <w:kern w:val="0"/>
                <w:sz w:val="24"/>
              </w:rPr>
              <w:t>松紧带加抽绳</w:t>
            </w:r>
            <w:proofErr w:type="gramEnd"/>
            <w:r>
              <w:rPr>
                <w:rFonts w:ascii="仿宋" w:eastAsia="仿宋" w:hAnsi="仿宋" w:cs="宋体" w:hint="eastAsia"/>
                <w:kern w:val="0"/>
                <w:sz w:val="24"/>
              </w:rPr>
              <w:t>，斜插口袋。</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vMerge/>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highlight w:val="yellow"/>
              </w:rPr>
            </w:pPr>
          </w:p>
        </w:tc>
      </w:tr>
      <w:tr w:rsidR="002B25D0" w:rsidTr="00CB014C">
        <w:trPr>
          <w:trHeight w:val="642"/>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病患衣  </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S-8XL</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纤维含量：30%聚酯纤维70%精梳棉    纱支：40*40               密度：133*72格纹</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西服领，中间系扣，</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vMerge w:val="restart"/>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48A4CB1C" wp14:editId="7510DE0A">
                  <wp:extent cx="1569085" cy="852170"/>
                  <wp:effectExtent l="0" t="0" r="12065" b="5080"/>
                  <wp:docPr id="139" name="图片 92" descr="e69dce40cbe94e97655524e171a9d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92" descr="e69dce40cbe94e97655524e171a9dbd4"/>
                          <pic:cNvPicPr>
                            <a:picLocks noChangeAspect="1"/>
                          </pic:cNvPicPr>
                        </pic:nvPicPr>
                        <pic:blipFill>
                          <a:blip r:embed="rId29"/>
                          <a:stretch>
                            <a:fillRect/>
                          </a:stretch>
                        </pic:blipFill>
                        <pic:spPr>
                          <a:xfrm>
                            <a:off x="0" y="0"/>
                            <a:ext cx="1569085" cy="852170"/>
                          </a:xfrm>
                          <a:prstGeom prst="rect">
                            <a:avLst/>
                          </a:prstGeom>
                          <a:noFill/>
                          <a:ln>
                            <a:noFill/>
                          </a:ln>
                        </pic:spPr>
                      </pic:pic>
                    </a:graphicData>
                  </a:graphic>
                </wp:inline>
              </w:drawing>
            </w:r>
          </w:p>
        </w:tc>
      </w:tr>
      <w:tr w:rsidR="002B25D0" w:rsidTr="00CB014C">
        <w:trPr>
          <w:trHeight w:val="343"/>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病患</w:t>
            </w:r>
            <w:proofErr w:type="gramStart"/>
            <w:r>
              <w:rPr>
                <w:rFonts w:ascii="仿宋" w:eastAsia="仿宋" w:hAnsi="仿宋" w:cs="宋体" w:hint="eastAsia"/>
                <w:kern w:val="0"/>
                <w:sz w:val="24"/>
                <w:lang w:bidi="ar"/>
              </w:rPr>
              <w:t>裤</w:t>
            </w:r>
            <w:proofErr w:type="gramEnd"/>
            <w:r>
              <w:rPr>
                <w:rFonts w:ascii="仿宋" w:eastAsia="仿宋" w:hAnsi="仿宋" w:cs="宋体" w:hint="eastAsia"/>
                <w:kern w:val="0"/>
                <w:sz w:val="24"/>
                <w:lang w:bidi="ar"/>
              </w:rPr>
              <w:t xml:space="preserve">  </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S-8XL</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纤维含量：30%聚酯纤维70%精梳棉    纱支：40*40               密度：133*72格纹</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裤腰松紧带抽绳，</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vMerge/>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p>
        </w:tc>
      </w:tr>
      <w:tr w:rsidR="002B25D0" w:rsidTr="00CB014C">
        <w:trPr>
          <w:trHeight w:val="791"/>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儿童衣 </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S-XXL</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纤维含量：100%精梳棉                  纱支：40*40               密度：133*72小熊</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西服领，中间系扣，一上两下</w:t>
            </w:r>
            <w:proofErr w:type="gramStart"/>
            <w:r>
              <w:rPr>
                <w:rFonts w:ascii="仿宋" w:eastAsia="仿宋" w:hAnsi="仿宋" w:cs="宋体" w:hint="eastAsia"/>
                <w:kern w:val="0"/>
                <w:sz w:val="24"/>
              </w:rPr>
              <w:t>设计款</w:t>
            </w:r>
            <w:proofErr w:type="gramEnd"/>
            <w:r>
              <w:rPr>
                <w:rFonts w:ascii="仿宋" w:eastAsia="仿宋" w:hAnsi="仿宋" w:cs="宋体" w:hint="eastAsia"/>
                <w:kern w:val="0"/>
                <w:sz w:val="24"/>
              </w:rPr>
              <w:t>口袋，</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vMerge w:val="restart"/>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noProof/>
                <w:sz w:val="24"/>
              </w:rPr>
              <w:drawing>
                <wp:inline distT="0" distB="0" distL="114300" distR="114300" wp14:anchorId="27EC64EE" wp14:editId="32E8B5C2">
                  <wp:extent cx="1577340" cy="1089025"/>
                  <wp:effectExtent l="0" t="0" r="3810" b="15875"/>
                  <wp:docPr id="114"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93"/>
                          <pic:cNvPicPr>
                            <a:picLocks noChangeAspect="1"/>
                          </pic:cNvPicPr>
                        </pic:nvPicPr>
                        <pic:blipFill>
                          <a:blip r:embed="rId30"/>
                          <a:stretch>
                            <a:fillRect/>
                          </a:stretch>
                        </pic:blipFill>
                        <pic:spPr>
                          <a:xfrm>
                            <a:off x="0" y="0"/>
                            <a:ext cx="1577340" cy="1089025"/>
                          </a:xfrm>
                          <a:prstGeom prst="rect">
                            <a:avLst/>
                          </a:prstGeom>
                          <a:noFill/>
                          <a:ln>
                            <a:noFill/>
                          </a:ln>
                        </pic:spPr>
                      </pic:pic>
                    </a:graphicData>
                  </a:graphic>
                </wp:inline>
              </w:drawing>
            </w:r>
          </w:p>
        </w:tc>
      </w:tr>
      <w:tr w:rsidR="002B25D0" w:rsidTr="00CB014C">
        <w:trPr>
          <w:trHeight w:val="896"/>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儿童裤 </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S-XXL</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纤维含量：100%精梳棉                  纱支：40*40               密度：133*72小熊</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裤腰松紧带抽绳，</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vMerge/>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p>
        </w:tc>
      </w:tr>
      <w:tr w:rsidR="002B25D0" w:rsidTr="00CB014C">
        <w:trPr>
          <w:trHeight w:val="1157"/>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骨科短裤 </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L-XXXL</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纤维含量：30%聚酯纤维70%精梳棉    纱支：40*40               密度：133*72格纹</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长裤，大腿两侧开口带双向拉链，</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696FA25F" wp14:editId="7AB5069A">
                  <wp:extent cx="1659890" cy="563880"/>
                  <wp:effectExtent l="0" t="0" r="16510" b="7620"/>
                  <wp:docPr id="117" name="图片 94" descr="abfd59e1d40654b40e42965d739da0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94" descr="abfd59e1d40654b40e42965d739da06b"/>
                          <pic:cNvPicPr>
                            <a:picLocks noChangeAspect="1"/>
                          </pic:cNvPicPr>
                        </pic:nvPicPr>
                        <pic:blipFill>
                          <a:blip r:embed="rId31"/>
                          <a:stretch>
                            <a:fillRect/>
                          </a:stretch>
                        </pic:blipFill>
                        <pic:spPr>
                          <a:xfrm>
                            <a:off x="0" y="0"/>
                            <a:ext cx="1659890" cy="563880"/>
                          </a:xfrm>
                          <a:prstGeom prst="rect">
                            <a:avLst/>
                          </a:prstGeom>
                          <a:noFill/>
                          <a:ln>
                            <a:noFill/>
                          </a:ln>
                        </pic:spPr>
                      </pic:pic>
                    </a:graphicData>
                  </a:graphic>
                </wp:inline>
              </w:drawing>
            </w:r>
          </w:p>
        </w:tc>
      </w:tr>
      <w:tr w:rsidR="002B25D0" w:rsidTr="00CB014C">
        <w:trPr>
          <w:trHeight w:val="1331"/>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lastRenderedPageBreak/>
              <w:t xml:space="preserve"> 骨科短袖 </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L-XXXL</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纤维含量：30%聚酯纤维70%精梳棉    纱支：40*40               密度：133*72格纹</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长袖，中间系扣，肩部到袖口开口带双向拉链，</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78C73722" wp14:editId="0D9B06BF">
                  <wp:extent cx="1584325" cy="758190"/>
                  <wp:effectExtent l="0" t="0" r="15875" b="3810"/>
                  <wp:docPr id="118" name="图片 95" descr="b0b41875ec729d746b3ca15d010b3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95" descr="b0b41875ec729d746b3ca15d010b3ed0"/>
                          <pic:cNvPicPr>
                            <a:picLocks noChangeAspect="1"/>
                          </pic:cNvPicPr>
                        </pic:nvPicPr>
                        <pic:blipFill>
                          <a:blip r:embed="rId32"/>
                          <a:stretch>
                            <a:fillRect/>
                          </a:stretch>
                        </pic:blipFill>
                        <pic:spPr>
                          <a:xfrm>
                            <a:off x="0" y="0"/>
                            <a:ext cx="1584325" cy="758190"/>
                          </a:xfrm>
                          <a:prstGeom prst="rect">
                            <a:avLst/>
                          </a:prstGeom>
                          <a:noFill/>
                          <a:ln>
                            <a:noFill/>
                          </a:ln>
                        </pic:spPr>
                      </pic:pic>
                    </a:graphicData>
                  </a:graphic>
                </wp:inline>
              </w:drawing>
            </w:r>
          </w:p>
        </w:tc>
      </w:tr>
      <w:tr w:rsidR="002B25D0" w:rsidTr="00CB014C">
        <w:trPr>
          <w:trHeight w:val="90"/>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哺乳衣 上衣 </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M-XXXL</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纤维含量：30%聚酯纤维70%精梳棉    纱支：40*40               密度：133*72小花</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圆领,中间系扣，有辅助哺乳口，有两个下口袋，</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0D62614E" wp14:editId="123B9BB8">
                  <wp:extent cx="1565275" cy="840740"/>
                  <wp:effectExtent l="0" t="0" r="15875" b="16510"/>
                  <wp:docPr id="119" name="图片 96" descr="f40a446b9a6413aadc8694b715647c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96" descr="f40a446b9a6413aadc8694b715647c0d"/>
                          <pic:cNvPicPr>
                            <a:picLocks noChangeAspect="1"/>
                          </pic:cNvPicPr>
                        </pic:nvPicPr>
                        <pic:blipFill>
                          <a:blip r:embed="rId33"/>
                          <a:stretch>
                            <a:fillRect/>
                          </a:stretch>
                        </pic:blipFill>
                        <pic:spPr>
                          <a:xfrm>
                            <a:off x="0" y="0"/>
                            <a:ext cx="1565275" cy="840740"/>
                          </a:xfrm>
                          <a:prstGeom prst="rect">
                            <a:avLst/>
                          </a:prstGeom>
                          <a:noFill/>
                          <a:ln>
                            <a:noFill/>
                          </a:ln>
                        </pic:spPr>
                      </pic:pic>
                    </a:graphicData>
                  </a:graphic>
                </wp:inline>
              </w:drawing>
            </w:r>
          </w:p>
        </w:tc>
      </w:tr>
      <w:tr w:rsidR="002B25D0" w:rsidTr="00CB014C">
        <w:trPr>
          <w:trHeight w:val="1511"/>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哺乳裤 </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M-XXXL</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纤维含量：30%聚酯纤维70%精梳棉    纱支：40*40               密度：133*72小花</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孕妇</w:t>
            </w:r>
            <w:proofErr w:type="gramStart"/>
            <w:r>
              <w:rPr>
                <w:rFonts w:ascii="仿宋" w:eastAsia="仿宋" w:hAnsi="仿宋" w:cs="宋体" w:hint="eastAsia"/>
                <w:kern w:val="0"/>
                <w:sz w:val="24"/>
              </w:rPr>
              <w:t>裤</w:t>
            </w:r>
            <w:proofErr w:type="gramEnd"/>
            <w:r>
              <w:rPr>
                <w:rFonts w:ascii="仿宋" w:eastAsia="仿宋" w:hAnsi="仿宋" w:cs="宋体" w:hint="eastAsia"/>
                <w:kern w:val="0"/>
                <w:sz w:val="24"/>
              </w:rPr>
              <w:t>款式，裤腰松紧带抽尼龙绳。拼接针织面料，</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54E03CDB" wp14:editId="398B7F4E">
                  <wp:extent cx="1280795" cy="864870"/>
                  <wp:effectExtent l="0" t="0" r="14605" b="11430"/>
                  <wp:docPr id="123" name="图片 97" descr="ab1a457962b7aa65af3b9b1f5a516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97" descr="ab1a457962b7aa65af3b9b1f5a516253"/>
                          <pic:cNvPicPr>
                            <a:picLocks noChangeAspect="1"/>
                          </pic:cNvPicPr>
                        </pic:nvPicPr>
                        <pic:blipFill>
                          <a:blip r:embed="rId34"/>
                          <a:stretch>
                            <a:fillRect/>
                          </a:stretch>
                        </pic:blipFill>
                        <pic:spPr>
                          <a:xfrm>
                            <a:off x="0" y="0"/>
                            <a:ext cx="1280795" cy="864870"/>
                          </a:xfrm>
                          <a:prstGeom prst="rect">
                            <a:avLst/>
                          </a:prstGeom>
                          <a:noFill/>
                          <a:ln>
                            <a:noFill/>
                          </a:ln>
                        </pic:spPr>
                      </pic:pic>
                    </a:graphicData>
                  </a:graphic>
                </wp:inline>
              </w:drawing>
            </w:r>
          </w:p>
        </w:tc>
      </w:tr>
      <w:tr w:rsidR="002B25D0" w:rsidTr="00CB014C">
        <w:trPr>
          <w:trHeight w:val="1895"/>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内镜检查裤 </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M-XXXL</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纤维含量：30%聚酯纤维70%精梳棉    纱支：40*40               密度：133*72格纹</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裤腰松紧带抽绳，屁股后侧开口加遮挡布块，</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106164BB" wp14:editId="03621FFF">
                  <wp:extent cx="1567815" cy="1140460"/>
                  <wp:effectExtent l="0" t="0" r="13335" b="2540"/>
                  <wp:docPr id="128" name="图片 98" descr="内镜检查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98" descr="内镜检查裤"/>
                          <pic:cNvPicPr>
                            <a:picLocks noChangeAspect="1"/>
                          </pic:cNvPicPr>
                        </pic:nvPicPr>
                        <pic:blipFill>
                          <a:blip r:embed="rId35"/>
                          <a:stretch>
                            <a:fillRect/>
                          </a:stretch>
                        </pic:blipFill>
                        <pic:spPr>
                          <a:xfrm>
                            <a:off x="0" y="0"/>
                            <a:ext cx="1567815" cy="1140460"/>
                          </a:xfrm>
                          <a:prstGeom prst="rect">
                            <a:avLst/>
                          </a:prstGeom>
                          <a:noFill/>
                          <a:ln>
                            <a:noFill/>
                          </a:ln>
                        </pic:spPr>
                      </pic:pic>
                    </a:graphicData>
                  </a:graphic>
                </wp:inline>
              </w:drawing>
            </w:r>
          </w:p>
        </w:tc>
      </w:tr>
      <w:tr w:rsidR="002B25D0" w:rsidTr="00CB014C">
        <w:trPr>
          <w:trHeight w:val="90"/>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rPr>
              <w:t>急重症医生工作衣</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M-XXXL</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kern w:val="0"/>
                <w:sz w:val="24"/>
                <w:lang w:bidi="ar"/>
              </w:rPr>
            </w:pPr>
            <w:r>
              <w:rPr>
                <w:rFonts w:ascii="仿宋" w:eastAsia="仿宋" w:hAnsi="仿宋" w:hint="eastAsia"/>
                <w:sz w:val="24"/>
              </w:rPr>
              <w:t>纤维含量：92%聚酯纤维8%氨纶    克重：200±5g/㎡藏蓝</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V领，短袖，口袋一上两下，</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44856952" wp14:editId="4D264ED9">
                  <wp:extent cx="1559560" cy="1083310"/>
                  <wp:effectExtent l="0" t="0" r="2540" b="2540"/>
                  <wp:docPr id="124" name="图片 99" descr="ICU医生衣上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9" descr="ICU医生衣上衣"/>
                          <pic:cNvPicPr>
                            <a:picLocks noChangeAspect="1"/>
                          </pic:cNvPicPr>
                        </pic:nvPicPr>
                        <pic:blipFill>
                          <a:blip r:embed="rId36"/>
                          <a:stretch>
                            <a:fillRect/>
                          </a:stretch>
                        </pic:blipFill>
                        <pic:spPr>
                          <a:xfrm>
                            <a:off x="0" y="0"/>
                            <a:ext cx="1559560" cy="1083310"/>
                          </a:xfrm>
                          <a:prstGeom prst="rect">
                            <a:avLst/>
                          </a:prstGeom>
                          <a:noFill/>
                          <a:ln>
                            <a:noFill/>
                          </a:ln>
                        </pic:spPr>
                      </pic:pic>
                    </a:graphicData>
                  </a:graphic>
                </wp:inline>
              </w:drawing>
            </w:r>
          </w:p>
        </w:tc>
      </w:tr>
      <w:tr w:rsidR="002B25D0" w:rsidTr="00CB014C">
        <w:trPr>
          <w:trHeight w:val="2168"/>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rPr>
              <w:t>急重症医生工作裤</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M-XXXL</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kern w:val="0"/>
                <w:sz w:val="24"/>
                <w:lang w:bidi="ar"/>
              </w:rPr>
            </w:pPr>
            <w:r>
              <w:rPr>
                <w:rFonts w:ascii="仿宋" w:eastAsia="仿宋" w:hAnsi="仿宋" w:hint="eastAsia"/>
                <w:sz w:val="24"/>
              </w:rPr>
              <w:t>纤维含量：92%聚酯纤维8%氨纶    克重：200±5g/㎡藏蓝</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腿兜两侧有腿兜，裤腰</w:t>
            </w:r>
            <w:proofErr w:type="gramStart"/>
            <w:r>
              <w:rPr>
                <w:rFonts w:ascii="仿宋" w:eastAsia="仿宋" w:hAnsi="仿宋" w:cs="宋体" w:hint="eastAsia"/>
                <w:kern w:val="0"/>
                <w:sz w:val="24"/>
              </w:rPr>
              <w:t>橡根抽</w:t>
            </w:r>
            <w:proofErr w:type="gramEnd"/>
            <w:r>
              <w:rPr>
                <w:rFonts w:ascii="仿宋" w:eastAsia="仿宋" w:hAnsi="仿宋" w:cs="宋体" w:hint="eastAsia"/>
                <w:kern w:val="0"/>
                <w:sz w:val="24"/>
              </w:rPr>
              <w:t>绳，</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657DCAE5" wp14:editId="25DDAEC0">
                  <wp:extent cx="1554480" cy="1337310"/>
                  <wp:effectExtent l="0" t="0" r="7620" b="15240"/>
                  <wp:docPr id="120" name="图片 100" descr="ICU医生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00" descr="ICU医生裤"/>
                          <pic:cNvPicPr>
                            <a:picLocks noChangeAspect="1"/>
                          </pic:cNvPicPr>
                        </pic:nvPicPr>
                        <pic:blipFill>
                          <a:blip r:embed="rId37"/>
                          <a:stretch>
                            <a:fillRect/>
                          </a:stretch>
                        </pic:blipFill>
                        <pic:spPr>
                          <a:xfrm>
                            <a:off x="0" y="0"/>
                            <a:ext cx="1554480" cy="1337310"/>
                          </a:xfrm>
                          <a:prstGeom prst="rect">
                            <a:avLst/>
                          </a:prstGeom>
                          <a:noFill/>
                          <a:ln>
                            <a:noFill/>
                          </a:ln>
                        </pic:spPr>
                      </pic:pic>
                    </a:graphicData>
                  </a:graphic>
                </wp:inline>
              </w:drawing>
            </w:r>
          </w:p>
        </w:tc>
      </w:tr>
      <w:tr w:rsidR="002B25D0" w:rsidTr="00CB014C">
        <w:trPr>
          <w:trHeight w:val="2150"/>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检查室工作衣短袖</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M-XXXL</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kern w:val="0"/>
                <w:sz w:val="24"/>
                <w:lang w:bidi="ar"/>
              </w:rPr>
            </w:pPr>
            <w:r>
              <w:rPr>
                <w:rFonts w:ascii="仿宋" w:eastAsia="仿宋" w:hAnsi="仿宋" w:cs="宋体" w:hint="eastAsia"/>
                <w:kern w:val="0"/>
                <w:sz w:val="24"/>
                <w:lang w:bidi="ar"/>
              </w:rPr>
              <w:t>纤维含量：65%聚酯纤维35%精梳棉              纱支：32*32                      密度130*70蓝色</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V领，短袖，口袋一上两</w:t>
            </w:r>
            <w:proofErr w:type="gramStart"/>
            <w:r>
              <w:rPr>
                <w:rFonts w:ascii="仿宋" w:eastAsia="仿宋" w:hAnsi="仿宋" w:cs="宋体" w:hint="eastAsia"/>
                <w:kern w:val="0"/>
                <w:sz w:val="24"/>
              </w:rPr>
              <w:t>下贴</w:t>
            </w:r>
            <w:proofErr w:type="gramEnd"/>
            <w:r>
              <w:rPr>
                <w:rFonts w:ascii="仿宋" w:eastAsia="仿宋" w:hAnsi="仿宋" w:cs="宋体" w:hint="eastAsia"/>
                <w:kern w:val="0"/>
                <w:sz w:val="24"/>
              </w:rPr>
              <w:t>兜，领子配色，</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0073277C" wp14:editId="5CBE5F84">
                  <wp:extent cx="1564005" cy="1326515"/>
                  <wp:effectExtent l="0" t="0" r="17145" b="6985"/>
                  <wp:docPr id="134" name="图片 101" descr="检查室短袖上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01" descr="检查室短袖上衣"/>
                          <pic:cNvPicPr>
                            <a:picLocks noChangeAspect="1"/>
                          </pic:cNvPicPr>
                        </pic:nvPicPr>
                        <pic:blipFill>
                          <a:blip r:embed="rId38"/>
                          <a:stretch>
                            <a:fillRect/>
                          </a:stretch>
                        </pic:blipFill>
                        <pic:spPr>
                          <a:xfrm>
                            <a:off x="0" y="0"/>
                            <a:ext cx="1564005" cy="1326515"/>
                          </a:xfrm>
                          <a:prstGeom prst="rect">
                            <a:avLst/>
                          </a:prstGeom>
                          <a:noFill/>
                          <a:ln>
                            <a:noFill/>
                          </a:ln>
                        </pic:spPr>
                      </pic:pic>
                    </a:graphicData>
                  </a:graphic>
                </wp:inline>
              </w:drawing>
            </w:r>
          </w:p>
        </w:tc>
      </w:tr>
      <w:tr w:rsidR="002B25D0" w:rsidTr="00CB014C">
        <w:trPr>
          <w:trHeight w:val="2185"/>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rPr>
              <w:lastRenderedPageBreak/>
              <w:t>检查室工作衣长袖</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M-XXXL</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kern w:val="0"/>
                <w:sz w:val="24"/>
                <w:lang w:bidi="ar"/>
              </w:rPr>
            </w:pPr>
            <w:r>
              <w:rPr>
                <w:rFonts w:ascii="仿宋" w:eastAsia="仿宋" w:hAnsi="仿宋" w:cs="宋体" w:hint="eastAsia"/>
                <w:kern w:val="0"/>
                <w:sz w:val="24"/>
                <w:lang w:bidi="ar"/>
              </w:rPr>
              <w:t>纤维含量：65%聚酯纤维35%精梳棉              纱支：32*32                      密度130*70蓝色</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V领，长袖，口袋一上两</w:t>
            </w:r>
            <w:proofErr w:type="gramStart"/>
            <w:r>
              <w:rPr>
                <w:rFonts w:ascii="仿宋" w:eastAsia="仿宋" w:hAnsi="仿宋" w:cs="宋体" w:hint="eastAsia"/>
                <w:kern w:val="0"/>
                <w:sz w:val="24"/>
              </w:rPr>
              <w:t>下贴</w:t>
            </w:r>
            <w:proofErr w:type="gramEnd"/>
            <w:r>
              <w:rPr>
                <w:rFonts w:ascii="仿宋" w:eastAsia="仿宋" w:hAnsi="仿宋" w:cs="宋体" w:hint="eastAsia"/>
                <w:kern w:val="0"/>
                <w:sz w:val="24"/>
              </w:rPr>
              <w:t>兜，领子配色，</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6578F094" wp14:editId="6BB2526D">
                  <wp:extent cx="1565275" cy="1360805"/>
                  <wp:effectExtent l="0" t="0" r="15875" b="10795"/>
                  <wp:docPr id="121" name="图片 102" descr="实验室人员长袖上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02" descr="实验室人员长袖上衣"/>
                          <pic:cNvPicPr>
                            <a:picLocks noChangeAspect="1"/>
                          </pic:cNvPicPr>
                        </pic:nvPicPr>
                        <pic:blipFill>
                          <a:blip r:embed="rId39"/>
                          <a:stretch>
                            <a:fillRect/>
                          </a:stretch>
                        </pic:blipFill>
                        <pic:spPr>
                          <a:xfrm>
                            <a:off x="0" y="0"/>
                            <a:ext cx="1565275" cy="1360805"/>
                          </a:xfrm>
                          <a:prstGeom prst="rect">
                            <a:avLst/>
                          </a:prstGeom>
                          <a:noFill/>
                          <a:ln>
                            <a:noFill/>
                          </a:ln>
                        </pic:spPr>
                      </pic:pic>
                    </a:graphicData>
                  </a:graphic>
                </wp:inline>
              </w:drawing>
            </w:r>
          </w:p>
        </w:tc>
      </w:tr>
      <w:tr w:rsidR="002B25D0" w:rsidTr="00CB014C">
        <w:trPr>
          <w:trHeight w:val="1877"/>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rPr>
              <w:t>检查室工作裤</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M-XXXL</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kern w:val="0"/>
                <w:sz w:val="24"/>
                <w:lang w:bidi="ar"/>
              </w:rPr>
            </w:pPr>
            <w:r>
              <w:rPr>
                <w:rFonts w:ascii="仿宋" w:eastAsia="仿宋" w:hAnsi="仿宋" w:cs="宋体" w:hint="eastAsia"/>
                <w:kern w:val="0"/>
                <w:sz w:val="24"/>
                <w:lang w:bidi="ar"/>
              </w:rPr>
              <w:t>纤维含量：65%聚酯纤维35%精梳棉              纱支：32*32                      密度130*70蓝色</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裤腰</w:t>
            </w:r>
            <w:proofErr w:type="gramStart"/>
            <w:r>
              <w:rPr>
                <w:rFonts w:ascii="仿宋" w:eastAsia="仿宋" w:hAnsi="仿宋" w:cs="宋体" w:hint="eastAsia"/>
                <w:kern w:val="0"/>
                <w:sz w:val="24"/>
              </w:rPr>
              <w:t>橡根抽</w:t>
            </w:r>
            <w:proofErr w:type="gramEnd"/>
            <w:r>
              <w:rPr>
                <w:rFonts w:ascii="仿宋" w:eastAsia="仿宋" w:hAnsi="仿宋" w:cs="宋体" w:hint="eastAsia"/>
                <w:kern w:val="0"/>
                <w:sz w:val="24"/>
              </w:rPr>
              <w:t>绳，两侧有腿兜，</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33D6E087" wp14:editId="5570758E">
                  <wp:extent cx="1369060" cy="1145540"/>
                  <wp:effectExtent l="0" t="0" r="2540" b="16510"/>
                  <wp:docPr id="125" name="图片 103" descr="检查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03" descr="检查裤"/>
                          <pic:cNvPicPr>
                            <a:picLocks noChangeAspect="1"/>
                          </pic:cNvPicPr>
                        </pic:nvPicPr>
                        <pic:blipFill>
                          <a:blip r:embed="rId40"/>
                          <a:stretch>
                            <a:fillRect/>
                          </a:stretch>
                        </pic:blipFill>
                        <pic:spPr>
                          <a:xfrm>
                            <a:off x="0" y="0"/>
                            <a:ext cx="1369060" cy="1145540"/>
                          </a:xfrm>
                          <a:prstGeom prst="rect">
                            <a:avLst/>
                          </a:prstGeom>
                          <a:noFill/>
                          <a:ln>
                            <a:noFill/>
                          </a:ln>
                        </pic:spPr>
                      </pic:pic>
                    </a:graphicData>
                  </a:graphic>
                </wp:inline>
              </w:drawing>
            </w:r>
          </w:p>
        </w:tc>
      </w:tr>
      <w:tr w:rsidR="002B25D0" w:rsidTr="00CB014C">
        <w:trPr>
          <w:trHeight w:val="2328"/>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rPr>
              <w:t>检查室巡回服</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M-XXXL</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kern w:val="0"/>
                <w:sz w:val="24"/>
                <w:lang w:bidi="ar"/>
              </w:rPr>
            </w:pPr>
            <w:r>
              <w:rPr>
                <w:rFonts w:ascii="仿宋" w:eastAsia="仿宋" w:hAnsi="仿宋" w:cs="宋体" w:hint="eastAsia"/>
                <w:kern w:val="0"/>
                <w:sz w:val="24"/>
                <w:lang w:bidi="ar"/>
              </w:rPr>
              <w:t>纤维含量：65%聚酯纤维35%精梳棉              纱支：32*32                      密度130*70蓝色</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对襟夹克式款，双层，领、袖口有撞色螺纹，下摆两侧加螺纹，，左右两侧各有一贴口袋，后片有过肩，</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6EDCC20D" wp14:editId="260D53FA">
                  <wp:extent cx="1546860" cy="1429385"/>
                  <wp:effectExtent l="0" t="0" r="15240" b="18415"/>
                  <wp:docPr id="127" name="图片 104" descr="检查巡回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04" descr="检查巡回服"/>
                          <pic:cNvPicPr>
                            <a:picLocks noChangeAspect="1"/>
                          </pic:cNvPicPr>
                        </pic:nvPicPr>
                        <pic:blipFill>
                          <a:blip r:embed="rId41"/>
                          <a:stretch>
                            <a:fillRect/>
                          </a:stretch>
                        </pic:blipFill>
                        <pic:spPr>
                          <a:xfrm>
                            <a:off x="0" y="0"/>
                            <a:ext cx="1546860" cy="1429385"/>
                          </a:xfrm>
                          <a:prstGeom prst="rect">
                            <a:avLst/>
                          </a:prstGeom>
                          <a:noFill/>
                          <a:ln>
                            <a:noFill/>
                          </a:ln>
                        </pic:spPr>
                      </pic:pic>
                    </a:graphicData>
                  </a:graphic>
                </wp:inline>
              </w:drawing>
            </w:r>
          </w:p>
        </w:tc>
      </w:tr>
      <w:tr w:rsidR="002B25D0" w:rsidTr="00CB014C">
        <w:trPr>
          <w:trHeight w:val="2311"/>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医生衣</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M-XXXL</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kern w:val="0"/>
                <w:sz w:val="24"/>
                <w:lang w:bidi="ar"/>
              </w:rPr>
            </w:pPr>
            <w:r>
              <w:rPr>
                <w:rFonts w:ascii="仿宋" w:eastAsia="仿宋" w:hAnsi="仿宋" w:cs="宋体" w:hint="eastAsia"/>
                <w:kern w:val="0"/>
                <w:sz w:val="24"/>
                <w:lang w:bidi="ar"/>
              </w:rPr>
              <w:t>纤维含量：43%聚酯纤维52%精梳棉5%氨纶                      纱支：40*40                  密度：133*72海兰</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V领，短袖，口袋一上两</w:t>
            </w:r>
            <w:proofErr w:type="gramStart"/>
            <w:r>
              <w:rPr>
                <w:rFonts w:ascii="仿宋" w:eastAsia="仿宋" w:hAnsi="仿宋" w:cs="宋体" w:hint="eastAsia"/>
                <w:kern w:val="0"/>
                <w:sz w:val="24"/>
              </w:rPr>
              <w:t>下贴</w:t>
            </w:r>
            <w:proofErr w:type="gramEnd"/>
            <w:r>
              <w:rPr>
                <w:rFonts w:ascii="仿宋" w:eastAsia="仿宋" w:hAnsi="仿宋" w:cs="宋体" w:hint="eastAsia"/>
                <w:kern w:val="0"/>
                <w:sz w:val="24"/>
              </w:rPr>
              <w:t>兜，</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sz w:val="24"/>
              </w:rPr>
              <w:fldChar w:fldCharType="begin"/>
            </w:r>
            <w:r>
              <w:rPr>
                <w:rFonts w:ascii="仿宋" w:eastAsia="仿宋" w:hAnsi="仿宋" w:cs="宋体"/>
                <w:sz w:val="24"/>
              </w:rPr>
              <w:instrText xml:space="preserve">INCLUDEPICTURE \d "F:\\WXWork\\1688852418323879\\Cache\\Image\\2025-01\\89b2c02d95083766eeeabcac9eae1641.jpg" \* MERGEFORMATINET </w:instrText>
            </w:r>
            <w:r>
              <w:rPr>
                <w:rFonts w:ascii="仿宋" w:eastAsia="仿宋" w:hAnsi="仿宋" w:cs="宋体"/>
                <w:sz w:val="24"/>
              </w:rPr>
              <w:fldChar w:fldCharType="separate"/>
            </w:r>
            <w:r>
              <w:rPr>
                <w:rFonts w:ascii="仿宋" w:eastAsia="仿宋" w:hAnsi="仿宋" w:cs="宋体"/>
                <w:noProof/>
                <w:sz w:val="24"/>
              </w:rPr>
              <w:drawing>
                <wp:inline distT="0" distB="0" distL="114300" distR="114300" wp14:anchorId="10F252CD" wp14:editId="3B5F4216">
                  <wp:extent cx="1572895" cy="1435100"/>
                  <wp:effectExtent l="0" t="0" r="8255" b="12700"/>
                  <wp:docPr id="129" name="图片 10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05" descr="IMG_256"/>
                          <pic:cNvPicPr>
                            <a:picLocks noChangeAspect="1"/>
                          </pic:cNvPicPr>
                        </pic:nvPicPr>
                        <pic:blipFill>
                          <a:blip r:embed="rId42"/>
                          <a:srcRect l="7558" r="17442"/>
                          <a:stretch>
                            <a:fillRect/>
                          </a:stretch>
                        </pic:blipFill>
                        <pic:spPr>
                          <a:xfrm>
                            <a:off x="0" y="0"/>
                            <a:ext cx="1572895" cy="1435100"/>
                          </a:xfrm>
                          <a:prstGeom prst="rect">
                            <a:avLst/>
                          </a:prstGeom>
                          <a:noFill/>
                          <a:ln>
                            <a:noFill/>
                          </a:ln>
                        </pic:spPr>
                      </pic:pic>
                    </a:graphicData>
                  </a:graphic>
                </wp:inline>
              </w:drawing>
            </w:r>
            <w:r>
              <w:rPr>
                <w:rFonts w:ascii="仿宋" w:eastAsia="仿宋" w:hAnsi="仿宋" w:cs="宋体"/>
                <w:sz w:val="24"/>
              </w:rPr>
              <w:fldChar w:fldCharType="end"/>
            </w:r>
          </w:p>
        </w:tc>
      </w:tr>
      <w:tr w:rsidR="002B25D0" w:rsidTr="00CB014C">
        <w:trPr>
          <w:trHeight w:val="2361"/>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医生裤</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M-XXXL</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kern w:val="0"/>
                <w:sz w:val="24"/>
                <w:lang w:bidi="ar"/>
              </w:rPr>
            </w:pPr>
            <w:r>
              <w:rPr>
                <w:rFonts w:ascii="仿宋" w:eastAsia="仿宋" w:hAnsi="仿宋" w:cs="宋体" w:hint="eastAsia"/>
                <w:kern w:val="0"/>
                <w:sz w:val="24"/>
                <w:lang w:bidi="ar"/>
              </w:rPr>
              <w:t>纤维含量：43%聚酯纤维52%精梳棉5%氨纶                      纱支：40*40                  密度：133*72海兰</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裤腰</w:t>
            </w:r>
            <w:proofErr w:type="gramStart"/>
            <w:r>
              <w:rPr>
                <w:rFonts w:ascii="仿宋" w:eastAsia="仿宋" w:hAnsi="仿宋" w:cs="宋体" w:hint="eastAsia"/>
                <w:kern w:val="0"/>
                <w:sz w:val="24"/>
              </w:rPr>
              <w:t>橡</w:t>
            </w:r>
            <w:proofErr w:type="gramEnd"/>
            <w:r>
              <w:rPr>
                <w:rFonts w:ascii="仿宋" w:eastAsia="仿宋" w:hAnsi="仿宋" w:cs="宋体" w:hint="eastAsia"/>
                <w:kern w:val="0"/>
                <w:sz w:val="24"/>
              </w:rPr>
              <w:t>根加绳，左右两侧有腿兜，</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sz w:val="24"/>
              </w:rPr>
              <w:fldChar w:fldCharType="begin"/>
            </w:r>
            <w:r>
              <w:rPr>
                <w:rFonts w:ascii="仿宋" w:eastAsia="仿宋" w:hAnsi="仿宋" w:cs="宋体"/>
                <w:sz w:val="24"/>
              </w:rPr>
              <w:instrText xml:space="preserve">INCLUDEPICTURE \d "F:\\WXWork\\1688852418323879\\Cache\\Image\\2025-01\\89b2c02d95083766eeeabcac9eae1641.jpg" \* MERGEFORMATINET </w:instrText>
            </w:r>
            <w:r>
              <w:rPr>
                <w:rFonts w:ascii="仿宋" w:eastAsia="仿宋" w:hAnsi="仿宋" w:cs="宋体"/>
                <w:sz w:val="24"/>
              </w:rPr>
              <w:fldChar w:fldCharType="separate"/>
            </w:r>
            <w:r>
              <w:rPr>
                <w:rFonts w:ascii="仿宋" w:eastAsia="仿宋" w:hAnsi="仿宋" w:cs="宋体"/>
                <w:noProof/>
                <w:sz w:val="24"/>
              </w:rPr>
              <w:drawing>
                <wp:inline distT="0" distB="0" distL="114300" distR="114300" wp14:anchorId="33B8055E" wp14:editId="35B2C33C">
                  <wp:extent cx="1575435" cy="1491615"/>
                  <wp:effectExtent l="0" t="0" r="5715" b="13335"/>
                  <wp:docPr id="135" name="图片 10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06" descr="IMG_256"/>
                          <pic:cNvPicPr>
                            <a:picLocks noChangeAspect="1"/>
                          </pic:cNvPicPr>
                        </pic:nvPicPr>
                        <pic:blipFill>
                          <a:blip r:embed="rId42"/>
                          <a:srcRect l="7558" r="17442"/>
                          <a:stretch>
                            <a:fillRect/>
                          </a:stretch>
                        </pic:blipFill>
                        <pic:spPr>
                          <a:xfrm>
                            <a:off x="0" y="0"/>
                            <a:ext cx="1575435" cy="1491615"/>
                          </a:xfrm>
                          <a:prstGeom prst="rect">
                            <a:avLst/>
                          </a:prstGeom>
                          <a:noFill/>
                          <a:ln>
                            <a:noFill/>
                          </a:ln>
                        </pic:spPr>
                      </pic:pic>
                    </a:graphicData>
                  </a:graphic>
                </wp:inline>
              </w:drawing>
            </w:r>
            <w:r>
              <w:rPr>
                <w:rFonts w:ascii="仿宋" w:eastAsia="仿宋" w:hAnsi="仿宋" w:cs="宋体"/>
                <w:sz w:val="24"/>
              </w:rPr>
              <w:fldChar w:fldCharType="end"/>
            </w:r>
          </w:p>
        </w:tc>
      </w:tr>
      <w:tr w:rsidR="002B25D0" w:rsidTr="00CB014C">
        <w:trPr>
          <w:trHeight w:val="90"/>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手术衣</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L-4XL</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kern w:val="0"/>
                <w:sz w:val="24"/>
                <w:lang w:bidi="ar"/>
              </w:rPr>
            </w:pPr>
            <w:r>
              <w:rPr>
                <w:rFonts w:ascii="仿宋" w:eastAsia="仿宋" w:hAnsi="仿宋" w:cs="宋体" w:hint="eastAsia"/>
                <w:kern w:val="0"/>
                <w:sz w:val="24"/>
                <w:lang w:bidi="ar"/>
              </w:rPr>
              <w:t>纤维含量：100%精梳棉                 纱支：21*21                密度：112*58蓝绿</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全包围款式，袖口顺色螺纹，交叉V领，前胸三层贴布，后有系带。</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1C23897A" wp14:editId="1A5DBE7A">
                  <wp:extent cx="1556385" cy="1369060"/>
                  <wp:effectExtent l="0" t="0" r="5715" b="2540"/>
                  <wp:docPr id="133" name="图片 107" descr="手术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07" descr="手术衣"/>
                          <pic:cNvPicPr>
                            <a:picLocks noChangeAspect="1"/>
                          </pic:cNvPicPr>
                        </pic:nvPicPr>
                        <pic:blipFill>
                          <a:blip r:embed="rId43"/>
                          <a:stretch>
                            <a:fillRect/>
                          </a:stretch>
                        </pic:blipFill>
                        <pic:spPr>
                          <a:xfrm>
                            <a:off x="0" y="0"/>
                            <a:ext cx="1556385" cy="1369060"/>
                          </a:xfrm>
                          <a:prstGeom prst="rect">
                            <a:avLst/>
                          </a:prstGeom>
                          <a:noFill/>
                          <a:ln>
                            <a:noFill/>
                          </a:ln>
                        </pic:spPr>
                      </pic:pic>
                    </a:graphicData>
                  </a:graphic>
                </wp:inline>
              </w:drawing>
            </w:r>
          </w:p>
        </w:tc>
      </w:tr>
      <w:tr w:rsidR="002B25D0" w:rsidTr="00CB014C">
        <w:trPr>
          <w:trHeight w:val="2457"/>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lastRenderedPageBreak/>
              <w:t>手术巡回服（上衣）</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M-XXXL</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纤维含量：30%聚酯纤维70%精梳棉    纱支：40*40               密度：133*72</w:t>
            </w:r>
            <w:proofErr w:type="gramStart"/>
            <w:r>
              <w:rPr>
                <w:rFonts w:ascii="仿宋" w:eastAsia="仿宋" w:hAnsi="仿宋" w:cs="宋体" w:hint="eastAsia"/>
                <w:kern w:val="0"/>
                <w:sz w:val="24"/>
                <w:lang w:bidi="ar"/>
              </w:rPr>
              <w:t>兰色</w:t>
            </w:r>
            <w:proofErr w:type="gramEnd"/>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对襟夹克款式，双层，领口、</w:t>
            </w:r>
            <w:proofErr w:type="gramStart"/>
            <w:r>
              <w:rPr>
                <w:rFonts w:ascii="仿宋" w:eastAsia="仿宋" w:hAnsi="仿宋" w:cs="宋体" w:hint="eastAsia"/>
                <w:kern w:val="0"/>
                <w:sz w:val="24"/>
              </w:rPr>
              <w:t>袖口加撞色</w:t>
            </w:r>
            <w:proofErr w:type="gramEnd"/>
            <w:r>
              <w:rPr>
                <w:rFonts w:ascii="仿宋" w:eastAsia="仿宋" w:hAnsi="仿宋" w:cs="宋体" w:hint="eastAsia"/>
                <w:kern w:val="0"/>
                <w:sz w:val="24"/>
              </w:rPr>
              <w:t>螺纹。</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655950FD" wp14:editId="2E84D58D">
                  <wp:extent cx="1567815" cy="1487170"/>
                  <wp:effectExtent l="0" t="0" r="13335" b="17780"/>
                  <wp:docPr id="136" name="图片 108" descr="手术巡回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08" descr="手术巡回服"/>
                          <pic:cNvPicPr>
                            <a:picLocks noChangeAspect="1"/>
                          </pic:cNvPicPr>
                        </pic:nvPicPr>
                        <pic:blipFill>
                          <a:blip r:embed="rId44"/>
                          <a:stretch>
                            <a:fillRect/>
                          </a:stretch>
                        </pic:blipFill>
                        <pic:spPr>
                          <a:xfrm>
                            <a:off x="0" y="0"/>
                            <a:ext cx="1567815" cy="1487170"/>
                          </a:xfrm>
                          <a:prstGeom prst="rect">
                            <a:avLst/>
                          </a:prstGeom>
                          <a:noFill/>
                          <a:ln>
                            <a:noFill/>
                          </a:ln>
                        </pic:spPr>
                      </pic:pic>
                    </a:graphicData>
                  </a:graphic>
                </wp:inline>
              </w:drawing>
            </w:r>
          </w:p>
        </w:tc>
      </w:tr>
      <w:tr w:rsidR="002B25D0" w:rsidTr="00CB014C">
        <w:trPr>
          <w:trHeight w:val="1901"/>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绿双层包布 30</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30″*30″</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 xml:space="preserve">纤维含量：100%精梳棉                 纱支：21*21                密度：112*58 </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双层，四周合缝，缉1CM明线，</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6C25F39E" wp14:editId="06FFE146">
                  <wp:extent cx="1566545" cy="1127125"/>
                  <wp:effectExtent l="0" t="0" r="14605" b="15875"/>
                  <wp:docPr id="130" name="图片 109" descr="30包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09" descr="30包布"/>
                          <pic:cNvPicPr>
                            <a:picLocks noChangeAspect="1"/>
                          </pic:cNvPicPr>
                        </pic:nvPicPr>
                        <pic:blipFill>
                          <a:blip r:embed="rId45"/>
                          <a:stretch>
                            <a:fillRect/>
                          </a:stretch>
                        </pic:blipFill>
                        <pic:spPr>
                          <a:xfrm>
                            <a:off x="0" y="0"/>
                            <a:ext cx="1566545" cy="1127125"/>
                          </a:xfrm>
                          <a:prstGeom prst="rect">
                            <a:avLst/>
                          </a:prstGeom>
                          <a:noFill/>
                          <a:ln>
                            <a:noFill/>
                          </a:ln>
                        </pic:spPr>
                      </pic:pic>
                    </a:graphicData>
                  </a:graphic>
                </wp:inline>
              </w:drawing>
            </w:r>
          </w:p>
        </w:tc>
      </w:tr>
      <w:tr w:rsidR="002B25D0" w:rsidTr="00CB014C">
        <w:trPr>
          <w:trHeight w:val="90"/>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绿双层包布 48 绿</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48″*48″</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 xml:space="preserve">纤维含量：100%精梳棉                 纱支：21*21                密度：112*58 </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双层，四周合缝，缉1CM明线，</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26A60840" wp14:editId="4A975737">
                  <wp:extent cx="1550035" cy="1128395"/>
                  <wp:effectExtent l="0" t="0" r="12065" b="14605"/>
                  <wp:docPr id="143" name="图片 110" descr="48包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10" descr="48包布"/>
                          <pic:cNvPicPr>
                            <a:picLocks noChangeAspect="1"/>
                          </pic:cNvPicPr>
                        </pic:nvPicPr>
                        <pic:blipFill>
                          <a:blip r:embed="rId46"/>
                          <a:stretch>
                            <a:fillRect/>
                          </a:stretch>
                        </pic:blipFill>
                        <pic:spPr>
                          <a:xfrm>
                            <a:off x="0" y="0"/>
                            <a:ext cx="1550035" cy="1128395"/>
                          </a:xfrm>
                          <a:prstGeom prst="rect">
                            <a:avLst/>
                          </a:prstGeom>
                          <a:noFill/>
                          <a:ln>
                            <a:noFill/>
                          </a:ln>
                        </pic:spPr>
                      </pic:pic>
                    </a:graphicData>
                  </a:graphic>
                </wp:inline>
              </w:drawing>
            </w:r>
          </w:p>
        </w:tc>
      </w:tr>
      <w:tr w:rsidR="002B25D0" w:rsidTr="00CB014C">
        <w:trPr>
          <w:trHeight w:val="1885"/>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绿双层包布 60绿</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60″*60″</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 xml:space="preserve">纤维含量：100%精梳棉                 纱支：21*21                密度：112*58 </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双层，四周合缝，缉1CM明线，</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6B51C2F1" wp14:editId="3AB08506">
                  <wp:extent cx="1577975" cy="1116330"/>
                  <wp:effectExtent l="0" t="0" r="3175" b="7620"/>
                  <wp:docPr id="142" name="图片 111" descr="60包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11" descr="60包布"/>
                          <pic:cNvPicPr>
                            <a:picLocks noChangeAspect="1"/>
                          </pic:cNvPicPr>
                        </pic:nvPicPr>
                        <pic:blipFill>
                          <a:blip r:embed="rId47"/>
                          <a:stretch>
                            <a:fillRect/>
                          </a:stretch>
                        </pic:blipFill>
                        <pic:spPr>
                          <a:xfrm>
                            <a:off x="0" y="0"/>
                            <a:ext cx="1577975" cy="1116330"/>
                          </a:xfrm>
                          <a:prstGeom prst="rect">
                            <a:avLst/>
                          </a:prstGeom>
                          <a:noFill/>
                          <a:ln>
                            <a:noFill/>
                          </a:ln>
                        </pic:spPr>
                      </pic:pic>
                    </a:graphicData>
                  </a:graphic>
                </wp:inline>
              </w:drawing>
            </w:r>
          </w:p>
        </w:tc>
      </w:tr>
      <w:tr w:rsidR="002B25D0" w:rsidTr="00CB014C">
        <w:trPr>
          <w:trHeight w:val="90"/>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绿双层包布 24 绿</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24″*24″</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 xml:space="preserve">纤维含量：100%精梳棉                 纱支：21*21                密度：112*58 </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双层，四周合缝，缉1CM明线，</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78955044" wp14:editId="13353CDD">
                  <wp:extent cx="1550670" cy="1063625"/>
                  <wp:effectExtent l="0" t="0" r="11430" b="3175"/>
                  <wp:docPr id="141" name="图片 112" descr="24包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12" descr="24包布"/>
                          <pic:cNvPicPr>
                            <a:picLocks noChangeAspect="1"/>
                          </pic:cNvPicPr>
                        </pic:nvPicPr>
                        <pic:blipFill>
                          <a:blip r:embed="rId48"/>
                          <a:stretch>
                            <a:fillRect/>
                          </a:stretch>
                        </pic:blipFill>
                        <pic:spPr>
                          <a:xfrm>
                            <a:off x="0" y="0"/>
                            <a:ext cx="1550670" cy="1063625"/>
                          </a:xfrm>
                          <a:prstGeom prst="rect">
                            <a:avLst/>
                          </a:prstGeom>
                          <a:noFill/>
                          <a:ln>
                            <a:noFill/>
                          </a:ln>
                        </pic:spPr>
                      </pic:pic>
                    </a:graphicData>
                  </a:graphic>
                </wp:inline>
              </w:drawing>
            </w:r>
          </w:p>
        </w:tc>
      </w:tr>
      <w:tr w:rsidR="002B25D0" w:rsidTr="00CB014C">
        <w:trPr>
          <w:trHeight w:val="2093"/>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大洞巾 90绿</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90″*137″</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 xml:space="preserve">纤维含量：100%精梳棉                 纱支：21*21                密度：112*58 </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双层，四周缉1CM明线，中间贴布，开长方形洞口，做标记，有医院标识。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4B58B1BE" wp14:editId="24A7A45C">
                  <wp:extent cx="1557020" cy="1289050"/>
                  <wp:effectExtent l="0" t="0" r="5080" b="6350"/>
                  <wp:docPr id="86" name="图片 113" descr="大洞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3" descr="大洞巾"/>
                          <pic:cNvPicPr>
                            <a:picLocks noChangeAspect="1"/>
                          </pic:cNvPicPr>
                        </pic:nvPicPr>
                        <pic:blipFill>
                          <a:blip r:embed="rId49"/>
                          <a:stretch>
                            <a:fillRect/>
                          </a:stretch>
                        </pic:blipFill>
                        <pic:spPr>
                          <a:xfrm>
                            <a:off x="0" y="0"/>
                            <a:ext cx="1557020" cy="1289050"/>
                          </a:xfrm>
                          <a:prstGeom prst="rect">
                            <a:avLst/>
                          </a:prstGeom>
                          <a:noFill/>
                          <a:ln>
                            <a:noFill/>
                          </a:ln>
                        </pic:spPr>
                      </pic:pic>
                    </a:graphicData>
                  </a:graphic>
                </wp:inline>
              </w:drawing>
            </w:r>
          </w:p>
        </w:tc>
      </w:tr>
      <w:tr w:rsidR="002B25D0" w:rsidTr="00CB014C">
        <w:trPr>
          <w:trHeight w:val="1850"/>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10cm洞巾 </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21″*21″</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纤维含量：100%精梳棉                 纱支：21*21                密度：112*58  白色</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双层，四周合缝，四周缉1CM明线，中间开口，</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kern w:val="0"/>
                <w:sz w:val="24"/>
                <w:bdr w:val="single" w:sz="4" w:space="0" w:color="000000"/>
                <w:shd w:val="clear" w:color="auto" w:fill="FFFFFF"/>
              </w:rPr>
              <w:drawing>
                <wp:anchor distT="0" distB="0" distL="114300" distR="114300" simplePos="0" relativeHeight="251659264" behindDoc="0" locked="0" layoutInCell="1" allowOverlap="1" wp14:anchorId="76F3A247" wp14:editId="7BA5881C">
                  <wp:simplePos x="0" y="0"/>
                  <wp:positionH relativeFrom="column">
                    <wp:posOffset>25400</wp:posOffset>
                  </wp:positionH>
                  <wp:positionV relativeFrom="paragraph">
                    <wp:posOffset>9525</wp:posOffset>
                  </wp:positionV>
                  <wp:extent cx="1544320" cy="1155065"/>
                  <wp:effectExtent l="0" t="0" r="17780" b="6985"/>
                  <wp:wrapNone/>
                  <wp:docPr id="89" name="图片_57" descr="file:///C:\Users\user\AppData\Local\Temp\ksohtml\clip_image58.png"/>
                  <wp:cNvGraphicFramePr/>
                  <a:graphic xmlns:a="http://schemas.openxmlformats.org/drawingml/2006/main">
                    <a:graphicData uri="http://schemas.openxmlformats.org/drawingml/2006/picture">
                      <pic:pic xmlns:pic="http://schemas.openxmlformats.org/drawingml/2006/picture">
                        <pic:nvPicPr>
                          <pic:cNvPr id="89" name="图片_57" descr="file:///C:\Users\user\AppData\Local\Temp\ksohtml\clip_image58.png"/>
                          <pic:cNvPicPr/>
                        </pic:nvPicPr>
                        <pic:blipFill>
                          <a:blip r:embed="rId50" r:link="rId51"/>
                          <a:stretch>
                            <a:fillRect/>
                          </a:stretch>
                        </pic:blipFill>
                        <pic:spPr>
                          <a:xfrm>
                            <a:off x="0" y="0"/>
                            <a:ext cx="1544320" cy="1155065"/>
                          </a:xfrm>
                          <a:prstGeom prst="rect">
                            <a:avLst/>
                          </a:prstGeom>
                          <a:noFill/>
                          <a:ln>
                            <a:noFill/>
                          </a:ln>
                        </pic:spPr>
                      </pic:pic>
                    </a:graphicData>
                  </a:graphic>
                </wp:anchor>
              </w:drawing>
            </w:r>
          </w:p>
        </w:tc>
      </w:tr>
      <w:tr w:rsidR="002B25D0" w:rsidTr="00CB014C">
        <w:trPr>
          <w:trHeight w:val="90"/>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lastRenderedPageBreak/>
              <w:t xml:space="preserve">眼科洞巾  </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50″*64″</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纤维含量：100%精梳棉                 纱支：21*21                密度：112*58 墨绿</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双层，四周缉1CM明线，孔周围有贴布（39</w:t>
            </w:r>
            <w:r>
              <w:rPr>
                <w:rFonts w:ascii="仿宋" w:eastAsia="仿宋" w:hAnsi="仿宋" w:cs="宋体" w:hint="eastAsia"/>
                <w:kern w:val="0"/>
                <w:sz w:val="24"/>
                <w:lang w:bidi="ar"/>
              </w:rPr>
              <w:t>″*39″</w:t>
            </w:r>
            <w:r>
              <w:rPr>
                <w:rFonts w:ascii="仿宋" w:eastAsia="仿宋" w:hAnsi="仿宋" w:cs="宋体" w:hint="eastAsia"/>
                <w:kern w:val="0"/>
                <w:sz w:val="24"/>
              </w:rPr>
              <w:t>），距上端24</w:t>
            </w:r>
            <w:r>
              <w:rPr>
                <w:rFonts w:ascii="仿宋" w:eastAsia="仿宋" w:hAnsi="仿宋" w:cs="宋体" w:hint="eastAsia"/>
                <w:kern w:val="0"/>
                <w:sz w:val="24"/>
                <w:lang w:bidi="ar"/>
              </w:rPr>
              <w:t>″处</w:t>
            </w:r>
            <w:r>
              <w:rPr>
                <w:rFonts w:ascii="仿宋" w:eastAsia="仿宋" w:hAnsi="仿宋" w:cs="宋体" w:hint="eastAsia"/>
                <w:kern w:val="0"/>
                <w:sz w:val="24"/>
              </w:rPr>
              <w:t>开圆形洞口，直径10CM，</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00E16F06" wp14:editId="636CD786">
                  <wp:extent cx="1554480" cy="1308100"/>
                  <wp:effectExtent l="0" t="0" r="7620" b="6350"/>
                  <wp:docPr id="85" name="图片 114" descr="眼科洞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14" descr="眼科洞巾"/>
                          <pic:cNvPicPr>
                            <a:picLocks noChangeAspect="1"/>
                          </pic:cNvPicPr>
                        </pic:nvPicPr>
                        <pic:blipFill>
                          <a:blip r:embed="rId52"/>
                          <a:stretch>
                            <a:fillRect/>
                          </a:stretch>
                        </pic:blipFill>
                        <pic:spPr>
                          <a:xfrm>
                            <a:off x="0" y="0"/>
                            <a:ext cx="1554480" cy="1308100"/>
                          </a:xfrm>
                          <a:prstGeom prst="rect">
                            <a:avLst/>
                          </a:prstGeom>
                          <a:noFill/>
                          <a:ln>
                            <a:noFill/>
                          </a:ln>
                        </pic:spPr>
                      </pic:pic>
                    </a:graphicData>
                  </a:graphic>
                </wp:inline>
              </w:drawing>
            </w:r>
          </w:p>
        </w:tc>
      </w:tr>
      <w:tr w:rsidR="002B25D0" w:rsidTr="00CB014C">
        <w:trPr>
          <w:trHeight w:val="90"/>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七尺大面巾</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66″*84″</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纤维含量：100%精梳棉                 纱支：21*21                密度：112*58 墨绿</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双层，四周缉1CM明线，</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34B30EBA" wp14:editId="5448BDE0">
                  <wp:extent cx="1562735" cy="1292860"/>
                  <wp:effectExtent l="0" t="0" r="18415" b="2540"/>
                  <wp:docPr id="87" name="图片 115" descr="绿色床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15" descr="绿色床单"/>
                          <pic:cNvPicPr>
                            <a:picLocks noChangeAspect="1"/>
                          </pic:cNvPicPr>
                        </pic:nvPicPr>
                        <pic:blipFill>
                          <a:blip r:embed="rId23"/>
                          <a:stretch>
                            <a:fillRect/>
                          </a:stretch>
                        </pic:blipFill>
                        <pic:spPr>
                          <a:xfrm>
                            <a:off x="0" y="0"/>
                            <a:ext cx="1562735" cy="1292860"/>
                          </a:xfrm>
                          <a:prstGeom prst="rect">
                            <a:avLst/>
                          </a:prstGeom>
                          <a:noFill/>
                          <a:ln>
                            <a:noFill/>
                          </a:ln>
                        </pic:spPr>
                      </pic:pic>
                    </a:graphicData>
                  </a:graphic>
                </wp:inline>
              </w:drawing>
            </w:r>
          </w:p>
        </w:tc>
      </w:tr>
      <w:tr w:rsidR="002B25D0" w:rsidTr="00CB014C">
        <w:trPr>
          <w:trHeight w:val="1915"/>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中面巾 </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45″*45″</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纤维含量：100%精梳棉                 纱支：21*21                密度：112*58 墨绿</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双层，四周缉1CM明线，</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6C6CC0C4" wp14:editId="232C0BB4">
                  <wp:extent cx="1179195" cy="1572895"/>
                  <wp:effectExtent l="0" t="0" r="8255" b="1905"/>
                  <wp:docPr id="88" name="图片 116" descr="中面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6" descr="中面巾"/>
                          <pic:cNvPicPr>
                            <a:picLocks noChangeAspect="1"/>
                          </pic:cNvPicPr>
                        </pic:nvPicPr>
                        <pic:blipFill>
                          <a:blip r:embed="rId53"/>
                          <a:stretch>
                            <a:fillRect/>
                          </a:stretch>
                        </pic:blipFill>
                        <pic:spPr>
                          <a:xfrm rot="-5400000">
                            <a:off x="0" y="0"/>
                            <a:ext cx="1179195" cy="1572895"/>
                          </a:xfrm>
                          <a:prstGeom prst="rect">
                            <a:avLst/>
                          </a:prstGeom>
                          <a:noFill/>
                          <a:ln>
                            <a:noFill/>
                          </a:ln>
                        </pic:spPr>
                      </pic:pic>
                    </a:graphicData>
                  </a:graphic>
                </wp:inline>
              </w:drawing>
            </w:r>
          </w:p>
        </w:tc>
      </w:tr>
      <w:tr w:rsidR="002B25D0" w:rsidTr="00CB014C">
        <w:trPr>
          <w:trHeight w:val="90"/>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约束带</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4"*12"</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纤维含量：100%精梳棉                 纱支：21*21                密度：112*58 墨绿</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四层，四周合缝，中间加棉，一端开口，一端加四根带子。</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43023000" wp14:editId="45F8596D">
                  <wp:extent cx="1588770" cy="1184910"/>
                  <wp:effectExtent l="0" t="0" r="11430" b="15240"/>
                  <wp:docPr id="90" name="图片 117" descr="约束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17" descr="约束带"/>
                          <pic:cNvPicPr>
                            <a:picLocks noChangeAspect="1"/>
                          </pic:cNvPicPr>
                        </pic:nvPicPr>
                        <pic:blipFill>
                          <a:blip r:embed="rId54"/>
                          <a:stretch>
                            <a:fillRect/>
                          </a:stretch>
                        </pic:blipFill>
                        <pic:spPr>
                          <a:xfrm>
                            <a:off x="0" y="0"/>
                            <a:ext cx="1588770" cy="1184910"/>
                          </a:xfrm>
                          <a:prstGeom prst="rect">
                            <a:avLst/>
                          </a:prstGeom>
                          <a:noFill/>
                          <a:ln>
                            <a:noFill/>
                          </a:ln>
                        </pic:spPr>
                      </pic:pic>
                    </a:graphicData>
                  </a:graphic>
                </wp:inline>
              </w:drawing>
            </w:r>
          </w:p>
        </w:tc>
      </w:tr>
      <w:tr w:rsidR="002B25D0" w:rsidTr="00CB014C">
        <w:trPr>
          <w:trHeight w:val="1885"/>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手术绿色盘套 </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34″*48″</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纤维含量：100%精梳棉                 纱支：21*21                密度：112*58 墨绿</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四层，三周合缝，缉辑1CM明线，一端开口，</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6DB85296" wp14:editId="53452D8A">
                  <wp:extent cx="1533525" cy="1139190"/>
                  <wp:effectExtent l="0" t="0" r="9525" b="3810"/>
                  <wp:docPr id="94"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18"/>
                          <pic:cNvPicPr>
                            <a:picLocks noChangeAspect="1"/>
                          </pic:cNvPicPr>
                        </pic:nvPicPr>
                        <pic:blipFill>
                          <a:blip r:embed="rId55"/>
                          <a:stretch>
                            <a:fillRect/>
                          </a:stretch>
                        </pic:blipFill>
                        <pic:spPr>
                          <a:xfrm>
                            <a:off x="0" y="0"/>
                            <a:ext cx="1533525" cy="1139190"/>
                          </a:xfrm>
                          <a:prstGeom prst="rect">
                            <a:avLst/>
                          </a:prstGeom>
                          <a:noFill/>
                          <a:ln>
                            <a:noFill/>
                          </a:ln>
                        </pic:spPr>
                      </pic:pic>
                    </a:graphicData>
                  </a:graphic>
                </wp:inline>
              </w:drawing>
            </w:r>
          </w:p>
        </w:tc>
      </w:tr>
      <w:tr w:rsidR="002B25D0" w:rsidTr="00CB014C">
        <w:trPr>
          <w:trHeight w:val="1760"/>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大足套</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78″*78″</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纤维含量：100%精梳棉                 纱支：21*21                密度：112*58 墨绿</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双层，四周合缝，一端开口，</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4CF2A036" wp14:editId="12F90399">
                  <wp:extent cx="1544955" cy="1038860"/>
                  <wp:effectExtent l="0" t="0" r="17145" b="8890"/>
                  <wp:docPr id="91"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19"/>
                          <pic:cNvPicPr>
                            <a:picLocks noChangeAspect="1"/>
                          </pic:cNvPicPr>
                        </pic:nvPicPr>
                        <pic:blipFill>
                          <a:blip r:embed="rId56"/>
                          <a:stretch>
                            <a:fillRect/>
                          </a:stretch>
                        </pic:blipFill>
                        <pic:spPr>
                          <a:xfrm>
                            <a:off x="0" y="0"/>
                            <a:ext cx="1544955" cy="1038860"/>
                          </a:xfrm>
                          <a:prstGeom prst="rect">
                            <a:avLst/>
                          </a:prstGeom>
                          <a:noFill/>
                          <a:ln>
                            <a:noFill/>
                          </a:ln>
                        </pic:spPr>
                      </pic:pic>
                    </a:graphicData>
                  </a:graphic>
                </wp:inline>
              </w:drawing>
            </w:r>
          </w:p>
        </w:tc>
      </w:tr>
      <w:tr w:rsidR="002B25D0" w:rsidTr="00CB014C">
        <w:trPr>
          <w:trHeight w:val="2060"/>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器械袋子 </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14″*18″</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纤维含量：100%精梳棉                 纱支：21*21                密度：112*58 墨绿</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双层，三周合缝，一端开口，</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24F46669" wp14:editId="4F098EDA">
                  <wp:extent cx="1528445" cy="1225550"/>
                  <wp:effectExtent l="0" t="0" r="14605" b="12700"/>
                  <wp:docPr id="93" name="图片 1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20" descr="IMG_256"/>
                          <pic:cNvPicPr>
                            <a:picLocks noChangeAspect="1"/>
                          </pic:cNvPicPr>
                        </pic:nvPicPr>
                        <pic:blipFill>
                          <a:blip r:embed="rId57"/>
                          <a:stretch>
                            <a:fillRect/>
                          </a:stretch>
                        </pic:blipFill>
                        <pic:spPr>
                          <a:xfrm>
                            <a:off x="0" y="0"/>
                            <a:ext cx="1528445" cy="1225550"/>
                          </a:xfrm>
                          <a:prstGeom prst="rect">
                            <a:avLst/>
                          </a:prstGeom>
                          <a:noFill/>
                          <a:ln>
                            <a:noFill/>
                          </a:ln>
                        </pic:spPr>
                      </pic:pic>
                    </a:graphicData>
                  </a:graphic>
                </wp:inline>
              </w:drawing>
            </w:r>
          </w:p>
        </w:tc>
      </w:tr>
      <w:tr w:rsidR="002B25D0" w:rsidTr="00CB014C">
        <w:trPr>
          <w:trHeight w:val="1965"/>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proofErr w:type="gramStart"/>
            <w:r>
              <w:rPr>
                <w:rFonts w:ascii="仿宋" w:eastAsia="仿宋" w:hAnsi="仿宋" w:cs="宋体" w:hint="eastAsia"/>
                <w:kern w:val="0"/>
                <w:sz w:val="24"/>
                <w:lang w:bidi="ar"/>
              </w:rPr>
              <w:lastRenderedPageBreak/>
              <w:t>导管室</w:t>
            </w:r>
            <w:proofErr w:type="gramEnd"/>
            <w:r>
              <w:rPr>
                <w:rFonts w:ascii="仿宋" w:eastAsia="仿宋" w:hAnsi="仿宋" w:cs="宋体" w:hint="eastAsia"/>
                <w:kern w:val="0"/>
                <w:sz w:val="24"/>
                <w:lang w:bidi="ar"/>
              </w:rPr>
              <w:t xml:space="preserve">大孔巾 </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80″*150″</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纤维含量：100%精梳棉                 纱支：21*21                密度：112*58 墨绿</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双层，四周缉1CM明线，开四个口，孔四周有贴布（31</w:t>
            </w:r>
            <w:r>
              <w:rPr>
                <w:rFonts w:ascii="仿宋" w:eastAsia="仿宋" w:hAnsi="仿宋" w:cs="宋体" w:hint="eastAsia"/>
                <w:kern w:val="0"/>
                <w:sz w:val="24"/>
                <w:lang w:bidi="ar"/>
              </w:rPr>
              <w:t>″*31″</w:t>
            </w:r>
            <w:r>
              <w:rPr>
                <w:rFonts w:ascii="仿宋" w:eastAsia="仿宋" w:hAnsi="仿宋" w:cs="宋体" w:hint="eastAsia"/>
                <w:kern w:val="0"/>
                <w:sz w:val="24"/>
              </w:rPr>
              <w:t>）。</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75BE62EB" wp14:editId="23E5C8BC">
                  <wp:extent cx="1529715" cy="1235075"/>
                  <wp:effectExtent l="0" t="0" r="13335" b="3175"/>
                  <wp:docPr id="92" name="图片 121" descr="导管大孔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21" descr="导管大孔巾"/>
                          <pic:cNvPicPr>
                            <a:picLocks noChangeAspect="1"/>
                          </pic:cNvPicPr>
                        </pic:nvPicPr>
                        <pic:blipFill>
                          <a:blip r:embed="rId58"/>
                          <a:stretch>
                            <a:fillRect/>
                          </a:stretch>
                        </pic:blipFill>
                        <pic:spPr>
                          <a:xfrm>
                            <a:off x="0" y="0"/>
                            <a:ext cx="1529715" cy="1235075"/>
                          </a:xfrm>
                          <a:prstGeom prst="rect">
                            <a:avLst/>
                          </a:prstGeom>
                          <a:noFill/>
                          <a:ln>
                            <a:noFill/>
                          </a:ln>
                        </pic:spPr>
                      </pic:pic>
                    </a:graphicData>
                  </a:graphic>
                </wp:inline>
              </w:drawing>
            </w:r>
          </w:p>
        </w:tc>
      </w:tr>
      <w:tr w:rsidR="002B25D0" w:rsidTr="00CB014C">
        <w:trPr>
          <w:trHeight w:val="90"/>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proofErr w:type="gramStart"/>
            <w:r>
              <w:rPr>
                <w:rFonts w:ascii="仿宋" w:eastAsia="仿宋" w:hAnsi="仿宋" w:cs="宋体" w:hint="eastAsia"/>
                <w:kern w:val="0"/>
                <w:sz w:val="24"/>
                <w:lang w:bidi="ar"/>
              </w:rPr>
              <w:t>污</w:t>
            </w:r>
            <w:proofErr w:type="gramEnd"/>
            <w:r>
              <w:rPr>
                <w:rFonts w:ascii="仿宋" w:eastAsia="仿宋" w:hAnsi="仿宋" w:cs="宋体" w:hint="eastAsia"/>
                <w:kern w:val="0"/>
                <w:sz w:val="24"/>
                <w:lang w:bidi="ar"/>
              </w:rPr>
              <w:t>衣袋(蓝、绿、红、紫）</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45 *38CM </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纤维含量：99%聚酯纤维，1%导电丝 密度：172*99       克重：130g/㎡</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三周合缝，一端开口，</w:t>
            </w:r>
            <w:proofErr w:type="gramStart"/>
            <w:r>
              <w:rPr>
                <w:rFonts w:ascii="仿宋" w:eastAsia="仿宋" w:hAnsi="仿宋" w:cs="宋体" w:hint="eastAsia"/>
                <w:kern w:val="0"/>
                <w:sz w:val="24"/>
              </w:rPr>
              <w:t>加抽绳</w:t>
            </w:r>
            <w:proofErr w:type="gramEnd"/>
            <w:r>
              <w:rPr>
                <w:rFonts w:ascii="仿宋" w:eastAsia="仿宋" w:hAnsi="仿宋" w:cs="宋体" w:hint="eastAsia"/>
                <w:kern w:val="0"/>
                <w:sz w:val="24"/>
              </w:rPr>
              <w:t>。</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23C05ABB" wp14:editId="2565771A">
                  <wp:extent cx="1565275" cy="1155065"/>
                  <wp:effectExtent l="0" t="0" r="15875" b="6985"/>
                  <wp:docPr id="96" name="图片 122" descr="蓝色污衣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22" descr="蓝色污衣袋"/>
                          <pic:cNvPicPr>
                            <a:picLocks noChangeAspect="1"/>
                          </pic:cNvPicPr>
                        </pic:nvPicPr>
                        <pic:blipFill>
                          <a:blip r:embed="rId59"/>
                          <a:stretch>
                            <a:fillRect/>
                          </a:stretch>
                        </pic:blipFill>
                        <pic:spPr>
                          <a:xfrm>
                            <a:off x="0" y="0"/>
                            <a:ext cx="1565275" cy="1155065"/>
                          </a:xfrm>
                          <a:prstGeom prst="rect">
                            <a:avLst/>
                          </a:prstGeom>
                          <a:noFill/>
                          <a:ln>
                            <a:noFill/>
                          </a:ln>
                        </pic:spPr>
                      </pic:pic>
                    </a:graphicData>
                  </a:graphic>
                </wp:inline>
              </w:drawing>
            </w:r>
          </w:p>
        </w:tc>
      </w:tr>
      <w:tr w:rsidR="002B25D0" w:rsidTr="00CB014C">
        <w:trPr>
          <w:trHeight w:val="90"/>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highlight w:val="yellow"/>
              </w:rPr>
            </w:pPr>
            <w:r>
              <w:rPr>
                <w:rFonts w:ascii="仿宋" w:eastAsia="仿宋" w:hAnsi="仿宋" w:cs="宋体" w:hint="eastAsia"/>
                <w:kern w:val="0"/>
                <w:sz w:val="24"/>
                <w:lang w:bidi="ar"/>
              </w:rPr>
              <w:t>手术室外出衣  颜色  白色</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M-XXXL</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hAnsi="仿宋" w:cs="宋体"/>
                <w:sz w:val="24"/>
              </w:rPr>
            </w:pPr>
            <w:r>
              <w:rPr>
                <w:rFonts w:ascii="仿宋" w:eastAsia="仿宋" w:hAnsi="仿宋" w:cs="仿宋" w:hint="eastAsia"/>
                <w:sz w:val="24"/>
              </w:rPr>
              <w:t>纤维含量：92%聚酯纤维 7%精梳棉 1%导电丝抗菌面料                       密度：170*102        克重：225±5g/m²</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对襟</w:t>
            </w:r>
            <w:proofErr w:type="gramStart"/>
            <w:r>
              <w:rPr>
                <w:rFonts w:ascii="仿宋" w:eastAsia="仿宋" w:hAnsi="仿宋" w:cs="宋体" w:hint="eastAsia"/>
                <w:kern w:val="0"/>
                <w:sz w:val="24"/>
              </w:rPr>
              <w:t>螺纹领插肩</w:t>
            </w:r>
            <w:proofErr w:type="gramEnd"/>
            <w:r>
              <w:rPr>
                <w:rFonts w:ascii="仿宋" w:eastAsia="仿宋" w:hAnsi="仿宋" w:cs="宋体" w:hint="eastAsia"/>
                <w:kern w:val="0"/>
                <w:sz w:val="24"/>
              </w:rPr>
              <w:t>袖长袖，领、袖口上撞色螺纹，</w:t>
            </w:r>
            <w:proofErr w:type="gramStart"/>
            <w:r>
              <w:rPr>
                <w:rFonts w:ascii="仿宋" w:eastAsia="仿宋" w:hAnsi="仿宋" w:cs="宋体" w:hint="eastAsia"/>
                <w:kern w:val="0"/>
                <w:sz w:val="24"/>
              </w:rPr>
              <w:t>前门加撞色</w:t>
            </w:r>
            <w:proofErr w:type="gramEnd"/>
            <w:r>
              <w:rPr>
                <w:rFonts w:ascii="仿宋" w:eastAsia="仿宋" w:hAnsi="仿宋" w:cs="宋体" w:hint="eastAsia"/>
                <w:kern w:val="0"/>
                <w:sz w:val="24"/>
              </w:rPr>
              <w:t>扣，左胸和大兜均为贴口袋，左胸一插笔槽，右大兜</w:t>
            </w:r>
            <w:proofErr w:type="gramStart"/>
            <w:r>
              <w:rPr>
                <w:rFonts w:ascii="仿宋" w:eastAsia="仿宋" w:hAnsi="仿宋" w:cs="宋体" w:hint="eastAsia"/>
                <w:kern w:val="0"/>
                <w:sz w:val="24"/>
              </w:rPr>
              <w:t>一外探</w:t>
            </w:r>
            <w:proofErr w:type="gramEnd"/>
            <w:r>
              <w:rPr>
                <w:rFonts w:ascii="仿宋" w:eastAsia="仿宋" w:hAnsi="仿宋" w:cs="宋体" w:hint="eastAsia"/>
                <w:kern w:val="0"/>
                <w:sz w:val="24"/>
              </w:rPr>
              <w:t>手机兜，衣长到膝盖，后背</w:t>
            </w:r>
            <w:proofErr w:type="gramStart"/>
            <w:r>
              <w:rPr>
                <w:rFonts w:ascii="仿宋" w:eastAsia="仿宋" w:hAnsi="仿宋" w:cs="宋体" w:hint="eastAsia"/>
                <w:kern w:val="0"/>
                <w:sz w:val="24"/>
              </w:rPr>
              <w:t>不</w:t>
            </w:r>
            <w:proofErr w:type="gramEnd"/>
            <w:r>
              <w:rPr>
                <w:rFonts w:ascii="仿宋" w:eastAsia="仿宋" w:hAnsi="仿宋" w:cs="宋体" w:hint="eastAsia"/>
                <w:kern w:val="0"/>
                <w:sz w:val="24"/>
              </w:rPr>
              <w:t>开衩。</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6C90F1EB" wp14:editId="0F9DB930">
                  <wp:extent cx="1534160" cy="1059180"/>
                  <wp:effectExtent l="0" t="0" r="8890" b="7620"/>
                  <wp:docPr id="107" name="图片 123" descr="82273ec861436aa2f08c2f6d99fe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23" descr="82273ec861436aa2f08c2f6d99fe3159"/>
                          <pic:cNvPicPr>
                            <a:picLocks noChangeAspect="1"/>
                          </pic:cNvPicPr>
                        </pic:nvPicPr>
                        <pic:blipFill>
                          <a:blip r:embed="rId60"/>
                          <a:stretch>
                            <a:fillRect/>
                          </a:stretch>
                        </pic:blipFill>
                        <pic:spPr>
                          <a:xfrm>
                            <a:off x="0" y="0"/>
                            <a:ext cx="1534160" cy="1059180"/>
                          </a:xfrm>
                          <a:prstGeom prst="rect">
                            <a:avLst/>
                          </a:prstGeom>
                          <a:noFill/>
                          <a:ln>
                            <a:noFill/>
                          </a:ln>
                        </pic:spPr>
                      </pic:pic>
                    </a:graphicData>
                  </a:graphic>
                </wp:inline>
              </w:drawing>
            </w:r>
          </w:p>
        </w:tc>
      </w:tr>
      <w:tr w:rsidR="002B25D0" w:rsidTr="00CB014C">
        <w:trPr>
          <w:trHeight w:val="1618"/>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枕头</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42*70CM</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纤维含量：50%聚酯纤维50%精梳棉   纱支：40*40                密度：100*80                 克重：900克/</w:t>
            </w:r>
            <w:proofErr w:type="gramStart"/>
            <w:r>
              <w:rPr>
                <w:rFonts w:ascii="仿宋" w:eastAsia="仿宋" w:hAnsi="仿宋" w:cs="宋体" w:hint="eastAsia"/>
                <w:kern w:val="0"/>
                <w:sz w:val="24"/>
                <w:lang w:bidi="ar"/>
              </w:rPr>
              <w:t>个</w:t>
            </w:r>
            <w:proofErr w:type="gramEnd"/>
            <w:r>
              <w:rPr>
                <w:rFonts w:ascii="仿宋" w:eastAsia="仿宋" w:hAnsi="仿宋" w:cs="宋体" w:hint="eastAsia"/>
                <w:kern w:val="0"/>
                <w:sz w:val="24"/>
                <w:lang w:bidi="ar"/>
              </w:rPr>
              <w:t>珍珠棉白色</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四周合缝，中间充棉。</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5621A887" wp14:editId="644B15FD">
                  <wp:extent cx="1545590" cy="963295"/>
                  <wp:effectExtent l="0" t="0" r="16510" b="8255"/>
                  <wp:docPr id="97"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24"/>
                          <pic:cNvPicPr>
                            <a:picLocks noChangeAspect="1"/>
                          </pic:cNvPicPr>
                        </pic:nvPicPr>
                        <pic:blipFill>
                          <a:blip r:embed="rId61"/>
                          <a:stretch>
                            <a:fillRect/>
                          </a:stretch>
                        </pic:blipFill>
                        <pic:spPr>
                          <a:xfrm>
                            <a:off x="0" y="0"/>
                            <a:ext cx="1545590" cy="963295"/>
                          </a:xfrm>
                          <a:prstGeom prst="rect">
                            <a:avLst/>
                          </a:prstGeom>
                          <a:noFill/>
                          <a:ln>
                            <a:noFill/>
                          </a:ln>
                        </pic:spPr>
                      </pic:pic>
                    </a:graphicData>
                  </a:graphic>
                </wp:inline>
              </w:drawing>
            </w:r>
          </w:p>
        </w:tc>
      </w:tr>
      <w:tr w:rsidR="002B25D0" w:rsidTr="00CB014C">
        <w:trPr>
          <w:trHeight w:val="1795"/>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蓝色检查</w:t>
            </w:r>
            <w:proofErr w:type="gramStart"/>
            <w:r>
              <w:rPr>
                <w:rFonts w:ascii="仿宋" w:eastAsia="仿宋" w:hAnsi="仿宋" w:cs="宋体" w:hint="eastAsia"/>
                <w:kern w:val="0"/>
                <w:sz w:val="24"/>
                <w:lang w:bidi="ar"/>
              </w:rPr>
              <w:t>袍</w:t>
            </w:r>
            <w:proofErr w:type="gramEnd"/>
            <w:r>
              <w:rPr>
                <w:rFonts w:ascii="仿宋" w:eastAsia="仿宋" w:hAnsi="仿宋" w:cs="宋体" w:hint="eastAsia"/>
                <w:kern w:val="0"/>
                <w:sz w:val="24"/>
                <w:lang w:bidi="ar"/>
              </w:rPr>
              <w:t xml:space="preserve">  </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M-XXXL</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 xml:space="preserve">纤维含量：100%精梳棉                 纱支：21*21                密度：112*58  </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后中间系带，腰间有</w:t>
            </w:r>
            <w:proofErr w:type="gramStart"/>
            <w:r>
              <w:rPr>
                <w:rFonts w:ascii="仿宋" w:eastAsia="仿宋" w:hAnsi="仿宋" w:cs="宋体" w:hint="eastAsia"/>
                <w:kern w:val="0"/>
                <w:sz w:val="24"/>
              </w:rPr>
              <w:t>贴布加抽带子</w:t>
            </w:r>
            <w:proofErr w:type="gramEnd"/>
            <w:r>
              <w:rPr>
                <w:rFonts w:ascii="仿宋" w:eastAsia="仿宋" w:hAnsi="仿宋" w:cs="宋体" w:hint="eastAsia"/>
                <w:kern w:val="0"/>
                <w:sz w:val="24"/>
              </w:rPr>
              <w:t>。</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08D60929" wp14:editId="162A235E">
                  <wp:extent cx="1587500" cy="1087755"/>
                  <wp:effectExtent l="0" t="0" r="12700" b="17145"/>
                  <wp:docPr id="108" name="图片 125" descr="蓝色检查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25" descr="蓝色检查袍"/>
                          <pic:cNvPicPr>
                            <a:picLocks noChangeAspect="1"/>
                          </pic:cNvPicPr>
                        </pic:nvPicPr>
                        <pic:blipFill>
                          <a:blip r:embed="rId62"/>
                          <a:stretch>
                            <a:fillRect/>
                          </a:stretch>
                        </pic:blipFill>
                        <pic:spPr>
                          <a:xfrm>
                            <a:off x="0" y="0"/>
                            <a:ext cx="1587500" cy="1087755"/>
                          </a:xfrm>
                          <a:prstGeom prst="rect">
                            <a:avLst/>
                          </a:prstGeom>
                          <a:noFill/>
                          <a:ln>
                            <a:noFill/>
                          </a:ln>
                        </pic:spPr>
                      </pic:pic>
                    </a:graphicData>
                  </a:graphic>
                </wp:inline>
              </w:drawing>
            </w:r>
          </w:p>
        </w:tc>
      </w:tr>
      <w:tr w:rsidR="002B25D0" w:rsidTr="00CB014C">
        <w:trPr>
          <w:trHeight w:val="1745"/>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婴儿衣  </w:t>
            </w:r>
            <w:proofErr w:type="gramStart"/>
            <w:r>
              <w:rPr>
                <w:rFonts w:ascii="仿宋" w:eastAsia="仿宋" w:hAnsi="仿宋" w:cs="宋体" w:hint="eastAsia"/>
                <w:kern w:val="0"/>
                <w:sz w:val="24"/>
                <w:lang w:bidi="ar"/>
              </w:rPr>
              <w:t>针织布粉</w:t>
            </w:r>
            <w:proofErr w:type="gramEnd"/>
            <w:r>
              <w:rPr>
                <w:rFonts w:ascii="仿宋" w:eastAsia="仿宋" w:hAnsi="仿宋" w:cs="宋体" w:hint="eastAsia"/>
                <w:kern w:val="0"/>
                <w:sz w:val="24"/>
                <w:lang w:bidi="ar"/>
              </w:rPr>
              <w:t>/蓝</w:t>
            </w:r>
          </w:p>
        </w:tc>
        <w:tc>
          <w:tcPr>
            <w:tcW w:w="1295" w:type="dxa"/>
            <w:shd w:val="clear" w:color="auto" w:fill="auto"/>
            <w:tcMar>
              <w:top w:w="15" w:type="dxa"/>
              <w:left w:w="15" w:type="dxa"/>
              <w:right w:w="15" w:type="dxa"/>
            </w:tcMar>
            <w:vAlign w:val="center"/>
          </w:tcPr>
          <w:p w:rsidR="002B25D0" w:rsidRDefault="002B25D0" w:rsidP="00CB014C">
            <w:pPr>
              <w:jc w:val="center"/>
              <w:rPr>
                <w:rFonts w:ascii="仿宋" w:eastAsia="仿宋" w:hAnsi="仿宋" w:cs="宋体"/>
                <w:sz w:val="24"/>
              </w:rPr>
            </w:pPr>
            <w:r>
              <w:rPr>
                <w:rFonts w:ascii="仿宋" w:eastAsia="仿宋" w:hAnsi="仿宋" w:cs="宋体" w:hint="eastAsia"/>
                <w:sz w:val="24"/>
              </w:rPr>
              <w:t>S-L</w:t>
            </w:r>
          </w:p>
        </w:tc>
        <w:tc>
          <w:tcPr>
            <w:tcW w:w="418" w:type="dxa"/>
            <w:shd w:val="clear" w:color="auto" w:fill="auto"/>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auto"/>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纤维含量：100%精梳针织棉布                   克重：220g/㎡</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偏襟系带款式。</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3D859226" wp14:editId="48449352">
                  <wp:extent cx="1571625" cy="1054735"/>
                  <wp:effectExtent l="0" t="0" r="9525" b="12065"/>
                  <wp:docPr id="98"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26"/>
                          <pic:cNvPicPr>
                            <a:picLocks noChangeAspect="1"/>
                          </pic:cNvPicPr>
                        </pic:nvPicPr>
                        <pic:blipFill>
                          <a:blip r:embed="rId63"/>
                          <a:stretch>
                            <a:fillRect/>
                          </a:stretch>
                        </pic:blipFill>
                        <pic:spPr>
                          <a:xfrm>
                            <a:off x="0" y="0"/>
                            <a:ext cx="1571625" cy="1054735"/>
                          </a:xfrm>
                          <a:prstGeom prst="rect">
                            <a:avLst/>
                          </a:prstGeom>
                          <a:noFill/>
                          <a:ln>
                            <a:noFill/>
                          </a:ln>
                        </pic:spPr>
                      </pic:pic>
                    </a:graphicData>
                  </a:graphic>
                </wp:inline>
              </w:drawing>
            </w:r>
          </w:p>
        </w:tc>
      </w:tr>
      <w:tr w:rsidR="002B25D0" w:rsidTr="00CB014C">
        <w:trPr>
          <w:trHeight w:val="90"/>
        </w:trPr>
        <w:tc>
          <w:tcPr>
            <w:tcW w:w="1317" w:type="dxa"/>
            <w:shd w:val="clear" w:color="auto" w:fill="auto"/>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孕妇衣 </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S-XXXL</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纤维含量：30%聚酯纤维70%精梳棉    纱支：40*40               密度：133*72小</w:t>
            </w:r>
            <w:r>
              <w:rPr>
                <w:rFonts w:ascii="仿宋" w:eastAsia="仿宋" w:hAnsi="仿宋" w:cs="宋体" w:hint="eastAsia"/>
                <w:kern w:val="0"/>
                <w:sz w:val="24"/>
                <w:lang w:bidi="ar"/>
              </w:rPr>
              <w:lastRenderedPageBreak/>
              <w:t>花</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lastRenderedPageBreak/>
              <w:t>裙式，偏襟系带，前胸加衬布，领口加</w:t>
            </w:r>
            <w:proofErr w:type="gramStart"/>
            <w:r>
              <w:rPr>
                <w:rFonts w:ascii="仿宋" w:eastAsia="仿宋" w:hAnsi="仿宋" w:cs="宋体" w:hint="eastAsia"/>
                <w:kern w:val="0"/>
                <w:sz w:val="24"/>
              </w:rPr>
              <w:t>暗扣防走光</w:t>
            </w:r>
            <w:proofErr w:type="gramEnd"/>
            <w:r>
              <w:rPr>
                <w:rFonts w:ascii="仿宋" w:eastAsia="仿宋" w:hAnsi="仿宋" w:cs="宋体" w:hint="eastAsia"/>
                <w:kern w:val="0"/>
                <w:sz w:val="24"/>
              </w:rPr>
              <w:t>，</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35A56E9B" wp14:editId="2690F46C">
                  <wp:extent cx="1532890" cy="900430"/>
                  <wp:effectExtent l="0" t="0" r="10160" b="13970"/>
                  <wp:docPr id="95" name="图片 127" descr="孕妇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27" descr="孕妇裙"/>
                          <pic:cNvPicPr>
                            <a:picLocks noChangeAspect="1"/>
                          </pic:cNvPicPr>
                        </pic:nvPicPr>
                        <pic:blipFill>
                          <a:blip r:embed="rId64"/>
                          <a:stretch>
                            <a:fillRect/>
                          </a:stretch>
                        </pic:blipFill>
                        <pic:spPr>
                          <a:xfrm>
                            <a:off x="0" y="0"/>
                            <a:ext cx="1532890" cy="900430"/>
                          </a:xfrm>
                          <a:prstGeom prst="rect">
                            <a:avLst/>
                          </a:prstGeom>
                          <a:noFill/>
                          <a:ln>
                            <a:noFill/>
                          </a:ln>
                        </pic:spPr>
                      </pic:pic>
                    </a:graphicData>
                  </a:graphic>
                </wp:inline>
              </w:drawing>
            </w:r>
          </w:p>
        </w:tc>
      </w:tr>
      <w:tr w:rsidR="002B25D0" w:rsidTr="00CB014C">
        <w:trPr>
          <w:trHeight w:val="1660"/>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lastRenderedPageBreak/>
              <w:t>阴</w:t>
            </w:r>
            <w:proofErr w:type="gramStart"/>
            <w:r>
              <w:rPr>
                <w:rFonts w:ascii="仿宋" w:eastAsia="仿宋" w:hAnsi="仿宋" w:cs="宋体" w:hint="eastAsia"/>
                <w:kern w:val="0"/>
                <w:sz w:val="24"/>
                <w:lang w:bidi="ar"/>
              </w:rPr>
              <w:t>腹联合洞</w:t>
            </w:r>
            <w:proofErr w:type="gramEnd"/>
            <w:r>
              <w:rPr>
                <w:rFonts w:ascii="仿宋" w:eastAsia="仿宋" w:hAnsi="仿宋" w:cs="宋体" w:hint="eastAsia"/>
                <w:kern w:val="0"/>
                <w:sz w:val="24"/>
                <w:lang w:bidi="ar"/>
              </w:rPr>
              <w:t>巾深绿纱卡</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91″*138″</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 xml:space="preserve">纤维含量：100%精梳棉                 纱支：21*21                密度：112*58 </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双层，四周缉1CM明线，中间开两个孔，孔四周有贴布（59</w:t>
            </w:r>
            <w:r>
              <w:rPr>
                <w:rFonts w:ascii="仿宋" w:eastAsia="仿宋" w:hAnsi="仿宋" w:cs="宋体" w:hint="eastAsia"/>
                <w:kern w:val="0"/>
                <w:sz w:val="24"/>
                <w:lang w:bidi="ar"/>
              </w:rPr>
              <w:t>″*106″</w:t>
            </w:r>
            <w:r>
              <w:rPr>
                <w:rFonts w:ascii="仿宋" w:eastAsia="仿宋" w:hAnsi="仿宋" w:cs="宋体" w:hint="eastAsia"/>
                <w:kern w:val="0"/>
                <w:sz w:val="24"/>
              </w:rPr>
              <w:t>），一角有做标记，</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17CBE4F5" wp14:editId="041B375E">
                  <wp:extent cx="1553210" cy="1024255"/>
                  <wp:effectExtent l="0" t="0" r="8890" b="4445"/>
                  <wp:docPr id="99" name="图片 128" descr="阴腹联合洞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28" descr="阴腹联合洞巾"/>
                          <pic:cNvPicPr>
                            <a:picLocks noChangeAspect="1"/>
                          </pic:cNvPicPr>
                        </pic:nvPicPr>
                        <pic:blipFill>
                          <a:blip r:embed="rId65"/>
                          <a:stretch>
                            <a:fillRect/>
                          </a:stretch>
                        </pic:blipFill>
                        <pic:spPr>
                          <a:xfrm>
                            <a:off x="0" y="0"/>
                            <a:ext cx="1553210" cy="1024255"/>
                          </a:xfrm>
                          <a:prstGeom prst="rect">
                            <a:avLst/>
                          </a:prstGeom>
                          <a:noFill/>
                          <a:ln>
                            <a:noFill/>
                          </a:ln>
                        </pic:spPr>
                      </pic:pic>
                    </a:graphicData>
                  </a:graphic>
                </wp:inline>
              </w:drawing>
            </w:r>
          </w:p>
        </w:tc>
      </w:tr>
      <w:tr w:rsidR="002B25D0" w:rsidTr="00CB014C">
        <w:trPr>
          <w:trHeight w:val="1698"/>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小面巾 36绿纱卡</w:t>
            </w:r>
          </w:p>
        </w:tc>
        <w:tc>
          <w:tcPr>
            <w:tcW w:w="1295" w:type="dxa"/>
            <w:shd w:val="clear" w:color="auto" w:fill="auto"/>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36″*36″</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 xml:space="preserve">纤维含量：100%精梳棉                 纱支：21*21                密度：112*58 </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双层，四周缉1CM明线，</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132E9C7D" wp14:editId="7E3622B6">
                  <wp:extent cx="1531620" cy="1066800"/>
                  <wp:effectExtent l="0" t="0" r="11430" b="0"/>
                  <wp:docPr id="105" name="图片 129" descr="小面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29" descr="小面巾"/>
                          <pic:cNvPicPr>
                            <a:picLocks noChangeAspect="1"/>
                          </pic:cNvPicPr>
                        </pic:nvPicPr>
                        <pic:blipFill>
                          <a:blip r:embed="rId66"/>
                          <a:stretch>
                            <a:fillRect/>
                          </a:stretch>
                        </pic:blipFill>
                        <pic:spPr>
                          <a:xfrm>
                            <a:off x="0" y="0"/>
                            <a:ext cx="1531620" cy="1066800"/>
                          </a:xfrm>
                          <a:prstGeom prst="rect">
                            <a:avLst/>
                          </a:prstGeom>
                          <a:noFill/>
                          <a:ln>
                            <a:noFill/>
                          </a:ln>
                        </pic:spPr>
                      </pic:pic>
                    </a:graphicData>
                  </a:graphic>
                </wp:inline>
              </w:drawing>
            </w:r>
          </w:p>
        </w:tc>
      </w:tr>
      <w:tr w:rsidR="002B25D0" w:rsidTr="00CB014C">
        <w:trPr>
          <w:trHeight w:val="2080"/>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腿套（人流包）绿纱卡</w:t>
            </w:r>
          </w:p>
        </w:tc>
        <w:tc>
          <w:tcPr>
            <w:tcW w:w="1295" w:type="dxa"/>
            <w:shd w:val="clear" w:color="auto" w:fill="auto"/>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32"*32"</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 xml:space="preserve">纤维含量：100%精梳棉                 纱支：21*21                密度：112*58 </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双层，三角形，三角缉1CM明线，</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4AE65E2F" wp14:editId="02B81B67">
                  <wp:extent cx="1571625" cy="1275715"/>
                  <wp:effectExtent l="0" t="0" r="9525" b="635"/>
                  <wp:docPr id="100" name="图片 130" descr="腿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30" descr="腿套"/>
                          <pic:cNvPicPr>
                            <a:picLocks noChangeAspect="1"/>
                          </pic:cNvPicPr>
                        </pic:nvPicPr>
                        <pic:blipFill>
                          <a:blip r:embed="rId67"/>
                          <a:stretch>
                            <a:fillRect/>
                          </a:stretch>
                        </pic:blipFill>
                        <pic:spPr>
                          <a:xfrm>
                            <a:off x="0" y="0"/>
                            <a:ext cx="1571625" cy="1275715"/>
                          </a:xfrm>
                          <a:prstGeom prst="rect">
                            <a:avLst/>
                          </a:prstGeom>
                          <a:noFill/>
                          <a:ln>
                            <a:noFill/>
                          </a:ln>
                        </pic:spPr>
                      </pic:pic>
                    </a:graphicData>
                  </a:graphic>
                </wp:inline>
              </w:drawing>
            </w:r>
          </w:p>
        </w:tc>
      </w:tr>
      <w:tr w:rsidR="002B25D0" w:rsidTr="00CB014C">
        <w:trPr>
          <w:trHeight w:val="1900"/>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袖套（人流包）绿纱卡</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8"*14"</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 xml:space="preserve">纤维含量：100%精梳棉                 纱支：21*21                密度：112*58 </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四层，</w:t>
            </w:r>
            <w:proofErr w:type="gramStart"/>
            <w:r>
              <w:rPr>
                <w:rFonts w:ascii="仿宋" w:eastAsia="仿宋" w:hAnsi="仿宋" w:cs="宋体" w:hint="eastAsia"/>
                <w:kern w:val="0"/>
                <w:sz w:val="24"/>
              </w:rPr>
              <w:t>合缝加螺纹</w:t>
            </w:r>
            <w:proofErr w:type="gramEnd"/>
            <w:r>
              <w:rPr>
                <w:rFonts w:ascii="仿宋" w:eastAsia="仿宋" w:hAnsi="仿宋" w:cs="宋体" w:hint="eastAsia"/>
                <w:kern w:val="0"/>
                <w:sz w:val="24"/>
              </w:rPr>
              <w:t>袖口，开口处有系带。</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50D0C963" wp14:editId="74CAC0F0">
                  <wp:extent cx="1563370" cy="1193165"/>
                  <wp:effectExtent l="0" t="0" r="17780" b="6985"/>
                  <wp:docPr id="104" name="图片 131" descr="袖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31" descr="袖套"/>
                          <pic:cNvPicPr>
                            <a:picLocks noChangeAspect="1"/>
                          </pic:cNvPicPr>
                        </pic:nvPicPr>
                        <pic:blipFill>
                          <a:blip r:embed="rId68"/>
                          <a:stretch>
                            <a:fillRect/>
                          </a:stretch>
                        </pic:blipFill>
                        <pic:spPr>
                          <a:xfrm>
                            <a:off x="0" y="0"/>
                            <a:ext cx="1563370" cy="1193165"/>
                          </a:xfrm>
                          <a:prstGeom prst="rect">
                            <a:avLst/>
                          </a:prstGeom>
                          <a:noFill/>
                          <a:ln>
                            <a:noFill/>
                          </a:ln>
                        </pic:spPr>
                      </pic:pic>
                    </a:graphicData>
                  </a:graphic>
                </wp:inline>
              </w:drawing>
            </w:r>
          </w:p>
        </w:tc>
      </w:tr>
      <w:tr w:rsidR="002B25D0" w:rsidTr="00CB014C">
        <w:trPr>
          <w:trHeight w:val="1900"/>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十字洞巾（人流包）</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34"*74"</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纤维含量：100%精梳棉                 纱支：21*21                密度：112*58 墨绿</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双层，十字形状，中间开口，</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227BB53B" wp14:editId="7EE45246">
                  <wp:extent cx="1550670" cy="1191260"/>
                  <wp:effectExtent l="0" t="0" r="11430" b="8890"/>
                  <wp:docPr id="101" name="图片 132" descr="十字洞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32" descr="十字洞巾"/>
                          <pic:cNvPicPr>
                            <a:picLocks noChangeAspect="1"/>
                          </pic:cNvPicPr>
                        </pic:nvPicPr>
                        <pic:blipFill>
                          <a:blip r:embed="rId69"/>
                          <a:stretch>
                            <a:fillRect/>
                          </a:stretch>
                        </pic:blipFill>
                        <pic:spPr>
                          <a:xfrm>
                            <a:off x="0" y="0"/>
                            <a:ext cx="1550670" cy="1191260"/>
                          </a:xfrm>
                          <a:prstGeom prst="rect">
                            <a:avLst/>
                          </a:prstGeom>
                          <a:noFill/>
                          <a:ln>
                            <a:noFill/>
                          </a:ln>
                        </pic:spPr>
                      </pic:pic>
                    </a:graphicData>
                  </a:graphic>
                </wp:inline>
              </w:drawing>
            </w:r>
          </w:p>
        </w:tc>
      </w:tr>
      <w:tr w:rsidR="002B25D0" w:rsidTr="00CB014C">
        <w:trPr>
          <w:trHeight w:val="1895"/>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单层包布160x160cm浅绿  </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160*160CM</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纤维含量：65%聚酯纤维35%精梳棉              纱支：32*32                      密度130*70</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单层，四周缉1CM明线，</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089926EF" wp14:editId="76774EC6">
                  <wp:extent cx="1559560" cy="1198245"/>
                  <wp:effectExtent l="0" t="0" r="2540" b="1905"/>
                  <wp:docPr id="103" name="图片 133" descr="单层包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33" descr="单层包布"/>
                          <pic:cNvPicPr>
                            <a:picLocks noChangeAspect="1"/>
                          </pic:cNvPicPr>
                        </pic:nvPicPr>
                        <pic:blipFill>
                          <a:blip r:embed="rId70"/>
                          <a:stretch>
                            <a:fillRect/>
                          </a:stretch>
                        </pic:blipFill>
                        <pic:spPr>
                          <a:xfrm>
                            <a:off x="0" y="0"/>
                            <a:ext cx="1559560" cy="1198245"/>
                          </a:xfrm>
                          <a:prstGeom prst="rect">
                            <a:avLst/>
                          </a:prstGeom>
                          <a:noFill/>
                          <a:ln>
                            <a:noFill/>
                          </a:ln>
                        </pic:spPr>
                      </pic:pic>
                    </a:graphicData>
                  </a:graphic>
                </wp:inline>
              </w:drawing>
            </w:r>
          </w:p>
        </w:tc>
      </w:tr>
      <w:tr w:rsidR="002B25D0" w:rsidTr="00CB014C">
        <w:trPr>
          <w:trHeight w:val="2145"/>
        </w:trPr>
        <w:tc>
          <w:tcPr>
            <w:tcW w:w="1317"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lastRenderedPageBreak/>
              <w:t xml:space="preserve">手帕约束带 </w:t>
            </w:r>
          </w:p>
        </w:tc>
        <w:tc>
          <w:tcPr>
            <w:tcW w:w="1295"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 xml:space="preserve">30*16CM 带子210CM *2根 </w:t>
            </w:r>
          </w:p>
        </w:tc>
        <w:tc>
          <w:tcPr>
            <w:tcW w:w="418"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件</w:t>
            </w:r>
          </w:p>
        </w:tc>
        <w:tc>
          <w:tcPr>
            <w:tcW w:w="1876"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kern w:val="0"/>
                <w:sz w:val="24"/>
                <w:lang w:bidi="ar"/>
              </w:rPr>
            </w:pPr>
            <w:r>
              <w:rPr>
                <w:rFonts w:ascii="仿宋" w:eastAsia="仿宋" w:hAnsi="仿宋" w:cs="宋体" w:hint="eastAsia"/>
                <w:kern w:val="0"/>
                <w:sz w:val="24"/>
                <w:lang w:bidi="ar"/>
              </w:rPr>
              <w:t>纤维含量：100%精梳棉                 纱支：21*21                密度：112*58 墨绿</w:t>
            </w:r>
          </w:p>
        </w:tc>
        <w:tc>
          <w:tcPr>
            <w:tcW w:w="1814" w:type="dxa"/>
            <w:shd w:val="clear" w:color="auto" w:fill="FFFFFF"/>
            <w:tcMar>
              <w:top w:w="15" w:type="dxa"/>
              <w:left w:w="15" w:type="dxa"/>
              <w:right w:w="15" w:type="dxa"/>
            </w:tcMar>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上口弧形拉链开口，手背部位有透气网眼，手心贴布口袋可装训练球，中间有垫板，含棉，手腕部位两根长带子调节大小。</w:t>
            </w:r>
          </w:p>
        </w:tc>
        <w:tc>
          <w:tcPr>
            <w:tcW w:w="2505" w:type="dxa"/>
            <w:shd w:val="clear" w:color="auto" w:fill="FFFFFF"/>
            <w:tcMar>
              <w:top w:w="15" w:type="dxa"/>
              <w:left w:w="15" w:type="dxa"/>
              <w:right w:w="15" w:type="dxa"/>
            </w:tcMar>
            <w:vAlign w:val="center"/>
          </w:tcPr>
          <w:p w:rsidR="002B25D0" w:rsidRDefault="002B25D0" w:rsidP="00CB014C">
            <w:pPr>
              <w:widowControl/>
              <w:jc w:val="left"/>
              <w:textAlignment w:val="center"/>
              <w:rPr>
                <w:rFonts w:ascii="仿宋" w:eastAsia="仿宋" w:hAnsi="仿宋" w:cs="宋体"/>
                <w:kern w:val="0"/>
                <w:sz w:val="24"/>
                <w:bdr w:val="single" w:sz="4" w:space="0" w:color="000000"/>
                <w:shd w:val="clear" w:color="auto" w:fill="FFFFFF"/>
                <w:lang w:bidi="ar"/>
              </w:rPr>
            </w:pPr>
            <w:r>
              <w:rPr>
                <w:rFonts w:ascii="仿宋" w:eastAsia="仿宋" w:hAnsi="仿宋" w:cs="宋体" w:hint="eastAsia"/>
                <w:noProof/>
                <w:sz w:val="24"/>
              </w:rPr>
              <w:drawing>
                <wp:inline distT="0" distB="0" distL="114300" distR="114300" wp14:anchorId="0E520E83" wp14:editId="7D035ED9">
                  <wp:extent cx="1537335" cy="1321435"/>
                  <wp:effectExtent l="0" t="0" r="5715" b="12065"/>
                  <wp:docPr id="102"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34"/>
                          <pic:cNvPicPr>
                            <a:picLocks noChangeAspect="1"/>
                          </pic:cNvPicPr>
                        </pic:nvPicPr>
                        <pic:blipFill>
                          <a:blip r:embed="rId71"/>
                          <a:stretch>
                            <a:fillRect/>
                          </a:stretch>
                        </pic:blipFill>
                        <pic:spPr>
                          <a:xfrm>
                            <a:off x="0" y="0"/>
                            <a:ext cx="1537335" cy="1321435"/>
                          </a:xfrm>
                          <a:prstGeom prst="rect">
                            <a:avLst/>
                          </a:prstGeom>
                          <a:noFill/>
                          <a:ln>
                            <a:noFill/>
                          </a:ln>
                        </pic:spPr>
                      </pic:pic>
                    </a:graphicData>
                  </a:graphic>
                </wp:inline>
              </w:drawing>
            </w:r>
          </w:p>
        </w:tc>
      </w:tr>
      <w:tr w:rsidR="002B25D0" w:rsidTr="00CB014C">
        <w:trPr>
          <w:trHeight w:val="1730"/>
        </w:trPr>
        <w:tc>
          <w:tcPr>
            <w:tcW w:w="1317" w:type="dxa"/>
            <w:vAlign w:val="center"/>
          </w:tcPr>
          <w:p w:rsidR="002B25D0" w:rsidRDefault="002B25D0" w:rsidP="00CB014C">
            <w:pPr>
              <w:jc w:val="center"/>
              <w:rPr>
                <w:rFonts w:ascii="仿宋" w:eastAsia="仿宋" w:hAnsi="仿宋" w:cs="宋体"/>
                <w:kern w:val="0"/>
                <w:sz w:val="24"/>
              </w:rPr>
            </w:pPr>
            <w:r>
              <w:rPr>
                <w:rFonts w:ascii="仿宋" w:eastAsia="仿宋" w:hAnsi="仿宋" w:cs="宋体" w:hint="eastAsia"/>
                <w:kern w:val="0"/>
                <w:sz w:val="24"/>
              </w:rPr>
              <w:t>手术室</w:t>
            </w:r>
            <w:proofErr w:type="gramStart"/>
            <w:r>
              <w:rPr>
                <w:rFonts w:ascii="仿宋" w:eastAsia="仿宋" w:hAnsi="仿宋" w:cs="宋体" w:hint="eastAsia"/>
                <w:kern w:val="0"/>
                <w:sz w:val="24"/>
              </w:rPr>
              <w:t>刷手衣</w:t>
            </w:r>
            <w:proofErr w:type="gramEnd"/>
          </w:p>
        </w:tc>
        <w:tc>
          <w:tcPr>
            <w:tcW w:w="1295" w:type="dxa"/>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M-XXXL</w:t>
            </w:r>
          </w:p>
        </w:tc>
        <w:tc>
          <w:tcPr>
            <w:tcW w:w="418" w:type="dxa"/>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件</w:t>
            </w:r>
          </w:p>
        </w:tc>
        <w:tc>
          <w:tcPr>
            <w:tcW w:w="1876" w:type="dxa"/>
            <w:vAlign w:val="center"/>
          </w:tcPr>
          <w:p w:rsidR="002B25D0" w:rsidRDefault="002B25D0" w:rsidP="00CB014C">
            <w:pPr>
              <w:widowControl/>
              <w:jc w:val="left"/>
              <w:textAlignment w:val="center"/>
              <w:rPr>
                <w:rFonts w:ascii="仿宋" w:eastAsia="仿宋" w:hAnsi="仿宋" w:cs="宋体"/>
                <w:kern w:val="0"/>
                <w:sz w:val="24"/>
                <w:lang w:bidi="ar"/>
              </w:rPr>
            </w:pPr>
            <w:r>
              <w:rPr>
                <w:rFonts w:ascii="仿宋" w:eastAsia="仿宋" w:hAnsi="仿宋" w:cs="宋体" w:hint="eastAsia"/>
                <w:kern w:val="0"/>
                <w:sz w:val="24"/>
                <w:lang w:bidi="ar"/>
              </w:rPr>
              <w:t>纤维含量：30%聚酯纤维70%精梳棉    纱支：40*40               密度：133*72蓝色</w:t>
            </w:r>
          </w:p>
        </w:tc>
        <w:tc>
          <w:tcPr>
            <w:tcW w:w="1814" w:type="dxa"/>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V领，口袋一上两下，</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vMerge w:val="restart"/>
          </w:tcPr>
          <w:p w:rsidR="002B25D0" w:rsidRDefault="002B25D0" w:rsidP="00CB014C">
            <w:pPr>
              <w:jc w:val="center"/>
              <w:rPr>
                <w:rFonts w:ascii="仿宋" w:eastAsia="仿宋" w:hAnsi="仿宋" w:cs="宋体"/>
                <w:sz w:val="24"/>
              </w:rPr>
            </w:pPr>
            <w:r>
              <w:rPr>
                <w:rFonts w:ascii="仿宋" w:eastAsia="仿宋" w:hAnsi="仿宋" w:cs="宋体" w:hint="eastAsia"/>
                <w:noProof/>
                <w:sz w:val="24"/>
              </w:rPr>
              <w:drawing>
                <wp:inline distT="0" distB="0" distL="114300" distR="114300" wp14:anchorId="2F5EE13A" wp14:editId="65F32F68">
                  <wp:extent cx="1529715" cy="1094105"/>
                  <wp:effectExtent l="0" t="0" r="13335" b="10795"/>
                  <wp:docPr id="106" name="图片 135" descr="医生衣上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35" descr="医生衣上衣"/>
                          <pic:cNvPicPr>
                            <a:picLocks noChangeAspect="1"/>
                          </pic:cNvPicPr>
                        </pic:nvPicPr>
                        <pic:blipFill>
                          <a:blip r:embed="rId72"/>
                          <a:stretch>
                            <a:fillRect/>
                          </a:stretch>
                        </pic:blipFill>
                        <pic:spPr>
                          <a:xfrm>
                            <a:off x="0" y="0"/>
                            <a:ext cx="1529715" cy="1094105"/>
                          </a:xfrm>
                          <a:prstGeom prst="rect">
                            <a:avLst/>
                          </a:prstGeom>
                          <a:noFill/>
                          <a:ln>
                            <a:noFill/>
                          </a:ln>
                        </pic:spPr>
                      </pic:pic>
                    </a:graphicData>
                  </a:graphic>
                </wp:inline>
              </w:drawing>
            </w:r>
            <w:r>
              <w:rPr>
                <w:rFonts w:ascii="仿宋" w:eastAsia="仿宋" w:hAnsi="仿宋" w:cs="宋体" w:hint="eastAsia"/>
                <w:noProof/>
                <w:sz w:val="24"/>
              </w:rPr>
              <w:drawing>
                <wp:inline distT="0" distB="0" distL="114300" distR="114300" wp14:anchorId="3D6E919B" wp14:editId="55D4C591">
                  <wp:extent cx="1499870" cy="1165225"/>
                  <wp:effectExtent l="0" t="0" r="5080" b="15875"/>
                  <wp:docPr id="110" name="图片 136" descr="医生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36" descr="医生裤"/>
                          <pic:cNvPicPr>
                            <a:picLocks noChangeAspect="1"/>
                          </pic:cNvPicPr>
                        </pic:nvPicPr>
                        <pic:blipFill>
                          <a:blip r:embed="rId73"/>
                          <a:stretch>
                            <a:fillRect/>
                          </a:stretch>
                        </pic:blipFill>
                        <pic:spPr>
                          <a:xfrm>
                            <a:off x="0" y="0"/>
                            <a:ext cx="1499870" cy="1165225"/>
                          </a:xfrm>
                          <a:prstGeom prst="rect">
                            <a:avLst/>
                          </a:prstGeom>
                          <a:noFill/>
                          <a:ln>
                            <a:noFill/>
                          </a:ln>
                        </pic:spPr>
                      </pic:pic>
                    </a:graphicData>
                  </a:graphic>
                </wp:inline>
              </w:drawing>
            </w:r>
          </w:p>
        </w:tc>
      </w:tr>
      <w:tr w:rsidR="002B25D0" w:rsidTr="00CB014C">
        <w:trPr>
          <w:trHeight w:val="1635"/>
        </w:trPr>
        <w:tc>
          <w:tcPr>
            <w:tcW w:w="1317" w:type="dxa"/>
            <w:vAlign w:val="center"/>
          </w:tcPr>
          <w:p w:rsidR="002B25D0" w:rsidRDefault="002B25D0" w:rsidP="00CB014C">
            <w:pPr>
              <w:jc w:val="center"/>
              <w:rPr>
                <w:rFonts w:ascii="仿宋" w:eastAsia="仿宋" w:hAnsi="仿宋" w:cs="宋体"/>
                <w:kern w:val="0"/>
                <w:sz w:val="24"/>
              </w:rPr>
            </w:pPr>
            <w:r>
              <w:rPr>
                <w:rFonts w:ascii="仿宋" w:eastAsia="仿宋" w:hAnsi="仿宋" w:cs="宋体" w:hint="eastAsia"/>
                <w:kern w:val="0"/>
                <w:sz w:val="24"/>
              </w:rPr>
              <w:t>手术室</w:t>
            </w:r>
            <w:proofErr w:type="gramStart"/>
            <w:r>
              <w:rPr>
                <w:rFonts w:ascii="仿宋" w:eastAsia="仿宋" w:hAnsi="仿宋" w:cs="宋体" w:hint="eastAsia"/>
                <w:kern w:val="0"/>
                <w:sz w:val="24"/>
              </w:rPr>
              <w:t>刷手裤</w:t>
            </w:r>
            <w:proofErr w:type="gramEnd"/>
          </w:p>
        </w:tc>
        <w:tc>
          <w:tcPr>
            <w:tcW w:w="1295" w:type="dxa"/>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L-4XL</w:t>
            </w:r>
          </w:p>
        </w:tc>
        <w:tc>
          <w:tcPr>
            <w:tcW w:w="418" w:type="dxa"/>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件</w:t>
            </w:r>
          </w:p>
        </w:tc>
        <w:tc>
          <w:tcPr>
            <w:tcW w:w="1876" w:type="dxa"/>
            <w:vAlign w:val="center"/>
          </w:tcPr>
          <w:p w:rsidR="002B25D0" w:rsidRDefault="002B25D0" w:rsidP="00CB014C">
            <w:pPr>
              <w:widowControl/>
              <w:jc w:val="left"/>
              <w:textAlignment w:val="center"/>
              <w:rPr>
                <w:rFonts w:ascii="仿宋" w:eastAsia="仿宋" w:hAnsi="仿宋" w:cs="宋体"/>
                <w:kern w:val="0"/>
                <w:sz w:val="24"/>
                <w:lang w:bidi="ar"/>
              </w:rPr>
            </w:pPr>
            <w:r>
              <w:rPr>
                <w:rFonts w:ascii="仿宋" w:eastAsia="仿宋" w:hAnsi="仿宋" w:cs="宋体" w:hint="eastAsia"/>
                <w:kern w:val="0"/>
                <w:sz w:val="24"/>
                <w:lang w:bidi="ar"/>
              </w:rPr>
              <w:t>纤维含量：30%聚酯纤维70%精梳棉    纱支：40*40               密度：133*72蓝色</w:t>
            </w:r>
          </w:p>
        </w:tc>
        <w:tc>
          <w:tcPr>
            <w:tcW w:w="1814" w:type="dxa"/>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裤腰</w:t>
            </w:r>
            <w:proofErr w:type="gramStart"/>
            <w:r>
              <w:rPr>
                <w:rFonts w:ascii="仿宋" w:eastAsia="仿宋" w:hAnsi="仿宋" w:cs="宋体" w:hint="eastAsia"/>
                <w:kern w:val="0"/>
                <w:sz w:val="24"/>
              </w:rPr>
              <w:t>橡根加抽绳</w:t>
            </w:r>
            <w:proofErr w:type="gramEnd"/>
            <w:r>
              <w:rPr>
                <w:rFonts w:ascii="仿宋" w:eastAsia="仿宋" w:hAnsi="仿宋" w:cs="宋体" w:hint="eastAsia"/>
                <w:kern w:val="0"/>
                <w:sz w:val="24"/>
              </w:rPr>
              <w:t>，左右两侧有腿兜，</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vMerge/>
          </w:tcPr>
          <w:p w:rsidR="002B25D0" w:rsidRDefault="002B25D0" w:rsidP="00CB014C">
            <w:pPr>
              <w:jc w:val="center"/>
              <w:rPr>
                <w:rFonts w:ascii="仿宋" w:eastAsia="仿宋" w:hAnsi="仿宋" w:cs="宋体"/>
                <w:sz w:val="24"/>
              </w:rPr>
            </w:pPr>
          </w:p>
        </w:tc>
      </w:tr>
      <w:tr w:rsidR="002B25D0" w:rsidTr="00CB014C">
        <w:trPr>
          <w:trHeight w:val="1635"/>
        </w:trPr>
        <w:tc>
          <w:tcPr>
            <w:tcW w:w="1317" w:type="dxa"/>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 xml:space="preserve">被套（儿童）  颜色 </w:t>
            </w:r>
            <w:proofErr w:type="gramStart"/>
            <w:r>
              <w:rPr>
                <w:rFonts w:ascii="仿宋" w:eastAsia="仿宋" w:hAnsi="仿宋" w:cs="宋体" w:hint="eastAsia"/>
                <w:kern w:val="0"/>
                <w:sz w:val="24"/>
                <w:lang w:bidi="ar"/>
              </w:rPr>
              <w:t>小蓝熊</w:t>
            </w:r>
            <w:proofErr w:type="gramEnd"/>
          </w:p>
        </w:tc>
        <w:tc>
          <w:tcPr>
            <w:tcW w:w="1295" w:type="dxa"/>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157*220CM</w:t>
            </w:r>
          </w:p>
        </w:tc>
        <w:tc>
          <w:tcPr>
            <w:tcW w:w="418" w:type="dxa"/>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件</w:t>
            </w:r>
          </w:p>
        </w:tc>
        <w:tc>
          <w:tcPr>
            <w:tcW w:w="1876" w:type="dxa"/>
            <w:vAlign w:val="center"/>
          </w:tcPr>
          <w:p w:rsidR="002B25D0" w:rsidRDefault="002B25D0" w:rsidP="00CB014C">
            <w:pPr>
              <w:widowControl/>
              <w:jc w:val="left"/>
              <w:textAlignment w:val="center"/>
              <w:rPr>
                <w:rFonts w:ascii="仿宋" w:eastAsia="仿宋" w:hAnsi="仿宋" w:cs="宋体"/>
                <w:kern w:val="0"/>
                <w:sz w:val="24"/>
                <w:lang w:bidi="ar"/>
              </w:rPr>
            </w:pPr>
            <w:r>
              <w:rPr>
                <w:rFonts w:ascii="仿宋" w:eastAsia="仿宋" w:hAnsi="仿宋" w:cs="宋体" w:hint="eastAsia"/>
                <w:kern w:val="0"/>
                <w:sz w:val="24"/>
                <w:lang w:bidi="ar"/>
              </w:rPr>
              <w:t>纤维含量：100%精梳棉                     纱支：40*40      密度：133*72</w:t>
            </w:r>
          </w:p>
        </w:tc>
        <w:tc>
          <w:tcPr>
            <w:tcW w:w="1814" w:type="dxa"/>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被套四周辑1CM明线，开口处3组系带，</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tcPr>
          <w:p w:rsidR="002B25D0" w:rsidRDefault="002B25D0" w:rsidP="00CB014C">
            <w:pPr>
              <w:jc w:val="center"/>
              <w:rPr>
                <w:rFonts w:ascii="仿宋" w:eastAsia="仿宋" w:hAnsi="仿宋" w:cs="宋体"/>
                <w:sz w:val="24"/>
              </w:rPr>
            </w:pPr>
            <w:r>
              <w:rPr>
                <w:rFonts w:ascii="仿宋" w:eastAsia="仿宋" w:hAnsi="仿宋" w:cs="宋体" w:hint="eastAsia"/>
                <w:noProof/>
                <w:sz w:val="24"/>
              </w:rPr>
              <w:drawing>
                <wp:inline distT="0" distB="0" distL="114300" distR="114300" wp14:anchorId="11202EC3" wp14:editId="1AAE986D">
                  <wp:extent cx="1061085" cy="1179195"/>
                  <wp:effectExtent l="0" t="0" r="5715" b="1905"/>
                  <wp:docPr id="109" name="图片 137" descr="bda77707e01115536bdfd735380a58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37" descr="bda77707e01115536bdfd735380a58ff"/>
                          <pic:cNvPicPr>
                            <a:picLocks noChangeAspect="1"/>
                          </pic:cNvPicPr>
                        </pic:nvPicPr>
                        <pic:blipFill>
                          <a:blip r:embed="rId74"/>
                          <a:stretch>
                            <a:fillRect/>
                          </a:stretch>
                        </pic:blipFill>
                        <pic:spPr>
                          <a:xfrm>
                            <a:off x="0" y="0"/>
                            <a:ext cx="1061085" cy="1179195"/>
                          </a:xfrm>
                          <a:prstGeom prst="rect">
                            <a:avLst/>
                          </a:prstGeom>
                          <a:noFill/>
                          <a:ln>
                            <a:noFill/>
                          </a:ln>
                        </pic:spPr>
                      </pic:pic>
                    </a:graphicData>
                  </a:graphic>
                </wp:inline>
              </w:drawing>
            </w:r>
          </w:p>
        </w:tc>
      </w:tr>
      <w:tr w:rsidR="002B25D0" w:rsidTr="00CB014C">
        <w:trPr>
          <w:trHeight w:val="1635"/>
        </w:trPr>
        <w:tc>
          <w:tcPr>
            <w:tcW w:w="1317" w:type="dxa"/>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套入式床单（儿童）颜色</w:t>
            </w:r>
            <w:proofErr w:type="gramStart"/>
            <w:r>
              <w:rPr>
                <w:rFonts w:ascii="仿宋" w:eastAsia="仿宋" w:hAnsi="仿宋" w:cs="宋体" w:hint="eastAsia"/>
                <w:kern w:val="0"/>
                <w:sz w:val="24"/>
                <w:lang w:bidi="ar"/>
              </w:rPr>
              <w:t>小蓝熊</w:t>
            </w:r>
            <w:proofErr w:type="gramEnd"/>
          </w:p>
        </w:tc>
        <w:tc>
          <w:tcPr>
            <w:tcW w:w="1295" w:type="dxa"/>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72*182*9CM</w:t>
            </w:r>
          </w:p>
        </w:tc>
        <w:tc>
          <w:tcPr>
            <w:tcW w:w="418" w:type="dxa"/>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件</w:t>
            </w:r>
          </w:p>
        </w:tc>
        <w:tc>
          <w:tcPr>
            <w:tcW w:w="1876" w:type="dxa"/>
            <w:vAlign w:val="center"/>
          </w:tcPr>
          <w:p w:rsidR="002B25D0" w:rsidRDefault="002B25D0" w:rsidP="00CB014C">
            <w:pPr>
              <w:widowControl/>
              <w:jc w:val="left"/>
              <w:textAlignment w:val="center"/>
              <w:rPr>
                <w:rFonts w:ascii="仿宋" w:eastAsia="仿宋" w:hAnsi="仿宋" w:cs="宋体"/>
                <w:kern w:val="0"/>
                <w:sz w:val="24"/>
                <w:lang w:bidi="ar"/>
              </w:rPr>
            </w:pPr>
            <w:r>
              <w:rPr>
                <w:rFonts w:ascii="仿宋" w:eastAsia="仿宋" w:hAnsi="仿宋" w:cs="宋体" w:hint="eastAsia"/>
                <w:kern w:val="0"/>
                <w:sz w:val="24"/>
                <w:lang w:bidi="ar"/>
              </w:rPr>
              <w:t>纤维含量：100%精梳棉                     纱支：40*40                密度：133*72</w:t>
            </w:r>
          </w:p>
        </w:tc>
        <w:tc>
          <w:tcPr>
            <w:tcW w:w="1814" w:type="dxa"/>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四周缉1CM明线，</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tcPr>
          <w:p w:rsidR="002B25D0" w:rsidRDefault="002B25D0" w:rsidP="00CB014C">
            <w:pPr>
              <w:jc w:val="center"/>
              <w:rPr>
                <w:rFonts w:ascii="仿宋" w:eastAsia="仿宋" w:hAnsi="仿宋" w:cs="宋体"/>
                <w:sz w:val="24"/>
              </w:rPr>
            </w:pPr>
            <w:r>
              <w:rPr>
                <w:rFonts w:ascii="仿宋" w:eastAsia="仿宋" w:hAnsi="仿宋" w:cs="宋体" w:hint="eastAsia"/>
                <w:noProof/>
                <w:sz w:val="24"/>
              </w:rPr>
              <w:drawing>
                <wp:inline distT="0" distB="0" distL="114300" distR="114300" wp14:anchorId="3C15B40E" wp14:editId="27A93F79">
                  <wp:extent cx="1580515" cy="612775"/>
                  <wp:effectExtent l="0" t="0" r="635" b="15875"/>
                  <wp:docPr id="112" name="图片 138" descr="c30785f926724771d0ca2eb01f730b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38" descr="c30785f926724771d0ca2eb01f730bf8"/>
                          <pic:cNvPicPr>
                            <a:picLocks noChangeAspect="1"/>
                          </pic:cNvPicPr>
                        </pic:nvPicPr>
                        <pic:blipFill>
                          <a:blip r:embed="rId75"/>
                          <a:stretch>
                            <a:fillRect/>
                          </a:stretch>
                        </pic:blipFill>
                        <pic:spPr>
                          <a:xfrm>
                            <a:off x="0" y="0"/>
                            <a:ext cx="1580515" cy="612775"/>
                          </a:xfrm>
                          <a:prstGeom prst="rect">
                            <a:avLst/>
                          </a:prstGeom>
                          <a:noFill/>
                          <a:ln>
                            <a:noFill/>
                          </a:ln>
                        </pic:spPr>
                      </pic:pic>
                    </a:graphicData>
                  </a:graphic>
                </wp:inline>
              </w:drawing>
            </w:r>
          </w:p>
        </w:tc>
      </w:tr>
      <w:tr w:rsidR="002B25D0" w:rsidTr="00CB014C">
        <w:trPr>
          <w:trHeight w:val="1635"/>
        </w:trPr>
        <w:tc>
          <w:tcPr>
            <w:tcW w:w="1317" w:type="dxa"/>
            <w:shd w:val="clear" w:color="auto" w:fill="FFFFFF"/>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 xml:space="preserve">枕套（儿童）  </w:t>
            </w:r>
            <w:proofErr w:type="gramStart"/>
            <w:r>
              <w:rPr>
                <w:rFonts w:ascii="仿宋" w:eastAsia="仿宋" w:hAnsi="仿宋" w:cs="宋体" w:hint="eastAsia"/>
                <w:kern w:val="0"/>
                <w:sz w:val="24"/>
                <w:lang w:bidi="ar"/>
              </w:rPr>
              <w:t>颜色 颜色 小蓝熊</w:t>
            </w:r>
            <w:proofErr w:type="gramEnd"/>
          </w:p>
        </w:tc>
        <w:tc>
          <w:tcPr>
            <w:tcW w:w="1295" w:type="dxa"/>
            <w:shd w:val="clear" w:color="auto" w:fill="FFFFFF"/>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43*73+3.5CM</w:t>
            </w:r>
          </w:p>
        </w:tc>
        <w:tc>
          <w:tcPr>
            <w:tcW w:w="418" w:type="dxa"/>
            <w:shd w:val="clear" w:color="auto" w:fill="FFFFFF"/>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件</w:t>
            </w:r>
          </w:p>
        </w:tc>
        <w:tc>
          <w:tcPr>
            <w:tcW w:w="1876" w:type="dxa"/>
            <w:shd w:val="clear" w:color="auto" w:fill="FFFFFF"/>
            <w:vAlign w:val="center"/>
          </w:tcPr>
          <w:p w:rsidR="002B25D0" w:rsidRDefault="002B25D0" w:rsidP="00CB014C">
            <w:pPr>
              <w:widowControl/>
              <w:jc w:val="left"/>
              <w:textAlignment w:val="center"/>
              <w:rPr>
                <w:rFonts w:ascii="仿宋" w:eastAsia="仿宋" w:hAnsi="仿宋" w:cs="宋体"/>
                <w:kern w:val="0"/>
                <w:sz w:val="24"/>
                <w:lang w:bidi="ar"/>
              </w:rPr>
            </w:pPr>
            <w:r>
              <w:rPr>
                <w:rFonts w:ascii="仿宋" w:eastAsia="仿宋" w:hAnsi="仿宋" w:cs="宋体" w:hint="eastAsia"/>
                <w:kern w:val="0"/>
                <w:sz w:val="24"/>
                <w:lang w:bidi="ar"/>
              </w:rPr>
              <w:t xml:space="preserve">纤维含量：100%精梳棉                     纱支：40*40                密度：133*72 </w:t>
            </w:r>
          </w:p>
        </w:tc>
        <w:tc>
          <w:tcPr>
            <w:tcW w:w="1814" w:type="dxa"/>
            <w:shd w:val="clear" w:color="auto" w:fill="FFFFFF"/>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四周缉3.5CM明线，底部三分之一处开口,</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tcPr>
          <w:p w:rsidR="002B25D0" w:rsidRDefault="002B25D0" w:rsidP="00CB014C">
            <w:pPr>
              <w:jc w:val="center"/>
              <w:rPr>
                <w:rFonts w:ascii="仿宋" w:eastAsia="仿宋" w:hAnsi="仿宋" w:cs="宋体"/>
                <w:sz w:val="24"/>
              </w:rPr>
            </w:pPr>
            <w:r>
              <w:rPr>
                <w:rFonts w:ascii="仿宋" w:eastAsia="仿宋" w:hAnsi="仿宋" w:cs="宋体" w:hint="eastAsia"/>
                <w:noProof/>
                <w:sz w:val="24"/>
              </w:rPr>
              <w:drawing>
                <wp:inline distT="0" distB="0" distL="114300" distR="114300" wp14:anchorId="62B270C1" wp14:editId="729C7D98">
                  <wp:extent cx="1584325" cy="1217295"/>
                  <wp:effectExtent l="0" t="0" r="15875" b="1905"/>
                  <wp:docPr id="111" name="图片 139" descr="1b809833f937ed4ca16ee0283b2c85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39" descr="1b809833f937ed4ca16ee0283b2c851f"/>
                          <pic:cNvPicPr>
                            <a:picLocks noChangeAspect="1"/>
                          </pic:cNvPicPr>
                        </pic:nvPicPr>
                        <pic:blipFill>
                          <a:blip r:embed="rId76"/>
                          <a:stretch>
                            <a:fillRect/>
                          </a:stretch>
                        </pic:blipFill>
                        <pic:spPr>
                          <a:xfrm>
                            <a:off x="0" y="0"/>
                            <a:ext cx="1584325" cy="1217295"/>
                          </a:xfrm>
                          <a:prstGeom prst="rect">
                            <a:avLst/>
                          </a:prstGeom>
                          <a:noFill/>
                          <a:ln>
                            <a:noFill/>
                          </a:ln>
                        </pic:spPr>
                      </pic:pic>
                    </a:graphicData>
                  </a:graphic>
                </wp:inline>
              </w:drawing>
            </w:r>
          </w:p>
        </w:tc>
      </w:tr>
      <w:tr w:rsidR="002B25D0" w:rsidTr="00CB014C">
        <w:trPr>
          <w:trHeight w:val="1635"/>
        </w:trPr>
        <w:tc>
          <w:tcPr>
            <w:tcW w:w="1317" w:type="dxa"/>
            <w:shd w:val="clear" w:color="auto" w:fill="FFFFFF"/>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被褥（儿童）</w:t>
            </w:r>
          </w:p>
        </w:tc>
        <w:tc>
          <w:tcPr>
            <w:tcW w:w="1295" w:type="dxa"/>
            <w:shd w:val="clear" w:color="auto" w:fill="FFFFFF"/>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71*172CM</w:t>
            </w:r>
          </w:p>
        </w:tc>
        <w:tc>
          <w:tcPr>
            <w:tcW w:w="418" w:type="dxa"/>
            <w:shd w:val="clear" w:color="auto" w:fill="FFFFFF"/>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件</w:t>
            </w:r>
          </w:p>
        </w:tc>
        <w:tc>
          <w:tcPr>
            <w:tcW w:w="1876" w:type="dxa"/>
            <w:shd w:val="clear" w:color="auto" w:fill="FFFFFF"/>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kern w:val="0"/>
                <w:sz w:val="24"/>
                <w:lang w:bidi="ar"/>
              </w:rPr>
              <w:t>纤维含量：50%聚酯纤维50%精梳棉 纱支：40*40     密度：100*80           填充物：370g/㎡整张定型水洗棉白色</w:t>
            </w:r>
          </w:p>
        </w:tc>
        <w:tc>
          <w:tcPr>
            <w:tcW w:w="1814" w:type="dxa"/>
            <w:shd w:val="clear" w:color="auto" w:fill="FFFFFF"/>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rPr>
              <w:t xml:space="preserve">四周包边 </w:t>
            </w:r>
            <w:proofErr w:type="gramStart"/>
            <w:r>
              <w:rPr>
                <w:rFonts w:ascii="仿宋" w:eastAsia="仿宋" w:hAnsi="仿宋" w:cs="宋体" w:hint="eastAsia"/>
                <w:kern w:val="0"/>
                <w:sz w:val="24"/>
              </w:rPr>
              <w:t>绗</w:t>
            </w:r>
            <w:proofErr w:type="gramEnd"/>
            <w:r>
              <w:rPr>
                <w:rFonts w:ascii="仿宋" w:eastAsia="仿宋" w:hAnsi="仿宋" w:cs="宋体" w:hint="eastAsia"/>
                <w:kern w:val="0"/>
                <w:sz w:val="24"/>
              </w:rPr>
              <w:t>缝图案菱形格 四角</w:t>
            </w:r>
            <w:proofErr w:type="gramStart"/>
            <w:r>
              <w:rPr>
                <w:rFonts w:ascii="仿宋" w:eastAsia="仿宋" w:hAnsi="仿宋" w:cs="宋体" w:hint="eastAsia"/>
                <w:kern w:val="0"/>
                <w:sz w:val="24"/>
              </w:rPr>
              <w:t>带固定</w:t>
            </w:r>
            <w:proofErr w:type="gramEnd"/>
            <w:r>
              <w:rPr>
                <w:rFonts w:ascii="仿宋" w:eastAsia="仿宋" w:hAnsi="仿宋" w:cs="宋体" w:hint="eastAsia"/>
                <w:kern w:val="0"/>
                <w:sz w:val="24"/>
              </w:rPr>
              <w:t>带，</w:t>
            </w:r>
            <w:proofErr w:type="gramStart"/>
            <w:r>
              <w:rPr>
                <w:rFonts w:ascii="仿宋" w:eastAsia="仿宋" w:hAnsi="仿宋" w:cs="宋体" w:hint="eastAsia"/>
                <w:kern w:val="0"/>
                <w:sz w:val="24"/>
              </w:rPr>
              <w:t>印医院</w:t>
            </w:r>
            <w:proofErr w:type="gramEnd"/>
            <w:r>
              <w:rPr>
                <w:rFonts w:ascii="仿宋" w:eastAsia="仿宋" w:hAnsi="仿宋" w:cs="宋体" w:hint="eastAsia"/>
                <w:kern w:val="0"/>
                <w:sz w:val="24"/>
              </w:rPr>
              <w:t>标识。</w:t>
            </w:r>
          </w:p>
        </w:tc>
        <w:tc>
          <w:tcPr>
            <w:tcW w:w="2505" w:type="dxa"/>
            <w:shd w:val="clear" w:color="auto" w:fill="FFFFFF"/>
            <w:vAlign w:val="center"/>
          </w:tcPr>
          <w:p w:rsidR="002B25D0" w:rsidRDefault="002B25D0" w:rsidP="00CB014C">
            <w:pPr>
              <w:widowControl/>
              <w:jc w:val="left"/>
              <w:textAlignment w:val="center"/>
              <w:rPr>
                <w:rFonts w:ascii="仿宋" w:eastAsia="仿宋" w:hAnsi="仿宋" w:cs="宋体"/>
                <w:sz w:val="24"/>
              </w:rPr>
            </w:pPr>
            <w:r>
              <w:rPr>
                <w:rFonts w:ascii="仿宋" w:eastAsia="仿宋" w:hAnsi="仿宋" w:cs="宋体" w:hint="eastAsia"/>
                <w:noProof/>
                <w:sz w:val="24"/>
              </w:rPr>
              <w:drawing>
                <wp:inline distT="0" distB="0" distL="114300" distR="114300" wp14:anchorId="1015C4B6" wp14:editId="2E284652">
                  <wp:extent cx="1585595" cy="1007110"/>
                  <wp:effectExtent l="0" t="0" r="14605" b="2540"/>
                  <wp:docPr id="113"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40"/>
                          <pic:cNvPicPr>
                            <a:picLocks noChangeAspect="1"/>
                          </pic:cNvPicPr>
                        </pic:nvPicPr>
                        <pic:blipFill>
                          <a:blip r:embed="rId8"/>
                          <a:stretch>
                            <a:fillRect/>
                          </a:stretch>
                        </pic:blipFill>
                        <pic:spPr>
                          <a:xfrm>
                            <a:off x="0" y="0"/>
                            <a:ext cx="1585595" cy="1007110"/>
                          </a:xfrm>
                          <a:prstGeom prst="rect">
                            <a:avLst/>
                          </a:prstGeom>
                          <a:noFill/>
                          <a:ln>
                            <a:noFill/>
                          </a:ln>
                        </pic:spPr>
                      </pic:pic>
                    </a:graphicData>
                  </a:graphic>
                </wp:inline>
              </w:drawing>
            </w:r>
          </w:p>
        </w:tc>
      </w:tr>
    </w:tbl>
    <w:p w:rsidR="002B25D0" w:rsidRDefault="002B25D0" w:rsidP="002B25D0">
      <w:pPr>
        <w:pStyle w:val="1f5"/>
        <w:spacing w:before="240" w:line="360" w:lineRule="auto"/>
        <w:ind w:left="-76" w:firstLineChars="0" w:firstLine="0"/>
        <w:rPr>
          <w:rFonts w:ascii="仿宋" w:eastAsia="仿宋" w:hAnsi="仿宋"/>
          <w:b/>
          <w:bCs/>
          <w:sz w:val="24"/>
          <w:szCs w:val="24"/>
        </w:rPr>
        <w:sectPr w:rsidR="002B25D0">
          <w:headerReference w:type="even" r:id="rId77"/>
          <w:footerReference w:type="even" r:id="rId78"/>
          <w:footerReference w:type="default" r:id="rId79"/>
          <w:pgSz w:w="11907" w:h="16840"/>
          <w:pgMar w:top="1440" w:right="1800" w:bottom="1440" w:left="1800" w:header="851" w:footer="851" w:gutter="0"/>
          <w:cols w:space="720"/>
          <w:docGrid w:linePitch="462"/>
        </w:sectPr>
      </w:pPr>
    </w:p>
    <w:p w:rsidR="002B25D0" w:rsidRDefault="002B25D0" w:rsidP="002B25D0">
      <w:pPr>
        <w:pStyle w:val="1f5"/>
        <w:spacing w:before="240" w:line="360" w:lineRule="auto"/>
        <w:ind w:left="-76" w:firstLineChars="0" w:firstLine="0"/>
        <w:rPr>
          <w:rFonts w:ascii="仿宋" w:eastAsia="仿宋" w:hAnsi="仿宋"/>
          <w:b/>
          <w:bCs/>
          <w:sz w:val="24"/>
          <w:szCs w:val="24"/>
        </w:rPr>
      </w:pPr>
      <w:r>
        <w:rPr>
          <w:rFonts w:ascii="仿宋" w:eastAsia="仿宋" w:hAnsi="仿宋" w:hint="eastAsia"/>
          <w:b/>
          <w:bCs/>
          <w:sz w:val="24"/>
          <w:szCs w:val="24"/>
        </w:rPr>
        <w:lastRenderedPageBreak/>
        <w:t>（三）北京清华长庚医院布类品及制服面料检测明细表</w:t>
      </w:r>
    </w:p>
    <w:tbl>
      <w:tblPr>
        <w:tblW w:w="14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3924"/>
        <w:gridCol w:w="570"/>
        <w:gridCol w:w="3450"/>
        <w:gridCol w:w="1365"/>
        <w:gridCol w:w="1440"/>
        <w:gridCol w:w="2655"/>
      </w:tblGrid>
      <w:tr w:rsidR="002B25D0" w:rsidTr="00CB014C">
        <w:trPr>
          <w:trHeight w:val="524"/>
        </w:trPr>
        <w:tc>
          <w:tcPr>
            <w:tcW w:w="631" w:type="dxa"/>
            <w:noWrap/>
            <w:vAlign w:val="center"/>
          </w:tcPr>
          <w:p w:rsidR="002B25D0" w:rsidRDefault="002B25D0" w:rsidP="00CB014C">
            <w:pPr>
              <w:widowControl/>
              <w:jc w:val="center"/>
              <w:rPr>
                <w:rFonts w:ascii="仿宋" w:eastAsia="仿宋" w:hAnsi="仿宋" w:cs="宋体"/>
                <w:b/>
                <w:bCs/>
                <w:kern w:val="0"/>
                <w:sz w:val="24"/>
              </w:rPr>
            </w:pPr>
            <w:r>
              <w:rPr>
                <w:rFonts w:ascii="仿宋" w:eastAsia="仿宋" w:hAnsi="仿宋" w:cs="宋体" w:hint="eastAsia"/>
                <w:b/>
                <w:bCs/>
                <w:kern w:val="0"/>
                <w:sz w:val="24"/>
              </w:rPr>
              <w:t>序号</w:t>
            </w:r>
          </w:p>
        </w:tc>
        <w:tc>
          <w:tcPr>
            <w:tcW w:w="3924" w:type="dxa"/>
            <w:vAlign w:val="center"/>
          </w:tcPr>
          <w:p w:rsidR="002B25D0" w:rsidRDefault="002B25D0" w:rsidP="00CB014C">
            <w:pPr>
              <w:widowControl/>
              <w:jc w:val="center"/>
              <w:rPr>
                <w:rFonts w:ascii="仿宋" w:eastAsia="仿宋" w:hAnsi="仿宋" w:cs="宋体"/>
                <w:b/>
                <w:bCs/>
                <w:kern w:val="0"/>
                <w:sz w:val="24"/>
              </w:rPr>
            </w:pPr>
            <w:r>
              <w:rPr>
                <w:rFonts w:ascii="仿宋" w:eastAsia="仿宋" w:hAnsi="仿宋" w:cs="宋体" w:hint="eastAsia"/>
                <w:b/>
                <w:bCs/>
                <w:kern w:val="0"/>
                <w:sz w:val="24"/>
              </w:rPr>
              <w:t>检测报告产品名称</w:t>
            </w:r>
          </w:p>
        </w:tc>
        <w:tc>
          <w:tcPr>
            <w:tcW w:w="570" w:type="dxa"/>
            <w:vAlign w:val="center"/>
          </w:tcPr>
          <w:p w:rsidR="002B25D0" w:rsidRDefault="002B25D0" w:rsidP="00CB014C">
            <w:pPr>
              <w:widowControl/>
              <w:jc w:val="center"/>
              <w:rPr>
                <w:rFonts w:ascii="仿宋" w:eastAsia="仿宋" w:hAnsi="仿宋" w:cs="宋体"/>
                <w:b/>
                <w:bCs/>
                <w:kern w:val="0"/>
                <w:sz w:val="24"/>
              </w:rPr>
            </w:pPr>
            <w:r>
              <w:rPr>
                <w:rFonts w:ascii="仿宋" w:eastAsia="仿宋" w:hAnsi="仿宋" w:cs="宋体" w:hint="eastAsia"/>
                <w:b/>
                <w:bCs/>
                <w:kern w:val="0"/>
                <w:sz w:val="24"/>
              </w:rPr>
              <w:t>单位</w:t>
            </w:r>
          </w:p>
        </w:tc>
        <w:tc>
          <w:tcPr>
            <w:tcW w:w="3450" w:type="dxa"/>
            <w:vAlign w:val="center"/>
          </w:tcPr>
          <w:p w:rsidR="002B25D0" w:rsidRDefault="002B25D0" w:rsidP="00CB014C">
            <w:pPr>
              <w:widowControl/>
              <w:jc w:val="center"/>
              <w:rPr>
                <w:rFonts w:ascii="仿宋" w:eastAsia="仿宋" w:hAnsi="仿宋" w:cs="宋体"/>
                <w:b/>
                <w:bCs/>
                <w:kern w:val="0"/>
                <w:sz w:val="24"/>
              </w:rPr>
            </w:pPr>
            <w:r>
              <w:rPr>
                <w:rFonts w:ascii="仿宋" w:eastAsia="仿宋" w:hAnsi="仿宋" w:cs="宋体" w:hint="eastAsia"/>
                <w:b/>
                <w:bCs/>
                <w:kern w:val="0"/>
                <w:sz w:val="24"/>
              </w:rPr>
              <w:t>检测明细</w:t>
            </w:r>
          </w:p>
        </w:tc>
        <w:tc>
          <w:tcPr>
            <w:tcW w:w="1365" w:type="dxa"/>
            <w:vAlign w:val="center"/>
          </w:tcPr>
          <w:p w:rsidR="002B25D0" w:rsidRDefault="002B25D0" w:rsidP="00CB014C">
            <w:pPr>
              <w:widowControl/>
              <w:jc w:val="center"/>
              <w:rPr>
                <w:rFonts w:ascii="仿宋" w:eastAsia="仿宋" w:hAnsi="仿宋" w:cs="宋体"/>
                <w:b/>
                <w:bCs/>
                <w:kern w:val="0"/>
                <w:sz w:val="24"/>
              </w:rPr>
            </w:pPr>
            <w:r>
              <w:rPr>
                <w:rFonts w:ascii="仿宋" w:eastAsia="仿宋" w:hAnsi="仿宋" w:cs="宋体" w:hint="eastAsia"/>
                <w:b/>
                <w:bCs/>
                <w:kern w:val="0"/>
                <w:sz w:val="24"/>
              </w:rPr>
              <w:t>标准（称）值/经向</w:t>
            </w:r>
          </w:p>
        </w:tc>
        <w:tc>
          <w:tcPr>
            <w:tcW w:w="1440" w:type="dxa"/>
            <w:vAlign w:val="center"/>
          </w:tcPr>
          <w:p w:rsidR="002B25D0" w:rsidRDefault="002B25D0" w:rsidP="00CB014C">
            <w:pPr>
              <w:widowControl/>
              <w:jc w:val="center"/>
              <w:rPr>
                <w:rFonts w:ascii="仿宋" w:eastAsia="仿宋" w:hAnsi="仿宋" w:cs="宋体"/>
                <w:b/>
                <w:bCs/>
                <w:kern w:val="0"/>
                <w:sz w:val="24"/>
              </w:rPr>
            </w:pPr>
            <w:r>
              <w:rPr>
                <w:rFonts w:ascii="仿宋" w:eastAsia="仿宋" w:hAnsi="仿宋" w:cs="宋体" w:hint="eastAsia"/>
                <w:b/>
                <w:bCs/>
                <w:kern w:val="0"/>
                <w:sz w:val="24"/>
              </w:rPr>
              <w:t>标准（称）值/纬向</w:t>
            </w:r>
          </w:p>
        </w:tc>
        <w:tc>
          <w:tcPr>
            <w:tcW w:w="2655" w:type="dxa"/>
            <w:vAlign w:val="center"/>
          </w:tcPr>
          <w:p w:rsidR="002B25D0" w:rsidRDefault="002B25D0" w:rsidP="00CB014C">
            <w:pPr>
              <w:widowControl/>
              <w:jc w:val="center"/>
              <w:rPr>
                <w:rFonts w:ascii="仿宋" w:eastAsia="仿宋" w:hAnsi="仿宋" w:cs="宋体"/>
                <w:b/>
                <w:bCs/>
                <w:kern w:val="0"/>
                <w:sz w:val="24"/>
              </w:rPr>
            </w:pPr>
            <w:r>
              <w:rPr>
                <w:rFonts w:ascii="仿宋" w:eastAsia="仿宋" w:hAnsi="仿宋" w:cs="宋体" w:hint="eastAsia"/>
                <w:b/>
                <w:bCs/>
                <w:kern w:val="0"/>
                <w:sz w:val="24"/>
              </w:rPr>
              <w:t>备注</w:t>
            </w:r>
          </w:p>
        </w:tc>
      </w:tr>
      <w:tr w:rsidR="002B25D0" w:rsidTr="00CB014C">
        <w:trPr>
          <w:trHeight w:val="90"/>
        </w:trPr>
        <w:tc>
          <w:tcPr>
            <w:tcW w:w="631" w:type="dxa"/>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w:t>
            </w:r>
          </w:p>
        </w:tc>
        <w:tc>
          <w:tcPr>
            <w:tcW w:w="3924"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褥子</w:t>
            </w:r>
          </w:p>
        </w:tc>
        <w:tc>
          <w:tcPr>
            <w:tcW w:w="57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T50/JC50 40S/100*80 370克/㎡整张定型水洗棉</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-4~1</w:t>
            </w:r>
          </w:p>
        </w:tc>
        <w:tc>
          <w:tcPr>
            <w:tcW w:w="2655" w:type="dxa"/>
            <w:vMerge w:val="restart"/>
            <w:vAlign w:val="center"/>
          </w:tcPr>
          <w:p w:rsidR="002B25D0" w:rsidRPr="005A4F5F" w:rsidRDefault="002B25D0" w:rsidP="00CB014C">
            <w:pPr>
              <w:widowControl/>
              <w:jc w:val="center"/>
              <w:rPr>
                <w:rFonts w:ascii="仿宋" w:eastAsia="仿宋" w:hAnsi="仿宋" w:cs="宋体"/>
                <w:kern w:val="0"/>
                <w:sz w:val="24"/>
              </w:rPr>
            </w:pPr>
            <w:r w:rsidRPr="005A4F5F">
              <w:rPr>
                <w:rFonts w:ascii="仿宋" w:eastAsia="仿宋" w:hAnsi="仿宋" w:cs="宋体" w:hint="eastAsia"/>
                <w:kern w:val="0"/>
                <w:sz w:val="24"/>
              </w:rPr>
              <w:t>水洗尺寸变化率（%）符合GB/T 8628-2013或GB/T 8629-2017或GB/T 8630-2013</w:t>
            </w:r>
            <w:r w:rsidRPr="005A4F5F">
              <w:rPr>
                <w:rFonts w:ascii="仿宋" w:eastAsia="仿宋" w:hAnsi="仿宋" w:cs="宋体" w:hint="eastAsia"/>
                <w:kern w:val="0"/>
                <w:sz w:val="24"/>
              </w:rPr>
              <w:br/>
              <w:t>洗涤方式：4N/干燥方式：A悬挂晾干</w:t>
            </w:r>
          </w:p>
          <w:p w:rsidR="002B25D0" w:rsidRDefault="002B25D0" w:rsidP="00CB014C">
            <w:pPr>
              <w:widowControl/>
              <w:jc w:val="center"/>
              <w:rPr>
                <w:rFonts w:ascii="仿宋" w:eastAsia="仿宋" w:hAnsi="仿宋" w:cs="宋体"/>
                <w:kern w:val="0"/>
                <w:sz w:val="24"/>
              </w:rPr>
            </w:pPr>
          </w:p>
        </w:tc>
      </w:tr>
      <w:tr w:rsidR="002B25D0" w:rsidTr="00CB014C">
        <w:trPr>
          <w:trHeight w:val="474"/>
        </w:trPr>
        <w:tc>
          <w:tcPr>
            <w:tcW w:w="631" w:type="dxa"/>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2</w:t>
            </w:r>
          </w:p>
        </w:tc>
        <w:tc>
          <w:tcPr>
            <w:tcW w:w="3924"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被子（夏）</w:t>
            </w:r>
          </w:p>
        </w:tc>
        <w:tc>
          <w:tcPr>
            <w:tcW w:w="57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T50/JC50 40S/100*80 150克/㎡整张定型水洗棉</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-4~1</w:t>
            </w:r>
          </w:p>
        </w:tc>
        <w:tc>
          <w:tcPr>
            <w:tcW w:w="2655" w:type="dxa"/>
            <w:vMerge/>
            <w:vAlign w:val="center"/>
          </w:tcPr>
          <w:p w:rsidR="002B25D0" w:rsidRDefault="002B25D0" w:rsidP="00CB014C">
            <w:pPr>
              <w:widowControl/>
              <w:jc w:val="left"/>
              <w:rPr>
                <w:rFonts w:ascii="仿宋" w:eastAsia="仿宋" w:hAnsi="仿宋" w:cs="宋体"/>
                <w:kern w:val="0"/>
                <w:sz w:val="24"/>
              </w:rPr>
            </w:pPr>
          </w:p>
        </w:tc>
      </w:tr>
      <w:tr w:rsidR="002B25D0" w:rsidTr="00CB014C">
        <w:trPr>
          <w:trHeight w:val="404"/>
        </w:trPr>
        <w:tc>
          <w:tcPr>
            <w:tcW w:w="631" w:type="dxa"/>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3</w:t>
            </w:r>
          </w:p>
        </w:tc>
        <w:tc>
          <w:tcPr>
            <w:tcW w:w="3924"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被子 漂白</w:t>
            </w:r>
          </w:p>
        </w:tc>
        <w:tc>
          <w:tcPr>
            <w:tcW w:w="57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T50/JC50 40S/100*80 370克/㎡整张定型水洗棉</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-4~1</w:t>
            </w:r>
          </w:p>
        </w:tc>
        <w:tc>
          <w:tcPr>
            <w:tcW w:w="2655" w:type="dxa"/>
            <w:vMerge/>
            <w:vAlign w:val="center"/>
          </w:tcPr>
          <w:p w:rsidR="002B25D0" w:rsidRDefault="002B25D0" w:rsidP="00CB014C">
            <w:pPr>
              <w:widowControl/>
              <w:jc w:val="left"/>
              <w:rPr>
                <w:rFonts w:ascii="仿宋" w:eastAsia="仿宋" w:hAnsi="仿宋" w:cs="宋体"/>
                <w:kern w:val="0"/>
                <w:sz w:val="24"/>
              </w:rPr>
            </w:pPr>
          </w:p>
        </w:tc>
      </w:tr>
      <w:tr w:rsidR="002B25D0" w:rsidTr="00CB014C">
        <w:trPr>
          <w:trHeight w:val="474"/>
        </w:trPr>
        <w:tc>
          <w:tcPr>
            <w:tcW w:w="631" w:type="dxa"/>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w:t>
            </w:r>
          </w:p>
        </w:tc>
        <w:tc>
          <w:tcPr>
            <w:tcW w:w="3924"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被套  健康花 颜色 印花（急诊）</w:t>
            </w:r>
          </w:p>
        </w:tc>
        <w:tc>
          <w:tcPr>
            <w:tcW w:w="57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T65/JC35 32S/130*70</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-4~1</w:t>
            </w:r>
          </w:p>
        </w:tc>
        <w:tc>
          <w:tcPr>
            <w:tcW w:w="2655" w:type="dxa"/>
            <w:vMerge/>
            <w:vAlign w:val="center"/>
          </w:tcPr>
          <w:p w:rsidR="002B25D0" w:rsidRDefault="002B25D0" w:rsidP="00CB014C">
            <w:pPr>
              <w:widowControl/>
              <w:jc w:val="left"/>
              <w:rPr>
                <w:rFonts w:ascii="仿宋" w:eastAsia="仿宋" w:hAnsi="仿宋" w:cs="宋体"/>
                <w:kern w:val="0"/>
                <w:sz w:val="24"/>
              </w:rPr>
            </w:pPr>
          </w:p>
        </w:tc>
      </w:tr>
      <w:tr w:rsidR="002B25D0" w:rsidTr="00CB014C">
        <w:trPr>
          <w:trHeight w:val="269"/>
        </w:trPr>
        <w:tc>
          <w:tcPr>
            <w:tcW w:w="631" w:type="dxa"/>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5</w:t>
            </w:r>
          </w:p>
        </w:tc>
        <w:tc>
          <w:tcPr>
            <w:tcW w:w="3924" w:type="dxa"/>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套入式床单   健康花 颜色 印花（急诊）</w:t>
            </w:r>
          </w:p>
        </w:tc>
        <w:tc>
          <w:tcPr>
            <w:tcW w:w="57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T65/JC35 32S/130*70</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-4~1</w:t>
            </w:r>
          </w:p>
        </w:tc>
        <w:tc>
          <w:tcPr>
            <w:tcW w:w="2655" w:type="dxa"/>
            <w:vMerge/>
            <w:vAlign w:val="center"/>
          </w:tcPr>
          <w:p w:rsidR="002B25D0" w:rsidRDefault="002B25D0" w:rsidP="00CB014C">
            <w:pPr>
              <w:widowControl/>
              <w:jc w:val="left"/>
              <w:rPr>
                <w:rFonts w:ascii="仿宋" w:eastAsia="仿宋" w:hAnsi="仿宋" w:cs="宋体"/>
                <w:kern w:val="0"/>
                <w:sz w:val="24"/>
              </w:rPr>
            </w:pPr>
          </w:p>
        </w:tc>
      </w:tr>
      <w:tr w:rsidR="002B25D0" w:rsidTr="00CB014C">
        <w:trPr>
          <w:trHeight w:val="434"/>
        </w:trPr>
        <w:tc>
          <w:tcPr>
            <w:tcW w:w="631" w:type="dxa"/>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w:t>
            </w:r>
          </w:p>
        </w:tc>
        <w:tc>
          <w:tcPr>
            <w:tcW w:w="3924" w:type="dxa"/>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枕套 健康花 颜色 印花（急诊）</w:t>
            </w:r>
          </w:p>
        </w:tc>
        <w:tc>
          <w:tcPr>
            <w:tcW w:w="57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T65/JC35 32S/130*70</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-4~1</w:t>
            </w:r>
          </w:p>
        </w:tc>
        <w:tc>
          <w:tcPr>
            <w:tcW w:w="2655" w:type="dxa"/>
            <w:vMerge/>
            <w:vAlign w:val="center"/>
          </w:tcPr>
          <w:p w:rsidR="002B25D0" w:rsidRDefault="002B25D0" w:rsidP="00CB014C">
            <w:pPr>
              <w:widowControl/>
              <w:jc w:val="left"/>
              <w:rPr>
                <w:rFonts w:ascii="仿宋" w:eastAsia="仿宋" w:hAnsi="仿宋" w:cs="宋体"/>
                <w:kern w:val="0"/>
                <w:sz w:val="24"/>
              </w:rPr>
            </w:pPr>
          </w:p>
        </w:tc>
      </w:tr>
      <w:tr w:rsidR="002B25D0" w:rsidTr="00CB014C">
        <w:trPr>
          <w:trHeight w:val="299"/>
        </w:trPr>
        <w:tc>
          <w:tcPr>
            <w:tcW w:w="631" w:type="dxa"/>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7</w:t>
            </w:r>
          </w:p>
        </w:tc>
        <w:tc>
          <w:tcPr>
            <w:tcW w:w="3924"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被套（普通、妇产）  颜色 漂白</w:t>
            </w:r>
          </w:p>
        </w:tc>
        <w:tc>
          <w:tcPr>
            <w:tcW w:w="57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T50/JC50 32S/133*76</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-4~1</w:t>
            </w:r>
          </w:p>
        </w:tc>
        <w:tc>
          <w:tcPr>
            <w:tcW w:w="2655" w:type="dxa"/>
            <w:vMerge/>
            <w:vAlign w:val="center"/>
          </w:tcPr>
          <w:p w:rsidR="002B25D0" w:rsidRDefault="002B25D0" w:rsidP="00CB014C">
            <w:pPr>
              <w:widowControl/>
              <w:jc w:val="left"/>
              <w:rPr>
                <w:rFonts w:ascii="仿宋" w:eastAsia="仿宋" w:hAnsi="仿宋" w:cs="宋体"/>
                <w:kern w:val="0"/>
                <w:sz w:val="24"/>
              </w:rPr>
            </w:pPr>
          </w:p>
        </w:tc>
      </w:tr>
      <w:tr w:rsidR="002B25D0" w:rsidTr="00CB014C">
        <w:trPr>
          <w:trHeight w:val="399"/>
        </w:trPr>
        <w:tc>
          <w:tcPr>
            <w:tcW w:w="631" w:type="dxa"/>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8</w:t>
            </w:r>
          </w:p>
        </w:tc>
        <w:tc>
          <w:tcPr>
            <w:tcW w:w="3924" w:type="dxa"/>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套入式床单（普通、妇产）漂白</w:t>
            </w:r>
          </w:p>
        </w:tc>
        <w:tc>
          <w:tcPr>
            <w:tcW w:w="57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T50/JC50 32S/133*76</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-4~1</w:t>
            </w:r>
          </w:p>
        </w:tc>
        <w:tc>
          <w:tcPr>
            <w:tcW w:w="2655" w:type="dxa"/>
            <w:vMerge/>
            <w:vAlign w:val="center"/>
          </w:tcPr>
          <w:p w:rsidR="002B25D0" w:rsidRDefault="002B25D0" w:rsidP="00CB014C">
            <w:pPr>
              <w:widowControl/>
              <w:jc w:val="left"/>
              <w:rPr>
                <w:rFonts w:ascii="仿宋" w:eastAsia="仿宋" w:hAnsi="仿宋" w:cs="宋体"/>
                <w:kern w:val="0"/>
                <w:sz w:val="24"/>
              </w:rPr>
            </w:pPr>
          </w:p>
        </w:tc>
      </w:tr>
      <w:tr w:rsidR="002B25D0" w:rsidTr="00CB014C">
        <w:trPr>
          <w:trHeight w:val="389"/>
        </w:trPr>
        <w:tc>
          <w:tcPr>
            <w:tcW w:w="631" w:type="dxa"/>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9</w:t>
            </w:r>
          </w:p>
        </w:tc>
        <w:tc>
          <w:tcPr>
            <w:tcW w:w="3924" w:type="dxa"/>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枕套（普通、妇产）  颜色 漂白</w:t>
            </w:r>
          </w:p>
        </w:tc>
        <w:tc>
          <w:tcPr>
            <w:tcW w:w="57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T50/JC50 32S/133*76</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-4~1</w:t>
            </w:r>
          </w:p>
        </w:tc>
        <w:tc>
          <w:tcPr>
            <w:tcW w:w="2655" w:type="dxa"/>
            <w:vMerge/>
            <w:vAlign w:val="center"/>
          </w:tcPr>
          <w:p w:rsidR="002B25D0" w:rsidRDefault="002B25D0" w:rsidP="00CB014C">
            <w:pPr>
              <w:widowControl/>
              <w:jc w:val="left"/>
              <w:rPr>
                <w:rFonts w:ascii="仿宋" w:eastAsia="仿宋" w:hAnsi="仿宋" w:cs="宋体"/>
                <w:kern w:val="0"/>
                <w:sz w:val="24"/>
              </w:rPr>
            </w:pPr>
          </w:p>
        </w:tc>
      </w:tr>
      <w:tr w:rsidR="002B25D0" w:rsidTr="00CB014C">
        <w:trPr>
          <w:trHeight w:val="194"/>
        </w:trPr>
        <w:tc>
          <w:tcPr>
            <w:tcW w:w="631" w:type="dxa"/>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10</w:t>
            </w:r>
          </w:p>
        </w:tc>
        <w:tc>
          <w:tcPr>
            <w:tcW w:w="3924"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被套 值班室 </w:t>
            </w:r>
          </w:p>
        </w:tc>
        <w:tc>
          <w:tcPr>
            <w:tcW w:w="57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T65/JC35 32S/130*70</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-4~1</w:t>
            </w:r>
          </w:p>
        </w:tc>
        <w:tc>
          <w:tcPr>
            <w:tcW w:w="2655" w:type="dxa"/>
            <w:vMerge/>
            <w:vAlign w:val="center"/>
          </w:tcPr>
          <w:p w:rsidR="002B25D0" w:rsidRDefault="002B25D0" w:rsidP="00CB014C">
            <w:pPr>
              <w:widowControl/>
              <w:jc w:val="left"/>
              <w:rPr>
                <w:rFonts w:ascii="仿宋" w:eastAsia="仿宋" w:hAnsi="仿宋" w:cs="宋体"/>
                <w:kern w:val="0"/>
                <w:sz w:val="24"/>
              </w:rPr>
            </w:pPr>
          </w:p>
        </w:tc>
      </w:tr>
      <w:tr w:rsidR="002B25D0" w:rsidTr="00CB014C">
        <w:trPr>
          <w:trHeight w:val="329"/>
        </w:trPr>
        <w:tc>
          <w:tcPr>
            <w:tcW w:w="631" w:type="dxa"/>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11</w:t>
            </w:r>
          </w:p>
        </w:tc>
        <w:tc>
          <w:tcPr>
            <w:tcW w:w="3924"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床单 值班室</w:t>
            </w:r>
          </w:p>
        </w:tc>
        <w:tc>
          <w:tcPr>
            <w:tcW w:w="57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T65/JC35 32S/130*70</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-4~1</w:t>
            </w:r>
          </w:p>
        </w:tc>
        <w:tc>
          <w:tcPr>
            <w:tcW w:w="2655" w:type="dxa"/>
            <w:vMerge/>
            <w:vAlign w:val="center"/>
          </w:tcPr>
          <w:p w:rsidR="002B25D0" w:rsidRDefault="002B25D0" w:rsidP="00CB014C">
            <w:pPr>
              <w:widowControl/>
              <w:jc w:val="left"/>
              <w:rPr>
                <w:rFonts w:ascii="仿宋" w:eastAsia="仿宋" w:hAnsi="仿宋" w:cs="宋体"/>
                <w:kern w:val="0"/>
                <w:sz w:val="24"/>
              </w:rPr>
            </w:pPr>
          </w:p>
        </w:tc>
      </w:tr>
      <w:tr w:rsidR="002B25D0" w:rsidTr="00CB014C">
        <w:trPr>
          <w:trHeight w:val="437"/>
        </w:trPr>
        <w:tc>
          <w:tcPr>
            <w:tcW w:w="631" w:type="dxa"/>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12</w:t>
            </w:r>
          </w:p>
        </w:tc>
        <w:tc>
          <w:tcPr>
            <w:tcW w:w="3924"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枕套 值班室 </w:t>
            </w:r>
          </w:p>
        </w:tc>
        <w:tc>
          <w:tcPr>
            <w:tcW w:w="57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T65/JC35 32S/130*70</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-4~1</w:t>
            </w:r>
          </w:p>
        </w:tc>
        <w:tc>
          <w:tcPr>
            <w:tcW w:w="2655" w:type="dxa"/>
            <w:vMerge/>
            <w:vAlign w:val="center"/>
          </w:tcPr>
          <w:p w:rsidR="002B25D0" w:rsidRDefault="002B25D0" w:rsidP="00CB014C">
            <w:pPr>
              <w:widowControl/>
              <w:jc w:val="left"/>
              <w:rPr>
                <w:rFonts w:ascii="仿宋" w:eastAsia="仿宋" w:hAnsi="仿宋" w:cs="宋体"/>
                <w:kern w:val="0"/>
                <w:sz w:val="24"/>
              </w:rPr>
            </w:pPr>
          </w:p>
        </w:tc>
      </w:tr>
      <w:tr w:rsidR="002B25D0" w:rsidTr="00CB014C">
        <w:trPr>
          <w:trHeight w:val="284"/>
        </w:trPr>
        <w:tc>
          <w:tcPr>
            <w:tcW w:w="631" w:type="dxa"/>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13</w:t>
            </w:r>
          </w:p>
        </w:tc>
        <w:tc>
          <w:tcPr>
            <w:tcW w:w="3924"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防漏中单</w:t>
            </w:r>
          </w:p>
        </w:tc>
        <w:tc>
          <w:tcPr>
            <w:tcW w:w="57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T65/JC35 23S/104*61</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-4~1</w:t>
            </w:r>
          </w:p>
        </w:tc>
        <w:tc>
          <w:tcPr>
            <w:tcW w:w="2655" w:type="dxa"/>
            <w:vMerge/>
            <w:vAlign w:val="center"/>
          </w:tcPr>
          <w:p w:rsidR="002B25D0" w:rsidRDefault="002B25D0" w:rsidP="00CB014C">
            <w:pPr>
              <w:widowControl/>
              <w:jc w:val="left"/>
              <w:rPr>
                <w:rFonts w:ascii="仿宋" w:eastAsia="仿宋" w:hAnsi="仿宋" w:cs="宋体"/>
                <w:kern w:val="0"/>
                <w:sz w:val="24"/>
              </w:rPr>
            </w:pPr>
          </w:p>
        </w:tc>
      </w:tr>
      <w:tr w:rsidR="002B25D0" w:rsidTr="00CB014C">
        <w:trPr>
          <w:trHeight w:val="395"/>
        </w:trPr>
        <w:tc>
          <w:tcPr>
            <w:tcW w:w="631" w:type="dxa"/>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14</w:t>
            </w:r>
          </w:p>
        </w:tc>
        <w:tc>
          <w:tcPr>
            <w:tcW w:w="3924"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冰枕套</w:t>
            </w:r>
          </w:p>
        </w:tc>
        <w:tc>
          <w:tcPr>
            <w:tcW w:w="57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JC21S/112*58</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-10~1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2655" w:type="dxa"/>
            <w:vMerge/>
            <w:vAlign w:val="center"/>
          </w:tcPr>
          <w:p w:rsidR="002B25D0" w:rsidRDefault="002B25D0" w:rsidP="00CB014C">
            <w:pPr>
              <w:widowControl/>
              <w:jc w:val="left"/>
              <w:rPr>
                <w:rFonts w:ascii="仿宋" w:eastAsia="仿宋" w:hAnsi="仿宋" w:cs="宋体"/>
                <w:kern w:val="0"/>
                <w:sz w:val="24"/>
              </w:rPr>
            </w:pPr>
          </w:p>
        </w:tc>
      </w:tr>
      <w:tr w:rsidR="002B25D0" w:rsidTr="00CB014C">
        <w:trPr>
          <w:trHeight w:val="169"/>
        </w:trPr>
        <w:tc>
          <w:tcPr>
            <w:tcW w:w="631" w:type="dxa"/>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15</w:t>
            </w:r>
          </w:p>
        </w:tc>
        <w:tc>
          <w:tcPr>
            <w:tcW w:w="3924" w:type="dxa"/>
            <w:noWrap/>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保温箱床单</w:t>
            </w:r>
          </w:p>
        </w:tc>
        <w:tc>
          <w:tcPr>
            <w:tcW w:w="57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JC40S/133*72</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-10~1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2655" w:type="dxa"/>
            <w:vMerge/>
            <w:vAlign w:val="center"/>
          </w:tcPr>
          <w:p w:rsidR="002B25D0" w:rsidRDefault="002B25D0" w:rsidP="00CB014C">
            <w:pPr>
              <w:widowControl/>
              <w:jc w:val="left"/>
              <w:rPr>
                <w:rFonts w:ascii="仿宋" w:eastAsia="仿宋" w:hAnsi="仿宋" w:cs="宋体"/>
                <w:kern w:val="0"/>
                <w:sz w:val="24"/>
              </w:rPr>
            </w:pPr>
          </w:p>
        </w:tc>
      </w:tr>
      <w:tr w:rsidR="002B25D0" w:rsidTr="00CB014C">
        <w:trPr>
          <w:trHeight w:val="314"/>
        </w:trPr>
        <w:tc>
          <w:tcPr>
            <w:tcW w:w="631" w:type="dxa"/>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lastRenderedPageBreak/>
              <w:t>16</w:t>
            </w:r>
          </w:p>
        </w:tc>
        <w:tc>
          <w:tcPr>
            <w:tcW w:w="3924"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绿色床单</w:t>
            </w:r>
          </w:p>
        </w:tc>
        <w:tc>
          <w:tcPr>
            <w:tcW w:w="57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JC21S/112*58 墨绿</w:t>
            </w:r>
          </w:p>
        </w:tc>
        <w:tc>
          <w:tcPr>
            <w:tcW w:w="1365" w:type="dxa"/>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-10~1</w:t>
            </w:r>
          </w:p>
        </w:tc>
        <w:tc>
          <w:tcPr>
            <w:tcW w:w="1440" w:type="dxa"/>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2655" w:type="dxa"/>
            <w:vMerge/>
            <w:vAlign w:val="center"/>
          </w:tcPr>
          <w:p w:rsidR="002B25D0" w:rsidRDefault="002B25D0" w:rsidP="00CB014C">
            <w:pPr>
              <w:widowControl/>
              <w:jc w:val="left"/>
              <w:rPr>
                <w:rFonts w:ascii="仿宋" w:eastAsia="仿宋" w:hAnsi="仿宋" w:cs="宋体"/>
                <w:kern w:val="0"/>
                <w:sz w:val="24"/>
              </w:rPr>
            </w:pPr>
          </w:p>
        </w:tc>
      </w:tr>
      <w:tr w:rsidR="002B25D0" w:rsidTr="00CB014C">
        <w:trPr>
          <w:trHeight w:val="175"/>
        </w:trPr>
        <w:tc>
          <w:tcPr>
            <w:tcW w:w="631" w:type="dxa"/>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17</w:t>
            </w:r>
          </w:p>
        </w:tc>
        <w:tc>
          <w:tcPr>
            <w:tcW w:w="3924" w:type="dxa"/>
            <w:noWrap/>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腹带（35cmW x 50cmL） </w:t>
            </w:r>
          </w:p>
        </w:tc>
        <w:tc>
          <w:tcPr>
            <w:tcW w:w="57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JC21S/112*58 墨绿</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-10~1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2655" w:type="dxa"/>
            <w:vMerge/>
            <w:vAlign w:val="center"/>
          </w:tcPr>
          <w:p w:rsidR="002B25D0" w:rsidRDefault="002B25D0" w:rsidP="00CB014C">
            <w:pPr>
              <w:widowControl/>
              <w:jc w:val="left"/>
              <w:rPr>
                <w:rFonts w:ascii="仿宋" w:eastAsia="仿宋" w:hAnsi="仿宋" w:cs="宋体"/>
                <w:kern w:val="0"/>
                <w:sz w:val="24"/>
              </w:rPr>
            </w:pPr>
          </w:p>
        </w:tc>
      </w:tr>
      <w:tr w:rsidR="002B25D0" w:rsidTr="00CB014C">
        <w:trPr>
          <w:trHeight w:val="510"/>
        </w:trPr>
        <w:tc>
          <w:tcPr>
            <w:tcW w:w="631" w:type="dxa"/>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18</w:t>
            </w:r>
          </w:p>
        </w:tc>
        <w:tc>
          <w:tcPr>
            <w:tcW w:w="3924" w:type="dxa"/>
            <w:noWrap/>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sz w:val="24"/>
              </w:rPr>
              <w:t>腹带（30cmW x 45cmL）</w:t>
            </w:r>
          </w:p>
        </w:tc>
        <w:tc>
          <w:tcPr>
            <w:tcW w:w="57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noWrap/>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JC21S/112*58 墨绿</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-10~1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2655" w:type="dxa"/>
            <w:vMerge/>
            <w:vAlign w:val="center"/>
          </w:tcPr>
          <w:p w:rsidR="002B25D0" w:rsidRDefault="002B25D0" w:rsidP="00CB014C">
            <w:pPr>
              <w:widowControl/>
              <w:jc w:val="left"/>
              <w:rPr>
                <w:rFonts w:ascii="仿宋" w:eastAsia="仿宋" w:hAnsi="仿宋" w:cs="宋体"/>
                <w:kern w:val="0"/>
                <w:sz w:val="24"/>
              </w:rPr>
            </w:pPr>
          </w:p>
        </w:tc>
      </w:tr>
      <w:tr w:rsidR="002B25D0" w:rsidTr="00CB014C">
        <w:trPr>
          <w:trHeight w:val="281"/>
        </w:trPr>
        <w:tc>
          <w:tcPr>
            <w:tcW w:w="631" w:type="dxa"/>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19</w:t>
            </w:r>
          </w:p>
        </w:tc>
        <w:tc>
          <w:tcPr>
            <w:tcW w:w="3924" w:type="dxa"/>
            <w:noWrap/>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腹带（40cmW x 55cmL）</w:t>
            </w:r>
          </w:p>
        </w:tc>
        <w:tc>
          <w:tcPr>
            <w:tcW w:w="570" w:type="dxa"/>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noWrap/>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JC21S/112*58 墨绿</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-10~1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2655" w:type="dxa"/>
            <w:vMerge/>
            <w:vAlign w:val="center"/>
          </w:tcPr>
          <w:p w:rsidR="002B25D0" w:rsidRDefault="002B25D0" w:rsidP="00CB014C">
            <w:pPr>
              <w:widowControl/>
              <w:jc w:val="left"/>
              <w:rPr>
                <w:rFonts w:ascii="仿宋" w:eastAsia="仿宋" w:hAnsi="仿宋" w:cs="宋体"/>
                <w:kern w:val="0"/>
                <w:sz w:val="24"/>
              </w:rPr>
            </w:pPr>
          </w:p>
        </w:tc>
      </w:tr>
      <w:tr w:rsidR="002B25D0" w:rsidTr="00CB014C">
        <w:trPr>
          <w:trHeight w:val="266"/>
        </w:trPr>
        <w:tc>
          <w:tcPr>
            <w:tcW w:w="631" w:type="dxa"/>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20</w:t>
            </w:r>
          </w:p>
        </w:tc>
        <w:tc>
          <w:tcPr>
            <w:tcW w:w="3924" w:type="dxa"/>
            <w:noWrap/>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黄色浴巾 </w:t>
            </w:r>
          </w:p>
        </w:tc>
        <w:tc>
          <w:tcPr>
            <w:tcW w:w="570" w:type="dxa"/>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noWrap/>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100%精梳棉，抗菌毛巾布</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-10~1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2655" w:type="dxa"/>
            <w:vMerge/>
            <w:vAlign w:val="center"/>
          </w:tcPr>
          <w:p w:rsidR="002B25D0" w:rsidRDefault="002B25D0" w:rsidP="00CB014C">
            <w:pPr>
              <w:widowControl/>
              <w:jc w:val="left"/>
              <w:rPr>
                <w:rFonts w:ascii="仿宋" w:eastAsia="仿宋" w:hAnsi="仿宋" w:cs="宋体"/>
                <w:kern w:val="0"/>
                <w:sz w:val="24"/>
              </w:rPr>
            </w:pPr>
          </w:p>
        </w:tc>
      </w:tr>
      <w:tr w:rsidR="002B25D0" w:rsidTr="00CB014C">
        <w:trPr>
          <w:trHeight w:val="206"/>
        </w:trPr>
        <w:tc>
          <w:tcPr>
            <w:tcW w:w="631" w:type="dxa"/>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21</w:t>
            </w:r>
          </w:p>
        </w:tc>
        <w:tc>
          <w:tcPr>
            <w:tcW w:w="3924" w:type="dxa"/>
            <w:noWrap/>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 xml:space="preserve">粉红浴巾 </w:t>
            </w:r>
          </w:p>
        </w:tc>
        <w:tc>
          <w:tcPr>
            <w:tcW w:w="570" w:type="dxa"/>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noWrap/>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100%精梳棉，抗菌毛巾布</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-10~1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2655" w:type="dxa"/>
            <w:vMerge/>
            <w:vAlign w:val="center"/>
          </w:tcPr>
          <w:p w:rsidR="002B25D0" w:rsidRDefault="002B25D0" w:rsidP="00CB014C">
            <w:pPr>
              <w:widowControl/>
              <w:jc w:val="left"/>
              <w:rPr>
                <w:rFonts w:ascii="仿宋" w:eastAsia="仿宋" w:hAnsi="仿宋" w:cs="宋体"/>
                <w:kern w:val="0"/>
                <w:sz w:val="24"/>
              </w:rPr>
            </w:pPr>
          </w:p>
        </w:tc>
      </w:tr>
      <w:tr w:rsidR="002B25D0" w:rsidTr="00CB014C">
        <w:trPr>
          <w:trHeight w:val="221"/>
        </w:trPr>
        <w:tc>
          <w:tcPr>
            <w:tcW w:w="631" w:type="dxa"/>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22</w:t>
            </w:r>
          </w:p>
        </w:tc>
        <w:tc>
          <w:tcPr>
            <w:tcW w:w="3924" w:type="dxa"/>
            <w:noWrap/>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治疗巾 </w:t>
            </w:r>
          </w:p>
        </w:tc>
        <w:tc>
          <w:tcPr>
            <w:tcW w:w="570" w:type="dxa"/>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noWrap/>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JC21S/112*58 墨绿</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-10~1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2655" w:type="dxa"/>
            <w:vMerge/>
            <w:vAlign w:val="center"/>
          </w:tcPr>
          <w:p w:rsidR="002B25D0" w:rsidRDefault="002B25D0" w:rsidP="00CB014C">
            <w:pPr>
              <w:widowControl/>
              <w:jc w:val="left"/>
              <w:rPr>
                <w:rFonts w:ascii="仿宋" w:eastAsia="仿宋" w:hAnsi="仿宋" w:cs="宋体"/>
                <w:kern w:val="0"/>
                <w:sz w:val="24"/>
              </w:rPr>
            </w:pPr>
          </w:p>
        </w:tc>
      </w:tr>
      <w:tr w:rsidR="002B25D0" w:rsidTr="00CB014C">
        <w:trPr>
          <w:trHeight w:val="236"/>
        </w:trPr>
        <w:tc>
          <w:tcPr>
            <w:tcW w:w="631" w:type="dxa"/>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23</w:t>
            </w:r>
          </w:p>
        </w:tc>
        <w:tc>
          <w:tcPr>
            <w:tcW w:w="3924" w:type="dxa"/>
            <w:noWrap/>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VIP病患衣上衣</w:t>
            </w:r>
          </w:p>
        </w:tc>
        <w:tc>
          <w:tcPr>
            <w:tcW w:w="570" w:type="dxa"/>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noWrap/>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sz w:val="24"/>
              </w:rPr>
              <w:t xml:space="preserve">医用针织抗菌面料：90%精梳棉10% 氨纶300±5g/㎡  </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-3~1</w:t>
            </w:r>
          </w:p>
        </w:tc>
        <w:tc>
          <w:tcPr>
            <w:tcW w:w="2655" w:type="dxa"/>
            <w:vMerge/>
            <w:vAlign w:val="center"/>
          </w:tcPr>
          <w:p w:rsidR="002B25D0" w:rsidRDefault="002B25D0" w:rsidP="00CB014C">
            <w:pPr>
              <w:widowControl/>
              <w:jc w:val="left"/>
              <w:rPr>
                <w:rFonts w:ascii="仿宋" w:eastAsia="仿宋" w:hAnsi="仿宋" w:cs="宋体"/>
                <w:kern w:val="0"/>
                <w:sz w:val="24"/>
              </w:rPr>
            </w:pPr>
          </w:p>
        </w:tc>
      </w:tr>
      <w:tr w:rsidR="002B25D0" w:rsidTr="00CB014C">
        <w:trPr>
          <w:trHeight w:val="191"/>
        </w:trPr>
        <w:tc>
          <w:tcPr>
            <w:tcW w:w="631" w:type="dxa"/>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24</w:t>
            </w:r>
          </w:p>
        </w:tc>
        <w:tc>
          <w:tcPr>
            <w:tcW w:w="3924" w:type="dxa"/>
            <w:noWrap/>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VIP病患裤</w:t>
            </w:r>
          </w:p>
        </w:tc>
        <w:tc>
          <w:tcPr>
            <w:tcW w:w="570" w:type="dxa"/>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noWrap/>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sz w:val="24"/>
              </w:rPr>
              <w:t xml:space="preserve">医用针织抗菌面料：90%精梳棉10% 氨纶300±5g/㎡  </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-3~1</w:t>
            </w:r>
          </w:p>
        </w:tc>
        <w:tc>
          <w:tcPr>
            <w:tcW w:w="2655" w:type="dxa"/>
            <w:vMerge/>
            <w:vAlign w:val="center"/>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25</w:t>
            </w:r>
          </w:p>
        </w:tc>
        <w:tc>
          <w:tcPr>
            <w:tcW w:w="3924" w:type="dxa"/>
            <w:noWrap/>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病患衣  </w:t>
            </w:r>
          </w:p>
        </w:tc>
        <w:tc>
          <w:tcPr>
            <w:tcW w:w="570" w:type="dxa"/>
            <w:noWrap/>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noWrap/>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T30/JC70 40S/133*72斜纹印花</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-4~1</w:t>
            </w:r>
          </w:p>
        </w:tc>
        <w:tc>
          <w:tcPr>
            <w:tcW w:w="2655" w:type="dxa"/>
            <w:vMerge/>
            <w:vAlign w:val="center"/>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26</w:t>
            </w:r>
          </w:p>
        </w:tc>
        <w:tc>
          <w:tcPr>
            <w:tcW w:w="3924"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病患</w:t>
            </w:r>
            <w:proofErr w:type="gramStart"/>
            <w:r>
              <w:rPr>
                <w:rFonts w:ascii="仿宋" w:eastAsia="仿宋" w:hAnsi="仿宋" w:cs="宋体" w:hint="eastAsia"/>
                <w:kern w:val="0"/>
                <w:sz w:val="24"/>
                <w:lang w:bidi="ar"/>
              </w:rPr>
              <w:t>裤</w:t>
            </w:r>
            <w:proofErr w:type="gramEnd"/>
            <w:r>
              <w:rPr>
                <w:rFonts w:ascii="仿宋" w:eastAsia="仿宋" w:hAnsi="仿宋" w:cs="宋体" w:hint="eastAsia"/>
                <w:kern w:val="0"/>
                <w:sz w:val="24"/>
                <w:lang w:bidi="ar"/>
              </w:rPr>
              <w:t xml:space="preserve">  </w:t>
            </w:r>
          </w:p>
        </w:tc>
        <w:tc>
          <w:tcPr>
            <w:tcW w:w="57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T30/JC70 40S/133*72斜纹印花</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-4~1</w:t>
            </w:r>
          </w:p>
        </w:tc>
        <w:tc>
          <w:tcPr>
            <w:tcW w:w="2655" w:type="dxa"/>
            <w:vMerge/>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27</w:t>
            </w:r>
          </w:p>
        </w:tc>
        <w:tc>
          <w:tcPr>
            <w:tcW w:w="3924"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儿童衣 </w:t>
            </w:r>
          </w:p>
        </w:tc>
        <w:tc>
          <w:tcPr>
            <w:tcW w:w="57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JC40S/133*72斜纹印花/</w:t>
            </w:r>
            <w:proofErr w:type="gramStart"/>
            <w:r>
              <w:rPr>
                <w:rFonts w:ascii="仿宋" w:eastAsia="仿宋" w:hAnsi="仿宋" w:cs="宋体" w:hint="eastAsia"/>
                <w:kern w:val="0"/>
                <w:sz w:val="24"/>
                <w:lang w:bidi="ar"/>
              </w:rPr>
              <w:t>小黄熊</w:t>
            </w:r>
            <w:proofErr w:type="gramEnd"/>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-4~1</w:t>
            </w:r>
          </w:p>
        </w:tc>
        <w:tc>
          <w:tcPr>
            <w:tcW w:w="2655" w:type="dxa"/>
            <w:vMerge/>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28</w:t>
            </w:r>
          </w:p>
        </w:tc>
        <w:tc>
          <w:tcPr>
            <w:tcW w:w="3924"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儿童裤 </w:t>
            </w:r>
          </w:p>
        </w:tc>
        <w:tc>
          <w:tcPr>
            <w:tcW w:w="57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JC40S/133*72斜纹印花/</w:t>
            </w:r>
            <w:proofErr w:type="gramStart"/>
            <w:r>
              <w:rPr>
                <w:rFonts w:ascii="仿宋" w:eastAsia="仿宋" w:hAnsi="仿宋" w:cs="宋体" w:hint="eastAsia"/>
                <w:kern w:val="0"/>
                <w:sz w:val="24"/>
                <w:lang w:bidi="ar"/>
              </w:rPr>
              <w:t>小黄熊</w:t>
            </w:r>
            <w:proofErr w:type="gramEnd"/>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-4~1</w:t>
            </w:r>
          </w:p>
        </w:tc>
        <w:tc>
          <w:tcPr>
            <w:tcW w:w="2655" w:type="dxa"/>
            <w:vMerge/>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29</w:t>
            </w:r>
          </w:p>
        </w:tc>
        <w:tc>
          <w:tcPr>
            <w:tcW w:w="3924"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骨科短裤 </w:t>
            </w:r>
          </w:p>
        </w:tc>
        <w:tc>
          <w:tcPr>
            <w:tcW w:w="57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T30/JC70 40S/133*72斜纹印花</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-4~1</w:t>
            </w:r>
          </w:p>
        </w:tc>
        <w:tc>
          <w:tcPr>
            <w:tcW w:w="2655" w:type="dxa"/>
            <w:vMerge/>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30</w:t>
            </w:r>
          </w:p>
        </w:tc>
        <w:tc>
          <w:tcPr>
            <w:tcW w:w="3924"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 骨科短袖 </w:t>
            </w:r>
          </w:p>
        </w:tc>
        <w:tc>
          <w:tcPr>
            <w:tcW w:w="57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T30/JC70 40S/133*72斜纹印花</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-4~1</w:t>
            </w:r>
          </w:p>
        </w:tc>
        <w:tc>
          <w:tcPr>
            <w:tcW w:w="2655" w:type="dxa"/>
            <w:vMerge/>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31</w:t>
            </w:r>
          </w:p>
        </w:tc>
        <w:tc>
          <w:tcPr>
            <w:tcW w:w="3924"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哺乳衣 上衣 </w:t>
            </w:r>
          </w:p>
        </w:tc>
        <w:tc>
          <w:tcPr>
            <w:tcW w:w="57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T30/JC70 40S/133*72斜纹印花</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-4~1</w:t>
            </w:r>
          </w:p>
        </w:tc>
        <w:tc>
          <w:tcPr>
            <w:tcW w:w="2655" w:type="dxa"/>
            <w:vMerge/>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32</w:t>
            </w:r>
          </w:p>
        </w:tc>
        <w:tc>
          <w:tcPr>
            <w:tcW w:w="3924"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哺乳裤 </w:t>
            </w:r>
          </w:p>
        </w:tc>
        <w:tc>
          <w:tcPr>
            <w:tcW w:w="57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T30/JC70 40S/133*72斜纹印花</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-4~1</w:t>
            </w:r>
          </w:p>
        </w:tc>
        <w:tc>
          <w:tcPr>
            <w:tcW w:w="2655" w:type="dxa"/>
            <w:vMerge/>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33</w:t>
            </w:r>
          </w:p>
        </w:tc>
        <w:tc>
          <w:tcPr>
            <w:tcW w:w="3924"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内镜检查裤 </w:t>
            </w:r>
          </w:p>
        </w:tc>
        <w:tc>
          <w:tcPr>
            <w:tcW w:w="57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T30/JC70 40S/133*72斜纹印花</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-4~1</w:t>
            </w:r>
          </w:p>
        </w:tc>
        <w:tc>
          <w:tcPr>
            <w:tcW w:w="2655" w:type="dxa"/>
            <w:vMerge/>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34</w:t>
            </w:r>
          </w:p>
        </w:tc>
        <w:tc>
          <w:tcPr>
            <w:tcW w:w="3924" w:type="dxa"/>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rPr>
              <w:t>急重症医生工作衣</w:t>
            </w:r>
          </w:p>
        </w:tc>
        <w:tc>
          <w:tcPr>
            <w:tcW w:w="57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hint="eastAsia"/>
                <w:sz w:val="24"/>
              </w:rPr>
              <w:t>医用梭织面料：92%聚酯纤维，8%氨纶</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-3~1</w:t>
            </w:r>
          </w:p>
        </w:tc>
        <w:tc>
          <w:tcPr>
            <w:tcW w:w="2655" w:type="dxa"/>
            <w:vMerge/>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35</w:t>
            </w:r>
          </w:p>
        </w:tc>
        <w:tc>
          <w:tcPr>
            <w:tcW w:w="3924" w:type="dxa"/>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rPr>
              <w:t>急重症医生工作裤</w:t>
            </w:r>
          </w:p>
        </w:tc>
        <w:tc>
          <w:tcPr>
            <w:tcW w:w="57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hint="eastAsia"/>
                <w:sz w:val="24"/>
              </w:rPr>
              <w:t>医用梭织面料：92%聚酯纤维，</w:t>
            </w:r>
            <w:r>
              <w:rPr>
                <w:rFonts w:ascii="仿宋" w:eastAsia="仿宋" w:hAnsi="仿宋" w:hint="eastAsia"/>
                <w:sz w:val="24"/>
              </w:rPr>
              <w:lastRenderedPageBreak/>
              <w:t>8%氨纶</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lastRenderedPageBreak/>
              <w:t>-4~1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-3~1</w:t>
            </w:r>
          </w:p>
        </w:tc>
        <w:tc>
          <w:tcPr>
            <w:tcW w:w="2655" w:type="dxa"/>
            <w:vMerge/>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lastRenderedPageBreak/>
              <w:t>36</w:t>
            </w:r>
          </w:p>
        </w:tc>
        <w:tc>
          <w:tcPr>
            <w:tcW w:w="3924" w:type="dxa"/>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检查室工作衣短袖</w:t>
            </w:r>
          </w:p>
        </w:tc>
        <w:tc>
          <w:tcPr>
            <w:tcW w:w="57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T65/JC35 40S/133*72蓝色</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-4~1</w:t>
            </w:r>
          </w:p>
        </w:tc>
        <w:tc>
          <w:tcPr>
            <w:tcW w:w="2655" w:type="dxa"/>
            <w:vMerge/>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37</w:t>
            </w:r>
          </w:p>
        </w:tc>
        <w:tc>
          <w:tcPr>
            <w:tcW w:w="3924" w:type="dxa"/>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rPr>
              <w:t>检查室工作衣长袖</w:t>
            </w:r>
          </w:p>
        </w:tc>
        <w:tc>
          <w:tcPr>
            <w:tcW w:w="57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T65/JC35 40S/133*72蓝色</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-4~1</w:t>
            </w:r>
          </w:p>
        </w:tc>
        <w:tc>
          <w:tcPr>
            <w:tcW w:w="2655" w:type="dxa"/>
            <w:vMerge/>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38</w:t>
            </w:r>
          </w:p>
        </w:tc>
        <w:tc>
          <w:tcPr>
            <w:tcW w:w="3924" w:type="dxa"/>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rPr>
              <w:t>检查室工作裤</w:t>
            </w:r>
          </w:p>
        </w:tc>
        <w:tc>
          <w:tcPr>
            <w:tcW w:w="57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T65/JC35 40S/133*72蓝色</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-4~1</w:t>
            </w:r>
          </w:p>
        </w:tc>
        <w:tc>
          <w:tcPr>
            <w:tcW w:w="2655" w:type="dxa"/>
            <w:vMerge/>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39</w:t>
            </w:r>
          </w:p>
        </w:tc>
        <w:tc>
          <w:tcPr>
            <w:tcW w:w="3924" w:type="dxa"/>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rPr>
              <w:t>检查室巡回服</w:t>
            </w:r>
          </w:p>
        </w:tc>
        <w:tc>
          <w:tcPr>
            <w:tcW w:w="57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T65/JC35 40S/133*72蓝色</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-4~1</w:t>
            </w:r>
          </w:p>
        </w:tc>
        <w:tc>
          <w:tcPr>
            <w:tcW w:w="2655" w:type="dxa"/>
            <w:vMerge/>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40</w:t>
            </w:r>
          </w:p>
        </w:tc>
        <w:tc>
          <w:tcPr>
            <w:tcW w:w="3924" w:type="dxa"/>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医生衣</w:t>
            </w:r>
          </w:p>
        </w:tc>
        <w:tc>
          <w:tcPr>
            <w:tcW w:w="57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T48/JC52 40S/133*72海兰</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-4~1</w:t>
            </w:r>
          </w:p>
        </w:tc>
        <w:tc>
          <w:tcPr>
            <w:tcW w:w="2655" w:type="dxa"/>
            <w:vMerge/>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41</w:t>
            </w:r>
          </w:p>
        </w:tc>
        <w:tc>
          <w:tcPr>
            <w:tcW w:w="3924" w:type="dxa"/>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医生裤</w:t>
            </w:r>
          </w:p>
        </w:tc>
        <w:tc>
          <w:tcPr>
            <w:tcW w:w="570"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T48/JC52 40S/133*72海兰</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-4~1</w:t>
            </w:r>
          </w:p>
        </w:tc>
        <w:tc>
          <w:tcPr>
            <w:tcW w:w="2655" w:type="dxa"/>
            <w:vMerge/>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42</w:t>
            </w:r>
          </w:p>
        </w:tc>
        <w:tc>
          <w:tcPr>
            <w:tcW w:w="3924" w:type="dxa"/>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手术衣</w:t>
            </w:r>
          </w:p>
        </w:tc>
        <w:tc>
          <w:tcPr>
            <w:tcW w:w="570"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 xml:space="preserve">JC21S/112*58 </w:t>
            </w:r>
            <w:proofErr w:type="gramStart"/>
            <w:r>
              <w:rPr>
                <w:rFonts w:ascii="仿宋" w:eastAsia="仿宋" w:hAnsi="仿宋" w:cs="宋体" w:hint="eastAsia"/>
                <w:kern w:val="0"/>
                <w:sz w:val="24"/>
                <w:lang w:bidi="ar"/>
              </w:rPr>
              <w:t>湖兰</w:t>
            </w:r>
            <w:proofErr w:type="gramEnd"/>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-10~1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2655" w:type="dxa"/>
            <w:vMerge w:val="restart"/>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43</w:t>
            </w:r>
          </w:p>
        </w:tc>
        <w:tc>
          <w:tcPr>
            <w:tcW w:w="3924"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手术巡回服（上衣）</w:t>
            </w:r>
          </w:p>
        </w:tc>
        <w:tc>
          <w:tcPr>
            <w:tcW w:w="570"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T65/JC35 40S/133*72孔雀兰</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-4~1</w:t>
            </w:r>
          </w:p>
        </w:tc>
        <w:tc>
          <w:tcPr>
            <w:tcW w:w="2655" w:type="dxa"/>
            <w:vMerge/>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44</w:t>
            </w:r>
          </w:p>
        </w:tc>
        <w:tc>
          <w:tcPr>
            <w:tcW w:w="3924"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绿双层包布 30</w:t>
            </w:r>
          </w:p>
        </w:tc>
        <w:tc>
          <w:tcPr>
            <w:tcW w:w="570"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JC21S/112*58 墨绿</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-10~1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2655" w:type="dxa"/>
            <w:vMerge/>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45</w:t>
            </w:r>
          </w:p>
        </w:tc>
        <w:tc>
          <w:tcPr>
            <w:tcW w:w="3924"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绿双层包布 48 绿</w:t>
            </w:r>
          </w:p>
        </w:tc>
        <w:tc>
          <w:tcPr>
            <w:tcW w:w="570"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JC21S/112*58 墨绿</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-10~1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2655" w:type="dxa"/>
            <w:vMerge/>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46</w:t>
            </w:r>
          </w:p>
        </w:tc>
        <w:tc>
          <w:tcPr>
            <w:tcW w:w="3924"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绿双层包布 60绿</w:t>
            </w:r>
          </w:p>
        </w:tc>
        <w:tc>
          <w:tcPr>
            <w:tcW w:w="570"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JC21S/112*58 墨绿</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-10~1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2655" w:type="dxa"/>
            <w:vMerge/>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47</w:t>
            </w:r>
          </w:p>
        </w:tc>
        <w:tc>
          <w:tcPr>
            <w:tcW w:w="3924"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绿双层包布 24 绿</w:t>
            </w:r>
          </w:p>
        </w:tc>
        <w:tc>
          <w:tcPr>
            <w:tcW w:w="570"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JC21S/112*58 墨绿</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-10~1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2655" w:type="dxa"/>
            <w:vMerge/>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48</w:t>
            </w:r>
          </w:p>
        </w:tc>
        <w:tc>
          <w:tcPr>
            <w:tcW w:w="3924"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大洞巾 90绿</w:t>
            </w:r>
          </w:p>
        </w:tc>
        <w:tc>
          <w:tcPr>
            <w:tcW w:w="570"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JC21S/112*58 墨绿</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-10~1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2655" w:type="dxa"/>
            <w:vMerge/>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49</w:t>
            </w:r>
          </w:p>
        </w:tc>
        <w:tc>
          <w:tcPr>
            <w:tcW w:w="3924"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10cm洞巾 </w:t>
            </w:r>
          </w:p>
        </w:tc>
        <w:tc>
          <w:tcPr>
            <w:tcW w:w="570"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JC21S/112*58 白色</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-10~1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2655" w:type="dxa"/>
            <w:vMerge/>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50</w:t>
            </w:r>
          </w:p>
        </w:tc>
        <w:tc>
          <w:tcPr>
            <w:tcW w:w="3924"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眼科洞巾  </w:t>
            </w:r>
          </w:p>
        </w:tc>
        <w:tc>
          <w:tcPr>
            <w:tcW w:w="570"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JC21S/112*58 墨绿</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-10~1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2655" w:type="dxa"/>
            <w:vMerge/>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51</w:t>
            </w:r>
          </w:p>
        </w:tc>
        <w:tc>
          <w:tcPr>
            <w:tcW w:w="3924"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七尺大面巾</w:t>
            </w:r>
          </w:p>
        </w:tc>
        <w:tc>
          <w:tcPr>
            <w:tcW w:w="570"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JC21S/112*58 墨绿</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-10~1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2655" w:type="dxa"/>
            <w:vMerge/>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52</w:t>
            </w:r>
          </w:p>
        </w:tc>
        <w:tc>
          <w:tcPr>
            <w:tcW w:w="3924"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中面巾 </w:t>
            </w:r>
          </w:p>
        </w:tc>
        <w:tc>
          <w:tcPr>
            <w:tcW w:w="570"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JC21S/112*58 墨绿</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-10~1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2655" w:type="dxa"/>
            <w:vMerge/>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53</w:t>
            </w:r>
          </w:p>
        </w:tc>
        <w:tc>
          <w:tcPr>
            <w:tcW w:w="3924"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约束带</w:t>
            </w:r>
          </w:p>
        </w:tc>
        <w:tc>
          <w:tcPr>
            <w:tcW w:w="570"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JC21S/112*58 墨绿</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-10~1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2655" w:type="dxa"/>
            <w:vMerge/>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54</w:t>
            </w:r>
          </w:p>
        </w:tc>
        <w:tc>
          <w:tcPr>
            <w:tcW w:w="3924"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手术绿色盘套 </w:t>
            </w:r>
          </w:p>
        </w:tc>
        <w:tc>
          <w:tcPr>
            <w:tcW w:w="570"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JC21S/112*58 墨绿</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-10~1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2655" w:type="dxa"/>
            <w:vMerge/>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55</w:t>
            </w:r>
          </w:p>
        </w:tc>
        <w:tc>
          <w:tcPr>
            <w:tcW w:w="3924"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大足套</w:t>
            </w:r>
          </w:p>
        </w:tc>
        <w:tc>
          <w:tcPr>
            <w:tcW w:w="570"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JC21S/112*58 墨绿</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-10~1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2655" w:type="dxa"/>
            <w:vMerge/>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56</w:t>
            </w:r>
          </w:p>
        </w:tc>
        <w:tc>
          <w:tcPr>
            <w:tcW w:w="3924"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器械袋子 </w:t>
            </w:r>
          </w:p>
        </w:tc>
        <w:tc>
          <w:tcPr>
            <w:tcW w:w="570"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JC21S/112*58 墨绿</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-10~1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2655" w:type="dxa"/>
            <w:vMerge/>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57</w:t>
            </w:r>
          </w:p>
        </w:tc>
        <w:tc>
          <w:tcPr>
            <w:tcW w:w="3924" w:type="dxa"/>
            <w:vAlign w:val="center"/>
          </w:tcPr>
          <w:p w:rsidR="002B25D0" w:rsidRDefault="002B25D0" w:rsidP="00CB014C">
            <w:pPr>
              <w:widowControl/>
              <w:jc w:val="center"/>
              <w:textAlignment w:val="center"/>
              <w:rPr>
                <w:rFonts w:ascii="仿宋" w:eastAsia="仿宋" w:hAnsi="仿宋" w:cs="宋体"/>
                <w:sz w:val="24"/>
              </w:rPr>
            </w:pPr>
            <w:proofErr w:type="gramStart"/>
            <w:r>
              <w:rPr>
                <w:rFonts w:ascii="仿宋" w:eastAsia="仿宋" w:hAnsi="仿宋" w:cs="宋体" w:hint="eastAsia"/>
                <w:kern w:val="0"/>
                <w:sz w:val="24"/>
                <w:lang w:bidi="ar"/>
              </w:rPr>
              <w:t>导管室</w:t>
            </w:r>
            <w:proofErr w:type="gramEnd"/>
            <w:r>
              <w:rPr>
                <w:rFonts w:ascii="仿宋" w:eastAsia="仿宋" w:hAnsi="仿宋" w:cs="宋体" w:hint="eastAsia"/>
                <w:kern w:val="0"/>
                <w:sz w:val="24"/>
                <w:lang w:bidi="ar"/>
              </w:rPr>
              <w:t xml:space="preserve">大孔巾 </w:t>
            </w:r>
          </w:p>
        </w:tc>
        <w:tc>
          <w:tcPr>
            <w:tcW w:w="570"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JC21S/112*58 墨绿</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-10~1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2655" w:type="dxa"/>
            <w:vMerge/>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58</w:t>
            </w:r>
          </w:p>
        </w:tc>
        <w:tc>
          <w:tcPr>
            <w:tcW w:w="3924" w:type="dxa"/>
            <w:vAlign w:val="center"/>
          </w:tcPr>
          <w:p w:rsidR="002B25D0" w:rsidRDefault="002B25D0" w:rsidP="00CB014C">
            <w:pPr>
              <w:widowControl/>
              <w:jc w:val="center"/>
              <w:textAlignment w:val="center"/>
              <w:rPr>
                <w:rFonts w:ascii="仿宋" w:eastAsia="仿宋" w:hAnsi="仿宋" w:cs="宋体"/>
                <w:sz w:val="24"/>
              </w:rPr>
            </w:pPr>
            <w:proofErr w:type="gramStart"/>
            <w:r>
              <w:rPr>
                <w:rFonts w:ascii="仿宋" w:eastAsia="仿宋" w:hAnsi="仿宋" w:cs="宋体" w:hint="eastAsia"/>
                <w:kern w:val="0"/>
                <w:sz w:val="24"/>
                <w:lang w:bidi="ar"/>
              </w:rPr>
              <w:t>污</w:t>
            </w:r>
            <w:proofErr w:type="gramEnd"/>
            <w:r>
              <w:rPr>
                <w:rFonts w:ascii="仿宋" w:eastAsia="仿宋" w:hAnsi="仿宋" w:cs="宋体" w:hint="eastAsia"/>
                <w:kern w:val="0"/>
                <w:sz w:val="24"/>
                <w:lang w:bidi="ar"/>
              </w:rPr>
              <w:t>衣袋(蓝、绿、红、紫）</w:t>
            </w:r>
          </w:p>
        </w:tc>
        <w:tc>
          <w:tcPr>
            <w:tcW w:w="570"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99%聚酯纤维，1%导电丝 172*99 130克/㎡</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-2~1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-1~1</w:t>
            </w:r>
          </w:p>
        </w:tc>
        <w:tc>
          <w:tcPr>
            <w:tcW w:w="2655" w:type="dxa"/>
            <w:vMerge/>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lastRenderedPageBreak/>
              <w:t>59</w:t>
            </w:r>
          </w:p>
        </w:tc>
        <w:tc>
          <w:tcPr>
            <w:tcW w:w="3924" w:type="dxa"/>
            <w:vAlign w:val="center"/>
          </w:tcPr>
          <w:p w:rsidR="002B25D0" w:rsidRDefault="002B25D0" w:rsidP="00CB014C">
            <w:pPr>
              <w:widowControl/>
              <w:jc w:val="center"/>
              <w:textAlignment w:val="center"/>
              <w:rPr>
                <w:rFonts w:ascii="仿宋" w:eastAsia="仿宋" w:hAnsi="仿宋" w:cs="宋体"/>
                <w:sz w:val="24"/>
                <w:highlight w:val="yellow"/>
              </w:rPr>
            </w:pPr>
            <w:r>
              <w:rPr>
                <w:rFonts w:ascii="仿宋" w:eastAsia="仿宋" w:hAnsi="仿宋" w:cs="宋体" w:hint="eastAsia"/>
                <w:kern w:val="0"/>
                <w:sz w:val="24"/>
                <w:lang w:bidi="ar"/>
              </w:rPr>
              <w:t>手术室外出衣  颜色  白色</w:t>
            </w:r>
          </w:p>
        </w:tc>
        <w:tc>
          <w:tcPr>
            <w:tcW w:w="570"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hint="eastAsia"/>
                <w:sz w:val="24"/>
              </w:rPr>
              <w:t>医用新型抗菌面料：漂白92%聚酯纤维+7%精梳棉+1%导电丝225克±5克/m</w:t>
            </w:r>
            <w:r>
              <w:rPr>
                <w:rFonts w:ascii="宋体" w:hAnsi="宋体" w:cs="宋体" w:hint="eastAsia"/>
                <w:sz w:val="24"/>
              </w:rPr>
              <w:t>²</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-4~1</w:t>
            </w:r>
          </w:p>
        </w:tc>
        <w:tc>
          <w:tcPr>
            <w:tcW w:w="2655" w:type="dxa"/>
            <w:vMerge/>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60</w:t>
            </w:r>
          </w:p>
        </w:tc>
        <w:tc>
          <w:tcPr>
            <w:tcW w:w="3924"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枕头</w:t>
            </w:r>
          </w:p>
        </w:tc>
        <w:tc>
          <w:tcPr>
            <w:tcW w:w="570"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T50/JC50 40S/100*80 900克/</w:t>
            </w:r>
            <w:proofErr w:type="gramStart"/>
            <w:r>
              <w:rPr>
                <w:rFonts w:ascii="仿宋" w:eastAsia="仿宋" w:hAnsi="仿宋" w:cs="宋体" w:hint="eastAsia"/>
                <w:kern w:val="0"/>
                <w:sz w:val="24"/>
                <w:lang w:bidi="ar"/>
              </w:rPr>
              <w:t>个</w:t>
            </w:r>
            <w:proofErr w:type="gramEnd"/>
            <w:r>
              <w:rPr>
                <w:rFonts w:ascii="仿宋" w:eastAsia="仿宋" w:hAnsi="仿宋" w:cs="宋体" w:hint="eastAsia"/>
                <w:kern w:val="0"/>
                <w:sz w:val="24"/>
                <w:lang w:bidi="ar"/>
              </w:rPr>
              <w:t>珍珠棉</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-4~1</w:t>
            </w:r>
          </w:p>
        </w:tc>
        <w:tc>
          <w:tcPr>
            <w:tcW w:w="2655" w:type="dxa"/>
            <w:vMerge/>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3924"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蓝色检查</w:t>
            </w:r>
            <w:proofErr w:type="gramStart"/>
            <w:r>
              <w:rPr>
                <w:rFonts w:ascii="仿宋" w:eastAsia="仿宋" w:hAnsi="仿宋" w:cs="宋体" w:hint="eastAsia"/>
                <w:kern w:val="0"/>
                <w:sz w:val="24"/>
                <w:lang w:bidi="ar"/>
              </w:rPr>
              <w:t>袍</w:t>
            </w:r>
            <w:proofErr w:type="gramEnd"/>
            <w:r>
              <w:rPr>
                <w:rFonts w:ascii="仿宋" w:eastAsia="仿宋" w:hAnsi="仿宋" w:cs="宋体" w:hint="eastAsia"/>
                <w:kern w:val="0"/>
                <w:sz w:val="24"/>
                <w:lang w:bidi="ar"/>
              </w:rPr>
              <w:t xml:space="preserve">  </w:t>
            </w:r>
          </w:p>
        </w:tc>
        <w:tc>
          <w:tcPr>
            <w:tcW w:w="570"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JC21S/112*58 蓝色</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-10~1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2655" w:type="dxa"/>
            <w:vMerge/>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62</w:t>
            </w:r>
          </w:p>
        </w:tc>
        <w:tc>
          <w:tcPr>
            <w:tcW w:w="3924"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婴儿衣  </w:t>
            </w:r>
            <w:proofErr w:type="gramStart"/>
            <w:r>
              <w:rPr>
                <w:rFonts w:ascii="仿宋" w:eastAsia="仿宋" w:hAnsi="仿宋" w:cs="宋体" w:hint="eastAsia"/>
                <w:kern w:val="0"/>
                <w:sz w:val="24"/>
                <w:lang w:bidi="ar"/>
              </w:rPr>
              <w:t>针织布粉</w:t>
            </w:r>
            <w:proofErr w:type="gramEnd"/>
            <w:r>
              <w:rPr>
                <w:rFonts w:ascii="仿宋" w:eastAsia="仿宋" w:hAnsi="仿宋" w:cs="宋体" w:hint="eastAsia"/>
                <w:kern w:val="0"/>
                <w:sz w:val="24"/>
                <w:lang w:bidi="ar"/>
              </w:rPr>
              <w:t>/蓝</w:t>
            </w:r>
          </w:p>
        </w:tc>
        <w:tc>
          <w:tcPr>
            <w:tcW w:w="570"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100%精梳棉，针织面料，220克/㎡</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-10~1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2655" w:type="dxa"/>
            <w:vMerge/>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63</w:t>
            </w:r>
          </w:p>
        </w:tc>
        <w:tc>
          <w:tcPr>
            <w:tcW w:w="3924"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 xml:space="preserve">孕妇衣 </w:t>
            </w:r>
          </w:p>
        </w:tc>
        <w:tc>
          <w:tcPr>
            <w:tcW w:w="570"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T30/JC70 40S/133*72斜纹印花</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-4~1</w:t>
            </w:r>
          </w:p>
        </w:tc>
        <w:tc>
          <w:tcPr>
            <w:tcW w:w="2655" w:type="dxa"/>
            <w:vMerge/>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64</w:t>
            </w:r>
          </w:p>
        </w:tc>
        <w:tc>
          <w:tcPr>
            <w:tcW w:w="3924"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阴</w:t>
            </w:r>
            <w:proofErr w:type="gramStart"/>
            <w:r>
              <w:rPr>
                <w:rFonts w:ascii="仿宋" w:eastAsia="仿宋" w:hAnsi="仿宋" w:cs="宋体" w:hint="eastAsia"/>
                <w:kern w:val="0"/>
                <w:sz w:val="24"/>
                <w:lang w:bidi="ar"/>
              </w:rPr>
              <w:t>腹联合洞</w:t>
            </w:r>
            <w:proofErr w:type="gramEnd"/>
            <w:r>
              <w:rPr>
                <w:rFonts w:ascii="仿宋" w:eastAsia="仿宋" w:hAnsi="仿宋" w:cs="宋体" w:hint="eastAsia"/>
                <w:kern w:val="0"/>
                <w:sz w:val="24"/>
                <w:lang w:bidi="ar"/>
              </w:rPr>
              <w:t>巾深绿纱卡</w:t>
            </w:r>
          </w:p>
        </w:tc>
        <w:tc>
          <w:tcPr>
            <w:tcW w:w="570"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JC21S/112*58 墨绿</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-10~1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2655" w:type="dxa"/>
            <w:vMerge/>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65</w:t>
            </w:r>
          </w:p>
        </w:tc>
        <w:tc>
          <w:tcPr>
            <w:tcW w:w="3924"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小面巾 36绿纱卡</w:t>
            </w:r>
          </w:p>
        </w:tc>
        <w:tc>
          <w:tcPr>
            <w:tcW w:w="570"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JC21S/112*58 墨绿</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-10~1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2655" w:type="dxa"/>
            <w:vMerge/>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66</w:t>
            </w:r>
          </w:p>
        </w:tc>
        <w:tc>
          <w:tcPr>
            <w:tcW w:w="3924"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腿套（人流包）绿纱卡</w:t>
            </w:r>
          </w:p>
        </w:tc>
        <w:tc>
          <w:tcPr>
            <w:tcW w:w="570"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JC21S/112*58 墨绿</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-10~1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2655" w:type="dxa"/>
            <w:vMerge/>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67</w:t>
            </w:r>
          </w:p>
        </w:tc>
        <w:tc>
          <w:tcPr>
            <w:tcW w:w="3924"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袖套（人流包）绿纱卡</w:t>
            </w:r>
          </w:p>
        </w:tc>
        <w:tc>
          <w:tcPr>
            <w:tcW w:w="570"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JC21S/112*58 墨绿</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-10~1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2655" w:type="dxa"/>
            <w:vMerge/>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68</w:t>
            </w:r>
          </w:p>
        </w:tc>
        <w:tc>
          <w:tcPr>
            <w:tcW w:w="3924"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十字洞巾（人流包）</w:t>
            </w:r>
          </w:p>
        </w:tc>
        <w:tc>
          <w:tcPr>
            <w:tcW w:w="570"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JC21S/112*58 墨绿</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-10~1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2655" w:type="dxa"/>
            <w:vMerge/>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69</w:t>
            </w:r>
          </w:p>
        </w:tc>
        <w:tc>
          <w:tcPr>
            <w:tcW w:w="3924"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单层包布160x160cm浅绿  纯</w:t>
            </w:r>
            <w:proofErr w:type="gramStart"/>
            <w:r>
              <w:rPr>
                <w:rFonts w:ascii="仿宋" w:eastAsia="仿宋" w:hAnsi="仿宋" w:cs="宋体" w:hint="eastAsia"/>
                <w:kern w:val="0"/>
                <w:sz w:val="24"/>
                <w:lang w:bidi="ar"/>
              </w:rPr>
              <w:t>涤</w:t>
            </w:r>
            <w:proofErr w:type="gramEnd"/>
            <w:r>
              <w:rPr>
                <w:rFonts w:ascii="仿宋" w:eastAsia="仿宋" w:hAnsi="仿宋" w:cs="宋体" w:hint="eastAsia"/>
                <w:kern w:val="0"/>
                <w:sz w:val="24"/>
                <w:lang w:bidi="ar"/>
              </w:rPr>
              <w:t>平纹</w:t>
            </w:r>
          </w:p>
        </w:tc>
        <w:tc>
          <w:tcPr>
            <w:tcW w:w="570"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T65/JC35 32S/130*70</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-3~1</w:t>
            </w:r>
          </w:p>
        </w:tc>
        <w:tc>
          <w:tcPr>
            <w:tcW w:w="2655" w:type="dxa"/>
            <w:vMerge/>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70</w:t>
            </w:r>
          </w:p>
        </w:tc>
        <w:tc>
          <w:tcPr>
            <w:tcW w:w="3924" w:type="dxa"/>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 xml:space="preserve">手帕约束带 </w:t>
            </w:r>
          </w:p>
        </w:tc>
        <w:tc>
          <w:tcPr>
            <w:tcW w:w="570"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JC21S/112*58 墨绿</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-10~1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2655" w:type="dxa"/>
            <w:vMerge/>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71</w:t>
            </w:r>
          </w:p>
        </w:tc>
        <w:tc>
          <w:tcPr>
            <w:tcW w:w="3924" w:type="dxa"/>
            <w:vAlign w:val="center"/>
          </w:tcPr>
          <w:p w:rsidR="002B25D0" w:rsidRDefault="002B25D0" w:rsidP="00CB014C">
            <w:pPr>
              <w:jc w:val="center"/>
              <w:rPr>
                <w:rFonts w:ascii="仿宋" w:eastAsia="仿宋" w:hAnsi="仿宋" w:cs="宋体"/>
                <w:kern w:val="0"/>
                <w:sz w:val="24"/>
              </w:rPr>
            </w:pPr>
            <w:r>
              <w:rPr>
                <w:rFonts w:ascii="仿宋" w:eastAsia="仿宋" w:hAnsi="仿宋" w:cs="宋体" w:hint="eastAsia"/>
                <w:kern w:val="0"/>
                <w:sz w:val="24"/>
              </w:rPr>
              <w:t>手术室</w:t>
            </w:r>
            <w:proofErr w:type="gramStart"/>
            <w:r>
              <w:rPr>
                <w:rFonts w:ascii="仿宋" w:eastAsia="仿宋" w:hAnsi="仿宋" w:cs="宋体" w:hint="eastAsia"/>
                <w:kern w:val="0"/>
                <w:sz w:val="24"/>
              </w:rPr>
              <w:t>刷手衣</w:t>
            </w:r>
            <w:proofErr w:type="gramEnd"/>
          </w:p>
        </w:tc>
        <w:tc>
          <w:tcPr>
            <w:tcW w:w="570"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T30/JC70 40S/133*72</w:t>
            </w:r>
            <w:proofErr w:type="gramStart"/>
            <w:r>
              <w:rPr>
                <w:rFonts w:ascii="仿宋" w:eastAsia="仿宋" w:hAnsi="仿宋" w:cs="宋体" w:hint="eastAsia"/>
                <w:kern w:val="0"/>
                <w:sz w:val="24"/>
                <w:lang w:bidi="ar"/>
              </w:rPr>
              <w:t>湖兰</w:t>
            </w:r>
            <w:proofErr w:type="gramEnd"/>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-4~1</w:t>
            </w:r>
          </w:p>
        </w:tc>
        <w:tc>
          <w:tcPr>
            <w:tcW w:w="2655" w:type="dxa"/>
            <w:vMerge/>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72</w:t>
            </w:r>
          </w:p>
        </w:tc>
        <w:tc>
          <w:tcPr>
            <w:tcW w:w="3924" w:type="dxa"/>
            <w:vAlign w:val="center"/>
          </w:tcPr>
          <w:p w:rsidR="002B25D0" w:rsidRDefault="002B25D0" w:rsidP="00CB014C">
            <w:pPr>
              <w:jc w:val="center"/>
              <w:rPr>
                <w:rFonts w:ascii="仿宋" w:eastAsia="仿宋" w:hAnsi="仿宋" w:cs="宋体"/>
                <w:kern w:val="0"/>
                <w:sz w:val="24"/>
              </w:rPr>
            </w:pPr>
            <w:r>
              <w:rPr>
                <w:rFonts w:ascii="仿宋" w:eastAsia="仿宋" w:hAnsi="仿宋" w:cs="宋体" w:hint="eastAsia"/>
                <w:kern w:val="0"/>
                <w:sz w:val="24"/>
              </w:rPr>
              <w:t>手术室</w:t>
            </w:r>
            <w:proofErr w:type="gramStart"/>
            <w:r>
              <w:rPr>
                <w:rFonts w:ascii="仿宋" w:eastAsia="仿宋" w:hAnsi="仿宋" w:cs="宋体" w:hint="eastAsia"/>
                <w:kern w:val="0"/>
                <w:sz w:val="24"/>
              </w:rPr>
              <w:t>刷手裤</w:t>
            </w:r>
            <w:proofErr w:type="gramEnd"/>
          </w:p>
        </w:tc>
        <w:tc>
          <w:tcPr>
            <w:tcW w:w="570"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kern w:val="0"/>
                <w:sz w:val="24"/>
                <w:lang w:bidi="ar"/>
              </w:rPr>
            </w:pPr>
            <w:r>
              <w:rPr>
                <w:rFonts w:ascii="仿宋" w:eastAsia="仿宋" w:hAnsi="仿宋" w:cs="宋体" w:hint="eastAsia"/>
                <w:kern w:val="0"/>
                <w:sz w:val="24"/>
                <w:lang w:bidi="ar"/>
              </w:rPr>
              <w:t>T30/JC70 40S/133*72</w:t>
            </w:r>
            <w:proofErr w:type="gramStart"/>
            <w:r>
              <w:rPr>
                <w:rFonts w:ascii="仿宋" w:eastAsia="仿宋" w:hAnsi="仿宋" w:cs="宋体" w:hint="eastAsia"/>
                <w:kern w:val="0"/>
                <w:sz w:val="24"/>
                <w:lang w:bidi="ar"/>
              </w:rPr>
              <w:t>湖兰</w:t>
            </w:r>
            <w:proofErr w:type="gramEnd"/>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-4~1</w:t>
            </w:r>
          </w:p>
        </w:tc>
        <w:tc>
          <w:tcPr>
            <w:tcW w:w="2655" w:type="dxa"/>
            <w:vMerge/>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73</w:t>
            </w:r>
          </w:p>
        </w:tc>
        <w:tc>
          <w:tcPr>
            <w:tcW w:w="3924" w:type="dxa"/>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lang w:bidi="ar"/>
              </w:rPr>
              <w:t xml:space="preserve">被套（儿童）  颜色 </w:t>
            </w:r>
            <w:proofErr w:type="gramStart"/>
            <w:r>
              <w:rPr>
                <w:rFonts w:ascii="仿宋" w:eastAsia="仿宋" w:hAnsi="仿宋" w:cs="宋体" w:hint="eastAsia"/>
                <w:kern w:val="0"/>
                <w:sz w:val="24"/>
                <w:lang w:bidi="ar"/>
              </w:rPr>
              <w:t>小蓝熊</w:t>
            </w:r>
            <w:proofErr w:type="gramEnd"/>
          </w:p>
        </w:tc>
        <w:tc>
          <w:tcPr>
            <w:tcW w:w="570"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lang w:bidi="ar"/>
              </w:rPr>
              <w:t>JC 40S/133*72</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-10~1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2655" w:type="dxa"/>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74</w:t>
            </w:r>
          </w:p>
        </w:tc>
        <w:tc>
          <w:tcPr>
            <w:tcW w:w="3924" w:type="dxa"/>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lang w:bidi="ar"/>
              </w:rPr>
              <w:t>套入式床单（儿童）颜色</w:t>
            </w:r>
            <w:proofErr w:type="gramStart"/>
            <w:r>
              <w:rPr>
                <w:rFonts w:ascii="仿宋" w:eastAsia="仿宋" w:hAnsi="仿宋" w:cs="宋体" w:hint="eastAsia"/>
                <w:kern w:val="0"/>
                <w:sz w:val="24"/>
                <w:lang w:bidi="ar"/>
              </w:rPr>
              <w:t>小蓝熊</w:t>
            </w:r>
            <w:proofErr w:type="gramEnd"/>
          </w:p>
        </w:tc>
        <w:tc>
          <w:tcPr>
            <w:tcW w:w="570"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lang w:bidi="ar"/>
              </w:rPr>
              <w:t>JC 40S/133*72</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-10~1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2655" w:type="dxa"/>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75</w:t>
            </w:r>
          </w:p>
        </w:tc>
        <w:tc>
          <w:tcPr>
            <w:tcW w:w="3924" w:type="dxa"/>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lang w:bidi="ar"/>
              </w:rPr>
              <w:t xml:space="preserve">枕套（儿童） 颜色 </w:t>
            </w:r>
            <w:proofErr w:type="gramStart"/>
            <w:r>
              <w:rPr>
                <w:rFonts w:ascii="仿宋" w:eastAsia="仿宋" w:hAnsi="仿宋" w:cs="宋体" w:hint="eastAsia"/>
                <w:kern w:val="0"/>
                <w:sz w:val="24"/>
                <w:lang w:bidi="ar"/>
              </w:rPr>
              <w:t>小蓝熊</w:t>
            </w:r>
            <w:proofErr w:type="gramEnd"/>
          </w:p>
        </w:tc>
        <w:tc>
          <w:tcPr>
            <w:tcW w:w="570"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lang w:bidi="ar"/>
              </w:rPr>
              <w:t>JC 40S/133*72</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-10~1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2655" w:type="dxa"/>
          </w:tcPr>
          <w:p w:rsidR="002B25D0" w:rsidRDefault="002B25D0" w:rsidP="00CB014C">
            <w:pPr>
              <w:widowControl/>
              <w:jc w:val="left"/>
              <w:rPr>
                <w:rFonts w:ascii="仿宋" w:eastAsia="仿宋" w:hAnsi="仿宋" w:cs="宋体"/>
                <w:kern w:val="0"/>
                <w:sz w:val="24"/>
              </w:rPr>
            </w:pPr>
          </w:p>
        </w:tc>
      </w:tr>
      <w:tr w:rsidR="002B25D0" w:rsidTr="00CB014C">
        <w:trPr>
          <w:trHeight w:val="216"/>
        </w:trPr>
        <w:tc>
          <w:tcPr>
            <w:tcW w:w="631"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76</w:t>
            </w:r>
          </w:p>
        </w:tc>
        <w:tc>
          <w:tcPr>
            <w:tcW w:w="3924" w:type="dxa"/>
            <w:vAlign w:val="center"/>
          </w:tcPr>
          <w:p w:rsidR="002B25D0" w:rsidRDefault="002B25D0" w:rsidP="00CB014C">
            <w:pPr>
              <w:widowControl/>
              <w:jc w:val="center"/>
              <w:textAlignment w:val="center"/>
              <w:rPr>
                <w:rFonts w:ascii="仿宋" w:eastAsia="仿宋" w:hAnsi="仿宋" w:cs="宋体"/>
                <w:kern w:val="0"/>
                <w:sz w:val="24"/>
              </w:rPr>
            </w:pPr>
            <w:r>
              <w:rPr>
                <w:rFonts w:ascii="仿宋" w:eastAsia="仿宋" w:hAnsi="仿宋" w:cs="宋体" w:hint="eastAsia"/>
                <w:kern w:val="0"/>
                <w:sz w:val="24"/>
                <w:lang w:bidi="ar"/>
              </w:rPr>
              <w:t>被褥（儿童）</w:t>
            </w:r>
          </w:p>
        </w:tc>
        <w:tc>
          <w:tcPr>
            <w:tcW w:w="570" w:type="dxa"/>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件</w:t>
            </w:r>
          </w:p>
        </w:tc>
        <w:tc>
          <w:tcPr>
            <w:tcW w:w="3450" w:type="dxa"/>
            <w:vAlign w:val="center"/>
          </w:tcPr>
          <w:p w:rsidR="002B25D0" w:rsidRDefault="002B25D0" w:rsidP="00CB014C">
            <w:pPr>
              <w:widowControl/>
              <w:jc w:val="center"/>
              <w:textAlignment w:val="center"/>
              <w:rPr>
                <w:rFonts w:ascii="仿宋" w:eastAsia="仿宋" w:hAnsi="仿宋" w:cs="宋体"/>
                <w:sz w:val="24"/>
              </w:rPr>
            </w:pPr>
            <w:r>
              <w:rPr>
                <w:rFonts w:ascii="仿宋" w:eastAsia="仿宋" w:hAnsi="仿宋" w:cs="宋体" w:hint="eastAsia"/>
                <w:kern w:val="0"/>
                <w:sz w:val="24"/>
                <w:lang w:bidi="ar"/>
              </w:rPr>
              <w:t>T50/JC50 40S/100*80 370克/㎡整张定型水洗棉</w:t>
            </w:r>
          </w:p>
        </w:tc>
        <w:tc>
          <w:tcPr>
            <w:tcW w:w="1365"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-6~1</w:t>
            </w:r>
          </w:p>
        </w:tc>
        <w:tc>
          <w:tcPr>
            <w:tcW w:w="1440" w:type="dxa"/>
            <w:vAlign w:val="center"/>
          </w:tcPr>
          <w:p w:rsidR="002B25D0" w:rsidRDefault="002B25D0" w:rsidP="00CB014C">
            <w:pPr>
              <w:widowControl/>
              <w:jc w:val="center"/>
              <w:rPr>
                <w:rFonts w:ascii="仿宋" w:eastAsia="仿宋" w:hAnsi="仿宋" w:cs="宋体"/>
                <w:kern w:val="0"/>
                <w:sz w:val="24"/>
              </w:rPr>
            </w:pPr>
            <w:r>
              <w:rPr>
                <w:rFonts w:ascii="仿宋" w:eastAsia="仿宋" w:hAnsi="仿宋" w:cs="宋体" w:hint="eastAsia"/>
                <w:kern w:val="0"/>
                <w:sz w:val="24"/>
              </w:rPr>
              <w:t>-4~1</w:t>
            </w:r>
          </w:p>
        </w:tc>
        <w:tc>
          <w:tcPr>
            <w:tcW w:w="2655" w:type="dxa"/>
          </w:tcPr>
          <w:p w:rsidR="002B25D0" w:rsidRDefault="002B25D0" w:rsidP="00CB014C">
            <w:pPr>
              <w:widowControl/>
              <w:jc w:val="left"/>
              <w:rPr>
                <w:rFonts w:ascii="仿宋" w:eastAsia="仿宋" w:hAnsi="仿宋" w:cs="宋体"/>
                <w:kern w:val="0"/>
                <w:sz w:val="24"/>
              </w:rPr>
            </w:pPr>
          </w:p>
        </w:tc>
      </w:tr>
    </w:tbl>
    <w:p w:rsidR="002B25D0" w:rsidRDefault="002B25D0" w:rsidP="002B25D0">
      <w:pPr>
        <w:pStyle w:val="1f5"/>
        <w:spacing w:before="50" w:line="360" w:lineRule="auto"/>
        <w:ind w:left="-76" w:firstLineChars="0" w:firstLine="0"/>
        <w:rPr>
          <w:rFonts w:ascii="仿宋" w:eastAsia="仿宋" w:hAnsi="仿宋"/>
          <w:sz w:val="24"/>
          <w:szCs w:val="24"/>
        </w:rPr>
      </w:pPr>
    </w:p>
    <w:p w:rsidR="002B25D0" w:rsidRDefault="002B25D0" w:rsidP="002B25D0">
      <w:pPr>
        <w:pStyle w:val="1f5"/>
        <w:spacing w:before="50" w:line="360" w:lineRule="auto"/>
        <w:ind w:left="-76" w:firstLineChars="0" w:firstLine="0"/>
        <w:rPr>
          <w:rFonts w:ascii="仿宋" w:eastAsia="仿宋" w:hAnsi="仿宋"/>
          <w:sz w:val="24"/>
          <w:szCs w:val="24"/>
        </w:rPr>
        <w:sectPr w:rsidR="002B25D0">
          <w:pgSz w:w="16840" w:h="11907" w:orient="landscape"/>
          <w:pgMar w:top="1800" w:right="1440" w:bottom="1800" w:left="1440" w:header="851" w:footer="851" w:gutter="0"/>
          <w:cols w:space="720"/>
          <w:docGrid w:linePitch="462"/>
        </w:sectPr>
      </w:pPr>
    </w:p>
    <w:p w:rsidR="002B25D0" w:rsidRDefault="002B25D0" w:rsidP="002B25D0">
      <w:pPr>
        <w:pStyle w:val="24"/>
        <w:jc w:val="left"/>
        <w:rPr>
          <w:rFonts w:ascii="仿宋" w:eastAsia="仿宋" w:hAnsi="仿宋"/>
          <w:sz w:val="24"/>
          <w:szCs w:val="24"/>
        </w:rPr>
      </w:pPr>
      <w:r>
        <w:rPr>
          <w:rFonts w:ascii="仿宋" w:eastAsia="仿宋" w:hAnsi="仿宋" w:hint="eastAsia"/>
          <w:sz w:val="24"/>
          <w:szCs w:val="24"/>
        </w:rPr>
        <w:lastRenderedPageBreak/>
        <w:t>八、样品</w:t>
      </w:r>
    </w:p>
    <w:p w:rsidR="002B25D0" w:rsidRDefault="002B25D0" w:rsidP="002B25D0">
      <w:pPr>
        <w:tabs>
          <w:tab w:val="left" w:pos="900"/>
        </w:tabs>
        <w:spacing w:beforeLines="50" w:before="156" w:line="360" w:lineRule="auto"/>
        <w:jc w:val="left"/>
        <w:rPr>
          <w:rFonts w:ascii="仿宋" w:eastAsia="仿宋" w:hAnsi="仿宋"/>
          <w:sz w:val="24"/>
        </w:rPr>
      </w:pPr>
      <w:r>
        <w:rPr>
          <w:rFonts w:ascii="仿宋" w:eastAsia="仿宋" w:hAnsi="仿宋" w:hint="eastAsia"/>
          <w:sz w:val="24"/>
        </w:rPr>
        <w:t>1.投标人需根据本项目采购需求提供以下产品样品，样品需根据招标文件采购需求中的技术规格要求进行制作。</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9"/>
        <w:gridCol w:w="6242"/>
        <w:gridCol w:w="1041"/>
      </w:tblGrid>
      <w:tr w:rsidR="002B25D0" w:rsidTr="00CB014C">
        <w:tc>
          <w:tcPr>
            <w:tcW w:w="727" w:type="pct"/>
            <w:vAlign w:val="center"/>
          </w:tcPr>
          <w:p w:rsidR="002B25D0" w:rsidRDefault="002B25D0" w:rsidP="002B25D0">
            <w:pPr>
              <w:tabs>
                <w:tab w:val="left" w:pos="900"/>
              </w:tabs>
              <w:spacing w:beforeLines="50" w:before="156" w:line="360" w:lineRule="auto"/>
              <w:jc w:val="center"/>
              <w:rPr>
                <w:rFonts w:ascii="仿宋" w:eastAsia="仿宋" w:hAnsi="仿宋" w:cs="宋体"/>
                <w:sz w:val="24"/>
              </w:rPr>
            </w:pPr>
            <w:r>
              <w:rPr>
                <w:rFonts w:ascii="仿宋" w:eastAsia="仿宋" w:hAnsi="仿宋" w:cs="宋体" w:hint="eastAsia"/>
                <w:sz w:val="24"/>
              </w:rPr>
              <w:t>品目号</w:t>
            </w:r>
          </w:p>
        </w:tc>
        <w:tc>
          <w:tcPr>
            <w:tcW w:w="3662" w:type="pct"/>
            <w:vAlign w:val="center"/>
          </w:tcPr>
          <w:p w:rsidR="002B25D0" w:rsidRDefault="002B25D0" w:rsidP="002B25D0">
            <w:pPr>
              <w:tabs>
                <w:tab w:val="left" w:pos="900"/>
              </w:tabs>
              <w:spacing w:beforeLines="50" w:before="156" w:line="360" w:lineRule="auto"/>
              <w:jc w:val="center"/>
              <w:rPr>
                <w:rFonts w:ascii="仿宋" w:eastAsia="仿宋" w:hAnsi="仿宋" w:cs="宋体"/>
                <w:sz w:val="24"/>
              </w:rPr>
            </w:pPr>
            <w:r>
              <w:rPr>
                <w:rFonts w:ascii="仿宋" w:eastAsia="仿宋" w:hAnsi="仿宋" w:cs="宋体" w:hint="eastAsia"/>
                <w:sz w:val="24"/>
              </w:rPr>
              <w:t>品目名称</w:t>
            </w:r>
          </w:p>
        </w:tc>
        <w:tc>
          <w:tcPr>
            <w:tcW w:w="611" w:type="pct"/>
            <w:vAlign w:val="center"/>
          </w:tcPr>
          <w:p w:rsidR="002B25D0" w:rsidRDefault="002B25D0" w:rsidP="002B25D0">
            <w:pPr>
              <w:tabs>
                <w:tab w:val="left" w:pos="900"/>
              </w:tabs>
              <w:spacing w:beforeLines="50" w:before="156" w:line="360" w:lineRule="auto"/>
              <w:jc w:val="center"/>
              <w:rPr>
                <w:rFonts w:ascii="仿宋" w:eastAsia="仿宋" w:hAnsi="仿宋" w:cs="宋体"/>
                <w:sz w:val="24"/>
              </w:rPr>
            </w:pPr>
            <w:r>
              <w:rPr>
                <w:rFonts w:ascii="仿宋" w:eastAsia="仿宋" w:hAnsi="仿宋" w:cs="宋体" w:hint="eastAsia"/>
                <w:sz w:val="24"/>
              </w:rPr>
              <w:t>数量</w:t>
            </w:r>
          </w:p>
        </w:tc>
      </w:tr>
      <w:tr w:rsidR="002B25D0" w:rsidTr="00CB014C">
        <w:tc>
          <w:tcPr>
            <w:tcW w:w="727" w:type="pct"/>
            <w:vAlign w:val="center"/>
          </w:tcPr>
          <w:p w:rsidR="002B25D0" w:rsidRDefault="002B25D0" w:rsidP="002B25D0">
            <w:pPr>
              <w:tabs>
                <w:tab w:val="left" w:pos="900"/>
              </w:tabs>
              <w:spacing w:beforeLines="50" w:before="156" w:line="360" w:lineRule="auto"/>
              <w:jc w:val="center"/>
              <w:rPr>
                <w:rFonts w:ascii="仿宋" w:eastAsia="仿宋" w:hAnsi="仿宋" w:cs="宋体"/>
                <w:sz w:val="24"/>
              </w:rPr>
            </w:pPr>
            <w:r>
              <w:rPr>
                <w:rFonts w:ascii="仿宋" w:eastAsia="仿宋" w:hAnsi="仿宋" w:cs="宋体" w:hint="eastAsia"/>
                <w:sz w:val="24"/>
              </w:rPr>
              <w:t>1-7</w:t>
            </w:r>
          </w:p>
        </w:tc>
        <w:tc>
          <w:tcPr>
            <w:tcW w:w="3662" w:type="pct"/>
            <w:vAlign w:val="center"/>
          </w:tcPr>
          <w:p w:rsidR="002B25D0" w:rsidRDefault="002B25D0" w:rsidP="002B25D0">
            <w:pPr>
              <w:tabs>
                <w:tab w:val="left" w:pos="900"/>
              </w:tabs>
              <w:spacing w:beforeLines="50" w:before="156" w:line="360" w:lineRule="auto"/>
              <w:jc w:val="center"/>
              <w:rPr>
                <w:rFonts w:ascii="仿宋" w:eastAsia="仿宋" w:hAnsi="仿宋" w:cs="宋体"/>
                <w:sz w:val="24"/>
              </w:rPr>
            </w:pPr>
            <w:r>
              <w:rPr>
                <w:rFonts w:ascii="仿宋" w:eastAsia="仿宋" w:hAnsi="仿宋" w:cs="宋体" w:hint="eastAsia"/>
                <w:kern w:val="0"/>
                <w:sz w:val="24"/>
              </w:rPr>
              <w:t>被套（普通、妇产）  颜色 漂白（规格：</w:t>
            </w:r>
            <w:r>
              <w:rPr>
                <w:rFonts w:ascii="仿宋" w:eastAsia="仿宋" w:hAnsi="仿宋" w:cs="宋体" w:hint="eastAsia"/>
                <w:sz w:val="24"/>
              </w:rPr>
              <w:t>157*220cm</w:t>
            </w:r>
            <w:r>
              <w:rPr>
                <w:rFonts w:ascii="仿宋" w:eastAsia="仿宋" w:hAnsi="仿宋" w:cs="宋体" w:hint="eastAsia"/>
                <w:kern w:val="0"/>
                <w:sz w:val="24"/>
              </w:rPr>
              <w:t>）</w:t>
            </w:r>
          </w:p>
        </w:tc>
        <w:tc>
          <w:tcPr>
            <w:tcW w:w="611" w:type="pct"/>
            <w:vAlign w:val="center"/>
          </w:tcPr>
          <w:p w:rsidR="002B25D0" w:rsidRDefault="002B25D0" w:rsidP="002B25D0">
            <w:pPr>
              <w:tabs>
                <w:tab w:val="left" w:pos="900"/>
              </w:tabs>
              <w:spacing w:beforeLines="50" w:before="156" w:line="360" w:lineRule="auto"/>
              <w:jc w:val="center"/>
              <w:rPr>
                <w:rFonts w:ascii="仿宋" w:eastAsia="仿宋" w:hAnsi="仿宋" w:cs="宋体"/>
                <w:sz w:val="24"/>
              </w:rPr>
            </w:pPr>
            <w:r>
              <w:rPr>
                <w:rFonts w:ascii="仿宋" w:eastAsia="仿宋" w:hAnsi="仿宋" w:cs="宋体" w:hint="eastAsia"/>
                <w:sz w:val="24"/>
              </w:rPr>
              <w:t>1件</w:t>
            </w:r>
          </w:p>
        </w:tc>
      </w:tr>
      <w:tr w:rsidR="002B25D0" w:rsidTr="00CB014C">
        <w:tc>
          <w:tcPr>
            <w:tcW w:w="727" w:type="pct"/>
            <w:vAlign w:val="center"/>
          </w:tcPr>
          <w:p w:rsidR="002B25D0" w:rsidRDefault="002B25D0" w:rsidP="002B25D0">
            <w:pPr>
              <w:tabs>
                <w:tab w:val="left" w:pos="900"/>
              </w:tabs>
              <w:spacing w:beforeLines="50" w:before="156" w:line="360" w:lineRule="auto"/>
              <w:jc w:val="center"/>
              <w:rPr>
                <w:rFonts w:ascii="仿宋" w:eastAsia="仿宋" w:hAnsi="仿宋" w:cs="宋体"/>
                <w:sz w:val="24"/>
              </w:rPr>
            </w:pPr>
            <w:r>
              <w:rPr>
                <w:rFonts w:ascii="仿宋" w:eastAsia="仿宋" w:hAnsi="仿宋" w:cs="宋体" w:hint="eastAsia"/>
                <w:sz w:val="24"/>
              </w:rPr>
              <w:t>1-8</w:t>
            </w:r>
          </w:p>
        </w:tc>
        <w:tc>
          <w:tcPr>
            <w:tcW w:w="3662" w:type="pct"/>
            <w:vAlign w:val="center"/>
          </w:tcPr>
          <w:p w:rsidR="002B25D0" w:rsidRDefault="002B25D0" w:rsidP="002B25D0">
            <w:pPr>
              <w:tabs>
                <w:tab w:val="left" w:pos="900"/>
              </w:tabs>
              <w:spacing w:beforeLines="50" w:before="156" w:line="360" w:lineRule="auto"/>
              <w:jc w:val="center"/>
              <w:rPr>
                <w:rFonts w:ascii="仿宋" w:eastAsia="仿宋" w:hAnsi="仿宋" w:cs="宋体"/>
                <w:sz w:val="24"/>
              </w:rPr>
            </w:pPr>
            <w:r>
              <w:rPr>
                <w:rFonts w:ascii="仿宋" w:eastAsia="仿宋" w:hAnsi="仿宋" w:cs="宋体" w:hint="eastAsia"/>
                <w:kern w:val="0"/>
                <w:sz w:val="24"/>
              </w:rPr>
              <w:t>套入式床单（普通、妇产）漂白（规格：</w:t>
            </w:r>
            <w:r>
              <w:rPr>
                <w:rFonts w:ascii="仿宋" w:eastAsia="仿宋" w:hAnsi="仿宋" w:cs="宋体" w:hint="eastAsia"/>
                <w:sz w:val="24"/>
              </w:rPr>
              <w:t>92*195+10cm</w:t>
            </w:r>
            <w:r>
              <w:rPr>
                <w:rFonts w:ascii="仿宋" w:eastAsia="仿宋" w:hAnsi="仿宋" w:cs="宋体" w:hint="eastAsia"/>
                <w:kern w:val="0"/>
                <w:sz w:val="24"/>
              </w:rPr>
              <w:t>）</w:t>
            </w:r>
          </w:p>
        </w:tc>
        <w:tc>
          <w:tcPr>
            <w:tcW w:w="611" w:type="pct"/>
            <w:vAlign w:val="center"/>
          </w:tcPr>
          <w:p w:rsidR="002B25D0" w:rsidRDefault="002B25D0" w:rsidP="002B25D0">
            <w:pPr>
              <w:tabs>
                <w:tab w:val="left" w:pos="900"/>
              </w:tabs>
              <w:spacing w:beforeLines="50" w:before="156" w:line="360" w:lineRule="auto"/>
              <w:jc w:val="center"/>
              <w:rPr>
                <w:rFonts w:ascii="仿宋" w:eastAsia="仿宋" w:hAnsi="仿宋" w:cs="宋体"/>
                <w:sz w:val="24"/>
              </w:rPr>
            </w:pPr>
            <w:r>
              <w:rPr>
                <w:rFonts w:ascii="仿宋" w:eastAsia="仿宋" w:hAnsi="仿宋" w:cs="宋体" w:hint="eastAsia"/>
                <w:sz w:val="24"/>
              </w:rPr>
              <w:t>1件</w:t>
            </w:r>
          </w:p>
        </w:tc>
      </w:tr>
      <w:tr w:rsidR="002B25D0" w:rsidTr="00CB014C">
        <w:tc>
          <w:tcPr>
            <w:tcW w:w="727" w:type="pct"/>
            <w:vAlign w:val="center"/>
          </w:tcPr>
          <w:p w:rsidR="002B25D0" w:rsidRDefault="002B25D0" w:rsidP="002B25D0">
            <w:pPr>
              <w:tabs>
                <w:tab w:val="left" w:pos="900"/>
              </w:tabs>
              <w:spacing w:beforeLines="50" w:before="156" w:line="360" w:lineRule="auto"/>
              <w:jc w:val="center"/>
              <w:rPr>
                <w:rFonts w:ascii="仿宋" w:eastAsia="仿宋" w:hAnsi="仿宋" w:cs="宋体"/>
                <w:sz w:val="24"/>
              </w:rPr>
            </w:pPr>
            <w:r>
              <w:rPr>
                <w:rFonts w:ascii="仿宋" w:eastAsia="仿宋" w:hAnsi="仿宋" w:cs="宋体" w:hint="eastAsia"/>
                <w:sz w:val="24"/>
              </w:rPr>
              <w:t>1-25</w:t>
            </w:r>
          </w:p>
        </w:tc>
        <w:tc>
          <w:tcPr>
            <w:tcW w:w="3662" w:type="pct"/>
            <w:vAlign w:val="center"/>
          </w:tcPr>
          <w:p w:rsidR="002B25D0" w:rsidRDefault="002B25D0" w:rsidP="002B25D0">
            <w:pPr>
              <w:tabs>
                <w:tab w:val="left" w:pos="900"/>
              </w:tabs>
              <w:spacing w:beforeLines="50" w:before="156" w:line="360" w:lineRule="auto"/>
              <w:jc w:val="center"/>
              <w:rPr>
                <w:rFonts w:ascii="仿宋" w:eastAsia="仿宋" w:hAnsi="仿宋" w:cs="宋体"/>
                <w:sz w:val="24"/>
              </w:rPr>
            </w:pPr>
            <w:r>
              <w:rPr>
                <w:rFonts w:ascii="仿宋" w:eastAsia="仿宋" w:hAnsi="仿宋" w:cs="宋体" w:hint="eastAsia"/>
                <w:kern w:val="0"/>
                <w:sz w:val="24"/>
              </w:rPr>
              <w:t>病患衣（规格：</w:t>
            </w:r>
            <w:r>
              <w:rPr>
                <w:rFonts w:ascii="仿宋" w:eastAsia="仿宋" w:hAnsi="仿宋" w:cs="宋体" w:hint="eastAsia"/>
                <w:sz w:val="24"/>
              </w:rPr>
              <w:t>L</w:t>
            </w:r>
            <w:r>
              <w:rPr>
                <w:rFonts w:ascii="仿宋" w:eastAsia="仿宋" w:hAnsi="仿宋" w:cs="宋体" w:hint="eastAsia"/>
                <w:kern w:val="0"/>
                <w:sz w:val="24"/>
              </w:rPr>
              <w:t>）</w:t>
            </w:r>
          </w:p>
        </w:tc>
        <w:tc>
          <w:tcPr>
            <w:tcW w:w="611" w:type="pct"/>
            <w:vAlign w:val="center"/>
          </w:tcPr>
          <w:p w:rsidR="002B25D0" w:rsidRDefault="002B25D0" w:rsidP="002B25D0">
            <w:pPr>
              <w:tabs>
                <w:tab w:val="left" w:pos="900"/>
              </w:tabs>
              <w:spacing w:beforeLines="50" w:before="156" w:line="360" w:lineRule="auto"/>
              <w:jc w:val="center"/>
              <w:rPr>
                <w:rFonts w:ascii="仿宋" w:eastAsia="仿宋" w:hAnsi="仿宋" w:cs="宋体"/>
                <w:sz w:val="24"/>
              </w:rPr>
            </w:pPr>
            <w:r>
              <w:rPr>
                <w:rFonts w:ascii="仿宋" w:eastAsia="仿宋" w:hAnsi="仿宋" w:cs="宋体" w:hint="eastAsia"/>
                <w:sz w:val="24"/>
              </w:rPr>
              <w:t>1件</w:t>
            </w:r>
          </w:p>
        </w:tc>
      </w:tr>
      <w:tr w:rsidR="002B25D0" w:rsidTr="00CB014C">
        <w:tc>
          <w:tcPr>
            <w:tcW w:w="727" w:type="pct"/>
            <w:vAlign w:val="center"/>
          </w:tcPr>
          <w:p w:rsidR="002B25D0" w:rsidRDefault="002B25D0" w:rsidP="002B25D0">
            <w:pPr>
              <w:tabs>
                <w:tab w:val="left" w:pos="900"/>
              </w:tabs>
              <w:spacing w:beforeLines="50" w:before="156" w:line="360" w:lineRule="auto"/>
              <w:jc w:val="center"/>
              <w:rPr>
                <w:rFonts w:ascii="仿宋" w:eastAsia="仿宋" w:hAnsi="仿宋" w:cs="宋体"/>
                <w:sz w:val="24"/>
              </w:rPr>
            </w:pPr>
            <w:r>
              <w:rPr>
                <w:rFonts w:ascii="仿宋" w:eastAsia="仿宋" w:hAnsi="仿宋" w:cs="宋体" w:hint="eastAsia"/>
                <w:sz w:val="24"/>
              </w:rPr>
              <w:t>1-26</w:t>
            </w:r>
          </w:p>
        </w:tc>
        <w:tc>
          <w:tcPr>
            <w:tcW w:w="3662" w:type="pct"/>
            <w:vAlign w:val="center"/>
          </w:tcPr>
          <w:p w:rsidR="002B25D0" w:rsidRDefault="002B25D0" w:rsidP="002B25D0">
            <w:pPr>
              <w:tabs>
                <w:tab w:val="left" w:pos="900"/>
              </w:tabs>
              <w:spacing w:beforeLines="50" w:before="156" w:line="360" w:lineRule="auto"/>
              <w:jc w:val="center"/>
              <w:rPr>
                <w:rFonts w:ascii="仿宋" w:eastAsia="仿宋" w:hAnsi="仿宋" w:cs="宋体"/>
                <w:sz w:val="24"/>
              </w:rPr>
            </w:pPr>
            <w:r>
              <w:rPr>
                <w:rFonts w:ascii="仿宋" w:eastAsia="仿宋" w:hAnsi="仿宋" w:cs="宋体" w:hint="eastAsia"/>
                <w:sz w:val="24"/>
              </w:rPr>
              <w:t>病患裤</w:t>
            </w:r>
            <w:r>
              <w:rPr>
                <w:rFonts w:ascii="仿宋" w:eastAsia="仿宋" w:hAnsi="仿宋" w:cs="宋体" w:hint="eastAsia"/>
                <w:kern w:val="0"/>
                <w:sz w:val="24"/>
              </w:rPr>
              <w:t>（规格：</w:t>
            </w:r>
            <w:r>
              <w:rPr>
                <w:rFonts w:ascii="仿宋" w:eastAsia="仿宋" w:hAnsi="仿宋" w:cs="宋体" w:hint="eastAsia"/>
                <w:sz w:val="24"/>
              </w:rPr>
              <w:t>L</w:t>
            </w:r>
            <w:r>
              <w:rPr>
                <w:rFonts w:ascii="仿宋" w:eastAsia="仿宋" w:hAnsi="仿宋" w:cs="宋体" w:hint="eastAsia"/>
                <w:kern w:val="0"/>
                <w:sz w:val="24"/>
              </w:rPr>
              <w:t>）</w:t>
            </w:r>
          </w:p>
        </w:tc>
        <w:tc>
          <w:tcPr>
            <w:tcW w:w="611" w:type="pct"/>
            <w:vAlign w:val="center"/>
          </w:tcPr>
          <w:p w:rsidR="002B25D0" w:rsidRDefault="002B25D0" w:rsidP="002B25D0">
            <w:pPr>
              <w:tabs>
                <w:tab w:val="left" w:pos="900"/>
              </w:tabs>
              <w:spacing w:beforeLines="50" w:before="156" w:line="360" w:lineRule="auto"/>
              <w:jc w:val="center"/>
              <w:rPr>
                <w:rFonts w:ascii="仿宋" w:eastAsia="仿宋" w:hAnsi="仿宋" w:cs="宋体"/>
                <w:sz w:val="24"/>
              </w:rPr>
            </w:pPr>
            <w:r>
              <w:rPr>
                <w:rFonts w:ascii="仿宋" w:eastAsia="仿宋" w:hAnsi="仿宋" w:cs="宋体" w:hint="eastAsia"/>
                <w:sz w:val="24"/>
              </w:rPr>
              <w:t>1件</w:t>
            </w:r>
          </w:p>
        </w:tc>
      </w:tr>
      <w:tr w:rsidR="002B25D0" w:rsidTr="00CB014C">
        <w:tc>
          <w:tcPr>
            <w:tcW w:w="727" w:type="pct"/>
            <w:vAlign w:val="center"/>
          </w:tcPr>
          <w:p w:rsidR="002B25D0" w:rsidRDefault="002B25D0" w:rsidP="002B25D0">
            <w:pPr>
              <w:tabs>
                <w:tab w:val="left" w:pos="900"/>
              </w:tabs>
              <w:spacing w:beforeLines="50" w:before="156" w:line="360" w:lineRule="auto"/>
              <w:jc w:val="center"/>
              <w:rPr>
                <w:rFonts w:ascii="仿宋" w:eastAsia="仿宋" w:hAnsi="仿宋" w:cs="宋体"/>
                <w:sz w:val="24"/>
              </w:rPr>
            </w:pPr>
            <w:r>
              <w:rPr>
                <w:rFonts w:ascii="仿宋" w:eastAsia="仿宋" w:hAnsi="仿宋" w:cs="宋体" w:hint="eastAsia"/>
                <w:kern w:val="0"/>
                <w:sz w:val="24"/>
              </w:rPr>
              <w:t>1-36</w:t>
            </w:r>
          </w:p>
        </w:tc>
        <w:tc>
          <w:tcPr>
            <w:tcW w:w="3662" w:type="pct"/>
            <w:vAlign w:val="center"/>
          </w:tcPr>
          <w:p w:rsidR="002B25D0" w:rsidRDefault="002B25D0" w:rsidP="002B25D0">
            <w:pPr>
              <w:tabs>
                <w:tab w:val="left" w:pos="900"/>
              </w:tabs>
              <w:spacing w:beforeLines="50" w:before="156" w:line="360" w:lineRule="auto"/>
              <w:jc w:val="center"/>
              <w:rPr>
                <w:rFonts w:ascii="仿宋" w:eastAsia="仿宋" w:hAnsi="仿宋" w:cs="宋体"/>
                <w:sz w:val="24"/>
              </w:rPr>
            </w:pPr>
            <w:r>
              <w:rPr>
                <w:rFonts w:ascii="仿宋" w:eastAsia="仿宋" w:hAnsi="仿宋" w:cs="宋体" w:hint="eastAsia"/>
                <w:kern w:val="0"/>
                <w:sz w:val="24"/>
              </w:rPr>
              <w:t>检查室工作衣短袖（规格：</w:t>
            </w:r>
            <w:r>
              <w:rPr>
                <w:rFonts w:ascii="仿宋" w:eastAsia="仿宋" w:hAnsi="仿宋" w:cs="宋体" w:hint="eastAsia"/>
                <w:sz w:val="24"/>
              </w:rPr>
              <w:t>M</w:t>
            </w:r>
            <w:r>
              <w:rPr>
                <w:rFonts w:ascii="仿宋" w:eastAsia="仿宋" w:hAnsi="仿宋" w:cs="宋体" w:hint="eastAsia"/>
                <w:kern w:val="0"/>
                <w:sz w:val="24"/>
              </w:rPr>
              <w:t>）</w:t>
            </w:r>
          </w:p>
        </w:tc>
        <w:tc>
          <w:tcPr>
            <w:tcW w:w="611" w:type="pct"/>
            <w:vAlign w:val="center"/>
          </w:tcPr>
          <w:p w:rsidR="002B25D0" w:rsidRDefault="002B25D0" w:rsidP="002B25D0">
            <w:pPr>
              <w:tabs>
                <w:tab w:val="left" w:pos="900"/>
              </w:tabs>
              <w:spacing w:beforeLines="50" w:before="156" w:line="360" w:lineRule="auto"/>
              <w:jc w:val="center"/>
              <w:rPr>
                <w:rFonts w:ascii="仿宋" w:eastAsia="仿宋" w:hAnsi="仿宋" w:cs="宋体"/>
                <w:sz w:val="24"/>
              </w:rPr>
            </w:pPr>
            <w:r>
              <w:rPr>
                <w:rFonts w:ascii="仿宋" w:eastAsia="仿宋" w:hAnsi="仿宋" w:cs="宋体" w:hint="eastAsia"/>
                <w:sz w:val="24"/>
              </w:rPr>
              <w:t>1件</w:t>
            </w:r>
          </w:p>
        </w:tc>
      </w:tr>
      <w:tr w:rsidR="002B25D0" w:rsidTr="00CB014C">
        <w:tc>
          <w:tcPr>
            <w:tcW w:w="727" w:type="pct"/>
            <w:vAlign w:val="center"/>
          </w:tcPr>
          <w:p w:rsidR="002B25D0" w:rsidRDefault="002B25D0" w:rsidP="002B25D0">
            <w:pPr>
              <w:tabs>
                <w:tab w:val="left" w:pos="900"/>
              </w:tabs>
              <w:spacing w:beforeLines="50" w:before="156" w:line="360" w:lineRule="auto"/>
              <w:jc w:val="center"/>
              <w:rPr>
                <w:rFonts w:ascii="仿宋" w:eastAsia="仿宋" w:hAnsi="仿宋" w:cs="宋体"/>
                <w:sz w:val="24"/>
              </w:rPr>
            </w:pPr>
            <w:r>
              <w:rPr>
                <w:rFonts w:ascii="仿宋" w:eastAsia="仿宋" w:hAnsi="仿宋" w:cs="宋体" w:hint="eastAsia"/>
                <w:sz w:val="24"/>
              </w:rPr>
              <w:t>1-42</w:t>
            </w:r>
          </w:p>
        </w:tc>
        <w:tc>
          <w:tcPr>
            <w:tcW w:w="3662" w:type="pct"/>
            <w:vAlign w:val="center"/>
          </w:tcPr>
          <w:p w:rsidR="002B25D0" w:rsidRDefault="002B25D0" w:rsidP="002B25D0">
            <w:pPr>
              <w:tabs>
                <w:tab w:val="left" w:pos="900"/>
              </w:tabs>
              <w:spacing w:beforeLines="50" w:before="156" w:line="360" w:lineRule="auto"/>
              <w:jc w:val="center"/>
              <w:rPr>
                <w:rFonts w:ascii="仿宋" w:eastAsia="仿宋" w:hAnsi="仿宋" w:cs="宋体"/>
                <w:sz w:val="24"/>
              </w:rPr>
            </w:pPr>
            <w:r>
              <w:rPr>
                <w:rFonts w:ascii="仿宋" w:eastAsia="仿宋" w:hAnsi="仿宋" w:cs="宋体" w:hint="eastAsia"/>
                <w:sz w:val="24"/>
              </w:rPr>
              <w:t>手术衣</w:t>
            </w:r>
            <w:r>
              <w:rPr>
                <w:rFonts w:ascii="仿宋" w:eastAsia="仿宋" w:hAnsi="仿宋" w:cs="宋体" w:hint="eastAsia"/>
                <w:kern w:val="0"/>
                <w:sz w:val="24"/>
              </w:rPr>
              <w:t>（规格：</w:t>
            </w:r>
            <w:r>
              <w:rPr>
                <w:rFonts w:ascii="仿宋" w:eastAsia="仿宋" w:hAnsi="仿宋" w:cs="宋体" w:hint="eastAsia"/>
                <w:sz w:val="24"/>
              </w:rPr>
              <w:t>3XL</w:t>
            </w:r>
            <w:r>
              <w:rPr>
                <w:rFonts w:ascii="仿宋" w:eastAsia="仿宋" w:hAnsi="仿宋" w:cs="宋体" w:hint="eastAsia"/>
                <w:kern w:val="0"/>
                <w:sz w:val="24"/>
              </w:rPr>
              <w:t>）</w:t>
            </w:r>
          </w:p>
        </w:tc>
        <w:tc>
          <w:tcPr>
            <w:tcW w:w="611" w:type="pct"/>
            <w:vAlign w:val="center"/>
          </w:tcPr>
          <w:p w:rsidR="002B25D0" w:rsidRDefault="002B25D0" w:rsidP="002B25D0">
            <w:pPr>
              <w:tabs>
                <w:tab w:val="left" w:pos="900"/>
              </w:tabs>
              <w:spacing w:beforeLines="50" w:before="156" w:line="360" w:lineRule="auto"/>
              <w:jc w:val="center"/>
              <w:rPr>
                <w:rFonts w:ascii="仿宋" w:eastAsia="仿宋" w:hAnsi="仿宋" w:cs="宋体"/>
                <w:sz w:val="24"/>
              </w:rPr>
            </w:pPr>
            <w:r>
              <w:rPr>
                <w:rFonts w:ascii="仿宋" w:eastAsia="仿宋" w:hAnsi="仿宋" w:cs="宋体" w:hint="eastAsia"/>
                <w:sz w:val="24"/>
              </w:rPr>
              <w:t>1件</w:t>
            </w:r>
          </w:p>
        </w:tc>
      </w:tr>
      <w:tr w:rsidR="002B25D0" w:rsidTr="00CB014C">
        <w:tc>
          <w:tcPr>
            <w:tcW w:w="727" w:type="pct"/>
            <w:vAlign w:val="center"/>
          </w:tcPr>
          <w:p w:rsidR="002B25D0" w:rsidRDefault="002B25D0" w:rsidP="002B25D0">
            <w:pPr>
              <w:tabs>
                <w:tab w:val="left" w:pos="900"/>
              </w:tabs>
              <w:spacing w:beforeLines="50" w:before="156" w:line="360" w:lineRule="auto"/>
              <w:jc w:val="center"/>
              <w:rPr>
                <w:rFonts w:ascii="仿宋" w:eastAsia="仿宋" w:hAnsi="仿宋" w:cs="宋体"/>
                <w:sz w:val="24"/>
              </w:rPr>
            </w:pPr>
            <w:r>
              <w:rPr>
                <w:rFonts w:ascii="仿宋" w:eastAsia="仿宋" w:hAnsi="仿宋" w:cs="宋体" w:hint="eastAsia"/>
                <w:sz w:val="24"/>
              </w:rPr>
              <w:t>1-44</w:t>
            </w:r>
          </w:p>
        </w:tc>
        <w:tc>
          <w:tcPr>
            <w:tcW w:w="3662" w:type="pct"/>
            <w:vAlign w:val="center"/>
          </w:tcPr>
          <w:p w:rsidR="002B25D0" w:rsidRDefault="002B25D0" w:rsidP="002B25D0">
            <w:pPr>
              <w:tabs>
                <w:tab w:val="left" w:pos="900"/>
              </w:tabs>
              <w:spacing w:beforeLines="50" w:before="156" w:line="360" w:lineRule="auto"/>
              <w:jc w:val="center"/>
              <w:rPr>
                <w:rFonts w:ascii="仿宋" w:eastAsia="仿宋" w:hAnsi="仿宋" w:cs="宋体"/>
                <w:sz w:val="24"/>
              </w:rPr>
            </w:pPr>
            <w:r>
              <w:rPr>
                <w:rFonts w:ascii="仿宋" w:eastAsia="仿宋" w:hAnsi="仿宋" w:cs="宋体" w:hint="eastAsia"/>
                <w:kern w:val="0"/>
                <w:sz w:val="24"/>
              </w:rPr>
              <w:t>绿双层包布（规格：</w:t>
            </w:r>
            <w:r>
              <w:rPr>
                <w:rFonts w:ascii="仿宋" w:eastAsia="仿宋" w:hAnsi="仿宋" w:cs="宋体" w:hint="eastAsia"/>
                <w:color w:val="000000"/>
                <w:kern w:val="0"/>
                <w:sz w:val="24"/>
                <w:lang w:bidi="ar"/>
              </w:rPr>
              <w:t>30英寸W x 30英寸</w:t>
            </w:r>
            <w:r>
              <w:rPr>
                <w:rFonts w:ascii="仿宋" w:eastAsia="仿宋" w:hAnsi="仿宋" w:cs="宋体" w:hint="eastAsia"/>
                <w:kern w:val="0"/>
                <w:sz w:val="24"/>
              </w:rPr>
              <w:t>）</w:t>
            </w:r>
          </w:p>
        </w:tc>
        <w:tc>
          <w:tcPr>
            <w:tcW w:w="611" w:type="pct"/>
            <w:vAlign w:val="center"/>
          </w:tcPr>
          <w:p w:rsidR="002B25D0" w:rsidRDefault="002B25D0" w:rsidP="002B25D0">
            <w:pPr>
              <w:tabs>
                <w:tab w:val="left" w:pos="900"/>
              </w:tabs>
              <w:spacing w:beforeLines="50" w:before="156" w:line="360" w:lineRule="auto"/>
              <w:jc w:val="center"/>
              <w:rPr>
                <w:rFonts w:ascii="仿宋" w:eastAsia="仿宋" w:hAnsi="仿宋" w:cs="宋体"/>
                <w:sz w:val="24"/>
              </w:rPr>
            </w:pPr>
            <w:r>
              <w:rPr>
                <w:rFonts w:ascii="仿宋" w:eastAsia="仿宋" w:hAnsi="仿宋" w:cs="宋体" w:hint="eastAsia"/>
                <w:sz w:val="24"/>
              </w:rPr>
              <w:t>1件</w:t>
            </w:r>
          </w:p>
        </w:tc>
      </w:tr>
      <w:tr w:rsidR="002B25D0" w:rsidTr="00CB014C">
        <w:tc>
          <w:tcPr>
            <w:tcW w:w="727" w:type="pct"/>
            <w:vAlign w:val="center"/>
          </w:tcPr>
          <w:p w:rsidR="002B25D0" w:rsidRDefault="002B25D0" w:rsidP="002B25D0">
            <w:pPr>
              <w:tabs>
                <w:tab w:val="left" w:pos="900"/>
              </w:tabs>
              <w:spacing w:beforeLines="50" w:before="156" w:line="360" w:lineRule="auto"/>
              <w:jc w:val="center"/>
              <w:rPr>
                <w:rFonts w:ascii="仿宋" w:eastAsia="仿宋" w:hAnsi="仿宋" w:cs="宋体"/>
                <w:sz w:val="24"/>
              </w:rPr>
            </w:pPr>
            <w:r>
              <w:rPr>
                <w:rFonts w:ascii="仿宋" w:eastAsia="仿宋" w:hAnsi="仿宋" w:cs="宋体" w:hint="eastAsia"/>
                <w:sz w:val="24"/>
              </w:rPr>
              <w:t>1-50</w:t>
            </w:r>
          </w:p>
        </w:tc>
        <w:tc>
          <w:tcPr>
            <w:tcW w:w="3662" w:type="pct"/>
            <w:vAlign w:val="center"/>
          </w:tcPr>
          <w:p w:rsidR="002B25D0" w:rsidRDefault="002B25D0" w:rsidP="002B25D0">
            <w:pPr>
              <w:tabs>
                <w:tab w:val="left" w:pos="900"/>
              </w:tabs>
              <w:spacing w:beforeLines="50" w:before="156" w:line="360" w:lineRule="auto"/>
              <w:jc w:val="center"/>
              <w:rPr>
                <w:rFonts w:ascii="仿宋" w:eastAsia="仿宋" w:hAnsi="仿宋" w:cs="宋体"/>
                <w:sz w:val="24"/>
              </w:rPr>
            </w:pPr>
            <w:r>
              <w:rPr>
                <w:rFonts w:ascii="仿宋" w:eastAsia="仿宋" w:hAnsi="仿宋" w:cs="宋体" w:hint="eastAsia"/>
                <w:sz w:val="24"/>
              </w:rPr>
              <w:t>眼科洞巾</w:t>
            </w:r>
            <w:r>
              <w:rPr>
                <w:rFonts w:ascii="仿宋" w:eastAsia="仿宋" w:hAnsi="仿宋" w:cs="宋体" w:hint="eastAsia"/>
                <w:kern w:val="0"/>
                <w:sz w:val="24"/>
              </w:rPr>
              <w:t>（规格：</w:t>
            </w:r>
            <w:r>
              <w:rPr>
                <w:rFonts w:ascii="仿宋" w:eastAsia="仿宋" w:hAnsi="仿宋" w:cs="宋体" w:hint="eastAsia"/>
                <w:color w:val="000000"/>
                <w:kern w:val="0"/>
                <w:sz w:val="24"/>
                <w:lang w:bidi="ar"/>
              </w:rPr>
              <w:t>50英寸W x 64英寸</w:t>
            </w:r>
            <w:r>
              <w:rPr>
                <w:rFonts w:ascii="仿宋" w:eastAsia="仿宋" w:hAnsi="仿宋" w:cs="宋体" w:hint="eastAsia"/>
                <w:kern w:val="0"/>
                <w:sz w:val="24"/>
              </w:rPr>
              <w:t>）</w:t>
            </w:r>
          </w:p>
        </w:tc>
        <w:tc>
          <w:tcPr>
            <w:tcW w:w="611" w:type="pct"/>
            <w:vAlign w:val="center"/>
          </w:tcPr>
          <w:p w:rsidR="002B25D0" w:rsidRDefault="002B25D0" w:rsidP="002B25D0">
            <w:pPr>
              <w:tabs>
                <w:tab w:val="left" w:pos="900"/>
              </w:tabs>
              <w:spacing w:beforeLines="50" w:before="156" w:line="360" w:lineRule="auto"/>
              <w:jc w:val="center"/>
              <w:rPr>
                <w:rFonts w:ascii="仿宋" w:eastAsia="仿宋" w:hAnsi="仿宋" w:cs="宋体"/>
                <w:sz w:val="24"/>
              </w:rPr>
            </w:pPr>
            <w:r>
              <w:rPr>
                <w:rFonts w:ascii="仿宋" w:eastAsia="仿宋" w:hAnsi="仿宋" w:cs="宋体" w:hint="eastAsia"/>
                <w:sz w:val="24"/>
              </w:rPr>
              <w:t>1件</w:t>
            </w:r>
          </w:p>
        </w:tc>
      </w:tr>
    </w:tbl>
    <w:p w:rsidR="002B25D0" w:rsidRDefault="002B25D0" w:rsidP="002B25D0">
      <w:pPr>
        <w:jc w:val="left"/>
        <w:rPr>
          <w:rFonts w:ascii="仿宋" w:eastAsia="仿宋" w:hAnsi="仿宋"/>
          <w:sz w:val="24"/>
        </w:rPr>
      </w:pPr>
    </w:p>
    <w:p w:rsidR="00AB74B1" w:rsidRDefault="002B25D0" w:rsidP="002B25D0">
      <w:r>
        <w:rPr>
          <w:rFonts w:ascii="仿宋" w:eastAsia="仿宋" w:hAnsi="仿宋" w:hint="eastAsia"/>
          <w:sz w:val="24"/>
        </w:rPr>
        <w:t>2.</w:t>
      </w:r>
      <w:r>
        <w:rPr>
          <w:rFonts w:ascii="仿宋" w:eastAsia="仿宋" w:hAnsi="仿宋" w:hint="eastAsia"/>
          <w:sz w:val="24"/>
          <w:shd w:val="clear" w:color="auto" w:fill="FFFFFF"/>
        </w:rPr>
        <w:t xml:space="preserve"> </w:t>
      </w:r>
      <w:r>
        <w:rPr>
          <w:rFonts w:ascii="仿宋" w:eastAsia="仿宋" w:hAnsi="仿宋" w:hint="eastAsia"/>
          <w:sz w:val="24"/>
        </w:rPr>
        <w:t>投标人需要随样品提交有资质的第三方检测机构出具的检测报告，检测内容应至少包含面料、色牢度、PH值、甲醛含量、纱支、密度、尺寸变化率等，</w:t>
      </w:r>
      <w:proofErr w:type="gramStart"/>
      <w:r>
        <w:rPr>
          <w:rFonts w:ascii="仿宋" w:eastAsia="仿宋" w:hAnsi="仿宋" w:hint="eastAsia"/>
          <w:sz w:val="24"/>
        </w:rPr>
        <w:t>布品符合</w:t>
      </w:r>
      <w:proofErr w:type="gramEnd"/>
      <w:r>
        <w:rPr>
          <w:rFonts w:ascii="仿宋" w:eastAsia="仿宋" w:hAnsi="仿宋"/>
          <w:sz w:val="24"/>
        </w:rPr>
        <w:t>GB/T18401</w:t>
      </w:r>
      <w:r>
        <w:rPr>
          <w:rFonts w:ascii="仿宋" w:eastAsia="仿宋" w:hAnsi="仿宋" w:hint="eastAsia"/>
          <w:sz w:val="24"/>
        </w:rPr>
        <w:t>-2010（B类）《国家纺织产品基本安全技术规范》。</w:t>
      </w:r>
      <w:bookmarkStart w:id="1" w:name="_GoBack"/>
      <w:bookmarkEnd w:id="1"/>
    </w:p>
    <w:sectPr w:rsidR="00AB74B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69DA" w:rsidRDefault="00CB69DA" w:rsidP="002B25D0">
      <w:r>
        <w:separator/>
      </w:r>
    </w:p>
  </w:endnote>
  <w:endnote w:type="continuationSeparator" w:id="0">
    <w:p w:rsidR="00CB69DA" w:rsidRDefault="00CB69DA" w:rsidP="002B2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仿宋_GB2312">
    <w:altName w:val="仿宋"/>
    <w:charset w:val="86"/>
    <w:family w:val="modern"/>
    <w:pitch w:val="default"/>
    <w:sig w:usb0="00000000" w:usb1="00000000" w:usb2="00000000" w:usb3="00000000" w:csb0="00040000" w:csb1="00000000"/>
  </w:font>
  <w:font w:name="等线 Light">
    <w:panose1 w:val="02010600030101010101"/>
    <w:charset w:val="86"/>
    <w:family w:val="auto"/>
    <w:pitch w:val="variable"/>
    <w:sig w:usb0="A00002BF" w:usb1="38CF7CFA" w:usb2="00000016" w:usb3="00000000" w:csb0="0004000F" w:csb1="00000000"/>
  </w:font>
  <w:font w:name="等线">
    <w:panose1 w:val="02010600030101010101"/>
    <w:charset w:val="86"/>
    <w:family w:val="auto"/>
    <w:pitch w:val="variable"/>
    <w:sig w:usb0="A00002BF" w:usb1="38CF7CFA" w:usb2="00000016" w:usb3="00000000" w:csb0="0004000F" w:csb1="00000000"/>
  </w:font>
  <w:font w:name="ˎ̥">
    <w:altName w:val="微软雅黑"/>
    <w:charset w:val="00"/>
    <w:family w:val="roman"/>
    <w:pitch w:val="default"/>
    <w:sig w:usb0="00000000" w:usb1="00000000" w:usb2="00000000" w:usb3="00000000" w:csb0="00040001"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楷体_GB2312">
    <w:altName w:val="楷体"/>
    <w:charset w:val="86"/>
    <w:family w:val="modern"/>
    <w:pitch w:val="default"/>
    <w:sig w:usb0="00000000" w:usb1="00000000" w:usb2="00000010" w:usb3="00000000" w:csb0="00040000" w:csb1="00000000"/>
  </w:font>
  <w:font w:name="Century Gothic">
    <w:altName w:val="Yu Gothic UI"/>
    <w:panose1 w:val="020B0502020202020204"/>
    <w:charset w:val="00"/>
    <w:family w:val="swiss"/>
    <w:pitch w:val="variable"/>
    <w:sig w:usb0="00000287" w:usb1="00000000" w:usb2="00000000" w:usb3="00000000" w:csb0="0000009F" w:csb1="00000000"/>
  </w:font>
  <w:font w:name="方正小标宋简体">
    <w:charset w:val="86"/>
    <w:family w:val="script"/>
    <w:pitch w:val="default"/>
    <w:sig w:usb0="00000001" w:usb1="080E0000" w:usb2="0000000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pingfang sc">
    <w:altName w:val="宋体"/>
    <w:charset w:val="86"/>
    <w:family w:val="auto"/>
    <w:pitch w:val="default"/>
    <w:sig w:usb0="00000000" w:usb1="00000000" w:usb2="00000017" w:usb3="00000000" w:csb0="00040001" w:csb1="00000000"/>
  </w:font>
  <w:font w:name=".applesystemuifontrounded">
    <w:altName w:val="Segoe Print"/>
    <w:charset w:val="00"/>
    <w:family w:val="auto"/>
    <w:pitch w:val="default"/>
  </w:font>
  <w:font w:name="幼圆">
    <w:altName w:val="宋体"/>
    <w:panose1 w:val="02010509060101010101"/>
    <w:charset w:val="86"/>
    <w:family w:val="modern"/>
    <w:pitch w:val="fixed"/>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Helvetica Neue">
    <w:altName w:val="Times New Roman"/>
    <w:charset w:val="00"/>
    <w:family w:val="roman"/>
    <w:pitch w:val="default"/>
    <w:sig w:usb0="00000000" w:usb1="00000000" w:usb2="00000000" w:usb3="00000000" w:csb0="00040001" w:csb1="00000000"/>
  </w:font>
  <w:font w:name="Ђˎ̥">
    <w:altName w:val="Times New Roman"/>
    <w:charset w:val="00"/>
    <w:family w:val="roman"/>
    <w:pitch w:val="default"/>
    <w:sig w:usb0="00000000" w:usb1="00000000" w:usb2="00000000" w:usb3="00000000" w:csb0="00040001" w:csb1="00000000"/>
  </w:font>
  <w:font w:name="Calibri Light">
    <w:panose1 w:val="020F0302020204030204"/>
    <w:charset w:val="00"/>
    <w:family w:val="swiss"/>
    <w:pitch w:val="variable"/>
    <w:sig w:usb0="E4002EFF" w:usb1="C200247B"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方正楷体简体">
    <w:altName w:val="宋体"/>
    <w:charset w:val="86"/>
    <w:family w:val="script"/>
    <w:pitch w:val="default"/>
    <w:sig w:usb0="00000000" w:usb1="00000000" w:usb2="00000010" w:usb3="00000000" w:csb0="00040000" w:csb1="00000000"/>
  </w:font>
  <w:font w:name="方正楷体_GBK">
    <w:charset w:val="86"/>
    <w:family w:val="auto"/>
    <w:pitch w:val="default"/>
    <w:sig w:usb0="00000001" w:usb1="080E0000" w:usb2="00000000" w:usb3="00000000" w:csb0="00040000" w:csb1="00000000"/>
  </w:font>
  <w:font w:name="Book Antiqua">
    <w:altName w:val="Segoe Print"/>
    <w:panose1 w:val="02040602050305030304"/>
    <w:charset w:val="00"/>
    <w:family w:val="roman"/>
    <w:pitch w:val="variable"/>
    <w:sig w:usb0="00000287" w:usb1="00000000" w:usb2="00000000" w:usb3="00000000" w:csb0="0000009F" w:csb1="00000000"/>
  </w:font>
  <w:font w:name="Arial Narrow">
    <w:altName w:val="Arial"/>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FuturaA Bk BT">
    <w:altName w:val="Segoe Print"/>
    <w:charset w:val="00"/>
    <w:family w:val="auto"/>
    <w:pitch w:val="default"/>
    <w:sig w:usb0="00000000" w:usb1="00000000" w:usb2="00000000" w:usb3="00000000" w:csb0="0000001B" w:csb1="00000000"/>
  </w:font>
  <w:font w:name="黑体g">
    <w:altName w:val="黑体"/>
    <w:charset w:val="86"/>
    <w:family w:val="swiss"/>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Franklin Gothic Book">
    <w:altName w:val="DejaVu Math TeX Gyre"/>
    <w:panose1 w:val="020B0503020102020204"/>
    <w:charset w:val="00"/>
    <w:family w:val="swiss"/>
    <w:pitch w:val="variable"/>
    <w:sig w:usb0="00000287" w:usb1="00000000" w:usb2="00000000" w:usb3="00000000" w:csb0="0000009F" w:csb1="00000000"/>
  </w:font>
  <w:font w:name="Frutiger Roman">
    <w:altName w:val="Lucida Sans Unicode"/>
    <w:charset w:val="00"/>
    <w:family w:val="auto"/>
    <w:pitch w:val="default"/>
    <w:sig w:usb0="00000000" w:usb1="00000000" w:usb2="00000000" w:usb3="00000000" w:csb0="0000001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5D0" w:rsidRDefault="002B25D0">
    <w:pPr>
      <w:pStyle w:val="afe"/>
      <w:framePr w:wrap="around" w:vAnchor="text" w:hAnchor="margin" w:xAlign="right" w:y="1"/>
      <w:rPr>
        <w:rStyle w:val="afff6"/>
      </w:rPr>
    </w:pPr>
    <w:r>
      <w:rPr>
        <w:rStyle w:val="afff6"/>
      </w:rPr>
      <w:fldChar w:fldCharType="begin"/>
    </w:r>
    <w:r>
      <w:rPr>
        <w:rStyle w:val="afff6"/>
      </w:rPr>
      <w:instrText xml:space="preserve">PAGE  </w:instrText>
    </w:r>
    <w:r>
      <w:rPr>
        <w:rStyle w:val="afff6"/>
      </w:rPr>
      <w:fldChar w:fldCharType="end"/>
    </w:r>
  </w:p>
  <w:p w:rsidR="002B25D0" w:rsidRDefault="002B25D0">
    <w:pPr>
      <w:pStyle w:val="afe"/>
      <w:ind w:right="360"/>
    </w:pPr>
  </w:p>
  <w:p w:rsidR="002B25D0" w:rsidRDefault="002B25D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5D0" w:rsidRDefault="002B25D0">
    <w:pPr>
      <w:pStyle w:val="afe"/>
      <w:jc w:val="center"/>
    </w:pPr>
    <w:r>
      <w:rPr>
        <w:rFonts w:ascii="Times New Roman"/>
      </w:rPr>
      <w:fldChar w:fldCharType="begin"/>
    </w:r>
    <w:r>
      <w:rPr>
        <w:rFonts w:ascii="Times New Roman"/>
      </w:rPr>
      <w:instrText>PAGE   \* MERGEFORMAT</w:instrText>
    </w:r>
    <w:r>
      <w:rPr>
        <w:rFonts w:ascii="Times New Roman"/>
      </w:rPr>
      <w:fldChar w:fldCharType="separate"/>
    </w:r>
    <w:r w:rsidRPr="002B25D0">
      <w:rPr>
        <w:rFonts w:ascii="Times New Roman"/>
        <w:noProof/>
        <w:lang w:val="zh-CN"/>
      </w:rPr>
      <w:t>1</w:t>
    </w:r>
    <w:r>
      <w:rPr>
        <w:rFonts w:asci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69DA" w:rsidRDefault="00CB69DA" w:rsidP="002B25D0">
      <w:r>
        <w:separator/>
      </w:r>
    </w:p>
  </w:footnote>
  <w:footnote w:type="continuationSeparator" w:id="0">
    <w:p w:rsidR="00CB69DA" w:rsidRDefault="00CB69DA" w:rsidP="002B25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5D0" w:rsidRDefault="002B25D0">
    <w:pPr>
      <w:pStyle w:val="afd"/>
    </w:pPr>
  </w:p>
  <w:p w:rsidR="002B25D0" w:rsidRDefault="002B25D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2E16147"/>
    <w:multiLevelType w:val="singleLevel"/>
    <w:tmpl w:val="B2E16147"/>
    <w:lvl w:ilvl="0">
      <w:start w:val="1"/>
      <w:numFmt w:val="chineseCounting"/>
      <w:pStyle w:val="a"/>
      <w:suff w:val="nothing"/>
      <w:lvlText w:val="（%1）"/>
      <w:lvlJc w:val="left"/>
      <w:pPr>
        <w:ind w:left="0" w:firstLine="420"/>
      </w:pPr>
      <w:rPr>
        <w:rFonts w:hint="eastAsia"/>
        <w:sz w:val="20"/>
        <w:szCs w:val="20"/>
      </w:rPr>
    </w:lvl>
  </w:abstractNum>
  <w:abstractNum w:abstractNumId="1">
    <w:nsid w:val="D9C1AECB"/>
    <w:multiLevelType w:val="singleLevel"/>
    <w:tmpl w:val="D9C1AECB"/>
    <w:lvl w:ilvl="0">
      <w:start w:val="1"/>
      <w:numFmt w:val="decimal"/>
      <w:pStyle w:val="5-24"/>
      <w:lvlText w:val="%1)"/>
      <w:lvlJc w:val="left"/>
      <w:pPr>
        <w:ind w:left="425" w:hanging="425"/>
      </w:pPr>
      <w:rPr>
        <w:rFonts w:hint="default"/>
      </w:rPr>
    </w:lvl>
  </w:abstractNum>
  <w:abstractNum w:abstractNumId="2">
    <w:nsid w:val="E6CBB848"/>
    <w:multiLevelType w:val="singleLevel"/>
    <w:tmpl w:val="E6CBB848"/>
    <w:lvl w:ilvl="0">
      <w:start w:val="1"/>
      <w:numFmt w:val="decimal"/>
      <w:suff w:val="nothing"/>
      <w:lvlText w:val="（%1）"/>
      <w:lvlJc w:val="left"/>
    </w:lvl>
  </w:abstractNum>
  <w:abstractNum w:abstractNumId="3">
    <w:nsid w:val="FC5E4F0E"/>
    <w:multiLevelType w:val="multilevel"/>
    <w:tmpl w:val="FC5E4F0E"/>
    <w:lvl w:ilvl="0">
      <w:start w:val="1"/>
      <w:numFmt w:val="chineseCountingThousand"/>
      <w:pStyle w:val="a0"/>
      <w:suff w:val="space"/>
      <w:lvlText w:val="(%1)"/>
      <w:lvlJc w:val="left"/>
      <w:pPr>
        <w:ind w:left="420" w:hanging="420"/>
      </w:pPr>
      <w:rPr>
        <w:rFonts w:hint="eastAsia"/>
        <w:color w:val="auto"/>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
    <w:nsid w:val="0000000A"/>
    <w:multiLevelType w:val="multilevel"/>
    <w:tmpl w:val="0000000A"/>
    <w:lvl w:ilvl="0">
      <w:start w:val="1"/>
      <w:numFmt w:val="decimal"/>
      <w:pStyle w:val="1"/>
      <w:lvlText w:val="%1."/>
      <w:lvlJc w:val="left"/>
      <w:pPr>
        <w:ind w:left="420" w:hanging="420"/>
      </w:pPr>
    </w:lvl>
    <w:lvl w:ilvl="1">
      <w:start w:val="1"/>
      <w:numFmt w:val="decimal"/>
      <w:lvlText w:val="（%2）"/>
      <w:lvlJc w:val="left"/>
      <w:pPr>
        <w:tabs>
          <w:tab w:val="left" w:pos="1140"/>
        </w:tabs>
        <w:ind w:left="1140" w:hanging="7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000000D"/>
    <w:multiLevelType w:val="multilevel"/>
    <w:tmpl w:val="0000000D"/>
    <w:lvl w:ilvl="0">
      <w:start w:val="1"/>
      <w:numFmt w:val="lowerLetter"/>
      <w:pStyle w:val="3"/>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00000013"/>
    <w:multiLevelType w:val="singleLevel"/>
    <w:tmpl w:val="00000013"/>
    <w:lvl w:ilvl="0">
      <w:start w:val="1"/>
      <w:numFmt w:val="decimal"/>
      <w:pStyle w:val="10"/>
      <w:lvlText w:val="%1."/>
      <w:lvlJc w:val="left"/>
      <w:pPr>
        <w:tabs>
          <w:tab w:val="left" w:pos="360"/>
        </w:tabs>
        <w:ind w:left="360" w:hanging="360"/>
      </w:pPr>
      <w:rPr>
        <w:rFonts w:hint="default"/>
      </w:rPr>
    </w:lvl>
  </w:abstractNum>
  <w:abstractNum w:abstractNumId="7">
    <w:nsid w:val="00000020"/>
    <w:multiLevelType w:val="multilevel"/>
    <w:tmpl w:val="00000020"/>
    <w:lvl w:ilvl="0">
      <w:start w:val="1"/>
      <w:numFmt w:val="decimal"/>
      <w:pStyle w:val="a1"/>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nsid w:val="00000026"/>
    <w:multiLevelType w:val="multilevel"/>
    <w:tmpl w:val="00000026"/>
    <w:lvl w:ilvl="0">
      <w:start w:val="1"/>
      <w:numFmt w:val="decimal"/>
      <w:pStyle w:val="a2"/>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pStyle w:val="a3"/>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pStyle w:val="a4"/>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pStyle w:val="a5"/>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pStyle w:val="a6"/>
      <w:isLgl/>
      <w:suff w:val="nothing"/>
      <w:lvlText w:val="%1.%2.%3.%4.%5.%6　"/>
      <w:lvlJc w:val="left"/>
      <w:pPr>
        <w:ind w:left="-25" w:firstLine="0"/>
      </w:pPr>
      <w:rPr>
        <w:rFonts w:ascii="Times New Roman" w:eastAsia="宋体" w:hAnsi="Times New Roman" w:hint="default"/>
        <w:b/>
        <w:i w:val="0"/>
        <w:sz w:val="28"/>
      </w:rPr>
    </w:lvl>
    <w:lvl w:ilvl="6">
      <w:start w:val="1"/>
      <w:numFmt w:val="lowerLetter"/>
      <w:pStyle w:val="a7"/>
      <w:lvlText w:val="%7) "/>
      <w:lvlJc w:val="left"/>
      <w:pPr>
        <w:tabs>
          <w:tab w:val="left" w:pos="635"/>
        </w:tabs>
        <w:ind w:left="-125" w:firstLine="400"/>
      </w:pPr>
      <w:rPr>
        <w:rFonts w:ascii="Times New Roman" w:eastAsia="宋体" w:hAnsi="Times New Roman" w:hint="default"/>
        <w:b/>
        <w:i w:val="0"/>
        <w:color w:val="auto"/>
        <w:sz w:val="28"/>
        <w:u w:val="none"/>
      </w:rPr>
    </w:lvl>
    <w:lvl w:ilvl="7">
      <w:start w:val="1"/>
      <w:numFmt w:val="decimal"/>
      <w:pStyle w:val="a8"/>
      <w:lvlText w:val="%8) "/>
      <w:lvlJc w:val="left"/>
      <w:pPr>
        <w:tabs>
          <w:tab w:val="left"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left" w:pos="860"/>
        </w:tabs>
        <w:ind w:left="500" w:firstLine="0"/>
      </w:pPr>
      <w:rPr>
        <w:rFonts w:ascii="宋体" w:eastAsia="宋体" w:hint="eastAsia"/>
        <w:b w:val="0"/>
        <w:i w:val="0"/>
        <w:color w:val="auto"/>
        <w:sz w:val="28"/>
        <w:u w:val="none"/>
      </w:rPr>
    </w:lvl>
  </w:abstractNum>
  <w:abstractNum w:abstractNumId="9">
    <w:nsid w:val="00000028"/>
    <w:multiLevelType w:val="multilevel"/>
    <w:tmpl w:val="00000028"/>
    <w:lvl w:ilvl="0">
      <w:start w:val="1"/>
      <w:numFmt w:val="decimal"/>
      <w:lvlText w:val="%1．"/>
      <w:lvlJc w:val="left"/>
      <w:pPr>
        <w:tabs>
          <w:tab w:val="left" w:pos="768"/>
        </w:tabs>
        <w:ind w:left="768" w:hanging="360"/>
      </w:pPr>
      <w:rPr>
        <w:rFonts w:hint="eastAsia"/>
      </w:rPr>
    </w:lvl>
    <w:lvl w:ilvl="1">
      <w:start w:val="1"/>
      <w:numFmt w:val="decimal"/>
      <w:pStyle w:val="2"/>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10">
    <w:nsid w:val="01B82FED"/>
    <w:multiLevelType w:val="multilevel"/>
    <w:tmpl w:val="01B82FED"/>
    <w:lvl w:ilvl="0">
      <w:start w:val="2"/>
      <w:numFmt w:val="japaneseCounting"/>
      <w:lvlText w:val="第%1条"/>
      <w:lvlJc w:val="left"/>
      <w:pPr>
        <w:tabs>
          <w:tab w:val="left" w:pos="1260"/>
        </w:tabs>
        <w:ind w:left="1260" w:hanging="840"/>
      </w:pPr>
      <w:rPr>
        <w:rFonts w:hint="default"/>
      </w:rPr>
    </w:lvl>
    <w:lvl w:ilvl="1">
      <w:start w:val="8"/>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2"/>
      <w:numFmt w:val="none"/>
      <w:lvlText w:val="3.1"/>
      <w:lvlJc w:val="left"/>
      <w:pPr>
        <w:tabs>
          <w:tab w:val="left" w:pos="2100"/>
        </w:tabs>
        <w:ind w:left="2100" w:hanging="420"/>
      </w:pPr>
      <w:rPr>
        <w:rFonts w:hint="eastAsia"/>
      </w:rPr>
    </w:lvl>
    <w:lvl w:ilvl="4">
      <w:start w:val="1"/>
      <w:numFmt w:val="lowerLetter"/>
      <w:pStyle w:val="5-1"/>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1">
    <w:nsid w:val="02C86063"/>
    <w:multiLevelType w:val="multilevel"/>
    <w:tmpl w:val="02C86063"/>
    <w:lvl w:ilvl="0">
      <w:start w:val="1"/>
      <w:numFmt w:val="bullet"/>
      <w:pStyle w:val="5-11"/>
      <w:lvlText w:val=""/>
      <w:lvlJc w:val="left"/>
      <w:pPr>
        <w:tabs>
          <w:tab w:val="left" w:pos="1260"/>
        </w:tabs>
        <w:ind w:left="1260" w:hanging="420"/>
      </w:pPr>
      <w:rPr>
        <w:rFonts w:ascii="Wingdings" w:hAnsi="Wingdings" w:hint="default"/>
      </w:rPr>
    </w:lvl>
    <w:lvl w:ilvl="1">
      <w:start w:val="1"/>
      <w:numFmt w:val="bullet"/>
      <w:lvlText w:val=""/>
      <w:lvlJc w:val="left"/>
      <w:pPr>
        <w:tabs>
          <w:tab w:val="left" w:pos="1680"/>
        </w:tabs>
        <w:ind w:left="1680" w:hanging="420"/>
      </w:pPr>
      <w:rPr>
        <w:rFonts w:ascii="Wingdings" w:hAnsi="Wingdings" w:hint="default"/>
      </w:rPr>
    </w:lvl>
    <w:lvl w:ilvl="2">
      <w:start w:val="1"/>
      <w:numFmt w:val="bullet"/>
      <w:lvlText w:val=""/>
      <w:lvlJc w:val="left"/>
      <w:pPr>
        <w:tabs>
          <w:tab w:val="left" w:pos="2100"/>
        </w:tabs>
        <w:ind w:left="2100" w:hanging="420"/>
      </w:pPr>
      <w:rPr>
        <w:rFonts w:ascii="Wingdings" w:hAnsi="Wingdings" w:hint="default"/>
      </w:rPr>
    </w:lvl>
    <w:lvl w:ilvl="3">
      <w:start w:val="1"/>
      <w:numFmt w:val="bullet"/>
      <w:pStyle w:val="5-3"/>
      <w:lvlText w:val=""/>
      <w:lvlJc w:val="left"/>
      <w:pPr>
        <w:tabs>
          <w:tab w:val="left" w:pos="2520"/>
        </w:tabs>
        <w:ind w:left="2520" w:hanging="420"/>
      </w:pPr>
      <w:rPr>
        <w:rFonts w:ascii="Wingdings" w:hAnsi="Wingdings" w:hint="default"/>
      </w:rPr>
    </w:lvl>
    <w:lvl w:ilvl="4">
      <w:start w:val="1"/>
      <w:numFmt w:val="bullet"/>
      <w:lvlText w:val=""/>
      <w:lvlJc w:val="left"/>
      <w:pPr>
        <w:tabs>
          <w:tab w:val="left" w:pos="2940"/>
        </w:tabs>
        <w:ind w:left="2940" w:hanging="420"/>
      </w:pPr>
      <w:rPr>
        <w:rFonts w:ascii="Wingdings" w:hAnsi="Wingdings" w:hint="default"/>
      </w:rPr>
    </w:lvl>
    <w:lvl w:ilvl="5">
      <w:start w:val="1"/>
      <w:numFmt w:val="bullet"/>
      <w:lvlText w:val=""/>
      <w:lvlJc w:val="left"/>
      <w:pPr>
        <w:tabs>
          <w:tab w:val="left" w:pos="3360"/>
        </w:tabs>
        <w:ind w:left="3360" w:hanging="420"/>
      </w:pPr>
      <w:rPr>
        <w:rFonts w:ascii="Wingdings" w:hAnsi="Wingdings" w:hint="default"/>
      </w:rPr>
    </w:lvl>
    <w:lvl w:ilvl="6">
      <w:start w:val="1"/>
      <w:numFmt w:val="bullet"/>
      <w:lvlText w:val=""/>
      <w:lvlJc w:val="left"/>
      <w:pPr>
        <w:tabs>
          <w:tab w:val="left" w:pos="3780"/>
        </w:tabs>
        <w:ind w:left="3780" w:hanging="420"/>
      </w:pPr>
      <w:rPr>
        <w:rFonts w:ascii="Wingdings" w:hAnsi="Wingdings" w:hint="default"/>
      </w:rPr>
    </w:lvl>
    <w:lvl w:ilvl="7">
      <w:start w:val="1"/>
      <w:numFmt w:val="bullet"/>
      <w:lvlText w:val=""/>
      <w:lvlJc w:val="left"/>
      <w:pPr>
        <w:tabs>
          <w:tab w:val="left" w:pos="4200"/>
        </w:tabs>
        <w:ind w:left="4200" w:hanging="420"/>
      </w:pPr>
      <w:rPr>
        <w:rFonts w:ascii="Wingdings" w:hAnsi="Wingdings" w:hint="default"/>
      </w:rPr>
    </w:lvl>
    <w:lvl w:ilvl="8">
      <w:start w:val="1"/>
      <w:numFmt w:val="bullet"/>
      <w:lvlText w:val=""/>
      <w:lvlJc w:val="left"/>
      <w:pPr>
        <w:tabs>
          <w:tab w:val="left" w:pos="4620"/>
        </w:tabs>
        <w:ind w:left="4620" w:hanging="420"/>
      </w:pPr>
      <w:rPr>
        <w:rFonts w:ascii="Wingdings" w:hAnsi="Wingdings" w:hint="default"/>
      </w:rPr>
    </w:lvl>
  </w:abstractNum>
  <w:abstractNum w:abstractNumId="12">
    <w:nsid w:val="049A3F16"/>
    <w:multiLevelType w:val="multilevel"/>
    <w:tmpl w:val="049A3F16"/>
    <w:lvl w:ilvl="0">
      <w:start w:val="1"/>
      <w:numFmt w:val="decimal"/>
      <w:pStyle w:val="a9"/>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04B95D63"/>
    <w:multiLevelType w:val="multilevel"/>
    <w:tmpl w:val="04B95D63"/>
    <w:lvl w:ilvl="0">
      <w:start w:val="1"/>
      <w:numFmt w:val="decimal"/>
      <w:pStyle w:val="11"/>
      <w:lvlText w:val="5.7.%1"/>
      <w:lvlJc w:val="left"/>
      <w:pPr>
        <w:ind w:left="420" w:hanging="420"/>
      </w:pPr>
      <w:rPr>
        <w:b/>
        <w:i w:val="0"/>
        <w:caps w:val="0"/>
        <w:strike w:val="0"/>
        <w:dstrike w:val="0"/>
        <w:sz w:val="60"/>
        <w:u w:val="none"/>
        <w:vertAlign w:val="subscrip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06A77627"/>
    <w:multiLevelType w:val="multilevel"/>
    <w:tmpl w:val="06A77627"/>
    <w:lvl w:ilvl="0">
      <w:start w:val="1"/>
      <w:numFmt w:val="decimal"/>
      <w:lvlText w:val="6.6.%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pStyle w:val="4-10"/>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07C53CC7"/>
    <w:multiLevelType w:val="multilevel"/>
    <w:tmpl w:val="07C53CC7"/>
    <w:lvl w:ilvl="0">
      <w:start w:val="1"/>
      <w:numFmt w:val="decimalEnclosedCircle"/>
      <w:lvlText w:val="%1"/>
      <w:lvlJc w:val="left"/>
      <w:pPr>
        <w:ind w:left="898" w:hanging="360"/>
      </w:pPr>
      <w:rPr>
        <w:rFonts w:hint="default"/>
      </w:r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pStyle w:val="5-14"/>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6">
    <w:nsid w:val="07D70412"/>
    <w:multiLevelType w:val="singleLevel"/>
    <w:tmpl w:val="07D70412"/>
    <w:lvl w:ilvl="0">
      <w:start w:val="1"/>
      <w:numFmt w:val="chineseCounting"/>
      <w:pStyle w:val="HS-3"/>
      <w:suff w:val="nothing"/>
      <w:lvlText w:val="（%1）"/>
      <w:lvlJc w:val="left"/>
      <w:pPr>
        <w:ind w:left="0" w:firstLine="420"/>
      </w:pPr>
      <w:rPr>
        <w:rFonts w:hint="eastAsia"/>
      </w:rPr>
    </w:lvl>
  </w:abstractNum>
  <w:abstractNum w:abstractNumId="17">
    <w:nsid w:val="07E34F2C"/>
    <w:multiLevelType w:val="multilevel"/>
    <w:tmpl w:val="07E34F2C"/>
    <w:lvl w:ilvl="0">
      <w:start w:val="1"/>
      <w:numFmt w:val="bullet"/>
      <w:pStyle w:val="-2"/>
      <w:lvlText w:val=""/>
      <w:lvlJc w:val="left"/>
      <w:pPr>
        <w:tabs>
          <w:tab w:val="left" w:pos="794"/>
        </w:tabs>
        <w:ind w:left="794" w:hanging="397"/>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8">
    <w:nsid w:val="07E478B8"/>
    <w:multiLevelType w:val="multilevel"/>
    <w:tmpl w:val="07E478B8"/>
    <w:lvl w:ilvl="0">
      <w:start w:val="1"/>
      <w:numFmt w:val="decimal"/>
      <w:pStyle w:val="20"/>
      <w:lvlText w:val="5.11.%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0E230849"/>
    <w:multiLevelType w:val="multilevel"/>
    <w:tmpl w:val="0E230849"/>
    <w:lvl w:ilvl="0">
      <w:start w:val="1"/>
      <w:numFmt w:val="decimal"/>
      <w:pStyle w:val="-1"/>
      <w:lvlText w:val="%1"/>
      <w:lvlJc w:val="left"/>
      <w:pPr>
        <w:ind w:left="680" w:hanging="680"/>
      </w:pPr>
      <w:rPr>
        <w:rFonts w:ascii="宋体" w:eastAsia="宋体" w:hAnsi="宋体" w:hint="eastAsia"/>
      </w:rPr>
    </w:lvl>
    <w:lvl w:ilvl="1">
      <w:start w:val="1"/>
      <w:numFmt w:val="decimal"/>
      <w:pStyle w:val="-20"/>
      <w:lvlText w:val="%1.%2"/>
      <w:lvlJc w:val="left"/>
      <w:pPr>
        <w:ind w:left="851" w:hanging="851"/>
      </w:pPr>
      <w:rPr>
        <w:rFonts w:ascii="宋体" w:eastAsia="宋体" w:hAnsi="宋体" w:hint="eastAsia"/>
        <w:color w:val="auto"/>
      </w:rPr>
    </w:lvl>
    <w:lvl w:ilvl="2">
      <w:start w:val="1"/>
      <w:numFmt w:val="decimal"/>
      <w:pStyle w:val="-3"/>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20">
    <w:nsid w:val="0E475D38"/>
    <w:multiLevelType w:val="multilevel"/>
    <w:tmpl w:val="0E475D38"/>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pStyle w:val="5-5"/>
      <w:lvlText w:val="%4."/>
      <w:lvlJc w:val="left"/>
      <w:pPr>
        <w:ind w:left="1680" w:hanging="420"/>
      </w:pPr>
    </w:lvl>
    <w:lvl w:ilvl="4">
      <w:start w:val="1"/>
      <w:numFmt w:val="lowerLetter"/>
      <w:pStyle w:val="5-13"/>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10472DB1"/>
    <w:multiLevelType w:val="multilevel"/>
    <w:tmpl w:val="10472DB1"/>
    <w:lvl w:ilvl="0">
      <w:start w:val="1"/>
      <w:numFmt w:val="chineseCountingThousand"/>
      <w:pStyle w:val="A10"/>
      <w:suff w:val="space"/>
      <w:lvlText w:val="%1、"/>
      <w:lvlJc w:val="left"/>
      <w:pPr>
        <w:ind w:left="480" w:hanging="480"/>
      </w:pPr>
      <w:rPr>
        <w:rFonts w:hint="default"/>
      </w:rPr>
    </w:lvl>
    <w:lvl w:ilvl="1">
      <w:start w:val="1"/>
      <w:numFmt w:val="lowerLetter"/>
      <w:pStyle w:val="A20"/>
      <w:lvlText w:val="%2)"/>
      <w:lvlJc w:val="left"/>
      <w:pPr>
        <w:ind w:left="840" w:hanging="420"/>
      </w:pPr>
    </w:lvl>
    <w:lvl w:ilvl="2">
      <w:start w:val="1"/>
      <w:numFmt w:val="lowerRoman"/>
      <w:lvlText w:val="%3."/>
      <w:lvlJc w:val="right"/>
      <w:pPr>
        <w:ind w:left="1260" w:hanging="420"/>
      </w:pPr>
    </w:lvl>
    <w:lvl w:ilvl="3">
      <w:start w:val="1"/>
      <w:numFmt w:val="decimal"/>
      <w:pStyle w:val="A40"/>
      <w:lvlText w:val="%4."/>
      <w:lvlJc w:val="left"/>
      <w:pPr>
        <w:ind w:left="1680" w:hanging="420"/>
      </w:pPr>
    </w:lvl>
    <w:lvl w:ilvl="4">
      <w:start w:val="1"/>
      <w:numFmt w:val="lowerLetter"/>
      <w:pStyle w:val="12"/>
      <w:lvlText w:val="%5)"/>
      <w:lvlJc w:val="left"/>
      <w:pPr>
        <w:ind w:left="2100" w:hanging="420"/>
      </w:pPr>
    </w:lvl>
    <w:lvl w:ilvl="5">
      <w:start w:val="1"/>
      <w:numFmt w:val="lowerRoman"/>
      <w:lvlText w:val="%6."/>
      <w:lvlJc w:val="right"/>
      <w:pPr>
        <w:ind w:left="2520" w:hanging="420"/>
      </w:pPr>
    </w:lvl>
    <w:lvl w:ilvl="6">
      <w:start w:val="1"/>
      <w:numFmt w:val="decimal"/>
      <w:pStyle w:val="7"/>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127D7D27"/>
    <w:multiLevelType w:val="multilevel"/>
    <w:tmpl w:val="127D7D27"/>
    <w:lvl w:ilvl="0">
      <w:start w:val="1"/>
      <w:numFmt w:val="decimal"/>
      <w:pStyle w:val="13"/>
      <w:lvlText w:val="2.3.%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14953C99"/>
    <w:multiLevelType w:val="multilevel"/>
    <w:tmpl w:val="14953C99"/>
    <w:lvl w:ilvl="0">
      <w:start w:val="1"/>
      <w:numFmt w:val="decimal"/>
      <w:lvlText w:val="(%1)"/>
      <w:lvlJc w:val="left"/>
      <w:pPr>
        <w:ind w:left="840" w:hanging="360"/>
      </w:pPr>
      <w:rPr>
        <w:rFonts w:ascii="Times New Roman" w:hAnsi="Times New Roman" w:cs="Times New Roman" w:hint="default"/>
        <w:sz w:val="20"/>
        <w:szCs w:val="2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nsid w:val="155E6A8F"/>
    <w:multiLevelType w:val="multilevel"/>
    <w:tmpl w:val="155E6A8F"/>
    <w:lvl w:ilvl="0">
      <w:start w:val="1"/>
      <w:numFmt w:val="decimal"/>
      <w:pStyle w:val="30"/>
      <w:lvlText w:val="（%1）"/>
      <w:lvlJc w:val="left"/>
      <w:pPr>
        <w:tabs>
          <w:tab w:val="left" w:pos="1571"/>
        </w:tabs>
        <w:ind w:left="1571" w:hanging="720"/>
      </w:pPr>
      <w:rPr>
        <w:rFonts w:ascii="仿宋" w:eastAsia="仿宋" w:hAnsi="仿宋" w:cs="Times New Roman"/>
      </w:rPr>
    </w:lvl>
    <w:lvl w:ilvl="1">
      <w:start w:val="1"/>
      <w:numFmt w:val="lowerLetter"/>
      <w:lvlText w:val="%2)"/>
      <w:lvlJc w:val="left"/>
      <w:pPr>
        <w:tabs>
          <w:tab w:val="left" w:pos="1739"/>
        </w:tabs>
        <w:ind w:left="1739" w:hanging="420"/>
      </w:pPr>
    </w:lvl>
    <w:lvl w:ilvl="2">
      <w:start w:val="1"/>
      <w:numFmt w:val="lowerRoman"/>
      <w:lvlText w:val="%3."/>
      <w:lvlJc w:val="right"/>
      <w:pPr>
        <w:tabs>
          <w:tab w:val="left" w:pos="2159"/>
        </w:tabs>
        <w:ind w:left="2159" w:hanging="420"/>
      </w:pPr>
    </w:lvl>
    <w:lvl w:ilvl="3">
      <w:start w:val="1"/>
      <w:numFmt w:val="decimal"/>
      <w:lvlText w:val="%4."/>
      <w:lvlJc w:val="left"/>
      <w:pPr>
        <w:tabs>
          <w:tab w:val="left" w:pos="2579"/>
        </w:tabs>
        <w:ind w:left="2579" w:hanging="420"/>
      </w:pPr>
    </w:lvl>
    <w:lvl w:ilvl="4">
      <w:start w:val="1"/>
      <w:numFmt w:val="lowerLetter"/>
      <w:lvlText w:val="%5)"/>
      <w:lvlJc w:val="left"/>
      <w:pPr>
        <w:tabs>
          <w:tab w:val="left" w:pos="2999"/>
        </w:tabs>
        <w:ind w:left="2999" w:hanging="420"/>
      </w:pPr>
    </w:lvl>
    <w:lvl w:ilvl="5">
      <w:start w:val="1"/>
      <w:numFmt w:val="lowerRoman"/>
      <w:lvlText w:val="%6."/>
      <w:lvlJc w:val="right"/>
      <w:pPr>
        <w:tabs>
          <w:tab w:val="left" w:pos="3419"/>
        </w:tabs>
        <w:ind w:left="3419" w:hanging="420"/>
      </w:pPr>
    </w:lvl>
    <w:lvl w:ilvl="6">
      <w:start w:val="1"/>
      <w:numFmt w:val="decimal"/>
      <w:lvlText w:val="%7."/>
      <w:lvlJc w:val="left"/>
      <w:pPr>
        <w:tabs>
          <w:tab w:val="left" w:pos="3839"/>
        </w:tabs>
        <w:ind w:left="3839" w:hanging="420"/>
      </w:pPr>
    </w:lvl>
    <w:lvl w:ilvl="7">
      <w:start w:val="1"/>
      <w:numFmt w:val="lowerLetter"/>
      <w:lvlText w:val="%8)"/>
      <w:lvlJc w:val="left"/>
      <w:pPr>
        <w:tabs>
          <w:tab w:val="left" w:pos="4259"/>
        </w:tabs>
        <w:ind w:left="4259" w:hanging="420"/>
      </w:pPr>
    </w:lvl>
    <w:lvl w:ilvl="8">
      <w:start w:val="1"/>
      <w:numFmt w:val="lowerRoman"/>
      <w:lvlText w:val="%9."/>
      <w:lvlJc w:val="right"/>
      <w:pPr>
        <w:tabs>
          <w:tab w:val="left" w:pos="4679"/>
        </w:tabs>
        <w:ind w:left="4679" w:hanging="420"/>
      </w:pPr>
    </w:lvl>
  </w:abstractNum>
  <w:abstractNum w:abstractNumId="25">
    <w:nsid w:val="1A1E37B6"/>
    <w:multiLevelType w:val="multilevel"/>
    <w:tmpl w:val="1A1E37B6"/>
    <w:lvl w:ilvl="0">
      <w:start w:val="1"/>
      <w:numFmt w:val="decimal"/>
      <w:pStyle w:val="aa"/>
      <w:lvlText w:val="5.2.%1"/>
      <w:lvlJc w:val="left"/>
      <w:pPr>
        <w:ind w:left="846" w:hanging="420"/>
      </w:p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pStyle w:val="ItemList3"/>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6">
    <w:nsid w:val="1FC91163"/>
    <w:multiLevelType w:val="multilevel"/>
    <w:tmpl w:val="1FC91163"/>
    <w:lvl w:ilvl="0">
      <w:start w:val="1"/>
      <w:numFmt w:val="decimal"/>
      <w:pStyle w:val="-10"/>
      <w:suff w:val="nothing"/>
      <w:lvlText w:val="%1　"/>
      <w:lvlJc w:val="left"/>
      <w:pPr>
        <w:ind w:left="0" w:firstLine="0"/>
      </w:pPr>
      <w:rPr>
        <w:rFonts w:ascii="黑体" w:eastAsia="黑体" w:hAnsi="Times New Roman" w:cs="Times New Roman" w:hint="eastAsia"/>
        <w:b w:val="0"/>
        <w:i w:val="0"/>
        <w:sz w:val="21"/>
        <w:szCs w:val="21"/>
      </w:rPr>
    </w:lvl>
    <w:lvl w:ilvl="1">
      <w:start w:val="1"/>
      <w:numFmt w:val="decimal"/>
      <w:suff w:val="nothing"/>
      <w:lvlText w:val="%1.%2　"/>
      <w:lvlJc w:val="left"/>
      <w:pPr>
        <w:ind w:left="851"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suff w:val="nothing"/>
      <w:lvlText w:val="%1.%2.%3　"/>
      <w:lvlJc w:val="left"/>
      <w:pPr>
        <w:ind w:left="1277" w:firstLine="0"/>
      </w:pPr>
      <w:rPr>
        <w:rFonts w:ascii="黑体" w:eastAsia="黑体" w:hAnsi="Times New Roman" w:cs="Times New Roman" w:hint="eastAsia"/>
        <w:b w:val="0"/>
        <w:i w:val="0"/>
        <w:sz w:val="21"/>
      </w:rPr>
    </w:lvl>
    <w:lvl w:ilvl="3">
      <w:start w:val="1"/>
      <w:numFmt w:val="decimal"/>
      <w:suff w:val="nothing"/>
      <w:lvlText w:val="%1.%2.%3.%4　"/>
      <w:lvlJc w:val="left"/>
      <w:pPr>
        <w:ind w:left="0" w:firstLine="0"/>
      </w:pPr>
      <w:rPr>
        <w:rFonts w:ascii="黑体" w:eastAsia="黑体" w:hAnsi="Times New Roman" w:cs="Times New Roman" w:hint="eastAsia"/>
        <w:b w:val="0"/>
        <w:i w:val="0"/>
        <w:sz w:val="21"/>
      </w:rPr>
    </w:lvl>
    <w:lvl w:ilvl="4">
      <w:start w:val="1"/>
      <w:numFmt w:val="decimal"/>
      <w:suff w:val="nothing"/>
      <w:lvlText w:val="%1.%2.%3.%4.%5　"/>
      <w:lvlJc w:val="left"/>
      <w:pPr>
        <w:ind w:left="0" w:firstLine="0"/>
      </w:pPr>
      <w:rPr>
        <w:rFonts w:ascii="黑体" w:eastAsia="黑体" w:hAnsi="Times New Roman" w:cs="Times New Roman" w:hint="eastAsia"/>
        <w:b w:val="0"/>
        <w:i w:val="0"/>
        <w:sz w:val="21"/>
      </w:rPr>
    </w:lvl>
    <w:lvl w:ilvl="5">
      <w:start w:val="1"/>
      <w:numFmt w:val="decimal"/>
      <w:suff w:val="nothing"/>
      <w:lvlText w:val="%1.%2.%3.%4.%5.%6　"/>
      <w:lvlJc w:val="left"/>
      <w:pPr>
        <w:ind w:left="0" w:firstLine="0"/>
      </w:pPr>
      <w:rPr>
        <w:rFonts w:ascii="黑体" w:eastAsia="黑体" w:hAnsi="Times New Roman" w:cs="Times New Roman" w:hint="eastAsia"/>
        <w:b w:val="0"/>
        <w:i w:val="0"/>
        <w:sz w:val="21"/>
      </w:rPr>
    </w:lvl>
    <w:lvl w:ilvl="6">
      <w:start w:val="1"/>
      <w:numFmt w:val="decimal"/>
      <w:suff w:val="nothing"/>
      <w:lvlText w:val="%1%2.%3.%4.%5.%6.%7　"/>
      <w:lvlJc w:val="left"/>
      <w:pPr>
        <w:ind w:left="0" w:firstLine="0"/>
      </w:pPr>
      <w:rPr>
        <w:rFonts w:ascii="黑体" w:eastAsia="黑体" w:hAnsi="Times New Roman" w:cs="Times New Roman" w:hint="eastAsia"/>
        <w:b w:val="0"/>
        <w:i w:val="0"/>
        <w:sz w:val="21"/>
      </w:rPr>
    </w:lvl>
    <w:lvl w:ilvl="7">
      <w:start w:val="1"/>
      <w:numFmt w:val="decimal"/>
      <w:lvlText w:val="%1.%2.%3.%4.%5.%6.%7.%8"/>
      <w:lvlJc w:val="left"/>
      <w:pPr>
        <w:tabs>
          <w:tab w:val="left" w:pos="4351"/>
        </w:tabs>
        <w:ind w:left="3969" w:hanging="1418"/>
      </w:pPr>
      <w:rPr>
        <w:rFonts w:cs="Times New Roman"/>
      </w:rPr>
    </w:lvl>
    <w:lvl w:ilvl="8">
      <w:start w:val="1"/>
      <w:numFmt w:val="decimal"/>
      <w:lvlText w:val="%1.%2.%3.%4.%5.%6.%7.%8.%9"/>
      <w:lvlJc w:val="left"/>
      <w:pPr>
        <w:tabs>
          <w:tab w:val="left" w:pos="4777"/>
        </w:tabs>
        <w:ind w:left="4677" w:hanging="1700"/>
      </w:pPr>
      <w:rPr>
        <w:rFonts w:cs="Times New Roman"/>
      </w:rPr>
    </w:lvl>
  </w:abstractNum>
  <w:abstractNum w:abstractNumId="27">
    <w:nsid w:val="22F1D15C"/>
    <w:multiLevelType w:val="singleLevel"/>
    <w:tmpl w:val="22F1D15C"/>
    <w:lvl w:ilvl="0">
      <w:start w:val="1"/>
      <w:numFmt w:val="chineseCounting"/>
      <w:pStyle w:val="5"/>
      <w:suff w:val="nothing"/>
      <w:lvlText w:val="（%1）"/>
      <w:lvlJc w:val="left"/>
      <w:pPr>
        <w:ind w:left="0" w:firstLine="420"/>
      </w:pPr>
      <w:rPr>
        <w:rFonts w:hint="eastAsia"/>
        <w:sz w:val="20"/>
        <w:szCs w:val="20"/>
      </w:rPr>
    </w:lvl>
  </w:abstractNum>
  <w:abstractNum w:abstractNumId="28">
    <w:nsid w:val="28A03C5E"/>
    <w:multiLevelType w:val="multilevel"/>
    <w:tmpl w:val="28A03C5E"/>
    <w:lvl w:ilvl="0">
      <w:start w:val="1"/>
      <w:numFmt w:val="decimal"/>
      <w:pStyle w:val="ab"/>
      <w:lvlText w:val="%1"/>
      <w:lvlJc w:val="left"/>
      <w:pPr>
        <w:tabs>
          <w:tab w:val="left" w:pos="425"/>
        </w:tabs>
        <w:ind w:left="425" w:hanging="425"/>
      </w:pPr>
      <w:rPr>
        <w:rFonts w:hint="eastAsia"/>
      </w:rPr>
    </w:lvl>
    <w:lvl w:ilvl="1">
      <w:start w:val="1"/>
      <w:numFmt w:val="decimal"/>
      <w:lvlText w:val="3.%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none"/>
      <w:lvlText w:val="3.1"/>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9">
    <w:nsid w:val="2AC62364"/>
    <w:multiLevelType w:val="multilevel"/>
    <w:tmpl w:val="2AC62364"/>
    <w:lvl w:ilvl="0">
      <w:start w:val="1"/>
      <w:numFmt w:val="decimal"/>
      <w:pStyle w:val="32"/>
      <w:lvlText w:val="5.%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nsid w:val="2BF34203"/>
    <w:multiLevelType w:val="multilevel"/>
    <w:tmpl w:val="2BF34203"/>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1">
    <w:nsid w:val="2DAC64B2"/>
    <w:multiLevelType w:val="multilevel"/>
    <w:tmpl w:val="2DAC64B2"/>
    <w:lvl w:ilvl="0">
      <w:start w:val="1"/>
      <w:numFmt w:val="decimalEnclosedCircle"/>
      <w:lvlText w:val="%1"/>
      <w:lvlJc w:val="left"/>
      <w:pPr>
        <w:ind w:left="420" w:hanging="420"/>
      </w:pPr>
      <w:rPr>
        <w:rFonts w:ascii="宋体" w:eastAsia="Times New Roman" w:hAnsi="宋体" w:hint="eastAsia"/>
      </w:rPr>
    </w:lvl>
    <w:lvl w:ilvl="1">
      <w:start w:val="1"/>
      <w:numFmt w:val="lowerLetter"/>
      <w:pStyle w:val="3GB2312"/>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nsid w:val="2E1B6F41"/>
    <w:multiLevelType w:val="multilevel"/>
    <w:tmpl w:val="2E1B6F41"/>
    <w:lvl w:ilvl="0">
      <w:start w:val="1"/>
      <w:numFmt w:val="bullet"/>
      <w:pStyle w:val="5-10"/>
      <w:lvlText w:val=""/>
      <w:lvlJc w:val="left"/>
      <w:pPr>
        <w:tabs>
          <w:tab w:val="left" w:pos="833"/>
        </w:tabs>
        <w:ind w:left="833" w:hanging="420"/>
      </w:pPr>
      <w:rPr>
        <w:rFonts w:ascii="Wingdings" w:hAnsi="Wingdings" w:hint="default"/>
      </w:rPr>
    </w:lvl>
    <w:lvl w:ilvl="1">
      <w:start w:val="1"/>
      <w:numFmt w:val="bullet"/>
      <w:lvlText w:val=""/>
      <w:lvlJc w:val="left"/>
      <w:pPr>
        <w:tabs>
          <w:tab w:val="left" w:pos="1253"/>
        </w:tabs>
        <w:ind w:left="1253" w:hanging="420"/>
      </w:pPr>
      <w:rPr>
        <w:rFonts w:ascii="Wingdings" w:hAnsi="Wingdings" w:hint="default"/>
      </w:rPr>
    </w:lvl>
    <w:lvl w:ilvl="2">
      <w:start w:val="1"/>
      <w:numFmt w:val="bullet"/>
      <w:lvlText w:val=""/>
      <w:lvlJc w:val="left"/>
      <w:pPr>
        <w:tabs>
          <w:tab w:val="left" w:pos="1673"/>
        </w:tabs>
        <w:ind w:left="1673" w:hanging="420"/>
      </w:pPr>
      <w:rPr>
        <w:rFonts w:ascii="Wingdings" w:hAnsi="Wingdings" w:hint="default"/>
      </w:rPr>
    </w:lvl>
    <w:lvl w:ilvl="3">
      <w:start w:val="1"/>
      <w:numFmt w:val="bullet"/>
      <w:lvlText w:val=""/>
      <w:lvlJc w:val="left"/>
      <w:pPr>
        <w:tabs>
          <w:tab w:val="left" w:pos="2093"/>
        </w:tabs>
        <w:ind w:left="2093" w:hanging="420"/>
      </w:pPr>
      <w:rPr>
        <w:rFonts w:ascii="Wingdings" w:hAnsi="Wingdings" w:hint="default"/>
      </w:rPr>
    </w:lvl>
    <w:lvl w:ilvl="4">
      <w:start w:val="1"/>
      <w:numFmt w:val="bullet"/>
      <w:pStyle w:val="5-2"/>
      <w:lvlText w:val=""/>
      <w:lvlJc w:val="left"/>
      <w:pPr>
        <w:tabs>
          <w:tab w:val="left" w:pos="2513"/>
        </w:tabs>
        <w:ind w:left="2513" w:hanging="420"/>
      </w:pPr>
      <w:rPr>
        <w:rFonts w:ascii="Wingdings" w:hAnsi="Wingdings" w:hint="default"/>
      </w:rPr>
    </w:lvl>
    <w:lvl w:ilvl="5">
      <w:start w:val="1"/>
      <w:numFmt w:val="bullet"/>
      <w:lvlText w:val=""/>
      <w:lvlJc w:val="left"/>
      <w:pPr>
        <w:tabs>
          <w:tab w:val="left" w:pos="2933"/>
        </w:tabs>
        <w:ind w:left="2933" w:hanging="420"/>
      </w:pPr>
      <w:rPr>
        <w:rFonts w:ascii="Wingdings" w:hAnsi="Wingdings" w:hint="default"/>
      </w:rPr>
    </w:lvl>
    <w:lvl w:ilvl="6">
      <w:start w:val="1"/>
      <w:numFmt w:val="bullet"/>
      <w:lvlText w:val=""/>
      <w:lvlJc w:val="left"/>
      <w:pPr>
        <w:tabs>
          <w:tab w:val="left" w:pos="3353"/>
        </w:tabs>
        <w:ind w:left="3353" w:hanging="420"/>
      </w:pPr>
      <w:rPr>
        <w:rFonts w:ascii="Wingdings" w:hAnsi="Wingdings" w:hint="default"/>
      </w:rPr>
    </w:lvl>
    <w:lvl w:ilvl="7">
      <w:start w:val="1"/>
      <w:numFmt w:val="bullet"/>
      <w:lvlText w:val=""/>
      <w:lvlJc w:val="left"/>
      <w:pPr>
        <w:tabs>
          <w:tab w:val="left" w:pos="3773"/>
        </w:tabs>
        <w:ind w:left="3773" w:hanging="420"/>
      </w:pPr>
      <w:rPr>
        <w:rFonts w:ascii="Wingdings" w:hAnsi="Wingdings" w:hint="default"/>
      </w:rPr>
    </w:lvl>
    <w:lvl w:ilvl="8">
      <w:start w:val="1"/>
      <w:numFmt w:val="bullet"/>
      <w:lvlText w:val=""/>
      <w:lvlJc w:val="left"/>
      <w:pPr>
        <w:tabs>
          <w:tab w:val="left" w:pos="4193"/>
        </w:tabs>
        <w:ind w:left="4193" w:hanging="420"/>
      </w:pPr>
      <w:rPr>
        <w:rFonts w:ascii="Wingdings" w:hAnsi="Wingdings" w:hint="default"/>
      </w:rPr>
    </w:lvl>
  </w:abstractNum>
  <w:abstractNum w:abstractNumId="33">
    <w:nsid w:val="2EF34F86"/>
    <w:multiLevelType w:val="multilevel"/>
    <w:tmpl w:val="2EF34F86"/>
    <w:lvl w:ilvl="0">
      <w:start w:val="1"/>
      <w:numFmt w:val="japaneseCounting"/>
      <w:pStyle w:val="14"/>
      <w:lvlText w:val="%1、"/>
      <w:lvlJc w:val="left"/>
      <w:pPr>
        <w:ind w:left="1350" w:hanging="720"/>
      </w:pPr>
      <w:rPr>
        <w:rFonts w:hint="default"/>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pStyle w:val="4"/>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34">
    <w:nsid w:val="3079534A"/>
    <w:multiLevelType w:val="multilevel"/>
    <w:tmpl w:val="3079534A"/>
    <w:lvl w:ilvl="0">
      <w:start w:val="1"/>
      <w:numFmt w:val="bullet"/>
      <w:pStyle w:val="5-8"/>
      <w:lvlText w:val=""/>
      <w:lvlJc w:val="left"/>
      <w:pPr>
        <w:tabs>
          <w:tab w:val="left" w:pos="420"/>
        </w:tabs>
        <w:ind w:left="420" w:hanging="420"/>
      </w:pPr>
      <w:rPr>
        <w:rFonts w:ascii="Wingdings" w:hAnsi="Wingdings" w:hint="default"/>
      </w:rPr>
    </w:lvl>
    <w:lvl w:ilvl="1">
      <w:start w:val="1"/>
      <w:numFmt w:val="decimal"/>
      <w:lvlText w:val="%2)"/>
      <w:lvlJc w:val="left"/>
      <w:pPr>
        <w:tabs>
          <w:tab w:val="left" w:pos="840"/>
        </w:tabs>
        <w:ind w:left="840" w:hanging="420"/>
      </w:pPr>
    </w:lvl>
    <w:lvl w:ilvl="2">
      <w:start w:val="1"/>
      <w:numFmt w:val="decimal"/>
      <w:lvlText w:val="%3、"/>
      <w:lvlJc w:val="left"/>
      <w:pPr>
        <w:tabs>
          <w:tab w:val="left" w:pos="1560"/>
        </w:tabs>
        <w:ind w:left="1560" w:hanging="720"/>
      </w:pPr>
    </w:lvl>
    <w:lvl w:ilvl="3">
      <w:start w:val="1"/>
      <w:numFmt w:val="bullet"/>
      <w:pStyle w:val="4-8"/>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5">
    <w:nsid w:val="372A7F38"/>
    <w:multiLevelType w:val="multilevel"/>
    <w:tmpl w:val="372A7F38"/>
    <w:lvl w:ilvl="0">
      <w:start w:val="1"/>
      <w:numFmt w:val="decimal"/>
      <w:pStyle w:val="50"/>
      <w:lvlText w:val="2.9.%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nsid w:val="38F95763"/>
    <w:multiLevelType w:val="multilevel"/>
    <w:tmpl w:val="38F95763"/>
    <w:lvl w:ilvl="0">
      <w:start w:val="1"/>
      <w:numFmt w:val="lowerLetter"/>
      <w:pStyle w:val="ac"/>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7">
    <w:nsid w:val="39121FA4"/>
    <w:multiLevelType w:val="multilevel"/>
    <w:tmpl w:val="39121FA4"/>
    <w:lvl w:ilvl="0">
      <w:start w:val="1"/>
      <w:numFmt w:val="decimal"/>
      <w:pStyle w:val="3661"/>
      <w:lvlText w:val="1.1.%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8">
    <w:nsid w:val="3AD96984"/>
    <w:multiLevelType w:val="multilevel"/>
    <w:tmpl w:val="3AD96984"/>
    <w:lvl w:ilvl="0">
      <w:start w:val="1"/>
      <w:numFmt w:val="japaneseCounting"/>
      <w:lvlText w:val="（%1）"/>
      <w:lvlJc w:val="left"/>
      <w:pPr>
        <w:ind w:left="720" w:hanging="720"/>
      </w:pPr>
      <w:rPr>
        <w:rFonts w:cs="宋体" w:hint="default"/>
        <w:sz w:val="21"/>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9">
    <w:nsid w:val="3EB4493E"/>
    <w:multiLevelType w:val="multilevel"/>
    <w:tmpl w:val="3EB4493E"/>
    <w:lvl w:ilvl="0">
      <w:start w:val="1"/>
      <w:numFmt w:val="decimal"/>
      <w:pStyle w:val="ad"/>
      <w:lvlText w:val="8.%1"/>
      <w:lvlJc w:val="left"/>
      <w:pPr>
        <w:ind w:left="420" w:hanging="420"/>
      </w:pPr>
      <w:rPr>
        <w:rFonts w:ascii="Times New Roman" w:eastAsia="宋体" w:hAnsi="Times New Roman" w:hint="eastAsia"/>
        <w:b/>
        <w:i w:val="0"/>
        <w:caps w:val="0"/>
        <w:strike w:val="0"/>
        <w:dstrike w:val="0"/>
        <w:sz w:val="60"/>
        <w:u w:val="none"/>
        <w:vertAlign w:val="subscrip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nsid w:val="47AA7B65"/>
    <w:multiLevelType w:val="multilevel"/>
    <w:tmpl w:val="47AA7B65"/>
    <w:lvl w:ilvl="0">
      <w:start w:val="1"/>
      <w:numFmt w:val="decimal"/>
      <w:lvlText w:val="%1."/>
      <w:lvlJc w:val="left"/>
      <w:pPr>
        <w:ind w:left="420" w:hanging="42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start w:val="1"/>
      <w:numFmt w:val="lowerLetter"/>
      <w:lvlText w:val="%2)"/>
      <w:lvlJc w:val="left"/>
      <w:pPr>
        <w:tabs>
          <w:tab w:val="left" w:pos="420"/>
        </w:tabs>
        <w:ind w:left="840" w:hanging="42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start w:val="1"/>
      <w:numFmt w:val="lowerRoman"/>
      <w:lvlText w:val="%3."/>
      <w:lvlJc w:val="left"/>
      <w:pPr>
        <w:tabs>
          <w:tab w:val="left" w:pos="420"/>
        </w:tabs>
        <w:ind w:left="1260" w:hanging="52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start w:val="1"/>
      <w:numFmt w:val="decimal"/>
      <w:lvlText w:val="%4."/>
      <w:lvlJc w:val="left"/>
      <w:pPr>
        <w:tabs>
          <w:tab w:val="left" w:pos="420"/>
        </w:tabs>
        <w:ind w:left="1680" w:hanging="42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start w:val="1"/>
      <w:numFmt w:val="lowerLetter"/>
      <w:lvlText w:val="%5)"/>
      <w:lvlJc w:val="left"/>
      <w:pPr>
        <w:tabs>
          <w:tab w:val="left" w:pos="420"/>
        </w:tabs>
        <w:ind w:left="2100" w:hanging="42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start w:val="1"/>
      <w:numFmt w:val="lowerRoman"/>
      <w:lvlText w:val="%6."/>
      <w:lvlJc w:val="left"/>
      <w:pPr>
        <w:tabs>
          <w:tab w:val="left" w:pos="420"/>
        </w:tabs>
        <w:ind w:left="2520" w:hanging="52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start w:val="1"/>
      <w:numFmt w:val="decimal"/>
      <w:lvlText w:val="%7."/>
      <w:lvlJc w:val="left"/>
      <w:pPr>
        <w:tabs>
          <w:tab w:val="left" w:pos="420"/>
        </w:tabs>
        <w:ind w:left="2940" w:hanging="42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start w:val="1"/>
      <w:numFmt w:val="lowerLetter"/>
      <w:lvlText w:val="%8)"/>
      <w:lvlJc w:val="left"/>
      <w:pPr>
        <w:tabs>
          <w:tab w:val="left" w:pos="420"/>
        </w:tabs>
        <w:ind w:left="3360" w:hanging="42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start w:val="1"/>
      <w:numFmt w:val="lowerRoman"/>
      <w:lvlText w:val="%9."/>
      <w:lvlJc w:val="left"/>
      <w:pPr>
        <w:tabs>
          <w:tab w:val="left" w:pos="420"/>
        </w:tabs>
        <w:ind w:left="3780" w:hanging="52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41">
    <w:nsid w:val="47F37F83"/>
    <w:multiLevelType w:val="multilevel"/>
    <w:tmpl w:val="47F37F83"/>
    <w:lvl w:ilvl="0">
      <w:start w:val="1"/>
      <w:numFmt w:val="decimal"/>
      <w:suff w:val="space"/>
      <w:lvlText w:val="第 %1 章"/>
      <w:lvlJc w:val="center"/>
      <w:pPr>
        <w:ind w:left="0" w:firstLine="288"/>
      </w:pPr>
      <w:rPr>
        <w:rFonts w:cs="Times New Roman" w:hint="eastAsia"/>
        <w:b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decimal"/>
      <w:isLgl/>
      <w:suff w:val="space"/>
      <w:lvlText w:val="%1.%2"/>
      <w:lvlJc w:val="left"/>
      <w:pPr>
        <w:ind w:left="2268" w:hanging="2268"/>
      </w:pPr>
      <w:rPr>
        <w:rFonts w:ascii="Arial" w:eastAsia="黑体" w:hAnsi="Arial" w:cs="Times New Roman" w:hint="eastAsia"/>
        <w:b w:val="0"/>
        <w:bCs w:val="0"/>
        <w:i w:val="0"/>
        <w:iCs w:val="0"/>
        <w:caps w:val="0"/>
        <w:smallCaps w:val="0"/>
        <w:strike w:val="0"/>
        <w:dstrike w:val="0"/>
        <w:outline w:val="0"/>
        <w:shadow w:val="0"/>
        <w:emboss w:val="0"/>
        <w:imprint w:val="0"/>
        <w:vanish w:val="0"/>
        <w:color w:val="auto"/>
        <w:spacing w:val="0"/>
        <w:w w:val="100"/>
        <w:kern w:val="2"/>
        <w:position w:val="0"/>
        <w:sz w:val="36"/>
        <w:u w:val="none"/>
        <w:vertAlign w:val="baseline"/>
      </w:rPr>
    </w:lvl>
    <w:lvl w:ilvl="2">
      <w:start w:val="1"/>
      <w:numFmt w:val="decimal"/>
      <w:isLgl/>
      <w:suff w:val="space"/>
      <w:lvlText w:val="%1.%2.%3"/>
      <w:lvlJc w:val="left"/>
      <w:pPr>
        <w:ind w:left="2270" w:hanging="2270"/>
      </w:pPr>
      <w:rPr>
        <w:rFonts w:cs="Times New Roman" w:hint="eastAsia"/>
        <w:b w:val="0"/>
        <w:i w:val="0"/>
        <w:iCs w:val="0"/>
        <w:caps w:val="0"/>
        <w:smallCaps w:val="0"/>
        <w:strike w:val="0"/>
        <w:dstrike w:val="0"/>
        <w:outline w:val="0"/>
        <w:shadow w:val="0"/>
        <w:emboss w:val="0"/>
        <w:imprint w:val="0"/>
        <w:vanish w:val="0"/>
        <w:spacing w:val="0"/>
        <w:kern w:val="0"/>
        <w:position w:val="0"/>
        <w:u w:val="none"/>
        <w:vertAlign w:val="baseline"/>
      </w:rPr>
    </w:lvl>
    <w:lvl w:ilvl="3">
      <w:start w:val="1"/>
      <w:numFmt w:val="decimal"/>
      <w:isLgl/>
      <w:suff w:val="space"/>
      <w:lvlText w:val="%1.%2.%3.%4"/>
      <w:lvlJc w:val="left"/>
      <w:pPr>
        <w:ind w:left="2268" w:hanging="2268"/>
      </w:pPr>
      <w:rPr>
        <w:rFonts w:ascii="Arial" w:eastAsia="黑体" w:hAnsi="Arial" w:hint="default"/>
        <w:b w:val="0"/>
        <w:i w:val="0"/>
        <w:sz w:val="30"/>
      </w:rPr>
    </w:lvl>
    <w:lvl w:ilvl="4">
      <w:start w:val="1"/>
      <w:numFmt w:val="decimal"/>
      <w:pStyle w:val="5-18"/>
      <w:isLgl/>
      <w:suff w:val="space"/>
      <w:lvlText w:val="%1.%2.%3.%4.%5"/>
      <w:lvlJc w:val="left"/>
      <w:pPr>
        <w:ind w:left="2268" w:hanging="2268"/>
      </w:pPr>
      <w:rPr>
        <w:rFonts w:ascii="Arial" w:eastAsia="黑体" w:hAnsi="Arial" w:hint="default"/>
        <w:b w:val="0"/>
        <w:i w:val="0"/>
        <w:sz w:val="28"/>
      </w:rPr>
    </w:lvl>
    <w:lvl w:ilvl="5">
      <w:start w:val="1"/>
      <w:numFmt w:val="decimal"/>
      <w:isLgl/>
      <w:lvlText w:val="%1.%2.%3.%4.%5.%6"/>
      <w:lvlJc w:val="left"/>
      <w:pPr>
        <w:tabs>
          <w:tab w:val="left" w:pos="1992"/>
        </w:tabs>
        <w:ind w:left="2268" w:hanging="2268"/>
      </w:pPr>
      <w:rPr>
        <w:rFonts w:hint="eastAsia"/>
      </w:rPr>
    </w:lvl>
    <w:lvl w:ilvl="6">
      <w:start w:val="1"/>
      <w:numFmt w:val="decimal"/>
      <w:lvlText w:val="%1.%2.%3.%4.%5.%6.%7"/>
      <w:lvlJc w:val="left"/>
      <w:pPr>
        <w:tabs>
          <w:tab w:val="left" w:pos="2136"/>
        </w:tabs>
        <w:ind w:left="2136" w:hanging="1296"/>
      </w:pPr>
      <w:rPr>
        <w:rFonts w:hint="eastAsia"/>
      </w:rPr>
    </w:lvl>
    <w:lvl w:ilvl="7">
      <w:start w:val="1"/>
      <w:numFmt w:val="decimal"/>
      <w:suff w:val="space"/>
      <w:lvlText w:val="%1.%2.%3.%4.%5.%6.%7.%8"/>
      <w:lvlJc w:val="left"/>
      <w:pPr>
        <w:ind w:left="2268" w:hanging="2268"/>
      </w:pPr>
      <w:rPr>
        <w:rFonts w:hint="eastAsia"/>
      </w:rPr>
    </w:lvl>
    <w:lvl w:ilvl="8">
      <w:start w:val="1"/>
      <w:numFmt w:val="decimal"/>
      <w:lvlText w:val="%1.%2.%3.%4.%5.%6.%7.%8.%9"/>
      <w:lvlJc w:val="left"/>
      <w:pPr>
        <w:tabs>
          <w:tab w:val="left" w:pos="2424"/>
        </w:tabs>
        <w:ind w:left="2424" w:hanging="1584"/>
      </w:pPr>
      <w:rPr>
        <w:rFonts w:hint="eastAsia"/>
      </w:rPr>
    </w:lvl>
  </w:abstractNum>
  <w:abstractNum w:abstractNumId="42">
    <w:nsid w:val="4C6E6E98"/>
    <w:multiLevelType w:val="multilevel"/>
    <w:tmpl w:val="4C6E6E98"/>
    <w:lvl w:ilvl="0">
      <w:start w:val="1"/>
      <w:numFmt w:val="bullet"/>
      <w:pStyle w:val="ae"/>
      <w:lvlText w:val=""/>
      <w:lvlJc w:val="left"/>
      <w:pPr>
        <w:tabs>
          <w:tab w:val="left" w:pos="3300"/>
        </w:tabs>
        <w:ind w:left="3300" w:hanging="420"/>
      </w:pPr>
      <w:rPr>
        <w:rFonts w:ascii="Wingdings" w:hAnsi="Wingdings" w:hint="default"/>
      </w:rPr>
    </w:lvl>
    <w:lvl w:ilvl="1">
      <w:start w:val="4"/>
      <w:numFmt w:val="japaneseCounting"/>
      <w:lvlText w:val="第%2章"/>
      <w:lvlJc w:val="left"/>
      <w:pPr>
        <w:tabs>
          <w:tab w:val="left" w:pos="1695"/>
        </w:tabs>
        <w:ind w:left="1695" w:hanging="1275"/>
      </w:pPr>
    </w:lvl>
    <w:lvl w:ilvl="2">
      <w:start w:val="1"/>
      <w:numFmt w:val="decimal"/>
      <w:lvlText w:val="%3、"/>
      <w:lvlJc w:val="left"/>
      <w:pPr>
        <w:tabs>
          <w:tab w:val="left" w:pos="1200"/>
        </w:tabs>
        <w:ind w:left="1200" w:hanging="360"/>
      </w:pPr>
    </w:lvl>
    <w:lvl w:ilvl="3">
      <w:start w:val="1"/>
      <w:numFmt w:val="decimal"/>
      <w:lvlText w:val="%4）"/>
      <w:lvlJc w:val="left"/>
      <w:pPr>
        <w:tabs>
          <w:tab w:val="left" w:pos="1620"/>
        </w:tabs>
        <w:ind w:left="1620" w:hanging="36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3">
    <w:nsid w:val="4CA75A52"/>
    <w:multiLevelType w:val="multilevel"/>
    <w:tmpl w:val="4CA75A52"/>
    <w:lvl w:ilvl="0">
      <w:start w:val="1"/>
      <w:numFmt w:val="decimal"/>
      <w:pStyle w:val="15"/>
      <w:lvlText w:val="%1)"/>
      <w:lvlJc w:val="left"/>
      <w:pPr>
        <w:ind w:left="420" w:firstLine="0"/>
      </w:pPr>
    </w:lvl>
    <w:lvl w:ilvl="1">
      <w:start w:val="1"/>
      <w:numFmt w:val="lowerLetter"/>
      <w:lvlText w:val="%2)"/>
      <w:lvlJc w:val="left"/>
      <w:pPr>
        <w:ind w:left="420" w:hanging="420"/>
      </w:pPr>
    </w:lvl>
    <w:lvl w:ilvl="2">
      <w:start w:val="1"/>
      <w:numFmt w:val="lowerRoman"/>
      <w:lvlText w:val="%3."/>
      <w:lvlJc w:val="right"/>
      <w:pPr>
        <w:ind w:left="840" w:hanging="420"/>
      </w:pPr>
    </w:lvl>
    <w:lvl w:ilvl="3">
      <w:start w:val="1"/>
      <w:numFmt w:val="decimal"/>
      <w:lvlText w:val="%4."/>
      <w:lvlJc w:val="left"/>
      <w:pPr>
        <w:ind w:left="1260" w:hanging="420"/>
      </w:pPr>
    </w:lvl>
    <w:lvl w:ilvl="4">
      <w:start w:val="1"/>
      <w:numFmt w:val="lowerLetter"/>
      <w:lvlText w:val="%5)"/>
      <w:lvlJc w:val="left"/>
      <w:pPr>
        <w:ind w:left="1680" w:hanging="420"/>
      </w:pPr>
    </w:lvl>
    <w:lvl w:ilvl="5">
      <w:start w:val="1"/>
      <w:numFmt w:val="lowerRoman"/>
      <w:lvlText w:val="%6."/>
      <w:lvlJc w:val="right"/>
      <w:pPr>
        <w:ind w:left="2100" w:hanging="420"/>
      </w:pPr>
    </w:lvl>
    <w:lvl w:ilvl="6">
      <w:start w:val="1"/>
      <w:numFmt w:val="decimal"/>
      <w:lvlText w:val="%7."/>
      <w:lvlJc w:val="left"/>
      <w:pPr>
        <w:ind w:left="2520" w:hanging="420"/>
      </w:pPr>
    </w:lvl>
    <w:lvl w:ilvl="7">
      <w:start w:val="1"/>
      <w:numFmt w:val="lowerLetter"/>
      <w:lvlText w:val="%8)"/>
      <w:lvlJc w:val="left"/>
      <w:pPr>
        <w:ind w:left="2940" w:hanging="420"/>
      </w:pPr>
    </w:lvl>
    <w:lvl w:ilvl="8">
      <w:start w:val="1"/>
      <w:numFmt w:val="lowerRoman"/>
      <w:lvlText w:val="%9."/>
      <w:lvlJc w:val="right"/>
      <w:pPr>
        <w:ind w:left="3360" w:hanging="420"/>
      </w:pPr>
    </w:lvl>
  </w:abstractNum>
  <w:abstractNum w:abstractNumId="44">
    <w:nsid w:val="4D655F1A"/>
    <w:multiLevelType w:val="multilevel"/>
    <w:tmpl w:val="4D655F1A"/>
    <w:lvl w:ilvl="0">
      <w:start w:val="1"/>
      <w:numFmt w:val="decimal"/>
      <w:lvlText w:val="%1"/>
      <w:lvlJc w:val="left"/>
      <w:pPr>
        <w:tabs>
          <w:tab w:val="left" w:pos="425"/>
        </w:tabs>
        <w:ind w:left="425" w:hanging="425"/>
      </w:pPr>
      <w:rPr>
        <w:rFonts w:hint="eastAsia"/>
      </w:rPr>
    </w:lvl>
    <w:lvl w:ilvl="1">
      <w:start w:val="1"/>
      <w:numFmt w:val="decimal"/>
      <w:lvlText w:val="2.%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pStyle w:val="4-1"/>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45">
    <w:nsid w:val="4E37518A"/>
    <w:multiLevelType w:val="multilevel"/>
    <w:tmpl w:val="4E37518A"/>
    <w:lvl w:ilvl="0">
      <w:start w:val="1"/>
      <w:numFmt w:val="bullet"/>
      <w:pStyle w:val="af"/>
      <w:lvlText w:val=""/>
      <w:lvlJc w:val="left"/>
      <w:pPr>
        <w:tabs>
          <w:tab w:val="left" w:pos="1134"/>
        </w:tabs>
        <w:ind w:left="1134" w:hanging="510"/>
      </w:pPr>
      <w:rPr>
        <w:rFonts w:ascii="Symbol" w:hAnsi="Symbol" w:hint="default"/>
        <w:b/>
        <w:bCs w:val="0"/>
        <w:i w:val="0"/>
        <w:iCs w:val="0"/>
        <w:color w:val="auto"/>
        <w:sz w:val="20"/>
        <w:szCs w:val="20"/>
      </w:rPr>
    </w:lvl>
    <w:lvl w:ilvl="1">
      <w:start w:val="1"/>
      <w:numFmt w:val="bullet"/>
      <w:lvlText w:val=""/>
      <w:lvlJc w:val="left"/>
      <w:pPr>
        <w:tabs>
          <w:tab w:val="left" w:pos="1418"/>
        </w:tabs>
        <w:ind w:left="1418" w:hanging="284"/>
      </w:pPr>
      <w:rPr>
        <w:rFonts w:ascii="Wingdings" w:hAnsi="Wingdings" w:hint="default"/>
        <w:b w:val="0"/>
        <w:bCs w:val="0"/>
        <w:i w:val="0"/>
        <w:iCs w:val="0"/>
        <w:color w:val="auto"/>
        <w:sz w:val="12"/>
        <w:szCs w:val="20"/>
      </w:rPr>
    </w:lvl>
    <w:lvl w:ilvl="2">
      <w:start w:val="1"/>
      <w:numFmt w:val="bullet"/>
      <w:lvlText w:val=""/>
      <w:lvlJc w:val="left"/>
      <w:pPr>
        <w:tabs>
          <w:tab w:val="left" w:pos="1701"/>
        </w:tabs>
        <w:ind w:left="1701" w:hanging="283"/>
      </w:pPr>
      <w:rPr>
        <w:rFonts w:ascii="Symbol" w:hAnsi="Symbol" w:hint="default"/>
        <w:b w:val="0"/>
        <w:bCs w:val="0"/>
        <w:i w:val="0"/>
        <w:iCs w:val="0"/>
        <w:color w:val="auto"/>
        <w:sz w:val="20"/>
        <w:szCs w:val="20"/>
      </w:rPr>
    </w:lvl>
    <w:lvl w:ilvl="3">
      <w:start w:val="1"/>
      <w:numFmt w:val="bullet"/>
      <w:lvlRestart w:val="0"/>
      <w:lvlText w:val=""/>
      <w:lvlJc w:val="left"/>
      <w:pPr>
        <w:tabs>
          <w:tab w:val="left" w:pos="284"/>
        </w:tabs>
        <w:ind w:left="284" w:hanging="284"/>
      </w:pPr>
      <w:rPr>
        <w:rFonts w:ascii="Symbol" w:hAnsi="Symbol" w:hint="default"/>
        <w:b w:val="0"/>
        <w:bCs w:val="0"/>
        <w:i w:val="0"/>
        <w:iCs w:val="0"/>
        <w:color w:val="auto"/>
        <w:sz w:val="20"/>
        <w:szCs w:val="20"/>
      </w:rPr>
    </w:lvl>
    <w:lvl w:ilvl="4">
      <w:start w:val="1"/>
      <w:numFmt w:val="bullet"/>
      <w:pStyle w:val="ItemListinTable"/>
      <w:lvlText w:val=""/>
      <w:lvlJc w:val="left"/>
      <w:pPr>
        <w:tabs>
          <w:tab w:val="left" w:pos="510"/>
        </w:tabs>
        <w:ind w:left="510" w:hanging="226"/>
      </w:pPr>
      <w:rPr>
        <w:rFonts w:ascii="Wingdings" w:hAnsi="Wingdings" w:hint="default"/>
        <w:b w:val="0"/>
        <w:bCs w:val="0"/>
        <w:i w:val="0"/>
        <w:iCs w:val="0"/>
        <w:color w:val="auto"/>
        <w:sz w:val="10"/>
        <w:szCs w:val="20"/>
      </w:rPr>
    </w:lvl>
    <w:lvl w:ilvl="5">
      <w:start w:val="1"/>
      <w:numFmt w:val="bullet"/>
      <w:lvlRestart w:val="0"/>
      <w:lvlText w:val=""/>
      <w:lvlJc w:val="left"/>
      <w:pPr>
        <w:tabs>
          <w:tab w:val="left" w:pos="284"/>
        </w:tabs>
        <w:ind w:left="284" w:hanging="284"/>
      </w:pPr>
      <w:rPr>
        <w:rFonts w:ascii="Symbol" w:hAnsi="Symbol" w:hint="default"/>
        <w:color w:val="auto"/>
        <w:sz w:val="20"/>
        <w:szCs w:val="20"/>
      </w:rPr>
    </w:lvl>
    <w:lvl w:ilvl="6">
      <w:start w:val="1"/>
      <w:numFmt w:val="none"/>
      <w:lvlText w:val="%7"/>
      <w:lvlJc w:val="left"/>
      <w:pPr>
        <w:tabs>
          <w:tab w:val="left" w:pos="323"/>
        </w:tabs>
        <w:ind w:left="323" w:firstLine="920"/>
      </w:pPr>
      <w:rPr>
        <w:rFonts w:hint="default"/>
        <w:color w:val="auto"/>
      </w:rPr>
    </w:lvl>
    <w:lvl w:ilvl="7">
      <w:start w:val="1"/>
      <w:numFmt w:val="none"/>
      <w:lvlText w:val="%8"/>
      <w:lvlJc w:val="left"/>
      <w:pPr>
        <w:tabs>
          <w:tab w:val="left" w:pos="323"/>
        </w:tabs>
        <w:ind w:left="323" w:firstLine="920"/>
      </w:pPr>
      <w:rPr>
        <w:rFonts w:hint="default"/>
      </w:rPr>
    </w:lvl>
    <w:lvl w:ilvl="8">
      <w:start w:val="1"/>
      <w:numFmt w:val="none"/>
      <w:lvlText w:val="%9"/>
      <w:lvlJc w:val="left"/>
      <w:pPr>
        <w:tabs>
          <w:tab w:val="left" w:pos="323"/>
        </w:tabs>
        <w:ind w:left="323" w:firstLine="920"/>
      </w:pPr>
      <w:rPr>
        <w:rFonts w:hint="default"/>
      </w:rPr>
    </w:lvl>
  </w:abstractNum>
  <w:abstractNum w:abstractNumId="46">
    <w:nsid w:val="524F754F"/>
    <w:multiLevelType w:val="multilevel"/>
    <w:tmpl w:val="524F754F"/>
    <w:lvl w:ilvl="0">
      <w:start w:val="1"/>
      <w:numFmt w:val="decimal"/>
      <w:lvlText w:val="5.10.%1"/>
      <w:lvlJc w:val="left"/>
      <w:pPr>
        <w:ind w:left="420" w:hanging="420"/>
      </w:pPr>
    </w:lvl>
    <w:lvl w:ilvl="1">
      <w:start w:val="1"/>
      <w:numFmt w:val="lowerLetter"/>
      <w:lvlText w:val="%2)"/>
      <w:lvlJc w:val="left"/>
      <w:pPr>
        <w:ind w:left="840" w:hanging="420"/>
      </w:pPr>
    </w:lvl>
    <w:lvl w:ilvl="2">
      <w:start w:val="1"/>
      <w:numFmt w:val="lowerRoman"/>
      <w:pStyle w:val="LLLL3"/>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nsid w:val="5438373A"/>
    <w:multiLevelType w:val="multilevel"/>
    <w:tmpl w:val="5438373A"/>
    <w:lvl w:ilvl="0">
      <w:start w:val="1"/>
      <w:numFmt w:val="decimal"/>
      <w:pStyle w:val="21"/>
      <w:lvlText w:val="5.%1"/>
      <w:lvlJc w:val="left"/>
      <w:pPr>
        <w:ind w:left="420" w:hanging="420"/>
      </w:pPr>
      <w:rPr>
        <w:b/>
        <w:i w:val="0"/>
        <w:caps w:val="0"/>
        <w:strike w:val="0"/>
        <w:dstrike w:val="0"/>
        <w:sz w:val="60"/>
        <w:u w:val="none"/>
        <w:vertAlign w:val="subscrip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nsid w:val="556C45B6"/>
    <w:multiLevelType w:val="multilevel"/>
    <w:tmpl w:val="556C45B6"/>
    <w:lvl w:ilvl="0">
      <w:start w:val="1"/>
      <w:numFmt w:val="chineseCountingThousand"/>
      <w:lvlText w:val="第%1章"/>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pStyle w:val="4-7"/>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nsid w:val="56F66664"/>
    <w:multiLevelType w:val="multilevel"/>
    <w:tmpl w:val="56F66664"/>
    <w:lvl w:ilvl="0">
      <w:start w:val="1"/>
      <w:numFmt w:val="decimal"/>
      <w:pStyle w:val="af0"/>
      <w:lvlText w:val="（%1）"/>
      <w:lvlJc w:val="left"/>
      <w:pPr>
        <w:ind w:left="1080" w:hanging="72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50">
    <w:nsid w:val="5989B6EC"/>
    <w:multiLevelType w:val="singleLevel"/>
    <w:tmpl w:val="5989B6EC"/>
    <w:lvl w:ilvl="0">
      <w:start w:val="1"/>
      <w:numFmt w:val="chineseCounting"/>
      <w:pStyle w:val="af1"/>
      <w:suff w:val="nothing"/>
      <w:lvlText w:val="（%1）"/>
      <w:lvlJc w:val="left"/>
      <w:pPr>
        <w:ind w:left="0" w:firstLine="420"/>
      </w:pPr>
      <w:rPr>
        <w:rFonts w:hint="eastAsia"/>
        <w:lang w:val="en-US"/>
      </w:rPr>
    </w:lvl>
  </w:abstractNum>
  <w:abstractNum w:abstractNumId="51">
    <w:nsid w:val="5989C428"/>
    <w:multiLevelType w:val="singleLevel"/>
    <w:tmpl w:val="5989C428"/>
    <w:lvl w:ilvl="0">
      <w:start w:val="1"/>
      <w:numFmt w:val="chineseCounting"/>
      <w:pStyle w:val="af2"/>
      <w:suff w:val="nothing"/>
      <w:lvlText w:val="（%1）"/>
      <w:lvlJc w:val="left"/>
      <w:pPr>
        <w:ind w:left="0" w:firstLine="420"/>
      </w:pPr>
      <w:rPr>
        <w:rFonts w:hint="eastAsia"/>
      </w:rPr>
    </w:lvl>
  </w:abstractNum>
  <w:abstractNum w:abstractNumId="52">
    <w:nsid w:val="5A0A6B2C"/>
    <w:multiLevelType w:val="multilevel"/>
    <w:tmpl w:val="5A0A6B2C"/>
    <w:lvl w:ilvl="0">
      <w:start w:val="1"/>
      <w:numFmt w:val="decimal"/>
      <w:pStyle w:val="5-21"/>
      <w:lvlText w:val="5.4.%1"/>
      <w:lvlJc w:val="left"/>
      <w:pPr>
        <w:ind w:left="846" w:hanging="420"/>
      </w:p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53">
    <w:nsid w:val="5B081106"/>
    <w:multiLevelType w:val="multilevel"/>
    <w:tmpl w:val="5B081106"/>
    <w:lvl w:ilvl="0">
      <w:start w:val="1"/>
      <w:numFmt w:val="decimal"/>
      <w:suff w:val="space"/>
      <w:lvlText w:val="%1"/>
      <w:lvlJc w:val="left"/>
      <w:pPr>
        <w:ind w:left="0" w:firstLine="0"/>
      </w:pPr>
      <w:rPr>
        <w:lang w:val="en-US"/>
      </w:rPr>
    </w:lvl>
    <w:lvl w:ilvl="1">
      <w:start w:val="1"/>
      <w:numFmt w:val="decimal"/>
      <w:suff w:val="space"/>
      <w:lvlText w:val="%1.%2"/>
      <w:lvlJc w:val="left"/>
      <w:pPr>
        <w:ind w:left="0" w:firstLine="0"/>
      </w:pPr>
    </w:lvl>
    <w:lvl w:ilvl="2">
      <w:start w:val="1"/>
      <w:numFmt w:val="decimal"/>
      <w:pStyle w:val="41"/>
      <w:suff w:val="space"/>
      <w:lvlText w:val="%1.%2.%3"/>
      <w:lvlJc w:val="left"/>
      <w:pPr>
        <w:ind w:left="0" w:firstLine="0"/>
      </w:pPr>
    </w:lvl>
    <w:lvl w:ilvl="3">
      <w:start w:val="1"/>
      <w:numFmt w:val="decimal"/>
      <w:lvlText w:val="%1.%2.%3.%4"/>
      <w:lvlJc w:val="left"/>
      <w:pPr>
        <w:ind w:left="1984" w:hanging="708"/>
      </w:pPr>
    </w:lvl>
    <w:lvl w:ilvl="4">
      <w:start w:val="1"/>
      <w:numFmt w:val="decimal"/>
      <w:pStyle w:val="5-28"/>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4">
    <w:nsid w:val="5B8249F2"/>
    <w:multiLevelType w:val="multilevel"/>
    <w:tmpl w:val="5B8249F2"/>
    <w:lvl w:ilvl="0">
      <w:start w:val="1"/>
      <w:numFmt w:val="decimal"/>
      <w:lvlText w:val="4.4.%1"/>
      <w:lvlJc w:val="left"/>
      <w:pPr>
        <w:ind w:left="846" w:hanging="420"/>
      </w:p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pStyle w:val="4-6"/>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55">
    <w:nsid w:val="5BAAED2F"/>
    <w:multiLevelType w:val="singleLevel"/>
    <w:tmpl w:val="5BAAED2F"/>
    <w:lvl w:ilvl="0">
      <w:start w:val="1"/>
      <w:numFmt w:val="chineseCounting"/>
      <w:pStyle w:val="22"/>
      <w:suff w:val="nothing"/>
      <w:lvlText w:val="（%1）"/>
      <w:lvlJc w:val="left"/>
      <w:pPr>
        <w:ind w:left="0" w:firstLine="420"/>
      </w:pPr>
      <w:rPr>
        <w:rFonts w:hint="eastAsia"/>
      </w:rPr>
    </w:lvl>
  </w:abstractNum>
  <w:abstractNum w:abstractNumId="56">
    <w:nsid w:val="62547A02"/>
    <w:multiLevelType w:val="multilevel"/>
    <w:tmpl w:val="62547A02"/>
    <w:lvl w:ilvl="0">
      <w:start w:val="1"/>
      <w:numFmt w:val="decimal"/>
      <w:pStyle w:val="af3"/>
      <w:lvlText w:val="5.8.%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nsid w:val="647365CD"/>
    <w:multiLevelType w:val="multilevel"/>
    <w:tmpl w:val="647365CD"/>
    <w:lvl w:ilvl="0">
      <w:start w:val="1"/>
      <w:numFmt w:val="decimal"/>
      <w:lvlText w:val="6.%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pStyle w:val="4-4"/>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nsid w:val="6539752F"/>
    <w:multiLevelType w:val="multilevel"/>
    <w:tmpl w:val="6539752F"/>
    <w:lvl w:ilvl="0">
      <w:start w:val="1"/>
      <w:numFmt w:val="decimal"/>
      <w:pStyle w:val="31"/>
      <w:lvlText w:val="5.3.%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nsid w:val="660D57CC"/>
    <w:multiLevelType w:val="multilevel"/>
    <w:tmpl w:val="660D57CC"/>
    <w:lvl w:ilvl="0">
      <w:start w:val="1"/>
      <w:numFmt w:val="decimal"/>
      <w:pStyle w:val="40"/>
      <w:lvlText w:val="第%1章"/>
      <w:lvlJc w:val="left"/>
      <w:pPr>
        <w:ind w:left="0" w:firstLine="0"/>
      </w:pPr>
      <w:rPr>
        <w:rFonts w:ascii="Arial" w:eastAsia="黑体" w:hAnsi="Arial" w:cs="Times New Roman" w:hint="default"/>
        <w:b w:val="0"/>
        <w:i w:val="0"/>
        <w:sz w:val="44"/>
      </w:rPr>
    </w:lvl>
    <w:lvl w:ilvl="1">
      <w:start w:val="1"/>
      <w:numFmt w:val="decimal"/>
      <w:lvlText w:val="%1.%2"/>
      <w:lvlJc w:val="left"/>
      <w:pPr>
        <w:ind w:left="85" w:firstLine="0"/>
      </w:pPr>
      <w:rPr>
        <w:rFonts w:ascii="Arial" w:eastAsia="黑体" w:hAnsi="Arial" w:cs="Times New Roman" w:hint="default"/>
        <w:b w:val="0"/>
        <w:i w:val="0"/>
        <w:sz w:val="36"/>
      </w:rPr>
    </w:lvl>
    <w:lvl w:ilvl="2">
      <w:start w:val="1"/>
      <w:numFmt w:val="decimal"/>
      <w:lvlText w:val="%1.%2.%3"/>
      <w:lvlJc w:val="left"/>
      <w:pPr>
        <w:ind w:left="170" w:firstLine="0"/>
      </w:pPr>
      <w:rPr>
        <w:rFonts w:ascii="Arial" w:eastAsia="黑体" w:hAnsi="Arial" w:cs="Times New Roman" w:hint="default"/>
        <w:b w:val="0"/>
        <w:i w:val="0"/>
        <w:sz w:val="32"/>
      </w:rPr>
    </w:lvl>
    <w:lvl w:ilvl="3">
      <w:start w:val="1"/>
      <w:numFmt w:val="decimal"/>
      <w:lvlText w:val="%1.%2.%3.%4"/>
      <w:lvlJc w:val="left"/>
      <w:pPr>
        <w:ind w:left="255" w:firstLine="0"/>
      </w:pPr>
      <w:rPr>
        <w:rFonts w:ascii="Arial" w:eastAsia="黑体" w:hAnsi="Arial" w:cs="Times New Roman" w:hint="default"/>
        <w:b w:val="0"/>
        <w:i w:val="0"/>
        <w:sz w:val="30"/>
      </w:rPr>
    </w:lvl>
    <w:lvl w:ilvl="4">
      <w:start w:val="1"/>
      <w:numFmt w:val="decimal"/>
      <w:lvlText w:val="%5."/>
      <w:lvlJc w:val="left"/>
      <w:pPr>
        <w:ind w:left="340" w:firstLine="0"/>
      </w:pPr>
      <w:rPr>
        <w:rFonts w:ascii="Arial" w:eastAsia="黑体" w:hAnsi="Arial" w:cs="Times New Roman" w:hint="default"/>
        <w:b w:val="0"/>
        <w:i w:val="0"/>
        <w:sz w:val="28"/>
      </w:rPr>
    </w:lvl>
    <w:lvl w:ilvl="5">
      <w:start w:val="1"/>
      <w:numFmt w:val="decimal"/>
      <w:lvlText w:val="%6.)"/>
      <w:lvlJc w:val="left"/>
      <w:pPr>
        <w:ind w:left="425" w:firstLine="0"/>
      </w:pPr>
      <w:rPr>
        <w:rFonts w:ascii="Arial" w:eastAsia="黑体" w:hAnsi="Arial" w:cs="Times New Roman" w:hint="default"/>
        <w:b w:val="0"/>
        <w:i w:val="0"/>
        <w:sz w:val="24"/>
      </w:rPr>
    </w:lvl>
    <w:lvl w:ilvl="6">
      <w:start w:val="1"/>
      <w:numFmt w:val="upperRoman"/>
      <w:lvlText w:val="%7."/>
      <w:lvlJc w:val="left"/>
      <w:pPr>
        <w:ind w:left="510" w:firstLine="0"/>
      </w:pPr>
      <w:rPr>
        <w:b/>
        <w:i w:val="0"/>
        <w:sz w:val="21"/>
      </w:rPr>
    </w:lvl>
    <w:lvl w:ilvl="7">
      <w:start w:val="1"/>
      <w:numFmt w:val="decimal"/>
      <w:lvlText w:val="%1.%2.%3.%4.%5.%6.%7.%8"/>
      <w:lvlJc w:val="left"/>
      <w:pPr>
        <w:ind w:left="595" w:firstLine="0"/>
      </w:pPr>
    </w:lvl>
    <w:lvl w:ilvl="8">
      <w:start w:val="1"/>
      <w:numFmt w:val="decimal"/>
      <w:lvlText w:val="%1.%2.%3.%4.%5.%6.%7.%8.%9"/>
      <w:lvlJc w:val="left"/>
      <w:pPr>
        <w:ind w:left="680" w:firstLine="0"/>
      </w:pPr>
    </w:lvl>
  </w:abstractNum>
  <w:abstractNum w:abstractNumId="60">
    <w:nsid w:val="66410E74"/>
    <w:multiLevelType w:val="multilevel"/>
    <w:tmpl w:val="66410E74"/>
    <w:lvl w:ilvl="0">
      <w:start w:val="1"/>
      <w:numFmt w:val="decimal"/>
      <w:suff w:val="space"/>
      <w:lvlText w:val="第 %1 章"/>
      <w:lvlJc w:val="center"/>
      <w:pPr>
        <w:ind w:left="0" w:firstLine="288"/>
      </w:pPr>
      <w:rPr>
        <w:rFonts w:ascii="Times New Roman" w:eastAsia="黑体" w:hAnsi="Times New Roman" w:hint="default"/>
        <w:b w:val="0"/>
        <w:i w:val="0"/>
        <w:sz w:val="44"/>
      </w:rPr>
    </w:lvl>
    <w:lvl w:ilvl="1">
      <w:start w:val="1"/>
      <w:numFmt w:val="decimal"/>
      <w:isLgl/>
      <w:suff w:val="space"/>
      <w:lvlText w:val="%1.%2"/>
      <w:lvlJc w:val="left"/>
      <w:pPr>
        <w:ind w:left="2268" w:hanging="2268"/>
      </w:pPr>
      <w:rPr>
        <w:rFonts w:ascii="Arial" w:eastAsia="黑体" w:hAnsi="Arial" w:cs="Times New Roman" w:hint="eastAsia"/>
        <w:b w:val="0"/>
        <w:bCs w:val="0"/>
        <w:i w:val="0"/>
        <w:iCs w:val="0"/>
        <w:caps w:val="0"/>
        <w:smallCaps w:val="0"/>
        <w:strike w:val="0"/>
        <w:dstrike w:val="0"/>
        <w:outline w:val="0"/>
        <w:shadow w:val="0"/>
        <w:emboss w:val="0"/>
        <w:imprint w:val="0"/>
        <w:vanish w:val="0"/>
        <w:color w:val="auto"/>
        <w:spacing w:val="0"/>
        <w:w w:val="100"/>
        <w:kern w:val="2"/>
        <w:position w:val="0"/>
        <w:sz w:val="36"/>
        <w:u w:val="none"/>
        <w:shd w:val="clear" w:color="auto" w:fill="auto"/>
        <w:vertAlign w:val="baseline"/>
      </w:rPr>
    </w:lvl>
    <w:lvl w:ilvl="2">
      <w:start w:val="1"/>
      <w:numFmt w:val="decimal"/>
      <w:isLgl/>
      <w:suff w:val="space"/>
      <w:lvlText w:val="%1.%2.%3"/>
      <w:lvlJc w:val="left"/>
      <w:pPr>
        <w:ind w:left="2270" w:hanging="2270"/>
      </w:pPr>
      <w:rPr>
        <w:rFonts w:ascii="Times New Roman" w:hAnsi="Times New Roman" w:cs="Times New Roman" w:hint="eastAsia"/>
        <w:b w:val="0"/>
        <w:bCs w:val="0"/>
        <w:i w:val="0"/>
        <w:iCs w:val="0"/>
        <w:caps w:val="0"/>
        <w:smallCaps w:val="0"/>
        <w:strike w:val="0"/>
        <w:dstrike w:val="0"/>
        <w:outline w:val="0"/>
        <w:shadow w:val="0"/>
        <w:emboss w:val="0"/>
        <w:imprint w:val="0"/>
        <w:vanish w:val="0"/>
        <w:spacing w:val="0"/>
        <w:kern w:val="0"/>
        <w:position w:val="0"/>
        <w:u w:val="none"/>
        <w:vertAlign w:val="baseline"/>
      </w:rPr>
    </w:lvl>
    <w:lvl w:ilvl="3">
      <w:start w:val="1"/>
      <w:numFmt w:val="decimal"/>
      <w:isLgl/>
      <w:suff w:val="space"/>
      <w:lvlText w:val="%1.%2.%3.%4"/>
      <w:lvlJc w:val="left"/>
      <w:pPr>
        <w:ind w:left="2268" w:hanging="2268"/>
      </w:pPr>
      <w:rPr>
        <w:rFonts w:ascii="Arial" w:eastAsia="黑体" w:hAnsi="Arial" w:hint="default"/>
        <w:b w:val="0"/>
        <w:i w:val="0"/>
        <w:sz w:val="30"/>
      </w:rPr>
    </w:lvl>
    <w:lvl w:ilvl="4">
      <w:start w:val="1"/>
      <w:numFmt w:val="decimal"/>
      <w:isLgl/>
      <w:suff w:val="space"/>
      <w:lvlText w:val="%1.%2.%3.%4.%5"/>
      <w:lvlJc w:val="left"/>
      <w:pPr>
        <w:ind w:left="2268" w:hanging="2268"/>
      </w:pPr>
      <w:rPr>
        <w:rFonts w:ascii="Arial" w:eastAsia="黑体" w:hAnsi="Arial" w:hint="default"/>
        <w:b w:val="0"/>
        <w:i w:val="0"/>
        <w:sz w:val="28"/>
      </w:rPr>
    </w:lvl>
    <w:lvl w:ilvl="5">
      <w:start w:val="1"/>
      <w:numFmt w:val="decimal"/>
      <w:isLgl/>
      <w:lvlText w:val="%1.%2.%3.%4.%5.%6"/>
      <w:lvlJc w:val="left"/>
      <w:pPr>
        <w:tabs>
          <w:tab w:val="left" w:pos="1992"/>
        </w:tabs>
        <w:ind w:left="2268" w:hanging="2268"/>
      </w:pPr>
      <w:rPr>
        <w:rFonts w:hint="eastAsia"/>
      </w:rPr>
    </w:lvl>
    <w:lvl w:ilvl="6">
      <w:start w:val="1"/>
      <w:numFmt w:val="decimal"/>
      <w:suff w:val="space"/>
      <w:lvlText w:val="%1.%2.%3.%4.%5.%6.%7"/>
      <w:lvlJc w:val="left"/>
      <w:pPr>
        <w:ind w:left="2268" w:hanging="2268"/>
      </w:pPr>
      <w:rPr>
        <w:b w:val="0"/>
        <w:bCs w:val="0"/>
        <w:i w:val="0"/>
        <w:iCs w:val="0"/>
        <w:caps w:val="0"/>
        <w:smallCaps w:val="0"/>
        <w:strike w:val="0"/>
        <w:dstrike w:val="0"/>
        <w:outline w:val="0"/>
        <w:shadow w:val="0"/>
        <w:emboss w:val="0"/>
        <w:imprint w:val="0"/>
        <w:vanish w:val="0"/>
        <w:spacing w:val="0"/>
        <w:position w:val="0"/>
        <w:u w:val="none"/>
        <w:vertAlign w:val="baseline"/>
      </w:rPr>
    </w:lvl>
    <w:lvl w:ilvl="7">
      <w:start w:val="1"/>
      <w:numFmt w:val="decimal"/>
      <w:lvlText w:val="%1.%2.%3.%4.%5.%6.%7.%8"/>
      <w:lvlJc w:val="left"/>
      <w:pPr>
        <w:tabs>
          <w:tab w:val="left" w:pos="2280"/>
        </w:tabs>
        <w:ind w:left="2280" w:hanging="1440"/>
      </w:pPr>
      <w:rPr>
        <w:rFonts w:hint="eastAsia"/>
      </w:rPr>
    </w:lvl>
    <w:lvl w:ilvl="8">
      <w:start w:val="1"/>
      <w:numFmt w:val="decimal"/>
      <w:pStyle w:val="af4"/>
      <w:lvlText w:val="%1.%2.%3.%4.%5.%6.%7.%8.%9"/>
      <w:lvlJc w:val="left"/>
      <w:pPr>
        <w:tabs>
          <w:tab w:val="left" w:pos="2424"/>
        </w:tabs>
        <w:ind w:left="2424" w:hanging="1584"/>
      </w:pPr>
      <w:rPr>
        <w:rFonts w:hint="eastAsia"/>
      </w:rPr>
    </w:lvl>
  </w:abstractNum>
  <w:abstractNum w:abstractNumId="61">
    <w:nsid w:val="667020AC"/>
    <w:multiLevelType w:val="multilevel"/>
    <w:tmpl w:val="667020AC"/>
    <w:lvl w:ilvl="0">
      <w:start w:val="1"/>
      <w:numFmt w:val="decimal"/>
      <w:suff w:val="nothing"/>
      <w:lvlText w:val="%1  "/>
      <w:lvlJc w:val="left"/>
      <w:pPr>
        <w:ind w:left="0" w:firstLine="0"/>
      </w:pPr>
      <w:rPr>
        <w:rFonts w:ascii="Arial" w:eastAsia="黑体" w:hAnsi="Arial" w:cs="Times New Roman" w:hint="default"/>
        <w:b w:val="0"/>
        <w:i w:val="0"/>
        <w:sz w:val="36"/>
        <w:szCs w:val="36"/>
      </w:rPr>
    </w:lvl>
    <w:lvl w:ilvl="1">
      <w:start w:val="1"/>
      <w:numFmt w:val="decimal"/>
      <w:suff w:val="nothing"/>
      <w:lvlText w:val="%1.%2  "/>
      <w:lvlJc w:val="left"/>
      <w:pPr>
        <w:ind w:left="0" w:firstLine="0"/>
      </w:pPr>
      <w:rPr>
        <w:rFonts w:ascii="Arial" w:hAnsi="Arial" w:cs="Times New Roman" w:hint="default"/>
        <w:b w:val="0"/>
        <w:i w:val="0"/>
        <w:sz w:val="30"/>
        <w:szCs w:val="30"/>
      </w:rPr>
    </w:lvl>
    <w:lvl w:ilvl="2">
      <w:start w:val="1"/>
      <w:numFmt w:val="decimal"/>
      <w:suff w:val="nothing"/>
      <w:lvlText w:val="%1.%2.%3  "/>
      <w:lvlJc w:val="left"/>
      <w:pPr>
        <w:ind w:left="0" w:firstLine="0"/>
      </w:pPr>
      <w:rPr>
        <w:rFonts w:ascii="Arial" w:hAnsi="Arial" w:cs="Times New Roman" w:hint="default"/>
        <w:b w:val="0"/>
        <w:i w:val="0"/>
        <w:sz w:val="24"/>
        <w:szCs w:val="24"/>
      </w:rPr>
    </w:lvl>
    <w:lvl w:ilvl="3">
      <w:start w:val="1"/>
      <w:numFmt w:val="decimal"/>
      <w:pStyle w:val="4-5"/>
      <w:suff w:val="nothing"/>
      <w:lvlText w:val="%1.%2.%3.%4  "/>
      <w:lvlJc w:val="left"/>
      <w:pPr>
        <w:ind w:left="0" w:firstLine="0"/>
      </w:pPr>
      <w:rPr>
        <w:rFonts w:ascii="Arial" w:hAnsi="Arial" w:cs="Times New Roman" w:hint="default"/>
        <w:b w:val="0"/>
        <w:i w:val="0"/>
        <w:sz w:val="21"/>
        <w:szCs w:val="21"/>
      </w:rPr>
    </w:lvl>
    <w:lvl w:ilvl="4">
      <w:start w:val="1"/>
      <w:numFmt w:val="decimal"/>
      <w:lvlText w:val="%5."/>
      <w:lvlJc w:val="left"/>
      <w:pPr>
        <w:tabs>
          <w:tab w:val="left" w:pos="1134"/>
        </w:tabs>
        <w:ind w:left="1134" w:hanging="312"/>
      </w:pPr>
      <w:rPr>
        <w:rFonts w:ascii="Arial" w:hAnsi="Arial" w:cs="Times New Roman" w:hint="default"/>
        <w:b w:val="0"/>
        <w:i w:val="0"/>
        <w:sz w:val="21"/>
        <w:szCs w:val="21"/>
      </w:rPr>
    </w:lvl>
    <w:lvl w:ilvl="5">
      <w:start w:val="1"/>
      <w:numFmt w:val="decimal"/>
      <w:lvlText w:val="%6)"/>
      <w:lvlJc w:val="left"/>
      <w:pPr>
        <w:tabs>
          <w:tab w:val="left" w:pos="1134"/>
        </w:tabs>
        <w:ind w:left="1134" w:hanging="312"/>
      </w:pPr>
      <w:rPr>
        <w:rFonts w:ascii="Arial" w:hAnsi="Arial" w:cs="Times New Roman" w:hint="default"/>
        <w:b w:val="0"/>
        <w:i w:val="0"/>
        <w:sz w:val="21"/>
        <w:szCs w:val="21"/>
      </w:rPr>
    </w:lvl>
    <w:lvl w:ilvl="6">
      <w:start w:val="1"/>
      <w:numFmt w:val="lowerLetter"/>
      <w:lvlText w:val="%7."/>
      <w:lvlJc w:val="left"/>
      <w:pPr>
        <w:tabs>
          <w:tab w:val="left" w:pos="1134"/>
        </w:tabs>
        <w:ind w:left="1134" w:hanging="312"/>
      </w:pPr>
      <w:rPr>
        <w:rFonts w:ascii="Arial" w:hAnsi="Arial" w:cs="Times New Roman" w:hint="default"/>
        <w:b w:val="0"/>
        <w:i w:val="0"/>
        <w:sz w:val="21"/>
        <w:szCs w:val="21"/>
      </w:rPr>
    </w:lvl>
    <w:lvl w:ilvl="7">
      <w:start w:val="1"/>
      <w:numFmt w:val="decimal"/>
      <w:lvlRestart w:val="0"/>
      <w:suff w:val="space"/>
      <w:lvlText w:val="图%8"/>
      <w:lvlJc w:val="center"/>
      <w:pPr>
        <w:ind w:left="0" w:firstLine="0"/>
      </w:pPr>
      <w:rPr>
        <w:rFonts w:ascii="Arial" w:eastAsia="黑体" w:hAnsi="Arial" w:cs="Times New Roman" w:hint="default"/>
        <w:b w:val="0"/>
        <w:i w:val="0"/>
        <w:sz w:val="18"/>
        <w:szCs w:val="18"/>
      </w:rPr>
    </w:lvl>
    <w:lvl w:ilvl="8">
      <w:start w:val="1"/>
      <w:numFmt w:val="decimal"/>
      <w:lvlRestart w:val="0"/>
      <w:suff w:val="space"/>
      <w:lvlText w:val="表%9"/>
      <w:lvlJc w:val="center"/>
      <w:pPr>
        <w:ind w:left="0" w:firstLine="0"/>
      </w:pPr>
      <w:rPr>
        <w:rFonts w:ascii="Arial" w:eastAsia="黑体" w:hAnsi="Arial" w:cs="Times New Roman" w:hint="default"/>
        <w:b w:val="0"/>
        <w:i w:val="0"/>
        <w:color w:val="auto"/>
        <w:sz w:val="18"/>
        <w:szCs w:val="18"/>
      </w:rPr>
    </w:lvl>
  </w:abstractNum>
  <w:abstractNum w:abstractNumId="62">
    <w:nsid w:val="67D11991"/>
    <w:multiLevelType w:val="multilevel"/>
    <w:tmpl w:val="67D11991"/>
    <w:lvl w:ilvl="0">
      <w:start w:val="1"/>
      <w:numFmt w:val="decimal"/>
      <w:pStyle w:val="23"/>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nsid w:val="6A4B12FA"/>
    <w:multiLevelType w:val="multilevel"/>
    <w:tmpl w:val="6A4B12FA"/>
    <w:lvl w:ilvl="0">
      <w:start w:val="1"/>
      <w:numFmt w:val="decimal"/>
      <w:lvlText w:val="%1、"/>
      <w:lvlJc w:val="left"/>
      <w:pPr>
        <w:ind w:left="1350" w:hanging="720"/>
      </w:pPr>
      <w:rPr>
        <w:rFonts w:hint="default"/>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pStyle w:val="4-3"/>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64">
    <w:nsid w:val="6A8D62D3"/>
    <w:multiLevelType w:val="multilevel"/>
    <w:tmpl w:val="6A8D62D3"/>
    <w:lvl w:ilvl="0">
      <w:start w:val="1"/>
      <w:numFmt w:val="decimal"/>
      <w:pStyle w:val="af5"/>
      <w:lvlText w:val="5.5.%1"/>
      <w:lvlJc w:val="left"/>
      <w:pPr>
        <w:ind w:left="846" w:hanging="420"/>
      </w:p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65">
    <w:nsid w:val="7289397D"/>
    <w:multiLevelType w:val="multilevel"/>
    <w:tmpl w:val="7289397D"/>
    <w:lvl w:ilvl="0">
      <w:start w:val="1"/>
      <w:numFmt w:val="decimal"/>
      <w:lvlText w:val="3.1.%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pStyle w:val="5-17"/>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nsid w:val="757E27C1"/>
    <w:multiLevelType w:val="multilevel"/>
    <w:tmpl w:val="757E27C1"/>
    <w:lvl w:ilvl="0">
      <w:start w:val="1"/>
      <w:numFmt w:val="decimal"/>
      <w:pStyle w:val="5-19"/>
      <w:lvlText w:val="3.2.%1  "/>
      <w:lvlJc w:val="left"/>
      <w:pPr>
        <w:tabs>
          <w:tab w:val="left" w:pos="635"/>
        </w:tabs>
        <w:ind w:left="635" w:hanging="425"/>
      </w:pPr>
    </w:lvl>
    <w:lvl w:ilvl="1">
      <w:start w:val="5"/>
      <w:numFmt w:val="none"/>
      <w:lvlText w:val="6.1"/>
      <w:lvlJc w:val="left"/>
      <w:pPr>
        <w:tabs>
          <w:tab w:val="left" w:pos="1202"/>
        </w:tabs>
        <w:ind w:left="1202" w:hanging="567"/>
      </w:pPr>
    </w:lvl>
    <w:lvl w:ilvl="2">
      <w:start w:val="1"/>
      <w:numFmt w:val="decimal"/>
      <w:lvlText w:val="%1.%2.%3"/>
      <w:lvlJc w:val="left"/>
      <w:pPr>
        <w:tabs>
          <w:tab w:val="left" w:pos="1628"/>
        </w:tabs>
        <w:ind w:left="1628" w:hanging="567"/>
      </w:pPr>
    </w:lvl>
    <w:lvl w:ilvl="3">
      <w:start w:val="1"/>
      <w:numFmt w:val="decimal"/>
      <w:lvlText w:val="%4.1"/>
      <w:lvlJc w:val="left"/>
      <w:pPr>
        <w:tabs>
          <w:tab w:val="left" w:pos="2194"/>
        </w:tabs>
        <w:ind w:left="2194" w:hanging="708"/>
      </w:pPr>
    </w:lvl>
    <w:lvl w:ilvl="4">
      <w:start w:val="1"/>
      <w:numFmt w:val="decimal"/>
      <w:lvlText w:val="%1.%2.%3.%4.%5"/>
      <w:lvlJc w:val="left"/>
      <w:pPr>
        <w:tabs>
          <w:tab w:val="left" w:pos="2761"/>
        </w:tabs>
        <w:ind w:left="2761" w:hanging="850"/>
      </w:pPr>
    </w:lvl>
    <w:lvl w:ilvl="5">
      <w:start w:val="1"/>
      <w:numFmt w:val="decimal"/>
      <w:lvlText w:val="%1.%2.%3.%4.%5.%6"/>
      <w:lvlJc w:val="left"/>
      <w:pPr>
        <w:tabs>
          <w:tab w:val="left" w:pos="3470"/>
        </w:tabs>
        <w:ind w:left="3470" w:hanging="1134"/>
      </w:pPr>
    </w:lvl>
    <w:lvl w:ilvl="6">
      <w:start w:val="1"/>
      <w:numFmt w:val="decimal"/>
      <w:lvlText w:val="%1.%2.%3.%4.%5.%6.%7"/>
      <w:lvlJc w:val="left"/>
      <w:pPr>
        <w:tabs>
          <w:tab w:val="left" w:pos="4037"/>
        </w:tabs>
        <w:ind w:left="4037" w:hanging="1276"/>
      </w:pPr>
    </w:lvl>
    <w:lvl w:ilvl="7">
      <w:start w:val="1"/>
      <w:numFmt w:val="decimal"/>
      <w:lvlText w:val="%1.%2.%3.%4.%5.%6.%7.%8"/>
      <w:lvlJc w:val="left"/>
      <w:pPr>
        <w:tabs>
          <w:tab w:val="left" w:pos="4604"/>
        </w:tabs>
        <w:ind w:left="4604" w:hanging="1418"/>
      </w:pPr>
    </w:lvl>
    <w:lvl w:ilvl="8">
      <w:start w:val="1"/>
      <w:numFmt w:val="decimal"/>
      <w:lvlText w:val="%1.%2.%3.%4.%5.%6.%7.%8.%9"/>
      <w:lvlJc w:val="left"/>
      <w:pPr>
        <w:tabs>
          <w:tab w:val="left" w:pos="5312"/>
        </w:tabs>
        <w:ind w:left="5312" w:hanging="1700"/>
      </w:pPr>
    </w:lvl>
  </w:abstractNum>
  <w:abstractNum w:abstractNumId="67">
    <w:nsid w:val="76C77E82"/>
    <w:multiLevelType w:val="multilevel"/>
    <w:tmpl w:val="76C77E82"/>
    <w:lvl w:ilvl="0">
      <w:start w:val="1"/>
      <w:numFmt w:val="decimal"/>
      <w:lvlText w:val="4.1.%1"/>
      <w:lvlJc w:val="left"/>
      <w:pPr>
        <w:ind w:left="846" w:hanging="420"/>
      </w:pPr>
    </w:lvl>
    <w:lvl w:ilvl="1">
      <w:start w:val="1"/>
      <w:numFmt w:val="lowerLetter"/>
      <w:lvlText w:val="%2)"/>
      <w:lvlJc w:val="left"/>
      <w:pPr>
        <w:ind w:left="840" w:hanging="420"/>
      </w:pPr>
    </w:lvl>
    <w:lvl w:ilvl="2">
      <w:start w:val="1"/>
      <w:numFmt w:val="lowerRoman"/>
      <w:pStyle w:val="af6"/>
      <w:lvlText w:val="%3."/>
      <w:lvlJc w:val="right"/>
      <w:pPr>
        <w:ind w:left="1260" w:hanging="420"/>
      </w:pPr>
    </w:lvl>
    <w:lvl w:ilvl="3">
      <w:start w:val="1"/>
      <w:numFmt w:val="decimal"/>
      <w:lvlText w:val="%4."/>
      <w:lvlJc w:val="left"/>
      <w:pPr>
        <w:ind w:left="1680" w:hanging="420"/>
      </w:pPr>
    </w:lvl>
    <w:lvl w:ilvl="4">
      <w:start w:val="1"/>
      <w:numFmt w:val="lowerLetter"/>
      <w:pStyle w:val="af7"/>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55"/>
  </w:num>
  <w:num w:numId="2">
    <w:abstractNumId w:val="0"/>
  </w:num>
  <w:num w:numId="3">
    <w:abstractNumId w:val="27"/>
  </w:num>
  <w:num w:numId="4">
    <w:abstractNumId w:val="28"/>
  </w:num>
  <w:num w:numId="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6"/>
  </w:num>
  <w:num w:numId="10">
    <w:abstractNumId w:val="19"/>
  </w:num>
  <w:num w:numId="11">
    <w:abstractNumId w:val="4"/>
  </w:num>
  <w:num w:numId="12">
    <w:abstractNumId w:val="9"/>
  </w:num>
  <w:num w:numId="13">
    <w:abstractNumId w:val="5"/>
  </w:num>
  <w:num w:numId="14">
    <w:abstractNumId w:val="11"/>
  </w:num>
  <w:num w:numId="15">
    <w:abstractNumId w:val="32"/>
  </w:num>
  <w:num w:numId="16">
    <w:abstractNumId w:val="15"/>
  </w:num>
  <w:num w:numId="17">
    <w:abstractNumId w:val="20"/>
  </w:num>
  <w:num w:numId="18">
    <w:abstractNumId w:val="10"/>
  </w:num>
  <w:num w:numId="1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4"/>
  </w:num>
  <w:num w:numId="2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num>
  <w:num w:numId="2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3"/>
  </w:num>
  <w:num w:numId="28">
    <w:abstractNumId w:val="33"/>
  </w:num>
  <w:num w:numId="29">
    <w:abstractNumId w:val="1"/>
  </w:num>
  <w:num w:numId="3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6"/>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1"/>
  </w:num>
  <w:num w:numId="37">
    <w:abstractNumId w:val="3"/>
  </w:num>
  <w:num w:numId="3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42">
    <w:abstractNumId w:val="7"/>
  </w:num>
  <w:num w:numId="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num>
  <w:num w:numId="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0"/>
  </w:num>
  <w:num w:numId="47">
    <w:abstractNumId w:val="51"/>
  </w:num>
  <w:num w:numId="48">
    <w:abstractNumId w:val="16"/>
  </w:num>
  <w:num w:numId="49">
    <w:abstractNumId w:val="62"/>
  </w:num>
  <w:num w:numId="50">
    <w:abstractNumId w:val="36"/>
  </w:num>
  <w:num w:numId="5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9"/>
  </w:num>
  <w:num w:numId="5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0"/>
  </w:num>
  <w:num w:numId="5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7"/>
  </w:num>
  <w:num w:numId="64">
    <w:abstractNumId w:val="40"/>
  </w:num>
  <w:num w:numId="65">
    <w:abstractNumId w:val="30"/>
  </w:num>
  <w:num w:numId="66">
    <w:abstractNumId w:val="2"/>
  </w:num>
  <w:num w:numId="67">
    <w:abstractNumId w:val="38"/>
  </w:num>
  <w:num w:numId="68">
    <w:abstractNumId w:val="2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991"/>
    <w:rsid w:val="002B25D0"/>
    <w:rsid w:val="00AB74B1"/>
    <w:rsid w:val="00CB69DA"/>
    <w:rsid w:val="00F959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uiPriority="0" w:qFormat="1"/>
    <w:lsdException w:name="index 4" w:uiPriority="0" w:qFormat="1"/>
    <w:lsdException w:name="index 5" w:uiPriority="0"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1" w:qFormat="1"/>
    <w:lsdException w:name="Normal Indent" w:qFormat="1"/>
    <w:lsdException w:name="footnote text" w:qFormat="1"/>
    <w:lsdException w:name="annotation text" w:uiPriority="0" w:qFormat="1"/>
    <w:lsdException w:name="header" w:uiPriority="0" w:qFormat="1"/>
    <w:lsdException w:name="footer" w:qFormat="1"/>
    <w:lsdException w:name="caption" w:uiPriority="35" w:qFormat="1"/>
    <w:lsdException w:name="table of figures" w:qFormat="1"/>
    <w:lsdException w:name="footnote reference" w:qFormat="1"/>
    <w:lsdException w:name="annotation reference" w:uiPriority="0" w:qFormat="1"/>
    <w:lsdException w:name="page number" w:uiPriority="0" w:qFormat="1"/>
    <w:lsdException w:name="table of authorities" w:uiPriority="0" w:qFormat="1"/>
    <w:lsdException w:name="macro" w:qFormat="1"/>
    <w:lsdException w:name="toa heading" w:qFormat="1"/>
    <w:lsdException w:name="List" w:qFormat="1"/>
    <w:lsdException w:name="List Bullet" w:qFormat="1"/>
    <w:lsdException w:name="List Number" w:qFormat="1"/>
    <w:lsdException w:name="List 2" w:uiPriority="0" w:qFormat="1"/>
    <w:lsdException w:name="List Bullet 2" w:uiPriority="0" w:qFormat="1"/>
    <w:lsdException w:name="List Bullet 3" w:uiPriority="0" w:qFormat="1"/>
    <w:lsdException w:name="List Number 2" w:qFormat="1"/>
    <w:lsdException w:name="List Number 3" w:uiPriority="0" w:qFormat="1"/>
    <w:lsdException w:name="List Number 5" w:uiPriority="0" w:qFormat="1"/>
    <w:lsdException w:name="Title" w:semiHidden="0" w:uiPriority="0" w:unhideWhenUsed="0" w:qFormat="1"/>
    <w:lsdException w:name="Default Paragraph Font" w:uiPriority="1"/>
    <w:lsdException w:name="Body Text" w:qFormat="1"/>
    <w:lsdException w:name="Body Text Indent" w:qFormat="1"/>
    <w:lsdException w:name="List Continue 2" w:qFormat="1"/>
    <w:lsdException w:name="Subtitle" w:semiHidden="0" w:unhideWhenUsed="0" w:qFormat="1"/>
    <w:lsdException w:name="Salutation" w:uiPriority="0" w:qFormat="1"/>
    <w:lsdException w:name="Date" w:uiPriority="0" w:qFormat="1"/>
    <w:lsdException w:name="Body Text First Indent" w:qFormat="1"/>
    <w:lsdException w:name="Body Text First Indent 2"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semiHidden="0" w:uiPriority="0" w:unhideWhenUsed="0" w:qFormat="1"/>
    <w:lsdException w:name="Emphasis" w:semiHidden="0" w:uiPriority="20" w:unhideWhenUsed="0" w:qFormat="1"/>
    <w:lsdException w:name="Document Map" w:uiPriority="0" w:qFormat="1"/>
    <w:lsdException w:name="Plain Text" w:uiPriority="0" w:qFormat="1"/>
    <w:lsdException w:name="Normal (Web)" w:qFormat="1"/>
    <w:lsdException w:name="HTML Cite" w:uiPriority="0" w:qFormat="1"/>
    <w:lsdException w:name="HTML Preformatted" w:qFormat="1"/>
    <w:lsdException w:name="annotation subject" w:uiPriority="0" w:qFormat="1"/>
    <w:lsdException w:name="Table Colorful 1" w:uiPriority="0" w:qFormat="1"/>
    <w:lsdException w:name="Balloon Text"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0" w:unhideWhenUsed="0" w:qFormat="1"/>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8">
    <w:name w:val="Normal"/>
    <w:qFormat/>
    <w:rsid w:val="002B25D0"/>
    <w:pPr>
      <w:widowControl w:val="0"/>
      <w:jc w:val="both"/>
    </w:pPr>
    <w:rPr>
      <w:rFonts w:ascii="Calibri" w:eastAsia="宋体" w:hAnsi="Calibri" w:cs="Times New Roman"/>
      <w:szCs w:val="24"/>
    </w:rPr>
  </w:style>
  <w:style w:type="paragraph" w:styleId="16">
    <w:name w:val="heading 1"/>
    <w:basedOn w:val="af8"/>
    <w:next w:val="af8"/>
    <w:link w:val="1Char"/>
    <w:uiPriority w:val="9"/>
    <w:qFormat/>
    <w:rsid w:val="002B25D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4">
    <w:name w:val="heading 2"/>
    <w:basedOn w:val="af8"/>
    <w:next w:val="af8"/>
    <w:link w:val="2Char1"/>
    <w:uiPriority w:val="9"/>
    <w:qFormat/>
    <w:rsid w:val="002B25D0"/>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3">
    <w:name w:val="heading 3"/>
    <w:basedOn w:val="af8"/>
    <w:next w:val="af9"/>
    <w:link w:val="3Char1"/>
    <w:qFormat/>
    <w:rsid w:val="002B25D0"/>
    <w:pPr>
      <w:keepNext/>
      <w:keepLines/>
      <w:autoSpaceDE w:val="0"/>
      <w:autoSpaceDN w:val="0"/>
      <w:adjustRightInd w:val="0"/>
      <w:spacing w:before="360" w:after="120"/>
      <w:jc w:val="left"/>
      <w:outlineLvl w:val="2"/>
    </w:pPr>
    <w:rPr>
      <w:rFonts w:ascii="宋体"/>
      <w:b/>
      <w:kern w:val="0"/>
      <w:sz w:val="24"/>
      <w:szCs w:val="20"/>
      <w:u w:val="single"/>
    </w:rPr>
  </w:style>
  <w:style w:type="paragraph" w:styleId="42">
    <w:name w:val="heading 4"/>
    <w:basedOn w:val="af8"/>
    <w:next w:val="af8"/>
    <w:link w:val="4Char"/>
    <w:uiPriority w:val="9"/>
    <w:qFormat/>
    <w:rsid w:val="002B25D0"/>
    <w:pPr>
      <w:keepNext/>
      <w:keepLines/>
      <w:adjustRightInd w:val="0"/>
      <w:spacing w:before="280" w:after="290" w:line="376" w:lineRule="atLeast"/>
      <w:textAlignment w:val="baseline"/>
      <w:outlineLvl w:val="3"/>
    </w:pPr>
    <w:rPr>
      <w:rFonts w:ascii="Arial" w:eastAsia="黑体" w:hAnsi="Arial"/>
      <w:b/>
      <w:kern w:val="0"/>
      <w:sz w:val="28"/>
      <w:szCs w:val="20"/>
    </w:rPr>
  </w:style>
  <w:style w:type="paragraph" w:styleId="51">
    <w:name w:val="heading 5"/>
    <w:basedOn w:val="af8"/>
    <w:next w:val="af8"/>
    <w:link w:val="5Char"/>
    <w:uiPriority w:val="9"/>
    <w:qFormat/>
    <w:rsid w:val="002B25D0"/>
    <w:pPr>
      <w:keepNext/>
      <w:keepLines/>
      <w:adjustRightInd w:val="0"/>
      <w:spacing w:before="280" w:after="290" w:line="376" w:lineRule="atLeast"/>
      <w:textAlignment w:val="baseline"/>
      <w:outlineLvl w:val="4"/>
    </w:pPr>
    <w:rPr>
      <w:b/>
      <w:kern w:val="0"/>
      <w:sz w:val="28"/>
      <w:szCs w:val="20"/>
    </w:rPr>
  </w:style>
  <w:style w:type="paragraph" w:styleId="6">
    <w:name w:val="heading 6"/>
    <w:basedOn w:val="af8"/>
    <w:next w:val="af8"/>
    <w:link w:val="6Char"/>
    <w:uiPriority w:val="9"/>
    <w:qFormat/>
    <w:rsid w:val="002B25D0"/>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0">
    <w:name w:val="heading 7"/>
    <w:basedOn w:val="af8"/>
    <w:next w:val="af8"/>
    <w:link w:val="7Char"/>
    <w:uiPriority w:val="9"/>
    <w:qFormat/>
    <w:rsid w:val="002B25D0"/>
    <w:pPr>
      <w:keepNext/>
      <w:keepLines/>
      <w:adjustRightInd w:val="0"/>
      <w:spacing w:before="240" w:after="64" w:line="320" w:lineRule="atLeast"/>
      <w:textAlignment w:val="baseline"/>
      <w:outlineLvl w:val="6"/>
    </w:pPr>
    <w:rPr>
      <w:b/>
      <w:kern w:val="0"/>
      <w:sz w:val="24"/>
      <w:szCs w:val="20"/>
    </w:rPr>
  </w:style>
  <w:style w:type="paragraph" w:styleId="8">
    <w:name w:val="heading 8"/>
    <w:basedOn w:val="af8"/>
    <w:next w:val="af8"/>
    <w:link w:val="8Char"/>
    <w:uiPriority w:val="9"/>
    <w:qFormat/>
    <w:rsid w:val="002B25D0"/>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f8"/>
    <w:next w:val="af8"/>
    <w:link w:val="9Char"/>
    <w:qFormat/>
    <w:rsid w:val="002B25D0"/>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fa">
    <w:name w:val="Default Paragraph Font"/>
    <w:uiPriority w:val="1"/>
    <w:semiHidden/>
    <w:unhideWhenUsed/>
  </w:style>
  <w:style w:type="table" w:default="1" w:styleId="afb">
    <w:name w:val="Normal Table"/>
    <w:uiPriority w:val="99"/>
    <w:semiHidden/>
    <w:unhideWhenUsed/>
    <w:tblPr>
      <w:tblInd w:w="0" w:type="dxa"/>
      <w:tblCellMar>
        <w:top w:w="0" w:type="dxa"/>
        <w:left w:w="108" w:type="dxa"/>
        <w:bottom w:w="0" w:type="dxa"/>
        <w:right w:w="108" w:type="dxa"/>
      </w:tblCellMar>
    </w:tblPr>
  </w:style>
  <w:style w:type="numbering" w:default="1" w:styleId="afc">
    <w:name w:val="No List"/>
    <w:uiPriority w:val="99"/>
    <w:semiHidden/>
    <w:unhideWhenUsed/>
  </w:style>
  <w:style w:type="paragraph" w:styleId="afd">
    <w:name w:val="header"/>
    <w:basedOn w:val="af8"/>
    <w:link w:val="Char"/>
    <w:unhideWhenUsed/>
    <w:qFormat/>
    <w:rsid w:val="002B25D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fa"/>
    <w:link w:val="afd"/>
    <w:uiPriority w:val="99"/>
    <w:qFormat/>
    <w:rsid w:val="002B25D0"/>
    <w:rPr>
      <w:sz w:val="18"/>
      <w:szCs w:val="18"/>
    </w:rPr>
  </w:style>
  <w:style w:type="paragraph" w:styleId="afe">
    <w:name w:val="footer"/>
    <w:basedOn w:val="af8"/>
    <w:link w:val="Char0"/>
    <w:uiPriority w:val="99"/>
    <w:unhideWhenUsed/>
    <w:qFormat/>
    <w:rsid w:val="002B25D0"/>
    <w:pPr>
      <w:tabs>
        <w:tab w:val="center" w:pos="4153"/>
        <w:tab w:val="right" w:pos="8306"/>
      </w:tabs>
      <w:snapToGrid w:val="0"/>
      <w:jc w:val="left"/>
    </w:pPr>
    <w:rPr>
      <w:sz w:val="18"/>
      <w:szCs w:val="18"/>
    </w:rPr>
  </w:style>
  <w:style w:type="character" w:customStyle="1" w:styleId="Char0">
    <w:name w:val="页脚 Char"/>
    <w:basedOn w:val="afa"/>
    <w:link w:val="afe"/>
    <w:uiPriority w:val="99"/>
    <w:qFormat/>
    <w:rsid w:val="002B25D0"/>
    <w:rPr>
      <w:sz w:val="18"/>
      <w:szCs w:val="18"/>
    </w:rPr>
  </w:style>
  <w:style w:type="character" w:customStyle="1" w:styleId="1Char">
    <w:name w:val="标题 1 Char"/>
    <w:basedOn w:val="afa"/>
    <w:link w:val="16"/>
    <w:uiPriority w:val="9"/>
    <w:qFormat/>
    <w:rsid w:val="002B25D0"/>
    <w:rPr>
      <w:rFonts w:ascii="宋体" w:eastAsia="宋体" w:hAnsi="Calibri" w:cs="Times New Roman"/>
      <w:b/>
      <w:kern w:val="44"/>
      <w:sz w:val="32"/>
      <w:szCs w:val="20"/>
    </w:rPr>
  </w:style>
  <w:style w:type="character" w:customStyle="1" w:styleId="2Char">
    <w:name w:val="标题 2 Char"/>
    <w:basedOn w:val="afa"/>
    <w:uiPriority w:val="9"/>
    <w:qFormat/>
    <w:rsid w:val="002B25D0"/>
    <w:rPr>
      <w:rFonts w:asciiTheme="majorHAnsi" w:eastAsiaTheme="majorEastAsia" w:hAnsiTheme="majorHAnsi" w:cstheme="majorBidi"/>
      <w:b/>
      <w:bCs/>
      <w:sz w:val="32"/>
      <w:szCs w:val="32"/>
    </w:rPr>
  </w:style>
  <w:style w:type="character" w:customStyle="1" w:styleId="3Char">
    <w:name w:val="标题 3 Char"/>
    <w:basedOn w:val="afa"/>
    <w:uiPriority w:val="9"/>
    <w:qFormat/>
    <w:rsid w:val="002B25D0"/>
    <w:rPr>
      <w:rFonts w:ascii="Calibri" w:eastAsia="宋体" w:hAnsi="Calibri" w:cs="Times New Roman"/>
      <w:b/>
      <w:bCs/>
      <w:sz w:val="32"/>
      <w:szCs w:val="32"/>
    </w:rPr>
  </w:style>
  <w:style w:type="character" w:customStyle="1" w:styleId="4Char">
    <w:name w:val="标题 4 Char"/>
    <w:basedOn w:val="afa"/>
    <w:link w:val="42"/>
    <w:uiPriority w:val="9"/>
    <w:qFormat/>
    <w:rsid w:val="002B25D0"/>
    <w:rPr>
      <w:rFonts w:ascii="Arial" w:eastAsia="黑体" w:hAnsi="Arial" w:cs="Times New Roman"/>
      <w:b/>
      <w:kern w:val="0"/>
      <w:sz w:val="28"/>
      <w:szCs w:val="20"/>
    </w:rPr>
  </w:style>
  <w:style w:type="character" w:customStyle="1" w:styleId="5Char">
    <w:name w:val="标题 5 Char"/>
    <w:basedOn w:val="afa"/>
    <w:link w:val="51"/>
    <w:uiPriority w:val="9"/>
    <w:qFormat/>
    <w:rsid w:val="002B25D0"/>
    <w:rPr>
      <w:rFonts w:ascii="Calibri" w:eastAsia="宋体" w:hAnsi="Calibri" w:cs="Times New Roman"/>
      <w:b/>
      <w:kern w:val="0"/>
      <w:sz w:val="28"/>
      <w:szCs w:val="20"/>
    </w:rPr>
  </w:style>
  <w:style w:type="character" w:customStyle="1" w:styleId="6Char">
    <w:name w:val="标题 6 Char"/>
    <w:basedOn w:val="afa"/>
    <w:link w:val="6"/>
    <w:uiPriority w:val="9"/>
    <w:qFormat/>
    <w:rsid w:val="002B25D0"/>
    <w:rPr>
      <w:rFonts w:ascii="Arial" w:eastAsia="黑体" w:hAnsi="Arial" w:cs="Times New Roman"/>
      <w:b/>
      <w:kern w:val="0"/>
      <w:sz w:val="24"/>
      <w:szCs w:val="20"/>
    </w:rPr>
  </w:style>
  <w:style w:type="character" w:customStyle="1" w:styleId="7Char">
    <w:name w:val="标题 7 Char"/>
    <w:basedOn w:val="afa"/>
    <w:link w:val="70"/>
    <w:uiPriority w:val="9"/>
    <w:qFormat/>
    <w:rsid w:val="002B25D0"/>
    <w:rPr>
      <w:rFonts w:ascii="Calibri" w:eastAsia="宋体" w:hAnsi="Calibri" w:cs="Times New Roman"/>
      <w:b/>
      <w:kern w:val="0"/>
      <w:sz w:val="24"/>
      <w:szCs w:val="20"/>
    </w:rPr>
  </w:style>
  <w:style w:type="character" w:customStyle="1" w:styleId="8Char">
    <w:name w:val="标题 8 Char"/>
    <w:basedOn w:val="afa"/>
    <w:link w:val="8"/>
    <w:uiPriority w:val="9"/>
    <w:qFormat/>
    <w:rsid w:val="002B25D0"/>
    <w:rPr>
      <w:rFonts w:ascii="Arial" w:eastAsia="黑体" w:hAnsi="Arial" w:cs="Times New Roman"/>
      <w:kern w:val="0"/>
      <w:sz w:val="24"/>
      <w:szCs w:val="20"/>
    </w:rPr>
  </w:style>
  <w:style w:type="character" w:customStyle="1" w:styleId="9Char">
    <w:name w:val="标题 9 Char"/>
    <w:basedOn w:val="afa"/>
    <w:link w:val="9"/>
    <w:qFormat/>
    <w:rsid w:val="002B25D0"/>
    <w:rPr>
      <w:rFonts w:ascii="Arial" w:eastAsia="黑体" w:hAnsi="Arial" w:cs="Times New Roman"/>
      <w:kern w:val="0"/>
      <w:szCs w:val="20"/>
    </w:rPr>
  </w:style>
  <w:style w:type="paragraph" w:styleId="aff">
    <w:name w:val="macro"/>
    <w:link w:val="Char1"/>
    <w:uiPriority w:val="99"/>
    <w:unhideWhenUsed/>
    <w:qFormat/>
    <w:rsid w:val="002B25D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Chars="200" w:firstLine="200"/>
    </w:pPr>
    <w:rPr>
      <w:rFonts w:ascii="Courier New" w:eastAsia="宋体" w:hAnsi="Courier New" w:cs="Times New Roman"/>
      <w:kern w:val="0"/>
      <w:sz w:val="24"/>
      <w:szCs w:val="24"/>
    </w:rPr>
  </w:style>
  <w:style w:type="character" w:customStyle="1" w:styleId="Char1">
    <w:name w:val="宏文本 Char"/>
    <w:basedOn w:val="afa"/>
    <w:link w:val="aff"/>
    <w:uiPriority w:val="99"/>
    <w:qFormat/>
    <w:rsid w:val="002B25D0"/>
    <w:rPr>
      <w:rFonts w:ascii="Courier New" w:eastAsia="宋体" w:hAnsi="Courier New" w:cs="Times New Roman"/>
      <w:kern w:val="0"/>
      <w:sz w:val="24"/>
      <w:szCs w:val="24"/>
    </w:rPr>
  </w:style>
  <w:style w:type="paragraph" w:styleId="af9">
    <w:name w:val="Normal Indent"/>
    <w:basedOn w:val="af8"/>
    <w:link w:val="Char10"/>
    <w:uiPriority w:val="99"/>
    <w:qFormat/>
    <w:rsid w:val="002B25D0"/>
    <w:pPr>
      <w:autoSpaceDE w:val="0"/>
      <w:autoSpaceDN w:val="0"/>
      <w:adjustRightInd w:val="0"/>
      <w:ind w:firstLine="420"/>
      <w:jc w:val="left"/>
    </w:pPr>
    <w:rPr>
      <w:rFonts w:ascii="宋体"/>
      <w:sz w:val="24"/>
    </w:rPr>
  </w:style>
  <w:style w:type="paragraph" w:styleId="71">
    <w:name w:val="toc 7"/>
    <w:basedOn w:val="af8"/>
    <w:next w:val="af8"/>
    <w:uiPriority w:val="1"/>
    <w:qFormat/>
    <w:rsid w:val="002B25D0"/>
    <w:pPr>
      <w:ind w:leftChars="1200" w:left="2520"/>
    </w:pPr>
  </w:style>
  <w:style w:type="paragraph" w:styleId="22">
    <w:name w:val="List Number 2"/>
    <w:basedOn w:val="af8"/>
    <w:uiPriority w:val="99"/>
    <w:unhideWhenUsed/>
    <w:qFormat/>
    <w:rsid w:val="002B25D0"/>
    <w:pPr>
      <w:numPr>
        <w:numId w:val="1"/>
      </w:numPr>
      <w:spacing w:line="360" w:lineRule="auto"/>
      <w:ind w:firstLineChars="200" w:firstLine="200"/>
      <w:contextualSpacing/>
    </w:pPr>
    <w:rPr>
      <w:rFonts w:ascii="Times New Roman" w:hAnsi="Times New Roman"/>
      <w:sz w:val="24"/>
      <w:szCs w:val="22"/>
    </w:rPr>
  </w:style>
  <w:style w:type="paragraph" w:styleId="aff0">
    <w:name w:val="table of authorities"/>
    <w:basedOn w:val="af8"/>
    <w:next w:val="af8"/>
    <w:qFormat/>
    <w:rsid w:val="002B25D0"/>
    <w:pPr>
      <w:ind w:leftChars="200" w:left="420"/>
    </w:pPr>
    <w:rPr>
      <w:rFonts w:asciiTheme="minorHAnsi" w:eastAsiaTheme="minorEastAsia" w:hAnsiTheme="minorHAnsi" w:cstheme="minorBidi"/>
    </w:rPr>
  </w:style>
  <w:style w:type="paragraph" w:styleId="a">
    <w:name w:val="List Number"/>
    <w:basedOn w:val="af8"/>
    <w:uiPriority w:val="99"/>
    <w:unhideWhenUsed/>
    <w:qFormat/>
    <w:rsid w:val="002B25D0"/>
    <w:pPr>
      <w:numPr>
        <w:numId w:val="2"/>
      </w:numPr>
      <w:tabs>
        <w:tab w:val="left" w:pos="360"/>
      </w:tabs>
      <w:spacing w:line="360" w:lineRule="auto"/>
      <w:contextualSpacing/>
    </w:pPr>
    <w:rPr>
      <w:rFonts w:ascii="Times New Roman" w:hAnsi="Times New Roman"/>
      <w:sz w:val="24"/>
      <w:szCs w:val="22"/>
    </w:rPr>
  </w:style>
  <w:style w:type="paragraph" w:styleId="aff1">
    <w:name w:val="caption"/>
    <w:basedOn w:val="af8"/>
    <w:next w:val="af8"/>
    <w:link w:val="Char2"/>
    <w:uiPriority w:val="35"/>
    <w:qFormat/>
    <w:rsid w:val="002B25D0"/>
    <w:pPr>
      <w:spacing w:line="480" w:lineRule="auto"/>
    </w:pPr>
    <w:rPr>
      <w:rFonts w:ascii="华文中宋" w:eastAsia="华文中宋" w:hAnsi="华文中宋"/>
      <w:sz w:val="36"/>
      <w:szCs w:val="20"/>
    </w:rPr>
  </w:style>
  <w:style w:type="paragraph" w:styleId="5">
    <w:name w:val="index 5"/>
    <w:basedOn w:val="af8"/>
    <w:next w:val="af8"/>
    <w:qFormat/>
    <w:rsid w:val="002B25D0"/>
    <w:pPr>
      <w:widowControl/>
      <w:numPr>
        <w:numId w:val="3"/>
      </w:numPr>
      <w:ind w:leftChars="800" w:left="800" w:firstLine="0"/>
      <w:jc w:val="left"/>
    </w:pPr>
    <w:rPr>
      <w:rFonts w:ascii="Times New Roman" w:hAnsi="Times New Roman"/>
      <w:szCs w:val="21"/>
    </w:rPr>
  </w:style>
  <w:style w:type="paragraph" w:styleId="ab">
    <w:name w:val="List Bullet"/>
    <w:basedOn w:val="af8"/>
    <w:uiPriority w:val="99"/>
    <w:unhideWhenUsed/>
    <w:qFormat/>
    <w:rsid w:val="002B25D0"/>
    <w:pPr>
      <w:numPr>
        <w:numId w:val="4"/>
      </w:numPr>
      <w:tabs>
        <w:tab w:val="left" w:pos="360"/>
      </w:tabs>
      <w:spacing w:line="360" w:lineRule="auto"/>
      <w:ind w:left="360"/>
      <w:contextualSpacing/>
    </w:pPr>
    <w:rPr>
      <w:kern w:val="0"/>
      <w:sz w:val="20"/>
      <w:szCs w:val="21"/>
    </w:rPr>
  </w:style>
  <w:style w:type="paragraph" w:styleId="aff2">
    <w:name w:val="Document Map"/>
    <w:basedOn w:val="af8"/>
    <w:link w:val="Char3"/>
    <w:qFormat/>
    <w:rsid w:val="002B25D0"/>
    <w:pPr>
      <w:shd w:val="clear" w:color="auto" w:fill="000080"/>
    </w:pPr>
  </w:style>
  <w:style w:type="character" w:customStyle="1" w:styleId="Char3">
    <w:name w:val="文档结构图 Char"/>
    <w:basedOn w:val="afa"/>
    <w:link w:val="aff2"/>
    <w:qFormat/>
    <w:rsid w:val="002B25D0"/>
    <w:rPr>
      <w:rFonts w:ascii="Calibri" w:eastAsia="宋体" w:hAnsi="Calibri" w:cs="Times New Roman"/>
      <w:szCs w:val="24"/>
      <w:shd w:val="clear" w:color="auto" w:fill="000080"/>
    </w:rPr>
  </w:style>
  <w:style w:type="paragraph" w:styleId="aff3">
    <w:name w:val="toa heading"/>
    <w:basedOn w:val="af8"/>
    <w:next w:val="af8"/>
    <w:uiPriority w:val="99"/>
    <w:unhideWhenUsed/>
    <w:qFormat/>
    <w:rsid w:val="002B25D0"/>
    <w:pPr>
      <w:spacing w:before="120"/>
    </w:pPr>
    <w:rPr>
      <w:rFonts w:ascii="Arial" w:hAnsi="Arial"/>
      <w:sz w:val="24"/>
    </w:rPr>
  </w:style>
  <w:style w:type="paragraph" w:styleId="aff4">
    <w:name w:val="annotation text"/>
    <w:basedOn w:val="af8"/>
    <w:link w:val="Char11"/>
    <w:qFormat/>
    <w:rsid w:val="002B25D0"/>
    <w:pPr>
      <w:jc w:val="left"/>
    </w:pPr>
  </w:style>
  <w:style w:type="character" w:customStyle="1" w:styleId="Char4">
    <w:name w:val="批注文字 Char"/>
    <w:basedOn w:val="afa"/>
    <w:uiPriority w:val="99"/>
    <w:qFormat/>
    <w:rsid w:val="002B25D0"/>
    <w:rPr>
      <w:rFonts w:ascii="Calibri" w:eastAsia="宋体" w:hAnsi="Calibri" w:cs="Times New Roman"/>
      <w:szCs w:val="24"/>
    </w:rPr>
  </w:style>
  <w:style w:type="paragraph" w:styleId="aff5">
    <w:name w:val="Salutation"/>
    <w:basedOn w:val="af8"/>
    <w:next w:val="af8"/>
    <w:link w:val="Char5"/>
    <w:qFormat/>
    <w:rsid w:val="002B25D0"/>
    <w:rPr>
      <w:rFonts w:ascii="Times New Roman" w:hAnsi="Times New Roman"/>
      <w:sz w:val="24"/>
      <w:szCs w:val="20"/>
    </w:rPr>
  </w:style>
  <w:style w:type="character" w:customStyle="1" w:styleId="Char5">
    <w:name w:val="称呼 Char"/>
    <w:basedOn w:val="afa"/>
    <w:link w:val="aff5"/>
    <w:qFormat/>
    <w:rsid w:val="002B25D0"/>
    <w:rPr>
      <w:rFonts w:ascii="Times New Roman" w:eastAsia="宋体" w:hAnsi="Times New Roman" w:cs="Times New Roman"/>
      <w:sz w:val="24"/>
      <w:szCs w:val="20"/>
    </w:rPr>
  </w:style>
  <w:style w:type="paragraph" w:styleId="34">
    <w:name w:val="Body Text 3"/>
    <w:basedOn w:val="af8"/>
    <w:link w:val="3Char0"/>
    <w:qFormat/>
    <w:rsid w:val="002B25D0"/>
    <w:pPr>
      <w:spacing w:after="120"/>
    </w:pPr>
    <w:rPr>
      <w:sz w:val="16"/>
      <w:szCs w:val="16"/>
    </w:rPr>
  </w:style>
  <w:style w:type="character" w:customStyle="1" w:styleId="3Char0">
    <w:name w:val="正文文本 3 Char"/>
    <w:basedOn w:val="afa"/>
    <w:link w:val="34"/>
    <w:qFormat/>
    <w:rsid w:val="002B25D0"/>
    <w:rPr>
      <w:rFonts w:ascii="Calibri" w:eastAsia="宋体" w:hAnsi="Calibri" w:cs="Times New Roman"/>
      <w:sz w:val="16"/>
      <w:szCs w:val="16"/>
    </w:rPr>
  </w:style>
  <w:style w:type="paragraph" w:styleId="31">
    <w:name w:val="List Bullet 3"/>
    <w:basedOn w:val="af8"/>
    <w:qFormat/>
    <w:rsid w:val="002B25D0"/>
    <w:pPr>
      <w:numPr>
        <w:numId w:val="5"/>
      </w:numPr>
      <w:tabs>
        <w:tab w:val="left" w:pos="1200"/>
      </w:tabs>
      <w:spacing w:line="360" w:lineRule="auto"/>
    </w:pPr>
    <w:rPr>
      <w:rFonts w:ascii="Times New Roman" w:hAnsi="Times New Roman"/>
      <w:sz w:val="24"/>
      <w:szCs w:val="21"/>
    </w:rPr>
  </w:style>
  <w:style w:type="paragraph" w:styleId="aff6">
    <w:name w:val="Body Text"/>
    <w:basedOn w:val="af8"/>
    <w:link w:val="Char6"/>
    <w:uiPriority w:val="99"/>
    <w:qFormat/>
    <w:rsid w:val="002B25D0"/>
    <w:pPr>
      <w:tabs>
        <w:tab w:val="left" w:pos="567"/>
      </w:tabs>
      <w:spacing w:before="120" w:line="22" w:lineRule="atLeast"/>
    </w:pPr>
    <w:rPr>
      <w:rFonts w:ascii="宋体" w:hAnsi="宋体"/>
      <w:sz w:val="24"/>
    </w:rPr>
  </w:style>
  <w:style w:type="character" w:customStyle="1" w:styleId="Char6">
    <w:name w:val="正文文本 Char"/>
    <w:basedOn w:val="afa"/>
    <w:link w:val="aff6"/>
    <w:uiPriority w:val="99"/>
    <w:qFormat/>
    <w:rsid w:val="002B25D0"/>
    <w:rPr>
      <w:rFonts w:ascii="宋体" w:eastAsia="宋体" w:hAnsi="宋体" w:cs="Times New Roman"/>
      <w:sz w:val="24"/>
      <w:szCs w:val="24"/>
    </w:rPr>
  </w:style>
  <w:style w:type="paragraph" w:styleId="aff7">
    <w:name w:val="Body Text Indent"/>
    <w:basedOn w:val="af8"/>
    <w:link w:val="Char20"/>
    <w:uiPriority w:val="99"/>
    <w:qFormat/>
    <w:rsid w:val="002B25D0"/>
    <w:pPr>
      <w:spacing w:line="360" w:lineRule="auto"/>
      <w:ind w:firstLine="570"/>
    </w:pPr>
    <w:rPr>
      <w:sz w:val="24"/>
    </w:rPr>
  </w:style>
  <w:style w:type="character" w:customStyle="1" w:styleId="Char7">
    <w:name w:val="正文文本缩进 Char"/>
    <w:basedOn w:val="afa"/>
    <w:uiPriority w:val="99"/>
    <w:qFormat/>
    <w:rsid w:val="002B25D0"/>
    <w:rPr>
      <w:rFonts w:ascii="Calibri" w:eastAsia="宋体" w:hAnsi="Calibri" w:cs="Times New Roman"/>
      <w:szCs w:val="24"/>
    </w:rPr>
  </w:style>
  <w:style w:type="paragraph" w:styleId="30">
    <w:name w:val="List Number 3"/>
    <w:basedOn w:val="af8"/>
    <w:qFormat/>
    <w:rsid w:val="002B25D0"/>
    <w:pPr>
      <w:numPr>
        <w:numId w:val="6"/>
      </w:numPr>
      <w:spacing w:line="312" w:lineRule="auto"/>
    </w:pPr>
    <w:rPr>
      <w:rFonts w:ascii="Times New Roman" w:hAnsi="Times New Roman"/>
    </w:rPr>
  </w:style>
  <w:style w:type="paragraph" w:styleId="25">
    <w:name w:val="List 2"/>
    <w:basedOn w:val="af8"/>
    <w:qFormat/>
    <w:rsid w:val="002B25D0"/>
    <w:pPr>
      <w:ind w:leftChars="200" w:left="100" w:hangingChars="200" w:hanging="200"/>
    </w:pPr>
  </w:style>
  <w:style w:type="paragraph" w:styleId="aff8">
    <w:name w:val="Block Text"/>
    <w:basedOn w:val="af8"/>
    <w:link w:val="Char8"/>
    <w:qFormat/>
    <w:rsid w:val="002B25D0"/>
    <w:pPr>
      <w:widowControl/>
      <w:ind w:left="480" w:right="-341" w:firstLine="513"/>
    </w:pPr>
    <w:rPr>
      <w:kern w:val="0"/>
      <w:sz w:val="24"/>
      <w:szCs w:val="20"/>
    </w:rPr>
  </w:style>
  <w:style w:type="paragraph" w:styleId="20">
    <w:name w:val="List Bullet 2"/>
    <w:basedOn w:val="af8"/>
    <w:unhideWhenUsed/>
    <w:qFormat/>
    <w:rsid w:val="002B25D0"/>
    <w:pPr>
      <w:numPr>
        <w:numId w:val="7"/>
      </w:numPr>
      <w:spacing w:line="360" w:lineRule="auto"/>
      <w:contextualSpacing/>
    </w:pPr>
    <w:rPr>
      <w:kern w:val="0"/>
      <w:sz w:val="20"/>
      <w:szCs w:val="21"/>
    </w:rPr>
  </w:style>
  <w:style w:type="paragraph" w:styleId="43">
    <w:name w:val="index 4"/>
    <w:basedOn w:val="af8"/>
    <w:next w:val="af8"/>
    <w:qFormat/>
    <w:rsid w:val="002B25D0"/>
    <w:pPr>
      <w:ind w:leftChars="600" w:left="600"/>
    </w:pPr>
    <w:rPr>
      <w:rFonts w:ascii="Times New Roman" w:hAnsi="Times New Roman"/>
    </w:rPr>
  </w:style>
  <w:style w:type="paragraph" w:styleId="52">
    <w:name w:val="toc 5"/>
    <w:basedOn w:val="af8"/>
    <w:next w:val="af8"/>
    <w:uiPriority w:val="1"/>
    <w:qFormat/>
    <w:rsid w:val="002B25D0"/>
    <w:pPr>
      <w:ind w:leftChars="800" w:left="1680"/>
    </w:pPr>
  </w:style>
  <w:style w:type="paragraph" w:styleId="35">
    <w:name w:val="toc 3"/>
    <w:basedOn w:val="af8"/>
    <w:next w:val="af8"/>
    <w:uiPriority w:val="39"/>
    <w:qFormat/>
    <w:rsid w:val="002B25D0"/>
    <w:pPr>
      <w:ind w:leftChars="400" w:left="840"/>
    </w:pPr>
  </w:style>
  <w:style w:type="paragraph" w:styleId="aff9">
    <w:name w:val="Plain Text"/>
    <w:basedOn w:val="af8"/>
    <w:link w:val="Char9"/>
    <w:qFormat/>
    <w:rsid w:val="002B25D0"/>
    <w:rPr>
      <w:rFonts w:ascii="宋体" w:hAnsi="Courier New" w:hint="eastAsia"/>
      <w:szCs w:val="20"/>
    </w:rPr>
  </w:style>
  <w:style w:type="character" w:customStyle="1" w:styleId="Char9">
    <w:name w:val="纯文本 Char"/>
    <w:basedOn w:val="afa"/>
    <w:link w:val="aff9"/>
    <w:qFormat/>
    <w:rsid w:val="002B25D0"/>
    <w:rPr>
      <w:rFonts w:ascii="宋体" w:eastAsia="宋体" w:hAnsi="Courier New" w:cs="Times New Roman"/>
      <w:szCs w:val="20"/>
    </w:rPr>
  </w:style>
  <w:style w:type="paragraph" w:styleId="80">
    <w:name w:val="toc 8"/>
    <w:basedOn w:val="af8"/>
    <w:next w:val="af8"/>
    <w:uiPriority w:val="1"/>
    <w:qFormat/>
    <w:rsid w:val="002B25D0"/>
    <w:pPr>
      <w:ind w:leftChars="1400" w:left="2940"/>
    </w:pPr>
  </w:style>
  <w:style w:type="paragraph" w:styleId="affa">
    <w:name w:val="Date"/>
    <w:basedOn w:val="af8"/>
    <w:next w:val="af8"/>
    <w:link w:val="Chara"/>
    <w:qFormat/>
    <w:rsid w:val="002B25D0"/>
    <w:pPr>
      <w:ind w:leftChars="2500" w:left="100"/>
    </w:pPr>
    <w:rPr>
      <w:rFonts w:ascii="仿宋_GB2312" w:eastAsia="仿宋_GB2312" w:hAnsi="宋体"/>
      <w:color w:val="000000"/>
      <w:sz w:val="24"/>
    </w:rPr>
  </w:style>
  <w:style w:type="character" w:customStyle="1" w:styleId="Chara">
    <w:name w:val="日期 Char"/>
    <w:basedOn w:val="afa"/>
    <w:link w:val="affa"/>
    <w:qFormat/>
    <w:rsid w:val="002B25D0"/>
    <w:rPr>
      <w:rFonts w:ascii="仿宋_GB2312" w:eastAsia="仿宋_GB2312" w:hAnsi="宋体" w:cs="Times New Roman"/>
      <w:color w:val="000000"/>
      <w:sz w:val="24"/>
      <w:szCs w:val="24"/>
    </w:rPr>
  </w:style>
  <w:style w:type="paragraph" w:styleId="26">
    <w:name w:val="Body Text Indent 2"/>
    <w:basedOn w:val="af8"/>
    <w:link w:val="2Char0"/>
    <w:qFormat/>
    <w:rsid w:val="002B25D0"/>
    <w:pPr>
      <w:ind w:firstLineChars="200" w:firstLine="480"/>
    </w:pPr>
    <w:rPr>
      <w:rFonts w:ascii="仿宋_GB2312" w:eastAsia="仿宋_GB2312"/>
      <w:sz w:val="24"/>
    </w:rPr>
  </w:style>
  <w:style w:type="character" w:customStyle="1" w:styleId="2Char0">
    <w:name w:val="正文文本缩进 2 Char"/>
    <w:basedOn w:val="afa"/>
    <w:link w:val="26"/>
    <w:qFormat/>
    <w:rsid w:val="002B25D0"/>
    <w:rPr>
      <w:rFonts w:ascii="仿宋_GB2312" w:eastAsia="仿宋_GB2312" w:hAnsi="Calibri" w:cs="Times New Roman"/>
      <w:sz w:val="24"/>
      <w:szCs w:val="24"/>
    </w:rPr>
  </w:style>
  <w:style w:type="paragraph" w:styleId="affb">
    <w:name w:val="Balloon Text"/>
    <w:basedOn w:val="af8"/>
    <w:link w:val="Charb"/>
    <w:uiPriority w:val="99"/>
    <w:qFormat/>
    <w:rsid w:val="002B25D0"/>
    <w:rPr>
      <w:sz w:val="18"/>
      <w:szCs w:val="18"/>
    </w:rPr>
  </w:style>
  <w:style w:type="character" w:customStyle="1" w:styleId="Charb">
    <w:name w:val="批注框文本 Char"/>
    <w:basedOn w:val="afa"/>
    <w:link w:val="affb"/>
    <w:uiPriority w:val="99"/>
    <w:qFormat/>
    <w:rsid w:val="002B25D0"/>
    <w:rPr>
      <w:rFonts w:ascii="Calibri" w:eastAsia="宋体" w:hAnsi="Calibri" w:cs="Times New Roman"/>
      <w:sz w:val="18"/>
      <w:szCs w:val="18"/>
    </w:rPr>
  </w:style>
  <w:style w:type="paragraph" w:styleId="17">
    <w:name w:val="toc 1"/>
    <w:basedOn w:val="af8"/>
    <w:next w:val="af8"/>
    <w:uiPriority w:val="39"/>
    <w:qFormat/>
    <w:rsid w:val="002B25D0"/>
    <w:pPr>
      <w:tabs>
        <w:tab w:val="left" w:pos="1050"/>
        <w:tab w:val="right" w:leader="dot" w:pos="8937"/>
      </w:tabs>
      <w:spacing w:line="300" w:lineRule="auto"/>
    </w:pPr>
    <w:rPr>
      <w:rFonts w:ascii="宋体" w:hAnsi="宋体"/>
      <w:b/>
      <w:sz w:val="24"/>
    </w:rPr>
  </w:style>
  <w:style w:type="paragraph" w:styleId="44">
    <w:name w:val="toc 4"/>
    <w:basedOn w:val="af8"/>
    <w:next w:val="af8"/>
    <w:uiPriority w:val="1"/>
    <w:qFormat/>
    <w:rsid w:val="002B25D0"/>
    <w:pPr>
      <w:ind w:leftChars="600" w:left="1260"/>
    </w:pPr>
  </w:style>
  <w:style w:type="paragraph" w:styleId="affc">
    <w:name w:val="Subtitle"/>
    <w:basedOn w:val="af8"/>
    <w:next w:val="af8"/>
    <w:link w:val="Charc"/>
    <w:uiPriority w:val="99"/>
    <w:qFormat/>
    <w:rsid w:val="002B25D0"/>
    <w:pPr>
      <w:spacing w:before="240" w:after="60" w:line="312" w:lineRule="auto"/>
      <w:jc w:val="center"/>
      <w:outlineLvl w:val="1"/>
    </w:pPr>
    <w:rPr>
      <w:rFonts w:ascii="等线 Light" w:hAnsi="等线 Light"/>
      <w:b/>
      <w:bCs/>
      <w:kern w:val="28"/>
      <w:sz w:val="32"/>
      <w:szCs w:val="32"/>
    </w:rPr>
  </w:style>
  <w:style w:type="character" w:customStyle="1" w:styleId="Charc">
    <w:name w:val="副标题 Char"/>
    <w:basedOn w:val="afa"/>
    <w:link w:val="affc"/>
    <w:uiPriority w:val="99"/>
    <w:qFormat/>
    <w:rsid w:val="002B25D0"/>
    <w:rPr>
      <w:rFonts w:ascii="等线 Light" w:eastAsia="宋体" w:hAnsi="等线 Light" w:cs="Times New Roman"/>
      <w:b/>
      <w:bCs/>
      <w:kern w:val="28"/>
      <w:sz w:val="32"/>
      <w:szCs w:val="32"/>
    </w:rPr>
  </w:style>
  <w:style w:type="paragraph" w:styleId="53">
    <w:name w:val="List Number 5"/>
    <w:basedOn w:val="af8"/>
    <w:qFormat/>
    <w:rsid w:val="002B25D0"/>
    <w:pPr>
      <w:tabs>
        <w:tab w:val="left" w:pos="2040"/>
      </w:tabs>
      <w:ind w:left="2040" w:hanging="360"/>
    </w:pPr>
  </w:style>
  <w:style w:type="paragraph" w:styleId="affd">
    <w:name w:val="List"/>
    <w:basedOn w:val="af8"/>
    <w:uiPriority w:val="99"/>
    <w:unhideWhenUsed/>
    <w:qFormat/>
    <w:rsid w:val="002B25D0"/>
    <w:pPr>
      <w:spacing w:line="360" w:lineRule="auto"/>
      <w:ind w:left="200" w:hangingChars="200" w:hanging="200"/>
      <w:contextualSpacing/>
    </w:pPr>
    <w:rPr>
      <w:rFonts w:ascii="Times New Roman" w:hAnsi="Times New Roman"/>
      <w:sz w:val="24"/>
      <w:szCs w:val="21"/>
    </w:rPr>
  </w:style>
  <w:style w:type="paragraph" w:styleId="affe">
    <w:name w:val="footnote text"/>
    <w:basedOn w:val="af8"/>
    <w:link w:val="Chard"/>
    <w:uiPriority w:val="99"/>
    <w:qFormat/>
    <w:rsid w:val="002B25D0"/>
    <w:pPr>
      <w:widowControl/>
      <w:jc w:val="left"/>
    </w:pPr>
    <w:rPr>
      <w:rFonts w:ascii="Times New Roman" w:hAnsi="Times New Roman"/>
      <w:kern w:val="0"/>
      <w:sz w:val="20"/>
      <w:szCs w:val="20"/>
      <w:lang w:val="de-DE"/>
    </w:rPr>
  </w:style>
  <w:style w:type="character" w:customStyle="1" w:styleId="Chard">
    <w:name w:val="脚注文本 Char"/>
    <w:basedOn w:val="afa"/>
    <w:link w:val="affe"/>
    <w:uiPriority w:val="99"/>
    <w:qFormat/>
    <w:rsid w:val="002B25D0"/>
    <w:rPr>
      <w:rFonts w:ascii="Times New Roman" w:eastAsia="宋体" w:hAnsi="Times New Roman" w:cs="Times New Roman"/>
      <w:kern w:val="0"/>
      <w:sz w:val="20"/>
      <w:szCs w:val="20"/>
      <w:lang w:val="de-DE"/>
    </w:rPr>
  </w:style>
  <w:style w:type="paragraph" w:styleId="60">
    <w:name w:val="toc 6"/>
    <w:basedOn w:val="af8"/>
    <w:next w:val="af8"/>
    <w:uiPriority w:val="1"/>
    <w:qFormat/>
    <w:rsid w:val="002B25D0"/>
    <w:pPr>
      <w:ind w:leftChars="1000" w:left="2100"/>
    </w:pPr>
  </w:style>
  <w:style w:type="paragraph" w:styleId="36">
    <w:name w:val="Body Text Indent 3"/>
    <w:basedOn w:val="af8"/>
    <w:link w:val="3Char2"/>
    <w:qFormat/>
    <w:rsid w:val="002B25D0"/>
    <w:pPr>
      <w:autoSpaceDE w:val="0"/>
      <w:autoSpaceDN w:val="0"/>
      <w:adjustRightInd w:val="0"/>
      <w:spacing w:before="120" w:line="22" w:lineRule="atLeast"/>
      <w:ind w:left="720" w:firstLine="480"/>
      <w:jc w:val="left"/>
    </w:pPr>
    <w:rPr>
      <w:rFonts w:ascii="宋体"/>
      <w:kern w:val="0"/>
      <w:sz w:val="24"/>
      <w:szCs w:val="20"/>
    </w:rPr>
  </w:style>
  <w:style w:type="character" w:customStyle="1" w:styleId="3Char2">
    <w:name w:val="正文文本缩进 3 Char"/>
    <w:basedOn w:val="afa"/>
    <w:link w:val="36"/>
    <w:qFormat/>
    <w:rsid w:val="002B25D0"/>
    <w:rPr>
      <w:rFonts w:ascii="宋体" w:eastAsia="宋体" w:hAnsi="Calibri" w:cs="Times New Roman"/>
      <w:kern w:val="0"/>
      <w:sz w:val="24"/>
      <w:szCs w:val="20"/>
    </w:rPr>
  </w:style>
  <w:style w:type="paragraph" w:styleId="afff">
    <w:name w:val="table of figures"/>
    <w:basedOn w:val="af8"/>
    <w:next w:val="af8"/>
    <w:uiPriority w:val="99"/>
    <w:qFormat/>
    <w:rsid w:val="002B25D0"/>
    <w:pPr>
      <w:spacing w:line="360" w:lineRule="auto"/>
      <w:ind w:leftChars="200" w:left="840" w:hangingChars="200" w:hanging="420"/>
    </w:pPr>
    <w:rPr>
      <w:rFonts w:ascii="Times New Roman" w:hAnsi="Times New Roman"/>
      <w:sz w:val="24"/>
      <w:szCs w:val="28"/>
    </w:rPr>
  </w:style>
  <w:style w:type="paragraph" w:styleId="27">
    <w:name w:val="toc 2"/>
    <w:basedOn w:val="af8"/>
    <w:next w:val="af8"/>
    <w:uiPriority w:val="39"/>
    <w:qFormat/>
    <w:rsid w:val="002B25D0"/>
    <w:pPr>
      <w:tabs>
        <w:tab w:val="right" w:leader="dot" w:pos="8937"/>
      </w:tabs>
      <w:spacing w:line="312" w:lineRule="auto"/>
      <w:ind w:leftChars="200" w:left="420"/>
    </w:pPr>
  </w:style>
  <w:style w:type="paragraph" w:styleId="90">
    <w:name w:val="toc 9"/>
    <w:basedOn w:val="af8"/>
    <w:next w:val="af8"/>
    <w:uiPriority w:val="1"/>
    <w:qFormat/>
    <w:rsid w:val="002B25D0"/>
    <w:pPr>
      <w:ind w:leftChars="1600" w:left="3360"/>
    </w:pPr>
  </w:style>
  <w:style w:type="paragraph" w:styleId="28">
    <w:name w:val="Body Text 2"/>
    <w:basedOn w:val="af8"/>
    <w:link w:val="2Char10"/>
    <w:qFormat/>
    <w:rsid w:val="002B25D0"/>
    <w:pPr>
      <w:jc w:val="center"/>
    </w:pPr>
    <w:rPr>
      <w:rFonts w:asciiTheme="minorHAnsi" w:eastAsiaTheme="minorEastAsia" w:hAnsiTheme="minorHAnsi" w:cstheme="minorBidi"/>
    </w:rPr>
  </w:style>
  <w:style w:type="character" w:customStyle="1" w:styleId="2Char2">
    <w:name w:val="正文文本 2 Char"/>
    <w:basedOn w:val="afa"/>
    <w:qFormat/>
    <w:rsid w:val="002B25D0"/>
    <w:rPr>
      <w:rFonts w:ascii="Calibri" w:eastAsia="宋体" w:hAnsi="Calibri" w:cs="Times New Roman"/>
      <w:szCs w:val="24"/>
    </w:rPr>
  </w:style>
  <w:style w:type="paragraph" w:styleId="29">
    <w:name w:val="List Continue 2"/>
    <w:basedOn w:val="af8"/>
    <w:uiPriority w:val="99"/>
    <w:unhideWhenUsed/>
    <w:qFormat/>
    <w:rsid w:val="002B25D0"/>
    <w:pPr>
      <w:spacing w:after="120" w:line="360" w:lineRule="auto"/>
      <w:ind w:leftChars="400" w:left="840"/>
      <w:contextualSpacing/>
    </w:pPr>
    <w:rPr>
      <w:rFonts w:ascii="Times New Roman" w:hAnsi="Times New Roman"/>
      <w:sz w:val="24"/>
      <w:szCs w:val="21"/>
    </w:rPr>
  </w:style>
  <w:style w:type="paragraph" w:styleId="HTML">
    <w:name w:val="HTML Preformatted"/>
    <w:basedOn w:val="af8"/>
    <w:link w:val="HTMLChar"/>
    <w:uiPriority w:val="99"/>
    <w:qFormat/>
    <w:rsid w:val="002B25D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fa"/>
    <w:link w:val="HTML"/>
    <w:uiPriority w:val="99"/>
    <w:qFormat/>
    <w:rsid w:val="002B25D0"/>
    <w:rPr>
      <w:rFonts w:ascii="宋体" w:eastAsia="宋体" w:hAnsi="宋体" w:cs="宋体"/>
      <w:kern w:val="0"/>
      <w:sz w:val="24"/>
      <w:szCs w:val="24"/>
    </w:rPr>
  </w:style>
  <w:style w:type="paragraph" w:styleId="afff0">
    <w:name w:val="Normal (Web)"/>
    <w:basedOn w:val="af8"/>
    <w:uiPriority w:val="99"/>
    <w:unhideWhenUsed/>
    <w:qFormat/>
    <w:rsid w:val="002B25D0"/>
    <w:pPr>
      <w:widowControl/>
      <w:spacing w:before="100" w:beforeAutospacing="1" w:after="100" w:afterAutospacing="1"/>
      <w:jc w:val="left"/>
    </w:pPr>
    <w:rPr>
      <w:rFonts w:ascii="宋体" w:hAnsi="宋体" w:cs="宋体"/>
      <w:kern w:val="0"/>
      <w:sz w:val="24"/>
    </w:rPr>
  </w:style>
  <w:style w:type="paragraph" w:styleId="18">
    <w:name w:val="index 1"/>
    <w:basedOn w:val="af8"/>
    <w:next w:val="af8"/>
    <w:qFormat/>
    <w:rsid w:val="002B25D0"/>
    <w:rPr>
      <w:szCs w:val="20"/>
    </w:rPr>
  </w:style>
  <w:style w:type="paragraph" w:styleId="afff1">
    <w:name w:val="Title"/>
    <w:basedOn w:val="af8"/>
    <w:link w:val="Char12"/>
    <w:qFormat/>
    <w:rsid w:val="002B25D0"/>
    <w:pPr>
      <w:jc w:val="center"/>
      <w:outlineLvl w:val="0"/>
    </w:pPr>
    <w:rPr>
      <w:b/>
      <w:sz w:val="32"/>
      <w:szCs w:val="20"/>
    </w:rPr>
  </w:style>
  <w:style w:type="character" w:customStyle="1" w:styleId="Chare">
    <w:name w:val="标题 Char"/>
    <w:basedOn w:val="afa"/>
    <w:uiPriority w:val="1"/>
    <w:qFormat/>
    <w:rsid w:val="002B25D0"/>
    <w:rPr>
      <w:rFonts w:asciiTheme="majorHAnsi" w:eastAsia="宋体" w:hAnsiTheme="majorHAnsi" w:cstheme="majorBidi"/>
      <w:b/>
      <w:bCs/>
      <w:sz w:val="32"/>
      <w:szCs w:val="32"/>
    </w:rPr>
  </w:style>
  <w:style w:type="paragraph" w:styleId="afff2">
    <w:name w:val="annotation subject"/>
    <w:basedOn w:val="aff4"/>
    <w:next w:val="aff4"/>
    <w:link w:val="Charf"/>
    <w:qFormat/>
    <w:rsid w:val="002B25D0"/>
    <w:rPr>
      <w:b/>
      <w:bCs/>
    </w:rPr>
  </w:style>
  <w:style w:type="character" w:customStyle="1" w:styleId="Charf">
    <w:name w:val="批注主题 Char"/>
    <w:basedOn w:val="Char4"/>
    <w:link w:val="afff2"/>
    <w:qFormat/>
    <w:rsid w:val="002B25D0"/>
    <w:rPr>
      <w:rFonts w:ascii="Calibri" w:eastAsia="宋体" w:hAnsi="Calibri" w:cs="Times New Roman"/>
      <w:b/>
      <w:bCs/>
      <w:szCs w:val="24"/>
    </w:rPr>
  </w:style>
  <w:style w:type="paragraph" w:styleId="afff3">
    <w:name w:val="Body Text First Indent"/>
    <w:basedOn w:val="aff6"/>
    <w:link w:val="Charf0"/>
    <w:uiPriority w:val="99"/>
    <w:unhideWhenUsed/>
    <w:qFormat/>
    <w:rsid w:val="002B25D0"/>
    <w:pPr>
      <w:tabs>
        <w:tab w:val="clear" w:pos="567"/>
      </w:tabs>
      <w:spacing w:before="0" w:after="120" w:line="240" w:lineRule="auto"/>
      <w:ind w:firstLineChars="100" w:firstLine="420"/>
    </w:pPr>
    <w:rPr>
      <w:rFonts w:ascii="Times New Roman" w:hAnsi="Times New Roman"/>
      <w:sz w:val="21"/>
      <w:szCs w:val="21"/>
    </w:rPr>
  </w:style>
  <w:style w:type="character" w:customStyle="1" w:styleId="Charf0">
    <w:name w:val="正文首行缩进 Char"/>
    <w:basedOn w:val="Char6"/>
    <w:link w:val="afff3"/>
    <w:uiPriority w:val="99"/>
    <w:qFormat/>
    <w:rsid w:val="002B25D0"/>
    <w:rPr>
      <w:rFonts w:ascii="Times New Roman" w:eastAsia="宋体" w:hAnsi="Times New Roman" w:cs="Times New Roman"/>
      <w:sz w:val="24"/>
      <w:szCs w:val="21"/>
    </w:rPr>
  </w:style>
  <w:style w:type="paragraph" w:styleId="2a">
    <w:name w:val="Body Text First Indent 2"/>
    <w:basedOn w:val="aff7"/>
    <w:link w:val="2Char3"/>
    <w:qFormat/>
    <w:rsid w:val="002B25D0"/>
    <w:pPr>
      <w:spacing w:after="120" w:line="480" w:lineRule="exact"/>
      <w:ind w:leftChars="200" w:left="420" w:firstLineChars="200" w:firstLine="420"/>
    </w:pPr>
    <w:rPr>
      <w:szCs w:val="20"/>
    </w:rPr>
  </w:style>
  <w:style w:type="character" w:customStyle="1" w:styleId="2Char3">
    <w:name w:val="正文首行缩进 2 Char"/>
    <w:basedOn w:val="Char7"/>
    <w:link w:val="2a"/>
    <w:qFormat/>
    <w:rsid w:val="002B25D0"/>
    <w:rPr>
      <w:rFonts w:ascii="Calibri" w:eastAsia="宋体" w:hAnsi="Calibri" w:cs="Times New Roman"/>
      <w:sz w:val="24"/>
      <w:szCs w:val="20"/>
    </w:rPr>
  </w:style>
  <w:style w:type="table" w:styleId="afff4">
    <w:name w:val="Table Grid"/>
    <w:basedOn w:val="afb"/>
    <w:uiPriority w:val="99"/>
    <w:qFormat/>
    <w:rsid w:val="002B25D0"/>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9">
    <w:name w:val="Table Colorful 1"/>
    <w:basedOn w:val="afb"/>
    <w:qFormat/>
    <w:rsid w:val="002B25D0"/>
    <w:rPr>
      <w:rFonts w:ascii="等线" w:eastAsia="等线" w:hAnsi="等线"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1-2">
    <w:name w:val="Medium Grid 1 Accent 2"/>
    <w:basedOn w:val="afb"/>
    <w:qFormat/>
    <w:rsid w:val="002B25D0"/>
    <w:rPr>
      <w:rFonts w:ascii="Times New Roman" w:eastAsia="宋体" w:hAnsi="Times New Roman" w:cs="Times New Roman"/>
      <w:szCs w:val="24"/>
    </w:rPr>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ff5">
    <w:name w:val="Strong"/>
    <w:qFormat/>
    <w:rsid w:val="002B25D0"/>
    <w:rPr>
      <w:b/>
      <w:bCs/>
    </w:rPr>
  </w:style>
  <w:style w:type="character" w:styleId="afff6">
    <w:name w:val="page number"/>
    <w:qFormat/>
    <w:rsid w:val="002B25D0"/>
  </w:style>
  <w:style w:type="character" w:styleId="afff7">
    <w:name w:val="FollowedHyperlink"/>
    <w:qFormat/>
    <w:rsid w:val="002B25D0"/>
    <w:rPr>
      <w:color w:val="800080"/>
      <w:u w:val="single"/>
    </w:rPr>
  </w:style>
  <w:style w:type="character" w:styleId="afff8">
    <w:name w:val="Emphasis"/>
    <w:uiPriority w:val="20"/>
    <w:qFormat/>
    <w:rsid w:val="002B25D0"/>
    <w:rPr>
      <w:color w:val="CC0033"/>
    </w:rPr>
  </w:style>
  <w:style w:type="character" w:styleId="afff9">
    <w:name w:val="Hyperlink"/>
    <w:uiPriority w:val="99"/>
    <w:qFormat/>
    <w:rsid w:val="002B25D0"/>
    <w:rPr>
      <w:color w:val="0000FF"/>
      <w:u w:val="single"/>
    </w:rPr>
  </w:style>
  <w:style w:type="character" w:styleId="afffa">
    <w:name w:val="annotation reference"/>
    <w:qFormat/>
    <w:rsid w:val="002B25D0"/>
    <w:rPr>
      <w:sz w:val="21"/>
      <w:szCs w:val="21"/>
    </w:rPr>
  </w:style>
  <w:style w:type="character" w:styleId="HTML0">
    <w:name w:val="HTML Cite"/>
    <w:qFormat/>
    <w:rsid w:val="002B25D0"/>
    <w:rPr>
      <w:i/>
      <w:iCs/>
    </w:rPr>
  </w:style>
  <w:style w:type="character" w:styleId="afffb">
    <w:name w:val="footnote reference"/>
    <w:uiPriority w:val="99"/>
    <w:unhideWhenUsed/>
    <w:qFormat/>
    <w:rsid w:val="002B25D0"/>
    <w:rPr>
      <w:vertAlign w:val="superscript"/>
    </w:rPr>
  </w:style>
  <w:style w:type="character" w:customStyle="1" w:styleId="Char10">
    <w:name w:val="正文缩进 Char1"/>
    <w:link w:val="af9"/>
    <w:uiPriority w:val="99"/>
    <w:qFormat/>
    <w:rsid w:val="002B25D0"/>
    <w:rPr>
      <w:rFonts w:ascii="宋体" w:eastAsia="宋体" w:hAnsi="Calibri" w:cs="Times New Roman"/>
      <w:sz w:val="24"/>
      <w:szCs w:val="24"/>
    </w:rPr>
  </w:style>
  <w:style w:type="character" w:customStyle="1" w:styleId="2Char1">
    <w:name w:val="标题 2 Char1"/>
    <w:link w:val="24"/>
    <w:uiPriority w:val="9"/>
    <w:qFormat/>
    <w:rsid w:val="002B25D0"/>
    <w:rPr>
      <w:rFonts w:ascii="Arial" w:eastAsia="黑体" w:hAnsi="Arial" w:cs="Times New Roman"/>
      <w:b/>
      <w:kern w:val="0"/>
      <w:sz w:val="30"/>
      <w:szCs w:val="20"/>
    </w:rPr>
  </w:style>
  <w:style w:type="character" w:customStyle="1" w:styleId="3Char1">
    <w:name w:val="标题 3 Char1"/>
    <w:link w:val="33"/>
    <w:qFormat/>
    <w:rsid w:val="002B25D0"/>
    <w:rPr>
      <w:rFonts w:ascii="宋体" w:eastAsia="宋体" w:hAnsi="Calibri" w:cs="Times New Roman"/>
      <w:b/>
      <w:kern w:val="0"/>
      <w:sz w:val="24"/>
      <w:szCs w:val="20"/>
      <w:u w:val="single"/>
    </w:rPr>
  </w:style>
  <w:style w:type="character" w:customStyle="1" w:styleId="Char11">
    <w:name w:val="批注文字 Char1"/>
    <w:link w:val="aff4"/>
    <w:qFormat/>
    <w:rsid w:val="002B25D0"/>
    <w:rPr>
      <w:rFonts w:ascii="Calibri" w:eastAsia="宋体" w:hAnsi="Calibri" w:cs="Times New Roman"/>
      <w:szCs w:val="24"/>
    </w:rPr>
  </w:style>
  <w:style w:type="character" w:customStyle="1" w:styleId="Char20">
    <w:name w:val="正文文本缩进 Char2"/>
    <w:link w:val="aff7"/>
    <w:uiPriority w:val="99"/>
    <w:qFormat/>
    <w:rsid w:val="002B25D0"/>
    <w:rPr>
      <w:rFonts w:ascii="Calibri" w:eastAsia="宋体" w:hAnsi="Calibri" w:cs="Times New Roman"/>
      <w:sz w:val="24"/>
      <w:szCs w:val="24"/>
    </w:rPr>
  </w:style>
  <w:style w:type="character" w:customStyle="1" w:styleId="Char13">
    <w:name w:val="页脚 Char1"/>
    <w:qFormat/>
    <w:rsid w:val="002B25D0"/>
    <w:rPr>
      <w:rFonts w:ascii="宋体" w:eastAsia="宋体"/>
      <w:sz w:val="18"/>
      <w:lang w:val="en-US" w:eastAsia="zh-CN" w:bidi="ar-SA"/>
    </w:rPr>
  </w:style>
  <w:style w:type="character" w:customStyle="1" w:styleId="Char14">
    <w:name w:val="页眉 Char1"/>
    <w:qFormat/>
    <w:rsid w:val="002B25D0"/>
    <w:rPr>
      <w:rFonts w:eastAsia="宋体"/>
      <w:kern w:val="2"/>
      <w:sz w:val="18"/>
      <w:szCs w:val="18"/>
      <w:lang w:val="en-US" w:eastAsia="zh-CN" w:bidi="ar-SA"/>
    </w:rPr>
  </w:style>
  <w:style w:type="character" w:customStyle="1" w:styleId="Char12">
    <w:name w:val="标题 Char1"/>
    <w:link w:val="afff1"/>
    <w:qFormat/>
    <w:rsid w:val="002B25D0"/>
    <w:rPr>
      <w:rFonts w:ascii="Calibri" w:eastAsia="宋体" w:hAnsi="Calibri" w:cs="Times New Roman"/>
      <w:b/>
      <w:sz w:val="32"/>
      <w:szCs w:val="20"/>
    </w:rPr>
  </w:style>
  <w:style w:type="character" w:customStyle="1" w:styleId="Charf1">
    <w:name w:val="正文小标题 Char"/>
    <w:link w:val="afffc"/>
    <w:qFormat/>
    <w:rsid w:val="002B25D0"/>
    <w:rPr>
      <w:rFonts w:ascii="宋体" w:hAnsi="宋体"/>
      <w:b/>
      <w:i/>
      <w:color w:val="FF0000"/>
      <w:sz w:val="24"/>
    </w:rPr>
  </w:style>
  <w:style w:type="paragraph" w:customStyle="1" w:styleId="afffc">
    <w:name w:val="正文小标题"/>
    <w:basedOn w:val="af8"/>
    <w:next w:val="af9"/>
    <w:link w:val="Charf1"/>
    <w:qFormat/>
    <w:rsid w:val="002B25D0"/>
    <w:pPr>
      <w:adjustRightInd w:val="0"/>
      <w:snapToGrid w:val="0"/>
      <w:spacing w:beforeLines="100" w:before="312" w:afterLines="100" w:after="312"/>
      <w:ind w:firstLine="482"/>
      <w:jc w:val="left"/>
    </w:pPr>
    <w:rPr>
      <w:rFonts w:ascii="宋体" w:eastAsiaTheme="minorEastAsia" w:hAnsi="宋体" w:cstheme="minorBidi"/>
      <w:b/>
      <w:i/>
      <w:color w:val="FF0000"/>
      <w:sz w:val="24"/>
      <w:szCs w:val="22"/>
    </w:rPr>
  </w:style>
  <w:style w:type="character" w:customStyle="1" w:styleId="Char21">
    <w:name w:val="标题 Char2"/>
    <w:qFormat/>
    <w:locked/>
    <w:rsid w:val="002B25D0"/>
    <w:rPr>
      <w:rFonts w:ascii="Arial" w:eastAsia="宋体" w:hAnsi="Arial" w:cs="Arial"/>
      <w:b/>
      <w:bCs/>
      <w:sz w:val="32"/>
      <w:szCs w:val="32"/>
    </w:rPr>
  </w:style>
  <w:style w:type="character" w:customStyle="1" w:styleId="title4">
    <w:name w:val="title4"/>
    <w:qFormat/>
    <w:rsid w:val="002B25D0"/>
    <w:rPr>
      <w:b/>
      <w:bCs/>
      <w:color w:val="1D87B3"/>
      <w:sz w:val="15"/>
      <w:szCs w:val="15"/>
    </w:rPr>
  </w:style>
  <w:style w:type="character" w:customStyle="1" w:styleId="Char15">
    <w:name w:val="列出段落 Char1"/>
    <w:link w:val="afffd"/>
    <w:uiPriority w:val="34"/>
    <w:qFormat/>
    <w:rsid w:val="002B25D0"/>
    <w:rPr>
      <w:rFonts w:ascii="Calibri" w:eastAsia="宋体" w:hAnsi="Calibri"/>
    </w:rPr>
  </w:style>
  <w:style w:type="paragraph" w:styleId="afffd">
    <w:name w:val="List Paragraph"/>
    <w:basedOn w:val="af8"/>
    <w:link w:val="Char15"/>
    <w:uiPriority w:val="34"/>
    <w:qFormat/>
    <w:rsid w:val="002B25D0"/>
    <w:pPr>
      <w:ind w:firstLineChars="200" w:firstLine="420"/>
    </w:pPr>
    <w:rPr>
      <w:rFonts w:cstheme="minorBidi"/>
      <w:szCs w:val="22"/>
    </w:rPr>
  </w:style>
  <w:style w:type="character" w:customStyle="1" w:styleId="chanpin">
    <w:name w:val="chanpin拷贝"/>
    <w:qFormat/>
    <w:rsid w:val="002B25D0"/>
  </w:style>
  <w:style w:type="character" w:customStyle="1" w:styleId="c21">
    <w:name w:val="c21"/>
    <w:qFormat/>
    <w:rsid w:val="002B25D0"/>
    <w:rPr>
      <w:rFonts w:ascii="ˎ̥" w:hAnsi="ˎ̥" w:hint="default"/>
      <w:color w:val="000000"/>
      <w:sz w:val="20"/>
      <w:szCs w:val="20"/>
      <w:u w:val="none"/>
    </w:rPr>
  </w:style>
  <w:style w:type="character" w:customStyle="1" w:styleId="txt">
    <w:name w:val="txt"/>
    <w:qFormat/>
    <w:rsid w:val="002B25D0"/>
  </w:style>
  <w:style w:type="character" w:customStyle="1" w:styleId="CharChar">
    <w:name w:val="正文缩进 Char Char"/>
    <w:link w:val="1a"/>
    <w:qFormat/>
    <w:rsid w:val="002B25D0"/>
    <w:rPr>
      <w:rFonts w:ascii="宋体" w:eastAsia="宋体"/>
      <w:snapToGrid w:val="0"/>
      <w:color w:val="000000"/>
      <w:kern w:val="28"/>
      <w:sz w:val="28"/>
    </w:rPr>
  </w:style>
  <w:style w:type="paragraph" w:customStyle="1" w:styleId="1a">
    <w:name w:val="正文缩进1"/>
    <w:basedOn w:val="af8"/>
    <w:link w:val="CharChar"/>
    <w:qFormat/>
    <w:rsid w:val="002B25D0"/>
    <w:pPr>
      <w:widowControl/>
      <w:adjustRightInd w:val="0"/>
      <w:snapToGrid w:val="0"/>
      <w:spacing w:line="480" w:lineRule="exact"/>
      <w:ind w:firstLine="567"/>
    </w:pPr>
    <w:rPr>
      <w:rFonts w:ascii="宋体" w:hAnsiTheme="minorHAnsi" w:cstheme="minorBidi"/>
      <w:snapToGrid w:val="0"/>
      <w:color w:val="000000"/>
      <w:kern w:val="28"/>
      <w:sz w:val="28"/>
      <w:szCs w:val="22"/>
    </w:rPr>
  </w:style>
  <w:style w:type="character" w:customStyle="1" w:styleId="Charf2">
    <w:name w:val="正文缩进 Char"/>
    <w:qFormat/>
    <w:rsid w:val="002B25D0"/>
    <w:rPr>
      <w:rFonts w:ascii="宋体" w:eastAsia="宋体"/>
      <w:kern w:val="2"/>
      <w:sz w:val="24"/>
      <w:szCs w:val="24"/>
      <w:lang w:val="en-US" w:eastAsia="zh-CN" w:bidi="ar-SA"/>
    </w:rPr>
  </w:style>
  <w:style w:type="character" w:customStyle="1" w:styleId="afffe">
    <w:name w:val="批注文字 字符"/>
    <w:uiPriority w:val="99"/>
    <w:qFormat/>
    <w:rsid w:val="002B25D0"/>
    <w:rPr>
      <w:rFonts w:ascii="Times New Roman" w:eastAsia="宋体" w:hAnsi="Times New Roman" w:cs="Times New Roman"/>
      <w:sz w:val="24"/>
      <w:lang w:val="en-US" w:eastAsia="zh-CN" w:bidi="ar-SA"/>
    </w:rPr>
  </w:style>
  <w:style w:type="character" w:customStyle="1" w:styleId="street-address">
    <w:name w:val="street-address"/>
    <w:qFormat/>
    <w:rsid w:val="002B25D0"/>
  </w:style>
  <w:style w:type="character" w:customStyle="1" w:styleId="bjh-p">
    <w:name w:val="bjh-p"/>
    <w:qFormat/>
    <w:rsid w:val="002B25D0"/>
  </w:style>
  <w:style w:type="character" w:customStyle="1" w:styleId="Char16">
    <w:name w:val="正文文本缩进 Char1"/>
    <w:link w:val="1b"/>
    <w:uiPriority w:val="99"/>
    <w:qFormat/>
    <w:rsid w:val="002B25D0"/>
    <w:rPr>
      <w:rFonts w:ascii="宋体" w:eastAsia="宋体" w:hAnsi="宋体"/>
      <w:sz w:val="24"/>
      <w:szCs w:val="24"/>
    </w:rPr>
  </w:style>
  <w:style w:type="paragraph" w:customStyle="1" w:styleId="1b">
    <w:name w:val="正文文本缩进1"/>
    <w:basedOn w:val="af8"/>
    <w:link w:val="Char16"/>
    <w:uiPriority w:val="99"/>
    <w:qFormat/>
    <w:rsid w:val="002B25D0"/>
    <w:pPr>
      <w:spacing w:line="480" w:lineRule="exact"/>
      <w:ind w:firstLineChars="200" w:firstLine="480"/>
    </w:pPr>
    <w:rPr>
      <w:rFonts w:ascii="宋体" w:hAnsi="宋体" w:cstheme="minorBidi"/>
      <w:sz w:val="24"/>
    </w:rPr>
  </w:style>
  <w:style w:type="character" w:customStyle="1" w:styleId="black1">
    <w:name w:val="black1"/>
    <w:qFormat/>
    <w:rsid w:val="002B25D0"/>
    <w:rPr>
      <w:color w:val="000000"/>
    </w:rPr>
  </w:style>
  <w:style w:type="character" w:customStyle="1" w:styleId="Charf3">
    <w:name w:val="注释 Char"/>
    <w:link w:val="affff"/>
    <w:qFormat/>
    <w:rsid w:val="002B25D0"/>
    <w:rPr>
      <w:rFonts w:ascii="宋体" w:hAnsi="宋体"/>
      <w:szCs w:val="21"/>
    </w:rPr>
  </w:style>
  <w:style w:type="paragraph" w:customStyle="1" w:styleId="affff">
    <w:name w:val="注释"/>
    <w:basedOn w:val="af8"/>
    <w:link w:val="Charf3"/>
    <w:qFormat/>
    <w:rsid w:val="002B25D0"/>
    <w:pPr>
      <w:adjustRightInd w:val="0"/>
      <w:snapToGrid w:val="0"/>
      <w:ind w:left="420" w:hangingChars="200" w:hanging="420"/>
      <w:jc w:val="left"/>
    </w:pPr>
    <w:rPr>
      <w:rFonts w:ascii="宋体" w:eastAsiaTheme="minorEastAsia" w:hAnsi="宋体" w:cstheme="minorBidi"/>
      <w:szCs w:val="21"/>
    </w:rPr>
  </w:style>
  <w:style w:type="character" w:customStyle="1" w:styleId="CharChar11">
    <w:name w:val="Char Char11"/>
    <w:qFormat/>
    <w:rsid w:val="002B25D0"/>
    <w:rPr>
      <w:rFonts w:ascii="宋体" w:eastAsia="宋体"/>
      <w:b/>
      <w:sz w:val="24"/>
      <w:u w:val="single"/>
      <w:lang w:val="en-US" w:eastAsia="zh-CN" w:bidi="ar-SA"/>
    </w:rPr>
  </w:style>
  <w:style w:type="character" w:customStyle="1" w:styleId="affff0">
    <w:name w:val="纯文本 字符"/>
    <w:qFormat/>
    <w:rsid w:val="002B25D0"/>
    <w:rPr>
      <w:rFonts w:ascii="宋体" w:eastAsia="宋体" w:hAnsi="Courier New" w:cs="Times New Roman"/>
      <w:kern w:val="2"/>
      <w:sz w:val="21"/>
      <w:szCs w:val="21"/>
      <w:lang w:val="en-US" w:eastAsia="zh-CN" w:bidi="ar-SA"/>
    </w:rPr>
  </w:style>
  <w:style w:type="character" w:customStyle="1" w:styleId="Char17">
    <w:name w:val="纯文本 Char1"/>
    <w:qFormat/>
    <w:rsid w:val="002B25D0"/>
    <w:rPr>
      <w:rFonts w:ascii="宋体" w:eastAsia="宋体" w:hAnsi="Courier New"/>
      <w:kern w:val="2"/>
      <w:sz w:val="21"/>
      <w:lang w:val="en-US" w:eastAsia="zh-CN" w:bidi="ar-SA"/>
    </w:rPr>
  </w:style>
  <w:style w:type="character" w:customStyle="1" w:styleId="3CharChar">
    <w:name w:val="标题 3 Char Char"/>
    <w:qFormat/>
    <w:rsid w:val="002B25D0"/>
    <w:rPr>
      <w:rFonts w:eastAsia="宋体"/>
      <w:b/>
      <w:bCs/>
      <w:kern w:val="2"/>
      <w:sz w:val="32"/>
      <w:szCs w:val="32"/>
      <w:lang w:val="en-US" w:eastAsia="zh-CN" w:bidi="ar-SA"/>
    </w:rPr>
  </w:style>
  <w:style w:type="character" w:customStyle="1" w:styleId="Charf4">
    <w:name w:val="正文大标题 Char"/>
    <w:link w:val="affff1"/>
    <w:qFormat/>
    <w:rsid w:val="002B25D0"/>
    <w:rPr>
      <w:rFonts w:ascii="宋体" w:hAnsi="宋体"/>
      <w:b/>
      <w:color w:val="000000"/>
      <w:sz w:val="28"/>
      <w:szCs w:val="21"/>
    </w:rPr>
  </w:style>
  <w:style w:type="paragraph" w:customStyle="1" w:styleId="affff1">
    <w:name w:val="正文大标题"/>
    <w:basedOn w:val="afffc"/>
    <w:next w:val="af9"/>
    <w:link w:val="Charf4"/>
    <w:qFormat/>
    <w:rsid w:val="002B25D0"/>
    <w:pPr>
      <w:jc w:val="center"/>
    </w:pPr>
    <w:rPr>
      <w:i w:val="0"/>
      <w:color w:val="000000"/>
      <w:sz w:val="28"/>
      <w:szCs w:val="21"/>
    </w:rPr>
  </w:style>
  <w:style w:type="character" w:customStyle="1" w:styleId="apple-style-span">
    <w:name w:val="apple-style-span"/>
    <w:qFormat/>
    <w:rsid w:val="002B25D0"/>
    <w:rPr>
      <w:rFonts w:cs="Times New Roman"/>
    </w:rPr>
  </w:style>
  <w:style w:type="character" w:customStyle="1" w:styleId="Charf5">
    <w:name w:val="正文格式 Char"/>
    <w:link w:val="affff2"/>
    <w:qFormat/>
    <w:locked/>
    <w:rsid w:val="002B25D0"/>
    <w:rPr>
      <w:rFonts w:ascii="宋体" w:hAnsi="宋体"/>
      <w:sz w:val="24"/>
      <w:szCs w:val="24"/>
      <w:lang w:val="en-GB"/>
    </w:rPr>
  </w:style>
  <w:style w:type="paragraph" w:customStyle="1" w:styleId="affff2">
    <w:name w:val="正文格式"/>
    <w:basedOn w:val="af8"/>
    <w:link w:val="Charf5"/>
    <w:qFormat/>
    <w:rsid w:val="002B25D0"/>
    <w:pPr>
      <w:spacing w:beforeLines="50" w:line="360" w:lineRule="auto"/>
      <w:ind w:firstLineChars="200" w:firstLine="480"/>
    </w:pPr>
    <w:rPr>
      <w:rFonts w:ascii="宋体" w:eastAsiaTheme="minorEastAsia" w:hAnsi="宋体" w:cstheme="minorBidi"/>
      <w:sz w:val="24"/>
      <w:lang w:val="en-GB"/>
    </w:rPr>
  </w:style>
  <w:style w:type="character" w:customStyle="1" w:styleId="Charf6">
    <w:name w:val="正文表格 Char"/>
    <w:link w:val="affff3"/>
    <w:qFormat/>
    <w:rsid w:val="002B25D0"/>
    <w:rPr>
      <w:rFonts w:ascii="宋体" w:hAnsi="宋体"/>
      <w:color w:val="000000"/>
      <w:szCs w:val="21"/>
    </w:rPr>
  </w:style>
  <w:style w:type="paragraph" w:customStyle="1" w:styleId="affff3">
    <w:name w:val="正文表格"/>
    <w:basedOn w:val="af8"/>
    <w:link w:val="Charf6"/>
    <w:qFormat/>
    <w:rsid w:val="002B25D0"/>
    <w:pPr>
      <w:adjustRightInd w:val="0"/>
      <w:snapToGrid w:val="0"/>
      <w:jc w:val="left"/>
    </w:pPr>
    <w:rPr>
      <w:rFonts w:ascii="宋体" w:eastAsiaTheme="minorEastAsia" w:hAnsi="宋体" w:cstheme="minorBidi"/>
      <w:color w:val="000000"/>
      <w:szCs w:val="21"/>
    </w:rPr>
  </w:style>
  <w:style w:type="character" w:customStyle="1" w:styleId="1Char1">
    <w:name w:val="普通文字1 Char1"/>
    <w:qFormat/>
    <w:rsid w:val="002B25D0"/>
    <w:rPr>
      <w:rFonts w:ascii="宋体" w:eastAsia="宋体" w:hAnsi="Courier New"/>
      <w:kern w:val="2"/>
      <w:sz w:val="21"/>
      <w:lang w:val="en-US" w:eastAsia="zh-CN" w:bidi="ar-SA"/>
    </w:rPr>
  </w:style>
  <w:style w:type="character" w:customStyle="1" w:styleId="chanpin1">
    <w:name w:val="chanpin1"/>
    <w:qFormat/>
    <w:rsid w:val="002B25D0"/>
    <w:rPr>
      <w:rFonts w:ascii="ˎ̥" w:hAnsi="ˎ̥" w:hint="default"/>
      <w:color w:val="000000"/>
      <w:sz w:val="20"/>
      <w:szCs w:val="20"/>
      <w:u w:val="none"/>
    </w:rPr>
  </w:style>
  <w:style w:type="character" w:customStyle="1" w:styleId="locality">
    <w:name w:val="locality"/>
    <w:qFormat/>
    <w:rsid w:val="002B25D0"/>
  </w:style>
  <w:style w:type="character" w:customStyle="1" w:styleId="1-2Char">
    <w:name w:val="中等深浅网格 1 - 强调文字颜色 2 Char"/>
    <w:link w:val="1c"/>
    <w:qFormat/>
    <w:rsid w:val="002B25D0"/>
    <w:rPr>
      <w:szCs w:val="24"/>
      <w:lang w:val="zh-CN"/>
    </w:rPr>
  </w:style>
  <w:style w:type="paragraph" w:customStyle="1" w:styleId="1c">
    <w:name w:val="1"/>
    <w:link w:val="1-2Char"/>
    <w:qFormat/>
    <w:rsid w:val="002B25D0"/>
    <w:rPr>
      <w:szCs w:val="24"/>
      <w:lang w:val="zh-CN"/>
    </w:rPr>
  </w:style>
  <w:style w:type="character" w:customStyle="1" w:styleId="1Char0">
    <w:name w:val="段1 Char"/>
    <w:qFormat/>
    <w:rsid w:val="002B25D0"/>
    <w:rPr>
      <w:rFonts w:ascii="宋体" w:eastAsia="宋体"/>
      <w:sz w:val="24"/>
      <w:lang w:val="en-US" w:eastAsia="zh-CN" w:bidi="ar-SA"/>
    </w:rPr>
  </w:style>
  <w:style w:type="character" w:customStyle="1" w:styleId="Charf7">
    <w:name w:val="列出段落 Char"/>
    <w:link w:val="Style444"/>
    <w:uiPriority w:val="34"/>
    <w:qFormat/>
    <w:rsid w:val="002B25D0"/>
    <w:rPr>
      <w:rFonts w:ascii="Calibri" w:eastAsia="宋体" w:hAnsi="Calibri"/>
    </w:rPr>
  </w:style>
  <w:style w:type="paragraph" w:customStyle="1" w:styleId="Style444">
    <w:name w:val="_Style 444"/>
    <w:basedOn w:val="af8"/>
    <w:next w:val="afffd"/>
    <w:link w:val="Charf7"/>
    <w:uiPriority w:val="34"/>
    <w:qFormat/>
    <w:rsid w:val="002B25D0"/>
    <w:pPr>
      <w:spacing w:line="360" w:lineRule="auto"/>
      <w:ind w:firstLineChars="200" w:firstLine="420"/>
      <w:contextualSpacing/>
    </w:pPr>
    <w:rPr>
      <w:rFonts w:cstheme="minorBidi"/>
      <w:szCs w:val="22"/>
    </w:rPr>
  </w:style>
  <w:style w:type="character" w:customStyle="1" w:styleId="Charf8">
    <w:name w:val="正文重点 Char"/>
    <w:link w:val="affff4"/>
    <w:qFormat/>
    <w:rsid w:val="002B25D0"/>
    <w:rPr>
      <w:b/>
      <w:sz w:val="24"/>
    </w:rPr>
  </w:style>
  <w:style w:type="paragraph" w:customStyle="1" w:styleId="affff4">
    <w:name w:val="正文重点"/>
    <w:basedOn w:val="af8"/>
    <w:link w:val="Charf8"/>
    <w:qFormat/>
    <w:rsid w:val="002B25D0"/>
    <w:pPr>
      <w:adjustRightInd w:val="0"/>
      <w:spacing w:line="360" w:lineRule="auto"/>
      <w:ind w:firstLineChars="200" w:firstLine="482"/>
      <w:jc w:val="left"/>
      <w:textAlignment w:val="baseline"/>
    </w:pPr>
    <w:rPr>
      <w:rFonts w:asciiTheme="minorHAnsi" w:eastAsiaTheme="minorEastAsia" w:hAnsiTheme="minorHAnsi" w:cstheme="minorBidi"/>
      <w:b/>
      <w:sz w:val="24"/>
      <w:szCs w:val="22"/>
    </w:rPr>
  </w:style>
  <w:style w:type="character" w:customStyle="1" w:styleId="1d">
    <w:name w:val="纯文本 字符1"/>
    <w:qFormat/>
    <w:rsid w:val="002B25D0"/>
    <w:rPr>
      <w:rFonts w:ascii="宋体" w:hAnsi="Courier New"/>
    </w:rPr>
  </w:style>
  <w:style w:type="character" w:customStyle="1" w:styleId="CharChar111">
    <w:name w:val="Char Char111"/>
    <w:qFormat/>
    <w:rsid w:val="002B25D0"/>
    <w:rPr>
      <w:rFonts w:ascii="宋体" w:eastAsia="宋体"/>
      <w:b/>
      <w:sz w:val="24"/>
      <w:u w:val="single"/>
      <w:lang w:val="en-US" w:eastAsia="zh-CN" w:bidi="ar-SA"/>
    </w:rPr>
  </w:style>
  <w:style w:type="character" w:customStyle="1" w:styleId="NormalCharacter">
    <w:name w:val="NormalCharacter"/>
    <w:qFormat/>
    <w:rsid w:val="002B25D0"/>
  </w:style>
  <w:style w:type="character" w:customStyle="1" w:styleId="2CharChar">
    <w:name w:val="标题 2 Char Char"/>
    <w:qFormat/>
    <w:rsid w:val="002B25D0"/>
    <w:rPr>
      <w:rFonts w:ascii="Arial" w:eastAsia="黑体" w:hAnsi="Arial"/>
      <w:b/>
      <w:bCs/>
      <w:kern w:val="2"/>
      <w:sz w:val="32"/>
      <w:szCs w:val="32"/>
      <w:lang w:val="en-US" w:eastAsia="zh-CN" w:bidi="ar-SA"/>
    </w:rPr>
  </w:style>
  <w:style w:type="paragraph" w:customStyle="1" w:styleId="1e">
    <w:name w:val="项目符号1"/>
    <w:basedOn w:val="affff5"/>
    <w:qFormat/>
    <w:rsid w:val="002B25D0"/>
    <w:pPr>
      <w:ind w:left="-25" w:firstLine="0"/>
    </w:pPr>
  </w:style>
  <w:style w:type="paragraph" w:customStyle="1" w:styleId="affff5">
    <w:name w:val="正文文本样式"/>
    <w:basedOn w:val="af8"/>
    <w:qFormat/>
    <w:rsid w:val="002B25D0"/>
    <w:pPr>
      <w:spacing w:line="360" w:lineRule="auto"/>
      <w:ind w:firstLine="482"/>
    </w:pPr>
    <w:rPr>
      <w:rFonts w:cs="宋体"/>
      <w:sz w:val="24"/>
      <w:szCs w:val="20"/>
    </w:rPr>
  </w:style>
  <w:style w:type="paragraph" w:customStyle="1" w:styleId="Char18">
    <w:name w:val="Char1"/>
    <w:basedOn w:val="af8"/>
    <w:qFormat/>
    <w:rsid w:val="002B25D0"/>
    <w:pPr>
      <w:tabs>
        <w:tab w:val="left" w:pos="360"/>
      </w:tabs>
    </w:pPr>
    <w:rPr>
      <w:sz w:val="24"/>
    </w:rPr>
  </w:style>
  <w:style w:type="paragraph" w:customStyle="1" w:styleId="CharCharCharCharCharCharChar2">
    <w:name w:val="Char Char Char Char Char Char Char2"/>
    <w:basedOn w:val="af8"/>
    <w:qFormat/>
    <w:rsid w:val="002B25D0"/>
    <w:pPr>
      <w:snapToGrid w:val="0"/>
      <w:spacing w:line="360" w:lineRule="auto"/>
      <w:ind w:firstLineChars="200" w:firstLine="200"/>
    </w:pPr>
    <w:rPr>
      <w:rFonts w:eastAsia="仿宋_GB2312"/>
      <w:sz w:val="24"/>
    </w:rPr>
  </w:style>
  <w:style w:type="paragraph" w:customStyle="1" w:styleId="xl41">
    <w:name w:val="xl41"/>
    <w:basedOn w:val="af8"/>
    <w:qFormat/>
    <w:rsid w:val="002B25D0"/>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53">
    <w:name w:val="xl53"/>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1Char2">
    <w:name w:val="Char Char Char1 Char2"/>
    <w:basedOn w:val="af8"/>
    <w:qFormat/>
    <w:rsid w:val="002B25D0"/>
    <w:rPr>
      <w:rFonts w:ascii="Tahoma" w:hAnsi="Tahoma"/>
      <w:sz w:val="24"/>
      <w:szCs w:val="20"/>
    </w:rPr>
  </w:style>
  <w:style w:type="paragraph" w:customStyle="1" w:styleId="xl36">
    <w:name w:val="xl36"/>
    <w:basedOn w:val="af8"/>
    <w:qFormat/>
    <w:rsid w:val="002B25D0"/>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3CharCharChar2">
    <w:name w:val="Char3 Char Char Char2"/>
    <w:basedOn w:val="af8"/>
    <w:qFormat/>
    <w:rsid w:val="002B25D0"/>
    <w:rPr>
      <w:rFonts w:ascii="Tahoma" w:hAnsi="Tahoma"/>
      <w:sz w:val="24"/>
      <w:szCs w:val="20"/>
    </w:rPr>
  </w:style>
  <w:style w:type="paragraph" w:customStyle="1" w:styleId="1-">
    <w:name w:val="标题1-附件"/>
    <w:basedOn w:val="16"/>
    <w:qFormat/>
    <w:rsid w:val="002B25D0"/>
    <w:pPr>
      <w:jc w:val="left"/>
    </w:pPr>
    <w:rPr>
      <w:sz w:val="24"/>
      <w:szCs w:val="24"/>
    </w:rPr>
  </w:style>
  <w:style w:type="paragraph" w:customStyle="1" w:styleId="a5">
    <w:name w:val="四级条标题"/>
    <w:basedOn w:val="a4"/>
    <w:next w:val="af8"/>
    <w:uiPriority w:val="99"/>
    <w:qFormat/>
    <w:rsid w:val="002B25D0"/>
    <w:pPr>
      <w:numPr>
        <w:ilvl w:val="4"/>
      </w:numPr>
      <w:ind w:left="0" w:hanging="840"/>
      <w:outlineLvl w:val="4"/>
    </w:pPr>
  </w:style>
  <w:style w:type="paragraph" w:customStyle="1" w:styleId="a4">
    <w:name w:val="三级条标题"/>
    <w:basedOn w:val="affff6"/>
    <w:next w:val="af8"/>
    <w:uiPriority w:val="99"/>
    <w:qFormat/>
    <w:rsid w:val="002B25D0"/>
    <w:pPr>
      <w:numPr>
        <w:ilvl w:val="3"/>
        <w:numId w:val="8"/>
      </w:numPr>
      <w:ind w:left="0" w:hanging="840"/>
      <w:outlineLvl w:val="3"/>
    </w:pPr>
  </w:style>
  <w:style w:type="paragraph" w:customStyle="1" w:styleId="affff6">
    <w:name w:val="二级条标题"/>
    <w:basedOn w:val="a3"/>
    <w:next w:val="af8"/>
    <w:uiPriority w:val="99"/>
    <w:qFormat/>
    <w:rsid w:val="002B25D0"/>
    <w:pPr>
      <w:numPr>
        <w:ilvl w:val="0"/>
        <w:numId w:val="0"/>
      </w:numPr>
      <w:ind w:hanging="840"/>
      <w:outlineLvl w:val="2"/>
    </w:pPr>
    <w:rPr>
      <w:rFonts w:ascii="宋体" w:eastAsia="宋体"/>
      <w:b w:val="0"/>
    </w:rPr>
  </w:style>
  <w:style w:type="paragraph" w:customStyle="1" w:styleId="a3">
    <w:name w:val="一级条标题"/>
    <w:basedOn w:val="a2"/>
    <w:next w:val="af8"/>
    <w:uiPriority w:val="99"/>
    <w:qFormat/>
    <w:rsid w:val="002B25D0"/>
    <w:pPr>
      <w:numPr>
        <w:ilvl w:val="1"/>
      </w:numPr>
      <w:tabs>
        <w:tab w:val="left" w:pos="360"/>
        <w:tab w:val="left" w:pos="840"/>
      </w:tabs>
      <w:ind w:left="0" w:hanging="840"/>
      <w:outlineLvl w:val="1"/>
    </w:pPr>
  </w:style>
  <w:style w:type="paragraph" w:customStyle="1" w:styleId="a2">
    <w:name w:val="章标题"/>
    <w:next w:val="af8"/>
    <w:uiPriority w:val="99"/>
    <w:qFormat/>
    <w:rsid w:val="002B25D0"/>
    <w:pPr>
      <w:numPr>
        <w:numId w:val="8"/>
      </w:numPr>
      <w:spacing w:beforeLines="50" w:before="156" w:afterLines="50" w:after="156" w:line="460" w:lineRule="exact"/>
      <w:ind w:left="0"/>
      <w:jc w:val="both"/>
      <w:outlineLvl w:val="0"/>
    </w:pPr>
    <w:rPr>
      <w:rFonts w:ascii="黑体" w:eastAsia="黑体" w:hAnsi="Calibri" w:cs="Times New Roman"/>
      <w:b/>
      <w:kern w:val="0"/>
      <w:sz w:val="28"/>
      <w:szCs w:val="20"/>
    </w:rPr>
  </w:style>
  <w:style w:type="paragraph" w:customStyle="1" w:styleId="affff7">
    <w:name w:val="无标题条"/>
    <w:next w:val="af8"/>
    <w:qFormat/>
    <w:rsid w:val="002B25D0"/>
    <w:pPr>
      <w:jc w:val="both"/>
    </w:pPr>
    <w:rPr>
      <w:rFonts w:ascii="Calibri" w:eastAsia="宋体" w:hAnsi="Calibri" w:cs="Times New Roman"/>
      <w:kern w:val="0"/>
      <w:szCs w:val="20"/>
    </w:rPr>
  </w:style>
  <w:style w:type="paragraph" w:customStyle="1" w:styleId="Char3CharCharChar1">
    <w:name w:val="Char3 Char Char Char1"/>
    <w:basedOn w:val="af8"/>
    <w:qFormat/>
    <w:rsid w:val="002B25D0"/>
    <w:rPr>
      <w:rFonts w:ascii="Tahoma" w:hAnsi="Tahoma"/>
      <w:sz w:val="24"/>
      <w:szCs w:val="20"/>
    </w:rPr>
  </w:style>
  <w:style w:type="paragraph" w:customStyle="1" w:styleId="font7">
    <w:name w:val="font7"/>
    <w:basedOn w:val="af8"/>
    <w:qFormat/>
    <w:rsid w:val="002B25D0"/>
    <w:pPr>
      <w:widowControl/>
      <w:spacing w:before="100" w:beforeAutospacing="1" w:after="100" w:afterAutospacing="1"/>
      <w:jc w:val="left"/>
    </w:pPr>
    <w:rPr>
      <w:rFonts w:eastAsia="Arial Unicode MS"/>
      <w:b/>
      <w:bCs/>
      <w:color w:val="000000"/>
      <w:kern w:val="0"/>
      <w:sz w:val="20"/>
      <w:szCs w:val="20"/>
    </w:rPr>
  </w:style>
  <w:style w:type="paragraph" w:customStyle="1" w:styleId="a7">
    <w:name w:val="正文列项_字母"/>
    <w:basedOn w:val="af8"/>
    <w:qFormat/>
    <w:rsid w:val="002B25D0"/>
    <w:pPr>
      <w:numPr>
        <w:ilvl w:val="6"/>
        <w:numId w:val="8"/>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10">
    <w:name w:val="1名"/>
    <w:basedOn w:val="af8"/>
    <w:qFormat/>
    <w:rsid w:val="002B25D0"/>
    <w:pPr>
      <w:numPr>
        <w:numId w:val="9"/>
      </w:numPr>
      <w:spacing w:before="120"/>
    </w:pPr>
    <w:rPr>
      <w:rFonts w:ascii="宋体"/>
      <w:sz w:val="28"/>
      <w:szCs w:val="20"/>
    </w:rPr>
  </w:style>
  <w:style w:type="paragraph" w:customStyle="1" w:styleId="CharCharChar1Char1">
    <w:name w:val="Char Char Char1 Char1"/>
    <w:basedOn w:val="af8"/>
    <w:qFormat/>
    <w:rsid w:val="002B25D0"/>
    <w:rPr>
      <w:rFonts w:ascii="Tahoma" w:hAnsi="Tahoma"/>
      <w:sz w:val="24"/>
      <w:szCs w:val="20"/>
    </w:rPr>
  </w:style>
  <w:style w:type="paragraph" w:customStyle="1" w:styleId="-3">
    <w:name w:val="正文须知-3级"/>
    <w:basedOn w:val="af8"/>
    <w:qFormat/>
    <w:rsid w:val="002B25D0"/>
    <w:pPr>
      <w:numPr>
        <w:ilvl w:val="2"/>
        <w:numId w:val="10"/>
      </w:numPr>
      <w:adjustRightInd w:val="0"/>
      <w:snapToGrid w:val="0"/>
      <w:spacing w:line="300" w:lineRule="auto"/>
      <w:ind w:hangingChars="355" w:hanging="355"/>
    </w:pPr>
    <w:rPr>
      <w:rFonts w:ascii="宋体"/>
      <w:sz w:val="24"/>
      <w:szCs w:val="21"/>
    </w:rPr>
  </w:style>
  <w:style w:type="paragraph" w:customStyle="1" w:styleId="xl47">
    <w:name w:val="xl47"/>
    <w:basedOn w:val="af8"/>
    <w:qFormat/>
    <w:rsid w:val="002B25D0"/>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49">
    <w:name w:val="xl49"/>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Char3CharCharChar">
    <w:name w:val="Char3 Char Char Char"/>
    <w:basedOn w:val="af8"/>
    <w:qFormat/>
    <w:rsid w:val="002B25D0"/>
    <w:rPr>
      <w:rFonts w:ascii="Tahoma" w:hAnsi="Tahoma"/>
      <w:sz w:val="24"/>
      <w:szCs w:val="20"/>
    </w:rPr>
  </w:style>
  <w:style w:type="paragraph" w:customStyle="1" w:styleId="xl33">
    <w:name w:val="xl33"/>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1">
    <w:name w:val="项目编号1"/>
    <w:basedOn w:val="af8"/>
    <w:qFormat/>
    <w:rsid w:val="002B25D0"/>
    <w:pPr>
      <w:numPr>
        <w:numId w:val="11"/>
      </w:numPr>
      <w:spacing w:before="100" w:beforeAutospacing="1" w:after="100" w:afterAutospacing="1" w:line="360" w:lineRule="auto"/>
    </w:pPr>
    <w:rPr>
      <w:sz w:val="24"/>
    </w:rPr>
  </w:style>
  <w:style w:type="paragraph" w:customStyle="1" w:styleId="font6">
    <w:name w:val="font6"/>
    <w:basedOn w:val="af8"/>
    <w:qFormat/>
    <w:rsid w:val="002B25D0"/>
    <w:pPr>
      <w:widowControl/>
      <w:spacing w:before="100" w:beforeAutospacing="1" w:after="100" w:afterAutospacing="1"/>
      <w:jc w:val="left"/>
    </w:pPr>
    <w:rPr>
      <w:rFonts w:ascii="宋体" w:hAnsi="宋体" w:cs="宋体"/>
      <w:kern w:val="0"/>
      <w:sz w:val="20"/>
      <w:szCs w:val="20"/>
    </w:rPr>
  </w:style>
  <w:style w:type="paragraph" w:customStyle="1" w:styleId="xl24">
    <w:name w:val="xl24"/>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Char1">
    <w:name w:val="Char Char Char1"/>
    <w:basedOn w:val="af8"/>
    <w:qFormat/>
    <w:rsid w:val="002B25D0"/>
    <w:rPr>
      <w:rFonts w:ascii="Tahoma" w:hAnsi="Tahoma"/>
      <w:sz w:val="24"/>
      <w:szCs w:val="20"/>
    </w:rPr>
  </w:style>
  <w:style w:type="paragraph" w:customStyle="1" w:styleId="2b">
    <w:name w:val="项目编号2"/>
    <w:basedOn w:val="1"/>
    <w:qFormat/>
    <w:rsid w:val="002B25D0"/>
    <w:pPr>
      <w:numPr>
        <w:numId w:val="0"/>
      </w:numPr>
    </w:pPr>
  </w:style>
  <w:style w:type="paragraph" w:customStyle="1" w:styleId="Char22">
    <w:name w:val="Char22"/>
    <w:basedOn w:val="af8"/>
    <w:qFormat/>
    <w:rsid w:val="002B25D0"/>
    <w:rPr>
      <w:rFonts w:ascii="Tahoma" w:hAnsi="Tahoma"/>
      <w:sz w:val="24"/>
      <w:szCs w:val="20"/>
    </w:rPr>
  </w:style>
  <w:style w:type="paragraph" w:customStyle="1" w:styleId="xl28">
    <w:name w:val="xl28"/>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ListParagraph1">
    <w:name w:val="List Paragraph1"/>
    <w:basedOn w:val="af8"/>
    <w:qFormat/>
    <w:rsid w:val="002B25D0"/>
    <w:pPr>
      <w:ind w:firstLineChars="200" w:firstLine="420"/>
    </w:pPr>
    <w:rPr>
      <w:szCs w:val="22"/>
    </w:rPr>
  </w:style>
  <w:style w:type="paragraph" w:customStyle="1" w:styleId="xl42">
    <w:name w:val="xl42"/>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CharCharCharCharCharCharChar1">
    <w:name w:val="Char Char Char Char Char Char Char Char Char Char1"/>
    <w:basedOn w:val="af8"/>
    <w:qFormat/>
    <w:rsid w:val="002B25D0"/>
    <w:rPr>
      <w:rFonts w:ascii="宋体" w:hAnsi="宋体" w:cs="Courier New"/>
      <w:sz w:val="32"/>
      <w:szCs w:val="32"/>
    </w:rPr>
  </w:style>
  <w:style w:type="paragraph" w:customStyle="1" w:styleId="CharChar1CharCharCharCharCharChar">
    <w:name w:val="Char Char1 Char Char Char Char Char Char"/>
    <w:basedOn w:val="af8"/>
    <w:qFormat/>
    <w:rsid w:val="002B25D0"/>
    <w:pPr>
      <w:widowControl/>
      <w:spacing w:after="160" w:line="240" w:lineRule="exact"/>
      <w:jc w:val="left"/>
    </w:pPr>
    <w:rPr>
      <w:rFonts w:ascii="Verdana" w:eastAsia="仿宋_GB2312" w:hAnsi="Verdana"/>
      <w:kern w:val="0"/>
      <w:sz w:val="24"/>
      <w:szCs w:val="20"/>
      <w:lang w:eastAsia="en-US"/>
    </w:rPr>
  </w:style>
  <w:style w:type="paragraph" w:customStyle="1" w:styleId="1f">
    <w:name w:val="表格1"/>
    <w:basedOn w:val="af8"/>
    <w:qFormat/>
    <w:rsid w:val="002B25D0"/>
    <w:pPr>
      <w:ind w:firstLineChars="200" w:firstLine="480"/>
      <w:jc w:val="center"/>
    </w:pPr>
    <w:rPr>
      <w:sz w:val="24"/>
      <w:szCs w:val="20"/>
    </w:rPr>
  </w:style>
  <w:style w:type="paragraph" w:customStyle="1" w:styleId="CharCharCharCharCharCharChar">
    <w:name w:val="Char Char Char Char Char Char Char"/>
    <w:basedOn w:val="af8"/>
    <w:qFormat/>
    <w:rsid w:val="002B25D0"/>
    <w:pPr>
      <w:snapToGrid w:val="0"/>
      <w:spacing w:line="360" w:lineRule="auto"/>
      <w:ind w:firstLineChars="200" w:firstLine="200"/>
    </w:pPr>
    <w:rPr>
      <w:rFonts w:eastAsia="仿宋_GB2312"/>
      <w:sz w:val="24"/>
    </w:rPr>
  </w:style>
  <w:style w:type="paragraph" w:customStyle="1" w:styleId="-1">
    <w:name w:val="正文须知-1级"/>
    <w:basedOn w:val="af8"/>
    <w:next w:val="af8"/>
    <w:qFormat/>
    <w:rsid w:val="002B25D0"/>
    <w:pPr>
      <w:numPr>
        <w:numId w:val="10"/>
      </w:numPr>
      <w:adjustRightInd w:val="0"/>
      <w:snapToGrid w:val="0"/>
      <w:spacing w:line="300" w:lineRule="auto"/>
    </w:pPr>
    <w:rPr>
      <w:rFonts w:ascii="宋体"/>
      <w:sz w:val="24"/>
      <w:szCs w:val="21"/>
    </w:rPr>
  </w:style>
  <w:style w:type="paragraph" w:customStyle="1" w:styleId="CharCharCharCharCharCharCharCharCharCharCharCharCharCharCharChar1">
    <w:name w:val="Char Char Char Char Char Char Char Char Char Char Char Char Char Char Char Char1"/>
    <w:basedOn w:val="af8"/>
    <w:qFormat/>
    <w:rsid w:val="002B25D0"/>
    <w:pPr>
      <w:widowControl/>
      <w:spacing w:after="160" w:line="240" w:lineRule="exact"/>
      <w:jc w:val="center"/>
    </w:pPr>
    <w:rPr>
      <w:rFonts w:ascii="宋体" w:hAnsi="宋体"/>
      <w:b/>
      <w:kern w:val="0"/>
      <w:sz w:val="30"/>
      <w:szCs w:val="30"/>
      <w:lang w:eastAsia="en-US"/>
    </w:rPr>
  </w:style>
  <w:style w:type="paragraph" w:customStyle="1" w:styleId="affff8">
    <w:name w:val="正文文本样式 加粗"/>
    <w:basedOn w:val="affff5"/>
    <w:qFormat/>
    <w:rsid w:val="002B25D0"/>
    <w:rPr>
      <w:b/>
    </w:rPr>
  </w:style>
  <w:style w:type="paragraph" w:customStyle="1" w:styleId="CharCharChar2">
    <w:name w:val="Char Char Char2"/>
    <w:basedOn w:val="af8"/>
    <w:qFormat/>
    <w:rsid w:val="002B25D0"/>
    <w:rPr>
      <w:rFonts w:ascii="Tahoma" w:hAnsi="Tahoma"/>
      <w:sz w:val="24"/>
      <w:szCs w:val="20"/>
    </w:rPr>
  </w:style>
  <w:style w:type="paragraph" w:customStyle="1" w:styleId="xl31">
    <w:name w:val="xl31"/>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1">
    <w:name w:val="xl51"/>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c">
    <w:name w:val="样式2"/>
    <w:basedOn w:val="18"/>
    <w:link w:val="2Char4"/>
    <w:qFormat/>
    <w:rsid w:val="002B25D0"/>
    <w:pPr>
      <w:spacing w:line="360" w:lineRule="auto"/>
      <w:jc w:val="center"/>
    </w:pPr>
    <w:rPr>
      <w:sz w:val="24"/>
    </w:rPr>
  </w:style>
  <w:style w:type="paragraph" w:customStyle="1" w:styleId="affff9">
    <w:name w:val="样式 宋体 五号 行距: 单倍行距"/>
    <w:basedOn w:val="af8"/>
    <w:link w:val="Charf9"/>
    <w:qFormat/>
    <w:rsid w:val="002B25D0"/>
    <w:pPr>
      <w:adjustRightInd w:val="0"/>
      <w:jc w:val="left"/>
      <w:textAlignment w:val="baseline"/>
    </w:pPr>
    <w:rPr>
      <w:rFonts w:ascii="宋体" w:hAnsi="宋体"/>
      <w:kern w:val="0"/>
      <w:szCs w:val="20"/>
    </w:rPr>
  </w:style>
  <w:style w:type="paragraph" w:customStyle="1" w:styleId="CharCharCharCharCharCharCharCharCharChar">
    <w:name w:val="Char Char Char Char Char Char Char Char Char Char"/>
    <w:basedOn w:val="af8"/>
    <w:qFormat/>
    <w:rsid w:val="002B25D0"/>
  </w:style>
  <w:style w:type="paragraph" w:customStyle="1" w:styleId="xl43">
    <w:name w:val="xl43"/>
    <w:basedOn w:val="af8"/>
    <w:qFormat/>
    <w:rsid w:val="002B25D0"/>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a8">
    <w:name w:val="正文列项_数字"/>
    <w:basedOn w:val="af8"/>
    <w:qFormat/>
    <w:rsid w:val="002B25D0"/>
    <w:pPr>
      <w:numPr>
        <w:ilvl w:val="7"/>
        <w:numId w:val="8"/>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CharCharChar1Char">
    <w:name w:val="Char Char Char1 Char"/>
    <w:basedOn w:val="af8"/>
    <w:qFormat/>
    <w:rsid w:val="002B25D0"/>
    <w:rPr>
      <w:rFonts w:ascii="Tahoma" w:hAnsi="Tahoma"/>
      <w:sz w:val="24"/>
      <w:szCs w:val="20"/>
    </w:rPr>
  </w:style>
  <w:style w:type="paragraph" w:customStyle="1" w:styleId="xl39">
    <w:name w:val="xl39"/>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2CharCharCharCharCharChar1">
    <w:name w:val="Char2 Char Char Char Char Char Char1"/>
    <w:basedOn w:val="af8"/>
    <w:qFormat/>
    <w:rsid w:val="002B25D0"/>
    <w:pPr>
      <w:widowControl/>
      <w:spacing w:line="400" w:lineRule="exact"/>
      <w:jc w:val="center"/>
    </w:pPr>
  </w:style>
  <w:style w:type="paragraph" w:customStyle="1" w:styleId="xl50">
    <w:name w:val="xl50"/>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styleId="affffa">
    <w:name w:val="No Spacing"/>
    <w:link w:val="Charfa"/>
    <w:uiPriority w:val="1"/>
    <w:qFormat/>
    <w:rsid w:val="002B25D0"/>
    <w:pPr>
      <w:widowControl w:val="0"/>
      <w:jc w:val="both"/>
    </w:pPr>
    <w:rPr>
      <w:rFonts w:ascii="Calibri" w:eastAsia="宋体" w:hAnsi="Calibri" w:cs="Times New Roman"/>
      <w:szCs w:val="24"/>
    </w:rPr>
  </w:style>
  <w:style w:type="character" w:customStyle="1" w:styleId="Charfa">
    <w:name w:val="无间隔 Char"/>
    <w:link w:val="affffa"/>
    <w:uiPriority w:val="1"/>
    <w:qFormat/>
    <w:locked/>
    <w:rsid w:val="002B25D0"/>
    <w:rPr>
      <w:rFonts w:ascii="Calibri" w:eastAsia="宋体" w:hAnsi="Calibri" w:cs="Times New Roman"/>
      <w:szCs w:val="24"/>
    </w:rPr>
  </w:style>
  <w:style w:type="paragraph" w:customStyle="1" w:styleId="affffb">
    <w:name w:val="正文 + 宋体"/>
    <w:basedOn w:val="af8"/>
    <w:qFormat/>
    <w:rsid w:val="002B25D0"/>
    <w:pPr>
      <w:widowControl/>
      <w:ind w:left="360" w:hanging="360"/>
      <w:jc w:val="left"/>
    </w:pPr>
    <w:rPr>
      <w:rFonts w:ascii="宋体" w:hAnsi="宋体" w:cs="宋体"/>
      <w:b/>
      <w:bCs/>
      <w:color w:val="000000"/>
      <w:kern w:val="0"/>
      <w:sz w:val="18"/>
      <w:szCs w:val="18"/>
    </w:rPr>
  </w:style>
  <w:style w:type="paragraph" w:customStyle="1" w:styleId="Default">
    <w:name w:val="Default"/>
    <w:link w:val="DefaultChar"/>
    <w:qFormat/>
    <w:rsid w:val="002B25D0"/>
    <w:pPr>
      <w:widowControl w:val="0"/>
      <w:autoSpaceDE w:val="0"/>
      <w:autoSpaceDN w:val="0"/>
      <w:adjustRightInd w:val="0"/>
    </w:pPr>
    <w:rPr>
      <w:rFonts w:ascii="Symbol" w:eastAsia="宋体" w:hAnsi="Symbol" w:cs="Symbol"/>
      <w:color w:val="000000"/>
      <w:kern w:val="0"/>
      <w:sz w:val="24"/>
      <w:szCs w:val="24"/>
    </w:rPr>
  </w:style>
  <w:style w:type="paragraph" w:customStyle="1" w:styleId="CharCharCharCharCharCharCharCharCharCharCharCharCharCharCharChar">
    <w:name w:val="Char Char Char Char Char Char Char Char Char Char Char Char Char Char Char Char"/>
    <w:basedOn w:val="af8"/>
    <w:qFormat/>
    <w:rsid w:val="002B25D0"/>
    <w:pPr>
      <w:widowControl/>
      <w:spacing w:after="160" w:line="240" w:lineRule="exact"/>
      <w:jc w:val="center"/>
    </w:pPr>
    <w:rPr>
      <w:rFonts w:ascii="宋体" w:hAnsi="宋体"/>
      <w:b/>
      <w:kern w:val="0"/>
      <w:sz w:val="30"/>
      <w:szCs w:val="30"/>
      <w:lang w:eastAsia="en-US"/>
    </w:rPr>
  </w:style>
  <w:style w:type="paragraph" w:customStyle="1" w:styleId="affffc">
    <w:name w:val="图中文字"/>
    <w:basedOn w:val="af8"/>
    <w:qFormat/>
    <w:rsid w:val="002B25D0"/>
    <w:pPr>
      <w:adjustRightInd w:val="0"/>
      <w:snapToGrid w:val="0"/>
      <w:spacing w:line="0" w:lineRule="atLeast"/>
      <w:jc w:val="center"/>
    </w:pPr>
    <w:rPr>
      <w:sz w:val="24"/>
      <w:szCs w:val="20"/>
    </w:rPr>
  </w:style>
  <w:style w:type="paragraph" w:customStyle="1" w:styleId="2">
    <w:name w:val="样式 标题 2 + 宋体 五号 行距: 单倍行距"/>
    <w:basedOn w:val="24"/>
    <w:qFormat/>
    <w:rsid w:val="002B25D0"/>
    <w:pPr>
      <w:numPr>
        <w:ilvl w:val="1"/>
        <w:numId w:val="12"/>
      </w:numPr>
      <w:autoSpaceDE/>
      <w:autoSpaceDN/>
      <w:spacing w:before="260" w:after="260" w:line="240" w:lineRule="auto"/>
      <w:jc w:val="left"/>
      <w:textAlignment w:val="baseline"/>
    </w:pPr>
    <w:rPr>
      <w:rFonts w:ascii="宋体" w:eastAsia="宋体" w:hAnsi="宋体"/>
      <w:bCs/>
      <w:sz w:val="21"/>
    </w:rPr>
  </w:style>
  <w:style w:type="paragraph" w:customStyle="1" w:styleId="xl40">
    <w:name w:val="xl40"/>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4">
    <w:name w:val="xl44"/>
    <w:basedOn w:val="af8"/>
    <w:qFormat/>
    <w:rsid w:val="002B25D0"/>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affffd">
    <w:name w:val="字元 字元"/>
    <w:basedOn w:val="af8"/>
    <w:qFormat/>
    <w:rsid w:val="002B25D0"/>
    <w:rPr>
      <w:rFonts w:ascii="Tahoma" w:hAnsi="Tahoma"/>
      <w:sz w:val="24"/>
      <w:szCs w:val="20"/>
    </w:rPr>
  </w:style>
  <w:style w:type="paragraph" w:customStyle="1" w:styleId="CharCharCharCharCharCharCharCharCharChar2">
    <w:name w:val="Char Char Char Char Char Char Char Char Char Char2"/>
    <w:basedOn w:val="af8"/>
    <w:qFormat/>
    <w:rsid w:val="002B25D0"/>
    <w:rPr>
      <w:rFonts w:ascii="宋体" w:hAnsi="宋体" w:cs="Courier New"/>
      <w:sz w:val="32"/>
      <w:szCs w:val="32"/>
    </w:rPr>
  </w:style>
  <w:style w:type="paragraph" w:customStyle="1" w:styleId="Char2CharCharCharCharCharChar">
    <w:name w:val="Char2 Char Char Char Char Char Char"/>
    <w:basedOn w:val="af8"/>
    <w:qFormat/>
    <w:rsid w:val="002B25D0"/>
    <w:pPr>
      <w:widowControl/>
      <w:spacing w:line="400" w:lineRule="exact"/>
      <w:jc w:val="center"/>
    </w:pPr>
  </w:style>
  <w:style w:type="paragraph" w:customStyle="1" w:styleId="affffe">
    <w:name w:val="??"/>
    <w:qFormat/>
    <w:rsid w:val="002B25D0"/>
    <w:pPr>
      <w:widowControl w:val="0"/>
      <w:overflowPunct w:val="0"/>
      <w:autoSpaceDE w:val="0"/>
      <w:autoSpaceDN w:val="0"/>
      <w:adjustRightInd w:val="0"/>
      <w:jc w:val="both"/>
    </w:pPr>
    <w:rPr>
      <w:rFonts w:ascii="Calibri" w:eastAsia="宋体" w:hAnsi="Calibri" w:cs="Times New Roman"/>
      <w:szCs w:val="20"/>
      <w:lang w:eastAsia="en-US"/>
    </w:rPr>
  </w:style>
  <w:style w:type="paragraph" w:customStyle="1" w:styleId="xl46">
    <w:name w:val="xl46"/>
    <w:basedOn w:val="af8"/>
    <w:qFormat/>
    <w:rsid w:val="002B25D0"/>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f">
    <w:name w:val="图例"/>
    <w:basedOn w:val="af8"/>
    <w:qFormat/>
    <w:rsid w:val="002B25D0"/>
    <w:pPr>
      <w:spacing w:before="120" w:after="120" w:line="360" w:lineRule="auto"/>
      <w:jc w:val="center"/>
    </w:pPr>
    <w:rPr>
      <w:rFonts w:eastAsia="仿宋_GB2312"/>
      <w:b/>
      <w:sz w:val="24"/>
      <w:szCs w:val="20"/>
    </w:rPr>
  </w:style>
  <w:style w:type="paragraph" w:customStyle="1" w:styleId="afffff0">
    <w:name w:val="图文"/>
    <w:basedOn w:val="af8"/>
    <w:qFormat/>
    <w:rsid w:val="002B25D0"/>
    <w:pPr>
      <w:adjustRightInd w:val="0"/>
      <w:snapToGrid w:val="0"/>
      <w:spacing w:after="50" w:line="360" w:lineRule="auto"/>
    </w:pPr>
    <w:rPr>
      <w:sz w:val="24"/>
    </w:rPr>
  </w:style>
  <w:style w:type="paragraph" w:customStyle="1" w:styleId="CharChar1CharCharCharCharCharChar1">
    <w:name w:val="Char Char1 Char Char Char Char Char Char1"/>
    <w:basedOn w:val="af8"/>
    <w:qFormat/>
    <w:rsid w:val="002B25D0"/>
    <w:pPr>
      <w:widowControl/>
      <w:spacing w:after="160" w:line="240" w:lineRule="exact"/>
      <w:jc w:val="left"/>
    </w:pPr>
    <w:rPr>
      <w:rFonts w:ascii="Verdana" w:eastAsia="仿宋_GB2312" w:hAnsi="Verdana"/>
      <w:kern w:val="0"/>
      <w:sz w:val="24"/>
      <w:szCs w:val="20"/>
      <w:lang w:eastAsia="en-US"/>
    </w:rPr>
  </w:style>
  <w:style w:type="paragraph" w:customStyle="1" w:styleId="22222222222222">
    <w:name w:val="22222222222222"/>
    <w:basedOn w:val="af8"/>
    <w:qFormat/>
    <w:rsid w:val="002B25D0"/>
    <w:pPr>
      <w:widowControl/>
      <w:adjustRightInd w:val="0"/>
      <w:spacing w:line="360" w:lineRule="auto"/>
      <w:ind w:firstLineChars="200" w:firstLine="480"/>
      <w:jc w:val="left"/>
    </w:pPr>
    <w:rPr>
      <w:color w:val="FF0000"/>
      <w:kern w:val="0"/>
      <w:sz w:val="24"/>
      <w:szCs w:val="20"/>
    </w:rPr>
  </w:style>
  <w:style w:type="paragraph" w:customStyle="1" w:styleId="-20">
    <w:name w:val="正文须知-2级"/>
    <w:basedOn w:val="af8"/>
    <w:qFormat/>
    <w:rsid w:val="002B25D0"/>
    <w:pPr>
      <w:numPr>
        <w:ilvl w:val="1"/>
        <w:numId w:val="10"/>
      </w:numPr>
      <w:adjustRightInd w:val="0"/>
      <w:snapToGrid w:val="0"/>
      <w:spacing w:line="300" w:lineRule="auto"/>
    </w:pPr>
    <w:rPr>
      <w:rFonts w:ascii="宋体"/>
      <w:sz w:val="24"/>
      <w:szCs w:val="21"/>
    </w:rPr>
  </w:style>
  <w:style w:type="paragraph" w:customStyle="1" w:styleId="xl27">
    <w:name w:val="xl27"/>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CharChar41">
    <w:name w:val="Char Char41"/>
    <w:basedOn w:val="af8"/>
    <w:qFormat/>
    <w:rsid w:val="002B25D0"/>
    <w:pPr>
      <w:widowControl/>
      <w:spacing w:line="400" w:lineRule="exact"/>
      <w:jc w:val="center"/>
    </w:pPr>
  </w:style>
  <w:style w:type="paragraph" w:customStyle="1" w:styleId="xl23">
    <w:name w:val="xl23"/>
    <w:basedOn w:val="af8"/>
    <w:qFormat/>
    <w:rsid w:val="002B25D0"/>
    <w:pPr>
      <w:widowControl/>
      <w:spacing w:before="100" w:beforeAutospacing="1" w:after="100" w:afterAutospacing="1" w:line="360" w:lineRule="auto"/>
      <w:textAlignment w:val="top"/>
    </w:pPr>
    <w:rPr>
      <w:kern w:val="0"/>
      <w:sz w:val="24"/>
      <w:szCs w:val="20"/>
    </w:rPr>
  </w:style>
  <w:style w:type="paragraph" w:customStyle="1" w:styleId="Style160">
    <w:name w:val="_Style 160"/>
    <w:qFormat/>
    <w:rsid w:val="002B25D0"/>
    <w:rPr>
      <w:rFonts w:ascii="Calibri" w:eastAsia="宋体" w:hAnsi="Calibri" w:cs="Times New Roman"/>
      <w:szCs w:val="24"/>
    </w:rPr>
  </w:style>
  <w:style w:type="paragraph" w:customStyle="1" w:styleId="3">
    <w:name w:val="项目编号3"/>
    <w:basedOn w:val="affff5"/>
    <w:qFormat/>
    <w:rsid w:val="002B25D0"/>
    <w:pPr>
      <w:numPr>
        <w:numId w:val="13"/>
      </w:numPr>
    </w:pPr>
  </w:style>
  <w:style w:type="paragraph" w:customStyle="1" w:styleId="1f0">
    <w:name w:val="修订1"/>
    <w:uiPriority w:val="99"/>
    <w:qFormat/>
    <w:rsid w:val="002B25D0"/>
    <w:rPr>
      <w:rFonts w:ascii="Calibri" w:eastAsia="宋体" w:hAnsi="Calibri" w:cs="Times New Roman"/>
      <w:szCs w:val="24"/>
    </w:rPr>
  </w:style>
  <w:style w:type="paragraph" w:customStyle="1" w:styleId="2d">
    <w:name w:val="字元 字元2"/>
    <w:basedOn w:val="af8"/>
    <w:qFormat/>
    <w:rsid w:val="002B25D0"/>
    <w:rPr>
      <w:rFonts w:ascii="Tahoma" w:hAnsi="Tahoma"/>
      <w:sz w:val="24"/>
      <w:szCs w:val="20"/>
    </w:rPr>
  </w:style>
  <w:style w:type="paragraph" w:customStyle="1" w:styleId="xl25">
    <w:name w:val="xl25"/>
    <w:basedOn w:val="af8"/>
    <w:uiPriority w:val="99"/>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Char4">
    <w:name w:val="Char Char4"/>
    <w:basedOn w:val="af8"/>
    <w:qFormat/>
    <w:rsid w:val="002B25D0"/>
    <w:pPr>
      <w:widowControl/>
      <w:spacing w:line="400" w:lineRule="exact"/>
      <w:jc w:val="center"/>
    </w:pPr>
  </w:style>
  <w:style w:type="paragraph" w:customStyle="1" w:styleId="CharCharChar">
    <w:name w:val="Char Char Char"/>
    <w:basedOn w:val="af8"/>
    <w:qFormat/>
    <w:rsid w:val="002B25D0"/>
    <w:rPr>
      <w:rFonts w:ascii="Tahoma" w:hAnsi="Tahoma"/>
      <w:sz w:val="24"/>
      <w:szCs w:val="20"/>
    </w:rPr>
  </w:style>
  <w:style w:type="paragraph" w:customStyle="1" w:styleId="1CharCharCharChar">
    <w:name w:val="1 Char Char Char Char"/>
    <w:basedOn w:val="af8"/>
    <w:qFormat/>
    <w:rsid w:val="002B25D0"/>
    <w:rPr>
      <w:rFonts w:ascii="Tahoma" w:hAnsi="Tahoma"/>
      <w:sz w:val="24"/>
      <w:szCs w:val="20"/>
    </w:rPr>
  </w:style>
  <w:style w:type="paragraph" w:customStyle="1" w:styleId="xl34">
    <w:name w:val="xl34"/>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Charfb">
    <w:name w:val="Char"/>
    <w:basedOn w:val="af8"/>
    <w:qFormat/>
    <w:rsid w:val="002B25D0"/>
    <w:pPr>
      <w:tabs>
        <w:tab w:val="left" w:pos="360"/>
      </w:tabs>
    </w:pPr>
    <w:rPr>
      <w:sz w:val="24"/>
    </w:rPr>
  </w:style>
  <w:style w:type="paragraph" w:customStyle="1" w:styleId="default0">
    <w:name w:val="default"/>
    <w:basedOn w:val="af8"/>
    <w:qFormat/>
    <w:rsid w:val="002B25D0"/>
    <w:pPr>
      <w:widowControl/>
      <w:spacing w:before="100" w:beforeAutospacing="1" w:after="100" w:afterAutospacing="1"/>
      <w:jc w:val="left"/>
    </w:pPr>
    <w:rPr>
      <w:rFonts w:ascii="宋体" w:hAnsi="宋体" w:cs="宋体"/>
      <w:kern w:val="0"/>
      <w:sz w:val="24"/>
    </w:rPr>
  </w:style>
  <w:style w:type="paragraph" w:customStyle="1" w:styleId="xl52">
    <w:name w:val="xl52"/>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Char23">
    <w:name w:val="Char2"/>
    <w:basedOn w:val="af8"/>
    <w:qFormat/>
    <w:rsid w:val="002B25D0"/>
    <w:rPr>
      <w:rFonts w:ascii="Tahoma" w:hAnsi="Tahoma"/>
      <w:sz w:val="24"/>
      <w:szCs w:val="20"/>
    </w:rPr>
  </w:style>
  <w:style w:type="paragraph" w:customStyle="1" w:styleId="font8">
    <w:name w:val="font8"/>
    <w:basedOn w:val="af8"/>
    <w:qFormat/>
    <w:rsid w:val="002B25D0"/>
    <w:pPr>
      <w:widowControl/>
      <w:spacing w:before="100" w:beforeAutospacing="1" w:after="100" w:afterAutospacing="1"/>
      <w:jc w:val="left"/>
    </w:pPr>
    <w:rPr>
      <w:kern w:val="0"/>
      <w:sz w:val="36"/>
      <w:szCs w:val="36"/>
    </w:rPr>
  </w:style>
  <w:style w:type="paragraph" w:customStyle="1" w:styleId="GB2312">
    <w:name w:val="正文 + 楷体_GB2312"/>
    <w:basedOn w:val="af8"/>
    <w:qFormat/>
    <w:rsid w:val="002B25D0"/>
    <w:pPr>
      <w:widowControl/>
      <w:jc w:val="left"/>
    </w:pPr>
    <w:rPr>
      <w:rFonts w:ascii="楷体_GB2312" w:eastAsia="楷体_GB2312" w:cs="Arial"/>
      <w:kern w:val="0"/>
      <w:sz w:val="24"/>
    </w:rPr>
  </w:style>
  <w:style w:type="paragraph" w:customStyle="1" w:styleId="font9">
    <w:name w:val="font9"/>
    <w:basedOn w:val="af8"/>
    <w:qFormat/>
    <w:rsid w:val="002B25D0"/>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ParaCharCharCharChar">
    <w:name w:val="默认段落字体 Para Char Char Char Char"/>
    <w:basedOn w:val="af8"/>
    <w:qFormat/>
    <w:rsid w:val="002B25D0"/>
    <w:rPr>
      <w:rFonts w:ascii="Arial" w:hAnsi="Arial" w:cs="Arial"/>
      <w:szCs w:val="21"/>
    </w:rPr>
  </w:style>
  <w:style w:type="paragraph" w:customStyle="1" w:styleId="2e">
    <w:name w:val="正文缩进2"/>
    <w:basedOn w:val="af8"/>
    <w:qFormat/>
    <w:rsid w:val="002B25D0"/>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a6">
    <w:name w:val="五级条标题"/>
    <w:basedOn w:val="a5"/>
    <w:next w:val="af8"/>
    <w:uiPriority w:val="99"/>
    <w:qFormat/>
    <w:rsid w:val="002B25D0"/>
    <w:pPr>
      <w:numPr>
        <w:ilvl w:val="5"/>
      </w:numPr>
      <w:ind w:left="0" w:hanging="840"/>
      <w:outlineLvl w:val="5"/>
    </w:pPr>
  </w:style>
  <w:style w:type="paragraph" w:customStyle="1" w:styleId="Char30">
    <w:name w:val="Char3"/>
    <w:basedOn w:val="af8"/>
    <w:qFormat/>
    <w:rsid w:val="002B25D0"/>
    <w:pPr>
      <w:tabs>
        <w:tab w:val="left" w:pos="360"/>
      </w:tabs>
    </w:pPr>
    <w:rPr>
      <w:sz w:val="24"/>
    </w:rPr>
  </w:style>
  <w:style w:type="paragraph" w:customStyle="1" w:styleId="afffff1">
    <w:name w:val="文档正文"/>
    <w:basedOn w:val="af8"/>
    <w:qFormat/>
    <w:rsid w:val="002B25D0"/>
    <w:pPr>
      <w:snapToGrid w:val="0"/>
      <w:spacing w:before="120" w:after="120" w:line="180" w:lineRule="auto"/>
    </w:pPr>
    <w:rPr>
      <w:rFonts w:ascii="Arial" w:hAnsi="Arial"/>
      <w:szCs w:val="20"/>
    </w:rPr>
  </w:style>
  <w:style w:type="paragraph" w:customStyle="1" w:styleId="background1">
    <w:name w:val="background1"/>
    <w:basedOn w:val="af8"/>
    <w:qFormat/>
    <w:rsid w:val="002B25D0"/>
    <w:pPr>
      <w:widowControl/>
      <w:spacing w:before="100" w:beforeAutospacing="1" w:after="100" w:afterAutospacing="1"/>
      <w:jc w:val="left"/>
    </w:pPr>
    <w:rPr>
      <w:rFonts w:ascii="宋体" w:hAnsi="宋体" w:cs="宋体"/>
      <w:kern w:val="0"/>
      <w:sz w:val="24"/>
    </w:rPr>
  </w:style>
  <w:style w:type="paragraph" w:customStyle="1" w:styleId="CharCharCharCharCharCharChar1">
    <w:name w:val="Char Char Char Char Char Char Char1"/>
    <w:basedOn w:val="af8"/>
    <w:qFormat/>
    <w:rsid w:val="002B25D0"/>
    <w:pPr>
      <w:snapToGrid w:val="0"/>
      <w:spacing w:line="360" w:lineRule="auto"/>
      <w:ind w:firstLineChars="200" w:firstLine="200"/>
    </w:pPr>
    <w:rPr>
      <w:rFonts w:eastAsia="仿宋_GB2312"/>
      <w:sz w:val="24"/>
    </w:rPr>
  </w:style>
  <w:style w:type="paragraph" w:customStyle="1" w:styleId="CharChar1CharCharCharCharCharCharCharChar">
    <w:name w:val="Char Char1 Char Char Char Char Char Char Char Char"/>
    <w:basedOn w:val="af8"/>
    <w:qFormat/>
    <w:rsid w:val="002B25D0"/>
    <w:pPr>
      <w:widowControl/>
      <w:spacing w:after="160" w:line="240" w:lineRule="exact"/>
      <w:jc w:val="left"/>
    </w:pPr>
    <w:rPr>
      <w:rFonts w:ascii="Verdana" w:hAnsi="Verdana"/>
      <w:kern w:val="0"/>
      <w:sz w:val="20"/>
      <w:szCs w:val="20"/>
      <w:lang w:eastAsia="en-US"/>
    </w:rPr>
  </w:style>
  <w:style w:type="paragraph" w:customStyle="1" w:styleId="TableParagraph">
    <w:name w:val="Table Paragraph"/>
    <w:basedOn w:val="af8"/>
    <w:uiPriority w:val="1"/>
    <w:qFormat/>
    <w:rsid w:val="002B25D0"/>
    <w:pPr>
      <w:autoSpaceDE w:val="0"/>
      <w:autoSpaceDN w:val="0"/>
      <w:jc w:val="left"/>
    </w:pPr>
    <w:rPr>
      <w:rFonts w:ascii="宋体" w:hAnsi="宋体" w:cs="宋体"/>
      <w:kern w:val="0"/>
      <w:sz w:val="22"/>
      <w:szCs w:val="22"/>
      <w:lang w:eastAsia="en-US"/>
    </w:rPr>
  </w:style>
  <w:style w:type="paragraph" w:customStyle="1" w:styleId="2f">
    <w:name w:val="正文文本缩进2"/>
    <w:basedOn w:val="af8"/>
    <w:qFormat/>
    <w:rsid w:val="002B25D0"/>
    <w:pPr>
      <w:spacing w:line="480" w:lineRule="exact"/>
      <w:ind w:firstLineChars="200" w:firstLine="480"/>
    </w:pPr>
    <w:rPr>
      <w:rFonts w:ascii="宋体" w:hAnsi="宋体"/>
      <w:kern w:val="0"/>
      <w:sz w:val="24"/>
      <w:lang w:val="zh-CN"/>
    </w:rPr>
  </w:style>
  <w:style w:type="paragraph" w:customStyle="1" w:styleId="xl38">
    <w:name w:val="xl38"/>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afffff2">
    <w:name w:val="表格文字"/>
    <w:basedOn w:val="aff7"/>
    <w:qFormat/>
    <w:rsid w:val="002B25D0"/>
    <w:pPr>
      <w:spacing w:before="20" w:after="20" w:line="240" w:lineRule="auto"/>
      <w:ind w:firstLine="0"/>
    </w:pPr>
    <w:rPr>
      <w:rFonts w:ascii="Century Gothic" w:hAnsi="Century Gothic"/>
      <w:sz w:val="20"/>
      <w:szCs w:val="20"/>
    </w:rPr>
  </w:style>
  <w:style w:type="paragraph" w:customStyle="1" w:styleId="CharChar1">
    <w:name w:val="Char Char1"/>
    <w:basedOn w:val="aff2"/>
    <w:qFormat/>
    <w:rsid w:val="002B25D0"/>
    <w:rPr>
      <w:rFonts w:ascii="Tahoma" w:hAnsi="Tahoma"/>
      <w:sz w:val="24"/>
    </w:rPr>
  </w:style>
  <w:style w:type="paragraph" w:customStyle="1" w:styleId="Char1CharCharChar1">
    <w:name w:val="Char1 Char Char Char1"/>
    <w:basedOn w:val="af8"/>
    <w:qFormat/>
    <w:rsid w:val="002B25D0"/>
    <w:rPr>
      <w:rFonts w:ascii="Tahoma" w:hAnsi="Tahoma" w:cs="仿宋_GB2312"/>
      <w:sz w:val="24"/>
      <w:szCs w:val="28"/>
    </w:rPr>
  </w:style>
  <w:style w:type="paragraph" w:customStyle="1" w:styleId="afffff3">
    <w:name w:val="缺省文本"/>
    <w:basedOn w:val="af8"/>
    <w:link w:val="Charfc"/>
    <w:qFormat/>
    <w:rsid w:val="002B25D0"/>
    <w:pPr>
      <w:autoSpaceDE w:val="0"/>
      <w:autoSpaceDN w:val="0"/>
      <w:adjustRightInd w:val="0"/>
      <w:jc w:val="left"/>
    </w:pPr>
    <w:rPr>
      <w:kern w:val="0"/>
      <w:sz w:val="24"/>
    </w:rPr>
  </w:style>
  <w:style w:type="paragraph" w:customStyle="1" w:styleId="xl48">
    <w:name w:val="xl48"/>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2f0">
    <w:name w:val="列出段落2"/>
    <w:basedOn w:val="af8"/>
    <w:uiPriority w:val="34"/>
    <w:qFormat/>
    <w:rsid w:val="002B25D0"/>
    <w:pPr>
      <w:ind w:firstLineChars="200" w:firstLine="420"/>
    </w:pPr>
    <w:rPr>
      <w:szCs w:val="22"/>
    </w:rPr>
  </w:style>
  <w:style w:type="paragraph" w:customStyle="1" w:styleId="xl45">
    <w:name w:val="xl45"/>
    <w:basedOn w:val="af8"/>
    <w:qFormat/>
    <w:rsid w:val="002B25D0"/>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30">
    <w:name w:val="xl30"/>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26">
    <w:name w:val="xl26"/>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7">
    <w:name w:val="xl37"/>
    <w:basedOn w:val="af8"/>
    <w:qFormat/>
    <w:rsid w:val="002B25D0"/>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1f1">
    <w:name w:val="列出段落1"/>
    <w:basedOn w:val="af8"/>
    <w:link w:val="ListParagraphChar"/>
    <w:qFormat/>
    <w:rsid w:val="002B25D0"/>
    <w:pPr>
      <w:ind w:firstLineChars="200" w:firstLine="420"/>
    </w:pPr>
    <w:rPr>
      <w:szCs w:val="22"/>
    </w:rPr>
  </w:style>
  <w:style w:type="character" w:customStyle="1" w:styleId="ListParagraphChar">
    <w:name w:val="List Paragraph Char"/>
    <w:link w:val="1f1"/>
    <w:qFormat/>
    <w:locked/>
    <w:rsid w:val="002B25D0"/>
    <w:rPr>
      <w:rFonts w:ascii="Calibri" w:eastAsia="宋体" w:hAnsi="Calibri" w:cs="Times New Roman"/>
    </w:rPr>
  </w:style>
  <w:style w:type="paragraph" w:customStyle="1" w:styleId="xl35">
    <w:name w:val="xl35"/>
    <w:basedOn w:val="af8"/>
    <w:qFormat/>
    <w:rsid w:val="002B25D0"/>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1f2">
    <w:name w:val="字元 字元1"/>
    <w:basedOn w:val="af8"/>
    <w:qFormat/>
    <w:rsid w:val="002B25D0"/>
    <w:rPr>
      <w:rFonts w:ascii="Tahoma" w:hAnsi="Tahoma"/>
      <w:sz w:val="24"/>
      <w:szCs w:val="20"/>
    </w:rPr>
  </w:style>
  <w:style w:type="paragraph" w:customStyle="1" w:styleId="font5">
    <w:name w:val="font5"/>
    <w:basedOn w:val="af8"/>
    <w:qFormat/>
    <w:rsid w:val="002B25D0"/>
    <w:pPr>
      <w:widowControl/>
      <w:spacing w:before="100" w:beforeAutospacing="1" w:after="100" w:afterAutospacing="1"/>
      <w:jc w:val="left"/>
    </w:pPr>
    <w:rPr>
      <w:rFonts w:ascii="宋体" w:hAnsi="宋体" w:cs="宋体"/>
      <w:kern w:val="0"/>
      <w:sz w:val="18"/>
      <w:szCs w:val="18"/>
    </w:rPr>
  </w:style>
  <w:style w:type="paragraph" w:customStyle="1" w:styleId="xl29">
    <w:name w:val="xl29"/>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Char210">
    <w:name w:val="Char21"/>
    <w:basedOn w:val="af8"/>
    <w:qFormat/>
    <w:rsid w:val="002B25D0"/>
    <w:rPr>
      <w:rFonts w:ascii="Tahoma" w:hAnsi="Tahoma"/>
      <w:sz w:val="24"/>
      <w:szCs w:val="20"/>
    </w:rPr>
  </w:style>
  <w:style w:type="table" w:customStyle="1" w:styleId="TableNormal">
    <w:name w:val="Table Normal"/>
    <w:uiPriority w:val="2"/>
    <w:unhideWhenUsed/>
    <w:qFormat/>
    <w:rsid w:val="002B25D0"/>
    <w:pPr>
      <w:widowControl w:val="0"/>
      <w:autoSpaceDE w:val="0"/>
      <w:autoSpaceDN w:val="0"/>
    </w:pPr>
    <w:rPr>
      <w:rFonts w:ascii="Times New Roman" w:eastAsia="宋体" w:hAnsi="Times New Roman" w:cs="Times New Roman"/>
      <w:kern w:val="0"/>
      <w:sz w:val="22"/>
      <w:lang w:eastAsia="en-US"/>
    </w:rPr>
    <w:tblPr>
      <w:tblCellMar>
        <w:top w:w="0" w:type="dxa"/>
        <w:left w:w="0" w:type="dxa"/>
        <w:bottom w:w="0" w:type="dxa"/>
        <w:right w:w="0" w:type="dxa"/>
      </w:tblCellMar>
    </w:tblPr>
  </w:style>
  <w:style w:type="table" w:customStyle="1" w:styleId="TableGrid">
    <w:name w:val="TableGrid"/>
    <w:qFormat/>
    <w:rsid w:val="002B25D0"/>
    <w:rPr>
      <w:rFonts w:ascii="Times New Roman" w:eastAsia="等线" w:hAnsi="Times New Roman" w:cs="Times New Roman"/>
      <w:kern w:val="0"/>
      <w:sz w:val="22"/>
      <w:lang w:eastAsia="en-US"/>
    </w:rPr>
    <w:tblPr>
      <w:tblCellMar>
        <w:top w:w="0" w:type="dxa"/>
        <w:left w:w="0" w:type="dxa"/>
        <w:bottom w:w="0" w:type="dxa"/>
        <w:right w:w="0" w:type="dxa"/>
      </w:tblCellMar>
    </w:tblPr>
  </w:style>
  <w:style w:type="character" w:customStyle="1" w:styleId="Char31">
    <w:name w:val="纯文本 Char3"/>
    <w:qFormat/>
    <w:rsid w:val="002B25D0"/>
    <w:rPr>
      <w:rFonts w:ascii="宋体" w:eastAsia="宋体" w:hAnsi="Courier New"/>
      <w:kern w:val="2"/>
      <w:sz w:val="21"/>
      <w:lang w:val="en-US" w:eastAsia="zh-CN" w:bidi="ar-SA"/>
    </w:rPr>
  </w:style>
  <w:style w:type="paragraph" w:customStyle="1" w:styleId="SOW">
    <w:name w:val="SOW正文"/>
    <w:basedOn w:val="af8"/>
    <w:qFormat/>
    <w:rsid w:val="002B25D0"/>
    <w:pPr>
      <w:snapToGrid w:val="0"/>
      <w:spacing w:before="120" w:line="400" w:lineRule="exact"/>
      <w:ind w:firstLine="425"/>
    </w:pPr>
    <w:rPr>
      <w:rFonts w:ascii="Times New Roman" w:hAnsi="Times New Roman"/>
      <w:sz w:val="24"/>
      <w:szCs w:val="20"/>
    </w:rPr>
  </w:style>
  <w:style w:type="character" w:customStyle="1" w:styleId="Char40">
    <w:name w:val="纯文本 Char4"/>
    <w:qFormat/>
    <w:rsid w:val="002B25D0"/>
    <w:rPr>
      <w:rFonts w:ascii="宋体" w:eastAsia="宋体" w:hAnsi="Courier New"/>
      <w:kern w:val="2"/>
      <w:sz w:val="21"/>
      <w:lang w:val="en-US" w:eastAsia="zh-CN" w:bidi="ar-SA"/>
    </w:rPr>
  </w:style>
  <w:style w:type="paragraph" w:customStyle="1" w:styleId="xl72">
    <w:name w:val="xl72"/>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0"/>
      <w:szCs w:val="20"/>
    </w:rPr>
  </w:style>
  <w:style w:type="paragraph" w:customStyle="1" w:styleId="xl73">
    <w:name w:val="xl73"/>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4">
    <w:name w:val="xl74"/>
    <w:basedOn w:val="af8"/>
    <w:uiPriority w:val="99"/>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5">
    <w:name w:val="xl75"/>
    <w:basedOn w:val="af8"/>
    <w:uiPriority w:val="99"/>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6">
    <w:name w:val="xl76"/>
    <w:basedOn w:val="af8"/>
    <w:uiPriority w:val="99"/>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0"/>
      <w:szCs w:val="20"/>
    </w:rPr>
  </w:style>
  <w:style w:type="paragraph" w:customStyle="1" w:styleId="xl77">
    <w:name w:val="xl77"/>
    <w:basedOn w:val="af8"/>
    <w:uiPriority w:val="99"/>
    <w:qFormat/>
    <w:rsid w:val="002B25D0"/>
    <w:pPr>
      <w:widowControl/>
      <w:spacing w:before="100" w:beforeAutospacing="1" w:after="100" w:afterAutospacing="1"/>
      <w:jc w:val="center"/>
    </w:pPr>
    <w:rPr>
      <w:rFonts w:ascii="宋体" w:hAnsi="宋体" w:cs="宋体"/>
      <w:kern w:val="0"/>
      <w:sz w:val="20"/>
      <w:szCs w:val="20"/>
    </w:rPr>
  </w:style>
  <w:style w:type="paragraph" w:customStyle="1" w:styleId="xl78">
    <w:name w:val="xl78"/>
    <w:basedOn w:val="af8"/>
    <w:uiPriority w:val="99"/>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9">
    <w:name w:val="xl79"/>
    <w:basedOn w:val="af8"/>
    <w:uiPriority w:val="99"/>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0">
    <w:name w:val="xl80"/>
    <w:basedOn w:val="af8"/>
    <w:uiPriority w:val="99"/>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1">
    <w:name w:val="xl81"/>
    <w:basedOn w:val="af8"/>
    <w:uiPriority w:val="99"/>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2">
    <w:name w:val="xl82"/>
    <w:basedOn w:val="af8"/>
    <w:uiPriority w:val="99"/>
    <w:qFormat/>
    <w:rsid w:val="002B25D0"/>
    <w:pPr>
      <w:widowControl/>
      <w:spacing w:before="100" w:beforeAutospacing="1" w:after="100" w:afterAutospacing="1"/>
      <w:jc w:val="center"/>
    </w:pPr>
    <w:rPr>
      <w:rFonts w:ascii="宋体" w:hAnsi="宋体" w:cs="宋体"/>
      <w:kern w:val="0"/>
      <w:sz w:val="20"/>
      <w:szCs w:val="20"/>
    </w:rPr>
  </w:style>
  <w:style w:type="character" w:customStyle="1" w:styleId="2Char10">
    <w:name w:val="正文文本 2 Char1"/>
    <w:basedOn w:val="afa"/>
    <w:link w:val="28"/>
    <w:qFormat/>
    <w:rsid w:val="002B25D0"/>
    <w:rPr>
      <w:szCs w:val="24"/>
    </w:rPr>
  </w:style>
  <w:style w:type="character" w:customStyle="1" w:styleId="CharChar3">
    <w:name w:val="Char Char3"/>
    <w:qFormat/>
    <w:locked/>
    <w:rsid w:val="002B25D0"/>
    <w:rPr>
      <w:rFonts w:ascii="宋体" w:eastAsia="宋体" w:hAnsi="宋体"/>
      <w:sz w:val="18"/>
      <w:szCs w:val="18"/>
      <w:lang w:val="en-US" w:eastAsia="zh-CN" w:bidi="ar-SA"/>
    </w:rPr>
  </w:style>
  <w:style w:type="character" w:customStyle="1" w:styleId="Bodytext1">
    <w:name w:val="Body text|1_"/>
    <w:basedOn w:val="afa"/>
    <w:link w:val="Bodytext10"/>
    <w:uiPriority w:val="99"/>
    <w:unhideWhenUsed/>
    <w:qFormat/>
    <w:rsid w:val="002B25D0"/>
    <w:rPr>
      <w:rFonts w:ascii="宋体" w:hAnsi="宋体"/>
      <w:sz w:val="28"/>
      <w:shd w:val="clear" w:color="auto" w:fill="FFFFFF"/>
      <w:lang w:val="zh-CN"/>
    </w:rPr>
  </w:style>
  <w:style w:type="paragraph" w:customStyle="1" w:styleId="Bodytext10">
    <w:name w:val="Body text|1"/>
    <w:basedOn w:val="af8"/>
    <w:link w:val="Bodytext1"/>
    <w:uiPriority w:val="99"/>
    <w:unhideWhenUsed/>
    <w:qFormat/>
    <w:rsid w:val="002B25D0"/>
    <w:pPr>
      <w:shd w:val="clear" w:color="auto" w:fill="FFFFFF"/>
      <w:spacing w:line="415" w:lineRule="auto"/>
      <w:ind w:firstLine="400"/>
    </w:pPr>
    <w:rPr>
      <w:rFonts w:ascii="宋体" w:eastAsiaTheme="minorEastAsia" w:hAnsi="宋体" w:cstheme="minorBidi"/>
      <w:sz w:val="28"/>
      <w:szCs w:val="22"/>
      <w:lang w:val="zh-CN"/>
    </w:rPr>
  </w:style>
  <w:style w:type="character" w:customStyle="1" w:styleId="1111111199999Char">
    <w:name w:val="1111111199999 Char"/>
    <w:link w:val="1111111199999"/>
    <w:qFormat/>
    <w:locked/>
    <w:rsid w:val="002B25D0"/>
  </w:style>
  <w:style w:type="paragraph" w:customStyle="1" w:styleId="1111111199999">
    <w:name w:val="1111111199999"/>
    <w:basedOn w:val="af8"/>
    <w:link w:val="1111111199999Char"/>
    <w:qFormat/>
    <w:rsid w:val="002B25D0"/>
    <w:pPr>
      <w:widowControl/>
      <w:spacing w:beforeLines="50" w:line="240" w:lineRule="exact"/>
      <w:ind w:firstLineChars="214" w:firstLine="514"/>
      <w:jc w:val="left"/>
    </w:pPr>
    <w:rPr>
      <w:rFonts w:asciiTheme="minorHAnsi" w:eastAsiaTheme="minorEastAsia" w:hAnsiTheme="minorHAnsi" w:cstheme="minorBidi"/>
      <w:szCs w:val="22"/>
    </w:rPr>
  </w:style>
  <w:style w:type="character" w:customStyle="1" w:styleId="GB23120">
    <w:name w:val="样式 (中文) 仿宋_GB2312 三号"/>
    <w:qFormat/>
    <w:rsid w:val="002B25D0"/>
    <w:rPr>
      <w:rFonts w:ascii="仿宋_GB2312" w:eastAsia="仿宋_GB2312" w:hint="eastAsia"/>
      <w:sz w:val="32"/>
    </w:rPr>
  </w:style>
  <w:style w:type="character" w:customStyle="1" w:styleId="Char19">
    <w:name w:val="正文文本 Char1"/>
    <w:basedOn w:val="afa"/>
    <w:uiPriority w:val="99"/>
    <w:qFormat/>
    <w:rsid w:val="002B25D0"/>
    <w:rPr>
      <w:szCs w:val="24"/>
    </w:rPr>
  </w:style>
  <w:style w:type="character" w:customStyle="1" w:styleId="Char1a">
    <w:name w:val="文档结构图 Char1"/>
    <w:basedOn w:val="afa"/>
    <w:qFormat/>
    <w:rsid w:val="002B25D0"/>
    <w:rPr>
      <w:sz w:val="24"/>
      <w:szCs w:val="24"/>
      <w:shd w:val="clear" w:color="auto" w:fill="000080"/>
    </w:rPr>
  </w:style>
  <w:style w:type="character" w:customStyle="1" w:styleId="2Char11">
    <w:name w:val="正文文本缩进 2 Char1"/>
    <w:basedOn w:val="afa"/>
    <w:qFormat/>
    <w:rsid w:val="002B25D0"/>
    <w:rPr>
      <w:sz w:val="24"/>
      <w:szCs w:val="24"/>
    </w:rPr>
  </w:style>
  <w:style w:type="paragraph" w:customStyle="1" w:styleId="CharCharCharChar">
    <w:name w:val="Char Char Char Char"/>
    <w:basedOn w:val="af8"/>
    <w:qFormat/>
    <w:rsid w:val="002B25D0"/>
    <w:rPr>
      <w:rFonts w:ascii="Times New Roman" w:hAnsi="Times New Roman"/>
      <w:sz w:val="24"/>
      <w:szCs w:val="36"/>
    </w:rPr>
  </w:style>
  <w:style w:type="character" w:customStyle="1" w:styleId="Char1b">
    <w:name w:val="批注框文本 Char1"/>
    <w:basedOn w:val="afa"/>
    <w:uiPriority w:val="99"/>
    <w:qFormat/>
    <w:rsid w:val="002B25D0"/>
    <w:rPr>
      <w:rFonts w:cs="Times New Roman"/>
      <w:sz w:val="18"/>
      <w:szCs w:val="18"/>
    </w:rPr>
  </w:style>
  <w:style w:type="paragraph" w:customStyle="1" w:styleId="afffff4">
    <w:name w:val="正文文字缩进"/>
    <w:qFormat/>
    <w:rsid w:val="002B25D0"/>
    <w:pPr>
      <w:spacing w:line="351" w:lineRule="atLeast"/>
      <w:ind w:firstLine="555"/>
      <w:textAlignment w:val="baseline"/>
    </w:pPr>
    <w:rPr>
      <w:rFonts w:ascii="Times New Roman" w:eastAsia="宋体" w:hAnsi="Times New Roman" w:cs="Times New Roman"/>
      <w:color w:val="000000"/>
      <w:kern w:val="0"/>
      <w:sz w:val="28"/>
      <w:szCs w:val="20"/>
    </w:rPr>
  </w:style>
  <w:style w:type="paragraph" w:customStyle="1" w:styleId="1f3">
    <w:name w:val="样式1"/>
    <w:basedOn w:val="16"/>
    <w:link w:val="1Char2"/>
    <w:qFormat/>
    <w:rsid w:val="002B25D0"/>
    <w:pPr>
      <w:autoSpaceDE/>
      <w:autoSpaceDN/>
      <w:adjustRightInd/>
      <w:spacing w:before="340" w:after="330" w:line="640" w:lineRule="exact"/>
    </w:pPr>
    <w:rPr>
      <w:rFonts w:ascii="方正小标宋简体" w:eastAsia="方正小标宋简体" w:hAnsi="华文中宋"/>
      <w:b w:val="0"/>
      <w:bCs/>
      <w:sz w:val="44"/>
      <w:szCs w:val="44"/>
    </w:rPr>
  </w:style>
  <w:style w:type="paragraph" w:customStyle="1" w:styleId="120">
    <w:name w:val="列出段落12"/>
    <w:basedOn w:val="af8"/>
    <w:qFormat/>
    <w:rsid w:val="002B25D0"/>
    <w:pPr>
      <w:widowControl/>
      <w:ind w:left="720" w:firstLine="360"/>
      <w:jc w:val="left"/>
    </w:pPr>
    <w:rPr>
      <w:kern w:val="0"/>
      <w:sz w:val="22"/>
      <w:szCs w:val="20"/>
      <w:lang w:eastAsia="en-US"/>
    </w:rPr>
  </w:style>
  <w:style w:type="paragraph" w:customStyle="1" w:styleId="110">
    <w:name w:val="列出段落11"/>
    <w:basedOn w:val="af8"/>
    <w:qFormat/>
    <w:rsid w:val="002B25D0"/>
    <w:pPr>
      <w:widowControl/>
      <w:spacing w:line="351" w:lineRule="atLeast"/>
      <w:ind w:firstLineChars="200" w:firstLine="420"/>
      <w:textAlignment w:val="baseline"/>
    </w:pPr>
    <w:rPr>
      <w:rFonts w:ascii="Times New Roman" w:hAnsi="Times New Roman"/>
      <w:color w:val="000000"/>
      <w:kern w:val="0"/>
      <w:sz w:val="20"/>
      <w:szCs w:val="20"/>
      <w:lang w:val="zh-CN"/>
    </w:rPr>
  </w:style>
  <w:style w:type="paragraph" w:customStyle="1" w:styleId="37">
    <w:name w:val="样式3"/>
    <w:basedOn w:val="16"/>
    <w:link w:val="3Char3"/>
    <w:qFormat/>
    <w:rsid w:val="002B25D0"/>
    <w:pPr>
      <w:autoSpaceDE/>
      <w:autoSpaceDN/>
      <w:adjustRightInd/>
      <w:spacing w:before="340" w:after="330" w:line="640" w:lineRule="exact"/>
    </w:pPr>
    <w:rPr>
      <w:rFonts w:ascii="方正小标宋简体" w:eastAsia="方正小标宋简体" w:hAnsi="华文中宋"/>
      <w:b w:val="0"/>
      <w:bCs/>
      <w:sz w:val="44"/>
      <w:szCs w:val="44"/>
    </w:rPr>
  </w:style>
  <w:style w:type="character" w:customStyle="1" w:styleId="150">
    <w:name w:val="15"/>
    <w:basedOn w:val="afa"/>
    <w:qFormat/>
    <w:rsid w:val="002B25D0"/>
    <w:rPr>
      <w:rFonts w:ascii="宋体" w:eastAsia="宋体" w:hAnsi="宋体" w:hint="eastAsia"/>
      <w:color w:val="000000"/>
      <w:sz w:val="20"/>
      <w:szCs w:val="20"/>
    </w:rPr>
  </w:style>
  <w:style w:type="paragraph" w:customStyle="1" w:styleId="1f4">
    <w:name w:val="正文1"/>
    <w:link w:val="Charfd"/>
    <w:qFormat/>
    <w:rsid w:val="002B25D0"/>
    <w:pPr>
      <w:jc w:val="both"/>
    </w:pPr>
    <w:rPr>
      <w:rFonts w:ascii="宋体" w:eastAsia="宋体" w:hAnsi="宋体" w:cs="宋体"/>
      <w:szCs w:val="21"/>
    </w:rPr>
  </w:style>
  <w:style w:type="paragraph" w:customStyle="1" w:styleId="38">
    <w:name w:val="列出段落3"/>
    <w:basedOn w:val="af8"/>
    <w:qFormat/>
    <w:rsid w:val="002B25D0"/>
    <w:pPr>
      <w:ind w:firstLineChars="200" w:firstLine="420"/>
    </w:pPr>
    <w:rPr>
      <w:rFonts w:ascii="Times New Roman" w:hAnsi="Times New Roman"/>
      <w:kern w:val="0"/>
      <w:sz w:val="24"/>
    </w:rPr>
  </w:style>
  <w:style w:type="character" w:customStyle="1" w:styleId="font11">
    <w:name w:val="font11"/>
    <w:basedOn w:val="afa"/>
    <w:qFormat/>
    <w:rsid w:val="002B25D0"/>
    <w:rPr>
      <w:rFonts w:ascii="宋体" w:eastAsia="宋体" w:hAnsi="宋体" w:cs="宋体" w:hint="eastAsia"/>
      <w:color w:val="000000"/>
      <w:sz w:val="20"/>
      <w:szCs w:val="20"/>
      <w:u w:val="none"/>
    </w:rPr>
  </w:style>
  <w:style w:type="paragraph" w:customStyle="1" w:styleId="H-TextFormat">
    <w:name w:val="H-TextFormat"/>
    <w:qFormat/>
    <w:rsid w:val="002B25D0"/>
    <w:pPr>
      <w:autoSpaceDE w:val="0"/>
      <w:autoSpaceDN w:val="0"/>
      <w:adjustRightInd w:val="0"/>
    </w:pPr>
    <w:rPr>
      <w:rFonts w:ascii="Arial" w:eastAsia="宋体" w:hAnsi="Arial" w:cs="Arial"/>
      <w:kern w:val="0"/>
      <w:sz w:val="22"/>
      <w:lang w:eastAsia="en-US"/>
    </w:rPr>
  </w:style>
  <w:style w:type="paragraph" w:customStyle="1" w:styleId="BalloonText1">
    <w:name w:val="Balloon Text1"/>
    <w:basedOn w:val="af8"/>
    <w:semiHidden/>
    <w:qFormat/>
    <w:rsid w:val="002B25D0"/>
    <w:rPr>
      <w:rFonts w:ascii="Times New Roman" w:hAnsi="Times New Roman"/>
      <w:sz w:val="18"/>
      <w:szCs w:val="18"/>
    </w:rPr>
  </w:style>
  <w:style w:type="character" w:customStyle="1" w:styleId="Anrede1IhrZeichen">
    <w:name w:val="Anrede1IhrZeichen"/>
    <w:basedOn w:val="afa"/>
    <w:qFormat/>
    <w:rsid w:val="002B25D0"/>
    <w:rPr>
      <w:rFonts w:ascii="Arial" w:hAnsi="Arial"/>
      <w:sz w:val="20"/>
    </w:rPr>
  </w:style>
  <w:style w:type="paragraph" w:customStyle="1" w:styleId="AbsatzTableFormat">
    <w:name w:val="AbsatzTableFormat"/>
    <w:basedOn w:val="af8"/>
    <w:qFormat/>
    <w:rsid w:val="002B25D0"/>
    <w:pPr>
      <w:widowControl/>
      <w:jc w:val="left"/>
    </w:pPr>
    <w:rPr>
      <w:rFonts w:ascii="Times New Roman" w:hAnsi="Times New Roman"/>
      <w:bCs/>
      <w:kern w:val="0"/>
      <w:sz w:val="22"/>
      <w:szCs w:val="20"/>
      <w:lang w:val="pt-BR" w:eastAsia="en-US"/>
    </w:rPr>
  </w:style>
  <w:style w:type="paragraph" w:customStyle="1" w:styleId="Char1CharChar">
    <w:name w:val="Char1 Char Char"/>
    <w:basedOn w:val="af8"/>
    <w:qFormat/>
    <w:rsid w:val="002B25D0"/>
    <w:pPr>
      <w:adjustRightInd w:val="0"/>
      <w:spacing w:line="360" w:lineRule="auto"/>
    </w:pPr>
    <w:rPr>
      <w:rFonts w:ascii="Times New Roman" w:hAnsi="Times New Roman"/>
      <w:kern w:val="0"/>
      <w:sz w:val="24"/>
      <w:szCs w:val="20"/>
    </w:rPr>
  </w:style>
  <w:style w:type="character" w:customStyle="1" w:styleId="ca-3">
    <w:name w:val="ca-3"/>
    <w:basedOn w:val="afa"/>
    <w:qFormat/>
    <w:rsid w:val="002B25D0"/>
  </w:style>
  <w:style w:type="paragraph" w:customStyle="1" w:styleId="Style2">
    <w:name w:val="_Style 2"/>
    <w:basedOn w:val="af8"/>
    <w:uiPriority w:val="34"/>
    <w:qFormat/>
    <w:rsid w:val="002B25D0"/>
    <w:pPr>
      <w:ind w:firstLineChars="200" w:firstLine="420"/>
    </w:pPr>
    <w:rPr>
      <w:szCs w:val="20"/>
    </w:rPr>
  </w:style>
  <w:style w:type="paragraph" w:customStyle="1" w:styleId="2f1">
    <w:name w:val="修订2"/>
    <w:hidden/>
    <w:uiPriority w:val="99"/>
    <w:qFormat/>
    <w:rsid w:val="002B25D0"/>
    <w:rPr>
      <w:rFonts w:ascii="Times New Roman" w:eastAsia="宋体" w:hAnsi="Times New Roman" w:cs="Times New Roman"/>
      <w:szCs w:val="21"/>
    </w:rPr>
  </w:style>
  <w:style w:type="character" w:customStyle="1" w:styleId="CharAttribute0">
    <w:name w:val="CharAttribute0"/>
    <w:qFormat/>
    <w:rsid w:val="002B25D0"/>
    <w:rPr>
      <w:rFonts w:ascii="Times New Roman" w:eastAsia="宋体"/>
      <w:sz w:val="21"/>
    </w:rPr>
  </w:style>
  <w:style w:type="paragraph" w:customStyle="1" w:styleId="ParaAttribute13">
    <w:name w:val="ParaAttribute13"/>
    <w:qFormat/>
    <w:rsid w:val="002B25D0"/>
    <w:pPr>
      <w:widowControl w:val="0"/>
      <w:wordWrap w:val="0"/>
      <w:ind w:left="-106"/>
    </w:pPr>
    <w:rPr>
      <w:rFonts w:ascii="Times New Roman" w:eastAsia="Batang" w:hAnsi="Times New Roman" w:cs="Times New Roman"/>
      <w:kern w:val="0"/>
    </w:rPr>
  </w:style>
  <w:style w:type="paragraph" w:customStyle="1" w:styleId="1f5">
    <w:name w:val="列表段落1"/>
    <w:basedOn w:val="af8"/>
    <w:uiPriority w:val="34"/>
    <w:qFormat/>
    <w:rsid w:val="002B25D0"/>
    <w:pPr>
      <w:ind w:firstLineChars="200" w:firstLine="420"/>
    </w:pPr>
    <w:rPr>
      <w:szCs w:val="22"/>
    </w:rPr>
  </w:style>
  <w:style w:type="character" w:customStyle="1" w:styleId="afffff5">
    <w:name w:val="批注框文本 字符"/>
    <w:basedOn w:val="afa"/>
    <w:uiPriority w:val="99"/>
    <w:semiHidden/>
    <w:qFormat/>
    <w:rsid w:val="002B25D0"/>
    <w:rPr>
      <w:rFonts w:ascii="Times New Roman" w:eastAsia="宋体" w:hAnsi="Times New Roman" w:cs="Times New Roman"/>
      <w:sz w:val="18"/>
      <w:szCs w:val="18"/>
    </w:rPr>
  </w:style>
  <w:style w:type="paragraph" w:customStyle="1" w:styleId="210">
    <w:name w:val="中等深浅网格 21"/>
    <w:uiPriority w:val="1"/>
    <w:qFormat/>
    <w:rsid w:val="002B25D0"/>
    <w:rPr>
      <w:rFonts w:ascii="Calibri" w:eastAsia="宋体" w:hAnsi="Calibri" w:cs="Times New Roman"/>
      <w:kern w:val="0"/>
      <w:sz w:val="22"/>
    </w:rPr>
  </w:style>
  <w:style w:type="paragraph" w:customStyle="1" w:styleId="Style1">
    <w:name w:val="_Style 1"/>
    <w:basedOn w:val="af8"/>
    <w:uiPriority w:val="34"/>
    <w:qFormat/>
    <w:rsid w:val="002B25D0"/>
    <w:pPr>
      <w:ind w:firstLineChars="200" w:firstLine="420"/>
    </w:pPr>
    <w:rPr>
      <w:szCs w:val="22"/>
    </w:rPr>
  </w:style>
  <w:style w:type="character" w:customStyle="1" w:styleId="afffff6">
    <w:name w:val="页眉 字符"/>
    <w:basedOn w:val="afa"/>
    <w:qFormat/>
    <w:rsid w:val="002B25D0"/>
    <w:rPr>
      <w:rFonts w:ascii="Times New Roman" w:eastAsia="宋体" w:hAnsi="Times New Roman" w:cs="Times New Roman"/>
      <w:sz w:val="18"/>
      <w:szCs w:val="18"/>
    </w:rPr>
  </w:style>
  <w:style w:type="character" w:customStyle="1" w:styleId="afffff7">
    <w:name w:val="页脚 字符"/>
    <w:basedOn w:val="afa"/>
    <w:uiPriority w:val="99"/>
    <w:qFormat/>
    <w:rsid w:val="002B25D0"/>
    <w:rPr>
      <w:rFonts w:ascii="Times New Roman" w:eastAsia="宋体" w:hAnsi="Times New Roman" w:cs="Times New Roman"/>
      <w:sz w:val="18"/>
      <w:szCs w:val="18"/>
    </w:rPr>
  </w:style>
  <w:style w:type="paragraph" w:customStyle="1" w:styleId="msolistparagraph0">
    <w:name w:val="msolistparagraph"/>
    <w:basedOn w:val="af8"/>
    <w:qFormat/>
    <w:rsid w:val="002B25D0"/>
    <w:pPr>
      <w:ind w:firstLineChars="200" w:firstLine="420"/>
    </w:pPr>
    <w:rPr>
      <w:szCs w:val="22"/>
    </w:rPr>
  </w:style>
  <w:style w:type="character" w:customStyle="1" w:styleId="Bodytext2">
    <w:name w:val="Body text|2_"/>
    <w:basedOn w:val="afa"/>
    <w:link w:val="Bodytext22"/>
    <w:qFormat/>
    <w:rsid w:val="002B25D0"/>
    <w:rPr>
      <w:rFonts w:ascii="PMingLiU" w:eastAsia="PMingLiU" w:hAnsi="PMingLiU" w:cs="PMingLiU"/>
      <w:sz w:val="18"/>
      <w:szCs w:val="18"/>
      <w:shd w:val="clear" w:color="auto" w:fill="FFFFFF"/>
    </w:rPr>
  </w:style>
  <w:style w:type="paragraph" w:customStyle="1" w:styleId="Bodytext22">
    <w:name w:val="Body text|22"/>
    <w:basedOn w:val="af8"/>
    <w:link w:val="Bodytext2"/>
    <w:qFormat/>
    <w:rsid w:val="002B25D0"/>
    <w:pPr>
      <w:shd w:val="clear" w:color="auto" w:fill="FFFFFF"/>
      <w:spacing w:after="360" w:line="180" w:lineRule="exact"/>
      <w:ind w:hanging="360"/>
      <w:jc w:val="distribute"/>
    </w:pPr>
    <w:rPr>
      <w:rFonts w:ascii="PMingLiU" w:eastAsia="PMingLiU" w:hAnsi="PMingLiU" w:cs="PMingLiU"/>
      <w:sz w:val="18"/>
      <w:szCs w:val="18"/>
    </w:rPr>
  </w:style>
  <w:style w:type="character" w:customStyle="1" w:styleId="style23">
    <w:name w:val="style23"/>
    <w:basedOn w:val="afa"/>
    <w:qFormat/>
    <w:rsid w:val="002B25D0"/>
    <w:rPr>
      <w:rFonts w:ascii="Times New Roman" w:eastAsia="宋体" w:hAnsi="Times New Roman" w:cs="Times New Roman"/>
    </w:rPr>
  </w:style>
  <w:style w:type="character" w:customStyle="1" w:styleId="content-right8zs401">
    <w:name w:val="content-right_8zs401"/>
    <w:basedOn w:val="afa"/>
    <w:qFormat/>
    <w:rsid w:val="002B25D0"/>
    <w:rPr>
      <w:rFonts w:ascii="Times New Roman" w:eastAsia="宋体" w:hAnsi="Times New Roman" w:cs="Times New Roman"/>
    </w:rPr>
  </w:style>
  <w:style w:type="character" w:customStyle="1" w:styleId="fright2">
    <w:name w:val="fright2"/>
    <w:basedOn w:val="afa"/>
    <w:qFormat/>
    <w:rsid w:val="002B25D0"/>
    <w:rPr>
      <w:rFonts w:ascii="Times New Roman" w:eastAsia="宋体" w:hAnsi="Times New Roman" w:cs="Times New Roman"/>
    </w:rPr>
  </w:style>
  <w:style w:type="character" w:customStyle="1" w:styleId="ecd20recommlink">
    <w:name w:val="ec_d20_recomm_link"/>
    <w:basedOn w:val="afa"/>
    <w:qFormat/>
    <w:rsid w:val="002B25D0"/>
    <w:rPr>
      <w:rFonts w:ascii="Times New Roman" w:eastAsia="宋体" w:hAnsi="Times New Roman" w:cs="Times New Roman"/>
      <w:sz w:val="19"/>
      <w:szCs w:val="19"/>
      <w:shd w:val="clear" w:color="auto" w:fill="F5F5F6"/>
    </w:rPr>
  </w:style>
  <w:style w:type="character" w:customStyle="1" w:styleId="c-icon">
    <w:name w:val="c-icon"/>
    <w:basedOn w:val="afa"/>
    <w:qFormat/>
    <w:rsid w:val="002B25D0"/>
    <w:rPr>
      <w:rFonts w:ascii="Times New Roman" w:eastAsia="宋体" w:hAnsi="Times New Roman" w:cs="Times New Roman"/>
    </w:rPr>
  </w:style>
  <w:style w:type="character" w:customStyle="1" w:styleId="hover27">
    <w:name w:val="hover27"/>
    <w:basedOn w:val="afa"/>
    <w:qFormat/>
    <w:rsid w:val="002B25D0"/>
    <w:rPr>
      <w:rFonts w:ascii="Times New Roman" w:eastAsia="宋体" w:hAnsi="Times New Roman" w:cs="Times New Roman"/>
    </w:rPr>
  </w:style>
  <w:style w:type="character" w:customStyle="1" w:styleId="hover28">
    <w:name w:val="hover28"/>
    <w:basedOn w:val="afa"/>
    <w:qFormat/>
    <w:rsid w:val="002B25D0"/>
    <w:rPr>
      <w:rFonts w:ascii="Times New Roman" w:eastAsia="宋体" w:hAnsi="Times New Roman" w:cs="Times New Roman"/>
      <w:color w:val="315EFB"/>
    </w:rPr>
  </w:style>
  <w:style w:type="paragraph" w:customStyle="1" w:styleId="Style7">
    <w:name w:val="_Style 7"/>
    <w:basedOn w:val="af8"/>
    <w:next w:val="afffd"/>
    <w:qFormat/>
    <w:rsid w:val="002B25D0"/>
    <w:pPr>
      <w:ind w:firstLineChars="200" w:firstLine="420"/>
    </w:pPr>
    <w:rPr>
      <w:rFonts w:eastAsiaTheme="minorEastAsia" w:cstheme="minorBidi"/>
      <w:szCs w:val="22"/>
    </w:rPr>
  </w:style>
  <w:style w:type="character" w:customStyle="1" w:styleId="fontstyle01">
    <w:name w:val="fontstyle01"/>
    <w:basedOn w:val="afa"/>
    <w:qFormat/>
    <w:rsid w:val="002B25D0"/>
    <w:rPr>
      <w:rFonts w:ascii="宋体" w:eastAsia="宋体" w:hAnsi="宋体" w:cs="Times New Roman" w:hint="eastAsia"/>
      <w:color w:val="000000"/>
      <w:sz w:val="22"/>
      <w:szCs w:val="22"/>
    </w:rPr>
  </w:style>
  <w:style w:type="character" w:customStyle="1" w:styleId="font41">
    <w:name w:val="font41"/>
    <w:basedOn w:val="afa"/>
    <w:qFormat/>
    <w:rsid w:val="002B25D0"/>
    <w:rPr>
      <w:rFonts w:ascii="宋体" w:eastAsia="宋体" w:hAnsi="宋体" w:cs="宋体" w:hint="eastAsia"/>
      <w:color w:val="000000"/>
      <w:sz w:val="24"/>
      <w:szCs w:val="24"/>
      <w:u w:val="none"/>
    </w:rPr>
  </w:style>
  <w:style w:type="character" w:customStyle="1" w:styleId="font21">
    <w:name w:val="font21"/>
    <w:basedOn w:val="afa"/>
    <w:qFormat/>
    <w:rsid w:val="002B25D0"/>
    <w:rPr>
      <w:rFonts w:ascii="微软雅黑" w:eastAsia="微软雅黑" w:hAnsi="微软雅黑" w:cs="微软雅黑"/>
      <w:color w:val="000000"/>
      <w:sz w:val="24"/>
      <w:szCs w:val="24"/>
      <w:u w:val="none"/>
    </w:rPr>
  </w:style>
  <w:style w:type="character" w:customStyle="1" w:styleId="afffff8">
    <w:name w:val="日期 字符"/>
    <w:qFormat/>
    <w:rsid w:val="002B25D0"/>
    <w:rPr>
      <w:rFonts w:ascii="Times New Roman" w:eastAsia="宋体" w:hAnsi="Times New Roman" w:cs="Times New Roman"/>
    </w:rPr>
  </w:style>
  <w:style w:type="paragraph" w:customStyle="1" w:styleId="MediumGrid21">
    <w:name w:val="Medium Grid 21"/>
    <w:uiPriority w:val="1"/>
    <w:qFormat/>
    <w:rsid w:val="002B25D0"/>
    <w:rPr>
      <w:rFonts w:ascii="Calibri" w:eastAsia="宋体" w:hAnsi="Calibri" w:cs="Times New Roman"/>
      <w:kern w:val="0"/>
      <w:sz w:val="22"/>
    </w:rPr>
  </w:style>
  <w:style w:type="paragraph" w:customStyle="1" w:styleId="ColorfulList-Accent11">
    <w:name w:val="Colorful List - Accent 11"/>
    <w:basedOn w:val="af8"/>
    <w:uiPriority w:val="34"/>
    <w:qFormat/>
    <w:rsid w:val="002B25D0"/>
    <w:pPr>
      <w:widowControl/>
      <w:spacing w:after="200" w:line="276" w:lineRule="auto"/>
      <w:ind w:left="720"/>
      <w:contextualSpacing/>
      <w:jc w:val="left"/>
    </w:pPr>
    <w:rPr>
      <w:kern w:val="0"/>
      <w:sz w:val="22"/>
      <w:szCs w:val="22"/>
    </w:rPr>
  </w:style>
  <w:style w:type="character" w:customStyle="1" w:styleId="1f6">
    <w:name w:val="标题 1 字符"/>
    <w:qFormat/>
    <w:rsid w:val="002B25D0"/>
    <w:rPr>
      <w:rFonts w:ascii="黑体" w:eastAsia="黑体" w:hAnsi="Times New Roman" w:cs="Times New Roman"/>
      <w:kern w:val="44"/>
    </w:rPr>
  </w:style>
  <w:style w:type="character" w:customStyle="1" w:styleId="font81">
    <w:name w:val="font81"/>
    <w:basedOn w:val="afa"/>
    <w:qFormat/>
    <w:rsid w:val="002B25D0"/>
    <w:rPr>
      <w:rFonts w:ascii="Segoe UI Symbol" w:eastAsia="Segoe UI Symbol" w:hAnsi="Segoe UI Symbol" w:cs="Segoe UI Symbol"/>
      <w:color w:val="000000"/>
      <w:sz w:val="22"/>
      <w:szCs w:val="22"/>
      <w:u w:val="none"/>
    </w:rPr>
  </w:style>
  <w:style w:type="character" w:customStyle="1" w:styleId="1Char10">
    <w:name w:val="标题 1 Char1"/>
    <w:uiPriority w:val="9"/>
    <w:qFormat/>
    <w:rsid w:val="002B25D0"/>
    <w:rPr>
      <w:rFonts w:ascii="Times New Roman" w:eastAsia="宋体" w:hAnsi="Times New Roman" w:cs="Times New Roman"/>
      <w:b/>
      <w:bCs/>
      <w:kern w:val="44"/>
      <w:sz w:val="32"/>
      <w:szCs w:val="44"/>
    </w:rPr>
  </w:style>
  <w:style w:type="paragraph" w:customStyle="1" w:styleId="-manu">
    <w:name w:val="正文-manu"/>
    <w:basedOn w:val="af8"/>
    <w:qFormat/>
    <w:rsid w:val="002B25D0"/>
    <w:pPr>
      <w:spacing w:line="300" w:lineRule="auto"/>
    </w:pPr>
    <w:rPr>
      <w:rFonts w:asciiTheme="minorHAnsi" w:eastAsiaTheme="minorEastAsia" w:hAnsiTheme="minorHAnsi" w:cstheme="minorBidi"/>
      <w:b/>
      <w:snapToGrid w:val="0"/>
      <w:kern w:val="0"/>
      <w:sz w:val="24"/>
      <w:szCs w:val="20"/>
    </w:rPr>
  </w:style>
  <w:style w:type="paragraph" w:customStyle="1" w:styleId="111">
    <w:name w:val="列表段落11"/>
    <w:basedOn w:val="af8"/>
    <w:qFormat/>
    <w:rsid w:val="002B25D0"/>
    <w:pPr>
      <w:ind w:firstLineChars="200" w:firstLine="420"/>
    </w:pPr>
    <w:rPr>
      <w:szCs w:val="22"/>
    </w:rPr>
  </w:style>
  <w:style w:type="paragraph" w:customStyle="1" w:styleId="CharCharCharCharCharChar">
    <w:name w:val="Char Char Char Char Char Char"/>
    <w:basedOn w:val="af8"/>
    <w:qFormat/>
    <w:rsid w:val="002B25D0"/>
    <w:rPr>
      <w:rFonts w:ascii="Times New Roman" w:hAnsi="Times New Roman"/>
    </w:rPr>
  </w:style>
  <w:style w:type="paragraph" w:customStyle="1" w:styleId="1110">
    <w:name w:val="正文缩进111"/>
    <w:basedOn w:val="af8"/>
    <w:qFormat/>
    <w:rsid w:val="002B25D0"/>
    <w:pPr>
      <w:ind w:firstLine="420"/>
    </w:pPr>
    <w:rPr>
      <w:rFonts w:asciiTheme="minorHAnsi" w:eastAsiaTheme="minorEastAsia" w:hAnsiTheme="minorHAnsi" w:cstheme="minorBidi"/>
      <w:kern w:val="0"/>
      <w:sz w:val="20"/>
      <w:szCs w:val="22"/>
    </w:rPr>
  </w:style>
  <w:style w:type="character" w:customStyle="1" w:styleId="font31">
    <w:name w:val="font31"/>
    <w:basedOn w:val="afa"/>
    <w:qFormat/>
    <w:rsid w:val="002B25D0"/>
    <w:rPr>
      <w:rFonts w:ascii="Arial" w:eastAsia="宋体" w:hAnsi="Arial" w:cs="Arial" w:hint="default"/>
      <w:color w:val="000000"/>
      <w:sz w:val="18"/>
      <w:szCs w:val="18"/>
      <w:u w:val="none"/>
      <w:lang w:val="en-US" w:eastAsia="zh-CN" w:bidi="ar-SA"/>
    </w:rPr>
  </w:style>
  <w:style w:type="character" w:customStyle="1" w:styleId="src">
    <w:name w:val="src"/>
    <w:qFormat/>
    <w:rsid w:val="002B25D0"/>
    <w:rPr>
      <w:rFonts w:asciiTheme="minorHAnsi" w:eastAsiaTheme="minorEastAsia" w:hAnsiTheme="minorHAnsi" w:cstheme="minorBidi"/>
      <w:kern w:val="2"/>
      <w:sz w:val="21"/>
      <w:szCs w:val="22"/>
      <w:lang w:val="en-US" w:eastAsia="zh-CN" w:bidi="ar-SA"/>
    </w:rPr>
  </w:style>
  <w:style w:type="paragraph" w:customStyle="1" w:styleId="Bodytext20">
    <w:name w:val="Body text|2"/>
    <w:basedOn w:val="af8"/>
    <w:qFormat/>
    <w:rsid w:val="002B25D0"/>
    <w:pPr>
      <w:spacing w:after="90"/>
    </w:pPr>
    <w:rPr>
      <w:rFonts w:asciiTheme="minorHAnsi" w:eastAsiaTheme="minorEastAsia" w:hAnsiTheme="minorHAnsi" w:cstheme="minorBidi"/>
      <w:sz w:val="22"/>
      <w:szCs w:val="22"/>
    </w:rPr>
  </w:style>
  <w:style w:type="paragraph" w:customStyle="1" w:styleId="Char1CharCharChar">
    <w:name w:val="Char1 Char Char Char"/>
    <w:basedOn w:val="af8"/>
    <w:qFormat/>
    <w:rsid w:val="002B25D0"/>
    <w:pPr>
      <w:widowControl/>
      <w:spacing w:after="160" w:line="240" w:lineRule="exact"/>
      <w:jc w:val="left"/>
    </w:pPr>
    <w:rPr>
      <w:rFonts w:ascii="Verdana" w:eastAsia="楷体_GB2312" w:hAnsi="Verdana"/>
      <w:b/>
      <w:i/>
      <w:iCs/>
      <w:color w:val="000000"/>
      <w:kern w:val="0"/>
      <w:sz w:val="20"/>
      <w:szCs w:val="20"/>
      <w:lang w:eastAsia="en-US"/>
    </w:rPr>
  </w:style>
  <w:style w:type="character" w:customStyle="1" w:styleId="Char1c">
    <w:name w:val="批注主题 Char1"/>
    <w:basedOn w:val="Char11"/>
    <w:qFormat/>
    <w:rsid w:val="002B25D0"/>
    <w:rPr>
      <w:rFonts w:ascii="Calibri" w:eastAsia="宋体" w:hAnsi="Calibri" w:cs="Times New Roman"/>
      <w:b/>
      <w:bCs/>
      <w:szCs w:val="24"/>
    </w:rPr>
  </w:style>
  <w:style w:type="paragraph" w:customStyle="1" w:styleId="Style39">
    <w:name w:val="_Style 39"/>
    <w:basedOn w:val="af8"/>
    <w:next w:val="afffd"/>
    <w:uiPriority w:val="34"/>
    <w:qFormat/>
    <w:rsid w:val="002B25D0"/>
    <w:pPr>
      <w:ind w:firstLineChars="200" w:firstLine="420"/>
    </w:pPr>
    <w:rPr>
      <w:rFonts w:ascii="等线" w:eastAsia="等线" w:hAnsi="等线"/>
      <w:szCs w:val="22"/>
    </w:rPr>
  </w:style>
  <w:style w:type="paragraph" w:customStyle="1" w:styleId="Afffff9">
    <w:name w:val="正文 A"/>
    <w:qFormat/>
    <w:rsid w:val="002B25D0"/>
    <w:pPr>
      <w:framePr w:wrap="around" w:hAnchor="text" w:y="1"/>
      <w:widowControl w:val="0"/>
      <w:jc w:val="both"/>
    </w:pPr>
    <w:rPr>
      <w:rFonts w:ascii="Arial Unicode MS" w:eastAsia="Arial Unicode MS" w:hAnsi="Arial Unicode MS" w:cs="Arial Unicode MS" w:hint="eastAsia"/>
      <w:color w:val="000000"/>
      <w:szCs w:val="21"/>
      <w:u w:color="000000"/>
    </w:rPr>
  </w:style>
  <w:style w:type="paragraph" w:customStyle="1" w:styleId="Style4">
    <w:name w:val="_Style 4"/>
    <w:basedOn w:val="af8"/>
    <w:next w:val="afffd"/>
    <w:uiPriority w:val="34"/>
    <w:qFormat/>
    <w:rsid w:val="002B25D0"/>
    <w:pPr>
      <w:widowControl/>
      <w:ind w:left="720"/>
      <w:contextualSpacing/>
      <w:jc w:val="left"/>
    </w:pPr>
    <w:rPr>
      <w:kern w:val="0"/>
      <w:sz w:val="24"/>
      <w:lang w:eastAsia="en-US" w:bidi="en-US"/>
    </w:rPr>
  </w:style>
  <w:style w:type="paragraph" w:customStyle="1" w:styleId="font12">
    <w:name w:val="font12"/>
    <w:basedOn w:val="af8"/>
    <w:qFormat/>
    <w:rsid w:val="002B25D0"/>
    <w:pPr>
      <w:jc w:val="left"/>
    </w:pPr>
    <w:rPr>
      <w:rFonts w:asciiTheme="minorHAnsi" w:eastAsiaTheme="minorEastAsia" w:hAnsiTheme="minorHAnsi"/>
      <w:kern w:val="0"/>
      <w:sz w:val="18"/>
      <w:szCs w:val="18"/>
    </w:rPr>
  </w:style>
  <w:style w:type="paragraph" w:customStyle="1" w:styleId="afffffa">
    <w:name w:val="段"/>
    <w:link w:val="Charfe"/>
    <w:qFormat/>
    <w:rsid w:val="002B25D0"/>
    <w:pPr>
      <w:autoSpaceDE w:val="0"/>
      <w:autoSpaceDN w:val="0"/>
      <w:ind w:firstLineChars="200" w:firstLine="200"/>
      <w:jc w:val="both"/>
    </w:pPr>
    <w:rPr>
      <w:rFonts w:ascii="宋体" w:eastAsia="宋体" w:hAnsi="Times New Roman" w:cs="Times New Roman"/>
      <w:kern w:val="0"/>
      <w:szCs w:val="20"/>
    </w:rPr>
  </w:style>
  <w:style w:type="paragraph" w:customStyle="1" w:styleId="p1">
    <w:name w:val="p1"/>
    <w:basedOn w:val="af8"/>
    <w:qFormat/>
    <w:rsid w:val="002B25D0"/>
    <w:pPr>
      <w:jc w:val="left"/>
    </w:pPr>
    <w:rPr>
      <w:rFonts w:ascii="pingfang sc" w:eastAsia="pingfang sc" w:hAnsi="pingfang sc"/>
      <w:color w:val="000000"/>
      <w:kern w:val="0"/>
      <w:sz w:val="26"/>
      <w:szCs w:val="26"/>
    </w:rPr>
  </w:style>
  <w:style w:type="character" w:customStyle="1" w:styleId="s1">
    <w:name w:val="s1"/>
    <w:basedOn w:val="afa"/>
    <w:qFormat/>
    <w:rsid w:val="002B25D0"/>
    <w:rPr>
      <w:rFonts w:ascii=".applesystemuifontrounded" w:eastAsia=".applesystemuifontrounded" w:hAnsi=".applesystemuifontrounded" w:cs=".applesystemuifontrounded" w:hint="default"/>
      <w:sz w:val="26"/>
      <w:szCs w:val="26"/>
    </w:rPr>
  </w:style>
  <w:style w:type="paragraph" w:customStyle="1" w:styleId="afffffb">
    <w:name w:val="我得正文样式"/>
    <w:basedOn w:val="af8"/>
    <w:qFormat/>
    <w:rsid w:val="002B25D0"/>
    <w:pPr>
      <w:adjustRightInd w:val="0"/>
      <w:snapToGrid w:val="0"/>
      <w:spacing w:line="360" w:lineRule="auto"/>
    </w:pPr>
    <w:rPr>
      <w:rFonts w:ascii="Arial" w:eastAsia="幼圆" w:hAnsi="Arial" w:cstheme="minorBidi"/>
      <w:sz w:val="15"/>
      <w:szCs w:val="15"/>
    </w:rPr>
  </w:style>
  <w:style w:type="paragraph" w:customStyle="1" w:styleId="Body1">
    <w:name w:val="Body 1"/>
    <w:qFormat/>
    <w:rsid w:val="002B25D0"/>
    <w:pPr>
      <w:outlineLvl w:val="0"/>
    </w:pPr>
    <w:rPr>
      <w:rFonts w:ascii="Helvetica" w:eastAsia="Arial Unicode MS" w:hAnsi="Helvetica" w:cs="宋体"/>
      <w:b/>
      <w:color w:val="000000"/>
      <w:kern w:val="0"/>
      <w:u w:color="000000"/>
    </w:rPr>
  </w:style>
  <w:style w:type="character" w:customStyle="1" w:styleId="font51">
    <w:name w:val="font51"/>
    <w:basedOn w:val="afa"/>
    <w:qFormat/>
    <w:rsid w:val="002B25D0"/>
    <w:rPr>
      <w:rFonts w:ascii="Arial" w:hAnsi="Arial" w:cs="Arial"/>
      <w:color w:val="000000"/>
      <w:sz w:val="22"/>
      <w:szCs w:val="22"/>
      <w:u w:val="none"/>
    </w:rPr>
  </w:style>
  <w:style w:type="paragraph" w:customStyle="1" w:styleId="font0">
    <w:name w:val="font0"/>
    <w:basedOn w:val="af8"/>
    <w:qFormat/>
    <w:rsid w:val="002B25D0"/>
    <w:pPr>
      <w:widowControl/>
      <w:spacing w:before="100" w:beforeAutospacing="1" w:after="100" w:afterAutospacing="1"/>
      <w:jc w:val="left"/>
    </w:pPr>
    <w:rPr>
      <w:rFonts w:ascii="宋体" w:hAnsi="宋体" w:cs="宋体"/>
      <w:color w:val="000000"/>
      <w:kern w:val="0"/>
      <w:sz w:val="22"/>
      <w:szCs w:val="22"/>
    </w:rPr>
  </w:style>
  <w:style w:type="paragraph" w:customStyle="1" w:styleId="font1">
    <w:name w:val="font1"/>
    <w:basedOn w:val="af8"/>
    <w:qFormat/>
    <w:rsid w:val="002B25D0"/>
    <w:pPr>
      <w:widowControl/>
      <w:spacing w:before="100" w:beforeAutospacing="1" w:after="100" w:afterAutospacing="1"/>
      <w:jc w:val="left"/>
    </w:pPr>
    <w:rPr>
      <w:rFonts w:ascii="宋体" w:hAnsi="宋体" w:cs="宋体"/>
      <w:color w:val="000000"/>
      <w:kern w:val="0"/>
      <w:sz w:val="22"/>
      <w:szCs w:val="22"/>
    </w:rPr>
  </w:style>
  <w:style w:type="paragraph" w:customStyle="1" w:styleId="font2">
    <w:name w:val="font2"/>
    <w:basedOn w:val="af8"/>
    <w:qFormat/>
    <w:rsid w:val="002B25D0"/>
    <w:pPr>
      <w:widowControl/>
      <w:spacing w:before="100" w:beforeAutospacing="1" w:after="100" w:afterAutospacing="1"/>
      <w:jc w:val="left"/>
    </w:pPr>
    <w:rPr>
      <w:rFonts w:ascii="宋体" w:hAnsi="宋体" w:cs="宋体"/>
      <w:color w:val="000000"/>
      <w:kern w:val="0"/>
      <w:sz w:val="22"/>
      <w:szCs w:val="22"/>
    </w:rPr>
  </w:style>
  <w:style w:type="paragraph" w:customStyle="1" w:styleId="font3">
    <w:name w:val="font3"/>
    <w:basedOn w:val="af8"/>
    <w:qFormat/>
    <w:rsid w:val="002B25D0"/>
    <w:pPr>
      <w:widowControl/>
      <w:spacing w:before="100" w:beforeAutospacing="1" w:after="100" w:afterAutospacing="1"/>
      <w:jc w:val="left"/>
    </w:pPr>
    <w:rPr>
      <w:rFonts w:ascii="Arial" w:hAnsi="Arial" w:cs="Arial"/>
      <w:color w:val="000000"/>
      <w:kern w:val="0"/>
      <w:sz w:val="22"/>
      <w:szCs w:val="22"/>
    </w:rPr>
  </w:style>
  <w:style w:type="paragraph" w:customStyle="1" w:styleId="et3">
    <w:name w:val="et3"/>
    <w:basedOn w:val="af8"/>
    <w:qFormat/>
    <w:rsid w:val="002B25D0"/>
    <w:pPr>
      <w:widowControl/>
      <w:spacing w:before="100" w:beforeAutospacing="1" w:after="100" w:afterAutospacing="1"/>
      <w:jc w:val="left"/>
    </w:pPr>
    <w:rPr>
      <w:rFonts w:ascii="宋体" w:hAnsi="宋体" w:cs="宋体"/>
      <w:color w:val="000000"/>
      <w:kern w:val="0"/>
      <w:sz w:val="24"/>
    </w:rPr>
  </w:style>
  <w:style w:type="paragraph" w:customStyle="1" w:styleId="et4">
    <w:name w:val="et4"/>
    <w:basedOn w:val="af8"/>
    <w:qFormat/>
    <w:rsid w:val="002B25D0"/>
    <w:pPr>
      <w:widowControl/>
      <w:spacing w:before="100" w:beforeAutospacing="1" w:after="100" w:afterAutospacing="1"/>
      <w:jc w:val="left"/>
    </w:pPr>
    <w:rPr>
      <w:rFonts w:ascii="宋体" w:hAnsi="宋体" w:cs="宋体"/>
      <w:kern w:val="0"/>
      <w:sz w:val="24"/>
    </w:rPr>
  </w:style>
  <w:style w:type="paragraph" w:customStyle="1" w:styleId="et5">
    <w:name w:val="et5"/>
    <w:basedOn w:val="af8"/>
    <w:qFormat/>
    <w:rsid w:val="002B25D0"/>
    <w:pPr>
      <w:widowControl/>
      <w:spacing w:before="100" w:beforeAutospacing="1" w:after="100" w:afterAutospacing="1"/>
      <w:jc w:val="left"/>
      <w:textAlignment w:val="bottom"/>
    </w:pPr>
    <w:rPr>
      <w:rFonts w:ascii="宋体" w:hAnsi="宋体" w:cs="宋体"/>
      <w:kern w:val="0"/>
      <w:sz w:val="24"/>
    </w:rPr>
  </w:style>
  <w:style w:type="paragraph" w:customStyle="1" w:styleId="et7">
    <w:name w:val="et7"/>
    <w:basedOn w:val="af8"/>
    <w:qFormat/>
    <w:rsid w:val="002B25D0"/>
    <w:pPr>
      <w:widowControl/>
      <w:spacing w:before="100" w:beforeAutospacing="1" w:after="100" w:afterAutospacing="1"/>
      <w:jc w:val="center"/>
    </w:pPr>
    <w:rPr>
      <w:rFonts w:ascii="宋体" w:hAnsi="宋体" w:cs="宋体"/>
      <w:kern w:val="0"/>
      <w:sz w:val="24"/>
    </w:rPr>
  </w:style>
  <w:style w:type="paragraph" w:customStyle="1" w:styleId="et8">
    <w:name w:val="et8"/>
    <w:basedOn w:val="af8"/>
    <w:qFormat/>
    <w:rsid w:val="002B25D0"/>
    <w:pPr>
      <w:widowControl/>
      <w:shd w:val="clear" w:color="auto" w:fill="FFFFFF"/>
      <w:spacing w:before="100" w:beforeAutospacing="1" w:after="100" w:afterAutospacing="1"/>
      <w:jc w:val="left"/>
    </w:pPr>
    <w:rPr>
      <w:rFonts w:ascii="宋体" w:hAnsi="宋体" w:cs="宋体"/>
      <w:kern w:val="0"/>
      <w:sz w:val="24"/>
    </w:rPr>
  </w:style>
  <w:style w:type="paragraph" w:customStyle="1" w:styleId="et10">
    <w:name w:val="et10"/>
    <w:basedOn w:val="af8"/>
    <w:qFormat/>
    <w:rsid w:val="002B25D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11">
    <w:name w:val="et11"/>
    <w:basedOn w:val="af8"/>
    <w:qFormat/>
    <w:rsid w:val="002B25D0"/>
    <w:pPr>
      <w:widowControl/>
      <w:pBdr>
        <w:top w:val="single" w:sz="4" w:space="0" w:color="000000"/>
        <w:left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12">
    <w:name w:val="et12"/>
    <w:basedOn w:val="af8"/>
    <w:qFormat/>
    <w:rsid w:val="002B25D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13">
    <w:name w:val="et13"/>
    <w:basedOn w:val="af8"/>
    <w:qFormat/>
    <w:rsid w:val="002B25D0"/>
    <w:pPr>
      <w:widowControl/>
      <w:pBdr>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14">
    <w:name w:val="et14"/>
    <w:basedOn w:val="af8"/>
    <w:qFormat/>
    <w:rsid w:val="002B25D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15">
    <w:name w:val="et15"/>
    <w:basedOn w:val="af8"/>
    <w:qFormat/>
    <w:rsid w:val="002B25D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17">
    <w:name w:val="et17"/>
    <w:basedOn w:val="af8"/>
    <w:qFormat/>
    <w:rsid w:val="002B25D0"/>
    <w:pPr>
      <w:widowControl/>
      <w:pBdr>
        <w:top w:val="single" w:sz="4" w:space="0" w:color="000000"/>
        <w:left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20">
    <w:name w:val="et20"/>
    <w:basedOn w:val="af8"/>
    <w:qFormat/>
    <w:rsid w:val="002B25D0"/>
    <w:pPr>
      <w:widowControl/>
      <w:pBdr>
        <w:left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21">
    <w:name w:val="et21"/>
    <w:basedOn w:val="af8"/>
    <w:qFormat/>
    <w:rsid w:val="002B25D0"/>
    <w:pPr>
      <w:widowControl/>
      <w:pBdr>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22">
    <w:name w:val="et22"/>
    <w:basedOn w:val="af8"/>
    <w:qFormat/>
    <w:rsid w:val="002B25D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24">
    <w:name w:val="et24"/>
    <w:basedOn w:val="af8"/>
    <w:qFormat/>
    <w:rsid w:val="002B25D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30">
    <w:name w:val="et30"/>
    <w:basedOn w:val="af8"/>
    <w:qFormat/>
    <w:rsid w:val="002B25D0"/>
    <w:pPr>
      <w:widowControl/>
      <w:pBdr>
        <w:left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32">
    <w:name w:val="et32"/>
    <w:basedOn w:val="af8"/>
    <w:qFormat/>
    <w:rsid w:val="002B25D0"/>
    <w:pPr>
      <w:widowControl/>
      <w:pBdr>
        <w:top w:val="single" w:sz="4" w:space="0" w:color="000000"/>
        <w:left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33">
    <w:name w:val="et33"/>
    <w:basedOn w:val="af8"/>
    <w:qFormat/>
    <w:rsid w:val="002B25D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37">
    <w:name w:val="et37"/>
    <w:basedOn w:val="af8"/>
    <w:qFormat/>
    <w:rsid w:val="002B25D0"/>
    <w:pPr>
      <w:widowControl/>
      <w:pBdr>
        <w:left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38">
    <w:name w:val="et38"/>
    <w:basedOn w:val="af8"/>
    <w:qFormat/>
    <w:rsid w:val="002B25D0"/>
    <w:pPr>
      <w:widowControl/>
      <w:pBdr>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2f2">
    <w:name w:val="2"/>
    <w:basedOn w:val="af8"/>
    <w:next w:val="afffd"/>
    <w:uiPriority w:val="1"/>
    <w:qFormat/>
    <w:rsid w:val="002B25D0"/>
    <w:pPr>
      <w:spacing w:before="43"/>
      <w:ind w:left="386" w:hanging="266"/>
    </w:pPr>
    <w:rPr>
      <w:rFonts w:ascii="宋体" w:hAnsi="宋体" w:cs="宋体"/>
      <w:szCs w:val="22"/>
      <w:lang w:val="zh-CN" w:bidi="zh-CN"/>
    </w:rPr>
  </w:style>
  <w:style w:type="paragraph" w:customStyle="1" w:styleId="TableText">
    <w:name w:val="Table Text"/>
    <w:basedOn w:val="af8"/>
    <w:link w:val="TableTextChar"/>
    <w:qFormat/>
    <w:rsid w:val="002B25D0"/>
    <w:pPr>
      <w:widowControl/>
      <w:kinsoku w:val="0"/>
      <w:autoSpaceDE w:val="0"/>
      <w:autoSpaceDN w:val="0"/>
      <w:adjustRightInd w:val="0"/>
      <w:snapToGrid w:val="0"/>
      <w:jc w:val="left"/>
      <w:textAlignment w:val="baseline"/>
    </w:pPr>
    <w:rPr>
      <w:rFonts w:ascii="宋体" w:hAnsi="宋体" w:cs="宋体"/>
      <w:snapToGrid w:val="0"/>
      <w:color w:val="000000"/>
      <w:kern w:val="0"/>
      <w:sz w:val="23"/>
      <w:szCs w:val="23"/>
      <w:lang w:eastAsia="en-US"/>
    </w:rPr>
  </w:style>
  <w:style w:type="character" w:customStyle="1" w:styleId="content-right8zs40">
    <w:name w:val="content-right_8zs40"/>
    <w:basedOn w:val="afa"/>
    <w:qFormat/>
    <w:rsid w:val="002B25D0"/>
  </w:style>
  <w:style w:type="character" w:customStyle="1" w:styleId="Char1d">
    <w:name w:val="无间隔 Char1"/>
    <w:uiPriority w:val="1"/>
    <w:qFormat/>
    <w:rsid w:val="002B25D0"/>
    <w:rPr>
      <w:kern w:val="2"/>
      <w:sz w:val="21"/>
      <w:szCs w:val="24"/>
    </w:rPr>
  </w:style>
  <w:style w:type="character" w:customStyle="1" w:styleId="CharChar6">
    <w:name w:val="Char Char6"/>
    <w:qFormat/>
    <w:rsid w:val="002B25D0"/>
    <w:rPr>
      <w:rFonts w:eastAsia="宋体"/>
      <w:kern w:val="2"/>
      <w:sz w:val="21"/>
      <w:lang w:val="en-US" w:eastAsia="zh-CN" w:bidi="ar-SA"/>
    </w:rPr>
  </w:style>
  <w:style w:type="character" w:customStyle="1" w:styleId="font01">
    <w:name w:val="font01"/>
    <w:qFormat/>
    <w:rsid w:val="002B25D0"/>
    <w:rPr>
      <w:rFonts w:ascii="宋体" w:eastAsia="宋体" w:hAnsi="宋体" w:cs="宋体" w:hint="eastAsia"/>
      <w:color w:val="000000"/>
      <w:sz w:val="24"/>
      <w:szCs w:val="24"/>
      <w:u w:val="none"/>
    </w:rPr>
  </w:style>
  <w:style w:type="paragraph" w:customStyle="1" w:styleId="afffffc">
    <w:name w:val="页眉与页脚"/>
    <w:qFormat/>
    <w:rsid w:val="002B25D0"/>
    <w:pPr>
      <w:framePr w:wrap="around" w:hAnchor="text" w:y="1"/>
      <w:tabs>
        <w:tab w:val="right" w:pos="9020"/>
      </w:tabs>
    </w:pPr>
    <w:rPr>
      <w:rFonts w:ascii="Helvetica Neue" w:eastAsia="Arial Unicode MS" w:hAnsi="Helvetica Neue" w:cs="Times New Roman"/>
      <w:color w:val="000000"/>
      <w:kern w:val="0"/>
      <w:sz w:val="24"/>
      <w:szCs w:val="24"/>
    </w:rPr>
  </w:style>
  <w:style w:type="paragraph" w:customStyle="1" w:styleId="afffffd">
    <w:name w:val="样式"/>
    <w:basedOn w:val="af8"/>
    <w:next w:val="aff9"/>
    <w:qFormat/>
    <w:rsid w:val="002B25D0"/>
    <w:rPr>
      <w:rFonts w:ascii="宋体" w:hAnsi="Courier New" w:cs="宋体"/>
      <w:szCs w:val="21"/>
    </w:rPr>
  </w:style>
  <w:style w:type="paragraph" w:customStyle="1" w:styleId="NewNewNewNewNewNewNewNewNewNewNewNewNewNewNew">
    <w:name w:val="正文 New New New New New New New New New New New New New New New"/>
    <w:qFormat/>
    <w:rsid w:val="002B25D0"/>
    <w:pPr>
      <w:widowControl w:val="0"/>
      <w:jc w:val="both"/>
    </w:pPr>
    <w:rPr>
      <w:rFonts w:ascii="Times New Roman" w:eastAsia="宋体" w:hAnsi="Times New Roman" w:cs="Times New Roman"/>
      <w:szCs w:val="24"/>
    </w:rPr>
  </w:style>
  <w:style w:type="paragraph" w:customStyle="1" w:styleId="Web">
    <w:name w:val="普通 (Web)"/>
    <w:basedOn w:val="af8"/>
    <w:qFormat/>
    <w:rsid w:val="002B25D0"/>
    <w:pPr>
      <w:widowControl/>
      <w:spacing w:before="100" w:after="100"/>
      <w:jc w:val="left"/>
    </w:pPr>
    <w:rPr>
      <w:rFonts w:ascii="宋体" w:hAnsi="宋体"/>
      <w:kern w:val="0"/>
      <w:szCs w:val="20"/>
    </w:rPr>
  </w:style>
  <w:style w:type="paragraph" w:customStyle="1" w:styleId="211">
    <w:name w:val="正文文本缩进 21"/>
    <w:basedOn w:val="af8"/>
    <w:qFormat/>
    <w:rsid w:val="002B25D0"/>
    <w:pPr>
      <w:spacing w:after="120" w:line="480" w:lineRule="auto"/>
      <w:ind w:leftChars="200" w:left="420"/>
    </w:pPr>
    <w:rPr>
      <w:rFonts w:cs="黑体"/>
      <w:sz w:val="24"/>
    </w:rPr>
  </w:style>
  <w:style w:type="character" w:customStyle="1" w:styleId="Char24">
    <w:name w:val="纯文本 Char2"/>
    <w:qFormat/>
    <w:rsid w:val="002B25D0"/>
    <w:rPr>
      <w:rFonts w:ascii="宋体" w:eastAsia="宋体" w:hAnsi="Courier New"/>
      <w:kern w:val="2"/>
      <w:sz w:val="21"/>
      <w:lang w:val="en-US" w:eastAsia="zh-CN" w:bidi="ar-SA"/>
    </w:rPr>
  </w:style>
  <w:style w:type="character" w:customStyle="1" w:styleId="Char25">
    <w:name w:val="批注文字 Char2"/>
    <w:uiPriority w:val="99"/>
    <w:qFormat/>
    <w:rsid w:val="002B25D0"/>
    <w:rPr>
      <w:rFonts w:eastAsia="宋体"/>
      <w:sz w:val="24"/>
      <w:lang w:val="en-US" w:eastAsia="zh-CN" w:bidi="ar-SA"/>
    </w:rPr>
  </w:style>
  <w:style w:type="character" w:customStyle="1" w:styleId="1Char3">
    <w:name w:val="标题 1 Char3"/>
    <w:uiPriority w:val="9"/>
    <w:qFormat/>
    <w:rsid w:val="002B25D0"/>
    <w:rPr>
      <w:rFonts w:ascii="宋体"/>
      <w:b/>
      <w:kern w:val="44"/>
      <w:sz w:val="32"/>
    </w:rPr>
  </w:style>
  <w:style w:type="character" w:customStyle="1" w:styleId="2Char20">
    <w:name w:val="标题 2 Char2"/>
    <w:uiPriority w:val="9"/>
    <w:qFormat/>
    <w:rsid w:val="002B25D0"/>
    <w:rPr>
      <w:rFonts w:ascii="Arial" w:eastAsia="仿宋" w:hAnsi="Arial"/>
      <w:b/>
      <w:sz w:val="30"/>
    </w:rPr>
  </w:style>
  <w:style w:type="character" w:customStyle="1" w:styleId="Char26">
    <w:name w:val="正文缩进 Char2"/>
    <w:uiPriority w:val="99"/>
    <w:qFormat/>
    <w:rsid w:val="002B25D0"/>
    <w:rPr>
      <w:rFonts w:ascii="宋体"/>
      <w:sz w:val="24"/>
    </w:rPr>
  </w:style>
  <w:style w:type="character" w:customStyle="1" w:styleId="4Char2">
    <w:name w:val="标题 4 Char2"/>
    <w:uiPriority w:val="9"/>
    <w:qFormat/>
    <w:rsid w:val="002B25D0"/>
    <w:rPr>
      <w:rFonts w:ascii="宋体"/>
      <w:b/>
      <w:kern w:val="2"/>
      <w:sz w:val="30"/>
    </w:rPr>
  </w:style>
  <w:style w:type="character" w:customStyle="1" w:styleId="5Char1">
    <w:name w:val="标题 5 Char1"/>
    <w:uiPriority w:val="9"/>
    <w:qFormat/>
    <w:rsid w:val="002B25D0"/>
    <w:rPr>
      <w:b/>
      <w:kern w:val="2"/>
      <w:sz w:val="28"/>
    </w:rPr>
  </w:style>
  <w:style w:type="character" w:customStyle="1" w:styleId="6Char1">
    <w:name w:val="标题 6 Char1"/>
    <w:uiPriority w:val="9"/>
    <w:qFormat/>
    <w:rsid w:val="002B25D0"/>
    <w:rPr>
      <w:rFonts w:ascii="Arial" w:eastAsia="黑体" w:hAnsi="Arial"/>
      <w:b/>
      <w:kern w:val="2"/>
      <w:sz w:val="24"/>
    </w:rPr>
  </w:style>
  <w:style w:type="character" w:customStyle="1" w:styleId="7Char1">
    <w:name w:val="标题 7 Char1"/>
    <w:uiPriority w:val="9"/>
    <w:qFormat/>
    <w:rsid w:val="002B25D0"/>
    <w:rPr>
      <w:b/>
      <w:kern w:val="2"/>
      <w:sz w:val="24"/>
    </w:rPr>
  </w:style>
  <w:style w:type="character" w:customStyle="1" w:styleId="8Char1">
    <w:name w:val="标题 8 Char1"/>
    <w:uiPriority w:val="9"/>
    <w:qFormat/>
    <w:rsid w:val="002B25D0"/>
    <w:rPr>
      <w:rFonts w:ascii="Arial" w:eastAsia="黑体" w:hAnsi="Arial"/>
      <w:kern w:val="2"/>
      <w:sz w:val="24"/>
    </w:rPr>
  </w:style>
  <w:style w:type="character" w:customStyle="1" w:styleId="9Char1">
    <w:name w:val="标题 9 Char1"/>
    <w:qFormat/>
    <w:rsid w:val="002B25D0"/>
    <w:rPr>
      <w:rFonts w:ascii="Arial" w:eastAsia="黑体" w:hAnsi="Arial"/>
      <w:kern w:val="2"/>
      <w:sz w:val="21"/>
    </w:rPr>
  </w:style>
  <w:style w:type="character" w:customStyle="1" w:styleId="Char27">
    <w:name w:val="文档结构图 Char2"/>
    <w:qFormat/>
    <w:rsid w:val="002B25D0"/>
    <w:rPr>
      <w:kern w:val="2"/>
      <w:sz w:val="21"/>
      <w:shd w:val="clear" w:color="auto" w:fill="000080"/>
    </w:rPr>
  </w:style>
  <w:style w:type="character" w:customStyle="1" w:styleId="Char32">
    <w:name w:val="正文文本 Char3"/>
    <w:uiPriority w:val="99"/>
    <w:qFormat/>
    <w:rsid w:val="002B25D0"/>
    <w:rPr>
      <w:rFonts w:ascii="宋体" w:hAnsi="宋体"/>
      <w:kern w:val="2"/>
      <w:sz w:val="24"/>
      <w:szCs w:val="24"/>
    </w:rPr>
  </w:style>
  <w:style w:type="character" w:customStyle="1" w:styleId="Char33">
    <w:name w:val="日期 Char3"/>
    <w:qFormat/>
    <w:rsid w:val="002B25D0"/>
    <w:rPr>
      <w:rFonts w:ascii="仿宋_GB2312" w:eastAsia="仿宋_GB2312" w:hAnsi="宋体"/>
      <w:color w:val="000000"/>
      <w:kern w:val="2"/>
      <w:sz w:val="24"/>
      <w:szCs w:val="24"/>
    </w:rPr>
  </w:style>
  <w:style w:type="character" w:customStyle="1" w:styleId="Char28">
    <w:name w:val="批注框文本 Char2"/>
    <w:uiPriority w:val="99"/>
    <w:qFormat/>
    <w:rsid w:val="002B25D0"/>
    <w:rPr>
      <w:kern w:val="2"/>
      <w:sz w:val="18"/>
      <w:szCs w:val="18"/>
    </w:rPr>
  </w:style>
  <w:style w:type="character" w:customStyle="1" w:styleId="Char34">
    <w:name w:val="页脚 Char3"/>
    <w:uiPriority w:val="99"/>
    <w:qFormat/>
    <w:rsid w:val="002B25D0"/>
    <w:rPr>
      <w:rFonts w:ascii="宋体"/>
      <w:sz w:val="18"/>
    </w:rPr>
  </w:style>
  <w:style w:type="character" w:customStyle="1" w:styleId="Char35">
    <w:name w:val="页眉 Char3"/>
    <w:qFormat/>
    <w:rsid w:val="002B25D0"/>
    <w:rPr>
      <w:kern w:val="2"/>
      <w:sz w:val="18"/>
      <w:szCs w:val="18"/>
    </w:rPr>
  </w:style>
  <w:style w:type="character" w:customStyle="1" w:styleId="Char29">
    <w:name w:val="副标题 Char2"/>
    <w:uiPriority w:val="99"/>
    <w:qFormat/>
    <w:rsid w:val="002B25D0"/>
    <w:rPr>
      <w:rFonts w:ascii="Cambria" w:hAnsi="Cambria"/>
      <w:b/>
      <w:bCs/>
      <w:kern w:val="28"/>
      <w:sz w:val="32"/>
      <w:szCs w:val="32"/>
    </w:rPr>
  </w:style>
  <w:style w:type="character" w:customStyle="1" w:styleId="3Char10">
    <w:name w:val="正文文本缩进 3 Char1"/>
    <w:qFormat/>
    <w:rsid w:val="002B25D0"/>
    <w:rPr>
      <w:rFonts w:ascii="宋体"/>
      <w:sz w:val="24"/>
    </w:rPr>
  </w:style>
  <w:style w:type="character" w:customStyle="1" w:styleId="HTMLChar2">
    <w:name w:val="HTML 预设格式 Char2"/>
    <w:uiPriority w:val="99"/>
    <w:qFormat/>
    <w:rsid w:val="002B25D0"/>
    <w:rPr>
      <w:rFonts w:ascii="宋体" w:hAnsi="宋体" w:cs="宋体"/>
      <w:sz w:val="24"/>
      <w:szCs w:val="24"/>
    </w:rPr>
  </w:style>
  <w:style w:type="character" w:customStyle="1" w:styleId="Char2a">
    <w:name w:val="批注主题 Char2"/>
    <w:qFormat/>
    <w:rsid w:val="002B25D0"/>
    <w:rPr>
      <w:b/>
      <w:bCs/>
      <w:kern w:val="2"/>
      <w:sz w:val="21"/>
      <w:szCs w:val="24"/>
    </w:rPr>
  </w:style>
  <w:style w:type="character" w:customStyle="1" w:styleId="Char2b">
    <w:name w:val="正文首行缩进 Char2"/>
    <w:uiPriority w:val="99"/>
    <w:qFormat/>
    <w:rsid w:val="002B25D0"/>
    <w:rPr>
      <w:rFonts w:ascii="楷体_GB2312" w:eastAsia="楷体_GB2312"/>
      <w:kern w:val="2"/>
      <w:sz w:val="21"/>
      <w:szCs w:val="24"/>
    </w:rPr>
  </w:style>
  <w:style w:type="character" w:customStyle="1" w:styleId="2Char30">
    <w:name w:val="正文首行缩进 2 Char3"/>
    <w:qFormat/>
    <w:rsid w:val="002B25D0"/>
    <w:rPr>
      <w:rFonts w:ascii="Calibri" w:hAnsi="Calibri"/>
      <w:kern w:val="2"/>
      <w:sz w:val="21"/>
      <w:szCs w:val="22"/>
      <w:lang w:eastAsia="en-US" w:bidi="en-US"/>
    </w:rPr>
  </w:style>
  <w:style w:type="character" w:customStyle="1" w:styleId="2f3">
    <w:name w:val="不明显参考2"/>
    <w:uiPriority w:val="31"/>
    <w:qFormat/>
    <w:rsid w:val="002B25D0"/>
    <w:rPr>
      <w:smallCaps/>
      <w:color w:val="C0504D"/>
      <w:u w:val="single"/>
    </w:rPr>
  </w:style>
  <w:style w:type="character" w:customStyle="1" w:styleId="4CharChar">
    <w:name w:val="标题4 Char Char"/>
    <w:link w:val="45"/>
    <w:qFormat/>
    <w:rsid w:val="002B25D0"/>
    <w:rPr>
      <w:rFonts w:ascii="Arial" w:hAnsi="Arial"/>
      <w:b/>
      <w:bCs/>
      <w:sz w:val="24"/>
      <w:szCs w:val="32"/>
    </w:rPr>
  </w:style>
  <w:style w:type="paragraph" w:customStyle="1" w:styleId="45">
    <w:name w:val="标题4"/>
    <w:basedOn w:val="24"/>
    <w:next w:val="43"/>
    <w:link w:val="4CharChar"/>
    <w:qFormat/>
    <w:rsid w:val="002B25D0"/>
    <w:pPr>
      <w:autoSpaceDE/>
      <w:autoSpaceDN/>
      <w:adjustRightInd/>
      <w:spacing w:before="260" w:after="260" w:line="413" w:lineRule="auto"/>
      <w:jc w:val="both"/>
    </w:pPr>
    <w:rPr>
      <w:rFonts w:eastAsiaTheme="minorEastAsia" w:cstheme="minorBidi"/>
      <w:bCs/>
      <w:kern w:val="2"/>
      <w:sz w:val="24"/>
      <w:szCs w:val="32"/>
    </w:rPr>
  </w:style>
  <w:style w:type="character" w:customStyle="1" w:styleId="1f7">
    <w:name w:val="明显参考1"/>
    <w:uiPriority w:val="32"/>
    <w:qFormat/>
    <w:rsid w:val="002B25D0"/>
    <w:rPr>
      <w:b/>
      <w:bCs/>
      <w:smallCaps/>
      <w:color w:val="C0504D"/>
      <w:spacing w:val="5"/>
      <w:u w:val="single"/>
    </w:rPr>
  </w:style>
  <w:style w:type="character" w:customStyle="1" w:styleId="1f8">
    <w:name w:val="明显强调1"/>
    <w:uiPriority w:val="21"/>
    <w:qFormat/>
    <w:rsid w:val="002B25D0"/>
    <w:rPr>
      <w:b/>
      <w:bCs/>
      <w:i/>
      <w:iCs/>
      <w:color w:val="4F81BD"/>
    </w:rPr>
  </w:style>
  <w:style w:type="character" w:customStyle="1" w:styleId="textcontents">
    <w:name w:val="textcontents"/>
    <w:qFormat/>
    <w:rsid w:val="002B25D0"/>
    <w:rPr>
      <w:rFonts w:cs="Times New Roman"/>
    </w:rPr>
  </w:style>
  <w:style w:type="character" w:customStyle="1" w:styleId="ca-6">
    <w:name w:val="ca-6"/>
    <w:qFormat/>
    <w:rsid w:val="002B25D0"/>
  </w:style>
  <w:style w:type="character" w:customStyle="1" w:styleId="1051">
    <w:name w:val="1051"/>
    <w:qFormat/>
    <w:rsid w:val="002B25D0"/>
    <w:rPr>
      <w:sz w:val="21"/>
      <w:szCs w:val="21"/>
    </w:rPr>
  </w:style>
  <w:style w:type="character" w:customStyle="1" w:styleId="style41">
    <w:name w:val="style41"/>
    <w:qFormat/>
    <w:rsid w:val="002B25D0"/>
    <w:rPr>
      <w:b/>
      <w:bCs/>
      <w:sz w:val="21"/>
      <w:szCs w:val="21"/>
    </w:rPr>
  </w:style>
  <w:style w:type="character" w:customStyle="1" w:styleId="Char2c">
    <w:name w:val="列出段落 Char2"/>
    <w:uiPriority w:val="34"/>
    <w:qFormat/>
    <w:rsid w:val="002B25D0"/>
    <w:rPr>
      <w:sz w:val="24"/>
      <w:szCs w:val="24"/>
    </w:rPr>
  </w:style>
  <w:style w:type="character" w:customStyle="1" w:styleId="1f9">
    <w:name w:val="不明显强调1"/>
    <w:uiPriority w:val="19"/>
    <w:qFormat/>
    <w:rsid w:val="002B25D0"/>
    <w:rPr>
      <w:i/>
      <w:iCs/>
      <w:color w:val="808080"/>
    </w:rPr>
  </w:style>
  <w:style w:type="character" w:customStyle="1" w:styleId="5CharChar">
    <w:name w:val="标题5 Char Char"/>
    <w:link w:val="54"/>
    <w:qFormat/>
    <w:rsid w:val="002B25D0"/>
    <w:rPr>
      <w:rFonts w:ascii="Arial" w:hAnsi="Arial"/>
      <w:b/>
      <w:bCs/>
      <w:sz w:val="24"/>
      <w:szCs w:val="32"/>
    </w:rPr>
  </w:style>
  <w:style w:type="paragraph" w:customStyle="1" w:styleId="54">
    <w:name w:val="标题5"/>
    <w:basedOn w:val="33"/>
    <w:link w:val="5CharChar"/>
    <w:qFormat/>
    <w:rsid w:val="002B25D0"/>
    <w:pPr>
      <w:autoSpaceDE/>
      <w:autoSpaceDN/>
      <w:adjustRightInd/>
      <w:spacing w:before="260" w:after="260" w:line="413" w:lineRule="auto"/>
      <w:jc w:val="both"/>
    </w:pPr>
    <w:rPr>
      <w:rFonts w:ascii="Arial" w:eastAsiaTheme="minorEastAsia" w:hAnsi="Arial" w:cstheme="minorBidi"/>
      <w:bCs/>
      <w:kern w:val="2"/>
      <w:szCs w:val="32"/>
      <w:u w:val="none"/>
    </w:rPr>
  </w:style>
  <w:style w:type="character" w:customStyle="1" w:styleId="ca-12">
    <w:name w:val="ca-12"/>
    <w:qFormat/>
    <w:rsid w:val="002B25D0"/>
  </w:style>
  <w:style w:type="character" w:customStyle="1" w:styleId="CharChar0">
    <w:name w:val="批注文字 Char Char"/>
    <w:qFormat/>
    <w:rsid w:val="002B25D0"/>
    <w:rPr>
      <w:rFonts w:ascii="宋体" w:eastAsia="宋体" w:hAnsi="Times New Roman" w:cs="Times New Roman"/>
      <w:sz w:val="28"/>
      <w:szCs w:val="20"/>
    </w:rPr>
  </w:style>
  <w:style w:type="character" w:customStyle="1" w:styleId="HTMLChar1">
    <w:name w:val="HTML 预设格式 Char1"/>
    <w:qFormat/>
    <w:rsid w:val="002B25D0"/>
    <w:rPr>
      <w:rFonts w:ascii="Courier New" w:hAnsi="Courier New" w:cs="Courier New"/>
      <w:kern w:val="2"/>
    </w:rPr>
  </w:style>
  <w:style w:type="character" w:customStyle="1" w:styleId="css">
    <w:name w:val="css"/>
    <w:qFormat/>
    <w:rsid w:val="002B25D0"/>
  </w:style>
  <w:style w:type="character" w:customStyle="1" w:styleId="c-gap-right-small2">
    <w:name w:val="c-gap-right-small2"/>
    <w:qFormat/>
    <w:rsid w:val="002B25D0"/>
  </w:style>
  <w:style w:type="character" w:customStyle="1" w:styleId="Char1e">
    <w:name w:val="明显引用 Char1"/>
    <w:uiPriority w:val="99"/>
    <w:qFormat/>
    <w:rsid w:val="002B25D0"/>
    <w:rPr>
      <w:i/>
      <w:iCs/>
      <w:color w:val="5B9BD5"/>
      <w:kern w:val="2"/>
      <w:sz w:val="21"/>
      <w:szCs w:val="24"/>
    </w:rPr>
  </w:style>
  <w:style w:type="character" w:customStyle="1" w:styleId="Char1f">
    <w:name w:val="日期 Char1"/>
    <w:uiPriority w:val="1"/>
    <w:qFormat/>
    <w:rsid w:val="002B25D0"/>
    <w:rPr>
      <w:kern w:val="2"/>
      <w:sz w:val="21"/>
      <w:szCs w:val="22"/>
    </w:rPr>
  </w:style>
  <w:style w:type="character" w:customStyle="1" w:styleId="Char2d">
    <w:name w:val="引用 Char2"/>
    <w:link w:val="afffffe"/>
    <w:uiPriority w:val="29"/>
    <w:qFormat/>
    <w:rsid w:val="002B25D0"/>
    <w:rPr>
      <w:i/>
      <w:iCs/>
      <w:color w:val="000000"/>
    </w:rPr>
  </w:style>
  <w:style w:type="paragraph" w:styleId="afffffe">
    <w:name w:val="Quote"/>
    <w:basedOn w:val="af8"/>
    <w:next w:val="af8"/>
    <w:link w:val="Char2d"/>
    <w:uiPriority w:val="29"/>
    <w:qFormat/>
    <w:rsid w:val="002B25D0"/>
    <w:rPr>
      <w:rFonts w:asciiTheme="minorHAnsi" w:eastAsiaTheme="minorEastAsia" w:hAnsiTheme="minorHAnsi" w:cstheme="minorBidi"/>
      <w:i/>
      <w:iCs/>
      <w:color w:val="000000"/>
      <w:szCs w:val="22"/>
    </w:rPr>
  </w:style>
  <w:style w:type="character" w:customStyle="1" w:styleId="Charff">
    <w:name w:val="引用 Char"/>
    <w:basedOn w:val="afa"/>
    <w:link w:val="1fa"/>
    <w:uiPriority w:val="29"/>
    <w:qFormat/>
    <w:rsid w:val="002B25D0"/>
    <w:rPr>
      <w:rFonts w:ascii="Calibri" w:eastAsia="宋体" w:hAnsi="Calibri" w:cs="Times New Roman"/>
      <w:i/>
      <w:iCs/>
      <w:color w:val="000000" w:themeColor="text1"/>
      <w:szCs w:val="24"/>
    </w:rPr>
  </w:style>
  <w:style w:type="paragraph" w:customStyle="1" w:styleId="1fa">
    <w:name w:val="引用1"/>
    <w:basedOn w:val="af8"/>
    <w:next w:val="af8"/>
    <w:link w:val="Charff"/>
    <w:uiPriority w:val="29"/>
    <w:qFormat/>
    <w:rsid w:val="002B25D0"/>
    <w:pPr>
      <w:spacing w:line="360" w:lineRule="auto"/>
      <w:ind w:firstLineChars="200" w:firstLine="482"/>
    </w:pPr>
    <w:rPr>
      <w:i/>
      <w:iCs/>
      <w:color w:val="000000" w:themeColor="text1"/>
    </w:rPr>
  </w:style>
  <w:style w:type="character" w:customStyle="1" w:styleId="Char2e">
    <w:name w:val="明显引用 Char2"/>
    <w:link w:val="affffff"/>
    <w:uiPriority w:val="30"/>
    <w:qFormat/>
    <w:rsid w:val="002B25D0"/>
    <w:rPr>
      <w:b/>
      <w:bCs/>
      <w:i/>
      <w:iCs/>
      <w:color w:val="4F81BD"/>
    </w:rPr>
  </w:style>
  <w:style w:type="paragraph" w:styleId="affffff">
    <w:name w:val="Intense Quote"/>
    <w:basedOn w:val="af8"/>
    <w:next w:val="af8"/>
    <w:link w:val="Char2e"/>
    <w:uiPriority w:val="30"/>
    <w:qFormat/>
    <w:rsid w:val="002B25D0"/>
    <w:pPr>
      <w:pBdr>
        <w:bottom w:val="single" w:sz="4" w:space="4" w:color="4F81BD"/>
      </w:pBdr>
      <w:spacing w:before="200" w:after="280"/>
      <w:ind w:left="936" w:right="936"/>
    </w:pPr>
    <w:rPr>
      <w:rFonts w:asciiTheme="minorHAnsi" w:eastAsiaTheme="minorEastAsia" w:hAnsiTheme="minorHAnsi" w:cstheme="minorBidi"/>
      <w:b/>
      <w:bCs/>
      <w:i/>
      <w:iCs/>
      <w:color w:val="4F81BD"/>
      <w:szCs w:val="22"/>
    </w:rPr>
  </w:style>
  <w:style w:type="character" w:customStyle="1" w:styleId="Charff0">
    <w:name w:val="明显引用 Char"/>
    <w:basedOn w:val="afa"/>
    <w:link w:val="1fb"/>
    <w:uiPriority w:val="30"/>
    <w:qFormat/>
    <w:rsid w:val="002B25D0"/>
    <w:rPr>
      <w:rFonts w:ascii="Calibri" w:eastAsia="宋体" w:hAnsi="Calibri" w:cs="Times New Roman"/>
      <w:b/>
      <w:bCs/>
      <w:i/>
      <w:iCs/>
      <w:color w:val="4F81BD" w:themeColor="accent1"/>
      <w:szCs w:val="24"/>
    </w:rPr>
  </w:style>
  <w:style w:type="paragraph" w:customStyle="1" w:styleId="1fb">
    <w:name w:val="明显引用1"/>
    <w:basedOn w:val="af8"/>
    <w:next w:val="af8"/>
    <w:link w:val="Charff0"/>
    <w:uiPriority w:val="30"/>
    <w:qFormat/>
    <w:rsid w:val="002B25D0"/>
    <w:pPr>
      <w:pBdr>
        <w:bottom w:val="single" w:sz="4" w:space="4" w:color="5B9BD5"/>
      </w:pBdr>
      <w:spacing w:before="200" w:after="280" w:line="360" w:lineRule="auto"/>
      <w:ind w:left="936" w:right="936"/>
    </w:pPr>
    <w:rPr>
      <w:b/>
      <w:bCs/>
      <w:i/>
      <w:iCs/>
      <w:color w:val="4F81BD" w:themeColor="accent1"/>
    </w:rPr>
  </w:style>
  <w:style w:type="character" w:customStyle="1" w:styleId="san101">
    <w:name w:val="san101"/>
    <w:qFormat/>
    <w:rsid w:val="002B25D0"/>
    <w:rPr>
      <w:rFonts w:hint="default"/>
      <w:color w:val="000000"/>
      <w:sz w:val="20"/>
      <w:szCs w:val="20"/>
      <w:u w:val="none"/>
    </w:rPr>
  </w:style>
  <w:style w:type="character" w:customStyle="1" w:styleId="apple-converted-space">
    <w:name w:val="apple-converted-space"/>
    <w:qFormat/>
    <w:rsid w:val="002B25D0"/>
  </w:style>
  <w:style w:type="character" w:customStyle="1" w:styleId="zi21">
    <w:name w:val="zi21"/>
    <w:qFormat/>
    <w:rsid w:val="002B25D0"/>
    <w:rPr>
      <w:rFonts w:ascii="Ђˎ̥" w:hAnsi="Ђˎ̥" w:hint="default"/>
      <w:b/>
      <w:bCs/>
      <w:color w:val="0099DD"/>
      <w:sz w:val="18"/>
      <w:szCs w:val="18"/>
      <w:u w:val="none"/>
    </w:rPr>
  </w:style>
  <w:style w:type="character" w:customStyle="1" w:styleId="Char1f0">
    <w:name w:val="副标题 Char1"/>
    <w:qFormat/>
    <w:rsid w:val="002B25D0"/>
    <w:rPr>
      <w:rFonts w:ascii="Calibri Light" w:hAnsi="Calibri Light" w:cs="Times New Roman"/>
      <w:b/>
      <w:bCs/>
      <w:kern w:val="28"/>
      <w:sz w:val="32"/>
      <w:szCs w:val="32"/>
    </w:rPr>
  </w:style>
  <w:style w:type="character" w:customStyle="1" w:styleId="font71">
    <w:name w:val="font71"/>
    <w:qFormat/>
    <w:rsid w:val="002B25D0"/>
    <w:rPr>
      <w:rFonts w:ascii="宋体" w:eastAsia="宋体" w:hAnsi="宋体" w:cs="宋体" w:hint="eastAsia"/>
      <w:color w:val="FF0000"/>
      <w:sz w:val="22"/>
      <w:szCs w:val="22"/>
      <w:u w:val="none"/>
    </w:rPr>
  </w:style>
  <w:style w:type="character" w:customStyle="1" w:styleId="h201">
    <w:name w:val="h201"/>
    <w:qFormat/>
    <w:rsid w:val="002B25D0"/>
  </w:style>
  <w:style w:type="character" w:customStyle="1" w:styleId="1fc">
    <w:name w:val="书籍标题1"/>
    <w:uiPriority w:val="33"/>
    <w:qFormat/>
    <w:rsid w:val="002B25D0"/>
    <w:rPr>
      <w:b/>
      <w:bCs/>
      <w:smallCaps/>
      <w:spacing w:val="5"/>
    </w:rPr>
  </w:style>
  <w:style w:type="character" w:customStyle="1" w:styleId="1fd">
    <w:name w:val="不明显参考1"/>
    <w:uiPriority w:val="31"/>
    <w:qFormat/>
    <w:rsid w:val="002B25D0"/>
    <w:rPr>
      <w:smallCaps/>
      <w:color w:val="C0504D"/>
      <w:u w:val="single"/>
    </w:rPr>
  </w:style>
  <w:style w:type="character" w:customStyle="1" w:styleId="BodyText1Char">
    <w:name w:val="Body Text 1 Char"/>
    <w:link w:val="BodyText11"/>
    <w:qFormat/>
    <w:rsid w:val="002B25D0"/>
    <w:rPr>
      <w:rFonts w:eastAsia="华文楷体"/>
      <w:sz w:val="28"/>
      <w:szCs w:val="28"/>
      <w:lang w:eastAsia="zh-TW"/>
    </w:rPr>
  </w:style>
  <w:style w:type="paragraph" w:customStyle="1" w:styleId="BodyText11">
    <w:name w:val="Body Text 1"/>
    <w:basedOn w:val="af8"/>
    <w:link w:val="BodyText1Char"/>
    <w:qFormat/>
    <w:rsid w:val="002B25D0"/>
    <w:pPr>
      <w:spacing w:after="240" w:line="380" w:lineRule="exact"/>
      <w:ind w:firstLine="1008"/>
      <w:jc w:val="left"/>
    </w:pPr>
    <w:rPr>
      <w:rFonts w:asciiTheme="minorHAnsi" w:eastAsia="华文楷体" w:hAnsiTheme="minorHAnsi" w:cstheme="minorBidi"/>
      <w:sz w:val="28"/>
      <w:szCs w:val="28"/>
      <w:lang w:eastAsia="zh-TW"/>
    </w:rPr>
  </w:style>
  <w:style w:type="character" w:customStyle="1" w:styleId="affffff0">
    <w:name w:val="正文缩进 字符"/>
    <w:qFormat/>
    <w:rsid w:val="002B25D0"/>
    <w:rPr>
      <w:rFonts w:eastAsia="宋体"/>
      <w:kern w:val="2"/>
      <w:sz w:val="21"/>
      <w:lang w:val="en-US" w:eastAsia="zh-CN" w:bidi="ar-SA"/>
    </w:rPr>
  </w:style>
  <w:style w:type="character" w:customStyle="1" w:styleId="a41">
    <w:name w:val="a41"/>
    <w:qFormat/>
    <w:rsid w:val="002B25D0"/>
    <w:rPr>
      <w:rFonts w:ascii="Arial" w:hAnsi="Arial" w:cs="Arial" w:hint="default"/>
      <w:color w:val="666666"/>
      <w:sz w:val="18"/>
      <w:szCs w:val="18"/>
      <w:u w:val="none"/>
    </w:rPr>
  </w:style>
  <w:style w:type="character" w:customStyle="1" w:styleId="font61">
    <w:name w:val="font61"/>
    <w:qFormat/>
    <w:rsid w:val="002B25D0"/>
    <w:rPr>
      <w:rFonts w:ascii="Times New Roman" w:hAnsi="Times New Roman" w:cs="Times New Roman" w:hint="default"/>
      <w:color w:val="000000"/>
      <w:sz w:val="22"/>
      <w:szCs w:val="22"/>
      <w:u w:val="none"/>
    </w:rPr>
  </w:style>
  <w:style w:type="character" w:customStyle="1" w:styleId="Char1f1">
    <w:name w:val="正文首行缩进 Char1"/>
    <w:qFormat/>
    <w:rsid w:val="002B25D0"/>
    <w:rPr>
      <w:rFonts w:ascii="宋体" w:hAnsi="宋体"/>
      <w:kern w:val="2"/>
      <w:sz w:val="21"/>
      <w:szCs w:val="24"/>
    </w:rPr>
  </w:style>
  <w:style w:type="character" w:customStyle="1" w:styleId="Charf9">
    <w:name w:val="样式 宋体 五号 行距: 单倍行距 Char"/>
    <w:link w:val="affff9"/>
    <w:qFormat/>
    <w:rsid w:val="002B25D0"/>
    <w:rPr>
      <w:rFonts w:ascii="宋体" w:eastAsia="宋体" w:hAnsi="宋体" w:cs="Times New Roman"/>
      <w:kern w:val="0"/>
      <w:szCs w:val="20"/>
    </w:rPr>
  </w:style>
  <w:style w:type="character" w:customStyle="1" w:styleId="Char1f2">
    <w:name w:val="引用 Char1"/>
    <w:uiPriority w:val="99"/>
    <w:qFormat/>
    <w:rsid w:val="002B25D0"/>
    <w:rPr>
      <w:i/>
      <w:iCs/>
      <w:color w:val="404040"/>
      <w:kern w:val="2"/>
      <w:sz w:val="21"/>
      <w:szCs w:val="24"/>
    </w:rPr>
  </w:style>
  <w:style w:type="character" w:customStyle="1" w:styleId="tpccontent1">
    <w:name w:val="tpc_content1"/>
    <w:qFormat/>
    <w:rsid w:val="002B25D0"/>
    <w:rPr>
      <w:sz w:val="20"/>
      <w:szCs w:val="20"/>
    </w:rPr>
  </w:style>
  <w:style w:type="paragraph" w:customStyle="1" w:styleId="2TimesNewRoman5020">
    <w:name w:val="样式 标题 2 + Times New Roman 四号 非加粗 段前: 5 磅 段后: 0 磅 行距: 固定值 20..."/>
    <w:basedOn w:val="24"/>
    <w:qFormat/>
    <w:rsid w:val="002B25D0"/>
    <w:pPr>
      <w:autoSpaceDE/>
      <w:autoSpaceDN/>
      <w:adjustRightInd/>
      <w:spacing w:before="100" w:line="400" w:lineRule="exact"/>
      <w:jc w:val="both"/>
    </w:pPr>
    <w:rPr>
      <w:rFonts w:ascii="Times New Roman" w:eastAsia="仿宋" w:hAnsi="Times New Roman" w:cs="宋体"/>
      <w:b w:val="0"/>
      <w:sz w:val="28"/>
    </w:rPr>
  </w:style>
  <w:style w:type="paragraph" w:customStyle="1" w:styleId="ZW">
    <w:name w:val="ZW"/>
    <w:basedOn w:val="af8"/>
    <w:qFormat/>
    <w:rsid w:val="002B25D0"/>
    <w:pPr>
      <w:widowControl/>
      <w:topLinePunct/>
      <w:spacing w:line="360" w:lineRule="auto"/>
      <w:ind w:firstLineChars="200" w:firstLine="425"/>
    </w:pPr>
    <w:rPr>
      <w:rFonts w:ascii="Times New Roman" w:eastAsia="仿宋_GB2312" w:hAnsi="Times New Roman"/>
      <w:spacing w:val="8"/>
      <w:sz w:val="24"/>
      <w:szCs w:val="20"/>
    </w:rPr>
  </w:style>
  <w:style w:type="paragraph" w:customStyle="1" w:styleId="affffff1">
    <w:name w:val="简单回函地址"/>
    <w:basedOn w:val="af8"/>
    <w:qFormat/>
    <w:rsid w:val="002B25D0"/>
    <w:rPr>
      <w:rFonts w:ascii="Times New Roman" w:hAnsi="Times New Roman"/>
    </w:rPr>
  </w:style>
  <w:style w:type="paragraph" w:customStyle="1" w:styleId="h1">
    <w:name w:val="h1"/>
    <w:basedOn w:val="af8"/>
    <w:qFormat/>
    <w:rsid w:val="002B25D0"/>
    <w:pPr>
      <w:widowControl/>
      <w:spacing w:before="100" w:beforeAutospacing="1" w:after="100" w:afterAutospacing="1"/>
      <w:jc w:val="left"/>
    </w:pPr>
    <w:rPr>
      <w:rFonts w:ascii="Times New Roman" w:eastAsia="Arial Unicode MS" w:hAnsi="Times New Roman"/>
      <w:b/>
      <w:bCs/>
      <w:color w:val="0066CC"/>
      <w:kern w:val="0"/>
      <w:szCs w:val="21"/>
    </w:rPr>
  </w:style>
  <w:style w:type="paragraph" w:customStyle="1" w:styleId="BT3">
    <w:name w:val="BT3"/>
    <w:basedOn w:val="af8"/>
    <w:qFormat/>
    <w:rsid w:val="002B25D0"/>
    <w:pPr>
      <w:widowControl/>
      <w:autoSpaceDE w:val="0"/>
      <w:autoSpaceDN w:val="0"/>
      <w:adjustRightInd w:val="0"/>
      <w:spacing w:beforeLines="50" w:before="156" w:afterLines="50" w:after="156" w:line="310" w:lineRule="atLeast"/>
      <w:ind w:firstLine="360"/>
      <w:jc w:val="left"/>
    </w:pPr>
    <w:rPr>
      <w:rFonts w:ascii="Arial" w:eastAsia="黑体" w:hAnsi="Arial"/>
      <w:kern w:val="0"/>
      <w:sz w:val="22"/>
      <w:szCs w:val="21"/>
      <w:lang w:val="zh-CN" w:eastAsia="en-US" w:bidi="en-US"/>
    </w:rPr>
  </w:style>
  <w:style w:type="paragraph" w:customStyle="1" w:styleId="ParaChar">
    <w:name w:val="默认段落字体 Para Char"/>
    <w:basedOn w:val="af8"/>
    <w:qFormat/>
    <w:rsid w:val="002B25D0"/>
    <w:pPr>
      <w:widowControl/>
      <w:jc w:val="left"/>
    </w:pPr>
    <w:rPr>
      <w:rFonts w:ascii="宋体" w:hAnsi="宋体" w:cs="宋体"/>
      <w:kern w:val="0"/>
      <w:sz w:val="24"/>
      <w:szCs w:val="20"/>
    </w:rPr>
  </w:style>
  <w:style w:type="paragraph" w:customStyle="1" w:styleId="flNote">
    <w:name w:val="flNote"/>
    <w:basedOn w:val="af8"/>
    <w:qFormat/>
    <w:rsid w:val="002B25D0"/>
    <w:pPr>
      <w:adjustRightInd w:val="0"/>
      <w:spacing w:before="320" w:after="160" w:line="360" w:lineRule="atLeast"/>
      <w:jc w:val="center"/>
      <w:textAlignment w:val="baseline"/>
    </w:pPr>
    <w:rPr>
      <w:rFonts w:ascii="Arial" w:eastAsia="黑体" w:hAnsi="Times New Roman"/>
      <w:kern w:val="0"/>
      <w:sz w:val="30"/>
      <w:szCs w:val="20"/>
    </w:rPr>
  </w:style>
  <w:style w:type="paragraph" w:customStyle="1" w:styleId="TOC1">
    <w:name w:val="TOC 标题1"/>
    <w:basedOn w:val="16"/>
    <w:next w:val="af8"/>
    <w:uiPriority w:val="39"/>
    <w:qFormat/>
    <w:rsid w:val="002B25D0"/>
    <w:pPr>
      <w:widowControl/>
      <w:autoSpaceDE/>
      <w:autoSpaceDN/>
      <w:adjustRightInd/>
      <w:spacing w:after="0" w:line="259" w:lineRule="auto"/>
      <w:jc w:val="left"/>
      <w:outlineLvl w:val="9"/>
    </w:pPr>
    <w:rPr>
      <w:rFonts w:ascii="Calibri Light" w:hAnsi="Calibri Light"/>
      <w:b w:val="0"/>
      <w:color w:val="2E74B5"/>
      <w:kern w:val="0"/>
      <w:szCs w:val="32"/>
    </w:rPr>
  </w:style>
  <w:style w:type="paragraph" w:customStyle="1" w:styleId="0">
    <w:name w:val="0"/>
    <w:basedOn w:val="af8"/>
    <w:qFormat/>
    <w:rsid w:val="002B25D0"/>
    <w:pPr>
      <w:widowControl/>
      <w:snapToGrid w:val="0"/>
    </w:pPr>
    <w:rPr>
      <w:rFonts w:ascii="Times New Roman" w:hAnsi="Times New Roman"/>
      <w:kern w:val="0"/>
      <w:szCs w:val="20"/>
    </w:rPr>
  </w:style>
  <w:style w:type="paragraph" w:customStyle="1" w:styleId="1fe">
    <w:name w:val="无间隔1"/>
    <w:uiPriority w:val="1"/>
    <w:qFormat/>
    <w:rsid w:val="002B25D0"/>
    <w:rPr>
      <w:rFonts w:ascii="Calibri" w:eastAsia="宋体" w:hAnsi="Calibri" w:cs="黑体"/>
      <w:sz w:val="22"/>
    </w:rPr>
  </w:style>
  <w:style w:type="paragraph" w:customStyle="1" w:styleId="affffff2">
    <w:name w:val="论文正文"/>
    <w:basedOn w:val="af8"/>
    <w:qFormat/>
    <w:rsid w:val="002B25D0"/>
    <w:pPr>
      <w:spacing w:line="400" w:lineRule="exact"/>
      <w:ind w:firstLineChars="200" w:firstLine="480"/>
    </w:pPr>
    <w:rPr>
      <w:rFonts w:ascii="宋体" w:hAnsi="宋体"/>
      <w:sz w:val="24"/>
    </w:rPr>
  </w:style>
  <w:style w:type="paragraph" w:customStyle="1" w:styleId="affffff3">
    <w:name w:val="李丹江标题"/>
    <w:basedOn w:val="af8"/>
    <w:qFormat/>
    <w:rsid w:val="002B25D0"/>
    <w:rPr>
      <w:rFonts w:ascii="仿宋_GB2312" w:eastAsia="仿宋_GB2312" w:hAnsi="Times New Roman"/>
      <w:b/>
      <w:spacing w:val="-20"/>
      <w:sz w:val="28"/>
      <w:szCs w:val="20"/>
    </w:rPr>
  </w:style>
  <w:style w:type="paragraph" w:customStyle="1" w:styleId="112">
    <w:name w:val="索引 11"/>
    <w:basedOn w:val="af8"/>
    <w:next w:val="af8"/>
    <w:qFormat/>
    <w:rsid w:val="002B25D0"/>
    <w:rPr>
      <w:rFonts w:ascii="Times New Roman" w:hAnsi="Times New Roman"/>
      <w:szCs w:val="20"/>
    </w:rPr>
  </w:style>
  <w:style w:type="paragraph" w:customStyle="1" w:styleId="ListParagraphc1e7b9b5-8707-455c-9e46-74c71a134a74">
    <w:name w:val="List Paragraph_c1e7b9b5-8707-455c-9e46-74c71a134a74"/>
    <w:basedOn w:val="af8"/>
    <w:uiPriority w:val="34"/>
    <w:qFormat/>
    <w:rsid w:val="002B25D0"/>
    <w:pPr>
      <w:ind w:firstLineChars="200" w:firstLine="420"/>
    </w:pPr>
    <w:rPr>
      <w:rFonts w:ascii="Times New Roman" w:hAnsi="Times New Roman"/>
    </w:rPr>
  </w:style>
  <w:style w:type="paragraph" w:customStyle="1" w:styleId="370">
    <w:name w:val="样式37"/>
    <w:basedOn w:val="af8"/>
    <w:qFormat/>
    <w:rsid w:val="002B25D0"/>
    <w:pPr>
      <w:widowControl/>
      <w:spacing w:line="360" w:lineRule="auto"/>
    </w:pPr>
    <w:rPr>
      <w:rFonts w:ascii="宋体" w:hAnsi="宋体"/>
      <w:spacing w:val="-2"/>
      <w:kern w:val="0"/>
      <w:szCs w:val="21"/>
    </w:rPr>
  </w:style>
  <w:style w:type="paragraph" w:customStyle="1" w:styleId="affffff4">
    <w:name w:val="作者"/>
    <w:basedOn w:val="af8"/>
    <w:qFormat/>
    <w:rsid w:val="002B25D0"/>
    <w:pPr>
      <w:widowControl/>
      <w:autoSpaceDE w:val="0"/>
      <w:autoSpaceDN w:val="0"/>
      <w:adjustRightInd w:val="0"/>
      <w:ind w:firstLine="360"/>
      <w:jc w:val="center"/>
    </w:pPr>
    <w:rPr>
      <w:rFonts w:ascii="方正楷体简体" w:eastAsia="方正楷体简体"/>
      <w:kern w:val="0"/>
      <w:sz w:val="22"/>
      <w:szCs w:val="21"/>
      <w:lang w:val="zh-CN" w:eastAsia="en-US" w:bidi="en-US"/>
    </w:rPr>
  </w:style>
  <w:style w:type="paragraph" w:customStyle="1" w:styleId="1ff">
    <w:name w:val="正文序号 1"/>
    <w:basedOn w:val="af8"/>
    <w:uiPriority w:val="99"/>
    <w:qFormat/>
    <w:rsid w:val="002B25D0"/>
    <w:pPr>
      <w:tabs>
        <w:tab w:val="left" w:pos="839"/>
        <w:tab w:val="left" w:pos="900"/>
      </w:tabs>
      <w:spacing w:before="60"/>
      <w:ind w:left="900" w:hanging="900"/>
    </w:pPr>
    <w:rPr>
      <w:rFonts w:ascii="Times New Roman" w:hAnsi="Times New Roman"/>
      <w:szCs w:val="20"/>
    </w:rPr>
  </w:style>
  <w:style w:type="paragraph" w:customStyle="1" w:styleId="378020">
    <w:name w:val="样式 标题 3 + (中文) 黑体 小四 非加粗 段前: 7.8 磅 段后: 0 磅 行距: 固定值 20 磅"/>
    <w:basedOn w:val="33"/>
    <w:qFormat/>
    <w:rsid w:val="002B25D0"/>
    <w:pPr>
      <w:autoSpaceDE/>
      <w:autoSpaceDN/>
      <w:adjustRightInd/>
      <w:spacing w:before="0" w:after="0" w:line="400" w:lineRule="exact"/>
      <w:jc w:val="both"/>
    </w:pPr>
    <w:rPr>
      <w:rFonts w:ascii="Times New Roman" w:eastAsia="黑体" w:hAnsi="Times New Roman" w:cs="宋体"/>
      <w:b w:val="0"/>
      <w:kern w:val="2"/>
      <w:u w:val="none"/>
    </w:rPr>
  </w:style>
  <w:style w:type="paragraph" w:customStyle="1" w:styleId="pa-9">
    <w:name w:val="pa-9"/>
    <w:basedOn w:val="af8"/>
    <w:qFormat/>
    <w:rsid w:val="002B25D0"/>
    <w:pPr>
      <w:spacing w:before="100" w:beforeAutospacing="1" w:after="100" w:afterAutospacing="1"/>
    </w:pPr>
    <w:rPr>
      <w:rFonts w:ascii="宋体" w:hAnsi="宋体" w:cs="宋体"/>
      <w:sz w:val="24"/>
    </w:rPr>
  </w:style>
  <w:style w:type="paragraph" w:customStyle="1" w:styleId="head">
    <w:name w:val="head"/>
    <w:basedOn w:val="af8"/>
    <w:qFormat/>
    <w:rsid w:val="002B25D0"/>
    <w:pPr>
      <w:widowControl/>
      <w:spacing w:before="100" w:beforeAutospacing="1" w:after="100" w:afterAutospacing="1"/>
      <w:jc w:val="center"/>
    </w:pPr>
    <w:rPr>
      <w:rFonts w:ascii="黑体" w:eastAsia="黑体" w:hAnsi="Times New Roman"/>
      <w:b/>
      <w:bCs/>
      <w:kern w:val="0"/>
      <w:sz w:val="28"/>
      <w:szCs w:val="28"/>
    </w:rPr>
  </w:style>
  <w:style w:type="paragraph" w:customStyle="1" w:styleId="p17">
    <w:name w:val="p17"/>
    <w:basedOn w:val="af8"/>
    <w:qFormat/>
    <w:rsid w:val="002B25D0"/>
    <w:pPr>
      <w:widowControl/>
      <w:ind w:right="-85"/>
      <w:jc w:val="left"/>
    </w:pPr>
    <w:rPr>
      <w:rFonts w:ascii="Arial" w:hAnsi="Arial" w:cs="Arial"/>
      <w:b/>
      <w:bCs/>
      <w:color w:val="000000"/>
      <w:kern w:val="0"/>
      <w:sz w:val="20"/>
      <w:szCs w:val="20"/>
    </w:rPr>
  </w:style>
  <w:style w:type="paragraph" w:customStyle="1" w:styleId="Tabellentext">
    <w:name w:val="Tabellentext"/>
    <w:basedOn w:val="af8"/>
    <w:qFormat/>
    <w:rsid w:val="002B25D0"/>
    <w:pPr>
      <w:widowControl/>
    </w:pPr>
    <w:rPr>
      <w:rFonts w:ascii="Arial" w:eastAsia="Times New Roman" w:hAnsi="Arial"/>
      <w:kern w:val="0"/>
      <w:sz w:val="20"/>
      <w:szCs w:val="20"/>
      <w:lang w:eastAsia="en-US"/>
    </w:rPr>
  </w:style>
  <w:style w:type="paragraph" w:customStyle="1" w:styleId="1ff0">
    <w:name w:val="正文文本1"/>
    <w:basedOn w:val="af8"/>
    <w:uiPriority w:val="99"/>
    <w:qFormat/>
    <w:rsid w:val="002B25D0"/>
    <w:pPr>
      <w:widowControl/>
      <w:ind w:left="835"/>
      <w:jc w:val="left"/>
    </w:pPr>
    <w:rPr>
      <w:rFonts w:ascii="Arial" w:eastAsia="Times New Roman" w:hAnsi="Arial" w:cs="Arial"/>
      <w:spacing w:val="-5"/>
      <w:kern w:val="0"/>
      <w:sz w:val="20"/>
      <w:szCs w:val="20"/>
    </w:rPr>
  </w:style>
  <w:style w:type="paragraph" w:customStyle="1" w:styleId="affffff5">
    <w:name w:val="正文编码"/>
    <w:basedOn w:val="afff3"/>
    <w:qFormat/>
    <w:rsid w:val="002B25D0"/>
    <w:pPr>
      <w:tabs>
        <w:tab w:val="left" w:pos="567"/>
      </w:tabs>
      <w:spacing w:after="0" w:line="360" w:lineRule="auto"/>
      <w:ind w:leftChars="200" w:left="420" w:firstLineChars="0" w:firstLine="0"/>
    </w:pPr>
    <w:rPr>
      <w:rFonts w:ascii="Verdana" w:eastAsia="楷体_GB2312" w:hAnsi="Verdana"/>
      <w:color w:val="000000"/>
      <w:spacing w:val="4"/>
      <w:sz w:val="24"/>
    </w:rPr>
  </w:style>
  <w:style w:type="paragraph" w:customStyle="1" w:styleId="Style44">
    <w:name w:val="_Style 44"/>
    <w:basedOn w:val="af8"/>
    <w:next w:val="afffd"/>
    <w:uiPriority w:val="34"/>
    <w:qFormat/>
    <w:rsid w:val="002B25D0"/>
    <w:pPr>
      <w:ind w:firstLineChars="200" w:firstLine="420"/>
    </w:pPr>
    <w:rPr>
      <w:rFonts w:ascii="Times New Roman" w:hAnsi="Times New Roman"/>
      <w:szCs w:val="20"/>
    </w:rPr>
  </w:style>
  <w:style w:type="paragraph" w:customStyle="1" w:styleId="pa-8">
    <w:name w:val="pa-8"/>
    <w:basedOn w:val="af8"/>
    <w:qFormat/>
    <w:rsid w:val="002B25D0"/>
    <w:pPr>
      <w:widowControl/>
      <w:spacing w:before="150" w:after="150"/>
      <w:jc w:val="left"/>
    </w:pPr>
    <w:rPr>
      <w:rFonts w:ascii="宋体" w:hAnsi="宋体" w:cs="宋体"/>
      <w:kern w:val="0"/>
      <w:sz w:val="24"/>
    </w:rPr>
  </w:style>
  <w:style w:type="paragraph" w:customStyle="1" w:styleId="pa-3">
    <w:name w:val="pa-3"/>
    <w:basedOn w:val="af8"/>
    <w:qFormat/>
    <w:rsid w:val="002B25D0"/>
    <w:pPr>
      <w:spacing w:before="100" w:beforeAutospacing="1" w:after="100" w:afterAutospacing="1"/>
    </w:pPr>
    <w:rPr>
      <w:rFonts w:ascii="宋体" w:hAnsi="宋体" w:cs="宋体"/>
      <w:sz w:val="24"/>
    </w:rPr>
  </w:style>
  <w:style w:type="paragraph" w:customStyle="1" w:styleId="affffff6">
    <w:name w:val="空半行"/>
    <w:basedOn w:val="af8"/>
    <w:qFormat/>
    <w:rsid w:val="002B25D0"/>
    <w:pPr>
      <w:adjustRightInd w:val="0"/>
      <w:spacing w:line="120" w:lineRule="exact"/>
      <w:textAlignment w:val="baseline"/>
    </w:pPr>
    <w:rPr>
      <w:rFonts w:ascii="Times New Roman" w:eastAsia="仿宋_GB2312" w:hAnsi="Times New Roman"/>
      <w:color w:val="FFFFFF"/>
      <w:kern w:val="0"/>
      <w:sz w:val="30"/>
      <w:szCs w:val="20"/>
    </w:rPr>
  </w:style>
  <w:style w:type="paragraph" w:customStyle="1" w:styleId="ParaCharCharCharCharCharCharChar">
    <w:name w:val="默认段落字体 Para Char Char Char Char Char Char Char"/>
    <w:basedOn w:val="af8"/>
    <w:qFormat/>
    <w:rsid w:val="002B25D0"/>
    <w:pPr>
      <w:adjustRightInd w:val="0"/>
      <w:spacing w:line="360" w:lineRule="auto"/>
      <w:ind w:left="200" w:hangingChars="200" w:hanging="200"/>
    </w:pPr>
    <w:rPr>
      <w:rFonts w:ascii="Times New Roman" w:hAnsi="Times New Roman"/>
      <w:szCs w:val="20"/>
    </w:rPr>
  </w:style>
  <w:style w:type="paragraph" w:customStyle="1" w:styleId="Title3">
    <w:name w:val="Title 3"/>
    <w:basedOn w:val="af8"/>
    <w:uiPriority w:val="99"/>
    <w:qFormat/>
    <w:rsid w:val="002B25D0"/>
    <w:pPr>
      <w:widowControl/>
      <w:tabs>
        <w:tab w:val="left" w:pos="180"/>
      </w:tabs>
      <w:spacing w:line="280" w:lineRule="exact"/>
      <w:ind w:left="142" w:right="-692" w:hanging="142"/>
    </w:pPr>
    <w:rPr>
      <w:rFonts w:ascii="PMingLiU" w:eastAsia="PMingLiU" w:hAnsi="PMingLiU" w:cs="PMingLiU"/>
      <w:kern w:val="0"/>
      <w:sz w:val="20"/>
      <w:szCs w:val="20"/>
      <w:lang w:val="en-GB" w:eastAsia="zh-TW"/>
    </w:rPr>
  </w:style>
  <w:style w:type="paragraph" w:customStyle="1" w:styleId="pa-2">
    <w:name w:val="pa-2"/>
    <w:basedOn w:val="af8"/>
    <w:qFormat/>
    <w:rsid w:val="002B25D0"/>
    <w:pPr>
      <w:spacing w:before="100" w:beforeAutospacing="1" w:after="100" w:afterAutospacing="1"/>
    </w:pPr>
    <w:rPr>
      <w:rFonts w:ascii="宋体" w:hAnsi="宋体" w:cs="宋体"/>
      <w:sz w:val="24"/>
    </w:rPr>
  </w:style>
  <w:style w:type="paragraph" w:customStyle="1" w:styleId="Style11">
    <w:name w:val="_Style 11"/>
    <w:basedOn w:val="af8"/>
    <w:uiPriority w:val="34"/>
    <w:qFormat/>
    <w:rsid w:val="002B25D0"/>
    <w:pPr>
      <w:ind w:firstLineChars="200" w:firstLine="420"/>
    </w:pPr>
    <w:rPr>
      <w:szCs w:val="22"/>
    </w:rPr>
  </w:style>
  <w:style w:type="paragraph" w:customStyle="1" w:styleId="p0">
    <w:name w:val="p0"/>
    <w:basedOn w:val="af8"/>
    <w:qFormat/>
    <w:rsid w:val="002B25D0"/>
    <w:pPr>
      <w:widowControl/>
    </w:pPr>
    <w:rPr>
      <w:rFonts w:ascii="Times New Roman" w:hAnsi="Times New Roman"/>
      <w:kern w:val="0"/>
      <w:szCs w:val="21"/>
    </w:rPr>
  </w:style>
  <w:style w:type="character" w:customStyle="1" w:styleId="affffff7">
    <w:name w:val="无"/>
    <w:qFormat/>
    <w:rsid w:val="002B25D0"/>
  </w:style>
  <w:style w:type="character" w:customStyle="1" w:styleId="Hyperlink0">
    <w:name w:val="Hyperlink.0"/>
    <w:basedOn w:val="affffff7"/>
    <w:qFormat/>
    <w:rsid w:val="002B25D0"/>
    <w:rPr>
      <w:rFonts w:ascii="仿宋" w:eastAsia="仿宋" w:hAnsi="仿宋" w:cs="仿宋"/>
      <w:sz w:val="24"/>
      <w:szCs w:val="24"/>
      <w:lang w:val="zh-TW" w:eastAsia="zh-TW"/>
    </w:rPr>
  </w:style>
  <w:style w:type="paragraph" w:customStyle="1" w:styleId="affffff8">
    <w:name w:val="默认"/>
    <w:qFormat/>
    <w:rsid w:val="002B25D0"/>
    <w:pPr>
      <w:framePr w:wrap="around" w:hAnchor="text" w:y="1"/>
      <w:spacing w:before="160"/>
    </w:pPr>
    <w:rPr>
      <w:rFonts w:ascii="Helvetica Neue" w:eastAsia="Helvetica Neue" w:hAnsi="Helvetica Neue" w:cs="Helvetica Neue"/>
      <w:color w:val="000000"/>
      <w:kern w:val="0"/>
      <w:sz w:val="24"/>
      <w:szCs w:val="24"/>
      <w:u w:color="000000"/>
    </w:rPr>
  </w:style>
  <w:style w:type="character" w:customStyle="1" w:styleId="1ff1">
    <w:name w:val="未处理的提及1"/>
    <w:basedOn w:val="afa"/>
    <w:uiPriority w:val="99"/>
    <w:unhideWhenUsed/>
    <w:qFormat/>
    <w:rsid w:val="002B25D0"/>
    <w:rPr>
      <w:color w:val="605E5C"/>
      <w:shd w:val="clear" w:color="auto" w:fill="E1DFDD"/>
    </w:rPr>
  </w:style>
  <w:style w:type="paragraph" w:customStyle="1" w:styleId="-11">
    <w:name w:val="彩色列表 - 强调文字颜色 11"/>
    <w:basedOn w:val="af8"/>
    <w:link w:val="-1Char"/>
    <w:uiPriority w:val="34"/>
    <w:qFormat/>
    <w:rsid w:val="002B25D0"/>
    <w:pPr>
      <w:ind w:firstLineChars="200" w:firstLine="420"/>
    </w:pPr>
    <w:rPr>
      <w:rFonts w:cs="Calibri"/>
      <w:szCs w:val="21"/>
    </w:rPr>
  </w:style>
  <w:style w:type="paragraph" w:customStyle="1" w:styleId="212">
    <w:name w:val="修订21"/>
    <w:hidden/>
    <w:uiPriority w:val="99"/>
    <w:semiHidden/>
    <w:qFormat/>
    <w:rsid w:val="002B25D0"/>
    <w:rPr>
      <w:rFonts w:ascii="Times New Roman" w:eastAsia="宋体" w:hAnsi="Times New Roman" w:cs="Times New Roman"/>
      <w:szCs w:val="24"/>
    </w:rPr>
  </w:style>
  <w:style w:type="paragraph" w:customStyle="1" w:styleId="39">
    <w:name w:val="修订3"/>
    <w:hidden/>
    <w:uiPriority w:val="99"/>
    <w:semiHidden/>
    <w:qFormat/>
    <w:rsid w:val="002B25D0"/>
    <w:rPr>
      <w:rFonts w:ascii="Times New Roman" w:eastAsia="宋体" w:hAnsi="Times New Roman" w:cs="Times New Roman"/>
      <w:szCs w:val="24"/>
    </w:rPr>
  </w:style>
  <w:style w:type="character" w:customStyle="1" w:styleId="font91">
    <w:name w:val="font91"/>
    <w:basedOn w:val="afa"/>
    <w:qFormat/>
    <w:rsid w:val="002B25D0"/>
    <w:rPr>
      <w:rFonts w:ascii="方正楷体_GBK" w:eastAsia="方正楷体_GBK" w:hAnsi="方正楷体_GBK" w:cs="方正楷体_GBK" w:hint="eastAsia"/>
      <w:color w:val="FF0000"/>
      <w:sz w:val="24"/>
      <w:szCs w:val="24"/>
      <w:u w:val="none"/>
    </w:rPr>
  </w:style>
  <w:style w:type="paragraph" w:customStyle="1" w:styleId="46">
    <w:name w:val="修订4"/>
    <w:hidden/>
    <w:uiPriority w:val="99"/>
    <w:semiHidden/>
    <w:qFormat/>
    <w:rsid w:val="002B25D0"/>
    <w:rPr>
      <w:rFonts w:ascii="Times New Roman" w:eastAsia="宋体" w:hAnsi="Times New Roman" w:cs="Times New Roman"/>
      <w:szCs w:val="24"/>
    </w:rPr>
  </w:style>
  <w:style w:type="paragraph" w:customStyle="1" w:styleId="55">
    <w:name w:val="修订5"/>
    <w:hidden/>
    <w:uiPriority w:val="99"/>
    <w:semiHidden/>
    <w:qFormat/>
    <w:rsid w:val="002B25D0"/>
    <w:rPr>
      <w:rFonts w:ascii="Times New Roman" w:eastAsia="宋体" w:hAnsi="Times New Roman" w:cs="Times New Roman"/>
      <w:szCs w:val="24"/>
    </w:rPr>
  </w:style>
  <w:style w:type="table" w:customStyle="1" w:styleId="1ff2">
    <w:name w:val="网格型1"/>
    <w:basedOn w:val="afb"/>
    <w:uiPriority w:val="39"/>
    <w:qFormat/>
    <w:rsid w:val="002B25D0"/>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f8"/>
    <w:qFormat/>
    <w:rsid w:val="002B25D0"/>
    <w:pPr>
      <w:widowControl/>
      <w:spacing w:before="100" w:beforeAutospacing="1" w:after="100" w:afterAutospacing="1"/>
      <w:jc w:val="left"/>
    </w:pPr>
    <w:rPr>
      <w:rFonts w:ascii="宋体" w:hAnsi="宋体" w:cs="宋体"/>
      <w:kern w:val="0"/>
      <w:sz w:val="24"/>
    </w:rPr>
  </w:style>
  <w:style w:type="paragraph" w:customStyle="1" w:styleId="xl63">
    <w:name w:val="xl63"/>
    <w:basedOn w:val="af8"/>
    <w:qFormat/>
    <w:rsid w:val="002B25D0"/>
    <w:pPr>
      <w:widowControl/>
      <w:spacing w:before="100" w:beforeAutospacing="1" w:after="100" w:afterAutospacing="1"/>
      <w:jc w:val="center"/>
    </w:pPr>
    <w:rPr>
      <w:rFonts w:ascii="宋体" w:hAnsi="宋体" w:cs="宋体"/>
      <w:kern w:val="0"/>
      <w:sz w:val="24"/>
    </w:rPr>
  </w:style>
  <w:style w:type="paragraph" w:customStyle="1" w:styleId="xl64">
    <w:name w:val="xl64"/>
    <w:basedOn w:val="af8"/>
    <w:qFormat/>
    <w:rsid w:val="002B25D0"/>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宋体" w:hAnsi="宋体" w:cs="宋体"/>
      <w:b/>
      <w:bCs/>
      <w:kern w:val="0"/>
      <w:sz w:val="24"/>
    </w:rPr>
  </w:style>
  <w:style w:type="paragraph" w:customStyle="1" w:styleId="xl65">
    <w:name w:val="xl65"/>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66">
    <w:name w:val="xl66"/>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67">
    <w:name w:val="xl67"/>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68">
    <w:name w:val="xl68"/>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9">
    <w:name w:val="xl69"/>
    <w:basedOn w:val="af8"/>
    <w:qFormat/>
    <w:rsid w:val="002B25D0"/>
    <w:pPr>
      <w:widowControl/>
      <w:spacing w:before="100" w:beforeAutospacing="1" w:after="100" w:afterAutospacing="1"/>
      <w:jc w:val="center"/>
    </w:pPr>
    <w:rPr>
      <w:rFonts w:ascii="宋体" w:hAnsi="宋体" w:cs="宋体"/>
      <w:kern w:val="0"/>
      <w:sz w:val="24"/>
    </w:rPr>
  </w:style>
  <w:style w:type="character" w:customStyle="1" w:styleId="aChar">
    <w:name w:val="a正文小四 Char"/>
    <w:link w:val="affffff9"/>
    <w:qFormat/>
    <w:rsid w:val="002B25D0"/>
    <w:rPr>
      <w:rFonts w:ascii="宋体" w:hAnsi="宋体"/>
      <w:color w:val="000000"/>
      <w:sz w:val="24"/>
      <w:szCs w:val="24"/>
    </w:rPr>
  </w:style>
  <w:style w:type="paragraph" w:customStyle="1" w:styleId="affffff9">
    <w:name w:val="a正文小四"/>
    <w:basedOn w:val="af8"/>
    <w:link w:val="aChar"/>
    <w:qFormat/>
    <w:rsid w:val="002B25D0"/>
    <w:pPr>
      <w:widowControl/>
      <w:spacing w:line="360" w:lineRule="auto"/>
      <w:ind w:firstLineChars="200" w:firstLine="480"/>
    </w:pPr>
    <w:rPr>
      <w:rFonts w:ascii="宋体" w:eastAsiaTheme="minorEastAsia" w:hAnsi="宋体" w:cstheme="minorBidi"/>
      <w:color w:val="000000"/>
      <w:sz w:val="24"/>
    </w:rPr>
  </w:style>
  <w:style w:type="character" w:customStyle="1" w:styleId="1Char4">
    <w:name w:val="1级标题 Char"/>
    <w:link w:val="1ff3"/>
    <w:qFormat/>
    <w:rsid w:val="002B25D0"/>
    <w:rPr>
      <w:rFonts w:ascii="黑体" w:eastAsia="黑体" w:hAnsi="黑体"/>
      <w:sz w:val="36"/>
      <w:szCs w:val="36"/>
      <w:lang w:eastAsia="en-US" w:bidi="en-US"/>
    </w:rPr>
  </w:style>
  <w:style w:type="paragraph" w:customStyle="1" w:styleId="1ff3">
    <w:name w:val="1级标题"/>
    <w:basedOn w:val="47"/>
    <w:link w:val="1Char4"/>
    <w:qFormat/>
    <w:rsid w:val="002B25D0"/>
    <w:pPr>
      <w:keepLines/>
      <w:pageBreakBefore/>
      <w:spacing w:before="240" w:after="240"/>
      <w:ind w:left="4543" w:firstLineChars="0" w:firstLine="0"/>
      <w:contextualSpacing/>
      <w:jc w:val="center"/>
      <w:outlineLvl w:val="0"/>
    </w:pPr>
    <w:rPr>
      <w:rFonts w:ascii="黑体" w:eastAsia="黑体" w:hAnsi="黑体" w:cstheme="minorBidi"/>
      <w:kern w:val="2"/>
      <w:sz w:val="36"/>
      <w:szCs w:val="36"/>
      <w:lang w:eastAsia="en-US" w:bidi="en-US"/>
    </w:rPr>
  </w:style>
  <w:style w:type="paragraph" w:customStyle="1" w:styleId="47">
    <w:name w:val="列出段落4"/>
    <w:basedOn w:val="af8"/>
    <w:uiPriority w:val="34"/>
    <w:qFormat/>
    <w:rsid w:val="002B25D0"/>
    <w:pPr>
      <w:spacing w:line="360" w:lineRule="auto"/>
      <w:ind w:firstLineChars="200" w:firstLine="420"/>
    </w:pPr>
    <w:rPr>
      <w:kern w:val="0"/>
      <w:sz w:val="20"/>
      <w:szCs w:val="21"/>
    </w:rPr>
  </w:style>
  <w:style w:type="character" w:customStyle="1" w:styleId="4-2Char">
    <w:name w:val="标题4-2 Char"/>
    <w:link w:val="4-2"/>
    <w:uiPriority w:val="99"/>
    <w:semiHidden/>
    <w:qFormat/>
    <w:locked/>
    <w:rsid w:val="002B25D0"/>
    <w:rPr>
      <w:rFonts w:ascii="微软雅黑" w:eastAsia="微软雅黑" w:hAnsi="微软雅黑" w:cs="微软雅黑"/>
      <w:b/>
      <w:bCs/>
      <w:sz w:val="30"/>
      <w:szCs w:val="32"/>
    </w:rPr>
  </w:style>
  <w:style w:type="paragraph" w:customStyle="1" w:styleId="4-2">
    <w:name w:val="标题4-2"/>
    <w:basedOn w:val="42"/>
    <w:link w:val="4-2Char"/>
    <w:uiPriority w:val="99"/>
    <w:semiHidden/>
    <w:qFormat/>
    <w:locked/>
    <w:rsid w:val="002B25D0"/>
    <w:pPr>
      <w:keepNext w:val="0"/>
      <w:keepLines w:val="0"/>
      <w:widowControl/>
      <w:tabs>
        <w:tab w:val="left" w:pos="432"/>
        <w:tab w:val="left" w:pos="864"/>
        <w:tab w:val="left" w:pos="2100"/>
      </w:tabs>
      <w:adjustRightInd/>
      <w:spacing w:before="0" w:after="0" w:line="360" w:lineRule="auto"/>
      <w:jc w:val="left"/>
      <w:textAlignment w:val="auto"/>
    </w:pPr>
    <w:rPr>
      <w:rFonts w:ascii="微软雅黑" w:eastAsia="微软雅黑" w:hAnsi="微软雅黑" w:cs="微软雅黑"/>
      <w:bCs/>
      <w:kern w:val="2"/>
      <w:sz w:val="30"/>
      <w:szCs w:val="32"/>
    </w:rPr>
  </w:style>
  <w:style w:type="character" w:customStyle="1" w:styleId="5-3Char">
    <w:name w:val="标题5-3 Char"/>
    <w:link w:val="5-3"/>
    <w:uiPriority w:val="99"/>
    <w:qFormat/>
    <w:locked/>
    <w:rsid w:val="002B25D0"/>
    <w:rPr>
      <w:rFonts w:ascii="宋体" w:hAnsi="宋体"/>
      <w:b/>
      <w:sz w:val="28"/>
      <w:szCs w:val="24"/>
    </w:rPr>
  </w:style>
  <w:style w:type="paragraph" w:customStyle="1" w:styleId="5-3">
    <w:name w:val="标题5-3"/>
    <w:basedOn w:val="5-2"/>
    <w:link w:val="5-3Char"/>
    <w:uiPriority w:val="99"/>
    <w:qFormat/>
    <w:locked/>
    <w:rsid w:val="002B25D0"/>
    <w:pPr>
      <w:numPr>
        <w:ilvl w:val="3"/>
        <w:numId w:val="14"/>
      </w:numPr>
      <w:tabs>
        <w:tab w:val="clear" w:pos="2520"/>
        <w:tab w:val="left" w:pos="2513"/>
      </w:tabs>
      <w:ind w:left="420"/>
    </w:pPr>
    <w:rPr>
      <w:rFonts w:eastAsiaTheme="minorEastAsia" w:cstheme="minorBidi"/>
    </w:rPr>
  </w:style>
  <w:style w:type="paragraph" w:customStyle="1" w:styleId="5-2">
    <w:name w:val="标题5-2"/>
    <w:basedOn w:val="affffffa"/>
    <w:link w:val="5-2Char"/>
    <w:qFormat/>
    <w:locked/>
    <w:rsid w:val="002B25D0"/>
    <w:pPr>
      <w:numPr>
        <w:ilvl w:val="4"/>
        <w:numId w:val="15"/>
      </w:numPr>
      <w:ind w:left="420" w:firstLineChars="0" w:firstLine="0"/>
      <w:jc w:val="left"/>
      <w:outlineLvl w:val="4"/>
    </w:pPr>
    <w:rPr>
      <w:b/>
      <w:kern w:val="2"/>
      <w:sz w:val="28"/>
    </w:rPr>
  </w:style>
  <w:style w:type="paragraph" w:customStyle="1" w:styleId="affffffa">
    <w:name w:val="*正文"/>
    <w:basedOn w:val="af8"/>
    <w:link w:val="Charff1"/>
    <w:qFormat/>
    <w:locked/>
    <w:rsid w:val="002B25D0"/>
    <w:pPr>
      <w:spacing w:line="360" w:lineRule="auto"/>
      <w:ind w:firstLineChars="200" w:firstLine="200"/>
    </w:pPr>
    <w:rPr>
      <w:rFonts w:ascii="宋体" w:hAnsi="宋体"/>
      <w:kern w:val="0"/>
      <w:sz w:val="20"/>
    </w:rPr>
  </w:style>
  <w:style w:type="character" w:customStyle="1" w:styleId="5-14Char">
    <w:name w:val="标题5-14 Char"/>
    <w:link w:val="5-14"/>
    <w:uiPriority w:val="99"/>
    <w:qFormat/>
    <w:locked/>
    <w:rsid w:val="002B25D0"/>
    <w:rPr>
      <w:b/>
      <w:bCs/>
      <w:sz w:val="28"/>
      <w:szCs w:val="32"/>
    </w:rPr>
  </w:style>
  <w:style w:type="paragraph" w:customStyle="1" w:styleId="5-14">
    <w:name w:val="标题5-14"/>
    <w:basedOn w:val="5-13"/>
    <w:link w:val="5-14Char"/>
    <w:uiPriority w:val="99"/>
    <w:qFormat/>
    <w:locked/>
    <w:rsid w:val="002B25D0"/>
    <w:pPr>
      <w:numPr>
        <w:numId w:val="16"/>
      </w:numPr>
      <w:tabs>
        <w:tab w:val="left" w:pos="900"/>
      </w:tabs>
      <w:ind w:left="360" w:hanging="360"/>
    </w:pPr>
    <w:rPr>
      <w:rFonts w:asciiTheme="minorHAnsi" w:hAnsiTheme="minorHAnsi"/>
    </w:rPr>
  </w:style>
  <w:style w:type="paragraph" w:customStyle="1" w:styleId="5-13">
    <w:name w:val="标题5-13"/>
    <w:basedOn w:val="5-12"/>
    <w:link w:val="5-13Char"/>
    <w:uiPriority w:val="99"/>
    <w:qFormat/>
    <w:locked/>
    <w:rsid w:val="002B25D0"/>
    <w:pPr>
      <w:numPr>
        <w:ilvl w:val="4"/>
        <w:numId w:val="17"/>
      </w:numPr>
      <w:tabs>
        <w:tab w:val="num" w:pos="360"/>
        <w:tab w:val="left" w:pos="5901"/>
      </w:tabs>
      <w:ind w:left="360" w:hanging="360"/>
    </w:pPr>
  </w:style>
  <w:style w:type="paragraph" w:customStyle="1" w:styleId="5-12">
    <w:name w:val="标题5-12"/>
    <w:basedOn w:val="5-4"/>
    <w:link w:val="5-12Char"/>
    <w:uiPriority w:val="99"/>
    <w:qFormat/>
    <w:locked/>
    <w:rsid w:val="002B25D0"/>
    <w:pPr>
      <w:ind w:left="360"/>
    </w:pPr>
  </w:style>
  <w:style w:type="paragraph" w:customStyle="1" w:styleId="5-4">
    <w:name w:val="标题5-4"/>
    <w:basedOn w:val="5-1"/>
    <w:link w:val="5-4Char"/>
    <w:uiPriority w:val="99"/>
    <w:qFormat/>
    <w:locked/>
    <w:rsid w:val="002B25D0"/>
    <w:pPr>
      <w:numPr>
        <w:ilvl w:val="0"/>
        <w:numId w:val="0"/>
      </w:numPr>
      <w:tabs>
        <w:tab w:val="left" w:pos="360"/>
        <w:tab w:val="left" w:pos="2100"/>
      </w:tabs>
      <w:ind w:left="2100" w:hanging="360"/>
    </w:pPr>
  </w:style>
  <w:style w:type="paragraph" w:customStyle="1" w:styleId="5-1">
    <w:name w:val="标题5-1"/>
    <w:basedOn w:val="54"/>
    <w:link w:val="5-1Char"/>
    <w:qFormat/>
    <w:locked/>
    <w:rsid w:val="002B25D0"/>
    <w:pPr>
      <w:numPr>
        <w:ilvl w:val="4"/>
        <w:numId w:val="18"/>
      </w:numPr>
      <w:tabs>
        <w:tab w:val="left" w:pos="432"/>
        <w:tab w:val="left" w:pos="1008"/>
      </w:tabs>
      <w:spacing w:before="0" w:after="0" w:line="180" w:lineRule="auto"/>
      <w:contextualSpacing/>
      <w:outlineLvl w:val="4"/>
    </w:pPr>
    <w:rPr>
      <w:rFonts w:ascii="Times New Roman" w:hAnsi="Times New Roman"/>
      <w:sz w:val="28"/>
    </w:rPr>
  </w:style>
  <w:style w:type="character" w:customStyle="1" w:styleId="1ff4">
    <w:name w:val="副标题 字符1"/>
    <w:uiPriority w:val="11"/>
    <w:qFormat/>
    <w:rsid w:val="002B25D0"/>
    <w:rPr>
      <w:b/>
      <w:bCs/>
      <w:kern w:val="28"/>
      <w:sz w:val="32"/>
      <w:szCs w:val="32"/>
    </w:rPr>
  </w:style>
  <w:style w:type="character" w:customStyle="1" w:styleId="Charff2">
    <w:name w:val="三级标题 Char"/>
    <w:qFormat/>
    <w:rsid w:val="002B25D0"/>
    <w:rPr>
      <w:rFonts w:ascii="黑体" w:eastAsia="黑体" w:hAnsi="黑体"/>
      <w:sz w:val="28"/>
      <w:szCs w:val="28"/>
      <w:lang w:bidi="en-US"/>
    </w:rPr>
  </w:style>
  <w:style w:type="character" w:customStyle="1" w:styleId="Charff3">
    <w:name w:val="突出编号项 Char"/>
    <w:link w:val="af"/>
    <w:qFormat/>
    <w:rsid w:val="002B25D0"/>
    <w:rPr>
      <w:rFonts w:ascii="宋体" w:hAnsi="宋体"/>
      <w:b/>
      <w:sz w:val="24"/>
      <w:szCs w:val="24"/>
      <w:lang w:eastAsia="en-US" w:bidi="en-US"/>
    </w:rPr>
  </w:style>
  <w:style w:type="paragraph" w:customStyle="1" w:styleId="af">
    <w:name w:val="突出编号项"/>
    <w:basedOn w:val="affffffb"/>
    <w:link w:val="Charff3"/>
    <w:qFormat/>
    <w:rsid w:val="002B25D0"/>
    <w:pPr>
      <w:numPr>
        <w:numId w:val="19"/>
      </w:numPr>
      <w:tabs>
        <w:tab w:val="clear" w:pos="1134"/>
        <w:tab w:val="left" w:pos="360"/>
        <w:tab w:val="left" w:pos="900"/>
      </w:tabs>
      <w:ind w:left="0" w:firstLineChars="0" w:firstLine="0"/>
    </w:pPr>
    <w:rPr>
      <w:rFonts w:eastAsiaTheme="minorEastAsia" w:cstheme="minorBidi"/>
      <w:b/>
      <w:kern w:val="2"/>
      <w:lang w:val="en-US"/>
    </w:rPr>
  </w:style>
  <w:style w:type="paragraph" w:customStyle="1" w:styleId="affffffb">
    <w:name w:val="内容文本"/>
    <w:basedOn w:val="47"/>
    <w:link w:val="Charff4"/>
    <w:qFormat/>
    <w:rsid w:val="002B25D0"/>
    <w:pPr>
      <w:ind w:firstLine="200"/>
      <w:contextualSpacing/>
      <w:jc w:val="left"/>
    </w:pPr>
    <w:rPr>
      <w:rFonts w:ascii="宋体" w:hAnsi="宋体"/>
      <w:sz w:val="24"/>
      <w:szCs w:val="24"/>
      <w:lang w:val="zh-CN" w:eastAsia="en-US" w:bidi="en-US"/>
    </w:rPr>
  </w:style>
  <w:style w:type="character" w:customStyle="1" w:styleId="GW-Char">
    <w:name w:val="GW-正文 Char"/>
    <w:link w:val="GW-"/>
    <w:qFormat/>
    <w:locked/>
    <w:rsid w:val="002B25D0"/>
    <w:rPr>
      <w:rFonts w:ascii="Calibri" w:eastAsia="仿宋_GB2312" w:hAnsi="Calibri"/>
      <w:sz w:val="24"/>
    </w:rPr>
  </w:style>
  <w:style w:type="paragraph" w:customStyle="1" w:styleId="GW-">
    <w:name w:val="GW-正文"/>
    <w:link w:val="GW-Char"/>
    <w:qFormat/>
    <w:rsid w:val="002B25D0"/>
    <w:pPr>
      <w:spacing w:line="300" w:lineRule="auto"/>
      <w:ind w:firstLineChars="200" w:firstLine="200"/>
    </w:pPr>
    <w:rPr>
      <w:rFonts w:ascii="Calibri" w:eastAsia="仿宋_GB2312" w:hAnsi="Calibri"/>
      <w:sz w:val="24"/>
    </w:rPr>
  </w:style>
  <w:style w:type="character" w:customStyle="1" w:styleId="CharChar2">
    <w:name w:val="可研正文 Char Char"/>
    <w:link w:val="affffffc"/>
    <w:uiPriority w:val="99"/>
    <w:qFormat/>
    <w:locked/>
    <w:rsid w:val="002B25D0"/>
    <w:rPr>
      <w:rFonts w:ascii="仿宋_GB2312" w:eastAsia="仿宋_GB2312" w:hAnsi="宋体"/>
      <w:bCs/>
      <w:sz w:val="28"/>
      <w:szCs w:val="28"/>
    </w:rPr>
  </w:style>
  <w:style w:type="paragraph" w:customStyle="1" w:styleId="affffffc">
    <w:name w:val="可研正文"/>
    <w:basedOn w:val="af8"/>
    <w:link w:val="CharChar2"/>
    <w:uiPriority w:val="99"/>
    <w:qFormat/>
    <w:rsid w:val="002B25D0"/>
    <w:pPr>
      <w:tabs>
        <w:tab w:val="left" w:pos="987"/>
      </w:tabs>
      <w:spacing w:line="360" w:lineRule="auto"/>
      <w:ind w:firstLine="420"/>
    </w:pPr>
    <w:rPr>
      <w:rFonts w:ascii="仿宋_GB2312" w:eastAsia="仿宋_GB2312" w:hAnsi="宋体" w:cstheme="minorBidi"/>
      <w:bCs/>
      <w:sz w:val="28"/>
      <w:szCs w:val="28"/>
    </w:rPr>
  </w:style>
  <w:style w:type="character" w:customStyle="1" w:styleId="0Char">
    <w:name w:val="样式 首行缩进:  0 字符 Char"/>
    <w:link w:val="00"/>
    <w:qFormat/>
    <w:locked/>
    <w:rsid w:val="002B25D0"/>
    <w:rPr>
      <w:rFonts w:ascii="Arial" w:hAnsi="Arial" w:cs="宋体"/>
      <w:sz w:val="24"/>
    </w:rPr>
  </w:style>
  <w:style w:type="paragraph" w:customStyle="1" w:styleId="00">
    <w:name w:val="样式 首行缩进:  0 字符"/>
    <w:basedOn w:val="af8"/>
    <w:link w:val="0Char"/>
    <w:qFormat/>
    <w:locked/>
    <w:rsid w:val="002B25D0"/>
    <w:pPr>
      <w:spacing w:beforeLines="50" w:line="360" w:lineRule="auto"/>
      <w:ind w:firstLineChars="200" w:firstLine="200"/>
    </w:pPr>
    <w:rPr>
      <w:rFonts w:ascii="Arial" w:eastAsiaTheme="minorEastAsia" w:hAnsi="Arial" w:cs="宋体"/>
      <w:sz w:val="24"/>
      <w:szCs w:val="22"/>
    </w:rPr>
  </w:style>
  <w:style w:type="character" w:customStyle="1" w:styleId="5-31Char">
    <w:name w:val="标题5-31 Char"/>
    <w:link w:val="5-31"/>
    <w:uiPriority w:val="99"/>
    <w:qFormat/>
    <w:locked/>
    <w:rsid w:val="002B25D0"/>
    <w:rPr>
      <w:b/>
      <w:bCs/>
      <w:sz w:val="28"/>
      <w:szCs w:val="32"/>
    </w:rPr>
  </w:style>
  <w:style w:type="paragraph" w:customStyle="1" w:styleId="5-31">
    <w:name w:val="标题5-31"/>
    <w:basedOn w:val="5-12"/>
    <w:link w:val="5-31Char"/>
    <w:uiPriority w:val="99"/>
    <w:qFormat/>
    <w:locked/>
    <w:rsid w:val="002B25D0"/>
    <w:pPr>
      <w:ind w:left="2100" w:hanging="420"/>
    </w:pPr>
    <w:rPr>
      <w:rFonts w:asciiTheme="minorHAnsi" w:hAnsiTheme="minorHAnsi"/>
    </w:rPr>
  </w:style>
  <w:style w:type="character" w:customStyle="1" w:styleId="Charff5">
    <w:name w:val="一 Char"/>
    <w:link w:val="affffffd"/>
    <w:qFormat/>
    <w:rsid w:val="002B25D0"/>
    <w:rPr>
      <w:rFonts w:ascii="黑体" w:eastAsia="黑体" w:hAnsi="黑体"/>
      <w:sz w:val="36"/>
      <w:szCs w:val="36"/>
    </w:rPr>
  </w:style>
  <w:style w:type="paragraph" w:customStyle="1" w:styleId="affffffd">
    <w:name w:val="一"/>
    <w:basedOn w:val="affffffe"/>
    <w:link w:val="Charff5"/>
    <w:qFormat/>
    <w:rsid w:val="002B25D0"/>
    <w:pPr>
      <w:ind w:left="0" w:firstLine="0"/>
    </w:pPr>
    <w:rPr>
      <w:rFonts w:cstheme="minorBidi"/>
    </w:rPr>
  </w:style>
  <w:style w:type="paragraph" w:customStyle="1" w:styleId="affffffe">
    <w:name w:val="一级标题"/>
    <w:basedOn w:val="47"/>
    <w:qFormat/>
    <w:rsid w:val="002B25D0"/>
    <w:pPr>
      <w:keepLines/>
      <w:pageBreakBefore/>
      <w:spacing w:after="240"/>
      <w:ind w:left="425" w:firstLineChars="0" w:hanging="425"/>
      <w:contextualSpacing/>
      <w:jc w:val="center"/>
      <w:outlineLvl w:val="0"/>
    </w:pPr>
    <w:rPr>
      <w:rFonts w:ascii="黑体" w:eastAsia="黑体" w:hAnsi="黑体"/>
      <w:kern w:val="2"/>
      <w:sz w:val="36"/>
      <w:szCs w:val="36"/>
    </w:rPr>
  </w:style>
  <w:style w:type="character" w:customStyle="1" w:styleId="TableTextChar">
    <w:name w:val="Table Text Char"/>
    <w:link w:val="TableText"/>
    <w:qFormat/>
    <w:locked/>
    <w:rsid w:val="002B25D0"/>
    <w:rPr>
      <w:rFonts w:ascii="宋体" w:eastAsia="宋体" w:hAnsi="宋体" w:cs="宋体"/>
      <w:snapToGrid w:val="0"/>
      <w:color w:val="000000"/>
      <w:kern w:val="0"/>
      <w:sz w:val="23"/>
      <w:szCs w:val="23"/>
      <w:lang w:eastAsia="en-US"/>
    </w:rPr>
  </w:style>
  <w:style w:type="character" w:customStyle="1" w:styleId="TableHeadingChar">
    <w:name w:val="Table Heading Char"/>
    <w:link w:val="TableHeading"/>
    <w:qFormat/>
    <w:locked/>
    <w:rsid w:val="002B25D0"/>
    <w:rPr>
      <w:rFonts w:ascii="Arial" w:eastAsia="黑体" w:hAnsi="Arial"/>
      <w:sz w:val="18"/>
      <w:szCs w:val="18"/>
    </w:rPr>
  </w:style>
  <w:style w:type="paragraph" w:customStyle="1" w:styleId="TableHeading">
    <w:name w:val="Table Heading"/>
    <w:link w:val="TableHeadingChar"/>
    <w:qFormat/>
    <w:locked/>
    <w:rsid w:val="002B25D0"/>
    <w:pPr>
      <w:keepNext/>
      <w:tabs>
        <w:tab w:val="left" w:pos="360"/>
      </w:tabs>
      <w:spacing w:before="80" w:after="80"/>
      <w:jc w:val="center"/>
    </w:pPr>
    <w:rPr>
      <w:rFonts w:ascii="Arial" w:eastAsia="黑体" w:hAnsi="Arial"/>
      <w:sz w:val="18"/>
      <w:szCs w:val="18"/>
    </w:rPr>
  </w:style>
  <w:style w:type="character" w:customStyle="1" w:styleId="20Char">
    <w:name w:val="样式20 Char"/>
    <w:link w:val="200"/>
    <w:qFormat/>
    <w:rsid w:val="002B25D0"/>
    <w:rPr>
      <w:szCs w:val="24"/>
    </w:rPr>
  </w:style>
  <w:style w:type="paragraph" w:customStyle="1" w:styleId="200">
    <w:name w:val="样式20"/>
    <w:basedOn w:val="af8"/>
    <w:link w:val="20Char"/>
    <w:qFormat/>
    <w:rsid w:val="002B25D0"/>
    <w:pPr>
      <w:widowControl/>
      <w:spacing w:line="360" w:lineRule="auto"/>
      <w:jc w:val="center"/>
    </w:pPr>
    <w:rPr>
      <w:rFonts w:asciiTheme="minorHAnsi" w:eastAsiaTheme="minorEastAsia" w:hAnsiTheme="minorHAnsi" w:cstheme="minorBidi"/>
    </w:rPr>
  </w:style>
  <w:style w:type="character" w:customStyle="1" w:styleId="4Char0">
    <w:name w:val="4号正文 Char"/>
    <w:link w:val="48"/>
    <w:qFormat/>
    <w:locked/>
    <w:rsid w:val="002B25D0"/>
    <w:rPr>
      <w:rFonts w:ascii="Arial" w:hAnsi="Arial"/>
      <w:spacing w:val="6"/>
      <w:sz w:val="24"/>
      <w:szCs w:val="28"/>
    </w:rPr>
  </w:style>
  <w:style w:type="paragraph" w:customStyle="1" w:styleId="48">
    <w:name w:val="4号正文"/>
    <w:basedOn w:val="af9"/>
    <w:link w:val="4Char0"/>
    <w:qFormat/>
    <w:locked/>
    <w:rsid w:val="002B25D0"/>
    <w:pPr>
      <w:widowControl/>
      <w:autoSpaceDE/>
      <w:autoSpaceDN/>
      <w:adjustRightInd/>
      <w:spacing w:before="30" w:line="360" w:lineRule="auto"/>
      <w:ind w:firstLineChars="200" w:firstLine="200"/>
    </w:pPr>
    <w:rPr>
      <w:rFonts w:ascii="Arial" w:eastAsiaTheme="minorEastAsia" w:hAnsi="Arial" w:cstheme="minorBidi"/>
      <w:spacing w:val="6"/>
      <w:szCs w:val="28"/>
    </w:rPr>
  </w:style>
  <w:style w:type="character" w:customStyle="1" w:styleId="Charff6">
    <w:name w:val="_正文段落 Char"/>
    <w:link w:val="afffffff"/>
    <w:semiHidden/>
    <w:qFormat/>
    <w:locked/>
    <w:rsid w:val="002B25D0"/>
    <w:rPr>
      <w:rFonts w:ascii="宋体" w:hAnsi="宋体"/>
      <w:sz w:val="24"/>
      <w:szCs w:val="24"/>
    </w:rPr>
  </w:style>
  <w:style w:type="paragraph" w:customStyle="1" w:styleId="afffffff">
    <w:name w:val="_正文段落"/>
    <w:basedOn w:val="af8"/>
    <w:link w:val="Charff6"/>
    <w:semiHidden/>
    <w:qFormat/>
    <w:locked/>
    <w:rsid w:val="002B25D0"/>
    <w:pPr>
      <w:spacing w:line="360" w:lineRule="auto"/>
      <w:ind w:firstLineChars="200" w:firstLine="480"/>
    </w:pPr>
    <w:rPr>
      <w:rFonts w:ascii="宋体" w:eastAsiaTheme="minorEastAsia" w:hAnsi="宋体" w:cstheme="minorBidi"/>
      <w:sz w:val="24"/>
    </w:rPr>
  </w:style>
  <w:style w:type="character" w:customStyle="1" w:styleId="5-32Char">
    <w:name w:val="标题5-32 Char"/>
    <w:link w:val="5-32"/>
    <w:uiPriority w:val="99"/>
    <w:qFormat/>
    <w:locked/>
    <w:rsid w:val="002B25D0"/>
    <w:rPr>
      <w:b/>
      <w:bCs/>
      <w:sz w:val="28"/>
      <w:szCs w:val="32"/>
    </w:rPr>
  </w:style>
  <w:style w:type="paragraph" w:customStyle="1" w:styleId="5-32">
    <w:name w:val="标题5-32"/>
    <w:basedOn w:val="5-31"/>
    <w:link w:val="5-32Char"/>
    <w:uiPriority w:val="99"/>
    <w:qFormat/>
    <w:locked/>
    <w:rsid w:val="002B25D0"/>
    <w:pPr>
      <w:numPr>
        <w:ilvl w:val="2"/>
      </w:numPr>
      <w:ind w:left="2100" w:hanging="420"/>
    </w:pPr>
  </w:style>
  <w:style w:type="character" w:customStyle="1" w:styleId="Char1f3">
    <w:name w:val="正文（缩进） Char1"/>
    <w:qFormat/>
    <w:locked/>
    <w:rsid w:val="002B25D0"/>
    <w:rPr>
      <w:rFonts w:ascii="Times New Roman" w:hAnsi="Times New Roman" w:cs="Times New Roman" w:hint="default"/>
      <w:sz w:val="24"/>
      <w:szCs w:val="24"/>
    </w:rPr>
  </w:style>
  <w:style w:type="character" w:customStyle="1" w:styleId="5-6Char">
    <w:name w:val="标题5-6 Char"/>
    <w:link w:val="5-6"/>
    <w:uiPriority w:val="99"/>
    <w:qFormat/>
    <w:locked/>
    <w:rsid w:val="002B25D0"/>
    <w:rPr>
      <w:b/>
      <w:bCs/>
      <w:sz w:val="28"/>
      <w:szCs w:val="32"/>
    </w:rPr>
  </w:style>
  <w:style w:type="paragraph" w:customStyle="1" w:styleId="5-6">
    <w:name w:val="标题5-6"/>
    <w:basedOn w:val="5-5"/>
    <w:link w:val="5-6Char"/>
    <w:uiPriority w:val="99"/>
    <w:qFormat/>
    <w:locked/>
    <w:rsid w:val="002B25D0"/>
    <w:pPr>
      <w:ind w:hanging="420"/>
    </w:pPr>
    <w:rPr>
      <w:rFonts w:asciiTheme="minorHAnsi" w:hAnsiTheme="minorHAnsi"/>
    </w:rPr>
  </w:style>
  <w:style w:type="paragraph" w:customStyle="1" w:styleId="5-5">
    <w:name w:val="标题5-5"/>
    <w:basedOn w:val="5-4"/>
    <w:link w:val="5-5Char"/>
    <w:uiPriority w:val="99"/>
    <w:qFormat/>
    <w:locked/>
    <w:rsid w:val="002B25D0"/>
    <w:pPr>
      <w:numPr>
        <w:ilvl w:val="3"/>
        <w:numId w:val="17"/>
      </w:numPr>
      <w:ind w:left="2100" w:hanging="720"/>
    </w:pPr>
  </w:style>
  <w:style w:type="character" w:customStyle="1" w:styleId="5-25Char">
    <w:name w:val="标题5-25 Char"/>
    <w:link w:val="5-25"/>
    <w:uiPriority w:val="99"/>
    <w:qFormat/>
    <w:locked/>
    <w:rsid w:val="002B25D0"/>
    <w:rPr>
      <w:b/>
      <w:bCs/>
      <w:sz w:val="28"/>
      <w:szCs w:val="32"/>
    </w:rPr>
  </w:style>
  <w:style w:type="paragraph" w:customStyle="1" w:styleId="5-25">
    <w:name w:val="标题5-25"/>
    <w:basedOn w:val="5-22"/>
    <w:link w:val="5-25Char"/>
    <w:uiPriority w:val="99"/>
    <w:qFormat/>
    <w:locked/>
    <w:rsid w:val="002B25D0"/>
    <w:pPr>
      <w:ind w:left="2526"/>
    </w:pPr>
    <w:rPr>
      <w:rFonts w:asciiTheme="minorHAnsi" w:hAnsiTheme="minorHAnsi"/>
    </w:rPr>
  </w:style>
  <w:style w:type="paragraph" w:customStyle="1" w:styleId="5-22">
    <w:name w:val="标题5-22"/>
    <w:basedOn w:val="5-15"/>
    <w:link w:val="5-22Char"/>
    <w:uiPriority w:val="99"/>
    <w:qFormat/>
    <w:locked/>
    <w:rsid w:val="002B25D0"/>
    <w:pPr>
      <w:tabs>
        <w:tab w:val="left" w:pos="510"/>
        <w:tab w:val="left" w:pos="900"/>
      </w:tabs>
      <w:ind w:left="900" w:hanging="900"/>
    </w:pPr>
  </w:style>
  <w:style w:type="paragraph" w:customStyle="1" w:styleId="5-15">
    <w:name w:val="标题5-15"/>
    <w:basedOn w:val="5-7"/>
    <w:link w:val="5-15Char"/>
    <w:uiPriority w:val="99"/>
    <w:qFormat/>
    <w:locked/>
    <w:rsid w:val="002B25D0"/>
    <w:pPr>
      <w:ind w:left="0"/>
    </w:pPr>
  </w:style>
  <w:style w:type="paragraph" w:customStyle="1" w:styleId="5-7">
    <w:name w:val="标题5-7"/>
    <w:basedOn w:val="5-5"/>
    <w:link w:val="5-7Char"/>
    <w:uiPriority w:val="99"/>
    <w:qFormat/>
    <w:locked/>
    <w:rsid w:val="002B25D0"/>
    <w:pPr>
      <w:ind w:firstLine="400"/>
    </w:pPr>
  </w:style>
  <w:style w:type="character" w:customStyle="1" w:styleId="5-16Char">
    <w:name w:val="标题5-16 Char"/>
    <w:link w:val="5-16"/>
    <w:uiPriority w:val="99"/>
    <w:qFormat/>
    <w:locked/>
    <w:rsid w:val="002B25D0"/>
    <w:rPr>
      <w:b/>
      <w:bCs/>
      <w:sz w:val="28"/>
      <w:szCs w:val="32"/>
    </w:rPr>
  </w:style>
  <w:style w:type="paragraph" w:customStyle="1" w:styleId="5-16">
    <w:name w:val="标题5-16"/>
    <w:basedOn w:val="5-15"/>
    <w:link w:val="5-16Char"/>
    <w:uiPriority w:val="99"/>
    <w:qFormat/>
    <w:locked/>
    <w:rsid w:val="002B25D0"/>
    <w:rPr>
      <w:rFonts w:asciiTheme="minorHAnsi" w:hAnsiTheme="minorHAnsi"/>
    </w:rPr>
  </w:style>
  <w:style w:type="character" w:customStyle="1" w:styleId="cChar">
    <w:name w:val="c彩页■ Char"/>
    <w:link w:val="c"/>
    <w:qFormat/>
    <w:rsid w:val="002B25D0"/>
    <w:rPr>
      <w:rFonts w:ascii="等线" w:eastAsia="等线" w:hAnsi="等线"/>
      <w:b/>
      <w:szCs w:val="24"/>
    </w:rPr>
  </w:style>
  <w:style w:type="paragraph" w:customStyle="1" w:styleId="c">
    <w:name w:val="c彩页■"/>
    <w:basedOn w:val="1f1"/>
    <w:link w:val="cChar"/>
    <w:qFormat/>
    <w:rsid w:val="002B25D0"/>
    <w:pPr>
      <w:spacing w:line="360" w:lineRule="auto"/>
      <w:ind w:left="420" w:firstLineChars="0" w:firstLine="0"/>
    </w:pPr>
    <w:rPr>
      <w:rFonts w:ascii="等线" w:eastAsia="等线" w:hAnsi="等线" w:cstheme="minorBidi"/>
      <w:b/>
      <w:szCs w:val="24"/>
    </w:rPr>
  </w:style>
  <w:style w:type="character" w:customStyle="1" w:styleId="Charff7">
    <w:name w:val="默认文本 Char"/>
    <w:link w:val="afffffff0"/>
    <w:qFormat/>
    <w:locked/>
    <w:rsid w:val="002B25D0"/>
    <w:rPr>
      <w:rFonts w:ascii="微软雅黑" w:eastAsia="微软雅黑" w:hAnsi="微软雅黑"/>
      <w:sz w:val="24"/>
      <w:szCs w:val="24"/>
    </w:rPr>
  </w:style>
  <w:style w:type="paragraph" w:customStyle="1" w:styleId="afffffff0">
    <w:name w:val="默认文本"/>
    <w:basedOn w:val="af8"/>
    <w:link w:val="Charff7"/>
    <w:qFormat/>
    <w:rsid w:val="002B25D0"/>
    <w:pPr>
      <w:ind w:firstLineChars="200" w:firstLine="480"/>
    </w:pPr>
    <w:rPr>
      <w:rFonts w:ascii="微软雅黑" w:eastAsia="微软雅黑" w:hAnsi="微软雅黑" w:cstheme="minorBidi"/>
      <w:sz w:val="24"/>
    </w:rPr>
  </w:style>
  <w:style w:type="character" w:customStyle="1" w:styleId="Charff8">
    <w:name w:val="文字 Char"/>
    <w:link w:val="afffffff1"/>
    <w:qFormat/>
    <w:locked/>
    <w:rsid w:val="002B25D0"/>
    <w:rPr>
      <w:rFonts w:ascii="楷体_GB2312" w:eastAsia="楷体_GB2312"/>
      <w:sz w:val="28"/>
      <w:lang w:val="zh-CN"/>
    </w:rPr>
  </w:style>
  <w:style w:type="paragraph" w:customStyle="1" w:styleId="afffffff1">
    <w:name w:val="文字"/>
    <w:basedOn w:val="af8"/>
    <w:link w:val="Charff8"/>
    <w:qFormat/>
    <w:rsid w:val="002B25D0"/>
    <w:pPr>
      <w:tabs>
        <w:tab w:val="left" w:pos="8520"/>
      </w:tabs>
      <w:spacing w:line="312" w:lineRule="auto"/>
      <w:ind w:right="-210" w:firstLine="556"/>
    </w:pPr>
    <w:rPr>
      <w:rFonts w:ascii="楷体_GB2312" w:eastAsia="楷体_GB2312" w:hAnsiTheme="minorHAnsi" w:cstheme="minorBidi"/>
      <w:sz w:val="28"/>
      <w:szCs w:val="22"/>
      <w:lang w:val="zh-CN"/>
    </w:rPr>
  </w:style>
  <w:style w:type="character" w:customStyle="1" w:styleId="5-12Char">
    <w:name w:val="标题5-12 Char"/>
    <w:link w:val="5-12"/>
    <w:uiPriority w:val="99"/>
    <w:qFormat/>
    <w:locked/>
    <w:rsid w:val="002B25D0"/>
    <w:rPr>
      <w:rFonts w:ascii="Times New Roman" w:hAnsi="Times New Roman"/>
      <w:b/>
      <w:bCs/>
      <w:sz w:val="28"/>
      <w:szCs w:val="32"/>
    </w:rPr>
  </w:style>
  <w:style w:type="character" w:customStyle="1" w:styleId="Charff9">
    <w:name w:val="一一 Char"/>
    <w:link w:val="afffffff2"/>
    <w:qFormat/>
    <w:rsid w:val="002B25D0"/>
    <w:rPr>
      <w:rFonts w:ascii="黑体" w:eastAsia="黑体" w:hAnsi="黑体"/>
      <w:sz w:val="36"/>
      <w:szCs w:val="36"/>
    </w:rPr>
  </w:style>
  <w:style w:type="paragraph" w:customStyle="1" w:styleId="afffffff2">
    <w:name w:val="一一"/>
    <w:basedOn w:val="affffffe"/>
    <w:link w:val="Charff9"/>
    <w:qFormat/>
    <w:rsid w:val="002B25D0"/>
    <w:pPr>
      <w:ind w:left="0" w:firstLine="0"/>
    </w:pPr>
    <w:rPr>
      <w:rFonts w:cstheme="minorBidi"/>
    </w:rPr>
  </w:style>
  <w:style w:type="character" w:customStyle="1" w:styleId="DefaultChar">
    <w:name w:val="Default Char"/>
    <w:link w:val="Default"/>
    <w:qFormat/>
    <w:locked/>
    <w:rsid w:val="002B25D0"/>
    <w:rPr>
      <w:rFonts w:ascii="Symbol" w:eastAsia="宋体" w:hAnsi="Symbol" w:cs="Symbol"/>
      <w:color w:val="000000"/>
      <w:kern w:val="0"/>
      <w:sz w:val="24"/>
      <w:szCs w:val="24"/>
    </w:rPr>
  </w:style>
  <w:style w:type="character" w:customStyle="1" w:styleId="Charffa">
    <w:name w:val="规范正文 Char"/>
    <w:link w:val="afffffff3"/>
    <w:qFormat/>
    <w:locked/>
    <w:rsid w:val="002B25D0"/>
    <w:rPr>
      <w:sz w:val="24"/>
    </w:rPr>
  </w:style>
  <w:style w:type="paragraph" w:customStyle="1" w:styleId="afffffff3">
    <w:name w:val="规范正文"/>
    <w:basedOn w:val="af8"/>
    <w:link w:val="Charffa"/>
    <w:qFormat/>
    <w:locked/>
    <w:rsid w:val="002B25D0"/>
    <w:pPr>
      <w:adjustRightInd w:val="0"/>
      <w:snapToGrid w:val="0"/>
      <w:spacing w:line="360" w:lineRule="auto"/>
      <w:jc w:val="left"/>
    </w:pPr>
    <w:rPr>
      <w:rFonts w:asciiTheme="minorHAnsi" w:eastAsiaTheme="minorEastAsia" w:hAnsiTheme="minorHAnsi" w:cstheme="minorBidi"/>
      <w:sz w:val="24"/>
      <w:szCs w:val="22"/>
    </w:rPr>
  </w:style>
  <w:style w:type="character" w:customStyle="1" w:styleId="Charffb">
    <w:name w:val="二级标题 Char"/>
    <w:link w:val="afffffff4"/>
    <w:qFormat/>
    <w:rsid w:val="002B25D0"/>
    <w:rPr>
      <w:rFonts w:ascii="黑体" w:eastAsia="黑体" w:hAnsi="黑体"/>
      <w:sz w:val="30"/>
      <w:szCs w:val="30"/>
    </w:rPr>
  </w:style>
  <w:style w:type="paragraph" w:customStyle="1" w:styleId="afffffff4">
    <w:name w:val="二级标题"/>
    <w:basedOn w:val="47"/>
    <w:link w:val="Charffb"/>
    <w:qFormat/>
    <w:rsid w:val="002B25D0"/>
    <w:pPr>
      <w:keepLines/>
      <w:ind w:left="720" w:firstLineChars="0" w:firstLine="0"/>
      <w:contextualSpacing/>
      <w:outlineLvl w:val="1"/>
    </w:pPr>
    <w:rPr>
      <w:rFonts w:ascii="黑体" w:eastAsia="黑体" w:hAnsi="黑体" w:cstheme="minorBidi"/>
      <w:kern w:val="2"/>
      <w:sz w:val="30"/>
      <w:szCs w:val="30"/>
    </w:rPr>
  </w:style>
  <w:style w:type="character" w:customStyle="1" w:styleId="4-7Char">
    <w:name w:val="标题4-7 Char"/>
    <w:link w:val="4-7"/>
    <w:uiPriority w:val="99"/>
    <w:semiHidden/>
    <w:qFormat/>
    <w:locked/>
    <w:rsid w:val="002B25D0"/>
    <w:rPr>
      <w:rFonts w:ascii="微软雅黑" w:eastAsia="微软雅黑" w:hAnsi="微软雅黑" w:cs="微软雅黑"/>
      <w:b/>
      <w:bCs/>
      <w:sz w:val="28"/>
      <w:szCs w:val="32"/>
    </w:rPr>
  </w:style>
  <w:style w:type="paragraph" w:customStyle="1" w:styleId="4-7">
    <w:name w:val="标题4-7"/>
    <w:basedOn w:val="4-6"/>
    <w:link w:val="4-7Char"/>
    <w:uiPriority w:val="99"/>
    <w:semiHidden/>
    <w:qFormat/>
    <w:locked/>
    <w:rsid w:val="002B25D0"/>
    <w:pPr>
      <w:numPr>
        <w:numId w:val="20"/>
      </w:numPr>
      <w:tabs>
        <w:tab w:val="left" w:pos="900"/>
      </w:tabs>
      <w:ind w:left="1984" w:hanging="708"/>
    </w:pPr>
  </w:style>
  <w:style w:type="paragraph" w:customStyle="1" w:styleId="4-6">
    <w:name w:val="标题4-6"/>
    <w:basedOn w:val="4-1"/>
    <w:link w:val="4-6Char"/>
    <w:uiPriority w:val="99"/>
    <w:semiHidden/>
    <w:qFormat/>
    <w:locked/>
    <w:rsid w:val="002B25D0"/>
    <w:pPr>
      <w:numPr>
        <w:numId w:val="21"/>
      </w:numPr>
      <w:tabs>
        <w:tab w:val="left" w:pos="360"/>
      </w:tabs>
      <w:ind w:left="1984" w:hanging="708"/>
    </w:pPr>
  </w:style>
  <w:style w:type="paragraph" w:customStyle="1" w:styleId="4-1">
    <w:name w:val="标题4-1"/>
    <w:basedOn w:val="42"/>
    <w:link w:val="4-1Char"/>
    <w:uiPriority w:val="99"/>
    <w:semiHidden/>
    <w:qFormat/>
    <w:locked/>
    <w:rsid w:val="002B25D0"/>
    <w:pPr>
      <w:keepNext w:val="0"/>
      <w:keepLines w:val="0"/>
      <w:widowControl/>
      <w:numPr>
        <w:ilvl w:val="3"/>
        <w:numId w:val="22"/>
      </w:numPr>
      <w:tabs>
        <w:tab w:val="left" w:pos="432"/>
        <w:tab w:val="left" w:pos="864"/>
        <w:tab w:val="left" w:pos="2340"/>
      </w:tabs>
      <w:adjustRightInd/>
      <w:spacing w:before="0" w:after="0" w:line="360" w:lineRule="auto"/>
      <w:jc w:val="left"/>
      <w:textAlignment w:val="auto"/>
    </w:pPr>
    <w:rPr>
      <w:rFonts w:ascii="微软雅黑" w:eastAsia="微软雅黑" w:hAnsi="微软雅黑" w:cs="微软雅黑"/>
      <w:bCs/>
      <w:kern w:val="2"/>
      <w:szCs w:val="32"/>
    </w:rPr>
  </w:style>
  <w:style w:type="character" w:customStyle="1" w:styleId="5-17Char">
    <w:name w:val="标题5-17 Char"/>
    <w:link w:val="5-17"/>
    <w:uiPriority w:val="99"/>
    <w:qFormat/>
    <w:locked/>
    <w:rsid w:val="002B25D0"/>
    <w:rPr>
      <w:b/>
      <w:bCs/>
      <w:sz w:val="28"/>
      <w:szCs w:val="32"/>
    </w:rPr>
  </w:style>
  <w:style w:type="paragraph" w:customStyle="1" w:styleId="5-17">
    <w:name w:val="标题5-17"/>
    <w:basedOn w:val="5-15"/>
    <w:link w:val="5-17Char"/>
    <w:uiPriority w:val="99"/>
    <w:qFormat/>
    <w:locked/>
    <w:rsid w:val="002B25D0"/>
    <w:pPr>
      <w:numPr>
        <w:ilvl w:val="4"/>
        <w:numId w:val="23"/>
      </w:numPr>
      <w:ind w:left="420"/>
    </w:pPr>
    <w:rPr>
      <w:rFonts w:asciiTheme="minorHAnsi" w:hAnsiTheme="minorHAnsi"/>
    </w:rPr>
  </w:style>
  <w:style w:type="character" w:customStyle="1" w:styleId="Charffc">
    <w:name w:val="四级标题 Char"/>
    <w:link w:val="afffffff5"/>
    <w:qFormat/>
    <w:locked/>
    <w:rsid w:val="002B25D0"/>
    <w:rPr>
      <w:rFonts w:ascii="Arial" w:eastAsia="微软雅黑" w:hAnsi="Arial" w:cs="微软雅黑"/>
      <w:b/>
      <w:bCs/>
      <w:sz w:val="28"/>
      <w:szCs w:val="32"/>
    </w:rPr>
  </w:style>
  <w:style w:type="paragraph" w:customStyle="1" w:styleId="afffffff5">
    <w:name w:val="四级标题"/>
    <w:basedOn w:val="33"/>
    <w:link w:val="Charffc"/>
    <w:qFormat/>
    <w:locked/>
    <w:rsid w:val="002B25D0"/>
    <w:pPr>
      <w:keepNext w:val="0"/>
      <w:keepLines w:val="0"/>
      <w:widowControl/>
      <w:tabs>
        <w:tab w:val="left" w:pos="432"/>
        <w:tab w:val="left" w:pos="720"/>
        <w:tab w:val="left" w:pos="851"/>
      </w:tabs>
      <w:autoSpaceDE/>
      <w:autoSpaceDN/>
      <w:adjustRightInd/>
      <w:spacing w:before="0" w:after="0" w:line="300" w:lineRule="auto"/>
      <w:ind w:left="851" w:rightChars="100" w:right="100" w:hanging="851"/>
    </w:pPr>
    <w:rPr>
      <w:rFonts w:ascii="Arial" w:eastAsia="微软雅黑" w:hAnsi="Arial" w:cs="微软雅黑"/>
      <w:bCs/>
      <w:kern w:val="2"/>
      <w:sz w:val="28"/>
      <w:szCs w:val="32"/>
      <w:u w:val="none"/>
    </w:rPr>
  </w:style>
  <w:style w:type="character" w:customStyle="1" w:styleId="4-8Char">
    <w:name w:val="标题4-8 Char"/>
    <w:link w:val="4-8"/>
    <w:uiPriority w:val="99"/>
    <w:semiHidden/>
    <w:qFormat/>
    <w:locked/>
    <w:rsid w:val="002B25D0"/>
    <w:rPr>
      <w:rFonts w:ascii="微软雅黑" w:eastAsia="微软雅黑" w:hAnsi="微软雅黑" w:cs="微软雅黑"/>
      <w:b/>
      <w:bCs/>
      <w:sz w:val="28"/>
      <w:szCs w:val="32"/>
    </w:rPr>
  </w:style>
  <w:style w:type="paragraph" w:customStyle="1" w:styleId="4-8">
    <w:name w:val="标题4-8"/>
    <w:basedOn w:val="4-4"/>
    <w:link w:val="4-8Char"/>
    <w:uiPriority w:val="99"/>
    <w:semiHidden/>
    <w:qFormat/>
    <w:locked/>
    <w:rsid w:val="002B25D0"/>
    <w:pPr>
      <w:numPr>
        <w:numId w:val="24"/>
      </w:numPr>
      <w:tabs>
        <w:tab w:val="clear" w:pos="432"/>
        <w:tab w:val="left" w:pos="360"/>
        <w:tab w:val="left" w:pos="420"/>
      </w:tabs>
    </w:pPr>
  </w:style>
  <w:style w:type="paragraph" w:customStyle="1" w:styleId="4-4">
    <w:name w:val="标题4-4"/>
    <w:basedOn w:val="4-1"/>
    <w:link w:val="4-4Char"/>
    <w:uiPriority w:val="99"/>
    <w:semiHidden/>
    <w:qFormat/>
    <w:locked/>
    <w:rsid w:val="002B25D0"/>
    <w:pPr>
      <w:numPr>
        <w:numId w:val="25"/>
      </w:numPr>
    </w:pPr>
  </w:style>
  <w:style w:type="character" w:customStyle="1" w:styleId="5-29Char">
    <w:name w:val="标题5-29 Char"/>
    <w:link w:val="5-29"/>
    <w:uiPriority w:val="99"/>
    <w:qFormat/>
    <w:locked/>
    <w:rsid w:val="002B25D0"/>
    <w:rPr>
      <w:b/>
      <w:bCs/>
      <w:sz w:val="28"/>
      <w:szCs w:val="32"/>
    </w:rPr>
  </w:style>
  <w:style w:type="paragraph" w:customStyle="1" w:styleId="5-29">
    <w:name w:val="标题5-29"/>
    <w:basedOn w:val="5-28"/>
    <w:link w:val="5-29Char"/>
    <w:uiPriority w:val="99"/>
    <w:qFormat/>
    <w:locked/>
    <w:rsid w:val="002B25D0"/>
    <w:pPr>
      <w:ind w:firstLine="420"/>
    </w:pPr>
  </w:style>
  <w:style w:type="paragraph" w:customStyle="1" w:styleId="5-28">
    <w:name w:val="标题5-28"/>
    <w:basedOn w:val="5-14"/>
    <w:link w:val="5-28Char"/>
    <w:uiPriority w:val="99"/>
    <w:qFormat/>
    <w:locked/>
    <w:rsid w:val="002B25D0"/>
    <w:pPr>
      <w:numPr>
        <w:numId w:val="26"/>
      </w:numPr>
      <w:ind w:left="0" w:firstLine="0"/>
    </w:pPr>
  </w:style>
  <w:style w:type="character" w:customStyle="1" w:styleId="TableTextChar1">
    <w:name w:val="Table Text Char1"/>
    <w:qFormat/>
    <w:locked/>
    <w:rsid w:val="002B25D0"/>
    <w:rPr>
      <w:rFonts w:ascii="Times New Roman" w:hAnsi="Times New Roman" w:cs="Times New Roman" w:hint="default"/>
      <w:snapToGrid w:val="0"/>
    </w:rPr>
  </w:style>
  <w:style w:type="character" w:customStyle="1" w:styleId="MMTopic3Char">
    <w:name w:val="MM Topic 3 Char"/>
    <w:link w:val="MMTopic3"/>
    <w:uiPriority w:val="99"/>
    <w:semiHidden/>
    <w:qFormat/>
    <w:locked/>
    <w:rsid w:val="002B25D0"/>
    <w:rPr>
      <w:rFonts w:ascii="微软雅黑" w:eastAsia="微软雅黑" w:hAnsi="微软雅黑" w:cs="微软雅黑"/>
      <w:b/>
      <w:bCs/>
      <w:color w:val="000000"/>
      <w:kern w:val="44"/>
      <w:sz w:val="32"/>
      <w:szCs w:val="32"/>
    </w:rPr>
  </w:style>
  <w:style w:type="paragraph" w:customStyle="1" w:styleId="MMTopic3">
    <w:name w:val="MM Topic 3"/>
    <w:basedOn w:val="33"/>
    <w:link w:val="MMTopic3Char"/>
    <w:uiPriority w:val="99"/>
    <w:semiHidden/>
    <w:qFormat/>
    <w:locked/>
    <w:rsid w:val="002B25D0"/>
    <w:pPr>
      <w:keepNext w:val="0"/>
      <w:keepLines w:val="0"/>
      <w:widowControl/>
      <w:tabs>
        <w:tab w:val="left" w:pos="432"/>
        <w:tab w:val="left" w:pos="720"/>
      </w:tabs>
      <w:autoSpaceDE/>
      <w:autoSpaceDN/>
      <w:adjustRightInd/>
      <w:spacing w:before="0" w:after="0" w:line="415" w:lineRule="auto"/>
    </w:pPr>
    <w:rPr>
      <w:rFonts w:ascii="微软雅黑" w:eastAsia="微软雅黑" w:hAnsi="微软雅黑" w:cs="微软雅黑"/>
      <w:bCs/>
      <w:color w:val="000000"/>
      <w:kern w:val="44"/>
      <w:sz w:val="32"/>
      <w:szCs w:val="32"/>
      <w:u w:val="none"/>
    </w:rPr>
  </w:style>
  <w:style w:type="character" w:customStyle="1" w:styleId="5-30Char">
    <w:name w:val="标题5-30 Char"/>
    <w:link w:val="5-30"/>
    <w:uiPriority w:val="99"/>
    <w:qFormat/>
    <w:locked/>
    <w:rsid w:val="002B25D0"/>
    <w:rPr>
      <w:b/>
      <w:bCs/>
      <w:sz w:val="28"/>
      <w:szCs w:val="32"/>
    </w:rPr>
  </w:style>
  <w:style w:type="paragraph" w:customStyle="1" w:styleId="5-30">
    <w:name w:val="标题5-30"/>
    <w:basedOn w:val="5-22"/>
    <w:link w:val="5-30Char"/>
    <w:uiPriority w:val="99"/>
    <w:qFormat/>
    <w:locked/>
    <w:rsid w:val="002B25D0"/>
    <w:pPr>
      <w:ind w:left="2526" w:hanging="420"/>
    </w:pPr>
    <w:rPr>
      <w:rFonts w:asciiTheme="minorHAnsi" w:hAnsiTheme="minorHAnsi"/>
    </w:rPr>
  </w:style>
  <w:style w:type="character" w:customStyle="1" w:styleId="22Char">
    <w:name w:val="正文，段落，小四，22磅行距 Char"/>
    <w:link w:val="220"/>
    <w:qFormat/>
    <w:locked/>
    <w:rsid w:val="002B25D0"/>
    <w:rPr>
      <w:rFonts w:ascii="Calibri" w:hAnsi="Calibri"/>
      <w:sz w:val="24"/>
      <w:szCs w:val="24"/>
    </w:rPr>
  </w:style>
  <w:style w:type="paragraph" w:customStyle="1" w:styleId="220">
    <w:name w:val="正文，段落，小四，22磅行距"/>
    <w:basedOn w:val="af8"/>
    <w:link w:val="22Char"/>
    <w:qFormat/>
    <w:rsid w:val="002B25D0"/>
    <w:pPr>
      <w:spacing w:line="440" w:lineRule="exact"/>
      <w:ind w:firstLine="420"/>
    </w:pPr>
    <w:rPr>
      <w:rFonts w:eastAsiaTheme="minorEastAsia" w:cstheme="minorBidi"/>
      <w:sz w:val="24"/>
    </w:rPr>
  </w:style>
  <w:style w:type="character" w:customStyle="1" w:styleId="2Char4">
    <w:name w:val="样式2 Char"/>
    <w:link w:val="2c"/>
    <w:qFormat/>
    <w:locked/>
    <w:rsid w:val="002B25D0"/>
    <w:rPr>
      <w:rFonts w:ascii="Calibri" w:eastAsia="宋体" w:hAnsi="Calibri" w:cs="Times New Roman"/>
      <w:sz w:val="24"/>
      <w:szCs w:val="20"/>
    </w:rPr>
  </w:style>
  <w:style w:type="character" w:customStyle="1" w:styleId="Charffd">
    <w:name w:val="正文（缩进） Char"/>
    <w:link w:val="afffffff6"/>
    <w:qFormat/>
    <w:locked/>
    <w:rsid w:val="002B25D0"/>
    <w:rPr>
      <w:sz w:val="24"/>
      <w:szCs w:val="24"/>
    </w:rPr>
  </w:style>
  <w:style w:type="paragraph" w:customStyle="1" w:styleId="afffffff6">
    <w:name w:val="正文（缩进）"/>
    <w:basedOn w:val="af8"/>
    <w:link w:val="Charffd"/>
    <w:qFormat/>
    <w:locked/>
    <w:rsid w:val="002B25D0"/>
    <w:pPr>
      <w:spacing w:beforeLines="50" w:afterLines="50" w:line="360" w:lineRule="auto"/>
      <w:ind w:firstLineChars="200" w:firstLine="480"/>
    </w:pPr>
    <w:rPr>
      <w:rFonts w:asciiTheme="minorHAnsi" w:eastAsiaTheme="minorEastAsia" w:hAnsiTheme="minorHAnsi" w:cstheme="minorBidi"/>
      <w:sz w:val="24"/>
    </w:rPr>
  </w:style>
  <w:style w:type="character" w:customStyle="1" w:styleId="-Char">
    <w:name w:val="江西-正文 Char"/>
    <w:link w:val="-"/>
    <w:qFormat/>
    <w:locked/>
    <w:rsid w:val="002B25D0"/>
    <w:rPr>
      <w:rFonts w:ascii="Calibri" w:eastAsia="华文中宋" w:hAnsi="Calibri"/>
      <w:sz w:val="24"/>
    </w:rPr>
  </w:style>
  <w:style w:type="paragraph" w:customStyle="1" w:styleId="-">
    <w:name w:val="江西-正文"/>
    <w:basedOn w:val="af8"/>
    <w:link w:val="-Char"/>
    <w:qFormat/>
    <w:locked/>
    <w:rsid w:val="002B25D0"/>
    <w:pPr>
      <w:ind w:firstLineChars="200" w:firstLine="200"/>
    </w:pPr>
    <w:rPr>
      <w:rFonts w:eastAsia="华文中宋" w:cstheme="minorBidi"/>
      <w:sz w:val="24"/>
      <w:szCs w:val="22"/>
    </w:rPr>
  </w:style>
  <w:style w:type="character" w:customStyle="1" w:styleId="5-23Char">
    <w:name w:val="标题5-23 Char"/>
    <w:link w:val="5-23"/>
    <w:uiPriority w:val="99"/>
    <w:qFormat/>
    <w:locked/>
    <w:rsid w:val="002B25D0"/>
    <w:rPr>
      <w:b/>
      <w:bCs/>
      <w:sz w:val="28"/>
      <w:szCs w:val="32"/>
    </w:rPr>
  </w:style>
  <w:style w:type="paragraph" w:customStyle="1" w:styleId="5-23">
    <w:name w:val="标题5-23"/>
    <w:basedOn w:val="5-16"/>
    <w:link w:val="5-23Char"/>
    <w:uiPriority w:val="99"/>
    <w:qFormat/>
    <w:locked/>
    <w:rsid w:val="002B25D0"/>
    <w:pPr>
      <w:numPr>
        <w:ilvl w:val="0"/>
        <w:numId w:val="0"/>
      </w:numPr>
      <w:ind w:left="846" w:hanging="440"/>
    </w:pPr>
  </w:style>
  <w:style w:type="character" w:customStyle="1" w:styleId="1Char5">
    <w:name w:val="顺序编号1 Char"/>
    <w:link w:val="1ff5"/>
    <w:qFormat/>
    <w:locked/>
    <w:rsid w:val="002B25D0"/>
    <w:rPr>
      <w:rFonts w:ascii="Calibri" w:hAnsi="Calibri"/>
      <w:szCs w:val="21"/>
    </w:rPr>
  </w:style>
  <w:style w:type="paragraph" w:customStyle="1" w:styleId="1ff5">
    <w:name w:val="顺序编号1"/>
    <w:basedOn w:val="af8"/>
    <w:link w:val="1Char5"/>
    <w:qFormat/>
    <w:rsid w:val="002B25D0"/>
    <w:pPr>
      <w:spacing w:line="360" w:lineRule="auto"/>
      <w:ind w:firstLineChars="200" w:firstLine="200"/>
    </w:pPr>
    <w:rPr>
      <w:rFonts w:eastAsiaTheme="minorEastAsia" w:cstheme="minorBidi"/>
      <w:szCs w:val="21"/>
    </w:rPr>
  </w:style>
  <w:style w:type="character" w:customStyle="1" w:styleId="5-1Char">
    <w:name w:val="标题5-1 Char"/>
    <w:link w:val="5-1"/>
    <w:qFormat/>
    <w:locked/>
    <w:rsid w:val="002B25D0"/>
    <w:rPr>
      <w:rFonts w:ascii="Times New Roman" w:hAnsi="Times New Roman"/>
      <w:b/>
      <w:bCs/>
      <w:sz w:val="28"/>
      <w:szCs w:val="32"/>
    </w:rPr>
  </w:style>
  <w:style w:type="character" w:customStyle="1" w:styleId="5-33Char">
    <w:name w:val="标题5-33 Char"/>
    <w:link w:val="5-33"/>
    <w:uiPriority w:val="99"/>
    <w:qFormat/>
    <w:locked/>
    <w:rsid w:val="002B25D0"/>
    <w:rPr>
      <w:b/>
      <w:bCs/>
      <w:sz w:val="24"/>
      <w:szCs w:val="24"/>
    </w:rPr>
  </w:style>
  <w:style w:type="paragraph" w:customStyle="1" w:styleId="5-33">
    <w:name w:val="标题5-33"/>
    <w:basedOn w:val="5-1"/>
    <w:link w:val="5-33Char"/>
    <w:uiPriority w:val="99"/>
    <w:qFormat/>
    <w:locked/>
    <w:rsid w:val="002B25D0"/>
    <w:pPr>
      <w:numPr>
        <w:ilvl w:val="0"/>
        <w:numId w:val="0"/>
      </w:numPr>
      <w:ind w:left="2100" w:firstLine="420"/>
    </w:pPr>
    <w:rPr>
      <w:rFonts w:asciiTheme="minorHAnsi" w:hAnsiTheme="minorHAnsi"/>
      <w:sz w:val="24"/>
      <w:szCs w:val="24"/>
    </w:rPr>
  </w:style>
  <w:style w:type="character" w:customStyle="1" w:styleId="5-2Char">
    <w:name w:val="标题5-2 Char"/>
    <w:link w:val="5-2"/>
    <w:qFormat/>
    <w:locked/>
    <w:rsid w:val="002B25D0"/>
    <w:rPr>
      <w:rFonts w:ascii="宋体" w:eastAsia="宋体" w:hAnsi="宋体" w:cs="Times New Roman"/>
      <w:b/>
      <w:sz w:val="28"/>
      <w:szCs w:val="24"/>
    </w:rPr>
  </w:style>
  <w:style w:type="character" w:customStyle="1" w:styleId="DefaultCharChar">
    <w:name w:val="Default Char Char"/>
    <w:qFormat/>
    <w:rsid w:val="002B25D0"/>
    <w:rPr>
      <w:rFonts w:ascii="宋体" w:cs="宋体"/>
      <w:color w:val="000000"/>
      <w:sz w:val="24"/>
      <w:szCs w:val="24"/>
    </w:rPr>
  </w:style>
  <w:style w:type="character" w:customStyle="1" w:styleId="Charfc">
    <w:name w:val="缺省文本 Char"/>
    <w:link w:val="afffff3"/>
    <w:qFormat/>
    <w:locked/>
    <w:rsid w:val="002B25D0"/>
    <w:rPr>
      <w:rFonts w:ascii="Calibri" w:eastAsia="宋体" w:hAnsi="Calibri" w:cs="Times New Roman"/>
      <w:kern w:val="0"/>
      <w:sz w:val="24"/>
      <w:szCs w:val="24"/>
    </w:rPr>
  </w:style>
  <w:style w:type="character" w:customStyle="1" w:styleId="5-28Char">
    <w:name w:val="标题5-28 Char"/>
    <w:link w:val="5-28"/>
    <w:uiPriority w:val="99"/>
    <w:qFormat/>
    <w:locked/>
    <w:rsid w:val="002B25D0"/>
    <w:rPr>
      <w:b/>
      <w:bCs/>
      <w:sz w:val="28"/>
      <w:szCs w:val="32"/>
    </w:rPr>
  </w:style>
  <w:style w:type="character" w:customStyle="1" w:styleId="4-3Char">
    <w:name w:val="标题4-3 Char"/>
    <w:link w:val="4-3"/>
    <w:uiPriority w:val="99"/>
    <w:semiHidden/>
    <w:qFormat/>
    <w:locked/>
    <w:rsid w:val="002B25D0"/>
    <w:rPr>
      <w:rFonts w:ascii="微软雅黑" w:eastAsia="微软雅黑" w:hAnsi="微软雅黑" w:cs="微软雅黑"/>
      <w:b/>
      <w:bCs/>
      <w:sz w:val="28"/>
      <w:szCs w:val="32"/>
    </w:rPr>
  </w:style>
  <w:style w:type="paragraph" w:customStyle="1" w:styleId="4-3">
    <w:name w:val="标题4-3"/>
    <w:basedOn w:val="42"/>
    <w:link w:val="4-3Char"/>
    <w:uiPriority w:val="99"/>
    <w:semiHidden/>
    <w:qFormat/>
    <w:locked/>
    <w:rsid w:val="002B25D0"/>
    <w:pPr>
      <w:keepNext w:val="0"/>
      <w:keepLines w:val="0"/>
      <w:widowControl/>
      <w:numPr>
        <w:ilvl w:val="3"/>
        <w:numId w:val="27"/>
      </w:numPr>
      <w:tabs>
        <w:tab w:val="left" w:pos="432"/>
        <w:tab w:val="left" w:pos="864"/>
        <w:tab w:val="left" w:pos="1984"/>
      </w:tabs>
      <w:adjustRightInd/>
      <w:spacing w:before="0" w:after="0" w:line="360" w:lineRule="auto"/>
      <w:ind w:left="0"/>
      <w:jc w:val="left"/>
      <w:textAlignment w:val="auto"/>
      <w:outlineLvl w:val="4"/>
    </w:pPr>
    <w:rPr>
      <w:rFonts w:ascii="微软雅黑" w:eastAsia="微软雅黑" w:hAnsi="微软雅黑" w:cs="微软雅黑"/>
      <w:bCs/>
      <w:kern w:val="2"/>
      <w:szCs w:val="32"/>
    </w:rPr>
  </w:style>
  <w:style w:type="character" w:customStyle="1" w:styleId="Charffe">
    <w:name w:val="表格正文 Char"/>
    <w:link w:val="afffffff7"/>
    <w:qFormat/>
    <w:locked/>
    <w:rsid w:val="002B25D0"/>
    <w:rPr>
      <w:rFonts w:ascii="Verdana" w:hAnsi="Verdana"/>
      <w:szCs w:val="28"/>
    </w:rPr>
  </w:style>
  <w:style w:type="paragraph" w:customStyle="1" w:styleId="afffffff7">
    <w:name w:val="表格正文"/>
    <w:basedOn w:val="af8"/>
    <w:link w:val="Charffe"/>
    <w:qFormat/>
    <w:locked/>
    <w:rsid w:val="002B25D0"/>
    <w:pPr>
      <w:spacing w:line="360" w:lineRule="auto"/>
      <w:jc w:val="left"/>
    </w:pPr>
    <w:rPr>
      <w:rFonts w:ascii="Verdana" w:eastAsiaTheme="minorEastAsia" w:hAnsi="Verdana" w:cstheme="minorBidi"/>
      <w:szCs w:val="28"/>
    </w:rPr>
  </w:style>
  <w:style w:type="character" w:customStyle="1" w:styleId="1ff6">
    <w:name w:val="标题 字符1"/>
    <w:uiPriority w:val="10"/>
    <w:qFormat/>
    <w:rsid w:val="002B25D0"/>
    <w:rPr>
      <w:rFonts w:ascii="等线 Light" w:eastAsia="等线 Light" w:hAnsi="等线 Light" w:cs="Times New Roman"/>
      <w:b/>
      <w:bCs/>
      <w:sz w:val="32"/>
      <w:szCs w:val="32"/>
    </w:rPr>
  </w:style>
  <w:style w:type="character" w:customStyle="1" w:styleId="5-13Char">
    <w:name w:val="标题5-13 Char"/>
    <w:link w:val="5-13"/>
    <w:uiPriority w:val="99"/>
    <w:qFormat/>
    <w:locked/>
    <w:rsid w:val="002B25D0"/>
    <w:rPr>
      <w:rFonts w:ascii="Times New Roman" w:hAnsi="Times New Roman"/>
      <w:b/>
      <w:bCs/>
      <w:sz w:val="28"/>
      <w:szCs w:val="32"/>
    </w:rPr>
  </w:style>
  <w:style w:type="character" w:customStyle="1" w:styleId="1Char6">
    <w:name w:val="表1 Char"/>
    <w:link w:val="14"/>
    <w:qFormat/>
    <w:rsid w:val="002B25D0"/>
    <w:rPr>
      <w:rFonts w:eastAsia="黑体"/>
      <w:sz w:val="24"/>
      <w:szCs w:val="28"/>
    </w:rPr>
  </w:style>
  <w:style w:type="paragraph" w:customStyle="1" w:styleId="14">
    <w:name w:val="表1"/>
    <w:basedOn w:val="af8"/>
    <w:link w:val="1Char6"/>
    <w:qFormat/>
    <w:rsid w:val="002B25D0"/>
    <w:pPr>
      <w:numPr>
        <w:numId w:val="28"/>
      </w:numPr>
      <w:spacing w:line="360" w:lineRule="auto"/>
      <w:ind w:left="0" w:firstLine="0"/>
      <w:jc w:val="center"/>
    </w:pPr>
    <w:rPr>
      <w:rFonts w:asciiTheme="minorHAnsi" w:eastAsia="黑体" w:hAnsiTheme="minorHAnsi" w:cstheme="minorBidi"/>
      <w:sz w:val="24"/>
      <w:szCs w:val="28"/>
    </w:rPr>
  </w:style>
  <w:style w:type="character" w:customStyle="1" w:styleId="Charfff">
    <w:name w:val="四 Char"/>
    <w:link w:val="afffffff8"/>
    <w:qFormat/>
    <w:rsid w:val="002B25D0"/>
    <w:rPr>
      <w:rFonts w:ascii="黑体" w:eastAsia="黑体" w:hAnsi="黑体" w:cs="微软雅黑"/>
      <w:sz w:val="24"/>
      <w:szCs w:val="24"/>
    </w:rPr>
  </w:style>
  <w:style w:type="paragraph" w:customStyle="1" w:styleId="afffffff8">
    <w:name w:val="四"/>
    <w:basedOn w:val="afffffff5"/>
    <w:link w:val="Charfff"/>
    <w:qFormat/>
    <w:rsid w:val="002B25D0"/>
    <w:pPr>
      <w:keepLines/>
      <w:widowControl w:val="0"/>
      <w:tabs>
        <w:tab w:val="clear" w:pos="432"/>
        <w:tab w:val="clear" w:pos="720"/>
        <w:tab w:val="clear" w:pos="851"/>
      </w:tabs>
      <w:spacing w:line="360" w:lineRule="auto"/>
      <w:ind w:left="1984" w:rightChars="0" w:right="0" w:hanging="1984"/>
      <w:contextualSpacing/>
      <w:jc w:val="both"/>
      <w:outlineLvl w:val="3"/>
    </w:pPr>
    <w:rPr>
      <w:rFonts w:ascii="黑体" w:eastAsia="黑体" w:hAnsi="黑体"/>
      <w:b w:val="0"/>
      <w:bCs w:val="0"/>
      <w:sz w:val="24"/>
      <w:szCs w:val="24"/>
    </w:rPr>
  </w:style>
  <w:style w:type="character" w:customStyle="1" w:styleId="3zw">
    <w:name w:val="3zw"/>
    <w:qFormat/>
    <w:rsid w:val="002B25D0"/>
  </w:style>
  <w:style w:type="character" w:customStyle="1" w:styleId="-CharChar">
    <w:name w:val="乌市-正文 Char Char"/>
    <w:link w:val="-0"/>
    <w:qFormat/>
    <w:locked/>
    <w:rsid w:val="002B25D0"/>
    <w:rPr>
      <w:rFonts w:ascii="Calibri" w:eastAsia="华文中宋" w:hAnsi="Calibri"/>
      <w:sz w:val="24"/>
      <w:szCs w:val="21"/>
    </w:rPr>
  </w:style>
  <w:style w:type="paragraph" w:customStyle="1" w:styleId="-0">
    <w:name w:val="乌市-正文"/>
    <w:basedOn w:val="af8"/>
    <w:link w:val="-CharChar"/>
    <w:qFormat/>
    <w:locked/>
    <w:rsid w:val="002B25D0"/>
    <w:pPr>
      <w:ind w:firstLineChars="200" w:firstLine="200"/>
    </w:pPr>
    <w:rPr>
      <w:rFonts w:eastAsia="华文中宋" w:cstheme="minorBidi"/>
      <w:sz w:val="24"/>
      <w:szCs w:val="21"/>
    </w:rPr>
  </w:style>
  <w:style w:type="character" w:customStyle="1" w:styleId="hrefstyle">
    <w:name w:val="hrefstyle"/>
    <w:qFormat/>
    <w:rsid w:val="002B25D0"/>
  </w:style>
  <w:style w:type="character" w:customStyle="1" w:styleId="6Char0">
    <w:name w:val="标题6 Char"/>
    <w:link w:val="61"/>
    <w:qFormat/>
    <w:rsid w:val="002B25D0"/>
    <w:rPr>
      <w:rFonts w:eastAsia="黑体"/>
      <w:b/>
      <w:bCs/>
      <w:sz w:val="24"/>
      <w:szCs w:val="28"/>
    </w:rPr>
  </w:style>
  <w:style w:type="paragraph" w:customStyle="1" w:styleId="61">
    <w:name w:val="标题6"/>
    <w:basedOn w:val="6"/>
    <w:next w:val="af8"/>
    <w:link w:val="6Char0"/>
    <w:qFormat/>
    <w:rsid w:val="002B25D0"/>
    <w:pPr>
      <w:tabs>
        <w:tab w:val="left" w:pos="432"/>
      </w:tabs>
      <w:adjustRightInd/>
      <w:spacing w:line="320" w:lineRule="auto"/>
      <w:contextualSpacing/>
      <w:textAlignment w:val="auto"/>
    </w:pPr>
    <w:rPr>
      <w:rFonts w:asciiTheme="minorHAnsi" w:hAnsiTheme="minorHAnsi" w:cstheme="minorBidi"/>
      <w:bCs/>
      <w:kern w:val="2"/>
      <w:szCs w:val="28"/>
    </w:rPr>
  </w:style>
  <w:style w:type="character" w:customStyle="1" w:styleId="Charfff0">
    <w:name w:val="表格文本 Char"/>
    <w:link w:val="afffffff9"/>
    <w:qFormat/>
    <w:locked/>
    <w:rsid w:val="002B25D0"/>
    <w:rPr>
      <w:rFonts w:ascii="Arial" w:hAnsi="Arial"/>
      <w:szCs w:val="21"/>
      <w:lang w:eastAsia="en-US" w:bidi="en-US"/>
    </w:rPr>
  </w:style>
  <w:style w:type="paragraph" w:customStyle="1" w:styleId="afffffff9">
    <w:name w:val="表格文本"/>
    <w:link w:val="Charfff0"/>
    <w:qFormat/>
    <w:locked/>
    <w:rsid w:val="002B25D0"/>
    <w:pPr>
      <w:tabs>
        <w:tab w:val="decimal" w:pos="0"/>
      </w:tabs>
      <w:spacing w:after="200" w:line="276" w:lineRule="auto"/>
    </w:pPr>
    <w:rPr>
      <w:rFonts w:ascii="Arial" w:hAnsi="Arial"/>
      <w:szCs w:val="21"/>
      <w:lang w:eastAsia="en-US" w:bidi="en-US"/>
    </w:rPr>
  </w:style>
  <w:style w:type="character" w:customStyle="1" w:styleId="4Char1">
    <w:name w:val="4级标题 Char"/>
    <w:link w:val="49"/>
    <w:qFormat/>
    <w:locked/>
    <w:rsid w:val="002B25D0"/>
    <w:rPr>
      <w:rFonts w:ascii="Arial" w:eastAsia="等线" w:hAnsi="Arial"/>
      <w:b/>
      <w:bCs/>
      <w:sz w:val="24"/>
      <w:szCs w:val="32"/>
    </w:rPr>
  </w:style>
  <w:style w:type="paragraph" w:customStyle="1" w:styleId="49">
    <w:name w:val="4级标题"/>
    <w:basedOn w:val="42"/>
    <w:link w:val="4Char1"/>
    <w:qFormat/>
    <w:locked/>
    <w:rsid w:val="002B25D0"/>
    <w:pPr>
      <w:keepNext w:val="0"/>
      <w:keepLines w:val="0"/>
      <w:widowControl/>
      <w:tabs>
        <w:tab w:val="left" w:pos="432"/>
        <w:tab w:val="left" w:pos="864"/>
        <w:tab w:val="left" w:pos="1944"/>
      </w:tabs>
      <w:adjustRightInd/>
      <w:spacing w:beforeLines="50" w:before="0" w:line="372" w:lineRule="auto"/>
      <w:ind w:left="864" w:hanging="864"/>
      <w:textAlignment w:val="auto"/>
    </w:pPr>
    <w:rPr>
      <w:rFonts w:eastAsia="等线" w:cstheme="minorBidi"/>
      <w:bCs/>
      <w:kern w:val="2"/>
      <w:sz w:val="24"/>
      <w:szCs w:val="32"/>
    </w:rPr>
  </w:style>
  <w:style w:type="character" w:customStyle="1" w:styleId="5-7Char">
    <w:name w:val="标题5-7 Char"/>
    <w:link w:val="5-7"/>
    <w:uiPriority w:val="99"/>
    <w:qFormat/>
    <w:locked/>
    <w:rsid w:val="002B25D0"/>
    <w:rPr>
      <w:rFonts w:ascii="Times New Roman" w:hAnsi="Times New Roman"/>
      <w:b/>
      <w:bCs/>
      <w:sz w:val="28"/>
      <w:szCs w:val="32"/>
    </w:rPr>
  </w:style>
  <w:style w:type="character" w:customStyle="1" w:styleId="Charfd">
    <w:name w:val="正文 Char"/>
    <w:link w:val="1f4"/>
    <w:qFormat/>
    <w:locked/>
    <w:rsid w:val="002B25D0"/>
    <w:rPr>
      <w:rFonts w:ascii="宋体" w:eastAsia="宋体" w:hAnsi="宋体" w:cs="宋体"/>
      <w:szCs w:val="21"/>
    </w:rPr>
  </w:style>
  <w:style w:type="character" w:customStyle="1" w:styleId="MMTopic1Char">
    <w:name w:val="MM Topic 1 Char"/>
    <w:link w:val="MMTopic1"/>
    <w:uiPriority w:val="99"/>
    <w:semiHidden/>
    <w:qFormat/>
    <w:locked/>
    <w:rsid w:val="002B25D0"/>
    <w:rPr>
      <w:rFonts w:ascii="Book Antiqua" w:eastAsia="微软雅黑" w:hAnsi="Book Antiqua" w:cs="Arial"/>
      <w:b/>
      <w:bCs/>
      <w:sz w:val="32"/>
      <w:szCs w:val="32"/>
    </w:rPr>
  </w:style>
  <w:style w:type="paragraph" w:customStyle="1" w:styleId="MMTopic1">
    <w:name w:val="MM Topic 1"/>
    <w:basedOn w:val="16"/>
    <w:link w:val="MMTopic1Char"/>
    <w:uiPriority w:val="99"/>
    <w:semiHidden/>
    <w:qFormat/>
    <w:locked/>
    <w:rsid w:val="002B25D0"/>
    <w:pPr>
      <w:keepNext w:val="0"/>
      <w:keepLines w:val="0"/>
      <w:widowControl/>
      <w:tabs>
        <w:tab w:val="left" w:pos="432"/>
      </w:tabs>
      <w:autoSpaceDE/>
      <w:autoSpaceDN/>
      <w:adjustRightInd/>
      <w:spacing w:before="0" w:after="0" w:line="360" w:lineRule="auto"/>
      <w:ind w:firstLine="400"/>
      <w:jc w:val="both"/>
    </w:pPr>
    <w:rPr>
      <w:rFonts w:ascii="Book Antiqua" w:eastAsia="微软雅黑" w:hAnsi="Book Antiqua" w:cs="Arial"/>
      <w:bCs/>
      <w:kern w:val="2"/>
      <w:szCs w:val="32"/>
    </w:rPr>
  </w:style>
  <w:style w:type="character" w:customStyle="1" w:styleId="3a">
    <w:name w:val="3级标题 字符"/>
    <w:link w:val="3b"/>
    <w:qFormat/>
    <w:locked/>
    <w:rsid w:val="002B25D0"/>
    <w:rPr>
      <w:rFonts w:ascii="Arial" w:eastAsia="仿宋" w:hAnsi="Arial"/>
      <w:b/>
      <w:bCs/>
      <w:sz w:val="28"/>
      <w:szCs w:val="28"/>
    </w:rPr>
  </w:style>
  <w:style w:type="paragraph" w:customStyle="1" w:styleId="3b">
    <w:name w:val="3级标题"/>
    <w:basedOn w:val="33"/>
    <w:link w:val="3a"/>
    <w:qFormat/>
    <w:locked/>
    <w:rsid w:val="002B25D0"/>
    <w:pPr>
      <w:keepNext w:val="0"/>
      <w:keepLines w:val="0"/>
      <w:widowControl/>
      <w:tabs>
        <w:tab w:val="left" w:pos="432"/>
        <w:tab w:val="left" w:pos="720"/>
      </w:tabs>
      <w:autoSpaceDE/>
      <w:autoSpaceDN/>
      <w:adjustRightInd/>
      <w:spacing w:beforeLines="30" w:before="0" w:after="0" w:line="300" w:lineRule="auto"/>
      <w:ind w:rightChars="100" w:right="100"/>
    </w:pPr>
    <w:rPr>
      <w:rFonts w:ascii="Arial" w:eastAsia="仿宋" w:hAnsi="Arial" w:cstheme="minorBidi"/>
      <w:bCs/>
      <w:kern w:val="2"/>
      <w:sz w:val="28"/>
      <w:szCs w:val="28"/>
      <w:u w:val="none"/>
    </w:rPr>
  </w:style>
  <w:style w:type="character" w:customStyle="1" w:styleId="5-24Char">
    <w:name w:val="标题5-24 Char"/>
    <w:link w:val="5-24"/>
    <w:uiPriority w:val="99"/>
    <w:qFormat/>
    <w:locked/>
    <w:rsid w:val="002B25D0"/>
    <w:rPr>
      <w:b/>
      <w:bCs/>
      <w:sz w:val="28"/>
      <w:szCs w:val="32"/>
    </w:rPr>
  </w:style>
  <w:style w:type="paragraph" w:customStyle="1" w:styleId="5-24">
    <w:name w:val="标题5-24"/>
    <w:basedOn w:val="5-22"/>
    <w:link w:val="5-24Char"/>
    <w:uiPriority w:val="99"/>
    <w:qFormat/>
    <w:locked/>
    <w:rsid w:val="002B25D0"/>
    <w:pPr>
      <w:numPr>
        <w:ilvl w:val="0"/>
        <w:numId w:val="29"/>
      </w:numPr>
      <w:ind w:left="2526" w:hanging="900"/>
    </w:pPr>
    <w:rPr>
      <w:rFonts w:asciiTheme="minorHAnsi" w:hAnsiTheme="minorHAnsi"/>
    </w:rPr>
  </w:style>
  <w:style w:type="character" w:customStyle="1" w:styleId="6CharChar">
    <w:name w:val="标题6 Char Char"/>
    <w:qFormat/>
    <w:rsid w:val="002B25D0"/>
    <w:rPr>
      <w:rFonts w:ascii="宋体" w:eastAsia="宋体" w:hAnsi="宋体" w:hint="eastAsia"/>
      <w:kern w:val="2"/>
      <w:sz w:val="24"/>
      <w:szCs w:val="24"/>
      <w:lang w:val="en-US" w:eastAsia="zh-CN" w:bidi="ar-SA"/>
    </w:rPr>
  </w:style>
  <w:style w:type="character" w:customStyle="1" w:styleId="Charfff1">
    <w:name w:val="图表批注 Char"/>
    <w:link w:val="afffffffa"/>
    <w:qFormat/>
    <w:rsid w:val="002B25D0"/>
    <w:rPr>
      <w:rFonts w:ascii="宋体" w:hAnsi="宋体"/>
      <w:szCs w:val="24"/>
      <w:lang w:eastAsia="en-US" w:bidi="en-US"/>
    </w:rPr>
  </w:style>
  <w:style w:type="paragraph" w:customStyle="1" w:styleId="afffffffa">
    <w:name w:val="图表批注"/>
    <w:basedOn w:val="affffffb"/>
    <w:link w:val="Charfff1"/>
    <w:qFormat/>
    <w:rsid w:val="002B25D0"/>
    <w:pPr>
      <w:ind w:firstLineChars="0" w:firstLine="0"/>
      <w:jc w:val="center"/>
    </w:pPr>
    <w:rPr>
      <w:rFonts w:eastAsiaTheme="minorEastAsia" w:cstheme="minorBidi"/>
      <w:kern w:val="2"/>
      <w:sz w:val="21"/>
      <w:lang w:val="en-US"/>
    </w:rPr>
  </w:style>
  <w:style w:type="character" w:customStyle="1" w:styleId="4Char3">
    <w:name w:val="宇视4 Char"/>
    <w:link w:val="4"/>
    <w:qFormat/>
    <w:locked/>
    <w:rsid w:val="002B25D0"/>
    <w:rPr>
      <w:rFonts w:ascii="Calibri" w:eastAsia="微软雅黑" w:hAnsi="Calibri" w:cs="微软雅黑"/>
      <w:b/>
      <w:bCs/>
      <w:sz w:val="24"/>
      <w:szCs w:val="24"/>
    </w:rPr>
  </w:style>
  <w:style w:type="paragraph" w:customStyle="1" w:styleId="4">
    <w:name w:val="宇视4"/>
    <w:basedOn w:val="42"/>
    <w:link w:val="4Char3"/>
    <w:qFormat/>
    <w:locked/>
    <w:rsid w:val="002B25D0"/>
    <w:pPr>
      <w:keepNext w:val="0"/>
      <w:keepLines w:val="0"/>
      <w:widowControl/>
      <w:numPr>
        <w:ilvl w:val="4"/>
        <w:numId w:val="28"/>
      </w:numPr>
      <w:tabs>
        <w:tab w:val="left" w:pos="432"/>
        <w:tab w:val="left" w:pos="851"/>
      </w:tabs>
      <w:spacing w:before="0" w:after="40" w:line="240" w:lineRule="auto"/>
      <w:ind w:left="851" w:hanging="851"/>
      <w:jc w:val="left"/>
      <w:textAlignment w:val="auto"/>
    </w:pPr>
    <w:rPr>
      <w:rFonts w:ascii="Calibri" w:eastAsia="微软雅黑" w:hAnsi="Calibri" w:cs="微软雅黑"/>
      <w:bCs/>
      <w:kern w:val="2"/>
      <w:sz w:val="24"/>
      <w:szCs w:val="24"/>
    </w:rPr>
  </w:style>
  <w:style w:type="character" w:customStyle="1" w:styleId="FigureDescriptionCharChar">
    <w:name w:val="Figure Description Char Char"/>
    <w:link w:val="FigureDescription"/>
    <w:qFormat/>
    <w:locked/>
    <w:rsid w:val="002B25D0"/>
    <w:rPr>
      <w:rFonts w:ascii="Arial" w:eastAsia="黑体" w:hAnsi="Arial" w:cs="Arial Narrow"/>
    </w:rPr>
  </w:style>
  <w:style w:type="paragraph" w:customStyle="1" w:styleId="FigureDescription">
    <w:name w:val="Figure Description"/>
    <w:next w:val="af8"/>
    <w:link w:val="FigureDescriptionCharChar"/>
    <w:qFormat/>
    <w:rsid w:val="002B25D0"/>
    <w:pPr>
      <w:keepNext/>
      <w:keepLines/>
      <w:spacing w:before="40" w:after="40" w:line="360" w:lineRule="exact"/>
      <w:ind w:firstLine="624"/>
    </w:pPr>
    <w:rPr>
      <w:rFonts w:ascii="Arial" w:eastAsia="黑体" w:hAnsi="Arial" w:cs="Arial Narrow"/>
    </w:rPr>
  </w:style>
  <w:style w:type="character" w:customStyle="1" w:styleId="CharChar5">
    <w:name w:val="内容文本 Char Char"/>
    <w:qFormat/>
    <w:rsid w:val="002B25D0"/>
    <w:rPr>
      <w:rFonts w:ascii="宋体" w:hAnsi="宋体" w:cs="Times New Roman"/>
      <w:sz w:val="24"/>
      <w:szCs w:val="24"/>
      <w:lang w:eastAsia="en-US" w:bidi="en-US"/>
    </w:rPr>
  </w:style>
  <w:style w:type="character" w:customStyle="1" w:styleId="Char1f4">
    <w:name w:val="题注(图注) Char1"/>
    <w:qFormat/>
    <w:rsid w:val="002B25D0"/>
    <w:rPr>
      <w:rFonts w:ascii="Cambria" w:eastAsia="黑体" w:hAnsi="Cambria"/>
      <w:kern w:val="2"/>
      <w:sz w:val="21"/>
      <w:lang w:val="zh-CN" w:eastAsia="zh-CN"/>
    </w:rPr>
  </w:style>
  <w:style w:type="character" w:customStyle="1" w:styleId="3Char3">
    <w:name w:val="样式3 Char"/>
    <w:link w:val="37"/>
    <w:qFormat/>
    <w:rsid w:val="002B25D0"/>
    <w:rPr>
      <w:rFonts w:ascii="方正小标宋简体" w:eastAsia="方正小标宋简体" w:hAnsi="华文中宋" w:cs="Times New Roman"/>
      <w:bCs/>
      <w:kern w:val="44"/>
      <w:sz w:val="44"/>
      <w:szCs w:val="44"/>
    </w:rPr>
  </w:style>
  <w:style w:type="character" w:customStyle="1" w:styleId="Charff1">
    <w:name w:val="*正文 Char"/>
    <w:link w:val="affffffa"/>
    <w:qFormat/>
    <w:locked/>
    <w:rsid w:val="002B25D0"/>
    <w:rPr>
      <w:rFonts w:ascii="宋体" w:eastAsia="宋体" w:hAnsi="宋体" w:cs="Times New Roman"/>
      <w:kern w:val="0"/>
      <w:sz w:val="20"/>
      <w:szCs w:val="24"/>
    </w:rPr>
  </w:style>
  <w:style w:type="character" w:customStyle="1" w:styleId="myChar">
    <w:name w:val="my正文 Char"/>
    <w:link w:val="my"/>
    <w:semiHidden/>
    <w:qFormat/>
    <w:locked/>
    <w:rsid w:val="002B25D0"/>
    <w:rPr>
      <w:sz w:val="24"/>
      <w:szCs w:val="24"/>
    </w:rPr>
  </w:style>
  <w:style w:type="paragraph" w:customStyle="1" w:styleId="my">
    <w:name w:val="my正文"/>
    <w:basedOn w:val="af8"/>
    <w:link w:val="myChar"/>
    <w:semiHidden/>
    <w:qFormat/>
    <w:locked/>
    <w:rsid w:val="002B25D0"/>
    <w:pPr>
      <w:spacing w:line="360" w:lineRule="auto"/>
      <w:ind w:firstLineChars="200" w:firstLine="480"/>
    </w:pPr>
    <w:rPr>
      <w:rFonts w:asciiTheme="minorHAnsi" w:eastAsiaTheme="minorEastAsia" w:hAnsiTheme="minorHAnsi" w:cstheme="minorBidi"/>
      <w:sz w:val="24"/>
    </w:rPr>
  </w:style>
  <w:style w:type="character" w:customStyle="1" w:styleId="dChar">
    <w:name w:val="d编一、 Char"/>
    <w:link w:val="d"/>
    <w:qFormat/>
    <w:rsid w:val="002B25D0"/>
    <w:rPr>
      <w:rFonts w:ascii="等线" w:eastAsia="等线" w:hAnsi="等线"/>
      <w:b/>
      <w:sz w:val="24"/>
      <w:szCs w:val="24"/>
    </w:rPr>
  </w:style>
  <w:style w:type="paragraph" w:customStyle="1" w:styleId="d">
    <w:name w:val="d编一、"/>
    <w:basedOn w:val="c0"/>
    <w:link w:val="dChar"/>
    <w:qFormat/>
    <w:rsid w:val="002B25D0"/>
    <w:pPr>
      <w:tabs>
        <w:tab w:val="left" w:pos="567"/>
      </w:tabs>
      <w:ind w:hanging="420"/>
    </w:pPr>
    <w:rPr>
      <w:rFonts w:cstheme="minorBidi"/>
      <w:sz w:val="24"/>
    </w:rPr>
  </w:style>
  <w:style w:type="paragraph" w:customStyle="1" w:styleId="c0">
    <w:name w:val="c彩页▲"/>
    <w:basedOn w:val="1f1"/>
    <w:link w:val="cChar0"/>
    <w:qFormat/>
    <w:rsid w:val="002B25D0"/>
    <w:pPr>
      <w:spacing w:line="360" w:lineRule="auto"/>
      <w:ind w:left="420" w:firstLineChars="0" w:firstLine="0"/>
    </w:pPr>
    <w:rPr>
      <w:rFonts w:ascii="等线" w:eastAsia="等线" w:hAnsi="等线"/>
      <w:b/>
      <w:szCs w:val="24"/>
    </w:rPr>
  </w:style>
  <w:style w:type="character" w:customStyle="1" w:styleId="z-Char">
    <w:name w:val="z-窗体底端 Char"/>
    <w:link w:val="z-1"/>
    <w:qFormat/>
    <w:rsid w:val="002B25D0"/>
    <w:rPr>
      <w:rFonts w:ascii="Arial" w:hAnsi="Arial" w:cs="Arial"/>
      <w:vanish/>
      <w:sz w:val="16"/>
      <w:szCs w:val="16"/>
    </w:rPr>
  </w:style>
  <w:style w:type="paragraph" w:customStyle="1" w:styleId="z-1">
    <w:name w:val="z-窗体底端1"/>
    <w:basedOn w:val="af8"/>
    <w:next w:val="af8"/>
    <w:link w:val="z-Char"/>
    <w:unhideWhenUsed/>
    <w:qFormat/>
    <w:rsid w:val="002B25D0"/>
    <w:pPr>
      <w:pBdr>
        <w:top w:val="single" w:sz="6" w:space="1" w:color="auto"/>
      </w:pBdr>
      <w:spacing w:line="360" w:lineRule="auto"/>
      <w:ind w:firstLineChars="200" w:firstLine="200"/>
      <w:jc w:val="center"/>
    </w:pPr>
    <w:rPr>
      <w:rFonts w:ascii="Arial" w:eastAsiaTheme="minorEastAsia" w:hAnsi="Arial" w:cs="Arial"/>
      <w:vanish/>
      <w:sz w:val="16"/>
      <w:szCs w:val="16"/>
    </w:rPr>
  </w:style>
  <w:style w:type="character" w:customStyle="1" w:styleId="5-15Char">
    <w:name w:val="标题5-15 Char"/>
    <w:link w:val="5-15"/>
    <w:uiPriority w:val="99"/>
    <w:qFormat/>
    <w:locked/>
    <w:rsid w:val="002B25D0"/>
    <w:rPr>
      <w:rFonts w:ascii="Times New Roman" w:hAnsi="Times New Roman"/>
      <w:b/>
      <w:bCs/>
      <w:sz w:val="28"/>
      <w:szCs w:val="32"/>
    </w:rPr>
  </w:style>
  <w:style w:type="character" w:customStyle="1" w:styleId="Charfff2">
    <w:name w:val="格式正文 Char"/>
    <w:link w:val="afffffffb"/>
    <w:qFormat/>
    <w:rsid w:val="002B25D0"/>
    <w:rPr>
      <w:sz w:val="24"/>
      <w:szCs w:val="28"/>
    </w:rPr>
  </w:style>
  <w:style w:type="paragraph" w:customStyle="1" w:styleId="afffffffb">
    <w:name w:val="格式正文"/>
    <w:basedOn w:val="af8"/>
    <w:link w:val="Charfff2"/>
    <w:qFormat/>
    <w:rsid w:val="002B25D0"/>
    <w:pPr>
      <w:spacing w:before="60" w:after="60" w:line="360" w:lineRule="auto"/>
      <w:ind w:firstLine="482"/>
    </w:pPr>
    <w:rPr>
      <w:rFonts w:asciiTheme="minorHAnsi" w:eastAsiaTheme="minorEastAsia" w:hAnsiTheme="minorHAnsi" w:cstheme="minorBidi"/>
      <w:sz w:val="24"/>
      <w:szCs w:val="28"/>
    </w:rPr>
  </w:style>
  <w:style w:type="character" w:customStyle="1" w:styleId="4Char4">
    <w:name w:val="样式4 Char"/>
    <w:link w:val="40"/>
    <w:uiPriority w:val="99"/>
    <w:qFormat/>
    <w:locked/>
    <w:rsid w:val="002B25D0"/>
    <w:rPr>
      <w:rFonts w:ascii="宋体" w:hAnsi="宋体"/>
      <w:b/>
      <w:sz w:val="24"/>
      <w:szCs w:val="24"/>
    </w:rPr>
  </w:style>
  <w:style w:type="paragraph" w:customStyle="1" w:styleId="40">
    <w:name w:val="样式4"/>
    <w:basedOn w:val="5-19"/>
    <w:link w:val="4Char4"/>
    <w:uiPriority w:val="99"/>
    <w:qFormat/>
    <w:locked/>
    <w:rsid w:val="002B25D0"/>
    <w:pPr>
      <w:numPr>
        <w:numId w:val="30"/>
      </w:numPr>
      <w:tabs>
        <w:tab w:val="clear" w:pos="2513"/>
        <w:tab w:val="left" w:pos="360"/>
        <w:tab w:val="left" w:pos="2520"/>
      </w:tabs>
      <w:ind w:left="635" w:hanging="425"/>
    </w:pPr>
    <w:rPr>
      <w:sz w:val="24"/>
    </w:rPr>
  </w:style>
  <w:style w:type="paragraph" w:customStyle="1" w:styleId="5-19">
    <w:name w:val="标题5-19"/>
    <w:basedOn w:val="5-3"/>
    <w:link w:val="5-19Char"/>
    <w:uiPriority w:val="99"/>
    <w:qFormat/>
    <w:locked/>
    <w:rsid w:val="002B25D0"/>
    <w:pPr>
      <w:numPr>
        <w:ilvl w:val="0"/>
        <w:numId w:val="31"/>
      </w:numPr>
    </w:pPr>
  </w:style>
  <w:style w:type="character" w:customStyle="1" w:styleId="5Char0">
    <w:name w:val="标题5 Char"/>
    <w:qFormat/>
    <w:locked/>
    <w:rsid w:val="002B25D0"/>
    <w:rPr>
      <w:b/>
      <w:bCs/>
      <w:kern w:val="2"/>
      <w:sz w:val="24"/>
      <w:szCs w:val="32"/>
    </w:rPr>
  </w:style>
  <w:style w:type="character" w:customStyle="1" w:styleId="5Char2">
    <w:name w:val="样式5 Char"/>
    <w:link w:val="56"/>
    <w:qFormat/>
    <w:rsid w:val="002B25D0"/>
    <w:rPr>
      <w:rFonts w:ascii="宋体" w:hAnsi="宋体"/>
      <w:sz w:val="24"/>
      <w:szCs w:val="24"/>
      <w:lang w:eastAsia="en-US" w:bidi="en-US"/>
    </w:rPr>
  </w:style>
  <w:style w:type="paragraph" w:customStyle="1" w:styleId="56">
    <w:name w:val="样式5"/>
    <w:basedOn w:val="47"/>
    <w:link w:val="5Char2"/>
    <w:qFormat/>
    <w:rsid w:val="002B25D0"/>
    <w:pPr>
      <w:keepLines/>
      <w:ind w:firstLine="480"/>
      <w:contextualSpacing/>
      <w:jc w:val="left"/>
    </w:pPr>
    <w:rPr>
      <w:rFonts w:ascii="宋体" w:eastAsiaTheme="minorEastAsia" w:hAnsi="宋体" w:cstheme="minorBidi"/>
      <w:kern w:val="2"/>
      <w:sz w:val="24"/>
      <w:szCs w:val="24"/>
      <w:lang w:eastAsia="en-US" w:bidi="en-US"/>
    </w:rPr>
  </w:style>
  <w:style w:type="character" w:customStyle="1" w:styleId="5-26Char">
    <w:name w:val="标题5-26 Char"/>
    <w:link w:val="5-26"/>
    <w:uiPriority w:val="99"/>
    <w:qFormat/>
    <w:locked/>
    <w:rsid w:val="002B25D0"/>
    <w:rPr>
      <w:b/>
      <w:bCs/>
      <w:sz w:val="28"/>
      <w:szCs w:val="32"/>
    </w:rPr>
  </w:style>
  <w:style w:type="paragraph" w:customStyle="1" w:styleId="5-26">
    <w:name w:val="标题5-26"/>
    <w:basedOn w:val="5-6"/>
    <w:link w:val="5-26Char"/>
    <w:uiPriority w:val="99"/>
    <w:qFormat/>
    <w:locked/>
    <w:rsid w:val="002B25D0"/>
    <w:pPr>
      <w:numPr>
        <w:ilvl w:val="0"/>
        <w:numId w:val="0"/>
      </w:numPr>
      <w:tabs>
        <w:tab w:val="left" w:pos="1134"/>
      </w:tabs>
      <w:ind w:left="2100" w:hanging="420"/>
    </w:pPr>
  </w:style>
  <w:style w:type="character" w:customStyle="1" w:styleId="Charfff3">
    <w:name w:val="标准正文 Char"/>
    <w:link w:val="afffffffc"/>
    <w:qFormat/>
    <w:locked/>
    <w:rsid w:val="002B25D0"/>
    <w:rPr>
      <w:sz w:val="24"/>
    </w:rPr>
  </w:style>
  <w:style w:type="paragraph" w:customStyle="1" w:styleId="afffffffc">
    <w:name w:val="标准正文"/>
    <w:basedOn w:val="af8"/>
    <w:link w:val="Charfff3"/>
    <w:qFormat/>
    <w:locked/>
    <w:rsid w:val="002B25D0"/>
    <w:pPr>
      <w:spacing w:line="360" w:lineRule="auto"/>
      <w:ind w:firstLineChars="200" w:firstLine="480"/>
    </w:pPr>
    <w:rPr>
      <w:rFonts w:asciiTheme="minorHAnsi" w:eastAsiaTheme="minorEastAsia" w:hAnsiTheme="minorHAnsi" w:cstheme="minorBidi"/>
      <w:sz w:val="24"/>
      <w:szCs w:val="22"/>
    </w:rPr>
  </w:style>
  <w:style w:type="character" w:customStyle="1" w:styleId="3Char4">
    <w:name w:val="标题3 Char"/>
    <w:link w:val="3c"/>
    <w:qFormat/>
    <w:rsid w:val="002B25D0"/>
    <w:rPr>
      <w:sz w:val="28"/>
      <w:szCs w:val="28"/>
      <w:lang w:val="zh-CN"/>
    </w:rPr>
  </w:style>
  <w:style w:type="paragraph" w:customStyle="1" w:styleId="3c">
    <w:name w:val="标题3"/>
    <w:basedOn w:val="af8"/>
    <w:link w:val="3Char4"/>
    <w:qFormat/>
    <w:rsid w:val="002B25D0"/>
    <w:pPr>
      <w:spacing w:beforeLines="50" w:afterLines="50" w:line="360" w:lineRule="auto"/>
      <w:ind w:left="709" w:hanging="709"/>
      <w:outlineLvl w:val="2"/>
    </w:pPr>
    <w:rPr>
      <w:rFonts w:asciiTheme="minorHAnsi" w:eastAsiaTheme="minorEastAsia" w:hAnsiTheme="minorHAnsi" w:cstheme="minorBidi"/>
      <w:sz w:val="28"/>
      <w:szCs w:val="28"/>
      <w:lang w:val="zh-CN"/>
    </w:rPr>
  </w:style>
  <w:style w:type="character" w:customStyle="1" w:styleId="12Char">
    <w:name w:val="样式12 Char"/>
    <w:link w:val="12"/>
    <w:qFormat/>
    <w:locked/>
    <w:rsid w:val="002B25D0"/>
    <w:rPr>
      <w:rFonts w:ascii="宋体" w:hAnsi="宋体"/>
      <w:sz w:val="24"/>
      <w:szCs w:val="28"/>
    </w:rPr>
  </w:style>
  <w:style w:type="paragraph" w:customStyle="1" w:styleId="12">
    <w:name w:val="样式12"/>
    <w:basedOn w:val="1f1"/>
    <w:link w:val="12Char"/>
    <w:qFormat/>
    <w:locked/>
    <w:rsid w:val="002B25D0"/>
    <w:pPr>
      <w:numPr>
        <w:ilvl w:val="4"/>
        <w:numId w:val="32"/>
      </w:numPr>
      <w:spacing w:before="151" w:line="360" w:lineRule="auto"/>
      <w:ind w:left="0" w:firstLine="480"/>
    </w:pPr>
    <w:rPr>
      <w:rFonts w:ascii="宋体" w:eastAsiaTheme="minorEastAsia" w:hAnsi="宋体" w:cstheme="minorBidi"/>
      <w:sz w:val="24"/>
      <w:szCs w:val="28"/>
    </w:rPr>
  </w:style>
  <w:style w:type="character" w:customStyle="1" w:styleId="Char2">
    <w:name w:val="题注 Char"/>
    <w:link w:val="aff1"/>
    <w:uiPriority w:val="35"/>
    <w:qFormat/>
    <w:locked/>
    <w:rsid w:val="002B25D0"/>
    <w:rPr>
      <w:rFonts w:ascii="华文中宋" w:eastAsia="华文中宋" w:hAnsi="华文中宋" w:cs="Times New Roman"/>
      <w:sz w:val="36"/>
      <w:szCs w:val="20"/>
    </w:rPr>
  </w:style>
  <w:style w:type="character" w:customStyle="1" w:styleId="Charfff4">
    <w:name w:val="正文(首行缩进) Char"/>
    <w:link w:val="afffffffd"/>
    <w:qFormat/>
    <w:rsid w:val="002B25D0"/>
    <w:rPr>
      <w:szCs w:val="21"/>
    </w:rPr>
  </w:style>
  <w:style w:type="paragraph" w:customStyle="1" w:styleId="afffffffd">
    <w:name w:val="正文(首行缩进)"/>
    <w:basedOn w:val="af8"/>
    <w:link w:val="Charfff4"/>
    <w:qFormat/>
    <w:rsid w:val="002B25D0"/>
    <w:pPr>
      <w:spacing w:line="360" w:lineRule="auto"/>
      <w:ind w:firstLineChars="200" w:firstLine="420"/>
      <w:jc w:val="left"/>
    </w:pPr>
    <w:rPr>
      <w:rFonts w:asciiTheme="minorHAnsi" w:eastAsiaTheme="minorEastAsia" w:hAnsiTheme="minorHAnsi" w:cstheme="minorBidi"/>
      <w:szCs w:val="21"/>
    </w:rPr>
  </w:style>
  <w:style w:type="character" w:customStyle="1" w:styleId="MMTitleChar">
    <w:name w:val="MM Title Char"/>
    <w:link w:val="MMTitle"/>
    <w:semiHidden/>
    <w:qFormat/>
    <w:locked/>
    <w:rsid w:val="002B25D0"/>
    <w:rPr>
      <w:rFonts w:ascii="Cambria" w:hAnsi="Cambria"/>
      <w:b/>
      <w:bCs/>
      <w:sz w:val="32"/>
      <w:szCs w:val="32"/>
    </w:rPr>
  </w:style>
  <w:style w:type="paragraph" w:customStyle="1" w:styleId="MMTitle">
    <w:name w:val="MM Title"/>
    <w:basedOn w:val="afff1"/>
    <w:link w:val="MMTitleChar"/>
    <w:semiHidden/>
    <w:qFormat/>
    <w:locked/>
    <w:rsid w:val="002B25D0"/>
    <w:pPr>
      <w:widowControl/>
      <w:spacing w:before="240" w:after="60" w:line="360" w:lineRule="auto"/>
      <w:ind w:firstLineChars="200" w:firstLine="200"/>
      <w:contextualSpacing/>
    </w:pPr>
    <w:rPr>
      <w:rFonts w:ascii="Cambria" w:eastAsiaTheme="minorEastAsia" w:hAnsi="Cambria" w:cstheme="minorBidi"/>
      <w:bCs/>
      <w:szCs w:val="32"/>
    </w:rPr>
  </w:style>
  <w:style w:type="character" w:customStyle="1" w:styleId="htmltxt1">
    <w:name w:val="html_txt1"/>
    <w:qFormat/>
    <w:rsid w:val="002B25D0"/>
    <w:rPr>
      <w:color w:val="000000"/>
    </w:rPr>
  </w:style>
  <w:style w:type="character" w:customStyle="1" w:styleId="cChar0">
    <w:name w:val="c彩页▲ Char"/>
    <w:link w:val="c0"/>
    <w:qFormat/>
    <w:rsid w:val="002B25D0"/>
    <w:rPr>
      <w:rFonts w:ascii="等线" w:eastAsia="等线" w:hAnsi="等线" w:cs="Times New Roman"/>
      <w:b/>
      <w:szCs w:val="24"/>
    </w:rPr>
  </w:style>
  <w:style w:type="character" w:customStyle="1" w:styleId="5-27Char">
    <w:name w:val="标题5-27 Char"/>
    <w:link w:val="5-27"/>
    <w:uiPriority w:val="99"/>
    <w:qFormat/>
    <w:locked/>
    <w:rsid w:val="002B25D0"/>
    <w:rPr>
      <w:rFonts w:ascii="宋体" w:hAnsi="宋体"/>
      <w:b/>
      <w:sz w:val="28"/>
      <w:szCs w:val="24"/>
    </w:rPr>
  </w:style>
  <w:style w:type="paragraph" w:customStyle="1" w:styleId="5-27">
    <w:name w:val="标题5-27"/>
    <w:basedOn w:val="5-21"/>
    <w:link w:val="5-27Char"/>
    <w:uiPriority w:val="99"/>
    <w:qFormat/>
    <w:locked/>
    <w:rsid w:val="002B25D0"/>
    <w:pPr>
      <w:numPr>
        <w:numId w:val="0"/>
      </w:numPr>
      <w:tabs>
        <w:tab w:val="clear" w:pos="2513"/>
        <w:tab w:val="left" w:pos="2520"/>
      </w:tabs>
      <w:ind w:firstLine="400"/>
    </w:pPr>
  </w:style>
  <w:style w:type="paragraph" w:customStyle="1" w:styleId="5-21">
    <w:name w:val="标题5-21"/>
    <w:basedOn w:val="5-19"/>
    <w:link w:val="5-21Char"/>
    <w:uiPriority w:val="99"/>
    <w:qFormat/>
    <w:locked/>
    <w:rsid w:val="002B25D0"/>
    <w:pPr>
      <w:numPr>
        <w:numId w:val="33"/>
      </w:numPr>
      <w:tabs>
        <w:tab w:val="left" w:pos="360"/>
        <w:tab w:val="left" w:pos="425"/>
      </w:tabs>
      <w:ind w:left="635" w:hanging="425"/>
    </w:pPr>
  </w:style>
  <w:style w:type="character" w:customStyle="1" w:styleId="2f4">
    <w:name w:val="明显参考2"/>
    <w:uiPriority w:val="32"/>
    <w:qFormat/>
    <w:rsid w:val="002B25D0"/>
    <w:rPr>
      <w:b/>
      <w:bCs/>
      <w:smallCaps/>
      <w:color w:val="C0504D"/>
      <w:spacing w:val="5"/>
      <w:u w:val="single"/>
    </w:rPr>
  </w:style>
  <w:style w:type="character" w:customStyle="1" w:styleId="1Char7">
    <w:name w:val="宇视1 Char"/>
    <w:link w:val="1ff7"/>
    <w:uiPriority w:val="99"/>
    <w:qFormat/>
    <w:locked/>
    <w:rsid w:val="002B25D0"/>
    <w:rPr>
      <w:rFonts w:ascii="Arial" w:eastAsia="微软雅黑" w:hAnsi="Arial" w:cs="微软雅黑"/>
      <w:b/>
      <w:bCs/>
      <w:kern w:val="44"/>
      <w:sz w:val="32"/>
      <w:szCs w:val="24"/>
    </w:rPr>
  </w:style>
  <w:style w:type="paragraph" w:customStyle="1" w:styleId="1ff7">
    <w:name w:val="宇视1"/>
    <w:basedOn w:val="24"/>
    <w:link w:val="1Char7"/>
    <w:uiPriority w:val="99"/>
    <w:qFormat/>
    <w:locked/>
    <w:rsid w:val="002B25D0"/>
    <w:pPr>
      <w:keepNext w:val="0"/>
      <w:keepLines w:val="0"/>
      <w:widowControl/>
      <w:tabs>
        <w:tab w:val="left" w:pos="432"/>
        <w:tab w:val="left" w:pos="576"/>
      </w:tabs>
      <w:autoSpaceDE/>
      <w:autoSpaceDN/>
      <w:adjustRightInd/>
      <w:spacing w:beforeLines="200" w:before="0" w:line="360" w:lineRule="auto"/>
      <w:ind w:left="900"/>
      <w:jc w:val="left"/>
      <w:outlineLvl w:val="0"/>
    </w:pPr>
    <w:rPr>
      <w:rFonts w:eastAsia="微软雅黑" w:cs="微软雅黑"/>
      <w:bCs/>
      <w:kern w:val="44"/>
      <w:sz w:val="32"/>
      <w:szCs w:val="24"/>
    </w:rPr>
  </w:style>
  <w:style w:type="character" w:customStyle="1" w:styleId="5-9Char">
    <w:name w:val="标题5-9 Char"/>
    <w:link w:val="5-9"/>
    <w:uiPriority w:val="99"/>
    <w:qFormat/>
    <w:locked/>
    <w:rsid w:val="002B25D0"/>
    <w:rPr>
      <w:b/>
      <w:bCs/>
      <w:sz w:val="28"/>
      <w:szCs w:val="32"/>
    </w:rPr>
  </w:style>
  <w:style w:type="paragraph" w:customStyle="1" w:styleId="5-9">
    <w:name w:val="标题5-9"/>
    <w:basedOn w:val="5-8"/>
    <w:link w:val="5-9Char"/>
    <w:uiPriority w:val="99"/>
    <w:qFormat/>
    <w:locked/>
    <w:rsid w:val="002B25D0"/>
    <w:pPr>
      <w:numPr>
        <w:numId w:val="0"/>
      </w:numPr>
      <w:tabs>
        <w:tab w:val="clear" w:pos="420"/>
        <w:tab w:val="left" w:pos="432"/>
      </w:tabs>
      <w:ind w:firstLine="400"/>
    </w:pPr>
  </w:style>
  <w:style w:type="paragraph" w:customStyle="1" w:styleId="5-8">
    <w:name w:val="标题5-8"/>
    <w:basedOn w:val="5-6"/>
    <w:link w:val="5-8Char"/>
    <w:uiPriority w:val="99"/>
    <w:qFormat/>
    <w:locked/>
    <w:rsid w:val="002B25D0"/>
    <w:pPr>
      <w:numPr>
        <w:ilvl w:val="0"/>
        <w:numId w:val="24"/>
      </w:numPr>
    </w:pPr>
  </w:style>
  <w:style w:type="character" w:customStyle="1" w:styleId="1Char8">
    <w:name w:val="标题1 Char"/>
    <w:link w:val="11"/>
    <w:qFormat/>
    <w:rsid w:val="002B25D0"/>
    <w:rPr>
      <w:b/>
      <w:sz w:val="32"/>
      <w:szCs w:val="32"/>
    </w:rPr>
  </w:style>
  <w:style w:type="paragraph" w:customStyle="1" w:styleId="11">
    <w:name w:val="标题1"/>
    <w:basedOn w:val="af8"/>
    <w:link w:val="1Char8"/>
    <w:qFormat/>
    <w:rsid w:val="002B25D0"/>
    <w:pPr>
      <w:numPr>
        <w:numId w:val="34"/>
      </w:numPr>
      <w:spacing w:beforeLines="50" w:afterLines="50" w:line="360" w:lineRule="auto"/>
      <w:ind w:left="0" w:firstLine="0"/>
      <w:outlineLvl w:val="0"/>
    </w:pPr>
    <w:rPr>
      <w:rFonts w:asciiTheme="minorHAnsi" w:eastAsiaTheme="minorEastAsia" w:hAnsiTheme="minorHAnsi" w:cstheme="minorBidi"/>
      <w:b/>
      <w:sz w:val="32"/>
      <w:szCs w:val="32"/>
    </w:rPr>
  </w:style>
  <w:style w:type="character" w:customStyle="1" w:styleId="2Char5">
    <w:name w:val="标题2 Char"/>
    <w:link w:val="21"/>
    <w:qFormat/>
    <w:rsid w:val="002B25D0"/>
    <w:rPr>
      <w:rFonts w:hAnsi="宋体"/>
      <w:b/>
      <w:sz w:val="30"/>
      <w:szCs w:val="30"/>
      <w:lang w:val="zh-CN"/>
    </w:rPr>
  </w:style>
  <w:style w:type="paragraph" w:customStyle="1" w:styleId="21">
    <w:name w:val="标题2"/>
    <w:basedOn w:val="af8"/>
    <w:link w:val="2Char5"/>
    <w:qFormat/>
    <w:rsid w:val="002B25D0"/>
    <w:pPr>
      <w:numPr>
        <w:numId w:val="35"/>
      </w:numPr>
      <w:spacing w:beforeLines="50" w:afterLines="50" w:line="360" w:lineRule="auto"/>
      <w:ind w:left="567" w:hanging="567"/>
      <w:outlineLvl w:val="1"/>
    </w:pPr>
    <w:rPr>
      <w:rFonts w:asciiTheme="minorHAnsi" w:eastAsiaTheme="minorEastAsia" w:hAnsi="宋体" w:cstheme="minorBidi"/>
      <w:b/>
      <w:sz w:val="30"/>
      <w:szCs w:val="30"/>
      <w:lang w:val="zh-CN"/>
    </w:rPr>
  </w:style>
  <w:style w:type="character" w:customStyle="1" w:styleId="5-18Char">
    <w:name w:val="标题5-18 Char"/>
    <w:link w:val="5-18"/>
    <w:uiPriority w:val="99"/>
    <w:qFormat/>
    <w:locked/>
    <w:rsid w:val="002B25D0"/>
    <w:rPr>
      <w:b/>
      <w:bCs/>
      <w:sz w:val="28"/>
      <w:szCs w:val="32"/>
    </w:rPr>
  </w:style>
  <w:style w:type="paragraph" w:customStyle="1" w:styleId="5-18">
    <w:name w:val="标题5-18"/>
    <w:basedOn w:val="5-15"/>
    <w:link w:val="5-18Char"/>
    <w:uiPriority w:val="99"/>
    <w:qFormat/>
    <w:locked/>
    <w:rsid w:val="002B25D0"/>
    <w:pPr>
      <w:numPr>
        <w:ilvl w:val="4"/>
        <w:numId w:val="36"/>
      </w:numPr>
      <w:ind w:left="0" w:firstLine="288"/>
    </w:pPr>
    <w:rPr>
      <w:rFonts w:asciiTheme="minorHAnsi" w:hAnsiTheme="minorHAnsi"/>
    </w:rPr>
  </w:style>
  <w:style w:type="character" w:customStyle="1" w:styleId="Charfff5">
    <w:name w:val="图片格式 Char"/>
    <w:link w:val="afffffffe"/>
    <w:qFormat/>
    <w:rsid w:val="002B25D0"/>
    <w:rPr>
      <w:rFonts w:ascii="宋体" w:hAnsi="宋体"/>
      <w:sz w:val="24"/>
      <w:szCs w:val="24"/>
      <w:lang w:val="zh-CN" w:eastAsia="en-US" w:bidi="en-US"/>
    </w:rPr>
  </w:style>
  <w:style w:type="paragraph" w:customStyle="1" w:styleId="afffffffe">
    <w:name w:val="图片格式"/>
    <w:basedOn w:val="affffffb"/>
    <w:link w:val="Charfff5"/>
    <w:qFormat/>
    <w:rsid w:val="002B25D0"/>
    <w:pPr>
      <w:ind w:firstLineChars="0" w:firstLine="0"/>
      <w:jc w:val="center"/>
    </w:pPr>
    <w:rPr>
      <w:rFonts w:eastAsiaTheme="minorEastAsia" w:cstheme="minorBidi"/>
      <w:kern w:val="2"/>
    </w:rPr>
  </w:style>
  <w:style w:type="character" w:customStyle="1" w:styleId="4-6Char">
    <w:name w:val="标题4-6 Char"/>
    <w:link w:val="4-6"/>
    <w:uiPriority w:val="99"/>
    <w:semiHidden/>
    <w:qFormat/>
    <w:locked/>
    <w:rsid w:val="002B25D0"/>
    <w:rPr>
      <w:rFonts w:ascii="微软雅黑" w:eastAsia="微软雅黑" w:hAnsi="微软雅黑" w:cs="微软雅黑"/>
      <w:b/>
      <w:bCs/>
      <w:sz w:val="28"/>
      <w:szCs w:val="32"/>
    </w:rPr>
  </w:style>
  <w:style w:type="character" w:customStyle="1" w:styleId="4-4Char">
    <w:name w:val="标题4-4 Char"/>
    <w:link w:val="4-4"/>
    <w:uiPriority w:val="99"/>
    <w:semiHidden/>
    <w:qFormat/>
    <w:locked/>
    <w:rsid w:val="002B25D0"/>
    <w:rPr>
      <w:rFonts w:ascii="微软雅黑" w:eastAsia="微软雅黑" w:hAnsi="微软雅黑" w:cs="微软雅黑"/>
      <w:b/>
      <w:bCs/>
      <w:sz w:val="28"/>
      <w:szCs w:val="32"/>
    </w:rPr>
  </w:style>
  <w:style w:type="character" w:customStyle="1" w:styleId="Charfff6">
    <w:name w:val="正文内容格式 Char"/>
    <w:link w:val="affffffff"/>
    <w:qFormat/>
    <w:locked/>
    <w:rsid w:val="002B25D0"/>
    <w:rPr>
      <w:color w:val="000000"/>
      <w:sz w:val="24"/>
    </w:rPr>
  </w:style>
  <w:style w:type="paragraph" w:customStyle="1" w:styleId="affffffff">
    <w:name w:val="正文内容格式"/>
    <w:basedOn w:val="af8"/>
    <w:link w:val="Charfff6"/>
    <w:qFormat/>
    <w:locked/>
    <w:rsid w:val="002B25D0"/>
    <w:pPr>
      <w:widowControl/>
      <w:adjustRightInd w:val="0"/>
      <w:snapToGrid w:val="0"/>
      <w:spacing w:line="300" w:lineRule="auto"/>
      <w:ind w:firstLineChars="200" w:firstLine="480"/>
    </w:pPr>
    <w:rPr>
      <w:rFonts w:asciiTheme="minorHAnsi" w:eastAsiaTheme="minorEastAsia" w:hAnsiTheme="minorHAnsi" w:cstheme="minorBidi"/>
      <w:color w:val="000000"/>
      <w:sz w:val="24"/>
      <w:szCs w:val="22"/>
    </w:rPr>
  </w:style>
  <w:style w:type="character" w:customStyle="1" w:styleId="11-Char">
    <w:name w:val="11-正文 Char"/>
    <w:link w:val="11-"/>
    <w:semiHidden/>
    <w:qFormat/>
    <w:locked/>
    <w:rsid w:val="002B25D0"/>
    <w:rPr>
      <w:rFonts w:ascii="宋体" w:hAnsi="宋体"/>
      <w:lang w:bidi="he-IL"/>
    </w:rPr>
  </w:style>
  <w:style w:type="paragraph" w:customStyle="1" w:styleId="11-">
    <w:name w:val="11-正文"/>
    <w:basedOn w:val="af8"/>
    <w:link w:val="11-Char"/>
    <w:semiHidden/>
    <w:qFormat/>
    <w:locked/>
    <w:rsid w:val="002B25D0"/>
    <w:pPr>
      <w:spacing w:beforeLines="50" w:line="360" w:lineRule="auto"/>
      <w:ind w:firstLineChars="200" w:firstLine="480"/>
    </w:pPr>
    <w:rPr>
      <w:rFonts w:ascii="宋体" w:eastAsiaTheme="minorEastAsia" w:hAnsi="宋体" w:cstheme="minorBidi"/>
      <w:szCs w:val="22"/>
      <w:lang w:bidi="he-IL"/>
    </w:rPr>
  </w:style>
  <w:style w:type="character" w:customStyle="1" w:styleId="Charfe">
    <w:name w:val="段 Char"/>
    <w:link w:val="afffffa"/>
    <w:qFormat/>
    <w:locked/>
    <w:rsid w:val="002B25D0"/>
    <w:rPr>
      <w:rFonts w:ascii="宋体" w:eastAsia="宋体" w:hAnsi="Times New Roman" w:cs="Times New Roman"/>
      <w:kern w:val="0"/>
      <w:szCs w:val="20"/>
    </w:rPr>
  </w:style>
  <w:style w:type="character" w:customStyle="1" w:styleId="5-21Char">
    <w:name w:val="标题5-21 Char"/>
    <w:link w:val="5-21"/>
    <w:uiPriority w:val="99"/>
    <w:qFormat/>
    <w:locked/>
    <w:rsid w:val="002B25D0"/>
    <w:rPr>
      <w:rFonts w:ascii="宋体" w:hAnsi="宋体"/>
      <w:b/>
      <w:sz w:val="28"/>
      <w:szCs w:val="24"/>
    </w:rPr>
  </w:style>
  <w:style w:type="character" w:customStyle="1" w:styleId="Charfff7">
    <w:name w:val="投标文件 正文首行缩进 Char"/>
    <w:link w:val="affffffff0"/>
    <w:qFormat/>
    <w:rsid w:val="002B25D0"/>
    <w:rPr>
      <w:szCs w:val="24"/>
    </w:rPr>
  </w:style>
  <w:style w:type="paragraph" w:customStyle="1" w:styleId="affffffff0">
    <w:name w:val="投标文件 正文首行缩进"/>
    <w:basedOn w:val="2a"/>
    <w:link w:val="Charfff7"/>
    <w:qFormat/>
    <w:rsid w:val="002B25D0"/>
    <w:pPr>
      <w:spacing w:after="220" w:line="360" w:lineRule="auto"/>
      <w:ind w:leftChars="0" w:left="0" w:firstLine="200"/>
    </w:pPr>
    <w:rPr>
      <w:rFonts w:asciiTheme="minorHAnsi" w:eastAsiaTheme="minorEastAsia" w:hAnsiTheme="minorHAnsi" w:cstheme="minorBidi"/>
      <w:sz w:val="21"/>
      <w:szCs w:val="24"/>
    </w:rPr>
  </w:style>
  <w:style w:type="character" w:customStyle="1" w:styleId="cChar1">
    <w:name w:val="c彩页● Char"/>
    <w:link w:val="c1"/>
    <w:qFormat/>
    <w:rsid w:val="002B25D0"/>
    <w:rPr>
      <w:rFonts w:ascii="等线" w:eastAsia="等线" w:hAnsi="等线"/>
      <w:szCs w:val="24"/>
    </w:rPr>
  </w:style>
  <w:style w:type="paragraph" w:customStyle="1" w:styleId="c1">
    <w:name w:val="c彩页●"/>
    <w:basedOn w:val="1f1"/>
    <w:link w:val="cChar1"/>
    <w:qFormat/>
    <w:rsid w:val="002B25D0"/>
    <w:pPr>
      <w:spacing w:line="360" w:lineRule="auto"/>
      <w:ind w:left="709" w:firstLineChars="0" w:hanging="278"/>
    </w:pPr>
    <w:rPr>
      <w:rFonts w:ascii="等线" w:eastAsia="等线" w:hAnsi="等线" w:cstheme="minorBidi"/>
      <w:szCs w:val="24"/>
    </w:rPr>
  </w:style>
  <w:style w:type="character" w:customStyle="1" w:styleId="5-4Char">
    <w:name w:val="标题5-4 Char"/>
    <w:link w:val="5-4"/>
    <w:uiPriority w:val="99"/>
    <w:qFormat/>
    <w:locked/>
    <w:rsid w:val="002B25D0"/>
    <w:rPr>
      <w:rFonts w:ascii="Times New Roman" w:hAnsi="Times New Roman"/>
      <w:b/>
      <w:bCs/>
      <w:sz w:val="28"/>
      <w:szCs w:val="32"/>
    </w:rPr>
  </w:style>
  <w:style w:type="character" w:customStyle="1" w:styleId="2Char6">
    <w:name w:val="样式 正文缩进 + 首行缩进:  2 字符 Char"/>
    <w:link w:val="2f5"/>
    <w:qFormat/>
    <w:locked/>
    <w:rsid w:val="002B25D0"/>
    <w:rPr>
      <w:rFonts w:ascii="宋体" w:hAnsi="宋体"/>
      <w:bCs/>
      <w:sz w:val="24"/>
    </w:rPr>
  </w:style>
  <w:style w:type="paragraph" w:customStyle="1" w:styleId="2f5">
    <w:name w:val="样式 正文缩进 + 首行缩进:  2 字符"/>
    <w:basedOn w:val="af9"/>
    <w:link w:val="2Char6"/>
    <w:qFormat/>
    <w:rsid w:val="002B25D0"/>
    <w:pPr>
      <w:autoSpaceDE/>
      <w:autoSpaceDN/>
      <w:snapToGrid w:val="0"/>
      <w:spacing w:line="360" w:lineRule="auto"/>
      <w:ind w:firstLineChars="200" w:firstLine="480"/>
    </w:pPr>
    <w:rPr>
      <w:rFonts w:eastAsiaTheme="minorEastAsia" w:hAnsi="宋体" w:cstheme="minorBidi"/>
      <w:bCs/>
      <w:szCs w:val="22"/>
    </w:rPr>
  </w:style>
  <w:style w:type="character" w:customStyle="1" w:styleId="d1Char">
    <w:name w:val="d编(1) Char"/>
    <w:link w:val="d1"/>
    <w:qFormat/>
    <w:rsid w:val="002B25D0"/>
    <w:rPr>
      <w:rFonts w:ascii="等线" w:eastAsia="等线" w:hAnsi="等线"/>
      <w:b/>
      <w:sz w:val="24"/>
      <w:szCs w:val="24"/>
    </w:rPr>
  </w:style>
  <w:style w:type="paragraph" w:customStyle="1" w:styleId="d1">
    <w:name w:val="d编(1)"/>
    <w:link w:val="d1Char"/>
    <w:qFormat/>
    <w:rsid w:val="002B25D0"/>
    <w:pPr>
      <w:spacing w:line="360" w:lineRule="auto"/>
      <w:ind w:left="420" w:hanging="420"/>
    </w:pPr>
    <w:rPr>
      <w:rFonts w:ascii="等线" w:eastAsia="等线" w:hAnsi="等线"/>
      <w:b/>
      <w:sz w:val="24"/>
      <w:szCs w:val="24"/>
    </w:rPr>
  </w:style>
  <w:style w:type="character" w:customStyle="1" w:styleId="5-10Char">
    <w:name w:val="标题5-10 Char"/>
    <w:link w:val="5-10"/>
    <w:uiPriority w:val="99"/>
    <w:qFormat/>
    <w:locked/>
    <w:rsid w:val="002B25D0"/>
    <w:rPr>
      <w:b/>
      <w:bCs/>
      <w:sz w:val="28"/>
      <w:szCs w:val="32"/>
    </w:rPr>
  </w:style>
  <w:style w:type="paragraph" w:customStyle="1" w:styleId="5-10">
    <w:name w:val="标题5-10"/>
    <w:basedOn w:val="5-9"/>
    <w:link w:val="5-10Char"/>
    <w:uiPriority w:val="99"/>
    <w:qFormat/>
    <w:locked/>
    <w:rsid w:val="002B25D0"/>
    <w:pPr>
      <w:numPr>
        <w:numId w:val="15"/>
      </w:numPr>
      <w:tabs>
        <w:tab w:val="left" w:pos="900"/>
      </w:tabs>
      <w:ind w:left="900" w:hanging="900"/>
    </w:pPr>
  </w:style>
  <w:style w:type="character" w:customStyle="1" w:styleId="info4">
    <w:name w:val="info4"/>
    <w:qFormat/>
    <w:rsid w:val="002B25D0"/>
  </w:style>
  <w:style w:type="character" w:customStyle="1" w:styleId="A6Char">
    <w:name w:val="A6 Char"/>
    <w:link w:val="A60"/>
    <w:qFormat/>
    <w:locked/>
    <w:rsid w:val="002B25D0"/>
    <w:rPr>
      <w:sz w:val="24"/>
      <w:szCs w:val="24"/>
    </w:rPr>
  </w:style>
  <w:style w:type="paragraph" w:customStyle="1" w:styleId="A60">
    <w:name w:val="A6"/>
    <w:basedOn w:val="af8"/>
    <w:link w:val="A6Char"/>
    <w:qFormat/>
    <w:locked/>
    <w:rsid w:val="002B25D0"/>
    <w:pPr>
      <w:spacing w:line="360" w:lineRule="auto"/>
      <w:ind w:firstLineChars="200" w:firstLine="480"/>
    </w:pPr>
    <w:rPr>
      <w:rFonts w:asciiTheme="minorHAnsi" w:eastAsiaTheme="minorEastAsia" w:hAnsiTheme="minorHAnsi" w:cstheme="minorBidi"/>
      <w:sz w:val="24"/>
    </w:rPr>
  </w:style>
  <w:style w:type="character" w:customStyle="1" w:styleId="1103Char">
    <w:name w:val="正文1103 Char"/>
    <w:link w:val="1103"/>
    <w:qFormat/>
    <w:locked/>
    <w:rsid w:val="002B25D0"/>
    <w:rPr>
      <w:rFonts w:ascii="宋体" w:hAnsi="宋体"/>
      <w:szCs w:val="21"/>
    </w:rPr>
  </w:style>
  <w:style w:type="paragraph" w:customStyle="1" w:styleId="1103">
    <w:name w:val="正文1103"/>
    <w:basedOn w:val="af8"/>
    <w:link w:val="1103Char"/>
    <w:qFormat/>
    <w:locked/>
    <w:rsid w:val="002B25D0"/>
    <w:pPr>
      <w:spacing w:line="360" w:lineRule="auto"/>
      <w:ind w:firstLine="420"/>
    </w:pPr>
    <w:rPr>
      <w:rFonts w:ascii="宋体" w:eastAsiaTheme="minorEastAsia" w:hAnsi="宋体" w:cstheme="minorBidi"/>
      <w:szCs w:val="21"/>
    </w:rPr>
  </w:style>
  <w:style w:type="character" w:customStyle="1" w:styleId="2Char7">
    <w:name w:val="正文2 Char"/>
    <w:link w:val="2f6"/>
    <w:qFormat/>
    <w:locked/>
    <w:rsid w:val="002B25D0"/>
  </w:style>
  <w:style w:type="paragraph" w:customStyle="1" w:styleId="2f6">
    <w:name w:val="正文2"/>
    <w:basedOn w:val="af8"/>
    <w:link w:val="2Char7"/>
    <w:qFormat/>
    <w:rsid w:val="002B25D0"/>
    <w:pPr>
      <w:widowControl/>
      <w:topLinePunct/>
      <w:adjustRightInd w:val="0"/>
      <w:snapToGrid w:val="0"/>
      <w:spacing w:before="160" w:line="240" w:lineRule="atLeast"/>
      <w:jc w:val="left"/>
    </w:pPr>
    <w:rPr>
      <w:rFonts w:asciiTheme="minorHAnsi" w:eastAsiaTheme="minorEastAsia" w:hAnsiTheme="minorHAnsi" w:cstheme="minorBidi"/>
      <w:szCs w:val="22"/>
    </w:rPr>
  </w:style>
  <w:style w:type="character" w:customStyle="1" w:styleId="1Char9">
    <w:name w:val="1 Char"/>
    <w:qFormat/>
    <w:rsid w:val="002B25D0"/>
    <w:rPr>
      <w:rFonts w:ascii="黑体" w:eastAsia="黑体" w:hAnsi="黑体"/>
      <w:sz w:val="36"/>
      <w:szCs w:val="36"/>
    </w:rPr>
  </w:style>
  <w:style w:type="character" w:customStyle="1" w:styleId="2Char8">
    <w:name w:val="2级标题 Char"/>
    <w:link w:val="2f7"/>
    <w:qFormat/>
    <w:rsid w:val="002B25D0"/>
    <w:rPr>
      <w:rFonts w:ascii="黑体" w:eastAsia="黑体" w:hAnsi="黑体"/>
      <w:sz w:val="32"/>
      <w:szCs w:val="36"/>
      <w:lang w:eastAsia="en-US" w:bidi="en-US"/>
    </w:rPr>
  </w:style>
  <w:style w:type="paragraph" w:customStyle="1" w:styleId="2f7">
    <w:name w:val="2级标题"/>
    <w:basedOn w:val="47"/>
    <w:link w:val="2Char8"/>
    <w:qFormat/>
    <w:rsid w:val="002B25D0"/>
    <w:pPr>
      <w:keepLines/>
      <w:spacing w:before="240" w:after="120"/>
      <w:ind w:left="1407" w:firstLineChars="0" w:hanging="567"/>
      <w:contextualSpacing/>
      <w:jc w:val="left"/>
      <w:outlineLvl w:val="1"/>
    </w:pPr>
    <w:rPr>
      <w:rFonts w:ascii="黑体" w:eastAsia="黑体" w:hAnsi="黑体" w:cstheme="minorBidi"/>
      <w:kern w:val="2"/>
      <w:sz w:val="32"/>
      <w:szCs w:val="36"/>
      <w:lang w:eastAsia="en-US" w:bidi="en-US"/>
    </w:rPr>
  </w:style>
  <w:style w:type="character" w:customStyle="1" w:styleId="z-Char0">
    <w:name w:val="z-窗体顶端 Char"/>
    <w:link w:val="z-10"/>
    <w:qFormat/>
    <w:rsid w:val="002B25D0"/>
    <w:rPr>
      <w:rFonts w:ascii="Arial" w:hAnsi="Arial" w:cs="Arial"/>
      <w:vanish/>
      <w:sz w:val="16"/>
      <w:szCs w:val="16"/>
    </w:rPr>
  </w:style>
  <w:style w:type="paragraph" w:customStyle="1" w:styleId="z-10">
    <w:name w:val="z-窗体顶端1"/>
    <w:basedOn w:val="af8"/>
    <w:next w:val="af8"/>
    <w:link w:val="z-Char0"/>
    <w:unhideWhenUsed/>
    <w:qFormat/>
    <w:rsid w:val="002B25D0"/>
    <w:pPr>
      <w:pBdr>
        <w:bottom w:val="single" w:sz="6" w:space="1" w:color="auto"/>
      </w:pBdr>
      <w:spacing w:line="360" w:lineRule="auto"/>
      <w:ind w:firstLineChars="200" w:firstLine="200"/>
      <w:jc w:val="center"/>
    </w:pPr>
    <w:rPr>
      <w:rFonts w:ascii="Arial" w:eastAsiaTheme="minorEastAsia" w:hAnsi="Arial" w:cs="Arial"/>
      <w:vanish/>
      <w:sz w:val="16"/>
      <w:szCs w:val="16"/>
    </w:rPr>
  </w:style>
  <w:style w:type="character" w:customStyle="1" w:styleId="11Char">
    <w:name w:val="样式11 Char"/>
    <w:link w:val="113"/>
    <w:uiPriority w:val="99"/>
    <w:qFormat/>
    <w:locked/>
    <w:rsid w:val="002B25D0"/>
    <w:rPr>
      <w:rFonts w:ascii="宋体" w:eastAsia="微软雅黑" w:hAnsi="宋体" w:cs="微软雅黑"/>
      <w:b/>
      <w:bCs/>
      <w:sz w:val="32"/>
      <w:szCs w:val="32"/>
    </w:rPr>
  </w:style>
  <w:style w:type="paragraph" w:customStyle="1" w:styleId="113">
    <w:name w:val="样式11"/>
    <w:basedOn w:val="24"/>
    <w:link w:val="11Char"/>
    <w:uiPriority w:val="99"/>
    <w:qFormat/>
    <w:locked/>
    <w:rsid w:val="002B25D0"/>
    <w:pPr>
      <w:keepNext w:val="0"/>
      <w:keepLines w:val="0"/>
      <w:widowControl/>
      <w:tabs>
        <w:tab w:val="left" w:pos="432"/>
        <w:tab w:val="left" w:pos="576"/>
      </w:tabs>
      <w:autoSpaceDE/>
      <w:autoSpaceDN/>
      <w:adjustRightInd/>
      <w:spacing w:beforeLines="50" w:before="0" w:line="360" w:lineRule="auto"/>
      <w:ind w:left="576" w:hanging="576"/>
      <w:jc w:val="left"/>
    </w:pPr>
    <w:rPr>
      <w:rFonts w:ascii="宋体" w:eastAsia="微软雅黑" w:hAnsi="宋体" w:cs="微软雅黑"/>
      <w:bCs/>
      <w:kern w:val="2"/>
      <w:sz w:val="32"/>
      <w:szCs w:val="32"/>
    </w:rPr>
  </w:style>
  <w:style w:type="character" w:customStyle="1" w:styleId="2f8">
    <w:name w:val="明显强调2"/>
    <w:uiPriority w:val="21"/>
    <w:qFormat/>
    <w:rsid w:val="002B25D0"/>
    <w:rPr>
      <w:b/>
      <w:bCs/>
      <w:i/>
      <w:iCs/>
      <w:color w:val="4F81BD"/>
    </w:rPr>
  </w:style>
  <w:style w:type="character" w:customStyle="1" w:styleId="ItemListCharChar">
    <w:name w:val="Item List Char Char"/>
    <w:link w:val="ItemList"/>
    <w:qFormat/>
    <w:locked/>
    <w:rsid w:val="002B25D0"/>
    <w:rPr>
      <w:rFonts w:ascii="Arial" w:hAnsi="Arial"/>
    </w:rPr>
  </w:style>
  <w:style w:type="paragraph" w:customStyle="1" w:styleId="ItemList">
    <w:name w:val="Item List"/>
    <w:link w:val="ItemListCharChar"/>
    <w:qFormat/>
    <w:locked/>
    <w:rsid w:val="002B25D0"/>
    <w:pPr>
      <w:tabs>
        <w:tab w:val="left" w:pos="312"/>
      </w:tabs>
      <w:spacing w:line="300" w:lineRule="auto"/>
    </w:pPr>
    <w:rPr>
      <w:rFonts w:ascii="Arial" w:hAnsi="Arial"/>
    </w:rPr>
  </w:style>
  <w:style w:type="character" w:customStyle="1" w:styleId="19Char">
    <w:name w:val="样式19 Char"/>
    <w:link w:val="190"/>
    <w:qFormat/>
    <w:rsid w:val="002B25D0"/>
    <w:rPr>
      <w:color w:val="000000"/>
      <w:sz w:val="24"/>
      <w:szCs w:val="24"/>
    </w:rPr>
  </w:style>
  <w:style w:type="paragraph" w:customStyle="1" w:styleId="190">
    <w:name w:val="样式19"/>
    <w:basedOn w:val="af8"/>
    <w:link w:val="19Char"/>
    <w:qFormat/>
    <w:rsid w:val="002B25D0"/>
    <w:pPr>
      <w:widowControl/>
      <w:tabs>
        <w:tab w:val="left" w:pos="0"/>
      </w:tabs>
      <w:spacing w:line="360" w:lineRule="auto"/>
      <w:ind w:firstLineChars="200" w:firstLine="480"/>
    </w:pPr>
    <w:rPr>
      <w:rFonts w:asciiTheme="minorHAnsi" w:eastAsiaTheme="minorEastAsia" w:hAnsiTheme="minorHAnsi" w:cstheme="minorBidi"/>
      <w:color w:val="000000"/>
      <w:sz w:val="24"/>
    </w:rPr>
  </w:style>
  <w:style w:type="character" w:customStyle="1" w:styleId="1ff8">
    <w:name w:val="批注文字 字符1"/>
    <w:uiPriority w:val="99"/>
    <w:semiHidden/>
    <w:qFormat/>
    <w:rsid w:val="002B25D0"/>
    <w:rPr>
      <w:rFonts w:ascii="Calibri" w:eastAsia="宋体" w:hAnsi="Calibri" w:cs="Times New Roman"/>
      <w:szCs w:val="21"/>
    </w:rPr>
  </w:style>
  <w:style w:type="character" w:customStyle="1" w:styleId="defChar">
    <w:name w:val="def正文 Char"/>
    <w:link w:val="def"/>
    <w:qFormat/>
    <w:rsid w:val="002B25D0"/>
    <w:rPr>
      <w:rFonts w:ascii="黑体" w:eastAsia="黑体" w:hAnsi="黑体"/>
      <w:szCs w:val="24"/>
    </w:rPr>
  </w:style>
  <w:style w:type="paragraph" w:customStyle="1" w:styleId="def">
    <w:name w:val="def正文"/>
    <w:basedOn w:val="aff6"/>
    <w:link w:val="defChar"/>
    <w:qFormat/>
    <w:rsid w:val="002B25D0"/>
    <w:pPr>
      <w:widowControl/>
      <w:tabs>
        <w:tab w:val="clear" w:pos="567"/>
      </w:tabs>
      <w:spacing w:before="0" w:line="276" w:lineRule="auto"/>
      <w:jc w:val="center"/>
    </w:pPr>
    <w:rPr>
      <w:rFonts w:ascii="黑体" w:eastAsia="黑体" w:hAnsi="黑体" w:cstheme="minorBidi"/>
      <w:sz w:val="21"/>
    </w:rPr>
  </w:style>
  <w:style w:type="character" w:customStyle="1" w:styleId="CharChar7">
    <w:name w:val="*正文 Char Char"/>
    <w:qFormat/>
    <w:rsid w:val="002B25D0"/>
    <w:rPr>
      <w:rFonts w:ascii="仿宋_GB2312" w:eastAsia="仿宋_GB2312" w:hAnsi="Times New Roman" w:cs="Times New Roman"/>
      <w:kern w:val="2"/>
      <w:sz w:val="24"/>
      <w:szCs w:val="28"/>
    </w:rPr>
  </w:style>
  <w:style w:type="character" w:customStyle="1" w:styleId="Charfff8">
    <w:name w:val="并列项 Char"/>
    <w:link w:val="a0"/>
    <w:qFormat/>
    <w:rsid w:val="002B25D0"/>
    <w:rPr>
      <w:rFonts w:ascii="宋体" w:hAnsi="宋体"/>
      <w:sz w:val="24"/>
      <w:szCs w:val="24"/>
      <w:lang w:val="zh-CN" w:eastAsia="en-US" w:bidi="en-US"/>
    </w:rPr>
  </w:style>
  <w:style w:type="paragraph" w:customStyle="1" w:styleId="a0">
    <w:name w:val="并列项"/>
    <w:basedOn w:val="affffffb"/>
    <w:link w:val="Charfff8"/>
    <w:qFormat/>
    <w:rsid w:val="002B25D0"/>
    <w:pPr>
      <w:numPr>
        <w:numId w:val="37"/>
      </w:numPr>
      <w:tabs>
        <w:tab w:val="left" w:pos="360"/>
        <w:tab w:val="left" w:pos="1260"/>
      </w:tabs>
      <w:ind w:left="0" w:firstLineChars="0" w:firstLine="0"/>
    </w:pPr>
    <w:rPr>
      <w:rFonts w:eastAsiaTheme="minorEastAsia" w:cstheme="minorBidi"/>
      <w:kern w:val="2"/>
    </w:rPr>
  </w:style>
  <w:style w:type="character" w:customStyle="1" w:styleId="4-1Char">
    <w:name w:val="标题4-1 Char"/>
    <w:link w:val="4-1"/>
    <w:uiPriority w:val="99"/>
    <w:semiHidden/>
    <w:qFormat/>
    <w:locked/>
    <w:rsid w:val="002B25D0"/>
    <w:rPr>
      <w:rFonts w:ascii="微软雅黑" w:eastAsia="微软雅黑" w:hAnsi="微软雅黑" w:cs="微软雅黑"/>
      <w:b/>
      <w:bCs/>
      <w:sz w:val="28"/>
      <w:szCs w:val="32"/>
    </w:rPr>
  </w:style>
  <w:style w:type="character" w:customStyle="1" w:styleId="4Char10">
    <w:name w:val="标题 4 Char1"/>
    <w:qFormat/>
    <w:rsid w:val="002B25D0"/>
    <w:rPr>
      <w:rFonts w:ascii="等线 Light" w:eastAsia="等线 Light" w:hAnsi="等线 Light" w:cs="Times New Roman"/>
      <w:b/>
      <w:bCs/>
      <w:kern w:val="2"/>
      <w:sz w:val="28"/>
      <w:szCs w:val="28"/>
    </w:rPr>
  </w:style>
  <w:style w:type="character" w:customStyle="1" w:styleId="Char8">
    <w:name w:val="文本块 Char"/>
    <w:link w:val="aff8"/>
    <w:qFormat/>
    <w:locked/>
    <w:rsid w:val="002B25D0"/>
    <w:rPr>
      <w:rFonts w:ascii="Calibri" w:eastAsia="宋体" w:hAnsi="Calibri" w:cs="Times New Roman"/>
      <w:kern w:val="0"/>
      <w:sz w:val="24"/>
      <w:szCs w:val="20"/>
    </w:rPr>
  </w:style>
  <w:style w:type="character" w:customStyle="1" w:styleId="16Char">
    <w:name w:val="样式16 Char"/>
    <w:link w:val="160"/>
    <w:qFormat/>
    <w:locked/>
    <w:rsid w:val="002B25D0"/>
    <w:rPr>
      <w:rFonts w:ascii="Calibri" w:hAnsi="Calibri"/>
      <w:sz w:val="24"/>
      <w:szCs w:val="28"/>
    </w:rPr>
  </w:style>
  <w:style w:type="paragraph" w:customStyle="1" w:styleId="160">
    <w:name w:val="样式16"/>
    <w:basedOn w:val="1f1"/>
    <w:link w:val="16Char"/>
    <w:qFormat/>
    <w:locked/>
    <w:rsid w:val="002B25D0"/>
    <w:pPr>
      <w:tabs>
        <w:tab w:val="left" w:pos="1260"/>
      </w:tabs>
      <w:spacing w:before="120" w:after="120"/>
      <w:ind w:left="1260" w:firstLineChars="0" w:firstLine="0"/>
    </w:pPr>
    <w:rPr>
      <w:rFonts w:eastAsiaTheme="minorEastAsia" w:cstheme="minorBidi"/>
      <w:sz w:val="24"/>
      <w:szCs w:val="28"/>
    </w:rPr>
  </w:style>
  <w:style w:type="character" w:customStyle="1" w:styleId="4-5Char">
    <w:name w:val="标题4-5 Char"/>
    <w:link w:val="4-5"/>
    <w:uiPriority w:val="99"/>
    <w:semiHidden/>
    <w:qFormat/>
    <w:locked/>
    <w:rsid w:val="002B25D0"/>
    <w:rPr>
      <w:rFonts w:ascii="微软雅黑" w:eastAsia="微软雅黑" w:hAnsi="微软雅黑" w:cs="微软雅黑"/>
      <w:b/>
      <w:bCs/>
      <w:sz w:val="28"/>
      <w:szCs w:val="32"/>
    </w:rPr>
  </w:style>
  <w:style w:type="paragraph" w:customStyle="1" w:styleId="4-5">
    <w:name w:val="标题4-5"/>
    <w:basedOn w:val="4-4"/>
    <w:link w:val="4-5Char"/>
    <w:uiPriority w:val="99"/>
    <w:semiHidden/>
    <w:qFormat/>
    <w:locked/>
    <w:rsid w:val="002B25D0"/>
    <w:pPr>
      <w:numPr>
        <w:numId w:val="38"/>
      </w:numPr>
    </w:pPr>
  </w:style>
  <w:style w:type="character" w:customStyle="1" w:styleId="5Char3">
    <w:name w:val="5级标题 Char"/>
    <w:link w:val="50"/>
    <w:qFormat/>
    <w:rsid w:val="002B25D0"/>
    <w:rPr>
      <w:rFonts w:ascii="Arial" w:hAnsi="Arial" w:cs="宋体"/>
      <w:sz w:val="28"/>
    </w:rPr>
  </w:style>
  <w:style w:type="paragraph" w:customStyle="1" w:styleId="50">
    <w:name w:val="5级标题"/>
    <w:basedOn w:val="00"/>
    <w:link w:val="5Char3"/>
    <w:qFormat/>
    <w:rsid w:val="002B25D0"/>
    <w:pPr>
      <w:numPr>
        <w:numId w:val="39"/>
      </w:numPr>
      <w:tabs>
        <w:tab w:val="left" w:pos="420"/>
      </w:tabs>
      <w:spacing w:beforeLines="0"/>
      <w:ind w:firstLineChars="0" w:firstLine="0"/>
      <w:outlineLvl w:val="4"/>
    </w:pPr>
    <w:rPr>
      <w:sz w:val="28"/>
    </w:rPr>
  </w:style>
  <w:style w:type="character" w:customStyle="1" w:styleId="MMTopic2Char">
    <w:name w:val="MM Topic 2 Char"/>
    <w:link w:val="MMTopic2"/>
    <w:uiPriority w:val="99"/>
    <w:semiHidden/>
    <w:qFormat/>
    <w:locked/>
    <w:rsid w:val="002B25D0"/>
    <w:rPr>
      <w:rFonts w:ascii="Cambria" w:eastAsia="微软雅黑" w:hAnsi="Cambria" w:cs="微软雅黑"/>
      <w:b/>
      <w:bCs/>
      <w:sz w:val="32"/>
      <w:szCs w:val="32"/>
    </w:rPr>
  </w:style>
  <w:style w:type="paragraph" w:customStyle="1" w:styleId="MMTopic2">
    <w:name w:val="MM Topic 2"/>
    <w:basedOn w:val="24"/>
    <w:link w:val="MMTopic2Char"/>
    <w:uiPriority w:val="99"/>
    <w:semiHidden/>
    <w:qFormat/>
    <w:locked/>
    <w:rsid w:val="002B25D0"/>
    <w:pPr>
      <w:keepNext w:val="0"/>
      <w:keepLines w:val="0"/>
      <w:widowControl/>
      <w:tabs>
        <w:tab w:val="left" w:pos="432"/>
        <w:tab w:val="left" w:pos="576"/>
      </w:tabs>
      <w:autoSpaceDE/>
      <w:autoSpaceDN/>
      <w:adjustRightInd/>
      <w:spacing w:before="0" w:line="415" w:lineRule="auto"/>
      <w:ind w:firstLine="400"/>
      <w:jc w:val="left"/>
    </w:pPr>
    <w:rPr>
      <w:rFonts w:ascii="Cambria" w:eastAsia="微软雅黑" w:hAnsi="Cambria" w:cs="微软雅黑"/>
      <w:bCs/>
      <w:kern w:val="2"/>
      <w:sz w:val="32"/>
      <w:szCs w:val="32"/>
    </w:rPr>
  </w:style>
  <w:style w:type="character" w:customStyle="1" w:styleId="1ff9">
    <w:name w:val="正文文本 字符1"/>
    <w:uiPriority w:val="99"/>
    <w:semiHidden/>
    <w:qFormat/>
    <w:rsid w:val="002B25D0"/>
    <w:rPr>
      <w:rFonts w:ascii="Calibri" w:eastAsia="宋体" w:hAnsi="Calibri" w:cs="Times New Roman"/>
      <w:szCs w:val="21"/>
    </w:rPr>
  </w:style>
  <w:style w:type="character" w:customStyle="1" w:styleId="2f9">
    <w:name w:val="不明显强调2"/>
    <w:uiPriority w:val="19"/>
    <w:qFormat/>
    <w:rsid w:val="002B25D0"/>
    <w:rPr>
      <w:i/>
      <w:iCs/>
      <w:color w:val="808080"/>
    </w:rPr>
  </w:style>
  <w:style w:type="character" w:customStyle="1" w:styleId="5-22Char">
    <w:name w:val="标题5-22 Char"/>
    <w:link w:val="5-22"/>
    <w:uiPriority w:val="99"/>
    <w:qFormat/>
    <w:locked/>
    <w:rsid w:val="002B25D0"/>
    <w:rPr>
      <w:rFonts w:ascii="Times New Roman" w:hAnsi="Times New Roman"/>
      <w:b/>
      <w:bCs/>
      <w:sz w:val="28"/>
      <w:szCs w:val="32"/>
    </w:rPr>
  </w:style>
  <w:style w:type="character" w:customStyle="1" w:styleId="d1Char0">
    <w:name w:val="d编1） Char"/>
    <w:link w:val="d10"/>
    <w:qFormat/>
    <w:rsid w:val="002B25D0"/>
    <w:rPr>
      <w:rFonts w:ascii="等线" w:eastAsia="等线" w:hAnsi="等线"/>
      <w:sz w:val="24"/>
      <w:szCs w:val="24"/>
    </w:rPr>
  </w:style>
  <w:style w:type="paragraph" w:customStyle="1" w:styleId="d10">
    <w:name w:val="d编1）"/>
    <w:basedOn w:val="d"/>
    <w:link w:val="d1Char0"/>
    <w:qFormat/>
    <w:rsid w:val="002B25D0"/>
    <w:rPr>
      <w:b w:val="0"/>
    </w:rPr>
  </w:style>
  <w:style w:type="character" w:customStyle="1" w:styleId="Charfff9">
    <w:name w:val="三 Char"/>
    <w:link w:val="affffffff1"/>
    <w:qFormat/>
    <w:rsid w:val="002B25D0"/>
    <w:rPr>
      <w:rFonts w:ascii="黑体" w:eastAsia="黑体" w:hAnsi="黑体"/>
      <w:sz w:val="28"/>
      <w:szCs w:val="28"/>
      <w:lang w:bidi="en-US"/>
    </w:rPr>
  </w:style>
  <w:style w:type="paragraph" w:customStyle="1" w:styleId="affffffff1">
    <w:name w:val="三"/>
    <w:basedOn w:val="9"/>
    <w:link w:val="Charfff9"/>
    <w:qFormat/>
    <w:rsid w:val="002B25D0"/>
    <w:pPr>
      <w:keepNext w:val="0"/>
      <w:keepLines w:val="0"/>
      <w:tabs>
        <w:tab w:val="left" w:pos="432"/>
      </w:tabs>
      <w:adjustRightInd/>
      <w:spacing w:after="120" w:line="360" w:lineRule="auto"/>
      <w:contextualSpacing/>
      <w:textAlignment w:val="auto"/>
      <w:outlineLvl w:val="2"/>
    </w:pPr>
    <w:rPr>
      <w:rFonts w:ascii="黑体" w:hAnsi="黑体" w:cstheme="minorBidi"/>
      <w:kern w:val="2"/>
      <w:sz w:val="28"/>
      <w:szCs w:val="28"/>
      <w:lang w:bidi="en-US"/>
    </w:rPr>
  </w:style>
  <w:style w:type="character" w:customStyle="1" w:styleId="5-5Char">
    <w:name w:val="标题5-5 Char"/>
    <w:link w:val="5-5"/>
    <w:uiPriority w:val="99"/>
    <w:qFormat/>
    <w:locked/>
    <w:rsid w:val="002B25D0"/>
    <w:rPr>
      <w:rFonts w:ascii="Times New Roman" w:hAnsi="Times New Roman"/>
      <w:b/>
      <w:bCs/>
      <w:sz w:val="28"/>
      <w:szCs w:val="32"/>
    </w:rPr>
  </w:style>
  <w:style w:type="character" w:customStyle="1" w:styleId="Charff4">
    <w:name w:val="内容文本 Char"/>
    <w:link w:val="affffffb"/>
    <w:qFormat/>
    <w:rsid w:val="002B25D0"/>
    <w:rPr>
      <w:rFonts w:ascii="宋体" w:eastAsia="宋体" w:hAnsi="宋体" w:cs="Times New Roman"/>
      <w:kern w:val="0"/>
      <w:sz w:val="24"/>
      <w:szCs w:val="24"/>
      <w:lang w:val="zh-CN" w:eastAsia="en-US" w:bidi="en-US"/>
    </w:rPr>
  </w:style>
  <w:style w:type="character" w:customStyle="1" w:styleId="5-19Char">
    <w:name w:val="标题5-19 Char"/>
    <w:link w:val="5-19"/>
    <w:uiPriority w:val="99"/>
    <w:qFormat/>
    <w:locked/>
    <w:rsid w:val="002B25D0"/>
    <w:rPr>
      <w:rFonts w:ascii="宋体" w:hAnsi="宋体"/>
      <w:b/>
      <w:sz w:val="28"/>
      <w:szCs w:val="24"/>
    </w:rPr>
  </w:style>
  <w:style w:type="character" w:customStyle="1" w:styleId="5-8Char">
    <w:name w:val="标题5-8 Char"/>
    <w:link w:val="5-8"/>
    <w:uiPriority w:val="99"/>
    <w:qFormat/>
    <w:locked/>
    <w:rsid w:val="002B25D0"/>
    <w:rPr>
      <w:b/>
      <w:bCs/>
      <w:sz w:val="28"/>
      <w:szCs w:val="32"/>
    </w:rPr>
  </w:style>
  <w:style w:type="character" w:customStyle="1" w:styleId="4-10Char">
    <w:name w:val="标题4-10 Char"/>
    <w:link w:val="4-10"/>
    <w:uiPriority w:val="99"/>
    <w:semiHidden/>
    <w:qFormat/>
    <w:locked/>
    <w:rsid w:val="002B25D0"/>
    <w:rPr>
      <w:rFonts w:ascii="微软雅黑" w:eastAsia="微软雅黑" w:hAnsi="微软雅黑" w:cs="微软雅黑"/>
      <w:b/>
      <w:bCs/>
      <w:sz w:val="28"/>
      <w:szCs w:val="32"/>
    </w:rPr>
  </w:style>
  <w:style w:type="paragraph" w:customStyle="1" w:styleId="4-10">
    <w:name w:val="标题4-10"/>
    <w:basedOn w:val="4-5"/>
    <w:link w:val="4-10Char"/>
    <w:uiPriority w:val="99"/>
    <w:semiHidden/>
    <w:qFormat/>
    <w:locked/>
    <w:rsid w:val="002B25D0"/>
    <w:pPr>
      <w:numPr>
        <w:numId w:val="40"/>
      </w:numPr>
    </w:pPr>
  </w:style>
  <w:style w:type="character" w:customStyle="1" w:styleId="2Char9">
    <w:name w:val="正文（首行缩进2字符） Char"/>
    <w:link w:val="2fa"/>
    <w:qFormat/>
    <w:rsid w:val="002B25D0"/>
    <w:rPr>
      <w:sz w:val="24"/>
      <w:szCs w:val="24"/>
    </w:rPr>
  </w:style>
  <w:style w:type="paragraph" w:customStyle="1" w:styleId="2fa">
    <w:name w:val="正文（首行缩进2字符）"/>
    <w:basedOn w:val="af8"/>
    <w:link w:val="2Char9"/>
    <w:qFormat/>
    <w:rsid w:val="002B25D0"/>
    <w:pPr>
      <w:ind w:firstLineChars="200" w:firstLine="200"/>
    </w:pPr>
    <w:rPr>
      <w:rFonts w:asciiTheme="minorHAnsi" w:eastAsiaTheme="minorEastAsia" w:hAnsiTheme="minorHAnsi" w:cstheme="minorBidi"/>
      <w:sz w:val="24"/>
    </w:rPr>
  </w:style>
  <w:style w:type="character" w:customStyle="1" w:styleId="Charfffa">
    <w:name w:val="一般编号项 Char"/>
    <w:link w:val="ae"/>
    <w:qFormat/>
    <w:rsid w:val="002B25D0"/>
    <w:rPr>
      <w:rFonts w:ascii="宋体" w:hAnsi="宋体"/>
      <w:sz w:val="24"/>
      <w:szCs w:val="24"/>
      <w:lang w:val="zh-CN" w:eastAsia="en-US" w:bidi="en-US"/>
    </w:rPr>
  </w:style>
  <w:style w:type="paragraph" w:customStyle="1" w:styleId="ae">
    <w:name w:val="一般编号项"/>
    <w:basedOn w:val="affffffb"/>
    <w:link w:val="Charfffa"/>
    <w:qFormat/>
    <w:rsid w:val="002B25D0"/>
    <w:pPr>
      <w:numPr>
        <w:numId w:val="41"/>
      </w:numPr>
      <w:ind w:firstLineChars="0" w:firstLine="0"/>
    </w:pPr>
    <w:rPr>
      <w:rFonts w:eastAsiaTheme="minorEastAsia" w:cstheme="minorBidi"/>
      <w:kern w:val="2"/>
    </w:rPr>
  </w:style>
  <w:style w:type="character" w:customStyle="1" w:styleId="ksfindclassselect">
    <w:name w:val="ksfind_class_select"/>
    <w:qFormat/>
    <w:rsid w:val="002B25D0"/>
  </w:style>
  <w:style w:type="character" w:customStyle="1" w:styleId="1Char2">
    <w:name w:val="样式1 Char"/>
    <w:link w:val="1f3"/>
    <w:qFormat/>
    <w:locked/>
    <w:rsid w:val="002B25D0"/>
    <w:rPr>
      <w:rFonts w:ascii="方正小标宋简体" w:eastAsia="方正小标宋简体" w:hAnsi="华文中宋" w:cs="Times New Roman"/>
      <w:bCs/>
      <w:kern w:val="44"/>
      <w:sz w:val="44"/>
      <w:szCs w:val="44"/>
    </w:rPr>
  </w:style>
  <w:style w:type="character" w:customStyle="1" w:styleId="ZX-Char">
    <w:name w:val="ZX-正文 Char"/>
    <w:link w:val="ZX-"/>
    <w:semiHidden/>
    <w:qFormat/>
    <w:locked/>
    <w:rsid w:val="002B25D0"/>
    <w:rPr>
      <w:rFonts w:ascii="Trebuchet MS" w:eastAsia="Times New Roman" w:hAnsi="FuturaA Bk BT"/>
      <w:sz w:val="24"/>
      <w:szCs w:val="21"/>
    </w:rPr>
  </w:style>
  <w:style w:type="paragraph" w:customStyle="1" w:styleId="ZX-">
    <w:name w:val="ZX-正文"/>
    <w:link w:val="ZX-Char"/>
    <w:semiHidden/>
    <w:qFormat/>
    <w:locked/>
    <w:rsid w:val="002B25D0"/>
    <w:pPr>
      <w:spacing w:beforeLines="50"/>
      <w:ind w:firstLineChars="200" w:firstLine="480"/>
    </w:pPr>
    <w:rPr>
      <w:rFonts w:ascii="Trebuchet MS" w:eastAsia="Times New Roman" w:hAnsi="FuturaA Bk BT"/>
      <w:sz w:val="24"/>
      <w:szCs w:val="21"/>
    </w:rPr>
  </w:style>
  <w:style w:type="character" w:customStyle="1" w:styleId="ItemStepChar">
    <w:name w:val="Item Step Char"/>
    <w:link w:val="ItemStep"/>
    <w:qFormat/>
    <w:locked/>
    <w:rsid w:val="002B25D0"/>
    <w:rPr>
      <w:rFonts w:ascii="Arial" w:hAnsi="Arial"/>
      <w:szCs w:val="24"/>
      <w:lang w:eastAsia="en-US"/>
    </w:rPr>
  </w:style>
  <w:style w:type="paragraph" w:customStyle="1" w:styleId="ItemStep">
    <w:name w:val="Item Step"/>
    <w:basedOn w:val="af8"/>
    <w:link w:val="ItemStepChar"/>
    <w:qFormat/>
    <w:rsid w:val="002B25D0"/>
    <w:pPr>
      <w:widowControl/>
      <w:tabs>
        <w:tab w:val="left" w:pos="1134"/>
      </w:tabs>
      <w:spacing w:before="40"/>
      <w:ind w:left="1134" w:hanging="510"/>
      <w:jc w:val="left"/>
      <w:outlineLvl w:val="6"/>
    </w:pPr>
    <w:rPr>
      <w:rFonts w:ascii="Arial" w:eastAsiaTheme="minorEastAsia" w:hAnsi="Arial" w:cstheme="minorBidi"/>
      <w:lang w:eastAsia="en-US"/>
    </w:rPr>
  </w:style>
  <w:style w:type="character" w:customStyle="1" w:styleId="a5Char">
    <w:name w:val="a正文5号 Char"/>
    <w:link w:val="a50"/>
    <w:qFormat/>
    <w:rsid w:val="002B25D0"/>
    <w:rPr>
      <w:rFonts w:ascii="宋体" w:hAnsi="宋体"/>
      <w:color w:val="000000"/>
      <w:szCs w:val="24"/>
    </w:rPr>
  </w:style>
  <w:style w:type="paragraph" w:customStyle="1" w:styleId="a50">
    <w:name w:val="a正文5号"/>
    <w:link w:val="a5Char"/>
    <w:qFormat/>
    <w:rsid w:val="002B25D0"/>
    <w:pPr>
      <w:spacing w:line="360" w:lineRule="auto"/>
      <w:ind w:firstLineChars="200" w:firstLine="420"/>
    </w:pPr>
    <w:rPr>
      <w:rFonts w:ascii="宋体" w:hAnsi="宋体"/>
      <w:color w:val="000000"/>
      <w:szCs w:val="24"/>
    </w:rPr>
  </w:style>
  <w:style w:type="character" w:customStyle="1" w:styleId="bChar">
    <w:name w:val="b图下标 Char"/>
    <w:link w:val="b"/>
    <w:qFormat/>
    <w:rsid w:val="002B25D0"/>
    <w:rPr>
      <w:rFonts w:ascii="宋体" w:hAnsi="宋体"/>
      <w:szCs w:val="21"/>
    </w:rPr>
  </w:style>
  <w:style w:type="paragraph" w:customStyle="1" w:styleId="b">
    <w:name w:val="b图下标"/>
    <w:basedOn w:val="af8"/>
    <w:next w:val="affffff9"/>
    <w:link w:val="bChar"/>
    <w:qFormat/>
    <w:rsid w:val="002B25D0"/>
    <w:pPr>
      <w:spacing w:line="360" w:lineRule="auto"/>
      <w:jc w:val="center"/>
    </w:pPr>
    <w:rPr>
      <w:rFonts w:ascii="宋体" w:eastAsiaTheme="minorEastAsia" w:hAnsi="宋体" w:cstheme="minorBidi"/>
      <w:szCs w:val="21"/>
    </w:rPr>
  </w:style>
  <w:style w:type="character" w:customStyle="1" w:styleId="ksfindclass">
    <w:name w:val="ksfind_class"/>
    <w:qFormat/>
    <w:rsid w:val="002B25D0"/>
  </w:style>
  <w:style w:type="character" w:customStyle="1" w:styleId="Charfffb">
    <w:name w:val="编号，小四 Char"/>
    <w:link w:val="a1"/>
    <w:qFormat/>
    <w:rsid w:val="002B25D0"/>
    <w:rPr>
      <w:rFonts w:ascii="Arial" w:hAnsi="Arial" w:cs="宋体"/>
      <w:sz w:val="24"/>
    </w:rPr>
  </w:style>
  <w:style w:type="paragraph" w:customStyle="1" w:styleId="a1">
    <w:name w:val="编号，小四"/>
    <w:basedOn w:val="af8"/>
    <w:link w:val="Charfffb"/>
    <w:qFormat/>
    <w:locked/>
    <w:rsid w:val="002B25D0"/>
    <w:pPr>
      <w:numPr>
        <w:numId w:val="42"/>
      </w:numPr>
      <w:spacing w:beforeLines="50" w:line="360" w:lineRule="auto"/>
    </w:pPr>
    <w:rPr>
      <w:rFonts w:ascii="Arial" w:eastAsiaTheme="minorEastAsia" w:hAnsi="Arial" w:cs="宋体"/>
      <w:sz w:val="24"/>
      <w:szCs w:val="22"/>
    </w:rPr>
  </w:style>
  <w:style w:type="character" w:customStyle="1" w:styleId="Charfffc">
    <w:name w:val="细小编号项 Char"/>
    <w:link w:val="aa"/>
    <w:qFormat/>
    <w:rsid w:val="002B25D0"/>
    <w:rPr>
      <w:rFonts w:ascii="宋体" w:hAnsi="宋体"/>
      <w:sz w:val="24"/>
      <w:szCs w:val="24"/>
      <w:lang w:val="zh-CN" w:eastAsia="en-US" w:bidi="en-US"/>
    </w:rPr>
  </w:style>
  <w:style w:type="paragraph" w:customStyle="1" w:styleId="aa">
    <w:name w:val="细小编号项"/>
    <w:basedOn w:val="affffffb"/>
    <w:link w:val="Charfffc"/>
    <w:qFormat/>
    <w:rsid w:val="002B25D0"/>
    <w:pPr>
      <w:numPr>
        <w:numId w:val="43"/>
      </w:numPr>
      <w:ind w:firstLineChars="0" w:firstLine="0"/>
    </w:pPr>
    <w:rPr>
      <w:rFonts w:eastAsiaTheme="minorEastAsia" w:cstheme="minorBidi"/>
      <w:kern w:val="2"/>
    </w:rPr>
  </w:style>
  <w:style w:type="character" w:customStyle="1" w:styleId="Charfffd">
    <w:name w:val="正文（标记） Char"/>
    <w:link w:val="a9"/>
    <w:qFormat/>
    <w:rsid w:val="002B25D0"/>
    <w:rPr>
      <w:sz w:val="24"/>
      <w:szCs w:val="24"/>
    </w:rPr>
  </w:style>
  <w:style w:type="paragraph" w:customStyle="1" w:styleId="a9">
    <w:name w:val="正文（标记）"/>
    <w:basedOn w:val="af8"/>
    <w:link w:val="Charfffd"/>
    <w:qFormat/>
    <w:rsid w:val="002B25D0"/>
    <w:pPr>
      <w:numPr>
        <w:numId w:val="44"/>
      </w:numPr>
      <w:spacing w:beforeLines="50" w:before="156" w:afterLines="50" w:after="156"/>
      <w:ind w:firstLine="0"/>
    </w:pPr>
    <w:rPr>
      <w:rFonts w:asciiTheme="minorHAnsi" w:eastAsiaTheme="minorEastAsia" w:hAnsiTheme="minorHAnsi" w:cstheme="minorBidi"/>
      <w:sz w:val="24"/>
    </w:rPr>
  </w:style>
  <w:style w:type="character" w:customStyle="1" w:styleId="Charfffe">
    <w:name w:val="编写建议 Char"/>
    <w:link w:val="affffffff2"/>
    <w:semiHidden/>
    <w:qFormat/>
    <w:locked/>
    <w:rsid w:val="002B25D0"/>
    <w:rPr>
      <w:i/>
      <w:iCs/>
      <w:color w:val="0000FF"/>
      <w:szCs w:val="21"/>
    </w:rPr>
  </w:style>
  <w:style w:type="paragraph" w:customStyle="1" w:styleId="affffffff2">
    <w:name w:val="编写建议"/>
    <w:basedOn w:val="af8"/>
    <w:link w:val="Charfffe"/>
    <w:semiHidden/>
    <w:qFormat/>
    <w:locked/>
    <w:rsid w:val="002B25D0"/>
    <w:pPr>
      <w:autoSpaceDE w:val="0"/>
      <w:autoSpaceDN w:val="0"/>
      <w:adjustRightInd w:val="0"/>
      <w:spacing w:line="300" w:lineRule="auto"/>
      <w:ind w:leftChars="200" w:left="200"/>
      <w:jc w:val="left"/>
    </w:pPr>
    <w:rPr>
      <w:rFonts w:asciiTheme="minorHAnsi" w:eastAsiaTheme="minorEastAsia" w:hAnsiTheme="minorHAnsi" w:cstheme="minorBidi"/>
      <w:i/>
      <w:iCs/>
      <w:color w:val="0000FF"/>
      <w:szCs w:val="21"/>
    </w:rPr>
  </w:style>
  <w:style w:type="character" w:customStyle="1" w:styleId="5-11Char">
    <w:name w:val="标题5-11 Char"/>
    <w:link w:val="5-11"/>
    <w:uiPriority w:val="99"/>
    <w:qFormat/>
    <w:locked/>
    <w:rsid w:val="002B25D0"/>
    <w:rPr>
      <w:b/>
      <w:bCs/>
      <w:sz w:val="28"/>
      <w:szCs w:val="32"/>
    </w:rPr>
  </w:style>
  <w:style w:type="paragraph" w:customStyle="1" w:styleId="5-11">
    <w:name w:val="标题5-11"/>
    <w:basedOn w:val="5-9"/>
    <w:link w:val="5-11Char"/>
    <w:uiPriority w:val="99"/>
    <w:qFormat/>
    <w:locked/>
    <w:rsid w:val="002B25D0"/>
    <w:pPr>
      <w:numPr>
        <w:numId w:val="14"/>
      </w:numPr>
    </w:pPr>
  </w:style>
  <w:style w:type="character" w:customStyle="1" w:styleId="Charffff">
    <w:name w:val="表格非标题文字 Char"/>
    <w:link w:val="affffffff3"/>
    <w:qFormat/>
    <w:locked/>
    <w:rsid w:val="002B25D0"/>
    <w:rPr>
      <w:rFonts w:ascii="Arial" w:hAnsi="Arial"/>
      <w:sz w:val="18"/>
      <w:szCs w:val="21"/>
    </w:rPr>
  </w:style>
  <w:style w:type="paragraph" w:customStyle="1" w:styleId="affffffff3">
    <w:name w:val="表格非标题文字"/>
    <w:link w:val="Charffff"/>
    <w:qFormat/>
    <w:locked/>
    <w:rsid w:val="002B25D0"/>
    <w:pPr>
      <w:snapToGrid w:val="0"/>
      <w:spacing w:before="80" w:after="40"/>
    </w:pPr>
    <w:rPr>
      <w:rFonts w:ascii="Arial" w:hAnsi="Arial"/>
      <w:sz w:val="18"/>
      <w:szCs w:val="21"/>
    </w:rPr>
  </w:style>
  <w:style w:type="character" w:customStyle="1" w:styleId="1Chara">
    <w:name w:val="1）样式 Char"/>
    <w:link w:val="15"/>
    <w:qFormat/>
    <w:rsid w:val="002B25D0"/>
    <w:rPr>
      <w:sz w:val="24"/>
      <w:szCs w:val="24"/>
      <w:lang w:val="zh-CN"/>
    </w:rPr>
  </w:style>
  <w:style w:type="paragraph" w:customStyle="1" w:styleId="15">
    <w:name w:val="1）样式"/>
    <w:basedOn w:val="af8"/>
    <w:link w:val="1Chara"/>
    <w:qFormat/>
    <w:rsid w:val="002B25D0"/>
    <w:pPr>
      <w:numPr>
        <w:numId w:val="45"/>
      </w:numPr>
      <w:spacing w:line="360" w:lineRule="auto"/>
    </w:pPr>
    <w:rPr>
      <w:rFonts w:asciiTheme="minorHAnsi" w:eastAsiaTheme="minorEastAsia" w:hAnsiTheme="minorHAnsi" w:cstheme="minorBidi"/>
      <w:sz w:val="24"/>
      <w:lang w:val="zh-CN"/>
    </w:rPr>
  </w:style>
  <w:style w:type="paragraph" w:customStyle="1" w:styleId="CM51">
    <w:name w:val="CM51"/>
    <w:basedOn w:val="Default"/>
    <w:next w:val="Default"/>
    <w:qFormat/>
    <w:rsid w:val="002B25D0"/>
    <w:pPr>
      <w:spacing w:after="103"/>
    </w:pPr>
    <w:rPr>
      <w:rFonts w:ascii="黑体" w:eastAsia="黑体" w:hAnsi="Calibri" w:cs="Times New Roman"/>
      <w:color w:val="auto"/>
      <w:kern w:val="2"/>
    </w:rPr>
  </w:style>
  <w:style w:type="paragraph" w:customStyle="1" w:styleId="1ffa">
    <w:name w:val="符号1"/>
    <w:basedOn w:val="af8"/>
    <w:uiPriority w:val="99"/>
    <w:qFormat/>
    <w:locked/>
    <w:rsid w:val="002B25D0"/>
    <w:pPr>
      <w:tabs>
        <w:tab w:val="left" w:pos="420"/>
      </w:tabs>
      <w:spacing w:line="360" w:lineRule="auto"/>
    </w:pPr>
    <w:rPr>
      <w:rFonts w:ascii="宋体" w:hAnsi="宋体"/>
      <w:bCs/>
      <w:kern w:val="0"/>
      <w:sz w:val="24"/>
    </w:rPr>
  </w:style>
  <w:style w:type="paragraph" w:customStyle="1" w:styleId="CharChar2Char">
    <w:name w:val="Char Char2 Char"/>
    <w:basedOn w:val="af8"/>
    <w:qFormat/>
    <w:rsid w:val="002B25D0"/>
    <w:pPr>
      <w:keepNext/>
      <w:keepLines/>
      <w:pageBreakBefore/>
      <w:tabs>
        <w:tab w:val="left" w:pos="845"/>
      </w:tabs>
      <w:ind w:left="845" w:hanging="420"/>
    </w:pPr>
    <w:rPr>
      <w:rFonts w:ascii="Tahoma" w:hAnsi="Tahoma"/>
      <w:sz w:val="24"/>
      <w:szCs w:val="20"/>
    </w:rPr>
  </w:style>
  <w:style w:type="paragraph" w:customStyle="1" w:styleId="xl98">
    <w:name w:val="xl98"/>
    <w:basedOn w:val="af8"/>
    <w:uiPriority w:val="99"/>
    <w:qFormat/>
    <w:rsid w:val="002B25D0"/>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1"/>
    </w:rPr>
  </w:style>
  <w:style w:type="paragraph" w:customStyle="1" w:styleId="xl101">
    <w:name w:val="xl101"/>
    <w:basedOn w:val="af8"/>
    <w:uiPriority w:val="99"/>
    <w:qFormat/>
    <w:rsid w:val="002B25D0"/>
    <w:pPr>
      <w:widowControl/>
      <w:pBdr>
        <w:left w:val="single" w:sz="4" w:space="0" w:color="auto"/>
        <w:bottom w:val="single" w:sz="4" w:space="0" w:color="auto"/>
      </w:pBdr>
      <w:spacing w:before="100" w:beforeAutospacing="1" w:after="100" w:afterAutospacing="1"/>
      <w:jc w:val="center"/>
    </w:pPr>
    <w:rPr>
      <w:rFonts w:ascii="宋体" w:hAnsi="宋体" w:cs="宋体"/>
      <w:kern w:val="0"/>
      <w:sz w:val="20"/>
      <w:szCs w:val="21"/>
    </w:rPr>
  </w:style>
  <w:style w:type="paragraph" w:customStyle="1" w:styleId="Pa21">
    <w:name w:val="Pa21"/>
    <w:basedOn w:val="af8"/>
    <w:next w:val="af8"/>
    <w:uiPriority w:val="99"/>
    <w:qFormat/>
    <w:rsid w:val="002B25D0"/>
    <w:pPr>
      <w:autoSpaceDE w:val="0"/>
      <w:autoSpaceDN w:val="0"/>
      <w:adjustRightInd w:val="0"/>
      <w:spacing w:line="161" w:lineRule="atLeast"/>
      <w:jc w:val="left"/>
    </w:pPr>
    <w:rPr>
      <w:rFonts w:ascii="黑体g" w:eastAsia="黑体g"/>
      <w:kern w:val="0"/>
      <w:sz w:val="24"/>
    </w:rPr>
  </w:style>
  <w:style w:type="paragraph" w:customStyle="1" w:styleId="xl100">
    <w:name w:val="xl100"/>
    <w:basedOn w:val="af8"/>
    <w:uiPriority w:val="99"/>
    <w:qFormat/>
    <w:rsid w:val="002B25D0"/>
    <w:pPr>
      <w:widowControl/>
      <w:pBdr>
        <w:left w:val="single" w:sz="4" w:space="0" w:color="auto"/>
      </w:pBdr>
      <w:spacing w:before="100" w:beforeAutospacing="1" w:after="100" w:afterAutospacing="1"/>
      <w:jc w:val="center"/>
    </w:pPr>
    <w:rPr>
      <w:rFonts w:ascii="宋体" w:hAnsi="宋体" w:cs="宋体"/>
      <w:kern w:val="0"/>
      <w:sz w:val="20"/>
      <w:szCs w:val="21"/>
    </w:rPr>
  </w:style>
  <w:style w:type="paragraph" w:customStyle="1" w:styleId="140">
    <w:name w:val="样式14"/>
    <w:basedOn w:val="af8"/>
    <w:qFormat/>
    <w:rsid w:val="002B25D0"/>
    <w:pPr>
      <w:widowControl/>
      <w:tabs>
        <w:tab w:val="left" w:pos="567"/>
      </w:tabs>
      <w:spacing w:line="360" w:lineRule="auto"/>
      <w:jc w:val="left"/>
      <w:outlineLvl w:val="1"/>
    </w:pPr>
    <w:rPr>
      <w:rFonts w:ascii="Times New Roman" w:hAnsi="Times New Roman"/>
      <w:b/>
      <w:kern w:val="0"/>
      <w:sz w:val="32"/>
      <w:szCs w:val="32"/>
    </w:rPr>
  </w:style>
  <w:style w:type="character" w:customStyle="1" w:styleId="affffffff4">
    <w:name w:val="脚注文本 字符"/>
    <w:basedOn w:val="afa"/>
    <w:qFormat/>
    <w:rsid w:val="002B25D0"/>
    <w:rPr>
      <w:kern w:val="2"/>
      <w:sz w:val="18"/>
      <w:szCs w:val="18"/>
    </w:rPr>
  </w:style>
  <w:style w:type="paragraph" w:customStyle="1" w:styleId="xl90">
    <w:name w:val="xl90"/>
    <w:basedOn w:val="af8"/>
    <w:uiPriority w:val="99"/>
    <w:qFormat/>
    <w:rsid w:val="002B25D0"/>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1"/>
    </w:rPr>
  </w:style>
  <w:style w:type="paragraph" w:customStyle="1" w:styleId="affffffff5">
    <w:name w:val="列表样式(一级)"/>
    <w:basedOn w:val="af8"/>
    <w:uiPriority w:val="99"/>
    <w:qFormat/>
    <w:rsid w:val="002B25D0"/>
    <w:pPr>
      <w:spacing w:before="160" w:line="280" w:lineRule="exact"/>
      <w:ind w:left="420" w:hanging="420"/>
      <w:jc w:val="left"/>
    </w:pPr>
    <w:rPr>
      <w:rFonts w:ascii="Arial" w:eastAsia="华文细黑" w:hAnsi="Arial"/>
      <w:color w:val="505050"/>
      <w:kern w:val="0"/>
      <w:sz w:val="16"/>
      <w:szCs w:val="16"/>
    </w:rPr>
  </w:style>
  <w:style w:type="paragraph" w:customStyle="1" w:styleId="TOC2">
    <w:name w:val="TOC 标题2"/>
    <w:basedOn w:val="16"/>
    <w:next w:val="af8"/>
    <w:uiPriority w:val="39"/>
    <w:unhideWhenUsed/>
    <w:qFormat/>
    <w:rsid w:val="002B25D0"/>
    <w:pPr>
      <w:widowControl/>
      <w:tabs>
        <w:tab w:val="center" w:pos="0"/>
        <w:tab w:val="left" w:pos="3402"/>
        <w:tab w:val="left" w:pos="3828"/>
      </w:tabs>
      <w:autoSpaceDE/>
      <w:autoSpaceDN/>
      <w:adjustRightInd/>
      <w:spacing w:before="480" w:after="0" w:line="276" w:lineRule="auto"/>
      <w:jc w:val="left"/>
      <w:outlineLvl w:val="9"/>
    </w:pPr>
    <w:rPr>
      <w:rFonts w:ascii="Cambria" w:eastAsia="微软雅黑" w:hAnsi="Cambria"/>
      <w:b w:val="0"/>
      <w:bCs/>
      <w:color w:val="365F91"/>
      <w:kern w:val="0"/>
      <w:sz w:val="28"/>
      <w:szCs w:val="28"/>
    </w:rPr>
  </w:style>
  <w:style w:type="paragraph" w:customStyle="1" w:styleId="xl84">
    <w:name w:val="xl84"/>
    <w:basedOn w:val="af8"/>
    <w:uiPriority w:val="99"/>
    <w:qFormat/>
    <w:rsid w:val="002B25D0"/>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0"/>
      <w:szCs w:val="21"/>
    </w:rPr>
  </w:style>
  <w:style w:type="paragraph" w:customStyle="1" w:styleId="ItemStep2">
    <w:name w:val="Item Step_2"/>
    <w:uiPriority w:val="99"/>
    <w:qFormat/>
    <w:rsid w:val="002B25D0"/>
    <w:pPr>
      <w:tabs>
        <w:tab w:val="left" w:pos="1418"/>
      </w:tabs>
      <w:spacing w:before="40" w:after="40"/>
      <w:ind w:left="1418" w:hanging="284"/>
      <w:outlineLvl w:val="7"/>
    </w:pPr>
    <w:rPr>
      <w:rFonts w:ascii="Arial" w:eastAsia="宋体" w:hAnsi="Arial" w:cs="Times New Roman"/>
      <w:kern w:val="0"/>
      <w:sz w:val="20"/>
      <w:szCs w:val="20"/>
      <w:lang w:eastAsia="en-US"/>
    </w:rPr>
  </w:style>
  <w:style w:type="paragraph" w:customStyle="1" w:styleId="af1">
    <w:name w:val="正文（编号）"/>
    <w:basedOn w:val="afffffff6"/>
    <w:qFormat/>
    <w:rsid w:val="002B25D0"/>
    <w:pPr>
      <w:numPr>
        <w:numId w:val="46"/>
      </w:numPr>
      <w:tabs>
        <w:tab w:val="left" w:pos="360"/>
      </w:tabs>
      <w:spacing w:before="156" w:after="156"/>
      <w:ind w:firstLineChars="0" w:firstLine="480"/>
    </w:pPr>
  </w:style>
  <w:style w:type="paragraph" w:customStyle="1" w:styleId="affffffff6">
    <w:name w:val="正文段"/>
    <w:basedOn w:val="af8"/>
    <w:qFormat/>
    <w:locked/>
    <w:rsid w:val="002B25D0"/>
    <w:pPr>
      <w:widowControl/>
      <w:adjustRightInd w:val="0"/>
      <w:spacing w:line="360" w:lineRule="atLeast"/>
    </w:pPr>
    <w:rPr>
      <w:rFonts w:ascii="宋体" w:hAnsi="Times New Roman"/>
      <w:kern w:val="0"/>
      <w:sz w:val="24"/>
      <w:szCs w:val="20"/>
    </w:rPr>
  </w:style>
  <w:style w:type="paragraph" w:customStyle="1" w:styleId="2Chara">
    <w:name w:val="正文 首行缩进:  2 字符 Char"/>
    <w:basedOn w:val="af8"/>
    <w:uiPriority w:val="99"/>
    <w:qFormat/>
    <w:locked/>
    <w:rsid w:val="002B25D0"/>
    <w:pPr>
      <w:spacing w:line="360" w:lineRule="auto"/>
      <w:ind w:firstLine="480"/>
    </w:pPr>
    <w:rPr>
      <w:rFonts w:ascii="Times New Roman" w:hAnsi="Times New Roman"/>
      <w:kern w:val="0"/>
      <w:sz w:val="24"/>
      <w:szCs w:val="20"/>
    </w:rPr>
  </w:style>
  <w:style w:type="paragraph" w:customStyle="1" w:styleId="7">
    <w:name w:val="标题7"/>
    <w:basedOn w:val="70"/>
    <w:next w:val="af8"/>
    <w:uiPriority w:val="99"/>
    <w:qFormat/>
    <w:rsid w:val="002B25D0"/>
    <w:pPr>
      <w:numPr>
        <w:ilvl w:val="6"/>
        <w:numId w:val="32"/>
      </w:numPr>
      <w:tabs>
        <w:tab w:val="left" w:pos="432"/>
      </w:tabs>
      <w:adjustRightInd/>
      <w:spacing w:beforeLines="50" w:before="50" w:afterLines="50" w:after="50" w:line="360" w:lineRule="auto"/>
      <w:contextualSpacing/>
      <w:jc w:val="left"/>
      <w:textAlignment w:val="auto"/>
    </w:pPr>
    <w:rPr>
      <w:rFonts w:ascii="Times New Roman" w:eastAsia="黑体" w:hAnsi="Times New Roman"/>
      <w:bCs/>
      <w:kern w:val="2"/>
    </w:rPr>
  </w:style>
  <w:style w:type="paragraph" w:customStyle="1" w:styleId="91">
    <w:name w:val="样式 标题 9 +"/>
    <w:basedOn w:val="92"/>
    <w:qFormat/>
    <w:rsid w:val="002B25D0"/>
  </w:style>
  <w:style w:type="paragraph" w:customStyle="1" w:styleId="92">
    <w:name w:val="标题9"/>
    <w:basedOn w:val="9"/>
    <w:next w:val="af8"/>
    <w:qFormat/>
    <w:rsid w:val="002B25D0"/>
    <w:pPr>
      <w:tabs>
        <w:tab w:val="left" w:pos="432"/>
      </w:tabs>
      <w:adjustRightInd/>
      <w:spacing w:line="320" w:lineRule="auto"/>
      <w:contextualSpacing/>
      <w:textAlignment w:val="auto"/>
    </w:pPr>
    <w:rPr>
      <w:rFonts w:ascii="Cambria" w:eastAsia="宋体" w:hAnsi="Cambria"/>
      <w:kern w:val="2"/>
      <w:szCs w:val="21"/>
      <w:lang w:eastAsia="en-US"/>
    </w:rPr>
  </w:style>
  <w:style w:type="paragraph" w:customStyle="1" w:styleId="FigureStep">
    <w:name w:val="Figure Step"/>
    <w:basedOn w:val="af8"/>
    <w:uiPriority w:val="99"/>
    <w:qFormat/>
    <w:rsid w:val="002B25D0"/>
    <w:pPr>
      <w:tabs>
        <w:tab w:val="left" w:pos="284"/>
      </w:tabs>
      <w:adjustRightInd w:val="0"/>
      <w:snapToGrid w:val="0"/>
      <w:spacing w:before="80"/>
      <w:ind w:left="227" w:hanging="227"/>
    </w:pPr>
    <w:rPr>
      <w:rFonts w:ascii="Arial" w:hAnsi="Arial" w:cs="Arial"/>
      <w:kern w:val="0"/>
      <w:sz w:val="20"/>
      <w:szCs w:val="15"/>
    </w:rPr>
  </w:style>
  <w:style w:type="paragraph" w:customStyle="1" w:styleId="af2">
    <w:name w:val="符号 箭头"/>
    <w:basedOn w:val="af8"/>
    <w:qFormat/>
    <w:rsid w:val="002B25D0"/>
    <w:pPr>
      <w:numPr>
        <w:numId w:val="47"/>
      </w:numPr>
      <w:spacing w:line="360" w:lineRule="auto"/>
    </w:pPr>
    <w:rPr>
      <w:rFonts w:ascii="Arial" w:hAnsi="Arial" w:cs="宋体"/>
      <w:sz w:val="24"/>
      <w:szCs w:val="20"/>
    </w:rPr>
  </w:style>
  <w:style w:type="paragraph" w:customStyle="1" w:styleId="InfoBlue">
    <w:name w:val="InfoBlue"/>
    <w:basedOn w:val="af8"/>
    <w:next w:val="aff6"/>
    <w:qFormat/>
    <w:rsid w:val="002B25D0"/>
    <w:pPr>
      <w:widowControl/>
      <w:spacing w:after="120" w:line="240" w:lineRule="atLeast"/>
      <w:ind w:left="720"/>
      <w:jc w:val="left"/>
    </w:pPr>
    <w:rPr>
      <w:rFonts w:ascii="Times New Roman" w:hAnsi="Times New Roman"/>
      <w:i/>
      <w:color w:val="0000FF"/>
      <w:kern w:val="0"/>
      <w:sz w:val="20"/>
      <w:szCs w:val="20"/>
      <w:lang w:eastAsia="en-US"/>
    </w:rPr>
  </w:style>
  <w:style w:type="paragraph" w:customStyle="1" w:styleId="p18">
    <w:name w:val="p18"/>
    <w:basedOn w:val="af8"/>
    <w:qFormat/>
    <w:rsid w:val="002B25D0"/>
    <w:pPr>
      <w:widowControl/>
      <w:ind w:firstLine="420"/>
      <w:jc w:val="left"/>
    </w:pPr>
    <w:rPr>
      <w:rFonts w:ascii="Times New Roman" w:hAnsi="Times New Roman"/>
      <w:kern w:val="0"/>
      <w:szCs w:val="21"/>
    </w:rPr>
  </w:style>
  <w:style w:type="paragraph" w:customStyle="1" w:styleId="text">
    <w:name w:val="text"/>
    <w:basedOn w:val="af8"/>
    <w:uiPriority w:val="99"/>
    <w:qFormat/>
    <w:rsid w:val="002B25D0"/>
    <w:pPr>
      <w:widowControl/>
      <w:ind w:firstLineChars="200" w:firstLine="200"/>
      <w:jc w:val="left"/>
    </w:pPr>
    <w:rPr>
      <w:rFonts w:ascii="Arial" w:hAnsi="Arial"/>
      <w:kern w:val="0"/>
      <w:sz w:val="24"/>
      <w:szCs w:val="20"/>
      <w:lang w:eastAsia="en-US"/>
    </w:rPr>
  </w:style>
  <w:style w:type="paragraph" w:customStyle="1" w:styleId="ParaCharCharCharCharCharCharCharCharCharChar">
    <w:name w:val="默认段落字体 Para Char Char Char Char Char Char Char Char Char Char"/>
    <w:basedOn w:val="af8"/>
    <w:qFormat/>
    <w:rsid w:val="002B25D0"/>
    <w:rPr>
      <w:rFonts w:ascii="Times New Roman" w:hAnsi="Times New Roman"/>
      <w:szCs w:val="20"/>
    </w:rPr>
  </w:style>
  <w:style w:type="paragraph" w:customStyle="1" w:styleId="1ffb">
    <w:name w:val="正文首行缩进1"/>
    <w:basedOn w:val="aff6"/>
    <w:uiPriority w:val="99"/>
    <w:qFormat/>
    <w:locked/>
    <w:rsid w:val="002B25D0"/>
    <w:pPr>
      <w:widowControl/>
      <w:tabs>
        <w:tab w:val="clear" w:pos="567"/>
      </w:tabs>
      <w:spacing w:before="0" w:line="240" w:lineRule="auto"/>
      <w:ind w:firstLineChars="100" w:firstLine="100"/>
    </w:pPr>
    <w:rPr>
      <w:rFonts w:ascii="Arial" w:hAnsi="Arial" w:cs="Arial"/>
      <w:kern w:val="0"/>
      <w:sz w:val="20"/>
    </w:rPr>
  </w:style>
  <w:style w:type="paragraph" w:customStyle="1" w:styleId="2fb">
    <w:name w:val="无间隔2"/>
    <w:qFormat/>
    <w:rsid w:val="002B25D0"/>
    <w:pPr>
      <w:widowControl w:val="0"/>
      <w:jc w:val="both"/>
    </w:pPr>
    <w:rPr>
      <w:rFonts w:ascii="Times New Roman" w:eastAsia="宋体" w:hAnsi="Times New Roman" w:cs="Times New Roman"/>
      <w:sz w:val="24"/>
      <w:szCs w:val="21"/>
    </w:rPr>
  </w:style>
  <w:style w:type="paragraph" w:customStyle="1" w:styleId="HS-3">
    <w:name w:val="HS-正文3"/>
    <w:uiPriority w:val="99"/>
    <w:semiHidden/>
    <w:qFormat/>
    <w:locked/>
    <w:rsid w:val="002B25D0"/>
    <w:pPr>
      <w:numPr>
        <w:numId w:val="48"/>
      </w:numPr>
      <w:spacing w:beforeLines="50" w:line="300" w:lineRule="auto"/>
      <w:jc w:val="both"/>
    </w:pPr>
    <w:rPr>
      <w:rFonts w:ascii="Times New Roman" w:eastAsia="宋体" w:hAnsi="Times New Roman" w:cs="Times New Roman"/>
      <w:kern w:val="0"/>
      <w:sz w:val="24"/>
      <w:szCs w:val="20"/>
    </w:rPr>
  </w:style>
  <w:style w:type="paragraph" w:customStyle="1" w:styleId="114">
    <w:name w:val="目录 11"/>
    <w:basedOn w:val="af8"/>
    <w:next w:val="af8"/>
    <w:uiPriority w:val="99"/>
    <w:qFormat/>
    <w:locked/>
    <w:rsid w:val="002B25D0"/>
    <w:pPr>
      <w:widowControl/>
      <w:shd w:val="pct10" w:color="auto" w:fill="FFFFFF"/>
      <w:tabs>
        <w:tab w:val="left" w:pos="840"/>
        <w:tab w:val="right" w:leader="dot" w:pos="8296"/>
      </w:tabs>
      <w:spacing w:before="120" w:line="360" w:lineRule="auto"/>
      <w:ind w:firstLine="643"/>
      <w:jc w:val="left"/>
    </w:pPr>
    <w:rPr>
      <w:rFonts w:ascii="宋体" w:hAnsi="宋体" w:cs="Calibri"/>
      <w:b/>
      <w:bCs/>
      <w:caps/>
      <w:kern w:val="0"/>
      <w:sz w:val="16"/>
    </w:rPr>
  </w:style>
  <w:style w:type="paragraph" w:customStyle="1" w:styleId="affffffff7">
    <w:name w:val="正文四号"/>
    <w:basedOn w:val="af8"/>
    <w:qFormat/>
    <w:rsid w:val="002B25D0"/>
    <w:pPr>
      <w:spacing w:line="360" w:lineRule="auto"/>
      <w:ind w:firstLineChars="200" w:firstLine="200"/>
    </w:pPr>
    <w:rPr>
      <w:rFonts w:ascii="Times New Roman" w:hAnsi="Times New Roman"/>
      <w:sz w:val="28"/>
      <w:szCs w:val="28"/>
    </w:rPr>
  </w:style>
  <w:style w:type="paragraph" w:customStyle="1" w:styleId="2fc">
    <w:name w:val="列表段落2"/>
    <w:basedOn w:val="af8"/>
    <w:uiPriority w:val="99"/>
    <w:qFormat/>
    <w:rsid w:val="002B25D0"/>
    <w:pPr>
      <w:ind w:firstLineChars="200" w:firstLine="420"/>
    </w:pPr>
    <w:rPr>
      <w:rFonts w:ascii="Times New Roman" w:hAnsi="Times New Roman"/>
      <w:szCs w:val="20"/>
    </w:rPr>
  </w:style>
  <w:style w:type="paragraph" w:customStyle="1" w:styleId="xl102">
    <w:name w:val="xl102"/>
    <w:basedOn w:val="af8"/>
    <w:uiPriority w:val="99"/>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 w:val="20"/>
      <w:szCs w:val="21"/>
    </w:rPr>
  </w:style>
  <w:style w:type="paragraph" w:customStyle="1" w:styleId="xl88">
    <w:name w:val="xl88"/>
    <w:basedOn w:val="af8"/>
    <w:uiPriority w:val="99"/>
    <w:qFormat/>
    <w:rsid w:val="002B25D0"/>
    <w:pPr>
      <w:widowControl/>
      <w:pBdr>
        <w:left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180">
    <w:name w:val="样式18"/>
    <w:basedOn w:val="af8"/>
    <w:qFormat/>
    <w:rsid w:val="002B25D0"/>
    <w:pPr>
      <w:widowControl/>
      <w:tabs>
        <w:tab w:val="left" w:pos="992"/>
      </w:tabs>
      <w:spacing w:line="360" w:lineRule="auto"/>
      <w:ind w:left="992"/>
      <w:jc w:val="left"/>
      <w:outlineLvl w:val="4"/>
    </w:pPr>
    <w:rPr>
      <w:rFonts w:ascii="Times New Roman" w:hAnsi="Times New Roman"/>
      <w:b/>
      <w:kern w:val="0"/>
      <w:sz w:val="28"/>
      <w:szCs w:val="28"/>
    </w:rPr>
  </w:style>
  <w:style w:type="paragraph" w:customStyle="1" w:styleId="074">
    <w:name w:val="样式 首行缩进:  0.74 厘米"/>
    <w:basedOn w:val="af8"/>
    <w:qFormat/>
    <w:rsid w:val="002B25D0"/>
    <w:pPr>
      <w:spacing w:line="360" w:lineRule="auto"/>
      <w:ind w:firstLineChars="200" w:firstLine="200"/>
    </w:pPr>
    <w:rPr>
      <w:rFonts w:ascii="Times New Roman" w:eastAsia="仿宋" w:hAnsi="Times New Roman" w:cs="宋体"/>
      <w:sz w:val="24"/>
      <w:szCs w:val="20"/>
    </w:rPr>
  </w:style>
  <w:style w:type="paragraph" w:customStyle="1" w:styleId="itemlist0">
    <w:name w:val="itemlist"/>
    <w:basedOn w:val="af8"/>
    <w:uiPriority w:val="99"/>
    <w:qFormat/>
    <w:rsid w:val="002B25D0"/>
    <w:pPr>
      <w:widowControl/>
      <w:spacing w:before="100" w:beforeAutospacing="1" w:after="100" w:afterAutospacing="1"/>
      <w:jc w:val="left"/>
    </w:pPr>
    <w:rPr>
      <w:rFonts w:ascii="宋体" w:hAnsi="宋体" w:cs="宋体"/>
      <w:kern w:val="0"/>
      <w:sz w:val="24"/>
    </w:rPr>
  </w:style>
  <w:style w:type="paragraph" w:customStyle="1" w:styleId="23">
    <w:name w:val="首行缩进: 2字符"/>
    <w:basedOn w:val="af8"/>
    <w:uiPriority w:val="99"/>
    <w:qFormat/>
    <w:locked/>
    <w:rsid w:val="002B25D0"/>
    <w:pPr>
      <w:numPr>
        <w:numId w:val="49"/>
      </w:numPr>
      <w:spacing w:line="300" w:lineRule="auto"/>
      <w:ind w:firstLine="0"/>
    </w:pPr>
    <w:rPr>
      <w:rFonts w:ascii="Arial" w:hAnsi="Arial" w:cs="宋体"/>
      <w:kern w:val="0"/>
      <w:sz w:val="24"/>
      <w:szCs w:val="20"/>
    </w:rPr>
  </w:style>
  <w:style w:type="paragraph" w:customStyle="1" w:styleId="xl91">
    <w:name w:val="xl91"/>
    <w:basedOn w:val="af8"/>
    <w:uiPriority w:val="99"/>
    <w:qFormat/>
    <w:rsid w:val="002B25D0"/>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1"/>
    </w:rPr>
  </w:style>
  <w:style w:type="paragraph" w:customStyle="1" w:styleId="ac">
    <w:name w:val="方案正文"/>
    <w:basedOn w:val="af8"/>
    <w:qFormat/>
    <w:rsid w:val="002B25D0"/>
    <w:pPr>
      <w:numPr>
        <w:numId w:val="50"/>
      </w:numPr>
      <w:adjustRightInd w:val="0"/>
      <w:snapToGrid w:val="0"/>
      <w:spacing w:line="360" w:lineRule="auto"/>
      <w:ind w:firstLine="0"/>
      <w:jc w:val="left"/>
      <w:textAlignment w:val="baseline"/>
    </w:pPr>
    <w:rPr>
      <w:rFonts w:ascii="宋体" w:hAnsi="宋体" w:cs="Arial"/>
      <w:snapToGrid w:val="0"/>
      <w:kern w:val="0"/>
      <w:sz w:val="24"/>
      <w:szCs w:val="21"/>
    </w:rPr>
  </w:style>
  <w:style w:type="paragraph" w:customStyle="1" w:styleId="affffffff8">
    <w:name w:val="王越的副标"/>
    <w:basedOn w:val="affffffff9"/>
    <w:qFormat/>
    <w:rsid w:val="002B25D0"/>
    <w:pPr>
      <w:ind w:firstLine="482"/>
    </w:pPr>
    <w:rPr>
      <w:b/>
    </w:rPr>
  </w:style>
  <w:style w:type="paragraph" w:customStyle="1" w:styleId="affffffff9">
    <w:name w:val="王越的正文"/>
    <w:basedOn w:val="af8"/>
    <w:qFormat/>
    <w:rsid w:val="002B25D0"/>
    <w:pPr>
      <w:spacing w:line="360" w:lineRule="auto"/>
      <w:ind w:firstLineChars="200" w:firstLine="480"/>
      <w:jc w:val="left"/>
    </w:pPr>
    <w:rPr>
      <w:rFonts w:ascii="Courier New" w:hAnsi="Courier New" w:cs="Wingdings"/>
    </w:rPr>
  </w:style>
  <w:style w:type="paragraph" w:customStyle="1" w:styleId="xl95">
    <w:name w:val="xl95"/>
    <w:basedOn w:val="af8"/>
    <w:uiPriority w:val="99"/>
    <w:qFormat/>
    <w:rsid w:val="002B25D0"/>
    <w:pPr>
      <w:widowControl/>
      <w:spacing w:before="100" w:beforeAutospacing="1" w:after="100" w:afterAutospacing="1"/>
      <w:jc w:val="left"/>
    </w:pPr>
    <w:rPr>
      <w:rFonts w:ascii="宋体" w:hAnsi="宋体" w:cs="宋体"/>
      <w:kern w:val="0"/>
      <w:sz w:val="20"/>
      <w:szCs w:val="21"/>
    </w:rPr>
  </w:style>
  <w:style w:type="paragraph" w:customStyle="1" w:styleId="ItemListinTable">
    <w:name w:val="Item List in Table"/>
    <w:basedOn w:val="af8"/>
    <w:qFormat/>
    <w:rsid w:val="002B25D0"/>
    <w:pPr>
      <w:widowControl/>
      <w:numPr>
        <w:ilvl w:val="4"/>
        <w:numId w:val="19"/>
      </w:numPr>
      <w:tabs>
        <w:tab w:val="left" w:pos="284"/>
      </w:tabs>
      <w:spacing w:before="80"/>
      <w:ind w:left="284" w:firstLine="0"/>
      <w:jc w:val="left"/>
    </w:pPr>
    <w:rPr>
      <w:rFonts w:ascii="Arial" w:hAnsi="Arial" w:cs="Arial"/>
      <w:kern w:val="0"/>
      <w:sz w:val="18"/>
      <w:szCs w:val="18"/>
      <w:lang w:eastAsia="en-US"/>
    </w:rPr>
  </w:style>
  <w:style w:type="paragraph" w:customStyle="1" w:styleId="72">
    <w:name w:val="样式 标题 7 +"/>
    <w:basedOn w:val="70"/>
    <w:qFormat/>
    <w:rsid w:val="002B25D0"/>
    <w:pPr>
      <w:tabs>
        <w:tab w:val="left" w:pos="432"/>
      </w:tabs>
      <w:adjustRightInd/>
      <w:spacing w:before="120" w:line="360" w:lineRule="auto"/>
      <w:contextualSpacing/>
      <w:jc w:val="center"/>
      <w:textAlignment w:val="auto"/>
    </w:pPr>
    <w:rPr>
      <w:rFonts w:ascii="Times New Roman" w:hAnsi="Times New Roman"/>
      <w:bCs/>
      <w:kern w:val="2"/>
      <w:szCs w:val="24"/>
      <w:lang w:eastAsia="en-US"/>
    </w:rPr>
  </w:style>
  <w:style w:type="character" w:customStyle="1" w:styleId="affffffffa">
    <w:name w:val="宏文本 字符"/>
    <w:basedOn w:val="afa"/>
    <w:qFormat/>
    <w:rsid w:val="002B25D0"/>
    <w:rPr>
      <w:rFonts w:ascii="Courier New" w:hAnsi="Courier New" w:cs="Courier New"/>
      <w:kern w:val="2"/>
      <w:sz w:val="24"/>
      <w:szCs w:val="24"/>
    </w:rPr>
  </w:style>
  <w:style w:type="paragraph" w:customStyle="1" w:styleId="af5">
    <w:name w:val="编号，四号"/>
    <w:basedOn w:val="a1"/>
    <w:qFormat/>
    <w:rsid w:val="002B25D0"/>
    <w:pPr>
      <w:numPr>
        <w:numId w:val="51"/>
      </w:numPr>
      <w:tabs>
        <w:tab w:val="left" w:pos="360"/>
        <w:tab w:val="left" w:pos="425"/>
      </w:tabs>
      <w:spacing w:beforeLines="0"/>
      <w:ind w:left="980" w:firstLine="0"/>
    </w:pPr>
    <w:rPr>
      <w:rFonts w:ascii="Times New Roman" w:hAnsi="Times New Roman" w:cs="Times New Roman"/>
      <w:sz w:val="28"/>
      <w:szCs w:val="28"/>
    </w:rPr>
  </w:style>
  <w:style w:type="paragraph" w:customStyle="1" w:styleId="af0">
    <w:name w:val="附件圈"/>
    <w:basedOn w:val="1ffc"/>
    <w:qFormat/>
    <w:rsid w:val="002B25D0"/>
    <w:pPr>
      <w:numPr>
        <w:numId w:val="52"/>
      </w:numPr>
    </w:pPr>
  </w:style>
  <w:style w:type="paragraph" w:customStyle="1" w:styleId="1ffc">
    <w:name w:val="附件(1)"/>
    <w:basedOn w:val="af8"/>
    <w:qFormat/>
    <w:rsid w:val="002B25D0"/>
    <w:pPr>
      <w:spacing w:line="360" w:lineRule="auto"/>
      <w:ind w:firstLine="400"/>
    </w:pPr>
    <w:rPr>
      <w:rFonts w:ascii="Times New Roman" w:hAnsi="Times New Roman"/>
      <w:sz w:val="24"/>
    </w:rPr>
  </w:style>
  <w:style w:type="paragraph" w:customStyle="1" w:styleId="xl97">
    <w:name w:val="xl97"/>
    <w:basedOn w:val="af8"/>
    <w:uiPriority w:val="99"/>
    <w:qFormat/>
    <w:rsid w:val="002B25D0"/>
    <w:pPr>
      <w:widowControl/>
      <w:pBdr>
        <w:left w:val="single" w:sz="4" w:space="0" w:color="auto"/>
        <w:right w:val="single" w:sz="4" w:space="0" w:color="auto"/>
      </w:pBdr>
      <w:spacing w:before="100" w:beforeAutospacing="1" w:after="100" w:afterAutospacing="1"/>
      <w:jc w:val="center"/>
    </w:pPr>
    <w:rPr>
      <w:rFonts w:ascii="宋体" w:hAnsi="宋体" w:cs="宋体"/>
      <w:kern w:val="0"/>
      <w:sz w:val="20"/>
      <w:szCs w:val="21"/>
    </w:rPr>
  </w:style>
  <w:style w:type="paragraph" w:customStyle="1" w:styleId="xl96">
    <w:name w:val="xl96"/>
    <w:basedOn w:val="af8"/>
    <w:uiPriority w:val="99"/>
    <w:qFormat/>
    <w:rsid w:val="002B25D0"/>
    <w:pPr>
      <w:widowControl/>
      <w:spacing w:before="100" w:beforeAutospacing="1" w:after="100" w:afterAutospacing="1"/>
      <w:jc w:val="left"/>
    </w:pPr>
    <w:rPr>
      <w:rFonts w:ascii="宋体" w:hAnsi="宋体" w:cs="宋体"/>
      <w:kern w:val="0"/>
      <w:sz w:val="24"/>
    </w:rPr>
  </w:style>
  <w:style w:type="paragraph" w:customStyle="1" w:styleId="affffffffb">
    <w:name w:val="图号"/>
    <w:basedOn w:val="af8"/>
    <w:uiPriority w:val="99"/>
    <w:qFormat/>
    <w:locked/>
    <w:rsid w:val="002B25D0"/>
    <w:pPr>
      <w:tabs>
        <w:tab w:val="left" w:pos="900"/>
      </w:tabs>
      <w:autoSpaceDE w:val="0"/>
      <w:autoSpaceDN w:val="0"/>
      <w:adjustRightInd w:val="0"/>
      <w:snapToGrid w:val="0"/>
      <w:spacing w:before="105" w:line="360" w:lineRule="auto"/>
      <w:ind w:firstLineChars="200" w:firstLine="200"/>
      <w:jc w:val="center"/>
    </w:pPr>
    <w:rPr>
      <w:rFonts w:ascii="Arial" w:hAnsi="Arial"/>
      <w:kern w:val="0"/>
      <w:sz w:val="18"/>
      <w:szCs w:val="18"/>
    </w:rPr>
  </w:style>
  <w:style w:type="paragraph" w:customStyle="1" w:styleId="3661">
    <w:name w:val="样式 样式 标题 3 + 段前: 6 磅 段后: 6 磅 + 首行缩进:  1 字符"/>
    <w:basedOn w:val="af8"/>
    <w:uiPriority w:val="99"/>
    <w:qFormat/>
    <w:locked/>
    <w:rsid w:val="002B25D0"/>
    <w:pPr>
      <w:keepNext/>
      <w:keepLines/>
      <w:numPr>
        <w:numId w:val="53"/>
      </w:numPr>
      <w:spacing w:before="120" w:line="500" w:lineRule="exact"/>
      <w:ind w:left="740" w:firstLineChars="200" w:firstLine="200"/>
      <w:outlineLvl w:val="2"/>
    </w:pPr>
    <w:rPr>
      <w:rFonts w:ascii="宋体" w:hAnsi="宋体" w:cs="宋体"/>
      <w:b/>
      <w:bCs/>
      <w:kern w:val="0"/>
      <w:sz w:val="20"/>
      <w:szCs w:val="21"/>
    </w:rPr>
  </w:style>
  <w:style w:type="paragraph" w:customStyle="1" w:styleId="affffffffc">
    <w:name w:val="正文黑体"/>
    <w:basedOn w:val="00"/>
    <w:qFormat/>
    <w:rsid w:val="002B25D0"/>
    <w:pPr>
      <w:spacing w:beforeLines="0"/>
      <w:ind w:firstLine="480"/>
    </w:pPr>
    <w:rPr>
      <w:rFonts w:ascii="黑体" w:eastAsia="黑体" w:hAnsi="黑体"/>
    </w:rPr>
  </w:style>
  <w:style w:type="paragraph" w:customStyle="1" w:styleId="366">
    <w:name w:val="样式 标题 3 + 段前: 6 磅 段后: 6 磅"/>
    <w:basedOn w:val="33"/>
    <w:uiPriority w:val="99"/>
    <w:qFormat/>
    <w:locked/>
    <w:rsid w:val="002B25D0"/>
    <w:pPr>
      <w:keepNext w:val="0"/>
      <w:keepLines w:val="0"/>
      <w:widowControl/>
      <w:tabs>
        <w:tab w:val="left" w:pos="432"/>
        <w:tab w:val="left" w:pos="720"/>
      </w:tabs>
      <w:autoSpaceDE/>
      <w:autoSpaceDN/>
      <w:adjustRightInd/>
      <w:spacing w:before="120" w:line="500" w:lineRule="exact"/>
      <w:ind w:firstLineChars="100" w:firstLine="361"/>
    </w:pPr>
    <w:rPr>
      <w:rFonts w:ascii="微软雅黑" w:eastAsia="楷体_GB2312" w:hAnsi="微软雅黑" w:cs="宋体"/>
      <w:sz w:val="36"/>
      <w:szCs w:val="36"/>
      <w:u w:val="none"/>
    </w:rPr>
  </w:style>
  <w:style w:type="paragraph" w:customStyle="1" w:styleId="af4">
    <w:name w:val="表号"/>
    <w:basedOn w:val="af8"/>
    <w:next w:val="afff3"/>
    <w:uiPriority w:val="99"/>
    <w:qFormat/>
    <w:locked/>
    <w:rsid w:val="002B25D0"/>
    <w:pPr>
      <w:keepLines/>
      <w:numPr>
        <w:ilvl w:val="8"/>
        <w:numId w:val="54"/>
      </w:numPr>
      <w:autoSpaceDE w:val="0"/>
      <w:autoSpaceDN w:val="0"/>
      <w:adjustRightInd w:val="0"/>
      <w:snapToGrid w:val="0"/>
      <w:spacing w:line="360" w:lineRule="auto"/>
      <w:ind w:firstLineChars="200" w:firstLine="200"/>
      <w:jc w:val="center"/>
    </w:pPr>
    <w:rPr>
      <w:rFonts w:ascii="Arial" w:hAnsi="Arial"/>
      <w:kern w:val="0"/>
      <w:sz w:val="18"/>
      <w:szCs w:val="18"/>
    </w:rPr>
  </w:style>
  <w:style w:type="paragraph" w:customStyle="1" w:styleId="af3">
    <w:name w:val="图格式"/>
    <w:basedOn w:val="af8"/>
    <w:uiPriority w:val="99"/>
    <w:qFormat/>
    <w:locked/>
    <w:rsid w:val="002B25D0"/>
    <w:pPr>
      <w:numPr>
        <w:numId w:val="55"/>
      </w:numPr>
      <w:ind w:left="0" w:firstLine="0"/>
      <w:jc w:val="center"/>
    </w:pPr>
    <w:rPr>
      <w:rFonts w:ascii="Arial" w:eastAsia="微软雅黑" w:hAnsi="Arial"/>
      <w:kern w:val="0"/>
      <w:sz w:val="20"/>
    </w:rPr>
  </w:style>
  <w:style w:type="paragraph" w:customStyle="1" w:styleId="xl86">
    <w:name w:val="xl86"/>
    <w:basedOn w:val="af8"/>
    <w:uiPriority w:val="99"/>
    <w:qFormat/>
    <w:rsid w:val="002B25D0"/>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20"/>
      <w:szCs w:val="21"/>
    </w:rPr>
  </w:style>
  <w:style w:type="paragraph" w:customStyle="1" w:styleId="xl99">
    <w:name w:val="xl99"/>
    <w:basedOn w:val="af8"/>
    <w:uiPriority w:val="99"/>
    <w:qFormat/>
    <w:rsid w:val="002B25D0"/>
    <w:pPr>
      <w:widowControl/>
      <w:pBdr>
        <w:top w:val="single" w:sz="4" w:space="0" w:color="auto"/>
        <w:left w:val="single" w:sz="4" w:space="0" w:color="auto"/>
      </w:pBdr>
      <w:spacing w:before="100" w:beforeAutospacing="1" w:after="100" w:afterAutospacing="1"/>
      <w:jc w:val="center"/>
    </w:pPr>
    <w:rPr>
      <w:rFonts w:ascii="宋体" w:hAnsi="宋体" w:cs="宋体"/>
      <w:kern w:val="0"/>
      <w:sz w:val="20"/>
      <w:szCs w:val="21"/>
    </w:rPr>
  </w:style>
  <w:style w:type="paragraph" w:customStyle="1" w:styleId="xl89">
    <w:name w:val="xl89"/>
    <w:basedOn w:val="af8"/>
    <w:uiPriority w:val="99"/>
    <w:qFormat/>
    <w:rsid w:val="002B25D0"/>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85">
    <w:name w:val="xl85"/>
    <w:basedOn w:val="af8"/>
    <w:uiPriority w:val="99"/>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41">
    <w:name w:val="标题 41"/>
    <w:basedOn w:val="1f4"/>
    <w:next w:val="1f4"/>
    <w:uiPriority w:val="99"/>
    <w:semiHidden/>
    <w:qFormat/>
    <w:locked/>
    <w:rsid w:val="002B25D0"/>
    <w:pPr>
      <w:keepNext/>
      <w:keepLines/>
      <w:framePr w:wrap="around" w:hAnchor="text" w:y="1"/>
      <w:numPr>
        <w:ilvl w:val="2"/>
        <w:numId w:val="26"/>
      </w:numPr>
      <w:tabs>
        <w:tab w:val="left" w:pos="360"/>
      </w:tabs>
      <w:spacing w:beforeLines="50" w:line="300" w:lineRule="auto"/>
      <w:jc w:val="left"/>
      <w:outlineLvl w:val="3"/>
    </w:pPr>
    <w:rPr>
      <w:rFonts w:ascii="Times New Roman" w:eastAsia="黑体" w:hAnsi="Times New Roman" w:cs="Times New Roman"/>
      <w:spacing w:val="6"/>
      <w:kern w:val="0"/>
      <w:sz w:val="24"/>
      <w:szCs w:val="28"/>
      <w:u w:color="000000"/>
    </w:rPr>
  </w:style>
  <w:style w:type="paragraph" w:customStyle="1" w:styleId="-10">
    <w:name w:val="正文-带编号1)"/>
    <w:basedOn w:val="af8"/>
    <w:uiPriority w:val="99"/>
    <w:qFormat/>
    <w:rsid w:val="002B25D0"/>
    <w:pPr>
      <w:numPr>
        <w:numId w:val="56"/>
      </w:numPr>
      <w:tabs>
        <w:tab w:val="left" w:pos="840"/>
      </w:tabs>
      <w:spacing w:beforeLines="50" w:line="400" w:lineRule="exact"/>
    </w:pPr>
    <w:rPr>
      <w:rFonts w:ascii="Arial" w:hAnsi="Arial"/>
      <w:kern w:val="0"/>
      <w:sz w:val="24"/>
    </w:rPr>
  </w:style>
  <w:style w:type="paragraph" w:customStyle="1" w:styleId="ItemList3">
    <w:name w:val="Item List_3"/>
    <w:basedOn w:val="ItemList2"/>
    <w:qFormat/>
    <w:rsid w:val="002B25D0"/>
    <w:pPr>
      <w:numPr>
        <w:ilvl w:val="4"/>
        <w:numId w:val="43"/>
      </w:numPr>
      <w:ind w:left="1134" w:hanging="510"/>
    </w:pPr>
  </w:style>
  <w:style w:type="paragraph" w:customStyle="1" w:styleId="ItemList2">
    <w:name w:val="Item List_2"/>
    <w:basedOn w:val="ItemList"/>
    <w:qFormat/>
    <w:rsid w:val="002B25D0"/>
    <w:pPr>
      <w:tabs>
        <w:tab w:val="left" w:pos="360"/>
      </w:tabs>
      <w:spacing w:before="40" w:after="40" w:line="240" w:lineRule="auto"/>
      <w:ind w:left="1134" w:hanging="510"/>
      <w:jc w:val="both"/>
    </w:pPr>
    <w:rPr>
      <w:rFonts w:cs="Arial"/>
      <w:lang w:eastAsia="en-US"/>
    </w:rPr>
  </w:style>
  <w:style w:type="paragraph" w:customStyle="1" w:styleId="affffffffd">
    <w:name w:val="首行缩进"/>
    <w:basedOn w:val="af8"/>
    <w:uiPriority w:val="99"/>
    <w:qFormat/>
    <w:rsid w:val="002B25D0"/>
    <w:pPr>
      <w:autoSpaceDE w:val="0"/>
      <w:autoSpaceDN w:val="0"/>
      <w:adjustRightInd w:val="0"/>
      <w:spacing w:line="360" w:lineRule="auto"/>
      <w:ind w:firstLine="720"/>
      <w:jc w:val="left"/>
    </w:pPr>
    <w:rPr>
      <w:rFonts w:ascii="Times New Roman" w:hAnsi="Times New Roman"/>
      <w:kern w:val="0"/>
      <w:sz w:val="20"/>
      <w:szCs w:val="21"/>
    </w:rPr>
  </w:style>
  <w:style w:type="paragraph" w:customStyle="1" w:styleId="affffffffe">
    <w:name w:val="正文（黑体）"/>
    <w:basedOn w:val="af8"/>
    <w:next w:val="af8"/>
    <w:qFormat/>
    <w:rsid w:val="002B25D0"/>
    <w:pPr>
      <w:spacing w:beforeLines="50" w:before="156" w:afterLines="50" w:after="156" w:line="360" w:lineRule="auto"/>
      <w:ind w:firstLineChars="200" w:firstLine="480"/>
    </w:pPr>
    <w:rPr>
      <w:rFonts w:ascii="黑体" w:eastAsia="黑体" w:hAnsi="Times New Roman"/>
      <w:color w:val="000080"/>
      <w:sz w:val="24"/>
    </w:rPr>
  </w:style>
  <w:style w:type="paragraph" w:customStyle="1" w:styleId="2H2Heading2HiddenHeading2CCBSheading22ndlevelh1">
    <w:name w:val="样式 标题 2H2Heading 2 HiddenHeading 2 CCBSheading 22nd levelh...1"/>
    <w:basedOn w:val="24"/>
    <w:qFormat/>
    <w:rsid w:val="002B25D0"/>
    <w:pPr>
      <w:autoSpaceDE/>
      <w:autoSpaceDN/>
      <w:adjustRightInd/>
      <w:spacing w:before="240" w:after="240" w:line="240" w:lineRule="auto"/>
      <w:ind w:left="576" w:hanging="576"/>
      <w:jc w:val="both"/>
    </w:pPr>
    <w:rPr>
      <w:rFonts w:ascii="宋体" w:eastAsia="微软雅黑" w:hAnsi="宋体"/>
      <w:b w:val="0"/>
      <w:kern w:val="2"/>
      <w:sz w:val="36"/>
      <w:szCs w:val="28"/>
    </w:rPr>
  </w:style>
  <w:style w:type="paragraph" w:customStyle="1" w:styleId="1ffd">
    <w:name w:val="纯文本1"/>
    <w:basedOn w:val="af8"/>
    <w:qFormat/>
    <w:locked/>
    <w:rsid w:val="002B25D0"/>
    <w:pPr>
      <w:widowControl/>
      <w:autoSpaceDE w:val="0"/>
      <w:autoSpaceDN w:val="0"/>
      <w:adjustRightInd w:val="0"/>
      <w:spacing w:before="80"/>
      <w:ind w:firstLineChars="202" w:firstLine="202"/>
    </w:pPr>
    <w:rPr>
      <w:rFonts w:ascii="宋体" w:hAnsi="Courier New"/>
      <w:kern w:val="0"/>
      <w:sz w:val="24"/>
      <w:szCs w:val="21"/>
    </w:rPr>
  </w:style>
  <w:style w:type="paragraph" w:customStyle="1" w:styleId="2h2sect12H22ndlevel2Header2UNDERRUBRIK1-21">
    <w:name w:val="样式 标题 2h2sect 1.2H22nd level2Header 2UNDERRUBRIK 1-2章标题...1"/>
    <w:basedOn w:val="24"/>
    <w:uiPriority w:val="99"/>
    <w:qFormat/>
    <w:rsid w:val="002B25D0"/>
    <w:pPr>
      <w:keepNext w:val="0"/>
      <w:keepLines w:val="0"/>
      <w:widowControl/>
      <w:tabs>
        <w:tab w:val="left" w:pos="432"/>
        <w:tab w:val="left" w:pos="576"/>
        <w:tab w:val="left" w:pos="900"/>
      </w:tabs>
      <w:autoSpaceDE/>
      <w:autoSpaceDN/>
      <w:adjustRightInd/>
      <w:spacing w:after="120" w:line="520" w:lineRule="atLeast"/>
      <w:jc w:val="both"/>
    </w:pPr>
    <w:rPr>
      <w:rFonts w:ascii="微软雅黑" w:eastAsia="微软雅黑" w:hAnsi="微软雅黑" w:cs="宋体"/>
      <w:bCs/>
      <w:sz w:val="24"/>
    </w:rPr>
  </w:style>
  <w:style w:type="paragraph" w:customStyle="1" w:styleId="afffffffff">
    <w:name w:val="插图题注"/>
    <w:next w:val="af8"/>
    <w:uiPriority w:val="99"/>
    <w:qFormat/>
    <w:locked/>
    <w:rsid w:val="002B25D0"/>
    <w:pPr>
      <w:spacing w:line="276" w:lineRule="auto"/>
      <w:ind w:left="1089" w:hanging="369"/>
      <w:jc w:val="center"/>
    </w:pPr>
    <w:rPr>
      <w:rFonts w:ascii="Arial" w:eastAsia="宋体" w:hAnsi="Arial" w:cs="Times New Roman"/>
      <w:kern w:val="0"/>
      <w:sz w:val="18"/>
      <w:szCs w:val="18"/>
      <w:lang w:eastAsia="en-US" w:bidi="en-US"/>
    </w:rPr>
  </w:style>
  <w:style w:type="paragraph" w:customStyle="1" w:styleId="afffffffff0">
    <w:name w:val="段落正文"/>
    <w:qFormat/>
    <w:rsid w:val="002B25D0"/>
    <w:pPr>
      <w:spacing w:before="60" w:after="60"/>
      <w:ind w:firstLineChars="200" w:firstLine="200"/>
      <w:jc w:val="both"/>
    </w:pPr>
    <w:rPr>
      <w:rFonts w:ascii="Arial" w:eastAsia="宋体" w:hAnsi="Arial" w:cs="Times New Roman"/>
      <w:sz w:val="24"/>
      <w:szCs w:val="24"/>
    </w:rPr>
  </w:style>
  <w:style w:type="paragraph" w:customStyle="1" w:styleId="1ffe">
    <w:name w:val="题注1"/>
    <w:basedOn w:val="1f4"/>
    <w:next w:val="1f4"/>
    <w:uiPriority w:val="99"/>
    <w:qFormat/>
    <w:locked/>
    <w:rsid w:val="002B25D0"/>
    <w:pPr>
      <w:framePr w:wrap="around" w:hAnchor="text" w:y="1"/>
      <w:widowControl w:val="0"/>
      <w:spacing w:line="360" w:lineRule="auto"/>
      <w:ind w:firstLineChars="200" w:firstLine="420"/>
    </w:pPr>
    <w:rPr>
      <w:rFonts w:ascii="Cambria" w:eastAsia="黑体" w:hAnsi="Cambria" w:cs="黑体"/>
      <w:kern w:val="0"/>
      <w:sz w:val="20"/>
      <w:szCs w:val="20"/>
      <w:u w:color="000000"/>
    </w:rPr>
  </w:style>
  <w:style w:type="paragraph" w:customStyle="1" w:styleId="xl70">
    <w:name w:val="xl70"/>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1"/>
    </w:rPr>
  </w:style>
  <w:style w:type="paragraph" w:customStyle="1" w:styleId="BodyTextFirstIndent1">
    <w:name w:val="Body Text First Indent1"/>
    <w:basedOn w:val="af8"/>
    <w:qFormat/>
    <w:rsid w:val="002B25D0"/>
    <w:pPr>
      <w:ind w:firstLineChars="200" w:firstLine="200"/>
    </w:pPr>
    <w:rPr>
      <w:rFonts w:ascii="Times New Roman" w:hAnsi="Times New Roman"/>
      <w:color w:val="000000"/>
    </w:rPr>
  </w:style>
  <w:style w:type="paragraph" w:customStyle="1" w:styleId="1fff">
    <w:name w:val="表格标题1"/>
    <w:basedOn w:val="af8"/>
    <w:uiPriority w:val="99"/>
    <w:qFormat/>
    <w:rsid w:val="002B25D0"/>
    <w:pPr>
      <w:tabs>
        <w:tab w:val="left" w:pos="900"/>
      </w:tabs>
      <w:spacing w:line="400" w:lineRule="exact"/>
      <w:jc w:val="center"/>
    </w:pPr>
    <w:rPr>
      <w:rFonts w:ascii="Arial" w:hAnsi="Arial" w:cs="宋体"/>
      <w:b/>
      <w:bCs/>
      <w:kern w:val="0"/>
      <w:sz w:val="20"/>
      <w:szCs w:val="21"/>
    </w:rPr>
  </w:style>
  <w:style w:type="paragraph" w:customStyle="1" w:styleId="81">
    <w:name w:val="样式 标题 8 +"/>
    <w:basedOn w:val="8"/>
    <w:qFormat/>
    <w:rsid w:val="002B25D0"/>
    <w:pPr>
      <w:tabs>
        <w:tab w:val="left" w:pos="432"/>
      </w:tabs>
      <w:adjustRightInd/>
      <w:spacing w:line="319" w:lineRule="auto"/>
      <w:contextualSpacing/>
      <w:jc w:val="left"/>
      <w:textAlignment w:val="auto"/>
    </w:pPr>
    <w:rPr>
      <w:rFonts w:ascii="Cambria" w:eastAsia="宋体" w:hAnsi="Cambria"/>
      <w:kern w:val="2"/>
      <w:szCs w:val="24"/>
      <w:lang w:eastAsia="en-US"/>
    </w:rPr>
  </w:style>
  <w:style w:type="paragraph" w:customStyle="1" w:styleId="ParaCharCharCharCharCharChar">
    <w:name w:val="默认段落字体 Para Char Char Char Char Char Char"/>
    <w:basedOn w:val="af8"/>
    <w:uiPriority w:val="99"/>
    <w:qFormat/>
    <w:rsid w:val="002B25D0"/>
    <w:rPr>
      <w:rFonts w:ascii="Tahoma" w:hAnsi="Tahoma"/>
      <w:kern w:val="0"/>
      <w:sz w:val="24"/>
      <w:szCs w:val="20"/>
    </w:rPr>
  </w:style>
  <w:style w:type="paragraph" w:customStyle="1" w:styleId="xl103">
    <w:name w:val="xl103"/>
    <w:basedOn w:val="af8"/>
    <w:uiPriority w:val="99"/>
    <w:qFormat/>
    <w:rsid w:val="002B25D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kern w:val="0"/>
      <w:sz w:val="20"/>
      <w:szCs w:val="21"/>
    </w:rPr>
  </w:style>
  <w:style w:type="paragraph" w:customStyle="1" w:styleId="INStep">
    <w:name w:val="IN Step"/>
    <w:uiPriority w:val="99"/>
    <w:qFormat/>
    <w:rsid w:val="002B25D0"/>
    <w:pPr>
      <w:keepLines/>
      <w:tabs>
        <w:tab w:val="left" w:pos="737"/>
      </w:tabs>
      <w:spacing w:before="40" w:after="40"/>
      <w:ind w:left="737" w:hanging="737"/>
      <w:outlineLvl w:val="8"/>
    </w:pPr>
    <w:rPr>
      <w:rFonts w:ascii="Arial" w:eastAsia="宋体" w:hAnsi="Arial" w:cs="Arial"/>
      <w:kern w:val="0"/>
      <w:sz w:val="20"/>
      <w:szCs w:val="20"/>
    </w:rPr>
  </w:style>
  <w:style w:type="paragraph" w:customStyle="1" w:styleId="afffffffff1">
    <w:name w:val="图样式"/>
    <w:basedOn w:val="af8"/>
    <w:uiPriority w:val="99"/>
    <w:qFormat/>
    <w:locked/>
    <w:rsid w:val="002B25D0"/>
    <w:pPr>
      <w:widowControl/>
      <w:autoSpaceDE w:val="0"/>
      <w:autoSpaceDN w:val="0"/>
      <w:adjustRightInd w:val="0"/>
      <w:spacing w:before="80" w:line="360" w:lineRule="auto"/>
      <w:ind w:firstLine="400"/>
      <w:jc w:val="center"/>
    </w:pPr>
    <w:rPr>
      <w:rFonts w:ascii="Times New Roman" w:hAnsi="Times New Roman"/>
      <w:kern w:val="0"/>
      <w:sz w:val="20"/>
      <w:szCs w:val="20"/>
    </w:rPr>
  </w:style>
  <w:style w:type="paragraph" w:customStyle="1" w:styleId="6-1">
    <w:name w:val="标题6-1"/>
    <w:basedOn w:val="afff1"/>
    <w:qFormat/>
    <w:rsid w:val="002B25D0"/>
    <w:pPr>
      <w:spacing w:beforeLines="50" w:afterLines="50" w:line="360" w:lineRule="auto"/>
      <w:ind w:left="1134" w:hanging="1134"/>
      <w:contextualSpacing/>
      <w:jc w:val="both"/>
      <w:outlineLvl w:val="3"/>
    </w:pPr>
    <w:rPr>
      <w:rFonts w:ascii="Times New Roman" w:hAnsi="Times New Roman"/>
      <w:b w:val="0"/>
      <w:sz w:val="24"/>
      <w:szCs w:val="24"/>
      <w:lang w:val="zh-CN"/>
    </w:rPr>
  </w:style>
  <w:style w:type="paragraph" w:customStyle="1" w:styleId="af7">
    <w:name w:val="有符号正文"/>
    <w:basedOn w:val="af8"/>
    <w:uiPriority w:val="99"/>
    <w:qFormat/>
    <w:locked/>
    <w:rsid w:val="002B25D0"/>
    <w:pPr>
      <w:numPr>
        <w:ilvl w:val="4"/>
        <w:numId w:val="57"/>
      </w:numPr>
      <w:spacing w:line="400" w:lineRule="exact"/>
      <w:ind w:left="426" w:firstLine="0"/>
    </w:pPr>
    <w:rPr>
      <w:rFonts w:ascii="Arial" w:eastAsia="微软雅黑" w:hAnsi="Arial"/>
      <w:kern w:val="0"/>
      <w:sz w:val="20"/>
    </w:rPr>
  </w:style>
  <w:style w:type="paragraph" w:customStyle="1" w:styleId="afffffffff2">
    <w:name w:val="文件标题"/>
    <w:next w:val="af8"/>
    <w:qFormat/>
    <w:rsid w:val="002B25D0"/>
    <w:pPr>
      <w:jc w:val="center"/>
    </w:pPr>
    <w:rPr>
      <w:rFonts w:ascii="Times New Roman" w:eastAsia="黑体" w:hAnsi="Times New Roman" w:cs="Times New Roman"/>
      <w:b/>
      <w:kern w:val="0"/>
      <w:sz w:val="44"/>
      <w:szCs w:val="20"/>
    </w:rPr>
  </w:style>
  <w:style w:type="paragraph" w:customStyle="1" w:styleId="57">
    <w:name w:val="5"/>
    <w:basedOn w:val="af8"/>
    <w:qFormat/>
    <w:rsid w:val="002B25D0"/>
    <w:pPr>
      <w:spacing w:line="360" w:lineRule="auto"/>
    </w:pPr>
    <w:rPr>
      <w:rFonts w:ascii="Times New Roman" w:hAnsi="Times New Roman"/>
      <w:sz w:val="24"/>
    </w:rPr>
  </w:style>
  <w:style w:type="paragraph" w:customStyle="1" w:styleId="20505">
    <w:name w:val="样式 首行缩进:  2 字符 段前: 0.5 行 段后: 0.5 行"/>
    <w:basedOn w:val="af8"/>
    <w:qFormat/>
    <w:rsid w:val="002B25D0"/>
    <w:pPr>
      <w:spacing w:beforeLines="50" w:before="50" w:afterLines="50" w:after="50" w:line="300" w:lineRule="auto"/>
      <w:ind w:firstLineChars="200" w:firstLine="200"/>
    </w:pPr>
    <w:rPr>
      <w:rFonts w:ascii="Times New Roman" w:hAnsi="Times New Roman"/>
      <w:sz w:val="24"/>
      <w:szCs w:val="28"/>
    </w:rPr>
  </w:style>
  <w:style w:type="paragraph" w:customStyle="1" w:styleId="125">
    <w:name w:val="正文1.25"/>
    <w:basedOn w:val="af8"/>
    <w:uiPriority w:val="99"/>
    <w:qFormat/>
    <w:locked/>
    <w:rsid w:val="002B25D0"/>
    <w:pPr>
      <w:spacing w:line="300" w:lineRule="auto"/>
      <w:ind w:firstLineChars="200" w:firstLine="480"/>
    </w:pPr>
    <w:rPr>
      <w:rFonts w:ascii="Times New Roman" w:hAnsi="Times New Roman"/>
      <w:kern w:val="0"/>
      <w:sz w:val="24"/>
      <w:szCs w:val="20"/>
    </w:rPr>
  </w:style>
  <w:style w:type="paragraph" w:customStyle="1" w:styleId="3d">
    <w:name w:val="无间隔3"/>
    <w:uiPriority w:val="1"/>
    <w:qFormat/>
    <w:rsid w:val="002B25D0"/>
    <w:pPr>
      <w:widowControl w:val="0"/>
      <w:spacing w:line="360" w:lineRule="auto"/>
      <w:jc w:val="both"/>
    </w:pPr>
    <w:rPr>
      <w:rFonts w:ascii="Times New Roman" w:eastAsia="宋体" w:hAnsi="Times New Roman" w:cs="Times New Roman"/>
    </w:rPr>
  </w:style>
  <w:style w:type="paragraph" w:customStyle="1" w:styleId="xl105">
    <w:name w:val="xl105"/>
    <w:basedOn w:val="af8"/>
    <w:uiPriority w:val="99"/>
    <w:qFormat/>
    <w:rsid w:val="002B25D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0"/>
      <w:szCs w:val="21"/>
    </w:rPr>
  </w:style>
  <w:style w:type="paragraph" w:customStyle="1" w:styleId="310">
    <w:name w:val="标题 31"/>
    <w:basedOn w:val="1f4"/>
    <w:next w:val="1f4"/>
    <w:uiPriority w:val="99"/>
    <w:semiHidden/>
    <w:qFormat/>
    <w:locked/>
    <w:rsid w:val="002B25D0"/>
    <w:pPr>
      <w:keepNext/>
      <w:keepLines/>
      <w:framePr w:wrap="around" w:hAnchor="text" w:y="1"/>
      <w:spacing w:beforeLines="50" w:line="360" w:lineRule="auto"/>
      <w:ind w:left="142"/>
      <w:jc w:val="left"/>
      <w:outlineLvl w:val="2"/>
    </w:pPr>
    <w:rPr>
      <w:rFonts w:ascii="Times New Roman" w:eastAsia="黑体" w:hAnsi="Times New Roman" w:cs="Times New Roman"/>
      <w:color w:val="000000"/>
      <w:kern w:val="44"/>
      <w:sz w:val="28"/>
      <w:szCs w:val="32"/>
      <w:u w:color="000000"/>
    </w:rPr>
  </w:style>
  <w:style w:type="paragraph" w:customStyle="1" w:styleId="2fd">
    <w:name w:val="引用2"/>
    <w:basedOn w:val="af8"/>
    <w:next w:val="af8"/>
    <w:uiPriority w:val="29"/>
    <w:qFormat/>
    <w:rsid w:val="002B25D0"/>
    <w:pPr>
      <w:spacing w:line="360" w:lineRule="auto"/>
    </w:pPr>
    <w:rPr>
      <w:rFonts w:ascii="Times New Roman" w:hAnsi="Times New Roman"/>
      <w:i/>
      <w:iCs/>
      <w:color w:val="000000"/>
      <w:sz w:val="24"/>
      <w:szCs w:val="21"/>
    </w:rPr>
  </w:style>
  <w:style w:type="paragraph" w:customStyle="1" w:styleId="xl93">
    <w:name w:val="xl93"/>
    <w:basedOn w:val="af8"/>
    <w:uiPriority w:val="99"/>
    <w:qFormat/>
    <w:rsid w:val="002B25D0"/>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szCs w:val="21"/>
    </w:rPr>
  </w:style>
  <w:style w:type="paragraph" w:customStyle="1" w:styleId="TOC3">
    <w:name w:val="TOC 标题3"/>
    <w:basedOn w:val="16"/>
    <w:next w:val="af8"/>
    <w:uiPriority w:val="39"/>
    <w:qFormat/>
    <w:rsid w:val="002B25D0"/>
    <w:pPr>
      <w:autoSpaceDE/>
      <w:autoSpaceDN/>
      <w:adjustRightInd/>
      <w:spacing w:before="340" w:after="330" w:line="578" w:lineRule="auto"/>
      <w:jc w:val="both"/>
      <w:outlineLvl w:val="9"/>
    </w:pPr>
    <w:rPr>
      <w:rFonts w:ascii="Times New Roman" w:hAnsi="Times New Roman"/>
      <w:bCs/>
      <w:sz w:val="44"/>
      <w:szCs w:val="44"/>
    </w:rPr>
  </w:style>
  <w:style w:type="paragraph" w:customStyle="1" w:styleId="80505">
    <w:name w:val="样式 标题8 + 段前: 0.5 行 段后: 0.5 行"/>
    <w:basedOn w:val="82"/>
    <w:next w:val="af8"/>
    <w:qFormat/>
    <w:rsid w:val="002B25D0"/>
    <w:pPr>
      <w:ind w:left="0" w:firstLine="0"/>
    </w:pPr>
    <w:rPr>
      <w:rFonts w:cs="宋体"/>
    </w:rPr>
  </w:style>
  <w:style w:type="paragraph" w:customStyle="1" w:styleId="82">
    <w:name w:val="标题8"/>
    <w:basedOn w:val="8"/>
    <w:next w:val="af8"/>
    <w:qFormat/>
    <w:rsid w:val="002B25D0"/>
    <w:pPr>
      <w:tabs>
        <w:tab w:val="left" w:pos="360"/>
        <w:tab w:val="left" w:pos="432"/>
      </w:tabs>
      <w:adjustRightInd/>
      <w:spacing w:beforeLines="50" w:before="50" w:afterLines="50" w:after="50" w:line="360" w:lineRule="auto"/>
      <w:ind w:left="360" w:hanging="360"/>
      <w:contextualSpacing/>
      <w:jc w:val="left"/>
      <w:textAlignment w:val="auto"/>
    </w:pPr>
    <w:rPr>
      <w:kern w:val="2"/>
      <w:sz w:val="21"/>
    </w:rPr>
  </w:style>
  <w:style w:type="paragraph" w:customStyle="1" w:styleId="1fff0">
    <w:name w:val="标识1"/>
    <w:basedOn w:val="aff6"/>
    <w:qFormat/>
    <w:rsid w:val="002B25D0"/>
    <w:pPr>
      <w:tabs>
        <w:tab w:val="clear" w:pos="567"/>
      </w:tabs>
      <w:spacing w:before="0" w:after="120" w:line="240" w:lineRule="auto"/>
    </w:pPr>
    <w:rPr>
      <w:rFonts w:hAnsi="Times New Roman"/>
      <w:sz w:val="21"/>
      <w:lang w:val="zh-CN"/>
    </w:rPr>
  </w:style>
  <w:style w:type="paragraph" w:customStyle="1" w:styleId="afffffffff3">
    <w:name w:val="正文小四"/>
    <w:basedOn w:val="af8"/>
    <w:qFormat/>
    <w:rsid w:val="002B25D0"/>
    <w:pPr>
      <w:spacing w:beforeLines="50" w:afterLines="50" w:line="360" w:lineRule="auto"/>
      <w:ind w:firstLineChars="200" w:firstLine="360"/>
      <w:jc w:val="left"/>
    </w:pPr>
    <w:rPr>
      <w:rFonts w:ascii="Times New Roman" w:hAnsi="Times New Roman"/>
      <w:sz w:val="18"/>
      <w:szCs w:val="18"/>
    </w:rPr>
  </w:style>
  <w:style w:type="paragraph" w:customStyle="1" w:styleId="xl94">
    <w:name w:val="xl94"/>
    <w:basedOn w:val="af8"/>
    <w:uiPriority w:val="99"/>
    <w:qFormat/>
    <w:rsid w:val="002B25D0"/>
    <w:pPr>
      <w:widowControl/>
      <w:pBdr>
        <w:left w:val="single" w:sz="4" w:space="0" w:color="auto"/>
      </w:pBdr>
      <w:spacing w:before="100" w:beforeAutospacing="1" w:after="100" w:afterAutospacing="1"/>
      <w:ind w:firstLine="420"/>
      <w:jc w:val="left"/>
    </w:pPr>
    <w:rPr>
      <w:rFonts w:ascii="宋体" w:hAnsi="宋体" w:cs="宋体"/>
      <w:kern w:val="0"/>
      <w:sz w:val="20"/>
      <w:szCs w:val="21"/>
    </w:rPr>
  </w:style>
  <w:style w:type="paragraph" w:customStyle="1" w:styleId="xl104">
    <w:name w:val="xl104"/>
    <w:basedOn w:val="af8"/>
    <w:uiPriority w:val="99"/>
    <w:qFormat/>
    <w:rsid w:val="002B25D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宋体" w:hAnsi="宋体" w:cs="宋体"/>
      <w:kern w:val="0"/>
      <w:sz w:val="20"/>
      <w:szCs w:val="21"/>
    </w:rPr>
  </w:style>
  <w:style w:type="paragraph" w:customStyle="1" w:styleId="xl106">
    <w:name w:val="xl106"/>
    <w:basedOn w:val="af8"/>
    <w:uiPriority w:val="99"/>
    <w:qFormat/>
    <w:rsid w:val="002B25D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0"/>
      <w:szCs w:val="21"/>
    </w:rPr>
  </w:style>
  <w:style w:type="paragraph" w:customStyle="1" w:styleId="32">
    <w:name w:val="3.2.变"/>
    <w:basedOn w:val="af8"/>
    <w:uiPriority w:val="99"/>
    <w:semiHidden/>
    <w:qFormat/>
    <w:locked/>
    <w:rsid w:val="002B25D0"/>
    <w:pPr>
      <w:numPr>
        <w:numId w:val="58"/>
      </w:numPr>
      <w:spacing w:beforeLines="50" w:line="360" w:lineRule="auto"/>
      <w:ind w:firstLineChars="200" w:firstLine="200"/>
    </w:pPr>
    <w:rPr>
      <w:rFonts w:ascii="Times New Roman" w:hAnsi="Times New Roman"/>
      <w:b/>
      <w:kern w:val="0"/>
      <w:sz w:val="24"/>
    </w:rPr>
  </w:style>
  <w:style w:type="paragraph" w:customStyle="1" w:styleId="LLLL3">
    <w:name w:val="LLLL3"/>
    <w:basedOn w:val="33"/>
    <w:uiPriority w:val="99"/>
    <w:semiHidden/>
    <w:qFormat/>
    <w:locked/>
    <w:rsid w:val="002B25D0"/>
    <w:pPr>
      <w:keepNext w:val="0"/>
      <w:keepLines w:val="0"/>
      <w:widowControl/>
      <w:numPr>
        <w:ilvl w:val="2"/>
        <w:numId w:val="59"/>
      </w:numPr>
      <w:tabs>
        <w:tab w:val="left" w:pos="432"/>
        <w:tab w:val="left" w:pos="720"/>
      </w:tabs>
      <w:autoSpaceDE/>
      <w:autoSpaceDN/>
      <w:adjustRightInd/>
      <w:spacing w:before="260" w:after="260" w:line="415" w:lineRule="auto"/>
      <w:ind w:rightChars="100" w:right="100"/>
    </w:pPr>
    <w:rPr>
      <w:rFonts w:ascii="微软雅黑" w:eastAsia="微软雅黑" w:hAnsi="微软雅黑" w:cs="微软雅黑"/>
      <w:bCs/>
      <w:sz w:val="28"/>
      <w:szCs w:val="32"/>
      <w:u w:val="none"/>
    </w:rPr>
  </w:style>
  <w:style w:type="paragraph" w:customStyle="1" w:styleId="afffffffff4">
    <w:name w:val="表格标题"/>
    <w:basedOn w:val="af8"/>
    <w:qFormat/>
    <w:rsid w:val="002B25D0"/>
    <w:pPr>
      <w:spacing w:before="40" w:line="220" w:lineRule="exact"/>
    </w:pPr>
    <w:rPr>
      <w:rFonts w:ascii="Arial" w:eastAsia="黑体" w:hAnsi="Arial"/>
      <w:color w:val="007CA8"/>
      <w:kern w:val="0"/>
      <w:sz w:val="18"/>
      <w:szCs w:val="13"/>
    </w:rPr>
  </w:style>
  <w:style w:type="paragraph" w:customStyle="1" w:styleId="xl107">
    <w:name w:val="xl107"/>
    <w:basedOn w:val="af8"/>
    <w:uiPriority w:val="99"/>
    <w:qFormat/>
    <w:rsid w:val="002B25D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b/>
      <w:bCs/>
      <w:kern w:val="0"/>
      <w:sz w:val="20"/>
      <w:szCs w:val="21"/>
    </w:rPr>
  </w:style>
  <w:style w:type="paragraph" w:customStyle="1" w:styleId="1111">
    <w:name w:val="样式 目录 1 + 五号 黑色 行距: 多倍行距 1.1 字行1"/>
    <w:basedOn w:val="17"/>
    <w:uiPriority w:val="99"/>
    <w:qFormat/>
    <w:locked/>
    <w:rsid w:val="002B25D0"/>
    <w:pPr>
      <w:widowControl/>
      <w:tabs>
        <w:tab w:val="clear" w:pos="1050"/>
        <w:tab w:val="clear" w:pos="8937"/>
        <w:tab w:val="right" w:leader="dot" w:pos="9174"/>
      </w:tabs>
      <w:spacing w:before="120" w:after="120" w:line="264" w:lineRule="auto"/>
      <w:ind w:leftChars="100" w:left="200" w:rightChars="100" w:right="200" w:firstLineChars="145" w:firstLine="306"/>
      <w:jc w:val="left"/>
    </w:pPr>
    <w:rPr>
      <w:rFonts w:ascii="黑体" w:eastAsia="黑体" w:hAnsi="Calibri" w:cs="宋体"/>
      <w:bCs/>
      <w:color w:val="000000"/>
      <w:kern w:val="0"/>
      <w:szCs w:val="20"/>
    </w:rPr>
  </w:style>
  <w:style w:type="paragraph" w:customStyle="1" w:styleId="2CenturyGothic175">
    <w:name w:val="样式 正文文本缩进 2 + Century Gothic 四号 行距: 多倍行距 1.75 字行"/>
    <w:basedOn w:val="af8"/>
    <w:qFormat/>
    <w:rsid w:val="002B25D0"/>
    <w:pPr>
      <w:adjustRightInd w:val="0"/>
      <w:snapToGrid w:val="0"/>
      <w:spacing w:line="396" w:lineRule="auto"/>
      <w:ind w:firstLineChars="207" w:firstLine="207"/>
    </w:pPr>
    <w:rPr>
      <w:rFonts w:ascii="Century Gothic" w:hAnsi="Times New Roman" w:cs="宋体"/>
      <w:sz w:val="28"/>
      <w:szCs w:val="20"/>
    </w:rPr>
  </w:style>
  <w:style w:type="paragraph" w:customStyle="1" w:styleId="GP">
    <w:name w:val="GP正文(首行缩进)"/>
    <w:basedOn w:val="af8"/>
    <w:qFormat/>
    <w:rsid w:val="002B25D0"/>
    <w:pPr>
      <w:spacing w:line="360" w:lineRule="auto"/>
      <w:ind w:firstLineChars="200" w:firstLine="200"/>
      <w:jc w:val="left"/>
    </w:pPr>
    <w:rPr>
      <w:rFonts w:ascii="Times New Roman" w:hAnsi="Times New Roman"/>
      <w:sz w:val="24"/>
      <w:szCs w:val="21"/>
    </w:rPr>
  </w:style>
  <w:style w:type="paragraph" w:customStyle="1" w:styleId="afffffffff5">
    <w:name w:val="表格题注"/>
    <w:next w:val="af8"/>
    <w:uiPriority w:val="99"/>
    <w:qFormat/>
    <w:locked/>
    <w:rsid w:val="002B25D0"/>
    <w:pPr>
      <w:keepLines/>
      <w:tabs>
        <w:tab w:val="left" w:pos="780"/>
      </w:tabs>
      <w:spacing w:beforeLines="100" w:after="200" w:line="276" w:lineRule="auto"/>
      <w:ind w:left="1089" w:hanging="369"/>
      <w:jc w:val="center"/>
    </w:pPr>
    <w:rPr>
      <w:rFonts w:ascii="Arial" w:eastAsia="宋体" w:hAnsi="Arial" w:cs="Times New Roman"/>
      <w:kern w:val="0"/>
      <w:sz w:val="18"/>
      <w:szCs w:val="18"/>
      <w:lang w:eastAsia="en-US" w:bidi="en-US"/>
    </w:rPr>
  </w:style>
  <w:style w:type="paragraph" w:customStyle="1" w:styleId="afffffffff6">
    <w:name w:val="附件标题"/>
    <w:basedOn w:val="af8"/>
    <w:qFormat/>
    <w:rsid w:val="002B25D0"/>
    <w:pPr>
      <w:spacing w:line="360" w:lineRule="auto"/>
      <w:jc w:val="center"/>
    </w:pPr>
    <w:rPr>
      <w:rFonts w:ascii="Arial" w:eastAsia="黑体" w:hAnsi="Arial"/>
      <w:sz w:val="24"/>
    </w:rPr>
  </w:style>
  <w:style w:type="paragraph" w:customStyle="1" w:styleId="TableDescription">
    <w:name w:val="Table Description"/>
    <w:uiPriority w:val="99"/>
    <w:qFormat/>
    <w:rsid w:val="002B25D0"/>
    <w:pPr>
      <w:keepNext/>
      <w:keepLines/>
      <w:spacing w:before="40" w:after="40" w:line="360" w:lineRule="exact"/>
      <w:ind w:left="1134" w:hanging="510"/>
    </w:pPr>
    <w:rPr>
      <w:rFonts w:ascii="Arial" w:eastAsia="微软雅黑" w:hAnsi="Arial" w:cs="Arial Narrow"/>
      <w:kern w:val="0"/>
      <w:sz w:val="20"/>
      <w:szCs w:val="20"/>
    </w:rPr>
  </w:style>
  <w:style w:type="paragraph" w:customStyle="1" w:styleId="510">
    <w:name w:val="标题 51"/>
    <w:basedOn w:val="1f4"/>
    <w:next w:val="1f4"/>
    <w:uiPriority w:val="99"/>
    <w:semiHidden/>
    <w:qFormat/>
    <w:locked/>
    <w:rsid w:val="002B25D0"/>
    <w:pPr>
      <w:keepNext/>
      <w:keepLines/>
      <w:framePr w:wrap="around" w:hAnchor="text" w:y="1"/>
      <w:tabs>
        <w:tab w:val="left" w:pos="1008"/>
      </w:tabs>
      <w:spacing w:line="360" w:lineRule="auto"/>
      <w:ind w:left="113"/>
      <w:jc w:val="left"/>
      <w:outlineLvl w:val="4"/>
    </w:pPr>
    <w:rPr>
      <w:rFonts w:cs="Times New Roman"/>
      <w:b/>
      <w:spacing w:val="6"/>
      <w:kern w:val="0"/>
      <w:sz w:val="24"/>
      <w:u w:color="000000"/>
    </w:rPr>
  </w:style>
  <w:style w:type="paragraph" w:customStyle="1" w:styleId="1fff1">
    <w:name w:val="样式 正文首行缩进 + 首行缩进:  1 字符"/>
    <w:basedOn w:val="afff3"/>
    <w:qFormat/>
    <w:rsid w:val="002B25D0"/>
    <w:pPr>
      <w:widowControl/>
      <w:tabs>
        <w:tab w:val="left" w:pos="567"/>
      </w:tabs>
      <w:spacing w:after="40"/>
      <w:ind w:left="420" w:firstLineChars="200" w:firstLine="200"/>
      <w:jc w:val="left"/>
    </w:pPr>
    <w:rPr>
      <w:rFonts w:cs="宋体"/>
      <w:szCs w:val="20"/>
      <w:lang w:val="zh-CN"/>
    </w:rPr>
  </w:style>
  <w:style w:type="paragraph" w:customStyle="1" w:styleId="13">
    <w:name w:val="附件1."/>
    <w:basedOn w:val="16"/>
    <w:qFormat/>
    <w:rsid w:val="002B25D0"/>
    <w:pPr>
      <w:keepNext w:val="0"/>
      <w:keepLines w:val="0"/>
      <w:numPr>
        <w:numId w:val="60"/>
      </w:numPr>
      <w:tabs>
        <w:tab w:val="left" w:pos="360"/>
        <w:tab w:val="left" w:pos="420"/>
      </w:tabs>
      <w:autoSpaceDE/>
      <w:autoSpaceDN/>
      <w:adjustRightInd/>
      <w:spacing w:before="0" w:after="0" w:line="360" w:lineRule="auto"/>
      <w:ind w:left="567" w:hanging="567"/>
      <w:jc w:val="both"/>
    </w:pPr>
    <w:rPr>
      <w:rFonts w:ascii="微软雅黑" w:eastAsia="微软雅黑" w:hAnsi="微软雅黑"/>
      <w:b w:val="0"/>
      <w:bCs/>
      <w:sz w:val="24"/>
      <w:szCs w:val="44"/>
    </w:rPr>
  </w:style>
  <w:style w:type="paragraph" w:customStyle="1" w:styleId="151">
    <w:name w:val="样式15"/>
    <w:basedOn w:val="af8"/>
    <w:qFormat/>
    <w:rsid w:val="002B25D0"/>
    <w:pPr>
      <w:widowControl/>
      <w:tabs>
        <w:tab w:val="left" w:pos="709"/>
      </w:tabs>
      <w:spacing w:line="360" w:lineRule="auto"/>
      <w:ind w:left="709"/>
      <w:jc w:val="left"/>
      <w:outlineLvl w:val="2"/>
    </w:pPr>
    <w:rPr>
      <w:rFonts w:ascii="Times New Roman" w:hAnsi="Times New Roman"/>
      <w:b/>
      <w:kern w:val="0"/>
      <w:sz w:val="30"/>
      <w:szCs w:val="30"/>
    </w:rPr>
  </w:style>
  <w:style w:type="paragraph" w:customStyle="1" w:styleId="2fe">
    <w:name w:val="样式 首行缩进:  2 字符"/>
    <w:basedOn w:val="af8"/>
    <w:qFormat/>
    <w:rsid w:val="002B25D0"/>
    <w:pPr>
      <w:spacing w:line="360" w:lineRule="auto"/>
      <w:ind w:firstLineChars="200" w:firstLine="480"/>
    </w:pPr>
    <w:rPr>
      <w:rFonts w:ascii="Arial" w:hAnsi="Arial" w:cs="宋体"/>
      <w:kern w:val="0"/>
      <w:sz w:val="24"/>
      <w:szCs w:val="20"/>
    </w:rPr>
  </w:style>
  <w:style w:type="paragraph" w:customStyle="1" w:styleId="afffffffff7">
    <w:name w:val="正文（首行不缩进）"/>
    <w:basedOn w:val="af8"/>
    <w:uiPriority w:val="99"/>
    <w:qFormat/>
    <w:rsid w:val="002B25D0"/>
    <w:rPr>
      <w:rFonts w:ascii="Times New Roman" w:hAnsi="Times New Roman"/>
      <w:kern w:val="0"/>
      <w:sz w:val="20"/>
    </w:rPr>
  </w:style>
  <w:style w:type="paragraph" w:customStyle="1" w:styleId="afffffffff8">
    <w:name w:val="王越的标题"/>
    <w:basedOn w:val="af8"/>
    <w:qFormat/>
    <w:rsid w:val="002B25D0"/>
    <w:pPr>
      <w:spacing w:line="360" w:lineRule="auto"/>
      <w:ind w:firstLineChars="200" w:firstLine="200"/>
      <w:jc w:val="center"/>
    </w:pPr>
    <w:rPr>
      <w:rFonts w:ascii="Courier New" w:hAnsi="Courier New" w:cs="Wingdings"/>
      <w:b/>
      <w:sz w:val="32"/>
    </w:rPr>
  </w:style>
  <w:style w:type="paragraph" w:customStyle="1" w:styleId="3GB2312">
    <w:name w:val="样式 标题 3 + 楷体_GB2312"/>
    <w:basedOn w:val="33"/>
    <w:uiPriority w:val="99"/>
    <w:qFormat/>
    <w:locked/>
    <w:rsid w:val="002B25D0"/>
    <w:pPr>
      <w:keepNext w:val="0"/>
      <w:keepLines w:val="0"/>
      <w:widowControl/>
      <w:numPr>
        <w:ilvl w:val="1"/>
        <w:numId w:val="61"/>
      </w:numPr>
      <w:tabs>
        <w:tab w:val="left" w:pos="432"/>
        <w:tab w:val="left" w:pos="720"/>
      </w:tabs>
      <w:autoSpaceDE/>
      <w:autoSpaceDN/>
      <w:adjustRightInd/>
      <w:spacing w:before="120" w:line="300" w:lineRule="auto"/>
      <w:ind w:firstLineChars="200" w:firstLine="200"/>
    </w:pPr>
    <w:rPr>
      <w:rFonts w:ascii="楷体_GB2312" w:eastAsia="楷体_GB2312" w:hAnsi="楷体_GB2312" w:cs="微软雅黑"/>
      <w:bCs/>
      <w:sz w:val="32"/>
      <w:szCs w:val="32"/>
      <w:u w:val="none"/>
    </w:rPr>
  </w:style>
  <w:style w:type="paragraph" w:customStyle="1" w:styleId="afffffffff9">
    <w:name w:val="王越的表格"/>
    <w:basedOn w:val="affffffff9"/>
    <w:qFormat/>
    <w:rsid w:val="002B25D0"/>
    <w:pPr>
      <w:spacing w:line="240" w:lineRule="auto"/>
      <w:ind w:firstLineChars="0" w:firstLine="0"/>
    </w:pPr>
  </w:style>
  <w:style w:type="paragraph" w:customStyle="1" w:styleId="4a">
    <w:name w:val="正文缩进4"/>
    <w:basedOn w:val="af8"/>
    <w:qFormat/>
    <w:rsid w:val="002B25D0"/>
    <w:pPr>
      <w:widowControl/>
      <w:ind w:firstLine="420"/>
      <w:jc w:val="left"/>
    </w:pPr>
    <w:rPr>
      <w:rFonts w:ascii="Times New Roman" w:hAnsi="Times New Roman"/>
      <w:szCs w:val="21"/>
    </w:rPr>
  </w:style>
  <w:style w:type="paragraph" w:customStyle="1" w:styleId="ad">
    <w:name w:val="小点说明"/>
    <w:basedOn w:val="af8"/>
    <w:next w:val="af8"/>
    <w:uiPriority w:val="99"/>
    <w:qFormat/>
    <w:locked/>
    <w:rsid w:val="002B25D0"/>
    <w:pPr>
      <w:numPr>
        <w:numId w:val="62"/>
      </w:numPr>
      <w:adjustRightInd w:val="0"/>
      <w:snapToGrid w:val="0"/>
      <w:spacing w:beforeLines="50" w:line="360" w:lineRule="auto"/>
      <w:ind w:firstLineChars="200" w:firstLine="200"/>
    </w:pPr>
    <w:rPr>
      <w:rFonts w:ascii="宋体" w:hAnsi="宋体"/>
      <w:b/>
      <w:bCs/>
      <w:color w:val="3366FF"/>
      <w:kern w:val="0"/>
      <w:sz w:val="24"/>
    </w:rPr>
  </w:style>
  <w:style w:type="paragraph" w:customStyle="1" w:styleId="130">
    <w:name w:val="样式13"/>
    <w:basedOn w:val="af8"/>
    <w:qFormat/>
    <w:rsid w:val="002B25D0"/>
    <w:pPr>
      <w:widowControl/>
      <w:tabs>
        <w:tab w:val="left" w:pos="425"/>
      </w:tabs>
      <w:spacing w:line="360" w:lineRule="auto"/>
      <w:jc w:val="center"/>
      <w:outlineLvl w:val="0"/>
    </w:pPr>
    <w:rPr>
      <w:rFonts w:ascii="Times New Roman" w:hAnsi="Times New Roman"/>
      <w:b/>
      <w:kern w:val="0"/>
      <w:sz w:val="44"/>
      <w:szCs w:val="44"/>
    </w:rPr>
  </w:style>
  <w:style w:type="paragraph" w:customStyle="1" w:styleId="xl87">
    <w:name w:val="xl87"/>
    <w:basedOn w:val="af8"/>
    <w:uiPriority w:val="99"/>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reader-word-layer">
    <w:name w:val="reader-word-layer"/>
    <w:basedOn w:val="af8"/>
    <w:qFormat/>
    <w:rsid w:val="002B25D0"/>
    <w:pPr>
      <w:widowControl/>
      <w:spacing w:before="100" w:beforeAutospacing="1" w:after="100" w:afterAutospacing="1"/>
      <w:jc w:val="left"/>
    </w:pPr>
    <w:rPr>
      <w:rFonts w:ascii="宋体" w:hAnsi="宋体" w:cs="宋体"/>
      <w:kern w:val="0"/>
      <w:sz w:val="24"/>
    </w:rPr>
  </w:style>
  <w:style w:type="paragraph" w:customStyle="1" w:styleId="afffffffffa">
    <w:name w:val="列表项"/>
    <w:basedOn w:val="af8"/>
    <w:uiPriority w:val="99"/>
    <w:qFormat/>
    <w:locked/>
    <w:rsid w:val="002B25D0"/>
    <w:pPr>
      <w:tabs>
        <w:tab w:val="left" w:pos="1020"/>
        <w:tab w:val="left" w:pos="3300"/>
      </w:tabs>
      <w:snapToGrid w:val="0"/>
      <w:spacing w:line="400" w:lineRule="exact"/>
      <w:ind w:left="3300" w:firstLineChars="200" w:firstLine="200"/>
      <w:jc w:val="left"/>
    </w:pPr>
    <w:rPr>
      <w:rFonts w:ascii="宋体" w:eastAsia="楷体_GB2312" w:hAnsi="宋体"/>
      <w:bCs/>
      <w:color w:val="000000"/>
      <w:kern w:val="0"/>
      <w:sz w:val="24"/>
    </w:rPr>
  </w:style>
  <w:style w:type="paragraph" w:customStyle="1" w:styleId="afffffffffb">
    <w:name w:val="王越的表头"/>
    <w:basedOn w:val="affffffff9"/>
    <w:qFormat/>
    <w:rsid w:val="002B25D0"/>
    <w:pPr>
      <w:spacing w:line="240" w:lineRule="auto"/>
      <w:ind w:firstLineChars="0" w:firstLine="0"/>
      <w:jc w:val="center"/>
    </w:pPr>
    <w:rPr>
      <w:b/>
    </w:rPr>
  </w:style>
  <w:style w:type="paragraph" w:customStyle="1" w:styleId="af6">
    <w:name w:val="表格标题文字"/>
    <w:uiPriority w:val="99"/>
    <w:qFormat/>
    <w:locked/>
    <w:rsid w:val="002B25D0"/>
    <w:pPr>
      <w:numPr>
        <w:ilvl w:val="2"/>
        <w:numId w:val="57"/>
      </w:numPr>
      <w:snapToGrid w:val="0"/>
      <w:spacing w:before="120" w:line="240" w:lineRule="exact"/>
      <w:ind w:left="0"/>
    </w:pPr>
    <w:rPr>
      <w:rFonts w:ascii="Arial" w:eastAsia="黑体" w:hAnsi="Arial" w:cs="Times New Roman"/>
      <w:kern w:val="0"/>
      <w:sz w:val="18"/>
      <w:szCs w:val="21"/>
    </w:rPr>
  </w:style>
  <w:style w:type="paragraph" w:customStyle="1" w:styleId="115">
    <w:name w:val="标题 11"/>
    <w:basedOn w:val="1f4"/>
    <w:next w:val="1f4"/>
    <w:uiPriority w:val="99"/>
    <w:semiHidden/>
    <w:qFormat/>
    <w:locked/>
    <w:rsid w:val="002B25D0"/>
    <w:pPr>
      <w:keepNext/>
      <w:pageBreakBefore/>
      <w:framePr w:wrap="around" w:hAnchor="text" w:y="1"/>
      <w:pBdr>
        <w:bottom w:val="single" w:sz="12" w:space="1" w:color="auto"/>
      </w:pBdr>
      <w:topLinePunct/>
      <w:adjustRightInd w:val="0"/>
      <w:snapToGrid w:val="0"/>
      <w:spacing w:before="800" w:line="312" w:lineRule="auto"/>
      <w:jc w:val="right"/>
      <w:outlineLvl w:val="0"/>
    </w:pPr>
    <w:rPr>
      <w:rFonts w:ascii="Book Antiqua" w:eastAsia="黑体" w:hAnsi="Book Antiqua" w:cs="Times New Roman"/>
      <w:b/>
      <w:bCs/>
      <w:kern w:val="0"/>
      <w:sz w:val="44"/>
      <w:szCs w:val="44"/>
      <w:u w:color="000000"/>
    </w:rPr>
  </w:style>
  <w:style w:type="paragraph" w:customStyle="1" w:styleId="Style410">
    <w:name w:val="_Style 41"/>
    <w:basedOn w:val="af8"/>
    <w:next w:val="af8"/>
    <w:uiPriority w:val="99"/>
    <w:unhideWhenUsed/>
    <w:qFormat/>
    <w:rsid w:val="002B25D0"/>
    <w:rPr>
      <w:rFonts w:ascii="Times New Roman" w:hAnsi="Times New Roman"/>
      <w:szCs w:val="20"/>
    </w:rPr>
  </w:style>
  <w:style w:type="paragraph" w:customStyle="1" w:styleId="xl92">
    <w:name w:val="xl92"/>
    <w:basedOn w:val="af8"/>
    <w:uiPriority w:val="99"/>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0"/>
      <w:szCs w:val="21"/>
    </w:rPr>
  </w:style>
  <w:style w:type="paragraph" w:customStyle="1" w:styleId="afffffffffc">
    <w:name w:val="表格表头"/>
    <w:basedOn w:val="af8"/>
    <w:qFormat/>
    <w:rsid w:val="002B25D0"/>
    <w:pPr>
      <w:spacing w:line="360" w:lineRule="auto"/>
      <w:jc w:val="center"/>
      <w:outlineLvl w:val="0"/>
    </w:pPr>
    <w:rPr>
      <w:rFonts w:ascii="宋体" w:eastAsia="黑体" w:hAnsi="宋体"/>
      <w:sz w:val="24"/>
      <w:szCs w:val="21"/>
    </w:rPr>
  </w:style>
  <w:style w:type="paragraph" w:customStyle="1" w:styleId="a21">
    <w:name w:val="a2"/>
    <w:basedOn w:val="af8"/>
    <w:qFormat/>
    <w:locked/>
    <w:rsid w:val="002B25D0"/>
    <w:pPr>
      <w:widowControl/>
      <w:spacing w:before="100" w:beforeAutospacing="1" w:after="100" w:afterAutospacing="1"/>
      <w:jc w:val="left"/>
    </w:pPr>
    <w:rPr>
      <w:rFonts w:ascii="宋体" w:hAnsi="宋体" w:cs="宋体"/>
      <w:kern w:val="0"/>
      <w:sz w:val="24"/>
    </w:rPr>
  </w:style>
  <w:style w:type="paragraph" w:customStyle="1" w:styleId="01-">
    <w:name w:val="01 标题-封面"/>
    <w:next w:val="aff9"/>
    <w:qFormat/>
    <w:rsid w:val="002B25D0"/>
    <w:pPr>
      <w:spacing w:line="312" w:lineRule="auto"/>
      <w:ind w:left="721" w:hanging="420"/>
      <w:jc w:val="right"/>
    </w:pPr>
    <w:rPr>
      <w:rFonts w:ascii="Arial" w:eastAsia="黑体" w:hAnsi="Arial" w:cs="Times New Roman"/>
      <w:b/>
      <w:color w:val="800000"/>
      <w:sz w:val="72"/>
      <w:szCs w:val="20"/>
    </w:rPr>
  </w:style>
  <w:style w:type="paragraph" w:customStyle="1" w:styleId="62">
    <w:name w:val="修订6"/>
    <w:uiPriority w:val="99"/>
    <w:qFormat/>
    <w:rsid w:val="002B25D0"/>
    <w:rPr>
      <w:rFonts w:ascii="Calibri" w:eastAsia="宋体" w:hAnsi="Calibri" w:cs="Times New Roman"/>
    </w:rPr>
  </w:style>
  <w:style w:type="paragraph" w:customStyle="1" w:styleId="ItemListinTable2">
    <w:name w:val="Item List in Table_2"/>
    <w:basedOn w:val="af8"/>
    <w:qFormat/>
    <w:rsid w:val="002B25D0"/>
    <w:pPr>
      <w:widowControl/>
      <w:tabs>
        <w:tab w:val="left" w:pos="510"/>
        <w:tab w:val="left" w:pos="3300"/>
      </w:tabs>
      <w:spacing w:before="80"/>
      <w:ind w:left="510"/>
      <w:jc w:val="left"/>
    </w:pPr>
    <w:rPr>
      <w:rFonts w:ascii="Arial" w:hAnsi="Arial" w:cs="Arial"/>
      <w:kern w:val="0"/>
      <w:sz w:val="18"/>
      <w:szCs w:val="18"/>
      <w:lang w:eastAsia="en-US"/>
    </w:rPr>
  </w:style>
  <w:style w:type="paragraph" w:customStyle="1" w:styleId="xl71">
    <w:name w:val="xl71"/>
    <w:basedOn w:val="af8"/>
    <w:qFormat/>
    <w:locked/>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NotesTextListinTable">
    <w:name w:val="Notes Text List in Table"/>
    <w:qFormat/>
    <w:rsid w:val="002B25D0"/>
    <w:pPr>
      <w:tabs>
        <w:tab w:val="left" w:pos="312"/>
      </w:tabs>
      <w:spacing w:before="80" w:after="80"/>
    </w:pPr>
    <w:rPr>
      <w:rFonts w:ascii="Arial" w:eastAsia="楷体_GB2312" w:hAnsi="Arial" w:cs="楷体_GB2312"/>
      <w:kern w:val="0"/>
      <w:sz w:val="18"/>
      <w:szCs w:val="18"/>
    </w:rPr>
  </w:style>
  <w:style w:type="paragraph" w:customStyle="1" w:styleId="213">
    <w:name w:val="标题 21"/>
    <w:basedOn w:val="1f4"/>
    <w:next w:val="1f4"/>
    <w:uiPriority w:val="99"/>
    <w:semiHidden/>
    <w:qFormat/>
    <w:locked/>
    <w:rsid w:val="002B25D0"/>
    <w:pPr>
      <w:keepNext/>
      <w:framePr w:wrap="around" w:hAnchor="text" w:y="1"/>
      <w:widowControl w:val="0"/>
      <w:tabs>
        <w:tab w:val="left" w:pos="360"/>
        <w:tab w:val="left" w:pos="1200"/>
      </w:tabs>
      <w:spacing w:before="120" w:line="360" w:lineRule="auto"/>
      <w:ind w:firstLine="420"/>
      <w:jc w:val="left"/>
      <w:outlineLvl w:val="1"/>
    </w:pPr>
    <w:rPr>
      <w:rFonts w:eastAsia="黑体" w:cs="Times New Roman"/>
      <w:bCs/>
      <w:kern w:val="0"/>
      <w:sz w:val="30"/>
      <w:szCs w:val="28"/>
      <w:u w:color="000000"/>
    </w:rPr>
  </w:style>
  <w:style w:type="paragraph" w:customStyle="1" w:styleId="366172">
    <w:name w:val="样式 标题 3 + 四号 段前: 6 磅 段后: 6 磅 行距: 多倍行距 1.72 字行"/>
    <w:basedOn w:val="33"/>
    <w:qFormat/>
    <w:rsid w:val="002B25D0"/>
    <w:pPr>
      <w:keepNext w:val="0"/>
      <w:keepLines w:val="0"/>
      <w:widowControl/>
      <w:autoSpaceDE/>
      <w:autoSpaceDN/>
      <w:adjustRightInd/>
      <w:spacing w:before="240" w:line="413" w:lineRule="auto"/>
    </w:pPr>
    <w:rPr>
      <w:rFonts w:ascii="黑体" w:eastAsia="微软雅黑" w:hAnsi="黑体" w:cs="宋体"/>
      <w:b w:val="0"/>
      <w:kern w:val="2"/>
      <w:sz w:val="28"/>
      <w:u w:val="none"/>
    </w:rPr>
  </w:style>
  <w:style w:type="paragraph" w:customStyle="1" w:styleId="2ff">
    <w:name w:val="明显引用2"/>
    <w:basedOn w:val="af8"/>
    <w:next w:val="af8"/>
    <w:uiPriority w:val="30"/>
    <w:qFormat/>
    <w:rsid w:val="002B25D0"/>
    <w:pPr>
      <w:pBdr>
        <w:bottom w:val="single" w:sz="4" w:space="4" w:color="4F81BD"/>
      </w:pBdr>
      <w:spacing w:before="200" w:after="280" w:line="360" w:lineRule="auto"/>
      <w:ind w:left="936" w:right="936"/>
    </w:pPr>
    <w:rPr>
      <w:rFonts w:ascii="Times New Roman" w:hAnsi="Times New Roman"/>
      <w:b/>
      <w:bCs/>
      <w:i/>
      <w:iCs/>
      <w:color w:val="4F81BD"/>
      <w:sz w:val="24"/>
      <w:szCs w:val="21"/>
    </w:rPr>
  </w:style>
  <w:style w:type="paragraph" w:customStyle="1" w:styleId="83">
    <w:name w:val="样式 标题 8 + 左"/>
    <w:basedOn w:val="8"/>
    <w:qFormat/>
    <w:rsid w:val="002B25D0"/>
    <w:pPr>
      <w:tabs>
        <w:tab w:val="left" w:pos="432"/>
      </w:tabs>
      <w:adjustRightInd/>
      <w:spacing w:line="319" w:lineRule="auto"/>
      <w:contextualSpacing/>
      <w:jc w:val="left"/>
      <w:textAlignment w:val="auto"/>
    </w:pPr>
    <w:rPr>
      <w:rFonts w:ascii="Cambria" w:eastAsia="宋体" w:hAnsi="Cambria" w:cs="宋体"/>
      <w:kern w:val="2"/>
      <w:lang w:eastAsia="en-US"/>
    </w:rPr>
  </w:style>
  <w:style w:type="paragraph" w:customStyle="1" w:styleId="afffffffffd">
    <w:name w:val="表格内文字"/>
    <w:basedOn w:val="af8"/>
    <w:uiPriority w:val="99"/>
    <w:qFormat/>
    <w:locked/>
    <w:rsid w:val="002B25D0"/>
    <w:rPr>
      <w:rFonts w:ascii="Times New Roman" w:hAnsi="Times New Roman"/>
      <w:kern w:val="0"/>
      <w:sz w:val="24"/>
    </w:rPr>
  </w:style>
  <w:style w:type="paragraph" w:customStyle="1" w:styleId="2ff0">
    <w:name w:val="样式 列出段落 + 首行缩进:  2 字符"/>
    <w:basedOn w:val="af8"/>
    <w:uiPriority w:val="99"/>
    <w:qFormat/>
    <w:locked/>
    <w:rsid w:val="002B25D0"/>
    <w:pPr>
      <w:spacing w:line="300" w:lineRule="auto"/>
      <w:ind w:firstLineChars="200" w:firstLine="200"/>
    </w:pPr>
    <w:rPr>
      <w:rFonts w:ascii="Times New Roman" w:hAnsi="Times New Roman" w:cs="宋体"/>
      <w:kern w:val="0"/>
      <w:sz w:val="24"/>
      <w:szCs w:val="20"/>
    </w:rPr>
  </w:style>
  <w:style w:type="paragraph" w:customStyle="1" w:styleId="-2">
    <w:name w:val="列表项目符号-其他2"/>
    <w:basedOn w:val="22"/>
    <w:qFormat/>
    <w:rsid w:val="002B25D0"/>
    <w:pPr>
      <w:numPr>
        <w:numId w:val="63"/>
      </w:numPr>
      <w:spacing w:line="312" w:lineRule="auto"/>
      <w:ind w:left="0" w:firstLine="200"/>
    </w:pPr>
    <w:rPr>
      <w:sz w:val="21"/>
      <w:szCs w:val="24"/>
    </w:rPr>
  </w:style>
  <w:style w:type="paragraph" w:customStyle="1" w:styleId="xl83">
    <w:name w:val="xl83"/>
    <w:basedOn w:val="af8"/>
    <w:uiPriority w:val="99"/>
    <w:qFormat/>
    <w:rsid w:val="002B25D0"/>
    <w:pPr>
      <w:widowControl/>
      <w:pBdr>
        <w:left w:val="single" w:sz="4" w:space="0" w:color="auto"/>
        <w:right w:val="single" w:sz="4" w:space="0" w:color="auto"/>
      </w:pBdr>
      <w:spacing w:before="100" w:beforeAutospacing="1" w:after="100" w:afterAutospacing="1"/>
      <w:jc w:val="left"/>
    </w:pPr>
    <w:rPr>
      <w:rFonts w:ascii="宋体" w:hAnsi="宋体" w:cs="宋体"/>
      <w:b/>
      <w:bCs/>
      <w:kern w:val="0"/>
      <w:sz w:val="20"/>
      <w:szCs w:val="21"/>
    </w:rPr>
  </w:style>
  <w:style w:type="paragraph" w:customStyle="1" w:styleId="3e">
    <w:name w:val="正文缩进3"/>
    <w:basedOn w:val="af8"/>
    <w:qFormat/>
    <w:rsid w:val="002B25D0"/>
    <w:pPr>
      <w:widowControl/>
      <w:ind w:firstLine="420"/>
      <w:jc w:val="left"/>
    </w:pPr>
    <w:rPr>
      <w:rFonts w:ascii="Times New Roman" w:hAnsi="Times New Roman"/>
      <w:szCs w:val="21"/>
    </w:rPr>
  </w:style>
  <w:style w:type="paragraph" w:customStyle="1" w:styleId="font10">
    <w:name w:val="font10"/>
    <w:basedOn w:val="af8"/>
    <w:qFormat/>
    <w:rsid w:val="002B25D0"/>
    <w:pPr>
      <w:widowControl/>
      <w:tabs>
        <w:tab w:val="left" w:pos="900"/>
      </w:tabs>
      <w:spacing w:before="100" w:beforeAutospacing="1" w:after="100" w:afterAutospacing="1"/>
      <w:jc w:val="left"/>
    </w:pPr>
    <w:rPr>
      <w:rFonts w:ascii="Times New Roman" w:hAnsi="Times New Roman"/>
      <w:kern w:val="0"/>
      <w:sz w:val="20"/>
      <w:szCs w:val="21"/>
    </w:rPr>
  </w:style>
  <w:style w:type="paragraph" w:customStyle="1" w:styleId="afffffffffe">
    <w:name w:val="表头文本"/>
    <w:uiPriority w:val="99"/>
    <w:qFormat/>
    <w:locked/>
    <w:rsid w:val="002B25D0"/>
    <w:pPr>
      <w:spacing w:after="200" w:line="276" w:lineRule="auto"/>
      <w:jc w:val="center"/>
    </w:pPr>
    <w:rPr>
      <w:rFonts w:ascii="Arial" w:eastAsia="宋体" w:hAnsi="Arial" w:cs="Times New Roman"/>
      <w:b/>
      <w:kern w:val="0"/>
      <w:sz w:val="20"/>
      <w:szCs w:val="21"/>
      <w:lang w:eastAsia="en-US" w:bidi="en-US"/>
    </w:rPr>
  </w:style>
  <w:style w:type="paragraph" w:customStyle="1" w:styleId="2H2Heading2HiddenHeading2CCBSheading22ndlevelh">
    <w:name w:val="样式 标题 2H2Heading 2 HiddenHeading 2 CCBSheading 22nd levelh..."/>
    <w:basedOn w:val="24"/>
    <w:qFormat/>
    <w:rsid w:val="002B25D0"/>
    <w:pPr>
      <w:tabs>
        <w:tab w:val="left" w:pos="1200"/>
      </w:tabs>
      <w:autoSpaceDE/>
      <w:autoSpaceDN/>
      <w:adjustRightInd/>
      <w:spacing w:after="120" w:line="240" w:lineRule="auto"/>
      <w:ind w:left="576" w:hanging="576"/>
      <w:jc w:val="both"/>
    </w:pPr>
    <w:rPr>
      <w:rFonts w:cs="宋体"/>
      <w:b w:val="0"/>
      <w:kern w:val="2"/>
      <w:sz w:val="36"/>
      <w:szCs w:val="28"/>
    </w:rPr>
  </w:style>
  <w:style w:type="paragraph" w:customStyle="1" w:styleId="affffffffff">
    <w:name w:val="表格内文"/>
    <w:basedOn w:val="af8"/>
    <w:qFormat/>
    <w:rsid w:val="002B25D0"/>
    <w:pPr>
      <w:spacing w:before="80" w:line="220" w:lineRule="exact"/>
      <w:jc w:val="left"/>
    </w:pPr>
    <w:rPr>
      <w:rFonts w:ascii="Arial" w:hAnsi="Arial"/>
      <w:kern w:val="0"/>
      <w:sz w:val="18"/>
      <w:szCs w:val="13"/>
    </w:rPr>
  </w:style>
  <w:style w:type="paragraph" w:customStyle="1" w:styleId="63">
    <w:name w:val="样式 标题6 + 左"/>
    <w:basedOn w:val="61"/>
    <w:qFormat/>
    <w:rsid w:val="002B25D0"/>
    <w:pPr>
      <w:spacing w:line="319" w:lineRule="auto"/>
      <w:jc w:val="left"/>
    </w:pPr>
  </w:style>
  <w:style w:type="character" w:customStyle="1" w:styleId="Char2f">
    <w:name w:val="日期 Char2"/>
    <w:qFormat/>
    <w:rsid w:val="002B25D0"/>
    <w:rPr>
      <w:kern w:val="2"/>
      <w:sz w:val="21"/>
    </w:rPr>
  </w:style>
  <w:style w:type="character" w:customStyle="1" w:styleId="Char2f0">
    <w:name w:val="页脚 Char2"/>
    <w:uiPriority w:val="99"/>
    <w:qFormat/>
    <w:rsid w:val="002B25D0"/>
    <w:rPr>
      <w:kern w:val="2"/>
      <w:sz w:val="18"/>
    </w:rPr>
  </w:style>
  <w:style w:type="character" w:customStyle="1" w:styleId="Char2f1">
    <w:name w:val="页眉 Char2"/>
    <w:qFormat/>
    <w:rsid w:val="002B25D0"/>
    <w:rPr>
      <w:kern w:val="2"/>
      <w:sz w:val="18"/>
    </w:rPr>
  </w:style>
  <w:style w:type="character" w:customStyle="1" w:styleId="320">
    <w:name w:val="标题 3 字符2"/>
    <w:uiPriority w:val="9"/>
    <w:qFormat/>
    <w:rsid w:val="002B25D0"/>
    <w:rPr>
      <w:b/>
      <w:bCs/>
      <w:kern w:val="2"/>
      <w:sz w:val="32"/>
      <w:szCs w:val="32"/>
    </w:rPr>
  </w:style>
  <w:style w:type="character" w:customStyle="1" w:styleId="410">
    <w:name w:val="标题 4 字符1"/>
    <w:uiPriority w:val="9"/>
    <w:qFormat/>
    <w:rsid w:val="002B25D0"/>
    <w:rPr>
      <w:rFonts w:ascii="宋体" w:hAnsi="宋体"/>
      <w:bCs/>
      <w:sz w:val="24"/>
    </w:rPr>
  </w:style>
  <w:style w:type="character" w:customStyle="1" w:styleId="520">
    <w:name w:val="标题 5 字符2"/>
    <w:uiPriority w:val="9"/>
    <w:qFormat/>
    <w:rsid w:val="002B25D0"/>
    <w:rPr>
      <w:rFonts w:ascii="Calibri" w:hAnsi="Calibri"/>
      <w:b/>
      <w:bCs/>
      <w:kern w:val="2"/>
      <w:sz w:val="28"/>
      <w:szCs w:val="28"/>
    </w:rPr>
  </w:style>
  <w:style w:type="character" w:customStyle="1" w:styleId="620">
    <w:name w:val="标题 6 字符2"/>
    <w:uiPriority w:val="9"/>
    <w:unhideWhenUsed/>
    <w:qFormat/>
    <w:locked/>
    <w:rsid w:val="002B25D0"/>
    <w:rPr>
      <w:rFonts w:ascii="Cambria" w:hAnsi="Cambria"/>
      <w:b/>
      <w:sz w:val="24"/>
    </w:rPr>
  </w:style>
  <w:style w:type="character" w:customStyle="1" w:styleId="720">
    <w:name w:val="标题 7 字符2"/>
    <w:uiPriority w:val="9"/>
    <w:qFormat/>
    <w:rsid w:val="002B25D0"/>
    <w:rPr>
      <w:rFonts w:ascii="Calibri" w:hAnsi="Calibri"/>
      <w:b/>
      <w:bCs/>
      <w:kern w:val="2"/>
      <w:sz w:val="24"/>
      <w:szCs w:val="24"/>
    </w:rPr>
  </w:style>
  <w:style w:type="character" w:customStyle="1" w:styleId="820">
    <w:name w:val="标题 8 字符2"/>
    <w:uiPriority w:val="9"/>
    <w:qFormat/>
    <w:rsid w:val="002B25D0"/>
    <w:rPr>
      <w:rFonts w:ascii="等线 Light" w:eastAsia="等线 Light" w:hAnsi="等线 Light"/>
      <w:kern w:val="2"/>
      <w:sz w:val="24"/>
      <w:szCs w:val="24"/>
    </w:rPr>
  </w:style>
  <w:style w:type="character" w:customStyle="1" w:styleId="HTML2">
    <w:name w:val="HTML 预设格式 字符2"/>
    <w:uiPriority w:val="99"/>
    <w:qFormat/>
    <w:rsid w:val="002B25D0"/>
    <w:rPr>
      <w:rFonts w:ascii="宋体" w:hAnsi="宋体" w:cs="宋体"/>
      <w:sz w:val="24"/>
      <w:szCs w:val="24"/>
    </w:rPr>
  </w:style>
  <w:style w:type="character" w:customStyle="1" w:styleId="214">
    <w:name w:val="正文文本首行缩进 2 字符1"/>
    <w:semiHidden/>
    <w:qFormat/>
    <w:rsid w:val="002B25D0"/>
    <w:rPr>
      <w:rFonts w:ascii="楷体_GB2312" w:eastAsia="楷体_GB2312"/>
      <w:kern w:val="2"/>
      <w:sz w:val="21"/>
    </w:rPr>
  </w:style>
  <w:style w:type="character" w:customStyle="1" w:styleId="2Char21">
    <w:name w:val="正文首行缩进 2 Char2"/>
    <w:uiPriority w:val="99"/>
    <w:unhideWhenUsed/>
    <w:qFormat/>
    <w:locked/>
    <w:rsid w:val="002B25D0"/>
    <w:rPr>
      <w:rFonts w:ascii="Times New Roman" w:hint="default"/>
      <w:sz w:val="21"/>
    </w:rPr>
  </w:style>
  <w:style w:type="character" w:customStyle="1" w:styleId="-1Char">
    <w:name w:val="彩色列表 - 强调文字颜色 1 Char"/>
    <w:link w:val="-11"/>
    <w:uiPriority w:val="34"/>
    <w:qFormat/>
    <w:rsid w:val="002B25D0"/>
    <w:rPr>
      <w:rFonts w:ascii="Calibri" w:eastAsia="宋体" w:hAnsi="Calibri" w:cs="Calibri"/>
      <w:szCs w:val="21"/>
    </w:rPr>
  </w:style>
  <w:style w:type="character" w:customStyle="1" w:styleId="1fff2">
    <w:name w:val="列表段落 字符1"/>
    <w:uiPriority w:val="1"/>
    <w:qFormat/>
    <w:rsid w:val="002B25D0"/>
    <w:rPr>
      <w:kern w:val="2"/>
      <w:sz w:val="21"/>
    </w:rPr>
  </w:style>
  <w:style w:type="character" w:customStyle="1" w:styleId="Bodytext2Spacing0pt">
    <w:name w:val="Body text (2) + Spacing 0 pt"/>
    <w:qFormat/>
    <w:rsid w:val="002B25D0"/>
    <w:rPr>
      <w:rFonts w:ascii="宋体" w:eastAsia="宋体" w:hAnsi="宋体" w:cs="宋体"/>
      <w:color w:val="000000"/>
      <w:spacing w:val="-10"/>
      <w:w w:val="100"/>
      <w:position w:val="0"/>
      <w:sz w:val="22"/>
      <w:szCs w:val="22"/>
      <w:u w:val="none"/>
      <w:lang w:val="en-US" w:eastAsia="en-US" w:bidi="en-US"/>
    </w:rPr>
  </w:style>
  <w:style w:type="character" w:customStyle="1" w:styleId="1fff3">
    <w:name w:val="正文首行缩进 字符1"/>
    <w:uiPriority w:val="99"/>
    <w:unhideWhenUsed/>
    <w:qFormat/>
    <w:locked/>
    <w:rsid w:val="002B25D0"/>
    <w:rPr>
      <w:sz w:val="21"/>
    </w:rPr>
  </w:style>
  <w:style w:type="character" w:customStyle="1" w:styleId="affffffffff0">
    <w:name w:val="列出段落 字符"/>
    <w:uiPriority w:val="1"/>
    <w:qFormat/>
    <w:rsid w:val="002B25D0"/>
    <w:rPr>
      <w:kern w:val="2"/>
      <w:sz w:val="21"/>
    </w:rPr>
  </w:style>
  <w:style w:type="character" w:customStyle="1" w:styleId="Char2f2">
    <w:name w:val="正文文本 Char2"/>
    <w:uiPriority w:val="99"/>
    <w:unhideWhenUsed/>
    <w:qFormat/>
    <w:locked/>
    <w:rsid w:val="002B25D0"/>
    <w:rPr>
      <w:rFonts w:ascii="Times New Roman" w:hint="default"/>
      <w:sz w:val="21"/>
    </w:rPr>
  </w:style>
  <w:style w:type="character" w:customStyle="1" w:styleId="Bodytext2Spacing2pt">
    <w:name w:val="Body text (2) + Spacing 2 pt"/>
    <w:qFormat/>
    <w:rsid w:val="002B25D0"/>
    <w:rPr>
      <w:rFonts w:ascii="宋体" w:eastAsia="宋体" w:hAnsi="宋体" w:cs="宋体"/>
      <w:color w:val="000000"/>
      <w:spacing w:val="50"/>
      <w:w w:val="100"/>
      <w:position w:val="0"/>
      <w:sz w:val="22"/>
      <w:szCs w:val="22"/>
      <w:u w:val="none"/>
      <w:lang w:val="zh-TW" w:eastAsia="zh-TW" w:bidi="zh-TW"/>
    </w:rPr>
  </w:style>
  <w:style w:type="character" w:customStyle="1" w:styleId="2Char12">
    <w:name w:val="正文首行缩进 2 Char1"/>
    <w:uiPriority w:val="99"/>
    <w:unhideWhenUsed/>
    <w:qFormat/>
    <w:locked/>
    <w:rsid w:val="002B25D0"/>
    <w:rPr>
      <w:rFonts w:ascii="Times New Roman" w:hint="default"/>
      <w:sz w:val="21"/>
    </w:rPr>
  </w:style>
  <w:style w:type="character" w:customStyle="1" w:styleId="font131">
    <w:name w:val="font131"/>
    <w:qFormat/>
    <w:rsid w:val="002B25D0"/>
    <w:rPr>
      <w:rFonts w:ascii="宋体" w:eastAsia="宋体" w:hAnsi="宋体" w:cs="宋体" w:hint="eastAsia"/>
      <w:color w:val="000000"/>
      <w:sz w:val="22"/>
      <w:szCs w:val="22"/>
      <w:u w:val="none"/>
    </w:rPr>
  </w:style>
  <w:style w:type="character" w:customStyle="1" w:styleId="Bodytext7">
    <w:name w:val="Body text (7)_"/>
    <w:link w:val="Bodytext70"/>
    <w:qFormat/>
    <w:rsid w:val="002B25D0"/>
    <w:rPr>
      <w:rFonts w:eastAsia="Times New Roman"/>
      <w:b/>
      <w:bCs/>
      <w:sz w:val="22"/>
      <w:shd w:val="clear" w:color="auto" w:fill="FFFFFF"/>
      <w:lang w:eastAsia="en-US" w:bidi="en-US"/>
    </w:rPr>
  </w:style>
  <w:style w:type="paragraph" w:customStyle="1" w:styleId="Bodytext70">
    <w:name w:val="Body text (7)"/>
    <w:basedOn w:val="af8"/>
    <w:link w:val="Bodytext7"/>
    <w:qFormat/>
    <w:rsid w:val="002B25D0"/>
    <w:pPr>
      <w:shd w:val="clear" w:color="auto" w:fill="FFFFFF"/>
      <w:spacing w:line="466" w:lineRule="exact"/>
      <w:jc w:val="left"/>
    </w:pPr>
    <w:rPr>
      <w:rFonts w:asciiTheme="minorHAnsi" w:eastAsia="Times New Roman" w:hAnsiTheme="minorHAnsi" w:cstheme="minorBidi"/>
      <w:b/>
      <w:bCs/>
      <w:sz w:val="22"/>
      <w:szCs w:val="22"/>
      <w:lang w:eastAsia="en-US" w:bidi="en-US"/>
    </w:rPr>
  </w:style>
  <w:style w:type="character" w:customStyle="1" w:styleId="810">
    <w:name w:val="标题 8 字符1"/>
    <w:uiPriority w:val="9"/>
    <w:qFormat/>
    <w:rsid w:val="002B25D0"/>
    <w:rPr>
      <w:rFonts w:ascii="等线 Light" w:eastAsia="等线 Light" w:hAnsi="等线 Light"/>
      <w:kern w:val="2"/>
      <w:sz w:val="24"/>
      <w:szCs w:val="24"/>
    </w:rPr>
  </w:style>
  <w:style w:type="character" w:customStyle="1" w:styleId="Bodytext2Spacing3pt">
    <w:name w:val="Body text (2) + Spacing 3 pt"/>
    <w:qFormat/>
    <w:rsid w:val="002B25D0"/>
    <w:rPr>
      <w:rFonts w:ascii="宋体" w:eastAsia="宋体" w:hAnsi="宋体" w:cs="宋体"/>
      <w:color w:val="000000"/>
      <w:spacing w:val="60"/>
      <w:w w:val="100"/>
      <w:position w:val="0"/>
      <w:sz w:val="22"/>
      <w:szCs w:val="22"/>
      <w:u w:val="none"/>
      <w:lang w:val="zh-TW" w:eastAsia="zh-TW" w:bidi="zh-TW"/>
    </w:rPr>
  </w:style>
  <w:style w:type="character" w:customStyle="1" w:styleId="Bodytext2TimesNewRoman">
    <w:name w:val="Body text (2) + Times New Roman"/>
    <w:qFormat/>
    <w:rsid w:val="002B25D0"/>
    <w:rPr>
      <w:rFonts w:ascii="Times New Roman" w:eastAsia="Times New Roman" w:hAnsi="Times New Roman" w:cs="Times New Roman"/>
      <w:b/>
      <w:bCs/>
      <w:color w:val="000000"/>
      <w:spacing w:val="0"/>
      <w:w w:val="100"/>
      <w:position w:val="0"/>
      <w:sz w:val="22"/>
      <w:szCs w:val="22"/>
      <w:u w:val="none"/>
      <w:lang w:val="en-US" w:eastAsia="en-US" w:bidi="en-US"/>
    </w:rPr>
  </w:style>
  <w:style w:type="character" w:customStyle="1" w:styleId="Bodytext21">
    <w:name w:val="Body text (2)"/>
    <w:qFormat/>
    <w:rsid w:val="002B25D0"/>
    <w:rPr>
      <w:rFonts w:ascii="宋体" w:eastAsia="宋体" w:hAnsi="宋体" w:cs="宋体"/>
      <w:color w:val="000000"/>
      <w:spacing w:val="20"/>
      <w:w w:val="100"/>
      <w:position w:val="0"/>
      <w:sz w:val="22"/>
      <w:szCs w:val="22"/>
      <w:u w:val="none"/>
      <w:lang w:val="zh-TW" w:eastAsia="zh-TW" w:bidi="zh-TW"/>
    </w:rPr>
  </w:style>
  <w:style w:type="character" w:customStyle="1" w:styleId="Bodytext6">
    <w:name w:val="Body text (6)_"/>
    <w:link w:val="Bodytext60"/>
    <w:qFormat/>
    <w:rsid w:val="002B25D0"/>
    <w:rPr>
      <w:rFonts w:ascii="宋体" w:hAnsi="宋体" w:cs="宋体"/>
      <w:b/>
      <w:bCs/>
      <w:sz w:val="22"/>
      <w:shd w:val="clear" w:color="auto" w:fill="FFFFFF"/>
    </w:rPr>
  </w:style>
  <w:style w:type="paragraph" w:customStyle="1" w:styleId="Bodytext60">
    <w:name w:val="Body text (6)"/>
    <w:basedOn w:val="af8"/>
    <w:link w:val="Bodytext6"/>
    <w:qFormat/>
    <w:rsid w:val="002B25D0"/>
    <w:pPr>
      <w:shd w:val="clear" w:color="auto" w:fill="FFFFFF"/>
      <w:spacing w:before="240" w:line="466" w:lineRule="exact"/>
      <w:jc w:val="left"/>
    </w:pPr>
    <w:rPr>
      <w:rFonts w:ascii="宋体" w:eastAsiaTheme="minorEastAsia" w:hAnsi="宋体" w:cs="宋体"/>
      <w:b/>
      <w:bCs/>
      <w:sz w:val="22"/>
      <w:szCs w:val="22"/>
    </w:rPr>
  </w:style>
  <w:style w:type="paragraph" w:customStyle="1" w:styleId="Style86">
    <w:name w:val="_Style 86"/>
    <w:basedOn w:val="af8"/>
    <w:next w:val="afffd"/>
    <w:uiPriority w:val="34"/>
    <w:qFormat/>
    <w:rsid w:val="002B25D0"/>
    <w:pPr>
      <w:ind w:firstLineChars="200" w:firstLine="420"/>
    </w:pPr>
    <w:rPr>
      <w:rFonts w:ascii="Times New Roman" w:hAnsi="Times New Roman"/>
      <w:kern w:val="0"/>
      <w:sz w:val="20"/>
      <w:szCs w:val="20"/>
    </w:rPr>
  </w:style>
  <w:style w:type="character" w:customStyle="1" w:styleId="Bodytext6NotBold">
    <w:name w:val="Body text (6) + Not Bold"/>
    <w:qFormat/>
    <w:rsid w:val="002B25D0"/>
    <w:rPr>
      <w:rFonts w:ascii="宋体" w:eastAsia="宋体" w:hAnsi="宋体" w:cs="宋体"/>
      <w:b/>
      <w:bCs/>
      <w:color w:val="000000"/>
      <w:spacing w:val="20"/>
      <w:w w:val="100"/>
      <w:position w:val="0"/>
      <w:sz w:val="22"/>
      <w:shd w:val="clear" w:color="auto" w:fill="FFFFFF"/>
      <w:lang w:val="zh-TW" w:eastAsia="zh-TW" w:bidi="zh-TW"/>
    </w:rPr>
  </w:style>
  <w:style w:type="character" w:customStyle="1" w:styleId="311">
    <w:name w:val="标题 3 字符1"/>
    <w:uiPriority w:val="9"/>
    <w:qFormat/>
    <w:rsid w:val="002B25D0"/>
    <w:rPr>
      <w:b/>
      <w:bCs/>
      <w:kern w:val="2"/>
      <w:sz w:val="32"/>
      <w:szCs w:val="32"/>
    </w:rPr>
  </w:style>
  <w:style w:type="character" w:customStyle="1" w:styleId="A2Char">
    <w:name w:val="A2 Char"/>
    <w:link w:val="A20"/>
    <w:qFormat/>
    <w:rsid w:val="002B25D0"/>
    <w:rPr>
      <w:rFonts w:ascii="Calibri Light" w:hAnsi="Calibri Light"/>
      <w:b/>
      <w:bCs/>
      <w:sz w:val="28"/>
      <w:szCs w:val="32"/>
    </w:rPr>
  </w:style>
  <w:style w:type="paragraph" w:customStyle="1" w:styleId="A20">
    <w:name w:val="A2"/>
    <w:basedOn w:val="24"/>
    <w:link w:val="A2Char"/>
    <w:qFormat/>
    <w:rsid w:val="002B25D0"/>
    <w:pPr>
      <w:numPr>
        <w:ilvl w:val="1"/>
        <w:numId w:val="32"/>
      </w:numPr>
      <w:tabs>
        <w:tab w:val="left" w:pos="720"/>
      </w:tabs>
      <w:autoSpaceDE/>
      <w:autoSpaceDN/>
      <w:adjustRightInd/>
      <w:spacing w:before="260" w:after="260" w:line="360" w:lineRule="auto"/>
      <w:jc w:val="both"/>
    </w:pPr>
    <w:rPr>
      <w:rFonts w:ascii="Calibri Light" w:eastAsiaTheme="minorEastAsia" w:hAnsi="Calibri Light" w:cstheme="minorBidi"/>
      <w:bCs/>
      <w:kern w:val="2"/>
      <w:sz w:val="28"/>
      <w:szCs w:val="32"/>
    </w:rPr>
  </w:style>
  <w:style w:type="character" w:customStyle="1" w:styleId="HTML1">
    <w:name w:val="HTML 预设格式 字符1"/>
    <w:uiPriority w:val="99"/>
    <w:qFormat/>
    <w:rsid w:val="002B25D0"/>
    <w:rPr>
      <w:rFonts w:ascii="宋体" w:hAnsi="宋体" w:cs="宋体"/>
      <w:sz w:val="24"/>
      <w:szCs w:val="24"/>
    </w:rPr>
  </w:style>
  <w:style w:type="character" w:customStyle="1" w:styleId="affffffffff1">
    <w:name w:val="正文首行缩进 字符"/>
    <w:qFormat/>
    <w:rsid w:val="002B25D0"/>
    <w:rPr>
      <w:kern w:val="2"/>
      <w:sz w:val="21"/>
    </w:rPr>
  </w:style>
  <w:style w:type="character" w:customStyle="1" w:styleId="style32">
    <w:name w:val="style32"/>
    <w:qFormat/>
    <w:rsid w:val="002B25D0"/>
    <w:rPr>
      <w:rFonts w:ascii="微软雅黑" w:eastAsia="微软雅黑" w:hAnsi="微软雅黑" w:hint="eastAsia"/>
      <w:b/>
      <w:bCs/>
      <w:color w:val="FF0000"/>
      <w:sz w:val="24"/>
      <w:szCs w:val="24"/>
    </w:rPr>
  </w:style>
  <w:style w:type="character" w:customStyle="1" w:styleId="710">
    <w:name w:val="标题 7 字符1"/>
    <w:uiPriority w:val="9"/>
    <w:qFormat/>
    <w:rsid w:val="002B25D0"/>
    <w:rPr>
      <w:rFonts w:ascii="Calibri" w:hAnsi="Calibri"/>
      <w:b/>
      <w:bCs/>
      <w:kern w:val="2"/>
      <w:sz w:val="24"/>
      <w:szCs w:val="24"/>
    </w:rPr>
  </w:style>
  <w:style w:type="character" w:customStyle="1" w:styleId="Heading5">
    <w:name w:val="Heading #5_"/>
    <w:link w:val="Heading50"/>
    <w:qFormat/>
    <w:rsid w:val="002B25D0"/>
    <w:rPr>
      <w:rFonts w:ascii="宋体" w:hAnsi="宋体" w:cs="宋体"/>
      <w:b/>
      <w:bCs/>
      <w:sz w:val="22"/>
      <w:shd w:val="clear" w:color="auto" w:fill="FFFFFF"/>
    </w:rPr>
  </w:style>
  <w:style w:type="paragraph" w:customStyle="1" w:styleId="Heading50">
    <w:name w:val="Heading #5"/>
    <w:basedOn w:val="af8"/>
    <w:link w:val="Heading5"/>
    <w:qFormat/>
    <w:rsid w:val="002B25D0"/>
    <w:pPr>
      <w:shd w:val="clear" w:color="auto" w:fill="FFFFFF"/>
      <w:spacing w:line="466" w:lineRule="exact"/>
      <w:outlineLvl w:val="4"/>
    </w:pPr>
    <w:rPr>
      <w:rFonts w:ascii="宋体" w:eastAsiaTheme="minorEastAsia" w:hAnsi="宋体" w:cs="宋体"/>
      <w:b/>
      <w:bCs/>
      <w:sz w:val="22"/>
      <w:szCs w:val="22"/>
    </w:rPr>
  </w:style>
  <w:style w:type="character" w:customStyle="1" w:styleId="A3Char">
    <w:name w:val="A3 Char"/>
    <w:link w:val="A30"/>
    <w:qFormat/>
    <w:rsid w:val="002B25D0"/>
    <w:rPr>
      <w:rFonts w:ascii="Calibri Light" w:hAnsi="Calibri Light"/>
      <w:b/>
      <w:bCs/>
      <w:sz w:val="24"/>
      <w:szCs w:val="32"/>
    </w:rPr>
  </w:style>
  <w:style w:type="paragraph" w:customStyle="1" w:styleId="A30">
    <w:name w:val="A3"/>
    <w:basedOn w:val="33"/>
    <w:link w:val="A3Char"/>
    <w:qFormat/>
    <w:rsid w:val="002B25D0"/>
    <w:pPr>
      <w:widowControl/>
      <w:autoSpaceDE/>
      <w:autoSpaceDN/>
      <w:adjustRightInd/>
      <w:spacing w:before="260" w:after="260" w:line="360" w:lineRule="auto"/>
      <w:jc w:val="both"/>
    </w:pPr>
    <w:rPr>
      <w:rFonts w:ascii="Calibri Light" w:eastAsiaTheme="minorEastAsia" w:hAnsi="Calibri Light" w:cstheme="minorBidi"/>
      <w:bCs/>
      <w:kern w:val="2"/>
      <w:szCs w:val="32"/>
      <w:u w:val="none"/>
    </w:rPr>
  </w:style>
  <w:style w:type="paragraph" w:customStyle="1" w:styleId="3f">
    <w:name w:val="列表段落3"/>
    <w:basedOn w:val="af8"/>
    <w:qFormat/>
    <w:rsid w:val="002B25D0"/>
    <w:pPr>
      <w:suppressAutoHyphens/>
      <w:spacing w:after="200" w:line="276" w:lineRule="auto"/>
      <w:ind w:left="720"/>
      <w:jc w:val="left"/>
    </w:pPr>
    <w:rPr>
      <w:rFonts w:ascii="Times New Roman" w:hAnsi="Times New Roman"/>
      <w:kern w:val="0"/>
      <w:sz w:val="20"/>
      <w:szCs w:val="20"/>
    </w:rPr>
  </w:style>
  <w:style w:type="character" w:customStyle="1" w:styleId="2ff1">
    <w:name w:val="未处理的提及2"/>
    <w:uiPriority w:val="99"/>
    <w:unhideWhenUsed/>
    <w:qFormat/>
    <w:rsid w:val="002B25D0"/>
    <w:rPr>
      <w:color w:val="605E5C"/>
      <w:shd w:val="clear" w:color="auto" w:fill="E1DFDD"/>
    </w:rPr>
  </w:style>
  <w:style w:type="character" w:customStyle="1" w:styleId="511">
    <w:name w:val="标题 5 字符1"/>
    <w:uiPriority w:val="9"/>
    <w:qFormat/>
    <w:rsid w:val="002B25D0"/>
    <w:rPr>
      <w:rFonts w:ascii="Calibri" w:hAnsi="Calibri"/>
      <w:b/>
      <w:bCs/>
      <w:kern w:val="2"/>
      <w:sz w:val="28"/>
      <w:szCs w:val="28"/>
    </w:rPr>
  </w:style>
  <w:style w:type="character" w:customStyle="1" w:styleId="1Char20">
    <w:name w:val="标题 1 Char2"/>
    <w:qFormat/>
    <w:rsid w:val="002B25D0"/>
    <w:rPr>
      <w:rFonts w:ascii="Times New Roman" w:eastAsia="宋体" w:hAnsi="Times New Roman" w:cs="Times New Roman"/>
      <w:sz w:val="32"/>
    </w:rPr>
  </w:style>
  <w:style w:type="character" w:customStyle="1" w:styleId="610">
    <w:name w:val="标题 6 字符1"/>
    <w:uiPriority w:val="9"/>
    <w:unhideWhenUsed/>
    <w:qFormat/>
    <w:locked/>
    <w:rsid w:val="002B25D0"/>
    <w:rPr>
      <w:rFonts w:ascii="Cambria" w:hAnsi="Cambria"/>
      <w:b/>
      <w:sz w:val="24"/>
    </w:rPr>
  </w:style>
  <w:style w:type="paragraph" w:customStyle="1" w:styleId="-110">
    <w:name w:val="彩色底纹 - 强调文字颜色 11"/>
    <w:uiPriority w:val="99"/>
    <w:unhideWhenUsed/>
    <w:qFormat/>
    <w:rsid w:val="002B25D0"/>
    <w:rPr>
      <w:rFonts w:ascii="Times New Roman" w:eastAsia="宋体" w:hAnsi="Times New Roman" w:cs="Times New Roman"/>
      <w:szCs w:val="20"/>
    </w:rPr>
  </w:style>
  <w:style w:type="paragraph" w:customStyle="1" w:styleId="CharCharCharCharCharCharCharCharCharCharCharChar">
    <w:name w:val="Char Char Char Char Char Char Char Char Char Char Char Char"/>
    <w:basedOn w:val="af8"/>
    <w:qFormat/>
    <w:rsid w:val="002B25D0"/>
    <w:pPr>
      <w:spacing w:line="300" w:lineRule="auto"/>
    </w:pPr>
    <w:rPr>
      <w:rFonts w:ascii="宋体" w:hAnsi="宋体"/>
      <w:b/>
      <w:bCs/>
      <w:color w:val="000000"/>
      <w:spacing w:val="8"/>
      <w:kern w:val="0"/>
      <w:sz w:val="24"/>
    </w:rPr>
  </w:style>
  <w:style w:type="paragraph" w:customStyle="1" w:styleId="Pa17">
    <w:name w:val="Pa17"/>
    <w:basedOn w:val="af8"/>
    <w:next w:val="af8"/>
    <w:uiPriority w:val="99"/>
    <w:qFormat/>
    <w:rsid w:val="002B25D0"/>
    <w:pPr>
      <w:autoSpaceDE w:val="0"/>
      <w:autoSpaceDN w:val="0"/>
      <w:adjustRightInd w:val="0"/>
      <w:spacing w:line="161" w:lineRule="atLeast"/>
      <w:jc w:val="left"/>
    </w:pPr>
    <w:rPr>
      <w:rFonts w:ascii="Franklin Gothic Book" w:hAnsi="Franklin Gothic Book"/>
      <w:kern w:val="0"/>
      <w:sz w:val="24"/>
    </w:rPr>
  </w:style>
  <w:style w:type="paragraph" w:customStyle="1" w:styleId="A70">
    <w:name w:val="A7"/>
    <w:basedOn w:val="70"/>
    <w:next w:val="af8"/>
    <w:qFormat/>
    <w:rsid w:val="002B25D0"/>
    <w:pPr>
      <w:widowControl/>
      <w:tabs>
        <w:tab w:val="left" w:pos="360"/>
        <w:tab w:val="left" w:pos="1296"/>
      </w:tabs>
      <w:adjustRightInd/>
      <w:spacing w:line="300" w:lineRule="auto"/>
      <w:ind w:hanging="420"/>
      <w:textAlignment w:val="auto"/>
    </w:pPr>
    <w:rPr>
      <w:bCs/>
      <w:kern w:val="2"/>
      <w:szCs w:val="24"/>
    </w:rPr>
  </w:style>
  <w:style w:type="paragraph" w:customStyle="1" w:styleId="Normalnospaceafter">
    <w:name w:val="Normal no space after"/>
    <w:basedOn w:val="af8"/>
    <w:qFormat/>
    <w:rsid w:val="002B25D0"/>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A10">
    <w:name w:val="A1"/>
    <w:basedOn w:val="16"/>
    <w:qFormat/>
    <w:rsid w:val="002B25D0"/>
    <w:pPr>
      <w:numPr>
        <w:numId w:val="32"/>
      </w:numPr>
      <w:tabs>
        <w:tab w:val="left" w:pos="360"/>
      </w:tabs>
      <w:autoSpaceDE/>
      <w:autoSpaceDN/>
      <w:adjustRightInd/>
      <w:spacing w:before="340" w:after="330" w:line="360" w:lineRule="auto"/>
      <w:jc w:val="both"/>
    </w:pPr>
    <w:rPr>
      <w:rFonts w:ascii="Calibri Light" w:hAnsi="Calibri Light"/>
      <w:bCs/>
      <w:sz w:val="30"/>
      <w:szCs w:val="44"/>
    </w:rPr>
  </w:style>
  <w:style w:type="paragraph" w:customStyle="1" w:styleId="Indent">
    <w:name w:val="Indent"/>
    <w:basedOn w:val="af8"/>
    <w:qFormat/>
    <w:rsid w:val="002B25D0"/>
    <w:pPr>
      <w:widowControl/>
      <w:ind w:left="900"/>
      <w:jc w:val="left"/>
    </w:pPr>
    <w:rPr>
      <w:rFonts w:ascii="Arial" w:hAnsi="Arial" w:cs="Arial"/>
      <w:kern w:val="0"/>
      <w:sz w:val="24"/>
      <w:szCs w:val="20"/>
      <w:lang w:eastAsia="en-US"/>
    </w:rPr>
  </w:style>
  <w:style w:type="paragraph" w:customStyle="1" w:styleId="1-21">
    <w:name w:val="中等深浅网格 1 - 着色 21"/>
    <w:basedOn w:val="af8"/>
    <w:uiPriority w:val="34"/>
    <w:qFormat/>
    <w:rsid w:val="002B25D0"/>
    <w:pPr>
      <w:ind w:firstLineChars="200" w:firstLine="420"/>
    </w:pPr>
    <w:rPr>
      <w:szCs w:val="20"/>
    </w:rPr>
  </w:style>
  <w:style w:type="paragraph" w:customStyle="1" w:styleId="line">
    <w:name w:val="line"/>
    <w:basedOn w:val="af8"/>
    <w:qFormat/>
    <w:rsid w:val="002B25D0"/>
    <w:pPr>
      <w:widowControl/>
      <w:spacing w:before="100" w:beforeAutospacing="1" w:after="100" w:afterAutospacing="1"/>
      <w:jc w:val="left"/>
    </w:pPr>
    <w:rPr>
      <w:rFonts w:ascii="宋体" w:hAnsi="宋体" w:cs="宋体"/>
      <w:kern w:val="0"/>
      <w:sz w:val="24"/>
    </w:rPr>
  </w:style>
  <w:style w:type="paragraph" w:customStyle="1" w:styleId="Style8">
    <w:name w:val="_Style 8"/>
    <w:basedOn w:val="aff7"/>
    <w:next w:val="2a"/>
    <w:uiPriority w:val="99"/>
    <w:unhideWhenUsed/>
    <w:qFormat/>
    <w:rsid w:val="002B25D0"/>
    <w:pPr>
      <w:widowControl/>
      <w:spacing w:after="120" w:line="240" w:lineRule="auto"/>
      <w:ind w:leftChars="200" w:left="420" w:firstLineChars="200" w:firstLine="420"/>
    </w:pPr>
    <w:rPr>
      <w:rFonts w:ascii="Times New Roman" w:hAnsi="Times New Roman"/>
      <w:kern w:val="0"/>
      <w:sz w:val="21"/>
      <w:szCs w:val="20"/>
    </w:rPr>
  </w:style>
  <w:style w:type="paragraph" w:customStyle="1" w:styleId="A51">
    <w:name w:val="A5"/>
    <w:basedOn w:val="51"/>
    <w:qFormat/>
    <w:rsid w:val="002B25D0"/>
    <w:pPr>
      <w:widowControl/>
      <w:tabs>
        <w:tab w:val="left" w:pos="360"/>
        <w:tab w:val="left" w:pos="1008"/>
      </w:tabs>
      <w:adjustRightInd/>
      <w:spacing w:line="360" w:lineRule="auto"/>
      <w:ind w:hanging="420"/>
      <w:textAlignment w:val="auto"/>
    </w:pPr>
    <w:rPr>
      <w:rFonts w:ascii="Calibri Light" w:hAnsi="Calibri Light"/>
      <w:bCs/>
      <w:kern w:val="2"/>
      <w:sz w:val="24"/>
      <w:szCs w:val="28"/>
    </w:rPr>
  </w:style>
  <w:style w:type="paragraph" w:customStyle="1" w:styleId="Document1">
    <w:name w:val="Document 1"/>
    <w:qFormat/>
    <w:rsid w:val="002B25D0"/>
    <w:pPr>
      <w:keepNext/>
      <w:keepLines/>
      <w:tabs>
        <w:tab w:val="left" w:pos="-720"/>
      </w:tabs>
      <w:suppressAutoHyphens/>
      <w:overflowPunct w:val="0"/>
      <w:autoSpaceDE w:val="0"/>
      <w:autoSpaceDN w:val="0"/>
      <w:adjustRightInd w:val="0"/>
      <w:textAlignment w:val="baseline"/>
    </w:pPr>
    <w:rPr>
      <w:rFonts w:ascii="Courier New" w:eastAsia="宋体" w:hAnsi="Courier New" w:cs="Times New Roman"/>
      <w:kern w:val="0"/>
      <w:sz w:val="24"/>
      <w:szCs w:val="20"/>
    </w:rPr>
  </w:style>
  <w:style w:type="paragraph" w:customStyle="1" w:styleId="-4">
    <w:name w:val="正文-标准"/>
    <w:basedOn w:val="af8"/>
    <w:qFormat/>
    <w:rsid w:val="002B25D0"/>
    <w:pPr>
      <w:autoSpaceDE w:val="0"/>
      <w:autoSpaceDN w:val="0"/>
      <w:adjustRightInd w:val="0"/>
      <w:spacing w:line="360" w:lineRule="exact"/>
      <w:jc w:val="left"/>
      <w:textAlignment w:val="baseline"/>
    </w:pPr>
    <w:rPr>
      <w:rFonts w:ascii="Times New Roman" w:hAnsi="Times New Roman"/>
      <w:kern w:val="21"/>
      <w:szCs w:val="20"/>
    </w:rPr>
  </w:style>
  <w:style w:type="paragraph" w:customStyle="1" w:styleId="A40">
    <w:name w:val="A4"/>
    <w:basedOn w:val="42"/>
    <w:qFormat/>
    <w:rsid w:val="002B25D0"/>
    <w:pPr>
      <w:widowControl/>
      <w:numPr>
        <w:ilvl w:val="3"/>
        <w:numId w:val="32"/>
      </w:numPr>
      <w:tabs>
        <w:tab w:val="left" w:pos="360"/>
        <w:tab w:val="left" w:pos="864"/>
        <w:tab w:val="left" w:pos="3501"/>
      </w:tabs>
      <w:adjustRightInd/>
      <w:spacing w:line="360" w:lineRule="auto"/>
      <w:ind w:left="0"/>
      <w:textAlignment w:val="auto"/>
    </w:pPr>
    <w:rPr>
      <w:rFonts w:ascii="Calibri Light" w:eastAsia="宋体" w:hAnsi="Calibri Light"/>
      <w:bCs/>
      <w:sz w:val="24"/>
      <w:szCs w:val="28"/>
    </w:rPr>
  </w:style>
  <w:style w:type="paragraph" w:customStyle="1" w:styleId="western">
    <w:name w:val="western"/>
    <w:basedOn w:val="af8"/>
    <w:qFormat/>
    <w:rsid w:val="002B25D0"/>
    <w:pPr>
      <w:widowControl/>
      <w:spacing w:before="100" w:beforeAutospacing="1" w:after="100" w:afterAutospacing="1"/>
      <w:jc w:val="left"/>
    </w:pPr>
    <w:rPr>
      <w:rFonts w:ascii="宋体" w:hAnsi="宋体" w:cs="宋体"/>
      <w:kern w:val="0"/>
      <w:sz w:val="24"/>
    </w:rPr>
  </w:style>
  <w:style w:type="paragraph" w:customStyle="1" w:styleId="p2">
    <w:name w:val="p2"/>
    <w:basedOn w:val="af8"/>
    <w:qFormat/>
    <w:rsid w:val="002B25D0"/>
    <w:pPr>
      <w:widowControl/>
      <w:jc w:val="left"/>
    </w:pPr>
    <w:rPr>
      <w:rFonts w:ascii="Helvetica" w:hAnsi="Helvetica" w:cs="宋体"/>
      <w:kern w:val="0"/>
      <w:sz w:val="18"/>
      <w:szCs w:val="18"/>
    </w:rPr>
  </w:style>
  <w:style w:type="character" w:customStyle="1" w:styleId="font101">
    <w:name w:val="font101"/>
    <w:basedOn w:val="afa"/>
    <w:qFormat/>
    <w:rsid w:val="002B25D0"/>
    <w:rPr>
      <w:rFonts w:ascii="宋体" w:eastAsia="宋体" w:hAnsi="宋体" w:cs="宋体" w:hint="eastAsia"/>
      <w:b/>
      <w:bCs/>
      <w:color w:val="FF0000"/>
      <w:sz w:val="22"/>
      <w:szCs w:val="22"/>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uiPriority="0" w:qFormat="1"/>
    <w:lsdException w:name="index 4" w:uiPriority="0" w:qFormat="1"/>
    <w:lsdException w:name="index 5" w:uiPriority="0"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1" w:qFormat="1"/>
    <w:lsdException w:name="Normal Indent" w:qFormat="1"/>
    <w:lsdException w:name="footnote text" w:qFormat="1"/>
    <w:lsdException w:name="annotation text" w:uiPriority="0" w:qFormat="1"/>
    <w:lsdException w:name="header" w:uiPriority="0" w:qFormat="1"/>
    <w:lsdException w:name="footer" w:qFormat="1"/>
    <w:lsdException w:name="caption" w:uiPriority="35" w:qFormat="1"/>
    <w:lsdException w:name="table of figures" w:qFormat="1"/>
    <w:lsdException w:name="footnote reference" w:qFormat="1"/>
    <w:lsdException w:name="annotation reference" w:uiPriority="0" w:qFormat="1"/>
    <w:lsdException w:name="page number" w:uiPriority="0" w:qFormat="1"/>
    <w:lsdException w:name="table of authorities" w:uiPriority="0" w:qFormat="1"/>
    <w:lsdException w:name="macro" w:qFormat="1"/>
    <w:lsdException w:name="toa heading" w:qFormat="1"/>
    <w:lsdException w:name="List" w:qFormat="1"/>
    <w:lsdException w:name="List Bullet" w:qFormat="1"/>
    <w:lsdException w:name="List Number" w:qFormat="1"/>
    <w:lsdException w:name="List 2" w:uiPriority="0" w:qFormat="1"/>
    <w:lsdException w:name="List Bullet 2" w:uiPriority="0" w:qFormat="1"/>
    <w:lsdException w:name="List Bullet 3" w:uiPriority="0" w:qFormat="1"/>
    <w:lsdException w:name="List Number 2" w:qFormat="1"/>
    <w:lsdException w:name="List Number 3" w:uiPriority="0" w:qFormat="1"/>
    <w:lsdException w:name="List Number 5" w:uiPriority="0" w:qFormat="1"/>
    <w:lsdException w:name="Title" w:semiHidden="0" w:uiPriority="0" w:unhideWhenUsed="0" w:qFormat="1"/>
    <w:lsdException w:name="Default Paragraph Font" w:uiPriority="1"/>
    <w:lsdException w:name="Body Text" w:qFormat="1"/>
    <w:lsdException w:name="Body Text Indent" w:qFormat="1"/>
    <w:lsdException w:name="List Continue 2" w:qFormat="1"/>
    <w:lsdException w:name="Subtitle" w:semiHidden="0" w:unhideWhenUsed="0" w:qFormat="1"/>
    <w:lsdException w:name="Salutation" w:uiPriority="0" w:qFormat="1"/>
    <w:lsdException w:name="Date" w:uiPriority="0" w:qFormat="1"/>
    <w:lsdException w:name="Body Text First Indent" w:qFormat="1"/>
    <w:lsdException w:name="Body Text First Indent 2"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semiHidden="0" w:uiPriority="0" w:unhideWhenUsed="0" w:qFormat="1"/>
    <w:lsdException w:name="Emphasis" w:semiHidden="0" w:uiPriority="20" w:unhideWhenUsed="0" w:qFormat="1"/>
    <w:lsdException w:name="Document Map" w:uiPriority="0" w:qFormat="1"/>
    <w:lsdException w:name="Plain Text" w:uiPriority="0" w:qFormat="1"/>
    <w:lsdException w:name="Normal (Web)" w:qFormat="1"/>
    <w:lsdException w:name="HTML Cite" w:uiPriority="0" w:qFormat="1"/>
    <w:lsdException w:name="HTML Preformatted" w:qFormat="1"/>
    <w:lsdException w:name="annotation subject" w:uiPriority="0" w:qFormat="1"/>
    <w:lsdException w:name="Table Colorful 1" w:uiPriority="0" w:qFormat="1"/>
    <w:lsdException w:name="Balloon Text"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0" w:unhideWhenUsed="0" w:qFormat="1"/>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8">
    <w:name w:val="Normal"/>
    <w:qFormat/>
    <w:rsid w:val="002B25D0"/>
    <w:pPr>
      <w:widowControl w:val="0"/>
      <w:jc w:val="both"/>
    </w:pPr>
    <w:rPr>
      <w:rFonts w:ascii="Calibri" w:eastAsia="宋体" w:hAnsi="Calibri" w:cs="Times New Roman"/>
      <w:szCs w:val="24"/>
    </w:rPr>
  </w:style>
  <w:style w:type="paragraph" w:styleId="16">
    <w:name w:val="heading 1"/>
    <w:basedOn w:val="af8"/>
    <w:next w:val="af8"/>
    <w:link w:val="1Char"/>
    <w:uiPriority w:val="9"/>
    <w:qFormat/>
    <w:rsid w:val="002B25D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4">
    <w:name w:val="heading 2"/>
    <w:basedOn w:val="af8"/>
    <w:next w:val="af8"/>
    <w:link w:val="2Char1"/>
    <w:uiPriority w:val="9"/>
    <w:qFormat/>
    <w:rsid w:val="002B25D0"/>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3">
    <w:name w:val="heading 3"/>
    <w:basedOn w:val="af8"/>
    <w:next w:val="af9"/>
    <w:link w:val="3Char1"/>
    <w:qFormat/>
    <w:rsid w:val="002B25D0"/>
    <w:pPr>
      <w:keepNext/>
      <w:keepLines/>
      <w:autoSpaceDE w:val="0"/>
      <w:autoSpaceDN w:val="0"/>
      <w:adjustRightInd w:val="0"/>
      <w:spacing w:before="360" w:after="120"/>
      <w:jc w:val="left"/>
      <w:outlineLvl w:val="2"/>
    </w:pPr>
    <w:rPr>
      <w:rFonts w:ascii="宋体"/>
      <w:b/>
      <w:kern w:val="0"/>
      <w:sz w:val="24"/>
      <w:szCs w:val="20"/>
      <w:u w:val="single"/>
    </w:rPr>
  </w:style>
  <w:style w:type="paragraph" w:styleId="42">
    <w:name w:val="heading 4"/>
    <w:basedOn w:val="af8"/>
    <w:next w:val="af8"/>
    <w:link w:val="4Char"/>
    <w:uiPriority w:val="9"/>
    <w:qFormat/>
    <w:rsid w:val="002B25D0"/>
    <w:pPr>
      <w:keepNext/>
      <w:keepLines/>
      <w:adjustRightInd w:val="0"/>
      <w:spacing w:before="280" w:after="290" w:line="376" w:lineRule="atLeast"/>
      <w:textAlignment w:val="baseline"/>
      <w:outlineLvl w:val="3"/>
    </w:pPr>
    <w:rPr>
      <w:rFonts w:ascii="Arial" w:eastAsia="黑体" w:hAnsi="Arial"/>
      <w:b/>
      <w:kern w:val="0"/>
      <w:sz w:val="28"/>
      <w:szCs w:val="20"/>
    </w:rPr>
  </w:style>
  <w:style w:type="paragraph" w:styleId="51">
    <w:name w:val="heading 5"/>
    <w:basedOn w:val="af8"/>
    <w:next w:val="af8"/>
    <w:link w:val="5Char"/>
    <w:uiPriority w:val="9"/>
    <w:qFormat/>
    <w:rsid w:val="002B25D0"/>
    <w:pPr>
      <w:keepNext/>
      <w:keepLines/>
      <w:adjustRightInd w:val="0"/>
      <w:spacing w:before="280" w:after="290" w:line="376" w:lineRule="atLeast"/>
      <w:textAlignment w:val="baseline"/>
      <w:outlineLvl w:val="4"/>
    </w:pPr>
    <w:rPr>
      <w:b/>
      <w:kern w:val="0"/>
      <w:sz w:val="28"/>
      <w:szCs w:val="20"/>
    </w:rPr>
  </w:style>
  <w:style w:type="paragraph" w:styleId="6">
    <w:name w:val="heading 6"/>
    <w:basedOn w:val="af8"/>
    <w:next w:val="af8"/>
    <w:link w:val="6Char"/>
    <w:uiPriority w:val="9"/>
    <w:qFormat/>
    <w:rsid w:val="002B25D0"/>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0">
    <w:name w:val="heading 7"/>
    <w:basedOn w:val="af8"/>
    <w:next w:val="af8"/>
    <w:link w:val="7Char"/>
    <w:uiPriority w:val="9"/>
    <w:qFormat/>
    <w:rsid w:val="002B25D0"/>
    <w:pPr>
      <w:keepNext/>
      <w:keepLines/>
      <w:adjustRightInd w:val="0"/>
      <w:spacing w:before="240" w:after="64" w:line="320" w:lineRule="atLeast"/>
      <w:textAlignment w:val="baseline"/>
      <w:outlineLvl w:val="6"/>
    </w:pPr>
    <w:rPr>
      <w:b/>
      <w:kern w:val="0"/>
      <w:sz w:val="24"/>
      <w:szCs w:val="20"/>
    </w:rPr>
  </w:style>
  <w:style w:type="paragraph" w:styleId="8">
    <w:name w:val="heading 8"/>
    <w:basedOn w:val="af8"/>
    <w:next w:val="af8"/>
    <w:link w:val="8Char"/>
    <w:uiPriority w:val="9"/>
    <w:qFormat/>
    <w:rsid w:val="002B25D0"/>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f8"/>
    <w:next w:val="af8"/>
    <w:link w:val="9Char"/>
    <w:qFormat/>
    <w:rsid w:val="002B25D0"/>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fa">
    <w:name w:val="Default Paragraph Font"/>
    <w:uiPriority w:val="1"/>
    <w:semiHidden/>
    <w:unhideWhenUsed/>
  </w:style>
  <w:style w:type="table" w:default="1" w:styleId="afb">
    <w:name w:val="Normal Table"/>
    <w:uiPriority w:val="99"/>
    <w:semiHidden/>
    <w:unhideWhenUsed/>
    <w:tblPr>
      <w:tblInd w:w="0" w:type="dxa"/>
      <w:tblCellMar>
        <w:top w:w="0" w:type="dxa"/>
        <w:left w:w="108" w:type="dxa"/>
        <w:bottom w:w="0" w:type="dxa"/>
        <w:right w:w="108" w:type="dxa"/>
      </w:tblCellMar>
    </w:tblPr>
  </w:style>
  <w:style w:type="numbering" w:default="1" w:styleId="afc">
    <w:name w:val="No List"/>
    <w:uiPriority w:val="99"/>
    <w:semiHidden/>
    <w:unhideWhenUsed/>
  </w:style>
  <w:style w:type="paragraph" w:styleId="afd">
    <w:name w:val="header"/>
    <w:basedOn w:val="af8"/>
    <w:link w:val="Char"/>
    <w:unhideWhenUsed/>
    <w:qFormat/>
    <w:rsid w:val="002B25D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fa"/>
    <w:link w:val="afd"/>
    <w:uiPriority w:val="99"/>
    <w:qFormat/>
    <w:rsid w:val="002B25D0"/>
    <w:rPr>
      <w:sz w:val="18"/>
      <w:szCs w:val="18"/>
    </w:rPr>
  </w:style>
  <w:style w:type="paragraph" w:styleId="afe">
    <w:name w:val="footer"/>
    <w:basedOn w:val="af8"/>
    <w:link w:val="Char0"/>
    <w:uiPriority w:val="99"/>
    <w:unhideWhenUsed/>
    <w:qFormat/>
    <w:rsid w:val="002B25D0"/>
    <w:pPr>
      <w:tabs>
        <w:tab w:val="center" w:pos="4153"/>
        <w:tab w:val="right" w:pos="8306"/>
      </w:tabs>
      <w:snapToGrid w:val="0"/>
      <w:jc w:val="left"/>
    </w:pPr>
    <w:rPr>
      <w:sz w:val="18"/>
      <w:szCs w:val="18"/>
    </w:rPr>
  </w:style>
  <w:style w:type="character" w:customStyle="1" w:styleId="Char0">
    <w:name w:val="页脚 Char"/>
    <w:basedOn w:val="afa"/>
    <w:link w:val="afe"/>
    <w:uiPriority w:val="99"/>
    <w:qFormat/>
    <w:rsid w:val="002B25D0"/>
    <w:rPr>
      <w:sz w:val="18"/>
      <w:szCs w:val="18"/>
    </w:rPr>
  </w:style>
  <w:style w:type="character" w:customStyle="1" w:styleId="1Char">
    <w:name w:val="标题 1 Char"/>
    <w:basedOn w:val="afa"/>
    <w:link w:val="16"/>
    <w:uiPriority w:val="9"/>
    <w:qFormat/>
    <w:rsid w:val="002B25D0"/>
    <w:rPr>
      <w:rFonts w:ascii="宋体" w:eastAsia="宋体" w:hAnsi="Calibri" w:cs="Times New Roman"/>
      <w:b/>
      <w:kern w:val="44"/>
      <w:sz w:val="32"/>
      <w:szCs w:val="20"/>
    </w:rPr>
  </w:style>
  <w:style w:type="character" w:customStyle="1" w:styleId="2Char">
    <w:name w:val="标题 2 Char"/>
    <w:basedOn w:val="afa"/>
    <w:uiPriority w:val="9"/>
    <w:qFormat/>
    <w:rsid w:val="002B25D0"/>
    <w:rPr>
      <w:rFonts w:asciiTheme="majorHAnsi" w:eastAsiaTheme="majorEastAsia" w:hAnsiTheme="majorHAnsi" w:cstheme="majorBidi"/>
      <w:b/>
      <w:bCs/>
      <w:sz w:val="32"/>
      <w:szCs w:val="32"/>
    </w:rPr>
  </w:style>
  <w:style w:type="character" w:customStyle="1" w:styleId="3Char">
    <w:name w:val="标题 3 Char"/>
    <w:basedOn w:val="afa"/>
    <w:uiPriority w:val="9"/>
    <w:qFormat/>
    <w:rsid w:val="002B25D0"/>
    <w:rPr>
      <w:rFonts w:ascii="Calibri" w:eastAsia="宋体" w:hAnsi="Calibri" w:cs="Times New Roman"/>
      <w:b/>
      <w:bCs/>
      <w:sz w:val="32"/>
      <w:szCs w:val="32"/>
    </w:rPr>
  </w:style>
  <w:style w:type="character" w:customStyle="1" w:styleId="4Char">
    <w:name w:val="标题 4 Char"/>
    <w:basedOn w:val="afa"/>
    <w:link w:val="42"/>
    <w:uiPriority w:val="9"/>
    <w:qFormat/>
    <w:rsid w:val="002B25D0"/>
    <w:rPr>
      <w:rFonts w:ascii="Arial" w:eastAsia="黑体" w:hAnsi="Arial" w:cs="Times New Roman"/>
      <w:b/>
      <w:kern w:val="0"/>
      <w:sz w:val="28"/>
      <w:szCs w:val="20"/>
    </w:rPr>
  </w:style>
  <w:style w:type="character" w:customStyle="1" w:styleId="5Char">
    <w:name w:val="标题 5 Char"/>
    <w:basedOn w:val="afa"/>
    <w:link w:val="51"/>
    <w:uiPriority w:val="9"/>
    <w:qFormat/>
    <w:rsid w:val="002B25D0"/>
    <w:rPr>
      <w:rFonts w:ascii="Calibri" w:eastAsia="宋体" w:hAnsi="Calibri" w:cs="Times New Roman"/>
      <w:b/>
      <w:kern w:val="0"/>
      <w:sz w:val="28"/>
      <w:szCs w:val="20"/>
    </w:rPr>
  </w:style>
  <w:style w:type="character" w:customStyle="1" w:styleId="6Char">
    <w:name w:val="标题 6 Char"/>
    <w:basedOn w:val="afa"/>
    <w:link w:val="6"/>
    <w:uiPriority w:val="9"/>
    <w:qFormat/>
    <w:rsid w:val="002B25D0"/>
    <w:rPr>
      <w:rFonts w:ascii="Arial" w:eastAsia="黑体" w:hAnsi="Arial" w:cs="Times New Roman"/>
      <w:b/>
      <w:kern w:val="0"/>
      <w:sz w:val="24"/>
      <w:szCs w:val="20"/>
    </w:rPr>
  </w:style>
  <w:style w:type="character" w:customStyle="1" w:styleId="7Char">
    <w:name w:val="标题 7 Char"/>
    <w:basedOn w:val="afa"/>
    <w:link w:val="70"/>
    <w:uiPriority w:val="9"/>
    <w:qFormat/>
    <w:rsid w:val="002B25D0"/>
    <w:rPr>
      <w:rFonts w:ascii="Calibri" w:eastAsia="宋体" w:hAnsi="Calibri" w:cs="Times New Roman"/>
      <w:b/>
      <w:kern w:val="0"/>
      <w:sz w:val="24"/>
      <w:szCs w:val="20"/>
    </w:rPr>
  </w:style>
  <w:style w:type="character" w:customStyle="1" w:styleId="8Char">
    <w:name w:val="标题 8 Char"/>
    <w:basedOn w:val="afa"/>
    <w:link w:val="8"/>
    <w:uiPriority w:val="9"/>
    <w:qFormat/>
    <w:rsid w:val="002B25D0"/>
    <w:rPr>
      <w:rFonts w:ascii="Arial" w:eastAsia="黑体" w:hAnsi="Arial" w:cs="Times New Roman"/>
      <w:kern w:val="0"/>
      <w:sz w:val="24"/>
      <w:szCs w:val="20"/>
    </w:rPr>
  </w:style>
  <w:style w:type="character" w:customStyle="1" w:styleId="9Char">
    <w:name w:val="标题 9 Char"/>
    <w:basedOn w:val="afa"/>
    <w:link w:val="9"/>
    <w:qFormat/>
    <w:rsid w:val="002B25D0"/>
    <w:rPr>
      <w:rFonts w:ascii="Arial" w:eastAsia="黑体" w:hAnsi="Arial" w:cs="Times New Roman"/>
      <w:kern w:val="0"/>
      <w:szCs w:val="20"/>
    </w:rPr>
  </w:style>
  <w:style w:type="paragraph" w:styleId="aff">
    <w:name w:val="macro"/>
    <w:link w:val="Char1"/>
    <w:uiPriority w:val="99"/>
    <w:unhideWhenUsed/>
    <w:qFormat/>
    <w:rsid w:val="002B25D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Chars="200" w:firstLine="200"/>
    </w:pPr>
    <w:rPr>
      <w:rFonts w:ascii="Courier New" w:eastAsia="宋体" w:hAnsi="Courier New" w:cs="Times New Roman"/>
      <w:kern w:val="0"/>
      <w:sz w:val="24"/>
      <w:szCs w:val="24"/>
    </w:rPr>
  </w:style>
  <w:style w:type="character" w:customStyle="1" w:styleId="Char1">
    <w:name w:val="宏文本 Char"/>
    <w:basedOn w:val="afa"/>
    <w:link w:val="aff"/>
    <w:uiPriority w:val="99"/>
    <w:qFormat/>
    <w:rsid w:val="002B25D0"/>
    <w:rPr>
      <w:rFonts w:ascii="Courier New" w:eastAsia="宋体" w:hAnsi="Courier New" w:cs="Times New Roman"/>
      <w:kern w:val="0"/>
      <w:sz w:val="24"/>
      <w:szCs w:val="24"/>
    </w:rPr>
  </w:style>
  <w:style w:type="paragraph" w:styleId="af9">
    <w:name w:val="Normal Indent"/>
    <w:basedOn w:val="af8"/>
    <w:link w:val="Char10"/>
    <w:uiPriority w:val="99"/>
    <w:qFormat/>
    <w:rsid w:val="002B25D0"/>
    <w:pPr>
      <w:autoSpaceDE w:val="0"/>
      <w:autoSpaceDN w:val="0"/>
      <w:adjustRightInd w:val="0"/>
      <w:ind w:firstLine="420"/>
      <w:jc w:val="left"/>
    </w:pPr>
    <w:rPr>
      <w:rFonts w:ascii="宋体"/>
      <w:sz w:val="24"/>
    </w:rPr>
  </w:style>
  <w:style w:type="paragraph" w:styleId="71">
    <w:name w:val="toc 7"/>
    <w:basedOn w:val="af8"/>
    <w:next w:val="af8"/>
    <w:uiPriority w:val="1"/>
    <w:qFormat/>
    <w:rsid w:val="002B25D0"/>
    <w:pPr>
      <w:ind w:leftChars="1200" w:left="2520"/>
    </w:pPr>
  </w:style>
  <w:style w:type="paragraph" w:styleId="22">
    <w:name w:val="List Number 2"/>
    <w:basedOn w:val="af8"/>
    <w:uiPriority w:val="99"/>
    <w:unhideWhenUsed/>
    <w:qFormat/>
    <w:rsid w:val="002B25D0"/>
    <w:pPr>
      <w:numPr>
        <w:numId w:val="1"/>
      </w:numPr>
      <w:spacing w:line="360" w:lineRule="auto"/>
      <w:ind w:firstLineChars="200" w:firstLine="200"/>
      <w:contextualSpacing/>
    </w:pPr>
    <w:rPr>
      <w:rFonts w:ascii="Times New Roman" w:hAnsi="Times New Roman"/>
      <w:sz w:val="24"/>
      <w:szCs w:val="22"/>
    </w:rPr>
  </w:style>
  <w:style w:type="paragraph" w:styleId="aff0">
    <w:name w:val="table of authorities"/>
    <w:basedOn w:val="af8"/>
    <w:next w:val="af8"/>
    <w:qFormat/>
    <w:rsid w:val="002B25D0"/>
    <w:pPr>
      <w:ind w:leftChars="200" w:left="420"/>
    </w:pPr>
    <w:rPr>
      <w:rFonts w:asciiTheme="minorHAnsi" w:eastAsiaTheme="minorEastAsia" w:hAnsiTheme="minorHAnsi" w:cstheme="minorBidi"/>
    </w:rPr>
  </w:style>
  <w:style w:type="paragraph" w:styleId="a">
    <w:name w:val="List Number"/>
    <w:basedOn w:val="af8"/>
    <w:uiPriority w:val="99"/>
    <w:unhideWhenUsed/>
    <w:qFormat/>
    <w:rsid w:val="002B25D0"/>
    <w:pPr>
      <w:numPr>
        <w:numId w:val="2"/>
      </w:numPr>
      <w:tabs>
        <w:tab w:val="left" w:pos="360"/>
      </w:tabs>
      <w:spacing w:line="360" w:lineRule="auto"/>
      <w:contextualSpacing/>
    </w:pPr>
    <w:rPr>
      <w:rFonts w:ascii="Times New Roman" w:hAnsi="Times New Roman"/>
      <w:sz w:val="24"/>
      <w:szCs w:val="22"/>
    </w:rPr>
  </w:style>
  <w:style w:type="paragraph" w:styleId="aff1">
    <w:name w:val="caption"/>
    <w:basedOn w:val="af8"/>
    <w:next w:val="af8"/>
    <w:link w:val="Char2"/>
    <w:uiPriority w:val="35"/>
    <w:qFormat/>
    <w:rsid w:val="002B25D0"/>
    <w:pPr>
      <w:spacing w:line="480" w:lineRule="auto"/>
    </w:pPr>
    <w:rPr>
      <w:rFonts w:ascii="华文中宋" w:eastAsia="华文中宋" w:hAnsi="华文中宋"/>
      <w:sz w:val="36"/>
      <w:szCs w:val="20"/>
    </w:rPr>
  </w:style>
  <w:style w:type="paragraph" w:styleId="5">
    <w:name w:val="index 5"/>
    <w:basedOn w:val="af8"/>
    <w:next w:val="af8"/>
    <w:qFormat/>
    <w:rsid w:val="002B25D0"/>
    <w:pPr>
      <w:widowControl/>
      <w:numPr>
        <w:numId w:val="3"/>
      </w:numPr>
      <w:ind w:leftChars="800" w:left="800" w:firstLine="0"/>
      <w:jc w:val="left"/>
    </w:pPr>
    <w:rPr>
      <w:rFonts w:ascii="Times New Roman" w:hAnsi="Times New Roman"/>
      <w:szCs w:val="21"/>
    </w:rPr>
  </w:style>
  <w:style w:type="paragraph" w:styleId="ab">
    <w:name w:val="List Bullet"/>
    <w:basedOn w:val="af8"/>
    <w:uiPriority w:val="99"/>
    <w:unhideWhenUsed/>
    <w:qFormat/>
    <w:rsid w:val="002B25D0"/>
    <w:pPr>
      <w:numPr>
        <w:numId w:val="4"/>
      </w:numPr>
      <w:tabs>
        <w:tab w:val="left" w:pos="360"/>
      </w:tabs>
      <w:spacing w:line="360" w:lineRule="auto"/>
      <w:ind w:left="360"/>
      <w:contextualSpacing/>
    </w:pPr>
    <w:rPr>
      <w:kern w:val="0"/>
      <w:sz w:val="20"/>
      <w:szCs w:val="21"/>
    </w:rPr>
  </w:style>
  <w:style w:type="paragraph" w:styleId="aff2">
    <w:name w:val="Document Map"/>
    <w:basedOn w:val="af8"/>
    <w:link w:val="Char3"/>
    <w:qFormat/>
    <w:rsid w:val="002B25D0"/>
    <w:pPr>
      <w:shd w:val="clear" w:color="auto" w:fill="000080"/>
    </w:pPr>
  </w:style>
  <w:style w:type="character" w:customStyle="1" w:styleId="Char3">
    <w:name w:val="文档结构图 Char"/>
    <w:basedOn w:val="afa"/>
    <w:link w:val="aff2"/>
    <w:qFormat/>
    <w:rsid w:val="002B25D0"/>
    <w:rPr>
      <w:rFonts w:ascii="Calibri" w:eastAsia="宋体" w:hAnsi="Calibri" w:cs="Times New Roman"/>
      <w:szCs w:val="24"/>
      <w:shd w:val="clear" w:color="auto" w:fill="000080"/>
    </w:rPr>
  </w:style>
  <w:style w:type="paragraph" w:styleId="aff3">
    <w:name w:val="toa heading"/>
    <w:basedOn w:val="af8"/>
    <w:next w:val="af8"/>
    <w:uiPriority w:val="99"/>
    <w:unhideWhenUsed/>
    <w:qFormat/>
    <w:rsid w:val="002B25D0"/>
    <w:pPr>
      <w:spacing w:before="120"/>
    </w:pPr>
    <w:rPr>
      <w:rFonts w:ascii="Arial" w:hAnsi="Arial"/>
      <w:sz w:val="24"/>
    </w:rPr>
  </w:style>
  <w:style w:type="paragraph" w:styleId="aff4">
    <w:name w:val="annotation text"/>
    <w:basedOn w:val="af8"/>
    <w:link w:val="Char11"/>
    <w:qFormat/>
    <w:rsid w:val="002B25D0"/>
    <w:pPr>
      <w:jc w:val="left"/>
    </w:pPr>
  </w:style>
  <w:style w:type="character" w:customStyle="1" w:styleId="Char4">
    <w:name w:val="批注文字 Char"/>
    <w:basedOn w:val="afa"/>
    <w:uiPriority w:val="99"/>
    <w:qFormat/>
    <w:rsid w:val="002B25D0"/>
    <w:rPr>
      <w:rFonts w:ascii="Calibri" w:eastAsia="宋体" w:hAnsi="Calibri" w:cs="Times New Roman"/>
      <w:szCs w:val="24"/>
    </w:rPr>
  </w:style>
  <w:style w:type="paragraph" w:styleId="aff5">
    <w:name w:val="Salutation"/>
    <w:basedOn w:val="af8"/>
    <w:next w:val="af8"/>
    <w:link w:val="Char5"/>
    <w:qFormat/>
    <w:rsid w:val="002B25D0"/>
    <w:rPr>
      <w:rFonts w:ascii="Times New Roman" w:hAnsi="Times New Roman"/>
      <w:sz w:val="24"/>
      <w:szCs w:val="20"/>
    </w:rPr>
  </w:style>
  <w:style w:type="character" w:customStyle="1" w:styleId="Char5">
    <w:name w:val="称呼 Char"/>
    <w:basedOn w:val="afa"/>
    <w:link w:val="aff5"/>
    <w:qFormat/>
    <w:rsid w:val="002B25D0"/>
    <w:rPr>
      <w:rFonts w:ascii="Times New Roman" w:eastAsia="宋体" w:hAnsi="Times New Roman" w:cs="Times New Roman"/>
      <w:sz w:val="24"/>
      <w:szCs w:val="20"/>
    </w:rPr>
  </w:style>
  <w:style w:type="paragraph" w:styleId="34">
    <w:name w:val="Body Text 3"/>
    <w:basedOn w:val="af8"/>
    <w:link w:val="3Char0"/>
    <w:qFormat/>
    <w:rsid w:val="002B25D0"/>
    <w:pPr>
      <w:spacing w:after="120"/>
    </w:pPr>
    <w:rPr>
      <w:sz w:val="16"/>
      <w:szCs w:val="16"/>
    </w:rPr>
  </w:style>
  <w:style w:type="character" w:customStyle="1" w:styleId="3Char0">
    <w:name w:val="正文文本 3 Char"/>
    <w:basedOn w:val="afa"/>
    <w:link w:val="34"/>
    <w:qFormat/>
    <w:rsid w:val="002B25D0"/>
    <w:rPr>
      <w:rFonts w:ascii="Calibri" w:eastAsia="宋体" w:hAnsi="Calibri" w:cs="Times New Roman"/>
      <w:sz w:val="16"/>
      <w:szCs w:val="16"/>
    </w:rPr>
  </w:style>
  <w:style w:type="paragraph" w:styleId="31">
    <w:name w:val="List Bullet 3"/>
    <w:basedOn w:val="af8"/>
    <w:qFormat/>
    <w:rsid w:val="002B25D0"/>
    <w:pPr>
      <w:numPr>
        <w:numId w:val="5"/>
      </w:numPr>
      <w:tabs>
        <w:tab w:val="left" w:pos="1200"/>
      </w:tabs>
      <w:spacing w:line="360" w:lineRule="auto"/>
    </w:pPr>
    <w:rPr>
      <w:rFonts w:ascii="Times New Roman" w:hAnsi="Times New Roman"/>
      <w:sz w:val="24"/>
      <w:szCs w:val="21"/>
    </w:rPr>
  </w:style>
  <w:style w:type="paragraph" w:styleId="aff6">
    <w:name w:val="Body Text"/>
    <w:basedOn w:val="af8"/>
    <w:link w:val="Char6"/>
    <w:uiPriority w:val="99"/>
    <w:qFormat/>
    <w:rsid w:val="002B25D0"/>
    <w:pPr>
      <w:tabs>
        <w:tab w:val="left" w:pos="567"/>
      </w:tabs>
      <w:spacing w:before="120" w:line="22" w:lineRule="atLeast"/>
    </w:pPr>
    <w:rPr>
      <w:rFonts w:ascii="宋体" w:hAnsi="宋体"/>
      <w:sz w:val="24"/>
    </w:rPr>
  </w:style>
  <w:style w:type="character" w:customStyle="1" w:styleId="Char6">
    <w:name w:val="正文文本 Char"/>
    <w:basedOn w:val="afa"/>
    <w:link w:val="aff6"/>
    <w:uiPriority w:val="99"/>
    <w:qFormat/>
    <w:rsid w:val="002B25D0"/>
    <w:rPr>
      <w:rFonts w:ascii="宋体" w:eastAsia="宋体" w:hAnsi="宋体" w:cs="Times New Roman"/>
      <w:sz w:val="24"/>
      <w:szCs w:val="24"/>
    </w:rPr>
  </w:style>
  <w:style w:type="paragraph" w:styleId="aff7">
    <w:name w:val="Body Text Indent"/>
    <w:basedOn w:val="af8"/>
    <w:link w:val="Char20"/>
    <w:uiPriority w:val="99"/>
    <w:qFormat/>
    <w:rsid w:val="002B25D0"/>
    <w:pPr>
      <w:spacing w:line="360" w:lineRule="auto"/>
      <w:ind w:firstLine="570"/>
    </w:pPr>
    <w:rPr>
      <w:sz w:val="24"/>
    </w:rPr>
  </w:style>
  <w:style w:type="character" w:customStyle="1" w:styleId="Char7">
    <w:name w:val="正文文本缩进 Char"/>
    <w:basedOn w:val="afa"/>
    <w:uiPriority w:val="99"/>
    <w:qFormat/>
    <w:rsid w:val="002B25D0"/>
    <w:rPr>
      <w:rFonts w:ascii="Calibri" w:eastAsia="宋体" w:hAnsi="Calibri" w:cs="Times New Roman"/>
      <w:szCs w:val="24"/>
    </w:rPr>
  </w:style>
  <w:style w:type="paragraph" w:styleId="30">
    <w:name w:val="List Number 3"/>
    <w:basedOn w:val="af8"/>
    <w:qFormat/>
    <w:rsid w:val="002B25D0"/>
    <w:pPr>
      <w:numPr>
        <w:numId w:val="6"/>
      </w:numPr>
      <w:spacing w:line="312" w:lineRule="auto"/>
    </w:pPr>
    <w:rPr>
      <w:rFonts w:ascii="Times New Roman" w:hAnsi="Times New Roman"/>
    </w:rPr>
  </w:style>
  <w:style w:type="paragraph" w:styleId="25">
    <w:name w:val="List 2"/>
    <w:basedOn w:val="af8"/>
    <w:qFormat/>
    <w:rsid w:val="002B25D0"/>
    <w:pPr>
      <w:ind w:leftChars="200" w:left="100" w:hangingChars="200" w:hanging="200"/>
    </w:pPr>
  </w:style>
  <w:style w:type="paragraph" w:styleId="aff8">
    <w:name w:val="Block Text"/>
    <w:basedOn w:val="af8"/>
    <w:link w:val="Char8"/>
    <w:qFormat/>
    <w:rsid w:val="002B25D0"/>
    <w:pPr>
      <w:widowControl/>
      <w:ind w:left="480" w:right="-341" w:firstLine="513"/>
    </w:pPr>
    <w:rPr>
      <w:kern w:val="0"/>
      <w:sz w:val="24"/>
      <w:szCs w:val="20"/>
    </w:rPr>
  </w:style>
  <w:style w:type="paragraph" w:styleId="20">
    <w:name w:val="List Bullet 2"/>
    <w:basedOn w:val="af8"/>
    <w:unhideWhenUsed/>
    <w:qFormat/>
    <w:rsid w:val="002B25D0"/>
    <w:pPr>
      <w:numPr>
        <w:numId w:val="7"/>
      </w:numPr>
      <w:spacing w:line="360" w:lineRule="auto"/>
      <w:contextualSpacing/>
    </w:pPr>
    <w:rPr>
      <w:kern w:val="0"/>
      <w:sz w:val="20"/>
      <w:szCs w:val="21"/>
    </w:rPr>
  </w:style>
  <w:style w:type="paragraph" w:styleId="43">
    <w:name w:val="index 4"/>
    <w:basedOn w:val="af8"/>
    <w:next w:val="af8"/>
    <w:qFormat/>
    <w:rsid w:val="002B25D0"/>
    <w:pPr>
      <w:ind w:leftChars="600" w:left="600"/>
    </w:pPr>
    <w:rPr>
      <w:rFonts w:ascii="Times New Roman" w:hAnsi="Times New Roman"/>
    </w:rPr>
  </w:style>
  <w:style w:type="paragraph" w:styleId="52">
    <w:name w:val="toc 5"/>
    <w:basedOn w:val="af8"/>
    <w:next w:val="af8"/>
    <w:uiPriority w:val="1"/>
    <w:qFormat/>
    <w:rsid w:val="002B25D0"/>
    <w:pPr>
      <w:ind w:leftChars="800" w:left="1680"/>
    </w:pPr>
  </w:style>
  <w:style w:type="paragraph" w:styleId="35">
    <w:name w:val="toc 3"/>
    <w:basedOn w:val="af8"/>
    <w:next w:val="af8"/>
    <w:uiPriority w:val="39"/>
    <w:qFormat/>
    <w:rsid w:val="002B25D0"/>
    <w:pPr>
      <w:ind w:leftChars="400" w:left="840"/>
    </w:pPr>
  </w:style>
  <w:style w:type="paragraph" w:styleId="aff9">
    <w:name w:val="Plain Text"/>
    <w:basedOn w:val="af8"/>
    <w:link w:val="Char9"/>
    <w:qFormat/>
    <w:rsid w:val="002B25D0"/>
    <w:rPr>
      <w:rFonts w:ascii="宋体" w:hAnsi="Courier New" w:hint="eastAsia"/>
      <w:szCs w:val="20"/>
    </w:rPr>
  </w:style>
  <w:style w:type="character" w:customStyle="1" w:styleId="Char9">
    <w:name w:val="纯文本 Char"/>
    <w:basedOn w:val="afa"/>
    <w:link w:val="aff9"/>
    <w:qFormat/>
    <w:rsid w:val="002B25D0"/>
    <w:rPr>
      <w:rFonts w:ascii="宋体" w:eastAsia="宋体" w:hAnsi="Courier New" w:cs="Times New Roman"/>
      <w:szCs w:val="20"/>
    </w:rPr>
  </w:style>
  <w:style w:type="paragraph" w:styleId="80">
    <w:name w:val="toc 8"/>
    <w:basedOn w:val="af8"/>
    <w:next w:val="af8"/>
    <w:uiPriority w:val="1"/>
    <w:qFormat/>
    <w:rsid w:val="002B25D0"/>
    <w:pPr>
      <w:ind w:leftChars="1400" w:left="2940"/>
    </w:pPr>
  </w:style>
  <w:style w:type="paragraph" w:styleId="affa">
    <w:name w:val="Date"/>
    <w:basedOn w:val="af8"/>
    <w:next w:val="af8"/>
    <w:link w:val="Chara"/>
    <w:qFormat/>
    <w:rsid w:val="002B25D0"/>
    <w:pPr>
      <w:ind w:leftChars="2500" w:left="100"/>
    </w:pPr>
    <w:rPr>
      <w:rFonts w:ascii="仿宋_GB2312" w:eastAsia="仿宋_GB2312" w:hAnsi="宋体"/>
      <w:color w:val="000000"/>
      <w:sz w:val="24"/>
    </w:rPr>
  </w:style>
  <w:style w:type="character" w:customStyle="1" w:styleId="Chara">
    <w:name w:val="日期 Char"/>
    <w:basedOn w:val="afa"/>
    <w:link w:val="affa"/>
    <w:qFormat/>
    <w:rsid w:val="002B25D0"/>
    <w:rPr>
      <w:rFonts w:ascii="仿宋_GB2312" w:eastAsia="仿宋_GB2312" w:hAnsi="宋体" w:cs="Times New Roman"/>
      <w:color w:val="000000"/>
      <w:sz w:val="24"/>
      <w:szCs w:val="24"/>
    </w:rPr>
  </w:style>
  <w:style w:type="paragraph" w:styleId="26">
    <w:name w:val="Body Text Indent 2"/>
    <w:basedOn w:val="af8"/>
    <w:link w:val="2Char0"/>
    <w:qFormat/>
    <w:rsid w:val="002B25D0"/>
    <w:pPr>
      <w:ind w:firstLineChars="200" w:firstLine="480"/>
    </w:pPr>
    <w:rPr>
      <w:rFonts w:ascii="仿宋_GB2312" w:eastAsia="仿宋_GB2312"/>
      <w:sz w:val="24"/>
    </w:rPr>
  </w:style>
  <w:style w:type="character" w:customStyle="1" w:styleId="2Char0">
    <w:name w:val="正文文本缩进 2 Char"/>
    <w:basedOn w:val="afa"/>
    <w:link w:val="26"/>
    <w:qFormat/>
    <w:rsid w:val="002B25D0"/>
    <w:rPr>
      <w:rFonts w:ascii="仿宋_GB2312" w:eastAsia="仿宋_GB2312" w:hAnsi="Calibri" w:cs="Times New Roman"/>
      <w:sz w:val="24"/>
      <w:szCs w:val="24"/>
    </w:rPr>
  </w:style>
  <w:style w:type="paragraph" w:styleId="affb">
    <w:name w:val="Balloon Text"/>
    <w:basedOn w:val="af8"/>
    <w:link w:val="Charb"/>
    <w:uiPriority w:val="99"/>
    <w:qFormat/>
    <w:rsid w:val="002B25D0"/>
    <w:rPr>
      <w:sz w:val="18"/>
      <w:szCs w:val="18"/>
    </w:rPr>
  </w:style>
  <w:style w:type="character" w:customStyle="1" w:styleId="Charb">
    <w:name w:val="批注框文本 Char"/>
    <w:basedOn w:val="afa"/>
    <w:link w:val="affb"/>
    <w:uiPriority w:val="99"/>
    <w:qFormat/>
    <w:rsid w:val="002B25D0"/>
    <w:rPr>
      <w:rFonts w:ascii="Calibri" w:eastAsia="宋体" w:hAnsi="Calibri" w:cs="Times New Roman"/>
      <w:sz w:val="18"/>
      <w:szCs w:val="18"/>
    </w:rPr>
  </w:style>
  <w:style w:type="paragraph" w:styleId="17">
    <w:name w:val="toc 1"/>
    <w:basedOn w:val="af8"/>
    <w:next w:val="af8"/>
    <w:uiPriority w:val="39"/>
    <w:qFormat/>
    <w:rsid w:val="002B25D0"/>
    <w:pPr>
      <w:tabs>
        <w:tab w:val="left" w:pos="1050"/>
        <w:tab w:val="right" w:leader="dot" w:pos="8937"/>
      </w:tabs>
      <w:spacing w:line="300" w:lineRule="auto"/>
    </w:pPr>
    <w:rPr>
      <w:rFonts w:ascii="宋体" w:hAnsi="宋体"/>
      <w:b/>
      <w:sz w:val="24"/>
    </w:rPr>
  </w:style>
  <w:style w:type="paragraph" w:styleId="44">
    <w:name w:val="toc 4"/>
    <w:basedOn w:val="af8"/>
    <w:next w:val="af8"/>
    <w:uiPriority w:val="1"/>
    <w:qFormat/>
    <w:rsid w:val="002B25D0"/>
    <w:pPr>
      <w:ind w:leftChars="600" w:left="1260"/>
    </w:pPr>
  </w:style>
  <w:style w:type="paragraph" w:styleId="affc">
    <w:name w:val="Subtitle"/>
    <w:basedOn w:val="af8"/>
    <w:next w:val="af8"/>
    <w:link w:val="Charc"/>
    <w:uiPriority w:val="99"/>
    <w:qFormat/>
    <w:rsid w:val="002B25D0"/>
    <w:pPr>
      <w:spacing w:before="240" w:after="60" w:line="312" w:lineRule="auto"/>
      <w:jc w:val="center"/>
      <w:outlineLvl w:val="1"/>
    </w:pPr>
    <w:rPr>
      <w:rFonts w:ascii="等线 Light" w:hAnsi="等线 Light"/>
      <w:b/>
      <w:bCs/>
      <w:kern w:val="28"/>
      <w:sz w:val="32"/>
      <w:szCs w:val="32"/>
    </w:rPr>
  </w:style>
  <w:style w:type="character" w:customStyle="1" w:styleId="Charc">
    <w:name w:val="副标题 Char"/>
    <w:basedOn w:val="afa"/>
    <w:link w:val="affc"/>
    <w:uiPriority w:val="99"/>
    <w:qFormat/>
    <w:rsid w:val="002B25D0"/>
    <w:rPr>
      <w:rFonts w:ascii="等线 Light" w:eastAsia="宋体" w:hAnsi="等线 Light" w:cs="Times New Roman"/>
      <w:b/>
      <w:bCs/>
      <w:kern w:val="28"/>
      <w:sz w:val="32"/>
      <w:szCs w:val="32"/>
    </w:rPr>
  </w:style>
  <w:style w:type="paragraph" w:styleId="53">
    <w:name w:val="List Number 5"/>
    <w:basedOn w:val="af8"/>
    <w:qFormat/>
    <w:rsid w:val="002B25D0"/>
    <w:pPr>
      <w:tabs>
        <w:tab w:val="left" w:pos="2040"/>
      </w:tabs>
      <w:ind w:left="2040" w:hanging="360"/>
    </w:pPr>
  </w:style>
  <w:style w:type="paragraph" w:styleId="affd">
    <w:name w:val="List"/>
    <w:basedOn w:val="af8"/>
    <w:uiPriority w:val="99"/>
    <w:unhideWhenUsed/>
    <w:qFormat/>
    <w:rsid w:val="002B25D0"/>
    <w:pPr>
      <w:spacing w:line="360" w:lineRule="auto"/>
      <w:ind w:left="200" w:hangingChars="200" w:hanging="200"/>
      <w:contextualSpacing/>
    </w:pPr>
    <w:rPr>
      <w:rFonts w:ascii="Times New Roman" w:hAnsi="Times New Roman"/>
      <w:sz w:val="24"/>
      <w:szCs w:val="21"/>
    </w:rPr>
  </w:style>
  <w:style w:type="paragraph" w:styleId="affe">
    <w:name w:val="footnote text"/>
    <w:basedOn w:val="af8"/>
    <w:link w:val="Chard"/>
    <w:uiPriority w:val="99"/>
    <w:qFormat/>
    <w:rsid w:val="002B25D0"/>
    <w:pPr>
      <w:widowControl/>
      <w:jc w:val="left"/>
    </w:pPr>
    <w:rPr>
      <w:rFonts w:ascii="Times New Roman" w:hAnsi="Times New Roman"/>
      <w:kern w:val="0"/>
      <w:sz w:val="20"/>
      <w:szCs w:val="20"/>
      <w:lang w:val="de-DE"/>
    </w:rPr>
  </w:style>
  <w:style w:type="character" w:customStyle="1" w:styleId="Chard">
    <w:name w:val="脚注文本 Char"/>
    <w:basedOn w:val="afa"/>
    <w:link w:val="affe"/>
    <w:uiPriority w:val="99"/>
    <w:qFormat/>
    <w:rsid w:val="002B25D0"/>
    <w:rPr>
      <w:rFonts w:ascii="Times New Roman" w:eastAsia="宋体" w:hAnsi="Times New Roman" w:cs="Times New Roman"/>
      <w:kern w:val="0"/>
      <w:sz w:val="20"/>
      <w:szCs w:val="20"/>
      <w:lang w:val="de-DE"/>
    </w:rPr>
  </w:style>
  <w:style w:type="paragraph" w:styleId="60">
    <w:name w:val="toc 6"/>
    <w:basedOn w:val="af8"/>
    <w:next w:val="af8"/>
    <w:uiPriority w:val="1"/>
    <w:qFormat/>
    <w:rsid w:val="002B25D0"/>
    <w:pPr>
      <w:ind w:leftChars="1000" w:left="2100"/>
    </w:pPr>
  </w:style>
  <w:style w:type="paragraph" w:styleId="36">
    <w:name w:val="Body Text Indent 3"/>
    <w:basedOn w:val="af8"/>
    <w:link w:val="3Char2"/>
    <w:qFormat/>
    <w:rsid w:val="002B25D0"/>
    <w:pPr>
      <w:autoSpaceDE w:val="0"/>
      <w:autoSpaceDN w:val="0"/>
      <w:adjustRightInd w:val="0"/>
      <w:spacing w:before="120" w:line="22" w:lineRule="atLeast"/>
      <w:ind w:left="720" w:firstLine="480"/>
      <w:jc w:val="left"/>
    </w:pPr>
    <w:rPr>
      <w:rFonts w:ascii="宋体"/>
      <w:kern w:val="0"/>
      <w:sz w:val="24"/>
      <w:szCs w:val="20"/>
    </w:rPr>
  </w:style>
  <w:style w:type="character" w:customStyle="1" w:styleId="3Char2">
    <w:name w:val="正文文本缩进 3 Char"/>
    <w:basedOn w:val="afa"/>
    <w:link w:val="36"/>
    <w:qFormat/>
    <w:rsid w:val="002B25D0"/>
    <w:rPr>
      <w:rFonts w:ascii="宋体" w:eastAsia="宋体" w:hAnsi="Calibri" w:cs="Times New Roman"/>
      <w:kern w:val="0"/>
      <w:sz w:val="24"/>
      <w:szCs w:val="20"/>
    </w:rPr>
  </w:style>
  <w:style w:type="paragraph" w:styleId="afff">
    <w:name w:val="table of figures"/>
    <w:basedOn w:val="af8"/>
    <w:next w:val="af8"/>
    <w:uiPriority w:val="99"/>
    <w:qFormat/>
    <w:rsid w:val="002B25D0"/>
    <w:pPr>
      <w:spacing w:line="360" w:lineRule="auto"/>
      <w:ind w:leftChars="200" w:left="840" w:hangingChars="200" w:hanging="420"/>
    </w:pPr>
    <w:rPr>
      <w:rFonts w:ascii="Times New Roman" w:hAnsi="Times New Roman"/>
      <w:sz w:val="24"/>
      <w:szCs w:val="28"/>
    </w:rPr>
  </w:style>
  <w:style w:type="paragraph" w:styleId="27">
    <w:name w:val="toc 2"/>
    <w:basedOn w:val="af8"/>
    <w:next w:val="af8"/>
    <w:uiPriority w:val="39"/>
    <w:qFormat/>
    <w:rsid w:val="002B25D0"/>
    <w:pPr>
      <w:tabs>
        <w:tab w:val="right" w:leader="dot" w:pos="8937"/>
      </w:tabs>
      <w:spacing w:line="312" w:lineRule="auto"/>
      <w:ind w:leftChars="200" w:left="420"/>
    </w:pPr>
  </w:style>
  <w:style w:type="paragraph" w:styleId="90">
    <w:name w:val="toc 9"/>
    <w:basedOn w:val="af8"/>
    <w:next w:val="af8"/>
    <w:uiPriority w:val="1"/>
    <w:qFormat/>
    <w:rsid w:val="002B25D0"/>
    <w:pPr>
      <w:ind w:leftChars="1600" w:left="3360"/>
    </w:pPr>
  </w:style>
  <w:style w:type="paragraph" w:styleId="28">
    <w:name w:val="Body Text 2"/>
    <w:basedOn w:val="af8"/>
    <w:link w:val="2Char10"/>
    <w:qFormat/>
    <w:rsid w:val="002B25D0"/>
    <w:pPr>
      <w:jc w:val="center"/>
    </w:pPr>
    <w:rPr>
      <w:rFonts w:asciiTheme="minorHAnsi" w:eastAsiaTheme="minorEastAsia" w:hAnsiTheme="minorHAnsi" w:cstheme="minorBidi"/>
    </w:rPr>
  </w:style>
  <w:style w:type="character" w:customStyle="1" w:styleId="2Char2">
    <w:name w:val="正文文本 2 Char"/>
    <w:basedOn w:val="afa"/>
    <w:qFormat/>
    <w:rsid w:val="002B25D0"/>
    <w:rPr>
      <w:rFonts w:ascii="Calibri" w:eastAsia="宋体" w:hAnsi="Calibri" w:cs="Times New Roman"/>
      <w:szCs w:val="24"/>
    </w:rPr>
  </w:style>
  <w:style w:type="paragraph" w:styleId="29">
    <w:name w:val="List Continue 2"/>
    <w:basedOn w:val="af8"/>
    <w:uiPriority w:val="99"/>
    <w:unhideWhenUsed/>
    <w:qFormat/>
    <w:rsid w:val="002B25D0"/>
    <w:pPr>
      <w:spacing w:after="120" w:line="360" w:lineRule="auto"/>
      <w:ind w:leftChars="400" w:left="840"/>
      <w:contextualSpacing/>
    </w:pPr>
    <w:rPr>
      <w:rFonts w:ascii="Times New Roman" w:hAnsi="Times New Roman"/>
      <w:sz w:val="24"/>
      <w:szCs w:val="21"/>
    </w:rPr>
  </w:style>
  <w:style w:type="paragraph" w:styleId="HTML">
    <w:name w:val="HTML Preformatted"/>
    <w:basedOn w:val="af8"/>
    <w:link w:val="HTMLChar"/>
    <w:uiPriority w:val="99"/>
    <w:qFormat/>
    <w:rsid w:val="002B25D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fa"/>
    <w:link w:val="HTML"/>
    <w:uiPriority w:val="99"/>
    <w:qFormat/>
    <w:rsid w:val="002B25D0"/>
    <w:rPr>
      <w:rFonts w:ascii="宋体" w:eastAsia="宋体" w:hAnsi="宋体" w:cs="宋体"/>
      <w:kern w:val="0"/>
      <w:sz w:val="24"/>
      <w:szCs w:val="24"/>
    </w:rPr>
  </w:style>
  <w:style w:type="paragraph" w:styleId="afff0">
    <w:name w:val="Normal (Web)"/>
    <w:basedOn w:val="af8"/>
    <w:uiPriority w:val="99"/>
    <w:unhideWhenUsed/>
    <w:qFormat/>
    <w:rsid w:val="002B25D0"/>
    <w:pPr>
      <w:widowControl/>
      <w:spacing w:before="100" w:beforeAutospacing="1" w:after="100" w:afterAutospacing="1"/>
      <w:jc w:val="left"/>
    </w:pPr>
    <w:rPr>
      <w:rFonts w:ascii="宋体" w:hAnsi="宋体" w:cs="宋体"/>
      <w:kern w:val="0"/>
      <w:sz w:val="24"/>
    </w:rPr>
  </w:style>
  <w:style w:type="paragraph" w:styleId="18">
    <w:name w:val="index 1"/>
    <w:basedOn w:val="af8"/>
    <w:next w:val="af8"/>
    <w:qFormat/>
    <w:rsid w:val="002B25D0"/>
    <w:rPr>
      <w:szCs w:val="20"/>
    </w:rPr>
  </w:style>
  <w:style w:type="paragraph" w:styleId="afff1">
    <w:name w:val="Title"/>
    <w:basedOn w:val="af8"/>
    <w:link w:val="Char12"/>
    <w:qFormat/>
    <w:rsid w:val="002B25D0"/>
    <w:pPr>
      <w:jc w:val="center"/>
      <w:outlineLvl w:val="0"/>
    </w:pPr>
    <w:rPr>
      <w:b/>
      <w:sz w:val="32"/>
      <w:szCs w:val="20"/>
    </w:rPr>
  </w:style>
  <w:style w:type="character" w:customStyle="1" w:styleId="Chare">
    <w:name w:val="标题 Char"/>
    <w:basedOn w:val="afa"/>
    <w:uiPriority w:val="1"/>
    <w:qFormat/>
    <w:rsid w:val="002B25D0"/>
    <w:rPr>
      <w:rFonts w:asciiTheme="majorHAnsi" w:eastAsia="宋体" w:hAnsiTheme="majorHAnsi" w:cstheme="majorBidi"/>
      <w:b/>
      <w:bCs/>
      <w:sz w:val="32"/>
      <w:szCs w:val="32"/>
    </w:rPr>
  </w:style>
  <w:style w:type="paragraph" w:styleId="afff2">
    <w:name w:val="annotation subject"/>
    <w:basedOn w:val="aff4"/>
    <w:next w:val="aff4"/>
    <w:link w:val="Charf"/>
    <w:qFormat/>
    <w:rsid w:val="002B25D0"/>
    <w:rPr>
      <w:b/>
      <w:bCs/>
    </w:rPr>
  </w:style>
  <w:style w:type="character" w:customStyle="1" w:styleId="Charf">
    <w:name w:val="批注主题 Char"/>
    <w:basedOn w:val="Char4"/>
    <w:link w:val="afff2"/>
    <w:qFormat/>
    <w:rsid w:val="002B25D0"/>
    <w:rPr>
      <w:rFonts w:ascii="Calibri" w:eastAsia="宋体" w:hAnsi="Calibri" w:cs="Times New Roman"/>
      <w:b/>
      <w:bCs/>
      <w:szCs w:val="24"/>
    </w:rPr>
  </w:style>
  <w:style w:type="paragraph" w:styleId="afff3">
    <w:name w:val="Body Text First Indent"/>
    <w:basedOn w:val="aff6"/>
    <w:link w:val="Charf0"/>
    <w:uiPriority w:val="99"/>
    <w:unhideWhenUsed/>
    <w:qFormat/>
    <w:rsid w:val="002B25D0"/>
    <w:pPr>
      <w:tabs>
        <w:tab w:val="clear" w:pos="567"/>
      </w:tabs>
      <w:spacing w:before="0" w:after="120" w:line="240" w:lineRule="auto"/>
      <w:ind w:firstLineChars="100" w:firstLine="420"/>
    </w:pPr>
    <w:rPr>
      <w:rFonts w:ascii="Times New Roman" w:hAnsi="Times New Roman"/>
      <w:sz w:val="21"/>
      <w:szCs w:val="21"/>
    </w:rPr>
  </w:style>
  <w:style w:type="character" w:customStyle="1" w:styleId="Charf0">
    <w:name w:val="正文首行缩进 Char"/>
    <w:basedOn w:val="Char6"/>
    <w:link w:val="afff3"/>
    <w:uiPriority w:val="99"/>
    <w:qFormat/>
    <w:rsid w:val="002B25D0"/>
    <w:rPr>
      <w:rFonts w:ascii="Times New Roman" w:eastAsia="宋体" w:hAnsi="Times New Roman" w:cs="Times New Roman"/>
      <w:sz w:val="24"/>
      <w:szCs w:val="21"/>
    </w:rPr>
  </w:style>
  <w:style w:type="paragraph" w:styleId="2a">
    <w:name w:val="Body Text First Indent 2"/>
    <w:basedOn w:val="aff7"/>
    <w:link w:val="2Char3"/>
    <w:qFormat/>
    <w:rsid w:val="002B25D0"/>
    <w:pPr>
      <w:spacing w:after="120" w:line="480" w:lineRule="exact"/>
      <w:ind w:leftChars="200" w:left="420" w:firstLineChars="200" w:firstLine="420"/>
    </w:pPr>
    <w:rPr>
      <w:szCs w:val="20"/>
    </w:rPr>
  </w:style>
  <w:style w:type="character" w:customStyle="1" w:styleId="2Char3">
    <w:name w:val="正文首行缩进 2 Char"/>
    <w:basedOn w:val="Char7"/>
    <w:link w:val="2a"/>
    <w:qFormat/>
    <w:rsid w:val="002B25D0"/>
    <w:rPr>
      <w:rFonts w:ascii="Calibri" w:eastAsia="宋体" w:hAnsi="Calibri" w:cs="Times New Roman"/>
      <w:sz w:val="24"/>
      <w:szCs w:val="20"/>
    </w:rPr>
  </w:style>
  <w:style w:type="table" w:styleId="afff4">
    <w:name w:val="Table Grid"/>
    <w:basedOn w:val="afb"/>
    <w:uiPriority w:val="99"/>
    <w:qFormat/>
    <w:rsid w:val="002B25D0"/>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9">
    <w:name w:val="Table Colorful 1"/>
    <w:basedOn w:val="afb"/>
    <w:qFormat/>
    <w:rsid w:val="002B25D0"/>
    <w:rPr>
      <w:rFonts w:ascii="等线" w:eastAsia="等线" w:hAnsi="等线"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1-2">
    <w:name w:val="Medium Grid 1 Accent 2"/>
    <w:basedOn w:val="afb"/>
    <w:qFormat/>
    <w:rsid w:val="002B25D0"/>
    <w:rPr>
      <w:rFonts w:ascii="Times New Roman" w:eastAsia="宋体" w:hAnsi="Times New Roman" w:cs="Times New Roman"/>
      <w:szCs w:val="24"/>
    </w:rPr>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ff5">
    <w:name w:val="Strong"/>
    <w:qFormat/>
    <w:rsid w:val="002B25D0"/>
    <w:rPr>
      <w:b/>
      <w:bCs/>
    </w:rPr>
  </w:style>
  <w:style w:type="character" w:styleId="afff6">
    <w:name w:val="page number"/>
    <w:qFormat/>
    <w:rsid w:val="002B25D0"/>
  </w:style>
  <w:style w:type="character" w:styleId="afff7">
    <w:name w:val="FollowedHyperlink"/>
    <w:qFormat/>
    <w:rsid w:val="002B25D0"/>
    <w:rPr>
      <w:color w:val="800080"/>
      <w:u w:val="single"/>
    </w:rPr>
  </w:style>
  <w:style w:type="character" w:styleId="afff8">
    <w:name w:val="Emphasis"/>
    <w:uiPriority w:val="20"/>
    <w:qFormat/>
    <w:rsid w:val="002B25D0"/>
    <w:rPr>
      <w:color w:val="CC0033"/>
    </w:rPr>
  </w:style>
  <w:style w:type="character" w:styleId="afff9">
    <w:name w:val="Hyperlink"/>
    <w:uiPriority w:val="99"/>
    <w:qFormat/>
    <w:rsid w:val="002B25D0"/>
    <w:rPr>
      <w:color w:val="0000FF"/>
      <w:u w:val="single"/>
    </w:rPr>
  </w:style>
  <w:style w:type="character" w:styleId="afffa">
    <w:name w:val="annotation reference"/>
    <w:qFormat/>
    <w:rsid w:val="002B25D0"/>
    <w:rPr>
      <w:sz w:val="21"/>
      <w:szCs w:val="21"/>
    </w:rPr>
  </w:style>
  <w:style w:type="character" w:styleId="HTML0">
    <w:name w:val="HTML Cite"/>
    <w:qFormat/>
    <w:rsid w:val="002B25D0"/>
    <w:rPr>
      <w:i/>
      <w:iCs/>
    </w:rPr>
  </w:style>
  <w:style w:type="character" w:styleId="afffb">
    <w:name w:val="footnote reference"/>
    <w:uiPriority w:val="99"/>
    <w:unhideWhenUsed/>
    <w:qFormat/>
    <w:rsid w:val="002B25D0"/>
    <w:rPr>
      <w:vertAlign w:val="superscript"/>
    </w:rPr>
  </w:style>
  <w:style w:type="character" w:customStyle="1" w:styleId="Char10">
    <w:name w:val="正文缩进 Char1"/>
    <w:link w:val="af9"/>
    <w:uiPriority w:val="99"/>
    <w:qFormat/>
    <w:rsid w:val="002B25D0"/>
    <w:rPr>
      <w:rFonts w:ascii="宋体" w:eastAsia="宋体" w:hAnsi="Calibri" w:cs="Times New Roman"/>
      <w:sz w:val="24"/>
      <w:szCs w:val="24"/>
    </w:rPr>
  </w:style>
  <w:style w:type="character" w:customStyle="1" w:styleId="2Char1">
    <w:name w:val="标题 2 Char1"/>
    <w:link w:val="24"/>
    <w:uiPriority w:val="9"/>
    <w:qFormat/>
    <w:rsid w:val="002B25D0"/>
    <w:rPr>
      <w:rFonts w:ascii="Arial" w:eastAsia="黑体" w:hAnsi="Arial" w:cs="Times New Roman"/>
      <w:b/>
      <w:kern w:val="0"/>
      <w:sz w:val="30"/>
      <w:szCs w:val="20"/>
    </w:rPr>
  </w:style>
  <w:style w:type="character" w:customStyle="1" w:styleId="3Char1">
    <w:name w:val="标题 3 Char1"/>
    <w:link w:val="33"/>
    <w:qFormat/>
    <w:rsid w:val="002B25D0"/>
    <w:rPr>
      <w:rFonts w:ascii="宋体" w:eastAsia="宋体" w:hAnsi="Calibri" w:cs="Times New Roman"/>
      <w:b/>
      <w:kern w:val="0"/>
      <w:sz w:val="24"/>
      <w:szCs w:val="20"/>
      <w:u w:val="single"/>
    </w:rPr>
  </w:style>
  <w:style w:type="character" w:customStyle="1" w:styleId="Char11">
    <w:name w:val="批注文字 Char1"/>
    <w:link w:val="aff4"/>
    <w:qFormat/>
    <w:rsid w:val="002B25D0"/>
    <w:rPr>
      <w:rFonts w:ascii="Calibri" w:eastAsia="宋体" w:hAnsi="Calibri" w:cs="Times New Roman"/>
      <w:szCs w:val="24"/>
    </w:rPr>
  </w:style>
  <w:style w:type="character" w:customStyle="1" w:styleId="Char20">
    <w:name w:val="正文文本缩进 Char2"/>
    <w:link w:val="aff7"/>
    <w:uiPriority w:val="99"/>
    <w:qFormat/>
    <w:rsid w:val="002B25D0"/>
    <w:rPr>
      <w:rFonts w:ascii="Calibri" w:eastAsia="宋体" w:hAnsi="Calibri" w:cs="Times New Roman"/>
      <w:sz w:val="24"/>
      <w:szCs w:val="24"/>
    </w:rPr>
  </w:style>
  <w:style w:type="character" w:customStyle="1" w:styleId="Char13">
    <w:name w:val="页脚 Char1"/>
    <w:qFormat/>
    <w:rsid w:val="002B25D0"/>
    <w:rPr>
      <w:rFonts w:ascii="宋体" w:eastAsia="宋体"/>
      <w:sz w:val="18"/>
      <w:lang w:val="en-US" w:eastAsia="zh-CN" w:bidi="ar-SA"/>
    </w:rPr>
  </w:style>
  <w:style w:type="character" w:customStyle="1" w:styleId="Char14">
    <w:name w:val="页眉 Char1"/>
    <w:qFormat/>
    <w:rsid w:val="002B25D0"/>
    <w:rPr>
      <w:rFonts w:eastAsia="宋体"/>
      <w:kern w:val="2"/>
      <w:sz w:val="18"/>
      <w:szCs w:val="18"/>
      <w:lang w:val="en-US" w:eastAsia="zh-CN" w:bidi="ar-SA"/>
    </w:rPr>
  </w:style>
  <w:style w:type="character" w:customStyle="1" w:styleId="Char12">
    <w:name w:val="标题 Char1"/>
    <w:link w:val="afff1"/>
    <w:qFormat/>
    <w:rsid w:val="002B25D0"/>
    <w:rPr>
      <w:rFonts w:ascii="Calibri" w:eastAsia="宋体" w:hAnsi="Calibri" w:cs="Times New Roman"/>
      <w:b/>
      <w:sz w:val="32"/>
      <w:szCs w:val="20"/>
    </w:rPr>
  </w:style>
  <w:style w:type="character" w:customStyle="1" w:styleId="Charf1">
    <w:name w:val="正文小标题 Char"/>
    <w:link w:val="afffc"/>
    <w:qFormat/>
    <w:rsid w:val="002B25D0"/>
    <w:rPr>
      <w:rFonts w:ascii="宋体" w:hAnsi="宋体"/>
      <w:b/>
      <w:i/>
      <w:color w:val="FF0000"/>
      <w:sz w:val="24"/>
    </w:rPr>
  </w:style>
  <w:style w:type="paragraph" w:customStyle="1" w:styleId="afffc">
    <w:name w:val="正文小标题"/>
    <w:basedOn w:val="af8"/>
    <w:next w:val="af9"/>
    <w:link w:val="Charf1"/>
    <w:qFormat/>
    <w:rsid w:val="002B25D0"/>
    <w:pPr>
      <w:adjustRightInd w:val="0"/>
      <w:snapToGrid w:val="0"/>
      <w:spacing w:beforeLines="100" w:before="312" w:afterLines="100" w:after="312"/>
      <w:ind w:firstLine="482"/>
      <w:jc w:val="left"/>
    </w:pPr>
    <w:rPr>
      <w:rFonts w:ascii="宋体" w:eastAsiaTheme="minorEastAsia" w:hAnsi="宋体" w:cstheme="minorBidi"/>
      <w:b/>
      <w:i/>
      <w:color w:val="FF0000"/>
      <w:sz w:val="24"/>
      <w:szCs w:val="22"/>
    </w:rPr>
  </w:style>
  <w:style w:type="character" w:customStyle="1" w:styleId="Char21">
    <w:name w:val="标题 Char2"/>
    <w:qFormat/>
    <w:locked/>
    <w:rsid w:val="002B25D0"/>
    <w:rPr>
      <w:rFonts w:ascii="Arial" w:eastAsia="宋体" w:hAnsi="Arial" w:cs="Arial"/>
      <w:b/>
      <w:bCs/>
      <w:sz w:val="32"/>
      <w:szCs w:val="32"/>
    </w:rPr>
  </w:style>
  <w:style w:type="character" w:customStyle="1" w:styleId="title4">
    <w:name w:val="title4"/>
    <w:qFormat/>
    <w:rsid w:val="002B25D0"/>
    <w:rPr>
      <w:b/>
      <w:bCs/>
      <w:color w:val="1D87B3"/>
      <w:sz w:val="15"/>
      <w:szCs w:val="15"/>
    </w:rPr>
  </w:style>
  <w:style w:type="character" w:customStyle="1" w:styleId="Char15">
    <w:name w:val="列出段落 Char1"/>
    <w:link w:val="afffd"/>
    <w:uiPriority w:val="34"/>
    <w:qFormat/>
    <w:rsid w:val="002B25D0"/>
    <w:rPr>
      <w:rFonts w:ascii="Calibri" w:eastAsia="宋体" w:hAnsi="Calibri"/>
    </w:rPr>
  </w:style>
  <w:style w:type="paragraph" w:styleId="afffd">
    <w:name w:val="List Paragraph"/>
    <w:basedOn w:val="af8"/>
    <w:link w:val="Char15"/>
    <w:uiPriority w:val="34"/>
    <w:qFormat/>
    <w:rsid w:val="002B25D0"/>
    <w:pPr>
      <w:ind w:firstLineChars="200" w:firstLine="420"/>
    </w:pPr>
    <w:rPr>
      <w:rFonts w:cstheme="minorBidi"/>
      <w:szCs w:val="22"/>
    </w:rPr>
  </w:style>
  <w:style w:type="character" w:customStyle="1" w:styleId="chanpin">
    <w:name w:val="chanpin拷贝"/>
    <w:qFormat/>
    <w:rsid w:val="002B25D0"/>
  </w:style>
  <w:style w:type="character" w:customStyle="1" w:styleId="c21">
    <w:name w:val="c21"/>
    <w:qFormat/>
    <w:rsid w:val="002B25D0"/>
    <w:rPr>
      <w:rFonts w:ascii="ˎ̥" w:hAnsi="ˎ̥" w:hint="default"/>
      <w:color w:val="000000"/>
      <w:sz w:val="20"/>
      <w:szCs w:val="20"/>
      <w:u w:val="none"/>
    </w:rPr>
  </w:style>
  <w:style w:type="character" w:customStyle="1" w:styleId="txt">
    <w:name w:val="txt"/>
    <w:qFormat/>
    <w:rsid w:val="002B25D0"/>
  </w:style>
  <w:style w:type="character" w:customStyle="1" w:styleId="CharChar">
    <w:name w:val="正文缩进 Char Char"/>
    <w:link w:val="1a"/>
    <w:qFormat/>
    <w:rsid w:val="002B25D0"/>
    <w:rPr>
      <w:rFonts w:ascii="宋体" w:eastAsia="宋体"/>
      <w:snapToGrid w:val="0"/>
      <w:color w:val="000000"/>
      <w:kern w:val="28"/>
      <w:sz w:val="28"/>
    </w:rPr>
  </w:style>
  <w:style w:type="paragraph" w:customStyle="1" w:styleId="1a">
    <w:name w:val="正文缩进1"/>
    <w:basedOn w:val="af8"/>
    <w:link w:val="CharChar"/>
    <w:qFormat/>
    <w:rsid w:val="002B25D0"/>
    <w:pPr>
      <w:widowControl/>
      <w:adjustRightInd w:val="0"/>
      <w:snapToGrid w:val="0"/>
      <w:spacing w:line="480" w:lineRule="exact"/>
      <w:ind w:firstLine="567"/>
    </w:pPr>
    <w:rPr>
      <w:rFonts w:ascii="宋体" w:hAnsiTheme="minorHAnsi" w:cstheme="minorBidi"/>
      <w:snapToGrid w:val="0"/>
      <w:color w:val="000000"/>
      <w:kern w:val="28"/>
      <w:sz w:val="28"/>
      <w:szCs w:val="22"/>
    </w:rPr>
  </w:style>
  <w:style w:type="character" w:customStyle="1" w:styleId="Charf2">
    <w:name w:val="正文缩进 Char"/>
    <w:qFormat/>
    <w:rsid w:val="002B25D0"/>
    <w:rPr>
      <w:rFonts w:ascii="宋体" w:eastAsia="宋体"/>
      <w:kern w:val="2"/>
      <w:sz w:val="24"/>
      <w:szCs w:val="24"/>
      <w:lang w:val="en-US" w:eastAsia="zh-CN" w:bidi="ar-SA"/>
    </w:rPr>
  </w:style>
  <w:style w:type="character" w:customStyle="1" w:styleId="afffe">
    <w:name w:val="批注文字 字符"/>
    <w:uiPriority w:val="99"/>
    <w:qFormat/>
    <w:rsid w:val="002B25D0"/>
    <w:rPr>
      <w:rFonts w:ascii="Times New Roman" w:eastAsia="宋体" w:hAnsi="Times New Roman" w:cs="Times New Roman"/>
      <w:sz w:val="24"/>
      <w:lang w:val="en-US" w:eastAsia="zh-CN" w:bidi="ar-SA"/>
    </w:rPr>
  </w:style>
  <w:style w:type="character" w:customStyle="1" w:styleId="street-address">
    <w:name w:val="street-address"/>
    <w:qFormat/>
    <w:rsid w:val="002B25D0"/>
  </w:style>
  <w:style w:type="character" w:customStyle="1" w:styleId="bjh-p">
    <w:name w:val="bjh-p"/>
    <w:qFormat/>
    <w:rsid w:val="002B25D0"/>
  </w:style>
  <w:style w:type="character" w:customStyle="1" w:styleId="Char16">
    <w:name w:val="正文文本缩进 Char1"/>
    <w:link w:val="1b"/>
    <w:uiPriority w:val="99"/>
    <w:qFormat/>
    <w:rsid w:val="002B25D0"/>
    <w:rPr>
      <w:rFonts w:ascii="宋体" w:eastAsia="宋体" w:hAnsi="宋体"/>
      <w:sz w:val="24"/>
      <w:szCs w:val="24"/>
    </w:rPr>
  </w:style>
  <w:style w:type="paragraph" w:customStyle="1" w:styleId="1b">
    <w:name w:val="正文文本缩进1"/>
    <w:basedOn w:val="af8"/>
    <w:link w:val="Char16"/>
    <w:uiPriority w:val="99"/>
    <w:qFormat/>
    <w:rsid w:val="002B25D0"/>
    <w:pPr>
      <w:spacing w:line="480" w:lineRule="exact"/>
      <w:ind w:firstLineChars="200" w:firstLine="480"/>
    </w:pPr>
    <w:rPr>
      <w:rFonts w:ascii="宋体" w:hAnsi="宋体" w:cstheme="minorBidi"/>
      <w:sz w:val="24"/>
    </w:rPr>
  </w:style>
  <w:style w:type="character" w:customStyle="1" w:styleId="black1">
    <w:name w:val="black1"/>
    <w:qFormat/>
    <w:rsid w:val="002B25D0"/>
    <w:rPr>
      <w:color w:val="000000"/>
    </w:rPr>
  </w:style>
  <w:style w:type="character" w:customStyle="1" w:styleId="Charf3">
    <w:name w:val="注释 Char"/>
    <w:link w:val="affff"/>
    <w:qFormat/>
    <w:rsid w:val="002B25D0"/>
    <w:rPr>
      <w:rFonts w:ascii="宋体" w:hAnsi="宋体"/>
      <w:szCs w:val="21"/>
    </w:rPr>
  </w:style>
  <w:style w:type="paragraph" w:customStyle="1" w:styleId="affff">
    <w:name w:val="注释"/>
    <w:basedOn w:val="af8"/>
    <w:link w:val="Charf3"/>
    <w:qFormat/>
    <w:rsid w:val="002B25D0"/>
    <w:pPr>
      <w:adjustRightInd w:val="0"/>
      <w:snapToGrid w:val="0"/>
      <w:ind w:left="420" w:hangingChars="200" w:hanging="420"/>
      <w:jc w:val="left"/>
    </w:pPr>
    <w:rPr>
      <w:rFonts w:ascii="宋体" w:eastAsiaTheme="minorEastAsia" w:hAnsi="宋体" w:cstheme="minorBidi"/>
      <w:szCs w:val="21"/>
    </w:rPr>
  </w:style>
  <w:style w:type="character" w:customStyle="1" w:styleId="CharChar11">
    <w:name w:val="Char Char11"/>
    <w:qFormat/>
    <w:rsid w:val="002B25D0"/>
    <w:rPr>
      <w:rFonts w:ascii="宋体" w:eastAsia="宋体"/>
      <w:b/>
      <w:sz w:val="24"/>
      <w:u w:val="single"/>
      <w:lang w:val="en-US" w:eastAsia="zh-CN" w:bidi="ar-SA"/>
    </w:rPr>
  </w:style>
  <w:style w:type="character" w:customStyle="1" w:styleId="affff0">
    <w:name w:val="纯文本 字符"/>
    <w:qFormat/>
    <w:rsid w:val="002B25D0"/>
    <w:rPr>
      <w:rFonts w:ascii="宋体" w:eastAsia="宋体" w:hAnsi="Courier New" w:cs="Times New Roman"/>
      <w:kern w:val="2"/>
      <w:sz w:val="21"/>
      <w:szCs w:val="21"/>
      <w:lang w:val="en-US" w:eastAsia="zh-CN" w:bidi="ar-SA"/>
    </w:rPr>
  </w:style>
  <w:style w:type="character" w:customStyle="1" w:styleId="Char17">
    <w:name w:val="纯文本 Char1"/>
    <w:qFormat/>
    <w:rsid w:val="002B25D0"/>
    <w:rPr>
      <w:rFonts w:ascii="宋体" w:eastAsia="宋体" w:hAnsi="Courier New"/>
      <w:kern w:val="2"/>
      <w:sz w:val="21"/>
      <w:lang w:val="en-US" w:eastAsia="zh-CN" w:bidi="ar-SA"/>
    </w:rPr>
  </w:style>
  <w:style w:type="character" w:customStyle="1" w:styleId="3CharChar">
    <w:name w:val="标题 3 Char Char"/>
    <w:qFormat/>
    <w:rsid w:val="002B25D0"/>
    <w:rPr>
      <w:rFonts w:eastAsia="宋体"/>
      <w:b/>
      <w:bCs/>
      <w:kern w:val="2"/>
      <w:sz w:val="32"/>
      <w:szCs w:val="32"/>
      <w:lang w:val="en-US" w:eastAsia="zh-CN" w:bidi="ar-SA"/>
    </w:rPr>
  </w:style>
  <w:style w:type="character" w:customStyle="1" w:styleId="Charf4">
    <w:name w:val="正文大标题 Char"/>
    <w:link w:val="affff1"/>
    <w:qFormat/>
    <w:rsid w:val="002B25D0"/>
    <w:rPr>
      <w:rFonts w:ascii="宋体" w:hAnsi="宋体"/>
      <w:b/>
      <w:color w:val="000000"/>
      <w:sz w:val="28"/>
      <w:szCs w:val="21"/>
    </w:rPr>
  </w:style>
  <w:style w:type="paragraph" w:customStyle="1" w:styleId="affff1">
    <w:name w:val="正文大标题"/>
    <w:basedOn w:val="afffc"/>
    <w:next w:val="af9"/>
    <w:link w:val="Charf4"/>
    <w:qFormat/>
    <w:rsid w:val="002B25D0"/>
    <w:pPr>
      <w:jc w:val="center"/>
    </w:pPr>
    <w:rPr>
      <w:i w:val="0"/>
      <w:color w:val="000000"/>
      <w:sz w:val="28"/>
      <w:szCs w:val="21"/>
    </w:rPr>
  </w:style>
  <w:style w:type="character" w:customStyle="1" w:styleId="apple-style-span">
    <w:name w:val="apple-style-span"/>
    <w:qFormat/>
    <w:rsid w:val="002B25D0"/>
    <w:rPr>
      <w:rFonts w:cs="Times New Roman"/>
    </w:rPr>
  </w:style>
  <w:style w:type="character" w:customStyle="1" w:styleId="Charf5">
    <w:name w:val="正文格式 Char"/>
    <w:link w:val="affff2"/>
    <w:qFormat/>
    <w:locked/>
    <w:rsid w:val="002B25D0"/>
    <w:rPr>
      <w:rFonts w:ascii="宋体" w:hAnsi="宋体"/>
      <w:sz w:val="24"/>
      <w:szCs w:val="24"/>
      <w:lang w:val="en-GB"/>
    </w:rPr>
  </w:style>
  <w:style w:type="paragraph" w:customStyle="1" w:styleId="affff2">
    <w:name w:val="正文格式"/>
    <w:basedOn w:val="af8"/>
    <w:link w:val="Charf5"/>
    <w:qFormat/>
    <w:rsid w:val="002B25D0"/>
    <w:pPr>
      <w:spacing w:beforeLines="50" w:line="360" w:lineRule="auto"/>
      <w:ind w:firstLineChars="200" w:firstLine="480"/>
    </w:pPr>
    <w:rPr>
      <w:rFonts w:ascii="宋体" w:eastAsiaTheme="minorEastAsia" w:hAnsi="宋体" w:cstheme="minorBidi"/>
      <w:sz w:val="24"/>
      <w:lang w:val="en-GB"/>
    </w:rPr>
  </w:style>
  <w:style w:type="character" w:customStyle="1" w:styleId="Charf6">
    <w:name w:val="正文表格 Char"/>
    <w:link w:val="affff3"/>
    <w:qFormat/>
    <w:rsid w:val="002B25D0"/>
    <w:rPr>
      <w:rFonts w:ascii="宋体" w:hAnsi="宋体"/>
      <w:color w:val="000000"/>
      <w:szCs w:val="21"/>
    </w:rPr>
  </w:style>
  <w:style w:type="paragraph" w:customStyle="1" w:styleId="affff3">
    <w:name w:val="正文表格"/>
    <w:basedOn w:val="af8"/>
    <w:link w:val="Charf6"/>
    <w:qFormat/>
    <w:rsid w:val="002B25D0"/>
    <w:pPr>
      <w:adjustRightInd w:val="0"/>
      <w:snapToGrid w:val="0"/>
      <w:jc w:val="left"/>
    </w:pPr>
    <w:rPr>
      <w:rFonts w:ascii="宋体" w:eastAsiaTheme="minorEastAsia" w:hAnsi="宋体" w:cstheme="minorBidi"/>
      <w:color w:val="000000"/>
      <w:szCs w:val="21"/>
    </w:rPr>
  </w:style>
  <w:style w:type="character" w:customStyle="1" w:styleId="1Char1">
    <w:name w:val="普通文字1 Char1"/>
    <w:qFormat/>
    <w:rsid w:val="002B25D0"/>
    <w:rPr>
      <w:rFonts w:ascii="宋体" w:eastAsia="宋体" w:hAnsi="Courier New"/>
      <w:kern w:val="2"/>
      <w:sz w:val="21"/>
      <w:lang w:val="en-US" w:eastAsia="zh-CN" w:bidi="ar-SA"/>
    </w:rPr>
  </w:style>
  <w:style w:type="character" w:customStyle="1" w:styleId="chanpin1">
    <w:name w:val="chanpin1"/>
    <w:qFormat/>
    <w:rsid w:val="002B25D0"/>
    <w:rPr>
      <w:rFonts w:ascii="ˎ̥" w:hAnsi="ˎ̥" w:hint="default"/>
      <w:color w:val="000000"/>
      <w:sz w:val="20"/>
      <w:szCs w:val="20"/>
      <w:u w:val="none"/>
    </w:rPr>
  </w:style>
  <w:style w:type="character" w:customStyle="1" w:styleId="locality">
    <w:name w:val="locality"/>
    <w:qFormat/>
    <w:rsid w:val="002B25D0"/>
  </w:style>
  <w:style w:type="character" w:customStyle="1" w:styleId="1-2Char">
    <w:name w:val="中等深浅网格 1 - 强调文字颜色 2 Char"/>
    <w:link w:val="1c"/>
    <w:qFormat/>
    <w:rsid w:val="002B25D0"/>
    <w:rPr>
      <w:szCs w:val="24"/>
      <w:lang w:val="zh-CN"/>
    </w:rPr>
  </w:style>
  <w:style w:type="paragraph" w:customStyle="1" w:styleId="1c">
    <w:name w:val="1"/>
    <w:link w:val="1-2Char"/>
    <w:qFormat/>
    <w:rsid w:val="002B25D0"/>
    <w:rPr>
      <w:szCs w:val="24"/>
      <w:lang w:val="zh-CN"/>
    </w:rPr>
  </w:style>
  <w:style w:type="character" w:customStyle="1" w:styleId="1Char0">
    <w:name w:val="段1 Char"/>
    <w:qFormat/>
    <w:rsid w:val="002B25D0"/>
    <w:rPr>
      <w:rFonts w:ascii="宋体" w:eastAsia="宋体"/>
      <w:sz w:val="24"/>
      <w:lang w:val="en-US" w:eastAsia="zh-CN" w:bidi="ar-SA"/>
    </w:rPr>
  </w:style>
  <w:style w:type="character" w:customStyle="1" w:styleId="Charf7">
    <w:name w:val="列出段落 Char"/>
    <w:link w:val="Style444"/>
    <w:uiPriority w:val="34"/>
    <w:qFormat/>
    <w:rsid w:val="002B25D0"/>
    <w:rPr>
      <w:rFonts w:ascii="Calibri" w:eastAsia="宋体" w:hAnsi="Calibri"/>
    </w:rPr>
  </w:style>
  <w:style w:type="paragraph" w:customStyle="1" w:styleId="Style444">
    <w:name w:val="_Style 444"/>
    <w:basedOn w:val="af8"/>
    <w:next w:val="afffd"/>
    <w:link w:val="Charf7"/>
    <w:uiPriority w:val="34"/>
    <w:qFormat/>
    <w:rsid w:val="002B25D0"/>
    <w:pPr>
      <w:spacing w:line="360" w:lineRule="auto"/>
      <w:ind w:firstLineChars="200" w:firstLine="420"/>
      <w:contextualSpacing/>
    </w:pPr>
    <w:rPr>
      <w:rFonts w:cstheme="minorBidi"/>
      <w:szCs w:val="22"/>
    </w:rPr>
  </w:style>
  <w:style w:type="character" w:customStyle="1" w:styleId="Charf8">
    <w:name w:val="正文重点 Char"/>
    <w:link w:val="affff4"/>
    <w:qFormat/>
    <w:rsid w:val="002B25D0"/>
    <w:rPr>
      <w:b/>
      <w:sz w:val="24"/>
    </w:rPr>
  </w:style>
  <w:style w:type="paragraph" w:customStyle="1" w:styleId="affff4">
    <w:name w:val="正文重点"/>
    <w:basedOn w:val="af8"/>
    <w:link w:val="Charf8"/>
    <w:qFormat/>
    <w:rsid w:val="002B25D0"/>
    <w:pPr>
      <w:adjustRightInd w:val="0"/>
      <w:spacing w:line="360" w:lineRule="auto"/>
      <w:ind w:firstLineChars="200" w:firstLine="482"/>
      <w:jc w:val="left"/>
      <w:textAlignment w:val="baseline"/>
    </w:pPr>
    <w:rPr>
      <w:rFonts w:asciiTheme="minorHAnsi" w:eastAsiaTheme="minorEastAsia" w:hAnsiTheme="minorHAnsi" w:cstheme="minorBidi"/>
      <w:b/>
      <w:sz w:val="24"/>
      <w:szCs w:val="22"/>
    </w:rPr>
  </w:style>
  <w:style w:type="character" w:customStyle="1" w:styleId="1d">
    <w:name w:val="纯文本 字符1"/>
    <w:qFormat/>
    <w:rsid w:val="002B25D0"/>
    <w:rPr>
      <w:rFonts w:ascii="宋体" w:hAnsi="Courier New"/>
    </w:rPr>
  </w:style>
  <w:style w:type="character" w:customStyle="1" w:styleId="CharChar111">
    <w:name w:val="Char Char111"/>
    <w:qFormat/>
    <w:rsid w:val="002B25D0"/>
    <w:rPr>
      <w:rFonts w:ascii="宋体" w:eastAsia="宋体"/>
      <w:b/>
      <w:sz w:val="24"/>
      <w:u w:val="single"/>
      <w:lang w:val="en-US" w:eastAsia="zh-CN" w:bidi="ar-SA"/>
    </w:rPr>
  </w:style>
  <w:style w:type="character" w:customStyle="1" w:styleId="NormalCharacter">
    <w:name w:val="NormalCharacter"/>
    <w:qFormat/>
    <w:rsid w:val="002B25D0"/>
  </w:style>
  <w:style w:type="character" w:customStyle="1" w:styleId="2CharChar">
    <w:name w:val="标题 2 Char Char"/>
    <w:qFormat/>
    <w:rsid w:val="002B25D0"/>
    <w:rPr>
      <w:rFonts w:ascii="Arial" w:eastAsia="黑体" w:hAnsi="Arial"/>
      <w:b/>
      <w:bCs/>
      <w:kern w:val="2"/>
      <w:sz w:val="32"/>
      <w:szCs w:val="32"/>
      <w:lang w:val="en-US" w:eastAsia="zh-CN" w:bidi="ar-SA"/>
    </w:rPr>
  </w:style>
  <w:style w:type="paragraph" w:customStyle="1" w:styleId="1e">
    <w:name w:val="项目符号1"/>
    <w:basedOn w:val="affff5"/>
    <w:qFormat/>
    <w:rsid w:val="002B25D0"/>
    <w:pPr>
      <w:ind w:left="-25" w:firstLine="0"/>
    </w:pPr>
  </w:style>
  <w:style w:type="paragraph" w:customStyle="1" w:styleId="affff5">
    <w:name w:val="正文文本样式"/>
    <w:basedOn w:val="af8"/>
    <w:qFormat/>
    <w:rsid w:val="002B25D0"/>
    <w:pPr>
      <w:spacing w:line="360" w:lineRule="auto"/>
      <w:ind w:firstLine="482"/>
    </w:pPr>
    <w:rPr>
      <w:rFonts w:cs="宋体"/>
      <w:sz w:val="24"/>
      <w:szCs w:val="20"/>
    </w:rPr>
  </w:style>
  <w:style w:type="paragraph" w:customStyle="1" w:styleId="Char18">
    <w:name w:val="Char1"/>
    <w:basedOn w:val="af8"/>
    <w:qFormat/>
    <w:rsid w:val="002B25D0"/>
    <w:pPr>
      <w:tabs>
        <w:tab w:val="left" w:pos="360"/>
      </w:tabs>
    </w:pPr>
    <w:rPr>
      <w:sz w:val="24"/>
    </w:rPr>
  </w:style>
  <w:style w:type="paragraph" w:customStyle="1" w:styleId="CharCharCharCharCharCharChar2">
    <w:name w:val="Char Char Char Char Char Char Char2"/>
    <w:basedOn w:val="af8"/>
    <w:qFormat/>
    <w:rsid w:val="002B25D0"/>
    <w:pPr>
      <w:snapToGrid w:val="0"/>
      <w:spacing w:line="360" w:lineRule="auto"/>
      <w:ind w:firstLineChars="200" w:firstLine="200"/>
    </w:pPr>
    <w:rPr>
      <w:rFonts w:eastAsia="仿宋_GB2312"/>
      <w:sz w:val="24"/>
    </w:rPr>
  </w:style>
  <w:style w:type="paragraph" w:customStyle="1" w:styleId="xl41">
    <w:name w:val="xl41"/>
    <w:basedOn w:val="af8"/>
    <w:qFormat/>
    <w:rsid w:val="002B25D0"/>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53">
    <w:name w:val="xl53"/>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1Char2">
    <w:name w:val="Char Char Char1 Char2"/>
    <w:basedOn w:val="af8"/>
    <w:qFormat/>
    <w:rsid w:val="002B25D0"/>
    <w:rPr>
      <w:rFonts w:ascii="Tahoma" w:hAnsi="Tahoma"/>
      <w:sz w:val="24"/>
      <w:szCs w:val="20"/>
    </w:rPr>
  </w:style>
  <w:style w:type="paragraph" w:customStyle="1" w:styleId="xl36">
    <w:name w:val="xl36"/>
    <w:basedOn w:val="af8"/>
    <w:qFormat/>
    <w:rsid w:val="002B25D0"/>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3CharCharChar2">
    <w:name w:val="Char3 Char Char Char2"/>
    <w:basedOn w:val="af8"/>
    <w:qFormat/>
    <w:rsid w:val="002B25D0"/>
    <w:rPr>
      <w:rFonts w:ascii="Tahoma" w:hAnsi="Tahoma"/>
      <w:sz w:val="24"/>
      <w:szCs w:val="20"/>
    </w:rPr>
  </w:style>
  <w:style w:type="paragraph" w:customStyle="1" w:styleId="1-">
    <w:name w:val="标题1-附件"/>
    <w:basedOn w:val="16"/>
    <w:qFormat/>
    <w:rsid w:val="002B25D0"/>
    <w:pPr>
      <w:jc w:val="left"/>
    </w:pPr>
    <w:rPr>
      <w:sz w:val="24"/>
      <w:szCs w:val="24"/>
    </w:rPr>
  </w:style>
  <w:style w:type="paragraph" w:customStyle="1" w:styleId="a5">
    <w:name w:val="四级条标题"/>
    <w:basedOn w:val="a4"/>
    <w:next w:val="af8"/>
    <w:uiPriority w:val="99"/>
    <w:qFormat/>
    <w:rsid w:val="002B25D0"/>
    <w:pPr>
      <w:numPr>
        <w:ilvl w:val="4"/>
      </w:numPr>
      <w:ind w:left="0" w:hanging="840"/>
      <w:outlineLvl w:val="4"/>
    </w:pPr>
  </w:style>
  <w:style w:type="paragraph" w:customStyle="1" w:styleId="a4">
    <w:name w:val="三级条标题"/>
    <w:basedOn w:val="affff6"/>
    <w:next w:val="af8"/>
    <w:uiPriority w:val="99"/>
    <w:qFormat/>
    <w:rsid w:val="002B25D0"/>
    <w:pPr>
      <w:numPr>
        <w:ilvl w:val="3"/>
        <w:numId w:val="8"/>
      </w:numPr>
      <w:ind w:left="0" w:hanging="840"/>
      <w:outlineLvl w:val="3"/>
    </w:pPr>
  </w:style>
  <w:style w:type="paragraph" w:customStyle="1" w:styleId="affff6">
    <w:name w:val="二级条标题"/>
    <w:basedOn w:val="a3"/>
    <w:next w:val="af8"/>
    <w:uiPriority w:val="99"/>
    <w:qFormat/>
    <w:rsid w:val="002B25D0"/>
    <w:pPr>
      <w:numPr>
        <w:ilvl w:val="0"/>
        <w:numId w:val="0"/>
      </w:numPr>
      <w:ind w:hanging="840"/>
      <w:outlineLvl w:val="2"/>
    </w:pPr>
    <w:rPr>
      <w:rFonts w:ascii="宋体" w:eastAsia="宋体"/>
      <w:b w:val="0"/>
    </w:rPr>
  </w:style>
  <w:style w:type="paragraph" w:customStyle="1" w:styleId="a3">
    <w:name w:val="一级条标题"/>
    <w:basedOn w:val="a2"/>
    <w:next w:val="af8"/>
    <w:uiPriority w:val="99"/>
    <w:qFormat/>
    <w:rsid w:val="002B25D0"/>
    <w:pPr>
      <w:numPr>
        <w:ilvl w:val="1"/>
      </w:numPr>
      <w:tabs>
        <w:tab w:val="left" w:pos="360"/>
        <w:tab w:val="left" w:pos="840"/>
      </w:tabs>
      <w:ind w:left="0" w:hanging="840"/>
      <w:outlineLvl w:val="1"/>
    </w:pPr>
  </w:style>
  <w:style w:type="paragraph" w:customStyle="1" w:styleId="a2">
    <w:name w:val="章标题"/>
    <w:next w:val="af8"/>
    <w:uiPriority w:val="99"/>
    <w:qFormat/>
    <w:rsid w:val="002B25D0"/>
    <w:pPr>
      <w:numPr>
        <w:numId w:val="8"/>
      </w:numPr>
      <w:spacing w:beforeLines="50" w:before="156" w:afterLines="50" w:after="156" w:line="460" w:lineRule="exact"/>
      <w:ind w:left="0"/>
      <w:jc w:val="both"/>
      <w:outlineLvl w:val="0"/>
    </w:pPr>
    <w:rPr>
      <w:rFonts w:ascii="黑体" w:eastAsia="黑体" w:hAnsi="Calibri" w:cs="Times New Roman"/>
      <w:b/>
      <w:kern w:val="0"/>
      <w:sz w:val="28"/>
      <w:szCs w:val="20"/>
    </w:rPr>
  </w:style>
  <w:style w:type="paragraph" w:customStyle="1" w:styleId="affff7">
    <w:name w:val="无标题条"/>
    <w:next w:val="af8"/>
    <w:qFormat/>
    <w:rsid w:val="002B25D0"/>
    <w:pPr>
      <w:jc w:val="both"/>
    </w:pPr>
    <w:rPr>
      <w:rFonts w:ascii="Calibri" w:eastAsia="宋体" w:hAnsi="Calibri" w:cs="Times New Roman"/>
      <w:kern w:val="0"/>
      <w:szCs w:val="20"/>
    </w:rPr>
  </w:style>
  <w:style w:type="paragraph" w:customStyle="1" w:styleId="Char3CharCharChar1">
    <w:name w:val="Char3 Char Char Char1"/>
    <w:basedOn w:val="af8"/>
    <w:qFormat/>
    <w:rsid w:val="002B25D0"/>
    <w:rPr>
      <w:rFonts w:ascii="Tahoma" w:hAnsi="Tahoma"/>
      <w:sz w:val="24"/>
      <w:szCs w:val="20"/>
    </w:rPr>
  </w:style>
  <w:style w:type="paragraph" w:customStyle="1" w:styleId="font7">
    <w:name w:val="font7"/>
    <w:basedOn w:val="af8"/>
    <w:qFormat/>
    <w:rsid w:val="002B25D0"/>
    <w:pPr>
      <w:widowControl/>
      <w:spacing w:before="100" w:beforeAutospacing="1" w:after="100" w:afterAutospacing="1"/>
      <w:jc w:val="left"/>
    </w:pPr>
    <w:rPr>
      <w:rFonts w:eastAsia="Arial Unicode MS"/>
      <w:b/>
      <w:bCs/>
      <w:color w:val="000000"/>
      <w:kern w:val="0"/>
      <w:sz w:val="20"/>
      <w:szCs w:val="20"/>
    </w:rPr>
  </w:style>
  <w:style w:type="paragraph" w:customStyle="1" w:styleId="a7">
    <w:name w:val="正文列项_字母"/>
    <w:basedOn w:val="af8"/>
    <w:qFormat/>
    <w:rsid w:val="002B25D0"/>
    <w:pPr>
      <w:numPr>
        <w:ilvl w:val="6"/>
        <w:numId w:val="8"/>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10">
    <w:name w:val="1名"/>
    <w:basedOn w:val="af8"/>
    <w:qFormat/>
    <w:rsid w:val="002B25D0"/>
    <w:pPr>
      <w:numPr>
        <w:numId w:val="9"/>
      </w:numPr>
      <w:spacing w:before="120"/>
    </w:pPr>
    <w:rPr>
      <w:rFonts w:ascii="宋体"/>
      <w:sz w:val="28"/>
      <w:szCs w:val="20"/>
    </w:rPr>
  </w:style>
  <w:style w:type="paragraph" w:customStyle="1" w:styleId="CharCharChar1Char1">
    <w:name w:val="Char Char Char1 Char1"/>
    <w:basedOn w:val="af8"/>
    <w:qFormat/>
    <w:rsid w:val="002B25D0"/>
    <w:rPr>
      <w:rFonts w:ascii="Tahoma" w:hAnsi="Tahoma"/>
      <w:sz w:val="24"/>
      <w:szCs w:val="20"/>
    </w:rPr>
  </w:style>
  <w:style w:type="paragraph" w:customStyle="1" w:styleId="-3">
    <w:name w:val="正文须知-3级"/>
    <w:basedOn w:val="af8"/>
    <w:qFormat/>
    <w:rsid w:val="002B25D0"/>
    <w:pPr>
      <w:numPr>
        <w:ilvl w:val="2"/>
        <w:numId w:val="10"/>
      </w:numPr>
      <w:adjustRightInd w:val="0"/>
      <w:snapToGrid w:val="0"/>
      <w:spacing w:line="300" w:lineRule="auto"/>
      <w:ind w:hangingChars="355" w:hanging="355"/>
    </w:pPr>
    <w:rPr>
      <w:rFonts w:ascii="宋体"/>
      <w:sz w:val="24"/>
      <w:szCs w:val="21"/>
    </w:rPr>
  </w:style>
  <w:style w:type="paragraph" w:customStyle="1" w:styleId="xl47">
    <w:name w:val="xl47"/>
    <w:basedOn w:val="af8"/>
    <w:qFormat/>
    <w:rsid w:val="002B25D0"/>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49">
    <w:name w:val="xl49"/>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Char3CharCharChar">
    <w:name w:val="Char3 Char Char Char"/>
    <w:basedOn w:val="af8"/>
    <w:qFormat/>
    <w:rsid w:val="002B25D0"/>
    <w:rPr>
      <w:rFonts w:ascii="Tahoma" w:hAnsi="Tahoma"/>
      <w:sz w:val="24"/>
      <w:szCs w:val="20"/>
    </w:rPr>
  </w:style>
  <w:style w:type="paragraph" w:customStyle="1" w:styleId="xl33">
    <w:name w:val="xl33"/>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1">
    <w:name w:val="项目编号1"/>
    <w:basedOn w:val="af8"/>
    <w:qFormat/>
    <w:rsid w:val="002B25D0"/>
    <w:pPr>
      <w:numPr>
        <w:numId w:val="11"/>
      </w:numPr>
      <w:spacing w:before="100" w:beforeAutospacing="1" w:after="100" w:afterAutospacing="1" w:line="360" w:lineRule="auto"/>
    </w:pPr>
    <w:rPr>
      <w:sz w:val="24"/>
    </w:rPr>
  </w:style>
  <w:style w:type="paragraph" w:customStyle="1" w:styleId="font6">
    <w:name w:val="font6"/>
    <w:basedOn w:val="af8"/>
    <w:qFormat/>
    <w:rsid w:val="002B25D0"/>
    <w:pPr>
      <w:widowControl/>
      <w:spacing w:before="100" w:beforeAutospacing="1" w:after="100" w:afterAutospacing="1"/>
      <w:jc w:val="left"/>
    </w:pPr>
    <w:rPr>
      <w:rFonts w:ascii="宋体" w:hAnsi="宋体" w:cs="宋体"/>
      <w:kern w:val="0"/>
      <w:sz w:val="20"/>
      <w:szCs w:val="20"/>
    </w:rPr>
  </w:style>
  <w:style w:type="paragraph" w:customStyle="1" w:styleId="xl24">
    <w:name w:val="xl24"/>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Char1">
    <w:name w:val="Char Char Char1"/>
    <w:basedOn w:val="af8"/>
    <w:qFormat/>
    <w:rsid w:val="002B25D0"/>
    <w:rPr>
      <w:rFonts w:ascii="Tahoma" w:hAnsi="Tahoma"/>
      <w:sz w:val="24"/>
      <w:szCs w:val="20"/>
    </w:rPr>
  </w:style>
  <w:style w:type="paragraph" w:customStyle="1" w:styleId="2b">
    <w:name w:val="项目编号2"/>
    <w:basedOn w:val="1"/>
    <w:qFormat/>
    <w:rsid w:val="002B25D0"/>
    <w:pPr>
      <w:numPr>
        <w:numId w:val="0"/>
      </w:numPr>
    </w:pPr>
  </w:style>
  <w:style w:type="paragraph" w:customStyle="1" w:styleId="Char22">
    <w:name w:val="Char22"/>
    <w:basedOn w:val="af8"/>
    <w:qFormat/>
    <w:rsid w:val="002B25D0"/>
    <w:rPr>
      <w:rFonts w:ascii="Tahoma" w:hAnsi="Tahoma"/>
      <w:sz w:val="24"/>
      <w:szCs w:val="20"/>
    </w:rPr>
  </w:style>
  <w:style w:type="paragraph" w:customStyle="1" w:styleId="xl28">
    <w:name w:val="xl28"/>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ListParagraph1">
    <w:name w:val="List Paragraph1"/>
    <w:basedOn w:val="af8"/>
    <w:qFormat/>
    <w:rsid w:val="002B25D0"/>
    <w:pPr>
      <w:ind w:firstLineChars="200" w:firstLine="420"/>
    </w:pPr>
    <w:rPr>
      <w:szCs w:val="22"/>
    </w:rPr>
  </w:style>
  <w:style w:type="paragraph" w:customStyle="1" w:styleId="xl42">
    <w:name w:val="xl42"/>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CharCharCharCharCharCharChar1">
    <w:name w:val="Char Char Char Char Char Char Char Char Char Char1"/>
    <w:basedOn w:val="af8"/>
    <w:qFormat/>
    <w:rsid w:val="002B25D0"/>
    <w:rPr>
      <w:rFonts w:ascii="宋体" w:hAnsi="宋体" w:cs="Courier New"/>
      <w:sz w:val="32"/>
      <w:szCs w:val="32"/>
    </w:rPr>
  </w:style>
  <w:style w:type="paragraph" w:customStyle="1" w:styleId="CharChar1CharCharCharCharCharChar">
    <w:name w:val="Char Char1 Char Char Char Char Char Char"/>
    <w:basedOn w:val="af8"/>
    <w:qFormat/>
    <w:rsid w:val="002B25D0"/>
    <w:pPr>
      <w:widowControl/>
      <w:spacing w:after="160" w:line="240" w:lineRule="exact"/>
      <w:jc w:val="left"/>
    </w:pPr>
    <w:rPr>
      <w:rFonts w:ascii="Verdana" w:eastAsia="仿宋_GB2312" w:hAnsi="Verdana"/>
      <w:kern w:val="0"/>
      <w:sz w:val="24"/>
      <w:szCs w:val="20"/>
      <w:lang w:eastAsia="en-US"/>
    </w:rPr>
  </w:style>
  <w:style w:type="paragraph" w:customStyle="1" w:styleId="1f">
    <w:name w:val="表格1"/>
    <w:basedOn w:val="af8"/>
    <w:qFormat/>
    <w:rsid w:val="002B25D0"/>
    <w:pPr>
      <w:ind w:firstLineChars="200" w:firstLine="480"/>
      <w:jc w:val="center"/>
    </w:pPr>
    <w:rPr>
      <w:sz w:val="24"/>
      <w:szCs w:val="20"/>
    </w:rPr>
  </w:style>
  <w:style w:type="paragraph" w:customStyle="1" w:styleId="CharCharCharCharCharCharChar">
    <w:name w:val="Char Char Char Char Char Char Char"/>
    <w:basedOn w:val="af8"/>
    <w:qFormat/>
    <w:rsid w:val="002B25D0"/>
    <w:pPr>
      <w:snapToGrid w:val="0"/>
      <w:spacing w:line="360" w:lineRule="auto"/>
      <w:ind w:firstLineChars="200" w:firstLine="200"/>
    </w:pPr>
    <w:rPr>
      <w:rFonts w:eastAsia="仿宋_GB2312"/>
      <w:sz w:val="24"/>
    </w:rPr>
  </w:style>
  <w:style w:type="paragraph" w:customStyle="1" w:styleId="-1">
    <w:name w:val="正文须知-1级"/>
    <w:basedOn w:val="af8"/>
    <w:next w:val="af8"/>
    <w:qFormat/>
    <w:rsid w:val="002B25D0"/>
    <w:pPr>
      <w:numPr>
        <w:numId w:val="10"/>
      </w:numPr>
      <w:adjustRightInd w:val="0"/>
      <w:snapToGrid w:val="0"/>
      <w:spacing w:line="300" w:lineRule="auto"/>
    </w:pPr>
    <w:rPr>
      <w:rFonts w:ascii="宋体"/>
      <w:sz w:val="24"/>
      <w:szCs w:val="21"/>
    </w:rPr>
  </w:style>
  <w:style w:type="paragraph" w:customStyle="1" w:styleId="CharCharCharCharCharCharCharCharCharCharCharCharCharCharCharChar1">
    <w:name w:val="Char Char Char Char Char Char Char Char Char Char Char Char Char Char Char Char1"/>
    <w:basedOn w:val="af8"/>
    <w:qFormat/>
    <w:rsid w:val="002B25D0"/>
    <w:pPr>
      <w:widowControl/>
      <w:spacing w:after="160" w:line="240" w:lineRule="exact"/>
      <w:jc w:val="center"/>
    </w:pPr>
    <w:rPr>
      <w:rFonts w:ascii="宋体" w:hAnsi="宋体"/>
      <w:b/>
      <w:kern w:val="0"/>
      <w:sz w:val="30"/>
      <w:szCs w:val="30"/>
      <w:lang w:eastAsia="en-US"/>
    </w:rPr>
  </w:style>
  <w:style w:type="paragraph" w:customStyle="1" w:styleId="affff8">
    <w:name w:val="正文文本样式 加粗"/>
    <w:basedOn w:val="affff5"/>
    <w:qFormat/>
    <w:rsid w:val="002B25D0"/>
    <w:rPr>
      <w:b/>
    </w:rPr>
  </w:style>
  <w:style w:type="paragraph" w:customStyle="1" w:styleId="CharCharChar2">
    <w:name w:val="Char Char Char2"/>
    <w:basedOn w:val="af8"/>
    <w:qFormat/>
    <w:rsid w:val="002B25D0"/>
    <w:rPr>
      <w:rFonts w:ascii="Tahoma" w:hAnsi="Tahoma"/>
      <w:sz w:val="24"/>
      <w:szCs w:val="20"/>
    </w:rPr>
  </w:style>
  <w:style w:type="paragraph" w:customStyle="1" w:styleId="xl31">
    <w:name w:val="xl31"/>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1">
    <w:name w:val="xl51"/>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c">
    <w:name w:val="样式2"/>
    <w:basedOn w:val="18"/>
    <w:link w:val="2Char4"/>
    <w:qFormat/>
    <w:rsid w:val="002B25D0"/>
    <w:pPr>
      <w:spacing w:line="360" w:lineRule="auto"/>
      <w:jc w:val="center"/>
    </w:pPr>
    <w:rPr>
      <w:sz w:val="24"/>
    </w:rPr>
  </w:style>
  <w:style w:type="paragraph" w:customStyle="1" w:styleId="affff9">
    <w:name w:val="样式 宋体 五号 行距: 单倍行距"/>
    <w:basedOn w:val="af8"/>
    <w:link w:val="Charf9"/>
    <w:qFormat/>
    <w:rsid w:val="002B25D0"/>
    <w:pPr>
      <w:adjustRightInd w:val="0"/>
      <w:jc w:val="left"/>
      <w:textAlignment w:val="baseline"/>
    </w:pPr>
    <w:rPr>
      <w:rFonts w:ascii="宋体" w:hAnsi="宋体"/>
      <w:kern w:val="0"/>
      <w:szCs w:val="20"/>
    </w:rPr>
  </w:style>
  <w:style w:type="paragraph" w:customStyle="1" w:styleId="CharCharCharCharCharCharCharCharCharChar">
    <w:name w:val="Char Char Char Char Char Char Char Char Char Char"/>
    <w:basedOn w:val="af8"/>
    <w:qFormat/>
    <w:rsid w:val="002B25D0"/>
  </w:style>
  <w:style w:type="paragraph" w:customStyle="1" w:styleId="xl43">
    <w:name w:val="xl43"/>
    <w:basedOn w:val="af8"/>
    <w:qFormat/>
    <w:rsid w:val="002B25D0"/>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a8">
    <w:name w:val="正文列项_数字"/>
    <w:basedOn w:val="af8"/>
    <w:qFormat/>
    <w:rsid w:val="002B25D0"/>
    <w:pPr>
      <w:numPr>
        <w:ilvl w:val="7"/>
        <w:numId w:val="8"/>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CharCharChar1Char">
    <w:name w:val="Char Char Char1 Char"/>
    <w:basedOn w:val="af8"/>
    <w:qFormat/>
    <w:rsid w:val="002B25D0"/>
    <w:rPr>
      <w:rFonts w:ascii="Tahoma" w:hAnsi="Tahoma"/>
      <w:sz w:val="24"/>
      <w:szCs w:val="20"/>
    </w:rPr>
  </w:style>
  <w:style w:type="paragraph" w:customStyle="1" w:styleId="xl39">
    <w:name w:val="xl39"/>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2CharCharCharCharCharChar1">
    <w:name w:val="Char2 Char Char Char Char Char Char1"/>
    <w:basedOn w:val="af8"/>
    <w:qFormat/>
    <w:rsid w:val="002B25D0"/>
    <w:pPr>
      <w:widowControl/>
      <w:spacing w:line="400" w:lineRule="exact"/>
      <w:jc w:val="center"/>
    </w:pPr>
  </w:style>
  <w:style w:type="paragraph" w:customStyle="1" w:styleId="xl50">
    <w:name w:val="xl50"/>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styleId="affffa">
    <w:name w:val="No Spacing"/>
    <w:link w:val="Charfa"/>
    <w:uiPriority w:val="1"/>
    <w:qFormat/>
    <w:rsid w:val="002B25D0"/>
    <w:pPr>
      <w:widowControl w:val="0"/>
      <w:jc w:val="both"/>
    </w:pPr>
    <w:rPr>
      <w:rFonts w:ascii="Calibri" w:eastAsia="宋体" w:hAnsi="Calibri" w:cs="Times New Roman"/>
      <w:szCs w:val="24"/>
    </w:rPr>
  </w:style>
  <w:style w:type="character" w:customStyle="1" w:styleId="Charfa">
    <w:name w:val="无间隔 Char"/>
    <w:link w:val="affffa"/>
    <w:uiPriority w:val="1"/>
    <w:qFormat/>
    <w:locked/>
    <w:rsid w:val="002B25D0"/>
    <w:rPr>
      <w:rFonts w:ascii="Calibri" w:eastAsia="宋体" w:hAnsi="Calibri" w:cs="Times New Roman"/>
      <w:szCs w:val="24"/>
    </w:rPr>
  </w:style>
  <w:style w:type="paragraph" w:customStyle="1" w:styleId="affffb">
    <w:name w:val="正文 + 宋体"/>
    <w:basedOn w:val="af8"/>
    <w:qFormat/>
    <w:rsid w:val="002B25D0"/>
    <w:pPr>
      <w:widowControl/>
      <w:ind w:left="360" w:hanging="360"/>
      <w:jc w:val="left"/>
    </w:pPr>
    <w:rPr>
      <w:rFonts w:ascii="宋体" w:hAnsi="宋体" w:cs="宋体"/>
      <w:b/>
      <w:bCs/>
      <w:color w:val="000000"/>
      <w:kern w:val="0"/>
      <w:sz w:val="18"/>
      <w:szCs w:val="18"/>
    </w:rPr>
  </w:style>
  <w:style w:type="paragraph" w:customStyle="1" w:styleId="Default">
    <w:name w:val="Default"/>
    <w:link w:val="DefaultChar"/>
    <w:qFormat/>
    <w:rsid w:val="002B25D0"/>
    <w:pPr>
      <w:widowControl w:val="0"/>
      <w:autoSpaceDE w:val="0"/>
      <w:autoSpaceDN w:val="0"/>
      <w:adjustRightInd w:val="0"/>
    </w:pPr>
    <w:rPr>
      <w:rFonts w:ascii="Symbol" w:eastAsia="宋体" w:hAnsi="Symbol" w:cs="Symbol"/>
      <w:color w:val="000000"/>
      <w:kern w:val="0"/>
      <w:sz w:val="24"/>
      <w:szCs w:val="24"/>
    </w:rPr>
  </w:style>
  <w:style w:type="paragraph" w:customStyle="1" w:styleId="CharCharCharCharCharCharCharCharCharCharCharCharCharCharCharChar">
    <w:name w:val="Char Char Char Char Char Char Char Char Char Char Char Char Char Char Char Char"/>
    <w:basedOn w:val="af8"/>
    <w:qFormat/>
    <w:rsid w:val="002B25D0"/>
    <w:pPr>
      <w:widowControl/>
      <w:spacing w:after="160" w:line="240" w:lineRule="exact"/>
      <w:jc w:val="center"/>
    </w:pPr>
    <w:rPr>
      <w:rFonts w:ascii="宋体" w:hAnsi="宋体"/>
      <w:b/>
      <w:kern w:val="0"/>
      <w:sz w:val="30"/>
      <w:szCs w:val="30"/>
      <w:lang w:eastAsia="en-US"/>
    </w:rPr>
  </w:style>
  <w:style w:type="paragraph" w:customStyle="1" w:styleId="affffc">
    <w:name w:val="图中文字"/>
    <w:basedOn w:val="af8"/>
    <w:qFormat/>
    <w:rsid w:val="002B25D0"/>
    <w:pPr>
      <w:adjustRightInd w:val="0"/>
      <w:snapToGrid w:val="0"/>
      <w:spacing w:line="0" w:lineRule="atLeast"/>
      <w:jc w:val="center"/>
    </w:pPr>
    <w:rPr>
      <w:sz w:val="24"/>
      <w:szCs w:val="20"/>
    </w:rPr>
  </w:style>
  <w:style w:type="paragraph" w:customStyle="1" w:styleId="2">
    <w:name w:val="样式 标题 2 + 宋体 五号 行距: 单倍行距"/>
    <w:basedOn w:val="24"/>
    <w:qFormat/>
    <w:rsid w:val="002B25D0"/>
    <w:pPr>
      <w:numPr>
        <w:ilvl w:val="1"/>
        <w:numId w:val="12"/>
      </w:numPr>
      <w:autoSpaceDE/>
      <w:autoSpaceDN/>
      <w:spacing w:before="260" w:after="260" w:line="240" w:lineRule="auto"/>
      <w:jc w:val="left"/>
      <w:textAlignment w:val="baseline"/>
    </w:pPr>
    <w:rPr>
      <w:rFonts w:ascii="宋体" w:eastAsia="宋体" w:hAnsi="宋体"/>
      <w:bCs/>
      <w:sz w:val="21"/>
    </w:rPr>
  </w:style>
  <w:style w:type="paragraph" w:customStyle="1" w:styleId="xl40">
    <w:name w:val="xl40"/>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4">
    <w:name w:val="xl44"/>
    <w:basedOn w:val="af8"/>
    <w:qFormat/>
    <w:rsid w:val="002B25D0"/>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affffd">
    <w:name w:val="字元 字元"/>
    <w:basedOn w:val="af8"/>
    <w:qFormat/>
    <w:rsid w:val="002B25D0"/>
    <w:rPr>
      <w:rFonts w:ascii="Tahoma" w:hAnsi="Tahoma"/>
      <w:sz w:val="24"/>
      <w:szCs w:val="20"/>
    </w:rPr>
  </w:style>
  <w:style w:type="paragraph" w:customStyle="1" w:styleId="CharCharCharCharCharCharCharCharCharChar2">
    <w:name w:val="Char Char Char Char Char Char Char Char Char Char2"/>
    <w:basedOn w:val="af8"/>
    <w:qFormat/>
    <w:rsid w:val="002B25D0"/>
    <w:rPr>
      <w:rFonts w:ascii="宋体" w:hAnsi="宋体" w:cs="Courier New"/>
      <w:sz w:val="32"/>
      <w:szCs w:val="32"/>
    </w:rPr>
  </w:style>
  <w:style w:type="paragraph" w:customStyle="1" w:styleId="Char2CharCharCharCharCharChar">
    <w:name w:val="Char2 Char Char Char Char Char Char"/>
    <w:basedOn w:val="af8"/>
    <w:qFormat/>
    <w:rsid w:val="002B25D0"/>
    <w:pPr>
      <w:widowControl/>
      <w:spacing w:line="400" w:lineRule="exact"/>
      <w:jc w:val="center"/>
    </w:pPr>
  </w:style>
  <w:style w:type="paragraph" w:customStyle="1" w:styleId="affffe">
    <w:name w:val="??"/>
    <w:qFormat/>
    <w:rsid w:val="002B25D0"/>
    <w:pPr>
      <w:widowControl w:val="0"/>
      <w:overflowPunct w:val="0"/>
      <w:autoSpaceDE w:val="0"/>
      <w:autoSpaceDN w:val="0"/>
      <w:adjustRightInd w:val="0"/>
      <w:jc w:val="both"/>
    </w:pPr>
    <w:rPr>
      <w:rFonts w:ascii="Calibri" w:eastAsia="宋体" w:hAnsi="Calibri" w:cs="Times New Roman"/>
      <w:szCs w:val="20"/>
      <w:lang w:eastAsia="en-US"/>
    </w:rPr>
  </w:style>
  <w:style w:type="paragraph" w:customStyle="1" w:styleId="xl46">
    <w:name w:val="xl46"/>
    <w:basedOn w:val="af8"/>
    <w:qFormat/>
    <w:rsid w:val="002B25D0"/>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f">
    <w:name w:val="图例"/>
    <w:basedOn w:val="af8"/>
    <w:qFormat/>
    <w:rsid w:val="002B25D0"/>
    <w:pPr>
      <w:spacing w:before="120" w:after="120" w:line="360" w:lineRule="auto"/>
      <w:jc w:val="center"/>
    </w:pPr>
    <w:rPr>
      <w:rFonts w:eastAsia="仿宋_GB2312"/>
      <w:b/>
      <w:sz w:val="24"/>
      <w:szCs w:val="20"/>
    </w:rPr>
  </w:style>
  <w:style w:type="paragraph" w:customStyle="1" w:styleId="afffff0">
    <w:name w:val="图文"/>
    <w:basedOn w:val="af8"/>
    <w:qFormat/>
    <w:rsid w:val="002B25D0"/>
    <w:pPr>
      <w:adjustRightInd w:val="0"/>
      <w:snapToGrid w:val="0"/>
      <w:spacing w:after="50" w:line="360" w:lineRule="auto"/>
    </w:pPr>
    <w:rPr>
      <w:sz w:val="24"/>
    </w:rPr>
  </w:style>
  <w:style w:type="paragraph" w:customStyle="1" w:styleId="CharChar1CharCharCharCharCharChar1">
    <w:name w:val="Char Char1 Char Char Char Char Char Char1"/>
    <w:basedOn w:val="af8"/>
    <w:qFormat/>
    <w:rsid w:val="002B25D0"/>
    <w:pPr>
      <w:widowControl/>
      <w:spacing w:after="160" w:line="240" w:lineRule="exact"/>
      <w:jc w:val="left"/>
    </w:pPr>
    <w:rPr>
      <w:rFonts w:ascii="Verdana" w:eastAsia="仿宋_GB2312" w:hAnsi="Verdana"/>
      <w:kern w:val="0"/>
      <w:sz w:val="24"/>
      <w:szCs w:val="20"/>
      <w:lang w:eastAsia="en-US"/>
    </w:rPr>
  </w:style>
  <w:style w:type="paragraph" w:customStyle="1" w:styleId="22222222222222">
    <w:name w:val="22222222222222"/>
    <w:basedOn w:val="af8"/>
    <w:qFormat/>
    <w:rsid w:val="002B25D0"/>
    <w:pPr>
      <w:widowControl/>
      <w:adjustRightInd w:val="0"/>
      <w:spacing w:line="360" w:lineRule="auto"/>
      <w:ind w:firstLineChars="200" w:firstLine="480"/>
      <w:jc w:val="left"/>
    </w:pPr>
    <w:rPr>
      <w:color w:val="FF0000"/>
      <w:kern w:val="0"/>
      <w:sz w:val="24"/>
      <w:szCs w:val="20"/>
    </w:rPr>
  </w:style>
  <w:style w:type="paragraph" w:customStyle="1" w:styleId="-20">
    <w:name w:val="正文须知-2级"/>
    <w:basedOn w:val="af8"/>
    <w:qFormat/>
    <w:rsid w:val="002B25D0"/>
    <w:pPr>
      <w:numPr>
        <w:ilvl w:val="1"/>
        <w:numId w:val="10"/>
      </w:numPr>
      <w:adjustRightInd w:val="0"/>
      <w:snapToGrid w:val="0"/>
      <w:spacing w:line="300" w:lineRule="auto"/>
    </w:pPr>
    <w:rPr>
      <w:rFonts w:ascii="宋体"/>
      <w:sz w:val="24"/>
      <w:szCs w:val="21"/>
    </w:rPr>
  </w:style>
  <w:style w:type="paragraph" w:customStyle="1" w:styleId="xl27">
    <w:name w:val="xl27"/>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CharChar41">
    <w:name w:val="Char Char41"/>
    <w:basedOn w:val="af8"/>
    <w:qFormat/>
    <w:rsid w:val="002B25D0"/>
    <w:pPr>
      <w:widowControl/>
      <w:spacing w:line="400" w:lineRule="exact"/>
      <w:jc w:val="center"/>
    </w:pPr>
  </w:style>
  <w:style w:type="paragraph" w:customStyle="1" w:styleId="xl23">
    <w:name w:val="xl23"/>
    <w:basedOn w:val="af8"/>
    <w:qFormat/>
    <w:rsid w:val="002B25D0"/>
    <w:pPr>
      <w:widowControl/>
      <w:spacing w:before="100" w:beforeAutospacing="1" w:after="100" w:afterAutospacing="1" w:line="360" w:lineRule="auto"/>
      <w:textAlignment w:val="top"/>
    </w:pPr>
    <w:rPr>
      <w:kern w:val="0"/>
      <w:sz w:val="24"/>
      <w:szCs w:val="20"/>
    </w:rPr>
  </w:style>
  <w:style w:type="paragraph" w:customStyle="1" w:styleId="Style160">
    <w:name w:val="_Style 160"/>
    <w:qFormat/>
    <w:rsid w:val="002B25D0"/>
    <w:rPr>
      <w:rFonts w:ascii="Calibri" w:eastAsia="宋体" w:hAnsi="Calibri" w:cs="Times New Roman"/>
      <w:szCs w:val="24"/>
    </w:rPr>
  </w:style>
  <w:style w:type="paragraph" w:customStyle="1" w:styleId="3">
    <w:name w:val="项目编号3"/>
    <w:basedOn w:val="affff5"/>
    <w:qFormat/>
    <w:rsid w:val="002B25D0"/>
    <w:pPr>
      <w:numPr>
        <w:numId w:val="13"/>
      </w:numPr>
    </w:pPr>
  </w:style>
  <w:style w:type="paragraph" w:customStyle="1" w:styleId="1f0">
    <w:name w:val="修订1"/>
    <w:uiPriority w:val="99"/>
    <w:qFormat/>
    <w:rsid w:val="002B25D0"/>
    <w:rPr>
      <w:rFonts w:ascii="Calibri" w:eastAsia="宋体" w:hAnsi="Calibri" w:cs="Times New Roman"/>
      <w:szCs w:val="24"/>
    </w:rPr>
  </w:style>
  <w:style w:type="paragraph" w:customStyle="1" w:styleId="2d">
    <w:name w:val="字元 字元2"/>
    <w:basedOn w:val="af8"/>
    <w:qFormat/>
    <w:rsid w:val="002B25D0"/>
    <w:rPr>
      <w:rFonts w:ascii="Tahoma" w:hAnsi="Tahoma"/>
      <w:sz w:val="24"/>
      <w:szCs w:val="20"/>
    </w:rPr>
  </w:style>
  <w:style w:type="paragraph" w:customStyle="1" w:styleId="xl25">
    <w:name w:val="xl25"/>
    <w:basedOn w:val="af8"/>
    <w:uiPriority w:val="99"/>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Char4">
    <w:name w:val="Char Char4"/>
    <w:basedOn w:val="af8"/>
    <w:qFormat/>
    <w:rsid w:val="002B25D0"/>
    <w:pPr>
      <w:widowControl/>
      <w:spacing w:line="400" w:lineRule="exact"/>
      <w:jc w:val="center"/>
    </w:pPr>
  </w:style>
  <w:style w:type="paragraph" w:customStyle="1" w:styleId="CharCharChar">
    <w:name w:val="Char Char Char"/>
    <w:basedOn w:val="af8"/>
    <w:qFormat/>
    <w:rsid w:val="002B25D0"/>
    <w:rPr>
      <w:rFonts w:ascii="Tahoma" w:hAnsi="Tahoma"/>
      <w:sz w:val="24"/>
      <w:szCs w:val="20"/>
    </w:rPr>
  </w:style>
  <w:style w:type="paragraph" w:customStyle="1" w:styleId="1CharCharCharChar">
    <w:name w:val="1 Char Char Char Char"/>
    <w:basedOn w:val="af8"/>
    <w:qFormat/>
    <w:rsid w:val="002B25D0"/>
    <w:rPr>
      <w:rFonts w:ascii="Tahoma" w:hAnsi="Tahoma"/>
      <w:sz w:val="24"/>
      <w:szCs w:val="20"/>
    </w:rPr>
  </w:style>
  <w:style w:type="paragraph" w:customStyle="1" w:styleId="xl34">
    <w:name w:val="xl34"/>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Charfb">
    <w:name w:val="Char"/>
    <w:basedOn w:val="af8"/>
    <w:qFormat/>
    <w:rsid w:val="002B25D0"/>
    <w:pPr>
      <w:tabs>
        <w:tab w:val="left" w:pos="360"/>
      </w:tabs>
    </w:pPr>
    <w:rPr>
      <w:sz w:val="24"/>
    </w:rPr>
  </w:style>
  <w:style w:type="paragraph" w:customStyle="1" w:styleId="default0">
    <w:name w:val="default"/>
    <w:basedOn w:val="af8"/>
    <w:qFormat/>
    <w:rsid w:val="002B25D0"/>
    <w:pPr>
      <w:widowControl/>
      <w:spacing w:before="100" w:beforeAutospacing="1" w:after="100" w:afterAutospacing="1"/>
      <w:jc w:val="left"/>
    </w:pPr>
    <w:rPr>
      <w:rFonts w:ascii="宋体" w:hAnsi="宋体" w:cs="宋体"/>
      <w:kern w:val="0"/>
      <w:sz w:val="24"/>
    </w:rPr>
  </w:style>
  <w:style w:type="paragraph" w:customStyle="1" w:styleId="xl52">
    <w:name w:val="xl52"/>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Char23">
    <w:name w:val="Char2"/>
    <w:basedOn w:val="af8"/>
    <w:qFormat/>
    <w:rsid w:val="002B25D0"/>
    <w:rPr>
      <w:rFonts w:ascii="Tahoma" w:hAnsi="Tahoma"/>
      <w:sz w:val="24"/>
      <w:szCs w:val="20"/>
    </w:rPr>
  </w:style>
  <w:style w:type="paragraph" w:customStyle="1" w:styleId="font8">
    <w:name w:val="font8"/>
    <w:basedOn w:val="af8"/>
    <w:qFormat/>
    <w:rsid w:val="002B25D0"/>
    <w:pPr>
      <w:widowControl/>
      <w:spacing w:before="100" w:beforeAutospacing="1" w:after="100" w:afterAutospacing="1"/>
      <w:jc w:val="left"/>
    </w:pPr>
    <w:rPr>
      <w:kern w:val="0"/>
      <w:sz w:val="36"/>
      <w:szCs w:val="36"/>
    </w:rPr>
  </w:style>
  <w:style w:type="paragraph" w:customStyle="1" w:styleId="GB2312">
    <w:name w:val="正文 + 楷体_GB2312"/>
    <w:basedOn w:val="af8"/>
    <w:qFormat/>
    <w:rsid w:val="002B25D0"/>
    <w:pPr>
      <w:widowControl/>
      <w:jc w:val="left"/>
    </w:pPr>
    <w:rPr>
      <w:rFonts w:ascii="楷体_GB2312" w:eastAsia="楷体_GB2312" w:cs="Arial"/>
      <w:kern w:val="0"/>
      <w:sz w:val="24"/>
    </w:rPr>
  </w:style>
  <w:style w:type="paragraph" w:customStyle="1" w:styleId="font9">
    <w:name w:val="font9"/>
    <w:basedOn w:val="af8"/>
    <w:qFormat/>
    <w:rsid w:val="002B25D0"/>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ParaCharCharCharChar">
    <w:name w:val="默认段落字体 Para Char Char Char Char"/>
    <w:basedOn w:val="af8"/>
    <w:qFormat/>
    <w:rsid w:val="002B25D0"/>
    <w:rPr>
      <w:rFonts w:ascii="Arial" w:hAnsi="Arial" w:cs="Arial"/>
      <w:szCs w:val="21"/>
    </w:rPr>
  </w:style>
  <w:style w:type="paragraph" w:customStyle="1" w:styleId="2e">
    <w:name w:val="正文缩进2"/>
    <w:basedOn w:val="af8"/>
    <w:qFormat/>
    <w:rsid w:val="002B25D0"/>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a6">
    <w:name w:val="五级条标题"/>
    <w:basedOn w:val="a5"/>
    <w:next w:val="af8"/>
    <w:uiPriority w:val="99"/>
    <w:qFormat/>
    <w:rsid w:val="002B25D0"/>
    <w:pPr>
      <w:numPr>
        <w:ilvl w:val="5"/>
      </w:numPr>
      <w:ind w:left="0" w:hanging="840"/>
      <w:outlineLvl w:val="5"/>
    </w:pPr>
  </w:style>
  <w:style w:type="paragraph" w:customStyle="1" w:styleId="Char30">
    <w:name w:val="Char3"/>
    <w:basedOn w:val="af8"/>
    <w:qFormat/>
    <w:rsid w:val="002B25D0"/>
    <w:pPr>
      <w:tabs>
        <w:tab w:val="left" w:pos="360"/>
      </w:tabs>
    </w:pPr>
    <w:rPr>
      <w:sz w:val="24"/>
    </w:rPr>
  </w:style>
  <w:style w:type="paragraph" w:customStyle="1" w:styleId="afffff1">
    <w:name w:val="文档正文"/>
    <w:basedOn w:val="af8"/>
    <w:qFormat/>
    <w:rsid w:val="002B25D0"/>
    <w:pPr>
      <w:snapToGrid w:val="0"/>
      <w:spacing w:before="120" w:after="120" w:line="180" w:lineRule="auto"/>
    </w:pPr>
    <w:rPr>
      <w:rFonts w:ascii="Arial" w:hAnsi="Arial"/>
      <w:szCs w:val="20"/>
    </w:rPr>
  </w:style>
  <w:style w:type="paragraph" w:customStyle="1" w:styleId="background1">
    <w:name w:val="background1"/>
    <w:basedOn w:val="af8"/>
    <w:qFormat/>
    <w:rsid w:val="002B25D0"/>
    <w:pPr>
      <w:widowControl/>
      <w:spacing w:before="100" w:beforeAutospacing="1" w:after="100" w:afterAutospacing="1"/>
      <w:jc w:val="left"/>
    </w:pPr>
    <w:rPr>
      <w:rFonts w:ascii="宋体" w:hAnsi="宋体" w:cs="宋体"/>
      <w:kern w:val="0"/>
      <w:sz w:val="24"/>
    </w:rPr>
  </w:style>
  <w:style w:type="paragraph" w:customStyle="1" w:styleId="CharCharCharCharCharCharChar1">
    <w:name w:val="Char Char Char Char Char Char Char1"/>
    <w:basedOn w:val="af8"/>
    <w:qFormat/>
    <w:rsid w:val="002B25D0"/>
    <w:pPr>
      <w:snapToGrid w:val="0"/>
      <w:spacing w:line="360" w:lineRule="auto"/>
      <w:ind w:firstLineChars="200" w:firstLine="200"/>
    </w:pPr>
    <w:rPr>
      <w:rFonts w:eastAsia="仿宋_GB2312"/>
      <w:sz w:val="24"/>
    </w:rPr>
  </w:style>
  <w:style w:type="paragraph" w:customStyle="1" w:styleId="CharChar1CharCharCharCharCharCharCharChar">
    <w:name w:val="Char Char1 Char Char Char Char Char Char Char Char"/>
    <w:basedOn w:val="af8"/>
    <w:qFormat/>
    <w:rsid w:val="002B25D0"/>
    <w:pPr>
      <w:widowControl/>
      <w:spacing w:after="160" w:line="240" w:lineRule="exact"/>
      <w:jc w:val="left"/>
    </w:pPr>
    <w:rPr>
      <w:rFonts w:ascii="Verdana" w:hAnsi="Verdana"/>
      <w:kern w:val="0"/>
      <w:sz w:val="20"/>
      <w:szCs w:val="20"/>
      <w:lang w:eastAsia="en-US"/>
    </w:rPr>
  </w:style>
  <w:style w:type="paragraph" w:customStyle="1" w:styleId="TableParagraph">
    <w:name w:val="Table Paragraph"/>
    <w:basedOn w:val="af8"/>
    <w:uiPriority w:val="1"/>
    <w:qFormat/>
    <w:rsid w:val="002B25D0"/>
    <w:pPr>
      <w:autoSpaceDE w:val="0"/>
      <w:autoSpaceDN w:val="0"/>
      <w:jc w:val="left"/>
    </w:pPr>
    <w:rPr>
      <w:rFonts w:ascii="宋体" w:hAnsi="宋体" w:cs="宋体"/>
      <w:kern w:val="0"/>
      <w:sz w:val="22"/>
      <w:szCs w:val="22"/>
      <w:lang w:eastAsia="en-US"/>
    </w:rPr>
  </w:style>
  <w:style w:type="paragraph" w:customStyle="1" w:styleId="2f">
    <w:name w:val="正文文本缩进2"/>
    <w:basedOn w:val="af8"/>
    <w:qFormat/>
    <w:rsid w:val="002B25D0"/>
    <w:pPr>
      <w:spacing w:line="480" w:lineRule="exact"/>
      <w:ind w:firstLineChars="200" w:firstLine="480"/>
    </w:pPr>
    <w:rPr>
      <w:rFonts w:ascii="宋体" w:hAnsi="宋体"/>
      <w:kern w:val="0"/>
      <w:sz w:val="24"/>
      <w:lang w:val="zh-CN"/>
    </w:rPr>
  </w:style>
  <w:style w:type="paragraph" w:customStyle="1" w:styleId="xl38">
    <w:name w:val="xl38"/>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afffff2">
    <w:name w:val="表格文字"/>
    <w:basedOn w:val="aff7"/>
    <w:qFormat/>
    <w:rsid w:val="002B25D0"/>
    <w:pPr>
      <w:spacing w:before="20" w:after="20" w:line="240" w:lineRule="auto"/>
      <w:ind w:firstLine="0"/>
    </w:pPr>
    <w:rPr>
      <w:rFonts w:ascii="Century Gothic" w:hAnsi="Century Gothic"/>
      <w:sz w:val="20"/>
      <w:szCs w:val="20"/>
    </w:rPr>
  </w:style>
  <w:style w:type="paragraph" w:customStyle="1" w:styleId="CharChar1">
    <w:name w:val="Char Char1"/>
    <w:basedOn w:val="aff2"/>
    <w:qFormat/>
    <w:rsid w:val="002B25D0"/>
    <w:rPr>
      <w:rFonts w:ascii="Tahoma" w:hAnsi="Tahoma"/>
      <w:sz w:val="24"/>
    </w:rPr>
  </w:style>
  <w:style w:type="paragraph" w:customStyle="1" w:styleId="Char1CharCharChar1">
    <w:name w:val="Char1 Char Char Char1"/>
    <w:basedOn w:val="af8"/>
    <w:qFormat/>
    <w:rsid w:val="002B25D0"/>
    <w:rPr>
      <w:rFonts w:ascii="Tahoma" w:hAnsi="Tahoma" w:cs="仿宋_GB2312"/>
      <w:sz w:val="24"/>
      <w:szCs w:val="28"/>
    </w:rPr>
  </w:style>
  <w:style w:type="paragraph" w:customStyle="1" w:styleId="afffff3">
    <w:name w:val="缺省文本"/>
    <w:basedOn w:val="af8"/>
    <w:link w:val="Charfc"/>
    <w:qFormat/>
    <w:rsid w:val="002B25D0"/>
    <w:pPr>
      <w:autoSpaceDE w:val="0"/>
      <w:autoSpaceDN w:val="0"/>
      <w:adjustRightInd w:val="0"/>
      <w:jc w:val="left"/>
    </w:pPr>
    <w:rPr>
      <w:kern w:val="0"/>
      <w:sz w:val="24"/>
    </w:rPr>
  </w:style>
  <w:style w:type="paragraph" w:customStyle="1" w:styleId="xl48">
    <w:name w:val="xl48"/>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2f0">
    <w:name w:val="列出段落2"/>
    <w:basedOn w:val="af8"/>
    <w:uiPriority w:val="34"/>
    <w:qFormat/>
    <w:rsid w:val="002B25D0"/>
    <w:pPr>
      <w:ind w:firstLineChars="200" w:firstLine="420"/>
    </w:pPr>
    <w:rPr>
      <w:szCs w:val="22"/>
    </w:rPr>
  </w:style>
  <w:style w:type="paragraph" w:customStyle="1" w:styleId="xl45">
    <w:name w:val="xl45"/>
    <w:basedOn w:val="af8"/>
    <w:qFormat/>
    <w:rsid w:val="002B25D0"/>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30">
    <w:name w:val="xl30"/>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26">
    <w:name w:val="xl26"/>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7">
    <w:name w:val="xl37"/>
    <w:basedOn w:val="af8"/>
    <w:qFormat/>
    <w:rsid w:val="002B25D0"/>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1f1">
    <w:name w:val="列出段落1"/>
    <w:basedOn w:val="af8"/>
    <w:link w:val="ListParagraphChar"/>
    <w:qFormat/>
    <w:rsid w:val="002B25D0"/>
    <w:pPr>
      <w:ind w:firstLineChars="200" w:firstLine="420"/>
    </w:pPr>
    <w:rPr>
      <w:szCs w:val="22"/>
    </w:rPr>
  </w:style>
  <w:style w:type="character" w:customStyle="1" w:styleId="ListParagraphChar">
    <w:name w:val="List Paragraph Char"/>
    <w:link w:val="1f1"/>
    <w:qFormat/>
    <w:locked/>
    <w:rsid w:val="002B25D0"/>
    <w:rPr>
      <w:rFonts w:ascii="Calibri" w:eastAsia="宋体" w:hAnsi="Calibri" w:cs="Times New Roman"/>
    </w:rPr>
  </w:style>
  <w:style w:type="paragraph" w:customStyle="1" w:styleId="xl35">
    <w:name w:val="xl35"/>
    <w:basedOn w:val="af8"/>
    <w:qFormat/>
    <w:rsid w:val="002B25D0"/>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1f2">
    <w:name w:val="字元 字元1"/>
    <w:basedOn w:val="af8"/>
    <w:qFormat/>
    <w:rsid w:val="002B25D0"/>
    <w:rPr>
      <w:rFonts w:ascii="Tahoma" w:hAnsi="Tahoma"/>
      <w:sz w:val="24"/>
      <w:szCs w:val="20"/>
    </w:rPr>
  </w:style>
  <w:style w:type="paragraph" w:customStyle="1" w:styleId="font5">
    <w:name w:val="font5"/>
    <w:basedOn w:val="af8"/>
    <w:qFormat/>
    <w:rsid w:val="002B25D0"/>
    <w:pPr>
      <w:widowControl/>
      <w:spacing w:before="100" w:beforeAutospacing="1" w:after="100" w:afterAutospacing="1"/>
      <w:jc w:val="left"/>
    </w:pPr>
    <w:rPr>
      <w:rFonts w:ascii="宋体" w:hAnsi="宋体" w:cs="宋体"/>
      <w:kern w:val="0"/>
      <w:sz w:val="18"/>
      <w:szCs w:val="18"/>
    </w:rPr>
  </w:style>
  <w:style w:type="paragraph" w:customStyle="1" w:styleId="xl29">
    <w:name w:val="xl29"/>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Char210">
    <w:name w:val="Char21"/>
    <w:basedOn w:val="af8"/>
    <w:qFormat/>
    <w:rsid w:val="002B25D0"/>
    <w:rPr>
      <w:rFonts w:ascii="Tahoma" w:hAnsi="Tahoma"/>
      <w:sz w:val="24"/>
      <w:szCs w:val="20"/>
    </w:rPr>
  </w:style>
  <w:style w:type="table" w:customStyle="1" w:styleId="TableNormal">
    <w:name w:val="Table Normal"/>
    <w:uiPriority w:val="2"/>
    <w:unhideWhenUsed/>
    <w:qFormat/>
    <w:rsid w:val="002B25D0"/>
    <w:pPr>
      <w:widowControl w:val="0"/>
      <w:autoSpaceDE w:val="0"/>
      <w:autoSpaceDN w:val="0"/>
    </w:pPr>
    <w:rPr>
      <w:rFonts w:ascii="Times New Roman" w:eastAsia="宋体" w:hAnsi="Times New Roman" w:cs="Times New Roman"/>
      <w:kern w:val="0"/>
      <w:sz w:val="22"/>
      <w:lang w:eastAsia="en-US"/>
    </w:rPr>
    <w:tblPr>
      <w:tblCellMar>
        <w:top w:w="0" w:type="dxa"/>
        <w:left w:w="0" w:type="dxa"/>
        <w:bottom w:w="0" w:type="dxa"/>
        <w:right w:w="0" w:type="dxa"/>
      </w:tblCellMar>
    </w:tblPr>
  </w:style>
  <w:style w:type="table" w:customStyle="1" w:styleId="TableGrid">
    <w:name w:val="TableGrid"/>
    <w:qFormat/>
    <w:rsid w:val="002B25D0"/>
    <w:rPr>
      <w:rFonts w:ascii="Times New Roman" w:eastAsia="等线" w:hAnsi="Times New Roman" w:cs="Times New Roman"/>
      <w:kern w:val="0"/>
      <w:sz w:val="22"/>
      <w:lang w:eastAsia="en-US"/>
    </w:rPr>
    <w:tblPr>
      <w:tblCellMar>
        <w:top w:w="0" w:type="dxa"/>
        <w:left w:w="0" w:type="dxa"/>
        <w:bottom w:w="0" w:type="dxa"/>
        <w:right w:w="0" w:type="dxa"/>
      </w:tblCellMar>
    </w:tblPr>
  </w:style>
  <w:style w:type="character" w:customStyle="1" w:styleId="Char31">
    <w:name w:val="纯文本 Char3"/>
    <w:qFormat/>
    <w:rsid w:val="002B25D0"/>
    <w:rPr>
      <w:rFonts w:ascii="宋体" w:eastAsia="宋体" w:hAnsi="Courier New"/>
      <w:kern w:val="2"/>
      <w:sz w:val="21"/>
      <w:lang w:val="en-US" w:eastAsia="zh-CN" w:bidi="ar-SA"/>
    </w:rPr>
  </w:style>
  <w:style w:type="paragraph" w:customStyle="1" w:styleId="SOW">
    <w:name w:val="SOW正文"/>
    <w:basedOn w:val="af8"/>
    <w:qFormat/>
    <w:rsid w:val="002B25D0"/>
    <w:pPr>
      <w:snapToGrid w:val="0"/>
      <w:spacing w:before="120" w:line="400" w:lineRule="exact"/>
      <w:ind w:firstLine="425"/>
    </w:pPr>
    <w:rPr>
      <w:rFonts w:ascii="Times New Roman" w:hAnsi="Times New Roman"/>
      <w:sz w:val="24"/>
      <w:szCs w:val="20"/>
    </w:rPr>
  </w:style>
  <w:style w:type="character" w:customStyle="1" w:styleId="Char40">
    <w:name w:val="纯文本 Char4"/>
    <w:qFormat/>
    <w:rsid w:val="002B25D0"/>
    <w:rPr>
      <w:rFonts w:ascii="宋体" w:eastAsia="宋体" w:hAnsi="Courier New"/>
      <w:kern w:val="2"/>
      <w:sz w:val="21"/>
      <w:lang w:val="en-US" w:eastAsia="zh-CN" w:bidi="ar-SA"/>
    </w:rPr>
  </w:style>
  <w:style w:type="paragraph" w:customStyle="1" w:styleId="xl72">
    <w:name w:val="xl72"/>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0"/>
      <w:szCs w:val="20"/>
    </w:rPr>
  </w:style>
  <w:style w:type="paragraph" w:customStyle="1" w:styleId="xl73">
    <w:name w:val="xl73"/>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4">
    <w:name w:val="xl74"/>
    <w:basedOn w:val="af8"/>
    <w:uiPriority w:val="99"/>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5">
    <w:name w:val="xl75"/>
    <w:basedOn w:val="af8"/>
    <w:uiPriority w:val="99"/>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6">
    <w:name w:val="xl76"/>
    <w:basedOn w:val="af8"/>
    <w:uiPriority w:val="99"/>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0"/>
      <w:szCs w:val="20"/>
    </w:rPr>
  </w:style>
  <w:style w:type="paragraph" w:customStyle="1" w:styleId="xl77">
    <w:name w:val="xl77"/>
    <w:basedOn w:val="af8"/>
    <w:uiPriority w:val="99"/>
    <w:qFormat/>
    <w:rsid w:val="002B25D0"/>
    <w:pPr>
      <w:widowControl/>
      <w:spacing w:before="100" w:beforeAutospacing="1" w:after="100" w:afterAutospacing="1"/>
      <w:jc w:val="center"/>
    </w:pPr>
    <w:rPr>
      <w:rFonts w:ascii="宋体" w:hAnsi="宋体" w:cs="宋体"/>
      <w:kern w:val="0"/>
      <w:sz w:val="20"/>
      <w:szCs w:val="20"/>
    </w:rPr>
  </w:style>
  <w:style w:type="paragraph" w:customStyle="1" w:styleId="xl78">
    <w:name w:val="xl78"/>
    <w:basedOn w:val="af8"/>
    <w:uiPriority w:val="99"/>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9">
    <w:name w:val="xl79"/>
    <w:basedOn w:val="af8"/>
    <w:uiPriority w:val="99"/>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0">
    <w:name w:val="xl80"/>
    <w:basedOn w:val="af8"/>
    <w:uiPriority w:val="99"/>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1">
    <w:name w:val="xl81"/>
    <w:basedOn w:val="af8"/>
    <w:uiPriority w:val="99"/>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2">
    <w:name w:val="xl82"/>
    <w:basedOn w:val="af8"/>
    <w:uiPriority w:val="99"/>
    <w:qFormat/>
    <w:rsid w:val="002B25D0"/>
    <w:pPr>
      <w:widowControl/>
      <w:spacing w:before="100" w:beforeAutospacing="1" w:after="100" w:afterAutospacing="1"/>
      <w:jc w:val="center"/>
    </w:pPr>
    <w:rPr>
      <w:rFonts w:ascii="宋体" w:hAnsi="宋体" w:cs="宋体"/>
      <w:kern w:val="0"/>
      <w:sz w:val="20"/>
      <w:szCs w:val="20"/>
    </w:rPr>
  </w:style>
  <w:style w:type="character" w:customStyle="1" w:styleId="2Char10">
    <w:name w:val="正文文本 2 Char1"/>
    <w:basedOn w:val="afa"/>
    <w:link w:val="28"/>
    <w:qFormat/>
    <w:rsid w:val="002B25D0"/>
    <w:rPr>
      <w:szCs w:val="24"/>
    </w:rPr>
  </w:style>
  <w:style w:type="character" w:customStyle="1" w:styleId="CharChar3">
    <w:name w:val="Char Char3"/>
    <w:qFormat/>
    <w:locked/>
    <w:rsid w:val="002B25D0"/>
    <w:rPr>
      <w:rFonts w:ascii="宋体" w:eastAsia="宋体" w:hAnsi="宋体"/>
      <w:sz w:val="18"/>
      <w:szCs w:val="18"/>
      <w:lang w:val="en-US" w:eastAsia="zh-CN" w:bidi="ar-SA"/>
    </w:rPr>
  </w:style>
  <w:style w:type="character" w:customStyle="1" w:styleId="Bodytext1">
    <w:name w:val="Body text|1_"/>
    <w:basedOn w:val="afa"/>
    <w:link w:val="Bodytext10"/>
    <w:uiPriority w:val="99"/>
    <w:unhideWhenUsed/>
    <w:qFormat/>
    <w:rsid w:val="002B25D0"/>
    <w:rPr>
      <w:rFonts w:ascii="宋体" w:hAnsi="宋体"/>
      <w:sz w:val="28"/>
      <w:shd w:val="clear" w:color="auto" w:fill="FFFFFF"/>
      <w:lang w:val="zh-CN"/>
    </w:rPr>
  </w:style>
  <w:style w:type="paragraph" w:customStyle="1" w:styleId="Bodytext10">
    <w:name w:val="Body text|1"/>
    <w:basedOn w:val="af8"/>
    <w:link w:val="Bodytext1"/>
    <w:uiPriority w:val="99"/>
    <w:unhideWhenUsed/>
    <w:qFormat/>
    <w:rsid w:val="002B25D0"/>
    <w:pPr>
      <w:shd w:val="clear" w:color="auto" w:fill="FFFFFF"/>
      <w:spacing w:line="415" w:lineRule="auto"/>
      <w:ind w:firstLine="400"/>
    </w:pPr>
    <w:rPr>
      <w:rFonts w:ascii="宋体" w:eastAsiaTheme="minorEastAsia" w:hAnsi="宋体" w:cstheme="minorBidi"/>
      <w:sz w:val="28"/>
      <w:szCs w:val="22"/>
      <w:lang w:val="zh-CN"/>
    </w:rPr>
  </w:style>
  <w:style w:type="character" w:customStyle="1" w:styleId="1111111199999Char">
    <w:name w:val="1111111199999 Char"/>
    <w:link w:val="1111111199999"/>
    <w:qFormat/>
    <w:locked/>
    <w:rsid w:val="002B25D0"/>
  </w:style>
  <w:style w:type="paragraph" w:customStyle="1" w:styleId="1111111199999">
    <w:name w:val="1111111199999"/>
    <w:basedOn w:val="af8"/>
    <w:link w:val="1111111199999Char"/>
    <w:qFormat/>
    <w:rsid w:val="002B25D0"/>
    <w:pPr>
      <w:widowControl/>
      <w:spacing w:beforeLines="50" w:line="240" w:lineRule="exact"/>
      <w:ind w:firstLineChars="214" w:firstLine="514"/>
      <w:jc w:val="left"/>
    </w:pPr>
    <w:rPr>
      <w:rFonts w:asciiTheme="minorHAnsi" w:eastAsiaTheme="minorEastAsia" w:hAnsiTheme="minorHAnsi" w:cstheme="minorBidi"/>
      <w:szCs w:val="22"/>
    </w:rPr>
  </w:style>
  <w:style w:type="character" w:customStyle="1" w:styleId="GB23120">
    <w:name w:val="样式 (中文) 仿宋_GB2312 三号"/>
    <w:qFormat/>
    <w:rsid w:val="002B25D0"/>
    <w:rPr>
      <w:rFonts w:ascii="仿宋_GB2312" w:eastAsia="仿宋_GB2312" w:hint="eastAsia"/>
      <w:sz w:val="32"/>
    </w:rPr>
  </w:style>
  <w:style w:type="character" w:customStyle="1" w:styleId="Char19">
    <w:name w:val="正文文本 Char1"/>
    <w:basedOn w:val="afa"/>
    <w:uiPriority w:val="99"/>
    <w:qFormat/>
    <w:rsid w:val="002B25D0"/>
    <w:rPr>
      <w:szCs w:val="24"/>
    </w:rPr>
  </w:style>
  <w:style w:type="character" w:customStyle="1" w:styleId="Char1a">
    <w:name w:val="文档结构图 Char1"/>
    <w:basedOn w:val="afa"/>
    <w:qFormat/>
    <w:rsid w:val="002B25D0"/>
    <w:rPr>
      <w:sz w:val="24"/>
      <w:szCs w:val="24"/>
      <w:shd w:val="clear" w:color="auto" w:fill="000080"/>
    </w:rPr>
  </w:style>
  <w:style w:type="character" w:customStyle="1" w:styleId="2Char11">
    <w:name w:val="正文文本缩进 2 Char1"/>
    <w:basedOn w:val="afa"/>
    <w:qFormat/>
    <w:rsid w:val="002B25D0"/>
    <w:rPr>
      <w:sz w:val="24"/>
      <w:szCs w:val="24"/>
    </w:rPr>
  </w:style>
  <w:style w:type="paragraph" w:customStyle="1" w:styleId="CharCharCharChar">
    <w:name w:val="Char Char Char Char"/>
    <w:basedOn w:val="af8"/>
    <w:qFormat/>
    <w:rsid w:val="002B25D0"/>
    <w:rPr>
      <w:rFonts w:ascii="Times New Roman" w:hAnsi="Times New Roman"/>
      <w:sz w:val="24"/>
      <w:szCs w:val="36"/>
    </w:rPr>
  </w:style>
  <w:style w:type="character" w:customStyle="1" w:styleId="Char1b">
    <w:name w:val="批注框文本 Char1"/>
    <w:basedOn w:val="afa"/>
    <w:uiPriority w:val="99"/>
    <w:qFormat/>
    <w:rsid w:val="002B25D0"/>
    <w:rPr>
      <w:rFonts w:cs="Times New Roman"/>
      <w:sz w:val="18"/>
      <w:szCs w:val="18"/>
    </w:rPr>
  </w:style>
  <w:style w:type="paragraph" w:customStyle="1" w:styleId="afffff4">
    <w:name w:val="正文文字缩进"/>
    <w:qFormat/>
    <w:rsid w:val="002B25D0"/>
    <w:pPr>
      <w:spacing w:line="351" w:lineRule="atLeast"/>
      <w:ind w:firstLine="555"/>
      <w:textAlignment w:val="baseline"/>
    </w:pPr>
    <w:rPr>
      <w:rFonts w:ascii="Times New Roman" w:eastAsia="宋体" w:hAnsi="Times New Roman" w:cs="Times New Roman"/>
      <w:color w:val="000000"/>
      <w:kern w:val="0"/>
      <w:sz w:val="28"/>
      <w:szCs w:val="20"/>
    </w:rPr>
  </w:style>
  <w:style w:type="paragraph" w:customStyle="1" w:styleId="1f3">
    <w:name w:val="样式1"/>
    <w:basedOn w:val="16"/>
    <w:link w:val="1Char2"/>
    <w:qFormat/>
    <w:rsid w:val="002B25D0"/>
    <w:pPr>
      <w:autoSpaceDE/>
      <w:autoSpaceDN/>
      <w:adjustRightInd/>
      <w:spacing w:before="340" w:after="330" w:line="640" w:lineRule="exact"/>
    </w:pPr>
    <w:rPr>
      <w:rFonts w:ascii="方正小标宋简体" w:eastAsia="方正小标宋简体" w:hAnsi="华文中宋"/>
      <w:b w:val="0"/>
      <w:bCs/>
      <w:sz w:val="44"/>
      <w:szCs w:val="44"/>
    </w:rPr>
  </w:style>
  <w:style w:type="paragraph" w:customStyle="1" w:styleId="120">
    <w:name w:val="列出段落12"/>
    <w:basedOn w:val="af8"/>
    <w:qFormat/>
    <w:rsid w:val="002B25D0"/>
    <w:pPr>
      <w:widowControl/>
      <w:ind w:left="720" w:firstLine="360"/>
      <w:jc w:val="left"/>
    </w:pPr>
    <w:rPr>
      <w:kern w:val="0"/>
      <w:sz w:val="22"/>
      <w:szCs w:val="20"/>
      <w:lang w:eastAsia="en-US"/>
    </w:rPr>
  </w:style>
  <w:style w:type="paragraph" w:customStyle="1" w:styleId="110">
    <w:name w:val="列出段落11"/>
    <w:basedOn w:val="af8"/>
    <w:qFormat/>
    <w:rsid w:val="002B25D0"/>
    <w:pPr>
      <w:widowControl/>
      <w:spacing w:line="351" w:lineRule="atLeast"/>
      <w:ind w:firstLineChars="200" w:firstLine="420"/>
      <w:textAlignment w:val="baseline"/>
    </w:pPr>
    <w:rPr>
      <w:rFonts w:ascii="Times New Roman" w:hAnsi="Times New Roman"/>
      <w:color w:val="000000"/>
      <w:kern w:val="0"/>
      <w:sz w:val="20"/>
      <w:szCs w:val="20"/>
      <w:lang w:val="zh-CN"/>
    </w:rPr>
  </w:style>
  <w:style w:type="paragraph" w:customStyle="1" w:styleId="37">
    <w:name w:val="样式3"/>
    <w:basedOn w:val="16"/>
    <w:link w:val="3Char3"/>
    <w:qFormat/>
    <w:rsid w:val="002B25D0"/>
    <w:pPr>
      <w:autoSpaceDE/>
      <w:autoSpaceDN/>
      <w:adjustRightInd/>
      <w:spacing w:before="340" w:after="330" w:line="640" w:lineRule="exact"/>
    </w:pPr>
    <w:rPr>
      <w:rFonts w:ascii="方正小标宋简体" w:eastAsia="方正小标宋简体" w:hAnsi="华文中宋"/>
      <w:b w:val="0"/>
      <w:bCs/>
      <w:sz w:val="44"/>
      <w:szCs w:val="44"/>
    </w:rPr>
  </w:style>
  <w:style w:type="character" w:customStyle="1" w:styleId="150">
    <w:name w:val="15"/>
    <w:basedOn w:val="afa"/>
    <w:qFormat/>
    <w:rsid w:val="002B25D0"/>
    <w:rPr>
      <w:rFonts w:ascii="宋体" w:eastAsia="宋体" w:hAnsi="宋体" w:hint="eastAsia"/>
      <w:color w:val="000000"/>
      <w:sz w:val="20"/>
      <w:szCs w:val="20"/>
    </w:rPr>
  </w:style>
  <w:style w:type="paragraph" w:customStyle="1" w:styleId="1f4">
    <w:name w:val="正文1"/>
    <w:link w:val="Charfd"/>
    <w:qFormat/>
    <w:rsid w:val="002B25D0"/>
    <w:pPr>
      <w:jc w:val="both"/>
    </w:pPr>
    <w:rPr>
      <w:rFonts w:ascii="宋体" w:eastAsia="宋体" w:hAnsi="宋体" w:cs="宋体"/>
      <w:szCs w:val="21"/>
    </w:rPr>
  </w:style>
  <w:style w:type="paragraph" w:customStyle="1" w:styleId="38">
    <w:name w:val="列出段落3"/>
    <w:basedOn w:val="af8"/>
    <w:qFormat/>
    <w:rsid w:val="002B25D0"/>
    <w:pPr>
      <w:ind w:firstLineChars="200" w:firstLine="420"/>
    </w:pPr>
    <w:rPr>
      <w:rFonts w:ascii="Times New Roman" w:hAnsi="Times New Roman"/>
      <w:kern w:val="0"/>
      <w:sz w:val="24"/>
    </w:rPr>
  </w:style>
  <w:style w:type="character" w:customStyle="1" w:styleId="font11">
    <w:name w:val="font11"/>
    <w:basedOn w:val="afa"/>
    <w:qFormat/>
    <w:rsid w:val="002B25D0"/>
    <w:rPr>
      <w:rFonts w:ascii="宋体" w:eastAsia="宋体" w:hAnsi="宋体" w:cs="宋体" w:hint="eastAsia"/>
      <w:color w:val="000000"/>
      <w:sz w:val="20"/>
      <w:szCs w:val="20"/>
      <w:u w:val="none"/>
    </w:rPr>
  </w:style>
  <w:style w:type="paragraph" w:customStyle="1" w:styleId="H-TextFormat">
    <w:name w:val="H-TextFormat"/>
    <w:qFormat/>
    <w:rsid w:val="002B25D0"/>
    <w:pPr>
      <w:autoSpaceDE w:val="0"/>
      <w:autoSpaceDN w:val="0"/>
      <w:adjustRightInd w:val="0"/>
    </w:pPr>
    <w:rPr>
      <w:rFonts w:ascii="Arial" w:eastAsia="宋体" w:hAnsi="Arial" w:cs="Arial"/>
      <w:kern w:val="0"/>
      <w:sz w:val="22"/>
      <w:lang w:eastAsia="en-US"/>
    </w:rPr>
  </w:style>
  <w:style w:type="paragraph" w:customStyle="1" w:styleId="BalloonText1">
    <w:name w:val="Balloon Text1"/>
    <w:basedOn w:val="af8"/>
    <w:semiHidden/>
    <w:qFormat/>
    <w:rsid w:val="002B25D0"/>
    <w:rPr>
      <w:rFonts w:ascii="Times New Roman" w:hAnsi="Times New Roman"/>
      <w:sz w:val="18"/>
      <w:szCs w:val="18"/>
    </w:rPr>
  </w:style>
  <w:style w:type="character" w:customStyle="1" w:styleId="Anrede1IhrZeichen">
    <w:name w:val="Anrede1IhrZeichen"/>
    <w:basedOn w:val="afa"/>
    <w:qFormat/>
    <w:rsid w:val="002B25D0"/>
    <w:rPr>
      <w:rFonts w:ascii="Arial" w:hAnsi="Arial"/>
      <w:sz w:val="20"/>
    </w:rPr>
  </w:style>
  <w:style w:type="paragraph" w:customStyle="1" w:styleId="AbsatzTableFormat">
    <w:name w:val="AbsatzTableFormat"/>
    <w:basedOn w:val="af8"/>
    <w:qFormat/>
    <w:rsid w:val="002B25D0"/>
    <w:pPr>
      <w:widowControl/>
      <w:jc w:val="left"/>
    </w:pPr>
    <w:rPr>
      <w:rFonts w:ascii="Times New Roman" w:hAnsi="Times New Roman"/>
      <w:bCs/>
      <w:kern w:val="0"/>
      <w:sz w:val="22"/>
      <w:szCs w:val="20"/>
      <w:lang w:val="pt-BR" w:eastAsia="en-US"/>
    </w:rPr>
  </w:style>
  <w:style w:type="paragraph" w:customStyle="1" w:styleId="Char1CharChar">
    <w:name w:val="Char1 Char Char"/>
    <w:basedOn w:val="af8"/>
    <w:qFormat/>
    <w:rsid w:val="002B25D0"/>
    <w:pPr>
      <w:adjustRightInd w:val="0"/>
      <w:spacing w:line="360" w:lineRule="auto"/>
    </w:pPr>
    <w:rPr>
      <w:rFonts w:ascii="Times New Roman" w:hAnsi="Times New Roman"/>
      <w:kern w:val="0"/>
      <w:sz w:val="24"/>
      <w:szCs w:val="20"/>
    </w:rPr>
  </w:style>
  <w:style w:type="character" w:customStyle="1" w:styleId="ca-3">
    <w:name w:val="ca-3"/>
    <w:basedOn w:val="afa"/>
    <w:qFormat/>
    <w:rsid w:val="002B25D0"/>
  </w:style>
  <w:style w:type="paragraph" w:customStyle="1" w:styleId="Style2">
    <w:name w:val="_Style 2"/>
    <w:basedOn w:val="af8"/>
    <w:uiPriority w:val="34"/>
    <w:qFormat/>
    <w:rsid w:val="002B25D0"/>
    <w:pPr>
      <w:ind w:firstLineChars="200" w:firstLine="420"/>
    </w:pPr>
    <w:rPr>
      <w:szCs w:val="20"/>
    </w:rPr>
  </w:style>
  <w:style w:type="paragraph" w:customStyle="1" w:styleId="2f1">
    <w:name w:val="修订2"/>
    <w:hidden/>
    <w:uiPriority w:val="99"/>
    <w:qFormat/>
    <w:rsid w:val="002B25D0"/>
    <w:rPr>
      <w:rFonts w:ascii="Times New Roman" w:eastAsia="宋体" w:hAnsi="Times New Roman" w:cs="Times New Roman"/>
      <w:szCs w:val="21"/>
    </w:rPr>
  </w:style>
  <w:style w:type="character" w:customStyle="1" w:styleId="CharAttribute0">
    <w:name w:val="CharAttribute0"/>
    <w:qFormat/>
    <w:rsid w:val="002B25D0"/>
    <w:rPr>
      <w:rFonts w:ascii="Times New Roman" w:eastAsia="宋体"/>
      <w:sz w:val="21"/>
    </w:rPr>
  </w:style>
  <w:style w:type="paragraph" w:customStyle="1" w:styleId="ParaAttribute13">
    <w:name w:val="ParaAttribute13"/>
    <w:qFormat/>
    <w:rsid w:val="002B25D0"/>
    <w:pPr>
      <w:widowControl w:val="0"/>
      <w:wordWrap w:val="0"/>
      <w:ind w:left="-106"/>
    </w:pPr>
    <w:rPr>
      <w:rFonts w:ascii="Times New Roman" w:eastAsia="Batang" w:hAnsi="Times New Roman" w:cs="Times New Roman"/>
      <w:kern w:val="0"/>
    </w:rPr>
  </w:style>
  <w:style w:type="paragraph" w:customStyle="1" w:styleId="1f5">
    <w:name w:val="列表段落1"/>
    <w:basedOn w:val="af8"/>
    <w:uiPriority w:val="34"/>
    <w:qFormat/>
    <w:rsid w:val="002B25D0"/>
    <w:pPr>
      <w:ind w:firstLineChars="200" w:firstLine="420"/>
    </w:pPr>
    <w:rPr>
      <w:szCs w:val="22"/>
    </w:rPr>
  </w:style>
  <w:style w:type="character" w:customStyle="1" w:styleId="afffff5">
    <w:name w:val="批注框文本 字符"/>
    <w:basedOn w:val="afa"/>
    <w:uiPriority w:val="99"/>
    <w:semiHidden/>
    <w:qFormat/>
    <w:rsid w:val="002B25D0"/>
    <w:rPr>
      <w:rFonts w:ascii="Times New Roman" w:eastAsia="宋体" w:hAnsi="Times New Roman" w:cs="Times New Roman"/>
      <w:sz w:val="18"/>
      <w:szCs w:val="18"/>
    </w:rPr>
  </w:style>
  <w:style w:type="paragraph" w:customStyle="1" w:styleId="210">
    <w:name w:val="中等深浅网格 21"/>
    <w:uiPriority w:val="1"/>
    <w:qFormat/>
    <w:rsid w:val="002B25D0"/>
    <w:rPr>
      <w:rFonts w:ascii="Calibri" w:eastAsia="宋体" w:hAnsi="Calibri" w:cs="Times New Roman"/>
      <w:kern w:val="0"/>
      <w:sz w:val="22"/>
    </w:rPr>
  </w:style>
  <w:style w:type="paragraph" w:customStyle="1" w:styleId="Style1">
    <w:name w:val="_Style 1"/>
    <w:basedOn w:val="af8"/>
    <w:uiPriority w:val="34"/>
    <w:qFormat/>
    <w:rsid w:val="002B25D0"/>
    <w:pPr>
      <w:ind w:firstLineChars="200" w:firstLine="420"/>
    </w:pPr>
    <w:rPr>
      <w:szCs w:val="22"/>
    </w:rPr>
  </w:style>
  <w:style w:type="character" w:customStyle="1" w:styleId="afffff6">
    <w:name w:val="页眉 字符"/>
    <w:basedOn w:val="afa"/>
    <w:qFormat/>
    <w:rsid w:val="002B25D0"/>
    <w:rPr>
      <w:rFonts w:ascii="Times New Roman" w:eastAsia="宋体" w:hAnsi="Times New Roman" w:cs="Times New Roman"/>
      <w:sz w:val="18"/>
      <w:szCs w:val="18"/>
    </w:rPr>
  </w:style>
  <w:style w:type="character" w:customStyle="1" w:styleId="afffff7">
    <w:name w:val="页脚 字符"/>
    <w:basedOn w:val="afa"/>
    <w:uiPriority w:val="99"/>
    <w:qFormat/>
    <w:rsid w:val="002B25D0"/>
    <w:rPr>
      <w:rFonts w:ascii="Times New Roman" w:eastAsia="宋体" w:hAnsi="Times New Roman" w:cs="Times New Roman"/>
      <w:sz w:val="18"/>
      <w:szCs w:val="18"/>
    </w:rPr>
  </w:style>
  <w:style w:type="paragraph" w:customStyle="1" w:styleId="msolistparagraph0">
    <w:name w:val="msolistparagraph"/>
    <w:basedOn w:val="af8"/>
    <w:qFormat/>
    <w:rsid w:val="002B25D0"/>
    <w:pPr>
      <w:ind w:firstLineChars="200" w:firstLine="420"/>
    </w:pPr>
    <w:rPr>
      <w:szCs w:val="22"/>
    </w:rPr>
  </w:style>
  <w:style w:type="character" w:customStyle="1" w:styleId="Bodytext2">
    <w:name w:val="Body text|2_"/>
    <w:basedOn w:val="afa"/>
    <w:link w:val="Bodytext22"/>
    <w:qFormat/>
    <w:rsid w:val="002B25D0"/>
    <w:rPr>
      <w:rFonts w:ascii="PMingLiU" w:eastAsia="PMingLiU" w:hAnsi="PMingLiU" w:cs="PMingLiU"/>
      <w:sz w:val="18"/>
      <w:szCs w:val="18"/>
      <w:shd w:val="clear" w:color="auto" w:fill="FFFFFF"/>
    </w:rPr>
  </w:style>
  <w:style w:type="paragraph" w:customStyle="1" w:styleId="Bodytext22">
    <w:name w:val="Body text|22"/>
    <w:basedOn w:val="af8"/>
    <w:link w:val="Bodytext2"/>
    <w:qFormat/>
    <w:rsid w:val="002B25D0"/>
    <w:pPr>
      <w:shd w:val="clear" w:color="auto" w:fill="FFFFFF"/>
      <w:spacing w:after="360" w:line="180" w:lineRule="exact"/>
      <w:ind w:hanging="360"/>
      <w:jc w:val="distribute"/>
    </w:pPr>
    <w:rPr>
      <w:rFonts w:ascii="PMingLiU" w:eastAsia="PMingLiU" w:hAnsi="PMingLiU" w:cs="PMingLiU"/>
      <w:sz w:val="18"/>
      <w:szCs w:val="18"/>
    </w:rPr>
  </w:style>
  <w:style w:type="character" w:customStyle="1" w:styleId="style23">
    <w:name w:val="style23"/>
    <w:basedOn w:val="afa"/>
    <w:qFormat/>
    <w:rsid w:val="002B25D0"/>
    <w:rPr>
      <w:rFonts w:ascii="Times New Roman" w:eastAsia="宋体" w:hAnsi="Times New Roman" w:cs="Times New Roman"/>
    </w:rPr>
  </w:style>
  <w:style w:type="character" w:customStyle="1" w:styleId="content-right8zs401">
    <w:name w:val="content-right_8zs401"/>
    <w:basedOn w:val="afa"/>
    <w:qFormat/>
    <w:rsid w:val="002B25D0"/>
    <w:rPr>
      <w:rFonts w:ascii="Times New Roman" w:eastAsia="宋体" w:hAnsi="Times New Roman" w:cs="Times New Roman"/>
    </w:rPr>
  </w:style>
  <w:style w:type="character" w:customStyle="1" w:styleId="fright2">
    <w:name w:val="fright2"/>
    <w:basedOn w:val="afa"/>
    <w:qFormat/>
    <w:rsid w:val="002B25D0"/>
    <w:rPr>
      <w:rFonts w:ascii="Times New Roman" w:eastAsia="宋体" w:hAnsi="Times New Roman" w:cs="Times New Roman"/>
    </w:rPr>
  </w:style>
  <w:style w:type="character" w:customStyle="1" w:styleId="ecd20recommlink">
    <w:name w:val="ec_d20_recomm_link"/>
    <w:basedOn w:val="afa"/>
    <w:qFormat/>
    <w:rsid w:val="002B25D0"/>
    <w:rPr>
      <w:rFonts w:ascii="Times New Roman" w:eastAsia="宋体" w:hAnsi="Times New Roman" w:cs="Times New Roman"/>
      <w:sz w:val="19"/>
      <w:szCs w:val="19"/>
      <w:shd w:val="clear" w:color="auto" w:fill="F5F5F6"/>
    </w:rPr>
  </w:style>
  <w:style w:type="character" w:customStyle="1" w:styleId="c-icon">
    <w:name w:val="c-icon"/>
    <w:basedOn w:val="afa"/>
    <w:qFormat/>
    <w:rsid w:val="002B25D0"/>
    <w:rPr>
      <w:rFonts w:ascii="Times New Roman" w:eastAsia="宋体" w:hAnsi="Times New Roman" w:cs="Times New Roman"/>
    </w:rPr>
  </w:style>
  <w:style w:type="character" w:customStyle="1" w:styleId="hover27">
    <w:name w:val="hover27"/>
    <w:basedOn w:val="afa"/>
    <w:qFormat/>
    <w:rsid w:val="002B25D0"/>
    <w:rPr>
      <w:rFonts w:ascii="Times New Roman" w:eastAsia="宋体" w:hAnsi="Times New Roman" w:cs="Times New Roman"/>
    </w:rPr>
  </w:style>
  <w:style w:type="character" w:customStyle="1" w:styleId="hover28">
    <w:name w:val="hover28"/>
    <w:basedOn w:val="afa"/>
    <w:qFormat/>
    <w:rsid w:val="002B25D0"/>
    <w:rPr>
      <w:rFonts w:ascii="Times New Roman" w:eastAsia="宋体" w:hAnsi="Times New Roman" w:cs="Times New Roman"/>
      <w:color w:val="315EFB"/>
    </w:rPr>
  </w:style>
  <w:style w:type="paragraph" w:customStyle="1" w:styleId="Style7">
    <w:name w:val="_Style 7"/>
    <w:basedOn w:val="af8"/>
    <w:next w:val="afffd"/>
    <w:qFormat/>
    <w:rsid w:val="002B25D0"/>
    <w:pPr>
      <w:ind w:firstLineChars="200" w:firstLine="420"/>
    </w:pPr>
    <w:rPr>
      <w:rFonts w:eastAsiaTheme="minorEastAsia" w:cstheme="minorBidi"/>
      <w:szCs w:val="22"/>
    </w:rPr>
  </w:style>
  <w:style w:type="character" w:customStyle="1" w:styleId="fontstyle01">
    <w:name w:val="fontstyle01"/>
    <w:basedOn w:val="afa"/>
    <w:qFormat/>
    <w:rsid w:val="002B25D0"/>
    <w:rPr>
      <w:rFonts w:ascii="宋体" w:eastAsia="宋体" w:hAnsi="宋体" w:cs="Times New Roman" w:hint="eastAsia"/>
      <w:color w:val="000000"/>
      <w:sz w:val="22"/>
      <w:szCs w:val="22"/>
    </w:rPr>
  </w:style>
  <w:style w:type="character" w:customStyle="1" w:styleId="font41">
    <w:name w:val="font41"/>
    <w:basedOn w:val="afa"/>
    <w:qFormat/>
    <w:rsid w:val="002B25D0"/>
    <w:rPr>
      <w:rFonts w:ascii="宋体" w:eastAsia="宋体" w:hAnsi="宋体" w:cs="宋体" w:hint="eastAsia"/>
      <w:color w:val="000000"/>
      <w:sz w:val="24"/>
      <w:szCs w:val="24"/>
      <w:u w:val="none"/>
    </w:rPr>
  </w:style>
  <w:style w:type="character" w:customStyle="1" w:styleId="font21">
    <w:name w:val="font21"/>
    <w:basedOn w:val="afa"/>
    <w:qFormat/>
    <w:rsid w:val="002B25D0"/>
    <w:rPr>
      <w:rFonts w:ascii="微软雅黑" w:eastAsia="微软雅黑" w:hAnsi="微软雅黑" w:cs="微软雅黑"/>
      <w:color w:val="000000"/>
      <w:sz w:val="24"/>
      <w:szCs w:val="24"/>
      <w:u w:val="none"/>
    </w:rPr>
  </w:style>
  <w:style w:type="character" w:customStyle="1" w:styleId="afffff8">
    <w:name w:val="日期 字符"/>
    <w:qFormat/>
    <w:rsid w:val="002B25D0"/>
    <w:rPr>
      <w:rFonts w:ascii="Times New Roman" w:eastAsia="宋体" w:hAnsi="Times New Roman" w:cs="Times New Roman"/>
    </w:rPr>
  </w:style>
  <w:style w:type="paragraph" w:customStyle="1" w:styleId="MediumGrid21">
    <w:name w:val="Medium Grid 21"/>
    <w:uiPriority w:val="1"/>
    <w:qFormat/>
    <w:rsid w:val="002B25D0"/>
    <w:rPr>
      <w:rFonts w:ascii="Calibri" w:eastAsia="宋体" w:hAnsi="Calibri" w:cs="Times New Roman"/>
      <w:kern w:val="0"/>
      <w:sz w:val="22"/>
    </w:rPr>
  </w:style>
  <w:style w:type="paragraph" w:customStyle="1" w:styleId="ColorfulList-Accent11">
    <w:name w:val="Colorful List - Accent 11"/>
    <w:basedOn w:val="af8"/>
    <w:uiPriority w:val="34"/>
    <w:qFormat/>
    <w:rsid w:val="002B25D0"/>
    <w:pPr>
      <w:widowControl/>
      <w:spacing w:after="200" w:line="276" w:lineRule="auto"/>
      <w:ind w:left="720"/>
      <w:contextualSpacing/>
      <w:jc w:val="left"/>
    </w:pPr>
    <w:rPr>
      <w:kern w:val="0"/>
      <w:sz w:val="22"/>
      <w:szCs w:val="22"/>
    </w:rPr>
  </w:style>
  <w:style w:type="character" w:customStyle="1" w:styleId="1f6">
    <w:name w:val="标题 1 字符"/>
    <w:qFormat/>
    <w:rsid w:val="002B25D0"/>
    <w:rPr>
      <w:rFonts w:ascii="黑体" w:eastAsia="黑体" w:hAnsi="Times New Roman" w:cs="Times New Roman"/>
      <w:kern w:val="44"/>
    </w:rPr>
  </w:style>
  <w:style w:type="character" w:customStyle="1" w:styleId="font81">
    <w:name w:val="font81"/>
    <w:basedOn w:val="afa"/>
    <w:qFormat/>
    <w:rsid w:val="002B25D0"/>
    <w:rPr>
      <w:rFonts w:ascii="Segoe UI Symbol" w:eastAsia="Segoe UI Symbol" w:hAnsi="Segoe UI Symbol" w:cs="Segoe UI Symbol"/>
      <w:color w:val="000000"/>
      <w:sz w:val="22"/>
      <w:szCs w:val="22"/>
      <w:u w:val="none"/>
    </w:rPr>
  </w:style>
  <w:style w:type="character" w:customStyle="1" w:styleId="1Char10">
    <w:name w:val="标题 1 Char1"/>
    <w:uiPriority w:val="9"/>
    <w:qFormat/>
    <w:rsid w:val="002B25D0"/>
    <w:rPr>
      <w:rFonts w:ascii="Times New Roman" w:eastAsia="宋体" w:hAnsi="Times New Roman" w:cs="Times New Roman"/>
      <w:b/>
      <w:bCs/>
      <w:kern w:val="44"/>
      <w:sz w:val="32"/>
      <w:szCs w:val="44"/>
    </w:rPr>
  </w:style>
  <w:style w:type="paragraph" w:customStyle="1" w:styleId="-manu">
    <w:name w:val="正文-manu"/>
    <w:basedOn w:val="af8"/>
    <w:qFormat/>
    <w:rsid w:val="002B25D0"/>
    <w:pPr>
      <w:spacing w:line="300" w:lineRule="auto"/>
    </w:pPr>
    <w:rPr>
      <w:rFonts w:asciiTheme="minorHAnsi" w:eastAsiaTheme="minorEastAsia" w:hAnsiTheme="minorHAnsi" w:cstheme="minorBidi"/>
      <w:b/>
      <w:snapToGrid w:val="0"/>
      <w:kern w:val="0"/>
      <w:sz w:val="24"/>
      <w:szCs w:val="20"/>
    </w:rPr>
  </w:style>
  <w:style w:type="paragraph" w:customStyle="1" w:styleId="111">
    <w:name w:val="列表段落11"/>
    <w:basedOn w:val="af8"/>
    <w:qFormat/>
    <w:rsid w:val="002B25D0"/>
    <w:pPr>
      <w:ind w:firstLineChars="200" w:firstLine="420"/>
    </w:pPr>
    <w:rPr>
      <w:szCs w:val="22"/>
    </w:rPr>
  </w:style>
  <w:style w:type="paragraph" w:customStyle="1" w:styleId="CharCharCharCharCharChar">
    <w:name w:val="Char Char Char Char Char Char"/>
    <w:basedOn w:val="af8"/>
    <w:qFormat/>
    <w:rsid w:val="002B25D0"/>
    <w:rPr>
      <w:rFonts w:ascii="Times New Roman" w:hAnsi="Times New Roman"/>
    </w:rPr>
  </w:style>
  <w:style w:type="paragraph" w:customStyle="1" w:styleId="1110">
    <w:name w:val="正文缩进111"/>
    <w:basedOn w:val="af8"/>
    <w:qFormat/>
    <w:rsid w:val="002B25D0"/>
    <w:pPr>
      <w:ind w:firstLine="420"/>
    </w:pPr>
    <w:rPr>
      <w:rFonts w:asciiTheme="minorHAnsi" w:eastAsiaTheme="minorEastAsia" w:hAnsiTheme="minorHAnsi" w:cstheme="minorBidi"/>
      <w:kern w:val="0"/>
      <w:sz w:val="20"/>
      <w:szCs w:val="22"/>
    </w:rPr>
  </w:style>
  <w:style w:type="character" w:customStyle="1" w:styleId="font31">
    <w:name w:val="font31"/>
    <w:basedOn w:val="afa"/>
    <w:qFormat/>
    <w:rsid w:val="002B25D0"/>
    <w:rPr>
      <w:rFonts w:ascii="Arial" w:eastAsia="宋体" w:hAnsi="Arial" w:cs="Arial" w:hint="default"/>
      <w:color w:val="000000"/>
      <w:sz w:val="18"/>
      <w:szCs w:val="18"/>
      <w:u w:val="none"/>
      <w:lang w:val="en-US" w:eastAsia="zh-CN" w:bidi="ar-SA"/>
    </w:rPr>
  </w:style>
  <w:style w:type="character" w:customStyle="1" w:styleId="src">
    <w:name w:val="src"/>
    <w:qFormat/>
    <w:rsid w:val="002B25D0"/>
    <w:rPr>
      <w:rFonts w:asciiTheme="minorHAnsi" w:eastAsiaTheme="minorEastAsia" w:hAnsiTheme="minorHAnsi" w:cstheme="minorBidi"/>
      <w:kern w:val="2"/>
      <w:sz w:val="21"/>
      <w:szCs w:val="22"/>
      <w:lang w:val="en-US" w:eastAsia="zh-CN" w:bidi="ar-SA"/>
    </w:rPr>
  </w:style>
  <w:style w:type="paragraph" w:customStyle="1" w:styleId="Bodytext20">
    <w:name w:val="Body text|2"/>
    <w:basedOn w:val="af8"/>
    <w:qFormat/>
    <w:rsid w:val="002B25D0"/>
    <w:pPr>
      <w:spacing w:after="90"/>
    </w:pPr>
    <w:rPr>
      <w:rFonts w:asciiTheme="minorHAnsi" w:eastAsiaTheme="minorEastAsia" w:hAnsiTheme="minorHAnsi" w:cstheme="minorBidi"/>
      <w:sz w:val="22"/>
      <w:szCs w:val="22"/>
    </w:rPr>
  </w:style>
  <w:style w:type="paragraph" w:customStyle="1" w:styleId="Char1CharCharChar">
    <w:name w:val="Char1 Char Char Char"/>
    <w:basedOn w:val="af8"/>
    <w:qFormat/>
    <w:rsid w:val="002B25D0"/>
    <w:pPr>
      <w:widowControl/>
      <w:spacing w:after="160" w:line="240" w:lineRule="exact"/>
      <w:jc w:val="left"/>
    </w:pPr>
    <w:rPr>
      <w:rFonts w:ascii="Verdana" w:eastAsia="楷体_GB2312" w:hAnsi="Verdana"/>
      <w:b/>
      <w:i/>
      <w:iCs/>
      <w:color w:val="000000"/>
      <w:kern w:val="0"/>
      <w:sz w:val="20"/>
      <w:szCs w:val="20"/>
      <w:lang w:eastAsia="en-US"/>
    </w:rPr>
  </w:style>
  <w:style w:type="character" w:customStyle="1" w:styleId="Char1c">
    <w:name w:val="批注主题 Char1"/>
    <w:basedOn w:val="Char11"/>
    <w:qFormat/>
    <w:rsid w:val="002B25D0"/>
    <w:rPr>
      <w:rFonts w:ascii="Calibri" w:eastAsia="宋体" w:hAnsi="Calibri" w:cs="Times New Roman"/>
      <w:b/>
      <w:bCs/>
      <w:szCs w:val="24"/>
    </w:rPr>
  </w:style>
  <w:style w:type="paragraph" w:customStyle="1" w:styleId="Style39">
    <w:name w:val="_Style 39"/>
    <w:basedOn w:val="af8"/>
    <w:next w:val="afffd"/>
    <w:uiPriority w:val="34"/>
    <w:qFormat/>
    <w:rsid w:val="002B25D0"/>
    <w:pPr>
      <w:ind w:firstLineChars="200" w:firstLine="420"/>
    </w:pPr>
    <w:rPr>
      <w:rFonts w:ascii="等线" w:eastAsia="等线" w:hAnsi="等线"/>
      <w:szCs w:val="22"/>
    </w:rPr>
  </w:style>
  <w:style w:type="paragraph" w:customStyle="1" w:styleId="Afffff9">
    <w:name w:val="正文 A"/>
    <w:qFormat/>
    <w:rsid w:val="002B25D0"/>
    <w:pPr>
      <w:framePr w:wrap="around" w:hAnchor="text" w:y="1"/>
      <w:widowControl w:val="0"/>
      <w:jc w:val="both"/>
    </w:pPr>
    <w:rPr>
      <w:rFonts w:ascii="Arial Unicode MS" w:eastAsia="Arial Unicode MS" w:hAnsi="Arial Unicode MS" w:cs="Arial Unicode MS" w:hint="eastAsia"/>
      <w:color w:val="000000"/>
      <w:szCs w:val="21"/>
      <w:u w:color="000000"/>
    </w:rPr>
  </w:style>
  <w:style w:type="paragraph" w:customStyle="1" w:styleId="Style4">
    <w:name w:val="_Style 4"/>
    <w:basedOn w:val="af8"/>
    <w:next w:val="afffd"/>
    <w:uiPriority w:val="34"/>
    <w:qFormat/>
    <w:rsid w:val="002B25D0"/>
    <w:pPr>
      <w:widowControl/>
      <w:ind w:left="720"/>
      <w:contextualSpacing/>
      <w:jc w:val="left"/>
    </w:pPr>
    <w:rPr>
      <w:kern w:val="0"/>
      <w:sz w:val="24"/>
      <w:lang w:eastAsia="en-US" w:bidi="en-US"/>
    </w:rPr>
  </w:style>
  <w:style w:type="paragraph" w:customStyle="1" w:styleId="font12">
    <w:name w:val="font12"/>
    <w:basedOn w:val="af8"/>
    <w:qFormat/>
    <w:rsid w:val="002B25D0"/>
    <w:pPr>
      <w:jc w:val="left"/>
    </w:pPr>
    <w:rPr>
      <w:rFonts w:asciiTheme="minorHAnsi" w:eastAsiaTheme="minorEastAsia" w:hAnsiTheme="minorHAnsi"/>
      <w:kern w:val="0"/>
      <w:sz w:val="18"/>
      <w:szCs w:val="18"/>
    </w:rPr>
  </w:style>
  <w:style w:type="paragraph" w:customStyle="1" w:styleId="afffffa">
    <w:name w:val="段"/>
    <w:link w:val="Charfe"/>
    <w:qFormat/>
    <w:rsid w:val="002B25D0"/>
    <w:pPr>
      <w:autoSpaceDE w:val="0"/>
      <w:autoSpaceDN w:val="0"/>
      <w:ind w:firstLineChars="200" w:firstLine="200"/>
      <w:jc w:val="both"/>
    </w:pPr>
    <w:rPr>
      <w:rFonts w:ascii="宋体" w:eastAsia="宋体" w:hAnsi="Times New Roman" w:cs="Times New Roman"/>
      <w:kern w:val="0"/>
      <w:szCs w:val="20"/>
    </w:rPr>
  </w:style>
  <w:style w:type="paragraph" w:customStyle="1" w:styleId="p1">
    <w:name w:val="p1"/>
    <w:basedOn w:val="af8"/>
    <w:qFormat/>
    <w:rsid w:val="002B25D0"/>
    <w:pPr>
      <w:jc w:val="left"/>
    </w:pPr>
    <w:rPr>
      <w:rFonts w:ascii="pingfang sc" w:eastAsia="pingfang sc" w:hAnsi="pingfang sc"/>
      <w:color w:val="000000"/>
      <w:kern w:val="0"/>
      <w:sz w:val="26"/>
      <w:szCs w:val="26"/>
    </w:rPr>
  </w:style>
  <w:style w:type="character" w:customStyle="1" w:styleId="s1">
    <w:name w:val="s1"/>
    <w:basedOn w:val="afa"/>
    <w:qFormat/>
    <w:rsid w:val="002B25D0"/>
    <w:rPr>
      <w:rFonts w:ascii=".applesystemuifontrounded" w:eastAsia=".applesystemuifontrounded" w:hAnsi=".applesystemuifontrounded" w:cs=".applesystemuifontrounded" w:hint="default"/>
      <w:sz w:val="26"/>
      <w:szCs w:val="26"/>
    </w:rPr>
  </w:style>
  <w:style w:type="paragraph" w:customStyle="1" w:styleId="afffffb">
    <w:name w:val="我得正文样式"/>
    <w:basedOn w:val="af8"/>
    <w:qFormat/>
    <w:rsid w:val="002B25D0"/>
    <w:pPr>
      <w:adjustRightInd w:val="0"/>
      <w:snapToGrid w:val="0"/>
      <w:spacing w:line="360" w:lineRule="auto"/>
    </w:pPr>
    <w:rPr>
      <w:rFonts w:ascii="Arial" w:eastAsia="幼圆" w:hAnsi="Arial" w:cstheme="minorBidi"/>
      <w:sz w:val="15"/>
      <w:szCs w:val="15"/>
    </w:rPr>
  </w:style>
  <w:style w:type="paragraph" w:customStyle="1" w:styleId="Body1">
    <w:name w:val="Body 1"/>
    <w:qFormat/>
    <w:rsid w:val="002B25D0"/>
    <w:pPr>
      <w:outlineLvl w:val="0"/>
    </w:pPr>
    <w:rPr>
      <w:rFonts w:ascii="Helvetica" w:eastAsia="Arial Unicode MS" w:hAnsi="Helvetica" w:cs="宋体"/>
      <w:b/>
      <w:color w:val="000000"/>
      <w:kern w:val="0"/>
      <w:u w:color="000000"/>
    </w:rPr>
  </w:style>
  <w:style w:type="character" w:customStyle="1" w:styleId="font51">
    <w:name w:val="font51"/>
    <w:basedOn w:val="afa"/>
    <w:qFormat/>
    <w:rsid w:val="002B25D0"/>
    <w:rPr>
      <w:rFonts w:ascii="Arial" w:hAnsi="Arial" w:cs="Arial"/>
      <w:color w:val="000000"/>
      <w:sz w:val="22"/>
      <w:szCs w:val="22"/>
      <w:u w:val="none"/>
    </w:rPr>
  </w:style>
  <w:style w:type="paragraph" w:customStyle="1" w:styleId="font0">
    <w:name w:val="font0"/>
    <w:basedOn w:val="af8"/>
    <w:qFormat/>
    <w:rsid w:val="002B25D0"/>
    <w:pPr>
      <w:widowControl/>
      <w:spacing w:before="100" w:beforeAutospacing="1" w:after="100" w:afterAutospacing="1"/>
      <w:jc w:val="left"/>
    </w:pPr>
    <w:rPr>
      <w:rFonts w:ascii="宋体" w:hAnsi="宋体" w:cs="宋体"/>
      <w:color w:val="000000"/>
      <w:kern w:val="0"/>
      <w:sz w:val="22"/>
      <w:szCs w:val="22"/>
    </w:rPr>
  </w:style>
  <w:style w:type="paragraph" w:customStyle="1" w:styleId="font1">
    <w:name w:val="font1"/>
    <w:basedOn w:val="af8"/>
    <w:qFormat/>
    <w:rsid w:val="002B25D0"/>
    <w:pPr>
      <w:widowControl/>
      <w:spacing w:before="100" w:beforeAutospacing="1" w:after="100" w:afterAutospacing="1"/>
      <w:jc w:val="left"/>
    </w:pPr>
    <w:rPr>
      <w:rFonts w:ascii="宋体" w:hAnsi="宋体" w:cs="宋体"/>
      <w:color w:val="000000"/>
      <w:kern w:val="0"/>
      <w:sz w:val="22"/>
      <w:szCs w:val="22"/>
    </w:rPr>
  </w:style>
  <w:style w:type="paragraph" w:customStyle="1" w:styleId="font2">
    <w:name w:val="font2"/>
    <w:basedOn w:val="af8"/>
    <w:qFormat/>
    <w:rsid w:val="002B25D0"/>
    <w:pPr>
      <w:widowControl/>
      <w:spacing w:before="100" w:beforeAutospacing="1" w:after="100" w:afterAutospacing="1"/>
      <w:jc w:val="left"/>
    </w:pPr>
    <w:rPr>
      <w:rFonts w:ascii="宋体" w:hAnsi="宋体" w:cs="宋体"/>
      <w:color w:val="000000"/>
      <w:kern w:val="0"/>
      <w:sz w:val="22"/>
      <w:szCs w:val="22"/>
    </w:rPr>
  </w:style>
  <w:style w:type="paragraph" w:customStyle="1" w:styleId="font3">
    <w:name w:val="font3"/>
    <w:basedOn w:val="af8"/>
    <w:qFormat/>
    <w:rsid w:val="002B25D0"/>
    <w:pPr>
      <w:widowControl/>
      <w:spacing w:before="100" w:beforeAutospacing="1" w:after="100" w:afterAutospacing="1"/>
      <w:jc w:val="left"/>
    </w:pPr>
    <w:rPr>
      <w:rFonts w:ascii="Arial" w:hAnsi="Arial" w:cs="Arial"/>
      <w:color w:val="000000"/>
      <w:kern w:val="0"/>
      <w:sz w:val="22"/>
      <w:szCs w:val="22"/>
    </w:rPr>
  </w:style>
  <w:style w:type="paragraph" w:customStyle="1" w:styleId="et3">
    <w:name w:val="et3"/>
    <w:basedOn w:val="af8"/>
    <w:qFormat/>
    <w:rsid w:val="002B25D0"/>
    <w:pPr>
      <w:widowControl/>
      <w:spacing w:before="100" w:beforeAutospacing="1" w:after="100" w:afterAutospacing="1"/>
      <w:jc w:val="left"/>
    </w:pPr>
    <w:rPr>
      <w:rFonts w:ascii="宋体" w:hAnsi="宋体" w:cs="宋体"/>
      <w:color w:val="000000"/>
      <w:kern w:val="0"/>
      <w:sz w:val="24"/>
    </w:rPr>
  </w:style>
  <w:style w:type="paragraph" w:customStyle="1" w:styleId="et4">
    <w:name w:val="et4"/>
    <w:basedOn w:val="af8"/>
    <w:qFormat/>
    <w:rsid w:val="002B25D0"/>
    <w:pPr>
      <w:widowControl/>
      <w:spacing w:before="100" w:beforeAutospacing="1" w:after="100" w:afterAutospacing="1"/>
      <w:jc w:val="left"/>
    </w:pPr>
    <w:rPr>
      <w:rFonts w:ascii="宋体" w:hAnsi="宋体" w:cs="宋体"/>
      <w:kern w:val="0"/>
      <w:sz w:val="24"/>
    </w:rPr>
  </w:style>
  <w:style w:type="paragraph" w:customStyle="1" w:styleId="et5">
    <w:name w:val="et5"/>
    <w:basedOn w:val="af8"/>
    <w:qFormat/>
    <w:rsid w:val="002B25D0"/>
    <w:pPr>
      <w:widowControl/>
      <w:spacing w:before="100" w:beforeAutospacing="1" w:after="100" w:afterAutospacing="1"/>
      <w:jc w:val="left"/>
      <w:textAlignment w:val="bottom"/>
    </w:pPr>
    <w:rPr>
      <w:rFonts w:ascii="宋体" w:hAnsi="宋体" w:cs="宋体"/>
      <w:kern w:val="0"/>
      <w:sz w:val="24"/>
    </w:rPr>
  </w:style>
  <w:style w:type="paragraph" w:customStyle="1" w:styleId="et7">
    <w:name w:val="et7"/>
    <w:basedOn w:val="af8"/>
    <w:qFormat/>
    <w:rsid w:val="002B25D0"/>
    <w:pPr>
      <w:widowControl/>
      <w:spacing w:before="100" w:beforeAutospacing="1" w:after="100" w:afterAutospacing="1"/>
      <w:jc w:val="center"/>
    </w:pPr>
    <w:rPr>
      <w:rFonts w:ascii="宋体" w:hAnsi="宋体" w:cs="宋体"/>
      <w:kern w:val="0"/>
      <w:sz w:val="24"/>
    </w:rPr>
  </w:style>
  <w:style w:type="paragraph" w:customStyle="1" w:styleId="et8">
    <w:name w:val="et8"/>
    <w:basedOn w:val="af8"/>
    <w:qFormat/>
    <w:rsid w:val="002B25D0"/>
    <w:pPr>
      <w:widowControl/>
      <w:shd w:val="clear" w:color="auto" w:fill="FFFFFF"/>
      <w:spacing w:before="100" w:beforeAutospacing="1" w:after="100" w:afterAutospacing="1"/>
      <w:jc w:val="left"/>
    </w:pPr>
    <w:rPr>
      <w:rFonts w:ascii="宋体" w:hAnsi="宋体" w:cs="宋体"/>
      <w:kern w:val="0"/>
      <w:sz w:val="24"/>
    </w:rPr>
  </w:style>
  <w:style w:type="paragraph" w:customStyle="1" w:styleId="et10">
    <w:name w:val="et10"/>
    <w:basedOn w:val="af8"/>
    <w:qFormat/>
    <w:rsid w:val="002B25D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11">
    <w:name w:val="et11"/>
    <w:basedOn w:val="af8"/>
    <w:qFormat/>
    <w:rsid w:val="002B25D0"/>
    <w:pPr>
      <w:widowControl/>
      <w:pBdr>
        <w:top w:val="single" w:sz="4" w:space="0" w:color="000000"/>
        <w:left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12">
    <w:name w:val="et12"/>
    <w:basedOn w:val="af8"/>
    <w:qFormat/>
    <w:rsid w:val="002B25D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13">
    <w:name w:val="et13"/>
    <w:basedOn w:val="af8"/>
    <w:qFormat/>
    <w:rsid w:val="002B25D0"/>
    <w:pPr>
      <w:widowControl/>
      <w:pBdr>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14">
    <w:name w:val="et14"/>
    <w:basedOn w:val="af8"/>
    <w:qFormat/>
    <w:rsid w:val="002B25D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15">
    <w:name w:val="et15"/>
    <w:basedOn w:val="af8"/>
    <w:qFormat/>
    <w:rsid w:val="002B25D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17">
    <w:name w:val="et17"/>
    <w:basedOn w:val="af8"/>
    <w:qFormat/>
    <w:rsid w:val="002B25D0"/>
    <w:pPr>
      <w:widowControl/>
      <w:pBdr>
        <w:top w:val="single" w:sz="4" w:space="0" w:color="000000"/>
        <w:left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20">
    <w:name w:val="et20"/>
    <w:basedOn w:val="af8"/>
    <w:qFormat/>
    <w:rsid w:val="002B25D0"/>
    <w:pPr>
      <w:widowControl/>
      <w:pBdr>
        <w:left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21">
    <w:name w:val="et21"/>
    <w:basedOn w:val="af8"/>
    <w:qFormat/>
    <w:rsid w:val="002B25D0"/>
    <w:pPr>
      <w:widowControl/>
      <w:pBdr>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22">
    <w:name w:val="et22"/>
    <w:basedOn w:val="af8"/>
    <w:qFormat/>
    <w:rsid w:val="002B25D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24">
    <w:name w:val="et24"/>
    <w:basedOn w:val="af8"/>
    <w:qFormat/>
    <w:rsid w:val="002B25D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30">
    <w:name w:val="et30"/>
    <w:basedOn w:val="af8"/>
    <w:qFormat/>
    <w:rsid w:val="002B25D0"/>
    <w:pPr>
      <w:widowControl/>
      <w:pBdr>
        <w:left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32">
    <w:name w:val="et32"/>
    <w:basedOn w:val="af8"/>
    <w:qFormat/>
    <w:rsid w:val="002B25D0"/>
    <w:pPr>
      <w:widowControl/>
      <w:pBdr>
        <w:top w:val="single" w:sz="4" w:space="0" w:color="000000"/>
        <w:left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33">
    <w:name w:val="et33"/>
    <w:basedOn w:val="af8"/>
    <w:qFormat/>
    <w:rsid w:val="002B25D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37">
    <w:name w:val="et37"/>
    <w:basedOn w:val="af8"/>
    <w:qFormat/>
    <w:rsid w:val="002B25D0"/>
    <w:pPr>
      <w:widowControl/>
      <w:pBdr>
        <w:left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38">
    <w:name w:val="et38"/>
    <w:basedOn w:val="af8"/>
    <w:qFormat/>
    <w:rsid w:val="002B25D0"/>
    <w:pPr>
      <w:widowControl/>
      <w:pBdr>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2f2">
    <w:name w:val="2"/>
    <w:basedOn w:val="af8"/>
    <w:next w:val="afffd"/>
    <w:uiPriority w:val="1"/>
    <w:qFormat/>
    <w:rsid w:val="002B25D0"/>
    <w:pPr>
      <w:spacing w:before="43"/>
      <w:ind w:left="386" w:hanging="266"/>
    </w:pPr>
    <w:rPr>
      <w:rFonts w:ascii="宋体" w:hAnsi="宋体" w:cs="宋体"/>
      <w:szCs w:val="22"/>
      <w:lang w:val="zh-CN" w:bidi="zh-CN"/>
    </w:rPr>
  </w:style>
  <w:style w:type="paragraph" w:customStyle="1" w:styleId="TableText">
    <w:name w:val="Table Text"/>
    <w:basedOn w:val="af8"/>
    <w:link w:val="TableTextChar"/>
    <w:qFormat/>
    <w:rsid w:val="002B25D0"/>
    <w:pPr>
      <w:widowControl/>
      <w:kinsoku w:val="0"/>
      <w:autoSpaceDE w:val="0"/>
      <w:autoSpaceDN w:val="0"/>
      <w:adjustRightInd w:val="0"/>
      <w:snapToGrid w:val="0"/>
      <w:jc w:val="left"/>
      <w:textAlignment w:val="baseline"/>
    </w:pPr>
    <w:rPr>
      <w:rFonts w:ascii="宋体" w:hAnsi="宋体" w:cs="宋体"/>
      <w:snapToGrid w:val="0"/>
      <w:color w:val="000000"/>
      <w:kern w:val="0"/>
      <w:sz w:val="23"/>
      <w:szCs w:val="23"/>
      <w:lang w:eastAsia="en-US"/>
    </w:rPr>
  </w:style>
  <w:style w:type="character" w:customStyle="1" w:styleId="content-right8zs40">
    <w:name w:val="content-right_8zs40"/>
    <w:basedOn w:val="afa"/>
    <w:qFormat/>
    <w:rsid w:val="002B25D0"/>
  </w:style>
  <w:style w:type="character" w:customStyle="1" w:styleId="Char1d">
    <w:name w:val="无间隔 Char1"/>
    <w:uiPriority w:val="1"/>
    <w:qFormat/>
    <w:rsid w:val="002B25D0"/>
    <w:rPr>
      <w:kern w:val="2"/>
      <w:sz w:val="21"/>
      <w:szCs w:val="24"/>
    </w:rPr>
  </w:style>
  <w:style w:type="character" w:customStyle="1" w:styleId="CharChar6">
    <w:name w:val="Char Char6"/>
    <w:qFormat/>
    <w:rsid w:val="002B25D0"/>
    <w:rPr>
      <w:rFonts w:eastAsia="宋体"/>
      <w:kern w:val="2"/>
      <w:sz w:val="21"/>
      <w:lang w:val="en-US" w:eastAsia="zh-CN" w:bidi="ar-SA"/>
    </w:rPr>
  </w:style>
  <w:style w:type="character" w:customStyle="1" w:styleId="font01">
    <w:name w:val="font01"/>
    <w:qFormat/>
    <w:rsid w:val="002B25D0"/>
    <w:rPr>
      <w:rFonts w:ascii="宋体" w:eastAsia="宋体" w:hAnsi="宋体" w:cs="宋体" w:hint="eastAsia"/>
      <w:color w:val="000000"/>
      <w:sz w:val="24"/>
      <w:szCs w:val="24"/>
      <w:u w:val="none"/>
    </w:rPr>
  </w:style>
  <w:style w:type="paragraph" w:customStyle="1" w:styleId="afffffc">
    <w:name w:val="页眉与页脚"/>
    <w:qFormat/>
    <w:rsid w:val="002B25D0"/>
    <w:pPr>
      <w:framePr w:wrap="around" w:hAnchor="text" w:y="1"/>
      <w:tabs>
        <w:tab w:val="right" w:pos="9020"/>
      </w:tabs>
    </w:pPr>
    <w:rPr>
      <w:rFonts w:ascii="Helvetica Neue" w:eastAsia="Arial Unicode MS" w:hAnsi="Helvetica Neue" w:cs="Times New Roman"/>
      <w:color w:val="000000"/>
      <w:kern w:val="0"/>
      <w:sz w:val="24"/>
      <w:szCs w:val="24"/>
    </w:rPr>
  </w:style>
  <w:style w:type="paragraph" w:customStyle="1" w:styleId="afffffd">
    <w:name w:val="样式"/>
    <w:basedOn w:val="af8"/>
    <w:next w:val="aff9"/>
    <w:qFormat/>
    <w:rsid w:val="002B25D0"/>
    <w:rPr>
      <w:rFonts w:ascii="宋体" w:hAnsi="Courier New" w:cs="宋体"/>
      <w:szCs w:val="21"/>
    </w:rPr>
  </w:style>
  <w:style w:type="paragraph" w:customStyle="1" w:styleId="NewNewNewNewNewNewNewNewNewNewNewNewNewNewNew">
    <w:name w:val="正文 New New New New New New New New New New New New New New New"/>
    <w:qFormat/>
    <w:rsid w:val="002B25D0"/>
    <w:pPr>
      <w:widowControl w:val="0"/>
      <w:jc w:val="both"/>
    </w:pPr>
    <w:rPr>
      <w:rFonts w:ascii="Times New Roman" w:eastAsia="宋体" w:hAnsi="Times New Roman" w:cs="Times New Roman"/>
      <w:szCs w:val="24"/>
    </w:rPr>
  </w:style>
  <w:style w:type="paragraph" w:customStyle="1" w:styleId="Web">
    <w:name w:val="普通 (Web)"/>
    <w:basedOn w:val="af8"/>
    <w:qFormat/>
    <w:rsid w:val="002B25D0"/>
    <w:pPr>
      <w:widowControl/>
      <w:spacing w:before="100" w:after="100"/>
      <w:jc w:val="left"/>
    </w:pPr>
    <w:rPr>
      <w:rFonts w:ascii="宋体" w:hAnsi="宋体"/>
      <w:kern w:val="0"/>
      <w:szCs w:val="20"/>
    </w:rPr>
  </w:style>
  <w:style w:type="paragraph" w:customStyle="1" w:styleId="211">
    <w:name w:val="正文文本缩进 21"/>
    <w:basedOn w:val="af8"/>
    <w:qFormat/>
    <w:rsid w:val="002B25D0"/>
    <w:pPr>
      <w:spacing w:after="120" w:line="480" w:lineRule="auto"/>
      <w:ind w:leftChars="200" w:left="420"/>
    </w:pPr>
    <w:rPr>
      <w:rFonts w:cs="黑体"/>
      <w:sz w:val="24"/>
    </w:rPr>
  </w:style>
  <w:style w:type="character" w:customStyle="1" w:styleId="Char24">
    <w:name w:val="纯文本 Char2"/>
    <w:qFormat/>
    <w:rsid w:val="002B25D0"/>
    <w:rPr>
      <w:rFonts w:ascii="宋体" w:eastAsia="宋体" w:hAnsi="Courier New"/>
      <w:kern w:val="2"/>
      <w:sz w:val="21"/>
      <w:lang w:val="en-US" w:eastAsia="zh-CN" w:bidi="ar-SA"/>
    </w:rPr>
  </w:style>
  <w:style w:type="character" w:customStyle="1" w:styleId="Char25">
    <w:name w:val="批注文字 Char2"/>
    <w:uiPriority w:val="99"/>
    <w:qFormat/>
    <w:rsid w:val="002B25D0"/>
    <w:rPr>
      <w:rFonts w:eastAsia="宋体"/>
      <w:sz w:val="24"/>
      <w:lang w:val="en-US" w:eastAsia="zh-CN" w:bidi="ar-SA"/>
    </w:rPr>
  </w:style>
  <w:style w:type="character" w:customStyle="1" w:styleId="1Char3">
    <w:name w:val="标题 1 Char3"/>
    <w:uiPriority w:val="9"/>
    <w:qFormat/>
    <w:rsid w:val="002B25D0"/>
    <w:rPr>
      <w:rFonts w:ascii="宋体"/>
      <w:b/>
      <w:kern w:val="44"/>
      <w:sz w:val="32"/>
    </w:rPr>
  </w:style>
  <w:style w:type="character" w:customStyle="1" w:styleId="2Char20">
    <w:name w:val="标题 2 Char2"/>
    <w:uiPriority w:val="9"/>
    <w:qFormat/>
    <w:rsid w:val="002B25D0"/>
    <w:rPr>
      <w:rFonts w:ascii="Arial" w:eastAsia="仿宋" w:hAnsi="Arial"/>
      <w:b/>
      <w:sz w:val="30"/>
    </w:rPr>
  </w:style>
  <w:style w:type="character" w:customStyle="1" w:styleId="Char26">
    <w:name w:val="正文缩进 Char2"/>
    <w:uiPriority w:val="99"/>
    <w:qFormat/>
    <w:rsid w:val="002B25D0"/>
    <w:rPr>
      <w:rFonts w:ascii="宋体"/>
      <w:sz w:val="24"/>
    </w:rPr>
  </w:style>
  <w:style w:type="character" w:customStyle="1" w:styleId="4Char2">
    <w:name w:val="标题 4 Char2"/>
    <w:uiPriority w:val="9"/>
    <w:qFormat/>
    <w:rsid w:val="002B25D0"/>
    <w:rPr>
      <w:rFonts w:ascii="宋体"/>
      <w:b/>
      <w:kern w:val="2"/>
      <w:sz w:val="30"/>
    </w:rPr>
  </w:style>
  <w:style w:type="character" w:customStyle="1" w:styleId="5Char1">
    <w:name w:val="标题 5 Char1"/>
    <w:uiPriority w:val="9"/>
    <w:qFormat/>
    <w:rsid w:val="002B25D0"/>
    <w:rPr>
      <w:b/>
      <w:kern w:val="2"/>
      <w:sz w:val="28"/>
    </w:rPr>
  </w:style>
  <w:style w:type="character" w:customStyle="1" w:styleId="6Char1">
    <w:name w:val="标题 6 Char1"/>
    <w:uiPriority w:val="9"/>
    <w:qFormat/>
    <w:rsid w:val="002B25D0"/>
    <w:rPr>
      <w:rFonts w:ascii="Arial" w:eastAsia="黑体" w:hAnsi="Arial"/>
      <w:b/>
      <w:kern w:val="2"/>
      <w:sz w:val="24"/>
    </w:rPr>
  </w:style>
  <w:style w:type="character" w:customStyle="1" w:styleId="7Char1">
    <w:name w:val="标题 7 Char1"/>
    <w:uiPriority w:val="9"/>
    <w:qFormat/>
    <w:rsid w:val="002B25D0"/>
    <w:rPr>
      <w:b/>
      <w:kern w:val="2"/>
      <w:sz w:val="24"/>
    </w:rPr>
  </w:style>
  <w:style w:type="character" w:customStyle="1" w:styleId="8Char1">
    <w:name w:val="标题 8 Char1"/>
    <w:uiPriority w:val="9"/>
    <w:qFormat/>
    <w:rsid w:val="002B25D0"/>
    <w:rPr>
      <w:rFonts w:ascii="Arial" w:eastAsia="黑体" w:hAnsi="Arial"/>
      <w:kern w:val="2"/>
      <w:sz w:val="24"/>
    </w:rPr>
  </w:style>
  <w:style w:type="character" w:customStyle="1" w:styleId="9Char1">
    <w:name w:val="标题 9 Char1"/>
    <w:qFormat/>
    <w:rsid w:val="002B25D0"/>
    <w:rPr>
      <w:rFonts w:ascii="Arial" w:eastAsia="黑体" w:hAnsi="Arial"/>
      <w:kern w:val="2"/>
      <w:sz w:val="21"/>
    </w:rPr>
  </w:style>
  <w:style w:type="character" w:customStyle="1" w:styleId="Char27">
    <w:name w:val="文档结构图 Char2"/>
    <w:qFormat/>
    <w:rsid w:val="002B25D0"/>
    <w:rPr>
      <w:kern w:val="2"/>
      <w:sz w:val="21"/>
      <w:shd w:val="clear" w:color="auto" w:fill="000080"/>
    </w:rPr>
  </w:style>
  <w:style w:type="character" w:customStyle="1" w:styleId="Char32">
    <w:name w:val="正文文本 Char3"/>
    <w:uiPriority w:val="99"/>
    <w:qFormat/>
    <w:rsid w:val="002B25D0"/>
    <w:rPr>
      <w:rFonts w:ascii="宋体" w:hAnsi="宋体"/>
      <w:kern w:val="2"/>
      <w:sz w:val="24"/>
      <w:szCs w:val="24"/>
    </w:rPr>
  </w:style>
  <w:style w:type="character" w:customStyle="1" w:styleId="Char33">
    <w:name w:val="日期 Char3"/>
    <w:qFormat/>
    <w:rsid w:val="002B25D0"/>
    <w:rPr>
      <w:rFonts w:ascii="仿宋_GB2312" w:eastAsia="仿宋_GB2312" w:hAnsi="宋体"/>
      <w:color w:val="000000"/>
      <w:kern w:val="2"/>
      <w:sz w:val="24"/>
      <w:szCs w:val="24"/>
    </w:rPr>
  </w:style>
  <w:style w:type="character" w:customStyle="1" w:styleId="Char28">
    <w:name w:val="批注框文本 Char2"/>
    <w:uiPriority w:val="99"/>
    <w:qFormat/>
    <w:rsid w:val="002B25D0"/>
    <w:rPr>
      <w:kern w:val="2"/>
      <w:sz w:val="18"/>
      <w:szCs w:val="18"/>
    </w:rPr>
  </w:style>
  <w:style w:type="character" w:customStyle="1" w:styleId="Char34">
    <w:name w:val="页脚 Char3"/>
    <w:uiPriority w:val="99"/>
    <w:qFormat/>
    <w:rsid w:val="002B25D0"/>
    <w:rPr>
      <w:rFonts w:ascii="宋体"/>
      <w:sz w:val="18"/>
    </w:rPr>
  </w:style>
  <w:style w:type="character" w:customStyle="1" w:styleId="Char35">
    <w:name w:val="页眉 Char3"/>
    <w:qFormat/>
    <w:rsid w:val="002B25D0"/>
    <w:rPr>
      <w:kern w:val="2"/>
      <w:sz w:val="18"/>
      <w:szCs w:val="18"/>
    </w:rPr>
  </w:style>
  <w:style w:type="character" w:customStyle="1" w:styleId="Char29">
    <w:name w:val="副标题 Char2"/>
    <w:uiPriority w:val="99"/>
    <w:qFormat/>
    <w:rsid w:val="002B25D0"/>
    <w:rPr>
      <w:rFonts w:ascii="Cambria" w:hAnsi="Cambria"/>
      <w:b/>
      <w:bCs/>
      <w:kern w:val="28"/>
      <w:sz w:val="32"/>
      <w:szCs w:val="32"/>
    </w:rPr>
  </w:style>
  <w:style w:type="character" w:customStyle="1" w:styleId="3Char10">
    <w:name w:val="正文文本缩进 3 Char1"/>
    <w:qFormat/>
    <w:rsid w:val="002B25D0"/>
    <w:rPr>
      <w:rFonts w:ascii="宋体"/>
      <w:sz w:val="24"/>
    </w:rPr>
  </w:style>
  <w:style w:type="character" w:customStyle="1" w:styleId="HTMLChar2">
    <w:name w:val="HTML 预设格式 Char2"/>
    <w:uiPriority w:val="99"/>
    <w:qFormat/>
    <w:rsid w:val="002B25D0"/>
    <w:rPr>
      <w:rFonts w:ascii="宋体" w:hAnsi="宋体" w:cs="宋体"/>
      <w:sz w:val="24"/>
      <w:szCs w:val="24"/>
    </w:rPr>
  </w:style>
  <w:style w:type="character" w:customStyle="1" w:styleId="Char2a">
    <w:name w:val="批注主题 Char2"/>
    <w:qFormat/>
    <w:rsid w:val="002B25D0"/>
    <w:rPr>
      <w:b/>
      <w:bCs/>
      <w:kern w:val="2"/>
      <w:sz w:val="21"/>
      <w:szCs w:val="24"/>
    </w:rPr>
  </w:style>
  <w:style w:type="character" w:customStyle="1" w:styleId="Char2b">
    <w:name w:val="正文首行缩进 Char2"/>
    <w:uiPriority w:val="99"/>
    <w:qFormat/>
    <w:rsid w:val="002B25D0"/>
    <w:rPr>
      <w:rFonts w:ascii="楷体_GB2312" w:eastAsia="楷体_GB2312"/>
      <w:kern w:val="2"/>
      <w:sz w:val="21"/>
      <w:szCs w:val="24"/>
    </w:rPr>
  </w:style>
  <w:style w:type="character" w:customStyle="1" w:styleId="2Char30">
    <w:name w:val="正文首行缩进 2 Char3"/>
    <w:qFormat/>
    <w:rsid w:val="002B25D0"/>
    <w:rPr>
      <w:rFonts w:ascii="Calibri" w:hAnsi="Calibri"/>
      <w:kern w:val="2"/>
      <w:sz w:val="21"/>
      <w:szCs w:val="22"/>
      <w:lang w:eastAsia="en-US" w:bidi="en-US"/>
    </w:rPr>
  </w:style>
  <w:style w:type="character" w:customStyle="1" w:styleId="2f3">
    <w:name w:val="不明显参考2"/>
    <w:uiPriority w:val="31"/>
    <w:qFormat/>
    <w:rsid w:val="002B25D0"/>
    <w:rPr>
      <w:smallCaps/>
      <w:color w:val="C0504D"/>
      <w:u w:val="single"/>
    </w:rPr>
  </w:style>
  <w:style w:type="character" w:customStyle="1" w:styleId="4CharChar">
    <w:name w:val="标题4 Char Char"/>
    <w:link w:val="45"/>
    <w:qFormat/>
    <w:rsid w:val="002B25D0"/>
    <w:rPr>
      <w:rFonts w:ascii="Arial" w:hAnsi="Arial"/>
      <w:b/>
      <w:bCs/>
      <w:sz w:val="24"/>
      <w:szCs w:val="32"/>
    </w:rPr>
  </w:style>
  <w:style w:type="paragraph" w:customStyle="1" w:styleId="45">
    <w:name w:val="标题4"/>
    <w:basedOn w:val="24"/>
    <w:next w:val="43"/>
    <w:link w:val="4CharChar"/>
    <w:qFormat/>
    <w:rsid w:val="002B25D0"/>
    <w:pPr>
      <w:autoSpaceDE/>
      <w:autoSpaceDN/>
      <w:adjustRightInd/>
      <w:spacing w:before="260" w:after="260" w:line="413" w:lineRule="auto"/>
      <w:jc w:val="both"/>
    </w:pPr>
    <w:rPr>
      <w:rFonts w:eastAsiaTheme="minorEastAsia" w:cstheme="minorBidi"/>
      <w:bCs/>
      <w:kern w:val="2"/>
      <w:sz w:val="24"/>
      <w:szCs w:val="32"/>
    </w:rPr>
  </w:style>
  <w:style w:type="character" w:customStyle="1" w:styleId="1f7">
    <w:name w:val="明显参考1"/>
    <w:uiPriority w:val="32"/>
    <w:qFormat/>
    <w:rsid w:val="002B25D0"/>
    <w:rPr>
      <w:b/>
      <w:bCs/>
      <w:smallCaps/>
      <w:color w:val="C0504D"/>
      <w:spacing w:val="5"/>
      <w:u w:val="single"/>
    </w:rPr>
  </w:style>
  <w:style w:type="character" w:customStyle="1" w:styleId="1f8">
    <w:name w:val="明显强调1"/>
    <w:uiPriority w:val="21"/>
    <w:qFormat/>
    <w:rsid w:val="002B25D0"/>
    <w:rPr>
      <w:b/>
      <w:bCs/>
      <w:i/>
      <w:iCs/>
      <w:color w:val="4F81BD"/>
    </w:rPr>
  </w:style>
  <w:style w:type="character" w:customStyle="1" w:styleId="textcontents">
    <w:name w:val="textcontents"/>
    <w:qFormat/>
    <w:rsid w:val="002B25D0"/>
    <w:rPr>
      <w:rFonts w:cs="Times New Roman"/>
    </w:rPr>
  </w:style>
  <w:style w:type="character" w:customStyle="1" w:styleId="ca-6">
    <w:name w:val="ca-6"/>
    <w:qFormat/>
    <w:rsid w:val="002B25D0"/>
  </w:style>
  <w:style w:type="character" w:customStyle="1" w:styleId="1051">
    <w:name w:val="1051"/>
    <w:qFormat/>
    <w:rsid w:val="002B25D0"/>
    <w:rPr>
      <w:sz w:val="21"/>
      <w:szCs w:val="21"/>
    </w:rPr>
  </w:style>
  <w:style w:type="character" w:customStyle="1" w:styleId="style41">
    <w:name w:val="style41"/>
    <w:qFormat/>
    <w:rsid w:val="002B25D0"/>
    <w:rPr>
      <w:b/>
      <w:bCs/>
      <w:sz w:val="21"/>
      <w:szCs w:val="21"/>
    </w:rPr>
  </w:style>
  <w:style w:type="character" w:customStyle="1" w:styleId="Char2c">
    <w:name w:val="列出段落 Char2"/>
    <w:uiPriority w:val="34"/>
    <w:qFormat/>
    <w:rsid w:val="002B25D0"/>
    <w:rPr>
      <w:sz w:val="24"/>
      <w:szCs w:val="24"/>
    </w:rPr>
  </w:style>
  <w:style w:type="character" w:customStyle="1" w:styleId="1f9">
    <w:name w:val="不明显强调1"/>
    <w:uiPriority w:val="19"/>
    <w:qFormat/>
    <w:rsid w:val="002B25D0"/>
    <w:rPr>
      <w:i/>
      <w:iCs/>
      <w:color w:val="808080"/>
    </w:rPr>
  </w:style>
  <w:style w:type="character" w:customStyle="1" w:styleId="5CharChar">
    <w:name w:val="标题5 Char Char"/>
    <w:link w:val="54"/>
    <w:qFormat/>
    <w:rsid w:val="002B25D0"/>
    <w:rPr>
      <w:rFonts w:ascii="Arial" w:hAnsi="Arial"/>
      <w:b/>
      <w:bCs/>
      <w:sz w:val="24"/>
      <w:szCs w:val="32"/>
    </w:rPr>
  </w:style>
  <w:style w:type="paragraph" w:customStyle="1" w:styleId="54">
    <w:name w:val="标题5"/>
    <w:basedOn w:val="33"/>
    <w:link w:val="5CharChar"/>
    <w:qFormat/>
    <w:rsid w:val="002B25D0"/>
    <w:pPr>
      <w:autoSpaceDE/>
      <w:autoSpaceDN/>
      <w:adjustRightInd/>
      <w:spacing w:before="260" w:after="260" w:line="413" w:lineRule="auto"/>
      <w:jc w:val="both"/>
    </w:pPr>
    <w:rPr>
      <w:rFonts w:ascii="Arial" w:eastAsiaTheme="minorEastAsia" w:hAnsi="Arial" w:cstheme="minorBidi"/>
      <w:bCs/>
      <w:kern w:val="2"/>
      <w:szCs w:val="32"/>
      <w:u w:val="none"/>
    </w:rPr>
  </w:style>
  <w:style w:type="character" w:customStyle="1" w:styleId="ca-12">
    <w:name w:val="ca-12"/>
    <w:qFormat/>
    <w:rsid w:val="002B25D0"/>
  </w:style>
  <w:style w:type="character" w:customStyle="1" w:styleId="CharChar0">
    <w:name w:val="批注文字 Char Char"/>
    <w:qFormat/>
    <w:rsid w:val="002B25D0"/>
    <w:rPr>
      <w:rFonts w:ascii="宋体" w:eastAsia="宋体" w:hAnsi="Times New Roman" w:cs="Times New Roman"/>
      <w:sz w:val="28"/>
      <w:szCs w:val="20"/>
    </w:rPr>
  </w:style>
  <w:style w:type="character" w:customStyle="1" w:styleId="HTMLChar1">
    <w:name w:val="HTML 预设格式 Char1"/>
    <w:qFormat/>
    <w:rsid w:val="002B25D0"/>
    <w:rPr>
      <w:rFonts w:ascii="Courier New" w:hAnsi="Courier New" w:cs="Courier New"/>
      <w:kern w:val="2"/>
    </w:rPr>
  </w:style>
  <w:style w:type="character" w:customStyle="1" w:styleId="css">
    <w:name w:val="css"/>
    <w:qFormat/>
    <w:rsid w:val="002B25D0"/>
  </w:style>
  <w:style w:type="character" w:customStyle="1" w:styleId="c-gap-right-small2">
    <w:name w:val="c-gap-right-small2"/>
    <w:qFormat/>
    <w:rsid w:val="002B25D0"/>
  </w:style>
  <w:style w:type="character" w:customStyle="1" w:styleId="Char1e">
    <w:name w:val="明显引用 Char1"/>
    <w:uiPriority w:val="99"/>
    <w:qFormat/>
    <w:rsid w:val="002B25D0"/>
    <w:rPr>
      <w:i/>
      <w:iCs/>
      <w:color w:val="5B9BD5"/>
      <w:kern w:val="2"/>
      <w:sz w:val="21"/>
      <w:szCs w:val="24"/>
    </w:rPr>
  </w:style>
  <w:style w:type="character" w:customStyle="1" w:styleId="Char1f">
    <w:name w:val="日期 Char1"/>
    <w:uiPriority w:val="1"/>
    <w:qFormat/>
    <w:rsid w:val="002B25D0"/>
    <w:rPr>
      <w:kern w:val="2"/>
      <w:sz w:val="21"/>
      <w:szCs w:val="22"/>
    </w:rPr>
  </w:style>
  <w:style w:type="character" w:customStyle="1" w:styleId="Char2d">
    <w:name w:val="引用 Char2"/>
    <w:link w:val="afffffe"/>
    <w:uiPriority w:val="29"/>
    <w:qFormat/>
    <w:rsid w:val="002B25D0"/>
    <w:rPr>
      <w:i/>
      <w:iCs/>
      <w:color w:val="000000"/>
    </w:rPr>
  </w:style>
  <w:style w:type="paragraph" w:styleId="afffffe">
    <w:name w:val="Quote"/>
    <w:basedOn w:val="af8"/>
    <w:next w:val="af8"/>
    <w:link w:val="Char2d"/>
    <w:uiPriority w:val="29"/>
    <w:qFormat/>
    <w:rsid w:val="002B25D0"/>
    <w:rPr>
      <w:rFonts w:asciiTheme="minorHAnsi" w:eastAsiaTheme="minorEastAsia" w:hAnsiTheme="minorHAnsi" w:cstheme="minorBidi"/>
      <w:i/>
      <w:iCs/>
      <w:color w:val="000000"/>
      <w:szCs w:val="22"/>
    </w:rPr>
  </w:style>
  <w:style w:type="character" w:customStyle="1" w:styleId="Charff">
    <w:name w:val="引用 Char"/>
    <w:basedOn w:val="afa"/>
    <w:link w:val="1fa"/>
    <w:uiPriority w:val="29"/>
    <w:qFormat/>
    <w:rsid w:val="002B25D0"/>
    <w:rPr>
      <w:rFonts w:ascii="Calibri" w:eastAsia="宋体" w:hAnsi="Calibri" w:cs="Times New Roman"/>
      <w:i/>
      <w:iCs/>
      <w:color w:val="000000" w:themeColor="text1"/>
      <w:szCs w:val="24"/>
    </w:rPr>
  </w:style>
  <w:style w:type="paragraph" w:customStyle="1" w:styleId="1fa">
    <w:name w:val="引用1"/>
    <w:basedOn w:val="af8"/>
    <w:next w:val="af8"/>
    <w:link w:val="Charff"/>
    <w:uiPriority w:val="29"/>
    <w:qFormat/>
    <w:rsid w:val="002B25D0"/>
    <w:pPr>
      <w:spacing w:line="360" w:lineRule="auto"/>
      <w:ind w:firstLineChars="200" w:firstLine="482"/>
    </w:pPr>
    <w:rPr>
      <w:i/>
      <w:iCs/>
      <w:color w:val="000000" w:themeColor="text1"/>
    </w:rPr>
  </w:style>
  <w:style w:type="character" w:customStyle="1" w:styleId="Char2e">
    <w:name w:val="明显引用 Char2"/>
    <w:link w:val="affffff"/>
    <w:uiPriority w:val="30"/>
    <w:qFormat/>
    <w:rsid w:val="002B25D0"/>
    <w:rPr>
      <w:b/>
      <w:bCs/>
      <w:i/>
      <w:iCs/>
      <w:color w:val="4F81BD"/>
    </w:rPr>
  </w:style>
  <w:style w:type="paragraph" w:styleId="affffff">
    <w:name w:val="Intense Quote"/>
    <w:basedOn w:val="af8"/>
    <w:next w:val="af8"/>
    <w:link w:val="Char2e"/>
    <w:uiPriority w:val="30"/>
    <w:qFormat/>
    <w:rsid w:val="002B25D0"/>
    <w:pPr>
      <w:pBdr>
        <w:bottom w:val="single" w:sz="4" w:space="4" w:color="4F81BD"/>
      </w:pBdr>
      <w:spacing w:before="200" w:after="280"/>
      <w:ind w:left="936" w:right="936"/>
    </w:pPr>
    <w:rPr>
      <w:rFonts w:asciiTheme="minorHAnsi" w:eastAsiaTheme="minorEastAsia" w:hAnsiTheme="minorHAnsi" w:cstheme="minorBidi"/>
      <w:b/>
      <w:bCs/>
      <w:i/>
      <w:iCs/>
      <w:color w:val="4F81BD"/>
      <w:szCs w:val="22"/>
    </w:rPr>
  </w:style>
  <w:style w:type="character" w:customStyle="1" w:styleId="Charff0">
    <w:name w:val="明显引用 Char"/>
    <w:basedOn w:val="afa"/>
    <w:link w:val="1fb"/>
    <w:uiPriority w:val="30"/>
    <w:qFormat/>
    <w:rsid w:val="002B25D0"/>
    <w:rPr>
      <w:rFonts w:ascii="Calibri" w:eastAsia="宋体" w:hAnsi="Calibri" w:cs="Times New Roman"/>
      <w:b/>
      <w:bCs/>
      <w:i/>
      <w:iCs/>
      <w:color w:val="4F81BD" w:themeColor="accent1"/>
      <w:szCs w:val="24"/>
    </w:rPr>
  </w:style>
  <w:style w:type="paragraph" w:customStyle="1" w:styleId="1fb">
    <w:name w:val="明显引用1"/>
    <w:basedOn w:val="af8"/>
    <w:next w:val="af8"/>
    <w:link w:val="Charff0"/>
    <w:uiPriority w:val="30"/>
    <w:qFormat/>
    <w:rsid w:val="002B25D0"/>
    <w:pPr>
      <w:pBdr>
        <w:bottom w:val="single" w:sz="4" w:space="4" w:color="5B9BD5"/>
      </w:pBdr>
      <w:spacing w:before="200" w:after="280" w:line="360" w:lineRule="auto"/>
      <w:ind w:left="936" w:right="936"/>
    </w:pPr>
    <w:rPr>
      <w:b/>
      <w:bCs/>
      <w:i/>
      <w:iCs/>
      <w:color w:val="4F81BD" w:themeColor="accent1"/>
    </w:rPr>
  </w:style>
  <w:style w:type="character" w:customStyle="1" w:styleId="san101">
    <w:name w:val="san101"/>
    <w:qFormat/>
    <w:rsid w:val="002B25D0"/>
    <w:rPr>
      <w:rFonts w:hint="default"/>
      <w:color w:val="000000"/>
      <w:sz w:val="20"/>
      <w:szCs w:val="20"/>
      <w:u w:val="none"/>
    </w:rPr>
  </w:style>
  <w:style w:type="character" w:customStyle="1" w:styleId="apple-converted-space">
    <w:name w:val="apple-converted-space"/>
    <w:qFormat/>
    <w:rsid w:val="002B25D0"/>
  </w:style>
  <w:style w:type="character" w:customStyle="1" w:styleId="zi21">
    <w:name w:val="zi21"/>
    <w:qFormat/>
    <w:rsid w:val="002B25D0"/>
    <w:rPr>
      <w:rFonts w:ascii="Ђˎ̥" w:hAnsi="Ђˎ̥" w:hint="default"/>
      <w:b/>
      <w:bCs/>
      <w:color w:val="0099DD"/>
      <w:sz w:val="18"/>
      <w:szCs w:val="18"/>
      <w:u w:val="none"/>
    </w:rPr>
  </w:style>
  <w:style w:type="character" w:customStyle="1" w:styleId="Char1f0">
    <w:name w:val="副标题 Char1"/>
    <w:qFormat/>
    <w:rsid w:val="002B25D0"/>
    <w:rPr>
      <w:rFonts w:ascii="Calibri Light" w:hAnsi="Calibri Light" w:cs="Times New Roman"/>
      <w:b/>
      <w:bCs/>
      <w:kern w:val="28"/>
      <w:sz w:val="32"/>
      <w:szCs w:val="32"/>
    </w:rPr>
  </w:style>
  <w:style w:type="character" w:customStyle="1" w:styleId="font71">
    <w:name w:val="font71"/>
    <w:qFormat/>
    <w:rsid w:val="002B25D0"/>
    <w:rPr>
      <w:rFonts w:ascii="宋体" w:eastAsia="宋体" w:hAnsi="宋体" w:cs="宋体" w:hint="eastAsia"/>
      <w:color w:val="FF0000"/>
      <w:sz w:val="22"/>
      <w:szCs w:val="22"/>
      <w:u w:val="none"/>
    </w:rPr>
  </w:style>
  <w:style w:type="character" w:customStyle="1" w:styleId="h201">
    <w:name w:val="h201"/>
    <w:qFormat/>
    <w:rsid w:val="002B25D0"/>
  </w:style>
  <w:style w:type="character" w:customStyle="1" w:styleId="1fc">
    <w:name w:val="书籍标题1"/>
    <w:uiPriority w:val="33"/>
    <w:qFormat/>
    <w:rsid w:val="002B25D0"/>
    <w:rPr>
      <w:b/>
      <w:bCs/>
      <w:smallCaps/>
      <w:spacing w:val="5"/>
    </w:rPr>
  </w:style>
  <w:style w:type="character" w:customStyle="1" w:styleId="1fd">
    <w:name w:val="不明显参考1"/>
    <w:uiPriority w:val="31"/>
    <w:qFormat/>
    <w:rsid w:val="002B25D0"/>
    <w:rPr>
      <w:smallCaps/>
      <w:color w:val="C0504D"/>
      <w:u w:val="single"/>
    </w:rPr>
  </w:style>
  <w:style w:type="character" w:customStyle="1" w:styleId="BodyText1Char">
    <w:name w:val="Body Text 1 Char"/>
    <w:link w:val="BodyText11"/>
    <w:qFormat/>
    <w:rsid w:val="002B25D0"/>
    <w:rPr>
      <w:rFonts w:eastAsia="华文楷体"/>
      <w:sz w:val="28"/>
      <w:szCs w:val="28"/>
      <w:lang w:eastAsia="zh-TW"/>
    </w:rPr>
  </w:style>
  <w:style w:type="paragraph" w:customStyle="1" w:styleId="BodyText11">
    <w:name w:val="Body Text 1"/>
    <w:basedOn w:val="af8"/>
    <w:link w:val="BodyText1Char"/>
    <w:qFormat/>
    <w:rsid w:val="002B25D0"/>
    <w:pPr>
      <w:spacing w:after="240" w:line="380" w:lineRule="exact"/>
      <w:ind w:firstLine="1008"/>
      <w:jc w:val="left"/>
    </w:pPr>
    <w:rPr>
      <w:rFonts w:asciiTheme="minorHAnsi" w:eastAsia="华文楷体" w:hAnsiTheme="minorHAnsi" w:cstheme="minorBidi"/>
      <w:sz w:val="28"/>
      <w:szCs w:val="28"/>
      <w:lang w:eastAsia="zh-TW"/>
    </w:rPr>
  </w:style>
  <w:style w:type="character" w:customStyle="1" w:styleId="affffff0">
    <w:name w:val="正文缩进 字符"/>
    <w:qFormat/>
    <w:rsid w:val="002B25D0"/>
    <w:rPr>
      <w:rFonts w:eastAsia="宋体"/>
      <w:kern w:val="2"/>
      <w:sz w:val="21"/>
      <w:lang w:val="en-US" w:eastAsia="zh-CN" w:bidi="ar-SA"/>
    </w:rPr>
  </w:style>
  <w:style w:type="character" w:customStyle="1" w:styleId="a41">
    <w:name w:val="a41"/>
    <w:qFormat/>
    <w:rsid w:val="002B25D0"/>
    <w:rPr>
      <w:rFonts w:ascii="Arial" w:hAnsi="Arial" w:cs="Arial" w:hint="default"/>
      <w:color w:val="666666"/>
      <w:sz w:val="18"/>
      <w:szCs w:val="18"/>
      <w:u w:val="none"/>
    </w:rPr>
  </w:style>
  <w:style w:type="character" w:customStyle="1" w:styleId="font61">
    <w:name w:val="font61"/>
    <w:qFormat/>
    <w:rsid w:val="002B25D0"/>
    <w:rPr>
      <w:rFonts w:ascii="Times New Roman" w:hAnsi="Times New Roman" w:cs="Times New Roman" w:hint="default"/>
      <w:color w:val="000000"/>
      <w:sz w:val="22"/>
      <w:szCs w:val="22"/>
      <w:u w:val="none"/>
    </w:rPr>
  </w:style>
  <w:style w:type="character" w:customStyle="1" w:styleId="Char1f1">
    <w:name w:val="正文首行缩进 Char1"/>
    <w:qFormat/>
    <w:rsid w:val="002B25D0"/>
    <w:rPr>
      <w:rFonts w:ascii="宋体" w:hAnsi="宋体"/>
      <w:kern w:val="2"/>
      <w:sz w:val="21"/>
      <w:szCs w:val="24"/>
    </w:rPr>
  </w:style>
  <w:style w:type="character" w:customStyle="1" w:styleId="Charf9">
    <w:name w:val="样式 宋体 五号 行距: 单倍行距 Char"/>
    <w:link w:val="affff9"/>
    <w:qFormat/>
    <w:rsid w:val="002B25D0"/>
    <w:rPr>
      <w:rFonts w:ascii="宋体" w:eastAsia="宋体" w:hAnsi="宋体" w:cs="Times New Roman"/>
      <w:kern w:val="0"/>
      <w:szCs w:val="20"/>
    </w:rPr>
  </w:style>
  <w:style w:type="character" w:customStyle="1" w:styleId="Char1f2">
    <w:name w:val="引用 Char1"/>
    <w:uiPriority w:val="99"/>
    <w:qFormat/>
    <w:rsid w:val="002B25D0"/>
    <w:rPr>
      <w:i/>
      <w:iCs/>
      <w:color w:val="404040"/>
      <w:kern w:val="2"/>
      <w:sz w:val="21"/>
      <w:szCs w:val="24"/>
    </w:rPr>
  </w:style>
  <w:style w:type="character" w:customStyle="1" w:styleId="tpccontent1">
    <w:name w:val="tpc_content1"/>
    <w:qFormat/>
    <w:rsid w:val="002B25D0"/>
    <w:rPr>
      <w:sz w:val="20"/>
      <w:szCs w:val="20"/>
    </w:rPr>
  </w:style>
  <w:style w:type="paragraph" w:customStyle="1" w:styleId="2TimesNewRoman5020">
    <w:name w:val="样式 标题 2 + Times New Roman 四号 非加粗 段前: 5 磅 段后: 0 磅 行距: 固定值 20..."/>
    <w:basedOn w:val="24"/>
    <w:qFormat/>
    <w:rsid w:val="002B25D0"/>
    <w:pPr>
      <w:autoSpaceDE/>
      <w:autoSpaceDN/>
      <w:adjustRightInd/>
      <w:spacing w:before="100" w:line="400" w:lineRule="exact"/>
      <w:jc w:val="both"/>
    </w:pPr>
    <w:rPr>
      <w:rFonts w:ascii="Times New Roman" w:eastAsia="仿宋" w:hAnsi="Times New Roman" w:cs="宋体"/>
      <w:b w:val="0"/>
      <w:sz w:val="28"/>
    </w:rPr>
  </w:style>
  <w:style w:type="paragraph" w:customStyle="1" w:styleId="ZW">
    <w:name w:val="ZW"/>
    <w:basedOn w:val="af8"/>
    <w:qFormat/>
    <w:rsid w:val="002B25D0"/>
    <w:pPr>
      <w:widowControl/>
      <w:topLinePunct/>
      <w:spacing w:line="360" w:lineRule="auto"/>
      <w:ind w:firstLineChars="200" w:firstLine="425"/>
    </w:pPr>
    <w:rPr>
      <w:rFonts w:ascii="Times New Roman" w:eastAsia="仿宋_GB2312" w:hAnsi="Times New Roman"/>
      <w:spacing w:val="8"/>
      <w:sz w:val="24"/>
      <w:szCs w:val="20"/>
    </w:rPr>
  </w:style>
  <w:style w:type="paragraph" w:customStyle="1" w:styleId="affffff1">
    <w:name w:val="简单回函地址"/>
    <w:basedOn w:val="af8"/>
    <w:qFormat/>
    <w:rsid w:val="002B25D0"/>
    <w:rPr>
      <w:rFonts w:ascii="Times New Roman" w:hAnsi="Times New Roman"/>
    </w:rPr>
  </w:style>
  <w:style w:type="paragraph" w:customStyle="1" w:styleId="h1">
    <w:name w:val="h1"/>
    <w:basedOn w:val="af8"/>
    <w:qFormat/>
    <w:rsid w:val="002B25D0"/>
    <w:pPr>
      <w:widowControl/>
      <w:spacing w:before="100" w:beforeAutospacing="1" w:after="100" w:afterAutospacing="1"/>
      <w:jc w:val="left"/>
    </w:pPr>
    <w:rPr>
      <w:rFonts w:ascii="Times New Roman" w:eastAsia="Arial Unicode MS" w:hAnsi="Times New Roman"/>
      <w:b/>
      <w:bCs/>
      <w:color w:val="0066CC"/>
      <w:kern w:val="0"/>
      <w:szCs w:val="21"/>
    </w:rPr>
  </w:style>
  <w:style w:type="paragraph" w:customStyle="1" w:styleId="BT3">
    <w:name w:val="BT3"/>
    <w:basedOn w:val="af8"/>
    <w:qFormat/>
    <w:rsid w:val="002B25D0"/>
    <w:pPr>
      <w:widowControl/>
      <w:autoSpaceDE w:val="0"/>
      <w:autoSpaceDN w:val="0"/>
      <w:adjustRightInd w:val="0"/>
      <w:spacing w:beforeLines="50" w:before="156" w:afterLines="50" w:after="156" w:line="310" w:lineRule="atLeast"/>
      <w:ind w:firstLine="360"/>
      <w:jc w:val="left"/>
    </w:pPr>
    <w:rPr>
      <w:rFonts w:ascii="Arial" w:eastAsia="黑体" w:hAnsi="Arial"/>
      <w:kern w:val="0"/>
      <w:sz w:val="22"/>
      <w:szCs w:val="21"/>
      <w:lang w:val="zh-CN" w:eastAsia="en-US" w:bidi="en-US"/>
    </w:rPr>
  </w:style>
  <w:style w:type="paragraph" w:customStyle="1" w:styleId="ParaChar">
    <w:name w:val="默认段落字体 Para Char"/>
    <w:basedOn w:val="af8"/>
    <w:qFormat/>
    <w:rsid w:val="002B25D0"/>
    <w:pPr>
      <w:widowControl/>
      <w:jc w:val="left"/>
    </w:pPr>
    <w:rPr>
      <w:rFonts w:ascii="宋体" w:hAnsi="宋体" w:cs="宋体"/>
      <w:kern w:val="0"/>
      <w:sz w:val="24"/>
      <w:szCs w:val="20"/>
    </w:rPr>
  </w:style>
  <w:style w:type="paragraph" w:customStyle="1" w:styleId="flNote">
    <w:name w:val="flNote"/>
    <w:basedOn w:val="af8"/>
    <w:qFormat/>
    <w:rsid w:val="002B25D0"/>
    <w:pPr>
      <w:adjustRightInd w:val="0"/>
      <w:spacing w:before="320" w:after="160" w:line="360" w:lineRule="atLeast"/>
      <w:jc w:val="center"/>
      <w:textAlignment w:val="baseline"/>
    </w:pPr>
    <w:rPr>
      <w:rFonts w:ascii="Arial" w:eastAsia="黑体" w:hAnsi="Times New Roman"/>
      <w:kern w:val="0"/>
      <w:sz w:val="30"/>
      <w:szCs w:val="20"/>
    </w:rPr>
  </w:style>
  <w:style w:type="paragraph" w:customStyle="1" w:styleId="TOC1">
    <w:name w:val="TOC 标题1"/>
    <w:basedOn w:val="16"/>
    <w:next w:val="af8"/>
    <w:uiPriority w:val="39"/>
    <w:qFormat/>
    <w:rsid w:val="002B25D0"/>
    <w:pPr>
      <w:widowControl/>
      <w:autoSpaceDE/>
      <w:autoSpaceDN/>
      <w:adjustRightInd/>
      <w:spacing w:after="0" w:line="259" w:lineRule="auto"/>
      <w:jc w:val="left"/>
      <w:outlineLvl w:val="9"/>
    </w:pPr>
    <w:rPr>
      <w:rFonts w:ascii="Calibri Light" w:hAnsi="Calibri Light"/>
      <w:b w:val="0"/>
      <w:color w:val="2E74B5"/>
      <w:kern w:val="0"/>
      <w:szCs w:val="32"/>
    </w:rPr>
  </w:style>
  <w:style w:type="paragraph" w:customStyle="1" w:styleId="0">
    <w:name w:val="0"/>
    <w:basedOn w:val="af8"/>
    <w:qFormat/>
    <w:rsid w:val="002B25D0"/>
    <w:pPr>
      <w:widowControl/>
      <w:snapToGrid w:val="0"/>
    </w:pPr>
    <w:rPr>
      <w:rFonts w:ascii="Times New Roman" w:hAnsi="Times New Roman"/>
      <w:kern w:val="0"/>
      <w:szCs w:val="20"/>
    </w:rPr>
  </w:style>
  <w:style w:type="paragraph" w:customStyle="1" w:styleId="1fe">
    <w:name w:val="无间隔1"/>
    <w:uiPriority w:val="1"/>
    <w:qFormat/>
    <w:rsid w:val="002B25D0"/>
    <w:rPr>
      <w:rFonts w:ascii="Calibri" w:eastAsia="宋体" w:hAnsi="Calibri" w:cs="黑体"/>
      <w:sz w:val="22"/>
    </w:rPr>
  </w:style>
  <w:style w:type="paragraph" w:customStyle="1" w:styleId="affffff2">
    <w:name w:val="论文正文"/>
    <w:basedOn w:val="af8"/>
    <w:qFormat/>
    <w:rsid w:val="002B25D0"/>
    <w:pPr>
      <w:spacing w:line="400" w:lineRule="exact"/>
      <w:ind w:firstLineChars="200" w:firstLine="480"/>
    </w:pPr>
    <w:rPr>
      <w:rFonts w:ascii="宋体" w:hAnsi="宋体"/>
      <w:sz w:val="24"/>
    </w:rPr>
  </w:style>
  <w:style w:type="paragraph" w:customStyle="1" w:styleId="affffff3">
    <w:name w:val="李丹江标题"/>
    <w:basedOn w:val="af8"/>
    <w:qFormat/>
    <w:rsid w:val="002B25D0"/>
    <w:rPr>
      <w:rFonts w:ascii="仿宋_GB2312" w:eastAsia="仿宋_GB2312" w:hAnsi="Times New Roman"/>
      <w:b/>
      <w:spacing w:val="-20"/>
      <w:sz w:val="28"/>
      <w:szCs w:val="20"/>
    </w:rPr>
  </w:style>
  <w:style w:type="paragraph" w:customStyle="1" w:styleId="112">
    <w:name w:val="索引 11"/>
    <w:basedOn w:val="af8"/>
    <w:next w:val="af8"/>
    <w:qFormat/>
    <w:rsid w:val="002B25D0"/>
    <w:rPr>
      <w:rFonts w:ascii="Times New Roman" w:hAnsi="Times New Roman"/>
      <w:szCs w:val="20"/>
    </w:rPr>
  </w:style>
  <w:style w:type="paragraph" w:customStyle="1" w:styleId="ListParagraphc1e7b9b5-8707-455c-9e46-74c71a134a74">
    <w:name w:val="List Paragraph_c1e7b9b5-8707-455c-9e46-74c71a134a74"/>
    <w:basedOn w:val="af8"/>
    <w:uiPriority w:val="34"/>
    <w:qFormat/>
    <w:rsid w:val="002B25D0"/>
    <w:pPr>
      <w:ind w:firstLineChars="200" w:firstLine="420"/>
    </w:pPr>
    <w:rPr>
      <w:rFonts w:ascii="Times New Roman" w:hAnsi="Times New Roman"/>
    </w:rPr>
  </w:style>
  <w:style w:type="paragraph" w:customStyle="1" w:styleId="370">
    <w:name w:val="样式37"/>
    <w:basedOn w:val="af8"/>
    <w:qFormat/>
    <w:rsid w:val="002B25D0"/>
    <w:pPr>
      <w:widowControl/>
      <w:spacing w:line="360" w:lineRule="auto"/>
    </w:pPr>
    <w:rPr>
      <w:rFonts w:ascii="宋体" w:hAnsi="宋体"/>
      <w:spacing w:val="-2"/>
      <w:kern w:val="0"/>
      <w:szCs w:val="21"/>
    </w:rPr>
  </w:style>
  <w:style w:type="paragraph" w:customStyle="1" w:styleId="affffff4">
    <w:name w:val="作者"/>
    <w:basedOn w:val="af8"/>
    <w:qFormat/>
    <w:rsid w:val="002B25D0"/>
    <w:pPr>
      <w:widowControl/>
      <w:autoSpaceDE w:val="0"/>
      <w:autoSpaceDN w:val="0"/>
      <w:adjustRightInd w:val="0"/>
      <w:ind w:firstLine="360"/>
      <w:jc w:val="center"/>
    </w:pPr>
    <w:rPr>
      <w:rFonts w:ascii="方正楷体简体" w:eastAsia="方正楷体简体"/>
      <w:kern w:val="0"/>
      <w:sz w:val="22"/>
      <w:szCs w:val="21"/>
      <w:lang w:val="zh-CN" w:eastAsia="en-US" w:bidi="en-US"/>
    </w:rPr>
  </w:style>
  <w:style w:type="paragraph" w:customStyle="1" w:styleId="1ff">
    <w:name w:val="正文序号 1"/>
    <w:basedOn w:val="af8"/>
    <w:uiPriority w:val="99"/>
    <w:qFormat/>
    <w:rsid w:val="002B25D0"/>
    <w:pPr>
      <w:tabs>
        <w:tab w:val="left" w:pos="839"/>
        <w:tab w:val="left" w:pos="900"/>
      </w:tabs>
      <w:spacing w:before="60"/>
      <w:ind w:left="900" w:hanging="900"/>
    </w:pPr>
    <w:rPr>
      <w:rFonts w:ascii="Times New Roman" w:hAnsi="Times New Roman"/>
      <w:szCs w:val="20"/>
    </w:rPr>
  </w:style>
  <w:style w:type="paragraph" w:customStyle="1" w:styleId="378020">
    <w:name w:val="样式 标题 3 + (中文) 黑体 小四 非加粗 段前: 7.8 磅 段后: 0 磅 行距: 固定值 20 磅"/>
    <w:basedOn w:val="33"/>
    <w:qFormat/>
    <w:rsid w:val="002B25D0"/>
    <w:pPr>
      <w:autoSpaceDE/>
      <w:autoSpaceDN/>
      <w:adjustRightInd/>
      <w:spacing w:before="0" w:after="0" w:line="400" w:lineRule="exact"/>
      <w:jc w:val="both"/>
    </w:pPr>
    <w:rPr>
      <w:rFonts w:ascii="Times New Roman" w:eastAsia="黑体" w:hAnsi="Times New Roman" w:cs="宋体"/>
      <w:b w:val="0"/>
      <w:kern w:val="2"/>
      <w:u w:val="none"/>
    </w:rPr>
  </w:style>
  <w:style w:type="paragraph" w:customStyle="1" w:styleId="pa-9">
    <w:name w:val="pa-9"/>
    <w:basedOn w:val="af8"/>
    <w:qFormat/>
    <w:rsid w:val="002B25D0"/>
    <w:pPr>
      <w:spacing w:before="100" w:beforeAutospacing="1" w:after="100" w:afterAutospacing="1"/>
    </w:pPr>
    <w:rPr>
      <w:rFonts w:ascii="宋体" w:hAnsi="宋体" w:cs="宋体"/>
      <w:sz w:val="24"/>
    </w:rPr>
  </w:style>
  <w:style w:type="paragraph" w:customStyle="1" w:styleId="head">
    <w:name w:val="head"/>
    <w:basedOn w:val="af8"/>
    <w:qFormat/>
    <w:rsid w:val="002B25D0"/>
    <w:pPr>
      <w:widowControl/>
      <w:spacing w:before="100" w:beforeAutospacing="1" w:after="100" w:afterAutospacing="1"/>
      <w:jc w:val="center"/>
    </w:pPr>
    <w:rPr>
      <w:rFonts w:ascii="黑体" w:eastAsia="黑体" w:hAnsi="Times New Roman"/>
      <w:b/>
      <w:bCs/>
      <w:kern w:val="0"/>
      <w:sz w:val="28"/>
      <w:szCs w:val="28"/>
    </w:rPr>
  </w:style>
  <w:style w:type="paragraph" w:customStyle="1" w:styleId="p17">
    <w:name w:val="p17"/>
    <w:basedOn w:val="af8"/>
    <w:qFormat/>
    <w:rsid w:val="002B25D0"/>
    <w:pPr>
      <w:widowControl/>
      <w:ind w:right="-85"/>
      <w:jc w:val="left"/>
    </w:pPr>
    <w:rPr>
      <w:rFonts w:ascii="Arial" w:hAnsi="Arial" w:cs="Arial"/>
      <w:b/>
      <w:bCs/>
      <w:color w:val="000000"/>
      <w:kern w:val="0"/>
      <w:sz w:val="20"/>
      <w:szCs w:val="20"/>
    </w:rPr>
  </w:style>
  <w:style w:type="paragraph" w:customStyle="1" w:styleId="Tabellentext">
    <w:name w:val="Tabellentext"/>
    <w:basedOn w:val="af8"/>
    <w:qFormat/>
    <w:rsid w:val="002B25D0"/>
    <w:pPr>
      <w:widowControl/>
    </w:pPr>
    <w:rPr>
      <w:rFonts w:ascii="Arial" w:eastAsia="Times New Roman" w:hAnsi="Arial"/>
      <w:kern w:val="0"/>
      <w:sz w:val="20"/>
      <w:szCs w:val="20"/>
      <w:lang w:eastAsia="en-US"/>
    </w:rPr>
  </w:style>
  <w:style w:type="paragraph" w:customStyle="1" w:styleId="1ff0">
    <w:name w:val="正文文本1"/>
    <w:basedOn w:val="af8"/>
    <w:uiPriority w:val="99"/>
    <w:qFormat/>
    <w:rsid w:val="002B25D0"/>
    <w:pPr>
      <w:widowControl/>
      <w:ind w:left="835"/>
      <w:jc w:val="left"/>
    </w:pPr>
    <w:rPr>
      <w:rFonts w:ascii="Arial" w:eastAsia="Times New Roman" w:hAnsi="Arial" w:cs="Arial"/>
      <w:spacing w:val="-5"/>
      <w:kern w:val="0"/>
      <w:sz w:val="20"/>
      <w:szCs w:val="20"/>
    </w:rPr>
  </w:style>
  <w:style w:type="paragraph" w:customStyle="1" w:styleId="affffff5">
    <w:name w:val="正文编码"/>
    <w:basedOn w:val="afff3"/>
    <w:qFormat/>
    <w:rsid w:val="002B25D0"/>
    <w:pPr>
      <w:tabs>
        <w:tab w:val="left" w:pos="567"/>
      </w:tabs>
      <w:spacing w:after="0" w:line="360" w:lineRule="auto"/>
      <w:ind w:leftChars="200" w:left="420" w:firstLineChars="0" w:firstLine="0"/>
    </w:pPr>
    <w:rPr>
      <w:rFonts w:ascii="Verdana" w:eastAsia="楷体_GB2312" w:hAnsi="Verdana"/>
      <w:color w:val="000000"/>
      <w:spacing w:val="4"/>
      <w:sz w:val="24"/>
    </w:rPr>
  </w:style>
  <w:style w:type="paragraph" w:customStyle="1" w:styleId="Style44">
    <w:name w:val="_Style 44"/>
    <w:basedOn w:val="af8"/>
    <w:next w:val="afffd"/>
    <w:uiPriority w:val="34"/>
    <w:qFormat/>
    <w:rsid w:val="002B25D0"/>
    <w:pPr>
      <w:ind w:firstLineChars="200" w:firstLine="420"/>
    </w:pPr>
    <w:rPr>
      <w:rFonts w:ascii="Times New Roman" w:hAnsi="Times New Roman"/>
      <w:szCs w:val="20"/>
    </w:rPr>
  </w:style>
  <w:style w:type="paragraph" w:customStyle="1" w:styleId="pa-8">
    <w:name w:val="pa-8"/>
    <w:basedOn w:val="af8"/>
    <w:qFormat/>
    <w:rsid w:val="002B25D0"/>
    <w:pPr>
      <w:widowControl/>
      <w:spacing w:before="150" w:after="150"/>
      <w:jc w:val="left"/>
    </w:pPr>
    <w:rPr>
      <w:rFonts w:ascii="宋体" w:hAnsi="宋体" w:cs="宋体"/>
      <w:kern w:val="0"/>
      <w:sz w:val="24"/>
    </w:rPr>
  </w:style>
  <w:style w:type="paragraph" w:customStyle="1" w:styleId="pa-3">
    <w:name w:val="pa-3"/>
    <w:basedOn w:val="af8"/>
    <w:qFormat/>
    <w:rsid w:val="002B25D0"/>
    <w:pPr>
      <w:spacing w:before="100" w:beforeAutospacing="1" w:after="100" w:afterAutospacing="1"/>
    </w:pPr>
    <w:rPr>
      <w:rFonts w:ascii="宋体" w:hAnsi="宋体" w:cs="宋体"/>
      <w:sz w:val="24"/>
    </w:rPr>
  </w:style>
  <w:style w:type="paragraph" w:customStyle="1" w:styleId="affffff6">
    <w:name w:val="空半行"/>
    <w:basedOn w:val="af8"/>
    <w:qFormat/>
    <w:rsid w:val="002B25D0"/>
    <w:pPr>
      <w:adjustRightInd w:val="0"/>
      <w:spacing w:line="120" w:lineRule="exact"/>
      <w:textAlignment w:val="baseline"/>
    </w:pPr>
    <w:rPr>
      <w:rFonts w:ascii="Times New Roman" w:eastAsia="仿宋_GB2312" w:hAnsi="Times New Roman"/>
      <w:color w:val="FFFFFF"/>
      <w:kern w:val="0"/>
      <w:sz w:val="30"/>
      <w:szCs w:val="20"/>
    </w:rPr>
  </w:style>
  <w:style w:type="paragraph" w:customStyle="1" w:styleId="ParaCharCharCharCharCharCharChar">
    <w:name w:val="默认段落字体 Para Char Char Char Char Char Char Char"/>
    <w:basedOn w:val="af8"/>
    <w:qFormat/>
    <w:rsid w:val="002B25D0"/>
    <w:pPr>
      <w:adjustRightInd w:val="0"/>
      <w:spacing w:line="360" w:lineRule="auto"/>
      <w:ind w:left="200" w:hangingChars="200" w:hanging="200"/>
    </w:pPr>
    <w:rPr>
      <w:rFonts w:ascii="Times New Roman" w:hAnsi="Times New Roman"/>
      <w:szCs w:val="20"/>
    </w:rPr>
  </w:style>
  <w:style w:type="paragraph" w:customStyle="1" w:styleId="Title3">
    <w:name w:val="Title 3"/>
    <w:basedOn w:val="af8"/>
    <w:uiPriority w:val="99"/>
    <w:qFormat/>
    <w:rsid w:val="002B25D0"/>
    <w:pPr>
      <w:widowControl/>
      <w:tabs>
        <w:tab w:val="left" w:pos="180"/>
      </w:tabs>
      <w:spacing w:line="280" w:lineRule="exact"/>
      <w:ind w:left="142" w:right="-692" w:hanging="142"/>
    </w:pPr>
    <w:rPr>
      <w:rFonts w:ascii="PMingLiU" w:eastAsia="PMingLiU" w:hAnsi="PMingLiU" w:cs="PMingLiU"/>
      <w:kern w:val="0"/>
      <w:sz w:val="20"/>
      <w:szCs w:val="20"/>
      <w:lang w:val="en-GB" w:eastAsia="zh-TW"/>
    </w:rPr>
  </w:style>
  <w:style w:type="paragraph" w:customStyle="1" w:styleId="pa-2">
    <w:name w:val="pa-2"/>
    <w:basedOn w:val="af8"/>
    <w:qFormat/>
    <w:rsid w:val="002B25D0"/>
    <w:pPr>
      <w:spacing w:before="100" w:beforeAutospacing="1" w:after="100" w:afterAutospacing="1"/>
    </w:pPr>
    <w:rPr>
      <w:rFonts w:ascii="宋体" w:hAnsi="宋体" w:cs="宋体"/>
      <w:sz w:val="24"/>
    </w:rPr>
  </w:style>
  <w:style w:type="paragraph" w:customStyle="1" w:styleId="Style11">
    <w:name w:val="_Style 11"/>
    <w:basedOn w:val="af8"/>
    <w:uiPriority w:val="34"/>
    <w:qFormat/>
    <w:rsid w:val="002B25D0"/>
    <w:pPr>
      <w:ind w:firstLineChars="200" w:firstLine="420"/>
    </w:pPr>
    <w:rPr>
      <w:szCs w:val="22"/>
    </w:rPr>
  </w:style>
  <w:style w:type="paragraph" w:customStyle="1" w:styleId="p0">
    <w:name w:val="p0"/>
    <w:basedOn w:val="af8"/>
    <w:qFormat/>
    <w:rsid w:val="002B25D0"/>
    <w:pPr>
      <w:widowControl/>
    </w:pPr>
    <w:rPr>
      <w:rFonts w:ascii="Times New Roman" w:hAnsi="Times New Roman"/>
      <w:kern w:val="0"/>
      <w:szCs w:val="21"/>
    </w:rPr>
  </w:style>
  <w:style w:type="character" w:customStyle="1" w:styleId="affffff7">
    <w:name w:val="无"/>
    <w:qFormat/>
    <w:rsid w:val="002B25D0"/>
  </w:style>
  <w:style w:type="character" w:customStyle="1" w:styleId="Hyperlink0">
    <w:name w:val="Hyperlink.0"/>
    <w:basedOn w:val="affffff7"/>
    <w:qFormat/>
    <w:rsid w:val="002B25D0"/>
    <w:rPr>
      <w:rFonts w:ascii="仿宋" w:eastAsia="仿宋" w:hAnsi="仿宋" w:cs="仿宋"/>
      <w:sz w:val="24"/>
      <w:szCs w:val="24"/>
      <w:lang w:val="zh-TW" w:eastAsia="zh-TW"/>
    </w:rPr>
  </w:style>
  <w:style w:type="paragraph" w:customStyle="1" w:styleId="affffff8">
    <w:name w:val="默认"/>
    <w:qFormat/>
    <w:rsid w:val="002B25D0"/>
    <w:pPr>
      <w:framePr w:wrap="around" w:hAnchor="text" w:y="1"/>
      <w:spacing w:before="160"/>
    </w:pPr>
    <w:rPr>
      <w:rFonts w:ascii="Helvetica Neue" w:eastAsia="Helvetica Neue" w:hAnsi="Helvetica Neue" w:cs="Helvetica Neue"/>
      <w:color w:val="000000"/>
      <w:kern w:val="0"/>
      <w:sz w:val="24"/>
      <w:szCs w:val="24"/>
      <w:u w:color="000000"/>
    </w:rPr>
  </w:style>
  <w:style w:type="character" w:customStyle="1" w:styleId="1ff1">
    <w:name w:val="未处理的提及1"/>
    <w:basedOn w:val="afa"/>
    <w:uiPriority w:val="99"/>
    <w:unhideWhenUsed/>
    <w:qFormat/>
    <w:rsid w:val="002B25D0"/>
    <w:rPr>
      <w:color w:val="605E5C"/>
      <w:shd w:val="clear" w:color="auto" w:fill="E1DFDD"/>
    </w:rPr>
  </w:style>
  <w:style w:type="paragraph" w:customStyle="1" w:styleId="-11">
    <w:name w:val="彩色列表 - 强调文字颜色 11"/>
    <w:basedOn w:val="af8"/>
    <w:link w:val="-1Char"/>
    <w:uiPriority w:val="34"/>
    <w:qFormat/>
    <w:rsid w:val="002B25D0"/>
    <w:pPr>
      <w:ind w:firstLineChars="200" w:firstLine="420"/>
    </w:pPr>
    <w:rPr>
      <w:rFonts w:cs="Calibri"/>
      <w:szCs w:val="21"/>
    </w:rPr>
  </w:style>
  <w:style w:type="paragraph" w:customStyle="1" w:styleId="212">
    <w:name w:val="修订21"/>
    <w:hidden/>
    <w:uiPriority w:val="99"/>
    <w:semiHidden/>
    <w:qFormat/>
    <w:rsid w:val="002B25D0"/>
    <w:rPr>
      <w:rFonts w:ascii="Times New Roman" w:eastAsia="宋体" w:hAnsi="Times New Roman" w:cs="Times New Roman"/>
      <w:szCs w:val="24"/>
    </w:rPr>
  </w:style>
  <w:style w:type="paragraph" w:customStyle="1" w:styleId="39">
    <w:name w:val="修订3"/>
    <w:hidden/>
    <w:uiPriority w:val="99"/>
    <w:semiHidden/>
    <w:qFormat/>
    <w:rsid w:val="002B25D0"/>
    <w:rPr>
      <w:rFonts w:ascii="Times New Roman" w:eastAsia="宋体" w:hAnsi="Times New Roman" w:cs="Times New Roman"/>
      <w:szCs w:val="24"/>
    </w:rPr>
  </w:style>
  <w:style w:type="character" w:customStyle="1" w:styleId="font91">
    <w:name w:val="font91"/>
    <w:basedOn w:val="afa"/>
    <w:qFormat/>
    <w:rsid w:val="002B25D0"/>
    <w:rPr>
      <w:rFonts w:ascii="方正楷体_GBK" w:eastAsia="方正楷体_GBK" w:hAnsi="方正楷体_GBK" w:cs="方正楷体_GBK" w:hint="eastAsia"/>
      <w:color w:val="FF0000"/>
      <w:sz w:val="24"/>
      <w:szCs w:val="24"/>
      <w:u w:val="none"/>
    </w:rPr>
  </w:style>
  <w:style w:type="paragraph" w:customStyle="1" w:styleId="46">
    <w:name w:val="修订4"/>
    <w:hidden/>
    <w:uiPriority w:val="99"/>
    <w:semiHidden/>
    <w:qFormat/>
    <w:rsid w:val="002B25D0"/>
    <w:rPr>
      <w:rFonts w:ascii="Times New Roman" w:eastAsia="宋体" w:hAnsi="Times New Roman" w:cs="Times New Roman"/>
      <w:szCs w:val="24"/>
    </w:rPr>
  </w:style>
  <w:style w:type="paragraph" w:customStyle="1" w:styleId="55">
    <w:name w:val="修订5"/>
    <w:hidden/>
    <w:uiPriority w:val="99"/>
    <w:semiHidden/>
    <w:qFormat/>
    <w:rsid w:val="002B25D0"/>
    <w:rPr>
      <w:rFonts w:ascii="Times New Roman" w:eastAsia="宋体" w:hAnsi="Times New Roman" w:cs="Times New Roman"/>
      <w:szCs w:val="24"/>
    </w:rPr>
  </w:style>
  <w:style w:type="table" w:customStyle="1" w:styleId="1ff2">
    <w:name w:val="网格型1"/>
    <w:basedOn w:val="afb"/>
    <w:uiPriority w:val="39"/>
    <w:qFormat/>
    <w:rsid w:val="002B25D0"/>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f8"/>
    <w:qFormat/>
    <w:rsid w:val="002B25D0"/>
    <w:pPr>
      <w:widowControl/>
      <w:spacing w:before="100" w:beforeAutospacing="1" w:after="100" w:afterAutospacing="1"/>
      <w:jc w:val="left"/>
    </w:pPr>
    <w:rPr>
      <w:rFonts w:ascii="宋体" w:hAnsi="宋体" w:cs="宋体"/>
      <w:kern w:val="0"/>
      <w:sz w:val="24"/>
    </w:rPr>
  </w:style>
  <w:style w:type="paragraph" w:customStyle="1" w:styleId="xl63">
    <w:name w:val="xl63"/>
    <w:basedOn w:val="af8"/>
    <w:qFormat/>
    <w:rsid w:val="002B25D0"/>
    <w:pPr>
      <w:widowControl/>
      <w:spacing w:before="100" w:beforeAutospacing="1" w:after="100" w:afterAutospacing="1"/>
      <w:jc w:val="center"/>
    </w:pPr>
    <w:rPr>
      <w:rFonts w:ascii="宋体" w:hAnsi="宋体" w:cs="宋体"/>
      <w:kern w:val="0"/>
      <w:sz w:val="24"/>
    </w:rPr>
  </w:style>
  <w:style w:type="paragraph" w:customStyle="1" w:styleId="xl64">
    <w:name w:val="xl64"/>
    <w:basedOn w:val="af8"/>
    <w:qFormat/>
    <w:rsid w:val="002B25D0"/>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宋体" w:hAnsi="宋体" w:cs="宋体"/>
      <w:b/>
      <w:bCs/>
      <w:kern w:val="0"/>
      <w:sz w:val="24"/>
    </w:rPr>
  </w:style>
  <w:style w:type="paragraph" w:customStyle="1" w:styleId="xl65">
    <w:name w:val="xl65"/>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66">
    <w:name w:val="xl66"/>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67">
    <w:name w:val="xl67"/>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68">
    <w:name w:val="xl68"/>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9">
    <w:name w:val="xl69"/>
    <w:basedOn w:val="af8"/>
    <w:qFormat/>
    <w:rsid w:val="002B25D0"/>
    <w:pPr>
      <w:widowControl/>
      <w:spacing w:before="100" w:beforeAutospacing="1" w:after="100" w:afterAutospacing="1"/>
      <w:jc w:val="center"/>
    </w:pPr>
    <w:rPr>
      <w:rFonts w:ascii="宋体" w:hAnsi="宋体" w:cs="宋体"/>
      <w:kern w:val="0"/>
      <w:sz w:val="24"/>
    </w:rPr>
  </w:style>
  <w:style w:type="character" w:customStyle="1" w:styleId="aChar">
    <w:name w:val="a正文小四 Char"/>
    <w:link w:val="affffff9"/>
    <w:qFormat/>
    <w:rsid w:val="002B25D0"/>
    <w:rPr>
      <w:rFonts w:ascii="宋体" w:hAnsi="宋体"/>
      <w:color w:val="000000"/>
      <w:sz w:val="24"/>
      <w:szCs w:val="24"/>
    </w:rPr>
  </w:style>
  <w:style w:type="paragraph" w:customStyle="1" w:styleId="affffff9">
    <w:name w:val="a正文小四"/>
    <w:basedOn w:val="af8"/>
    <w:link w:val="aChar"/>
    <w:qFormat/>
    <w:rsid w:val="002B25D0"/>
    <w:pPr>
      <w:widowControl/>
      <w:spacing w:line="360" w:lineRule="auto"/>
      <w:ind w:firstLineChars="200" w:firstLine="480"/>
    </w:pPr>
    <w:rPr>
      <w:rFonts w:ascii="宋体" w:eastAsiaTheme="minorEastAsia" w:hAnsi="宋体" w:cstheme="minorBidi"/>
      <w:color w:val="000000"/>
      <w:sz w:val="24"/>
    </w:rPr>
  </w:style>
  <w:style w:type="character" w:customStyle="1" w:styleId="1Char4">
    <w:name w:val="1级标题 Char"/>
    <w:link w:val="1ff3"/>
    <w:qFormat/>
    <w:rsid w:val="002B25D0"/>
    <w:rPr>
      <w:rFonts w:ascii="黑体" w:eastAsia="黑体" w:hAnsi="黑体"/>
      <w:sz w:val="36"/>
      <w:szCs w:val="36"/>
      <w:lang w:eastAsia="en-US" w:bidi="en-US"/>
    </w:rPr>
  </w:style>
  <w:style w:type="paragraph" w:customStyle="1" w:styleId="1ff3">
    <w:name w:val="1级标题"/>
    <w:basedOn w:val="47"/>
    <w:link w:val="1Char4"/>
    <w:qFormat/>
    <w:rsid w:val="002B25D0"/>
    <w:pPr>
      <w:keepLines/>
      <w:pageBreakBefore/>
      <w:spacing w:before="240" w:after="240"/>
      <w:ind w:left="4543" w:firstLineChars="0" w:firstLine="0"/>
      <w:contextualSpacing/>
      <w:jc w:val="center"/>
      <w:outlineLvl w:val="0"/>
    </w:pPr>
    <w:rPr>
      <w:rFonts w:ascii="黑体" w:eastAsia="黑体" w:hAnsi="黑体" w:cstheme="minorBidi"/>
      <w:kern w:val="2"/>
      <w:sz w:val="36"/>
      <w:szCs w:val="36"/>
      <w:lang w:eastAsia="en-US" w:bidi="en-US"/>
    </w:rPr>
  </w:style>
  <w:style w:type="paragraph" w:customStyle="1" w:styleId="47">
    <w:name w:val="列出段落4"/>
    <w:basedOn w:val="af8"/>
    <w:uiPriority w:val="34"/>
    <w:qFormat/>
    <w:rsid w:val="002B25D0"/>
    <w:pPr>
      <w:spacing w:line="360" w:lineRule="auto"/>
      <w:ind w:firstLineChars="200" w:firstLine="420"/>
    </w:pPr>
    <w:rPr>
      <w:kern w:val="0"/>
      <w:sz w:val="20"/>
      <w:szCs w:val="21"/>
    </w:rPr>
  </w:style>
  <w:style w:type="character" w:customStyle="1" w:styleId="4-2Char">
    <w:name w:val="标题4-2 Char"/>
    <w:link w:val="4-2"/>
    <w:uiPriority w:val="99"/>
    <w:semiHidden/>
    <w:qFormat/>
    <w:locked/>
    <w:rsid w:val="002B25D0"/>
    <w:rPr>
      <w:rFonts w:ascii="微软雅黑" w:eastAsia="微软雅黑" w:hAnsi="微软雅黑" w:cs="微软雅黑"/>
      <w:b/>
      <w:bCs/>
      <w:sz w:val="30"/>
      <w:szCs w:val="32"/>
    </w:rPr>
  </w:style>
  <w:style w:type="paragraph" w:customStyle="1" w:styleId="4-2">
    <w:name w:val="标题4-2"/>
    <w:basedOn w:val="42"/>
    <w:link w:val="4-2Char"/>
    <w:uiPriority w:val="99"/>
    <w:semiHidden/>
    <w:qFormat/>
    <w:locked/>
    <w:rsid w:val="002B25D0"/>
    <w:pPr>
      <w:keepNext w:val="0"/>
      <w:keepLines w:val="0"/>
      <w:widowControl/>
      <w:tabs>
        <w:tab w:val="left" w:pos="432"/>
        <w:tab w:val="left" w:pos="864"/>
        <w:tab w:val="left" w:pos="2100"/>
      </w:tabs>
      <w:adjustRightInd/>
      <w:spacing w:before="0" w:after="0" w:line="360" w:lineRule="auto"/>
      <w:jc w:val="left"/>
      <w:textAlignment w:val="auto"/>
    </w:pPr>
    <w:rPr>
      <w:rFonts w:ascii="微软雅黑" w:eastAsia="微软雅黑" w:hAnsi="微软雅黑" w:cs="微软雅黑"/>
      <w:bCs/>
      <w:kern w:val="2"/>
      <w:sz w:val="30"/>
      <w:szCs w:val="32"/>
    </w:rPr>
  </w:style>
  <w:style w:type="character" w:customStyle="1" w:styleId="5-3Char">
    <w:name w:val="标题5-3 Char"/>
    <w:link w:val="5-3"/>
    <w:uiPriority w:val="99"/>
    <w:qFormat/>
    <w:locked/>
    <w:rsid w:val="002B25D0"/>
    <w:rPr>
      <w:rFonts w:ascii="宋体" w:hAnsi="宋体"/>
      <w:b/>
      <w:sz w:val="28"/>
      <w:szCs w:val="24"/>
    </w:rPr>
  </w:style>
  <w:style w:type="paragraph" w:customStyle="1" w:styleId="5-3">
    <w:name w:val="标题5-3"/>
    <w:basedOn w:val="5-2"/>
    <w:link w:val="5-3Char"/>
    <w:uiPriority w:val="99"/>
    <w:qFormat/>
    <w:locked/>
    <w:rsid w:val="002B25D0"/>
    <w:pPr>
      <w:numPr>
        <w:ilvl w:val="3"/>
        <w:numId w:val="14"/>
      </w:numPr>
      <w:tabs>
        <w:tab w:val="clear" w:pos="2520"/>
        <w:tab w:val="left" w:pos="2513"/>
      </w:tabs>
      <w:ind w:left="420"/>
    </w:pPr>
    <w:rPr>
      <w:rFonts w:eastAsiaTheme="minorEastAsia" w:cstheme="minorBidi"/>
    </w:rPr>
  </w:style>
  <w:style w:type="paragraph" w:customStyle="1" w:styleId="5-2">
    <w:name w:val="标题5-2"/>
    <w:basedOn w:val="affffffa"/>
    <w:link w:val="5-2Char"/>
    <w:qFormat/>
    <w:locked/>
    <w:rsid w:val="002B25D0"/>
    <w:pPr>
      <w:numPr>
        <w:ilvl w:val="4"/>
        <w:numId w:val="15"/>
      </w:numPr>
      <w:ind w:left="420" w:firstLineChars="0" w:firstLine="0"/>
      <w:jc w:val="left"/>
      <w:outlineLvl w:val="4"/>
    </w:pPr>
    <w:rPr>
      <w:b/>
      <w:kern w:val="2"/>
      <w:sz w:val="28"/>
    </w:rPr>
  </w:style>
  <w:style w:type="paragraph" w:customStyle="1" w:styleId="affffffa">
    <w:name w:val="*正文"/>
    <w:basedOn w:val="af8"/>
    <w:link w:val="Charff1"/>
    <w:qFormat/>
    <w:locked/>
    <w:rsid w:val="002B25D0"/>
    <w:pPr>
      <w:spacing w:line="360" w:lineRule="auto"/>
      <w:ind w:firstLineChars="200" w:firstLine="200"/>
    </w:pPr>
    <w:rPr>
      <w:rFonts w:ascii="宋体" w:hAnsi="宋体"/>
      <w:kern w:val="0"/>
      <w:sz w:val="20"/>
    </w:rPr>
  </w:style>
  <w:style w:type="character" w:customStyle="1" w:styleId="5-14Char">
    <w:name w:val="标题5-14 Char"/>
    <w:link w:val="5-14"/>
    <w:uiPriority w:val="99"/>
    <w:qFormat/>
    <w:locked/>
    <w:rsid w:val="002B25D0"/>
    <w:rPr>
      <w:b/>
      <w:bCs/>
      <w:sz w:val="28"/>
      <w:szCs w:val="32"/>
    </w:rPr>
  </w:style>
  <w:style w:type="paragraph" w:customStyle="1" w:styleId="5-14">
    <w:name w:val="标题5-14"/>
    <w:basedOn w:val="5-13"/>
    <w:link w:val="5-14Char"/>
    <w:uiPriority w:val="99"/>
    <w:qFormat/>
    <w:locked/>
    <w:rsid w:val="002B25D0"/>
    <w:pPr>
      <w:numPr>
        <w:numId w:val="16"/>
      </w:numPr>
      <w:tabs>
        <w:tab w:val="left" w:pos="900"/>
      </w:tabs>
      <w:ind w:left="360" w:hanging="360"/>
    </w:pPr>
    <w:rPr>
      <w:rFonts w:asciiTheme="minorHAnsi" w:hAnsiTheme="minorHAnsi"/>
    </w:rPr>
  </w:style>
  <w:style w:type="paragraph" w:customStyle="1" w:styleId="5-13">
    <w:name w:val="标题5-13"/>
    <w:basedOn w:val="5-12"/>
    <w:link w:val="5-13Char"/>
    <w:uiPriority w:val="99"/>
    <w:qFormat/>
    <w:locked/>
    <w:rsid w:val="002B25D0"/>
    <w:pPr>
      <w:numPr>
        <w:ilvl w:val="4"/>
        <w:numId w:val="17"/>
      </w:numPr>
      <w:tabs>
        <w:tab w:val="num" w:pos="360"/>
        <w:tab w:val="left" w:pos="5901"/>
      </w:tabs>
      <w:ind w:left="360" w:hanging="360"/>
    </w:pPr>
  </w:style>
  <w:style w:type="paragraph" w:customStyle="1" w:styleId="5-12">
    <w:name w:val="标题5-12"/>
    <w:basedOn w:val="5-4"/>
    <w:link w:val="5-12Char"/>
    <w:uiPriority w:val="99"/>
    <w:qFormat/>
    <w:locked/>
    <w:rsid w:val="002B25D0"/>
    <w:pPr>
      <w:ind w:left="360"/>
    </w:pPr>
  </w:style>
  <w:style w:type="paragraph" w:customStyle="1" w:styleId="5-4">
    <w:name w:val="标题5-4"/>
    <w:basedOn w:val="5-1"/>
    <w:link w:val="5-4Char"/>
    <w:uiPriority w:val="99"/>
    <w:qFormat/>
    <w:locked/>
    <w:rsid w:val="002B25D0"/>
    <w:pPr>
      <w:numPr>
        <w:ilvl w:val="0"/>
        <w:numId w:val="0"/>
      </w:numPr>
      <w:tabs>
        <w:tab w:val="left" w:pos="360"/>
        <w:tab w:val="left" w:pos="2100"/>
      </w:tabs>
      <w:ind w:left="2100" w:hanging="360"/>
    </w:pPr>
  </w:style>
  <w:style w:type="paragraph" w:customStyle="1" w:styleId="5-1">
    <w:name w:val="标题5-1"/>
    <w:basedOn w:val="54"/>
    <w:link w:val="5-1Char"/>
    <w:qFormat/>
    <w:locked/>
    <w:rsid w:val="002B25D0"/>
    <w:pPr>
      <w:numPr>
        <w:ilvl w:val="4"/>
        <w:numId w:val="18"/>
      </w:numPr>
      <w:tabs>
        <w:tab w:val="left" w:pos="432"/>
        <w:tab w:val="left" w:pos="1008"/>
      </w:tabs>
      <w:spacing w:before="0" w:after="0" w:line="180" w:lineRule="auto"/>
      <w:contextualSpacing/>
      <w:outlineLvl w:val="4"/>
    </w:pPr>
    <w:rPr>
      <w:rFonts w:ascii="Times New Roman" w:hAnsi="Times New Roman"/>
      <w:sz w:val="28"/>
    </w:rPr>
  </w:style>
  <w:style w:type="character" w:customStyle="1" w:styleId="1ff4">
    <w:name w:val="副标题 字符1"/>
    <w:uiPriority w:val="11"/>
    <w:qFormat/>
    <w:rsid w:val="002B25D0"/>
    <w:rPr>
      <w:b/>
      <w:bCs/>
      <w:kern w:val="28"/>
      <w:sz w:val="32"/>
      <w:szCs w:val="32"/>
    </w:rPr>
  </w:style>
  <w:style w:type="character" w:customStyle="1" w:styleId="Charff2">
    <w:name w:val="三级标题 Char"/>
    <w:qFormat/>
    <w:rsid w:val="002B25D0"/>
    <w:rPr>
      <w:rFonts w:ascii="黑体" w:eastAsia="黑体" w:hAnsi="黑体"/>
      <w:sz w:val="28"/>
      <w:szCs w:val="28"/>
      <w:lang w:bidi="en-US"/>
    </w:rPr>
  </w:style>
  <w:style w:type="character" w:customStyle="1" w:styleId="Charff3">
    <w:name w:val="突出编号项 Char"/>
    <w:link w:val="af"/>
    <w:qFormat/>
    <w:rsid w:val="002B25D0"/>
    <w:rPr>
      <w:rFonts w:ascii="宋体" w:hAnsi="宋体"/>
      <w:b/>
      <w:sz w:val="24"/>
      <w:szCs w:val="24"/>
      <w:lang w:eastAsia="en-US" w:bidi="en-US"/>
    </w:rPr>
  </w:style>
  <w:style w:type="paragraph" w:customStyle="1" w:styleId="af">
    <w:name w:val="突出编号项"/>
    <w:basedOn w:val="affffffb"/>
    <w:link w:val="Charff3"/>
    <w:qFormat/>
    <w:rsid w:val="002B25D0"/>
    <w:pPr>
      <w:numPr>
        <w:numId w:val="19"/>
      </w:numPr>
      <w:tabs>
        <w:tab w:val="clear" w:pos="1134"/>
        <w:tab w:val="left" w:pos="360"/>
        <w:tab w:val="left" w:pos="900"/>
      </w:tabs>
      <w:ind w:left="0" w:firstLineChars="0" w:firstLine="0"/>
    </w:pPr>
    <w:rPr>
      <w:rFonts w:eastAsiaTheme="minorEastAsia" w:cstheme="minorBidi"/>
      <w:b/>
      <w:kern w:val="2"/>
      <w:lang w:val="en-US"/>
    </w:rPr>
  </w:style>
  <w:style w:type="paragraph" w:customStyle="1" w:styleId="affffffb">
    <w:name w:val="内容文本"/>
    <w:basedOn w:val="47"/>
    <w:link w:val="Charff4"/>
    <w:qFormat/>
    <w:rsid w:val="002B25D0"/>
    <w:pPr>
      <w:ind w:firstLine="200"/>
      <w:contextualSpacing/>
      <w:jc w:val="left"/>
    </w:pPr>
    <w:rPr>
      <w:rFonts w:ascii="宋体" w:hAnsi="宋体"/>
      <w:sz w:val="24"/>
      <w:szCs w:val="24"/>
      <w:lang w:val="zh-CN" w:eastAsia="en-US" w:bidi="en-US"/>
    </w:rPr>
  </w:style>
  <w:style w:type="character" w:customStyle="1" w:styleId="GW-Char">
    <w:name w:val="GW-正文 Char"/>
    <w:link w:val="GW-"/>
    <w:qFormat/>
    <w:locked/>
    <w:rsid w:val="002B25D0"/>
    <w:rPr>
      <w:rFonts w:ascii="Calibri" w:eastAsia="仿宋_GB2312" w:hAnsi="Calibri"/>
      <w:sz w:val="24"/>
    </w:rPr>
  </w:style>
  <w:style w:type="paragraph" w:customStyle="1" w:styleId="GW-">
    <w:name w:val="GW-正文"/>
    <w:link w:val="GW-Char"/>
    <w:qFormat/>
    <w:rsid w:val="002B25D0"/>
    <w:pPr>
      <w:spacing w:line="300" w:lineRule="auto"/>
      <w:ind w:firstLineChars="200" w:firstLine="200"/>
    </w:pPr>
    <w:rPr>
      <w:rFonts w:ascii="Calibri" w:eastAsia="仿宋_GB2312" w:hAnsi="Calibri"/>
      <w:sz w:val="24"/>
    </w:rPr>
  </w:style>
  <w:style w:type="character" w:customStyle="1" w:styleId="CharChar2">
    <w:name w:val="可研正文 Char Char"/>
    <w:link w:val="affffffc"/>
    <w:uiPriority w:val="99"/>
    <w:qFormat/>
    <w:locked/>
    <w:rsid w:val="002B25D0"/>
    <w:rPr>
      <w:rFonts w:ascii="仿宋_GB2312" w:eastAsia="仿宋_GB2312" w:hAnsi="宋体"/>
      <w:bCs/>
      <w:sz w:val="28"/>
      <w:szCs w:val="28"/>
    </w:rPr>
  </w:style>
  <w:style w:type="paragraph" w:customStyle="1" w:styleId="affffffc">
    <w:name w:val="可研正文"/>
    <w:basedOn w:val="af8"/>
    <w:link w:val="CharChar2"/>
    <w:uiPriority w:val="99"/>
    <w:qFormat/>
    <w:rsid w:val="002B25D0"/>
    <w:pPr>
      <w:tabs>
        <w:tab w:val="left" w:pos="987"/>
      </w:tabs>
      <w:spacing w:line="360" w:lineRule="auto"/>
      <w:ind w:firstLine="420"/>
    </w:pPr>
    <w:rPr>
      <w:rFonts w:ascii="仿宋_GB2312" w:eastAsia="仿宋_GB2312" w:hAnsi="宋体" w:cstheme="minorBidi"/>
      <w:bCs/>
      <w:sz w:val="28"/>
      <w:szCs w:val="28"/>
    </w:rPr>
  </w:style>
  <w:style w:type="character" w:customStyle="1" w:styleId="0Char">
    <w:name w:val="样式 首行缩进:  0 字符 Char"/>
    <w:link w:val="00"/>
    <w:qFormat/>
    <w:locked/>
    <w:rsid w:val="002B25D0"/>
    <w:rPr>
      <w:rFonts w:ascii="Arial" w:hAnsi="Arial" w:cs="宋体"/>
      <w:sz w:val="24"/>
    </w:rPr>
  </w:style>
  <w:style w:type="paragraph" w:customStyle="1" w:styleId="00">
    <w:name w:val="样式 首行缩进:  0 字符"/>
    <w:basedOn w:val="af8"/>
    <w:link w:val="0Char"/>
    <w:qFormat/>
    <w:locked/>
    <w:rsid w:val="002B25D0"/>
    <w:pPr>
      <w:spacing w:beforeLines="50" w:line="360" w:lineRule="auto"/>
      <w:ind w:firstLineChars="200" w:firstLine="200"/>
    </w:pPr>
    <w:rPr>
      <w:rFonts w:ascii="Arial" w:eastAsiaTheme="minorEastAsia" w:hAnsi="Arial" w:cs="宋体"/>
      <w:sz w:val="24"/>
      <w:szCs w:val="22"/>
    </w:rPr>
  </w:style>
  <w:style w:type="character" w:customStyle="1" w:styleId="5-31Char">
    <w:name w:val="标题5-31 Char"/>
    <w:link w:val="5-31"/>
    <w:uiPriority w:val="99"/>
    <w:qFormat/>
    <w:locked/>
    <w:rsid w:val="002B25D0"/>
    <w:rPr>
      <w:b/>
      <w:bCs/>
      <w:sz w:val="28"/>
      <w:szCs w:val="32"/>
    </w:rPr>
  </w:style>
  <w:style w:type="paragraph" w:customStyle="1" w:styleId="5-31">
    <w:name w:val="标题5-31"/>
    <w:basedOn w:val="5-12"/>
    <w:link w:val="5-31Char"/>
    <w:uiPriority w:val="99"/>
    <w:qFormat/>
    <w:locked/>
    <w:rsid w:val="002B25D0"/>
    <w:pPr>
      <w:ind w:left="2100" w:hanging="420"/>
    </w:pPr>
    <w:rPr>
      <w:rFonts w:asciiTheme="minorHAnsi" w:hAnsiTheme="minorHAnsi"/>
    </w:rPr>
  </w:style>
  <w:style w:type="character" w:customStyle="1" w:styleId="Charff5">
    <w:name w:val="一 Char"/>
    <w:link w:val="affffffd"/>
    <w:qFormat/>
    <w:rsid w:val="002B25D0"/>
    <w:rPr>
      <w:rFonts w:ascii="黑体" w:eastAsia="黑体" w:hAnsi="黑体"/>
      <w:sz w:val="36"/>
      <w:szCs w:val="36"/>
    </w:rPr>
  </w:style>
  <w:style w:type="paragraph" w:customStyle="1" w:styleId="affffffd">
    <w:name w:val="一"/>
    <w:basedOn w:val="affffffe"/>
    <w:link w:val="Charff5"/>
    <w:qFormat/>
    <w:rsid w:val="002B25D0"/>
    <w:pPr>
      <w:ind w:left="0" w:firstLine="0"/>
    </w:pPr>
    <w:rPr>
      <w:rFonts w:cstheme="minorBidi"/>
    </w:rPr>
  </w:style>
  <w:style w:type="paragraph" w:customStyle="1" w:styleId="affffffe">
    <w:name w:val="一级标题"/>
    <w:basedOn w:val="47"/>
    <w:qFormat/>
    <w:rsid w:val="002B25D0"/>
    <w:pPr>
      <w:keepLines/>
      <w:pageBreakBefore/>
      <w:spacing w:after="240"/>
      <w:ind w:left="425" w:firstLineChars="0" w:hanging="425"/>
      <w:contextualSpacing/>
      <w:jc w:val="center"/>
      <w:outlineLvl w:val="0"/>
    </w:pPr>
    <w:rPr>
      <w:rFonts w:ascii="黑体" w:eastAsia="黑体" w:hAnsi="黑体"/>
      <w:kern w:val="2"/>
      <w:sz w:val="36"/>
      <w:szCs w:val="36"/>
    </w:rPr>
  </w:style>
  <w:style w:type="character" w:customStyle="1" w:styleId="TableTextChar">
    <w:name w:val="Table Text Char"/>
    <w:link w:val="TableText"/>
    <w:qFormat/>
    <w:locked/>
    <w:rsid w:val="002B25D0"/>
    <w:rPr>
      <w:rFonts w:ascii="宋体" w:eastAsia="宋体" w:hAnsi="宋体" w:cs="宋体"/>
      <w:snapToGrid w:val="0"/>
      <w:color w:val="000000"/>
      <w:kern w:val="0"/>
      <w:sz w:val="23"/>
      <w:szCs w:val="23"/>
      <w:lang w:eastAsia="en-US"/>
    </w:rPr>
  </w:style>
  <w:style w:type="character" w:customStyle="1" w:styleId="TableHeadingChar">
    <w:name w:val="Table Heading Char"/>
    <w:link w:val="TableHeading"/>
    <w:qFormat/>
    <w:locked/>
    <w:rsid w:val="002B25D0"/>
    <w:rPr>
      <w:rFonts w:ascii="Arial" w:eastAsia="黑体" w:hAnsi="Arial"/>
      <w:sz w:val="18"/>
      <w:szCs w:val="18"/>
    </w:rPr>
  </w:style>
  <w:style w:type="paragraph" w:customStyle="1" w:styleId="TableHeading">
    <w:name w:val="Table Heading"/>
    <w:link w:val="TableHeadingChar"/>
    <w:qFormat/>
    <w:locked/>
    <w:rsid w:val="002B25D0"/>
    <w:pPr>
      <w:keepNext/>
      <w:tabs>
        <w:tab w:val="left" w:pos="360"/>
      </w:tabs>
      <w:spacing w:before="80" w:after="80"/>
      <w:jc w:val="center"/>
    </w:pPr>
    <w:rPr>
      <w:rFonts w:ascii="Arial" w:eastAsia="黑体" w:hAnsi="Arial"/>
      <w:sz w:val="18"/>
      <w:szCs w:val="18"/>
    </w:rPr>
  </w:style>
  <w:style w:type="character" w:customStyle="1" w:styleId="20Char">
    <w:name w:val="样式20 Char"/>
    <w:link w:val="200"/>
    <w:qFormat/>
    <w:rsid w:val="002B25D0"/>
    <w:rPr>
      <w:szCs w:val="24"/>
    </w:rPr>
  </w:style>
  <w:style w:type="paragraph" w:customStyle="1" w:styleId="200">
    <w:name w:val="样式20"/>
    <w:basedOn w:val="af8"/>
    <w:link w:val="20Char"/>
    <w:qFormat/>
    <w:rsid w:val="002B25D0"/>
    <w:pPr>
      <w:widowControl/>
      <w:spacing w:line="360" w:lineRule="auto"/>
      <w:jc w:val="center"/>
    </w:pPr>
    <w:rPr>
      <w:rFonts w:asciiTheme="minorHAnsi" w:eastAsiaTheme="minorEastAsia" w:hAnsiTheme="minorHAnsi" w:cstheme="minorBidi"/>
    </w:rPr>
  </w:style>
  <w:style w:type="character" w:customStyle="1" w:styleId="4Char0">
    <w:name w:val="4号正文 Char"/>
    <w:link w:val="48"/>
    <w:qFormat/>
    <w:locked/>
    <w:rsid w:val="002B25D0"/>
    <w:rPr>
      <w:rFonts w:ascii="Arial" w:hAnsi="Arial"/>
      <w:spacing w:val="6"/>
      <w:sz w:val="24"/>
      <w:szCs w:val="28"/>
    </w:rPr>
  </w:style>
  <w:style w:type="paragraph" w:customStyle="1" w:styleId="48">
    <w:name w:val="4号正文"/>
    <w:basedOn w:val="af9"/>
    <w:link w:val="4Char0"/>
    <w:qFormat/>
    <w:locked/>
    <w:rsid w:val="002B25D0"/>
    <w:pPr>
      <w:widowControl/>
      <w:autoSpaceDE/>
      <w:autoSpaceDN/>
      <w:adjustRightInd/>
      <w:spacing w:before="30" w:line="360" w:lineRule="auto"/>
      <w:ind w:firstLineChars="200" w:firstLine="200"/>
    </w:pPr>
    <w:rPr>
      <w:rFonts w:ascii="Arial" w:eastAsiaTheme="minorEastAsia" w:hAnsi="Arial" w:cstheme="minorBidi"/>
      <w:spacing w:val="6"/>
      <w:szCs w:val="28"/>
    </w:rPr>
  </w:style>
  <w:style w:type="character" w:customStyle="1" w:styleId="Charff6">
    <w:name w:val="_正文段落 Char"/>
    <w:link w:val="afffffff"/>
    <w:semiHidden/>
    <w:qFormat/>
    <w:locked/>
    <w:rsid w:val="002B25D0"/>
    <w:rPr>
      <w:rFonts w:ascii="宋体" w:hAnsi="宋体"/>
      <w:sz w:val="24"/>
      <w:szCs w:val="24"/>
    </w:rPr>
  </w:style>
  <w:style w:type="paragraph" w:customStyle="1" w:styleId="afffffff">
    <w:name w:val="_正文段落"/>
    <w:basedOn w:val="af8"/>
    <w:link w:val="Charff6"/>
    <w:semiHidden/>
    <w:qFormat/>
    <w:locked/>
    <w:rsid w:val="002B25D0"/>
    <w:pPr>
      <w:spacing w:line="360" w:lineRule="auto"/>
      <w:ind w:firstLineChars="200" w:firstLine="480"/>
    </w:pPr>
    <w:rPr>
      <w:rFonts w:ascii="宋体" w:eastAsiaTheme="minorEastAsia" w:hAnsi="宋体" w:cstheme="minorBidi"/>
      <w:sz w:val="24"/>
    </w:rPr>
  </w:style>
  <w:style w:type="character" w:customStyle="1" w:styleId="5-32Char">
    <w:name w:val="标题5-32 Char"/>
    <w:link w:val="5-32"/>
    <w:uiPriority w:val="99"/>
    <w:qFormat/>
    <w:locked/>
    <w:rsid w:val="002B25D0"/>
    <w:rPr>
      <w:b/>
      <w:bCs/>
      <w:sz w:val="28"/>
      <w:szCs w:val="32"/>
    </w:rPr>
  </w:style>
  <w:style w:type="paragraph" w:customStyle="1" w:styleId="5-32">
    <w:name w:val="标题5-32"/>
    <w:basedOn w:val="5-31"/>
    <w:link w:val="5-32Char"/>
    <w:uiPriority w:val="99"/>
    <w:qFormat/>
    <w:locked/>
    <w:rsid w:val="002B25D0"/>
    <w:pPr>
      <w:numPr>
        <w:ilvl w:val="2"/>
      </w:numPr>
      <w:ind w:left="2100" w:hanging="420"/>
    </w:pPr>
  </w:style>
  <w:style w:type="character" w:customStyle="1" w:styleId="Char1f3">
    <w:name w:val="正文（缩进） Char1"/>
    <w:qFormat/>
    <w:locked/>
    <w:rsid w:val="002B25D0"/>
    <w:rPr>
      <w:rFonts w:ascii="Times New Roman" w:hAnsi="Times New Roman" w:cs="Times New Roman" w:hint="default"/>
      <w:sz w:val="24"/>
      <w:szCs w:val="24"/>
    </w:rPr>
  </w:style>
  <w:style w:type="character" w:customStyle="1" w:styleId="5-6Char">
    <w:name w:val="标题5-6 Char"/>
    <w:link w:val="5-6"/>
    <w:uiPriority w:val="99"/>
    <w:qFormat/>
    <w:locked/>
    <w:rsid w:val="002B25D0"/>
    <w:rPr>
      <w:b/>
      <w:bCs/>
      <w:sz w:val="28"/>
      <w:szCs w:val="32"/>
    </w:rPr>
  </w:style>
  <w:style w:type="paragraph" w:customStyle="1" w:styleId="5-6">
    <w:name w:val="标题5-6"/>
    <w:basedOn w:val="5-5"/>
    <w:link w:val="5-6Char"/>
    <w:uiPriority w:val="99"/>
    <w:qFormat/>
    <w:locked/>
    <w:rsid w:val="002B25D0"/>
    <w:pPr>
      <w:ind w:hanging="420"/>
    </w:pPr>
    <w:rPr>
      <w:rFonts w:asciiTheme="minorHAnsi" w:hAnsiTheme="minorHAnsi"/>
    </w:rPr>
  </w:style>
  <w:style w:type="paragraph" w:customStyle="1" w:styleId="5-5">
    <w:name w:val="标题5-5"/>
    <w:basedOn w:val="5-4"/>
    <w:link w:val="5-5Char"/>
    <w:uiPriority w:val="99"/>
    <w:qFormat/>
    <w:locked/>
    <w:rsid w:val="002B25D0"/>
    <w:pPr>
      <w:numPr>
        <w:ilvl w:val="3"/>
        <w:numId w:val="17"/>
      </w:numPr>
      <w:ind w:left="2100" w:hanging="720"/>
    </w:pPr>
  </w:style>
  <w:style w:type="character" w:customStyle="1" w:styleId="5-25Char">
    <w:name w:val="标题5-25 Char"/>
    <w:link w:val="5-25"/>
    <w:uiPriority w:val="99"/>
    <w:qFormat/>
    <w:locked/>
    <w:rsid w:val="002B25D0"/>
    <w:rPr>
      <w:b/>
      <w:bCs/>
      <w:sz w:val="28"/>
      <w:szCs w:val="32"/>
    </w:rPr>
  </w:style>
  <w:style w:type="paragraph" w:customStyle="1" w:styleId="5-25">
    <w:name w:val="标题5-25"/>
    <w:basedOn w:val="5-22"/>
    <w:link w:val="5-25Char"/>
    <w:uiPriority w:val="99"/>
    <w:qFormat/>
    <w:locked/>
    <w:rsid w:val="002B25D0"/>
    <w:pPr>
      <w:ind w:left="2526"/>
    </w:pPr>
    <w:rPr>
      <w:rFonts w:asciiTheme="minorHAnsi" w:hAnsiTheme="minorHAnsi"/>
    </w:rPr>
  </w:style>
  <w:style w:type="paragraph" w:customStyle="1" w:styleId="5-22">
    <w:name w:val="标题5-22"/>
    <w:basedOn w:val="5-15"/>
    <w:link w:val="5-22Char"/>
    <w:uiPriority w:val="99"/>
    <w:qFormat/>
    <w:locked/>
    <w:rsid w:val="002B25D0"/>
    <w:pPr>
      <w:tabs>
        <w:tab w:val="left" w:pos="510"/>
        <w:tab w:val="left" w:pos="900"/>
      </w:tabs>
      <w:ind w:left="900" w:hanging="900"/>
    </w:pPr>
  </w:style>
  <w:style w:type="paragraph" w:customStyle="1" w:styleId="5-15">
    <w:name w:val="标题5-15"/>
    <w:basedOn w:val="5-7"/>
    <w:link w:val="5-15Char"/>
    <w:uiPriority w:val="99"/>
    <w:qFormat/>
    <w:locked/>
    <w:rsid w:val="002B25D0"/>
    <w:pPr>
      <w:ind w:left="0"/>
    </w:pPr>
  </w:style>
  <w:style w:type="paragraph" w:customStyle="1" w:styleId="5-7">
    <w:name w:val="标题5-7"/>
    <w:basedOn w:val="5-5"/>
    <w:link w:val="5-7Char"/>
    <w:uiPriority w:val="99"/>
    <w:qFormat/>
    <w:locked/>
    <w:rsid w:val="002B25D0"/>
    <w:pPr>
      <w:ind w:firstLine="400"/>
    </w:pPr>
  </w:style>
  <w:style w:type="character" w:customStyle="1" w:styleId="5-16Char">
    <w:name w:val="标题5-16 Char"/>
    <w:link w:val="5-16"/>
    <w:uiPriority w:val="99"/>
    <w:qFormat/>
    <w:locked/>
    <w:rsid w:val="002B25D0"/>
    <w:rPr>
      <w:b/>
      <w:bCs/>
      <w:sz w:val="28"/>
      <w:szCs w:val="32"/>
    </w:rPr>
  </w:style>
  <w:style w:type="paragraph" w:customStyle="1" w:styleId="5-16">
    <w:name w:val="标题5-16"/>
    <w:basedOn w:val="5-15"/>
    <w:link w:val="5-16Char"/>
    <w:uiPriority w:val="99"/>
    <w:qFormat/>
    <w:locked/>
    <w:rsid w:val="002B25D0"/>
    <w:rPr>
      <w:rFonts w:asciiTheme="minorHAnsi" w:hAnsiTheme="minorHAnsi"/>
    </w:rPr>
  </w:style>
  <w:style w:type="character" w:customStyle="1" w:styleId="cChar">
    <w:name w:val="c彩页■ Char"/>
    <w:link w:val="c"/>
    <w:qFormat/>
    <w:rsid w:val="002B25D0"/>
    <w:rPr>
      <w:rFonts w:ascii="等线" w:eastAsia="等线" w:hAnsi="等线"/>
      <w:b/>
      <w:szCs w:val="24"/>
    </w:rPr>
  </w:style>
  <w:style w:type="paragraph" w:customStyle="1" w:styleId="c">
    <w:name w:val="c彩页■"/>
    <w:basedOn w:val="1f1"/>
    <w:link w:val="cChar"/>
    <w:qFormat/>
    <w:rsid w:val="002B25D0"/>
    <w:pPr>
      <w:spacing w:line="360" w:lineRule="auto"/>
      <w:ind w:left="420" w:firstLineChars="0" w:firstLine="0"/>
    </w:pPr>
    <w:rPr>
      <w:rFonts w:ascii="等线" w:eastAsia="等线" w:hAnsi="等线" w:cstheme="minorBidi"/>
      <w:b/>
      <w:szCs w:val="24"/>
    </w:rPr>
  </w:style>
  <w:style w:type="character" w:customStyle="1" w:styleId="Charff7">
    <w:name w:val="默认文本 Char"/>
    <w:link w:val="afffffff0"/>
    <w:qFormat/>
    <w:locked/>
    <w:rsid w:val="002B25D0"/>
    <w:rPr>
      <w:rFonts w:ascii="微软雅黑" w:eastAsia="微软雅黑" w:hAnsi="微软雅黑"/>
      <w:sz w:val="24"/>
      <w:szCs w:val="24"/>
    </w:rPr>
  </w:style>
  <w:style w:type="paragraph" w:customStyle="1" w:styleId="afffffff0">
    <w:name w:val="默认文本"/>
    <w:basedOn w:val="af8"/>
    <w:link w:val="Charff7"/>
    <w:qFormat/>
    <w:rsid w:val="002B25D0"/>
    <w:pPr>
      <w:ind w:firstLineChars="200" w:firstLine="480"/>
    </w:pPr>
    <w:rPr>
      <w:rFonts w:ascii="微软雅黑" w:eastAsia="微软雅黑" w:hAnsi="微软雅黑" w:cstheme="minorBidi"/>
      <w:sz w:val="24"/>
    </w:rPr>
  </w:style>
  <w:style w:type="character" w:customStyle="1" w:styleId="Charff8">
    <w:name w:val="文字 Char"/>
    <w:link w:val="afffffff1"/>
    <w:qFormat/>
    <w:locked/>
    <w:rsid w:val="002B25D0"/>
    <w:rPr>
      <w:rFonts w:ascii="楷体_GB2312" w:eastAsia="楷体_GB2312"/>
      <w:sz w:val="28"/>
      <w:lang w:val="zh-CN"/>
    </w:rPr>
  </w:style>
  <w:style w:type="paragraph" w:customStyle="1" w:styleId="afffffff1">
    <w:name w:val="文字"/>
    <w:basedOn w:val="af8"/>
    <w:link w:val="Charff8"/>
    <w:qFormat/>
    <w:rsid w:val="002B25D0"/>
    <w:pPr>
      <w:tabs>
        <w:tab w:val="left" w:pos="8520"/>
      </w:tabs>
      <w:spacing w:line="312" w:lineRule="auto"/>
      <w:ind w:right="-210" w:firstLine="556"/>
    </w:pPr>
    <w:rPr>
      <w:rFonts w:ascii="楷体_GB2312" w:eastAsia="楷体_GB2312" w:hAnsiTheme="minorHAnsi" w:cstheme="minorBidi"/>
      <w:sz w:val="28"/>
      <w:szCs w:val="22"/>
      <w:lang w:val="zh-CN"/>
    </w:rPr>
  </w:style>
  <w:style w:type="character" w:customStyle="1" w:styleId="5-12Char">
    <w:name w:val="标题5-12 Char"/>
    <w:link w:val="5-12"/>
    <w:uiPriority w:val="99"/>
    <w:qFormat/>
    <w:locked/>
    <w:rsid w:val="002B25D0"/>
    <w:rPr>
      <w:rFonts w:ascii="Times New Roman" w:hAnsi="Times New Roman"/>
      <w:b/>
      <w:bCs/>
      <w:sz w:val="28"/>
      <w:szCs w:val="32"/>
    </w:rPr>
  </w:style>
  <w:style w:type="character" w:customStyle="1" w:styleId="Charff9">
    <w:name w:val="一一 Char"/>
    <w:link w:val="afffffff2"/>
    <w:qFormat/>
    <w:rsid w:val="002B25D0"/>
    <w:rPr>
      <w:rFonts w:ascii="黑体" w:eastAsia="黑体" w:hAnsi="黑体"/>
      <w:sz w:val="36"/>
      <w:szCs w:val="36"/>
    </w:rPr>
  </w:style>
  <w:style w:type="paragraph" w:customStyle="1" w:styleId="afffffff2">
    <w:name w:val="一一"/>
    <w:basedOn w:val="affffffe"/>
    <w:link w:val="Charff9"/>
    <w:qFormat/>
    <w:rsid w:val="002B25D0"/>
    <w:pPr>
      <w:ind w:left="0" w:firstLine="0"/>
    </w:pPr>
    <w:rPr>
      <w:rFonts w:cstheme="minorBidi"/>
    </w:rPr>
  </w:style>
  <w:style w:type="character" w:customStyle="1" w:styleId="DefaultChar">
    <w:name w:val="Default Char"/>
    <w:link w:val="Default"/>
    <w:qFormat/>
    <w:locked/>
    <w:rsid w:val="002B25D0"/>
    <w:rPr>
      <w:rFonts w:ascii="Symbol" w:eastAsia="宋体" w:hAnsi="Symbol" w:cs="Symbol"/>
      <w:color w:val="000000"/>
      <w:kern w:val="0"/>
      <w:sz w:val="24"/>
      <w:szCs w:val="24"/>
    </w:rPr>
  </w:style>
  <w:style w:type="character" w:customStyle="1" w:styleId="Charffa">
    <w:name w:val="规范正文 Char"/>
    <w:link w:val="afffffff3"/>
    <w:qFormat/>
    <w:locked/>
    <w:rsid w:val="002B25D0"/>
    <w:rPr>
      <w:sz w:val="24"/>
    </w:rPr>
  </w:style>
  <w:style w:type="paragraph" w:customStyle="1" w:styleId="afffffff3">
    <w:name w:val="规范正文"/>
    <w:basedOn w:val="af8"/>
    <w:link w:val="Charffa"/>
    <w:qFormat/>
    <w:locked/>
    <w:rsid w:val="002B25D0"/>
    <w:pPr>
      <w:adjustRightInd w:val="0"/>
      <w:snapToGrid w:val="0"/>
      <w:spacing w:line="360" w:lineRule="auto"/>
      <w:jc w:val="left"/>
    </w:pPr>
    <w:rPr>
      <w:rFonts w:asciiTheme="minorHAnsi" w:eastAsiaTheme="minorEastAsia" w:hAnsiTheme="minorHAnsi" w:cstheme="minorBidi"/>
      <w:sz w:val="24"/>
      <w:szCs w:val="22"/>
    </w:rPr>
  </w:style>
  <w:style w:type="character" w:customStyle="1" w:styleId="Charffb">
    <w:name w:val="二级标题 Char"/>
    <w:link w:val="afffffff4"/>
    <w:qFormat/>
    <w:rsid w:val="002B25D0"/>
    <w:rPr>
      <w:rFonts w:ascii="黑体" w:eastAsia="黑体" w:hAnsi="黑体"/>
      <w:sz w:val="30"/>
      <w:szCs w:val="30"/>
    </w:rPr>
  </w:style>
  <w:style w:type="paragraph" w:customStyle="1" w:styleId="afffffff4">
    <w:name w:val="二级标题"/>
    <w:basedOn w:val="47"/>
    <w:link w:val="Charffb"/>
    <w:qFormat/>
    <w:rsid w:val="002B25D0"/>
    <w:pPr>
      <w:keepLines/>
      <w:ind w:left="720" w:firstLineChars="0" w:firstLine="0"/>
      <w:contextualSpacing/>
      <w:outlineLvl w:val="1"/>
    </w:pPr>
    <w:rPr>
      <w:rFonts w:ascii="黑体" w:eastAsia="黑体" w:hAnsi="黑体" w:cstheme="minorBidi"/>
      <w:kern w:val="2"/>
      <w:sz w:val="30"/>
      <w:szCs w:val="30"/>
    </w:rPr>
  </w:style>
  <w:style w:type="character" w:customStyle="1" w:styleId="4-7Char">
    <w:name w:val="标题4-7 Char"/>
    <w:link w:val="4-7"/>
    <w:uiPriority w:val="99"/>
    <w:semiHidden/>
    <w:qFormat/>
    <w:locked/>
    <w:rsid w:val="002B25D0"/>
    <w:rPr>
      <w:rFonts w:ascii="微软雅黑" w:eastAsia="微软雅黑" w:hAnsi="微软雅黑" w:cs="微软雅黑"/>
      <w:b/>
      <w:bCs/>
      <w:sz w:val="28"/>
      <w:szCs w:val="32"/>
    </w:rPr>
  </w:style>
  <w:style w:type="paragraph" w:customStyle="1" w:styleId="4-7">
    <w:name w:val="标题4-7"/>
    <w:basedOn w:val="4-6"/>
    <w:link w:val="4-7Char"/>
    <w:uiPriority w:val="99"/>
    <w:semiHidden/>
    <w:qFormat/>
    <w:locked/>
    <w:rsid w:val="002B25D0"/>
    <w:pPr>
      <w:numPr>
        <w:numId w:val="20"/>
      </w:numPr>
      <w:tabs>
        <w:tab w:val="left" w:pos="900"/>
      </w:tabs>
      <w:ind w:left="1984" w:hanging="708"/>
    </w:pPr>
  </w:style>
  <w:style w:type="paragraph" w:customStyle="1" w:styleId="4-6">
    <w:name w:val="标题4-6"/>
    <w:basedOn w:val="4-1"/>
    <w:link w:val="4-6Char"/>
    <w:uiPriority w:val="99"/>
    <w:semiHidden/>
    <w:qFormat/>
    <w:locked/>
    <w:rsid w:val="002B25D0"/>
    <w:pPr>
      <w:numPr>
        <w:numId w:val="21"/>
      </w:numPr>
      <w:tabs>
        <w:tab w:val="left" w:pos="360"/>
      </w:tabs>
      <w:ind w:left="1984" w:hanging="708"/>
    </w:pPr>
  </w:style>
  <w:style w:type="paragraph" w:customStyle="1" w:styleId="4-1">
    <w:name w:val="标题4-1"/>
    <w:basedOn w:val="42"/>
    <w:link w:val="4-1Char"/>
    <w:uiPriority w:val="99"/>
    <w:semiHidden/>
    <w:qFormat/>
    <w:locked/>
    <w:rsid w:val="002B25D0"/>
    <w:pPr>
      <w:keepNext w:val="0"/>
      <w:keepLines w:val="0"/>
      <w:widowControl/>
      <w:numPr>
        <w:ilvl w:val="3"/>
        <w:numId w:val="22"/>
      </w:numPr>
      <w:tabs>
        <w:tab w:val="left" w:pos="432"/>
        <w:tab w:val="left" w:pos="864"/>
        <w:tab w:val="left" w:pos="2340"/>
      </w:tabs>
      <w:adjustRightInd/>
      <w:spacing w:before="0" w:after="0" w:line="360" w:lineRule="auto"/>
      <w:jc w:val="left"/>
      <w:textAlignment w:val="auto"/>
    </w:pPr>
    <w:rPr>
      <w:rFonts w:ascii="微软雅黑" w:eastAsia="微软雅黑" w:hAnsi="微软雅黑" w:cs="微软雅黑"/>
      <w:bCs/>
      <w:kern w:val="2"/>
      <w:szCs w:val="32"/>
    </w:rPr>
  </w:style>
  <w:style w:type="character" w:customStyle="1" w:styleId="5-17Char">
    <w:name w:val="标题5-17 Char"/>
    <w:link w:val="5-17"/>
    <w:uiPriority w:val="99"/>
    <w:qFormat/>
    <w:locked/>
    <w:rsid w:val="002B25D0"/>
    <w:rPr>
      <w:b/>
      <w:bCs/>
      <w:sz w:val="28"/>
      <w:szCs w:val="32"/>
    </w:rPr>
  </w:style>
  <w:style w:type="paragraph" w:customStyle="1" w:styleId="5-17">
    <w:name w:val="标题5-17"/>
    <w:basedOn w:val="5-15"/>
    <w:link w:val="5-17Char"/>
    <w:uiPriority w:val="99"/>
    <w:qFormat/>
    <w:locked/>
    <w:rsid w:val="002B25D0"/>
    <w:pPr>
      <w:numPr>
        <w:ilvl w:val="4"/>
        <w:numId w:val="23"/>
      </w:numPr>
      <w:ind w:left="420"/>
    </w:pPr>
    <w:rPr>
      <w:rFonts w:asciiTheme="minorHAnsi" w:hAnsiTheme="minorHAnsi"/>
    </w:rPr>
  </w:style>
  <w:style w:type="character" w:customStyle="1" w:styleId="Charffc">
    <w:name w:val="四级标题 Char"/>
    <w:link w:val="afffffff5"/>
    <w:qFormat/>
    <w:locked/>
    <w:rsid w:val="002B25D0"/>
    <w:rPr>
      <w:rFonts w:ascii="Arial" w:eastAsia="微软雅黑" w:hAnsi="Arial" w:cs="微软雅黑"/>
      <w:b/>
      <w:bCs/>
      <w:sz w:val="28"/>
      <w:szCs w:val="32"/>
    </w:rPr>
  </w:style>
  <w:style w:type="paragraph" w:customStyle="1" w:styleId="afffffff5">
    <w:name w:val="四级标题"/>
    <w:basedOn w:val="33"/>
    <w:link w:val="Charffc"/>
    <w:qFormat/>
    <w:locked/>
    <w:rsid w:val="002B25D0"/>
    <w:pPr>
      <w:keepNext w:val="0"/>
      <w:keepLines w:val="0"/>
      <w:widowControl/>
      <w:tabs>
        <w:tab w:val="left" w:pos="432"/>
        <w:tab w:val="left" w:pos="720"/>
        <w:tab w:val="left" w:pos="851"/>
      </w:tabs>
      <w:autoSpaceDE/>
      <w:autoSpaceDN/>
      <w:adjustRightInd/>
      <w:spacing w:before="0" w:after="0" w:line="300" w:lineRule="auto"/>
      <w:ind w:left="851" w:rightChars="100" w:right="100" w:hanging="851"/>
    </w:pPr>
    <w:rPr>
      <w:rFonts w:ascii="Arial" w:eastAsia="微软雅黑" w:hAnsi="Arial" w:cs="微软雅黑"/>
      <w:bCs/>
      <w:kern w:val="2"/>
      <w:sz w:val="28"/>
      <w:szCs w:val="32"/>
      <w:u w:val="none"/>
    </w:rPr>
  </w:style>
  <w:style w:type="character" w:customStyle="1" w:styleId="4-8Char">
    <w:name w:val="标题4-8 Char"/>
    <w:link w:val="4-8"/>
    <w:uiPriority w:val="99"/>
    <w:semiHidden/>
    <w:qFormat/>
    <w:locked/>
    <w:rsid w:val="002B25D0"/>
    <w:rPr>
      <w:rFonts w:ascii="微软雅黑" w:eastAsia="微软雅黑" w:hAnsi="微软雅黑" w:cs="微软雅黑"/>
      <w:b/>
      <w:bCs/>
      <w:sz w:val="28"/>
      <w:szCs w:val="32"/>
    </w:rPr>
  </w:style>
  <w:style w:type="paragraph" w:customStyle="1" w:styleId="4-8">
    <w:name w:val="标题4-8"/>
    <w:basedOn w:val="4-4"/>
    <w:link w:val="4-8Char"/>
    <w:uiPriority w:val="99"/>
    <w:semiHidden/>
    <w:qFormat/>
    <w:locked/>
    <w:rsid w:val="002B25D0"/>
    <w:pPr>
      <w:numPr>
        <w:numId w:val="24"/>
      </w:numPr>
      <w:tabs>
        <w:tab w:val="clear" w:pos="432"/>
        <w:tab w:val="left" w:pos="360"/>
        <w:tab w:val="left" w:pos="420"/>
      </w:tabs>
    </w:pPr>
  </w:style>
  <w:style w:type="paragraph" w:customStyle="1" w:styleId="4-4">
    <w:name w:val="标题4-4"/>
    <w:basedOn w:val="4-1"/>
    <w:link w:val="4-4Char"/>
    <w:uiPriority w:val="99"/>
    <w:semiHidden/>
    <w:qFormat/>
    <w:locked/>
    <w:rsid w:val="002B25D0"/>
    <w:pPr>
      <w:numPr>
        <w:numId w:val="25"/>
      </w:numPr>
    </w:pPr>
  </w:style>
  <w:style w:type="character" w:customStyle="1" w:styleId="5-29Char">
    <w:name w:val="标题5-29 Char"/>
    <w:link w:val="5-29"/>
    <w:uiPriority w:val="99"/>
    <w:qFormat/>
    <w:locked/>
    <w:rsid w:val="002B25D0"/>
    <w:rPr>
      <w:b/>
      <w:bCs/>
      <w:sz w:val="28"/>
      <w:szCs w:val="32"/>
    </w:rPr>
  </w:style>
  <w:style w:type="paragraph" w:customStyle="1" w:styleId="5-29">
    <w:name w:val="标题5-29"/>
    <w:basedOn w:val="5-28"/>
    <w:link w:val="5-29Char"/>
    <w:uiPriority w:val="99"/>
    <w:qFormat/>
    <w:locked/>
    <w:rsid w:val="002B25D0"/>
    <w:pPr>
      <w:ind w:firstLine="420"/>
    </w:pPr>
  </w:style>
  <w:style w:type="paragraph" w:customStyle="1" w:styleId="5-28">
    <w:name w:val="标题5-28"/>
    <w:basedOn w:val="5-14"/>
    <w:link w:val="5-28Char"/>
    <w:uiPriority w:val="99"/>
    <w:qFormat/>
    <w:locked/>
    <w:rsid w:val="002B25D0"/>
    <w:pPr>
      <w:numPr>
        <w:numId w:val="26"/>
      </w:numPr>
      <w:ind w:left="0" w:firstLine="0"/>
    </w:pPr>
  </w:style>
  <w:style w:type="character" w:customStyle="1" w:styleId="TableTextChar1">
    <w:name w:val="Table Text Char1"/>
    <w:qFormat/>
    <w:locked/>
    <w:rsid w:val="002B25D0"/>
    <w:rPr>
      <w:rFonts w:ascii="Times New Roman" w:hAnsi="Times New Roman" w:cs="Times New Roman" w:hint="default"/>
      <w:snapToGrid w:val="0"/>
    </w:rPr>
  </w:style>
  <w:style w:type="character" w:customStyle="1" w:styleId="MMTopic3Char">
    <w:name w:val="MM Topic 3 Char"/>
    <w:link w:val="MMTopic3"/>
    <w:uiPriority w:val="99"/>
    <w:semiHidden/>
    <w:qFormat/>
    <w:locked/>
    <w:rsid w:val="002B25D0"/>
    <w:rPr>
      <w:rFonts w:ascii="微软雅黑" w:eastAsia="微软雅黑" w:hAnsi="微软雅黑" w:cs="微软雅黑"/>
      <w:b/>
      <w:bCs/>
      <w:color w:val="000000"/>
      <w:kern w:val="44"/>
      <w:sz w:val="32"/>
      <w:szCs w:val="32"/>
    </w:rPr>
  </w:style>
  <w:style w:type="paragraph" w:customStyle="1" w:styleId="MMTopic3">
    <w:name w:val="MM Topic 3"/>
    <w:basedOn w:val="33"/>
    <w:link w:val="MMTopic3Char"/>
    <w:uiPriority w:val="99"/>
    <w:semiHidden/>
    <w:qFormat/>
    <w:locked/>
    <w:rsid w:val="002B25D0"/>
    <w:pPr>
      <w:keepNext w:val="0"/>
      <w:keepLines w:val="0"/>
      <w:widowControl/>
      <w:tabs>
        <w:tab w:val="left" w:pos="432"/>
        <w:tab w:val="left" w:pos="720"/>
      </w:tabs>
      <w:autoSpaceDE/>
      <w:autoSpaceDN/>
      <w:adjustRightInd/>
      <w:spacing w:before="0" w:after="0" w:line="415" w:lineRule="auto"/>
    </w:pPr>
    <w:rPr>
      <w:rFonts w:ascii="微软雅黑" w:eastAsia="微软雅黑" w:hAnsi="微软雅黑" w:cs="微软雅黑"/>
      <w:bCs/>
      <w:color w:val="000000"/>
      <w:kern w:val="44"/>
      <w:sz w:val="32"/>
      <w:szCs w:val="32"/>
      <w:u w:val="none"/>
    </w:rPr>
  </w:style>
  <w:style w:type="character" w:customStyle="1" w:styleId="5-30Char">
    <w:name w:val="标题5-30 Char"/>
    <w:link w:val="5-30"/>
    <w:uiPriority w:val="99"/>
    <w:qFormat/>
    <w:locked/>
    <w:rsid w:val="002B25D0"/>
    <w:rPr>
      <w:b/>
      <w:bCs/>
      <w:sz w:val="28"/>
      <w:szCs w:val="32"/>
    </w:rPr>
  </w:style>
  <w:style w:type="paragraph" w:customStyle="1" w:styleId="5-30">
    <w:name w:val="标题5-30"/>
    <w:basedOn w:val="5-22"/>
    <w:link w:val="5-30Char"/>
    <w:uiPriority w:val="99"/>
    <w:qFormat/>
    <w:locked/>
    <w:rsid w:val="002B25D0"/>
    <w:pPr>
      <w:ind w:left="2526" w:hanging="420"/>
    </w:pPr>
    <w:rPr>
      <w:rFonts w:asciiTheme="minorHAnsi" w:hAnsiTheme="minorHAnsi"/>
    </w:rPr>
  </w:style>
  <w:style w:type="character" w:customStyle="1" w:styleId="22Char">
    <w:name w:val="正文，段落，小四，22磅行距 Char"/>
    <w:link w:val="220"/>
    <w:qFormat/>
    <w:locked/>
    <w:rsid w:val="002B25D0"/>
    <w:rPr>
      <w:rFonts w:ascii="Calibri" w:hAnsi="Calibri"/>
      <w:sz w:val="24"/>
      <w:szCs w:val="24"/>
    </w:rPr>
  </w:style>
  <w:style w:type="paragraph" w:customStyle="1" w:styleId="220">
    <w:name w:val="正文，段落，小四，22磅行距"/>
    <w:basedOn w:val="af8"/>
    <w:link w:val="22Char"/>
    <w:qFormat/>
    <w:rsid w:val="002B25D0"/>
    <w:pPr>
      <w:spacing w:line="440" w:lineRule="exact"/>
      <w:ind w:firstLine="420"/>
    </w:pPr>
    <w:rPr>
      <w:rFonts w:eastAsiaTheme="minorEastAsia" w:cstheme="minorBidi"/>
      <w:sz w:val="24"/>
    </w:rPr>
  </w:style>
  <w:style w:type="character" w:customStyle="1" w:styleId="2Char4">
    <w:name w:val="样式2 Char"/>
    <w:link w:val="2c"/>
    <w:qFormat/>
    <w:locked/>
    <w:rsid w:val="002B25D0"/>
    <w:rPr>
      <w:rFonts w:ascii="Calibri" w:eastAsia="宋体" w:hAnsi="Calibri" w:cs="Times New Roman"/>
      <w:sz w:val="24"/>
      <w:szCs w:val="20"/>
    </w:rPr>
  </w:style>
  <w:style w:type="character" w:customStyle="1" w:styleId="Charffd">
    <w:name w:val="正文（缩进） Char"/>
    <w:link w:val="afffffff6"/>
    <w:qFormat/>
    <w:locked/>
    <w:rsid w:val="002B25D0"/>
    <w:rPr>
      <w:sz w:val="24"/>
      <w:szCs w:val="24"/>
    </w:rPr>
  </w:style>
  <w:style w:type="paragraph" w:customStyle="1" w:styleId="afffffff6">
    <w:name w:val="正文（缩进）"/>
    <w:basedOn w:val="af8"/>
    <w:link w:val="Charffd"/>
    <w:qFormat/>
    <w:locked/>
    <w:rsid w:val="002B25D0"/>
    <w:pPr>
      <w:spacing w:beforeLines="50" w:afterLines="50" w:line="360" w:lineRule="auto"/>
      <w:ind w:firstLineChars="200" w:firstLine="480"/>
    </w:pPr>
    <w:rPr>
      <w:rFonts w:asciiTheme="minorHAnsi" w:eastAsiaTheme="minorEastAsia" w:hAnsiTheme="minorHAnsi" w:cstheme="minorBidi"/>
      <w:sz w:val="24"/>
    </w:rPr>
  </w:style>
  <w:style w:type="character" w:customStyle="1" w:styleId="-Char">
    <w:name w:val="江西-正文 Char"/>
    <w:link w:val="-"/>
    <w:qFormat/>
    <w:locked/>
    <w:rsid w:val="002B25D0"/>
    <w:rPr>
      <w:rFonts w:ascii="Calibri" w:eastAsia="华文中宋" w:hAnsi="Calibri"/>
      <w:sz w:val="24"/>
    </w:rPr>
  </w:style>
  <w:style w:type="paragraph" w:customStyle="1" w:styleId="-">
    <w:name w:val="江西-正文"/>
    <w:basedOn w:val="af8"/>
    <w:link w:val="-Char"/>
    <w:qFormat/>
    <w:locked/>
    <w:rsid w:val="002B25D0"/>
    <w:pPr>
      <w:ind w:firstLineChars="200" w:firstLine="200"/>
    </w:pPr>
    <w:rPr>
      <w:rFonts w:eastAsia="华文中宋" w:cstheme="minorBidi"/>
      <w:sz w:val="24"/>
      <w:szCs w:val="22"/>
    </w:rPr>
  </w:style>
  <w:style w:type="character" w:customStyle="1" w:styleId="5-23Char">
    <w:name w:val="标题5-23 Char"/>
    <w:link w:val="5-23"/>
    <w:uiPriority w:val="99"/>
    <w:qFormat/>
    <w:locked/>
    <w:rsid w:val="002B25D0"/>
    <w:rPr>
      <w:b/>
      <w:bCs/>
      <w:sz w:val="28"/>
      <w:szCs w:val="32"/>
    </w:rPr>
  </w:style>
  <w:style w:type="paragraph" w:customStyle="1" w:styleId="5-23">
    <w:name w:val="标题5-23"/>
    <w:basedOn w:val="5-16"/>
    <w:link w:val="5-23Char"/>
    <w:uiPriority w:val="99"/>
    <w:qFormat/>
    <w:locked/>
    <w:rsid w:val="002B25D0"/>
    <w:pPr>
      <w:numPr>
        <w:ilvl w:val="0"/>
        <w:numId w:val="0"/>
      </w:numPr>
      <w:ind w:left="846" w:hanging="440"/>
    </w:pPr>
  </w:style>
  <w:style w:type="character" w:customStyle="1" w:styleId="1Char5">
    <w:name w:val="顺序编号1 Char"/>
    <w:link w:val="1ff5"/>
    <w:qFormat/>
    <w:locked/>
    <w:rsid w:val="002B25D0"/>
    <w:rPr>
      <w:rFonts w:ascii="Calibri" w:hAnsi="Calibri"/>
      <w:szCs w:val="21"/>
    </w:rPr>
  </w:style>
  <w:style w:type="paragraph" w:customStyle="1" w:styleId="1ff5">
    <w:name w:val="顺序编号1"/>
    <w:basedOn w:val="af8"/>
    <w:link w:val="1Char5"/>
    <w:qFormat/>
    <w:rsid w:val="002B25D0"/>
    <w:pPr>
      <w:spacing w:line="360" w:lineRule="auto"/>
      <w:ind w:firstLineChars="200" w:firstLine="200"/>
    </w:pPr>
    <w:rPr>
      <w:rFonts w:eastAsiaTheme="minorEastAsia" w:cstheme="minorBidi"/>
      <w:szCs w:val="21"/>
    </w:rPr>
  </w:style>
  <w:style w:type="character" w:customStyle="1" w:styleId="5-1Char">
    <w:name w:val="标题5-1 Char"/>
    <w:link w:val="5-1"/>
    <w:qFormat/>
    <w:locked/>
    <w:rsid w:val="002B25D0"/>
    <w:rPr>
      <w:rFonts w:ascii="Times New Roman" w:hAnsi="Times New Roman"/>
      <w:b/>
      <w:bCs/>
      <w:sz w:val="28"/>
      <w:szCs w:val="32"/>
    </w:rPr>
  </w:style>
  <w:style w:type="character" w:customStyle="1" w:styleId="5-33Char">
    <w:name w:val="标题5-33 Char"/>
    <w:link w:val="5-33"/>
    <w:uiPriority w:val="99"/>
    <w:qFormat/>
    <w:locked/>
    <w:rsid w:val="002B25D0"/>
    <w:rPr>
      <w:b/>
      <w:bCs/>
      <w:sz w:val="24"/>
      <w:szCs w:val="24"/>
    </w:rPr>
  </w:style>
  <w:style w:type="paragraph" w:customStyle="1" w:styleId="5-33">
    <w:name w:val="标题5-33"/>
    <w:basedOn w:val="5-1"/>
    <w:link w:val="5-33Char"/>
    <w:uiPriority w:val="99"/>
    <w:qFormat/>
    <w:locked/>
    <w:rsid w:val="002B25D0"/>
    <w:pPr>
      <w:numPr>
        <w:ilvl w:val="0"/>
        <w:numId w:val="0"/>
      </w:numPr>
      <w:ind w:left="2100" w:firstLine="420"/>
    </w:pPr>
    <w:rPr>
      <w:rFonts w:asciiTheme="minorHAnsi" w:hAnsiTheme="minorHAnsi"/>
      <w:sz w:val="24"/>
      <w:szCs w:val="24"/>
    </w:rPr>
  </w:style>
  <w:style w:type="character" w:customStyle="1" w:styleId="5-2Char">
    <w:name w:val="标题5-2 Char"/>
    <w:link w:val="5-2"/>
    <w:qFormat/>
    <w:locked/>
    <w:rsid w:val="002B25D0"/>
    <w:rPr>
      <w:rFonts w:ascii="宋体" w:eastAsia="宋体" w:hAnsi="宋体" w:cs="Times New Roman"/>
      <w:b/>
      <w:sz w:val="28"/>
      <w:szCs w:val="24"/>
    </w:rPr>
  </w:style>
  <w:style w:type="character" w:customStyle="1" w:styleId="DefaultCharChar">
    <w:name w:val="Default Char Char"/>
    <w:qFormat/>
    <w:rsid w:val="002B25D0"/>
    <w:rPr>
      <w:rFonts w:ascii="宋体" w:cs="宋体"/>
      <w:color w:val="000000"/>
      <w:sz w:val="24"/>
      <w:szCs w:val="24"/>
    </w:rPr>
  </w:style>
  <w:style w:type="character" w:customStyle="1" w:styleId="Charfc">
    <w:name w:val="缺省文本 Char"/>
    <w:link w:val="afffff3"/>
    <w:qFormat/>
    <w:locked/>
    <w:rsid w:val="002B25D0"/>
    <w:rPr>
      <w:rFonts w:ascii="Calibri" w:eastAsia="宋体" w:hAnsi="Calibri" w:cs="Times New Roman"/>
      <w:kern w:val="0"/>
      <w:sz w:val="24"/>
      <w:szCs w:val="24"/>
    </w:rPr>
  </w:style>
  <w:style w:type="character" w:customStyle="1" w:styleId="5-28Char">
    <w:name w:val="标题5-28 Char"/>
    <w:link w:val="5-28"/>
    <w:uiPriority w:val="99"/>
    <w:qFormat/>
    <w:locked/>
    <w:rsid w:val="002B25D0"/>
    <w:rPr>
      <w:b/>
      <w:bCs/>
      <w:sz w:val="28"/>
      <w:szCs w:val="32"/>
    </w:rPr>
  </w:style>
  <w:style w:type="character" w:customStyle="1" w:styleId="4-3Char">
    <w:name w:val="标题4-3 Char"/>
    <w:link w:val="4-3"/>
    <w:uiPriority w:val="99"/>
    <w:semiHidden/>
    <w:qFormat/>
    <w:locked/>
    <w:rsid w:val="002B25D0"/>
    <w:rPr>
      <w:rFonts w:ascii="微软雅黑" w:eastAsia="微软雅黑" w:hAnsi="微软雅黑" w:cs="微软雅黑"/>
      <w:b/>
      <w:bCs/>
      <w:sz w:val="28"/>
      <w:szCs w:val="32"/>
    </w:rPr>
  </w:style>
  <w:style w:type="paragraph" w:customStyle="1" w:styleId="4-3">
    <w:name w:val="标题4-3"/>
    <w:basedOn w:val="42"/>
    <w:link w:val="4-3Char"/>
    <w:uiPriority w:val="99"/>
    <w:semiHidden/>
    <w:qFormat/>
    <w:locked/>
    <w:rsid w:val="002B25D0"/>
    <w:pPr>
      <w:keepNext w:val="0"/>
      <w:keepLines w:val="0"/>
      <w:widowControl/>
      <w:numPr>
        <w:ilvl w:val="3"/>
        <w:numId w:val="27"/>
      </w:numPr>
      <w:tabs>
        <w:tab w:val="left" w:pos="432"/>
        <w:tab w:val="left" w:pos="864"/>
        <w:tab w:val="left" w:pos="1984"/>
      </w:tabs>
      <w:adjustRightInd/>
      <w:spacing w:before="0" w:after="0" w:line="360" w:lineRule="auto"/>
      <w:ind w:left="0"/>
      <w:jc w:val="left"/>
      <w:textAlignment w:val="auto"/>
      <w:outlineLvl w:val="4"/>
    </w:pPr>
    <w:rPr>
      <w:rFonts w:ascii="微软雅黑" w:eastAsia="微软雅黑" w:hAnsi="微软雅黑" w:cs="微软雅黑"/>
      <w:bCs/>
      <w:kern w:val="2"/>
      <w:szCs w:val="32"/>
    </w:rPr>
  </w:style>
  <w:style w:type="character" w:customStyle="1" w:styleId="Charffe">
    <w:name w:val="表格正文 Char"/>
    <w:link w:val="afffffff7"/>
    <w:qFormat/>
    <w:locked/>
    <w:rsid w:val="002B25D0"/>
    <w:rPr>
      <w:rFonts w:ascii="Verdana" w:hAnsi="Verdana"/>
      <w:szCs w:val="28"/>
    </w:rPr>
  </w:style>
  <w:style w:type="paragraph" w:customStyle="1" w:styleId="afffffff7">
    <w:name w:val="表格正文"/>
    <w:basedOn w:val="af8"/>
    <w:link w:val="Charffe"/>
    <w:qFormat/>
    <w:locked/>
    <w:rsid w:val="002B25D0"/>
    <w:pPr>
      <w:spacing w:line="360" w:lineRule="auto"/>
      <w:jc w:val="left"/>
    </w:pPr>
    <w:rPr>
      <w:rFonts w:ascii="Verdana" w:eastAsiaTheme="minorEastAsia" w:hAnsi="Verdana" w:cstheme="minorBidi"/>
      <w:szCs w:val="28"/>
    </w:rPr>
  </w:style>
  <w:style w:type="character" w:customStyle="1" w:styleId="1ff6">
    <w:name w:val="标题 字符1"/>
    <w:uiPriority w:val="10"/>
    <w:qFormat/>
    <w:rsid w:val="002B25D0"/>
    <w:rPr>
      <w:rFonts w:ascii="等线 Light" w:eastAsia="等线 Light" w:hAnsi="等线 Light" w:cs="Times New Roman"/>
      <w:b/>
      <w:bCs/>
      <w:sz w:val="32"/>
      <w:szCs w:val="32"/>
    </w:rPr>
  </w:style>
  <w:style w:type="character" w:customStyle="1" w:styleId="5-13Char">
    <w:name w:val="标题5-13 Char"/>
    <w:link w:val="5-13"/>
    <w:uiPriority w:val="99"/>
    <w:qFormat/>
    <w:locked/>
    <w:rsid w:val="002B25D0"/>
    <w:rPr>
      <w:rFonts w:ascii="Times New Roman" w:hAnsi="Times New Roman"/>
      <w:b/>
      <w:bCs/>
      <w:sz w:val="28"/>
      <w:szCs w:val="32"/>
    </w:rPr>
  </w:style>
  <w:style w:type="character" w:customStyle="1" w:styleId="1Char6">
    <w:name w:val="表1 Char"/>
    <w:link w:val="14"/>
    <w:qFormat/>
    <w:rsid w:val="002B25D0"/>
    <w:rPr>
      <w:rFonts w:eastAsia="黑体"/>
      <w:sz w:val="24"/>
      <w:szCs w:val="28"/>
    </w:rPr>
  </w:style>
  <w:style w:type="paragraph" w:customStyle="1" w:styleId="14">
    <w:name w:val="表1"/>
    <w:basedOn w:val="af8"/>
    <w:link w:val="1Char6"/>
    <w:qFormat/>
    <w:rsid w:val="002B25D0"/>
    <w:pPr>
      <w:numPr>
        <w:numId w:val="28"/>
      </w:numPr>
      <w:spacing w:line="360" w:lineRule="auto"/>
      <w:ind w:left="0" w:firstLine="0"/>
      <w:jc w:val="center"/>
    </w:pPr>
    <w:rPr>
      <w:rFonts w:asciiTheme="minorHAnsi" w:eastAsia="黑体" w:hAnsiTheme="minorHAnsi" w:cstheme="minorBidi"/>
      <w:sz w:val="24"/>
      <w:szCs w:val="28"/>
    </w:rPr>
  </w:style>
  <w:style w:type="character" w:customStyle="1" w:styleId="Charfff">
    <w:name w:val="四 Char"/>
    <w:link w:val="afffffff8"/>
    <w:qFormat/>
    <w:rsid w:val="002B25D0"/>
    <w:rPr>
      <w:rFonts w:ascii="黑体" w:eastAsia="黑体" w:hAnsi="黑体" w:cs="微软雅黑"/>
      <w:sz w:val="24"/>
      <w:szCs w:val="24"/>
    </w:rPr>
  </w:style>
  <w:style w:type="paragraph" w:customStyle="1" w:styleId="afffffff8">
    <w:name w:val="四"/>
    <w:basedOn w:val="afffffff5"/>
    <w:link w:val="Charfff"/>
    <w:qFormat/>
    <w:rsid w:val="002B25D0"/>
    <w:pPr>
      <w:keepLines/>
      <w:widowControl w:val="0"/>
      <w:tabs>
        <w:tab w:val="clear" w:pos="432"/>
        <w:tab w:val="clear" w:pos="720"/>
        <w:tab w:val="clear" w:pos="851"/>
      </w:tabs>
      <w:spacing w:line="360" w:lineRule="auto"/>
      <w:ind w:left="1984" w:rightChars="0" w:right="0" w:hanging="1984"/>
      <w:contextualSpacing/>
      <w:jc w:val="both"/>
      <w:outlineLvl w:val="3"/>
    </w:pPr>
    <w:rPr>
      <w:rFonts w:ascii="黑体" w:eastAsia="黑体" w:hAnsi="黑体"/>
      <w:b w:val="0"/>
      <w:bCs w:val="0"/>
      <w:sz w:val="24"/>
      <w:szCs w:val="24"/>
    </w:rPr>
  </w:style>
  <w:style w:type="character" w:customStyle="1" w:styleId="3zw">
    <w:name w:val="3zw"/>
    <w:qFormat/>
    <w:rsid w:val="002B25D0"/>
  </w:style>
  <w:style w:type="character" w:customStyle="1" w:styleId="-CharChar">
    <w:name w:val="乌市-正文 Char Char"/>
    <w:link w:val="-0"/>
    <w:qFormat/>
    <w:locked/>
    <w:rsid w:val="002B25D0"/>
    <w:rPr>
      <w:rFonts w:ascii="Calibri" w:eastAsia="华文中宋" w:hAnsi="Calibri"/>
      <w:sz w:val="24"/>
      <w:szCs w:val="21"/>
    </w:rPr>
  </w:style>
  <w:style w:type="paragraph" w:customStyle="1" w:styleId="-0">
    <w:name w:val="乌市-正文"/>
    <w:basedOn w:val="af8"/>
    <w:link w:val="-CharChar"/>
    <w:qFormat/>
    <w:locked/>
    <w:rsid w:val="002B25D0"/>
    <w:pPr>
      <w:ind w:firstLineChars="200" w:firstLine="200"/>
    </w:pPr>
    <w:rPr>
      <w:rFonts w:eastAsia="华文中宋" w:cstheme="minorBidi"/>
      <w:sz w:val="24"/>
      <w:szCs w:val="21"/>
    </w:rPr>
  </w:style>
  <w:style w:type="character" w:customStyle="1" w:styleId="hrefstyle">
    <w:name w:val="hrefstyle"/>
    <w:qFormat/>
    <w:rsid w:val="002B25D0"/>
  </w:style>
  <w:style w:type="character" w:customStyle="1" w:styleId="6Char0">
    <w:name w:val="标题6 Char"/>
    <w:link w:val="61"/>
    <w:qFormat/>
    <w:rsid w:val="002B25D0"/>
    <w:rPr>
      <w:rFonts w:eastAsia="黑体"/>
      <w:b/>
      <w:bCs/>
      <w:sz w:val="24"/>
      <w:szCs w:val="28"/>
    </w:rPr>
  </w:style>
  <w:style w:type="paragraph" w:customStyle="1" w:styleId="61">
    <w:name w:val="标题6"/>
    <w:basedOn w:val="6"/>
    <w:next w:val="af8"/>
    <w:link w:val="6Char0"/>
    <w:qFormat/>
    <w:rsid w:val="002B25D0"/>
    <w:pPr>
      <w:tabs>
        <w:tab w:val="left" w:pos="432"/>
      </w:tabs>
      <w:adjustRightInd/>
      <w:spacing w:line="320" w:lineRule="auto"/>
      <w:contextualSpacing/>
      <w:textAlignment w:val="auto"/>
    </w:pPr>
    <w:rPr>
      <w:rFonts w:asciiTheme="minorHAnsi" w:hAnsiTheme="minorHAnsi" w:cstheme="minorBidi"/>
      <w:bCs/>
      <w:kern w:val="2"/>
      <w:szCs w:val="28"/>
    </w:rPr>
  </w:style>
  <w:style w:type="character" w:customStyle="1" w:styleId="Charfff0">
    <w:name w:val="表格文本 Char"/>
    <w:link w:val="afffffff9"/>
    <w:qFormat/>
    <w:locked/>
    <w:rsid w:val="002B25D0"/>
    <w:rPr>
      <w:rFonts w:ascii="Arial" w:hAnsi="Arial"/>
      <w:szCs w:val="21"/>
      <w:lang w:eastAsia="en-US" w:bidi="en-US"/>
    </w:rPr>
  </w:style>
  <w:style w:type="paragraph" w:customStyle="1" w:styleId="afffffff9">
    <w:name w:val="表格文本"/>
    <w:link w:val="Charfff0"/>
    <w:qFormat/>
    <w:locked/>
    <w:rsid w:val="002B25D0"/>
    <w:pPr>
      <w:tabs>
        <w:tab w:val="decimal" w:pos="0"/>
      </w:tabs>
      <w:spacing w:after="200" w:line="276" w:lineRule="auto"/>
    </w:pPr>
    <w:rPr>
      <w:rFonts w:ascii="Arial" w:hAnsi="Arial"/>
      <w:szCs w:val="21"/>
      <w:lang w:eastAsia="en-US" w:bidi="en-US"/>
    </w:rPr>
  </w:style>
  <w:style w:type="character" w:customStyle="1" w:styleId="4Char1">
    <w:name w:val="4级标题 Char"/>
    <w:link w:val="49"/>
    <w:qFormat/>
    <w:locked/>
    <w:rsid w:val="002B25D0"/>
    <w:rPr>
      <w:rFonts w:ascii="Arial" w:eastAsia="等线" w:hAnsi="Arial"/>
      <w:b/>
      <w:bCs/>
      <w:sz w:val="24"/>
      <w:szCs w:val="32"/>
    </w:rPr>
  </w:style>
  <w:style w:type="paragraph" w:customStyle="1" w:styleId="49">
    <w:name w:val="4级标题"/>
    <w:basedOn w:val="42"/>
    <w:link w:val="4Char1"/>
    <w:qFormat/>
    <w:locked/>
    <w:rsid w:val="002B25D0"/>
    <w:pPr>
      <w:keepNext w:val="0"/>
      <w:keepLines w:val="0"/>
      <w:widowControl/>
      <w:tabs>
        <w:tab w:val="left" w:pos="432"/>
        <w:tab w:val="left" w:pos="864"/>
        <w:tab w:val="left" w:pos="1944"/>
      </w:tabs>
      <w:adjustRightInd/>
      <w:spacing w:beforeLines="50" w:before="0" w:line="372" w:lineRule="auto"/>
      <w:ind w:left="864" w:hanging="864"/>
      <w:textAlignment w:val="auto"/>
    </w:pPr>
    <w:rPr>
      <w:rFonts w:eastAsia="等线" w:cstheme="minorBidi"/>
      <w:bCs/>
      <w:kern w:val="2"/>
      <w:sz w:val="24"/>
      <w:szCs w:val="32"/>
    </w:rPr>
  </w:style>
  <w:style w:type="character" w:customStyle="1" w:styleId="5-7Char">
    <w:name w:val="标题5-7 Char"/>
    <w:link w:val="5-7"/>
    <w:uiPriority w:val="99"/>
    <w:qFormat/>
    <w:locked/>
    <w:rsid w:val="002B25D0"/>
    <w:rPr>
      <w:rFonts w:ascii="Times New Roman" w:hAnsi="Times New Roman"/>
      <w:b/>
      <w:bCs/>
      <w:sz w:val="28"/>
      <w:szCs w:val="32"/>
    </w:rPr>
  </w:style>
  <w:style w:type="character" w:customStyle="1" w:styleId="Charfd">
    <w:name w:val="正文 Char"/>
    <w:link w:val="1f4"/>
    <w:qFormat/>
    <w:locked/>
    <w:rsid w:val="002B25D0"/>
    <w:rPr>
      <w:rFonts w:ascii="宋体" w:eastAsia="宋体" w:hAnsi="宋体" w:cs="宋体"/>
      <w:szCs w:val="21"/>
    </w:rPr>
  </w:style>
  <w:style w:type="character" w:customStyle="1" w:styleId="MMTopic1Char">
    <w:name w:val="MM Topic 1 Char"/>
    <w:link w:val="MMTopic1"/>
    <w:uiPriority w:val="99"/>
    <w:semiHidden/>
    <w:qFormat/>
    <w:locked/>
    <w:rsid w:val="002B25D0"/>
    <w:rPr>
      <w:rFonts w:ascii="Book Antiqua" w:eastAsia="微软雅黑" w:hAnsi="Book Antiqua" w:cs="Arial"/>
      <w:b/>
      <w:bCs/>
      <w:sz w:val="32"/>
      <w:szCs w:val="32"/>
    </w:rPr>
  </w:style>
  <w:style w:type="paragraph" w:customStyle="1" w:styleId="MMTopic1">
    <w:name w:val="MM Topic 1"/>
    <w:basedOn w:val="16"/>
    <w:link w:val="MMTopic1Char"/>
    <w:uiPriority w:val="99"/>
    <w:semiHidden/>
    <w:qFormat/>
    <w:locked/>
    <w:rsid w:val="002B25D0"/>
    <w:pPr>
      <w:keepNext w:val="0"/>
      <w:keepLines w:val="0"/>
      <w:widowControl/>
      <w:tabs>
        <w:tab w:val="left" w:pos="432"/>
      </w:tabs>
      <w:autoSpaceDE/>
      <w:autoSpaceDN/>
      <w:adjustRightInd/>
      <w:spacing w:before="0" w:after="0" w:line="360" w:lineRule="auto"/>
      <w:ind w:firstLine="400"/>
      <w:jc w:val="both"/>
    </w:pPr>
    <w:rPr>
      <w:rFonts w:ascii="Book Antiqua" w:eastAsia="微软雅黑" w:hAnsi="Book Antiqua" w:cs="Arial"/>
      <w:bCs/>
      <w:kern w:val="2"/>
      <w:szCs w:val="32"/>
    </w:rPr>
  </w:style>
  <w:style w:type="character" w:customStyle="1" w:styleId="3a">
    <w:name w:val="3级标题 字符"/>
    <w:link w:val="3b"/>
    <w:qFormat/>
    <w:locked/>
    <w:rsid w:val="002B25D0"/>
    <w:rPr>
      <w:rFonts w:ascii="Arial" w:eastAsia="仿宋" w:hAnsi="Arial"/>
      <w:b/>
      <w:bCs/>
      <w:sz w:val="28"/>
      <w:szCs w:val="28"/>
    </w:rPr>
  </w:style>
  <w:style w:type="paragraph" w:customStyle="1" w:styleId="3b">
    <w:name w:val="3级标题"/>
    <w:basedOn w:val="33"/>
    <w:link w:val="3a"/>
    <w:qFormat/>
    <w:locked/>
    <w:rsid w:val="002B25D0"/>
    <w:pPr>
      <w:keepNext w:val="0"/>
      <w:keepLines w:val="0"/>
      <w:widowControl/>
      <w:tabs>
        <w:tab w:val="left" w:pos="432"/>
        <w:tab w:val="left" w:pos="720"/>
      </w:tabs>
      <w:autoSpaceDE/>
      <w:autoSpaceDN/>
      <w:adjustRightInd/>
      <w:spacing w:beforeLines="30" w:before="0" w:after="0" w:line="300" w:lineRule="auto"/>
      <w:ind w:rightChars="100" w:right="100"/>
    </w:pPr>
    <w:rPr>
      <w:rFonts w:ascii="Arial" w:eastAsia="仿宋" w:hAnsi="Arial" w:cstheme="minorBidi"/>
      <w:bCs/>
      <w:kern w:val="2"/>
      <w:sz w:val="28"/>
      <w:szCs w:val="28"/>
      <w:u w:val="none"/>
    </w:rPr>
  </w:style>
  <w:style w:type="character" w:customStyle="1" w:styleId="5-24Char">
    <w:name w:val="标题5-24 Char"/>
    <w:link w:val="5-24"/>
    <w:uiPriority w:val="99"/>
    <w:qFormat/>
    <w:locked/>
    <w:rsid w:val="002B25D0"/>
    <w:rPr>
      <w:b/>
      <w:bCs/>
      <w:sz w:val="28"/>
      <w:szCs w:val="32"/>
    </w:rPr>
  </w:style>
  <w:style w:type="paragraph" w:customStyle="1" w:styleId="5-24">
    <w:name w:val="标题5-24"/>
    <w:basedOn w:val="5-22"/>
    <w:link w:val="5-24Char"/>
    <w:uiPriority w:val="99"/>
    <w:qFormat/>
    <w:locked/>
    <w:rsid w:val="002B25D0"/>
    <w:pPr>
      <w:numPr>
        <w:ilvl w:val="0"/>
        <w:numId w:val="29"/>
      </w:numPr>
      <w:ind w:left="2526" w:hanging="900"/>
    </w:pPr>
    <w:rPr>
      <w:rFonts w:asciiTheme="minorHAnsi" w:hAnsiTheme="minorHAnsi"/>
    </w:rPr>
  </w:style>
  <w:style w:type="character" w:customStyle="1" w:styleId="6CharChar">
    <w:name w:val="标题6 Char Char"/>
    <w:qFormat/>
    <w:rsid w:val="002B25D0"/>
    <w:rPr>
      <w:rFonts w:ascii="宋体" w:eastAsia="宋体" w:hAnsi="宋体" w:hint="eastAsia"/>
      <w:kern w:val="2"/>
      <w:sz w:val="24"/>
      <w:szCs w:val="24"/>
      <w:lang w:val="en-US" w:eastAsia="zh-CN" w:bidi="ar-SA"/>
    </w:rPr>
  </w:style>
  <w:style w:type="character" w:customStyle="1" w:styleId="Charfff1">
    <w:name w:val="图表批注 Char"/>
    <w:link w:val="afffffffa"/>
    <w:qFormat/>
    <w:rsid w:val="002B25D0"/>
    <w:rPr>
      <w:rFonts w:ascii="宋体" w:hAnsi="宋体"/>
      <w:szCs w:val="24"/>
      <w:lang w:eastAsia="en-US" w:bidi="en-US"/>
    </w:rPr>
  </w:style>
  <w:style w:type="paragraph" w:customStyle="1" w:styleId="afffffffa">
    <w:name w:val="图表批注"/>
    <w:basedOn w:val="affffffb"/>
    <w:link w:val="Charfff1"/>
    <w:qFormat/>
    <w:rsid w:val="002B25D0"/>
    <w:pPr>
      <w:ind w:firstLineChars="0" w:firstLine="0"/>
      <w:jc w:val="center"/>
    </w:pPr>
    <w:rPr>
      <w:rFonts w:eastAsiaTheme="minorEastAsia" w:cstheme="minorBidi"/>
      <w:kern w:val="2"/>
      <w:sz w:val="21"/>
      <w:lang w:val="en-US"/>
    </w:rPr>
  </w:style>
  <w:style w:type="character" w:customStyle="1" w:styleId="4Char3">
    <w:name w:val="宇视4 Char"/>
    <w:link w:val="4"/>
    <w:qFormat/>
    <w:locked/>
    <w:rsid w:val="002B25D0"/>
    <w:rPr>
      <w:rFonts w:ascii="Calibri" w:eastAsia="微软雅黑" w:hAnsi="Calibri" w:cs="微软雅黑"/>
      <w:b/>
      <w:bCs/>
      <w:sz w:val="24"/>
      <w:szCs w:val="24"/>
    </w:rPr>
  </w:style>
  <w:style w:type="paragraph" w:customStyle="1" w:styleId="4">
    <w:name w:val="宇视4"/>
    <w:basedOn w:val="42"/>
    <w:link w:val="4Char3"/>
    <w:qFormat/>
    <w:locked/>
    <w:rsid w:val="002B25D0"/>
    <w:pPr>
      <w:keepNext w:val="0"/>
      <w:keepLines w:val="0"/>
      <w:widowControl/>
      <w:numPr>
        <w:ilvl w:val="4"/>
        <w:numId w:val="28"/>
      </w:numPr>
      <w:tabs>
        <w:tab w:val="left" w:pos="432"/>
        <w:tab w:val="left" w:pos="851"/>
      </w:tabs>
      <w:spacing w:before="0" w:after="40" w:line="240" w:lineRule="auto"/>
      <w:ind w:left="851" w:hanging="851"/>
      <w:jc w:val="left"/>
      <w:textAlignment w:val="auto"/>
    </w:pPr>
    <w:rPr>
      <w:rFonts w:ascii="Calibri" w:eastAsia="微软雅黑" w:hAnsi="Calibri" w:cs="微软雅黑"/>
      <w:bCs/>
      <w:kern w:val="2"/>
      <w:sz w:val="24"/>
      <w:szCs w:val="24"/>
    </w:rPr>
  </w:style>
  <w:style w:type="character" w:customStyle="1" w:styleId="FigureDescriptionCharChar">
    <w:name w:val="Figure Description Char Char"/>
    <w:link w:val="FigureDescription"/>
    <w:qFormat/>
    <w:locked/>
    <w:rsid w:val="002B25D0"/>
    <w:rPr>
      <w:rFonts w:ascii="Arial" w:eastAsia="黑体" w:hAnsi="Arial" w:cs="Arial Narrow"/>
    </w:rPr>
  </w:style>
  <w:style w:type="paragraph" w:customStyle="1" w:styleId="FigureDescription">
    <w:name w:val="Figure Description"/>
    <w:next w:val="af8"/>
    <w:link w:val="FigureDescriptionCharChar"/>
    <w:qFormat/>
    <w:rsid w:val="002B25D0"/>
    <w:pPr>
      <w:keepNext/>
      <w:keepLines/>
      <w:spacing w:before="40" w:after="40" w:line="360" w:lineRule="exact"/>
      <w:ind w:firstLine="624"/>
    </w:pPr>
    <w:rPr>
      <w:rFonts w:ascii="Arial" w:eastAsia="黑体" w:hAnsi="Arial" w:cs="Arial Narrow"/>
    </w:rPr>
  </w:style>
  <w:style w:type="character" w:customStyle="1" w:styleId="CharChar5">
    <w:name w:val="内容文本 Char Char"/>
    <w:qFormat/>
    <w:rsid w:val="002B25D0"/>
    <w:rPr>
      <w:rFonts w:ascii="宋体" w:hAnsi="宋体" w:cs="Times New Roman"/>
      <w:sz w:val="24"/>
      <w:szCs w:val="24"/>
      <w:lang w:eastAsia="en-US" w:bidi="en-US"/>
    </w:rPr>
  </w:style>
  <w:style w:type="character" w:customStyle="1" w:styleId="Char1f4">
    <w:name w:val="题注(图注) Char1"/>
    <w:qFormat/>
    <w:rsid w:val="002B25D0"/>
    <w:rPr>
      <w:rFonts w:ascii="Cambria" w:eastAsia="黑体" w:hAnsi="Cambria"/>
      <w:kern w:val="2"/>
      <w:sz w:val="21"/>
      <w:lang w:val="zh-CN" w:eastAsia="zh-CN"/>
    </w:rPr>
  </w:style>
  <w:style w:type="character" w:customStyle="1" w:styleId="3Char3">
    <w:name w:val="样式3 Char"/>
    <w:link w:val="37"/>
    <w:qFormat/>
    <w:rsid w:val="002B25D0"/>
    <w:rPr>
      <w:rFonts w:ascii="方正小标宋简体" w:eastAsia="方正小标宋简体" w:hAnsi="华文中宋" w:cs="Times New Roman"/>
      <w:bCs/>
      <w:kern w:val="44"/>
      <w:sz w:val="44"/>
      <w:szCs w:val="44"/>
    </w:rPr>
  </w:style>
  <w:style w:type="character" w:customStyle="1" w:styleId="Charff1">
    <w:name w:val="*正文 Char"/>
    <w:link w:val="affffffa"/>
    <w:qFormat/>
    <w:locked/>
    <w:rsid w:val="002B25D0"/>
    <w:rPr>
      <w:rFonts w:ascii="宋体" w:eastAsia="宋体" w:hAnsi="宋体" w:cs="Times New Roman"/>
      <w:kern w:val="0"/>
      <w:sz w:val="20"/>
      <w:szCs w:val="24"/>
    </w:rPr>
  </w:style>
  <w:style w:type="character" w:customStyle="1" w:styleId="myChar">
    <w:name w:val="my正文 Char"/>
    <w:link w:val="my"/>
    <w:semiHidden/>
    <w:qFormat/>
    <w:locked/>
    <w:rsid w:val="002B25D0"/>
    <w:rPr>
      <w:sz w:val="24"/>
      <w:szCs w:val="24"/>
    </w:rPr>
  </w:style>
  <w:style w:type="paragraph" w:customStyle="1" w:styleId="my">
    <w:name w:val="my正文"/>
    <w:basedOn w:val="af8"/>
    <w:link w:val="myChar"/>
    <w:semiHidden/>
    <w:qFormat/>
    <w:locked/>
    <w:rsid w:val="002B25D0"/>
    <w:pPr>
      <w:spacing w:line="360" w:lineRule="auto"/>
      <w:ind w:firstLineChars="200" w:firstLine="480"/>
    </w:pPr>
    <w:rPr>
      <w:rFonts w:asciiTheme="minorHAnsi" w:eastAsiaTheme="minorEastAsia" w:hAnsiTheme="minorHAnsi" w:cstheme="minorBidi"/>
      <w:sz w:val="24"/>
    </w:rPr>
  </w:style>
  <w:style w:type="character" w:customStyle="1" w:styleId="dChar">
    <w:name w:val="d编一、 Char"/>
    <w:link w:val="d"/>
    <w:qFormat/>
    <w:rsid w:val="002B25D0"/>
    <w:rPr>
      <w:rFonts w:ascii="等线" w:eastAsia="等线" w:hAnsi="等线"/>
      <w:b/>
      <w:sz w:val="24"/>
      <w:szCs w:val="24"/>
    </w:rPr>
  </w:style>
  <w:style w:type="paragraph" w:customStyle="1" w:styleId="d">
    <w:name w:val="d编一、"/>
    <w:basedOn w:val="c0"/>
    <w:link w:val="dChar"/>
    <w:qFormat/>
    <w:rsid w:val="002B25D0"/>
    <w:pPr>
      <w:tabs>
        <w:tab w:val="left" w:pos="567"/>
      </w:tabs>
      <w:ind w:hanging="420"/>
    </w:pPr>
    <w:rPr>
      <w:rFonts w:cstheme="minorBidi"/>
      <w:sz w:val="24"/>
    </w:rPr>
  </w:style>
  <w:style w:type="paragraph" w:customStyle="1" w:styleId="c0">
    <w:name w:val="c彩页▲"/>
    <w:basedOn w:val="1f1"/>
    <w:link w:val="cChar0"/>
    <w:qFormat/>
    <w:rsid w:val="002B25D0"/>
    <w:pPr>
      <w:spacing w:line="360" w:lineRule="auto"/>
      <w:ind w:left="420" w:firstLineChars="0" w:firstLine="0"/>
    </w:pPr>
    <w:rPr>
      <w:rFonts w:ascii="等线" w:eastAsia="等线" w:hAnsi="等线"/>
      <w:b/>
      <w:szCs w:val="24"/>
    </w:rPr>
  </w:style>
  <w:style w:type="character" w:customStyle="1" w:styleId="z-Char">
    <w:name w:val="z-窗体底端 Char"/>
    <w:link w:val="z-1"/>
    <w:qFormat/>
    <w:rsid w:val="002B25D0"/>
    <w:rPr>
      <w:rFonts w:ascii="Arial" w:hAnsi="Arial" w:cs="Arial"/>
      <w:vanish/>
      <w:sz w:val="16"/>
      <w:szCs w:val="16"/>
    </w:rPr>
  </w:style>
  <w:style w:type="paragraph" w:customStyle="1" w:styleId="z-1">
    <w:name w:val="z-窗体底端1"/>
    <w:basedOn w:val="af8"/>
    <w:next w:val="af8"/>
    <w:link w:val="z-Char"/>
    <w:unhideWhenUsed/>
    <w:qFormat/>
    <w:rsid w:val="002B25D0"/>
    <w:pPr>
      <w:pBdr>
        <w:top w:val="single" w:sz="6" w:space="1" w:color="auto"/>
      </w:pBdr>
      <w:spacing w:line="360" w:lineRule="auto"/>
      <w:ind w:firstLineChars="200" w:firstLine="200"/>
      <w:jc w:val="center"/>
    </w:pPr>
    <w:rPr>
      <w:rFonts w:ascii="Arial" w:eastAsiaTheme="minorEastAsia" w:hAnsi="Arial" w:cs="Arial"/>
      <w:vanish/>
      <w:sz w:val="16"/>
      <w:szCs w:val="16"/>
    </w:rPr>
  </w:style>
  <w:style w:type="character" w:customStyle="1" w:styleId="5-15Char">
    <w:name w:val="标题5-15 Char"/>
    <w:link w:val="5-15"/>
    <w:uiPriority w:val="99"/>
    <w:qFormat/>
    <w:locked/>
    <w:rsid w:val="002B25D0"/>
    <w:rPr>
      <w:rFonts w:ascii="Times New Roman" w:hAnsi="Times New Roman"/>
      <w:b/>
      <w:bCs/>
      <w:sz w:val="28"/>
      <w:szCs w:val="32"/>
    </w:rPr>
  </w:style>
  <w:style w:type="character" w:customStyle="1" w:styleId="Charfff2">
    <w:name w:val="格式正文 Char"/>
    <w:link w:val="afffffffb"/>
    <w:qFormat/>
    <w:rsid w:val="002B25D0"/>
    <w:rPr>
      <w:sz w:val="24"/>
      <w:szCs w:val="28"/>
    </w:rPr>
  </w:style>
  <w:style w:type="paragraph" w:customStyle="1" w:styleId="afffffffb">
    <w:name w:val="格式正文"/>
    <w:basedOn w:val="af8"/>
    <w:link w:val="Charfff2"/>
    <w:qFormat/>
    <w:rsid w:val="002B25D0"/>
    <w:pPr>
      <w:spacing w:before="60" w:after="60" w:line="360" w:lineRule="auto"/>
      <w:ind w:firstLine="482"/>
    </w:pPr>
    <w:rPr>
      <w:rFonts w:asciiTheme="minorHAnsi" w:eastAsiaTheme="minorEastAsia" w:hAnsiTheme="minorHAnsi" w:cstheme="minorBidi"/>
      <w:sz w:val="24"/>
      <w:szCs w:val="28"/>
    </w:rPr>
  </w:style>
  <w:style w:type="character" w:customStyle="1" w:styleId="4Char4">
    <w:name w:val="样式4 Char"/>
    <w:link w:val="40"/>
    <w:uiPriority w:val="99"/>
    <w:qFormat/>
    <w:locked/>
    <w:rsid w:val="002B25D0"/>
    <w:rPr>
      <w:rFonts w:ascii="宋体" w:hAnsi="宋体"/>
      <w:b/>
      <w:sz w:val="24"/>
      <w:szCs w:val="24"/>
    </w:rPr>
  </w:style>
  <w:style w:type="paragraph" w:customStyle="1" w:styleId="40">
    <w:name w:val="样式4"/>
    <w:basedOn w:val="5-19"/>
    <w:link w:val="4Char4"/>
    <w:uiPriority w:val="99"/>
    <w:qFormat/>
    <w:locked/>
    <w:rsid w:val="002B25D0"/>
    <w:pPr>
      <w:numPr>
        <w:numId w:val="30"/>
      </w:numPr>
      <w:tabs>
        <w:tab w:val="clear" w:pos="2513"/>
        <w:tab w:val="left" w:pos="360"/>
        <w:tab w:val="left" w:pos="2520"/>
      </w:tabs>
      <w:ind w:left="635" w:hanging="425"/>
    </w:pPr>
    <w:rPr>
      <w:sz w:val="24"/>
    </w:rPr>
  </w:style>
  <w:style w:type="paragraph" w:customStyle="1" w:styleId="5-19">
    <w:name w:val="标题5-19"/>
    <w:basedOn w:val="5-3"/>
    <w:link w:val="5-19Char"/>
    <w:uiPriority w:val="99"/>
    <w:qFormat/>
    <w:locked/>
    <w:rsid w:val="002B25D0"/>
    <w:pPr>
      <w:numPr>
        <w:ilvl w:val="0"/>
        <w:numId w:val="31"/>
      </w:numPr>
    </w:pPr>
  </w:style>
  <w:style w:type="character" w:customStyle="1" w:styleId="5Char0">
    <w:name w:val="标题5 Char"/>
    <w:qFormat/>
    <w:locked/>
    <w:rsid w:val="002B25D0"/>
    <w:rPr>
      <w:b/>
      <w:bCs/>
      <w:kern w:val="2"/>
      <w:sz w:val="24"/>
      <w:szCs w:val="32"/>
    </w:rPr>
  </w:style>
  <w:style w:type="character" w:customStyle="1" w:styleId="5Char2">
    <w:name w:val="样式5 Char"/>
    <w:link w:val="56"/>
    <w:qFormat/>
    <w:rsid w:val="002B25D0"/>
    <w:rPr>
      <w:rFonts w:ascii="宋体" w:hAnsi="宋体"/>
      <w:sz w:val="24"/>
      <w:szCs w:val="24"/>
      <w:lang w:eastAsia="en-US" w:bidi="en-US"/>
    </w:rPr>
  </w:style>
  <w:style w:type="paragraph" w:customStyle="1" w:styleId="56">
    <w:name w:val="样式5"/>
    <w:basedOn w:val="47"/>
    <w:link w:val="5Char2"/>
    <w:qFormat/>
    <w:rsid w:val="002B25D0"/>
    <w:pPr>
      <w:keepLines/>
      <w:ind w:firstLine="480"/>
      <w:contextualSpacing/>
      <w:jc w:val="left"/>
    </w:pPr>
    <w:rPr>
      <w:rFonts w:ascii="宋体" w:eastAsiaTheme="minorEastAsia" w:hAnsi="宋体" w:cstheme="minorBidi"/>
      <w:kern w:val="2"/>
      <w:sz w:val="24"/>
      <w:szCs w:val="24"/>
      <w:lang w:eastAsia="en-US" w:bidi="en-US"/>
    </w:rPr>
  </w:style>
  <w:style w:type="character" w:customStyle="1" w:styleId="5-26Char">
    <w:name w:val="标题5-26 Char"/>
    <w:link w:val="5-26"/>
    <w:uiPriority w:val="99"/>
    <w:qFormat/>
    <w:locked/>
    <w:rsid w:val="002B25D0"/>
    <w:rPr>
      <w:b/>
      <w:bCs/>
      <w:sz w:val="28"/>
      <w:szCs w:val="32"/>
    </w:rPr>
  </w:style>
  <w:style w:type="paragraph" w:customStyle="1" w:styleId="5-26">
    <w:name w:val="标题5-26"/>
    <w:basedOn w:val="5-6"/>
    <w:link w:val="5-26Char"/>
    <w:uiPriority w:val="99"/>
    <w:qFormat/>
    <w:locked/>
    <w:rsid w:val="002B25D0"/>
    <w:pPr>
      <w:numPr>
        <w:ilvl w:val="0"/>
        <w:numId w:val="0"/>
      </w:numPr>
      <w:tabs>
        <w:tab w:val="left" w:pos="1134"/>
      </w:tabs>
      <w:ind w:left="2100" w:hanging="420"/>
    </w:pPr>
  </w:style>
  <w:style w:type="character" w:customStyle="1" w:styleId="Charfff3">
    <w:name w:val="标准正文 Char"/>
    <w:link w:val="afffffffc"/>
    <w:qFormat/>
    <w:locked/>
    <w:rsid w:val="002B25D0"/>
    <w:rPr>
      <w:sz w:val="24"/>
    </w:rPr>
  </w:style>
  <w:style w:type="paragraph" w:customStyle="1" w:styleId="afffffffc">
    <w:name w:val="标准正文"/>
    <w:basedOn w:val="af8"/>
    <w:link w:val="Charfff3"/>
    <w:qFormat/>
    <w:locked/>
    <w:rsid w:val="002B25D0"/>
    <w:pPr>
      <w:spacing w:line="360" w:lineRule="auto"/>
      <w:ind w:firstLineChars="200" w:firstLine="480"/>
    </w:pPr>
    <w:rPr>
      <w:rFonts w:asciiTheme="minorHAnsi" w:eastAsiaTheme="minorEastAsia" w:hAnsiTheme="minorHAnsi" w:cstheme="minorBidi"/>
      <w:sz w:val="24"/>
      <w:szCs w:val="22"/>
    </w:rPr>
  </w:style>
  <w:style w:type="character" w:customStyle="1" w:styleId="3Char4">
    <w:name w:val="标题3 Char"/>
    <w:link w:val="3c"/>
    <w:qFormat/>
    <w:rsid w:val="002B25D0"/>
    <w:rPr>
      <w:sz w:val="28"/>
      <w:szCs w:val="28"/>
      <w:lang w:val="zh-CN"/>
    </w:rPr>
  </w:style>
  <w:style w:type="paragraph" w:customStyle="1" w:styleId="3c">
    <w:name w:val="标题3"/>
    <w:basedOn w:val="af8"/>
    <w:link w:val="3Char4"/>
    <w:qFormat/>
    <w:rsid w:val="002B25D0"/>
    <w:pPr>
      <w:spacing w:beforeLines="50" w:afterLines="50" w:line="360" w:lineRule="auto"/>
      <w:ind w:left="709" w:hanging="709"/>
      <w:outlineLvl w:val="2"/>
    </w:pPr>
    <w:rPr>
      <w:rFonts w:asciiTheme="minorHAnsi" w:eastAsiaTheme="minorEastAsia" w:hAnsiTheme="minorHAnsi" w:cstheme="minorBidi"/>
      <w:sz w:val="28"/>
      <w:szCs w:val="28"/>
      <w:lang w:val="zh-CN"/>
    </w:rPr>
  </w:style>
  <w:style w:type="character" w:customStyle="1" w:styleId="12Char">
    <w:name w:val="样式12 Char"/>
    <w:link w:val="12"/>
    <w:qFormat/>
    <w:locked/>
    <w:rsid w:val="002B25D0"/>
    <w:rPr>
      <w:rFonts w:ascii="宋体" w:hAnsi="宋体"/>
      <w:sz w:val="24"/>
      <w:szCs w:val="28"/>
    </w:rPr>
  </w:style>
  <w:style w:type="paragraph" w:customStyle="1" w:styleId="12">
    <w:name w:val="样式12"/>
    <w:basedOn w:val="1f1"/>
    <w:link w:val="12Char"/>
    <w:qFormat/>
    <w:locked/>
    <w:rsid w:val="002B25D0"/>
    <w:pPr>
      <w:numPr>
        <w:ilvl w:val="4"/>
        <w:numId w:val="32"/>
      </w:numPr>
      <w:spacing w:before="151" w:line="360" w:lineRule="auto"/>
      <w:ind w:left="0" w:firstLine="480"/>
    </w:pPr>
    <w:rPr>
      <w:rFonts w:ascii="宋体" w:eastAsiaTheme="minorEastAsia" w:hAnsi="宋体" w:cstheme="minorBidi"/>
      <w:sz w:val="24"/>
      <w:szCs w:val="28"/>
    </w:rPr>
  </w:style>
  <w:style w:type="character" w:customStyle="1" w:styleId="Char2">
    <w:name w:val="题注 Char"/>
    <w:link w:val="aff1"/>
    <w:uiPriority w:val="35"/>
    <w:qFormat/>
    <w:locked/>
    <w:rsid w:val="002B25D0"/>
    <w:rPr>
      <w:rFonts w:ascii="华文中宋" w:eastAsia="华文中宋" w:hAnsi="华文中宋" w:cs="Times New Roman"/>
      <w:sz w:val="36"/>
      <w:szCs w:val="20"/>
    </w:rPr>
  </w:style>
  <w:style w:type="character" w:customStyle="1" w:styleId="Charfff4">
    <w:name w:val="正文(首行缩进) Char"/>
    <w:link w:val="afffffffd"/>
    <w:qFormat/>
    <w:rsid w:val="002B25D0"/>
    <w:rPr>
      <w:szCs w:val="21"/>
    </w:rPr>
  </w:style>
  <w:style w:type="paragraph" w:customStyle="1" w:styleId="afffffffd">
    <w:name w:val="正文(首行缩进)"/>
    <w:basedOn w:val="af8"/>
    <w:link w:val="Charfff4"/>
    <w:qFormat/>
    <w:rsid w:val="002B25D0"/>
    <w:pPr>
      <w:spacing w:line="360" w:lineRule="auto"/>
      <w:ind w:firstLineChars="200" w:firstLine="420"/>
      <w:jc w:val="left"/>
    </w:pPr>
    <w:rPr>
      <w:rFonts w:asciiTheme="minorHAnsi" w:eastAsiaTheme="minorEastAsia" w:hAnsiTheme="minorHAnsi" w:cstheme="minorBidi"/>
      <w:szCs w:val="21"/>
    </w:rPr>
  </w:style>
  <w:style w:type="character" w:customStyle="1" w:styleId="MMTitleChar">
    <w:name w:val="MM Title Char"/>
    <w:link w:val="MMTitle"/>
    <w:semiHidden/>
    <w:qFormat/>
    <w:locked/>
    <w:rsid w:val="002B25D0"/>
    <w:rPr>
      <w:rFonts w:ascii="Cambria" w:hAnsi="Cambria"/>
      <w:b/>
      <w:bCs/>
      <w:sz w:val="32"/>
      <w:szCs w:val="32"/>
    </w:rPr>
  </w:style>
  <w:style w:type="paragraph" w:customStyle="1" w:styleId="MMTitle">
    <w:name w:val="MM Title"/>
    <w:basedOn w:val="afff1"/>
    <w:link w:val="MMTitleChar"/>
    <w:semiHidden/>
    <w:qFormat/>
    <w:locked/>
    <w:rsid w:val="002B25D0"/>
    <w:pPr>
      <w:widowControl/>
      <w:spacing w:before="240" w:after="60" w:line="360" w:lineRule="auto"/>
      <w:ind w:firstLineChars="200" w:firstLine="200"/>
      <w:contextualSpacing/>
    </w:pPr>
    <w:rPr>
      <w:rFonts w:ascii="Cambria" w:eastAsiaTheme="minorEastAsia" w:hAnsi="Cambria" w:cstheme="minorBidi"/>
      <w:bCs/>
      <w:szCs w:val="32"/>
    </w:rPr>
  </w:style>
  <w:style w:type="character" w:customStyle="1" w:styleId="htmltxt1">
    <w:name w:val="html_txt1"/>
    <w:qFormat/>
    <w:rsid w:val="002B25D0"/>
    <w:rPr>
      <w:color w:val="000000"/>
    </w:rPr>
  </w:style>
  <w:style w:type="character" w:customStyle="1" w:styleId="cChar0">
    <w:name w:val="c彩页▲ Char"/>
    <w:link w:val="c0"/>
    <w:qFormat/>
    <w:rsid w:val="002B25D0"/>
    <w:rPr>
      <w:rFonts w:ascii="等线" w:eastAsia="等线" w:hAnsi="等线" w:cs="Times New Roman"/>
      <w:b/>
      <w:szCs w:val="24"/>
    </w:rPr>
  </w:style>
  <w:style w:type="character" w:customStyle="1" w:styleId="5-27Char">
    <w:name w:val="标题5-27 Char"/>
    <w:link w:val="5-27"/>
    <w:uiPriority w:val="99"/>
    <w:qFormat/>
    <w:locked/>
    <w:rsid w:val="002B25D0"/>
    <w:rPr>
      <w:rFonts w:ascii="宋体" w:hAnsi="宋体"/>
      <w:b/>
      <w:sz w:val="28"/>
      <w:szCs w:val="24"/>
    </w:rPr>
  </w:style>
  <w:style w:type="paragraph" w:customStyle="1" w:styleId="5-27">
    <w:name w:val="标题5-27"/>
    <w:basedOn w:val="5-21"/>
    <w:link w:val="5-27Char"/>
    <w:uiPriority w:val="99"/>
    <w:qFormat/>
    <w:locked/>
    <w:rsid w:val="002B25D0"/>
    <w:pPr>
      <w:numPr>
        <w:numId w:val="0"/>
      </w:numPr>
      <w:tabs>
        <w:tab w:val="clear" w:pos="2513"/>
        <w:tab w:val="left" w:pos="2520"/>
      </w:tabs>
      <w:ind w:firstLine="400"/>
    </w:pPr>
  </w:style>
  <w:style w:type="paragraph" w:customStyle="1" w:styleId="5-21">
    <w:name w:val="标题5-21"/>
    <w:basedOn w:val="5-19"/>
    <w:link w:val="5-21Char"/>
    <w:uiPriority w:val="99"/>
    <w:qFormat/>
    <w:locked/>
    <w:rsid w:val="002B25D0"/>
    <w:pPr>
      <w:numPr>
        <w:numId w:val="33"/>
      </w:numPr>
      <w:tabs>
        <w:tab w:val="left" w:pos="360"/>
        <w:tab w:val="left" w:pos="425"/>
      </w:tabs>
      <w:ind w:left="635" w:hanging="425"/>
    </w:pPr>
  </w:style>
  <w:style w:type="character" w:customStyle="1" w:styleId="2f4">
    <w:name w:val="明显参考2"/>
    <w:uiPriority w:val="32"/>
    <w:qFormat/>
    <w:rsid w:val="002B25D0"/>
    <w:rPr>
      <w:b/>
      <w:bCs/>
      <w:smallCaps/>
      <w:color w:val="C0504D"/>
      <w:spacing w:val="5"/>
      <w:u w:val="single"/>
    </w:rPr>
  </w:style>
  <w:style w:type="character" w:customStyle="1" w:styleId="1Char7">
    <w:name w:val="宇视1 Char"/>
    <w:link w:val="1ff7"/>
    <w:uiPriority w:val="99"/>
    <w:qFormat/>
    <w:locked/>
    <w:rsid w:val="002B25D0"/>
    <w:rPr>
      <w:rFonts w:ascii="Arial" w:eastAsia="微软雅黑" w:hAnsi="Arial" w:cs="微软雅黑"/>
      <w:b/>
      <w:bCs/>
      <w:kern w:val="44"/>
      <w:sz w:val="32"/>
      <w:szCs w:val="24"/>
    </w:rPr>
  </w:style>
  <w:style w:type="paragraph" w:customStyle="1" w:styleId="1ff7">
    <w:name w:val="宇视1"/>
    <w:basedOn w:val="24"/>
    <w:link w:val="1Char7"/>
    <w:uiPriority w:val="99"/>
    <w:qFormat/>
    <w:locked/>
    <w:rsid w:val="002B25D0"/>
    <w:pPr>
      <w:keepNext w:val="0"/>
      <w:keepLines w:val="0"/>
      <w:widowControl/>
      <w:tabs>
        <w:tab w:val="left" w:pos="432"/>
        <w:tab w:val="left" w:pos="576"/>
      </w:tabs>
      <w:autoSpaceDE/>
      <w:autoSpaceDN/>
      <w:adjustRightInd/>
      <w:spacing w:beforeLines="200" w:before="0" w:line="360" w:lineRule="auto"/>
      <w:ind w:left="900"/>
      <w:jc w:val="left"/>
      <w:outlineLvl w:val="0"/>
    </w:pPr>
    <w:rPr>
      <w:rFonts w:eastAsia="微软雅黑" w:cs="微软雅黑"/>
      <w:bCs/>
      <w:kern w:val="44"/>
      <w:sz w:val="32"/>
      <w:szCs w:val="24"/>
    </w:rPr>
  </w:style>
  <w:style w:type="character" w:customStyle="1" w:styleId="5-9Char">
    <w:name w:val="标题5-9 Char"/>
    <w:link w:val="5-9"/>
    <w:uiPriority w:val="99"/>
    <w:qFormat/>
    <w:locked/>
    <w:rsid w:val="002B25D0"/>
    <w:rPr>
      <w:b/>
      <w:bCs/>
      <w:sz w:val="28"/>
      <w:szCs w:val="32"/>
    </w:rPr>
  </w:style>
  <w:style w:type="paragraph" w:customStyle="1" w:styleId="5-9">
    <w:name w:val="标题5-9"/>
    <w:basedOn w:val="5-8"/>
    <w:link w:val="5-9Char"/>
    <w:uiPriority w:val="99"/>
    <w:qFormat/>
    <w:locked/>
    <w:rsid w:val="002B25D0"/>
    <w:pPr>
      <w:numPr>
        <w:numId w:val="0"/>
      </w:numPr>
      <w:tabs>
        <w:tab w:val="clear" w:pos="420"/>
        <w:tab w:val="left" w:pos="432"/>
      </w:tabs>
      <w:ind w:firstLine="400"/>
    </w:pPr>
  </w:style>
  <w:style w:type="paragraph" w:customStyle="1" w:styleId="5-8">
    <w:name w:val="标题5-8"/>
    <w:basedOn w:val="5-6"/>
    <w:link w:val="5-8Char"/>
    <w:uiPriority w:val="99"/>
    <w:qFormat/>
    <w:locked/>
    <w:rsid w:val="002B25D0"/>
    <w:pPr>
      <w:numPr>
        <w:ilvl w:val="0"/>
        <w:numId w:val="24"/>
      </w:numPr>
    </w:pPr>
  </w:style>
  <w:style w:type="character" w:customStyle="1" w:styleId="1Char8">
    <w:name w:val="标题1 Char"/>
    <w:link w:val="11"/>
    <w:qFormat/>
    <w:rsid w:val="002B25D0"/>
    <w:rPr>
      <w:b/>
      <w:sz w:val="32"/>
      <w:szCs w:val="32"/>
    </w:rPr>
  </w:style>
  <w:style w:type="paragraph" w:customStyle="1" w:styleId="11">
    <w:name w:val="标题1"/>
    <w:basedOn w:val="af8"/>
    <w:link w:val="1Char8"/>
    <w:qFormat/>
    <w:rsid w:val="002B25D0"/>
    <w:pPr>
      <w:numPr>
        <w:numId w:val="34"/>
      </w:numPr>
      <w:spacing w:beforeLines="50" w:afterLines="50" w:line="360" w:lineRule="auto"/>
      <w:ind w:left="0" w:firstLine="0"/>
      <w:outlineLvl w:val="0"/>
    </w:pPr>
    <w:rPr>
      <w:rFonts w:asciiTheme="minorHAnsi" w:eastAsiaTheme="minorEastAsia" w:hAnsiTheme="minorHAnsi" w:cstheme="minorBidi"/>
      <w:b/>
      <w:sz w:val="32"/>
      <w:szCs w:val="32"/>
    </w:rPr>
  </w:style>
  <w:style w:type="character" w:customStyle="1" w:styleId="2Char5">
    <w:name w:val="标题2 Char"/>
    <w:link w:val="21"/>
    <w:qFormat/>
    <w:rsid w:val="002B25D0"/>
    <w:rPr>
      <w:rFonts w:hAnsi="宋体"/>
      <w:b/>
      <w:sz w:val="30"/>
      <w:szCs w:val="30"/>
      <w:lang w:val="zh-CN"/>
    </w:rPr>
  </w:style>
  <w:style w:type="paragraph" w:customStyle="1" w:styleId="21">
    <w:name w:val="标题2"/>
    <w:basedOn w:val="af8"/>
    <w:link w:val="2Char5"/>
    <w:qFormat/>
    <w:rsid w:val="002B25D0"/>
    <w:pPr>
      <w:numPr>
        <w:numId w:val="35"/>
      </w:numPr>
      <w:spacing w:beforeLines="50" w:afterLines="50" w:line="360" w:lineRule="auto"/>
      <w:ind w:left="567" w:hanging="567"/>
      <w:outlineLvl w:val="1"/>
    </w:pPr>
    <w:rPr>
      <w:rFonts w:asciiTheme="minorHAnsi" w:eastAsiaTheme="minorEastAsia" w:hAnsi="宋体" w:cstheme="minorBidi"/>
      <w:b/>
      <w:sz w:val="30"/>
      <w:szCs w:val="30"/>
      <w:lang w:val="zh-CN"/>
    </w:rPr>
  </w:style>
  <w:style w:type="character" w:customStyle="1" w:styleId="5-18Char">
    <w:name w:val="标题5-18 Char"/>
    <w:link w:val="5-18"/>
    <w:uiPriority w:val="99"/>
    <w:qFormat/>
    <w:locked/>
    <w:rsid w:val="002B25D0"/>
    <w:rPr>
      <w:b/>
      <w:bCs/>
      <w:sz w:val="28"/>
      <w:szCs w:val="32"/>
    </w:rPr>
  </w:style>
  <w:style w:type="paragraph" w:customStyle="1" w:styleId="5-18">
    <w:name w:val="标题5-18"/>
    <w:basedOn w:val="5-15"/>
    <w:link w:val="5-18Char"/>
    <w:uiPriority w:val="99"/>
    <w:qFormat/>
    <w:locked/>
    <w:rsid w:val="002B25D0"/>
    <w:pPr>
      <w:numPr>
        <w:ilvl w:val="4"/>
        <w:numId w:val="36"/>
      </w:numPr>
      <w:ind w:left="0" w:firstLine="288"/>
    </w:pPr>
    <w:rPr>
      <w:rFonts w:asciiTheme="minorHAnsi" w:hAnsiTheme="minorHAnsi"/>
    </w:rPr>
  </w:style>
  <w:style w:type="character" w:customStyle="1" w:styleId="Charfff5">
    <w:name w:val="图片格式 Char"/>
    <w:link w:val="afffffffe"/>
    <w:qFormat/>
    <w:rsid w:val="002B25D0"/>
    <w:rPr>
      <w:rFonts w:ascii="宋体" w:hAnsi="宋体"/>
      <w:sz w:val="24"/>
      <w:szCs w:val="24"/>
      <w:lang w:val="zh-CN" w:eastAsia="en-US" w:bidi="en-US"/>
    </w:rPr>
  </w:style>
  <w:style w:type="paragraph" w:customStyle="1" w:styleId="afffffffe">
    <w:name w:val="图片格式"/>
    <w:basedOn w:val="affffffb"/>
    <w:link w:val="Charfff5"/>
    <w:qFormat/>
    <w:rsid w:val="002B25D0"/>
    <w:pPr>
      <w:ind w:firstLineChars="0" w:firstLine="0"/>
      <w:jc w:val="center"/>
    </w:pPr>
    <w:rPr>
      <w:rFonts w:eastAsiaTheme="minorEastAsia" w:cstheme="minorBidi"/>
      <w:kern w:val="2"/>
    </w:rPr>
  </w:style>
  <w:style w:type="character" w:customStyle="1" w:styleId="4-6Char">
    <w:name w:val="标题4-6 Char"/>
    <w:link w:val="4-6"/>
    <w:uiPriority w:val="99"/>
    <w:semiHidden/>
    <w:qFormat/>
    <w:locked/>
    <w:rsid w:val="002B25D0"/>
    <w:rPr>
      <w:rFonts w:ascii="微软雅黑" w:eastAsia="微软雅黑" w:hAnsi="微软雅黑" w:cs="微软雅黑"/>
      <w:b/>
      <w:bCs/>
      <w:sz w:val="28"/>
      <w:szCs w:val="32"/>
    </w:rPr>
  </w:style>
  <w:style w:type="character" w:customStyle="1" w:styleId="4-4Char">
    <w:name w:val="标题4-4 Char"/>
    <w:link w:val="4-4"/>
    <w:uiPriority w:val="99"/>
    <w:semiHidden/>
    <w:qFormat/>
    <w:locked/>
    <w:rsid w:val="002B25D0"/>
    <w:rPr>
      <w:rFonts w:ascii="微软雅黑" w:eastAsia="微软雅黑" w:hAnsi="微软雅黑" w:cs="微软雅黑"/>
      <w:b/>
      <w:bCs/>
      <w:sz w:val="28"/>
      <w:szCs w:val="32"/>
    </w:rPr>
  </w:style>
  <w:style w:type="character" w:customStyle="1" w:styleId="Charfff6">
    <w:name w:val="正文内容格式 Char"/>
    <w:link w:val="affffffff"/>
    <w:qFormat/>
    <w:locked/>
    <w:rsid w:val="002B25D0"/>
    <w:rPr>
      <w:color w:val="000000"/>
      <w:sz w:val="24"/>
    </w:rPr>
  </w:style>
  <w:style w:type="paragraph" w:customStyle="1" w:styleId="affffffff">
    <w:name w:val="正文内容格式"/>
    <w:basedOn w:val="af8"/>
    <w:link w:val="Charfff6"/>
    <w:qFormat/>
    <w:locked/>
    <w:rsid w:val="002B25D0"/>
    <w:pPr>
      <w:widowControl/>
      <w:adjustRightInd w:val="0"/>
      <w:snapToGrid w:val="0"/>
      <w:spacing w:line="300" w:lineRule="auto"/>
      <w:ind w:firstLineChars="200" w:firstLine="480"/>
    </w:pPr>
    <w:rPr>
      <w:rFonts w:asciiTheme="minorHAnsi" w:eastAsiaTheme="minorEastAsia" w:hAnsiTheme="minorHAnsi" w:cstheme="minorBidi"/>
      <w:color w:val="000000"/>
      <w:sz w:val="24"/>
      <w:szCs w:val="22"/>
    </w:rPr>
  </w:style>
  <w:style w:type="character" w:customStyle="1" w:styleId="11-Char">
    <w:name w:val="11-正文 Char"/>
    <w:link w:val="11-"/>
    <w:semiHidden/>
    <w:qFormat/>
    <w:locked/>
    <w:rsid w:val="002B25D0"/>
    <w:rPr>
      <w:rFonts w:ascii="宋体" w:hAnsi="宋体"/>
      <w:lang w:bidi="he-IL"/>
    </w:rPr>
  </w:style>
  <w:style w:type="paragraph" w:customStyle="1" w:styleId="11-">
    <w:name w:val="11-正文"/>
    <w:basedOn w:val="af8"/>
    <w:link w:val="11-Char"/>
    <w:semiHidden/>
    <w:qFormat/>
    <w:locked/>
    <w:rsid w:val="002B25D0"/>
    <w:pPr>
      <w:spacing w:beforeLines="50" w:line="360" w:lineRule="auto"/>
      <w:ind w:firstLineChars="200" w:firstLine="480"/>
    </w:pPr>
    <w:rPr>
      <w:rFonts w:ascii="宋体" w:eastAsiaTheme="minorEastAsia" w:hAnsi="宋体" w:cstheme="minorBidi"/>
      <w:szCs w:val="22"/>
      <w:lang w:bidi="he-IL"/>
    </w:rPr>
  </w:style>
  <w:style w:type="character" w:customStyle="1" w:styleId="Charfe">
    <w:name w:val="段 Char"/>
    <w:link w:val="afffffa"/>
    <w:qFormat/>
    <w:locked/>
    <w:rsid w:val="002B25D0"/>
    <w:rPr>
      <w:rFonts w:ascii="宋体" w:eastAsia="宋体" w:hAnsi="Times New Roman" w:cs="Times New Roman"/>
      <w:kern w:val="0"/>
      <w:szCs w:val="20"/>
    </w:rPr>
  </w:style>
  <w:style w:type="character" w:customStyle="1" w:styleId="5-21Char">
    <w:name w:val="标题5-21 Char"/>
    <w:link w:val="5-21"/>
    <w:uiPriority w:val="99"/>
    <w:qFormat/>
    <w:locked/>
    <w:rsid w:val="002B25D0"/>
    <w:rPr>
      <w:rFonts w:ascii="宋体" w:hAnsi="宋体"/>
      <w:b/>
      <w:sz w:val="28"/>
      <w:szCs w:val="24"/>
    </w:rPr>
  </w:style>
  <w:style w:type="character" w:customStyle="1" w:styleId="Charfff7">
    <w:name w:val="投标文件 正文首行缩进 Char"/>
    <w:link w:val="affffffff0"/>
    <w:qFormat/>
    <w:rsid w:val="002B25D0"/>
    <w:rPr>
      <w:szCs w:val="24"/>
    </w:rPr>
  </w:style>
  <w:style w:type="paragraph" w:customStyle="1" w:styleId="affffffff0">
    <w:name w:val="投标文件 正文首行缩进"/>
    <w:basedOn w:val="2a"/>
    <w:link w:val="Charfff7"/>
    <w:qFormat/>
    <w:rsid w:val="002B25D0"/>
    <w:pPr>
      <w:spacing w:after="220" w:line="360" w:lineRule="auto"/>
      <w:ind w:leftChars="0" w:left="0" w:firstLine="200"/>
    </w:pPr>
    <w:rPr>
      <w:rFonts w:asciiTheme="minorHAnsi" w:eastAsiaTheme="minorEastAsia" w:hAnsiTheme="minorHAnsi" w:cstheme="minorBidi"/>
      <w:sz w:val="21"/>
      <w:szCs w:val="24"/>
    </w:rPr>
  </w:style>
  <w:style w:type="character" w:customStyle="1" w:styleId="cChar1">
    <w:name w:val="c彩页● Char"/>
    <w:link w:val="c1"/>
    <w:qFormat/>
    <w:rsid w:val="002B25D0"/>
    <w:rPr>
      <w:rFonts w:ascii="等线" w:eastAsia="等线" w:hAnsi="等线"/>
      <w:szCs w:val="24"/>
    </w:rPr>
  </w:style>
  <w:style w:type="paragraph" w:customStyle="1" w:styleId="c1">
    <w:name w:val="c彩页●"/>
    <w:basedOn w:val="1f1"/>
    <w:link w:val="cChar1"/>
    <w:qFormat/>
    <w:rsid w:val="002B25D0"/>
    <w:pPr>
      <w:spacing w:line="360" w:lineRule="auto"/>
      <w:ind w:left="709" w:firstLineChars="0" w:hanging="278"/>
    </w:pPr>
    <w:rPr>
      <w:rFonts w:ascii="等线" w:eastAsia="等线" w:hAnsi="等线" w:cstheme="minorBidi"/>
      <w:szCs w:val="24"/>
    </w:rPr>
  </w:style>
  <w:style w:type="character" w:customStyle="1" w:styleId="5-4Char">
    <w:name w:val="标题5-4 Char"/>
    <w:link w:val="5-4"/>
    <w:uiPriority w:val="99"/>
    <w:qFormat/>
    <w:locked/>
    <w:rsid w:val="002B25D0"/>
    <w:rPr>
      <w:rFonts w:ascii="Times New Roman" w:hAnsi="Times New Roman"/>
      <w:b/>
      <w:bCs/>
      <w:sz w:val="28"/>
      <w:szCs w:val="32"/>
    </w:rPr>
  </w:style>
  <w:style w:type="character" w:customStyle="1" w:styleId="2Char6">
    <w:name w:val="样式 正文缩进 + 首行缩进:  2 字符 Char"/>
    <w:link w:val="2f5"/>
    <w:qFormat/>
    <w:locked/>
    <w:rsid w:val="002B25D0"/>
    <w:rPr>
      <w:rFonts w:ascii="宋体" w:hAnsi="宋体"/>
      <w:bCs/>
      <w:sz w:val="24"/>
    </w:rPr>
  </w:style>
  <w:style w:type="paragraph" w:customStyle="1" w:styleId="2f5">
    <w:name w:val="样式 正文缩进 + 首行缩进:  2 字符"/>
    <w:basedOn w:val="af9"/>
    <w:link w:val="2Char6"/>
    <w:qFormat/>
    <w:rsid w:val="002B25D0"/>
    <w:pPr>
      <w:autoSpaceDE/>
      <w:autoSpaceDN/>
      <w:snapToGrid w:val="0"/>
      <w:spacing w:line="360" w:lineRule="auto"/>
      <w:ind w:firstLineChars="200" w:firstLine="480"/>
    </w:pPr>
    <w:rPr>
      <w:rFonts w:eastAsiaTheme="minorEastAsia" w:hAnsi="宋体" w:cstheme="minorBidi"/>
      <w:bCs/>
      <w:szCs w:val="22"/>
    </w:rPr>
  </w:style>
  <w:style w:type="character" w:customStyle="1" w:styleId="d1Char">
    <w:name w:val="d编(1) Char"/>
    <w:link w:val="d1"/>
    <w:qFormat/>
    <w:rsid w:val="002B25D0"/>
    <w:rPr>
      <w:rFonts w:ascii="等线" w:eastAsia="等线" w:hAnsi="等线"/>
      <w:b/>
      <w:sz w:val="24"/>
      <w:szCs w:val="24"/>
    </w:rPr>
  </w:style>
  <w:style w:type="paragraph" w:customStyle="1" w:styleId="d1">
    <w:name w:val="d编(1)"/>
    <w:link w:val="d1Char"/>
    <w:qFormat/>
    <w:rsid w:val="002B25D0"/>
    <w:pPr>
      <w:spacing w:line="360" w:lineRule="auto"/>
      <w:ind w:left="420" w:hanging="420"/>
    </w:pPr>
    <w:rPr>
      <w:rFonts w:ascii="等线" w:eastAsia="等线" w:hAnsi="等线"/>
      <w:b/>
      <w:sz w:val="24"/>
      <w:szCs w:val="24"/>
    </w:rPr>
  </w:style>
  <w:style w:type="character" w:customStyle="1" w:styleId="5-10Char">
    <w:name w:val="标题5-10 Char"/>
    <w:link w:val="5-10"/>
    <w:uiPriority w:val="99"/>
    <w:qFormat/>
    <w:locked/>
    <w:rsid w:val="002B25D0"/>
    <w:rPr>
      <w:b/>
      <w:bCs/>
      <w:sz w:val="28"/>
      <w:szCs w:val="32"/>
    </w:rPr>
  </w:style>
  <w:style w:type="paragraph" w:customStyle="1" w:styleId="5-10">
    <w:name w:val="标题5-10"/>
    <w:basedOn w:val="5-9"/>
    <w:link w:val="5-10Char"/>
    <w:uiPriority w:val="99"/>
    <w:qFormat/>
    <w:locked/>
    <w:rsid w:val="002B25D0"/>
    <w:pPr>
      <w:numPr>
        <w:numId w:val="15"/>
      </w:numPr>
      <w:tabs>
        <w:tab w:val="left" w:pos="900"/>
      </w:tabs>
      <w:ind w:left="900" w:hanging="900"/>
    </w:pPr>
  </w:style>
  <w:style w:type="character" w:customStyle="1" w:styleId="info4">
    <w:name w:val="info4"/>
    <w:qFormat/>
    <w:rsid w:val="002B25D0"/>
  </w:style>
  <w:style w:type="character" w:customStyle="1" w:styleId="A6Char">
    <w:name w:val="A6 Char"/>
    <w:link w:val="A60"/>
    <w:qFormat/>
    <w:locked/>
    <w:rsid w:val="002B25D0"/>
    <w:rPr>
      <w:sz w:val="24"/>
      <w:szCs w:val="24"/>
    </w:rPr>
  </w:style>
  <w:style w:type="paragraph" w:customStyle="1" w:styleId="A60">
    <w:name w:val="A6"/>
    <w:basedOn w:val="af8"/>
    <w:link w:val="A6Char"/>
    <w:qFormat/>
    <w:locked/>
    <w:rsid w:val="002B25D0"/>
    <w:pPr>
      <w:spacing w:line="360" w:lineRule="auto"/>
      <w:ind w:firstLineChars="200" w:firstLine="480"/>
    </w:pPr>
    <w:rPr>
      <w:rFonts w:asciiTheme="minorHAnsi" w:eastAsiaTheme="minorEastAsia" w:hAnsiTheme="minorHAnsi" w:cstheme="minorBidi"/>
      <w:sz w:val="24"/>
    </w:rPr>
  </w:style>
  <w:style w:type="character" w:customStyle="1" w:styleId="1103Char">
    <w:name w:val="正文1103 Char"/>
    <w:link w:val="1103"/>
    <w:qFormat/>
    <w:locked/>
    <w:rsid w:val="002B25D0"/>
    <w:rPr>
      <w:rFonts w:ascii="宋体" w:hAnsi="宋体"/>
      <w:szCs w:val="21"/>
    </w:rPr>
  </w:style>
  <w:style w:type="paragraph" w:customStyle="1" w:styleId="1103">
    <w:name w:val="正文1103"/>
    <w:basedOn w:val="af8"/>
    <w:link w:val="1103Char"/>
    <w:qFormat/>
    <w:locked/>
    <w:rsid w:val="002B25D0"/>
    <w:pPr>
      <w:spacing w:line="360" w:lineRule="auto"/>
      <w:ind w:firstLine="420"/>
    </w:pPr>
    <w:rPr>
      <w:rFonts w:ascii="宋体" w:eastAsiaTheme="minorEastAsia" w:hAnsi="宋体" w:cstheme="minorBidi"/>
      <w:szCs w:val="21"/>
    </w:rPr>
  </w:style>
  <w:style w:type="character" w:customStyle="1" w:styleId="2Char7">
    <w:name w:val="正文2 Char"/>
    <w:link w:val="2f6"/>
    <w:qFormat/>
    <w:locked/>
    <w:rsid w:val="002B25D0"/>
  </w:style>
  <w:style w:type="paragraph" w:customStyle="1" w:styleId="2f6">
    <w:name w:val="正文2"/>
    <w:basedOn w:val="af8"/>
    <w:link w:val="2Char7"/>
    <w:qFormat/>
    <w:rsid w:val="002B25D0"/>
    <w:pPr>
      <w:widowControl/>
      <w:topLinePunct/>
      <w:adjustRightInd w:val="0"/>
      <w:snapToGrid w:val="0"/>
      <w:spacing w:before="160" w:line="240" w:lineRule="atLeast"/>
      <w:jc w:val="left"/>
    </w:pPr>
    <w:rPr>
      <w:rFonts w:asciiTheme="minorHAnsi" w:eastAsiaTheme="minorEastAsia" w:hAnsiTheme="minorHAnsi" w:cstheme="minorBidi"/>
      <w:szCs w:val="22"/>
    </w:rPr>
  </w:style>
  <w:style w:type="character" w:customStyle="1" w:styleId="1Char9">
    <w:name w:val="1 Char"/>
    <w:qFormat/>
    <w:rsid w:val="002B25D0"/>
    <w:rPr>
      <w:rFonts w:ascii="黑体" w:eastAsia="黑体" w:hAnsi="黑体"/>
      <w:sz w:val="36"/>
      <w:szCs w:val="36"/>
    </w:rPr>
  </w:style>
  <w:style w:type="character" w:customStyle="1" w:styleId="2Char8">
    <w:name w:val="2级标题 Char"/>
    <w:link w:val="2f7"/>
    <w:qFormat/>
    <w:rsid w:val="002B25D0"/>
    <w:rPr>
      <w:rFonts w:ascii="黑体" w:eastAsia="黑体" w:hAnsi="黑体"/>
      <w:sz w:val="32"/>
      <w:szCs w:val="36"/>
      <w:lang w:eastAsia="en-US" w:bidi="en-US"/>
    </w:rPr>
  </w:style>
  <w:style w:type="paragraph" w:customStyle="1" w:styleId="2f7">
    <w:name w:val="2级标题"/>
    <w:basedOn w:val="47"/>
    <w:link w:val="2Char8"/>
    <w:qFormat/>
    <w:rsid w:val="002B25D0"/>
    <w:pPr>
      <w:keepLines/>
      <w:spacing w:before="240" w:after="120"/>
      <w:ind w:left="1407" w:firstLineChars="0" w:hanging="567"/>
      <w:contextualSpacing/>
      <w:jc w:val="left"/>
      <w:outlineLvl w:val="1"/>
    </w:pPr>
    <w:rPr>
      <w:rFonts w:ascii="黑体" w:eastAsia="黑体" w:hAnsi="黑体" w:cstheme="minorBidi"/>
      <w:kern w:val="2"/>
      <w:sz w:val="32"/>
      <w:szCs w:val="36"/>
      <w:lang w:eastAsia="en-US" w:bidi="en-US"/>
    </w:rPr>
  </w:style>
  <w:style w:type="character" w:customStyle="1" w:styleId="z-Char0">
    <w:name w:val="z-窗体顶端 Char"/>
    <w:link w:val="z-10"/>
    <w:qFormat/>
    <w:rsid w:val="002B25D0"/>
    <w:rPr>
      <w:rFonts w:ascii="Arial" w:hAnsi="Arial" w:cs="Arial"/>
      <w:vanish/>
      <w:sz w:val="16"/>
      <w:szCs w:val="16"/>
    </w:rPr>
  </w:style>
  <w:style w:type="paragraph" w:customStyle="1" w:styleId="z-10">
    <w:name w:val="z-窗体顶端1"/>
    <w:basedOn w:val="af8"/>
    <w:next w:val="af8"/>
    <w:link w:val="z-Char0"/>
    <w:unhideWhenUsed/>
    <w:qFormat/>
    <w:rsid w:val="002B25D0"/>
    <w:pPr>
      <w:pBdr>
        <w:bottom w:val="single" w:sz="6" w:space="1" w:color="auto"/>
      </w:pBdr>
      <w:spacing w:line="360" w:lineRule="auto"/>
      <w:ind w:firstLineChars="200" w:firstLine="200"/>
      <w:jc w:val="center"/>
    </w:pPr>
    <w:rPr>
      <w:rFonts w:ascii="Arial" w:eastAsiaTheme="minorEastAsia" w:hAnsi="Arial" w:cs="Arial"/>
      <w:vanish/>
      <w:sz w:val="16"/>
      <w:szCs w:val="16"/>
    </w:rPr>
  </w:style>
  <w:style w:type="character" w:customStyle="1" w:styleId="11Char">
    <w:name w:val="样式11 Char"/>
    <w:link w:val="113"/>
    <w:uiPriority w:val="99"/>
    <w:qFormat/>
    <w:locked/>
    <w:rsid w:val="002B25D0"/>
    <w:rPr>
      <w:rFonts w:ascii="宋体" w:eastAsia="微软雅黑" w:hAnsi="宋体" w:cs="微软雅黑"/>
      <w:b/>
      <w:bCs/>
      <w:sz w:val="32"/>
      <w:szCs w:val="32"/>
    </w:rPr>
  </w:style>
  <w:style w:type="paragraph" w:customStyle="1" w:styleId="113">
    <w:name w:val="样式11"/>
    <w:basedOn w:val="24"/>
    <w:link w:val="11Char"/>
    <w:uiPriority w:val="99"/>
    <w:qFormat/>
    <w:locked/>
    <w:rsid w:val="002B25D0"/>
    <w:pPr>
      <w:keepNext w:val="0"/>
      <w:keepLines w:val="0"/>
      <w:widowControl/>
      <w:tabs>
        <w:tab w:val="left" w:pos="432"/>
        <w:tab w:val="left" w:pos="576"/>
      </w:tabs>
      <w:autoSpaceDE/>
      <w:autoSpaceDN/>
      <w:adjustRightInd/>
      <w:spacing w:beforeLines="50" w:before="0" w:line="360" w:lineRule="auto"/>
      <w:ind w:left="576" w:hanging="576"/>
      <w:jc w:val="left"/>
    </w:pPr>
    <w:rPr>
      <w:rFonts w:ascii="宋体" w:eastAsia="微软雅黑" w:hAnsi="宋体" w:cs="微软雅黑"/>
      <w:bCs/>
      <w:kern w:val="2"/>
      <w:sz w:val="32"/>
      <w:szCs w:val="32"/>
    </w:rPr>
  </w:style>
  <w:style w:type="character" w:customStyle="1" w:styleId="2f8">
    <w:name w:val="明显强调2"/>
    <w:uiPriority w:val="21"/>
    <w:qFormat/>
    <w:rsid w:val="002B25D0"/>
    <w:rPr>
      <w:b/>
      <w:bCs/>
      <w:i/>
      <w:iCs/>
      <w:color w:val="4F81BD"/>
    </w:rPr>
  </w:style>
  <w:style w:type="character" w:customStyle="1" w:styleId="ItemListCharChar">
    <w:name w:val="Item List Char Char"/>
    <w:link w:val="ItemList"/>
    <w:qFormat/>
    <w:locked/>
    <w:rsid w:val="002B25D0"/>
    <w:rPr>
      <w:rFonts w:ascii="Arial" w:hAnsi="Arial"/>
    </w:rPr>
  </w:style>
  <w:style w:type="paragraph" w:customStyle="1" w:styleId="ItemList">
    <w:name w:val="Item List"/>
    <w:link w:val="ItemListCharChar"/>
    <w:qFormat/>
    <w:locked/>
    <w:rsid w:val="002B25D0"/>
    <w:pPr>
      <w:tabs>
        <w:tab w:val="left" w:pos="312"/>
      </w:tabs>
      <w:spacing w:line="300" w:lineRule="auto"/>
    </w:pPr>
    <w:rPr>
      <w:rFonts w:ascii="Arial" w:hAnsi="Arial"/>
    </w:rPr>
  </w:style>
  <w:style w:type="character" w:customStyle="1" w:styleId="19Char">
    <w:name w:val="样式19 Char"/>
    <w:link w:val="190"/>
    <w:qFormat/>
    <w:rsid w:val="002B25D0"/>
    <w:rPr>
      <w:color w:val="000000"/>
      <w:sz w:val="24"/>
      <w:szCs w:val="24"/>
    </w:rPr>
  </w:style>
  <w:style w:type="paragraph" w:customStyle="1" w:styleId="190">
    <w:name w:val="样式19"/>
    <w:basedOn w:val="af8"/>
    <w:link w:val="19Char"/>
    <w:qFormat/>
    <w:rsid w:val="002B25D0"/>
    <w:pPr>
      <w:widowControl/>
      <w:tabs>
        <w:tab w:val="left" w:pos="0"/>
      </w:tabs>
      <w:spacing w:line="360" w:lineRule="auto"/>
      <w:ind w:firstLineChars="200" w:firstLine="480"/>
    </w:pPr>
    <w:rPr>
      <w:rFonts w:asciiTheme="minorHAnsi" w:eastAsiaTheme="minorEastAsia" w:hAnsiTheme="minorHAnsi" w:cstheme="minorBidi"/>
      <w:color w:val="000000"/>
      <w:sz w:val="24"/>
    </w:rPr>
  </w:style>
  <w:style w:type="character" w:customStyle="1" w:styleId="1ff8">
    <w:name w:val="批注文字 字符1"/>
    <w:uiPriority w:val="99"/>
    <w:semiHidden/>
    <w:qFormat/>
    <w:rsid w:val="002B25D0"/>
    <w:rPr>
      <w:rFonts w:ascii="Calibri" w:eastAsia="宋体" w:hAnsi="Calibri" w:cs="Times New Roman"/>
      <w:szCs w:val="21"/>
    </w:rPr>
  </w:style>
  <w:style w:type="character" w:customStyle="1" w:styleId="defChar">
    <w:name w:val="def正文 Char"/>
    <w:link w:val="def"/>
    <w:qFormat/>
    <w:rsid w:val="002B25D0"/>
    <w:rPr>
      <w:rFonts w:ascii="黑体" w:eastAsia="黑体" w:hAnsi="黑体"/>
      <w:szCs w:val="24"/>
    </w:rPr>
  </w:style>
  <w:style w:type="paragraph" w:customStyle="1" w:styleId="def">
    <w:name w:val="def正文"/>
    <w:basedOn w:val="aff6"/>
    <w:link w:val="defChar"/>
    <w:qFormat/>
    <w:rsid w:val="002B25D0"/>
    <w:pPr>
      <w:widowControl/>
      <w:tabs>
        <w:tab w:val="clear" w:pos="567"/>
      </w:tabs>
      <w:spacing w:before="0" w:line="276" w:lineRule="auto"/>
      <w:jc w:val="center"/>
    </w:pPr>
    <w:rPr>
      <w:rFonts w:ascii="黑体" w:eastAsia="黑体" w:hAnsi="黑体" w:cstheme="minorBidi"/>
      <w:sz w:val="21"/>
    </w:rPr>
  </w:style>
  <w:style w:type="character" w:customStyle="1" w:styleId="CharChar7">
    <w:name w:val="*正文 Char Char"/>
    <w:qFormat/>
    <w:rsid w:val="002B25D0"/>
    <w:rPr>
      <w:rFonts w:ascii="仿宋_GB2312" w:eastAsia="仿宋_GB2312" w:hAnsi="Times New Roman" w:cs="Times New Roman"/>
      <w:kern w:val="2"/>
      <w:sz w:val="24"/>
      <w:szCs w:val="28"/>
    </w:rPr>
  </w:style>
  <w:style w:type="character" w:customStyle="1" w:styleId="Charfff8">
    <w:name w:val="并列项 Char"/>
    <w:link w:val="a0"/>
    <w:qFormat/>
    <w:rsid w:val="002B25D0"/>
    <w:rPr>
      <w:rFonts w:ascii="宋体" w:hAnsi="宋体"/>
      <w:sz w:val="24"/>
      <w:szCs w:val="24"/>
      <w:lang w:val="zh-CN" w:eastAsia="en-US" w:bidi="en-US"/>
    </w:rPr>
  </w:style>
  <w:style w:type="paragraph" w:customStyle="1" w:styleId="a0">
    <w:name w:val="并列项"/>
    <w:basedOn w:val="affffffb"/>
    <w:link w:val="Charfff8"/>
    <w:qFormat/>
    <w:rsid w:val="002B25D0"/>
    <w:pPr>
      <w:numPr>
        <w:numId w:val="37"/>
      </w:numPr>
      <w:tabs>
        <w:tab w:val="left" w:pos="360"/>
        <w:tab w:val="left" w:pos="1260"/>
      </w:tabs>
      <w:ind w:left="0" w:firstLineChars="0" w:firstLine="0"/>
    </w:pPr>
    <w:rPr>
      <w:rFonts w:eastAsiaTheme="minorEastAsia" w:cstheme="minorBidi"/>
      <w:kern w:val="2"/>
    </w:rPr>
  </w:style>
  <w:style w:type="character" w:customStyle="1" w:styleId="4-1Char">
    <w:name w:val="标题4-1 Char"/>
    <w:link w:val="4-1"/>
    <w:uiPriority w:val="99"/>
    <w:semiHidden/>
    <w:qFormat/>
    <w:locked/>
    <w:rsid w:val="002B25D0"/>
    <w:rPr>
      <w:rFonts w:ascii="微软雅黑" w:eastAsia="微软雅黑" w:hAnsi="微软雅黑" w:cs="微软雅黑"/>
      <w:b/>
      <w:bCs/>
      <w:sz w:val="28"/>
      <w:szCs w:val="32"/>
    </w:rPr>
  </w:style>
  <w:style w:type="character" w:customStyle="1" w:styleId="4Char10">
    <w:name w:val="标题 4 Char1"/>
    <w:qFormat/>
    <w:rsid w:val="002B25D0"/>
    <w:rPr>
      <w:rFonts w:ascii="等线 Light" w:eastAsia="等线 Light" w:hAnsi="等线 Light" w:cs="Times New Roman"/>
      <w:b/>
      <w:bCs/>
      <w:kern w:val="2"/>
      <w:sz w:val="28"/>
      <w:szCs w:val="28"/>
    </w:rPr>
  </w:style>
  <w:style w:type="character" w:customStyle="1" w:styleId="Char8">
    <w:name w:val="文本块 Char"/>
    <w:link w:val="aff8"/>
    <w:qFormat/>
    <w:locked/>
    <w:rsid w:val="002B25D0"/>
    <w:rPr>
      <w:rFonts w:ascii="Calibri" w:eastAsia="宋体" w:hAnsi="Calibri" w:cs="Times New Roman"/>
      <w:kern w:val="0"/>
      <w:sz w:val="24"/>
      <w:szCs w:val="20"/>
    </w:rPr>
  </w:style>
  <w:style w:type="character" w:customStyle="1" w:styleId="16Char">
    <w:name w:val="样式16 Char"/>
    <w:link w:val="160"/>
    <w:qFormat/>
    <w:locked/>
    <w:rsid w:val="002B25D0"/>
    <w:rPr>
      <w:rFonts w:ascii="Calibri" w:hAnsi="Calibri"/>
      <w:sz w:val="24"/>
      <w:szCs w:val="28"/>
    </w:rPr>
  </w:style>
  <w:style w:type="paragraph" w:customStyle="1" w:styleId="160">
    <w:name w:val="样式16"/>
    <w:basedOn w:val="1f1"/>
    <w:link w:val="16Char"/>
    <w:qFormat/>
    <w:locked/>
    <w:rsid w:val="002B25D0"/>
    <w:pPr>
      <w:tabs>
        <w:tab w:val="left" w:pos="1260"/>
      </w:tabs>
      <w:spacing w:before="120" w:after="120"/>
      <w:ind w:left="1260" w:firstLineChars="0" w:firstLine="0"/>
    </w:pPr>
    <w:rPr>
      <w:rFonts w:eastAsiaTheme="minorEastAsia" w:cstheme="minorBidi"/>
      <w:sz w:val="24"/>
      <w:szCs w:val="28"/>
    </w:rPr>
  </w:style>
  <w:style w:type="character" w:customStyle="1" w:styleId="4-5Char">
    <w:name w:val="标题4-5 Char"/>
    <w:link w:val="4-5"/>
    <w:uiPriority w:val="99"/>
    <w:semiHidden/>
    <w:qFormat/>
    <w:locked/>
    <w:rsid w:val="002B25D0"/>
    <w:rPr>
      <w:rFonts w:ascii="微软雅黑" w:eastAsia="微软雅黑" w:hAnsi="微软雅黑" w:cs="微软雅黑"/>
      <w:b/>
      <w:bCs/>
      <w:sz w:val="28"/>
      <w:szCs w:val="32"/>
    </w:rPr>
  </w:style>
  <w:style w:type="paragraph" w:customStyle="1" w:styleId="4-5">
    <w:name w:val="标题4-5"/>
    <w:basedOn w:val="4-4"/>
    <w:link w:val="4-5Char"/>
    <w:uiPriority w:val="99"/>
    <w:semiHidden/>
    <w:qFormat/>
    <w:locked/>
    <w:rsid w:val="002B25D0"/>
    <w:pPr>
      <w:numPr>
        <w:numId w:val="38"/>
      </w:numPr>
    </w:pPr>
  </w:style>
  <w:style w:type="character" w:customStyle="1" w:styleId="5Char3">
    <w:name w:val="5级标题 Char"/>
    <w:link w:val="50"/>
    <w:qFormat/>
    <w:rsid w:val="002B25D0"/>
    <w:rPr>
      <w:rFonts w:ascii="Arial" w:hAnsi="Arial" w:cs="宋体"/>
      <w:sz w:val="28"/>
    </w:rPr>
  </w:style>
  <w:style w:type="paragraph" w:customStyle="1" w:styleId="50">
    <w:name w:val="5级标题"/>
    <w:basedOn w:val="00"/>
    <w:link w:val="5Char3"/>
    <w:qFormat/>
    <w:rsid w:val="002B25D0"/>
    <w:pPr>
      <w:numPr>
        <w:numId w:val="39"/>
      </w:numPr>
      <w:tabs>
        <w:tab w:val="left" w:pos="420"/>
      </w:tabs>
      <w:spacing w:beforeLines="0"/>
      <w:ind w:firstLineChars="0" w:firstLine="0"/>
      <w:outlineLvl w:val="4"/>
    </w:pPr>
    <w:rPr>
      <w:sz w:val="28"/>
    </w:rPr>
  </w:style>
  <w:style w:type="character" w:customStyle="1" w:styleId="MMTopic2Char">
    <w:name w:val="MM Topic 2 Char"/>
    <w:link w:val="MMTopic2"/>
    <w:uiPriority w:val="99"/>
    <w:semiHidden/>
    <w:qFormat/>
    <w:locked/>
    <w:rsid w:val="002B25D0"/>
    <w:rPr>
      <w:rFonts w:ascii="Cambria" w:eastAsia="微软雅黑" w:hAnsi="Cambria" w:cs="微软雅黑"/>
      <w:b/>
      <w:bCs/>
      <w:sz w:val="32"/>
      <w:szCs w:val="32"/>
    </w:rPr>
  </w:style>
  <w:style w:type="paragraph" w:customStyle="1" w:styleId="MMTopic2">
    <w:name w:val="MM Topic 2"/>
    <w:basedOn w:val="24"/>
    <w:link w:val="MMTopic2Char"/>
    <w:uiPriority w:val="99"/>
    <w:semiHidden/>
    <w:qFormat/>
    <w:locked/>
    <w:rsid w:val="002B25D0"/>
    <w:pPr>
      <w:keepNext w:val="0"/>
      <w:keepLines w:val="0"/>
      <w:widowControl/>
      <w:tabs>
        <w:tab w:val="left" w:pos="432"/>
        <w:tab w:val="left" w:pos="576"/>
      </w:tabs>
      <w:autoSpaceDE/>
      <w:autoSpaceDN/>
      <w:adjustRightInd/>
      <w:spacing w:before="0" w:line="415" w:lineRule="auto"/>
      <w:ind w:firstLine="400"/>
      <w:jc w:val="left"/>
    </w:pPr>
    <w:rPr>
      <w:rFonts w:ascii="Cambria" w:eastAsia="微软雅黑" w:hAnsi="Cambria" w:cs="微软雅黑"/>
      <w:bCs/>
      <w:kern w:val="2"/>
      <w:sz w:val="32"/>
      <w:szCs w:val="32"/>
    </w:rPr>
  </w:style>
  <w:style w:type="character" w:customStyle="1" w:styleId="1ff9">
    <w:name w:val="正文文本 字符1"/>
    <w:uiPriority w:val="99"/>
    <w:semiHidden/>
    <w:qFormat/>
    <w:rsid w:val="002B25D0"/>
    <w:rPr>
      <w:rFonts w:ascii="Calibri" w:eastAsia="宋体" w:hAnsi="Calibri" w:cs="Times New Roman"/>
      <w:szCs w:val="21"/>
    </w:rPr>
  </w:style>
  <w:style w:type="character" w:customStyle="1" w:styleId="2f9">
    <w:name w:val="不明显强调2"/>
    <w:uiPriority w:val="19"/>
    <w:qFormat/>
    <w:rsid w:val="002B25D0"/>
    <w:rPr>
      <w:i/>
      <w:iCs/>
      <w:color w:val="808080"/>
    </w:rPr>
  </w:style>
  <w:style w:type="character" w:customStyle="1" w:styleId="5-22Char">
    <w:name w:val="标题5-22 Char"/>
    <w:link w:val="5-22"/>
    <w:uiPriority w:val="99"/>
    <w:qFormat/>
    <w:locked/>
    <w:rsid w:val="002B25D0"/>
    <w:rPr>
      <w:rFonts w:ascii="Times New Roman" w:hAnsi="Times New Roman"/>
      <w:b/>
      <w:bCs/>
      <w:sz w:val="28"/>
      <w:szCs w:val="32"/>
    </w:rPr>
  </w:style>
  <w:style w:type="character" w:customStyle="1" w:styleId="d1Char0">
    <w:name w:val="d编1） Char"/>
    <w:link w:val="d10"/>
    <w:qFormat/>
    <w:rsid w:val="002B25D0"/>
    <w:rPr>
      <w:rFonts w:ascii="等线" w:eastAsia="等线" w:hAnsi="等线"/>
      <w:sz w:val="24"/>
      <w:szCs w:val="24"/>
    </w:rPr>
  </w:style>
  <w:style w:type="paragraph" w:customStyle="1" w:styleId="d10">
    <w:name w:val="d编1）"/>
    <w:basedOn w:val="d"/>
    <w:link w:val="d1Char0"/>
    <w:qFormat/>
    <w:rsid w:val="002B25D0"/>
    <w:rPr>
      <w:b w:val="0"/>
    </w:rPr>
  </w:style>
  <w:style w:type="character" w:customStyle="1" w:styleId="Charfff9">
    <w:name w:val="三 Char"/>
    <w:link w:val="affffffff1"/>
    <w:qFormat/>
    <w:rsid w:val="002B25D0"/>
    <w:rPr>
      <w:rFonts w:ascii="黑体" w:eastAsia="黑体" w:hAnsi="黑体"/>
      <w:sz w:val="28"/>
      <w:szCs w:val="28"/>
      <w:lang w:bidi="en-US"/>
    </w:rPr>
  </w:style>
  <w:style w:type="paragraph" w:customStyle="1" w:styleId="affffffff1">
    <w:name w:val="三"/>
    <w:basedOn w:val="9"/>
    <w:link w:val="Charfff9"/>
    <w:qFormat/>
    <w:rsid w:val="002B25D0"/>
    <w:pPr>
      <w:keepNext w:val="0"/>
      <w:keepLines w:val="0"/>
      <w:tabs>
        <w:tab w:val="left" w:pos="432"/>
      </w:tabs>
      <w:adjustRightInd/>
      <w:spacing w:after="120" w:line="360" w:lineRule="auto"/>
      <w:contextualSpacing/>
      <w:textAlignment w:val="auto"/>
      <w:outlineLvl w:val="2"/>
    </w:pPr>
    <w:rPr>
      <w:rFonts w:ascii="黑体" w:hAnsi="黑体" w:cstheme="minorBidi"/>
      <w:kern w:val="2"/>
      <w:sz w:val="28"/>
      <w:szCs w:val="28"/>
      <w:lang w:bidi="en-US"/>
    </w:rPr>
  </w:style>
  <w:style w:type="character" w:customStyle="1" w:styleId="5-5Char">
    <w:name w:val="标题5-5 Char"/>
    <w:link w:val="5-5"/>
    <w:uiPriority w:val="99"/>
    <w:qFormat/>
    <w:locked/>
    <w:rsid w:val="002B25D0"/>
    <w:rPr>
      <w:rFonts w:ascii="Times New Roman" w:hAnsi="Times New Roman"/>
      <w:b/>
      <w:bCs/>
      <w:sz w:val="28"/>
      <w:szCs w:val="32"/>
    </w:rPr>
  </w:style>
  <w:style w:type="character" w:customStyle="1" w:styleId="Charff4">
    <w:name w:val="内容文本 Char"/>
    <w:link w:val="affffffb"/>
    <w:qFormat/>
    <w:rsid w:val="002B25D0"/>
    <w:rPr>
      <w:rFonts w:ascii="宋体" w:eastAsia="宋体" w:hAnsi="宋体" w:cs="Times New Roman"/>
      <w:kern w:val="0"/>
      <w:sz w:val="24"/>
      <w:szCs w:val="24"/>
      <w:lang w:val="zh-CN" w:eastAsia="en-US" w:bidi="en-US"/>
    </w:rPr>
  </w:style>
  <w:style w:type="character" w:customStyle="1" w:styleId="5-19Char">
    <w:name w:val="标题5-19 Char"/>
    <w:link w:val="5-19"/>
    <w:uiPriority w:val="99"/>
    <w:qFormat/>
    <w:locked/>
    <w:rsid w:val="002B25D0"/>
    <w:rPr>
      <w:rFonts w:ascii="宋体" w:hAnsi="宋体"/>
      <w:b/>
      <w:sz w:val="28"/>
      <w:szCs w:val="24"/>
    </w:rPr>
  </w:style>
  <w:style w:type="character" w:customStyle="1" w:styleId="5-8Char">
    <w:name w:val="标题5-8 Char"/>
    <w:link w:val="5-8"/>
    <w:uiPriority w:val="99"/>
    <w:qFormat/>
    <w:locked/>
    <w:rsid w:val="002B25D0"/>
    <w:rPr>
      <w:b/>
      <w:bCs/>
      <w:sz w:val="28"/>
      <w:szCs w:val="32"/>
    </w:rPr>
  </w:style>
  <w:style w:type="character" w:customStyle="1" w:styleId="4-10Char">
    <w:name w:val="标题4-10 Char"/>
    <w:link w:val="4-10"/>
    <w:uiPriority w:val="99"/>
    <w:semiHidden/>
    <w:qFormat/>
    <w:locked/>
    <w:rsid w:val="002B25D0"/>
    <w:rPr>
      <w:rFonts w:ascii="微软雅黑" w:eastAsia="微软雅黑" w:hAnsi="微软雅黑" w:cs="微软雅黑"/>
      <w:b/>
      <w:bCs/>
      <w:sz w:val="28"/>
      <w:szCs w:val="32"/>
    </w:rPr>
  </w:style>
  <w:style w:type="paragraph" w:customStyle="1" w:styleId="4-10">
    <w:name w:val="标题4-10"/>
    <w:basedOn w:val="4-5"/>
    <w:link w:val="4-10Char"/>
    <w:uiPriority w:val="99"/>
    <w:semiHidden/>
    <w:qFormat/>
    <w:locked/>
    <w:rsid w:val="002B25D0"/>
    <w:pPr>
      <w:numPr>
        <w:numId w:val="40"/>
      </w:numPr>
    </w:pPr>
  </w:style>
  <w:style w:type="character" w:customStyle="1" w:styleId="2Char9">
    <w:name w:val="正文（首行缩进2字符） Char"/>
    <w:link w:val="2fa"/>
    <w:qFormat/>
    <w:rsid w:val="002B25D0"/>
    <w:rPr>
      <w:sz w:val="24"/>
      <w:szCs w:val="24"/>
    </w:rPr>
  </w:style>
  <w:style w:type="paragraph" w:customStyle="1" w:styleId="2fa">
    <w:name w:val="正文（首行缩进2字符）"/>
    <w:basedOn w:val="af8"/>
    <w:link w:val="2Char9"/>
    <w:qFormat/>
    <w:rsid w:val="002B25D0"/>
    <w:pPr>
      <w:ind w:firstLineChars="200" w:firstLine="200"/>
    </w:pPr>
    <w:rPr>
      <w:rFonts w:asciiTheme="minorHAnsi" w:eastAsiaTheme="minorEastAsia" w:hAnsiTheme="minorHAnsi" w:cstheme="minorBidi"/>
      <w:sz w:val="24"/>
    </w:rPr>
  </w:style>
  <w:style w:type="character" w:customStyle="1" w:styleId="Charfffa">
    <w:name w:val="一般编号项 Char"/>
    <w:link w:val="ae"/>
    <w:qFormat/>
    <w:rsid w:val="002B25D0"/>
    <w:rPr>
      <w:rFonts w:ascii="宋体" w:hAnsi="宋体"/>
      <w:sz w:val="24"/>
      <w:szCs w:val="24"/>
      <w:lang w:val="zh-CN" w:eastAsia="en-US" w:bidi="en-US"/>
    </w:rPr>
  </w:style>
  <w:style w:type="paragraph" w:customStyle="1" w:styleId="ae">
    <w:name w:val="一般编号项"/>
    <w:basedOn w:val="affffffb"/>
    <w:link w:val="Charfffa"/>
    <w:qFormat/>
    <w:rsid w:val="002B25D0"/>
    <w:pPr>
      <w:numPr>
        <w:numId w:val="41"/>
      </w:numPr>
      <w:ind w:firstLineChars="0" w:firstLine="0"/>
    </w:pPr>
    <w:rPr>
      <w:rFonts w:eastAsiaTheme="minorEastAsia" w:cstheme="minorBidi"/>
      <w:kern w:val="2"/>
    </w:rPr>
  </w:style>
  <w:style w:type="character" w:customStyle="1" w:styleId="ksfindclassselect">
    <w:name w:val="ksfind_class_select"/>
    <w:qFormat/>
    <w:rsid w:val="002B25D0"/>
  </w:style>
  <w:style w:type="character" w:customStyle="1" w:styleId="1Char2">
    <w:name w:val="样式1 Char"/>
    <w:link w:val="1f3"/>
    <w:qFormat/>
    <w:locked/>
    <w:rsid w:val="002B25D0"/>
    <w:rPr>
      <w:rFonts w:ascii="方正小标宋简体" w:eastAsia="方正小标宋简体" w:hAnsi="华文中宋" w:cs="Times New Roman"/>
      <w:bCs/>
      <w:kern w:val="44"/>
      <w:sz w:val="44"/>
      <w:szCs w:val="44"/>
    </w:rPr>
  </w:style>
  <w:style w:type="character" w:customStyle="1" w:styleId="ZX-Char">
    <w:name w:val="ZX-正文 Char"/>
    <w:link w:val="ZX-"/>
    <w:semiHidden/>
    <w:qFormat/>
    <w:locked/>
    <w:rsid w:val="002B25D0"/>
    <w:rPr>
      <w:rFonts w:ascii="Trebuchet MS" w:eastAsia="Times New Roman" w:hAnsi="FuturaA Bk BT"/>
      <w:sz w:val="24"/>
      <w:szCs w:val="21"/>
    </w:rPr>
  </w:style>
  <w:style w:type="paragraph" w:customStyle="1" w:styleId="ZX-">
    <w:name w:val="ZX-正文"/>
    <w:link w:val="ZX-Char"/>
    <w:semiHidden/>
    <w:qFormat/>
    <w:locked/>
    <w:rsid w:val="002B25D0"/>
    <w:pPr>
      <w:spacing w:beforeLines="50"/>
      <w:ind w:firstLineChars="200" w:firstLine="480"/>
    </w:pPr>
    <w:rPr>
      <w:rFonts w:ascii="Trebuchet MS" w:eastAsia="Times New Roman" w:hAnsi="FuturaA Bk BT"/>
      <w:sz w:val="24"/>
      <w:szCs w:val="21"/>
    </w:rPr>
  </w:style>
  <w:style w:type="character" w:customStyle="1" w:styleId="ItemStepChar">
    <w:name w:val="Item Step Char"/>
    <w:link w:val="ItemStep"/>
    <w:qFormat/>
    <w:locked/>
    <w:rsid w:val="002B25D0"/>
    <w:rPr>
      <w:rFonts w:ascii="Arial" w:hAnsi="Arial"/>
      <w:szCs w:val="24"/>
      <w:lang w:eastAsia="en-US"/>
    </w:rPr>
  </w:style>
  <w:style w:type="paragraph" w:customStyle="1" w:styleId="ItemStep">
    <w:name w:val="Item Step"/>
    <w:basedOn w:val="af8"/>
    <w:link w:val="ItemStepChar"/>
    <w:qFormat/>
    <w:rsid w:val="002B25D0"/>
    <w:pPr>
      <w:widowControl/>
      <w:tabs>
        <w:tab w:val="left" w:pos="1134"/>
      </w:tabs>
      <w:spacing w:before="40"/>
      <w:ind w:left="1134" w:hanging="510"/>
      <w:jc w:val="left"/>
      <w:outlineLvl w:val="6"/>
    </w:pPr>
    <w:rPr>
      <w:rFonts w:ascii="Arial" w:eastAsiaTheme="minorEastAsia" w:hAnsi="Arial" w:cstheme="minorBidi"/>
      <w:lang w:eastAsia="en-US"/>
    </w:rPr>
  </w:style>
  <w:style w:type="character" w:customStyle="1" w:styleId="a5Char">
    <w:name w:val="a正文5号 Char"/>
    <w:link w:val="a50"/>
    <w:qFormat/>
    <w:rsid w:val="002B25D0"/>
    <w:rPr>
      <w:rFonts w:ascii="宋体" w:hAnsi="宋体"/>
      <w:color w:val="000000"/>
      <w:szCs w:val="24"/>
    </w:rPr>
  </w:style>
  <w:style w:type="paragraph" w:customStyle="1" w:styleId="a50">
    <w:name w:val="a正文5号"/>
    <w:link w:val="a5Char"/>
    <w:qFormat/>
    <w:rsid w:val="002B25D0"/>
    <w:pPr>
      <w:spacing w:line="360" w:lineRule="auto"/>
      <w:ind w:firstLineChars="200" w:firstLine="420"/>
    </w:pPr>
    <w:rPr>
      <w:rFonts w:ascii="宋体" w:hAnsi="宋体"/>
      <w:color w:val="000000"/>
      <w:szCs w:val="24"/>
    </w:rPr>
  </w:style>
  <w:style w:type="character" w:customStyle="1" w:styleId="bChar">
    <w:name w:val="b图下标 Char"/>
    <w:link w:val="b"/>
    <w:qFormat/>
    <w:rsid w:val="002B25D0"/>
    <w:rPr>
      <w:rFonts w:ascii="宋体" w:hAnsi="宋体"/>
      <w:szCs w:val="21"/>
    </w:rPr>
  </w:style>
  <w:style w:type="paragraph" w:customStyle="1" w:styleId="b">
    <w:name w:val="b图下标"/>
    <w:basedOn w:val="af8"/>
    <w:next w:val="affffff9"/>
    <w:link w:val="bChar"/>
    <w:qFormat/>
    <w:rsid w:val="002B25D0"/>
    <w:pPr>
      <w:spacing w:line="360" w:lineRule="auto"/>
      <w:jc w:val="center"/>
    </w:pPr>
    <w:rPr>
      <w:rFonts w:ascii="宋体" w:eastAsiaTheme="minorEastAsia" w:hAnsi="宋体" w:cstheme="minorBidi"/>
      <w:szCs w:val="21"/>
    </w:rPr>
  </w:style>
  <w:style w:type="character" w:customStyle="1" w:styleId="ksfindclass">
    <w:name w:val="ksfind_class"/>
    <w:qFormat/>
    <w:rsid w:val="002B25D0"/>
  </w:style>
  <w:style w:type="character" w:customStyle="1" w:styleId="Charfffb">
    <w:name w:val="编号，小四 Char"/>
    <w:link w:val="a1"/>
    <w:qFormat/>
    <w:rsid w:val="002B25D0"/>
    <w:rPr>
      <w:rFonts w:ascii="Arial" w:hAnsi="Arial" w:cs="宋体"/>
      <w:sz w:val="24"/>
    </w:rPr>
  </w:style>
  <w:style w:type="paragraph" w:customStyle="1" w:styleId="a1">
    <w:name w:val="编号，小四"/>
    <w:basedOn w:val="af8"/>
    <w:link w:val="Charfffb"/>
    <w:qFormat/>
    <w:locked/>
    <w:rsid w:val="002B25D0"/>
    <w:pPr>
      <w:numPr>
        <w:numId w:val="42"/>
      </w:numPr>
      <w:spacing w:beforeLines="50" w:line="360" w:lineRule="auto"/>
    </w:pPr>
    <w:rPr>
      <w:rFonts w:ascii="Arial" w:eastAsiaTheme="minorEastAsia" w:hAnsi="Arial" w:cs="宋体"/>
      <w:sz w:val="24"/>
      <w:szCs w:val="22"/>
    </w:rPr>
  </w:style>
  <w:style w:type="character" w:customStyle="1" w:styleId="Charfffc">
    <w:name w:val="细小编号项 Char"/>
    <w:link w:val="aa"/>
    <w:qFormat/>
    <w:rsid w:val="002B25D0"/>
    <w:rPr>
      <w:rFonts w:ascii="宋体" w:hAnsi="宋体"/>
      <w:sz w:val="24"/>
      <w:szCs w:val="24"/>
      <w:lang w:val="zh-CN" w:eastAsia="en-US" w:bidi="en-US"/>
    </w:rPr>
  </w:style>
  <w:style w:type="paragraph" w:customStyle="1" w:styleId="aa">
    <w:name w:val="细小编号项"/>
    <w:basedOn w:val="affffffb"/>
    <w:link w:val="Charfffc"/>
    <w:qFormat/>
    <w:rsid w:val="002B25D0"/>
    <w:pPr>
      <w:numPr>
        <w:numId w:val="43"/>
      </w:numPr>
      <w:ind w:firstLineChars="0" w:firstLine="0"/>
    </w:pPr>
    <w:rPr>
      <w:rFonts w:eastAsiaTheme="minorEastAsia" w:cstheme="minorBidi"/>
      <w:kern w:val="2"/>
    </w:rPr>
  </w:style>
  <w:style w:type="character" w:customStyle="1" w:styleId="Charfffd">
    <w:name w:val="正文（标记） Char"/>
    <w:link w:val="a9"/>
    <w:qFormat/>
    <w:rsid w:val="002B25D0"/>
    <w:rPr>
      <w:sz w:val="24"/>
      <w:szCs w:val="24"/>
    </w:rPr>
  </w:style>
  <w:style w:type="paragraph" w:customStyle="1" w:styleId="a9">
    <w:name w:val="正文（标记）"/>
    <w:basedOn w:val="af8"/>
    <w:link w:val="Charfffd"/>
    <w:qFormat/>
    <w:rsid w:val="002B25D0"/>
    <w:pPr>
      <w:numPr>
        <w:numId w:val="44"/>
      </w:numPr>
      <w:spacing w:beforeLines="50" w:before="156" w:afterLines="50" w:after="156"/>
      <w:ind w:firstLine="0"/>
    </w:pPr>
    <w:rPr>
      <w:rFonts w:asciiTheme="minorHAnsi" w:eastAsiaTheme="minorEastAsia" w:hAnsiTheme="minorHAnsi" w:cstheme="minorBidi"/>
      <w:sz w:val="24"/>
    </w:rPr>
  </w:style>
  <w:style w:type="character" w:customStyle="1" w:styleId="Charfffe">
    <w:name w:val="编写建议 Char"/>
    <w:link w:val="affffffff2"/>
    <w:semiHidden/>
    <w:qFormat/>
    <w:locked/>
    <w:rsid w:val="002B25D0"/>
    <w:rPr>
      <w:i/>
      <w:iCs/>
      <w:color w:val="0000FF"/>
      <w:szCs w:val="21"/>
    </w:rPr>
  </w:style>
  <w:style w:type="paragraph" w:customStyle="1" w:styleId="affffffff2">
    <w:name w:val="编写建议"/>
    <w:basedOn w:val="af8"/>
    <w:link w:val="Charfffe"/>
    <w:semiHidden/>
    <w:qFormat/>
    <w:locked/>
    <w:rsid w:val="002B25D0"/>
    <w:pPr>
      <w:autoSpaceDE w:val="0"/>
      <w:autoSpaceDN w:val="0"/>
      <w:adjustRightInd w:val="0"/>
      <w:spacing w:line="300" w:lineRule="auto"/>
      <w:ind w:leftChars="200" w:left="200"/>
      <w:jc w:val="left"/>
    </w:pPr>
    <w:rPr>
      <w:rFonts w:asciiTheme="minorHAnsi" w:eastAsiaTheme="minorEastAsia" w:hAnsiTheme="minorHAnsi" w:cstheme="minorBidi"/>
      <w:i/>
      <w:iCs/>
      <w:color w:val="0000FF"/>
      <w:szCs w:val="21"/>
    </w:rPr>
  </w:style>
  <w:style w:type="character" w:customStyle="1" w:styleId="5-11Char">
    <w:name w:val="标题5-11 Char"/>
    <w:link w:val="5-11"/>
    <w:uiPriority w:val="99"/>
    <w:qFormat/>
    <w:locked/>
    <w:rsid w:val="002B25D0"/>
    <w:rPr>
      <w:b/>
      <w:bCs/>
      <w:sz w:val="28"/>
      <w:szCs w:val="32"/>
    </w:rPr>
  </w:style>
  <w:style w:type="paragraph" w:customStyle="1" w:styleId="5-11">
    <w:name w:val="标题5-11"/>
    <w:basedOn w:val="5-9"/>
    <w:link w:val="5-11Char"/>
    <w:uiPriority w:val="99"/>
    <w:qFormat/>
    <w:locked/>
    <w:rsid w:val="002B25D0"/>
    <w:pPr>
      <w:numPr>
        <w:numId w:val="14"/>
      </w:numPr>
    </w:pPr>
  </w:style>
  <w:style w:type="character" w:customStyle="1" w:styleId="Charffff">
    <w:name w:val="表格非标题文字 Char"/>
    <w:link w:val="affffffff3"/>
    <w:qFormat/>
    <w:locked/>
    <w:rsid w:val="002B25D0"/>
    <w:rPr>
      <w:rFonts w:ascii="Arial" w:hAnsi="Arial"/>
      <w:sz w:val="18"/>
      <w:szCs w:val="21"/>
    </w:rPr>
  </w:style>
  <w:style w:type="paragraph" w:customStyle="1" w:styleId="affffffff3">
    <w:name w:val="表格非标题文字"/>
    <w:link w:val="Charffff"/>
    <w:qFormat/>
    <w:locked/>
    <w:rsid w:val="002B25D0"/>
    <w:pPr>
      <w:snapToGrid w:val="0"/>
      <w:spacing w:before="80" w:after="40"/>
    </w:pPr>
    <w:rPr>
      <w:rFonts w:ascii="Arial" w:hAnsi="Arial"/>
      <w:sz w:val="18"/>
      <w:szCs w:val="21"/>
    </w:rPr>
  </w:style>
  <w:style w:type="character" w:customStyle="1" w:styleId="1Chara">
    <w:name w:val="1）样式 Char"/>
    <w:link w:val="15"/>
    <w:qFormat/>
    <w:rsid w:val="002B25D0"/>
    <w:rPr>
      <w:sz w:val="24"/>
      <w:szCs w:val="24"/>
      <w:lang w:val="zh-CN"/>
    </w:rPr>
  </w:style>
  <w:style w:type="paragraph" w:customStyle="1" w:styleId="15">
    <w:name w:val="1）样式"/>
    <w:basedOn w:val="af8"/>
    <w:link w:val="1Chara"/>
    <w:qFormat/>
    <w:rsid w:val="002B25D0"/>
    <w:pPr>
      <w:numPr>
        <w:numId w:val="45"/>
      </w:numPr>
      <w:spacing w:line="360" w:lineRule="auto"/>
    </w:pPr>
    <w:rPr>
      <w:rFonts w:asciiTheme="minorHAnsi" w:eastAsiaTheme="minorEastAsia" w:hAnsiTheme="minorHAnsi" w:cstheme="minorBidi"/>
      <w:sz w:val="24"/>
      <w:lang w:val="zh-CN"/>
    </w:rPr>
  </w:style>
  <w:style w:type="paragraph" w:customStyle="1" w:styleId="CM51">
    <w:name w:val="CM51"/>
    <w:basedOn w:val="Default"/>
    <w:next w:val="Default"/>
    <w:qFormat/>
    <w:rsid w:val="002B25D0"/>
    <w:pPr>
      <w:spacing w:after="103"/>
    </w:pPr>
    <w:rPr>
      <w:rFonts w:ascii="黑体" w:eastAsia="黑体" w:hAnsi="Calibri" w:cs="Times New Roman"/>
      <w:color w:val="auto"/>
      <w:kern w:val="2"/>
    </w:rPr>
  </w:style>
  <w:style w:type="paragraph" w:customStyle="1" w:styleId="1ffa">
    <w:name w:val="符号1"/>
    <w:basedOn w:val="af8"/>
    <w:uiPriority w:val="99"/>
    <w:qFormat/>
    <w:locked/>
    <w:rsid w:val="002B25D0"/>
    <w:pPr>
      <w:tabs>
        <w:tab w:val="left" w:pos="420"/>
      </w:tabs>
      <w:spacing w:line="360" w:lineRule="auto"/>
    </w:pPr>
    <w:rPr>
      <w:rFonts w:ascii="宋体" w:hAnsi="宋体"/>
      <w:bCs/>
      <w:kern w:val="0"/>
      <w:sz w:val="24"/>
    </w:rPr>
  </w:style>
  <w:style w:type="paragraph" w:customStyle="1" w:styleId="CharChar2Char">
    <w:name w:val="Char Char2 Char"/>
    <w:basedOn w:val="af8"/>
    <w:qFormat/>
    <w:rsid w:val="002B25D0"/>
    <w:pPr>
      <w:keepNext/>
      <w:keepLines/>
      <w:pageBreakBefore/>
      <w:tabs>
        <w:tab w:val="left" w:pos="845"/>
      </w:tabs>
      <w:ind w:left="845" w:hanging="420"/>
    </w:pPr>
    <w:rPr>
      <w:rFonts w:ascii="Tahoma" w:hAnsi="Tahoma"/>
      <w:sz w:val="24"/>
      <w:szCs w:val="20"/>
    </w:rPr>
  </w:style>
  <w:style w:type="paragraph" w:customStyle="1" w:styleId="xl98">
    <w:name w:val="xl98"/>
    <w:basedOn w:val="af8"/>
    <w:uiPriority w:val="99"/>
    <w:qFormat/>
    <w:rsid w:val="002B25D0"/>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1"/>
    </w:rPr>
  </w:style>
  <w:style w:type="paragraph" w:customStyle="1" w:styleId="xl101">
    <w:name w:val="xl101"/>
    <w:basedOn w:val="af8"/>
    <w:uiPriority w:val="99"/>
    <w:qFormat/>
    <w:rsid w:val="002B25D0"/>
    <w:pPr>
      <w:widowControl/>
      <w:pBdr>
        <w:left w:val="single" w:sz="4" w:space="0" w:color="auto"/>
        <w:bottom w:val="single" w:sz="4" w:space="0" w:color="auto"/>
      </w:pBdr>
      <w:spacing w:before="100" w:beforeAutospacing="1" w:after="100" w:afterAutospacing="1"/>
      <w:jc w:val="center"/>
    </w:pPr>
    <w:rPr>
      <w:rFonts w:ascii="宋体" w:hAnsi="宋体" w:cs="宋体"/>
      <w:kern w:val="0"/>
      <w:sz w:val="20"/>
      <w:szCs w:val="21"/>
    </w:rPr>
  </w:style>
  <w:style w:type="paragraph" w:customStyle="1" w:styleId="Pa21">
    <w:name w:val="Pa21"/>
    <w:basedOn w:val="af8"/>
    <w:next w:val="af8"/>
    <w:uiPriority w:val="99"/>
    <w:qFormat/>
    <w:rsid w:val="002B25D0"/>
    <w:pPr>
      <w:autoSpaceDE w:val="0"/>
      <w:autoSpaceDN w:val="0"/>
      <w:adjustRightInd w:val="0"/>
      <w:spacing w:line="161" w:lineRule="atLeast"/>
      <w:jc w:val="left"/>
    </w:pPr>
    <w:rPr>
      <w:rFonts w:ascii="黑体g" w:eastAsia="黑体g"/>
      <w:kern w:val="0"/>
      <w:sz w:val="24"/>
    </w:rPr>
  </w:style>
  <w:style w:type="paragraph" w:customStyle="1" w:styleId="xl100">
    <w:name w:val="xl100"/>
    <w:basedOn w:val="af8"/>
    <w:uiPriority w:val="99"/>
    <w:qFormat/>
    <w:rsid w:val="002B25D0"/>
    <w:pPr>
      <w:widowControl/>
      <w:pBdr>
        <w:left w:val="single" w:sz="4" w:space="0" w:color="auto"/>
      </w:pBdr>
      <w:spacing w:before="100" w:beforeAutospacing="1" w:after="100" w:afterAutospacing="1"/>
      <w:jc w:val="center"/>
    </w:pPr>
    <w:rPr>
      <w:rFonts w:ascii="宋体" w:hAnsi="宋体" w:cs="宋体"/>
      <w:kern w:val="0"/>
      <w:sz w:val="20"/>
      <w:szCs w:val="21"/>
    </w:rPr>
  </w:style>
  <w:style w:type="paragraph" w:customStyle="1" w:styleId="140">
    <w:name w:val="样式14"/>
    <w:basedOn w:val="af8"/>
    <w:qFormat/>
    <w:rsid w:val="002B25D0"/>
    <w:pPr>
      <w:widowControl/>
      <w:tabs>
        <w:tab w:val="left" w:pos="567"/>
      </w:tabs>
      <w:spacing w:line="360" w:lineRule="auto"/>
      <w:jc w:val="left"/>
      <w:outlineLvl w:val="1"/>
    </w:pPr>
    <w:rPr>
      <w:rFonts w:ascii="Times New Roman" w:hAnsi="Times New Roman"/>
      <w:b/>
      <w:kern w:val="0"/>
      <w:sz w:val="32"/>
      <w:szCs w:val="32"/>
    </w:rPr>
  </w:style>
  <w:style w:type="character" w:customStyle="1" w:styleId="affffffff4">
    <w:name w:val="脚注文本 字符"/>
    <w:basedOn w:val="afa"/>
    <w:qFormat/>
    <w:rsid w:val="002B25D0"/>
    <w:rPr>
      <w:kern w:val="2"/>
      <w:sz w:val="18"/>
      <w:szCs w:val="18"/>
    </w:rPr>
  </w:style>
  <w:style w:type="paragraph" w:customStyle="1" w:styleId="xl90">
    <w:name w:val="xl90"/>
    <w:basedOn w:val="af8"/>
    <w:uiPriority w:val="99"/>
    <w:qFormat/>
    <w:rsid w:val="002B25D0"/>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1"/>
    </w:rPr>
  </w:style>
  <w:style w:type="paragraph" w:customStyle="1" w:styleId="affffffff5">
    <w:name w:val="列表样式(一级)"/>
    <w:basedOn w:val="af8"/>
    <w:uiPriority w:val="99"/>
    <w:qFormat/>
    <w:rsid w:val="002B25D0"/>
    <w:pPr>
      <w:spacing w:before="160" w:line="280" w:lineRule="exact"/>
      <w:ind w:left="420" w:hanging="420"/>
      <w:jc w:val="left"/>
    </w:pPr>
    <w:rPr>
      <w:rFonts w:ascii="Arial" w:eastAsia="华文细黑" w:hAnsi="Arial"/>
      <w:color w:val="505050"/>
      <w:kern w:val="0"/>
      <w:sz w:val="16"/>
      <w:szCs w:val="16"/>
    </w:rPr>
  </w:style>
  <w:style w:type="paragraph" w:customStyle="1" w:styleId="TOC2">
    <w:name w:val="TOC 标题2"/>
    <w:basedOn w:val="16"/>
    <w:next w:val="af8"/>
    <w:uiPriority w:val="39"/>
    <w:unhideWhenUsed/>
    <w:qFormat/>
    <w:rsid w:val="002B25D0"/>
    <w:pPr>
      <w:widowControl/>
      <w:tabs>
        <w:tab w:val="center" w:pos="0"/>
        <w:tab w:val="left" w:pos="3402"/>
        <w:tab w:val="left" w:pos="3828"/>
      </w:tabs>
      <w:autoSpaceDE/>
      <w:autoSpaceDN/>
      <w:adjustRightInd/>
      <w:spacing w:before="480" w:after="0" w:line="276" w:lineRule="auto"/>
      <w:jc w:val="left"/>
      <w:outlineLvl w:val="9"/>
    </w:pPr>
    <w:rPr>
      <w:rFonts w:ascii="Cambria" w:eastAsia="微软雅黑" w:hAnsi="Cambria"/>
      <w:b w:val="0"/>
      <w:bCs/>
      <w:color w:val="365F91"/>
      <w:kern w:val="0"/>
      <w:sz w:val="28"/>
      <w:szCs w:val="28"/>
    </w:rPr>
  </w:style>
  <w:style w:type="paragraph" w:customStyle="1" w:styleId="xl84">
    <w:name w:val="xl84"/>
    <w:basedOn w:val="af8"/>
    <w:uiPriority w:val="99"/>
    <w:qFormat/>
    <w:rsid w:val="002B25D0"/>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0"/>
      <w:szCs w:val="21"/>
    </w:rPr>
  </w:style>
  <w:style w:type="paragraph" w:customStyle="1" w:styleId="ItemStep2">
    <w:name w:val="Item Step_2"/>
    <w:uiPriority w:val="99"/>
    <w:qFormat/>
    <w:rsid w:val="002B25D0"/>
    <w:pPr>
      <w:tabs>
        <w:tab w:val="left" w:pos="1418"/>
      </w:tabs>
      <w:spacing w:before="40" w:after="40"/>
      <w:ind w:left="1418" w:hanging="284"/>
      <w:outlineLvl w:val="7"/>
    </w:pPr>
    <w:rPr>
      <w:rFonts w:ascii="Arial" w:eastAsia="宋体" w:hAnsi="Arial" w:cs="Times New Roman"/>
      <w:kern w:val="0"/>
      <w:sz w:val="20"/>
      <w:szCs w:val="20"/>
      <w:lang w:eastAsia="en-US"/>
    </w:rPr>
  </w:style>
  <w:style w:type="paragraph" w:customStyle="1" w:styleId="af1">
    <w:name w:val="正文（编号）"/>
    <w:basedOn w:val="afffffff6"/>
    <w:qFormat/>
    <w:rsid w:val="002B25D0"/>
    <w:pPr>
      <w:numPr>
        <w:numId w:val="46"/>
      </w:numPr>
      <w:tabs>
        <w:tab w:val="left" w:pos="360"/>
      </w:tabs>
      <w:spacing w:before="156" w:after="156"/>
      <w:ind w:firstLineChars="0" w:firstLine="480"/>
    </w:pPr>
  </w:style>
  <w:style w:type="paragraph" w:customStyle="1" w:styleId="affffffff6">
    <w:name w:val="正文段"/>
    <w:basedOn w:val="af8"/>
    <w:qFormat/>
    <w:locked/>
    <w:rsid w:val="002B25D0"/>
    <w:pPr>
      <w:widowControl/>
      <w:adjustRightInd w:val="0"/>
      <w:spacing w:line="360" w:lineRule="atLeast"/>
    </w:pPr>
    <w:rPr>
      <w:rFonts w:ascii="宋体" w:hAnsi="Times New Roman"/>
      <w:kern w:val="0"/>
      <w:sz w:val="24"/>
      <w:szCs w:val="20"/>
    </w:rPr>
  </w:style>
  <w:style w:type="paragraph" w:customStyle="1" w:styleId="2Chara">
    <w:name w:val="正文 首行缩进:  2 字符 Char"/>
    <w:basedOn w:val="af8"/>
    <w:uiPriority w:val="99"/>
    <w:qFormat/>
    <w:locked/>
    <w:rsid w:val="002B25D0"/>
    <w:pPr>
      <w:spacing w:line="360" w:lineRule="auto"/>
      <w:ind w:firstLine="480"/>
    </w:pPr>
    <w:rPr>
      <w:rFonts w:ascii="Times New Roman" w:hAnsi="Times New Roman"/>
      <w:kern w:val="0"/>
      <w:sz w:val="24"/>
      <w:szCs w:val="20"/>
    </w:rPr>
  </w:style>
  <w:style w:type="paragraph" w:customStyle="1" w:styleId="7">
    <w:name w:val="标题7"/>
    <w:basedOn w:val="70"/>
    <w:next w:val="af8"/>
    <w:uiPriority w:val="99"/>
    <w:qFormat/>
    <w:rsid w:val="002B25D0"/>
    <w:pPr>
      <w:numPr>
        <w:ilvl w:val="6"/>
        <w:numId w:val="32"/>
      </w:numPr>
      <w:tabs>
        <w:tab w:val="left" w:pos="432"/>
      </w:tabs>
      <w:adjustRightInd/>
      <w:spacing w:beforeLines="50" w:before="50" w:afterLines="50" w:after="50" w:line="360" w:lineRule="auto"/>
      <w:contextualSpacing/>
      <w:jc w:val="left"/>
      <w:textAlignment w:val="auto"/>
    </w:pPr>
    <w:rPr>
      <w:rFonts w:ascii="Times New Roman" w:eastAsia="黑体" w:hAnsi="Times New Roman"/>
      <w:bCs/>
      <w:kern w:val="2"/>
    </w:rPr>
  </w:style>
  <w:style w:type="paragraph" w:customStyle="1" w:styleId="91">
    <w:name w:val="样式 标题 9 +"/>
    <w:basedOn w:val="92"/>
    <w:qFormat/>
    <w:rsid w:val="002B25D0"/>
  </w:style>
  <w:style w:type="paragraph" w:customStyle="1" w:styleId="92">
    <w:name w:val="标题9"/>
    <w:basedOn w:val="9"/>
    <w:next w:val="af8"/>
    <w:qFormat/>
    <w:rsid w:val="002B25D0"/>
    <w:pPr>
      <w:tabs>
        <w:tab w:val="left" w:pos="432"/>
      </w:tabs>
      <w:adjustRightInd/>
      <w:spacing w:line="320" w:lineRule="auto"/>
      <w:contextualSpacing/>
      <w:textAlignment w:val="auto"/>
    </w:pPr>
    <w:rPr>
      <w:rFonts w:ascii="Cambria" w:eastAsia="宋体" w:hAnsi="Cambria"/>
      <w:kern w:val="2"/>
      <w:szCs w:val="21"/>
      <w:lang w:eastAsia="en-US"/>
    </w:rPr>
  </w:style>
  <w:style w:type="paragraph" w:customStyle="1" w:styleId="FigureStep">
    <w:name w:val="Figure Step"/>
    <w:basedOn w:val="af8"/>
    <w:uiPriority w:val="99"/>
    <w:qFormat/>
    <w:rsid w:val="002B25D0"/>
    <w:pPr>
      <w:tabs>
        <w:tab w:val="left" w:pos="284"/>
      </w:tabs>
      <w:adjustRightInd w:val="0"/>
      <w:snapToGrid w:val="0"/>
      <w:spacing w:before="80"/>
      <w:ind w:left="227" w:hanging="227"/>
    </w:pPr>
    <w:rPr>
      <w:rFonts w:ascii="Arial" w:hAnsi="Arial" w:cs="Arial"/>
      <w:kern w:val="0"/>
      <w:sz w:val="20"/>
      <w:szCs w:val="15"/>
    </w:rPr>
  </w:style>
  <w:style w:type="paragraph" w:customStyle="1" w:styleId="af2">
    <w:name w:val="符号 箭头"/>
    <w:basedOn w:val="af8"/>
    <w:qFormat/>
    <w:rsid w:val="002B25D0"/>
    <w:pPr>
      <w:numPr>
        <w:numId w:val="47"/>
      </w:numPr>
      <w:spacing w:line="360" w:lineRule="auto"/>
    </w:pPr>
    <w:rPr>
      <w:rFonts w:ascii="Arial" w:hAnsi="Arial" w:cs="宋体"/>
      <w:sz w:val="24"/>
      <w:szCs w:val="20"/>
    </w:rPr>
  </w:style>
  <w:style w:type="paragraph" w:customStyle="1" w:styleId="InfoBlue">
    <w:name w:val="InfoBlue"/>
    <w:basedOn w:val="af8"/>
    <w:next w:val="aff6"/>
    <w:qFormat/>
    <w:rsid w:val="002B25D0"/>
    <w:pPr>
      <w:widowControl/>
      <w:spacing w:after="120" w:line="240" w:lineRule="atLeast"/>
      <w:ind w:left="720"/>
      <w:jc w:val="left"/>
    </w:pPr>
    <w:rPr>
      <w:rFonts w:ascii="Times New Roman" w:hAnsi="Times New Roman"/>
      <w:i/>
      <w:color w:val="0000FF"/>
      <w:kern w:val="0"/>
      <w:sz w:val="20"/>
      <w:szCs w:val="20"/>
      <w:lang w:eastAsia="en-US"/>
    </w:rPr>
  </w:style>
  <w:style w:type="paragraph" w:customStyle="1" w:styleId="p18">
    <w:name w:val="p18"/>
    <w:basedOn w:val="af8"/>
    <w:qFormat/>
    <w:rsid w:val="002B25D0"/>
    <w:pPr>
      <w:widowControl/>
      <w:ind w:firstLine="420"/>
      <w:jc w:val="left"/>
    </w:pPr>
    <w:rPr>
      <w:rFonts w:ascii="Times New Roman" w:hAnsi="Times New Roman"/>
      <w:kern w:val="0"/>
      <w:szCs w:val="21"/>
    </w:rPr>
  </w:style>
  <w:style w:type="paragraph" w:customStyle="1" w:styleId="text">
    <w:name w:val="text"/>
    <w:basedOn w:val="af8"/>
    <w:uiPriority w:val="99"/>
    <w:qFormat/>
    <w:rsid w:val="002B25D0"/>
    <w:pPr>
      <w:widowControl/>
      <w:ind w:firstLineChars="200" w:firstLine="200"/>
      <w:jc w:val="left"/>
    </w:pPr>
    <w:rPr>
      <w:rFonts w:ascii="Arial" w:hAnsi="Arial"/>
      <w:kern w:val="0"/>
      <w:sz w:val="24"/>
      <w:szCs w:val="20"/>
      <w:lang w:eastAsia="en-US"/>
    </w:rPr>
  </w:style>
  <w:style w:type="paragraph" w:customStyle="1" w:styleId="ParaCharCharCharCharCharCharCharCharCharChar">
    <w:name w:val="默认段落字体 Para Char Char Char Char Char Char Char Char Char Char"/>
    <w:basedOn w:val="af8"/>
    <w:qFormat/>
    <w:rsid w:val="002B25D0"/>
    <w:rPr>
      <w:rFonts w:ascii="Times New Roman" w:hAnsi="Times New Roman"/>
      <w:szCs w:val="20"/>
    </w:rPr>
  </w:style>
  <w:style w:type="paragraph" w:customStyle="1" w:styleId="1ffb">
    <w:name w:val="正文首行缩进1"/>
    <w:basedOn w:val="aff6"/>
    <w:uiPriority w:val="99"/>
    <w:qFormat/>
    <w:locked/>
    <w:rsid w:val="002B25D0"/>
    <w:pPr>
      <w:widowControl/>
      <w:tabs>
        <w:tab w:val="clear" w:pos="567"/>
      </w:tabs>
      <w:spacing w:before="0" w:line="240" w:lineRule="auto"/>
      <w:ind w:firstLineChars="100" w:firstLine="100"/>
    </w:pPr>
    <w:rPr>
      <w:rFonts w:ascii="Arial" w:hAnsi="Arial" w:cs="Arial"/>
      <w:kern w:val="0"/>
      <w:sz w:val="20"/>
    </w:rPr>
  </w:style>
  <w:style w:type="paragraph" w:customStyle="1" w:styleId="2fb">
    <w:name w:val="无间隔2"/>
    <w:qFormat/>
    <w:rsid w:val="002B25D0"/>
    <w:pPr>
      <w:widowControl w:val="0"/>
      <w:jc w:val="both"/>
    </w:pPr>
    <w:rPr>
      <w:rFonts w:ascii="Times New Roman" w:eastAsia="宋体" w:hAnsi="Times New Roman" w:cs="Times New Roman"/>
      <w:sz w:val="24"/>
      <w:szCs w:val="21"/>
    </w:rPr>
  </w:style>
  <w:style w:type="paragraph" w:customStyle="1" w:styleId="HS-3">
    <w:name w:val="HS-正文3"/>
    <w:uiPriority w:val="99"/>
    <w:semiHidden/>
    <w:qFormat/>
    <w:locked/>
    <w:rsid w:val="002B25D0"/>
    <w:pPr>
      <w:numPr>
        <w:numId w:val="48"/>
      </w:numPr>
      <w:spacing w:beforeLines="50" w:line="300" w:lineRule="auto"/>
      <w:jc w:val="both"/>
    </w:pPr>
    <w:rPr>
      <w:rFonts w:ascii="Times New Roman" w:eastAsia="宋体" w:hAnsi="Times New Roman" w:cs="Times New Roman"/>
      <w:kern w:val="0"/>
      <w:sz w:val="24"/>
      <w:szCs w:val="20"/>
    </w:rPr>
  </w:style>
  <w:style w:type="paragraph" w:customStyle="1" w:styleId="114">
    <w:name w:val="目录 11"/>
    <w:basedOn w:val="af8"/>
    <w:next w:val="af8"/>
    <w:uiPriority w:val="99"/>
    <w:qFormat/>
    <w:locked/>
    <w:rsid w:val="002B25D0"/>
    <w:pPr>
      <w:widowControl/>
      <w:shd w:val="pct10" w:color="auto" w:fill="FFFFFF"/>
      <w:tabs>
        <w:tab w:val="left" w:pos="840"/>
        <w:tab w:val="right" w:leader="dot" w:pos="8296"/>
      </w:tabs>
      <w:spacing w:before="120" w:line="360" w:lineRule="auto"/>
      <w:ind w:firstLine="643"/>
      <w:jc w:val="left"/>
    </w:pPr>
    <w:rPr>
      <w:rFonts w:ascii="宋体" w:hAnsi="宋体" w:cs="Calibri"/>
      <w:b/>
      <w:bCs/>
      <w:caps/>
      <w:kern w:val="0"/>
      <w:sz w:val="16"/>
    </w:rPr>
  </w:style>
  <w:style w:type="paragraph" w:customStyle="1" w:styleId="affffffff7">
    <w:name w:val="正文四号"/>
    <w:basedOn w:val="af8"/>
    <w:qFormat/>
    <w:rsid w:val="002B25D0"/>
    <w:pPr>
      <w:spacing w:line="360" w:lineRule="auto"/>
      <w:ind w:firstLineChars="200" w:firstLine="200"/>
    </w:pPr>
    <w:rPr>
      <w:rFonts w:ascii="Times New Roman" w:hAnsi="Times New Roman"/>
      <w:sz w:val="28"/>
      <w:szCs w:val="28"/>
    </w:rPr>
  </w:style>
  <w:style w:type="paragraph" w:customStyle="1" w:styleId="2fc">
    <w:name w:val="列表段落2"/>
    <w:basedOn w:val="af8"/>
    <w:uiPriority w:val="99"/>
    <w:qFormat/>
    <w:rsid w:val="002B25D0"/>
    <w:pPr>
      <w:ind w:firstLineChars="200" w:firstLine="420"/>
    </w:pPr>
    <w:rPr>
      <w:rFonts w:ascii="Times New Roman" w:hAnsi="Times New Roman"/>
      <w:szCs w:val="20"/>
    </w:rPr>
  </w:style>
  <w:style w:type="paragraph" w:customStyle="1" w:styleId="xl102">
    <w:name w:val="xl102"/>
    <w:basedOn w:val="af8"/>
    <w:uiPriority w:val="99"/>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 w:val="20"/>
      <w:szCs w:val="21"/>
    </w:rPr>
  </w:style>
  <w:style w:type="paragraph" w:customStyle="1" w:styleId="xl88">
    <w:name w:val="xl88"/>
    <w:basedOn w:val="af8"/>
    <w:uiPriority w:val="99"/>
    <w:qFormat/>
    <w:rsid w:val="002B25D0"/>
    <w:pPr>
      <w:widowControl/>
      <w:pBdr>
        <w:left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180">
    <w:name w:val="样式18"/>
    <w:basedOn w:val="af8"/>
    <w:qFormat/>
    <w:rsid w:val="002B25D0"/>
    <w:pPr>
      <w:widowControl/>
      <w:tabs>
        <w:tab w:val="left" w:pos="992"/>
      </w:tabs>
      <w:spacing w:line="360" w:lineRule="auto"/>
      <w:ind w:left="992"/>
      <w:jc w:val="left"/>
      <w:outlineLvl w:val="4"/>
    </w:pPr>
    <w:rPr>
      <w:rFonts w:ascii="Times New Roman" w:hAnsi="Times New Roman"/>
      <w:b/>
      <w:kern w:val="0"/>
      <w:sz w:val="28"/>
      <w:szCs w:val="28"/>
    </w:rPr>
  </w:style>
  <w:style w:type="paragraph" w:customStyle="1" w:styleId="074">
    <w:name w:val="样式 首行缩进:  0.74 厘米"/>
    <w:basedOn w:val="af8"/>
    <w:qFormat/>
    <w:rsid w:val="002B25D0"/>
    <w:pPr>
      <w:spacing w:line="360" w:lineRule="auto"/>
      <w:ind w:firstLineChars="200" w:firstLine="200"/>
    </w:pPr>
    <w:rPr>
      <w:rFonts w:ascii="Times New Roman" w:eastAsia="仿宋" w:hAnsi="Times New Roman" w:cs="宋体"/>
      <w:sz w:val="24"/>
      <w:szCs w:val="20"/>
    </w:rPr>
  </w:style>
  <w:style w:type="paragraph" w:customStyle="1" w:styleId="itemlist0">
    <w:name w:val="itemlist"/>
    <w:basedOn w:val="af8"/>
    <w:uiPriority w:val="99"/>
    <w:qFormat/>
    <w:rsid w:val="002B25D0"/>
    <w:pPr>
      <w:widowControl/>
      <w:spacing w:before="100" w:beforeAutospacing="1" w:after="100" w:afterAutospacing="1"/>
      <w:jc w:val="left"/>
    </w:pPr>
    <w:rPr>
      <w:rFonts w:ascii="宋体" w:hAnsi="宋体" w:cs="宋体"/>
      <w:kern w:val="0"/>
      <w:sz w:val="24"/>
    </w:rPr>
  </w:style>
  <w:style w:type="paragraph" w:customStyle="1" w:styleId="23">
    <w:name w:val="首行缩进: 2字符"/>
    <w:basedOn w:val="af8"/>
    <w:uiPriority w:val="99"/>
    <w:qFormat/>
    <w:locked/>
    <w:rsid w:val="002B25D0"/>
    <w:pPr>
      <w:numPr>
        <w:numId w:val="49"/>
      </w:numPr>
      <w:spacing w:line="300" w:lineRule="auto"/>
      <w:ind w:firstLine="0"/>
    </w:pPr>
    <w:rPr>
      <w:rFonts w:ascii="Arial" w:hAnsi="Arial" w:cs="宋体"/>
      <w:kern w:val="0"/>
      <w:sz w:val="24"/>
      <w:szCs w:val="20"/>
    </w:rPr>
  </w:style>
  <w:style w:type="paragraph" w:customStyle="1" w:styleId="xl91">
    <w:name w:val="xl91"/>
    <w:basedOn w:val="af8"/>
    <w:uiPriority w:val="99"/>
    <w:qFormat/>
    <w:rsid w:val="002B25D0"/>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1"/>
    </w:rPr>
  </w:style>
  <w:style w:type="paragraph" w:customStyle="1" w:styleId="ac">
    <w:name w:val="方案正文"/>
    <w:basedOn w:val="af8"/>
    <w:qFormat/>
    <w:rsid w:val="002B25D0"/>
    <w:pPr>
      <w:numPr>
        <w:numId w:val="50"/>
      </w:numPr>
      <w:adjustRightInd w:val="0"/>
      <w:snapToGrid w:val="0"/>
      <w:spacing w:line="360" w:lineRule="auto"/>
      <w:ind w:firstLine="0"/>
      <w:jc w:val="left"/>
      <w:textAlignment w:val="baseline"/>
    </w:pPr>
    <w:rPr>
      <w:rFonts w:ascii="宋体" w:hAnsi="宋体" w:cs="Arial"/>
      <w:snapToGrid w:val="0"/>
      <w:kern w:val="0"/>
      <w:sz w:val="24"/>
      <w:szCs w:val="21"/>
    </w:rPr>
  </w:style>
  <w:style w:type="paragraph" w:customStyle="1" w:styleId="affffffff8">
    <w:name w:val="王越的副标"/>
    <w:basedOn w:val="affffffff9"/>
    <w:qFormat/>
    <w:rsid w:val="002B25D0"/>
    <w:pPr>
      <w:ind w:firstLine="482"/>
    </w:pPr>
    <w:rPr>
      <w:b/>
    </w:rPr>
  </w:style>
  <w:style w:type="paragraph" w:customStyle="1" w:styleId="affffffff9">
    <w:name w:val="王越的正文"/>
    <w:basedOn w:val="af8"/>
    <w:qFormat/>
    <w:rsid w:val="002B25D0"/>
    <w:pPr>
      <w:spacing w:line="360" w:lineRule="auto"/>
      <w:ind w:firstLineChars="200" w:firstLine="480"/>
      <w:jc w:val="left"/>
    </w:pPr>
    <w:rPr>
      <w:rFonts w:ascii="Courier New" w:hAnsi="Courier New" w:cs="Wingdings"/>
    </w:rPr>
  </w:style>
  <w:style w:type="paragraph" w:customStyle="1" w:styleId="xl95">
    <w:name w:val="xl95"/>
    <w:basedOn w:val="af8"/>
    <w:uiPriority w:val="99"/>
    <w:qFormat/>
    <w:rsid w:val="002B25D0"/>
    <w:pPr>
      <w:widowControl/>
      <w:spacing w:before="100" w:beforeAutospacing="1" w:after="100" w:afterAutospacing="1"/>
      <w:jc w:val="left"/>
    </w:pPr>
    <w:rPr>
      <w:rFonts w:ascii="宋体" w:hAnsi="宋体" w:cs="宋体"/>
      <w:kern w:val="0"/>
      <w:sz w:val="20"/>
      <w:szCs w:val="21"/>
    </w:rPr>
  </w:style>
  <w:style w:type="paragraph" w:customStyle="1" w:styleId="ItemListinTable">
    <w:name w:val="Item List in Table"/>
    <w:basedOn w:val="af8"/>
    <w:qFormat/>
    <w:rsid w:val="002B25D0"/>
    <w:pPr>
      <w:widowControl/>
      <w:numPr>
        <w:ilvl w:val="4"/>
        <w:numId w:val="19"/>
      </w:numPr>
      <w:tabs>
        <w:tab w:val="left" w:pos="284"/>
      </w:tabs>
      <w:spacing w:before="80"/>
      <w:ind w:left="284" w:firstLine="0"/>
      <w:jc w:val="left"/>
    </w:pPr>
    <w:rPr>
      <w:rFonts w:ascii="Arial" w:hAnsi="Arial" w:cs="Arial"/>
      <w:kern w:val="0"/>
      <w:sz w:val="18"/>
      <w:szCs w:val="18"/>
      <w:lang w:eastAsia="en-US"/>
    </w:rPr>
  </w:style>
  <w:style w:type="paragraph" w:customStyle="1" w:styleId="72">
    <w:name w:val="样式 标题 7 +"/>
    <w:basedOn w:val="70"/>
    <w:qFormat/>
    <w:rsid w:val="002B25D0"/>
    <w:pPr>
      <w:tabs>
        <w:tab w:val="left" w:pos="432"/>
      </w:tabs>
      <w:adjustRightInd/>
      <w:spacing w:before="120" w:line="360" w:lineRule="auto"/>
      <w:contextualSpacing/>
      <w:jc w:val="center"/>
      <w:textAlignment w:val="auto"/>
    </w:pPr>
    <w:rPr>
      <w:rFonts w:ascii="Times New Roman" w:hAnsi="Times New Roman"/>
      <w:bCs/>
      <w:kern w:val="2"/>
      <w:szCs w:val="24"/>
      <w:lang w:eastAsia="en-US"/>
    </w:rPr>
  </w:style>
  <w:style w:type="character" w:customStyle="1" w:styleId="affffffffa">
    <w:name w:val="宏文本 字符"/>
    <w:basedOn w:val="afa"/>
    <w:qFormat/>
    <w:rsid w:val="002B25D0"/>
    <w:rPr>
      <w:rFonts w:ascii="Courier New" w:hAnsi="Courier New" w:cs="Courier New"/>
      <w:kern w:val="2"/>
      <w:sz w:val="24"/>
      <w:szCs w:val="24"/>
    </w:rPr>
  </w:style>
  <w:style w:type="paragraph" w:customStyle="1" w:styleId="af5">
    <w:name w:val="编号，四号"/>
    <w:basedOn w:val="a1"/>
    <w:qFormat/>
    <w:rsid w:val="002B25D0"/>
    <w:pPr>
      <w:numPr>
        <w:numId w:val="51"/>
      </w:numPr>
      <w:tabs>
        <w:tab w:val="left" w:pos="360"/>
        <w:tab w:val="left" w:pos="425"/>
      </w:tabs>
      <w:spacing w:beforeLines="0"/>
      <w:ind w:left="980" w:firstLine="0"/>
    </w:pPr>
    <w:rPr>
      <w:rFonts w:ascii="Times New Roman" w:hAnsi="Times New Roman" w:cs="Times New Roman"/>
      <w:sz w:val="28"/>
      <w:szCs w:val="28"/>
    </w:rPr>
  </w:style>
  <w:style w:type="paragraph" w:customStyle="1" w:styleId="af0">
    <w:name w:val="附件圈"/>
    <w:basedOn w:val="1ffc"/>
    <w:qFormat/>
    <w:rsid w:val="002B25D0"/>
    <w:pPr>
      <w:numPr>
        <w:numId w:val="52"/>
      </w:numPr>
    </w:pPr>
  </w:style>
  <w:style w:type="paragraph" w:customStyle="1" w:styleId="1ffc">
    <w:name w:val="附件(1)"/>
    <w:basedOn w:val="af8"/>
    <w:qFormat/>
    <w:rsid w:val="002B25D0"/>
    <w:pPr>
      <w:spacing w:line="360" w:lineRule="auto"/>
      <w:ind w:firstLine="400"/>
    </w:pPr>
    <w:rPr>
      <w:rFonts w:ascii="Times New Roman" w:hAnsi="Times New Roman"/>
      <w:sz w:val="24"/>
    </w:rPr>
  </w:style>
  <w:style w:type="paragraph" w:customStyle="1" w:styleId="xl97">
    <w:name w:val="xl97"/>
    <w:basedOn w:val="af8"/>
    <w:uiPriority w:val="99"/>
    <w:qFormat/>
    <w:rsid w:val="002B25D0"/>
    <w:pPr>
      <w:widowControl/>
      <w:pBdr>
        <w:left w:val="single" w:sz="4" w:space="0" w:color="auto"/>
        <w:right w:val="single" w:sz="4" w:space="0" w:color="auto"/>
      </w:pBdr>
      <w:spacing w:before="100" w:beforeAutospacing="1" w:after="100" w:afterAutospacing="1"/>
      <w:jc w:val="center"/>
    </w:pPr>
    <w:rPr>
      <w:rFonts w:ascii="宋体" w:hAnsi="宋体" w:cs="宋体"/>
      <w:kern w:val="0"/>
      <w:sz w:val="20"/>
      <w:szCs w:val="21"/>
    </w:rPr>
  </w:style>
  <w:style w:type="paragraph" w:customStyle="1" w:styleId="xl96">
    <w:name w:val="xl96"/>
    <w:basedOn w:val="af8"/>
    <w:uiPriority w:val="99"/>
    <w:qFormat/>
    <w:rsid w:val="002B25D0"/>
    <w:pPr>
      <w:widowControl/>
      <w:spacing w:before="100" w:beforeAutospacing="1" w:after="100" w:afterAutospacing="1"/>
      <w:jc w:val="left"/>
    </w:pPr>
    <w:rPr>
      <w:rFonts w:ascii="宋体" w:hAnsi="宋体" w:cs="宋体"/>
      <w:kern w:val="0"/>
      <w:sz w:val="24"/>
    </w:rPr>
  </w:style>
  <w:style w:type="paragraph" w:customStyle="1" w:styleId="affffffffb">
    <w:name w:val="图号"/>
    <w:basedOn w:val="af8"/>
    <w:uiPriority w:val="99"/>
    <w:qFormat/>
    <w:locked/>
    <w:rsid w:val="002B25D0"/>
    <w:pPr>
      <w:tabs>
        <w:tab w:val="left" w:pos="900"/>
      </w:tabs>
      <w:autoSpaceDE w:val="0"/>
      <w:autoSpaceDN w:val="0"/>
      <w:adjustRightInd w:val="0"/>
      <w:snapToGrid w:val="0"/>
      <w:spacing w:before="105" w:line="360" w:lineRule="auto"/>
      <w:ind w:firstLineChars="200" w:firstLine="200"/>
      <w:jc w:val="center"/>
    </w:pPr>
    <w:rPr>
      <w:rFonts w:ascii="Arial" w:hAnsi="Arial"/>
      <w:kern w:val="0"/>
      <w:sz w:val="18"/>
      <w:szCs w:val="18"/>
    </w:rPr>
  </w:style>
  <w:style w:type="paragraph" w:customStyle="1" w:styleId="3661">
    <w:name w:val="样式 样式 标题 3 + 段前: 6 磅 段后: 6 磅 + 首行缩进:  1 字符"/>
    <w:basedOn w:val="af8"/>
    <w:uiPriority w:val="99"/>
    <w:qFormat/>
    <w:locked/>
    <w:rsid w:val="002B25D0"/>
    <w:pPr>
      <w:keepNext/>
      <w:keepLines/>
      <w:numPr>
        <w:numId w:val="53"/>
      </w:numPr>
      <w:spacing w:before="120" w:line="500" w:lineRule="exact"/>
      <w:ind w:left="740" w:firstLineChars="200" w:firstLine="200"/>
      <w:outlineLvl w:val="2"/>
    </w:pPr>
    <w:rPr>
      <w:rFonts w:ascii="宋体" w:hAnsi="宋体" w:cs="宋体"/>
      <w:b/>
      <w:bCs/>
      <w:kern w:val="0"/>
      <w:sz w:val="20"/>
      <w:szCs w:val="21"/>
    </w:rPr>
  </w:style>
  <w:style w:type="paragraph" w:customStyle="1" w:styleId="affffffffc">
    <w:name w:val="正文黑体"/>
    <w:basedOn w:val="00"/>
    <w:qFormat/>
    <w:rsid w:val="002B25D0"/>
    <w:pPr>
      <w:spacing w:beforeLines="0"/>
      <w:ind w:firstLine="480"/>
    </w:pPr>
    <w:rPr>
      <w:rFonts w:ascii="黑体" w:eastAsia="黑体" w:hAnsi="黑体"/>
    </w:rPr>
  </w:style>
  <w:style w:type="paragraph" w:customStyle="1" w:styleId="366">
    <w:name w:val="样式 标题 3 + 段前: 6 磅 段后: 6 磅"/>
    <w:basedOn w:val="33"/>
    <w:uiPriority w:val="99"/>
    <w:qFormat/>
    <w:locked/>
    <w:rsid w:val="002B25D0"/>
    <w:pPr>
      <w:keepNext w:val="0"/>
      <w:keepLines w:val="0"/>
      <w:widowControl/>
      <w:tabs>
        <w:tab w:val="left" w:pos="432"/>
        <w:tab w:val="left" w:pos="720"/>
      </w:tabs>
      <w:autoSpaceDE/>
      <w:autoSpaceDN/>
      <w:adjustRightInd/>
      <w:spacing w:before="120" w:line="500" w:lineRule="exact"/>
      <w:ind w:firstLineChars="100" w:firstLine="361"/>
    </w:pPr>
    <w:rPr>
      <w:rFonts w:ascii="微软雅黑" w:eastAsia="楷体_GB2312" w:hAnsi="微软雅黑" w:cs="宋体"/>
      <w:sz w:val="36"/>
      <w:szCs w:val="36"/>
      <w:u w:val="none"/>
    </w:rPr>
  </w:style>
  <w:style w:type="paragraph" w:customStyle="1" w:styleId="af4">
    <w:name w:val="表号"/>
    <w:basedOn w:val="af8"/>
    <w:next w:val="afff3"/>
    <w:uiPriority w:val="99"/>
    <w:qFormat/>
    <w:locked/>
    <w:rsid w:val="002B25D0"/>
    <w:pPr>
      <w:keepLines/>
      <w:numPr>
        <w:ilvl w:val="8"/>
        <w:numId w:val="54"/>
      </w:numPr>
      <w:autoSpaceDE w:val="0"/>
      <w:autoSpaceDN w:val="0"/>
      <w:adjustRightInd w:val="0"/>
      <w:snapToGrid w:val="0"/>
      <w:spacing w:line="360" w:lineRule="auto"/>
      <w:ind w:firstLineChars="200" w:firstLine="200"/>
      <w:jc w:val="center"/>
    </w:pPr>
    <w:rPr>
      <w:rFonts w:ascii="Arial" w:hAnsi="Arial"/>
      <w:kern w:val="0"/>
      <w:sz w:val="18"/>
      <w:szCs w:val="18"/>
    </w:rPr>
  </w:style>
  <w:style w:type="paragraph" w:customStyle="1" w:styleId="af3">
    <w:name w:val="图格式"/>
    <w:basedOn w:val="af8"/>
    <w:uiPriority w:val="99"/>
    <w:qFormat/>
    <w:locked/>
    <w:rsid w:val="002B25D0"/>
    <w:pPr>
      <w:numPr>
        <w:numId w:val="55"/>
      </w:numPr>
      <w:ind w:left="0" w:firstLine="0"/>
      <w:jc w:val="center"/>
    </w:pPr>
    <w:rPr>
      <w:rFonts w:ascii="Arial" w:eastAsia="微软雅黑" w:hAnsi="Arial"/>
      <w:kern w:val="0"/>
      <w:sz w:val="20"/>
    </w:rPr>
  </w:style>
  <w:style w:type="paragraph" w:customStyle="1" w:styleId="xl86">
    <w:name w:val="xl86"/>
    <w:basedOn w:val="af8"/>
    <w:uiPriority w:val="99"/>
    <w:qFormat/>
    <w:rsid w:val="002B25D0"/>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20"/>
      <w:szCs w:val="21"/>
    </w:rPr>
  </w:style>
  <w:style w:type="paragraph" w:customStyle="1" w:styleId="xl99">
    <w:name w:val="xl99"/>
    <w:basedOn w:val="af8"/>
    <w:uiPriority w:val="99"/>
    <w:qFormat/>
    <w:rsid w:val="002B25D0"/>
    <w:pPr>
      <w:widowControl/>
      <w:pBdr>
        <w:top w:val="single" w:sz="4" w:space="0" w:color="auto"/>
        <w:left w:val="single" w:sz="4" w:space="0" w:color="auto"/>
      </w:pBdr>
      <w:spacing w:before="100" w:beforeAutospacing="1" w:after="100" w:afterAutospacing="1"/>
      <w:jc w:val="center"/>
    </w:pPr>
    <w:rPr>
      <w:rFonts w:ascii="宋体" w:hAnsi="宋体" w:cs="宋体"/>
      <w:kern w:val="0"/>
      <w:sz w:val="20"/>
      <w:szCs w:val="21"/>
    </w:rPr>
  </w:style>
  <w:style w:type="paragraph" w:customStyle="1" w:styleId="xl89">
    <w:name w:val="xl89"/>
    <w:basedOn w:val="af8"/>
    <w:uiPriority w:val="99"/>
    <w:qFormat/>
    <w:rsid w:val="002B25D0"/>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85">
    <w:name w:val="xl85"/>
    <w:basedOn w:val="af8"/>
    <w:uiPriority w:val="99"/>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41">
    <w:name w:val="标题 41"/>
    <w:basedOn w:val="1f4"/>
    <w:next w:val="1f4"/>
    <w:uiPriority w:val="99"/>
    <w:semiHidden/>
    <w:qFormat/>
    <w:locked/>
    <w:rsid w:val="002B25D0"/>
    <w:pPr>
      <w:keepNext/>
      <w:keepLines/>
      <w:framePr w:wrap="around" w:hAnchor="text" w:y="1"/>
      <w:numPr>
        <w:ilvl w:val="2"/>
        <w:numId w:val="26"/>
      </w:numPr>
      <w:tabs>
        <w:tab w:val="left" w:pos="360"/>
      </w:tabs>
      <w:spacing w:beforeLines="50" w:line="300" w:lineRule="auto"/>
      <w:jc w:val="left"/>
      <w:outlineLvl w:val="3"/>
    </w:pPr>
    <w:rPr>
      <w:rFonts w:ascii="Times New Roman" w:eastAsia="黑体" w:hAnsi="Times New Roman" w:cs="Times New Roman"/>
      <w:spacing w:val="6"/>
      <w:kern w:val="0"/>
      <w:sz w:val="24"/>
      <w:szCs w:val="28"/>
      <w:u w:color="000000"/>
    </w:rPr>
  </w:style>
  <w:style w:type="paragraph" w:customStyle="1" w:styleId="-10">
    <w:name w:val="正文-带编号1)"/>
    <w:basedOn w:val="af8"/>
    <w:uiPriority w:val="99"/>
    <w:qFormat/>
    <w:rsid w:val="002B25D0"/>
    <w:pPr>
      <w:numPr>
        <w:numId w:val="56"/>
      </w:numPr>
      <w:tabs>
        <w:tab w:val="left" w:pos="840"/>
      </w:tabs>
      <w:spacing w:beforeLines="50" w:line="400" w:lineRule="exact"/>
    </w:pPr>
    <w:rPr>
      <w:rFonts w:ascii="Arial" w:hAnsi="Arial"/>
      <w:kern w:val="0"/>
      <w:sz w:val="24"/>
    </w:rPr>
  </w:style>
  <w:style w:type="paragraph" w:customStyle="1" w:styleId="ItemList3">
    <w:name w:val="Item List_3"/>
    <w:basedOn w:val="ItemList2"/>
    <w:qFormat/>
    <w:rsid w:val="002B25D0"/>
    <w:pPr>
      <w:numPr>
        <w:ilvl w:val="4"/>
        <w:numId w:val="43"/>
      </w:numPr>
      <w:ind w:left="1134" w:hanging="510"/>
    </w:pPr>
  </w:style>
  <w:style w:type="paragraph" w:customStyle="1" w:styleId="ItemList2">
    <w:name w:val="Item List_2"/>
    <w:basedOn w:val="ItemList"/>
    <w:qFormat/>
    <w:rsid w:val="002B25D0"/>
    <w:pPr>
      <w:tabs>
        <w:tab w:val="left" w:pos="360"/>
      </w:tabs>
      <w:spacing w:before="40" w:after="40" w:line="240" w:lineRule="auto"/>
      <w:ind w:left="1134" w:hanging="510"/>
      <w:jc w:val="both"/>
    </w:pPr>
    <w:rPr>
      <w:rFonts w:cs="Arial"/>
      <w:lang w:eastAsia="en-US"/>
    </w:rPr>
  </w:style>
  <w:style w:type="paragraph" w:customStyle="1" w:styleId="affffffffd">
    <w:name w:val="首行缩进"/>
    <w:basedOn w:val="af8"/>
    <w:uiPriority w:val="99"/>
    <w:qFormat/>
    <w:rsid w:val="002B25D0"/>
    <w:pPr>
      <w:autoSpaceDE w:val="0"/>
      <w:autoSpaceDN w:val="0"/>
      <w:adjustRightInd w:val="0"/>
      <w:spacing w:line="360" w:lineRule="auto"/>
      <w:ind w:firstLine="720"/>
      <w:jc w:val="left"/>
    </w:pPr>
    <w:rPr>
      <w:rFonts w:ascii="Times New Roman" w:hAnsi="Times New Roman"/>
      <w:kern w:val="0"/>
      <w:sz w:val="20"/>
      <w:szCs w:val="21"/>
    </w:rPr>
  </w:style>
  <w:style w:type="paragraph" w:customStyle="1" w:styleId="affffffffe">
    <w:name w:val="正文（黑体）"/>
    <w:basedOn w:val="af8"/>
    <w:next w:val="af8"/>
    <w:qFormat/>
    <w:rsid w:val="002B25D0"/>
    <w:pPr>
      <w:spacing w:beforeLines="50" w:before="156" w:afterLines="50" w:after="156" w:line="360" w:lineRule="auto"/>
      <w:ind w:firstLineChars="200" w:firstLine="480"/>
    </w:pPr>
    <w:rPr>
      <w:rFonts w:ascii="黑体" w:eastAsia="黑体" w:hAnsi="Times New Roman"/>
      <w:color w:val="000080"/>
      <w:sz w:val="24"/>
    </w:rPr>
  </w:style>
  <w:style w:type="paragraph" w:customStyle="1" w:styleId="2H2Heading2HiddenHeading2CCBSheading22ndlevelh1">
    <w:name w:val="样式 标题 2H2Heading 2 HiddenHeading 2 CCBSheading 22nd levelh...1"/>
    <w:basedOn w:val="24"/>
    <w:qFormat/>
    <w:rsid w:val="002B25D0"/>
    <w:pPr>
      <w:autoSpaceDE/>
      <w:autoSpaceDN/>
      <w:adjustRightInd/>
      <w:spacing w:before="240" w:after="240" w:line="240" w:lineRule="auto"/>
      <w:ind w:left="576" w:hanging="576"/>
      <w:jc w:val="both"/>
    </w:pPr>
    <w:rPr>
      <w:rFonts w:ascii="宋体" w:eastAsia="微软雅黑" w:hAnsi="宋体"/>
      <w:b w:val="0"/>
      <w:kern w:val="2"/>
      <w:sz w:val="36"/>
      <w:szCs w:val="28"/>
    </w:rPr>
  </w:style>
  <w:style w:type="paragraph" w:customStyle="1" w:styleId="1ffd">
    <w:name w:val="纯文本1"/>
    <w:basedOn w:val="af8"/>
    <w:qFormat/>
    <w:locked/>
    <w:rsid w:val="002B25D0"/>
    <w:pPr>
      <w:widowControl/>
      <w:autoSpaceDE w:val="0"/>
      <w:autoSpaceDN w:val="0"/>
      <w:adjustRightInd w:val="0"/>
      <w:spacing w:before="80"/>
      <w:ind w:firstLineChars="202" w:firstLine="202"/>
    </w:pPr>
    <w:rPr>
      <w:rFonts w:ascii="宋体" w:hAnsi="Courier New"/>
      <w:kern w:val="0"/>
      <w:sz w:val="24"/>
      <w:szCs w:val="21"/>
    </w:rPr>
  </w:style>
  <w:style w:type="paragraph" w:customStyle="1" w:styleId="2h2sect12H22ndlevel2Header2UNDERRUBRIK1-21">
    <w:name w:val="样式 标题 2h2sect 1.2H22nd level2Header 2UNDERRUBRIK 1-2章标题...1"/>
    <w:basedOn w:val="24"/>
    <w:uiPriority w:val="99"/>
    <w:qFormat/>
    <w:rsid w:val="002B25D0"/>
    <w:pPr>
      <w:keepNext w:val="0"/>
      <w:keepLines w:val="0"/>
      <w:widowControl/>
      <w:tabs>
        <w:tab w:val="left" w:pos="432"/>
        <w:tab w:val="left" w:pos="576"/>
        <w:tab w:val="left" w:pos="900"/>
      </w:tabs>
      <w:autoSpaceDE/>
      <w:autoSpaceDN/>
      <w:adjustRightInd/>
      <w:spacing w:after="120" w:line="520" w:lineRule="atLeast"/>
      <w:jc w:val="both"/>
    </w:pPr>
    <w:rPr>
      <w:rFonts w:ascii="微软雅黑" w:eastAsia="微软雅黑" w:hAnsi="微软雅黑" w:cs="宋体"/>
      <w:bCs/>
      <w:sz w:val="24"/>
    </w:rPr>
  </w:style>
  <w:style w:type="paragraph" w:customStyle="1" w:styleId="afffffffff">
    <w:name w:val="插图题注"/>
    <w:next w:val="af8"/>
    <w:uiPriority w:val="99"/>
    <w:qFormat/>
    <w:locked/>
    <w:rsid w:val="002B25D0"/>
    <w:pPr>
      <w:spacing w:line="276" w:lineRule="auto"/>
      <w:ind w:left="1089" w:hanging="369"/>
      <w:jc w:val="center"/>
    </w:pPr>
    <w:rPr>
      <w:rFonts w:ascii="Arial" w:eastAsia="宋体" w:hAnsi="Arial" w:cs="Times New Roman"/>
      <w:kern w:val="0"/>
      <w:sz w:val="18"/>
      <w:szCs w:val="18"/>
      <w:lang w:eastAsia="en-US" w:bidi="en-US"/>
    </w:rPr>
  </w:style>
  <w:style w:type="paragraph" w:customStyle="1" w:styleId="afffffffff0">
    <w:name w:val="段落正文"/>
    <w:qFormat/>
    <w:rsid w:val="002B25D0"/>
    <w:pPr>
      <w:spacing w:before="60" w:after="60"/>
      <w:ind w:firstLineChars="200" w:firstLine="200"/>
      <w:jc w:val="both"/>
    </w:pPr>
    <w:rPr>
      <w:rFonts w:ascii="Arial" w:eastAsia="宋体" w:hAnsi="Arial" w:cs="Times New Roman"/>
      <w:sz w:val="24"/>
      <w:szCs w:val="24"/>
    </w:rPr>
  </w:style>
  <w:style w:type="paragraph" w:customStyle="1" w:styleId="1ffe">
    <w:name w:val="题注1"/>
    <w:basedOn w:val="1f4"/>
    <w:next w:val="1f4"/>
    <w:uiPriority w:val="99"/>
    <w:qFormat/>
    <w:locked/>
    <w:rsid w:val="002B25D0"/>
    <w:pPr>
      <w:framePr w:wrap="around" w:hAnchor="text" w:y="1"/>
      <w:widowControl w:val="0"/>
      <w:spacing w:line="360" w:lineRule="auto"/>
      <w:ind w:firstLineChars="200" w:firstLine="420"/>
    </w:pPr>
    <w:rPr>
      <w:rFonts w:ascii="Cambria" w:eastAsia="黑体" w:hAnsi="Cambria" w:cs="黑体"/>
      <w:kern w:val="0"/>
      <w:sz w:val="20"/>
      <w:szCs w:val="20"/>
      <w:u w:color="000000"/>
    </w:rPr>
  </w:style>
  <w:style w:type="paragraph" w:customStyle="1" w:styleId="xl70">
    <w:name w:val="xl70"/>
    <w:basedOn w:val="af8"/>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1"/>
    </w:rPr>
  </w:style>
  <w:style w:type="paragraph" w:customStyle="1" w:styleId="BodyTextFirstIndent1">
    <w:name w:val="Body Text First Indent1"/>
    <w:basedOn w:val="af8"/>
    <w:qFormat/>
    <w:rsid w:val="002B25D0"/>
    <w:pPr>
      <w:ind w:firstLineChars="200" w:firstLine="200"/>
    </w:pPr>
    <w:rPr>
      <w:rFonts w:ascii="Times New Roman" w:hAnsi="Times New Roman"/>
      <w:color w:val="000000"/>
    </w:rPr>
  </w:style>
  <w:style w:type="paragraph" w:customStyle="1" w:styleId="1fff">
    <w:name w:val="表格标题1"/>
    <w:basedOn w:val="af8"/>
    <w:uiPriority w:val="99"/>
    <w:qFormat/>
    <w:rsid w:val="002B25D0"/>
    <w:pPr>
      <w:tabs>
        <w:tab w:val="left" w:pos="900"/>
      </w:tabs>
      <w:spacing w:line="400" w:lineRule="exact"/>
      <w:jc w:val="center"/>
    </w:pPr>
    <w:rPr>
      <w:rFonts w:ascii="Arial" w:hAnsi="Arial" w:cs="宋体"/>
      <w:b/>
      <w:bCs/>
      <w:kern w:val="0"/>
      <w:sz w:val="20"/>
      <w:szCs w:val="21"/>
    </w:rPr>
  </w:style>
  <w:style w:type="paragraph" w:customStyle="1" w:styleId="81">
    <w:name w:val="样式 标题 8 +"/>
    <w:basedOn w:val="8"/>
    <w:qFormat/>
    <w:rsid w:val="002B25D0"/>
    <w:pPr>
      <w:tabs>
        <w:tab w:val="left" w:pos="432"/>
      </w:tabs>
      <w:adjustRightInd/>
      <w:spacing w:line="319" w:lineRule="auto"/>
      <w:contextualSpacing/>
      <w:jc w:val="left"/>
      <w:textAlignment w:val="auto"/>
    </w:pPr>
    <w:rPr>
      <w:rFonts w:ascii="Cambria" w:eastAsia="宋体" w:hAnsi="Cambria"/>
      <w:kern w:val="2"/>
      <w:szCs w:val="24"/>
      <w:lang w:eastAsia="en-US"/>
    </w:rPr>
  </w:style>
  <w:style w:type="paragraph" w:customStyle="1" w:styleId="ParaCharCharCharCharCharChar">
    <w:name w:val="默认段落字体 Para Char Char Char Char Char Char"/>
    <w:basedOn w:val="af8"/>
    <w:uiPriority w:val="99"/>
    <w:qFormat/>
    <w:rsid w:val="002B25D0"/>
    <w:rPr>
      <w:rFonts w:ascii="Tahoma" w:hAnsi="Tahoma"/>
      <w:kern w:val="0"/>
      <w:sz w:val="24"/>
      <w:szCs w:val="20"/>
    </w:rPr>
  </w:style>
  <w:style w:type="paragraph" w:customStyle="1" w:styleId="xl103">
    <w:name w:val="xl103"/>
    <w:basedOn w:val="af8"/>
    <w:uiPriority w:val="99"/>
    <w:qFormat/>
    <w:rsid w:val="002B25D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kern w:val="0"/>
      <w:sz w:val="20"/>
      <w:szCs w:val="21"/>
    </w:rPr>
  </w:style>
  <w:style w:type="paragraph" w:customStyle="1" w:styleId="INStep">
    <w:name w:val="IN Step"/>
    <w:uiPriority w:val="99"/>
    <w:qFormat/>
    <w:rsid w:val="002B25D0"/>
    <w:pPr>
      <w:keepLines/>
      <w:tabs>
        <w:tab w:val="left" w:pos="737"/>
      </w:tabs>
      <w:spacing w:before="40" w:after="40"/>
      <w:ind w:left="737" w:hanging="737"/>
      <w:outlineLvl w:val="8"/>
    </w:pPr>
    <w:rPr>
      <w:rFonts w:ascii="Arial" w:eastAsia="宋体" w:hAnsi="Arial" w:cs="Arial"/>
      <w:kern w:val="0"/>
      <w:sz w:val="20"/>
      <w:szCs w:val="20"/>
    </w:rPr>
  </w:style>
  <w:style w:type="paragraph" w:customStyle="1" w:styleId="afffffffff1">
    <w:name w:val="图样式"/>
    <w:basedOn w:val="af8"/>
    <w:uiPriority w:val="99"/>
    <w:qFormat/>
    <w:locked/>
    <w:rsid w:val="002B25D0"/>
    <w:pPr>
      <w:widowControl/>
      <w:autoSpaceDE w:val="0"/>
      <w:autoSpaceDN w:val="0"/>
      <w:adjustRightInd w:val="0"/>
      <w:spacing w:before="80" w:line="360" w:lineRule="auto"/>
      <w:ind w:firstLine="400"/>
      <w:jc w:val="center"/>
    </w:pPr>
    <w:rPr>
      <w:rFonts w:ascii="Times New Roman" w:hAnsi="Times New Roman"/>
      <w:kern w:val="0"/>
      <w:sz w:val="20"/>
      <w:szCs w:val="20"/>
    </w:rPr>
  </w:style>
  <w:style w:type="paragraph" w:customStyle="1" w:styleId="6-1">
    <w:name w:val="标题6-1"/>
    <w:basedOn w:val="afff1"/>
    <w:qFormat/>
    <w:rsid w:val="002B25D0"/>
    <w:pPr>
      <w:spacing w:beforeLines="50" w:afterLines="50" w:line="360" w:lineRule="auto"/>
      <w:ind w:left="1134" w:hanging="1134"/>
      <w:contextualSpacing/>
      <w:jc w:val="both"/>
      <w:outlineLvl w:val="3"/>
    </w:pPr>
    <w:rPr>
      <w:rFonts w:ascii="Times New Roman" w:hAnsi="Times New Roman"/>
      <w:b w:val="0"/>
      <w:sz w:val="24"/>
      <w:szCs w:val="24"/>
      <w:lang w:val="zh-CN"/>
    </w:rPr>
  </w:style>
  <w:style w:type="paragraph" w:customStyle="1" w:styleId="af7">
    <w:name w:val="有符号正文"/>
    <w:basedOn w:val="af8"/>
    <w:uiPriority w:val="99"/>
    <w:qFormat/>
    <w:locked/>
    <w:rsid w:val="002B25D0"/>
    <w:pPr>
      <w:numPr>
        <w:ilvl w:val="4"/>
        <w:numId w:val="57"/>
      </w:numPr>
      <w:spacing w:line="400" w:lineRule="exact"/>
      <w:ind w:left="426" w:firstLine="0"/>
    </w:pPr>
    <w:rPr>
      <w:rFonts w:ascii="Arial" w:eastAsia="微软雅黑" w:hAnsi="Arial"/>
      <w:kern w:val="0"/>
      <w:sz w:val="20"/>
    </w:rPr>
  </w:style>
  <w:style w:type="paragraph" w:customStyle="1" w:styleId="afffffffff2">
    <w:name w:val="文件标题"/>
    <w:next w:val="af8"/>
    <w:qFormat/>
    <w:rsid w:val="002B25D0"/>
    <w:pPr>
      <w:jc w:val="center"/>
    </w:pPr>
    <w:rPr>
      <w:rFonts w:ascii="Times New Roman" w:eastAsia="黑体" w:hAnsi="Times New Roman" w:cs="Times New Roman"/>
      <w:b/>
      <w:kern w:val="0"/>
      <w:sz w:val="44"/>
      <w:szCs w:val="20"/>
    </w:rPr>
  </w:style>
  <w:style w:type="paragraph" w:customStyle="1" w:styleId="57">
    <w:name w:val="5"/>
    <w:basedOn w:val="af8"/>
    <w:qFormat/>
    <w:rsid w:val="002B25D0"/>
    <w:pPr>
      <w:spacing w:line="360" w:lineRule="auto"/>
    </w:pPr>
    <w:rPr>
      <w:rFonts w:ascii="Times New Roman" w:hAnsi="Times New Roman"/>
      <w:sz w:val="24"/>
    </w:rPr>
  </w:style>
  <w:style w:type="paragraph" w:customStyle="1" w:styleId="20505">
    <w:name w:val="样式 首行缩进:  2 字符 段前: 0.5 行 段后: 0.5 行"/>
    <w:basedOn w:val="af8"/>
    <w:qFormat/>
    <w:rsid w:val="002B25D0"/>
    <w:pPr>
      <w:spacing w:beforeLines="50" w:before="50" w:afterLines="50" w:after="50" w:line="300" w:lineRule="auto"/>
      <w:ind w:firstLineChars="200" w:firstLine="200"/>
    </w:pPr>
    <w:rPr>
      <w:rFonts w:ascii="Times New Roman" w:hAnsi="Times New Roman"/>
      <w:sz w:val="24"/>
      <w:szCs w:val="28"/>
    </w:rPr>
  </w:style>
  <w:style w:type="paragraph" w:customStyle="1" w:styleId="125">
    <w:name w:val="正文1.25"/>
    <w:basedOn w:val="af8"/>
    <w:uiPriority w:val="99"/>
    <w:qFormat/>
    <w:locked/>
    <w:rsid w:val="002B25D0"/>
    <w:pPr>
      <w:spacing w:line="300" w:lineRule="auto"/>
      <w:ind w:firstLineChars="200" w:firstLine="480"/>
    </w:pPr>
    <w:rPr>
      <w:rFonts w:ascii="Times New Roman" w:hAnsi="Times New Roman"/>
      <w:kern w:val="0"/>
      <w:sz w:val="24"/>
      <w:szCs w:val="20"/>
    </w:rPr>
  </w:style>
  <w:style w:type="paragraph" w:customStyle="1" w:styleId="3d">
    <w:name w:val="无间隔3"/>
    <w:uiPriority w:val="1"/>
    <w:qFormat/>
    <w:rsid w:val="002B25D0"/>
    <w:pPr>
      <w:widowControl w:val="0"/>
      <w:spacing w:line="360" w:lineRule="auto"/>
      <w:jc w:val="both"/>
    </w:pPr>
    <w:rPr>
      <w:rFonts w:ascii="Times New Roman" w:eastAsia="宋体" w:hAnsi="Times New Roman" w:cs="Times New Roman"/>
    </w:rPr>
  </w:style>
  <w:style w:type="paragraph" w:customStyle="1" w:styleId="xl105">
    <w:name w:val="xl105"/>
    <w:basedOn w:val="af8"/>
    <w:uiPriority w:val="99"/>
    <w:qFormat/>
    <w:rsid w:val="002B25D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0"/>
      <w:szCs w:val="21"/>
    </w:rPr>
  </w:style>
  <w:style w:type="paragraph" w:customStyle="1" w:styleId="310">
    <w:name w:val="标题 31"/>
    <w:basedOn w:val="1f4"/>
    <w:next w:val="1f4"/>
    <w:uiPriority w:val="99"/>
    <w:semiHidden/>
    <w:qFormat/>
    <w:locked/>
    <w:rsid w:val="002B25D0"/>
    <w:pPr>
      <w:keepNext/>
      <w:keepLines/>
      <w:framePr w:wrap="around" w:hAnchor="text" w:y="1"/>
      <w:spacing w:beforeLines="50" w:line="360" w:lineRule="auto"/>
      <w:ind w:left="142"/>
      <w:jc w:val="left"/>
      <w:outlineLvl w:val="2"/>
    </w:pPr>
    <w:rPr>
      <w:rFonts w:ascii="Times New Roman" w:eastAsia="黑体" w:hAnsi="Times New Roman" w:cs="Times New Roman"/>
      <w:color w:val="000000"/>
      <w:kern w:val="44"/>
      <w:sz w:val="28"/>
      <w:szCs w:val="32"/>
      <w:u w:color="000000"/>
    </w:rPr>
  </w:style>
  <w:style w:type="paragraph" w:customStyle="1" w:styleId="2fd">
    <w:name w:val="引用2"/>
    <w:basedOn w:val="af8"/>
    <w:next w:val="af8"/>
    <w:uiPriority w:val="29"/>
    <w:qFormat/>
    <w:rsid w:val="002B25D0"/>
    <w:pPr>
      <w:spacing w:line="360" w:lineRule="auto"/>
    </w:pPr>
    <w:rPr>
      <w:rFonts w:ascii="Times New Roman" w:hAnsi="Times New Roman"/>
      <w:i/>
      <w:iCs/>
      <w:color w:val="000000"/>
      <w:sz w:val="24"/>
      <w:szCs w:val="21"/>
    </w:rPr>
  </w:style>
  <w:style w:type="paragraph" w:customStyle="1" w:styleId="xl93">
    <w:name w:val="xl93"/>
    <w:basedOn w:val="af8"/>
    <w:uiPriority w:val="99"/>
    <w:qFormat/>
    <w:rsid w:val="002B25D0"/>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szCs w:val="21"/>
    </w:rPr>
  </w:style>
  <w:style w:type="paragraph" w:customStyle="1" w:styleId="TOC3">
    <w:name w:val="TOC 标题3"/>
    <w:basedOn w:val="16"/>
    <w:next w:val="af8"/>
    <w:uiPriority w:val="39"/>
    <w:qFormat/>
    <w:rsid w:val="002B25D0"/>
    <w:pPr>
      <w:autoSpaceDE/>
      <w:autoSpaceDN/>
      <w:adjustRightInd/>
      <w:spacing w:before="340" w:after="330" w:line="578" w:lineRule="auto"/>
      <w:jc w:val="both"/>
      <w:outlineLvl w:val="9"/>
    </w:pPr>
    <w:rPr>
      <w:rFonts w:ascii="Times New Roman" w:hAnsi="Times New Roman"/>
      <w:bCs/>
      <w:sz w:val="44"/>
      <w:szCs w:val="44"/>
    </w:rPr>
  </w:style>
  <w:style w:type="paragraph" w:customStyle="1" w:styleId="80505">
    <w:name w:val="样式 标题8 + 段前: 0.5 行 段后: 0.5 行"/>
    <w:basedOn w:val="82"/>
    <w:next w:val="af8"/>
    <w:qFormat/>
    <w:rsid w:val="002B25D0"/>
    <w:pPr>
      <w:ind w:left="0" w:firstLine="0"/>
    </w:pPr>
    <w:rPr>
      <w:rFonts w:cs="宋体"/>
    </w:rPr>
  </w:style>
  <w:style w:type="paragraph" w:customStyle="1" w:styleId="82">
    <w:name w:val="标题8"/>
    <w:basedOn w:val="8"/>
    <w:next w:val="af8"/>
    <w:qFormat/>
    <w:rsid w:val="002B25D0"/>
    <w:pPr>
      <w:tabs>
        <w:tab w:val="left" w:pos="360"/>
        <w:tab w:val="left" w:pos="432"/>
      </w:tabs>
      <w:adjustRightInd/>
      <w:spacing w:beforeLines="50" w:before="50" w:afterLines="50" w:after="50" w:line="360" w:lineRule="auto"/>
      <w:ind w:left="360" w:hanging="360"/>
      <w:contextualSpacing/>
      <w:jc w:val="left"/>
      <w:textAlignment w:val="auto"/>
    </w:pPr>
    <w:rPr>
      <w:kern w:val="2"/>
      <w:sz w:val="21"/>
    </w:rPr>
  </w:style>
  <w:style w:type="paragraph" w:customStyle="1" w:styleId="1fff0">
    <w:name w:val="标识1"/>
    <w:basedOn w:val="aff6"/>
    <w:qFormat/>
    <w:rsid w:val="002B25D0"/>
    <w:pPr>
      <w:tabs>
        <w:tab w:val="clear" w:pos="567"/>
      </w:tabs>
      <w:spacing w:before="0" w:after="120" w:line="240" w:lineRule="auto"/>
    </w:pPr>
    <w:rPr>
      <w:rFonts w:hAnsi="Times New Roman"/>
      <w:sz w:val="21"/>
      <w:lang w:val="zh-CN"/>
    </w:rPr>
  </w:style>
  <w:style w:type="paragraph" w:customStyle="1" w:styleId="afffffffff3">
    <w:name w:val="正文小四"/>
    <w:basedOn w:val="af8"/>
    <w:qFormat/>
    <w:rsid w:val="002B25D0"/>
    <w:pPr>
      <w:spacing w:beforeLines="50" w:afterLines="50" w:line="360" w:lineRule="auto"/>
      <w:ind w:firstLineChars="200" w:firstLine="360"/>
      <w:jc w:val="left"/>
    </w:pPr>
    <w:rPr>
      <w:rFonts w:ascii="Times New Roman" w:hAnsi="Times New Roman"/>
      <w:sz w:val="18"/>
      <w:szCs w:val="18"/>
    </w:rPr>
  </w:style>
  <w:style w:type="paragraph" w:customStyle="1" w:styleId="xl94">
    <w:name w:val="xl94"/>
    <w:basedOn w:val="af8"/>
    <w:uiPriority w:val="99"/>
    <w:qFormat/>
    <w:rsid w:val="002B25D0"/>
    <w:pPr>
      <w:widowControl/>
      <w:pBdr>
        <w:left w:val="single" w:sz="4" w:space="0" w:color="auto"/>
      </w:pBdr>
      <w:spacing w:before="100" w:beforeAutospacing="1" w:after="100" w:afterAutospacing="1"/>
      <w:ind w:firstLine="420"/>
      <w:jc w:val="left"/>
    </w:pPr>
    <w:rPr>
      <w:rFonts w:ascii="宋体" w:hAnsi="宋体" w:cs="宋体"/>
      <w:kern w:val="0"/>
      <w:sz w:val="20"/>
      <w:szCs w:val="21"/>
    </w:rPr>
  </w:style>
  <w:style w:type="paragraph" w:customStyle="1" w:styleId="xl104">
    <w:name w:val="xl104"/>
    <w:basedOn w:val="af8"/>
    <w:uiPriority w:val="99"/>
    <w:qFormat/>
    <w:rsid w:val="002B25D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宋体" w:hAnsi="宋体" w:cs="宋体"/>
      <w:kern w:val="0"/>
      <w:sz w:val="20"/>
      <w:szCs w:val="21"/>
    </w:rPr>
  </w:style>
  <w:style w:type="paragraph" w:customStyle="1" w:styleId="xl106">
    <w:name w:val="xl106"/>
    <w:basedOn w:val="af8"/>
    <w:uiPriority w:val="99"/>
    <w:qFormat/>
    <w:rsid w:val="002B25D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0"/>
      <w:szCs w:val="21"/>
    </w:rPr>
  </w:style>
  <w:style w:type="paragraph" w:customStyle="1" w:styleId="32">
    <w:name w:val="3.2.变"/>
    <w:basedOn w:val="af8"/>
    <w:uiPriority w:val="99"/>
    <w:semiHidden/>
    <w:qFormat/>
    <w:locked/>
    <w:rsid w:val="002B25D0"/>
    <w:pPr>
      <w:numPr>
        <w:numId w:val="58"/>
      </w:numPr>
      <w:spacing w:beforeLines="50" w:line="360" w:lineRule="auto"/>
      <w:ind w:firstLineChars="200" w:firstLine="200"/>
    </w:pPr>
    <w:rPr>
      <w:rFonts w:ascii="Times New Roman" w:hAnsi="Times New Roman"/>
      <w:b/>
      <w:kern w:val="0"/>
      <w:sz w:val="24"/>
    </w:rPr>
  </w:style>
  <w:style w:type="paragraph" w:customStyle="1" w:styleId="LLLL3">
    <w:name w:val="LLLL3"/>
    <w:basedOn w:val="33"/>
    <w:uiPriority w:val="99"/>
    <w:semiHidden/>
    <w:qFormat/>
    <w:locked/>
    <w:rsid w:val="002B25D0"/>
    <w:pPr>
      <w:keepNext w:val="0"/>
      <w:keepLines w:val="0"/>
      <w:widowControl/>
      <w:numPr>
        <w:ilvl w:val="2"/>
        <w:numId w:val="59"/>
      </w:numPr>
      <w:tabs>
        <w:tab w:val="left" w:pos="432"/>
        <w:tab w:val="left" w:pos="720"/>
      </w:tabs>
      <w:autoSpaceDE/>
      <w:autoSpaceDN/>
      <w:adjustRightInd/>
      <w:spacing w:before="260" w:after="260" w:line="415" w:lineRule="auto"/>
      <w:ind w:rightChars="100" w:right="100"/>
    </w:pPr>
    <w:rPr>
      <w:rFonts w:ascii="微软雅黑" w:eastAsia="微软雅黑" w:hAnsi="微软雅黑" w:cs="微软雅黑"/>
      <w:bCs/>
      <w:sz w:val="28"/>
      <w:szCs w:val="32"/>
      <w:u w:val="none"/>
    </w:rPr>
  </w:style>
  <w:style w:type="paragraph" w:customStyle="1" w:styleId="afffffffff4">
    <w:name w:val="表格标题"/>
    <w:basedOn w:val="af8"/>
    <w:qFormat/>
    <w:rsid w:val="002B25D0"/>
    <w:pPr>
      <w:spacing w:before="40" w:line="220" w:lineRule="exact"/>
    </w:pPr>
    <w:rPr>
      <w:rFonts w:ascii="Arial" w:eastAsia="黑体" w:hAnsi="Arial"/>
      <w:color w:val="007CA8"/>
      <w:kern w:val="0"/>
      <w:sz w:val="18"/>
      <w:szCs w:val="13"/>
    </w:rPr>
  </w:style>
  <w:style w:type="paragraph" w:customStyle="1" w:styleId="xl107">
    <w:name w:val="xl107"/>
    <w:basedOn w:val="af8"/>
    <w:uiPriority w:val="99"/>
    <w:qFormat/>
    <w:rsid w:val="002B25D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b/>
      <w:bCs/>
      <w:kern w:val="0"/>
      <w:sz w:val="20"/>
      <w:szCs w:val="21"/>
    </w:rPr>
  </w:style>
  <w:style w:type="paragraph" w:customStyle="1" w:styleId="1111">
    <w:name w:val="样式 目录 1 + 五号 黑色 行距: 多倍行距 1.1 字行1"/>
    <w:basedOn w:val="17"/>
    <w:uiPriority w:val="99"/>
    <w:qFormat/>
    <w:locked/>
    <w:rsid w:val="002B25D0"/>
    <w:pPr>
      <w:widowControl/>
      <w:tabs>
        <w:tab w:val="clear" w:pos="1050"/>
        <w:tab w:val="clear" w:pos="8937"/>
        <w:tab w:val="right" w:leader="dot" w:pos="9174"/>
      </w:tabs>
      <w:spacing w:before="120" w:after="120" w:line="264" w:lineRule="auto"/>
      <w:ind w:leftChars="100" w:left="200" w:rightChars="100" w:right="200" w:firstLineChars="145" w:firstLine="306"/>
      <w:jc w:val="left"/>
    </w:pPr>
    <w:rPr>
      <w:rFonts w:ascii="黑体" w:eastAsia="黑体" w:hAnsi="Calibri" w:cs="宋体"/>
      <w:bCs/>
      <w:color w:val="000000"/>
      <w:kern w:val="0"/>
      <w:szCs w:val="20"/>
    </w:rPr>
  </w:style>
  <w:style w:type="paragraph" w:customStyle="1" w:styleId="2CenturyGothic175">
    <w:name w:val="样式 正文文本缩进 2 + Century Gothic 四号 行距: 多倍行距 1.75 字行"/>
    <w:basedOn w:val="af8"/>
    <w:qFormat/>
    <w:rsid w:val="002B25D0"/>
    <w:pPr>
      <w:adjustRightInd w:val="0"/>
      <w:snapToGrid w:val="0"/>
      <w:spacing w:line="396" w:lineRule="auto"/>
      <w:ind w:firstLineChars="207" w:firstLine="207"/>
    </w:pPr>
    <w:rPr>
      <w:rFonts w:ascii="Century Gothic" w:hAnsi="Times New Roman" w:cs="宋体"/>
      <w:sz w:val="28"/>
      <w:szCs w:val="20"/>
    </w:rPr>
  </w:style>
  <w:style w:type="paragraph" w:customStyle="1" w:styleId="GP">
    <w:name w:val="GP正文(首行缩进)"/>
    <w:basedOn w:val="af8"/>
    <w:qFormat/>
    <w:rsid w:val="002B25D0"/>
    <w:pPr>
      <w:spacing w:line="360" w:lineRule="auto"/>
      <w:ind w:firstLineChars="200" w:firstLine="200"/>
      <w:jc w:val="left"/>
    </w:pPr>
    <w:rPr>
      <w:rFonts w:ascii="Times New Roman" w:hAnsi="Times New Roman"/>
      <w:sz w:val="24"/>
      <w:szCs w:val="21"/>
    </w:rPr>
  </w:style>
  <w:style w:type="paragraph" w:customStyle="1" w:styleId="afffffffff5">
    <w:name w:val="表格题注"/>
    <w:next w:val="af8"/>
    <w:uiPriority w:val="99"/>
    <w:qFormat/>
    <w:locked/>
    <w:rsid w:val="002B25D0"/>
    <w:pPr>
      <w:keepLines/>
      <w:tabs>
        <w:tab w:val="left" w:pos="780"/>
      </w:tabs>
      <w:spacing w:beforeLines="100" w:after="200" w:line="276" w:lineRule="auto"/>
      <w:ind w:left="1089" w:hanging="369"/>
      <w:jc w:val="center"/>
    </w:pPr>
    <w:rPr>
      <w:rFonts w:ascii="Arial" w:eastAsia="宋体" w:hAnsi="Arial" w:cs="Times New Roman"/>
      <w:kern w:val="0"/>
      <w:sz w:val="18"/>
      <w:szCs w:val="18"/>
      <w:lang w:eastAsia="en-US" w:bidi="en-US"/>
    </w:rPr>
  </w:style>
  <w:style w:type="paragraph" w:customStyle="1" w:styleId="afffffffff6">
    <w:name w:val="附件标题"/>
    <w:basedOn w:val="af8"/>
    <w:qFormat/>
    <w:rsid w:val="002B25D0"/>
    <w:pPr>
      <w:spacing w:line="360" w:lineRule="auto"/>
      <w:jc w:val="center"/>
    </w:pPr>
    <w:rPr>
      <w:rFonts w:ascii="Arial" w:eastAsia="黑体" w:hAnsi="Arial"/>
      <w:sz w:val="24"/>
    </w:rPr>
  </w:style>
  <w:style w:type="paragraph" w:customStyle="1" w:styleId="TableDescription">
    <w:name w:val="Table Description"/>
    <w:uiPriority w:val="99"/>
    <w:qFormat/>
    <w:rsid w:val="002B25D0"/>
    <w:pPr>
      <w:keepNext/>
      <w:keepLines/>
      <w:spacing w:before="40" w:after="40" w:line="360" w:lineRule="exact"/>
      <w:ind w:left="1134" w:hanging="510"/>
    </w:pPr>
    <w:rPr>
      <w:rFonts w:ascii="Arial" w:eastAsia="微软雅黑" w:hAnsi="Arial" w:cs="Arial Narrow"/>
      <w:kern w:val="0"/>
      <w:sz w:val="20"/>
      <w:szCs w:val="20"/>
    </w:rPr>
  </w:style>
  <w:style w:type="paragraph" w:customStyle="1" w:styleId="510">
    <w:name w:val="标题 51"/>
    <w:basedOn w:val="1f4"/>
    <w:next w:val="1f4"/>
    <w:uiPriority w:val="99"/>
    <w:semiHidden/>
    <w:qFormat/>
    <w:locked/>
    <w:rsid w:val="002B25D0"/>
    <w:pPr>
      <w:keepNext/>
      <w:keepLines/>
      <w:framePr w:wrap="around" w:hAnchor="text" w:y="1"/>
      <w:tabs>
        <w:tab w:val="left" w:pos="1008"/>
      </w:tabs>
      <w:spacing w:line="360" w:lineRule="auto"/>
      <w:ind w:left="113"/>
      <w:jc w:val="left"/>
      <w:outlineLvl w:val="4"/>
    </w:pPr>
    <w:rPr>
      <w:rFonts w:cs="Times New Roman"/>
      <w:b/>
      <w:spacing w:val="6"/>
      <w:kern w:val="0"/>
      <w:sz w:val="24"/>
      <w:u w:color="000000"/>
    </w:rPr>
  </w:style>
  <w:style w:type="paragraph" w:customStyle="1" w:styleId="1fff1">
    <w:name w:val="样式 正文首行缩进 + 首行缩进:  1 字符"/>
    <w:basedOn w:val="afff3"/>
    <w:qFormat/>
    <w:rsid w:val="002B25D0"/>
    <w:pPr>
      <w:widowControl/>
      <w:tabs>
        <w:tab w:val="left" w:pos="567"/>
      </w:tabs>
      <w:spacing w:after="40"/>
      <w:ind w:left="420" w:firstLineChars="200" w:firstLine="200"/>
      <w:jc w:val="left"/>
    </w:pPr>
    <w:rPr>
      <w:rFonts w:cs="宋体"/>
      <w:szCs w:val="20"/>
      <w:lang w:val="zh-CN"/>
    </w:rPr>
  </w:style>
  <w:style w:type="paragraph" w:customStyle="1" w:styleId="13">
    <w:name w:val="附件1."/>
    <w:basedOn w:val="16"/>
    <w:qFormat/>
    <w:rsid w:val="002B25D0"/>
    <w:pPr>
      <w:keepNext w:val="0"/>
      <w:keepLines w:val="0"/>
      <w:numPr>
        <w:numId w:val="60"/>
      </w:numPr>
      <w:tabs>
        <w:tab w:val="left" w:pos="360"/>
        <w:tab w:val="left" w:pos="420"/>
      </w:tabs>
      <w:autoSpaceDE/>
      <w:autoSpaceDN/>
      <w:adjustRightInd/>
      <w:spacing w:before="0" w:after="0" w:line="360" w:lineRule="auto"/>
      <w:ind w:left="567" w:hanging="567"/>
      <w:jc w:val="both"/>
    </w:pPr>
    <w:rPr>
      <w:rFonts w:ascii="微软雅黑" w:eastAsia="微软雅黑" w:hAnsi="微软雅黑"/>
      <w:b w:val="0"/>
      <w:bCs/>
      <w:sz w:val="24"/>
      <w:szCs w:val="44"/>
    </w:rPr>
  </w:style>
  <w:style w:type="paragraph" w:customStyle="1" w:styleId="151">
    <w:name w:val="样式15"/>
    <w:basedOn w:val="af8"/>
    <w:qFormat/>
    <w:rsid w:val="002B25D0"/>
    <w:pPr>
      <w:widowControl/>
      <w:tabs>
        <w:tab w:val="left" w:pos="709"/>
      </w:tabs>
      <w:spacing w:line="360" w:lineRule="auto"/>
      <w:ind w:left="709"/>
      <w:jc w:val="left"/>
      <w:outlineLvl w:val="2"/>
    </w:pPr>
    <w:rPr>
      <w:rFonts w:ascii="Times New Roman" w:hAnsi="Times New Roman"/>
      <w:b/>
      <w:kern w:val="0"/>
      <w:sz w:val="30"/>
      <w:szCs w:val="30"/>
    </w:rPr>
  </w:style>
  <w:style w:type="paragraph" w:customStyle="1" w:styleId="2fe">
    <w:name w:val="样式 首行缩进:  2 字符"/>
    <w:basedOn w:val="af8"/>
    <w:qFormat/>
    <w:rsid w:val="002B25D0"/>
    <w:pPr>
      <w:spacing w:line="360" w:lineRule="auto"/>
      <w:ind w:firstLineChars="200" w:firstLine="480"/>
    </w:pPr>
    <w:rPr>
      <w:rFonts w:ascii="Arial" w:hAnsi="Arial" w:cs="宋体"/>
      <w:kern w:val="0"/>
      <w:sz w:val="24"/>
      <w:szCs w:val="20"/>
    </w:rPr>
  </w:style>
  <w:style w:type="paragraph" w:customStyle="1" w:styleId="afffffffff7">
    <w:name w:val="正文（首行不缩进）"/>
    <w:basedOn w:val="af8"/>
    <w:uiPriority w:val="99"/>
    <w:qFormat/>
    <w:rsid w:val="002B25D0"/>
    <w:rPr>
      <w:rFonts w:ascii="Times New Roman" w:hAnsi="Times New Roman"/>
      <w:kern w:val="0"/>
      <w:sz w:val="20"/>
    </w:rPr>
  </w:style>
  <w:style w:type="paragraph" w:customStyle="1" w:styleId="afffffffff8">
    <w:name w:val="王越的标题"/>
    <w:basedOn w:val="af8"/>
    <w:qFormat/>
    <w:rsid w:val="002B25D0"/>
    <w:pPr>
      <w:spacing w:line="360" w:lineRule="auto"/>
      <w:ind w:firstLineChars="200" w:firstLine="200"/>
      <w:jc w:val="center"/>
    </w:pPr>
    <w:rPr>
      <w:rFonts w:ascii="Courier New" w:hAnsi="Courier New" w:cs="Wingdings"/>
      <w:b/>
      <w:sz w:val="32"/>
    </w:rPr>
  </w:style>
  <w:style w:type="paragraph" w:customStyle="1" w:styleId="3GB2312">
    <w:name w:val="样式 标题 3 + 楷体_GB2312"/>
    <w:basedOn w:val="33"/>
    <w:uiPriority w:val="99"/>
    <w:qFormat/>
    <w:locked/>
    <w:rsid w:val="002B25D0"/>
    <w:pPr>
      <w:keepNext w:val="0"/>
      <w:keepLines w:val="0"/>
      <w:widowControl/>
      <w:numPr>
        <w:ilvl w:val="1"/>
        <w:numId w:val="61"/>
      </w:numPr>
      <w:tabs>
        <w:tab w:val="left" w:pos="432"/>
        <w:tab w:val="left" w:pos="720"/>
      </w:tabs>
      <w:autoSpaceDE/>
      <w:autoSpaceDN/>
      <w:adjustRightInd/>
      <w:spacing w:before="120" w:line="300" w:lineRule="auto"/>
      <w:ind w:firstLineChars="200" w:firstLine="200"/>
    </w:pPr>
    <w:rPr>
      <w:rFonts w:ascii="楷体_GB2312" w:eastAsia="楷体_GB2312" w:hAnsi="楷体_GB2312" w:cs="微软雅黑"/>
      <w:bCs/>
      <w:sz w:val="32"/>
      <w:szCs w:val="32"/>
      <w:u w:val="none"/>
    </w:rPr>
  </w:style>
  <w:style w:type="paragraph" w:customStyle="1" w:styleId="afffffffff9">
    <w:name w:val="王越的表格"/>
    <w:basedOn w:val="affffffff9"/>
    <w:qFormat/>
    <w:rsid w:val="002B25D0"/>
    <w:pPr>
      <w:spacing w:line="240" w:lineRule="auto"/>
      <w:ind w:firstLineChars="0" w:firstLine="0"/>
    </w:pPr>
  </w:style>
  <w:style w:type="paragraph" w:customStyle="1" w:styleId="4a">
    <w:name w:val="正文缩进4"/>
    <w:basedOn w:val="af8"/>
    <w:qFormat/>
    <w:rsid w:val="002B25D0"/>
    <w:pPr>
      <w:widowControl/>
      <w:ind w:firstLine="420"/>
      <w:jc w:val="left"/>
    </w:pPr>
    <w:rPr>
      <w:rFonts w:ascii="Times New Roman" w:hAnsi="Times New Roman"/>
      <w:szCs w:val="21"/>
    </w:rPr>
  </w:style>
  <w:style w:type="paragraph" w:customStyle="1" w:styleId="ad">
    <w:name w:val="小点说明"/>
    <w:basedOn w:val="af8"/>
    <w:next w:val="af8"/>
    <w:uiPriority w:val="99"/>
    <w:qFormat/>
    <w:locked/>
    <w:rsid w:val="002B25D0"/>
    <w:pPr>
      <w:numPr>
        <w:numId w:val="62"/>
      </w:numPr>
      <w:adjustRightInd w:val="0"/>
      <w:snapToGrid w:val="0"/>
      <w:spacing w:beforeLines="50" w:line="360" w:lineRule="auto"/>
      <w:ind w:firstLineChars="200" w:firstLine="200"/>
    </w:pPr>
    <w:rPr>
      <w:rFonts w:ascii="宋体" w:hAnsi="宋体"/>
      <w:b/>
      <w:bCs/>
      <w:color w:val="3366FF"/>
      <w:kern w:val="0"/>
      <w:sz w:val="24"/>
    </w:rPr>
  </w:style>
  <w:style w:type="paragraph" w:customStyle="1" w:styleId="130">
    <w:name w:val="样式13"/>
    <w:basedOn w:val="af8"/>
    <w:qFormat/>
    <w:rsid w:val="002B25D0"/>
    <w:pPr>
      <w:widowControl/>
      <w:tabs>
        <w:tab w:val="left" w:pos="425"/>
      </w:tabs>
      <w:spacing w:line="360" w:lineRule="auto"/>
      <w:jc w:val="center"/>
      <w:outlineLvl w:val="0"/>
    </w:pPr>
    <w:rPr>
      <w:rFonts w:ascii="Times New Roman" w:hAnsi="Times New Roman"/>
      <w:b/>
      <w:kern w:val="0"/>
      <w:sz w:val="44"/>
      <w:szCs w:val="44"/>
    </w:rPr>
  </w:style>
  <w:style w:type="paragraph" w:customStyle="1" w:styleId="xl87">
    <w:name w:val="xl87"/>
    <w:basedOn w:val="af8"/>
    <w:uiPriority w:val="99"/>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reader-word-layer">
    <w:name w:val="reader-word-layer"/>
    <w:basedOn w:val="af8"/>
    <w:qFormat/>
    <w:rsid w:val="002B25D0"/>
    <w:pPr>
      <w:widowControl/>
      <w:spacing w:before="100" w:beforeAutospacing="1" w:after="100" w:afterAutospacing="1"/>
      <w:jc w:val="left"/>
    </w:pPr>
    <w:rPr>
      <w:rFonts w:ascii="宋体" w:hAnsi="宋体" w:cs="宋体"/>
      <w:kern w:val="0"/>
      <w:sz w:val="24"/>
    </w:rPr>
  </w:style>
  <w:style w:type="paragraph" w:customStyle="1" w:styleId="afffffffffa">
    <w:name w:val="列表项"/>
    <w:basedOn w:val="af8"/>
    <w:uiPriority w:val="99"/>
    <w:qFormat/>
    <w:locked/>
    <w:rsid w:val="002B25D0"/>
    <w:pPr>
      <w:tabs>
        <w:tab w:val="left" w:pos="1020"/>
        <w:tab w:val="left" w:pos="3300"/>
      </w:tabs>
      <w:snapToGrid w:val="0"/>
      <w:spacing w:line="400" w:lineRule="exact"/>
      <w:ind w:left="3300" w:firstLineChars="200" w:firstLine="200"/>
      <w:jc w:val="left"/>
    </w:pPr>
    <w:rPr>
      <w:rFonts w:ascii="宋体" w:eastAsia="楷体_GB2312" w:hAnsi="宋体"/>
      <w:bCs/>
      <w:color w:val="000000"/>
      <w:kern w:val="0"/>
      <w:sz w:val="24"/>
    </w:rPr>
  </w:style>
  <w:style w:type="paragraph" w:customStyle="1" w:styleId="afffffffffb">
    <w:name w:val="王越的表头"/>
    <w:basedOn w:val="affffffff9"/>
    <w:qFormat/>
    <w:rsid w:val="002B25D0"/>
    <w:pPr>
      <w:spacing w:line="240" w:lineRule="auto"/>
      <w:ind w:firstLineChars="0" w:firstLine="0"/>
      <w:jc w:val="center"/>
    </w:pPr>
    <w:rPr>
      <w:b/>
    </w:rPr>
  </w:style>
  <w:style w:type="paragraph" w:customStyle="1" w:styleId="af6">
    <w:name w:val="表格标题文字"/>
    <w:uiPriority w:val="99"/>
    <w:qFormat/>
    <w:locked/>
    <w:rsid w:val="002B25D0"/>
    <w:pPr>
      <w:numPr>
        <w:ilvl w:val="2"/>
        <w:numId w:val="57"/>
      </w:numPr>
      <w:snapToGrid w:val="0"/>
      <w:spacing w:before="120" w:line="240" w:lineRule="exact"/>
      <w:ind w:left="0"/>
    </w:pPr>
    <w:rPr>
      <w:rFonts w:ascii="Arial" w:eastAsia="黑体" w:hAnsi="Arial" w:cs="Times New Roman"/>
      <w:kern w:val="0"/>
      <w:sz w:val="18"/>
      <w:szCs w:val="21"/>
    </w:rPr>
  </w:style>
  <w:style w:type="paragraph" w:customStyle="1" w:styleId="115">
    <w:name w:val="标题 11"/>
    <w:basedOn w:val="1f4"/>
    <w:next w:val="1f4"/>
    <w:uiPriority w:val="99"/>
    <w:semiHidden/>
    <w:qFormat/>
    <w:locked/>
    <w:rsid w:val="002B25D0"/>
    <w:pPr>
      <w:keepNext/>
      <w:pageBreakBefore/>
      <w:framePr w:wrap="around" w:hAnchor="text" w:y="1"/>
      <w:pBdr>
        <w:bottom w:val="single" w:sz="12" w:space="1" w:color="auto"/>
      </w:pBdr>
      <w:topLinePunct/>
      <w:adjustRightInd w:val="0"/>
      <w:snapToGrid w:val="0"/>
      <w:spacing w:before="800" w:line="312" w:lineRule="auto"/>
      <w:jc w:val="right"/>
      <w:outlineLvl w:val="0"/>
    </w:pPr>
    <w:rPr>
      <w:rFonts w:ascii="Book Antiqua" w:eastAsia="黑体" w:hAnsi="Book Antiqua" w:cs="Times New Roman"/>
      <w:b/>
      <w:bCs/>
      <w:kern w:val="0"/>
      <w:sz w:val="44"/>
      <w:szCs w:val="44"/>
      <w:u w:color="000000"/>
    </w:rPr>
  </w:style>
  <w:style w:type="paragraph" w:customStyle="1" w:styleId="Style410">
    <w:name w:val="_Style 41"/>
    <w:basedOn w:val="af8"/>
    <w:next w:val="af8"/>
    <w:uiPriority w:val="99"/>
    <w:unhideWhenUsed/>
    <w:qFormat/>
    <w:rsid w:val="002B25D0"/>
    <w:rPr>
      <w:rFonts w:ascii="Times New Roman" w:hAnsi="Times New Roman"/>
      <w:szCs w:val="20"/>
    </w:rPr>
  </w:style>
  <w:style w:type="paragraph" w:customStyle="1" w:styleId="xl92">
    <w:name w:val="xl92"/>
    <w:basedOn w:val="af8"/>
    <w:uiPriority w:val="99"/>
    <w:qFormat/>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0"/>
      <w:szCs w:val="21"/>
    </w:rPr>
  </w:style>
  <w:style w:type="paragraph" w:customStyle="1" w:styleId="afffffffffc">
    <w:name w:val="表格表头"/>
    <w:basedOn w:val="af8"/>
    <w:qFormat/>
    <w:rsid w:val="002B25D0"/>
    <w:pPr>
      <w:spacing w:line="360" w:lineRule="auto"/>
      <w:jc w:val="center"/>
      <w:outlineLvl w:val="0"/>
    </w:pPr>
    <w:rPr>
      <w:rFonts w:ascii="宋体" w:eastAsia="黑体" w:hAnsi="宋体"/>
      <w:sz w:val="24"/>
      <w:szCs w:val="21"/>
    </w:rPr>
  </w:style>
  <w:style w:type="paragraph" w:customStyle="1" w:styleId="a21">
    <w:name w:val="a2"/>
    <w:basedOn w:val="af8"/>
    <w:qFormat/>
    <w:locked/>
    <w:rsid w:val="002B25D0"/>
    <w:pPr>
      <w:widowControl/>
      <w:spacing w:before="100" w:beforeAutospacing="1" w:after="100" w:afterAutospacing="1"/>
      <w:jc w:val="left"/>
    </w:pPr>
    <w:rPr>
      <w:rFonts w:ascii="宋体" w:hAnsi="宋体" w:cs="宋体"/>
      <w:kern w:val="0"/>
      <w:sz w:val="24"/>
    </w:rPr>
  </w:style>
  <w:style w:type="paragraph" w:customStyle="1" w:styleId="01-">
    <w:name w:val="01 标题-封面"/>
    <w:next w:val="aff9"/>
    <w:qFormat/>
    <w:rsid w:val="002B25D0"/>
    <w:pPr>
      <w:spacing w:line="312" w:lineRule="auto"/>
      <w:ind w:left="721" w:hanging="420"/>
      <w:jc w:val="right"/>
    </w:pPr>
    <w:rPr>
      <w:rFonts w:ascii="Arial" w:eastAsia="黑体" w:hAnsi="Arial" w:cs="Times New Roman"/>
      <w:b/>
      <w:color w:val="800000"/>
      <w:sz w:val="72"/>
      <w:szCs w:val="20"/>
    </w:rPr>
  </w:style>
  <w:style w:type="paragraph" w:customStyle="1" w:styleId="62">
    <w:name w:val="修订6"/>
    <w:uiPriority w:val="99"/>
    <w:qFormat/>
    <w:rsid w:val="002B25D0"/>
    <w:rPr>
      <w:rFonts w:ascii="Calibri" w:eastAsia="宋体" w:hAnsi="Calibri" w:cs="Times New Roman"/>
    </w:rPr>
  </w:style>
  <w:style w:type="paragraph" w:customStyle="1" w:styleId="ItemListinTable2">
    <w:name w:val="Item List in Table_2"/>
    <w:basedOn w:val="af8"/>
    <w:qFormat/>
    <w:rsid w:val="002B25D0"/>
    <w:pPr>
      <w:widowControl/>
      <w:tabs>
        <w:tab w:val="left" w:pos="510"/>
        <w:tab w:val="left" w:pos="3300"/>
      </w:tabs>
      <w:spacing w:before="80"/>
      <w:ind w:left="510"/>
      <w:jc w:val="left"/>
    </w:pPr>
    <w:rPr>
      <w:rFonts w:ascii="Arial" w:hAnsi="Arial" w:cs="Arial"/>
      <w:kern w:val="0"/>
      <w:sz w:val="18"/>
      <w:szCs w:val="18"/>
      <w:lang w:eastAsia="en-US"/>
    </w:rPr>
  </w:style>
  <w:style w:type="paragraph" w:customStyle="1" w:styleId="xl71">
    <w:name w:val="xl71"/>
    <w:basedOn w:val="af8"/>
    <w:qFormat/>
    <w:locked/>
    <w:rsid w:val="002B25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NotesTextListinTable">
    <w:name w:val="Notes Text List in Table"/>
    <w:qFormat/>
    <w:rsid w:val="002B25D0"/>
    <w:pPr>
      <w:tabs>
        <w:tab w:val="left" w:pos="312"/>
      </w:tabs>
      <w:spacing w:before="80" w:after="80"/>
    </w:pPr>
    <w:rPr>
      <w:rFonts w:ascii="Arial" w:eastAsia="楷体_GB2312" w:hAnsi="Arial" w:cs="楷体_GB2312"/>
      <w:kern w:val="0"/>
      <w:sz w:val="18"/>
      <w:szCs w:val="18"/>
    </w:rPr>
  </w:style>
  <w:style w:type="paragraph" w:customStyle="1" w:styleId="213">
    <w:name w:val="标题 21"/>
    <w:basedOn w:val="1f4"/>
    <w:next w:val="1f4"/>
    <w:uiPriority w:val="99"/>
    <w:semiHidden/>
    <w:qFormat/>
    <w:locked/>
    <w:rsid w:val="002B25D0"/>
    <w:pPr>
      <w:keepNext/>
      <w:framePr w:wrap="around" w:hAnchor="text" w:y="1"/>
      <w:widowControl w:val="0"/>
      <w:tabs>
        <w:tab w:val="left" w:pos="360"/>
        <w:tab w:val="left" w:pos="1200"/>
      </w:tabs>
      <w:spacing w:before="120" w:line="360" w:lineRule="auto"/>
      <w:ind w:firstLine="420"/>
      <w:jc w:val="left"/>
      <w:outlineLvl w:val="1"/>
    </w:pPr>
    <w:rPr>
      <w:rFonts w:eastAsia="黑体" w:cs="Times New Roman"/>
      <w:bCs/>
      <w:kern w:val="0"/>
      <w:sz w:val="30"/>
      <w:szCs w:val="28"/>
      <w:u w:color="000000"/>
    </w:rPr>
  </w:style>
  <w:style w:type="paragraph" w:customStyle="1" w:styleId="366172">
    <w:name w:val="样式 标题 3 + 四号 段前: 6 磅 段后: 6 磅 行距: 多倍行距 1.72 字行"/>
    <w:basedOn w:val="33"/>
    <w:qFormat/>
    <w:rsid w:val="002B25D0"/>
    <w:pPr>
      <w:keepNext w:val="0"/>
      <w:keepLines w:val="0"/>
      <w:widowControl/>
      <w:autoSpaceDE/>
      <w:autoSpaceDN/>
      <w:adjustRightInd/>
      <w:spacing w:before="240" w:line="413" w:lineRule="auto"/>
    </w:pPr>
    <w:rPr>
      <w:rFonts w:ascii="黑体" w:eastAsia="微软雅黑" w:hAnsi="黑体" w:cs="宋体"/>
      <w:b w:val="0"/>
      <w:kern w:val="2"/>
      <w:sz w:val="28"/>
      <w:u w:val="none"/>
    </w:rPr>
  </w:style>
  <w:style w:type="paragraph" w:customStyle="1" w:styleId="2ff">
    <w:name w:val="明显引用2"/>
    <w:basedOn w:val="af8"/>
    <w:next w:val="af8"/>
    <w:uiPriority w:val="30"/>
    <w:qFormat/>
    <w:rsid w:val="002B25D0"/>
    <w:pPr>
      <w:pBdr>
        <w:bottom w:val="single" w:sz="4" w:space="4" w:color="4F81BD"/>
      </w:pBdr>
      <w:spacing w:before="200" w:after="280" w:line="360" w:lineRule="auto"/>
      <w:ind w:left="936" w:right="936"/>
    </w:pPr>
    <w:rPr>
      <w:rFonts w:ascii="Times New Roman" w:hAnsi="Times New Roman"/>
      <w:b/>
      <w:bCs/>
      <w:i/>
      <w:iCs/>
      <w:color w:val="4F81BD"/>
      <w:sz w:val="24"/>
      <w:szCs w:val="21"/>
    </w:rPr>
  </w:style>
  <w:style w:type="paragraph" w:customStyle="1" w:styleId="83">
    <w:name w:val="样式 标题 8 + 左"/>
    <w:basedOn w:val="8"/>
    <w:qFormat/>
    <w:rsid w:val="002B25D0"/>
    <w:pPr>
      <w:tabs>
        <w:tab w:val="left" w:pos="432"/>
      </w:tabs>
      <w:adjustRightInd/>
      <w:spacing w:line="319" w:lineRule="auto"/>
      <w:contextualSpacing/>
      <w:jc w:val="left"/>
      <w:textAlignment w:val="auto"/>
    </w:pPr>
    <w:rPr>
      <w:rFonts w:ascii="Cambria" w:eastAsia="宋体" w:hAnsi="Cambria" w:cs="宋体"/>
      <w:kern w:val="2"/>
      <w:lang w:eastAsia="en-US"/>
    </w:rPr>
  </w:style>
  <w:style w:type="paragraph" w:customStyle="1" w:styleId="afffffffffd">
    <w:name w:val="表格内文字"/>
    <w:basedOn w:val="af8"/>
    <w:uiPriority w:val="99"/>
    <w:qFormat/>
    <w:locked/>
    <w:rsid w:val="002B25D0"/>
    <w:rPr>
      <w:rFonts w:ascii="Times New Roman" w:hAnsi="Times New Roman"/>
      <w:kern w:val="0"/>
      <w:sz w:val="24"/>
    </w:rPr>
  </w:style>
  <w:style w:type="paragraph" w:customStyle="1" w:styleId="2ff0">
    <w:name w:val="样式 列出段落 + 首行缩进:  2 字符"/>
    <w:basedOn w:val="af8"/>
    <w:uiPriority w:val="99"/>
    <w:qFormat/>
    <w:locked/>
    <w:rsid w:val="002B25D0"/>
    <w:pPr>
      <w:spacing w:line="300" w:lineRule="auto"/>
      <w:ind w:firstLineChars="200" w:firstLine="200"/>
    </w:pPr>
    <w:rPr>
      <w:rFonts w:ascii="Times New Roman" w:hAnsi="Times New Roman" w:cs="宋体"/>
      <w:kern w:val="0"/>
      <w:sz w:val="24"/>
      <w:szCs w:val="20"/>
    </w:rPr>
  </w:style>
  <w:style w:type="paragraph" w:customStyle="1" w:styleId="-2">
    <w:name w:val="列表项目符号-其他2"/>
    <w:basedOn w:val="22"/>
    <w:qFormat/>
    <w:rsid w:val="002B25D0"/>
    <w:pPr>
      <w:numPr>
        <w:numId w:val="63"/>
      </w:numPr>
      <w:spacing w:line="312" w:lineRule="auto"/>
      <w:ind w:left="0" w:firstLine="200"/>
    </w:pPr>
    <w:rPr>
      <w:sz w:val="21"/>
      <w:szCs w:val="24"/>
    </w:rPr>
  </w:style>
  <w:style w:type="paragraph" w:customStyle="1" w:styleId="xl83">
    <w:name w:val="xl83"/>
    <w:basedOn w:val="af8"/>
    <w:uiPriority w:val="99"/>
    <w:qFormat/>
    <w:rsid w:val="002B25D0"/>
    <w:pPr>
      <w:widowControl/>
      <w:pBdr>
        <w:left w:val="single" w:sz="4" w:space="0" w:color="auto"/>
        <w:right w:val="single" w:sz="4" w:space="0" w:color="auto"/>
      </w:pBdr>
      <w:spacing w:before="100" w:beforeAutospacing="1" w:after="100" w:afterAutospacing="1"/>
      <w:jc w:val="left"/>
    </w:pPr>
    <w:rPr>
      <w:rFonts w:ascii="宋体" w:hAnsi="宋体" w:cs="宋体"/>
      <w:b/>
      <w:bCs/>
      <w:kern w:val="0"/>
      <w:sz w:val="20"/>
      <w:szCs w:val="21"/>
    </w:rPr>
  </w:style>
  <w:style w:type="paragraph" w:customStyle="1" w:styleId="3e">
    <w:name w:val="正文缩进3"/>
    <w:basedOn w:val="af8"/>
    <w:qFormat/>
    <w:rsid w:val="002B25D0"/>
    <w:pPr>
      <w:widowControl/>
      <w:ind w:firstLine="420"/>
      <w:jc w:val="left"/>
    </w:pPr>
    <w:rPr>
      <w:rFonts w:ascii="Times New Roman" w:hAnsi="Times New Roman"/>
      <w:szCs w:val="21"/>
    </w:rPr>
  </w:style>
  <w:style w:type="paragraph" w:customStyle="1" w:styleId="font10">
    <w:name w:val="font10"/>
    <w:basedOn w:val="af8"/>
    <w:qFormat/>
    <w:rsid w:val="002B25D0"/>
    <w:pPr>
      <w:widowControl/>
      <w:tabs>
        <w:tab w:val="left" w:pos="900"/>
      </w:tabs>
      <w:spacing w:before="100" w:beforeAutospacing="1" w:after="100" w:afterAutospacing="1"/>
      <w:jc w:val="left"/>
    </w:pPr>
    <w:rPr>
      <w:rFonts w:ascii="Times New Roman" w:hAnsi="Times New Roman"/>
      <w:kern w:val="0"/>
      <w:sz w:val="20"/>
      <w:szCs w:val="21"/>
    </w:rPr>
  </w:style>
  <w:style w:type="paragraph" w:customStyle="1" w:styleId="afffffffffe">
    <w:name w:val="表头文本"/>
    <w:uiPriority w:val="99"/>
    <w:qFormat/>
    <w:locked/>
    <w:rsid w:val="002B25D0"/>
    <w:pPr>
      <w:spacing w:after="200" w:line="276" w:lineRule="auto"/>
      <w:jc w:val="center"/>
    </w:pPr>
    <w:rPr>
      <w:rFonts w:ascii="Arial" w:eastAsia="宋体" w:hAnsi="Arial" w:cs="Times New Roman"/>
      <w:b/>
      <w:kern w:val="0"/>
      <w:sz w:val="20"/>
      <w:szCs w:val="21"/>
      <w:lang w:eastAsia="en-US" w:bidi="en-US"/>
    </w:rPr>
  </w:style>
  <w:style w:type="paragraph" w:customStyle="1" w:styleId="2H2Heading2HiddenHeading2CCBSheading22ndlevelh">
    <w:name w:val="样式 标题 2H2Heading 2 HiddenHeading 2 CCBSheading 22nd levelh..."/>
    <w:basedOn w:val="24"/>
    <w:qFormat/>
    <w:rsid w:val="002B25D0"/>
    <w:pPr>
      <w:tabs>
        <w:tab w:val="left" w:pos="1200"/>
      </w:tabs>
      <w:autoSpaceDE/>
      <w:autoSpaceDN/>
      <w:adjustRightInd/>
      <w:spacing w:after="120" w:line="240" w:lineRule="auto"/>
      <w:ind w:left="576" w:hanging="576"/>
      <w:jc w:val="both"/>
    </w:pPr>
    <w:rPr>
      <w:rFonts w:cs="宋体"/>
      <w:b w:val="0"/>
      <w:kern w:val="2"/>
      <w:sz w:val="36"/>
      <w:szCs w:val="28"/>
    </w:rPr>
  </w:style>
  <w:style w:type="paragraph" w:customStyle="1" w:styleId="affffffffff">
    <w:name w:val="表格内文"/>
    <w:basedOn w:val="af8"/>
    <w:qFormat/>
    <w:rsid w:val="002B25D0"/>
    <w:pPr>
      <w:spacing w:before="80" w:line="220" w:lineRule="exact"/>
      <w:jc w:val="left"/>
    </w:pPr>
    <w:rPr>
      <w:rFonts w:ascii="Arial" w:hAnsi="Arial"/>
      <w:kern w:val="0"/>
      <w:sz w:val="18"/>
      <w:szCs w:val="13"/>
    </w:rPr>
  </w:style>
  <w:style w:type="paragraph" w:customStyle="1" w:styleId="63">
    <w:name w:val="样式 标题6 + 左"/>
    <w:basedOn w:val="61"/>
    <w:qFormat/>
    <w:rsid w:val="002B25D0"/>
    <w:pPr>
      <w:spacing w:line="319" w:lineRule="auto"/>
      <w:jc w:val="left"/>
    </w:pPr>
  </w:style>
  <w:style w:type="character" w:customStyle="1" w:styleId="Char2f">
    <w:name w:val="日期 Char2"/>
    <w:qFormat/>
    <w:rsid w:val="002B25D0"/>
    <w:rPr>
      <w:kern w:val="2"/>
      <w:sz w:val="21"/>
    </w:rPr>
  </w:style>
  <w:style w:type="character" w:customStyle="1" w:styleId="Char2f0">
    <w:name w:val="页脚 Char2"/>
    <w:uiPriority w:val="99"/>
    <w:qFormat/>
    <w:rsid w:val="002B25D0"/>
    <w:rPr>
      <w:kern w:val="2"/>
      <w:sz w:val="18"/>
    </w:rPr>
  </w:style>
  <w:style w:type="character" w:customStyle="1" w:styleId="Char2f1">
    <w:name w:val="页眉 Char2"/>
    <w:qFormat/>
    <w:rsid w:val="002B25D0"/>
    <w:rPr>
      <w:kern w:val="2"/>
      <w:sz w:val="18"/>
    </w:rPr>
  </w:style>
  <w:style w:type="character" w:customStyle="1" w:styleId="320">
    <w:name w:val="标题 3 字符2"/>
    <w:uiPriority w:val="9"/>
    <w:qFormat/>
    <w:rsid w:val="002B25D0"/>
    <w:rPr>
      <w:b/>
      <w:bCs/>
      <w:kern w:val="2"/>
      <w:sz w:val="32"/>
      <w:szCs w:val="32"/>
    </w:rPr>
  </w:style>
  <w:style w:type="character" w:customStyle="1" w:styleId="410">
    <w:name w:val="标题 4 字符1"/>
    <w:uiPriority w:val="9"/>
    <w:qFormat/>
    <w:rsid w:val="002B25D0"/>
    <w:rPr>
      <w:rFonts w:ascii="宋体" w:hAnsi="宋体"/>
      <w:bCs/>
      <w:sz w:val="24"/>
    </w:rPr>
  </w:style>
  <w:style w:type="character" w:customStyle="1" w:styleId="520">
    <w:name w:val="标题 5 字符2"/>
    <w:uiPriority w:val="9"/>
    <w:qFormat/>
    <w:rsid w:val="002B25D0"/>
    <w:rPr>
      <w:rFonts w:ascii="Calibri" w:hAnsi="Calibri"/>
      <w:b/>
      <w:bCs/>
      <w:kern w:val="2"/>
      <w:sz w:val="28"/>
      <w:szCs w:val="28"/>
    </w:rPr>
  </w:style>
  <w:style w:type="character" w:customStyle="1" w:styleId="620">
    <w:name w:val="标题 6 字符2"/>
    <w:uiPriority w:val="9"/>
    <w:unhideWhenUsed/>
    <w:qFormat/>
    <w:locked/>
    <w:rsid w:val="002B25D0"/>
    <w:rPr>
      <w:rFonts w:ascii="Cambria" w:hAnsi="Cambria"/>
      <w:b/>
      <w:sz w:val="24"/>
    </w:rPr>
  </w:style>
  <w:style w:type="character" w:customStyle="1" w:styleId="720">
    <w:name w:val="标题 7 字符2"/>
    <w:uiPriority w:val="9"/>
    <w:qFormat/>
    <w:rsid w:val="002B25D0"/>
    <w:rPr>
      <w:rFonts w:ascii="Calibri" w:hAnsi="Calibri"/>
      <w:b/>
      <w:bCs/>
      <w:kern w:val="2"/>
      <w:sz w:val="24"/>
      <w:szCs w:val="24"/>
    </w:rPr>
  </w:style>
  <w:style w:type="character" w:customStyle="1" w:styleId="820">
    <w:name w:val="标题 8 字符2"/>
    <w:uiPriority w:val="9"/>
    <w:qFormat/>
    <w:rsid w:val="002B25D0"/>
    <w:rPr>
      <w:rFonts w:ascii="等线 Light" w:eastAsia="等线 Light" w:hAnsi="等线 Light"/>
      <w:kern w:val="2"/>
      <w:sz w:val="24"/>
      <w:szCs w:val="24"/>
    </w:rPr>
  </w:style>
  <w:style w:type="character" w:customStyle="1" w:styleId="HTML2">
    <w:name w:val="HTML 预设格式 字符2"/>
    <w:uiPriority w:val="99"/>
    <w:qFormat/>
    <w:rsid w:val="002B25D0"/>
    <w:rPr>
      <w:rFonts w:ascii="宋体" w:hAnsi="宋体" w:cs="宋体"/>
      <w:sz w:val="24"/>
      <w:szCs w:val="24"/>
    </w:rPr>
  </w:style>
  <w:style w:type="character" w:customStyle="1" w:styleId="214">
    <w:name w:val="正文文本首行缩进 2 字符1"/>
    <w:semiHidden/>
    <w:qFormat/>
    <w:rsid w:val="002B25D0"/>
    <w:rPr>
      <w:rFonts w:ascii="楷体_GB2312" w:eastAsia="楷体_GB2312"/>
      <w:kern w:val="2"/>
      <w:sz w:val="21"/>
    </w:rPr>
  </w:style>
  <w:style w:type="character" w:customStyle="1" w:styleId="2Char21">
    <w:name w:val="正文首行缩进 2 Char2"/>
    <w:uiPriority w:val="99"/>
    <w:unhideWhenUsed/>
    <w:qFormat/>
    <w:locked/>
    <w:rsid w:val="002B25D0"/>
    <w:rPr>
      <w:rFonts w:ascii="Times New Roman" w:hint="default"/>
      <w:sz w:val="21"/>
    </w:rPr>
  </w:style>
  <w:style w:type="character" w:customStyle="1" w:styleId="-1Char">
    <w:name w:val="彩色列表 - 强调文字颜色 1 Char"/>
    <w:link w:val="-11"/>
    <w:uiPriority w:val="34"/>
    <w:qFormat/>
    <w:rsid w:val="002B25D0"/>
    <w:rPr>
      <w:rFonts w:ascii="Calibri" w:eastAsia="宋体" w:hAnsi="Calibri" w:cs="Calibri"/>
      <w:szCs w:val="21"/>
    </w:rPr>
  </w:style>
  <w:style w:type="character" w:customStyle="1" w:styleId="1fff2">
    <w:name w:val="列表段落 字符1"/>
    <w:uiPriority w:val="1"/>
    <w:qFormat/>
    <w:rsid w:val="002B25D0"/>
    <w:rPr>
      <w:kern w:val="2"/>
      <w:sz w:val="21"/>
    </w:rPr>
  </w:style>
  <w:style w:type="character" w:customStyle="1" w:styleId="Bodytext2Spacing0pt">
    <w:name w:val="Body text (2) + Spacing 0 pt"/>
    <w:qFormat/>
    <w:rsid w:val="002B25D0"/>
    <w:rPr>
      <w:rFonts w:ascii="宋体" w:eastAsia="宋体" w:hAnsi="宋体" w:cs="宋体"/>
      <w:color w:val="000000"/>
      <w:spacing w:val="-10"/>
      <w:w w:val="100"/>
      <w:position w:val="0"/>
      <w:sz w:val="22"/>
      <w:szCs w:val="22"/>
      <w:u w:val="none"/>
      <w:lang w:val="en-US" w:eastAsia="en-US" w:bidi="en-US"/>
    </w:rPr>
  </w:style>
  <w:style w:type="character" w:customStyle="1" w:styleId="1fff3">
    <w:name w:val="正文首行缩进 字符1"/>
    <w:uiPriority w:val="99"/>
    <w:unhideWhenUsed/>
    <w:qFormat/>
    <w:locked/>
    <w:rsid w:val="002B25D0"/>
    <w:rPr>
      <w:sz w:val="21"/>
    </w:rPr>
  </w:style>
  <w:style w:type="character" w:customStyle="1" w:styleId="affffffffff0">
    <w:name w:val="列出段落 字符"/>
    <w:uiPriority w:val="1"/>
    <w:qFormat/>
    <w:rsid w:val="002B25D0"/>
    <w:rPr>
      <w:kern w:val="2"/>
      <w:sz w:val="21"/>
    </w:rPr>
  </w:style>
  <w:style w:type="character" w:customStyle="1" w:styleId="Char2f2">
    <w:name w:val="正文文本 Char2"/>
    <w:uiPriority w:val="99"/>
    <w:unhideWhenUsed/>
    <w:qFormat/>
    <w:locked/>
    <w:rsid w:val="002B25D0"/>
    <w:rPr>
      <w:rFonts w:ascii="Times New Roman" w:hint="default"/>
      <w:sz w:val="21"/>
    </w:rPr>
  </w:style>
  <w:style w:type="character" w:customStyle="1" w:styleId="Bodytext2Spacing2pt">
    <w:name w:val="Body text (2) + Spacing 2 pt"/>
    <w:qFormat/>
    <w:rsid w:val="002B25D0"/>
    <w:rPr>
      <w:rFonts w:ascii="宋体" w:eastAsia="宋体" w:hAnsi="宋体" w:cs="宋体"/>
      <w:color w:val="000000"/>
      <w:spacing w:val="50"/>
      <w:w w:val="100"/>
      <w:position w:val="0"/>
      <w:sz w:val="22"/>
      <w:szCs w:val="22"/>
      <w:u w:val="none"/>
      <w:lang w:val="zh-TW" w:eastAsia="zh-TW" w:bidi="zh-TW"/>
    </w:rPr>
  </w:style>
  <w:style w:type="character" w:customStyle="1" w:styleId="2Char12">
    <w:name w:val="正文首行缩进 2 Char1"/>
    <w:uiPriority w:val="99"/>
    <w:unhideWhenUsed/>
    <w:qFormat/>
    <w:locked/>
    <w:rsid w:val="002B25D0"/>
    <w:rPr>
      <w:rFonts w:ascii="Times New Roman" w:hint="default"/>
      <w:sz w:val="21"/>
    </w:rPr>
  </w:style>
  <w:style w:type="character" w:customStyle="1" w:styleId="font131">
    <w:name w:val="font131"/>
    <w:qFormat/>
    <w:rsid w:val="002B25D0"/>
    <w:rPr>
      <w:rFonts w:ascii="宋体" w:eastAsia="宋体" w:hAnsi="宋体" w:cs="宋体" w:hint="eastAsia"/>
      <w:color w:val="000000"/>
      <w:sz w:val="22"/>
      <w:szCs w:val="22"/>
      <w:u w:val="none"/>
    </w:rPr>
  </w:style>
  <w:style w:type="character" w:customStyle="1" w:styleId="Bodytext7">
    <w:name w:val="Body text (7)_"/>
    <w:link w:val="Bodytext70"/>
    <w:qFormat/>
    <w:rsid w:val="002B25D0"/>
    <w:rPr>
      <w:rFonts w:eastAsia="Times New Roman"/>
      <w:b/>
      <w:bCs/>
      <w:sz w:val="22"/>
      <w:shd w:val="clear" w:color="auto" w:fill="FFFFFF"/>
      <w:lang w:eastAsia="en-US" w:bidi="en-US"/>
    </w:rPr>
  </w:style>
  <w:style w:type="paragraph" w:customStyle="1" w:styleId="Bodytext70">
    <w:name w:val="Body text (7)"/>
    <w:basedOn w:val="af8"/>
    <w:link w:val="Bodytext7"/>
    <w:qFormat/>
    <w:rsid w:val="002B25D0"/>
    <w:pPr>
      <w:shd w:val="clear" w:color="auto" w:fill="FFFFFF"/>
      <w:spacing w:line="466" w:lineRule="exact"/>
      <w:jc w:val="left"/>
    </w:pPr>
    <w:rPr>
      <w:rFonts w:asciiTheme="minorHAnsi" w:eastAsia="Times New Roman" w:hAnsiTheme="minorHAnsi" w:cstheme="minorBidi"/>
      <w:b/>
      <w:bCs/>
      <w:sz w:val="22"/>
      <w:szCs w:val="22"/>
      <w:lang w:eastAsia="en-US" w:bidi="en-US"/>
    </w:rPr>
  </w:style>
  <w:style w:type="character" w:customStyle="1" w:styleId="810">
    <w:name w:val="标题 8 字符1"/>
    <w:uiPriority w:val="9"/>
    <w:qFormat/>
    <w:rsid w:val="002B25D0"/>
    <w:rPr>
      <w:rFonts w:ascii="等线 Light" w:eastAsia="等线 Light" w:hAnsi="等线 Light"/>
      <w:kern w:val="2"/>
      <w:sz w:val="24"/>
      <w:szCs w:val="24"/>
    </w:rPr>
  </w:style>
  <w:style w:type="character" w:customStyle="1" w:styleId="Bodytext2Spacing3pt">
    <w:name w:val="Body text (2) + Spacing 3 pt"/>
    <w:qFormat/>
    <w:rsid w:val="002B25D0"/>
    <w:rPr>
      <w:rFonts w:ascii="宋体" w:eastAsia="宋体" w:hAnsi="宋体" w:cs="宋体"/>
      <w:color w:val="000000"/>
      <w:spacing w:val="60"/>
      <w:w w:val="100"/>
      <w:position w:val="0"/>
      <w:sz w:val="22"/>
      <w:szCs w:val="22"/>
      <w:u w:val="none"/>
      <w:lang w:val="zh-TW" w:eastAsia="zh-TW" w:bidi="zh-TW"/>
    </w:rPr>
  </w:style>
  <w:style w:type="character" w:customStyle="1" w:styleId="Bodytext2TimesNewRoman">
    <w:name w:val="Body text (2) + Times New Roman"/>
    <w:qFormat/>
    <w:rsid w:val="002B25D0"/>
    <w:rPr>
      <w:rFonts w:ascii="Times New Roman" w:eastAsia="Times New Roman" w:hAnsi="Times New Roman" w:cs="Times New Roman"/>
      <w:b/>
      <w:bCs/>
      <w:color w:val="000000"/>
      <w:spacing w:val="0"/>
      <w:w w:val="100"/>
      <w:position w:val="0"/>
      <w:sz w:val="22"/>
      <w:szCs w:val="22"/>
      <w:u w:val="none"/>
      <w:lang w:val="en-US" w:eastAsia="en-US" w:bidi="en-US"/>
    </w:rPr>
  </w:style>
  <w:style w:type="character" w:customStyle="1" w:styleId="Bodytext21">
    <w:name w:val="Body text (2)"/>
    <w:qFormat/>
    <w:rsid w:val="002B25D0"/>
    <w:rPr>
      <w:rFonts w:ascii="宋体" w:eastAsia="宋体" w:hAnsi="宋体" w:cs="宋体"/>
      <w:color w:val="000000"/>
      <w:spacing w:val="20"/>
      <w:w w:val="100"/>
      <w:position w:val="0"/>
      <w:sz w:val="22"/>
      <w:szCs w:val="22"/>
      <w:u w:val="none"/>
      <w:lang w:val="zh-TW" w:eastAsia="zh-TW" w:bidi="zh-TW"/>
    </w:rPr>
  </w:style>
  <w:style w:type="character" w:customStyle="1" w:styleId="Bodytext6">
    <w:name w:val="Body text (6)_"/>
    <w:link w:val="Bodytext60"/>
    <w:qFormat/>
    <w:rsid w:val="002B25D0"/>
    <w:rPr>
      <w:rFonts w:ascii="宋体" w:hAnsi="宋体" w:cs="宋体"/>
      <w:b/>
      <w:bCs/>
      <w:sz w:val="22"/>
      <w:shd w:val="clear" w:color="auto" w:fill="FFFFFF"/>
    </w:rPr>
  </w:style>
  <w:style w:type="paragraph" w:customStyle="1" w:styleId="Bodytext60">
    <w:name w:val="Body text (6)"/>
    <w:basedOn w:val="af8"/>
    <w:link w:val="Bodytext6"/>
    <w:qFormat/>
    <w:rsid w:val="002B25D0"/>
    <w:pPr>
      <w:shd w:val="clear" w:color="auto" w:fill="FFFFFF"/>
      <w:spacing w:before="240" w:line="466" w:lineRule="exact"/>
      <w:jc w:val="left"/>
    </w:pPr>
    <w:rPr>
      <w:rFonts w:ascii="宋体" w:eastAsiaTheme="minorEastAsia" w:hAnsi="宋体" w:cs="宋体"/>
      <w:b/>
      <w:bCs/>
      <w:sz w:val="22"/>
      <w:szCs w:val="22"/>
    </w:rPr>
  </w:style>
  <w:style w:type="paragraph" w:customStyle="1" w:styleId="Style86">
    <w:name w:val="_Style 86"/>
    <w:basedOn w:val="af8"/>
    <w:next w:val="afffd"/>
    <w:uiPriority w:val="34"/>
    <w:qFormat/>
    <w:rsid w:val="002B25D0"/>
    <w:pPr>
      <w:ind w:firstLineChars="200" w:firstLine="420"/>
    </w:pPr>
    <w:rPr>
      <w:rFonts w:ascii="Times New Roman" w:hAnsi="Times New Roman"/>
      <w:kern w:val="0"/>
      <w:sz w:val="20"/>
      <w:szCs w:val="20"/>
    </w:rPr>
  </w:style>
  <w:style w:type="character" w:customStyle="1" w:styleId="Bodytext6NotBold">
    <w:name w:val="Body text (6) + Not Bold"/>
    <w:qFormat/>
    <w:rsid w:val="002B25D0"/>
    <w:rPr>
      <w:rFonts w:ascii="宋体" w:eastAsia="宋体" w:hAnsi="宋体" w:cs="宋体"/>
      <w:b/>
      <w:bCs/>
      <w:color w:val="000000"/>
      <w:spacing w:val="20"/>
      <w:w w:val="100"/>
      <w:position w:val="0"/>
      <w:sz w:val="22"/>
      <w:shd w:val="clear" w:color="auto" w:fill="FFFFFF"/>
      <w:lang w:val="zh-TW" w:eastAsia="zh-TW" w:bidi="zh-TW"/>
    </w:rPr>
  </w:style>
  <w:style w:type="character" w:customStyle="1" w:styleId="311">
    <w:name w:val="标题 3 字符1"/>
    <w:uiPriority w:val="9"/>
    <w:qFormat/>
    <w:rsid w:val="002B25D0"/>
    <w:rPr>
      <w:b/>
      <w:bCs/>
      <w:kern w:val="2"/>
      <w:sz w:val="32"/>
      <w:szCs w:val="32"/>
    </w:rPr>
  </w:style>
  <w:style w:type="character" w:customStyle="1" w:styleId="A2Char">
    <w:name w:val="A2 Char"/>
    <w:link w:val="A20"/>
    <w:qFormat/>
    <w:rsid w:val="002B25D0"/>
    <w:rPr>
      <w:rFonts w:ascii="Calibri Light" w:hAnsi="Calibri Light"/>
      <w:b/>
      <w:bCs/>
      <w:sz w:val="28"/>
      <w:szCs w:val="32"/>
    </w:rPr>
  </w:style>
  <w:style w:type="paragraph" w:customStyle="1" w:styleId="A20">
    <w:name w:val="A2"/>
    <w:basedOn w:val="24"/>
    <w:link w:val="A2Char"/>
    <w:qFormat/>
    <w:rsid w:val="002B25D0"/>
    <w:pPr>
      <w:numPr>
        <w:ilvl w:val="1"/>
        <w:numId w:val="32"/>
      </w:numPr>
      <w:tabs>
        <w:tab w:val="left" w:pos="720"/>
      </w:tabs>
      <w:autoSpaceDE/>
      <w:autoSpaceDN/>
      <w:adjustRightInd/>
      <w:spacing w:before="260" w:after="260" w:line="360" w:lineRule="auto"/>
      <w:jc w:val="both"/>
    </w:pPr>
    <w:rPr>
      <w:rFonts w:ascii="Calibri Light" w:eastAsiaTheme="minorEastAsia" w:hAnsi="Calibri Light" w:cstheme="minorBidi"/>
      <w:bCs/>
      <w:kern w:val="2"/>
      <w:sz w:val="28"/>
      <w:szCs w:val="32"/>
    </w:rPr>
  </w:style>
  <w:style w:type="character" w:customStyle="1" w:styleId="HTML1">
    <w:name w:val="HTML 预设格式 字符1"/>
    <w:uiPriority w:val="99"/>
    <w:qFormat/>
    <w:rsid w:val="002B25D0"/>
    <w:rPr>
      <w:rFonts w:ascii="宋体" w:hAnsi="宋体" w:cs="宋体"/>
      <w:sz w:val="24"/>
      <w:szCs w:val="24"/>
    </w:rPr>
  </w:style>
  <w:style w:type="character" w:customStyle="1" w:styleId="affffffffff1">
    <w:name w:val="正文首行缩进 字符"/>
    <w:qFormat/>
    <w:rsid w:val="002B25D0"/>
    <w:rPr>
      <w:kern w:val="2"/>
      <w:sz w:val="21"/>
    </w:rPr>
  </w:style>
  <w:style w:type="character" w:customStyle="1" w:styleId="style32">
    <w:name w:val="style32"/>
    <w:qFormat/>
    <w:rsid w:val="002B25D0"/>
    <w:rPr>
      <w:rFonts w:ascii="微软雅黑" w:eastAsia="微软雅黑" w:hAnsi="微软雅黑" w:hint="eastAsia"/>
      <w:b/>
      <w:bCs/>
      <w:color w:val="FF0000"/>
      <w:sz w:val="24"/>
      <w:szCs w:val="24"/>
    </w:rPr>
  </w:style>
  <w:style w:type="character" w:customStyle="1" w:styleId="710">
    <w:name w:val="标题 7 字符1"/>
    <w:uiPriority w:val="9"/>
    <w:qFormat/>
    <w:rsid w:val="002B25D0"/>
    <w:rPr>
      <w:rFonts w:ascii="Calibri" w:hAnsi="Calibri"/>
      <w:b/>
      <w:bCs/>
      <w:kern w:val="2"/>
      <w:sz w:val="24"/>
      <w:szCs w:val="24"/>
    </w:rPr>
  </w:style>
  <w:style w:type="character" w:customStyle="1" w:styleId="Heading5">
    <w:name w:val="Heading #5_"/>
    <w:link w:val="Heading50"/>
    <w:qFormat/>
    <w:rsid w:val="002B25D0"/>
    <w:rPr>
      <w:rFonts w:ascii="宋体" w:hAnsi="宋体" w:cs="宋体"/>
      <w:b/>
      <w:bCs/>
      <w:sz w:val="22"/>
      <w:shd w:val="clear" w:color="auto" w:fill="FFFFFF"/>
    </w:rPr>
  </w:style>
  <w:style w:type="paragraph" w:customStyle="1" w:styleId="Heading50">
    <w:name w:val="Heading #5"/>
    <w:basedOn w:val="af8"/>
    <w:link w:val="Heading5"/>
    <w:qFormat/>
    <w:rsid w:val="002B25D0"/>
    <w:pPr>
      <w:shd w:val="clear" w:color="auto" w:fill="FFFFFF"/>
      <w:spacing w:line="466" w:lineRule="exact"/>
      <w:outlineLvl w:val="4"/>
    </w:pPr>
    <w:rPr>
      <w:rFonts w:ascii="宋体" w:eastAsiaTheme="minorEastAsia" w:hAnsi="宋体" w:cs="宋体"/>
      <w:b/>
      <w:bCs/>
      <w:sz w:val="22"/>
      <w:szCs w:val="22"/>
    </w:rPr>
  </w:style>
  <w:style w:type="character" w:customStyle="1" w:styleId="A3Char">
    <w:name w:val="A3 Char"/>
    <w:link w:val="A30"/>
    <w:qFormat/>
    <w:rsid w:val="002B25D0"/>
    <w:rPr>
      <w:rFonts w:ascii="Calibri Light" w:hAnsi="Calibri Light"/>
      <w:b/>
      <w:bCs/>
      <w:sz w:val="24"/>
      <w:szCs w:val="32"/>
    </w:rPr>
  </w:style>
  <w:style w:type="paragraph" w:customStyle="1" w:styleId="A30">
    <w:name w:val="A3"/>
    <w:basedOn w:val="33"/>
    <w:link w:val="A3Char"/>
    <w:qFormat/>
    <w:rsid w:val="002B25D0"/>
    <w:pPr>
      <w:widowControl/>
      <w:autoSpaceDE/>
      <w:autoSpaceDN/>
      <w:adjustRightInd/>
      <w:spacing w:before="260" w:after="260" w:line="360" w:lineRule="auto"/>
      <w:jc w:val="both"/>
    </w:pPr>
    <w:rPr>
      <w:rFonts w:ascii="Calibri Light" w:eastAsiaTheme="minorEastAsia" w:hAnsi="Calibri Light" w:cstheme="minorBidi"/>
      <w:bCs/>
      <w:kern w:val="2"/>
      <w:szCs w:val="32"/>
      <w:u w:val="none"/>
    </w:rPr>
  </w:style>
  <w:style w:type="paragraph" w:customStyle="1" w:styleId="3f">
    <w:name w:val="列表段落3"/>
    <w:basedOn w:val="af8"/>
    <w:qFormat/>
    <w:rsid w:val="002B25D0"/>
    <w:pPr>
      <w:suppressAutoHyphens/>
      <w:spacing w:after="200" w:line="276" w:lineRule="auto"/>
      <w:ind w:left="720"/>
      <w:jc w:val="left"/>
    </w:pPr>
    <w:rPr>
      <w:rFonts w:ascii="Times New Roman" w:hAnsi="Times New Roman"/>
      <w:kern w:val="0"/>
      <w:sz w:val="20"/>
      <w:szCs w:val="20"/>
    </w:rPr>
  </w:style>
  <w:style w:type="character" w:customStyle="1" w:styleId="2ff1">
    <w:name w:val="未处理的提及2"/>
    <w:uiPriority w:val="99"/>
    <w:unhideWhenUsed/>
    <w:qFormat/>
    <w:rsid w:val="002B25D0"/>
    <w:rPr>
      <w:color w:val="605E5C"/>
      <w:shd w:val="clear" w:color="auto" w:fill="E1DFDD"/>
    </w:rPr>
  </w:style>
  <w:style w:type="character" w:customStyle="1" w:styleId="511">
    <w:name w:val="标题 5 字符1"/>
    <w:uiPriority w:val="9"/>
    <w:qFormat/>
    <w:rsid w:val="002B25D0"/>
    <w:rPr>
      <w:rFonts w:ascii="Calibri" w:hAnsi="Calibri"/>
      <w:b/>
      <w:bCs/>
      <w:kern w:val="2"/>
      <w:sz w:val="28"/>
      <w:szCs w:val="28"/>
    </w:rPr>
  </w:style>
  <w:style w:type="character" w:customStyle="1" w:styleId="1Char20">
    <w:name w:val="标题 1 Char2"/>
    <w:qFormat/>
    <w:rsid w:val="002B25D0"/>
    <w:rPr>
      <w:rFonts w:ascii="Times New Roman" w:eastAsia="宋体" w:hAnsi="Times New Roman" w:cs="Times New Roman"/>
      <w:sz w:val="32"/>
    </w:rPr>
  </w:style>
  <w:style w:type="character" w:customStyle="1" w:styleId="610">
    <w:name w:val="标题 6 字符1"/>
    <w:uiPriority w:val="9"/>
    <w:unhideWhenUsed/>
    <w:qFormat/>
    <w:locked/>
    <w:rsid w:val="002B25D0"/>
    <w:rPr>
      <w:rFonts w:ascii="Cambria" w:hAnsi="Cambria"/>
      <w:b/>
      <w:sz w:val="24"/>
    </w:rPr>
  </w:style>
  <w:style w:type="paragraph" w:customStyle="1" w:styleId="-110">
    <w:name w:val="彩色底纹 - 强调文字颜色 11"/>
    <w:uiPriority w:val="99"/>
    <w:unhideWhenUsed/>
    <w:qFormat/>
    <w:rsid w:val="002B25D0"/>
    <w:rPr>
      <w:rFonts w:ascii="Times New Roman" w:eastAsia="宋体" w:hAnsi="Times New Roman" w:cs="Times New Roman"/>
      <w:szCs w:val="20"/>
    </w:rPr>
  </w:style>
  <w:style w:type="paragraph" w:customStyle="1" w:styleId="CharCharCharCharCharCharCharCharCharCharCharChar">
    <w:name w:val="Char Char Char Char Char Char Char Char Char Char Char Char"/>
    <w:basedOn w:val="af8"/>
    <w:qFormat/>
    <w:rsid w:val="002B25D0"/>
    <w:pPr>
      <w:spacing w:line="300" w:lineRule="auto"/>
    </w:pPr>
    <w:rPr>
      <w:rFonts w:ascii="宋体" w:hAnsi="宋体"/>
      <w:b/>
      <w:bCs/>
      <w:color w:val="000000"/>
      <w:spacing w:val="8"/>
      <w:kern w:val="0"/>
      <w:sz w:val="24"/>
    </w:rPr>
  </w:style>
  <w:style w:type="paragraph" w:customStyle="1" w:styleId="Pa17">
    <w:name w:val="Pa17"/>
    <w:basedOn w:val="af8"/>
    <w:next w:val="af8"/>
    <w:uiPriority w:val="99"/>
    <w:qFormat/>
    <w:rsid w:val="002B25D0"/>
    <w:pPr>
      <w:autoSpaceDE w:val="0"/>
      <w:autoSpaceDN w:val="0"/>
      <w:adjustRightInd w:val="0"/>
      <w:spacing w:line="161" w:lineRule="atLeast"/>
      <w:jc w:val="left"/>
    </w:pPr>
    <w:rPr>
      <w:rFonts w:ascii="Franklin Gothic Book" w:hAnsi="Franklin Gothic Book"/>
      <w:kern w:val="0"/>
      <w:sz w:val="24"/>
    </w:rPr>
  </w:style>
  <w:style w:type="paragraph" w:customStyle="1" w:styleId="A70">
    <w:name w:val="A7"/>
    <w:basedOn w:val="70"/>
    <w:next w:val="af8"/>
    <w:qFormat/>
    <w:rsid w:val="002B25D0"/>
    <w:pPr>
      <w:widowControl/>
      <w:tabs>
        <w:tab w:val="left" w:pos="360"/>
        <w:tab w:val="left" w:pos="1296"/>
      </w:tabs>
      <w:adjustRightInd/>
      <w:spacing w:line="300" w:lineRule="auto"/>
      <w:ind w:hanging="420"/>
      <w:textAlignment w:val="auto"/>
    </w:pPr>
    <w:rPr>
      <w:bCs/>
      <w:kern w:val="2"/>
      <w:szCs w:val="24"/>
    </w:rPr>
  </w:style>
  <w:style w:type="paragraph" w:customStyle="1" w:styleId="Normalnospaceafter">
    <w:name w:val="Normal no space after"/>
    <w:basedOn w:val="af8"/>
    <w:qFormat/>
    <w:rsid w:val="002B25D0"/>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A10">
    <w:name w:val="A1"/>
    <w:basedOn w:val="16"/>
    <w:qFormat/>
    <w:rsid w:val="002B25D0"/>
    <w:pPr>
      <w:numPr>
        <w:numId w:val="32"/>
      </w:numPr>
      <w:tabs>
        <w:tab w:val="left" w:pos="360"/>
      </w:tabs>
      <w:autoSpaceDE/>
      <w:autoSpaceDN/>
      <w:adjustRightInd/>
      <w:spacing w:before="340" w:after="330" w:line="360" w:lineRule="auto"/>
      <w:jc w:val="both"/>
    </w:pPr>
    <w:rPr>
      <w:rFonts w:ascii="Calibri Light" w:hAnsi="Calibri Light"/>
      <w:bCs/>
      <w:sz w:val="30"/>
      <w:szCs w:val="44"/>
    </w:rPr>
  </w:style>
  <w:style w:type="paragraph" w:customStyle="1" w:styleId="Indent">
    <w:name w:val="Indent"/>
    <w:basedOn w:val="af8"/>
    <w:qFormat/>
    <w:rsid w:val="002B25D0"/>
    <w:pPr>
      <w:widowControl/>
      <w:ind w:left="900"/>
      <w:jc w:val="left"/>
    </w:pPr>
    <w:rPr>
      <w:rFonts w:ascii="Arial" w:hAnsi="Arial" w:cs="Arial"/>
      <w:kern w:val="0"/>
      <w:sz w:val="24"/>
      <w:szCs w:val="20"/>
      <w:lang w:eastAsia="en-US"/>
    </w:rPr>
  </w:style>
  <w:style w:type="paragraph" w:customStyle="1" w:styleId="1-21">
    <w:name w:val="中等深浅网格 1 - 着色 21"/>
    <w:basedOn w:val="af8"/>
    <w:uiPriority w:val="34"/>
    <w:qFormat/>
    <w:rsid w:val="002B25D0"/>
    <w:pPr>
      <w:ind w:firstLineChars="200" w:firstLine="420"/>
    </w:pPr>
    <w:rPr>
      <w:szCs w:val="20"/>
    </w:rPr>
  </w:style>
  <w:style w:type="paragraph" w:customStyle="1" w:styleId="line">
    <w:name w:val="line"/>
    <w:basedOn w:val="af8"/>
    <w:qFormat/>
    <w:rsid w:val="002B25D0"/>
    <w:pPr>
      <w:widowControl/>
      <w:spacing w:before="100" w:beforeAutospacing="1" w:after="100" w:afterAutospacing="1"/>
      <w:jc w:val="left"/>
    </w:pPr>
    <w:rPr>
      <w:rFonts w:ascii="宋体" w:hAnsi="宋体" w:cs="宋体"/>
      <w:kern w:val="0"/>
      <w:sz w:val="24"/>
    </w:rPr>
  </w:style>
  <w:style w:type="paragraph" w:customStyle="1" w:styleId="Style8">
    <w:name w:val="_Style 8"/>
    <w:basedOn w:val="aff7"/>
    <w:next w:val="2a"/>
    <w:uiPriority w:val="99"/>
    <w:unhideWhenUsed/>
    <w:qFormat/>
    <w:rsid w:val="002B25D0"/>
    <w:pPr>
      <w:widowControl/>
      <w:spacing w:after="120" w:line="240" w:lineRule="auto"/>
      <w:ind w:leftChars="200" w:left="420" w:firstLineChars="200" w:firstLine="420"/>
    </w:pPr>
    <w:rPr>
      <w:rFonts w:ascii="Times New Roman" w:hAnsi="Times New Roman"/>
      <w:kern w:val="0"/>
      <w:sz w:val="21"/>
      <w:szCs w:val="20"/>
    </w:rPr>
  </w:style>
  <w:style w:type="paragraph" w:customStyle="1" w:styleId="A51">
    <w:name w:val="A5"/>
    <w:basedOn w:val="51"/>
    <w:qFormat/>
    <w:rsid w:val="002B25D0"/>
    <w:pPr>
      <w:widowControl/>
      <w:tabs>
        <w:tab w:val="left" w:pos="360"/>
        <w:tab w:val="left" w:pos="1008"/>
      </w:tabs>
      <w:adjustRightInd/>
      <w:spacing w:line="360" w:lineRule="auto"/>
      <w:ind w:hanging="420"/>
      <w:textAlignment w:val="auto"/>
    </w:pPr>
    <w:rPr>
      <w:rFonts w:ascii="Calibri Light" w:hAnsi="Calibri Light"/>
      <w:bCs/>
      <w:kern w:val="2"/>
      <w:sz w:val="24"/>
      <w:szCs w:val="28"/>
    </w:rPr>
  </w:style>
  <w:style w:type="paragraph" w:customStyle="1" w:styleId="Document1">
    <w:name w:val="Document 1"/>
    <w:qFormat/>
    <w:rsid w:val="002B25D0"/>
    <w:pPr>
      <w:keepNext/>
      <w:keepLines/>
      <w:tabs>
        <w:tab w:val="left" w:pos="-720"/>
      </w:tabs>
      <w:suppressAutoHyphens/>
      <w:overflowPunct w:val="0"/>
      <w:autoSpaceDE w:val="0"/>
      <w:autoSpaceDN w:val="0"/>
      <w:adjustRightInd w:val="0"/>
      <w:textAlignment w:val="baseline"/>
    </w:pPr>
    <w:rPr>
      <w:rFonts w:ascii="Courier New" w:eastAsia="宋体" w:hAnsi="Courier New" w:cs="Times New Roman"/>
      <w:kern w:val="0"/>
      <w:sz w:val="24"/>
      <w:szCs w:val="20"/>
    </w:rPr>
  </w:style>
  <w:style w:type="paragraph" w:customStyle="1" w:styleId="-4">
    <w:name w:val="正文-标准"/>
    <w:basedOn w:val="af8"/>
    <w:qFormat/>
    <w:rsid w:val="002B25D0"/>
    <w:pPr>
      <w:autoSpaceDE w:val="0"/>
      <w:autoSpaceDN w:val="0"/>
      <w:adjustRightInd w:val="0"/>
      <w:spacing w:line="360" w:lineRule="exact"/>
      <w:jc w:val="left"/>
      <w:textAlignment w:val="baseline"/>
    </w:pPr>
    <w:rPr>
      <w:rFonts w:ascii="Times New Roman" w:hAnsi="Times New Roman"/>
      <w:kern w:val="21"/>
      <w:szCs w:val="20"/>
    </w:rPr>
  </w:style>
  <w:style w:type="paragraph" w:customStyle="1" w:styleId="A40">
    <w:name w:val="A4"/>
    <w:basedOn w:val="42"/>
    <w:qFormat/>
    <w:rsid w:val="002B25D0"/>
    <w:pPr>
      <w:widowControl/>
      <w:numPr>
        <w:ilvl w:val="3"/>
        <w:numId w:val="32"/>
      </w:numPr>
      <w:tabs>
        <w:tab w:val="left" w:pos="360"/>
        <w:tab w:val="left" w:pos="864"/>
        <w:tab w:val="left" w:pos="3501"/>
      </w:tabs>
      <w:adjustRightInd/>
      <w:spacing w:line="360" w:lineRule="auto"/>
      <w:ind w:left="0"/>
      <w:textAlignment w:val="auto"/>
    </w:pPr>
    <w:rPr>
      <w:rFonts w:ascii="Calibri Light" w:eastAsia="宋体" w:hAnsi="Calibri Light"/>
      <w:bCs/>
      <w:sz w:val="24"/>
      <w:szCs w:val="28"/>
    </w:rPr>
  </w:style>
  <w:style w:type="paragraph" w:customStyle="1" w:styleId="western">
    <w:name w:val="western"/>
    <w:basedOn w:val="af8"/>
    <w:qFormat/>
    <w:rsid w:val="002B25D0"/>
    <w:pPr>
      <w:widowControl/>
      <w:spacing w:before="100" w:beforeAutospacing="1" w:after="100" w:afterAutospacing="1"/>
      <w:jc w:val="left"/>
    </w:pPr>
    <w:rPr>
      <w:rFonts w:ascii="宋体" w:hAnsi="宋体" w:cs="宋体"/>
      <w:kern w:val="0"/>
      <w:sz w:val="24"/>
    </w:rPr>
  </w:style>
  <w:style w:type="paragraph" w:customStyle="1" w:styleId="p2">
    <w:name w:val="p2"/>
    <w:basedOn w:val="af8"/>
    <w:qFormat/>
    <w:rsid w:val="002B25D0"/>
    <w:pPr>
      <w:widowControl/>
      <w:jc w:val="left"/>
    </w:pPr>
    <w:rPr>
      <w:rFonts w:ascii="Helvetica" w:hAnsi="Helvetica" w:cs="宋体"/>
      <w:kern w:val="0"/>
      <w:sz w:val="18"/>
      <w:szCs w:val="18"/>
    </w:rPr>
  </w:style>
  <w:style w:type="character" w:customStyle="1" w:styleId="font101">
    <w:name w:val="font101"/>
    <w:basedOn w:val="afa"/>
    <w:qFormat/>
    <w:rsid w:val="002B25D0"/>
    <w:rPr>
      <w:rFonts w:ascii="宋体" w:eastAsia="宋体" w:hAnsi="宋体" w:cs="宋体" w:hint="eastAsia"/>
      <w:b/>
      <w:bCs/>
      <w:color w:val="FF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jpeg"/><Relationship Id="rId76" Type="http://schemas.openxmlformats.org/officeDocument/2006/relationships/image" Target="media/image68.jpe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3.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8.pn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file:///C:\Users\user\AppData\Local\Temp\ksohtml\clip_image58.png" TargetMode="External"/><Relationship Id="rId72" Type="http://schemas.openxmlformats.org/officeDocument/2006/relationships/image" Target="media/image64.jpeg"/><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3017</Words>
  <Characters>17197</Characters>
  <Application>Microsoft Office Word</Application>
  <DocSecurity>0</DocSecurity>
  <Lines>143</Lines>
  <Paragraphs>40</Paragraphs>
  <ScaleCrop>false</ScaleCrop>
  <Company/>
  <LinksUpToDate>false</LinksUpToDate>
  <CharactersWithSpaces>20174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dc:creator>
  <cp:keywords/>
  <dc:description/>
  <cp:lastModifiedBy>zhang</cp:lastModifiedBy>
  <cp:revision>2</cp:revision>
  <dcterms:created xsi:type="dcterms:W3CDTF">2026-01-19T08:35:00Z</dcterms:created>
  <dcterms:modified xsi:type="dcterms:W3CDTF">2026-01-19T08:37:00Z</dcterms:modified>
</cp:coreProperties>
</file>