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F52037">
      <w:pPr>
        <w:snapToGrid w:val="0"/>
        <w:spacing w:line="360" w:lineRule="auto"/>
        <w:jc w:val="center"/>
        <w:outlineLvl w:val="0"/>
        <w:rPr>
          <w:rFonts w:hint="eastAsia" w:ascii="仿宋" w:hAnsi="仿宋" w:eastAsia="仿宋" w:cs="仿宋"/>
          <w:b/>
          <w:color w:val="auto"/>
          <w:sz w:val="40"/>
          <w:szCs w:val="40"/>
          <w:highlight w:val="none"/>
        </w:rPr>
      </w:pPr>
      <w:bookmarkStart w:id="0" w:name="_Toc225498656"/>
      <w:r>
        <w:rPr>
          <w:rFonts w:hint="eastAsia" w:ascii="仿宋" w:hAnsi="仿宋" w:eastAsia="仿宋" w:cs="仿宋"/>
          <w:b/>
          <w:color w:val="auto"/>
          <w:sz w:val="40"/>
          <w:szCs w:val="40"/>
          <w:highlight w:val="none"/>
        </w:rPr>
        <w:t>第五章   采购需求</w:t>
      </w:r>
      <w:bookmarkEnd w:id="0"/>
    </w:p>
    <w:p w14:paraId="09528892">
      <w:pPr>
        <w:snapToGrid w:val="0"/>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说明：</w:t>
      </w:r>
    </w:p>
    <w:p w14:paraId="5181716B">
      <w:pPr>
        <w:snapToGrid w:val="0"/>
        <w:spacing w:line="360" w:lineRule="auto"/>
        <w:contextualSpacing/>
        <w:rPr>
          <w:rFonts w:hint="eastAsia" w:ascii="仿宋" w:hAnsi="仿宋" w:eastAsia="仿宋" w:cs="仿宋"/>
          <w:color w:val="auto"/>
          <w:sz w:val="24"/>
          <w:highlight w:val="none"/>
        </w:rPr>
      </w:pPr>
      <w:bookmarkStart w:id="1" w:name="_Hlk167284587"/>
      <w:r>
        <w:rPr>
          <w:rFonts w:hint="eastAsia" w:ascii="仿宋" w:hAnsi="仿宋" w:eastAsia="仿宋" w:cs="仿宋"/>
          <w:color w:val="auto"/>
          <w:sz w:val="24"/>
          <w:highlight w:val="none"/>
        </w:rPr>
        <w:t>1. 当采购项目涉及政务信息系统时，采购需求应当符合《政务信息系统政府采购管理暂行办法》（财库〔2017〕210号）的相关要求。</w:t>
      </w:r>
    </w:p>
    <w:p w14:paraId="2A3CB11F">
      <w:pPr>
        <w:snapToGrid w:val="0"/>
        <w:spacing w:line="360" w:lineRule="auto"/>
        <w:contextualSpacing/>
        <w:rPr>
          <w:rFonts w:hint="eastAsia" w:ascii="仿宋" w:hAnsi="仿宋" w:eastAsia="仿宋" w:cs="仿宋"/>
          <w:color w:val="auto"/>
          <w:sz w:val="24"/>
          <w:highlight w:val="none"/>
        </w:rPr>
      </w:pPr>
      <w:bookmarkStart w:id="2" w:name="_Hlk168431603"/>
      <w:r>
        <w:rPr>
          <w:rFonts w:hint="eastAsia" w:ascii="仿宋" w:hAnsi="仿宋" w:eastAsia="仿宋" w:cs="仿宋"/>
          <w:color w:val="auto"/>
          <w:sz w:val="24"/>
          <w:highlight w:val="none"/>
        </w:rPr>
        <w:t>2. 采购人及采购代理机构应关注财政部门会同有关部门制定发布的需求标准，结合具体应用场景，根据对应《需求标准》确定采购需求。</w:t>
      </w:r>
    </w:p>
    <w:p w14:paraId="0F101CDF">
      <w:pPr>
        <w:snapToGrid w:val="0"/>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已发布的需求标准如下：</w:t>
      </w:r>
    </w:p>
    <w:p w14:paraId="7C087741">
      <w:pPr>
        <w:snapToGrid w:val="0"/>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《关于印发〈商品包装政府采购需求标准（试行）〉、〈快递包装政府采购需求标准（试行）〉的通知》（财办库﹝2020﹞123号））</w:t>
      </w:r>
    </w:p>
    <w:p w14:paraId="1D21B88D">
      <w:pPr>
        <w:pStyle w:val="1323"/>
        <w:snapToGrid w:val="0"/>
        <w:spacing w:before="0" w:beforeAutospacing="0" w:after="0" w:afterAutospacing="0" w:line="360" w:lineRule="auto"/>
        <w:rPr>
          <w:rFonts w:hint="eastAsia" w:ascii="仿宋" w:hAnsi="仿宋" w:eastAsia="仿宋" w:cs="仿宋"/>
          <w:color w:val="auto"/>
          <w:kern w:val="2"/>
          <w:highlight w:val="none"/>
        </w:rPr>
      </w:pPr>
      <w:r>
        <w:rPr>
          <w:rFonts w:hint="eastAsia" w:ascii="仿宋" w:hAnsi="仿宋" w:eastAsia="仿宋" w:cs="仿宋"/>
          <w:color w:val="auto"/>
          <w:kern w:val="2"/>
          <w:highlight w:val="none"/>
        </w:rPr>
        <w:t>《绿色数据中心政府采购需求标准（试行）》（财库〔2023〕7号）</w:t>
      </w:r>
    </w:p>
    <w:p w14:paraId="4CF51A1F">
      <w:pPr>
        <w:pStyle w:val="1323"/>
        <w:snapToGrid w:val="0"/>
        <w:spacing w:before="0" w:beforeAutospacing="0" w:after="0" w:afterAutospacing="0" w:line="360" w:lineRule="auto"/>
        <w:rPr>
          <w:rFonts w:hint="eastAsia" w:ascii="仿宋" w:hAnsi="仿宋" w:eastAsia="仿宋" w:cs="仿宋"/>
          <w:color w:val="auto"/>
          <w:kern w:val="2"/>
          <w:highlight w:val="none"/>
        </w:rPr>
      </w:pPr>
      <w:r>
        <w:rPr>
          <w:rFonts w:hint="eastAsia" w:ascii="仿宋" w:hAnsi="仿宋" w:eastAsia="仿宋" w:cs="仿宋"/>
          <w:color w:val="auto"/>
          <w:kern w:val="2"/>
          <w:highlight w:val="none"/>
        </w:rPr>
        <w:t>《台式计算机政府采购需求标准（2023年版）》（财库〔2023〕29号）</w:t>
      </w:r>
    </w:p>
    <w:p w14:paraId="4E6C849E">
      <w:pPr>
        <w:pStyle w:val="1323"/>
        <w:snapToGrid w:val="0"/>
        <w:spacing w:before="0" w:beforeAutospacing="0" w:after="0" w:afterAutospacing="0" w:line="360" w:lineRule="auto"/>
        <w:rPr>
          <w:rFonts w:hint="eastAsia" w:ascii="仿宋" w:hAnsi="仿宋" w:eastAsia="仿宋" w:cs="仿宋"/>
          <w:color w:val="auto"/>
          <w:kern w:val="2"/>
          <w:highlight w:val="none"/>
        </w:rPr>
      </w:pPr>
      <w:r>
        <w:rPr>
          <w:rFonts w:hint="eastAsia" w:ascii="仿宋" w:hAnsi="仿宋" w:eastAsia="仿宋" w:cs="仿宋"/>
          <w:color w:val="auto"/>
          <w:kern w:val="2"/>
          <w:highlight w:val="none"/>
        </w:rPr>
        <w:t>《便携式计算机政府采购需求标准（2023年版）》（财库〔2023〕30号）</w:t>
      </w:r>
    </w:p>
    <w:p w14:paraId="6AD73AC4">
      <w:pPr>
        <w:pStyle w:val="1323"/>
        <w:snapToGrid w:val="0"/>
        <w:spacing w:before="0" w:beforeAutospacing="0" w:after="0" w:afterAutospacing="0" w:line="360" w:lineRule="auto"/>
        <w:rPr>
          <w:rFonts w:hint="eastAsia" w:ascii="仿宋" w:hAnsi="仿宋" w:eastAsia="仿宋" w:cs="仿宋"/>
          <w:color w:val="auto"/>
          <w:kern w:val="2"/>
          <w:highlight w:val="none"/>
        </w:rPr>
      </w:pPr>
      <w:r>
        <w:rPr>
          <w:rFonts w:hint="eastAsia" w:ascii="仿宋" w:hAnsi="仿宋" w:eastAsia="仿宋" w:cs="仿宋"/>
          <w:color w:val="auto"/>
          <w:kern w:val="2"/>
          <w:highlight w:val="none"/>
        </w:rPr>
        <w:t>《一体式计算机政府采购需求标准（2023年版）》（财库〔2023〕31号）</w:t>
      </w:r>
    </w:p>
    <w:p w14:paraId="0003DBAF">
      <w:pPr>
        <w:pStyle w:val="1323"/>
        <w:snapToGrid w:val="0"/>
        <w:spacing w:before="0" w:beforeAutospacing="0" w:after="0" w:afterAutospacing="0" w:line="360" w:lineRule="auto"/>
        <w:rPr>
          <w:rFonts w:hint="eastAsia" w:ascii="仿宋" w:hAnsi="仿宋" w:eastAsia="仿宋" w:cs="仿宋"/>
          <w:color w:val="auto"/>
          <w:kern w:val="2"/>
          <w:highlight w:val="none"/>
        </w:rPr>
      </w:pPr>
      <w:r>
        <w:rPr>
          <w:rFonts w:hint="eastAsia" w:ascii="仿宋" w:hAnsi="仿宋" w:eastAsia="仿宋" w:cs="仿宋"/>
          <w:color w:val="auto"/>
          <w:kern w:val="2"/>
          <w:highlight w:val="none"/>
        </w:rPr>
        <w:t>《工作站政府采购需求标准（2023年版）》（财库〔2023〕32号）</w:t>
      </w:r>
    </w:p>
    <w:p w14:paraId="7EAFB348">
      <w:pPr>
        <w:pStyle w:val="1323"/>
        <w:snapToGrid w:val="0"/>
        <w:spacing w:before="0" w:beforeAutospacing="0" w:after="0" w:afterAutospacing="0" w:line="360" w:lineRule="auto"/>
        <w:rPr>
          <w:rFonts w:hint="eastAsia" w:ascii="仿宋" w:hAnsi="仿宋" w:eastAsia="仿宋" w:cs="仿宋"/>
          <w:color w:val="auto"/>
          <w:kern w:val="2"/>
          <w:highlight w:val="none"/>
        </w:rPr>
      </w:pPr>
      <w:r>
        <w:rPr>
          <w:rFonts w:hint="eastAsia" w:ascii="仿宋" w:hAnsi="仿宋" w:eastAsia="仿宋" w:cs="仿宋"/>
          <w:color w:val="auto"/>
          <w:kern w:val="2"/>
          <w:highlight w:val="none"/>
        </w:rPr>
        <w:t>《通用服务器政府采购需求标准（2023年版）》（财库〔2023〕33号）</w:t>
      </w:r>
    </w:p>
    <w:p w14:paraId="44077CF5">
      <w:pPr>
        <w:pStyle w:val="1323"/>
        <w:snapToGrid w:val="0"/>
        <w:spacing w:before="0" w:beforeAutospacing="0" w:after="0" w:afterAutospacing="0" w:line="360" w:lineRule="auto"/>
        <w:rPr>
          <w:rFonts w:hint="eastAsia" w:ascii="仿宋" w:hAnsi="仿宋" w:eastAsia="仿宋" w:cs="仿宋"/>
          <w:color w:val="auto"/>
          <w:kern w:val="2"/>
          <w:highlight w:val="none"/>
        </w:rPr>
      </w:pPr>
      <w:r>
        <w:rPr>
          <w:rFonts w:hint="eastAsia" w:ascii="仿宋" w:hAnsi="仿宋" w:eastAsia="仿宋" w:cs="仿宋"/>
          <w:color w:val="auto"/>
          <w:kern w:val="2"/>
          <w:highlight w:val="none"/>
        </w:rPr>
        <w:t>《操作系统政府采购需求标准（2023年版）》（财库〔2023〕34号）</w:t>
      </w:r>
    </w:p>
    <w:p w14:paraId="7AA9B305">
      <w:pPr>
        <w:pStyle w:val="1323"/>
        <w:snapToGrid w:val="0"/>
        <w:spacing w:before="0" w:beforeAutospacing="0" w:after="0" w:afterAutospacing="0" w:line="360" w:lineRule="auto"/>
        <w:rPr>
          <w:rFonts w:hint="eastAsia" w:ascii="仿宋" w:hAnsi="仿宋" w:eastAsia="仿宋" w:cs="仿宋"/>
          <w:color w:val="auto"/>
          <w:kern w:val="2"/>
          <w:highlight w:val="none"/>
        </w:rPr>
      </w:pPr>
      <w:r>
        <w:rPr>
          <w:rFonts w:hint="eastAsia" w:ascii="仿宋" w:hAnsi="仿宋" w:eastAsia="仿宋" w:cs="仿宋"/>
          <w:color w:val="auto"/>
          <w:kern w:val="2"/>
          <w:highlight w:val="none"/>
        </w:rPr>
        <w:t>《数据库政府采购需求标准（2023年版）》（财库〔2023〕35号）</w:t>
      </w:r>
    </w:p>
    <w:p w14:paraId="15E21855">
      <w:pPr>
        <w:pStyle w:val="1323"/>
        <w:snapToGrid w:val="0"/>
        <w:spacing w:before="0" w:beforeAutospacing="0" w:after="0" w:afterAutospacing="0" w:line="360" w:lineRule="auto"/>
        <w:rPr>
          <w:rFonts w:hint="eastAsia" w:ascii="仿宋" w:hAnsi="仿宋" w:eastAsia="仿宋" w:cs="仿宋"/>
          <w:color w:val="auto"/>
          <w:kern w:val="2"/>
          <w:highlight w:val="none"/>
        </w:rPr>
      </w:pPr>
      <w:r>
        <w:rPr>
          <w:rFonts w:hint="eastAsia" w:ascii="仿宋" w:hAnsi="仿宋" w:eastAsia="仿宋" w:cs="仿宋"/>
          <w:color w:val="auto"/>
          <w:kern w:val="2"/>
          <w:highlight w:val="none"/>
        </w:rPr>
        <w:t>《物业管理服务政府采购需求标准（办公场所类）（试行）》（财办库〔2024〕113号）</w:t>
      </w:r>
    </w:p>
    <w:p w14:paraId="1D24D3D8">
      <w:pPr>
        <w:snapToGrid w:val="0"/>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如有更新或增加，以财政部门发布为准。</w:t>
      </w:r>
      <w:bookmarkEnd w:id="1"/>
      <w:bookmarkEnd w:id="2"/>
    </w:p>
    <w:p w14:paraId="2DE64B84">
      <w:pPr>
        <w:widowControl/>
        <w:snapToGrid w:val="0"/>
        <w:spacing w:line="360" w:lineRule="auto"/>
        <w:jc w:val="left"/>
        <w:rPr>
          <w:rFonts w:hint="eastAsia"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3FBBC034">
      <w:p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18AC0A8D">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62"/>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5"/>
        <w:gridCol w:w="1080"/>
        <w:gridCol w:w="2734"/>
        <w:gridCol w:w="1561"/>
        <w:gridCol w:w="2236"/>
      </w:tblGrid>
      <w:tr w14:paraId="2FE7A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568" w:type="pct"/>
            <w:vAlign w:val="center"/>
          </w:tcPr>
          <w:p w14:paraId="6F4B33B6">
            <w:pPr>
              <w:widowControl/>
              <w:spacing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包号</w:t>
            </w:r>
          </w:p>
        </w:tc>
        <w:tc>
          <w:tcPr>
            <w:tcW w:w="629" w:type="pct"/>
            <w:vAlign w:val="center"/>
          </w:tcPr>
          <w:p w14:paraId="5DDF6F57">
            <w:pPr>
              <w:widowControl/>
              <w:spacing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品目号</w:t>
            </w:r>
          </w:p>
        </w:tc>
        <w:tc>
          <w:tcPr>
            <w:tcW w:w="1592" w:type="pct"/>
            <w:shd w:val="clear" w:color="000000" w:fill="FFFFFF"/>
            <w:vAlign w:val="center"/>
          </w:tcPr>
          <w:p w14:paraId="174873C9">
            <w:pPr>
              <w:widowControl/>
              <w:spacing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标的名称</w:t>
            </w:r>
          </w:p>
        </w:tc>
        <w:tc>
          <w:tcPr>
            <w:tcW w:w="909" w:type="pct"/>
            <w:shd w:val="clear" w:color="000000" w:fill="FFFFFF"/>
            <w:vAlign w:val="center"/>
          </w:tcPr>
          <w:p w14:paraId="6F143F60">
            <w:pPr>
              <w:widowControl/>
              <w:spacing w:line="360" w:lineRule="auto"/>
              <w:jc w:val="center"/>
              <w:rPr>
                <w:rFonts w:hint="eastAsia" w:ascii="仿宋" w:hAnsi="仿宋" w:eastAsia="仿宋"/>
                <w:b/>
                <w:color w:val="auto"/>
                <w:sz w:val="24"/>
                <w:highlight w:val="none"/>
              </w:rPr>
            </w:pPr>
            <w:r>
              <w:rPr>
                <w:rFonts w:ascii="仿宋" w:hAnsi="仿宋" w:eastAsia="仿宋"/>
                <w:b/>
                <w:color w:val="auto"/>
                <w:sz w:val="24"/>
                <w:highlight w:val="none"/>
              </w:rPr>
              <w:t>数量</w:t>
            </w:r>
          </w:p>
        </w:tc>
        <w:tc>
          <w:tcPr>
            <w:tcW w:w="1302" w:type="pct"/>
            <w:shd w:val="clear" w:color="000000" w:fill="FFFFFF"/>
            <w:vAlign w:val="center"/>
          </w:tcPr>
          <w:p w14:paraId="3F87B0C9">
            <w:pPr>
              <w:widowControl/>
              <w:spacing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是否接受进口产品</w:t>
            </w:r>
          </w:p>
        </w:tc>
      </w:tr>
      <w:tr w14:paraId="4EA29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568" w:type="pct"/>
            <w:vAlign w:val="center"/>
          </w:tcPr>
          <w:p w14:paraId="03F034C0">
            <w:pPr>
              <w:spacing w:before="120" w:line="360" w:lineRule="auto"/>
              <w:contextualSpacing/>
              <w:jc w:val="center"/>
              <w:rPr>
                <w:rFonts w:hint="eastAsia" w:ascii="仿宋" w:hAnsi="仿宋" w:eastAsia="仿宋"/>
                <w:color w:val="auto"/>
                <w:sz w:val="24"/>
                <w:highlight w:val="none"/>
              </w:rPr>
            </w:pPr>
            <w:r>
              <w:rPr>
                <w:rFonts w:hint="eastAsia" w:ascii="仿宋" w:hAnsi="仿宋" w:eastAsia="仿宋"/>
                <w:color w:val="auto"/>
                <w:sz w:val="24"/>
                <w:highlight w:val="none"/>
              </w:rPr>
              <w:t>1</w:t>
            </w:r>
          </w:p>
        </w:tc>
        <w:tc>
          <w:tcPr>
            <w:tcW w:w="629" w:type="pct"/>
            <w:vAlign w:val="center"/>
          </w:tcPr>
          <w:p w14:paraId="7EDB6465">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w:t>
            </w:r>
          </w:p>
        </w:tc>
        <w:tc>
          <w:tcPr>
            <w:tcW w:w="1592" w:type="pct"/>
            <w:shd w:val="clear" w:color="000000" w:fill="FFFFFF"/>
            <w:vAlign w:val="center"/>
          </w:tcPr>
          <w:p w14:paraId="0D1BC69F">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空调设施</w:t>
            </w:r>
          </w:p>
        </w:tc>
        <w:tc>
          <w:tcPr>
            <w:tcW w:w="909" w:type="pct"/>
            <w:shd w:val="clear" w:color="000000" w:fill="FFFFFF"/>
            <w:vAlign w:val="center"/>
          </w:tcPr>
          <w:p w14:paraId="63D7D407">
            <w:pPr>
              <w:spacing w:before="120"/>
              <w:contextualSpacing/>
              <w:jc w:val="center"/>
              <w:rPr>
                <w:rFonts w:hint="eastAsia" w:ascii="仿宋" w:hAnsi="仿宋" w:eastAsia="仿宋"/>
                <w:color w:val="auto"/>
                <w:sz w:val="24"/>
                <w:highlight w:val="none"/>
              </w:rPr>
            </w:pPr>
            <w:r>
              <w:rPr>
                <w:rFonts w:hint="eastAsia" w:ascii="仿宋" w:hAnsi="仿宋" w:eastAsia="仿宋"/>
                <w:color w:val="auto"/>
                <w:sz w:val="24"/>
                <w:highlight w:val="none"/>
              </w:rPr>
              <w:t>6台</w:t>
            </w:r>
          </w:p>
        </w:tc>
        <w:tc>
          <w:tcPr>
            <w:tcW w:w="1302" w:type="pct"/>
            <w:shd w:val="clear" w:color="000000" w:fill="FFFFFF"/>
            <w:vAlign w:val="center"/>
          </w:tcPr>
          <w:p w14:paraId="3F22F6B8">
            <w:pPr>
              <w:spacing w:line="360" w:lineRule="auto"/>
              <w:jc w:val="center"/>
              <w:rPr>
                <w:color w:val="auto"/>
                <w:highlight w:val="none"/>
              </w:rPr>
            </w:pPr>
            <w:r>
              <w:rPr>
                <w:rFonts w:hint="eastAsia" w:ascii="仿宋" w:hAnsi="仿宋" w:eastAsia="仿宋"/>
                <w:color w:val="auto"/>
                <w:sz w:val="24"/>
                <w:highlight w:val="none"/>
              </w:rPr>
              <w:t>否</w:t>
            </w:r>
          </w:p>
        </w:tc>
      </w:tr>
    </w:tbl>
    <w:p w14:paraId="2957973E">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0273E3D0">
      <w:pPr>
        <w:spacing w:line="360" w:lineRule="auto"/>
        <w:ind w:firstLine="720" w:firstLineChars="300"/>
        <w:rPr>
          <w:rFonts w:hint="eastAsia" w:ascii="仿宋" w:hAnsi="仿宋" w:eastAsia="仿宋"/>
          <w:color w:val="auto"/>
          <w:sz w:val="24"/>
          <w:highlight w:val="none"/>
        </w:rPr>
      </w:pPr>
      <w:r>
        <w:rPr>
          <w:rFonts w:hint="eastAsia" w:ascii="仿宋" w:hAnsi="仿宋" w:eastAsia="仿宋"/>
          <w:color w:val="auto"/>
          <w:sz w:val="24"/>
          <w:highlight w:val="none"/>
        </w:rPr>
        <w:t>无。</w:t>
      </w:r>
    </w:p>
    <w:p w14:paraId="2994FC3E">
      <w:pPr>
        <w:tabs>
          <w:tab w:val="left" w:pos="5456"/>
        </w:tabs>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49940A49">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05EA090E">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1、交付时间：合同生效后卖方接到买方通知之日起 30 日内完成供货，到货后30日内完成安装调试验收工作。</w:t>
      </w:r>
    </w:p>
    <w:p w14:paraId="4870EECF">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2、交付地点：采购人指定地点。</w:t>
      </w:r>
    </w:p>
    <w:p w14:paraId="47C87265">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4E1C77D2">
      <w:p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详见第六章拟签订的合同文本。</w:t>
      </w:r>
    </w:p>
    <w:p w14:paraId="3B986290">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459A22A4">
      <w:p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如适用，须满足《关于印发〈商品包装政府采购需求标准（试行）〉、〈快递包装政府采购需求标准（试行）〉的通知》（财办库﹝2020﹞123号）</w:t>
      </w:r>
    </w:p>
    <w:p w14:paraId="72E90008">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除合同另有约定外,投标人提供的全部货物,均应采用本行业通用的方式进行包装，且该包装应符合国家有关法律、法规对包装的规定。包装应适应于远距离运输，且防潮、防震、防锈和防粗暴装卸，确保货物安全无损的运抵现场。由于包装不善所引起的货物锈蚀、损坏等损失均由投标人承担。 </w:t>
      </w:r>
    </w:p>
    <w:p w14:paraId="1A550C62">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2、每件包装箱应按通用标准进行标识，并内附一份详细装箱单和质量合格证书。</w:t>
      </w:r>
    </w:p>
    <w:p w14:paraId="4F9E0DEF">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（四）售后服务（质保期）</w:t>
      </w:r>
    </w:p>
    <w:p w14:paraId="7AA2F55F">
      <w:pPr>
        <w:spacing w:line="360" w:lineRule="auto"/>
        <w:ind w:firstLine="480" w:firstLineChars="200"/>
        <w:contextualSpacing/>
        <w:rPr>
          <w:rFonts w:hint="eastAsia" w:ascii="仿宋" w:hAnsi="仿宋" w:eastAsia="仿宋" w:cs="仿宋"/>
          <w:b/>
          <w:bCs/>
          <w:color w:val="auto"/>
          <w:sz w:val="24"/>
          <w:highlight w:val="none"/>
        </w:rPr>
      </w:pPr>
      <w:r>
        <w:rPr>
          <w:rFonts w:hint="eastAsia" w:ascii="仿宋" w:hAnsi="仿宋" w:eastAsia="仿宋" w:cs="仿宋"/>
          <w:bCs/>
          <w:color w:val="auto"/>
          <w:sz w:val="24"/>
          <w:highlight w:val="none"/>
        </w:rPr>
        <w:t>本项目整体免费质保期为自项目验收合格之日起2年。</w:t>
      </w:r>
    </w:p>
    <w:p w14:paraId="6D6739DA">
      <w:p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30576028">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2B0CC745">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5FC40D0F">
      <w:pPr>
        <w:spacing w:line="360" w:lineRule="auto"/>
        <w:ind w:firstLine="480" w:firstLineChars="200"/>
        <w:contextualSpacing/>
        <w:rPr>
          <w:rFonts w:hint="eastAsia" w:ascii="方正仿宋_GB18030" w:hAnsi="方正仿宋_GB18030" w:eastAsia="方正仿宋_GB18030" w:cs="方正仿宋_GB18030"/>
          <w:color w:val="auto"/>
          <w:sz w:val="24"/>
          <w:highlight w:val="none"/>
        </w:rPr>
      </w:pPr>
      <w:bookmarkStart w:id="3" w:name="OLE_LINK180"/>
      <w:r>
        <w:rPr>
          <w:rFonts w:hint="eastAsia" w:ascii="仿宋" w:hAnsi="仿宋" w:eastAsia="仿宋" w:cs="仿宋"/>
          <w:bCs/>
          <w:color w:val="auto"/>
          <w:sz w:val="24"/>
          <w:highlight w:val="none"/>
        </w:rPr>
        <w:t>本项目为</w:t>
      </w:r>
      <w:r>
        <w:rPr>
          <w:rFonts w:hint="eastAsia" w:ascii="仿宋" w:hAnsi="仿宋" w:eastAsia="仿宋" w:cs="宋体"/>
          <w:color w:val="auto"/>
          <w:kern w:val="0"/>
          <w:sz w:val="24"/>
          <w:highlight w:val="none"/>
        </w:rPr>
        <w:t>北京市疾病预防控制中心新址实验室配套精密空调采购项目</w:t>
      </w:r>
      <w:r>
        <w:rPr>
          <w:rFonts w:hint="eastAsia" w:ascii="仿宋" w:hAnsi="仿宋" w:eastAsia="仿宋" w:cs="仿宋"/>
          <w:bCs/>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p>
    <w:bookmarkEnd w:id="3"/>
    <w:p w14:paraId="1D2A3A17">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37455C79">
      <w:pPr>
        <w:spacing w:line="360" w:lineRule="auto"/>
        <w:ind w:firstLine="480" w:firstLineChars="200"/>
        <w:contextualSpacing/>
        <w:rPr>
          <w:rFonts w:hint="eastAsia" w:ascii="仿宋" w:hAnsi="仿宋" w:eastAsia="仿宋" w:cs="仿宋"/>
          <w:bCs/>
          <w:color w:val="auto"/>
          <w:sz w:val="24"/>
          <w:highlight w:val="none"/>
        </w:rPr>
      </w:pPr>
      <w:bookmarkStart w:id="4" w:name="OLE_LINK106"/>
      <w:r>
        <w:rPr>
          <w:rFonts w:hint="eastAsia" w:ascii="仿宋" w:hAnsi="仿宋" w:eastAsia="仿宋" w:cs="仿宋"/>
          <w:bCs/>
          <w:color w:val="auto"/>
          <w:sz w:val="24"/>
          <w:highlight w:val="none"/>
        </w:rPr>
        <w:t>所有设备的设计、制造、检验、包装、运输、安装及验收均须需满足国家、北京市及采购人各项最新标准及规范要求。注：以上均按最新标准执行。</w:t>
      </w:r>
    </w:p>
    <w:bookmarkEnd w:id="4"/>
    <w:p w14:paraId="778EC79A">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4D1CDBF7">
      <w:pPr>
        <w:spacing w:line="360" w:lineRule="auto"/>
        <w:ind w:firstLine="480" w:firstLineChars="200"/>
        <w:contextualSpacing/>
        <w:rPr>
          <w:rFonts w:hint="eastAsia" w:ascii="仿宋" w:hAnsi="仿宋" w:eastAsia="仿宋"/>
          <w:b/>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bookmarkStart w:id="5" w:name="OLE_LINK53"/>
    </w:p>
    <w:bookmarkEnd w:id="5"/>
    <w:tbl>
      <w:tblPr>
        <w:tblStyle w:val="6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8"/>
        <w:gridCol w:w="1163"/>
        <w:gridCol w:w="480"/>
        <w:gridCol w:w="480"/>
        <w:gridCol w:w="5767"/>
      </w:tblGrid>
      <w:tr w14:paraId="61C0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0" w:type="auto"/>
            <w:noWrap/>
            <w:vAlign w:val="center"/>
          </w:tcPr>
          <w:p w14:paraId="5F214095">
            <w:pPr>
              <w:widowControl/>
              <w:spacing w:line="276" w:lineRule="auto"/>
              <w:jc w:val="center"/>
              <w:textAlignment w:val="center"/>
              <w:rPr>
                <w:rFonts w:hint="eastAsia" w:ascii="仿宋" w:hAnsi="仿宋" w:eastAsia="仿宋" w:cs="仿宋"/>
                <w:b/>
                <w:bCs/>
                <w:color w:val="auto"/>
                <w:szCs w:val="21"/>
                <w:highlight w:val="none"/>
              </w:rPr>
            </w:pPr>
            <w:r>
              <w:rPr>
                <w:rFonts w:hint="eastAsia" w:ascii="仿宋" w:hAnsi="仿宋" w:eastAsia="仿宋" w:cs="仿宋"/>
                <w:b/>
                <w:bCs/>
                <w:color w:val="auto"/>
                <w:kern w:val="0"/>
                <w:szCs w:val="21"/>
                <w:highlight w:val="none"/>
              </w:rPr>
              <w:t>序号</w:t>
            </w:r>
          </w:p>
        </w:tc>
        <w:tc>
          <w:tcPr>
            <w:tcW w:w="1163" w:type="dxa"/>
            <w:noWrap/>
            <w:vAlign w:val="center"/>
          </w:tcPr>
          <w:p w14:paraId="3F8205E2">
            <w:pPr>
              <w:widowControl/>
              <w:jc w:val="center"/>
              <w:textAlignment w:val="center"/>
              <w:rPr>
                <w:rFonts w:hint="eastAsia" w:ascii="仿宋" w:hAnsi="仿宋" w:eastAsia="仿宋" w:cs="仿宋"/>
                <w:b/>
                <w:bCs/>
                <w:color w:val="auto"/>
                <w:szCs w:val="21"/>
                <w:highlight w:val="none"/>
              </w:rPr>
            </w:pPr>
            <w:r>
              <w:rPr>
                <w:rFonts w:hint="eastAsia" w:ascii="仿宋" w:hAnsi="仿宋" w:eastAsia="仿宋" w:cs="仿宋"/>
                <w:b/>
                <w:bCs/>
                <w:color w:val="auto"/>
                <w:kern w:val="0"/>
                <w:szCs w:val="21"/>
                <w:highlight w:val="none"/>
              </w:rPr>
              <w:t>设备名称</w:t>
            </w:r>
          </w:p>
        </w:tc>
        <w:tc>
          <w:tcPr>
            <w:tcW w:w="480" w:type="dxa"/>
            <w:vAlign w:val="center"/>
          </w:tcPr>
          <w:p w14:paraId="389DA0C7">
            <w:pPr>
              <w:widowControl/>
              <w:jc w:val="center"/>
              <w:textAlignment w:val="center"/>
              <w:rPr>
                <w:rFonts w:hint="eastAsia" w:ascii="仿宋" w:hAnsi="仿宋" w:eastAsia="仿宋" w:cs="仿宋"/>
                <w:b/>
                <w:bCs/>
                <w:color w:val="auto"/>
                <w:szCs w:val="21"/>
                <w:highlight w:val="none"/>
              </w:rPr>
            </w:pPr>
            <w:r>
              <w:rPr>
                <w:rFonts w:hint="eastAsia" w:ascii="仿宋" w:hAnsi="仿宋" w:eastAsia="仿宋" w:cs="仿宋"/>
                <w:b/>
                <w:bCs/>
                <w:color w:val="auto"/>
                <w:kern w:val="0"/>
                <w:szCs w:val="21"/>
                <w:highlight w:val="none"/>
              </w:rPr>
              <w:t>数量</w:t>
            </w:r>
          </w:p>
        </w:tc>
        <w:tc>
          <w:tcPr>
            <w:tcW w:w="480" w:type="dxa"/>
            <w:vAlign w:val="center"/>
          </w:tcPr>
          <w:p w14:paraId="001EEF9D">
            <w:pPr>
              <w:widowControl/>
              <w:jc w:val="center"/>
              <w:textAlignment w:val="center"/>
              <w:rPr>
                <w:rFonts w:hint="eastAsia" w:ascii="仿宋" w:hAnsi="仿宋" w:eastAsia="仿宋" w:cs="仿宋"/>
                <w:b/>
                <w:bCs/>
                <w:color w:val="auto"/>
                <w:szCs w:val="21"/>
                <w:highlight w:val="none"/>
              </w:rPr>
            </w:pPr>
            <w:r>
              <w:rPr>
                <w:rFonts w:hint="eastAsia" w:ascii="仿宋" w:hAnsi="仿宋" w:eastAsia="仿宋" w:cs="仿宋"/>
                <w:b/>
                <w:bCs/>
                <w:color w:val="auto"/>
                <w:kern w:val="0"/>
                <w:szCs w:val="21"/>
                <w:highlight w:val="none"/>
              </w:rPr>
              <w:t>单位</w:t>
            </w:r>
          </w:p>
        </w:tc>
        <w:tc>
          <w:tcPr>
            <w:tcW w:w="0" w:type="auto"/>
            <w:vAlign w:val="center"/>
          </w:tcPr>
          <w:p w14:paraId="554BDD4F">
            <w:pPr>
              <w:widowControl/>
              <w:jc w:val="center"/>
              <w:textAlignment w:val="center"/>
              <w:rPr>
                <w:rFonts w:hint="eastAsia" w:ascii="仿宋" w:hAnsi="仿宋" w:eastAsia="仿宋" w:cs="仿宋"/>
                <w:b/>
                <w:bCs/>
                <w:color w:val="auto"/>
                <w:szCs w:val="21"/>
                <w:highlight w:val="none"/>
              </w:rPr>
            </w:pPr>
            <w:r>
              <w:rPr>
                <w:rFonts w:hint="eastAsia" w:ascii="仿宋" w:hAnsi="仿宋" w:eastAsia="仿宋" w:cs="仿宋"/>
                <w:b/>
                <w:bCs/>
                <w:color w:val="auto"/>
                <w:kern w:val="0"/>
                <w:szCs w:val="21"/>
                <w:highlight w:val="none"/>
              </w:rPr>
              <w:t>技术参数</w:t>
            </w:r>
          </w:p>
        </w:tc>
      </w:tr>
      <w:tr w14:paraId="2D54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0" w:hRule="atLeast"/>
        </w:trPr>
        <w:tc>
          <w:tcPr>
            <w:tcW w:w="0" w:type="auto"/>
            <w:noWrap/>
            <w:vAlign w:val="center"/>
          </w:tcPr>
          <w:p w14:paraId="5AD1DA54">
            <w:pPr>
              <w:widowControl/>
              <w:jc w:val="center"/>
              <w:textAlignment w:val="center"/>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1</w:t>
            </w:r>
          </w:p>
        </w:tc>
        <w:tc>
          <w:tcPr>
            <w:tcW w:w="1163" w:type="dxa"/>
            <w:vAlign w:val="center"/>
          </w:tcPr>
          <w:p w14:paraId="7F638606">
            <w:pPr>
              <w:widowControl/>
              <w:jc w:val="center"/>
              <w:textAlignment w:val="center"/>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恒温恒湿空调</w:t>
            </w:r>
          </w:p>
        </w:tc>
        <w:tc>
          <w:tcPr>
            <w:tcW w:w="480" w:type="dxa"/>
            <w:noWrap/>
            <w:vAlign w:val="center"/>
          </w:tcPr>
          <w:p w14:paraId="45FE8C2B">
            <w:pPr>
              <w:widowControl/>
              <w:jc w:val="center"/>
              <w:textAlignment w:val="center"/>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5</w:t>
            </w:r>
          </w:p>
        </w:tc>
        <w:tc>
          <w:tcPr>
            <w:tcW w:w="480" w:type="dxa"/>
            <w:noWrap/>
            <w:vAlign w:val="center"/>
          </w:tcPr>
          <w:p w14:paraId="2289AB66">
            <w:pPr>
              <w:widowControl/>
              <w:jc w:val="center"/>
              <w:textAlignment w:val="center"/>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台</w:t>
            </w:r>
          </w:p>
        </w:tc>
        <w:tc>
          <w:tcPr>
            <w:tcW w:w="0" w:type="auto"/>
            <w:vAlign w:val="center"/>
          </w:tcPr>
          <w:p w14:paraId="171C9644">
            <w:pPr>
              <w:widowControl/>
              <w:jc w:val="left"/>
              <w:textAlignment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1、温湿度调节范围：温度18℃-30℃，控制精度±1℃</w:t>
            </w:r>
            <w:bookmarkStart w:id="6" w:name="OLE_LINK1"/>
            <w:r>
              <w:rPr>
                <w:rFonts w:hint="eastAsia" w:ascii="仿宋" w:hAnsi="仿宋" w:eastAsia="仿宋" w:cs="仿宋"/>
                <w:color w:val="auto"/>
                <w:kern w:val="0"/>
                <w:szCs w:val="21"/>
                <w:highlight w:val="none"/>
              </w:rPr>
              <w:t>， 湿度调节范围45%RH-75%RH，调节精度±5%RH。</w:t>
            </w:r>
            <w:r>
              <w:rPr>
                <w:rFonts w:hint="eastAsia" w:ascii="仿宋" w:hAnsi="仿宋" w:eastAsia="仿宋" w:cs="仿宋"/>
                <w:color w:val="auto"/>
                <w:kern w:val="0"/>
                <w:szCs w:val="21"/>
                <w:highlight w:val="none"/>
              </w:rPr>
              <w:br w:type="textWrapping"/>
            </w:r>
            <w:bookmarkEnd w:id="6"/>
            <w:r>
              <w:rPr>
                <w:rFonts w:hint="eastAsia" w:ascii="仿宋" w:hAnsi="仿宋" w:eastAsia="仿宋" w:cs="仿宋"/>
                <w:color w:val="auto"/>
                <w:kern w:val="0"/>
                <w:szCs w:val="21"/>
                <w:highlight w:val="none"/>
              </w:rPr>
              <w:t>2、制冷量≥17KW，制热量≥12KW，送风量≥3000m³/h。</w:t>
            </w:r>
            <w:r>
              <w:rPr>
                <w:rFonts w:hint="eastAsia" w:ascii="仿宋" w:hAnsi="仿宋" w:eastAsia="仿宋" w:cs="仿宋"/>
                <w:color w:val="auto"/>
                <w:kern w:val="0"/>
                <w:szCs w:val="21"/>
                <w:highlight w:val="none"/>
              </w:rPr>
              <w:br w:type="textWrapping"/>
            </w:r>
            <w:r>
              <w:rPr>
                <w:rFonts w:hint="eastAsia" w:ascii="仿宋" w:hAnsi="仿宋" w:eastAsia="仿宋" w:cs="仿宋"/>
                <w:color w:val="auto"/>
                <w:kern w:val="0"/>
                <w:szCs w:val="21"/>
                <w:highlight w:val="none"/>
                <w:lang w:val="en-US" w:eastAsia="zh-CN"/>
              </w:rPr>
              <w:t>3</w:t>
            </w:r>
            <w:r>
              <w:rPr>
                <w:rFonts w:hint="eastAsia" w:ascii="仿宋" w:hAnsi="仿宋" w:eastAsia="仿宋" w:cs="仿宋"/>
                <w:color w:val="auto"/>
                <w:kern w:val="0"/>
                <w:szCs w:val="21"/>
                <w:highlight w:val="none"/>
              </w:rPr>
              <w:t>、室内风机功率≥0.4。</w:t>
            </w:r>
            <w:r>
              <w:rPr>
                <w:rFonts w:hint="eastAsia" w:ascii="仿宋" w:hAnsi="仿宋" w:eastAsia="仿宋" w:cs="仿宋"/>
                <w:color w:val="auto"/>
                <w:kern w:val="0"/>
                <w:szCs w:val="21"/>
                <w:highlight w:val="none"/>
              </w:rPr>
              <w:br w:type="textWrapping"/>
            </w:r>
            <w:r>
              <w:rPr>
                <w:rFonts w:hint="eastAsia" w:ascii="仿宋" w:hAnsi="仿宋" w:eastAsia="仿宋" w:cs="仿宋"/>
                <w:color w:val="auto"/>
                <w:kern w:val="0"/>
                <w:szCs w:val="21"/>
                <w:highlight w:val="none"/>
                <w:lang w:val="en-US" w:eastAsia="zh-CN"/>
              </w:rPr>
              <w:t>4</w:t>
            </w:r>
            <w:r>
              <w:rPr>
                <w:rFonts w:hint="eastAsia" w:ascii="仿宋" w:hAnsi="仿宋" w:eastAsia="仿宋" w:cs="仿宋"/>
                <w:color w:val="auto"/>
                <w:kern w:val="0"/>
                <w:szCs w:val="21"/>
                <w:highlight w:val="none"/>
              </w:rPr>
              <w:t>、加湿器加湿量≥5kg/h。</w:t>
            </w:r>
            <w:r>
              <w:rPr>
                <w:rFonts w:hint="eastAsia" w:ascii="仿宋" w:hAnsi="仿宋" w:eastAsia="仿宋" w:cs="仿宋"/>
                <w:color w:val="auto"/>
                <w:kern w:val="0"/>
                <w:szCs w:val="21"/>
                <w:highlight w:val="none"/>
              </w:rPr>
              <w:br w:type="textWrapping"/>
            </w:r>
            <w:r>
              <w:rPr>
                <w:rFonts w:hint="eastAsia" w:ascii="仿宋" w:hAnsi="仿宋" w:eastAsia="仿宋" w:cs="仿宋"/>
                <w:color w:val="auto"/>
                <w:kern w:val="0"/>
                <w:szCs w:val="21"/>
                <w:highlight w:val="none"/>
                <w:lang w:val="en-US" w:eastAsia="zh-CN"/>
              </w:rPr>
              <w:t>5</w:t>
            </w:r>
            <w:r>
              <w:rPr>
                <w:rFonts w:hint="eastAsia" w:ascii="仿宋" w:hAnsi="仿宋" w:eastAsia="仿宋" w:cs="仿宋"/>
                <w:color w:val="auto"/>
                <w:kern w:val="0"/>
                <w:szCs w:val="21"/>
                <w:highlight w:val="none"/>
              </w:rPr>
              <w:t>、室外机噪音≤73dB。</w:t>
            </w:r>
            <w:r>
              <w:rPr>
                <w:rFonts w:hint="eastAsia" w:ascii="仿宋" w:hAnsi="仿宋" w:eastAsia="仿宋" w:cs="仿宋"/>
                <w:color w:val="auto"/>
                <w:kern w:val="0"/>
                <w:szCs w:val="21"/>
                <w:highlight w:val="none"/>
              </w:rPr>
              <w:br w:type="textWrapping"/>
            </w:r>
            <w:r>
              <w:rPr>
                <w:rFonts w:hint="eastAsia" w:ascii="仿宋" w:hAnsi="仿宋" w:eastAsia="仿宋" w:cs="仿宋"/>
                <w:color w:val="auto"/>
                <w:kern w:val="0"/>
                <w:szCs w:val="21"/>
                <w:highlight w:val="none"/>
                <w:lang w:val="en-US" w:eastAsia="zh-CN"/>
              </w:rPr>
              <w:t>6</w:t>
            </w:r>
            <w:r>
              <w:rPr>
                <w:rFonts w:hint="eastAsia" w:ascii="仿宋" w:hAnsi="仿宋" w:eastAsia="仿宋" w:cs="仿宋"/>
                <w:color w:val="auto"/>
                <w:kern w:val="0"/>
                <w:szCs w:val="21"/>
                <w:highlight w:val="none"/>
              </w:rPr>
              <w:t>、最大耗电量≤17.5KW。</w:t>
            </w:r>
            <w:r>
              <w:rPr>
                <w:rFonts w:hint="eastAsia" w:ascii="仿宋" w:hAnsi="仿宋" w:eastAsia="仿宋" w:cs="仿宋"/>
                <w:color w:val="auto"/>
                <w:kern w:val="0"/>
                <w:szCs w:val="21"/>
                <w:highlight w:val="none"/>
              </w:rPr>
              <w:br w:type="textWrapping"/>
            </w:r>
            <w:r>
              <w:rPr>
                <w:rFonts w:hint="eastAsia" w:ascii="仿宋" w:hAnsi="仿宋" w:eastAsia="仿宋" w:cs="仿宋"/>
                <w:color w:val="auto"/>
                <w:kern w:val="0"/>
                <w:szCs w:val="21"/>
                <w:highlight w:val="none"/>
                <w:lang w:val="en-US" w:eastAsia="zh-CN"/>
              </w:rPr>
              <w:t>7</w:t>
            </w:r>
            <w:r>
              <w:rPr>
                <w:rFonts w:hint="eastAsia" w:ascii="仿宋" w:hAnsi="仿宋" w:eastAsia="仿宋" w:cs="仿宋"/>
                <w:color w:val="auto"/>
                <w:kern w:val="0"/>
                <w:szCs w:val="21"/>
                <w:highlight w:val="none"/>
              </w:rPr>
              <w:t>、包含：铜管、电源线66米，含室内外基础底座,上下水水管，保温、支架、制冷剂等辅材、楼顶桥架。400*200mm24米（此次安装6台恒温恒湿空调共用），楼板开洞2个直径100mm。</w:t>
            </w:r>
          </w:p>
          <w:p w14:paraId="5B78AEE1">
            <w:pPr>
              <w:pStyle w:val="5"/>
              <w:ind w:firstLine="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8</w:t>
            </w:r>
            <w:r>
              <w:rPr>
                <w:rFonts w:hint="eastAsia" w:ascii="仿宋" w:hAnsi="仿宋" w:eastAsia="仿宋" w:cs="仿宋"/>
                <w:color w:val="auto"/>
                <w:kern w:val="0"/>
                <w:sz w:val="21"/>
                <w:szCs w:val="21"/>
                <w:highlight w:val="none"/>
              </w:rPr>
              <w:t>、安装方式：落地安装，地面加支架。</w:t>
            </w:r>
          </w:p>
          <w:p w14:paraId="6BB3392B">
            <w:pPr>
              <w:pStyle w:val="5"/>
              <w:ind w:firstLine="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9</w:t>
            </w:r>
            <w:r>
              <w:rPr>
                <w:rFonts w:hint="eastAsia" w:ascii="仿宋" w:hAnsi="仿宋" w:eastAsia="仿宋" w:cs="仿宋"/>
                <w:color w:val="auto"/>
                <w:kern w:val="0"/>
                <w:sz w:val="21"/>
                <w:szCs w:val="21"/>
                <w:highlight w:val="none"/>
              </w:rPr>
              <w:t>、室内机过滤网：最低不低于 24 目，网孔≤0.8mm。</w:t>
            </w:r>
          </w:p>
          <w:p w14:paraId="4FD1A431">
            <w:pPr>
              <w:pStyle w:val="5"/>
              <w:ind w:firstLine="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r>
              <w:rPr>
                <w:rFonts w:hint="eastAsia" w:ascii="仿宋" w:hAnsi="仿宋" w:eastAsia="仿宋" w:cs="仿宋"/>
                <w:color w:val="auto"/>
                <w:kern w:val="0"/>
                <w:sz w:val="21"/>
                <w:szCs w:val="21"/>
                <w:highlight w:val="none"/>
                <w:lang w:val="en-US" w:eastAsia="zh-CN"/>
              </w:rPr>
              <w:t>0</w:t>
            </w:r>
            <w:r>
              <w:rPr>
                <w:rFonts w:hint="eastAsia" w:ascii="仿宋" w:hAnsi="仿宋" w:eastAsia="仿宋" w:cs="仿宋"/>
                <w:color w:val="auto"/>
                <w:kern w:val="0"/>
                <w:sz w:val="21"/>
                <w:szCs w:val="21"/>
                <w:highlight w:val="none"/>
              </w:rPr>
              <w:t>、数据记录功能：数据记录存储（温湿度历史曲线，至少保存 90 天），可导出，满足实验溯源要求；超阈值报警。</w:t>
            </w:r>
          </w:p>
        </w:tc>
      </w:tr>
      <w:tr w14:paraId="3507E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noWrap/>
            <w:vAlign w:val="center"/>
          </w:tcPr>
          <w:p w14:paraId="195F246F">
            <w:pPr>
              <w:widowControl/>
              <w:jc w:val="center"/>
              <w:textAlignment w:val="center"/>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2</w:t>
            </w:r>
          </w:p>
        </w:tc>
        <w:tc>
          <w:tcPr>
            <w:tcW w:w="1163" w:type="dxa"/>
            <w:vAlign w:val="center"/>
          </w:tcPr>
          <w:p w14:paraId="1E5ABC18">
            <w:pPr>
              <w:widowControl/>
              <w:jc w:val="center"/>
              <w:textAlignment w:val="center"/>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恒温恒湿空调</w:t>
            </w:r>
          </w:p>
        </w:tc>
        <w:tc>
          <w:tcPr>
            <w:tcW w:w="480" w:type="dxa"/>
            <w:noWrap/>
            <w:vAlign w:val="center"/>
          </w:tcPr>
          <w:p w14:paraId="377EE33F">
            <w:pPr>
              <w:widowControl/>
              <w:jc w:val="center"/>
              <w:textAlignment w:val="center"/>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1</w:t>
            </w:r>
          </w:p>
        </w:tc>
        <w:tc>
          <w:tcPr>
            <w:tcW w:w="480" w:type="dxa"/>
            <w:noWrap/>
            <w:vAlign w:val="center"/>
          </w:tcPr>
          <w:p w14:paraId="6063B634">
            <w:pPr>
              <w:widowControl/>
              <w:jc w:val="center"/>
              <w:textAlignment w:val="center"/>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台</w:t>
            </w:r>
          </w:p>
        </w:tc>
        <w:tc>
          <w:tcPr>
            <w:tcW w:w="0" w:type="auto"/>
            <w:vAlign w:val="center"/>
          </w:tcPr>
          <w:p w14:paraId="4224766A">
            <w:pPr>
              <w:widowControl/>
              <w:jc w:val="left"/>
              <w:textAlignment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1、温湿度调节范围：温度18℃-30℃，控制精度±1℃， 湿度调节范围45%RH-75%RH，调节精度±5%RH。</w:t>
            </w:r>
            <w:r>
              <w:rPr>
                <w:rFonts w:hint="eastAsia" w:ascii="仿宋" w:hAnsi="仿宋" w:eastAsia="仿宋" w:cs="仿宋"/>
                <w:color w:val="auto"/>
                <w:kern w:val="0"/>
                <w:szCs w:val="21"/>
                <w:highlight w:val="none"/>
              </w:rPr>
              <w:br w:type="textWrapping"/>
            </w:r>
            <w:r>
              <w:rPr>
                <w:rFonts w:hint="eastAsia" w:ascii="仿宋" w:hAnsi="仿宋" w:eastAsia="仿宋" w:cs="仿宋"/>
                <w:color w:val="auto"/>
                <w:kern w:val="0"/>
                <w:szCs w:val="21"/>
                <w:highlight w:val="none"/>
              </w:rPr>
              <w:t>2、制冷量≥25.6KW，制热量≥12KW，送风量≥4500m³h。</w:t>
            </w:r>
            <w:r>
              <w:rPr>
                <w:rFonts w:hint="eastAsia" w:ascii="仿宋" w:hAnsi="仿宋" w:eastAsia="仿宋" w:cs="仿宋"/>
                <w:color w:val="auto"/>
                <w:kern w:val="0"/>
                <w:szCs w:val="21"/>
                <w:highlight w:val="none"/>
              </w:rPr>
              <w:br w:type="textWrapping"/>
            </w:r>
            <w:r>
              <w:rPr>
                <w:rFonts w:hint="eastAsia" w:ascii="仿宋" w:hAnsi="仿宋" w:eastAsia="仿宋" w:cs="仿宋"/>
                <w:color w:val="auto"/>
                <w:kern w:val="0"/>
                <w:szCs w:val="21"/>
                <w:highlight w:val="none"/>
                <w:lang w:val="en-US" w:eastAsia="zh-CN"/>
              </w:rPr>
              <w:t>3</w:t>
            </w:r>
            <w:r>
              <w:rPr>
                <w:rFonts w:hint="eastAsia" w:ascii="仿宋" w:hAnsi="仿宋" w:eastAsia="仿宋" w:cs="仿宋"/>
                <w:color w:val="auto"/>
                <w:kern w:val="0"/>
                <w:szCs w:val="21"/>
                <w:highlight w:val="none"/>
              </w:rPr>
              <w:t>、室内风机功率≥1.1。</w:t>
            </w:r>
            <w:r>
              <w:rPr>
                <w:rFonts w:hint="eastAsia" w:ascii="仿宋" w:hAnsi="仿宋" w:eastAsia="仿宋" w:cs="仿宋"/>
                <w:color w:val="auto"/>
                <w:kern w:val="0"/>
                <w:szCs w:val="21"/>
                <w:highlight w:val="none"/>
              </w:rPr>
              <w:br w:type="textWrapping"/>
            </w:r>
            <w:r>
              <w:rPr>
                <w:rFonts w:hint="eastAsia" w:ascii="仿宋" w:hAnsi="仿宋" w:eastAsia="仿宋" w:cs="仿宋"/>
                <w:color w:val="auto"/>
                <w:kern w:val="0"/>
                <w:szCs w:val="21"/>
                <w:highlight w:val="none"/>
                <w:lang w:val="en-US" w:eastAsia="zh-CN"/>
              </w:rPr>
              <w:t>4</w:t>
            </w:r>
            <w:r>
              <w:rPr>
                <w:rFonts w:hint="eastAsia" w:ascii="仿宋" w:hAnsi="仿宋" w:eastAsia="仿宋" w:cs="仿宋"/>
                <w:color w:val="auto"/>
                <w:kern w:val="0"/>
                <w:szCs w:val="21"/>
                <w:highlight w:val="none"/>
              </w:rPr>
              <w:t>、加湿器加湿量≥8kg/h。</w:t>
            </w:r>
            <w:r>
              <w:rPr>
                <w:rFonts w:hint="eastAsia" w:ascii="仿宋" w:hAnsi="仿宋" w:eastAsia="仿宋" w:cs="仿宋"/>
                <w:color w:val="auto"/>
                <w:kern w:val="0"/>
                <w:szCs w:val="21"/>
                <w:highlight w:val="none"/>
              </w:rPr>
              <w:br w:type="textWrapping"/>
            </w:r>
            <w:r>
              <w:rPr>
                <w:rFonts w:hint="eastAsia" w:ascii="仿宋" w:hAnsi="仿宋" w:eastAsia="仿宋" w:cs="仿宋"/>
                <w:color w:val="auto"/>
                <w:kern w:val="0"/>
                <w:szCs w:val="21"/>
                <w:highlight w:val="none"/>
                <w:lang w:val="en-US" w:eastAsia="zh-CN"/>
              </w:rPr>
              <w:t>5</w:t>
            </w:r>
            <w:r>
              <w:rPr>
                <w:rFonts w:hint="eastAsia" w:ascii="仿宋" w:hAnsi="仿宋" w:eastAsia="仿宋" w:cs="仿宋"/>
                <w:color w:val="auto"/>
                <w:kern w:val="0"/>
                <w:szCs w:val="21"/>
                <w:highlight w:val="none"/>
              </w:rPr>
              <w:t>、室外机噪音≤73dB。</w:t>
            </w:r>
            <w:r>
              <w:rPr>
                <w:rFonts w:hint="eastAsia" w:ascii="仿宋" w:hAnsi="仿宋" w:eastAsia="仿宋" w:cs="仿宋"/>
                <w:color w:val="auto"/>
                <w:kern w:val="0"/>
                <w:szCs w:val="21"/>
                <w:highlight w:val="none"/>
              </w:rPr>
              <w:br w:type="textWrapping"/>
            </w:r>
            <w:r>
              <w:rPr>
                <w:rFonts w:hint="eastAsia" w:ascii="仿宋" w:hAnsi="仿宋" w:eastAsia="仿宋" w:cs="仿宋"/>
                <w:color w:val="auto"/>
                <w:kern w:val="0"/>
                <w:szCs w:val="21"/>
                <w:highlight w:val="none"/>
                <w:lang w:val="en-US" w:eastAsia="zh-CN"/>
              </w:rPr>
              <w:t>6</w:t>
            </w:r>
            <w:r>
              <w:rPr>
                <w:rFonts w:hint="eastAsia" w:ascii="仿宋" w:hAnsi="仿宋" w:eastAsia="仿宋" w:cs="仿宋"/>
                <w:color w:val="auto"/>
                <w:kern w:val="0"/>
                <w:szCs w:val="21"/>
                <w:highlight w:val="none"/>
              </w:rPr>
              <w:t>、最大耗电量≤24.5KW。</w:t>
            </w:r>
            <w:r>
              <w:rPr>
                <w:rFonts w:hint="eastAsia" w:ascii="仿宋" w:hAnsi="仿宋" w:eastAsia="仿宋" w:cs="仿宋"/>
                <w:color w:val="auto"/>
                <w:kern w:val="0"/>
                <w:szCs w:val="21"/>
                <w:highlight w:val="none"/>
              </w:rPr>
              <w:br w:type="textWrapping"/>
            </w:r>
            <w:r>
              <w:rPr>
                <w:rFonts w:hint="eastAsia" w:ascii="仿宋" w:hAnsi="仿宋" w:eastAsia="仿宋" w:cs="仿宋"/>
                <w:color w:val="auto"/>
                <w:kern w:val="0"/>
                <w:szCs w:val="21"/>
                <w:highlight w:val="none"/>
                <w:lang w:val="en-US" w:eastAsia="zh-CN"/>
              </w:rPr>
              <w:t>7</w:t>
            </w:r>
            <w:r>
              <w:rPr>
                <w:rFonts w:hint="eastAsia" w:ascii="仿宋" w:hAnsi="仿宋" w:eastAsia="仿宋" w:cs="仿宋"/>
                <w:color w:val="auto"/>
                <w:kern w:val="0"/>
                <w:szCs w:val="21"/>
                <w:highlight w:val="none"/>
              </w:rPr>
              <w:t>、包含：铜管、电源线69米，含室内外基础底座,上下水水管，保温、支架、制冷剂等辅材,楼顶桥架。400*200mm24米（此次安装6台恒温恒湿空调共用），楼板开洞2个直径100mm。</w:t>
            </w:r>
          </w:p>
          <w:p w14:paraId="05590201">
            <w:pPr>
              <w:pStyle w:val="5"/>
              <w:ind w:firstLine="0"/>
              <w:rPr>
                <w:color w:val="auto"/>
                <w:sz w:val="21"/>
                <w:szCs w:val="21"/>
                <w:highlight w:val="none"/>
              </w:rPr>
            </w:pPr>
            <w:r>
              <w:rPr>
                <w:rFonts w:hint="eastAsia" w:ascii="仿宋" w:hAnsi="仿宋" w:eastAsia="仿宋" w:cs="仿宋"/>
                <w:color w:val="auto"/>
                <w:kern w:val="0"/>
                <w:sz w:val="21"/>
                <w:szCs w:val="21"/>
                <w:highlight w:val="none"/>
                <w:lang w:val="en-US" w:eastAsia="zh-CN"/>
              </w:rPr>
              <w:t>8</w:t>
            </w:r>
            <w:r>
              <w:rPr>
                <w:rFonts w:hint="eastAsia" w:ascii="仿宋" w:hAnsi="仿宋" w:eastAsia="仿宋" w:cs="仿宋"/>
                <w:color w:val="auto"/>
                <w:kern w:val="0"/>
                <w:sz w:val="21"/>
                <w:szCs w:val="21"/>
                <w:highlight w:val="none"/>
              </w:rPr>
              <w:t>、安装方式：落地安装，地面加支架。</w:t>
            </w:r>
          </w:p>
        </w:tc>
      </w:tr>
    </w:tbl>
    <w:p w14:paraId="353AFA8A">
      <w:pPr>
        <w:widowControl/>
        <w:jc w:val="left"/>
        <w:rPr>
          <w:rFonts w:hint="eastAsia" w:ascii="仿宋" w:hAnsi="仿宋" w:eastAsia="仿宋"/>
          <w:b/>
          <w:color w:val="auto"/>
          <w:sz w:val="24"/>
          <w:highlight w:val="none"/>
        </w:rPr>
      </w:pPr>
      <w:bookmarkStart w:id="7" w:name="OLE_LINK22"/>
      <w:bookmarkStart w:id="8" w:name="OLE_LINK23"/>
    </w:p>
    <w:bookmarkEnd w:id="7"/>
    <w:bookmarkEnd w:id="8"/>
    <w:p w14:paraId="345130E1">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p w14:paraId="4D2461A8">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2.1、本项目整体免费质保期为自项目验收合格之日起2年，免费质保期内所有的软件和硬件故障均由投标人负责解决，包括但不限于软件更新、硬件维修、硬件更换，直至项目内各系统和设备可以稳定运行。</w:t>
      </w:r>
    </w:p>
    <w:p w14:paraId="11AF324A">
      <w:pPr>
        <w:snapToGrid w:val="0"/>
        <w:spacing w:line="360" w:lineRule="auto"/>
        <w:ind w:firstLine="420" w:firstLineChars="200"/>
        <w:rPr>
          <w:color w:val="auto"/>
          <w:highlight w:val="none"/>
        </w:rPr>
      </w:pPr>
    </w:p>
    <w:p w14:paraId="64A91AE2">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1EFDA37D">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65B4C84B">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684AE526">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45E5DA5D">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78007EE">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6FDB476F">
      <w:pPr>
        <w:snapToGrid w:val="0"/>
        <w:spacing w:line="360" w:lineRule="auto"/>
        <w:ind w:firstLine="480" w:firstLineChars="200"/>
        <w:rPr>
          <w:rFonts w:hint="eastAsia" w:ascii="仿宋" w:hAnsi="仿宋" w:eastAsia="仿宋" w:cs="仿宋"/>
          <w:bCs/>
          <w:color w:val="auto"/>
          <w:sz w:val="24"/>
          <w:highlight w:val="none"/>
        </w:rPr>
      </w:pPr>
      <w:bookmarkStart w:id="9"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0" w:name="OLE_LINK55"/>
      <w:bookmarkStart w:id="11" w:name="OLE_LINK56"/>
      <w:r>
        <w:rPr>
          <w:rFonts w:hint="eastAsia" w:ascii="仿宋" w:hAnsi="仿宋" w:eastAsia="仿宋" w:cs="仿宋"/>
          <w:b/>
          <w:bCs/>
          <w:color w:val="auto"/>
          <w:sz w:val="24"/>
          <w:highlight w:val="none"/>
        </w:rPr>
        <w:t>投标人</w:t>
      </w:r>
      <w:bookmarkEnd w:id="10"/>
      <w:bookmarkEnd w:id="11"/>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9"/>
    </w:p>
    <w:p w14:paraId="09635CED">
      <w:pPr>
        <w:pStyle w:val="5"/>
        <w:rPr>
          <w:color w:val="auto"/>
          <w:highlight w:val="none"/>
        </w:rPr>
      </w:pPr>
    </w:p>
    <w:p w14:paraId="3127461C">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1F5AE17D">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4.1、项目实施需求：</w:t>
      </w:r>
    </w:p>
    <w:p w14:paraId="21599175">
      <w:pPr>
        <w:spacing w:line="360" w:lineRule="auto"/>
        <w:ind w:firstLine="480" w:firstLineChars="200"/>
        <w:contextualSpacing/>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4.1.1、</w:t>
      </w:r>
      <w:r>
        <w:rPr>
          <w:rFonts w:hint="eastAsia" w:ascii="仿宋" w:hAnsi="仿宋" w:eastAsia="仿宋" w:cs="仿宋"/>
          <w:bCs/>
          <w:color w:val="auto"/>
          <w:sz w:val="24"/>
          <w:highlight w:val="none"/>
        </w:rPr>
        <w:t>投标人需提供针对本项目的安装实施方案，同时严格按照采购人及合同要求的工期完成安装调试工作</w:t>
      </w:r>
      <w:r>
        <w:rPr>
          <w:rFonts w:hint="eastAsia" w:ascii="仿宋" w:hAnsi="仿宋" w:eastAsia="仿宋" w:cs="仿宋"/>
          <w:bCs/>
          <w:color w:val="auto"/>
          <w:sz w:val="24"/>
          <w:highlight w:val="none"/>
          <w:lang w:eastAsia="zh-CN"/>
        </w:rPr>
        <w:t>。</w:t>
      </w:r>
      <w:r>
        <w:rPr>
          <w:rFonts w:hint="eastAsia" w:ascii="仿宋" w:hAnsi="仿宋" w:eastAsia="仿宋" w:cs="仿宋"/>
          <w:b w:val="0"/>
          <w:bCs w:val="0"/>
          <w:color w:val="auto"/>
          <w:sz w:val="24"/>
          <w:highlight w:val="none"/>
        </w:rPr>
        <w:t>本合同的实施包括本次采购的所有设备系统集成实施，规划设计，所涉及的综合布线及各种线缆，技术手册编写及培训，不再单独收费。</w:t>
      </w:r>
      <w:r>
        <w:rPr>
          <w:rFonts w:hint="eastAsia" w:ascii="仿宋" w:hAnsi="仿宋" w:eastAsia="仿宋" w:cs="仿宋"/>
          <w:b w:val="0"/>
          <w:bCs w:val="0"/>
          <w:color w:val="auto"/>
          <w:sz w:val="24"/>
          <w:highlight w:val="none"/>
          <w:lang w:val="en-US" w:eastAsia="zh-CN"/>
        </w:rPr>
        <w:t>投标人</w:t>
      </w:r>
      <w:r>
        <w:rPr>
          <w:rFonts w:hint="eastAsia" w:ascii="仿宋" w:hAnsi="仿宋" w:eastAsia="仿宋" w:cs="仿宋"/>
          <w:b w:val="0"/>
          <w:bCs w:val="0"/>
          <w:color w:val="auto"/>
          <w:sz w:val="24"/>
          <w:highlight w:val="none"/>
        </w:rPr>
        <w:t>应按要求完成所有设备的安装部署、调试、测试及集成，按照</w:t>
      </w:r>
      <w:r>
        <w:rPr>
          <w:rFonts w:hint="eastAsia" w:ascii="仿宋" w:hAnsi="仿宋" w:eastAsia="仿宋" w:cs="仿宋"/>
          <w:b w:val="0"/>
          <w:bCs w:val="0"/>
          <w:color w:val="auto"/>
          <w:sz w:val="24"/>
          <w:highlight w:val="none"/>
          <w:lang w:val="en-US" w:eastAsia="zh-CN"/>
        </w:rPr>
        <w:t>采购人</w:t>
      </w:r>
      <w:r>
        <w:rPr>
          <w:rFonts w:hint="eastAsia" w:ascii="仿宋" w:hAnsi="仿宋" w:eastAsia="仿宋" w:cs="仿宋"/>
          <w:b w:val="0"/>
          <w:bCs w:val="0"/>
          <w:color w:val="auto"/>
          <w:sz w:val="24"/>
          <w:highlight w:val="none"/>
        </w:rPr>
        <w:t xml:space="preserve">需求完成配置及优化工作，配合与园区利旧设备的调试对接工作，满足园区运行要求，负责承担本项目集成中所必需的耗材及工具，包括但不限于线缆、接头、标签等。 </w:t>
      </w:r>
    </w:p>
    <w:p w14:paraId="73FA5768">
      <w:pPr>
        <w:spacing w:line="360" w:lineRule="auto"/>
        <w:ind w:firstLine="480" w:firstLineChars="200"/>
        <w:contextualSpacing/>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4.1.2、</w:t>
      </w:r>
      <w:r>
        <w:rPr>
          <w:rFonts w:hint="eastAsia" w:ascii="仿宋" w:hAnsi="仿宋" w:eastAsia="仿宋" w:cs="仿宋"/>
          <w:b w:val="0"/>
          <w:bCs w:val="0"/>
          <w:color w:val="auto"/>
          <w:sz w:val="24"/>
          <w:highlight w:val="none"/>
        </w:rPr>
        <w:t>合同实施期间，</w:t>
      </w:r>
      <w:r>
        <w:rPr>
          <w:rFonts w:hint="eastAsia" w:ascii="仿宋" w:hAnsi="仿宋" w:eastAsia="仿宋" w:cs="仿宋"/>
          <w:b w:val="0"/>
          <w:bCs w:val="0"/>
          <w:color w:val="auto"/>
          <w:sz w:val="24"/>
          <w:highlight w:val="none"/>
          <w:lang w:val="en-US" w:eastAsia="zh-CN"/>
        </w:rPr>
        <w:t>投标人</w:t>
      </w:r>
      <w:r>
        <w:rPr>
          <w:rFonts w:hint="eastAsia" w:ascii="仿宋" w:hAnsi="仿宋" w:eastAsia="仿宋" w:cs="仿宋"/>
          <w:b w:val="0"/>
          <w:bCs w:val="0"/>
          <w:color w:val="auto"/>
          <w:sz w:val="24"/>
          <w:highlight w:val="none"/>
        </w:rPr>
        <w:t xml:space="preserve">应安排1名专职项目实施工程师驻场进行现场技术支持及保障，确保系统升级后业务系统的稳定运行（工作日5×8小时驻场保障，其他时间电话响应及远程支持）； </w:t>
      </w:r>
    </w:p>
    <w:p w14:paraId="7D8BA99B">
      <w:pPr>
        <w:spacing w:line="360" w:lineRule="auto"/>
        <w:ind w:firstLine="480" w:firstLineChars="200"/>
        <w:contextualSpacing/>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4.1.3、</w:t>
      </w:r>
      <w:r>
        <w:rPr>
          <w:rFonts w:hint="eastAsia" w:ascii="仿宋" w:hAnsi="仿宋" w:eastAsia="仿宋" w:cs="仿宋"/>
          <w:b w:val="0"/>
          <w:bCs w:val="0"/>
          <w:color w:val="auto"/>
          <w:sz w:val="24"/>
          <w:highlight w:val="none"/>
        </w:rPr>
        <w:t>验收合格后，</w:t>
      </w:r>
      <w:r>
        <w:rPr>
          <w:rFonts w:hint="eastAsia" w:ascii="仿宋" w:hAnsi="仿宋" w:eastAsia="仿宋" w:cs="仿宋"/>
          <w:b w:val="0"/>
          <w:bCs w:val="0"/>
          <w:color w:val="auto"/>
          <w:sz w:val="24"/>
          <w:highlight w:val="none"/>
          <w:lang w:val="en-US" w:eastAsia="zh-CN"/>
        </w:rPr>
        <w:t>投标人</w:t>
      </w:r>
      <w:r>
        <w:rPr>
          <w:rFonts w:hint="eastAsia" w:ascii="仿宋" w:hAnsi="仿宋" w:eastAsia="仿宋" w:cs="仿宋"/>
          <w:b w:val="0"/>
          <w:bCs w:val="0"/>
          <w:color w:val="auto"/>
          <w:sz w:val="24"/>
          <w:highlight w:val="none"/>
        </w:rPr>
        <w:t xml:space="preserve">除提供设备保修服务的同时，还需提供以下服务： </w:t>
      </w:r>
    </w:p>
    <w:p w14:paraId="4C4ED9E6">
      <w:pPr>
        <w:spacing w:line="360" w:lineRule="auto"/>
        <w:ind w:firstLine="480" w:firstLineChars="200"/>
        <w:contextualSpacing/>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 xml:space="preserve">1)7×24小时电话响应及现场应急保障服务； </w:t>
      </w:r>
    </w:p>
    <w:p w14:paraId="222DDF9D">
      <w:pPr>
        <w:spacing w:line="360" w:lineRule="auto"/>
        <w:ind w:firstLine="480" w:firstLineChars="200"/>
        <w:contextualSpacing/>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 xml:space="preserve">2)每月和重大活动开始前3天进行系统整体检查现场巡检工作，备份设备配置并出具巡检报告； </w:t>
      </w:r>
    </w:p>
    <w:p w14:paraId="39701F47">
      <w:pPr>
        <w:spacing w:line="360" w:lineRule="auto"/>
        <w:ind w:firstLine="480" w:firstLineChars="200"/>
        <w:contextualSpacing/>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 xml:space="preserve">3)重大节日、重大任务期间提供技术支持和技术人员保障。 </w:t>
      </w:r>
    </w:p>
    <w:p w14:paraId="6A0F34AA">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4.2、供货及安装要求</w:t>
      </w:r>
    </w:p>
    <w:p w14:paraId="1509AF18">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1）投标人需提供针对本项目的安装实施方案，同时严格按照采购人及合同要求的工期完成安装调试工作。</w:t>
      </w:r>
    </w:p>
    <w:p w14:paraId="7F89FB21">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2）投标人需保证提供的货物是全新的未经使用的产品，投标人必须提供满足技术要求的设备。投标人免费提供全套、完整的中文书面技术资料，包括操作手册等。</w:t>
      </w:r>
    </w:p>
    <w:p w14:paraId="74D04D52">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3）投标人负责货物的运输及全部保险，包括但不限于购买或者要求承运人购买货运保险及其他第三者责任险，并对其在项目现场提供服务、培训的人员进行保险。运输费和保险费包含在合同总价款中。</w:t>
      </w:r>
    </w:p>
    <w:p w14:paraId="0564D2FD">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4)投标人应当做好安全管理工作，负责货物安装及施工现场的安全。</w:t>
      </w:r>
    </w:p>
    <w:p w14:paraId="254BE998">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4.2、供货及安装要求</w:t>
      </w:r>
      <w:r>
        <w:rPr>
          <w:rFonts w:hint="eastAsia" w:ascii="仿宋" w:hAnsi="仿宋" w:eastAsia="仿宋" w:cs="仿宋"/>
          <w:b/>
          <w:bCs/>
          <w:color w:val="auto"/>
          <w:sz w:val="24"/>
          <w:highlight w:val="none"/>
        </w:rPr>
        <w:tab/>
      </w:r>
    </w:p>
    <w:p w14:paraId="6FA4D050">
      <w:pPr>
        <w:spacing w:line="360" w:lineRule="auto"/>
        <w:ind w:firstLine="480" w:firstLineChars="200"/>
        <w:contextualSpacing/>
        <w:rPr>
          <w:rFonts w:hint="eastAsia" w:ascii="仿宋" w:hAnsi="仿宋" w:eastAsia="仿宋" w:cs="仿宋"/>
          <w:bCs/>
          <w:color w:val="auto"/>
          <w:sz w:val="24"/>
          <w:highlight w:val="none"/>
        </w:rPr>
      </w:pPr>
      <w:bookmarkStart w:id="12" w:name="OLE_LINK202"/>
      <w:bookmarkStart w:id="13" w:name="OLE_LINK203"/>
      <w:r>
        <w:rPr>
          <w:rFonts w:hint="eastAsia" w:ascii="仿宋" w:hAnsi="仿宋" w:eastAsia="仿宋" w:cs="仿宋"/>
          <w:bCs/>
          <w:color w:val="auto"/>
          <w:sz w:val="24"/>
          <w:highlight w:val="none"/>
        </w:rPr>
        <w:t>4.2.1、</w:t>
      </w:r>
      <w:bookmarkEnd w:id="12"/>
      <w:bookmarkEnd w:id="13"/>
      <w:r>
        <w:rPr>
          <w:rFonts w:hint="eastAsia" w:ascii="仿宋" w:hAnsi="仿宋" w:eastAsia="仿宋" w:cs="仿宋"/>
          <w:bCs/>
          <w:color w:val="auto"/>
          <w:sz w:val="24"/>
          <w:highlight w:val="none"/>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7天内将这些资料免费寄给采购人。</w:t>
      </w:r>
    </w:p>
    <w:p w14:paraId="6EEBEA9C">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004B38FA">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4.2.3、投标人所提供的部件之间及设备之间的连线或接插件均视为设备内部部件，应包含在相应的配置中。</w:t>
      </w:r>
    </w:p>
    <w:p w14:paraId="231EB5D3">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4.2.4、工作条件：除了在技术规格中另有规定外，投标人提供的一切仪器、设备和系统，应符合下列条件：</w:t>
      </w:r>
    </w:p>
    <w:p w14:paraId="707560F8">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1）仪器设备的插头要符合中国电工标准。如不符合，则应提供适合仪器插头的插座，必须要有接地。</w:t>
      </w:r>
    </w:p>
    <w:p w14:paraId="0F519C83">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2）如果仪器设备需特殊的工作条件（如：水、电源、磁场强度、特殊温度、湿度、震动强度等），投标人应在有关投标文件中加以说明。</w:t>
      </w:r>
    </w:p>
    <w:p w14:paraId="0A0A8F78">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4.3、培训要求：</w:t>
      </w:r>
    </w:p>
    <w:p w14:paraId="3A83D959">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培训是指涉及产品基本原理、安装、调试、操作使用和保养维修等有关内容的培训。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14:paraId="321EB1BE">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4.4、投标人所提供的部件之间及设备之间的连线或接插件均视为设备内部部件，应包含在相应的配置中。</w:t>
      </w:r>
    </w:p>
    <w:p w14:paraId="636664F5">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4.5、工作条件：除了在技术规格中另有规定外，投标人提供的一切仪器、设备和系统，应符合下列条件：</w:t>
      </w:r>
    </w:p>
    <w:p w14:paraId="4D08C187">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1）仪器设备的插头要符合中国国家标准。如不符合，则应提供适合仪器插头的插座，必须要有接地。</w:t>
      </w:r>
    </w:p>
    <w:p w14:paraId="0AE0FB47">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2）如果仪器设备需特殊的工作条件（如：水、电源、磁场强度、特殊温度、湿度、震动强度等），投标人应在有关投标文件中加以说明。</w:t>
      </w:r>
    </w:p>
    <w:p w14:paraId="255706A8">
      <w:pPr>
        <w:pStyle w:val="5"/>
        <w:spacing w:line="360" w:lineRule="auto"/>
        <w:contextualSpacing/>
        <w:rPr>
          <w:rFonts w:hint="eastAsia" w:ascii="仿宋" w:hAnsi="仿宋" w:eastAsia="仿宋"/>
          <w:color w:val="auto"/>
          <w:highlight w:val="none"/>
        </w:rPr>
      </w:pPr>
    </w:p>
    <w:p w14:paraId="20E91E96">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109953B7">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2C28BFE1">
      <w:pPr>
        <w:pStyle w:val="5"/>
        <w:rPr>
          <w:rFonts w:hint="eastAsia" w:ascii="仿宋" w:hAnsi="仿宋" w:eastAsia="仿宋"/>
          <w:color w:val="auto"/>
          <w:highlight w:val="none"/>
        </w:rPr>
      </w:pPr>
    </w:p>
    <w:p w14:paraId="66D14D2D">
      <w:p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48E6DB4C">
      <w:pPr>
        <w:snapToGrid w:val="0"/>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 xml:space="preserve">投标人提供货物的技术规范应不低于招标文件规定的技术规范，其质量标准应符合国家或者地方、部委批准的标准。如无国家或地方标准，则以经采购人确认的生产厂家的标准为准。如投标人提供的设备为非成套产品，就每项产品投标人应提供我国质监部门认可的质量合格证书。 </w:t>
      </w:r>
    </w:p>
    <w:p w14:paraId="2D8BFACD">
      <w:pPr>
        <w:pBdr>
          <w:top w:val="none" w:color="000000" w:sz="0" w:space="0"/>
          <w:left w:val="none" w:color="000000" w:sz="0" w:space="0"/>
          <w:bottom w:val="none" w:color="000000" w:sz="0" w:space="0"/>
          <w:right w:val="none" w:color="000000" w:sz="0" w:space="0"/>
        </w:pBd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 xml:space="preserve">在交货时，投标人应提供制造商对货物的质量、规格、性能、数量和重量等进行详细而全面检验的证明，但该检验结果不应视为最终检验。 </w:t>
      </w:r>
    </w:p>
    <w:p w14:paraId="51B69E6C">
      <w:pPr>
        <w:pBdr>
          <w:top w:val="none" w:color="000000" w:sz="0" w:space="0"/>
          <w:left w:val="none" w:color="000000" w:sz="0" w:space="0"/>
          <w:bottom w:val="none" w:color="000000" w:sz="0" w:space="0"/>
          <w:right w:val="none" w:color="000000" w:sz="0" w:space="0"/>
        </w:pBdr>
        <w:spacing w:line="360" w:lineRule="auto"/>
        <w:ind w:firstLine="480" w:firstLineChars="200"/>
        <w:rPr>
          <w:rStyle w:val="72"/>
          <w:rFonts w:hint="eastAsia" w:ascii="仿宋" w:hAnsi="仿宋" w:eastAsia="仿宋"/>
          <w:color w:val="auto"/>
          <w:sz w:val="24"/>
          <w:szCs w:val="24"/>
          <w:highlight w:val="none"/>
        </w:rPr>
      </w:pPr>
      <w:r>
        <w:rPr>
          <w:rFonts w:hint="eastAsia" w:ascii="仿宋" w:hAnsi="仿宋" w:eastAsia="仿宋"/>
          <w:color w:val="auto"/>
          <w:sz w:val="24"/>
          <w:highlight w:val="none"/>
          <w:lang w:val="en-US" w:eastAsia="zh-CN"/>
        </w:rPr>
        <w:t>3、</w:t>
      </w:r>
      <w:r>
        <w:rPr>
          <w:rFonts w:hint="eastAsia" w:ascii="仿宋" w:hAnsi="仿宋" w:eastAsia="仿宋"/>
          <w:color w:val="auto"/>
          <w:sz w:val="24"/>
          <w:highlight w:val="none"/>
        </w:rPr>
        <w:t>验收合格后双方共同签署备忘录，并报政府采购监督管理部门备案。</w:t>
      </w:r>
    </w:p>
    <w:p w14:paraId="5FFCE820">
      <w:pPr>
        <w:pBdr>
          <w:top w:val="none" w:color="000000" w:sz="0" w:space="0"/>
          <w:left w:val="none" w:color="000000" w:sz="0" w:space="0"/>
          <w:bottom w:val="none" w:color="000000" w:sz="0" w:space="0"/>
          <w:right w:val="none" w:color="000000" w:sz="0" w:space="0"/>
        </w:pBd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4</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验收依据：</w:t>
      </w:r>
    </w:p>
    <w:p w14:paraId="3E4CA3F8">
      <w:pPr>
        <w:numPr>
          <w:ilvl w:val="255"/>
          <w:numId w:val="0"/>
        </w:num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4.1、</w:t>
      </w:r>
      <w:r>
        <w:rPr>
          <w:rFonts w:hint="eastAsia" w:ascii="仿宋" w:hAnsi="仿宋" w:eastAsia="仿宋" w:cs="仿宋"/>
          <w:bCs/>
          <w:color w:val="auto"/>
          <w:sz w:val="24"/>
          <w:highlight w:val="none"/>
        </w:rPr>
        <w:t>T/CECS 644-2019《恒温恒湿实验室工程技术规程》。</w:t>
      </w:r>
    </w:p>
    <w:p w14:paraId="75D8E39D">
      <w:pPr>
        <w:numPr>
          <w:ilvl w:val="255"/>
          <w:numId w:val="0"/>
        </w:num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4.2、</w:t>
      </w:r>
      <w:r>
        <w:rPr>
          <w:rFonts w:hint="eastAsia" w:ascii="仿宋" w:hAnsi="仿宋" w:eastAsia="仿宋" w:cs="仿宋"/>
          <w:bCs/>
          <w:color w:val="auto"/>
          <w:sz w:val="24"/>
          <w:highlight w:val="none"/>
        </w:rPr>
        <w:t>GB 50300-2013《建筑工程施工质量验收统一标准》。</w:t>
      </w:r>
    </w:p>
    <w:p w14:paraId="306DBC81">
      <w:pPr>
        <w:numPr>
          <w:ilvl w:val="255"/>
          <w:numId w:val="0"/>
        </w:numPr>
        <w:snapToGrid w:val="0"/>
        <w:spacing w:line="360" w:lineRule="auto"/>
        <w:ind w:firstLine="480" w:firstLineChars="200"/>
        <w:rPr>
          <w:rFonts w:eastAsia="仿宋"/>
          <w:color w:val="auto"/>
          <w:highlight w:val="none"/>
        </w:rPr>
      </w:pPr>
      <w:r>
        <w:rPr>
          <w:rFonts w:hint="eastAsia" w:ascii="仿宋" w:hAnsi="仿宋" w:eastAsia="仿宋" w:cs="仿宋"/>
          <w:bCs/>
          <w:color w:val="auto"/>
          <w:sz w:val="24"/>
          <w:highlight w:val="none"/>
          <w:lang w:val="en-US" w:eastAsia="zh-CN"/>
        </w:rPr>
        <w:t>4.3、</w:t>
      </w:r>
      <w:r>
        <w:rPr>
          <w:rFonts w:ascii="Calibri" w:hAnsi="Calibri" w:eastAsia="仿宋" w:cs="Calibri"/>
          <w:bCs/>
          <w:color w:val="auto"/>
          <w:sz w:val="24"/>
          <w:highlight w:val="none"/>
        </w:rPr>
        <w:t> </w:t>
      </w:r>
      <w:r>
        <w:rPr>
          <w:rFonts w:hint="eastAsia" w:ascii="仿宋" w:hAnsi="仿宋" w:eastAsia="仿宋" w:cs="仿宋"/>
          <w:bCs/>
          <w:color w:val="auto"/>
          <w:sz w:val="24"/>
          <w:highlight w:val="none"/>
        </w:rPr>
        <w:t>GB 50243-2016《通风与空调工程施工质量验收规范》。</w:t>
      </w:r>
    </w:p>
    <w:p w14:paraId="6F30E319">
      <w:pPr>
        <w:numPr>
          <w:ilvl w:val="255"/>
          <w:numId w:val="0"/>
        </w:num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004B0805">
      <w:pPr>
        <w:numPr>
          <w:ilvl w:val="255"/>
          <w:numId w:val="0"/>
        </w:numPr>
        <w:spacing w:line="360" w:lineRule="auto"/>
        <w:ind w:firstLine="480" w:firstLineChars="200"/>
        <w:contextualSpacing/>
        <w:rPr>
          <w:rFonts w:hint="default"/>
          <w:b/>
          <w:bCs/>
          <w:sz w:val="28"/>
          <w:szCs w:val="24"/>
          <w:lang w:val="en-US" w:eastAsia="zh-CN"/>
        </w:rPr>
      </w:pPr>
      <w:r>
        <w:rPr>
          <w:rFonts w:hint="eastAsia" w:ascii="仿宋" w:hAnsi="仿宋" w:eastAsia="仿宋" w:cs="仿宋"/>
          <w:bCs/>
          <w:color w:val="auto"/>
          <w:sz w:val="24"/>
          <w:highlight w:val="none"/>
        </w:rPr>
        <w:t>无。</w:t>
      </w:r>
      <w:bookmarkStart w:id="14" w:name="_GoBack"/>
      <w:bookmarkEnd w:id="14"/>
    </w:p>
    <w:sectPr>
      <w:headerReference r:id="rId3" w:type="default"/>
      <w:footerReference r:id="rId4"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ˎ̥">
    <w:altName w:val="Arial Unicode MS"/>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Helvetica Neue">
    <w:altName w:val="Times New Roman"/>
    <w:panose1 w:val="00000000000000000000"/>
    <w:charset w:val="00"/>
    <w:family w:val="roman"/>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_.">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font-weight : 400">
    <w:altName w:val="Noto Serif SC"/>
    <w:panose1 w:val="00000000000000000000"/>
    <w:charset w:val="00"/>
    <w:family w:val="auto"/>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Calibri Light">
    <w:panose1 w:val="020F0302020204030204"/>
    <w:charset w:val="00"/>
    <w:family w:val="swiss"/>
    <w:pitch w:val="default"/>
    <w:sig w:usb0="E4002EFF" w:usb1="C200247B" w:usb2="00000009" w:usb3="00000000" w:csb0="200001FF"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PingFang SC">
    <w:altName w:val="Segoe Print"/>
    <w:panose1 w:val="00000000000000000000"/>
    <w:charset w:val="00"/>
    <w:family w:val="auto"/>
    <w:pitch w:val="default"/>
    <w:sig w:usb0="00000000" w:usb1="00000000" w:usb2="00000000" w:usb3="00000000" w:csb0="00000000" w:csb1="00000000"/>
  </w:font>
  <w:font w:name=".applesystemuifontrounded">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Ђˎ̥">
    <w:altName w:val="微软雅黑"/>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方正楷体简体">
    <w:altName w:val="宋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1B" w:csb1="00000000"/>
  </w:font>
  <w:font w:name="黑体g">
    <w:altName w:val="黑体"/>
    <w:panose1 w:val="00000000000000000000"/>
    <w:charset w:val="86"/>
    <w:family w:val="swiss"/>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Franklin Gothic Book">
    <w:panose1 w:val="020B0503020102020204"/>
    <w:charset w:val="00"/>
    <w:family w:val="swiss"/>
    <w:pitch w:val="default"/>
    <w:sig w:usb0="00000287" w:usb1="00000000" w:usb2="00000000" w:usb3="00000000" w:csb0="2000009F" w:csb1="DFD70000"/>
  </w:font>
  <w:font w:name="Frutiger Roman">
    <w:altName w:val="Segoe Print"/>
    <w:panose1 w:val="00000000000000000000"/>
    <w:charset w:val="00"/>
    <w:family w:val="auto"/>
    <w:pitch w:val="default"/>
    <w:sig w:usb0="00000000" w:usb1="00000000" w:usb2="00000000" w:usb3="00000000" w:csb0="00000013" w:csb1="00000000"/>
  </w:font>
  <w:font w:name="方正仿宋_GB18030">
    <w:altName w:val="仿宋"/>
    <w:panose1 w:val="00000000000000000000"/>
    <w:charset w:val="86"/>
    <w:family w:val="auto"/>
    <w:pitch w:val="default"/>
    <w:sig w:usb0="00000000" w:usb1="00000000" w:usb2="00000010" w:usb3="00000000" w:csb0="00040000" w:csb1="00000000"/>
  </w:font>
  <w:font w:name="KSOFE9FE97F3">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92D6A">
    <w:pPr>
      <w:pStyle w:val="26"/>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6191250</wp:posOffset>
              </wp:positionH>
              <wp:positionV relativeFrom="page">
                <wp:posOffset>10129520</wp:posOffset>
              </wp:positionV>
              <wp:extent cx="484505" cy="152400"/>
              <wp:effectExtent l="0" t="0" r="10795" b="0"/>
              <wp:wrapNone/>
              <wp:docPr id="4" name="文本框 4"/>
              <wp:cNvGraphicFramePr/>
              <a:graphic xmlns:a="http://schemas.openxmlformats.org/drawingml/2006/main">
                <a:graphicData uri="http://schemas.microsoft.com/office/word/2010/wordprocessingShape">
                  <wps:wsp>
                    <wps:cNvSpPr txBox="1"/>
                    <wps:spPr>
                      <a:xfrm>
                        <a:off x="0" y="0"/>
                        <a:ext cx="484505" cy="152400"/>
                      </a:xfrm>
                      <a:prstGeom prst="rect">
                        <a:avLst/>
                      </a:prstGeom>
                      <a:noFill/>
                      <a:ln>
                        <a:noFill/>
                      </a:ln>
                    </wps:spPr>
                    <wps:txbx>
                      <w:txbxContent>
                        <w:p w14:paraId="656E3F3F">
                          <w:pPr>
                            <w:spacing w:before="12"/>
                            <w:ind w:left="20"/>
                            <w:jc w:val="left"/>
                            <w:rPr>
                              <w:sz w:val="18"/>
                            </w:rPr>
                          </w:pPr>
                          <w:r>
                            <w:rPr>
                              <w:sz w:val="18"/>
                            </w:rPr>
                            <w:t xml:space="preserve">— </w:t>
                          </w:r>
                          <w:r>
                            <w:fldChar w:fldCharType="begin"/>
                          </w:r>
                          <w:r>
                            <w:rPr>
                              <w:sz w:val="18"/>
                            </w:rPr>
                            <w:instrText xml:space="preserve"> PAGE </w:instrText>
                          </w:r>
                          <w:r>
                            <w:fldChar w:fldCharType="separate"/>
                          </w:r>
                          <w:r>
                            <w:rPr>
                              <w:sz w:val="18"/>
                            </w:rPr>
                            <w:t>3</w:t>
                          </w:r>
                          <w:r>
                            <w:fldChar w:fldCharType="end"/>
                          </w:r>
                          <w:r>
                            <w:rPr>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left:487.5pt;margin-top:797.6pt;height:12pt;width:38.15pt;mso-position-horizontal-relative:page;mso-position-vertical-relative:page;z-index:-251654144;mso-width-relative:page;mso-height-relative:page;" filled="f" stroked="f" coordsize="21600,21600" o:gfxdata="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fulDPbAAAADgEAAA8AAAAAAAAAAQAgAAAAIgAAAGRycy9kb3ducmV2LnhtbFBL&#10;AQIUABQAAAAIAIdO4kBMX037ugEAAHEDAAAOAAAAAAAAAAEAIAAAACoBAABkcnMvZTJvRG9jLnht&#10;bFBLBQYAAAAABgAGAFkBAABWBQAAAAA=&#10;">
              <v:fill on="f" focussize="0,0"/>
              <v:stroke on="f"/>
              <v:imagedata o:title=""/>
              <o:lock v:ext="edit" aspectratio="f"/>
              <v:textbox inset="0mm,0mm,0mm,0mm">
                <w:txbxContent>
                  <w:p w14:paraId="656E3F3F">
                    <w:pPr>
                      <w:spacing w:before="12"/>
                      <w:ind w:left="20"/>
                      <w:jc w:val="left"/>
                      <w:rPr>
                        <w:sz w:val="18"/>
                      </w:rPr>
                    </w:pPr>
                    <w:r>
                      <w:rPr>
                        <w:sz w:val="18"/>
                      </w:rPr>
                      <w:t xml:space="preserve">— </w:t>
                    </w:r>
                    <w:r>
                      <w:fldChar w:fldCharType="begin"/>
                    </w:r>
                    <w:r>
                      <w:rPr>
                        <w:sz w:val="18"/>
                      </w:rPr>
                      <w:instrText xml:space="preserve"> PAGE </w:instrText>
                    </w:r>
                    <w:r>
                      <w:fldChar w:fldCharType="separate"/>
                    </w:r>
                    <w:r>
                      <w:rPr>
                        <w:sz w:val="18"/>
                      </w:rPr>
                      <w:t>3</w:t>
                    </w:r>
                    <w:r>
                      <w:fldChar w:fldCharType="end"/>
                    </w:r>
                    <w:r>
                      <w:rPr>
                        <w:sz w:val="18"/>
                      </w:rPr>
                      <w:t xml:space="preserve"> —</w:t>
                    </w:r>
                  </w:p>
                </w:txbxContent>
              </v:textbox>
            </v:shape>
          </w:pict>
        </mc:Fallback>
      </mc:AlternateContent>
    </w:r>
    <w:r>
      <mc:AlternateContent>
        <mc:Choice Requires="wps">
          <w:drawing>
            <wp:anchor distT="0" distB="0" distL="114300" distR="114300" simplePos="0" relativeHeight="251663360" behindDoc="1" locked="0" layoutInCell="1" allowOverlap="1">
              <wp:simplePos x="0" y="0"/>
              <wp:positionH relativeFrom="page">
                <wp:posOffset>887730</wp:posOffset>
              </wp:positionH>
              <wp:positionV relativeFrom="page">
                <wp:posOffset>10146030</wp:posOffset>
              </wp:positionV>
              <wp:extent cx="101600" cy="177800"/>
              <wp:effectExtent l="0" t="0" r="12700" b="12700"/>
              <wp:wrapNone/>
              <wp:docPr id="5" name="文本框 5"/>
              <wp:cNvGraphicFramePr/>
              <a:graphic xmlns:a="http://schemas.openxmlformats.org/drawingml/2006/main">
                <a:graphicData uri="http://schemas.microsoft.com/office/word/2010/wordprocessingShape">
                  <wps:wsp>
                    <wps:cNvSpPr txBox="1"/>
                    <wps:spPr>
                      <a:xfrm>
                        <a:off x="0" y="0"/>
                        <a:ext cx="101600" cy="177800"/>
                      </a:xfrm>
                      <a:prstGeom prst="rect">
                        <a:avLst/>
                      </a:prstGeom>
                      <a:noFill/>
                      <a:ln>
                        <a:noFill/>
                      </a:ln>
                    </wps:spPr>
                    <wps:txbx>
                      <w:txbxContent>
                        <w:p w14:paraId="11C7AEC4">
                          <w:pPr>
                            <w:spacing w:line="280" w:lineRule="exact"/>
                            <w:ind w:left="20"/>
                            <w:jc w:val="left"/>
                            <w:rPr>
                              <w:rFonts w:ascii="宋体"/>
                              <w:sz w:val="24"/>
                            </w:rPr>
                          </w:pPr>
                        </w:p>
                      </w:txbxContent>
                    </wps:txbx>
                    <wps:bodyPr lIns="0" tIns="0" rIns="0" bIns="0" upright="1"/>
                  </wps:wsp>
                </a:graphicData>
              </a:graphic>
            </wp:anchor>
          </w:drawing>
        </mc:Choice>
        <mc:Fallback>
          <w:pict>
            <v:shape id="_x0000_s1026" o:spid="_x0000_s1026" o:spt="202" type="#_x0000_t202" style="position:absolute;left:0pt;margin-left:69.9pt;margin-top:798.9pt;height:14pt;width:8pt;mso-position-horizontal-relative:page;mso-position-vertical-relative:page;z-index:-251653120;mso-width-relative:page;mso-height-relative:page;" filled="f" stroked="f" coordsize="21600,21600" o:gfxdata="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VxGCfXAAAADQEAAA8AAAAAAAAAAQAgAAAAIgAAAGRycy9kb3ducmV2LnhtbFBLAQIUABQA&#10;AAAIAIdO4kDzPZSEuAEAAHEDAAAOAAAAAAAAAAEAIAAAACYBAABkcnMvZTJvRG9jLnhtbFBLBQYA&#10;AAAABgAGAFkBAABQBQAAAAA=&#10;">
              <v:fill on="f" focussize="0,0"/>
              <v:stroke on="f"/>
              <v:imagedata o:title=""/>
              <o:lock v:ext="edit" aspectratio="f"/>
              <v:textbox inset="0mm,0mm,0mm,0mm">
                <w:txbxContent>
                  <w:p w14:paraId="11C7AEC4">
                    <w:pPr>
                      <w:spacing w:line="280" w:lineRule="exact"/>
                      <w:ind w:left="20"/>
                      <w:jc w:val="left"/>
                      <w:rPr>
                        <w:rFonts w:ascii="宋体"/>
                        <w:sz w:val="24"/>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FF339">
    <w:pPr>
      <w:pStyle w:val="26"/>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882650</wp:posOffset>
              </wp:positionH>
              <wp:positionV relativeFrom="page">
                <wp:posOffset>603885</wp:posOffset>
              </wp:positionV>
              <wp:extent cx="5796280" cy="0"/>
              <wp:effectExtent l="0" t="0" r="13970" b="19050"/>
              <wp:wrapNone/>
              <wp:docPr id="1" name="直线 1"/>
              <wp:cNvGraphicFramePr/>
              <a:graphic xmlns:a="http://schemas.openxmlformats.org/drawingml/2006/main">
                <a:graphicData uri="http://schemas.microsoft.com/office/word/2010/wordprocessingShape">
                  <wps:wsp>
                    <wps:cNvCnPr/>
                    <wps:spPr>
                      <a:xfrm>
                        <a:off x="0" y="0"/>
                        <a:ext cx="579628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1" o:spid="_x0000_s1026" o:spt="20" style="position:absolute;left:0pt;margin-left:69.5pt;margin-top:47.55pt;height:0pt;width:456.4pt;mso-position-horizontal-relative:page;mso-position-vertical-relative:page;z-index:-251657216;mso-width-relative:page;mso-height-relative:page;" filled="f" stroked="t" coordsize="21600,21600" o:gfxdata="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LsMoZ1QAAAAoBAAAPAAAA&#10;AAAAAAEAIAAAACIAAABkcnMvZG93bnJldi54bWxQSwECFAAUAAAACACHTuJAYzpk2d8BAADPAwAA&#10;DgAAAAAAAAABACAAAAAkAQAAZHJzL2Uyb0RvYy54bWxQSwUGAAAAAAYABgBZAQAAdQUAAAAA&#10;">
              <v:fill on="f" focussize="0,0"/>
              <v:stroke weight="0.72pt" color="#000000" joinstyle="round"/>
              <v:imagedata o:title=""/>
              <o:lock v:ext="edit" aspectratio="f"/>
            </v:lin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887730</wp:posOffset>
              </wp:positionH>
              <wp:positionV relativeFrom="page">
                <wp:posOffset>372110</wp:posOffset>
              </wp:positionV>
              <wp:extent cx="560705" cy="202565"/>
              <wp:effectExtent l="0" t="0" r="10795" b="6985"/>
              <wp:wrapNone/>
              <wp:docPr id="2" name="文本框 2"/>
              <wp:cNvGraphicFramePr/>
              <a:graphic xmlns:a="http://schemas.openxmlformats.org/drawingml/2006/main">
                <a:graphicData uri="http://schemas.microsoft.com/office/word/2010/wordprocessingShape">
                  <wps:wsp>
                    <wps:cNvSpPr txBox="1"/>
                    <wps:spPr>
                      <a:xfrm>
                        <a:off x="0" y="0"/>
                        <a:ext cx="560705" cy="202565"/>
                      </a:xfrm>
                      <a:prstGeom prst="rect">
                        <a:avLst/>
                      </a:prstGeom>
                      <a:noFill/>
                      <a:ln>
                        <a:noFill/>
                      </a:ln>
                    </wps:spPr>
                    <wps:txbx>
                      <w:txbxContent>
                        <w:p w14:paraId="40BE792D">
                          <w:pPr>
                            <w:spacing w:line="319" w:lineRule="exact"/>
                            <w:ind w:left="20"/>
                            <w:jc w:val="left"/>
                          </w:pPr>
                          <w:r>
                            <w:rPr>
                              <w:rFonts w:hint="eastAsia"/>
                            </w:rPr>
                            <w:t>招标</w:t>
                          </w:r>
                          <w:r>
                            <w:t>文件</w:t>
                          </w:r>
                        </w:p>
                      </w:txbxContent>
                    </wps:txbx>
                    <wps:bodyPr lIns="0" tIns="0" rIns="0" bIns="0" upright="1"/>
                  </wps:wsp>
                </a:graphicData>
              </a:graphic>
            </wp:anchor>
          </w:drawing>
        </mc:Choice>
        <mc:Fallback>
          <w:pict>
            <v:shape id="_x0000_s1026" o:spid="_x0000_s1026" o:spt="202" type="#_x0000_t202" style="position:absolute;left:0pt;margin-left:69.9pt;margin-top:29.3pt;height:15.95pt;width:44.15pt;mso-position-horizontal-relative:page;mso-position-vertical-relative:page;z-index:-251656192;mso-width-relative:page;mso-height-relative:page;" filled="f" stroked="f" coordsize="21600,21600" o:gfxdata="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F3cFFtgAAAAJAQAADwAAAAAAAAABACAAAAAiAAAAZHJzL2Rvd25yZXYueG1sUEsBAhQA&#10;FAAAAAgAh07iQLj6UIe5AQAAcQMAAA4AAAAAAAAAAQAgAAAAJwEAAGRycy9lMm9Eb2MueG1sUEsF&#10;BgAAAAAGAAYAWQEAAFIFAAAAAA==&#10;">
              <v:fill on="f" focussize="0,0"/>
              <v:stroke on="f"/>
              <v:imagedata o:title=""/>
              <o:lock v:ext="edit" aspectratio="f"/>
              <v:textbox inset="0mm,0mm,0mm,0mm">
                <w:txbxContent>
                  <w:p w14:paraId="40BE792D">
                    <w:pPr>
                      <w:spacing w:line="319" w:lineRule="exact"/>
                      <w:ind w:left="20"/>
                      <w:jc w:val="left"/>
                    </w:pPr>
                    <w:r>
                      <w:rPr>
                        <w:rFonts w:hint="eastAsia"/>
                      </w:rPr>
                      <w:t>招标</w:t>
                    </w:r>
                    <w:r>
                      <w:t>文件</w:t>
                    </w:r>
                  </w:p>
                </w:txbxContent>
              </v:textbox>
            </v:shape>
          </w:pict>
        </mc:Fallback>
      </mc:AlternateContent>
    </w:r>
    <w:r>
      <mc:AlternateContent>
        <mc:Choice Requires="wps">
          <w:drawing>
            <wp:anchor distT="0" distB="0" distL="114300" distR="114300" simplePos="0" relativeHeight="251661312" behindDoc="1" locked="0" layoutInCell="1" allowOverlap="1">
              <wp:simplePos x="0" y="0"/>
              <wp:positionH relativeFrom="page">
                <wp:posOffset>5956300</wp:posOffset>
              </wp:positionH>
              <wp:positionV relativeFrom="page">
                <wp:posOffset>372110</wp:posOffset>
              </wp:positionV>
              <wp:extent cx="559435" cy="202565"/>
              <wp:effectExtent l="0" t="0" r="12065" b="6985"/>
              <wp:wrapNone/>
              <wp:docPr id="3" name="文本框 3"/>
              <wp:cNvGraphicFramePr/>
              <a:graphic xmlns:a="http://schemas.openxmlformats.org/drawingml/2006/main">
                <a:graphicData uri="http://schemas.microsoft.com/office/word/2010/wordprocessingShape">
                  <wps:wsp>
                    <wps:cNvSpPr txBox="1"/>
                    <wps:spPr>
                      <a:xfrm>
                        <a:off x="0" y="0"/>
                        <a:ext cx="559435" cy="202565"/>
                      </a:xfrm>
                      <a:prstGeom prst="rect">
                        <a:avLst/>
                      </a:prstGeom>
                      <a:noFill/>
                      <a:ln>
                        <a:noFill/>
                      </a:ln>
                    </wps:spPr>
                    <wps:txbx>
                      <w:txbxContent>
                        <w:p w14:paraId="22D5DB79">
                          <w:pPr>
                            <w:spacing w:line="319" w:lineRule="exact"/>
                            <w:ind w:left="20"/>
                            <w:jc w:val="left"/>
                          </w:pPr>
                          <w:r>
                            <w:t>合同样本</w:t>
                          </w:r>
                        </w:p>
                      </w:txbxContent>
                    </wps:txbx>
                    <wps:bodyPr lIns="0" tIns="0" rIns="0" bIns="0" upright="1"/>
                  </wps:wsp>
                </a:graphicData>
              </a:graphic>
            </wp:anchor>
          </w:drawing>
        </mc:Choice>
        <mc:Fallback>
          <w:pict>
            <v:shape id="_x0000_s1026" o:spid="_x0000_s1026" o:spt="202" type="#_x0000_t202" style="position:absolute;left:0pt;margin-left:469pt;margin-top:29.3pt;height:15.95pt;width:44.05pt;mso-position-horizontal-relative:page;mso-position-vertical-relative:page;z-index:-251655168;mso-width-relative:page;mso-height-relative:page;" filled="f" stroked="f" coordsize="21600,21600" o:gfxdata="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pFq1R2QAAAAoBAAAPAAAAAAAAAAEAIAAAACIAAABkcnMvZG93bnJldi54bWxQSwEC&#10;FAAUAAAACACHTuJA0PhdbboBAABxAwAADgAAAAAAAAABACAAAAAoAQAAZHJzL2Uyb0RvYy54bWxQ&#10;SwUGAAAAAAYABgBZAQAAVAUAAAAA&#10;">
              <v:fill on="f" focussize="0,0"/>
              <v:stroke on="f"/>
              <v:imagedata o:title=""/>
              <o:lock v:ext="edit" aspectratio="f"/>
              <v:textbox inset="0mm,0mm,0mm,0mm">
                <w:txbxContent>
                  <w:p w14:paraId="22D5DB79">
                    <w:pPr>
                      <w:spacing w:line="319" w:lineRule="exact"/>
                      <w:ind w:left="20"/>
                      <w:jc w:val="left"/>
                    </w:pPr>
                    <w:r>
                      <w:t>合同样本</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E16147"/>
    <w:multiLevelType w:val="singleLevel"/>
    <w:tmpl w:val="B2E16147"/>
    <w:lvl w:ilvl="0" w:tentative="0">
      <w:start w:val="1"/>
      <w:numFmt w:val="chineseCounting"/>
      <w:pStyle w:val="16"/>
      <w:suff w:val="nothing"/>
      <w:lvlText w:val="（%1）"/>
      <w:lvlJc w:val="left"/>
      <w:pPr>
        <w:ind w:left="0" w:firstLine="420"/>
      </w:pPr>
      <w:rPr>
        <w:rFonts w:hint="eastAsia"/>
        <w:sz w:val="20"/>
        <w:szCs w:val="20"/>
      </w:rPr>
    </w:lvl>
  </w:abstractNum>
  <w:abstractNum w:abstractNumId="1">
    <w:nsid w:val="D9C1AECB"/>
    <w:multiLevelType w:val="singleLevel"/>
    <w:tmpl w:val="D9C1AECB"/>
    <w:lvl w:ilvl="0" w:tentative="0">
      <w:start w:val="1"/>
      <w:numFmt w:val="decimal"/>
      <w:pStyle w:val="964"/>
      <w:lvlText w:val="%1)"/>
      <w:lvlJc w:val="left"/>
      <w:pPr>
        <w:ind w:left="425" w:hanging="425"/>
      </w:pPr>
      <w:rPr>
        <w:rFonts w:hint="default"/>
      </w:rPr>
    </w:lvl>
  </w:abstractNum>
  <w:abstractNum w:abstractNumId="2">
    <w:nsid w:val="FC5E4F0E"/>
    <w:multiLevelType w:val="multilevel"/>
    <w:tmpl w:val="FC5E4F0E"/>
    <w:lvl w:ilvl="0" w:tentative="0">
      <w:start w:val="1"/>
      <w:numFmt w:val="chineseCountingThousand"/>
      <w:pStyle w:val="1063"/>
      <w:suff w:val="space"/>
      <w:lvlText w:val="(%1)"/>
      <w:lvlJc w:val="left"/>
      <w:pPr>
        <w:ind w:left="420" w:hanging="420"/>
      </w:pPr>
      <w:rPr>
        <w:rFonts w:hint="eastAsia"/>
        <w:color w:val="auto"/>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
    <w:nsid w:val="0000000A"/>
    <w:multiLevelType w:val="multilevel"/>
    <w:tmpl w:val="0000000A"/>
    <w:lvl w:ilvl="0" w:tentative="0">
      <w:start w:val="1"/>
      <w:numFmt w:val="decimal"/>
      <w:pStyle w:val="185"/>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236"/>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78"/>
      <w:lvlText w:val="%1."/>
      <w:lvlJc w:val="left"/>
      <w:pPr>
        <w:tabs>
          <w:tab w:val="left" w:pos="360"/>
        </w:tabs>
        <w:ind w:left="360" w:hanging="360"/>
      </w:pPr>
      <w:rPr>
        <w:rFonts w:hint="default"/>
      </w:rPr>
    </w:lvl>
  </w:abstractNum>
  <w:abstractNum w:abstractNumId="6">
    <w:nsid w:val="00000020"/>
    <w:multiLevelType w:val="multilevel"/>
    <w:tmpl w:val="00000020"/>
    <w:lvl w:ilvl="0" w:tentative="0">
      <w:start w:val="1"/>
      <w:numFmt w:val="decimal"/>
      <w:pStyle w:val="1103"/>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
    <w:nsid w:val="00000026"/>
    <w:multiLevelType w:val="multilevel"/>
    <w:tmpl w:val="00000026"/>
    <w:lvl w:ilvl="0" w:tentative="0">
      <w:start w:val="1"/>
      <w:numFmt w:val="decimal"/>
      <w:pStyle w:val="17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7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7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6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253"/>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77"/>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209"/>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8">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2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9">
    <w:nsid w:val="01B82FED"/>
    <w:multiLevelType w:val="multilevel"/>
    <w:tmpl w:val="01B82FED"/>
    <w:lvl w:ilvl="0" w:tentative="0">
      <w:start w:val="2"/>
      <w:numFmt w:val="japaneseCounting"/>
      <w:lvlText w:val="第%1条"/>
      <w:lvlJc w:val="left"/>
      <w:pPr>
        <w:tabs>
          <w:tab w:val="left" w:pos="1260"/>
        </w:tabs>
        <w:ind w:left="1260" w:hanging="840"/>
      </w:pPr>
      <w:rPr>
        <w:rFonts w:hint="default"/>
      </w:rPr>
    </w:lvl>
    <w:lvl w:ilvl="1" w:tentative="0">
      <w:start w:val="8"/>
      <w:numFmt w:val="decimal"/>
      <w:lvlText w:val="%2．"/>
      <w:lvlJc w:val="left"/>
      <w:pPr>
        <w:tabs>
          <w:tab w:val="left" w:pos="1200"/>
        </w:tabs>
        <w:ind w:left="1200" w:hanging="360"/>
      </w:pPr>
      <w:rPr>
        <w:rFonts w:hint="default"/>
      </w:rPr>
    </w:lvl>
    <w:lvl w:ilvl="2" w:tentative="0">
      <w:start w:val="1"/>
      <w:numFmt w:val="lowerRoman"/>
      <w:lvlText w:val="%3."/>
      <w:lvlJc w:val="right"/>
      <w:pPr>
        <w:tabs>
          <w:tab w:val="left" w:pos="1680"/>
        </w:tabs>
        <w:ind w:left="1680" w:hanging="420"/>
      </w:pPr>
    </w:lvl>
    <w:lvl w:ilvl="3" w:tentative="0">
      <w:start w:val="2"/>
      <w:numFmt w:val="none"/>
      <w:lvlText w:val="3.1"/>
      <w:lvlJc w:val="left"/>
      <w:pPr>
        <w:tabs>
          <w:tab w:val="left" w:pos="2100"/>
        </w:tabs>
        <w:ind w:left="2100" w:hanging="420"/>
      </w:pPr>
      <w:rPr>
        <w:rFonts w:hint="eastAsia"/>
      </w:rPr>
    </w:lvl>
    <w:lvl w:ilvl="4" w:tentative="0">
      <w:start w:val="1"/>
      <w:numFmt w:val="lowerLetter"/>
      <w:pStyle w:val="847"/>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0">
    <w:nsid w:val="02C86063"/>
    <w:multiLevelType w:val="multilevel"/>
    <w:tmpl w:val="02C86063"/>
    <w:lvl w:ilvl="0" w:tentative="0">
      <w:start w:val="1"/>
      <w:numFmt w:val="bullet"/>
      <w:pStyle w:val="1111"/>
      <w:lvlText w:val=""/>
      <w:lvlJc w:val="left"/>
      <w:pPr>
        <w:tabs>
          <w:tab w:val="left" w:pos="1260"/>
        </w:tabs>
        <w:ind w:left="1260" w:hanging="420"/>
      </w:pPr>
      <w:rPr>
        <w:rFonts w:hint="default" w:ascii="Wingdings" w:hAnsi="Wingdings"/>
      </w:rPr>
    </w:lvl>
    <w:lvl w:ilvl="1" w:tentative="0">
      <w:start w:val="1"/>
      <w:numFmt w:val="bullet"/>
      <w:lvlText w:val=""/>
      <w:lvlJc w:val="left"/>
      <w:pPr>
        <w:tabs>
          <w:tab w:val="left" w:pos="1680"/>
        </w:tabs>
        <w:ind w:left="1680" w:hanging="420"/>
      </w:pPr>
      <w:rPr>
        <w:rFonts w:hint="default" w:ascii="Wingdings" w:hAnsi="Wingdings"/>
      </w:rPr>
    </w:lvl>
    <w:lvl w:ilvl="2" w:tentative="0">
      <w:start w:val="1"/>
      <w:numFmt w:val="bullet"/>
      <w:lvlText w:val=""/>
      <w:lvlJc w:val="left"/>
      <w:pPr>
        <w:tabs>
          <w:tab w:val="left" w:pos="2100"/>
        </w:tabs>
        <w:ind w:left="2100" w:hanging="420"/>
      </w:pPr>
      <w:rPr>
        <w:rFonts w:hint="default" w:ascii="Wingdings" w:hAnsi="Wingdings"/>
      </w:rPr>
    </w:lvl>
    <w:lvl w:ilvl="3" w:tentative="0">
      <w:start w:val="1"/>
      <w:numFmt w:val="bullet"/>
      <w:pStyle w:val="839"/>
      <w:lvlText w:val=""/>
      <w:lvlJc w:val="left"/>
      <w:pPr>
        <w:tabs>
          <w:tab w:val="left" w:pos="2520"/>
        </w:tabs>
        <w:ind w:left="2520" w:hanging="420"/>
      </w:pPr>
      <w:rPr>
        <w:rFonts w:hint="default" w:ascii="Wingdings" w:hAnsi="Wingdings"/>
      </w:rPr>
    </w:lvl>
    <w:lvl w:ilvl="4" w:tentative="0">
      <w:start w:val="1"/>
      <w:numFmt w:val="bullet"/>
      <w:lvlText w:val=""/>
      <w:lvlJc w:val="left"/>
      <w:pPr>
        <w:tabs>
          <w:tab w:val="left" w:pos="2940"/>
        </w:tabs>
        <w:ind w:left="2940" w:hanging="420"/>
      </w:pPr>
      <w:rPr>
        <w:rFonts w:hint="default" w:ascii="Wingdings" w:hAnsi="Wingdings"/>
      </w:rPr>
    </w:lvl>
    <w:lvl w:ilvl="5" w:tentative="0">
      <w:start w:val="1"/>
      <w:numFmt w:val="bullet"/>
      <w:lvlText w:val=""/>
      <w:lvlJc w:val="left"/>
      <w:pPr>
        <w:tabs>
          <w:tab w:val="left" w:pos="3360"/>
        </w:tabs>
        <w:ind w:left="3360" w:hanging="420"/>
      </w:pPr>
      <w:rPr>
        <w:rFonts w:hint="default" w:ascii="Wingdings" w:hAnsi="Wingdings"/>
      </w:rPr>
    </w:lvl>
    <w:lvl w:ilvl="6" w:tentative="0">
      <w:start w:val="1"/>
      <w:numFmt w:val="bullet"/>
      <w:lvlText w:val=""/>
      <w:lvlJc w:val="left"/>
      <w:pPr>
        <w:tabs>
          <w:tab w:val="left" w:pos="3780"/>
        </w:tabs>
        <w:ind w:left="3780" w:hanging="420"/>
      </w:pPr>
      <w:rPr>
        <w:rFonts w:hint="default" w:ascii="Wingdings" w:hAnsi="Wingdings"/>
      </w:rPr>
    </w:lvl>
    <w:lvl w:ilvl="7" w:tentative="0">
      <w:start w:val="1"/>
      <w:numFmt w:val="bullet"/>
      <w:lvlText w:val=""/>
      <w:lvlJc w:val="left"/>
      <w:pPr>
        <w:tabs>
          <w:tab w:val="left" w:pos="4200"/>
        </w:tabs>
        <w:ind w:left="4200" w:hanging="420"/>
      </w:pPr>
      <w:rPr>
        <w:rFonts w:hint="default" w:ascii="Wingdings" w:hAnsi="Wingdings"/>
      </w:rPr>
    </w:lvl>
    <w:lvl w:ilvl="8" w:tentative="0">
      <w:start w:val="1"/>
      <w:numFmt w:val="bullet"/>
      <w:lvlText w:val=""/>
      <w:lvlJc w:val="left"/>
      <w:pPr>
        <w:tabs>
          <w:tab w:val="left" w:pos="4620"/>
        </w:tabs>
        <w:ind w:left="4620" w:hanging="420"/>
      </w:pPr>
      <w:rPr>
        <w:rFonts w:hint="default" w:ascii="Wingdings" w:hAnsi="Wingdings"/>
      </w:rPr>
    </w:lvl>
  </w:abstractNum>
  <w:abstractNum w:abstractNumId="11">
    <w:nsid w:val="049A3F16"/>
    <w:multiLevelType w:val="multilevel"/>
    <w:tmpl w:val="049A3F16"/>
    <w:lvl w:ilvl="0" w:tentative="0">
      <w:start w:val="1"/>
      <w:numFmt w:val="decimal"/>
      <w:pStyle w:val="1107"/>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4B95D63"/>
    <w:multiLevelType w:val="multilevel"/>
    <w:tmpl w:val="04B95D63"/>
    <w:lvl w:ilvl="0" w:tentative="0">
      <w:start w:val="1"/>
      <w:numFmt w:val="decimal"/>
      <w:pStyle w:val="1014"/>
      <w:lvlText w:val="5.7.%1"/>
      <w:lvlJc w:val="left"/>
      <w:pPr>
        <w:ind w:left="420" w:hanging="420"/>
      </w:pPr>
      <w:rPr>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6A77627"/>
    <w:multiLevelType w:val="multilevel"/>
    <w:tmpl w:val="06A77627"/>
    <w:lvl w:ilvl="0" w:tentative="0">
      <w:start w:val="1"/>
      <w:numFmt w:val="decimal"/>
      <w:lvlText w:val="6.6.%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1086"/>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7C53CC7"/>
    <w:multiLevelType w:val="multilevel"/>
    <w:tmpl w:val="07C53CC7"/>
    <w:lvl w:ilvl="0" w:tentative="0">
      <w:start w:val="1"/>
      <w:numFmt w:val="decimalEnclosedCircle"/>
      <w:lvlText w:val="%1"/>
      <w:lvlJc w:val="left"/>
      <w:pPr>
        <w:ind w:left="898" w:hanging="360"/>
      </w:pPr>
      <w:rPr>
        <w:rFonts w:hint="default"/>
      </w:rPr>
    </w:lvl>
    <w:lvl w:ilvl="1" w:tentative="0">
      <w:start w:val="1"/>
      <w:numFmt w:val="lowerLetter"/>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pStyle w:val="843"/>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15">
    <w:nsid w:val="07D70412"/>
    <w:multiLevelType w:val="singleLevel"/>
    <w:tmpl w:val="07D70412"/>
    <w:lvl w:ilvl="0" w:tentative="0">
      <w:start w:val="1"/>
      <w:numFmt w:val="chineseCounting"/>
      <w:pStyle w:val="1142"/>
      <w:suff w:val="nothing"/>
      <w:lvlText w:val="（%1）"/>
      <w:lvlJc w:val="left"/>
      <w:pPr>
        <w:ind w:left="0" w:firstLine="420"/>
      </w:pPr>
      <w:rPr>
        <w:rFonts w:hint="eastAsia"/>
      </w:rPr>
    </w:lvl>
  </w:abstractNum>
  <w:abstractNum w:abstractNumId="16">
    <w:nsid w:val="07E34F2C"/>
    <w:multiLevelType w:val="multilevel"/>
    <w:tmpl w:val="07E34F2C"/>
    <w:lvl w:ilvl="0" w:tentative="0">
      <w:start w:val="1"/>
      <w:numFmt w:val="bullet"/>
      <w:pStyle w:val="1255"/>
      <w:lvlText w:val=""/>
      <w:lvlJc w:val="left"/>
      <w:pPr>
        <w:tabs>
          <w:tab w:val="left" w:pos="794"/>
        </w:tabs>
        <w:ind w:left="794" w:hanging="397"/>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7E478B8"/>
    <w:multiLevelType w:val="multilevel"/>
    <w:tmpl w:val="07E478B8"/>
    <w:lvl w:ilvl="0" w:tentative="0">
      <w:start w:val="1"/>
      <w:numFmt w:val="decimal"/>
      <w:pStyle w:val="31"/>
      <w:lvlText w:val="5.11.%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0E230849"/>
    <w:multiLevelType w:val="multilevel"/>
    <w:tmpl w:val="0E230849"/>
    <w:lvl w:ilvl="0" w:tentative="0">
      <w:start w:val="1"/>
      <w:numFmt w:val="decimal"/>
      <w:pStyle w:val="198"/>
      <w:lvlText w:val="%1"/>
      <w:lvlJc w:val="left"/>
      <w:pPr>
        <w:ind w:left="680" w:hanging="680"/>
      </w:pPr>
      <w:rPr>
        <w:rFonts w:hint="eastAsia" w:ascii="宋体" w:hAnsi="宋体" w:eastAsia="宋体"/>
      </w:rPr>
    </w:lvl>
    <w:lvl w:ilvl="1" w:tentative="0">
      <w:start w:val="1"/>
      <w:numFmt w:val="decimal"/>
      <w:pStyle w:val="231"/>
      <w:lvlText w:val="%1.%2"/>
      <w:lvlJc w:val="left"/>
      <w:pPr>
        <w:ind w:left="851" w:hanging="851"/>
      </w:pPr>
      <w:rPr>
        <w:rFonts w:hint="eastAsia" w:ascii="宋体" w:hAnsi="宋体" w:eastAsia="宋体"/>
        <w:color w:val="auto"/>
      </w:rPr>
    </w:lvl>
    <w:lvl w:ilvl="2" w:tentative="0">
      <w:start w:val="1"/>
      <w:numFmt w:val="decimal"/>
      <w:pStyle w:val="180"/>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9">
    <w:nsid w:val="0E475D38"/>
    <w:multiLevelType w:val="multilevel"/>
    <w:tmpl w:val="0E475D38"/>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878"/>
      <w:lvlText w:val="%4."/>
      <w:lvlJc w:val="left"/>
      <w:pPr>
        <w:ind w:left="1680" w:hanging="420"/>
      </w:pPr>
    </w:lvl>
    <w:lvl w:ilvl="4" w:tentative="0">
      <w:start w:val="1"/>
      <w:numFmt w:val="lowerLetter"/>
      <w:pStyle w:val="844"/>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10472DB1"/>
    <w:multiLevelType w:val="multilevel"/>
    <w:tmpl w:val="10472DB1"/>
    <w:lvl w:ilvl="0" w:tentative="0">
      <w:start w:val="1"/>
      <w:numFmt w:val="chineseCountingThousand"/>
      <w:pStyle w:val="1309"/>
      <w:suff w:val="space"/>
      <w:lvlText w:val="%1、"/>
      <w:lvlJc w:val="left"/>
      <w:pPr>
        <w:ind w:left="480" w:hanging="480"/>
      </w:pPr>
      <w:rPr>
        <w:rFonts w:hint="default"/>
      </w:rPr>
    </w:lvl>
    <w:lvl w:ilvl="1" w:tentative="0">
      <w:start w:val="1"/>
      <w:numFmt w:val="lowerLetter"/>
      <w:pStyle w:val="1290"/>
      <w:lvlText w:val="%2)"/>
      <w:lvlJc w:val="left"/>
      <w:pPr>
        <w:ind w:left="840" w:hanging="420"/>
      </w:pPr>
    </w:lvl>
    <w:lvl w:ilvl="2" w:tentative="0">
      <w:start w:val="1"/>
      <w:numFmt w:val="lowerRoman"/>
      <w:lvlText w:val="%3."/>
      <w:lvlJc w:val="right"/>
      <w:pPr>
        <w:ind w:left="1260" w:hanging="420"/>
      </w:pPr>
    </w:lvl>
    <w:lvl w:ilvl="3" w:tentative="0">
      <w:start w:val="1"/>
      <w:numFmt w:val="decimal"/>
      <w:pStyle w:val="1317"/>
      <w:lvlText w:val="%4."/>
      <w:lvlJc w:val="left"/>
      <w:pPr>
        <w:ind w:left="1680" w:hanging="420"/>
      </w:pPr>
    </w:lvl>
    <w:lvl w:ilvl="4" w:tentative="0">
      <w:start w:val="1"/>
      <w:numFmt w:val="lowerLetter"/>
      <w:pStyle w:val="996"/>
      <w:lvlText w:val="%5)"/>
      <w:lvlJc w:val="left"/>
      <w:pPr>
        <w:ind w:left="2100" w:hanging="420"/>
      </w:pPr>
    </w:lvl>
    <w:lvl w:ilvl="5" w:tentative="0">
      <w:start w:val="1"/>
      <w:numFmt w:val="lowerRoman"/>
      <w:lvlText w:val="%6."/>
      <w:lvlJc w:val="right"/>
      <w:pPr>
        <w:ind w:left="2520" w:hanging="420"/>
      </w:pPr>
    </w:lvl>
    <w:lvl w:ilvl="6" w:tentative="0">
      <w:start w:val="1"/>
      <w:numFmt w:val="decimal"/>
      <w:pStyle w:val="1132"/>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127D7D27"/>
    <w:multiLevelType w:val="multilevel"/>
    <w:tmpl w:val="127D7D27"/>
    <w:lvl w:ilvl="0" w:tentative="0">
      <w:start w:val="1"/>
      <w:numFmt w:val="decimal"/>
      <w:pStyle w:val="1225"/>
      <w:lvlText w:val="2.3.%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155E6A8F"/>
    <w:multiLevelType w:val="multilevel"/>
    <w:tmpl w:val="155E6A8F"/>
    <w:lvl w:ilvl="0" w:tentative="0">
      <w:start w:val="1"/>
      <w:numFmt w:val="decimal"/>
      <w:pStyle w:val="28"/>
      <w:lvlText w:val="（%1）"/>
      <w:lvlJc w:val="left"/>
      <w:pPr>
        <w:tabs>
          <w:tab w:val="left" w:pos="1571"/>
        </w:tabs>
        <w:ind w:left="1571" w:hanging="720"/>
      </w:pPr>
      <w:rPr>
        <w:rFonts w:ascii="仿宋" w:hAnsi="仿宋" w:eastAsia="仿宋" w:cs="Times New Roman"/>
      </w:rPr>
    </w:lvl>
    <w:lvl w:ilvl="1" w:tentative="0">
      <w:start w:val="1"/>
      <w:numFmt w:val="lowerLetter"/>
      <w:lvlText w:val="%2)"/>
      <w:lvlJc w:val="left"/>
      <w:pPr>
        <w:tabs>
          <w:tab w:val="left" w:pos="1739"/>
        </w:tabs>
        <w:ind w:left="1739" w:hanging="420"/>
      </w:pPr>
    </w:lvl>
    <w:lvl w:ilvl="2" w:tentative="0">
      <w:start w:val="1"/>
      <w:numFmt w:val="lowerRoman"/>
      <w:lvlText w:val="%3."/>
      <w:lvlJc w:val="right"/>
      <w:pPr>
        <w:tabs>
          <w:tab w:val="left" w:pos="2159"/>
        </w:tabs>
        <w:ind w:left="2159" w:hanging="420"/>
      </w:pPr>
    </w:lvl>
    <w:lvl w:ilvl="3" w:tentative="0">
      <w:start w:val="1"/>
      <w:numFmt w:val="decimal"/>
      <w:lvlText w:val="%4."/>
      <w:lvlJc w:val="left"/>
      <w:pPr>
        <w:tabs>
          <w:tab w:val="left" w:pos="2579"/>
        </w:tabs>
        <w:ind w:left="2579" w:hanging="420"/>
      </w:pPr>
    </w:lvl>
    <w:lvl w:ilvl="4" w:tentative="0">
      <w:start w:val="1"/>
      <w:numFmt w:val="lowerLetter"/>
      <w:lvlText w:val="%5)"/>
      <w:lvlJc w:val="left"/>
      <w:pPr>
        <w:tabs>
          <w:tab w:val="left" w:pos="2999"/>
        </w:tabs>
        <w:ind w:left="2999" w:hanging="420"/>
      </w:pPr>
    </w:lvl>
    <w:lvl w:ilvl="5" w:tentative="0">
      <w:start w:val="1"/>
      <w:numFmt w:val="lowerRoman"/>
      <w:lvlText w:val="%6."/>
      <w:lvlJc w:val="right"/>
      <w:pPr>
        <w:tabs>
          <w:tab w:val="left" w:pos="3419"/>
        </w:tabs>
        <w:ind w:left="3419" w:hanging="420"/>
      </w:pPr>
    </w:lvl>
    <w:lvl w:ilvl="6" w:tentative="0">
      <w:start w:val="1"/>
      <w:numFmt w:val="decimal"/>
      <w:lvlText w:val="%7."/>
      <w:lvlJc w:val="left"/>
      <w:pPr>
        <w:tabs>
          <w:tab w:val="left" w:pos="3839"/>
        </w:tabs>
        <w:ind w:left="3839" w:hanging="420"/>
      </w:pPr>
    </w:lvl>
    <w:lvl w:ilvl="7" w:tentative="0">
      <w:start w:val="1"/>
      <w:numFmt w:val="lowerLetter"/>
      <w:lvlText w:val="%8)"/>
      <w:lvlJc w:val="left"/>
      <w:pPr>
        <w:tabs>
          <w:tab w:val="left" w:pos="4259"/>
        </w:tabs>
        <w:ind w:left="4259" w:hanging="420"/>
      </w:pPr>
    </w:lvl>
    <w:lvl w:ilvl="8" w:tentative="0">
      <w:start w:val="1"/>
      <w:numFmt w:val="lowerRoman"/>
      <w:lvlText w:val="%9."/>
      <w:lvlJc w:val="right"/>
      <w:pPr>
        <w:tabs>
          <w:tab w:val="left" w:pos="4679"/>
        </w:tabs>
        <w:ind w:left="4679" w:hanging="420"/>
      </w:pPr>
    </w:lvl>
  </w:abstractNum>
  <w:abstractNum w:abstractNumId="23">
    <w:nsid w:val="1A1E37B6"/>
    <w:multiLevelType w:val="multilevel"/>
    <w:tmpl w:val="1A1E37B6"/>
    <w:lvl w:ilvl="0" w:tentative="0">
      <w:start w:val="1"/>
      <w:numFmt w:val="decimal"/>
      <w:pStyle w:val="1105"/>
      <w:lvlText w:val="5.2.%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pStyle w:val="1176"/>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24">
    <w:nsid w:val="1FC91163"/>
    <w:multiLevelType w:val="multilevel"/>
    <w:tmpl w:val="1FC91163"/>
    <w:lvl w:ilvl="0" w:tentative="0">
      <w:start w:val="1"/>
      <w:numFmt w:val="decimal"/>
      <w:pStyle w:val="1175"/>
      <w:suff w:val="nothing"/>
      <w:lvlText w:val="%1　"/>
      <w:lvlJc w:val="left"/>
      <w:pPr>
        <w:ind w:left="0" w:firstLine="0"/>
      </w:pPr>
      <w:rPr>
        <w:rFonts w:hint="eastAsia" w:ascii="黑体" w:hAnsi="Times New Roman" w:eastAsia="黑体" w:cs="Times New Roman"/>
        <w:b w:val="0"/>
        <w:i w:val="0"/>
        <w:sz w:val="21"/>
        <w:szCs w:val="21"/>
      </w:rPr>
    </w:lvl>
    <w:lvl w:ilvl="1" w:tentative="0">
      <w:start w:val="1"/>
      <w:numFmt w:val="decimal"/>
      <w:suff w:val="nothing"/>
      <w:lvlText w:val="%1.%2　"/>
      <w:lvlJc w:val="left"/>
      <w:pPr>
        <w:ind w:left="851"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1277" w:firstLine="0"/>
      </w:pPr>
      <w:rPr>
        <w:rFonts w:hint="eastAsia" w:ascii="黑体" w:hAnsi="Times New Roman" w:eastAsia="黑体" w:cs="Times New Roman"/>
        <w:b w:val="0"/>
        <w:i w:val="0"/>
        <w:sz w:val="21"/>
      </w:rPr>
    </w:lvl>
    <w:lvl w:ilvl="3" w:tentative="0">
      <w:start w:val="1"/>
      <w:numFmt w:val="decimal"/>
      <w:suff w:val="nothing"/>
      <w:lvlText w:val="%1.%2.%3.%4　"/>
      <w:lvlJc w:val="left"/>
      <w:pPr>
        <w:ind w:left="0" w:firstLine="0"/>
      </w:pPr>
      <w:rPr>
        <w:rFonts w:hint="eastAsia" w:ascii="黑体" w:hAnsi="Times New Roman" w:eastAsia="黑体" w:cs="Times New Roman"/>
        <w:b w:val="0"/>
        <w:i w:val="0"/>
        <w:sz w:val="21"/>
      </w:rPr>
    </w:lvl>
    <w:lvl w:ilvl="4" w:tentative="0">
      <w:start w:val="1"/>
      <w:numFmt w:val="decimal"/>
      <w:suff w:val="nothing"/>
      <w:lvlText w:val="%1.%2.%3.%4.%5　"/>
      <w:lvlJc w:val="left"/>
      <w:pPr>
        <w:ind w:left="0" w:firstLine="0"/>
      </w:pPr>
      <w:rPr>
        <w:rFonts w:hint="eastAsia" w:ascii="黑体" w:hAnsi="Times New Roman" w:eastAsia="黑体" w:cs="Times New Roman"/>
        <w:b w:val="0"/>
        <w:i w:val="0"/>
        <w:sz w:val="21"/>
      </w:rPr>
    </w:lvl>
    <w:lvl w:ilvl="5" w:tentative="0">
      <w:start w:val="1"/>
      <w:numFmt w:val="decimal"/>
      <w:suff w:val="nothing"/>
      <w:lvlText w:val="%1.%2.%3.%4.%5.%6　"/>
      <w:lvlJc w:val="left"/>
      <w:pPr>
        <w:ind w:left="0" w:firstLine="0"/>
      </w:pPr>
      <w:rPr>
        <w:rFonts w:hint="eastAsia" w:ascii="黑体" w:hAnsi="Times New Roman" w:eastAsia="黑体" w:cs="Times New Roman"/>
        <w:b w:val="0"/>
        <w:i w:val="0"/>
        <w:sz w:val="21"/>
      </w:rPr>
    </w:lvl>
    <w:lvl w:ilvl="6" w:tentative="0">
      <w:start w:val="1"/>
      <w:numFmt w:val="decimal"/>
      <w:suff w:val="nothing"/>
      <w:lvlText w:val="%1%2.%3.%4.%5.%6.%7　"/>
      <w:lvlJc w:val="left"/>
      <w:pPr>
        <w:ind w:left="0" w:firstLine="0"/>
      </w:pPr>
      <w:rPr>
        <w:rFonts w:hint="eastAsia" w:ascii="黑体" w:hAnsi="Times New Roman" w:eastAsia="黑体" w:cs="Times New Roman"/>
        <w:b w:val="0"/>
        <w:i w:val="0"/>
        <w:sz w:val="21"/>
      </w:rPr>
    </w:lvl>
    <w:lvl w:ilvl="7" w:tentative="0">
      <w:start w:val="1"/>
      <w:numFmt w:val="decimal"/>
      <w:lvlText w:val="%1.%2.%3.%4.%5.%6.%7.%8"/>
      <w:lvlJc w:val="left"/>
      <w:pPr>
        <w:tabs>
          <w:tab w:val="left" w:pos="4351"/>
        </w:tabs>
        <w:ind w:left="3969" w:hanging="1418"/>
      </w:pPr>
      <w:rPr>
        <w:rFonts w:cs="Times New Roman"/>
      </w:rPr>
    </w:lvl>
    <w:lvl w:ilvl="8" w:tentative="0">
      <w:start w:val="1"/>
      <w:numFmt w:val="decimal"/>
      <w:lvlText w:val="%1.%2.%3.%4.%5.%6.%7.%8.%9"/>
      <w:lvlJc w:val="left"/>
      <w:pPr>
        <w:tabs>
          <w:tab w:val="left" w:pos="4777"/>
        </w:tabs>
        <w:ind w:left="4677" w:hanging="1700"/>
      </w:pPr>
      <w:rPr>
        <w:rFonts w:cs="Times New Roman"/>
      </w:rPr>
    </w:lvl>
  </w:abstractNum>
  <w:abstractNum w:abstractNumId="25">
    <w:nsid w:val="22F1D15C"/>
    <w:multiLevelType w:val="singleLevel"/>
    <w:tmpl w:val="22F1D15C"/>
    <w:lvl w:ilvl="0" w:tentative="0">
      <w:start w:val="1"/>
      <w:numFmt w:val="chineseCounting"/>
      <w:pStyle w:val="18"/>
      <w:suff w:val="nothing"/>
      <w:lvlText w:val="（%1）"/>
      <w:lvlJc w:val="left"/>
      <w:pPr>
        <w:ind w:left="0" w:firstLine="420"/>
      </w:pPr>
      <w:rPr>
        <w:rFonts w:hint="eastAsia"/>
        <w:sz w:val="20"/>
        <w:szCs w:val="20"/>
      </w:rPr>
    </w:lvl>
  </w:abstractNum>
  <w:abstractNum w:abstractNumId="26">
    <w:nsid w:val="28A03C5E"/>
    <w:multiLevelType w:val="multilevel"/>
    <w:tmpl w:val="28A03C5E"/>
    <w:lvl w:ilvl="0" w:tentative="0">
      <w:start w:val="1"/>
      <w:numFmt w:val="decimal"/>
      <w:pStyle w:val="19"/>
      <w:lvlText w:val="%1"/>
      <w:lvlJc w:val="left"/>
      <w:pPr>
        <w:tabs>
          <w:tab w:val="left" w:pos="425"/>
        </w:tabs>
        <w:ind w:left="425" w:hanging="425"/>
      </w:pPr>
      <w:rPr>
        <w:rFonts w:hint="eastAsia"/>
      </w:rPr>
    </w:lvl>
    <w:lvl w:ilvl="1" w:tentative="0">
      <w:start w:val="1"/>
      <w:numFmt w:val="decimal"/>
      <w:lvlText w:val="3.%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none"/>
      <w:lvlText w:val="3.1"/>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7">
    <w:nsid w:val="2AC62364"/>
    <w:multiLevelType w:val="multilevel"/>
    <w:tmpl w:val="2AC62364"/>
    <w:lvl w:ilvl="0" w:tentative="0">
      <w:start w:val="1"/>
      <w:numFmt w:val="decimal"/>
      <w:pStyle w:val="1213"/>
      <w:lvlText w:val="5.%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2DAC64B2"/>
    <w:multiLevelType w:val="multilevel"/>
    <w:tmpl w:val="2DAC64B2"/>
    <w:lvl w:ilvl="0" w:tentative="0">
      <w:start w:val="1"/>
      <w:numFmt w:val="decimalEnclosedCircle"/>
      <w:lvlText w:val="%1"/>
      <w:lvlJc w:val="left"/>
      <w:pPr>
        <w:ind w:left="420" w:hanging="420"/>
      </w:pPr>
      <w:rPr>
        <w:rFonts w:hint="eastAsia" w:ascii="宋体" w:hAnsi="宋体" w:eastAsia="Times New Roman"/>
      </w:rPr>
    </w:lvl>
    <w:lvl w:ilvl="1" w:tentative="0">
      <w:start w:val="1"/>
      <w:numFmt w:val="lowerLetter"/>
      <w:pStyle w:val="1229"/>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2E1B6F41"/>
    <w:multiLevelType w:val="multilevel"/>
    <w:tmpl w:val="2E1B6F41"/>
    <w:lvl w:ilvl="0" w:tentative="0">
      <w:start w:val="1"/>
      <w:numFmt w:val="bullet"/>
      <w:pStyle w:val="1039"/>
      <w:lvlText w:val=""/>
      <w:lvlJc w:val="left"/>
      <w:pPr>
        <w:tabs>
          <w:tab w:val="left" w:pos="833"/>
        </w:tabs>
        <w:ind w:left="833" w:hanging="420"/>
      </w:pPr>
      <w:rPr>
        <w:rFonts w:hint="default" w:ascii="Wingdings" w:hAnsi="Wingdings"/>
      </w:rPr>
    </w:lvl>
    <w:lvl w:ilvl="1" w:tentative="0">
      <w:start w:val="1"/>
      <w:numFmt w:val="bullet"/>
      <w:lvlText w:val=""/>
      <w:lvlJc w:val="left"/>
      <w:pPr>
        <w:tabs>
          <w:tab w:val="left" w:pos="1253"/>
        </w:tabs>
        <w:ind w:left="1253" w:hanging="420"/>
      </w:pPr>
      <w:rPr>
        <w:rFonts w:hint="default" w:ascii="Wingdings" w:hAnsi="Wingdings"/>
      </w:rPr>
    </w:lvl>
    <w:lvl w:ilvl="2" w:tentative="0">
      <w:start w:val="1"/>
      <w:numFmt w:val="bullet"/>
      <w:lvlText w:val=""/>
      <w:lvlJc w:val="left"/>
      <w:pPr>
        <w:tabs>
          <w:tab w:val="left" w:pos="1673"/>
        </w:tabs>
        <w:ind w:left="1673" w:hanging="420"/>
      </w:pPr>
      <w:rPr>
        <w:rFonts w:hint="default" w:ascii="Wingdings" w:hAnsi="Wingdings"/>
      </w:rPr>
    </w:lvl>
    <w:lvl w:ilvl="3" w:tentative="0">
      <w:start w:val="1"/>
      <w:numFmt w:val="bullet"/>
      <w:lvlText w:val=""/>
      <w:lvlJc w:val="left"/>
      <w:pPr>
        <w:tabs>
          <w:tab w:val="left" w:pos="2093"/>
        </w:tabs>
        <w:ind w:left="2093" w:hanging="420"/>
      </w:pPr>
      <w:rPr>
        <w:rFonts w:hint="default" w:ascii="Wingdings" w:hAnsi="Wingdings"/>
      </w:rPr>
    </w:lvl>
    <w:lvl w:ilvl="4" w:tentative="0">
      <w:start w:val="1"/>
      <w:numFmt w:val="bullet"/>
      <w:pStyle w:val="840"/>
      <w:lvlText w:val=""/>
      <w:lvlJc w:val="left"/>
      <w:pPr>
        <w:tabs>
          <w:tab w:val="left" w:pos="2513"/>
        </w:tabs>
        <w:ind w:left="2513" w:hanging="420"/>
      </w:pPr>
      <w:rPr>
        <w:rFonts w:hint="default" w:ascii="Wingdings" w:hAnsi="Wingdings"/>
      </w:rPr>
    </w:lvl>
    <w:lvl w:ilvl="5" w:tentative="0">
      <w:start w:val="1"/>
      <w:numFmt w:val="bullet"/>
      <w:lvlText w:val=""/>
      <w:lvlJc w:val="left"/>
      <w:pPr>
        <w:tabs>
          <w:tab w:val="left" w:pos="2933"/>
        </w:tabs>
        <w:ind w:left="2933" w:hanging="420"/>
      </w:pPr>
      <w:rPr>
        <w:rFonts w:hint="default" w:ascii="Wingdings" w:hAnsi="Wingdings"/>
      </w:rPr>
    </w:lvl>
    <w:lvl w:ilvl="6" w:tentative="0">
      <w:start w:val="1"/>
      <w:numFmt w:val="bullet"/>
      <w:lvlText w:val=""/>
      <w:lvlJc w:val="left"/>
      <w:pPr>
        <w:tabs>
          <w:tab w:val="left" w:pos="3353"/>
        </w:tabs>
        <w:ind w:left="3353" w:hanging="420"/>
      </w:pPr>
      <w:rPr>
        <w:rFonts w:hint="default" w:ascii="Wingdings" w:hAnsi="Wingdings"/>
      </w:rPr>
    </w:lvl>
    <w:lvl w:ilvl="7" w:tentative="0">
      <w:start w:val="1"/>
      <w:numFmt w:val="bullet"/>
      <w:lvlText w:val=""/>
      <w:lvlJc w:val="left"/>
      <w:pPr>
        <w:tabs>
          <w:tab w:val="left" w:pos="3773"/>
        </w:tabs>
        <w:ind w:left="3773" w:hanging="420"/>
      </w:pPr>
      <w:rPr>
        <w:rFonts w:hint="default" w:ascii="Wingdings" w:hAnsi="Wingdings"/>
      </w:rPr>
    </w:lvl>
    <w:lvl w:ilvl="8" w:tentative="0">
      <w:start w:val="1"/>
      <w:numFmt w:val="bullet"/>
      <w:lvlText w:val=""/>
      <w:lvlJc w:val="left"/>
      <w:pPr>
        <w:tabs>
          <w:tab w:val="left" w:pos="4193"/>
        </w:tabs>
        <w:ind w:left="4193" w:hanging="420"/>
      </w:pPr>
      <w:rPr>
        <w:rFonts w:hint="default" w:ascii="Wingdings" w:hAnsi="Wingdings"/>
      </w:rPr>
    </w:lvl>
  </w:abstractNum>
  <w:abstractNum w:abstractNumId="30">
    <w:nsid w:val="2EF34F86"/>
    <w:multiLevelType w:val="multilevel"/>
    <w:tmpl w:val="2EF34F86"/>
    <w:lvl w:ilvl="0" w:tentative="0">
      <w:start w:val="1"/>
      <w:numFmt w:val="japaneseCounting"/>
      <w:pStyle w:val="944"/>
      <w:lvlText w:val="%1、"/>
      <w:lvlJc w:val="left"/>
      <w:pPr>
        <w:ind w:left="1350" w:hanging="72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pStyle w:val="969"/>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31">
    <w:nsid w:val="3079534A"/>
    <w:multiLevelType w:val="multilevel"/>
    <w:tmpl w:val="3079534A"/>
    <w:lvl w:ilvl="0" w:tentative="0">
      <w:start w:val="1"/>
      <w:numFmt w:val="bullet"/>
      <w:pStyle w:val="1012"/>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560"/>
        </w:tabs>
        <w:ind w:left="1560" w:hanging="720"/>
      </w:pPr>
    </w:lvl>
    <w:lvl w:ilvl="3" w:tentative="0">
      <w:start w:val="1"/>
      <w:numFmt w:val="bullet"/>
      <w:pStyle w:val="909"/>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2">
    <w:nsid w:val="372A7F38"/>
    <w:multiLevelType w:val="multilevel"/>
    <w:tmpl w:val="372A7F38"/>
    <w:lvl w:ilvl="0" w:tentative="0">
      <w:start w:val="1"/>
      <w:numFmt w:val="decimal"/>
      <w:pStyle w:val="1071"/>
      <w:lvlText w:val="2.9.%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38F95763"/>
    <w:multiLevelType w:val="multilevel"/>
    <w:tmpl w:val="38F95763"/>
    <w:lvl w:ilvl="0" w:tentative="0">
      <w:start w:val="1"/>
      <w:numFmt w:val="lowerLetter"/>
      <w:pStyle w:val="1153"/>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4">
    <w:nsid w:val="39121FA4"/>
    <w:multiLevelType w:val="multilevel"/>
    <w:tmpl w:val="39121FA4"/>
    <w:lvl w:ilvl="0" w:tentative="0">
      <w:start w:val="1"/>
      <w:numFmt w:val="decimal"/>
      <w:pStyle w:val="1166"/>
      <w:lvlText w:val="1.1.%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5">
    <w:nsid w:val="3EB4493E"/>
    <w:multiLevelType w:val="multilevel"/>
    <w:tmpl w:val="3EB4493E"/>
    <w:lvl w:ilvl="0" w:tentative="0">
      <w:start w:val="1"/>
      <w:numFmt w:val="decimal"/>
      <w:pStyle w:val="1232"/>
      <w:lvlText w:val="8.%1"/>
      <w:lvlJc w:val="left"/>
      <w:pPr>
        <w:ind w:left="420" w:hanging="420"/>
      </w:pPr>
      <w:rPr>
        <w:rFonts w:hint="eastAsia" w:ascii="Times New Roman" w:hAnsi="Times New Roman" w:eastAsia="宋体"/>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47F37F83"/>
    <w:multiLevelType w:val="multilevel"/>
    <w:tmpl w:val="47F37F83"/>
    <w:lvl w:ilvl="0" w:tentative="0">
      <w:start w:val="1"/>
      <w:numFmt w:val="decimal"/>
      <w:suff w:val="space"/>
      <w:lvlText w:val="第 %1 章"/>
      <w:lvlJc w:val="center"/>
      <w:pPr>
        <w:ind w:left="0" w:firstLine="288"/>
      </w:pPr>
      <w:rPr>
        <w:rFonts w:hint="eastAsia" w:cs="Times New Roman"/>
        <w:b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tentative="0">
      <w:start w:val="1"/>
      <w:numFmt w:val="decimal"/>
      <w:isLgl/>
      <w:suff w:val="space"/>
      <w:lvlText w:val="%1.%2"/>
      <w:lvlJc w:val="left"/>
      <w:pPr>
        <w:ind w:left="2268" w:hanging="2268"/>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vertAlign w:val="baseline"/>
        <w14:shadow w14:blurRad="0" w14:dist="0" w14:dir="0" w14:sx="0" w14:sy="0" w14:kx="0" w14:ky="0" w14:algn="none">
          <w14:srgbClr w14:val="000000"/>
        </w14:shadow>
      </w:rPr>
    </w:lvl>
    <w:lvl w:ilvl="2" w:tentative="0">
      <w:start w:val="1"/>
      <w:numFmt w:val="decimal"/>
      <w:isLgl/>
      <w:suff w:val="space"/>
      <w:lvlText w:val="%1.%2.%3"/>
      <w:lvlJc w:val="left"/>
      <w:pPr>
        <w:ind w:left="2270" w:hanging="2270"/>
      </w:pPr>
      <w:rPr>
        <w:rFonts w:hint="eastAsia" w:cs="Times New Roman"/>
        <w:b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3" w:tentative="0">
      <w:start w:val="1"/>
      <w:numFmt w:val="decimal"/>
      <w:isLgl/>
      <w:suff w:val="space"/>
      <w:lvlText w:val="%1.%2.%3.%4"/>
      <w:lvlJc w:val="left"/>
      <w:pPr>
        <w:ind w:left="2268" w:hanging="2268"/>
      </w:pPr>
      <w:rPr>
        <w:rFonts w:hint="default" w:ascii="Arial" w:hAnsi="Arial" w:eastAsia="黑体"/>
        <w:b w:val="0"/>
        <w:i w:val="0"/>
        <w:sz w:val="30"/>
      </w:rPr>
    </w:lvl>
    <w:lvl w:ilvl="4" w:tentative="0">
      <w:start w:val="1"/>
      <w:numFmt w:val="decimal"/>
      <w:pStyle w:val="1018"/>
      <w:isLgl/>
      <w:suff w:val="space"/>
      <w:lvlText w:val="%1.%2.%3.%4.%5"/>
      <w:lvlJc w:val="left"/>
      <w:pPr>
        <w:ind w:left="2268" w:hanging="2268"/>
      </w:pPr>
      <w:rPr>
        <w:rFonts w:hint="default" w:ascii="Arial" w:hAnsi="Arial" w:eastAsia="黑体"/>
        <w:b w:val="0"/>
        <w:i w:val="0"/>
        <w:sz w:val="28"/>
      </w:rPr>
    </w:lvl>
    <w:lvl w:ilvl="5" w:tentative="0">
      <w:start w:val="1"/>
      <w:numFmt w:val="decimal"/>
      <w:isLgl/>
      <w:lvlText w:val="%1.%2.%3.%4.%5.%6"/>
      <w:lvlJc w:val="left"/>
      <w:pPr>
        <w:tabs>
          <w:tab w:val="left" w:pos="1992"/>
        </w:tabs>
        <w:ind w:left="2268" w:hanging="2268"/>
      </w:pPr>
      <w:rPr>
        <w:rFonts w:hint="eastAsia"/>
      </w:rPr>
    </w:lvl>
    <w:lvl w:ilvl="6" w:tentative="0">
      <w:start w:val="1"/>
      <w:numFmt w:val="decimal"/>
      <w:lvlText w:val="%1.%2.%3.%4.%5.%6.%7"/>
      <w:lvlJc w:val="left"/>
      <w:pPr>
        <w:tabs>
          <w:tab w:val="left" w:pos="2136"/>
        </w:tabs>
        <w:ind w:left="2136" w:hanging="1296"/>
      </w:pPr>
      <w:rPr>
        <w:rFonts w:hint="eastAsia"/>
      </w:rPr>
    </w:lvl>
    <w:lvl w:ilvl="7" w:tentative="0">
      <w:start w:val="1"/>
      <w:numFmt w:val="decimal"/>
      <w:suff w:val="space"/>
      <w:lvlText w:val="%1.%2.%3.%4.%5.%6.%7.%8"/>
      <w:lvlJc w:val="left"/>
      <w:pPr>
        <w:ind w:left="2268" w:hanging="2268"/>
      </w:pPr>
      <w:rPr>
        <w:rFonts w:hint="eastAsia"/>
      </w:rPr>
    </w:lvl>
    <w:lvl w:ilvl="8" w:tentative="0">
      <w:start w:val="1"/>
      <w:numFmt w:val="decimal"/>
      <w:lvlText w:val="%1.%2.%3.%4.%5.%6.%7.%8.%9"/>
      <w:lvlJc w:val="left"/>
      <w:pPr>
        <w:tabs>
          <w:tab w:val="left" w:pos="2424"/>
        </w:tabs>
        <w:ind w:left="2424" w:hanging="1584"/>
      </w:pPr>
      <w:rPr>
        <w:rFonts w:hint="eastAsia"/>
      </w:rPr>
    </w:lvl>
  </w:abstractNum>
  <w:abstractNum w:abstractNumId="37">
    <w:nsid w:val="4C6E6E98"/>
    <w:multiLevelType w:val="multilevel"/>
    <w:tmpl w:val="4C6E6E98"/>
    <w:lvl w:ilvl="0" w:tentative="0">
      <w:start w:val="1"/>
      <w:numFmt w:val="bullet"/>
      <w:pStyle w:val="1090"/>
      <w:lvlText w:val=""/>
      <w:lvlJc w:val="left"/>
      <w:pPr>
        <w:tabs>
          <w:tab w:val="left" w:pos="3300"/>
        </w:tabs>
        <w:ind w:left="3300" w:hanging="420"/>
      </w:pPr>
      <w:rPr>
        <w:rFonts w:hint="default" w:ascii="Wingdings" w:hAnsi="Wingdings"/>
      </w:rPr>
    </w:lvl>
    <w:lvl w:ilvl="1" w:tentative="0">
      <w:start w:val="4"/>
      <w:numFmt w:val="japaneseCounting"/>
      <w:lvlText w:val="第%2章"/>
      <w:lvlJc w:val="left"/>
      <w:pPr>
        <w:tabs>
          <w:tab w:val="left" w:pos="1695"/>
        </w:tabs>
        <w:ind w:left="1695" w:hanging="1275"/>
      </w:pPr>
    </w:lvl>
    <w:lvl w:ilvl="2" w:tentative="0">
      <w:start w:val="1"/>
      <w:numFmt w:val="decimal"/>
      <w:lvlText w:val="%3、"/>
      <w:lvlJc w:val="left"/>
      <w:pPr>
        <w:tabs>
          <w:tab w:val="left" w:pos="1200"/>
        </w:tabs>
        <w:ind w:left="1200" w:hanging="360"/>
      </w:pPr>
    </w:lvl>
    <w:lvl w:ilvl="3" w:tentative="0">
      <w:start w:val="1"/>
      <w:numFmt w:val="decimal"/>
      <w:lvlText w:val="%4）"/>
      <w:lvlJc w:val="left"/>
      <w:pPr>
        <w:tabs>
          <w:tab w:val="left" w:pos="1620"/>
        </w:tabs>
        <w:ind w:left="1620" w:hanging="36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8">
    <w:nsid w:val="4CA75A52"/>
    <w:multiLevelType w:val="multilevel"/>
    <w:tmpl w:val="4CA75A52"/>
    <w:lvl w:ilvl="0" w:tentative="0">
      <w:start w:val="1"/>
      <w:numFmt w:val="decimal"/>
      <w:pStyle w:val="1115"/>
      <w:lvlText w:val="%1)"/>
      <w:lvlJc w:val="left"/>
      <w:pPr>
        <w:ind w:left="420" w:firstLine="0"/>
      </w:pPr>
    </w:lvl>
    <w:lvl w:ilvl="1" w:tentative="0">
      <w:start w:val="1"/>
      <w:numFmt w:val="lowerLetter"/>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39">
    <w:nsid w:val="4D655F1A"/>
    <w:multiLevelType w:val="multilevel"/>
    <w:tmpl w:val="4D655F1A"/>
    <w:lvl w:ilvl="0" w:tentative="0">
      <w:start w:val="1"/>
      <w:numFmt w:val="decimal"/>
      <w:lvlText w:val="%1"/>
      <w:lvlJc w:val="left"/>
      <w:pPr>
        <w:tabs>
          <w:tab w:val="left" w:pos="425"/>
        </w:tabs>
        <w:ind w:left="425" w:hanging="425"/>
      </w:pPr>
      <w:rPr>
        <w:rFonts w:hint="eastAsia"/>
      </w:rPr>
    </w:lvl>
    <w:lvl w:ilvl="1" w:tentative="0">
      <w:start w:val="1"/>
      <w:numFmt w:val="decimal"/>
      <w:lvlText w:val="2.%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pStyle w:val="903"/>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0">
    <w:nsid w:val="4E37518A"/>
    <w:multiLevelType w:val="multilevel"/>
    <w:tmpl w:val="4E37518A"/>
    <w:lvl w:ilvl="0" w:tentative="0">
      <w:start w:val="1"/>
      <w:numFmt w:val="bullet"/>
      <w:pStyle w:val="851"/>
      <w:lvlText w:val=""/>
      <w:lvlJc w:val="left"/>
      <w:pPr>
        <w:tabs>
          <w:tab w:val="left" w:pos="1134"/>
        </w:tabs>
        <w:ind w:left="1134" w:hanging="510"/>
      </w:pPr>
      <w:rPr>
        <w:rFonts w:hint="default" w:ascii="Symbol" w:hAnsi="Symbol"/>
        <w:b/>
        <w:bCs w:val="0"/>
        <w:i w:val="0"/>
        <w:iCs w:val="0"/>
        <w:color w:val="auto"/>
        <w:sz w:val="20"/>
        <w:szCs w:val="20"/>
      </w:rPr>
    </w:lvl>
    <w:lvl w:ilvl="1" w:tentative="0">
      <w:start w:val="1"/>
      <w:numFmt w:val="bullet"/>
      <w:lvlText w:val=""/>
      <w:lvlJc w:val="left"/>
      <w:pPr>
        <w:tabs>
          <w:tab w:val="left" w:pos="1418"/>
        </w:tabs>
        <w:ind w:left="1418" w:hanging="284"/>
      </w:pPr>
      <w:rPr>
        <w:rFonts w:hint="default" w:ascii="Wingdings" w:hAnsi="Wingdings"/>
        <w:b w:val="0"/>
        <w:bCs w:val="0"/>
        <w:i w:val="0"/>
        <w:iCs w:val="0"/>
        <w:color w:val="auto"/>
        <w:sz w:val="12"/>
        <w:szCs w:val="20"/>
      </w:rPr>
    </w:lvl>
    <w:lvl w:ilvl="2" w:tentative="0">
      <w:start w:val="1"/>
      <w:numFmt w:val="bullet"/>
      <w:lvlText w:val=""/>
      <w:lvlJc w:val="left"/>
      <w:pPr>
        <w:tabs>
          <w:tab w:val="left" w:pos="1701"/>
        </w:tabs>
        <w:ind w:left="1701" w:hanging="283"/>
      </w:pPr>
      <w:rPr>
        <w:rFonts w:hint="default" w:ascii="Symbol" w:hAnsi="Symbol"/>
        <w:b w:val="0"/>
        <w:bCs w:val="0"/>
        <w:i w:val="0"/>
        <w:iCs w:val="0"/>
        <w:color w:val="auto"/>
        <w:sz w:val="20"/>
        <w:szCs w:val="20"/>
      </w:rPr>
    </w:lvl>
    <w:lvl w:ilvl="3" w:tentative="0">
      <w:start w:val="1"/>
      <w:numFmt w:val="bullet"/>
      <w:lvlRestart w:val="0"/>
      <w:lvlText w:val=""/>
      <w:lvlJc w:val="left"/>
      <w:pPr>
        <w:tabs>
          <w:tab w:val="left" w:pos="284"/>
        </w:tabs>
        <w:ind w:left="284" w:hanging="284"/>
      </w:pPr>
      <w:rPr>
        <w:rFonts w:hint="default" w:ascii="Symbol" w:hAnsi="Symbol"/>
        <w:b w:val="0"/>
        <w:bCs w:val="0"/>
        <w:i w:val="0"/>
        <w:iCs w:val="0"/>
        <w:color w:val="auto"/>
        <w:sz w:val="20"/>
        <w:szCs w:val="20"/>
      </w:rPr>
    </w:lvl>
    <w:lvl w:ilvl="4" w:tentative="0">
      <w:start w:val="1"/>
      <w:numFmt w:val="bullet"/>
      <w:pStyle w:val="1157"/>
      <w:lvlText w:val=""/>
      <w:lvlJc w:val="left"/>
      <w:pPr>
        <w:tabs>
          <w:tab w:val="left" w:pos="510"/>
        </w:tabs>
        <w:ind w:left="510" w:hanging="226"/>
      </w:pPr>
      <w:rPr>
        <w:rFonts w:hint="default" w:ascii="Wingdings" w:hAnsi="Wingdings"/>
        <w:b w:val="0"/>
        <w:bCs w:val="0"/>
        <w:i w:val="0"/>
        <w:iCs w:val="0"/>
        <w:color w:val="auto"/>
        <w:sz w:val="10"/>
        <w:szCs w:val="20"/>
      </w:rPr>
    </w:lvl>
    <w:lvl w:ilvl="5" w:tentative="0">
      <w:start w:val="1"/>
      <w:numFmt w:val="bullet"/>
      <w:lvlRestart w:val="0"/>
      <w:lvlText w:val=""/>
      <w:lvlJc w:val="left"/>
      <w:pPr>
        <w:tabs>
          <w:tab w:val="left" w:pos="284"/>
        </w:tabs>
        <w:ind w:left="284" w:hanging="284"/>
      </w:pPr>
      <w:rPr>
        <w:rFonts w:hint="default" w:ascii="Symbol" w:hAnsi="Symbol"/>
        <w:color w:val="auto"/>
        <w:sz w:val="20"/>
        <w:szCs w:val="20"/>
      </w:rPr>
    </w:lvl>
    <w:lvl w:ilvl="6" w:tentative="0">
      <w:start w:val="1"/>
      <w:numFmt w:val="none"/>
      <w:lvlText w:val="%7"/>
      <w:lvlJc w:val="left"/>
      <w:pPr>
        <w:tabs>
          <w:tab w:val="left" w:pos="323"/>
        </w:tabs>
        <w:ind w:left="323" w:firstLine="920"/>
      </w:pPr>
      <w:rPr>
        <w:rFonts w:hint="default"/>
        <w:color w:val="auto"/>
      </w:rPr>
    </w:lvl>
    <w:lvl w:ilvl="7" w:tentative="0">
      <w:start w:val="1"/>
      <w:numFmt w:val="none"/>
      <w:lvlText w:val="%8"/>
      <w:lvlJc w:val="left"/>
      <w:pPr>
        <w:tabs>
          <w:tab w:val="left" w:pos="323"/>
        </w:tabs>
        <w:ind w:left="323" w:firstLine="920"/>
      </w:pPr>
      <w:rPr>
        <w:rFonts w:hint="default"/>
      </w:rPr>
    </w:lvl>
    <w:lvl w:ilvl="8" w:tentative="0">
      <w:start w:val="1"/>
      <w:numFmt w:val="none"/>
      <w:lvlText w:val="%9"/>
      <w:lvlJc w:val="left"/>
      <w:pPr>
        <w:tabs>
          <w:tab w:val="left" w:pos="323"/>
        </w:tabs>
        <w:ind w:left="323" w:firstLine="920"/>
      </w:pPr>
      <w:rPr>
        <w:rFonts w:hint="default"/>
      </w:rPr>
    </w:lvl>
  </w:abstractNum>
  <w:abstractNum w:abstractNumId="41">
    <w:nsid w:val="524F754F"/>
    <w:multiLevelType w:val="multilevel"/>
    <w:tmpl w:val="524F754F"/>
    <w:lvl w:ilvl="0" w:tentative="0">
      <w:start w:val="1"/>
      <w:numFmt w:val="decimal"/>
      <w:lvlText w:val="5.10.%1"/>
      <w:lvlJc w:val="left"/>
      <w:pPr>
        <w:ind w:left="420" w:hanging="420"/>
      </w:pPr>
    </w:lvl>
    <w:lvl w:ilvl="1" w:tentative="0">
      <w:start w:val="1"/>
      <w:numFmt w:val="lowerLetter"/>
      <w:lvlText w:val="%2)"/>
      <w:lvlJc w:val="left"/>
      <w:pPr>
        <w:ind w:left="840" w:hanging="420"/>
      </w:pPr>
    </w:lvl>
    <w:lvl w:ilvl="2" w:tentative="0">
      <w:start w:val="1"/>
      <w:numFmt w:val="lowerRoman"/>
      <w:pStyle w:val="1214"/>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2">
    <w:nsid w:val="5438373A"/>
    <w:multiLevelType w:val="multilevel"/>
    <w:tmpl w:val="5438373A"/>
    <w:lvl w:ilvl="0" w:tentative="0">
      <w:start w:val="1"/>
      <w:numFmt w:val="decimal"/>
      <w:pStyle w:val="1016"/>
      <w:lvlText w:val="5.%1"/>
      <w:lvlJc w:val="left"/>
      <w:pPr>
        <w:ind w:left="420" w:hanging="420"/>
      </w:pPr>
      <w:rPr>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3">
    <w:nsid w:val="556C45B6"/>
    <w:multiLevelType w:val="multilevel"/>
    <w:tmpl w:val="556C45B6"/>
    <w:lvl w:ilvl="0" w:tentative="0">
      <w:start w:val="1"/>
      <w:numFmt w:val="chineseCountingThousand"/>
      <w:lvlText w:val="第%1章"/>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901"/>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4">
    <w:nsid w:val="56F66664"/>
    <w:multiLevelType w:val="multilevel"/>
    <w:tmpl w:val="56F66664"/>
    <w:lvl w:ilvl="0" w:tentative="0">
      <w:start w:val="1"/>
      <w:numFmt w:val="decimal"/>
      <w:pStyle w:val="1161"/>
      <w:lvlText w:val="（%1）"/>
      <w:lvlJc w:val="left"/>
      <w:pPr>
        <w:ind w:left="1080" w:hanging="72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45">
    <w:nsid w:val="5989B6EC"/>
    <w:multiLevelType w:val="singleLevel"/>
    <w:tmpl w:val="5989B6EC"/>
    <w:lvl w:ilvl="0" w:tentative="0">
      <w:start w:val="1"/>
      <w:numFmt w:val="chineseCounting"/>
      <w:pStyle w:val="1129"/>
      <w:suff w:val="nothing"/>
      <w:lvlText w:val="（%1）"/>
      <w:lvlJc w:val="left"/>
      <w:pPr>
        <w:ind w:left="0" w:firstLine="420"/>
      </w:pPr>
      <w:rPr>
        <w:rFonts w:hint="eastAsia"/>
        <w:lang w:val="en-US"/>
      </w:rPr>
    </w:lvl>
  </w:abstractNum>
  <w:abstractNum w:abstractNumId="46">
    <w:nsid w:val="5989C428"/>
    <w:multiLevelType w:val="singleLevel"/>
    <w:tmpl w:val="5989C428"/>
    <w:lvl w:ilvl="0" w:tentative="0">
      <w:start w:val="1"/>
      <w:numFmt w:val="chineseCounting"/>
      <w:pStyle w:val="1136"/>
      <w:suff w:val="nothing"/>
      <w:lvlText w:val="（%1）"/>
      <w:lvlJc w:val="left"/>
      <w:pPr>
        <w:ind w:left="0" w:firstLine="420"/>
      </w:pPr>
      <w:rPr>
        <w:rFonts w:hint="eastAsia"/>
      </w:rPr>
    </w:lvl>
  </w:abstractNum>
  <w:abstractNum w:abstractNumId="47">
    <w:nsid w:val="5A0A6B2C"/>
    <w:multiLevelType w:val="multilevel"/>
    <w:tmpl w:val="5A0A6B2C"/>
    <w:lvl w:ilvl="0" w:tentative="0">
      <w:start w:val="1"/>
      <w:numFmt w:val="decimal"/>
      <w:pStyle w:val="1006"/>
      <w:lvlText w:val="5.4.%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48">
    <w:nsid w:val="5B081106"/>
    <w:multiLevelType w:val="multilevel"/>
    <w:tmpl w:val="5B081106"/>
    <w:lvl w:ilvl="0" w:tentative="0">
      <w:start w:val="1"/>
      <w:numFmt w:val="decimal"/>
      <w:suff w:val="space"/>
      <w:lvlText w:val="%1"/>
      <w:lvlJc w:val="left"/>
      <w:pPr>
        <w:ind w:left="0" w:firstLine="0"/>
      </w:pPr>
      <w:rPr>
        <w:lang w:val="en-US"/>
      </w:rPr>
    </w:lvl>
    <w:lvl w:ilvl="1" w:tentative="0">
      <w:start w:val="1"/>
      <w:numFmt w:val="decimal"/>
      <w:suff w:val="space"/>
      <w:lvlText w:val="%1.%2"/>
      <w:lvlJc w:val="left"/>
      <w:pPr>
        <w:ind w:left="0" w:firstLine="0"/>
      </w:pPr>
    </w:lvl>
    <w:lvl w:ilvl="2" w:tentative="0">
      <w:start w:val="1"/>
      <w:numFmt w:val="decimal"/>
      <w:pStyle w:val="1174"/>
      <w:suff w:val="space"/>
      <w:lvlText w:val="%1.%2.%3"/>
      <w:lvlJc w:val="left"/>
      <w:pPr>
        <w:ind w:left="0" w:firstLine="0"/>
      </w:pPr>
    </w:lvl>
    <w:lvl w:ilvl="3" w:tentative="0">
      <w:start w:val="1"/>
      <w:numFmt w:val="decimal"/>
      <w:lvlText w:val="%1.%2.%3.%4"/>
      <w:lvlJc w:val="left"/>
      <w:pPr>
        <w:ind w:left="1984" w:hanging="708"/>
      </w:pPr>
    </w:lvl>
    <w:lvl w:ilvl="4" w:tentative="0">
      <w:start w:val="1"/>
      <w:numFmt w:val="decimal"/>
      <w:pStyle w:val="913"/>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49">
    <w:nsid w:val="5B8249F2"/>
    <w:multiLevelType w:val="multilevel"/>
    <w:tmpl w:val="5B8249F2"/>
    <w:lvl w:ilvl="0" w:tentative="0">
      <w:start w:val="1"/>
      <w:numFmt w:val="decimal"/>
      <w:lvlText w:val="4.4.%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pStyle w:val="902"/>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0">
    <w:nsid w:val="5BAAED2F"/>
    <w:multiLevelType w:val="singleLevel"/>
    <w:tmpl w:val="5BAAED2F"/>
    <w:lvl w:ilvl="0" w:tentative="0">
      <w:start w:val="1"/>
      <w:numFmt w:val="chineseCounting"/>
      <w:pStyle w:val="14"/>
      <w:suff w:val="nothing"/>
      <w:lvlText w:val="（%1）"/>
      <w:lvlJc w:val="left"/>
      <w:pPr>
        <w:ind w:left="0" w:firstLine="420"/>
      </w:pPr>
      <w:rPr>
        <w:rFonts w:hint="eastAsia"/>
      </w:rPr>
    </w:lvl>
  </w:abstractNum>
  <w:abstractNum w:abstractNumId="51">
    <w:nsid w:val="62547A02"/>
    <w:multiLevelType w:val="multilevel"/>
    <w:tmpl w:val="62547A02"/>
    <w:lvl w:ilvl="0" w:tentative="0">
      <w:start w:val="1"/>
      <w:numFmt w:val="decimal"/>
      <w:pStyle w:val="1170"/>
      <w:lvlText w:val="5.8.%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2">
    <w:nsid w:val="647365CD"/>
    <w:multiLevelType w:val="multilevel"/>
    <w:tmpl w:val="647365CD"/>
    <w:lvl w:ilvl="0" w:tentative="0">
      <w:start w:val="1"/>
      <w:numFmt w:val="decimal"/>
      <w:lvlText w:val="6.%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910"/>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3">
    <w:nsid w:val="6539752F"/>
    <w:multiLevelType w:val="multilevel"/>
    <w:tmpl w:val="6539752F"/>
    <w:lvl w:ilvl="0" w:tentative="0">
      <w:start w:val="1"/>
      <w:numFmt w:val="decimal"/>
      <w:pStyle w:val="25"/>
      <w:lvlText w:val="5.3.%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4">
    <w:nsid w:val="66410E74"/>
    <w:multiLevelType w:val="multilevel"/>
    <w:tmpl w:val="66410E74"/>
    <w:lvl w:ilvl="0" w:tentative="0">
      <w:start w:val="1"/>
      <w:numFmt w:val="decimal"/>
      <w:suff w:val="space"/>
      <w:lvlText w:val="第 %1 章"/>
      <w:lvlJc w:val="center"/>
      <w:pPr>
        <w:ind w:left="0" w:firstLine="288"/>
      </w:pPr>
      <w:rPr>
        <w:rFonts w:hint="default" w:ascii="Times New Roman" w:hAnsi="Times New Roman" w:eastAsia="黑体"/>
        <w:b w:val="0"/>
        <w:i w:val="0"/>
        <w:sz w:val="44"/>
      </w:rPr>
    </w:lvl>
    <w:lvl w:ilvl="1" w:tentative="0">
      <w:start w:val="1"/>
      <w:numFmt w:val="decimal"/>
      <w:isLgl/>
      <w:suff w:val="space"/>
      <w:lvlText w:val="%1.%2"/>
      <w:lvlJc w:val="left"/>
      <w:pPr>
        <w:ind w:left="2268" w:hanging="2268"/>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shd w:val="clear" w:color="auto" w:fill="auto"/>
        <w:vertAlign w:val="baseline"/>
        <w14:shadow w14:blurRad="0" w14:dist="0" w14:dir="0" w14:sx="0" w14:sy="0" w14:kx="0" w14:ky="0" w14:algn="none">
          <w14:srgbClr w14:val="000000"/>
        </w14:shadow>
      </w:rPr>
    </w:lvl>
    <w:lvl w:ilvl="2" w:tentative="0">
      <w:start w:val="1"/>
      <w:numFmt w:val="decimal"/>
      <w:isLgl/>
      <w:suff w:val="space"/>
      <w:lvlText w:val="%1.%2.%3"/>
      <w:lvlJc w:val="left"/>
      <w:pPr>
        <w:ind w:left="2270" w:hanging="2270"/>
      </w:pPr>
      <w:rPr>
        <w:rFonts w:hint="eastAsia" w:ascii="Times New Roman" w:hAnsi="Times New Roman"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3" w:tentative="0">
      <w:start w:val="1"/>
      <w:numFmt w:val="decimal"/>
      <w:isLgl/>
      <w:suff w:val="space"/>
      <w:lvlText w:val="%1.%2.%3.%4"/>
      <w:lvlJc w:val="left"/>
      <w:pPr>
        <w:ind w:left="2268" w:hanging="2268"/>
      </w:pPr>
      <w:rPr>
        <w:rFonts w:hint="default" w:ascii="Arial" w:hAnsi="Arial" w:eastAsia="黑体"/>
        <w:b w:val="0"/>
        <w:i w:val="0"/>
        <w:sz w:val="30"/>
      </w:rPr>
    </w:lvl>
    <w:lvl w:ilvl="4" w:tentative="0">
      <w:start w:val="1"/>
      <w:numFmt w:val="decimal"/>
      <w:isLgl/>
      <w:suff w:val="space"/>
      <w:lvlText w:val="%1.%2.%3.%4.%5"/>
      <w:lvlJc w:val="left"/>
      <w:pPr>
        <w:ind w:left="2268" w:hanging="2268"/>
      </w:pPr>
      <w:rPr>
        <w:rFonts w:hint="default" w:ascii="Arial" w:hAnsi="Arial" w:eastAsia="黑体"/>
        <w:b w:val="0"/>
        <w:i w:val="0"/>
        <w:sz w:val="28"/>
      </w:rPr>
    </w:lvl>
    <w:lvl w:ilvl="5" w:tentative="0">
      <w:start w:val="1"/>
      <w:numFmt w:val="decimal"/>
      <w:isLgl/>
      <w:lvlText w:val="%1.%2.%3.%4.%5.%6"/>
      <w:lvlJc w:val="left"/>
      <w:pPr>
        <w:tabs>
          <w:tab w:val="left" w:pos="1992"/>
        </w:tabs>
        <w:ind w:left="2268" w:hanging="2268"/>
      </w:pPr>
      <w:rPr>
        <w:rFonts w:hint="eastAsia"/>
      </w:rPr>
    </w:lvl>
    <w:lvl w:ilvl="6" w:tentative="0">
      <w:start w:val="1"/>
      <w:numFmt w:val="decimal"/>
      <w:suff w:val="space"/>
      <w:lvlText w:val="%1.%2.%3.%4.%5.%6.%7"/>
      <w:lvlJc w:val="left"/>
      <w:pPr>
        <w:ind w:left="2268" w:hanging="2268"/>
      </w:pPr>
      <w:rPr>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7" w:tentative="0">
      <w:start w:val="1"/>
      <w:numFmt w:val="decimal"/>
      <w:lvlText w:val="%1.%2.%3.%4.%5.%6.%7.%8"/>
      <w:lvlJc w:val="left"/>
      <w:pPr>
        <w:tabs>
          <w:tab w:val="left" w:pos="2280"/>
        </w:tabs>
        <w:ind w:left="2280" w:hanging="1440"/>
      </w:pPr>
      <w:rPr>
        <w:rFonts w:hint="eastAsia"/>
      </w:rPr>
    </w:lvl>
    <w:lvl w:ilvl="8" w:tentative="0">
      <w:start w:val="1"/>
      <w:numFmt w:val="decimal"/>
      <w:pStyle w:val="1169"/>
      <w:lvlText w:val="%1.%2.%3.%4.%5.%6.%7.%8.%9"/>
      <w:lvlJc w:val="left"/>
      <w:pPr>
        <w:tabs>
          <w:tab w:val="left" w:pos="2424"/>
        </w:tabs>
        <w:ind w:left="2424" w:hanging="1584"/>
      </w:pPr>
      <w:rPr>
        <w:rFonts w:hint="eastAsia"/>
      </w:rPr>
    </w:lvl>
  </w:abstractNum>
  <w:abstractNum w:abstractNumId="55">
    <w:nsid w:val="667020AC"/>
    <w:multiLevelType w:val="multilevel"/>
    <w:tmpl w:val="667020AC"/>
    <w:lvl w:ilvl="0" w:tentative="0">
      <w:start w:val="1"/>
      <w:numFmt w:val="decimal"/>
      <w:suff w:val="nothing"/>
      <w:lvlText w:val="%1  "/>
      <w:lvlJc w:val="left"/>
      <w:pPr>
        <w:ind w:left="0" w:firstLine="0"/>
      </w:pPr>
      <w:rPr>
        <w:rFonts w:hint="default" w:ascii="Arial" w:hAnsi="Arial" w:eastAsia="黑体" w:cs="Times New Roman"/>
        <w:b w:val="0"/>
        <w:i w:val="0"/>
        <w:sz w:val="36"/>
        <w:szCs w:val="36"/>
      </w:rPr>
    </w:lvl>
    <w:lvl w:ilvl="1" w:tentative="0">
      <w:start w:val="1"/>
      <w:numFmt w:val="decimal"/>
      <w:suff w:val="nothing"/>
      <w:lvlText w:val="%1.%2  "/>
      <w:lvlJc w:val="left"/>
      <w:pPr>
        <w:ind w:left="0" w:firstLine="0"/>
      </w:pPr>
      <w:rPr>
        <w:rFonts w:hint="default" w:ascii="Arial" w:hAnsi="Arial" w:cs="Times New Roman"/>
        <w:b w:val="0"/>
        <w:i w:val="0"/>
        <w:sz w:val="30"/>
        <w:szCs w:val="30"/>
      </w:rPr>
    </w:lvl>
    <w:lvl w:ilvl="2" w:tentative="0">
      <w:start w:val="1"/>
      <w:numFmt w:val="decimal"/>
      <w:suff w:val="nothing"/>
      <w:lvlText w:val="%1.%2.%3  "/>
      <w:lvlJc w:val="left"/>
      <w:pPr>
        <w:ind w:left="0" w:firstLine="0"/>
      </w:pPr>
      <w:rPr>
        <w:rFonts w:hint="default" w:ascii="Arial" w:hAnsi="Arial" w:cs="Times New Roman"/>
        <w:b w:val="0"/>
        <w:i w:val="0"/>
        <w:sz w:val="24"/>
        <w:szCs w:val="24"/>
      </w:rPr>
    </w:lvl>
    <w:lvl w:ilvl="3" w:tentative="0">
      <w:start w:val="1"/>
      <w:numFmt w:val="decimal"/>
      <w:pStyle w:val="1069"/>
      <w:suff w:val="nothing"/>
      <w:lvlText w:val="%1.%2.%3.%4  "/>
      <w:lvlJc w:val="left"/>
      <w:pPr>
        <w:ind w:left="0" w:firstLine="0"/>
      </w:pPr>
      <w:rPr>
        <w:rFonts w:hint="default" w:ascii="Arial" w:hAnsi="Arial" w:cs="Times New Roman"/>
        <w:b w:val="0"/>
        <w:i w:val="0"/>
        <w:sz w:val="21"/>
        <w:szCs w:val="21"/>
      </w:rPr>
    </w:lvl>
    <w:lvl w:ilvl="4" w:tentative="0">
      <w:start w:val="1"/>
      <w:numFmt w:val="decimal"/>
      <w:lvlText w:val="%5."/>
      <w:lvlJc w:val="left"/>
      <w:pPr>
        <w:tabs>
          <w:tab w:val="left" w:pos="1134"/>
        </w:tabs>
        <w:ind w:left="1134" w:hanging="312"/>
      </w:pPr>
      <w:rPr>
        <w:rFonts w:hint="default" w:ascii="Arial" w:hAnsi="Arial" w:cs="Times New Roman"/>
        <w:b w:val="0"/>
        <w:i w:val="0"/>
        <w:sz w:val="21"/>
        <w:szCs w:val="21"/>
      </w:rPr>
    </w:lvl>
    <w:lvl w:ilvl="5" w:tentative="0">
      <w:start w:val="1"/>
      <w:numFmt w:val="decimal"/>
      <w:lvlText w:val="%6)"/>
      <w:lvlJc w:val="left"/>
      <w:pPr>
        <w:tabs>
          <w:tab w:val="left" w:pos="1134"/>
        </w:tabs>
        <w:ind w:left="1134" w:hanging="312"/>
      </w:pPr>
      <w:rPr>
        <w:rFonts w:hint="default" w:ascii="Arial" w:hAnsi="Arial" w:cs="Times New Roman"/>
        <w:b w:val="0"/>
        <w:i w:val="0"/>
        <w:sz w:val="21"/>
        <w:szCs w:val="21"/>
      </w:rPr>
    </w:lvl>
    <w:lvl w:ilvl="6" w:tentative="0">
      <w:start w:val="1"/>
      <w:numFmt w:val="lowerLetter"/>
      <w:lvlText w:val="%7."/>
      <w:lvlJc w:val="left"/>
      <w:pPr>
        <w:tabs>
          <w:tab w:val="left" w:pos="1134"/>
        </w:tabs>
        <w:ind w:left="1134" w:hanging="312"/>
      </w:pPr>
      <w:rPr>
        <w:rFonts w:hint="default" w:ascii="Arial" w:hAnsi="Arial" w:cs="Times New Roman"/>
        <w:b w:val="0"/>
        <w:i w:val="0"/>
        <w:sz w:val="21"/>
        <w:szCs w:val="21"/>
      </w:rPr>
    </w:lvl>
    <w:lvl w:ilvl="7" w:tentative="0">
      <w:start w:val="1"/>
      <w:numFmt w:val="decimal"/>
      <w:lvlRestart w:val="0"/>
      <w:suff w:val="space"/>
      <w:lvlText w:val="图%8"/>
      <w:lvlJc w:val="center"/>
      <w:pPr>
        <w:ind w:left="0" w:firstLine="0"/>
      </w:pPr>
      <w:rPr>
        <w:rFonts w:hint="default" w:ascii="Arial" w:hAnsi="Arial" w:eastAsia="黑体" w:cs="Times New Roman"/>
        <w:b w:val="0"/>
        <w:i w:val="0"/>
        <w:sz w:val="18"/>
        <w:szCs w:val="18"/>
      </w:rPr>
    </w:lvl>
    <w:lvl w:ilvl="8" w:tentative="0">
      <w:start w:val="1"/>
      <w:numFmt w:val="decimal"/>
      <w:lvlRestart w:val="0"/>
      <w:suff w:val="space"/>
      <w:lvlText w:val="表%9"/>
      <w:lvlJc w:val="center"/>
      <w:pPr>
        <w:ind w:left="0" w:firstLine="0"/>
      </w:pPr>
      <w:rPr>
        <w:rFonts w:hint="default" w:ascii="Arial" w:hAnsi="Arial" w:eastAsia="黑体" w:cs="Times New Roman"/>
        <w:b w:val="0"/>
        <w:i w:val="0"/>
        <w:color w:val="auto"/>
        <w:sz w:val="18"/>
        <w:szCs w:val="18"/>
      </w:rPr>
    </w:lvl>
  </w:abstractNum>
  <w:abstractNum w:abstractNumId="56">
    <w:nsid w:val="67D11991"/>
    <w:multiLevelType w:val="multilevel"/>
    <w:tmpl w:val="67D11991"/>
    <w:lvl w:ilvl="0" w:tentative="0">
      <w:start w:val="1"/>
      <w:numFmt w:val="decimal"/>
      <w:pStyle w:val="1151"/>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7">
    <w:nsid w:val="6A4B12FA"/>
    <w:multiLevelType w:val="multilevel"/>
    <w:tmpl w:val="6A4B12FA"/>
    <w:lvl w:ilvl="0" w:tentative="0">
      <w:start w:val="1"/>
      <w:numFmt w:val="decimal"/>
      <w:lvlText w:val="%1、"/>
      <w:lvlJc w:val="left"/>
      <w:pPr>
        <w:ind w:left="1350" w:hanging="72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pStyle w:val="938"/>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58">
    <w:nsid w:val="6A8D62D3"/>
    <w:multiLevelType w:val="multilevel"/>
    <w:tmpl w:val="6A8D62D3"/>
    <w:lvl w:ilvl="0" w:tentative="0">
      <w:start w:val="1"/>
      <w:numFmt w:val="decimal"/>
      <w:pStyle w:val="1160"/>
      <w:lvlText w:val="5.5.%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9">
    <w:nsid w:val="7289397D"/>
    <w:multiLevelType w:val="multilevel"/>
    <w:tmpl w:val="7289397D"/>
    <w:lvl w:ilvl="0" w:tentative="0">
      <w:start w:val="1"/>
      <w:numFmt w:val="decimal"/>
      <w:lvlText w:val="3.1.%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pStyle w:val="905"/>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0">
    <w:nsid w:val="757E27C1"/>
    <w:multiLevelType w:val="multilevel"/>
    <w:tmpl w:val="757E27C1"/>
    <w:lvl w:ilvl="0" w:tentative="0">
      <w:start w:val="1"/>
      <w:numFmt w:val="decimal"/>
      <w:pStyle w:val="985"/>
      <w:lvlText w:val="3.2.%1  "/>
      <w:lvlJc w:val="left"/>
      <w:pPr>
        <w:tabs>
          <w:tab w:val="left" w:pos="635"/>
        </w:tabs>
        <w:ind w:left="635" w:hanging="425"/>
      </w:pPr>
    </w:lvl>
    <w:lvl w:ilvl="1" w:tentative="0">
      <w:start w:val="5"/>
      <w:numFmt w:val="none"/>
      <w:lvlText w:val="6.1"/>
      <w:lvlJc w:val="left"/>
      <w:pPr>
        <w:tabs>
          <w:tab w:val="left" w:pos="1202"/>
        </w:tabs>
        <w:ind w:left="1202" w:hanging="567"/>
      </w:pPr>
    </w:lvl>
    <w:lvl w:ilvl="2" w:tentative="0">
      <w:start w:val="1"/>
      <w:numFmt w:val="decimal"/>
      <w:lvlText w:val="%1.%2.%3"/>
      <w:lvlJc w:val="left"/>
      <w:pPr>
        <w:tabs>
          <w:tab w:val="left" w:pos="1628"/>
        </w:tabs>
        <w:ind w:left="1628" w:hanging="567"/>
      </w:pPr>
    </w:lvl>
    <w:lvl w:ilvl="3" w:tentative="0">
      <w:start w:val="1"/>
      <w:numFmt w:val="decimal"/>
      <w:lvlText w:val="%4.1"/>
      <w:lvlJc w:val="left"/>
      <w:pPr>
        <w:tabs>
          <w:tab w:val="left" w:pos="2194"/>
        </w:tabs>
        <w:ind w:left="2194" w:hanging="708"/>
      </w:pPr>
    </w:lvl>
    <w:lvl w:ilvl="4" w:tentative="0">
      <w:start w:val="1"/>
      <w:numFmt w:val="decimal"/>
      <w:lvlText w:val="%1.%2.%3.%4.%5"/>
      <w:lvlJc w:val="left"/>
      <w:pPr>
        <w:tabs>
          <w:tab w:val="left" w:pos="2761"/>
        </w:tabs>
        <w:ind w:left="2761" w:hanging="850"/>
      </w:pPr>
    </w:lvl>
    <w:lvl w:ilvl="5" w:tentative="0">
      <w:start w:val="1"/>
      <w:numFmt w:val="decimal"/>
      <w:lvlText w:val="%1.%2.%3.%4.%5.%6"/>
      <w:lvlJc w:val="left"/>
      <w:pPr>
        <w:tabs>
          <w:tab w:val="left" w:pos="3470"/>
        </w:tabs>
        <w:ind w:left="3470" w:hanging="1134"/>
      </w:pPr>
    </w:lvl>
    <w:lvl w:ilvl="6" w:tentative="0">
      <w:start w:val="1"/>
      <w:numFmt w:val="decimal"/>
      <w:lvlText w:val="%1.%2.%3.%4.%5.%6.%7"/>
      <w:lvlJc w:val="left"/>
      <w:pPr>
        <w:tabs>
          <w:tab w:val="left" w:pos="4037"/>
        </w:tabs>
        <w:ind w:left="4037" w:hanging="1276"/>
      </w:pPr>
    </w:lvl>
    <w:lvl w:ilvl="7" w:tentative="0">
      <w:start w:val="1"/>
      <w:numFmt w:val="decimal"/>
      <w:lvlText w:val="%1.%2.%3.%4.%5.%6.%7.%8"/>
      <w:lvlJc w:val="left"/>
      <w:pPr>
        <w:tabs>
          <w:tab w:val="left" w:pos="4604"/>
        </w:tabs>
        <w:ind w:left="4604" w:hanging="1418"/>
      </w:pPr>
    </w:lvl>
    <w:lvl w:ilvl="8" w:tentative="0">
      <w:start w:val="1"/>
      <w:numFmt w:val="decimal"/>
      <w:lvlText w:val="%1.%2.%3.%4.%5.%6.%7.%8.%9"/>
      <w:lvlJc w:val="left"/>
      <w:pPr>
        <w:tabs>
          <w:tab w:val="left" w:pos="5312"/>
        </w:tabs>
        <w:ind w:left="5312" w:hanging="1700"/>
      </w:pPr>
    </w:lvl>
  </w:abstractNum>
  <w:abstractNum w:abstractNumId="61">
    <w:nsid w:val="76C77E82"/>
    <w:multiLevelType w:val="multilevel"/>
    <w:tmpl w:val="76C77E82"/>
    <w:lvl w:ilvl="0" w:tentative="0">
      <w:start w:val="1"/>
      <w:numFmt w:val="decimal"/>
      <w:lvlText w:val="4.1.%1"/>
      <w:lvlJc w:val="left"/>
      <w:pPr>
        <w:ind w:left="846" w:hanging="420"/>
      </w:pPr>
    </w:lvl>
    <w:lvl w:ilvl="1" w:tentative="0">
      <w:start w:val="1"/>
      <w:numFmt w:val="lowerLetter"/>
      <w:lvlText w:val="%2)"/>
      <w:lvlJc w:val="left"/>
      <w:pPr>
        <w:ind w:left="840" w:hanging="420"/>
      </w:pPr>
    </w:lvl>
    <w:lvl w:ilvl="2" w:tentative="0">
      <w:start w:val="1"/>
      <w:numFmt w:val="lowerRoman"/>
      <w:pStyle w:val="1238"/>
      <w:lvlText w:val="%3."/>
      <w:lvlJc w:val="right"/>
      <w:pPr>
        <w:ind w:left="1260" w:hanging="420"/>
      </w:pPr>
    </w:lvl>
    <w:lvl w:ilvl="3" w:tentative="0">
      <w:start w:val="1"/>
      <w:numFmt w:val="decimal"/>
      <w:lvlText w:val="%4."/>
      <w:lvlJc w:val="left"/>
      <w:pPr>
        <w:ind w:left="1680" w:hanging="420"/>
      </w:pPr>
    </w:lvl>
    <w:lvl w:ilvl="4" w:tentative="0">
      <w:start w:val="1"/>
      <w:numFmt w:val="lowerLetter"/>
      <w:pStyle w:val="1195"/>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0"/>
  </w:num>
  <w:num w:numId="2">
    <w:abstractNumId w:val="0"/>
  </w:num>
  <w:num w:numId="3">
    <w:abstractNumId w:val="25"/>
  </w:num>
  <w:num w:numId="4">
    <w:abstractNumId w:val="26"/>
  </w:num>
  <w:num w:numId="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5"/>
  </w:num>
  <w:num w:numId="10">
    <w:abstractNumId w:val="18"/>
  </w:num>
  <w:num w:numId="11">
    <w:abstractNumId w:val="3"/>
  </w:num>
  <w:num w:numId="12">
    <w:abstractNumId w:val="8"/>
  </w:num>
  <w:num w:numId="13">
    <w:abstractNumId w:val="4"/>
  </w:num>
  <w:num w:numId="14">
    <w:abstractNumId w:val="10"/>
  </w:num>
  <w:num w:numId="15">
    <w:abstractNumId w:val="29"/>
  </w:num>
  <w:num w:numId="16">
    <w:abstractNumId w:val="14"/>
  </w:num>
  <w:num w:numId="17">
    <w:abstractNumId w:val="19"/>
  </w:num>
  <w:num w:numId="18">
    <w:abstractNumId w:val="9"/>
  </w:num>
  <w:num w:numId="1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num>
  <w:num w:numId="2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7"/>
  </w:num>
  <w:num w:numId="28">
    <w:abstractNumId w:val="30"/>
  </w:num>
  <w:num w:numId="29">
    <w:abstractNumId w:val="1"/>
  </w:num>
  <w:num w:numId="30">
    <w:abstractNumId w:val="6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num>
  <w:num w:numId="36">
    <w:abstractNumId w:val="2"/>
  </w:num>
  <w:num w:numId="3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41">
    <w:abstractNumId w:val="6"/>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num>
  <w:num w:numId="4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5"/>
  </w:num>
  <w:num w:numId="46">
    <w:abstractNumId w:val="46"/>
  </w:num>
  <w:num w:numId="47">
    <w:abstractNumId w:val="15"/>
  </w:num>
  <w:num w:numId="48">
    <w:abstractNumId w:val="56"/>
  </w:num>
  <w:num w:numId="49">
    <w:abstractNumId w:val="33"/>
  </w:num>
  <w:num w:numId="5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4"/>
  </w:num>
  <w:num w:numId="5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4"/>
  </w:num>
  <w:num w:numId="5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20B"/>
    <w:rsid w:val="00066D7B"/>
    <w:rsid w:val="000D5938"/>
    <w:rsid w:val="000F4D44"/>
    <w:rsid w:val="00103186"/>
    <w:rsid w:val="00223806"/>
    <w:rsid w:val="002C5EC4"/>
    <w:rsid w:val="003574A8"/>
    <w:rsid w:val="00373729"/>
    <w:rsid w:val="003D3221"/>
    <w:rsid w:val="003E3476"/>
    <w:rsid w:val="00467D74"/>
    <w:rsid w:val="004E55A3"/>
    <w:rsid w:val="004F644E"/>
    <w:rsid w:val="00504DC9"/>
    <w:rsid w:val="00515BAC"/>
    <w:rsid w:val="00627FB1"/>
    <w:rsid w:val="00642188"/>
    <w:rsid w:val="00660C12"/>
    <w:rsid w:val="006F7B9A"/>
    <w:rsid w:val="007A21C4"/>
    <w:rsid w:val="00811362"/>
    <w:rsid w:val="009D0FEA"/>
    <w:rsid w:val="00A8355F"/>
    <w:rsid w:val="00BE2292"/>
    <w:rsid w:val="00BE493A"/>
    <w:rsid w:val="00D8520B"/>
    <w:rsid w:val="00DF5ADA"/>
    <w:rsid w:val="00F3391C"/>
    <w:rsid w:val="00F92E61"/>
    <w:rsid w:val="11D94CCE"/>
    <w:rsid w:val="198F5295"/>
    <w:rsid w:val="44875A0E"/>
    <w:rsid w:val="5297681D"/>
    <w:rsid w:val="5B511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qFormat="1" w:uiPriority="99"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qFormat="1" w:uiPriority="99" w:semiHidden="0" w:name="macro"/>
    <w:lsdException w:qFormat="1" w:uiPriority="99" w:semiHidden="0" w:name="toa heading"/>
    <w:lsdException w:qFormat="1" w:unhideWhenUsed="0" w:uiPriority="99" w:semiHidden="0" w:name="List"/>
    <w:lsdException w:qFormat="1" w:uiPriority="99" w:semiHidden="0" w:name="List Bullet"/>
    <w:lsdException w:qFormat="1" w:uiPriority="99" w:semiHidden="0" w:name="List Number"/>
    <w:lsdException w:qFormat="1" w:unhideWhenUsed="0" w:uiPriority="0" w:semiHidden="0" w:name="List 2"/>
    <w:lsdException w:uiPriority="99" w:name="List 3"/>
    <w:lsdException w:uiPriority="99" w:name="List 4"/>
    <w:lsdException w:uiPriority="99" w:name="List 5"/>
    <w:lsdException w:qFormat="1" w:uiPriority="0" w:semiHidden="0" w:name="List Bullet 2"/>
    <w:lsdException w:qFormat="1" w:unhideWhenUsed="0" w:uiPriority="0" w:semiHidden="0" w:name="List Bullet 3"/>
    <w:lsdException w:uiPriority="99" w:name="List Bullet 4"/>
    <w:lsdException w:uiPriority="99" w:name="List Bullet 5"/>
    <w:lsdException w:qFormat="1" w:uiPriority="99"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88"/>
    <w:qFormat/>
    <w:uiPriority w:val="9"/>
    <w:pPr>
      <w:keepNext/>
      <w:keepLines/>
      <w:autoSpaceDE w:val="0"/>
      <w:autoSpaceDN w:val="0"/>
      <w:adjustRightInd w:val="0"/>
      <w:spacing w:before="240" w:after="120" w:line="300" w:lineRule="auto"/>
      <w:jc w:val="center"/>
      <w:outlineLvl w:val="0"/>
    </w:pPr>
    <w:rPr>
      <w:rFonts w:ascii="宋体" w:hAnsi="Calibri"/>
      <w:b/>
      <w:kern w:val="44"/>
      <w:sz w:val="32"/>
    </w:rPr>
  </w:style>
  <w:style w:type="paragraph" w:styleId="4">
    <w:name w:val="heading 2"/>
    <w:basedOn w:val="1"/>
    <w:next w:val="5"/>
    <w:link w:val="110"/>
    <w:qFormat/>
    <w:uiPriority w:val="9"/>
    <w:pPr>
      <w:keepNext/>
      <w:keepLines/>
      <w:autoSpaceDE w:val="0"/>
      <w:autoSpaceDN w:val="0"/>
      <w:adjustRightInd w:val="0"/>
      <w:spacing w:before="120" w:line="300" w:lineRule="auto"/>
      <w:jc w:val="center"/>
      <w:outlineLvl w:val="1"/>
    </w:pPr>
    <w:rPr>
      <w:rFonts w:ascii="Arial" w:hAnsi="Arial" w:eastAsia="黑体"/>
      <w:b/>
      <w:kern w:val="0"/>
      <w:sz w:val="30"/>
    </w:rPr>
  </w:style>
  <w:style w:type="paragraph" w:styleId="6">
    <w:name w:val="heading 3"/>
    <w:basedOn w:val="1"/>
    <w:next w:val="5"/>
    <w:link w:val="111"/>
    <w:qFormat/>
    <w:uiPriority w:val="9"/>
    <w:pPr>
      <w:keepNext/>
      <w:keepLines/>
      <w:autoSpaceDE w:val="0"/>
      <w:autoSpaceDN w:val="0"/>
      <w:adjustRightInd w:val="0"/>
      <w:spacing w:before="360" w:after="120"/>
      <w:jc w:val="left"/>
      <w:outlineLvl w:val="2"/>
    </w:pPr>
    <w:rPr>
      <w:rFonts w:ascii="宋体" w:hAnsi="Calibri"/>
      <w:b/>
      <w:kern w:val="0"/>
      <w:sz w:val="24"/>
      <w:u w:val="single"/>
    </w:rPr>
  </w:style>
  <w:style w:type="paragraph" w:styleId="7">
    <w:name w:val="heading 4"/>
    <w:basedOn w:val="1"/>
    <w:next w:val="1"/>
    <w:link w:val="91"/>
    <w:qFormat/>
    <w:uiPriority w:val="9"/>
    <w:pPr>
      <w:keepNext/>
      <w:keepLines/>
      <w:adjustRightInd w:val="0"/>
      <w:spacing w:before="280" w:after="290" w:line="376" w:lineRule="atLeast"/>
      <w:textAlignment w:val="baseline"/>
      <w:outlineLvl w:val="3"/>
    </w:pPr>
    <w:rPr>
      <w:rFonts w:ascii="Arial" w:hAnsi="Arial" w:eastAsia="黑体"/>
      <w:b/>
      <w:kern w:val="0"/>
      <w:sz w:val="28"/>
    </w:rPr>
  </w:style>
  <w:style w:type="paragraph" w:styleId="8">
    <w:name w:val="heading 5"/>
    <w:basedOn w:val="1"/>
    <w:next w:val="1"/>
    <w:link w:val="92"/>
    <w:qFormat/>
    <w:uiPriority w:val="9"/>
    <w:pPr>
      <w:keepNext/>
      <w:keepLines/>
      <w:adjustRightInd w:val="0"/>
      <w:spacing w:before="280" w:after="290" w:line="376" w:lineRule="atLeast"/>
      <w:textAlignment w:val="baseline"/>
      <w:outlineLvl w:val="4"/>
    </w:pPr>
    <w:rPr>
      <w:rFonts w:ascii="Calibri" w:hAnsi="Calibri"/>
      <w:b/>
      <w:kern w:val="0"/>
      <w:sz w:val="28"/>
    </w:rPr>
  </w:style>
  <w:style w:type="paragraph" w:styleId="9">
    <w:name w:val="heading 6"/>
    <w:basedOn w:val="1"/>
    <w:next w:val="1"/>
    <w:link w:val="93"/>
    <w:qFormat/>
    <w:uiPriority w:val="9"/>
    <w:pPr>
      <w:keepNext/>
      <w:keepLines/>
      <w:adjustRightInd w:val="0"/>
      <w:spacing w:before="240" w:after="64" w:line="320" w:lineRule="atLeast"/>
      <w:textAlignment w:val="baseline"/>
      <w:outlineLvl w:val="5"/>
    </w:pPr>
    <w:rPr>
      <w:rFonts w:ascii="Arial" w:hAnsi="Arial" w:eastAsia="黑体"/>
      <w:b/>
      <w:kern w:val="0"/>
      <w:sz w:val="24"/>
    </w:rPr>
  </w:style>
  <w:style w:type="paragraph" w:styleId="10">
    <w:name w:val="heading 7"/>
    <w:basedOn w:val="1"/>
    <w:next w:val="1"/>
    <w:link w:val="94"/>
    <w:qFormat/>
    <w:uiPriority w:val="9"/>
    <w:pPr>
      <w:keepNext/>
      <w:keepLines/>
      <w:adjustRightInd w:val="0"/>
      <w:spacing w:before="240" w:after="64" w:line="320" w:lineRule="atLeast"/>
      <w:textAlignment w:val="baseline"/>
      <w:outlineLvl w:val="6"/>
    </w:pPr>
    <w:rPr>
      <w:rFonts w:ascii="Calibri" w:hAnsi="Calibri"/>
      <w:b/>
      <w:kern w:val="0"/>
      <w:sz w:val="24"/>
    </w:rPr>
  </w:style>
  <w:style w:type="paragraph" w:styleId="11">
    <w:name w:val="heading 8"/>
    <w:basedOn w:val="1"/>
    <w:next w:val="1"/>
    <w:link w:val="95"/>
    <w:qFormat/>
    <w:uiPriority w:val="9"/>
    <w:pPr>
      <w:keepNext/>
      <w:keepLines/>
      <w:adjustRightInd w:val="0"/>
      <w:spacing w:before="240" w:after="64" w:line="320" w:lineRule="atLeast"/>
      <w:textAlignment w:val="baseline"/>
      <w:outlineLvl w:val="7"/>
    </w:pPr>
    <w:rPr>
      <w:rFonts w:ascii="Arial" w:hAnsi="Arial" w:eastAsia="黑体"/>
      <w:kern w:val="0"/>
      <w:sz w:val="24"/>
    </w:rPr>
  </w:style>
  <w:style w:type="paragraph" w:styleId="12">
    <w:name w:val="heading 9"/>
    <w:basedOn w:val="1"/>
    <w:next w:val="1"/>
    <w:link w:val="96"/>
    <w:qFormat/>
    <w:uiPriority w:val="0"/>
    <w:pPr>
      <w:keepNext/>
      <w:keepLines/>
      <w:adjustRightInd w:val="0"/>
      <w:spacing w:before="240" w:after="64" w:line="320" w:lineRule="atLeast"/>
      <w:textAlignment w:val="baseline"/>
      <w:outlineLvl w:val="8"/>
    </w:pPr>
    <w:rPr>
      <w:rFonts w:ascii="Arial" w:hAnsi="Arial" w:eastAsia="黑体"/>
      <w:kern w:val="0"/>
    </w:rPr>
  </w:style>
  <w:style w:type="character" w:default="1" w:styleId="66">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2">
    <w:name w:val="macro"/>
    <w:link w:val="651"/>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0"/>
      <w:sz w:val="24"/>
      <w:szCs w:val="24"/>
      <w:lang w:val="en-US" w:eastAsia="zh-CN" w:bidi="ar-SA"/>
    </w:rPr>
  </w:style>
  <w:style w:type="paragraph" w:styleId="5">
    <w:name w:val="Normal Indent"/>
    <w:basedOn w:val="1"/>
    <w:link w:val="109"/>
    <w:qFormat/>
    <w:uiPriority w:val="0"/>
    <w:pPr>
      <w:autoSpaceDE w:val="0"/>
      <w:autoSpaceDN w:val="0"/>
      <w:adjustRightInd w:val="0"/>
      <w:ind w:firstLine="420"/>
      <w:jc w:val="left"/>
    </w:pPr>
    <w:rPr>
      <w:rFonts w:ascii="宋体" w:hAnsi="Calibri"/>
      <w:sz w:val="24"/>
      <w:szCs w:val="24"/>
    </w:rPr>
  </w:style>
  <w:style w:type="paragraph" w:styleId="13">
    <w:name w:val="toc 7"/>
    <w:basedOn w:val="1"/>
    <w:next w:val="1"/>
    <w:qFormat/>
    <w:uiPriority w:val="1"/>
    <w:pPr>
      <w:ind w:left="2520" w:leftChars="1200"/>
    </w:pPr>
    <w:rPr>
      <w:rFonts w:ascii="Calibri" w:hAnsi="Calibri"/>
      <w:szCs w:val="24"/>
    </w:rPr>
  </w:style>
  <w:style w:type="paragraph" w:styleId="14">
    <w:name w:val="List Number 2"/>
    <w:basedOn w:val="1"/>
    <w:unhideWhenUsed/>
    <w:qFormat/>
    <w:uiPriority w:val="99"/>
    <w:pPr>
      <w:numPr>
        <w:ilvl w:val="0"/>
        <w:numId w:val="1"/>
      </w:numPr>
      <w:spacing w:line="360" w:lineRule="auto"/>
      <w:ind w:firstLine="200" w:firstLineChars="200"/>
      <w:contextualSpacing/>
    </w:pPr>
    <w:rPr>
      <w:sz w:val="24"/>
      <w:szCs w:val="22"/>
    </w:rPr>
  </w:style>
  <w:style w:type="paragraph" w:styleId="15">
    <w:name w:val="table of authorities"/>
    <w:basedOn w:val="1"/>
    <w:next w:val="1"/>
    <w:qFormat/>
    <w:uiPriority w:val="0"/>
    <w:pPr>
      <w:ind w:left="420" w:leftChars="200"/>
    </w:pPr>
    <w:rPr>
      <w:rFonts w:asciiTheme="minorHAnsi" w:hAnsiTheme="minorHAnsi" w:eastAsiaTheme="minorEastAsia" w:cstheme="minorBidi"/>
      <w:szCs w:val="24"/>
    </w:rPr>
  </w:style>
  <w:style w:type="paragraph" w:styleId="16">
    <w:name w:val="List Number"/>
    <w:basedOn w:val="1"/>
    <w:unhideWhenUsed/>
    <w:qFormat/>
    <w:uiPriority w:val="99"/>
    <w:pPr>
      <w:numPr>
        <w:ilvl w:val="0"/>
        <w:numId w:val="2"/>
      </w:numPr>
      <w:tabs>
        <w:tab w:val="left" w:pos="360"/>
      </w:tabs>
      <w:spacing w:line="360" w:lineRule="auto"/>
      <w:contextualSpacing/>
    </w:pPr>
    <w:rPr>
      <w:sz w:val="24"/>
      <w:szCs w:val="22"/>
    </w:rPr>
  </w:style>
  <w:style w:type="paragraph" w:styleId="17">
    <w:name w:val="caption"/>
    <w:basedOn w:val="1"/>
    <w:next w:val="1"/>
    <w:link w:val="997"/>
    <w:qFormat/>
    <w:uiPriority w:val="35"/>
    <w:pPr>
      <w:spacing w:line="480" w:lineRule="auto"/>
    </w:pPr>
    <w:rPr>
      <w:rFonts w:ascii="华文中宋" w:hAnsi="华文中宋" w:eastAsia="华文中宋"/>
      <w:sz w:val="36"/>
    </w:rPr>
  </w:style>
  <w:style w:type="paragraph" w:styleId="18">
    <w:name w:val="index 5"/>
    <w:basedOn w:val="1"/>
    <w:next w:val="1"/>
    <w:qFormat/>
    <w:uiPriority w:val="0"/>
    <w:pPr>
      <w:widowControl/>
      <w:numPr>
        <w:ilvl w:val="0"/>
        <w:numId w:val="3"/>
      </w:numPr>
      <w:ind w:left="800" w:leftChars="800" w:firstLine="0"/>
      <w:jc w:val="left"/>
    </w:pPr>
    <w:rPr>
      <w:szCs w:val="21"/>
    </w:rPr>
  </w:style>
  <w:style w:type="paragraph" w:styleId="19">
    <w:name w:val="List Bullet"/>
    <w:basedOn w:val="1"/>
    <w:unhideWhenUsed/>
    <w:qFormat/>
    <w:uiPriority w:val="99"/>
    <w:pPr>
      <w:numPr>
        <w:ilvl w:val="0"/>
        <w:numId w:val="4"/>
      </w:numPr>
      <w:tabs>
        <w:tab w:val="left" w:pos="360"/>
      </w:tabs>
      <w:spacing w:line="360" w:lineRule="auto"/>
      <w:ind w:left="360"/>
      <w:contextualSpacing/>
    </w:pPr>
    <w:rPr>
      <w:rFonts w:ascii="Calibri" w:hAnsi="Calibri"/>
      <w:kern w:val="0"/>
      <w:sz w:val="20"/>
      <w:szCs w:val="21"/>
    </w:rPr>
  </w:style>
  <w:style w:type="paragraph" w:styleId="20">
    <w:name w:val="Document Map"/>
    <w:basedOn w:val="1"/>
    <w:link w:val="97"/>
    <w:qFormat/>
    <w:uiPriority w:val="0"/>
    <w:pPr>
      <w:shd w:val="clear" w:color="auto" w:fill="000080"/>
    </w:pPr>
    <w:rPr>
      <w:rFonts w:ascii="Calibri" w:hAnsi="Calibri"/>
      <w:szCs w:val="24"/>
    </w:rPr>
  </w:style>
  <w:style w:type="paragraph" w:styleId="21">
    <w:name w:val="toa heading"/>
    <w:basedOn w:val="1"/>
    <w:next w:val="1"/>
    <w:unhideWhenUsed/>
    <w:qFormat/>
    <w:uiPriority w:val="99"/>
    <w:pPr>
      <w:spacing w:before="120"/>
    </w:pPr>
    <w:rPr>
      <w:rFonts w:ascii="Arial" w:hAnsi="Arial"/>
      <w:sz w:val="24"/>
      <w:szCs w:val="24"/>
    </w:rPr>
  </w:style>
  <w:style w:type="paragraph" w:styleId="22">
    <w:name w:val="annotation text"/>
    <w:basedOn w:val="1"/>
    <w:link w:val="112"/>
    <w:qFormat/>
    <w:uiPriority w:val="99"/>
    <w:pPr>
      <w:jc w:val="left"/>
    </w:pPr>
    <w:rPr>
      <w:rFonts w:ascii="Calibri" w:hAnsi="Calibri"/>
      <w:szCs w:val="24"/>
    </w:rPr>
  </w:style>
  <w:style w:type="paragraph" w:styleId="23">
    <w:name w:val="Salutation"/>
    <w:basedOn w:val="1"/>
    <w:next w:val="1"/>
    <w:link w:val="652"/>
    <w:qFormat/>
    <w:uiPriority w:val="0"/>
    <w:rPr>
      <w:sz w:val="24"/>
    </w:rPr>
  </w:style>
  <w:style w:type="paragraph" w:styleId="24">
    <w:name w:val="Body Text 3"/>
    <w:basedOn w:val="1"/>
    <w:link w:val="99"/>
    <w:qFormat/>
    <w:uiPriority w:val="0"/>
    <w:pPr>
      <w:spacing w:after="120"/>
    </w:pPr>
    <w:rPr>
      <w:rFonts w:ascii="Calibri" w:hAnsi="Calibri"/>
      <w:sz w:val="16"/>
      <w:szCs w:val="16"/>
    </w:rPr>
  </w:style>
  <w:style w:type="paragraph" w:styleId="25">
    <w:name w:val="List Bullet 3"/>
    <w:basedOn w:val="1"/>
    <w:qFormat/>
    <w:uiPriority w:val="0"/>
    <w:pPr>
      <w:numPr>
        <w:ilvl w:val="0"/>
        <w:numId w:val="5"/>
      </w:numPr>
      <w:tabs>
        <w:tab w:val="left" w:pos="1200"/>
      </w:tabs>
      <w:spacing w:line="360" w:lineRule="auto"/>
    </w:pPr>
    <w:rPr>
      <w:sz w:val="24"/>
      <w:szCs w:val="21"/>
    </w:rPr>
  </w:style>
  <w:style w:type="paragraph" w:styleId="26">
    <w:name w:val="Body Text"/>
    <w:basedOn w:val="1"/>
    <w:link w:val="100"/>
    <w:qFormat/>
    <w:uiPriority w:val="0"/>
    <w:pPr>
      <w:tabs>
        <w:tab w:val="left" w:pos="567"/>
      </w:tabs>
      <w:spacing w:before="120" w:line="22" w:lineRule="atLeast"/>
    </w:pPr>
    <w:rPr>
      <w:rFonts w:ascii="宋体" w:hAnsi="宋体"/>
      <w:sz w:val="24"/>
      <w:szCs w:val="24"/>
    </w:rPr>
  </w:style>
  <w:style w:type="paragraph" w:styleId="27">
    <w:name w:val="Body Text Indent"/>
    <w:basedOn w:val="1"/>
    <w:link w:val="85"/>
    <w:unhideWhenUsed/>
    <w:qFormat/>
    <w:uiPriority w:val="0"/>
    <w:pPr>
      <w:spacing w:after="120"/>
      <w:ind w:left="420" w:leftChars="200"/>
    </w:pPr>
  </w:style>
  <w:style w:type="paragraph" w:styleId="28">
    <w:name w:val="List Number 3"/>
    <w:basedOn w:val="1"/>
    <w:qFormat/>
    <w:uiPriority w:val="0"/>
    <w:pPr>
      <w:numPr>
        <w:ilvl w:val="0"/>
        <w:numId w:val="6"/>
      </w:numPr>
      <w:spacing w:line="312" w:lineRule="auto"/>
    </w:pPr>
    <w:rPr>
      <w:szCs w:val="24"/>
    </w:rPr>
  </w:style>
  <w:style w:type="paragraph" w:styleId="29">
    <w:name w:val="List 2"/>
    <w:basedOn w:val="1"/>
    <w:qFormat/>
    <w:uiPriority w:val="0"/>
    <w:pPr>
      <w:ind w:left="100" w:leftChars="200" w:hanging="200" w:hangingChars="200"/>
    </w:pPr>
    <w:rPr>
      <w:rFonts w:ascii="Calibri" w:hAnsi="Calibri"/>
      <w:szCs w:val="24"/>
    </w:rPr>
  </w:style>
  <w:style w:type="paragraph" w:styleId="30">
    <w:name w:val="Block Text"/>
    <w:basedOn w:val="1"/>
    <w:link w:val="1065"/>
    <w:qFormat/>
    <w:uiPriority w:val="0"/>
    <w:pPr>
      <w:widowControl/>
      <w:ind w:left="480" w:right="-341" w:firstLine="513"/>
    </w:pPr>
    <w:rPr>
      <w:rFonts w:ascii="Calibri" w:hAnsi="Calibri"/>
      <w:kern w:val="0"/>
      <w:sz w:val="24"/>
    </w:rPr>
  </w:style>
  <w:style w:type="paragraph" w:styleId="31">
    <w:name w:val="List Bullet 2"/>
    <w:basedOn w:val="1"/>
    <w:unhideWhenUsed/>
    <w:qFormat/>
    <w:uiPriority w:val="0"/>
    <w:pPr>
      <w:numPr>
        <w:ilvl w:val="0"/>
        <w:numId w:val="7"/>
      </w:numPr>
      <w:spacing w:line="360" w:lineRule="auto"/>
      <w:contextualSpacing/>
    </w:pPr>
    <w:rPr>
      <w:rFonts w:ascii="Calibri" w:hAnsi="Calibri"/>
      <w:kern w:val="0"/>
      <w:sz w:val="20"/>
      <w:szCs w:val="21"/>
    </w:rPr>
  </w:style>
  <w:style w:type="paragraph" w:styleId="32">
    <w:name w:val="index 4"/>
    <w:basedOn w:val="1"/>
    <w:next w:val="1"/>
    <w:qFormat/>
    <w:uiPriority w:val="0"/>
    <w:pPr>
      <w:ind w:left="600" w:leftChars="600"/>
    </w:pPr>
    <w:rPr>
      <w:szCs w:val="24"/>
    </w:rPr>
  </w:style>
  <w:style w:type="paragraph" w:styleId="33">
    <w:name w:val="toc 5"/>
    <w:basedOn w:val="1"/>
    <w:next w:val="1"/>
    <w:qFormat/>
    <w:uiPriority w:val="1"/>
    <w:pPr>
      <w:ind w:left="1680" w:leftChars="800"/>
    </w:pPr>
    <w:rPr>
      <w:rFonts w:ascii="Calibri" w:hAnsi="Calibri"/>
      <w:szCs w:val="24"/>
    </w:rPr>
  </w:style>
  <w:style w:type="paragraph" w:styleId="34">
    <w:name w:val="toc 3"/>
    <w:basedOn w:val="1"/>
    <w:next w:val="1"/>
    <w:qFormat/>
    <w:uiPriority w:val="39"/>
    <w:pPr>
      <w:ind w:left="840" w:leftChars="400"/>
    </w:pPr>
    <w:rPr>
      <w:rFonts w:ascii="Calibri" w:hAnsi="Calibri"/>
      <w:szCs w:val="24"/>
    </w:rPr>
  </w:style>
  <w:style w:type="paragraph" w:styleId="35">
    <w:name w:val="Plain Text"/>
    <w:basedOn w:val="1"/>
    <w:link w:val="78"/>
    <w:qFormat/>
    <w:uiPriority w:val="0"/>
    <w:rPr>
      <w:rFonts w:ascii="宋体" w:hAnsi="Courier New" w:eastAsiaTheme="minorEastAsia" w:cstheme="minorBidi"/>
      <w:szCs w:val="22"/>
    </w:rPr>
  </w:style>
  <w:style w:type="paragraph" w:styleId="36">
    <w:name w:val="toc 8"/>
    <w:basedOn w:val="1"/>
    <w:next w:val="1"/>
    <w:qFormat/>
    <w:uiPriority w:val="1"/>
    <w:pPr>
      <w:ind w:left="2940" w:leftChars="1400"/>
    </w:pPr>
    <w:rPr>
      <w:rFonts w:ascii="Calibri" w:hAnsi="Calibri"/>
      <w:szCs w:val="24"/>
    </w:rPr>
  </w:style>
  <w:style w:type="paragraph" w:styleId="37">
    <w:name w:val="Date"/>
    <w:basedOn w:val="1"/>
    <w:next w:val="1"/>
    <w:link w:val="101"/>
    <w:qFormat/>
    <w:uiPriority w:val="0"/>
    <w:pPr>
      <w:ind w:left="100" w:leftChars="2500"/>
    </w:pPr>
    <w:rPr>
      <w:rFonts w:ascii="仿宋_GB2312" w:hAnsi="宋体" w:eastAsia="仿宋_GB2312"/>
      <w:color w:val="000000"/>
      <w:sz w:val="24"/>
      <w:szCs w:val="24"/>
    </w:rPr>
  </w:style>
  <w:style w:type="paragraph" w:styleId="38">
    <w:name w:val="Body Text Indent 2"/>
    <w:basedOn w:val="1"/>
    <w:link w:val="102"/>
    <w:qFormat/>
    <w:uiPriority w:val="0"/>
    <w:pPr>
      <w:ind w:firstLine="480" w:firstLineChars="200"/>
    </w:pPr>
    <w:rPr>
      <w:rFonts w:ascii="仿宋_GB2312" w:hAnsi="Calibri" w:eastAsia="仿宋_GB2312"/>
      <w:sz w:val="24"/>
      <w:szCs w:val="24"/>
    </w:rPr>
  </w:style>
  <w:style w:type="paragraph" w:styleId="39">
    <w:name w:val="Balloon Text"/>
    <w:basedOn w:val="1"/>
    <w:link w:val="103"/>
    <w:qFormat/>
    <w:uiPriority w:val="99"/>
    <w:rPr>
      <w:rFonts w:ascii="Calibri" w:hAnsi="Calibri"/>
      <w:sz w:val="18"/>
      <w:szCs w:val="18"/>
    </w:rPr>
  </w:style>
  <w:style w:type="paragraph" w:styleId="40">
    <w:name w:val="footer"/>
    <w:basedOn w:val="1"/>
    <w:link w:val="76"/>
    <w:unhideWhenUsed/>
    <w:qFormat/>
    <w:uiPriority w:val="99"/>
    <w:pPr>
      <w:tabs>
        <w:tab w:val="center" w:pos="4153"/>
        <w:tab w:val="right" w:pos="8306"/>
      </w:tabs>
      <w:snapToGrid w:val="0"/>
      <w:jc w:val="left"/>
    </w:pPr>
    <w:rPr>
      <w:sz w:val="18"/>
      <w:szCs w:val="18"/>
    </w:rPr>
  </w:style>
  <w:style w:type="paragraph" w:styleId="41">
    <w:name w:val="header"/>
    <w:basedOn w:val="1"/>
    <w:link w:val="75"/>
    <w:unhideWhenUsed/>
    <w:qFormat/>
    <w:uiPriority w:val="0"/>
    <w:pPr>
      <w:pBdr>
        <w:bottom w:val="single" w:color="auto" w:sz="6" w:space="1"/>
      </w:pBdr>
      <w:tabs>
        <w:tab w:val="center" w:pos="4153"/>
        <w:tab w:val="right" w:pos="8306"/>
      </w:tabs>
      <w:snapToGrid w:val="0"/>
      <w:jc w:val="center"/>
    </w:pPr>
    <w:rPr>
      <w:sz w:val="18"/>
      <w:szCs w:val="18"/>
    </w:rPr>
  </w:style>
  <w:style w:type="paragraph" w:styleId="42">
    <w:name w:val="toc 1"/>
    <w:basedOn w:val="1"/>
    <w:next w:val="1"/>
    <w:qFormat/>
    <w:uiPriority w:val="39"/>
    <w:pPr>
      <w:tabs>
        <w:tab w:val="left" w:pos="1050"/>
        <w:tab w:val="right" w:leader="dot" w:pos="8937"/>
      </w:tabs>
      <w:spacing w:line="300" w:lineRule="auto"/>
    </w:pPr>
    <w:rPr>
      <w:rFonts w:ascii="宋体" w:hAnsi="宋体"/>
      <w:b/>
      <w:sz w:val="24"/>
      <w:szCs w:val="24"/>
    </w:rPr>
  </w:style>
  <w:style w:type="paragraph" w:styleId="43">
    <w:name w:val="toc 4"/>
    <w:basedOn w:val="1"/>
    <w:next w:val="1"/>
    <w:qFormat/>
    <w:uiPriority w:val="1"/>
    <w:pPr>
      <w:ind w:left="1260" w:leftChars="600"/>
    </w:pPr>
    <w:rPr>
      <w:rFonts w:ascii="Calibri" w:hAnsi="Calibri"/>
      <w:szCs w:val="24"/>
    </w:rPr>
  </w:style>
  <w:style w:type="paragraph" w:styleId="44">
    <w:name w:val="Subtitle"/>
    <w:basedOn w:val="1"/>
    <w:next w:val="1"/>
    <w:link w:val="104"/>
    <w:qFormat/>
    <w:uiPriority w:val="99"/>
    <w:pPr>
      <w:spacing w:before="240" w:after="60" w:line="312" w:lineRule="auto"/>
      <w:jc w:val="center"/>
      <w:outlineLvl w:val="1"/>
    </w:pPr>
    <w:rPr>
      <w:rFonts w:ascii="Cambria" w:hAnsi="Cambria" w:eastAsiaTheme="minorEastAsia"/>
      <w:b/>
      <w:bCs/>
      <w:kern w:val="28"/>
      <w:sz w:val="32"/>
      <w:szCs w:val="32"/>
    </w:rPr>
  </w:style>
  <w:style w:type="paragraph" w:styleId="45">
    <w:name w:val="List Number 5"/>
    <w:basedOn w:val="1"/>
    <w:qFormat/>
    <w:uiPriority w:val="0"/>
    <w:pPr>
      <w:tabs>
        <w:tab w:val="left" w:pos="2040"/>
      </w:tabs>
      <w:ind w:left="2040" w:hanging="360"/>
    </w:pPr>
    <w:rPr>
      <w:rFonts w:ascii="Calibri" w:hAnsi="Calibri"/>
      <w:szCs w:val="24"/>
    </w:rPr>
  </w:style>
  <w:style w:type="paragraph" w:styleId="46">
    <w:name w:val="List"/>
    <w:basedOn w:val="1"/>
    <w:qFormat/>
    <w:uiPriority w:val="99"/>
    <w:pPr>
      <w:ind w:left="200" w:hanging="200" w:hangingChars="200"/>
      <w:contextualSpacing/>
    </w:pPr>
    <w:rPr>
      <w:szCs w:val="24"/>
    </w:rPr>
  </w:style>
  <w:style w:type="paragraph" w:styleId="47">
    <w:name w:val="footnote text"/>
    <w:basedOn w:val="1"/>
    <w:link w:val="653"/>
    <w:qFormat/>
    <w:uiPriority w:val="99"/>
    <w:pPr>
      <w:widowControl/>
      <w:jc w:val="left"/>
    </w:pPr>
    <w:rPr>
      <w:kern w:val="0"/>
      <w:sz w:val="20"/>
      <w:lang w:val="de-DE"/>
    </w:rPr>
  </w:style>
  <w:style w:type="paragraph" w:styleId="48">
    <w:name w:val="toc 6"/>
    <w:basedOn w:val="1"/>
    <w:next w:val="1"/>
    <w:qFormat/>
    <w:uiPriority w:val="1"/>
    <w:pPr>
      <w:ind w:left="2100" w:leftChars="1000"/>
    </w:pPr>
    <w:rPr>
      <w:rFonts w:ascii="Calibri" w:hAnsi="Calibri"/>
      <w:szCs w:val="24"/>
    </w:rPr>
  </w:style>
  <w:style w:type="paragraph" w:styleId="49">
    <w:name w:val="Body Text Indent 3"/>
    <w:basedOn w:val="1"/>
    <w:link w:val="105"/>
    <w:qFormat/>
    <w:uiPriority w:val="0"/>
    <w:pPr>
      <w:autoSpaceDE w:val="0"/>
      <w:autoSpaceDN w:val="0"/>
      <w:adjustRightInd w:val="0"/>
      <w:spacing w:before="120" w:line="22" w:lineRule="atLeast"/>
      <w:ind w:left="720" w:firstLine="480"/>
      <w:jc w:val="left"/>
    </w:pPr>
    <w:rPr>
      <w:rFonts w:ascii="宋体" w:hAnsi="Calibri"/>
      <w:kern w:val="0"/>
      <w:sz w:val="24"/>
    </w:rPr>
  </w:style>
  <w:style w:type="paragraph" w:styleId="50">
    <w:name w:val="table of figures"/>
    <w:basedOn w:val="1"/>
    <w:next w:val="1"/>
    <w:qFormat/>
    <w:uiPriority w:val="99"/>
    <w:pPr>
      <w:spacing w:line="360" w:lineRule="auto"/>
      <w:ind w:left="840" w:leftChars="200" w:hanging="420" w:hangingChars="200"/>
    </w:pPr>
    <w:rPr>
      <w:sz w:val="24"/>
      <w:szCs w:val="28"/>
    </w:rPr>
  </w:style>
  <w:style w:type="paragraph" w:styleId="51">
    <w:name w:val="toc 2"/>
    <w:basedOn w:val="1"/>
    <w:next w:val="1"/>
    <w:qFormat/>
    <w:uiPriority w:val="39"/>
    <w:pPr>
      <w:tabs>
        <w:tab w:val="right" w:leader="dot" w:pos="8937"/>
      </w:tabs>
      <w:spacing w:line="312" w:lineRule="auto"/>
      <w:ind w:left="420" w:leftChars="200"/>
    </w:pPr>
    <w:rPr>
      <w:rFonts w:ascii="Calibri" w:hAnsi="Calibri"/>
      <w:szCs w:val="24"/>
    </w:rPr>
  </w:style>
  <w:style w:type="paragraph" w:styleId="52">
    <w:name w:val="toc 9"/>
    <w:basedOn w:val="1"/>
    <w:next w:val="1"/>
    <w:qFormat/>
    <w:uiPriority w:val="1"/>
    <w:pPr>
      <w:ind w:left="3360" w:leftChars="1600"/>
    </w:pPr>
    <w:rPr>
      <w:rFonts w:ascii="Calibri" w:hAnsi="Calibri"/>
      <w:szCs w:val="24"/>
    </w:rPr>
  </w:style>
  <w:style w:type="paragraph" w:styleId="53">
    <w:name w:val="Body Text 2"/>
    <w:basedOn w:val="1"/>
    <w:link w:val="657"/>
    <w:qFormat/>
    <w:uiPriority w:val="0"/>
    <w:pPr>
      <w:jc w:val="center"/>
    </w:pPr>
    <w:rPr>
      <w:rFonts w:asciiTheme="minorHAnsi" w:hAnsiTheme="minorHAnsi" w:eastAsiaTheme="minorEastAsia" w:cstheme="minorBidi"/>
      <w:szCs w:val="24"/>
    </w:rPr>
  </w:style>
  <w:style w:type="paragraph" w:styleId="54">
    <w:name w:val="List Continue 2"/>
    <w:basedOn w:val="1"/>
    <w:unhideWhenUsed/>
    <w:qFormat/>
    <w:uiPriority w:val="99"/>
    <w:pPr>
      <w:spacing w:after="120" w:line="360" w:lineRule="auto"/>
      <w:ind w:left="840" w:leftChars="400"/>
      <w:contextualSpacing/>
    </w:pPr>
    <w:rPr>
      <w:sz w:val="24"/>
      <w:szCs w:val="21"/>
    </w:rPr>
  </w:style>
  <w:style w:type="paragraph" w:styleId="55">
    <w:name w:val="HTML Preformatted"/>
    <w:basedOn w:val="1"/>
    <w:link w:val="106"/>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5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57">
    <w:name w:val="index 1"/>
    <w:basedOn w:val="1"/>
    <w:next w:val="1"/>
    <w:qFormat/>
    <w:uiPriority w:val="0"/>
    <w:rPr>
      <w:rFonts w:ascii="Calibri" w:hAnsi="Calibri"/>
    </w:rPr>
  </w:style>
  <w:style w:type="paragraph" w:styleId="58">
    <w:name w:val="Title"/>
    <w:basedOn w:val="1"/>
    <w:link w:val="79"/>
    <w:qFormat/>
    <w:uiPriority w:val="0"/>
    <w:pPr>
      <w:spacing w:before="240" w:after="60"/>
      <w:jc w:val="center"/>
      <w:outlineLvl w:val="0"/>
    </w:pPr>
    <w:rPr>
      <w:rFonts w:ascii="Arial" w:hAnsi="Arial" w:cs="Arial" w:eastAsiaTheme="minorEastAsia"/>
      <w:b/>
      <w:bCs/>
      <w:sz w:val="32"/>
      <w:szCs w:val="32"/>
    </w:rPr>
  </w:style>
  <w:style w:type="paragraph" w:styleId="59">
    <w:name w:val="annotation subject"/>
    <w:basedOn w:val="22"/>
    <w:next w:val="22"/>
    <w:link w:val="107"/>
    <w:qFormat/>
    <w:uiPriority w:val="0"/>
    <w:rPr>
      <w:b/>
      <w:bCs/>
    </w:rPr>
  </w:style>
  <w:style w:type="paragraph" w:styleId="60">
    <w:name w:val="Body Text First Indent"/>
    <w:basedOn w:val="26"/>
    <w:link w:val="355"/>
    <w:unhideWhenUsed/>
    <w:qFormat/>
    <w:uiPriority w:val="99"/>
    <w:pPr>
      <w:tabs>
        <w:tab w:val="clear" w:pos="567"/>
      </w:tabs>
      <w:spacing w:before="0" w:after="120" w:line="240" w:lineRule="auto"/>
      <w:ind w:firstLine="420" w:firstLineChars="100"/>
    </w:pPr>
    <w:rPr>
      <w:rFonts w:ascii="Times New Roman" w:hAnsi="Times New Roman"/>
    </w:rPr>
  </w:style>
  <w:style w:type="paragraph" w:styleId="61">
    <w:name w:val="Body Text First Indent 2"/>
    <w:basedOn w:val="27"/>
    <w:link w:val="84"/>
    <w:unhideWhenUsed/>
    <w:qFormat/>
    <w:uiPriority w:val="0"/>
    <w:pPr>
      <w:ind w:firstLine="420" w:firstLineChars="200"/>
    </w:pPr>
    <w:rPr>
      <w:rFonts w:ascii="Calibri" w:hAnsi="Calibri" w:eastAsiaTheme="minorEastAsia" w:cstheme="minorBidi"/>
      <w:szCs w:val="22"/>
    </w:rPr>
  </w:style>
  <w:style w:type="table" w:styleId="63">
    <w:name w:val="Table Grid"/>
    <w:basedOn w:val="62"/>
    <w:qFormat/>
    <w:uiPriority w:val="99"/>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4">
    <w:name w:val="Table Colorful 1"/>
    <w:basedOn w:val="62"/>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5">
    <w:name w:val="Medium Grid 1 Accent 2"/>
    <w:basedOn w:val="62"/>
    <w:qFormat/>
    <w:uiPriority w:val="0"/>
    <w:rPr>
      <w:rFonts w:ascii="Calibri" w:hAnsi="Calibri"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7">
    <w:name w:val="Strong"/>
    <w:qFormat/>
    <w:uiPriority w:val="0"/>
    <w:rPr>
      <w:b/>
      <w:bCs/>
    </w:rPr>
  </w:style>
  <w:style w:type="character" w:styleId="68">
    <w:name w:val="page number"/>
    <w:qFormat/>
    <w:uiPriority w:val="0"/>
  </w:style>
  <w:style w:type="character" w:styleId="69">
    <w:name w:val="FollowedHyperlink"/>
    <w:qFormat/>
    <w:uiPriority w:val="0"/>
    <w:rPr>
      <w:color w:val="800080"/>
      <w:u w:val="single"/>
    </w:rPr>
  </w:style>
  <w:style w:type="character" w:styleId="70">
    <w:name w:val="Emphasis"/>
    <w:qFormat/>
    <w:uiPriority w:val="20"/>
    <w:rPr>
      <w:color w:val="CC0033"/>
    </w:rPr>
  </w:style>
  <w:style w:type="character" w:styleId="71">
    <w:name w:val="Hyperlink"/>
    <w:qFormat/>
    <w:uiPriority w:val="99"/>
    <w:rPr>
      <w:color w:val="0000FF"/>
      <w:u w:val="single"/>
    </w:rPr>
  </w:style>
  <w:style w:type="character" w:styleId="72">
    <w:name w:val="annotation reference"/>
    <w:qFormat/>
    <w:uiPriority w:val="0"/>
    <w:rPr>
      <w:sz w:val="21"/>
      <w:szCs w:val="21"/>
    </w:rPr>
  </w:style>
  <w:style w:type="character" w:styleId="73">
    <w:name w:val="HTML Cite"/>
    <w:qFormat/>
    <w:uiPriority w:val="0"/>
    <w:rPr>
      <w:i/>
      <w:iCs/>
    </w:rPr>
  </w:style>
  <w:style w:type="character" w:styleId="74">
    <w:name w:val="footnote reference"/>
    <w:unhideWhenUsed/>
    <w:qFormat/>
    <w:uiPriority w:val="99"/>
    <w:rPr>
      <w:vertAlign w:val="superscript"/>
    </w:rPr>
  </w:style>
  <w:style w:type="character" w:customStyle="1" w:styleId="75">
    <w:name w:val="页眉 Char"/>
    <w:basedOn w:val="66"/>
    <w:link w:val="41"/>
    <w:qFormat/>
    <w:uiPriority w:val="99"/>
    <w:rPr>
      <w:sz w:val="18"/>
      <w:szCs w:val="18"/>
    </w:rPr>
  </w:style>
  <w:style w:type="character" w:customStyle="1" w:styleId="76">
    <w:name w:val="页脚 Char"/>
    <w:basedOn w:val="66"/>
    <w:link w:val="40"/>
    <w:qFormat/>
    <w:uiPriority w:val="99"/>
    <w:rPr>
      <w:sz w:val="18"/>
      <w:szCs w:val="18"/>
    </w:rPr>
  </w:style>
  <w:style w:type="character" w:customStyle="1" w:styleId="77">
    <w:name w:val="NormalCharacter"/>
    <w:qFormat/>
    <w:uiPriority w:val="0"/>
    <w:rPr>
      <w:rFonts w:ascii="Times New Roman" w:hAnsi="Times New Roman" w:eastAsia="宋体"/>
    </w:rPr>
  </w:style>
  <w:style w:type="character" w:customStyle="1" w:styleId="78">
    <w:name w:val="纯文本 Char"/>
    <w:link w:val="35"/>
    <w:qFormat/>
    <w:uiPriority w:val="0"/>
    <w:rPr>
      <w:rFonts w:ascii="宋体" w:hAnsi="Courier New"/>
    </w:rPr>
  </w:style>
  <w:style w:type="character" w:customStyle="1" w:styleId="79">
    <w:name w:val="标题 Char1"/>
    <w:link w:val="58"/>
    <w:qFormat/>
    <w:uiPriority w:val="1"/>
    <w:rPr>
      <w:rFonts w:ascii="Arial" w:hAnsi="Arial" w:cs="Arial"/>
      <w:b/>
      <w:bCs/>
      <w:sz w:val="32"/>
      <w:szCs w:val="32"/>
    </w:rPr>
  </w:style>
  <w:style w:type="character" w:customStyle="1" w:styleId="80">
    <w:name w:val="标题 Char"/>
    <w:basedOn w:val="66"/>
    <w:qFormat/>
    <w:uiPriority w:val="1"/>
    <w:rPr>
      <w:rFonts w:eastAsia="宋体" w:asciiTheme="majorHAnsi" w:hAnsiTheme="majorHAnsi" w:cstheme="majorBidi"/>
      <w:b/>
      <w:bCs/>
      <w:sz w:val="32"/>
      <w:szCs w:val="32"/>
    </w:rPr>
  </w:style>
  <w:style w:type="character" w:customStyle="1" w:styleId="81">
    <w:name w:val="纯文本 Char1"/>
    <w:basedOn w:val="66"/>
    <w:qFormat/>
    <w:uiPriority w:val="0"/>
    <w:rPr>
      <w:rFonts w:ascii="宋体" w:hAnsi="Courier New" w:eastAsia="宋体" w:cs="Courier New"/>
      <w:szCs w:val="21"/>
    </w:rPr>
  </w:style>
  <w:style w:type="paragraph" w:customStyle="1" w:styleId="82">
    <w:name w:val="列出段落1"/>
    <w:basedOn w:val="1"/>
    <w:link w:val="656"/>
    <w:qFormat/>
    <w:uiPriority w:val="0"/>
    <w:pPr>
      <w:ind w:firstLine="420" w:firstLineChars="200"/>
    </w:pPr>
    <w:rPr>
      <w:szCs w:val="24"/>
    </w:rPr>
  </w:style>
  <w:style w:type="paragraph" w:customStyle="1" w:styleId="83">
    <w:name w:val="列出段落111"/>
    <w:basedOn w:val="1"/>
    <w:qFormat/>
    <w:uiPriority w:val="99"/>
    <w:pPr>
      <w:ind w:firstLine="420" w:firstLineChars="200"/>
    </w:pPr>
    <w:rPr>
      <w:rFonts w:ascii="Calibri" w:hAnsi="Calibri"/>
      <w:szCs w:val="22"/>
    </w:rPr>
  </w:style>
  <w:style w:type="character" w:customStyle="1" w:styleId="84">
    <w:name w:val="正文首行缩进 2 Char"/>
    <w:link w:val="61"/>
    <w:qFormat/>
    <w:uiPriority w:val="99"/>
    <w:rPr>
      <w:rFonts w:ascii="Calibri" w:hAnsi="Calibri"/>
    </w:rPr>
  </w:style>
  <w:style w:type="character" w:customStyle="1" w:styleId="85">
    <w:name w:val="正文文本缩进 Char"/>
    <w:basedOn w:val="66"/>
    <w:link w:val="27"/>
    <w:qFormat/>
    <w:uiPriority w:val="99"/>
    <w:rPr>
      <w:rFonts w:ascii="Times New Roman" w:hAnsi="Times New Roman" w:eastAsia="宋体" w:cs="Times New Roman"/>
      <w:szCs w:val="20"/>
    </w:rPr>
  </w:style>
  <w:style w:type="character" w:customStyle="1" w:styleId="86">
    <w:name w:val="正文首行缩进 2 Char1"/>
    <w:basedOn w:val="85"/>
    <w:qFormat/>
    <w:uiPriority w:val="99"/>
    <w:rPr>
      <w:rFonts w:ascii="Times New Roman" w:hAnsi="Times New Roman" w:eastAsia="宋体" w:cs="Times New Roman"/>
      <w:szCs w:val="20"/>
    </w:rPr>
  </w:style>
  <w:style w:type="paragraph" w:customStyle="1" w:styleId="87">
    <w:name w:val="正文1"/>
    <w:link w:val="958"/>
    <w:qFormat/>
    <w:uiPriority w:val="0"/>
    <w:pPr>
      <w:jc w:val="both"/>
    </w:pPr>
    <w:rPr>
      <w:rFonts w:ascii="Times New Roman" w:hAnsi="Times New Roman" w:eastAsia="宋体" w:cs="Times New Roman"/>
      <w:kern w:val="2"/>
      <w:sz w:val="21"/>
      <w:szCs w:val="21"/>
      <w:lang w:val="en-US" w:eastAsia="zh-CN" w:bidi="ar-SA"/>
    </w:rPr>
  </w:style>
  <w:style w:type="character" w:customStyle="1" w:styleId="88">
    <w:name w:val="标题 1 Char"/>
    <w:basedOn w:val="66"/>
    <w:link w:val="3"/>
    <w:qFormat/>
    <w:uiPriority w:val="9"/>
    <w:rPr>
      <w:rFonts w:ascii="宋体" w:hAnsi="Calibri" w:eastAsia="宋体" w:cs="Times New Roman"/>
      <w:b/>
      <w:kern w:val="44"/>
      <w:sz w:val="32"/>
      <w:szCs w:val="20"/>
    </w:rPr>
  </w:style>
  <w:style w:type="character" w:customStyle="1" w:styleId="89">
    <w:name w:val="标题 2 Char"/>
    <w:basedOn w:val="66"/>
    <w:qFormat/>
    <w:uiPriority w:val="9"/>
    <w:rPr>
      <w:rFonts w:asciiTheme="majorHAnsi" w:hAnsiTheme="majorHAnsi" w:eastAsiaTheme="majorEastAsia" w:cstheme="majorBidi"/>
      <w:b/>
      <w:bCs/>
      <w:sz w:val="32"/>
      <w:szCs w:val="32"/>
    </w:rPr>
  </w:style>
  <w:style w:type="character" w:customStyle="1" w:styleId="90">
    <w:name w:val="标题 3 Char"/>
    <w:basedOn w:val="66"/>
    <w:qFormat/>
    <w:uiPriority w:val="9"/>
    <w:rPr>
      <w:rFonts w:ascii="Times New Roman" w:hAnsi="Times New Roman" w:eastAsia="宋体" w:cs="Times New Roman"/>
      <w:b/>
      <w:bCs/>
      <w:sz w:val="32"/>
      <w:szCs w:val="32"/>
    </w:rPr>
  </w:style>
  <w:style w:type="character" w:customStyle="1" w:styleId="91">
    <w:name w:val="标题 4 Char"/>
    <w:basedOn w:val="66"/>
    <w:link w:val="7"/>
    <w:qFormat/>
    <w:uiPriority w:val="9"/>
    <w:rPr>
      <w:rFonts w:ascii="Arial" w:hAnsi="Arial" w:eastAsia="黑体" w:cs="Times New Roman"/>
      <w:b/>
      <w:kern w:val="0"/>
      <w:sz w:val="28"/>
      <w:szCs w:val="20"/>
    </w:rPr>
  </w:style>
  <w:style w:type="character" w:customStyle="1" w:styleId="92">
    <w:name w:val="标题 5 Char"/>
    <w:basedOn w:val="66"/>
    <w:link w:val="8"/>
    <w:qFormat/>
    <w:uiPriority w:val="9"/>
    <w:rPr>
      <w:rFonts w:ascii="Calibri" w:hAnsi="Calibri" w:eastAsia="宋体" w:cs="Times New Roman"/>
      <w:b/>
      <w:kern w:val="0"/>
      <w:sz w:val="28"/>
      <w:szCs w:val="20"/>
    </w:rPr>
  </w:style>
  <w:style w:type="character" w:customStyle="1" w:styleId="93">
    <w:name w:val="标题 6 Char"/>
    <w:basedOn w:val="66"/>
    <w:link w:val="9"/>
    <w:qFormat/>
    <w:uiPriority w:val="9"/>
    <w:rPr>
      <w:rFonts w:ascii="Arial" w:hAnsi="Arial" w:eastAsia="黑体" w:cs="Times New Roman"/>
      <w:b/>
      <w:kern w:val="0"/>
      <w:sz w:val="24"/>
      <w:szCs w:val="20"/>
    </w:rPr>
  </w:style>
  <w:style w:type="character" w:customStyle="1" w:styleId="94">
    <w:name w:val="标题 7 Char"/>
    <w:basedOn w:val="66"/>
    <w:link w:val="10"/>
    <w:qFormat/>
    <w:uiPriority w:val="9"/>
    <w:rPr>
      <w:rFonts w:ascii="Calibri" w:hAnsi="Calibri" w:eastAsia="宋体" w:cs="Times New Roman"/>
      <w:b/>
      <w:kern w:val="0"/>
      <w:sz w:val="24"/>
      <w:szCs w:val="20"/>
    </w:rPr>
  </w:style>
  <w:style w:type="character" w:customStyle="1" w:styleId="95">
    <w:name w:val="标题 8 Char"/>
    <w:basedOn w:val="66"/>
    <w:link w:val="11"/>
    <w:qFormat/>
    <w:uiPriority w:val="9"/>
    <w:rPr>
      <w:rFonts w:ascii="Arial" w:hAnsi="Arial" w:eastAsia="黑体" w:cs="Times New Roman"/>
      <w:kern w:val="0"/>
      <w:sz w:val="24"/>
      <w:szCs w:val="20"/>
    </w:rPr>
  </w:style>
  <w:style w:type="character" w:customStyle="1" w:styleId="96">
    <w:name w:val="标题 9 Char"/>
    <w:basedOn w:val="66"/>
    <w:link w:val="12"/>
    <w:qFormat/>
    <w:uiPriority w:val="0"/>
    <w:rPr>
      <w:rFonts w:ascii="Arial" w:hAnsi="Arial" w:eastAsia="黑体" w:cs="Times New Roman"/>
      <w:kern w:val="0"/>
      <w:szCs w:val="20"/>
    </w:rPr>
  </w:style>
  <w:style w:type="character" w:customStyle="1" w:styleId="97">
    <w:name w:val="文档结构图 Char"/>
    <w:basedOn w:val="66"/>
    <w:link w:val="20"/>
    <w:qFormat/>
    <w:uiPriority w:val="0"/>
    <w:rPr>
      <w:rFonts w:ascii="Calibri" w:hAnsi="Calibri" w:eastAsia="宋体" w:cs="Times New Roman"/>
      <w:szCs w:val="24"/>
      <w:shd w:val="clear" w:color="auto" w:fill="000080"/>
    </w:rPr>
  </w:style>
  <w:style w:type="character" w:customStyle="1" w:styleId="98">
    <w:name w:val="批注文字 Char"/>
    <w:basedOn w:val="66"/>
    <w:qFormat/>
    <w:uiPriority w:val="99"/>
    <w:rPr>
      <w:rFonts w:ascii="Times New Roman" w:hAnsi="Times New Roman" w:eastAsia="宋体" w:cs="Times New Roman"/>
      <w:szCs w:val="20"/>
    </w:rPr>
  </w:style>
  <w:style w:type="character" w:customStyle="1" w:styleId="99">
    <w:name w:val="正文文本 3 Char"/>
    <w:basedOn w:val="66"/>
    <w:link w:val="24"/>
    <w:qFormat/>
    <w:uiPriority w:val="0"/>
    <w:rPr>
      <w:rFonts w:ascii="Calibri" w:hAnsi="Calibri" w:eastAsia="宋体" w:cs="Times New Roman"/>
      <w:sz w:val="16"/>
      <w:szCs w:val="16"/>
    </w:rPr>
  </w:style>
  <w:style w:type="character" w:customStyle="1" w:styleId="100">
    <w:name w:val="正文文本 Char"/>
    <w:basedOn w:val="66"/>
    <w:link w:val="26"/>
    <w:qFormat/>
    <w:uiPriority w:val="0"/>
    <w:rPr>
      <w:rFonts w:ascii="宋体" w:hAnsi="宋体" w:eastAsia="宋体" w:cs="Times New Roman"/>
      <w:sz w:val="24"/>
      <w:szCs w:val="24"/>
    </w:rPr>
  </w:style>
  <w:style w:type="character" w:customStyle="1" w:styleId="101">
    <w:name w:val="日期 Char"/>
    <w:basedOn w:val="66"/>
    <w:link w:val="37"/>
    <w:qFormat/>
    <w:uiPriority w:val="1"/>
    <w:rPr>
      <w:rFonts w:ascii="仿宋_GB2312" w:hAnsi="宋体" w:eastAsia="仿宋_GB2312" w:cs="Times New Roman"/>
      <w:color w:val="000000"/>
      <w:sz w:val="24"/>
      <w:szCs w:val="24"/>
    </w:rPr>
  </w:style>
  <w:style w:type="character" w:customStyle="1" w:styleId="102">
    <w:name w:val="正文文本缩进 2 Char"/>
    <w:basedOn w:val="66"/>
    <w:link w:val="38"/>
    <w:qFormat/>
    <w:uiPriority w:val="0"/>
    <w:rPr>
      <w:rFonts w:ascii="仿宋_GB2312" w:hAnsi="Calibri" w:eastAsia="仿宋_GB2312" w:cs="Times New Roman"/>
      <w:sz w:val="24"/>
      <w:szCs w:val="24"/>
    </w:rPr>
  </w:style>
  <w:style w:type="character" w:customStyle="1" w:styleId="103">
    <w:name w:val="批注框文本 Char"/>
    <w:basedOn w:val="66"/>
    <w:link w:val="39"/>
    <w:qFormat/>
    <w:uiPriority w:val="99"/>
    <w:rPr>
      <w:rFonts w:ascii="Calibri" w:hAnsi="Calibri" w:eastAsia="宋体" w:cs="Times New Roman"/>
      <w:sz w:val="18"/>
      <w:szCs w:val="18"/>
    </w:rPr>
  </w:style>
  <w:style w:type="character" w:customStyle="1" w:styleId="104">
    <w:name w:val="副标题 Char"/>
    <w:basedOn w:val="66"/>
    <w:link w:val="44"/>
    <w:qFormat/>
    <w:uiPriority w:val="99"/>
    <w:rPr>
      <w:rFonts w:ascii="Cambria" w:hAnsi="Cambria" w:cs="Times New Roman"/>
      <w:b/>
      <w:bCs/>
      <w:kern w:val="28"/>
      <w:sz w:val="32"/>
      <w:szCs w:val="32"/>
    </w:rPr>
  </w:style>
  <w:style w:type="character" w:customStyle="1" w:styleId="105">
    <w:name w:val="正文文本缩进 3 Char"/>
    <w:basedOn w:val="66"/>
    <w:link w:val="49"/>
    <w:qFormat/>
    <w:uiPriority w:val="0"/>
    <w:rPr>
      <w:rFonts w:ascii="宋体" w:hAnsi="Calibri" w:eastAsia="宋体" w:cs="Times New Roman"/>
      <w:kern w:val="0"/>
      <w:sz w:val="24"/>
      <w:szCs w:val="20"/>
    </w:rPr>
  </w:style>
  <w:style w:type="character" w:customStyle="1" w:styleId="106">
    <w:name w:val="HTML 预设格式 Char"/>
    <w:basedOn w:val="66"/>
    <w:link w:val="55"/>
    <w:qFormat/>
    <w:uiPriority w:val="99"/>
    <w:rPr>
      <w:rFonts w:ascii="宋体" w:hAnsi="宋体" w:eastAsia="宋体" w:cs="宋体"/>
      <w:kern w:val="0"/>
      <w:sz w:val="24"/>
      <w:szCs w:val="24"/>
    </w:rPr>
  </w:style>
  <w:style w:type="character" w:customStyle="1" w:styleId="107">
    <w:name w:val="批注主题 Char"/>
    <w:basedOn w:val="98"/>
    <w:link w:val="59"/>
    <w:qFormat/>
    <w:uiPriority w:val="1"/>
    <w:rPr>
      <w:rFonts w:ascii="Calibri" w:hAnsi="Calibri" w:eastAsia="宋体" w:cs="Times New Roman"/>
      <w:b/>
      <w:bCs/>
      <w:szCs w:val="24"/>
    </w:rPr>
  </w:style>
  <w:style w:type="character" w:customStyle="1" w:styleId="108">
    <w:name w:val="正文首行缩进 Char"/>
    <w:basedOn w:val="100"/>
    <w:qFormat/>
    <w:uiPriority w:val="99"/>
    <w:rPr>
      <w:rFonts w:ascii="宋体" w:hAnsi="宋体" w:eastAsia="宋体" w:cs="Times New Roman"/>
      <w:sz w:val="24"/>
      <w:szCs w:val="24"/>
    </w:rPr>
  </w:style>
  <w:style w:type="character" w:customStyle="1" w:styleId="109">
    <w:name w:val="正文缩进 Char1"/>
    <w:link w:val="5"/>
    <w:qFormat/>
    <w:uiPriority w:val="0"/>
    <w:rPr>
      <w:rFonts w:ascii="宋体" w:hAnsi="Calibri" w:eastAsia="宋体" w:cs="Times New Roman"/>
      <w:sz w:val="24"/>
      <w:szCs w:val="24"/>
    </w:rPr>
  </w:style>
  <w:style w:type="character" w:customStyle="1" w:styleId="110">
    <w:name w:val="标题 2 Char1"/>
    <w:link w:val="4"/>
    <w:qFormat/>
    <w:uiPriority w:val="9"/>
    <w:rPr>
      <w:rFonts w:ascii="Arial" w:hAnsi="Arial" w:eastAsia="黑体" w:cs="Times New Roman"/>
      <w:b/>
      <w:kern w:val="0"/>
      <w:sz w:val="30"/>
      <w:szCs w:val="20"/>
    </w:rPr>
  </w:style>
  <w:style w:type="character" w:customStyle="1" w:styleId="111">
    <w:name w:val="标题 3 Char1"/>
    <w:link w:val="6"/>
    <w:qFormat/>
    <w:uiPriority w:val="9"/>
    <w:rPr>
      <w:rFonts w:ascii="宋体" w:hAnsi="Calibri" w:eastAsia="宋体" w:cs="Times New Roman"/>
      <w:b/>
      <w:kern w:val="0"/>
      <w:sz w:val="24"/>
      <w:szCs w:val="20"/>
      <w:u w:val="single"/>
    </w:rPr>
  </w:style>
  <w:style w:type="character" w:customStyle="1" w:styleId="112">
    <w:name w:val="批注文字 Char1"/>
    <w:link w:val="22"/>
    <w:qFormat/>
    <w:uiPriority w:val="0"/>
    <w:rPr>
      <w:rFonts w:ascii="Calibri" w:hAnsi="Calibri" w:eastAsia="宋体" w:cs="Times New Roman"/>
      <w:szCs w:val="24"/>
    </w:rPr>
  </w:style>
  <w:style w:type="character" w:customStyle="1" w:styleId="113">
    <w:name w:val="正文小标题 Char"/>
    <w:link w:val="114"/>
    <w:qFormat/>
    <w:uiPriority w:val="0"/>
    <w:rPr>
      <w:rFonts w:ascii="宋体" w:hAnsi="宋体"/>
      <w:b/>
      <w:i/>
      <w:color w:val="FF0000"/>
      <w:sz w:val="24"/>
    </w:rPr>
  </w:style>
  <w:style w:type="paragraph" w:customStyle="1" w:styleId="114">
    <w:name w:val="正文小标题"/>
    <w:basedOn w:val="1"/>
    <w:next w:val="5"/>
    <w:link w:val="113"/>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115">
    <w:name w:val="标题 Char2"/>
    <w:qFormat/>
    <w:locked/>
    <w:uiPriority w:val="0"/>
    <w:rPr>
      <w:rFonts w:ascii="Arial" w:hAnsi="Arial" w:eastAsia="宋体" w:cs="Arial"/>
      <w:b/>
      <w:bCs/>
      <w:sz w:val="32"/>
      <w:szCs w:val="32"/>
    </w:rPr>
  </w:style>
  <w:style w:type="character" w:customStyle="1" w:styleId="116">
    <w:name w:val="title4"/>
    <w:qFormat/>
    <w:uiPriority w:val="0"/>
    <w:rPr>
      <w:b/>
      <w:bCs/>
      <w:color w:val="1D87B3"/>
      <w:sz w:val="15"/>
      <w:szCs w:val="15"/>
    </w:rPr>
  </w:style>
  <w:style w:type="character" w:customStyle="1" w:styleId="117">
    <w:name w:val="列出段落 Char1"/>
    <w:link w:val="118"/>
    <w:qFormat/>
    <w:uiPriority w:val="34"/>
    <w:rPr>
      <w:rFonts w:ascii="Calibri" w:hAnsi="Calibri" w:eastAsia="宋体"/>
    </w:rPr>
  </w:style>
  <w:style w:type="paragraph" w:styleId="118">
    <w:name w:val="List Paragraph"/>
    <w:basedOn w:val="1"/>
    <w:link w:val="117"/>
    <w:qFormat/>
    <w:uiPriority w:val="34"/>
    <w:pPr>
      <w:ind w:firstLine="420" w:firstLineChars="200"/>
    </w:pPr>
    <w:rPr>
      <w:rFonts w:ascii="Calibri" w:hAnsi="Calibri" w:cstheme="minorBidi"/>
      <w:szCs w:val="22"/>
    </w:rPr>
  </w:style>
  <w:style w:type="character" w:customStyle="1" w:styleId="119">
    <w:name w:val="chanpin拷贝"/>
    <w:qFormat/>
    <w:uiPriority w:val="0"/>
  </w:style>
  <w:style w:type="character" w:customStyle="1" w:styleId="120">
    <w:name w:val="c21"/>
    <w:qFormat/>
    <w:uiPriority w:val="0"/>
    <w:rPr>
      <w:rFonts w:hint="default" w:ascii="ˎ̥" w:hAnsi="ˎ̥"/>
      <w:color w:val="000000"/>
      <w:sz w:val="20"/>
      <w:szCs w:val="20"/>
      <w:u w:val="none"/>
    </w:rPr>
  </w:style>
  <w:style w:type="character" w:customStyle="1" w:styleId="121">
    <w:name w:val="txt"/>
    <w:qFormat/>
    <w:uiPriority w:val="0"/>
  </w:style>
  <w:style w:type="character" w:customStyle="1" w:styleId="122">
    <w:name w:val="正文缩进 Char Char"/>
    <w:link w:val="123"/>
    <w:qFormat/>
    <w:uiPriority w:val="0"/>
    <w:rPr>
      <w:rFonts w:ascii="宋体" w:eastAsia="宋体"/>
      <w:snapToGrid w:val="0"/>
      <w:color w:val="000000"/>
      <w:kern w:val="28"/>
      <w:sz w:val="28"/>
    </w:rPr>
  </w:style>
  <w:style w:type="paragraph" w:customStyle="1" w:styleId="123">
    <w:name w:val="正文缩进1"/>
    <w:basedOn w:val="1"/>
    <w:link w:val="122"/>
    <w:qFormat/>
    <w:uiPriority w:val="99"/>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24">
    <w:name w:val="正文缩进 Char"/>
    <w:qFormat/>
    <w:uiPriority w:val="0"/>
    <w:rPr>
      <w:rFonts w:ascii="宋体" w:eastAsia="宋体"/>
      <w:kern w:val="2"/>
      <w:sz w:val="24"/>
      <w:szCs w:val="24"/>
      <w:lang w:val="en-US" w:eastAsia="zh-CN" w:bidi="ar-SA"/>
    </w:rPr>
  </w:style>
  <w:style w:type="character" w:customStyle="1" w:styleId="125">
    <w:name w:val="批注文字 字符"/>
    <w:qFormat/>
    <w:uiPriority w:val="99"/>
    <w:rPr>
      <w:rFonts w:ascii="Times New Roman" w:hAnsi="Times New Roman" w:eastAsia="宋体" w:cs="Times New Roman"/>
      <w:sz w:val="24"/>
      <w:lang w:val="en-US" w:eastAsia="zh-CN" w:bidi="ar-SA"/>
    </w:rPr>
  </w:style>
  <w:style w:type="character" w:customStyle="1" w:styleId="126">
    <w:name w:val="页脚 Char1"/>
    <w:qFormat/>
    <w:uiPriority w:val="99"/>
    <w:rPr>
      <w:rFonts w:ascii="宋体" w:eastAsia="宋体"/>
      <w:sz w:val="18"/>
      <w:lang w:val="en-US" w:eastAsia="zh-CN" w:bidi="ar-SA"/>
    </w:rPr>
  </w:style>
  <w:style w:type="character" w:customStyle="1" w:styleId="127">
    <w:name w:val="street-address"/>
    <w:qFormat/>
    <w:uiPriority w:val="0"/>
  </w:style>
  <w:style w:type="character" w:customStyle="1" w:styleId="128">
    <w:name w:val="bjh-p"/>
    <w:qFormat/>
    <w:uiPriority w:val="0"/>
  </w:style>
  <w:style w:type="character" w:customStyle="1" w:styleId="129">
    <w:name w:val="正文文本缩进 Char1"/>
    <w:link w:val="130"/>
    <w:qFormat/>
    <w:uiPriority w:val="99"/>
    <w:rPr>
      <w:rFonts w:ascii="宋体" w:hAnsi="宋体" w:eastAsia="宋体"/>
      <w:sz w:val="24"/>
      <w:szCs w:val="24"/>
    </w:rPr>
  </w:style>
  <w:style w:type="paragraph" w:customStyle="1" w:styleId="130">
    <w:name w:val="正文文本缩进1"/>
    <w:basedOn w:val="1"/>
    <w:link w:val="129"/>
    <w:qFormat/>
    <w:uiPriority w:val="0"/>
    <w:pPr>
      <w:spacing w:line="480" w:lineRule="exact"/>
      <w:ind w:firstLine="480" w:firstLineChars="200"/>
    </w:pPr>
    <w:rPr>
      <w:rFonts w:ascii="宋体" w:hAnsi="宋体" w:cstheme="minorBidi"/>
      <w:sz w:val="24"/>
      <w:szCs w:val="24"/>
    </w:rPr>
  </w:style>
  <w:style w:type="character" w:customStyle="1" w:styleId="131">
    <w:name w:val="正文文本缩进 Char2"/>
    <w:qFormat/>
    <w:uiPriority w:val="0"/>
    <w:rPr>
      <w:rFonts w:eastAsia="宋体"/>
      <w:kern w:val="2"/>
      <w:sz w:val="24"/>
      <w:szCs w:val="24"/>
      <w:lang w:val="en-US" w:eastAsia="zh-CN" w:bidi="ar-SA"/>
    </w:rPr>
  </w:style>
  <w:style w:type="character" w:customStyle="1" w:styleId="132">
    <w:name w:val="black1"/>
    <w:qFormat/>
    <w:uiPriority w:val="0"/>
    <w:rPr>
      <w:color w:val="000000"/>
    </w:rPr>
  </w:style>
  <w:style w:type="character" w:customStyle="1" w:styleId="133">
    <w:name w:val="页眉 Char1"/>
    <w:qFormat/>
    <w:uiPriority w:val="99"/>
    <w:rPr>
      <w:rFonts w:eastAsia="宋体"/>
      <w:kern w:val="2"/>
      <w:sz w:val="18"/>
      <w:szCs w:val="18"/>
      <w:lang w:val="en-US" w:eastAsia="zh-CN" w:bidi="ar-SA"/>
    </w:rPr>
  </w:style>
  <w:style w:type="character" w:customStyle="1" w:styleId="134">
    <w:name w:val="注释 Char"/>
    <w:link w:val="135"/>
    <w:qFormat/>
    <w:uiPriority w:val="0"/>
    <w:rPr>
      <w:rFonts w:ascii="宋体" w:hAnsi="宋体"/>
      <w:szCs w:val="21"/>
    </w:rPr>
  </w:style>
  <w:style w:type="paragraph" w:customStyle="1" w:styleId="135">
    <w:name w:val="注释"/>
    <w:basedOn w:val="1"/>
    <w:link w:val="134"/>
    <w:qFormat/>
    <w:uiPriority w:val="0"/>
    <w:pPr>
      <w:adjustRightInd w:val="0"/>
      <w:snapToGrid w:val="0"/>
      <w:ind w:left="420" w:hanging="420" w:hangingChars="200"/>
      <w:jc w:val="left"/>
    </w:pPr>
    <w:rPr>
      <w:rFonts w:ascii="宋体" w:hAnsi="宋体" w:eastAsiaTheme="minorEastAsia" w:cstheme="minorBidi"/>
      <w:szCs w:val="21"/>
    </w:rPr>
  </w:style>
  <w:style w:type="character" w:customStyle="1" w:styleId="136">
    <w:name w:val="Char Char11"/>
    <w:qFormat/>
    <w:uiPriority w:val="0"/>
    <w:rPr>
      <w:rFonts w:ascii="宋体" w:eastAsia="宋体"/>
      <w:b/>
      <w:sz w:val="24"/>
      <w:u w:val="single"/>
      <w:lang w:val="en-US" w:eastAsia="zh-CN" w:bidi="ar-SA"/>
    </w:rPr>
  </w:style>
  <w:style w:type="character" w:customStyle="1" w:styleId="137">
    <w:name w:val="纯文本 字符"/>
    <w:qFormat/>
    <w:uiPriority w:val="0"/>
    <w:rPr>
      <w:rFonts w:ascii="宋体" w:hAnsi="Courier New" w:eastAsia="宋体" w:cs="Times New Roman"/>
      <w:kern w:val="2"/>
      <w:sz w:val="21"/>
      <w:szCs w:val="21"/>
      <w:lang w:val="en-US" w:eastAsia="zh-CN" w:bidi="ar-SA"/>
    </w:rPr>
  </w:style>
  <w:style w:type="character" w:customStyle="1" w:styleId="138">
    <w:name w:val="标题 3 Char Char"/>
    <w:qFormat/>
    <w:uiPriority w:val="0"/>
    <w:rPr>
      <w:rFonts w:eastAsia="宋体"/>
      <w:b/>
      <w:bCs/>
      <w:kern w:val="2"/>
      <w:sz w:val="32"/>
      <w:szCs w:val="32"/>
      <w:lang w:val="en-US" w:eastAsia="zh-CN" w:bidi="ar-SA"/>
    </w:rPr>
  </w:style>
  <w:style w:type="character" w:customStyle="1" w:styleId="139">
    <w:name w:val="正文大标题 Char"/>
    <w:link w:val="140"/>
    <w:qFormat/>
    <w:uiPriority w:val="0"/>
    <w:rPr>
      <w:rFonts w:ascii="宋体" w:hAnsi="宋体"/>
      <w:b/>
      <w:color w:val="000000"/>
      <w:sz w:val="28"/>
      <w:szCs w:val="21"/>
    </w:rPr>
  </w:style>
  <w:style w:type="paragraph" w:customStyle="1" w:styleId="140">
    <w:name w:val="正文大标题"/>
    <w:basedOn w:val="114"/>
    <w:next w:val="5"/>
    <w:link w:val="139"/>
    <w:qFormat/>
    <w:uiPriority w:val="0"/>
    <w:pPr>
      <w:jc w:val="center"/>
    </w:pPr>
    <w:rPr>
      <w:i w:val="0"/>
      <w:color w:val="000000"/>
      <w:sz w:val="28"/>
      <w:szCs w:val="21"/>
    </w:rPr>
  </w:style>
  <w:style w:type="character" w:customStyle="1" w:styleId="141">
    <w:name w:val="apple-style-span"/>
    <w:qFormat/>
    <w:uiPriority w:val="0"/>
    <w:rPr>
      <w:rFonts w:cs="Times New Roman"/>
    </w:rPr>
  </w:style>
  <w:style w:type="character" w:customStyle="1" w:styleId="142">
    <w:name w:val="正文格式 Char"/>
    <w:link w:val="143"/>
    <w:qFormat/>
    <w:locked/>
    <w:uiPriority w:val="0"/>
    <w:rPr>
      <w:rFonts w:ascii="宋体" w:hAnsi="宋体"/>
      <w:sz w:val="24"/>
      <w:szCs w:val="24"/>
      <w:lang w:val="en-GB"/>
    </w:rPr>
  </w:style>
  <w:style w:type="paragraph" w:customStyle="1" w:styleId="143">
    <w:name w:val="正文格式"/>
    <w:basedOn w:val="1"/>
    <w:link w:val="142"/>
    <w:qFormat/>
    <w:uiPriority w:val="0"/>
    <w:pPr>
      <w:spacing w:beforeLines="50" w:line="360" w:lineRule="auto"/>
      <w:ind w:firstLine="480" w:firstLineChars="200"/>
    </w:pPr>
    <w:rPr>
      <w:rFonts w:ascii="宋体" w:hAnsi="宋体" w:eastAsiaTheme="minorEastAsia" w:cstheme="minorBidi"/>
      <w:sz w:val="24"/>
      <w:szCs w:val="24"/>
      <w:lang w:val="en-GB"/>
    </w:rPr>
  </w:style>
  <w:style w:type="character" w:customStyle="1" w:styleId="144">
    <w:name w:val="正文表格 Char"/>
    <w:link w:val="145"/>
    <w:qFormat/>
    <w:uiPriority w:val="0"/>
    <w:rPr>
      <w:rFonts w:ascii="宋体" w:hAnsi="宋体"/>
      <w:color w:val="000000"/>
      <w:szCs w:val="21"/>
    </w:rPr>
  </w:style>
  <w:style w:type="paragraph" w:customStyle="1" w:styleId="145">
    <w:name w:val="正文表格"/>
    <w:basedOn w:val="1"/>
    <w:link w:val="144"/>
    <w:qFormat/>
    <w:uiPriority w:val="0"/>
    <w:pPr>
      <w:adjustRightInd w:val="0"/>
      <w:snapToGrid w:val="0"/>
      <w:jc w:val="left"/>
    </w:pPr>
    <w:rPr>
      <w:rFonts w:ascii="宋体" w:hAnsi="宋体" w:eastAsiaTheme="minorEastAsia" w:cstheme="minorBidi"/>
      <w:color w:val="000000"/>
      <w:szCs w:val="21"/>
    </w:rPr>
  </w:style>
  <w:style w:type="character" w:customStyle="1" w:styleId="146">
    <w:name w:val="普通文字1 Char1"/>
    <w:qFormat/>
    <w:uiPriority w:val="0"/>
    <w:rPr>
      <w:rFonts w:ascii="宋体" w:hAnsi="Courier New" w:eastAsia="宋体"/>
      <w:kern w:val="2"/>
      <w:sz w:val="21"/>
      <w:lang w:val="en-US" w:eastAsia="zh-CN" w:bidi="ar-SA"/>
    </w:rPr>
  </w:style>
  <w:style w:type="character" w:customStyle="1" w:styleId="147">
    <w:name w:val="chanpin1"/>
    <w:qFormat/>
    <w:uiPriority w:val="0"/>
    <w:rPr>
      <w:rFonts w:hint="default" w:ascii="ˎ̥" w:hAnsi="ˎ̥"/>
      <w:color w:val="000000"/>
      <w:sz w:val="20"/>
      <w:szCs w:val="20"/>
      <w:u w:val="none"/>
    </w:rPr>
  </w:style>
  <w:style w:type="character" w:customStyle="1" w:styleId="148">
    <w:name w:val="locality"/>
    <w:qFormat/>
    <w:uiPriority w:val="0"/>
  </w:style>
  <w:style w:type="character" w:customStyle="1" w:styleId="149">
    <w:name w:val="中等深浅网格 1 - 强调文字颜色 2 Char"/>
    <w:link w:val="150"/>
    <w:qFormat/>
    <w:uiPriority w:val="0"/>
    <w:rPr>
      <w:szCs w:val="24"/>
      <w:lang w:val="zh-CN"/>
    </w:rPr>
  </w:style>
  <w:style w:type="paragraph" w:customStyle="1" w:styleId="150">
    <w:name w:val="1"/>
    <w:link w:val="149"/>
    <w:qFormat/>
    <w:uiPriority w:val="0"/>
    <w:rPr>
      <w:rFonts w:asciiTheme="minorHAnsi" w:hAnsiTheme="minorHAnsi" w:eastAsiaTheme="minorEastAsia" w:cstheme="minorBidi"/>
      <w:kern w:val="2"/>
      <w:sz w:val="21"/>
      <w:szCs w:val="24"/>
      <w:lang w:val="zh-CN" w:eastAsia="zh-CN" w:bidi="ar-SA"/>
    </w:rPr>
  </w:style>
  <w:style w:type="character" w:customStyle="1" w:styleId="151">
    <w:name w:val="段1 Char"/>
    <w:qFormat/>
    <w:uiPriority w:val="0"/>
    <w:rPr>
      <w:rFonts w:ascii="宋体" w:eastAsia="宋体"/>
      <w:sz w:val="24"/>
      <w:lang w:val="en-US" w:eastAsia="zh-CN" w:bidi="ar-SA"/>
    </w:rPr>
  </w:style>
  <w:style w:type="character" w:customStyle="1" w:styleId="152">
    <w:name w:val="列出段落 Char"/>
    <w:link w:val="153"/>
    <w:qFormat/>
    <w:uiPriority w:val="34"/>
    <w:rPr>
      <w:rFonts w:ascii="Calibri" w:hAnsi="Calibri" w:eastAsia="宋体"/>
      <w:kern w:val="2"/>
      <w:sz w:val="21"/>
      <w:szCs w:val="22"/>
      <w:lang w:val="en-US" w:eastAsia="zh-CN" w:bidi="ar-SA"/>
    </w:rPr>
  </w:style>
  <w:style w:type="paragraph" w:customStyle="1" w:styleId="153">
    <w:name w:val="_Style 444"/>
    <w:basedOn w:val="1"/>
    <w:next w:val="118"/>
    <w:link w:val="152"/>
    <w:qFormat/>
    <w:uiPriority w:val="34"/>
    <w:pPr>
      <w:spacing w:line="360" w:lineRule="auto"/>
      <w:ind w:firstLine="420" w:firstLineChars="200"/>
      <w:contextualSpacing/>
    </w:pPr>
    <w:rPr>
      <w:rFonts w:ascii="Calibri" w:hAnsi="Calibri" w:cstheme="minorBidi"/>
      <w:szCs w:val="22"/>
    </w:rPr>
  </w:style>
  <w:style w:type="character" w:customStyle="1" w:styleId="154">
    <w:name w:val="正文重点 Char"/>
    <w:link w:val="155"/>
    <w:qFormat/>
    <w:uiPriority w:val="0"/>
    <w:rPr>
      <w:b/>
      <w:sz w:val="24"/>
    </w:rPr>
  </w:style>
  <w:style w:type="paragraph" w:customStyle="1" w:styleId="155">
    <w:name w:val="正文重点"/>
    <w:basedOn w:val="1"/>
    <w:link w:val="154"/>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156">
    <w:name w:val="纯文本 字符1"/>
    <w:qFormat/>
    <w:uiPriority w:val="0"/>
    <w:rPr>
      <w:rFonts w:ascii="宋体" w:hAnsi="Courier New"/>
    </w:rPr>
  </w:style>
  <w:style w:type="character" w:customStyle="1" w:styleId="157">
    <w:name w:val="Char Char111"/>
    <w:qFormat/>
    <w:uiPriority w:val="0"/>
    <w:rPr>
      <w:rFonts w:ascii="宋体" w:eastAsia="宋体"/>
      <w:b/>
      <w:sz w:val="24"/>
      <w:u w:val="single"/>
      <w:lang w:val="en-US" w:eastAsia="zh-CN" w:bidi="ar-SA"/>
    </w:rPr>
  </w:style>
  <w:style w:type="character" w:customStyle="1" w:styleId="158">
    <w:name w:val="标题 2 Char Char"/>
    <w:qFormat/>
    <w:uiPriority w:val="0"/>
    <w:rPr>
      <w:rFonts w:ascii="Arial" w:hAnsi="Arial" w:eastAsia="黑体"/>
      <w:b/>
      <w:bCs/>
      <w:kern w:val="2"/>
      <w:sz w:val="32"/>
      <w:szCs w:val="32"/>
      <w:lang w:val="en-US" w:eastAsia="zh-CN" w:bidi="ar-SA"/>
    </w:rPr>
  </w:style>
  <w:style w:type="paragraph" w:customStyle="1" w:styleId="159">
    <w:name w:val="项目符号1"/>
    <w:basedOn w:val="160"/>
    <w:qFormat/>
    <w:uiPriority w:val="0"/>
    <w:pPr>
      <w:ind w:left="-25" w:firstLine="0"/>
    </w:pPr>
  </w:style>
  <w:style w:type="paragraph" w:customStyle="1" w:styleId="160">
    <w:name w:val="正文文本样式"/>
    <w:basedOn w:val="1"/>
    <w:qFormat/>
    <w:uiPriority w:val="0"/>
    <w:pPr>
      <w:spacing w:line="360" w:lineRule="auto"/>
      <w:ind w:firstLine="482"/>
    </w:pPr>
    <w:rPr>
      <w:rFonts w:ascii="Calibri" w:hAnsi="Calibri" w:cs="宋体"/>
      <w:sz w:val="24"/>
    </w:rPr>
  </w:style>
  <w:style w:type="paragraph" w:customStyle="1" w:styleId="161">
    <w:name w:val="Char1"/>
    <w:basedOn w:val="1"/>
    <w:qFormat/>
    <w:uiPriority w:val="0"/>
    <w:pPr>
      <w:tabs>
        <w:tab w:val="left" w:pos="360"/>
      </w:tabs>
    </w:pPr>
    <w:rPr>
      <w:rFonts w:ascii="Calibri" w:hAnsi="Calibri"/>
      <w:sz w:val="24"/>
      <w:szCs w:val="24"/>
    </w:rPr>
  </w:style>
  <w:style w:type="paragraph" w:customStyle="1" w:styleId="162">
    <w:name w:val="Char Char Char Char Char Char Char2"/>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16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6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rPr>
  </w:style>
  <w:style w:type="paragraph" w:customStyle="1" w:styleId="165">
    <w:name w:val="Char Char Char1 Char2"/>
    <w:basedOn w:val="1"/>
    <w:qFormat/>
    <w:uiPriority w:val="0"/>
    <w:rPr>
      <w:rFonts w:ascii="Tahoma" w:hAnsi="Tahoma"/>
      <w:sz w:val="24"/>
    </w:rPr>
  </w:style>
  <w:style w:type="paragraph" w:customStyle="1" w:styleId="166">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67">
    <w:name w:val="Char3 Char Char Char2"/>
    <w:basedOn w:val="1"/>
    <w:qFormat/>
    <w:uiPriority w:val="0"/>
    <w:rPr>
      <w:rFonts w:ascii="Tahoma" w:hAnsi="Tahoma"/>
      <w:sz w:val="24"/>
    </w:rPr>
  </w:style>
  <w:style w:type="paragraph" w:customStyle="1" w:styleId="168">
    <w:name w:val="标题1-附件"/>
    <w:basedOn w:val="3"/>
    <w:qFormat/>
    <w:uiPriority w:val="0"/>
    <w:pPr>
      <w:jc w:val="left"/>
    </w:pPr>
    <w:rPr>
      <w:sz w:val="24"/>
      <w:szCs w:val="24"/>
    </w:rPr>
  </w:style>
  <w:style w:type="paragraph" w:customStyle="1" w:styleId="169">
    <w:name w:val="四级条标题"/>
    <w:basedOn w:val="170"/>
    <w:next w:val="1"/>
    <w:qFormat/>
    <w:uiPriority w:val="99"/>
    <w:pPr>
      <w:numPr>
        <w:ilvl w:val="4"/>
      </w:numPr>
      <w:tabs>
        <w:tab w:val="left" w:pos="360"/>
        <w:tab w:val="left" w:pos="840"/>
      </w:tabs>
      <w:ind w:left="0" w:hanging="840"/>
      <w:outlineLvl w:val="4"/>
    </w:pPr>
  </w:style>
  <w:style w:type="paragraph" w:customStyle="1" w:styleId="170">
    <w:name w:val="三级条标题"/>
    <w:basedOn w:val="171"/>
    <w:next w:val="1"/>
    <w:qFormat/>
    <w:uiPriority w:val="99"/>
    <w:pPr>
      <w:numPr>
        <w:ilvl w:val="3"/>
        <w:numId w:val="8"/>
      </w:numPr>
      <w:tabs>
        <w:tab w:val="left" w:pos="360"/>
        <w:tab w:val="left" w:pos="840"/>
      </w:tabs>
      <w:ind w:left="0" w:hanging="840"/>
      <w:outlineLvl w:val="3"/>
    </w:pPr>
  </w:style>
  <w:style w:type="paragraph" w:customStyle="1" w:styleId="171">
    <w:name w:val="二级条标题"/>
    <w:basedOn w:val="172"/>
    <w:next w:val="1"/>
    <w:qFormat/>
    <w:uiPriority w:val="99"/>
    <w:pPr>
      <w:numPr>
        <w:ilvl w:val="0"/>
        <w:numId w:val="0"/>
      </w:numPr>
      <w:tabs>
        <w:tab w:val="left" w:pos="360"/>
        <w:tab w:val="left" w:pos="840"/>
      </w:tabs>
      <w:ind w:hanging="840"/>
      <w:outlineLvl w:val="2"/>
    </w:pPr>
    <w:rPr>
      <w:rFonts w:ascii="宋体" w:eastAsia="宋体"/>
      <w:b w:val="0"/>
    </w:rPr>
  </w:style>
  <w:style w:type="paragraph" w:customStyle="1" w:styleId="172">
    <w:name w:val="一级条标题"/>
    <w:basedOn w:val="173"/>
    <w:next w:val="1"/>
    <w:qFormat/>
    <w:uiPriority w:val="99"/>
    <w:pPr>
      <w:numPr>
        <w:ilvl w:val="1"/>
      </w:numPr>
      <w:tabs>
        <w:tab w:val="left" w:pos="360"/>
        <w:tab w:val="left" w:pos="840"/>
      </w:tabs>
      <w:ind w:left="0" w:hanging="840"/>
      <w:outlineLvl w:val="1"/>
    </w:pPr>
  </w:style>
  <w:style w:type="paragraph" w:customStyle="1" w:styleId="173">
    <w:name w:val="章标题"/>
    <w:next w:val="1"/>
    <w:qFormat/>
    <w:uiPriority w:val="99"/>
    <w:pPr>
      <w:numPr>
        <w:ilvl w:val="0"/>
        <w:numId w:val="8"/>
      </w:numPr>
      <w:spacing w:beforeLines="50" w:afterLines="50" w:line="460" w:lineRule="exact"/>
      <w:ind w:left="0"/>
      <w:jc w:val="both"/>
      <w:outlineLvl w:val="0"/>
    </w:pPr>
    <w:rPr>
      <w:rFonts w:ascii="黑体" w:hAnsi="Calibri" w:eastAsia="黑体" w:cs="Times New Roman"/>
      <w:b/>
      <w:kern w:val="0"/>
      <w:sz w:val="28"/>
      <w:szCs w:val="20"/>
      <w:lang w:val="en-US" w:eastAsia="zh-CN" w:bidi="ar-SA"/>
    </w:rPr>
  </w:style>
  <w:style w:type="paragraph" w:customStyle="1" w:styleId="174">
    <w:name w:val="无标题条"/>
    <w:next w:val="1"/>
    <w:qFormat/>
    <w:uiPriority w:val="0"/>
    <w:pPr>
      <w:jc w:val="both"/>
    </w:pPr>
    <w:rPr>
      <w:rFonts w:ascii="Calibri" w:hAnsi="Calibri" w:eastAsia="宋体" w:cs="Times New Roman"/>
      <w:kern w:val="0"/>
      <w:sz w:val="21"/>
      <w:szCs w:val="20"/>
      <w:lang w:val="en-US" w:eastAsia="zh-CN" w:bidi="ar-SA"/>
    </w:rPr>
  </w:style>
  <w:style w:type="paragraph" w:customStyle="1" w:styleId="175">
    <w:name w:val="Char3 Char Char Char1"/>
    <w:basedOn w:val="1"/>
    <w:qFormat/>
    <w:uiPriority w:val="0"/>
    <w:rPr>
      <w:rFonts w:ascii="Tahoma" w:hAnsi="Tahoma"/>
      <w:sz w:val="24"/>
    </w:rPr>
  </w:style>
  <w:style w:type="paragraph" w:customStyle="1" w:styleId="176">
    <w:name w:val="font7"/>
    <w:basedOn w:val="1"/>
    <w:qFormat/>
    <w:uiPriority w:val="0"/>
    <w:pPr>
      <w:widowControl/>
      <w:spacing w:before="100" w:beforeAutospacing="1" w:after="100" w:afterAutospacing="1"/>
      <w:jc w:val="left"/>
    </w:pPr>
    <w:rPr>
      <w:rFonts w:ascii="Calibri" w:hAnsi="Calibri" w:eastAsia="Arial Unicode MS"/>
      <w:b/>
      <w:bCs/>
      <w:color w:val="000000"/>
      <w:kern w:val="0"/>
      <w:sz w:val="20"/>
    </w:rPr>
  </w:style>
  <w:style w:type="paragraph" w:customStyle="1" w:styleId="177">
    <w:name w:val="正文列项_字母"/>
    <w:basedOn w:val="1"/>
    <w:qFormat/>
    <w:uiPriority w:val="0"/>
    <w:pPr>
      <w:numPr>
        <w:ilvl w:val="6"/>
        <w:numId w:val="8"/>
      </w:numPr>
      <w:tabs>
        <w:tab w:val="clear" w:pos="635"/>
      </w:tabs>
      <w:autoSpaceDE w:val="0"/>
      <w:autoSpaceDN w:val="0"/>
      <w:spacing w:line="460" w:lineRule="exact"/>
      <w:ind w:left="480" w:leftChars="300" w:hanging="180" w:hangingChars="180"/>
      <w:outlineLvl w:val="6"/>
    </w:pPr>
    <w:rPr>
      <w:rFonts w:ascii="宋体" w:hAnsi="Calibri"/>
      <w:kern w:val="0"/>
      <w:sz w:val="28"/>
    </w:rPr>
  </w:style>
  <w:style w:type="paragraph" w:customStyle="1" w:styleId="178">
    <w:name w:val="1名"/>
    <w:basedOn w:val="1"/>
    <w:qFormat/>
    <w:uiPriority w:val="0"/>
    <w:pPr>
      <w:numPr>
        <w:ilvl w:val="0"/>
        <w:numId w:val="9"/>
      </w:numPr>
      <w:spacing w:before="120"/>
    </w:pPr>
    <w:rPr>
      <w:rFonts w:ascii="宋体" w:hAnsi="Calibri"/>
      <w:sz w:val="28"/>
    </w:rPr>
  </w:style>
  <w:style w:type="paragraph" w:customStyle="1" w:styleId="179">
    <w:name w:val="Char Char Char1 Char1"/>
    <w:basedOn w:val="1"/>
    <w:qFormat/>
    <w:uiPriority w:val="0"/>
    <w:rPr>
      <w:rFonts w:ascii="Tahoma" w:hAnsi="Tahoma"/>
      <w:sz w:val="24"/>
    </w:rPr>
  </w:style>
  <w:style w:type="paragraph" w:customStyle="1" w:styleId="180">
    <w:name w:val="正文须知-3级"/>
    <w:basedOn w:val="1"/>
    <w:qFormat/>
    <w:uiPriority w:val="0"/>
    <w:pPr>
      <w:numPr>
        <w:ilvl w:val="2"/>
        <w:numId w:val="10"/>
      </w:numPr>
      <w:adjustRightInd w:val="0"/>
      <w:snapToGrid w:val="0"/>
      <w:spacing w:line="300" w:lineRule="auto"/>
      <w:ind w:hanging="355" w:hangingChars="355"/>
    </w:pPr>
    <w:rPr>
      <w:rFonts w:ascii="宋体" w:hAnsi="Calibri"/>
      <w:sz w:val="24"/>
      <w:szCs w:val="21"/>
    </w:rPr>
  </w:style>
  <w:style w:type="paragraph" w:customStyle="1" w:styleId="18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83">
    <w:name w:val="Char3 Char Char Char"/>
    <w:basedOn w:val="1"/>
    <w:qFormat/>
    <w:uiPriority w:val="0"/>
    <w:rPr>
      <w:rFonts w:ascii="Tahoma" w:hAnsi="Tahoma"/>
      <w:sz w:val="24"/>
    </w:rPr>
  </w:style>
  <w:style w:type="paragraph" w:customStyle="1" w:styleId="18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Arial Unicode MS"/>
      <w:color w:val="000000"/>
      <w:kern w:val="0"/>
      <w:sz w:val="20"/>
    </w:rPr>
  </w:style>
  <w:style w:type="paragraph" w:customStyle="1" w:styleId="185">
    <w:name w:val="项目编号1"/>
    <w:basedOn w:val="1"/>
    <w:qFormat/>
    <w:uiPriority w:val="0"/>
    <w:pPr>
      <w:numPr>
        <w:ilvl w:val="0"/>
        <w:numId w:val="11"/>
      </w:numPr>
      <w:spacing w:before="100" w:beforeAutospacing="1" w:after="100" w:afterAutospacing="1" w:line="360" w:lineRule="auto"/>
    </w:pPr>
    <w:rPr>
      <w:rFonts w:ascii="Calibri" w:hAnsi="Calibri"/>
      <w:sz w:val="24"/>
      <w:szCs w:val="24"/>
    </w:rPr>
  </w:style>
  <w:style w:type="paragraph" w:customStyle="1" w:styleId="186">
    <w:name w:val="font6"/>
    <w:basedOn w:val="1"/>
    <w:qFormat/>
    <w:uiPriority w:val="0"/>
    <w:pPr>
      <w:widowControl/>
      <w:spacing w:before="100" w:beforeAutospacing="1" w:after="100" w:afterAutospacing="1"/>
      <w:jc w:val="left"/>
    </w:pPr>
    <w:rPr>
      <w:rFonts w:ascii="宋体" w:hAnsi="宋体" w:cs="宋体"/>
      <w:kern w:val="0"/>
      <w:sz w:val="20"/>
    </w:rPr>
  </w:style>
  <w:style w:type="paragraph" w:customStyle="1" w:styleId="18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8">
    <w:name w:val="Char Char Char1"/>
    <w:basedOn w:val="1"/>
    <w:qFormat/>
    <w:uiPriority w:val="0"/>
    <w:rPr>
      <w:rFonts w:ascii="Tahoma" w:hAnsi="Tahoma"/>
      <w:sz w:val="24"/>
    </w:rPr>
  </w:style>
  <w:style w:type="paragraph" w:customStyle="1" w:styleId="189">
    <w:name w:val="项目编号2"/>
    <w:basedOn w:val="185"/>
    <w:qFormat/>
    <w:uiPriority w:val="0"/>
    <w:pPr>
      <w:numPr>
        <w:numId w:val="0"/>
      </w:numPr>
    </w:pPr>
  </w:style>
  <w:style w:type="paragraph" w:customStyle="1" w:styleId="190">
    <w:name w:val="Char22"/>
    <w:basedOn w:val="1"/>
    <w:qFormat/>
    <w:uiPriority w:val="0"/>
    <w:rPr>
      <w:rFonts w:ascii="Tahoma" w:hAnsi="Tahoma"/>
      <w:sz w:val="24"/>
    </w:rPr>
  </w:style>
  <w:style w:type="paragraph" w:customStyle="1" w:styleId="19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92">
    <w:name w:val="List Paragraph1"/>
    <w:basedOn w:val="1"/>
    <w:qFormat/>
    <w:uiPriority w:val="0"/>
    <w:pPr>
      <w:ind w:firstLine="420" w:firstLineChars="200"/>
    </w:pPr>
    <w:rPr>
      <w:rFonts w:ascii="Calibri" w:hAnsi="Calibri"/>
      <w:szCs w:val="22"/>
    </w:rPr>
  </w:style>
  <w:style w:type="paragraph" w:customStyle="1" w:styleId="19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b/>
      <w:bCs/>
      <w:color w:val="000000"/>
      <w:kern w:val="0"/>
      <w:sz w:val="20"/>
    </w:rPr>
  </w:style>
  <w:style w:type="paragraph" w:customStyle="1" w:styleId="194">
    <w:name w:val="Char Char Char Char Char Char Char Char Char Char1"/>
    <w:basedOn w:val="1"/>
    <w:qFormat/>
    <w:uiPriority w:val="0"/>
    <w:rPr>
      <w:rFonts w:ascii="宋体" w:hAnsi="宋体" w:cs="Courier New"/>
      <w:sz w:val="32"/>
      <w:szCs w:val="32"/>
    </w:rPr>
  </w:style>
  <w:style w:type="paragraph" w:customStyle="1" w:styleId="195">
    <w:name w:val="Char Char1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6">
    <w:name w:val="表格1"/>
    <w:basedOn w:val="1"/>
    <w:qFormat/>
    <w:uiPriority w:val="0"/>
    <w:pPr>
      <w:ind w:firstLine="480" w:firstLineChars="200"/>
      <w:jc w:val="center"/>
    </w:pPr>
    <w:rPr>
      <w:rFonts w:ascii="Calibri" w:hAnsi="Calibri"/>
      <w:sz w:val="24"/>
    </w:rPr>
  </w:style>
  <w:style w:type="paragraph" w:customStyle="1" w:styleId="197">
    <w:name w:val="Char Char Char Char Char Char Char"/>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198">
    <w:name w:val="正文须知-1级"/>
    <w:basedOn w:val="1"/>
    <w:next w:val="1"/>
    <w:qFormat/>
    <w:uiPriority w:val="0"/>
    <w:pPr>
      <w:numPr>
        <w:ilvl w:val="0"/>
        <w:numId w:val="10"/>
      </w:numPr>
      <w:adjustRightInd w:val="0"/>
      <w:snapToGrid w:val="0"/>
      <w:spacing w:line="300" w:lineRule="auto"/>
    </w:pPr>
    <w:rPr>
      <w:rFonts w:ascii="宋体" w:hAnsi="Calibri"/>
      <w:sz w:val="24"/>
      <w:szCs w:val="21"/>
    </w:rPr>
  </w:style>
  <w:style w:type="paragraph" w:customStyle="1" w:styleId="199">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00">
    <w:name w:val="正文文本样式 加粗"/>
    <w:basedOn w:val="160"/>
    <w:qFormat/>
    <w:uiPriority w:val="0"/>
    <w:rPr>
      <w:b/>
    </w:rPr>
  </w:style>
  <w:style w:type="paragraph" w:customStyle="1" w:styleId="201">
    <w:name w:val="Char Char Char2"/>
    <w:basedOn w:val="1"/>
    <w:qFormat/>
    <w:uiPriority w:val="0"/>
    <w:rPr>
      <w:rFonts w:ascii="Tahoma" w:hAnsi="Tahoma"/>
      <w:sz w:val="24"/>
    </w:rPr>
  </w:style>
  <w:style w:type="paragraph" w:customStyle="1" w:styleId="20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Calibri" w:hAnsi="Calibri" w:eastAsia="Arial Unicode MS"/>
      <w:color w:val="000000"/>
      <w:kern w:val="0"/>
      <w:sz w:val="20"/>
    </w:rPr>
  </w:style>
  <w:style w:type="paragraph" w:customStyle="1" w:styleId="20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rPr>
  </w:style>
  <w:style w:type="paragraph" w:customStyle="1" w:styleId="204">
    <w:name w:val="样式2"/>
    <w:basedOn w:val="57"/>
    <w:link w:val="921"/>
    <w:qFormat/>
    <w:uiPriority w:val="0"/>
    <w:pPr>
      <w:spacing w:line="360" w:lineRule="auto"/>
      <w:jc w:val="center"/>
    </w:pPr>
    <w:rPr>
      <w:sz w:val="24"/>
    </w:rPr>
  </w:style>
  <w:style w:type="paragraph" w:customStyle="1" w:styleId="205">
    <w:name w:val="样式 宋体 五号 行距: 单倍行距"/>
    <w:basedOn w:val="1"/>
    <w:link w:val="784"/>
    <w:qFormat/>
    <w:uiPriority w:val="0"/>
    <w:pPr>
      <w:adjustRightInd w:val="0"/>
      <w:jc w:val="left"/>
      <w:textAlignment w:val="baseline"/>
    </w:pPr>
    <w:rPr>
      <w:rFonts w:ascii="宋体" w:hAnsi="宋体"/>
      <w:kern w:val="0"/>
    </w:rPr>
  </w:style>
  <w:style w:type="paragraph" w:customStyle="1" w:styleId="206">
    <w:name w:val="Char Char Char Char Char Char Char Char Char Char"/>
    <w:basedOn w:val="1"/>
    <w:qFormat/>
    <w:uiPriority w:val="0"/>
    <w:rPr>
      <w:rFonts w:ascii="Calibri" w:hAnsi="Calibri"/>
      <w:szCs w:val="24"/>
    </w:rPr>
  </w:style>
  <w:style w:type="paragraph" w:customStyle="1" w:styleId="20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0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rPr>
  </w:style>
  <w:style w:type="paragraph" w:customStyle="1" w:styleId="209">
    <w:name w:val="正文列项_数字"/>
    <w:basedOn w:val="1"/>
    <w:qFormat/>
    <w:uiPriority w:val="0"/>
    <w:pPr>
      <w:numPr>
        <w:ilvl w:val="7"/>
        <w:numId w:val="8"/>
      </w:numPr>
      <w:tabs>
        <w:tab w:val="clear" w:pos="860"/>
      </w:tabs>
      <w:autoSpaceDE w:val="0"/>
      <w:autoSpaceDN w:val="0"/>
      <w:spacing w:line="460" w:lineRule="exact"/>
      <w:ind w:left="680" w:leftChars="530" w:hanging="150" w:hangingChars="150"/>
      <w:outlineLvl w:val="7"/>
    </w:pPr>
    <w:rPr>
      <w:rFonts w:ascii="宋体" w:hAnsi="Calibri"/>
      <w:kern w:val="0"/>
      <w:sz w:val="28"/>
    </w:rPr>
  </w:style>
  <w:style w:type="paragraph" w:customStyle="1" w:styleId="210">
    <w:name w:val="Char Char Char1 Char"/>
    <w:basedOn w:val="1"/>
    <w:qFormat/>
    <w:uiPriority w:val="0"/>
    <w:rPr>
      <w:rFonts w:ascii="Tahoma" w:hAnsi="Tahoma"/>
      <w:sz w:val="24"/>
    </w:rPr>
  </w:style>
  <w:style w:type="paragraph" w:customStyle="1" w:styleId="211">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212">
    <w:name w:val="Char2 Char Char Char Char Char Char1"/>
    <w:basedOn w:val="1"/>
    <w:qFormat/>
    <w:uiPriority w:val="0"/>
    <w:pPr>
      <w:widowControl/>
      <w:spacing w:line="400" w:lineRule="exact"/>
      <w:jc w:val="center"/>
    </w:pPr>
    <w:rPr>
      <w:rFonts w:ascii="Calibri" w:hAnsi="Calibri"/>
      <w:szCs w:val="24"/>
    </w:rPr>
  </w:style>
  <w:style w:type="paragraph" w:customStyle="1" w:styleId="213">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214">
    <w:name w:val="No Spacing"/>
    <w:link w:val="655"/>
    <w:qFormat/>
    <w:uiPriority w:val="1"/>
    <w:pPr>
      <w:widowControl w:val="0"/>
      <w:jc w:val="both"/>
    </w:pPr>
    <w:rPr>
      <w:rFonts w:ascii="Calibri" w:hAnsi="Calibri" w:eastAsia="宋体" w:cs="Times New Roman"/>
      <w:kern w:val="2"/>
      <w:sz w:val="21"/>
      <w:szCs w:val="24"/>
      <w:lang w:val="en-US" w:eastAsia="zh-CN" w:bidi="ar-SA"/>
    </w:rPr>
  </w:style>
  <w:style w:type="paragraph" w:customStyle="1" w:styleId="215">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16">
    <w:name w:val="Default"/>
    <w:link w:val="895"/>
    <w:qFormat/>
    <w:uiPriority w:val="99"/>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21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8">
    <w:name w:val="图中文字"/>
    <w:basedOn w:val="1"/>
    <w:qFormat/>
    <w:uiPriority w:val="0"/>
    <w:pPr>
      <w:adjustRightInd w:val="0"/>
      <w:snapToGrid w:val="0"/>
      <w:spacing w:line="0" w:lineRule="atLeast"/>
      <w:jc w:val="center"/>
    </w:pPr>
    <w:rPr>
      <w:rFonts w:ascii="Calibri" w:hAnsi="Calibri"/>
      <w:sz w:val="24"/>
    </w:rPr>
  </w:style>
  <w:style w:type="paragraph" w:customStyle="1" w:styleId="219">
    <w:name w:val="样式 标题 2 + 宋体 五号 行距: 单倍行距"/>
    <w:basedOn w:val="4"/>
    <w:qFormat/>
    <w:uiPriority w:val="0"/>
    <w:pPr>
      <w:numPr>
        <w:ilvl w:val="1"/>
        <w:numId w:val="12"/>
      </w:numPr>
      <w:tabs>
        <w:tab w:val="left" w:pos="840"/>
        <w:tab w:val="clear" w:pos="1188"/>
      </w:tabs>
      <w:autoSpaceDE/>
      <w:autoSpaceDN/>
      <w:spacing w:before="260" w:after="260" w:line="240" w:lineRule="auto"/>
      <w:ind w:left="840" w:hanging="420"/>
      <w:jc w:val="left"/>
      <w:textAlignment w:val="baseline"/>
    </w:pPr>
    <w:rPr>
      <w:rFonts w:ascii="宋体" w:hAnsi="宋体" w:eastAsia="宋体"/>
      <w:bCs/>
      <w:sz w:val="21"/>
    </w:rPr>
  </w:style>
  <w:style w:type="paragraph" w:customStyle="1" w:styleId="220">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2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222">
    <w:name w:val="字元 字元"/>
    <w:basedOn w:val="1"/>
    <w:qFormat/>
    <w:uiPriority w:val="0"/>
    <w:rPr>
      <w:rFonts w:ascii="Tahoma" w:hAnsi="Tahoma"/>
      <w:sz w:val="24"/>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
    <w:basedOn w:val="1"/>
    <w:qFormat/>
    <w:uiPriority w:val="0"/>
    <w:pPr>
      <w:widowControl/>
      <w:spacing w:line="400" w:lineRule="exact"/>
      <w:jc w:val="center"/>
    </w:pPr>
    <w:rPr>
      <w:rFonts w:ascii="Calibri" w:hAnsi="Calibri"/>
      <w:szCs w:val="24"/>
    </w:rPr>
  </w:style>
  <w:style w:type="paragraph" w:customStyle="1" w:styleId="225">
    <w:name w:val="??"/>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226">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27">
    <w:name w:val="图例"/>
    <w:basedOn w:val="1"/>
    <w:qFormat/>
    <w:uiPriority w:val="0"/>
    <w:pPr>
      <w:spacing w:before="120" w:after="120" w:line="360" w:lineRule="auto"/>
      <w:jc w:val="center"/>
    </w:pPr>
    <w:rPr>
      <w:rFonts w:ascii="Calibri" w:hAnsi="Calibri" w:eastAsia="仿宋_GB2312"/>
      <w:b/>
      <w:sz w:val="24"/>
    </w:rPr>
  </w:style>
  <w:style w:type="paragraph" w:customStyle="1" w:styleId="228">
    <w:name w:val="图文"/>
    <w:basedOn w:val="1"/>
    <w:qFormat/>
    <w:uiPriority w:val="0"/>
    <w:pPr>
      <w:adjustRightInd w:val="0"/>
      <w:snapToGrid w:val="0"/>
      <w:spacing w:after="50" w:line="360" w:lineRule="auto"/>
    </w:pPr>
    <w:rPr>
      <w:rFonts w:ascii="Calibri" w:hAnsi="Calibri"/>
      <w:sz w:val="24"/>
      <w:szCs w:val="24"/>
    </w:rPr>
  </w:style>
  <w:style w:type="paragraph" w:customStyle="1" w:styleId="229">
    <w:name w:val="Char Char1 Char Char Char Char Char 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0">
    <w:name w:val="22222222222222"/>
    <w:basedOn w:val="1"/>
    <w:qFormat/>
    <w:uiPriority w:val="0"/>
    <w:pPr>
      <w:widowControl/>
      <w:adjustRightInd w:val="0"/>
      <w:spacing w:line="360" w:lineRule="auto"/>
      <w:ind w:firstLine="480" w:firstLineChars="200"/>
      <w:jc w:val="left"/>
    </w:pPr>
    <w:rPr>
      <w:rFonts w:ascii="Calibri" w:hAnsi="Calibri"/>
      <w:color w:val="FF0000"/>
      <w:kern w:val="0"/>
      <w:sz w:val="24"/>
    </w:rPr>
  </w:style>
  <w:style w:type="paragraph" w:customStyle="1" w:styleId="231">
    <w:name w:val="正文须知-2级"/>
    <w:basedOn w:val="1"/>
    <w:qFormat/>
    <w:uiPriority w:val="0"/>
    <w:pPr>
      <w:numPr>
        <w:ilvl w:val="1"/>
        <w:numId w:val="10"/>
      </w:numPr>
      <w:adjustRightInd w:val="0"/>
      <w:snapToGrid w:val="0"/>
      <w:spacing w:line="300" w:lineRule="auto"/>
    </w:pPr>
    <w:rPr>
      <w:rFonts w:ascii="宋体" w:hAnsi="Calibri"/>
      <w:sz w:val="24"/>
      <w:szCs w:val="21"/>
    </w:rPr>
  </w:style>
  <w:style w:type="paragraph" w:customStyle="1" w:styleId="23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0"/>
    </w:rPr>
  </w:style>
  <w:style w:type="paragraph" w:customStyle="1" w:styleId="233">
    <w:name w:val="Char Char41"/>
    <w:basedOn w:val="1"/>
    <w:qFormat/>
    <w:uiPriority w:val="0"/>
    <w:pPr>
      <w:widowControl/>
      <w:spacing w:line="400" w:lineRule="exact"/>
      <w:jc w:val="center"/>
    </w:pPr>
    <w:rPr>
      <w:rFonts w:ascii="Calibri" w:hAnsi="Calibri"/>
      <w:szCs w:val="24"/>
    </w:rPr>
  </w:style>
  <w:style w:type="paragraph" w:customStyle="1" w:styleId="234">
    <w:name w:val="xl23"/>
    <w:basedOn w:val="1"/>
    <w:qFormat/>
    <w:uiPriority w:val="0"/>
    <w:pPr>
      <w:widowControl/>
      <w:spacing w:before="100" w:beforeAutospacing="1" w:after="100" w:afterAutospacing="1" w:line="360" w:lineRule="auto"/>
      <w:textAlignment w:val="top"/>
    </w:pPr>
    <w:rPr>
      <w:rFonts w:ascii="Calibri" w:hAnsi="Calibri"/>
      <w:kern w:val="0"/>
      <w:sz w:val="24"/>
    </w:rPr>
  </w:style>
  <w:style w:type="paragraph" w:customStyle="1" w:styleId="235">
    <w:name w:val="_Style 160"/>
    <w:qFormat/>
    <w:uiPriority w:val="0"/>
    <w:rPr>
      <w:rFonts w:ascii="Calibri" w:hAnsi="Calibri" w:eastAsia="宋体" w:cs="Times New Roman"/>
      <w:kern w:val="2"/>
      <w:sz w:val="21"/>
      <w:szCs w:val="24"/>
      <w:lang w:val="en-US" w:eastAsia="zh-CN" w:bidi="ar-SA"/>
    </w:rPr>
  </w:style>
  <w:style w:type="paragraph" w:customStyle="1" w:styleId="236">
    <w:name w:val="项目编号3"/>
    <w:basedOn w:val="160"/>
    <w:qFormat/>
    <w:uiPriority w:val="0"/>
    <w:pPr>
      <w:numPr>
        <w:ilvl w:val="0"/>
        <w:numId w:val="13"/>
      </w:numPr>
    </w:pPr>
  </w:style>
  <w:style w:type="paragraph" w:customStyle="1" w:styleId="237">
    <w:name w:val="修订1"/>
    <w:qFormat/>
    <w:uiPriority w:val="99"/>
    <w:rPr>
      <w:rFonts w:ascii="Calibri" w:hAnsi="Calibri" w:eastAsia="宋体" w:cs="Times New Roman"/>
      <w:kern w:val="2"/>
      <w:sz w:val="21"/>
      <w:szCs w:val="24"/>
      <w:lang w:val="en-US" w:eastAsia="zh-CN" w:bidi="ar-SA"/>
    </w:rPr>
  </w:style>
  <w:style w:type="paragraph" w:customStyle="1" w:styleId="238">
    <w:name w:val="字元 字元2"/>
    <w:basedOn w:val="1"/>
    <w:qFormat/>
    <w:uiPriority w:val="0"/>
    <w:rPr>
      <w:rFonts w:ascii="Tahoma" w:hAnsi="Tahoma"/>
      <w:sz w:val="24"/>
    </w:rPr>
  </w:style>
  <w:style w:type="paragraph" w:customStyle="1" w:styleId="239">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rPr>
  </w:style>
  <w:style w:type="paragraph" w:customStyle="1" w:styleId="240">
    <w:name w:val="Char Char4"/>
    <w:basedOn w:val="1"/>
    <w:qFormat/>
    <w:uiPriority w:val="0"/>
    <w:pPr>
      <w:widowControl/>
      <w:spacing w:line="400" w:lineRule="exact"/>
      <w:jc w:val="center"/>
    </w:pPr>
    <w:rPr>
      <w:rFonts w:ascii="Calibri" w:hAnsi="Calibri"/>
      <w:szCs w:val="24"/>
    </w:rPr>
  </w:style>
  <w:style w:type="paragraph" w:customStyle="1" w:styleId="241">
    <w:name w:val="Char Char Char"/>
    <w:basedOn w:val="1"/>
    <w:qFormat/>
    <w:uiPriority w:val="0"/>
    <w:rPr>
      <w:rFonts w:ascii="Tahoma" w:hAnsi="Tahoma"/>
      <w:sz w:val="24"/>
    </w:rPr>
  </w:style>
  <w:style w:type="paragraph" w:customStyle="1" w:styleId="242">
    <w:name w:val="1 Char Char Char Char"/>
    <w:basedOn w:val="1"/>
    <w:qFormat/>
    <w:uiPriority w:val="0"/>
    <w:rPr>
      <w:rFonts w:ascii="Tahoma" w:hAnsi="Tahoma"/>
      <w:sz w:val="24"/>
    </w:rPr>
  </w:style>
  <w:style w:type="paragraph" w:customStyle="1" w:styleId="243">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olor w:val="FF6600"/>
      <w:kern w:val="0"/>
      <w:sz w:val="20"/>
    </w:rPr>
  </w:style>
  <w:style w:type="paragraph" w:customStyle="1" w:styleId="244">
    <w:name w:val="Char"/>
    <w:basedOn w:val="1"/>
    <w:qFormat/>
    <w:uiPriority w:val="0"/>
    <w:pPr>
      <w:tabs>
        <w:tab w:val="left" w:pos="360"/>
      </w:tabs>
    </w:pPr>
    <w:rPr>
      <w:rFonts w:ascii="Calibri" w:hAnsi="Calibri"/>
      <w:sz w:val="24"/>
      <w:szCs w:val="24"/>
    </w:rPr>
  </w:style>
  <w:style w:type="paragraph" w:customStyle="1" w:styleId="245">
    <w:name w:val="defaul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4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47">
    <w:name w:val="Char2"/>
    <w:basedOn w:val="1"/>
    <w:qFormat/>
    <w:uiPriority w:val="0"/>
    <w:rPr>
      <w:rFonts w:ascii="Tahoma" w:hAnsi="Tahoma"/>
      <w:sz w:val="24"/>
    </w:rPr>
  </w:style>
  <w:style w:type="paragraph" w:customStyle="1" w:styleId="248">
    <w:name w:val="font8"/>
    <w:basedOn w:val="1"/>
    <w:qFormat/>
    <w:uiPriority w:val="0"/>
    <w:pPr>
      <w:widowControl/>
      <w:spacing w:before="100" w:beforeAutospacing="1" w:after="100" w:afterAutospacing="1"/>
      <w:jc w:val="left"/>
    </w:pPr>
    <w:rPr>
      <w:rFonts w:ascii="Calibri" w:hAnsi="Calibri"/>
      <w:kern w:val="0"/>
      <w:sz w:val="36"/>
      <w:szCs w:val="36"/>
    </w:rPr>
  </w:style>
  <w:style w:type="paragraph" w:customStyle="1" w:styleId="249">
    <w:name w:val="正文 + 楷体_GB2312"/>
    <w:basedOn w:val="1"/>
    <w:qFormat/>
    <w:uiPriority w:val="0"/>
    <w:pPr>
      <w:widowControl/>
      <w:jc w:val="left"/>
    </w:pPr>
    <w:rPr>
      <w:rFonts w:ascii="楷体_GB2312" w:hAnsi="Calibri" w:eastAsia="楷体_GB2312" w:cs="Arial"/>
      <w:kern w:val="0"/>
      <w:sz w:val="24"/>
      <w:szCs w:val="24"/>
    </w:rPr>
  </w:style>
  <w:style w:type="paragraph" w:customStyle="1" w:styleId="250">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rPr>
  </w:style>
  <w:style w:type="paragraph" w:customStyle="1" w:styleId="251">
    <w:name w:val="默认段落字体 Para Char Char Char Char"/>
    <w:basedOn w:val="1"/>
    <w:qFormat/>
    <w:uiPriority w:val="0"/>
    <w:rPr>
      <w:rFonts w:ascii="Arial" w:hAnsi="Arial" w:cs="Arial"/>
      <w:szCs w:val="21"/>
    </w:rPr>
  </w:style>
  <w:style w:type="paragraph" w:customStyle="1" w:styleId="252">
    <w:name w:val="正文缩进2"/>
    <w:basedOn w:val="1"/>
    <w:qFormat/>
    <w:uiPriority w:val="0"/>
    <w:pPr>
      <w:widowControl/>
      <w:adjustRightInd w:val="0"/>
      <w:snapToGrid w:val="0"/>
      <w:spacing w:line="480" w:lineRule="exact"/>
      <w:ind w:firstLine="567"/>
    </w:pPr>
    <w:rPr>
      <w:rFonts w:ascii="宋体" w:hAnsi="Calibri"/>
      <w:snapToGrid w:val="0"/>
      <w:color w:val="000000"/>
      <w:kern w:val="28"/>
      <w:sz w:val="28"/>
      <w:lang w:val="zh-CN"/>
    </w:rPr>
  </w:style>
  <w:style w:type="paragraph" w:customStyle="1" w:styleId="253">
    <w:name w:val="五级条标题"/>
    <w:basedOn w:val="169"/>
    <w:next w:val="1"/>
    <w:qFormat/>
    <w:uiPriority w:val="99"/>
    <w:pPr>
      <w:numPr>
        <w:ilvl w:val="5"/>
      </w:numPr>
      <w:ind w:left="0" w:hanging="840"/>
      <w:outlineLvl w:val="5"/>
    </w:pPr>
  </w:style>
  <w:style w:type="paragraph" w:customStyle="1" w:styleId="254">
    <w:name w:val="Char3"/>
    <w:basedOn w:val="1"/>
    <w:qFormat/>
    <w:uiPriority w:val="0"/>
    <w:pPr>
      <w:tabs>
        <w:tab w:val="left" w:pos="360"/>
      </w:tabs>
    </w:pPr>
    <w:rPr>
      <w:rFonts w:ascii="Calibri" w:hAnsi="Calibri"/>
      <w:sz w:val="24"/>
      <w:szCs w:val="24"/>
    </w:rPr>
  </w:style>
  <w:style w:type="paragraph" w:customStyle="1" w:styleId="255">
    <w:name w:val="文档正文"/>
    <w:basedOn w:val="1"/>
    <w:qFormat/>
    <w:uiPriority w:val="0"/>
    <w:pPr>
      <w:snapToGrid w:val="0"/>
      <w:spacing w:before="120" w:after="120" w:line="180" w:lineRule="auto"/>
    </w:pPr>
    <w:rPr>
      <w:rFonts w:ascii="Arial" w:hAnsi="Arial"/>
    </w:rPr>
  </w:style>
  <w:style w:type="paragraph" w:customStyle="1" w:styleId="256">
    <w:name w:val="background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57">
    <w:name w:val="Char Char Char Char Char Char Char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258">
    <w:name w:val="Char Char1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25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0">
    <w:name w:val="正文文本缩进2"/>
    <w:basedOn w:val="1"/>
    <w:qFormat/>
    <w:uiPriority w:val="0"/>
    <w:pPr>
      <w:spacing w:line="480" w:lineRule="exact"/>
      <w:ind w:firstLine="480" w:firstLineChars="200"/>
    </w:pPr>
    <w:rPr>
      <w:rFonts w:ascii="宋体" w:hAnsi="宋体"/>
      <w:kern w:val="0"/>
      <w:sz w:val="24"/>
      <w:szCs w:val="24"/>
      <w:lang w:val="zh-CN"/>
    </w:rPr>
  </w:style>
  <w:style w:type="paragraph" w:customStyle="1" w:styleId="26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62">
    <w:name w:val="表格文字"/>
    <w:basedOn w:val="27"/>
    <w:qFormat/>
    <w:uiPriority w:val="0"/>
    <w:pPr>
      <w:spacing w:before="20" w:after="20"/>
      <w:ind w:left="0" w:leftChars="0"/>
    </w:pPr>
    <w:rPr>
      <w:rFonts w:ascii="Century Gothic" w:hAnsi="Century Gothic"/>
      <w:sz w:val="20"/>
    </w:rPr>
  </w:style>
  <w:style w:type="paragraph" w:customStyle="1" w:styleId="263">
    <w:name w:val="Char Char1"/>
    <w:basedOn w:val="20"/>
    <w:qFormat/>
    <w:uiPriority w:val="0"/>
    <w:rPr>
      <w:rFonts w:ascii="Tahoma" w:hAnsi="Tahoma"/>
      <w:sz w:val="24"/>
    </w:rPr>
  </w:style>
  <w:style w:type="paragraph" w:customStyle="1" w:styleId="264">
    <w:name w:val="Char1 Char Char Char1"/>
    <w:basedOn w:val="1"/>
    <w:qFormat/>
    <w:uiPriority w:val="0"/>
    <w:rPr>
      <w:rFonts w:ascii="Tahoma" w:hAnsi="Tahoma" w:cs="仿宋_GB2312"/>
      <w:sz w:val="24"/>
      <w:szCs w:val="28"/>
    </w:rPr>
  </w:style>
  <w:style w:type="paragraph" w:customStyle="1" w:styleId="265">
    <w:name w:val="缺省文本"/>
    <w:basedOn w:val="1"/>
    <w:link w:val="935"/>
    <w:qFormat/>
    <w:uiPriority w:val="0"/>
    <w:pPr>
      <w:autoSpaceDE w:val="0"/>
      <w:autoSpaceDN w:val="0"/>
      <w:adjustRightInd w:val="0"/>
      <w:jc w:val="left"/>
    </w:pPr>
    <w:rPr>
      <w:rFonts w:ascii="Calibri" w:hAnsi="Calibri"/>
      <w:kern w:val="0"/>
      <w:sz w:val="24"/>
      <w:szCs w:val="24"/>
    </w:rPr>
  </w:style>
  <w:style w:type="paragraph" w:customStyle="1" w:styleId="26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67">
    <w:name w:val="列出段落2"/>
    <w:basedOn w:val="1"/>
    <w:qFormat/>
    <w:uiPriority w:val="34"/>
    <w:pPr>
      <w:ind w:firstLine="420" w:firstLineChars="200"/>
    </w:pPr>
    <w:rPr>
      <w:rFonts w:ascii="Calibri" w:hAnsi="Calibri"/>
      <w:szCs w:val="22"/>
    </w:rPr>
  </w:style>
  <w:style w:type="paragraph" w:customStyle="1" w:styleId="26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69">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2"/>
      <w:szCs w:val="22"/>
    </w:rPr>
  </w:style>
  <w:style w:type="paragraph" w:customStyle="1" w:styleId="271">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3">
    <w:name w:val="字元 字元1"/>
    <w:basedOn w:val="1"/>
    <w:qFormat/>
    <w:uiPriority w:val="0"/>
    <w:rPr>
      <w:rFonts w:ascii="Tahoma" w:hAnsi="Tahoma"/>
      <w:sz w:val="24"/>
    </w:rPr>
  </w:style>
  <w:style w:type="paragraph" w:customStyle="1" w:styleId="27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7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kern w:val="0"/>
      <w:sz w:val="20"/>
    </w:rPr>
  </w:style>
  <w:style w:type="paragraph" w:customStyle="1" w:styleId="276">
    <w:name w:val="Char21"/>
    <w:basedOn w:val="1"/>
    <w:qFormat/>
    <w:uiPriority w:val="0"/>
    <w:rPr>
      <w:rFonts w:ascii="Tahoma" w:hAnsi="Tahoma"/>
      <w:sz w:val="24"/>
    </w:rPr>
  </w:style>
  <w:style w:type="table" w:customStyle="1" w:styleId="277">
    <w:name w:val="Table Normal"/>
    <w:unhideWhenUsed/>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278">
    <w:name w:val="TableGrid"/>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character" w:customStyle="1" w:styleId="279">
    <w:name w:val="纯文本 Char3"/>
    <w:qFormat/>
    <w:uiPriority w:val="0"/>
    <w:rPr>
      <w:rFonts w:ascii="宋体" w:hAnsi="Courier New" w:eastAsia="宋体"/>
      <w:kern w:val="2"/>
      <w:sz w:val="21"/>
      <w:lang w:val="en-US" w:eastAsia="zh-CN" w:bidi="ar-SA"/>
    </w:rPr>
  </w:style>
  <w:style w:type="paragraph" w:customStyle="1" w:styleId="280">
    <w:name w:val="SOW正文"/>
    <w:basedOn w:val="1"/>
    <w:qFormat/>
    <w:uiPriority w:val="0"/>
    <w:pPr>
      <w:snapToGrid w:val="0"/>
      <w:spacing w:before="120" w:line="400" w:lineRule="exact"/>
      <w:ind w:firstLine="425"/>
    </w:pPr>
    <w:rPr>
      <w:sz w:val="24"/>
    </w:rPr>
  </w:style>
  <w:style w:type="character" w:customStyle="1" w:styleId="281">
    <w:name w:val="纯文本 Char4"/>
    <w:qFormat/>
    <w:uiPriority w:val="0"/>
    <w:rPr>
      <w:rFonts w:ascii="宋体" w:hAnsi="Courier New" w:eastAsia="宋体"/>
      <w:kern w:val="2"/>
      <w:sz w:val="21"/>
      <w:lang w:val="en-US" w:eastAsia="zh-CN" w:bidi="ar-SA"/>
    </w:rPr>
  </w:style>
  <w:style w:type="paragraph" w:customStyle="1" w:styleId="282">
    <w:name w:val="Body text|2"/>
    <w:basedOn w:val="1"/>
    <w:qFormat/>
    <w:uiPriority w:val="0"/>
    <w:pPr>
      <w:spacing w:line="360" w:lineRule="auto"/>
    </w:pPr>
    <w:rPr>
      <w:rFonts w:ascii="宋体" w:hAnsi="宋体" w:cs="宋体"/>
      <w:sz w:val="22"/>
      <w:szCs w:val="22"/>
      <w:lang w:val="zh-TW" w:eastAsia="zh-TW" w:bidi="zh-TW"/>
    </w:rPr>
  </w:style>
  <w:style w:type="paragraph" w:customStyle="1" w:styleId="283">
    <w:name w:val="默认"/>
    <w:qFormat/>
    <w:uiPriority w:val="0"/>
    <w:rPr>
      <w:rFonts w:ascii="Helvetica Neue" w:hAnsi="Helvetica Neue" w:eastAsia="Arial Unicode MS" w:cs="Arial Unicode MS"/>
      <w:color w:val="000000"/>
      <w:kern w:val="0"/>
      <w:sz w:val="22"/>
      <w:szCs w:val="22"/>
      <w:lang w:val="en-US" w:eastAsia="zh-CN" w:bidi="ar-SA"/>
    </w:rPr>
  </w:style>
  <w:style w:type="paragraph" w:customStyle="1" w:styleId="284">
    <w:name w:val="样式 首行缩进:  2 字符"/>
    <w:basedOn w:val="1"/>
    <w:qFormat/>
    <w:uiPriority w:val="0"/>
    <w:pPr>
      <w:ind w:firstLine="560"/>
    </w:pPr>
    <w:rPr>
      <w:rFonts w:eastAsia="仿宋_GB2312" w:cs="宋体"/>
      <w:sz w:val="24"/>
    </w:rPr>
  </w:style>
  <w:style w:type="paragraph" w:customStyle="1" w:styleId="285">
    <w:name w:val="列表段落1"/>
    <w:basedOn w:val="1"/>
    <w:qFormat/>
    <w:uiPriority w:val="34"/>
    <w:pPr>
      <w:ind w:firstLine="420" w:firstLineChars="200"/>
    </w:pPr>
  </w:style>
  <w:style w:type="paragraph" w:customStyle="1" w:styleId="286">
    <w:name w:val="正文 A"/>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287">
    <w:name w:val="表格样式 2"/>
    <w:qFormat/>
    <w:uiPriority w:val="0"/>
    <w:rPr>
      <w:rFonts w:ascii="Helvetica" w:hAnsi="Helvetica" w:eastAsia="Helvetica" w:cs="Helvetica"/>
      <w:color w:val="000000"/>
      <w:kern w:val="0"/>
      <w:sz w:val="20"/>
      <w:szCs w:val="20"/>
      <w:lang w:val="en-US" w:eastAsia="zh-CN" w:bidi="ar-SA"/>
    </w:rPr>
  </w:style>
  <w:style w:type="paragraph" w:customStyle="1" w:styleId="288">
    <w:name w:val="p15"/>
    <w:basedOn w:val="1"/>
    <w:qFormat/>
    <w:uiPriority w:val="0"/>
    <w:pPr>
      <w:widowControl/>
      <w:ind w:firstLine="420"/>
    </w:pPr>
    <w:rPr>
      <w:rFonts w:ascii="Calibri" w:hAnsi="Calibri" w:cs="宋体"/>
      <w:kern w:val="0"/>
      <w:szCs w:val="21"/>
    </w:rPr>
  </w:style>
  <w:style w:type="paragraph" w:customStyle="1" w:styleId="289">
    <w:name w:val="Body 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290">
    <w:name w:val="Pa0"/>
    <w:basedOn w:val="1"/>
    <w:next w:val="1"/>
    <w:qFormat/>
    <w:uiPriority w:val="99"/>
    <w:pPr>
      <w:autoSpaceDE w:val="0"/>
      <w:autoSpaceDN w:val="0"/>
      <w:adjustRightInd w:val="0"/>
      <w:spacing w:line="241" w:lineRule="atLeast"/>
      <w:jc w:val="left"/>
    </w:pPr>
    <w:rPr>
      <w:rFonts w:ascii="......_." w:hAnsi="Calibri" w:eastAsia="......_."/>
      <w:kern w:val="0"/>
      <w:sz w:val="24"/>
      <w:szCs w:val="24"/>
    </w:rPr>
  </w:style>
  <w:style w:type="character" w:customStyle="1" w:styleId="291">
    <w:name w:val="A8"/>
    <w:qFormat/>
    <w:uiPriority w:val="99"/>
    <w:rPr>
      <w:rFonts w:cs="......_."/>
      <w:color w:val="000000"/>
      <w:sz w:val="18"/>
      <w:szCs w:val="18"/>
    </w:rPr>
  </w:style>
  <w:style w:type="character" w:customStyle="1" w:styleId="292">
    <w:name w:val="A9"/>
    <w:qFormat/>
    <w:uiPriority w:val="99"/>
    <w:rPr>
      <w:rFonts w:cs="......_."/>
      <w:color w:val="000000"/>
      <w:sz w:val="10"/>
      <w:szCs w:val="10"/>
    </w:rPr>
  </w:style>
  <w:style w:type="paragraph" w:customStyle="1" w:styleId="293">
    <w:name w:val="修订2"/>
    <w:hidden/>
    <w:qFormat/>
    <w:uiPriority w:val="99"/>
    <w:rPr>
      <w:rFonts w:ascii="Calibri" w:hAnsi="Calibri" w:eastAsia="宋体" w:cs="Times New Roman"/>
      <w:kern w:val="2"/>
      <w:sz w:val="21"/>
      <w:szCs w:val="24"/>
      <w:lang w:val="en-US" w:eastAsia="zh-CN" w:bidi="ar-SA"/>
    </w:rPr>
  </w:style>
  <w:style w:type="paragraph" w:customStyle="1" w:styleId="294">
    <w:name w:val="样式"/>
    <w:basedOn w:val="1"/>
    <w:next w:val="35"/>
    <w:qFormat/>
    <w:uiPriority w:val="0"/>
    <w:rPr>
      <w:rFonts w:ascii="宋体" w:hAnsi="Courier New" w:cs="宋体"/>
      <w:szCs w:val="21"/>
    </w:rPr>
  </w:style>
  <w:style w:type="paragraph" w:customStyle="1" w:styleId="295">
    <w:name w:val="段"/>
    <w:next w:val="1"/>
    <w:link w:val="1027"/>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296">
    <w:name w:val="标题 1 字符"/>
    <w:basedOn w:val="66"/>
    <w:qFormat/>
    <w:uiPriority w:val="0"/>
    <w:rPr>
      <w:rFonts w:ascii="Times New Roman" w:hAnsi="Times New Roman" w:eastAsia="宋体" w:cs="Times New Roman"/>
      <w:b/>
      <w:bCs/>
      <w:kern w:val="44"/>
      <w:sz w:val="44"/>
      <w:szCs w:val="44"/>
    </w:rPr>
  </w:style>
  <w:style w:type="character" w:customStyle="1" w:styleId="297">
    <w:name w:val="标题 2 字符"/>
    <w:basedOn w:val="66"/>
    <w:qFormat/>
    <w:uiPriority w:val="9"/>
    <w:rPr>
      <w:rFonts w:asciiTheme="majorHAnsi" w:hAnsiTheme="majorHAnsi" w:eastAsiaTheme="majorEastAsia" w:cstheme="majorBidi"/>
      <w:b/>
      <w:bCs/>
      <w:sz w:val="32"/>
      <w:szCs w:val="32"/>
    </w:rPr>
  </w:style>
  <w:style w:type="character" w:customStyle="1" w:styleId="298">
    <w:name w:val="标题 3 字符"/>
    <w:basedOn w:val="66"/>
    <w:qFormat/>
    <w:uiPriority w:val="9"/>
    <w:rPr>
      <w:rFonts w:ascii="Times New Roman" w:hAnsi="Times New Roman" w:eastAsia="宋体" w:cs="Times New Roman"/>
      <w:b/>
      <w:bCs/>
      <w:sz w:val="32"/>
      <w:szCs w:val="32"/>
    </w:rPr>
  </w:style>
  <w:style w:type="character" w:customStyle="1" w:styleId="299">
    <w:name w:val="标题 4 Char1"/>
    <w:basedOn w:val="66"/>
    <w:qFormat/>
    <w:uiPriority w:val="0"/>
    <w:rPr>
      <w:rFonts w:ascii="Cambria" w:hAnsi="Cambria" w:eastAsia="宋体" w:cs="Times New Roman"/>
      <w:b/>
      <w:bCs/>
      <w:sz w:val="28"/>
      <w:szCs w:val="28"/>
      <w:lang w:val="zh-CN" w:eastAsia="zh-CN"/>
    </w:rPr>
  </w:style>
  <w:style w:type="character" w:customStyle="1" w:styleId="300">
    <w:name w:val="标题 5 Char1"/>
    <w:basedOn w:val="66"/>
    <w:qFormat/>
    <w:uiPriority w:val="9"/>
    <w:rPr>
      <w:rFonts w:ascii="Times New Roman" w:hAnsi="Times New Roman" w:eastAsia="宋体" w:cs="Times New Roman"/>
      <w:b/>
      <w:bCs/>
      <w:sz w:val="28"/>
      <w:szCs w:val="28"/>
    </w:rPr>
  </w:style>
  <w:style w:type="character" w:customStyle="1" w:styleId="301">
    <w:name w:val="标题 6 Char1"/>
    <w:basedOn w:val="66"/>
    <w:qFormat/>
    <w:uiPriority w:val="9"/>
    <w:rPr>
      <w:rFonts w:ascii="Arial" w:hAnsi="Arial" w:eastAsia="黑体" w:cs="Times New Roman"/>
      <w:b/>
      <w:bCs/>
      <w:sz w:val="24"/>
      <w:szCs w:val="24"/>
    </w:rPr>
  </w:style>
  <w:style w:type="character" w:customStyle="1" w:styleId="302">
    <w:name w:val="标题 7 Char1"/>
    <w:basedOn w:val="66"/>
    <w:qFormat/>
    <w:uiPriority w:val="9"/>
    <w:rPr>
      <w:rFonts w:ascii="Times New Roman" w:hAnsi="Times New Roman" w:eastAsia="宋体" w:cs="Times New Roman"/>
      <w:b/>
      <w:bCs/>
      <w:sz w:val="24"/>
      <w:szCs w:val="24"/>
    </w:rPr>
  </w:style>
  <w:style w:type="character" w:customStyle="1" w:styleId="303">
    <w:name w:val="标题 8 Char1"/>
    <w:basedOn w:val="66"/>
    <w:qFormat/>
    <w:uiPriority w:val="9"/>
    <w:rPr>
      <w:rFonts w:ascii="Arial" w:hAnsi="Arial" w:eastAsia="黑体" w:cs="Times New Roman"/>
      <w:sz w:val="24"/>
      <w:szCs w:val="24"/>
    </w:rPr>
  </w:style>
  <w:style w:type="character" w:customStyle="1" w:styleId="304">
    <w:name w:val="标题 9 Char1"/>
    <w:basedOn w:val="66"/>
    <w:qFormat/>
    <w:uiPriority w:val="0"/>
    <w:rPr>
      <w:rFonts w:ascii="Arial" w:hAnsi="Arial" w:eastAsia="黑体" w:cs="Times New Roman"/>
      <w:szCs w:val="21"/>
    </w:rPr>
  </w:style>
  <w:style w:type="character" w:customStyle="1" w:styleId="305">
    <w:name w:val="tytytyty Char1"/>
    <w:qFormat/>
    <w:uiPriority w:val="0"/>
    <w:rPr>
      <w:kern w:val="1"/>
      <w:sz w:val="24"/>
      <w:szCs w:val="24"/>
      <w:lang w:eastAsia="ar-SA"/>
    </w:rPr>
  </w:style>
  <w:style w:type="paragraph" w:customStyle="1" w:styleId="306">
    <w:name w:val="_Style 28"/>
    <w:basedOn w:val="1"/>
    <w:next w:val="118"/>
    <w:qFormat/>
    <w:uiPriority w:val="34"/>
    <w:pPr>
      <w:widowControl/>
      <w:spacing w:after="200" w:line="276" w:lineRule="auto"/>
      <w:ind w:left="720"/>
      <w:contextualSpacing/>
      <w:jc w:val="left"/>
    </w:pPr>
    <w:rPr>
      <w:rFonts w:ascii="Calibri" w:hAnsi="Calibri"/>
      <w:kern w:val="0"/>
      <w:sz w:val="22"/>
      <w:szCs w:val="22"/>
    </w:rPr>
  </w:style>
  <w:style w:type="character" w:customStyle="1" w:styleId="307">
    <w:name w:val="表格 Char Char"/>
    <w:qFormat/>
    <w:uiPriority w:val="0"/>
    <w:rPr>
      <w:rFonts w:ascii="宋体" w:hAnsi="宋体"/>
    </w:rPr>
  </w:style>
  <w:style w:type="character" w:customStyle="1" w:styleId="308">
    <w:name w:val="style2"/>
    <w:basedOn w:val="66"/>
    <w:qFormat/>
    <w:uiPriority w:val="0"/>
  </w:style>
  <w:style w:type="character" w:customStyle="1" w:styleId="309">
    <w:name w:val="正文1 Char"/>
    <w:qFormat/>
    <w:uiPriority w:val="0"/>
    <w:rPr>
      <w:kern w:val="2"/>
      <w:sz w:val="21"/>
      <w:szCs w:val="24"/>
    </w:rPr>
  </w:style>
  <w:style w:type="character" w:customStyle="1" w:styleId="310">
    <w:name w:val="正文标准样式ty Char2"/>
    <w:qFormat/>
    <w:uiPriority w:val="0"/>
    <w:rPr>
      <w:rFonts w:cs="宋体"/>
      <w:kern w:val="2"/>
      <w:sz w:val="24"/>
    </w:rPr>
  </w:style>
  <w:style w:type="paragraph" w:customStyle="1" w:styleId="311">
    <w:name w:val="xl8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312">
    <w:name w:val="Style List + Left:  0 cm Hanging:  0.8 ch1"/>
    <w:basedOn w:val="46"/>
    <w:qFormat/>
    <w:uiPriority w:val="0"/>
    <w:pPr>
      <w:spacing w:line="360" w:lineRule="auto"/>
      <w:ind w:left="0" w:firstLine="0" w:firstLineChars="0"/>
      <w:jc w:val="left"/>
    </w:pPr>
    <w:rPr>
      <w:rFonts w:ascii="Tahoma" w:hAnsi="Tahoma"/>
      <w:szCs w:val="20"/>
    </w:rPr>
  </w:style>
  <w:style w:type="character" w:customStyle="1" w:styleId="313">
    <w:name w:val="标题 字符"/>
    <w:basedOn w:val="66"/>
    <w:qFormat/>
    <w:uiPriority w:val="0"/>
    <w:rPr>
      <w:rFonts w:asciiTheme="majorHAnsi" w:hAnsiTheme="majorHAnsi" w:eastAsiaTheme="majorEastAsia" w:cstheme="majorBidi"/>
      <w:b/>
      <w:bCs/>
      <w:sz w:val="32"/>
      <w:szCs w:val="32"/>
    </w:rPr>
  </w:style>
  <w:style w:type="character" w:customStyle="1" w:styleId="314">
    <w:name w:val="副标题 字符"/>
    <w:basedOn w:val="66"/>
    <w:qFormat/>
    <w:uiPriority w:val="11"/>
    <w:rPr>
      <w:b/>
      <w:bCs/>
      <w:kern w:val="28"/>
      <w:sz w:val="32"/>
      <w:szCs w:val="32"/>
    </w:rPr>
  </w:style>
  <w:style w:type="paragraph" w:customStyle="1" w:styleId="315">
    <w:name w:val="xl84"/>
    <w:basedOn w:val="1"/>
    <w:qFormat/>
    <w:uiPriority w:val="99"/>
    <w:pPr>
      <w:widowControl/>
      <w:pBdr>
        <w:top w:val="single" w:color="auto" w:sz="4" w:space="0"/>
        <w:left w:val="single" w:color="auto" w:sz="4" w:space="0"/>
      </w:pBdr>
      <w:spacing w:before="100" w:beforeAutospacing="1" w:after="100" w:afterAutospacing="1"/>
      <w:jc w:val="center"/>
      <w:textAlignment w:val="center"/>
    </w:pPr>
    <w:rPr>
      <w:rFonts w:ascii="宋体" w:hAnsi="宋体" w:cs="宋体"/>
      <w:b/>
      <w:bCs/>
      <w:kern w:val="0"/>
      <w:sz w:val="22"/>
      <w:szCs w:val="22"/>
    </w:rPr>
  </w:style>
  <w:style w:type="character" w:customStyle="1" w:styleId="316">
    <w:name w:val="正文文本 Char1"/>
    <w:basedOn w:val="66"/>
    <w:qFormat/>
    <w:uiPriority w:val="0"/>
    <w:rPr>
      <w:rFonts w:ascii="宋体" w:hAnsi="宋体" w:eastAsia="宋体" w:cs="Times New Roman"/>
      <w:sz w:val="24"/>
      <w:szCs w:val="24"/>
    </w:rPr>
  </w:style>
  <w:style w:type="character" w:customStyle="1" w:styleId="317">
    <w:name w:val="正文文本缩进 字符"/>
    <w:basedOn w:val="66"/>
    <w:semiHidden/>
    <w:qFormat/>
    <w:uiPriority w:val="99"/>
    <w:rPr>
      <w:rFonts w:ascii="Times New Roman" w:hAnsi="Times New Roman" w:eastAsia="宋体" w:cs="Times New Roman"/>
      <w:szCs w:val="24"/>
    </w:rPr>
  </w:style>
  <w:style w:type="character" w:customStyle="1" w:styleId="318">
    <w:name w:val="文档结构图 Char1"/>
    <w:basedOn w:val="66"/>
    <w:qFormat/>
    <w:uiPriority w:val="0"/>
    <w:rPr>
      <w:rFonts w:ascii="宋体" w:hAnsi="Times New Roman" w:eastAsia="宋体" w:cs="Times New Roman"/>
      <w:sz w:val="18"/>
      <w:szCs w:val="18"/>
    </w:rPr>
  </w:style>
  <w:style w:type="character" w:customStyle="1" w:styleId="319">
    <w:name w:val="日期 字符"/>
    <w:basedOn w:val="66"/>
    <w:qFormat/>
    <w:uiPriority w:val="0"/>
    <w:rPr>
      <w:rFonts w:ascii="Times New Roman" w:hAnsi="Times New Roman" w:eastAsia="宋体" w:cs="Times New Roman"/>
      <w:szCs w:val="24"/>
    </w:rPr>
  </w:style>
  <w:style w:type="character" w:customStyle="1" w:styleId="320">
    <w:name w:val="批注框文本 字符"/>
    <w:basedOn w:val="66"/>
    <w:semiHidden/>
    <w:qFormat/>
    <w:uiPriority w:val="99"/>
    <w:rPr>
      <w:rFonts w:ascii="Times New Roman" w:hAnsi="Times New Roman" w:eastAsia="宋体" w:cs="Times New Roman"/>
      <w:sz w:val="18"/>
      <w:szCs w:val="18"/>
    </w:rPr>
  </w:style>
  <w:style w:type="paragraph" w:customStyle="1" w:styleId="321">
    <w:name w:val="xl76"/>
    <w:basedOn w:val="1"/>
    <w:qFormat/>
    <w:uiPriority w:val="99"/>
    <w:pPr>
      <w:widowControl/>
      <w:spacing w:before="100" w:beforeAutospacing="1" w:after="100" w:afterAutospacing="1"/>
      <w:jc w:val="center"/>
      <w:textAlignment w:val="center"/>
    </w:pPr>
    <w:rPr>
      <w:rFonts w:ascii="宋体" w:hAnsi="宋体" w:cs="宋体"/>
      <w:kern w:val="0"/>
      <w:sz w:val="22"/>
      <w:szCs w:val="22"/>
    </w:rPr>
  </w:style>
  <w:style w:type="paragraph" w:customStyle="1" w:styleId="322">
    <w:name w:val="xl77"/>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23">
    <w:name w:val="tytytyty Char"/>
    <w:basedOn w:val="1"/>
    <w:qFormat/>
    <w:uiPriority w:val="0"/>
    <w:pPr>
      <w:spacing w:line="360" w:lineRule="auto"/>
      <w:ind w:firstLine="200" w:firstLineChars="200"/>
    </w:pPr>
    <w:rPr>
      <w:sz w:val="24"/>
      <w:szCs w:val="24"/>
    </w:rPr>
  </w:style>
  <w:style w:type="paragraph" w:customStyle="1" w:styleId="324">
    <w:name w:val="正文标准样式ty Char"/>
    <w:basedOn w:val="1"/>
    <w:qFormat/>
    <w:uiPriority w:val="0"/>
    <w:pPr>
      <w:spacing w:line="360" w:lineRule="auto"/>
      <w:ind w:firstLine="480" w:firstLineChars="200"/>
    </w:pPr>
    <w:rPr>
      <w:rFonts w:cs="宋体"/>
      <w:sz w:val="24"/>
    </w:rPr>
  </w:style>
  <w:style w:type="paragraph" w:customStyle="1" w:styleId="325">
    <w:name w:val="NNN Char Char Char1 Char Char Char Char Char Char"/>
    <w:basedOn w:val="1"/>
    <w:qFormat/>
    <w:uiPriority w:val="0"/>
    <w:pPr>
      <w:tabs>
        <w:tab w:val="left" w:pos="360"/>
      </w:tabs>
    </w:pPr>
    <w:rPr>
      <w:sz w:val="24"/>
      <w:szCs w:val="24"/>
    </w:rPr>
  </w:style>
  <w:style w:type="paragraph" w:customStyle="1" w:styleId="326">
    <w:name w:val="xl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2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28">
    <w:name w:val="默认段落字体 Para Char Char Char Char Char Char Char Char Char Char"/>
    <w:basedOn w:val="20"/>
    <w:qFormat/>
    <w:uiPriority w:val="0"/>
    <w:pPr>
      <w:shd w:val="clear" w:color="auto" w:fill="auto"/>
    </w:pPr>
    <w:rPr>
      <w:rFonts w:ascii="宋体" w:hAnsi="Times New Roman"/>
      <w:sz w:val="18"/>
      <w:szCs w:val="18"/>
    </w:rPr>
  </w:style>
  <w:style w:type="paragraph" w:customStyle="1" w:styleId="329">
    <w:name w:val="表格"/>
    <w:basedOn w:val="1"/>
    <w:qFormat/>
    <w:uiPriority w:val="0"/>
    <w:pPr>
      <w:snapToGrid w:val="0"/>
      <w:ind w:firstLine="42" w:firstLineChars="21"/>
    </w:pPr>
    <w:rPr>
      <w:rFonts w:ascii="宋体" w:hAnsi="宋体"/>
      <w:kern w:val="0"/>
      <w:sz w:val="20"/>
    </w:rPr>
  </w:style>
  <w:style w:type="paragraph" w:customStyle="1" w:styleId="330">
    <w:name w:val="xl7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31">
    <w:name w:val="前言、引言标题"/>
    <w:next w:val="1"/>
    <w:qFormat/>
    <w:uiPriority w:val="0"/>
    <w:pPr>
      <w:shd w:val="clear" w:color="FFFFFF" w:fill="FFFFFF"/>
      <w:spacing w:before="640" w:after="560"/>
      <w:jc w:val="center"/>
      <w:outlineLvl w:val="0"/>
    </w:pPr>
    <w:rPr>
      <w:rFonts w:ascii="黑体" w:hAnsi="Times New Roman" w:eastAsia="黑体" w:cs="Times New Roman"/>
      <w:kern w:val="0"/>
      <w:sz w:val="32"/>
      <w:szCs w:val="20"/>
      <w:lang w:val="en-US" w:eastAsia="zh-CN" w:bidi="ar-SA"/>
    </w:rPr>
  </w:style>
  <w:style w:type="paragraph" w:customStyle="1" w:styleId="332">
    <w:name w:val="xl85"/>
    <w:basedOn w:val="1"/>
    <w:qFormat/>
    <w:uiPriority w:val="99"/>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33">
    <w:name w:val="xl78"/>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34">
    <w:name w:val="正文标准样式ty"/>
    <w:basedOn w:val="1"/>
    <w:qFormat/>
    <w:uiPriority w:val="0"/>
    <w:pPr>
      <w:spacing w:line="360" w:lineRule="auto"/>
      <w:ind w:firstLine="480" w:firstLineChars="200"/>
    </w:pPr>
    <w:rPr>
      <w:rFonts w:cs="宋体"/>
      <w:sz w:val="24"/>
    </w:rPr>
  </w:style>
  <w:style w:type="paragraph" w:customStyle="1" w:styleId="335">
    <w:name w:val="tytytyty"/>
    <w:basedOn w:val="1"/>
    <w:qFormat/>
    <w:uiPriority w:val="0"/>
    <w:pPr>
      <w:suppressAutoHyphens/>
      <w:spacing w:line="360" w:lineRule="auto"/>
      <w:ind w:left="359" w:leftChars="171" w:firstLine="480" w:firstLineChars="200"/>
    </w:pPr>
    <w:rPr>
      <w:kern w:val="1"/>
      <w:sz w:val="24"/>
      <w:szCs w:val="24"/>
      <w:lang w:eastAsia="ar-SA"/>
    </w:rPr>
  </w:style>
  <w:style w:type="paragraph" w:customStyle="1" w:styleId="336">
    <w:name w:val="图形符号"/>
    <w:basedOn w:val="1"/>
    <w:qFormat/>
    <w:uiPriority w:val="0"/>
    <w:rPr>
      <w:sz w:val="24"/>
    </w:rPr>
  </w:style>
  <w:style w:type="paragraph" w:customStyle="1" w:styleId="337">
    <w:name w:val="xl7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38">
    <w:name w:val="xl81"/>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39">
    <w:name w:val="char"/>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340">
    <w:name w:val="xl8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4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42">
    <w:name w:val="xl8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43">
    <w:name w:val="_Style 11"/>
    <w:basedOn w:val="1"/>
    <w:qFormat/>
    <w:uiPriority w:val="34"/>
    <w:pPr>
      <w:widowControl/>
      <w:spacing w:before="156" w:beforeLines="50" w:line="360" w:lineRule="exact"/>
      <w:ind w:firstLine="482" w:firstLineChars="200"/>
    </w:pPr>
    <w:rPr>
      <w:b/>
      <w:color w:val="000000"/>
      <w:kern w:val="0"/>
      <w:sz w:val="24"/>
      <w:szCs w:val="24"/>
    </w:rPr>
  </w:style>
  <w:style w:type="paragraph" w:customStyle="1" w:styleId="344">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345">
    <w:name w:val="TOC 标题1"/>
    <w:basedOn w:val="3"/>
    <w:next w:val="1"/>
    <w:qFormat/>
    <w:uiPriority w:val="39"/>
    <w:pPr>
      <w:widowControl/>
      <w:tabs>
        <w:tab w:val="left" w:pos="432"/>
      </w:tabs>
      <w:autoSpaceDE/>
      <w:autoSpaceDN/>
      <w:adjustRightInd/>
      <w:spacing w:before="480" w:after="0" w:line="276" w:lineRule="auto"/>
      <w:jc w:val="left"/>
      <w:outlineLvl w:val="9"/>
    </w:pPr>
    <w:rPr>
      <w:rFonts w:ascii="Cambria" w:hAnsi="Cambria"/>
      <w:bCs/>
      <w:color w:val="365F91"/>
      <w:kern w:val="0"/>
      <w:sz w:val="28"/>
      <w:szCs w:val="28"/>
      <w:lang w:val="zh-CN"/>
    </w:rPr>
  </w:style>
  <w:style w:type="paragraph" w:customStyle="1" w:styleId="346">
    <w:name w:val="样式4"/>
    <w:basedOn w:val="1"/>
    <w:link w:val="984"/>
    <w:qFormat/>
    <w:uiPriority w:val="99"/>
    <w:pPr>
      <w:autoSpaceDE w:val="0"/>
      <w:autoSpaceDN w:val="0"/>
      <w:adjustRightInd w:val="0"/>
      <w:spacing w:line="360" w:lineRule="auto"/>
      <w:ind w:left="840" w:leftChars="400" w:firstLine="420" w:firstLineChars="200"/>
      <w:jc w:val="left"/>
    </w:pPr>
    <w:rPr>
      <w:rFonts w:ascii="宋体" w:hAnsi="Calibri" w:cs="宋体"/>
      <w:kern w:val="0"/>
      <w:szCs w:val="21"/>
    </w:rPr>
  </w:style>
  <w:style w:type="character" w:customStyle="1" w:styleId="347">
    <w:name w:val="正文文本缩进 3 字符"/>
    <w:basedOn w:val="66"/>
    <w:semiHidden/>
    <w:qFormat/>
    <w:uiPriority w:val="99"/>
    <w:rPr>
      <w:rFonts w:ascii="Times New Roman" w:hAnsi="Times New Roman" w:eastAsia="宋体" w:cs="Times New Roman"/>
      <w:sz w:val="16"/>
      <w:szCs w:val="16"/>
    </w:rPr>
  </w:style>
  <w:style w:type="character" w:customStyle="1" w:styleId="348">
    <w:name w:val="font01"/>
    <w:qFormat/>
    <w:uiPriority w:val="0"/>
    <w:rPr>
      <w:rFonts w:hint="eastAsia" w:ascii="宋体" w:hAnsi="宋体" w:eastAsia="宋体" w:cs="宋体"/>
      <w:color w:val="000000"/>
      <w:sz w:val="20"/>
      <w:szCs w:val="20"/>
      <w:u w:val="none"/>
    </w:rPr>
  </w:style>
  <w:style w:type="character" w:customStyle="1" w:styleId="349">
    <w:name w:val="font11"/>
    <w:qFormat/>
    <w:uiPriority w:val="0"/>
    <w:rPr>
      <w:rFonts w:hint="default" w:ascii="font-weight : 400" w:hAnsi="font-weight : 400" w:eastAsia="font-weight : 400" w:cs="font-weight : 400"/>
      <w:color w:val="000000"/>
      <w:sz w:val="20"/>
      <w:szCs w:val="20"/>
      <w:u w:val="none"/>
    </w:rPr>
  </w:style>
  <w:style w:type="character" w:customStyle="1" w:styleId="350">
    <w:name w:val="font51"/>
    <w:qFormat/>
    <w:uiPriority w:val="0"/>
    <w:rPr>
      <w:rFonts w:hint="eastAsia" w:ascii="宋体" w:hAnsi="宋体" w:eastAsia="宋体" w:cs="宋体"/>
      <w:color w:val="FF0000"/>
      <w:sz w:val="20"/>
      <w:szCs w:val="20"/>
      <w:u w:val="none"/>
    </w:rPr>
  </w:style>
  <w:style w:type="character" w:customStyle="1" w:styleId="351">
    <w:name w:val="font31"/>
    <w:qFormat/>
    <w:uiPriority w:val="0"/>
    <w:rPr>
      <w:rFonts w:ascii="font-weight : 400" w:hAnsi="font-weight : 400" w:eastAsia="font-weight : 400" w:cs="font-weight : 400"/>
      <w:color w:val="FF0000"/>
      <w:sz w:val="20"/>
      <w:szCs w:val="20"/>
      <w:u w:val="none"/>
    </w:rPr>
  </w:style>
  <w:style w:type="character" w:customStyle="1" w:styleId="352">
    <w:name w:val="批注主题 字符"/>
    <w:basedOn w:val="125"/>
    <w:semiHidden/>
    <w:qFormat/>
    <w:uiPriority w:val="99"/>
    <w:rPr>
      <w:rFonts w:ascii="Times New Roman" w:hAnsi="Times New Roman" w:eastAsia="宋体" w:cs="Times New Roman"/>
      <w:b/>
      <w:bCs/>
      <w:sz w:val="24"/>
      <w:szCs w:val="24"/>
      <w:lang w:val="en-US" w:eastAsia="zh-CN" w:bidi="ar-SA"/>
    </w:rPr>
  </w:style>
  <w:style w:type="paragraph" w:customStyle="1" w:styleId="353">
    <w:name w:val="正文首行缩进（绿盟科技）"/>
    <w:basedOn w:val="354"/>
    <w:qFormat/>
    <w:uiPriority w:val="0"/>
    <w:pPr>
      <w:spacing w:after="50"/>
      <w:ind w:firstLine="200" w:firstLineChars="200"/>
    </w:pPr>
  </w:style>
  <w:style w:type="paragraph" w:customStyle="1" w:styleId="354">
    <w:name w:val="正文（绿盟科技）"/>
    <w:link w:val="356"/>
    <w:qFormat/>
    <w:uiPriority w:val="0"/>
    <w:pPr>
      <w:spacing w:line="300" w:lineRule="auto"/>
    </w:pPr>
    <w:rPr>
      <w:rFonts w:ascii="Arial" w:hAnsi="Arial" w:eastAsia="宋体" w:cs="Times New Roman"/>
      <w:kern w:val="0"/>
      <w:sz w:val="21"/>
      <w:szCs w:val="21"/>
      <w:lang w:val="en-US" w:eastAsia="zh-CN" w:bidi="ar-SA"/>
    </w:rPr>
  </w:style>
  <w:style w:type="character" w:customStyle="1" w:styleId="355">
    <w:name w:val="正文首行缩进 Char1"/>
    <w:basedOn w:val="316"/>
    <w:link w:val="60"/>
    <w:qFormat/>
    <w:uiPriority w:val="0"/>
    <w:rPr>
      <w:rFonts w:ascii="Times New Roman" w:hAnsi="Times New Roman" w:eastAsia="宋体" w:cs="Times New Roman"/>
      <w:sz w:val="24"/>
      <w:szCs w:val="24"/>
    </w:rPr>
  </w:style>
  <w:style w:type="character" w:customStyle="1" w:styleId="356">
    <w:name w:val="正文（绿盟科技） Char"/>
    <w:link w:val="354"/>
    <w:qFormat/>
    <w:uiPriority w:val="0"/>
    <w:rPr>
      <w:rFonts w:ascii="Arial" w:hAnsi="Arial" w:eastAsia="宋体" w:cs="Times New Roman"/>
      <w:kern w:val="0"/>
      <w:szCs w:val="21"/>
    </w:rPr>
  </w:style>
  <w:style w:type="table" w:customStyle="1" w:styleId="357">
    <w:name w:val="文档表格无标题列型（绿盟科技）"/>
    <w:basedOn w:val="63"/>
    <w:qFormat/>
    <w:uiPriority w:val="0"/>
    <w:pPr>
      <w:widowControl w:val="0"/>
      <w:jc w:val="both"/>
    </w:pPr>
    <w:rPr>
      <w:rFonts w:ascii="Times New Roman" w:hAnsi="Times New Roman"/>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
    <w:tcPr>
      <w:tcBorders>
        <w:top w:val="double" w:color="auto" w:sz="4" w:space="0"/>
        <w:left w:val="double" w:color="auto" w:sz="4" w:space="0"/>
        <w:bottom w:val="double" w:color="auto" w:sz="4" w:space="0"/>
        <w:right w:val="double" w:color="auto" w:sz="4" w:space="0"/>
      </w:tcBorders>
    </w:tcPr>
    <w:tblStylePr w:type="firstRow">
      <w:pPr>
        <w:jc w:val="center"/>
      </w:pPr>
      <w:rPr>
        <w:rFonts w:hint="default" w:ascii="Arial" w:hAnsi="Arial" w:eastAsia="宋体" w:cs="Arial"/>
        <w:b/>
        <w:i w:val="0"/>
      </w:rPr>
      <w:tcPr>
        <w:tcBorders>
          <w:top w:val="double" w:color="auto" w:sz="4" w:space="0"/>
          <w:left w:val="double" w:color="auto" w:sz="4" w:space="0"/>
          <w:bottom w:val="nil"/>
          <w:right w:val="double" w:color="auto" w:sz="4" w:space="0"/>
          <w:tl2br w:val="nil"/>
          <w:tr2bl w:val="nil"/>
        </w:tcBorders>
        <w:shd w:val="clear" w:color="auto" w:fill="D9D9D9"/>
        <w:vAlign w:val="center"/>
      </w:tcPr>
    </w:tblStylePr>
    <w:tblStylePr w:type="firstCol">
      <w:rPr>
        <w:rFonts w:hint="default" w:ascii="Arial" w:hAnsi="Arial" w:eastAsia="宋体" w:cs="Arial"/>
        <w:b w:val="0"/>
        <w:i w:val="0"/>
        <w:sz w:val="21"/>
        <w:szCs w:val="21"/>
      </w:rPr>
    </w:tblStylePr>
  </w:style>
  <w:style w:type="table" w:customStyle="1" w:styleId="358">
    <w:name w:val="网格型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59">
    <w:name w:val="样式1"/>
    <w:basedOn w:val="1"/>
    <w:link w:val="1092"/>
    <w:qFormat/>
    <w:uiPriority w:val="0"/>
    <w:pPr>
      <w:spacing w:line="360" w:lineRule="auto"/>
      <w:ind w:firstLine="420"/>
    </w:pPr>
    <w:rPr>
      <w:rFonts w:ascii="宋体" w:hAnsi="宋体"/>
      <w:sz w:val="24"/>
      <w:szCs w:val="24"/>
      <w:lang w:val="zh-CN"/>
    </w:rPr>
  </w:style>
  <w:style w:type="paragraph" w:customStyle="1" w:styleId="360">
    <w:name w:val="修订3"/>
    <w:hidden/>
    <w:semiHidden/>
    <w:qFormat/>
    <w:uiPriority w:val="99"/>
    <w:rPr>
      <w:rFonts w:ascii="Calibri" w:hAnsi="Calibri" w:eastAsia="宋体" w:cs="Times New Roman"/>
      <w:kern w:val="2"/>
      <w:sz w:val="21"/>
      <w:szCs w:val="24"/>
      <w:lang w:val="en-US" w:eastAsia="zh-CN" w:bidi="ar-SA"/>
    </w:rPr>
  </w:style>
  <w:style w:type="paragraph" w:customStyle="1" w:styleId="361">
    <w:name w:val="修订4"/>
    <w:hidden/>
    <w:unhideWhenUsed/>
    <w:qFormat/>
    <w:uiPriority w:val="99"/>
    <w:rPr>
      <w:rFonts w:ascii="Calibri" w:hAnsi="Calibri" w:eastAsia="宋体" w:cs="Times New Roman"/>
      <w:kern w:val="2"/>
      <w:sz w:val="21"/>
      <w:szCs w:val="24"/>
      <w:lang w:val="en-US" w:eastAsia="zh-CN" w:bidi="ar-SA"/>
    </w:rPr>
  </w:style>
  <w:style w:type="character" w:customStyle="1" w:styleId="362">
    <w:name w:val="标题 4 字符"/>
    <w:qFormat/>
    <w:uiPriority w:val="9"/>
    <w:rPr>
      <w:rFonts w:ascii="Calibri Light" w:hAnsi="Calibri Light" w:eastAsia="宋体" w:cs="Times New Roman"/>
      <w:b/>
      <w:bCs/>
      <w:kern w:val="2"/>
      <w:sz w:val="28"/>
      <w:szCs w:val="28"/>
    </w:rPr>
  </w:style>
  <w:style w:type="character" w:customStyle="1" w:styleId="363">
    <w:name w:val="页脚 字符"/>
    <w:qFormat/>
    <w:uiPriority w:val="99"/>
    <w:rPr>
      <w:rFonts w:ascii="宋体" w:eastAsia="宋体"/>
      <w:kern w:val="2"/>
      <w:sz w:val="18"/>
      <w:szCs w:val="18"/>
      <w:lang w:bidi="ar-SA"/>
    </w:rPr>
  </w:style>
  <w:style w:type="character" w:customStyle="1" w:styleId="364">
    <w:name w:val="页眉 字符"/>
    <w:qFormat/>
    <w:uiPriority w:val="0"/>
    <w:rPr>
      <w:rFonts w:ascii="宋体" w:eastAsia="宋体"/>
      <w:kern w:val="2"/>
      <w:sz w:val="18"/>
      <w:szCs w:val="18"/>
      <w:lang w:bidi="ar-SA"/>
    </w:rPr>
  </w:style>
  <w:style w:type="character" w:customStyle="1" w:styleId="365">
    <w:name w:val="列出段落 Char3"/>
    <w:qFormat/>
    <w:uiPriority w:val="34"/>
    <w:rPr>
      <w:rFonts w:ascii="Calibri" w:hAnsi="Calibri" w:eastAsia="宋体"/>
      <w:kern w:val="2"/>
      <w:sz w:val="21"/>
      <w:szCs w:val="22"/>
      <w:lang w:val="en-US" w:eastAsia="zh-CN" w:bidi="ar-SA"/>
    </w:rPr>
  </w:style>
  <w:style w:type="character" w:customStyle="1" w:styleId="366">
    <w:name w:val="标题 1 Char1"/>
    <w:qFormat/>
    <w:uiPriority w:val="9"/>
    <w:rPr>
      <w:rFonts w:ascii="宋体"/>
      <w:b/>
      <w:kern w:val="44"/>
      <w:sz w:val="32"/>
    </w:rPr>
  </w:style>
  <w:style w:type="character" w:customStyle="1" w:styleId="367">
    <w:name w:val="正文缩进 Char3"/>
    <w:qFormat/>
    <w:uiPriority w:val="0"/>
    <w:rPr>
      <w:rFonts w:ascii="宋体" w:eastAsia="宋体"/>
      <w:kern w:val="2"/>
      <w:sz w:val="24"/>
      <w:szCs w:val="24"/>
      <w:lang w:val="en-US" w:eastAsia="zh-CN" w:bidi="ar-SA"/>
    </w:rPr>
  </w:style>
  <w:style w:type="character" w:customStyle="1" w:styleId="368">
    <w:name w:val="标题 2 Char3"/>
    <w:qFormat/>
    <w:uiPriority w:val="0"/>
    <w:rPr>
      <w:rFonts w:ascii="Arial" w:hAnsi="Arial" w:eastAsia="黑体"/>
      <w:b/>
      <w:sz w:val="30"/>
      <w:lang w:val="en-US" w:eastAsia="zh-CN" w:bidi="ar-SA"/>
    </w:rPr>
  </w:style>
  <w:style w:type="character" w:customStyle="1" w:styleId="369">
    <w:name w:val="标题 3 Char3"/>
    <w:qFormat/>
    <w:uiPriority w:val="0"/>
    <w:rPr>
      <w:rFonts w:ascii="宋体" w:eastAsia="宋体"/>
      <w:b/>
      <w:sz w:val="24"/>
      <w:u w:val="single"/>
      <w:lang w:val="en-US" w:eastAsia="zh-CN" w:bidi="ar-SA"/>
    </w:rPr>
  </w:style>
  <w:style w:type="character" w:customStyle="1" w:styleId="370">
    <w:name w:val="标题 4 Char2"/>
    <w:qFormat/>
    <w:uiPriority w:val="9"/>
    <w:rPr>
      <w:rFonts w:ascii="Arial" w:hAnsi="Arial" w:eastAsia="黑体"/>
      <w:b/>
      <w:sz w:val="28"/>
    </w:rPr>
  </w:style>
  <w:style w:type="character" w:customStyle="1" w:styleId="371">
    <w:name w:val="标题 5 Char2"/>
    <w:qFormat/>
    <w:uiPriority w:val="9"/>
    <w:rPr>
      <w:b/>
      <w:sz w:val="28"/>
    </w:rPr>
  </w:style>
  <w:style w:type="character" w:customStyle="1" w:styleId="372">
    <w:name w:val="标题 6 Char2"/>
    <w:qFormat/>
    <w:uiPriority w:val="9"/>
    <w:rPr>
      <w:rFonts w:ascii="Arial" w:hAnsi="Arial" w:eastAsia="黑体"/>
      <w:b/>
      <w:sz w:val="24"/>
    </w:rPr>
  </w:style>
  <w:style w:type="character" w:customStyle="1" w:styleId="373">
    <w:name w:val="标题 7 Char2"/>
    <w:qFormat/>
    <w:uiPriority w:val="9"/>
    <w:rPr>
      <w:b/>
      <w:sz w:val="24"/>
    </w:rPr>
  </w:style>
  <w:style w:type="character" w:customStyle="1" w:styleId="374">
    <w:name w:val="标题 8 Char2"/>
    <w:qFormat/>
    <w:uiPriority w:val="9"/>
    <w:rPr>
      <w:rFonts w:ascii="Arial" w:hAnsi="Arial" w:eastAsia="黑体"/>
      <w:sz w:val="24"/>
    </w:rPr>
  </w:style>
  <w:style w:type="character" w:customStyle="1" w:styleId="375">
    <w:name w:val="标题 9 Char2"/>
    <w:qFormat/>
    <w:uiPriority w:val="9"/>
    <w:rPr>
      <w:rFonts w:ascii="Arial" w:hAnsi="Arial" w:eastAsia="黑体"/>
      <w:sz w:val="21"/>
    </w:rPr>
  </w:style>
  <w:style w:type="character" w:customStyle="1" w:styleId="376">
    <w:name w:val="批注主题 Char1"/>
    <w:qFormat/>
    <w:uiPriority w:val="0"/>
    <w:rPr>
      <w:rFonts w:ascii="Times New Roman" w:hAnsi="Times New Roman" w:eastAsia="宋体" w:cs="Times New Roman"/>
      <w:b/>
      <w:bCs/>
      <w:kern w:val="2"/>
      <w:sz w:val="21"/>
      <w:szCs w:val="24"/>
      <w:lang w:val="en-US" w:eastAsia="zh-CN" w:bidi="ar-SA"/>
    </w:rPr>
  </w:style>
  <w:style w:type="character" w:customStyle="1" w:styleId="377">
    <w:name w:val="批注文字 Char3"/>
    <w:qFormat/>
    <w:uiPriority w:val="0"/>
    <w:rPr>
      <w:kern w:val="2"/>
      <w:sz w:val="21"/>
      <w:szCs w:val="24"/>
    </w:rPr>
  </w:style>
  <w:style w:type="character" w:customStyle="1" w:styleId="378">
    <w:name w:val="正文小标题 Char1"/>
    <w:qFormat/>
    <w:uiPriority w:val="0"/>
    <w:rPr>
      <w:rFonts w:ascii="宋体" w:hAnsi="宋体"/>
      <w:b/>
      <w:i/>
      <w:color w:val="FF0000"/>
      <w:kern w:val="2"/>
      <w:sz w:val="24"/>
    </w:rPr>
  </w:style>
  <w:style w:type="paragraph" w:customStyle="1" w:styleId="379">
    <w:name w:val="正文小标题1"/>
    <w:basedOn w:val="1"/>
    <w:qFormat/>
    <w:uiPriority w:val="0"/>
    <w:pPr>
      <w:adjustRightInd w:val="0"/>
      <w:snapToGrid w:val="0"/>
      <w:spacing w:beforeLines="100" w:afterLines="100"/>
      <w:ind w:firstLine="482"/>
      <w:jc w:val="left"/>
    </w:pPr>
    <w:rPr>
      <w:rFonts w:ascii="宋体" w:hAnsi="宋体"/>
      <w:b/>
      <w:i/>
      <w:color w:val="FF0000"/>
      <w:sz w:val="24"/>
    </w:rPr>
  </w:style>
  <w:style w:type="character" w:customStyle="1" w:styleId="380">
    <w:name w:val="标题 Char21"/>
    <w:qFormat/>
    <w:uiPriority w:val="0"/>
    <w:rPr>
      <w:rFonts w:ascii="Arial" w:hAnsi="Arial" w:eastAsia="宋体" w:cs="Arial"/>
      <w:b/>
      <w:bCs/>
      <w:sz w:val="32"/>
      <w:szCs w:val="32"/>
    </w:rPr>
  </w:style>
  <w:style w:type="character" w:customStyle="1" w:styleId="381">
    <w:name w:val="正文文本 3 Char1"/>
    <w:qFormat/>
    <w:uiPriority w:val="0"/>
    <w:rPr>
      <w:kern w:val="2"/>
      <w:sz w:val="16"/>
      <w:szCs w:val="16"/>
    </w:rPr>
  </w:style>
  <w:style w:type="character" w:customStyle="1" w:styleId="382">
    <w:name w:val="title41"/>
    <w:qFormat/>
    <w:uiPriority w:val="0"/>
    <w:rPr>
      <w:b/>
      <w:bCs/>
      <w:color w:val="1D87B3"/>
      <w:sz w:val="15"/>
      <w:szCs w:val="15"/>
    </w:rPr>
  </w:style>
  <w:style w:type="character" w:customStyle="1" w:styleId="383">
    <w:name w:val="chanpin拷贝1"/>
    <w:qFormat/>
    <w:uiPriority w:val="0"/>
  </w:style>
  <w:style w:type="character" w:customStyle="1" w:styleId="384">
    <w:name w:val="c211"/>
    <w:qFormat/>
    <w:uiPriority w:val="0"/>
    <w:rPr>
      <w:rFonts w:hint="default" w:ascii="ˎ̥" w:hAnsi="ˎ̥"/>
      <w:color w:val="000000"/>
      <w:sz w:val="20"/>
      <w:szCs w:val="20"/>
      <w:u w:val="none"/>
    </w:rPr>
  </w:style>
  <w:style w:type="character" w:customStyle="1" w:styleId="385">
    <w:name w:val="txt1"/>
    <w:qFormat/>
    <w:uiPriority w:val="0"/>
  </w:style>
  <w:style w:type="character" w:customStyle="1" w:styleId="386">
    <w:name w:val="正文文本缩进 Char3"/>
    <w:qFormat/>
    <w:uiPriority w:val="0"/>
    <w:rPr>
      <w:rFonts w:eastAsia="宋体"/>
      <w:kern w:val="2"/>
      <w:sz w:val="24"/>
      <w:szCs w:val="24"/>
      <w:lang w:val="en-US" w:eastAsia="zh-CN" w:bidi="ar-SA"/>
    </w:rPr>
  </w:style>
  <w:style w:type="character" w:customStyle="1" w:styleId="387">
    <w:name w:val="HTML 预设格式 Char1"/>
    <w:qFormat/>
    <w:uiPriority w:val="0"/>
    <w:rPr>
      <w:rFonts w:ascii="宋体" w:hAnsi="宋体" w:cs="宋体"/>
      <w:sz w:val="24"/>
      <w:szCs w:val="24"/>
    </w:rPr>
  </w:style>
  <w:style w:type="character" w:customStyle="1" w:styleId="388">
    <w:name w:val="标题 2 Char2"/>
    <w:qFormat/>
    <w:uiPriority w:val="9"/>
    <w:rPr>
      <w:rFonts w:ascii="Arial" w:hAnsi="Arial" w:eastAsia="黑体"/>
      <w:b/>
      <w:sz w:val="30"/>
      <w:lang w:val="en-US" w:eastAsia="zh-CN" w:bidi="ar-SA"/>
    </w:rPr>
  </w:style>
  <w:style w:type="character" w:customStyle="1" w:styleId="389">
    <w:name w:val="正文缩进 Char Char1"/>
    <w:qFormat/>
    <w:uiPriority w:val="0"/>
    <w:rPr>
      <w:rFonts w:ascii="宋体" w:eastAsia="宋体"/>
      <w:color w:val="000000"/>
      <w:kern w:val="28"/>
      <w:sz w:val="28"/>
      <w:lang w:bidi="ar-SA"/>
    </w:rPr>
  </w:style>
  <w:style w:type="paragraph" w:customStyle="1" w:styleId="390">
    <w:name w:val="正文缩进11"/>
    <w:basedOn w:val="1"/>
    <w:qFormat/>
    <w:uiPriority w:val="0"/>
    <w:pPr>
      <w:widowControl/>
      <w:adjustRightInd w:val="0"/>
      <w:snapToGrid w:val="0"/>
      <w:spacing w:line="480" w:lineRule="exact"/>
      <w:ind w:firstLine="567"/>
    </w:pPr>
    <w:rPr>
      <w:rFonts w:ascii="宋体" w:hAnsi="Calibri"/>
      <w:color w:val="000000"/>
      <w:kern w:val="28"/>
      <w:sz w:val="28"/>
    </w:rPr>
  </w:style>
  <w:style w:type="character" w:customStyle="1" w:styleId="391">
    <w:name w:val="正文文本缩进 3 Char1"/>
    <w:qFormat/>
    <w:uiPriority w:val="0"/>
    <w:rPr>
      <w:rFonts w:ascii="宋体"/>
      <w:sz w:val="24"/>
    </w:rPr>
  </w:style>
  <w:style w:type="character" w:customStyle="1" w:styleId="392">
    <w:name w:val="正文缩进 Char2"/>
    <w:qFormat/>
    <w:uiPriority w:val="99"/>
    <w:rPr>
      <w:rFonts w:ascii="宋体" w:eastAsia="宋体"/>
      <w:kern w:val="2"/>
      <w:sz w:val="24"/>
      <w:szCs w:val="24"/>
      <w:lang w:val="en-US" w:eastAsia="zh-CN" w:bidi="ar-SA"/>
    </w:rPr>
  </w:style>
  <w:style w:type="character" w:customStyle="1" w:styleId="393">
    <w:name w:val="批注文字 字符2"/>
    <w:qFormat/>
    <w:uiPriority w:val="99"/>
    <w:rPr>
      <w:rFonts w:ascii="Times New Roman" w:hAnsi="Times New Roman" w:eastAsia="宋体" w:cs="Times New Roman"/>
      <w:sz w:val="24"/>
      <w:lang w:val="en-US" w:eastAsia="zh-CN" w:bidi="ar-SA"/>
    </w:rPr>
  </w:style>
  <w:style w:type="character" w:customStyle="1" w:styleId="394">
    <w:name w:val="日期 Char1"/>
    <w:qFormat/>
    <w:uiPriority w:val="1"/>
    <w:rPr>
      <w:rFonts w:ascii="仿宋_GB2312" w:hAnsi="宋体" w:eastAsia="仿宋_GB2312"/>
      <w:color w:val="000000"/>
      <w:kern w:val="2"/>
      <w:sz w:val="24"/>
      <w:szCs w:val="24"/>
    </w:rPr>
  </w:style>
  <w:style w:type="character" w:customStyle="1" w:styleId="395">
    <w:name w:val="页脚 Char3"/>
    <w:qFormat/>
    <w:uiPriority w:val="99"/>
    <w:rPr>
      <w:rFonts w:ascii="宋体" w:eastAsia="宋体"/>
      <w:sz w:val="18"/>
      <w:lang w:val="en-US" w:eastAsia="zh-CN" w:bidi="ar-SA"/>
    </w:rPr>
  </w:style>
  <w:style w:type="character" w:customStyle="1" w:styleId="396">
    <w:name w:val="street-address1"/>
    <w:qFormat/>
    <w:uiPriority w:val="0"/>
  </w:style>
  <w:style w:type="character" w:customStyle="1" w:styleId="397">
    <w:name w:val="正文文本缩进 2 Char1"/>
    <w:qFormat/>
    <w:uiPriority w:val="0"/>
    <w:rPr>
      <w:rFonts w:ascii="仿宋_GB2312" w:eastAsia="仿宋_GB2312"/>
      <w:kern w:val="2"/>
      <w:sz w:val="24"/>
      <w:szCs w:val="24"/>
    </w:rPr>
  </w:style>
  <w:style w:type="character" w:customStyle="1" w:styleId="398">
    <w:name w:val="bjh-p1"/>
    <w:qFormat/>
    <w:uiPriority w:val="0"/>
  </w:style>
  <w:style w:type="character" w:customStyle="1" w:styleId="399">
    <w:name w:val="标题 3 Char2"/>
    <w:qFormat/>
    <w:uiPriority w:val="9"/>
    <w:rPr>
      <w:rFonts w:ascii="宋体" w:eastAsia="宋体"/>
      <w:b/>
      <w:sz w:val="24"/>
      <w:u w:val="single"/>
      <w:lang w:val="en-US" w:eastAsia="zh-CN" w:bidi="ar-SA"/>
    </w:rPr>
  </w:style>
  <w:style w:type="character" w:customStyle="1" w:styleId="400">
    <w:name w:val="文档结构图 Char2"/>
    <w:qFormat/>
    <w:uiPriority w:val="0"/>
    <w:rPr>
      <w:kern w:val="2"/>
      <w:sz w:val="21"/>
      <w:szCs w:val="24"/>
      <w:shd w:val="clear" w:color="auto" w:fill="000080"/>
    </w:rPr>
  </w:style>
  <w:style w:type="character" w:customStyle="1" w:styleId="401">
    <w:name w:val="正文文本缩进 Char11"/>
    <w:qFormat/>
    <w:uiPriority w:val="0"/>
    <w:rPr>
      <w:rFonts w:ascii="宋体" w:hAnsi="宋体" w:eastAsia="宋体"/>
      <w:sz w:val="24"/>
      <w:szCs w:val="24"/>
      <w:lang w:bidi="ar-SA"/>
    </w:rPr>
  </w:style>
  <w:style w:type="paragraph" w:customStyle="1" w:styleId="402">
    <w:name w:val="正文文本缩进11"/>
    <w:basedOn w:val="1"/>
    <w:qFormat/>
    <w:uiPriority w:val="0"/>
    <w:pPr>
      <w:spacing w:line="480" w:lineRule="exact"/>
      <w:ind w:firstLine="480" w:firstLineChars="200"/>
    </w:pPr>
    <w:rPr>
      <w:rFonts w:ascii="宋体" w:hAnsi="宋体"/>
      <w:kern w:val="0"/>
      <w:sz w:val="24"/>
      <w:szCs w:val="24"/>
    </w:rPr>
  </w:style>
  <w:style w:type="character" w:customStyle="1" w:styleId="403">
    <w:name w:val="正文文本缩进 Char4"/>
    <w:qFormat/>
    <w:uiPriority w:val="0"/>
    <w:rPr>
      <w:rFonts w:eastAsia="宋体"/>
      <w:kern w:val="2"/>
      <w:sz w:val="24"/>
      <w:szCs w:val="24"/>
      <w:lang w:val="en-US" w:eastAsia="zh-CN" w:bidi="ar-SA"/>
    </w:rPr>
  </w:style>
  <w:style w:type="character" w:customStyle="1" w:styleId="404">
    <w:name w:val="black11"/>
    <w:qFormat/>
    <w:uiPriority w:val="0"/>
    <w:rPr>
      <w:color w:val="000000"/>
    </w:rPr>
  </w:style>
  <w:style w:type="character" w:customStyle="1" w:styleId="405">
    <w:name w:val="批注框文本 Char1"/>
    <w:qFormat/>
    <w:uiPriority w:val="99"/>
    <w:rPr>
      <w:kern w:val="2"/>
      <w:sz w:val="18"/>
      <w:szCs w:val="18"/>
    </w:rPr>
  </w:style>
  <w:style w:type="character" w:customStyle="1" w:styleId="406">
    <w:name w:val="页脚 Char2"/>
    <w:qFormat/>
    <w:uiPriority w:val="99"/>
    <w:rPr>
      <w:rFonts w:ascii="宋体" w:eastAsia="宋体"/>
      <w:sz w:val="18"/>
      <w:lang w:val="en-US" w:eastAsia="zh-CN" w:bidi="ar-SA"/>
    </w:rPr>
  </w:style>
  <w:style w:type="character" w:customStyle="1" w:styleId="407">
    <w:name w:val="页眉 Char3"/>
    <w:qFormat/>
    <w:uiPriority w:val="0"/>
    <w:rPr>
      <w:rFonts w:eastAsia="宋体"/>
      <w:kern w:val="2"/>
      <w:sz w:val="18"/>
      <w:szCs w:val="18"/>
      <w:lang w:val="en-US" w:eastAsia="zh-CN" w:bidi="ar-SA"/>
    </w:rPr>
  </w:style>
  <w:style w:type="character" w:customStyle="1" w:styleId="408">
    <w:name w:val="注释 Char1"/>
    <w:qFormat/>
    <w:uiPriority w:val="0"/>
    <w:rPr>
      <w:rFonts w:ascii="宋体" w:hAnsi="宋体"/>
      <w:kern w:val="2"/>
      <w:sz w:val="21"/>
      <w:szCs w:val="21"/>
    </w:rPr>
  </w:style>
  <w:style w:type="paragraph" w:customStyle="1" w:styleId="409">
    <w:name w:val="注释1"/>
    <w:basedOn w:val="1"/>
    <w:qFormat/>
    <w:uiPriority w:val="0"/>
    <w:pPr>
      <w:adjustRightInd w:val="0"/>
      <w:snapToGrid w:val="0"/>
      <w:ind w:left="420" w:hanging="420" w:hangingChars="200"/>
      <w:jc w:val="left"/>
    </w:pPr>
    <w:rPr>
      <w:rFonts w:ascii="宋体" w:hAnsi="宋体"/>
      <w:szCs w:val="21"/>
    </w:rPr>
  </w:style>
  <w:style w:type="character" w:customStyle="1" w:styleId="410">
    <w:name w:val="批注文字 Char2"/>
    <w:qFormat/>
    <w:uiPriority w:val="99"/>
    <w:rPr>
      <w:kern w:val="2"/>
      <w:sz w:val="21"/>
      <w:szCs w:val="24"/>
    </w:rPr>
  </w:style>
  <w:style w:type="character" w:customStyle="1" w:styleId="411">
    <w:name w:val="Char Char112"/>
    <w:qFormat/>
    <w:uiPriority w:val="0"/>
    <w:rPr>
      <w:rFonts w:ascii="宋体" w:eastAsia="宋体"/>
      <w:b/>
      <w:sz w:val="24"/>
      <w:u w:val="single"/>
      <w:lang w:val="en-US" w:eastAsia="zh-CN" w:bidi="ar-SA"/>
    </w:rPr>
  </w:style>
  <w:style w:type="character" w:customStyle="1" w:styleId="412">
    <w:name w:val="纯文本 字符3"/>
    <w:qFormat/>
    <w:uiPriority w:val="99"/>
    <w:rPr>
      <w:rFonts w:ascii="宋体" w:hAnsi="Courier New" w:eastAsia="宋体" w:cs="Times New Roman"/>
      <w:kern w:val="2"/>
      <w:sz w:val="21"/>
      <w:szCs w:val="21"/>
      <w:lang w:val="en-US" w:eastAsia="zh-CN" w:bidi="ar-SA"/>
    </w:rPr>
  </w:style>
  <w:style w:type="character" w:customStyle="1" w:styleId="413">
    <w:name w:val="纯文本 Char11"/>
    <w:qFormat/>
    <w:uiPriority w:val="0"/>
    <w:rPr>
      <w:rFonts w:ascii="宋体" w:hAnsi="Courier New" w:eastAsia="宋体"/>
      <w:kern w:val="2"/>
      <w:sz w:val="21"/>
      <w:lang w:val="en-US" w:eastAsia="zh-CN" w:bidi="ar-SA"/>
    </w:rPr>
  </w:style>
  <w:style w:type="character" w:customStyle="1" w:styleId="414">
    <w:name w:val="标题 3 Char Char1"/>
    <w:qFormat/>
    <w:uiPriority w:val="0"/>
    <w:rPr>
      <w:rFonts w:eastAsia="宋体"/>
      <w:b/>
      <w:bCs/>
      <w:kern w:val="2"/>
      <w:sz w:val="32"/>
      <w:szCs w:val="32"/>
      <w:lang w:val="en-US" w:eastAsia="zh-CN" w:bidi="ar-SA"/>
    </w:rPr>
  </w:style>
  <w:style w:type="character" w:customStyle="1" w:styleId="415">
    <w:name w:val="正文大标题 Char1"/>
    <w:qFormat/>
    <w:uiPriority w:val="0"/>
    <w:rPr>
      <w:rFonts w:ascii="宋体" w:hAnsi="宋体"/>
      <w:b/>
      <w:color w:val="000000"/>
      <w:kern w:val="2"/>
      <w:sz w:val="28"/>
      <w:szCs w:val="21"/>
    </w:rPr>
  </w:style>
  <w:style w:type="paragraph" w:customStyle="1" w:styleId="416">
    <w:name w:val="正文大标题1"/>
    <w:basedOn w:val="379"/>
    <w:qFormat/>
    <w:uiPriority w:val="0"/>
    <w:pPr>
      <w:jc w:val="center"/>
    </w:pPr>
    <w:rPr>
      <w:i w:val="0"/>
      <w:color w:val="000000"/>
      <w:sz w:val="28"/>
      <w:szCs w:val="21"/>
    </w:rPr>
  </w:style>
  <w:style w:type="character" w:customStyle="1" w:styleId="417">
    <w:name w:val="apple-style-span1"/>
    <w:qFormat/>
    <w:uiPriority w:val="0"/>
    <w:rPr>
      <w:rFonts w:cs="Times New Roman"/>
    </w:rPr>
  </w:style>
  <w:style w:type="character" w:customStyle="1" w:styleId="418">
    <w:name w:val="正文文本 Char2"/>
    <w:qFormat/>
    <w:uiPriority w:val="99"/>
    <w:rPr>
      <w:rFonts w:ascii="宋体" w:hAnsi="宋体"/>
      <w:kern w:val="2"/>
      <w:sz w:val="24"/>
      <w:szCs w:val="24"/>
    </w:rPr>
  </w:style>
  <w:style w:type="character" w:customStyle="1" w:styleId="419">
    <w:name w:val="正文格式 Char1"/>
    <w:qFormat/>
    <w:uiPriority w:val="0"/>
    <w:rPr>
      <w:rFonts w:ascii="宋体" w:hAnsi="宋体"/>
      <w:sz w:val="24"/>
      <w:szCs w:val="24"/>
      <w:lang w:val="en-GB"/>
    </w:rPr>
  </w:style>
  <w:style w:type="paragraph" w:customStyle="1" w:styleId="420">
    <w:name w:val="正文格式1"/>
    <w:basedOn w:val="1"/>
    <w:qFormat/>
    <w:uiPriority w:val="0"/>
    <w:pPr>
      <w:spacing w:beforeLines="50" w:line="360" w:lineRule="auto"/>
      <w:ind w:firstLine="480" w:firstLineChars="200"/>
    </w:pPr>
    <w:rPr>
      <w:rFonts w:ascii="宋体" w:hAnsi="宋体"/>
      <w:kern w:val="0"/>
      <w:sz w:val="24"/>
      <w:szCs w:val="24"/>
      <w:lang w:val="en-GB"/>
    </w:rPr>
  </w:style>
  <w:style w:type="character" w:customStyle="1" w:styleId="421">
    <w:name w:val="正文表格 Char1"/>
    <w:qFormat/>
    <w:uiPriority w:val="0"/>
    <w:rPr>
      <w:rFonts w:ascii="宋体" w:hAnsi="宋体"/>
      <w:color w:val="000000"/>
      <w:kern w:val="2"/>
      <w:sz w:val="21"/>
      <w:szCs w:val="21"/>
    </w:rPr>
  </w:style>
  <w:style w:type="paragraph" w:customStyle="1" w:styleId="422">
    <w:name w:val="正文表格1"/>
    <w:basedOn w:val="1"/>
    <w:qFormat/>
    <w:uiPriority w:val="0"/>
    <w:pPr>
      <w:adjustRightInd w:val="0"/>
      <w:snapToGrid w:val="0"/>
      <w:jc w:val="left"/>
    </w:pPr>
    <w:rPr>
      <w:rFonts w:ascii="宋体" w:hAnsi="宋体"/>
      <w:color w:val="000000"/>
      <w:szCs w:val="21"/>
    </w:rPr>
  </w:style>
  <w:style w:type="character" w:customStyle="1" w:styleId="423">
    <w:name w:val="普通文字1 Char11"/>
    <w:qFormat/>
    <w:uiPriority w:val="0"/>
    <w:rPr>
      <w:rFonts w:ascii="宋体" w:hAnsi="Courier New" w:eastAsia="宋体"/>
      <w:kern w:val="2"/>
      <w:sz w:val="21"/>
      <w:lang w:val="en-US" w:eastAsia="zh-CN" w:bidi="ar-SA"/>
    </w:rPr>
  </w:style>
  <w:style w:type="character" w:customStyle="1" w:styleId="424">
    <w:name w:val="chanpin11"/>
    <w:qFormat/>
    <w:uiPriority w:val="0"/>
    <w:rPr>
      <w:rFonts w:hint="default" w:ascii="ˎ̥" w:hAnsi="ˎ̥"/>
      <w:color w:val="000000"/>
      <w:sz w:val="20"/>
      <w:szCs w:val="20"/>
      <w:u w:val="none"/>
    </w:rPr>
  </w:style>
  <w:style w:type="character" w:customStyle="1" w:styleId="425">
    <w:name w:val="locality1"/>
    <w:qFormat/>
    <w:uiPriority w:val="0"/>
  </w:style>
  <w:style w:type="character" w:customStyle="1" w:styleId="426">
    <w:name w:val="中等深浅网格 1 - 强调文字颜色 2 Char1"/>
    <w:qFormat/>
    <w:uiPriority w:val="0"/>
    <w:rPr>
      <w:kern w:val="2"/>
      <w:sz w:val="21"/>
      <w:szCs w:val="24"/>
      <w:lang w:val="zh-CN" w:eastAsia="zh-CN"/>
    </w:rPr>
  </w:style>
  <w:style w:type="paragraph" w:customStyle="1" w:styleId="427">
    <w:name w:val="11"/>
    <w:qFormat/>
    <w:uiPriority w:val="0"/>
    <w:rPr>
      <w:rFonts w:ascii="Calibri" w:hAnsi="Calibri" w:eastAsia="宋体" w:cs="Times New Roman"/>
      <w:kern w:val="2"/>
      <w:sz w:val="21"/>
      <w:szCs w:val="24"/>
      <w:lang w:val="zh-CN" w:eastAsia="zh-CN" w:bidi="ar-SA"/>
    </w:rPr>
  </w:style>
  <w:style w:type="character" w:customStyle="1" w:styleId="428">
    <w:name w:val="段1 Char1"/>
    <w:qFormat/>
    <w:uiPriority w:val="0"/>
    <w:rPr>
      <w:rFonts w:ascii="宋体" w:eastAsia="宋体"/>
      <w:sz w:val="24"/>
      <w:lang w:val="en-US" w:eastAsia="zh-CN" w:bidi="ar-SA"/>
    </w:rPr>
  </w:style>
  <w:style w:type="character" w:customStyle="1" w:styleId="429">
    <w:name w:val="页眉 Char2"/>
    <w:qFormat/>
    <w:uiPriority w:val="0"/>
    <w:rPr>
      <w:rFonts w:eastAsia="宋体"/>
      <w:kern w:val="2"/>
      <w:sz w:val="18"/>
      <w:szCs w:val="18"/>
      <w:lang w:val="en-US" w:eastAsia="zh-CN" w:bidi="ar-SA"/>
    </w:rPr>
  </w:style>
  <w:style w:type="character" w:customStyle="1" w:styleId="430">
    <w:name w:val="列出段落 Char2"/>
    <w:qFormat/>
    <w:uiPriority w:val="34"/>
    <w:rPr>
      <w:rFonts w:ascii="Calibri" w:hAnsi="Calibri" w:eastAsia="宋体"/>
      <w:kern w:val="2"/>
      <w:sz w:val="21"/>
      <w:szCs w:val="22"/>
      <w:lang w:val="en-US" w:eastAsia="zh-CN" w:bidi="ar-SA"/>
    </w:rPr>
  </w:style>
  <w:style w:type="character" w:customStyle="1" w:styleId="431">
    <w:name w:val="正文重点 Char1"/>
    <w:qFormat/>
    <w:uiPriority w:val="0"/>
    <w:rPr>
      <w:b/>
      <w:sz w:val="24"/>
    </w:rPr>
  </w:style>
  <w:style w:type="paragraph" w:customStyle="1" w:styleId="432">
    <w:name w:val="正文重点1"/>
    <w:basedOn w:val="1"/>
    <w:qFormat/>
    <w:uiPriority w:val="0"/>
    <w:pPr>
      <w:adjustRightInd w:val="0"/>
      <w:spacing w:line="360" w:lineRule="auto"/>
      <w:ind w:firstLine="482" w:firstLineChars="200"/>
      <w:jc w:val="left"/>
    </w:pPr>
    <w:rPr>
      <w:rFonts w:ascii="Calibri" w:hAnsi="Calibri"/>
      <w:b/>
      <w:kern w:val="0"/>
      <w:sz w:val="24"/>
    </w:rPr>
  </w:style>
  <w:style w:type="character" w:customStyle="1" w:styleId="433">
    <w:name w:val="标题 Char3"/>
    <w:qFormat/>
    <w:uiPriority w:val="0"/>
    <w:rPr>
      <w:b/>
      <w:kern w:val="2"/>
      <w:sz w:val="32"/>
    </w:rPr>
  </w:style>
  <w:style w:type="character" w:customStyle="1" w:styleId="434">
    <w:name w:val="标题 Char4"/>
    <w:qFormat/>
    <w:uiPriority w:val="0"/>
    <w:rPr>
      <w:b/>
      <w:kern w:val="2"/>
      <w:sz w:val="32"/>
    </w:rPr>
  </w:style>
  <w:style w:type="character" w:customStyle="1" w:styleId="435">
    <w:name w:val="纯文本 字符11"/>
    <w:qFormat/>
    <w:uiPriority w:val="0"/>
    <w:rPr>
      <w:rFonts w:ascii="宋体" w:hAnsi="Courier New"/>
    </w:rPr>
  </w:style>
  <w:style w:type="character" w:customStyle="1" w:styleId="436">
    <w:name w:val="Char Char1111"/>
    <w:qFormat/>
    <w:uiPriority w:val="0"/>
    <w:rPr>
      <w:rFonts w:ascii="宋体" w:eastAsia="宋体"/>
      <w:b/>
      <w:sz w:val="24"/>
      <w:u w:val="single"/>
      <w:lang w:val="en-US" w:eastAsia="zh-CN" w:bidi="ar-SA"/>
    </w:rPr>
  </w:style>
  <w:style w:type="character" w:customStyle="1" w:styleId="437">
    <w:name w:val="NormalCharacter1"/>
    <w:qFormat/>
    <w:uiPriority w:val="0"/>
  </w:style>
  <w:style w:type="character" w:customStyle="1" w:styleId="438">
    <w:name w:val="标题 2 Char Char1"/>
    <w:qFormat/>
    <w:uiPriority w:val="0"/>
    <w:rPr>
      <w:rFonts w:ascii="Arial" w:hAnsi="Arial" w:eastAsia="黑体"/>
      <w:b/>
      <w:bCs/>
      <w:kern w:val="2"/>
      <w:sz w:val="32"/>
      <w:szCs w:val="32"/>
      <w:lang w:val="en-US" w:eastAsia="zh-CN" w:bidi="ar-SA"/>
    </w:rPr>
  </w:style>
  <w:style w:type="character" w:customStyle="1" w:styleId="439">
    <w:name w:val="纯文本 Char2"/>
    <w:qFormat/>
    <w:uiPriority w:val="0"/>
    <w:rPr>
      <w:rFonts w:hint="eastAsia" w:ascii="宋体" w:hAnsi="Courier New" w:eastAsia="宋体" w:cs="宋体"/>
      <w:kern w:val="2"/>
      <w:sz w:val="21"/>
    </w:rPr>
  </w:style>
  <w:style w:type="paragraph" w:customStyle="1" w:styleId="440">
    <w:name w:val="项目符号11"/>
    <w:basedOn w:val="160"/>
    <w:qFormat/>
    <w:uiPriority w:val="0"/>
    <w:pPr>
      <w:ind w:left="-25" w:firstLine="0"/>
    </w:pPr>
  </w:style>
  <w:style w:type="paragraph" w:customStyle="1" w:styleId="441">
    <w:name w:val="正文文本样式1"/>
    <w:basedOn w:val="1"/>
    <w:qFormat/>
    <w:uiPriority w:val="0"/>
    <w:pPr>
      <w:spacing w:line="360" w:lineRule="auto"/>
      <w:ind w:firstLine="482"/>
    </w:pPr>
    <w:rPr>
      <w:rFonts w:ascii="Calibri" w:hAnsi="Calibri" w:cs="宋体"/>
      <w:sz w:val="24"/>
    </w:rPr>
  </w:style>
  <w:style w:type="paragraph" w:customStyle="1" w:styleId="442">
    <w:name w:val="Char11"/>
    <w:basedOn w:val="1"/>
    <w:qFormat/>
    <w:uiPriority w:val="0"/>
    <w:pPr>
      <w:tabs>
        <w:tab w:val="left" w:pos="360"/>
      </w:tabs>
    </w:pPr>
    <w:rPr>
      <w:rFonts w:ascii="Calibri" w:hAnsi="Calibri"/>
      <w:sz w:val="24"/>
      <w:szCs w:val="24"/>
    </w:rPr>
  </w:style>
  <w:style w:type="paragraph" w:customStyle="1" w:styleId="443">
    <w:name w:val="Char Char Char Char Char Char Char2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444">
    <w:name w:val="xl41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45">
    <w:name w:val="xl5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0"/>
    </w:rPr>
  </w:style>
  <w:style w:type="paragraph" w:customStyle="1" w:styleId="446">
    <w:name w:val="Char Char Char1 Char21"/>
    <w:basedOn w:val="1"/>
    <w:qFormat/>
    <w:uiPriority w:val="0"/>
    <w:rPr>
      <w:rFonts w:ascii="Tahoma" w:hAnsi="Tahoma"/>
      <w:sz w:val="24"/>
    </w:rPr>
  </w:style>
  <w:style w:type="paragraph" w:customStyle="1" w:styleId="447">
    <w:name w:val="xl361"/>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48">
    <w:name w:val="Char3 Char Char Char21"/>
    <w:basedOn w:val="1"/>
    <w:qFormat/>
    <w:uiPriority w:val="0"/>
    <w:rPr>
      <w:rFonts w:ascii="Tahoma" w:hAnsi="Tahoma"/>
      <w:sz w:val="24"/>
    </w:rPr>
  </w:style>
  <w:style w:type="paragraph" w:customStyle="1" w:styleId="449">
    <w:name w:val="标题1-附件1"/>
    <w:basedOn w:val="3"/>
    <w:qFormat/>
    <w:uiPriority w:val="0"/>
    <w:pPr>
      <w:jc w:val="left"/>
    </w:pPr>
    <w:rPr>
      <w:sz w:val="24"/>
      <w:szCs w:val="24"/>
    </w:rPr>
  </w:style>
  <w:style w:type="paragraph" w:customStyle="1" w:styleId="450">
    <w:name w:val="四级条标题1"/>
    <w:basedOn w:val="170"/>
    <w:qFormat/>
    <w:uiPriority w:val="0"/>
    <w:pPr>
      <w:numPr>
        <w:ilvl w:val="4"/>
        <w:numId w:val="0"/>
      </w:numPr>
      <w:ind w:hanging="840"/>
      <w:outlineLvl w:val="4"/>
    </w:pPr>
  </w:style>
  <w:style w:type="paragraph" w:customStyle="1" w:styleId="451">
    <w:name w:val="三级条标题1"/>
    <w:basedOn w:val="171"/>
    <w:qFormat/>
    <w:uiPriority w:val="0"/>
    <w:pPr>
      <w:outlineLvl w:val="3"/>
    </w:pPr>
  </w:style>
  <w:style w:type="paragraph" w:customStyle="1" w:styleId="452">
    <w:name w:val="二级条标题1"/>
    <w:basedOn w:val="172"/>
    <w:qFormat/>
    <w:uiPriority w:val="0"/>
    <w:pPr>
      <w:numPr>
        <w:ilvl w:val="0"/>
        <w:numId w:val="0"/>
      </w:numPr>
      <w:ind w:hanging="840"/>
      <w:outlineLvl w:val="2"/>
    </w:pPr>
    <w:rPr>
      <w:rFonts w:ascii="宋体" w:eastAsia="宋体"/>
      <w:b w:val="0"/>
    </w:rPr>
  </w:style>
  <w:style w:type="paragraph" w:customStyle="1" w:styleId="453">
    <w:name w:val="一级条标题1"/>
    <w:basedOn w:val="173"/>
    <w:qFormat/>
    <w:uiPriority w:val="0"/>
    <w:pPr>
      <w:numPr>
        <w:ilvl w:val="1"/>
        <w:numId w:val="0"/>
      </w:numPr>
      <w:tabs>
        <w:tab w:val="left" w:pos="360"/>
        <w:tab w:val="left" w:pos="840"/>
      </w:tabs>
      <w:ind w:hanging="840"/>
      <w:outlineLvl w:val="1"/>
    </w:pPr>
  </w:style>
  <w:style w:type="paragraph" w:customStyle="1" w:styleId="454">
    <w:name w:val="章标题1"/>
    <w:qFormat/>
    <w:uiPriority w:val="0"/>
    <w:pPr>
      <w:spacing w:beforeLines="50" w:afterLines="50" w:line="460" w:lineRule="exact"/>
      <w:jc w:val="both"/>
      <w:outlineLvl w:val="0"/>
    </w:pPr>
    <w:rPr>
      <w:rFonts w:ascii="黑体" w:hAnsi="Calibri" w:eastAsia="黑体" w:cs="Times New Roman"/>
      <w:b/>
      <w:kern w:val="0"/>
      <w:sz w:val="28"/>
      <w:szCs w:val="20"/>
      <w:lang w:val="en-US" w:eastAsia="zh-CN" w:bidi="ar-SA"/>
    </w:rPr>
  </w:style>
  <w:style w:type="paragraph" w:customStyle="1" w:styleId="455">
    <w:name w:val="无标题条1"/>
    <w:qFormat/>
    <w:uiPriority w:val="0"/>
    <w:pPr>
      <w:jc w:val="both"/>
    </w:pPr>
    <w:rPr>
      <w:rFonts w:ascii="Calibri" w:hAnsi="Calibri" w:eastAsia="宋体" w:cs="Times New Roman"/>
      <w:kern w:val="0"/>
      <w:sz w:val="21"/>
      <w:szCs w:val="20"/>
      <w:lang w:val="en-US" w:eastAsia="zh-CN" w:bidi="ar-SA"/>
    </w:rPr>
  </w:style>
  <w:style w:type="paragraph" w:customStyle="1" w:styleId="456">
    <w:name w:val="Char3 Char Char Char11"/>
    <w:basedOn w:val="1"/>
    <w:qFormat/>
    <w:uiPriority w:val="0"/>
    <w:rPr>
      <w:rFonts w:ascii="Tahoma" w:hAnsi="Tahoma"/>
      <w:sz w:val="24"/>
    </w:rPr>
  </w:style>
  <w:style w:type="paragraph" w:customStyle="1" w:styleId="457">
    <w:name w:val="font71"/>
    <w:basedOn w:val="1"/>
    <w:qFormat/>
    <w:uiPriority w:val="0"/>
    <w:pPr>
      <w:widowControl/>
      <w:spacing w:before="100" w:beforeAutospacing="1" w:after="100" w:afterAutospacing="1"/>
      <w:jc w:val="left"/>
    </w:pPr>
    <w:rPr>
      <w:rFonts w:ascii="Calibri" w:hAnsi="Calibri" w:eastAsia="Arial Unicode MS"/>
      <w:b/>
      <w:bCs/>
      <w:color w:val="000000"/>
      <w:kern w:val="0"/>
      <w:sz w:val="20"/>
    </w:rPr>
  </w:style>
  <w:style w:type="paragraph" w:customStyle="1" w:styleId="458">
    <w:name w:val="正文列项_字母1"/>
    <w:basedOn w:val="1"/>
    <w:qFormat/>
    <w:uiPriority w:val="0"/>
    <w:pPr>
      <w:autoSpaceDE w:val="0"/>
      <w:autoSpaceDN w:val="0"/>
      <w:spacing w:line="460" w:lineRule="exact"/>
      <w:ind w:left="480" w:leftChars="300" w:hanging="180" w:hangingChars="180"/>
      <w:outlineLvl w:val="6"/>
    </w:pPr>
    <w:rPr>
      <w:rFonts w:ascii="宋体" w:hAnsi="Calibri"/>
      <w:kern w:val="0"/>
      <w:sz w:val="28"/>
    </w:rPr>
  </w:style>
  <w:style w:type="paragraph" w:customStyle="1" w:styleId="459">
    <w:name w:val="1名1"/>
    <w:basedOn w:val="1"/>
    <w:qFormat/>
    <w:uiPriority w:val="0"/>
    <w:pPr>
      <w:tabs>
        <w:tab w:val="left" w:pos="360"/>
      </w:tabs>
      <w:spacing w:before="120"/>
      <w:ind w:left="360" w:hanging="360"/>
    </w:pPr>
    <w:rPr>
      <w:rFonts w:ascii="宋体" w:hAnsi="Calibri"/>
      <w:sz w:val="28"/>
    </w:rPr>
  </w:style>
  <w:style w:type="paragraph" w:customStyle="1" w:styleId="460">
    <w:name w:val="Char Char Char1 Char11"/>
    <w:basedOn w:val="1"/>
    <w:qFormat/>
    <w:uiPriority w:val="0"/>
    <w:rPr>
      <w:rFonts w:ascii="Tahoma" w:hAnsi="Tahoma"/>
      <w:sz w:val="24"/>
    </w:rPr>
  </w:style>
  <w:style w:type="paragraph" w:customStyle="1" w:styleId="461">
    <w:name w:val="正文须知-3级1"/>
    <w:basedOn w:val="1"/>
    <w:qFormat/>
    <w:uiPriority w:val="0"/>
    <w:pPr>
      <w:adjustRightInd w:val="0"/>
      <w:snapToGrid w:val="0"/>
      <w:spacing w:line="300" w:lineRule="auto"/>
      <w:ind w:left="851" w:hanging="355" w:hangingChars="355"/>
    </w:pPr>
    <w:rPr>
      <w:rFonts w:ascii="宋体" w:hAnsi="Calibri"/>
      <w:sz w:val="24"/>
      <w:szCs w:val="21"/>
    </w:rPr>
  </w:style>
  <w:style w:type="paragraph" w:customStyle="1" w:styleId="462">
    <w:name w:val="xl47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463">
    <w:name w:val="xl4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464">
    <w:name w:val="Char3 Char Char Char3"/>
    <w:basedOn w:val="1"/>
    <w:qFormat/>
    <w:uiPriority w:val="0"/>
    <w:rPr>
      <w:rFonts w:ascii="Tahoma" w:hAnsi="Tahoma"/>
      <w:sz w:val="24"/>
    </w:rPr>
  </w:style>
  <w:style w:type="paragraph" w:customStyle="1" w:styleId="465">
    <w:name w:val="xl3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Arial Unicode MS"/>
      <w:color w:val="000000"/>
      <w:kern w:val="0"/>
      <w:sz w:val="20"/>
    </w:rPr>
  </w:style>
  <w:style w:type="paragraph" w:customStyle="1" w:styleId="466">
    <w:name w:val="项目编号11"/>
    <w:basedOn w:val="1"/>
    <w:qFormat/>
    <w:uiPriority w:val="0"/>
    <w:pPr>
      <w:spacing w:before="100" w:beforeAutospacing="1" w:after="100" w:afterAutospacing="1" w:line="360" w:lineRule="auto"/>
      <w:ind w:left="420" w:hanging="420"/>
    </w:pPr>
    <w:rPr>
      <w:rFonts w:ascii="Calibri" w:hAnsi="Calibri"/>
      <w:sz w:val="24"/>
      <w:szCs w:val="24"/>
    </w:rPr>
  </w:style>
  <w:style w:type="paragraph" w:customStyle="1" w:styleId="467">
    <w:name w:val="font61"/>
    <w:basedOn w:val="1"/>
    <w:qFormat/>
    <w:uiPriority w:val="0"/>
    <w:pPr>
      <w:widowControl/>
      <w:spacing w:before="100" w:beforeAutospacing="1" w:after="100" w:afterAutospacing="1"/>
      <w:jc w:val="left"/>
    </w:pPr>
    <w:rPr>
      <w:rFonts w:ascii="宋体" w:hAnsi="宋体" w:cs="宋体"/>
      <w:kern w:val="0"/>
      <w:sz w:val="20"/>
    </w:rPr>
  </w:style>
  <w:style w:type="paragraph" w:customStyle="1" w:styleId="468">
    <w:name w:val="xl2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469">
    <w:name w:val="Char Char Char11"/>
    <w:basedOn w:val="1"/>
    <w:qFormat/>
    <w:uiPriority w:val="0"/>
    <w:rPr>
      <w:rFonts w:ascii="Tahoma" w:hAnsi="Tahoma"/>
      <w:sz w:val="24"/>
    </w:rPr>
  </w:style>
  <w:style w:type="paragraph" w:customStyle="1" w:styleId="470">
    <w:name w:val="项目编号21"/>
    <w:basedOn w:val="466"/>
    <w:qFormat/>
    <w:uiPriority w:val="0"/>
    <w:pPr>
      <w:ind w:left="0" w:firstLine="0"/>
    </w:pPr>
  </w:style>
  <w:style w:type="paragraph" w:customStyle="1" w:styleId="471">
    <w:name w:val="Char221"/>
    <w:basedOn w:val="1"/>
    <w:qFormat/>
    <w:uiPriority w:val="0"/>
    <w:rPr>
      <w:rFonts w:ascii="Tahoma" w:hAnsi="Tahoma"/>
      <w:sz w:val="24"/>
    </w:rPr>
  </w:style>
  <w:style w:type="paragraph" w:customStyle="1" w:styleId="472">
    <w:name w:val="xl2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73">
    <w:name w:val="List Paragraph11"/>
    <w:basedOn w:val="1"/>
    <w:qFormat/>
    <w:uiPriority w:val="0"/>
    <w:pPr>
      <w:ind w:firstLine="420" w:firstLineChars="200"/>
    </w:pPr>
    <w:rPr>
      <w:rFonts w:ascii="Calibri" w:hAnsi="Calibri"/>
      <w:szCs w:val="22"/>
    </w:rPr>
  </w:style>
  <w:style w:type="paragraph" w:customStyle="1" w:styleId="474">
    <w:name w:val="xl4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b/>
      <w:bCs/>
      <w:color w:val="000000"/>
      <w:kern w:val="0"/>
      <w:sz w:val="20"/>
    </w:rPr>
  </w:style>
  <w:style w:type="paragraph" w:customStyle="1" w:styleId="475">
    <w:name w:val="Char Char Char Char Char Char Char Char Char Char11"/>
    <w:basedOn w:val="1"/>
    <w:qFormat/>
    <w:uiPriority w:val="0"/>
    <w:rPr>
      <w:rFonts w:ascii="宋体" w:hAnsi="宋体" w:cs="Courier New"/>
      <w:sz w:val="32"/>
      <w:szCs w:val="32"/>
    </w:rPr>
  </w:style>
  <w:style w:type="paragraph" w:customStyle="1" w:styleId="476">
    <w:name w:val="Char Char1 Char Char Char Char Char Char2"/>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477">
    <w:name w:val="表格11"/>
    <w:basedOn w:val="1"/>
    <w:qFormat/>
    <w:uiPriority w:val="0"/>
    <w:pPr>
      <w:ind w:firstLine="480" w:firstLineChars="200"/>
      <w:jc w:val="center"/>
    </w:pPr>
    <w:rPr>
      <w:rFonts w:ascii="Calibri" w:hAnsi="Calibri"/>
      <w:sz w:val="24"/>
    </w:rPr>
  </w:style>
  <w:style w:type="paragraph" w:customStyle="1" w:styleId="478">
    <w:name w:val="Char Char Char Char Char Char Char3"/>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479">
    <w:name w:val="正文须知-1级1"/>
    <w:basedOn w:val="1"/>
    <w:qFormat/>
    <w:uiPriority w:val="0"/>
    <w:pPr>
      <w:adjustRightInd w:val="0"/>
      <w:snapToGrid w:val="0"/>
      <w:spacing w:line="300" w:lineRule="auto"/>
      <w:ind w:left="680" w:hanging="680"/>
    </w:pPr>
    <w:rPr>
      <w:rFonts w:ascii="宋体" w:hAnsi="Calibri"/>
      <w:sz w:val="24"/>
      <w:szCs w:val="21"/>
    </w:rPr>
  </w:style>
  <w:style w:type="paragraph" w:customStyle="1" w:styleId="480">
    <w:name w:val="Char Char Char Char Char Char Char Char Char Char Char Char Char Char Char Char1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481">
    <w:name w:val="正文文本样式 加粗1"/>
    <w:basedOn w:val="441"/>
    <w:qFormat/>
    <w:uiPriority w:val="0"/>
    <w:rPr>
      <w:b/>
    </w:rPr>
  </w:style>
  <w:style w:type="paragraph" w:customStyle="1" w:styleId="482">
    <w:name w:val="Char Char Char21"/>
    <w:basedOn w:val="1"/>
    <w:qFormat/>
    <w:uiPriority w:val="0"/>
    <w:rPr>
      <w:rFonts w:ascii="Tahoma" w:hAnsi="Tahoma"/>
      <w:sz w:val="24"/>
    </w:rPr>
  </w:style>
  <w:style w:type="paragraph" w:customStyle="1" w:styleId="483">
    <w:name w:val="xl3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eastAsia="Arial Unicode MS"/>
      <w:color w:val="000000"/>
      <w:kern w:val="0"/>
      <w:sz w:val="20"/>
    </w:rPr>
  </w:style>
  <w:style w:type="paragraph" w:customStyle="1" w:styleId="484">
    <w:name w:val="xl5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20"/>
    </w:rPr>
  </w:style>
  <w:style w:type="paragraph" w:customStyle="1" w:styleId="485">
    <w:name w:val="样式21"/>
    <w:basedOn w:val="57"/>
    <w:qFormat/>
    <w:uiPriority w:val="0"/>
    <w:pPr>
      <w:spacing w:line="360" w:lineRule="auto"/>
      <w:jc w:val="center"/>
    </w:pPr>
    <w:rPr>
      <w:sz w:val="24"/>
    </w:rPr>
  </w:style>
  <w:style w:type="paragraph" w:customStyle="1" w:styleId="486">
    <w:name w:val="样式 宋体 五号 行距: 单倍行距1"/>
    <w:basedOn w:val="1"/>
    <w:qFormat/>
    <w:uiPriority w:val="0"/>
    <w:pPr>
      <w:adjustRightInd w:val="0"/>
      <w:jc w:val="left"/>
    </w:pPr>
    <w:rPr>
      <w:rFonts w:ascii="宋体" w:hAnsi="宋体"/>
      <w:kern w:val="0"/>
    </w:rPr>
  </w:style>
  <w:style w:type="paragraph" w:customStyle="1" w:styleId="487">
    <w:name w:val="Char Char Char Char Char Char Char Char Char Char3"/>
    <w:basedOn w:val="1"/>
    <w:qFormat/>
    <w:uiPriority w:val="0"/>
    <w:rPr>
      <w:rFonts w:ascii="Calibri" w:hAnsi="Calibri"/>
      <w:szCs w:val="24"/>
    </w:rPr>
  </w:style>
  <w:style w:type="paragraph" w:customStyle="1" w:styleId="488">
    <w:name w:val="xl431"/>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489">
    <w:name w:val="xl3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0"/>
    </w:rPr>
  </w:style>
  <w:style w:type="paragraph" w:customStyle="1" w:styleId="490">
    <w:name w:val="正文列项_数字1"/>
    <w:basedOn w:val="1"/>
    <w:qFormat/>
    <w:uiPriority w:val="0"/>
    <w:pPr>
      <w:autoSpaceDE w:val="0"/>
      <w:autoSpaceDN w:val="0"/>
      <w:spacing w:line="460" w:lineRule="exact"/>
      <w:ind w:left="680" w:leftChars="530" w:hanging="150" w:hangingChars="150"/>
      <w:outlineLvl w:val="7"/>
    </w:pPr>
    <w:rPr>
      <w:rFonts w:ascii="宋体" w:hAnsi="Calibri"/>
      <w:kern w:val="0"/>
      <w:sz w:val="28"/>
    </w:rPr>
  </w:style>
  <w:style w:type="paragraph" w:customStyle="1" w:styleId="491">
    <w:name w:val="Char Char Char1 Char3"/>
    <w:basedOn w:val="1"/>
    <w:qFormat/>
    <w:uiPriority w:val="0"/>
    <w:rPr>
      <w:rFonts w:ascii="Tahoma" w:hAnsi="Tahoma"/>
      <w:sz w:val="24"/>
    </w:rPr>
  </w:style>
  <w:style w:type="paragraph" w:customStyle="1" w:styleId="492">
    <w:name w:val="xl3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93">
    <w:name w:val="Char2 Char Char Char Char Char Char11"/>
    <w:basedOn w:val="1"/>
    <w:qFormat/>
    <w:uiPriority w:val="0"/>
    <w:pPr>
      <w:widowControl/>
      <w:spacing w:line="400" w:lineRule="exact"/>
      <w:jc w:val="center"/>
    </w:pPr>
    <w:rPr>
      <w:rFonts w:ascii="Calibri" w:hAnsi="Calibri"/>
      <w:szCs w:val="24"/>
    </w:rPr>
  </w:style>
  <w:style w:type="paragraph" w:customStyle="1" w:styleId="494">
    <w:name w:val="xl5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495">
    <w:name w:val="正文 + 宋体1"/>
    <w:basedOn w:val="1"/>
    <w:qFormat/>
    <w:uiPriority w:val="0"/>
    <w:pPr>
      <w:widowControl/>
      <w:ind w:left="360" w:hanging="360"/>
      <w:jc w:val="left"/>
    </w:pPr>
    <w:rPr>
      <w:rFonts w:ascii="宋体" w:hAnsi="宋体" w:cs="宋体"/>
      <w:b/>
      <w:bCs/>
      <w:color w:val="000000"/>
      <w:kern w:val="0"/>
      <w:sz w:val="18"/>
      <w:szCs w:val="18"/>
    </w:rPr>
  </w:style>
  <w:style w:type="paragraph" w:customStyle="1" w:styleId="496">
    <w:name w:val="Default1"/>
    <w:qFormat/>
    <w:uiPriority w:val="0"/>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497">
    <w:name w:val="Char Char Char Char Char Char Char Char Char Char Char Char Char Char Char Char2"/>
    <w:basedOn w:val="1"/>
    <w:qFormat/>
    <w:uiPriority w:val="0"/>
    <w:pPr>
      <w:widowControl/>
      <w:spacing w:after="160" w:line="240" w:lineRule="exact"/>
      <w:jc w:val="center"/>
    </w:pPr>
    <w:rPr>
      <w:rFonts w:ascii="宋体" w:hAnsi="宋体"/>
      <w:b/>
      <w:kern w:val="0"/>
      <w:sz w:val="30"/>
      <w:szCs w:val="30"/>
      <w:lang w:eastAsia="en-US"/>
    </w:rPr>
  </w:style>
  <w:style w:type="paragraph" w:customStyle="1" w:styleId="498">
    <w:name w:val="图中文字1"/>
    <w:basedOn w:val="1"/>
    <w:qFormat/>
    <w:uiPriority w:val="0"/>
    <w:pPr>
      <w:adjustRightInd w:val="0"/>
      <w:snapToGrid w:val="0"/>
      <w:spacing w:line="0" w:lineRule="atLeast"/>
      <w:jc w:val="center"/>
    </w:pPr>
    <w:rPr>
      <w:rFonts w:ascii="Calibri" w:hAnsi="Calibri"/>
      <w:sz w:val="24"/>
    </w:rPr>
  </w:style>
  <w:style w:type="paragraph" w:customStyle="1" w:styleId="499">
    <w:name w:val="样式 标题 2 + 宋体 五号 行距: 单倍行距1"/>
    <w:basedOn w:val="4"/>
    <w:qFormat/>
    <w:uiPriority w:val="0"/>
    <w:pPr>
      <w:tabs>
        <w:tab w:val="left" w:pos="1188"/>
      </w:tabs>
      <w:autoSpaceDE/>
      <w:autoSpaceDN/>
      <w:spacing w:before="260" w:after="260" w:line="240" w:lineRule="auto"/>
      <w:ind w:left="1188" w:hanging="360"/>
      <w:jc w:val="left"/>
    </w:pPr>
    <w:rPr>
      <w:rFonts w:ascii="宋体" w:hAnsi="宋体" w:eastAsia="宋体"/>
      <w:bCs/>
      <w:sz w:val="21"/>
    </w:rPr>
  </w:style>
  <w:style w:type="paragraph" w:customStyle="1" w:styleId="500">
    <w:name w:val="xl4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01">
    <w:name w:val="xl44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502">
    <w:name w:val="字元 字元3"/>
    <w:basedOn w:val="1"/>
    <w:qFormat/>
    <w:uiPriority w:val="0"/>
    <w:rPr>
      <w:rFonts w:ascii="Tahoma" w:hAnsi="Tahoma"/>
      <w:sz w:val="24"/>
    </w:rPr>
  </w:style>
  <w:style w:type="paragraph" w:customStyle="1" w:styleId="503">
    <w:name w:val="Char Char Char Char Char Char Char Char Char Char21"/>
    <w:basedOn w:val="1"/>
    <w:qFormat/>
    <w:uiPriority w:val="0"/>
    <w:rPr>
      <w:rFonts w:ascii="宋体" w:hAnsi="宋体" w:cs="Courier New"/>
      <w:sz w:val="32"/>
      <w:szCs w:val="32"/>
    </w:rPr>
  </w:style>
  <w:style w:type="paragraph" w:customStyle="1" w:styleId="504">
    <w:name w:val="Char2 Char Char Char Char Char Char2"/>
    <w:basedOn w:val="1"/>
    <w:qFormat/>
    <w:uiPriority w:val="0"/>
    <w:pPr>
      <w:widowControl/>
      <w:spacing w:line="400" w:lineRule="exact"/>
      <w:jc w:val="center"/>
    </w:pPr>
    <w:rPr>
      <w:rFonts w:ascii="Calibri" w:hAnsi="Calibri"/>
      <w:szCs w:val="24"/>
    </w:rPr>
  </w:style>
  <w:style w:type="paragraph" w:customStyle="1" w:styleId="505">
    <w:name w:val="??1"/>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506">
    <w:name w:val="xl461"/>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07">
    <w:name w:val="图例1"/>
    <w:basedOn w:val="1"/>
    <w:qFormat/>
    <w:uiPriority w:val="0"/>
    <w:pPr>
      <w:spacing w:before="120" w:after="120" w:line="360" w:lineRule="auto"/>
      <w:jc w:val="center"/>
    </w:pPr>
    <w:rPr>
      <w:rFonts w:ascii="Calibri" w:hAnsi="Calibri" w:eastAsia="仿宋_GB2312"/>
      <w:b/>
      <w:sz w:val="24"/>
    </w:rPr>
  </w:style>
  <w:style w:type="paragraph" w:customStyle="1" w:styleId="508">
    <w:name w:val="图文1"/>
    <w:basedOn w:val="1"/>
    <w:qFormat/>
    <w:uiPriority w:val="0"/>
    <w:pPr>
      <w:adjustRightInd w:val="0"/>
      <w:snapToGrid w:val="0"/>
      <w:spacing w:after="50" w:line="360" w:lineRule="auto"/>
    </w:pPr>
    <w:rPr>
      <w:rFonts w:ascii="Calibri" w:hAnsi="Calibri"/>
      <w:sz w:val="24"/>
      <w:szCs w:val="24"/>
    </w:rPr>
  </w:style>
  <w:style w:type="paragraph" w:customStyle="1" w:styleId="509">
    <w:name w:val="Char Char1 Char Char Char Char Char 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510">
    <w:name w:val="222222222222221"/>
    <w:basedOn w:val="1"/>
    <w:qFormat/>
    <w:uiPriority w:val="0"/>
    <w:pPr>
      <w:widowControl/>
      <w:adjustRightInd w:val="0"/>
      <w:spacing w:line="360" w:lineRule="auto"/>
      <w:ind w:firstLine="480" w:firstLineChars="200"/>
      <w:jc w:val="left"/>
    </w:pPr>
    <w:rPr>
      <w:rFonts w:ascii="Calibri" w:hAnsi="Calibri"/>
      <w:color w:val="FF0000"/>
      <w:kern w:val="0"/>
      <w:sz w:val="24"/>
    </w:rPr>
  </w:style>
  <w:style w:type="paragraph" w:customStyle="1" w:styleId="511">
    <w:name w:val="正文须知-2级1"/>
    <w:basedOn w:val="1"/>
    <w:qFormat/>
    <w:uiPriority w:val="0"/>
    <w:pPr>
      <w:adjustRightInd w:val="0"/>
      <w:snapToGrid w:val="0"/>
      <w:spacing w:line="300" w:lineRule="auto"/>
      <w:ind w:left="851" w:hanging="851"/>
    </w:pPr>
    <w:rPr>
      <w:rFonts w:ascii="宋体" w:hAnsi="Calibri"/>
      <w:sz w:val="24"/>
      <w:szCs w:val="21"/>
    </w:rPr>
  </w:style>
  <w:style w:type="paragraph" w:customStyle="1" w:styleId="512">
    <w:name w:val="xl2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0"/>
    </w:rPr>
  </w:style>
  <w:style w:type="paragraph" w:customStyle="1" w:styleId="513">
    <w:name w:val="Char Char411"/>
    <w:basedOn w:val="1"/>
    <w:qFormat/>
    <w:uiPriority w:val="0"/>
    <w:pPr>
      <w:widowControl/>
      <w:spacing w:line="400" w:lineRule="exact"/>
      <w:jc w:val="center"/>
    </w:pPr>
    <w:rPr>
      <w:rFonts w:ascii="Calibri" w:hAnsi="Calibri"/>
      <w:szCs w:val="24"/>
    </w:rPr>
  </w:style>
  <w:style w:type="paragraph" w:customStyle="1" w:styleId="514">
    <w:name w:val="xl231"/>
    <w:basedOn w:val="1"/>
    <w:qFormat/>
    <w:uiPriority w:val="0"/>
    <w:pPr>
      <w:widowControl/>
      <w:spacing w:before="100" w:beforeAutospacing="1" w:after="100" w:afterAutospacing="1" w:line="360" w:lineRule="auto"/>
    </w:pPr>
    <w:rPr>
      <w:rFonts w:ascii="Calibri" w:hAnsi="Calibri"/>
      <w:kern w:val="0"/>
      <w:sz w:val="24"/>
    </w:rPr>
  </w:style>
  <w:style w:type="paragraph" w:customStyle="1" w:styleId="515">
    <w:name w:val="_Style 1601"/>
    <w:qFormat/>
    <w:uiPriority w:val="0"/>
    <w:rPr>
      <w:rFonts w:ascii="Calibri" w:hAnsi="Calibri" w:eastAsia="宋体" w:cs="Times New Roman"/>
      <w:kern w:val="2"/>
      <w:sz w:val="21"/>
      <w:szCs w:val="24"/>
      <w:lang w:val="en-US" w:eastAsia="zh-CN" w:bidi="ar-SA"/>
    </w:rPr>
  </w:style>
  <w:style w:type="paragraph" w:customStyle="1" w:styleId="516">
    <w:name w:val="项目编号31"/>
    <w:basedOn w:val="441"/>
    <w:qFormat/>
    <w:uiPriority w:val="0"/>
    <w:pPr>
      <w:ind w:left="902" w:hanging="420"/>
    </w:pPr>
  </w:style>
  <w:style w:type="paragraph" w:customStyle="1" w:styleId="517">
    <w:name w:val="修订11"/>
    <w:qFormat/>
    <w:uiPriority w:val="0"/>
    <w:rPr>
      <w:rFonts w:ascii="Calibri" w:hAnsi="Calibri" w:eastAsia="宋体" w:cs="Times New Roman"/>
      <w:kern w:val="2"/>
      <w:sz w:val="21"/>
      <w:szCs w:val="24"/>
      <w:lang w:val="en-US" w:eastAsia="zh-CN" w:bidi="ar-SA"/>
    </w:rPr>
  </w:style>
  <w:style w:type="paragraph" w:customStyle="1" w:styleId="518">
    <w:name w:val="字元 字元21"/>
    <w:basedOn w:val="1"/>
    <w:qFormat/>
    <w:uiPriority w:val="0"/>
    <w:rPr>
      <w:rFonts w:ascii="Tahoma" w:hAnsi="Tahoma"/>
      <w:sz w:val="24"/>
    </w:rPr>
  </w:style>
  <w:style w:type="paragraph" w:customStyle="1" w:styleId="519">
    <w:name w:val="xl2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20">
    <w:name w:val="Char Char42"/>
    <w:basedOn w:val="1"/>
    <w:qFormat/>
    <w:uiPriority w:val="0"/>
    <w:pPr>
      <w:widowControl/>
      <w:spacing w:line="400" w:lineRule="exact"/>
      <w:jc w:val="center"/>
    </w:pPr>
    <w:rPr>
      <w:rFonts w:ascii="Calibri" w:hAnsi="Calibri"/>
      <w:szCs w:val="24"/>
    </w:rPr>
  </w:style>
  <w:style w:type="paragraph" w:customStyle="1" w:styleId="521">
    <w:name w:val="Char Char Char3"/>
    <w:basedOn w:val="1"/>
    <w:qFormat/>
    <w:uiPriority w:val="0"/>
    <w:rPr>
      <w:rFonts w:ascii="Tahoma" w:hAnsi="Tahoma"/>
      <w:sz w:val="24"/>
    </w:rPr>
  </w:style>
  <w:style w:type="paragraph" w:customStyle="1" w:styleId="522">
    <w:name w:val="1 Char Char Char Char1"/>
    <w:basedOn w:val="1"/>
    <w:qFormat/>
    <w:uiPriority w:val="0"/>
    <w:rPr>
      <w:rFonts w:ascii="Tahoma" w:hAnsi="Tahoma"/>
      <w:sz w:val="24"/>
    </w:rPr>
  </w:style>
  <w:style w:type="paragraph" w:customStyle="1" w:styleId="523">
    <w:name w:val="xl3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olor w:val="FF6600"/>
      <w:kern w:val="0"/>
      <w:sz w:val="20"/>
    </w:rPr>
  </w:style>
  <w:style w:type="paragraph" w:customStyle="1" w:styleId="524">
    <w:name w:val="Char4"/>
    <w:basedOn w:val="1"/>
    <w:qFormat/>
    <w:uiPriority w:val="0"/>
    <w:pPr>
      <w:tabs>
        <w:tab w:val="left" w:pos="360"/>
      </w:tabs>
    </w:pPr>
    <w:rPr>
      <w:rFonts w:ascii="Calibri" w:hAnsi="Calibri"/>
      <w:sz w:val="24"/>
      <w:szCs w:val="24"/>
    </w:rPr>
  </w:style>
  <w:style w:type="paragraph" w:customStyle="1" w:styleId="525">
    <w:name w:val="default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26">
    <w:name w:val="xl5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16"/>
      <w:szCs w:val="16"/>
    </w:rPr>
  </w:style>
  <w:style w:type="paragraph" w:customStyle="1" w:styleId="527">
    <w:name w:val="Char23"/>
    <w:basedOn w:val="1"/>
    <w:qFormat/>
    <w:uiPriority w:val="0"/>
    <w:rPr>
      <w:rFonts w:ascii="Tahoma" w:hAnsi="Tahoma"/>
      <w:sz w:val="24"/>
    </w:rPr>
  </w:style>
  <w:style w:type="paragraph" w:customStyle="1" w:styleId="528">
    <w:name w:val="font81"/>
    <w:basedOn w:val="1"/>
    <w:qFormat/>
    <w:uiPriority w:val="0"/>
    <w:pPr>
      <w:widowControl/>
      <w:spacing w:before="100" w:beforeAutospacing="1" w:after="100" w:afterAutospacing="1"/>
      <w:jc w:val="left"/>
    </w:pPr>
    <w:rPr>
      <w:rFonts w:ascii="Calibri" w:hAnsi="Calibri"/>
      <w:kern w:val="0"/>
      <w:sz w:val="36"/>
      <w:szCs w:val="36"/>
    </w:rPr>
  </w:style>
  <w:style w:type="paragraph" w:customStyle="1" w:styleId="529">
    <w:name w:val="正文 + 楷体_GB23121"/>
    <w:basedOn w:val="1"/>
    <w:qFormat/>
    <w:uiPriority w:val="0"/>
    <w:pPr>
      <w:widowControl/>
      <w:jc w:val="left"/>
    </w:pPr>
    <w:rPr>
      <w:rFonts w:ascii="楷体_GB2312" w:hAnsi="Calibri" w:eastAsia="楷体_GB2312" w:cs="Arial"/>
      <w:kern w:val="0"/>
      <w:sz w:val="24"/>
      <w:szCs w:val="24"/>
    </w:rPr>
  </w:style>
  <w:style w:type="paragraph" w:customStyle="1" w:styleId="530">
    <w:name w:val="font91"/>
    <w:basedOn w:val="1"/>
    <w:qFormat/>
    <w:uiPriority w:val="0"/>
    <w:pPr>
      <w:widowControl/>
      <w:spacing w:before="100" w:beforeAutospacing="1" w:after="100" w:afterAutospacing="1"/>
      <w:jc w:val="left"/>
    </w:pPr>
    <w:rPr>
      <w:rFonts w:hint="eastAsia" w:ascii="宋体" w:hAnsi="宋体" w:cs="Arial Unicode MS"/>
      <w:color w:val="000000"/>
      <w:kern w:val="0"/>
      <w:sz w:val="20"/>
    </w:rPr>
  </w:style>
  <w:style w:type="paragraph" w:customStyle="1" w:styleId="531">
    <w:name w:val="默认段落字体 Para Char Char Char Char1"/>
    <w:basedOn w:val="1"/>
    <w:qFormat/>
    <w:uiPriority w:val="0"/>
    <w:rPr>
      <w:rFonts w:ascii="Arial" w:hAnsi="Arial" w:cs="Arial"/>
      <w:szCs w:val="21"/>
    </w:rPr>
  </w:style>
  <w:style w:type="paragraph" w:customStyle="1" w:styleId="532">
    <w:name w:val="正文缩进21"/>
    <w:basedOn w:val="1"/>
    <w:qFormat/>
    <w:uiPriority w:val="0"/>
    <w:pPr>
      <w:widowControl/>
      <w:adjustRightInd w:val="0"/>
      <w:snapToGrid w:val="0"/>
      <w:spacing w:line="480" w:lineRule="exact"/>
      <w:ind w:firstLine="567"/>
    </w:pPr>
    <w:rPr>
      <w:rFonts w:ascii="宋体" w:hAnsi="Calibri"/>
      <w:color w:val="000000"/>
      <w:kern w:val="28"/>
      <w:sz w:val="28"/>
      <w:lang w:val="zh-CN"/>
    </w:rPr>
  </w:style>
  <w:style w:type="paragraph" w:customStyle="1" w:styleId="533">
    <w:name w:val="五级条标题1"/>
    <w:basedOn w:val="450"/>
    <w:qFormat/>
    <w:uiPriority w:val="0"/>
    <w:pPr>
      <w:numPr>
        <w:ilvl w:val="5"/>
      </w:numPr>
      <w:ind w:hanging="840"/>
      <w:outlineLvl w:val="5"/>
    </w:pPr>
  </w:style>
  <w:style w:type="paragraph" w:customStyle="1" w:styleId="534">
    <w:name w:val="Char31"/>
    <w:basedOn w:val="1"/>
    <w:qFormat/>
    <w:uiPriority w:val="0"/>
    <w:pPr>
      <w:tabs>
        <w:tab w:val="left" w:pos="360"/>
      </w:tabs>
    </w:pPr>
    <w:rPr>
      <w:rFonts w:ascii="Calibri" w:hAnsi="Calibri"/>
      <w:sz w:val="24"/>
      <w:szCs w:val="24"/>
    </w:rPr>
  </w:style>
  <w:style w:type="paragraph" w:customStyle="1" w:styleId="535">
    <w:name w:val="文档正文1"/>
    <w:basedOn w:val="1"/>
    <w:qFormat/>
    <w:uiPriority w:val="0"/>
    <w:pPr>
      <w:snapToGrid w:val="0"/>
      <w:spacing w:before="120" w:after="120" w:line="180" w:lineRule="auto"/>
    </w:pPr>
    <w:rPr>
      <w:rFonts w:ascii="Arial" w:hAnsi="Arial"/>
    </w:rPr>
  </w:style>
  <w:style w:type="paragraph" w:customStyle="1" w:styleId="536">
    <w:name w:val="background1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37">
    <w:name w:val="Char Char Char Char Char Char Char1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538">
    <w:name w:val="Char Char1 Char Char Char Char Char Char Char Char1"/>
    <w:basedOn w:val="1"/>
    <w:qFormat/>
    <w:uiPriority w:val="0"/>
    <w:pPr>
      <w:widowControl/>
      <w:spacing w:after="160" w:line="240" w:lineRule="exact"/>
      <w:jc w:val="left"/>
    </w:pPr>
    <w:rPr>
      <w:rFonts w:ascii="Verdana" w:hAnsi="Verdana"/>
      <w:kern w:val="0"/>
      <w:sz w:val="20"/>
      <w:lang w:eastAsia="en-US"/>
    </w:rPr>
  </w:style>
  <w:style w:type="paragraph" w:customStyle="1" w:styleId="539">
    <w:name w:val="Table Paragraph1"/>
    <w:basedOn w:val="1"/>
    <w:qFormat/>
    <w:uiPriority w:val="1"/>
    <w:pPr>
      <w:autoSpaceDE w:val="0"/>
      <w:autoSpaceDN w:val="0"/>
      <w:jc w:val="left"/>
    </w:pPr>
    <w:rPr>
      <w:rFonts w:ascii="宋体" w:hAnsi="宋体" w:cs="宋体"/>
      <w:kern w:val="0"/>
      <w:sz w:val="22"/>
      <w:szCs w:val="22"/>
      <w:lang w:eastAsia="en-US"/>
    </w:rPr>
  </w:style>
  <w:style w:type="paragraph" w:customStyle="1" w:styleId="540">
    <w:name w:val="正文文本缩进21"/>
    <w:basedOn w:val="1"/>
    <w:qFormat/>
    <w:uiPriority w:val="0"/>
    <w:pPr>
      <w:spacing w:line="480" w:lineRule="exact"/>
      <w:ind w:firstLine="480" w:firstLineChars="200"/>
    </w:pPr>
    <w:rPr>
      <w:rFonts w:ascii="宋体" w:hAnsi="宋体"/>
      <w:kern w:val="0"/>
      <w:sz w:val="24"/>
      <w:szCs w:val="24"/>
      <w:lang w:val="zh-CN"/>
    </w:rPr>
  </w:style>
  <w:style w:type="paragraph" w:customStyle="1" w:styleId="541">
    <w:name w:val="xl3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542">
    <w:name w:val="表格文字1"/>
    <w:basedOn w:val="27"/>
    <w:qFormat/>
    <w:uiPriority w:val="0"/>
    <w:pPr>
      <w:spacing w:before="20" w:after="20"/>
      <w:ind w:left="0" w:leftChars="0"/>
    </w:pPr>
    <w:rPr>
      <w:rFonts w:ascii="Century Gothic" w:hAnsi="Century Gothic"/>
      <w:sz w:val="20"/>
    </w:rPr>
  </w:style>
  <w:style w:type="paragraph" w:customStyle="1" w:styleId="543">
    <w:name w:val="Char Char12"/>
    <w:basedOn w:val="20"/>
    <w:qFormat/>
    <w:uiPriority w:val="0"/>
    <w:rPr>
      <w:rFonts w:ascii="Tahoma" w:hAnsi="Tahoma"/>
      <w:sz w:val="24"/>
    </w:rPr>
  </w:style>
  <w:style w:type="paragraph" w:customStyle="1" w:styleId="544">
    <w:name w:val="Char1 Char Char Char11"/>
    <w:basedOn w:val="1"/>
    <w:qFormat/>
    <w:uiPriority w:val="0"/>
    <w:rPr>
      <w:rFonts w:ascii="Tahoma" w:hAnsi="Tahoma" w:cs="仿宋_GB2312"/>
      <w:sz w:val="24"/>
      <w:szCs w:val="28"/>
    </w:rPr>
  </w:style>
  <w:style w:type="paragraph" w:customStyle="1" w:styleId="545">
    <w:name w:val="缺省文本1"/>
    <w:basedOn w:val="1"/>
    <w:qFormat/>
    <w:uiPriority w:val="0"/>
    <w:pPr>
      <w:autoSpaceDE w:val="0"/>
      <w:autoSpaceDN w:val="0"/>
      <w:adjustRightInd w:val="0"/>
      <w:jc w:val="left"/>
    </w:pPr>
    <w:rPr>
      <w:rFonts w:ascii="Calibri" w:hAnsi="Calibri"/>
      <w:kern w:val="0"/>
      <w:sz w:val="24"/>
      <w:szCs w:val="24"/>
    </w:rPr>
  </w:style>
  <w:style w:type="paragraph" w:customStyle="1" w:styleId="546">
    <w:name w:val="xl4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547">
    <w:name w:val="列出段落21"/>
    <w:basedOn w:val="1"/>
    <w:qFormat/>
    <w:uiPriority w:val="0"/>
    <w:pPr>
      <w:ind w:firstLine="420" w:firstLineChars="200"/>
    </w:pPr>
    <w:rPr>
      <w:rFonts w:ascii="Calibri" w:hAnsi="Calibri"/>
      <w:szCs w:val="22"/>
    </w:rPr>
  </w:style>
  <w:style w:type="paragraph" w:customStyle="1" w:styleId="548">
    <w:name w:val="xl451"/>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49">
    <w:name w:val="xl3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0">
    <w:name w:val="xl2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2"/>
      <w:szCs w:val="22"/>
    </w:rPr>
  </w:style>
  <w:style w:type="paragraph" w:customStyle="1" w:styleId="551">
    <w:name w:val="xl371"/>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2">
    <w:name w:val="列出段落11"/>
    <w:basedOn w:val="1"/>
    <w:qFormat/>
    <w:uiPriority w:val="0"/>
    <w:pPr>
      <w:ind w:firstLine="420" w:firstLineChars="200"/>
    </w:pPr>
    <w:rPr>
      <w:rFonts w:ascii="Calibri" w:hAnsi="Calibri"/>
      <w:szCs w:val="22"/>
    </w:rPr>
  </w:style>
  <w:style w:type="paragraph" w:customStyle="1" w:styleId="553">
    <w:name w:val="xl351"/>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4">
    <w:name w:val="字元 字元11"/>
    <w:basedOn w:val="1"/>
    <w:qFormat/>
    <w:uiPriority w:val="0"/>
    <w:rPr>
      <w:rFonts w:ascii="Tahoma" w:hAnsi="Tahoma"/>
      <w:sz w:val="24"/>
    </w:rPr>
  </w:style>
  <w:style w:type="paragraph" w:customStyle="1" w:styleId="555">
    <w:name w:val="font5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56">
    <w:name w:val="xl2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kern w:val="0"/>
      <w:sz w:val="20"/>
    </w:rPr>
  </w:style>
  <w:style w:type="paragraph" w:customStyle="1" w:styleId="557">
    <w:name w:val="Char211"/>
    <w:basedOn w:val="1"/>
    <w:qFormat/>
    <w:uiPriority w:val="0"/>
    <w:rPr>
      <w:rFonts w:ascii="Tahoma" w:hAnsi="Tahoma"/>
      <w:sz w:val="24"/>
    </w:rPr>
  </w:style>
  <w:style w:type="table" w:customStyle="1" w:styleId="558">
    <w:name w:val="Table Normal1"/>
    <w:unhideWhenUsed/>
    <w:qFormat/>
    <w:uiPriority w:val="0"/>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559">
    <w:name w:val="TableGrid1"/>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character" w:customStyle="1" w:styleId="560">
    <w:name w:val="纯文本 Char31"/>
    <w:qFormat/>
    <w:uiPriority w:val="0"/>
    <w:rPr>
      <w:rFonts w:ascii="宋体" w:hAnsi="Courier New" w:eastAsia="宋体"/>
      <w:kern w:val="2"/>
      <w:sz w:val="21"/>
      <w:lang w:val="en-US" w:eastAsia="zh-CN" w:bidi="ar-SA"/>
    </w:rPr>
  </w:style>
  <w:style w:type="paragraph" w:customStyle="1" w:styleId="561">
    <w:name w:val="SOW正文1"/>
    <w:basedOn w:val="1"/>
    <w:qFormat/>
    <w:uiPriority w:val="0"/>
    <w:pPr>
      <w:snapToGrid w:val="0"/>
      <w:spacing w:before="120" w:line="400" w:lineRule="exact"/>
      <w:ind w:firstLine="425"/>
    </w:pPr>
    <w:rPr>
      <w:sz w:val="24"/>
    </w:rPr>
  </w:style>
  <w:style w:type="character" w:customStyle="1" w:styleId="562">
    <w:name w:val="纯文本 Char41"/>
    <w:qFormat/>
    <w:uiPriority w:val="0"/>
    <w:rPr>
      <w:rFonts w:ascii="宋体" w:hAnsi="Courier New" w:eastAsia="宋体"/>
      <w:kern w:val="2"/>
      <w:sz w:val="21"/>
      <w:lang w:val="en-US" w:eastAsia="zh-CN" w:bidi="ar-SA"/>
    </w:rPr>
  </w:style>
  <w:style w:type="paragraph" w:customStyle="1" w:styleId="563">
    <w:name w:val="Body text|21"/>
    <w:basedOn w:val="1"/>
    <w:qFormat/>
    <w:uiPriority w:val="0"/>
    <w:pPr>
      <w:spacing w:line="360" w:lineRule="auto"/>
    </w:pPr>
    <w:rPr>
      <w:rFonts w:ascii="宋体" w:hAnsi="宋体" w:cs="宋体"/>
      <w:sz w:val="22"/>
      <w:szCs w:val="22"/>
      <w:lang w:val="zh-TW" w:eastAsia="zh-TW" w:bidi="zh-TW"/>
    </w:rPr>
  </w:style>
  <w:style w:type="paragraph" w:customStyle="1" w:styleId="564">
    <w:name w:val="默认1"/>
    <w:qFormat/>
    <w:uiPriority w:val="0"/>
    <w:rPr>
      <w:rFonts w:ascii="Helvetica Neue" w:hAnsi="Helvetica Neue" w:eastAsia="Arial Unicode MS" w:cs="Arial Unicode MS"/>
      <w:color w:val="000000"/>
      <w:kern w:val="0"/>
      <w:sz w:val="22"/>
      <w:szCs w:val="22"/>
      <w:lang w:val="en-US" w:eastAsia="zh-CN" w:bidi="ar-SA"/>
    </w:rPr>
  </w:style>
  <w:style w:type="paragraph" w:customStyle="1" w:styleId="565">
    <w:name w:val="样式 首行缩进:  2 字符1"/>
    <w:basedOn w:val="1"/>
    <w:qFormat/>
    <w:uiPriority w:val="0"/>
    <w:pPr>
      <w:ind w:firstLine="560"/>
    </w:pPr>
    <w:rPr>
      <w:rFonts w:eastAsia="仿宋_GB2312" w:cs="宋体"/>
      <w:sz w:val="24"/>
    </w:rPr>
  </w:style>
  <w:style w:type="paragraph" w:customStyle="1" w:styleId="566">
    <w:name w:val="列表段落11"/>
    <w:basedOn w:val="1"/>
    <w:qFormat/>
    <w:uiPriority w:val="0"/>
    <w:pPr>
      <w:ind w:firstLine="420" w:firstLineChars="200"/>
    </w:pPr>
  </w:style>
  <w:style w:type="paragraph" w:customStyle="1" w:styleId="567">
    <w:name w:val="正文 A1"/>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568">
    <w:name w:val="表格样式 21"/>
    <w:qFormat/>
    <w:uiPriority w:val="0"/>
    <w:rPr>
      <w:rFonts w:ascii="Helvetica" w:hAnsi="Helvetica" w:eastAsia="Helvetica" w:cs="Helvetica"/>
      <w:color w:val="000000"/>
      <w:kern w:val="0"/>
      <w:sz w:val="20"/>
      <w:szCs w:val="20"/>
      <w:lang w:val="en-US" w:eastAsia="zh-CN" w:bidi="ar-SA"/>
    </w:rPr>
  </w:style>
  <w:style w:type="paragraph" w:customStyle="1" w:styleId="569">
    <w:name w:val="p151"/>
    <w:basedOn w:val="1"/>
    <w:qFormat/>
    <w:uiPriority w:val="0"/>
    <w:pPr>
      <w:widowControl/>
      <w:ind w:firstLine="420"/>
    </w:pPr>
    <w:rPr>
      <w:rFonts w:ascii="Calibri" w:hAnsi="Calibri" w:cs="宋体"/>
      <w:kern w:val="0"/>
      <w:szCs w:val="21"/>
    </w:rPr>
  </w:style>
  <w:style w:type="paragraph" w:customStyle="1" w:styleId="570">
    <w:name w:val="Body 1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571">
    <w:name w:val="Pa01"/>
    <w:basedOn w:val="1"/>
    <w:qFormat/>
    <w:uiPriority w:val="99"/>
    <w:pPr>
      <w:autoSpaceDE w:val="0"/>
      <w:autoSpaceDN w:val="0"/>
      <w:adjustRightInd w:val="0"/>
      <w:spacing w:line="241" w:lineRule="atLeast"/>
      <w:jc w:val="left"/>
    </w:pPr>
    <w:rPr>
      <w:rFonts w:ascii="......_." w:hAnsi="Calibri" w:eastAsia="......_."/>
      <w:kern w:val="0"/>
      <w:sz w:val="24"/>
      <w:szCs w:val="24"/>
    </w:rPr>
  </w:style>
  <w:style w:type="character" w:customStyle="1" w:styleId="572">
    <w:name w:val="A81"/>
    <w:qFormat/>
    <w:uiPriority w:val="99"/>
    <w:rPr>
      <w:rFonts w:cs="......_."/>
      <w:color w:val="000000"/>
      <w:sz w:val="18"/>
      <w:szCs w:val="18"/>
    </w:rPr>
  </w:style>
  <w:style w:type="character" w:customStyle="1" w:styleId="573">
    <w:name w:val="A91"/>
    <w:qFormat/>
    <w:uiPriority w:val="99"/>
    <w:rPr>
      <w:rFonts w:cs="......_."/>
      <w:color w:val="000000"/>
      <w:sz w:val="10"/>
      <w:szCs w:val="10"/>
    </w:rPr>
  </w:style>
  <w:style w:type="paragraph" w:customStyle="1" w:styleId="574">
    <w:name w:val="修订21"/>
    <w:semiHidden/>
    <w:qFormat/>
    <w:uiPriority w:val="99"/>
    <w:rPr>
      <w:rFonts w:ascii="Calibri" w:hAnsi="Calibri" w:eastAsia="宋体" w:cs="Times New Roman"/>
      <w:kern w:val="2"/>
      <w:sz w:val="21"/>
      <w:szCs w:val="24"/>
      <w:lang w:val="en-US" w:eastAsia="zh-CN" w:bidi="ar-SA"/>
    </w:rPr>
  </w:style>
  <w:style w:type="paragraph" w:customStyle="1" w:styleId="575">
    <w:name w:val="样式3"/>
    <w:basedOn w:val="1"/>
    <w:link w:val="974"/>
    <w:qFormat/>
    <w:uiPriority w:val="0"/>
    <w:rPr>
      <w:rFonts w:ascii="宋体" w:hAnsi="Courier New" w:cs="宋体"/>
      <w:szCs w:val="21"/>
    </w:rPr>
  </w:style>
  <w:style w:type="paragraph" w:customStyle="1" w:styleId="576">
    <w:name w:val="段1"/>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577">
    <w:name w:val="副标题 Char1"/>
    <w:basedOn w:val="66"/>
    <w:qFormat/>
    <w:uiPriority w:val="0"/>
    <w:rPr>
      <w:rFonts w:ascii="Cambria" w:hAnsi="Cambria" w:eastAsiaTheme="minorEastAsia"/>
      <w:b/>
      <w:bCs/>
      <w:kern w:val="28"/>
      <w:sz w:val="32"/>
      <w:szCs w:val="32"/>
    </w:rPr>
  </w:style>
  <w:style w:type="character" w:customStyle="1" w:styleId="578">
    <w:name w:val="正文首行缩进 Char2"/>
    <w:basedOn w:val="418"/>
    <w:qFormat/>
    <w:uiPriority w:val="99"/>
    <w:rPr>
      <w:rFonts w:ascii="宋体" w:hAnsi="宋体"/>
      <w:kern w:val="2"/>
      <w:sz w:val="21"/>
      <w:szCs w:val="24"/>
    </w:rPr>
  </w:style>
  <w:style w:type="character" w:customStyle="1" w:styleId="579">
    <w:name w:val="标题 1 字符2"/>
    <w:basedOn w:val="66"/>
    <w:qFormat/>
    <w:uiPriority w:val="9"/>
    <w:rPr>
      <w:rFonts w:ascii="Times New Roman" w:hAnsi="Times New Roman" w:eastAsia="宋体" w:cs="Times New Roman"/>
      <w:b/>
      <w:bCs/>
      <w:kern w:val="44"/>
      <w:sz w:val="44"/>
      <w:szCs w:val="44"/>
    </w:rPr>
  </w:style>
  <w:style w:type="character" w:customStyle="1" w:styleId="580">
    <w:name w:val="标题 2 字符2"/>
    <w:basedOn w:val="66"/>
    <w:qFormat/>
    <w:uiPriority w:val="9"/>
    <w:rPr>
      <w:rFonts w:asciiTheme="majorHAnsi" w:hAnsiTheme="majorHAnsi" w:eastAsiaTheme="majorEastAsia" w:cstheme="majorBidi"/>
      <w:b/>
      <w:bCs/>
      <w:sz w:val="32"/>
      <w:szCs w:val="32"/>
    </w:rPr>
  </w:style>
  <w:style w:type="character" w:customStyle="1" w:styleId="581">
    <w:name w:val="标题 3 字符2"/>
    <w:basedOn w:val="66"/>
    <w:qFormat/>
    <w:uiPriority w:val="9"/>
    <w:rPr>
      <w:rFonts w:ascii="Times New Roman" w:hAnsi="Times New Roman" w:eastAsia="宋体" w:cs="Times New Roman"/>
      <w:b/>
      <w:bCs/>
      <w:sz w:val="32"/>
      <w:szCs w:val="32"/>
    </w:rPr>
  </w:style>
  <w:style w:type="character" w:customStyle="1" w:styleId="582">
    <w:name w:val="标题 4 Char11"/>
    <w:basedOn w:val="66"/>
    <w:qFormat/>
    <w:uiPriority w:val="9"/>
    <w:rPr>
      <w:rFonts w:ascii="Cambria" w:hAnsi="Cambria" w:eastAsia="宋体" w:cs="Times New Roman"/>
      <w:b/>
      <w:bCs/>
      <w:sz w:val="28"/>
      <w:szCs w:val="28"/>
      <w:lang w:val="zh-CN" w:eastAsia="zh-CN"/>
    </w:rPr>
  </w:style>
  <w:style w:type="character" w:customStyle="1" w:styleId="583">
    <w:name w:val="标题 5 Char11"/>
    <w:basedOn w:val="66"/>
    <w:qFormat/>
    <w:uiPriority w:val="9"/>
    <w:rPr>
      <w:rFonts w:ascii="Times New Roman" w:hAnsi="Times New Roman" w:eastAsia="宋体" w:cs="Times New Roman"/>
      <w:b/>
      <w:bCs/>
      <w:sz w:val="28"/>
      <w:szCs w:val="28"/>
    </w:rPr>
  </w:style>
  <w:style w:type="character" w:customStyle="1" w:styleId="584">
    <w:name w:val="标题 6 Char11"/>
    <w:basedOn w:val="66"/>
    <w:qFormat/>
    <w:uiPriority w:val="9"/>
    <w:rPr>
      <w:rFonts w:ascii="Arial" w:hAnsi="Arial" w:eastAsia="黑体" w:cs="Times New Roman"/>
      <w:b/>
      <w:bCs/>
      <w:sz w:val="24"/>
      <w:szCs w:val="24"/>
    </w:rPr>
  </w:style>
  <w:style w:type="character" w:customStyle="1" w:styleId="585">
    <w:name w:val="标题 7 Char11"/>
    <w:basedOn w:val="66"/>
    <w:qFormat/>
    <w:uiPriority w:val="9"/>
    <w:rPr>
      <w:rFonts w:ascii="Times New Roman" w:hAnsi="Times New Roman" w:eastAsia="宋体" w:cs="Times New Roman"/>
      <w:b/>
      <w:bCs/>
      <w:sz w:val="24"/>
      <w:szCs w:val="24"/>
    </w:rPr>
  </w:style>
  <w:style w:type="character" w:customStyle="1" w:styleId="586">
    <w:name w:val="标题 8 Char11"/>
    <w:basedOn w:val="66"/>
    <w:qFormat/>
    <w:uiPriority w:val="9"/>
    <w:rPr>
      <w:rFonts w:ascii="Arial" w:hAnsi="Arial" w:eastAsia="黑体" w:cs="Times New Roman"/>
      <w:sz w:val="24"/>
      <w:szCs w:val="24"/>
    </w:rPr>
  </w:style>
  <w:style w:type="character" w:customStyle="1" w:styleId="587">
    <w:name w:val="标题 9 Char11"/>
    <w:basedOn w:val="66"/>
    <w:qFormat/>
    <w:uiPriority w:val="9"/>
    <w:rPr>
      <w:rFonts w:ascii="Arial" w:hAnsi="Arial" w:eastAsia="黑体" w:cs="Times New Roman"/>
      <w:szCs w:val="21"/>
    </w:rPr>
  </w:style>
  <w:style w:type="character" w:customStyle="1" w:styleId="588">
    <w:name w:val="tytytyty Char11"/>
    <w:qFormat/>
    <w:uiPriority w:val="0"/>
    <w:rPr>
      <w:kern w:val="1"/>
      <w:sz w:val="24"/>
      <w:szCs w:val="24"/>
      <w:lang w:eastAsia="ar-SA"/>
    </w:rPr>
  </w:style>
  <w:style w:type="paragraph" w:customStyle="1" w:styleId="589">
    <w:name w:val="_Style 281"/>
    <w:basedOn w:val="1"/>
    <w:qFormat/>
    <w:uiPriority w:val="34"/>
    <w:pPr>
      <w:widowControl/>
      <w:spacing w:after="200" w:line="276" w:lineRule="auto"/>
      <w:ind w:left="720"/>
      <w:contextualSpacing/>
      <w:jc w:val="left"/>
    </w:pPr>
    <w:rPr>
      <w:rFonts w:ascii="Calibri" w:hAnsi="Calibri"/>
      <w:kern w:val="0"/>
      <w:sz w:val="22"/>
      <w:szCs w:val="22"/>
    </w:rPr>
  </w:style>
  <w:style w:type="character" w:customStyle="1" w:styleId="590">
    <w:name w:val="表格 Char Char1"/>
    <w:qFormat/>
    <w:uiPriority w:val="0"/>
    <w:rPr>
      <w:rFonts w:ascii="宋体" w:hAnsi="宋体"/>
    </w:rPr>
  </w:style>
  <w:style w:type="character" w:customStyle="1" w:styleId="591">
    <w:name w:val="style21"/>
    <w:basedOn w:val="66"/>
    <w:qFormat/>
    <w:uiPriority w:val="0"/>
  </w:style>
  <w:style w:type="character" w:customStyle="1" w:styleId="592">
    <w:name w:val="正文1 Char1"/>
    <w:qFormat/>
    <w:uiPriority w:val="0"/>
    <w:rPr>
      <w:kern w:val="2"/>
      <w:sz w:val="21"/>
      <w:szCs w:val="24"/>
    </w:rPr>
  </w:style>
  <w:style w:type="character" w:customStyle="1" w:styleId="593">
    <w:name w:val="正文标准样式ty Char21"/>
    <w:qFormat/>
    <w:uiPriority w:val="0"/>
    <w:rPr>
      <w:rFonts w:cs="宋体"/>
      <w:kern w:val="2"/>
      <w:sz w:val="24"/>
    </w:rPr>
  </w:style>
  <w:style w:type="paragraph" w:customStyle="1" w:styleId="594">
    <w:name w:val="xl8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2"/>
      <w:szCs w:val="22"/>
    </w:rPr>
  </w:style>
  <w:style w:type="paragraph" w:customStyle="1" w:styleId="595">
    <w:name w:val="Style List + Left:  0 cm Hanging:  0.8 ch11"/>
    <w:basedOn w:val="46"/>
    <w:qFormat/>
    <w:uiPriority w:val="0"/>
    <w:pPr>
      <w:spacing w:line="360" w:lineRule="auto"/>
      <w:ind w:left="0" w:firstLine="0" w:firstLineChars="0"/>
      <w:jc w:val="left"/>
    </w:pPr>
    <w:rPr>
      <w:rFonts w:ascii="Tahoma" w:hAnsi="Tahoma"/>
      <w:szCs w:val="20"/>
    </w:rPr>
  </w:style>
  <w:style w:type="character" w:customStyle="1" w:styleId="596">
    <w:name w:val="标题 字符2"/>
    <w:basedOn w:val="66"/>
    <w:qFormat/>
    <w:uiPriority w:val="0"/>
    <w:rPr>
      <w:rFonts w:asciiTheme="majorHAnsi" w:hAnsiTheme="majorHAnsi" w:eastAsiaTheme="majorEastAsia" w:cstheme="majorBidi"/>
      <w:b/>
      <w:bCs/>
      <w:sz w:val="32"/>
      <w:szCs w:val="32"/>
    </w:rPr>
  </w:style>
  <w:style w:type="character" w:customStyle="1" w:styleId="597">
    <w:name w:val="副标题 字符2"/>
    <w:basedOn w:val="66"/>
    <w:qFormat/>
    <w:uiPriority w:val="11"/>
    <w:rPr>
      <w:b/>
      <w:bCs/>
      <w:kern w:val="28"/>
      <w:sz w:val="32"/>
      <w:szCs w:val="32"/>
    </w:rPr>
  </w:style>
  <w:style w:type="paragraph" w:customStyle="1" w:styleId="598">
    <w:name w:val="xl841"/>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b/>
      <w:bCs/>
      <w:kern w:val="0"/>
      <w:sz w:val="22"/>
      <w:szCs w:val="22"/>
    </w:rPr>
  </w:style>
  <w:style w:type="character" w:customStyle="1" w:styleId="599">
    <w:name w:val="正文文本 Char11"/>
    <w:basedOn w:val="66"/>
    <w:qFormat/>
    <w:uiPriority w:val="0"/>
    <w:rPr>
      <w:rFonts w:ascii="宋体" w:hAnsi="宋体" w:eastAsia="宋体" w:cs="Times New Roman"/>
      <w:sz w:val="24"/>
      <w:szCs w:val="24"/>
    </w:rPr>
  </w:style>
  <w:style w:type="character" w:customStyle="1" w:styleId="600">
    <w:name w:val="正文文本缩进 字符2"/>
    <w:basedOn w:val="66"/>
    <w:semiHidden/>
    <w:qFormat/>
    <w:uiPriority w:val="99"/>
    <w:rPr>
      <w:rFonts w:ascii="Times New Roman" w:hAnsi="Times New Roman" w:eastAsia="宋体" w:cs="Times New Roman"/>
      <w:szCs w:val="24"/>
    </w:rPr>
  </w:style>
  <w:style w:type="character" w:customStyle="1" w:styleId="601">
    <w:name w:val="文档结构图 Char11"/>
    <w:basedOn w:val="66"/>
    <w:semiHidden/>
    <w:qFormat/>
    <w:uiPriority w:val="0"/>
    <w:rPr>
      <w:rFonts w:ascii="宋体" w:hAnsi="Times New Roman" w:eastAsia="宋体" w:cs="Times New Roman"/>
      <w:sz w:val="18"/>
      <w:szCs w:val="18"/>
    </w:rPr>
  </w:style>
  <w:style w:type="character" w:customStyle="1" w:styleId="602">
    <w:name w:val="日期 字符2"/>
    <w:basedOn w:val="66"/>
    <w:semiHidden/>
    <w:qFormat/>
    <w:uiPriority w:val="99"/>
    <w:rPr>
      <w:rFonts w:ascii="Times New Roman" w:hAnsi="Times New Roman" w:eastAsia="宋体" w:cs="Times New Roman"/>
      <w:szCs w:val="24"/>
    </w:rPr>
  </w:style>
  <w:style w:type="character" w:customStyle="1" w:styleId="603">
    <w:name w:val="批注框文本 字符2"/>
    <w:basedOn w:val="66"/>
    <w:semiHidden/>
    <w:qFormat/>
    <w:uiPriority w:val="99"/>
    <w:rPr>
      <w:rFonts w:ascii="Times New Roman" w:hAnsi="Times New Roman" w:eastAsia="宋体" w:cs="Times New Roman"/>
      <w:sz w:val="18"/>
      <w:szCs w:val="18"/>
    </w:rPr>
  </w:style>
  <w:style w:type="paragraph" w:customStyle="1" w:styleId="604">
    <w:name w:val="xl761"/>
    <w:basedOn w:val="1"/>
    <w:qFormat/>
    <w:uiPriority w:val="0"/>
    <w:pPr>
      <w:widowControl/>
      <w:spacing w:before="100" w:beforeAutospacing="1" w:after="100" w:afterAutospacing="1"/>
      <w:jc w:val="center"/>
    </w:pPr>
    <w:rPr>
      <w:rFonts w:ascii="宋体" w:hAnsi="宋体" w:cs="宋体"/>
      <w:kern w:val="0"/>
      <w:sz w:val="22"/>
      <w:szCs w:val="22"/>
    </w:rPr>
  </w:style>
  <w:style w:type="paragraph" w:customStyle="1" w:styleId="605">
    <w:name w:val="xl77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06">
    <w:name w:val="tytytyty Char2"/>
    <w:basedOn w:val="1"/>
    <w:qFormat/>
    <w:uiPriority w:val="0"/>
    <w:pPr>
      <w:spacing w:line="360" w:lineRule="auto"/>
      <w:ind w:firstLine="200" w:firstLineChars="200"/>
    </w:pPr>
    <w:rPr>
      <w:sz w:val="24"/>
      <w:szCs w:val="24"/>
    </w:rPr>
  </w:style>
  <w:style w:type="paragraph" w:customStyle="1" w:styleId="607">
    <w:name w:val="正文标准样式ty Char1"/>
    <w:basedOn w:val="1"/>
    <w:qFormat/>
    <w:uiPriority w:val="0"/>
    <w:pPr>
      <w:spacing w:line="360" w:lineRule="auto"/>
      <w:ind w:firstLine="480" w:firstLineChars="200"/>
    </w:pPr>
    <w:rPr>
      <w:rFonts w:cs="宋体"/>
      <w:sz w:val="24"/>
    </w:rPr>
  </w:style>
  <w:style w:type="paragraph" w:customStyle="1" w:styleId="608">
    <w:name w:val="NNN Char Char Char1 Char Char Char Char Char Char1"/>
    <w:basedOn w:val="1"/>
    <w:qFormat/>
    <w:uiPriority w:val="0"/>
    <w:pPr>
      <w:tabs>
        <w:tab w:val="left" w:pos="360"/>
      </w:tabs>
    </w:pPr>
    <w:rPr>
      <w:sz w:val="24"/>
      <w:szCs w:val="24"/>
    </w:rPr>
  </w:style>
  <w:style w:type="paragraph" w:customStyle="1" w:styleId="609">
    <w:name w:val="xl7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10">
    <w:name w:val="xl7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11">
    <w:name w:val="默认段落字体 Para Char Char Char Char Char Char Char Char Char Char1"/>
    <w:basedOn w:val="20"/>
    <w:qFormat/>
    <w:uiPriority w:val="0"/>
    <w:pPr>
      <w:shd w:val="clear" w:color="auto" w:fill="auto"/>
    </w:pPr>
    <w:rPr>
      <w:rFonts w:ascii="宋体" w:hAnsi="Times New Roman"/>
      <w:sz w:val="18"/>
      <w:szCs w:val="18"/>
    </w:rPr>
  </w:style>
  <w:style w:type="paragraph" w:customStyle="1" w:styleId="612">
    <w:name w:val="表格2"/>
    <w:basedOn w:val="1"/>
    <w:qFormat/>
    <w:uiPriority w:val="0"/>
    <w:pPr>
      <w:snapToGrid w:val="0"/>
      <w:ind w:firstLine="42" w:firstLineChars="21"/>
    </w:pPr>
    <w:rPr>
      <w:rFonts w:ascii="宋体" w:hAnsi="宋体"/>
      <w:kern w:val="0"/>
      <w:sz w:val="20"/>
    </w:rPr>
  </w:style>
  <w:style w:type="paragraph" w:customStyle="1" w:styleId="613">
    <w:name w:val="正文11"/>
    <w:basedOn w:val="1"/>
    <w:qFormat/>
    <w:uiPriority w:val="0"/>
    <w:pPr>
      <w:widowControl/>
      <w:topLinePunct/>
      <w:spacing w:before="156" w:beforeLines="50" w:after="156" w:afterLines="50" w:line="300" w:lineRule="auto"/>
      <w:ind w:left="420"/>
    </w:pPr>
    <w:rPr>
      <w:szCs w:val="24"/>
    </w:rPr>
  </w:style>
  <w:style w:type="paragraph" w:customStyle="1" w:styleId="614">
    <w:name w:val="xl7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15">
    <w:name w:val="前言、引言标题1"/>
    <w:qFormat/>
    <w:uiPriority w:val="0"/>
    <w:pPr>
      <w:shd w:val="clear" w:color="FFFFFF" w:fill="FFFFFF"/>
      <w:spacing w:before="640" w:after="560"/>
      <w:jc w:val="center"/>
      <w:outlineLvl w:val="0"/>
    </w:pPr>
    <w:rPr>
      <w:rFonts w:ascii="黑体" w:hAnsi="Times New Roman" w:eastAsia="黑体" w:cs="Times New Roman"/>
      <w:kern w:val="0"/>
      <w:sz w:val="32"/>
      <w:szCs w:val="20"/>
      <w:lang w:val="en-US" w:eastAsia="zh-CN" w:bidi="ar-SA"/>
    </w:rPr>
  </w:style>
  <w:style w:type="paragraph" w:customStyle="1" w:styleId="616">
    <w:name w:val="xl851"/>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17">
    <w:name w:val="xl7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18">
    <w:name w:val="正文标准样式ty1"/>
    <w:basedOn w:val="1"/>
    <w:qFormat/>
    <w:uiPriority w:val="0"/>
    <w:pPr>
      <w:spacing w:line="360" w:lineRule="auto"/>
      <w:ind w:firstLine="480" w:firstLineChars="200"/>
    </w:pPr>
    <w:rPr>
      <w:rFonts w:cs="宋体"/>
      <w:sz w:val="24"/>
    </w:rPr>
  </w:style>
  <w:style w:type="paragraph" w:customStyle="1" w:styleId="619">
    <w:name w:val="tytytyty1"/>
    <w:basedOn w:val="1"/>
    <w:qFormat/>
    <w:uiPriority w:val="0"/>
    <w:pPr>
      <w:suppressAutoHyphens/>
      <w:spacing w:line="360" w:lineRule="auto"/>
      <w:ind w:left="359" w:leftChars="171" w:firstLine="480" w:firstLineChars="200"/>
    </w:pPr>
    <w:rPr>
      <w:kern w:val="1"/>
      <w:sz w:val="24"/>
      <w:szCs w:val="24"/>
      <w:lang w:eastAsia="ar-SA"/>
    </w:rPr>
  </w:style>
  <w:style w:type="paragraph" w:customStyle="1" w:styleId="620">
    <w:name w:val="图形符号1"/>
    <w:basedOn w:val="1"/>
    <w:qFormat/>
    <w:uiPriority w:val="0"/>
    <w:rPr>
      <w:sz w:val="24"/>
    </w:rPr>
  </w:style>
  <w:style w:type="paragraph" w:customStyle="1" w:styleId="621">
    <w:name w:val="xl7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22">
    <w:name w:val="xl81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2"/>
      <w:szCs w:val="22"/>
    </w:rPr>
  </w:style>
  <w:style w:type="paragraph" w:customStyle="1" w:styleId="623">
    <w:name w:val="char1"/>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624">
    <w:name w:val="xl83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25">
    <w:name w:val="xl7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26">
    <w:name w:val="xl8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27">
    <w:name w:val="_Style 111"/>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628">
    <w:name w:val="Blockquote1"/>
    <w:basedOn w:val="1"/>
    <w:qFormat/>
    <w:uiPriority w:val="0"/>
    <w:pPr>
      <w:autoSpaceDE w:val="0"/>
      <w:autoSpaceDN w:val="0"/>
      <w:adjustRightInd w:val="0"/>
      <w:spacing w:before="100" w:after="100"/>
      <w:ind w:left="360" w:right="360"/>
      <w:jc w:val="left"/>
    </w:pPr>
    <w:rPr>
      <w:kern w:val="0"/>
      <w:sz w:val="24"/>
    </w:rPr>
  </w:style>
  <w:style w:type="paragraph" w:customStyle="1" w:styleId="629">
    <w:name w:val="TOC 标题11"/>
    <w:basedOn w:val="3"/>
    <w:qFormat/>
    <w:uiPriority w:val="39"/>
    <w:pPr>
      <w:widowControl/>
      <w:tabs>
        <w:tab w:val="left" w:pos="432"/>
      </w:tabs>
      <w:autoSpaceDE/>
      <w:autoSpaceDN/>
      <w:adjustRightInd/>
      <w:spacing w:before="480" w:after="0" w:line="276" w:lineRule="auto"/>
      <w:jc w:val="left"/>
      <w:outlineLvl w:val="9"/>
    </w:pPr>
    <w:rPr>
      <w:rFonts w:ascii="Cambria" w:hAnsi="Cambria"/>
      <w:bCs/>
      <w:color w:val="365F91"/>
      <w:kern w:val="0"/>
      <w:sz w:val="28"/>
      <w:szCs w:val="28"/>
      <w:lang w:val="zh-CN"/>
    </w:rPr>
  </w:style>
  <w:style w:type="paragraph" w:customStyle="1" w:styleId="630">
    <w:name w:val="样式41"/>
    <w:basedOn w:val="1"/>
    <w:qFormat/>
    <w:uiPriority w:val="0"/>
    <w:pPr>
      <w:autoSpaceDE w:val="0"/>
      <w:autoSpaceDN w:val="0"/>
      <w:adjustRightInd w:val="0"/>
      <w:spacing w:line="360" w:lineRule="auto"/>
      <w:ind w:left="840" w:leftChars="400" w:firstLine="420" w:firstLineChars="200"/>
      <w:jc w:val="left"/>
    </w:pPr>
    <w:rPr>
      <w:rFonts w:ascii="宋体" w:hAnsi="Calibri" w:cs="宋体"/>
      <w:kern w:val="0"/>
      <w:szCs w:val="21"/>
    </w:rPr>
  </w:style>
  <w:style w:type="character" w:customStyle="1" w:styleId="631">
    <w:name w:val="正文文本缩进 3 字符2"/>
    <w:basedOn w:val="66"/>
    <w:semiHidden/>
    <w:qFormat/>
    <w:uiPriority w:val="99"/>
    <w:rPr>
      <w:rFonts w:ascii="Times New Roman" w:hAnsi="Times New Roman" w:eastAsia="宋体" w:cs="Times New Roman"/>
      <w:sz w:val="16"/>
      <w:szCs w:val="16"/>
    </w:rPr>
  </w:style>
  <w:style w:type="character" w:customStyle="1" w:styleId="632">
    <w:name w:val="font011"/>
    <w:qFormat/>
    <w:uiPriority w:val="0"/>
    <w:rPr>
      <w:rFonts w:hint="eastAsia" w:ascii="宋体" w:hAnsi="宋体" w:eastAsia="宋体" w:cs="宋体"/>
      <w:color w:val="000000"/>
      <w:sz w:val="20"/>
      <w:szCs w:val="20"/>
      <w:u w:val="none"/>
    </w:rPr>
  </w:style>
  <w:style w:type="character" w:customStyle="1" w:styleId="633">
    <w:name w:val="font111"/>
    <w:qFormat/>
    <w:uiPriority w:val="0"/>
    <w:rPr>
      <w:rFonts w:hint="default" w:ascii="font-weight : 400" w:hAnsi="font-weight : 400" w:eastAsia="font-weight : 400" w:cs="font-weight : 400"/>
      <w:color w:val="000000"/>
      <w:sz w:val="20"/>
      <w:szCs w:val="20"/>
      <w:u w:val="none"/>
    </w:rPr>
  </w:style>
  <w:style w:type="character" w:customStyle="1" w:styleId="634">
    <w:name w:val="font511"/>
    <w:qFormat/>
    <w:uiPriority w:val="0"/>
    <w:rPr>
      <w:rFonts w:hint="eastAsia" w:ascii="宋体" w:hAnsi="宋体" w:eastAsia="宋体" w:cs="宋体"/>
      <w:color w:val="FF0000"/>
      <w:sz w:val="20"/>
      <w:szCs w:val="20"/>
      <w:u w:val="none"/>
    </w:rPr>
  </w:style>
  <w:style w:type="character" w:customStyle="1" w:styleId="635">
    <w:name w:val="font311"/>
    <w:qFormat/>
    <w:uiPriority w:val="0"/>
    <w:rPr>
      <w:rFonts w:ascii="font-weight : 400" w:hAnsi="font-weight : 400" w:eastAsia="font-weight : 400" w:cs="font-weight : 400"/>
      <w:color w:val="FF0000"/>
      <w:sz w:val="20"/>
      <w:szCs w:val="20"/>
      <w:u w:val="none"/>
    </w:rPr>
  </w:style>
  <w:style w:type="character" w:customStyle="1" w:styleId="636">
    <w:name w:val="批注主题 字符2"/>
    <w:basedOn w:val="393"/>
    <w:semiHidden/>
    <w:qFormat/>
    <w:uiPriority w:val="99"/>
    <w:rPr>
      <w:rFonts w:ascii="Times New Roman" w:hAnsi="Times New Roman" w:eastAsia="宋体" w:cs="Times New Roman"/>
      <w:b/>
      <w:bCs/>
      <w:sz w:val="24"/>
      <w:szCs w:val="24"/>
      <w:lang w:val="en-US" w:eastAsia="zh-CN" w:bidi="ar-SA"/>
    </w:rPr>
  </w:style>
  <w:style w:type="paragraph" w:customStyle="1" w:styleId="637">
    <w:name w:val="正文首行缩进（绿盟科技）1"/>
    <w:basedOn w:val="354"/>
    <w:qFormat/>
    <w:uiPriority w:val="0"/>
    <w:pPr>
      <w:spacing w:after="50"/>
      <w:ind w:firstLine="200" w:firstLineChars="200"/>
    </w:pPr>
  </w:style>
  <w:style w:type="paragraph" w:customStyle="1" w:styleId="638">
    <w:name w:val="正文（绿盟科技）1"/>
    <w:qFormat/>
    <w:uiPriority w:val="0"/>
    <w:pPr>
      <w:spacing w:line="300" w:lineRule="auto"/>
    </w:pPr>
    <w:rPr>
      <w:rFonts w:ascii="Arial" w:hAnsi="Arial" w:eastAsia="宋体" w:cs="Times New Roman"/>
      <w:kern w:val="0"/>
      <w:sz w:val="21"/>
      <w:szCs w:val="21"/>
      <w:lang w:val="en-US" w:eastAsia="zh-CN" w:bidi="ar-SA"/>
    </w:rPr>
  </w:style>
  <w:style w:type="character" w:customStyle="1" w:styleId="639">
    <w:name w:val="正文首行缩进 Char3"/>
    <w:basedOn w:val="599"/>
    <w:qFormat/>
    <w:uiPriority w:val="99"/>
    <w:rPr>
      <w:rFonts w:ascii="Times New Roman" w:hAnsi="Times New Roman" w:eastAsia="宋体" w:cs="Times New Roman"/>
      <w:kern w:val="2"/>
      <w:sz w:val="21"/>
      <w:szCs w:val="24"/>
    </w:rPr>
  </w:style>
  <w:style w:type="character" w:customStyle="1" w:styleId="640">
    <w:name w:val="正文（绿盟科技） Char1"/>
    <w:qFormat/>
    <w:uiPriority w:val="0"/>
    <w:rPr>
      <w:rFonts w:ascii="Arial" w:hAnsi="Arial"/>
      <w:sz w:val="21"/>
      <w:szCs w:val="21"/>
    </w:rPr>
  </w:style>
  <w:style w:type="table" w:customStyle="1" w:styleId="641">
    <w:name w:val="文档表格无标题列型（绿盟科技）1"/>
    <w:basedOn w:val="63"/>
    <w:qFormat/>
    <w:uiPriority w:val="0"/>
    <w:pPr>
      <w:widowControl w:val="0"/>
      <w:jc w:val="both"/>
    </w:pPr>
    <w:rPr>
      <w:rFonts w:ascii="Times New Roman" w:hAnsi="Times New Roman"/>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
    <w:tcPr>
      <w:tcBorders>
        <w:top w:val="double" w:color="auto" w:sz="4" w:space="0"/>
        <w:left w:val="double" w:color="auto" w:sz="4" w:space="0"/>
        <w:bottom w:val="double" w:color="auto" w:sz="4" w:space="0"/>
        <w:right w:val="double" w:color="auto" w:sz="4" w:space="0"/>
      </w:tcBorders>
    </w:tcPr>
    <w:tblStylePr w:type="firstRow">
      <w:pPr>
        <w:jc w:val="center"/>
      </w:pPr>
      <w:rPr>
        <w:rFonts w:hint="default" w:ascii="Arial" w:hAnsi="Arial" w:eastAsia="宋体" w:cs="Arial"/>
        <w:b/>
        <w:i w:val="0"/>
      </w:rPr>
      <w:tcPr>
        <w:tcBorders>
          <w:top w:val="double" w:color="auto" w:sz="4" w:space="0"/>
          <w:left w:val="double" w:color="auto" w:sz="4" w:space="0"/>
          <w:bottom w:val="nil"/>
          <w:right w:val="double" w:color="auto" w:sz="4" w:space="0"/>
          <w:tl2br w:val="nil"/>
          <w:tr2bl w:val="nil"/>
        </w:tcBorders>
        <w:shd w:val="clear" w:color="auto" w:fill="D9D9D9"/>
        <w:vAlign w:val="center"/>
      </w:tcPr>
    </w:tblStylePr>
    <w:tblStylePr w:type="firstCol">
      <w:rPr>
        <w:rFonts w:hint="default" w:ascii="Arial" w:hAnsi="Arial" w:eastAsia="宋体" w:cs="Arial"/>
        <w:b w:val="0"/>
        <w:i w:val="0"/>
        <w:sz w:val="21"/>
        <w:szCs w:val="21"/>
      </w:rPr>
    </w:tblStylePr>
  </w:style>
  <w:style w:type="table" w:customStyle="1" w:styleId="642">
    <w:name w:val="网格型1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43">
    <w:name w:val="样式11"/>
    <w:basedOn w:val="1"/>
    <w:link w:val="1052"/>
    <w:qFormat/>
    <w:uiPriority w:val="99"/>
    <w:pPr>
      <w:spacing w:line="360" w:lineRule="auto"/>
      <w:ind w:firstLine="420"/>
    </w:pPr>
    <w:rPr>
      <w:rFonts w:ascii="宋体" w:hAnsi="宋体"/>
      <w:sz w:val="24"/>
      <w:szCs w:val="24"/>
      <w:lang w:val="zh-CN"/>
    </w:rPr>
  </w:style>
  <w:style w:type="paragraph" w:customStyle="1" w:styleId="644">
    <w:name w:val="修订31"/>
    <w:semiHidden/>
    <w:qFormat/>
    <w:uiPriority w:val="99"/>
    <w:rPr>
      <w:rFonts w:ascii="Calibri" w:hAnsi="Calibri" w:eastAsia="宋体" w:cs="Times New Roman"/>
      <w:kern w:val="2"/>
      <w:sz w:val="21"/>
      <w:szCs w:val="24"/>
      <w:lang w:val="en-US" w:eastAsia="zh-CN" w:bidi="ar-SA"/>
    </w:rPr>
  </w:style>
  <w:style w:type="paragraph" w:customStyle="1" w:styleId="645">
    <w:name w:val="修订41"/>
    <w:unhideWhenUsed/>
    <w:qFormat/>
    <w:uiPriority w:val="99"/>
    <w:rPr>
      <w:rFonts w:ascii="Calibri" w:hAnsi="Calibri" w:eastAsia="宋体" w:cs="Times New Roman"/>
      <w:kern w:val="2"/>
      <w:sz w:val="21"/>
      <w:szCs w:val="24"/>
      <w:lang w:val="en-US" w:eastAsia="zh-CN" w:bidi="ar-SA"/>
    </w:rPr>
  </w:style>
  <w:style w:type="character" w:customStyle="1" w:styleId="646">
    <w:name w:val="标题 4 字符2"/>
    <w:qFormat/>
    <w:uiPriority w:val="9"/>
    <w:rPr>
      <w:rFonts w:ascii="Calibri Light" w:hAnsi="Calibri Light" w:eastAsia="宋体" w:cs="Times New Roman"/>
      <w:b/>
      <w:bCs/>
      <w:kern w:val="2"/>
      <w:sz w:val="28"/>
      <w:szCs w:val="28"/>
    </w:rPr>
  </w:style>
  <w:style w:type="character" w:customStyle="1" w:styleId="647">
    <w:name w:val="页脚 字符2"/>
    <w:qFormat/>
    <w:uiPriority w:val="99"/>
    <w:rPr>
      <w:rFonts w:ascii="宋体" w:eastAsia="宋体"/>
      <w:kern w:val="2"/>
      <w:sz w:val="18"/>
      <w:szCs w:val="18"/>
      <w:lang w:bidi="ar-SA"/>
    </w:rPr>
  </w:style>
  <w:style w:type="character" w:customStyle="1" w:styleId="648">
    <w:name w:val="页眉 字符2"/>
    <w:qFormat/>
    <w:uiPriority w:val="99"/>
    <w:rPr>
      <w:rFonts w:ascii="宋体" w:eastAsia="宋体"/>
      <w:kern w:val="2"/>
      <w:sz w:val="18"/>
      <w:szCs w:val="18"/>
      <w:lang w:bidi="ar-SA"/>
    </w:rPr>
  </w:style>
  <w:style w:type="paragraph" w:customStyle="1" w:styleId="649">
    <w:name w:val="my正文"/>
    <w:basedOn w:val="1"/>
    <w:link w:val="650"/>
    <w:qFormat/>
    <w:uiPriority w:val="0"/>
    <w:pPr>
      <w:shd w:val="clear" w:color="auto" w:fill="FFFFFF"/>
      <w:spacing w:before="240" w:line="360" w:lineRule="auto"/>
    </w:pPr>
    <w:rPr>
      <w:rFonts w:ascii="仿宋" w:hAnsi="仿宋" w:eastAsia="仿宋"/>
      <w:b/>
      <w:sz w:val="24"/>
      <w:szCs w:val="24"/>
    </w:rPr>
  </w:style>
  <w:style w:type="character" w:customStyle="1" w:styleId="650">
    <w:name w:val="my正文 Char"/>
    <w:link w:val="649"/>
    <w:qFormat/>
    <w:uiPriority w:val="0"/>
    <w:rPr>
      <w:rFonts w:ascii="仿宋" w:hAnsi="仿宋" w:eastAsia="仿宋" w:cs="Times New Roman"/>
      <w:b/>
      <w:sz w:val="24"/>
      <w:szCs w:val="24"/>
      <w:shd w:val="clear" w:color="auto" w:fill="FFFFFF"/>
    </w:rPr>
  </w:style>
  <w:style w:type="character" w:customStyle="1" w:styleId="651">
    <w:name w:val="宏文本 Char"/>
    <w:basedOn w:val="66"/>
    <w:link w:val="2"/>
    <w:qFormat/>
    <w:uiPriority w:val="99"/>
    <w:rPr>
      <w:rFonts w:ascii="Courier New" w:hAnsi="Courier New" w:eastAsia="宋体" w:cs="Times New Roman"/>
      <w:kern w:val="0"/>
      <w:sz w:val="24"/>
      <w:szCs w:val="24"/>
    </w:rPr>
  </w:style>
  <w:style w:type="character" w:customStyle="1" w:styleId="652">
    <w:name w:val="称呼 Char"/>
    <w:basedOn w:val="66"/>
    <w:link w:val="23"/>
    <w:qFormat/>
    <w:uiPriority w:val="0"/>
    <w:rPr>
      <w:rFonts w:ascii="Times New Roman" w:hAnsi="Times New Roman" w:eastAsia="宋体" w:cs="Times New Roman"/>
      <w:sz w:val="24"/>
      <w:szCs w:val="20"/>
    </w:rPr>
  </w:style>
  <w:style w:type="character" w:customStyle="1" w:styleId="653">
    <w:name w:val="脚注文本 Char"/>
    <w:basedOn w:val="66"/>
    <w:link w:val="47"/>
    <w:qFormat/>
    <w:uiPriority w:val="99"/>
    <w:rPr>
      <w:rFonts w:ascii="Times New Roman" w:hAnsi="Times New Roman" w:eastAsia="宋体" w:cs="Times New Roman"/>
      <w:kern w:val="0"/>
      <w:sz w:val="20"/>
      <w:szCs w:val="20"/>
      <w:lang w:val="de-DE"/>
    </w:rPr>
  </w:style>
  <w:style w:type="character" w:customStyle="1" w:styleId="654">
    <w:name w:val="正文文本 2 Char"/>
    <w:basedOn w:val="66"/>
    <w:qFormat/>
    <w:uiPriority w:val="0"/>
    <w:rPr>
      <w:rFonts w:ascii="Times New Roman" w:hAnsi="Times New Roman" w:eastAsia="宋体" w:cs="Times New Roman"/>
      <w:szCs w:val="20"/>
    </w:rPr>
  </w:style>
  <w:style w:type="character" w:customStyle="1" w:styleId="655">
    <w:name w:val="无间隔 Char"/>
    <w:link w:val="214"/>
    <w:qFormat/>
    <w:locked/>
    <w:uiPriority w:val="1"/>
    <w:rPr>
      <w:rFonts w:ascii="Calibri" w:hAnsi="Calibri" w:eastAsia="宋体" w:cs="Times New Roman"/>
      <w:szCs w:val="24"/>
    </w:rPr>
  </w:style>
  <w:style w:type="character" w:customStyle="1" w:styleId="656">
    <w:name w:val="List Paragraph Char"/>
    <w:link w:val="82"/>
    <w:qFormat/>
    <w:locked/>
    <w:uiPriority w:val="0"/>
    <w:rPr>
      <w:rFonts w:ascii="Times New Roman" w:hAnsi="Times New Roman" w:eastAsia="宋体" w:cs="Times New Roman"/>
      <w:szCs w:val="24"/>
    </w:rPr>
  </w:style>
  <w:style w:type="character" w:customStyle="1" w:styleId="657">
    <w:name w:val="正文文本 2 Char1"/>
    <w:basedOn w:val="66"/>
    <w:link w:val="53"/>
    <w:qFormat/>
    <w:uiPriority w:val="0"/>
    <w:rPr>
      <w:szCs w:val="24"/>
    </w:rPr>
  </w:style>
  <w:style w:type="character" w:customStyle="1" w:styleId="658">
    <w:name w:val="Char Char3"/>
    <w:qFormat/>
    <w:locked/>
    <w:uiPriority w:val="0"/>
    <w:rPr>
      <w:rFonts w:ascii="宋体" w:hAnsi="宋体" w:eastAsia="宋体"/>
      <w:sz w:val="18"/>
      <w:szCs w:val="18"/>
      <w:lang w:val="en-US" w:eastAsia="zh-CN" w:bidi="ar-SA"/>
    </w:rPr>
  </w:style>
  <w:style w:type="character" w:customStyle="1" w:styleId="659">
    <w:name w:val="Body text|1_"/>
    <w:basedOn w:val="66"/>
    <w:link w:val="660"/>
    <w:unhideWhenUsed/>
    <w:qFormat/>
    <w:uiPriority w:val="99"/>
    <w:rPr>
      <w:rFonts w:ascii="宋体" w:hAnsi="宋体"/>
      <w:sz w:val="28"/>
      <w:shd w:val="clear" w:color="auto" w:fill="FFFFFF"/>
      <w:lang w:val="zh-CN"/>
    </w:rPr>
  </w:style>
  <w:style w:type="paragraph" w:customStyle="1" w:styleId="660">
    <w:name w:val="Body text|1"/>
    <w:basedOn w:val="1"/>
    <w:link w:val="659"/>
    <w:unhideWhenUsed/>
    <w:qFormat/>
    <w:uiPriority w:val="99"/>
    <w:pPr>
      <w:shd w:val="clear" w:color="auto" w:fill="FFFFFF"/>
      <w:spacing w:line="415" w:lineRule="auto"/>
      <w:ind w:firstLine="400"/>
    </w:pPr>
    <w:rPr>
      <w:rFonts w:ascii="宋体" w:hAnsi="宋体" w:eastAsiaTheme="minorEastAsia" w:cstheme="minorBidi"/>
      <w:sz w:val="28"/>
      <w:szCs w:val="22"/>
      <w:lang w:val="zh-CN"/>
    </w:rPr>
  </w:style>
  <w:style w:type="character" w:customStyle="1" w:styleId="661">
    <w:name w:val="1111111199999 Char"/>
    <w:link w:val="662"/>
    <w:qFormat/>
    <w:locked/>
    <w:uiPriority w:val="0"/>
  </w:style>
  <w:style w:type="paragraph" w:customStyle="1" w:styleId="662">
    <w:name w:val="1111111199999"/>
    <w:basedOn w:val="1"/>
    <w:link w:val="661"/>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663">
    <w:name w:val="样式 (中文) 仿宋_GB2312 三号"/>
    <w:qFormat/>
    <w:uiPriority w:val="0"/>
    <w:rPr>
      <w:rFonts w:hint="eastAsia" w:ascii="仿宋_GB2312" w:eastAsia="仿宋_GB2312"/>
      <w:sz w:val="32"/>
    </w:rPr>
  </w:style>
  <w:style w:type="paragraph" w:customStyle="1" w:styleId="664">
    <w:name w:val="Char Char Char Char"/>
    <w:basedOn w:val="1"/>
    <w:qFormat/>
    <w:uiPriority w:val="0"/>
    <w:rPr>
      <w:sz w:val="24"/>
      <w:szCs w:val="36"/>
    </w:rPr>
  </w:style>
  <w:style w:type="paragraph" w:customStyle="1" w:styleId="665">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666">
    <w:name w:val="列出段落12"/>
    <w:basedOn w:val="1"/>
    <w:qFormat/>
    <w:uiPriority w:val="0"/>
    <w:pPr>
      <w:widowControl/>
      <w:ind w:left="720" w:firstLine="360"/>
      <w:jc w:val="left"/>
    </w:pPr>
    <w:rPr>
      <w:rFonts w:ascii="Calibri" w:hAnsi="Calibri"/>
      <w:kern w:val="0"/>
      <w:sz w:val="22"/>
      <w:lang w:eastAsia="en-US"/>
    </w:rPr>
  </w:style>
  <w:style w:type="character" w:customStyle="1" w:styleId="667">
    <w:name w:val="15"/>
    <w:basedOn w:val="66"/>
    <w:qFormat/>
    <w:uiPriority w:val="0"/>
    <w:rPr>
      <w:rFonts w:hint="eastAsia" w:ascii="宋体" w:hAnsi="宋体" w:eastAsia="宋体"/>
      <w:color w:val="000000"/>
      <w:sz w:val="20"/>
      <w:szCs w:val="20"/>
    </w:rPr>
  </w:style>
  <w:style w:type="paragraph" w:customStyle="1" w:styleId="668">
    <w:name w:val="列出段落3"/>
    <w:basedOn w:val="1"/>
    <w:qFormat/>
    <w:uiPriority w:val="0"/>
    <w:pPr>
      <w:ind w:firstLine="420" w:firstLineChars="200"/>
    </w:pPr>
    <w:rPr>
      <w:kern w:val="0"/>
      <w:sz w:val="24"/>
      <w:szCs w:val="24"/>
    </w:rPr>
  </w:style>
  <w:style w:type="paragraph" w:customStyle="1" w:styleId="669">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670">
    <w:name w:val="Balloon Text1"/>
    <w:basedOn w:val="1"/>
    <w:semiHidden/>
    <w:qFormat/>
    <w:uiPriority w:val="0"/>
    <w:rPr>
      <w:sz w:val="18"/>
      <w:szCs w:val="18"/>
    </w:rPr>
  </w:style>
  <w:style w:type="character" w:customStyle="1" w:styleId="671">
    <w:name w:val="Anrede1IhrZeichen"/>
    <w:basedOn w:val="66"/>
    <w:qFormat/>
    <w:uiPriority w:val="0"/>
    <w:rPr>
      <w:rFonts w:ascii="Arial" w:hAnsi="Arial"/>
      <w:sz w:val="20"/>
    </w:rPr>
  </w:style>
  <w:style w:type="paragraph" w:customStyle="1" w:styleId="672">
    <w:name w:val="AbsatzTableFormat"/>
    <w:basedOn w:val="1"/>
    <w:qFormat/>
    <w:uiPriority w:val="0"/>
    <w:pPr>
      <w:widowControl/>
      <w:jc w:val="left"/>
    </w:pPr>
    <w:rPr>
      <w:bCs/>
      <w:kern w:val="0"/>
      <w:sz w:val="22"/>
      <w:lang w:val="pt-BR" w:eastAsia="en-US"/>
    </w:rPr>
  </w:style>
  <w:style w:type="paragraph" w:customStyle="1" w:styleId="673">
    <w:name w:val="Char1 Char Char"/>
    <w:basedOn w:val="1"/>
    <w:qFormat/>
    <w:uiPriority w:val="0"/>
    <w:pPr>
      <w:adjustRightInd w:val="0"/>
      <w:spacing w:line="360" w:lineRule="auto"/>
    </w:pPr>
    <w:rPr>
      <w:kern w:val="0"/>
      <w:sz w:val="24"/>
    </w:rPr>
  </w:style>
  <w:style w:type="character" w:customStyle="1" w:styleId="674">
    <w:name w:val="ca-3"/>
    <w:basedOn w:val="66"/>
    <w:qFormat/>
    <w:uiPriority w:val="0"/>
  </w:style>
  <w:style w:type="paragraph" w:customStyle="1" w:styleId="675">
    <w:name w:val="_Style 2"/>
    <w:basedOn w:val="1"/>
    <w:qFormat/>
    <w:uiPriority w:val="34"/>
    <w:pPr>
      <w:ind w:firstLine="420" w:firstLineChars="200"/>
    </w:pPr>
    <w:rPr>
      <w:rFonts w:ascii="Calibri" w:hAnsi="Calibri"/>
    </w:rPr>
  </w:style>
  <w:style w:type="character" w:customStyle="1" w:styleId="676">
    <w:name w:val="CharAttribute0"/>
    <w:qFormat/>
    <w:uiPriority w:val="0"/>
    <w:rPr>
      <w:rFonts w:ascii="Times New Roman" w:eastAsia="宋体"/>
      <w:sz w:val="21"/>
    </w:rPr>
  </w:style>
  <w:style w:type="paragraph" w:customStyle="1" w:styleId="677">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678">
    <w:name w:val="中等深浅网格 21"/>
    <w:qFormat/>
    <w:uiPriority w:val="1"/>
    <w:rPr>
      <w:rFonts w:ascii="Calibri" w:hAnsi="Calibri" w:eastAsia="宋体" w:cs="Times New Roman"/>
      <w:kern w:val="0"/>
      <w:sz w:val="22"/>
      <w:szCs w:val="22"/>
      <w:lang w:val="en-US" w:eastAsia="zh-CN" w:bidi="ar-SA"/>
    </w:rPr>
  </w:style>
  <w:style w:type="paragraph" w:customStyle="1" w:styleId="679">
    <w:name w:val="_Style 1"/>
    <w:basedOn w:val="1"/>
    <w:qFormat/>
    <w:uiPriority w:val="34"/>
    <w:pPr>
      <w:ind w:firstLine="420" w:firstLineChars="200"/>
    </w:pPr>
    <w:rPr>
      <w:rFonts w:ascii="Calibri" w:hAnsi="Calibri"/>
      <w:szCs w:val="22"/>
    </w:rPr>
  </w:style>
  <w:style w:type="paragraph" w:customStyle="1" w:styleId="680">
    <w:name w:val="msolistparagraph"/>
    <w:basedOn w:val="1"/>
    <w:qFormat/>
    <w:uiPriority w:val="0"/>
    <w:pPr>
      <w:ind w:firstLine="420" w:firstLineChars="200"/>
    </w:pPr>
    <w:rPr>
      <w:rFonts w:ascii="Calibri" w:hAnsi="Calibri"/>
      <w:szCs w:val="22"/>
    </w:rPr>
  </w:style>
  <w:style w:type="character" w:customStyle="1" w:styleId="681">
    <w:name w:val="Body text|2_"/>
    <w:basedOn w:val="66"/>
    <w:link w:val="682"/>
    <w:qFormat/>
    <w:uiPriority w:val="0"/>
    <w:rPr>
      <w:rFonts w:ascii="PMingLiU" w:hAnsi="PMingLiU" w:eastAsia="PMingLiU" w:cs="PMingLiU"/>
      <w:sz w:val="18"/>
      <w:szCs w:val="18"/>
      <w:shd w:val="clear" w:color="auto" w:fill="FFFFFF"/>
    </w:rPr>
  </w:style>
  <w:style w:type="paragraph" w:customStyle="1" w:styleId="682">
    <w:name w:val="Body text|22"/>
    <w:basedOn w:val="1"/>
    <w:link w:val="681"/>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683">
    <w:name w:val="style23"/>
    <w:basedOn w:val="66"/>
    <w:qFormat/>
    <w:uiPriority w:val="0"/>
    <w:rPr>
      <w:rFonts w:ascii="Times New Roman" w:hAnsi="Times New Roman" w:eastAsia="宋体" w:cs="Times New Roman"/>
    </w:rPr>
  </w:style>
  <w:style w:type="character" w:customStyle="1" w:styleId="684">
    <w:name w:val="content-right_8zs401"/>
    <w:basedOn w:val="66"/>
    <w:qFormat/>
    <w:uiPriority w:val="0"/>
    <w:rPr>
      <w:rFonts w:ascii="Times New Roman" w:hAnsi="Times New Roman" w:eastAsia="宋体" w:cs="Times New Roman"/>
    </w:rPr>
  </w:style>
  <w:style w:type="character" w:customStyle="1" w:styleId="685">
    <w:name w:val="fright2"/>
    <w:basedOn w:val="66"/>
    <w:qFormat/>
    <w:uiPriority w:val="0"/>
    <w:rPr>
      <w:rFonts w:ascii="Times New Roman" w:hAnsi="Times New Roman" w:eastAsia="宋体" w:cs="Times New Roman"/>
    </w:rPr>
  </w:style>
  <w:style w:type="character" w:customStyle="1" w:styleId="686">
    <w:name w:val="ec_d20_recomm_link"/>
    <w:basedOn w:val="66"/>
    <w:qFormat/>
    <w:uiPriority w:val="0"/>
    <w:rPr>
      <w:rFonts w:ascii="Times New Roman" w:hAnsi="Times New Roman" w:eastAsia="宋体" w:cs="Times New Roman"/>
      <w:sz w:val="19"/>
      <w:szCs w:val="19"/>
      <w:shd w:val="clear" w:color="auto" w:fill="F5F5F6"/>
    </w:rPr>
  </w:style>
  <w:style w:type="character" w:customStyle="1" w:styleId="687">
    <w:name w:val="c-icon"/>
    <w:basedOn w:val="66"/>
    <w:qFormat/>
    <w:uiPriority w:val="0"/>
    <w:rPr>
      <w:rFonts w:ascii="Times New Roman" w:hAnsi="Times New Roman" w:eastAsia="宋体" w:cs="Times New Roman"/>
    </w:rPr>
  </w:style>
  <w:style w:type="character" w:customStyle="1" w:styleId="688">
    <w:name w:val="hover27"/>
    <w:basedOn w:val="66"/>
    <w:qFormat/>
    <w:uiPriority w:val="0"/>
    <w:rPr>
      <w:rFonts w:ascii="Times New Roman" w:hAnsi="Times New Roman" w:eastAsia="宋体" w:cs="Times New Roman"/>
    </w:rPr>
  </w:style>
  <w:style w:type="character" w:customStyle="1" w:styleId="689">
    <w:name w:val="hover28"/>
    <w:basedOn w:val="66"/>
    <w:qFormat/>
    <w:uiPriority w:val="0"/>
    <w:rPr>
      <w:rFonts w:ascii="Times New Roman" w:hAnsi="Times New Roman" w:eastAsia="宋体" w:cs="Times New Roman"/>
      <w:color w:val="315EFB"/>
    </w:rPr>
  </w:style>
  <w:style w:type="paragraph" w:customStyle="1" w:styleId="690">
    <w:name w:val="_Style 7"/>
    <w:basedOn w:val="1"/>
    <w:next w:val="118"/>
    <w:qFormat/>
    <w:uiPriority w:val="34"/>
    <w:pPr>
      <w:ind w:firstLine="420" w:firstLineChars="200"/>
    </w:pPr>
    <w:rPr>
      <w:rFonts w:ascii="Calibri" w:hAnsi="Calibri" w:eastAsiaTheme="minorEastAsia" w:cstheme="minorBidi"/>
      <w:szCs w:val="22"/>
    </w:rPr>
  </w:style>
  <w:style w:type="character" w:customStyle="1" w:styleId="691">
    <w:name w:val="fontstyle01"/>
    <w:basedOn w:val="66"/>
    <w:qFormat/>
    <w:uiPriority w:val="0"/>
    <w:rPr>
      <w:rFonts w:hint="eastAsia" w:ascii="宋体" w:hAnsi="宋体" w:eastAsia="宋体" w:cs="Times New Roman"/>
      <w:color w:val="000000"/>
      <w:sz w:val="22"/>
      <w:szCs w:val="22"/>
    </w:rPr>
  </w:style>
  <w:style w:type="character" w:customStyle="1" w:styleId="692">
    <w:name w:val="font41"/>
    <w:basedOn w:val="66"/>
    <w:qFormat/>
    <w:uiPriority w:val="0"/>
    <w:rPr>
      <w:rFonts w:hint="eastAsia" w:ascii="宋体" w:hAnsi="宋体" w:eastAsia="宋体" w:cs="宋体"/>
      <w:color w:val="000000"/>
      <w:sz w:val="24"/>
      <w:szCs w:val="24"/>
      <w:u w:val="none"/>
    </w:rPr>
  </w:style>
  <w:style w:type="character" w:customStyle="1" w:styleId="693">
    <w:name w:val="font21"/>
    <w:basedOn w:val="66"/>
    <w:qFormat/>
    <w:uiPriority w:val="0"/>
    <w:rPr>
      <w:rFonts w:ascii="微软雅黑" w:hAnsi="微软雅黑" w:eastAsia="微软雅黑" w:cs="微软雅黑"/>
      <w:color w:val="000000"/>
      <w:sz w:val="24"/>
      <w:szCs w:val="24"/>
      <w:u w:val="none"/>
    </w:rPr>
  </w:style>
  <w:style w:type="paragraph" w:customStyle="1" w:styleId="694">
    <w:name w:val="Medium Grid 21"/>
    <w:qFormat/>
    <w:uiPriority w:val="1"/>
    <w:rPr>
      <w:rFonts w:ascii="Calibri" w:hAnsi="Calibri" w:eastAsia="宋体" w:cs="Times New Roman"/>
      <w:kern w:val="0"/>
      <w:sz w:val="22"/>
      <w:szCs w:val="22"/>
      <w:lang w:val="en-US" w:eastAsia="zh-CN" w:bidi="ar-SA"/>
    </w:rPr>
  </w:style>
  <w:style w:type="paragraph" w:customStyle="1" w:styleId="695">
    <w:name w:val="Colorful List - Accent 11"/>
    <w:basedOn w:val="1"/>
    <w:qFormat/>
    <w:uiPriority w:val="34"/>
    <w:pPr>
      <w:widowControl/>
      <w:spacing w:after="200" w:line="276" w:lineRule="auto"/>
      <w:ind w:left="720"/>
      <w:contextualSpacing/>
      <w:jc w:val="left"/>
    </w:pPr>
    <w:rPr>
      <w:rFonts w:ascii="Calibri" w:hAnsi="Calibri"/>
      <w:kern w:val="0"/>
      <w:sz w:val="22"/>
      <w:szCs w:val="22"/>
    </w:rPr>
  </w:style>
  <w:style w:type="paragraph" w:customStyle="1" w:styleId="696">
    <w:name w:val="正文-manu"/>
    <w:basedOn w:val="1"/>
    <w:qFormat/>
    <w:uiPriority w:val="0"/>
    <w:pPr>
      <w:spacing w:line="300" w:lineRule="auto"/>
    </w:pPr>
    <w:rPr>
      <w:rFonts w:asciiTheme="minorHAnsi" w:hAnsiTheme="minorHAnsi" w:eastAsiaTheme="minorEastAsia" w:cstheme="minorBidi"/>
      <w:b/>
      <w:snapToGrid w:val="0"/>
      <w:kern w:val="0"/>
      <w:sz w:val="24"/>
    </w:rPr>
  </w:style>
  <w:style w:type="paragraph" w:customStyle="1" w:styleId="697">
    <w:name w:val="Char Char Char Char Char Char"/>
    <w:basedOn w:val="1"/>
    <w:qFormat/>
    <w:uiPriority w:val="0"/>
    <w:rPr>
      <w:szCs w:val="24"/>
    </w:rPr>
  </w:style>
  <w:style w:type="paragraph" w:customStyle="1" w:styleId="698">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699">
    <w:name w:val="src"/>
    <w:qFormat/>
    <w:uiPriority w:val="0"/>
    <w:rPr>
      <w:rFonts w:asciiTheme="minorHAnsi" w:hAnsiTheme="minorHAnsi" w:eastAsiaTheme="minorEastAsia" w:cstheme="minorBidi"/>
      <w:kern w:val="2"/>
      <w:sz w:val="21"/>
      <w:szCs w:val="22"/>
      <w:lang w:val="en-US" w:eastAsia="zh-CN" w:bidi="ar-SA"/>
    </w:rPr>
  </w:style>
  <w:style w:type="paragraph" w:customStyle="1" w:styleId="700">
    <w:name w:val="Char1 Char Char Char"/>
    <w:basedOn w:val="1"/>
    <w:qFormat/>
    <w:uiPriority w:val="0"/>
    <w:pPr>
      <w:widowControl/>
      <w:spacing w:after="160" w:line="240" w:lineRule="exact"/>
      <w:jc w:val="left"/>
    </w:pPr>
    <w:rPr>
      <w:rFonts w:ascii="Verdana" w:hAnsi="Verdana" w:eastAsia="楷体_GB2312"/>
      <w:b/>
      <w:i/>
      <w:iCs/>
      <w:color w:val="000000"/>
      <w:kern w:val="0"/>
      <w:sz w:val="20"/>
      <w:lang w:eastAsia="en-US"/>
    </w:rPr>
  </w:style>
  <w:style w:type="paragraph" w:customStyle="1" w:styleId="701">
    <w:name w:val="_Style 39"/>
    <w:basedOn w:val="1"/>
    <w:next w:val="118"/>
    <w:qFormat/>
    <w:uiPriority w:val="34"/>
    <w:pPr>
      <w:ind w:firstLine="420" w:firstLineChars="200"/>
    </w:pPr>
    <w:rPr>
      <w:rFonts w:ascii="等线" w:hAnsi="等线" w:eastAsia="等线"/>
      <w:szCs w:val="22"/>
    </w:rPr>
  </w:style>
  <w:style w:type="paragraph" w:customStyle="1" w:styleId="702">
    <w:name w:val="_Style 4"/>
    <w:basedOn w:val="1"/>
    <w:next w:val="118"/>
    <w:qFormat/>
    <w:uiPriority w:val="34"/>
    <w:pPr>
      <w:widowControl/>
      <w:ind w:left="720"/>
      <w:contextualSpacing/>
      <w:jc w:val="left"/>
    </w:pPr>
    <w:rPr>
      <w:rFonts w:ascii="Calibri" w:hAnsi="Calibri"/>
      <w:kern w:val="0"/>
      <w:sz w:val="24"/>
      <w:szCs w:val="24"/>
      <w:lang w:eastAsia="en-US" w:bidi="en-US"/>
    </w:rPr>
  </w:style>
  <w:style w:type="paragraph" w:customStyle="1" w:styleId="703">
    <w:name w:val="font12"/>
    <w:basedOn w:val="1"/>
    <w:qFormat/>
    <w:uiPriority w:val="0"/>
    <w:pPr>
      <w:jc w:val="left"/>
    </w:pPr>
    <w:rPr>
      <w:rFonts w:asciiTheme="minorHAnsi" w:hAnsiTheme="minorHAnsi" w:eastAsiaTheme="minorEastAsia"/>
      <w:kern w:val="0"/>
      <w:sz w:val="18"/>
      <w:szCs w:val="18"/>
    </w:rPr>
  </w:style>
  <w:style w:type="paragraph" w:customStyle="1" w:styleId="704">
    <w:name w:val="p1"/>
    <w:basedOn w:val="1"/>
    <w:qFormat/>
    <w:uiPriority w:val="0"/>
    <w:pPr>
      <w:jc w:val="left"/>
    </w:pPr>
    <w:rPr>
      <w:rFonts w:ascii="PingFang SC" w:hAnsi="PingFang SC" w:eastAsia="PingFang SC"/>
      <w:color w:val="000000"/>
      <w:kern w:val="0"/>
      <w:sz w:val="26"/>
      <w:szCs w:val="26"/>
    </w:rPr>
  </w:style>
  <w:style w:type="character" w:customStyle="1" w:styleId="705">
    <w:name w:val="s1"/>
    <w:basedOn w:val="66"/>
    <w:qFormat/>
    <w:uiPriority w:val="0"/>
    <w:rPr>
      <w:rFonts w:hint="default" w:ascii=".applesystemuifontrounded" w:hAnsi=".applesystemuifontrounded" w:eastAsia=".applesystemuifontrounded" w:cs=".applesystemuifontrounded"/>
      <w:sz w:val="26"/>
      <w:szCs w:val="26"/>
    </w:rPr>
  </w:style>
  <w:style w:type="paragraph" w:customStyle="1" w:styleId="706">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707">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08">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09">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10">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711">
    <w:name w:val="et3"/>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712">
    <w:name w:val="et4"/>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713">
    <w:name w:val="et5"/>
    <w:basedOn w:val="1"/>
    <w:qFormat/>
    <w:uiPriority w:val="0"/>
    <w:pPr>
      <w:widowControl/>
      <w:spacing w:before="100" w:beforeAutospacing="1" w:after="100" w:afterAutospacing="1"/>
      <w:jc w:val="left"/>
      <w:textAlignment w:val="bottom"/>
    </w:pPr>
    <w:rPr>
      <w:rFonts w:ascii="宋体" w:hAnsi="宋体" w:cs="宋体"/>
      <w:kern w:val="0"/>
      <w:sz w:val="24"/>
      <w:szCs w:val="24"/>
    </w:rPr>
  </w:style>
  <w:style w:type="paragraph" w:customStyle="1" w:styleId="714">
    <w:name w:val="et7"/>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715">
    <w:name w:val="et8"/>
    <w:basedOn w:val="1"/>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716">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7">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8">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9">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0">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1">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2">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3">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4">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5">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6">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7">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8">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9">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0">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1">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2">
    <w:name w:val="2"/>
    <w:basedOn w:val="1"/>
    <w:next w:val="118"/>
    <w:qFormat/>
    <w:uiPriority w:val="1"/>
    <w:pPr>
      <w:spacing w:before="43"/>
      <w:ind w:left="386" w:hanging="266"/>
    </w:pPr>
    <w:rPr>
      <w:rFonts w:ascii="宋体" w:hAnsi="宋体" w:cs="宋体"/>
      <w:szCs w:val="22"/>
      <w:lang w:val="zh-CN" w:bidi="zh-CN"/>
    </w:rPr>
  </w:style>
  <w:style w:type="paragraph" w:customStyle="1" w:styleId="733">
    <w:name w:val="Table Text"/>
    <w:basedOn w:val="1"/>
    <w:link w:val="864"/>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character" w:customStyle="1" w:styleId="734">
    <w:name w:val="content-right_8zs40"/>
    <w:basedOn w:val="66"/>
    <w:qFormat/>
    <w:uiPriority w:val="0"/>
  </w:style>
  <w:style w:type="character" w:customStyle="1" w:styleId="735">
    <w:name w:val="无间隔 Char1"/>
    <w:qFormat/>
    <w:uiPriority w:val="1"/>
    <w:rPr>
      <w:kern w:val="2"/>
      <w:sz w:val="21"/>
      <w:szCs w:val="24"/>
    </w:rPr>
  </w:style>
  <w:style w:type="character" w:customStyle="1" w:styleId="736">
    <w:name w:val="Char Char6"/>
    <w:qFormat/>
    <w:uiPriority w:val="0"/>
    <w:rPr>
      <w:rFonts w:eastAsia="宋体"/>
      <w:kern w:val="2"/>
      <w:sz w:val="21"/>
      <w:lang w:val="en-US" w:eastAsia="zh-CN" w:bidi="ar-SA"/>
    </w:rPr>
  </w:style>
  <w:style w:type="paragraph" w:customStyle="1" w:styleId="737">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paragraph" w:customStyle="1" w:styleId="738">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9">
    <w:name w:val="普通 (Web)"/>
    <w:basedOn w:val="1"/>
    <w:qFormat/>
    <w:uiPriority w:val="0"/>
    <w:pPr>
      <w:widowControl/>
      <w:spacing w:before="100" w:after="100"/>
      <w:jc w:val="left"/>
    </w:pPr>
    <w:rPr>
      <w:rFonts w:ascii="宋体" w:hAnsi="宋体"/>
      <w:kern w:val="0"/>
    </w:rPr>
  </w:style>
  <w:style w:type="paragraph" w:customStyle="1" w:styleId="740">
    <w:name w:val="正文文本缩进 21"/>
    <w:basedOn w:val="1"/>
    <w:qFormat/>
    <w:uiPriority w:val="0"/>
    <w:pPr>
      <w:spacing w:after="120" w:line="480" w:lineRule="auto"/>
      <w:ind w:left="420" w:leftChars="200"/>
    </w:pPr>
    <w:rPr>
      <w:rFonts w:ascii="Calibri" w:hAnsi="Calibri" w:cs="黑体"/>
      <w:sz w:val="24"/>
      <w:szCs w:val="24"/>
    </w:rPr>
  </w:style>
  <w:style w:type="character" w:customStyle="1" w:styleId="741">
    <w:name w:val="标题 1 Char3"/>
    <w:qFormat/>
    <w:uiPriority w:val="9"/>
    <w:rPr>
      <w:rFonts w:ascii="宋体"/>
      <w:b/>
      <w:kern w:val="44"/>
      <w:sz w:val="32"/>
    </w:rPr>
  </w:style>
  <w:style w:type="character" w:customStyle="1" w:styleId="742">
    <w:name w:val="正文文本 Char3"/>
    <w:qFormat/>
    <w:uiPriority w:val="99"/>
    <w:rPr>
      <w:rFonts w:ascii="宋体" w:hAnsi="宋体"/>
      <w:kern w:val="2"/>
      <w:sz w:val="24"/>
      <w:szCs w:val="24"/>
    </w:rPr>
  </w:style>
  <w:style w:type="character" w:customStyle="1" w:styleId="743">
    <w:name w:val="日期 Char3"/>
    <w:qFormat/>
    <w:uiPriority w:val="0"/>
    <w:rPr>
      <w:rFonts w:ascii="仿宋_GB2312" w:hAnsi="宋体" w:eastAsia="仿宋_GB2312"/>
      <w:color w:val="000000"/>
      <w:kern w:val="2"/>
      <w:sz w:val="24"/>
      <w:szCs w:val="24"/>
    </w:rPr>
  </w:style>
  <w:style w:type="character" w:customStyle="1" w:styleId="744">
    <w:name w:val="批注框文本 Char2"/>
    <w:qFormat/>
    <w:uiPriority w:val="99"/>
    <w:rPr>
      <w:kern w:val="2"/>
      <w:sz w:val="18"/>
      <w:szCs w:val="18"/>
    </w:rPr>
  </w:style>
  <w:style w:type="character" w:customStyle="1" w:styleId="745">
    <w:name w:val="副标题 Char2"/>
    <w:qFormat/>
    <w:uiPriority w:val="99"/>
    <w:rPr>
      <w:rFonts w:ascii="Cambria" w:hAnsi="Cambria"/>
      <w:b/>
      <w:bCs/>
      <w:kern w:val="28"/>
      <w:sz w:val="32"/>
      <w:szCs w:val="32"/>
    </w:rPr>
  </w:style>
  <w:style w:type="character" w:customStyle="1" w:styleId="746">
    <w:name w:val="HTML 预设格式 Char2"/>
    <w:qFormat/>
    <w:uiPriority w:val="99"/>
    <w:rPr>
      <w:rFonts w:ascii="宋体" w:hAnsi="宋体" w:cs="宋体"/>
      <w:sz w:val="24"/>
      <w:szCs w:val="24"/>
    </w:rPr>
  </w:style>
  <w:style w:type="character" w:customStyle="1" w:styleId="747">
    <w:name w:val="批注主题 Char2"/>
    <w:qFormat/>
    <w:uiPriority w:val="0"/>
    <w:rPr>
      <w:b/>
      <w:bCs/>
      <w:kern w:val="2"/>
      <w:sz w:val="21"/>
      <w:szCs w:val="24"/>
    </w:rPr>
  </w:style>
  <w:style w:type="character" w:customStyle="1" w:styleId="748">
    <w:name w:val="正文首行缩进 2 Char3"/>
    <w:qFormat/>
    <w:uiPriority w:val="0"/>
    <w:rPr>
      <w:rFonts w:ascii="Calibri" w:hAnsi="Calibri"/>
      <w:kern w:val="2"/>
      <w:sz w:val="21"/>
      <w:szCs w:val="22"/>
      <w:lang w:eastAsia="en-US" w:bidi="en-US"/>
    </w:rPr>
  </w:style>
  <w:style w:type="character" w:customStyle="1" w:styleId="749">
    <w:name w:val="不明显参考2"/>
    <w:qFormat/>
    <w:uiPriority w:val="31"/>
    <w:rPr>
      <w:smallCaps/>
      <w:color w:val="C0504D"/>
      <w:u w:val="single"/>
    </w:rPr>
  </w:style>
  <w:style w:type="character" w:customStyle="1" w:styleId="750">
    <w:name w:val="标题4 Char Char"/>
    <w:link w:val="751"/>
    <w:qFormat/>
    <w:uiPriority w:val="0"/>
    <w:rPr>
      <w:rFonts w:ascii="Arial" w:hAnsi="Arial"/>
      <w:b/>
      <w:bCs/>
      <w:sz w:val="24"/>
      <w:szCs w:val="32"/>
    </w:rPr>
  </w:style>
  <w:style w:type="paragraph" w:customStyle="1" w:styleId="751">
    <w:name w:val="标题4"/>
    <w:basedOn w:val="4"/>
    <w:next w:val="32"/>
    <w:link w:val="750"/>
    <w:qFormat/>
    <w:uiPriority w:val="0"/>
    <w:pPr>
      <w:autoSpaceDE/>
      <w:autoSpaceDN/>
      <w:adjustRightInd/>
      <w:spacing w:before="260" w:after="260" w:line="413" w:lineRule="auto"/>
      <w:jc w:val="both"/>
    </w:pPr>
    <w:rPr>
      <w:rFonts w:eastAsiaTheme="minorEastAsia" w:cstheme="minorBidi"/>
      <w:bCs/>
      <w:kern w:val="2"/>
      <w:sz w:val="24"/>
      <w:szCs w:val="32"/>
    </w:rPr>
  </w:style>
  <w:style w:type="character" w:customStyle="1" w:styleId="752">
    <w:name w:val="明显参考1"/>
    <w:qFormat/>
    <w:uiPriority w:val="32"/>
    <w:rPr>
      <w:b/>
      <w:bCs/>
      <w:smallCaps/>
      <w:color w:val="C0504D"/>
      <w:spacing w:val="5"/>
      <w:u w:val="single"/>
    </w:rPr>
  </w:style>
  <w:style w:type="character" w:customStyle="1" w:styleId="753">
    <w:name w:val="明显强调1"/>
    <w:qFormat/>
    <w:uiPriority w:val="21"/>
    <w:rPr>
      <w:b/>
      <w:bCs/>
      <w:i/>
      <w:iCs/>
      <w:color w:val="4F81BD"/>
    </w:rPr>
  </w:style>
  <w:style w:type="character" w:customStyle="1" w:styleId="754">
    <w:name w:val="textcontents"/>
    <w:qFormat/>
    <w:uiPriority w:val="0"/>
    <w:rPr>
      <w:rFonts w:cs="Times New Roman"/>
    </w:rPr>
  </w:style>
  <w:style w:type="character" w:customStyle="1" w:styleId="755">
    <w:name w:val="ca-6"/>
    <w:qFormat/>
    <w:uiPriority w:val="0"/>
  </w:style>
  <w:style w:type="character" w:customStyle="1" w:styleId="756">
    <w:name w:val="1051"/>
    <w:qFormat/>
    <w:uiPriority w:val="0"/>
    <w:rPr>
      <w:sz w:val="21"/>
      <w:szCs w:val="21"/>
    </w:rPr>
  </w:style>
  <w:style w:type="character" w:customStyle="1" w:styleId="757">
    <w:name w:val="style41"/>
    <w:qFormat/>
    <w:uiPriority w:val="0"/>
    <w:rPr>
      <w:b/>
      <w:bCs/>
      <w:sz w:val="21"/>
      <w:szCs w:val="21"/>
    </w:rPr>
  </w:style>
  <w:style w:type="character" w:customStyle="1" w:styleId="758">
    <w:name w:val="不明显强调1"/>
    <w:qFormat/>
    <w:uiPriority w:val="19"/>
    <w:rPr>
      <w:i/>
      <w:iCs/>
      <w:color w:val="808080"/>
    </w:rPr>
  </w:style>
  <w:style w:type="character" w:customStyle="1" w:styleId="759">
    <w:name w:val="标题5 Char Char"/>
    <w:link w:val="760"/>
    <w:qFormat/>
    <w:uiPriority w:val="0"/>
    <w:rPr>
      <w:rFonts w:ascii="Arial" w:hAnsi="Arial"/>
      <w:b/>
      <w:bCs/>
      <w:sz w:val="24"/>
      <w:szCs w:val="32"/>
    </w:rPr>
  </w:style>
  <w:style w:type="paragraph" w:customStyle="1" w:styleId="760">
    <w:name w:val="标题5"/>
    <w:basedOn w:val="6"/>
    <w:link w:val="759"/>
    <w:qFormat/>
    <w:uiPriority w:val="0"/>
    <w:pPr>
      <w:autoSpaceDE/>
      <w:autoSpaceDN/>
      <w:adjustRightInd/>
      <w:spacing w:before="260" w:after="260" w:line="413" w:lineRule="auto"/>
      <w:jc w:val="both"/>
    </w:pPr>
    <w:rPr>
      <w:rFonts w:ascii="Arial" w:hAnsi="Arial" w:eastAsiaTheme="minorEastAsia" w:cstheme="minorBidi"/>
      <w:bCs/>
      <w:kern w:val="2"/>
      <w:szCs w:val="32"/>
      <w:u w:val="none"/>
    </w:rPr>
  </w:style>
  <w:style w:type="character" w:customStyle="1" w:styleId="761">
    <w:name w:val="ca-12"/>
    <w:qFormat/>
    <w:uiPriority w:val="0"/>
  </w:style>
  <w:style w:type="character" w:customStyle="1" w:styleId="762">
    <w:name w:val="批注文字 Char Char"/>
    <w:qFormat/>
    <w:uiPriority w:val="0"/>
    <w:rPr>
      <w:rFonts w:ascii="宋体" w:hAnsi="Times New Roman" w:eastAsia="宋体" w:cs="Times New Roman"/>
      <w:sz w:val="28"/>
      <w:szCs w:val="20"/>
    </w:rPr>
  </w:style>
  <w:style w:type="character" w:customStyle="1" w:styleId="763">
    <w:name w:val="css"/>
    <w:qFormat/>
    <w:uiPriority w:val="0"/>
  </w:style>
  <w:style w:type="character" w:customStyle="1" w:styleId="764">
    <w:name w:val="c-gap-right-small2"/>
    <w:qFormat/>
    <w:uiPriority w:val="0"/>
  </w:style>
  <w:style w:type="character" w:customStyle="1" w:styleId="765">
    <w:name w:val="明显引用 Char1"/>
    <w:qFormat/>
    <w:uiPriority w:val="99"/>
    <w:rPr>
      <w:i/>
      <w:iCs/>
      <w:color w:val="5B9BD5"/>
      <w:kern w:val="2"/>
      <w:sz w:val="21"/>
      <w:szCs w:val="24"/>
    </w:rPr>
  </w:style>
  <w:style w:type="character" w:customStyle="1" w:styleId="766">
    <w:name w:val="引用 Char2"/>
    <w:link w:val="767"/>
    <w:qFormat/>
    <w:uiPriority w:val="29"/>
    <w:rPr>
      <w:i/>
      <w:iCs/>
      <w:color w:val="000000"/>
    </w:rPr>
  </w:style>
  <w:style w:type="paragraph" w:styleId="767">
    <w:name w:val="Quote"/>
    <w:basedOn w:val="1"/>
    <w:next w:val="1"/>
    <w:link w:val="766"/>
    <w:qFormat/>
    <w:uiPriority w:val="29"/>
    <w:rPr>
      <w:rFonts w:asciiTheme="minorHAnsi" w:hAnsiTheme="minorHAnsi" w:eastAsiaTheme="minorEastAsia" w:cstheme="minorBidi"/>
      <w:i/>
      <w:iCs/>
      <w:color w:val="000000"/>
      <w:szCs w:val="22"/>
    </w:rPr>
  </w:style>
  <w:style w:type="character" w:customStyle="1" w:styleId="768">
    <w:name w:val="引用 Char"/>
    <w:basedOn w:val="66"/>
    <w:link w:val="769"/>
    <w:qFormat/>
    <w:uiPriority w:val="29"/>
    <w:rPr>
      <w:rFonts w:ascii="Times New Roman" w:hAnsi="Times New Roman" w:eastAsia="宋体" w:cs="Times New Roman"/>
      <w:i/>
      <w:iCs/>
      <w:color w:val="000000" w:themeColor="text1"/>
      <w:szCs w:val="20"/>
      <w14:textFill>
        <w14:solidFill>
          <w14:schemeClr w14:val="tx1"/>
        </w14:solidFill>
      </w14:textFill>
    </w:rPr>
  </w:style>
  <w:style w:type="paragraph" w:customStyle="1" w:styleId="769">
    <w:name w:val="引用1"/>
    <w:basedOn w:val="1"/>
    <w:next w:val="1"/>
    <w:link w:val="768"/>
    <w:qFormat/>
    <w:uiPriority w:val="29"/>
    <w:pPr>
      <w:spacing w:line="360" w:lineRule="auto"/>
      <w:ind w:firstLine="482" w:firstLineChars="200"/>
    </w:pPr>
    <w:rPr>
      <w:i/>
      <w:iCs/>
      <w:color w:val="000000" w:themeColor="text1"/>
      <w14:textFill>
        <w14:solidFill>
          <w14:schemeClr w14:val="tx1"/>
        </w14:solidFill>
      </w14:textFill>
    </w:rPr>
  </w:style>
  <w:style w:type="character" w:customStyle="1" w:styleId="770">
    <w:name w:val="明显引用 Char2"/>
    <w:link w:val="771"/>
    <w:qFormat/>
    <w:uiPriority w:val="30"/>
    <w:rPr>
      <w:b/>
      <w:bCs/>
      <w:i/>
      <w:iCs/>
      <w:color w:val="4F81BD"/>
    </w:rPr>
  </w:style>
  <w:style w:type="paragraph" w:styleId="771">
    <w:name w:val="Intense Quote"/>
    <w:basedOn w:val="1"/>
    <w:next w:val="1"/>
    <w:link w:val="770"/>
    <w:qFormat/>
    <w:uiPriority w:val="3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772">
    <w:name w:val="明显引用 Char"/>
    <w:basedOn w:val="66"/>
    <w:link w:val="773"/>
    <w:qFormat/>
    <w:uiPriority w:val="30"/>
    <w:rPr>
      <w:rFonts w:ascii="Times New Roman" w:hAnsi="Times New Roman" w:eastAsia="宋体" w:cs="Times New Roman"/>
      <w:b/>
      <w:bCs/>
      <w:i/>
      <w:iCs/>
      <w:color w:val="4F81BD" w:themeColor="accent1"/>
      <w:szCs w:val="20"/>
      <w14:textFill>
        <w14:solidFill>
          <w14:schemeClr w14:val="accent1"/>
        </w14:solidFill>
      </w14:textFill>
    </w:rPr>
  </w:style>
  <w:style w:type="paragraph" w:customStyle="1" w:styleId="773">
    <w:name w:val="明显引用1"/>
    <w:basedOn w:val="1"/>
    <w:next w:val="1"/>
    <w:link w:val="772"/>
    <w:qFormat/>
    <w:uiPriority w:val="30"/>
    <w:pPr>
      <w:pBdr>
        <w:bottom w:val="single" w:color="5B9BD5" w:sz="4" w:space="4"/>
      </w:pBdr>
      <w:spacing w:before="200" w:after="280" w:line="360" w:lineRule="auto"/>
      <w:ind w:left="936" w:right="936"/>
    </w:pPr>
    <w:rPr>
      <w:b/>
      <w:bCs/>
      <w:i/>
      <w:iCs/>
      <w:color w:val="4F81BD" w:themeColor="accent1"/>
      <w14:textFill>
        <w14:solidFill>
          <w14:schemeClr w14:val="accent1"/>
        </w14:solidFill>
      </w14:textFill>
    </w:rPr>
  </w:style>
  <w:style w:type="character" w:customStyle="1" w:styleId="774">
    <w:name w:val="san101"/>
    <w:qFormat/>
    <w:uiPriority w:val="0"/>
    <w:rPr>
      <w:rFonts w:hint="default"/>
      <w:color w:val="000000"/>
      <w:sz w:val="20"/>
      <w:szCs w:val="20"/>
      <w:u w:val="none"/>
    </w:rPr>
  </w:style>
  <w:style w:type="character" w:customStyle="1" w:styleId="775">
    <w:name w:val="apple-converted-space"/>
    <w:qFormat/>
    <w:uiPriority w:val="0"/>
  </w:style>
  <w:style w:type="character" w:customStyle="1" w:styleId="776">
    <w:name w:val="zi21"/>
    <w:qFormat/>
    <w:uiPriority w:val="0"/>
    <w:rPr>
      <w:rFonts w:hint="default" w:ascii="Ђˎ̥" w:hAnsi="Ђˎ̥"/>
      <w:b/>
      <w:bCs/>
      <w:color w:val="0099DD"/>
      <w:sz w:val="18"/>
      <w:szCs w:val="18"/>
      <w:u w:val="none"/>
    </w:rPr>
  </w:style>
  <w:style w:type="character" w:customStyle="1" w:styleId="777">
    <w:name w:val="h201"/>
    <w:qFormat/>
    <w:uiPriority w:val="0"/>
  </w:style>
  <w:style w:type="character" w:customStyle="1" w:styleId="778">
    <w:name w:val="书籍标题1"/>
    <w:qFormat/>
    <w:uiPriority w:val="33"/>
    <w:rPr>
      <w:b/>
      <w:bCs/>
      <w:smallCaps/>
      <w:spacing w:val="5"/>
    </w:rPr>
  </w:style>
  <w:style w:type="character" w:customStyle="1" w:styleId="779">
    <w:name w:val="不明显参考1"/>
    <w:qFormat/>
    <w:uiPriority w:val="31"/>
    <w:rPr>
      <w:smallCaps/>
      <w:color w:val="C0504D"/>
      <w:u w:val="single"/>
    </w:rPr>
  </w:style>
  <w:style w:type="character" w:customStyle="1" w:styleId="780">
    <w:name w:val="Body Text 1 Char"/>
    <w:link w:val="781"/>
    <w:qFormat/>
    <w:uiPriority w:val="0"/>
    <w:rPr>
      <w:rFonts w:eastAsia="华文楷体"/>
      <w:sz w:val="28"/>
      <w:szCs w:val="28"/>
      <w:lang w:eastAsia="zh-TW"/>
    </w:rPr>
  </w:style>
  <w:style w:type="paragraph" w:customStyle="1" w:styleId="781">
    <w:name w:val="Body Text 1"/>
    <w:basedOn w:val="1"/>
    <w:link w:val="780"/>
    <w:qFormat/>
    <w:uiPriority w:val="0"/>
    <w:pPr>
      <w:spacing w:after="240" w:line="380" w:lineRule="exact"/>
      <w:ind w:firstLine="1008"/>
      <w:jc w:val="left"/>
    </w:pPr>
    <w:rPr>
      <w:rFonts w:eastAsia="华文楷体" w:asciiTheme="minorHAnsi" w:hAnsiTheme="minorHAnsi" w:cstheme="minorBidi"/>
      <w:sz w:val="28"/>
      <w:szCs w:val="28"/>
      <w:lang w:eastAsia="zh-TW"/>
    </w:rPr>
  </w:style>
  <w:style w:type="character" w:customStyle="1" w:styleId="782">
    <w:name w:val="正文缩进 字符"/>
    <w:qFormat/>
    <w:uiPriority w:val="0"/>
    <w:rPr>
      <w:rFonts w:eastAsia="宋体"/>
      <w:kern w:val="2"/>
      <w:sz w:val="21"/>
      <w:lang w:val="en-US" w:eastAsia="zh-CN" w:bidi="ar-SA"/>
    </w:rPr>
  </w:style>
  <w:style w:type="character" w:customStyle="1" w:styleId="783">
    <w:name w:val="a41"/>
    <w:qFormat/>
    <w:uiPriority w:val="0"/>
    <w:rPr>
      <w:rFonts w:hint="default" w:ascii="Arial" w:hAnsi="Arial" w:cs="Arial"/>
      <w:color w:val="666666"/>
      <w:sz w:val="18"/>
      <w:szCs w:val="18"/>
      <w:u w:val="none"/>
    </w:rPr>
  </w:style>
  <w:style w:type="character" w:customStyle="1" w:styleId="784">
    <w:name w:val="样式 宋体 五号 行距: 单倍行距 Char"/>
    <w:link w:val="205"/>
    <w:qFormat/>
    <w:uiPriority w:val="0"/>
    <w:rPr>
      <w:rFonts w:ascii="宋体" w:hAnsi="宋体" w:eastAsia="宋体" w:cs="Times New Roman"/>
      <w:kern w:val="0"/>
      <w:szCs w:val="20"/>
    </w:rPr>
  </w:style>
  <w:style w:type="character" w:customStyle="1" w:styleId="785">
    <w:name w:val="引用 Char1"/>
    <w:qFormat/>
    <w:uiPriority w:val="99"/>
    <w:rPr>
      <w:i/>
      <w:iCs/>
      <w:color w:val="404040"/>
      <w:kern w:val="2"/>
      <w:sz w:val="21"/>
      <w:szCs w:val="24"/>
    </w:rPr>
  </w:style>
  <w:style w:type="character" w:customStyle="1" w:styleId="786">
    <w:name w:val="tpc_content1"/>
    <w:qFormat/>
    <w:uiPriority w:val="0"/>
    <w:rPr>
      <w:sz w:val="20"/>
      <w:szCs w:val="20"/>
    </w:rPr>
  </w:style>
  <w:style w:type="paragraph" w:customStyle="1" w:styleId="787">
    <w:name w:val="样式 标题 2 + Times New Roman 四号 非加粗 段前: 5 磅 段后: 0 磅 行距: 固定值 20..."/>
    <w:basedOn w:val="4"/>
    <w:qFormat/>
    <w:uiPriority w:val="0"/>
    <w:pPr>
      <w:autoSpaceDE/>
      <w:autoSpaceDN/>
      <w:adjustRightInd/>
      <w:spacing w:before="100" w:line="400" w:lineRule="exact"/>
      <w:jc w:val="both"/>
    </w:pPr>
    <w:rPr>
      <w:rFonts w:ascii="Times New Roman" w:hAnsi="Times New Roman" w:eastAsia="仿宋" w:cs="宋体"/>
      <w:b w:val="0"/>
      <w:sz w:val="28"/>
    </w:rPr>
  </w:style>
  <w:style w:type="paragraph" w:customStyle="1" w:styleId="788">
    <w:name w:val="ZW"/>
    <w:basedOn w:val="1"/>
    <w:qFormat/>
    <w:uiPriority w:val="0"/>
    <w:pPr>
      <w:widowControl/>
      <w:topLinePunct/>
      <w:spacing w:line="360" w:lineRule="auto"/>
      <w:ind w:firstLine="425" w:firstLineChars="200"/>
    </w:pPr>
    <w:rPr>
      <w:rFonts w:eastAsia="仿宋_GB2312"/>
      <w:spacing w:val="8"/>
      <w:sz w:val="24"/>
    </w:rPr>
  </w:style>
  <w:style w:type="paragraph" w:customStyle="1" w:styleId="789">
    <w:name w:val="简单回函地址"/>
    <w:basedOn w:val="1"/>
    <w:qFormat/>
    <w:uiPriority w:val="0"/>
    <w:rPr>
      <w:szCs w:val="24"/>
    </w:rPr>
  </w:style>
  <w:style w:type="paragraph" w:customStyle="1" w:styleId="790">
    <w:name w:val="h1"/>
    <w:basedOn w:val="1"/>
    <w:qFormat/>
    <w:uiPriority w:val="0"/>
    <w:pPr>
      <w:widowControl/>
      <w:spacing w:before="100" w:beforeAutospacing="1" w:after="100" w:afterAutospacing="1"/>
      <w:jc w:val="left"/>
    </w:pPr>
    <w:rPr>
      <w:rFonts w:eastAsia="Arial Unicode MS"/>
      <w:b/>
      <w:bCs/>
      <w:color w:val="0066CC"/>
      <w:kern w:val="0"/>
      <w:szCs w:val="21"/>
    </w:rPr>
  </w:style>
  <w:style w:type="paragraph" w:customStyle="1" w:styleId="791">
    <w:name w:val="BT3"/>
    <w:basedOn w:val="1"/>
    <w:qFormat/>
    <w:uiPriority w:val="0"/>
    <w:pPr>
      <w:widowControl/>
      <w:autoSpaceDE w:val="0"/>
      <w:autoSpaceDN w:val="0"/>
      <w:adjustRightInd w:val="0"/>
      <w:spacing w:before="156" w:beforeLines="50" w:after="156" w:afterLines="50" w:line="310" w:lineRule="atLeast"/>
      <w:ind w:firstLine="360"/>
      <w:jc w:val="left"/>
    </w:pPr>
    <w:rPr>
      <w:rFonts w:ascii="Arial" w:hAnsi="Arial" w:eastAsia="黑体"/>
      <w:kern w:val="0"/>
      <w:sz w:val="22"/>
      <w:szCs w:val="21"/>
      <w:lang w:val="zh-CN" w:eastAsia="en-US" w:bidi="en-US"/>
    </w:rPr>
  </w:style>
  <w:style w:type="paragraph" w:customStyle="1" w:styleId="792">
    <w:name w:val="默认段落字体 Para Char"/>
    <w:basedOn w:val="1"/>
    <w:qFormat/>
    <w:uiPriority w:val="0"/>
    <w:pPr>
      <w:widowControl/>
      <w:jc w:val="left"/>
    </w:pPr>
    <w:rPr>
      <w:rFonts w:ascii="宋体" w:hAnsi="宋体" w:cs="宋体"/>
      <w:kern w:val="0"/>
      <w:sz w:val="24"/>
    </w:rPr>
  </w:style>
  <w:style w:type="paragraph" w:customStyle="1" w:styleId="793">
    <w:name w:val="flNote"/>
    <w:basedOn w:val="1"/>
    <w:qFormat/>
    <w:uiPriority w:val="0"/>
    <w:pPr>
      <w:adjustRightInd w:val="0"/>
      <w:spacing w:before="320" w:after="160" w:line="360" w:lineRule="atLeast"/>
      <w:jc w:val="center"/>
      <w:textAlignment w:val="baseline"/>
    </w:pPr>
    <w:rPr>
      <w:rFonts w:ascii="Arial" w:eastAsia="黑体"/>
      <w:kern w:val="0"/>
      <w:sz w:val="30"/>
    </w:rPr>
  </w:style>
  <w:style w:type="paragraph" w:customStyle="1" w:styleId="794">
    <w:name w:val="0"/>
    <w:basedOn w:val="1"/>
    <w:qFormat/>
    <w:uiPriority w:val="0"/>
    <w:pPr>
      <w:widowControl/>
      <w:snapToGrid w:val="0"/>
    </w:pPr>
    <w:rPr>
      <w:kern w:val="0"/>
    </w:rPr>
  </w:style>
  <w:style w:type="paragraph" w:customStyle="1" w:styleId="795">
    <w:name w:val="无间隔1"/>
    <w:qFormat/>
    <w:uiPriority w:val="1"/>
    <w:rPr>
      <w:rFonts w:ascii="Calibri" w:hAnsi="Calibri" w:eastAsia="宋体" w:cs="黑体"/>
      <w:kern w:val="2"/>
      <w:sz w:val="22"/>
      <w:szCs w:val="22"/>
      <w:lang w:val="en-US" w:eastAsia="zh-CN" w:bidi="ar-SA"/>
    </w:rPr>
  </w:style>
  <w:style w:type="paragraph" w:customStyle="1" w:styleId="796">
    <w:name w:val="论文正文"/>
    <w:basedOn w:val="1"/>
    <w:qFormat/>
    <w:uiPriority w:val="0"/>
    <w:pPr>
      <w:spacing w:line="400" w:lineRule="exact"/>
      <w:ind w:firstLine="480" w:firstLineChars="200"/>
    </w:pPr>
    <w:rPr>
      <w:rFonts w:ascii="宋体" w:hAnsi="宋体"/>
      <w:sz w:val="24"/>
      <w:szCs w:val="24"/>
    </w:rPr>
  </w:style>
  <w:style w:type="paragraph" w:customStyle="1" w:styleId="797">
    <w:name w:val="李丹江标题"/>
    <w:basedOn w:val="1"/>
    <w:qFormat/>
    <w:uiPriority w:val="0"/>
    <w:rPr>
      <w:rFonts w:ascii="仿宋_GB2312" w:eastAsia="仿宋_GB2312"/>
      <w:b/>
      <w:spacing w:val="-20"/>
      <w:sz w:val="28"/>
    </w:rPr>
  </w:style>
  <w:style w:type="paragraph" w:customStyle="1" w:styleId="798">
    <w:name w:val="索引 11"/>
    <w:basedOn w:val="1"/>
    <w:next w:val="1"/>
    <w:qFormat/>
    <w:uiPriority w:val="0"/>
  </w:style>
  <w:style w:type="paragraph" w:customStyle="1" w:styleId="799">
    <w:name w:val="List Paragraph_c1e7b9b5-8707-455c-9e46-74c71a134a74"/>
    <w:basedOn w:val="1"/>
    <w:qFormat/>
    <w:uiPriority w:val="34"/>
    <w:pPr>
      <w:ind w:firstLine="420" w:firstLineChars="200"/>
    </w:pPr>
    <w:rPr>
      <w:szCs w:val="24"/>
    </w:rPr>
  </w:style>
  <w:style w:type="paragraph" w:customStyle="1" w:styleId="800">
    <w:name w:val="样式37"/>
    <w:basedOn w:val="1"/>
    <w:qFormat/>
    <w:uiPriority w:val="0"/>
    <w:pPr>
      <w:widowControl/>
      <w:spacing w:line="360" w:lineRule="auto"/>
    </w:pPr>
    <w:rPr>
      <w:rFonts w:ascii="宋体" w:hAnsi="宋体"/>
      <w:spacing w:val="-2"/>
      <w:kern w:val="0"/>
      <w:szCs w:val="21"/>
    </w:rPr>
  </w:style>
  <w:style w:type="paragraph" w:customStyle="1" w:styleId="801">
    <w:name w:val="作者"/>
    <w:basedOn w:val="1"/>
    <w:qFormat/>
    <w:uiPriority w:val="0"/>
    <w:pPr>
      <w:widowControl/>
      <w:autoSpaceDE w:val="0"/>
      <w:autoSpaceDN w:val="0"/>
      <w:adjustRightInd w:val="0"/>
      <w:ind w:firstLine="360"/>
      <w:jc w:val="center"/>
    </w:pPr>
    <w:rPr>
      <w:rFonts w:ascii="方正楷体简体" w:hAnsi="Calibri" w:eastAsia="方正楷体简体"/>
      <w:kern w:val="0"/>
      <w:sz w:val="22"/>
      <w:szCs w:val="21"/>
      <w:lang w:val="zh-CN" w:eastAsia="en-US" w:bidi="en-US"/>
    </w:rPr>
  </w:style>
  <w:style w:type="paragraph" w:customStyle="1" w:styleId="802">
    <w:name w:val="正文序号 1"/>
    <w:basedOn w:val="1"/>
    <w:qFormat/>
    <w:uiPriority w:val="99"/>
    <w:pPr>
      <w:tabs>
        <w:tab w:val="left" w:pos="839"/>
        <w:tab w:val="left" w:pos="900"/>
      </w:tabs>
      <w:spacing w:before="60"/>
      <w:ind w:left="900" w:hanging="900"/>
    </w:pPr>
  </w:style>
  <w:style w:type="paragraph" w:customStyle="1" w:styleId="803">
    <w:name w:val="样式 标题 3 + (中文) 黑体 小四 非加粗 段前: 7.8 磅 段后: 0 磅 行距: 固定值 20 磅"/>
    <w:basedOn w:val="6"/>
    <w:qFormat/>
    <w:uiPriority w:val="0"/>
    <w:pPr>
      <w:autoSpaceDE/>
      <w:autoSpaceDN/>
      <w:adjustRightInd/>
      <w:spacing w:before="0" w:after="0" w:line="400" w:lineRule="exact"/>
      <w:jc w:val="both"/>
    </w:pPr>
    <w:rPr>
      <w:rFonts w:ascii="Times New Roman" w:hAnsi="Times New Roman" w:eastAsia="黑体" w:cs="宋体"/>
      <w:b w:val="0"/>
      <w:kern w:val="2"/>
      <w:u w:val="none"/>
    </w:rPr>
  </w:style>
  <w:style w:type="paragraph" w:customStyle="1" w:styleId="804">
    <w:name w:val="pa-9"/>
    <w:basedOn w:val="1"/>
    <w:qFormat/>
    <w:uiPriority w:val="0"/>
    <w:pPr>
      <w:spacing w:before="100" w:beforeAutospacing="1" w:after="100" w:afterAutospacing="1"/>
    </w:pPr>
    <w:rPr>
      <w:rFonts w:ascii="宋体" w:hAnsi="宋体" w:cs="宋体"/>
      <w:sz w:val="24"/>
      <w:szCs w:val="24"/>
    </w:rPr>
  </w:style>
  <w:style w:type="paragraph" w:customStyle="1" w:styleId="805">
    <w:name w:val="head"/>
    <w:basedOn w:val="1"/>
    <w:qFormat/>
    <w:uiPriority w:val="0"/>
    <w:pPr>
      <w:widowControl/>
      <w:spacing w:before="100" w:beforeAutospacing="1" w:after="100" w:afterAutospacing="1"/>
      <w:jc w:val="center"/>
    </w:pPr>
    <w:rPr>
      <w:rFonts w:ascii="黑体" w:eastAsia="黑体"/>
      <w:b/>
      <w:bCs/>
      <w:kern w:val="0"/>
      <w:sz w:val="28"/>
      <w:szCs w:val="28"/>
    </w:rPr>
  </w:style>
  <w:style w:type="paragraph" w:customStyle="1" w:styleId="806">
    <w:name w:val="p17"/>
    <w:basedOn w:val="1"/>
    <w:qFormat/>
    <w:uiPriority w:val="0"/>
    <w:pPr>
      <w:widowControl/>
      <w:ind w:right="-85"/>
      <w:jc w:val="left"/>
    </w:pPr>
    <w:rPr>
      <w:rFonts w:ascii="Arial" w:hAnsi="Arial" w:cs="Arial"/>
      <w:b/>
      <w:bCs/>
      <w:color w:val="000000"/>
      <w:kern w:val="0"/>
      <w:sz w:val="20"/>
    </w:rPr>
  </w:style>
  <w:style w:type="paragraph" w:customStyle="1" w:styleId="807">
    <w:name w:val="Tabellentext"/>
    <w:basedOn w:val="1"/>
    <w:qFormat/>
    <w:uiPriority w:val="0"/>
    <w:pPr>
      <w:widowControl/>
    </w:pPr>
    <w:rPr>
      <w:rFonts w:ascii="Arial" w:hAnsi="Arial" w:eastAsia="Times New Roman"/>
      <w:kern w:val="0"/>
      <w:sz w:val="20"/>
      <w:lang w:eastAsia="en-US"/>
    </w:rPr>
  </w:style>
  <w:style w:type="paragraph" w:customStyle="1" w:styleId="808">
    <w:name w:val="正文文本1"/>
    <w:basedOn w:val="1"/>
    <w:qFormat/>
    <w:uiPriority w:val="99"/>
    <w:pPr>
      <w:widowControl/>
      <w:ind w:left="835"/>
      <w:jc w:val="left"/>
    </w:pPr>
    <w:rPr>
      <w:rFonts w:ascii="Arial" w:hAnsi="Arial" w:eastAsia="Times New Roman" w:cs="Arial"/>
      <w:spacing w:val="-5"/>
      <w:kern w:val="0"/>
      <w:sz w:val="20"/>
    </w:rPr>
  </w:style>
  <w:style w:type="paragraph" w:customStyle="1" w:styleId="809">
    <w:name w:val="正文编码"/>
    <w:basedOn w:val="60"/>
    <w:qFormat/>
    <w:uiPriority w:val="0"/>
    <w:pPr>
      <w:tabs>
        <w:tab w:val="left" w:pos="567"/>
      </w:tabs>
      <w:spacing w:after="0" w:line="360" w:lineRule="auto"/>
      <w:ind w:left="420" w:leftChars="200" w:firstLine="0" w:firstLineChars="0"/>
    </w:pPr>
    <w:rPr>
      <w:rFonts w:ascii="Verdana" w:hAnsi="Verdana" w:eastAsia="楷体_GB2312"/>
      <w:color w:val="000000"/>
      <w:spacing w:val="4"/>
      <w:szCs w:val="21"/>
    </w:rPr>
  </w:style>
  <w:style w:type="paragraph" w:customStyle="1" w:styleId="810">
    <w:name w:val="_Style 44"/>
    <w:basedOn w:val="1"/>
    <w:next w:val="118"/>
    <w:qFormat/>
    <w:uiPriority w:val="34"/>
    <w:pPr>
      <w:ind w:firstLine="420" w:firstLineChars="200"/>
    </w:pPr>
  </w:style>
  <w:style w:type="paragraph" w:customStyle="1" w:styleId="811">
    <w:name w:val="pa-8"/>
    <w:basedOn w:val="1"/>
    <w:qFormat/>
    <w:uiPriority w:val="0"/>
    <w:pPr>
      <w:widowControl/>
      <w:spacing w:before="150" w:after="150"/>
      <w:jc w:val="left"/>
    </w:pPr>
    <w:rPr>
      <w:rFonts w:ascii="宋体" w:hAnsi="宋体" w:cs="宋体"/>
      <w:kern w:val="0"/>
      <w:sz w:val="24"/>
      <w:szCs w:val="24"/>
    </w:rPr>
  </w:style>
  <w:style w:type="paragraph" w:customStyle="1" w:styleId="812">
    <w:name w:val="pa-3"/>
    <w:basedOn w:val="1"/>
    <w:qFormat/>
    <w:uiPriority w:val="0"/>
    <w:pPr>
      <w:spacing w:before="100" w:beforeAutospacing="1" w:after="100" w:afterAutospacing="1"/>
    </w:pPr>
    <w:rPr>
      <w:rFonts w:ascii="宋体" w:hAnsi="宋体" w:cs="宋体"/>
      <w:sz w:val="24"/>
      <w:szCs w:val="24"/>
    </w:rPr>
  </w:style>
  <w:style w:type="paragraph" w:customStyle="1" w:styleId="813">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814">
    <w:name w:val="默认段落字体 Para Char Char Char Char Char Char Char"/>
    <w:basedOn w:val="1"/>
    <w:qFormat/>
    <w:uiPriority w:val="0"/>
    <w:pPr>
      <w:adjustRightInd w:val="0"/>
      <w:spacing w:line="360" w:lineRule="auto"/>
      <w:ind w:left="200" w:hanging="200" w:hangingChars="200"/>
    </w:pPr>
  </w:style>
  <w:style w:type="paragraph" w:customStyle="1" w:styleId="815">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lang w:val="en-GB" w:eastAsia="zh-TW"/>
    </w:rPr>
  </w:style>
  <w:style w:type="paragraph" w:customStyle="1" w:styleId="816">
    <w:name w:val="pa-2"/>
    <w:basedOn w:val="1"/>
    <w:qFormat/>
    <w:uiPriority w:val="0"/>
    <w:pPr>
      <w:spacing w:before="100" w:beforeAutospacing="1" w:after="100" w:afterAutospacing="1"/>
    </w:pPr>
    <w:rPr>
      <w:rFonts w:ascii="宋体" w:hAnsi="宋体" w:cs="宋体"/>
      <w:sz w:val="24"/>
      <w:szCs w:val="24"/>
    </w:rPr>
  </w:style>
  <w:style w:type="paragraph" w:customStyle="1" w:styleId="817">
    <w:name w:val="p0"/>
    <w:basedOn w:val="1"/>
    <w:qFormat/>
    <w:uiPriority w:val="0"/>
    <w:pPr>
      <w:widowControl/>
    </w:pPr>
    <w:rPr>
      <w:kern w:val="0"/>
      <w:szCs w:val="21"/>
    </w:rPr>
  </w:style>
  <w:style w:type="character" w:customStyle="1" w:styleId="818">
    <w:name w:val="无"/>
    <w:qFormat/>
    <w:uiPriority w:val="0"/>
  </w:style>
  <w:style w:type="character" w:customStyle="1" w:styleId="819">
    <w:name w:val="Hyperlink.0"/>
    <w:basedOn w:val="818"/>
    <w:qFormat/>
    <w:uiPriority w:val="0"/>
    <w:rPr>
      <w:rFonts w:ascii="仿宋" w:hAnsi="仿宋" w:eastAsia="仿宋" w:cs="仿宋"/>
      <w:sz w:val="24"/>
      <w:szCs w:val="24"/>
      <w:lang w:val="zh-TW" w:eastAsia="zh-TW"/>
    </w:rPr>
  </w:style>
  <w:style w:type="character" w:customStyle="1" w:styleId="820">
    <w:name w:val="未处理的提及1"/>
    <w:basedOn w:val="66"/>
    <w:unhideWhenUsed/>
    <w:qFormat/>
    <w:uiPriority w:val="99"/>
    <w:rPr>
      <w:color w:val="605E5C"/>
      <w:shd w:val="clear" w:color="auto" w:fill="E1DFDD"/>
    </w:rPr>
  </w:style>
  <w:style w:type="paragraph" w:customStyle="1" w:styleId="821">
    <w:name w:val="彩色列表 - 强调文字颜色 11"/>
    <w:basedOn w:val="1"/>
    <w:link w:val="1271"/>
    <w:qFormat/>
    <w:uiPriority w:val="34"/>
    <w:pPr>
      <w:ind w:firstLine="420" w:firstLineChars="200"/>
    </w:pPr>
    <w:rPr>
      <w:rFonts w:ascii="Calibri" w:hAnsi="Calibri" w:cs="Calibri"/>
      <w:szCs w:val="21"/>
    </w:rPr>
  </w:style>
  <w:style w:type="paragraph" w:customStyle="1" w:styleId="822">
    <w:name w:val="修订5"/>
    <w:hidden/>
    <w:semiHidden/>
    <w:qFormat/>
    <w:uiPriority w:val="99"/>
    <w:rPr>
      <w:rFonts w:ascii="Times New Roman" w:hAnsi="Times New Roman" w:eastAsia="宋体" w:cs="Times New Roman"/>
      <w:kern w:val="2"/>
      <w:sz w:val="21"/>
      <w:szCs w:val="24"/>
      <w:lang w:val="en-US" w:eastAsia="zh-CN" w:bidi="ar-SA"/>
    </w:rPr>
  </w:style>
  <w:style w:type="paragraph" w:customStyle="1" w:styleId="823">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824">
    <w:name w:val="xl63"/>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825">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826">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rPr>
  </w:style>
  <w:style w:type="paragraph" w:customStyle="1" w:styleId="82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82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82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830">
    <w:name w:val="xl69"/>
    <w:basedOn w:val="1"/>
    <w:qFormat/>
    <w:uiPriority w:val="0"/>
    <w:pPr>
      <w:widowControl/>
      <w:spacing w:before="100" w:beforeAutospacing="1" w:after="100" w:afterAutospacing="1"/>
      <w:jc w:val="center"/>
    </w:pPr>
    <w:rPr>
      <w:rFonts w:ascii="宋体" w:hAnsi="宋体" w:cs="宋体"/>
      <w:kern w:val="0"/>
      <w:sz w:val="24"/>
      <w:szCs w:val="24"/>
    </w:rPr>
  </w:style>
  <w:style w:type="character" w:customStyle="1" w:styleId="831">
    <w:name w:val="a正文小四 Char"/>
    <w:link w:val="832"/>
    <w:qFormat/>
    <w:uiPriority w:val="0"/>
    <w:rPr>
      <w:rFonts w:ascii="宋体" w:hAnsi="宋体"/>
      <w:color w:val="000000"/>
      <w:sz w:val="24"/>
      <w:szCs w:val="24"/>
    </w:rPr>
  </w:style>
  <w:style w:type="paragraph" w:customStyle="1" w:styleId="832">
    <w:name w:val="a正文小四"/>
    <w:basedOn w:val="1"/>
    <w:link w:val="831"/>
    <w:qFormat/>
    <w:uiPriority w:val="0"/>
    <w:pPr>
      <w:widowControl/>
      <w:spacing w:line="360" w:lineRule="auto"/>
      <w:ind w:firstLine="480" w:firstLineChars="200"/>
    </w:pPr>
    <w:rPr>
      <w:rFonts w:ascii="宋体" w:hAnsi="宋体" w:eastAsiaTheme="minorEastAsia" w:cstheme="minorBidi"/>
      <w:color w:val="000000"/>
      <w:sz w:val="24"/>
      <w:szCs w:val="24"/>
    </w:rPr>
  </w:style>
  <w:style w:type="character" w:customStyle="1" w:styleId="833">
    <w:name w:val="1级标题 Char"/>
    <w:link w:val="834"/>
    <w:qFormat/>
    <w:uiPriority w:val="0"/>
    <w:rPr>
      <w:rFonts w:ascii="黑体" w:hAnsi="黑体" w:eastAsia="黑体"/>
      <w:sz w:val="36"/>
      <w:szCs w:val="36"/>
      <w:lang w:eastAsia="en-US" w:bidi="en-US"/>
    </w:rPr>
  </w:style>
  <w:style w:type="paragraph" w:customStyle="1" w:styleId="834">
    <w:name w:val="1级标题"/>
    <w:basedOn w:val="835"/>
    <w:link w:val="833"/>
    <w:qFormat/>
    <w:uiPriority w:val="0"/>
    <w:pPr>
      <w:keepLines/>
      <w:pageBreakBefore/>
      <w:spacing w:before="240" w:after="240"/>
      <w:ind w:left="4543" w:firstLine="0" w:firstLineChars="0"/>
      <w:contextualSpacing/>
      <w:jc w:val="center"/>
      <w:outlineLvl w:val="0"/>
    </w:pPr>
    <w:rPr>
      <w:rFonts w:ascii="黑体" w:hAnsi="黑体" w:eastAsia="黑体" w:cstheme="minorBidi"/>
      <w:kern w:val="2"/>
      <w:sz w:val="36"/>
      <w:szCs w:val="36"/>
      <w:lang w:eastAsia="en-US" w:bidi="en-US"/>
    </w:rPr>
  </w:style>
  <w:style w:type="paragraph" w:customStyle="1" w:styleId="835">
    <w:name w:val="列出段落4"/>
    <w:basedOn w:val="1"/>
    <w:qFormat/>
    <w:uiPriority w:val="34"/>
    <w:pPr>
      <w:spacing w:line="360" w:lineRule="auto"/>
      <w:ind w:firstLine="420" w:firstLineChars="200"/>
    </w:pPr>
    <w:rPr>
      <w:rFonts w:ascii="Calibri" w:hAnsi="Calibri"/>
      <w:kern w:val="0"/>
      <w:sz w:val="20"/>
      <w:szCs w:val="21"/>
    </w:rPr>
  </w:style>
  <w:style w:type="character" w:customStyle="1" w:styleId="836">
    <w:name w:val="标题4-2 Char"/>
    <w:link w:val="837"/>
    <w:semiHidden/>
    <w:qFormat/>
    <w:locked/>
    <w:uiPriority w:val="99"/>
    <w:rPr>
      <w:rFonts w:ascii="微软雅黑" w:hAnsi="微软雅黑" w:eastAsia="微软雅黑" w:cs="微软雅黑"/>
      <w:b/>
      <w:bCs/>
      <w:sz w:val="30"/>
      <w:szCs w:val="32"/>
    </w:rPr>
  </w:style>
  <w:style w:type="paragraph" w:customStyle="1" w:styleId="837">
    <w:name w:val="标题4-2"/>
    <w:basedOn w:val="7"/>
    <w:link w:val="836"/>
    <w:semiHidden/>
    <w:qFormat/>
    <w:locked/>
    <w:uiPriority w:val="99"/>
    <w:pPr>
      <w:keepNext w:val="0"/>
      <w:keepLines w:val="0"/>
      <w:widowControl/>
      <w:tabs>
        <w:tab w:val="left" w:pos="432"/>
        <w:tab w:val="left" w:pos="864"/>
        <w:tab w:val="left" w:pos="2100"/>
      </w:tabs>
      <w:adjustRightInd/>
      <w:spacing w:before="0" w:after="0" w:line="360" w:lineRule="auto"/>
      <w:jc w:val="left"/>
      <w:textAlignment w:val="auto"/>
    </w:pPr>
    <w:rPr>
      <w:rFonts w:ascii="微软雅黑" w:hAnsi="微软雅黑" w:eastAsia="微软雅黑" w:cs="微软雅黑"/>
      <w:bCs/>
      <w:kern w:val="2"/>
      <w:sz w:val="30"/>
      <w:szCs w:val="32"/>
    </w:rPr>
  </w:style>
  <w:style w:type="character" w:customStyle="1" w:styleId="838">
    <w:name w:val="标题5-3 Char"/>
    <w:link w:val="839"/>
    <w:qFormat/>
    <w:locked/>
    <w:uiPriority w:val="99"/>
    <w:rPr>
      <w:rFonts w:ascii="宋体" w:hAnsi="宋体"/>
      <w:b/>
      <w:sz w:val="28"/>
      <w:szCs w:val="24"/>
    </w:rPr>
  </w:style>
  <w:style w:type="paragraph" w:customStyle="1" w:styleId="839">
    <w:name w:val="标题5-3"/>
    <w:basedOn w:val="840"/>
    <w:link w:val="838"/>
    <w:qFormat/>
    <w:locked/>
    <w:uiPriority w:val="99"/>
    <w:pPr>
      <w:numPr>
        <w:ilvl w:val="3"/>
        <w:numId w:val="14"/>
      </w:numPr>
      <w:tabs>
        <w:tab w:val="left" w:pos="2513"/>
        <w:tab w:val="clear" w:pos="2520"/>
      </w:tabs>
      <w:ind w:left="420"/>
    </w:pPr>
    <w:rPr>
      <w:rFonts w:eastAsiaTheme="minorEastAsia" w:cstheme="minorBidi"/>
    </w:rPr>
  </w:style>
  <w:style w:type="paragraph" w:customStyle="1" w:styleId="840">
    <w:name w:val="标题5-2"/>
    <w:basedOn w:val="841"/>
    <w:link w:val="933"/>
    <w:qFormat/>
    <w:locked/>
    <w:uiPriority w:val="0"/>
    <w:pPr>
      <w:numPr>
        <w:ilvl w:val="4"/>
        <w:numId w:val="15"/>
      </w:numPr>
      <w:ind w:left="420" w:firstLine="0" w:firstLineChars="0"/>
      <w:jc w:val="left"/>
      <w:outlineLvl w:val="4"/>
    </w:pPr>
    <w:rPr>
      <w:b/>
      <w:kern w:val="2"/>
      <w:sz w:val="28"/>
    </w:rPr>
  </w:style>
  <w:style w:type="paragraph" w:customStyle="1" w:styleId="841">
    <w:name w:val="*正文"/>
    <w:basedOn w:val="1"/>
    <w:link w:val="975"/>
    <w:qFormat/>
    <w:locked/>
    <w:uiPriority w:val="0"/>
    <w:pPr>
      <w:spacing w:line="360" w:lineRule="auto"/>
      <w:ind w:firstLine="200" w:firstLineChars="200"/>
    </w:pPr>
    <w:rPr>
      <w:rFonts w:ascii="宋体" w:hAnsi="宋体"/>
      <w:kern w:val="0"/>
      <w:sz w:val="20"/>
      <w:szCs w:val="24"/>
    </w:rPr>
  </w:style>
  <w:style w:type="character" w:customStyle="1" w:styleId="842">
    <w:name w:val="标题5-14 Char"/>
    <w:link w:val="843"/>
    <w:qFormat/>
    <w:locked/>
    <w:uiPriority w:val="99"/>
    <w:rPr>
      <w:b/>
      <w:bCs/>
      <w:sz w:val="28"/>
      <w:szCs w:val="32"/>
    </w:rPr>
  </w:style>
  <w:style w:type="paragraph" w:customStyle="1" w:styleId="843">
    <w:name w:val="标题5-14"/>
    <w:basedOn w:val="844"/>
    <w:link w:val="842"/>
    <w:qFormat/>
    <w:locked/>
    <w:uiPriority w:val="99"/>
    <w:pPr>
      <w:numPr>
        <w:numId w:val="16"/>
      </w:numPr>
      <w:tabs>
        <w:tab w:val="left" w:pos="360"/>
        <w:tab w:val="left" w:pos="432"/>
        <w:tab w:val="left" w:pos="900"/>
        <w:tab w:val="left" w:pos="1008"/>
        <w:tab w:val="left" w:pos="2100"/>
        <w:tab w:val="left" w:pos="2520"/>
        <w:tab w:val="left" w:pos="5901"/>
      </w:tabs>
      <w:ind w:left="360" w:hanging="360"/>
    </w:pPr>
    <w:rPr>
      <w:rFonts w:asciiTheme="minorHAnsi" w:hAnsiTheme="minorHAnsi"/>
    </w:rPr>
  </w:style>
  <w:style w:type="paragraph" w:customStyle="1" w:styleId="844">
    <w:name w:val="标题5-13"/>
    <w:basedOn w:val="845"/>
    <w:link w:val="942"/>
    <w:qFormat/>
    <w:locked/>
    <w:uiPriority w:val="99"/>
    <w:pPr>
      <w:numPr>
        <w:ilvl w:val="4"/>
        <w:numId w:val="17"/>
      </w:numPr>
      <w:tabs>
        <w:tab w:val="left" w:pos="360"/>
        <w:tab w:val="left" w:pos="432"/>
        <w:tab w:val="left" w:pos="900"/>
        <w:tab w:val="left" w:pos="1008"/>
        <w:tab w:val="left" w:pos="2100"/>
        <w:tab w:val="left" w:pos="2520"/>
        <w:tab w:val="left" w:pos="5901"/>
      </w:tabs>
      <w:ind w:left="360" w:hanging="360"/>
    </w:pPr>
  </w:style>
  <w:style w:type="paragraph" w:customStyle="1" w:styleId="845">
    <w:name w:val="标题5-12"/>
    <w:basedOn w:val="846"/>
    <w:link w:val="892"/>
    <w:qFormat/>
    <w:locked/>
    <w:uiPriority w:val="99"/>
    <w:pPr>
      <w:tabs>
        <w:tab w:val="left" w:pos="360"/>
        <w:tab w:val="left" w:pos="432"/>
        <w:tab w:val="left" w:pos="1008"/>
        <w:tab w:val="left" w:pos="2100"/>
        <w:tab w:val="left" w:pos="2520"/>
      </w:tabs>
      <w:ind w:left="360"/>
    </w:pPr>
  </w:style>
  <w:style w:type="paragraph" w:customStyle="1" w:styleId="846">
    <w:name w:val="标题5-4"/>
    <w:basedOn w:val="847"/>
    <w:link w:val="1033"/>
    <w:qFormat/>
    <w:locked/>
    <w:uiPriority w:val="99"/>
    <w:pPr>
      <w:numPr>
        <w:ilvl w:val="0"/>
        <w:numId w:val="0"/>
      </w:numPr>
      <w:tabs>
        <w:tab w:val="left" w:pos="360"/>
        <w:tab w:val="left" w:pos="432"/>
        <w:tab w:val="left" w:pos="1008"/>
        <w:tab w:val="left" w:pos="2100"/>
        <w:tab w:val="left" w:pos="2520"/>
      </w:tabs>
      <w:ind w:left="2100" w:hanging="360"/>
    </w:pPr>
  </w:style>
  <w:style w:type="paragraph" w:customStyle="1" w:styleId="847">
    <w:name w:val="标题5-1"/>
    <w:basedOn w:val="760"/>
    <w:link w:val="930"/>
    <w:qFormat/>
    <w:locked/>
    <w:uiPriority w:val="0"/>
    <w:pPr>
      <w:numPr>
        <w:ilvl w:val="4"/>
        <w:numId w:val="18"/>
      </w:numPr>
      <w:tabs>
        <w:tab w:val="left" w:pos="432"/>
        <w:tab w:val="left" w:pos="1008"/>
      </w:tabs>
      <w:spacing w:before="0" w:after="0" w:line="180" w:lineRule="auto"/>
      <w:contextualSpacing/>
      <w:outlineLvl w:val="4"/>
    </w:pPr>
    <w:rPr>
      <w:rFonts w:ascii="Times New Roman" w:hAnsi="Times New Roman"/>
      <w:sz w:val="28"/>
    </w:rPr>
  </w:style>
  <w:style w:type="character" w:customStyle="1" w:styleId="848">
    <w:name w:val="副标题 字符1"/>
    <w:qFormat/>
    <w:uiPriority w:val="11"/>
    <w:rPr>
      <w:b/>
      <w:bCs/>
      <w:kern w:val="28"/>
      <w:sz w:val="32"/>
      <w:szCs w:val="32"/>
    </w:rPr>
  </w:style>
  <w:style w:type="character" w:customStyle="1" w:styleId="849">
    <w:name w:val="三级标题 Char"/>
    <w:qFormat/>
    <w:uiPriority w:val="0"/>
    <w:rPr>
      <w:rFonts w:ascii="黑体" w:hAnsi="黑体" w:eastAsia="黑体"/>
      <w:sz w:val="28"/>
      <w:szCs w:val="28"/>
      <w:lang w:bidi="en-US"/>
    </w:rPr>
  </w:style>
  <w:style w:type="character" w:customStyle="1" w:styleId="850">
    <w:name w:val="突出编号项 Char"/>
    <w:link w:val="851"/>
    <w:qFormat/>
    <w:uiPriority w:val="0"/>
    <w:rPr>
      <w:rFonts w:ascii="宋体" w:hAnsi="宋体"/>
      <w:b/>
      <w:sz w:val="24"/>
      <w:szCs w:val="24"/>
      <w:lang w:eastAsia="en-US" w:bidi="en-US"/>
    </w:rPr>
  </w:style>
  <w:style w:type="paragraph" w:customStyle="1" w:styleId="851">
    <w:name w:val="突出编号项"/>
    <w:basedOn w:val="852"/>
    <w:link w:val="850"/>
    <w:qFormat/>
    <w:uiPriority w:val="0"/>
    <w:pPr>
      <w:numPr>
        <w:ilvl w:val="0"/>
        <w:numId w:val="19"/>
      </w:numPr>
      <w:tabs>
        <w:tab w:val="left" w:pos="360"/>
        <w:tab w:val="left" w:pos="900"/>
        <w:tab w:val="clear" w:pos="1134"/>
      </w:tabs>
      <w:ind w:left="0" w:firstLine="0" w:firstLineChars="0"/>
    </w:pPr>
    <w:rPr>
      <w:rFonts w:eastAsiaTheme="minorEastAsia" w:cstheme="minorBidi"/>
      <w:b/>
      <w:kern w:val="2"/>
      <w:lang w:val="en-US"/>
    </w:rPr>
  </w:style>
  <w:style w:type="paragraph" w:customStyle="1" w:styleId="852">
    <w:name w:val="内容文本"/>
    <w:basedOn w:val="835"/>
    <w:link w:val="1082"/>
    <w:qFormat/>
    <w:uiPriority w:val="0"/>
    <w:pPr>
      <w:ind w:firstLine="200"/>
      <w:contextualSpacing/>
      <w:jc w:val="left"/>
    </w:pPr>
    <w:rPr>
      <w:rFonts w:ascii="宋体" w:hAnsi="宋体"/>
      <w:sz w:val="24"/>
      <w:szCs w:val="24"/>
      <w:lang w:val="zh-CN" w:eastAsia="en-US" w:bidi="en-US"/>
    </w:rPr>
  </w:style>
  <w:style w:type="character" w:customStyle="1" w:styleId="853">
    <w:name w:val="GW-正文 Char"/>
    <w:link w:val="854"/>
    <w:qFormat/>
    <w:locked/>
    <w:uiPriority w:val="0"/>
    <w:rPr>
      <w:rFonts w:ascii="Calibri" w:hAnsi="Calibri" w:eastAsia="仿宋_GB2312"/>
      <w:sz w:val="24"/>
    </w:rPr>
  </w:style>
  <w:style w:type="paragraph" w:customStyle="1" w:styleId="854">
    <w:name w:val="GW-正文"/>
    <w:link w:val="853"/>
    <w:qFormat/>
    <w:uiPriority w:val="0"/>
    <w:pPr>
      <w:spacing w:line="300" w:lineRule="auto"/>
      <w:ind w:firstLine="200" w:firstLineChars="200"/>
    </w:pPr>
    <w:rPr>
      <w:rFonts w:ascii="Calibri" w:hAnsi="Calibri" w:eastAsia="仿宋_GB2312" w:cstheme="minorBidi"/>
      <w:kern w:val="2"/>
      <w:sz w:val="24"/>
      <w:szCs w:val="22"/>
      <w:lang w:val="en-US" w:eastAsia="zh-CN" w:bidi="ar-SA"/>
    </w:rPr>
  </w:style>
  <w:style w:type="character" w:customStyle="1" w:styleId="855">
    <w:name w:val="可研正文 Char Char"/>
    <w:link w:val="856"/>
    <w:qFormat/>
    <w:locked/>
    <w:uiPriority w:val="99"/>
    <w:rPr>
      <w:rFonts w:ascii="仿宋_GB2312" w:hAnsi="宋体" w:eastAsia="仿宋_GB2312"/>
      <w:bCs/>
      <w:sz w:val="28"/>
      <w:szCs w:val="28"/>
    </w:rPr>
  </w:style>
  <w:style w:type="paragraph" w:customStyle="1" w:styleId="856">
    <w:name w:val="可研正文"/>
    <w:basedOn w:val="1"/>
    <w:link w:val="855"/>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857">
    <w:name w:val="样式 首行缩进:  0 字符 Char"/>
    <w:link w:val="858"/>
    <w:qFormat/>
    <w:locked/>
    <w:uiPriority w:val="0"/>
    <w:rPr>
      <w:rFonts w:ascii="Arial" w:hAnsi="Arial" w:cs="宋体"/>
      <w:sz w:val="24"/>
    </w:rPr>
  </w:style>
  <w:style w:type="paragraph" w:customStyle="1" w:styleId="858">
    <w:name w:val="样式 首行缩进:  0 字符"/>
    <w:basedOn w:val="1"/>
    <w:link w:val="857"/>
    <w:qFormat/>
    <w:locked/>
    <w:uiPriority w:val="0"/>
    <w:pPr>
      <w:spacing w:beforeLines="50" w:line="360" w:lineRule="auto"/>
      <w:ind w:firstLine="200" w:firstLineChars="200"/>
    </w:pPr>
    <w:rPr>
      <w:rFonts w:ascii="Arial" w:hAnsi="Arial" w:cs="宋体" w:eastAsiaTheme="minorEastAsia"/>
      <w:sz w:val="24"/>
      <w:szCs w:val="22"/>
    </w:rPr>
  </w:style>
  <w:style w:type="character" w:customStyle="1" w:styleId="859">
    <w:name w:val="标题5-31 Char"/>
    <w:link w:val="860"/>
    <w:qFormat/>
    <w:locked/>
    <w:uiPriority w:val="99"/>
    <w:rPr>
      <w:b/>
      <w:bCs/>
      <w:sz w:val="28"/>
      <w:szCs w:val="32"/>
    </w:rPr>
  </w:style>
  <w:style w:type="paragraph" w:customStyle="1" w:styleId="860">
    <w:name w:val="标题5-31"/>
    <w:basedOn w:val="845"/>
    <w:link w:val="859"/>
    <w:qFormat/>
    <w:locked/>
    <w:uiPriority w:val="99"/>
    <w:pPr>
      <w:ind w:left="2100" w:hanging="420"/>
    </w:pPr>
    <w:rPr>
      <w:rFonts w:asciiTheme="minorHAnsi" w:hAnsiTheme="minorHAnsi"/>
    </w:rPr>
  </w:style>
  <w:style w:type="character" w:customStyle="1" w:styleId="861">
    <w:name w:val="一 Char"/>
    <w:link w:val="862"/>
    <w:qFormat/>
    <w:uiPriority w:val="0"/>
    <w:rPr>
      <w:rFonts w:ascii="黑体" w:hAnsi="黑体" w:eastAsia="黑体"/>
      <w:sz w:val="36"/>
      <w:szCs w:val="36"/>
    </w:rPr>
  </w:style>
  <w:style w:type="paragraph" w:customStyle="1" w:styleId="862">
    <w:name w:val="一"/>
    <w:basedOn w:val="863"/>
    <w:link w:val="861"/>
    <w:qFormat/>
    <w:uiPriority w:val="0"/>
    <w:pPr>
      <w:ind w:left="0" w:firstLine="0"/>
    </w:pPr>
    <w:rPr>
      <w:rFonts w:cstheme="minorBidi"/>
    </w:rPr>
  </w:style>
  <w:style w:type="paragraph" w:customStyle="1" w:styleId="863">
    <w:name w:val="一级标题"/>
    <w:basedOn w:val="835"/>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864">
    <w:name w:val="Table Text Char"/>
    <w:link w:val="733"/>
    <w:qFormat/>
    <w:locked/>
    <w:uiPriority w:val="0"/>
    <w:rPr>
      <w:rFonts w:ascii="宋体" w:hAnsi="宋体" w:eastAsia="宋体" w:cs="宋体"/>
      <w:snapToGrid w:val="0"/>
      <w:color w:val="000000"/>
      <w:kern w:val="0"/>
      <w:sz w:val="23"/>
      <w:szCs w:val="23"/>
      <w:lang w:eastAsia="en-US"/>
    </w:rPr>
  </w:style>
  <w:style w:type="character" w:customStyle="1" w:styleId="865">
    <w:name w:val="Table Heading Char"/>
    <w:link w:val="866"/>
    <w:qFormat/>
    <w:locked/>
    <w:uiPriority w:val="0"/>
    <w:rPr>
      <w:rFonts w:ascii="Arial" w:hAnsi="Arial" w:eastAsia="黑体"/>
      <w:sz w:val="18"/>
      <w:szCs w:val="18"/>
    </w:rPr>
  </w:style>
  <w:style w:type="paragraph" w:customStyle="1" w:styleId="866">
    <w:name w:val="Table Heading"/>
    <w:link w:val="865"/>
    <w:qFormat/>
    <w:locked/>
    <w:uiPriority w:val="0"/>
    <w:pPr>
      <w:keepNext/>
      <w:tabs>
        <w:tab w:val="left" w:pos="360"/>
      </w:tabs>
      <w:spacing w:before="80" w:after="80"/>
      <w:jc w:val="center"/>
    </w:pPr>
    <w:rPr>
      <w:rFonts w:ascii="Arial" w:hAnsi="Arial" w:eastAsia="黑体" w:cstheme="minorBidi"/>
      <w:kern w:val="2"/>
      <w:sz w:val="18"/>
      <w:szCs w:val="18"/>
      <w:lang w:val="en-US" w:eastAsia="zh-CN" w:bidi="ar-SA"/>
    </w:rPr>
  </w:style>
  <w:style w:type="character" w:customStyle="1" w:styleId="867">
    <w:name w:val="样式20 Char"/>
    <w:link w:val="868"/>
    <w:qFormat/>
    <w:uiPriority w:val="0"/>
    <w:rPr>
      <w:szCs w:val="24"/>
    </w:rPr>
  </w:style>
  <w:style w:type="paragraph" w:customStyle="1" w:styleId="868">
    <w:name w:val="样式20"/>
    <w:basedOn w:val="1"/>
    <w:link w:val="867"/>
    <w:qFormat/>
    <w:uiPriority w:val="0"/>
    <w:pPr>
      <w:widowControl/>
      <w:spacing w:line="360" w:lineRule="auto"/>
      <w:jc w:val="center"/>
    </w:pPr>
    <w:rPr>
      <w:rFonts w:asciiTheme="minorHAnsi" w:hAnsiTheme="minorHAnsi" w:eastAsiaTheme="minorEastAsia" w:cstheme="minorBidi"/>
      <w:szCs w:val="24"/>
    </w:rPr>
  </w:style>
  <w:style w:type="character" w:customStyle="1" w:styleId="869">
    <w:name w:val="4号正文 Char"/>
    <w:link w:val="870"/>
    <w:qFormat/>
    <w:locked/>
    <w:uiPriority w:val="0"/>
    <w:rPr>
      <w:rFonts w:ascii="Arial" w:hAnsi="Arial"/>
      <w:spacing w:val="6"/>
      <w:sz w:val="24"/>
      <w:szCs w:val="28"/>
    </w:rPr>
  </w:style>
  <w:style w:type="paragraph" w:customStyle="1" w:styleId="870">
    <w:name w:val="4号正文"/>
    <w:basedOn w:val="5"/>
    <w:link w:val="869"/>
    <w:qFormat/>
    <w:locked/>
    <w:uiPriority w:val="0"/>
    <w:pPr>
      <w:widowControl/>
      <w:autoSpaceDE/>
      <w:autoSpaceDN/>
      <w:adjustRightInd/>
      <w:spacing w:before="30" w:line="360" w:lineRule="auto"/>
      <w:ind w:firstLine="200" w:firstLineChars="200"/>
    </w:pPr>
    <w:rPr>
      <w:rFonts w:ascii="Arial" w:hAnsi="Arial" w:eastAsiaTheme="minorEastAsia" w:cstheme="minorBidi"/>
      <w:spacing w:val="6"/>
      <w:szCs w:val="28"/>
    </w:rPr>
  </w:style>
  <w:style w:type="character" w:customStyle="1" w:styleId="871">
    <w:name w:val="_正文段落 Char"/>
    <w:link w:val="872"/>
    <w:semiHidden/>
    <w:qFormat/>
    <w:locked/>
    <w:uiPriority w:val="0"/>
    <w:rPr>
      <w:rFonts w:ascii="宋体" w:hAnsi="宋体"/>
      <w:sz w:val="24"/>
      <w:szCs w:val="24"/>
    </w:rPr>
  </w:style>
  <w:style w:type="paragraph" w:customStyle="1" w:styleId="872">
    <w:name w:val="_正文段落"/>
    <w:basedOn w:val="1"/>
    <w:link w:val="871"/>
    <w:semiHidden/>
    <w:qFormat/>
    <w:locked/>
    <w:uiPriority w:val="0"/>
    <w:pPr>
      <w:spacing w:line="360" w:lineRule="auto"/>
      <w:ind w:firstLine="480" w:firstLineChars="200"/>
    </w:pPr>
    <w:rPr>
      <w:rFonts w:ascii="宋体" w:hAnsi="宋体" w:eastAsiaTheme="minorEastAsia" w:cstheme="minorBidi"/>
      <w:sz w:val="24"/>
      <w:szCs w:val="24"/>
    </w:rPr>
  </w:style>
  <w:style w:type="character" w:customStyle="1" w:styleId="873">
    <w:name w:val="标题5-32 Char"/>
    <w:link w:val="874"/>
    <w:qFormat/>
    <w:locked/>
    <w:uiPriority w:val="99"/>
    <w:rPr>
      <w:b/>
      <w:bCs/>
      <w:sz w:val="28"/>
      <w:szCs w:val="32"/>
    </w:rPr>
  </w:style>
  <w:style w:type="paragraph" w:customStyle="1" w:styleId="874">
    <w:name w:val="标题5-32"/>
    <w:basedOn w:val="860"/>
    <w:link w:val="873"/>
    <w:qFormat/>
    <w:locked/>
    <w:uiPriority w:val="99"/>
    <w:pPr>
      <w:numPr>
        <w:ilvl w:val="2"/>
      </w:numPr>
      <w:ind w:left="2100" w:hanging="420"/>
    </w:pPr>
  </w:style>
  <w:style w:type="character" w:customStyle="1" w:styleId="875">
    <w:name w:val="正文（缩进） Char1"/>
    <w:qFormat/>
    <w:locked/>
    <w:uiPriority w:val="0"/>
    <w:rPr>
      <w:rFonts w:hint="default" w:ascii="Times New Roman" w:hAnsi="Times New Roman" w:cs="Times New Roman"/>
      <w:sz w:val="24"/>
      <w:szCs w:val="24"/>
    </w:rPr>
  </w:style>
  <w:style w:type="character" w:customStyle="1" w:styleId="876">
    <w:name w:val="标题5-6 Char"/>
    <w:link w:val="877"/>
    <w:qFormat/>
    <w:locked/>
    <w:uiPriority w:val="99"/>
    <w:rPr>
      <w:b/>
      <w:bCs/>
      <w:sz w:val="28"/>
      <w:szCs w:val="32"/>
    </w:rPr>
  </w:style>
  <w:style w:type="paragraph" w:customStyle="1" w:styleId="877">
    <w:name w:val="标题5-6"/>
    <w:basedOn w:val="878"/>
    <w:link w:val="876"/>
    <w:qFormat/>
    <w:locked/>
    <w:uiPriority w:val="99"/>
    <w:pPr>
      <w:tabs>
        <w:tab w:val="left" w:pos="360"/>
        <w:tab w:val="left" w:pos="432"/>
        <w:tab w:val="left" w:pos="1008"/>
        <w:tab w:val="left" w:pos="2100"/>
        <w:tab w:val="left" w:pos="2520"/>
      </w:tabs>
      <w:ind w:hanging="420"/>
    </w:pPr>
    <w:rPr>
      <w:rFonts w:asciiTheme="minorHAnsi" w:hAnsiTheme="minorHAnsi"/>
    </w:rPr>
  </w:style>
  <w:style w:type="paragraph" w:customStyle="1" w:styleId="878">
    <w:name w:val="标题5-5"/>
    <w:basedOn w:val="846"/>
    <w:link w:val="1081"/>
    <w:qFormat/>
    <w:locked/>
    <w:uiPriority w:val="99"/>
    <w:pPr>
      <w:numPr>
        <w:ilvl w:val="3"/>
        <w:numId w:val="17"/>
      </w:numPr>
      <w:ind w:left="2100" w:hanging="720"/>
    </w:pPr>
  </w:style>
  <w:style w:type="character" w:customStyle="1" w:styleId="879">
    <w:name w:val="标题5-25 Char"/>
    <w:link w:val="880"/>
    <w:qFormat/>
    <w:locked/>
    <w:uiPriority w:val="99"/>
    <w:rPr>
      <w:b/>
      <w:bCs/>
      <w:sz w:val="28"/>
      <w:szCs w:val="32"/>
    </w:rPr>
  </w:style>
  <w:style w:type="paragraph" w:customStyle="1" w:styleId="880">
    <w:name w:val="标题5-25"/>
    <w:basedOn w:val="881"/>
    <w:link w:val="879"/>
    <w:qFormat/>
    <w:locked/>
    <w:uiPriority w:val="99"/>
    <w:pPr>
      <w:tabs>
        <w:tab w:val="left" w:pos="360"/>
        <w:tab w:val="left" w:pos="432"/>
        <w:tab w:val="left" w:pos="510"/>
        <w:tab w:val="left" w:pos="900"/>
        <w:tab w:val="left" w:pos="1008"/>
        <w:tab w:val="left" w:pos="2100"/>
        <w:tab w:val="left" w:pos="2520"/>
      </w:tabs>
      <w:ind w:left="2526"/>
    </w:pPr>
    <w:rPr>
      <w:rFonts w:asciiTheme="minorHAnsi" w:hAnsiTheme="minorHAnsi"/>
    </w:rPr>
  </w:style>
  <w:style w:type="paragraph" w:customStyle="1" w:styleId="881">
    <w:name w:val="标题5-22"/>
    <w:basedOn w:val="882"/>
    <w:link w:val="1076"/>
    <w:qFormat/>
    <w:locked/>
    <w:uiPriority w:val="99"/>
    <w:pPr>
      <w:tabs>
        <w:tab w:val="left" w:pos="360"/>
        <w:tab w:val="left" w:pos="432"/>
        <w:tab w:val="left" w:pos="510"/>
        <w:tab w:val="left" w:pos="900"/>
        <w:tab w:val="left" w:pos="1008"/>
        <w:tab w:val="left" w:pos="2100"/>
        <w:tab w:val="left" w:pos="2520"/>
      </w:tabs>
      <w:ind w:left="900" w:hanging="900"/>
    </w:pPr>
  </w:style>
  <w:style w:type="paragraph" w:customStyle="1" w:styleId="882">
    <w:name w:val="标题5-15"/>
    <w:basedOn w:val="883"/>
    <w:link w:val="981"/>
    <w:qFormat/>
    <w:locked/>
    <w:uiPriority w:val="99"/>
    <w:pPr>
      <w:tabs>
        <w:tab w:val="left" w:pos="360"/>
        <w:tab w:val="left" w:pos="432"/>
        <w:tab w:val="left" w:pos="1008"/>
        <w:tab w:val="left" w:pos="2100"/>
        <w:tab w:val="left" w:pos="2520"/>
      </w:tabs>
      <w:ind w:left="0"/>
    </w:pPr>
  </w:style>
  <w:style w:type="paragraph" w:customStyle="1" w:styleId="883">
    <w:name w:val="标题5-7"/>
    <w:basedOn w:val="878"/>
    <w:link w:val="957"/>
    <w:qFormat/>
    <w:locked/>
    <w:uiPriority w:val="99"/>
    <w:pPr>
      <w:ind w:firstLine="400"/>
    </w:pPr>
  </w:style>
  <w:style w:type="character" w:customStyle="1" w:styleId="884">
    <w:name w:val="标题5-16 Char"/>
    <w:link w:val="885"/>
    <w:qFormat/>
    <w:locked/>
    <w:uiPriority w:val="99"/>
    <w:rPr>
      <w:b/>
      <w:bCs/>
      <w:sz w:val="28"/>
      <w:szCs w:val="32"/>
    </w:rPr>
  </w:style>
  <w:style w:type="paragraph" w:customStyle="1" w:styleId="885">
    <w:name w:val="标题5-16"/>
    <w:basedOn w:val="882"/>
    <w:link w:val="884"/>
    <w:qFormat/>
    <w:locked/>
    <w:uiPriority w:val="99"/>
    <w:rPr>
      <w:rFonts w:asciiTheme="minorHAnsi" w:hAnsiTheme="minorHAnsi"/>
    </w:rPr>
  </w:style>
  <w:style w:type="character" w:customStyle="1" w:styleId="886">
    <w:name w:val="c彩页■ Char"/>
    <w:link w:val="887"/>
    <w:qFormat/>
    <w:uiPriority w:val="0"/>
    <w:rPr>
      <w:rFonts w:ascii="等线" w:hAnsi="等线" w:eastAsia="等线"/>
      <w:b/>
      <w:szCs w:val="24"/>
    </w:rPr>
  </w:style>
  <w:style w:type="paragraph" w:customStyle="1" w:styleId="887">
    <w:name w:val="c彩页■"/>
    <w:basedOn w:val="82"/>
    <w:link w:val="886"/>
    <w:qFormat/>
    <w:uiPriority w:val="0"/>
    <w:pPr>
      <w:spacing w:line="360" w:lineRule="auto"/>
      <w:ind w:left="420" w:firstLine="0" w:firstLineChars="0"/>
    </w:pPr>
    <w:rPr>
      <w:rFonts w:ascii="等线" w:hAnsi="等线" w:eastAsia="等线" w:cstheme="minorBidi"/>
      <w:b/>
    </w:rPr>
  </w:style>
  <w:style w:type="character" w:customStyle="1" w:styleId="888">
    <w:name w:val="默认文本 Char"/>
    <w:link w:val="889"/>
    <w:qFormat/>
    <w:locked/>
    <w:uiPriority w:val="0"/>
    <w:rPr>
      <w:rFonts w:ascii="微软雅黑" w:hAnsi="微软雅黑" w:eastAsia="微软雅黑"/>
      <w:sz w:val="24"/>
      <w:szCs w:val="24"/>
    </w:rPr>
  </w:style>
  <w:style w:type="paragraph" w:customStyle="1" w:styleId="889">
    <w:name w:val="默认文本"/>
    <w:basedOn w:val="1"/>
    <w:link w:val="888"/>
    <w:qFormat/>
    <w:uiPriority w:val="0"/>
    <w:pPr>
      <w:ind w:firstLine="480" w:firstLineChars="200"/>
    </w:pPr>
    <w:rPr>
      <w:rFonts w:ascii="微软雅黑" w:hAnsi="微软雅黑" w:eastAsia="微软雅黑" w:cstheme="minorBidi"/>
      <w:sz w:val="24"/>
      <w:szCs w:val="24"/>
    </w:rPr>
  </w:style>
  <w:style w:type="character" w:customStyle="1" w:styleId="890">
    <w:name w:val="文字 Char"/>
    <w:link w:val="891"/>
    <w:qFormat/>
    <w:locked/>
    <w:uiPriority w:val="0"/>
    <w:rPr>
      <w:rFonts w:ascii="楷体_GB2312" w:eastAsia="楷体_GB2312"/>
      <w:sz w:val="28"/>
      <w:lang w:val="zh-CN"/>
    </w:rPr>
  </w:style>
  <w:style w:type="paragraph" w:customStyle="1" w:styleId="891">
    <w:name w:val="文字"/>
    <w:basedOn w:val="1"/>
    <w:link w:val="890"/>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892">
    <w:name w:val="标题5-12 Char"/>
    <w:link w:val="845"/>
    <w:qFormat/>
    <w:locked/>
    <w:uiPriority w:val="99"/>
    <w:rPr>
      <w:rFonts w:ascii="Times New Roman" w:hAnsi="Times New Roman"/>
      <w:b/>
      <w:bCs/>
      <w:sz w:val="28"/>
      <w:szCs w:val="32"/>
    </w:rPr>
  </w:style>
  <w:style w:type="character" w:customStyle="1" w:styleId="893">
    <w:name w:val="一一 Char"/>
    <w:link w:val="894"/>
    <w:qFormat/>
    <w:uiPriority w:val="0"/>
    <w:rPr>
      <w:rFonts w:ascii="黑体" w:hAnsi="黑体" w:eastAsia="黑体"/>
      <w:sz w:val="36"/>
      <w:szCs w:val="36"/>
    </w:rPr>
  </w:style>
  <w:style w:type="paragraph" w:customStyle="1" w:styleId="894">
    <w:name w:val="一一"/>
    <w:basedOn w:val="863"/>
    <w:link w:val="893"/>
    <w:qFormat/>
    <w:uiPriority w:val="0"/>
    <w:pPr>
      <w:ind w:left="0" w:firstLine="0"/>
    </w:pPr>
    <w:rPr>
      <w:rFonts w:cstheme="minorBidi"/>
    </w:rPr>
  </w:style>
  <w:style w:type="character" w:customStyle="1" w:styleId="895">
    <w:name w:val="Default Char"/>
    <w:link w:val="216"/>
    <w:qFormat/>
    <w:locked/>
    <w:uiPriority w:val="99"/>
    <w:rPr>
      <w:rFonts w:ascii="Symbol" w:hAnsi="Symbol" w:eastAsia="宋体" w:cs="Symbol"/>
      <w:color w:val="000000"/>
      <w:kern w:val="0"/>
      <w:sz w:val="24"/>
      <w:szCs w:val="24"/>
    </w:rPr>
  </w:style>
  <w:style w:type="character" w:customStyle="1" w:styleId="896">
    <w:name w:val="规范正文 Char"/>
    <w:link w:val="897"/>
    <w:qFormat/>
    <w:locked/>
    <w:uiPriority w:val="0"/>
    <w:rPr>
      <w:sz w:val="24"/>
    </w:rPr>
  </w:style>
  <w:style w:type="paragraph" w:customStyle="1" w:styleId="897">
    <w:name w:val="规范正文"/>
    <w:basedOn w:val="1"/>
    <w:link w:val="896"/>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898">
    <w:name w:val="二级标题 Char"/>
    <w:link w:val="899"/>
    <w:qFormat/>
    <w:uiPriority w:val="0"/>
    <w:rPr>
      <w:rFonts w:ascii="黑体" w:hAnsi="黑体" w:eastAsia="黑体"/>
      <w:sz w:val="30"/>
      <w:szCs w:val="30"/>
    </w:rPr>
  </w:style>
  <w:style w:type="paragraph" w:customStyle="1" w:styleId="899">
    <w:name w:val="二级标题"/>
    <w:basedOn w:val="835"/>
    <w:link w:val="898"/>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900">
    <w:name w:val="标题4-7 Char"/>
    <w:link w:val="901"/>
    <w:semiHidden/>
    <w:qFormat/>
    <w:locked/>
    <w:uiPriority w:val="99"/>
    <w:rPr>
      <w:rFonts w:ascii="微软雅黑" w:hAnsi="微软雅黑" w:eastAsia="微软雅黑" w:cs="微软雅黑"/>
      <w:b/>
      <w:bCs/>
      <w:sz w:val="28"/>
      <w:szCs w:val="32"/>
    </w:rPr>
  </w:style>
  <w:style w:type="paragraph" w:customStyle="1" w:styleId="901">
    <w:name w:val="标题4-7"/>
    <w:basedOn w:val="902"/>
    <w:link w:val="900"/>
    <w:semiHidden/>
    <w:qFormat/>
    <w:locked/>
    <w:uiPriority w:val="99"/>
    <w:pPr>
      <w:numPr>
        <w:numId w:val="20"/>
      </w:numPr>
      <w:tabs>
        <w:tab w:val="left" w:pos="360"/>
        <w:tab w:val="left" w:pos="432"/>
        <w:tab w:val="left" w:pos="864"/>
        <w:tab w:val="left" w:pos="900"/>
        <w:tab w:val="left" w:pos="1984"/>
        <w:tab w:val="left" w:pos="2340"/>
      </w:tabs>
      <w:ind w:left="1984" w:hanging="708"/>
    </w:pPr>
  </w:style>
  <w:style w:type="paragraph" w:customStyle="1" w:styleId="902">
    <w:name w:val="标题4-6"/>
    <w:basedOn w:val="903"/>
    <w:link w:val="1021"/>
    <w:semiHidden/>
    <w:qFormat/>
    <w:locked/>
    <w:uiPriority w:val="99"/>
    <w:pPr>
      <w:numPr>
        <w:numId w:val="21"/>
      </w:numPr>
      <w:tabs>
        <w:tab w:val="left" w:pos="360"/>
        <w:tab w:val="left" w:pos="432"/>
        <w:tab w:val="left" w:pos="864"/>
        <w:tab w:val="left" w:pos="900"/>
        <w:tab w:val="left" w:pos="1984"/>
        <w:tab w:val="left" w:pos="2340"/>
      </w:tabs>
      <w:ind w:left="1984" w:hanging="708"/>
    </w:pPr>
  </w:style>
  <w:style w:type="paragraph" w:customStyle="1" w:styleId="903">
    <w:name w:val="标题4-1"/>
    <w:basedOn w:val="7"/>
    <w:link w:val="1064"/>
    <w:semiHidden/>
    <w:qFormat/>
    <w:locked/>
    <w:uiPriority w:val="99"/>
    <w:pPr>
      <w:keepNext w:val="0"/>
      <w:keepLines w:val="0"/>
      <w:widowControl/>
      <w:numPr>
        <w:ilvl w:val="3"/>
        <w:numId w:val="22"/>
      </w:numPr>
      <w:tabs>
        <w:tab w:val="left" w:pos="432"/>
        <w:tab w:val="left" w:pos="864"/>
        <w:tab w:val="left" w:pos="2340"/>
      </w:tabs>
      <w:adjustRightInd/>
      <w:spacing w:before="0" w:after="0" w:line="360" w:lineRule="auto"/>
      <w:jc w:val="left"/>
      <w:textAlignment w:val="auto"/>
    </w:pPr>
    <w:rPr>
      <w:rFonts w:ascii="微软雅黑" w:hAnsi="微软雅黑" w:eastAsia="微软雅黑" w:cs="微软雅黑"/>
      <w:bCs/>
      <w:kern w:val="2"/>
      <w:szCs w:val="32"/>
    </w:rPr>
  </w:style>
  <w:style w:type="character" w:customStyle="1" w:styleId="904">
    <w:name w:val="标题5-17 Char"/>
    <w:link w:val="905"/>
    <w:qFormat/>
    <w:locked/>
    <w:uiPriority w:val="99"/>
    <w:rPr>
      <w:b/>
      <w:bCs/>
      <w:sz w:val="28"/>
      <w:szCs w:val="32"/>
    </w:rPr>
  </w:style>
  <w:style w:type="paragraph" w:customStyle="1" w:styleId="905">
    <w:name w:val="标题5-17"/>
    <w:basedOn w:val="882"/>
    <w:link w:val="904"/>
    <w:qFormat/>
    <w:locked/>
    <w:uiPriority w:val="99"/>
    <w:pPr>
      <w:numPr>
        <w:ilvl w:val="4"/>
        <w:numId w:val="23"/>
      </w:numPr>
      <w:tabs>
        <w:tab w:val="left" w:pos="1620"/>
      </w:tabs>
      <w:ind w:left="420"/>
    </w:pPr>
    <w:rPr>
      <w:rFonts w:asciiTheme="minorHAnsi" w:hAnsiTheme="minorHAnsi"/>
    </w:rPr>
  </w:style>
  <w:style w:type="character" w:customStyle="1" w:styleId="906">
    <w:name w:val="四级标题 Char"/>
    <w:link w:val="907"/>
    <w:qFormat/>
    <w:locked/>
    <w:uiPriority w:val="0"/>
    <w:rPr>
      <w:rFonts w:ascii="Arial" w:hAnsi="Arial" w:eastAsia="微软雅黑" w:cs="微软雅黑"/>
      <w:b/>
      <w:bCs/>
      <w:sz w:val="28"/>
      <w:szCs w:val="32"/>
    </w:rPr>
  </w:style>
  <w:style w:type="paragraph" w:customStyle="1" w:styleId="907">
    <w:name w:val="四级标题"/>
    <w:basedOn w:val="6"/>
    <w:link w:val="906"/>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908">
    <w:name w:val="标题4-8 Char"/>
    <w:link w:val="909"/>
    <w:semiHidden/>
    <w:qFormat/>
    <w:locked/>
    <w:uiPriority w:val="99"/>
    <w:rPr>
      <w:rFonts w:ascii="微软雅黑" w:hAnsi="微软雅黑" w:eastAsia="微软雅黑" w:cs="微软雅黑"/>
      <w:b/>
      <w:bCs/>
      <w:sz w:val="28"/>
      <w:szCs w:val="32"/>
    </w:rPr>
  </w:style>
  <w:style w:type="paragraph" w:customStyle="1" w:styleId="909">
    <w:name w:val="标题4-8"/>
    <w:basedOn w:val="910"/>
    <w:link w:val="908"/>
    <w:semiHidden/>
    <w:qFormat/>
    <w:locked/>
    <w:uiPriority w:val="99"/>
    <w:pPr>
      <w:numPr>
        <w:numId w:val="24"/>
      </w:numPr>
      <w:tabs>
        <w:tab w:val="left" w:pos="360"/>
        <w:tab w:val="left" w:pos="420"/>
        <w:tab w:val="left" w:pos="432"/>
        <w:tab w:val="left" w:pos="864"/>
        <w:tab w:val="left" w:pos="1680"/>
        <w:tab w:val="left" w:pos="1984"/>
        <w:tab w:val="left" w:pos="2340"/>
      </w:tabs>
    </w:pPr>
  </w:style>
  <w:style w:type="paragraph" w:customStyle="1" w:styleId="910">
    <w:name w:val="标题4-4"/>
    <w:basedOn w:val="903"/>
    <w:link w:val="1022"/>
    <w:semiHidden/>
    <w:qFormat/>
    <w:locked/>
    <w:uiPriority w:val="99"/>
    <w:pPr>
      <w:numPr>
        <w:numId w:val="25"/>
      </w:numPr>
    </w:pPr>
  </w:style>
  <w:style w:type="character" w:customStyle="1" w:styleId="911">
    <w:name w:val="标题5-29 Char"/>
    <w:link w:val="912"/>
    <w:qFormat/>
    <w:locked/>
    <w:uiPriority w:val="99"/>
    <w:rPr>
      <w:b/>
      <w:bCs/>
      <w:sz w:val="28"/>
      <w:szCs w:val="32"/>
    </w:rPr>
  </w:style>
  <w:style w:type="paragraph" w:customStyle="1" w:styleId="912">
    <w:name w:val="标题5-29"/>
    <w:basedOn w:val="913"/>
    <w:link w:val="911"/>
    <w:qFormat/>
    <w:locked/>
    <w:uiPriority w:val="99"/>
    <w:pPr>
      <w:tabs>
        <w:tab w:val="left" w:pos="360"/>
        <w:tab w:val="left" w:pos="432"/>
        <w:tab w:val="left" w:pos="900"/>
        <w:tab w:val="left" w:pos="1008"/>
        <w:tab w:val="left" w:pos="2100"/>
        <w:tab w:val="left" w:pos="2520"/>
        <w:tab w:val="left" w:pos="5901"/>
      </w:tabs>
      <w:ind w:firstLine="420"/>
    </w:pPr>
  </w:style>
  <w:style w:type="paragraph" w:customStyle="1" w:styleId="913">
    <w:name w:val="标题5-28"/>
    <w:basedOn w:val="843"/>
    <w:link w:val="936"/>
    <w:qFormat/>
    <w:locked/>
    <w:uiPriority w:val="99"/>
    <w:pPr>
      <w:numPr>
        <w:numId w:val="26"/>
      </w:numPr>
      <w:ind w:left="0" w:firstLine="0"/>
    </w:pPr>
  </w:style>
  <w:style w:type="character" w:customStyle="1" w:styleId="914">
    <w:name w:val="Table Text Char1"/>
    <w:qFormat/>
    <w:locked/>
    <w:uiPriority w:val="0"/>
    <w:rPr>
      <w:rFonts w:hint="default" w:ascii="Times New Roman" w:hAnsi="Times New Roman" w:cs="Times New Roman"/>
      <w:snapToGrid w:val="0"/>
    </w:rPr>
  </w:style>
  <w:style w:type="character" w:customStyle="1" w:styleId="915">
    <w:name w:val="MM Topic 3 Char"/>
    <w:link w:val="916"/>
    <w:semiHidden/>
    <w:qFormat/>
    <w:locked/>
    <w:uiPriority w:val="99"/>
    <w:rPr>
      <w:rFonts w:ascii="微软雅黑" w:hAnsi="微软雅黑" w:eastAsia="微软雅黑" w:cs="微软雅黑"/>
      <w:b/>
      <w:bCs/>
      <w:color w:val="000000"/>
      <w:kern w:val="44"/>
      <w:sz w:val="32"/>
      <w:szCs w:val="32"/>
    </w:rPr>
  </w:style>
  <w:style w:type="paragraph" w:customStyle="1" w:styleId="916">
    <w:name w:val="MM Topic 3"/>
    <w:basedOn w:val="6"/>
    <w:link w:val="915"/>
    <w:semiHidden/>
    <w:qFormat/>
    <w:locked/>
    <w:uiPriority w:val="99"/>
    <w:pPr>
      <w:keepNext w:val="0"/>
      <w:keepLines w:val="0"/>
      <w:widowControl/>
      <w:tabs>
        <w:tab w:val="left" w:pos="432"/>
        <w:tab w:val="left" w:pos="720"/>
      </w:tabs>
      <w:autoSpaceDE/>
      <w:autoSpaceDN/>
      <w:adjustRightInd/>
      <w:spacing w:before="0" w:after="0" w:line="415" w:lineRule="auto"/>
    </w:pPr>
    <w:rPr>
      <w:rFonts w:ascii="微软雅黑" w:hAnsi="微软雅黑" w:eastAsia="微软雅黑" w:cs="微软雅黑"/>
      <w:bCs/>
      <w:color w:val="000000"/>
      <w:kern w:val="44"/>
      <w:sz w:val="32"/>
      <w:szCs w:val="32"/>
      <w:u w:val="none"/>
    </w:rPr>
  </w:style>
  <w:style w:type="character" w:customStyle="1" w:styleId="917">
    <w:name w:val="标题5-30 Char"/>
    <w:link w:val="918"/>
    <w:qFormat/>
    <w:locked/>
    <w:uiPriority w:val="99"/>
    <w:rPr>
      <w:b/>
      <w:bCs/>
      <w:sz w:val="28"/>
      <w:szCs w:val="32"/>
    </w:rPr>
  </w:style>
  <w:style w:type="paragraph" w:customStyle="1" w:styleId="918">
    <w:name w:val="标题5-30"/>
    <w:basedOn w:val="881"/>
    <w:link w:val="917"/>
    <w:qFormat/>
    <w:locked/>
    <w:uiPriority w:val="99"/>
    <w:pPr>
      <w:ind w:left="2526" w:hanging="420"/>
    </w:pPr>
    <w:rPr>
      <w:rFonts w:asciiTheme="minorHAnsi" w:hAnsiTheme="minorHAnsi"/>
    </w:rPr>
  </w:style>
  <w:style w:type="character" w:customStyle="1" w:styleId="919">
    <w:name w:val="正文，段落，小四，22磅行距 Char"/>
    <w:link w:val="920"/>
    <w:qFormat/>
    <w:locked/>
    <w:uiPriority w:val="0"/>
    <w:rPr>
      <w:rFonts w:ascii="Calibri" w:hAnsi="Calibri"/>
      <w:sz w:val="24"/>
      <w:szCs w:val="24"/>
    </w:rPr>
  </w:style>
  <w:style w:type="paragraph" w:customStyle="1" w:styleId="920">
    <w:name w:val="正文，段落，小四，22磅行距"/>
    <w:basedOn w:val="1"/>
    <w:link w:val="919"/>
    <w:qFormat/>
    <w:uiPriority w:val="0"/>
    <w:pPr>
      <w:spacing w:line="440" w:lineRule="exact"/>
      <w:ind w:firstLine="420"/>
    </w:pPr>
    <w:rPr>
      <w:rFonts w:ascii="Calibri" w:hAnsi="Calibri" w:eastAsiaTheme="minorEastAsia" w:cstheme="minorBidi"/>
      <w:sz w:val="24"/>
      <w:szCs w:val="24"/>
    </w:rPr>
  </w:style>
  <w:style w:type="character" w:customStyle="1" w:styleId="921">
    <w:name w:val="样式2 Char"/>
    <w:link w:val="204"/>
    <w:qFormat/>
    <w:locked/>
    <w:uiPriority w:val="0"/>
    <w:rPr>
      <w:rFonts w:ascii="Calibri" w:hAnsi="Calibri" w:eastAsia="宋体" w:cs="Times New Roman"/>
      <w:sz w:val="24"/>
      <w:szCs w:val="20"/>
    </w:rPr>
  </w:style>
  <w:style w:type="character" w:customStyle="1" w:styleId="922">
    <w:name w:val="正文（缩进） Char"/>
    <w:link w:val="923"/>
    <w:qFormat/>
    <w:locked/>
    <w:uiPriority w:val="0"/>
    <w:rPr>
      <w:sz w:val="24"/>
      <w:szCs w:val="24"/>
    </w:rPr>
  </w:style>
  <w:style w:type="paragraph" w:customStyle="1" w:styleId="923">
    <w:name w:val="正文（缩进）"/>
    <w:basedOn w:val="1"/>
    <w:link w:val="922"/>
    <w:qFormat/>
    <w:locked/>
    <w:uiPriority w:val="0"/>
    <w:pPr>
      <w:spacing w:beforeLines="50" w:afterLines="50" w:line="360" w:lineRule="auto"/>
      <w:ind w:firstLine="480" w:firstLineChars="200"/>
    </w:pPr>
    <w:rPr>
      <w:rFonts w:asciiTheme="minorHAnsi" w:hAnsiTheme="minorHAnsi" w:eastAsiaTheme="minorEastAsia" w:cstheme="minorBidi"/>
      <w:sz w:val="24"/>
      <w:szCs w:val="24"/>
    </w:rPr>
  </w:style>
  <w:style w:type="character" w:customStyle="1" w:styleId="924">
    <w:name w:val="江西-正文 Char"/>
    <w:link w:val="925"/>
    <w:qFormat/>
    <w:locked/>
    <w:uiPriority w:val="0"/>
    <w:rPr>
      <w:rFonts w:ascii="Calibri" w:hAnsi="Calibri" w:eastAsia="华文中宋"/>
      <w:sz w:val="24"/>
    </w:rPr>
  </w:style>
  <w:style w:type="paragraph" w:customStyle="1" w:styleId="925">
    <w:name w:val="江西-正文"/>
    <w:basedOn w:val="1"/>
    <w:link w:val="924"/>
    <w:qFormat/>
    <w:locked/>
    <w:uiPriority w:val="0"/>
    <w:pPr>
      <w:ind w:firstLine="200" w:firstLineChars="200"/>
    </w:pPr>
    <w:rPr>
      <w:rFonts w:ascii="Calibri" w:hAnsi="Calibri" w:eastAsia="华文中宋" w:cstheme="minorBidi"/>
      <w:sz w:val="24"/>
      <w:szCs w:val="22"/>
    </w:rPr>
  </w:style>
  <w:style w:type="character" w:customStyle="1" w:styleId="926">
    <w:name w:val="标题5-23 Char"/>
    <w:link w:val="927"/>
    <w:qFormat/>
    <w:locked/>
    <w:uiPriority w:val="99"/>
    <w:rPr>
      <w:b/>
      <w:bCs/>
      <w:sz w:val="28"/>
      <w:szCs w:val="32"/>
    </w:rPr>
  </w:style>
  <w:style w:type="paragraph" w:customStyle="1" w:styleId="927">
    <w:name w:val="标题5-23"/>
    <w:basedOn w:val="885"/>
    <w:link w:val="926"/>
    <w:qFormat/>
    <w:locked/>
    <w:uiPriority w:val="99"/>
    <w:pPr>
      <w:numPr>
        <w:ilvl w:val="0"/>
        <w:numId w:val="0"/>
      </w:numPr>
      <w:ind w:left="846" w:hanging="440"/>
    </w:pPr>
  </w:style>
  <w:style w:type="character" w:customStyle="1" w:styleId="928">
    <w:name w:val="顺序编号1 Char"/>
    <w:link w:val="929"/>
    <w:qFormat/>
    <w:locked/>
    <w:uiPriority w:val="0"/>
    <w:rPr>
      <w:rFonts w:ascii="Calibri" w:hAnsi="Calibri"/>
      <w:szCs w:val="21"/>
    </w:rPr>
  </w:style>
  <w:style w:type="paragraph" w:customStyle="1" w:styleId="929">
    <w:name w:val="顺序编号1"/>
    <w:basedOn w:val="1"/>
    <w:link w:val="928"/>
    <w:qFormat/>
    <w:uiPriority w:val="0"/>
    <w:pPr>
      <w:spacing w:line="360" w:lineRule="auto"/>
      <w:ind w:firstLine="200" w:firstLineChars="200"/>
    </w:pPr>
    <w:rPr>
      <w:rFonts w:ascii="Calibri" w:hAnsi="Calibri" w:eastAsiaTheme="minorEastAsia" w:cstheme="minorBidi"/>
      <w:szCs w:val="21"/>
    </w:rPr>
  </w:style>
  <w:style w:type="character" w:customStyle="1" w:styleId="930">
    <w:name w:val="标题5-1 Char"/>
    <w:link w:val="847"/>
    <w:qFormat/>
    <w:locked/>
    <w:uiPriority w:val="0"/>
    <w:rPr>
      <w:rFonts w:ascii="Times New Roman" w:hAnsi="Times New Roman"/>
      <w:b/>
      <w:bCs/>
      <w:sz w:val="28"/>
      <w:szCs w:val="32"/>
    </w:rPr>
  </w:style>
  <w:style w:type="character" w:customStyle="1" w:styleId="931">
    <w:name w:val="标题5-33 Char"/>
    <w:link w:val="932"/>
    <w:qFormat/>
    <w:locked/>
    <w:uiPriority w:val="99"/>
    <w:rPr>
      <w:b/>
      <w:bCs/>
      <w:sz w:val="24"/>
      <w:szCs w:val="24"/>
    </w:rPr>
  </w:style>
  <w:style w:type="paragraph" w:customStyle="1" w:styleId="932">
    <w:name w:val="标题5-33"/>
    <w:basedOn w:val="847"/>
    <w:link w:val="931"/>
    <w:qFormat/>
    <w:locked/>
    <w:uiPriority w:val="99"/>
    <w:pPr>
      <w:numPr>
        <w:ilvl w:val="0"/>
        <w:numId w:val="0"/>
      </w:numPr>
      <w:ind w:left="2100" w:firstLine="420"/>
    </w:pPr>
    <w:rPr>
      <w:rFonts w:asciiTheme="minorHAnsi" w:hAnsiTheme="minorHAnsi"/>
      <w:sz w:val="24"/>
      <w:szCs w:val="24"/>
    </w:rPr>
  </w:style>
  <w:style w:type="character" w:customStyle="1" w:styleId="933">
    <w:name w:val="标题5-2 Char"/>
    <w:link w:val="840"/>
    <w:qFormat/>
    <w:locked/>
    <w:uiPriority w:val="0"/>
    <w:rPr>
      <w:rFonts w:ascii="宋体" w:hAnsi="宋体" w:eastAsia="宋体" w:cs="Times New Roman"/>
      <w:b/>
      <w:sz w:val="28"/>
      <w:szCs w:val="24"/>
    </w:rPr>
  </w:style>
  <w:style w:type="character" w:customStyle="1" w:styleId="934">
    <w:name w:val="Default Char Char"/>
    <w:qFormat/>
    <w:uiPriority w:val="0"/>
    <w:rPr>
      <w:rFonts w:ascii="宋体" w:cs="宋体"/>
      <w:color w:val="000000"/>
      <w:sz w:val="24"/>
      <w:szCs w:val="24"/>
    </w:rPr>
  </w:style>
  <w:style w:type="character" w:customStyle="1" w:styleId="935">
    <w:name w:val="缺省文本 Char"/>
    <w:link w:val="265"/>
    <w:qFormat/>
    <w:locked/>
    <w:uiPriority w:val="0"/>
    <w:rPr>
      <w:rFonts w:ascii="Calibri" w:hAnsi="Calibri" w:eastAsia="宋体" w:cs="Times New Roman"/>
      <w:kern w:val="0"/>
      <w:sz w:val="24"/>
      <w:szCs w:val="24"/>
    </w:rPr>
  </w:style>
  <w:style w:type="character" w:customStyle="1" w:styleId="936">
    <w:name w:val="标题5-28 Char"/>
    <w:link w:val="913"/>
    <w:qFormat/>
    <w:locked/>
    <w:uiPriority w:val="99"/>
    <w:rPr>
      <w:b/>
      <w:bCs/>
      <w:sz w:val="28"/>
      <w:szCs w:val="32"/>
    </w:rPr>
  </w:style>
  <w:style w:type="character" w:customStyle="1" w:styleId="937">
    <w:name w:val="标题4-3 Char"/>
    <w:link w:val="938"/>
    <w:semiHidden/>
    <w:qFormat/>
    <w:locked/>
    <w:uiPriority w:val="99"/>
    <w:rPr>
      <w:rFonts w:ascii="微软雅黑" w:hAnsi="微软雅黑" w:eastAsia="微软雅黑" w:cs="微软雅黑"/>
      <w:b/>
      <w:bCs/>
      <w:sz w:val="28"/>
      <w:szCs w:val="32"/>
    </w:rPr>
  </w:style>
  <w:style w:type="paragraph" w:customStyle="1" w:styleId="938">
    <w:name w:val="标题4-3"/>
    <w:basedOn w:val="7"/>
    <w:link w:val="937"/>
    <w:semiHidden/>
    <w:qFormat/>
    <w:locked/>
    <w:uiPriority w:val="99"/>
    <w:pPr>
      <w:keepNext w:val="0"/>
      <w:keepLines w:val="0"/>
      <w:widowControl/>
      <w:numPr>
        <w:ilvl w:val="3"/>
        <w:numId w:val="27"/>
      </w:numPr>
      <w:tabs>
        <w:tab w:val="left" w:pos="432"/>
        <w:tab w:val="left" w:pos="864"/>
        <w:tab w:val="left" w:pos="1984"/>
      </w:tabs>
      <w:adjustRightInd/>
      <w:spacing w:before="0" w:after="0" w:line="360" w:lineRule="auto"/>
      <w:ind w:left="0"/>
      <w:jc w:val="left"/>
      <w:textAlignment w:val="auto"/>
      <w:outlineLvl w:val="4"/>
    </w:pPr>
    <w:rPr>
      <w:rFonts w:ascii="微软雅黑" w:hAnsi="微软雅黑" w:eastAsia="微软雅黑" w:cs="微软雅黑"/>
      <w:bCs/>
      <w:kern w:val="2"/>
      <w:szCs w:val="32"/>
    </w:rPr>
  </w:style>
  <w:style w:type="character" w:customStyle="1" w:styleId="939">
    <w:name w:val="表格正文 Char"/>
    <w:link w:val="940"/>
    <w:qFormat/>
    <w:locked/>
    <w:uiPriority w:val="0"/>
    <w:rPr>
      <w:rFonts w:ascii="Verdana" w:hAnsi="Verdana"/>
      <w:szCs w:val="28"/>
    </w:rPr>
  </w:style>
  <w:style w:type="paragraph" w:customStyle="1" w:styleId="940">
    <w:name w:val="表格正文"/>
    <w:basedOn w:val="1"/>
    <w:link w:val="939"/>
    <w:qFormat/>
    <w:locked/>
    <w:uiPriority w:val="0"/>
    <w:pPr>
      <w:spacing w:line="360" w:lineRule="auto"/>
      <w:jc w:val="left"/>
    </w:pPr>
    <w:rPr>
      <w:rFonts w:ascii="Verdana" w:hAnsi="Verdana" w:eastAsiaTheme="minorEastAsia" w:cstheme="minorBidi"/>
      <w:szCs w:val="28"/>
    </w:rPr>
  </w:style>
  <w:style w:type="character" w:customStyle="1" w:styleId="941">
    <w:name w:val="标题 字符1"/>
    <w:qFormat/>
    <w:uiPriority w:val="10"/>
    <w:rPr>
      <w:rFonts w:ascii="等线 Light" w:hAnsi="等线 Light" w:eastAsia="等线 Light" w:cs="Times New Roman"/>
      <w:b/>
      <w:bCs/>
      <w:sz w:val="32"/>
      <w:szCs w:val="32"/>
    </w:rPr>
  </w:style>
  <w:style w:type="character" w:customStyle="1" w:styleId="942">
    <w:name w:val="标题5-13 Char"/>
    <w:link w:val="844"/>
    <w:qFormat/>
    <w:locked/>
    <w:uiPriority w:val="99"/>
    <w:rPr>
      <w:rFonts w:ascii="Times New Roman" w:hAnsi="Times New Roman"/>
      <w:b/>
      <w:bCs/>
      <w:sz w:val="28"/>
      <w:szCs w:val="32"/>
    </w:rPr>
  </w:style>
  <w:style w:type="character" w:customStyle="1" w:styleId="943">
    <w:name w:val="表1 Char"/>
    <w:link w:val="944"/>
    <w:qFormat/>
    <w:uiPriority w:val="0"/>
    <w:rPr>
      <w:rFonts w:eastAsia="黑体"/>
      <w:sz w:val="24"/>
      <w:szCs w:val="28"/>
    </w:rPr>
  </w:style>
  <w:style w:type="paragraph" w:customStyle="1" w:styleId="944">
    <w:name w:val="表1"/>
    <w:basedOn w:val="1"/>
    <w:link w:val="943"/>
    <w:qFormat/>
    <w:uiPriority w:val="0"/>
    <w:pPr>
      <w:numPr>
        <w:ilvl w:val="0"/>
        <w:numId w:val="28"/>
      </w:numPr>
      <w:spacing w:line="360" w:lineRule="auto"/>
      <w:ind w:left="0" w:firstLine="0"/>
      <w:jc w:val="center"/>
    </w:pPr>
    <w:rPr>
      <w:rFonts w:eastAsia="黑体" w:asciiTheme="minorHAnsi" w:hAnsiTheme="minorHAnsi" w:cstheme="minorBidi"/>
      <w:sz w:val="24"/>
      <w:szCs w:val="28"/>
    </w:rPr>
  </w:style>
  <w:style w:type="character" w:customStyle="1" w:styleId="945">
    <w:name w:val="四 Char"/>
    <w:link w:val="946"/>
    <w:qFormat/>
    <w:uiPriority w:val="0"/>
    <w:rPr>
      <w:rFonts w:ascii="黑体" w:hAnsi="黑体" w:eastAsia="黑体" w:cs="微软雅黑"/>
      <w:sz w:val="24"/>
      <w:szCs w:val="24"/>
    </w:rPr>
  </w:style>
  <w:style w:type="paragraph" w:customStyle="1" w:styleId="946">
    <w:name w:val="四"/>
    <w:basedOn w:val="907"/>
    <w:link w:val="945"/>
    <w:qFormat/>
    <w:uiPriority w:val="0"/>
    <w:pPr>
      <w:keepLines/>
      <w:widowControl w:val="0"/>
      <w:tabs>
        <w:tab w:val="clear" w:pos="432"/>
        <w:tab w:val="clear" w:pos="720"/>
        <w:tab w:val="clear" w:pos="851"/>
      </w:tabs>
      <w:spacing w:line="360" w:lineRule="auto"/>
      <w:ind w:left="1984" w:right="0" w:rightChars="0" w:hanging="1984"/>
      <w:contextualSpacing/>
      <w:jc w:val="both"/>
      <w:outlineLvl w:val="3"/>
    </w:pPr>
    <w:rPr>
      <w:rFonts w:ascii="黑体" w:hAnsi="黑体" w:eastAsia="黑体"/>
      <w:b w:val="0"/>
      <w:bCs w:val="0"/>
      <w:sz w:val="24"/>
      <w:szCs w:val="24"/>
    </w:rPr>
  </w:style>
  <w:style w:type="character" w:customStyle="1" w:styleId="947">
    <w:name w:val="3zw"/>
    <w:qFormat/>
    <w:uiPriority w:val="0"/>
  </w:style>
  <w:style w:type="character" w:customStyle="1" w:styleId="948">
    <w:name w:val="乌市-正文 Char Char"/>
    <w:link w:val="949"/>
    <w:qFormat/>
    <w:locked/>
    <w:uiPriority w:val="0"/>
    <w:rPr>
      <w:rFonts w:ascii="Calibri" w:hAnsi="Calibri" w:eastAsia="华文中宋"/>
      <w:sz w:val="24"/>
      <w:szCs w:val="21"/>
    </w:rPr>
  </w:style>
  <w:style w:type="paragraph" w:customStyle="1" w:styleId="949">
    <w:name w:val="乌市-正文"/>
    <w:basedOn w:val="1"/>
    <w:link w:val="948"/>
    <w:qFormat/>
    <w:locked/>
    <w:uiPriority w:val="0"/>
    <w:pPr>
      <w:ind w:firstLine="200" w:firstLineChars="200"/>
    </w:pPr>
    <w:rPr>
      <w:rFonts w:ascii="Calibri" w:hAnsi="Calibri" w:eastAsia="华文中宋" w:cstheme="minorBidi"/>
      <w:sz w:val="24"/>
      <w:szCs w:val="21"/>
    </w:rPr>
  </w:style>
  <w:style w:type="character" w:customStyle="1" w:styleId="950">
    <w:name w:val="hrefstyle"/>
    <w:qFormat/>
    <w:uiPriority w:val="0"/>
  </w:style>
  <w:style w:type="character" w:customStyle="1" w:styleId="951">
    <w:name w:val="标题6 Char"/>
    <w:link w:val="952"/>
    <w:qFormat/>
    <w:uiPriority w:val="0"/>
    <w:rPr>
      <w:rFonts w:eastAsia="黑体"/>
      <w:b/>
      <w:bCs/>
      <w:sz w:val="24"/>
      <w:szCs w:val="28"/>
    </w:rPr>
  </w:style>
  <w:style w:type="paragraph" w:customStyle="1" w:styleId="952">
    <w:name w:val="标题6"/>
    <w:basedOn w:val="9"/>
    <w:next w:val="1"/>
    <w:link w:val="951"/>
    <w:qFormat/>
    <w:uiPriority w:val="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953">
    <w:name w:val="表格文本 Char"/>
    <w:link w:val="954"/>
    <w:qFormat/>
    <w:locked/>
    <w:uiPriority w:val="0"/>
    <w:rPr>
      <w:rFonts w:ascii="Arial" w:hAnsi="Arial"/>
      <w:szCs w:val="21"/>
      <w:lang w:eastAsia="en-US" w:bidi="en-US"/>
    </w:rPr>
  </w:style>
  <w:style w:type="paragraph" w:customStyle="1" w:styleId="954">
    <w:name w:val="表格文本"/>
    <w:link w:val="953"/>
    <w:qFormat/>
    <w:locked/>
    <w:uiPriority w:val="0"/>
    <w:pPr>
      <w:tabs>
        <w:tab w:val="decimal" w:pos="0"/>
      </w:tabs>
      <w:spacing w:after="200" w:line="276" w:lineRule="auto"/>
    </w:pPr>
    <w:rPr>
      <w:rFonts w:ascii="Arial" w:hAnsi="Arial" w:eastAsiaTheme="minorEastAsia" w:cstheme="minorBidi"/>
      <w:kern w:val="2"/>
      <w:sz w:val="21"/>
      <w:szCs w:val="21"/>
      <w:lang w:val="en-US" w:eastAsia="en-US" w:bidi="en-US"/>
    </w:rPr>
  </w:style>
  <w:style w:type="character" w:customStyle="1" w:styleId="955">
    <w:name w:val="4级标题 Char"/>
    <w:link w:val="956"/>
    <w:qFormat/>
    <w:locked/>
    <w:uiPriority w:val="0"/>
    <w:rPr>
      <w:rFonts w:ascii="Arial" w:hAnsi="Arial" w:eastAsia="等线"/>
      <w:b/>
      <w:bCs/>
      <w:sz w:val="24"/>
      <w:szCs w:val="32"/>
    </w:rPr>
  </w:style>
  <w:style w:type="paragraph" w:customStyle="1" w:styleId="956">
    <w:name w:val="4级标题"/>
    <w:basedOn w:val="7"/>
    <w:link w:val="955"/>
    <w:qFormat/>
    <w:locked/>
    <w:uiPriority w:val="0"/>
    <w:pPr>
      <w:keepNext w:val="0"/>
      <w:keepLines w:val="0"/>
      <w:widowControl/>
      <w:tabs>
        <w:tab w:val="left" w:pos="432"/>
        <w:tab w:val="left" w:pos="864"/>
        <w:tab w:val="left" w:pos="1944"/>
      </w:tabs>
      <w:adjustRightInd/>
      <w:spacing w:before="0" w:beforeLines="50" w:line="372" w:lineRule="auto"/>
      <w:ind w:left="864" w:hanging="864"/>
      <w:textAlignment w:val="auto"/>
    </w:pPr>
    <w:rPr>
      <w:rFonts w:eastAsia="等线" w:cstheme="minorBidi"/>
      <w:bCs/>
      <w:kern w:val="2"/>
      <w:sz w:val="24"/>
      <w:szCs w:val="32"/>
    </w:rPr>
  </w:style>
  <w:style w:type="character" w:customStyle="1" w:styleId="957">
    <w:name w:val="标题5-7 Char"/>
    <w:link w:val="883"/>
    <w:qFormat/>
    <w:locked/>
    <w:uiPriority w:val="99"/>
    <w:rPr>
      <w:rFonts w:ascii="Times New Roman" w:hAnsi="Times New Roman"/>
      <w:b/>
      <w:bCs/>
      <w:sz w:val="28"/>
      <w:szCs w:val="32"/>
    </w:rPr>
  </w:style>
  <w:style w:type="character" w:customStyle="1" w:styleId="958">
    <w:name w:val="正文 Char"/>
    <w:link w:val="87"/>
    <w:qFormat/>
    <w:locked/>
    <w:uiPriority w:val="0"/>
    <w:rPr>
      <w:rFonts w:ascii="Times New Roman" w:hAnsi="Times New Roman" w:eastAsia="宋体" w:cs="Times New Roman"/>
      <w:szCs w:val="21"/>
    </w:rPr>
  </w:style>
  <w:style w:type="character" w:customStyle="1" w:styleId="959">
    <w:name w:val="MM Topic 1 Char"/>
    <w:link w:val="960"/>
    <w:semiHidden/>
    <w:qFormat/>
    <w:locked/>
    <w:uiPriority w:val="99"/>
    <w:rPr>
      <w:rFonts w:ascii="Book Antiqua" w:hAnsi="Book Antiqua" w:eastAsia="微软雅黑" w:cs="Arial"/>
      <w:b/>
      <w:bCs/>
      <w:sz w:val="32"/>
      <w:szCs w:val="32"/>
    </w:rPr>
  </w:style>
  <w:style w:type="paragraph" w:customStyle="1" w:styleId="960">
    <w:name w:val="MM Topic 1"/>
    <w:basedOn w:val="3"/>
    <w:link w:val="959"/>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961">
    <w:name w:val="3级标题 字符"/>
    <w:link w:val="962"/>
    <w:qFormat/>
    <w:locked/>
    <w:uiPriority w:val="0"/>
    <w:rPr>
      <w:rFonts w:ascii="Arial" w:hAnsi="Arial" w:eastAsia="仿宋"/>
      <w:b/>
      <w:bCs/>
      <w:sz w:val="28"/>
      <w:szCs w:val="28"/>
    </w:rPr>
  </w:style>
  <w:style w:type="paragraph" w:customStyle="1" w:styleId="962">
    <w:name w:val="3级标题"/>
    <w:basedOn w:val="6"/>
    <w:link w:val="961"/>
    <w:qFormat/>
    <w:locked/>
    <w:uiPriority w:val="0"/>
    <w:pPr>
      <w:keepNext w:val="0"/>
      <w:keepLines w:val="0"/>
      <w:widowControl/>
      <w:tabs>
        <w:tab w:val="left" w:pos="432"/>
        <w:tab w:val="left" w:pos="720"/>
      </w:tabs>
      <w:autoSpaceDE/>
      <w:autoSpaceDN/>
      <w:adjustRightInd/>
      <w:spacing w:before="0" w:beforeLines="30" w:after="0" w:line="300" w:lineRule="auto"/>
      <w:ind w:right="100" w:rightChars="100"/>
    </w:pPr>
    <w:rPr>
      <w:rFonts w:ascii="Arial" w:hAnsi="Arial" w:eastAsia="仿宋" w:cstheme="minorBidi"/>
      <w:bCs/>
      <w:kern w:val="2"/>
      <w:sz w:val="28"/>
      <w:szCs w:val="28"/>
      <w:u w:val="none"/>
    </w:rPr>
  </w:style>
  <w:style w:type="character" w:customStyle="1" w:styleId="963">
    <w:name w:val="标题5-24 Char"/>
    <w:link w:val="964"/>
    <w:qFormat/>
    <w:locked/>
    <w:uiPriority w:val="99"/>
    <w:rPr>
      <w:b/>
      <w:bCs/>
      <w:sz w:val="28"/>
      <w:szCs w:val="32"/>
    </w:rPr>
  </w:style>
  <w:style w:type="paragraph" w:customStyle="1" w:styleId="964">
    <w:name w:val="标题5-24"/>
    <w:basedOn w:val="881"/>
    <w:link w:val="963"/>
    <w:qFormat/>
    <w:locked/>
    <w:uiPriority w:val="99"/>
    <w:pPr>
      <w:numPr>
        <w:ilvl w:val="0"/>
        <w:numId w:val="29"/>
      </w:numPr>
      <w:ind w:left="2526" w:hanging="900"/>
    </w:pPr>
    <w:rPr>
      <w:rFonts w:asciiTheme="minorHAnsi" w:hAnsiTheme="minorHAnsi"/>
    </w:rPr>
  </w:style>
  <w:style w:type="character" w:customStyle="1" w:styleId="965">
    <w:name w:val="标题6 Char Char"/>
    <w:qFormat/>
    <w:uiPriority w:val="0"/>
    <w:rPr>
      <w:rFonts w:hint="eastAsia" w:ascii="宋体" w:hAnsi="宋体" w:eastAsia="宋体"/>
      <w:kern w:val="2"/>
      <w:sz w:val="24"/>
      <w:szCs w:val="24"/>
      <w:lang w:val="en-US" w:eastAsia="zh-CN" w:bidi="ar-SA"/>
    </w:rPr>
  </w:style>
  <w:style w:type="character" w:customStyle="1" w:styleId="966">
    <w:name w:val="图表批注 Char"/>
    <w:link w:val="967"/>
    <w:qFormat/>
    <w:uiPriority w:val="0"/>
    <w:rPr>
      <w:rFonts w:ascii="宋体" w:hAnsi="宋体"/>
      <w:szCs w:val="24"/>
      <w:lang w:eastAsia="en-US" w:bidi="en-US"/>
    </w:rPr>
  </w:style>
  <w:style w:type="paragraph" w:customStyle="1" w:styleId="967">
    <w:name w:val="图表批注"/>
    <w:basedOn w:val="852"/>
    <w:link w:val="966"/>
    <w:qFormat/>
    <w:uiPriority w:val="0"/>
    <w:pPr>
      <w:ind w:firstLine="0" w:firstLineChars="0"/>
      <w:jc w:val="center"/>
    </w:pPr>
    <w:rPr>
      <w:rFonts w:eastAsiaTheme="minorEastAsia" w:cstheme="minorBidi"/>
      <w:kern w:val="2"/>
      <w:sz w:val="21"/>
      <w:lang w:val="en-US"/>
    </w:rPr>
  </w:style>
  <w:style w:type="character" w:customStyle="1" w:styleId="968">
    <w:name w:val="宇视4 Char"/>
    <w:link w:val="969"/>
    <w:qFormat/>
    <w:locked/>
    <w:uiPriority w:val="0"/>
    <w:rPr>
      <w:rFonts w:ascii="Calibri" w:hAnsi="Calibri" w:eastAsia="微软雅黑" w:cs="微软雅黑"/>
      <w:b/>
      <w:bCs/>
      <w:sz w:val="24"/>
      <w:szCs w:val="24"/>
    </w:rPr>
  </w:style>
  <w:style w:type="paragraph" w:customStyle="1" w:styleId="969">
    <w:name w:val="宇视4"/>
    <w:basedOn w:val="7"/>
    <w:link w:val="968"/>
    <w:qFormat/>
    <w:locked/>
    <w:uiPriority w:val="0"/>
    <w:pPr>
      <w:keepNext w:val="0"/>
      <w:keepLines w:val="0"/>
      <w:widowControl/>
      <w:numPr>
        <w:ilvl w:val="4"/>
        <w:numId w:val="28"/>
      </w:numPr>
      <w:tabs>
        <w:tab w:val="left" w:pos="432"/>
        <w:tab w:val="left" w:pos="851"/>
      </w:tabs>
      <w:spacing w:before="0" w:after="40" w:line="240" w:lineRule="auto"/>
      <w:ind w:left="851" w:hanging="851"/>
      <w:jc w:val="left"/>
      <w:textAlignment w:val="auto"/>
    </w:pPr>
    <w:rPr>
      <w:rFonts w:ascii="Calibri" w:hAnsi="Calibri" w:eastAsia="微软雅黑" w:cs="微软雅黑"/>
      <w:bCs/>
      <w:kern w:val="2"/>
      <w:sz w:val="24"/>
      <w:szCs w:val="24"/>
    </w:rPr>
  </w:style>
  <w:style w:type="character" w:customStyle="1" w:styleId="970">
    <w:name w:val="Figure Description Char Char"/>
    <w:link w:val="971"/>
    <w:qFormat/>
    <w:locked/>
    <w:uiPriority w:val="0"/>
    <w:rPr>
      <w:rFonts w:ascii="Arial" w:hAnsi="Arial" w:eastAsia="黑体" w:cs="Arial Narrow"/>
    </w:rPr>
  </w:style>
  <w:style w:type="paragraph" w:customStyle="1" w:styleId="971">
    <w:name w:val="Figure Description"/>
    <w:next w:val="1"/>
    <w:link w:val="970"/>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972">
    <w:name w:val="内容文本 Char Char"/>
    <w:qFormat/>
    <w:uiPriority w:val="0"/>
    <w:rPr>
      <w:rFonts w:ascii="宋体" w:hAnsi="宋体" w:cs="Times New Roman"/>
      <w:sz w:val="24"/>
      <w:szCs w:val="24"/>
      <w:lang w:eastAsia="en-US" w:bidi="en-US"/>
    </w:rPr>
  </w:style>
  <w:style w:type="character" w:customStyle="1" w:styleId="973">
    <w:name w:val="题注(图注) Char1"/>
    <w:qFormat/>
    <w:uiPriority w:val="0"/>
    <w:rPr>
      <w:rFonts w:ascii="Cambria" w:hAnsi="Cambria" w:eastAsia="黑体"/>
      <w:kern w:val="2"/>
      <w:sz w:val="21"/>
      <w:lang w:val="zh-CN" w:eastAsia="zh-CN"/>
    </w:rPr>
  </w:style>
  <w:style w:type="character" w:customStyle="1" w:styleId="974">
    <w:name w:val="样式3 Char"/>
    <w:link w:val="575"/>
    <w:qFormat/>
    <w:uiPriority w:val="0"/>
    <w:rPr>
      <w:rFonts w:ascii="宋体" w:hAnsi="Courier New" w:eastAsia="宋体" w:cs="宋体"/>
      <w:szCs w:val="21"/>
    </w:rPr>
  </w:style>
  <w:style w:type="character" w:customStyle="1" w:styleId="975">
    <w:name w:val="*正文 Char"/>
    <w:link w:val="841"/>
    <w:qFormat/>
    <w:locked/>
    <w:uiPriority w:val="0"/>
    <w:rPr>
      <w:rFonts w:ascii="宋体" w:hAnsi="宋体" w:eastAsia="宋体" w:cs="Times New Roman"/>
      <w:kern w:val="0"/>
      <w:sz w:val="20"/>
      <w:szCs w:val="24"/>
    </w:rPr>
  </w:style>
  <w:style w:type="character" w:customStyle="1" w:styleId="976">
    <w:name w:val="d编一、 Char"/>
    <w:link w:val="977"/>
    <w:qFormat/>
    <w:uiPriority w:val="0"/>
    <w:rPr>
      <w:rFonts w:ascii="等线" w:hAnsi="等线" w:eastAsia="等线"/>
      <w:b/>
      <w:sz w:val="24"/>
      <w:szCs w:val="24"/>
    </w:rPr>
  </w:style>
  <w:style w:type="paragraph" w:customStyle="1" w:styleId="977">
    <w:name w:val="d编一、"/>
    <w:basedOn w:val="978"/>
    <w:link w:val="976"/>
    <w:qFormat/>
    <w:uiPriority w:val="0"/>
    <w:pPr>
      <w:tabs>
        <w:tab w:val="left" w:pos="567"/>
      </w:tabs>
      <w:ind w:hanging="420"/>
    </w:pPr>
    <w:rPr>
      <w:rFonts w:cstheme="minorBidi"/>
      <w:sz w:val="24"/>
    </w:rPr>
  </w:style>
  <w:style w:type="paragraph" w:customStyle="1" w:styleId="978">
    <w:name w:val="c彩页▲"/>
    <w:basedOn w:val="82"/>
    <w:link w:val="1003"/>
    <w:qFormat/>
    <w:uiPriority w:val="0"/>
    <w:pPr>
      <w:spacing w:line="360" w:lineRule="auto"/>
      <w:ind w:left="420" w:firstLine="0" w:firstLineChars="0"/>
    </w:pPr>
    <w:rPr>
      <w:rFonts w:ascii="等线" w:hAnsi="等线" w:eastAsia="等线"/>
      <w:b/>
    </w:rPr>
  </w:style>
  <w:style w:type="character" w:customStyle="1" w:styleId="979">
    <w:name w:val="z-窗体底端 Char"/>
    <w:link w:val="980"/>
    <w:qFormat/>
    <w:uiPriority w:val="0"/>
    <w:rPr>
      <w:rFonts w:ascii="Arial" w:hAnsi="Arial" w:cs="Arial"/>
      <w:vanish/>
      <w:sz w:val="16"/>
      <w:szCs w:val="16"/>
    </w:rPr>
  </w:style>
  <w:style w:type="paragraph" w:customStyle="1" w:styleId="980">
    <w:name w:val="z-窗体底端1"/>
    <w:basedOn w:val="1"/>
    <w:next w:val="1"/>
    <w:link w:val="979"/>
    <w:unhideWhenUsed/>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981">
    <w:name w:val="标题5-15 Char"/>
    <w:link w:val="882"/>
    <w:qFormat/>
    <w:locked/>
    <w:uiPriority w:val="99"/>
    <w:rPr>
      <w:rFonts w:ascii="Times New Roman" w:hAnsi="Times New Roman"/>
      <w:b/>
      <w:bCs/>
      <w:sz w:val="28"/>
      <w:szCs w:val="32"/>
    </w:rPr>
  </w:style>
  <w:style w:type="character" w:customStyle="1" w:styleId="982">
    <w:name w:val="格式正文 Char"/>
    <w:link w:val="983"/>
    <w:qFormat/>
    <w:uiPriority w:val="0"/>
    <w:rPr>
      <w:sz w:val="24"/>
      <w:szCs w:val="28"/>
    </w:rPr>
  </w:style>
  <w:style w:type="paragraph" w:customStyle="1" w:styleId="983">
    <w:name w:val="格式正文"/>
    <w:basedOn w:val="1"/>
    <w:link w:val="982"/>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984">
    <w:name w:val="样式4 Char"/>
    <w:link w:val="346"/>
    <w:qFormat/>
    <w:locked/>
    <w:uiPriority w:val="99"/>
    <w:rPr>
      <w:rFonts w:ascii="宋体" w:hAnsi="Calibri" w:eastAsia="宋体" w:cs="宋体"/>
      <w:kern w:val="0"/>
      <w:szCs w:val="21"/>
    </w:rPr>
  </w:style>
  <w:style w:type="paragraph" w:customStyle="1" w:styleId="985">
    <w:name w:val="标题5-19"/>
    <w:basedOn w:val="839"/>
    <w:link w:val="1083"/>
    <w:qFormat/>
    <w:locked/>
    <w:uiPriority w:val="99"/>
    <w:pPr>
      <w:numPr>
        <w:ilvl w:val="0"/>
        <w:numId w:val="30"/>
      </w:numPr>
    </w:pPr>
  </w:style>
  <w:style w:type="character" w:customStyle="1" w:styleId="986">
    <w:name w:val="标题5 Char"/>
    <w:qFormat/>
    <w:locked/>
    <w:uiPriority w:val="0"/>
    <w:rPr>
      <w:b/>
      <w:bCs/>
      <w:kern w:val="2"/>
      <w:sz w:val="24"/>
      <w:szCs w:val="32"/>
    </w:rPr>
  </w:style>
  <w:style w:type="character" w:customStyle="1" w:styleId="987">
    <w:name w:val="样式5 Char"/>
    <w:link w:val="988"/>
    <w:qFormat/>
    <w:uiPriority w:val="0"/>
    <w:rPr>
      <w:rFonts w:ascii="宋体" w:hAnsi="宋体"/>
      <w:sz w:val="24"/>
      <w:szCs w:val="24"/>
      <w:lang w:eastAsia="en-US" w:bidi="en-US"/>
    </w:rPr>
  </w:style>
  <w:style w:type="paragraph" w:customStyle="1" w:styleId="988">
    <w:name w:val="样式5"/>
    <w:basedOn w:val="835"/>
    <w:link w:val="987"/>
    <w:qFormat/>
    <w:uiPriority w:val="0"/>
    <w:pPr>
      <w:keepLines/>
      <w:ind w:firstLine="480"/>
      <w:contextualSpacing/>
      <w:jc w:val="left"/>
    </w:pPr>
    <w:rPr>
      <w:rFonts w:ascii="宋体" w:hAnsi="宋体" w:eastAsiaTheme="minorEastAsia" w:cstheme="minorBidi"/>
      <w:kern w:val="2"/>
      <w:sz w:val="24"/>
      <w:szCs w:val="24"/>
      <w:lang w:eastAsia="en-US" w:bidi="en-US"/>
    </w:rPr>
  </w:style>
  <w:style w:type="character" w:customStyle="1" w:styleId="989">
    <w:name w:val="标题5-26 Char"/>
    <w:link w:val="990"/>
    <w:qFormat/>
    <w:locked/>
    <w:uiPriority w:val="99"/>
    <w:rPr>
      <w:b/>
      <w:bCs/>
      <w:sz w:val="28"/>
      <w:szCs w:val="32"/>
    </w:rPr>
  </w:style>
  <w:style w:type="paragraph" w:customStyle="1" w:styleId="990">
    <w:name w:val="标题5-26"/>
    <w:basedOn w:val="877"/>
    <w:link w:val="989"/>
    <w:qFormat/>
    <w:locked/>
    <w:uiPriority w:val="99"/>
    <w:pPr>
      <w:numPr>
        <w:ilvl w:val="0"/>
        <w:numId w:val="0"/>
      </w:numPr>
      <w:tabs>
        <w:tab w:val="left" w:pos="1134"/>
      </w:tabs>
      <w:ind w:left="2100" w:hanging="420"/>
    </w:pPr>
  </w:style>
  <w:style w:type="character" w:customStyle="1" w:styleId="991">
    <w:name w:val="标准正文 Char"/>
    <w:link w:val="992"/>
    <w:qFormat/>
    <w:locked/>
    <w:uiPriority w:val="0"/>
    <w:rPr>
      <w:sz w:val="24"/>
    </w:rPr>
  </w:style>
  <w:style w:type="paragraph" w:customStyle="1" w:styleId="992">
    <w:name w:val="标准正文"/>
    <w:basedOn w:val="1"/>
    <w:link w:val="991"/>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993">
    <w:name w:val="标题3 Char"/>
    <w:link w:val="994"/>
    <w:qFormat/>
    <w:uiPriority w:val="0"/>
    <w:rPr>
      <w:sz w:val="28"/>
      <w:szCs w:val="28"/>
      <w:lang w:val="zh-CN"/>
    </w:rPr>
  </w:style>
  <w:style w:type="paragraph" w:customStyle="1" w:styleId="994">
    <w:name w:val="标题3"/>
    <w:basedOn w:val="1"/>
    <w:link w:val="993"/>
    <w:qFormat/>
    <w:uiPriority w:val="0"/>
    <w:pPr>
      <w:spacing w:beforeLines="50" w:afterLines="50" w:line="360" w:lineRule="auto"/>
      <w:ind w:left="709" w:hanging="709"/>
      <w:outlineLvl w:val="2"/>
    </w:pPr>
    <w:rPr>
      <w:rFonts w:asciiTheme="minorHAnsi" w:hAnsiTheme="minorHAnsi" w:eastAsiaTheme="minorEastAsia" w:cstheme="minorBidi"/>
      <w:sz w:val="28"/>
      <w:szCs w:val="28"/>
      <w:lang w:val="zh-CN"/>
    </w:rPr>
  </w:style>
  <w:style w:type="character" w:customStyle="1" w:styleId="995">
    <w:name w:val="样式12 Char"/>
    <w:link w:val="996"/>
    <w:qFormat/>
    <w:locked/>
    <w:uiPriority w:val="0"/>
    <w:rPr>
      <w:rFonts w:ascii="宋体" w:hAnsi="宋体"/>
      <w:sz w:val="24"/>
      <w:szCs w:val="28"/>
    </w:rPr>
  </w:style>
  <w:style w:type="paragraph" w:customStyle="1" w:styleId="996">
    <w:name w:val="样式12"/>
    <w:basedOn w:val="82"/>
    <w:link w:val="995"/>
    <w:qFormat/>
    <w:locked/>
    <w:uiPriority w:val="0"/>
    <w:pPr>
      <w:numPr>
        <w:ilvl w:val="4"/>
        <w:numId w:val="31"/>
      </w:numPr>
      <w:spacing w:before="151" w:line="360" w:lineRule="auto"/>
      <w:ind w:left="0" w:firstLine="480"/>
    </w:pPr>
    <w:rPr>
      <w:rFonts w:ascii="宋体" w:hAnsi="宋体" w:eastAsiaTheme="minorEastAsia" w:cstheme="minorBidi"/>
      <w:sz w:val="24"/>
      <w:szCs w:val="28"/>
    </w:rPr>
  </w:style>
  <w:style w:type="character" w:customStyle="1" w:styleId="997">
    <w:name w:val="题注 Char"/>
    <w:link w:val="17"/>
    <w:qFormat/>
    <w:locked/>
    <w:uiPriority w:val="35"/>
    <w:rPr>
      <w:rFonts w:ascii="华文中宋" w:hAnsi="华文中宋" w:eastAsia="华文中宋" w:cs="Times New Roman"/>
      <w:sz w:val="36"/>
      <w:szCs w:val="20"/>
    </w:rPr>
  </w:style>
  <w:style w:type="character" w:customStyle="1" w:styleId="998">
    <w:name w:val="正文(首行缩进) Char"/>
    <w:link w:val="999"/>
    <w:qFormat/>
    <w:uiPriority w:val="0"/>
    <w:rPr>
      <w:szCs w:val="21"/>
    </w:rPr>
  </w:style>
  <w:style w:type="paragraph" w:customStyle="1" w:styleId="999">
    <w:name w:val="正文(首行缩进)"/>
    <w:basedOn w:val="1"/>
    <w:link w:val="998"/>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1000">
    <w:name w:val="MM Title Char"/>
    <w:link w:val="1001"/>
    <w:semiHidden/>
    <w:qFormat/>
    <w:locked/>
    <w:uiPriority w:val="0"/>
    <w:rPr>
      <w:rFonts w:ascii="Cambria" w:hAnsi="Cambria"/>
      <w:b/>
      <w:bCs/>
      <w:sz w:val="32"/>
      <w:szCs w:val="32"/>
    </w:rPr>
  </w:style>
  <w:style w:type="paragraph" w:customStyle="1" w:styleId="1001">
    <w:name w:val="MM Title"/>
    <w:basedOn w:val="58"/>
    <w:link w:val="1000"/>
    <w:semiHidden/>
    <w:qFormat/>
    <w:locked/>
    <w:uiPriority w:val="0"/>
    <w:pPr>
      <w:widowControl/>
      <w:spacing w:line="360" w:lineRule="auto"/>
      <w:ind w:firstLine="200" w:firstLineChars="200"/>
      <w:contextualSpacing/>
    </w:pPr>
    <w:rPr>
      <w:rFonts w:ascii="Cambria" w:hAnsi="Cambria" w:cstheme="minorBidi"/>
    </w:rPr>
  </w:style>
  <w:style w:type="character" w:customStyle="1" w:styleId="1002">
    <w:name w:val="html_txt1"/>
    <w:qFormat/>
    <w:uiPriority w:val="0"/>
    <w:rPr>
      <w:color w:val="000000"/>
    </w:rPr>
  </w:style>
  <w:style w:type="character" w:customStyle="1" w:styleId="1003">
    <w:name w:val="c彩页▲ Char"/>
    <w:link w:val="978"/>
    <w:qFormat/>
    <w:uiPriority w:val="0"/>
    <w:rPr>
      <w:rFonts w:ascii="等线" w:hAnsi="等线" w:eastAsia="等线" w:cs="Times New Roman"/>
      <w:b/>
      <w:szCs w:val="24"/>
    </w:rPr>
  </w:style>
  <w:style w:type="character" w:customStyle="1" w:styleId="1004">
    <w:name w:val="标题5-27 Char"/>
    <w:link w:val="1005"/>
    <w:qFormat/>
    <w:locked/>
    <w:uiPriority w:val="99"/>
    <w:rPr>
      <w:rFonts w:ascii="宋体" w:hAnsi="宋体"/>
      <w:b/>
      <w:sz w:val="28"/>
      <w:szCs w:val="24"/>
    </w:rPr>
  </w:style>
  <w:style w:type="paragraph" w:customStyle="1" w:styleId="1005">
    <w:name w:val="标题5-27"/>
    <w:basedOn w:val="1006"/>
    <w:link w:val="1004"/>
    <w:qFormat/>
    <w:locked/>
    <w:uiPriority w:val="99"/>
    <w:pPr>
      <w:numPr>
        <w:numId w:val="0"/>
      </w:numPr>
      <w:tabs>
        <w:tab w:val="left" w:pos="360"/>
        <w:tab w:val="left" w:pos="425"/>
        <w:tab w:val="left" w:pos="635"/>
        <w:tab w:val="left" w:pos="2513"/>
        <w:tab w:val="left" w:pos="2520"/>
      </w:tabs>
      <w:ind w:firstLine="400"/>
    </w:pPr>
  </w:style>
  <w:style w:type="paragraph" w:customStyle="1" w:styleId="1006">
    <w:name w:val="标题5-21"/>
    <w:basedOn w:val="985"/>
    <w:link w:val="1028"/>
    <w:qFormat/>
    <w:locked/>
    <w:uiPriority w:val="99"/>
    <w:pPr>
      <w:numPr>
        <w:numId w:val="32"/>
      </w:numPr>
      <w:tabs>
        <w:tab w:val="left" w:pos="360"/>
        <w:tab w:val="left" w:pos="425"/>
      </w:tabs>
      <w:ind w:left="635" w:hanging="425"/>
    </w:pPr>
  </w:style>
  <w:style w:type="character" w:customStyle="1" w:styleId="1007">
    <w:name w:val="明显参考2"/>
    <w:qFormat/>
    <w:uiPriority w:val="32"/>
    <w:rPr>
      <w:b/>
      <w:bCs/>
      <w:smallCaps/>
      <w:color w:val="C0504D"/>
      <w:spacing w:val="5"/>
      <w:u w:val="single"/>
    </w:rPr>
  </w:style>
  <w:style w:type="character" w:customStyle="1" w:styleId="1008">
    <w:name w:val="宇视1 Char"/>
    <w:link w:val="1009"/>
    <w:qFormat/>
    <w:locked/>
    <w:uiPriority w:val="99"/>
    <w:rPr>
      <w:rFonts w:ascii="Arial" w:hAnsi="Arial" w:eastAsia="微软雅黑" w:cs="微软雅黑"/>
      <w:b/>
      <w:bCs/>
      <w:kern w:val="44"/>
      <w:sz w:val="32"/>
      <w:szCs w:val="24"/>
    </w:rPr>
  </w:style>
  <w:style w:type="paragraph" w:customStyle="1" w:styleId="1009">
    <w:name w:val="宇视1"/>
    <w:basedOn w:val="4"/>
    <w:link w:val="1008"/>
    <w:qFormat/>
    <w:locked/>
    <w:uiPriority w:val="99"/>
    <w:pPr>
      <w:keepNext w:val="0"/>
      <w:keepLines w:val="0"/>
      <w:widowControl/>
      <w:tabs>
        <w:tab w:val="left" w:pos="432"/>
        <w:tab w:val="left" w:pos="576"/>
      </w:tabs>
      <w:autoSpaceDE/>
      <w:autoSpaceDN/>
      <w:adjustRightInd/>
      <w:spacing w:before="0" w:beforeLines="200" w:line="360" w:lineRule="auto"/>
      <w:ind w:left="900"/>
      <w:jc w:val="left"/>
      <w:outlineLvl w:val="0"/>
    </w:pPr>
    <w:rPr>
      <w:rFonts w:eastAsia="微软雅黑" w:cs="微软雅黑"/>
      <w:bCs/>
      <w:kern w:val="44"/>
      <w:sz w:val="32"/>
      <w:szCs w:val="24"/>
    </w:rPr>
  </w:style>
  <w:style w:type="character" w:customStyle="1" w:styleId="1010">
    <w:name w:val="标题5-9 Char"/>
    <w:link w:val="1011"/>
    <w:qFormat/>
    <w:locked/>
    <w:uiPriority w:val="99"/>
    <w:rPr>
      <w:b/>
      <w:bCs/>
      <w:sz w:val="28"/>
      <w:szCs w:val="32"/>
    </w:rPr>
  </w:style>
  <w:style w:type="paragraph" w:customStyle="1" w:styleId="1011">
    <w:name w:val="标题5-9"/>
    <w:basedOn w:val="1012"/>
    <w:link w:val="1010"/>
    <w:qFormat/>
    <w:locked/>
    <w:uiPriority w:val="99"/>
    <w:pPr>
      <w:numPr>
        <w:numId w:val="0"/>
      </w:numPr>
      <w:tabs>
        <w:tab w:val="left" w:pos="360"/>
        <w:tab w:val="left" w:pos="420"/>
        <w:tab w:val="left" w:pos="432"/>
        <w:tab w:val="left" w:pos="1008"/>
        <w:tab w:val="left" w:pos="2100"/>
        <w:tab w:val="left" w:pos="2520"/>
      </w:tabs>
      <w:ind w:firstLine="400"/>
    </w:pPr>
  </w:style>
  <w:style w:type="paragraph" w:customStyle="1" w:styleId="1012">
    <w:name w:val="标题5-8"/>
    <w:basedOn w:val="877"/>
    <w:link w:val="1084"/>
    <w:qFormat/>
    <w:locked/>
    <w:uiPriority w:val="99"/>
    <w:pPr>
      <w:numPr>
        <w:ilvl w:val="0"/>
        <w:numId w:val="24"/>
      </w:numPr>
    </w:pPr>
  </w:style>
  <w:style w:type="character" w:customStyle="1" w:styleId="1013">
    <w:name w:val="标题1 Char"/>
    <w:link w:val="1014"/>
    <w:qFormat/>
    <w:uiPriority w:val="0"/>
    <w:rPr>
      <w:b/>
      <w:sz w:val="32"/>
      <w:szCs w:val="32"/>
    </w:rPr>
  </w:style>
  <w:style w:type="paragraph" w:customStyle="1" w:styleId="1014">
    <w:name w:val="标题1"/>
    <w:basedOn w:val="1"/>
    <w:link w:val="1013"/>
    <w:qFormat/>
    <w:uiPriority w:val="0"/>
    <w:pPr>
      <w:numPr>
        <w:ilvl w:val="0"/>
        <w:numId w:val="33"/>
      </w:numPr>
      <w:spacing w:beforeLines="50" w:afterLines="50" w:line="360" w:lineRule="auto"/>
      <w:ind w:left="0" w:firstLine="0"/>
      <w:outlineLvl w:val="0"/>
    </w:pPr>
    <w:rPr>
      <w:rFonts w:asciiTheme="minorHAnsi" w:hAnsiTheme="minorHAnsi" w:eastAsiaTheme="minorEastAsia" w:cstheme="minorBidi"/>
      <w:b/>
      <w:sz w:val="32"/>
      <w:szCs w:val="32"/>
    </w:rPr>
  </w:style>
  <w:style w:type="character" w:customStyle="1" w:styleId="1015">
    <w:name w:val="标题2 Char"/>
    <w:link w:val="1016"/>
    <w:qFormat/>
    <w:uiPriority w:val="0"/>
    <w:rPr>
      <w:rFonts w:hAnsi="宋体"/>
      <w:b/>
      <w:sz w:val="30"/>
      <w:szCs w:val="30"/>
      <w:lang w:val="zh-CN"/>
    </w:rPr>
  </w:style>
  <w:style w:type="paragraph" w:customStyle="1" w:styleId="1016">
    <w:name w:val="标题2"/>
    <w:basedOn w:val="1"/>
    <w:link w:val="1015"/>
    <w:qFormat/>
    <w:uiPriority w:val="0"/>
    <w:pPr>
      <w:numPr>
        <w:ilvl w:val="0"/>
        <w:numId w:val="34"/>
      </w:numPr>
      <w:spacing w:beforeLines="50" w:afterLines="50" w:line="360" w:lineRule="auto"/>
      <w:ind w:left="567" w:hanging="567"/>
      <w:outlineLvl w:val="1"/>
    </w:pPr>
    <w:rPr>
      <w:rFonts w:hAnsi="宋体" w:asciiTheme="minorHAnsi" w:eastAsiaTheme="minorEastAsia" w:cstheme="minorBidi"/>
      <w:b/>
      <w:sz w:val="30"/>
      <w:szCs w:val="30"/>
      <w:lang w:val="zh-CN"/>
    </w:rPr>
  </w:style>
  <w:style w:type="character" w:customStyle="1" w:styleId="1017">
    <w:name w:val="标题5-18 Char"/>
    <w:link w:val="1018"/>
    <w:qFormat/>
    <w:locked/>
    <w:uiPriority w:val="99"/>
    <w:rPr>
      <w:b/>
      <w:bCs/>
      <w:sz w:val="28"/>
      <w:szCs w:val="32"/>
    </w:rPr>
  </w:style>
  <w:style w:type="paragraph" w:customStyle="1" w:styleId="1018">
    <w:name w:val="标题5-18"/>
    <w:basedOn w:val="882"/>
    <w:link w:val="1017"/>
    <w:qFormat/>
    <w:locked/>
    <w:uiPriority w:val="99"/>
    <w:pPr>
      <w:numPr>
        <w:ilvl w:val="4"/>
        <w:numId w:val="35"/>
      </w:numPr>
      <w:tabs>
        <w:tab w:val="left" w:pos="312"/>
      </w:tabs>
      <w:ind w:left="0" w:firstLine="288"/>
    </w:pPr>
    <w:rPr>
      <w:rFonts w:asciiTheme="minorHAnsi" w:hAnsiTheme="minorHAnsi"/>
    </w:rPr>
  </w:style>
  <w:style w:type="character" w:customStyle="1" w:styleId="1019">
    <w:name w:val="图片格式 Char"/>
    <w:link w:val="1020"/>
    <w:qFormat/>
    <w:uiPriority w:val="0"/>
    <w:rPr>
      <w:rFonts w:ascii="宋体" w:hAnsi="宋体"/>
      <w:sz w:val="24"/>
      <w:szCs w:val="24"/>
      <w:lang w:val="zh-CN" w:eastAsia="en-US" w:bidi="en-US"/>
    </w:rPr>
  </w:style>
  <w:style w:type="paragraph" w:customStyle="1" w:styleId="1020">
    <w:name w:val="图片格式"/>
    <w:basedOn w:val="852"/>
    <w:link w:val="1019"/>
    <w:qFormat/>
    <w:uiPriority w:val="0"/>
    <w:pPr>
      <w:ind w:firstLine="0" w:firstLineChars="0"/>
      <w:jc w:val="center"/>
    </w:pPr>
    <w:rPr>
      <w:rFonts w:eastAsiaTheme="minorEastAsia" w:cstheme="minorBidi"/>
      <w:kern w:val="2"/>
    </w:rPr>
  </w:style>
  <w:style w:type="character" w:customStyle="1" w:styleId="1021">
    <w:name w:val="标题4-6 Char"/>
    <w:link w:val="902"/>
    <w:semiHidden/>
    <w:qFormat/>
    <w:locked/>
    <w:uiPriority w:val="99"/>
    <w:rPr>
      <w:rFonts w:ascii="微软雅黑" w:hAnsi="微软雅黑" w:eastAsia="微软雅黑" w:cs="微软雅黑"/>
      <w:b/>
      <w:bCs/>
      <w:sz w:val="28"/>
      <w:szCs w:val="32"/>
    </w:rPr>
  </w:style>
  <w:style w:type="character" w:customStyle="1" w:styleId="1022">
    <w:name w:val="标题4-4 Char"/>
    <w:link w:val="910"/>
    <w:semiHidden/>
    <w:qFormat/>
    <w:locked/>
    <w:uiPriority w:val="99"/>
    <w:rPr>
      <w:rFonts w:ascii="微软雅黑" w:hAnsi="微软雅黑" w:eastAsia="微软雅黑" w:cs="微软雅黑"/>
      <w:b/>
      <w:bCs/>
      <w:sz w:val="28"/>
      <w:szCs w:val="32"/>
    </w:rPr>
  </w:style>
  <w:style w:type="character" w:customStyle="1" w:styleId="1023">
    <w:name w:val="正文内容格式 Char"/>
    <w:link w:val="1024"/>
    <w:qFormat/>
    <w:locked/>
    <w:uiPriority w:val="0"/>
    <w:rPr>
      <w:color w:val="000000"/>
      <w:sz w:val="24"/>
    </w:rPr>
  </w:style>
  <w:style w:type="paragraph" w:customStyle="1" w:styleId="1024">
    <w:name w:val="正文内容格式"/>
    <w:basedOn w:val="1"/>
    <w:link w:val="1023"/>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1025">
    <w:name w:val="11-正文 Char"/>
    <w:link w:val="1026"/>
    <w:semiHidden/>
    <w:qFormat/>
    <w:locked/>
    <w:uiPriority w:val="0"/>
    <w:rPr>
      <w:rFonts w:ascii="宋体" w:hAnsi="宋体"/>
      <w:lang w:bidi="he-IL"/>
    </w:rPr>
  </w:style>
  <w:style w:type="paragraph" w:customStyle="1" w:styleId="1026">
    <w:name w:val="11-正文"/>
    <w:basedOn w:val="1"/>
    <w:link w:val="1025"/>
    <w:semiHidden/>
    <w:qFormat/>
    <w:locked/>
    <w:uiPriority w:val="0"/>
    <w:pPr>
      <w:spacing w:beforeLines="50" w:line="360" w:lineRule="auto"/>
      <w:ind w:firstLine="480" w:firstLineChars="200"/>
    </w:pPr>
    <w:rPr>
      <w:rFonts w:ascii="宋体" w:hAnsi="宋体" w:eastAsiaTheme="minorEastAsia" w:cstheme="minorBidi"/>
      <w:szCs w:val="22"/>
      <w:lang w:bidi="he-IL"/>
    </w:rPr>
  </w:style>
  <w:style w:type="character" w:customStyle="1" w:styleId="1027">
    <w:name w:val="段 Char"/>
    <w:link w:val="295"/>
    <w:qFormat/>
    <w:locked/>
    <w:uiPriority w:val="0"/>
    <w:rPr>
      <w:rFonts w:ascii="宋体" w:hAnsi="Times New Roman" w:eastAsia="宋体" w:cs="Times New Roman"/>
      <w:kern w:val="0"/>
      <w:szCs w:val="20"/>
    </w:rPr>
  </w:style>
  <w:style w:type="character" w:customStyle="1" w:styleId="1028">
    <w:name w:val="标题5-21 Char"/>
    <w:link w:val="1006"/>
    <w:qFormat/>
    <w:locked/>
    <w:uiPriority w:val="99"/>
    <w:rPr>
      <w:rFonts w:ascii="宋体" w:hAnsi="宋体"/>
      <w:b/>
      <w:sz w:val="28"/>
      <w:szCs w:val="24"/>
    </w:rPr>
  </w:style>
  <w:style w:type="character" w:customStyle="1" w:styleId="1029">
    <w:name w:val="投标文件 正文首行缩进 Char"/>
    <w:link w:val="1030"/>
    <w:qFormat/>
    <w:uiPriority w:val="0"/>
    <w:rPr>
      <w:szCs w:val="24"/>
    </w:rPr>
  </w:style>
  <w:style w:type="paragraph" w:customStyle="1" w:styleId="1030">
    <w:name w:val="投标文件 正文首行缩进"/>
    <w:basedOn w:val="61"/>
    <w:link w:val="1029"/>
    <w:qFormat/>
    <w:uiPriority w:val="0"/>
    <w:pPr>
      <w:spacing w:after="220" w:line="360" w:lineRule="auto"/>
      <w:ind w:left="0" w:leftChars="0" w:firstLine="200"/>
    </w:pPr>
    <w:rPr>
      <w:rFonts w:asciiTheme="minorHAnsi" w:hAnsiTheme="minorHAnsi"/>
      <w:szCs w:val="24"/>
    </w:rPr>
  </w:style>
  <w:style w:type="character" w:customStyle="1" w:styleId="1031">
    <w:name w:val="c彩页● Char"/>
    <w:link w:val="1032"/>
    <w:qFormat/>
    <w:uiPriority w:val="0"/>
    <w:rPr>
      <w:rFonts w:ascii="等线" w:hAnsi="等线" w:eastAsia="等线"/>
      <w:szCs w:val="24"/>
    </w:rPr>
  </w:style>
  <w:style w:type="paragraph" w:customStyle="1" w:styleId="1032">
    <w:name w:val="c彩页●"/>
    <w:basedOn w:val="82"/>
    <w:link w:val="1031"/>
    <w:qFormat/>
    <w:uiPriority w:val="0"/>
    <w:pPr>
      <w:spacing w:line="360" w:lineRule="auto"/>
      <w:ind w:left="709" w:hanging="278" w:firstLineChars="0"/>
    </w:pPr>
    <w:rPr>
      <w:rFonts w:ascii="等线" w:hAnsi="等线" w:eastAsia="等线" w:cstheme="minorBidi"/>
    </w:rPr>
  </w:style>
  <w:style w:type="character" w:customStyle="1" w:styleId="1033">
    <w:name w:val="标题5-4 Char"/>
    <w:link w:val="846"/>
    <w:qFormat/>
    <w:locked/>
    <w:uiPriority w:val="99"/>
    <w:rPr>
      <w:rFonts w:ascii="Times New Roman" w:hAnsi="Times New Roman"/>
      <w:b/>
      <w:bCs/>
      <w:sz w:val="28"/>
      <w:szCs w:val="32"/>
    </w:rPr>
  </w:style>
  <w:style w:type="character" w:customStyle="1" w:styleId="1034">
    <w:name w:val="样式 正文缩进 + 首行缩进:  2 字符 Char"/>
    <w:link w:val="1035"/>
    <w:qFormat/>
    <w:locked/>
    <w:uiPriority w:val="0"/>
    <w:rPr>
      <w:rFonts w:ascii="宋体" w:hAnsi="宋体"/>
      <w:bCs/>
      <w:sz w:val="24"/>
    </w:rPr>
  </w:style>
  <w:style w:type="paragraph" w:customStyle="1" w:styleId="1035">
    <w:name w:val="样式 正文缩进 + 首行缩进:  2 字符"/>
    <w:basedOn w:val="5"/>
    <w:link w:val="1034"/>
    <w:qFormat/>
    <w:uiPriority w:val="0"/>
    <w:pPr>
      <w:autoSpaceDE/>
      <w:autoSpaceDN/>
      <w:snapToGrid w:val="0"/>
      <w:spacing w:line="360" w:lineRule="auto"/>
      <w:ind w:firstLine="480" w:firstLineChars="200"/>
    </w:pPr>
    <w:rPr>
      <w:rFonts w:hAnsi="宋体" w:eastAsiaTheme="minorEastAsia" w:cstheme="minorBidi"/>
      <w:bCs/>
      <w:szCs w:val="22"/>
    </w:rPr>
  </w:style>
  <w:style w:type="character" w:customStyle="1" w:styleId="1036">
    <w:name w:val="d编(1) Char"/>
    <w:link w:val="1037"/>
    <w:qFormat/>
    <w:uiPriority w:val="0"/>
    <w:rPr>
      <w:rFonts w:ascii="等线" w:hAnsi="等线" w:eastAsia="等线"/>
      <w:b/>
      <w:sz w:val="24"/>
      <w:szCs w:val="24"/>
    </w:rPr>
  </w:style>
  <w:style w:type="paragraph" w:customStyle="1" w:styleId="1037">
    <w:name w:val="d编(1)"/>
    <w:link w:val="1036"/>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1038">
    <w:name w:val="标题5-10 Char"/>
    <w:link w:val="1039"/>
    <w:qFormat/>
    <w:locked/>
    <w:uiPriority w:val="99"/>
    <w:rPr>
      <w:b/>
      <w:bCs/>
      <w:sz w:val="28"/>
      <w:szCs w:val="32"/>
    </w:rPr>
  </w:style>
  <w:style w:type="paragraph" w:customStyle="1" w:styleId="1039">
    <w:name w:val="标题5-10"/>
    <w:basedOn w:val="1011"/>
    <w:link w:val="1038"/>
    <w:qFormat/>
    <w:locked/>
    <w:uiPriority w:val="99"/>
    <w:pPr>
      <w:numPr>
        <w:numId w:val="15"/>
      </w:numPr>
      <w:tabs>
        <w:tab w:val="left" w:pos="833"/>
        <w:tab w:val="left" w:pos="861"/>
        <w:tab w:val="left" w:pos="900"/>
      </w:tabs>
      <w:ind w:left="900" w:hanging="900"/>
    </w:pPr>
  </w:style>
  <w:style w:type="character" w:customStyle="1" w:styleId="1040">
    <w:name w:val="info4"/>
    <w:qFormat/>
    <w:uiPriority w:val="0"/>
  </w:style>
  <w:style w:type="character" w:customStyle="1" w:styleId="1041">
    <w:name w:val="A6 Char"/>
    <w:link w:val="1042"/>
    <w:qFormat/>
    <w:locked/>
    <w:uiPriority w:val="0"/>
    <w:rPr>
      <w:sz w:val="24"/>
      <w:szCs w:val="24"/>
    </w:rPr>
  </w:style>
  <w:style w:type="paragraph" w:customStyle="1" w:styleId="1042">
    <w:name w:val="A6"/>
    <w:basedOn w:val="1"/>
    <w:link w:val="1041"/>
    <w:qFormat/>
    <w:locked/>
    <w:uiPriority w:val="0"/>
    <w:pPr>
      <w:spacing w:line="360" w:lineRule="auto"/>
      <w:ind w:firstLine="480" w:firstLineChars="200"/>
    </w:pPr>
    <w:rPr>
      <w:rFonts w:asciiTheme="minorHAnsi" w:hAnsiTheme="minorHAnsi" w:eastAsiaTheme="minorEastAsia" w:cstheme="minorBidi"/>
      <w:sz w:val="24"/>
      <w:szCs w:val="24"/>
    </w:rPr>
  </w:style>
  <w:style w:type="character" w:customStyle="1" w:styleId="1043">
    <w:name w:val="正文1103 Char"/>
    <w:link w:val="1044"/>
    <w:qFormat/>
    <w:locked/>
    <w:uiPriority w:val="0"/>
    <w:rPr>
      <w:rFonts w:ascii="宋体" w:hAnsi="宋体"/>
      <w:szCs w:val="21"/>
    </w:rPr>
  </w:style>
  <w:style w:type="paragraph" w:customStyle="1" w:styleId="1044">
    <w:name w:val="正文1103"/>
    <w:basedOn w:val="1"/>
    <w:link w:val="1043"/>
    <w:qFormat/>
    <w:locked/>
    <w:uiPriority w:val="0"/>
    <w:pPr>
      <w:spacing w:line="360" w:lineRule="auto"/>
      <w:ind w:firstLine="420"/>
    </w:pPr>
    <w:rPr>
      <w:rFonts w:ascii="宋体" w:hAnsi="宋体" w:eastAsiaTheme="minorEastAsia" w:cstheme="minorBidi"/>
      <w:szCs w:val="21"/>
    </w:rPr>
  </w:style>
  <w:style w:type="character" w:customStyle="1" w:styleId="1045">
    <w:name w:val="正文2 Char"/>
    <w:link w:val="1046"/>
    <w:qFormat/>
    <w:locked/>
    <w:uiPriority w:val="0"/>
  </w:style>
  <w:style w:type="paragraph" w:customStyle="1" w:styleId="1046">
    <w:name w:val="正文2"/>
    <w:basedOn w:val="1"/>
    <w:link w:val="1045"/>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1047">
    <w:name w:val="1 Char"/>
    <w:qFormat/>
    <w:uiPriority w:val="0"/>
    <w:rPr>
      <w:rFonts w:ascii="黑体" w:hAnsi="黑体" w:eastAsia="黑体"/>
      <w:sz w:val="36"/>
      <w:szCs w:val="36"/>
    </w:rPr>
  </w:style>
  <w:style w:type="character" w:customStyle="1" w:styleId="1048">
    <w:name w:val="2级标题 Char"/>
    <w:link w:val="1049"/>
    <w:qFormat/>
    <w:uiPriority w:val="0"/>
    <w:rPr>
      <w:rFonts w:ascii="黑体" w:hAnsi="黑体" w:eastAsia="黑体"/>
      <w:sz w:val="32"/>
      <w:szCs w:val="36"/>
      <w:lang w:eastAsia="en-US" w:bidi="en-US"/>
    </w:rPr>
  </w:style>
  <w:style w:type="paragraph" w:customStyle="1" w:styleId="1049">
    <w:name w:val="2级标题"/>
    <w:basedOn w:val="835"/>
    <w:link w:val="1048"/>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1050">
    <w:name w:val="z-窗体顶端 Char"/>
    <w:link w:val="1051"/>
    <w:qFormat/>
    <w:uiPriority w:val="0"/>
    <w:rPr>
      <w:rFonts w:ascii="Arial" w:hAnsi="Arial" w:cs="Arial"/>
      <w:vanish/>
      <w:sz w:val="16"/>
      <w:szCs w:val="16"/>
    </w:rPr>
  </w:style>
  <w:style w:type="paragraph" w:customStyle="1" w:styleId="1051">
    <w:name w:val="z-窗体顶端1"/>
    <w:basedOn w:val="1"/>
    <w:next w:val="1"/>
    <w:link w:val="1050"/>
    <w:unhideWhenUsed/>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1052">
    <w:name w:val="样式11 Char"/>
    <w:link w:val="643"/>
    <w:qFormat/>
    <w:locked/>
    <w:uiPriority w:val="99"/>
    <w:rPr>
      <w:rFonts w:ascii="宋体" w:hAnsi="宋体" w:eastAsia="宋体" w:cs="Times New Roman"/>
      <w:sz w:val="24"/>
      <w:szCs w:val="24"/>
      <w:lang w:val="zh-CN"/>
    </w:rPr>
  </w:style>
  <w:style w:type="character" w:customStyle="1" w:styleId="1053">
    <w:name w:val="明显强调2"/>
    <w:qFormat/>
    <w:uiPriority w:val="21"/>
    <w:rPr>
      <w:b/>
      <w:bCs/>
      <w:i/>
      <w:iCs/>
      <w:color w:val="4F81BD"/>
    </w:rPr>
  </w:style>
  <w:style w:type="character" w:customStyle="1" w:styleId="1054">
    <w:name w:val="Item List Char Char"/>
    <w:link w:val="1055"/>
    <w:qFormat/>
    <w:locked/>
    <w:uiPriority w:val="0"/>
    <w:rPr>
      <w:rFonts w:ascii="Arial" w:hAnsi="Arial"/>
    </w:rPr>
  </w:style>
  <w:style w:type="paragraph" w:customStyle="1" w:styleId="1055">
    <w:name w:val="Item List"/>
    <w:link w:val="1054"/>
    <w:qFormat/>
    <w:locked/>
    <w:uiPriority w:val="0"/>
    <w:pPr>
      <w:tabs>
        <w:tab w:val="left" w:pos="312"/>
      </w:tabs>
      <w:spacing w:line="300" w:lineRule="auto"/>
    </w:pPr>
    <w:rPr>
      <w:rFonts w:ascii="Arial" w:hAnsi="Arial" w:eastAsiaTheme="minorEastAsia" w:cstheme="minorBidi"/>
      <w:kern w:val="2"/>
      <w:sz w:val="21"/>
      <w:szCs w:val="22"/>
      <w:lang w:val="en-US" w:eastAsia="zh-CN" w:bidi="ar-SA"/>
    </w:rPr>
  </w:style>
  <w:style w:type="character" w:customStyle="1" w:styleId="1056">
    <w:name w:val="样式19 Char"/>
    <w:link w:val="1057"/>
    <w:qFormat/>
    <w:uiPriority w:val="0"/>
    <w:rPr>
      <w:color w:val="000000"/>
      <w:sz w:val="24"/>
      <w:szCs w:val="24"/>
    </w:rPr>
  </w:style>
  <w:style w:type="paragraph" w:customStyle="1" w:styleId="1057">
    <w:name w:val="样式19"/>
    <w:basedOn w:val="1"/>
    <w:link w:val="1056"/>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szCs w:val="24"/>
    </w:rPr>
  </w:style>
  <w:style w:type="character" w:customStyle="1" w:styleId="1058">
    <w:name w:val="批注文字 字符1"/>
    <w:semiHidden/>
    <w:qFormat/>
    <w:uiPriority w:val="99"/>
    <w:rPr>
      <w:rFonts w:ascii="Calibri" w:hAnsi="Calibri" w:eastAsia="宋体" w:cs="Times New Roman"/>
      <w:szCs w:val="21"/>
    </w:rPr>
  </w:style>
  <w:style w:type="character" w:customStyle="1" w:styleId="1059">
    <w:name w:val="def正文 Char"/>
    <w:link w:val="1060"/>
    <w:qFormat/>
    <w:uiPriority w:val="0"/>
    <w:rPr>
      <w:rFonts w:ascii="黑体" w:hAnsi="黑体" w:eastAsia="黑体"/>
      <w:szCs w:val="24"/>
    </w:rPr>
  </w:style>
  <w:style w:type="paragraph" w:customStyle="1" w:styleId="1060">
    <w:name w:val="def正文"/>
    <w:basedOn w:val="26"/>
    <w:link w:val="1059"/>
    <w:qFormat/>
    <w:uiPriority w:val="0"/>
    <w:pPr>
      <w:widowControl/>
      <w:tabs>
        <w:tab w:val="clear" w:pos="567"/>
      </w:tabs>
      <w:spacing w:before="0" w:line="276" w:lineRule="auto"/>
      <w:jc w:val="center"/>
    </w:pPr>
    <w:rPr>
      <w:rFonts w:ascii="黑体" w:hAnsi="黑体" w:eastAsia="黑体" w:cstheme="minorBidi"/>
      <w:sz w:val="21"/>
    </w:rPr>
  </w:style>
  <w:style w:type="character" w:customStyle="1" w:styleId="1061">
    <w:name w:val="*正文 Char Char"/>
    <w:qFormat/>
    <w:uiPriority w:val="0"/>
    <w:rPr>
      <w:rFonts w:ascii="仿宋_GB2312" w:hAnsi="Times New Roman" w:eastAsia="仿宋_GB2312" w:cs="Times New Roman"/>
      <w:kern w:val="2"/>
      <w:sz w:val="24"/>
      <w:szCs w:val="28"/>
    </w:rPr>
  </w:style>
  <w:style w:type="character" w:customStyle="1" w:styleId="1062">
    <w:name w:val="并列项 Char"/>
    <w:link w:val="1063"/>
    <w:qFormat/>
    <w:uiPriority w:val="0"/>
    <w:rPr>
      <w:rFonts w:ascii="宋体" w:hAnsi="宋体"/>
      <w:sz w:val="24"/>
      <w:szCs w:val="24"/>
      <w:lang w:val="zh-CN" w:eastAsia="en-US" w:bidi="en-US"/>
    </w:rPr>
  </w:style>
  <w:style w:type="paragraph" w:customStyle="1" w:styleId="1063">
    <w:name w:val="并列项"/>
    <w:basedOn w:val="852"/>
    <w:link w:val="1062"/>
    <w:qFormat/>
    <w:uiPriority w:val="0"/>
    <w:pPr>
      <w:numPr>
        <w:ilvl w:val="0"/>
        <w:numId w:val="36"/>
      </w:numPr>
      <w:tabs>
        <w:tab w:val="left" w:pos="312"/>
        <w:tab w:val="left" w:pos="360"/>
        <w:tab w:val="left" w:pos="1260"/>
      </w:tabs>
      <w:ind w:left="0" w:firstLine="0" w:firstLineChars="0"/>
    </w:pPr>
    <w:rPr>
      <w:rFonts w:eastAsiaTheme="minorEastAsia" w:cstheme="minorBidi"/>
      <w:kern w:val="2"/>
    </w:rPr>
  </w:style>
  <w:style w:type="character" w:customStyle="1" w:styleId="1064">
    <w:name w:val="标题4-1 Char"/>
    <w:link w:val="903"/>
    <w:semiHidden/>
    <w:qFormat/>
    <w:locked/>
    <w:uiPriority w:val="99"/>
    <w:rPr>
      <w:rFonts w:ascii="微软雅黑" w:hAnsi="微软雅黑" w:eastAsia="微软雅黑" w:cs="微软雅黑"/>
      <w:b/>
      <w:bCs/>
      <w:sz w:val="28"/>
      <w:szCs w:val="32"/>
    </w:rPr>
  </w:style>
  <w:style w:type="character" w:customStyle="1" w:styleId="1065">
    <w:name w:val="文本块 Char"/>
    <w:link w:val="30"/>
    <w:qFormat/>
    <w:locked/>
    <w:uiPriority w:val="0"/>
    <w:rPr>
      <w:rFonts w:ascii="Calibri" w:hAnsi="Calibri" w:eastAsia="宋体" w:cs="Times New Roman"/>
      <w:kern w:val="0"/>
      <w:sz w:val="24"/>
      <w:szCs w:val="20"/>
    </w:rPr>
  </w:style>
  <w:style w:type="character" w:customStyle="1" w:styleId="1066">
    <w:name w:val="样式16 Char"/>
    <w:link w:val="1067"/>
    <w:qFormat/>
    <w:locked/>
    <w:uiPriority w:val="0"/>
    <w:rPr>
      <w:rFonts w:ascii="Calibri" w:hAnsi="Calibri"/>
      <w:sz w:val="24"/>
      <w:szCs w:val="28"/>
    </w:rPr>
  </w:style>
  <w:style w:type="paragraph" w:customStyle="1" w:styleId="1067">
    <w:name w:val="样式16"/>
    <w:basedOn w:val="82"/>
    <w:link w:val="1066"/>
    <w:qFormat/>
    <w:locked/>
    <w:uiPriority w:val="0"/>
    <w:pPr>
      <w:tabs>
        <w:tab w:val="left" w:pos="1260"/>
      </w:tabs>
      <w:spacing w:before="120" w:after="120"/>
      <w:ind w:left="1260" w:firstLine="0" w:firstLineChars="0"/>
    </w:pPr>
    <w:rPr>
      <w:rFonts w:ascii="Calibri" w:hAnsi="Calibri" w:eastAsiaTheme="minorEastAsia" w:cstheme="minorBidi"/>
      <w:sz w:val="24"/>
      <w:szCs w:val="28"/>
    </w:rPr>
  </w:style>
  <w:style w:type="character" w:customStyle="1" w:styleId="1068">
    <w:name w:val="标题4-5 Char"/>
    <w:link w:val="1069"/>
    <w:semiHidden/>
    <w:qFormat/>
    <w:locked/>
    <w:uiPriority w:val="99"/>
    <w:rPr>
      <w:rFonts w:ascii="微软雅黑" w:hAnsi="微软雅黑" w:eastAsia="微软雅黑" w:cs="微软雅黑"/>
      <w:b/>
      <w:bCs/>
      <w:sz w:val="28"/>
      <w:szCs w:val="32"/>
    </w:rPr>
  </w:style>
  <w:style w:type="paragraph" w:customStyle="1" w:styleId="1069">
    <w:name w:val="标题4-5"/>
    <w:basedOn w:val="910"/>
    <w:link w:val="1068"/>
    <w:semiHidden/>
    <w:qFormat/>
    <w:locked/>
    <w:uiPriority w:val="99"/>
    <w:pPr>
      <w:numPr>
        <w:numId w:val="37"/>
      </w:numPr>
    </w:pPr>
  </w:style>
  <w:style w:type="character" w:customStyle="1" w:styleId="1070">
    <w:name w:val="5级标题 Char"/>
    <w:link w:val="1071"/>
    <w:qFormat/>
    <w:uiPriority w:val="0"/>
    <w:rPr>
      <w:rFonts w:ascii="Arial" w:hAnsi="Arial" w:cs="宋体"/>
      <w:sz w:val="28"/>
    </w:rPr>
  </w:style>
  <w:style w:type="paragraph" w:customStyle="1" w:styleId="1071">
    <w:name w:val="5级标题"/>
    <w:basedOn w:val="858"/>
    <w:link w:val="1070"/>
    <w:qFormat/>
    <w:uiPriority w:val="0"/>
    <w:pPr>
      <w:numPr>
        <w:ilvl w:val="0"/>
        <w:numId w:val="38"/>
      </w:numPr>
      <w:tabs>
        <w:tab w:val="left" w:pos="420"/>
      </w:tabs>
      <w:spacing w:beforeLines="0"/>
      <w:ind w:firstLine="0" w:firstLineChars="0"/>
      <w:outlineLvl w:val="4"/>
    </w:pPr>
    <w:rPr>
      <w:sz w:val="28"/>
    </w:rPr>
  </w:style>
  <w:style w:type="character" w:customStyle="1" w:styleId="1072">
    <w:name w:val="MM Topic 2 Char"/>
    <w:link w:val="1073"/>
    <w:semiHidden/>
    <w:qFormat/>
    <w:locked/>
    <w:uiPriority w:val="99"/>
    <w:rPr>
      <w:rFonts w:ascii="Cambria" w:hAnsi="Cambria" w:eastAsia="微软雅黑" w:cs="微软雅黑"/>
      <w:b/>
      <w:bCs/>
      <w:sz w:val="32"/>
      <w:szCs w:val="32"/>
    </w:rPr>
  </w:style>
  <w:style w:type="paragraph" w:customStyle="1" w:styleId="1073">
    <w:name w:val="MM Topic 2"/>
    <w:basedOn w:val="4"/>
    <w:link w:val="1072"/>
    <w:semiHidden/>
    <w:qFormat/>
    <w:locked/>
    <w:uiPriority w:val="99"/>
    <w:pPr>
      <w:keepNext w:val="0"/>
      <w:keepLines w:val="0"/>
      <w:widowControl/>
      <w:tabs>
        <w:tab w:val="left" w:pos="432"/>
        <w:tab w:val="left" w:pos="576"/>
      </w:tabs>
      <w:autoSpaceDE/>
      <w:autoSpaceDN/>
      <w:adjustRightInd/>
      <w:spacing w:before="0" w:line="415" w:lineRule="auto"/>
      <w:ind w:firstLine="400"/>
      <w:jc w:val="left"/>
    </w:pPr>
    <w:rPr>
      <w:rFonts w:ascii="Cambria" w:hAnsi="Cambria" w:eastAsia="微软雅黑" w:cs="微软雅黑"/>
      <w:bCs/>
      <w:kern w:val="2"/>
      <w:sz w:val="32"/>
      <w:szCs w:val="32"/>
    </w:rPr>
  </w:style>
  <w:style w:type="character" w:customStyle="1" w:styleId="1074">
    <w:name w:val="正文文本 字符1"/>
    <w:semiHidden/>
    <w:qFormat/>
    <w:uiPriority w:val="99"/>
    <w:rPr>
      <w:rFonts w:ascii="Calibri" w:hAnsi="Calibri" w:eastAsia="宋体" w:cs="Times New Roman"/>
      <w:szCs w:val="21"/>
    </w:rPr>
  </w:style>
  <w:style w:type="character" w:customStyle="1" w:styleId="1075">
    <w:name w:val="不明显强调2"/>
    <w:qFormat/>
    <w:uiPriority w:val="19"/>
    <w:rPr>
      <w:i/>
      <w:iCs/>
      <w:color w:val="808080"/>
    </w:rPr>
  </w:style>
  <w:style w:type="character" w:customStyle="1" w:styleId="1076">
    <w:name w:val="标题5-22 Char"/>
    <w:link w:val="881"/>
    <w:qFormat/>
    <w:locked/>
    <w:uiPriority w:val="99"/>
    <w:rPr>
      <w:rFonts w:ascii="Times New Roman" w:hAnsi="Times New Roman"/>
      <w:b/>
      <w:bCs/>
      <w:sz w:val="28"/>
      <w:szCs w:val="32"/>
    </w:rPr>
  </w:style>
  <w:style w:type="character" w:customStyle="1" w:styleId="1077">
    <w:name w:val="d编1） Char"/>
    <w:link w:val="1078"/>
    <w:qFormat/>
    <w:uiPriority w:val="0"/>
    <w:rPr>
      <w:rFonts w:ascii="等线" w:hAnsi="等线" w:eastAsia="等线"/>
      <w:sz w:val="24"/>
      <w:szCs w:val="24"/>
    </w:rPr>
  </w:style>
  <w:style w:type="paragraph" w:customStyle="1" w:styleId="1078">
    <w:name w:val="d编1）"/>
    <w:basedOn w:val="977"/>
    <w:link w:val="1077"/>
    <w:qFormat/>
    <w:uiPriority w:val="0"/>
    <w:rPr>
      <w:b w:val="0"/>
    </w:rPr>
  </w:style>
  <w:style w:type="character" w:customStyle="1" w:styleId="1079">
    <w:name w:val="三 Char"/>
    <w:link w:val="1080"/>
    <w:qFormat/>
    <w:uiPriority w:val="0"/>
    <w:rPr>
      <w:rFonts w:ascii="黑体" w:hAnsi="黑体" w:eastAsia="黑体"/>
      <w:sz w:val="28"/>
      <w:szCs w:val="28"/>
      <w:lang w:bidi="en-US"/>
    </w:rPr>
  </w:style>
  <w:style w:type="paragraph" w:customStyle="1" w:styleId="1080">
    <w:name w:val="三"/>
    <w:basedOn w:val="12"/>
    <w:link w:val="1079"/>
    <w:qFormat/>
    <w:uiPriority w:val="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1081">
    <w:name w:val="标题5-5 Char"/>
    <w:link w:val="878"/>
    <w:qFormat/>
    <w:locked/>
    <w:uiPriority w:val="99"/>
    <w:rPr>
      <w:rFonts w:ascii="Times New Roman" w:hAnsi="Times New Roman"/>
      <w:b/>
      <w:bCs/>
      <w:sz w:val="28"/>
      <w:szCs w:val="32"/>
    </w:rPr>
  </w:style>
  <w:style w:type="character" w:customStyle="1" w:styleId="1082">
    <w:name w:val="内容文本 Char"/>
    <w:link w:val="852"/>
    <w:qFormat/>
    <w:uiPriority w:val="0"/>
    <w:rPr>
      <w:rFonts w:ascii="宋体" w:hAnsi="宋体" w:eastAsia="宋体" w:cs="Times New Roman"/>
      <w:kern w:val="0"/>
      <w:sz w:val="24"/>
      <w:szCs w:val="24"/>
      <w:lang w:val="zh-CN" w:eastAsia="en-US" w:bidi="en-US"/>
    </w:rPr>
  </w:style>
  <w:style w:type="character" w:customStyle="1" w:styleId="1083">
    <w:name w:val="标题5-19 Char"/>
    <w:link w:val="985"/>
    <w:qFormat/>
    <w:locked/>
    <w:uiPriority w:val="99"/>
    <w:rPr>
      <w:rFonts w:ascii="宋体" w:hAnsi="宋体"/>
      <w:b/>
      <w:sz w:val="28"/>
      <w:szCs w:val="24"/>
    </w:rPr>
  </w:style>
  <w:style w:type="character" w:customStyle="1" w:styleId="1084">
    <w:name w:val="标题5-8 Char"/>
    <w:link w:val="1012"/>
    <w:qFormat/>
    <w:locked/>
    <w:uiPriority w:val="99"/>
    <w:rPr>
      <w:b/>
      <w:bCs/>
      <w:sz w:val="28"/>
      <w:szCs w:val="32"/>
    </w:rPr>
  </w:style>
  <w:style w:type="character" w:customStyle="1" w:styleId="1085">
    <w:name w:val="标题4-10 Char"/>
    <w:link w:val="1086"/>
    <w:semiHidden/>
    <w:qFormat/>
    <w:locked/>
    <w:uiPriority w:val="99"/>
    <w:rPr>
      <w:rFonts w:ascii="微软雅黑" w:hAnsi="微软雅黑" w:eastAsia="微软雅黑" w:cs="微软雅黑"/>
      <w:b/>
      <w:bCs/>
      <w:sz w:val="28"/>
      <w:szCs w:val="32"/>
    </w:rPr>
  </w:style>
  <w:style w:type="paragraph" w:customStyle="1" w:styleId="1086">
    <w:name w:val="标题4-10"/>
    <w:basedOn w:val="1069"/>
    <w:link w:val="1085"/>
    <w:semiHidden/>
    <w:qFormat/>
    <w:locked/>
    <w:uiPriority w:val="99"/>
    <w:pPr>
      <w:numPr>
        <w:numId w:val="39"/>
      </w:numPr>
    </w:pPr>
  </w:style>
  <w:style w:type="character" w:customStyle="1" w:styleId="1087">
    <w:name w:val="正文（首行缩进2字符） Char"/>
    <w:link w:val="1088"/>
    <w:qFormat/>
    <w:uiPriority w:val="0"/>
    <w:rPr>
      <w:sz w:val="24"/>
      <w:szCs w:val="24"/>
    </w:rPr>
  </w:style>
  <w:style w:type="paragraph" w:customStyle="1" w:styleId="1088">
    <w:name w:val="正文（首行缩进2字符）"/>
    <w:basedOn w:val="1"/>
    <w:link w:val="1087"/>
    <w:qFormat/>
    <w:uiPriority w:val="0"/>
    <w:pPr>
      <w:ind w:firstLine="200" w:firstLineChars="200"/>
    </w:pPr>
    <w:rPr>
      <w:rFonts w:asciiTheme="minorHAnsi" w:hAnsiTheme="minorHAnsi" w:eastAsiaTheme="minorEastAsia" w:cstheme="minorBidi"/>
      <w:sz w:val="24"/>
      <w:szCs w:val="24"/>
    </w:rPr>
  </w:style>
  <w:style w:type="character" w:customStyle="1" w:styleId="1089">
    <w:name w:val="一般编号项 Char"/>
    <w:link w:val="1090"/>
    <w:qFormat/>
    <w:uiPriority w:val="0"/>
    <w:rPr>
      <w:rFonts w:ascii="宋体" w:hAnsi="宋体"/>
      <w:sz w:val="24"/>
      <w:szCs w:val="24"/>
      <w:lang w:val="zh-CN" w:eastAsia="en-US" w:bidi="en-US"/>
    </w:rPr>
  </w:style>
  <w:style w:type="paragraph" w:customStyle="1" w:styleId="1090">
    <w:name w:val="一般编号项"/>
    <w:basedOn w:val="852"/>
    <w:link w:val="1089"/>
    <w:qFormat/>
    <w:uiPriority w:val="0"/>
    <w:pPr>
      <w:numPr>
        <w:ilvl w:val="0"/>
        <w:numId w:val="40"/>
      </w:numPr>
      <w:ind w:firstLine="0" w:firstLineChars="0"/>
    </w:pPr>
    <w:rPr>
      <w:rFonts w:eastAsiaTheme="minorEastAsia" w:cstheme="minorBidi"/>
      <w:kern w:val="2"/>
    </w:rPr>
  </w:style>
  <w:style w:type="character" w:customStyle="1" w:styleId="1091">
    <w:name w:val="ksfind_class_select"/>
    <w:qFormat/>
    <w:uiPriority w:val="0"/>
  </w:style>
  <w:style w:type="character" w:customStyle="1" w:styleId="1092">
    <w:name w:val="样式1 Char"/>
    <w:link w:val="359"/>
    <w:qFormat/>
    <w:locked/>
    <w:uiPriority w:val="0"/>
    <w:rPr>
      <w:rFonts w:ascii="宋体" w:hAnsi="宋体" w:eastAsia="宋体" w:cs="Times New Roman"/>
      <w:sz w:val="24"/>
      <w:szCs w:val="24"/>
      <w:lang w:val="zh-CN"/>
    </w:rPr>
  </w:style>
  <w:style w:type="character" w:customStyle="1" w:styleId="1093">
    <w:name w:val="ZX-正文 Char"/>
    <w:link w:val="1094"/>
    <w:semiHidden/>
    <w:qFormat/>
    <w:locked/>
    <w:uiPriority w:val="0"/>
    <w:rPr>
      <w:rFonts w:ascii="Trebuchet MS" w:hAnsi="FuturaA Bk BT" w:eastAsia="Times New Roman"/>
      <w:sz w:val="24"/>
      <w:szCs w:val="21"/>
    </w:rPr>
  </w:style>
  <w:style w:type="paragraph" w:customStyle="1" w:styleId="1094">
    <w:name w:val="ZX-正文"/>
    <w:link w:val="1093"/>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1095">
    <w:name w:val="Item Step Char"/>
    <w:link w:val="1096"/>
    <w:qFormat/>
    <w:locked/>
    <w:uiPriority w:val="0"/>
    <w:rPr>
      <w:rFonts w:ascii="Arial" w:hAnsi="Arial"/>
      <w:szCs w:val="24"/>
      <w:lang w:eastAsia="en-US"/>
    </w:rPr>
  </w:style>
  <w:style w:type="paragraph" w:customStyle="1" w:styleId="1096">
    <w:name w:val="Item Step"/>
    <w:basedOn w:val="1"/>
    <w:link w:val="1095"/>
    <w:qFormat/>
    <w:uiPriority w:val="0"/>
    <w:pPr>
      <w:widowControl/>
      <w:tabs>
        <w:tab w:val="left" w:pos="1134"/>
      </w:tabs>
      <w:spacing w:before="40"/>
      <w:ind w:left="1134" w:hanging="510"/>
      <w:jc w:val="left"/>
      <w:outlineLvl w:val="6"/>
    </w:pPr>
    <w:rPr>
      <w:rFonts w:ascii="Arial" w:hAnsi="Arial" w:eastAsiaTheme="minorEastAsia" w:cstheme="minorBidi"/>
      <w:szCs w:val="24"/>
      <w:lang w:eastAsia="en-US"/>
    </w:rPr>
  </w:style>
  <w:style w:type="character" w:customStyle="1" w:styleId="1097">
    <w:name w:val="a正文5号 Char"/>
    <w:link w:val="1098"/>
    <w:qFormat/>
    <w:uiPriority w:val="0"/>
    <w:rPr>
      <w:rFonts w:ascii="宋体" w:hAnsi="宋体"/>
      <w:color w:val="000000"/>
      <w:szCs w:val="24"/>
    </w:rPr>
  </w:style>
  <w:style w:type="paragraph" w:customStyle="1" w:styleId="1098">
    <w:name w:val="a正文5号"/>
    <w:link w:val="1097"/>
    <w:qFormat/>
    <w:uiPriority w:val="0"/>
    <w:pPr>
      <w:spacing w:line="360" w:lineRule="auto"/>
      <w:ind w:firstLine="420" w:firstLineChars="200"/>
    </w:pPr>
    <w:rPr>
      <w:rFonts w:ascii="宋体" w:hAnsi="宋体" w:eastAsiaTheme="minorEastAsia" w:cstheme="minorBidi"/>
      <w:color w:val="000000"/>
      <w:kern w:val="2"/>
      <w:sz w:val="21"/>
      <w:szCs w:val="24"/>
      <w:lang w:val="en-US" w:eastAsia="zh-CN" w:bidi="ar-SA"/>
    </w:rPr>
  </w:style>
  <w:style w:type="character" w:customStyle="1" w:styleId="1099">
    <w:name w:val="b图下标 Char"/>
    <w:link w:val="1100"/>
    <w:qFormat/>
    <w:uiPriority w:val="0"/>
    <w:rPr>
      <w:rFonts w:ascii="宋体" w:hAnsi="宋体"/>
      <w:szCs w:val="21"/>
    </w:rPr>
  </w:style>
  <w:style w:type="paragraph" w:customStyle="1" w:styleId="1100">
    <w:name w:val="b图下标"/>
    <w:basedOn w:val="1"/>
    <w:next w:val="832"/>
    <w:link w:val="1099"/>
    <w:qFormat/>
    <w:uiPriority w:val="0"/>
    <w:pPr>
      <w:spacing w:line="360" w:lineRule="auto"/>
      <w:jc w:val="center"/>
    </w:pPr>
    <w:rPr>
      <w:rFonts w:ascii="宋体" w:hAnsi="宋体" w:eastAsiaTheme="minorEastAsia" w:cstheme="minorBidi"/>
      <w:szCs w:val="21"/>
    </w:rPr>
  </w:style>
  <w:style w:type="character" w:customStyle="1" w:styleId="1101">
    <w:name w:val="ksfind_class"/>
    <w:qFormat/>
    <w:uiPriority w:val="0"/>
  </w:style>
  <w:style w:type="character" w:customStyle="1" w:styleId="1102">
    <w:name w:val="编号，小四 Char"/>
    <w:link w:val="1103"/>
    <w:qFormat/>
    <w:uiPriority w:val="0"/>
    <w:rPr>
      <w:rFonts w:ascii="Arial" w:hAnsi="Arial" w:cs="宋体"/>
      <w:sz w:val="24"/>
    </w:rPr>
  </w:style>
  <w:style w:type="paragraph" w:customStyle="1" w:styleId="1103">
    <w:name w:val="编号，小四"/>
    <w:basedOn w:val="1"/>
    <w:link w:val="1102"/>
    <w:qFormat/>
    <w:locked/>
    <w:uiPriority w:val="0"/>
    <w:pPr>
      <w:numPr>
        <w:ilvl w:val="0"/>
        <w:numId w:val="41"/>
      </w:numPr>
      <w:spacing w:beforeLines="50" w:line="360" w:lineRule="auto"/>
    </w:pPr>
    <w:rPr>
      <w:rFonts w:ascii="Arial" w:hAnsi="Arial" w:cs="宋体" w:eastAsiaTheme="minorEastAsia"/>
      <w:sz w:val="24"/>
      <w:szCs w:val="22"/>
    </w:rPr>
  </w:style>
  <w:style w:type="character" w:customStyle="1" w:styleId="1104">
    <w:name w:val="细小编号项 Char"/>
    <w:link w:val="1105"/>
    <w:qFormat/>
    <w:uiPriority w:val="0"/>
    <w:rPr>
      <w:rFonts w:ascii="宋体" w:hAnsi="宋体"/>
      <w:sz w:val="24"/>
      <w:szCs w:val="24"/>
      <w:lang w:val="zh-CN" w:eastAsia="en-US" w:bidi="en-US"/>
    </w:rPr>
  </w:style>
  <w:style w:type="paragraph" w:customStyle="1" w:styleId="1105">
    <w:name w:val="细小编号项"/>
    <w:basedOn w:val="852"/>
    <w:link w:val="1104"/>
    <w:qFormat/>
    <w:uiPriority w:val="0"/>
    <w:pPr>
      <w:numPr>
        <w:ilvl w:val="0"/>
        <w:numId w:val="42"/>
      </w:numPr>
      <w:ind w:firstLine="0" w:firstLineChars="0"/>
    </w:pPr>
    <w:rPr>
      <w:rFonts w:eastAsiaTheme="minorEastAsia" w:cstheme="minorBidi"/>
      <w:kern w:val="2"/>
    </w:rPr>
  </w:style>
  <w:style w:type="character" w:customStyle="1" w:styleId="1106">
    <w:name w:val="正文（标记） Char"/>
    <w:link w:val="1107"/>
    <w:qFormat/>
    <w:uiPriority w:val="0"/>
    <w:rPr>
      <w:sz w:val="24"/>
      <w:szCs w:val="24"/>
    </w:rPr>
  </w:style>
  <w:style w:type="paragraph" w:customStyle="1" w:styleId="1107">
    <w:name w:val="正文（标记）"/>
    <w:basedOn w:val="1"/>
    <w:link w:val="1106"/>
    <w:qFormat/>
    <w:uiPriority w:val="0"/>
    <w:pPr>
      <w:numPr>
        <w:ilvl w:val="0"/>
        <w:numId w:val="43"/>
      </w:numPr>
      <w:spacing w:before="156" w:beforeLines="50" w:after="156" w:afterLines="50"/>
      <w:ind w:firstLine="0"/>
    </w:pPr>
    <w:rPr>
      <w:rFonts w:asciiTheme="minorHAnsi" w:hAnsiTheme="minorHAnsi" w:eastAsiaTheme="minorEastAsia" w:cstheme="minorBidi"/>
      <w:sz w:val="24"/>
      <w:szCs w:val="24"/>
    </w:rPr>
  </w:style>
  <w:style w:type="character" w:customStyle="1" w:styleId="1108">
    <w:name w:val="编写建议 Char"/>
    <w:link w:val="1109"/>
    <w:semiHidden/>
    <w:qFormat/>
    <w:locked/>
    <w:uiPriority w:val="0"/>
    <w:rPr>
      <w:i/>
      <w:iCs/>
      <w:color w:val="0000FF"/>
      <w:szCs w:val="21"/>
    </w:rPr>
  </w:style>
  <w:style w:type="paragraph" w:customStyle="1" w:styleId="1109">
    <w:name w:val="编写建议"/>
    <w:basedOn w:val="1"/>
    <w:link w:val="1108"/>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1110">
    <w:name w:val="标题5-11 Char"/>
    <w:link w:val="1111"/>
    <w:qFormat/>
    <w:locked/>
    <w:uiPriority w:val="99"/>
    <w:rPr>
      <w:b/>
      <w:bCs/>
      <w:sz w:val="28"/>
      <w:szCs w:val="32"/>
    </w:rPr>
  </w:style>
  <w:style w:type="paragraph" w:customStyle="1" w:styleId="1111">
    <w:name w:val="标题5-11"/>
    <w:basedOn w:val="1011"/>
    <w:link w:val="1110"/>
    <w:qFormat/>
    <w:locked/>
    <w:uiPriority w:val="99"/>
    <w:pPr>
      <w:numPr>
        <w:numId w:val="14"/>
      </w:numPr>
      <w:tabs>
        <w:tab w:val="left" w:pos="1260"/>
      </w:tabs>
    </w:pPr>
  </w:style>
  <w:style w:type="character" w:customStyle="1" w:styleId="1112">
    <w:name w:val="表格非标题文字 Char"/>
    <w:link w:val="1113"/>
    <w:qFormat/>
    <w:locked/>
    <w:uiPriority w:val="0"/>
    <w:rPr>
      <w:rFonts w:ascii="Arial" w:hAnsi="Arial"/>
      <w:sz w:val="18"/>
      <w:szCs w:val="21"/>
    </w:rPr>
  </w:style>
  <w:style w:type="paragraph" w:customStyle="1" w:styleId="1113">
    <w:name w:val="表格非标题文字"/>
    <w:link w:val="1112"/>
    <w:qFormat/>
    <w:locked/>
    <w:uiPriority w:val="0"/>
    <w:pPr>
      <w:snapToGrid w:val="0"/>
      <w:spacing w:before="80" w:after="40"/>
    </w:pPr>
    <w:rPr>
      <w:rFonts w:ascii="Arial" w:hAnsi="Arial" w:eastAsiaTheme="minorEastAsia" w:cstheme="minorBidi"/>
      <w:kern w:val="2"/>
      <w:sz w:val="18"/>
      <w:szCs w:val="21"/>
      <w:lang w:val="en-US" w:eastAsia="zh-CN" w:bidi="ar-SA"/>
    </w:rPr>
  </w:style>
  <w:style w:type="character" w:customStyle="1" w:styleId="1114">
    <w:name w:val="1）样式 Char"/>
    <w:link w:val="1115"/>
    <w:qFormat/>
    <w:uiPriority w:val="0"/>
    <w:rPr>
      <w:sz w:val="24"/>
      <w:szCs w:val="24"/>
      <w:lang w:val="zh-CN"/>
    </w:rPr>
  </w:style>
  <w:style w:type="paragraph" w:customStyle="1" w:styleId="1115">
    <w:name w:val="1）样式"/>
    <w:basedOn w:val="1"/>
    <w:link w:val="1114"/>
    <w:qFormat/>
    <w:uiPriority w:val="0"/>
    <w:pPr>
      <w:numPr>
        <w:ilvl w:val="0"/>
        <w:numId w:val="44"/>
      </w:numPr>
      <w:spacing w:line="360" w:lineRule="auto"/>
    </w:pPr>
    <w:rPr>
      <w:rFonts w:asciiTheme="minorHAnsi" w:hAnsiTheme="minorHAnsi" w:eastAsiaTheme="minorEastAsia" w:cstheme="minorBidi"/>
      <w:sz w:val="24"/>
      <w:szCs w:val="24"/>
      <w:lang w:val="zh-CN"/>
    </w:rPr>
  </w:style>
  <w:style w:type="paragraph" w:customStyle="1" w:styleId="1116">
    <w:name w:val="CM51"/>
    <w:basedOn w:val="216"/>
    <w:next w:val="216"/>
    <w:qFormat/>
    <w:uiPriority w:val="0"/>
    <w:pPr>
      <w:spacing w:after="103"/>
    </w:pPr>
    <w:rPr>
      <w:rFonts w:ascii="黑体" w:hAnsi="Calibri" w:eastAsia="黑体" w:cs="Times New Roman"/>
      <w:color w:val="auto"/>
      <w:kern w:val="2"/>
    </w:rPr>
  </w:style>
  <w:style w:type="paragraph" w:customStyle="1" w:styleId="1117">
    <w:name w:val="符号1"/>
    <w:basedOn w:val="1"/>
    <w:qFormat/>
    <w:locked/>
    <w:uiPriority w:val="99"/>
    <w:pPr>
      <w:tabs>
        <w:tab w:val="left" w:pos="420"/>
      </w:tabs>
      <w:spacing w:line="360" w:lineRule="auto"/>
    </w:pPr>
    <w:rPr>
      <w:rFonts w:ascii="宋体" w:hAnsi="宋体"/>
      <w:bCs/>
      <w:kern w:val="0"/>
      <w:sz w:val="24"/>
      <w:szCs w:val="24"/>
    </w:rPr>
  </w:style>
  <w:style w:type="paragraph" w:customStyle="1" w:styleId="1118">
    <w:name w:val="Char Char2 Char"/>
    <w:basedOn w:val="1"/>
    <w:qFormat/>
    <w:uiPriority w:val="0"/>
    <w:pPr>
      <w:keepNext/>
      <w:keepLines/>
      <w:pageBreakBefore/>
      <w:tabs>
        <w:tab w:val="left" w:pos="845"/>
      </w:tabs>
      <w:ind w:left="845" w:hanging="420"/>
    </w:pPr>
    <w:rPr>
      <w:rFonts w:ascii="Tahoma" w:hAnsi="Tahoma"/>
      <w:sz w:val="24"/>
    </w:rPr>
  </w:style>
  <w:style w:type="paragraph" w:customStyle="1" w:styleId="1119">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120">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1121">
    <w:name w:val="Pa21"/>
    <w:basedOn w:val="1"/>
    <w:next w:val="1"/>
    <w:qFormat/>
    <w:uiPriority w:val="99"/>
    <w:pPr>
      <w:autoSpaceDE w:val="0"/>
      <w:autoSpaceDN w:val="0"/>
      <w:adjustRightInd w:val="0"/>
      <w:spacing w:line="161" w:lineRule="atLeast"/>
      <w:jc w:val="left"/>
    </w:pPr>
    <w:rPr>
      <w:rFonts w:ascii="黑体g" w:hAnsi="Calibri" w:eastAsia="黑体g"/>
      <w:kern w:val="0"/>
      <w:sz w:val="24"/>
      <w:szCs w:val="24"/>
    </w:rPr>
  </w:style>
  <w:style w:type="paragraph" w:customStyle="1" w:styleId="1122">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1123">
    <w:name w:val="样式14"/>
    <w:basedOn w:val="1"/>
    <w:qFormat/>
    <w:uiPriority w:val="0"/>
    <w:pPr>
      <w:widowControl/>
      <w:tabs>
        <w:tab w:val="left" w:pos="567"/>
      </w:tabs>
      <w:spacing w:line="360" w:lineRule="auto"/>
      <w:jc w:val="left"/>
      <w:outlineLvl w:val="1"/>
    </w:pPr>
    <w:rPr>
      <w:b/>
      <w:kern w:val="0"/>
      <w:sz w:val="32"/>
      <w:szCs w:val="32"/>
    </w:rPr>
  </w:style>
  <w:style w:type="character" w:customStyle="1" w:styleId="1124">
    <w:name w:val="脚注文本 字符"/>
    <w:basedOn w:val="66"/>
    <w:qFormat/>
    <w:uiPriority w:val="0"/>
    <w:rPr>
      <w:kern w:val="2"/>
      <w:sz w:val="18"/>
      <w:szCs w:val="18"/>
    </w:rPr>
  </w:style>
  <w:style w:type="paragraph" w:customStyle="1" w:styleId="1125">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1126">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1127">
    <w:name w:val="TOC 标题2"/>
    <w:basedOn w:val="3"/>
    <w:next w:val="1"/>
    <w:unhideWhenUsed/>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1128">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1129">
    <w:name w:val="正文（编号）"/>
    <w:basedOn w:val="923"/>
    <w:qFormat/>
    <w:uiPriority w:val="0"/>
    <w:pPr>
      <w:numPr>
        <w:ilvl w:val="0"/>
        <w:numId w:val="45"/>
      </w:numPr>
      <w:tabs>
        <w:tab w:val="left" w:pos="360"/>
      </w:tabs>
      <w:spacing w:before="156" w:after="156"/>
      <w:ind w:firstLine="480" w:firstLineChars="0"/>
    </w:pPr>
  </w:style>
  <w:style w:type="paragraph" w:customStyle="1" w:styleId="1130">
    <w:name w:val="正文段"/>
    <w:basedOn w:val="1"/>
    <w:qFormat/>
    <w:locked/>
    <w:uiPriority w:val="0"/>
    <w:pPr>
      <w:widowControl/>
      <w:adjustRightInd w:val="0"/>
      <w:spacing w:line="360" w:lineRule="atLeast"/>
    </w:pPr>
    <w:rPr>
      <w:rFonts w:ascii="宋体"/>
      <w:kern w:val="0"/>
      <w:sz w:val="24"/>
    </w:rPr>
  </w:style>
  <w:style w:type="paragraph" w:customStyle="1" w:styleId="1131">
    <w:name w:val="正文 首行缩进:  2 字符 Char"/>
    <w:basedOn w:val="1"/>
    <w:qFormat/>
    <w:locked/>
    <w:uiPriority w:val="99"/>
    <w:pPr>
      <w:spacing w:line="360" w:lineRule="auto"/>
      <w:ind w:firstLine="480"/>
    </w:pPr>
    <w:rPr>
      <w:kern w:val="0"/>
      <w:sz w:val="24"/>
    </w:rPr>
  </w:style>
  <w:style w:type="paragraph" w:customStyle="1" w:styleId="1132">
    <w:name w:val="标题7"/>
    <w:basedOn w:val="10"/>
    <w:next w:val="1"/>
    <w:qFormat/>
    <w:uiPriority w:val="99"/>
    <w:pPr>
      <w:numPr>
        <w:ilvl w:val="6"/>
        <w:numId w:val="31"/>
      </w:numPr>
      <w:tabs>
        <w:tab w:val="left" w:pos="432"/>
      </w:tabs>
      <w:adjustRightInd/>
      <w:spacing w:before="50" w:beforeLines="50" w:after="50" w:afterLines="50" w:line="360" w:lineRule="auto"/>
      <w:contextualSpacing/>
      <w:jc w:val="left"/>
      <w:textAlignment w:val="auto"/>
    </w:pPr>
    <w:rPr>
      <w:rFonts w:ascii="Times New Roman" w:hAnsi="Times New Roman" w:eastAsia="黑体"/>
      <w:bCs/>
      <w:kern w:val="2"/>
    </w:rPr>
  </w:style>
  <w:style w:type="paragraph" w:customStyle="1" w:styleId="1133">
    <w:name w:val="样式 标题 9 +"/>
    <w:basedOn w:val="1134"/>
    <w:qFormat/>
    <w:uiPriority w:val="0"/>
    <w:pPr>
      <w:tabs>
        <w:tab w:val="left" w:pos="432"/>
      </w:tabs>
    </w:pPr>
  </w:style>
  <w:style w:type="paragraph" w:customStyle="1" w:styleId="1134">
    <w:name w:val="标题9"/>
    <w:basedOn w:val="12"/>
    <w:next w:val="1"/>
    <w:qFormat/>
    <w:uiPriority w:val="0"/>
    <w:pPr>
      <w:tabs>
        <w:tab w:val="left" w:pos="432"/>
      </w:tabs>
      <w:adjustRightInd/>
      <w:spacing w:line="320" w:lineRule="auto"/>
      <w:contextualSpacing/>
      <w:textAlignment w:val="auto"/>
    </w:pPr>
    <w:rPr>
      <w:rFonts w:ascii="Cambria" w:hAnsi="Cambria" w:eastAsia="宋体"/>
      <w:kern w:val="2"/>
      <w:szCs w:val="21"/>
      <w:lang w:eastAsia="en-US"/>
    </w:rPr>
  </w:style>
  <w:style w:type="paragraph" w:customStyle="1" w:styleId="1135">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1136">
    <w:name w:val="符号 箭头"/>
    <w:basedOn w:val="1"/>
    <w:qFormat/>
    <w:uiPriority w:val="0"/>
    <w:pPr>
      <w:numPr>
        <w:ilvl w:val="0"/>
        <w:numId w:val="46"/>
      </w:numPr>
      <w:spacing w:line="360" w:lineRule="auto"/>
    </w:pPr>
    <w:rPr>
      <w:rFonts w:ascii="Arial" w:hAnsi="Arial" w:cs="宋体"/>
      <w:sz w:val="24"/>
    </w:rPr>
  </w:style>
  <w:style w:type="paragraph" w:customStyle="1" w:styleId="1137">
    <w:name w:val="InfoBlue"/>
    <w:basedOn w:val="1"/>
    <w:next w:val="26"/>
    <w:qFormat/>
    <w:uiPriority w:val="0"/>
    <w:pPr>
      <w:widowControl/>
      <w:spacing w:after="120" w:line="240" w:lineRule="atLeast"/>
      <w:ind w:left="720"/>
      <w:jc w:val="left"/>
    </w:pPr>
    <w:rPr>
      <w:i/>
      <w:color w:val="0000FF"/>
      <w:kern w:val="0"/>
      <w:sz w:val="20"/>
      <w:lang w:eastAsia="en-US"/>
    </w:rPr>
  </w:style>
  <w:style w:type="paragraph" w:customStyle="1" w:styleId="1138">
    <w:name w:val="p18"/>
    <w:basedOn w:val="1"/>
    <w:qFormat/>
    <w:uiPriority w:val="0"/>
    <w:pPr>
      <w:widowControl/>
      <w:ind w:firstLine="420"/>
      <w:jc w:val="left"/>
    </w:pPr>
    <w:rPr>
      <w:kern w:val="0"/>
      <w:szCs w:val="21"/>
    </w:rPr>
  </w:style>
  <w:style w:type="paragraph" w:customStyle="1" w:styleId="1139">
    <w:name w:val="text"/>
    <w:basedOn w:val="1"/>
    <w:qFormat/>
    <w:uiPriority w:val="99"/>
    <w:pPr>
      <w:widowControl/>
      <w:ind w:firstLine="200" w:firstLineChars="200"/>
      <w:jc w:val="left"/>
    </w:pPr>
    <w:rPr>
      <w:rFonts w:ascii="Arial" w:hAnsi="Arial"/>
      <w:kern w:val="0"/>
      <w:sz w:val="24"/>
      <w:lang w:eastAsia="en-US"/>
    </w:rPr>
  </w:style>
  <w:style w:type="paragraph" w:customStyle="1" w:styleId="1140">
    <w:name w:val="正文首行缩进1"/>
    <w:basedOn w:val="26"/>
    <w:qFormat/>
    <w:locked/>
    <w:uiPriority w:val="99"/>
    <w:pPr>
      <w:widowControl/>
      <w:tabs>
        <w:tab w:val="clear" w:pos="567"/>
      </w:tabs>
      <w:spacing w:before="0" w:line="240" w:lineRule="auto"/>
      <w:ind w:firstLine="100" w:firstLineChars="100"/>
    </w:pPr>
    <w:rPr>
      <w:rFonts w:ascii="Arial" w:hAnsi="Arial" w:cs="Arial"/>
      <w:kern w:val="0"/>
      <w:sz w:val="20"/>
    </w:rPr>
  </w:style>
  <w:style w:type="paragraph" w:customStyle="1" w:styleId="1141">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1142">
    <w:name w:val="HS-正文3"/>
    <w:semiHidden/>
    <w:qFormat/>
    <w:locked/>
    <w:uiPriority w:val="99"/>
    <w:pPr>
      <w:numPr>
        <w:ilvl w:val="0"/>
        <w:numId w:val="47"/>
      </w:numPr>
      <w:spacing w:beforeLines="50" w:line="300" w:lineRule="auto"/>
      <w:jc w:val="both"/>
    </w:pPr>
    <w:rPr>
      <w:rFonts w:ascii="Times New Roman" w:hAnsi="Times New Roman" w:eastAsia="宋体" w:cs="Times New Roman"/>
      <w:kern w:val="0"/>
      <w:sz w:val="24"/>
      <w:szCs w:val="20"/>
      <w:lang w:val="en-US" w:eastAsia="zh-CN" w:bidi="ar-SA"/>
    </w:rPr>
  </w:style>
  <w:style w:type="paragraph" w:customStyle="1" w:styleId="1143">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1144">
    <w:name w:val="正文四号"/>
    <w:basedOn w:val="1"/>
    <w:qFormat/>
    <w:uiPriority w:val="0"/>
    <w:pPr>
      <w:spacing w:line="360" w:lineRule="auto"/>
      <w:ind w:firstLine="200" w:firstLineChars="200"/>
    </w:pPr>
    <w:rPr>
      <w:sz w:val="28"/>
      <w:szCs w:val="28"/>
    </w:rPr>
  </w:style>
  <w:style w:type="paragraph" w:customStyle="1" w:styleId="1145">
    <w:name w:val="列表段落2"/>
    <w:basedOn w:val="1"/>
    <w:qFormat/>
    <w:uiPriority w:val="99"/>
    <w:pPr>
      <w:ind w:firstLine="420" w:firstLineChars="200"/>
    </w:pPr>
  </w:style>
  <w:style w:type="paragraph" w:customStyle="1" w:styleId="1146">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1147">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48">
    <w:name w:val="样式18"/>
    <w:basedOn w:val="1"/>
    <w:qFormat/>
    <w:uiPriority w:val="0"/>
    <w:pPr>
      <w:widowControl/>
      <w:tabs>
        <w:tab w:val="left" w:pos="992"/>
      </w:tabs>
      <w:spacing w:line="360" w:lineRule="auto"/>
      <w:ind w:left="992"/>
      <w:jc w:val="left"/>
      <w:outlineLvl w:val="4"/>
    </w:pPr>
    <w:rPr>
      <w:b/>
      <w:kern w:val="0"/>
      <w:sz w:val="28"/>
      <w:szCs w:val="28"/>
    </w:rPr>
  </w:style>
  <w:style w:type="paragraph" w:customStyle="1" w:styleId="1149">
    <w:name w:val="样式 首行缩进:  0.74 厘米"/>
    <w:basedOn w:val="1"/>
    <w:qFormat/>
    <w:uiPriority w:val="0"/>
    <w:pPr>
      <w:spacing w:line="360" w:lineRule="auto"/>
      <w:ind w:firstLine="200" w:firstLineChars="200"/>
    </w:pPr>
    <w:rPr>
      <w:rFonts w:eastAsia="仿宋" w:cs="宋体"/>
      <w:sz w:val="24"/>
    </w:rPr>
  </w:style>
  <w:style w:type="paragraph" w:customStyle="1" w:styleId="1150">
    <w:name w:val="itemlist"/>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51">
    <w:name w:val="首行缩进: 2字符"/>
    <w:basedOn w:val="1"/>
    <w:qFormat/>
    <w:locked/>
    <w:uiPriority w:val="99"/>
    <w:pPr>
      <w:numPr>
        <w:ilvl w:val="0"/>
        <w:numId w:val="48"/>
      </w:numPr>
      <w:spacing w:line="300" w:lineRule="auto"/>
      <w:ind w:firstLine="0"/>
    </w:pPr>
    <w:rPr>
      <w:rFonts w:ascii="Arial" w:hAnsi="Arial" w:cs="宋体"/>
      <w:kern w:val="0"/>
      <w:sz w:val="24"/>
    </w:rPr>
  </w:style>
  <w:style w:type="paragraph" w:customStyle="1" w:styleId="1152">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1153">
    <w:name w:val="方案正文"/>
    <w:basedOn w:val="1"/>
    <w:qFormat/>
    <w:uiPriority w:val="0"/>
    <w:pPr>
      <w:numPr>
        <w:ilvl w:val="0"/>
        <w:numId w:val="49"/>
      </w:numPr>
      <w:adjustRightInd w:val="0"/>
      <w:snapToGrid w:val="0"/>
      <w:spacing w:line="360" w:lineRule="auto"/>
      <w:ind w:firstLine="0"/>
      <w:jc w:val="left"/>
      <w:textAlignment w:val="baseline"/>
    </w:pPr>
    <w:rPr>
      <w:rFonts w:ascii="宋体" w:hAnsi="宋体" w:cs="Arial"/>
      <w:snapToGrid w:val="0"/>
      <w:kern w:val="0"/>
      <w:sz w:val="24"/>
      <w:szCs w:val="21"/>
    </w:rPr>
  </w:style>
  <w:style w:type="paragraph" w:customStyle="1" w:styleId="1154">
    <w:name w:val="王越的副标"/>
    <w:basedOn w:val="1155"/>
    <w:qFormat/>
    <w:uiPriority w:val="0"/>
    <w:pPr>
      <w:ind w:firstLine="482"/>
    </w:pPr>
    <w:rPr>
      <w:b/>
    </w:rPr>
  </w:style>
  <w:style w:type="paragraph" w:customStyle="1" w:styleId="1155">
    <w:name w:val="王越的正文"/>
    <w:basedOn w:val="1"/>
    <w:qFormat/>
    <w:uiPriority w:val="0"/>
    <w:pPr>
      <w:spacing w:line="360" w:lineRule="auto"/>
      <w:ind w:firstLine="480" w:firstLineChars="200"/>
      <w:jc w:val="left"/>
    </w:pPr>
    <w:rPr>
      <w:rFonts w:ascii="Courier New" w:hAnsi="Courier New" w:cs="Wingdings"/>
      <w:szCs w:val="24"/>
    </w:rPr>
  </w:style>
  <w:style w:type="paragraph" w:customStyle="1" w:styleId="1156">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1157">
    <w:name w:val="Item List in Table"/>
    <w:basedOn w:val="1"/>
    <w:qFormat/>
    <w:uiPriority w:val="0"/>
    <w:pPr>
      <w:widowControl/>
      <w:numPr>
        <w:ilvl w:val="4"/>
        <w:numId w:val="19"/>
      </w:numPr>
      <w:tabs>
        <w:tab w:val="left" w:pos="284"/>
      </w:tabs>
      <w:spacing w:before="80"/>
      <w:ind w:left="284" w:firstLine="0"/>
      <w:jc w:val="left"/>
    </w:pPr>
    <w:rPr>
      <w:rFonts w:ascii="Arial" w:hAnsi="Arial" w:cs="Arial"/>
      <w:kern w:val="0"/>
      <w:sz w:val="18"/>
      <w:szCs w:val="18"/>
      <w:lang w:eastAsia="en-US"/>
    </w:rPr>
  </w:style>
  <w:style w:type="paragraph" w:customStyle="1" w:styleId="1158">
    <w:name w:val="样式 标题 7 +"/>
    <w:basedOn w:val="10"/>
    <w:qFormat/>
    <w:uiPriority w:val="0"/>
    <w:pPr>
      <w:tabs>
        <w:tab w:val="left" w:pos="432"/>
      </w:tabs>
      <w:adjustRightInd/>
      <w:spacing w:before="120" w:line="360" w:lineRule="auto"/>
      <w:contextualSpacing/>
      <w:jc w:val="center"/>
      <w:textAlignment w:val="auto"/>
    </w:pPr>
    <w:rPr>
      <w:rFonts w:ascii="Times New Roman" w:hAnsi="Times New Roman"/>
      <w:bCs/>
      <w:kern w:val="2"/>
      <w:szCs w:val="24"/>
      <w:lang w:eastAsia="en-US"/>
    </w:rPr>
  </w:style>
  <w:style w:type="character" w:customStyle="1" w:styleId="1159">
    <w:name w:val="宏文本 字符"/>
    <w:basedOn w:val="66"/>
    <w:qFormat/>
    <w:uiPriority w:val="0"/>
    <w:rPr>
      <w:rFonts w:ascii="Courier New" w:hAnsi="Courier New" w:cs="Courier New"/>
      <w:kern w:val="2"/>
      <w:sz w:val="24"/>
      <w:szCs w:val="24"/>
    </w:rPr>
  </w:style>
  <w:style w:type="paragraph" w:customStyle="1" w:styleId="1160">
    <w:name w:val="编号，四号"/>
    <w:basedOn w:val="1103"/>
    <w:qFormat/>
    <w:uiPriority w:val="0"/>
    <w:pPr>
      <w:numPr>
        <w:numId w:val="50"/>
      </w:numPr>
      <w:tabs>
        <w:tab w:val="left" w:pos="360"/>
        <w:tab w:val="left" w:pos="425"/>
      </w:tabs>
      <w:spacing w:beforeLines="0"/>
      <w:ind w:left="980" w:firstLine="0"/>
    </w:pPr>
    <w:rPr>
      <w:rFonts w:ascii="Times New Roman" w:hAnsi="Times New Roman" w:cs="Times New Roman"/>
      <w:sz w:val="28"/>
      <w:szCs w:val="28"/>
    </w:rPr>
  </w:style>
  <w:style w:type="paragraph" w:customStyle="1" w:styleId="1161">
    <w:name w:val="附件圈"/>
    <w:basedOn w:val="1162"/>
    <w:qFormat/>
    <w:uiPriority w:val="0"/>
    <w:pPr>
      <w:numPr>
        <w:ilvl w:val="0"/>
        <w:numId w:val="51"/>
      </w:numPr>
    </w:pPr>
  </w:style>
  <w:style w:type="paragraph" w:customStyle="1" w:styleId="1162">
    <w:name w:val="附件(1)"/>
    <w:basedOn w:val="1"/>
    <w:qFormat/>
    <w:uiPriority w:val="0"/>
    <w:pPr>
      <w:spacing w:line="360" w:lineRule="auto"/>
      <w:ind w:firstLine="400"/>
    </w:pPr>
    <w:rPr>
      <w:sz w:val="24"/>
      <w:szCs w:val="24"/>
    </w:rPr>
  </w:style>
  <w:style w:type="paragraph" w:customStyle="1" w:styleId="1163">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164">
    <w:name w:val="xl96"/>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65">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1166">
    <w:name w:val="样式 样式 标题 3 + 段前: 6 磅 段后: 6 磅 + 首行缩进:  1 字符"/>
    <w:basedOn w:val="1"/>
    <w:qFormat/>
    <w:locked/>
    <w:uiPriority w:val="99"/>
    <w:pPr>
      <w:keepNext/>
      <w:keepLines/>
      <w:numPr>
        <w:ilvl w:val="0"/>
        <w:numId w:val="52"/>
      </w:numPr>
      <w:spacing w:before="120" w:line="500" w:lineRule="exact"/>
      <w:ind w:left="740" w:firstLine="200" w:firstLineChars="200"/>
      <w:outlineLvl w:val="2"/>
    </w:pPr>
    <w:rPr>
      <w:rFonts w:ascii="宋体" w:hAnsi="宋体" w:cs="宋体"/>
      <w:b/>
      <w:bCs/>
      <w:kern w:val="0"/>
      <w:sz w:val="20"/>
      <w:szCs w:val="21"/>
    </w:rPr>
  </w:style>
  <w:style w:type="paragraph" w:customStyle="1" w:styleId="1167">
    <w:name w:val="正文黑体"/>
    <w:basedOn w:val="858"/>
    <w:qFormat/>
    <w:uiPriority w:val="0"/>
    <w:pPr>
      <w:spacing w:beforeLines="0"/>
      <w:ind w:firstLine="480"/>
    </w:pPr>
    <w:rPr>
      <w:rFonts w:ascii="黑体" w:hAnsi="黑体" w:eastAsia="黑体"/>
    </w:rPr>
  </w:style>
  <w:style w:type="paragraph" w:customStyle="1" w:styleId="1168">
    <w:name w:val="样式 标题 3 + 段前: 6 磅 段后: 6 磅"/>
    <w:basedOn w:val="6"/>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1169">
    <w:name w:val="表号"/>
    <w:basedOn w:val="1"/>
    <w:next w:val="60"/>
    <w:qFormat/>
    <w:locked/>
    <w:uiPriority w:val="99"/>
    <w:pPr>
      <w:keepLines/>
      <w:numPr>
        <w:ilvl w:val="8"/>
        <w:numId w:val="53"/>
      </w:numPr>
      <w:autoSpaceDE w:val="0"/>
      <w:autoSpaceDN w:val="0"/>
      <w:adjustRightInd w:val="0"/>
      <w:snapToGrid w:val="0"/>
      <w:spacing w:line="360" w:lineRule="auto"/>
      <w:ind w:firstLine="200" w:firstLineChars="200"/>
      <w:jc w:val="center"/>
    </w:pPr>
    <w:rPr>
      <w:rFonts w:ascii="Arial" w:hAnsi="Arial"/>
      <w:kern w:val="0"/>
      <w:sz w:val="18"/>
      <w:szCs w:val="18"/>
    </w:rPr>
  </w:style>
  <w:style w:type="paragraph" w:customStyle="1" w:styleId="1170">
    <w:name w:val="图格式"/>
    <w:basedOn w:val="1"/>
    <w:qFormat/>
    <w:locked/>
    <w:uiPriority w:val="99"/>
    <w:pPr>
      <w:numPr>
        <w:ilvl w:val="0"/>
        <w:numId w:val="54"/>
      </w:numPr>
      <w:ind w:left="0" w:firstLine="0"/>
      <w:jc w:val="center"/>
    </w:pPr>
    <w:rPr>
      <w:rFonts w:ascii="Arial" w:hAnsi="Arial" w:eastAsia="微软雅黑"/>
      <w:kern w:val="0"/>
      <w:sz w:val="20"/>
      <w:szCs w:val="24"/>
    </w:rPr>
  </w:style>
  <w:style w:type="paragraph" w:customStyle="1" w:styleId="1171">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1172">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1173">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74">
    <w:name w:val="标题 41"/>
    <w:basedOn w:val="87"/>
    <w:next w:val="87"/>
    <w:semiHidden/>
    <w:qFormat/>
    <w:locked/>
    <w:uiPriority w:val="99"/>
    <w:pPr>
      <w:keepNext/>
      <w:keepLines/>
      <w:framePr w:wrap="around" w:vAnchor="margin" w:hAnchor="text" w:y="1"/>
      <w:numPr>
        <w:ilvl w:val="2"/>
        <w:numId w:val="26"/>
      </w:numPr>
      <w:tabs>
        <w:tab w:val="left" w:pos="360"/>
      </w:tabs>
      <w:spacing w:beforeLines="50" w:line="300" w:lineRule="auto"/>
      <w:jc w:val="left"/>
      <w:outlineLvl w:val="3"/>
    </w:pPr>
    <w:rPr>
      <w:rFonts w:eastAsia="黑体"/>
      <w:spacing w:val="6"/>
      <w:kern w:val="0"/>
      <w:sz w:val="24"/>
      <w:szCs w:val="28"/>
      <w:u w:color="000000"/>
    </w:rPr>
  </w:style>
  <w:style w:type="paragraph" w:customStyle="1" w:styleId="1175">
    <w:name w:val="正文-带编号1)"/>
    <w:basedOn w:val="1"/>
    <w:qFormat/>
    <w:uiPriority w:val="99"/>
    <w:pPr>
      <w:numPr>
        <w:ilvl w:val="0"/>
        <w:numId w:val="55"/>
      </w:numPr>
      <w:tabs>
        <w:tab w:val="left" w:pos="840"/>
      </w:tabs>
      <w:spacing w:beforeLines="50" w:line="400" w:lineRule="exact"/>
    </w:pPr>
    <w:rPr>
      <w:rFonts w:ascii="Arial" w:hAnsi="Arial"/>
      <w:kern w:val="0"/>
      <w:sz w:val="24"/>
      <w:szCs w:val="24"/>
    </w:rPr>
  </w:style>
  <w:style w:type="paragraph" w:customStyle="1" w:styleId="1176">
    <w:name w:val="Item List_3"/>
    <w:basedOn w:val="1177"/>
    <w:qFormat/>
    <w:uiPriority w:val="0"/>
    <w:pPr>
      <w:numPr>
        <w:ilvl w:val="4"/>
        <w:numId w:val="42"/>
      </w:numPr>
      <w:tabs>
        <w:tab w:val="left" w:pos="312"/>
        <w:tab w:val="left" w:pos="360"/>
      </w:tabs>
      <w:ind w:left="1134" w:hanging="510"/>
    </w:pPr>
  </w:style>
  <w:style w:type="paragraph" w:customStyle="1" w:styleId="1177">
    <w:name w:val="Item List_2"/>
    <w:basedOn w:val="1055"/>
    <w:qFormat/>
    <w:uiPriority w:val="0"/>
    <w:pPr>
      <w:tabs>
        <w:tab w:val="left" w:pos="360"/>
      </w:tabs>
      <w:spacing w:before="40" w:after="40" w:line="240" w:lineRule="auto"/>
      <w:ind w:left="1134" w:hanging="510"/>
      <w:jc w:val="both"/>
    </w:pPr>
    <w:rPr>
      <w:rFonts w:cs="Arial"/>
      <w:lang w:eastAsia="en-US"/>
    </w:rPr>
  </w:style>
  <w:style w:type="paragraph" w:customStyle="1" w:styleId="1178">
    <w:name w:val="首行缩进"/>
    <w:basedOn w:val="1"/>
    <w:qFormat/>
    <w:uiPriority w:val="99"/>
    <w:pPr>
      <w:autoSpaceDE w:val="0"/>
      <w:autoSpaceDN w:val="0"/>
      <w:adjustRightInd w:val="0"/>
      <w:spacing w:line="360" w:lineRule="auto"/>
      <w:ind w:firstLine="720"/>
      <w:jc w:val="left"/>
    </w:pPr>
    <w:rPr>
      <w:kern w:val="0"/>
      <w:sz w:val="20"/>
      <w:szCs w:val="21"/>
    </w:rPr>
  </w:style>
  <w:style w:type="paragraph" w:customStyle="1" w:styleId="1179">
    <w:name w:val="正文（黑体）"/>
    <w:basedOn w:val="1"/>
    <w:next w:val="1"/>
    <w:qFormat/>
    <w:uiPriority w:val="0"/>
    <w:pPr>
      <w:spacing w:before="156" w:beforeLines="50" w:after="156" w:afterLines="50" w:line="360" w:lineRule="auto"/>
      <w:ind w:firstLine="480" w:firstLineChars="200"/>
    </w:pPr>
    <w:rPr>
      <w:rFonts w:ascii="黑体" w:eastAsia="黑体"/>
      <w:color w:val="000080"/>
      <w:sz w:val="24"/>
      <w:szCs w:val="24"/>
    </w:rPr>
  </w:style>
  <w:style w:type="paragraph" w:customStyle="1" w:styleId="1180">
    <w:name w:val="样式 标题 2H2Heading 2 HiddenHeading 2 CCBSheading 22nd levelh...1"/>
    <w:basedOn w:val="4"/>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1181">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1182">
    <w:name w:val="样式 标题 2h2sect 1.2H22nd level2Header 2UNDERRUBRIK 1-2章标题...1"/>
    <w:basedOn w:val="4"/>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1183">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1184">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1185">
    <w:name w:val="题注1"/>
    <w:basedOn w:val="87"/>
    <w:next w:val="87"/>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u w:color="000000"/>
    </w:rPr>
  </w:style>
  <w:style w:type="paragraph" w:customStyle="1" w:styleId="118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1187">
    <w:name w:val="Body Text First Indent1"/>
    <w:basedOn w:val="1"/>
    <w:qFormat/>
    <w:uiPriority w:val="0"/>
    <w:pPr>
      <w:ind w:firstLine="200" w:firstLineChars="200"/>
    </w:pPr>
    <w:rPr>
      <w:color w:val="000000"/>
      <w:szCs w:val="24"/>
    </w:rPr>
  </w:style>
  <w:style w:type="paragraph" w:customStyle="1" w:styleId="1188">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1189">
    <w:name w:val="样式 标题 8 +"/>
    <w:basedOn w:val="11"/>
    <w:qFormat/>
    <w:uiPriority w:val="0"/>
    <w:pPr>
      <w:tabs>
        <w:tab w:val="left" w:pos="432"/>
      </w:tabs>
      <w:adjustRightInd/>
      <w:spacing w:line="319" w:lineRule="auto"/>
      <w:contextualSpacing/>
      <w:jc w:val="left"/>
      <w:textAlignment w:val="auto"/>
    </w:pPr>
    <w:rPr>
      <w:rFonts w:ascii="Cambria" w:hAnsi="Cambria" w:eastAsia="宋体"/>
      <w:kern w:val="2"/>
      <w:szCs w:val="24"/>
      <w:lang w:eastAsia="en-US"/>
    </w:rPr>
  </w:style>
  <w:style w:type="paragraph" w:customStyle="1" w:styleId="1190">
    <w:name w:val="默认段落字体 Para Char Char Char Char Char Char"/>
    <w:basedOn w:val="1"/>
    <w:qFormat/>
    <w:uiPriority w:val="99"/>
    <w:rPr>
      <w:rFonts w:ascii="Tahoma" w:hAnsi="Tahoma"/>
      <w:kern w:val="0"/>
      <w:sz w:val="24"/>
    </w:rPr>
  </w:style>
  <w:style w:type="paragraph" w:customStyle="1" w:styleId="1191">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1192">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1193">
    <w:name w:val="图样式"/>
    <w:basedOn w:val="1"/>
    <w:qFormat/>
    <w:locked/>
    <w:uiPriority w:val="99"/>
    <w:pPr>
      <w:widowControl/>
      <w:autoSpaceDE w:val="0"/>
      <w:autoSpaceDN w:val="0"/>
      <w:adjustRightInd w:val="0"/>
      <w:spacing w:before="80" w:line="360" w:lineRule="auto"/>
      <w:ind w:firstLine="400"/>
      <w:jc w:val="center"/>
    </w:pPr>
    <w:rPr>
      <w:kern w:val="0"/>
      <w:sz w:val="20"/>
    </w:rPr>
  </w:style>
  <w:style w:type="paragraph" w:customStyle="1" w:styleId="1194">
    <w:name w:val="标题6-1"/>
    <w:basedOn w:val="58"/>
    <w:qFormat/>
    <w:uiPriority w:val="0"/>
    <w:pPr>
      <w:spacing w:before="0" w:beforeLines="50" w:after="0" w:afterLines="50" w:line="360" w:lineRule="auto"/>
      <w:ind w:left="1134" w:hanging="1134"/>
      <w:contextualSpacing/>
      <w:jc w:val="both"/>
      <w:outlineLvl w:val="3"/>
    </w:pPr>
    <w:rPr>
      <w:rFonts w:ascii="Times New Roman" w:hAnsi="Times New Roman" w:eastAsia="宋体" w:cs="Times New Roman"/>
      <w:b w:val="0"/>
      <w:bCs w:val="0"/>
      <w:sz w:val="24"/>
      <w:szCs w:val="24"/>
      <w:lang w:val="zh-CN"/>
    </w:rPr>
  </w:style>
  <w:style w:type="paragraph" w:customStyle="1" w:styleId="1195">
    <w:name w:val="有符号正文"/>
    <w:basedOn w:val="1"/>
    <w:qFormat/>
    <w:locked/>
    <w:uiPriority w:val="99"/>
    <w:pPr>
      <w:numPr>
        <w:ilvl w:val="4"/>
        <w:numId w:val="56"/>
      </w:numPr>
      <w:spacing w:line="400" w:lineRule="exact"/>
      <w:ind w:left="426" w:firstLine="0"/>
    </w:pPr>
    <w:rPr>
      <w:rFonts w:ascii="Arial" w:hAnsi="Arial" w:eastAsia="微软雅黑"/>
      <w:kern w:val="0"/>
      <w:sz w:val="20"/>
      <w:szCs w:val="24"/>
    </w:rPr>
  </w:style>
  <w:style w:type="paragraph" w:customStyle="1" w:styleId="1196">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1197">
    <w:name w:val="5"/>
    <w:basedOn w:val="1"/>
    <w:qFormat/>
    <w:uiPriority w:val="0"/>
    <w:pPr>
      <w:spacing w:line="360" w:lineRule="auto"/>
    </w:pPr>
    <w:rPr>
      <w:sz w:val="24"/>
      <w:szCs w:val="24"/>
    </w:rPr>
  </w:style>
  <w:style w:type="paragraph" w:customStyle="1" w:styleId="1198">
    <w:name w:val="样式 首行缩进:  2 字符 段前: 0.5 行 段后: 0.5 行"/>
    <w:basedOn w:val="1"/>
    <w:qFormat/>
    <w:uiPriority w:val="0"/>
    <w:pPr>
      <w:spacing w:before="50" w:beforeLines="50" w:after="50" w:afterLines="50" w:line="300" w:lineRule="auto"/>
      <w:ind w:firstLine="200" w:firstLineChars="200"/>
    </w:pPr>
    <w:rPr>
      <w:sz w:val="24"/>
      <w:szCs w:val="28"/>
    </w:rPr>
  </w:style>
  <w:style w:type="paragraph" w:customStyle="1" w:styleId="1199">
    <w:name w:val="正文1.25"/>
    <w:basedOn w:val="1"/>
    <w:qFormat/>
    <w:locked/>
    <w:uiPriority w:val="99"/>
    <w:pPr>
      <w:spacing w:line="300" w:lineRule="auto"/>
      <w:ind w:firstLine="480" w:firstLineChars="200"/>
    </w:pPr>
    <w:rPr>
      <w:kern w:val="0"/>
      <w:sz w:val="24"/>
    </w:rPr>
  </w:style>
  <w:style w:type="paragraph" w:customStyle="1" w:styleId="1200">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1201">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1202">
    <w:name w:val="标题 31"/>
    <w:basedOn w:val="87"/>
    <w:next w:val="87"/>
    <w:semiHidden/>
    <w:qFormat/>
    <w:locked/>
    <w:uiPriority w:val="99"/>
    <w:pPr>
      <w:keepNext/>
      <w:keepLines/>
      <w:framePr w:wrap="around" w:vAnchor="margin" w:hAnchor="text" w:y="1"/>
      <w:spacing w:beforeLines="50" w:line="360" w:lineRule="auto"/>
      <w:ind w:left="142"/>
      <w:jc w:val="left"/>
      <w:outlineLvl w:val="2"/>
    </w:pPr>
    <w:rPr>
      <w:rFonts w:eastAsia="黑体"/>
      <w:color w:val="000000"/>
      <w:kern w:val="44"/>
      <w:sz w:val="28"/>
      <w:szCs w:val="32"/>
      <w:u w:color="000000"/>
    </w:rPr>
  </w:style>
  <w:style w:type="paragraph" w:customStyle="1" w:styleId="1203">
    <w:name w:val="引用2"/>
    <w:basedOn w:val="1"/>
    <w:next w:val="1"/>
    <w:qFormat/>
    <w:uiPriority w:val="29"/>
    <w:pPr>
      <w:spacing w:line="360" w:lineRule="auto"/>
    </w:pPr>
    <w:rPr>
      <w:i/>
      <w:iCs/>
      <w:color w:val="000000"/>
      <w:sz w:val="24"/>
      <w:szCs w:val="21"/>
    </w:rPr>
  </w:style>
  <w:style w:type="paragraph" w:customStyle="1" w:styleId="1204">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205">
    <w:name w:val="TOC 标题3"/>
    <w:basedOn w:val="3"/>
    <w:next w:val="1"/>
    <w:qFormat/>
    <w:uiPriority w:val="39"/>
    <w:pPr>
      <w:autoSpaceDE/>
      <w:autoSpaceDN/>
      <w:adjustRightInd/>
      <w:spacing w:before="340" w:after="330" w:line="578" w:lineRule="auto"/>
      <w:jc w:val="both"/>
      <w:outlineLvl w:val="9"/>
    </w:pPr>
    <w:rPr>
      <w:rFonts w:ascii="Times New Roman" w:hAnsi="Times New Roman"/>
      <w:bCs/>
      <w:sz w:val="44"/>
      <w:szCs w:val="44"/>
    </w:rPr>
  </w:style>
  <w:style w:type="paragraph" w:customStyle="1" w:styleId="1206">
    <w:name w:val="样式 标题8 + 段前: 0.5 行 段后: 0.5 行"/>
    <w:basedOn w:val="1207"/>
    <w:next w:val="1"/>
    <w:qFormat/>
    <w:uiPriority w:val="0"/>
    <w:pPr>
      <w:tabs>
        <w:tab w:val="left" w:pos="360"/>
        <w:tab w:val="left" w:pos="432"/>
      </w:tabs>
      <w:ind w:left="0" w:firstLine="0"/>
    </w:pPr>
    <w:rPr>
      <w:rFonts w:cs="宋体"/>
    </w:rPr>
  </w:style>
  <w:style w:type="paragraph" w:customStyle="1" w:styleId="1207">
    <w:name w:val="标题8"/>
    <w:basedOn w:val="11"/>
    <w:next w:val="1"/>
    <w:qFormat/>
    <w:uiPriority w:val="0"/>
    <w:pPr>
      <w:tabs>
        <w:tab w:val="left" w:pos="360"/>
        <w:tab w:val="left" w:pos="432"/>
      </w:tabs>
      <w:adjustRightInd/>
      <w:spacing w:before="50" w:beforeLines="50" w:after="50" w:afterLines="50" w:line="360" w:lineRule="auto"/>
      <w:ind w:left="360" w:hanging="360"/>
      <w:contextualSpacing/>
      <w:jc w:val="left"/>
      <w:textAlignment w:val="auto"/>
    </w:pPr>
    <w:rPr>
      <w:kern w:val="2"/>
      <w:sz w:val="21"/>
    </w:rPr>
  </w:style>
  <w:style w:type="paragraph" w:customStyle="1" w:styleId="1208">
    <w:name w:val="标识1"/>
    <w:basedOn w:val="26"/>
    <w:qFormat/>
    <w:uiPriority w:val="0"/>
    <w:pPr>
      <w:tabs>
        <w:tab w:val="clear" w:pos="567"/>
      </w:tabs>
      <w:spacing w:before="0" w:after="120" w:line="240" w:lineRule="auto"/>
    </w:pPr>
    <w:rPr>
      <w:rFonts w:hAnsi="Times New Roman"/>
      <w:sz w:val="21"/>
      <w:lang w:val="zh-CN"/>
    </w:rPr>
  </w:style>
  <w:style w:type="paragraph" w:customStyle="1" w:styleId="1209">
    <w:name w:val="正文小四"/>
    <w:basedOn w:val="1"/>
    <w:qFormat/>
    <w:uiPriority w:val="0"/>
    <w:pPr>
      <w:spacing w:beforeLines="50" w:afterLines="50" w:line="360" w:lineRule="auto"/>
      <w:ind w:firstLine="360" w:firstLineChars="200"/>
      <w:jc w:val="left"/>
    </w:pPr>
    <w:rPr>
      <w:sz w:val="18"/>
      <w:szCs w:val="18"/>
    </w:rPr>
  </w:style>
  <w:style w:type="paragraph" w:customStyle="1" w:styleId="1210">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1211">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1212">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1213">
    <w:name w:val="3.2.变"/>
    <w:basedOn w:val="1"/>
    <w:semiHidden/>
    <w:qFormat/>
    <w:locked/>
    <w:uiPriority w:val="99"/>
    <w:pPr>
      <w:numPr>
        <w:ilvl w:val="0"/>
        <w:numId w:val="57"/>
      </w:numPr>
      <w:spacing w:beforeLines="50" w:line="360" w:lineRule="auto"/>
      <w:ind w:firstLine="200" w:firstLineChars="200"/>
    </w:pPr>
    <w:rPr>
      <w:b/>
      <w:kern w:val="0"/>
      <w:sz w:val="24"/>
      <w:szCs w:val="24"/>
    </w:rPr>
  </w:style>
  <w:style w:type="paragraph" w:customStyle="1" w:styleId="1214">
    <w:name w:val="LLLL3"/>
    <w:basedOn w:val="6"/>
    <w:semiHidden/>
    <w:qFormat/>
    <w:locked/>
    <w:uiPriority w:val="99"/>
    <w:pPr>
      <w:keepNext w:val="0"/>
      <w:keepLines w:val="0"/>
      <w:widowControl/>
      <w:numPr>
        <w:ilvl w:val="2"/>
        <w:numId w:val="58"/>
      </w:numPr>
      <w:tabs>
        <w:tab w:val="left" w:pos="432"/>
        <w:tab w:val="left" w:pos="720"/>
      </w:tabs>
      <w:autoSpaceDE/>
      <w:autoSpaceDN/>
      <w:adjustRightInd/>
      <w:spacing w:before="260" w:after="260" w:line="415" w:lineRule="auto"/>
      <w:ind w:right="100" w:rightChars="100"/>
    </w:pPr>
    <w:rPr>
      <w:rFonts w:ascii="微软雅黑" w:hAnsi="微软雅黑" w:eastAsia="微软雅黑" w:cs="微软雅黑"/>
      <w:bCs/>
      <w:sz w:val="28"/>
      <w:szCs w:val="32"/>
      <w:u w:val="none"/>
    </w:rPr>
  </w:style>
  <w:style w:type="paragraph" w:customStyle="1" w:styleId="1215">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1216">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1217">
    <w:name w:val="样式 目录 1 + 五号 黑色 行距: 多倍行距 1.1 字行1"/>
    <w:basedOn w:val="42"/>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1218">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cs="宋体"/>
      <w:sz w:val="28"/>
    </w:rPr>
  </w:style>
  <w:style w:type="paragraph" w:customStyle="1" w:styleId="1219">
    <w:name w:val="GP正文(首行缩进)"/>
    <w:basedOn w:val="1"/>
    <w:qFormat/>
    <w:uiPriority w:val="0"/>
    <w:pPr>
      <w:spacing w:line="360" w:lineRule="auto"/>
      <w:ind w:firstLine="200" w:firstLineChars="200"/>
      <w:jc w:val="left"/>
    </w:pPr>
    <w:rPr>
      <w:sz w:val="24"/>
      <w:szCs w:val="21"/>
    </w:rPr>
  </w:style>
  <w:style w:type="paragraph" w:customStyle="1" w:styleId="1220">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1221">
    <w:name w:val="附件标题"/>
    <w:basedOn w:val="1"/>
    <w:qFormat/>
    <w:uiPriority w:val="0"/>
    <w:pPr>
      <w:spacing w:line="360" w:lineRule="auto"/>
      <w:jc w:val="center"/>
    </w:pPr>
    <w:rPr>
      <w:rFonts w:ascii="Arial" w:hAnsi="Arial" w:eastAsia="黑体"/>
      <w:sz w:val="24"/>
      <w:szCs w:val="24"/>
    </w:rPr>
  </w:style>
  <w:style w:type="paragraph" w:customStyle="1" w:styleId="1222">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1223">
    <w:name w:val="标题 51"/>
    <w:basedOn w:val="87"/>
    <w:next w:val="87"/>
    <w:semiHidden/>
    <w:qFormat/>
    <w:locked/>
    <w:uiPriority w:val="99"/>
    <w:pPr>
      <w:keepNext/>
      <w:keepLines/>
      <w:framePr w:wrap="around" w:vAnchor="margin" w:hAnchor="text" w:y="1"/>
      <w:tabs>
        <w:tab w:val="left" w:pos="1008"/>
      </w:tabs>
      <w:spacing w:line="360" w:lineRule="auto"/>
      <w:ind w:left="113"/>
      <w:jc w:val="left"/>
      <w:outlineLvl w:val="4"/>
    </w:pPr>
    <w:rPr>
      <w:rFonts w:ascii="宋体" w:hAnsi="宋体"/>
      <w:b/>
      <w:spacing w:val="6"/>
      <w:kern w:val="0"/>
      <w:sz w:val="24"/>
      <w:u w:color="000000"/>
    </w:rPr>
  </w:style>
  <w:style w:type="paragraph" w:customStyle="1" w:styleId="1224">
    <w:name w:val="样式 正文首行缩进 + 首行缩进:  1 字符"/>
    <w:basedOn w:val="60"/>
    <w:qFormat/>
    <w:uiPriority w:val="0"/>
    <w:pPr>
      <w:widowControl/>
      <w:tabs>
        <w:tab w:val="left" w:pos="567"/>
      </w:tabs>
      <w:spacing w:after="40"/>
      <w:ind w:left="420" w:firstLine="200" w:firstLineChars="200"/>
      <w:jc w:val="left"/>
    </w:pPr>
    <w:rPr>
      <w:rFonts w:cs="宋体"/>
      <w:sz w:val="21"/>
      <w:szCs w:val="20"/>
      <w:lang w:val="zh-CN"/>
    </w:rPr>
  </w:style>
  <w:style w:type="paragraph" w:customStyle="1" w:styleId="1225">
    <w:name w:val="附件1."/>
    <w:basedOn w:val="3"/>
    <w:qFormat/>
    <w:uiPriority w:val="0"/>
    <w:pPr>
      <w:keepNext w:val="0"/>
      <w:keepLines w:val="0"/>
      <w:numPr>
        <w:ilvl w:val="0"/>
        <w:numId w:val="59"/>
      </w:numPr>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1226">
    <w:name w:val="样式15"/>
    <w:basedOn w:val="1"/>
    <w:qFormat/>
    <w:uiPriority w:val="0"/>
    <w:pPr>
      <w:widowControl/>
      <w:tabs>
        <w:tab w:val="left" w:pos="709"/>
      </w:tabs>
      <w:spacing w:line="360" w:lineRule="auto"/>
      <w:ind w:left="709"/>
      <w:jc w:val="left"/>
      <w:outlineLvl w:val="2"/>
    </w:pPr>
    <w:rPr>
      <w:b/>
      <w:kern w:val="0"/>
      <w:sz w:val="30"/>
      <w:szCs w:val="30"/>
    </w:rPr>
  </w:style>
  <w:style w:type="paragraph" w:customStyle="1" w:styleId="1227">
    <w:name w:val="正文（首行不缩进）"/>
    <w:basedOn w:val="1"/>
    <w:qFormat/>
    <w:uiPriority w:val="99"/>
    <w:rPr>
      <w:kern w:val="0"/>
      <w:sz w:val="20"/>
      <w:szCs w:val="24"/>
    </w:rPr>
  </w:style>
  <w:style w:type="paragraph" w:customStyle="1" w:styleId="1228">
    <w:name w:val="王越的标题"/>
    <w:basedOn w:val="1"/>
    <w:qFormat/>
    <w:uiPriority w:val="0"/>
    <w:pPr>
      <w:spacing w:line="360" w:lineRule="auto"/>
      <w:ind w:firstLine="200" w:firstLineChars="200"/>
      <w:jc w:val="center"/>
    </w:pPr>
    <w:rPr>
      <w:rFonts w:ascii="Courier New" w:hAnsi="Courier New" w:cs="Wingdings"/>
      <w:b/>
      <w:sz w:val="32"/>
      <w:szCs w:val="24"/>
    </w:rPr>
  </w:style>
  <w:style w:type="paragraph" w:customStyle="1" w:styleId="1229">
    <w:name w:val="样式 标题 3 + 楷体_GB2312"/>
    <w:basedOn w:val="6"/>
    <w:qFormat/>
    <w:locked/>
    <w:uiPriority w:val="99"/>
    <w:pPr>
      <w:keepNext w:val="0"/>
      <w:keepLines w:val="0"/>
      <w:widowControl/>
      <w:numPr>
        <w:ilvl w:val="1"/>
        <w:numId w:val="60"/>
      </w:numPr>
      <w:tabs>
        <w:tab w:val="left" w:pos="432"/>
        <w:tab w:val="left" w:pos="720"/>
      </w:tabs>
      <w:autoSpaceDE/>
      <w:autoSpaceDN/>
      <w:adjustRightInd/>
      <w:spacing w:before="120" w:line="300" w:lineRule="auto"/>
      <w:ind w:firstLine="200" w:firstLineChars="200"/>
    </w:pPr>
    <w:rPr>
      <w:rFonts w:ascii="楷体_GB2312" w:hAnsi="楷体_GB2312" w:eastAsia="楷体_GB2312" w:cs="微软雅黑"/>
      <w:bCs/>
      <w:sz w:val="32"/>
      <w:szCs w:val="32"/>
      <w:u w:val="none"/>
    </w:rPr>
  </w:style>
  <w:style w:type="paragraph" w:customStyle="1" w:styleId="1230">
    <w:name w:val="王越的表格"/>
    <w:basedOn w:val="1155"/>
    <w:qFormat/>
    <w:uiPriority w:val="0"/>
    <w:pPr>
      <w:spacing w:line="240" w:lineRule="auto"/>
      <w:ind w:firstLine="0" w:firstLineChars="0"/>
    </w:pPr>
  </w:style>
  <w:style w:type="paragraph" w:customStyle="1" w:styleId="1231">
    <w:name w:val="正文缩进4"/>
    <w:basedOn w:val="1"/>
    <w:qFormat/>
    <w:uiPriority w:val="0"/>
    <w:pPr>
      <w:widowControl/>
      <w:ind w:firstLine="420"/>
      <w:jc w:val="left"/>
    </w:pPr>
    <w:rPr>
      <w:szCs w:val="21"/>
    </w:rPr>
  </w:style>
  <w:style w:type="paragraph" w:customStyle="1" w:styleId="1232">
    <w:name w:val="小点说明"/>
    <w:basedOn w:val="1"/>
    <w:next w:val="1"/>
    <w:qFormat/>
    <w:locked/>
    <w:uiPriority w:val="99"/>
    <w:pPr>
      <w:numPr>
        <w:ilvl w:val="0"/>
        <w:numId w:val="61"/>
      </w:numPr>
      <w:adjustRightInd w:val="0"/>
      <w:snapToGrid w:val="0"/>
      <w:spacing w:beforeLines="50" w:line="360" w:lineRule="auto"/>
      <w:ind w:firstLine="200" w:firstLineChars="200"/>
    </w:pPr>
    <w:rPr>
      <w:rFonts w:ascii="宋体" w:hAnsi="宋体"/>
      <w:b/>
      <w:bCs/>
      <w:color w:val="3366FF"/>
      <w:kern w:val="0"/>
      <w:sz w:val="24"/>
      <w:szCs w:val="24"/>
    </w:rPr>
  </w:style>
  <w:style w:type="paragraph" w:customStyle="1" w:styleId="1233">
    <w:name w:val="样式13"/>
    <w:basedOn w:val="1"/>
    <w:qFormat/>
    <w:uiPriority w:val="0"/>
    <w:pPr>
      <w:widowControl/>
      <w:tabs>
        <w:tab w:val="left" w:pos="425"/>
      </w:tabs>
      <w:spacing w:line="360" w:lineRule="auto"/>
      <w:jc w:val="center"/>
      <w:outlineLvl w:val="0"/>
    </w:pPr>
    <w:rPr>
      <w:b/>
      <w:kern w:val="0"/>
      <w:sz w:val="44"/>
      <w:szCs w:val="44"/>
    </w:rPr>
  </w:style>
  <w:style w:type="paragraph" w:customStyle="1" w:styleId="1234">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1235">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36">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szCs w:val="24"/>
    </w:rPr>
  </w:style>
  <w:style w:type="paragraph" w:customStyle="1" w:styleId="1237">
    <w:name w:val="王越的表头"/>
    <w:basedOn w:val="1155"/>
    <w:qFormat/>
    <w:uiPriority w:val="0"/>
    <w:pPr>
      <w:spacing w:line="240" w:lineRule="auto"/>
      <w:ind w:firstLine="0" w:firstLineChars="0"/>
      <w:jc w:val="center"/>
    </w:pPr>
    <w:rPr>
      <w:b/>
    </w:rPr>
  </w:style>
  <w:style w:type="paragraph" w:customStyle="1" w:styleId="1238">
    <w:name w:val="表格标题文字"/>
    <w:qFormat/>
    <w:locked/>
    <w:uiPriority w:val="99"/>
    <w:pPr>
      <w:numPr>
        <w:ilvl w:val="2"/>
        <w:numId w:val="56"/>
      </w:numPr>
      <w:snapToGrid w:val="0"/>
      <w:spacing w:before="120" w:line="240" w:lineRule="exact"/>
      <w:ind w:left="0"/>
    </w:pPr>
    <w:rPr>
      <w:rFonts w:ascii="Arial" w:hAnsi="Arial" w:eastAsia="黑体" w:cs="Times New Roman"/>
      <w:kern w:val="0"/>
      <w:sz w:val="18"/>
      <w:szCs w:val="21"/>
      <w:lang w:val="en-US" w:eastAsia="zh-CN" w:bidi="ar-SA"/>
    </w:rPr>
  </w:style>
  <w:style w:type="paragraph" w:customStyle="1" w:styleId="1239">
    <w:name w:val="标题 11"/>
    <w:basedOn w:val="87"/>
    <w:next w:val="87"/>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b/>
      <w:bCs/>
      <w:kern w:val="0"/>
      <w:sz w:val="44"/>
      <w:szCs w:val="44"/>
      <w:u w:color="000000"/>
    </w:rPr>
  </w:style>
  <w:style w:type="paragraph" w:customStyle="1" w:styleId="1240">
    <w:name w:val="_Style 41"/>
    <w:basedOn w:val="1"/>
    <w:next w:val="1"/>
    <w:unhideWhenUsed/>
    <w:qFormat/>
    <w:uiPriority w:val="99"/>
  </w:style>
  <w:style w:type="paragraph" w:customStyle="1" w:styleId="1241">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1242">
    <w:name w:val="表格表头"/>
    <w:basedOn w:val="1"/>
    <w:qFormat/>
    <w:uiPriority w:val="0"/>
    <w:pPr>
      <w:spacing w:line="360" w:lineRule="auto"/>
      <w:jc w:val="center"/>
      <w:outlineLvl w:val="0"/>
    </w:pPr>
    <w:rPr>
      <w:rFonts w:ascii="宋体" w:hAnsi="宋体" w:eastAsia="黑体"/>
      <w:sz w:val="24"/>
      <w:szCs w:val="21"/>
    </w:rPr>
  </w:style>
  <w:style w:type="paragraph" w:customStyle="1" w:styleId="1243">
    <w:name w:val="a2"/>
    <w:basedOn w:val="1"/>
    <w:qFormat/>
    <w:locked/>
    <w:uiPriority w:val="0"/>
    <w:pPr>
      <w:widowControl/>
      <w:spacing w:before="100" w:beforeAutospacing="1" w:after="100" w:afterAutospacing="1"/>
      <w:jc w:val="left"/>
    </w:pPr>
    <w:rPr>
      <w:rFonts w:ascii="宋体" w:hAnsi="宋体" w:cs="宋体"/>
      <w:kern w:val="0"/>
      <w:sz w:val="24"/>
      <w:szCs w:val="24"/>
    </w:rPr>
  </w:style>
  <w:style w:type="paragraph" w:customStyle="1" w:styleId="1244">
    <w:name w:val="01 标题-封面"/>
    <w:next w:val="35"/>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1245">
    <w:name w:val="修订6"/>
    <w:qFormat/>
    <w:uiPriority w:val="99"/>
    <w:rPr>
      <w:rFonts w:ascii="Calibri" w:hAnsi="Calibri" w:eastAsia="宋体" w:cs="Times New Roman"/>
      <w:kern w:val="2"/>
      <w:sz w:val="21"/>
      <w:szCs w:val="22"/>
      <w:lang w:val="en-US" w:eastAsia="zh-CN" w:bidi="ar-SA"/>
    </w:rPr>
  </w:style>
  <w:style w:type="paragraph" w:customStyle="1" w:styleId="1246">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1247">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248">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1249">
    <w:name w:val="标题 21"/>
    <w:basedOn w:val="87"/>
    <w:next w:val="87"/>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ascii="宋体" w:hAnsi="宋体" w:eastAsia="黑体"/>
      <w:bCs/>
      <w:kern w:val="0"/>
      <w:sz w:val="30"/>
      <w:szCs w:val="28"/>
      <w:u w:color="000000"/>
    </w:rPr>
  </w:style>
  <w:style w:type="paragraph" w:customStyle="1" w:styleId="1250">
    <w:name w:val="样式 标题 3 + 四号 段前: 6 磅 段后: 6 磅 行距: 多倍行距 1.72 字行"/>
    <w:basedOn w:val="6"/>
    <w:qFormat/>
    <w:uiPriority w:val="0"/>
    <w:pPr>
      <w:keepNext w:val="0"/>
      <w:keepLines w:val="0"/>
      <w:widowControl/>
      <w:autoSpaceDE/>
      <w:autoSpaceDN/>
      <w:adjustRightInd/>
      <w:spacing w:before="240" w:line="413" w:lineRule="auto"/>
    </w:pPr>
    <w:rPr>
      <w:rFonts w:ascii="黑体" w:hAnsi="黑体" w:eastAsia="微软雅黑" w:cs="宋体"/>
      <w:b w:val="0"/>
      <w:kern w:val="2"/>
      <w:sz w:val="28"/>
      <w:u w:val="none"/>
    </w:rPr>
  </w:style>
  <w:style w:type="paragraph" w:customStyle="1" w:styleId="1251">
    <w:name w:val="明显引用2"/>
    <w:basedOn w:val="1"/>
    <w:next w:val="1"/>
    <w:qFormat/>
    <w:uiPriority w:val="30"/>
    <w:pPr>
      <w:pBdr>
        <w:bottom w:val="single" w:color="4F81BD" w:sz="4" w:space="4"/>
      </w:pBdr>
      <w:spacing w:before="200" w:after="280" w:line="360" w:lineRule="auto"/>
      <w:ind w:left="936" w:right="936"/>
    </w:pPr>
    <w:rPr>
      <w:b/>
      <w:bCs/>
      <w:i/>
      <w:iCs/>
      <w:color w:val="4F81BD"/>
      <w:sz w:val="24"/>
      <w:szCs w:val="21"/>
    </w:rPr>
  </w:style>
  <w:style w:type="paragraph" w:customStyle="1" w:styleId="1252">
    <w:name w:val="样式 标题 8 + 左"/>
    <w:basedOn w:val="11"/>
    <w:qFormat/>
    <w:uiPriority w:val="0"/>
    <w:pPr>
      <w:tabs>
        <w:tab w:val="left" w:pos="432"/>
      </w:tabs>
      <w:adjustRightInd/>
      <w:spacing w:line="319" w:lineRule="auto"/>
      <w:contextualSpacing/>
      <w:jc w:val="left"/>
      <w:textAlignment w:val="auto"/>
    </w:pPr>
    <w:rPr>
      <w:rFonts w:ascii="Cambria" w:hAnsi="Cambria" w:eastAsia="宋体" w:cs="宋体"/>
      <w:kern w:val="2"/>
      <w:lang w:eastAsia="en-US"/>
    </w:rPr>
  </w:style>
  <w:style w:type="paragraph" w:customStyle="1" w:styleId="1253">
    <w:name w:val="表格内文字"/>
    <w:basedOn w:val="1"/>
    <w:qFormat/>
    <w:locked/>
    <w:uiPriority w:val="99"/>
    <w:rPr>
      <w:kern w:val="0"/>
      <w:sz w:val="24"/>
      <w:szCs w:val="24"/>
    </w:rPr>
  </w:style>
  <w:style w:type="paragraph" w:customStyle="1" w:styleId="1254">
    <w:name w:val="样式 列出段落 + 首行缩进:  2 字符"/>
    <w:basedOn w:val="1"/>
    <w:qFormat/>
    <w:locked/>
    <w:uiPriority w:val="99"/>
    <w:pPr>
      <w:spacing w:line="300" w:lineRule="auto"/>
      <w:ind w:firstLine="200" w:firstLineChars="200"/>
    </w:pPr>
    <w:rPr>
      <w:rFonts w:cs="宋体"/>
      <w:kern w:val="0"/>
      <w:sz w:val="24"/>
    </w:rPr>
  </w:style>
  <w:style w:type="paragraph" w:customStyle="1" w:styleId="1255">
    <w:name w:val="列表项目符号-其他2"/>
    <w:basedOn w:val="14"/>
    <w:qFormat/>
    <w:uiPriority w:val="0"/>
    <w:pPr>
      <w:numPr>
        <w:ilvl w:val="0"/>
        <w:numId w:val="62"/>
      </w:numPr>
      <w:spacing w:line="312" w:lineRule="auto"/>
      <w:ind w:left="0" w:firstLine="200"/>
    </w:pPr>
    <w:rPr>
      <w:sz w:val="21"/>
      <w:szCs w:val="24"/>
    </w:rPr>
  </w:style>
  <w:style w:type="paragraph" w:customStyle="1" w:styleId="1256">
    <w:name w:val="正文缩进3"/>
    <w:basedOn w:val="1"/>
    <w:qFormat/>
    <w:uiPriority w:val="0"/>
    <w:pPr>
      <w:widowControl/>
      <w:ind w:firstLine="420"/>
      <w:jc w:val="left"/>
    </w:pPr>
    <w:rPr>
      <w:szCs w:val="21"/>
    </w:rPr>
  </w:style>
  <w:style w:type="paragraph" w:customStyle="1" w:styleId="1257">
    <w:name w:val="font10"/>
    <w:basedOn w:val="1"/>
    <w:qFormat/>
    <w:uiPriority w:val="0"/>
    <w:pPr>
      <w:widowControl/>
      <w:tabs>
        <w:tab w:val="left" w:pos="900"/>
      </w:tabs>
      <w:spacing w:before="100" w:beforeAutospacing="1" w:after="100" w:afterAutospacing="1"/>
      <w:jc w:val="left"/>
    </w:pPr>
    <w:rPr>
      <w:kern w:val="0"/>
      <w:sz w:val="20"/>
      <w:szCs w:val="21"/>
    </w:rPr>
  </w:style>
  <w:style w:type="paragraph" w:customStyle="1" w:styleId="1258">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1259">
    <w:name w:val="样式 标题 2H2Heading 2 HiddenHeading 2 CCBSheading 22nd levelh..."/>
    <w:basedOn w:val="4"/>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1260">
    <w:name w:val="表格内文"/>
    <w:basedOn w:val="1"/>
    <w:qFormat/>
    <w:uiPriority w:val="0"/>
    <w:pPr>
      <w:spacing w:before="80" w:line="220" w:lineRule="exact"/>
      <w:jc w:val="left"/>
    </w:pPr>
    <w:rPr>
      <w:rFonts w:ascii="Arial" w:hAnsi="Arial"/>
      <w:kern w:val="0"/>
      <w:sz w:val="18"/>
      <w:szCs w:val="13"/>
    </w:rPr>
  </w:style>
  <w:style w:type="paragraph" w:customStyle="1" w:styleId="1261">
    <w:name w:val="样式 标题6 + 左"/>
    <w:basedOn w:val="952"/>
    <w:qFormat/>
    <w:uiPriority w:val="0"/>
    <w:pPr>
      <w:spacing w:line="319" w:lineRule="auto"/>
      <w:jc w:val="left"/>
    </w:pPr>
  </w:style>
  <w:style w:type="character" w:customStyle="1" w:styleId="1262">
    <w:name w:val="日期 Char2"/>
    <w:qFormat/>
    <w:uiPriority w:val="0"/>
    <w:rPr>
      <w:kern w:val="2"/>
      <w:sz w:val="21"/>
    </w:rPr>
  </w:style>
  <w:style w:type="character" w:customStyle="1" w:styleId="1263">
    <w:name w:val="标题 4 字符1"/>
    <w:qFormat/>
    <w:uiPriority w:val="9"/>
    <w:rPr>
      <w:rFonts w:ascii="宋体" w:hAnsi="宋体"/>
      <w:bCs/>
      <w:sz w:val="24"/>
    </w:rPr>
  </w:style>
  <w:style w:type="character" w:customStyle="1" w:styleId="1264">
    <w:name w:val="标题 5 字符2"/>
    <w:qFormat/>
    <w:uiPriority w:val="9"/>
    <w:rPr>
      <w:rFonts w:ascii="Calibri" w:hAnsi="Calibri"/>
      <w:b/>
      <w:bCs/>
      <w:kern w:val="2"/>
      <w:sz w:val="28"/>
      <w:szCs w:val="28"/>
    </w:rPr>
  </w:style>
  <w:style w:type="character" w:customStyle="1" w:styleId="1265">
    <w:name w:val="标题 6 字符2"/>
    <w:unhideWhenUsed/>
    <w:qFormat/>
    <w:locked/>
    <w:uiPriority w:val="9"/>
    <w:rPr>
      <w:rFonts w:ascii="Cambria" w:hAnsi="Cambria"/>
      <w:b/>
      <w:sz w:val="24"/>
    </w:rPr>
  </w:style>
  <w:style w:type="character" w:customStyle="1" w:styleId="1266">
    <w:name w:val="标题 7 字符2"/>
    <w:qFormat/>
    <w:uiPriority w:val="9"/>
    <w:rPr>
      <w:rFonts w:ascii="Calibri" w:hAnsi="Calibri"/>
      <w:b/>
      <w:bCs/>
      <w:kern w:val="2"/>
      <w:sz w:val="24"/>
      <w:szCs w:val="24"/>
    </w:rPr>
  </w:style>
  <w:style w:type="character" w:customStyle="1" w:styleId="1267">
    <w:name w:val="标题 8 字符2"/>
    <w:qFormat/>
    <w:uiPriority w:val="9"/>
    <w:rPr>
      <w:rFonts w:ascii="等线 Light" w:hAnsi="等线 Light" w:eastAsia="等线 Light"/>
      <w:kern w:val="2"/>
      <w:sz w:val="24"/>
      <w:szCs w:val="24"/>
    </w:rPr>
  </w:style>
  <w:style w:type="character" w:customStyle="1" w:styleId="1268">
    <w:name w:val="HTML 预设格式 字符2"/>
    <w:qFormat/>
    <w:uiPriority w:val="99"/>
    <w:rPr>
      <w:rFonts w:ascii="宋体" w:hAnsi="宋体" w:cs="宋体"/>
      <w:sz w:val="24"/>
      <w:szCs w:val="24"/>
    </w:rPr>
  </w:style>
  <w:style w:type="character" w:customStyle="1" w:styleId="1269">
    <w:name w:val="正文文本首行缩进 2 字符1"/>
    <w:semiHidden/>
    <w:qFormat/>
    <w:uiPriority w:val="0"/>
    <w:rPr>
      <w:rFonts w:ascii="楷体_GB2312" w:eastAsia="楷体_GB2312"/>
      <w:kern w:val="2"/>
      <w:sz w:val="21"/>
    </w:rPr>
  </w:style>
  <w:style w:type="character" w:customStyle="1" w:styleId="1270">
    <w:name w:val="正文首行缩进 2 Char2"/>
    <w:unhideWhenUsed/>
    <w:qFormat/>
    <w:locked/>
    <w:uiPriority w:val="99"/>
    <w:rPr>
      <w:rFonts w:hint="default" w:ascii="Times New Roman"/>
      <w:sz w:val="21"/>
    </w:rPr>
  </w:style>
  <w:style w:type="character" w:customStyle="1" w:styleId="1271">
    <w:name w:val="彩色列表 - 强调文字颜色 1 Char"/>
    <w:link w:val="821"/>
    <w:qFormat/>
    <w:uiPriority w:val="34"/>
    <w:rPr>
      <w:rFonts w:ascii="Calibri" w:hAnsi="Calibri" w:eastAsia="宋体" w:cs="Calibri"/>
      <w:szCs w:val="21"/>
    </w:rPr>
  </w:style>
  <w:style w:type="character" w:customStyle="1" w:styleId="1272">
    <w:name w:val="列表段落 字符1"/>
    <w:qFormat/>
    <w:uiPriority w:val="1"/>
    <w:rPr>
      <w:kern w:val="2"/>
      <w:sz w:val="21"/>
    </w:rPr>
  </w:style>
  <w:style w:type="character" w:customStyle="1" w:styleId="1273">
    <w:name w:val="Body text (2) + Spacing 0 pt"/>
    <w:qFormat/>
    <w:uiPriority w:val="0"/>
    <w:rPr>
      <w:rFonts w:ascii="宋体" w:hAnsi="宋体" w:eastAsia="宋体" w:cs="宋体"/>
      <w:color w:val="000000"/>
      <w:spacing w:val="-10"/>
      <w:w w:val="100"/>
      <w:position w:val="0"/>
      <w:sz w:val="22"/>
      <w:szCs w:val="22"/>
      <w:u w:val="none"/>
      <w:lang w:val="en-US" w:eastAsia="en-US" w:bidi="en-US"/>
    </w:rPr>
  </w:style>
  <w:style w:type="character" w:customStyle="1" w:styleId="1274">
    <w:name w:val="正文首行缩进 字符1"/>
    <w:unhideWhenUsed/>
    <w:qFormat/>
    <w:locked/>
    <w:uiPriority w:val="99"/>
    <w:rPr>
      <w:sz w:val="21"/>
    </w:rPr>
  </w:style>
  <w:style w:type="character" w:customStyle="1" w:styleId="1275">
    <w:name w:val="列出段落 字符"/>
    <w:qFormat/>
    <w:uiPriority w:val="99"/>
    <w:rPr>
      <w:kern w:val="2"/>
      <w:sz w:val="21"/>
    </w:rPr>
  </w:style>
  <w:style w:type="character" w:customStyle="1" w:styleId="1276">
    <w:name w:val="Body text (2) + Spacing 2 pt"/>
    <w:qFormat/>
    <w:uiPriority w:val="0"/>
    <w:rPr>
      <w:rFonts w:ascii="宋体" w:hAnsi="宋体" w:eastAsia="宋体" w:cs="宋体"/>
      <w:color w:val="000000"/>
      <w:spacing w:val="50"/>
      <w:w w:val="100"/>
      <w:position w:val="0"/>
      <w:sz w:val="22"/>
      <w:szCs w:val="22"/>
      <w:u w:val="none"/>
      <w:lang w:val="zh-TW" w:eastAsia="zh-TW" w:bidi="zh-TW"/>
    </w:rPr>
  </w:style>
  <w:style w:type="character" w:customStyle="1" w:styleId="1277">
    <w:name w:val="font131"/>
    <w:qFormat/>
    <w:uiPriority w:val="0"/>
    <w:rPr>
      <w:rFonts w:hint="eastAsia" w:ascii="宋体" w:hAnsi="宋体" w:eastAsia="宋体" w:cs="宋体"/>
      <w:color w:val="000000"/>
      <w:sz w:val="22"/>
      <w:szCs w:val="22"/>
      <w:u w:val="none"/>
    </w:rPr>
  </w:style>
  <w:style w:type="character" w:customStyle="1" w:styleId="1278">
    <w:name w:val="Body text (7)_"/>
    <w:link w:val="1279"/>
    <w:qFormat/>
    <w:uiPriority w:val="0"/>
    <w:rPr>
      <w:rFonts w:eastAsia="Times New Roman"/>
      <w:b/>
      <w:bCs/>
      <w:sz w:val="22"/>
      <w:shd w:val="clear" w:color="auto" w:fill="FFFFFF"/>
      <w:lang w:eastAsia="en-US" w:bidi="en-US"/>
    </w:rPr>
  </w:style>
  <w:style w:type="paragraph" w:customStyle="1" w:styleId="1279">
    <w:name w:val="Body text (7)"/>
    <w:basedOn w:val="1"/>
    <w:link w:val="1278"/>
    <w:qFormat/>
    <w:uiPriority w:val="0"/>
    <w:pPr>
      <w:shd w:val="clear" w:color="auto" w:fill="FFFFFF"/>
      <w:spacing w:line="466" w:lineRule="exact"/>
      <w:jc w:val="left"/>
    </w:pPr>
    <w:rPr>
      <w:rFonts w:eastAsia="Times New Roman" w:asciiTheme="minorHAnsi" w:hAnsiTheme="minorHAnsi" w:cstheme="minorBidi"/>
      <w:b/>
      <w:bCs/>
      <w:sz w:val="22"/>
      <w:szCs w:val="22"/>
      <w:lang w:eastAsia="en-US" w:bidi="en-US"/>
    </w:rPr>
  </w:style>
  <w:style w:type="character" w:customStyle="1" w:styleId="1280">
    <w:name w:val="标题 8 字符1"/>
    <w:qFormat/>
    <w:uiPriority w:val="9"/>
    <w:rPr>
      <w:rFonts w:ascii="等线 Light" w:hAnsi="等线 Light" w:eastAsia="等线 Light"/>
      <w:kern w:val="2"/>
      <w:sz w:val="24"/>
      <w:szCs w:val="24"/>
    </w:rPr>
  </w:style>
  <w:style w:type="character" w:customStyle="1" w:styleId="1281">
    <w:name w:val="Body text (2) + Spacing 3 pt"/>
    <w:qFormat/>
    <w:uiPriority w:val="0"/>
    <w:rPr>
      <w:rFonts w:ascii="宋体" w:hAnsi="宋体" w:eastAsia="宋体" w:cs="宋体"/>
      <w:color w:val="000000"/>
      <w:spacing w:val="60"/>
      <w:w w:val="100"/>
      <w:position w:val="0"/>
      <w:sz w:val="22"/>
      <w:szCs w:val="22"/>
      <w:u w:val="none"/>
      <w:lang w:val="zh-TW" w:eastAsia="zh-TW" w:bidi="zh-TW"/>
    </w:rPr>
  </w:style>
  <w:style w:type="character" w:customStyle="1" w:styleId="1282">
    <w:name w:val="Body text (2) + Times New Roman"/>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1283">
    <w:name w:val="Body text (2)"/>
    <w:qFormat/>
    <w:uiPriority w:val="0"/>
    <w:rPr>
      <w:rFonts w:ascii="宋体" w:hAnsi="宋体" w:eastAsia="宋体" w:cs="宋体"/>
      <w:color w:val="000000"/>
      <w:spacing w:val="20"/>
      <w:w w:val="100"/>
      <w:position w:val="0"/>
      <w:sz w:val="22"/>
      <w:szCs w:val="22"/>
      <w:u w:val="none"/>
      <w:lang w:val="zh-TW" w:eastAsia="zh-TW" w:bidi="zh-TW"/>
    </w:rPr>
  </w:style>
  <w:style w:type="character" w:customStyle="1" w:styleId="1284">
    <w:name w:val="Body text (6)_"/>
    <w:link w:val="1285"/>
    <w:qFormat/>
    <w:uiPriority w:val="0"/>
    <w:rPr>
      <w:rFonts w:ascii="宋体" w:hAnsi="宋体" w:cs="宋体"/>
      <w:b/>
      <w:bCs/>
      <w:sz w:val="22"/>
      <w:shd w:val="clear" w:color="auto" w:fill="FFFFFF"/>
    </w:rPr>
  </w:style>
  <w:style w:type="paragraph" w:customStyle="1" w:styleId="1285">
    <w:name w:val="Body text (6)"/>
    <w:basedOn w:val="1"/>
    <w:link w:val="1284"/>
    <w:qFormat/>
    <w:uiPriority w:val="0"/>
    <w:pPr>
      <w:shd w:val="clear" w:color="auto" w:fill="FFFFFF"/>
      <w:spacing w:before="240" w:line="466" w:lineRule="exact"/>
      <w:jc w:val="left"/>
    </w:pPr>
    <w:rPr>
      <w:rFonts w:ascii="宋体" w:hAnsi="宋体" w:cs="宋体" w:eastAsiaTheme="minorEastAsia"/>
      <w:b/>
      <w:bCs/>
      <w:sz w:val="22"/>
      <w:szCs w:val="22"/>
    </w:rPr>
  </w:style>
  <w:style w:type="paragraph" w:customStyle="1" w:styleId="1286">
    <w:name w:val="_Style 86"/>
    <w:basedOn w:val="1"/>
    <w:next w:val="118"/>
    <w:qFormat/>
    <w:uiPriority w:val="34"/>
    <w:pPr>
      <w:ind w:firstLine="420" w:firstLineChars="200"/>
    </w:pPr>
    <w:rPr>
      <w:kern w:val="0"/>
      <w:sz w:val="20"/>
    </w:rPr>
  </w:style>
  <w:style w:type="character" w:customStyle="1" w:styleId="1287">
    <w:name w:val="Body text (6) + Not Bold"/>
    <w:qFormat/>
    <w:uiPriority w:val="0"/>
    <w:rPr>
      <w:rFonts w:ascii="宋体" w:hAnsi="宋体" w:eastAsia="宋体" w:cs="宋体"/>
      <w:b/>
      <w:bCs/>
      <w:color w:val="000000"/>
      <w:spacing w:val="20"/>
      <w:w w:val="100"/>
      <w:position w:val="0"/>
      <w:sz w:val="22"/>
      <w:shd w:val="clear" w:color="auto" w:fill="FFFFFF"/>
      <w:lang w:val="zh-TW" w:eastAsia="zh-TW" w:bidi="zh-TW"/>
    </w:rPr>
  </w:style>
  <w:style w:type="character" w:customStyle="1" w:styleId="1288">
    <w:name w:val="标题 3 字符1"/>
    <w:qFormat/>
    <w:uiPriority w:val="9"/>
    <w:rPr>
      <w:b/>
      <w:bCs/>
      <w:kern w:val="2"/>
      <w:sz w:val="32"/>
      <w:szCs w:val="32"/>
    </w:rPr>
  </w:style>
  <w:style w:type="character" w:customStyle="1" w:styleId="1289">
    <w:name w:val="A2 Char"/>
    <w:link w:val="1290"/>
    <w:qFormat/>
    <w:uiPriority w:val="0"/>
    <w:rPr>
      <w:rFonts w:ascii="Calibri Light" w:hAnsi="Calibri Light"/>
      <w:b/>
      <w:bCs/>
      <w:sz w:val="28"/>
      <w:szCs w:val="32"/>
    </w:rPr>
  </w:style>
  <w:style w:type="paragraph" w:customStyle="1" w:styleId="1290">
    <w:name w:val="A2"/>
    <w:basedOn w:val="4"/>
    <w:link w:val="1289"/>
    <w:qFormat/>
    <w:uiPriority w:val="0"/>
    <w:pPr>
      <w:numPr>
        <w:ilvl w:val="1"/>
        <w:numId w:val="31"/>
      </w:numPr>
      <w:tabs>
        <w:tab w:val="left" w:pos="720"/>
      </w:tabs>
      <w:autoSpaceDE/>
      <w:autoSpaceDN/>
      <w:adjustRightInd/>
      <w:spacing w:before="260" w:after="260" w:line="360" w:lineRule="auto"/>
      <w:jc w:val="both"/>
    </w:pPr>
    <w:rPr>
      <w:rFonts w:ascii="Calibri Light" w:hAnsi="Calibri Light" w:eastAsiaTheme="minorEastAsia" w:cstheme="minorBidi"/>
      <w:bCs/>
      <w:kern w:val="2"/>
      <w:sz w:val="28"/>
      <w:szCs w:val="32"/>
    </w:rPr>
  </w:style>
  <w:style w:type="character" w:customStyle="1" w:styleId="1291">
    <w:name w:val="HTML 预设格式 字符1"/>
    <w:qFormat/>
    <w:uiPriority w:val="99"/>
    <w:rPr>
      <w:rFonts w:ascii="宋体" w:hAnsi="宋体" w:cs="宋体"/>
      <w:sz w:val="24"/>
      <w:szCs w:val="24"/>
    </w:rPr>
  </w:style>
  <w:style w:type="character" w:customStyle="1" w:styleId="1292">
    <w:name w:val="正文首行缩进 字符"/>
    <w:qFormat/>
    <w:uiPriority w:val="0"/>
    <w:rPr>
      <w:kern w:val="2"/>
      <w:sz w:val="21"/>
    </w:rPr>
  </w:style>
  <w:style w:type="character" w:customStyle="1" w:styleId="1293">
    <w:name w:val="style32"/>
    <w:qFormat/>
    <w:uiPriority w:val="0"/>
    <w:rPr>
      <w:rFonts w:hint="eastAsia" w:ascii="微软雅黑" w:hAnsi="微软雅黑" w:eastAsia="微软雅黑"/>
      <w:b/>
      <w:bCs/>
      <w:color w:val="FF0000"/>
      <w:sz w:val="24"/>
      <w:szCs w:val="24"/>
    </w:rPr>
  </w:style>
  <w:style w:type="character" w:customStyle="1" w:styleId="1294">
    <w:name w:val="标题 7 字符1"/>
    <w:qFormat/>
    <w:uiPriority w:val="9"/>
    <w:rPr>
      <w:rFonts w:ascii="Calibri" w:hAnsi="Calibri"/>
      <w:b/>
      <w:bCs/>
      <w:kern w:val="2"/>
      <w:sz w:val="24"/>
      <w:szCs w:val="24"/>
    </w:rPr>
  </w:style>
  <w:style w:type="character" w:customStyle="1" w:styleId="1295">
    <w:name w:val="Heading #5_"/>
    <w:link w:val="1296"/>
    <w:qFormat/>
    <w:uiPriority w:val="0"/>
    <w:rPr>
      <w:rFonts w:ascii="宋体" w:hAnsi="宋体" w:cs="宋体"/>
      <w:b/>
      <w:bCs/>
      <w:sz w:val="22"/>
      <w:shd w:val="clear" w:color="auto" w:fill="FFFFFF"/>
    </w:rPr>
  </w:style>
  <w:style w:type="paragraph" w:customStyle="1" w:styleId="1296">
    <w:name w:val="Heading #5"/>
    <w:basedOn w:val="1"/>
    <w:link w:val="1295"/>
    <w:qFormat/>
    <w:uiPriority w:val="0"/>
    <w:pPr>
      <w:shd w:val="clear" w:color="auto" w:fill="FFFFFF"/>
      <w:spacing w:line="466" w:lineRule="exact"/>
      <w:outlineLvl w:val="4"/>
    </w:pPr>
    <w:rPr>
      <w:rFonts w:ascii="宋体" w:hAnsi="宋体" w:cs="宋体" w:eastAsiaTheme="minorEastAsia"/>
      <w:b/>
      <w:bCs/>
      <w:sz w:val="22"/>
      <w:szCs w:val="22"/>
    </w:rPr>
  </w:style>
  <w:style w:type="character" w:customStyle="1" w:styleId="1297">
    <w:name w:val="A3 Char"/>
    <w:link w:val="1298"/>
    <w:qFormat/>
    <w:uiPriority w:val="0"/>
    <w:rPr>
      <w:rFonts w:ascii="Calibri Light" w:hAnsi="Calibri Light"/>
      <w:b/>
      <w:bCs/>
      <w:sz w:val="24"/>
      <w:szCs w:val="32"/>
    </w:rPr>
  </w:style>
  <w:style w:type="paragraph" w:customStyle="1" w:styleId="1298">
    <w:name w:val="A3"/>
    <w:basedOn w:val="6"/>
    <w:link w:val="1297"/>
    <w:qFormat/>
    <w:uiPriority w:val="0"/>
    <w:pPr>
      <w:widowControl/>
      <w:autoSpaceDE/>
      <w:autoSpaceDN/>
      <w:adjustRightInd/>
      <w:spacing w:before="260" w:after="260" w:line="360" w:lineRule="auto"/>
      <w:jc w:val="both"/>
    </w:pPr>
    <w:rPr>
      <w:rFonts w:ascii="Calibri Light" w:hAnsi="Calibri Light" w:eastAsiaTheme="minorEastAsia" w:cstheme="minorBidi"/>
      <w:bCs/>
      <w:kern w:val="2"/>
      <w:szCs w:val="32"/>
      <w:u w:val="none"/>
    </w:rPr>
  </w:style>
  <w:style w:type="paragraph" w:customStyle="1" w:styleId="1299">
    <w:name w:val="列表段落3"/>
    <w:basedOn w:val="1"/>
    <w:qFormat/>
    <w:uiPriority w:val="0"/>
    <w:pPr>
      <w:suppressAutoHyphens/>
      <w:spacing w:after="200" w:line="276" w:lineRule="auto"/>
      <w:ind w:left="720"/>
      <w:jc w:val="left"/>
    </w:pPr>
    <w:rPr>
      <w:kern w:val="0"/>
      <w:sz w:val="20"/>
    </w:rPr>
  </w:style>
  <w:style w:type="character" w:customStyle="1" w:styleId="1300">
    <w:name w:val="未处理的提及2"/>
    <w:unhideWhenUsed/>
    <w:qFormat/>
    <w:uiPriority w:val="99"/>
    <w:rPr>
      <w:color w:val="605E5C"/>
      <w:shd w:val="clear" w:color="auto" w:fill="E1DFDD"/>
    </w:rPr>
  </w:style>
  <w:style w:type="character" w:customStyle="1" w:styleId="1301">
    <w:name w:val="标题 5 字符1"/>
    <w:qFormat/>
    <w:uiPriority w:val="9"/>
    <w:rPr>
      <w:rFonts w:ascii="Calibri" w:hAnsi="Calibri"/>
      <w:b/>
      <w:bCs/>
      <w:kern w:val="2"/>
      <w:sz w:val="28"/>
      <w:szCs w:val="28"/>
    </w:rPr>
  </w:style>
  <w:style w:type="character" w:customStyle="1" w:styleId="1302">
    <w:name w:val="标题 1 Char2"/>
    <w:qFormat/>
    <w:uiPriority w:val="0"/>
    <w:rPr>
      <w:rFonts w:ascii="Times New Roman" w:hAnsi="Times New Roman" w:eastAsia="宋体" w:cs="Times New Roman"/>
      <w:sz w:val="32"/>
    </w:rPr>
  </w:style>
  <w:style w:type="character" w:customStyle="1" w:styleId="1303">
    <w:name w:val="标题 6 字符1"/>
    <w:unhideWhenUsed/>
    <w:qFormat/>
    <w:locked/>
    <w:uiPriority w:val="9"/>
    <w:rPr>
      <w:rFonts w:ascii="Cambria" w:hAnsi="Cambria"/>
      <w:b/>
      <w:sz w:val="24"/>
    </w:rPr>
  </w:style>
  <w:style w:type="paragraph" w:customStyle="1" w:styleId="1304">
    <w:name w:val="彩色底纹 - 强调文字颜色 11"/>
    <w:unhideWhenUsed/>
    <w:qFormat/>
    <w:uiPriority w:val="99"/>
    <w:rPr>
      <w:rFonts w:ascii="Times New Roman" w:hAnsi="Times New Roman" w:eastAsia="宋体" w:cs="Times New Roman"/>
      <w:kern w:val="2"/>
      <w:sz w:val="21"/>
      <w:szCs w:val="20"/>
      <w:lang w:val="en-US" w:eastAsia="zh-CN" w:bidi="ar-SA"/>
    </w:rPr>
  </w:style>
  <w:style w:type="paragraph" w:customStyle="1" w:styleId="1305">
    <w:name w:val="Char Char Char Char Char Char Char Char Char Char Char Char"/>
    <w:basedOn w:val="1"/>
    <w:qFormat/>
    <w:uiPriority w:val="0"/>
    <w:pPr>
      <w:spacing w:line="300" w:lineRule="auto"/>
    </w:pPr>
    <w:rPr>
      <w:rFonts w:ascii="宋体" w:hAnsi="宋体"/>
      <w:b/>
      <w:bCs/>
      <w:color w:val="000000"/>
      <w:spacing w:val="8"/>
      <w:kern w:val="0"/>
      <w:sz w:val="24"/>
      <w:szCs w:val="24"/>
    </w:rPr>
  </w:style>
  <w:style w:type="paragraph" w:customStyle="1" w:styleId="1306">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szCs w:val="24"/>
    </w:rPr>
  </w:style>
  <w:style w:type="paragraph" w:customStyle="1" w:styleId="1307">
    <w:name w:val="A7"/>
    <w:basedOn w:val="10"/>
    <w:next w:val="1"/>
    <w:qFormat/>
    <w:uiPriority w:val="0"/>
    <w:pPr>
      <w:widowControl/>
      <w:tabs>
        <w:tab w:val="left" w:pos="360"/>
        <w:tab w:val="left" w:pos="1296"/>
      </w:tabs>
      <w:adjustRightInd/>
      <w:spacing w:line="300" w:lineRule="auto"/>
      <w:ind w:hanging="420"/>
      <w:textAlignment w:val="auto"/>
    </w:pPr>
    <w:rPr>
      <w:bCs/>
      <w:kern w:val="2"/>
      <w:szCs w:val="24"/>
    </w:rPr>
  </w:style>
  <w:style w:type="paragraph" w:customStyle="1" w:styleId="1308">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lang w:eastAsia="en-US"/>
    </w:rPr>
  </w:style>
  <w:style w:type="paragraph" w:customStyle="1" w:styleId="1309">
    <w:name w:val="A1"/>
    <w:basedOn w:val="3"/>
    <w:qFormat/>
    <w:uiPriority w:val="0"/>
    <w:pPr>
      <w:numPr>
        <w:ilvl w:val="0"/>
        <w:numId w:val="31"/>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1310">
    <w:name w:val="Indent"/>
    <w:basedOn w:val="1"/>
    <w:qFormat/>
    <w:uiPriority w:val="0"/>
    <w:pPr>
      <w:widowControl/>
      <w:ind w:left="900"/>
      <w:jc w:val="left"/>
    </w:pPr>
    <w:rPr>
      <w:rFonts w:ascii="Arial" w:hAnsi="Arial" w:cs="Arial"/>
      <w:kern w:val="0"/>
      <w:sz w:val="24"/>
      <w:lang w:eastAsia="en-US"/>
    </w:rPr>
  </w:style>
  <w:style w:type="paragraph" w:customStyle="1" w:styleId="1311">
    <w:name w:val="中等深浅网格 1 - 着色 21"/>
    <w:basedOn w:val="1"/>
    <w:qFormat/>
    <w:uiPriority w:val="34"/>
    <w:pPr>
      <w:ind w:firstLine="420" w:firstLineChars="200"/>
    </w:pPr>
    <w:rPr>
      <w:rFonts w:ascii="Calibri" w:hAnsi="Calibri"/>
    </w:rPr>
  </w:style>
  <w:style w:type="paragraph" w:customStyle="1" w:styleId="1312">
    <w:name w:val="lin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13">
    <w:name w:val="_Style 8"/>
    <w:basedOn w:val="27"/>
    <w:next w:val="61"/>
    <w:unhideWhenUsed/>
    <w:qFormat/>
    <w:uiPriority w:val="99"/>
    <w:pPr>
      <w:widowControl/>
      <w:ind w:firstLine="420" w:firstLineChars="200"/>
    </w:pPr>
    <w:rPr>
      <w:kern w:val="0"/>
    </w:rPr>
  </w:style>
  <w:style w:type="paragraph" w:customStyle="1" w:styleId="1314">
    <w:name w:val="A5"/>
    <w:basedOn w:val="8"/>
    <w:qFormat/>
    <w:uiPriority w:val="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1315">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kern w:val="0"/>
      <w:sz w:val="24"/>
      <w:szCs w:val="20"/>
      <w:lang w:val="en-US" w:eastAsia="zh-CN" w:bidi="ar-SA"/>
    </w:rPr>
  </w:style>
  <w:style w:type="paragraph" w:customStyle="1" w:styleId="1316">
    <w:name w:val="正文-标准"/>
    <w:basedOn w:val="1"/>
    <w:qFormat/>
    <w:uiPriority w:val="0"/>
    <w:pPr>
      <w:autoSpaceDE w:val="0"/>
      <w:autoSpaceDN w:val="0"/>
      <w:adjustRightInd w:val="0"/>
      <w:spacing w:line="360" w:lineRule="exact"/>
      <w:jc w:val="left"/>
      <w:textAlignment w:val="baseline"/>
    </w:pPr>
    <w:rPr>
      <w:kern w:val="21"/>
    </w:rPr>
  </w:style>
  <w:style w:type="paragraph" w:customStyle="1" w:styleId="1317">
    <w:name w:val="A4"/>
    <w:basedOn w:val="7"/>
    <w:qFormat/>
    <w:uiPriority w:val="0"/>
    <w:pPr>
      <w:widowControl/>
      <w:numPr>
        <w:ilvl w:val="3"/>
        <w:numId w:val="31"/>
      </w:numPr>
      <w:tabs>
        <w:tab w:val="left" w:pos="360"/>
        <w:tab w:val="left" w:pos="864"/>
        <w:tab w:val="left" w:pos="3501"/>
      </w:tabs>
      <w:adjustRightInd/>
      <w:spacing w:line="360" w:lineRule="auto"/>
      <w:ind w:left="0"/>
      <w:textAlignment w:val="auto"/>
    </w:pPr>
    <w:rPr>
      <w:rFonts w:ascii="Calibri Light" w:hAnsi="Calibri Light" w:eastAsia="宋体"/>
      <w:bCs/>
      <w:sz w:val="24"/>
      <w:szCs w:val="28"/>
    </w:rPr>
  </w:style>
  <w:style w:type="paragraph" w:customStyle="1" w:styleId="1318">
    <w:name w:val="western"/>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19">
    <w:name w:val="p2"/>
    <w:basedOn w:val="1"/>
    <w:qFormat/>
    <w:uiPriority w:val="0"/>
    <w:pPr>
      <w:widowControl/>
      <w:jc w:val="left"/>
    </w:pPr>
    <w:rPr>
      <w:rFonts w:ascii="Helvetica" w:hAnsi="Helvetica" w:cs="宋体"/>
      <w:kern w:val="0"/>
      <w:sz w:val="18"/>
      <w:szCs w:val="18"/>
    </w:rPr>
  </w:style>
  <w:style w:type="character" w:customStyle="1" w:styleId="1320">
    <w:name w:val="font101"/>
    <w:basedOn w:val="66"/>
    <w:qFormat/>
    <w:uiPriority w:val="0"/>
    <w:rPr>
      <w:rFonts w:hint="eastAsia" w:ascii="宋体" w:hAnsi="宋体" w:eastAsia="宋体" w:cs="宋体"/>
      <w:b/>
      <w:bCs/>
      <w:color w:val="FF0000"/>
      <w:sz w:val="22"/>
      <w:szCs w:val="22"/>
      <w:u w:val="none"/>
    </w:rPr>
  </w:style>
  <w:style w:type="paragraph" w:customStyle="1" w:styleId="1321">
    <w:name w:val="列表1"/>
    <w:basedOn w:val="1"/>
    <w:next w:val="118"/>
    <w:qFormat/>
    <w:uiPriority w:val="34"/>
    <w:pPr>
      <w:ind w:firstLine="420" w:firstLineChars="200"/>
    </w:pPr>
    <w:rPr>
      <w:rFonts w:ascii="Calibri" w:hAnsi="Calibri"/>
      <w:szCs w:val="22"/>
    </w:rPr>
  </w:style>
  <w:style w:type="paragraph" w:customStyle="1" w:styleId="1322">
    <w:name w:val="Revision"/>
    <w:hidden/>
    <w:unhideWhenUsed/>
    <w:qFormat/>
    <w:uiPriority w:val="99"/>
    <w:rPr>
      <w:rFonts w:ascii="Calibri" w:hAnsi="Calibri" w:eastAsia="宋体" w:cs="Times New Roman"/>
      <w:kern w:val="2"/>
      <w:sz w:val="21"/>
      <w:szCs w:val="24"/>
      <w:lang w:val="en-US" w:eastAsia="zh-CN" w:bidi="ar-SA"/>
    </w:rPr>
  </w:style>
  <w:style w:type="paragraph" w:customStyle="1" w:styleId="1323">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488</Words>
  <Characters>557</Characters>
  <Lines>37</Lines>
  <Paragraphs>10</Paragraphs>
  <TotalTime>0</TotalTime>
  <ScaleCrop>false</ScaleCrop>
  <LinksUpToDate>false</LinksUpToDate>
  <CharactersWithSpaces>562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2021-01-14T01:30:00Z</dcterms:created>
  <dc:creator>强文晓</dc:creator>
  <cp:lastModifiedBy>Estela</cp:lastModifiedBy>
  <dcterms:modified xsi:type="dcterms:W3CDTF">2026-10-27T08:26:23Z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2052-12.1.0.29161</vt:lpwstr>
  </property>
  <property fmtid="{D5CDD505-2E9C-101B-9397-08002B2CF9AE}" pid="4" name="ICV">
    <vt:lpwstr>572B31D5DE7F45AD9CC7FCED779675D3_12</vt:lpwstr>
  </property>
</Properties>
</file>