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B3B" w:rsidRPr="00F34143" w:rsidRDefault="00446B3B" w:rsidP="00446B3B">
      <w:pPr>
        <w:snapToGrid w:val="0"/>
        <w:spacing w:line="360" w:lineRule="auto"/>
        <w:jc w:val="center"/>
        <w:outlineLvl w:val="0"/>
        <w:rPr>
          <w:rFonts w:ascii="仿宋" w:eastAsia="仿宋" w:hAnsi="仿宋" w:cs="仿宋"/>
          <w:b/>
          <w:sz w:val="40"/>
          <w:szCs w:val="40"/>
        </w:rPr>
      </w:pPr>
      <w:bookmarkStart w:id="0" w:name="_Toc233744864"/>
      <w:r w:rsidRPr="00F34143">
        <w:rPr>
          <w:rFonts w:ascii="仿宋" w:eastAsia="仿宋" w:hAnsi="仿宋" w:cs="仿宋" w:hint="eastAsia"/>
          <w:b/>
          <w:sz w:val="40"/>
          <w:szCs w:val="40"/>
        </w:rPr>
        <w:t>第五章   采购需求</w:t>
      </w:r>
      <w:bookmarkEnd w:id="0"/>
    </w:p>
    <w:p w:rsidR="00446B3B" w:rsidRPr="00F34143" w:rsidRDefault="00446B3B" w:rsidP="00446B3B">
      <w:pPr>
        <w:snapToGrid w:val="0"/>
        <w:spacing w:line="360" w:lineRule="auto"/>
        <w:contextualSpacing/>
        <w:rPr>
          <w:rFonts w:ascii="仿宋" w:eastAsia="仿宋" w:hAnsi="仿宋" w:cs="仿宋"/>
          <w:sz w:val="24"/>
          <w:szCs w:val="28"/>
        </w:rPr>
      </w:pPr>
      <w:r w:rsidRPr="00F34143">
        <w:rPr>
          <w:rFonts w:ascii="仿宋" w:eastAsia="仿宋" w:hAnsi="仿宋" w:cs="仿宋" w:hint="eastAsia"/>
          <w:sz w:val="24"/>
          <w:szCs w:val="28"/>
        </w:rPr>
        <w:t>说明：</w:t>
      </w:r>
    </w:p>
    <w:p w:rsidR="00446B3B" w:rsidRPr="00F34143" w:rsidRDefault="00446B3B" w:rsidP="00446B3B">
      <w:pPr>
        <w:snapToGrid w:val="0"/>
        <w:spacing w:line="360" w:lineRule="auto"/>
        <w:contextualSpacing/>
        <w:rPr>
          <w:rFonts w:ascii="仿宋" w:eastAsia="仿宋" w:hAnsi="仿宋" w:cs="仿宋"/>
          <w:sz w:val="24"/>
          <w:szCs w:val="28"/>
        </w:rPr>
      </w:pPr>
      <w:bookmarkStart w:id="1" w:name="_Hlk167284587"/>
      <w:r w:rsidRPr="00F34143">
        <w:rPr>
          <w:rFonts w:ascii="仿宋" w:eastAsia="仿宋" w:hAnsi="仿宋" w:cs="仿宋" w:hint="eastAsia"/>
          <w:sz w:val="24"/>
          <w:szCs w:val="28"/>
        </w:rPr>
        <w:t>1. 当采购项目涉及政务信息系统时，采购需求应当符合《政务信息系统政府采购管理暂行办法》（财库〔2017〕210号）的相关要求。</w:t>
      </w:r>
    </w:p>
    <w:p w:rsidR="00446B3B" w:rsidRPr="00F34143" w:rsidRDefault="00446B3B" w:rsidP="00446B3B">
      <w:pPr>
        <w:snapToGrid w:val="0"/>
        <w:spacing w:line="360" w:lineRule="auto"/>
        <w:contextualSpacing/>
        <w:rPr>
          <w:rFonts w:ascii="仿宋" w:eastAsia="仿宋" w:hAnsi="仿宋" w:cs="仿宋"/>
          <w:sz w:val="24"/>
          <w:szCs w:val="28"/>
        </w:rPr>
      </w:pPr>
      <w:bookmarkStart w:id="2" w:name="_Hlk168431603"/>
      <w:r w:rsidRPr="00F34143">
        <w:rPr>
          <w:rFonts w:ascii="仿宋" w:eastAsia="仿宋" w:hAnsi="仿宋" w:cs="仿宋" w:hint="eastAsia"/>
          <w:sz w:val="24"/>
          <w:szCs w:val="28"/>
        </w:rPr>
        <w:t>2. 采购人及采购代理机构应关注财政部门会同有关部门制定发布的需求标准，结合具体应用场景，根据对应《需求标准》确定采购需求。</w:t>
      </w:r>
    </w:p>
    <w:p w:rsidR="00446B3B" w:rsidRPr="00F34143" w:rsidRDefault="00446B3B" w:rsidP="00446B3B">
      <w:pPr>
        <w:snapToGrid w:val="0"/>
        <w:spacing w:line="360" w:lineRule="auto"/>
        <w:contextualSpacing/>
        <w:rPr>
          <w:rFonts w:ascii="仿宋" w:eastAsia="仿宋" w:hAnsi="仿宋" w:cs="仿宋"/>
          <w:sz w:val="24"/>
          <w:szCs w:val="28"/>
        </w:rPr>
      </w:pPr>
      <w:r w:rsidRPr="00F34143">
        <w:rPr>
          <w:rFonts w:ascii="仿宋" w:eastAsia="仿宋" w:hAnsi="仿宋" w:cs="仿宋" w:hint="eastAsia"/>
          <w:sz w:val="24"/>
          <w:szCs w:val="28"/>
        </w:rPr>
        <w:t>已发布的需求标准如下：</w:t>
      </w:r>
    </w:p>
    <w:p w:rsidR="00446B3B" w:rsidRPr="00F34143" w:rsidRDefault="00446B3B" w:rsidP="00446B3B">
      <w:pPr>
        <w:snapToGrid w:val="0"/>
        <w:spacing w:line="360" w:lineRule="auto"/>
        <w:contextualSpacing/>
        <w:rPr>
          <w:rFonts w:ascii="仿宋" w:eastAsia="仿宋" w:hAnsi="仿宋" w:cs="仿宋"/>
          <w:sz w:val="24"/>
          <w:szCs w:val="28"/>
        </w:rPr>
      </w:pPr>
      <w:r w:rsidRPr="00F34143">
        <w:rPr>
          <w:rFonts w:ascii="仿宋" w:eastAsia="仿宋" w:hAnsi="仿宋" w:cs="仿宋" w:hint="eastAsia"/>
          <w:sz w:val="24"/>
          <w:szCs w:val="28"/>
        </w:rPr>
        <w:t>《关于印发〈商品包装政府采购需求标准（试行）〉、〈快递包装政府采购需求标准（试行）〉的通知》（财办库﹝2020﹞123号））</w:t>
      </w:r>
    </w:p>
    <w:p w:rsidR="00446B3B" w:rsidRPr="00F34143" w:rsidRDefault="00446B3B" w:rsidP="00446B3B">
      <w:pPr>
        <w:pStyle w:val="pf0"/>
        <w:snapToGrid w:val="0"/>
        <w:spacing w:before="0" w:beforeAutospacing="0" w:after="0" w:afterAutospacing="0" w:line="360" w:lineRule="auto"/>
        <w:rPr>
          <w:rFonts w:ascii="仿宋" w:eastAsia="仿宋" w:hAnsi="仿宋" w:cs="仿宋"/>
          <w:kern w:val="2"/>
          <w:szCs w:val="28"/>
        </w:rPr>
      </w:pPr>
      <w:r w:rsidRPr="00F34143">
        <w:rPr>
          <w:rFonts w:ascii="仿宋" w:eastAsia="仿宋" w:hAnsi="仿宋" w:cs="仿宋" w:hint="eastAsia"/>
          <w:kern w:val="2"/>
          <w:szCs w:val="28"/>
        </w:rPr>
        <w:t>《绿色数据中心政府采购需求标准（试行）》（财库〔2023〕7号）</w:t>
      </w:r>
    </w:p>
    <w:p w:rsidR="00446B3B" w:rsidRPr="00F34143" w:rsidRDefault="00446B3B" w:rsidP="00446B3B">
      <w:pPr>
        <w:pStyle w:val="pf0"/>
        <w:snapToGrid w:val="0"/>
        <w:spacing w:before="0" w:beforeAutospacing="0" w:after="0" w:afterAutospacing="0" w:line="360" w:lineRule="auto"/>
        <w:rPr>
          <w:rFonts w:ascii="仿宋" w:eastAsia="仿宋" w:hAnsi="仿宋" w:cs="仿宋"/>
          <w:kern w:val="2"/>
          <w:szCs w:val="28"/>
        </w:rPr>
      </w:pPr>
      <w:r w:rsidRPr="00F34143">
        <w:rPr>
          <w:rFonts w:ascii="仿宋" w:eastAsia="仿宋" w:hAnsi="仿宋" w:cs="仿宋" w:hint="eastAsia"/>
          <w:kern w:val="2"/>
          <w:szCs w:val="28"/>
        </w:rPr>
        <w:t>《台式计算机政府采购需求标准（2023年版）》（财库〔2023〕29号）</w:t>
      </w:r>
    </w:p>
    <w:p w:rsidR="00446B3B" w:rsidRPr="00F34143" w:rsidRDefault="00446B3B" w:rsidP="00446B3B">
      <w:pPr>
        <w:pStyle w:val="pf0"/>
        <w:snapToGrid w:val="0"/>
        <w:spacing w:before="0" w:beforeAutospacing="0" w:after="0" w:afterAutospacing="0" w:line="360" w:lineRule="auto"/>
        <w:rPr>
          <w:rFonts w:ascii="仿宋" w:eastAsia="仿宋" w:hAnsi="仿宋" w:cs="仿宋"/>
          <w:kern w:val="2"/>
          <w:szCs w:val="28"/>
        </w:rPr>
      </w:pPr>
      <w:r w:rsidRPr="00F34143">
        <w:rPr>
          <w:rFonts w:ascii="仿宋" w:eastAsia="仿宋" w:hAnsi="仿宋" w:cs="仿宋" w:hint="eastAsia"/>
          <w:kern w:val="2"/>
          <w:szCs w:val="28"/>
        </w:rPr>
        <w:t>《便携式计算机政府采购需求标准（2023年版）》（财库〔2023〕30号）</w:t>
      </w:r>
    </w:p>
    <w:p w:rsidR="00446B3B" w:rsidRPr="00F34143" w:rsidRDefault="00446B3B" w:rsidP="00446B3B">
      <w:pPr>
        <w:pStyle w:val="pf0"/>
        <w:snapToGrid w:val="0"/>
        <w:spacing w:before="0" w:beforeAutospacing="0" w:after="0" w:afterAutospacing="0" w:line="360" w:lineRule="auto"/>
        <w:rPr>
          <w:rFonts w:ascii="仿宋" w:eastAsia="仿宋" w:hAnsi="仿宋" w:cs="仿宋"/>
          <w:kern w:val="2"/>
          <w:szCs w:val="28"/>
        </w:rPr>
      </w:pPr>
      <w:r w:rsidRPr="00F34143">
        <w:rPr>
          <w:rFonts w:ascii="仿宋" w:eastAsia="仿宋" w:hAnsi="仿宋" w:cs="仿宋" w:hint="eastAsia"/>
          <w:kern w:val="2"/>
          <w:szCs w:val="28"/>
        </w:rPr>
        <w:t>《一体式计算机政府采购需求标准（2023年版）》（财库〔2023〕31号）</w:t>
      </w:r>
    </w:p>
    <w:p w:rsidR="00446B3B" w:rsidRPr="00F34143" w:rsidRDefault="00446B3B" w:rsidP="00446B3B">
      <w:pPr>
        <w:pStyle w:val="pf0"/>
        <w:snapToGrid w:val="0"/>
        <w:spacing w:before="0" w:beforeAutospacing="0" w:after="0" w:afterAutospacing="0" w:line="360" w:lineRule="auto"/>
        <w:rPr>
          <w:rFonts w:ascii="仿宋" w:eastAsia="仿宋" w:hAnsi="仿宋" w:cs="仿宋"/>
          <w:kern w:val="2"/>
          <w:szCs w:val="28"/>
        </w:rPr>
      </w:pPr>
      <w:r w:rsidRPr="00F34143">
        <w:rPr>
          <w:rFonts w:ascii="仿宋" w:eastAsia="仿宋" w:hAnsi="仿宋" w:cs="仿宋" w:hint="eastAsia"/>
          <w:kern w:val="2"/>
          <w:szCs w:val="28"/>
        </w:rPr>
        <w:t>《工作站政府采购需求标准（2023年版）》（财库〔2023〕32号）</w:t>
      </w:r>
    </w:p>
    <w:p w:rsidR="00446B3B" w:rsidRPr="00F34143" w:rsidRDefault="00446B3B" w:rsidP="00446B3B">
      <w:pPr>
        <w:pStyle w:val="pf0"/>
        <w:snapToGrid w:val="0"/>
        <w:spacing w:before="0" w:beforeAutospacing="0" w:after="0" w:afterAutospacing="0" w:line="360" w:lineRule="auto"/>
        <w:rPr>
          <w:rFonts w:ascii="仿宋" w:eastAsia="仿宋" w:hAnsi="仿宋" w:cs="仿宋"/>
          <w:kern w:val="2"/>
          <w:szCs w:val="28"/>
        </w:rPr>
      </w:pPr>
      <w:r w:rsidRPr="00F34143">
        <w:rPr>
          <w:rFonts w:ascii="仿宋" w:eastAsia="仿宋" w:hAnsi="仿宋" w:cs="仿宋" w:hint="eastAsia"/>
          <w:kern w:val="2"/>
          <w:szCs w:val="28"/>
        </w:rPr>
        <w:t>《通用服务器政府采购需求标准（2023年版）》（财库〔2023〕33号）</w:t>
      </w:r>
    </w:p>
    <w:p w:rsidR="00446B3B" w:rsidRPr="00F34143" w:rsidRDefault="00446B3B" w:rsidP="00446B3B">
      <w:pPr>
        <w:pStyle w:val="pf0"/>
        <w:snapToGrid w:val="0"/>
        <w:spacing w:before="0" w:beforeAutospacing="0" w:after="0" w:afterAutospacing="0" w:line="360" w:lineRule="auto"/>
        <w:rPr>
          <w:rFonts w:ascii="仿宋" w:eastAsia="仿宋" w:hAnsi="仿宋" w:cs="仿宋"/>
          <w:kern w:val="2"/>
          <w:szCs w:val="28"/>
        </w:rPr>
      </w:pPr>
      <w:r w:rsidRPr="00F34143">
        <w:rPr>
          <w:rFonts w:ascii="仿宋" w:eastAsia="仿宋" w:hAnsi="仿宋" w:cs="仿宋" w:hint="eastAsia"/>
          <w:kern w:val="2"/>
          <w:szCs w:val="28"/>
        </w:rPr>
        <w:t>《操作系统政府采购需求标准（2023年版）》（财库〔2023〕34号）</w:t>
      </w:r>
    </w:p>
    <w:p w:rsidR="00446B3B" w:rsidRPr="00F34143" w:rsidRDefault="00446B3B" w:rsidP="00446B3B">
      <w:pPr>
        <w:pStyle w:val="pf0"/>
        <w:snapToGrid w:val="0"/>
        <w:spacing w:before="0" w:beforeAutospacing="0" w:after="0" w:afterAutospacing="0" w:line="360" w:lineRule="auto"/>
        <w:rPr>
          <w:rFonts w:ascii="仿宋" w:eastAsia="仿宋" w:hAnsi="仿宋" w:cs="仿宋"/>
          <w:kern w:val="2"/>
          <w:szCs w:val="28"/>
        </w:rPr>
      </w:pPr>
      <w:r w:rsidRPr="00F34143">
        <w:rPr>
          <w:rFonts w:ascii="仿宋" w:eastAsia="仿宋" w:hAnsi="仿宋" w:cs="仿宋" w:hint="eastAsia"/>
          <w:kern w:val="2"/>
          <w:szCs w:val="28"/>
        </w:rPr>
        <w:t>《数据库政府采购需求标准（2023年版）》（财库〔2023〕35号）</w:t>
      </w:r>
    </w:p>
    <w:p w:rsidR="00446B3B" w:rsidRPr="00F34143" w:rsidRDefault="00446B3B" w:rsidP="00446B3B">
      <w:pPr>
        <w:pStyle w:val="pf0"/>
        <w:snapToGrid w:val="0"/>
        <w:spacing w:before="0" w:beforeAutospacing="0" w:after="0" w:afterAutospacing="0" w:line="360" w:lineRule="auto"/>
        <w:rPr>
          <w:rFonts w:ascii="仿宋" w:eastAsia="仿宋" w:hAnsi="仿宋" w:cs="仿宋"/>
          <w:kern w:val="2"/>
          <w:szCs w:val="28"/>
        </w:rPr>
      </w:pPr>
      <w:r w:rsidRPr="00F34143">
        <w:rPr>
          <w:rFonts w:ascii="仿宋" w:eastAsia="仿宋" w:hAnsi="仿宋" w:cs="仿宋" w:hint="eastAsia"/>
          <w:kern w:val="2"/>
          <w:szCs w:val="28"/>
        </w:rPr>
        <w:t>《物业管理服务政府采购需求标准（办公场所类）（试行）》（财办库〔2024〕113号）</w:t>
      </w:r>
    </w:p>
    <w:p w:rsidR="00446B3B" w:rsidRPr="00F34143" w:rsidRDefault="00446B3B" w:rsidP="00446B3B">
      <w:pPr>
        <w:snapToGrid w:val="0"/>
        <w:spacing w:line="360" w:lineRule="auto"/>
        <w:contextualSpacing/>
        <w:rPr>
          <w:rFonts w:ascii="仿宋" w:eastAsia="仿宋" w:hAnsi="仿宋" w:cs="仿宋"/>
          <w:sz w:val="24"/>
          <w:szCs w:val="28"/>
        </w:rPr>
      </w:pPr>
      <w:r w:rsidRPr="00F34143">
        <w:rPr>
          <w:rFonts w:ascii="仿宋" w:eastAsia="仿宋" w:hAnsi="仿宋" w:cs="仿宋" w:hint="eastAsia"/>
          <w:sz w:val="24"/>
          <w:szCs w:val="28"/>
        </w:rPr>
        <w:t>如有更新或增加，以财政部门发布为准。</w:t>
      </w:r>
      <w:bookmarkEnd w:id="1"/>
      <w:bookmarkEnd w:id="2"/>
    </w:p>
    <w:p w:rsidR="00446B3B" w:rsidRPr="00F34143" w:rsidRDefault="00446B3B" w:rsidP="00446B3B">
      <w:pPr>
        <w:widowControl/>
        <w:snapToGrid w:val="0"/>
        <w:spacing w:line="360" w:lineRule="auto"/>
        <w:jc w:val="left"/>
        <w:rPr>
          <w:rFonts w:ascii="仿宋" w:eastAsia="仿宋" w:hAnsi="仿宋" w:cs="仿宋"/>
          <w:b/>
          <w:sz w:val="28"/>
          <w:szCs w:val="28"/>
        </w:rPr>
      </w:pPr>
      <w:r w:rsidRPr="00F34143">
        <w:rPr>
          <w:rFonts w:ascii="仿宋" w:eastAsia="仿宋" w:hAnsi="仿宋" w:cs="仿宋"/>
          <w:b/>
          <w:sz w:val="28"/>
          <w:szCs w:val="28"/>
        </w:rPr>
        <w:br w:type="page"/>
      </w:r>
    </w:p>
    <w:p w:rsidR="00446B3B" w:rsidRPr="00F34143" w:rsidRDefault="00446B3B" w:rsidP="00446B3B">
      <w:pPr>
        <w:spacing w:line="360" w:lineRule="auto"/>
        <w:ind w:firstLineChars="200" w:firstLine="482"/>
        <w:contextualSpacing/>
        <w:rPr>
          <w:rFonts w:ascii="仿宋" w:eastAsia="仿宋" w:hAnsi="仿宋" w:cs="仿宋"/>
          <w:b/>
          <w:sz w:val="24"/>
        </w:rPr>
      </w:pPr>
      <w:r w:rsidRPr="00F34143">
        <w:rPr>
          <w:rFonts w:ascii="仿宋" w:eastAsia="仿宋" w:hAnsi="仿宋" w:cs="仿宋" w:hint="eastAsia"/>
          <w:b/>
          <w:sz w:val="24"/>
        </w:rPr>
        <w:lastRenderedPageBreak/>
        <w:t>一、采购标的</w:t>
      </w: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（一）采购标的（货物需求一览表或简要服务内容及数量）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
        <w:gridCol w:w="4110"/>
        <w:gridCol w:w="1134"/>
        <w:gridCol w:w="2178"/>
      </w:tblGrid>
      <w:tr w:rsidR="00446B3B" w:rsidRPr="00F34143" w:rsidTr="00E35EDC">
        <w:trPr>
          <w:trHeight w:val="52"/>
        </w:trPr>
        <w:tc>
          <w:tcPr>
            <w:tcW w:w="648" w:type="pct"/>
            <w:vAlign w:val="center"/>
          </w:tcPr>
          <w:p w:rsidR="00446B3B" w:rsidRPr="00F34143" w:rsidRDefault="00446B3B" w:rsidP="00E35EDC">
            <w:pPr>
              <w:widowControl/>
              <w:spacing w:line="360" w:lineRule="auto"/>
              <w:contextualSpacing/>
              <w:jc w:val="center"/>
              <w:rPr>
                <w:rFonts w:ascii="仿宋" w:eastAsia="仿宋" w:hAnsi="仿宋"/>
                <w:b/>
                <w:sz w:val="24"/>
              </w:rPr>
            </w:pPr>
            <w:proofErr w:type="gramStart"/>
            <w:r w:rsidRPr="00F34143">
              <w:rPr>
                <w:rFonts w:ascii="仿宋" w:eastAsia="仿宋" w:hAnsi="仿宋" w:hint="eastAsia"/>
                <w:b/>
                <w:sz w:val="24"/>
              </w:rPr>
              <w:t>包号</w:t>
            </w:r>
            <w:proofErr w:type="gramEnd"/>
          </w:p>
        </w:tc>
        <w:tc>
          <w:tcPr>
            <w:tcW w:w="2409" w:type="pct"/>
            <w:shd w:val="clear" w:color="000000" w:fill="FFFFFF"/>
            <w:vAlign w:val="center"/>
          </w:tcPr>
          <w:p w:rsidR="00446B3B" w:rsidRPr="00F34143" w:rsidRDefault="00446B3B" w:rsidP="00E35EDC">
            <w:pPr>
              <w:widowControl/>
              <w:spacing w:line="360" w:lineRule="auto"/>
              <w:contextualSpacing/>
              <w:jc w:val="center"/>
              <w:rPr>
                <w:rFonts w:ascii="仿宋" w:eastAsia="仿宋" w:hAnsi="仿宋"/>
                <w:b/>
                <w:sz w:val="24"/>
              </w:rPr>
            </w:pPr>
            <w:r w:rsidRPr="00F34143">
              <w:rPr>
                <w:rFonts w:ascii="仿宋" w:eastAsia="仿宋" w:hAnsi="仿宋" w:hint="eastAsia"/>
                <w:b/>
                <w:sz w:val="24"/>
              </w:rPr>
              <w:t>标的名称</w:t>
            </w:r>
          </w:p>
        </w:tc>
        <w:tc>
          <w:tcPr>
            <w:tcW w:w="665" w:type="pct"/>
            <w:shd w:val="clear" w:color="000000" w:fill="FFFFFF"/>
            <w:vAlign w:val="center"/>
          </w:tcPr>
          <w:p w:rsidR="00446B3B" w:rsidRPr="00F34143" w:rsidRDefault="00446B3B" w:rsidP="00E35EDC">
            <w:pPr>
              <w:widowControl/>
              <w:spacing w:line="360" w:lineRule="auto"/>
              <w:contextualSpacing/>
              <w:jc w:val="center"/>
              <w:rPr>
                <w:rFonts w:ascii="仿宋" w:eastAsia="仿宋" w:hAnsi="仿宋"/>
                <w:b/>
                <w:sz w:val="24"/>
              </w:rPr>
            </w:pPr>
            <w:r w:rsidRPr="00F34143">
              <w:rPr>
                <w:rFonts w:ascii="仿宋" w:eastAsia="仿宋" w:hAnsi="仿宋"/>
                <w:b/>
                <w:sz w:val="24"/>
              </w:rPr>
              <w:t>数量</w:t>
            </w:r>
          </w:p>
        </w:tc>
        <w:tc>
          <w:tcPr>
            <w:tcW w:w="1277" w:type="pct"/>
            <w:shd w:val="clear" w:color="000000" w:fill="FFFFFF"/>
            <w:vAlign w:val="center"/>
          </w:tcPr>
          <w:p w:rsidR="00446B3B" w:rsidRPr="00F34143" w:rsidRDefault="00446B3B" w:rsidP="00E35EDC">
            <w:pPr>
              <w:widowControl/>
              <w:spacing w:line="360" w:lineRule="auto"/>
              <w:contextualSpacing/>
              <w:jc w:val="center"/>
              <w:rPr>
                <w:rFonts w:ascii="仿宋" w:eastAsia="仿宋" w:hAnsi="仿宋"/>
                <w:b/>
                <w:sz w:val="24"/>
              </w:rPr>
            </w:pPr>
            <w:r w:rsidRPr="00F34143">
              <w:rPr>
                <w:rFonts w:ascii="仿宋" w:eastAsia="仿宋" w:hAnsi="仿宋" w:hint="eastAsia"/>
                <w:b/>
                <w:sz w:val="24"/>
              </w:rPr>
              <w:t>是否接受进口产品</w:t>
            </w:r>
          </w:p>
        </w:tc>
      </w:tr>
      <w:tr w:rsidR="00446B3B" w:rsidRPr="00F34143" w:rsidTr="00E35EDC">
        <w:trPr>
          <w:trHeight w:val="351"/>
        </w:trPr>
        <w:tc>
          <w:tcPr>
            <w:tcW w:w="648" w:type="pct"/>
            <w:vAlign w:val="center"/>
          </w:tcPr>
          <w:p w:rsidR="00446B3B" w:rsidRPr="00F34143" w:rsidRDefault="00446B3B" w:rsidP="00E35EDC">
            <w:pPr>
              <w:spacing w:line="360" w:lineRule="auto"/>
              <w:contextualSpacing/>
              <w:jc w:val="center"/>
              <w:rPr>
                <w:rFonts w:ascii="仿宋" w:eastAsia="仿宋" w:hAnsi="仿宋"/>
                <w:sz w:val="24"/>
              </w:rPr>
            </w:pPr>
            <w:r w:rsidRPr="00F34143">
              <w:rPr>
                <w:rFonts w:ascii="仿宋" w:eastAsia="仿宋" w:hAnsi="仿宋" w:hint="eastAsia"/>
                <w:sz w:val="24"/>
              </w:rPr>
              <w:t>1</w:t>
            </w:r>
          </w:p>
        </w:tc>
        <w:tc>
          <w:tcPr>
            <w:tcW w:w="2409" w:type="pct"/>
            <w:shd w:val="clear" w:color="000000" w:fill="FFFFFF"/>
            <w:vAlign w:val="center"/>
          </w:tcPr>
          <w:p w:rsidR="00446B3B" w:rsidRPr="00F34143" w:rsidRDefault="00446B3B" w:rsidP="00E35EDC">
            <w:pPr>
              <w:widowControl/>
              <w:spacing w:line="360" w:lineRule="auto"/>
              <w:contextualSpacing/>
              <w:jc w:val="center"/>
              <w:rPr>
                <w:rFonts w:ascii="仿宋" w:eastAsia="仿宋" w:hAnsi="仿宋" w:cs="宋体"/>
                <w:kern w:val="0"/>
                <w:sz w:val="24"/>
              </w:rPr>
            </w:pPr>
            <w:r w:rsidRPr="00F34143">
              <w:rPr>
                <w:rFonts w:ascii="仿宋" w:eastAsia="仿宋" w:hAnsi="仿宋" w:cs="宋体" w:hint="eastAsia"/>
                <w:kern w:val="0"/>
                <w:sz w:val="24"/>
              </w:rPr>
              <w:t>监理</w:t>
            </w:r>
          </w:p>
        </w:tc>
        <w:tc>
          <w:tcPr>
            <w:tcW w:w="665" w:type="pct"/>
            <w:shd w:val="clear" w:color="000000" w:fill="FFFFFF"/>
            <w:vAlign w:val="center"/>
          </w:tcPr>
          <w:p w:rsidR="00446B3B" w:rsidRPr="00F34143" w:rsidRDefault="00446B3B" w:rsidP="00E35EDC">
            <w:pPr>
              <w:spacing w:line="360" w:lineRule="auto"/>
              <w:contextualSpacing/>
              <w:jc w:val="center"/>
              <w:rPr>
                <w:rFonts w:ascii="仿宋" w:eastAsia="仿宋" w:hAnsi="仿宋"/>
                <w:sz w:val="24"/>
              </w:rPr>
            </w:pPr>
            <w:r w:rsidRPr="00F34143">
              <w:rPr>
                <w:rFonts w:ascii="仿宋" w:eastAsia="仿宋" w:hAnsi="仿宋" w:hint="eastAsia"/>
                <w:sz w:val="24"/>
              </w:rPr>
              <w:t>1项</w:t>
            </w:r>
          </w:p>
        </w:tc>
        <w:tc>
          <w:tcPr>
            <w:tcW w:w="1277" w:type="pct"/>
            <w:shd w:val="clear" w:color="000000" w:fill="FFFFFF"/>
            <w:vAlign w:val="center"/>
          </w:tcPr>
          <w:p w:rsidR="00446B3B" w:rsidRPr="00F34143" w:rsidRDefault="00446B3B" w:rsidP="00E35EDC">
            <w:pPr>
              <w:spacing w:line="360" w:lineRule="auto"/>
              <w:contextualSpacing/>
              <w:jc w:val="center"/>
            </w:pPr>
            <w:r w:rsidRPr="00F34143">
              <w:rPr>
                <w:rFonts w:ascii="仿宋" w:eastAsia="仿宋" w:hAnsi="仿宋" w:hint="eastAsia"/>
                <w:sz w:val="24"/>
              </w:rPr>
              <w:t>否</w:t>
            </w:r>
          </w:p>
        </w:tc>
      </w:tr>
    </w:tbl>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（二）项目背景/项目概述（如有）</w:t>
      </w:r>
    </w:p>
    <w:p w:rsidR="00446B3B" w:rsidRPr="00F34143" w:rsidRDefault="00446B3B" w:rsidP="00446B3B">
      <w:pPr>
        <w:spacing w:line="360" w:lineRule="auto"/>
        <w:ind w:firstLineChars="200" w:firstLine="480"/>
        <w:contextualSpacing/>
        <w:rPr>
          <w:rFonts w:ascii="仿宋" w:eastAsia="仿宋" w:hAnsi="仿宋"/>
          <w:sz w:val="24"/>
        </w:rPr>
      </w:pPr>
      <w:r w:rsidRPr="00F34143">
        <w:rPr>
          <w:rFonts w:ascii="仿宋" w:eastAsia="仿宋" w:hAnsi="仿宋" w:hint="eastAsia"/>
          <w:sz w:val="24"/>
        </w:rPr>
        <w:t>北京市疾病预防控制中心迁建项目是落实“‘十四五’时期健康北京建设规划”、“四个中心”、“健康北京”、“非首都功能疏解”等国家战略的有力举措，是解决现址发展空间严重不足、基础设施陈旧老化、不适应未来发展需要的根本途径。本项目为北京市疾病预防控制中心迁建配套信息化建设项目，通过本项目建设，满足北京市疾病预防控制中心新址对于网络、园区公共安全等信息化基础设施的配套需求以及实验室全流程管理的业务需求，为打造现代化的疾病预防控制中心提供信息化支撑，满足首都人民日益增长的公共卫生服务保障需求，</w:t>
      </w:r>
      <w:proofErr w:type="gramStart"/>
      <w:r w:rsidRPr="00F34143">
        <w:rPr>
          <w:rFonts w:ascii="仿宋" w:eastAsia="仿宋" w:hAnsi="仿宋" w:hint="eastAsia"/>
          <w:sz w:val="24"/>
        </w:rPr>
        <w:t>落实非首都</w:t>
      </w:r>
      <w:proofErr w:type="gramEnd"/>
      <w:r w:rsidRPr="00F34143">
        <w:rPr>
          <w:rFonts w:ascii="仿宋" w:eastAsia="仿宋" w:hAnsi="仿宋" w:hint="eastAsia"/>
          <w:sz w:val="24"/>
        </w:rPr>
        <w:t>功能疏解，促进京津冀协同发展。</w:t>
      </w:r>
    </w:p>
    <w:p w:rsidR="00446B3B" w:rsidRPr="00F34143" w:rsidRDefault="00446B3B" w:rsidP="00446B3B">
      <w:pPr>
        <w:tabs>
          <w:tab w:val="left" w:pos="5456"/>
        </w:tabs>
        <w:spacing w:line="360" w:lineRule="auto"/>
        <w:ind w:firstLineChars="200" w:firstLine="482"/>
        <w:contextualSpacing/>
        <w:rPr>
          <w:rFonts w:ascii="仿宋" w:eastAsia="仿宋" w:hAnsi="仿宋" w:cs="仿宋"/>
          <w:b/>
          <w:bCs/>
          <w:sz w:val="24"/>
        </w:rPr>
      </w:pPr>
      <w:r w:rsidRPr="00F34143">
        <w:rPr>
          <w:rFonts w:ascii="仿宋" w:eastAsia="仿宋" w:hAnsi="仿宋" w:cs="仿宋" w:hint="eastAsia"/>
          <w:b/>
          <w:bCs/>
          <w:sz w:val="24"/>
        </w:rPr>
        <w:t>二、商务要求</w:t>
      </w:r>
      <w:r w:rsidRPr="00F34143">
        <w:rPr>
          <w:rFonts w:ascii="仿宋" w:eastAsia="仿宋" w:hAnsi="仿宋" w:cs="仿宋"/>
          <w:b/>
          <w:bCs/>
          <w:sz w:val="24"/>
        </w:rPr>
        <w:tab/>
      </w: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（一）交付（实施）的时间（期限）和地点（范围）</w:t>
      </w: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1、服务时间：</w:t>
      </w:r>
      <w:r w:rsidRPr="00F34143">
        <w:rPr>
          <w:rFonts w:ascii="仿宋" w:eastAsia="仿宋" w:hAnsi="仿宋" w:hint="eastAsia"/>
          <w:sz w:val="24"/>
        </w:rPr>
        <w:t>自监理合同签订之日至本项目建设完成并最终验收合格。</w:t>
      </w: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2、服务地点：</w:t>
      </w:r>
      <w:r w:rsidRPr="00F34143">
        <w:rPr>
          <w:rFonts w:ascii="仿宋" w:eastAsia="仿宋" w:hAnsi="仿宋" w:hint="eastAsia"/>
          <w:sz w:val="24"/>
        </w:rPr>
        <w:t>监理单位在采购人指定地点组织监理例会、开展到货验收等日常监理工作。</w:t>
      </w: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（二）付款条件（进度和方式）</w:t>
      </w: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详见第六</w:t>
      </w:r>
      <w:proofErr w:type="gramStart"/>
      <w:r w:rsidRPr="00F34143">
        <w:rPr>
          <w:rFonts w:ascii="仿宋" w:eastAsia="仿宋" w:hAnsi="仿宋" w:cs="仿宋" w:hint="eastAsia"/>
          <w:bCs/>
          <w:sz w:val="24"/>
        </w:rPr>
        <w:t>章拟签订</w:t>
      </w:r>
      <w:proofErr w:type="gramEnd"/>
      <w:r w:rsidRPr="00F34143">
        <w:rPr>
          <w:rFonts w:ascii="仿宋" w:eastAsia="仿宋" w:hAnsi="仿宋" w:cs="仿宋" w:hint="eastAsia"/>
          <w:bCs/>
          <w:sz w:val="24"/>
        </w:rPr>
        <w:t>的合同文本。</w:t>
      </w: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（三）包装和运输</w:t>
      </w:r>
    </w:p>
    <w:p w:rsidR="00446B3B" w:rsidRPr="00F34143" w:rsidRDefault="00446B3B" w:rsidP="00446B3B">
      <w:pPr>
        <w:spacing w:line="360" w:lineRule="auto"/>
        <w:ind w:firstLineChars="200" w:firstLine="482"/>
        <w:contextualSpacing/>
        <w:rPr>
          <w:rFonts w:ascii="仿宋" w:eastAsia="仿宋" w:hAnsi="仿宋" w:cs="仿宋"/>
          <w:b/>
          <w:bCs/>
          <w:sz w:val="24"/>
        </w:rPr>
      </w:pPr>
      <w:r w:rsidRPr="00F34143">
        <w:rPr>
          <w:rFonts w:ascii="仿宋" w:eastAsia="仿宋" w:hAnsi="仿宋" w:cs="仿宋" w:hint="eastAsia"/>
          <w:b/>
          <w:bCs/>
          <w:sz w:val="24"/>
        </w:rPr>
        <w:t>如适用，</w:t>
      </w:r>
      <w:r w:rsidRPr="00F34143">
        <w:rPr>
          <w:rFonts w:ascii="仿宋" w:eastAsia="仿宋" w:hAnsi="仿宋" w:cs="仿宋" w:hint="eastAsia"/>
          <w:bCs/>
          <w:sz w:val="24"/>
        </w:rPr>
        <w:t>投标人应确保所有货物均按照相关标准（《关于印发〈商品包装政府采购需求标准（试行）〉、〈快递包装政府采购需求标准（试行）〉的通知》（财办库﹝2020﹞123号））进行妥善包装，以防止在运输和存储过程中受到损坏。包装材料需环保、可回收，并符合国家对包装物的环保要求。运输过程中，投标人应负责货物的安全，确保按时、无损地送达指定地点。</w:t>
      </w: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（四）售后服务（质保期）</w:t>
      </w:r>
    </w:p>
    <w:p w:rsidR="00446B3B" w:rsidRPr="00F34143" w:rsidRDefault="00446B3B" w:rsidP="00446B3B">
      <w:pPr>
        <w:spacing w:line="360" w:lineRule="auto"/>
        <w:ind w:firstLineChars="300" w:firstLine="720"/>
        <w:contextualSpacing/>
        <w:rPr>
          <w:rFonts w:ascii="仿宋" w:eastAsia="仿宋" w:hAnsi="仿宋" w:cs="仿宋"/>
          <w:bCs/>
          <w:sz w:val="24"/>
        </w:rPr>
      </w:pPr>
      <w:r w:rsidRPr="00F34143">
        <w:rPr>
          <w:rFonts w:ascii="仿宋" w:eastAsia="仿宋" w:hAnsi="仿宋" w:cs="仿宋" w:hint="eastAsia"/>
          <w:bCs/>
          <w:sz w:val="24"/>
        </w:rPr>
        <w:t>无</w:t>
      </w:r>
      <w:r w:rsidRPr="00F34143">
        <w:rPr>
          <w:rFonts w:ascii="仿宋" w:eastAsia="仿宋" w:hAnsi="仿宋" w:cs="仿宋"/>
          <w:bCs/>
          <w:sz w:val="24"/>
        </w:rPr>
        <w:t>。</w:t>
      </w:r>
    </w:p>
    <w:p w:rsidR="00446B3B" w:rsidRPr="00F34143" w:rsidRDefault="00446B3B" w:rsidP="00446B3B">
      <w:pPr>
        <w:spacing w:line="360" w:lineRule="auto"/>
        <w:ind w:firstLineChars="200" w:firstLine="482"/>
        <w:contextualSpacing/>
        <w:rPr>
          <w:rFonts w:ascii="仿宋" w:eastAsia="仿宋" w:hAnsi="仿宋" w:cs="仿宋"/>
          <w:b/>
          <w:bCs/>
          <w:sz w:val="24"/>
        </w:rPr>
      </w:pPr>
      <w:r w:rsidRPr="00F34143">
        <w:rPr>
          <w:rFonts w:ascii="仿宋" w:eastAsia="仿宋" w:hAnsi="仿宋" w:cs="仿宋" w:hint="eastAsia"/>
          <w:b/>
          <w:bCs/>
          <w:sz w:val="24"/>
        </w:rPr>
        <w:t>三、技术要求</w:t>
      </w:r>
    </w:p>
    <w:p w:rsidR="00446B3B" w:rsidRPr="00F34143" w:rsidRDefault="00446B3B" w:rsidP="00446B3B">
      <w:pPr>
        <w:spacing w:line="360" w:lineRule="auto"/>
        <w:ind w:firstLineChars="200" w:firstLine="482"/>
        <w:contextualSpacing/>
        <w:rPr>
          <w:rFonts w:ascii="仿宋" w:eastAsia="仿宋" w:hAnsi="仿宋" w:cs="仿宋"/>
          <w:b/>
          <w:bCs/>
          <w:sz w:val="24"/>
        </w:rPr>
      </w:pPr>
      <w:r w:rsidRPr="00F34143">
        <w:rPr>
          <w:rFonts w:ascii="仿宋" w:eastAsia="仿宋" w:hAnsi="仿宋" w:cs="仿宋" w:hint="eastAsia"/>
          <w:b/>
          <w:bCs/>
          <w:sz w:val="24"/>
        </w:rPr>
        <w:lastRenderedPageBreak/>
        <w:t>（一）基本要求</w:t>
      </w: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1、采购标的需实现的功能或者目标</w:t>
      </w: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hint="eastAsia"/>
          <w:sz w:val="24"/>
        </w:rPr>
        <w:t>本次招标为北京市疾病预防控制中心新址迁建信息化建设项目监理服务，投标人应根据招标文件所提出的服务要求，以技术先进的设备、优良的服务和优惠的价格，充分显示自己的竞争实力。</w:t>
      </w: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2、需执行的国家相关标准、行业标准、地方标准或者其他标准、规范</w:t>
      </w: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遵照《信息技术服务 监理 第1部分：总则》（GB/T19668.1-2014）。</w:t>
      </w: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如遇新标准或规范发布，按最新有效的标准和规范执行。</w:t>
      </w:r>
    </w:p>
    <w:p w:rsidR="00446B3B" w:rsidRPr="00F34143" w:rsidRDefault="00446B3B" w:rsidP="00446B3B">
      <w:pPr>
        <w:pStyle w:val="af9"/>
        <w:spacing w:line="360" w:lineRule="auto"/>
        <w:contextualSpacing/>
        <w:rPr>
          <w:rFonts w:ascii="仿宋" w:eastAsia="仿宋" w:hAnsi="仿宋"/>
        </w:rPr>
      </w:pPr>
    </w:p>
    <w:p w:rsidR="00446B3B" w:rsidRPr="00F34143" w:rsidRDefault="00446B3B" w:rsidP="00446B3B">
      <w:pPr>
        <w:spacing w:line="360" w:lineRule="auto"/>
        <w:ind w:firstLineChars="200" w:firstLine="482"/>
        <w:contextualSpacing/>
        <w:rPr>
          <w:rFonts w:ascii="仿宋" w:eastAsia="仿宋" w:hAnsi="仿宋" w:cs="仿宋"/>
          <w:b/>
          <w:bCs/>
          <w:sz w:val="24"/>
        </w:rPr>
      </w:pPr>
      <w:r w:rsidRPr="00F34143">
        <w:rPr>
          <w:rFonts w:ascii="仿宋" w:eastAsia="仿宋" w:hAnsi="仿宋" w:cs="仿宋" w:hint="eastAsia"/>
          <w:b/>
          <w:bCs/>
          <w:sz w:val="24"/>
        </w:rPr>
        <w:t>（二）服务内容及要求/货物技术要求</w:t>
      </w: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1、采购标的需满足的性能、材料、结构、外观、质量、安全、技术规格、物理特性等要求：</w:t>
      </w:r>
      <w:bookmarkStart w:id="3" w:name="_Toc55568721"/>
      <w:bookmarkStart w:id="4" w:name="_Toc52057404"/>
    </w:p>
    <w:bookmarkEnd w:id="3"/>
    <w:bookmarkEnd w:id="4"/>
    <w:p w:rsidR="00446B3B" w:rsidRPr="00F34143" w:rsidRDefault="00446B3B" w:rsidP="00446B3B">
      <w:pPr>
        <w:spacing w:line="360" w:lineRule="auto"/>
        <w:contextualSpacing/>
        <w:jc w:val="center"/>
        <w:rPr>
          <w:rFonts w:ascii="仿宋" w:eastAsia="仿宋" w:hAnsi="仿宋"/>
          <w:b/>
          <w:szCs w:val="21"/>
        </w:rPr>
      </w:pPr>
      <w:r w:rsidRPr="00F34143">
        <w:rPr>
          <w:rFonts w:ascii="仿宋" w:eastAsia="仿宋" w:hAnsi="仿宋"/>
          <w:b/>
          <w:szCs w:val="21"/>
        </w:rPr>
        <w:t>第</w:t>
      </w:r>
      <w:r w:rsidRPr="00F34143">
        <w:rPr>
          <w:rFonts w:ascii="仿宋" w:eastAsia="仿宋" w:hAnsi="仿宋" w:hint="eastAsia"/>
          <w:b/>
          <w:szCs w:val="21"/>
        </w:rPr>
        <w:t>1包 监理</w:t>
      </w:r>
    </w:p>
    <w:p w:rsidR="00446B3B" w:rsidRPr="00F34143" w:rsidRDefault="00446B3B" w:rsidP="00446B3B">
      <w:pPr>
        <w:pStyle w:val="aff5"/>
        <w:widowControl/>
        <w:adjustRightInd w:val="0"/>
        <w:spacing w:before="0" w:line="360" w:lineRule="auto"/>
        <w:contextualSpacing/>
        <w:rPr>
          <w:rFonts w:ascii="仿宋" w:eastAsia="仿宋" w:hAnsi="仿宋" w:cs="宋体"/>
          <w:b/>
          <w:bCs/>
          <w:sz w:val="21"/>
          <w:szCs w:val="21"/>
        </w:rPr>
      </w:pPr>
      <w:r w:rsidRPr="00F34143">
        <w:rPr>
          <w:rFonts w:ascii="仿宋" w:eastAsia="仿宋" w:hAnsi="仿宋" w:cs="宋体" w:hint="eastAsia"/>
          <w:b/>
          <w:bCs/>
          <w:sz w:val="21"/>
          <w:szCs w:val="21"/>
        </w:rPr>
        <w:t>一、监理工作范围</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cs="宋体"/>
          <w:sz w:val="21"/>
          <w:szCs w:val="21"/>
        </w:rPr>
      </w:pPr>
      <w:r w:rsidRPr="00F34143">
        <w:rPr>
          <w:rFonts w:ascii="仿宋" w:eastAsia="仿宋" w:hAnsi="仿宋" w:cs="宋体" w:hint="eastAsia"/>
          <w:sz w:val="21"/>
          <w:szCs w:val="21"/>
        </w:rPr>
        <w:t>监理范围包括</w:t>
      </w:r>
      <w:proofErr w:type="gramStart"/>
      <w:r w:rsidRPr="00F34143">
        <w:rPr>
          <w:rFonts w:ascii="仿宋" w:eastAsia="仿宋" w:hAnsi="仿宋" w:cs="宋体" w:hint="eastAsia"/>
          <w:sz w:val="21"/>
          <w:szCs w:val="21"/>
        </w:rPr>
        <w:t>北京市疾控中心</w:t>
      </w:r>
      <w:proofErr w:type="gramEnd"/>
      <w:r w:rsidRPr="00F34143">
        <w:rPr>
          <w:rFonts w:ascii="仿宋" w:eastAsia="仿宋" w:hAnsi="仿宋" w:cs="宋体" w:hint="eastAsia"/>
          <w:sz w:val="21"/>
          <w:szCs w:val="21"/>
        </w:rPr>
        <w:t>新址迁建信息化建设项目全部建设内容，信息设施系统(信息网络系统、网络安全系统、服务器及存储系统、会议系统、信息展示终端)，公共安全系统(</w:t>
      </w:r>
      <w:proofErr w:type="gramStart"/>
      <w:r w:rsidRPr="00F34143">
        <w:rPr>
          <w:rFonts w:ascii="仿宋" w:eastAsia="仿宋" w:hAnsi="仿宋" w:cs="宋体" w:hint="eastAsia"/>
          <w:sz w:val="21"/>
          <w:szCs w:val="21"/>
        </w:rPr>
        <w:t>安消一体化</w:t>
      </w:r>
      <w:proofErr w:type="gramEnd"/>
      <w:r w:rsidRPr="00F34143">
        <w:rPr>
          <w:rFonts w:ascii="仿宋" w:eastAsia="仿宋" w:hAnsi="仿宋" w:cs="宋体" w:hint="eastAsia"/>
          <w:sz w:val="21"/>
          <w:szCs w:val="21"/>
        </w:rPr>
        <w:t>管控系统、视频监控系统、入侵报警系统、周界报警系统、</w:t>
      </w:r>
      <w:proofErr w:type="gramStart"/>
      <w:r w:rsidRPr="00F34143">
        <w:rPr>
          <w:rFonts w:ascii="仿宋" w:eastAsia="仿宋" w:hAnsi="仿宋" w:cs="宋体" w:hint="eastAsia"/>
          <w:sz w:val="21"/>
          <w:szCs w:val="21"/>
        </w:rPr>
        <w:t>一</w:t>
      </w:r>
      <w:proofErr w:type="gramEnd"/>
      <w:r w:rsidRPr="00F34143">
        <w:rPr>
          <w:rFonts w:ascii="仿宋" w:eastAsia="仿宋" w:hAnsi="仿宋" w:cs="宋体" w:hint="eastAsia"/>
          <w:sz w:val="21"/>
          <w:szCs w:val="21"/>
        </w:rPr>
        <w:t>卡通门禁系统、电子巡查系统、停车管理系统、人员通道管理系统)，信息化应用系统（实验室全周期管理系统、后勤管理系统），建筑设备监控系统，建筑能效管理系统，机房工程（主机房、消防安防控制室机房），</w:t>
      </w:r>
      <w:proofErr w:type="gramStart"/>
      <w:r w:rsidRPr="00F34143">
        <w:rPr>
          <w:rFonts w:ascii="仿宋" w:eastAsia="仿宋" w:hAnsi="仿宋" w:cs="宋体" w:hint="eastAsia"/>
          <w:sz w:val="21"/>
          <w:szCs w:val="21"/>
        </w:rPr>
        <w:t>原有利旧</w:t>
      </w:r>
      <w:proofErr w:type="gramEnd"/>
      <w:r w:rsidRPr="00F34143">
        <w:rPr>
          <w:rFonts w:ascii="仿宋" w:eastAsia="仿宋" w:hAnsi="仿宋" w:cs="宋体" w:hint="eastAsia"/>
          <w:sz w:val="21"/>
          <w:szCs w:val="21"/>
        </w:rPr>
        <w:t>设备迁移集成，其他相关(软件测评、安全测评、政务云租用)等。</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cs="宋体"/>
          <w:sz w:val="21"/>
          <w:szCs w:val="21"/>
        </w:rPr>
      </w:pPr>
      <w:r w:rsidRPr="00F34143">
        <w:rPr>
          <w:rFonts w:ascii="仿宋" w:eastAsia="仿宋" w:hAnsi="仿宋" w:cs="宋体" w:hint="eastAsia"/>
          <w:sz w:val="21"/>
          <w:szCs w:val="21"/>
        </w:rPr>
        <w:t>监理单位不仅仅要对</w:t>
      </w:r>
      <w:proofErr w:type="gramStart"/>
      <w:r w:rsidRPr="00F34143">
        <w:rPr>
          <w:rFonts w:ascii="仿宋" w:eastAsia="仿宋" w:hAnsi="仿宋" w:cs="宋体" w:hint="eastAsia"/>
          <w:sz w:val="21"/>
          <w:szCs w:val="21"/>
        </w:rPr>
        <w:t>北京市疾控中心</w:t>
      </w:r>
      <w:proofErr w:type="gramEnd"/>
      <w:r w:rsidRPr="00F34143">
        <w:rPr>
          <w:rFonts w:ascii="仿宋" w:eastAsia="仿宋" w:hAnsi="仿宋" w:cs="宋体" w:hint="eastAsia"/>
          <w:sz w:val="21"/>
          <w:szCs w:val="21"/>
        </w:rPr>
        <w:t>新址迁建信息化建设项目服务的关键点和关键环节进行监理，而且要全过程、全方位地开展项目监理工作。主要包括在项目准备、实施和验收三个阶段。同时监理单位对采购人集</w:t>
      </w:r>
      <w:proofErr w:type="gramStart"/>
      <w:r w:rsidRPr="00F34143">
        <w:rPr>
          <w:rFonts w:ascii="仿宋" w:eastAsia="仿宋" w:hAnsi="仿宋" w:cs="宋体" w:hint="eastAsia"/>
          <w:sz w:val="21"/>
          <w:szCs w:val="21"/>
        </w:rPr>
        <w:t>采部分</w:t>
      </w:r>
      <w:proofErr w:type="gramEnd"/>
      <w:r w:rsidRPr="00F34143">
        <w:rPr>
          <w:rFonts w:ascii="仿宋" w:eastAsia="仿宋" w:hAnsi="仿宋" w:cs="宋体" w:hint="eastAsia"/>
          <w:sz w:val="21"/>
          <w:szCs w:val="21"/>
        </w:rPr>
        <w:t>货物进行核对和清点并协助采购人完成到货验收工作。</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cs="宋体"/>
          <w:sz w:val="21"/>
          <w:szCs w:val="21"/>
        </w:rPr>
      </w:pPr>
      <w:r w:rsidRPr="00F34143">
        <w:rPr>
          <w:rFonts w:ascii="仿宋" w:eastAsia="仿宋" w:hAnsi="仿宋" w:cs="宋体" w:hint="eastAsia"/>
          <w:sz w:val="21"/>
          <w:szCs w:val="21"/>
        </w:rPr>
        <w:t>监理单位应在保证其客观性和公正性的基础上，按照合同的要求和有关规范，对信息系统建设的规范性、可靠性、高效性、用户满意度等方面进行全面的监督、控制和评估。</w:t>
      </w:r>
    </w:p>
    <w:p w:rsidR="00446B3B" w:rsidRPr="00F34143" w:rsidRDefault="00446B3B" w:rsidP="00446B3B">
      <w:pPr>
        <w:pStyle w:val="aff5"/>
        <w:widowControl/>
        <w:adjustRightInd w:val="0"/>
        <w:spacing w:before="0" w:line="360" w:lineRule="auto"/>
        <w:contextualSpacing/>
        <w:rPr>
          <w:rFonts w:ascii="仿宋" w:eastAsia="仿宋" w:hAnsi="仿宋" w:cs="宋体"/>
          <w:b/>
          <w:bCs/>
          <w:sz w:val="21"/>
          <w:szCs w:val="21"/>
        </w:rPr>
      </w:pPr>
      <w:r w:rsidRPr="00F34143">
        <w:rPr>
          <w:rFonts w:ascii="仿宋" w:eastAsia="仿宋" w:hAnsi="仿宋" w:cs="宋体" w:hint="eastAsia"/>
          <w:b/>
          <w:bCs/>
          <w:sz w:val="21"/>
          <w:szCs w:val="21"/>
        </w:rPr>
        <w:t>二、监理工作要求</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1.监理工作总体要求</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lastRenderedPageBreak/>
        <w:t>监控、督导和评价项目承建单位的行为，并采取相应的管理措施，保证项目建设行为符合国家法律、法规和有关政策，制止建设行为的随意性和盲目性。通过监理单位和监理工程师的专业而谨慎的工作，力求项目的质量、进度、投资目标的实现，确保建设行为的合法性、科学性、合理性和经济性。</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1）监理单位应依据采购人的需求提供监理服务，按照工作步骤和工作方法，具体开展项目监理工作。</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2）监理单位要保证对项目进行全过程监理，真正掌握项目进展情况第一手资料。</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3）监理单位定期对向建设方提交监理报告，包括各子项目的工程进度、资金使用、工程质量、风险情况等内容。</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4）监理单位须协助建设方做好信息管理、工程文档管理的工作，对于项目建设文档进行汇总、归档、管理、编目。</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5）协助建设单位对项目进行过程管理、初验及终验。</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6）协助建设单位制定项目管理的相关制度，以加强对各承建单位全过程的规范化管理。</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7）协助建设单位完成政府投资信息化项目全流程管理系统相关材料组织及填报。</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2.监理总体目标</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监理单位承担本项目全过程监理服务，协助项目建设方对各系统的需求、设计、材料、设备、开发、测试、部署、试运行、验收等工作进行全方位、全过程控制，在项目过程中对质量、进度、投资、变更等进行有效的监督、检查和控制，完成合同管理、安全管理和文档管理，负责系统建设过程中的组织协调工作，维护建设方的建设意图，确保项目最终顺利完成，保障项目建设的效果。</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1）工程质量控制目标</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在本项目预定的工程进度和投资下，通过完成本项目各子项目建设的质量目标。完成项目整体目标的预期质量目标。</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2）工程进度控制目标</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保证工程在合同规定的时间内完成，且本项目的各子项目各阶段建设按照预定的计划有序地进行。在规定日期内完成全部建设任务。</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3）工程投资和变更目标</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保证工程在合同规定的金额内完成，保证项目资金使用合理，符合政府采购相关规定。各子项目发生变更时，要协助建设方充分评估变更原因、变更影响、是否涉及费用的变更等，确保项目变更合理合法合</w:t>
      </w:r>
      <w:proofErr w:type="gramStart"/>
      <w:r w:rsidRPr="00F34143">
        <w:rPr>
          <w:rFonts w:ascii="仿宋" w:eastAsia="仿宋" w:hAnsi="仿宋" w:hint="eastAsia"/>
          <w:sz w:val="21"/>
          <w:szCs w:val="21"/>
        </w:rPr>
        <w:t>规</w:t>
      </w:r>
      <w:proofErr w:type="gramEnd"/>
      <w:r w:rsidRPr="00F34143">
        <w:rPr>
          <w:rFonts w:ascii="仿宋" w:eastAsia="仿宋" w:hAnsi="仿宋" w:hint="eastAsia"/>
          <w:sz w:val="21"/>
          <w:szCs w:val="21"/>
        </w:rPr>
        <w:t>。</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lastRenderedPageBreak/>
        <w:t>3.监理服务（</w:t>
      </w:r>
      <w:proofErr w:type="gramStart"/>
      <w:r w:rsidRPr="00F34143">
        <w:rPr>
          <w:rFonts w:ascii="仿宋" w:eastAsia="仿宋" w:hAnsi="仿宋" w:hint="eastAsia"/>
          <w:sz w:val="21"/>
          <w:szCs w:val="21"/>
        </w:rPr>
        <w:t>四控三</w:t>
      </w:r>
      <w:proofErr w:type="gramEnd"/>
      <w:r w:rsidRPr="00F34143">
        <w:rPr>
          <w:rFonts w:ascii="仿宋" w:eastAsia="仿宋" w:hAnsi="仿宋" w:hint="eastAsia"/>
          <w:sz w:val="21"/>
          <w:szCs w:val="21"/>
        </w:rPr>
        <w:t>管一协调）要求</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项目监理工作要严格按照《信息技术服务 监理 第1部分：总则》（GB/T19668.1-2014），做好“四控、三管、一协调”要求，即质量控制、进度控制、投资控制、变更控制，合同管理、安全管理、文档信息管理以及组织协调。</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（1）质量控制</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1）系统集成的质量控制</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依据合同文件和有关技术标准，对供货和系统集成的全过程进行检查，对设备型号、规格和数量进行开箱检查验收，对重要设备进行跟踪监督。</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采取事前预防、事中控制、事后纠正的方式，依据国家法律、法规、标准以及项目合同、设计方案、监理规划等文件控制工程质量；每月按项目对各项目文档进行查阅审核，提供监理月报，对各项目进行量化考评并排出名次，提出各项目工作的改进意见。</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协助委托方进行设计方案的审核和确认。</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协助委托方审核系统软件选型方案。</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根据工程的特点，制定工程的验收标准，验收方法。</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对采购的硬件设备和系统软件的质量进行检验、测试和验收。</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对设备安装、系统软件的安装调试进行验收审核。</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协助委托方组织对系统集成进行总体验收。</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2）应用系统开发的质量控制</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协助委托方组织对应用系统软件的需求分析、软件设计、实施方案、验证与确认、评审和管理等方案的审核和确认。</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在对项目的需求分析、概要设计、详细设计了解、掌握的前提下，协助委托方组织对包括系统测试联调阶段的各个开发阶段进行把关。</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协助委托方对承建单位的开发质量记录进行审核。</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组织源代码、应用程序及相关文档的移交验收等。</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3）机房网络与基础设施的质量控制</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协助委托方组织硬件设备的到货验收、加电测试与联调。</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在对项目建设中基础设施建设工作的设计、实施方案等里程碑文档进行审核，确保技术、管理的规范性和可行性。</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lastRenderedPageBreak/>
        <w:t>对承建中标人的布线、安装、弱电等实施过程进行巡检。监理方应对承建中标人报送的隐蔽工程报验申请表和验收记录进行检查，符合设计要求的进行签认；未经验收或验收不合格的隐蔽工程，专业监理工程师应拒绝签认，承建中标人不得进行下一道工序的实施。</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（2）进度控制</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协助委托方编制项目实施控制性进度计划，提出项目控制性进度目标，并以此为基础审查承建单位提出的项目实施进度分解计划，确认分解计划可以保证总体计划目标，监督检查项目进度执行情况。</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对项目实施进度进行实时跟踪，并要求承建单位按项目总进度计划及时进行动态调整，以确保项目的阶段目标和总体进度目标的实现。</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协助处理硬件设备交货变更等事项，确保硬件设备价格对项目工期不造成影响。</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通过对项目实施中的方案以及设计的评估，确保投资控制在合理、性价比高的范围内。</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协助委托方做好项目进度付款前的工程完成量确认，将付款进度与项目质量及和进度结合起来。</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（3）投资控制</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投资控制是在保证信息工程各项系统要求和性能指标并按照需要的进度完成项目的工期目标的前提下，尽可能节约项目实施的成本，并控制在预先制订的合理目标范围内。</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以建设单位与各承建单位签订合同中所确定的合同价为监控基价，严格控制额外费用的发生，使工程投资支出趋于合理。实施</w:t>
      </w:r>
      <w:proofErr w:type="gramStart"/>
      <w:r w:rsidRPr="00F34143">
        <w:rPr>
          <w:rFonts w:ascii="仿宋" w:eastAsia="仿宋" w:hAnsi="仿宋" w:hint="eastAsia"/>
          <w:sz w:val="21"/>
          <w:szCs w:val="21"/>
        </w:rPr>
        <w:t>工程量经监理</w:t>
      </w:r>
      <w:proofErr w:type="gramEnd"/>
      <w:r w:rsidRPr="00F34143">
        <w:rPr>
          <w:rFonts w:ascii="仿宋" w:eastAsia="仿宋" w:hAnsi="仿宋" w:hint="eastAsia"/>
          <w:sz w:val="21"/>
          <w:szCs w:val="21"/>
        </w:rPr>
        <w:t>的核实和签证，使建设单位支付的每一笔工程款都是经济合理的，此外在实施过程中监理工程师在征得建设单位同意的基础上通过优化施工方案节约投资。</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对每个项目合同有针对性地构建一个变更控制机制，通过它对项目计划、流程、预算、进度或可交付成果的变更申请进行评估。</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根据项目制定出的计划成本，通过采用成本分析方法找出计划成本与实际成本间的偏差，并分析产生偏差的原因与变化发展趋势，进而督促承建单位采取措施以减少或消除偏差，实现目标成本。</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及时记录合同变更情况，并报委托方确认后方可开展下一步工作。</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（4）更控制</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1）对每个项目合同有针对性地构建一个变更控制机制，通过它对项目计划、流程、预算、进度或可交付成果的变更申请进行评估。</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lastRenderedPageBreak/>
        <w:t>2）根据项目制定出的计划成本，通过采用成本分析方法找出计划成本与实际成本间的偏差，并分析产生偏差的原因与变化发展趋势，进而督促承建单位采取措施以减少或消除偏差，实现目标成本。</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3）及时记录合同变更情况，并报委托方确认后方可开展下一步工作。</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（5）合同管理</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协助委托方完成合同签订工作。</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跟踪检查合同的执行情况，监督承建单位按时履约。</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对合同工期的延误和延期进行审核确认和解释，协助委托方处理项目实施的每个过程出现的合同变更、违约、索赔、延期、分包、纠纷调解及仲裁等问题。</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根据合同约定，审核承建单位提交的支付申请，提出付款建议。</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（6）安全管理</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建立以安全责任制为中心的安全监理制度及运行机制，项目总监为</w:t>
      </w:r>
      <w:proofErr w:type="gramStart"/>
      <w:r w:rsidRPr="00F34143">
        <w:rPr>
          <w:rFonts w:ascii="仿宋" w:eastAsia="仿宋" w:hAnsi="仿宋" w:hint="eastAsia"/>
          <w:sz w:val="21"/>
          <w:szCs w:val="21"/>
        </w:rPr>
        <w:t>安全第一</w:t>
      </w:r>
      <w:proofErr w:type="gramEnd"/>
      <w:r w:rsidRPr="00F34143">
        <w:rPr>
          <w:rFonts w:ascii="仿宋" w:eastAsia="仿宋" w:hAnsi="仿宋" w:hint="eastAsia"/>
          <w:sz w:val="21"/>
          <w:szCs w:val="21"/>
        </w:rPr>
        <w:t>责任人，履行安全监理职责，对项目建设过程中的安全文明施工进行全面的控制和监督配合委托方审核承建单位提交的信息系统安全解决方案，并监督实施。</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组织定期或不定期安全检查，协助委托方组织安全检查，并按“三定”（定人、定时间、定项目）要求督促落实整改措施。</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（7）文档信息管理</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制定项目档案管理工作计划、归档制度、档案分类编码方案等。</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审核项目承建单位形成的相关文件材料，并签署确认。</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配合委托单位对接收的档案材料进行审查验收和汇总整理。</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监理服务合同完成或终止时，办理移交手续将所有材料移交给委托机构。</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监理方应负责以下文档的编写：</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1）项目建设监理周报或月报及项目大事记；</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2)项目协调会、技术专题研讨会等各类会议的纪要；</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3)根据需要提交的监理意见；</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4)阶段性项目监理总结、各类监理工作联系单和通知等。</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监理方应参与以下文档的管理：</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1)合同执行过程中的各类往来文件和存档；</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2)实施期间的各类技术文档；</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lastRenderedPageBreak/>
        <w:t>3)各项与验收相关的文档和数据的管理，要满足验收要求，反映信息系统的安全实际情况；</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4)确保项目过程中的技术文档的完整、准确、系统和有效，并对工程文档进行审查、分析。</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（8）组织协调</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sz w:val="21"/>
          <w:szCs w:val="21"/>
        </w:rPr>
      </w:pPr>
      <w:r w:rsidRPr="00F34143">
        <w:rPr>
          <w:rFonts w:ascii="仿宋" w:eastAsia="仿宋" w:hAnsi="仿宋" w:hint="eastAsia"/>
          <w:sz w:val="21"/>
          <w:szCs w:val="21"/>
        </w:rPr>
        <w:t>配合委托方监督各方履行职责，协调各方的工作关系。</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cs="宋体"/>
          <w:sz w:val="21"/>
          <w:szCs w:val="21"/>
        </w:rPr>
      </w:pPr>
      <w:r w:rsidRPr="00F34143">
        <w:rPr>
          <w:rFonts w:ascii="仿宋" w:eastAsia="仿宋" w:hAnsi="仿宋" w:hint="eastAsia"/>
          <w:sz w:val="21"/>
          <w:szCs w:val="21"/>
        </w:rPr>
        <w:t>根据委托方要求建立畅通的沟通平台和沟通渠道，采取有效措施使项目信息在有关各方之间保持顺畅流通，积极协调项目各方之间的关系，推动项目实施过程中问题的解决。</w:t>
      </w:r>
    </w:p>
    <w:p w:rsidR="00446B3B" w:rsidRPr="00F34143" w:rsidRDefault="00446B3B" w:rsidP="00446B3B">
      <w:pPr>
        <w:pStyle w:val="aff5"/>
        <w:widowControl/>
        <w:adjustRightInd w:val="0"/>
        <w:spacing w:before="0" w:line="360" w:lineRule="auto"/>
        <w:ind w:firstLineChars="200" w:firstLine="422"/>
        <w:contextualSpacing/>
        <w:rPr>
          <w:rFonts w:ascii="仿宋" w:eastAsia="仿宋" w:hAnsi="仿宋" w:cs="宋体"/>
          <w:b/>
          <w:bCs/>
          <w:sz w:val="21"/>
          <w:szCs w:val="21"/>
        </w:rPr>
      </w:pPr>
      <w:r w:rsidRPr="00F34143">
        <w:rPr>
          <w:rFonts w:ascii="仿宋" w:eastAsia="仿宋" w:hAnsi="仿宋" w:cs="宋体" w:hint="eastAsia"/>
          <w:b/>
          <w:bCs/>
          <w:sz w:val="21"/>
          <w:szCs w:val="21"/>
        </w:rPr>
        <w:t>4.监理单位及监理人员要求</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cs="宋体"/>
          <w:sz w:val="21"/>
          <w:szCs w:val="21"/>
        </w:rPr>
      </w:pPr>
      <w:r w:rsidRPr="00F34143">
        <w:rPr>
          <w:rFonts w:ascii="仿宋" w:eastAsia="仿宋" w:hAnsi="仿宋" w:cs="宋体" w:hint="eastAsia"/>
          <w:sz w:val="21"/>
          <w:szCs w:val="21"/>
        </w:rPr>
        <w:t>监理单位在执行监理合同时建立项目监理机构，在完成合同约定的监理任务后方可解散。监理机构应严格按照合同履行监理责任。监理机构应对信息和文档类型进行详细的分类管理，负责记录、收集、整理、归档各类信息和文档资料。</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cs="宋体"/>
          <w:sz w:val="21"/>
          <w:szCs w:val="21"/>
        </w:rPr>
      </w:pPr>
      <w:r w:rsidRPr="00F34143">
        <w:rPr>
          <w:rFonts w:ascii="仿宋" w:eastAsia="仿宋" w:hAnsi="仿宋" w:cs="宋体" w:hint="eastAsia"/>
          <w:sz w:val="21"/>
          <w:szCs w:val="21"/>
        </w:rPr>
        <w:t>本项目监理机构包括：总监理工程师、总监理工程师代表和不少于5人的团队成员。</w:t>
      </w:r>
    </w:p>
    <w:p w:rsidR="00446B3B" w:rsidRPr="00F34143" w:rsidRDefault="00446B3B" w:rsidP="00446B3B">
      <w:pPr>
        <w:autoSpaceDE w:val="0"/>
        <w:autoSpaceDN w:val="0"/>
        <w:spacing w:line="360" w:lineRule="auto"/>
        <w:ind w:firstLineChars="200" w:firstLine="420"/>
        <w:contextualSpacing/>
        <w:jc w:val="left"/>
        <w:rPr>
          <w:rFonts w:ascii="仿宋" w:eastAsia="仿宋" w:hAnsi="仿宋" w:cs="宋体"/>
          <w:szCs w:val="21"/>
        </w:rPr>
      </w:pPr>
      <w:r w:rsidRPr="00F34143">
        <w:rPr>
          <w:rFonts w:ascii="仿宋" w:eastAsia="仿宋" w:hAnsi="仿宋" w:cs="宋体" w:hint="eastAsia"/>
          <w:szCs w:val="21"/>
        </w:rPr>
        <w:t>监理人员构成包括：总监理工程师、总监理工程师代表及团队人员。监理人员应各尽其责，并保证其机构人员在监理过程中的稳定。如需调整，应经采购人同意，调整后应予以书面通知。监理人员需全部具有信息系统</w:t>
      </w:r>
      <w:proofErr w:type="gramStart"/>
      <w:r w:rsidRPr="00F34143">
        <w:rPr>
          <w:rFonts w:ascii="仿宋" w:eastAsia="仿宋" w:hAnsi="仿宋" w:cs="宋体" w:hint="eastAsia"/>
          <w:szCs w:val="21"/>
        </w:rPr>
        <w:t>监理师</w:t>
      </w:r>
      <w:proofErr w:type="gramEnd"/>
      <w:r w:rsidRPr="00F34143">
        <w:rPr>
          <w:rFonts w:ascii="仿宋" w:eastAsia="仿宋" w:hAnsi="仿宋" w:cs="宋体" w:hint="eastAsia"/>
          <w:szCs w:val="21"/>
        </w:rPr>
        <w:t>证书，对系统集成、软件开发、网络工程、项目管理等信息化相关专业领域熟悉。监理人员相关能力建议以通过国家统一组织的考试取得相关职业资格或专业技术资格证书予以证明。</w:t>
      </w:r>
    </w:p>
    <w:p w:rsidR="00446B3B" w:rsidRPr="00F34143" w:rsidRDefault="00446B3B" w:rsidP="00446B3B">
      <w:pPr>
        <w:autoSpaceDE w:val="0"/>
        <w:autoSpaceDN w:val="0"/>
        <w:spacing w:line="360" w:lineRule="auto"/>
        <w:ind w:firstLineChars="200" w:firstLine="420"/>
        <w:contextualSpacing/>
        <w:jc w:val="left"/>
        <w:rPr>
          <w:rFonts w:ascii="仿宋" w:eastAsia="仿宋" w:hAnsi="仿宋" w:cs="宋体"/>
          <w:szCs w:val="21"/>
        </w:rPr>
      </w:pPr>
      <w:r w:rsidRPr="00F34143">
        <w:rPr>
          <w:rFonts w:ascii="仿宋" w:eastAsia="仿宋" w:hAnsi="仿宋" w:cs="宋体" w:hint="eastAsia"/>
          <w:szCs w:val="21"/>
        </w:rPr>
        <w:t>由于项目建设内容复杂，建设规模较大且投资较高，各阶段涉及不同建设内容，监理单位必须具备与之匹配的深度专业化知识和全过程管控经验，应具备监理专业化知识，熟知项目各阶段工作内容、流程，合理设置监理机构内部岗位，如总监理工程师、总监理工程师代表、专业监理工程师等，同时监理单位应委派监理工作经验丰富、有工作业绩的人员，投标人可提供拟投入监理人员的历史项目评价作为能力佐证。</w:t>
      </w:r>
    </w:p>
    <w:p w:rsidR="00446B3B" w:rsidRPr="00F34143" w:rsidRDefault="00446B3B" w:rsidP="00446B3B">
      <w:pPr>
        <w:spacing w:line="360" w:lineRule="auto"/>
        <w:contextualSpacing/>
        <w:jc w:val="left"/>
        <w:rPr>
          <w:rFonts w:ascii="仿宋" w:eastAsia="仿宋" w:hAnsi="仿宋" w:cs="宋体"/>
          <w:szCs w:val="21"/>
        </w:rPr>
      </w:pPr>
      <w:r w:rsidRPr="00F34143">
        <w:rPr>
          <w:rFonts w:ascii="仿宋" w:eastAsia="仿宋" w:hAnsi="仿宋" w:cs="宋体" w:hint="eastAsia"/>
          <w:szCs w:val="21"/>
        </w:rPr>
        <w:t>（1）总监理工程师</w:t>
      </w:r>
    </w:p>
    <w:p w:rsidR="00446B3B" w:rsidRPr="00F34143" w:rsidRDefault="00446B3B" w:rsidP="00446B3B">
      <w:pPr>
        <w:spacing w:line="360" w:lineRule="auto"/>
        <w:ind w:firstLineChars="200" w:firstLine="420"/>
        <w:contextualSpacing/>
        <w:jc w:val="left"/>
        <w:rPr>
          <w:rFonts w:ascii="仿宋" w:eastAsia="仿宋" w:hAnsi="仿宋" w:cs="宋体"/>
          <w:szCs w:val="21"/>
        </w:rPr>
      </w:pPr>
      <w:r w:rsidRPr="00F34143">
        <w:rPr>
          <w:rFonts w:ascii="仿宋" w:eastAsia="仿宋" w:hAnsi="仿宋" w:cs="宋体" w:hint="eastAsia"/>
          <w:szCs w:val="21"/>
        </w:rPr>
        <w:t>总监理工程师作为项目监理工作的总负责人，必须具备统领全局、协调各方、把</w:t>
      </w:r>
      <w:proofErr w:type="gramStart"/>
      <w:r w:rsidRPr="00F34143">
        <w:rPr>
          <w:rFonts w:ascii="仿宋" w:eastAsia="仿宋" w:hAnsi="仿宋" w:cs="宋体" w:hint="eastAsia"/>
          <w:szCs w:val="21"/>
        </w:rPr>
        <w:t>控重大</w:t>
      </w:r>
      <w:proofErr w:type="gramEnd"/>
      <w:r w:rsidRPr="00F34143">
        <w:rPr>
          <w:rFonts w:ascii="仿宋" w:eastAsia="仿宋" w:hAnsi="仿宋" w:cs="宋体" w:hint="eastAsia"/>
          <w:szCs w:val="21"/>
        </w:rPr>
        <w:t>风险的综合能力。针对本项目特点，其应满足以下基于项目实际需求的特定能力要求。</w:t>
      </w:r>
    </w:p>
    <w:p w:rsidR="00446B3B" w:rsidRPr="00F34143" w:rsidRDefault="00446B3B" w:rsidP="00446B3B">
      <w:pPr>
        <w:numPr>
          <w:ilvl w:val="0"/>
          <w:numId w:val="64"/>
        </w:numPr>
        <w:spacing w:line="360" w:lineRule="auto"/>
        <w:contextualSpacing/>
        <w:jc w:val="left"/>
        <w:rPr>
          <w:rFonts w:ascii="仿宋" w:eastAsia="仿宋" w:hAnsi="仿宋" w:cs="宋体"/>
          <w:szCs w:val="21"/>
        </w:rPr>
      </w:pPr>
      <w:r w:rsidRPr="00F34143">
        <w:rPr>
          <w:rFonts w:ascii="仿宋" w:eastAsia="仿宋" w:hAnsi="仿宋" w:cs="宋体" w:hint="eastAsia"/>
          <w:szCs w:val="21"/>
        </w:rPr>
        <w:t>项目整体统筹与深度管控能力：需具备卓越的组织协调和项目管理能力，能够有效履行大型复杂信息系统工程的统筹监理职责。为支撑此能力，应同时持有信息系统</w:t>
      </w:r>
      <w:proofErr w:type="gramStart"/>
      <w:r w:rsidRPr="00F34143">
        <w:rPr>
          <w:rFonts w:ascii="仿宋" w:eastAsia="仿宋" w:hAnsi="仿宋" w:cs="宋体" w:hint="eastAsia"/>
          <w:szCs w:val="21"/>
        </w:rPr>
        <w:t>监理师</w:t>
      </w:r>
      <w:proofErr w:type="gramEnd"/>
      <w:r w:rsidRPr="00F34143">
        <w:rPr>
          <w:rFonts w:ascii="仿宋" w:eastAsia="仿宋" w:hAnsi="仿宋" w:cs="宋体" w:hint="eastAsia"/>
          <w:szCs w:val="21"/>
        </w:rPr>
        <w:t>及信息系统项目管理师证书，</w:t>
      </w:r>
      <w:r w:rsidRPr="00F34143">
        <w:rPr>
          <w:rFonts w:ascii="仿宋" w:eastAsia="仿宋" w:hAnsi="仿宋" w:cs="宋体" w:hint="eastAsia"/>
          <w:kern w:val="0"/>
          <w:szCs w:val="21"/>
        </w:rPr>
        <w:t>并在取得上述证书、经验水平达到相应标准后，具备不少于15年的信息系统工程监理或项目管理相关工作经验</w:t>
      </w:r>
      <w:r w:rsidRPr="00F34143">
        <w:rPr>
          <w:rFonts w:ascii="仿宋" w:eastAsia="仿宋" w:hAnsi="仿宋" w:cs="宋体" w:hint="eastAsia"/>
          <w:szCs w:val="21"/>
        </w:rPr>
        <w:t>。</w:t>
      </w:r>
    </w:p>
    <w:p w:rsidR="00446B3B" w:rsidRPr="00F34143" w:rsidRDefault="00446B3B" w:rsidP="00446B3B">
      <w:pPr>
        <w:numPr>
          <w:ilvl w:val="0"/>
          <w:numId w:val="64"/>
        </w:numPr>
        <w:spacing w:line="360" w:lineRule="auto"/>
        <w:contextualSpacing/>
        <w:jc w:val="left"/>
        <w:rPr>
          <w:rFonts w:ascii="仿宋" w:eastAsia="仿宋" w:hAnsi="仿宋" w:cs="宋体"/>
          <w:szCs w:val="21"/>
        </w:rPr>
      </w:pPr>
      <w:r w:rsidRPr="00F34143">
        <w:rPr>
          <w:rFonts w:ascii="仿宋" w:eastAsia="仿宋" w:hAnsi="仿宋" w:cs="宋体" w:hint="eastAsia"/>
          <w:szCs w:val="21"/>
        </w:rPr>
        <w:lastRenderedPageBreak/>
        <w:t>高风险作业专项安全监督能力：为应对机房工程建设特殊高风险任务，需具备独立审核安全专项方案、组织风险评估和实施现场安全监督的专业安全管理能力，协助采购人全面审核机房工程建设过程中相关方案安全性、风险评估完整性、现场作业合</w:t>
      </w:r>
      <w:proofErr w:type="gramStart"/>
      <w:r w:rsidRPr="00F34143">
        <w:rPr>
          <w:rFonts w:ascii="仿宋" w:eastAsia="仿宋" w:hAnsi="仿宋" w:cs="宋体" w:hint="eastAsia"/>
          <w:szCs w:val="21"/>
        </w:rPr>
        <w:t>规</w:t>
      </w:r>
      <w:proofErr w:type="gramEnd"/>
      <w:r w:rsidRPr="00F34143">
        <w:rPr>
          <w:rFonts w:ascii="仿宋" w:eastAsia="仿宋" w:hAnsi="仿宋" w:cs="宋体" w:hint="eastAsia"/>
          <w:szCs w:val="21"/>
        </w:rPr>
        <w:t>性、应急措施有效性及事后恢复可靠性。能够依据国家安全生产法律法规与行业标准，系统识别作业中的电气、机械、数据、环境及人身安全风险，制定并落实针对性控制措施，确保作业全程处于受控状态，最大限度防范安全事故发生，保障施工安全。为支撑此能力，应持有注册安全工程师执业资格。</w:t>
      </w:r>
    </w:p>
    <w:p w:rsidR="00446B3B" w:rsidRPr="00F34143" w:rsidRDefault="00446B3B" w:rsidP="00446B3B">
      <w:pPr>
        <w:numPr>
          <w:ilvl w:val="0"/>
          <w:numId w:val="64"/>
        </w:numPr>
        <w:spacing w:line="360" w:lineRule="auto"/>
        <w:contextualSpacing/>
        <w:jc w:val="left"/>
        <w:rPr>
          <w:rFonts w:ascii="仿宋" w:eastAsia="仿宋" w:hAnsi="仿宋" w:cs="宋体"/>
          <w:szCs w:val="21"/>
        </w:rPr>
      </w:pPr>
      <w:r w:rsidRPr="00F34143">
        <w:rPr>
          <w:rFonts w:ascii="仿宋" w:eastAsia="仿宋" w:hAnsi="仿宋" w:cs="宋体" w:hint="eastAsia"/>
          <w:szCs w:val="21"/>
        </w:rPr>
        <w:t>信息化应用系统的整合把控能力：为保障数多个信息化应用系统顺利部署，有效整合，需具备软件设计和系统分析能力，协助采购人审核应用系统技术方案和系统集成方案。为支撑此能力，应持有</w:t>
      </w:r>
      <w:bookmarkStart w:id="5" w:name="OLE_LINK4"/>
      <w:r w:rsidRPr="00F34143">
        <w:rPr>
          <w:rFonts w:ascii="仿宋" w:eastAsia="仿宋" w:hAnsi="仿宋" w:cs="宋体" w:hint="eastAsia"/>
          <w:szCs w:val="21"/>
        </w:rPr>
        <w:t>系统分析师</w:t>
      </w:r>
      <w:r w:rsidR="005F73E6">
        <w:rPr>
          <w:rFonts w:ascii="仿宋" w:eastAsia="仿宋" w:hAnsi="仿宋" w:cs="宋体" w:hint="eastAsia"/>
          <w:szCs w:val="21"/>
        </w:rPr>
        <w:t>、</w:t>
      </w:r>
      <w:bookmarkStart w:id="6" w:name="_GoBack"/>
      <w:bookmarkEnd w:id="6"/>
      <w:r w:rsidRPr="00F34143">
        <w:rPr>
          <w:rFonts w:ascii="仿宋" w:eastAsia="仿宋" w:hAnsi="仿宋" w:cs="宋体" w:hint="eastAsia"/>
          <w:szCs w:val="21"/>
        </w:rPr>
        <w:t>软件设计师证书</w:t>
      </w:r>
      <w:bookmarkEnd w:id="5"/>
      <w:r w:rsidRPr="00F34143">
        <w:rPr>
          <w:rFonts w:ascii="仿宋" w:eastAsia="仿宋" w:hAnsi="仿宋" w:cs="宋体" w:hint="eastAsia"/>
          <w:szCs w:val="21"/>
        </w:rPr>
        <w:t>。</w:t>
      </w:r>
    </w:p>
    <w:p w:rsidR="00446B3B" w:rsidRPr="00F34143" w:rsidRDefault="00446B3B" w:rsidP="00446B3B">
      <w:pPr>
        <w:numPr>
          <w:ilvl w:val="0"/>
          <w:numId w:val="64"/>
        </w:numPr>
        <w:spacing w:line="360" w:lineRule="auto"/>
        <w:contextualSpacing/>
        <w:jc w:val="left"/>
        <w:rPr>
          <w:rFonts w:ascii="仿宋" w:eastAsia="仿宋" w:hAnsi="仿宋" w:cs="宋体"/>
          <w:szCs w:val="21"/>
        </w:rPr>
      </w:pPr>
      <w:r w:rsidRPr="00F34143">
        <w:rPr>
          <w:rFonts w:ascii="仿宋" w:eastAsia="仿宋" w:hAnsi="仿宋" w:cs="宋体" w:hint="eastAsia"/>
          <w:szCs w:val="21"/>
        </w:rPr>
        <w:t>成本精细化管理与造价审核能力：针对项目费用审核、变更造价分析评估，需具备专业的工程造价管控与审核能力，协助采购人审核费用的合理性、成本构成的完整性，保障成本精确可控、投资效益最大化。为支撑此能力，应持有</w:t>
      </w:r>
      <w:bookmarkStart w:id="7" w:name="OLE_LINK7"/>
      <w:bookmarkStart w:id="8" w:name="OLE_LINK6"/>
      <w:bookmarkStart w:id="9" w:name="OLE_LINK5"/>
      <w:r w:rsidRPr="00F34143">
        <w:rPr>
          <w:rFonts w:ascii="仿宋" w:eastAsia="仿宋" w:hAnsi="仿宋" w:cs="宋体" w:hint="eastAsia"/>
          <w:szCs w:val="21"/>
        </w:rPr>
        <w:t>一级造价工程师职业资格</w:t>
      </w:r>
      <w:bookmarkEnd w:id="7"/>
      <w:r w:rsidRPr="00F34143">
        <w:rPr>
          <w:rFonts w:ascii="仿宋" w:eastAsia="仿宋" w:hAnsi="仿宋" w:cs="宋体" w:hint="eastAsia"/>
          <w:szCs w:val="21"/>
        </w:rPr>
        <w:t>（注册于投标单位）</w:t>
      </w:r>
      <w:bookmarkEnd w:id="8"/>
      <w:bookmarkEnd w:id="9"/>
      <w:r w:rsidRPr="00F34143">
        <w:rPr>
          <w:rFonts w:ascii="仿宋" w:eastAsia="仿宋" w:hAnsi="仿宋" w:cs="宋体" w:hint="eastAsia"/>
          <w:szCs w:val="21"/>
        </w:rPr>
        <w:t>。</w:t>
      </w:r>
    </w:p>
    <w:p w:rsidR="00446B3B" w:rsidRPr="00F34143" w:rsidRDefault="00446B3B" w:rsidP="00446B3B">
      <w:pPr>
        <w:spacing w:line="360" w:lineRule="auto"/>
        <w:contextualSpacing/>
        <w:jc w:val="left"/>
        <w:rPr>
          <w:rFonts w:ascii="仿宋" w:eastAsia="仿宋" w:hAnsi="仿宋" w:cs="宋体"/>
          <w:szCs w:val="21"/>
        </w:rPr>
      </w:pPr>
      <w:r w:rsidRPr="00F34143">
        <w:rPr>
          <w:rFonts w:ascii="仿宋" w:eastAsia="仿宋" w:hAnsi="仿宋" w:cs="宋体" w:hint="eastAsia"/>
          <w:szCs w:val="21"/>
        </w:rPr>
        <w:t>（2）总监理工程师代表</w:t>
      </w:r>
    </w:p>
    <w:p w:rsidR="00446B3B" w:rsidRPr="00F34143" w:rsidRDefault="00446B3B" w:rsidP="00446B3B">
      <w:pPr>
        <w:numPr>
          <w:ilvl w:val="0"/>
          <w:numId w:val="64"/>
        </w:numPr>
        <w:spacing w:line="360" w:lineRule="auto"/>
        <w:contextualSpacing/>
        <w:jc w:val="left"/>
        <w:rPr>
          <w:rFonts w:ascii="仿宋" w:eastAsia="仿宋" w:hAnsi="仿宋" w:cs="宋体"/>
          <w:szCs w:val="21"/>
        </w:rPr>
      </w:pPr>
      <w:r w:rsidRPr="00F34143">
        <w:rPr>
          <w:rFonts w:ascii="仿宋" w:eastAsia="仿宋" w:hAnsi="仿宋" w:cs="宋体" w:hint="eastAsia"/>
          <w:szCs w:val="21"/>
        </w:rPr>
        <w:t>总监理工程师代表经监理单位授权，</w:t>
      </w:r>
      <w:proofErr w:type="gramStart"/>
      <w:r w:rsidRPr="00F34143">
        <w:rPr>
          <w:rFonts w:ascii="仿宋" w:eastAsia="仿宋" w:hAnsi="仿宋" w:cs="宋体" w:hint="eastAsia"/>
          <w:szCs w:val="21"/>
        </w:rPr>
        <w:t>协助总</w:t>
      </w:r>
      <w:proofErr w:type="gramEnd"/>
      <w:r w:rsidRPr="00F34143">
        <w:rPr>
          <w:rFonts w:ascii="仿宋" w:eastAsia="仿宋" w:hAnsi="仿宋" w:cs="宋体" w:hint="eastAsia"/>
          <w:szCs w:val="21"/>
        </w:rPr>
        <w:t>监理工程师履行部分现场管理职责，负责日常工作的协调与落实。</w:t>
      </w:r>
    </w:p>
    <w:p w:rsidR="00446B3B" w:rsidRPr="00F34143" w:rsidRDefault="00446B3B" w:rsidP="00446B3B">
      <w:pPr>
        <w:numPr>
          <w:ilvl w:val="0"/>
          <w:numId w:val="64"/>
        </w:numPr>
        <w:spacing w:line="360" w:lineRule="auto"/>
        <w:contextualSpacing/>
        <w:jc w:val="left"/>
        <w:rPr>
          <w:rFonts w:ascii="仿宋" w:eastAsia="仿宋" w:hAnsi="仿宋" w:cs="宋体"/>
          <w:szCs w:val="21"/>
        </w:rPr>
      </w:pPr>
      <w:r w:rsidRPr="00F34143">
        <w:rPr>
          <w:rFonts w:ascii="仿宋" w:eastAsia="仿宋" w:hAnsi="仿宋" w:cs="宋体" w:hint="eastAsia"/>
          <w:szCs w:val="21"/>
        </w:rPr>
        <w:t>现场执行能力：需具备扎实的信息系统监理工作能力、对信息安全管控能力及现场协调管理能力。应持有信息系统</w:t>
      </w:r>
      <w:proofErr w:type="gramStart"/>
      <w:r w:rsidRPr="00F34143">
        <w:rPr>
          <w:rFonts w:ascii="仿宋" w:eastAsia="仿宋" w:hAnsi="仿宋" w:cs="宋体" w:hint="eastAsia"/>
          <w:szCs w:val="21"/>
        </w:rPr>
        <w:t>监理师</w:t>
      </w:r>
      <w:proofErr w:type="gramEnd"/>
      <w:r w:rsidRPr="00F34143">
        <w:rPr>
          <w:rFonts w:ascii="仿宋" w:eastAsia="仿宋" w:hAnsi="仿宋" w:cs="宋体" w:hint="eastAsia"/>
          <w:szCs w:val="21"/>
        </w:rPr>
        <w:t>证书，</w:t>
      </w:r>
      <w:r w:rsidRPr="00F34143">
        <w:rPr>
          <w:rFonts w:ascii="仿宋" w:eastAsia="仿宋" w:hAnsi="仿宋" w:cs="宋体" w:hint="eastAsia"/>
          <w:kern w:val="0"/>
          <w:szCs w:val="21"/>
        </w:rPr>
        <w:t>并在取得上述证书、经验水平达到相应标准后，具备不少于12年的信息系统工程监理相关工作经验</w:t>
      </w:r>
      <w:r w:rsidRPr="00F34143">
        <w:rPr>
          <w:rFonts w:ascii="仿宋" w:eastAsia="仿宋" w:hAnsi="仿宋" w:cs="宋体" w:hint="eastAsia"/>
          <w:szCs w:val="21"/>
        </w:rPr>
        <w:t>。为加强现场管理的规范性，宜同时具备信息系统管理、信息系统规划及网络工程相关知识，应持有信息系统项目管理师证书、</w:t>
      </w:r>
      <w:bookmarkStart w:id="10" w:name="OLE_LINK9"/>
      <w:bookmarkStart w:id="11" w:name="OLE_LINK8"/>
      <w:r w:rsidRPr="00F34143">
        <w:rPr>
          <w:rFonts w:ascii="仿宋" w:eastAsia="仿宋" w:hAnsi="仿宋" w:cs="宋体" w:hint="eastAsia"/>
          <w:szCs w:val="21"/>
        </w:rPr>
        <w:t>系统规划与管理师证书、网络工程师证书</w:t>
      </w:r>
      <w:bookmarkEnd w:id="10"/>
      <w:bookmarkEnd w:id="11"/>
      <w:r w:rsidRPr="00F34143">
        <w:rPr>
          <w:rFonts w:ascii="仿宋" w:eastAsia="仿宋" w:hAnsi="仿宋" w:cs="宋体" w:hint="eastAsia"/>
          <w:szCs w:val="21"/>
        </w:rPr>
        <w:t>。</w:t>
      </w:r>
    </w:p>
    <w:p w:rsidR="00446B3B" w:rsidRPr="00F34143" w:rsidRDefault="00446B3B" w:rsidP="00446B3B">
      <w:pPr>
        <w:spacing w:line="360" w:lineRule="auto"/>
        <w:contextualSpacing/>
        <w:jc w:val="left"/>
        <w:rPr>
          <w:rFonts w:ascii="仿宋" w:eastAsia="仿宋" w:hAnsi="仿宋" w:cs="宋体"/>
          <w:szCs w:val="21"/>
        </w:rPr>
      </w:pPr>
      <w:r w:rsidRPr="00F34143">
        <w:rPr>
          <w:rFonts w:ascii="仿宋" w:eastAsia="仿宋" w:hAnsi="仿宋" w:cs="宋体" w:hint="eastAsia"/>
          <w:szCs w:val="21"/>
        </w:rPr>
        <w:t>（3）团队人员（指除总监理工程师及总监理工程师代表）</w:t>
      </w:r>
    </w:p>
    <w:p w:rsidR="00446B3B" w:rsidRPr="00F34143" w:rsidRDefault="00446B3B" w:rsidP="00446B3B">
      <w:pPr>
        <w:spacing w:line="360" w:lineRule="auto"/>
        <w:ind w:firstLineChars="200" w:firstLine="420"/>
        <w:contextualSpacing/>
        <w:jc w:val="left"/>
        <w:rPr>
          <w:rFonts w:ascii="仿宋" w:eastAsia="仿宋" w:hAnsi="仿宋" w:cs="宋体"/>
          <w:szCs w:val="21"/>
        </w:rPr>
      </w:pPr>
      <w:r w:rsidRPr="00F34143">
        <w:rPr>
          <w:rFonts w:ascii="仿宋" w:eastAsia="仿宋" w:hAnsi="仿宋" w:cs="宋体" w:hint="eastAsia"/>
          <w:szCs w:val="21"/>
        </w:rPr>
        <w:t>除总监理工程师及其代表外，监理团队应根据项目涉及的工作内容配备具备相应专业背景的监理人员，确保各技术领域得到有效监督。团队人员应具备以下关键领域的监督审查能力。</w:t>
      </w:r>
    </w:p>
    <w:p w:rsidR="00446B3B" w:rsidRPr="00F34143" w:rsidRDefault="00446B3B" w:rsidP="00446B3B">
      <w:pPr>
        <w:numPr>
          <w:ilvl w:val="0"/>
          <w:numId w:val="65"/>
        </w:numPr>
        <w:spacing w:line="360" w:lineRule="auto"/>
        <w:ind w:left="0" w:firstLineChars="200" w:firstLine="420"/>
        <w:contextualSpacing/>
        <w:jc w:val="left"/>
        <w:rPr>
          <w:rFonts w:ascii="仿宋" w:eastAsia="仿宋" w:hAnsi="仿宋" w:cs="宋体"/>
          <w:szCs w:val="21"/>
        </w:rPr>
      </w:pPr>
      <w:r w:rsidRPr="00F34143">
        <w:rPr>
          <w:rFonts w:ascii="仿宋" w:eastAsia="仿宋" w:hAnsi="仿宋" w:cs="宋体" w:hint="eastAsia"/>
          <w:szCs w:val="21"/>
        </w:rPr>
        <w:t>应用系统建设与质量保障：需配备能够对系统建设方案、数据完整性、功能与性能测试进行审核的人员，从需求、设计、开发、测试、数据等多维</w:t>
      </w:r>
      <w:proofErr w:type="gramStart"/>
      <w:r w:rsidRPr="00F34143">
        <w:rPr>
          <w:rFonts w:ascii="仿宋" w:eastAsia="仿宋" w:hAnsi="仿宋" w:cs="宋体" w:hint="eastAsia"/>
          <w:szCs w:val="21"/>
        </w:rPr>
        <w:t>度保障</w:t>
      </w:r>
      <w:proofErr w:type="gramEnd"/>
      <w:r w:rsidRPr="00F34143">
        <w:rPr>
          <w:rFonts w:ascii="仿宋" w:eastAsia="仿宋" w:hAnsi="仿宋" w:cs="宋体" w:hint="eastAsia"/>
          <w:szCs w:val="21"/>
        </w:rPr>
        <w:t>建设过程可控、结果可靠，人员应持有</w:t>
      </w:r>
      <w:bookmarkStart w:id="12" w:name="OLE_LINK10"/>
      <w:bookmarkStart w:id="13" w:name="OLE_LINK11"/>
      <w:r w:rsidRPr="00F34143">
        <w:rPr>
          <w:rFonts w:ascii="仿宋" w:eastAsia="仿宋" w:hAnsi="仿宋" w:cs="宋体" w:hint="eastAsia"/>
          <w:szCs w:val="21"/>
        </w:rPr>
        <w:t>软件评测师、数据库系统工程师、信息系统管理工程师证书</w:t>
      </w:r>
      <w:bookmarkEnd w:id="12"/>
      <w:bookmarkEnd w:id="13"/>
      <w:r w:rsidRPr="00F34143">
        <w:rPr>
          <w:rFonts w:ascii="仿宋" w:eastAsia="仿宋" w:hAnsi="仿宋" w:cs="宋体" w:hint="eastAsia"/>
          <w:szCs w:val="21"/>
        </w:rPr>
        <w:t>。</w:t>
      </w:r>
    </w:p>
    <w:p w:rsidR="00446B3B" w:rsidRPr="00F34143" w:rsidRDefault="00446B3B" w:rsidP="00446B3B">
      <w:pPr>
        <w:numPr>
          <w:ilvl w:val="0"/>
          <w:numId w:val="65"/>
        </w:numPr>
        <w:spacing w:line="360" w:lineRule="auto"/>
        <w:ind w:left="0" w:firstLineChars="200" w:firstLine="420"/>
        <w:contextualSpacing/>
        <w:jc w:val="left"/>
        <w:rPr>
          <w:rFonts w:ascii="仿宋" w:eastAsia="仿宋" w:hAnsi="仿宋" w:cs="宋体"/>
          <w:szCs w:val="21"/>
        </w:rPr>
      </w:pPr>
      <w:r w:rsidRPr="00F34143">
        <w:rPr>
          <w:rFonts w:ascii="仿宋" w:eastAsia="仿宋" w:hAnsi="仿宋" w:cs="宋体" w:hint="eastAsia"/>
          <w:szCs w:val="21"/>
        </w:rPr>
        <w:t>基础设施与网络技术：需配备能够对系统部署、网络建设等技术方案可行性进行审</w:t>
      </w:r>
      <w:r w:rsidRPr="00F34143">
        <w:rPr>
          <w:rFonts w:ascii="仿宋" w:eastAsia="仿宋" w:hAnsi="仿宋" w:cs="宋体" w:hint="eastAsia"/>
          <w:szCs w:val="21"/>
        </w:rPr>
        <w:lastRenderedPageBreak/>
        <w:t>核的人员，人员应持有</w:t>
      </w:r>
      <w:bookmarkStart w:id="14" w:name="OLE_LINK12"/>
      <w:bookmarkStart w:id="15" w:name="OLE_LINK13"/>
      <w:r w:rsidRPr="00F34143">
        <w:rPr>
          <w:rFonts w:ascii="仿宋" w:eastAsia="仿宋" w:hAnsi="仿宋" w:cs="宋体" w:hint="eastAsia"/>
          <w:szCs w:val="21"/>
        </w:rPr>
        <w:t>网络管理员证书、系统集成项目管理工程师、信息系统项目管理师证书</w:t>
      </w:r>
      <w:proofErr w:type="gramStart"/>
      <w:r w:rsidRPr="00F34143">
        <w:rPr>
          <w:rFonts w:ascii="仿宋" w:eastAsia="仿宋" w:hAnsi="仿宋" w:cs="宋体" w:hint="eastAsia"/>
          <w:szCs w:val="21"/>
        </w:rPr>
        <w:t>证书</w:t>
      </w:r>
      <w:bookmarkEnd w:id="14"/>
      <w:bookmarkEnd w:id="15"/>
      <w:proofErr w:type="gramEnd"/>
      <w:r w:rsidRPr="00F34143">
        <w:rPr>
          <w:rFonts w:ascii="仿宋" w:eastAsia="仿宋" w:hAnsi="仿宋" w:cs="宋体" w:hint="eastAsia"/>
          <w:szCs w:val="21"/>
        </w:rPr>
        <w:t>。</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cs="宋体"/>
          <w:sz w:val="21"/>
          <w:szCs w:val="21"/>
        </w:rPr>
      </w:pPr>
      <w:r w:rsidRPr="00F34143">
        <w:rPr>
          <w:rFonts w:ascii="仿宋" w:eastAsia="仿宋" w:hAnsi="仿宋" w:cs="宋体" w:hint="eastAsia"/>
          <w:sz w:val="21"/>
          <w:szCs w:val="21"/>
        </w:rPr>
        <w:t>5.知识产权要求</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cs="宋体"/>
          <w:sz w:val="21"/>
          <w:szCs w:val="21"/>
        </w:rPr>
      </w:pPr>
      <w:r w:rsidRPr="00F34143">
        <w:rPr>
          <w:rFonts w:ascii="仿宋" w:eastAsia="仿宋" w:hAnsi="仿宋" w:cs="宋体" w:hint="eastAsia"/>
          <w:sz w:val="21"/>
          <w:szCs w:val="21"/>
        </w:rPr>
        <w:t>在监理服务过程中，监理单位需保证采购人不受到与本项目监理相关的第三方关于侵犯专利权等知识产权的指控。中标人应保证其为本项目提供的监理服务成果（如监理规划、报告等）不侵犯任何第三方的知识产权。若因此产生纠纷，由中标人负责解决并承担与其自身成果相关的法律责任。</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cs="宋体"/>
          <w:sz w:val="21"/>
          <w:szCs w:val="21"/>
        </w:rPr>
      </w:pPr>
      <w:r w:rsidRPr="00F34143">
        <w:rPr>
          <w:rFonts w:ascii="仿宋" w:eastAsia="仿宋" w:hAnsi="仿宋" w:cs="宋体" w:hint="eastAsia"/>
          <w:sz w:val="21"/>
          <w:szCs w:val="21"/>
        </w:rPr>
        <w:t>6.保密要求</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cs="宋体"/>
          <w:sz w:val="21"/>
          <w:szCs w:val="21"/>
        </w:rPr>
      </w:pPr>
      <w:r w:rsidRPr="00F34143">
        <w:rPr>
          <w:rFonts w:ascii="仿宋" w:eastAsia="仿宋" w:hAnsi="仿宋" w:cs="宋体" w:hint="eastAsia"/>
          <w:sz w:val="21"/>
          <w:szCs w:val="21"/>
        </w:rPr>
        <w:t>中标人需保证对采购人提供的所有内部资料予以保密，监理服务结束后，需将采购人提供的内部资料清退，不得以任何形式向第三方透露本项目标书以及本项目的相关文档及其他任何内容。</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cs="宋体"/>
          <w:sz w:val="21"/>
          <w:szCs w:val="21"/>
        </w:rPr>
      </w:pPr>
      <w:r w:rsidRPr="00F34143">
        <w:rPr>
          <w:rFonts w:ascii="仿宋" w:eastAsia="仿宋" w:hAnsi="仿宋" w:cs="宋体" w:hint="eastAsia"/>
          <w:sz w:val="21"/>
          <w:szCs w:val="21"/>
        </w:rPr>
        <w:t>7.其他要求</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cs="宋体"/>
          <w:sz w:val="21"/>
          <w:szCs w:val="21"/>
        </w:rPr>
      </w:pPr>
      <w:r w:rsidRPr="00F34143">
        <w:rPr>
          <w:rFonts w:ascii="仿宋" w:eastAsia="仿宋" w:hAnsi="仿宋" w:cs="宋体" w:hint="eastAsia"/>
          <w:sz w:val="21"/>
          <w:szCs w:val="21"/>
        </w:rPr>
        <w:t>（1）数据保密要求</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cs="宋体"/>
          <w:sz w:val="21"/>
          <w:szCs w:val="21"/>
        </w:rPr>
      </w:pPr>
      <w:r w:rsidRPr="00F34143">
        <w:rPr>
          <w:rFonts w:ascii="仿宋" w:eastAsia="仿宋" w:hAnsi="仿宋" w:cs="宋体" w:hint="eastAsia"/>
          <w:sz w:val="21"/>
          <w:szCs w:val="21"/>
        </w:rPr>
        <w:t>投标人在履行服务中须对采购人的数据保密，不向任何第三方泄露、公布、扩散，如服务所必须则仅在项目人员内部使用，不得任意传播流通，数据内容包括但不限于信息系统架构、硬件及网络信息、业务信息及数据、电子及纸质资料等任何技术和非技术的信息，以及与现有、未来和预计的产品和服务相关的任何方案，保密期限为永久保密。</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cs="宋体"/>
          <w:sz w:val="21"/>
          <w:szCs w:val="21"/>
        </w:rPr>
      </w:pPr>
      <w:r w:rsidRPr="00F34143">
        <w:rPr>
          <w:rFonts w:ascii="仿宋" w:eastAsia="仿宋" w:hAnsi="仿宋" w:cs="宋体" w:hint="eastAsia"/>
          <w:sz w:val="21"/>
          <w:szCs w:val="21"/>
        </w:rPr>
        <w:t>（2）咨询监理服务要求</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cs="宋体"/>
          <w:sz w:val="21"/>
          <w:szCs w:val="21"/>
        </w:rPr>
      </w:pPr>
      <w:r w:rsidRPr="00F34143">
        <w:rPr>
          <w:rFonts w:ascii="仿宋" w:eastAsia="仿宋" w:hAnsi="仿宋" w:cs="宋体" w:hint="eastAsia"/>
          <w:sz w:val="21"/>
          <w:szCs w:val="21"/>
        </w:rPr>
        <w:t>在本项目监理过程中，除了提供监理服务外，可根据采购人需要，免费提供信息安全风险评估、软件测试、软件造价、系统审计等方面专业的咨询建议。</w:t>
      </w:r>
    </w:p>
    <w:p w:rsidR="00446B3B" w:rsidRPr="00F34143" w:rsidRDefault="00446B3B" w:rsidP="00446B3B">
      <w:pPr>
        <w:pStyle w:val="aff5"/>
        <w:widowControl/>
        <w:adjustRightInd w:val="0"/>
        <w:spacing w:before="0" w:line="360" w:lineRule="auto"/>
        <w:contextualSpacing/>
        <w:rPr>
          <w:rFonts w:ascii="仿宋" w:eastAsia="仿宋" w:hAnsi="仿宋" w:cs="宋体"/>
          <w:b/>
          <w:bCs/>
          <w:sz w:val="21"/>
          <w:szCs w:val="21"/>
        </w:rPr>
      </w:pPr>
      <w:r w:rsidRPr="00F34143">
        <w:rPr>
          <w:rFonts w:ascii="仿宋" w:eastAsia="仿宋" w:hAnsi="仿宋" w:cs="宋体" w:hint="eastAsia"/>
          <w:b/>
          <w:bCs/>
          <w:sz w:val="21"/>
          <w:szCs w:val="21"/>
        </w:rPr>
        <w:t>三、监理工作期限及地点</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cs="宋体"/>
          <w:sz w:val="21"/>
          <w:szCs w:val="21"/>
        </w:rPr>
      </w:pPr>
      <w:r w:rsidRPr="00F34143">
        <w:rPr>
          <w:rFonts w:ascii="仿宋" w:eastAsia="仿宋" w:hAnsi="仿宋" w:cs="宋体" w:hint="eastAsia"/>
          <w:sz w:val="21"/>
          <w:szCs w:val="21"/>
        </w:rPr>
        <w:t>监理工作贯穿于项目建设的全过程，</w:t>
      </w:r>
      <w:bookmarkStart w:id="16" w:name="OLE_LINK17"/>
      <w:bookmarkStart w:id="17" w:name="OLE_LINK18"/>
      <w:r w:rsidRPr="00F34143">
        <w:rPr>
          <w:rFonts w:ascii="仿宋" w:eastAsia="仿宋" w:hAnsi="仿宋" w:cs="宋体" w:hint="eastAsia"/>
          <w:sz w:val="21"/>
          <w:szCs w:val="21"/>
        </w:rPr>
        <w:t>自监理合同签订之日至本项目建设完成并最终验收合格。监理单位在采购人指定地点组织监理例会、开展到货验收等日常监理工作。</w:t>
      </w:r>
      <w:bookmarkEnd w:id="16"/>
      <w:bookmarkEnd w:id="17"/>
    </w:p>
    <w:p w:rsidR="00446B3B" w:rsidRPr="00F34143" w:rsidRDefault="00446B3B" w:rsidP="00446B3B">
      <w:pPr>
        <w:pStyle w:val="aff5"/>
        <w:widowControl/>
        <w:adjustRightInd w:val="0"/>
        <w:spacing w:before="0" w:line="360" w:lineRule="auto"/>
        <w:contextualSpacing/>
        <w:rPr>
          <w:rFonts w:ascii="仿宋" w:eastAsia="仿宋" w:hAnsi="仿宋" w:cs="宋体"/>
          <w:b/>
          <w:bCs/>
          <w:sz w:val="21"/>
          <w:szCs w:val="21"/>
        </w:rPr>
      </w:pPr>
      <w:r w:rsidRPr="00F34143">
        <w:rPr>
          <w:rFonts w:ascii="仿宋" w:eastAsia="仿宋" w:hAnsi="仿宋" w:cs="宋体" w:hint="eastAsia"/>
          <w:b/>
          <w:bCs/>
          <w:sz w:val="21"/>
          <w:szCs w:val="21"/>
        </w:rPr>
        <w:t>四、监理机构服务准则</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cs="宋体"/>
          <w:sz w:val="21"/>
          <w:szCs w:val="21"/>
        </w:rPr>
      </w:pPr>
      <w:r w:rsidRPr="00F34143">
        <w:rPr>
          <w:rFonts w:ascii="仿宋" w:eastAsia="仿宋" w:hAnsi="仿宋" w:cs="宋体" w:hint="eastAsia"/>
          <w:sz w:val="21"/>
          <w:szCs w:val="21"/>
        </w:rPr>
        <w:t>遵照国家发布的《信息技术服务 监理 第1部分：总则》（GB/T19668.1-2014）及有关规定，以“守法、诚信、公正、科学”的准则执业，维护建设单位与承建单位的合法权益。具体应做到：</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cs="宋体"/>
          <w:sz w:val="21"/>
          <w:szCs w:val="21"/>
        </w:rPr>
      </w:pPr>
      <w:r w:rsidRPr="00F34143">
        <w:rPr>
          <w:rFonts w:ascii="仿宋" w:eastAsia="仿宋" w:hAnsi="仿宋" w:cs="宋体" w:hint="eastAsia"/>
          <w:sz w:val="21"/>
          <w:szCs w:val="21"/>
        </w:rPr>
        <w:t>（1）遵守国家的法律和政府的有关条例、规定和办法等。</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cs="宋体"/>
          <w:sz w:val="21"/>
          <w:szCs w:val="21"/>
        </w:rPr>
      </w:pPr>
      <w:r w:rsidRPr="00F34143">
        <w:rPr>
          <w:rFonts w:ascii="仿宋" w:eastAsia="仿宋" w:hAnsi="仿宋" w:cs="宋体" w:hint="eastAsia"/>
          <w:sz w:val="21"/>
          <w:szCs w:val="21"/>
        </w:rPr>
        <w:t>（2）执行有关项目建设的法律、法规、规范、标准和制度，履行监理合同规定的义务和职责。</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cs="宋体"/>
          <w:sz w:val="21"/>
          <w:szCs w:val="21"/>
        </w:rPr>
      </w:pPr>
      <w:r w:rsidRPr="00F34143">
        <w:rPr>
          <w:rFonts w:ascii="仿宋" w:eastAsia="仿宋" w:hAnsi="仿宋" w:cs="宋体" w:hint="eastAsia"/>
          <w:sz w:val="21"/>
          <w:szCs w:val="21"/>
        </w:rPr>
        <w:lastRenderedPageBreak/>
        <w:t>（3）坚持科学的态度和实事求是的原则。</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cs="宋体"/>
          <w:sz w:val="21"/>
          <w:szCs w:val="21"/>
        </w:rPr>
      </w:pPr>
      <w:r w:rsidRPr="00F34143">
        <w:rPr>
          <w:rFonts w:ascii="仿宋" w:eastAsia="仿宋" w:hAnsi="仿宋" w:cs="宋体" w:hint="eastAsia"/>
          <w:sz w:val="21"/>
          <w:szCs w:val="21"/>
        </w:rPr>
        <w:t>（4）坚持公正的立场，独立、公正地处理有关各方的争议。</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cs="宋体"/>
          <w:sz w:val="21"/>
          <w:szCs w:val="21"/>
        </w:rPr>
      </w:pPr>
      <w:r w:rsidRPr="00F34143">
        <w:rPr>
          <w:rFonts w:ascii="仿宋" w:eastAsia="仿宋" w:hAnsi="仿宋" w:cs="宋体" w:hint="eastAsia"/>
          <w:sz w:val="21"/>
          <w:szCs w:val="21"/>
        </w:rPr>
        <w:t>（5）</w:t>
      </w:r>
      <w:proofErr w:type="gramStart"/>
      <w:r w:rsidRPr="00F34143">
        <w:rPr>
          <w:rFonts w:ascii="仿宋" w:eastAsia="仿宋" w:hAnsi="仿宋" w:cs="宋体" w:hint="eastAsia"/>
          <w:sz w:val="21"/>
          <w:szCs w:val="21"/>
        </w:rPr>
        <w:t>不</w:t>
      </w:r>
      <w:proofErr w:type="gramEnd"/>
      <w:r w:rsidRPr="00F34143">
        <w:rPr>
          <w:rFonts w:ascii="仿宋" w:eastAsia="仿宋" w:hAnsi="仿宋" w:cs="宋体" w:hint="eastAsia"/>
          <w:sz w:val="21"/>
          <w:szCs w:val="21"/>
        </w:rPr>
        <w:t>收受被监理单位的任何馈赠。</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cs="宋体"/>
          <w:sz w:val="21"/>
          <w:szCs w:val="21"/>
        </w:rPr>
      </w:pPr>
      <w:r w:rsidRPr="00F34143">
        <w:rPr>
          <w:rFonts w:ascii="仿宋" w:eastAsia="仿宋" w:hAnsi="仿宋" w:cs="宋体" w:hint="eastAsia"/>
          <w:sz w:val="21"/>
          <w:szCs w:val="21"/>
        </w:rPr>
        <w:t>（6）</w:t>
      </w:r>
      <w:proofErr w:type="gramStart"/>
      <w:r w:rsidRPr="00F34143">
        <w:rPr>
          <w:rFonts w:ascii="仿宋" w:eastAsia="仿宋" w:hAnsi="仿宋" w:cs="宋体" w:hint="eastAsia"/>
          <w:sz w:val="21"/>
          <w:szCs w:val="21"/>
        </w:rPr>
        <w:t>不</w:t>
      </w:r>
      <w:proofErr w:type="gramEnd"/>
      <w:r w:rsidRPr="00F34143">
        <w:rPr>
          <w:rFonts w:ascii="仿宋" w:eastAsia="仿宋" w:hAnsi="仿宋" w:cs="宋体" w:hint="eastAsia"/>
          <w:sz w:val="21"/>
          <w:szCs w:val="21"/>
        </w:rPr>
        <w:t>泄漏所监理项目各方认为需要保密的事项。</w:t>
      </w:r>
    </w:p>
    <w:p w:rsidR="00446B3B" w:rsidRPr="00F34143" w:rsidRDefault="00446B3B" w:rsidP="00446B3B">
      <w:pPr>
        <w:pStyle w:val="aff5"/>
        <w:widowControl/>
        <w:adjustRightInd w:val="0"/>
        <w:spacing w:before="0" w:line="360" w:lineRule="auto"/>
        <w:ind w:firstLineChars="200" w:firstLine="420"/>
        <w:contextualSpacing/>
        <w:rPr>
          <w:rFonts w:ascii="仿宋" w:eastAsia="仿宋" w:hAnsi="仿宋" w:cs="宋体"/>
          <w:sz w:val="21"/>
          <w:szCs w:val="21"/>
        </w:rPr>
      </w:pPr>
      <w:r w:rsidRPr="00F34143">
        <w:rPr>
          <w:rFonts w:ascii="仿宋" w:eastAsia="仿宋" w:hAnsi="仿宋" w:cs="宋体" w:hint="eastAsia"/>
          <w:sz w:val="21"/>
          <w:szCs w:val="21"/>
        </w:rPr>
        <w:t>（7）在坚持按监理合同的规定向建设单位提供技术服务的同时，帮助被监理单位完成其担负的建设任务。</w:t>
      </w:r>
    </w:p>
    <w:p w:rsidR="00446B3B" w:rsidRPr="00F34143" w:rsidRDefault="00446B3B" w:rsidP="00446B3B">
      <w:pPr>
        <w:pStyle w:val="aff5"/>
        <w:widowControl/>
        <w:adjustRightInd w:val="0"/>
        <w:spacing w:before="0" w:line="360" w:lineRule="auto"/>
        <w:contextualSpacing/>
        <w:rPr>
          <w:rFonts w:ascii="仿宋" w:eastAsia="仿宋" w:hAnsi="仿宋" w:cs="宋体"/>
          <w:b/>
          <w:bCs/>
          <w:sz w:val="21"/>
          <w:szCs w:val="21"/>
        </w:rPr>
      </w:pPr>
      <w:r w:rsidRPr="00F34143">
        <w:rPr>
          <w:rFonts w:ascii="仿宋" w:eastAsia="仿宋" w:hAnsi="仿宋" w:cs="宋体" w:hint="eastAsia"/>
          <w:b/>
          <w:bCs/>
          <w:sz w:val="21"/>
          <w:szCs w:val="21"/>
        </w:rPr>
        <w:t xml:space="preserve">五、成果物 </w:t>
      </w:r>
    </w:p>
    <w:p w:rsidR="00446B3B" w:rsidRPr="00F34143" w:rsidRDefault="00446B3B" w:rsidP="00446B3B">
      <w:pPr>
        <w:spacing w:line="360" w:lineRule="auto"/>
        <w:ind w:firstLineChars="200" w:firstLine="420"/>
        <w:contextualSpacing/>
        <w:rPr>
          <w:rFonts w:ascii="仿宋" w:eastAsia="仿宋" w:hAnsi="仿宋" w:cs="宋体"/>
          <w:szCs w:val="21"/>
        </w:rPr>
      </w:pPr>
      <w:r w:rsidRPr="00F34143">
        <w:rPr>
          <w:rFonts w:ascii="仿宋" w:eastAsia="仿宋" w:hAnsi="仿宋" w:cs="宋体" w:hint="eastAsia"/>
          <w:szCs w:val="21"/>
        </w:rPr>
        <w:t>监理单位的成果物包括但不限于：</w:t>
      </w:r>
    </w:p>
    <w:p w:rsidR="00446B3B" w:rsidRPr="00F34143" w:rsidRDefault="00446B3B" w:rsidP="00446B3B">
      <w:pPr>
        <w:spacing w:line="360" w:lineRule="auto"/>
        <w:ind w:firstLineChars="200" w:firstLine="420"/>
        <w:contextualSpacing/>
        <w:rPr>
          <w:rFonts w:ascii="仿宋" w:eastAsia="仿宋" w:hAnsi="仿宋" w:cs="宋体"/>
          <w:szCs w:val="21"/>
        </w:rPr>
      </w:pPr>
      <w:r w:rsidRPr="00F34143">
        <w:rPr>
          <w:rFonts w:ascii="仿宋" w:eastAsia="仿宋" w:hAnsi="仿宋" w:cs="宋体" w:hint="eastAsia"/>
          <w:szCs w:val="21"/>
        </w:rPr>
        <w:t>（1）监理规划</w:t>
      </w:r>
    </w:p>
    <w:p w:rsidR="00446B3B" w:rsidRPr="00F34143" w:rsidRDefault="00446B3B" w:rsidP="00446B3B">
      <w:pPr>
        <w:spacing w:line="360" w:lineRule="auto"/>
        <w:ind w:firstLineChars="200" w:firstLine="420"/>
        <w:contextualSpacing/>
        <w:rPr>
          <w:rFonts w:ascii="仿宋" w:eastAsia="仿宋" w:hAnsi="仿宋" w:cs="宋体"/>
          <w:szCs w:val="21"/>
        </w:rPr>
      </w:pPr>
      <w:r w:rsidRPr="00F34143">
        <w:rPr>
          <w:rFonts w:ascii="仿宋" w:eastAsia="仿宋" w:hAnsi="仿宋" w:cs="宋体" w:hint="eastAsia"/>
          <w:szCs w:val="21"/>
        </w:rPr>
        <w:t>（2）项目周期性报告（周报或月报）</w:t>
      </w:r>
    </w:p>
    <w:p w:rsidR="00446B3B" w:rsidRPr="00F34143" w:rsidRDefault="00446B3B" w:rsidP="00446B3B">
      <w:pPr>
        <w:spacing w:line="360" w:lineRule="auto"/>
        <w:ind w:firstLineChars="200" w:firstLine="420"/>
        <w:contextualSpacing/>
        <w:rPr>
          <w:rFonts w:ascii="仿宋" w:eastAsia="仿宋" w:hAnsi="仿宋" w:cs="宋体"/>
          <w:szCs w:val="21"/>
        </w:rPr>
      </w:pPr>
      <w:r w:rsidRPr="00F34143">
        <w:rPr>
          <w:rFonts w:ascii="仿宋" w:eastAsia="仿宋" w:hAnsi="仿宋" w:cs="宋体" w:hint="eastAsia"/>
          <w:szCs w:val="21"/>
        </w:rPr>
        <w:t>（3）项目的专题报告（建议、意见）</w:t>
      </w:r>
    </w:p>
    <w:p w:rsidR="00446B3B" w:rsidRPr="00F34143" w:rsidRDefault="00446B3B" w:rsidP="00446B3B">
      <w:pPr>
        <w:spacing w:line="360" w:lineRule="auto"/>
        <w:ind w:firstLineChars="200" w:firstLine="420"/>
        <w:contextualSpacing/>
        <w:rPr>
          <w:rFonts w:ascii="仿宋" w:eastAsia="仿宋" w:hAnsi="仿宋" w:cs="宋体"/>
          <w:szCs w:val="21"/>
        </w:rPr>
      </w:pPr>
      <w:r w:rsidRPr="00F34143">
        <w:rPr>
          <w:rFonts w:ascii="仿宋" w:eastAsia="仿宋" w:hAnsi="仿宋" w:cs="宋体" w:hint="eastAsia"/>
          <w:szCs w:val="21"/>
        </w:rPr>
        <w:t>（4）监理通知、监理指令、项目备忘录（根据项目实际需要）</w:t>
      </w:r>
    </w:p>
    <w:p w:rsidR="00446B3B" w:rsidRPr="00F34143" w:rsidRDefault="00446B3B" w:rsidP="00446B3B">
      <w:pPr>
        <w:spacing w:line="360" w:lineRule="auto"/>
        <w:ind w:firstLineChars="200" w:firstLine="420"/>
        <w:contextualSpacing/>
        <w:rPr>
          <w:rFonts w:ascii="仿宋" w:eastAsia="仿宋" w:hAnsi="仿宋" w:cs="宋体"/>
          <w:szCs w:val="21"/>
        </w:rPr>
      </w:pPr>
      <w:r w:rsidRPr="00F34143">
        <w:rPr>
          <w:rFonts w:ascii="仿宋" w:eastAsia="仿宋" w:hAnsi="仿宋" w:cs="宋体" w:hint="eastAsia"/>
          <w:szCs w:val="21"/>
        </w:rPr>
        <w:t>（5）项目支付证书</w:t>
      </w:r>
    </w:p>
    <w:p w:rsidR="00446B3B" w:rsidRPr="00F34143" w:rsidRDefault="00446B3B" w:rsidP="00446B3B">
      <w:pPr>
        <w:spacing w:line="360" w:lineRule="auto"/>
        <w:ind w:firstLineChars="200" w:firstLine="420"/>
        <w:contextualSpacing/>
        <w:rPr>
          <w:rFonts w:ascii="仿宋" w:eastAsia="仿宋" w:hAnsi="仿宋" w:cs="宋体"/>
          <w:szCs w:val="21"/>
        </w:rPr>
      </w:pPr>
      <w:r w:rsidRPr="00F34143">
        <w:rPr>
          <w:rFonts w:ascii="仿宋" w:eastAsia="仿宋" w:hAnsi="仿宋" w:cs="宋体" w:hint="eastAsia"/>
          <w:szCs w:val="21"/>
        </w:rPr>
        <w:t>（6）其它（会议纪要、工作规范等）</w:t>
      </w:r>
    </w:p>
    <w:p w:rsidR="00446B3B" w:rsidRPr="00F34143" w:rsidRDefault="00446B3B" w:rsidP="00446B3B">
      <w:pPr>
        <w:spacing w:line="360" w:lineRule="auto"/>
        <w:ind w:firstLineChars="200" w:firstLine="420"/>
        <w:contextualSpacing/>
        <w:rPr>
          <w:rFonts w:ascii="仿宋" w:eastAsia="仿宋" w:hAnsi="仿宋" w:cs="宋体"/>
          <w:szCs w:val="21"/>
        </w:rPr>
      </w:pPr>
      <w:r w:rsidRPr="00F34143">
        <w:rPr>
          <w:rFonts w:ascii="仿宋" w:eastAsia="仿宋" w:hAnsi="仿宋" w:cs="宋体" w:hint="eastAsia"/>
          <w:szCs w:val="21"/>
        </w:rPr>
        <w:t>（7）硬件、系统软件的验收意见</w:t>
      </w:r>
    </w:p>
    <w:p w:rsidR="00446B3B" w:rsidRPr="00F34143" w:rsidRDefault="00446B3B" w:rsidP="00446B3B">
      <w:pPr>
        <w:spacing w:line="360" w:lineRule="auto"/>
        <w:ind w:firstLineChars="200" w:firstLine="420"/>
        <w:contextualSpacing/>
        <w:rPr>
          <w:rFonts w:ascii="仿宋" w:eastAsia="仿宋" w:hAnsi="仿宋" w:cs="仿宋"/>
          <w:bCs/>
          <w:szCs w:val="21"/>
        </w:rPr>
      </w:pPr>
      <w:r w:rsidRPr="00F34143">
        <w:rPr>
          <w:rFonts w:ascii="仿宋" w:eastAsia="仿宋" w:hAnsi="仿宋" w:cs="宋体" w:hint="eastAsia"/>
          <w:szCs w:val="21"/>
        </w:rPr>
        <w:t>（8）项目验收监理总结报告</w:t>
      </w:r>
    </w:p>
    <w:p w:rsidR="00446B3B" w:rsidRPr="00F34143" w:rsidRDefault="00446B3B" w:rsidP="00446B3B">
      <w:pPr>
        <w:pStyle w:val="af9"/>
        <w:spacing w:line="360" w:lineRule="auto"/>
        <w:contextualSpacing/>
      </w:pP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2、采购标的需满足的服务标准、期限、效率等要求；</w:t>
      </w: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服务标准等要求详见“三、技术要求”中“（二）服务内容及要求/货物技术要求”内容。</w:t>
      </w: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服务期限：自开工之日至本项目建设完成并最终验收合格，本项目预计建设周期12个月。</w:t>
      </w:r>
    </w:p>
    <w:p w:rsidR="00446B3B" w:rsidRPr="00F34143" w:rsidRDefault="00446B3B" w:rsidP="00446B3B">
      <w:pPr>
        <w:pStyle w:val="af9"/>
        <w:spacing w:line="360" w:lineRule="auto"/>
        <w:contextualSpacing/>
      </w:pP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3、为落实政府采购政策需满足的要求；</w:t>
      </w: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3.1、</w:t>
      </w:r>
      <w:r w:rsidRPr="00F34143">
        <w:rPr>
          <w:rFonts w:ascii="仿宋" w:eastAsia="仿宋" w:hAnsi="仿宋"/>
          <w:sz w:val="24"/>
        </w:rPr>
        <w:t>促进</w:t>
      </w:r>
      <w:r w:rsidRPr="00F34143">
        <w:rPr>
          <w:rFonts w:ascii="仿宋" w:eastAsia="仿宋" w:hAnsi="仿宋" w:hint="eastAsia"/>
          <w:sz w:val="24"/>
        </w:rPr>
        <w:t>中小</w:t>
      </w:r>
      <w:r w:rsidRPr="00F34143">
        <w:rPr>
          <w:rFonts w:ascii="仿宋" w:eastAsia="仿宋" w:hAnsi="仿宋"/>
          <w:sz w:val="24"/>
        </w:rPr>
        <w:t>企业发展政策：</w:t>
      </w:r>
      <w:r w:rsidRPr="00F34143">
        <w:rPr>
          <w:rFonts w:ascii="仿宋" w:eastAsia="仿宋" w:hAnsi="仿宋" w:hint="eastAsia"/>
          <w:sz w:val="24"/>
        </w:rPr>
        <w:t>根据《政府采购促进中小企业发展管理办法》规定，本项目采购服务由小型或微型企业承接的，投标人应出具招标文件要求的《中小企业声明函》给予证明，否则评标时不予认可。投标人应对提交的中小企业声明函的真实性负责，提交的中小企业</w:t>
      </w:r>
      <w:proofErr w:type="gramStart"/>
      <w:r w:rsidRPr="00F34143">
        <w:rPr>
          <w:rFonts w:ascii="仿宋" w:eastAsia="仿宋" w:hAnsi="仿宋" w:hint="eastAsia"/>
          <w:sz w:val="24"/>
        </w:rPr>
        <w:t>声明函不真实</w:t>
      </w:r>
      <w:proofErr w:type="gramEnd"/>
      <w:r w:rsidRPr="00F34143">
        <w:rPr>
          <w:rFonts w:ascii="仿宋" w:eastAsia="仿宋" w:hAnsi="仿宋" w:hint="eastAsia"/>
          <w:sz w:val="24"/>
        </w:rPr>
        <w:t>的，应承担相应的法律责任。（注：依据《政府采购促进中小企业发展管理办法》规定享受扶持政策获得</w:t>
      </w:r>
      <w:r w:rsidRPr="00F34143">
        <w:rPr>
          <w:rFonts w:ascii="仿宋" w:eastAsia="仿宋" w:hAnsi="仿宋" w:hint="eastAsia"/>
          <w:sz w:val="24"/>
        </w:rPr>
        <w:lastRenderedPageBreak/>
        <w:t>政府采购合同的小</w:t>
      </w:r>
      <w:proofErr w:type="gramStart"/>
      <w:r w:rsidRPr="00F34143">
        <w:rPr>
          <w:rFonts w:ascii="仿宋" w:eastAsia="仿宋" w:hAnsi="仿宋" w:hint="eastAsia"/>
          <w:sz w:val="24"/>
        </w:rPr>
        <w:t>微企业</w:t>
      </w:r>
      <w:proofErr w:type="gramEnd"/>
      <w:r w:rsidRPr="00F34143">
        <w:rPr>
          <w:rFonts w:ascii="仿宋" w:eastAsia="仿宋" w:hAnsi="仿宋" w:hint="eastAsia"/>
          <w:sz w:val="24"/>
        </w:rPr>
        <w:t>不得将合同分包给大中型企业，中型企业不得将合同分包给大型企业。</w:t>
      </w: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446B3B" w:rsidRPr="00F34143" w:rsidRDefault="00446B3B" w:rsidP="00446B3B">
      <w:pPr>
        <w:spacing w:line="360" w:lineRule="auto"/>
        <w:ind w:firstLineChars="200" w:firstLine="480"/>
        <w:contextualSpacing/>
        <w:rPr>
          <w:rFonts w:ascii="仿宋" w:eastAsia="仿宋" w:hAnsi="仿宋" w:cs="仿宋"/>
          <w:bCs/>
          <w:sz w:val="24"/>
        </w:rPr>
      </w:pPr>
      <w:bookmarkStart w:id="18" w:name="OLE_LINK113"/>
      <w:r w:rsidRPr="00F34143">
        <w:rPr>
          <w:rFonts w:ascii="仿宋" w:eastAsia="仿宋" w:hAnsi="仿宋" w:cs="仿宋" w:hint="eastAsia"/>
          <w:bCs/>
          <w:sz w:val="24"/>
        </w:rPr>
        <w:t>3.6、实施本国产品标准及相关政策：依据《国务院办公厅关于在政府采购中实施本国产品标准及相关政策的通知》（国办发〔2025〕34号）规定，本项目供应商所投产品在中国境内生产，即在中华人民共和国关境内实现从原材料、组</w:t>
      </w:r>
      <w:r w:rsidRPr="00F34143">
        <w:rPr>
          <w:rFonts w:ascii="仿宋" w:eastAsia="仿宋" w:hAnsi="仿宋" w:cs="仿宋" w:hint="eastAsia"/>
          <w:bCs/>
          <w:sz w:val="24"/>
        </w:rPr>
        <w:lastRenderedPageBreak/>
        <w:t>件到产品的属性改变。且在中国境内生产的组件成本占比应当达到规定比例，依法对本国产品给予价格评审优惠，对本国产品的报价给予20%的价格扣除，用扣除后的价格参与评审。</w:t>
      </w:r>
      <w:bookmarkStart w:id="19" w:name="OLE_LINK56"/>
      <w:bookmarkStart w:id="20" w:name="OLE_LINK55"/>
      <w:r w:rsidRPr="00F34143">
        <w:rPr>
          <w:rFonts w:ascii="仿宋" w:eastAsia="仿宋" w:hAnsi="仿宋" w:cs="仿宋" w:hint="eastAsia"/>
          <w:b/>
          <w:bCs/>
          <w:sz w:val="24"/>
        </w:rPr>
        <w:t>投标人</w:t>
      </w:r>
      <w:bookmarkEnd w:id="19"/>
      <w:bookmarkEnd w:id="20"/>
      <w:r w:rsidRPr="00F34143">
        <w:rPr>
          <w:rFonts w:ascii="仿宋" w:eastAsia="仿宋" w:hAnsi="仿宋" w:cs="仿宋" w:hint="eastAsia"/>
          <w:b/>
          <w:bCs/>
          <w:sz w:val="24"/>
        </w:rPr>
        <w:t>应出具招标文件要求的证明材料给予证明，否则评标时不予认可。投标人应对提交的证明材料真实性负责，</w:t>
      </w:r>
      <w:r w:rsidRPr="00F34143">
        <w:rPr>
          <w:rFonts w:ascii="仿宋" w:eastAsia="仿宋" w:hAnsi="仿宋" w:cs="仿宋" w:hint="eastAsia"/>
          <w:bCs/>
          <w:sz w:val="24"/>
        </w:rPr>
        <w:t>提交证明材料不真实的，应承担相应的法律责任。</w:t>
      </w:r>
      <w:bookmarkEnd w:id="18"/>
    </w:p>
    <w:p w:rsidR="00446B3B" w:rsidRPr="00F34143" w:rsidRDefault="00446B3B" w:rsidP="00446B3B">
      <w:pPr>
        <w:pStyle w:val="af9"/>
        <w:spacing w:line="360" w:lineRule="auto"/>
        <w:contextualSpacing/>
      </w:pP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4、采购标的</w:t>
      </w:r>
      <w:proofErr w:type="gramStart"/>
      <w:r w:rsidRPr="00F34143">
        <w:rPr>
          <w:rFonts w:ascii="仿宋" w:eastAsia="仿宋" w:hAnsi="仿宋" w:cs="仿宋" w:hint="eastAsia"/>
          <w:bCs/>
          <w:sz w:val="24"/>
        </w:rPr>
        <w:t>的</w:t>
      </w:r>
      <w:proofErr w:type="gramEnd"/>
      <w:r w:rsidRPr="00F34143">
        <w:rPr>
          <w:rFonts w:ascii="仿宋" w:eastAsia="仿宋" w:hAnsi="仿宋" w:cs="仿宋" w:hint="eastAsia"/>
          <w:bCs/>
          <w:sz w:val="24"/>
        </w:rPr>
        <w:t>其他技术、服务等要求；</w:t>
      </w: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bCs/>
          <w:sz w:val="24"/>
        </w:rPr>
        <w:t>详见上文。</w:t>
      </w:r>
    </w:p>
    <w:p w:rsidR="00446B3B" w:rsidRPr="00F34143" w:rsidRDefault="00446B3B" w:rsidP="00446B3B">
      <w:pPr>
        <w:pStyle w:val="af9"/>
        <w:spacing w:line="360" w:lineRule="auto"/>
        <w:contextualSpacing/>
      </w:pP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5、需由投标人提供设计方案、解决方案或者组织方案的采购项目，应当说明采购标的</w:t>
      </w:r>
      <w:proofErr w:type="gramStart"/>
      <w:r w:rsidRPr="00F34143">
        <w:rPr>
          <w:rFonts w:ascii="仿宋" w:eastAsia="仿宋" w:hAnsi="仿宋" w:cs="仿宋" w:hint="eastAsia"/>
          <w:bCs/>
          <w:sz w:val="24"/>
        </w:rPr>
        <w:t>的</w:t>
      </w:r>
      <w:proofErr w:type="gramEnd"/>
      <w:r w:rsidRPr="00F34143">
        <w:rPr>
          <w:rFonts w:ascii="仿宋" w:eastAsia="仿宋" w:hAnsi="仿宋" w:cs="仿宋" w:hint="eastAsia"/>
          <w:bCs/>
          <w:sz w:val="24"/>
        </w:rPr>
        <w:t>功能、应用场景、目标等基本要求</w:t>
      </w:r>
    </w:p>
    <w:p w:rsidR="00446B3B" w:rsidRPr="00F34143" w:rsidRDefault="00446B3B" w:rsidP="00446B3B">
      <w:pPr>
        <w:spacing w:line="360" w:lineRule="auto"/>
        <w:ind w:firstLineChars="200" w:firstLine="480"/>
        <w:contextualSpacing/>
        <w:rPr>
          <w:rFonts w:ascii="仿宋" w:eastAsia="仿宋" w:hAnsi="仿宋" w:cs="仿宋"/>
          <w:bCs/>
          <w:sz w:val="24"/>
        </w:rPr>
      </w:pPr>
      <w:r w:rsidRPr="00F34143">
        <w:rPr>
          <w:rFonts w:ascii="仿宋" w:eastAsia="仿宋" w:hAnsi="仿宋" w:hint="eastAsia"/>
          <w:sz w:val="24"/>
        </w:rPr>
        <w:t>无。</w:t>
      </w:r>
    </w:p>
    <w:p w:rsidR="00446B3B" w:rsidRPr="00F34143" w:rsidRDefault="00446B3B" w:rsidP="00446B3B">
      <w:pPr>
        <w:pStyle w:val="af9"/>
        <w:spacing w:line="360" w:lineRule="auto"/>
        <w:contextualSpacing/>
        <w:rPr>
          <w:rFonts w:ascii="仿宋" w:eastAsia="仿宋" w:hAnsi="仿宋"/>
        </w:rPr>
      </w:pPr>
    </w:p>
    <w:p w:rsidR="00446B3B" w:rsidRPr="00F34143" w:rsidRDefault="00446B3B" w:rsidP="00446B3B">
      <w:pPr>
        <w:spacing w:line="360" w:lineRule="auto"/>
        <w:ind w:firstLineChars="200" w:firstLine="482"/>
        <w:contextualSpacing/>
        <w:rPr>
          <w:rFonts w:ascii="仿宋" w:eastAsia="仿宋" w:hAnsi="仿宋" w:cs="仿宋"/>
          <w:b/>
          <w:bCs/>
          <w:sz w:val="24"/>
        </w:rPr>
      </w:pPr>
      <w:r w:rsidRPr="00F34143">
        <w:rPr>
          <w:rFonts w:ascii="仿宋" w:eastAsia="仿宋" w:hAnsi="仿宋" w:cs="仿宋" w:hint="eastAsia"/>
          <w:b/>
          <w:bCs/>
          <w:sz w:val="24"/>
        </w:rPr>
        <w:t>（三）验收标准</w:t>
      </w:r>
    </w:p>
    <w:p w:rsidR="00446B3B" w:rsidRPr="00F34143" w:rsidRDefault="00446B3B" w:rsidP="00446B3B">
      <w:pPr>
        <w:spacing w:line="360" w:lineRule="auto"/>
        <w:ind w:firstLineChars="200" w:firstLine="480"/>
        <w:contextualSpacing/>
        <w:rPr>
          <w:rFonts w:ascii="仿宋" w:eastAsia="仿宋" w:hAnsi="仿宋"/>
          <w:sz w:val="24"/>
        </w:rPr>
      </w:pPr>
      <w:r w:rsidRPr="00F34143">
        <w:rPr>
          <w:rFonts w:ascii="仿宋" w:eastAsia="仿宋" w:hAnsi="仿宋" w:hint="eastAsia"/>
          <w:sz w:val="24"/>
        </w:rPr>
        <w:t>协助采购人明确项目验收方案的符合性及可行性；协助采购人组织监理范围内各个承建合同的项目初验，核查符合招标和合同的初验要求。监督硬件和软件系统试运行的过程，督促试运行过程中的问题得到解决。协助采购人组织项目最终验收，确保文档齐全规范，满足招标和合同的终验要求。</w:t>
      </w:r>
    </w:p>
    <w:p w:rsidR="00446B3B" w:rsidRPr="00F34143" w:rsidRDefault="00446B3B" w:rsidP="00446B3B">
      <w:pPr>
        <w:pStyle w:val="af9"/>
        <w:spacing w:line="360" w:lineRule="auto"/>
        <w:contextualSpacing/>
        <w:rPr>
          <w:rFonts w:ascii="仿宋" w:eastAsia="仿宋" w:hAnsi="仿宋" w:cs="仿宋"/>
          <w:bCs/>
        </w:rPr>
      </w:pPr>
      <w:r w:rsidRPr="00F34143">
        <w:rPr>
          <w:rFonts w:ascii="仿宋" w:eastAsia="仿宋" w:hAnsi="仿宋" w:hint="eastAsia"/>
        </w:rPr>
        <w:t>本项目监理范围内各个承建合同终验通过，则监理任务完成。</w:t>
      </w:r>
    </w:p>
    <w:p w:rsidR="00446B3B" w:rsidRPr="00F34143" w:rsidRDefault="00446B3B" w:rsidP="00446B3B">
      <w:pPr>
        <w:numPr>
          <w:ilvl w:val="255"/>
          <w:numId w:val="0"/>
        </w:numPr>
        <w:spacing w:line="360" w:lineRule="auto"/>
        <w:ind w:firstLineChars="200" w:firstLine="482"/>
        <w:contextualSpacing/>
        <w:rPr>
          <w:rFonts w:ascii="仿宋" w:eastAsia="仿宋" w:hAnsi="仿宋" w:cs="仿宋"/>
          <w:b/>
          <w:bCs/>
          <w:sz w:val="24"/>
        </w:rPr>
      </w:pPr>
    </w:p>
    <w:p w:rsidR="00446B3B" w:rsidRPr="00F34143" w:rsidRDefault="00446B3B" w:rsidP="00446B3B">
      <w:pPr>
        <w:numPr>
          <w:ilvl w:val="255"/>
          <w:numId w:val="0"/>
        </w:numPr>
        <w:spacing w:line="360" w:lineRule="auto"/>
        <w:ind w:firstLineChars="200" w:firstLine="482"/>
        <w:contextualSpacing/>
        <w:rPr>
          <w:rFonts w:ascii="仿宋" w:eastAsia="仿宋" w:hAnsi="仿宋" w:cs="仿宋"/>
          <w:b/>
          <w:bCs/>
          <w:sz w:val="24"/>
        </w:rPr>
      </w:pPr>
      <w:r w:rsidRPr="00F34143">
        <w:rPr>
          <w:rFonts w:ascii="仿宋" w:eastAsia="仿宋" w:hAnsi="仿宋" w:cs="仿宋" w:hint="eastAsia"/>
          <w:b/>
          <w:bCs/>
          <w:sz w:val="24"/>
        </w:rPr>
        <w:t>（四）其他要求</w:t>
      </w:r>
    </w:p>
    <w:p w:rsidR="00446B3B" w:rsidRPr="00F34143" w:rsidRDefault="00446B3B" w:rsidP="00446B3B">
      <w:pPr>
        <w:numPr>
          <w:ilvl w:val="255"/>
          <w:numId w:val="0"/>
        </w:numPr>
        <w:spacing w:line="360" w:lineRule="auto"/>
        <w:ind w:firstLineChars="200" w:firstLine="480"/>
        <w:contextualSpacing/>
        <w:rPr>
          <w:rFonts w:ascii="仿宋" w:eastAsia="仿宋" w:hAnsi="仿宋" w:cs="仿宋"/>
          <w:bCs/>
          <w:sz w:val="24"/>
        </w:rPr>
      </w:pPr>
      <w:r w:rsidRPr="00F34143">
        <w:rPr>
          <w:rFonts w:ascii="仿宋" w:eastAsia="仿宋" w:hAnsi="仿宋" w:cs="仿宋" w:hint="eastAsia"/>
          <w:bCs/>
          <w:sz w:val="24"/>
        </w:rPr>
        <w:t>无。</w:t>
      </w:r>
    </w:p>
    <w:p w:rsidR="005A67C2" w:rsidRPr="00446B3B" w:rsidRDefault="00A572BD" w:rsidP="00446B3B"/>
    <w:sectPr w:rsidR="005A67C2" w:rsidRPr="00446B3B" w:rsidSect="00504DC9">
      <w:footerReference w:type="even" r:id="rId8"/>
      <w:footerReference w:type="default" r:id="rId9"/>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2BD" w:rsidRDefault="00A572BD" w:rsidP="00066D7B">
      <w:r>
        <w:separator/>
      </w:r>
    </w:p>
  </w:endnote>
  <w:endnote w:type="continuationSeparator" w:id="0">
    <w:p w:rsidR="00A572BD" w:rsidRDefault="00A572BD" w:rsidP="00066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华文中宋">
    <w:altName w:val="宋体"/>
    <w:panose1 w:val="02010600040101010101"/>
    <w:charset w:val="86"/>
    <w:family w:val="auto"/>
    <w:pitch w:val="variable"/>
    <w:sig w:usb0="00000287" w:usb1="080F0000" w:usb2="00000010" w:usb3="00000000" w:csb0="0004009F" w:csb1="00000000"/>
  </w:font>
  <w:font w:name="仿宋_GB2312">
    <w:altName w:val="仿宋"/>
    <w:charset w:val="86"/>
    <w:family w:val="roman"/>
    <w:pitch w:val="default"/>
    <w:sig w:usb0="00000001" w:usb1="080E0000" w:usb2="00000000" w:usb3="00000000" w:csb0="00040000" w:csb1="00000000"/>
  </w:font>
  <w:font w:name="ˎ̥">
    <w:altName w:val="微软雅黑"/>
    <w:charset w:val="00"/>
    <w:family w:val="roman"/>
    <w:pitch w:val="default"/>
    <w:sig w:usb0="00000000" w:usb1="00000000" w:usb2="00000000"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00" w:usb3="00000000" w:csb0="00040000" w:csb1="00000000"/>
  </w:font>
  <w:font w:name="Century Gothic">
    <w:panose1 w:val="020B0502020202020204"/>
    <w:charset w:val="00"/>
    <w:family w:val="swiss"/>
    <w:pitch w:val="variable"/>
    <w:sig w:usb0="00000287" w:usb1="00000000" w:usb2="00000000" w:usb3="00000000" w:csb0="0000009F" w:csb1="00000000"/>
  </w:font>
  <w:font w:name="等线">
    <w:panose1 w:val="02010600030101010101"/>
    <w:charset w:val="86"/>
    <w:family w:val="auto"/>
    <w:pitch w:val="variable"/>
    <w:sig w:usb0="A00002BF" w:usb1="38CF7CFA" w:usb2="00000016" w:usb3="00000000" w:csb0="0004000F" w:csb1="00000000"/>
  </w:font>
  <w:font w:name="Helvetica Neue">
    <w:altName w:val="Times New Roman"/>
    <w:charset w:val="00"/>
    <w:family w:val="auto"/>
    <w:pitch w:val="default"/>
    <w:sig w:usb0="00000000" w:usb1="00000000" w:usb2="00000010" w:usb3="00000000" w:csb0="00000000" w:csb1="00000000"/>
  </w:font>
  <w:font w:name="Helvetica">
    <w:panose1 w:val="020B0604020202020204"/>
    <w:charset w:val="00"/>
    <w:family w:val="swiss"/>
    <w:notTrueType/>
    <w:pitch w:val="variable"/>
    <w:sig w:usb0="00000003" w:usb1="00000000" w:usb2="00000000" w:usb3="00000000" w:csb0="00000001" w:csb1="00000000"/>
  </w:font>
  <w:font w:name="......_.">
    <w:altName w:val="Segoe Print"/>
    <w:charset w:val="00"/>
    <w:family w:val="roman"/>
    <w:pitch w:val="default"/>
  </w:font>
  <w:font w:name="font-weight : 400">
    <w:altName w:val="Noto Serif CJK JP"/>
    <w:charset w:val="00"/>
    <w:family w:val="auto"/>
    <w:pitch w:val="default"/>
    <w:sig w:usb0="00000000" w:usb1="00000000" w:usb2="00000000" w:usb3="00000000" w:csb0="0004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PingFang SC">
    <w:altName w:val="宋体"/>
    <w:charset w:val="86"/>
    <w:family w:val="auto"/>
    <w:pitch w:val="default"/>
    <w:sig w:usb0="00000000" w:usb1="00000000" w:usb2="00000017" w:usb3="00000000" w:csb0="00040001" w:csb1="00000000"/>
  </w:font>
  <w:font w:name=".applesystemuifontrounded">
    <w:altName w:val="Segoe Print"/>
    <w:charset w:val="00"/>
    <w:family w:val="auto"/>
    <w:pitch w:val="default"/>
  </w:font>
  <w:font w:name="幼圆">
    <w:panose1 w:val="02010509060101010101"/>
    <w:charset w:val="86"/>
    <w:family w:val="modern"/>
    <w:pitch w:val="fixed"/>
    <w:sig w:usb0="00000001" w:usb1="080E0000" w:usb2="00000010" w:usb3="00000000" w:csb0="00040000" w:csb1="00000000"/>
  </w:font>
  <w:font w:name="Ђˎ̥">
    <w:altName w:val="微软雅黑"/>
    <w:charset w:val="00"/>
    <w:family w:val="roman"/>
    <w:pitch w:val="default"/>
    <w:sig w:usb0="00000000" w:usb1="00000000" w:usb2="00000000" w:usb3="00000000" w:csb0="00040001" w:csb1="00000000"/>
  </w:font>
  <w:font w:name="华文楷体">
    <w:panose1 w:val="02010600040101010101"/>
    <w:charset w:val="86"/>
    <w:family w:val="auto"/>
    <w:pitch w:val="variable"/>
    <w:sig w:usb0="00000287" w:usb1="080F0000" w:usb2="00000010" w:usb3="00000000" w:csb0="0004009F" w:csb1="00000000"/>
  </w:font>
  <w:font w:name="方正楷体简体">
    <w:altName w:val="宋体"/>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FuturaA Bk BT">
    <w:altName w:val="Segoe Print"/>
    <w:charset w:val="00"/>
    <w:family w:val="auto"/>
    <w:pitch w:val="default"/>
    <w:sig w:usb0="00000000" w:usb1="00000000" w:usb2="00000000" w:usb3="00000000" w:csb0="0000001B" w:csb1="00000000"/>
  </w:font>
  <w:font w:name="黑体g">
    <w:altName w:val="黑体"/>
    <w:charset w:val="86"/>
    <w:family w:val="swiss"/>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Franklin Gothic Book">
    <w:panose1 w:val="020B0503020102020204"/>
    <w:charset w:val="00"/>
    <w:family w:val="swiss"/>
    <w:pitch w:val="variable"/>
    <w:sig w:usb0="00000287" w:usb1="00000000" w:usb2="00000000" w:usb3="00000000" w:csb0="0000009F" w:csb1="00000000"/>
  </w:font>
  <w:font w:name="Frutiger Roman">
    <w:altName w:val="Segoe Print"/>
    <w:charset w:val="00"/>
    <w:family w:val="auto"/>
    <w:pitch w:val="default"/>
    <w:sig w:usb0="00000000" w:usb1="00000000" w:usb2="00000000" w:usb3="00000000" w:csb0="0000001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34E" w:rsidRDefault="0080134E">
    <w:pPr>
      <w:pStyle w:val="aff5"/>
      <w:spacing w:line="14" w:lineRule="auto"/>
      <w:rPr>
        <w:sz w:val="20"/>
      </w:rPr>
    </w:pPr>
    <w:r>
      <w:rPr>
        <w:noProof/>
      </w:rPr>
      <mc:AlternateContent>
        <mc:Choice Requires="wps">
          <w:drawing>
            <wp:anchor distT="0" distB="0" distL="114300" distR="114300" simplePos="0" relativeHeight="251664384" behindDoc="1" locked="0" layoutInCell="1" allowOverlap="1" wp14:anchorId="6D0E1940" wp14:editId="50EB9BE4">
              <wp:simplePos x="0" y="0"/>
              <wp:positionH relativeFrom="page">
                <wp:posOffset>887730</wp:posOffset>
              </wp:positionH>
              <wp:positionV relativeFrom="page">
                <wp:posOffset>10193655</wp:posOffset>
              </wp:positionV>
              <wp:extent cx="484505" cy="152400"/>
              <wp:effectExtent l="0" t="0" r="10795" b="0"/>
              <wp:wrapNone/>
              <wp:docPr id="6" name="文本框 6"/>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rsidR="0080134E" w:rsidRDefault="0080134E">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left:0;text-align:left;margin-left:69.9pt;margin-top:802.65pt;width:38.15pt;height:12pt;z-index:-2516520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" filled="f" stroked="f">
              <v:textbox inset="0,0,0,0">
                <w:txbxContent>
                  <w:p w:rsidR="0080134E" w:rsidRDefault="0080134E">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34E" w:rsidRDefault="0080134E">
    <w:pPr>
      <w:pStyle w:val="aff5"/>
      <w:spacing w:line="14" w:lineRule="auto"/>
      <w:rPr>
        <w:sz w:val="20"/>
      </w:rPr>
    </w:pPr>
    <w:r>
      <w:rPr>
        <w:noProof/>
      </w:rPr>
      <mc:AlternateContent>
        <mc:Choice Requires="wps">
          <w:drawing>
            <wp:anchor distT="0" distB="0" distL="114300" distR="114300" simplePos="0" relativeHeight="251662336" behindDoc="1" locked="0" layoutInCell="1" allowOverlap="1" wp14:anchorId="79C86C64" wp14:editId="18F32E1E">
              <wp:simplePos x="0" y="0"/>
              <wp:positionH relativeFrom="page">
                <wp:posOffset>6191250</wp:posOffset>
              </wp:positionH>
              <wp:positionV relativeFrom="page">
                <wp:posOffset>10129520</wp:posOffset>
              </wp:positionV>
              <wp:extent cx="484505" cy="152400"/>
              <wp:effectExtent l="0" t="0" r="10795" b="0"/>
              <wp:wrapNone/>
              <wp:docPr id="4" name="文本框 4"/>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rsidR="0080134E" w:rsidRDefault="0080134E">
                          <w:pPr>
                            <w:spacing w:before="12"/>
                            <w:ind w:left="20"/>
                            <w:jc w:val="left"/>
                            <w:rPr>
                              <w:sz w:val="18"/>
                            </w:rPr>
                          </w:pPr>
                          <w:r>
                            <w:rPr>
                              <w:sz w:val="18"/>
                            </w:rPr>
                            <w:t xml:space="preserve">— </w:t>
                          </w:r>
                          <w:r>
                            <w:fldChar w:fldCharType="begin"/>
                          </w:r>
                          <w:r>
                            <w:rPr>
                              <w:sz w:val="18"/>
                            </w:rPr>
                            <w:instrText xml:space="preserve"> PAGE </w:instrText>
                          </w:r>
                          <w:r>
                            <w:fldChar w:fldCharType="separate"/>
                          </w:r>
                          <w:r w:rsidR="005F73E6">
                            <w:rPr>
                              <w:noProof/>
                              <w:sz w:val="18"/>
                            </w:rPr>
                            <w:t>9</w:t>
                          </w:r>
                          <w:r>
                            <w:fldChar w:fldCharType="end"/>
                          </w:r>
                          <w:r>
                            <w:rPr>
                              <w:sz w:val="1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4" o:spid="_x0000_s1027" type="#_x0000_t202" style="position:absolute;left:0;text-align:left;margin-left:487.5pt;margin-top:797.6pt;width:38.15pt;height:12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" filled="f" stroked="f">
              <v:textbox inset="0,0,0,0">
                <w:txbxContent>
                  <w:p w:rsidR="0080134E" w:rsidRDefault="0080134E">
                    <w:pPr>
                      <w:spacing w:before="12"/>
                      <w:ind w:left="20"/>
                      <w:jc w:val="left"/>
                      <w:rPr>
                        <w:sz w:val="18"/>
                      </w:rPr>
                    </w:pPr>
                    <w:r>
                      <w:rPr>
                        <w:sz w:val="18"/>
                      </w:rPr>
                      <w:t xml:space="preserve">— </w:t>
                    </w:r>
                    <w:r>
                      <w:fldChar w:fldCharType="begin"/>
                    </w:r>
                    <w:r>
                      <w:rPr>
                        <w:sz w:val="18"/>
                      </w:rPr>
                      <w:instrText xml:space="preserve"> PAGE </w:instrText>
                    </w:r>
                    <w:r>
                      <w:fldChar w:fldCharType="separate"/>
                    </w:r>
                    <w:r w:rsidR="005F73E6">
                      <w:rPr>
                        <w:noProof/>
                        <w:sz w:val="18"/>
                      </w:rPr>
                      <w:t>9</w:t>
                    </w:r>
                    <w:r>
                      <w:fldChar w:fldCharType="end"/>
                    </w:r>
                    <w:r>
                      <w:rPr>
                        <w:sz w:val="18"/>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443CFD0E" wp14:editId="72C4D8DA">
              <wp:simplePos x="0" y="0"/>
              <wp:positionH relativeFrom="page">
                <wp:posOffset>887730</wp:posOffset>
              </wp:positionH>
              <wp:positionV relativeFrom="page">
                <wp:posOffset>10146030</wp:posOffset>
              </wp:positionV>
              <wp:extent cx="101600" cy="177800"/>
              <wp:effectExtent l="0" t="0" r="12700" b="12700"/>
              <wp:wrapNone/>
              <wp:docPr id="5" name="文本框 5"/>
              <wp:cNvGraphicFramePr/>
              <a:graphic xmlns:a="http://schemas.openxmlformats.org/drawingml/2006/main">
                <a:graphicData uri="http://schemas.microsoft.com/office/word/2010/wordprocessingShape">
                  <wps:wsp>
                    <wps:cNvSpPr txBox="1"/>
                    <wps:spPr>
                      <a:xfrm>
                        <a:off x="0" y="0"/>
                        <a:ext cx="101600" cy="177800"/>
                      </a:xfrm>
                      <a:prstGeom prst="rect">
                        <a:avLst/>
                      </a:prstGeom>
                      <a:noFill/>
                      <a:ln>
                        <a:noFill/>
                      </a:ln>
                    </wps:spPr>
                    <wps:txbx>
                      <w:txbxContent>
                        <w:p w:rsidR="0080134E" w:rsidRDefault="0080134E">
                          <w:pPr>
                            <w:spacing w:line="280" w:lineRule="exact"/>
                            <w:ind w:left="20"/>
                            <w:jc w:val="left"/>
                            <w:rPr>
                              <w:rFonts w:ascii="宋体"/>
                              <w:sz w:val="24"/>
                            </w:rPr>
                          </w:pPr>
                        </w:p>
                      </w:txbxContent>
                    </wps:txbx>
                    <wps:bodyPr lIns="0" tIns="0" rIns="0" bIns="0" upright="1"/>
                  </wps:wsp>
                </a:graphicData>
              </a:graphic>
            </wp:anchor>
          </w:drawing>
        </mc:Choice>
        <mc:Fallback>
          <w:pict>
            <v:shape id="文本框 5" o:spid="_x0000_s1028" type="#_x0000_t202" style="position:absolute;left:0;text-align:left;margin-left:69.9pt;margin-top:798.9pt;width:8pt;height:14pt;z-index:-2516531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" filled="f" stroked="f">
              <v:textbox inset="0,0,0,0">
                <w:txbxContent>
                  <w:p w:rsidR="0080134E" w:rsidRDefault="0080134E">
                    <w:pPr>
                      <w:spacing w:line="280" w:lineRule="exact"/>
                      <w:ind w:left="20"/>
                      <w:jc w:val="left"/>
                      <w:rPr>
                        <w:rFonts w:ascii="宋体"/>
                        <w:sz w:val="24"/>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2BD" w:rsidRDefault="00A572BD" w:rsidP="00066D7B">
      <w:r>
        <w:separator/>
      </w:r>
    </w:p>
  </w:footnote>
  <w:footnote w:type="continuationSeparator" w:id="0">
    <w:p w:rsidR="00A572BD" w:rsidRDefault="00A572BD" w:rsidP="00066D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E16147"/>
    <w:multiLevelType w:val="singleLevel"/>
    <w:tmpl w:val="B2E16147"/>
    <w:lvl w:ilvl="0">
      <w:start w:val="1"/>
      <w:numFmt w:val="chineseCounting"/>
      <w:pStyle w:val="a"/>
      <w:suff w:val="nothing"/>
      <w:lvlText w:val="（%1）"/>
      <w:lvlJc w:val="left"/>
      <w:pPr>
        <w:ind w:left="0" w:firstLine="420"/>
      </w:pPr>
      <w:rPr>
        <w:rFonts w:hint="eastAsia"/>
        <w:sz w:val="20"/>
        <w:szCs w:val="20"/>
      </w:rPr>
    </w:lvl>
  </w:abstractNum>
  <w:abstractNum w:abstractNumId="1">
    <w:nsid w:val="D9C1AECB"/>
    <w:multiLevelType w:val="singleLevel"/>
    <w:tmpl w:val="D9C1AECB"/>
    <w:lvl w:ilvl="0">
      <w:start w:val="1"/>
      <w:numFmt w:val="decimal"/>
      <w:pStyle w:val="5-24"/>
      <w:lvlText w:val="%1)"/>
      <w:lvlJc w:val="left"/>
      <w:pPr>
        <w:ind w:left="425" w:hanging="425"/>
      </w:pPr>
      <w:rPr>
        <w:rFonts w:hint="default"/>
      </w:rPr>
    </w:lvl>
  </w:abstractNum>
  <w:abstractNum w:abstractNumId="2">
    <w:nsid w:val="FC5E4F0E"/>
    <w:multiLevelType w:val="multilevel"/>
    <w:tmpl w:val="FC5E4F0E"/>
    <w:lvl w:ilvl="0">
      <w:start w:val="1"/>
      <w:numFmt w:val="chineseCountingThousand"/>
      <w:pStyle w:val="a0"/>
      <w:suff w:val="space"/>
      <w:lvlText w:val="(%1)"/>
      <w:lvlJc w:val="left"/>
      <w:pPr>
        <w:ind w:left="420" w:hanging="420"/>
      </w:pPr>
      <w:rPr>
        <w:rFonts w:hint="eastAsia"/>
        <w:color w:val="auto"/>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
    <w:nsid w:val="00000001"/>
    <w:multiLevelType w:val="singleLevel"/>
    <w:tmpl w:val="00000001"/>
    <w:lvl w:ilvl="0">
      <w:start w:val="1"/>
      <w:numFmt w:val="bullet"/>
      <w:lvlText w:val=""/>
      <w:lvlJc w:val="left"/>
      <w:pPr>
        <w:ind w:left="420" w:hanging="420"/>
      </w:pPr>
      <w:rPr>
        <w:rFonts w:ascii="Wingdings" w:hAnsi="Wingdings" w:hint="default"/>
      </w:rPr>
    </w:lvl>
  </w:abstractNum>
  <w:abstractNum w:abstractNumId="4">
    <w:nsid w:val="00000008"/>
    <w:multiLevelType w:val="singleLevel"/>
    <w:tmpl w:val="00000008"/>
    <w:lvl w:ilvl="0">
      <w:start w:val="1"/>
      <w:numFmt w:val="bullet"/>
      <w:lvlText w:val=""/>
      <w:lvlJc w:val="left"/>
      <w:pPr>
        <w:ind w:left="420" w:hanging="420"/>
      </w:pPr>
      <w:rPr>
        <w:rFonts w:ascii="Wingdings" w:hAnsi="Wingdings" w:hint="default"/>
      </w:rPr>
    </w:lvl>
  </w:abstractNum>
  <w:abstractNum w:abstractNumId="5">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7">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8">
    <w:nsid w:val="00000020"/>
    <w:multiLevelType w:val="multilevel"/>
    <w:tmpl w:val="00000020"/>
    <w:lvl w:ilvl="0">
      <w:start w:val="1"/>
      <w:numFmt w:val="decimal"/>
      <w:pStyle w:val="a1"/>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9">
    <w:nsid w:val="00000026"/>
    <w:multiLevelType w:val="multilevel"/>
    <w:tmpl w:val="00000026"/>
    <w:lvl w:ilvl="0">
      <w:start w:val="1"/>
      <w:numFmt w:val="decimal"/>
      <w:pStyle w:val="a2"/>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3"/>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4"/>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5"/>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6"/>
      <w:isLgl/>
      <w:suff w:val="nothing"/>
      <w:lvlText w:val="%1.%2.%3.%4.%5.%6　"/>
      <w:lvlJc w:val="left"/>
      <w:pPr>
        <w:ind w:left="-25" w:firstLine="0"/>
      </w:pPr>
      <w:rPr>
        <w:rFonts w:ascii="Times New Roman" w:eastAsia="宋体" w:hAnsi="Times New Roman" w:hint="default"/>
        <w:b/>
        <w:i w:val="0"/>
        <w:sz w:val="28"/>
      </w:rPr>
    </w:lvl>
    <w:lvl w:ilvl="6">
      <w:start w:val="1"/>
      <w:numFmt w:val="lowerLetter"/>
      <w:pStyle w:val="a7"/>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8"/>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1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11">
    <w:nsid w:val="01B82FED"/>
    <w:multiLevelType w:val="multilevel"/>
    <w:tmpl w:val="01B82FED"/>
    <w:lvl w:ilvl="0">
      <w:start w:val="2"/>
      <w:numFmt w:val="japaneseCounting"/>
      <w:lvlText w:val="第%1条"/>
      <w:lvlJc w:val="left"/>
      <w:pPr>
        <w:tabs>
          <w:tab w:val="left" w:pos="1260"/>
        </w:tabs>
        <w:ind w:left="1260" w:hanging="840"/>
      </w:pPr>
      <w:rPr>
        <w:rFonts w:hint="default"/>
      </w:rPr>
    </w:lvl>
    <w:lvl w:ilvl="1">
      <w:start w:val="8"/>
      <w:numFmt w:val="decimal"/>
      <w:lvlText w:val="%2．"/>
      <w:lvlJc w:val="left"/>
      <w:pPr>
        <w:tabs>
          <w:tab w:val="left" w:pos="1200"/>
        </w:tabs>
        <w:ind w:left="1200" w:hanging="360"/>
      </w:pPr>
      <w:rPr>
        <w:rFonts w:hint="default"/>
      </w:rPr>
    </w:lvl>
    <w:lvl w:ilvl="2">
      <w:start w:val="1"/>
      <w:numFmt w:val="lowerRoman"/>
      <w:lvlText w:val="%3."/>
      <w:lvlJc w:val="right"/>
      <w:pPr>
        <w:tabs>
          <w:tab w:val="left" w:pos="1680"/>
        </w:tabs>
        <w:ind w:left="1680" w:hanging="420"/>
      </w:pPr>
    </w:lvl>
    <w:lvl w:ilvl="3">
      <w:start w:val="2"/>
      <w:numFmt w:val="none"/>
      <w:lvlText w:val="3.1"/>
      <w:lvlJc w:val="left"/>
      <w:pPr>
        <w:tabs>
          <w:tab w:val="left" w:pos="2100"/>
        </w:tabs>
        <w:ind w:left="2100" w:hanging="420"/>
      </w:pPr>
      <w:rPr>
        <w:rFonts w:hint="eastAsia"/>
      </w:rPr>
    </w:lvl>
    <w:lvl w:ilvl="4">
      <w:start w:val="1"/>
      <w:numFmt w:val="lowerLetter"/>
      <w:pStyle w:val="5-1"/>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2">
    <w:nsid w:val="02C86063"/>
    <w:multiLevelType w:val="multilevel"/>
    <w:tmpl w:val="02C86063"/>
    <w:lvl w:ilvl="0">
      <w:start w:val="1"/>
      <w:numFmt w:val="bullet"/>
      <w:pStyle w:val="5-11"/>
      <w:lvlText w:val=""/>
      <w:lvlJc w:val="left"/>
      <w:pPr>
        <w:tabs>
          <w:tab w:val="left" w:pos="1260"/>
        </w:tabs>
        <w:ind w:left="1260" w:hanging="420"/>
      </w:pPr>
      <w:rPr>
        <w:rFonts w:ascii="Wingdings" w:hAnsi="Wingdings" w:hint="default"/>
      </w:rPr>
    </w:lvl>
    <w:lvl w:ilvl="1">
      <w:start w:val="1"/>
      <w:numFmt w:val="bullet"/>
      <w:lvlText w:val=""/>
      <w:lvlJc w:val="left"/>
      <w:pPr>
        <w:tabs>
          <w:tab w:val="left" w:pos="1680"/>
        </w:tabs>
        <w:ind w:left="1680" w:hanging="420"/>
      </w:pPr>
      <w:rPr>
        <w:rFonts w:ascii="Wingdings" w:hAnsi="Wingdings" w:hint="default"/>
      </w:rPr>
    </w:lvl>
    <w:lvl w:ilvl="2">
      <w:start w:val="1"/>
      <w:numFmt w:val="bullet"/>
      <w:lvlText w:val=""/>
      <w:lvlJc w:val="left"/>
      <w:pPr>
        <w:tabs>
          <w:tab w:val="left" w:pos="2100"/>
        </w:tabs>
        <w:ind w:left="2100" w:hanging="420"/>
      </w:pPr>
      <w:rPr>
        <w:rFonts w:ascii="Wingdings" w:hAnsi="Wingdings" w:hint="default"/>
      </w:rPr>
    </w:lvl>
    <w:lvl w:ilvl="3">
      <w:start w:val="1"/>
      <w:numFmt w:val="bullet"/>
      <w:pStyle w:val="5-3"/>
      <w:lvlText w:val=""/>
      <w:lvlJc w:val="left"/>
      <w:pPr>
        <w:tabs>
          <w:tab w:val="left" w:pos="2520"/>
        </w:tabs>
        <w:ind w:left="2520" w:hanging="420"/>
      </w:pPr>
      <w:rPr>
        <w:rFonts w:ascii="Wingdings" w:hAnsi="Wingdings" w:hint="default"/>
      </w:rPr>
    </w:lvl>
    <w:lvl w:ilvl="4">
      <w:start w:val="1"/>
      <w:numFmt w:val="bullet"/>
      <w:lvlText w:val=""/>
      <w:lvlJc w:val="left"/>
      <w:pPr>
        <w:tabs>
          <w:tab w:val="left" w:pos="2940"/>
        </w:tabs>
        <w:ind w:left="2940" w:hanging="420"/>
      </w:pPr>
      <w:rPr>
        <w:rFonts w:ascii="Wingdings" w:hAnsi="Wingdings" w:hint="default"/>
      </w:rPr>
    </w:lvl>
    <w:lvl w:ilvl="5">
      <w:start w:val="1"/>
      <w:numFmt w:val="bullet"/>
      <w:lvlText w:val=""/>
      <w:lvlJc w:val="left"/>
      <w:pPr>
        <w:tabs>
          <w:tab w:val="left" w:pos="3360"/>
        </w:tabs>
        <w:ind w:left="3360" w:hanging="420"/>
      </w:pPr>
      <w:rPr>
        <w:rFonts w:ascii="Wingdings" w:hAnsi="Wingdings" w:hint="default"/>
      </w:rPr>
    </w:lvl>
    <w:lvl w:ilvl="6">
      <w:start w:val="1"/>
      <w:numFmt w:val="bullet"/>
      <w:lvlText w:val=""/>
      <w:lvlJc w:val="left"/>
      <w:pPr>
        <w:tabs>
          <w:tab w:val="left" w:pos="3780"/>
        </w:tabs>
        <w:ind w:left="3780" w:hanging="420"/>
      </w:pPr>
      <w:rPr>
        <w:rFonts w:ascii="Wingdings" w:hAnsi="Wingdings" w:hint="default"/>
      </w:rPr>
    </w:lvl>
    <w:lvl w:ilvl="7">
      <w:start w:val="1"/>
      <w:numFmt w:val="bullet"/>
      <w:lvlText w:val=""/>
      <w:lvlJc w:val="left"/>
      <w:pPr>
        <w:tabs>
          <w:tab w:val="left" w:pos="4200"/>
        </w:tabs>
        <w:ind w:left="4200" w:hanging="420"/>
      </w:pPr>
      <w:rPr>
        <w:rFonts w:ascii="Wingdings" w:hAnsi="Wingdings" w:hint="default"/>
      </w:rPr>
    </w:lvl>
    <w:lvl w:ilvl="8">
      <w:start w:val="1"/>
      <w:numFmt w:val="bullet"/>
      <w:lvlText w:val=""/>
      <w:lvlJc w:val="left"/>
      <w:pPr>
        <w:tabs>
          <w:tab w:val="left" w:pos="4620"/>
        </w:tabs>
        <w:ind w:left="4620" w:hanging="420"/>
      </w:pPr>
      <w:rPr>
        <w:rFonts w:ascii="Wingdings" w:hAnsi="Wingdings" w:hint="default"/>
      </w:rPr>
    </w:lvl>
  </w:abstractNum>
  <w:abstractNum w:abstractNumId="13">
    <w:nsid w:val="049A3F16"/>
    <w:multiLevelType w:val="multilevel"/>
    <w:tmpl w:val="049A3F16"/>
    <w:lvl w:ilvl="0">
      <w:start w:val="1"/>
      <w:numFmt w:val="decimal"/>
      <w:pStyle w:val="a9"/>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04B95D63"/>
    <w:multiLevelType w:val="multilevel"/>
    <w:tmpl w:val="04B95D63"/>
    <w:lvl w:ilvl="0">
      <w:start w:val="1"/>
      <w:numFmt w:val="decimal"/>
      <w:pStyle w:val="11"/>
      <w:lvlText w:val="5.7.%1"/>
      <w:lvlJc w:val="left"/>
      <w:pPr>
        <w:ind w:left="420" w:hanging="420"/>
      </w:pPr>
      <w:rPr>
        <w:b/>
        <w:i w:val="0"/>
        <w:caps w:val="0"/>
        <w:strike w:val="0"/>
        <w:dstrike w:val="0"/>
        <w:sz w:val="60"/>
        <w:u w:val="none"/>
        <w:vertAlign w:val="subscrip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06A77627"/>
    <w:multiLevelType w:val="multilevel"/>
    <w:tmpl w:val="06A77627"/>
    <w:lvl w:ilvl="0">
      <w:start w:val="1"/>
      <w:numFmt w:val="decimal"/>
      <w:lvlText w:val="6.6.%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4-10"/>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07C53CC7"/>
    <w:multiLevelType w:val="multilevel"/>
    <w:tmpl w:val="07C53CC7"/>
    <w:lvl w:ilvl="0">
      <w:start w:val="1"/>
      <w:numFmt w:val="decimalEnclosedCircle"/>
      <w:lvlText w:val="%1"/>
      <w:lvlJc w:val="left"/>
      <w:pPr>
        <w:ind w:left="898" w:hanging="360"/>
      </w:pPr>
      <w:rPr>
        <w:rFonts w:hint="default"/>
      </w:rPr>
    </w:lvl>
    <w:lvl w:ilvl="1">
      <w:start w:val="1"/>
      <w:numFmt w:val="lowerLetter"/>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pStyle w:val="5-14"/>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17">
    <w:nsid w:val="07D70412"/>
    <w:multiLevelType w:val="singleLevel"/>
    <w:tmpl w:val="07D70412"/>
    <w:lvl w:ilvl="0">
      <w:start w:val="1"/>
      <w:numFmt w:val="chineseCounting"/>
      <w:pStyle w:val="HS-3"/>
      <w:suff w:val="nothing"/>
      <w:lvlText w:val="（%1）"/>
      <w:lvlJc w:val="left"/>
      <w:pPr>
        <w:ind w:left="0" w:firstLine="420"/>
      </w:pPr>
      <w:rPr>
        <w:rFonts w:hint="eastAsia"/>
      </w:rPr>
    </w:lvl>
  </w:abstractNum>
  <w:abstractNum w:abstractNumId="18">
    <w:nsid w:val="07E34F2C"/>
    <w:multiLevelType w:val="multilevel"/>
    <w:tmpl w:val="07E34F2C"/>
    <w:lvl w:ilvl="0">
      <w:start w:val="1"/>
      <w:numFmt w:val="bullet"/>
      <w:pStyle w:val="-2"/>
      <w:lvlText w:val=""/>
      <w:lvlJc w:val="left"/>
      <w:pPr>
        <w:tabs>
          <w:tab w:val="left" w:pos="794"/>
        </w:tabs>
        <w:ind w:left="794" w:hanging="397"/>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9">
    <w:nsid w:val="07E478B8"/>
    <w:multiLevelType w:val="multilevel"/>
    <w:tmpl w:val="07E478B8"/>
    <w:lvl w:ilvl="0">
      <w:start w:val="1"/>
      <w:numFmt w:val="decimal"/>
      <w:pStyle w:val="20"/>
      <w:lvlText w:val="5.11.%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0"/>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21">
    <w:nsid w:val="0E475D38"/>
    <w:multiLevelType w:val="multilevel"/>
    <w:tmpl w:val="0E475D38"/>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5-5"/>
      <w:lvlText w:val="%4."/>
      <w:lvlJc w:val="left"/>
      <w:pPr>
        <w:ind w:left="1680" w:hanging="420"/>
      </w:pPr>
    </w:lvl>
    <w:lvl w:ilvl="4">
      <w:start w:val="1"/>
      <w:numFmt w:val="lowerLetter"/>
      <w:pStyle w:val="5-13"/>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10472DB1"/>
    <w:multiLevelType w:val="multilevel"/>
    <w:tmpl w:val="10472DB1"/>
    <w:lvl w:ilvl="0">
      <w:start w:val="1"/>
      <w:numFmt w:val="chineseCountingThousand"/>
      <w:pStyle w:val="A10"/>
      <w:suff w:val="space"/>
      <w:lvlText w:val="%1、"/>
      <w:lvlJc w:val="left"/>
      <w:pPr>
        <w:ind w:left="480" w:hanging="480"/>
      </w:pPr>
      <w:rPr>
        <w:rFonts w:hint="default"/>
      </w:rPr>
    </w:lvl>
    <w:lvl w:ilvl="1">
      <w:start w:val="1"/>
      <w:numFmt w:val="lowerLetter"/>
      <w:pStyle w:val="A20"/>
      <w:lvlText w:val="%2)"/>
      <w:lvlJc w:val="left"/>
      <w:pPr>
        <w:ind w:left="840" w:hanging="420"/>
      </w:pPr>
    </w:lvl>
    <w:lvl w:ilvl="2">
      <w:start w:val="1"/>
      <w:numFmt w:val="lowerRoman"/>
      <w:lvlText w:val="%3."/>
      <w:lvlJc w:val="right"/>
      <w:pPr>
        <w:ind w:left="1260" w:hanging="420"/>
      </w:pPr>
    </w:lvl>
    <w:lvl w:ilvl="3">
      <w:start w:val="1"/>
      <w:numFmt w:val="decimal"/>
      <w:pStyle w:val="A40"/>
      <w:lvlText w:val="%4."/>
      <w:lvlJc w:val="left"/>
      <w:pPr>
        <w:ind w:left="1680" w:hanging="420"/>
      </w:pPr>
    </w:lvl>
    <w:lvl w:ilvl="4">
      <w:start w:val="1"/>
      <w:numFmt w:val="lowerLetter"/>
      <w:pStyle w:val="12"/>
      <w:lvlText w:val="%5)"/>
      <w:lvlJc w:val="left"/>
      <w:pPr>
        <w:ind w:left="2100" w:hanging="420"/>
      </w:pPr>
    </w:lvl>
    <w:lvl w:ilvl="5">
      <w:start w:val="1"/>
      <w:numFmt w:val="lowerRoman"/>
      <w:lvlText w:val="%6."/>
      <w:lvlJc w:val="right"/>
      <w:pPr>
        <w:ind w:left="2520" w:hanging="420"/>
      </w:pPr>
    </w:lvl>
    <w:lvl w:ilvl="6">
      <w:start w:val="1"/>
      <w:numFmt w:val="decimal"/>
      <w:pStyle w:val="7"/>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127D7D27"/>
    <w:multiLevelType w:val="multilevel"/>
    <w:tmpl w:val="127D7D27"/>
    <w:lvl w:ilvl="0">
      <w:start w:val="1"/>
      <w:numFmt w:val="decimal"/>
      <w:pStyle w:val="13"/>
      <w:lvlText w:val="2.3.%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155E6A8F"/>
    <w:multiLevelType w:val="multilevel"/>
    <w:tmpl w:val="155E6A8F"/>
    <w:lvl w:ilvl="0">
      <w:start w:val="1"/>
      <w:numFmt w:val="decimal"/>
      <w:pStyle w:val="30"/>
      <w:lvlText w:val="（%1）"/>
      <w:lvlJc w:val="left"/>
      <w:pPr>
        <w:tabs>
          <w:tab w:val="left" w:pos="1571"/>
        </w:tabs>
        <w:ind w:left="1571" w:hanging="720"/>
      </w:pPr>
      <w:rPr>
        <w:rFonts w:ascii="仿宋" w:eastAsia="仿宋" w:hAnsi="仿宋" w:cs="Times New Roman"/>
      </w:rPr>
    </w:lvl>
    <w:lvl w:ilvl="1">
      <w:start w:val="1"/>
      <w:numFmt w:val="lowerLetter"/>
      <w:lvlText w:val="%2)"/>
      <w:lvlJc w:val="left"/>
      <w:pPr>
        <w:tabs>
          <w:tab w:val="left" w:pos="1739"/>
        </w:tabs>
        <w:ind w:left="1739" w:hanging="420"/>
      </w:pPr>
    </w:lvl>
    <w:lvl w:ilvl="2">
      <w:start w:val="1"/>
      <w:numFmt w:val="lowerRoman"/>
      <w:lvlText w:val="%3."/>
      <w:lvlJc w:val="right"/>
      <w:pPr>
        <w:tabs>
          <w:tab w:val="left" w:pos="2159"/>
        </w:tabs>
        <w:ind w:left="2159" w:hanging="420"/>
      </w:pPr>
    </w:lvl>
    <w:lvl w:ilvl="3">
      <w:start w:val="1"/>
      <w:numFmt w:val="decimal"/>
      <w:lvlText w:val="%4."/>
      <w:lvlJc w:val="left"/>
      <w:pPr>
        <w:tabs>
          <w:tab w:val="left" w:pos="2579"/>
        </w:tabs>
        <w:ind w:left="2579" w:hanging="420"/>
      </w:pPr>
    </w:lvl>
    <w:lvl w:ilvl="4">
      <w:start w:val="1"/>
      <w:numFmt w:val="lowerLetter"/>
      <w:lvlText w:val="%5)"/>
      <w:lvlJc w:val="left"/>
      <w:pPr>
        <w:tabs>
          <w:tab w:val="left" w:pos="2999"/>
        </w:tabs>
        <w:ind w:left="2999" w:hanging="420"/>
      </w:pPr>
    </w:lvl>
    <w:lvl w:ilvl="5">
      <w:start w:val="1"/>
      <w:numFmt w:val="lowerRoman"/>
      <w:lvlText w:val="%6."/>
      <w:lvlJc w:val="right"/>
      <w:pPr>
        <w:tabs>
          <w:tab w:val="left" w:pos="3419"/>
        </w:tabs>
        <w:ind w:left="3419" w:hanging="420"/>
      </w:pPr>
    </w:lvl>
    <w:lvl w:ilvl="6">
      <w:start w:val="1"/>
      <w:numFmt w:val="decimal"/>
      <w:lvlText w:val="%7."/>
      <w:lvlJc w:val="left"/>
      <w:pPr>
        <w:tabs>
          <w:tab w:val="left" w:pos="3839"/>
        </w:tabs>
        <w:ind w:left="3839" w:hanging="420"/>
      </w:pPr>
    </w:lvl>
    <w:lvl w:ilvl="7">
      <w:start w:val="1"/>
      <w:numFmt w:val="lowerLetter"/>
      <w:lvlText w:val="%8)"/>
      <w:lvlJc w:val="left"/>
      <w:pPr>
        <w:tabs>
          <w:tab w:val="left" w:pos="4259"/>
        </w:tabs>
        <w:ind w:left="4259" w:hanging="420"/>
      </w:pPr>
    </w:lvl>
    <w:lvl w:ilvl="8">
      <w:start w:val="1"/>
      <w:numFmt w:val="lowerRoman"/>
      <w:lvlText w:val="%9."/>
      <w:lvlJc w:val="right"/>
      <w:pPr>
        <w:tabs>
          <w:tab w:val="left" w:pos="4679"/>
        </w:tabs>
        <w:ind w:left="4679" w:hanging="420"/>
      </w:pPr>
    </w:lvl>
  </w:abstractNum>
  <w:abstractNum w:abstractNumId="25">
    <w:nsid w:val="1A1E37B6"/>
    <w:multiLevelType w:val="multilevel"/>
    <w:tmpl w:val="1A1E37B6"/>
    <w:lvl w:ilvl="0">
      <w:start w:val="1"/>
      <w:numFmt w:val="decimal"/>
      <w:pStyle w:val="aa"/>
      <w:lvlText w:val="5.2.%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pStyle w:val="ItemList3"/>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26">
    <w:nsid w:val="1BFC38A0"/>
    <w:multiLevelType w:val="multilevel"/>
    <w:tmpl w:val="1BFC38A0"/>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nsid w:val="1FC91163"/>
    <w:multiLevelType w:val="multilevel"/>
    <w:tmpl w:val="1FC91163"/>
    <w:lvl w:ilvl="0">
      <w:start w:val="1"/>
      <w:numFmt w:val="decimal"/>
      <w:pStyle w:val="-10"/>
      <w:suff w:val="nothing"/>
      <w:lvlText w:val="%1　"/>
      <w:lvlJc w:val="left"/>
      <w:pPr>
        <w:ind w:left="0" w:firstLine="0"/>
      </w:pPr>
      <w:rPr>
        <w:rFonts w:ascii="黑体" w:eastAsia="黑体" w:hAnsi="Times New Roman" w:cs="Times New Roman" w:hint="eastAsia"/>
        <w:b w:val="0"/>
        <w:i w:val="0"/>
        <w:sz w:val="21"/>
        <w:szCs w:val="21"/>
      </w:rPr>
    </w:lvl>
    <w:lvl w:ilvl="1">
      <w:start w:val="1"/>
      <w:numFmt w:val="decimal"/>
      <w:suff w:val="nothing"/>
      <w:lvlText w:val="%1.%2　"/>
      <w:lvlJc w:val="left"/>
      <w:pPr>
        <w:ind w:left="851"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suff w:val="nothing"/>
      <w:lvlText w:val="%1.%2.%3　"/>
      <w:lvlJc w:val="left"/>
      <w:pPr>
        <w:ind w:left="1277" w:firstLine="0"/>
      </w:pPr>
      <w:rPr>
        <w:rFonts w:ascii="黑体" w:eastAsia="黑体" w:hAnsi="Times New Roman" w:cs="Times New Roman" w:hint="eastAsia"/>
        <w:b w:val="0"/>
        <w:i w:val="0"/>
        <w:sz w:val="21"/>
      </w:rPr>
    </w:lvl>
    <w:lvl w:ilvl="3">
      <w:start w:val="1"/>
      <w:numFmt w:val="decimal"/>
      <w:suff w:val="nothing"/>
      <w:lvlText w:val="%1.%2.%3.%4　"/>
      <w:lvlJc w:val="left"/>
      <w:pPr>
        <w:ind w:left="0" w:firstLine="0"/>
      </w:pPr>
      <w:rPr>
        <w:rFonts w:ascii="黑体" w:eastAsia="黑体" w:hAnsi="Times New Roman" w:cs="Times New Roman" w:hint="eastAsia"/>
        <w:b w:val="0"/>
        <w:i w:val="0"/>
        <w:sz w:val="21"/>
      </w:rPr>
    </w:lvl>
    <w:lvl w:ilvl="4">
      <w:start w:val="1"/>
      <w:numFmt w:val="decimal"/>
      <w:suff w:val="nothing"/>
      <w:lvlText w:val="%1.%2.%3.%4.%5　"/>
      <w:lvlJc w:val="left"/>
      <w:pPr>
        <w:ind w:left="0" w:firstLine="0"/>
      </w:pPr>
      <w:rPr>
        <w:rFonts w:ascii="黑体" w:eastAsia="黑体" w:hAnsi="Times New Roman" w:cs="Times New Roman" w:hint="eastAsia"/>
        <w:b w:val="0"/>
        <w:i w:val="0"/>
        <w:sz w:val="21"/>
      </w:rPr>
    </w:lvl>
    <w:lvl w:ilvl="5">
      <w:start w:val="1"/>
      <w:numFmt w:val="decimal"/>
      <w:suff w:val="nothing"/>
      <w:lvlText w:val="%1.%2.%3.%4.%5.%6　"/>
      <w:lvlJc w:val="left"/>
      <w:pPr>
        <w:ind w:left="0" w:firstLine="0"/>
      </w:pPr>
      <w:rPr>
        <w:rFonts w:ascii="黑体" w:eastAsia="黑体" w:hAnsi="Times New Roman" w:cs="Times New Roman" w:hint="eastAsia"/>
        <w:b w:val="0"/>
        <w:i w:val="0"/>
        <w:sz w:val="21"/>
      </w:rPr>
    </w:lvl>
    <w:lvl w:ilvl="6">
      <w:start w:val="1"/>
      <w:numFmt w:val="decimal"/>
      <w:suff w:val="nothing"/>
      <w:lvlText w:val="%1%2.%3.%4.%5.%6.%7　"/>
      <w:lvlJc w:val="left"/>
      <w:pPr>
        <w:ind w:left="0" w:firstLine="0"/>
      </w:pPr>
      <w:rPr>
        <w:rFonts w:ascii="黑体" w:eastAsia="黑体" w:hAnsi="Times New Roman" w:cs="Times New Roman" w:hint="eastAsia"/>
        <w:b w:val="0"/>
        <w:i w:val="0"/>
        <w:sz w:val="21"/>
      </w:rPr>
    </w:lvl>
    <w:lvl w:ilvl="7">
      <w:start w:val="1"/>
      <w:numFmt w:val="decimal"/>
      <w:lvlText w:val="%1.%2.%3.%4.%5.%6.%7.%8"/>
      <w:lvlJc w:val="left"/>
      <w:pPr>
        <w:tabs>
          <w:tab w:val="left" w:pos="4351"/>
        </w:tabs>
        <w:ind w:left="3969" w:hanging="1418"/>
      </w:pPr>
      <w:rPr>
        <w:rFonts w:cs="Times New Roman"/>
      </w:rPr>
    </w:lvl>
    <w:lvl w:ilvl="8">
      <w:start w:val="1"/>
      <w:numFmt w:val="decimal"/>
      <w:lvlText w:val="%1.%2.%3.%4.%5.%6.%7.%8.%9"/>
      <w:lvlJc w:val="left"/>
      <w:pPr>
        <w:tabs>
          <w:tab w:val="left" w:pos="4777"/>
        </w:tabs>
        <w:ind w:left="4677" w:hanging="1700"/>
      </w:pPr>
      <w:rPr>
        <w:rFonts w:cs="Times New Roman"/>
      </w:rPr>
    </w:lvl>
  </w:abstractNum>
  <w:abstractNum w:abstractNumId="28">
    <w:nsid w:val="22F1D15C"/>
    <w:multiLevelType w:val="singleLevel"/>
    <w:tmpl w:val="22F1D15C"/>
    <w:lvl w:ilvl="0">
      <w:start w:val="1"/>
      <w:numFmt w:val="chineseCounting"/>
      <w:pStyle w:val="5"/>
      <w:suff w:val="nothing"/>
      <w:lvlText w:val="（%1）"/>
      <w:lvlJc w:val="left"/>
      <w:pPr>
        <w:ind w:left="0" w:firstLine="420"/>
      </w:pPr>
      <w:rPr>
        <w:rFonts w:hint="eastAsia"/>
        <w:sz w:val="20"/>
        <w:szCs w:val="20"/>
      </w:rPr>
    </w:lvl>
  </w:abstractNum>
  <w:abstractNum w:abstractNumId="29">
    <w:nsid w:val="28A03C5E"/>
    <w:multiLevelType w:val="multilevel"/>
    <w:tmpl w:val="28A03C5E"/>
    <w:lvl w:ilvl="0">
      <w:start w:val="1"/>
      <w:numFmt w:val="decimal"/>
      <w:pStyle w:val="ab"/>
      <w:lvlText w:val="%1"/>
      <w:lvlJc w:val="left"/>
      <w:pPr>
        <w:tabs>
          <w:tab w:val="left" w:pos="425"/>
        </w:tabs>
        <w:ind w:left="425" w:hanging="425"/>
      </w:pPr>
      <w:rPr>
        <w:rFonts w:hint="eastAsia"/>
      </w:rPr>
    </w:lvl>
    <w:lvl w:ilvl="1">
      <w:start w:val="1"/>
      <w:numFmt w:val="decimal"/>
      <w:lvlText w:val="3.%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none"/>
      <w:lvlText w:val="3.1"/>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0">
    <w:nsid w:val="2AC62364"/>
    <w:multiLevelType w:val="multilevel"/>
    <w:tmpl w:val="2AC62364"/>
    <w:lvl w:ilvl="0">
      <w:start w:val="1"/>
      <w:numFmt w:val="decimal"/>
      <w:pStyle w:val="32"/>
      <w:lvlText w:val="5.%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2DAC64B2"/>
    <w:multiLevelType w:val="multilevel"/>
    <w:tmpl w:val="2DAC64B2"/>
    <w:lvl w:ilvl="0">
      <w:start w:val="1"/>
      <w:numFmt w:val="decimalEnclosedCircle"/>
      <w:lvlText w:val="%1"/>
      <w:lvlJc w:val="left"/>
      <w:pPr>
        <w:ind w:left="420" w:hanging="420"/>
      </w:pPr>
      <w:rPr>
        <w:rFonts w:ascii="宋体" w:eastAsia="Times New Roman" w:hAnsi="宋体" w:hint="eastAsia"/>
      </w:rPr>
    </w:lvl>
    <w:lvl w:ilvl="1">
      <w:start w:val="1"/>
      <w:numFmt w:val="lowerLetter"/>
      <w:pStyle w:val="3GB2312"/>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2E1B6F41"/>
    <w:multiLevelType w:val="multilevel"/>
    <w:tmpl w:val="2E1B6F41"/>
    <w:lvl w:ilvl="0">
      <w:start w:val="1"/>
      <w:numFmt w:val="bullet"/>
      <w:pStyle w:val="5-10"/>
      <w:lvlText w:val=""/>
      <w:lvlJc w:val="left"/>
      <w:pPr>
        <w:tabs>
          <w:tab w:val="left" w:pos="833"/>
        </w:tabs>
        <w:ind w:left="833" w:hanging="420"/>
      </w:pPr>
      <w:rPr>
        <w:rFonts w:ascii="Wingdings" w:hAnsi="Wingdings" w:hint="default"/>
      </w:rPr>
    </w:lvl>
    <w:lvl w:ilvl="1">
      <w:start w:val="1"/>
      <w:numFmt w:val="bullet"/>
      <w:lvlText w:val=""/>
      <w:lvlJc w:val="left"/>
      <w:pPr>
        <w:tabs>
          <w:tab w:val="left" w:pos="1253"/>
        </w:tabs>
        <w:ind w:left="1253" w:hanging="420"/>
      </w:pPr>
      <w:rPr>
        <w:rFonts w:ascii="Wingdings" w:hAnsi="Wingdings" w:hint="default"/>
      </w:rPr>
    </w:lvl>
    <w:lvl w:ilvl="2">
      <w:start w:val="1"/>
      <w:numFmt w:val="bullet"/>
      <w:lvlText w:val=""/>
      <w:lvlJc w:val="left"/>
      <w:pPr>
        <w:tabs>
          <w:tab w:val="left" w:pos="1673"/>
        </w:tabs>
        <w:ind w:left="1673" w:hanging="420"/>
      </w:pPr>
      <w:rPr>
        <w:rFonts w:ascii="Wingdings" w:hAnsi="Wingdings" w:hint="default"/>
      </w:rPr>
    </w:lvl>
    <w:lvl w:ilvl="3">
      <w:start w:val="1"/>
      <w:numFmt w:val="bullet"/>
      <w:lvlText w:val=""/>
      <w:lvlJc w:val="left"/>
      <w:pPr>
        <w:tabs>
          <w:tab w:val="left" w:pos="2093"/>
        </w:tabs>
        <w:ind w:left="2093" w:hanging="420"/>
      </w:pPr>
      <w:rPr>
        <w:rFonts w:ascii="Wingdings" w:hAnsi="Wingdings" w:hint="default"/>
      </w:rPr>
    </w:lvl>
    <w:lvl w:ilvl="4">
      <w:start w:val="1"/>
      <w:numFmt w:val="bullet"/>
      <w:pStyle w:val="5-2"/>
      <w:lvlText w:val=""/>
      <w:lvlJc w:val="left"/>
      <w:pPr>
        <w:tabs>
          <w:tab w:val="left" w:pos="2513"/>
        </w:tabs>
        <w:ind w:left="2513" w:hanging="420"/>
      </w:pPr>
      <w:rPr>
        <w:rFonts w:ascii="Wingdings" w:hAnsi="Wingdings" w:hint="default"/>
      </w:rPr>
    </w:lvl>
    <w:lvl w:ilvl="5">
      <w:start w:val="1"/>
      <w:numFmt w:val="bullet"/>
      <w:lvlText w:val=""/>
      <w:lvlJc w:val="left"/>
      <w:pPr>
        <w:tabs>
          <w:tab w:val="left" w:pos="2933"/>
        </w:tabs>
        <w:ind w:left="2933" w:hanging="420"/>
      </w:pPr>
      <w:rPr>
        <w:rFonts w:ascii="Wingdings" w:hAnsi="Wingdings" w:hint="default"/>
      </w:rPr>
    </w:lvl>
    <w:lvl w:ilvl="6">
      <w:start w:val="1"/>
      <w:numFmt w:val="bullet"/>
      <w:lvlText w:val=""/>
      <w:lvlJc w:val="left"/>
      <w:pPr>
        <w:tabs>
          <w:tab w:val="left" w:pos="3353"/>
        </w:tabs>
        <w:ind w:left="3353" w:hanging="420"/>
      </w:pPr>
      <w:rPr>
        <w:rFonts w:ascii="Wingdings" w:hAnsi="Wingdings" w:hint="default"/>
      </w:rPr>
    </w:lvl>
    <w:lvl w:ilvl="7">
      <w:start w:val="1"/>
      <w:numFmt w:val="bullet"/>
      <w:lvlText w:val=""/>
      <w:lvlJc w:val="left"/>
      <w:pPr>
        <w:tabs>
          <w:tab w:val="left" w:pos="3773"/>
        </w:tabs>
        <w:ind w:left="3773" w:hanging="420"/>
      </w:pPr>
      <w:rPr>
        <w:rFonts w:ascii="Wingdings" w:hAnsi="Wingdings" w:hint="default"/>
      </w:rPr>
    </w:lvl>
    <w:lvl w:ilvl="8">
      <w:start w:val="1"/>
      <w:numFmt w:val="bullet"/>
      <w:lvlText w:val=""/>
      <w:lvlJc w:val="left"/>
      <w:pPr>
        <w:tabs>
          <w:tab w:val="left" w:pos="4193"/>
        </w:tabs>
        <w:ind w:left="4193" w:hanging="420"/>
      </w:pPr>
      <w:rPr>
        <w:rFonts w:ascii="Wingdings" w:hAnsi="Wingdings" w:hint="default"/>
      </w:rPr>
    </w:lvl>
  </w:abstractNum>
  <w:abstractNum w:abstractNumId="33">
    <w:nsid w:val="2EF34F86"/>
    <w:multiLevelType w:val="multilevel"/>
    <w:tmpl w:val="2EF34F86"/>
    <w:lvl w:ilvl="0">
      <w:start w:val="1"/>
      <w:numFmt w:val="japaneseCounting"/>
      <w:pStyle w:val="14"/>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pStyle w:val="4"/>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34">
    <w:nsid w:val="3079534A"/>
    <w:multiLevelType w:val="multilevel"/>
    <w:tmpl w:val="3079534A"/>
    <w:lvl w:ilvl="0">
      <w:start w:val="1"/>
      <w:numFmt w:val="bullet"/>
      <w:pStyle w:val="5-8"/>
      <w:lvlText w:val=""/>
      <w:lvlJc w:val="left"/>
      <w:pPr>
        <w:tabs>
          <w:tab w:val="left" w:pos="420"/>
        </w:tabs>
        <w:ind w:left="420" w:hanging="420"/>
      </w:pPr>
      <w:rPr>
        <w:rFonts w:ascii="Wingdings" w:hAnsi="Wingdings" w:hint="default"/>
      </w:rPr>
    </w:lvl>
    <w:lvl w:ilvl="1">
      <w:start w:val="1"/>
      <w:numFmt w:val="decimal"/>
      <w:lvlText w:val="%2)"/>
      <w:lvlJc w:val="left"/>
      <w:pPr>
        <w:tabs>
          <w:tab w:val="left" w:pos="840"/>
        </w:tabs>
        <w:ind w:left="840" w:hanging="420"/>
      </w:pPr>
    </w:lvl>
    <w:lvl w:ilvl="2">
      <w:start w:val="1"/>
      <w:numFmt w:val="decimal"/>
      <w:lvlText w:val="%3、"/>
      <w:lvlJc w:val="left"/>
      <w:pPr>
        <w:tabs>
          <w:tab w:val="left" w:pos="1560"/>
        </w:tabs>
        <w:ind w:left="1560" w:hanging="720"/>
      </w:pPr>
    </w:lvl>
    <w:lvl w:ilvl="3">
      <w:start w:val="1"/>
      <w:numFmt w:val="bullet"/>
      <w:pStyle w:val="4-8"/>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5">
    <w:nsid w:val="372A7F38"/>
    <w:multiLevelType w:val="multilevel"/>
    <w:tmpl w:val="372A7F38"/>
    <w:lvl w:ilvl="0">
      <w:start w:val="1"/>
      <w:numFmt w:val="decimal"/>
      <w:pStyle w:val="50"/>
      <w:lvlText w:val="2.9.%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38F95763"/>
    <w:multiLevelType w:val="multilevel"/>
    <w:tmpl w:val="38F95763"/>
    <w:lvl w:ilvl="0">
      <w:start w:val="1"/>
      <w:numFmt w:val="lowerLetter"/>
      <w:pStyle w:val="ac"/>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7">
    <w:nsid w:val="39121FA4"/>
    <w:multiLevelType w:val="multilevel"/>
    <w:tmpl w:val="39121FA4"/>
    <w:lvl w:ilvl="0">
      <w:start w:val="1"/>
      <w:numFmt w:val="decimal"/>
      <w:pStyle w:val="3661"/>
      <w:lvlText w:val="1.1.%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8">
    <w:nsid w:val="3EB4493E"/>
    <w:multiLevelType w:val="multilevel"/>
    <w:tmpl w:val="3EB4493E"/>
    <w:lvl w:ilvl="0">
      <w:start w:val="1"/>
      <w:numFmt w:val="decimal"/>
      <w:pStyle w:val="ad"/>
      <w:lvlText w:val="8.%1"/>
      <w:lvlJc w:val="left"/>
      <w:pPr>
        <w:ind w:left="420" w:hanging="420"/>
      </w:pPr>
      <w:rPr>
        <w:rFonts w:ascii="Times New Roman" w:eastAsia="宋体" w:hAnsi="Times New Roman" w:hint="eastAsia"/>
        <w:b/>
        <w:i w:val="0"/>
        <w:caps w:val="0"/>
        <w:strike w:val="0"/>
        <w:dstrike w:val="0"/>
        <w:sz w:val="60"/>
        <w:u w:val="none"/>
        <w:vertAlign w:val="subscrip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nsid w:val="47F37F83"/>
    <w:multiLevelType w:val="multilevel"/>
    <w:tmpl w:val="47F37F83"/>
    <w:lvl w:ilvl="0">
      <w:start w:val="1"/>
      <w:numFmt w:val="decimal"/>
      <w:suff w:val="space"/>
      <w:lvlText w:val="第 %1 章"/>
      <w:lvlJc w:val="center"/>
      <w:pPr>
        <w:ind w:left="0" w:firstLine="288"/>
      </w:pPr>
      <w:rPr>
        <w:rFonts w:cs="Times New Roman" w:hint="eastAsia"/>
        <w:b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decimal"/>
      <w:isLgl/>
      <w:suff w:val="space"/>
      <w:lvlText w:val="%1.%2"/>
      <w:lvlJc w:val="left"/>
      <w:pPr>
        <w:ind w:left="2268" w:hanging="2268"/>
      </w:pPr>
      <w:rPr>
        <w:rFonts w:ascii="Arial" w:eastAsia="黑体" w:hAnsi="Arial" w:cs="Times New Roman" w:hint="eastAsia"/>
        <w:b w:val="0"/>
        <w:bCs w:val="0"/>
        <w:i w:val="0"/>
        <w:iCs w:val="0"/>
        <w:caps w:val="0"/>
        <w:smallCaps w:val="0"/>
        <w:strike w:val="0"/>
        <w:dstrike w:val="0"/>
        <w:vanish w:val="0"/>
        <w:color w:val="auto"/>
        <w:spacing w:val="0"/>
        <w:w w:val="100"/>
        <w:kern w:val="2"/>
        <w:position w:val="0"/>
        <w:sz w:val="36"/>
        <w:u w:val="none"/>
        <w:vertAlign w:val="baseline"/>
        <w14:shadow w14:blurRad="0" w14:dist="0" w14:dir="0" w14:sx="0" w14:sy="0" w14:kx="0" w14:ky="0" w14:algn="none">
          <w14:srgbClr w14:val="000000"/>
        </w14:shadow>
      </w:rPr>
    </w:lvl>
    <w:lvl w:ilvl="2">
      <w:start w:val="1"/>
      <w:numFmt w:val="decimal"/>
      <w:isLgl/>
      <w:suff w:val="space"/>
      <w:lvlText w:val="%1.%2.%3"/>
      <w:lvlJc w:val="left"/>
      <w:pPr>
        <w:ind w:left="2270" w:hanging="2270"/>
      </w:pPr>
      <w:rPr>
        <w:rFonts w:cs="Times New Roman" w:hint="eastAsia"/>
        <w:b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3">
      <w:start w:val="1"/>
      <w:numFmt w:val="decimal"/>
      <w:isLgl/>
      <w:suff w:val="space"/>
      <w:lvlText w:val="%1.%2.%3.%4"/>
      <w:lvlJc w:val="left"/>
      <w:pPr>
        <w:ind w:left="2268" w:hanging="2268"/>
      </w:pPr>
      <w:rPr>
        <w:rFonts w:ascii="Arial" w:eastAsia="黑体" w:hAnsi="Arial" w:hint="default"/>
        <w:b w:val="0"/>
        <w:i w:val="0"/>
        <w:sz w:val="30"/>
      </w:rPr>
    </w:lvl>
    <w:lvl w:ilvl="4">
      <w:start w:val="1"/>
      <w:numFmt w:val="decimal"/>
      <w:pStyle w:val="5-18"/>
      <w:isLgl/>
      <w:suff w:val="space"/>
      <w:lvlText w:val="%1.%2.%3.%4.%5"/>
      <w:lvlJc w:val="left"/>
      <w:pPr>
        <w:ind w:left="2268" w:hanging="2268"/>
      </w:pPr>
      <w:rPr>
        <w:rFonts w:ascii="Arial" w:eastAsia="黑体" w:hAnsi="Arial" w:hint="default"/>
        <w:b w:val="0"/>
        <w:i w:val="0"/>
        <w:sz w:val="28"/>
      </w:rPr>
    </w:lvl>
    <w:lvl w:ilvl="5">
      <w:start w:val="1"/>
      <w:numFmt w:val="decimal"/>
      <w:isLgl/>
      <w:lvlText w:val="%1.%2.%3.%4.%5.%6"/>
      <w:lvlJc w:val="left"/>
      <w:pPr>
        <w:tabs>
          <w:tab w:val="left" w:pos="1992"/>
        </w:tabs>
        <w:ind w:left="2268" w:hanging="2268"/>
      </w:pPr>
      <w:rPr>
        <w:rFonts w:hint="eastAsia"/>
      </w:rPr>
    </w:lvl>
    <w:lvl w:ilvl="6">
      <w:start w:val="1"/>
      <w:numFmt w:val="decimal"/>
      <w:lvlText w:val="%1.%2.%3.%4.%5.%6.%7"/>
      <w:lvlJc w:val="left"/>
      <w:pPr>
        <w:tabs>
          <w:tab w:val="left" w:pos="2136"/>
        </w:tabs>
        <w:ind w:left="2136" w:hanging="1296"/>
      </w:pPr>
      <w:rPr>
        <w:rFonts w:hint="eastAsia"/>
      </w:rPr>
    </w:lvl>
    <w:lvl w:ilvl="7">
      <w:start w:val="1"/>
      <w:numFmt w:val="decimal"/>
      <w:suff w:val="space"/>
      <w:lvlText w:val="%1.%2.%3.%4.%5.%6.%7.%8"/>
      <w:lvlJc w:val="left"/>
      <w:pPr>
        <w:ind w:left="2268" w:hanging="2268"/>
      </w:pPr>
      <w:rPr>
        <w:rFonts w:hint="eastAsia"/>
      </w:rPr>
    </w:lvl>
    <w:lvl w:ilvl="8">
      <w:start w:val="1"/>
      <w:numFmt w:val="decimal"/>
      <w:lvlText w:val="%1.%2.%3.%4.%5.%6.%7.%8.%9"/>
      <w:lvlJc w:val="left"/>
      <w:pPr>
        <w:tabs>
          <w:tab w:val="left" w:pos="2424"/>
        </w:tabs>
        <w:ind w:left="2424" w:hanging="1584"/>
      </w:pPr>
      <w:rPr>
        <w:rFonts w:hint="eastAsia"/>
      </w:rPr>
    </w:lvl>
  </w:abstractNum>
  <w:abstractNum w:abstractNumId="40">
    <w:nsid w:val="4C6E6E98"/>
    <w:multiLevelType w:val="multilevel"/>
    <w:tmpl w:val="4C6E6E98"/>
    <w:lvl w:ilvl="0">
      <w:start w:val="1"/>
      <w:numFmt w:val="bullet"/>
      <w:pStyle w:val="ae"/>
      <w:lvlText w:val=""/>
      <w:lvlJc w:val="left"/>
      <w:pPr>
        <w:tabs>
          <w:tab w:val="left" w:pos="3300"/>
        </w:tabs>
        <w:ind w:left="3300" w:hanging="420"/>
      </w:pPr>
      <w:rPr>
        <w:rFonts w:ascii="Wingdings" w:hAnsi="Wingdings" w:hint="default"/>
      </w:rPr>
    </w:lvl>
    <w:lvl w:ilvl="1">
      <w:start w:val="4"/>
      <w:numFmt w:val="japaneseCounting"/>
      <w:lvlText w:val="第%2章"/>
      <w:lvlJc w:val="left"/>
      <w:pPr>
        <w:tabs>
          <w:tab w:val="left" w:pos="1695"/>
        </w:tabs>
        <w:ind w:left="1695" w:hanging="1275"/>
      </w:pPr>
    </w:lvl>
    <w:lvl w:ilvl="2">
      <w:start w:val="1"/>
      <w:numFmt w:val="decimal"/>
      <w:lvlText w:val="%3、"/>
      <w:lvlJc w:val="left"/>
      <w:pPr>
        <w:tabs>
          <w:tab w:val="left" w:pos="1200"/>
        </w:tabs>
        <w:ind w:left="1200" w:hanging="360"/>
      </w:pPr>
    </w:lvl>
    <w:lvl w:ilvl="3">
      <w:start w:val="1"/>
      <w:numFmt w:val="decimal"/>
      <w:lvlText w:val="%4）"/>
      <w:lvlJc w:val="left"/>
      <w:pPr>
        <w:tabs>
          <w:tab w:val="left" w:pos="1620"/>
        </w:tabs>
        <w:ind w:left="1620" w:hanging="36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1">
    <w:nsid w:val="4CA75A52"/>
    <w:multiLevelType w:val="multilevel"/>
    <w:tmpl w:val="4CA75A52"/>
    <w:lvl w:ilvl="0">
      <w:start w:val="1"/>
      <w:numFmt w:val="decimal"/>
      <w:pStyle w:val="15"/>
      <w:lvlText w:val="%1)"/>
      <w:lvlJc w:val="left"/>
      <w:pPr>
        <w:ind w:left="420" w:firstLine="0"/>
      </w:pPr>
    </w:lvl>
    <w:lvl w:ilvl="1">
      <w:start w:val="1"/>
      <w:numFmt w:val="lowerLetter"/>
      <w:lvlText w:val="%2)"/>
      <w:lvlJc w:val="left"/>
      <w:pPr>
        <w:ind w:left="420" w:hanging="420"/>
      </w:pPr>
    </w:lvl>
    <w:lvl w:ilvl="2">
      <w:start w:val="1"/>
      <w:numFmt w:val="lowerRoman"/>
      <w:lvlText w:val="%3."/>
      <w:lvlJc w:val="right"/>
      <w:pPr>
        <w:ind w:left="840" w:hanging="420"/>
      </w:pPr>
    </w:lvl>
    <w:lvl w:ilvl="3">
      <w:start w:val="1"/>
      <w:numFmt w:val="decimal"/>
      <w:lvlText w:val="%4."/>
      <w:lvlJc w:val="left"/>
      <w:pPr>
        <w:ind w:left="1260" w:hanging="420"/>
      </w:pPr>
    </w:lvl>
    <w:lvl w:ilvl="4">
      <w:start w:val="1"/>
      <w:numFmt w:val="lowerLetter"/>
      <w:lvlText w:val="%5)"/>
      <w:lvlJc w:val="left"/>
      <w:pPr>
        <w:ind w:left="1680" w:hanging="420"/>
      </w:pPr>
    </w:lvl>
    <w:lvl w:ilvl="5">
      <w:start w:val="1"/>
      <w:numFmt w:val="lowerRoman"/>
      <w:lvlText w:val="%6."/>
      <w:lvlJc w:val="right"/>
      <w:pPr>
        <w:ind w:left="2100" w:hanging="420"/>
      </w:pPr>
    </w:lvl>
    <w:lvl w:ilvl="6">
      <w:start w:val="1"/>
      <w:numFmt w:val="decimal"/>
      <w:lvlText w:val="%7."/>
      <w:lvlJc w:val="left"/>
      <w:pPr>
        <w:ind w:left="2520" w:hanging="420"/>
      </w:pPr>
    </w:lvl>
    <w:lvl w:ilvl="7">
      <w:start w:val="1"/>
      <w:numFmt w:val="lowerLetter"/>
      <w:lvlText w:val="%8)"/>
      <w:lvlJc w:val="left"/>
      <w:pPr>
        <w:ind w:left="2940" w:hanging="420"/>
      </w:pPr>
    </w:lvl>
    <w:lvl w:ilvl="8">
      <w:start w:val="1"/>
      <w:numFmt w:val="lowerRoman"/>
      <w:lvlText w:val="%9."/>
      <w:lvlJc w:val="right"/>
      <w:pPr>
        <w:ind w:left="3360" w:hanging="420"/>
      </w:pPr>
    </w:lvl>
  </w:abstractNum>
  <w:abstractNum w:abstractNumId="42">
    <w:nsid w:val="4D655F1A"/>
    <w:multiLevelType w:val="multilevel"/>
    <w:tmpl w:val="4D655F1A"/>
    <w:lvl w:ilvl="0">
      <w:start w:val="1"/>
      <w:numFmt w:val="decimal"/>
      <w:lvlText w:val="%1"/>
      <w:lvlJc w:val="left"/>
      <w:pPr>
        <w:tabs>
          <w:tab w:val="left" w:pos="425"/>
        </w:tabs>
        <w:ind w:left="425" w:hanging="425"/>
      </w:pPr>
      <w:rPr>
        <w:rFonts w:hint="eastAsia"/>
      </w:rPr>
    </w:lvl>
    <w:lvl w:ilvl="1">
      <w:start w:val="1"/>
      <w:numFmt w:val="decimal"/>
      <w:lvlText w:val="2.%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pStyle w:val="4-1"/>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3">
    <w:nsid w:val="4E37518A"/>
    <w:multiLevelType w:val="multilevel"/>
    <w:tmpl w:val="4E37518A"/>
    <w:lvl w:ilvl="0">
      <w:start w:val="1"/>
      <w:numFmt w:val="bullet"/>
      <w:pStyle w:val="af"/>
      <w:lvlText w:val=""/>
      <w:lvlJc w:val="left"/>
      <w:pPr>
        <w:tabs>
          <w:tab w:val="left" w:pos="1134"/>
        </w:tabs>
        <w:ind w:left="1134" w:hanging="510"/>
      </w:pPr>
      <w:rPr>
        <w:rFonts w:ascii="Symbol" w:hAnsi="Symbol" w:hint="default"/>
        <w:b/>
        <w:bCs w:val="0"/>
        <w:i w:val="0"/>
        <w:iCs w:val="0"/>
        <w:color w:val="auto"/>
        <w:sz w:val="20"/>
        <w:szCs w:val="20"/>
      </w:rPr>
    </w:lvl>
    <w:lvl w:ilvl="1">
      <w:start w:val="1"/>
      <w:numFmt w:val="bullet"/>
      <w:lvlText w:val=""/>
      <w:lvlJc w:val="left"/>
      <w:pPr>
        <w:tabs>
          <w:tab w:val="left" w:pos="1418"/>
        </w:tabs>
        <w:ind w:left="1418" w:hanging="284"/>
      </w:pPr>
      <w:rPr>
        <w:rFonts w:ascii="Wingdings" w:hAnsi="Wingdings" w:hint="default"/>
        <w:b w:val="0"/>
        <w:bCs w:val="0"/>
        <w:i w:val="0"/>
        <w:iCs w:val="0"/>
        <w:color w:val="auto"/>
        <w:sz w:val="12"/>
        <w:szCs w:val="20"/>
      </w:rPr>
    </w:lvl>
    <w:lvl w:ilvl="2">
      <w:start w:val="1"/>
      <w:numFmt w:val="bullet"/>
      <w:lvlText w:val=""/>
      <w:lvlJc w:val="left"/>
      <w:pPr>
        <w:tabs>
          <w:tab w:val="left" w:pos="1701"/>
        </w:tabs>
        <w:ind w:left="1701" w:hanging="283"/>
      </w:pPr>
      <w:rPr>
        <w:rFonts w:ascii="Symbol" w:hAnsi="Symbol" w:hint="default"/>
        <w:b w:val="0"/>
        <w:bCs w:val="0"/>
        <w:i w:val="0"/>
        <w:iCs w:val="0"/>
        <w:color w:val="auto"/>
        <w:sz w:val="20"/>
        <w:szCs w:val="20"/>
      </w:rPr>
    </w:lvl>
    <w:lvl w:ilvl="3">
      <w:start w:val="1"/>
      <w:numFmt w:val="bullet"/>
      <w:lvlRestart w:val="0"/>
      <w:lvlText w:val=""/>
      <w:lvlJc w:val="left"/>
      <w:pPr>
        <w:tabs>
          <w:tab w:val="left" w:pos="284"/>
        </w:tabs>
        <w:ind w:left="284" w:hanging="284"/>
      </w:pPr>
      <w:rPr>
        <w:rFonts w:ascii="Symbol" w:hAnsi="Symbol" w:hint="default"/>
        <w:b w:val="0"/>
        <w:bCs w:val="0"/>
        <w:i w:val="0"/>
        <w:iCs w:val="0"/>
        <w:color w:val="auto"/>
        <w:sz w:val="20"/>
        <w:szCs w:val="20"/>
      </w:rPr>
    </w:lvl>
    <w:lvl w:ilvl="4">
      <w:start w:val="1"/>
      <w:numFmt w:val="bullet"/>
      <w:pStyle w:val="ItemListinTable"/>
      <w:lvlText w:val=""/>
      <w:lvlJc w:val="left"/>
      <w:pPr>
        <w:tabs>
          <w:tab w:val="left" w:pos="510"/>
        </w:tabs>
        <w:ind w:left="510" w:hanging="226"/>
      </w:pPr>
      <w:rPr>
        <w:rFonts w:ascii="Wingdings" w:hAnsi="Wingdings" w:hint="default"/>
        <w:b w:val="0"/>
        <w:bCs w:val="0"/>
        <w:i w:val="0"/>
        <w:iCs w:val="0"/>
        <w:color w:val="auto"/>
        <w:sz w:val="10"/>
        <w:szCs w:val="20"/>
      </w:rPr>
    </w:lvl>
    <w:lvl w:ilvl="5">
      <w:start w:val="1"/>
      <w:numFmt w:val="bullet"/>
      <w:lvlRestart w:val="0"/>
      <w:lvlText w:val=""/>
      <w:lvlJc w:val="left"/>
      <w:pPr>
        <w:tabs>
          <w:tab w:val="left" w:pos="284"/>
        </w:tabs>
        <w:ind w:left="284" w:hanging="284"/>
      </w:pPr>
      <w:rPr>
        <w:rFonts w:ascii="Symbol" w:hAnsi="Symbol" w:hint="default"/>
        <w:color w:val="auto"/>
        <w:sz w:val="20"/>
        <w:szCs w:val="20"/>
      </w:rPr>
    </w:lvl>
    <w:lvl w:ilvl="6">
      <w:start w:val="1"/>
      <w:numFmt w:val="none"/>
      <w:lvlText w:val="%7"/>
      <w:lvlJc w:val="left"/>
      <w:pPr>
        <w:tabs>
          <w:tab w:val="left" w:pos="323"/>
        </w:tabs>
        <w:ind w:left="323" w:firstLine="920"/>
      </w:pPr>
      <w:rPr>
        <w:rFonts w:hint="default"/>
        <w:color w:val="auto"/>
      </w:rPr>
    </w:lvl>
    <w:lvl w:ilvl="7">
      <w:start w:val="1"/>
      <w:numFmt w:val="none"/>
      <w:lvlText w:val="%8"/>
      <w:lvlJc w:val="left"/>
      <w:pPr>
        <w:tabs>
          <w:tab w:val="left" w:pos="323"/>
        </w:tabs>
        <w:ind w:left="323" w:firstLine="920"/>
      </w:pPr>
      <w:rPr>
        <w:rFonts w:hint="default"/>
      </w:rPr>
    </w:lvl>
    <w:lvl w:ilvl="8">
      <w:start w:val="1"/>
      <w:numFmt w:val="none"/>
      <w:lvlText w:val="%9"/>
      <w:lvlJc w:val="left"/>
      <w:pPr>
        <w:tabs>
          <w:tab w:val="left" w:pos="323"/>
        </w:tabs>
        <w:ind w:left="323" w:firstLine="920"/>
      </w:pPr>
      <w:rPr>
        <w:rFonts w:hint="default"/>
      </w:rPr>
    </w:lvl>
  </w:abstractNum>
  <w:abstractNum w:abstractNumId="44">
    <w:nsid w:val="524F754F"/>
    <w:multiLevelType w:val="multilevel"/>
    <w:tmpl w:val="524F754F"/>
    <w:lvl w:ilvl="0">
      <w:start w:val="1"/>
      <w:numFmt w:val="decimal"/>
      <w:lvlText w:val="5.10.%1"/>
      <w:lvlJc w:val="left"/>
      <w:pPr>
        <w:ind w:left="420" w:hanging="420"/>
      </w:pPr>
    </w:lvl>
    <w:lvl w:ilvl="1">
      <w:start w:val="1"/>
      <w:numFmt w:val="lowerLetter"/>
      <w:lvlText w:val="%2)"/>
      <w:lvlJc w:val="left"/>
      <w:pPr>
        <w:ind w:left="840" w:hanging="420"/>
      </w:pPr>
    </w:lvl>
    <w:lvl w:ilvl="2">
      <w:start w:val="1"/>
      <w:numFmt w:val="lowerRoman"/>
      <w:pStyle w:val="LLLL3"/>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5">
    <w:nsid w:val="5438373A"/>
    <w:multiLevelType w:val="multilevel"/>
    <w:tmpl w:val="5438373A"/>
    <w:lvl w:ilvl="0">
      <w:start w:val="1"/>
      <w:numFmt w:val="decimal"/>
      <w:pStyle w:val="21"/>
      <w:lvlText w:val="5.%1"/>
      <w:lvlJc w:val="left"/>
      <w:pPr>
        <w:ind w:left="420" w:hanging="420"/>
      </w:pPr>
      <w:rPr>
        <w:b/>
        <w:i w:val="0"/>
        <w:caps w:val="0"/>
        <w:strike w:val="0"/>
        <w:dstrike w:val="0"/>
        <w:sz w:val="60"/>
        <w:u w:val="none"/>
        <w:vertAlign w:val="subscrip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nsid w:val="556C45B6"/>
    <w:multiLevelType w:val="multilevel"/>
    <w:tmpl w:val="556C45B6"/>
    <w:lvl w:ilvl="0">
      <w:start w:val="1"/>
      <w:numFmt w:val="chineseCountingThousand"/>
      <w:lvlText w:val="第%1章"/>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4-7"/>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7">
    <w:nsid w:val="56F66664"/>
    <w:multiLevelType w:val="multilevel"/>
    <w:tmpl w:val="56F66664"/>
    <w:lvl w:ilvl="0">
      <w:start w:val="1"/>
      <w:numFmt w:val="decimal"/>
      <w:pStyle w:val="af0"/>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48">
    <w:nsid w:val="5989B6EC"/>
    <w:multiLevelType w:val="singleLevel"/>
    <w:tmpl w:val="5989B6EC"/>
    <w:lvl w:ilvl="0">
      <w:start w:val="1"/>
      <w:numFmt w:val="chineseCounting"/>
      <w:pStyle w:val="af1"/>
      <w:suff w:val="nothing"/>
      <w:lvlText w:val="（%1）"/>
      <w:lvlJc w:val="left"/>
      <w:pPr>
        <w:ind w:left="0" w:firstLine="420"/>
      </w:pPr>
      <w:rPr>
        <w:rFonts w:hint="eastAsia"/>
        <w:lang w:val="en-US"/>
      </w:rPr>
    </w:lvl>
  </w:abstractNum>
  <w:abstractNum w:abstractNumId="49">
    <w:nsid w:val="5989C428"/>
    <w:multiLevelType w:val="singleLevel"/>
    <w:tmpl w:val="5989C428"/>
    <w:lvl w:ilvl="0">
      <w:start w:val="1"/>
      <w:numFmt w:val="chineseCounting"/>
      <w:pStyle w:val="af2"/>
      <w:suff w:val="nothing"/>
      <w:lvlText w:val="（%1）"/>
      <w:lvlJc w:val="left"/>
      <w:pPr>
        <w:ind w:left="0" w:firstLine="420"/>
      </w:pPr>
      <w:rPr>
        <w:rFonts w:hint="eastAsia"/>
      </w:rPr>
    </w:lvl>
  </w:abstractNum>
  <w:abstractNum w:abstractNumId="50">
    <w:nsid w:val="5A0A6B2C"/>
    <w:multiLevelType w:val="multilevel"/>
    <w:tmpl w:val="5A0A6B2C"/>
    <w:lvl w:ilvl="0">
      <w:start w:val="1"/>
      <w:numFmt w:val="decimal"/>
      <w:pStyle w:val="5-21"/>
      <w:lvlText w:val="5.4.%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51">
    <w:nsid w:val="5B081106"/>
    <w:multiLevelType w:val="multilevel"/>
    <w:tmpl w:val="5B081106"/>
    <w:lvl w:ilvl="0">
      <w:start w:val="1"/>
      <w:numFmt w:val="decimal"/>
      <w:suff w:val="space"/>
      <w:lvlText w:val="%1"/>
      <w:lvlJc w:val="left"/>
      <w:pPr>
        <w:ind w:left="0" w:firstLine="0"/>
      </w:pPr>
      <w:rPr>
        <w:lang w:val="en-US"/>
      </w:rPr>
    </w:lvl>
    <w:lvl w:ilvl="1">
      <w:start w:val="1"/>
      <w:numFmt w:val="decimal"/>
      <w:suff w:val="space"/>
      <w:lvlText w:val="%1.%2"/>
      <w:lvlJc w:val="left"/>
      <w:pPr>
        <w:ind w:left="0" w:firstLine="0"/>
      </w:pPr>
    </w:lvl>
    <w:lvl w:ilvl="2">
      <w:start w:val="1"/>
      <w:numFmt w:val="decimal"/>
      <w:pStyle w:val="41"/>
      <w:suff w:val="space"/>
      <w:lvlText w:val="%1.%2.%3"/>
      <w:lvlJc w:val="left"/>
      <w:pPr>
        <w:ind w:left="0" w:firstLine="0"/>
      </w:pPr>
    </w:lvl>
    <w:lvl w:ilvl="3">
      <w:start w:val="1"/>
      <w:numFmt w:val="decimal"/>
      <w:lvlText w:val="%1.%2.%3.%4"/>
      <w:lvlJc w:val="left"/>
      <w:pPr>
        <w:ind w:left="1984" w:hanging="708"/>
      </w:pPr>
    </w:lvl>
    <w:lvl w:ilvl="4">
      <w:start w:val="1"/>
      <w:numFmt w:val="decimal"/>
      <w:pStyle w:val="5-28"/>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2">
    <w:nsid w:val="5B8249F2"/>
    <w:multiLevelType w:val="multilevel"/>
    <w:tmpl w:val="5B8249F2"/>
    <w:lvl w:ilvl="0">
      <w:start w:val="1"/>
      <w:numFmt w:val="decimal"/>
      <w:lvlText w:val="4.4.%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pStyle w:val="4-6"/>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53">
    <w:nsid w:val="5BAAED2F"/>
    <w:multiLevelType w:val="singleLevel"/>
    <w:tmpl w:val="5BAAED2F"/>
    <w:lvl w:ilvl="0">
      <w:start w:val="1"/>
      <w:numFmt w:val="chineseCounting"/>
      <w:pStyle w:val="22"/>
      <w:suff w:val="nothing"/>
      <w:lvlText w:val="（%1）"/>
      <w:lvlJc w:val="left"/>
      <w:pPr>
        <w:ind w:left="0" w:firstLine="420"/>
      </w:pPr>
      <w:rPr>
        <w:rFonts w:hint="eastAsia"/>
      </w:rPr>
    </w:lvl>
  </w:abstractNum>
  <w:abstractNum w:abstractNumId="54">
    <w:nsid w:val="62547A02"/>
    <w:multiLevelType w:val="multilevel"/>
    <w:tmpl w:val="62547A02"/>
    <w:lvl w:ilvl="0">
      <w:start w:val="1"/>
      <w:numFmt w:val="decimal"/>
      <w:pStyle w:val="af3"/>
      <w:lvlText w:val="5.8.%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5">
    <w:nsid w:val="647365CD"/>
    <w:multiLevelType w:val="multilevel"/>
    <w:tmpl w:val="647365CD"/>
    <w:lvl w:ilvl="0">
      <w:start w:val="1"/>
      <w:numFmt w:val="decimal"/>
      <w:lvlText w:val="6.%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4-4"/>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6">
    <w:nsid w:val="6539752F"/>
    <w:multiLevelType w:val="multilevel"/>
    <w:tmpl w:val="6539752F"/>
    <w:lvl w:ilvl="0">
      <w:start w:val="1"/>
      <w:numFmt w:val="decimal"/>
      <w:pStyle w:val="31"/>
      <w:lvlText w:val="5.3.%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7">
    <w:nsid w:val="66410E74"/>
    <w:multiLevelType w:val="multilevel"/>
    <w:tmpl w:val="66410E74"/>
    <w:lvl w:ilvl="0">
      <w:start w:val="1"/>
      <w:numFmt w:val="decimal"/>
      <w:suff w:val="space"/>
      <w:lvlText w:val="第 %1 章"/>
      <w:lvlJc w:val="center"/>
      <w:pPr>
        <w:ind w:left="0" w:firstLine="288"/>
      </w:pPr>
      <w:rPr>
        <w:rFonts w:ascii="Times New Roman" w:eastAsia="黑体" w:hAnsi="Times New Roman" w:hint="default"/>
        <w:b w:val="0"/>
        <w:i w:val="0"/>
        <w:sz w:val="44"/>
      </w:rPr>
    </w:lvl>
    <w:lvl w:ilvl="1">
      <w:start w:val="1"/>
      <w:numFmt w:val="decimal"/>
      <w:isLgl/>
      <w:suff w:val="space"/>
      <w:lvlText w:val="%1.%2"/>
      <w:lvlJc w:val="left"/>
      <w:pPr>
        <w:ind w:left="2268" w:hanging="2268"/>
      </w:pPr>
      <w:rPr>
        <w:rFonts w:ascii="Arial" w:eastAsia="黑体" w:hAnsi="Arial" w:cs="Times New Roman" w:hint="eastAsia"/>
        <w:b w:val="0"/>
        <w:bCs w:val="0"/>
        <w:i w:val="0"/>
        <w:iCs w:val="0"/>
        <w:caps w:val="0"/>
        <w:smallCaps w:val="0"/>
        <w:strike w:val="0"/>
        <w:dstrike w:val="0"/>
        <w:vanish w:val="0"/>
        <w:color w:val="auto"/>
        <w:spacing w:val="0"/>
        <w:w w:val="100"/>
        <w:kern w:val="2"/>
        <w:position w:val="0"/>
        <w:sz w:val="36"/>
        <w:u w:val="none"/>
        <w:shd w:val="clear" w:color="auto" w:fill="auto"/>
        <w:vertAlign w:val="baseline"/>
        <w14:shadow w14:blurRad="0" w14:dist="0" w14:dir="0" w14:sx="0" w14:sy="0" w14:kx="0" w14:ky="0" w14:algn="none">
          <w14:srgbClr w14:val="000000"/>
        </w14:shadow>
      </w:rPr>
    </w:lvl>
    <w:lvl w:ilvl="2">
      <w:start w:val="1"/>
      <w:numFmt w:val="decimal"/>
      <w:isLgl/>
      <w:suff w:val="space"/>
      <w:lvlText w:val="%1.%2.%3"/>
      <w:lvlJc w:val="left"/>
      <w:pPr>
        <w:ind w:left="2270" w:hanging="2270"/>
      </w:pPr>
      <w:rPr>
        <w:rFonts w:ascii="Times New Roman" w:hAnsi="Times New Roman" w:cs="Times New Roman" w:hint="eastAsia"/>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3">
      <w:start w:val="1"/>
      <w:numFmt w:val="decimal"/>
      <w:isLgl/>
      <w:suff w:val="space"/>
      <w:lvlText w:val="%1.%2.%3.%4"/>
      <w:lvlJc w:val="left"/>
      <w:pPr>
        <w:ind w:left="2268" w:hanging="2268"/>
      </w:pPr>
      <w:rPr>
        <w:rFonts w:ascii="Arial" w:eastAsia="黑体" w:hAnsi="Arial" w:hint="default"/>
        <w:b w:val="0"/>
        <w:i w:val="0"/>
        <w:sz w:val="30"/>
      </w:rPr>
    </w:lvl>
    <w:lvl w:ilvl="4">
      <w:start w:val="1"/>
      <w:numFmt w:val="decimal"/>
      <w:isLgl/>
      <w:suff w:val="space"/>
      <w:lvlText w:val="%1.%2.%3.%4.%5"/>
      <w:lvlJc w:val="left"/>
      <w:pPr>
        <w:ind w:left="2268" w:hanging="2268"/>
      </w:pPr>
      <w:rPr>
        <w:rFonts w:ascii="Arial" w:eastAsia="黑体" w:hAnsi="Arial" w:hint="default"/>
        <w:b w:val="0"/>
        <w:i w:val="0"/>
        <w:sz w:val="28"/>
      </w:rPr>
    </w:lvl>
    <w:lvl w:ilvl="5">
      <w:start w:val="1"/>
      <w:numFmt w:val="decimal"/>
      <w:isLgl/>
      <w:lvlText w:val="%1.%2.%3.%4.%5.%6"/>
      <w:lvlJc w:val="left"/>
      <w:pPr>
        <w:tabs>
          <w:tab w:val="left" w:pos="1992"/>
        </w:tabs>
        <w:ind w:left="2268" w:hanging="2268"/>
      </w:pPr>
      <w:rPr>
        <w:rFonts w:hint="eastAsia"/>
      </w:rPr>
    </w:lvl>
    <w:lvl w:ilvl="6">
      <w:start w:val="1"/>
      <w:numFmt w:val="decimal"/>
      <w:suff w:val="space"/>
      <w:lvlText w:val="%1.%2.%3.%4.%5.%6.%7"/>
      <w:lvlJc w:val="left"/>
      <w:pPr>
        <w:ind w:left="2268" w:hanging="2268"/>
      </w:pPr>
      <w:rPr>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7">
      <w:start w:val="1"/>
      <w:numFmt w:val="decimal"/>
      <w:lvlText w:val="%1.%2.%3.%4.%5.%6.%7.%8"/>
      <w:lvlJc w:val="left"/>
      <w:pPr>
        <w:tabs>
          <w:tab w:val="left" w:pos="2280"/>
        </w:tabs>
        <w:ind w:left="2280" w:hanging="1440"/>
      </w:pPr>
      <w:rPr>
        <w:rFonts w:hint="eastAsia"/>
      </w:rPr>
    </w:lvl>
    <w:lvl w:ilvl="8">
      <w:start w:val="1"/>
      <w:numFmt w:val="decimal"/>
      <w:pStyle w:val="af4"/>
      <w:lvlText w:val="%1.%2.%3.%4.%5.%6.%7.%8.%9"/>
      <w:lvlJc w:val="left"/>
      <w:pPr>
        <w:tabs>
          <w:tab w:val="left" w:pos="2424"/>
        </w:tabs>
        <w:ind w:left="2424" w:hanging="1584"/>
      </w:pPr>
      <w:rPr>
        <w:rFonts w:hint="eastAsia"/>
      </w:rPr>
    </w:lvl>
  </w:abstractNum>
  <w:abstractNum w:abstractNumId="58">
    <w:nsid w:val="667020AC"/>
    <w:multiLevelType w:val="multilevel"/>
    <w:tmpl w:val="667020AC"/>
    <w:lvl w:ilvl="0">
      <w:start w:val="1"/>
      <w:numFmt w:val="decimal"/>
      <w:suff w:val="nothing"/>
      <w:lvlText w:val="%1  "/>
      <w:lvlJc w:val="left"/>
      <w:pPr>
        <w:ind w:left="0" w:firstLine="0"/>
      </w:pPr>
      <w:rPr>
        <w:rFonts w:ascii="Arial" w:eastAsia="黑体" w:hAnsi="Arial" w:cs="Times New Roman" w:hint="default"/>
        <w:b w:val="0"/>
        <w:i w:val="0"/>
        <w:sz w:val="36"/>
        <w:szCs w:val="36"/>
      </w:rPr>
    </w:lvl>
    <w:lvl w:ilvl="1">
      <w:start w:val="1"/>
      <w:numFmt w:val="decimal"/>
      <w:suff w:val="nothing"/>
      <w:lvlText w:val="%1.%2  "/>
      <w:lvlJc w:val="left"/>
      <w:pPr>
        <w:ind w:left="0" w:firstLine="0"/>
      </w:pPr>
      <w:rPr>
        <w:rFonts w:ascii="Arial" w:hAnsi="Arial" w:cs="Times New Roman" w:hint="default"/>
        <w:b w:val="0"/>
        <w:i w:val="0"/>
        <w:sz w:val="30"/>
        <w:szCs w:val="30"/>
      </w:rPr>
    </w:lvl>
    <w:lvl w:ilvl="2">
      <w:start w:val="1"/>
      <w:numFmt w:val="decimal"/>
      <w:suff w:val="nothing"/>
      <w:lvlText w:val="%1.%2.%3  "/>
      <w:lvlJc w:val="left"/>
      <w:pPr>
        <w:ind w:left="0" w:firstLine="0"/>
      </w:pPr>
      <w:rPr>
        <w:rFonts w:ascii="Arial" w:hAnsi="Arial" w:cs="Times New Roman" w:hint="default"/>
        <w:b w:val="0"/>
        <w:i w:val="0"/>
        <w:sz w:val="24"/>
        <w:szCs w:val="24"/>
      </w:rPr>
    </w:lvl>
    <w:lvl w:ilvl="3">
      <w:start w:val="1"/>
      <w:numFmt w:val="decimal"/>
      <w:pStyle w:val="4-5"/>
      <w:suff w:val="nothing"/>
      <w:lvlText w:val="%1.%2.%3.%4  "/>
      <w:lvlJc w:val="left"/>
      <w:pPr>
        <w:ind w:left="0" w:firstLine="0"/>
      </w:pPr>
      <w:rPr>
        <w:rFonts w:ascii="Arial" w:hAnsi="Arial" w:cs="Times New Roman" w:hint="default"/>
        <w:b w:val="0"/>
        <w:i w:val="0"/>
        <w:sz w:val="21"/>
        <w:szCs w:val="21"/>
      </w:rPr>
    </w:lvl>
    <w:lvl w:ilvl="4">
      <w:start w:val="1"/>
      <w:numFmt w:val="decimal"/>
      <w:lvlText w:val="%5."/>
      <w:lvlJc w:val="left"/>
      <w:pPr>
        <w:tabs>
          <w:tab w:val="left" w:pos="1134"/>
        </w:tabs>
        <w:ind w:left="1134" w:hanging="312"/>
      </w:pPr>
      <w:rPr>
        <w:rFonts w:ascii="Arial" w:hAnsi="Arial" w:cs="Times New Roman" w:hint="default"/>
        <w:b w:val="0"/>
        <w:i w:val="0"/>
        <w:sz w:val="21"/>
        <w:szCs w:val="21"/>
      </w:rPr>
    </w:lvl>
    <w:lvl w:ilvl="5">
      <w:start w:val="1"/>
      <w:numFmt w:val="decimal"/>
      <w:lvlText w:val="%6)"/>
      <w:lvlJc w:val="left"/>
      <w:pPr>
        <w:tabs>
          <w:tab w:val="left" w:pos="1134"/>
        </w:tabs>
        <w:ind w:left="1134" w:hanging="312"/>
      </w:pPr>
      <w:rPr>
        <w:rFonts w:ascii="Arial" w:hAnsi="Arial" w:cs="Times New Roman" w:hint="default"/>
        <w:b w:val="0"/>
        <w:i w:val="0"/>
        <w:sz w:val="21"/>
        <w:szCs w:val="21"/>
      </w:rPr>
    </w:lvl>
    <w:lvl w:ilvl="6">
      <w:start w:val="1"/>
      <w:numFmt w:val="lowerLetter"/>
      <w:lvlText w:val="%7."/>
      <w:lvlJc w:val="left"/>
      <w:pPr>
        <w:tabs>
          <w:tab w:val="left" w:pos="1134"/>
        </w:tabs>
        <w:ind w:left="1134" w:hanging="312"/>
      </w:pPr>
      <w:rPr>
        <w:rFonts w:ascii="Arial" w:hAnsi="Arial" w:cs="Times New Roman" w:hint="default"/>
        <w:b w:val="0"/>
        <w:i w:val="0"/>
        <w:sz w:val="21"/>
        <w:szCs w:val="21"/>
      </w:rPr>
    </w:lvl>
    <w:lvl w:ilvl="7">
      <w:start w:val="1"/>
      <w:numFmt w:val="decimal"/>
      <w:lvlRestart w:val="0"/>
      <w:suff w:val="space"/>
      <w:lvlText w:val="图%8"/>
      <w:lvlJc w:val="center"/>
      <w:pPr>
        <w:ind w:left="0" w:firstLine="0"/>
      </w:pPr>
      <w:rPr>
        <w:rFonts w:ascii="Arial" w:eastAsia="黑体" w:hAnsi="Arial" w:cs="Times New Roman" w:hint="default"/>
        <w:b w:val="0"/>
        <w:i w:val="0"/>
        <w:sz w:val="18"/>
        <w:szCs w:val="18"/>
      </w:rPr>
    </w:lvl>
    <w:lvl w:ilvl="8">
      <w:start w:val="1"/>
      <w:numFmt w:val="decimal"/>
      <w:lvlRestart w:val="0"/>
      <w:suff w:val="space"/>
      <w:lvlText w:val="表%9"/>
      <w:lvlJc w:val="center"/>
      <w:pPr>
        <w:ind w:left="0" w:firstLine="0"/>
      </w:pPr>
      <w:rPr>
        <w:rFonts w:ascii="Arial" w:eastAsia="黑体" w:hAnsi="Arial" w:cs="Times New Roman" w:hint="default"/>
        <w:b w:val="0"/>
        <w:i w:val="0"/>
        <w:color w:val="auto"/>
        <w:sz w:val="18"/>
        <w:szCs w:val="18"/>
      </w:rPr>
    </w:lvl>
  </w:abstractNum>
  <w:abstractNum w:abstractNumId="59">
    <w:nsid w:val="67D11991"/>
    <w:multiLevelType w:val="multilevel"/>
    <w:tmpl w:val="67D11991"/>
    <w:lvl w:ilvl="0">
      <w:start w:val="1"/>
      <w:numFmt w:val="decimal"/>
      <w:pStyle w:val="23"/>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0">
    <w:nsid w:val="6A4B12FA"/>
    <w:multiLevelType w:val="multilevel"/>
    <w:tmpl w:val="6A4B12FA"/>
    <w:lvl w:ilvl="0">
      <w:start w:val="1"/>
      <w:numFmt w:val="decimal"/>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pStyle w:val="4-3"/>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61">
    <w:nsid w:val="6A8D62D3"/>
    <w:multiLevelType w:val="multilevel"/>
    <w:tmpl w:val="6A8D62D3"/>
    <w:lvl w:ilvl="0">
      <w:start w:val="1"/>
      <w:numFmt w:val="decimal"/>
      <w:pStyle w:val="af5"/>
      <w:lvlText w:val="5.5.%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2">
    <w:nsid w:val="7289397D"/>
    <w:multiLevelType w:val="multilevel"/>
    <w:tmpl w:val="7289397D"/>
    <w:lvl w:ilvl="0">
      <w:start w:val="1"/>
      <w:numFmt w:val="decimal"/>
      <w:lvlText w:val="3.1.%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pStyle w:val="5-17"/>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3">
    <w:nsid w:val="757E27C1"/>
    <w:multiLevelType w:val="multilevel"/>
    <w:tmpl w:val="757E27C1"/>
    <w:lvl w:ilvl="0">
      <w:start w:val="1"/>
      <w:numFmt w:val="decimal"/>
      <w:pStyle w:val="5-19"/>
      <w:lvlText w:val="3.2.%1  "/>
      <w:lvlJc w:val="left"/>
      <w:pPr>
        <w:tabs>
          <w:tab w:val="left" w:pos="635"/>
        </w:tabs>
        <w:ind w:left="635" w:hanging="425"/>
      </w:pPr>
    </w:lvl>
    <w:lvl w:ilvl="1">
      <w:start w:val="5"/>
      <w:numFmt w:val="none"/>
      <w:lvlText w:val="6.1"/>
      <w:lvlJc w:val="left"/>
      <w:pPr>
        <w:tabs>
          <w:tab w:val="left" w:pos="1202"/>
        </w:tabs>
        <w:ind w:left="1202" w:hanging="567"/>
      </w:pPr>
    </w:lvl>
    <w:lvl w:ilvl="2">
      <w:start w:val="1"/>
      <w:numFmt w:val="decimal"/>
      <w:lvlText w:val="%1.%2.%3"/>
      <w:lvlJc w:val="left"/>
      <w:pPr>
        <w:tabs>
          <w:tab w:val="left" w:pos="1628"/>
        </w:tabs>
        <w:ind w:left="1628" w:hanging="567"/>
      </w:pPr>
    </w:lvl>
    <w:lvl w:ilvl="3">
      <w:start w:val="1"/>
      <w:numFmt w:val="decimal"/>
      <w:lvlText w:val="%4.1"/>
      <w:lvlJc w:val="left"/>
      <w:pPr>
        <w:tabs>
          <w:tab w:val="left" w:pos="2194"/>
        </w:tabs>
        <w:ind w:left="2194" w:hanging="708"/>
      </w:pPr>
    </w:lvl>
    <w:lvl w:ilvl="4">
      <w:start w:val="1"/>
      <w:numFmt w:val="decimal"/>
      <w:lvlText w:val="%1.%2.%3.%4.%5"/>
      <w:lvlJc w:val="left"/>
      <w:pPr>
        <w:tabs>
          <w:tab w:val="left" w:pos="2761"/>
        </w:tabs>
        <w:ind w:left="2761" w:hanging="850"/>
      </w:pPr>
    </w:lvl>
    <w:lvl w:ilvl="5">
      <w:start w:val="1"/>
      <w:numFmt w:val="decimal"/>
      <w:lvlText w:val="%1.%2.%3.%4.%5.%6"/>
      <w:lvlJc w:val="left"/>
      <w:pPr>
        <w:tabs>
          <w:tab w:val="left" w:pos="3470"/>
        </w:tabs>
        <w:ind w:left="3470" w:hanging="1134"/>
      </w:pPr>
    </w:lvl>
    <w:lvl w:ilvl="6">
      <w:start w:val="1"/>
      <w:numFmt w:val="decimal"/>
      <w:lvlText w:val="%1.%2.%3.%4.%5.%6.%7"/>
      <w:lvlJc w:val="left"/>
      <w:pPr>
        <w:tabs>
          <w:tab w:val="left" w:pos="4037"/>
        </w:tabs>
        <w:ind w:left="4037" w:hanging="1276"/>
      </w:pPr>
    </w:lvl>
    <w:lvl w:ilvl="7">
      <w:start w:val="1"/>
      <w:numFmt w:val="decimal"/>
      <w:lvlText w:val="%1.%2.%3.%4.%5.%6.%7.%8"/>
      <w:lvlJc w:val="left"/>
      <w:pPr>
        <w:tabs>
          <w:tab w:val="left" w:pos="4604"/>
        </w:tabs>
        <w:ind w:left="4604" w:hanging="1418"/>
      </w:pPr>
    </w:lvl>
    <w:lvl w:ilvl="8">
      <w:start w:val="1"/>
      <w:numFmt w:val="decimal"/>
      <w:lvlText w:val="%1.%2.%3.%4.%5.%6.%7.%8.%9"/>
      <w:lvlJc w:val="left"/>
      <w:pPr>
        <w:tabs>
          <w:tab w:val="left" w:pos="5312"/>
        </w:tabs>
        <w:ind w:left="5312" w:hanging="1700"/>
      </w:pPr>
    </w:lvl>
  </w:abstractNum>
  <w:abstractNum w:abstractNumId="64">
    <w:nsid w:val="76C77E82"/>
    <w:multiLevelType w:val="multilevel"/>
    <w:tmpl w:val="76C77E82"/>
    <w:lvl w:ilvl="0">
      <w:start w:val="1"/>
      <w:numFmt w:val="decimal"/>
      <w:lvlText w:val="4.1.%1"/>
      <w:lvlJc w:val="left"/>
      <w:pPr>
        <w:ind w:left="846" w:hanging="420"/>
      </w:pPr>
    </w:lvl>
    <w:lvl w:ilvl="1">
      <w:start w:val="1"/>
      <w:numFmt w:val="lowerLetter"/>
      <w:lvlText w:val="%2)"/>
      <w:lvlJc w:val="left"/>
      <w:pPr>
        <w:ind w:left="840" w:hanging="420"/>
      </w:pPr>
    </w:lvl>
    <w:lvl w:ilvl="2">
      <w:start w:val="1"/>
      <w:numFmt w:val="lowerRoman"/>
      <w:pStyle w:val="af6"/>
      <w:lvlText w:val="%3."/>
      <w:lvlJc w:val="right"/>
      <w:pPr>
        <w:ind w:left="1260" w:hanging="420"/>
      </w:pPr>
    </w:lvl>
    <w:lvl w:ilvl="3">
      <w:start w:val="1"/>
      <w:numFmt w:val="decimal"/>
      <w:lvlText w:val="%4."/>
      <w:lvlJc w:val="left"/>
      <w:pPr>
        <w:ind w:left="1680" w:hanging="420"/>
      </w:pPr>
    </w:lvl>
    <w:lvl w:ilvl="4">
      <w:start w:val="1"/>
      <w:numFmt w:val="lowerLetter"/>
      <w:pStyle w:val="af7"/>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9"/>
  </w:num>
  <w:num w:numId="2">
    <w:abstractNumId w:val="7"/>
  </w:num>
  <w:num w:numId="3">
    <w:abstractNumId w:val="20"/>
  </w:num>
  <w:num w:numId="4">
    <w:abstractNumId w:val="5"/>
  </w:num>
  <w:num w:numId="5">
    <w:abstractNumId w:val="10"/>
  </w:num>
  <w:num w:numId="6">
    <w:abstractNumId w:val="6"/>
  </w:num>
  <w:num w:numId="7">
    <w:abstractNumId w:val="53"/>
  </w:num>
  <w:num w:numId="8">
    <w:abstractNumId w:val="0"/>
  </w:num>
  <w:num w:numId="9">
    <w:abstractNumId w:val="28"/>
  </w:num>
  <w:num w:numId="10">
    <w:abstractNumId w:val="29"/>
  </w:num>
  <w:num w:numId="1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2"/>
  </w:num>
  <w:num w:numId="16">
    <w:abstractNumId w:val="16"/>
  </w:num>
  <w:num w:numId="17">
    <w:abstractNumId w:val="21"/>
  </w:num>
  <w:num w:numId="18">
    <w:abstractNumId w:val="11"/>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num>
  <w:num w:numId="2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0"/>
  </w:num>
  <w:num w:numId="28">
    <w:abstractNumId w:val="33"/>
  </w:num>
  <w:num w:numId="29">
    <w:abstractNumId w:val="1"/>
  </w:num>
  <w:num w:numId="30">
    <w:abstractNumId w:val="6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num>
  <w:num w:numId="36">
    <w:abstractNumId w:val="2"/>
  </w:num>
  <w:num w:numId="3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1">
    <w:abstractNumId w:val="8"/>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num>
  <w:num w:numId="46">
    <w:abstractNumId w:val="49"/>
  </w:num>
  <w:num w:numId="47">
    <w:abstractNumId w:val="17"/>
  </w:num>
  <w:num w:numId="48">
    <w:abstractNumId w:val="59"/>
  </w:num>
  <w:num w:numId="49">
    <w:abstractNumId w:val="36"/>
  </w:num>
  <w:num w:numId="5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num>
  <w:num w:numId="5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7"/>
  </w:num>
  <w:num w:numId="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8"/>
  </w:num>
  <w:num w:numId="63">
    <w:abstractNumId w:val="26"/>
  </w:num>
  <w:num w:numId="64">
    <w:abstractNumId w:val="4"/>
  </w:num>
  <w:num w:numId="65">
    <w:abstractNumId w:val="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20B"/>
    <w:rsid w:val="00066D7B"/>
    <w:rsid w:val="000D5938"/>
    <w:rsid w:val="00103186"/>
    <w:rsid w:val="001333FE"/>
    <w:rsid w:val="00223806"/>
    <w:rsid w:val="00293290"/>
    <w:rsid w:val="002A26C1"/>
    <w:rsid w:val="002C5EC4"/>
    <w:rsid w:val="003574A8"/>
    <w:rsid w:val="003D3221"/>
    <w:rsid w:val="003E3476"/>
    <w:rsid w:val="00446B3B"/>
    <w:rsid w:val="00467D74"/>
    <w:rsid w:val="004E55A3"/>
    <w:rsid w:val="004F51FC"/>
    <w:rsid w:val="004F644E"/>
    <w:rsid w:val="00504DC9"/>
    <w:rsid w:val="00515BAC"/>
    <w:rsid w:val="005A637F"/>
    <w:rsid w:val="005C39D6"/>
    <w:rsid w:val="005F73E6"/>
    <w:rsid w:val="00627FB1"/>
    <w:rsid w:val="00642188"/>
    <w:rsid w:val="00660C12"/>
    <w:rsid w:val="006F7B9A"/>
    <w:rsid w:val="007A21C4"/>
    <w:rsid w:val="0080134E"/>
    <w:rsid w:val="00811362"/>
    <w:rsid w:val="009D0FEA"/>
    <w:rsid w:val="00A178F2"/>
    <w:rsid w:val="00A572BD"/>
    <w:rsid w:val="00BE2292"/>
    <w:rsid w:val="00D734D5"/>
    <w:rsid w:val="00D8520B"/>
    <w:rsid w:val="00DF5ADA"/>
    <w:rsid w:val="00F3391C"/>
    <w:rsid w:val="00F92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uiPriority="0" w:qFormat="1"/>
    <w:lsdException w:name="index 4" w:uiPriority="0" w:qFormat="1"/>
    <w:lsdException w:name="index 5" w:uiPriority="0"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Normal Indent" w:uiPriority="0" w:qFormat="1"/>
    <w:lsdException w:name="footnote text" w:qFormat="1"/>
    <w:lsdException w:name="annotation text" w:qFormat="1"/>
    <w:lsdException w:name="header" w:uiPriority="0" w:qFormat="1"/>
    <w:lsdException w:name="footer" w:qFormat="1"/>
    <w:lsdException w:name="caption" w:uiPriority="35" w:qFormat="1"/>
    <w:lsdException w:name="table of figures" w:qFormat="1"/>
    <w:lsdException w:name="footnote reference" w:qFormat="1"/>
    <w:lsdException w:name="annotation reference" w:qFormat="1"/>
    <w:lsdException w:name="page number" w:uiPriority="0" w:qFormat="1"/>
    <w:lsdException w:name="table of authorities" w:uiPriority="0" w:qFormat="1"/>
    <w:lsdException w:name="macro" w:qFormat="1"/>
    <w:lsdException w:name="toa heading" w:qFormat="1"/>
    <w:lsdException w:name="List" w:qFormat="1"/>
    <w:lsdException w:name="List Bullet" w:qFormat="1"/>
    <w:lsdException w:name="List Number" w:qFormat="1"/>
    <w:lsdException w:name="List 2" w:uiPriority="0" w:qFormat="1"/>
    <w:lsdException w:name="List Bullet 2" w:uiPriority="0" w:qFormat="1"/>
    <w:lsdException w:name="List Bullet 3" w:uiPriority="0" w:qFormat="1"/>
    <w:lsdException w:name="List Number 2" w:qFormat="1"/>
    <w:lsdException w:name="List Number 3" w:uiPriority="0" w:qFormat="1"/>
    <w:lsdException w:name="List Number 5"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List Continue 2" w:qFormat="1"/>
    <w:lsdException w:name="Subtitle" w:semiHidden="0" w:unhideWhenUsed="0" w:qFormat="1"/>
    <w:lsdException w:name="Salutation" w:uiPriority="0" w:qFormat="1"/>
    <w:lsdException w:name="Date" w:uiPriority="0" w:qFormat="1"/>
    <w:lsdException w:name="Body Text First Indent" w:qFormat="1"/>
    <w:lsdException w:name="Body Text First Indent 2"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uiPriority="0" w:qFormat="1"/>
    <w:lsdException w:name="HTML Preformatted" w:qFormat="1"/>
    <w:lsdException w:name="annotation subject" w:uiPriority="0" w:qFormat="1"/>
    <w:lsdException w:name="Table Colorful 1"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8">
    <w:name w:val="Normal"/>
    <w:qFormat/>
    <w:rsid w:val="00066D7B"/>
    <w:pPr>
      <w:widowControl w:val="0"/>
      <w:jc w:val="both"/>
    </w:pPr>
    <w:rPr>
      <w:rFonts w:ascii="Times New Roman" w:eastAsia="宋体" w:hAnsi="Times New Roman" w:cs="Times New Roman"/>
      <w:szCs w:val="20"/>
    </w:rPr>
  </w:style>
  <w:style w:type="paragraph" w:styleId="16">
    <w:name w:val="heading 1"/>
    <w:basedOn w:val="af8"/>
    <w:next w:val="af8"/>
    <w:link w:val="1Char"/>
    <w:uiPriority w:val="9"/>
    <w:qFormat/>
    <w:rsid w:val="00642188"/>
    <w:pPr>
      <w:keepNext/>
      <w:keepLines/>
      <w:autoSpaceDE w:val="0"/>
      <w:autoSpaceDN w:val="0"/>
      <w:adjustRightInd w:val="0"/>
      <w:spacing w:before="240" w:after="120" w:line="300" w:lineRule="auto"/>
      <w:jc w:val="center"/>
      <w:outlineLvl w:val="0"/>
    </w:pPr>
    <w:rPr>
      <w:rFonts w:ascii="宋体" w:hAnsi="Calibri"/>
      <w:b/>
      <w:kern w:val="44"/>
      <w:sz w:val="32"/>
    </w:rPr>
  </w:style>
  <w:style w:type="paragraph" w:styleId="24">
    <w:name w:val="heading 2"/>
    <w:basedOn w:val="af8"/>
    <w:next w:val="af9"/>
    <w:link w:val="2Char1"/>
    <w:uiPriority w:val="9"/>
    <w:qFormat/>
    <w:rsid w:val="00642188"/>
    <w:pPr>
      <w:keepNext/>
      <w:keepLines/>
      <w:autoSpaceDE w:val="0"/>
      <w:autoSpaceDN w:val="0"/>
      <w:adjustRightInd w:val="0"/>
      <w:spacing w:before="120" w:line="300" w:lineRule="auto"/>
      <w:jc w:val="center"/>
      <w:outlineLvl w:val="1"/>
    </w:pPr>
    <w:rPr>
      <w:rFonts w:ascii="Arial" w:eastAsia="黑体" w:hAnsi="Arial"/>
      <w:b/>
      <w:kern w:val="0"/>
      <w:sz w:val="30"/>
    </w:rPr>
  </w:style>
  <w:style w:type="paragraph" w:styleId="33">
    <w:name w:val="heading 3"/>
    <w:basedOn w:val="af8"/>
    <w:next w:val="af9"/>
    <w:link w:val="3Char1"/>
    <w:uiPriority w:val="9"/>
    <w:qFormat/>
    <w:rsid w:val="00642188"/>
    <w:pPr>
      <w:keepNext/>
      <w:keepLines/>
      <w:autoSpaceDE w:val="0"/>
      <w:autoSpaceDN w:val="0"/>
      <w:adjustRightInd w:val="0"/>
      <w:spacing w:before="360" w:after="120"/>
      <w:jc w:val="left"/>
      <w:outlineLvl w:val="2"/>
    </w:pPr>
    <w:rPr>
      <w:rFonts w:ascii="宋体" w:hAnsi="Calibri"/>
      <w:b/>
      <w:kern w:val="0"/>
      <w:sz w:val="24"/>
      <w:u w:val="single"/>
    </w:rPr>
  </w:style>
  <w:style w:type="paragraph" w:styleId="40">
    <w:name w:val="heading 4"/>
    <w:basedOn w:val="af8"/>
    <w:next w:val="af8"/>
    <w:link w:val="4Char"/>
    <w:uiPriority w:val="9"/>
    <w:qFormat/>
    <w:rsid w:val="00642188"/>
    <w:pPr>
      <w:keepNext/>
      <w:keepLines/>
      <w:adjustRightInd w:val="0"/>
      <w:spacing w:before="280" w:after="290" w:line="376" w:lineRule="atLeast"/>
      <w:textAlignment w:val="baseline"/>
      <w:outlineLvl w:val="3"/>
    </w:pPr>
    <w:rPr>
      <w:rFonts w:ascii="Arial" w:eastAsia="黑体" w:hAnsi="Arial"/>
      <w:b/>
      <w:kern w:val="0"/>
      <w:sz w:val="28"/>
    </w:rPr>
  </w:style>
  <w:style w:type="paragraph" w:styleId="51">
    <w:name w:val="heading 5"/>
    <w:basedOn w:val="af8"/>
    <w:next w:val="af8"/>
    <w:link w:val="5Char"/>
    <w:uiPriority w:val="9"/>
    <w:qFormat/>
    <w:rsid w:val="00642188"/>
    <w:pPr>
      <w:keepNext/>
      <w:keepLines/>
      <w:adjustRightInd w:val="0"/>
      <w:spacing w:before="280" w:after="290" w:line="376" w:lineRule="atLeast"/>
      <w:textAlignment w:val="baseline"/>
      <w:outlineLvl w:val="4"/>
    </w:pPr>
    <w:rPr>
      <w:rFonts w:ascii="Calibri" w:hAnsi="Calibri"/>
      <w:b/>
      <w:kern w:val="0"/>
      <w:sz w:val="28"/>
    </w:rPr>
  </w:style>
  <w:style w:type="paragraph" w:styleId="6">
    <w:name w:val="heading 6"/>
    <w:basedOn w:val="af8"/>
    <w:next w:val="af8"/>
    <w:link w:val="6Char"/>
    <w:uiPriority w:val="9"/>
    <w:qFormat/>
    <w:rsid w:val="00642188"/>
    <w:pPr>
      <w:keepNext/>
      <w:keepLines/>
      <w:adjustRightInd w:val="0"/>
      <w:spacing w:before="240" w:after="64" w:line="320" w:lineRule="atLeast"/>
      <w:textAlignment w:val="baseline"/>
      <w:outlineLvl w:val="5"/>
    </w:pPr>
    <w:rPr>
      <w:rFonts w:ascii="Arial" w:eastAsia="黑体" w:hAnsi="Arial"/>
      <w:b/>
      <w:kern w:val="0"/>
      <w:sz w:val="24"/>
    </w:rPr>
  </w:style>
  <w:style w:type="paragraph" w:styleId="70">
    <w:name w:val="heading 7"/>
    <w:basedOn w:val="af8"/>
    <w:next w:val="af8"/>
    <w:link w:val="7Char"/>
    <w:uiPriority w:val="9"/>
    <w:qFormat/>
    <w:rsid w:val="00642188"/>
    <w:pPr>
      <w:keepNext/>
      <w:keepLines/>
      <w:adjustRightInd w:val="0"/>
      <w:spacing w:before="240" w:after="64" w:line="320" w:lineRule="atLeast"/>
      <w:textAlignment w:val="baseline"/>
      <w:outlineLvl w:val="6"/>
    </w:pPr>
    <w:rPr>
      <w:rFonts w:ascii="Calibri" w:hAnsi="Calibri"/>
      <w:b/>
      <w:kern w:val="0"/>
      <w:sz w:val="24"/>
    </w:rPr>
  </w:style>
  <w:style w:type="paragraph" w:styleId="8">
    <w:name w:val="heading 8"/>
    <w:basedOn w:val="af8"/>
    <w:next w:val="af8"/>
    <w:link w:val="8Char"/>
    <w:uiPriority w:val="9"/>
    <w:qFormat/>
    <w:rsid w:val="00642188"/>
    <w:pPr>
      <w:keepNext/>
      <w:keepLines/>
      <w:adjustRightInd w:val="0"/>
      <w:spacing w:before="240" w:after="64" w:line="320" w:lineRule="atLeast"/>
      <w:textAlignment w:val="baseline"/>
      <w:outlineLvl w:val="7"/>
    </w:pPr>
    <w:rPr>
      <w:rFonts w:ascii="Arial" w:eastAsia="黑体" w:hAnsi="Arial"/>
      <w:kern w:val="0"/>
      <w:sz w:val="24"/>
    </w:rPr>
  </w:style>
  <w:style w:type="paragraph" w:styleId="9">
    <w:name w:val="heading 9"/>
    <w:basedOn w:val="af8"/>
    <w:next w:val="af8"/>
    <w:link w:val="9Char"/>
    <w:qFormat/>
    <w:rsid w:val="00642188"/>
    <w:pPr>
      <w:keepNext/>
      <w:keepLines/>
      <w:adjustRightInd w:val="0"/>
      <w:spacing w:before="240" w:after="64" w:line="320" w:lineRule="atLeast"/>
      <w:textAlignment w:val="baseline"/>
      <w:outlineLvl w:val="8"/>
    </w:pPr>
    <w:rPr>
      <w:rFonts w:ascii="Arial" w:eastAsia="黑体" w:hAnsi="Arial"/>
      <w:kern w:val="0"/>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paragraph" w:styleId="afd">
    <w:name w:val="header"/>
    <w:basedOn w:val="af8"/>
    <w:link w:val="Char"/>
    <w:unhideWhenUsed/>
    <w:qFormat/>
    <w:rsid w:val="00066D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fa"/>
    <w:link w:val="afd"/>
    <w:uiPriority w:val="99"/>
    <w:qFormat/>
    <w:rsid w:val="00066D7B"/>
    <w:rPr>
      <w:sz w:val="18"/>
      <w:szCs w:val="18"/>
    </w:rPr>
  </w:style>
  <w:style w:type="paragraph" w:styleId="afe">
    <w:name w:val="footer"/>
    <w:basedOn w:val="af8"/>
    <w:link w:val="Char0"/>
    <w:uiPriority w:val="99"/>
    <w:unhideWhenUsed/>
    <w:qFormat/>
    <w:rsid w:val="00066D7B"/>
    <w:pPr>
      <w:tabs>
        <w:tab w:val="center" w:pos="4153"/>
        <w:tab w:val="right" w:pos="8306"/>
      </w:tabs>
      <w:snapToGrid w:val="0"/>
      <w:jc w:val="left"/>
    </w:pPr>
    <w:rPr>
      <w:sz w:val="18"/>
      <w:szCs w:val="18"/>
    </w:rPr>
  </w:style>
  <w:style w:type="character" w:customStyle="1" w:styleId="Char0">
    <w:name w:val="页脚 Char"/>
    <w:basedOn w:val="afa"/>
    <w:link w:val="afe"/>
    <w:uiPriority w:val="99"/>
    <w:qFormat/>
    <w:rsid w:val="00066D7B"/>
    <w:rPr>
      <w:sz w:val="18"/>
      <w:szCs w:val="18"/>
    </w:rPr>
  </w:style>
  <w:style w:type="character" w:customStyle="1" w:styleId="NormalCharacter">
    <w:name w:val="NormalCharacter"/>
    <w:qFormat/>
    <w:rsid w:val="00066D7B"/>
    <w:rPr>
      <w:rFonts w:ascii="Times New Roman" w:eastAsia="宋体" w:hAnsi="Times New Roman"/>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ff"/>
    <w:qFormat/>
    <w:rsid w:val="00066D7B"/>
    <w:rPr>
      <w:rFonts w:ascii="宋体" w:hAnsi="Courier New"/>
    </w:rPr>
  </w:style>
  <w:style w:type="character" w:customStyle="1" w:styleId="Char10">
    <w:name w:val="标题 Char1"/>
    <w:link w:val="aff0"/>
    <w:uiPriority w:val="1"/>
    <w:qFormat/>
    <w:rsid w:val="00066D7B"/>
    <w:rPr>
      <w:rFonts w:ascii="Arial" w:hAnsi="Arial" w:cs="Arial"/>
      <w:b/>
      <w:bCs/>
      <w:sz w:val="32"/>
      <w:szCs w:val="32"/>
    </w:rPr>
  </w:style>
  <w:style w:type="paragraph" w:styleId="aff0">
    <w:name w:val="Title"/>
    <w:basedOn w:val="af8"/>
    <w:link w:val="Char10"/>
    <w:qFormat/>
    <w:rsid w:val="00066D7B"/>
    <w:pPr>
      <w:spacing w:before="240" w:after="60"/>
      <w:jc w:val="center"/>
      <w:outlineLvl w:val="0"/>
    </w:pPr>
    <w:rPr>
      <w:rFonts w:ascii="Arial" w:eastAsiaTheme="minorEastAsia" w:hAnsi="Arial" w:cs="Arial"/>
      <w:b/>
      <w:bCs/>
      <w:sz w:val="32"/>
      <w:szCs w:val="32"/>
    </w:rPr>
  </w:style>
  <w:style w:type="character" w:customStyle="1" w:styleId="Char2">
    <w:name w:val="标题 Char"/>
    <w:basedOn w:val="afa"/>
    <w:uiPriority w:val="1"/>
    <w:qFormat/>
    <w:rsid w:val="00066D7B"/>
    <w:rPr>
      <w:rFonts w:asciiTheme="majorHAnsi" w:eastAsia="宋体" w:hAnsiTheme="majorHAnsi" w:cstheme="majorBidi"/>
      <w:b/>
      <w:bCs/>
      <w:sz w:val="32"/>
      <w:szCs w:val="32"/>
    </w:rPr>
  </w:style>
  <w:style w:type="paragraph" w:styleId="aff">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f8"/>
    <w:link w:val="Char1"/>
    <w:qFormat/>
    <w:rsid w:val="00066D7B"/>
    <w:rPr>
      <w:rFonts w:ascii="宋体" w:eastAsiaTheme="minorEastAsia" w:hAnsi="Courier New" w:cstheme="minorBidi"/>
      <w:szCs w:val="22"/>
    </w:rPr>
  </w:style>
  <w:style w:type="character" w:customStyle="1" w:styleId="Char11">
    <w:name w:val="纯文本 Char1"/>
    <w:basedOn w:val="afa"/>
    <w:qFormat/>
    <w:rsid w:val="00066D7B"/>
    <w:rPr>
      <w:rFonts w:ascii="宋体" w:eastAsia="宋体" w:hAnsi="Courier New" w:cs="Courier New"/>
      <w:szCs w:val="21"/>
    </w:rPr>
  </w:style>
  <w:style w:type="paragraph" w:customStyle="1" w:styleId="17">
    <w:name w:val="列出段落1"/>
    <w:basedOn w:val="af8"/>
    <w:link w:val="ListParagraphChar"/>
    <w:qFormat/>
    <w:rsid w:val="00BE2292"/>
    <w:pPr>
      <w:ind w:firstLineChars="200" w:firstLine="420"/>
    </w:pPr>
    <w:rPr>
      <w:szCs w:val="24"/>
    </w:rPr>
  </w:style>
  <w:style w:type="paragraph" w:customStyle="1" w:styleId="18">
    <w:name w:val="列出段落1"/>
    <w:basedOn w:val="af8"/>
    <w:uiPriority w:val="99"/>
    <w:qFormat/>
    <w:rsid w:val="00BE2292"/>
    <w:pPr>
      <w:ind w:firstLineChars="200" w:firstLine="420"/>
    </w:pPr>
    <w:rPr>
      <w:rFonts w:ascii="Calibri" w:hAnsi="Calibri"/>
      <w:szCs w:val="22"/>
    </w:rPr>
  </w:style>
  <w:style w:type="character" w:customStyle="1" w:styleId="2Char">
    <w:name w:val="正文首行缩进 2 Char"/>
    <w:link w:val="25"/>
    <w:uiPriority w:val="99"/>
    <w:qFormat/>
    <w:rsid w:val="007A21C4"/>
    <w:rPr>
      <w:rFonts w:ascii="Calibri" w:hAnsi="Calibri"/>
    </w:rPr>
  </w:style>
  <w:style w:type="paragraph" w:styleId="aff1">
    <w:name w:val="Body Text Indent"/>
    <w:basedOn w:val="af8"/>
    <w:link w:val="Char3"/>
    <w:unhideWhenUsed/>
    <w:qFormat/>
    <w:rsid w:val="007A21C4"/>
    <w:pPr>
      <w:spacing w:after="120"/>
      <w:ind w:leftChars="200" w:left="420"/>
    </w:pPr>
  </w:style>
  <w:style w:type="character" w:customStyle="1" w:styleId="Char3">
    <w:name w:val="正文文本缩进 Char"/>
    <w:basedOn w:val="afa"/>
    <w:link w:val="aff1"/>
    <w:uiPriority w:val="99"/>
    <w:qFormat/>
    <w:rsid w:val="007A21C4"/>
    <w:rPr>
      <w:rFonts w:ascii="Times New Roman" w:eastAsia="宋体" w:hAnsi="Times New Roman" w:cs="Times New Roman"/>
      <w:szCs w:val="20"/>
    </w:rPr>
  </w:style>
  <w:style w:type="paragraph" w:styleId="25">
    <w:name w:val="Body Text First Indent 2"/>
    <w:basedOn w:val="aff1"/>
    <w:link w:val="2Char"/>
    <w:unhideWhenUsed/>
    <w:qFormat/>
    <w:rsid w:val="007A21C4"/>
    <w:pPr>
      <w:ind w:firstLineChars="200" w:firstLine="420"/>
    </w:pPr>
    <w:rPr>
      <w:rFonts w:ascii="Calibri" w:eastAsiaTheme="minorEastAsia" w:hAnsi="Calibri" w:cstheme="minorBidi"/>
      <w:szCs w:val="22"/>
    </w:rPr>
  </w:style>
  <w:style w:type="character" w:customStyle="1" w:styleId="2Char10">
    <w:name w:val="正文首行缩进 2 Char1"/>
    <w:basedOn w:val="Char3"/>
    <w:uiPriority w:val="99"/>
    <w:qFormat/>
    <w:rsid w:val="007A21C4"/>
    <w:rPr>
      <w:rFonts w:ascii="Times New Roman" w:eastAsia="宋体" w:hAnsi="Times New Roman" w:cs="Times New Roman"/>
      <w:szCs w:val="20"/>
    </w:rPr>
  </w:style>
  <w:style w:type="paragraph" w:customStyle="1" w:styleId="19">
    <w:name w:val="正文1"/>
    <w:link w:val="Char4"/>
    <w:qFormat/>
    <w:rsid w:val="007A21C4"/>
    <w:pPr>
      <w:jc w:val="both"/>
    </w:pPr>
    <w:rPr>
      <w:rFonts w:ascii="Times New Roman" w:eastAsia="宋体" w:hAnsi="Times New Roman" w:cs="Times New Roman"/>
      <w:szCs w:val="21"/>
    </w:rPr>
  </w:style>
  <w:style w:type="character" w:customStyle="1" w:styleId="1Char">
    <w:name w:val="标题 1 Char"/>
    <w:basedOn w:val="afa"/>
    <w:link w:val="16"/>
    <w:uiPriority w:val="9"/>
    <w:qFormat/>
    <w:rsid w:val="00642188"/>
    <w:rPr>
      <w:rFonts w:ascii="宋体" w:eastAsia="宋体" w:hAnsi="Calibri" w:cs="Times New Roman"/>
      <w:b/>
      <w:kern w:val="44"/>
      <w:sz w:val="32"/>
      <w:szCs w:val="20"/>
    </w:rPr>
  </w:style>
  <w:style w:type="character" w:customStyle="1" w:styleId="2Char0">
    <w:name w:val="标题 2 Char"/>
    <w:basedOn w:val="afa"/>
    <w:uiPriority w:val="9"/>
    <w:qFormat/>
    <w:rsid w:val="00642188"/>
    <w:rPr>
      <w:rFonts w:asciiTheme="majorHAnsi" w:eastAsiaTheme="majorEastAsia" w:hAnsiTheme="majorHAnsi" w:cstheme="majorBidi"/>
      <w:b/>
      <w:bCs/>
      <w:sz w:val="32"/>
      <w:szCs w:val="32"/>
    </w:rPr>
  </w:style>
  <w:style w:type="character" w:customStyle="1" w:styleId="3Char">
    <w:name w:val="标题 3 Char"/>
    <w:basedOn w:val="afa"/>
    <w:uiPriority w:val="9"/>
    <w:qFormat/>
    <w:rsid w:val="00642188"/>
    <w:rPr>
      <w:rFonts w:ascii="Times New Roman" w:eastAsia="宋体" w:hAnsi="Times New Roman" w:cs="Times New Roman"/>
      <w:b/>
      <w:bCs/>
      <w:sz w:val="32"/>
      <w:szCs w:val="32"/>
    </w:rPr>
  </w:style>
  <w:style w:type="character" w:customStyle="1" w:styleId="4Char">
    <w:name w:val="标题 4 Char"/>
    <w:basedOn w:val="afa"/>
    <w:link w:val="40"/>
    <w:uiPriority w:val="9"/>
    <w:qFormat/>
    <w:rsid w:val="00642188"/>
    <w:rPr>
      <w:rFonts w:ascii="Arial" w:eastAsia="黑体" w:hAnsi="Arial" w:cs="Times New Roman"/>
      <w:b/>
      <w:kern w:val="0"/>
      <w:sz w:val="28"/>
      <w:szCs w:val="20"/>
    </w:rPr>
  </w:style>
  <w:style w:type="character" w:customStyle="1" w:styleId="5Char">
    <w:name w:val="标题 5 Char"/>
    <w:basedOn w:val="afa"/>
    <w:link w:val="51"/>
    <w:uiPriority w:val="9"/>
    <w:qFormat/>
    <w:rsid w:val="00642188"/>
    <w:rPr>
      <w:rFonts w:ascii="Calibri" w:eastAsia="宋体" w:hAnsi="Calibri" w:cs="Times New Roman"/>
      <w:b/>
      <w:kern w:val="0"/>
      <w:sz w:val="28"/>
      <w:szCs w:val="20"/>
    </w:rPr>
  </w:style>
  <w:style w:type="character" w:customStyle="1" w:styleId="6Char">
    <w:name w:val="标题 6 Char"/>
    <w:basedOn w:val="afa"/>
    <w:link w:val="6"/>
    <w:uiPriority w:val="9"/>
    <w:qFormat/>
    <w:rsid w:val="00642188"/>
    <w:rPr>
      <w:rFonts w:ascii="Arial" w:eastAsia="黑体" w:hAnsi="Arial" w:cs="Times New Roman"/>
      <w:b/>
      <w:kern w:val="0"/>
      <w:sz w:val="24"/>
      <w:szCs w:val="20"/>
    </w:rPr>
  </w:style>
  <w:style w:type="character" w:customStyle="1" w:styleId="7Char">
    <w:name w:val="标题 7 Char"/>
    <w:basedOn w:val="afa"/>
    <w:link w:val="70"/>
    <w:uiPriority w:val="9"/>
    <w:qFormat/>
    <w:rsid w:val="00642188"/>
    <w:rPr>
      <w:rFonts w:ascii="Calibri" w:eastAsia="宋体" w:hAnsi="Calibri" w:cs="Times New Roman"/>
      <w:b/>
      <w:kern w:val="0"/>
      <w:sz w:val="24"/>
      <w:szCs w:val="20"/>
    </w:rPr>
  </w:style>
  <w:style w:type="character" w:customStyle="1" w:styleId="8Char">
    <w:name w:val="标题 8 Char"/>
    <w:basedOn w:val="afa"/>
    <w:link w:val="8"/>
    <w:uiPriority w:val="9"/>
    <w:qFormat/>
    <w:rsid w:val="00642188"/>
    <w:rPr>
      <w:rFonts w:ascii="Arial" w:eastAsia="黑体" w:hAnsi="Arial" w:cs="Times New Roman"/>
      <w:kern w:val="0"/>
      <w:sz w:val="24"/>
      <w:szCs w:val="20"/>
    </w:rPr>
  </w:style>
  <w:style w:type="character" w:customStyle="1" w:styleId="9Char">
    <w:name w:val="标题 9 Char"/>
    <w:basedOn w:val="afa"/>
    <w:link w:val="9"/>
    <w:qFormat/>
    <w:rsid w:val="00642188"/>
    <w:rPr>
      <w:rFonts w:ascii="Arial" w:eastAsia="黑体" w:hAnsi="Arial" w:cs="Times New Roman"/>
      <w:kern w:val="0"/>
      <w:szCs w:val="20"/>
    </w:rPr>
  </w:style>
  <w:style w:type="paragraph" w:styleId="af9">
    <w:name w:val="Normal Indent"/>
    <w:basedOn w:val="af8"/>
    <w:link w:val="Char12"/>
    <w:qFormat/>
    <w:rsid w:val="00642188"/>
    <w:pPr>
      <w:autoSpaceDE w:val="0"/>
      <w:autoSpaceDN w:val="0"/>
      <w:adjustRightInd w:val="0"/>
      <w:ind w:firstLine="420"/>
      <w:jc w:val="left"/>
    </w:pPr>
    <w:rPr>
      <w:rFonts w:ascii="宋体" w:hAnsi="Calibri"/>
      <w:sz w:val="24"/>
      <w:szCs w:val="24"/>
    </w:rPr>
  </w:style>
  <w:style w:type="paragraph" w:styleId="71">
    <w:name w:val="toc 7"/>
    <w:basedOn w:val="af8"/>
    <w:next w:val="af8"/>
    <w:uiPriority w:val="1"/>
    <w:qFormat/>
    <w:rsid w:val="00642188"/>
    <w:pPr>
      <w:ind w:leftChars="1200" w:left="2520"/>
    </w:pPr>
    <w:rPr>
      <w:rFonts w:ascii="Calibri" w:hAnsi="Calibri"/>
      <w:szCs w:val="24"/>
    </w:rPr>
  </w:style>
  <w:style w:type="paragraph" w:styleId="aff2">
    <w:name w:val="caption"/>
    <w:basedOn w:val="af8"/>
    <w:next w:val="af8"/>
    <w:link w:val="Char5"/>
    <w:uiPriority w:val="35"/>
    <w:qFormat/>
    <w:rsid w:val="00642188"/>
    <w:pPr>
      <w:spacing w:line="480" w:lineRule="auto"/>
    </w:pPr>
    <w:rPr>
      <w:rFonts w:ascii="华文中宋" w:eastAsia="华文中宋" w:hAnsi="华文中宋"/>
      <w:sz w:val="36"/>
    </w:rPr>
  </w:style>
  <w:style w:type="paragraph" w:styleId="aff3">
    <w:name w:val="Document Map"/>
    <w:basedOn w:val="af8"/>
    <w:link w:val="Char6"/>
    <w:qFormat/>
    <w:rsid w:val="00642188"/>
    <w:pPr>
      <w:shd w:val="clear" w:color="auto" w:fill="000080"/>
    </w:pPr>
    <w:rPr>
      <w:rFonts w:ascii="Calibri" w:hAnsi="Calibri"/>
      <w:szCs w:val="24"/>
    </w:rPr>
  </w:style>
  <w:style w:type="character" w:customStyle="1" w:styleId="Char6">
    <w:name w:val="文档结构图 Char"/>
    <w:basedOn w:val="afa"/>
    <w:link w:val="aff3"/>
    <w:qFormat/>
    <w:rsid w:val="00642188"/>
    <w:rPr>
      <w:rFonts w:ascii="Calibri" w:eastAsia="宋体" w:hAnsi="Calibri" w:cs="Times New Roman"/>
      <w:szCs w:val="24"/>
      <w:shd w:val="clear" w:color="auto" w:fill="000080"/>
    </w:rPr>
  </w:style>
  <w:style w:type="paragraph" w:styleId="aff4">
    <w:name w:val="annotation text"/>
    <w:basedOn w:val="af8"/>
    <w:link w:val="Char13"/>
    <w:uiPriority w:val="99"/>
    <w:qFormat/>
    <w:rsid w:val="00642188"/>
    <w:pPr>
      <w:jc w:val="left"/>
    </w:pPr>
    <w:rPr>
      <w:rFonts w:ascii="Calibri" w:hAnsi="Calibri"/>
      <w:szCs w:val="24"/>
    </w:rPr>
  </w:style>
  <w:style w:type="character" w:customStyle="1" w:styleId="Char7">
    <w:name w:val="批注文字 Char"/>
    <w:basedOn w:val="afa"/>
    <w:uiPriority w:val="99"/>
    <w:qFormat/>
    <w:rsid w:val="00642188"/>
    <w:rPr>
      <w:rFonts w:ascii="Times New Roman" w:eastAsia="宋体" w:hAnsi="Times New Roman" w:cs="Times New Roman"/>
      <w:szCs w:val="20"/>
    </w:rPr>
  </w:style>
  <w:style w:type="paragraph" w:styleId="34">
    <w:name w:val="Body Text 3"/>
    <w:basedOn w:val="af8"/>
    <w:link w:val="3Char0"/>
    <w:qFormat/>
    <w:rsid w:val="00642188"/>
    <w:pPr>
      <w:spacing w:after="120"/>
    </w:pPr>
    <w:rPr>
      <w:rFonts w:ascii="Calibri" w:hAnsi="Calibri"/>
      <w:sz w:val="16"/>
      <w:szCs w:val="16"/>
    </w:rPr>
  </w:style>
  <w:style w:type="character" w:customStyle="1" w:styleId="3Char0">
    <w:name w:val="正文文本 3 Char"/>
    <w:basedOn w:val="afa"/>
    <w:link w:val="34"/>
    <w:qFormat/>
    <w:rsid w:val="00642188"/>
    <w:rPr>
      <w:rFonts w:ascii="Calibri" w:eastAsia="宋体" w:hAnsi="Calibri" w:cs="Times New Roman"/>
      <w:sz w:val="16"/>
      <w:szCs w:val="16"/>
    </w:rPr>
  </w:style>
  <w:style w:type="paragraph" w:styleId="aff5">
    <w:name w:val="Body Text"/>
    <w:basedOn w:val="af8"/>
    <w:link w:val="Char8"/>
    <w:qFormat/>
    <w:rsid w:val="00642188"/>
    <w:pPr>
      <w:tabs>
        <w:tab w:val="left" w:pos="567"/>
      </w:tabs>
      <w:spacing w:before="120" w:line="22" w:lineRule="atLeast"/>
    </w:pPr>
    <w:rPr>
      <w:rFonts w:ascii="宋体" w:hAnsi="宋体"/>
      <w:sz w:val="24"/>
      <w:szCs w:val="24"/>
    </w:rPr>
  </w:style>
  <w:style w:type="character" w:customStyle="1" w:styleId="Char8">
    <w:name w:val="正文文本 Char"/>
    <w:basedOn w:val="afa"/>
    <w:link w:val="aff5"/>
    <w:qFormat/>
    <w:rsid w:val="00642188"/>
    <w:rPr>
      <w:rFonts w:ascii="宋体" w:eastAsia="宋体" w:hAnsi="宋体" w:cs="Times New Roman"/>
      <w:sz w:val="24"/>
      <w:szCs w:val="24"/>
    </w:rPr>
  </w:style>
  <w:style w:type="paragraph" w:styleId="26">
    <w:name w:val="List 2"/>
    <w:basedOn w:val="af8"/>
    <w:qFormat/>
    <w:rsid w:val="00642188"/>
    <w:pPr>
      <w:ind w:leftChars="200" w:left="100" w:hangingChars="200" w:hanging="200"/>
    </w:pPr>
    <w:rPr>
      <w:rFonts w:ascii="Calibri" w:hAnsi="Calibri"/>
      <w:szCs w:val="24"/>
    </w:rPr>
  </w:style>
  <w:style w:type="paragraph" w:styleId="aff6">
    <w:name w:val="Block Text"/>
    <w:basedOn w:val="af8"/>
    <w:link w:val="Char9"/>
    <w:qFormat/>
    <w:rsid w:val="00642188"/>
    <w:pPr>
      <w:widowControl/>
      <w:ind w:left="480" w:right="-341" w:firstLine="513"/>
    </w:pPr>
    <w:rPr>
      <w:rFonts w:ascii="Calibri" w:hAnsi="Calibri"/>
      <w:kern w:val="0"/>
      <w:sz w:val="24"/>
    </w:rPr>
  </w:style>
  <w:style w:type="paragraph" w:styleId="52">
    <w:name w:val="toc 5"/>
    <w:basedOn w:val="af8"/>
    <w:next w:val="af8"/>
    <w:uiPriority w:val="1"/>
    <w:qFormat/>
    <w:rsid w:val="00642188"/>
    <w:pPr>
      <w:ind w:leftChars="800" w:left="1680"/>
    </w:pPr>
    <w:rPr>
      <w:rFonts w:ascii="Calibri" w:hAnsi="Calibri"/>
      <w:szCs w:val="24"/>
    </w:rPr>
  </w:style>
  <w:style w:type="paragraph" w:styleId="35">
    <w:name w:val="toc 3"/>
    <w:basedOn w:val="af8"/>
    <w:next w:val="af8"/>
    <w:uiPriority w:val="39"/>
    <w:qFormat/>
    <w:rsid w:val="00642188"/>
    <w:pPr>
      <w:ind w:leftChars="400" w:left="840"/>
    </w:pPr>
    <w:rPr>
      <w:rFonts w:ascii="Calibri" w:hAnsi="Calibri"/>
      <w:szCs w:val="24"/>
    </w:rPr>
  </w:style>
  <w:style w:type="paragraph" w:styleId="80">
    <w:name w:val="toc 8"/>
    <w:basedOn w:val="af8"/>
    <w:next w:val="af8"/>
    <w:uiPriority w:val="1"/>
    <w:qFormat/>
    <w:rsid w:val="00642188"/>
    <w:pPr>
      <w:ind w:leftChars="1400" w:left="2940"/>
    </w:pPr>
    <w:rPr>
      <w:rFonts w:ascii="Calibri" w:hAnsi="Calibri"/>
      <w:szCs w:val="24"/>
    </w:rPr>
  </w:style>
  <w:style w:type="paragraph" w:styleId="aff7">
    <w:name w:val="Date"/>
    <w:basedOn w:val="af8"/>
    <w:next w:val="af8"/>
    <w:link w:val="Chara"/>
    <w:qFormat/>
    <w:rsid w:val="00642188"/>
    <w:pPr>
      <w:ind w:leftChars="2500" w:left="100"/>
    </w:pPr>
    <w:rPr>
      <w:rFonts w:ascii="仿宋_GB2312" w:eastAsia="仿宋_GB2312" w:hAnsi="宋体"/>
      <w:color w:val="000000"/>
      <w:sz w:val="24"/>
      <w:szCs w:val="24"/>
    </w:rPr>
  </w:style>
  <w:style w:type="character" w:customStyle="1" w:styleId="Chara">
    <w:name w:val="日期 Char"/>
    <w:basedOn w:val="afa"/>
    <w:link w:val="aff7"/>
    <w:uiPriority w:val="1"/>
    <w:qFormat/>
    <w:rsid w:val="00642188"/>
    <w:rPr>
      <w:rFonts w:ascii="仿宋_GB2312" w:eastAsia="仿宋_GB2312" w:hAnsi="宋体" w:cs="Times New Roman"/>
      <w:color w:val="000000"/>
      <w:sz w:val="24"/>
      <w:szCs w:val="24"/>
    </w:rPr>
  </w:style>
  <w:style w:type="paragraph" w:styleId="27">
    <w:name w:val="Body Text Indent 2"/>
    <w:basedOn w:val="af8"/>
    <w:link w:val="2Char2"/>
    <w:qFormat/>
    <w:rsid w:val="00642188"/>
    <w:pPr>
      <w:ind w:firstLineChars="200" w:firstLine="480"/>
    </w:pPr>
    <w:rPr>
      <w:rFonts w:ascii="仿宋_GB2312" w:eastAsia="仿宋_GB2312" w:hAnsi="Calibri"/>
      <w:sz w:val="24"/>
      <w:szCs w:val="24"/>
    </w:rPr>
  </w:style>
  <w:style w:type="character" w:customStyle="1" w:styleId="2Char2">
    <w:name w:val="正文文本缩进 2 Char"/>
    <w:basedOn w:val="afa"/>
    <w:link w:val="27"/>
    <w:qFormat/>
    <w:rsid w:val="00642188"/>
    <w:rPr>
      <w:rFonts w:ascii="仿宋_GB2312" w:eastAsia="仿宋_GB2312" w:hAnsi="Calibri" w:cs="Times New Roman"/>
      <w:sz w:val="24"/>
      <w:szCs w:val="24"/>
    </w:rPr>
  </w:style>
  <w:style w:type="paragraph" w:styleId="aff8">
    <w:name w:val="Balloon Text"/>
    <w:basedOn w:val="af8"/>
    <w:link w:val="Charb"/>
    <w:uiPriority w:val="99"/>
    <w:qFormat/>
    <w:rsid w:val="00642188"/>
    <w:rPr>
      <w:rFonts w:ascii="Calibri" w:hAnsi="Calibri"/>
      <w:sz w:val="18"/>
      <w:szCs w:val="18"/>
    </w:rPr>
  </w:style>
  <w:style w:type="character" w:customStyle="1" w:styleId="Charb">
    <w:name w:val="批注框文本 Char"/>
    <w:basedOn w:val="afa"/>
    <w:link w:val="aff8"/>
    <w:uiPriority w:val="99"/>
    <w:qFormat/>
    <w:rsid w:val="00642188"/>
    <w:rPr>
      <w:rFonts w:ascii="Calibri" w:eastAsia="宋体" w:hAnsi="Calibri" w:cs="Times New Roman"/>
      <w:sz w:val="18"/>
      <w:szCs w:val="18"/>
    </w:rPr>
  </w:style>
  <w:style w:type="paragraph" w:styleId="1a">
    <w:name w:val="toc 1"/>
    <w:basedOn w:val="af8"/>
    <w:next w:val="af8"/>
    <w:uiPriority w:val="39"/>
    <w:qFormat/>
    <w:rsid w:val="00642188"/>
    <w:pPr>
      <w:tabs>
        <w:tab w:val="left" w:pos="1050"/>
        <w:tab w:val="right" w:leader="dot" w:pos="8937"/>
      </w:tabs>
      <w:spacing w:line="300" w:lineRule="auto"/>
    </w:pPr>
    <w:rPr>
      <w:rFonts w:ascii="宋体" w:hAnsi="宋体"/>
      <w:b/>
      <w:sz w:val="24"/>
      <w:szCs w:val="24"/>
    </w:rPr>
  </w:style>
  <w:style w:type="paragraph" w:styleId="42">
    <w:name w:val="toc 4"/>
    <w:basedOn w:val="af8"/>
    <w:next w:val="af8"/>
    <w:uiPriority w:val="1"/>
    <w:qFormat/>
    <w:rsid w:val="00642188"/>
    <w:pPr>
      <w:ind w:leftChars="600" w:left="1260"/>
    </w:pPr>
    <w:rPr>
      <w:rFonts w:ascii="Calibri" w:hAnsi="Calibri"/>
      <w:szCs w:val="24"/>
    </w:rPr>
  </w:style>
  <w:style w:type="paragraph" w:styleId="aff9">
    <w:name w:val="Subtitle"/>
    <w:basedOn w:val="af8"/>
    <w:next w:val="af8"/>
    <w:link w:val="Charc"/>
    <w:uiPriority w:val="99"/>
    <w:qFormat/>
    <w:rsid w:val="00642188"/>
    <w:pPr>
      <w:spacing w:before="240" w:after="60" w:line="312" w:lineRule="auto"/>
      <w:jc w:val="center"/>
      <w:outlineLvl w:val="1"/>
    </w:pPr>
    <w:rPr>
      <w:rFonts w:ascii="Cambria" w:eastAsiaTheme="minorEastAsia" w:hAnsi="Cambria"/>
      <w:b/>
      <w:bCs/>
      <w:kern w:val="28"/>
      <w:sz w:val="32"/>
      <w:szCs w:val="32"/>
    </w:rPr>
  </w:style>
  <w:style w:type="character" w:customStyle="1" w:styleId="Charc">
    <w:name w:val="副标题 Char"/>
    <w:basedOn w:val="afa"/>
    <w:link w:val="aff9"/>
    <w:uiPriority w:val="99"/>
    <w:qFormat/>
    <w:rsid w:val="00642188"/>
    <w:rPr>
      <w:rFonts w:ascii="Cambria" w:hAnsi="Cambria" w:cs="Times New Roman"/>
      <w:b/>
      <w:bCs/>
      <w:kern w:val="28"/>
      <w:sz w:val="32"/>
      <w:szCs w:val="32"/>
    </w:rPr>
  </w:style>
  <w:style w:type="paragraph" w:styleId="affa">
    <w:name w:val="List"/>
    <w:basedOn w:val="af8"/>
    <w:uiPriority w:val="99"/>
    <w:qFormat/>
    <w:rsid w:val="00642188"/>
    <w:pPr>
      <w:ind w:left="200" w:hangingChars="200" w:hanging="200"/>
      <w:contextualSpacing/>
    </w:pPr>
    <w:rPr>
      <w:szCs w:val="24"/>
    </w:rPr>
  </w:style>
  <w:style w:type="paragraph" w:styleId="60">
    <w:name w:val="toc 6"/>
    <w:basedOn w:val="af8"/>
    <w:next w:val="af8"/>
    <w:uiPriority w:val="1"/>
    <w:qFormat/>
    <w:rsid w:val="00642188"/>
    <w:pPr>
      <w:ind w:leftChars="1000" w:left="2100"/>
    </w:pPr>
    <w:rPr>
      <w:rFonts w:ascii="Calibri" w:hAnsi="Calibri"/>
      <w:szCs w:val="24"/>
    </w:rPr>
  </w:style>
  <w:style w:type="paragraph" w:styleId="36">
    <w:name w:val="Body Text Indent 3"/>
    <w:basedOn w:val="af8"/>
    <w:link w:val="3Char2"/>
    <w:qFormat/>
    <w:rsid w:val="00642188"/>
    <w:pPr>
      <w:autoSpaceDE w:val="0"/>
      <w:autoSpaceDN w:val="0"/>
      <w:adjustRightInd w:val="0"/>
      <w:spacing w:before="120" w:line="22" w:lineRule="atLeast"/>
      <w:ind w:left="720" w:firstLine="480"/>
      <w:jc w:val="left"/>
    </w:pPr>
    <w:rPr>
      <w:rFonts w:ascii="宋体" w:hAnsi="Calibri"/>
      <w:kern w:val="0"/>
      <w:sz w:val="24"/>
    </w:rPr>
  </w:style>
  <w:style w:type="character" w:customStyle="1" w:styleId="3Char2">
    <w:name w:val="正文文本缩进 3 Char"/>
    <w:basedOn w:val="afa"/>
    <w:link w:val="36"/>
    <w:qFormat/>
    <w:rsid w:val="00642188"/>
    <w:rPr>
      <w:rFonts w:ascii="宋体" w:eastAsia="宋体" w:hAnsi="Calibri" w:cs="Times New Roman"/>
      <w:kern w:val="0"/>
      <w:sz w:val="24"/>
      <w:szCs w:val="20"/>
    </w:rPr>
  </w:style>
  <w:style w:type="paragraph" w:styleId="28">
    <w:name w:val="toc 2"/>
    <w:basedOn w:val="af8"/>
    <w:next w:val="af8"/>
    <w:uiPriority w:val="39"/>
    <w:qFormat/>
    <w:rsid w:val="00642188"/>
    <w:pPr>
      <w:tabs>
        <w:tab w:val="right" w:leader="dot" w:pos="8937"/>
      </w:tabs>
      <w:spacing w:line="312" w:lineRule="auto"/>
      <w:ind w:leftChars="200" w:left="420"/>
    </w:pPr>
    <w:rPr>
      <w:rFonts w:ascii="Calibri" w:hAnsi="Calibri"/>
      <w:szCs w:val="24"/>
    </w:rPr>
  </w:style>
  <w:style w:type="paragraph" w:styleId="90">
    <w:name w:val="toc 9"/>
    <w:basedOn w:val="af8"/>
    <w:next w:val="af8"/>
    <w:uiPriority w:val="1"/>
    <w:qFormat/>
    <w:rsid w:val="00642188"/>
    <w:pPr>
      <w:ind w:leftChars="1600" w:left="3360"/>
    </w:pPr>
    <w:rPr>
      <w:rFonts w:ascii="Calibri" w:hAnsi="Calibri"/>
      <w:szCs w:val="24"/>
    </w:rPr>
  </w:style>
  <w:style w:type="paragraph" w:styleId="HTML">
    <w:name w:val="HTML Preformatted"/>
    <w:basedOn w:val="af8"/>
    <w:link w:val="HTMLChar"/>
    <w:uiPriority w:val="99"/>
    <w:qFormat/>
    <w:rsid w:val="006421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fa"/>
    <w:link w:val="HTML"/>
    <w:uiPriority w:val="99"/>
    <w:qFormat/>
    <w:rsid w:val="00642188"/>
    <w:rPr>
      <w:rFonts w:ascii="宋体" w:eastAsia="宋体" w:hAnsi="宋体" w:cs="宋体"/>
      <w:kern w:val="0"/>
      <w:sz w:val="24"/>
      <w:szCs w:val="24"/>
    </w:rPr>
  </w:style>
  <w:style w:type="paragraph" w:styleId="affb">
    <w:name w:val="Normal (Web)"/>
    <w:basedOn w:val="af8"/>
    <w:uiPriority w:val="99"/>
    <w:unhideWhenUsed/>
    <w:qFormat/>
    <w:rsid w:val="00642188"/>
    <w:pPr>
      <w:widowControl/>
      <w:spacing w:before="100" w:beforeAutospacing="1" w:after="100" w:afterAutospacing="1"/>
      <w:jc w:val="left"/>
    </w:pPr>
    <w:rPr>
      <w:rFonts w:ascii="宋体" w:hAnsi="宋体" w:cs="宋体"/>
      <w:kern w:val="0"/>
      <w:sz w:val="24"/>
      <w:szCs w:val="24"/>
    </w:rPr>
  </w:style>
  <w:style w:type="paragraph" w:styleId="1b">
    <w:name w:val="index 1"/>
    <w:basedOn w:val="af8"/>
    <w:next w:val="af8"/>
    <w:qFormat/>
    <w:rsid w:val="00642188"/>
    <w:rPr>
      <w:rFonts w:ascii="Calibri" w:hAnsi="Calibri"/>
    </w:rPr>
  </w:style>
  <w:style w:type="paragraph" w:styleId="affc">
    <w:name w:val="annotation subject"/>
    <w:basedOn w:val="aff4"/>
    <w:next w:val="aff4"/>
    <w:link w:val="Chard"/>
    <w:qFormat/>
    <w:rsid w:val="00642188"/>
    <w:rPr>
      <w:b/>
      <w:bCs/>
    </w:rPr>
  </w:style>
  <w:style w:type="character" w:customStyle="1" w:styleId="Chard">
    <w:name w:val="批注主题 Char"/>
    <w:basedOn w:val="Char7"/>
    <w:link w:val="affc"/>
    <w:uiPriority w:val="1"/>
    <w:qFormat/>
    <w:rsid w:val="00642188"/>
    <w:rPr>
      <w:rFonts w:ascii="Calibri" w:eastAsia="宋体" w:hAnsi="Calibri" w:cs="Times New Roman"/>
      <w:b/>
      <w:bCs/>
      <w:szCs w:val="24"/>
    </w:rPr>
  </w:style>
  <w:style w:type="paragraph" w:styleId="affd">
    <w:name w:val="Body Text First Indent"/>
    <w:basedOn w:val="aff5"/>
    <w:link w:val="Char14"/>
    <w:uiPriority w:val="99"/>
    <w:unhideWhenUsed/>
    <w:qFormat/>
    <w:rsid w:val="00642188"/>
    <w:pPr>
      <w:tabs>
        <w:tab w:val="clear" w:pos="567"/>
      </w:tabs>
      <w:spacing w:before="0" w:after="120" w:line="240" w:lineRule="auto"/>
      <w:ind w:firstLineChars="100" w:firstLine="420"/>
    </w:pPr>
    <w:rPr>
      <w:rFonts w:ascii="Times New Roman" w:hAnsi="Times New Roman"/>
    </w:rPr>
  </w:style>
  <w:style w:type="character" w:customStyle="1" w:styleId="Chare">
    <w:name w:val="正文首行缩进 Char"/>
    <w:basedOn w:val="Char8"/>
    <w:uiPriority w:val="99"/>
    <w:qFormat/>
    <w:rsid w:val="00642188"/>
    <w:rPr>
      <w:rFonts w:ascii="宋体" w:eastAsia="宋体" w:hAnsi="宋体" w:cs="Times New Roman"/>
      <w:sz w:val="24"/>
      <w:szCs w:val="24"/>
    </w:rPr>
  </w:style>
  <w:style w:type="table" w:styleId="affe">
    <w:name w:val="Table Grid"/>
    <w:basedOn w:val="afb"/>
    <w:qFormat/>
    <w:rsid w:val="00642188"/>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fb"/>
    <w:qFormat/>
    <w:rsid w:val="00642188"/>
    <w:rPr>
      <w:rFonts w:ascii="Calibri" w:eastAsia="宋体" w:hAnsi="Calibri"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f">
    <w:name w:val="Strong"/>
    <w:qFormat/>
    <w:rsid w:val="00642188"/>
    <w:rPr>
      <w:b/>
      <w:bCs/>
    </w:rPr>
  </w:style>
  <w:style w:type="character" w:styleId="afff0">
    <w:name w:val="page number"/>
    <w:qFormat/>
    <w:rsid w:val="00642188"/>
  </w:style>
  <w:style w:type="character" w:styleId="afff1">
    <w:name w:val="FollowedHyperlink"/>
    <w:qFormat/>
    <w:rsid w:val="00642188"/>
    <w:rPr>
      <w:color w:val="800080"/>
      <w:u w:val="single"/>
    </w:rPr>
  </w:style>
  <w:style w:type="character" w:styleId="afff2">
    <w:name w:val="Emphasis"/>
    <w:uiPriority w:val="20"/>
    <w:qFormat/>
    <w:rsid w:val="00642188"/>
    <w:rPr>
      <w:color w:val="CC0033"/>
    </w:rPr>
  </w:style>
  <w:style w:type="character" w:styleId="afff3">
    <w:name w:val="Hyperlink"/>
    <w:uiPriority w:val="99"/>
    <w:qFormat/>
    <w:rsid w:val="00642188"/>
    <w:rPr>
      <w:color w:val="0000FF"/>
      <w:u w:val="single"/>
    </w:rPr>
  </w:style>
  <w:style w:type="character" w:styleId="afff4">
    <w:name w:val="annotation reference"/>
    <w:uiPriority w:val="99"/>
    <w:qFormat/>
    <w:rsid w:val="00642188"/>
    <w:rPr>
      <w:sz w:val="21"/>
      <w:szCs w:val="21"/>
    </w:rPr>
  </w:style>
  <w:style w:type="character" w:styleId="HTML0">
    <w:name w:val="HTML Cite"/>
    <w:qFormat/>
    <w:rsid w:val="00642188"/>
    <w:rPr>
      <w:i/>
      <w:iCs/>
    </w:rPr>
  </w:style>
  <w:style w:type="character" w:customStyle="1" w:styleId="Char12">
    <w:name w:val="正文缩进 Char1"/>
    <w:link w:val="af9"/>
    <w:qFormat/>
    <w:rsid w:val="00642188"/>
    <w:rPr>
      <w:rFonts w:ascii="宋体" w:eastAsia="宋体" w:hAnsi="Calibri" w:cs="Times New Roman"/>
      <w:sz w:val="24"/>
      <w:szCs w:val="24"/>
    </w:rPr>
  </w:style>
  <w:style w:type="character" w:customStyle="1" w:styleId="2Char1">
    <w:name w:val="标题 2 Char1"/>
    <w:link w:val="24"/>
    <w:uiPriority w:val="9"/>
    <w:qFormat/>
    <w:rsid w:val="00642188"/>
    <w:rPr>
      <w:rFonts w:ascii="Arial" w:eastAsia="黑体" w:hAnsi="Arial" w:cs="Times New Roman"/>
      <w:b/>
      <w:kern w:val="0"/>
      <w:sz w:val="30"/>
      <w:szCs w:val="20"/>
    </w:rPr>
  </w:style>
  <w:style w:type="character" w:customStyle="1" w:styleId="3Char1">
    <w:name w:val="标题 3 Char1"/>
    <w:link w:val="33"/>
    <w:uiPriority w:val="9"/>
    <w:qFormat/>
    <w:rsid w:val="00642188"/>
    <w:rPr>
      <w:rFonts w:ascii="宋体" w:eastAsia="宋体" w:hAnsi="Calibri" w:cs="Times New Roman"/>
      <w:b/>
      <w:kern w:val="0"/>
      <w:sz w:val="24"/>
      <w:szCs w:val="20"/>
      <w:u w:val="single"/>
    </w:rPr>
  </w:style>
  <w:style w:type="character" w:customStyle="1" w:styleId="Char13">
    <w:name w:val="批注文字 Char1"/>
    <w:link w:val="aff4"/>
    <w:qFormat/>
    <w:rsid w:val="00642188"/>
    <w:rPr>
      <w:rFonts w:ascii="Calibri" w:eastAsia="宋体" w:hAnsi="Calibri" w:cs="Times New Roman"/>
      <w:szCs w:val="24"/>
    </w:rPr>
  </w:style>
  <w:style w:type="character" w:customStyle="1" w:styleId="Charf">
    <w:name w:val="正文小标题 Char"/>
    <w:link w:val="afff5"/>
    <w:qFormat/>
    <w:rsid w:val="00642188"/>
    <w:rPr>
      <w:rFonts w:ascii="宋体" w:hAnsi="宋体"/>
      <w:b/>
      <w:i/>
      <w:color w:val="FF0000"/>
      <w:sz w:val="24"/>
    </w:rPr>
  </w:style>
  <w:style w:type="paragraph" w:customStyle="1" w:styleId="afff5">
    <w:name w:val="正文小标题"/>
    <w:basedOn w:val="af8"/>
    <w:next w:val="af9"/>
    <w:link w:val="Charf"/>
    <w:qFormat/>
    <w:rsid w:val="00642188"/>
    <w:pPr>
      <w:adjustRightInd w:val="0"/>
      <w:snapToGrid w:val="0"/>
      <w:spacing w:beforeLines="100" w:afterLines="100"/>
      <w:ind w:firstLine="482"/>
      <w:jc w:val="left"/>
    </w:pPr>
    <w:rPr>
      <w:rFonts w:ascii="宋体" w:eastAsiaTheme="minorEastAsia" w:hAnsi="宋体" w:cstheme="minorBidi"/>
      <w:b/>
      <w:i/>
      <w:color w:val="FF0000"/>
      <w:sz w:val="24"/>
      <w:szCs w:val="22"/>
    </w:rPr>
  </w:style>
  <w:style w:type="character" w:customStyle="1" w:styleId="Char20">
    <w:name w:val="标题 Char2"/>
    <w:qFormat/>
    <w:locked/>
    <w:rsid w:val="00642188"/>
    <w:rPr>
      <w:rFonts w:ascii="Arial" w:eastAsia="宋体" w:hAnsi="Arial" w:cs="Arial"/>
      <w:b/>
      <w:bCs/>
      <w:sz w:val="32"/>
      <w:szCs w:val="32"/>
    </w:rPr>
  </w:style>
  <w:style w:type="character" w:customStyle="1" w:styleId="title4">
    <w:name w:val="title4"/>
    <w:qFormat/>
    <w:rsid w:val="00642188"/>
    <w:rPr>
      <w:b/>
      <w:bCs/>
      <w:color w:val="1D87B3"/>
      <w:sz w:val="15"/>
      <w:szCs w:val="15"/>
    </w:rPr>
  </w:style>
  <w:style w:type="character" w:customStyle="1" w:styleId="Char15">
    <w:name w:val="列出段落 Char1"/>
    <w:link w:val="afff6"/>
    <w:uiPriority w:val="34"/>
    <w:qFormat/>
    <w:rsid w:val="00642188"/>
    <w:rPr>
      <w:rFonts w:ascii="Calibri" w:eastAsia="宋体" w:hAnsi="Calibri"/>
    </w:rPr>
  </w:style>
  <w:style w:type="paragraph" w:styleId="afff6">
    <w:name w:val="List Paragraph"/>
    <w:basedOn w:val="af8"/>
    <w:link w:val="Char15"/>
    <w:uiPriority w:val="34"/>
    <w:qFormat/>
    <w:rsid w:val="00642188"/>
    <w:pPr>
      <w:ind w:firstLineChars="200" w:firstLine="420"/>
    </w:pPr>
    <w:rPr>
      <w:rFonts w:ascii="Calibri" w:hAnsi="Calibri" w:cstheme="minorBidi"/>
      <w:szCs w:val="22"/>
    </w:rPr>
  </w:style>
  <w:style w:type="character" w:customStyle="1" w:styleId="chanpin">
    <w:name w:val="chanpin拷贝"/>
    <w:qFormat/>
    <w:rsid w:val="00642188"/>
  </w:style>
  <w:style w:type="character" w:customStyle="1" w:styleId="c21">
    <w:name w:val="c21"/>
    <w:qFormat/>
    <w:rsid w:val="00642188"/>
    <w:rPr>
      <w:rFonts w:ascii="ˎ̥" w:hAnsi="ˎ̥" w:hint="default"/>
      <w:color w:val="000000"/>
      <w:sz w:val="20"/>
      <w:szCs w:val="20"/>
      <w:u w:val="none"/>
    </w:rPr>
  </w:style>
  <w:style w:type="character" w:customStyle="1" w:styleId="txt">
    <w:name w:val="txt"/>
    <w:qFormat/>
    <w:rsid w:val="00642188"/>
  </w:style>
  <w:style w:type="character" w:customStyle="1" w:styleId="CharChar">
    <w:name w:val="正文缩进 Char Char"/>
    <w:link w:val="1c"/>
    <w:qFormat/>
    <w:rsid w:val="00642188"/>
    <w:rPr>
      <w:rFonts w:ascii="宋体" w:eastAsia="宋体"/>
      <w:snapToGrid w:val="0"/>
      <w:color w:val="000000"/>
      <w:kern w:val="28"/>
      <w:sz w:val="28"/>
    </w:rPr>
  </w:style>
  <w:style w:type="paragraph" w:customStyle="1" w:styleId="1c">
    <w:name w:val="正文缩进1"/>
    <w:basedOn w:val="af8"/>
    <w:link w:val="CharChar"/>
    <w:uiPriority w:val="99"/>
    <w:qFormat/>
    <w:rsid w:val="00642188"/>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Charf0">
    <w:name w:val="正文缩进 Char"/>
    <w:uiPriority w:val="99"/>
    <w:qFormat/>
    <w:rsid w:val="00642188"/>
    <w:rPr>
      <w:rFonts w:ascii="宋体" w:eastAsia="宋体"/>
      <w:kern w:val="2"/>
      <w:sz w:val="24"/>
      <w:szCs w:val="24"/>
      <w:lang w:val="en-US" w:eastAsia="zh-CN" w:bidi="ar-SA"/>
    </w:rPr>
  </w:style>
  <w:style w:type="character" w:customStyle="1" w:styleId="afff7">
    <w:name w:val="批注文字 字符"/>
    <w:uiPriority w:val="99"/>
    <w:qFormat/>
    <w:rsid w:val="00642188"/>
    <w:rPr>
      <w:rFonts w:ascii="Times New Roman" w:eastAsia="宋体" w:hAnsi="Times New Roman" w:cs="Times New Roman"/>
      <w:sz w:val="24"/>
      <w:lang w:val="en-US" w:eastAsia="zh-CN" w:bidi="ar-SA"/>
    </w:rPr>
  </w:style>
  <w:style w:type="character" w:customStyle="1" w:styleId="Char16">
    <w:name w:val="页脚 Char1"/>
    <w:uiPriority w:val="99"/>
    <w:qFormat/>
    <w:rsid w:val="00642188"/>
    <w:rPr>
      <w:rFonts w:ascii="宋体" w:eastAsia="宋体"/>
      <w:sz w:val="18"/>
      <w:lang w:val="en-US" w:eastAsia="zh-CN" w:bidi="ar-SA"/>
    </w:rPr>
  </w:style>
  <w:style w:type="character" w:customStyle="1" w:styleId="street-address">
    <w:name w:val="street-address"/>
    <w:qFormat/>
    <w:rsid w:val="00642188"/>
  </w:style>
  <w:style w:type="character" w:customStyle="1" w:styleId="bjh-p">
    <w:name w:val="bjh-p"/>
    <w:qFormat/>
    <w:rsid w:val="00642188"/>
  </w:style>
  <w:style w:type="character" w:customStyle="1" w:styleId="Char17">
    <w:name w:val="正文文本缩进 Char1"/>
    <w:link w:val="1d"/>
    <w:uiPriority w:val="99"/>
    <w:qFormat/>
    <w:rsid w:val="00642188"/>
    <w:rPr>
      <w:rFonts w:ascii="宋体" w:eastAsia="宋体" w:hAnsi="宋体"/>
      <w:sz w:val="24"/>
      <w:szCs w:val="24"/>
    </w:rPr>
  </w:style>
  <w:style w:type="paragraph" w:customStyle="1" w:styleId="1d">
    <w:name w:val="正文文本缩进1"/>
    <w:basedOn w:val="af8"/>
    <w:link w:val="Char17"/>
    <w:qFormat/>
    <w:rsid w:val="00642188"/>
    <w:pPr>
      <w:spacing w:line="480" w:lineRule="exact"/>
      <w:ind w:firstLineChars="200" w:firstLine="480"/>
    </w:pPr>
    <w:rPr>
      <w:rFonts w:ascii="宋体" w:hAnsi="宋体" w:cstheme="minorBidi"/>
      <w:sz w:val="24"/>
      <w:szCs w:val="24"/>
    </w:rPr>
  </w:style>
  <w:style w:type="character" w:customStyle="1" w:styleId="Char21">
    <w:name w:val="正文文本缩进 Char2"/>
    <w:qFormat/>
    <w:rsid w:val="00642188"/>
    <w:rPr>
      <w:rFonts w:eastAsia="宋体"/>
      <w:kern w:val="2"/>
      <w:sz w:val="24"/>
      <w:szCs w:val="24"/>
      <w:lang w:val="en-US" w:eastAsia="zh-CN" w:bidi="ar-SA"/>
    </w:rPr>
  </w:style>
  <w:style w:type="character" w:customStyle="1" w:styleId="black1">
    <w:name w:val="black1"/>
    <w:qFormat/>
    <w:rsid w:val="00642188"/>
    <w:rPr>
      <w:color w:val="000000"/>
    </w:rPr>
  </w:style>
  <w:style w:type="character" w:customStyle="1" w:styleId="Char18">
    <w:name w:val="页眉 Char1"/>
    <w:uiPriority w:val="99"/>
    <w:qFormat/>
    <w:rsid w:val="00642188"/>
    <w:rPr>
      <w:rFonts w:eastAsia="宋体"/>
      <w:kern w:val="2"/>
      <w:sz w:val="18"/>
      <w:szCs w:val="18"/>
      <w:lang w:val="en-US" w:eastAsia="zh-CN" w:bidi="ar-SA"/>
    </w:rPr>
  </w:style>
  <w:style w:type="character" w:customStyle="1" w:styleId="Charf1">
    <w:name w:val="注释 Char"/>
    <w:link w:val="afff8"/>
    <w:qFormat/>
    <w:rsid w:val="00642188"/>
    <w:rPr>
      <w:rFonts w:ascii="宋体" w:hAnsi="宋体"/>
      <w:szCs w:val="21"/>
    </w:rPr>
  </w:style>
  <w:style w:type="paragraph" w:customStyle="1" w:styleId="afff8">
    <w:name w:val="注释"/>
    <w:basedOn w:val="af8"/>
    <w:link w:val="Charf1"/>
    <w:qFormat/>
    <w:rsid w:val="00642188"/>
    <w:pPr>
      <w:adjustRightInd w:val="0"/>
      <w:snapToGrid w:val="0"/>
      <w:ind w:left="420" w:hangingChars="200" w:hanging="420"/>
      <w:jc w:val="left"/>
    </w:pPr>
    <w:rPr>
      <w:rFonts w:ascii="宋体" w:eastAsiaTheme="minorEastAsia" w:hAnsi="宋体" w:cstheme="minorBidi"/>
      <w:szCs w:val="21"/>
    </w:rPr>
  </w:style>
  <w:style w:type="character" w:customStyle="1" w:styleId="CharChar11">
    <w:name w:val="Char Char11"/>
    <w:qFormat/>
    <w:rsid w:val="00642188"/>
    <w:rPr>
      <w:rFonts w:ascii="宋体" w:eastAsia="宋体"/>
      <w:b/>
      <w:sz w:val="24"/>
      <w:u w:val="single"/>
      <w:lang w:val="en-US" w:eastAsia="zh-CN" w:bidi="ar-SA"/>
    </w:rPr>
  </w:style>
  <w:style w:type="character" w:customStyle="1" w:styleId="afff9">
    <w:name w:val="纯文本 字符"/>
    <w:qFormat/>
    <w:rsid w:val="00642188"/>
    <w:rPr>
      <w:rFonts w:ascii="宋体" w:eastAsia="宋体" w:hAnsi="Courier New" w:cs="Times New Roman"/>
      <w:kern w:val="2"/>
      <w:sz w:val="21"/>
      <w:szCs w:val="21"/>
      <w:lang w:val="en-US" w:eastAsia="zh-CN" w:bidi="ar-SA"/>
    </w:rPr>
  </w:style>
  <w:style w:type="character" w:customStyle="1" w:styleId="3CharChar">
    <w:name w:val="标题 3 Char Char"/>
    <w:qFormat/>
    <w:rsid w:val="00642188"/>
    <w:rPr>
      <w:rFonts w:eastAsia="宋体"/>
      <w:b/>
      <w:bCs/>
      <w:kern w:val="2"/>
      <w:sz w:val="32"/>
      <w:szCs w:val="32"/>
      <w:lang w:val="en-US" w:eastAsia="zh-CN" w:bidi="ar-SA"/>
    </w:rPr>
  </w:style>
  <w:style w:type="character" w:customStyle="1" w:styleId="Charf2">
    <w:name w:val="正文大标题 Char"/>
    <w:link w:val="afffa"/>
    <w:qFormat/>
    <w:rsid w:val="00642188"/>
    <w:rPr>
      <w:rFonts w:ascii="宋体" w:hAnsi="宋体"/>
      <w:b/>
      <w:color w:val="000000"/>
      <w:sz w:val="28"/>
      <w:szCs w:val="21"/>
    </w:rPr>
  </w:style>
  <w:style w:type="paragraph" w:customStyle="1" w:styleId="afffa">
    <w:name w:val="正文大标题"/>
    <w:basedOn w:val="afff5"/>
    <w:next w:val="af9"/>
    <w:link w:val="Charf2"/>
    <w:qFormat/>
    <w:rsid w:val="00642188"/>
    <w:pPr>
      <w:jc w:val="center"/>
    </w:pPr>
    <w:rPr>
      <w:i w:val="0"/>
      <w:color w:val="000000"/>
      <w:sz w:val="28"/>
      <w:szCs w:val="21"/>
    </w:rPr>
  </w:style>
  <w:style w:type="character" w:customStyle="1" w:styleId="apple-style-span">
    <w:name w:val="apple-style-span"/>
    <w:qFormat/>
    <w:rsid w:val="00642188"/>
    <w:rPr>
      <w:rFonts w:cs="Times New Roman"/>
    </w:rPr>
  </w:style>
  <w:style w:type="character" w:customStyle="1" w:styleId="Charf3">
    <w:name w:val="正文格式 Char"/>
    <w:link w:val="afffb"/>
    <w:qFormat/>
    <w:locked/>
    <w:rsid w:val="00642188"/>
    <w:rPr>
      <w:rFonts w:ascii="宋体" w:hAnsi="宋体"/>
      <w:sz w:val="24"/>
      <w:szCs w:val="24"/>
      <w:lang w:val="en-GB"/>
    </w:rPr>
  </w:style>
  <w:style w:type="paragraph" w:customStyle="1" w:styleId="afffb">
    <w:name w:val="正文格式"/>
    <w:basedOn w:val="af8"/>
    <w:link w:val="Charf3"/>
    <w:qFormat/>
    <w:rsid w:val="00642188"/>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4">
    <w:name w:val="正文表格 Char"/>
    <w:link w:val="afffc"/>
    <w:qFormat/>
    <w:rsid w:val="00642188"/>
    <w:rPr>
      <w:rFonts w:ascii="宋体" w:hAnsi="宋体"/>
      <w:color w:val="000000"/>
      <w:szCs w:val="21"/>
    </w:rPr>
  </w:style>
  <w:style w:type="paragraph" w:customStyle="1" w:styleId="afffc">
    <w:name w:val="正文表格"/>
    <w:basedOn w:val="af8"/>
    <w:link w:val="Charf4"/>
    <w:qFormat/>
    <w:rsid w:val="00642188"/>
    <w:pPr>
      <w:adjustRightInd w:val="0"/>
      <w:snapToGrid w:val="0"/>
      <w:jc w:val="left"/>
    </w:pPr>
    <w:rPr>
      <w:rFonts w:ascii="宋体" w:eastAsiaTheme="minorEastAsia" w:hAnsi="宋体" w:cstheme="minorBidi"/>
      <w:color w:val="000000"/>
      <w:szCs w:val="21"/>
    </w:rPr>
  </w:style>
  <w:style w:type="character" w:customStyle="1" w:styleId="1Char1">
    <w:name w:val="普通文字1 Char1"/>
    <w:qFormat/>
    <w:rsid w:val="00642188"/>
    <w:rPr>
      <w:rFonts w:ascii="宋体" w:eastAsia="宋体" w:hAnsi="Courier New"/>
      <w:kern w:val="2"/>
      <w:sz w:val="21"/>
      <w:lang w:val="en-US" w:eastAsia="zh-CN" w:bidi="ar-SA"/>
    </w:rPr>
  </w:style>
  <w:style w:type="character" w:customStyle="1" w:styleId="chanpin1">
    <w:name w:val="chanpin1"/>
    <w:qFormat/>
    <w:rsid w:val="00642188"/>
    <w:rPr>
      <w:rFonts w:ascii="ˎ̥" w:hAnsi="ˎ̥" w:hint="default"/>
      <w:color w:val="000000"/>
      <w:sz w:val="20"/>
      <w:szCs w:val="20"/>
      <w:u w:val="none"/>
    </w:rPr>
  </w:style>
  <w:style w:type="character" w:customStyle="1" w:styleId="locality">
    <w:name w:val="locality"/>
    <w:qFormat/>
    <w:rsid w:val="00642188"/>
  </w:style>
  <w:style w:type="character" w:customStyle="1" w:styleId="1-2Char">
    <w:name w:val="中等深浅网格 1 - 强调文字颜色 2 Char"/>
    <w:link w:val="1e"/>
    <w:qFormat/>
    <w:rsid w:val="00642188"/>
    <w:rPr>
      <w:szCs w:val="24"/>
      <w:lang w:val="zh-CN"/>
    </w:rPr>
  </w:style>
  <w:style w:type="paragraph" w:customStyle="1" w:styleId="1e">
    <w:name w:val="1"/>
    <w:link w:val="1-2Char"/>
    <w:qFormat/>
    <w:rsid w:val="00642188"/>
    <w:rPr>
      <w:szCs w:val="24"/>
      <w:lang w:val="zh-CN"/>
    </w:rPr>
  </w:style>
  <w:style w:type="character" w:customStyle="1" w:styleId="1Char0">
    <w:name w:val="段1 Char"/>
    <w:qFormat/>
    <w:rsid w:val="00642188"/>
    <w:rPr>
      <w:rFonts w:ascii="宋体" w:eastAsia="宋体"/>
      <w:sz w:val="24"/>
      <w:lang w:val="en-US" w:eastAsia="zh-CN" w:bidi="ar-SA"/>
    </w:rPr>
  </w:style>
  <w:style w:type="character" w:customStyle="1" w:styleId="Charf5">
    <w:name w:val="列出段落 Char"/>
    <w:link w:val="Style444"/>
    <w:uiPriority w:val="34"/>
    <w:qFormat/>
    <w:rsid w:val="00642188"/>
    <w:rPr>
      <w:rFonts w:ascii="Calibri" w:eastAsia="宋体" w:hAnsi="Calibri"/>
      <w:kern w:val="2"/>
      <w:sz w:val="21"/>
      <w:szCs w:val="22"/>
      <w:lang w:val="en-US" w:eastAsia="zh-CN" w:bidi="ar-SA"/>
    </w:rPr>
  </w:style>
  <w:style w:type="character" w:customStyle="1" w:styleId="Charf6">
    <w:name w:val="正文重点 Char"/>
    <w:link w:val="afffd"/>
    <w:qFormat/>
    <w:rsid w:val="00642188"/>
    <w:rPr>
      <w:b/>
      <w:sz w:val="24"/>
    </w:rPr>
  </w:style>
  <w:style w:type="paragraph" w:customStyle="1" w:styleId="afffd">
    <w:name w:val="正文重点"/>
    <w:basedOn w:val="af8"/>
    <w:link w:val="Charf6"/>
    <w:qFormat/>
    <w:rsid w:val="00642188"/>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1f">
    <w:name w:val="纯文本 字符1"/>
    <w:qFormat/>
    <w:rsid w:val="00642188"/>
    <w:rPr>
      <w:rFonts w:ascii="宋体" w:hAnsi="Courier New"/>
    </w:rPr>
  </w:style>
  <w:style w:type="character" w:customStyle="1" w:styleId="CharChar111">
    <w:name w:val="Char Char111"/>
    <w:qFormat/>
    <w:rsid w:val="00642188"/>
    <w:rPr>
      <w:rFonts w:ascii="宋体" w:eastAsia="宋体"/>
      <w:b/>
      <w:sz w:val="24"/>
      <w:u w:val="single"/>
      <w:lang w:val="en-US" w:eastAsia="zh-CN" w:bidi="ar-SA"/>
    </w:rPr>
  </w:style>
  <w:style w:type="character" w:customStyle="1" w:styleId="2CharChar">
    <w:name w:val="标题 2 Char Char"/>
    <w:qFormat/>
    <w:rsid w:val="00642188"/>
    <w:rPr>
      <w:rFonts w:ascii="Arial" w:eastAsia="黑体" w:hAnsi="Arial"/>
      <w:b/>
      <w:bCs/>
      <w:kern w:val="2"/>
      <w:sz w:val="32"/>
      <w:szCs w:val="32"/>
      <w:lang w:val="en-US" w:eastAsia="zh-CN" w:bidi="ar-SA"/>
    </w:rPr>
  </w:style>
  <w:style w:type="paragraph" w:customStyle="1" w:styleId="1f0">
    <w:name w:val="项目符号1"/>
    <w:basedOn w:val="afffe"/>
    <w:qFormat/>
    <w:rsid w:val="00642188"/>
    <w:pPr>
      <w:ind w:left="-25" w:firstLine="0"/>
    </w:pPr>
  </w:style>
  <w:style w:type="paragraph" w:customStyle="1" w:styleId="afffe">
    <w:name w:val="正文文本样式"/>
    <w:basedOn w:val="af8"/>
    <w:qFormat/>
    <w:rsid w:val="00642188"/>
    <w:pPr>
      <w:spacing w:line="360" w:lineRule="auto"/>
      <w:ind w:firstLine="482"/>
    </w:pPr>
    <w:rPr>
      <w:rFonts w:ascii="Calibri" w:hAnsi="Calibri" w:cs="宋体"/>
      <w:sz w:val="24"/>
    </w:rPr>
  </w:style>
  <w:style w:type="paragraph" w:customStyle="1" w:styleId="Char19">
    <w:name w:val="Char1"/>
    <w:basedOn w:val="af8"/>
    <w:qFormat/>
    <w:rsid w:val="00642188"/>
    <w:pPr>
      <w:tabs>
        <w:tab w:val="left" w:pos="360"/>
      </w:tabs>
    </w:pPr>
    <w:rPr>
      <w:rFonts w:ascii="Calibri" w:hAnsi="Calibri"/>
      <w:sz w:val="24"/>
      <w:szCs w:val="24"/>
    </w:rPr>
  </w:style>
  <w:style w:type="paragraph" w:customStyle="1" w:styleId="CharCharCharCharCharCharChar2">
    <w:name w:val="Char Char Char Char Char Char Char2"/>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xl41">
    <w:name w:val="xl41"/>
    <w:basedOn w:val="af8"/>
    <w:qFormat/>
    <w:rsid w:val="00642188"/>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
    <w:name w:val="xl5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rPr>
  </w:style>
  <w:style w:type="paragraph" w:customStyle="1" w:styleId="CharCharChar1Char2">
    <w:name w:val="Char Char Char1 Char2"/>
    <w:basedOn w:val="af8"/>
    <w:qFormat/>
    <w:rsid w:val="00642188"/>
    <w:rPr>
      <w:rFonts w:ascii="Tahoma" w:hAnsi="Tahoma"/>
      <w:sz w:val="24"/>
    </w:rPr>
  </w:style>
  <w:style w:type="paragraph" w:customStyle="1" w:styleId="xl36">
    <w:name w:val="xl36"/>
    <w:basedOn w:val="af8"/>
    <w:qFormat/>
    <w:rsid w:val="00642188"/>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
    <w:name w:val="Char3 Char Char Char2"/>
    <w:basedOn w:val="af8"/>
    <w:qFormat/>
    <w:rsid w:val="00642188"/>
    <w:rPr>
      <w:rFonts w:ascii="Tahoma" w:hAnsi="Tahoma"/>
      <w:sz w:val="24"/>
    </w:rPr>
  </w:style>
  <w:style w:type="paragraph" w:customStyle="1" w:styleId="1-">
    <w:name w:val="标题1-附件"/>
    <w:basedOn w:val="16"/>
    <w:qFormat/>
    <w:rsid w:val="00642188"/>
    <w:pPr>
      <w:jc w:val="left"/>
    </w:pPr>
    <w:rPr>
      <w:sz w:val="24"/>
      <w:szCs w:val="24"/>
    </w:rPr>
  </w:style>
  <w:style w:type="paragraph" w:customStyle="1" w:styleId="a5">
    <w:name w:val="四级条标题"/>
    <w:basedOn w:val="a4"/>
    <w:next w:val="af8"/>
    <w:uiPriority w:val="99"/>
    <w:qFormat/>
    <w:rsid w:val="00642188"/>
    <w:pPr>
      <w:numPr>
        <w:ilvl w:val="4"/>
      </w:numPr>
      <w:ind w:left="0" w:hanging="840"/>
      <w:outlineLvl w:val="4"/>
    </w:pPr>
  </w:style>
  <w:style w:type="paragraph" w:customStyle="1" w:styleId="a4">
    <w:name w:val="三级条标题"/>
    <w:basedOn w:val="affff"/>
    <w:next w:val="af8"/>
    <w:uiPriority w:val="99"/>
    <w:qFormat/>
    <w:rsid w:val="00642188"/>
    <w:pPr>
      <w:numPr>
        <w:ilvl w:val="3"/>
        <w:numId w:val="1"/>
      </w:numPr>
      <w:ind w:left="0" w:hanging="840"/>
      <w:outlineLvl w:val="3"/>
    </w:pPr>
  </w:style>
  <w:style w:type="paragraph" w:customStyle="1" w:styleId="affff">
    <w:name w:val="二级条标题"/>
    <w:basedOn w:val="a3"/>
    <w:next w:val="af8"/>
    <w:uiPriority w:val="99"/>
    <w:qFormat/>
    <w:rsid w:val="00642188"/>
    <w:pPr>
      <w:numPr>
        <w:ilvl w:val="0"/>
        <w:numId w:val="0"/>
      </w:numPr>
      <w:ind w:hanging="840"/>
      <w:outlineLvl w:val="2"/>
    </w:pPr>
    <w:rPr>
      <w:rFonts w:ascii="宋体" w:eastAsia="宋体"/>
      <w:b w:val="0"/>
    </w:rPr>
  </w:style>
  <w:style w:type="paragraph" w:customStyle="1" w:styleId="a3">
    <w:name w:val="一级条标题"/>
    <w:basedOn w:val="a2"/>
    <w:next w:val="af8"/>
    <w:uiPriority w:val="99"/>
    <w:qFormat/>
    <w:rsid w:val="00642188"/>
    <w:pPr>
      <w:numPr>
        <w:ilvl w:val="1"/>
      </w:numPr>
      <w:tabs>
        <w:tab w:val="left" w:pos="360"/>
        <w:tab w:val="left" w:pos="840"/>
      </w:tabs>
      <w:ind w:left="0" w:hanging="840"/>
      <w:outlineLvl w:val="1"/>
    </w:pPr>
  </w:style>
  <w:style w:type="paragraph" w:customStyle="1" w:styleId="a2">
    <w:name w:val="章标题"/>
    <w:next w:val="af8"/>
    <w:uiPriority w:val="99"/>
    <w:qFormat/>
    <w:rsid w:val="00642188"/>
    <w:pPr>
      <w:numPr>
        <w:numId w:val="1"/>
      </w:numPr>
      <w:spacing w:beforeLines="50" w:afterLines="50" w:line="460" w:lineRule="exact"/>
      <w:ind w:left="0"/>
      <w:jc w:val="both"/>
      <w:outlineLvl w:val="0"/>
    </w:pPr>
    <w:rPr>
      <w:rFonts w:ascii="黑体" w:eastAsia="黑体" w:hAnsi="Calibri" w:cs="Times New Roman"/>
      <w:b/>
      <w:kern w:val="0"/>
      <w:sz w:val="28"/>
      <w:szCs w:val="20"/>
    </w:rPr>
  </w:style>
  <w:style w:type="paragraph" w:customStyle="1" w:styleId="affff0">
    <w:name w:val="无标题条"/>
    <w:next w:val="af8"/>
    <w:qFormat/>
    <w:rsid w:val="00642188"/>
    <w:pPr>
      <w:jc w:val="both"/>
    </w:pPr>
    <w:rPr>
      <w:rFonts w:ascii="Calibri" w:eastAsia="宋体" w:hAnsi="Calibri" w:cs="Times New Roman"/>
      <w:kern w:val="0"/>
      <w:szCs w:val="20"/>
    </w:rPr>
  </w:style>
  <w:style w:type="paragraph" w:customStyle="1" w:styleId="Char3CharCharChar1">
    <w:name w:val="Char3 Char Char Char1"/>
    <w:basedOn w:val="af8"/>
    <w:qFormat/>
    <w:rsid w:val="00642188"/>
    <w:rPr>
      <w:rFonts w:ascii="Tahoma" w:hAnsi="Tahoma"/>
      <w:sz w:val="24"/>
    </w:rPr>
  </w:style>
  <w:style w:type="paragraph" w:customStyle="1" w:styleId="font7">
    <w:name w:val="font7"/>
    <w:basedOn w:val="af8"/>
    <w:qFormat/>
    <w:rsid w:val="00642188"/>
    <w:pPr>
      <w:widowControl/>
      <w:spacing w:before="100" w:beforeAutospacing="1" w:after="100" w:afterAutospacing="1"/>
      <w:jc w:val="left"/>
    </w:pPr>
    <w:rPr>
      <w:rFonts w:ascii="Calibri" w:eastAsia="Arial Unicode MS" w:hAnsi="Calibri"/>
      <w:b/>
      <w:bCs/>
      <w:color w:val="000000"/>
      <w:kern w:val="0"/>
      <w:sz w:val="20"/>
    </w:rPr>
  </w:style>
  <w:style w:type="paragraph" w:customStyle="1" w:styleId="a7">
    <w:name w:val="正文列项_字母"/>
    <w:basedOn w:val="af8"/>
    <w:qFormat/>
    <w:rsid w:val="00642188"/>
    <w:pPr>
      <w:numPr>
        <w:ilvl w:val="6"/>
        <w:numId w:val="1"/>
      </w:numPr>
      <w:tabs>
        <w:tab w:val="clear" w:pos="635"/>
      </w:tabs>
      <w:autoSpaceDE w:val="0"/>
      <w:autoSpaceDN w:val="0"/>
      <w:spacing w:line="460" w:lineRule="exact"/>
      <w:ind w:leftChars="300" w:left="480" w:hangingChars="180" w:hanging="180"/>
      <w:outlineLvl w:val="6"/>
    </w:pPr>
    <w:rPr>
      <w:rFonts w:ascii="宋体" w:hAnsi="Calibri"/>
      <w:kern w:val="0"/>
      <w:sz w:val="28"/>
    </w:rPr>
  </w:style>
  <w:style w:type="paragraph" w:customStyle="1" w:styleId="10">
    <w:name w:val="1名"/>
    <w:basedOn w:val="af8"/>
    <w:qFormat/>
    <w:rsid w:val="00642188"/>
    <w:pPr>
      <w:numPr>
        <w:numId w:val="2"/>
      </w:numPr>
      <w:spacing w:before="120"/>
    </w:pPr>
    <w:rPr>
      <w:rFonts w:ascii="宋体" w:hAnsi="Calibri"/>
      <w:sz w:val="28"/>
    </w:rPr>
  </w:style>
  <w:style w:type="paragraph" w:customStyle="1" w:styleId="CharCharChar1Char1">
    <w:name w:val="Char Char Char1 Char1"/>
    <w:basedOn w:val="af8"/>
    <w:qFormat/>
    <w:rsid w:val="00642188"/>
    <w:rPr>
      <w:rFonts w:ascii="Tahoma" w:hAnsi="Tahoma"/>
      <w:sz w:val="24"/>
    </w:rPr>
  </w:style>
  <w:style w:type="paragraph" w:customStyle="1" w:styleId="-3">
    <w:name w:val="正文须知-3级"/>
    <w:basedOn w:val="af8"/>
    <w:qFormat/>
    <w:rsid w:val="00642188"/>
    <w:pPr>
      <w:numPr>
        <w:ilvl w:val="2"/>
        <w:numId w:val="3"/>
      </w:numPr>
      <w:adjustRightInd w:val="0"/>
      <w:snapToGrid w:val="0"/>
      <w:spacing w:line="300" w:lineRule="auto"/>
      <w:ind w:hangingChars="355" w:hanging="355"/>
    </w:pPr>
    <w:rPr>
      <w:rFonts w:ascii="宋体" w:hAnsi="Calibri"/>
      <w:sz w:val="24"/>
      <w:szCs w:val="21"/>
    </w:rPr>
  </w:style>
  <w:style w:type="paragraph" w:customStyle="1" w:styleId="xl47">
    <w:name w:val="xl47"/>
    <w:basedOn w:val="af8"/>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
    <w:name w:val="xl4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f8"/>
    <w:qFormat/>
    <w:rsid w:val="00642188"/>
    <w:rPr>
      <w:rFonts w:ascii="Tahoma" w:hAnsi="Tahoma"/>
      <w:sz w:val="24"/>
    </w:rPr>
  </w:style>
  <w:style w:type="paragraph" w:customStyle="1" w:styleId="xl33">
    <w:name w:val="xl3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
    <w:name w:val="项目编号1"/>
    <w:basedOn w:val="af8"/>
    <w:qFormat/>
    <w:rsid w:val="00642188"/>
    <w:pPr>
      <w:numPr>
        <w:numId w:val="4"/>
      </w:numPr>
      <w:spacing w:before="100" w:beforeAutospacing="1" w:after="100" w:afterAutospacing="1" w:line="360" w:lineRule="auto"/>
    </w:pPr>
    <w:rPr>
      <w:rFonts w:ascii="Calibri" w:hAnsi="Calibri"/>
      <w:sz w:val="24"/>
      <w:szCs w:val="24"/>
    </w:rPr>
  </w:style>
  <w:style w:type="paragraph" w:customStyle="1" w:styleId="font6">
    <w:name w:val="font6"/>
    <w:basedOn w:val="af8"/>
    <w:qFormat/>
    <w:rsid w:val="00642188"/>
    <w:pPr>
      <w:widowControl/>
      <w:spacing w:before="100" w:beforeAutospacing="1" w:after="100" w:afterAutospacing="1"/>
      <w:jc w:val="left"/>
    </w:pPr>
    <w:rPr>
      <w:rFonts w:ascii="宋体" w:hAnsi="宋体" w:cs="宋体"/>
      <w:kern w:val="0"/>
      <w:sz w:val="20"/>
    </w:rPr>
  </w:style>
  <w:style w:type="paragraph" w:customStyle="1" w:styleId="xl24">
    <w:name w:val="xl2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
    <w:name w:val="Char Char Char1"/>
    <w:basedOn w:val="af8"/>
    <w:qFormat/>
    <w:rsid w:val="00642188"/>
    <w:rPr>
      <w:rFonts w:ascii="Tahoma" w:hAnsi="Tahoma"/>
      <w:sz w:val="24"/>
    </w:rPr>
  </w:style>
  <w:style w:type="paragraph" w:customStyle="1" w:styleId="29">
    <w:name w:val="项目编号2"/>
    <w:basedOn w:val="1"/>
    <w:qFormat/>
    <w:rsid w:val="00642188"/>
    <w:pPr>
      <w:numPr>
        <w:numId w:val="0"/>
      </w:numPr>
    </w:pPr>
  </w:style>
  <w:style w:type="paragraph" w:customStyle="1" w:styleId="Char22">
    <w:name w:val="Char22"/>
    <w:basedOn w:val="af8"/>
    <w:qFormat/>
    <w:rsid w:val="00642188"/>
    <w:rPr>
      <w:rFonts w:ascii="Tahoma" w:hAnsi="Tahoma"/>
      <w:sz w:val="24"/>
    </w:rPr>
  </w:style>
  <w:style w:type="paragraph" w:customStyle="1" w:styleId="xl28">
    <w:name w:val="xl2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
    <w:name w:val="List Paragraph1"/>
    <w:basedOn w:val="af8"/>
    <w:qFormat/>
    <w:rsid w:val="00642188"/>
    <w:pPr>
      <w:ind w:firstLineChars="200" w:firstLine="420"/>
    </w:pPr>
    <w:rPr>
      <w:rFonts w:ascii="Calibri" w:hAnsi="Calibri"/>
      <w:szCs w:val="22"/>
    </w:rPr>
  </w:style>
  <w:style w:type="paragraph" w:customStyle="1" w:styleId="xl42">
    <w:name w:val="xl4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
    <w:name w:val="Char Char Char Char Char Char Char Char Char Char1"/>
    <w:basedOn w:val="af8"/>
    <w:qFormat/>
    <w:rsid w:val="00642188"/>
    <w:rPr>
      <w:rFonts w:ascii="宋体" w:hAnsi="宋体" w:cs="Courier New"/>
      <w:sz w:val="32"/>
      <w:szCs w:val="32"/>
    </w:rPr>
  </w:style>
  <w:style w:type="paragraph" w:customStyle="1" w:styleId="CharChar1CharCharCharCharCharChar">
    <w:name w:val="Char Char1 Char Char Char Char Char Char"/>
    <w:basedOn w:val="af8"/>
    <w:qFormat/>
    <w:rsid w:val="00642188"/>
    <w:pPr>
      <w:widowControl/>
      <w:spacing w:after="160" w:line="240" w:lineRule="exact"/>
      <w:jc w:val="left"/>
    </w:pPr>
    <w:rPr>
      <w:rFonts w:ascii="Verdana" w:eastAsia="仿宋_GB2312" w:hAnsi="Verdana"/>
      <w:kern w:val="0"/>
      <w:sz w:val="24"/>
      <w:lang w:eastAsia="en-US"/>
    </w:rPr>
  </w:style>
  <w:style w:type="paragraph" w:customStyle="1" w:styleId="1f1">
    <w:name w:val="表格1"/>
    <w:basedOn w:val="af8"/>
    <w:qFormat/>
    <w:rsid w:val="00642188"/>
    <w:pPr>
      <w:ind w:firstLineChars="200" w:firstLine="480"/>
      <w:jc w:val="center"/>
    </w:pPr>
    <w:rPr>
      <w:rFonts w:ascii="Calibri" w:hAnsi="Calibri"/>
      <w:sz w:val="24"/>
    </w:rPr>
  </w:style>
  <w:style w:type="paragraph" w:customStyle="1" w:styleId="CharCharCharCharCharCharChar">
    <w:name w:val="Char Char Char Char Char Char Char"/>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1">
    <w:name w:val="正文须知-1级"/>
    <w:basedOn w:val="af8"/>
    <w:next w:val="af8"/>
    <w:qFormat/>
    <w:rsid w:val="00642188"/>
    <w:pPr>
      <w:numPr>
        <w:numId w:val="3"/>
      </w:numPr>
      <w:adjustRightInd w:val="0"/>
      <w:snapToGrid w:val="0"/>
      <w:spacing w:line="300" w:lineRule="auto"/>
    </w:pPr>
    <w:rPr>
      <w:rFonts w:ascii="宋体" w:hAnsi="Calibri"/>
      <w:sz w:val="24"/>
      <w:szCs w:val="21"/>
    </w:rPr>
  </w:style>
  <w:style w:type="paragraph" w:customStyle="1" w:styleId="CharCharCharCharCharCharCharCharCharCharCharCharCharCharCharChar1">
    <w:name w:val="Char Char Char Char Char Char Char Char Char Char Char Char Char Char Char Char1"/>
    <w:basedOn w:val="af8"/>
    <w:qFormat/>
    <w:rsid w:val="00642188"/>
    <w:pPr>
      <w:widowControl/>
      <w:spacing w:after="160" w:line="240" w:lineRule="exact"/>
      <w:jc w:val="center"/>
    </w:pPr>
    <w:rPr>
      <w:rFonts w:ascii="宋体" w:hAnsi="宋体"/>
      <w:b/>
      <w:kern w:val="0"/>
      <w:sz w:val="30"/>
      <w:szCs w:val="30"/>
      <w:lang w:eastAsia="en-US"/>
    </w:rPr>
  </w:style>
  <w:style w:type="paragraph" w:customStyle="1" w:styleId="affff1">
    <w:name w:val="正文文本样式 加粗"/>
    <w:basedOn w:val="afffe"/>
    <w:qFormat/>
    <w:rsid w:val="00642188"/>
    <w:rPr>
      <w:b/>
    </w:rPr>
  </w:style>
  <w:style w:type="paragraph" w:customStyle="1" w:styleId="CharCharChar2">
    <w:name w:val="Char Char Char2"/>
    <w:basedOn w:val="af8"/>
    <w:qFormat/>
    <w:rsid w:val="00642188"/>
    <w:rPr>
      <w:rFonts w:ascii="Tahoma" w:hAnsi="Tahoma"/>
      <w:sz w:val="24"/>
    </w:rPr>
  </w:style>
  <w:style w:type="paragraph" w:customStyle="1" w:styleId="xl31">
    <w:name w:val="xl31"/>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Arial Unicode MS" w:hAnsi="Calibri"/>
      <w:color w:val="000000"/>
      <w:kern w:val="0"/>
      <w:sz w:val="20"/>
    </w:rPr>
  </w:style>
  <w:style w:type="paragraph" w:customStyle="1" w:styleId="xl51">
    <w:name w:val="xl51"/>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rPr>
  </w:style>
  <w:style w:type="paragraph" w:customStyle="1" w:styleId="2a">
    <w:name w:val="样式2"/>
    <w:basedOn w:val="1b"/>
    <w:link w:val="2Char3"/>
    <w:qFormat/>
    <w:rsid w:val="00642188"/>
    <w:pPr>
      <w:spacing w:line="360" w:lineRule="auto"/>
      <w:jc w:val="center"/>
    </w:pPr>
    <w:rPr>
      <w:sz w:val="24"/>
    </w:rPr>
  </w:style>
  <w:style w:type="paragraph" w:customStyle="1" w:styleId="affff2">
    <w:name w:val="样式 宋体 五号 行距: 单倍行距"/>
    <w:basedOn w:val="af8"/>
    <w:link w:val="Charf7"/>
    <w:qFormat/>
    <w:rsid w:val="00642188"/>
    <w:pPr>
      <w:adjustRightInd w:val="0"/>
      <w:jc w:val="left"/>
      <w:textAlignment w:val="baseline"/>
    </w:pPr>
    <w:rPr>
      <w:rFonts w:ascii="宋体" w:hAnsi="宋体"/>
      <w:kern w:val="0"/>
    </w:rPr>
  </w:style>
  <w:style w:type="paragraph" w:customStyle="1" w:styleId="CharCharCharCharCharCharCharCharCharChar">
    <w:name w:val="Char Char Char Char Char Char Char Char Char Char"/>
    <w:basedOn w:val="af8"/>
    <w:qFormat/>
    <w:rsid w:val="00642188"/>
    <w:rPr>
      <w:rFonts w:ascii="Calibri" w:hAnsi="Calibri"/>
      <w:szCs w:val="24"/>
    </w:rPr>
  </w:style>
  <w:style w:type="paragraph" w:customStyle="1" w:styleId="xl43">
    <w:name w:val="xl43"/>
    <w:basedOn w:val="af8"/>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
    <w:name w:val="xl3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rPr>
  </w:style>
  <w:style w:type="paragraph" w:customStyle="1" w:styleId="a8">
    <w:name w:val="正文列项_数字"/>
    <w:basedOn w:val="af8"/>
    <w:qFormat/>
    <w:rsid w:val="00642188"/>
    <w:pPr>
      <w:numPr>
        <w:ilvl w:val="7"/>
        <w:numId w:val="1"/>
      </w:numPr>
      <w:tabs>
        <w:tab w:val="clear" w:pos="860"/>
      </w:tabs>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
    <w:name w:val="Char Char Char1 Char"/>
    <w:basedOn w:val="af8"/>
    <w:qFormat/>
    <w:rsid w:val="00642188"/>
    <w:rPr>
      <w:rFonts w:ascii="Tahoma" w:hAnsi="Tahoma"/>
      <w:sz w:val="24"/>
    </w:rPr>
  </w:style>
  <w:style w:type="paragraph" w:customStyle="1" w:styleId="xl39">
    <w:name w:val="xl3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
    <w:name w:val="Char2 Char Char Char Char Char Char1"/>
    <w:basedOn w:val="af8"/>
    <w:qFormat/>
    <w:rsid w:val="00642188"/>
    <w:pPr>
      <w:widowControl/>
      <w:spacing w:line="400" w:lineRule="exact"/>
      <w:jc w:val="center"/>
    </w:pPr>
    <w:rPr>
      <w:rFonts w:ascii="Calibri" w:hAnsi="Calibri"/>
      <w:szCs w:val="24"/>
    </w:rPr>
  </w:style>
  <w:style w:type="paragraph" w:customStyle="1" w:styleId="xl50">
    <w:name w:val="xl5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ff3">
    <w:name w:val="No Spacing"/>
    <w:link w:val="Charf8"/>
    <w:uiPriority w:val="1"/>
    <w:qFormat/>
    <w:rsid w:val="00642188"/>
    <w:pPr>
      <w:widowControl w:val="0"/>
      <w:jc w:val="both"/>
    </w:pPr>
    <w:rPr>
      <w:rFonts w:ascii="Calibri" w:eastAsia="宋体" w:hAnsi="Calibri" w:cs="Times New Roman"/>
      <w:szCs w:val="24"/>
    </w:rPr>
  </w:style>
  <w:style w:type="paragraph" w:customStyle="1" w:styleId="affff4">
    <w:name w:val="正文 + 宋体"/>
    <w:basedOn w:val="af8"/>
    <w:qFormat/>
    <w:rsid w:val="00642188"/>
    <w:pPr>
      <w:widowControl/>
      <w:ind w:left="360" w:hanging="360"/>
      <w:jc w:val="left"/>
    </w:pPr>
    <w:rPr>
      <w:rFonts w:ascii="宋体" w:hAnsi="宋体" w:cs="宋体"/>
      <w:b/>
      <w:bCs/>
      <w:color w:val="000000"/>
      <w:kern w:val="0"/>
      <w:sz w:val="18"/>
      <w:szCs w:val="18"/>
    </w:rPr>
  </w:style>
  <w:style w:type="paragraph" w:customStyle="1" w:styleId="Default">
    <w:name w:val="Default"/>
    <w:link w:val="DefaultChar"/>
    <w:uiPriority w:val="99"/>
    <w:qFormat/>
    <w:rsid w:val="00642188"/>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f8"/>
    <w:qFormat/>
    <w:rsid w:val="00642188"/>
    <w:pPr>
      <w:widowControl/>
      <w:spacing w:after="160" w:line="240" w:lineRule="exact"/>
      <w:jc w:val="center"/>
    </w:pPr>
    <w:rPr>
      <w:rFonts w:ascii="宋体" w:hAnsi="宋体"/>
      <w:b/>
      <w:kern w:val="0"/>
      <w:sz w:val="30"/>
      <w:szCs w:val="30"/>
      <w:lang w:eastAsia="en-US"/>
    </w:rPr>
  </w:style>
  <w:style w:type="paragraph" w:customStyle="1" w:styleId="affff5">
    <w:name w:val="图中文字"/>
    <w:basedOn w:val="af8"/>
    <w:qFormat/>
    <w:rsid w:val="00642188"/>
    <w:pPr>
      <w:adjustRightInd w:val="0"/>
      <w:snapToGrid w:val="0"/>
      <w:spacing w:line="0" w:lineRule="atLeast"/>
      <w:jc w:val="center"/>
    </w:pPr>
    <w:rPr>
      <w:rFonts w:ascii="Calibri" w:hAnsi="Calibri"/>
      <w:sz w:val="24"/>
    </w:rPr>
  </w:style>
  <w:style w:type="paragraph" w:customStyle="1" w:styleId="2">
    <w:name w:val="样式 标题 2 + 宋体 五号 行距: 单倍行距"/>
    <w:basedOn w:val="24"/>
    <w:qFormat/>
    <w:rsid w:val="00642188"/>
    <w:pPr>
      <w:numPr>
        <w:ilvl w:val="1"/>
        <w:numId w:val="5"/>
      </w:numPr>
      <w:tabs>
        <w:tab w:val="clear" w:pos="1188"/>
        <w:tab w:val="num" w:pos="840"/>
      </w:tabs>
      <w:autoSpaceDE/>
      <w:autoSpaceDN/>
      <w:spacing w:before="260" w:after="260" w:line="240" w:lineRule="auto"/>
      <w:ind w:left="840" w:hanging="420"/>
      <w:jc w:val="left"/>
      <w:textAlignment w:val="baseline"/>
    </w:pPr>
    <w:rPr>
      <w:rFonts w:ascii="宋体" w:eastAsia="宋体" w:hAnsi="宋体"/>
      <w:bCs/>
      <w:sz w:val="21"/>
    </w:rPr>
  </w:style>
  <w:style w:type="paragraph" w:customStyle="1" w:styleId="xl40">
    <w:name w:val="xl4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
    <w:name w:val="xl44"/>
    <w:basedOn w:val="af8"/>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f6">
    <w:name w:val="字元 字元"/>
    <w:basedOn w:val="af8"/>
    <w:qFormat/>
    <w:rsid w:val="00642188"/>
    <w:rPr>
      <w:rFonts w:ascii="Tahoma" w:hAnsi="Tahoma"/>
      <w:sz w:val="24"/>
    </w:rPr>
  </w:style>
  <w:style w:type="paragraph" w:customStyle="1" w:styleId="CharCharCharCharCharCharCharCharCharChar2">
    <w:name w:val="Char Char Char Char Char Char Char Char Char Char2"/>
    <w:basedOn w:val="af8"/>
    <w:qFormat/>
    <w:rsid w:val="00642188"/>
    <w:rPr>
      <w:rFonts w:ascii="宋体" w:hAnsi="宋体" w:cs="Courier New"/>
      <w:sz w:val="32"/>
      <w:szCs w:val="32"/>
    </w:rPr>
  </w:style>
  <w:style w:type="paragraph" w:customStyle="1" w:styleId="Char2CharCharCharCharCharChar">
    <w:name w:val="Char2 Char Char Char Char Char Char"/>
    <w:basedOn w:val="af8"/>
    <w:qFormat/>
    <w:rsid w:val="00642188"/>
    <w:pPr>
      <w:widowControl/>
      <w:spacing w:line="400" w:lineRule="exact"/>
      <w:jc w:val="center"/>
    </w:pPr>
    <w:rPr>
      <w:rFonts w:ascii="Calibri" w:hAnsi="Calibri"/>
      <w:szCs w:val="24"/>
    </w:rPr>
  </w:style>
  <w:style w:type="paragraph" w:customStyle="1" w:styleId="affff7">
    <w:name w:val="??"/>
    <w:qFormat/>
    <w:rsid w:val="00642188"/>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
    <w:name w:val="xl46"/>
    <w:basedOn w:val="af8"/>
    <w:qFormat/>
    <w:rsid w:val="0064218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affff8">
    <w:name w:val="图例"/>
    <w:basedOn w:val="af8"/>
    <w:qFormat/>
    <w:rsid w:val="00642188"/>
    <w:pPr>
      <w:spacing w:before="120" w:after="120" w:line="360" w:lineRule="auto"/>
      <w:jc w:val="center"/>
    </w:pPr>
    <w:rPr>
      <w:rFonts w:ascii="Calibri" w:eastAsia="仿宋_GB2312" w:hAnsi="Calibri"/>
      <w:b/>
      <w:sz w:val="24"/>
    </w:rPr>
  </w:style>
  <w:style w:type="paragraph" w:customStyle="1" w:styleId="affff9">
    <w:name w:val="图文"/>
    <w:basedOn w:val="af8"/>
    <w:qFormat/>
    <w:rsid w:val="00642188"/>
    <w:pPr>
      <w:adjustRightInd w:val="0"/>
      <w:snapToGrid w:val="0"/>
      <w:spacing w:after="50" w:line="360" w:lineRule="auto"/>
    </w:pPr>
    <w:rPr>
      <w:rFonts w:ascii="Calibri" w:hAnsi="Calibri"/>
      <w:sz w:val="24"/>
      <w:szCs w:val="24"/>
    </w:rPr>
  </w:style>
  <w:style w:type="paragraph" w:customStyle="1" w:styleId="CharChar1CharCharCharCharCharChar1">
    <w:name w:val="Char Char1 Char Char Char Char Char Char1"/>
    <w:basedOn w:val="af8"/>
    <w:qFormat/>
    <w:rsid w:val="00642188"/>
    <w:pPr>
      <w:widowControl/>
      <w:spacing w:after="160" w:line="240" w:lineRule="exact"/>
      <w:jc w:val="left"/>
    </w:pPr>
    <w:rPr>
      <w:rFonts w:ascii="Verdana" w:eastAsia="仿宋_GB2312" w:hAnsi="Verdana"/>
      <w:kern w:val="0"/>
      <w:sz w:val="24"/>
      <w:lang w:eastAsia="en-US"/>
    </w:rPr>
  </w:style>
  <w:style w:type="paragraph" w:customStyle="1" w:styleId="22222222222222">
    <w:name w:val="22222222222222"/>
    <w:basedOn w:val="af8"/>
    <w:qFormat/>
    <w:rsid w:val="00642188"/>
    <w:pPr>
      <w:widowControl/>
      <w:adjustRightInd w:val="0"/>
      <w:spacing w:line="360" w:lineRule="auto"/>
      <w:ind w:firstLineChars="200" w:firstLine="480"/>
      <w:jc w:val="left"/>
    </w:pPr>
    <w:rPr>
      <w:rFonts w:ascii="Calibri" w:hAnsi="Calibri"/>
      <w:color w:val="FF0000"/>
      <w:kern w:val="0"/>
      <w:sz w:val="24"/>
    </w:rPr>
  </w:style>
  <w:style w:type="paragraph" w:customStyle="1" w:styleId="-20">
    <w:name w:val="正文须知-2级"/>
    <w:basedOn w:val="af8"/>
    <w:qFormat/>
    <w:rsid w:val="00642188"/>
    <w:pPr>
      <w:numPr>
        <w:ilvl w:val="1"/>
        <w:numId w:val="3"/>
      </w:numPr>
      <w:adjustRightInd w:val="0"/>
      <w:snapToGrid w:val="0"/>
      <w:spacing w:line="300" w:lineRule="auto"/>
    </w:pPr>
    <w:rPr>
      <w:rFonts w:ascii="宋体" w:hAnsi="Calibri"/>
      <w:sz w:val="24"/>
      <w:szCs w:val="21"/>
    </w:rPr>
  </w:style>
  <w:style w:type="paragraph" w:customStyle="1" w:styleId="xl27">
    <w:name w:val="xl27"/>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
    <w:name w:val="Char Char41"/>
    <w:basedOn w:val="af8"/>
    <w:qFormat/>
    <w:rsid w:val="00642188"/>
    <w:pPr>
      <w:widowControl/>
      <w:spacing w:line="400" w:lineRule="exact"/>
      <w:jc w:val="center"/>
    </w:pPr>
    <w:rPr>
      <w:rFonts w:ascii="Calibri" w:hAnsi="Calibri"/>
      <w:szCs w:val="24"/>
    </w:rPr>
  </w:style>
  <w:style w:type="paragraph" w:customStyle="1" w:styleId="xl23">
    <w:name w:val="xl23"/>
    <w:basedOn w:val="af8"/>
    <w:qFormat/>
    <w:rsid w:val="00642188"/>
    <w:pPr>
      <w:widowControl/>
      <w:spacing w:before="100" w:beforeAutospacing="1" w:after="100" w:afterAutospacing="1" w:line="360" w:lineRule="auto"/>
      <w:textAlignment w:val="top"/>
    </w:pPr>
    <w:rPr>
      <w:rFonts w:ascii="Calibri" w:hAnsi="Calibri"/>
      <w:kern w:val="0"/>
      <w:sz w:val="24"/>
    </w:rPr>
  </w:style>
  <w:style w:type="paragraph" w:customStyle="1" w:styleId="Style160">
    <w:name w:val="_Style 160"/>
    <w:qFormat/>
    <w:rsid w:val="00642188"/>
    <w:rPr>
      <w:rFonts w:ascii="Calibri" w:eastAsia="宋体" w:hAnsi="Calibri" w:cs="Times New Roman"/>
      <w:szCs w:val="24"/>
    </w:rPr>
  </w:style>
  <w:style w:type="paragraph" w:customStyle="1" w:styleId="3">
    <w:name w:val="项目编号3"/>
    <w:basedOn w:val="afffe"/>
    <w:qFormat/>
    <w:rsid w:val="00642188"/>
    <w:pPr>
      <w:numPr>
        <w:numId w:val="6"/>
      </w:numPr>
    </w:pPr>
  </w:style>
  <w:style w:type="paragraph" w:customStyle="1" w:styleId="1f2">
    <w:name w:val="修订1"/>
    <w:uiPriority w:val="99"/>
    <w:qFormat/>
    <w:rsid w:val="00642188"/>
    <w:rPr>
      <w:rFonts w:ascii="Calibri" w:eastAsia="宋体" w:hAnsi="Calibri" w:cs="Times New Roman"/>
      <w:szCs w:val="24"/>
    </w:rPr>
  </w:style>
  <w:style w:type="paragraph" w:customStyle="1" w:styleId="2b">
    <w:name w:val="字元 字元2"/>
    <w:basedOn w:val="af8"/>
    <w:qFormat/>
    <w:rsid w:val="00642188"/>
    <w:rPr>
      <w:rFonts w:ascii="Tahoma" w:hAnsi="Tahoma"/>
      <w:sz w:val="24"/>
    </w:rPr>
  </w:style>
  <w:style w:type="paragraph" w:customStyle="1" w:styleId="xl25">
    <w:name w:val="xl25"/>
    <w:basedOn w:val="af8"/>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rPr>
  </w:style>
  <w:style w:type="paragraph" w:customStyle="1" w:styleId="CharChar4">
    <w:name w:val="Char Char4"/>
    <w:basedOn w:val="af8"/>
    <w:qFormat/>
    <w:rsid w:val="00642188"/>
    <w:pPr>
      <w:widowControl/>
      <w:spacing w:line="400" w:lineRule="exact"/>
      <w:jc w:val="center"/>
    </w:pPr>
    <w:rPr>
      <w:rFonts w:ascii="Calibri" w:hAnsi="Calibri"/>
      <w:szCs w:val="24"/>
    </w:rPr>
  </w:style>
  <w:style w:type="paragraph" w:customStyle="1" w:styleId="CharCharChar">
    <w:name w:val="Char Char Char"/>
    <w:basedOn w:val="af8"/>
    <w:qFormat/>
    <w:rsid w:val="00642188"/>
    <w:rPr>
      <w:rFonts w:ascii="Tahoma" w:hAnsi="Tahoma"/>
      <w:sz w:val="24"/>
    </w:rPr>
  </w:style>
  <w:style w:type="paragraph" w:customStyle="1" w:styleId="1CharCharCharChar">
    <w:name w:val="1 Char Char Char Char"/>
    <w:basedOn w:val="af8"/>
    <w:qFormat/>
    <w:rsid w:val="00642188"/>
    <w:rPr>
      <w:rFonts w:ascii="Tahoma" w:hAnsi="Tahoma"/>
      <w:sz w:val="24"/>
    </w:rPr>
  </w:style>
  <w:style w:type="paragraph" w:customStyle="1" w:styleId="xl34">
    <w:name w:val="xl3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FF6600"/>
      <w:kern w:val="0"/>
      <w:sz w:val="20"/>
    </w:rPr>
  </w:style>
  <w:style w:type="paragraph" w:customStyle="1" w:styleId="Charf9">
    <w:name w:val="Char"/>
    <w:basedOn w:val="af8"/>
    <w:qFormat/>
    <w:rsid w:val="00642188"/>
    <w:pPr>
      <w:tabs>
        <w:tab w:val="left" w:pos="360"/>
      </w:tabs>
    </w:pPr>
    <w:rPr>
      <w:rFonts w:ascii="Calibri" w:hAnsi="Calibri"/>
      <w:sz w:val="24"/>
      <w:szCs w:val="24"/>
    </w:rPr>
  </w:style>
  <w:style w:type="paragraph" w:customStyle="1" w:styleId="default0">
    <w:name w:val="default"/>
    <w:basedOn w:val="af8"/>
    <w:qFormat/>
    <w:rsid w:val="00642188"/>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Char23">
    <w:name w:val="Char2"/>
    <w:basedOn w:val="af8"/>
    <w:qFormat/>
    <w:rsid w:val="00642188"/>
    <w:rPr>
      <w:rFonts w:ascii="Tahoma" w:hAnsi="Tahoma"/>
      <w:sz w:val="24"/>
    </w:rPr>
  </w:style>
  <w:style w:type="paragraph" w:customStyle="1" w:styleId="font8">
    <w:name w:val="font8"/>
    <w:basedOn w:val="af8"/>
    <w:qFormat/>
    <w:rsid w:val="00642188"/>
    <w:pPr>
      <w:widowControl/>
      <w:spacing w:before="100" w:beforeAutospacing="1" w:after="100" w:afterAutospacing="1"/>
      <w:jc w:val="left"/>
    </w:pPr>
    <w:rPr>
      <w:rFonts w:ascii="Calibri" w:hAnsi="Calibri"/>
      <w:kern w:val="0"/>
      <w:sz w:val="36"/>
      <w:szCs w:val="36"/>
    </w:rPr>
  </w:style>
  <w:style w:type="paragraph" w:customStyle="1" w:styleId="GB2312">
    <w:name w:val="正文 + 楷体_GB2312"/>
    <w:basedOn w:val="af8"/>
    <w:qFormat/>
    <w:rsid w:val="00642188"/>
    <w:pPr>
      <w:widowControl/>
      <w:jc w:val="left"/>
    </w:pPr>
    <w:rPr>
      <w:rFonts w:ascii="楷体_GB2312" w:eastAsia="楷体_GB2312" w:hAnsi="Calibri" w:cs="Arial"/>
      <w:kern w:val="0"/>
      <w:sz w:val="24"/>
      <w:szCs w:val="24"/>
    </w:rPr>
  </w:style>
  <w:style w:type="paragraph" w:customStyle="1" w:styleId="font9">
    <w:name w:val="font9"/>
    <w:basedOn w:val="af8"/>
    <w:qFormat/>
    <w:rsid w:val="00642188"/>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
    <w:name w:val="默认段落字体 Para Char Char Char Char"/>
    <w:basedOn w:val="af8"/>
    <w:qFormat/>
    <w:rsid w:val="00642188"/>
    <w:rPr>
      <w:rFonts w:ascii="Arial" w:hAnsi="Arial" w:cs="Arial"/>
      <w:szCs w:val="21"/>
    </w:rPr>
  </w:style>
  <w:style w:type="paragraph" w:customStyle="1" w:styleId="2c">
    <w:name w:val="正文缩进2"/>
    <w:basedOn w:val="af8"/>
    <w:qFormat/>
    <w:rsid w:val="00642188"/>
    <w:pPr>
      <w:widowControl/>
      <w:adjustRightInd w:val="0"/>
      <w:snapToGrid w:val="0"/>
      <w:spacing w:line="480" w:lineRule="exact"/>
      <w:ind w:firstLine="567"/>
    </w:pPr>
    <w:rPr>
      <w:rFonts w:ascii="宋体" w:hAnsi="Calibri"/>
      <w:snapToGrid w:val="0"/>
      <w:color w:val="000000"/>
      <w:kern w:val="28"/>
      <w:sz w:val="28"/>
      <w:lang w:val="zh-CN"/>
    </w:rPr>
  </w:style>
  <w:style w:type="paragraph" w:customStyle="1" w:styleId="a6">
    <w:name w:val="五级条标题"/>
    <w:basedOn w:val="a5"/>
    <w:next w:val="af8"/>
    <w:uiPriority w:val="99"/>
    <w:qFormat/>
    <w:rsid w:val="00642188"/>
    <w:pPr>
      <w:numPr>
        <w:ilvl w:val="5"/>
      </w:numPr>
      <w:ind w:left="0" w:hanging="840"/>
      <w:outlineLvl w:val="5"/>
    </w:pPr>
  </w:style>
  <w:style w:type="paragraph" w:customStyle="1" w:styleId="Char30">
    <w:name w:val="Char3"/>
    <w:basedOn w:val="af8"/>
    <w:qFormat/>
    <w:rsid w:val="00642188"/>
    <w:pPr>
      <w:tabs>
        <w:tab w:val="left" w:pos="360"/>
      </w:tabs>
    </w:pPr>
    <w:rPr>
      <w:rFonts w:ascii="Calibri" w:hAnsi="Calibri"/>
      <w:sz w:val="24"/>
      <w:szCs w:val="24"/>
    </w:rPr>
  </w:style>
  <w:style w:type="paragraph" w:customStyle="1" w:styleId="affffa">
    <w:name w:val="文档正文"/>
    <w:basedOn w:val="af8"/>
    <w:qFormat/>
    <w:rsid w:val="00642188"/>
    <w:pPr>
      <w:snapToGrid w:val="0"/>
      <w:spacing w:before="120" w:after="120" w:line="180" w:lineRule="auto"/>
    </w:pPr>
    <w:rPr>
      <w:rFonts w:ascii="Arial" w:hAnsi="Arial"/>
    </w:rPr>
  </w:style>
  <w:style w:type="paragraph" w:customStyle="1" w:styleId="background1">
    <w:name w:val="background1"/>
    <w:basedOn w:val="af8"/>
    <w:qFormat/>
    <w:rsid w:val="00642188"/>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
    <w:name w:val="Char Char1 Char Char Char Char Char Char Char Char"/>
    <w:basedOn w:val="af8"/>
    <w:qFormat/>
    <w:rsid w:val="00642188"/>
    <w:pPr>
      <w:widowControl/>
      <w:spacing w:after="160" w:line="240" w:lineRule="exact"/>
      <w:jc w:val="left"/>
    </w:pPr>
    <w:rPr>
      <w:rFonts w:ascii="Verdana" w:hAnsi="Verdana"/>
      <w:kern w:val="0"/>
      <w:sz w:val="20"/>
      <w:lang w:eastAsia="en-US"/>
    </w:rPr>
  </w:style>
  <w:style w:type="paragraph" w:customStyle="1" w:styleId="TableParagraph">
    <w:name w:val="Table Paragraph"/>
    <w:basedOn w:val="af8"/>
    <w:uiPriority w:val="1"/>
    <w:qFormat/>
    <w:rsid w:val="00642188"/>
    <w:pPr>
      <w:autoSpaceDE w:val="0"/>
      <w:autoSpaceDN w:val="0"/>
      <w:jc w:val="left"/>
    </w:pPr>
    <w:rPr>
      <w:rFonts w:ascii="宋体" w:hAnsi="宋体" w:cs="宋体"/>
      <w:kern w:val="0"/>
      <w:sz w:val="22"/>
      <w:szCs w:val="22"/>
      <w:lang w:eastAsia="en-US"/>
    </w:rPr>
  </w:style>
  <w:style w:type="paragraph" w:customStyle="1" w:styleId="2d">
    <w:name w:val="正文文本缩进2"/>
    <w:basedOn w:val="af8"/>
    <w:qFormat/>
    <w:rsid w:val="00642188"/>
    <w:pPr>
      <w:spacing w:line="480" w:lineRule="exact"/>
      <w:ind w:firstLineChars="200" w:firstLine="480"/>
    </w:pPr>
    <w:rPr>
      <w:rFonts w:ascii="宋体" w:hAnsi="宋体"/>
      <w:kern w:val="0"/>
      <w:sz w:val="24"/>
      <w:szCs w:val="24"/>
      <w:lang w:val="zh-CN"/>
    </w:rPr>
  </w:style>
  <w:style w:type="paragraph" w:customStyle="1" w:styleId="xl38">
    <w:name w:val="xl3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fb">
    <w:name w:val="表格文字"/>
    <w:basedOn w:val="aff1"/>
    <w:qFormat/>
    <w:rsid w:val="00642188"/>
    <w:pPr>
      <w:spacing w:before="20" w:after="20"/>
      <w:ind w:leftChars="0" w:left="0"/>
    </w:pPr>
    <w:rPr>
      <w:rFonts w:ascii="Century Gothic" w:hAnsi="Century Gothic"/>
      <w:sz w:val="20"/>
    </w:rPr>
  </w:style>
  <w:style w:type="paragraph" w:customStyle="1" w:styleId="CharChar1">
    <w:name w:val="Char Char1"/>
    <w:basedOn w:val="aff3"/>
    <w:qFormat/>
    <w:rsid w:val="00642188"/>
    <w:rPr>
      <w:rFonts w:ascii="Tahoma" w:hAnsi="Tahoma"/>
      <w:sz w:val="24"/>
    </w:rPr>
  </w:style>
  <w:style w:type="paragraph" w:customStyle="1" w:styleId="Char1CharCharChar1">
    <w:name w:val="Char1 Char Char Char1"/>
    <w:basedOn w:val="af8"/>
    <w:qFormat/>
    <w:rsid w:val="00642188"/>
    <w:rPr>
      <w:rFonts w:ascii="Tahoma" w:hAnsi="Tahoma" w:cs="仿宋_GB2312"/>
      <w:sz w:val="24"/>
      <w:szCs w:val="28"/>
    </w:rPr>
  </w:style>
  <w:style w:type="paragraph" w:customStyle="1" w:styleId="affffc">
    <w:name w:val="缺省文本"/>
    <w:basedOn w:val="af8"/>
    <w:link w:val="Charfa"/>
    <w:qFormat/>
    <w:rsid w:val="00642188"/>
    <w:pPr>
      <w:autoSpaceDE w:val="0"/>
      <w:autoSpaceDN w:val="0"/>
      <w:adjustRightInd w:val="0"/>
      <w:jc w:val="left"/>
    </w:pPr>
    <w:rPr>
      <w:rFonts w:ascii="Calibri" w:hAnsi="Calibri"/>
      <w:kern w:val="0"/>
      <w:sz w:val="24"/>
      <w:szCs w:val="24"/>
    </w:rPr>
  </w:style>
  <w:style w:type="paragraph" w:customStyle="1" w:styleId="xl48">
    <w:name w:val="xl4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e">
    <w:name w:val="列出段落2"/>
    <w:basedOn w:val="af8"/>
    <w:uiPriority w:val="34"/>
    <w:qFormat/>
    <w:rsid w:val="00642188"/>
    <w:pPr>
      <w:ind w:firstLineChars="200" w:firstLine="420"/>
    </w:pPr>
    <w:rPr>
      <w:rFonts w:ascii="Calibri" w:hAnsi="Calibri"/>
      <w:szCs w:val="22"/>
    </w:rPr>
  </w:style>
  <w:style w:type="paragraph" w:customStyle="1" w:styleId="xl45">
    <w:name w:val="xl45"/>
    <w:basedOn w:val="af8"/>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
    <w:name w:val="xl3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
    <w:name w:val="xl26"/>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
    <w:name w:val="xl37"/>
    <w:basedOn w:val="af8"/>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5">
    <w:name w:val="xl35"/>
    <w:basedOn w:val="af8"/>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f3">
    <w:name w:val="字元 字元1"/>
    <w:basedOn w:val="af8"/>
    <w:qFormat/>
    <w:rsid w:val="00642188"/>
    <w:rPr>
      <w:rFonts w:ascii="Tahoma" w:hAnsi="Tahoma"/>
      <w:sz w:val="24"/>
    </w:rPr>
  </w:style>
  <w:style w:type="paragraph" w:customStyle="1" w:styleId="font5">
    <w:name w:val="font5"/>
    <w:basedOn w:val="af8"/>
    <w:qFormat/>
    <w:rsid w:val="00642188"/>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kern w:val="0"/>
      <w:sz w:val="20"/>
    </w:rPr>
  </w:style>
  <w:style w:type="paragraph" w:customStyle="1" w:styleId="Char210">
    <w:name w:val="Char21"/>
    <w:basedOn w:val="af8"/>
    <w:qFormat/>
    <w:rsid w:val="00642188"/>
    <w:rPr>
      <w:rFonts w:ascii="Tahoma" w:hAnsi="Tahoma"/>
      <w:sz w:val="24"/>
    </w:rPr>
  </w:style>
  <w:style w:type="table" w:customStyle="1" w:styleId="TableNormal">
    <w:name w:val="Table Normal"/>
    <w:uiPriority w:val="2"/>
    <w:unhideWhenUsed/>
    <w:qFormat/>
    <w:rsid w:val="00642188"/>
    <w:pPr>
      <w:widowControl w:val="0"/>
      <w:autoSpaceDE w:val="0"/>
      <w:autoSpaceDN w:val="0"/>
    </w:pPr>
    <w:rPr>
      <w:rFonts w:ascii="Calibri" w:eastAsia="宋体" w:hAnsi="Calibri"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642188"/>
    <w:rPr>
      <w:rFonts w:ascii="Calibri" w:eastAsia="等线" w:hAnsi="Calibri"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642188"/>
    <w:rPr>
      <w:rFonts w:ascii="宋体" w:eastAsia="宋体" w:hAnsi="Courier New"/>
      <w:kern w:val="2"/>
      <w:sz w:val="21"/>
      <w:lang w:val="en-US" w:eastAsia="zh-CN" w:bidi="ar-SA"/>
    </w:rPr>
  </w:style>
  <w:style w:type="paragraph" w:customStyle="1" w:styleId="SOW">
    <w:name w:val="SOW正文"/>
    <w:basedOn w:val="af8"/>
    <w:qFormat/>
    <w:rsid w:val="00642188"/>
    <w:pPr>
      <w:snapToGrid w:val="0"/>
      <w:spacing w:before="120" w:line="400" w:lineRule="exact"/>
      <w:ind w:firstLine="425"/>
    </w:pPr>
    <w:rPr>
      <w:sz w:val="24"/>
    </w:rPr>
  </w:style>
  <w:style w:type="character" w:customStyle="1" w:styleId="Char40">
    <w:name w:val="纯文本 Char4"/>
    <w:qFormat/>
    <w:rsid w:val="00642188"/>
    <w:rPr>
      <w:rFonts w:ascii="宋体" w:eastAsia="宋体" w:hAnsi="Courier New"/>
      <w:kern w:val="2"/>
      <w:sz w:val="21"/>
      <w:lang w:val="en-US" w:eastAsia="zh-CN" w:bidi="ar-SA"/>
    </w:rPr>
  </w:style>
  <w:style w:type="paragraph" w:customStyle="1" w:styleId="Bodytext2">
    <w:name w:val="Body text|2"/>
    <w:basedOn w:val="af8"/>
    <w:qFormat/>
    <w:rsid w:val="00642188"/>
    <w:pPr>
      <w:spacing w:line="360" w:lineRule="auto"/>
    </w:pPr>
    <w:rPr>
      <w:rFonts w:ascii="宋体" w:hAnsi="宋体" w:cs="宋体"/>
      <w:sz w:val="22"/>
      <w:szCs w:val="22"/>
      <w:lang w:val="zh-TW" w:eastAsia="zh-TW" w:bidi="zh-TW"/>
    </w:rPr>
  </w:style>
  <w:style w:type="paragraph" w:customStyle="1" w:styleId="affffd">
    <w:name w:val="默认"/>
    <w:qFormat/>
    <w:rsid w:val="00642188"/>
    <w:rPr>
      <w:rFonts w:ascii="Helvetica Neue" w:eastAsia="Arial Unicode MS" w:hAnsi="Helvetica Neue" w:cs="Arial Unicode MS"/>
      <w:color w:val="000000"/>
      <w:kern w:val="0"/>
      <w:sz w:val="22"/>
    </w:rPr>
  </w:style>
  <w:style w:type="paragraph" w:customStyle="1" w:styleId="2f">
    <w:name w:val="样式 首行缩进:  2 字符"/>
    <w:basedOn w:val="af8"/>
    <w:qFormat/>
    <w:rsid w:val="00642188"/>
    <w:pPr>
      <w:ind w:firstLine="560"/>
    </w:pPr>
    <w:rPr>
      <w:rFonts w:eastAsia="仿宋_GB2312" w:cs="宋体"/>
      <w:sz w:val="24"/>
    </w:rPr>
  </w:style>
  <w:style w:type="paragraph" w:customStyle="1" w:styleId="1f4">
    <w:name w:val="列表段落1"/>
    <w:basedOn w:val="af8"/>
    <w:uiPriority w:val="34"/>
    <w:qFormat/>
    <w:rsid w:val="00642188"/>
    <w:pPr>
      <w:ind w:firstLineChars="200" w:firstLine="420"/>
    </w:pPr>
  </w:style>
  <w:style w:type="paragraph" w:customStyle="1" w:styleId="Affffe">
    <w:name w:val="正文 A"/>
    <w:qFormat/>
    <w:rsid w:val="00642188"/>
    <w:pPr>
      <w:widowControl w:val="0"/>
      <w:jc w:val="both"/>
    </w:pPr>
    <w:rPr>
      <w:rFonts w:ascii="Arial Unicode MS" w:eastAsia="Times New Roman" w:hAnsi="Arial Unicode MS" w:cs="Arial Unicode MS" w:hint="eastAsia"/>
      <w:color w:val="000000"/>
      <w:szCs w:val="21"/>
      <w:u w:color="000000"/>
    </w:rPr>
  </w:style>
  <w:style w:type="paragraph" w:customStyle="1" w:styleId="2f0">
    <w:name w:val="表格样式 2"/>
    <w:qFormat/>
    <w:rsid w:val="00642188"/>
    <w:rPr>
      <w:rFonts w:ascii="Helvetica" w:eastAsia="Helvetica" w:hAnsi="Helvetica" w:cs="Helvetica"/>
      <w:color w:val="000000"/>
      <w:kern w:val="0"/>
      <w:sz w:val="20"/>
      <w:szCs w:val="20"/>
    </w:rPr>
  </w:style>
  <w:style w:type="paragraph" w:customStyle="1" w:styleId="p15">
    <w:name w:val="p15"/>
    <w:basedOn w:val="af8"/>
    <w:qFormat/>
    <w:rsid w:val="00642188"/>
    <w:pPr>
      <w:widowControl/>
      <w:ind w:firstLine="420"/>
    </w:pPr>
    <w:rPr>
      <w:rFonts w:ascii="Calibri" w:hAnsi="Calibri" w:cs="宋体"/>
      <w:kern w:val="0"/>
      <w:szCs w:val="21"/>
    </w:rPr>
  </w:style>
  <w:style w:type="paragraph" w:customStyle="1" w:styleId="Body1">
    <w:name w:val="Body 1"/>
    <w:qFormat/>
    <w:rsid w:val="00642188"/>
    <w:pPr>
      <w:outlineLvl w:val="0"/>
    </w:pPr>
    <w:rPr>
      <w:rFonts w:ascii="Helvetica" w:eastAsia="宋体" w:hAnsi="Helvetica" w:cs="Helvetica"/>
      <w:b/>
      <w:bCs/>
      <w:color w:val="000000"/>
      <w:kern w:val="0"/>
      <w:sz w:val="20"/>
      <w:szCs w:val="20"/>
      <w:u w:color="000000"/>
    </w:rPr>
  </w:style>
  <w:style w:type="paragraph" w:customStyle="1" w:styleId="Pa0">
    <w:name w:val="Pa0"/>
    <w:basedOn w:val="af8"/>
    <w:next w:val="af8"/>
    <w:uiPriority w:val="99"/>
    <w:qFormat/>
    <w:rsid w:val="00642188"/>
    <w:pPr>
      <w:autoSpaceDE w:val="0"/>
      <w:autoSpaceDN w:val="0"/>
      <w:adjustRightInd w:val="0"/>
      <w:spacing w:line="241" w:lineRule="atLeast"/>
      <w:jc w:val="left"/>
    </w:pPr>
    <w:rPr>
      <w:rFonts w:ascii="......_." w:eastAsia="......_." w:hAnsi="Calibri"/>
      <w:kern w:val="0"/>
      <w:sz w:val="24"/>
      <w:szCs w:val="24"/>
    </w:rPr>
  </w:style>
  <w:style w:type="character" w:customStyle="1" w:styleId="A80">
    <w:name w:val="A8"/>
    <w:uiPriority w:val="99"/>
    <w:qFormat/>
    <w:rsid w:val="00642188"/>
    <w:rPr>
      <w:rFonts w:cs="......_."/>
      <w:color w:val="000000"/>
      <w:sz w:val="18"/>
      <w:szCs w:val="18"/>
    </w:rPr>
  </w:style>
  <w:style w:type="character" w:customStyle="1" w:styleId="A90">
    <w:name w:val="A9"/>
    <w:uiPriority w:val="99"/>
    <w:qFormat/>
    <w:rsid w:val="00642188"/>
    <w:rPr>
      <w:rFonts w:cs="......_."/>
      <w:color w:val="000000"/>
      <w:sz w:val="10"/>
      <w:szCs w:val="10"/>
    </w:rPr>
  </w:style>
  <w:style w:type="paragraph" w:customStyle="1" w:styleId="2f1">
    <w:name w:val="修订2"/>
    <w:hidden/>
    <w:uiPriority w:val="99"/>
    <w:qFormat/>
    <w:rsid w:val="00642188"/>
    <w:rPr>
      <w:rFonts w:ascii="Calibri" w:eastAsia="宋体" w:hAnsi="Calibri" w:cs="Times New Roman"/>
      <w:szCs w:val="24"/>
    </w:rPr>
  </w:style>
  <w:style w:type="paragraph" w:customStyle="1" w:styleId="afffff">
    <w:name w:val="样式"/>
    <w:basedOn w:val="af8"/>
    <w:next w:val="aff"/>
    <w:qFormat/>
    <w:rsid w:val="00642188"/>
    <w:rPr>
      <w:rFonts w:ascii="宋体" w:hAnsi="Courier New" w:cs="宋体"/>
      <w:szCs w:val="21"/>
    </w:rPr>
  </w:style>
  <w:style w:type="paragraph" w:customStyle="1" w:styleId="afffff0">
    <w:name w:val="段"/>
    <w:next w:val="af8"/>
    <w:link w:val="Charfb"/>
    <w:qFormat/>
    <w:rsid w:val="00642188"/>
    <w:pPr>
      <w:autoSpaceDE w:val="0"/>
      <w:autoSpaceDN w:val="0"/>
      <w:ind w:firstLineChars="200" w:firstLine="200"/>
      <w:jc w:val="both"/>
    </w:pPr>
    <w:rPr>
      <w:rFonts w:ascii="宋体" w:eastAsia="宋体" w:hAnsi="Times New Roman" w:cs="Times New Roman"/>
      <w:kern w:val="0"/>
      <w:szCs w:val="20"/>
    </w:rPr>
  </w:style>
  <w:style w:type="character" w:customStyle="1" w:styleId="1f5">
    <w:name w:val="标题 1 字符"/>
    <w:basedOn w:val="afa"/>
    <w:qFormat/>
    <w:rsid w:val="00642188"/>
    <w:rPr>
      <w:rFonts w:ascii="Times New Roman" w:eastAsia="宋体" w:hAnsi="Times New Roman" w:cs="Times New Roman"/>
      <w:b/>
      <w:bCs/>
      <w:kern w:val="44"/>
      <w:sz w:val="44"/>
      <w:szCs w:val="44"/>
    </w:rPr>
  </w:style>
  <w:style w:type="character" w:customStyle="1" w:styleId="2f2">
    <w:name w:val="标题 2 字符"/>
    <w:basedOn w:val="afa"/>
    <w:uiPriority w:val="9"/>
    <w:qFormat/>
    <w:rsid w:val="00642188"/>
    <w:rPr>
      <w:rFonts w:asciiTheme="majorHAnsi" w:eastAsiaTheme="majorEastAsia" w:hAnsiTheme="majorHAnsi" w:cstheme="majorBidi"/>
      <w:b/>
      <w:bCs/>
      <w:sz w:val="32"/>
      <w:szCs w:val="32"/>
    </w:rPr>
  </w:style>
  <w:style w:type="character" w:customStyle="1" w:styleId="37">
    <w:name w:val="标题 3 字符"/>
    <w:basedOn w:val="afa"/>
    <w:uiPriority w:val="9"/>
    <w:qFormat/>
    <w:rsid w:val="00642188"/>
    <w:rPr>
      <w:rFonts w:ascii="Times New Roman" w:eastAsia="宋体" w:hAnsi="Times New Roman" w:cs="Times New Roman"/>
      <w:b/>
      <w:bCs/>
      <w:sz w:val="32"/>
      <w:szCs w:val="32"/>
    </w:rPr>
  </w:style>
  <w:style w:type="character" w:customStyle="1" w:styleId="4Char1">
    <w:name w:val="标题 4 Char1"/>
    <w:basedOn w:val="afa"/>
    <w:qFormat/>
    <w:rsid w:val="00642188"/>
    <w:rPr>
      <w:rFonts w:ascii="Cambria" w:eastAsia="宋体" w:hAnsi="Cambria" w:cs="Times New Roman"/>
      <w:b/>
      <w:bCs/>
      <w:sz w:val="28"/>
      <w:szCs w:val="28"/>
      <w:lang w:val="zh-CN" w:eastAsia="zh-CN"/>
    </w:rPr>
  </w:style>
  <w:style w:type="character" w:customStyle="1" w:styleId="5Char1">
    <w:name w:val="标题 5 Char1"/>
    <w:basedOn w:val="afa"/>
    <w:uiPriority w:val="9"/>
    <w:qFormat/>
    <w:rsid w:val="00642188"/>
    <w:rPr>
      <w:rFonts w:ascii="Times New Roman" w:eastAsia="宋体" w:hAnsi="Times New Roman" w:cs="Times New Roman"/>
      <w:b/>
      <w:bCs/>
      <w:sz w:val="28"/>
      <w:szCs w:val="28"/>
    </w:rPr>
  </w:style>
  <w:style w:type="character" w:customStyle="1" w:styleId="6Char1">
    <w:name w:val="标题 6 Char1"/>
    <w:basedOn w:val="afa"/>
    <w:uiPriority w:val="9"/>
    <w:qFormat/>
    <w:rsid w:val="00642188"/>
    <w:rPr>
      <w:rFonts w:ascii="Arial" w:eastAsia="黑体" w:hAnsi="Arial" w:cs="Times New Roman"/>
      <w:b/>
      <w:bCs/>
      <w:sz w:val="24"/>
      <w:szCs w:val="24"/>
    </w:rPr>
  </w:style>
  <w:style w:type="character" w:customStyle="1" w:styleId="7Char1">
    <w:name w:val="标题 7 Char1"/>
    <w:basedOn w:val="afa"/>
    <w:uiPriority w:val="9"/>
    <w:qFormat/>
    <w:rsid w:val="00642188"/>
    <w:rPr>
      <w:rFonts w:ascii="Times New Roman" w:eastAsia="宋体" w:hAnsi="Times New Roman" w:cs="Times New Roman"/>
      <w:b/>
      <w:bCs/>
      <w:sz w:val="24"/>
      <w:szCs w:val="24"/>
    </w:rPr>
  </w:style>
  <w:style w:type="character" w:customStyle="1" w:styleId="8Char1">
    <w:name w:val="标题 8 Char1"/>
    <w:basedOn w:val="afa"/>
    <w:uiPriority w:val="9"/>
    <w:qFormat/>
    <w:rsid w:val="00642188"/>
    <w:rPr>
      <w:rFonts w:ascii="Arial" w:eastAsia="黑体" w:hAnsi="Arial" w:cs="Times New Roman"/>
      <w:sz w:val="24"/>
      <w:szCs w:val="24"/>
    </w:rPr>
  </w:style>
  <w:style w:type="character" w:customStyle="1" w:styleId="9Char1">
    <w:name w:val="标题 9 Char1"/>
    <w:basedOn w:val="afa"/>
    <w:qFormat/>
    <w:rsid w:val="00642188"/>
    <w:rPr>
      <w:rFonts w:ascii="Arial" w:eastAsia="黑体" w:hAnsi="Arial" w:cs="Times New Roman"/>
      <w:szCs w:val="21"/>
    </w:rPr>
  </w:style>
  <w:style w:type="character" w:customStyle="1" w:styleId="tytytytyChar1">
    <w:name w:val="tytytyty Char1"/>
    <w:qFormat/>
    <w:rsid w:val="00642188"/>
    <w:rPr>
      <w:kern w:val="1"/>
      <w:sz w:val="24"/>
      <w:szCs w:val="24"/>
      <w:lang w:eastAsia="ar-SA"/>
    </w:rPr>
  </w:style>
  <w:style w:type="paragraph" w:customStyle="1" w:styleId="Style28">
    <w:name w:val="_Style 28"/>
    <w:basedOn w:val="af8"/>
    <w:next w:val="afff6"/>
    <w:uiPriority w:val="34"/>
    <w:qFormat/>
    <w:rsid w:val="00642188"/>
    <w:pPr>
      <w:widowControl/>
      <w:spacing w:after="200" w:line="276" w:lineRule="auto"/>
      <w:ind w:left="720"/>
      <w:contextualSpacing/>
      <w:jc w:val="left"/>
    </w:pPr>
    <w:rPr>
      <w:rFonts w:ascii="Calibri" w:hAnsi="Calibri"/>
      <w:kern w:val="0"/>
      <w:sz w:val="22"/>
      <w:szCs w:val="22"/>
    </w:rPr>
  </w:style>
  <w:style w:type="character" w:customStyle="1" w:styleId="CharChar0">
    <w:name w:val="表格 Char Char"/>
    <w:qFormat/>
    <w:rsid w:val="00642188"/>
    <w:rPr>
      <w:rFonts w:ascii="宋体" w:hAnsi="宋体"/>
    </w:rPr>
  </w:style>
  <w:style w:type="character" w:customStyle="1" w:styleId="style2">
    <w:name w:val="style2"/>
    <w:basedOn w:val="afa"/>
    <w:qFormat/>
    <w:rsid w:val="00642188"/>
  </w:style>
  <w:style w:type="character" w:customStyle="1" w:styleId="1Char2">
    <w:name w:val="正文1 Char"/>
    <w:qFormat/>
    <w:rsid w:val="00642188"/>
    <w:rPr>
      <w:kern w:val="2"/>
      <w:sz w:val="21"/>
      <w:szCs w:val="24"/>
    </w:rPr>
  </w:style>
  <w:style w:type="character" w:customStyle="1" w:styleId="tyChar2">
    <w:name w:val="正文标准样式ty Char2"/>
    <w:qFormat/>
    <w:rsid w:val="00642188"/>
    <w:rPr>
      <w:rFonts w:cs="宋体"/>
      <w:kern w:val="2"/>
      <w:sz w:val="24"/>
    </w:rPr>
  </w:style>
  <w:style w:type="paragraph" w:customStyle="1" w:styleId="xl82">
    <w:name w:val="xl82"/>
    <w:basedOn w:val="af8"/>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StyleListLeft0cmHanging08ch1">
    <w:name w:val="Style List + Left:  0 cm Hanging:  0.8 ch1"/>
    <w:basedOn w:val="affa"/>
    <w:qFormat/>
    <w:rsid w:val="00642188"/>
    <w:pPr>
      <w:spacing w:line="360" w:lineRule="auto"/>
      <w:ind w:left="0" w:firstLineChars="0" w:firstLine="0"/>
      <w:jc w:val="left"/>
    </w:pPr>
    <w:rPr>
      <w:rFonts w:ascii="Tahoma" w:hAnsi="Tahoma"/>
      <w:szCs w:val="20"/>
    </w:rPr>
  </w:style>
  <w:style w:type="character" w:customStyle="1" w:styleId="afffff1">
    <w:name w:val="标题 字符"/>
    <w:basedOn w:val="afa"/>
    <w:qFormat/>
    <w:rsid w:val="00642188"/>
    <w:rPr>
      <w:rFonts w:asciiTheme="majorHAnsi" w:eastAsiaTheme="majorEastAsia" w:hAnsiTheme="majorHAnsi" w:cstheme="majorBidi"/>
      <w:b/>
      <w:bCs/>
      <w:sz w:val="32"/>
      <w:szCs w:val="32"/>
    </w:rPr>
  </w:style>
  <w:style w:type="character" w:customStyle="1" w:styleId="afffff2">
    <w:name w:val="副标题 字符"/>
    <w:basedOn w:val="afa"/>
    <w:uiPriority w:val="11"/>
    <w:qFormat/>
    <w:rsid w:val="00642188"/>
    <w:rPr>
      <w:b/>
      <w:bCs/>
      <w:kern w:val="28"/>
      <w:sz w:val="32"/>
      <w:szCs w:val="32"/>
    </w:rPr>
  </w:style>
  <w:style w:type="paragraph" w:customStyle="1" w:styleId="xl84">
    <w:name w:val="xl84"/>
    <w:basedOn w:val="af8"/>
    <w:uiPriority w:val="99"/>
    <w:qFormat/>
    <w:rsid w:val="00642188"/>
    <w:pPr>
      <w:widowControl/>
      <w:pBdr>
        <w:top w:val="single" w:sz="4" w:space="0" w:color="auto"/>
        <w:left w:val="single" w:sz="4" w:space="0" w:color="auto"/>
      </w:pBdr>
      <w:spacing w:before="100" w:beforeAutospacing="1" w:after="100" w:afterAutospacing="1"/>
      <w:jc w:val="center"/>
      <w:textAlignment w:val="center"/>
    </w:pPr>
    <w:rPr>
      <w:rFonts w:ascii="宋体" w:hAnsi="宋体" w:cs="宋体"/>
      <w:b/>
      <w:bCs/>
      <w:kern w:val="0"/>
      <w:sz w:val="22"/>
      <w:szCs w:val="22"/>
    </w:rPr>
  </w:style>
  <w:style w:type="character" w:customStyle="1" w:styleId="Char1a">
    <w:name w:val="正文文本 Char1"/>
    <w:basedOn w:val="afa"/>
    <w:qFormat/>
    <w:rsid w:val="00642188"/>
    <w:rPr>
      <w:rFonts w:ascii="宋体" w:eastAsia="宋体" w:hAnsi="宋体" w:cs="Times New Roman"/>
      <w:sz w:val="24"/>
      <w:szCs w:val="24"/>
    </w:rPr>
  </w:style>
  <w:style w:type="character" w:customStyle="1" w:styleId="afffff3">
    <w:name w:val="正文文本缩进 字符"/>
    <w:basedOn w:val="afa"/>
    <w:uiPriority w:val="99"/>
    <w:semiHidden/>
    <w:qFormat/>
    <w:rsid w:val="00642188"/>
    <w:rPr>
      <w:rFonts w:ascii="Times New Roman" w:eastAsia="宋体" w:hAnsi="Times New Roman" w:cs="Times New Roman"/>
      <w:szCs w:val="24"/>
    </w:rPr>
  </w:style>
  <w:style w:type="character" w:customStyle="1" w:styleId="Char1b">
    <w:name w:val="文档结构图 Char1"/>
    <w:basedOn w:val="afa"/>
    <w:qFormat/>
    <w:rsid w:val="00642188"/>
    <w:rPr>
      <w:rFonts w:ascii="宋体" w:eastAsia="宋体" w:hAnsi="Times New Roman" w:cs="Times New Roman"/>
      <w:sz w:val="18"/>
      <w:szCs w:val="18"/>
    </w:rPr>
  </w:style>
  <w:style w:type="character" w:customStyle="1" w:styleId="afffff4">
    <w:name w:val="日期 字符"/>
    <w:basedOn w:val="afa"/>
    <w:qFormat/>
    <w:rsid w:val="00642188"/>
    <w:rPr>
      <w:rFonts w:ascii="Times New Roman" w:eastAsia="宋体" w:hAnsi="Times New Roman" w:cs="Times New Roman"/>
      <w:szCs w:val="24"/>
    </w:rPr>
  </w:style>
  <w:style w:type="character" w:customStyle="1" w:styleId="afffff5">
    <w:name w:val="批注框文本 字符"/>
    <w:basedOn w:val="afa"/>
    <w:uiPriority w:val="99"/>
    <w:semiHidden/>
    <w:qFormat/>
    <w:rsid w:val="00642188"/>
    <w:rPr>
      <w:rFonts w:ascii="Times New Roman" w:eastAsia="宋体" w:hAnsi="Times New Roman" w:cs="Times New Roman"/>
      <w:sz w:val="18"/>
      <w:szCs w:val="18"/>
    </w:rPr>
  </w:style>
  <w:style w:type="paragraph" w:customStyle="1" w:styleId="xl76">
    <w:name w:val="xl76"/>
    <w:basedOn w:val="af8"/>
    <w:uiPriority w:val="99"/>
    <w:qFormat/>
    <w:rsid w:val="00642188"/>
    <w:pPr>
      <w:widowControl/>
      <w:spacing w:before="100" w:beforeAutospacing="1" w:after="100" w:afterAutospacing="1"/>
      <w:jc w:val="center"/>
      <w:textAlignment w:val="center"/>
    </w:pPr>
    <w:rPr>
      <w:rFonts w:ascii="宋体" w:hAnsi="宋体" w:cs="宋体"/>
      <w:kern w:val="0"/>
      <w:sz w:val="22"/>
      <w:szCs w:val="22"/>
    </w:rPr>
  </w:style>
  <w:style w:type="paragraph" w:customStyle="1" w:styleId="xl77">
    <w:name w:val="xl77"/>
    <w:basedOn w:val="af8"/>
    <w:uiPriority w:val="99"/>
    <w:qFormat/>
    <w:rsid w:val="0064218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tytytytyChar">
    <w:name w:val="tytytyty Char"/>
    <w:basedOn w:val="af8"/>
    <w:qFormat/>
    <w:rsid w:val="00642188"/>
    <w:pPr>
      <w:spacing w:line="360" w:lineRule="auto"/>
      <w:ind w:firstLineChars="200" w:firstLine="200"/>
    </w:pPr>
    <w:rPr>
      <w:sz w:val="24"/>
      <w:szCs w:val="24"/>
    </w:rPr>
  </w:style>
  <w:style w:type="paragraph" w:customStyle="1" w:styleId="tyChar">
    <w:name w:val="正文标准样式ty Char"/>
    <w:basedOn w:val="af8"/>
    <w:qFormat/>
    <w:rsid w:val="00642188"/>
    <w:pPr>
      <w:spacing w:line="360" w:lineRule="auto"/>
      <w:ind w:firstLineChars="200" w:firstLine="480"/>
    </w:pPr>
    <w:rPr>
      <w:rFonts w:cs="宋体"/>
      <w:sz w:val="24"/>
    </w:rPr>
  </w:style>
  <w:style w:type="paragraph" w:customStyle="1" w:styleId="NNNCharCharChar1CharCharCharCharCharChar">
    <w:name w:val="NNN Char Char Char1 Char Char Char Char Char Char"/>
    <w:basedOn w:val="af8"/>
    <w:qFormat/>
    <w:rsid w:val="00642188"/>
    <w:pPr>
      <w:tabs>
        <w:tab w:val="left" w:pos="360"/>
      </w:tabs>
    </w:pPr>
    <w:rPr>
      <w:sz w:val="24"/>
      <w:szCs w:val="24"/>
    </w:rPr>
  </w:style>
  <w:style w:type="paragraph" w:customStyle="1" w:styleId="xl74">
    <w:name w:val="xl74"/>
    <w:basedOn w:val="af8"/>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2">
    <w:name w:val="xl7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ff3"/>
    <w:qFormat/>
    <w:rsid w:val="00642188"/>
    <w:pPr>
      <w:shd w:val="clear" w:color="auto" w:fill="auto"/>
    </w:pPr>
    <w:rPr>
      <w:rFonts w:ascii="宋体" w:hAnsi="Times New Roman"/>
      <w:sz w:val="18"/>
      <w:szCs w:val="18"/>
    </w:rPr>
  </w:style>
  <w:style w:type="paragraph" w:customStyle="1" w:styleId="afffff6">
    <w:name w:val="表格"/>
    <w:basedOn w:val="af8"/>
    <w:qFormat/>
    <w:rsid w:val="00642188"/>
    <w:pPr>
      <w:snapToGrid w:val="0"/>
      <w:ind w:firstLineChars="21" w:firstLine="42"/>
    </w:pPr>
    <w:rPr>
      <w:rFonts w:ascii="宋体" w:hAnsi="宋体"/>
      <w:kern w:val="0"/>
      <w:sz w:val="20"/>
    </w:rPr>
  </w:style>
  <w:style w:type="paragraph" w:customStyle="1" w:styleId="xl79">
    <w:name w:val="xl79"/>
    <w:basedOn w:val="af8"/>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7">
    <w:name w:val="前言、引言标题"/>
    <w:next w:val="af8"/>
    <w:qFormat/>
    <w:rsid w:val="00642188"/>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
    <w:name w:val="xl85"/>
    <w:basedOn w:val="af8"/>
    <w:uiPriority w:val="99"/>
    <w:qFormat/>
    <w:rsid w:val="00642188"/>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8">
    <w:name w:val="xl78"/>
    <w:basedOn w:val="af8"/>
    <w:uiPriority w:val="99"/>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ty">
    <w:name w:val="正文标准样式ty"/>
    <w:basedOn w:val="af8"/>
    <w:qFormat/>
    <w:rsid w:val="00642188"/>
    <w:pPr>
      <w:spacing w:line="360" w:lineRule="auto"/>
      <w:ind w:firstLineChars="200" w:firstLine="480"/>
    </w:pPr>
    <w:rPr>
      <w:rFonts w:cs="宋体"/>
      <w:sz w:val="24"/>
    </w:rPr>
  </w:style>
  <w:style w:type="paragraph" w:customStyle="1" w:styleId="tytytyty">
    <w:name w:val="tytytyty"/>
    <w:basedOn w:val="af8"/>
    <w:qFormat/>
    <w:rsid w:val="00642188"/>
    <w:pPr>
      <w:suppressAutoHyphens/>
      <w:spacing w:line="360" w:lineRule="auto"/>
      <w:ind w:leftChars="171" w:left="359" w:firstLineChars="200" w:firstLine="480"/>
    </w:pPr>
    <w:rPr>
      <w:kern w:val="1"/>
      <w:sz w:val="24"/>
      <w:szCs w:val="24"/>
      <w:lang w:eastAsia="ar-SA"/>
    </w:rPr>
  </w:style>
  <w:style w:type="paragraph" w:customStyle="1" w:styleId="afffff8">
    <w:name w:val="图形符号"/>
    <w:basedOn w:val="af8"/>
    <w:qFormat/>
    <w:rsid w:val="00642188"/>
    <w:rPr>
      <w:sz w:val="24"/>
    </w:rPr>
  </w:style>
  <w:style w:type="paragraph" w:customStyle="1" w:styleId="xl75">
    <w:name w:val="xl75"/>
    <w:basedOn w:val="af8"/>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81">
    <w:name w:val="xl81"/>
    <w:basedOn w:val="af8"/>
    <w:uiPriority w:val="99"/>
    <w:qFormat/>
    <w:rsid w:val="00642188"/>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fc">
    <w:name w:val="char"/>
    <w:basedOn w:val="af8"/>
    <w:qFormat/>
    <w:rsid w:val="00642188"/>
    <w:pPr>
      <w:widowControl/>
      <w:spacing w:beforeLines="50" w:before="156" w:line="360" w:lineRule="exact"/>
      <w:ind w:firstLineChars="200" w:firstLine="482"/>
    </w:pPr>
    <w:rPr>
      <w:b/>
      <w:color w:val="000000"/>
      <w:kern w:val="0"/>
      <w:sz w:val="24"/>
      <w:szCs w:val="24"/>
    </w:rPr>
  </w:style>
  <w:style w:type="paragraph" w:customStyle="1" w:styleId="xl83">
    <w:name w:val="xl83"/>
    <w:basedOn w:val="af8"/>
    <w:uiPriority w:val="99"/>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3">
    <w:name w:val="xl7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80">
    <w:name w:val="xl80"/>
    <w:basedOn w:val="af8"/>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Style11">
    <w:name w:val="_Style 11"/>
    <w:basedOn w:val="af8"/>
    <w:uiPriority w:val="34"/>
    <w:qFormat/>
    <w:rsid w:val="00642188"/>
    <w:pPr>
      <w:widowControl/>
      <w:spacing w:beforeLines="50" w:before="156" w:line="360" w:lineRule="exact"/>
      <w:ind w:firstLineChars="200" w:firstLine="482"/>
    </w:pPr>
    <w:rPr>
      <w:b/>
      <w:color w:val="000000"/>
      <w:kern w:val="0"/>
      <w:sz w:val="24"/>
      <w:szCs w:val="24"/>
    </w:rPr>
  </w:style>
  <w:style w:type="paragraph" w:customStyle="1" w:styleId="Blockquote">
    <w:name w:val="Blockquote"/>
    <w:basedOn w:val="af8"/>
    <w:qFormat/>
    <w:rsid w:val="00642188"/>
    <w:pPr>
      <w:autoSpaceDE w:val="0"/>
      <w:autoSpaceDN w:val="0"/>
      <w:adjustRightInd w:val="0"/>
      <w:spacing w:before="100" w:after="100"/>
      <w:ind w:left="360" w:right="360"/>
      <w:jc w:val="left"/>
    </w:pPr>
    <w:rPr>
      <w:kern w:val="0"/>
      <w:sz w:val="24"/>
    </w:rPr>
  </w:style>
  <w:style w:type="paragraph" w:customStyle="1" w:styleId="TOC1">
    <w:name w:val="TOC 标题1"/>
    <w:basedOn w:val="16"/>
    <w:next w:val="af8"/>
    <w:uiPriority w:val="39"/>
    <w:qFormat/>
    <w:rsid w:val="00642188"/>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3">
    <w:name w:val="样式4"/>
    <w:basedOn w:val="af8"/>
    <w:link w:val="4Char0"/>
    <w:uiPriority w:val="99"/>
    <w:qFormat/>
    <w:rsid w:val="00642188"/>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8">
    <w:name w:val="正文文本缩进 3 字符"/>
    <w:basedOn w:val="afa"/>
    <w:uiPriority w:val="99"/>
    <w:semiHidden/>
    <w:qFormat/>
    <w:rsid w:val="00642188"/>
    <w:rPr>
      <w:rFonts w:ascii="Times New Roman" w:eastAsia="宋体" w:hAnsi="Times New Roman" w:cs="Times New Roman"/>
      <w:sz w:val="16"/>
      <w:szCs w:val="16"/>
    </w:rPr>
  </w:style>
  <w:style w:type="character" w:customStyle="1" w:styleId="font01">
    <w:name w:val="font01"/>
    <w:qFormat/>
    <w:rsid w:val="00642188"/>
    <w:rPr>
      <w:rFonts w:ascii="宋体" w:eastAsia="宋体" w:hAnsi="宋体" w:cs="宋体" w:hint="eastAsia"/>
      <w:color w:val="000000"/>
      <w:sz w:val="20"/>
      <w:szCs w:val="20"/>
      <w:u w:val="none"/>
    </w:rPr>
  </w:style>
  <w:style w:type="character" w:customStyle="1" w:styleId="font11">
    <w:name w:val="font11"/>
    <w:qFormat/>
    <w:rsid w:val="00642188"/>
    <w:rPr>
      <w:rFonts w:ascii="font-weight : 400" w:eastAsia="font-weight : 400" w:hAnsi="font-weight : 400" w:cs="font-weight : 400" w:hint="default"/>
      <w:color w:val="000000"/>
      <w:sz w:val="20"/>
      <w:szCs w:val="20"/>
      <w:u w:val="none"/>
    </w:rPr>
  </w:style>
  <w:style w:type="character" w:customStyle="1" w:styleId="font51">
    <w:name w:val="font51"/>
    <w:qFormat/>
    <w:rsid w:val="00642188"/>
    <w:rPr>
      <w:rFonts w:ascii="宋体" w:eastAsia="宋体" w:hAnsi="宋体" w:cs="宋体" w:hint="eastAsia"/>
      <w:color w:val="FF0000"/>
      <w:sz w:val="20"/>
      <w:szCs w:val="20"/>
      <w:u w:val="none"/>
    </w:rPr>
  </w:style>
  <w:style w:type="character" w:customStyle="1" w:styleId="font31">
    <w:name w:val="font31"/>
    <w:qFormat/>
    <w:rsid w:val="00642188"/>
    <w:rPr>
      <w:rFonts w:ascii="font-weight : 400" w:eastAsia="font-weight : 400" w:hAnsi="font-weight : 400" w:cs="font-weight : 400"/>
      <w:color w:val="FF0000"/>
      <w:sz w:val="20"/>
      <w:szCs w:val="20"/>
      <w:u w:val="none"/>
    </w:rPr>
  </w:style>
  <w:style w:type="character" w:customStyle="1" w:styleId="afffff9">
    <w:name w:val="批注主题 字符"/>
    <w:basedOn w:val="afff7"/>
    <w:uiPriority w:val="99"/>
    <w:semiHidden/>
    <w:qFormat/>
    <w:rsid w:val="00642188"/>
    <w:rPr>
      <w:rFonts w:ascii="Times New Roman" w:eastAsia="宋体" w:hAnsi="Times New Roman" w:cs="Times New Roman"/>
      <w:b/>
      <w:bCs/>
      <w:sz w:val="24"/>
      <w:szCs w:val="24"/>
      <w:lang w:val="en-US" w:eastAsia="zh-CN" w:bidi="ar-SA"/>
    </w:rPr>
  </w:style>
  <w:style w:type="paragraph" w:customStyle="1" w:styleId="afffffa">
    <w:name w:val="正文首行缩进（绿盟科技）"/>
    <w:basedOn w:val="afffffb"/>
    <w:qFormat/>
    <w:rsid w:val="00642188"/>
    <w:pPr>
      <w:spacing w:after="50"/>
      <w:ind w:firstLineChars="200" w:firstLine="200"/>
    </w:pPr>
  </w:style>
  <w:style w:type="paragraph" w:customStyle="1" w:styleId="afffffb">
    <w:name w:val="正文（绿盟科技）"/>
    <w:link w:val="Charfd"/>
    <w:qFormat/>
    <w:rsid w:val="00642188"/>
    <w:pPr>
      <w:spacing w:line="300" w:lineRule="auto"/>
    </w:pPr>
    <w:rPr>
      <w:rFonts w:ascii="Arial" w:eastAsia="宋体" w:hAnsi="Arial" w:cs="Times New Roman"/>
      <w:kern w:val="0"/>
      <w:szCs w:val="21"/>
    </w:rPr>
  </w:style>
  <w:style w:type="character" w:customStyle="1" w:styleId="Char14">
    <w:name w:val="正文首行缩进 Char1"/>
    <w:basedOn w:val="Char1a"/>
    <w:link w:val="affd"/>
    <w:qFormat/>
    <w:rsid w:val="00642188"/>
    <w:rPr>
      <w:rFonts w:ascii="Times New Roman" w:eastAsia="宋体" w:hAnsi="Times New Roman" w:cs="Times New Roman"/>
      <w:sz w:val="24"/>
      <w:szCs w:val="24"/>
    </w:rPr>
  </w:style>
  <w:style w:type="character" w:customStyle="1" w:styleId="Charfd">
    <w:name w:val="正文（绿盟科技） Char"/>
    <w:link w:val="afffffb"/>
    <w:qFormat/>
    <w:rsid w:val="00642188"/>
    <w:rPr>
      <w:rFonts w:ascii="Arial" w:eastAsia="宋体" w:hAnsi="Arial" w:cs="Times New Roman"/>
      <w:kern w:val="0"/>
      <w:szCs w:val="21"/>
    </w:rPr>
  </w:style>
  <w:style w:type="table" w:customStyle="1" w:styleId="afffffc">
    <w:name w:val="文档表格无标题列型（绿盟科技）"/>
    <w:basedOn w:val="affe"/>
    <w:qFormat/>
    <w:rsid w:val="00642188"/>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f6">
    <w:name w:val="网格型1"/>
    <w:basedOn w:val="afb"/>
    <w:uiPriority w:val="39"/>
    <w:qFormat/>
    <w:rsid w:val="00642188"/>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样式1"/>
    <w:basedOn w:val="af8"/>
    <w:link w:val="1Char3"/>
    <w:qFormat/>
    <w:rsid w:val="00642188"/>
    <w:pPr>
      <w:spacing w:line="360" w:lineRule="auto"/>
      <w:ind w:firstLine="420"/>
    </w:pPr>
    <w:rPr>
      <w:rFonts w:ascii="宋体" w:hAnsi="宋体"/>
      <w:sz w:val="24"/>
      <w:szCs w:val="24"/>
      <w:lang w:val="zh-CN"/>
    </w:rPr>
  </w:style>
  <w:style w:type="paragraph" w:customStyle="1" w:styleId="39">
    <w:name w:val="修订3"/>
    <w:hidden/>
    <w:uiPriority w:val="99"/>
    <w:semiHidden/>
    <w:qFormat/>
    <w:rsid w:val="00642188"/>
    <w:rPr>
      <w:rFonts w:ascii="Calibri" w:eastAsia="宋体" w:hAnsi="Calibri" w:cs="Times New Roman"/>
      <w:szCs w:val="24"/>
    </w:rPr>
  </w:style>
  <w:style w:type="paragraph" w:customStyle="1" w:styleId="44">
    <w:name w:val="修订4"/>
    <w:hidden/>
    <w:uiPriority w:val="99"/>
    <w:unhideWhenUsed/>
    <w:qFormat/>
    <w:rsid w:val="00642188"/>
    <w:rPr>
      <w:rFonts w:ascii="Calibri" w:eastAsia="宋体" w:hAnsi="Calibri" w:cs="Times New Roman"/>
      <w:szCs w:val="24"/>
    </w:rPr>
  </w:style>
  <w:style w:type="character" w:customStyle="1" w:styleId="45">
    <w:name w:val="标题 4 字符"/>
    <w:uiPriority w:val="9"/>
    <w:rsid w:val="00103186"/>
    <w:rPr>
      <w:rFonts w:ascii="Calibri Light" w:eastAsia="宋体" w:hAnsi="Calibri Light" w:cs="Times New Roman"/>
      <w:b/>
      <w:bCs/>
      <w:kern w:val="2"/>
      <w:sz w:val="28"/>
      <w:szCs w:val="28"/>
    </w:rPr>
  </w:style>
  <w:style w:type="character" w:customStyle="1" w:styleId="afffffd">
    <w:name w:val="页脚 字符"/>
    <w:uiPriority w:val="99"/>
    <w:qFormat/>
    <w:rsid w:val="00103186"/>
    <w:rPr>
      <w:rFonts w:ascii="宋体" w:eastAsia="宋体"/>
      <w:kern w:val="2"/>
      <w:sz w:val="18"/>
      <w:szCs w:val="18"/>
      <w:lang w:bidi="ar-SA"/>
    </w:rPr>
  </w:style>
  <w:style w:type="character" w:customStyle="1" w:styleId="afffffe">
    <w:name w:val="页眉 字符"/>
    <w:qFormat/>
    <w:rsid w:val="00103186"/>
    <w:rPr>
      <w:rFonts w:ascii="宋体" w:eastAsia="宋体"/>
      <w:kern w:val="2"/>
      <w:sz w:val="18"/>
      <w:szCs w:val="18"/>
      <w:lang w:bidi="ar-SA"/>
    </w:rPr>
  </w:style>
  <w:style w:type="character" w:customStyle="1" w:styleId="Char32">
    <w:name w:val="列出段落 Char3"/>
    <w:uiPriority w:val="34"/>
    <w:qFormat/>
    <w:rsid w:val="00103186"/>
    <w:rPr>
      <w:rFonts w:ascii="Calibri" w:eastAsia="宋体" w:hAnsi="Calibri"/>
      <w:kern w:val="2"/>
      <w:sz w:val="21"/>
      <w:szCs w:val="22"/>
      <w:lang w:val="en-US" w:eastAsia="zh-CN" w:bidi="ar-SA"/>
    </w:rPr>
  </w:style>
  <w:style w:type="character" w:customStyle="1" w:styleId="1Char10">
    <w:name w:val="标题 1 Char1"/>
    <w:uiPriority w:val="9"/>
    <w:qFormat/>
    <w:rsid w:val="00103186"/>
    <w:rPr>
      <w:rFonts w:ascii="宋体"/>
      <w:b/>
      <w:kern w:val="44"/>
      <w:sz w:val="32"/>
    </w:rPr>
  </w:style>
  <w:style w:type="character" w:customStyle="1" w:styleId="Char33">
    <w:name w:val="正文缩进 Char3"/>
    <w:qFormat/>
    <w:rsid w:val="00103186"/>
    <w:rPr>
      <w:rFonts w:ascii="宋体" w:eastAsia="宋体"/>
      <w:kern w:val="2"/>
      <w:sz w:val="24"/>
      <w:szCs w:val="24"/>
      <w:lang w:val="en-US" w:eastAsia="zh-CN" w:bidi="ar-SA"/>
    </w:rPr>
  </w:style>
  <w:style w:type="character" w:customStyle="1" w:styleId="2Char30">
    <w:name w:val="标题 2 Char3"/>
    <w:qFormat/>
    <w:rsid w:val="00103186"/>
    <w:rPr>
      <w:rFonts w:ascii="Arial" w:eastAsia="黑体" w:hAnsi="Arial"/>
      <w:b/>
      <w:sz w:val="30"/>
      <w:lang w:val="en-US" w:eastAsia="zh-CN" w:bidi="ar-SA"/>
    </w:rPr>
  </w:style>
  <w:style w:type="character" w:customStyle="1" w:styleId="3Char3">
    <w:name w:val="标题 3 Char3"/>
    <w:qFormat/>
    <w:rsid w:val="00103186"/>
    <w:rPr>
      <w:rFonts w:ascii="宋体" w:eastAsia="宋体"/>
      <w:b/>
      <w:sz w:val="24"/>
      <w:u w:val="single"/>
      <w:lang w:val="en-US" w:eastAsia="zh-CN" w:bidi="ar-SA"/>
    </w:rPr>
  </w:style>
  <w:style w:type="character" w:customStyle="1" w:styleId="4Char2">
    <w:name w:val="标题 4 Char2"/>
    <w:uiPriority w:val="9"/>
    <w:qFormat/>
    <w:rsid w:val="00103186"/>
    <w:rPr>
      <w:rFonts w:ascii="Arial" w:eastAsia="黑体" w:hAnsi="Arial"/>
      <w:b/>
      <w:sz w:val="28"/>
    </w:rPr>
  </w:style>
  <w:style w:type="character" w:customStyle="1" w:styleId="5Char2">
    <w:name w:val="标题 5 Char2"/>
    <w:uiPriority w:val="9"/>
    <w:qFormat/>
    <w:rsid w:val="00103186"/>
    <w:rPr>
      <w:b/>
      <w:sz w:val="28"/>
    </w:rPr>
  </w:style>
  <w:style w:type="character" w:customStyle="1" w:styleId="6Char2">
    <w:name w:val="标题 6 Char2"/>
    <w:uiPriority w:val="9"/>
    <w:qFormat/>
    <w:rsid w:val="00103186"/>
    <w:rPr>
      <w:rFonts w:ascii="Arial" w:eastAsia="黑体" w:hAnsi="Arial"/>
      <w:b/>
      <w:sz w:val="24"/>
    </w:rPr>
  </w:style>
  <w:style w:type="character" w:customStyle="1" w:styleId="7Char2">
    <w:name w:val="标题 7 Char2"/>
    <w:uiPriority w:val="9"/>
    <w:qFormat/>
    <w:rsid w:val="00103186"/>
    <w:rPr>
      <w:b/>
      <w:sz w:val="24"/>
    </w:rPr>
  </w:style>
  <w:style w:type="character" w:customStyle="1" w:styleId="8Char2">
    <w:name w:val="标题 8 Char2"/>
    <w:uiPriority w:val="9"/>
    <w:qFormat/>
    <w:rsid w:val="00103186"/>
    <w:rPr>
      <w:rFonts w:ascii="Arial" w:eastAsia="黑体" w:hAnsi="Arial"/>
      <w:sz w:val="24"/>
    </w:rPr>
  </w:style>
  <w:style w:type="character" w:customStyle="1" w:styleId="9Char2">
    <w:name w:val="标题 9 Char2"/>
    <w:uiPriority w:val="9"/>
    <w:qFormat/>
    <w:rsid w:val="00103186"/>
    <w:rPr>
      <w:rFonts w:ascii="Arial" w:eastAsia="黑体" w:hAnsi="Arial"/>
      <w:sz w:val="21"/>
    </w:rPr>
  </w:style>
  <w:style w:type="character" w:customStyle="1" w:styleId="Char1c">
    <w:name w:val="批注主题 Char1"/>
    <w:qFormat/>
    <w:rsid w:val="00103186"/>
    <w:rPr>
      <w:rFonts w:ascii="Times New Roman" w:eastAsia="宋体" w:hAnsi="Times New Roman" w:cs="Times New Roman"/>
      <w:b/>
      <w:bCs/>
      <w:kern w:val="2"/>
      <w:sz w:val="21"/>
      <w:szCs w:val="24"/>
      <w:lang w:val="en-US" w:eastAsia="zh-CN" w:bidi="ar-SA"/>
    </w:rPr>
  </w:style>
  <w:style w:type="character" w:customStyle="1" w:styleId="Char34">
    <w:name w:val="批注文字 Char3"/>
    <w:qFormat/>
    <w:rsid w:val="00103186"/>
    <w:rPr>
      <w:kern w:val="2"/>
      <w:sz w:val="21"/>
      <w:szCs w:val="24"/>
    </w:rPr>
  </w:style>
  <w:style w:type="character" w:customStyle="1" w:styleId="Char1d">
    <w:name w:val="正文小标题 Char1"/>
    <w:qFormat/>
    <w:rsid w:val="00103186"/>
    <w:rPr>
      <w:rFonts w:ascii="宋体" w:hAnsi="宋体"/>
      <w:b/>
      <w:i/>
      <w:color w:val="FF0000"/>
      <w:kern w:val="2"/>
      <w:sz w:val="24"/>
    </w:rPr>
  </w:style>
  <w:style w:type="paragraph" w:customStyle="1" w:styleId="1f8">
    <w:name w:val="正文小标题1"/>
    <w:basedOn w:val="af8"/>
    <w:qFormat/>
    <w:rsid w:val="00103186"/>
    <w:pPr>
      <w:adjustRightInd w:val="0"/>
      <w:snapToGrid w:val="0"/>
      <w:spacing w:beforeLines="100" w:afterLines="100"/>
      <w:ind w:firstLine="482"/>
      <w:jc w:val="left"/>
    </w:pPr>
    <w:rPr>
      <w:rFonts w:ascii="宋体" w:hAnsi="宋体"/>
      <w:b/>
      <w:i/>
      <w:color w:val="FF0000"/>
      <w:sz w:val="24"/>
    </w:rPr>
  </w:style>
  <w:style w:type="character" w:customStyle="1" w:styleId="Char211">
    <w:name w:val="标题 Char21"/>
    <w:qFormat/>
    <w:rsid w:val="00103186"/>
    <w:rPr>
      <w:rFonts w:ascii="Arial" w:eastAsia="宋体" w:hAnsi="Arial" w:cs="Arial"/>
      <w:b/>
      <w:bCs/>
      <w:sz w:val="32"/>
      <w:szCs w:val="32"/>
    </w:rPr>
  </w:style>
  <w:style w:type="character" w:customStyle="1" w:styleId="3Char10">
    <w:name w:val="正文文本 3 Char1"/>
    <w:qFormat/>
    <w:rsid w:val="00103186"/>
    <w:rPr>
      <w:kern w:val="2"/>
      <w:sz w:val="16"/>
      <w:szCs w:val="16"/>
    </w:rPr>
  </w:style>
  <w:style w:type="character" w:customStyle="1" w:styleId="title41">
    <w:name w:val="title41"/>
    <w:qFormat/>
    <w:rsid w:val="00103186"/>
    <w:rPr>
      <w:b/>
      <w:bCs/>
      <w:color w:val="1D87B3"/>
      <w:sz w:val="15"/>
      <w:szCs w:val="15"/>
    </w:rPr>
  </w:style>
  <w:style w:type="character" w:customStyle="1" w:styleId="chanpin10">
    <w:name w:val="chanpin拷贝1"/>
    <w:qFormat/>
    <w:rsid w:val="00103186"/>
  </w:style>
  <w:style w:type="character" w:customStyle="1" w:styleId="c211">
    <w:name w:val="c211"/>
    <w:qFormat/>
    <w:rsid w:val="00103186"/>
    <w:rPr>
      <w:rFonts w:ascii="ˎ̥" w:hAnsi="ˎ̥" w:hint="default"/>
      <w:color w:val="000000"/>
      <w:sz w:val="20"/>
      <w:szCs w:val="20"/>
      <w:u w:val="none"/>
    </w:rPr>
  </w:style>
  <w:style w:type="character" w:customStyle="1" w:styleId="txt1">
    <w:name w:val="txt1"/>
    <w:qFormat/>
    <w:rsid w:val="00103186"/>
  </w:style>
  <w:style w:type="character" w:customStyle="1" w:styleId="Char35">
    <w:name w:val="正文文本缩进 Char3"/>
    <w:qFormat/>
    <w:rsid w:val="00103186"/>
    <w:rPr>
      <w:rFonts w:eastAsia="宋体"/>
      <w:kern w:val="2"/>
      <w:sz w:val="24"/>
      <w:szCs w:val="24"/>
      <w:lang w:val="en-US" w:eastAsia="zh-CN" w:bidi="ar-SA"/>
    </w:rPr>
  </w:style>
  <w:style w:type="character" w:customStyle="1" w:styleId="HTMLChar1">
    <w:name w:val="HTML 预设格式 Char1"/>
    <w:qFormat/>
    <w:rsid w:val="00103186"/>
    <w:rPr>
      <w:rFonts w:ascii="宋体" w:hAnsi="宋体" w:cs="宋体"/>
      <w:sz w:val="24"/>
      <w:szCs w:val="24"/>
    </w:rPr>
  </w:style>
  <w:style w:type="character" w:customStyle="1" w:styleId="2Char20">
    <w:name w:val="标题 2 Char2"/>
    <w:uiPriority w:val="9"/>
    <w:qFormat/>
    <w:rsid w:val="00103186"/>
    <w:rPr>
      <w:rFonts w:ascii="Arial" w:eastAsia="黑体" w:hAnsi="Arial"/>
      <w:b/>
      <w:sz w:val="30"/>
      <w:lang w:val="en-US" w:eastAsia="zh-CN" w:bidi="ar-SA"/>
    </w:rPr>
  </w:style>
  <w:style w:type="character" w:customStyle="1" w:styleId="CharChar10">
    <w:name w:val="正文缩进 Char Char1"/>
    <w:qFormat/>
    <w:rsid w:val="00103186"/>
    <w:rPr>
      <w:rFonts w:ascii="宋体" w:eastAsia="宋体"/>
      <w:color w:val="000000"/>
      <w:kern w:val="28"/>
      <w:sz w:val="28"/>
      <w:lang w:bidi="ar-SA"/>
    </w:rPr>
  </w:style>
  <w:style w:type="paragraph" w:customStyle="1" w:styleId="110">
    <w:name w:val="正文缩进11"/>
    <w:basedOn w:val="af8"/>
    <w:qFormat/>
    <w:rsid w:val="00103186"/>
    <w:pPr>
      <w:widowControl/>
      <w:adjustRightInd w:val="0"/>
      <w:snapToGrid w:val="0"/>
      <w:spacing w:line="480" w:lineRule="exact"/>
      <w:ind w:firstLine="567"/>
    </w:pPr>
    <w:rPr>
      <w:rFonts w:ascii="宋体" w:hAnsi="Calibri"/>
      <w:color w:val="000000"/>
      <w:kern w:val="28"/>
      <w:sz w:val="28"/>
    </w:rPr>
  </w:style>
  <w:style w:type="character" w:customStyle="1" w:styleId="3Char11">
    <w:name w:val="正文文本缩进 3 Char1"/>
    <w:qFormat/>
    <w:rsid w:val="00103186"/>
    <w:rPr>
      <w:rFonts w:ascii="宋体"/>
      <w:sz w:val="24"/>
    </w:rPr>
  </w:style>
  <w:style w:type="character" w:customStyle="1" w:styleId="Char24">
    <w:name w:val="正文缩进 Char2"/>
    <w:uiPriority w:val="99"/>
    <w:qFormat/>
    <w:rsid w:val="00103186"/>
    <w:rPr>
      <w:rFonts w:ascii="宋体" w:eastAsia="宋体"/>
      <w:kern w:val="2"/>
      <w:sz w:val="24"/>
      <w:szCs w:val="24"/>
      <w:lang w:val="en-US" w:eastAsia="zh-CN" w:bidi="ar-SA"/>
    </w:rPr>
  </w:style>
  <w:style w:type="character" w:customStyle="1" w:styleId="2f3">
    <w:name w:val="批注文字 字符2"/>
    <w:uiPriority w:val="99"/>
    <w:qFormat/>
    <w:rsid w:val="00103186"/>
    <w:rPr>
      <w:rFonts w:ascii="Times New Roman" w:eastAsia="宋体" w:hAnsi="Times New Roman" w:cs="Times New Roman"/>
      <w:sz w:val="24"/>
      <w:lang w:val="en-US" w:eastAsia="zh-CN" w:bidi="ar-SA"/>
    </w:rPr>
  </w:style>
  <w:style w:type="character" w:customStyle="1" w:styleId="Char1e">
    <w:name w:val="日期 Char1"/>
    <w:uiPriority w:val="1"/>
    <w:qFormat/>
    <w:rsid w:val="00103186"/>
    <w:rPr>
      <w:rFonts w:ascii="仿宋_GB2312" w:eastAsia="仿宋_GB2312" w:hAnsi="宋体"/>
      <w:color w:val="000000"/>
      <w:kern w:val="2"/>
      <w:sz w:val="24"/>
      <w:szCs w:val="24"/>
    </w:rPr>
  </w:style>
  <w:style w:type="character" w:customStyle="1" w:styleId="Char36">
    <w:name w:val="页脚 Char3"/>
    <w:uiPriority w:val="99"/>
    <w:qFormat/>
    <w:rsid w:val="00103186"/>
    <w:rPr>
      <w:rFonts w:ascii="宋体" w:eastAsia="宋体"/>
      <w:sz w:val="18"/>
      <w:lang w:val="en-US" w:eastAsia="zh-CN" w:bidi="ar-SA"/>
    </w:rPr>
  </w:style>
  <w:style w:type="character" w:customStyle="1" w:styleId="street-address1">
    <w:name w:val="street-address1"/>
    <w:qFormat/>
    <w:rsid w:val="00103186"/>
  </w:style>
  <w:style w:type="character" w:customStyle="1" w:styleId="2Char11">
    <w:name w:val="正文文本缩进 2 Char1"/>
    <w:qFormat/>
    <w:rsid w:val="00103186"/>
    <w:rPr>
      <w:rFonts w:ascii="仿宋_GB2312" w:eastAsia="仿宋_GB2312"/>
      <w:kern w:val="2"/>
      <w:sz w:val="24"/>
      <w:szCs w:val="24"/>
    </w:rPr>
  </w:style>
  <w:style w:type="character" w:customStyle="1" w:styleId="bjh-p1">
    <w:name w:val="bjh-p1"/>
    <w:qFormat/>
    <w:rsid w:val="00103186"/>
  </w:style>
  <w:style w:type="character" w:customStyle="1" w:styleId="3Char20">
    <w:name w:val="标题 3 Char2"/>
    <w:uiPriority w:val="9"/>
    <w:qFormat/>
    <w:rsid w:val="00103186"/>
    <w:rPr>
      <w:rFonts w:ascii="宋体" w:eastAsia="宋体"/>
      <w:b/>
      <w:sz w:val="24"/>
      <w:u w:val="single"/>
      <w:lang w:val="en-US" w:eastAsia="zh-CN" w:bidi="ar-SA"/>
    </w:rPr>
  </w:style>
  <w:style w:type="character" w:customStyle="1" w:styleId="Char25">
    <w:name w:val="文档结构图 Char2"/>
    <w:qFormat/>
    <w:rsid w:val="00103186"/>
    <w:rPr>
      <w:kern w:val="2"/>
      <w:sz w:val="21"/>
      <w:szCs w:val="24"/>
      <w:shd w:val="clear" w:color="auto" w:fill="000080"/>
    </w:rPr>
  </w:style>
  <w:style w:type="character" w:customStyle="1" w:styleId="Char110">
    <w:name w:val="正文文本缩进 Char11"/>
    <w:qFormat/>
    <w:rsid w:val="00103186"/>
    <w:rPr>
      <w:rFonts w:ascii="宋体" w:eastAsia="宋体" w:hAnsi="宋体"/>
      <w:sz w:val="24"/>
      <w:szCs w:val="24"/>
      <w:lang w:bidi="ar-SA"/>
    </w:rPr>
  </w:style>
  <w:style w:type="paragraph" w:customStyle="1" w:styleId="111">
    <w:name w:val="正文文本缩进11"/>
    <w:basedOn w:val="af8"/>
    <w:qFormat/>
    <w:rsid w:val="00103186"/>
    <w:pPr>
      <w:spacing w:line="480" w:lineRule="exact"/>
      <w:ind w:firstLineChars="200" w:firstLine="480"/>
    </w:pPr>
    <w:rPr>
      <w:rFonts w:ascii="宋体" w:hAnsi="宋体"/>
      <w:kern w:val="0"/>
      <w:sz w:val="24"/>
      <w:szCs w:val="24"/>
    </w:rPr>
  </w:style>
  <w:style w:type="character" w:customStyle="1" w:styleId="Char41">
    <w:name w:val="正文文本缩进 Char4"/>
    <w:qFormat/>
    <w:rsid w:val="00103186"/>
    <w:rPr>
      <w:rFonts w:eastAsia="宋体"/>
      <w:kern w:val="2"/>
      <w:sz w:val="24"/>
      <w:szCs w:val="24"/>
      <w:lang w:val="en-US" w:eastAsia="zh-CN" w:bidi="ar-SA"/>
    </w:rPr>
  </w:style>
  <w:style w:type="character" w:customStyle="1" w:styleId="black11">
    <w:name w:val="black11"/>
    <w:qFormat/>
    <w:rsid w:val="00103186"/>
    <w:rPr>
      <w:color w:val="000000"/>
    </w:rPr>
  </w:style>
  <w:style w:type="character" w:customStyle="1" w:styleId="Char1f">
    <w:name w:val="批注框文本 Char1"/>
    <w:uiPriority w:val="99"/>
    <w:qFormat/>
    <w:rsid w:val="00103186"/>
    <w:rPr>
      <w:kern w:val="2"/>
      <w:sz w:val="18"/>
      <w:szCs w:val="18"/>
    </w:rPr>
  </w:style>
  <w:style w:type="character" w:customStyle="1" w:styleId="Char26">
    <w:name w:val="页脚 Char2"/>
    <w:uiPriority w:val="99"/>
    <w:qFormat/>
    <w:rsid w:val="00103186"/>
    <w:rPr>
      <w:rFonts w:ascii="宋体" w:eastAsia="宋体"/>
      <w:sz w:val="18"/>
      <w:lang w:val="en-US" w:eastAsia="zh-CN" w:bidi="ar-SA"/>
    </w:rPr>
  </w:style>
  <w:style w:type="character" w:customStyle="1" w:styleId="Char37">
    <w:name w:val="页眉 Char3"/>
    <w:qFormat/>
    <w:rsid w:val="00103186"/>
    <w:rPr>
      <w:rFonts w:eastAsia="宋体"/>
      <w:kern w:val="2"/>
      <w:sz w:val="18"/>
      <w:szCs w:val="18"/>
      <w:lang w:val="en-US" w:eastAsia="zh-CN" w:bidi="ar-SA"/>
    </w:rPr>
  </w:style>
  <w:style w:type="character" w:customStyle="1" w:styleId="Char1f0">
    <w:name w:val="注释 Char1"/>
    <w:qFormat/>
    <w:rsid w:val="00103186"/>
    <w:rPr>
      <w:rFonts w:ascii="宋体" w:hAnsi="宋体"/>
      <w:kern w:val="2"/>
      <w:sz w:val="21"/>
      <w:szCs w:val="21"/>
    </w:rPr>
  </w:style>
  <w:style w:type="paragraph" w:customStyle="1" w:styleId="1f9">
    <w:name w:val="注释1"/>
    <w:basedOn w:val="af8"/>
    <w:qFormat/>
    <w:rsid w:val="00103186"/>
    <w:pPr>
      <w:adjustRightInd w:val="0"/>
      <w:snapToGrid w:val="0"/>
      <w:ind w:left="420" w:hangingChars="200" w:hanging="420"/>
      <w:jc w:val="left"/>
    </w:pPr>
    <w:rPr>
      <w:rFonts w:ascii="宋体" w:hAnsi="宋体"/>
      <w:szCs w:val="21"/>
    </w:rPr>
  </w:style>
  <w:style w:type="character" w:customStyle="1" w:styleId="Char27">
    <w:name w:val="批注文字 Char2"/>
    <w:uiPriority w:val="99"/>
    <w:qFormat/>
    <w:rsid w:val="00103186"/>
    <w:rPr>
      <w:kern w:val="2"/>
      <w:sz w:val="21"/>
      <w:szCs w:val="24"/>
    </w:rPr>
  </w:style>
  <w:style w:type="character" w:customStyle="1" w:styleId="CharChar112">
    <w:name w:val="Char Char112"/>
    <w:qFormat/>
    <w:rsid w:val="00103186"/>
    <w:rPr>
      <w:rFonts w:ascii="宋体" w:eastAsia="宋体"/>
      <w:b/>
      <w:sz w:val="24"/>
      <w:u w:val="single"/>
      <w:lang w:val="en-US" w:eastAsia="zh-CN" w:bidi="ar-SA"/>
    </w:rPr>
  </w:style>
  <w:style w:type="character" w:customStyle="1" w:styleId="3a">
    <w:name w:val="纯文本 字符3"/>
    <w:uiPriority w:val="99"/>
    <w:qFormat/>
    <w:rsid w:val="00103186"/>
    <w:rPr>
      <w:rFonts w:ascii="宋体" w:eastAsia="宋体" w:hAnsi="Courier New" w:cs="Times New Roman"/>
      <w:kern w:val="2"/>
      <w:sz w:val="21"/>
      <w:szCs w:val="21"/>
      <w:lang w:val="en-US" w:eastAsia="zh-CN" w:bidi="ar-SA"/>
    </w:rPr>
  </w:style>
  <w:style w:type="character" w:customStyle="1" w:styleId="Char111">
    <w:name w:val="纯文本 Char11"/>
    <w:qFormat/>
    <w:rsid w:val="00103186"/>
    <w:rPr>
      <w:rFonts w:ascii="宋体" w:eastAsia="宋体" w:hAnsi="Courier New"/>
      <w:kern w:val="2"/>
      <w:sz w:val="21"/>
      <w:lang w:val="en-US" w:eastAsia="zh-CN" w:bidi="ar-SA"/>
    </w:rPr>
  </w:style>
  <w:style w:type="character" w:customStyle="1" w:styleId="3CharChar1">
    <w:name w:val="标题 3 Char Char1"/>
    <w:qFormat/>
    <w:rsid w:val="00103186"/>
    <w:rPr>
      <w:rFonts w:eastAsia="宋体"/>
      <w:b/>
      <w:bCs/>
      <w:kern w:val="2"/>
      <w:sz w:val="32"/>
      <w:szCs w:val="32"/>
      <w:lang w:val="en-US" w:eastAsia="zh-CN" w:bidi="ar-SA"/>
    </w:rPr>
  </w:style>
  <w:style w:type="character" w:customStyle="1" w:styleId="Char1f1">
    <w:name w:val="正文大标题 Char1"/>
    <w:qFormat/>
    <w:rsid w:val="00103186"/>
    <w:rPr>
      <w:rFonts w:ascii="宋体" w:hAnsi="宋体"/>
      <w:b/>
      <w:color w:val="000000"/>
      <w:kern w:val="2"/>
      <w:sz w:val="28"/>
      <w:szCs w:val="21"/>
    </w:rPr>
  </w:style>
  <w:style w:type="paragraph" w:customStyle="1" w:styleId="1fa">
    <w:name w:val="正文大标题1"/>
    <w:basedOn w:val="1f8"/>
    <w:qFormat/>
    <w:rsid w:val="00103186"/>
    <w:pPr>
      <w:jc w:val="center"/>
    </w:pPr>
    <w:rPr>
      <w:i w:val="0"/>
      <w:color w:val="000000"/>
      <w:sz w:val="28"/>
      <w:szCs w:val="21"/>
    </w:rPr>
  </w:style>
  <w:style w:type="character" w:customStyle="1" w:styleId="apple-style-span1">
    <w:name w:val="apple-style-span1"/>
    <w:qFormat/>
    <w:rsid w:val="00103186"/>
    <w:rPr>
      <w:rFonts w:cs="Times New Roman"/>
    </w:rPr>
  </w:style>
  <w:style w:type="character" w:customStyle="1" w:styleId="Char28">
    <w:name w:val="正文文本 Char2"/>
    <w:uiPriority w:val="99"/>
    <w:qFormat/>
    <w:rsid w:val="00103186"/>
    <w:rPr>
      <w:rFonts w:ascii="宋体" w:hAnsi="宋体"/>
      <w:kern w:val="2"/>
      <w:sz w:val="24"/>
      <w:szCs w:val="24"/>
    </w:rPr>
  </w:style>
  <w:style w:type="character" w:customStyle="1" w:styleId="Char1f2">
    <w:name w:val="正文格式 Char1"/>
    <w:qFormat/>
    <w:rsid w:val="00103186"/>
    <w:rPr>
      <w:rFonts w:ascii="宋体" w:hAnsi="宋体"/>
      <w:sz w:val="24"/>
      <w:szCs w:val="24"/>
      <w:lang w:val="en-GB"/>
    </w:rPr>
  </w:style>
  <w:style w:type="paragraph" w:customStyle="1" w:styleId="1fb">
    <w:name w:val="正文格式1"/>
    <w:basedOn w:val="af8"/>
    <w:qFormat/>
    <w:rsid w:val="00103186"/>
    <w:pPr>
      <w:spacing w:beforeLines="50" w:line="360" w:lineRule="auto"/>
      <w:ind w:firstLineChars="200" w:firstLine="480"/>
    </w:pPr>
    <w:rPr>
      <w:rFonts w:ascii="宋体" w:hAnsi="宋体"/>
      <w:kern w:val="0"/>
      <w:sz w:val="24"/>
      <w:szCs w:val="24"/>
      <w:lang w:val="en-GB"/>
    </w:rPr>
  </w:style>
  <w:style w:type="character" w:customStyle="1" w:styleId="Char1f3">
    <w:name w:val="正文表格 Char1"/>
    <w:qFormat/>
    <w:rsid w:val="00103186"/>
    <w:rPr>
      <w:rFonts w:ascii="宋体" w:hAnsi="宋体"/>
      <w:color w:val="000000"/>
      <w:kern w:val="2"/>
      <w:sz w:val="21"/>
      <w:szCs w:val="21"/>
    </w:rPr>
  </w:style>
  <w:style w:type="paragraph" w:customStyle="1" w:styleId="1fc">
    <w:name w:val="正文表格1"/>
    <w:basedOn w:val="af8"/>
    <w:qFormat/>
    <w:rsid w:val="00103186"/>
    <w:pPr>
      <w:adjustRightInd w:val="0"/>
      <w:snapToGrid w:val="0"/>
      <w:jc w:val="left"/>
    </w:pPr>
    <w:rPr>
      <w:rFonts w:ascii="宋体" w:hAnsi="宋体"/>
      <w:color w:val="000000"/>
      <w:szCs w:val="21"/>
    </w:rPr>
  </w:style>
  <w:style w:type="character" w:customStyle="1" w:styleId="1Char11">
    <w:name w:val="普通文字1 Char11"/>
    <w:qFormat/>
    <w:rsid w:val="00103186"/>
    <w:rPr>
      <w:rFonts w:ascii="宋体" w:eastAsia="宋体" w:hAnsi="Courier New"/>
      <w:kern w:val="2"/>
      <w:sz w:val="21"/>
      <w:lang w:val="en-US" w:eastAsia="zh-CN" w:bidi="ar-SA"/>
    </w:rPr>
  </w:style>
  <w:style w:type="character" w:customStyle="1" w:styleId="chanpin11">
    <w:name w:val="chanpin11"/>
    <w:qFormat/>
    <w:rsid w:val="00103186"/>
    <w:rPr>
      <w:rFonts w:ascii="ˎ̥" w:hAnsi="ˎ̥" w:hint="default"/>
      <w:color w:val="000000"/>
      <w:sz w:val="20"/>
      <w:szCs w:val="20"/>
      <w:u w:val="none"/>
    </w:rPr>
  </w:style>
  <w:style w:type="character" w:customStyle="1" w:styleId="locality1">
    <w:name w:val="locality1"/>
    <w:qFormat/>
    <w:rsid w:val="00103186"/>
  </w:style>
  <w:style w:type="character" w:customStyle="1" w:styleId="1-2Char1">
    <w:name w:val="中等深浅网格 1 - 强调文字颜色 2 Char1"/>
    <w:qFormat/>
    <w:rsid w:val="00103186"/>
    <w:rPr>
      <w:kern w:val="2"/>
      <w:sz w:val="21"/>
      <w:szCs w:val="24"/>
      <w:lang w:val="zh-CN" w:eastAsia="zh-CN"/>
    </w:rPr>
  </w:style>
  <w:style w:type="paragraph" w:customStyle="1" w:styleId="112">
    <w:name w:val="11"/>
    <w:qFormat/>
    <w:rsid w:val="00103186"/>
    <w:rPr>
      <w:rFonts w:ascii="Calibri" w:eastAsia="宋体" w:hAnsi="Calibri" w:cs="Times New Roman"/>
      <w:szCs w:val="24"/>
      <w:lang w:val="zh-CN"/>
    </w:rPr>
  </w:style>
  <w:style w:type="character" w:customStyle="1" w:styleId="1Char12">
    <w:name w:val="段1 Char1"/>
    <w:qFormat/>
    <w:rsid w:val="00103186"/>
    <w:rPr>
      <w:rFonts w:ascii="宋体" w:eastAsia="宋体"/>
      <w:sz w:val="24"/>
      <w:lang w:val="en-US" w:eastAsia="zh-CN" w:bidi="ar-SA"/>
    </w:rPr>
  </w:style>
  <w:style w:type="character" w:customStyle="1" w:styleId="Char29">
    <w:name w:val="页眉 Char2"/>
    <w:qFormat/>
    <w:rsid w:val="00103186"/>
    <w:rPr>
      <w:rFonts w:eastAsia="宋体"/>
      <w:kern w:val="2"/>
      <w:sz w:val="18"/>
      <w:szCs w:val="18"/>
      <w:lang w:val="en-US" w:eastAsia="zh-CN" w:bidi="ar-SA"/>
    </w:rPr>
  </w:style>
  <w:style w:type="character" w:customStyle="1" w:styleId="Char2a">
    <w:name w:val="列出段落 Char2"/>
    <w:uiPriority w:val="34"/>
    <w:qFormat/>
    <w:rsid w:val="00103186"/>
    <w:rPr>
      <w:rFonts w:ascii="Calibri" w:eastAsia="宋体" w:hAnsi="Calibri"/>
      <w:kern w:val="2"/>
      <w:sz w:val="21"/>
      <w:szCs w:val="22"/>
      <w:lang w:val="en-US" w:eastAsia="zh-CN" w:bidi="ar-SA"/>
    </w:rPr>
  </w:style>
  <w:style w:type="character" w:customStyle="1" w:styleId="Char1f4">
    <w:name w:val="正文重点 Char1"/>
    <w:qFormat/>
    <w:rsid w:val="00103186"/>
    <w:rPr>
      <w:b/>
      <w:sz w:val="24"/>
    </w:rPr>
  </w:style>
  <w:style w:type="paragraph" w:customStyle="1" w:styleId="1fd">
    <w:name w:val="正文重点1"/>
    <w:basedOn w:val="af8"/>
    <w:qFormat/>
    <w:rsid w:val="00103186"/>
    <w:pPr>
      <w:adjustRightInd w:val="0"/>
      <w:spacing w:line="360" w:lineRule="auto"/>
      <w:ind w:firstLineChars="200" w:firstLine="482"/>
      <w:jc w:val="left"/>
    </w:pPr>
    <w:rPr>
      <w:rFonts w:ascii="Calibri" w:hAnsi="Calibri"/>
      <w:b/>
      <w:kern w:val="0"/>
      <w:sz w:val="24"/>
    </w:rPr>
  </w:style>
  <w:style w:type="character" w:customStyle="1" w:styleId="Char38">
    <w:name w:val="标题 Char3"/>
    <w:qFormat/>
    <w:rsid w:val="00103186"/>
    <w:rPr>
      <w:b/>
      <w:kern w:val="2"/>
      <w:sz w:val="32"/>
    </w:rPr>
  </w:style>
  <w:style w:type="character" w:customStyle="1" w:styleId="Char42">
    <w:name w:val="标题 Char4"/>
    <w:qFormat/>
    <w:rsid w:val="00103186"/>
    <w:rPr>
      <w:b/>
      <w:kern w:val="2"/>
      <w:sz w:val="32"/>
    </w:rPr>
  </w:style>
  <w:style w:type="character" w:customStyle="1" w:styleId="113">
    <w:name w:val="纯文本 字符11"/>
    <w:qFormat/>
    <w:rsid w:val="00103186"/>
    <w:rPr>
      <w:rFonts w:ascii="宋体" w:hAnsi="Courier New"/>
    </w:rPr>
  </w:style>
  <w:style w:type="character" w:customStyle="1" w:styleId="CharChar1111">
    <w:name w:val="Char Char1111"/>
    <w:qFormat/>
    <w:rsid w:val="00103186"/>
    <w:rPr>
      <w:rFonts w:ascii="宋体" w:eastAsia="宋体"/>
      <w:b/>
      <w:sz w:val="24"/>
      <w:u w:val="single"/>
      <w:lang w:val="en-US" w:eastAsia="zh-CN" w:bidi="ar-SA"/>
    </w:rPr>
  </w:style>
  <w:style w:type="character" w:customStyle="1" w:styleId="NormalCharacter1">
    <w:name w:val="NormalCharacter1"/>
    <w:qFormat/>
    <w:rsid w:val="00103186"/>
  </w:style>
  <w:style w:type="character" w:customStyle="1" w:styleId="2CharChar1">
    <w:name w:val="标题 2 Char Char1"/>
    <w:qFormat/>
    <w:rsid w:val="00103186"/>
    <w:rPr>
      <w:rFonts w:ascii="Arial" w:eastAsia="黑体" w:hAnsi="Arial"/>
      <w:b/>
      <w:bCs/>
      <w:kern w:val="2"/>
      <w:sz w:val="32"/>
      <w:szCs w:val="32"/>
      <w:lang w:val="en-US" w:eastAsia="zh-CN" w:bidi="ar-SA"/>
    </w:rPr>
  </w:style>
  <w:style w:type="character" w:customStyle="1" w:styleId="Char2b">
    <w:name w:val="纯文本 Char2"/>
    <w:qFormat/>
    <w:rsid w:val="00103186"/>
    <w:rPr>
      <w:rFonts w:ascii="宋体" w:eastAsia="宋体" w:hAnsi="Courier New" w:cs="宋体" w:hint="eastAsia"/>
      <w:kern w:val="2"/>
      <w:sz w:val="21"/>
    </w:rPr>
  </w:style>
  <w:style w:type="paragraph" w:customStyle="1" w:styleId="114">
    <w:name w:val="项目符号11"/>
    <w:basedOn w:val="afffe"/>
    <w:qFormat/>
    <w:rsid w:val="00103186"/>
    <w:pPr>
      <w:ind w:left="-25" w:firstLine="0"/>
    </w:pPr>
  </w:style>
  <w:style w:type="paragraph" w:customStyle="1" w:styleId="1fe">
    <w:name w:val="正文文本样式1"/>
    <w:basedOn w:val="af8"/>
    <w:qFormat/>
    <w:rsid w:val="00103186"/>
    <w:pPr>
      <w:spacing w:line="360" w:lineRule="auto"/>
      <w:ind w:firstLine="482"/>
    </w:pPr>
    <w:rPr>
      <w:rFonts w:ascii="Calibri" w:hAnsi="Calibri" w:cs="宋体"/>
      <w:sz w:val="24"/>
    </w:rPr>
  </w:style>
  <w:style w:type="paragraph" w:customStyle="1" w:styleId="Char112">
    <w:name w:val="Char11"/>
    <w:basedOn w:val="af8"/>
    <w:qFormat/>
    <w:rsid w:val="00103186"/>
    <w:pPr>
      <w:tabs>
        <w:tab w:val="left" w:pos="360"/>
      </w:tabs>
    </w:pPr>
    <w:rPr>
      <w:rFonts w:ascii="Calibri" w:hAnsi="Calibri"/>
      <w:sz w:val="24"/>
      <w:szCs w:val="24"/>
    </w:rPr>
  </w:style>
  <w:style w:type="paragraph" w:customStyle="1" w:styleId="CharCharCharCharCharCharChar21">
    <w:name w:val="Char Char Char Char Char Char Char21"/>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xl411">
    <w:name w:val="xl411"/>
    <w:basedOn w:val="af8"/>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1">
    <w:name w:val="xl5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0"/>
    </w:rPr>
  </w:style>
  <w:style w:type="paragraph" w:customStyle="1" w:styleId="CharCharChar1Char21">
    <w:name w:val="Char Char Char1 Char21"/>
    <w:basedOn w:val="af8"/>
    <w:qFormat/>
    <w:rsid w:val="00103186"/>
    <w:rPr>
      <w:rFonts w:ascii="Tahoma" w:hAnsi="Tahoma"/>
      <w:sz w:val="24"/>
    </w:rPr>
  </w:style>
  <w:style w:type="paragraph" w:customStyle="1" w:styleId="xl361">
    <w:name w:val="xl361"/>
    <w:basedOn w:val="af8"/>
    <w:qFormat/>
    <w:rsid w:val="00103186"/>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1">
    <w:name w:val="Char3 Char Char Char21"/>
    <w:basedOn w:val="af8"/>
    <w:qFormat/>
    <w:rsid w:val="00103186"/>
    <w:rPr>
      <w:rFonts w:ascii="Tahoma" w:hAnsi="Tahoma"/>
      <w:sz w:val="24"/>
    </w:rPr>
  </w:style>
  <w:style w:type="paragraph" w:customStyle="1" w:styleId="1-1">
    <w:name w:val="标题1-附件1"/>
    <w:basedOn w:val="16"/>
    <w:qFormat/>
    <w:rsid w:val="00103186"/>
    <w:pPr>
      <w:jc w:val="left"/>
    </w:pPr>
    <w:rPr>
      <w:sz w:val="24"/>
      <w:szCs w:val="24"/>
    </w:rPr>
  </w:style>
  <w:style w:type="paragraph" w:customStyle="1" w:styleId="1ff">
    <w:name w:val="四级条标题1"/>
    <w:basedOn w:val="a4"/>
    <w:qFormat/>
    <w:rsid w:val="00103186"/>
    <w:pPr>
      <w:numPr>
        <w:ilvl w:val="4"/>
        <w:numId w:val="0"/>
      </w:numPr>
      <w:ind w:hanging="840"/>
      <w:outlineLvl w:val="4"/>
    </w:pPr>
  </w:style>
  <w:style w:type="paragraph" w:customStyle="1" w:styleId="1ff0">
    <w:name w:val="三级条标题1"/>
    <w:basedOn w:val="affff"/>
    <w:qFormat/>
    <w:rsid w:val="00103186"/>
    <w:pPr>
      <w:outlineLvl w:val="3"/>
    </w:pPr>
  </w:style>
  <w:style w:type="paragraph" w:customStyle="1" w:styleId="1ff1">
    <w:name w:val="二级条标题1"/>
    <w:basedOn w:val="a3"/>
    <w:qFormat/>
    <w:rsid w:val="00103186"/>
    <w:pPr>
      <w:numPr>
        <w:ilvl w:val="0"/>
        <w:numId w:val="0"/>
      </w:numPr>
      <w:ind w:hanging="840"/>
      <w:outlineLvl w:val="2"/>
    </w:pPr>
    <w:rPr>
      <w:rFonts w:ascii="宋体" w:eastAsia="宋体"/>
      <w:b w:val="0"/>
    </w:rPr>
  </w:style>
  <w:style w:type="paragraph" w:customStyle="1" w:styleId="1ff2">
    <w:name w:val="一级条标题1"/>
    <w:basedOn w:val="a2"/>
    <w:qFormat/>
    <w:rsid w:val="00103186"/>
    <w:pPr>
      <w:numPr>
        <w:ilvl w:val="1"/>
        <w:numId w:val="0"/>
      </w:numPr>
      <w:tabs>
        <w:tab w:val="left" w:pos="360"/>
        <w:tab w:val="left" w:pos="840"/>
      </w:tabs>
      <w:ind w:hanging="840"/>
      <w:outlineLvl w:val="1"/>
    </w:pPr>
  </w:style>
  <w:style w:type="paragraph" w:customStyle="1" w:styleId="1ff3">
    <w:name w:val="章标题1"/>
    <w:qFormat/>
    <w:rsid w:val="00103186"/>
    <w:pPr>
      <w:spacing w:beforeLines="50" w:afterLines="50" w:line="460" w:lineRule="exact"/>
      <w:jc w:val="both"/>
      <w:outlineLvl w:val="0"/>
    </w:pPr>
    <w:rPr>
      <w:rFonts w:ascii="黑体" w:eastAsia="黑体" w:hAnsi="Calibri" w:cs="Times New Roman"/>
      <w:b/>
      <w:kern w:val="0"/>
      <w:sz w:val="28"/>
      <w:szCs w:val="20"/>
    </w:rPr>
  </w:style>
  <w:style w:type="paragraph" w:customStyle="1" w:styleId="1ff4">
    <w:name w:val="无标题条1"/>
    <w:qFormat/>
    <w:rsid w:val="00103186"/>
    <w:pPr>
      <w:jc w:val="both"/>
    </w:pPr>
    <w:rPr>
      <w:rFonts w:ascii="Calibri" w:eastAsia="宋体" w:hAnsi="Calibri" w:cs="Times New Roman"/>
      <w:kern w:val="0"/>
      <w:szCs w:val="20"/>
    </w:rPr>
  </w:style>
  <w:style w:type="paragraph" w:customStyle="1" w:styleId="Char3CharCharChar11">
    <w:name w:val="Char3 Char Char Char11"/>
    <w:basedOn w:val="af8"/>
    <w:qFormat/>
    <w:rsid w:val="00103186"/>
    <w:rPr>
      <w:rFonts w:ascii="Tahoma" w:hAnsi="Tahoma"/>
      <w:sz w:val="24"/>
    </w:rPr>
  </w:style>
  <w:style w:type="paragraph" w:customStyle="1" w:styleId="font71">
    <w:name w:val="font71"/>
    <w:basedOn w:val="af8"/>
    <w:qFormat/>
    <w:rsid w:val="00103186"/>
    <w:pPr>
      <w:widowControl/>
      <w:spacing w:before="100" w:beforeAutospacing="1" w:after="100" w:afterAutospacing="1"/>
      <w:jc w:val="left"/>
    </w:pPr>
    <w:rPr>
      <w:rFonts w:ascii="Calibri" w:eastAsia="Arial Unicode MS" w:hAnsi="Calibri"/>
      <w:b/>
      <w:bCs/>
      <w:color w:val="000000"/>
      <w:kern w:val="0"/>
      <w:sz w:val="20"/>
    </w:rPr>
  </w:style>
  <w:style w:type="paragraph" w:customStyle="1" w:styleId="1ff5">
    <w:name w:val="正文列项_字母1"/>
    <w:basedOn w:val="af8"/>
    <w:qFormat/>
    <w:rsid w:val="00103186"/>
    <w:pPr>
      <w:autoSpaceDE w:val="0"/>
      <w:autoSpaceDN w:val="0"/>
      <w:spacing w:line="460" w:lineRule="exact"/>
      <w:ind w:leftChars="300" w:left="480" w:hangingChars="180" w:hanging="180"/>
      <w:outlineLvl w:val="6"/>
    </w:pPr>
    <w:rPr>
      <w:rFonts w:ascii="宋体" w:hAnsi="Calibri"/>
      <w:kern w:val="0"/>
      <w:sz w:val="28"/>
    </w:rPr>
  </w:style>
  <w:style w:type="paragraph" w:customStyle="1" w:styleId="115">
    <w:name w:val="1名1"/>
    <w:basedOn w:val="af8"/>
    <w:qFormat/>
    <w:rsid w:val="00103186"/>
    <w:pPr>
      <w:tabs>
        <w:tab w:val="left" w:pos="360"/>
      </w:tabs>
      <w:spacing w:before="120"/>
      <w:ind w:left="360" w:hanging="360"/>
    </w:pPr>
    <w:rPr>
      <w:rFonts w:ascii="宋体" w:hAnsi="Calibri"/>
      <w:sz w:val="28"/>
    </w:rPr>
  </w:style>
  <w:style w:type="paragraph" w:customStyle="1" w:styleId="CharCharChar1Char11">
    <w:name w:val="Char Char Char1 Char11"/>
    <w:basedOn w:val="af8"/>
    <w:qFormat/>
    <w:rsid w:val="00103186"/>
    <w:rPr>
      <w:rFonts w:ascii="Tahoma" w:hAnsi="Tahoma"/>
      <w:sz w:val="24"/>
    </w:rPr>
  </w:style>
  <w:style w:type="paragraph" w:customStyle="1" w:styleId="-31">
    <w:name w:val="正文须知-3级1"/>
    <w:basedOn w:val="af8"/>
    <w:qFormat/>
    <w:rsid w:val="00103186"/>
    <w:pPr>
      <w:adjustRightInd w:val="0"/>
      <w:snapToGrid w:val="0"/>
      <w:spacing w:line="300" w:lineRule="auto"/>
      <w:ind w:left="851" w:hangingChars="355" w:hanging="355"/>
    </w:pPr>
    <w:rPr>
      <w:rFonts w:ascii="宋体" w:hAnsi="Calibri"/>
      <w:sz w:val="24"/>
      <w:szCs w:val="21"/>
    </w:rPr>
  </w:style>
  <w:style w:type="paragraph" w:customStyle="1" w:styleId="xl471">
    <w:name w:val="xl471"/>
    <w:basedOn w:val="af8"/>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1">
    <w:name w:val="xl4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3">
    <w:name w:val="Char3 Char Char Char3"/>
    <w:basedOn w:val="af8"/>
    <w:qFormat/>
    <w:rsid w:val="00103186"/>
    <w:rPr>
      <w:rFonts w:ascii="Tahoma" w:hAnsi="Tahoma"/>
      <w:sz w:val="24"/>
    </w:rPr>
  </w:style>
  <w:style w:type="paragraph" w:customStyle="1" w:styleId="xl331">
    <w:name w:val="xl3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16">
    <w:name w:val="项目编号11"/>
    <w:basedOn w:val="af8"/>
    <w:qFormat/>
    <w:rsid w:val="00103186"/>
    <w:pPr>
      <w:spacing w:before="100" w:beforeAutospacing="1" w:after="100" w:afterAutospacing="1" w:line="360" w:lineRule="auto"/>
      <w:ind w:left="420" w:hanging="420"/>
    </w:pPr>
    <w:rPr>
      <w:rFonts w:ascii="Calibri" w:hAnsi="Calibri"/>
      <w:sz w:val="24"/>
      <w:szCs w:val="24"/>
    </w:rPr>
  </w:style>
  <w:style w:type="paragraph" w:customStyle="1" w:styleId="font61">
    <w:name w:val="font61"/>
    <w:basedOn w:val="af8"/>
    <w:qFormat/>
    <w:rsid w:val="00103186"/>
    <w:pPr>
      <w:widowControl/>
      <w:spacing w:before="100" w:beforeAutospacing="1" w:after="100" w:afterAutospacing="1"/>
      <w:jc w:val="left"/>
    </w:pPr>
    <w:rPr>
      <w:rFonts w:ascii="宋体" w:hAnsi="宋体" w:cs="宋体"/>
      <w:kern w:val="0"/>
      <w:sz w:val="20"/>
    </w:rPr>
  </w:style>
  <w:style w:type="paragraph" w:customStyle="1" w:styleId="xl241">
    <w:name w:val="xl2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1">
    <w:name w:val="Char Char Char11"/>
    <w:basedOn w:val="af8"/>
    <w:qFormat/>
    <w:rsid w:val="00103186"/>
    <w:rPr>
      <w:rFonts w:ascii="Tahoma" w:hAnsi="Tahoma"/>
      <w:sz w:val="24"/>
    </w:rPr>
  </w:style>
  <w:style w:type="paragraph" w:customStyle="1" w:styleId="210">
    <w:name w:val="项目编号21"/>
    <w:basedOn w:val="116"/>
    <w:qFormat/>
    <w:rsid w:val="00103186"/>
    <w:pPr>
      <w:ind w:left="0" w:firstLine="0"/>
    </w:pPr>
  </w:style>
  <w:style w:type="paragraph" w:customStyle="1" w:styleId="Char221">
    <w:name w:val="Char221"/>
    <w:basedOn w:val="af8"/>
    <w:qFormat/>
    <w:rsid w:val="00103186"/>
    <w:rPr>
      <w:rFonts w:ascii="Tahoma" w:hAnsi="Tahoma"/>
      <w:sz w:val="24"/>
    </w:rPr>
  </w:style>
  <w:style w:type="paragraph" w:customStyle="1" w:styleId="xl281">
    <w:name w:val="xl2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1">
    <w:name w:val="List Paragraph11"/>
    <w:basedOn w:val="af8"/>
    <w:qFormat/>
    <w:rsid w:val="00103186"/>
    <w:pPr>
      <w:ind w:firstLineChars="200" w:firstLine="420"/>
    </w:pPr>
    <w:rPr>
      <w:rFonts w:ascii="Calibri" w:hAnsi="Calibri"/>
      <w:szCs w:val="22"/>
    </w:rPr>
  </w:style>
  <w:style w:type="paragraph" w:customStyle="1" w:styleId="xl421">
    <w:name w:val="xl4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1">
    <w:name w:val="Char Char Char Char Char Char Char Char Char Char11"/>
    <w:basedOn w:val="af8"/>
    <w:qFormat/>
    <w:rsid w:val="00103186"/>
    <w:rPr>
      <w:rFonts w:ascii="宋体" w:hAnsi="宋体" w:cs="Courier New"/>
      <w:sz w:val="32"/>
      <w:szCs w:val="32"/>
    </w:rPr>
  </w:style>
  <w:style w:type="paragraph" w:customStyle="1" w:styleId="CharChar1CharCharCharCharCharChar2">
    <w:name w:val="Char Char1 Char Char Char Char Char Char2"/>
    <w:basedOn w:val="af8"/>
    <w:qFormat/>
    <w:rsid w:val="00103186"/>
    <w:pPr>
      <w:widowControl/>
      <w:spacing w:after="160" w:line="240" w:lineRule="exact"/>
      <w:jc w:val="left"/>
    </w:pPr>
    <w:rPr>
      <w:rFonts w:ascii="Verdana" w:eastAsia="仿宋_GB2312" w:hAnsi="Verdana"/>
      <w:kern w:val="0"/>
      <w:sz w:val="24"/>
      <w:lang w:eastAsia="en-US"/>
    </w:rPr>
  </w:style>
  <w:style w:type="paragraph" w:customStyle="1" w:styleId="117">
    <w:name w:val="表格11"/>
    <w:basedOn w:val="af8"/>
    <w:qFormat/>
    <w:rsid w:val="00103186"/>
    <w:pPr>
      <w:ind w:firstLineChars="200" w:firstLine="480"/>
      <w:jc w:val="center"/>
    </w:pPr>
    <w:rPr>
      <w:rFonts w:ascii="Calibri" w:hAnsi="Calibri"/>
      <w:sz w:val="24"/>
    </w:rPr>
  </w:style>
  <w:style w:type="paragraph" w:customStyle="1" w:styleId="CharCharCharCharCharCharChar3">
    <w:name w:val="Char Char Char Char Char Char Char3"/>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11">
    <w:name w:val="正文须知-1级1"/>
    <w:basedOn w:val="af8"/>
    <w:qFormat/>
    <w:rsid w:val="00103186"/>
    <w:pPr>
      <w:adjustRightInd w:val="0"/>
      <w:snapToGrid w:val="0"/>
      <w:spacing w:line="300" w:lineRule="auto"/>
      <w:ind w:left="680" w:hanging="680"/>
    </w:pPr>
    <w:rPr>
      <w:rFonts w:ascii="宋体" w:hAnsi="Calibri"/>
      <w:sz w:val="24"/>
      <w:szCs w:val="21"/>
    </w:rPr>
  </w:style>
  <w:style w:type="paragraph" w:customStyle="1" w:styleId="CharCharCharCharCharCharCharCharCharCharCharCharCharCharCharChar11">
    <w:name w:val="Char Char Char Char Char Char Char Char Char Char Char Char Char Char Char Char11"/>
    <w:basedOn w:val="af8"/>
    <w:qFormat/>
    <w:rsid w:val="00103186"/>
    <w:pPr>
      <w:widowControl/>
      <w:spacing w:after="160" w:line="240" w:lineRule="exact"/>
      <w:jc w:val="center"/>
    </w:pPr>
    <w:rPr>
      <w:rFonts w:ascii="宋体" w:hAnsi="宋体"/>
      <w:b/>
      <w:kern w:val="0"/>
      <w:sz w:val="30"/>
      <w:szCs w:val="30"/>
      <w:lang w:eastAsia="en-US"/>
    </w:rPr>
  </w:style>
  <w:style w:type="paragraph" w:customStyle="1" w:styleId="1ff6">
    <w:name w:val="正文文本样式 加粗1"/>
    <w:basedOn w:val="1fe"/>
    <w:qFormat/>
    <w:rsid w:val="00103186"/>
    <w:rPr>
      <w:b/>
    </w:rPr>
  </w:style>
  <w:style w:type="paragraph" w:customStyle="1" w:styleId="CharCharChar21">
    <w:name w:val="Char Char Char21"/>
    <w:basedOn w:val="af8"/>
    <w:qFormat/>
    <w:rsid w:val="00103186"/>
    <w:rPr>
      <w:rFonts w:ascii="Tahoma" w:hAnsi="Tahoma"/>
      <w:sz w:val="24"/>
    </w:rPr>
  </w:style>
  <w:style w:type="paragraph" w:customStyle="1" w:styleId="xl311">
    <w:name w:val="xl31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Arial Unicode MS" w:hAnsi="Calibri"/>
      <w:color w:val="000000"/>
      <w:kern w:val="0"/>
      <w:sz w:val="20"/>
    </w:rPr>
  </w:style>
  <w:style w:type="paragraph" w:customStyle="1" w:styleId="xl511">
    <w:name w:val="xl51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20"/>
    </w:rPr>
  </w:style>
  <w:style w:type="paragraph" w:customStyle="1" w:styleId="211">
    <w:name w:val="样式21"/>
    <w:basedOn w:val="1b"/>
    <w:qFormat/>
    <w:rsid w:val="00103186"/>
    <w:pPr>
      <w:spacing w:line="360" w:lineRule="auto"/>
      <w:jc w:val="center"/>
    </w:pPr>
    <w:rPr>
      <w:sz w:val="24"/>
    </w:rPr>
  </w:style>
  <w:style w:type="paragraph" w:customStyle="1" w:styleId="1ff7">
    <w:name w:val="样式 宋体 五号 行距: 单倍行距1"/>
    <w:basedOn w:val="af8"/>
    <w:qFormat/>
    <w:rsid w:val="00103186"/>
    <w:pPr>
      <w:adjustRightInd w:val="0"/>
      <w:jc w:val="left"/>
    </w:pPr>
    <w:rPr>
      <w:rFonts w:ascii="宋体" w:hAnsi="宋体"/>
      <w:kern w:val="0"/>
    </w:rPr>
  </w:style>
  <w:style w:type="paragraph" w:customStyle="1" w:styleId="CharCharCharCharCharCharCharCharCharChar3">
    <w:name w:val="Char Char Char Char Char Char Char Char Char Char3"/>
    <w:basedOn w:val="af8"/>
    <w:qFormat/>
    <w:rsid w:val="00103186"/>
    <w:rPr>
      <w:rFonts w:ascii="Calibri" w:hAnsi="Calibri"/>
      <w:szCs w:val="24"/>
    </w:rPr>
  </w:style>
  <w:style w:type="paragraph" w:customStyle="1" w:styleId="xl431">
    <w:name w:val="xl431"/>
    <w:basedOn w:val="af8"/>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1">
    <w:name w:val="xl3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kern w:val="0"/>
      <w:sz w:val="20"/>
    </w:rPr>
  </w:style>
  <w:style w:type="paragraph" w:customStyle="1" w:styleId="1ff8">
    <w:name w:val="正文列项_数字1"/>
    <w:basedOn w:val="af8"/>
    <w:qFormat/>
    <w:rsid w:val="00103186"/>
    <w:pPr>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3">
    <w:name w:val="Char Char Char1 Char3"/>
    <w:basedOn w:val="af8"/>
    <w:qFormat/>
    <w:rsid w:val="00103186"/>
    <w:rPr>
      <w:rFonts w:ascii="Tahoma" w:hAnsi="Tahoma"/>
      <w:sz w:val="24"/>
    </w:rPr>
  </w:style>
  <w:style w:type="paragraph" w:customStyle="1" w:styleId="xl391">
    <w:name w:val="xl3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1">
    <w:name w:val="Char2 Char Char Char Char Char Char11"/>
    <w:basedOn w:val="af8"/>
    <w:qFormat/>
    <w:rsid w:val="00103186"/>
    <w:pPr>
      <w:widowControl/>
      <w:spacing w:line="400" w:lineRule="exact"/>
      <w:jc w:val="center"/>
    </w:pPr>
    <w:rPr>
      <w:rFonts w:ascii="Calibri" w:hAnsi="Calibri"/>
      <w:szCs w:val="24"/>
    </w:rPr>
  </w:style>
  <w:style w:type="paragraph" w:customStyle="1" w:styleId="xl501">
    <w:name w:val="xl5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1ff9">
    <w:name w:val="正文 + 宋体1"/>
    <w:basedOn w:val="af8"/>
    <w:qFormat/>
    <w:rsid w:val="00103186"/>
    <w:pPr>
      <w:widowControl/>
      <w:ind w:left="360" w:hanging="360"/>
      <w:jc w:val="left"/>
    </w:pPr>
    <w:rPr>
      <w:rFonts w:ascii="宋体" w:hAnsi="宋体" w:cs="宋体"/>
      <w:b/>
      <w:bCs/>
      <w:color w:val="000000"/>
      <w:kern w:val="0"/>
      <w:sz w:val="18"/>
      <w:szCs w:val="18"/>
    </w:rPr>
  </w:style>
  <w:style w:type="paragraph" w:customStyle="1" w:styleId="Default1">
    <w:name w:val="Default1"/>
    <w:qFormat/>
    <w:rsid w:val="00103186"/>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2">
    <w:name w:val="Char Char Char Char Char Char Char Char Char Char Char Char Char Char Char Char2"/>
    <w:basedOn w:val="af8"/>
    <w:qFormat/>
    <w:rsid w:val="00103186"/>
    <w:pPr>
      <w:widowControl/>
      <w:spacing w:after="160" w:line="240" w:lineRule="exact"/>
      <w:jc w:val="center"/>
    </w:pPr>
    <w:rPr>
      <w:rFonts w:ascii="宋体" w:hAnsi="宋体"/>
      <w:b/>
      <w:kern w:val="0"/>
      <w:sz w:val="30"/>
      <w:szCs w:val="30"/>
      <w:lang w:eastAsia="en-US"/>
    </w:rPr>
  </w:style>
  <w:style w:type="paragraph" w:customStyle="1" w:styleId="1ffa">
    <w:name w:val="图中文字1"/>
    <w:basedOn w:val="af8"/>
    <w:qFormat/>
    <w:rsid w:val="00103186"/>
    <w:pPr>
      <w:adjustRightInd w:val="0"/>
      <w:snapToGrid w:val="0"/>
      <w:spacing w:line="0" w:lineRule="atLeast"/>
      <w:jc w:val="center"/>
    </w:pPr>
    <w:rPr>
      <w:rFonts w:ascii="Calibri" w:hAnsi="Calibri"/>
      <w:sz w:val="24"/>
    </w:rPr>
  </w:style>
  <w:style w:type="paragraph" w:customStyle="1" w:styleId="212">
    <w:name w:val="样式 标题 2 + 宋体 五号 行距: 单倍行距1"/>
    <w:basedOn w:val="24"/>
    <w:qFormat/>
    <w:rsid w:val="00103186"/>
    <w:pPr>
      <w:tabs>
        <w:tab w:val="left" w:pos="1188"/>
      </w:tabs>
      <w:autoSpaceDE/>
      <w:autoSpaceDN/>
      <w:spacing w:before="260" w:after="260" w:line="240" w:lineRule="auto"/>
      <w:ind w:left="1188" w:hanging="360"/>
      <w:jc w:val="left"/>
    </w:pPr>
    <w:rPr>
      <w:rFonts w:ascii="宋体" w:eastAsia="宋体" w:hAnsi="宋体"/>
      <w:bCs/>
      <w:sz w:val="21"/>
    </w:rPr>
  </w:style>
  <w:style w:type="paragraph" w:customStyle="1" w:styleId="xl401">
    <w:name w:val="xl4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1">
    <w:name w:val="xl441"/>
    <w:basedOn w:val="af8"/>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3b">
    <w:name w:val="字元 字元3"/>
    <w:basedOn w:val="af8"/>
    <w:qFormat/>
    <w:rsid w:val="00103186"/>
    <w:rPr>
      <w:rFonts w:ascii="Tahoma" w:hAnsi="Tahoma"/>
      <w:sz w:val="24"/>
    </w:rPr>
  </w:style>
  <w:style w:type="paragraph" w:customStyle="1" w:styleId="CharCharCharCharCharCharCharCharCharChar21">
    <w:name w:val="Char Char Char Char Char Char Char Char Char Char21"/>
    <w:basedOn w:val="af8"/>
    <w:qFormat/>
    <w:rsid w:val="00103186"/>
    <w:rPr>
      <w:rFonts w:ascii="宋体" w:hAnsi="宋体" w:cs="Courier New"/>
      <w:sz w:val="32"/>
      <w:szCs w:val="32"/>
    </w:rPr>
  </w:style>
  <w:style w:type="paragraph" w:customStyle="1" w:styleId="Char2CharCharCharCharCharChar2">
    <w:name w:val="Char2 Char Char Char Char Char Char2"/>
    <w:basedOn w:val="af8"/>
    <w:qFormat/>
    <w:rsid w:val="00103186"/>
    <w:pPr>
      <w:widowControl/>
      <w:spacing w:line="400" w:lineRule="exact"/>
      <w:jc w:val="center"/>
    </w:pPr>
    <w:rPr>
      <w:rFonts w:ascii="Calibri" w:hAnsi="Calibri"/>
      <w:szCs w:val="24"/>
    </w:rPr>
  </w:style>
  <w:style w:type="paragraph" w:customStyle="1" w:styleId="1ffb">
    <w:name w:val="??1"/>
    <w:qFormat/>
    <w:rsid w:val="00103186"/>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1">
    <w:name w:val="xl461"/>
    <w:basedOn w:val="af8"/>
    <w:qFormat/>
    <w:rsid w:val="00103186"/>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1ffc">
    <w:name w:val="图例1"/>
    <w:basedOn w:val="af8"/>
    <w:qFormat/>
    <w:rsid w:val="00103186"/>
    <w:pPr>
      <w:spacing w:before="120" w:after="120" w:line="360" w:lineRule="auto"/>
      <w:jc w:val="center"/>
    </w:pPr>
    <w:rPr>
      <w:rFonts w:ascii="Calibri" w:eastAsia="仿宋_GB2312" w:hAnsi="Calibri"/>
      <w:b/>
      <w:sz w:val="24"/>
    </w:rPr>
  </w:style>
  <w:style w:type="paragraph" w:customStyle="1" w:styleId="1ffd">
    <w:name w:val="图文1"/>
    <w:basedOn w:val="af8"/>
    <w:qFormat/>
    <w:rsid w:val="00103186"/>
    <w:pPr>
      <w:adjustRightInd w:val="0"/>
      <w:snapToGrid w:val="0"/>
      <w:spacing w:after="50" w:line="360" w:lineRule="auto"/>
    </w:pPr>
    <w:rPr>
      <w:rFonts w:ascii="Calibri" w:hAnsi="Calibri"/>
      <w:sz w:val="24"/>
      <w:szCs w:val="24"/>
    </w:rPr>
  </w:style>
  <w:style w:type="paragraph" w:customStyle="1" w:styleId="CharChar1CharCharCharCharCharChar11">
    <w:name w:val="Char Char1 Char Char Char Char Char Char11"/>
    <w:basedOn w:val="af8"/>
    <w:qFormat/>
    <w:rsid w:val="00103186"/>
    <w:pPr>
      <w:widowControl/>
      <w:spacing w:after="160" w:line="240" w:lineRule="exact"/>
      <w:jc w:val="left"/>
    </w:pPr>
    <w:rPr>
      <w:rFonts w:ascii="Verdana" w:eastAsia="仿宋_GB2312" w:hAnsi="Verdana"/>
      <w:kern w:val="0"/>
      <w:sz w:val="24"/>
      <w:lang w:eastAsia="en-US"/>
    </w:rPr>
  </w:style>
  <w:style w:type="paragraph" w:customStyle="1" w:styleId="222222222222221">
    <w:name w:val="222222222222221"/>
    <w:basedOn w:val="af8"/>
    <w:qFormat/>
    <w:rsid w:val="00103186"/>
    <w:pPr>
      <w:widowControl/>
      <w:adjustRightInd w:val="0"/>
      <w:spacing w:line="360" w:lineRule="auto"/>
      <w:ind w:firstLineChars="200" w:firstLine="480"/>
      <w:jc w:val="left"/>
    </w:pPr>
    <w:rPr>
      <w:rFonts w:ascii="Calibri" w:hAnsi="Calibri"/>
      <w:color w:val="FF0000"/>
      <w:kern w:val="0"/>
      <w:sz w:val="24"/>
    </w:rPr>
  </w:style>
  <w:style w:type="paragraph" w:customStyle="1" w:styleId="-21">
    <w:name w:val="正文须知-2级1"/>
    <w:basedOn w:val="af8"/>
    <w:qFormat/>
    <w:rsid w:val="00103186"/>
    <w:pPr>
      <w:adjustRightInd w:val="0"/>
      <w:snapToGrid w:val="0"/>
      <w:spacing w:line="300" w:lineRule="auto"/>
      <w:ind w:left="851" w:hanging="851"/>
    </w:pPr>
    <w:rPr>
      <w:rFonts w:ascii="宋体" w:hAnsi="Calibri"/>
      <w:sz w:val="24"/>
      <w:szCs w:val="21"/>
    </w:rPr>
  </w:style>
  <w:style w:type="paragraph" w:customStyle="1" w:styleId="xl271">
    <w:name w:val="xl27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1">
    <w:name w:val="Char Char411"/>
    <w:basedOn w:val="af8"/>
    <w:qFormat/>
    <w:rsid w:val="00103186"/>
    <w:pPr>
      <w:widowControl/>
      <w:spacing w:line="400" w:lineRule="exact"/>
      <w:jc w:val="center"/>
    </w:pPr>
    <w:rPr>
      <w:rFonts w:ascii="Calibri" w:hAnsi="Calibri"/>
      <w:szCs w:val="24"/>
    </w:rPr>
  </w:style>
  <w:style w:type="paragraph" w:customStyle="1" w:styleId="xl231">
    <w:name w:val="xl231"/>
    <w:basedOn w:val="af8"/>
    <w:qFormat/>
    <w:rsid w:val="00103186"/>
    <w:pPr>
      <w:widowControl/>
      <w:spacing w:before="100" w:beforeAutospacing="1" w:after="100" w:afterAutospacing="1" w:line="360" w:lineRule="auto"/>
    </w:pPr>
    <w:rPr>
      <w:rFonts w:ascii="Calibri" w:hAnsi="Calibri"/>
      <w:kern w:val="0"/>
      <w:sz w:val="24"/>
    </w:rPr>
  </w:style>
  <w:style w:type="paragraph" w:customStyle="1" w:styleId="Style1601">
    <w:name w:val="_Style 1601"/>
    <w:qFormat/>
    <w:rsid w:val="00103186"/>
    <w:rPr>
      <w:rFonts w:ascii="Calibri" w:eastAsia="宋体" w:hAnsi="Calibri" w:cs="Times New Roman"/>
      <w:szCs w:val="24"/>
    </w:rPr>
  </w:style>
  <w:style w:type="paragraph" w:customStyle="1" w:styleId="310">
    <w:name w:val="项目编号31"/>
    <w:basedOn w:val="1fe"/>
    <w:qFormat/>
    <w:rsid w:val="00103186"/>
    <w:pPr>
      <w:ind w:left="902" w:hanging="420"/>
    </w:pPr>
  </w:style>
  <w:style w:type="paragraph" w:customStyle="1" w:styleId="118">
    <w:name w:val="修订11"/>
    <w:qFormat/>
    <w:rsid w:val="00103186"/>
    <w:rPr>
      <w:rFonts w:ascii="Calibri" w:eastAsia="宋体" w:hAnsi="Calibri" w:cs="Times New Roman"/>
      <w:szCs w:val="24"/>
    </w:rPr>
  </w:style>
  <w:style w:type="paragraph" w:customStyle="1" w:styleId="213">
    <w:name w:val="字元 字元21"/>
    <w:basedOn w:val="af8"/>
    <w:qFormat/>
    <w:rsid w:val="00103186"/>
    <w:rPr>
      <w:rFonts w:ascii="Tahoma" w:hAnsi="Tahoma"/>
      <w:sz w:val="24"/>
    </w:rPr>
  </w:style>
  <w:style w:type="paragraph" w:customStyle="1" w:styleId="xl251">
    <w:name w:val="xl25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42">
    <w:name w:val="Char Char42"/>
    <w:basedOn w:val="af8"/>
    <w:qFormat/>
    <w:rsid w:val="00103186"/>
    <w:pPr>
      <w:widowControl/>
      <w:spacing w:line="400" w:lineRule="exact"/>
      <w:jc w:val="center"/>
    </w:pPr>
    <w:rPr>
      <w:rFonts w:ascii="Calibri" w:hAnsi="Calibri"/>
      <w:szCs w:val="24"/>
    </w:rPr>
  </w:style>
  <w:style w:type="paragraph" w:customStyle="1" w:styleId="CharCharChar3">
    <w:name w:val="Char Char Char3"/>
    <w:basedOn w:val="af8"/>
    <w:qFormat/>
    <w:rsid w:val="00103186"/>
    <w:rPr>
      <w:rFonts w:ascii="Tahoma" w:hAnsi="Tahoma"/>
      <w:sz w:val="24"/>
    </w:rPr>
  </w:style>
  <w:style w:type="paragraph" w:customStyle="1" w:styleId="1CharCharCharChar1">
    <w:name w:val="1 Char Char Char Char1"/>
    <w:basedOn w:val="af8"/>
    <w:qFormat/>
    <w:rsid w:val="00103186"/>
    <w:rPr>
      <w:rFonts w:ascii="Tahoma" w:hAnsi="Tahoma"/>
      <w:sz w:val="24"/>
    </w:rPr>
  </w:style>
  <w:style w:type="paragraph" w:customStyle="1" w:styleId="xl341">
    <w:name w:val="xl3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FF6600"/>
      <w:kern w:val="0"/>
      <w:sz w:val="20"/>
    </w:rPr>
  </w:style>
  <w:style w:type="paragraph" w:customStyle="1" w:styleId="Char43">
    <w:name w:val="Char4"/>
    <w:basedOn w:val="af8"/>
    <w:qFormat/>
    <w:rsid w:val="00103186"/>
    <w:pPr>
      <w:tabs>
        <w:tab w:val="left" w:pos="360"/>
      </w:tabs>
    </w:pPr>
    <w:rPr>
      <w:rFonts w:ascii="Calibri" w:hAnsi="Calibri"/>
      <w:sz w:val="24"/>
      <w:szCs w:val="24"/>
    </w:rPr>
  </w:style>
  <w:style w:type="paragraph" w:customStyle="1" w:styleId="default10">
    <w:name w:val="default1"/>
    <w:basedOn w:val="af8"/>
    <w:qFormat/>
    <w:rsid w:val="00103186"/>
    <w:pPr>
      <w:widowControl/>
      <w:spacing w:before="100" w:beforeAutospacing="1" w:after="100" w:afterAutospacing="1"/>
      <w:jc w:val="left"/>
    </w:pPr>
    <w:rPr>
      <w:rFonts w:ascii="宋体" w:hAnsi="宋体" w:cs="宋体"/>
      <w:kern w:val="0"/>
      <w:sz w:val="24"/>
      <w:szCs w:val="24"/>
    </w:rPr>
  </w:style>
  <w:style w:type="paragraph" w:customStyle="1" w:styleId="xl521">
    <w:name w:val="xl5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16"/>
      <w:szCs w:val="16"/>
    </w:rPr>
  </w:style>
  <w:style w:type="paragraph" w:customStyle="1" w:styleId="Char230">
    <w:name w:val="Char23"/>
    <w:basedOn w:val="af8"/>
    <w:qFormat/>
    <w:rsid w:val="00103186"/>
    <w:rPr>
      <w:rFonts w:ascii="Tahoma" w:hAnsi="Tahoma"/>
      <w:sz w:val="24"/>
    </w:rPr>
  </w:style>
  <w:style w:type="paragraph" w:customStyle="1" w:styleId="font81">
    <w:name w:val="font81"/>
    <w:basedOn w:val="af8"/>
    <w:qFormat/>
    <w:rsid w:val="00103186"/>
    <w:pPr>
      <w:widowControl/>
      <w:spacing w:before="100" w:beforeAutospacing="1" w:after="100" w:afterAutospacing="1"/>
      <w:jc w:val="left"/>
    </w:pPr>
    <w:rPr>
      <w:rFonts w:ascii="Calibri" w:hAnsi="Calibri"/>
      <w:kern w:val="0"/>
      <w:sz w:val="36"/>
      <w:szCs w:val="36"/>
    </w:rPr>
  </w:style>
  <w:style w:type="paragraph" w:customStyle="1" w:styleId="GB23121">
    <w:name w:val="正文 + 楷体_GB23121"/>
    <w:basedOn w:val="af8"/>
    <w:qFormat/>
    <w:rsid w:val="00103186"/>
    <w:pPr>
      <w:widowControl/>
      <w:jc w:val="left"/>
    </w:pPr>
    <w:rPr>
      <w:rFonts w:ascii="楷体_GB2312" w:eastAsia="楷体_GB2312" w:hAnsi="Calibri" w:cs="Arial"/>
      <w:kern w:val="0"/>
      <w:sz w:val="24"/>
      <w:szCs w:val="24"/>
    </w:rPr>
  </w:style>
  <w:style w:type="paragraph" w:customStyle="1" w:styleId="font91">
    <w:name w:val="font91"/>
    <w:basedOn w:val="af8"/>
    <w:qFormat/>
    <w:rsid w:val="00103186"/>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1">
    <w:name w:val="默认段落字体 Para Char Char Char Char1"/>
    <w:basedOn w:val="af8"/>
    <w:qFormat/>
    <w:rsid w:val="00103186"/>
    <w:rPr>
      <w:rFonts w:ascii="Arial" w:hAnsi="Arial" w:cs="Arial"/>
      <w:szCs w:val="21"/>
    </w:rPr>
  </w:style>
  <w:style w:type="paragraph" w:customStyle="1" w:styleId="214">
    <w:name w:val="正文缩进21"/>
    <w:basedOn w:val="af8"/>
    <w:qFormat/>
    <w:rsid w:val="00103186"/>
    <w:pPr>
      <w:widowControl/>
      <w:adjustRightInd w:val="0"/>
      <w:snapToGrid w:val="0"/>
      <w:spacing w:line="480" w:lineRule="exact"/>
      <w:ind w:firstLine="567"/>
    </w:pPr>
    <w:rPr>
      <w:rFonts w:ascii="宋体" w:hAnsi="Calibri"/>
      <w:color w:val="000000"/>
      <w:kern w:val="28"/>
      <w:sz w:val="28"/>
      <w:lang w:val="zh-CN"/>
    </w:rPr>
  </w:style>
  <w:style w:type="paragraph" w:customStyle="1" w:styleId="1ffe">
    <w:name w:val="五级条标题1"/>
    <w:basedOn w:val="1ff"/>
    <w:qFormat/>
    <w:rsid w:val="00103186"/>
    <w:pPr>
      <w:numPr>
        <w:ilvl w:val="5"/>
      </w:numPr>
      <w:ind w:hanging="840"/>
      <w:outlineLvl w:val="5"/>
    </w:pPr>
  </w:style>
  <w:style w:type="paragraph" w:customStyle="1" w:styleId="Char310">
    <w:name w:val="Char31"/>
    <w:basedOn w:val="af8"/>
    <w:qFormat/>
    <w:rsid w:val="00103186"/>
    <w:pPr>
      <w:tabs>
        <w:tab w:val="left" w:pos="360"/>
      </w:tabs>
    </w:pPr>
    <w:rPr>
      <w:rFonts w:ascii="Calibri" w:hAnsi="Calibri"/>
      <w:sz w:val="24"/>
      <w:szCs w:val="24"/>
    </w:rPr>
  </w:style>
  <w:style w:type="paragraph" w:customStyle="1" w:styleId="1fff">
    <w:name w:val="文档正文1"/>
    <w:basedOn w:val="af8"/>
    <w:qFormat/>
    <w:rsid w:val="00103186"/>
    <w:pPr>
      <w:snapToGrid w:val="0"/>
      <w:spacing w:before="120" w:after="120" w:line="180" w:lineRule="auto"/>
    </w:pPr>
    <w:rPr>
      <w:rFonts w:ascii="Arial" w:hAnsi="Arial"/>
    </w:rPr>
  </w:style>
  <w:style w:type="paragraph" w:customStyle="1" w:styleId="background11">
    <w:name w:val="background11"/>
    <w:basedOn w:val="af8"/>
    <w:qFormat/>
    <w:rsid w:val="00103186"/>
    <w:pPr>
      <w:widowControl/>
      <w:spacing w:before="100" w:beforeAutospacing="1" w:after="100" w:afterAutospacing="1"/>
      <w:jc w:val="left"/>
    </w:pPr>
    <w:rPr>
      <w:rFonts w:ascii="宋体" w:hAnsi="宋体" w:cs="宋体"/>
      <w:kern w:val="0"/>
      <w:sz w:val="24"/>
      <w:szCs w:val="24"/>
    </w:rPr>
  </w:style>
  <w:style w:type="paragraph" w:customStyle="1" w:styleId="CharCharCharCharCharCharChar11">
    <w:name w:val="Char Char Char Char Char Char Char11"/>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1">
    <w:name w:val="Char Char1 Char Char Char Char Char Char Char Char1"/>
    <w:basedOn w:val="af8"/>
    <w:qFormat/>
    <w:rsid w:val="00103186"/>
    <w:pPr>
      <w:widowControl/>
      <w:spacing w:after="160" w:line="240" w:lineRule="exact"/>
      <w:jc w:val="left"/>
    </w:pPr>
    <w:rPr>
      <w:rFonts w:ascii="Verdana" w:hAnsi="Verdana"/>
      <w:kern w:val="0"/>
      <w:sz w:val="20"/>
      <w:lang w:eastAsia="en-US"/>
    </w:rPr>
  </w:style>
  <w:style w:type="paragraph" w:customStyle="1" w:styleId="TableParagraph1">
    <w:name w:val="Table Paragraph1"/>
    <w:basedOn w:val="af8"/>
    <w:uiPriority w:val="1"/>
    <w:qFormat/>
    <w:rsid w:val="00103186"/>
    <w:pPr>
      <w:autoSpaceDE w:val="0"/>
      <w:autoSpaceDN w:val="0"/>
      <w:jc w:val="left"/>
    </w:pPr>
    <w:rPr>
      <w:rFonts w:ascii="宋体" w:hAnsi="宋体" w:cs="宋体"/>
      <w:kern w:val="0"/>
      <w:sz w:val="22"/>
      <w:szCs w:val="22"/>
      <w:lang w:eastAsia="en-US"/>
    </w:rPr>
  </w:style>
  <w:style w:type="paragraph" w:customStyle="1" w:styleId="215">
    <w:name w:val="正文文本缩进21"/>
    <w:basedOn w:val="af8"/>
    <w:qFormat/>
    <w:rsid w:val="00103186"/>
    <w:pPr>
      <w:spacing w:line="480" w:lineRule="exact"/>
      <w:ind w:firstLineChars="200" w:firstLine="480"/>
    </w:pPr>
    <w:rPr>
      <w:rFonts w:ascii="宋体" w:hAnsi="宋体"/>
      <w:kern w:val="0"/>
      <w:sz w:val="24"/>
      <w:szCs w:val="24"/>
      <w:lang w:val="zh-CN"/>
    </w:rPr>
  </w:style>
  <w:style w:type="paragraph" w:customStyle="1" w:styleId="xl381">
    <w:name w:val="xl3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1fff0">
    <w:name w:val="表格文字1"/>
    <w:basedOn w:val="aff1"/>
    <w:qFormat/>
    <w:rsid w:val="00103186"/>
    <w:pPr>
      <w:spacing w:before="20" w:after="20"/>
      <w:ind w:leftChars="0" w:left="0"/>
    </w:pPr>
    <w:rPr>
      <w:rFonts w:ascii="Century Gothic" w:hAnsi="Century Gothic"/>
      <w:sz w:val="20"/>
    </w:rPr>
  </w:style>
  <w:style w:type="paragraph" w:customStyle="1" w:styleId="CharChar12">
    <w:name w:val="Char Char12"/>
    <w:basedOn w:val="aff3"/>
    <w:qFormat/>
    <w:rsid w:val="00103186"/>
    <w:rPr>
      <w:rFonts w:ascii="Tahoma" w:hAnsi="Tahoma"/>
      <w:sz w:val="24"/>
    </w:rPr>
  </w:style>
  <w:style w:type="paragraph" w:customStyle="1" w:styleId="Char1CharCharChar11">
    <w:name w:val="Char1 Char Char Char11"/>
    <w:basedOn w:val="af8"/>
    <w:qFormat/>
    <w:rsid w:val="00103186"/>
    <w:rPr>
      <w:rFonts w:ascii="Tahoma" w:hAnsi="Tahoma" w:cs="仿宋_GB2312"/>
      <w:sz w:val="24"/>
      <w:szCs w:val="28"/>
    </w:rPr>
  </w:style>
  <w:style w:type="paragraph" w:customStyle="1" w:styleId="1fff1">
    <w:name w:val="缺省文本1"/>
    <w:basedOn w:val="af8"/>
    <w:qFormat/>
    <w:rsid w:val="00103186"/>
    <w:pPr>
      <w:autoSpaceDE w:val="0"/>
      <w:autoSpaceDN w:val="0"/>
      <w:adjustRightInd w:val="0"/>
      <w:jc w:val="left"/>
    </w:pPr>
    <w:rPr>
      <w:rFonts w:ascii="Calibri" w:hAnsi="Calibri"/>
      <w:kern w:val="0"/>
      <w:sz w:val="24"/>
      <w:szCs w:val="24"/>
    </w:rPr>
  </w:style>
  <w:style w:type="paragraph" w:customStyle="1" w:styleId="xl481">
    <w:name w:val="xl4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16">
    <w:name w:val="列出段落21"/>
    <w:basedOn w:val="af8"/>
    <w:qFormat/>
    <w:rsid w:val="00103186"/>
    <w:pPr>
      <w:ind w:firstLineChars="200" w:firstLine="420"/>
    </w:pPr>
    <w:rPr>
      <w:rFonts w:ascii="Calibri" w:hAnsi="Calibri"/>
      <w:szCs w:val="22"/>
    </w:rPr>
  </w:style>
  <w:style w:type="paragraph" w:customStyle="1" w:styleId="xl451">
    <w:name w:val="xl451"/>
    <w:basedOn w:val="af8"/>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1">
    <w:name w:val="xl3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1">
    <w:name w:val="xl26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1">
    <w:name w:val="xl371"/>
    <w:basedOn w:val="af8"/>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9">
    <w:name w:val="列出段落11"/>
    <w:basedOn w:val="af8"/>
    <w:qFormat/>
    <w:rsid w:val="00103186"/>
    <w:pPr>
      <w:ind w:firstLineChars="200" w:firstLine="420"/>
    </w:pPr>
    <w:rPr>
      <w:rFonts w:ascii="Calibri" w:hAnsi="Calibri"/>
      <w:szCs w:val="22"/>
    </w:rPr>
  </w:style>
  <w:style w:type="paragraph" w:customStyle="1" w:styleId="xl351">
    <w:name w:val="xl351"/>
    <w:basedOn w:val="af8"/>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a">
    <w:name w:val="字元 字元11"/>
    <w:basedOn w:val="af8"/>
    <w:qFormat/>
    <w:rsid w:val="00103186"/>
    <w:rPr>
      <w:rFonts w:ascii="Tahoma" w:hAnsi="Tahoma"/>
      <w:sz w:val="24"/>
    </w:rPr>
  </w:style>
  <w:style w:type="paragraph" w:customStyle="1" w:styleId="font52">
    <w:name w:val="font52"/>
    <w:basedOn w:val="af8"/>
    <w:qFormat/>
    <w:rsid w:val="00103186"/>
    <w:pPr>
      <w:widowControl/>
      <w:spacing w:before="100" w:beforeAutospacing="1" w:after="100" w:afterAutospacing="1"/>
      <w:jc w:val="left"/>
    </w:pPr>
    <w:rPr>
      <w:rFonts w:ascii="宋体" w:hAnsi="宋体" w:cs="宋体"/>
      <w:kern w:val="0"/>
      <w:sz w:val="18"/>
      <w:szCs w:val="18"/>
    </w:rPr>
  </w:style>
  <w:style w:type="paragraph" w:customStyle="1" w:styleId="xl291">
    <w:name w:val="xl2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kern w:val="0"/>
      <w:sz w:val="20"/>
    </w:rPr>
  </w:style>
  <w:style w:type="paragraph" w:customStyle="1" w:styleId="Char2110">
    <w:name w:val="Char211"/>
    <w:basedOn w:val="af8"/>
    <w:qFormat/>
    <w:rsid w:val="00103186"/>
    <w:rPr>
      <w:rFonts w:ascii="Tahoma" w:hAnsi="Tahoma"/>
      <w:sz w:val="24"/>
    </w:rPr>
  </w:style>
  <w:style w:type="table" w:customStyle="1" w:styleId="TableNormal1">
    <w:name w:val="Table Normal1"/>
    <w:unhideWhenUsed/>
    <w:qFormat/>
    <w:rsid w:val="00103186"/>
    <w:pPr>
      <w:widowControl w:val="0"/>
      <w:autoSpaceDE w:val="0"/>
      <w:autoSpaceDN w:val="0"/>
    </w:pPr>
    <w:rPr>
      <w:rFonts w:ascii="Calibri" w:eastAsia="宋体" w:hAnsi="Calibri" w:cs="Times New Roman"/>
      <w:kern w:val="0"/>
      <w:sz w:val="22"/>
      <w:lang w:eastAsia="en-US"/>
    </w:rPr>
    <w:tblPr>
      <w:tblInd w:w="0" w:type="dxa"/>
      <w:tblCellMar>
        <w:top w:w="0" w:type="dxa"/>
        <w:left w:w="0" w:type="dxa"/>
        <w:bottom w:w="0" w:type="dxa"/>
        <w:right w:w="0" w:type="dxa"/>
      </w:tblCellMar>
    </w:tblPr>
  </w:style>
  <w:style w:type="table" w:customStyle="1" w:styleId="TableGrid1">
    <w:name w:val="TableGrid1"/>
    <w:qFormat/>
    <w:rsid w:val="00103186"/>
    <w:rPr>
      <w:rFonts w:ascii="Calibri" w:eastAsia="等线" w:hAnsi="Calibri" w:cs="Times New Roman"/>
      <w:kern w:val="0"/>
      <w:sz w:val="22"/>
      <w:lang w:eastAsia="en-US"/>
    </w:rPr>
    <w:tblPr>
      <w:tblInd w:w="0" w:type="dxa"/>
      <w:tblCellMar>
        <w:top w:w="0" w:type="dxa"/>
        <w:left w:w="0" w:type="dxa"/>
        <w:bottom w:w="0" w:type="dxa"/>
        <w:right w:w="0" w:type="dxa"/>
      </w:tblCellMar>
    </w:tblPr>
  </w:style>
  <w:style w:type="character" w:customStyle="1" w:styleId="Char311">
    <w:name w:val="纯文本 Char31"/>
    <w:qFormat/>
    <w:rsid w:val="00103186"/>
    <w:rPr>
      <w:rFonts w:ascii="宋体" w:eastAsia="宋体" w:hAnsi="Courier New"/>
      <w:kern w:val="2"/>
      <w:sz w:val="21"/>
      <w:lang w:val="en-US" w:eastAsia="zh-CN" w:bidi="ar-SA"/>
    </w:rPr>
  </w:style>
  <w:style w:type="paragraph" w:customStyle="1" w:styleId="SOW1">
    <w:name w:val="SOW正文1"/>
    <w:basedOn w:val="af8"/>
    <w:qFormat/>
    <w:rsid w:val="00103186"/>
    <w:pPr>
      <w:snapToGrid w:val="0"/>
      <w:spacing w:before="120" w:line="400" w:lineRule="exact"/>
      <w:ind w:firstLine="425"/>
    </w:pPr>
    <w:rPr>
      <w:sz w:val="24"/>
    </w:rPr>
  </w:style>
  <w:style w:type="character" w:customStyle="1" w:styleId="Char410">
    <w:name w:val="纯文本 Char41"/>
    <w:qFormat/>
    <w:rsid w:val="00103186"/>
    <w:rPr>
      <w:rFonts w:ascii="宋体" w:eastAsia="宋体" w:hAnsi="Courier New"/>
      <w:kern w:val="2"/>
      <w:sz w:val="21"/>
      <w:lang w:val="en-US" w:eastAsia="zh-CN" w:bidi="ar-SA"/>
    </w:rPr>
  </w:style>
  <w:style w:type="paragraph" w:customStyle="1" w:styleId="Bodytext21">
    <w:name w:val="Body text|21"/>
    <w:basedOn w:val="af8"/>
    <w:qFormat/>
    <w:rsid w:val="00103186"/>
    <w:pPr>
      <w:spacing w:line="360" w:lineRule="auto"/>
    </w:pPr>
    <w:rPr>
      <w:rFonts w:ascii="宋体" w:hAnsi="宋体" w:cs="宋体"/>
      <w:sz w:val="22"/>
      <w:szCs w:val="22"/>
      <w:lang w:val="zh-TW" w:eastAsia="zh-TW" w:bidi="zh-TW"/>
    </w:rPr>
  </w:style>
  <w:style w:type="paragraph" w:customStyle="1" w:styleId="1fff2">
    <w:name w:val="默认1"/>
    <w:qFormat/>
    <w:rsid w:val="00103186"/>
    <w:rPr>
      <w:rFonts w:ascii="Helvetica Neue" w:eastAsia="Arial Unicode MS" w:hAnsi="Helvetica Neue" w:cs="Arial Unicode MS"/>
      <w:color w:val="000000"/>
      <w:kern w:val="0"/>
      <w:sz w:val="22"/>
    </w:rPr>
  </w:style>
  <w:style w:type="paragraph" w:customStyle="1" w:styleId="217">
    <w:name w:val="样式 首行缩进:  2 字符1"/>
    <w:basedOn w:val="af8"/>
    <w:qFormat/>
    <w:rsid w:val="00103186"/>
    <w:pPr>
      <w:ind w:firstLine="560"/>
    </w:pPr>
    <w:rPr>
      <w:rFonts w:eastAsia="仿宋_GB2312" w:cs="宋体"/>
      <w:sz w:val="24"/>
    </w:rPr>
  </w:style>
  <w:style w:type="paragraph" w:customStyle="1" w:styleId="11b">
    <w:name w:val="列表段落11"/>
    <w:basedOn w:val="af8"/>
    <w:qFormat/>
    <w:rsid w:val="00103186"/>
    <w:pPr>
      <w:ind w:firstLineChars="200" w:firstLine="420"/>
    </w:pPr>
  </w:style>
  <w:style w:type="paragraph" w:customStyle="1" w:styleId="A11">
    <w:name w:val="正文 A1"/>
    <w:qFormat/>
    <w:rsid w:val="00103186"/>
    <w:pPr>
      <w:widowControl w:val="0"/>
      <w:jc w:val="both"/>
    </w:pPr>
    <w:rPr>
      <w:rFonts w:ascii="Arial Unicode MS" w:eastAsia="Times New Roman" w:hAnsi="Arial Unicode MS" w:cs="Arial Unicode MS" w:hint="eastAsia"/>
      <w:color w:val="000000"/>
      <w:szCs w:val="21"/>
      <w:u w:color="000000"/>
    </w:rPr>
  </w:style>
  <w:style w:type="paragraph" w:customStyle="1" w:styleId="218">
    <w:name w:val="表格样式 21"/>
    <w:qFormat/>
    <w:rsid w:val="00103186"/>
    <w:rPr>
      <w:rFonts w:ascii="Helvetica" w:eastAsia="Helvetica" w:hAnsi="Helvetica" w:cs="Helvetica"/>
      <w:color w:val="000000"/>
      <w:kern w:val="0"/>
      <w:sz w:val="20"/>
      <w:szCs w:val="20"/>
    </w:rPr>
  </w:style>
  <w:style w:type="paragraph" w:customStyle="1" w:styleId="p151">
    <w:name w:val="p151"/>
    <w:basedOn w:val="af8"/>
    <w:qFormat/>
    <w:rsid w:val="00103186"/>
    <w:pPr>
      <w:widowControl/>
      <w:ind w:firstLine="420"/>
    </w:pPr>
    <w:rPr>
      <w:rFonts w:ascii="Calibri" w:hAnsi="Calibri" w:cs="宋体"/>
      <w:kern w:val="0"/>
      <w:szCs w:val="21"/>
    </w:rPr>
  </w:style>
  <w:style w:type="paragraph" w:customStyle="1" w:styleId="Body11">
    <w:name w:val="Body 11"/>
    <w:qFormat/>
    <w:rsid w:val="00103186"/>
    <w:pPr>
      <w:outlineLvl w:val="0"/>
    </w:pPr>
    <w:rPr>
      <w:rFonts w:ascii="Helvetica" w:eastAsia="宋体" w:hAnsi="Helvetica" w:cs="Helvetica"/>
      <w:b/>
      <w:bCs/>
      <w:color w:val="000000"/>
      <w:kern w:val="0"/>
      <w:sz w:val="20"/>
      <w:szCs w:val="20"/>
      <w:u w:color="000000"/>
    </w:rPr>
  </w:style>
  <w:style w:type="paragraph" w:customStyle="1" w:styleId="Pa01">
    <w:name w:val="Pa01"/>
    <w:basedOn w:val="af8"/>
    <w:uiPriority w:val="99"/>
    <w:qFormat/>
    <w:rsid w:val="00103186"/>
    <w:pPr>
      <w:autoSpaceDE w:val="0"/>
      <w:autoSpaceDN w:val="0"/>
      <w:adjustRightInd w:val="0"/>
      <w:spacing w:line="241" w:lineRule="atLeast"/>
      <w:jc w:val="left"/>
    </w:pPr>
    <w:rPr>
      <w:rFonts w:ascii="......_." w:eastAsia="......_." w:hAnsi="Calibri"/>
      <w:kern w:val="0"/>
      <w:sz w:val="24"/>
      <w:szCs w:val="24"/>
    </w:rPr>
  </w:style>
  <w:style w:type="character" w:customStyle="1" w:styleId="A81">
    <w:name w:val="A81"/>
    <w:uiPriority w:val="99"/>
    <w:qFormat/>
    <w:rsid w:val="00103186"/>
    <w:rPr>
      <w:rFonts w:cs="......_."/>
      <w:color w:val="000000"/>
      <w:sz w:val="18"/>
      <w:szCs w:val="18"/>
    </w:rPr>
  </w:style>
  <w:style w:type="character" w:customStyle="1" w:styleId="A91">
    <w:name w:val="A91"/>
    <w:uiPriority w:val="99"/>
    <w:qFormat/>
    <w:rsid w:val="00103186"/>
    <w:rPr>
      <w:rFonts w:cs="......_."/>
      <w:color w:val="000000"/>
      <w:sz w:val="10"/>
      <w:szCs w:val="10"/>
    </w:rPr>
  </w:style>
  <w:style w:type="paragraph" w:customStyle="1" w:styleId="219">
    <w:name w:val="修订21"/>
    <w:uiPriority w:val="99"/>
    <w:semiHidden/>
    <w:qFormat/>
    <w:rsid w:val="00103186"/>
    <w:rPr>
      <w:rFonts w:ascii="Calibri" w:eastAsia="宋体" w:hAnsi="Calibri" w:cs="Times New Roman"/>
      <w:szCs w:val="24"/>
    </w:rPr>
  </w:style>
  <w:style w:type="paragraph" w:customStyle="1" w:styleId="3c">
    <w:name w:val="样式3"/>
    <w:basedOn w:val="af8"/>
    <w:link w:val="3Char4"/>
    <w:qFormat/>
    <w:rsid w:val="00103186"/>
    <w:rPr>
      <w:rFonts w:ascii="宋体" w:hAnsi="Courier New" w:cs="宋体"/>
      <w:szCs w:val="21"/>
    </w:rPr>
  </w:style>
  <w:style w:type="paragraph" w:customStyle="1" w:styleId="1fff3">
    <w:name w:val="段1"/>
    <w:qFormat/>
    <w:rsid w:val="00103186"/>
    <w:pPr>
      <w:autoSpaceDE w:val="0"/>
      <w:autoSpaceDN w:val="0"/>
      <w:ind w:firstLineChars="200" w:firstLine="200"/>
      <w:jc w:val="both"/>
    </w:pPr>
    <w:rPr>
      <w:rFonts w:ascii="宋体" w:eastAsia="宋体" w:hAnsi="Times New Roman" w:cs="Times New Roman"/>
      <w:kern w:val="0"/>
      <w:szCs w:val="20"/>
    </w:rPr>
  </w:style>
  <w:style w:type="character" w:customStyle="1" w:styleId="Char1f5">
    <w:name w:val="副标题 Char1"/>
    <w:basedOn w:val="afa"/>
    <w:qFormat/>
    <w:rsid w:val="00103186"/>
    <w:rPr>
      <w:rFonts w:ascii="Cambria" w:eastAsiaTheme="minorEastAsia" w:hAnsi="Cambria"/>
      <w:b/>
      <w:bCs/>
      <w:kern w:val="28"/>
      <w:sz w:val="32"/>
      <w:szCs w:val="32"/>
    </w:rPr>
  </w:style>
  <w:style w:type="character" w:customStyle="1" w:styleId="Char2c">
    <w:name w:val="正文首行缩进 Char2"/>
    <w:basedOn w:val="Char28"/>
    <w:uiPriority w:val="99"/>
    <w:qFormat/>
    <w:rsid w:val="00103186"/>
    <w:rPr>
      <w:rFonts w:ascii="宋体" w:hAnsi="宋体"/>
      <w:kern w:val="2"/>
      <w:sz w:val="21"/>
      <w:szCs w:val="24"/>
    </w:rPr>
  </w:style>
  <w:style w:type="character" w:customStyle="1" w:styleId="120">
    <w:name w:val="标题 1 字符2"/>
    <w:basedOn w:val="afa"/>
    <w:uiPriority w:val="9"/>
    <w:qFormat/>
    <w:rsid w:val="00103186"/>
    <w:rPr>
      <w:rFonts w:ascii="Times New Roman" w:eastAsia="宋体" w:hAnsi="Times New Roman" w:cs="Times New Roman"/>
      <w:b/>
      <w:bCs/>
      <w:kern w:val="44"/>
      <w:sz w:val="44"/>
      <w:szCs w:val="44"/>
    </w:rPr>
  </w:style>
  <w:style w:type="character" w:customStyle="1" w:styleId="220">
    <w:name w:val="标题 2 字符2"/>
    <w:basedOn w:val="afa"/>
    <w:uiPriority w:val="9"/>
    <w:qFormat/>
    <w:rsid w:val="00103186"/>
    <w:rPr>
      <w:rFonts w:asciiTheme="majorHAnsi" w:eastAsiaTheme="majorEastAsia" w:hAnsiTheme="majorHAnsi" w:cstheme="majorBidi"/>
      <w:b/>
      <w:bCs/>
      <w:sz w:val="32"/>
      <w:szCs w:val="32"/>
    </w:rPr>
  </w:style>
  <w:style w:type="character" w:customStyle="1" w:styleId="320">
    <w:name w:val="标题 3 字符2"/>
    <w:basedOn w:val="afa"/>
    <w:uiPriority w:val="9"/>
    <w:qFormat/>
    <w:rsid w:val="00103186"/>
    <w:rPr>
      <w:rFonts w:ascii="Times New Roman" w:eastAsia="宋体" w:hAnsi="Times New Roman" w:cs="Times New Roman"/>
      <w:b/>
      <w:bCs/>
      <w:sz w:val="32"/>
      <w:szCs w:val="32"/>
    </w:rPr>
  </w:style>
  <w:style w:type="character" w:customStyle="1" w:styleId="4Char11">
    <w:name w:val="标题 4 Char11"/>
    <w:basedOn w:val="afa"/>
    <w:uiPriority w:val="9"/>
    <w:qFormat/>
    <w:rsid w:val="00103186"/>
    <w:rPr>
      <w:rFonts w:ascii="Cambria" w:eastAsia="宋体" w:hAnsi="Cambria" w:cs="Times New Roman"/>
      <w:b/>
      <w:bCs/>
      <w:sz w:val="28"/>
      <w:szCs w:val="28"/>
      <w:lang w:val="zh-CN" w:eastAsia="zh-CN"/>
    </w:rPr>
  </w:style>
  <w:style w:type="character" w:customStyle="1" w:styleId="5Char11">
    <w:name w:val="标题 5 Char11"/>
    <w:basedOn w:val="afa"/>
    <w:uiPriority w:val="9"/>
    <w:qFormat/>
    <w:rsid w:val="00103186"/>
    <w:rPr>
      <w:rFonts w:ascii="Times New Roman" w:eastAsia="宋体" w:hAnsi="Times New Roman" w:cs="Times New Roman"/>
      <w:b/>
      <w:bCs/>
      <w:sz w:val="28"/>
      <w:szCs w:val="28"/>
    </w:rPr>
  </w:style>
  <w:style w:type="character" w:customStyle="1" w:styleId="6Char11">
    <w:name w:val="标题 6 Char11"/>
    <w:basedOn w:val="afa"/>
    <w:uiPriority w:val="9"/>
    <w:qFormat/>
    <w:rsid w:val="00103186"/>
    <w:rPr>
      <w:rFonts w:ascii="Arial" w:eastAsia="黑体" w:hAnsi="Arial" w:cs="Times New Roman"/>
      <w:b/>
      <w:bCs/>
      <w:sz w:val="24"/>
      <w:szCs w:val="24"/>
    </w:rPr>
  </w:style>
  <w:style w:type="character" w:customStyle="1" w:styleId="7Char11">
    <w:name w:val="标题 7 Char11"/>
    <w:basedOn w:val="afa"/>
    <w:uiPriority w:val="9"/>
    <w:qFormat/>
    <w:rsid w:val="00103186"/>
    <w:rPr>
      <w:rFonts w:ascii="Times New Roman" w:eastAsia="宋体" w:hAnsi="Times New Roman" w:cs="Times New Roman"/>
      <w:b/>
      <w:bCs/>
      <w:sz w:val="24"/>
      <w:szCs w:val="24"/>
    </w:rPr>
  </w:style>
  <w:style w:type="character" w:customStyle="1" w:styleId="8Char11">
    <w:name w:val="标题 8 Char11"/>
    <w:basedOn w:val="afa"/>
    <w:uiPriority w:val="9"/>
    <w:qFormat/>
    <w:rsid w:val="00103186"/>
    <w:rPr>
      <w:rFonts w:ascii="Arial" w:eastAsia="黑体" w:hAnsi="Arial" w:cs="Times New Roman"/>
      <w:sz w:val="24"/>
      <w:szCs w:val="24"/>
    </w:rPr>
  </w:style>
  <w:style w:type="character" w:customStyle="1" w:styleId="9Char11">
    <w:name w:val="标题 9 Char11"/>
    <w:basedOn w:val="afa"/>
    <w:uiPriority w:val="9"/>
    <w:qFormat/>
    <w:rsid w:val="00103186"/>
    <w:rPr>
      <w:rFonts w:ascii="Arial" w:eastAsia="黑体" w:hAnsi="Arial" w:cs="Times New Roman"/>
      <w:szCs w:val="21"/>
    </w:rPr>
  </w:style>
  <w:style w:type="character" w:customStyle="1" w:styleId="tytytytyChar11">
    <w:name w:val="tytytyty Char11"/>
    <w:qFormat/>
    <w:rsid w:val="00103186"/>
    <w:rPr>
      <w:kern w:val="1"/>
      <w:sz w:val="24"/>
      <w:szCs w:val="24"/>
      <w:lang w:eastAsia="ar-SA"/>
    </w:rPr>
  </w:style>
  <w:style w:type="paragraph" w:customStyle="1" w:styleId="Style281">
    <w:name w:val="_Style 281"/>
    <w:basedOn w:val="af8"/>
    <w:uiPriority w:val="34"/>
    <w:qFormat/>
    <w:rsid w:val="00103186"/>
    <w:pPr>
      <w:widowControl/>
      <w:spacing w:after="200" w:line="276" w:lineRule="auto"/>
      <w:ind w:left="720"/>
      <w:contextualSpacing/>
      <w:jc w:val="left"/>
    </w:pPr>
    <w:rPr>
      <w:rFonts w:ascii="Calibri" w:hAnsi="Calibri"/>
      <w:kern w:val="0"/>
      <w:sz w:val="22"/>
      <w:szCs w:val="22"/>
    </w:rPr>
  </w:style>
  <w:style w:type="character" w:customStyle="1" w:styleId="CharChar13">
    <w:name w:val="表格 Char Char1"/>
    <w:qFormat/>
    <w:rsid w:val="00103186"/>
    <w:rPr>
      <w:rFonts w:ascii="宋体" w:hAnsi="宋体"/>
    </w:rPr>
  </w:style>
  <w:style w:type="character" w:customStyle="1" w:styleId="style21">
    <w:name w:val="style21"/>
    <w:basedOn w:val="afa"/>
    <w:qFormat/>
    <w:rsid w:val="00103186"/>
  </w:style>
  <w:style w:type="character" w:customStyle="1" w:styleId="1Char13">
    <w:name w:val="正文1 Char1"/>
    <w:qFormat/>
    <w:rsid w:val="00103186"/>
    <w:rPr>
      <w:kern w:val="2"/>
      <w:sz w:val="21"/>
      <w:szCs w:val="24"/>
    </w:rPr>
  </w:style>
  <w:style w:type="character" w:customStyle="1" w:styleId="tyChar21">
    <w:name w:val="正文标准样式ty Char21"/>
    <w:qFormat/>
    <w:rsid w:val="00103186"/>
    <w:rPr>
      <w:rFonts w:cs="宋体"/>
      <w:kern w:val="2"/>
      <w:sz w:val="24"/>
    </w:rPr>
  </w:style>
  <w:style w:type="paragraph" w:customStyle="1" w:styleId="xl821">
    <w:name w:val="xl8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StyleListLeft0cmHanging08ch11">
    <w:name w:val="Style List + Left:  0 cm Hanging:  0.8 ch11"/>
    <w:basedOn w:val="affa"/>
    <w:qFormat/>
    <w:rsid w:val="00103186"/>
    <w:pPr>
      <w:spacing w:line="360" w:lineRule="auto"/>
      <w:ind w:left="0" w:firstLineChars="0" w:firstLine="0"/>
      <w:jc w:val="left"/>
    </w:pPr>
    <w:rPr>
      <w:rFonts w:ascii="Tahoma" w:hAnsi="Tahoma"/>
      <w:szCs w:val="20"/>
    </w:rPr>
  </w:style>
  <w:style w:type="character" w:customStyle="1" w:styleId="2f4">
    <w:name w:val="标题 字符2"/>
    <w:basedOn w:val="afa"/>
    <w:qFormat/>
    <w:rsid w:val="00103186"/>
    <w:rPr>
      <w:rFonts w:asciiTheme="majorHAnsi" w:eastAsiaTheme="majorEastAsia" w:hAnsiTheme="majorHAnsi" w:cstheme="majorBidi"/>
      <w:b/>
      <w:bCs/>
      <w:sz w:val="32"/>
      <w:szCs w:val="32"/>
    </w:rPr>
  </w:style>
  <w:style w:type="character" w:customStyle="1" w:styleId="2f5">
    <w:name w:val="副标题 字符2"/>
    <w:basedOn w:val="afa"/>
    <w:uiPriority w:val="11"/>
    <w:qFormat/>
    <w:rsid w:val="00103186"/>
    <w:rPr>
      <w:b/>
      <w:bCs/>
      <w:kern w:val="28"/>
      <w:sz w:val="32"/>
      <w:szCs w:val="32"/>
    </w:rPr>
  </w:style>
  <w:style w:type="paragraph" w:customStyle="1" w:styleId="xl841">
    <w:name w:val="xl841"/>
    <w:basedOn w:val="af8"/>
    <w:qFormat/>
    <w:rsid w:val="00103186"/>
    <w:pPr>
      <w:widowControl/>
      <w:pBdr>
        <w:top w:val="single" w:sz="4" w:space="0" w:color="auto"/>
        <w:left w:val="single" w:sz="4" w:space="0" w:color="auto"/>
      </w:pBdr>
      <w:spacing w:before="100" w:beforeAutospacing="1" w:after="100" w:afterAutospacing="1"/>
      <w:jc w:val="center"/>
    </w:pPr>
    <w:rPr>
      <w:rFonts w:ascii="宋体" w:hAnsi="宋体" w:cs="宋体"/>
      <w:b/>
      <w:bCs/>
      <w:kern w:val="0"/>
      <w:sz w:val="22"/>
      <w:szCs w:val="22"/>
    </w:rPr>
  </w:style>
  <w:style w:type="character" w:customStyle="1" w:styleId="Char113">
    <w:name w:val="正文文本 Char11"/>
    <w:basedOn w:val="afa"/>
    <w:qFormat/>
    <w:rsid w:val="00103186"/>
    <w:rPr>
      <w:rFonts w:ascii="宋体" w:eastAsia="宋体" w:hAnsi="宋体" w:cs="Times New Roman"/>
      <w:sz w:val="24"/>
      <w:szCs w:val="24"/>
    </w:rPr>
  </w:style>
  <w:style w:type="character" w:customStyle="1" w:styleId="2f6">
    <w:name w:val="正文文本缩进 字符2"/>
    <w:basedOn w:val="afa"/>
    <w:uiPriority w:val="99"/>
    <w:semiHidden/>
    <w:qFormat/>
    <w:rsid w:val="00103186"/>
    <w:rPr>
      <w:rFonts w:ascii="Times New Roman" w:eastAsia="宋体" w:hAnsi="Times New Roman" w:cs="Times New Roman"/>
      <w:szCs w:val="24"/>
    </w:rPr>
  </w:style>
  <w:style w:type="character" w:customStyle="1" w:styleId="Char114">
    <w:name w:val="文档结构图 Char11"/>
    <w:basedOn w:val="afa"/>
    <w:semiHidden/>
    <w:qFormat/>
    <w:rsid w:val="00103186"/>
    <w:rPr>
      <w:rFonts w:ascii="宋体" w:eastAsia="宋体" w:hAnsi="Times New Roman" w:cs="Times New Roman"/>
      <w:sz w:val="18"/>
      <w:szCs w:val="18"/>
    </w:rPr>
  </w:style>
  <w:style w:type="character" w:customStyle="1" w:styleId="2f7">
    <w:name w:val="日期 字符2"/>
    <w:basedOn w:val="afa"/>
    <w:uiPriority w:val="99"/>
    <w:semiHidden/>
    <w:qFormat/>
    <w:rsid w:val="00103186"/>
    <w:rPr>
      <w:rFonts w:ascii="Times New Roman" w:eastAsia="宋体" w:hAnsi="Times New Roman" w:cs="Times New Roman"/>
      <w:szCs w:val="24"/>
    </w:rPr>
  </w:style>
  <w:style w:type="character" w:customStyle="1" w:styleId="2f8">
    <w:name w:val="批注框文本 字符2"/>
    <w:basedOn w:val="afa"/>
    <w:uiPriority w:val="99"/>
    <w:semiHidden/>
    <w:qFormat/>
    <w:rsid w:val="00103186"/>
    <w:rPr>
      <w:rFonts w:ascii="Times New Roman" w:eastAsia="宋体" w:hAnsi="Times New Roman" w:cs="Times New Roman"/>
      <w:sz w:val="18"/>
      <w:szCs w:val="18"/>
    </w:rPr>
  </w:style>
  <w:style w:type="paragraph" w:customStyle="1" w:styleId="xl761">
    <w:name w:val="xl761"/>
    <w:basedOn w:val="af8"/>
    <w:qFormat/>
    <w:rsid w:val="00103186"/>
    <w:pPr>
      <w:widowControl/>
      <w:spacing w:before="100" w:beforeAutospacing="1" w:after="100" w:afterAutospacing="1"/>
      <w:jc w:val="center"/>
    </w:pPr>
    <w:rPr>
      <w:rFonts w:ascii="宋体" w:hAnsi="宋体" w:cs="宋体"/>
      <w:kern w:val="0"/>
      <w:sz w:val="22"/>
      <w:szCs w:val="22"/>
    </w:rPr>
  </w:style>
  <w:style w:type="paragraph" w:customStyle="1" w:styleId="xl771">
    <w:name w:val="xl771"/>
    <w:basedOn w:val="af8"/>
    <w:qFormat/>
    <w:rsid w:val="00103186"/>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tytytytyChar2">
    <w:name w:val="tytytyty Char2"/>
    <w:basedOn w:val="af8"/>
    <w:qFormat/>
    <w:rsid w:val="00103186"/>
    <w:pPr>
      <w:spacing w:line="360" w:lineRule="auto"/>
      <w:ind w:firstLineChars="200" w:firstLine="200"/>
    </w:pPr>
    <w:rPr>
      <w:sz w:val="24"/>
      <w:szCs w:val="24"/>
    </w:rPr>
  </w:style>
  <w:style w:type="paragraph" w:customStyle="1" w:styleId="tyChar1">
    <w:name w:val="正文标准样式ty Char1"/>
    <w:basedOn w:val="af8"/>
    <w:qFormat/>
    <w:rsid w:val="00103186"/>
    <w:pPr>
      <w:spacing w:line="360" w:lineRule="auto"/>
      <w:ind w:firstLineChars="200" w:firstLine="480"/>
    </w:pPr>
    <w:rPr>
      <w:rFonts w:cs="宋体"/>
      <w:sz w:val="24"/>
    </w:rPr>
  </w:style>
  <w:style w:type="paragraph" w:customStyle="1" w:styleId="NNNCharCharChar1CharCharCharCharCharChar1">
    <w:name w:val="NNN Char Char Char1 Char Char Char Char Char Char1"/>
    <w:basedOn w:val="af8"/>
    <w:qFormat/>
    <w:rsid w:val="00103186"/>
    <w:pPr>
      <w:tabs>
        <w:tab w:val="left" w:pos="360"/>
      </w:tabs>
    </w:pPr>
    <w:rPr>
      <w:sz w:val="24"/>
      <w:szCs w:val="24"/>
    </w:rPr>
  </w:style>
  <w:style w:type="paragraph" w:customStyle="1" w:styleId="xl741">
    <w:name w:val="xl7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21">
    <w:name w:val="xl7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ParaCharCharCharCharCharCharCharCharCharChar1">
    <w:name w:val="默认段落字体 Para Char Char Char Char Char Char Char Char Char Char1"/>
    <w:basedOn w:val="aff3"/>
    <w:qFormat/>
    <w:rsid w:val="00103186"/>
    <w:pPr>
      <w:shd w:val="clear" w:color="auto" w:fill="auto"/>
    </w:pPr>
    <w:rPr>
      <w:rFonts w:ascii="宋体" w:hAnsi="Times New Roman"/>
      <w:sz w:val="18"/>
      <w:szCs w:val="18"/>
    </w:rPr>
  </w:style>
  <w:style w:type="paragraph" w:customStyle="1" w:styleId="2f9">
    <w:name w:val="表格2"/>
    <w:basedOn w:val="af8"/>
    <w:qFormat/>
    <w:rsid w:val="00103186"/>
    <w:pPr>
      <w:snapToGrid w:val="0"/>
      <w:ind w:firstLineChars="21" w:firstLine="42"/>
    </w:pPr>
    <w:rPr>
      <w:rFonts w:ascii="宋体" w:hAnsi="宋体"/>
      <w:kern w:val="0"/>
      <w:sz w:val="20"/>
    </w:rPr>
  </w:style>
  <w:style w:type="paragraph" w:customStyle="1" w:styleId="11c">
    <w:name w:val="正文11"/>
    <w:basedOn w:val="af8"/>
    <w:qFormat/>
    <w:rsid w:val="00103186"/>
    <w:pPr>
      <w:widowControl/>
      <w:topLinePunct/>
      <w:spacing w:beforeLines="50" w:before="156" w:afterLines="50" w:after="156" w:line="300" w:lineRule="auto"/>
      <w:ind w:left="420"/>
    </w:pPr>
    <w:rPr>
      <w:szCs w:val="24"/>
    </w:rPr>
  </w:style>
  <w:style w:type="paragraph" w:customStyle="1" w:styleId="xl791">
    <w:name w:val="xl7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1fff4">
    <w:name w:val="前言、引言标题1"/>
    <w:qFormat/>
    <w:rsid w:val="00103186"/>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1">
    <w:name w:val="xl851"/>
    <w:basedOn w:val="af8"/>
    <w:qFormat/>
    <w:rsid w:val="00103186"/>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81">
    <w:name w:val="xl781"/>
    <w:basedOn w:val="af8"/>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ty1">
    <w:name w:val="正文标准样式ty1"/>
    <w:basedOn w:val="af8"/>
    <w:qFormat/>
    <w:rsid w:val="00103186"/>
    <w:pPr>
      <w:spacing w:line="360" w:lineRule="auto"/>
      <w:ind w:firstLineChars="200" w:firstLine="480"/>
    </w:pPr>
    <w:rPr>
      <w:rFonts w:cs="宋体"/>
      <w:sz w:val="24"/>
    </w:rPr>
  </w:style>
  <w:style w:type="paragraph" w:customStyle="1" w:styleId="tytytyty1">
    <w:name w:val="tytytyty1"/>
    <w:basedOn w:val="af8"/>
    <w:qFormat/>
    <w:rsid w:val="00103186"/>
    <w:pPr>
      <w:suppressAutoHyphens/>
      <w:spacing w:line="360" w:lineRule="auto"/>
      <w:ind w:leftChars="171" w:left="359" w:firstLineChars="200" w:firstLine="480"/>
    </w:pPr>
    <w:rPr>
      <w:kern w:val="1"/>
      <w:sz w:val="24"/>
      <w:szCs w:val="24"/>
      <w:lang w:eastAsia="ar-SA"/>
    </w:rPr>
  </w:style>
  <w:style w:type="paragraph" w:customStyle="1" w:styleId="1fff5">
    <w:name w:val="图形符号1"/>
    <w:basedOn w:val="af8"/>
    <w:qFormat/>
    <w:rsid w:val="00103186"/>
    <w:rPr>
      <w:sz w:val="24"/>
    </w:rPr>
  </w:style>
  <w:style w:type="paragraph" w:customStyle="1" w:styleId="xl751">
    <w:name w:val="xl75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811">
    <w:name w:val="xl811"/>
    <w:basedOn w:val="af8"/>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2"/>
      <w:szCs w:val="22"/>
    </w:rPr>
  </w:style>
  <w:style w:type="paragraph" w:customStyle="1" w:styleId="char1f6">
    <w:name w:val="char1"/>
    <w:basedOn w:val="af8"/>
    <w:qFormat/>
    <w:rsid w:val="00103186"/>
    <w:pPr>
      <w:widowControl/>
      <w:spacing w:beforeLines="50" w:before="156" w:line="360" w:lineRule="exact"/>
      <w:ind w:firstLineChars="200" w:firstLine="482"/>
    </w:pPr>
    <w:rPr>
      <w:b/>
      <w:color w:val="000000"/>
      <w:kern w:val="0"/>
      <w:sz w:val="24"/>
      <w:szCs w:val="24"/>
    </w:rPr>
  </w:style>
  <w:style w:type="paragraph" w:customStyle="1" w:styleId="xl831">
    <w:name w:val="xl831"/>
    <w:basedOn w:val="af8"/>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31">
    <w:name w:val="xl7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801">
    <w:name w:val="xl8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Style111">
    <w:name w:val="_Style 111"/>
    <w:basedOn w:val="af8"/>
    <w:qFormat/>
    <w:rsid w:val="00103186"/>
    <w:pPr>
      <w:widowControl/>
      <w:spacing w:beforeLines="50" w:before="156" w:line="360" w:lineRule="exact"/>
      <w:ind w:firstLineChars="200" w:firstLine="482"/>
    </w:pPr>
    <w:rPr>
      <w:b/>
      <w:color w:val="000000"/>
      <w:kern w:val="0"/>
      <w:sz w:val="24"/>
      <w:szCs w:val="24"/>
    </w:rPr>
  </w:style>
  <w:style w:type="paragraph" w:customStyle="1" w:styleId="Blockquote1">
    <w:name w:val="Blockquote1"/>
    <w:basedOn w:val="af8"/>
    <w:qFormat/>
    <w:rsid w:val="00103186"/>
    <w:pPr>
      <w:autoSpaceDE w:val="0"/>
      <w:autoSpaceDN w:val="0"/>
      <w:adjustRightInd w:val="0"/>
      <w:spacing w:before="100" w:after="100"/>
      <w:ind w:left="360" w:right="360"/>
      <w:jc w:val="left"/>
    </w:pPr>
    <w:rPr>
      <w:kern w:val="0"/>
      <w:sz w:val="24"/>
    </w:rPr>
  </w:style>
  <w:style w:type="paragraph" w:customStyle="1" w:styleId="TOC11">
    <w:name w:val="TOC 标题11"/>
    <w:basedOn w:val="16"/>
    <w:uiPriority w:val="39"/>
    <w:qFormat/>
    <w:rsid w:val="00103186"/>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10">
    <w:name w:val="样式41"/>
    <w:basedOn w:val="af8"/>
    <w:qFormat/>
    <w:rsid w:val="00103186"/>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21">
    <w:name w:val="正文文本缩进 3 字符2"/>
    <w:basedOn w:val="afa"/>
    <w:uiPriority w:val="99"/>
    <w:semiHidden/>
    <w:qFormat/>
    <w:rsid w:val="00103186"/>
    <w:rPr>
      <w:rFonts w:ascii="Times New Roman" w:eastAsia="宋体" w:hAnsi="Times New Roman" w:cs="Times New Roman"/>
      <w:sz w:val="16"/>
      <w:szCs w:val="16"/>
    </w:rPr>
  </w:style>
  <w:style w:type="character" w:customStyle="1" w:styleId="font011">
    <w:name w:val="font011"/>
    <w:qFormat/>
    <w:rsid w:val="00103186"/>
    <w:rPr>
      <w:rFonts w:ascii="宋体" w:eastAsia="宋体" w:hAnsi="宋体" w:cs="宋体" w:hint="eastAsia"/>
      <w:color w:val="000000"/>
      <w:sz w:val="20"/>
      <w:szCs w:val="20"/>
      <w:u w:val="none"/>
    </w:rPr>
  </w:style>
  <w:style w:type="character" w:customStyle="1" w:styleId="font111">
    <w:name w:val="font111"/>
    <w:qFormat/>
    <w:rsid w:val="00103186"/>
    <w:rPr>
      <w:rFonts w:ascii="font-weight : 400" w:eastAsia="font-weight : 400" w:hAnsi="font-weight : 400" w:cs="font-weight : 400" w:hint="default"/>
      <w:color w:val="000000"/>
      <w:sz w:val="20"/>
      <w:szCs w:val="20"/>
      <w:u w:val="none"/>
    </w:rPr>
  </w:style>
  <w:style w:type="character" w:customStyle="1" w:styleId="font511">
    <w:name w:val="font511"/>
    <w:qFormat/>
    <w:rsid w:val="00103186"/>
    <w:rPr>
      <w:rFonts w:ascii="宋体" w:eastAsia="宋体" w:hAnsi="宋体" w:cs="宋体" w:hint="eastAsia"/>
      <w:color w:val="FF0000"/>
      <w:sz w:val="20"/>
      <w:szCs w:val="20"/>
      <w:u w:val="none"/>
    </w:rPr>
  </w:style>
  <w:style w:type="character" w:customStyle="1" w:styleId="font311">
    <w:name w:val="font311"/>
    <w:qFormat/>
    <w:rsid w:val="00103186"/>
    <w:rPr>
      <w:rFonts w:ascii="font-weight : 400" w:eastAsia="font-weight : 400" w:hAnsi="font-weight : 400" w:cs="font-weight : 400"/>
      <w:color w:val="FF0000"/>
      <w:sz w:val="20"/>
      <w:szCs w:val="20"/>
      <w:u w:val="none"/>
    </w:rPr>
  </w:style>
  <w:style w:type="character" w:customStyle="1" w:styleId="2fa">
    <w:name w:val="批注主题 字符2"/>
    <w:basedOn w:val="2f3"/>
    <w:uiPriority w:val="99"/>
    <w:semiHidden/>
    <w:qFormat/>
    <w:rsid w:val="00103186"/>
    <w:rPr>
      <w:rFonts w:ascii="Times New Roman" w:eastAsia="宋体" w:hAnsi="Times New Roman" w:cs="Times New Roman"/>
      <w:b/>
      <w:bCs/>
      <w:sz w:val="24"/>
      <w:szCs w:val="24"/>
      <w:lang w:val="en-US" w:eastAsia="zh-CN" w:bidi="ar-SA"/>
    </w:rPr>
  </w:style>
  <w:style w:type="paragraph" w:customStyle="1" w:styleId="1fff6">
    <w:name w:val="正文首行缩进（绿盟科技）1"/>
    <w:basedOn w:val="afffffb"/>
    <w:qFormat/>
    <w:rsid w:val="00103186"/>
    <w:pPr>
      <w:spacing w:after="50"/>
      <w:ind w:firstLineChars="200" w:firstLine="200"/>
    </w:pPr>
  </w:style>
  <w:style w:type="paragraph" w:customStyle="1" w:styleId="1fff7">
    <w:name w:val="正文（绿盟科技）1"/>
    <w:qFormat/>
    <w:rsid w:val="00103186"/>
    <w:pPr>
      <w:spacing w:line="300" w:lineRule="auto"/>
    </w:pPr>
    <w:rPr>
      <w:rFonts w:ascii="Arial" w:eastAsia="宋体" w:hAnsi="Arial" w:cs="Times New Roman"/>
      <w:kern w:val="0"/>
      <w:szCs w:val="21"/>
    </w:rPr>
  </w:style>
  <w:style w:type="character" w:customStyle="1" w:styleId="Char39">
    <w:name w:val="正文首行缩进 Char3"/>
    <w:basedOn w:val="Char113"/>
    <w:uiPriority w:val="99"/>
    <w:qFormat/>
    <w:rsid w:val="00103186"/>
    <w:rPr>
      <w:rFonts w:ascii="Times New Roman" w:eastAsia="宋体" w:hAnsi="Times New Roman" w:cs="Times New Roman"/>
      <w:kern w:val="2"/>
      <w:sz w:val="21"/>
      <w:szCs w:val="24"/>
    </w:rPr>
  </w:style>
  <w:style w:type="character" w:customStyle="1" w:styleId="Char1f7">
    <w:name w:val="正文（绿盟科技） Char1"/>
    <w:qFormat/>
    <w:rsid w:val="00103186"/>
    <w:rPr>
      <w:rFonts w:ascii="Arial" w:hAnsi="Arial"/>
      <w:sz w:val="21"/>
      <w:szCs w:val="21"/>
    </w:rPr>
  </w:style>
  <w:style w:type="table" w:customStyle="1" w:styleId="1fff8">
    <w:name w:val="文档表格无标题列型（绿盟科技）1"/>
    <w:basedOn w:val="affe"/>
    <w:qFormat/>
    <w:rsid w:val="00103186"/>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1d">
    <w:name w:val="网格型11"/>
    <w:basedOn w:val="afb"/>
    <w:uiPriority w:val="39"/>
    <w:qFormat/>
    <w:rsid w:val="00103186"/>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e">
    <w:name w:val="样式11"/>
    <w:basedOn w:val="af8"/>
    <w:link w:val="11Char"/>
    <w:uiPriority w:val="99"/>
    <w:qFormat/>
    <w:rsid w:val="00103186"/>
    <w:pPr>
      <w:spacing w:line="360" w:lineRule="auto"/>
      <w:ind w:firstLine="420"/>
    </w:pPr>
    <w:rPr>
      <w:rFonts w:ascii="宋体" w:hAnsi="宋体"/>
      <w:sz w:val="24"/>
      <w:szCs w:val="24"/>
      <w:lang w:val="zh-CN"/>
    </w:rPr>
  </w:style>
  <w:style w:type="paragraph" w:customStyle="1" w:styleId="311">
    <w:name w:val="修订31"/>
    <w:uiPriority w:val="99"/>
    <w:semiHidden/>
    <w:qFormat/>
    <w:rsid w:val="00103186"/>
    <w:rPr>
      <w:rFonts w:ascii="Calibri" w:eastAsia="宋体" w:hAnsi="Calibri" w:cs="Times New Roman"/>
      <w:szCs w:val="24"/>
    </w:rPr>
  </w:style>
  <w:style w:type="paragraph" w:customStyle="1" w:styleId="411">
    <w:name w:val="修订41"/>
    <w:uiPriority w:val="99"/>
    <w:unhideWhenUsed/>
    <w:qFormat/>
    <w:rsid w:val="00103186"/>
    <w:rPr>
      <w:rFonts w:ascii="Calibri" w:eastAsia="宋体" w:hAnsi="Calibri" w:cs="Times New Roman"/>
      <w:szCs w:val="24"/>
    </w:rPr>
  </w:style>
  <w:style w:type="character" w:customStyle="1" w:styleId="420">
    <w:name w:val="标题 4 字符2"/>
    <w:uiPriority w:val="9"/>
    <w:rsid w:val="00103186"/>
    <w:rPr>
      <w:rFonts w:ascii="Calibri Light" w:eastAsia="宋体" w:hAnsi="Calibri Light" w:cs="Times New Roman"/>
      <w:b/>
      <w:bCs/>
      <w:kern w:val="2"/>
      <w:sz w:val="28"/>
      <w:szCs w:val="28"/>
    </w:rPr>
  </w:style>
  <w:style w:type="character" w:customStyle="1" w:styleId="2fb">
    <w:name w:val="页脚 字符2"/>
    <w:uiPriority w:val="99"/>
    <w:rsid w:val="00103186"/>
    <w:rPr>
      <w:rFonts w:ascii="宋体" w:eastAsia="宋体"/>
      <w:kern w:val="2"/>
      <w:sz w:val="18"/>
      <w:szCs w:val="18"/>
      <w:lang w:bidi="ar-SA"/>
    </w:rPr>
  </w:style>
  <w:style w:type="character" w:customStyle="1" w:styleId="2fc">
    <w:name w:val="页眉 字符2"/>
    <w:uiPriority w:val="99"/>
    <w:rsid w:val="00103186"/>
    <w:rPr>
      <w:rFonts w:ascii="宋体" w:eastAsia="宋体"/>
      <w:kern w:val="2"/>
      <w:sz w:val="18"/>
      <w:szCs w:val="18"/>
      <w:lang w:bidi="ar-SA"/>
    </w:rPr>
  </w:style>
  <w:style w:type="paragraph" w:customStyle="1" w:styleId="my">
    <w:name w:val="my正文"/>
    <w:basedOn w:val="af8"/>
    <w:link w:val="myChar"/>
    <w:qFormat/>
    <w:rsid w:val="00223806"/>
    <w:pPr>
      <w:shd w:val="clear" w:color="auto" w:fill="FFFFFF"/>
      <w:spacing w:before="240" w:line="360" w:lineRule="auto"/>
    </w:pPr>
    <w:rPr>
      <w:rFonts w:ascii="仿宋" w:eastAsia="仿宋" w:hAnsi="仿宋"/>
      <w:b/>
      <w:sz w:val="24"/>
      <w:szCs w:val="24"/>
    </w:rPr>
  </w:style>
  <w:style w:type="character" w:customStyle="1" w:styleId="myChar">
    <w:name w:val="my正文 Char"/>
    <w:link w:val="my"/>
    <w:qFormat/>
    <w:rsid w:val="00223806"/>
    <w:rPr>
      <w:rFonts w:ascii="仿宋" w:eastAsia="仿宋" w:hAnsi="仿宋" w:cs="Times New Roman"/>
      <w:b/>
      <w:sz w:val="24"/>
      <w:szCs w:val="24"/>
      <w:shd w:val="clear" w:color="auto" w:fill="FFFFFF"/>
    </w:rPr>
  </w:style>
  <w:style w:type="paragraph" w:styleId="affffff">
    <w:name w:val="macro"/>
    <w:link w:val="Charfe"/>
    <w:uiPriority w:val="99"/>
    <w:unhideWhenUsed/>
    <w:qFormat/>
    <w:rsid w:val="004E55A3"/>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fe">
    <w:name w:val="宏文本 Char"/>
    <w:basedOn w:val="afa"/>
    <w:link w:val="affffff"/>
    <w:uiPriority w:val="99"/>
    <w:qFormat/>
    <w:rsid w:val="004E55A3"/>
    <w:rPr>
      <w:rFonts w:ascii="Courier New" w:eastAsia="宋体" w:hAnsi="Courier New" w:cs="Times New Roman"/>
      <w:kern w:val="0"/>
      <w:sz w:val="24"/>
      <w:szCs w:val="24"/>
    </w:rPr>
  </w:style>
  <w:style w:type="paragraph" w:styleId="22">
    <w:name w:val="List Number 2"/>
    <w:basedOn w:val="af8"/>
    <w:uiPriority w:val="99"/>
    <w:unhideWhenUsed/>
    <w:qFormat/>
    <w:rsid w:val="004E55A3"/>
    <w:pPr>
      <w:numPr>
        <w:numId w:val="7"/>
      </w:numPr>
      <w:spacing w:line="360" w:lineRule="auto"/>
      <w:ind w:firstLineChars="200" w:firstLine="200"/>
      <w:contextualSpacing/>
    </w:pPr>
    <w:rPr>
      <w:sz w:val="24"/>
      <w:szCs w:val="22"/>
    </w:rPr>
  </w:style>
  <w:style w:type="paragraph" w:styleId="affffff0">
    <w:name w:val="table of authorities"/>
    <w:basedOn w:val="af8"/>
    <w:next w:val="af8"/>
    <w:qFormat/>
    <w:rsid w:val="004E55A3"/>
    <w:pPr>
      <w:ind w:leftChars="200" w:left="420"/>
    </w:pPr>
    <w:rPr>
      <w:rFonts w:asciiTheme="minorHAnsi" w:eastAsiaTheme="minorEastAsia" w:hAnsiTheme="minorHAnsi" w:cstheme="minorBidi"/>
      <w:szCs w:val="24"/>
    </w:rPr>
  </w:style>
  <w:style w:type="paragraph" w:styleId="a">
    <w:name w:val="List Number"/>
    <w:basedOn w:val="af8"/>
    <w:uiPriority w:val="99"/>
    <w:unhideWhenUsed/>
    <w:qFormat/>
    <w:rsid w:val="004E55A3"/>
    <w:pPr>
      <w:numPr>
        <w:numId w:val="8"/>
      </w:numPr>
      <w:tabs>
        <w:tab w:val="left" w:pos="360"/>
      </w:tabs>
      <w:spacing w:line="360" w:lineRule="auto"/>
      <w:contextualSpacing/>
    </w:pPr>
    <w:rPr>
      <w:sz w:val="24"/>
      <w:szCs w:val="22"/>
    </w:rPr>
  </w:style>
  <w:style w:type="paragraph" w:styleId="5">
    <w:name w:val="index 5"/>
    <w:basedOn w:val="af8"/>
    <w:next w:val="af8"/>
    <w:qFormat/>
    <w:rsid w:val="004E55A3"/>
    <w:pPr>
      <w:widowControl/>
      <w:numPr>
        <w:numId w:val="9"/>
      </w:numPr>
      <w:ind w:leftChars="800" w:left="800" w:firstLine="0"/>
      <w:jc w:val="left"/>
    </w:pPr>
    <w:rPr>
      <w:szCs w:val="21"/>
    </w:rPr>
  </w:style>
  <w:style w:type="paragraph" w:styleId="ab">
    <w:name w:val="List Bullet"/>
    <w:basedOn w:val="af8"/>
    <w:uiPriority w:val="99"/>
    <w:unhideWhenUsed/>
    <w:qFormat/>
    <w:rsid w:val="004E55A3"/>
    <w:pPr>
      <w:numPr>
        <w:numId w:val="10"/>
      </w:numPr>
      <w:tabs>
        <w:tab w:val="left" w:pos="360"/>
      </w:tabs>
      <w:spacing w:line="360" w:lineRule="auto"/>
      <w:ind w:left="360"/>
      <w:contextualSpacing/>
    </w:pPr>
    <w:rPr>
      <w:rFonts w:ascii="Calibri" w:hAnsi="Calibri"/>
      <w:kern w:val="0"/>
      <w:sz w:val="20"/>
      <w:szCs w:val="21"/>
    </w:rPr>
  </w:style>
  <w:style w:type="paragraph" w:styleId="affffff1">
    <w:name w:val="toa heading"/>
    <w:basedOn w:val="af8"/>
    <w:next w:val="af8"/>
    <w:uiPriority w:val="99"/>
    <w:unhideWhenUsed/>
    <w:qFormat/>
    <w:rsid w:val="004E55A3"/>
    <w:pPr>
      <w:spacing w:before="120"/>
    </w:pPr>
    <w:rPr>
      <w:rFonts w:ascii="Arial" w:hAnsi="Arial"/>
      <w:sz w:val="24"/>
      <w:szCs w:val="24"/>
    </w:rPr>
  </w:style>
  <w:style w:type="paragraph" w:styleId="affffff2">
    <w:name w:val="Salutation"/>
    <w:basedOn w:val="af8"/>
    <w:next w:val="af8"/>
    <w:link w:val="Charff"/>
    <w:qFormat/>
    <w:rsid w:val="004E55A3"/>
    <w:rPr>
      <w:sz w:val="24"/>
    </w:rPr>
  </w:style>
  <w:style w:type="character" w:customStyle="1" w:styleId="Charff">
    <w:name w:val="称呼 Char"/>
    <w:basedOn w:val="afa"/>
    <w:link w:val="affffff2"/>
    <w:qFormat/>
    <w:rsid w:val="004E55A3"/>
    <w:rPr>
      <w:rFonts w:ascii="Times New Roman" w:eastAsia="宋体" w:hAnsi="Times New Roman" w:cs="Times New Roman"/>
      <w:sz w:val="24"/>
      <w:szCs w:val="20"/>
    </w:rPr>
  </w:style>
  <w:style w:type="paragraph" w:styleId="31">
    <w:name w:val="List Bullet 3"/>
    <w:basedOn w:val="af8"/>
    <w:qFormat/>
    <w:rsid w:val="004E55A3"/>
    <w:pPr>
      <w:numPr>
        <w:numId w:val="11"/>
      </w:numPr>
      <w:tabs>
        <w:tab w:val="left" w:pos="1200"/>
      </w:tabs>
      <w:spacing w:line="360" w:lineRule="auto"/>
    </w:pPr>
    <w:rPr>
      <w:sz w:val="24"/>
      <w:szCs w:val="21"/>
    </w:rPr>
  </w:style>
  <w:style w:type="paragraph" w:styleId="30">
    <w:name w:val="List Number 3"/>
    <w:basedOn w:val="af8"/>
    <w:qFormat/>
    <w:rsid w:val="004E55A3"/>
    <w:pPr>
      <w:numPr>
        <w:numId w:val="12"/>
      </w:numPr>
      <w:spacing w:line="312" w:lineRule="auto"/>
    </w:pPr>
    <w:rPr>
      <w:szCs w:val="24"/>
    </w:rPr>
  </w:style>
  <w:style w:type="paragraph" w:styleId="20">
    <w:name w:val="List Bullet 2"/>
    <w:basedOn w:val="af8"/>
    <w:unhideWhenUsed/>
    <w:qFormat/>
    <w:rsid w:val="004E55A3"/>
    <w:pPr>
      <w:numPr>
        <w:numId w:val="13"/>
      </w:numPr>
      <w:spacing w:line="360" w:lineRule="auto"/>
      <w:contextualSpacing/>
    </w:pPr>
    <w:rPr>
      <w:rFonts w:ascii="Calibri" w:hAnsi="Calibri"/>
      <w:kern w:val="0"/>
      <w:sz w:val="20"/>
      <w:szCs w:val="21"/>
    </w:rPr>
  </w:style>
  <w:style w:type="paragraph" w:styleId="46">
    <w:name w:val="index 4"/>
    <w:basedOn w:val="af8"/>
    <w:next w:val="af8"/>
    <w:qFormat/>
    <w:rsid w:val="004E55A3"/>
    <w:pPr>
      <w:ind w:leftChars="600" w:left="600"/>
    </w:pPr>
    <w:rPr>
      <w:szCs w:val="24"/>
    </w:rPr>
  </w:style>
  <w:style w:type="paragraph" w:styleId="53">
    <w:name w:val="List Number 5"/>
    <w:basedOn w:val="af8"/>
    <w:qFormat/>
    <w:rsid w:val="004E55A3"/>
    <w:pPr>
      <w:tabs>
        <w:tab w:val="left" w:pos="2040"/>
      </w:tabs>
      <w:ind w:left="2040" w:hanging="360"/>
    </w:pPr>
    <w:rPr>
      <w:rFonts w:ascii="Calibri" w:hAnsi="Calibri"/>
      <w:szCs w:val="24"/>
    </w:rPr>
  </w:style>
  <w:style w:type="paragraph" w:styleId="affffff3">
    <w:name w:val="footnote text"/>
    <w:basedOn w:val="af8"/>
    <w:link w:val="Charff0"/>
    <w:uiPriority w:val="99"/>
    <w:qFormat/>
    <w:rsid w:val="004E55A3"/>
    <w:pPr>
      <w:widowControl/>
      <w:jc w:val="left"/>
    </w:pPr>
    <w:rPr>
      <w:kern w:val="0"/>
      <w:sz w:val="20"/>
      <w:lang w:val="de-DE"/>
    </w:rPr>
  </w:style>
  <w:style w:type="character" w:customStyle="1" w:styleId="Charff0">
    <w:name w:val="脚注文本 Char"/>
    <w:basedOn w:val="afa"/>
    <w:link w:val="affffff3"/>
    <w:uiPriority w:val="99"/>
    <w:qFormat/>
    <w:rsid w:val="004E55A3"/>
    <w:rPr>
      <w:rFonts w:ascii="Times New Roman" w:eastAsia="宋体" w:hAnsi="Times New Roman" w:cs="Times New Roman"/>
      <w:kern w:val="0"/>
      <w:sz w:val="20"/>
      <w:szCs w:val="20"/>
      <w:lang w:val="de-DE"/>
    </w:rPr>
  </w:style>
  <w:style w:type="paragraph" w:styleId="affffff4">
    <w:name w:val="table of figures"/>
    <w:basedOn w:val="af8"/>
    <w:next w:val="af8"/>
    <w:uiPriority w:val="99"/>
    <w:qFormat/>
    <w:rsid w:val="004E55A3"/>
    <w:pPr>
      <w:spacing w:line="360" w:lineRule="auto"/>
      <w:ind w:leftChars="200" w:left="840" w:hangingChars="200" w:hanging="420"/>
    </w:pPr>
    <w:rPr>
      <w:sz w:val="24"/>
      <w:szCs w:val="28"/>
    </w:rPr>
  </w:style>
  <w:style w:type="paragraph" w:styleId="2fd">
    <w:name w:val="Body Text 2"/>
    <w:basedOn w:val="af8"/>
    <w:link w:val="2Char12"/>
    <w:qFormat/>
    <w:rsid w:val="004E55A3"/>
    <w:pPr>
      <w:jc w:val="center"/>
    </w:pPr>
    <w:rPr>
      <w:rFonts w:asciiTheme="minorHAnsi" w:eastAsiaTheme="minorEastAsia" w:hAnsiTheme="minorHAnsi" w:cstheme="minorBidi"/>
      <w:szCs w:val="24"/>
    </w:rPr>
  </w:style>
  <w:style w:type="character" w:customStyle="1" w:styleId="2Char4">
    <w:name w:val="正文文本 2 Char"/>
    <w:basedOn w:val="afa"/>
    <w:qFormat/>
    <w:rsid w:val="004E55A3"/>
    <w:rPr>
      <w:rFonts w:ascii="Times New Roman" w:eastAsia="宋体" w:hAnsi="Times New Roman" w:cs="Times New Roman"/>
      <w:szCs w:val="20"/>
    </w:rPr>
  </w:style>
  <w:style w:type="paragraph" w:styleId="2fe">
    <w:name w:val="List Continue 2"/>
    <w:basedOn w:val="af8"/>
    <w:uiPriority w:val="99"/>
    <w:unhideWhenUsed/>
    <w:qFormat/>
    <w:rsid w:val="004E55A3"/>
    <w:pPr>
      <w:spacing w:after="120" w:line="360" w:lineRule="auto"/>
      <w:ind w:leftChars="400" w:left="840"/>
      <w:contextualSpacing/>
    </w:pPr>
    <w:rPr>
      <w:sz w:val="24"/>
      <w:szCs w:val="21"/>
    </w:rPr>
  </w:style>
  <w:style w:type="table" w:styleId="1fff9">
    <w:name w:val="Table Colorful 1"/>
    <w:basedOn w:val="afb"/>
    <w:qFormat/>
    <w:rsid w:val="004E55A3"/>
    <w:rPr>
      <w:rFonts w:ascii="等线" w:eastAsia="等线" w:hAnsi="等线"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character" w:styleId="affffff5">
    <w:name w:val="footnote reference"/>
    <w:uiPriority w:val="99"/>
    <w:unhideWhenUsed/>
    <w:qFormat/>
    <w:rsid w:val="004E55A3"/>
    <w:rPr>
      <w:vertAlign w:val="superscript"/>
    </w:rPr>
  </w:style>
  <w:style w:type="paragraph" w:customStyle="1" w:styleId="Style444">
    <w:name w:val="_Style 444"/>
    <w:basedOn w:val="af8"/>
    <w:next w:val="afff6"/>
    <w:link w:val="Charf5"/>
    <w:uiPriority w:val="34"/>
    <w:qFormat/>
    <w:rsid w:val="004E55A3"/>
    <w:pPr>
      <w:spacing w:line="360" w:lineRule="auto"/>
      <w:ind w:firstLineChars="200" w:firstLine="420"/>
      <w:contextualSpacing/>
    </w:pPr>
    <w:rPr>
      <w:rFonts w:ascii="Calibri" w:hAnsi="Calibri" w:cstheme="minorBidi"/>
      <w:szCs w:val="22"/>
    </w:rPr>
  </w:style>
  <w:style w:type="character" w:customStyle="1" w:styleId="Charf8">
    <w:name w:val="无间隔 Char"/>
    <w:link w:val="affff3"/>
    <w:uiPriority w:val="1"/>
    <w:qFormat/>
    <w:locked/>
    <w:rsid w:val="004E55A3"/>
    <w:rPr>
      <w:rFonts w:ascii="Calibri" w:eastAsia="宋体" w:hAnsi="Calibri" w:cs="Times New Roman"/>
      <w:szCs w:val="24"/>
    </w:rPr>
  </w:style>
  <w:style w:type="character" w:customStyle="1" w:styleId="ListParagraphChar">
    <w:name w:val="List Paragraph Char"/>
    <w:link w:val="17"/>
    <w:qFormat/>
    <w:locked/>
    <w:rsid w:val="004E55A3"/>
    <w:rPr>
      <w:rFonts w:ascii="Times New Roman" w:eastAsia="宋体" w:hAnsi="Times New Roman" w:cs="Times New Roman"/>
      <w:szCs w:val="24"/>
    </w:rPr>
  </w:style>
  <w:style w:type="character" w:customStyle="1" w:styleId="2Char12">
    <w:name w:val="正文文本 2 Char1"/>
    <w:basedOn w:val="afa"/>
    <w:link w:val="2fd"/>
    <w:qFormat/>
    <w:rsid w:val="004E55A3"/>
    <w:rPr>
      <w:szCs w:val="24"/>
    </w:rPr>
  </w:style>
  <w:style w:type="character" w:customStyle="1" w:styleId="CharChar3">
    <w:name w:val="Char Char3"/>
    <w:qFormat/>
    <w:locked/>
    <w:rsid w:val="004E55A3"/>
    <w:rPr>
      <w:rFonts w:ascii="宋体" w:eastAsia="宋体" w:hAnsi="宋体"/>
      <w:sz w:val="18"/>
      <w:szCs w:val="18"/>
      <w:lang w:val="en-US" w:eastAsia="zh-CN" w:bidi="ar-SA"/>
    </w:rPr>
  </w:style>
  <w:style w:type="character" w:customStyle="1" w:styleId="Bodytext1">
    <w:name w:val="Body text|1_"/>
    <w:basedOn w:val="afa"/>
    <w:link w:val="Bodytext10"/>
    <w:uiPriority w:val="99"/>
    <w:unhideWhenUsed/>
    <w:qFormat/>
    <w:rsid w:val="004E55A3"/>
    <w:rPr>
      <w:rFonts w:ascii="宋体" w:hAnsi="宋体"/>
      <w:sz w:val="28"/>
      <w:shd w:val="clear" w:color="auto" w:fill="FFFFFF"/>
      <w:lang w:val="zh-CN"/>
    </w:rPr>
  </w:style>
  <w:style w:type="paragraph" w:customStyle="1" w:styleId="Bodytext10">
    <w:name w:val="Body text|1"/>
    <w:basedOn w:val="af8"/>
    <w:link w:val="Bodytext1"/>
    <w:uiPriority w:val="99"/>
    <w:unhideWhenUsed/>
    <w:qFormat/>
    <w:rsid w:val="004E55A3"/>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4E55A3"/>
  </w:style>
  <w:style w:type="paragraph" w:customStyle="1" w:styleId="1111111199999">
    <w:name w:val="1111111199999"/>
    <w:basedOn w:val="af8"/>
    <w:link w:val="1111111199999Char"/>
    <w:qFormat/>
    <w:rsid w:val="004E55A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4E55A3"/>
    <w:rPr>
      <w:rFonts w:ascii="仿宋_GB2312" w:eastAsia="仿宋_GB2312" w:hint="eastAsia"/>
      <w:sz w:val="32"/>
    </w:rPr>
  </w:style>
  <w:style w:type="paragraph" w:customStyle="1" w:styleId="CharCharCharChar">
    <w:name w:val="Char Char Char Char"/>
    <w:basedOn w:val="af8"/>
    <w:qFormat/>
    <w:rsid w:val="004E55A3"/>
    <w:rPr>
      <w:sz w:val="24"/>
      <w:szCs w:val="36"/>
    </w:rPr>
  </w:style>
  <w:style w:type="paragraph" w:customStyle="1" w:styleId="affffff6">
    <w:name w:val="正文文字缩进"/>
    <w:qFormat/>
    <w:rsid w:val="004E55A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21">
    <w:name w:val="列出段落12"/>
    <w:basedOn w:val="af8"/>
    <w:qFormat/>
    <w:rsid w:val="004E55A3"/>
    <w:pPr>
      <w:widowControl/>
      <w:ind w:left="720" w:firstLine="360"/>
      <w:jc w:val="left"/>
    </w:pPr>
    <w:rPr>
      <w:rFonts w:ascii="Calibri" w:hAnsi="Calibri"/>
      <w:kern w:val="0"/>
      <w:sz w:val="22"/>
      <w:lang w:eastAsia="en-US"/>
    </w:rPr>
  </w:style>
  <w:style w:type="character" w:customStyle="1" w:styleId="150">
    <w:name w:val="15"/>
    <w:basedOn w:val="afa"/>
    <w:qFormat/>
    <w:rsid w:val="004E55A3"/>
    <w:rPr>
      <w:rFonts w:ascii="宋体" w:eastAsia="宋体" w:hAnsi="宋体" w:hint="eastAsia"/>
      <w:color w:val="000000"/>
      <w:sz w:val="20"/>
      <w:szCs w:val="20"/>
    </w:rPr>
  </w:style>
  <w:style w:type="paragraph" w:customStyle="1" w:styleId="3d">
    <w:name w:val="列出段落3"/>
    <w:basedOn w:val="af8"/>
    <w:qFormat/>
    <w:rsid w:val="004E55A3"/>
    <w:pPr>
      <w:ind w:firstLineChars="200" w:firstLine="420"/>
    </w:pPr>
    <w:rPr>
      <w:kern w:val="0"/>
      <w:sz w:val="24"/>
      <w:szCs w:val="24"/>
    </w:rPr>
  </w:style>
  <w:style w:type="paragraph" w:customStyle="1" w:styleId="H-TextFormat">
    <w:name w:val="H-TextFormat"/>
    <w:qFormat/>
    <w:rsid w:val="004E55A3"/>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f8"/>
    <w:semiHidden/>
    <w:qFormat/>
    <w:rsid w:val="004E55A3"/>
    <w:rPr>
      <w:sz w:val="18"/>
      <w:szCs w:val="18"/>
    </w:rPr>
  </w:style>
  <w:style w:type="character" w:customStyle="1" w:styleId="Anrede1IhrZeichen">
    <w:name w:val="Anrede1IhrZeichen"/>
    <w:basedOn w:val="afa"/>
    <w:qFormat/>
    <w:rsid w:val="004E55A3"/>
    <w:rPr>
      <w:rFonts w:ascii="Arial" w:hAnsi="Arial"/>
      <w:sz w:val="20"/>
    </w:rPr>
  </w:style>
  <w:style w:type="paragraph" w:customStyle="1" w:styleId="AbsatzTableFormat">
    <w:name w:val="AbsatzTableFormat"/>
    <w:basedOn w:val="af8"/>
    <w:qFormat/>
    <w:rsid w:val="004E55A3"/>
    <w:pPr>
      <w:widowControl/>
      <w:jc w:val="left"/>
    </w:pPr>
    <w:rPr>
      <w:bCs/>
      <w:kern w:val="0"/>
      <w:sz w:val="22"/>
      <w:lang w:val="pt-BR" w:eastAsia="en-US"/>
    </w:rPr>
  </w:style>
  <w:style w:type="paragraph" w:customStyle="1" w:styleId="Char1CharChar">
    <w:name w:val="Char1 Char Char"/>
    <w:basedOn w:val="af8"/>
    <w:qFormat/>
    <w:rsid w:val="004E55A3"/>
    <w:pPr>
      <w:adjustRightInd w:val="0"/>
      <w:spacing w:line="360" w:lineRule="auto"/>
    </w:pPr>
    <w:rPr>
      <w:kern w:val="0"/>
      <w:sz w:val="24"/>
    </w:rPr>
  </w:style>
  <w:style w:type="character" w:customStyle="1" w:styleId="ca-3">
    <w:name w:val="ca-3"/>
    <w:basedOn w:val="afa"/>
    <w:qFormat/>
    <w:rsid w:val="004E55A3"/>
  </w:style>
  <w:style w:type="paragraph" w:customStyle="1" w:styleId="Style20">
    <w:name w:val="_Style 2"/>
    <w:basedOn w:val="af8"/>
    <w:uiPriority w:val="34"/>
    <w:qFormat/>
    <w:rsid w:val="004E55A3"/>
    <w:pPr>
      <w:ind w:firstLineChars="200" w:firstLine="420"/>
    </w:pPr>
    <w:rPr>
      <w:rFonts w:ascii="Calibri" w:hAnsi="Calibri"/>
    </w:rPr>
  </w:style>
  <w:style w:type="character" w:customStyle="1" w:styleId="CharAttribute0">
    <w:name w:val="CharAttribute0"/>
    <w:qFormat/>
    <w:rsid w:val="004E55A3"/>
    <w:rPr>
      <w:rFonts w:ascii="Times New Roman" w:eastAsia="宋体"/>
      <w:sz w:val="21"/>
    </w:rPr>
  </w:style>
  <w:style w:type="paragraph" w:customStyle="1" w:styleId="ParaAttribute13">
    <w:name w:val="ParaAttribute13"/>
    <w:qFormat/>
    <w:rsid w:val="004E55A3"/>
    <w:pPr>
      <w:widowControl w:val="0"/>
      <w:wordWrap w:val="0"/>
      <w:ind w:left="-106"/>
    </w:pPr>
    <w:rPr>
      <w:rFonts w:ascii="Times New Roman" w:eastAsia="Batang" w:hAnsi="Times New Roman" w:cs="Times New Roman"/>
      <w:kern w:val="0"/>
    </w:rPr>
  </w:style>
  <w:style w:type="paragraph" w:customStyle="1" w:styleId="21a">
    <w:name w:val="中等深浅网格 21"/>
    <w:uiPriority w:val="1"/>
    <w:qFormat/>
    <w:rsid w:val="004E55A3"/>
    <w:rPr>
      <w:rFonts w:ascii="Calibri" w:eastAsia="宋体" w:hAnsi="Calibri" w:cs="Times New Roman"/>
      <w:kern w:val="0"/>
      <w:sz w:val="22"/>
    </w:rPr>
  </w:style>
  <w:style w:type="paragraph" w:customStyle="1" w:styleId="Style1">
    <w:name w:val="_Style 1"/>
    <w:basedOn w:val="af8"/>
    <w:uiPriority w:val="34"/>
    <w:qFormat/>
    <w:rsid w:val="004E55A3"/>
    <w:pPr>
      <w:ind w:firstLineChars="200" w:firstLine="420"/>
    </w:pPr>
    <w:rPr>
      <w:rFonts w:ascii="Calibri" w:hAnsi="Calibri"/>
      <w:szCs w:val="22"/>
    </w:rPr>
  </w:style>
  <w:style w:type="paragraph" w:customStyle="1" w:styleId="msolistparagraph0">
    <w:name w:val="msolistparagraph"/>
    <w:basedOn w:val="af8"/>
    <w:qFormat/>
    <w:rsid w:val="004E55A3"/>
    <w:pPr>
      <w:ind w:firstLineChars="200" w:firstLine="420"/>
    </w:pPr>
    <w:rPr>
      <w:rFonts w:ascii="Calibri" w:hAnsi="Calibri"/>
      <w:szCs w:val="22"/>
    </w:rPr>
  </w:style>
  <w:style w:type="character" w:customStyle="1" w:styleId="Bodytext20">
    <w:name w:val="Body text|2_"/>
    <w:basedOn w:val="afa"/>
    <w:link w:val="Bodytext22"/>
    <w:qFormat/>
    <w:rsid w:val="004E55A3"/>
    <w:rPr>
      <w:rFonts w:ascii="PMingLiU" w:eastAsia="PMingLiU" w:hAnsi="PMingLiU" w:cs="PMingLiU"/>
      <w:sz w:val="18"/>
      <w:szCs w:val="18"/>
      <w:shd w:val="clear" w:color="auto" w:fill="FFFFFF"/>
    </w:rPr>
  </w:style>
  <w:style w:type="paragraph" w:customStyle="1" w:styleId="Bodytext22">
    <w:name w:val="Body text|22"/>
    <w:basedOn w:val="af8"/>
    <w:link w:val="Bodytext20"/>
    <w:qFormat/>
    <w:rsid w:val="004E55A3"/>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fa"/>
    <w:qFormat/>
    <w:rsid w:val="004E55A3"/>
    <w:rPr>
      <w:rFonts w:ascii="Times New Roman" w:eastAsia="宋体" w:hAnsi="Times New Roman" w:cs="Times New Roman"/>
    </w:rPr>
  </w:style>
  <w:style w:type="character" w:customStyle="1" w:styleId="content-right8zs401">
    <w:name w:val="content-right_8zs401"/>
    <w:basedOn w:val="afa"/>
    <w:qFormat/>
    <w:rsid w:val="004E55A3"/>
    <w:rPr>
      <w:rFonts w:ascii="Times New Roman" w:eastAsia="宋体" w:hAnsi="Times New Roman" w:cs="Times New Roman"/>
    </w:rPr>
  </w:style>
  <w:style w:type="character" w:customStyle="1" w:styleId="fright2">
    <w:name w:val="fright2"/>
    <w:basedOn w:val="afa"/>
    <w:qFormat/>
    <w:rsid w:val="004E55A3"/>
    <w:rPr>
      <w:rFonts w:ascii="Times New Roman" w:eastAsia="宋体" w:hAnsi="Times New Roman" w:cs="Times New Roman"/>
    </w:rPr>
  </w:style>
  <w:style w:type="character" w:customStyle="1" w:styleId="ecd20recommlink">
    <w:name w:val="ec_d20_recomm_link"/>
    <w:basedOn w:val="afa"/>
    <w:qFormat/>
    <w:rsid w:val="004E55A3"/>
    <w:rPr>
      <w:rFonts w:ascii="Times New Roman" w:eastAsia="宋体" w:hAnsi="Times New Roman" w:cs="Times New Roman"/>
      <w:sz w:val="19"/>
      <w:szCs w:val="19"/>
      <w:shd w:val="clear" w:color="auto" w:fill="F5F5F6"/>
    </w:rPr>
  </w:style>
  <w:style w:type="character" w:customStyle="1" w:styleId="c-icon">
    <w:name w:val="c-icon"/>
    <w:basedOn w:val="afa"/>
    <w:qFormat/>
    <w:rsid w:val="004E55A3"/>
    <w:rPr>
      <w:rFonts w:ascii="Times New Roman" w:eastAsia="宋体" w:hAnsi="Times New Roman" w:cs="Times New Roman"/>
    </w:rPr>
  </w:style>
  <w:style w:type="character" w:customStyle="1" w:styleId="hover27">
    <w:name w:val="hover27"/>
    <w:basedOn w:val="afa"/>
    <w:qFormat/>
    <w:rsid w:val="004E55A3"/>
    <w:rPr>
      <w:rFonts w:ascii="Times New Roman" w:eastAsia="宋体" w:hAnsi="Times New Roman" w:cs="Times New Roman"/>
    </w:rPr>
  </w:style>
  <w:style w:type="character" w:customStyle="1" w:styleId="hover28">
    <w:name w:val="hover28"/>
    <w:basedOn w:val="afa"/>
    <w:qFormat/>
    <w:rsid w:val="004E55A3"/>
    <w:rPr>
      <w:rFonts w:ascii="Times New Roman" w:eastAsia="宋体" w:hAnsi="Times New Roman" w:cs="Times New Roman"/>
      <w:color w:val="315EFB"/>
    </w:rPr>
  </w:style>
  <w:style w:type="paragraph" w:customStyle="1" w:styleId="Style7">
    <w:name w:val="_Style 7"/>
    <w:basedOn w:val="af8"/>
    <w:next w:val="afff6"/>
    <w:uiPriority w:val="34"/>
    <w:qFormat/>
    <w:rsid w:val="004E55A3"/>
    <w:pPr>
      <w:ind w:firstLineChars="200" w:firstLine="420"/>
    </w:pPr>
    <w:rPr>
      <w:rFonts w:ascii="Calibri" w:eastAsiaTheme="minorEastAsia" w:hAnsi="Calibri" w:cstheme="minorBidi"/>
      <w:szCs w:val="22"/>
    </w:rPr>
  </w:style>
  <w:style w:type="character" w:customStyle="1" w:styleId="fontstyle01">
    <w:name w:val="fontstyle01"/>
    <w:basedOn w:val="afa"/>
    <w:qFormat/>
    <w:rsid w:val="004E55A3"/>
    <w:rPr>
      <w:rFonts w:ascii="宋体" w:eastAsia="宋体" w:hAnsi="宋体" w:cs="Times New Roman" w:hint="eastAsia"/>
      <w:color w:val="000000"/>
      <w:sz w:val="22"/>
      <w:szCs w:val="22"/>
    </w:rPr>
  </w:style>
  <w:style w:type="character" w:customStyle="1" w:styleId="font41">
    <w:name w:val="font41"/>
    <w:basedOn w:val="afa"/>
    <w:qFormat/>
    <w:rsid w:val="004E55A3"/>
    <w:rPr>
      <w:rFonts w:ascii="宋体" w:eastAsia="宋体" w:hAnsi="宋体" w:cs="宋体" w:hint="eastAsia"/>
      <w:color w:val="000000"/>
      <w:sz w:val="24"/>
      <w:szCs w:val="24"/>
      <w:u w:val="none"/>
    </w:rPr>
  </w:style>
  <w:style w:type="character" w:customStyle="1" w:styleId="font21">
    <w:name w:val="font21"/>
    <w:basedOn w:val="afa"/>
    <w:qFormat/>
    <w:rsid w:val="004E55A3"/>
    <w:rPr>
      <w:rFonts w:ascii="微软雅黑" w:eastAsia="微软雅黑" w:hAnsi="微软雅黑" w:cs="微软雅黑"/>
      <w:color w:val="000000"/>
      <w:sz w:val="24"/>
      <w:szCs w:val="24"/>
      <w:u w:val="none"/>
    </w:rPr>
  </w:style>
  <w:style w:type="paragraph" w:customStyle="1" w:styleId="MediumGrid21">
    <w:name w:val="Medium Grid 21"/>
    <w:uiPriority w:val="1"/>
    <w:qFormat/>
    <w:rsid w:val="004E55A3"/>
    <w:rPr>
      <w:rFonts w:ascii="Calibri" w:eastAsia="宋体" w:hAnsi="Calibri" w:cs="Times New Roman"/>
      <w:kern w:val="0"/>
      <w:sz w:val="22"/>
    </w:rPr>
  </w:style>
  <w:style w:type="paragraph" w:customStyle="1" w:styleId="ColorfulList-Accent11">
    <w:name w:val="Colorful List - Accent 11"/>
    <w:basedOn w:val="af8"/>
    <w:uiPriority w:val="34"/>
    <w:qFormat/>
    <w:rsid w:val="004E55A3"/>
    <w:pPr>
      <w:widowControl/>
      <w:spacing w:after="200" w:line="276" w:lineRule="auto"/>
      <w:ind w:left="720"/>
      <w:contextualSpacing/>
      <w:jc w:val="left"/>
    </w:pPr>
    <w:rPr>
      <w:rFonts w:ascii="Calibri" w:hAnsi="Calibri"/>
      <w:kern w:val="0"/>
      <w:sz w:val="22"/>
      <w:szCs w:val="22"/>
    </w:rPr>
  </w:style>
  <w:style w:type="paragraph" w:customStyle="1" w:styleId="-manu">
    <w:name w:val="正文-manu"/>
    <w:basedOn w:val="af8"/>
    <w:qFormat/>
    <w:rsid w:val="004E55A3"/>
    <w:pPr>
      <w:spacing w:line="300" w:lineRule="auto"/>
    </w:pPr>
    <w:rPr>
      <w:rFonts w:asciiTheme="minorHAnsi" w:eastAsiaTheme="minorEastAsia" w:hAnsiTheme="minorHAnsi" w:cstheme="minorBidi"/>
      <w:b/>
      <w:snapToGrid w:val="0"/>
      <w:kern w:val="0"/>
      <w:sz w:val="24"/>
    </w:rPr>
  </w:style>
  <w:style w:type="paragraph" w:customStyle="1" w:styleId="CharCharCharCharCharChar">
    <w:name w:val="Char Char Char Char Char Char"/>
    <w:basedOn w:val="af8"/>
    <w:qFormat/>
    <w:rsid w:val="004E55A3"/>
    <w:rPr>
      <w:szCs w:val="24"/>
    </w:rPr>
  </w:style>
  <w:style w:type="paragraph" w:customStyle="1" w:styleId="1110">
    <w:name w:val="正文缩进111"/>
    <w:basedOn w:val="af8"/>
    <w:qFormat/>
    <w:rsid w:val="004E55A3"/>
    <w:pPr>
      <w:ind w:firstLine="420"/>
    </w:pPr>
    <w:rPr>
      <w:rFonts w:asciiTheme="minorHAnsi" w:eastAsiaTheme="minorEastAsia" w:hAnsiTheme="minorHAnsi" w:cstheme="minorBidi"/>
      <w:kern w:val="0"/>
      <w:sz w:val="20"/>
      <w:szCs w:val="22"/>
    </w:rPr>
  </w:style>
  <w:style w:type="character" w:customStyle="1" w:styleId="src">
    <w:name w:val="src"/>
    <w:qFormat/>
    <w:rsid w:val="004E55A3"/>
    <w:rPr>
      <w:rFonts w:asciiTheme="minorHAnsi" w:eastAsiaTheme="minorEastAsia" w:hAnsiTheme="minorHAnsi" w:cstheme="minorBidi"/>
      <w:kern w:val="2"/>
      <w:sz w:val="21"/>
      <w:szCs w:val="22"/>
      <w:lang w:val="en-US" w:eastAsia="zh-CN" w:bidi="ar-SA"/>
    </w:rPr>
  </w:style>
  <w:style w:type="paragraph" w:customStyle="1" w:styleId="Char1CharCharChar">
    <w:name w:val="Char1 Char Char Char"/>
    <w:basedOn w:val="af8"/>
    <w:qFormat/>
    <w:rsid w:val="004E55A3"/>
    <w:pPr>
      <w:widowControl/>
      <w:spacing w:after="160" w:line="240" w:lineRule="exact"/>
      <w:jc w:val="left"/>
    </w:pPr>
    <w:rPr>
      <w:rFonts w:ascii="Verdana" w:eastAsia="楷体_GB2312" w:hAnsi="Verdana"/>
      <w:b/>
      <w:i/>
      <w:iCs/>
      <w:color w:val="000000"/>
      <w:kern w:val="0"/>
      <w:sz w:val="20"/>
      <w:lang w:eastAsia="en-US"/>
    </w:rPr>
  </w:style>
  <w:style w:type="paragraph" w:customStyle="1" w:styleId="Style39">
    <w:name w:val="_Style 39"/>
    <w:basedOn w:val="af8"/>
    <w:next w:val="afff6"/>
    <w:uiPriority w:val="34"/>
    <w:qFormat/>
    <w:rsid w:val="004E55A3"/>
    <w:pPr>
      <w:ind w:firstLineChars="200" w:firstLine="420"/>
    </w:pPr>
    <w:rPr>
      <w:rFonts w:ascii="等线" w:eastAsia="等线" w:hAnsi="等线"/>
      <w:szCs w:val="22"/>
    </w:rPr>
  </w:style>
  <w:style w:type="paragraph" w:customStyle="1" w:styleId="Style4">
    <w:name w:val="_Style 4"/>
    <w:basedOn w:val="af8"/>
    <w:next w:val="afff6"/>
    <w:uiPriority w:val="34"/>
    <w:qFormat/>
    <w:rsid w:val="004E55A3"/>
    <w:pPr>
      <w:widowControl/>
      <w:ind w:left="720"/>
      <w:contextualSpacing/>
      <w:jc w:val="left"/>
    </w:pPr>
    <w:rPr>
      <w:rFonts w:ascii="Calibri" w:hAnsi="Calibri"/>
      <w:kern w:val="0"/>
      <w:sz w:val="24"/>
      <w:szCs w:val="24"/>
      <w:lang w:eastAsia="en-US" w:bidi="en-US"/>
    </w:rPr>
  </w:style>
  <w:style w:type="paragraph" w:customStyle="1" w:styleId="font12">
    <w:name w:val="font12"/>
    <w:basedOn w:val="af8"/>
    <w:qFormat/>
    <w:rsid w:val="004E55A3"/>
    <w:pPr>
      <w:jc w:val="left"/>
    </w:pPr>
    <w:rPr>
      <w:rFonts w:asciiTheme="minorHAnsi" w:eastAsiaTheme="minorEastAsia" w:hAnsiTheme="minorHAnsi"/>
      <w:kern w:val="0"/>
      <w:sz w:val="18"/>
      <w:szCs w:val="18"/>
    </w:rPr>
  </w:style>
  <w:style w:type="paragraph" w:customStyle="1" w:styleId="p1">
    <w:name w:val="p1"/>
    <w:basedOn w:val="af8"/>
    <w:qFormat/>
    <w:rsid w:val="004E55A3"/>
    <w:pPr>
      <w:jc w:val="left"/>
    </w:pPr>
    <w:rPr>
      <w:rFonts w:ascii="PingFang SC" w:eastAsia="PingFang SC" w:hAnsi="PingFang SC"/>
      <w:color w:val="000000"/>
      <w:kern w:val="0"/>
      <w:sz w:val="26"/>
      <w:szCs w:val="26"/>
    </w:rPr>
  </w:style>
  <w:style w:type="character" w:customStyle="1" w:styleId="s1">
    <w:name w:val="s1"/>
    <w:basedOn w:val="afa"/>
    <w:qFormat/>
    <w:rsid w:val="004E55A3"/>
    <w:rPr>
      <w:rFonts w:ascii=".applesystemuifontrounded" w:eastAsia=".applesystemuifontrounded" w:hAnsi=".applesystemuifontrounded" w:cs=".applesystemuifontrounded" w:hint="default"/>
      <w:sz w:val="26"/>
      <w:szCs w:val="26"/>
    </w:rPr>
  </w:style>
  <w:style w:type="paragraph" w:customStyle="1" w:styleId="affffff7">
    <w:name w:val="我得正文样式"/>
    <w:basedOn w:val="af8"/>
    <w:qFormat/>
    <w:rsid w:val="004E55A3"/>
    <w:pPr>
      <w:adjustRightInd w:val="0"/>
      <w:snapToGrid w:val="0"/>
      <w:spacing w:line="360" w:lineRule="auto"/>
    </w:pPr>
    <w:rPr>
      <w:rFonts w:ascii="Arial" w:eastAsia="幼圆" w:hAnsi="Arial" w:cstheme="minorBidi"/>
      <w:sz w:val="15"/>
      <w:szCs w:val="15"/>
    </w:rPr>
  </w:style>
  <w:style w:type="paragraph" w:customStyle="1" w:styleId="font0">
    <w:name w:val="font0"/>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f8"/>
    <w:qFormat/>
    <w:rsid w:val="004E55A3"/>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f8"/>
    <w:qFormat/>
    <w:rsid w:val="004E55A3"/>
    <w:pPr>
      <w:widowControl/>
      <w:spacing w:before="100" w:beforeAutospacing="1" w:after="100" w:afterAutospacing="1"/>
      <w:jc w:val="left"/>
    </w:pPr>
    <w:rPr>
      <w:rFonts w:ascii="宋体" w:hAnsi="宋体" w:cs="宋体"/>
      <w:color w:val="000000"/>
      <w:kern w:val="0"/>
      <w:sz w:val="24"/>
      <w:szCs w:val="24"/>
    </w:rPr>
  </w:style>
  <w:style w:type="paragraph" w:customStyle="1" w:styleId="et4">
    <w:name w:val="et4"/>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et5">
    <w:name w:val="et5"/>
    <w:basedOn w:val="af8"/>
    <w:qFormat/>
    <w:rsid w:val="004E55A3"/>
    <w:pPr>
      <w:widowControl/>
      <w:spacing w:before="100" w:beforeAutospacing="1" w:after="100" w:afterAutospacing="1"/>
      <w:jc w:val="left"/>
      <w:textAlignment w:val="bottom"/>
    </w:pPr>
    <w:rPr>
      <w:rFonts w:ascii="宋体" w:hAnsi="宋体" w:cs="宋体"/>
      <w:kern w:val="0"/>
      <w:sz w:val="24"/>
      <w:szCs w:val="24"/>
    </w:rPr>
  </w:style>
  <w:style w:type="paragraph" w:customStyle="1" w:styleId="et7">
    <w:name w:val="et7"/>
    <w:basedOn w:val="af8"/>
    <w:qFormat/>
    <w:rsid w:val="004E55A3"/>
    <w:pPr>
      <w:widowControl/>
      <w:spacing w:before="100" w:beforeAutospacing="1" w:after="100" w:afterAutospacing="1"/>
      <w:jc w:val="center"/>
    </w:pPr>
    <w:rPr>
      <w:rFonts w:ascii="宋体" w:hAnsi="宋体" w:cs="宋体"/>
      <w:kern w:val="0"/>
      <w:sz w:val="24"/>
      <w:szCs w:val="24"/>
    </w:rPr>
  </w:style>
  <w:style w:type="paragraph" w:customStyle="1" w:styleId="et8">
    <w:name w:val="et8"/>
    <w:basedOn w:val="af8"/>
    <w:qFormat/>
    <w:rsid w:val="004E55A3"/>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et10">
    <w:name w:val="et10"/>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1">
    <w:name w:val="et11"/>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2">
    <w:name w:val="et12"/>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3">
    <w:name w:val="et13"/>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4">
    <w:name w:val="et14"/>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5">
    <w:name w:val="et15"/>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7">
    <w:name w:val="et17"/>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0">
    <w:name w:val="et20"/>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1">
    <w:name w:val="et21"/>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2">
    <w:name w:val="et22"/>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4">
    <w:name w:val="et24"/>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0">
    <w:name w:val="et30"/>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2">
    <w:name w:val="et32"/>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3">
    <w:name w:val="et33"/>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7">
    <w:name w:val="et37"/>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8">
    <w:name w:val="et38"/>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2ff">
    <w:name w:val="2"/>
    <w:basedOn w:val="af8"/>
    <w:next w:val="afff6"/>
    <w:uiPriority w:val="1"/>
    <w:qFormat/>
    <w:rsid w:val="004E55A3"/>
    <w:pPr>
      <w:spacing w:before="43"/>
      <w:ind w:left="386" w:hanging="266"/>
    </w:pPr>
    <w:rPr>
      <w:rFonts w:ascii="宋体" w:hAnsi="宋体" w:cs="宋体"/>
      <w:szCs w:val="22"/>
      <w:lang w:val="zh-CN" w:bidi="zh-CN"/>
    </w:rPr>
  </w:style>
  <w:style w:type="paragraph" w:customStyle="1" w:styleId="TableText">
    <w:name w:val="Table Text"/>
    <w:basedOn w:val="af8"/>
    <w:link w:val="TableTextChar"/>
    <w:qFormat/>
    <w:rsid w:val="004E55A3"/>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character" w:customStyle="1" w:styleId="content-right8zs40">
    <w:name w:val="content-right_8zs40"/>
    <w:basedOn w:val="afa"/>
    <w:qFormat/>
    <w:rsid w:val="004E55A3"/>
  </w:style>
  <w:style w:type="character" w:customStyle="1" w:styleId="Char1f8">
    <w:name w:val="无间隔 Char1"/>
    <w:uiPriority w:val="1"/>
    <w:qFormat/>
    <w:rsid w:val="004E55A3"/>
    <w:rPr>
      <w:kern w:val="2"/>
      <w:sz w:val="21"/>
      <w:szCs w:val="24"/>
    </w:rPr>
  </w:style>
  <w:style w:type="character" w:customStyle="1" w:styleId="CharChar6">
    <w:name w:val="Char Char6"/>
    <w:qFormat/>
    <w:rsid w:val="004E55A3"/>
    <w:rPr>
      <w:rFonts w:eastAsia="宋体"/>
      <w:kern w:val="2"/>
      <w:sz w:val="21"/>
      <w:lang w:val="en-US" w:eastAsia="zh-CN" w:bidi="ar-SA"/>
    </w:rPr>
  </w:style>
  <w:style w:type="paragraph" w:customStyle="1" w:styleId="affffff8">
    <w:name w:val="页眉与页脚"/>
    <w:qFormat/>
    <w:rsid w:val="004E55A3"/>
    <w:pPr>
      <w:framePr w:wrap="around" w:hAnchor="text" w:y="1"/>
      <w:tabs>
        <w:tab w:val="right" w:pos="9020"/>
      </w:tabs>
    </w:pPr>
    <w:rPr>
      <w:rFonts w:ascii="Helvetica Neue" w:eastAsia="Arial Unicode MS" w:hAnsi="Helvetica Neue" w:cs="Times New Roman"/>
      <w:color w:val="000000"/>
      <w:kern w:val="0"/>
      <w:sz w:val="24"/>
      <w:szCs w:val="24"/>
    </w:rPr>
  </w:style>
  <w:style w:type="paragraph" w:customStyle="1" w:styleId="NewNewNewNewNewNewNewNewNewNewNewNewNewNewNew">
    <w:name w:val="正文 New New New New New New New New New New New New New New New"/>
    <w:qFormat/>
    <w:rsid w:val="004E55A3"/>
    <w:pPr>
      <w:widowControl w:val="0"/>
      <w:jc w:val="both"/>
    </w:pPr>
    <w:rPr>
      <w:rFonts w:ascii="Times New Roman" w:eastAsia="宋体" w:hAnsi="Times New Roman" w:cs="Times New Roman"/>
      <w:szCs w:val="24"/>
    </w:rPr>
  </w:style>
  <w:style w:type="paragraph" w:customStyle="1" w:styleId="Web">
    <w:name w:val="普通 (Web)"/>
    <w:basedOn w:val="af8"/>
    <w:qFormat/>
    <w:rsid w:val="004E55A3"/>
    <w:pPr>
      <w:widowControl/>
      <w:spacing w:before="100" w:after="100"/>
      <w:jc w:val="left"/>
    </w:pPr>
    <w:rPr>
      <w:rFonts w:ascii="宋体" w:hAnsi="宋体"/>
      <w:kern w:val="0"/>
    </w:rPr>
  </w:style>
  <w:style w:type="paragraph" w:customStyle="1" w:styleId="21b">
    <w:name w:val="正文文本缩进 21"/>
    <w:basedOn w:val="af8"/>
    <w:qFormat/>
    <w:rsid w:val="004E55A3"/>
    <w:pPr>
      <w:spacing w:after="120" w:line="480" w:lineRule="auto"/>
      <w:ind w:leftChars="200" w:left="420"/>
    </w:pPr>
    <w:rPr>
      <w:rFonts w:ascii="Calibri" w:hAnsi="Calibri" w:cs="黑体"/>
      <w:sz w:val="24"/>
      <w:szCs w:val="24"/>
    </w:rPr>
  </w:style>
  <w:style w:type="character" w:customStyle="1" w:styleId="1Char30">
    <w:name w:val="标题 1 Char3"/>
    <w:uiPriority w:val="9"/>
    <w:qFormat/>
    <w:rsid w:val="004E55A3"/>
    <w:rPr>
      <w:rFonts w:ascii="宋体"/>
      <w:b/>
      <w:kern w:val="44"/>
      <w:sz w:val="32"/>
    </w:rPr>
  </w:style>
  <w:style w:type="character" w:customStyle="1" w:styleId="Char3a">
    <w:name w:val="正文文本 Char3"/>
    <w:uiPriority w:val="99"/>
    <w:qFormat/>
    <w:rsid w:val="004E55A3"/>
    <w:rPr>
      <w:rFonts w:ascii="宋体" w:hAnsi="宋体"/>
      <w:kern w:val="2"/>
      <w:sz w:val="24"/>
      <w:szCs w:val="24"/>
    </w:rPr>
  </w:style>
  <w:style w:type="character" w:customStyle="1" w:styleId="Char3b">
    <w:name w:val="日期 Char3"/>
    <w:qFormat/>
    <w:rsid w:val="004E55A3"/>
    <w:rPr>
      <w:rFonts w:ascii="仿宋_GB2312" w:eastAsia="仿宋_GB2312" w:hAnsi="宋体"/>
      <w:color w:val="000000"/>
      <w:kern w:val="2"/>
      <w:sz w:val="24"/>
      <w:szCs w:val="24"/>
    </w:rPr>
  </w:style>
  <w:style w:type="character" w:customStyle="1" w:styleId="Char2d">
    <w:name w:val="批注框文本 Char2"/>
    <w:uiPriority w:val="99"/>
    <w:qFormat/>
    <w:rsid w:val="004E55A3"/>
    <w:rPr>
      <w:kern w:val="2"/>
      <w:sz w:val="18"/>
      <w:szCs w:val="18"/>
    </w:rPr>
  </w:style>
  <w:style w:type="character" w:customStyle="1" w:styleId="Char2e">
    <w:name w:val="副标题 Char2"/>
    <w:uiPriority w:val="99"/>
    <w:qFormat/>
    <w:rsid w:val="004E55A3"/>
    <w:rPr>
      <w:rFonts w:ascii="Cambria" w:hAnsi="Cambria"/>
      <w:b/>
      <w:bCs/>
      <w:kern w:val="28"/>
      <w:sz w:val="32"/>
      <w:szCs w:val="32"/>
    </w:rPr>
  </w:style>
  <w:style w:type="character" w:customStyle="1" w:styleId="HTMLChar2">
    <w:name w:val="HTML 预设格式 Char2"/>
    <w:uiPriority w:val="99"/>
    <w:qFormat/>
    <w:rsid w:val="004E55A3"/>
    <w:rPr>
      <w:rFonts w:ascii="宋体" w:hAnsi="宋体" w:cs="宋体"/>
      <w:sz w:val="24"/>
      <w:szCs w:val="24"/>
    </w:rPr>
  </w:style>
  <w:style w:type="character" w:customStyle="1" w:styleId="Char2f">
    <w:name w:val="批注主题 Char2"/>
    <w:qFormat/>
    <w:rsid w:val="004E55A3"/>
    <w:rPr>
      <w:b/>
      <w:bCs/>
      <w:kern w:val="2"/>
      <w:sz w:val="21"/>
      <w:szCs w:val="24"/>
    </w:rPr>
  </w:style>
  <w:style w:type="character" w:customStyle="1" w:styleId="2Char31">
    <w:name w:val="正文首行缩进 2 Char3"/>
    <w:qFormat/>
    <w:rsid w:val="004E55A3"/>
    <w:rPr>
      <w:rFonts w:ascii="Calibri" w:hAnsi="Calibri"/>
      <w:kern w:val="2"/>
      <w:sz w:val="21"/>
      <w:szCs w:val="22"/>
      <w:lang w:eastAsia="en-US" w:bidi="en-US"/>
    </w:rPr>
  </w:style>
  <w:style w:type="character" w:customStyle="1" w:styleId="2ff0">
    <w:name w:val="不明显参考2"/>
    <w:uiPriority w:val="31"/>
    <w:qFormat/>
    <w:rsid w:val="004E55A3"/>
    <w:rPr>
      <w:smallCaps/>
      <w:color w:val="C0504D"/>
      <w:u w:val="single"/>
    </w:rPr>
  </w:style>
  <w:style w:type="character" w:customStyle="1" w:styleId="4CharChar">
    <w:name w:val="标题4 Char Char"/>
    <w:link w:val="47"/>
    <w:qFormat/>
    <w:rsid w:val="004E55A3"/>
    <w:rPr>
      <w:rFonts w:ascii="Arial" w:hAnsi="Arial"/>
      <w:b/>
      <w:bCs/>
      <w:sz w:val="24"/>
      <w:szCs w:val="32"/>
    </w:rPr>
  </w:style>
  <w:style w:type="paragraph" w:customStyle="1" w:styleId="47">
    <w:name w:val="标题4"/>
    <w:basedOn w:val="24"/>
    <w:next w:val="46"/>
    <w:link w:val="4CharChar"/>
    <w:qFormat/>
    <w:rsid w:val="004E55A3"/>
    <w:pPr>
      <w:autoSpaceDE/>
      <w:autoSpaceDN/>
      <w:adjustRightInd/>
      <w:spacing w:before="260" w:after="260" w:line="413" w:lineRule="auto"/>
      <w:jc w:val="both"/>
    </w:pPr>
    <w:rPr>
      <w:rFonts w:eastAsiaTheme="minorEastAsia" w:cstheme="minorBidi"/>
      <w:bCs/>
      <w:kern w:val="2"/>
      <w:sz w:val="24"/>
      <w:szCs w:val="32"/>
    </w:rPr>
  </w:style>
  <w:style w:type="character" w:customStyle="1" w:styleId="1fffa">
    <w:name w:val="明显参考1"/>
    <w:uiPriority w:val="32"/>
    <w:qFormat/>
    <w:rsid w:val="004E55A3"/>
    <w:rPr>
      <w:b/>
      <w:bCs/>
      <w:smallCaps/>
      <w:color w:val="C0504D"/>
      <w:spacing w:val="5"/>
      <w:u w:val="single"/>
    </w:rPr>
  </w:style>
  <w:style w:type="character" w:customStyle="1" w:styleId="1fffb">
    <w:name w:val="明显强调1"/>
    <w:uiPriority w:val="21"/>
    <w:qFormat/>
    <w:rsid w:val="004E55A3"/>
    <w:rPr>
      <w:b/>
      <w:bCs/>
      <w:i/>
      <w:iCs/>
      <w:color w:val="4F81BD"/>
    </w:rPr>
  </w:style>
  <w:style w:type="character" w:customStyle="1" w:styleId="textcontents">
    <w:name w:val="textcontents"/>
    <w:qFormat/>
    <w:rsid w:val="004E55A3"/>
    <w:rPr>
      <w:rFonts w:cs="Times New Roman"/>
    </w:rPr>
  </w:style>
  <w:style w:type="character" w:customStyle="1" w:styleId="ca-6">
    <w:name w:val="ca-6"/>
    <w:qFormat/>
    <w:rsid w:val="004E55A3"/>
  </w:style>
  <w:style w:type="character" w:customStyle="1" w:styleId="1051">
    <w:name w:val="1051"/>
    <w:qFormat/>
    <w:rsid w:val="004E55A3"/>
    <w:rPr>
      <w:sz w:val="21"/>
      <w:szCs w:val="21"/>
    </w:rPr>
  </w:style>
  <w:style w:type="character" w:customStyle="1" w:styleId="style41">
    <w:name w:val="style41"/>
    <w:qFormat/>
    <w:rsid w:val="004E55A3"/>
    <w:rPr>
      <w:b/>
      <w:bCs/>
      <w:sz w:val="21"/>
      <w:szCs w:val="21"/>
    </w:rPr>
  </w:style>
  <w:style w:type="character" w:customStyle="1" w:styleId="1fffc">
    <w:name w:val="不明显强调1"/>
    <w:uiPriority w:val="19"/>
    <w:qFormat/>
    <w:rsid w:val="004E55A3"/>
    <w:rPr>
      <w:i/>
      <w:iCs/>
      <w:color w:val="808080"/>
    </w:rPr>
  </w:style>
  <w:style w:type="character" w:customStyle="1" w:styleId="5CharChar">
    <w:name w:val="标题5 Char Char"/>
    <w:link w:val="54"/>
    <w:qFormat/>
    <w:rsid w:val="004E55A3"/>
    <w:rPr>
      <w:rFonts w:ascii="Arial" w:hAnsi="Arial"/>
      <w:b/>
      <w:bCs/>
      <w:sz w:val="24"/>
      <w:szCs w:val="32"/>
    </w:rPr>
  </w:style>
  <w:style w:type="paragraph" w:customStyle="1" w:styleId="54">
    <w:name w:val="标题5"/>
    <w:basedOn w:val="33"/>
    <w:link w:val="5CharChar"/>
    <w:qFormat/>
    <w:rsid w:val="004E55A3"/>
    <w:pPr>
      <w:autoSpaceDE/>
      <w:autoSpaceDN/>
      <w:adjustRightInd/>
      <w:spacing w:before="260" w:after="260" w:line="413" w:lineRule="auto"/>
      <w:jc w:val="both"/>
    </w:pPr>
    <w:rPr>
      <w:rFonts w:ascii="Arial" w:eastAsiaTheme="minorEastAsia" w:hAnsi="Arial" w:cstheme="minorBidi"/>
      <w:bCs/>
      <w:kern w:val="2"/>
      <w:szCs w:val="32"/>
      <w:u w:val="none"/>
    </w:rPr>
  </w:style>
  <w:style w:type="character" w:customStyle="1" w:styleId="ca-12">
    <w:name w:val="ca-12"/>
    <w:qFormat/>
    <w:rsid w:val="004E55A3"/>
  </w:style>
  <w:style w:type="character" w:customStyle="1" w:styleId="CharChar2">
    <w:name w:val="批注文字 Char Char"/>
    <w:qFormat/>
    <w:rsid w:val="004E55A3"/>
    <w:rPr>
      <w:rFonts w:ascii="宋体" w:eastAsia="宋体" w:hAnsi="Times New Roman" w:cs="Times New Roman"/>
      <w:sz w:val="28"/>
      <w:szCs w:val="20"/>
    </w:rPr>
  </w:style>
  <w:style w:type="character" w:customStyle="1" w:styleId="css">
    <w:name w:val="css"/>
    <w:qFormat/>
    <w:rsid w:val="004E55A3"/>
  </w:style>
  <w:style w:type="character" w:customStyle="1" w:styleId="c-gap-right-small2">
    <w:name w:val="c-gap-right-small2"/>
    <w:qFormat/>
    <w:rsid w:val="004E55A3"/>
  </w:style>
  <w:style w:type="character" w:customStyle="1" w:styleId="Char1f9">
    <w:name w:val="明显引用 Char1"/>
    <w:uiPriority w:val="99"/>
    <w:qFormat/>
    <w:rsid w:val="004E55A3"/>
    <w:rPr>
      <w:i/>
      <w:iCs/>
      <w:color w:val="5B9BD5"/>
      <w:kern w:val="2"/>
      <w:sz w:val="21"/>
      <w:szCs w:val="24"/>
    </w:rPr>
  </w:style>
  <w:style w:type="character" w:customStyle="1" w:styleId="Char2f0">
    <w:name w:val="引用 Char2"/>
    <w:link w:val="affffff9"/>
    <w:uiPriority w:val="29"/>
    <w:qFormat/>
    <w:rsid w:val="004E55A3"/>
    <w:rPr>
      <w:i/>
      <w:iCs/>
      <w:color w:val="000000"/>
    </w:rPr>
  </w:style>
  <w:style w:type="paragraph" w:styleId="affffff9">
    <w:name w:val="Quote"/>
    <w:basedOn w:val="af8"/>
    <w:next w:val="af8"/>
    <w:link w:val="Char2f0"/>
    <w:uiPriority w:val="29"/>
    <w:qFormat/>
    <w:rsid w:val="004E55A3"/>
    <w:rPr>
      <w:rFonts w:asciiTheme="minorHAnsi" w:eastAsiaTheme="minorEastAsia" w:hAnsiTheme="minorHAnsi" w:cstheme="minorBidi"/>
      <w:i/>
      <w:iCs/>
      <w:color w:val="000000"/>
      <w:szCs w:val="22"/>
    </w:rPr>
  </w:style>
  <w:style w:type="character" w:customStyle="1" w:styleId="Charff1">
    <w:name w:val="引用 Char"/>
    <w:basedOn w:val="afa"/>
    <w:link w:val="1fffd"/>
    <w:uiPriority w:val="29"/>
    <w:qFormat/>
    <w:rsid w:val="004E55A3"/>
    <w:rPr>
      <w:rFonts w:ascii="Times New Roman" w:eastAsia="宋体" w:hAnsi="Times New Roman" w:cs="Times New Roman"/>
      <w:i/>
      <w:iCs/>
      <w:color w:val="000000" w:themeColor="text1"/>
      <w:szCs w:val="20"/>
    </w:rPr>
  </w:style>
  <w:style w:type="paragraph" w:customStyle="1" w:styleId="1fffd">
    <w:name w:val="引用1"/>
    <w:basedOn w:val="af8"/>
    <w:next w:val="af8"/>
    <w:link w:val="Charff1"/>
    <w:uiPriority w:val="29"/>
    <w:qFormat/>
    <w:rsid w:val="004E55A3"/>
    <w:pPr>
      <w:spacing w:line="360" w:lineRule="auto"/>
      <w:ind w:firstLineChars="200" w:firstLine="482"/>
    </w:pPr>
    <w:rPr>
      <w:i/>
      <w:iCs/>
      <w:color w:val="000000" w:themeColor="text1"/>
    </w:rPr>
  </w:style>
  <w:style w:type="character" w:customStyle="1" w:styleId="Char2f1">
    <w:name w:val="明显引用 Char2"/>
    <w:link w:val="affffffa"/>
    <w:uiPriority w:val="30"/>
    <w:qFormat/>
    <w:rsid w:val="004E55A3"/>
    <w:rPr>
      <w:b/>
      <w:bCs/>
      <w:i/>
      <w:iCs/>
      <w:color w:val="4F81BD"/>
    </w:rPr>
  </w:style>
  <w:style w:type="paragraph" w:styleId="affffffa">
    <w:name w:val="Intense Quote"/>
    <w:basedOn w:val="af8"/>
    <w:next w:val="af8"/>
    <w:link w:val="Char2f1"/>
    <w:uiPriority w:val="30"/>
    <w:qFormat/>
    <w:rsid w:val="004E55A3"/>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Charff2">
    <w:name w:val="明显引用 Char"/>
    <w:basedOn w:val="afa"/>
    <w:link w:val="1fffe"/>
    <w:uiPriority w:val="30"/>
    <w:qFormat/>
    <w:rsid w:val="004E55A3"/>
    <w:rPr>
      <w:rFonts w:ascii="Times New Roman" w:eastAsia="宋体" w:hAnsi="Times New Roman" w:cs="Times New Roman"/>
      <w:b/>
      <w:bCs/>
      <w:i/>
      <w:iCs/>
      <w:color w:val="4F81BD" w:themeColor="accent1"/>
      <w:szCs w:val="20"/>
    </w:rPr>
  </w:style>
  <w:style w:type="paragraph" w:customStyle="1" w:styleId="1fffe">
    <w:name w:val="明显引用1"/>
    <w:basedOn w:val="af8"/>
    <w:next w:val="af8"/>
    <w:link w:val="Charff2"/>
    <w:uiPriority w:val="30"/>
    <w:qFormat/>
    <w:rsid w:val="004E55A3"/>
    <w:pPr>
      <w:pBdr>
        <w:bottom w:val="single" w:sz="4" w:space="4" w:color="5B9BD5"/>
      </w:pBdr>
      <w:spacing w:before="200" w:after="280" w:line="360" w:lineRule="auto"/>
      <w:ind w:left="936" w:right="936"/>
    </w:pPr>
    <w:rPr>
      <w:b/>
      <w:bCs/>
      <w:i/>
      <w:iCs/>
      <w:color w:val="4F81BD" w:themeColor="accent1"/>
    </w:rPr>
  </w:style>
  <w:style w:type="character" w:customStyle="1" w:styleId="san101">
    <w:name w:val="san101"/>
    <w:qFormat/>
    <w:rsid w:val="004E55A3"/>
    <w:rPr>
      <w:rFonts w:hint="default"/>
      <w:color w:val="000000"/>
      <w:sz w:val="20"/>
      <w:szCs w:val="20"/>
      <w:u w:val="none"/>
    </w:rPr>
  </w:style>
  <w:style w:type="character" w:customStyle="1" w:styleId="apple-converted-space">
    <w:name w:val="apple-converted-space"/>
    <w:qFormat/>
    <w:rsid w:val="004E55A3"/>
  </w:style>
  <w:style w:type="character" w:customStyle="1" w:styleId="zi21">
    <w:name w:val="zi21"/>
    <w:qFormat/>
    <w:rsid w:val="004E55A3"/>
    <w:rPr>
      <w:rFonts w:ascii="Ђˎ̥" w:hAnsi="Ђˎ̥" w:hint="default"/>
      <w:b/>
      <w:bCs/>
      <w:color w:val="0099DD"/>
      <w:sz w:val="18"/>
      <w:szCs w:val="18"/>
      <w:u w:val="none"/>
    </w:rPr>
  </w:style>
  <w:style w:type="character" w:customStyle="1" w:styleId="h201">
    <w:name w:val="h201"/>
    <w:qFormat/>
    <w:rsid w:val="004E55A3"/>
  </w:style>
  <w:style w:type="character" w:customStyle="1" w:styleId="1ffff">
    <w:name w:val="书籍标题1"/>
    <w:uiPriority w:val="33"/>
    <w:qFormat/>
    <w:rsid w:val="004E55A3"/>
    <w:rPr>
      <w:b/>
      <w:bCs/>
      <w:smallCaps/>
      <w:spacing w:val="5"/>
    </w:rPr>
  </w:style>
  <w:style w:type="character" w:customStyle="1" w:styleId="1ffff0">
    <w:name w:val="不明显参考1"/>
    <w:uiPriority w:val="31"/>
    <w:qFormat/>
    <w:rsid w:val="004E55A3"/>
    <w:rPr>
      <w:smallCaps/>
      <w:color w:val="C0504D"/>
      <w:u w:val="single"/>
    </w:rPr>
  </w:style>
  <w:style w:type="character" w:customStyle="1" w:styleId="BodyText1Char">
    <w:name w:val="Body Text 1 Char"/>
    <w:link w:val="BodyText11"/>
    <w:qFormat/>
    <w:rsid w:val="004E55A3"/>
    <w:rPr>
      <w:rFonts w:eastAsia="华文楷体"/>
      <w:sz w:val="28"/>
      <w:szCs w:val="28"/>
      <w:lang w:eastAsia="zh-TW"/>
    </w:rPr>
  </w:style>
  <w:style w:type="paragraph" w:customStyle="1" w:styleId="BodyText11">
    <w:name w:val="Body Text 1"/>
    <w:basedOn w:val="af8"/>
    <w:link w:val="BodyText1Char"/>
    <w:qFormat/>
    <w:rsid w:val="004E55A3"/>
    <w:pPr>
      <w:spacing w:after="240" w:line="380" w:lineRule="exact"/>
      <w:ind w:firstLine="1008"/>
      <w:jc w:val="left"/>
    </w:pPr>
    <w:rPr>
      <w:rFonts w:asciiTheme="minorHAnsi" w:eastAsia="华文楷体" w:hAnsiTheme="minorHAnsi" w:cstheme="minorBidi"/>
      <w:sz w:val="28"/>
      <w:szCs w:val="28"/>
      <w:lang w:eastAsia="zh-TW"/>
    </w:rPr>
  </w:style>
  <w:style w:type="character" w:customStyle="1" w:styleId="affffffb">
    <w:name w:val="正文缩进 字符"/>
    <w:qFormat/>
    <w:rsid w:val="004E55A3"/>
    <w:rPr>
      <w:rFonts w:eastAsia="宋体"/>
      <w:kern w:val="2"/>
      <w:sz w:val="21"/>
      <w:lang w:val="en-US" w:eastAsia="zh-CN" w:bidi="ar-SA"/>
    </w:rPr>
  </w:style>
  <w:style w:type="character" w:customStyle="1" w:styleId="a41">
    <w:name w:val="a41"/>
    <w:qFormat/>
    <w:rsid w:val="004E55A3"/>
    <w:rPr>
      <w:rFonts w:ascii="Arial" w:hAnsi="Arial" w:cs="Arial" w:hint="default"/>
      <w:color w:val="666666"/>
      <w:sz w:val="18"/>
      <w:szCs w:val="18"/>
      <w:u w:val="none"/>
    </w:rPr>
  </w:style>
  <w:style w:type="character" w:customStyle="1" w:styleId="Charf7">
    <w:name w:val="样式 宋体 五号 行距: 单倍行距 Char"/>
    <w:link w:val="affff2"/>
    <w:qFormat/>
    <w:rsid w:val="004E55A3"/>
    <w:rPr>
      <w:rFonts w:ascii="宋体" w:eastAsia="宋体" w:hAnsi="宋体" w:cs="Times New Roman"/>
      <w:kern w:val="0"/>
      <w:szCs w:val="20"/>
    </w:rPr>
  </w:style>
  <w:style w:type="character" w:customStyle="1" w:styleId="Char1fa">
    <w:name w:val="引用 Char1"/>
    <w:uiPriority w:val="99"/>
    <w:qFormat/>
    <w:rsid w:val="004E55A3"/>
    <w:rPr>
      <w:i/>
      <w:iCs/>
      <w:color w:val="404040"/>
      <w:kern w:val="2"/>
      <w:sz w:val="21"/>
      <w:szCs w:val="24"/>
    </w:rPr>
  </w:style>
  <w:style w:type="character" w:customStyle="1" w:styleId="tpccontent1">
    <w:name w:val="tpc_content1"/>
    <w:qFormat/>
    <w:rsid w:val="004E55A3"/>
    <w:rPr>
      <w:sz w:val="20"/>
      <w:szCs w:val="20"/>
    </w:rPr>
  </w:style>
  <w:style w:type="paragraph" w:customStyle="1" w:styleId="2TimesNewRoman5020">
    <w:name w:val="样式 标题 2 + Times New Roman 四号 非加粗 段前: 5 磅 段后: 0 磅 行距: 固定值 20..."/>
    <w:basedOn w:val="24"/>
    <w:qFormat/>
    <w:rsid w:val="004E55A3"/>
    <w:pPr>
      <w:autoSpaceDE/>
      <w:autoSpaceDN/>
      <w:adjustRightInd/>
      <w:spacing w:before="100" w:line="400" w:lineRule="exact"/>
      <w:jc w:val="both"/>
    </w:pPr>
    <w:rPr>
      <w:rFonts w:ascii="Times New Roman" w:eastAsia="仿宋" w:hAnsi="Times New Roman" w:cs="宋体"/>
      <w:b w:val="0"/>
      <w:sz w:val="28"/>
    </w:rPr>
  </w:style>
  <w:style w:type="paragraph" w:customStyle="1" w:styleId="ZW">
    <w:name w:val="ZW"/>
    <w:basedOn w:val="af8"/>
    <w:qFormat/>
    <w:rsid w:val="004E55A3"/>
    <w:pPr>
      <w:widowControl/>
      <w:topLinePunct/>
      <w:spacing w:line="360" w:lineRule="auto"/>
      <w:ind w:firstLineChars="200" w:firstLine="425"/>
    </w:pPr>
    <w:rPr>
      <w:rFonts w:eastAsia="仿宋_GB2312"/>
      <w:spacing w:val="8"/>
      <w:sz w:val="24"/>
    </w:rPr>
  </w:style>
  <w:style w:type="paragraph" w:customStyle="1" w:styleId="affffffc">
    <w:name w:val="简单回函地址"/>
    <w:basedOn w:val="af8"/>
    <w:qFormat/>
    <w:rsid w:val="004E55A3"/>
    <w:rPr>
      <w:szCs w:val="24"/>
    </w:rPr>
  </w:style>
  <w:style w:type="paragraph" w:customStyle="1" w:styleId="h1">
    <w:name w:val="h1"/>
    <w:basedOn w:val="af8"/>
    <w:qFormat/>
    <w:rsid w:val="004E55A3"/>
    <w:pPr>
      <w:widowControl/>
      <w:spacing w:before="100" w:beforeAutospacing="1" w:after="100" w:afterAutospacing="1"/>
      <w:jc w:val="left"/>
    </w:pPr>
    <w:rPr>
      <w:rFonts w:eastAsia="Arial Unicode MS"/>
      <w:b/>
      <w:bCs/>
      <w:color w:val="0066CC"/>
      <w:kern w:val="0"/>
      <w:szCs w:val="21"/>
    </w:rPr>
  </w:style>
  <w:style w:type="paragraph" w:customStyle="1" w:styleId="BT3">
    <w:name w:val="BT3"/>
    <w:basedOn w:val="af8"/>
    <w:qFormat/>
    <w:rsid w:val="004E55A3"/>
    <w:pPr>
      <w:widowControl/>
      <w:autoSpaceDE w:val="0"/>
      <w:autoSpaceDN w:val="0"/>
      <w:adjustRightInd w:val="0"/>
      <w:spacing w:beforeLines="50" w:before="156" w:afterLines="50" w:after="156" w:line="310" w:lineRule="atLeast"/>
      <w:ind w:firstLine="360"/>
      <w:jc w:val="left"/>
    </w:pPr>
    <w:rPr>
      <w:rFonts w:ascii="Arial" w:eastAsia="黑体" w:hAnsi="Arial"/>
      <w:kern w:val="0"/>
      <w:sz w:val="22"/>
      <w:szCs w:val="21"/>
      <w:lang w:val="zh-CN" w:eastAsia="en-US" w:bidi="en-US"/>
    </w:rPr>
  </w:style>
  <w:style w:type="paragraph" w:customStyle="1" w:styleId="ParaChar">
    <w:name w:val="默认段落字体 Para Char"/>
    <w:basedOn w:val="af8"/>
    <w:qFormat/>
    <w:rsid w:val="004E55A3"/>
    <w:pPr>
      <w:widowControl/>
      <w:jc w:val="left"/>
    </w:pPr>
    <w:rPr>
      <w:rFonts w:ascii="宋体" w:hAnsi="宋体" w:cs="宋体"/>
      <w:kern w:val="0"/>
      <w:sz w:val="24"/>
    </w:rPr>
  </w:style>
  <w:style w:type="paragraph" w:customStyle="1" w:styleId="flNote">
    <w:name w:val="flNote"/>
    <w:basedOn w:val="af8"/>
    <w:qFormat/>
    <w:rsid w:val="004E55A3"/>
    <w:pPr>
      <w:adjustRightInd w:val="0"/>
      <w:spacing w:before="320" w:after="160" w:line="360" w:lineRule="atLeast"/>
      <w:jc w:val="center"/>
      <w:textAlignment w:val="baseline"/>
    </w:pPr>
    <w:rPr>
      <w:rFonts w:ascii="Arial" w:eastAsia="黑体"/>
      <w:kern w:val="0"/>
      <w:sz w:val="30"/>
    </w:rPr>
  </w:style>
  <w:style w:type="paragraph" w:customStyle="1" w:styleId="0">
    <w:name w:val="0"/>
    <w:basedOn w:val="af8"/>
    <w:qFormat/>
    <w:rsid w:val="004E55A3"/>
    <w:pPr>
      <w:widowControl/>
      <w:snapToGrid w:val="0"/>
    </w:pPr>
    <w:rPr>
      <w:kern w:val="0"/>
    </w:rPr>
  </w:style>
  <w:style w:type="paragraph" w:customStyle="1" w:styleId="1ffff1">
    <w:name w:val="无间隔1"/>
    <w:uiPriority w:val="1"/>
    <w:qFormat/>
    <w:rsid w:val="004E55A3"/>
    <w:rPr>
      <w:rFonts w:ascii="Calibri" w:eastAsia="宋体" w:hAnsi="Calibri" w:cs="黑体"/>
      <w:sz w:val="22"/>
    </w:rPr>
  </w:style>
  <w:style w:type="paragraph" w:customStyle="1" w:styleId="affffffd">
    <w:name w:val="论文正文"/>
    <w:basedOn w:val="af8"/>
    <w:qFormat/>
    <w:rsid w:val="004E55A3"/>
    <w:pPr>
      <w:spacing w:line="400" w:lineRule="exact"/>
      <w:ind w:firstLineChars="200" w:firstLine="480"/>
    </w:pPr>
    <w:rPr>
      <w:rFonts w:ascii="宋体" w:hAnsi="宋体"/>
      <w:sz w:val="24"/>
      <w:szCs w:val="24"/>
    </w:rPr>
  </w:style>
  <w:style w:type="paragraph" w:customStyle="1" w:styleId="affffffe">
    <w:name w:val="李丹江标题"/>
    <w:basedOn w:val="af8"/>
    <w:qFormat/>
    <w:rsid w:val="004E55A3"/>
    <w:rPr>
      <w:rFonts w:ascii="仿宋_GB2312" w:eastAsia="仿宋_GB2312"/>
      <w:b/>
      <w:spacing w:val="-20"/>
      <w:sz w:val="28"/>
    </w:rPr>
  </w:style>
  <w:style w:type="paragraph" w:customStyle="1" w:styleId="11f">
    <w:name w:val="索引 11"/>
    <w:basedOn w:val="af8"/>
    <w:next w:val="af8"/>
    <w:qFormat/>
    <w:rsid w:val="004E55A3"/>
  </w:style>
  <w:style w:type="paragraph" w:customStyle="1" w:styleId="ListParagraphc1e7b9b5-8707-455c-9e46-74c71a134a74">
    <w:name w:val="List Paragraph_c1e7b9b5-8707-455c-9e46-74c71a134a74"/>
    <w:basedOn w:val="af8"/>
    <w:uiPriority w:val="34"/>
    <w:qFormat/>
    <w:rsid w:val="004E55A3"/>
    <w:pPr>
      <w:ind w:firstLineChars="200" w:firstLine="420"/>
    </w:pPr>
    <w:rPr>
      <w:szCs w:val="24"/>
    </w:rPr>
  </w:style>
  <w:style w:type="paragraph" w:customStyle="1" w:styleId="370">
    <w:name w:val="样式37"/>
    <w:basedOn w:val="af8"/>
    <w:qFormat/>
    <w:rsid w:val="004E55A3"/>
    <w:pPr>
      <w:widowControl/>
      <w:spacing w:line="360" w:lineRule="auto"/>
    </w:pPr>
    <w:rPr>
      <w:rFonts w:ascii="宋体" w:hAnsi="宋体"/>
      <w:spacing w:val="-2"/>
      <w:kern w:val="0"/>
      <w:szCs w:val="21"/>
    </w:rPr>
  </w:style>
  <w:style w:type="paragraph" w:customStyle="1" w:styleId="afffffff">
    <w:name w:val="作者"/>
    <w:basedOn w:val="af8"/>
    <w:qFormat/>
    <w:rsid w:val="004E55A3"/>
    <w:pPr>
      <w:widowControl/>
      <w:autoSpaceDE w:val="0"/>
      <w:autoSpaceDN w:val="0"/>
      <w:adjustRightInd w:val="0"/>
      <w:ind w:firstLine="360"/>
      <w:jc w:val="center"/>
    </w:pPr>
    <w:rPr>
      <w:rFonts w:ascii="方正楷体简体" w:eastAsia="方正楷体简体" w:hAnsi="Calibri"/>
      <w:kern w:val="0"/>
      <w:sz w:val="22"/>
      <w:szCs w:val="21"/>
      <w:lang w:val="zh-CN" w:eastAsia="en-US" w:bidi="en-US"/>
    </w:rPr>
  </w:style>
  <w:style w:type="paragraph" w:customStyle="1" w:styleId="1ffff2">
    <w:name w:val="正文序号 1"/>
    <w:basedOn w:val="af8"/>
    <w:uiPriority w:val="99"/>
    <w:qFormat/>
    <w:rsid w:val="004E55A3"/>
    <w:pPr>
      <w:tabs>
        <w:tab w:val="left" w:pos="839"/>
        <w:tab w:val="left" w:pos="900"/>
      </w:tabs>
      <w:spacing w:before="60"/>
      <w:ind w:left="900" w:hanging="900"/>
    </w:pPr>
  </w:style>
  <w:style w:type="paragraph" w:customStyle="1" w:styleId="378020">
    <w:name w:val="样式 标题 3 + (中文) 黑体 小四 非加粗 段前: 7.8 磅 段后: 0 磅 行距: 固定值 20 磅"/>
    <w:basedOn w:val="33"/>
    <w:qFormat/>
    <w:rsid w:val="004E55A3"/>
    <w:pPr>
      <w:autoSpaceDE/>
      <w:autoSpaceDN/>
      <w:adjustRightInd/>
      <w:spacing w:before="0" w:after="0" w:line="400" w:lineRule="exact"/>
      <w:jc w:val="both"/>
    </w:pPr>
    <w:rPr>
      <w:rFonts w:ascii="Times New Roman" w:eastAsia="黑体" w:hAnsi="Times New Roman" w:cs="宋体"/>
      <w:b w:val="0"/>
      <w:kern w:val="2"/>
      <w:u w:val="none"/>
    </w:rPr>
  </w:style>
  <w:style w:type="paragraph" w:customStyle="1" w:styleId="pa-9">
    <w:name w:val="pa-9"/>
    <w:basedOn w:val="af8"/>
    <w:qFormat/>
    <w:rsid w:val="004E55A3"/>
    <w:pPr>
      <w:spacing w:before="100" w:beforeAutospacing="1" w:after="100" w:afterAutospacing="1"/>
    </w:pPr>
    <w:rPr>
      <w:rFonts w:ascii="宋体" w:hAnsi="宋体" w:cs="宋体"/>
      <w:sz w:val="24"/>
      <w:szCs w:val="24"/>
    </w:rPr>
  </w:style>
  <w:style w:type="paragraph" w:customStyle="1" w:styleId="head">
    <w:name w:val="head"/>
    <w:basedOn w:val="af8"/>
    <w:qFormat/>
    <w:rsid w:val="004E55A3"/>
    <w:pPr>
      <w:widowControl/>
      <w:spacing w:before="100" w:beforeAutospacing="1" w:after="100" w:afterAutospacing="1"/>
      <w:jc w:val="center"/>
    </w:pPr>
    <w:rPr>
      <w:rFonts w:ascii="黑体" w:eastAsia="黑体"/>
      <w:b/>
      <w:bCs/>
      <w:kern w:val="0"/>
      <w:sz w:val="28"/>
      <w:szCs w:val="28"/>
    </w:rPr>
  </w:style>
  <w:style w:type="paragraph" w:customStyle="1" w:styleId="p17">
    <w:name w:val="p17"/>
    <w:basedOn w:val="af8"/>
    <w:qFormat/>
    <w:rsid w:val="004E55A3"/>
    <w:pPr>
      <w:widowControl/>
      <w:ind w:right="-85"/>
      <w:jc w:val="left"/>
    </w:pPr>
    <w:rPr>
      <w:rFonts w:ascii="Arial" w:hAnsi="Arial" w:cs="Arial"/>
      <w:b/>
      <w:bCs/>
      <w:color w:val="000000"/>
      <w:kern w:val="0"/>
      <w:sz w:val="20"/>
    </w:rPr>
  </w:style>
  <w:style w:type="paragraph" w:customStyle="1" w:styleId="Tabellentext">
    <w:name w:val="Tabellentext"/>
    <w:basedOn w:val="af8"/>
    <w:qFormat/>
    <w:rsid w:val="004E55A3"/>
    <w:pPr>
      <w:widowControl/>
    </w:pPr>
    <w:rPr>
      <w:rFonts w:ascii="Arial" w:eastAsia="Times New Roman" w:hAnsi="Arial"/>
      <w:kern w:val="0"/>
      <w:sz w:val="20"/>
      <w:lang w:eastAsia="en-US"/>
    </w:rPr>
  </w:style>
  <w:style w:type="paragraph" w:customStyle="1" w:styleId="1ffff3">
    <w:name w:val="正文文本1"/>
    <w:basedOn w:val="af8"/>
    <w:uiPriority w:val="99"/>
    <w:qFormat/>
    <w:rsid w:val="004E55A3"/>
    <w:pPr>
      <w:widowControl/>
      <w:ind w:left="835"/>
      <w:jc w:val="left"/>
    </w:pPr>
    <w:rPr>
      <w:rFonts w:ascii="Arial" w:eastAsia="Times New Roman" w:hAnsi="Arial" w:cs="Arial"/>
      <w:spacing w:val="-5"/>
      <w:kern w:val="0"/>
      <w:sz w:val="20"/>
    </w:rPr>
  </w:style>
  <w:style w:type="paragraph" w:customStyle="1" w:styleId="afffffff0">
    <w:name w:val="正文编码"/>
    <w:basedOn w:val="affd"/>
    <w:qFormat/>
    <w:rsid w:val="004E55A3"/>
    <w:pPr>
      <w:tabs>
        <w:tab w:val="left" w:pos="567"/>
      </w:tabs>
      <w:spacing w:after="0" w:line="360" w:lineRule="auto"/>
      <w:ind w:leftChars="200" w:left="420" w:firstLineChars="0" w:firstLine="0"/>
    </w:pPr>
    <w:rPr>
      <w:rFonts w:ascii="Verdana" w:eastAsia="楷体_GB2312" w:hAnsi="Verdana"/>
      <w:color w:val="000000"/>
      <w:spacing w:val="4"/>
      <w:szCs w:val="21"/>
    </w:rPr>
  </w:style>
  <w:style w:type="paragraph" w:customStyle="1" w:styleId="Style44">
    <w:name w:val="_Style 44"/>
    <w:basedOn w:val="af8"/>
    <w:next w:val="afff6"/>
    <w:uiPriority w:val="34"/>
    <w:qFormat/>
    <w:rsid w:val="004E55A3"/>
    <w:pPr>
      <w:ind w:firstLineChars="200" w:firstLine="420"/>
    </w:pPr>
  </w:style>
  <w:style w:type="paragraph" w:customStyle="1" w:styleId="pa-8">
    <w:name w:val="pa-8"/>
    <w:basedOn w:val="af8"/>
    <w:qFormat/>
    <w:rsid w:val="004E55A3"/>
    <w:pPr>
      <w:widowControl/>
      <w:spacing w:before="150" w:after="150"/>
      <w:jc w:val="left"/>
    </w:pPr>
    <w:rPr>
      <w:rFonts w:ascii="宋体" w:hAnsi="宋体" w:cs="宋体"/>
      <w:kern w:val="0"/>
      <w:sz w:val="24"/>
      <w:szCs w:val="24"/>
    </w:rPr>
  </w:style>
  <w:style w:type="paragraph" w:customStyle="1" w:styleId="pa-3">
    <w:name w:val="pa-3"/>
    <w:basedOn w:val="af8"/>
    <w:qFormat/>
    <w:rsid w:val="004E55A3"/>
    <w:pPr>
      <w:spacing w:before="100" w:beforeAutospacing="1" w:after="100" w:afterAutospacing="1"/>
    </w:pPr>
    <w:rPr>
      <w:rFonts w:ascii="宋体" w:hAnsi="宋体" w:cs="宋体"/>
      <w:sz w:val="24"/>
      <w:szCs w:val="24"/>
    </w:rPr>
  </w:style>
  <w:style w:type="paragraph" w:customStyle="1" w:styleId="afffffff1">
    <w:name w:val="空半行"/>
    <w:basedOn w:val="af8"/>
    <w:qFormat/>
    <w:rsid w:val="004E55A3"/>
    <w:pPr>
      <w:adjustRightInd w:val="0"/>
      <w:spacing w:line="120" w:lineRule="exact"/>
      <w:textAlignment w:val="baseline"/>
    </w:pPr>
    <w:rPr>
      <w:rFonts w:eastAsia="仿宋_GB2312"/>
      <w:color w:val="FFFFFF"/>
      <w:kern w:val="0"/>
      <w:sz w:val="30"/>
    </w:rPr>
  </w:style>
  <w:style w:type="paragraph" w:customStyle="1" w:styleId="ParaCharCharCharCharCharCharChar">
    <w:name w:val="默认段落字体 Para Char Char Char Char Char Char Char"/>
    <w:basedOn w:val="af8"/>
    <w:qFormat/>
    <w:rsid w:val="004E55A3"/>
    <w:pPr>
      <w:adjustRightInd w:val="0"/>
      <w:spacing w:line="360" w:lineRule="auto"/>
      <w:ind w:left="200" w:hangingChars="200" w:hanging="200"/>
    </w:pPr>
  </w:style>
  <w:style w:type="paragraph" w:customStyle="1" w:styleId="Title3">
    <w:name w:val="Title 3"/>
    <w:basedOn w:val="af8"/>
    <w:uiPriority w:val="99"/>
    <w:qFormat/>
    <w:rsid w:val="004E55A3"/>
    <w:pPr>
      <w:widowControl/>
      <w:tabs>
        <w:tab w:val="left" w:pos="180"/>
      </w:tabs>
      <w:spacing w:line="280" w:lineRule="exact"/>
      <w:ind w:left="142" w:right="-692" w:hanging="142"/>
    </w:pPr>
    <w:rPr>
      <w:rFonts w:ascii="PMingLiU" w:eastAsia="PMingLiU" w:hAnsi="PMingLiU" w:cs="PMingLiU"/>
      <w:kern w:val="0"/>
      <w:sz w:val="20"/>
      <w:lang w:val="en-GB" w:eastAsia="zh-TW"/>
    </w:rPr>
  </w:style>
  <w:style w:type="paragraph" w:customStyle="1" w:styleId="pa-2">
    <w:name w:val="pa-2"/>
    <w:basedOn w:val="af8"/>
    <w:qFormat/>
    <w:rsid w:val="004E55A3"/>
    <w:pPr>
      <w:spacing w:before="100" w:beforeAutospacing="1" w:after="100" w:afterAutospacing="1"/>
    </w:pPr>
    <w:rPr>
      <w:rFonts w:ascii="宋体" w:hAnsi="宋体" w:cs="宋体"/>
      <w:sz w:val="24"/>
      <w:szCs w:val="24"/>
    </w:rPr>
  </w:style>
  <w:style w:type="paragraph" w:customStyle="1" w:styleId="p0">
    <w:name w:val="p0"/>
    <w:basedOn w:val="af8"/>
    <w:qFormat/>
    <w:rsid w:val="004E55A3"/>
    <w:pPr>
      <w:widowControl/>
    </w:pPr>
    <w:rPr>
      <w:kern w:val="0"/>
      <w:szCs w:val="21"/>
    </w:rPr>
  </w:style>
  <w:style w:type="character" w:customStyle="1" w:styleId="afffffff2">
    <w:name w:val="无"/>
    <w:qFormat/>
    <w:rsid w:val="004E55A3"/>
  </w:style>
  <w:style w:type="character" w:customStyle="1" w:styleId="Hyperlink0">
    <w:name w:val="Hyperlink.0"/>
    <w:basedOn w:val="afffffff2"/>
    <w:qFormat/>
    <w:rsid w:val="004E55A3"/>
    <w:rPr>
      <w:rFonts w:ascii="仿宋" w:eastAsia="仿宋" w:hAnsi="仿宋" w:cs="仿宋"/>
      <w:sz w:val="24"/>
      <w:szCs w:val="24"/>
      <w:lang w:val="zh-TW" w:eastAsia="zh-TW"/>
    </w:rPr>
  </w:style>
  <w:style w:type="character" w:customStyle="1" w:styleId="1ffff4">
    <w:name w:val="未处理的提及1"/>
    <w:basedOn w:val="afa"/>
    <w:uiPriority w:val="99"/>
    <w:unhideWhenUsed/>
    <w:qFormat/>
    <w:rsid w:val="004E55A3"/>
    <w:rPr>
      <w:color w:val="605E5C"/>
      <w:shd w:val="clear" w:color="auto" w:fill="E1DFDD"/>
    </w:rPr>
  </w:style>
  <w:style w:type="paragraph" w:customStyle="1" w:styleId="-110">
    <w:name w:val="彩色列表 - 强调文字颜色 11"/>
    <w:basedOn w:val="af8"/>
    <w:link w:val="-1Char"/>
    <w:uiPriority w:val="34"/>
    <w:qFormat/>
    <w:rsid w:val="004E55A3"/>
    <w:pPr>
      <w:ind w:firstLineChars="200" w:firstLine="420"/>
    </w:pPr>
    <w:rPr>
      <w:rFonts w:ascii="Calibri" w:hAnsi="Calibri" w:cs="Calibri"/>
      <w:szCs w:val="21"/>
    </w:rPr>
  </w:style>
  <w:style w:type="paragraph" w:customStyle="1" w:styleId="55">
    <w:name w:val="修订5"/>
    <w:hidden/>
    <w:uiPriority w:val="99"/>
    <w:semiHidden/>
    <w:qFormat/>
    <w:rsid w:val="004E55A3"/>
    <w:rPr>
      <w:rFonts w:ascii="Times New Roman" w:eastAsia="宋体" w:hAnsi="Times New Roman" w:cs="Times New Roman"/>
      <w:szCs w:val="24"/>
    </w:rPr>
  </w:style>
  <w:style w:type="paragraph" w:customStyle="1" w:styleId="msonormal0">
    <w:name w:val="msonormal"/>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xl63">
    <w:name w:val="xl63"/>
    <w:basedOn w:val="af8"/>
    <w:qFormat/>
    <w:rsid w:val="004E55A3"/>
    <w:pPr>
      <w:widowControl/>
      <w:spacing w:before="100" w:beforeAutospacing="1" w:after="100" w:afterAutospacing="1"/>
      <w:jc w:val="center"/>
    </w:pPr>
    <w:rPr>
      <w:rFonts w:ascii="宋体" w:hAnsi="宋体" w:cs="宋体"/>
      <w:kern w:val="0"/>
      <w:sz w:val="24"/>
      <w:szCs w:val="24"/>
    </w:rPr>
  </w:style>
  <w:style w:type="paragraph" w:customStyle="1" w:styleId="xl64">
    <w:name w:val="xl64"/>
    <w:basedOn w:val="af8"/>
    <w:qFormat/>
    <w:rsid w:val="004E55A3"/>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宋体" w:hAnsi="宋体" w:cs="宋体"/>
      <w:b/>
      <w:bCs/>
      <w:kern w:val="0"/>
      <w:sz w:val="24"/>
      <w:szCs w:val="24"/>
    </w:rPr>
  </w:style>
  <w:style w:type="paragraph" w:customStyle="1" w:styleId="xl65">
    <w:name w:val="xl65"/>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66">
    <w:name w:val="xl66"/>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8">
    <w:name w:val="xl68"/>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f8"/>
    <w:qFormat/>
    <w:rsid w:val="004E55A3"/>
    <w:pPr>
      <w:widowControl/>
      <w:spacing w:before="100" w:beforeAutospacing="1" w:after="100" w:afterAutospacing="1"/>
      <w:jc w:val="center"/>
    </w:pPr>
    <w:rPr>
      <w:rFonts w:ascii="宋体" w:hAnsi="宋体" w:cs="宋体"/>
      <w:kern w:val="0"/>
      <w:sz w:val="24"/>
      <w:szCs w:val="24"/>
    </w:rPr>
  </w:style>
  <w:style w:type="character" w:customStyle="1" w:styleId="aChar">
    <w:name w:val="a正文小四 Char"/>
    <w:link w:val="afffffff3"/>
    <w:qFormat/>
    <w:rsid w:val="004E55A3"/>
    <w:rPr>
      <w:rFonts w:ascii="宋体" w:hAnsi="宋体"/>
      <w:color w:val="000000"/>
      <w:sz w:val="24"/>
      <w:szCs w:val="24"/>
    </w:rPr>
  </w:style>
  <w:style w:type="paragraph" w:customStyle="1" w:styleId="afffffff3">
    <w:name w:val="a正文小四"/>
    <w:basedOn w:val="af8"/>
    <w:link w:val="aChar"/>
    <w:qFormat/>
    <w:rsid w:val="004E55A3"/>
    <w:pPr>
      <w:widowControl/>
      <w:spacing w:line="360" w:lineRule="auto"/>
      <w:ind w:firstLineChars="200" w:firstLine="480"/>
    </w:pPr>
    <w:rPr>
      <w:rFonts w:ascii="宋体" w:eastAsiaTheme="minorEastAsia" w:hAnsi="宋体" w:cstheme="minorBidi"/>
      <w:color w:val="000000"/>
      <w:sz w:val="24"/>
      <w:szCs w:val="24"/>
    </w:rPr>
  </w:style>
  <w:style w:type="character" w:customStyle="1" w:styleId="1Char4">
    <w:name w:val="1级标题 Char"/>
    <w:link w:val="1ffff5"/>
    <w:qFormat/>
    <w:rsid w:val="004E55A3"/>
    <w:rPr>
      <w:rFonts w:ascii="黑体" w:eastAsia="黑体" w:hAnsi="黑体"/>
      <w:sz w:val="36"/>
      <w:szCs w:val="36"/>
      <w:lang w:eastAsia="en-US" w:bidi="en-US"/>
    </w:rPr>
  </w:style>
  <w:style w:type="paragraph" w:customStyle="1" w:styleId="1ffff5">
    <w:name w:val="1级标题"/>
    <w:basedOn w:val="48"/>
    <w:link w:val="1Char4"/>
    <w:qFormat/>
    <w:rsid w:val="004E55A3"/>
    <w:pPr>
      <w:keepLines/>
      <w:pageBreakBefore/>
      <w:spacing w:before="240" w:after="240"/>
      <w:ind w:left="4543" w:firstLineChars="0" w:firstLine="0"/>
      <w:contextualSpacing/>
      <w:jc w:val="center"/>
      <w:outlineLvl w:val="0"/>
    </w:pPr>
    <w:rPr>
      <w:rFonts w:ascii="黑体" w:eastAsia="黑体" w:hAnsi="黑体" w:cstheme="minorBidi"/>
      <w:kern w:val="2"/>
      <w:sz w:val="36"/>
      <w:szCs w:val="36"/>
      <w:lang w:eastAsia="en-US" w:bidi="en-US"/>
    </w:rPr>
  </w:style>
  <w:style w:type="paragraph" w:customStyle="1" w:styleId="48">
    <w:name w:val="列出段落4"/>
    <w:basedOn w:val="af8"/>
    <w:uiPriority w:val="34"/>
    <w:qFormat/>
    <w:rsid w:val="004E55A3"/>
    <w:pPr>
      <w:spacing w:line="360" w:lineRule="auto"/>
      <w:ind w:firstLineChars="200" w:firstLine="420"/>
    </w:pPr>
    <w:rPr>
      <w:rFonts w:ascii="Calibri" w:hAnsi="Calibri"/>
      <w:kern w:val="0"/>
      <w:sz w:val="20"/>
      <w:szCs w:val="21"/>
    </w:rPr>
  </w:style>
  <w:style w:type="character" w:customStyle="1" w:styleId="4-2Char">
    <w:name w:val="标题4-2 Char"/>
    <w:link w:val="4-2"/>
    <w:uiPriority w:val="99"/>
    <w:semiHidden/>
    <w:qFormat/>
    <w:locked/>
    <w:rsid w:val="004E55A3"/>
    <w:rPr>
      <w:rFonts w:ascii="微软雅黑" w:eastAsia="微软雅黑" w:hAnsi="微软雅黑" w:cs="微软雅黑"/>
      <w:b/>
      <w:bCs/>
      <w:sz w:val="30"/>
      <w:szCs w:val="32"/>
    </w:rPr>
  </w:style>
  <w:style w:type="paragraph" w:customStyle="1" w:styleId="4-2">
    <w:name w:val="标题4-2"/>
    <w:basedOn w:val="40"/>
    <w:link w:val="4-2Char"/>
    <w:uiPriority w:val="99"/>
    <w:semiHidden/>
    <w:qFormat/>
    <w:locked/>
    <w:rsid w:val="004E55A3"/>
    <w:pPr>
      <w:keepNext w:val="0"/>
      <w:keepLines w:val="0"/>
      <w:widowControl/>
      <w:tabs>
        <w:tab w:val="left" w:pos="432"/>
        <w:tab w:val="left" w:pos="864"/>
        <w:tab w:val="left" w:pos="2100"/>
      </w:tabs>
      <w:adjustRightInd/>
      <w:spacing w:before="0" w:after="0" w:line="360" w:lineRule="auto"/>
      <w:jc w:val="left"/>
      <w:textAlignment w:val="auto"/>
    </w:pPr>
    <w:rPr>
      <w:rFonts w:ascii="微软雅黑" w:eastAsia="微软雅黑" w:hAnsi="微软雅黑" w:cs="微软雅黑"/>
      <w:bCs/>
      <w:kern w:val="2"/>
      <w:sz w:val="30"/>
      <w:szCs w:val="32"/>
    </w:rPr>
  </w:style>
  <w:style w:type="character" w:customStyle="1" w:styleId="5-3Char">
    <w:name w:val="标题5-3 Char"/>
    <w:link w:val="5-3"/>
    <w:uiPriority w:val="99"/>
    <w:qFormat/>
    <w:locked/>
    <w:rsid w:val="004E55A3"/>
    <w:rPr>
      <w:rFonts w:ascii="宋体" w:hAnsi="宋体"/>
      <w:b/>
      <w:sz w:val="28"/>
      <w:szCs w:val="24"/>
    </w:rPr>
  </w:style>
  <w:style w:type="paragraph" w:customStyle="1" w:styleId="5-3">
    <w:name w:val="标题5-3"/>
    <w:basedOn w:val="5-2"/>
    <w:link w:val="5-3Char"/>
    <w:uiPriority w:val="99"/>
    <w:qFormat/>
    <w:locked/>
    <w:rsid w:val="004E55A3"/>
    <w:pPr>
      <w:numPr>
        <w:ilvl w:val="3"/>
        <w:numId w:val="14"/>
      </w:numPr>
      <w:tabs>
        <w:tab w:val="clear" w:pos="2520"/>
        <w:tab w:val="left" w:pos="2513"/>
      </w:tabs>
      <w:ind w:left="420"/>
    </w:pPr>
    <w:rPr>
      <w:rFonts w:eastAsiaTheme="minorEastAsia" w:cstheme="minorBidi"/>
    </w:rPr>
  </w:style>
  <w:style w:type="paragraph" w:customStyle="1" w:styleId="5-2">
    <w:name w:val="标题5-2"/>
    <w:basedOn w:val="afffffff4"/>
    <w:link w:val="5-2Char"/>
    <w:qFormat/>
    <w:locked/>
    <w:rsid w:val="004E55A3"/>
    <w:pPr>
      <w:numPr>
        <w:ilvl w:val="4"/>
        <w:numId w:val="15"/>
      </w:numPr>
      <w:ind w:left="420" w:firstLineChars="0" w:firstLine="0"/>
      <w:jc w:val="left"/>
      <w:outlineLvl w:val="4"/>
    </w:pPr>
    <w:rPr>
      <w:b/>
      <w:kern w:val="2"/>
      <w:sz w:val="28"/>
    </w:rPr>
  </w:style>
  <w:style w:type="paragraph" w:customStyle="1" w:styleId="afffffff4">
    <w:name w:val="*正文"/>
    <w:basedOn w:val="af8"/>
    <w:link w:val="Charff3"/>
    <w:qFormat/>
    <w:locked/>
    <w:rsid w:val="004E55A3"/>
    <w:pPr>
      <w:spacing w:line="360" w:lineRule="auto"/>
      <w:ind w:firstLineChars="200" w:firstLine="200"/>
    </w:pPr>
    <w:rPr>
      <w:rFonts w:ascii="宋体" w:hAnsi="宋体"/>
      <w:kern w:val="0"/>
      <w:sz w:val="20"/>
      <w:szCs w:val="24"/>
    </w:rPr>
  </w:style>
  <w:style w:type="character" w:customStyle="1" w:styleId="5-14Char">
    <w:name w:val="标题5-14 Char"/>
    <w:link w:val="5-14"/>
    <w:uiPriority w:val="99"/>
    <w:qFormat/>
    <w:locked/>
    <w:rsid w:val="004E55A3"/>
    <w:rPr>
      <w:b/>
      <w:bCs/>
      <w:sz w:val="28"/>
      <w:szCs w:val="32"/>
    </w:rPr>
  </w:style>
  <w:style w:type="paragraph" w:customStyle="1" w:styleId="5-14">
    <w:name w:val="标题5-14"/>
    <w:basedOn w:val="5-13"/>
    <w:link w:val="5-14Char"/>
    <w:uiPriority w:val="99"/>
    <w:qFormat/>
    <w:locked/>
    <w:rsid w:val="004E55A3"/>
    <w:pPr>
      <w:numPr>
        <w:numId w:val="16"/>
      </w:numPr>
      <w:ind w:left="360" w:hanging="360"/>
    </w:pPr>
    <w:rPr>
      <w:rFonts w:asciiTheme="minorHAnsi" w:hAnsiTheme="minorHAnsi"/>
    </w:rPr>
  </w:style>
  <w:style w:type="paragraph" w:customStyle="1" w:styleId="5-13">
    <w:name w:val="标题5-13"/>
    <w:basedOn w:val="5-12"/>
    <w:link w:val="5-13Char"/>
    <w:uiPriority w:val="99"/>
    <w:qFormat/>
    <w:locked/>
    <w:rsid w:val="004E55A3"/>
    <w:pPr>
      <w:numPr>
        <w:ilvl w:val="4"/>
        <w:numId w:val="17"/>
      </w:numPr>
      <w:tabs>
        <w:tab w:val="left" w:pos="900"/>
        <w:tab w:val="left" w:pos="5901"/>
      </w:tabs>
      <w:ind w:left="360" w:hanging="360"/>
    </w:pPr>
  </w:style>
  <w:style w:type="paragraph" w:customStyle="1" w:styleId="5-12">
    <w:name w:val="标题5-12"/>
    <w:basedOn w:val="5-4"/>
    <w:link w:val="5-12Char"/>
    <w:uiPriority w:val="99"/>
    <w:qFormat/>
    <w:locked/>
    <w:rsid w:val="004E55A3"/>
    <w:pPr>
      <w:ind w:left="360"/>
    </w:pPr>
  </w:style>
  <w:style w:type="paragraph" w:customStyle="1" w:styleId="5-4">
    <w:name w:val="标题5-4"/>
    <w:basedOn w:val="5-1"/>
    <w:link w:val="5-4Char"/>
    <w:uiPriority w:val="99"/>
    <w:qFormat/>
    <w:locked/>
    <w:rsid w:val="004E55A3"/>
    <w:pPr>
      <w:numPr>
        <w:ilvl w:val="0"/>
        <w:numId w:val="0"/>
      </w:numPr>
      <w:tabs>
        <w:tab w:val="left" w:pos="360"/>
        <w:tab w:val="left" w:pos="2100"/>
      </w:tabs>
      <w:ind w:left="2100" w:hanging="360"/>
    </w:pPr>
  </w:style>
  <w:style w:type="paragraph" w:customStyle="1" w:styleId="5-1">
    <w:name w:val="标题5-1"/>
    <w:basedOn w:val="54"/>
    <w:link w:val="5-1Char"/>
    <w:qFormat/>
    <w:locked/>
    <w:rsid w:val="004E55A3"/>
    <w:pPr>
      <w:numPr>
        <w:ilvl w:val="4"/>
        <w:numId w:val="18"/>
      </w:numPr>
      <w:tabs>
        <w:tab w:val="left" w:pos="432"/>
        <w:tab w:val="left" w:pos="1008"/>
      </w:tabs>
      <w:spacing w:before="0" w:after="0" w:line="180" w:lineRule="auto"/>
      <w:contextualSpacing/>
      <w:outlineLvl w:val="4"/>
    </w:pPr>
    <w:rPr>
      <w:rFonts w:ascii="Times New Roman" w:hAnsi="Times New Roman"/>
      <w:sz w:val="28"/>
    </w:rPr>
  </w:style>
  <w:style w:type="character" w:customStyle="1" w:styleId="1ffff6">
    <w:name w:val="副标题 字符1"/>
    <w:uiPriority w:val="11"/>
    <w:qFormat/>
    <w:rsid w:val="004E55A3"/>
    <w:rPr>
      <w:b/>
      <w:bCs/>
      <w:kern w:val="28"/>
      <w:sz w:val="32"/>
      <w:szCs w:val="32"/>
    </w:rPr>
  </w:style>
  <w:style w:type="character" w:customStyle="1" w:styleId="Charff4">
    <w:name w:val="三级标题 Char"/>
    <w:qFormat/>
    <w:rsid w:val="004E55A3"/>
    <w:rPr>
      <w:rFonts w:ascii="黑体" w:eastAsia="黑体" w:hAnsi="黑体"/>
      <w:sz w:val="28"/>
      <w:szCs w:val="28"/>
      <w:lang w:bidi="en-US"/>
    </w:rPr>
  </w:style>
  <w:style w:type="character" w:customStyle="1" w:styleId="Charff5">
    <w:name w:val="突出编号项 Char"/>
    <w:link w:val="af"/>
    <w:qFormat/>
    <w:rsid w:val="004E55A3"/>
    <w:rPr>
      <w:rFonts w:ascii="宋体" w:hAnsi="宋体"/>
      <w:b/>
      <w:sz w:val="24"/>
      <w:szCs w:val="24"/>
      <w:lang w:eastAsia="en-US" w:bidi="en-US"/>
    </w:rPr>
  </w:style>
  <w:style w:type="paragraph" w:customStyle="1" w:styleId="af">
    <w:name w:val="突出编号项"/>
    <w:basedOn w:val="afffffff5"/>
    <w:link w:val="Charff5"/>
    <w:qFormat/>
    <w:rsid w:val="004E55A3"/>
    <w:pPr>
      <w:numPr>
        <w:numId w:val="19"/>
      </w:numPr>
      <w:tabs>
        <w:tab w:val="clear" w:pos="1134"/>
        <w:tab w:val="left" w:pos="360"/>
        <w:tab w:val="left" w:pos="900"/>
      </w:tabs>
      <w:ind w:left="0" w:firstLineChars="0" w:firstLine="0"/>
    </w:pPr>
    <w:rPr>
      <w:rFonts w:eastAsiaTheme="minorEastAsia" w:cstheme="minorBidi"/>
      <w:b/>
      <w:kern w:val="2"/>
      <w:lang w:val="en-US"/>
    </w:rPr>
  </w:style>
  <w:style w:type="paragraph" w:customStyle="1" w:styleId="afffffff5">
    <w:name w:val="内容文本"/>
    <w:basedOn w:val="48"/>
    <w:link w:val="Charff6"/>
    <w:qFormat/>
    <w:rsid w:val="004E55A3"/>
    <w:pPr>
      <w:ind w:firstLine="200"/>
      <w:contextualSpacing/>
      <w:jc w:val="left"/>
    </w:pPr>
    <w:rPr>
      <w:rFonts w:ascii="宋体" w:hAnsi="宋体"/>
      <w:sz w:val="24"/>
      <w:szCs w:val="24"/>
      <w:lang w:val="zh-CN" w:eastAsia="en-US" w:bidi="en-US"/>
    </w:rPr>
  </w:style>
  <w:style w:type="character" w:customStyle="1" w:styleId="GW-Char">
    <w:name w:val="GW-正文 Char"/>
    <w:link w:val="GW-"/>
    <w:qFormat/>
    <w:locked/>
    <w:rsid w:val="004E55A3"/>
    <w:rPr>
      <w:rFonts w:ascii="Calibri" w:eastAsia="仿宋_GB2312" w:hAnsi="Calibri"/>
      <w:sz w:val="24"/>
    </w:rPr>
  </w:style>
  <w:style w:type="paragraph" w:customStyle="1" w:styleId="GW-">
    <w:name w:val="GW-正文"/>
    <w:link w:val="GW-Char"/>
    <w:qFormat/>
    <w:rsid w:val="004E55A3"/>
    <w:pPr>
      <w:spacing w:line="300" w:lineRule="auto"/>
      <w:ind w:firstLineChars="200" w:firstLine="200"/>
    </w:pPr>
    <w:rPr>
      <w:rFonts w:ascii="Calibri" w:eastAsia="仿宋_GB2312" w:hAnsi="Calibri"/>
      <w:sz w:val="24"/>
    </w:rPr>
  </w:style>
  <w:style w:type="character" w:customStyle="1" w:styleId="CharChar5">
    <w:name w:val="可研正文 Char Char"/>
    <w:link w:val="afffffff6"/>
    <w:uiPriority w:val="99"/>
    <w:qFormat/>
    <w:locked/>
    <w:rsid w:val="004E55A3"/>
    <w:rPr>
      <w:rFonts w:ascii="仿宋_GB2312" w:eastAsia="仿宋_GB2312" w:hAnsi="宋体"/>
      <w:bCs/>
      <w:sz w:val="28"/>
      <w:szCs w:val="28"/>
    </w:rPr>
  </w:style>
  <w:style w:type="paragraph" w:customStyle="1" w:styleId="afffffff6">
    <w:name w:val="可研正文"/>
    <w:basedOn w:val="af8"/>
    <w:link w:val="CharChar5"/>
    <w:uiPriority w:val="99"/>
    <w:qFormat/>
    <w:rsid w:val="004E55A3"/>
    <w:pPr>
      <w:tabs>
        <w:tab w:val="left" w:pos="987"/>
      </w:tabs>
      <w:spacing w:line="360" w:lineRule="auto"/>
      <w:ind w:firstLine="420"/>
    </w:pPr>
    <w:rPr>
      <w:rFonts w:ascii="仿宋_GB2312" w:eastAsia="仿宋_GB2312" w:hAnsi="宋体" w:cstheme="minorBidi"/>
      <w:bCs/>
      <w:sz w:val="28"/>
      <w:szCs w:val="28"/>
    </w:rPr>
  </w:style>
  <w:style w:type="character" w:customStyle="1" w:styleId="0Char">
    <w:name w:val="样式 首行缩进:  0 字符 Char"/>
    <w:link w:val="00"/>
    <w:qFormat/>
    <w:locked/>
    <w:rsid w:val="004E55A3"/>
    <w:rPr>
      <w:rFonts w:ascii="Arial" w:hAnsi="Arial" w:cs="宋体"/>
      <w:sz w:val="24"/>
    </w:rPr>
  </w:style>
  <w:style w:type="paragraph" w:customStyle="1" w:styleId="00">
    <w:name w:val="样式 首行缩进:  0 字符"/>
    <w:basedOn w:val="af8"/>
    <w:link w:val="0Char"/>
    <w:qFormat/>
    <w:locked/>
    <w:rsid w:val="004E55A3"/>
    <w:pPr>
      <w:spacing w:beforeLines="50" w:line="360" w:lineRule="auto"/>
      <w:ind w:firstLineChars="200" w:firstLine="200"/>
    </w:pPr>
    <w:rPr>
      <w:rFonts w:ascii="Arial" w:eastAsiaTheme="minorEastAsia" w:hAnsi="Arial" w:cs="宋体"/>
      <w:sz w:val="24"/>
      <w:szCs w:val="22"/>
    </w:rPr>
  </w:style>
  <w:style w:type="character" w:customStyle="1" w:styleId="5-31Char">
    <w:name w:val="标题5-31 Char"/>
    <w:link w:val="5-31"/>
    <w:uiPriority w:val="99"/>
    <w:qFormat/>
    <w:locked/>
    <w:rsid w:val="004E55A3"/>
    <w:rPr>
      <w:b/>
      <w:bCs/>
      <w:sz w:val="28"/>
      <w:szCs w:val="32"/>
    </w:rPr>
  </w:style>
  <w:style w:type="paragraph" w:customStyle="1" w:styleId="5-31">
    <w:name w:val="标题5-31"/>
    <w:basedOn w:val="5-12"/>
    <w:link w:val="5-31Char"/>
    <w:uiPriority w:val="99"/>
    <w:qFormat/>
    <w:locked/>
    <w:rsid w:val="004E55A3"/>
    <w:pPr>
      <w:ind w:left="2100" w:hanging="420"/>
    </w:pPr>
    <w:rPr>
      <w:rFonts w:asciiTheme="minorHAnsi" w:hAnsiTheme="minorHAnsi"/>
    </w:rPr>
  </w:style>
  <w:style w:type="character" w:customStyle="1" w:styleId="Charff7">
    <w:name w:val="一 Char"/>
    <w:link w:val="afffffff7"/>
    <w:qFormat/>
    <w:rsid w:val="004E55A3"/>
    <w:rPr>
      <w:rFonts w:ascii="黑体" w:eastAsia="黑体" w:hAnsi="黑体"/>
      <w:sz w:val="36"/>
      <w:szCs w:val="36"/>
    </w:rPr>
  </w:style>
  <w:style w:type="paragraph" w:customStyle="1" w:styleId="afffffff7">
    <w:name w:val="一"/>
    <w:basedOn w:val="afffffff8"/>
    <w:link w:val="Charff7"/>
    <w:qFormat/>
    <w:rsid w:val="004E55A3"/>
    <w:pPr>
      <w:ind w:left="0" w:firstLine="0"/>
    </w:pPr>
    <w:rPr>
      <w:rFonts w:cstheme="minorBidi"/>
    </w:rPr>
  </w:style>
  <w:style w:type="paragraph" w:customStyle="1" w:styleId="afffffff8">
    <w:name w:val="一级标题"/>
    <w:basedOn w:val="48"/>
    <w:qFormat/>
    <w:rsid w:val="004E55A3"/>
    <w:pPr>
      <w:keepLines/>
      <w:pageBreakBefore/>
      <w:spacing w:after="240"/>
      <w:ind w:left="425" w:firstLineChars="0" w:hanging="425"/>
      <w:contextualSpacing/>
      <w:jc w:val="center"/>
      <w:outlineLvl w:val="0"/>
    </w:pPr>
    <w:rPr>
      <w:rFonts w:ascii="黑体" w:eastAsia="黑体" w:hAnsi="黑体"/>
      <w:kern w:val="2"/>
      <w:sz w:val="36"/>
      <w:szCs w:val="36"/>
    </w:rPr>
  </w:style>
  <w:style w:type="character" w:customStyle="1" w:styleId="TableTextChar">
    <w:name w:val="Table Text Char"/>
    <w:link w:val="TableText"/>
    <w:qFormat/>
    <w:locked/>
    <w:rsid w:val="004E55A3"/>
    <w:rPr>
      <w:rFonts w:ascii="宋体" w:eastAsia="宋体" w:hAnsi="宋体" w:cs="宋体"/>
      <w:snapToGrid w:val="0"/>
      <w:color w:val="000000"/>
      <w:kern w:val="0"/>
      <w:sz w:val="23"/>
      <w:szCs w:val="23"/>
      <w:lang w:eastAsia="en-US"/>
    </w:rPr>
  </w:style>
  <w:style w:type="character" w:customStyle="1" w:styleId="TableHeadingChar">
    <w:name w:val="Table Heading Char"/>
    <w:link w:val="TableHeading"/>
    <w:qFormat/>
    <w:locked/>
    <w:rsid w:val="004E55A3"/>
    <w:rPr>
      <w:rFonts w:ascii="Arial" w:eastAsia="黑体" w:hAnsi="Arial"/>
      <w:sz w:val="18"/>
      <w:szCs w:val="18"/>
    </w:rPr>
  </w:style>
  <w:style w:type="paragraph" w:customStyle="1" w:styleId="TableHeading">
    <w:name w:val="Table Heading"/>
    <w:link w:val="TableHeadingChar"/>
    <w:qFormat/>
    <w:locked/>
    <w:rsid w:val="004E55A3"/>
    <w:pPr>
      <w:keepNext/>
      <w:tabs>
        <w:tab w:val="left" w:pos="360"/>
      </w:tabs>
      <w:spacing w:before="80" w:after="80"/>
      <w:jc w:val="center"/>
    </w:pPr>
    <w:rPr>
      <w:rFonts w:ascii="Arial" w:eastAsia="黑体" w:hAnsi="Arial"/>
      <w:sz w:val="18"/>
      <w:szCs w:val="18"/>
    </w:rPr>
  </w:style>
  <w:style w:type="character" w:customStyle="1" w:styleId="20Char">
    <w:name w:val="样式20 Char"/>
    <w:link w:val="200"/>
    <w:qFormat/>
    <w:rsid w:val="004E55A3"/>
    <w:rPr>
      <w:szCs w:val="24"/>
    </w:rPr>
  </w:style>
  <w:style w:type="paragraph" w:customStyle="1" w:styleId="200">
    <w:name w:val="样式20"/>
    <w:basedOn w:val="af8"/>
    <w:link w:val="20Char"/>
    <w:qFormat/>
    <w:rsid w:val="004E55A3"/>
    <w:pPr>
      <w:widowControl/>
      <w:spacing w:line="360" w:lineRule="auto"/>
      <w:jc w:val="center"/>
    </w:pPr>
    <w:rPr>
      <w:rFonts w:asciiTheme="minorHAnsi" w:eastAsiaTheme="minorEastAsia" w:hAnsiTheme="minorHAnsi" w:cstheme="minorBidi"/>
      <w:szCs w:val="24"/>
    </w:rPr>
  </w:style>
  <w:style w:type="character" w:customStyle="1" w:styleId="4Char3">
    <w:name w:val="4号正文 Char"/>
    <w:link w:val="49"/>
    <w:qFormat/>
    <w:locked/>
    <w:rsid w:val="004E55A3"/>
    <w:rPr>
      <w:rFonts w:ascii="Arial" w:hAnsi="Arial"/>
      <w:spacing w:val="6"/>
      <w:sz w:val="24"/>
      <w:szCs w:val="28"/>
    </w:rPr>
  </w:style>
  <w:style w:type="paragraph" w:customStyle="1" w:styleId="49">
    <w:name w:val="4号正文"/>
    <w:basedOn w:val="af9"/>
    <w:link w:val="4Char3"/>
    <w:qFormat/>
    <w:locked/>
    <w:rsid w:val="004E55A3"/>
    <w:pPr>
      <w:widowControl/>
      <w:autoSpaceDE/>
      <w:autoSpaceDN/>
      <w:adjustRightInd/>
      <w:spacing w:before="30" w:line="360" w:lineRule="auto"/>
      <w:ind w:firstLineChars="200" w:firstLine="200"/>
    </w:pPr>
    <w:rPr>
      <w:rFonts w:ascii="Arial" w:eastAsiaTheme="minorEastAsia" w:hAnsi="Arial" w:cstheme="minorBidi"/>
      <w:spacing w:val="6"/>
      <w:szCs w:val="28"/>
    </w:rPr>
  </w:style>
  <w:style w:type="character" w:customStyle="1" w:styleId="Charff8">
    <w:name w:val="_正文段落 Char"/>
    <w:link w:val="afffffff9"/>
    <w:semiHidden/>
    <w:qFormat/>
    <w:locked/>
    <w:rsid w:val="004E55A3"/>
    <w:rPr>
      <w:rFonts w:ascii="宋体" w:hAnsi="宋体"/>
      <w:sz w:val="24"/>
      <w:szCs w:val="24"/>
    </w:rPr>
  </w:style>
  <w:style w:type="paragraph" w:customStyle="1" w:styleId="afffffff9">
    <w:name w:val="_正文段落"/>
    <w:basedOn w:val="af8"/>
    <w:link w:val="Charff8"/>
    <w:semiHidden/>
    <w:qFormat/>
    <w:locked/>
    <w:rsid w:val="004E55A3"/>
    <w:pPr>
      <w:spacing w:line="360" w:lineRule="auto"/>
      <w:ind w:firstLineChars="200" w:firstLine="480"/>
    </w:pPr>
    <w:rPr>
      <w:rFonts w:ascii="宋体" w:eastAsiaTheme="minorEastAsia" w:hAnsi="宋体" w:cstheme="minorBidi"/>
      <w:sz w:val="24"/>
      <w:szCs w:val="24"/>
    </w:rPr>
  </w:style>
  <w:style w:type="character" w:customStyle="1" w:styleId="5-32Char">
    <w:name w:val="标题5-32 Char"/>
    <w:link w:val="5-32"/>
    <w:uiPriority w:val="99"/>
    <w:qFormat/>
    <w:locked/>
    <w:rsid w:val="004E55A3"/>
    <w:rPr>
      <w:b/>
      <w:bCs/>
      <w:sz w:val="28"/>
      <w:szCs w:val="32"/>
    </w:rPr>
  </w:style>
  <w:style w:type="paragraph" w:customStyle="1" w:styleId="5-32">
    <w:name w:val="标题5-32"/>
    <w:basedOn w:val="5-31"/>
    <w:link w:val="5-32Char"/>
    <w:uiPriority w:val="99"/>
    <w:qFormat/>
    <w:locked/>
    <w:rsid w:val="004E55A3"/>
    <w:pPr>
      <w:numPr>
        <w:ilvl w:val="2"/>
      </w:numPr>
      <w:ind w:left="2100" w:hanging="420"/>
    </w:pPr>
  </w:style>
  <w:style w:type="character" w:customStyle="1" w:styleId="Char1fb">
    <w:name w:val="正文（缩进） Char1"/>
    <w:qFormat/>
    <w:locked/>
    <w:rsid w:val="004E55A3"/>
    <w:rPr>
      <w:rFonts w:ascii="Times New Roman" w:hAnsi="Times New Roman" w:cs="Times New Roman" w:hint="default"/>
      <w:sz w:val="24"/>
      <w:szCs w:val="24"/>
    </w:rPr>
  </w:style>
  <w:style w:type="character" w:customStyle="1" w:styleId="5-6Char">
    <w:name w:val="标题5-6 Char"/>
    <w:link w:val="5-6"/>
    <w:uiPriority w:val="99"/>
    <w:qFormat/>
    <w:locked/>
    <w:rsid w:val="004E55A3"/>
    <w:rPr>
      <w:b/>
      <w:bCs/>
      <w:sz w:val="28"/>
      <w:szCs w:val="32"/>
    </w:rPr>
  </w:style>
  <w:style w:type="paragraph" w:customStyle="1" w:styleId="5-6">
    <w:name w:val="标题5-6"/>
    <w:basedOn w:val="5-5"/>
    <w:link w:val="5-6Char"/>
    <w:uiPriority w:val="99"/>
    <w:qFormat/>
    <w:locked/>
    <w:rsid w:val="004E55A3"/>
    <w:pPr>
      <w:ind w:hanging="420"/>
    </w:pPr>
    <w:rPr>
      <w:rFonts w:asciiTheme="minorHAnsi" w:hAnsiTheme="minorHAnsi"/>
    </w:rPr>
  </w:style>
  <w:style w:type="paragraph" w:customStyle="1" w:styleId="5-5">
    <w:name w:val="标题5-5"/>
    <w:basedOn w:val="5-4"/>
    <w:link w:val="5-5Char"/>
    <w:uiPriority w:val="99"/>
    <w:qFormat/>
    <w:locked/>
    <w:rsid w:val="004E55A3"/>
    <w:pPr>
      <w:numPr>
        <w:ilvl w:val="3"/>
        <w:numId w:val="17"/>
      </w:numPr>
      <w:ind w:left="2100" w:hanging="720"/>
    </w:pPr>
  </w:style>
  <w:style w:type="character" w:customStyle="1" w:styleId="5-25Char">
    <w:name w:val="标题5-25 Char"/>
    <w:link w:val="5-25"/>
    <w:uiPriority w:val="99"/>
    <w:qFormat/>
    <w:locked/>
    <w:rsid w:val="004E55A3"/>
    <w:rPr>
      <w:b/>
      <w:bCs/>
      <w:sz w:val="28"/>
      <w:szCs w:val="32"/>
    </w:rPr>
  </w:style>
  <w:style w:type="paragraph" w:customStyle="1" w:styleId="5-25">
    <w:name w:val="标题5-25"/>
    <w:basedOn w:val="5-22"/>
    <w:link w:val="5-25Char"/>
    <w:uiPriority w:val="99"/>
    <w:qFormat/>
    <w:locked/>
    <w:rsid w:val="004E55A3"/>
    <w:pPr>
      <w:ind w:left="2526"/>
    </w:pPr>
    <w:rPr>
      <w:rFonts w:asciiTheme="minorHAnsi" w:hAnsiTheme="minorHAnsi"/>
    </w:rPr>
  </w:style>
  <w:style w:type="paragraph" w:customStyle="1" w:styleId="5-22">
    <w:name w:val="标题5-22"/>
    <w:basedOn w:val="5-15"/>
    <w:link w:val="5-22Char"/>
    <w:uiPriority w:val="99"/>
    <w:qFormat/>
    <w:locked/>
    <w:rsid w:val="004E55A3"/>
    <w:pPr>
      <w:tabs>
        <w:tab w:val="left" w:pos="510"/>
        <w:tab w:val="left" w:pos="900"/>
      </w:tabs>
      <w:ind w:left="900" w:hanging="900"/>
    </w:pPr>
  </w:style>
  <w:style w:type="paragraph" w:customStyle="1" w:styleId="5-15">
    <w:name w:val="标题5-15"/>
    <w:basedOn w:val="5-7"/>
    <w:link w:val="5-15Char"/>
    <w:uiPriority w:val="99"/>
    <w:qFormat/>
    <w:locked/>
    <w:rsid w:val="004E55A3"/>
    <w:pPr>
      <w:ind w:left="0"/>
    </w:pPr>
  </w:style>
  <w:style w:type="paragraph" w:customStyle="1" w:styleId="5-7">
    <w:name w:val="标题5-7"/>
    <w:basedOn w:val="5-5"/>
    <w:link w:val="5-7Char"/>
    <w:uiPriority w:val="99"/>
    <w:qFormat/>
    <w:locked/>
    <w:rsid w:val="004E55A3"/>
    <w:pPr>
      <w:ind w:firstLine="400"/>
    </w:pPr>
  </w:style>
  <w:style w:type="character" w:customStyle="1" w:styleId="5-16Char">
    <w:name w:val="标题5-16 Char"/>
    <w:link w:val="5-16"/>
    <w:uiPriority w:val="99"/>
    <w:qFormat/>
    <w:locked/>
    <w:rsid w:val="004E55A3"/>
    <w:rPr>
      <w:b/>
      <w:bCs/>
      <w:sz w:val="28"/>
      <w:szCs w:val="32"/>
    </w:rPr>
  </w:style>
  <w:style w:type="paragraph" w:customStyle="1" w:styleId="5-16">
    <w:name w:val="标题5-16"/>
    <w:basedOn w:val="5-15"/>
    <w:link w:val="5-16Char"/>
    <w:uiPriority w:val="99"/>
    <w:qFormat/>
    <w:locked/>
    <w:rsid w:val="004E55A3"/>
    <w:rPr>
      <w:rFonts w:asciiTheme="minorHAnsi" w:hAnsiTheme="minorHAnsi"/>
    </w:rPr>
  </w:style>
  <w:style w:type="character" w:customStyle="1" w:styleId="cChar">
    <w:name w:val="c彩页■ Char"/>
    <w:link w:val="c"/>
    <w:qFormat/>
    <w:rsid w:val="004E55A3"/>
    <w:rPr>
      <w:rFonts w:ascii="等线" w:eastAsia="等线" w:hAnsi="等线"/>
      <w:b/>
      <w:szCs w:val="24"/>
    </w:rPr>
  </w:style>
  <w:style w:type="paragraph" w:customStyle="1" w:styleId="c">
    <w:name w:val="c彩页■"/>
    <w:basedOn w:val="17"/>
    <w:link w:val="cChar"/>
    <w:qFormat/>
    <w:rsid w:val="004E55A3"/>
    <w:pPr>
      <w:spacing w:line="360" w:lineRule="auto"/>
      <w:ind w:left="420" w:firstLineChars="0" w:firstLine="0"/>
    </w:pPr>
    <w:rPr>
      <w:rFonts w:ascii="等线" w:eastAsia="等线" w:hAnsi="等线" w:cstheme="minorBidi"/>
      <w:b/>
    </w:rPr>
  </w:style>
  <w:style w:type="character" w:customStyle="1" w:styleId="Charff9">
    <w:name w:val="默认文本 Char"/>
    <w:link w:val="afffffffa"/>
    <w:qFormat/>
    <w:locked/>
    <w:rsid w:val="004E55A3"/>
    <w:rPr>
      <w:rFonts w:ascii="微软雅黑" w:eastAsia="微软雅黑" w:hAnsi="微软雅黑"/>
      <w:sz w:val="24"/>
      <w:szCs w:val="24"/>
    </w:rPr>
  </w:style>
  <w:style w:type="paragraph" w:customStyle="1" w:styleId="afffffffa">
    <w:name w:val="默认文本"/>
    <w:basedOn w:val="af8"/>
    <w:link w:val="Charff9"/>
    <w:qFormat/>
    <w:rsid w:val="004E55A3"/>
    <w:pPr>
      <w:ind w:firstLineChars="200" w:firstLine="480"/>
    </w:pPr>
    <w:rPr>
      <w:rFonts w:ascii="微软雅黑" w:eastAsia="微软雅黑" w:hAnsi="微软雅黑" w:cstheme="minorBidi"/>
      <w:sz w:val="24"/>
      <w:szCs w:val="24"/>
    </w:rPr>
  </w:style>
  <w:style w:type="character" w:customStyle="1" w:styleId="Charffa">
    <w:name w:val="文字 Char"/>
    <w:link w:val="afffffffb"/>
    <w:qFormat/>
    <w:locked/>
    <w:rsid w:val="004E55A3"/>
    <w:rPr>
      <w:rFonts w:ascii="楷体_GB2312" w:eastAsia="楷体_GB2312"/>
      <w:sz w:val="28"/>
      <w:lang w:val="zh-CN"/>
    </w:rPr>
  </w:style>
  <w:style w:type="paragraph" w:customStyle="1" w:styleId="afffffffb">
    <w:name w:val="文字"/>
    <w:basedOn w:val="af8"/>
    <w:link w:val="Charffa"/>
    <w:qFormat/>
    <w:rsid w:val="004E55A3"/>
    <w:pPr>
      <w:tabs>
        <w:tab w:val="left" w:pos="8520"/>
      </w:tabs>
      <w:spacing w:line="312" w:lineRule="auto"/>
      <w:ind w:right="-210" w:firstLine="556"/>
    </w:pPr>
    <w:rPr>
      <w:rFonts w:ascii="楷体_GB2312" w:eastAsia="楷体_GB2312" w:hAnsiTheme="minorHAnsi" w:cstheme="minorBidi"/>
      <w:sz w:val="28"/>
      <w:szCs w:val="22"/>
      <w:lang w:val="zh-CN"/>
    </w:rPr>
  </w:style>
  <w:style w:type="character" w:customStyle="1" w:styleId="5-12Char">
    <w:name w:val="标题5-12 Char"/>
    <w:link w:val="5-12"/>
    <w:uiPriority w:val="99"/>
    <w:qFormat/>
    <w:locked/>
    <w:rsid w:val="004E55A3"/>
    <w:rPr>
      <w:rFonts w:ascii="Times New Roman" w:hAnsi="Times New Roman"/>
      <w:b/>
      <w:bCs/>
      <w:sz w:val="28"/>
      <w:szCs w:val="32"/>
    </w:rPr>
  </w:style>
  <w:style w:type="character" w:customStyle="1" w:styleId="Charffb">
    <w:name w:val="一一 Char"/>
    <w:link w:val="afffffffc"/>
    <w:qFormat/>
    <w:rsid w:val="004E55A3"/>
    <w:rPr>
      <w:rFonts w:ascii="黑体" w:eastAsia="黑体" w:hAnsi="黑体"/>
      <w:sz w:val="36"/>
      <w:szCs w:val="36"/>
    </w:rPr>
  </w:style>
  <w:style w:type="paragraph" w:customStyle="1" w:styleId="afffffffc">
    <w:name w:val="一一"/>
    <w:basedOn w:val="afffffff8"/>
    <w:link w:val="Charffb"/>
    <w:qFormat/>
    <w:rsid w:val="004E55A3"/>
    <w:pPr>
      <w:ind w:left="0" w:firstLine="0"/>
    </w:pPr>
    <w:rPr>
      <w:rFonts w:cstheme="minorBidi"/>
    </w:rPr>
  </w:style>
  <w:style w:type="character" w:customStyle="1" w:styleId="DefaultChar">
    <w:name w:val="Default Char"/>
    <w:link w:val="Default"/>
    <w:uiPriority w:val="99"/>
    <w:qFormat/>
    <w:locked/>
    <w:rsid w:val="004E55A3"/>
    <w:rPr>
      <w:rFonts w:ascii="Symbol" w:eastAsia="宋体" w:hAnsi="Symbol" w:cs="Symbol"/>
      <w:color w:val="000000"/>
      <w:kern w:val="0"/>
      <w:sz w:val="24"/>
      <w:szCs w:val="24"/>
    </w:rPr>
  </w:style>
  <w:style w:type="character" w:customStyle="1" w:styleId="Charffc">
    <w:name w:val="规范正文 Char"/>
    <w:link w:val="afffffffd"/>
    <w:qFormat/>
    <w:locked/>
    <w:rsid w:val="004E55A3"/>
    <w:rPr>
      <w:sz w:val="24"/>
    </w:rPr>
  </w:style>
  <w:style w:type="paragraph" w:customStyle="1" w:styleId="afffffffd">
    <w:name w:val="规范正文"/>
    <w:basedOn w:val="af8"/>
    <w:link w:val="Charffc"/>
    <w:qFormat/>
    <w:locked/>
    <w:rsid w:val="004E55A3"/>
    <w:pPr>
      <w:adjustRightInd w:val="0"/>
      <w:snapToGrid w:val="0"/>
      <w:spacing w:line="360" w:lineRule="auto"/>
      <w:jc w:val="left"/>
    </w:pPr>
    <w:rPr>
      <w:rFonts w:asciiTheme="minorHAnsi" w:eastAsiaTheme="minorEastAsia" w:hAnsiTheme="minorHAnsi" w:cstheme="minorBidi"/>
      <w:sz w:val="24"/>
      <w:szCs w:val="22"/>
    </w:rPr>
  </w:style>
  <w:style w:type="character" w:customStyle="1" w:styleId="Charffd">
    <w:name w:val="二级标题 Char"/>
    <w:link w:val="afffffffe"/>
    <w:qFormat/>
    <w:rsid w:val="004E55A3"/>
    <w:rPr>
      <w:rFonts w:ascii="黑体" w:eastAsia="黑体" w:hAnsi="黑体"/>
      <w:sz w:val="30"/>
      <w:szCs w:val="30"/>
    </w:rPr>
  </w:style>
  <w:style w:type="paragraph" w:customStyle="1" w:styleId="afffffffe">
    <w:name w:val="二级标题"/>
    <w:basedOn w:val="48"/>
    <w:link w:val="Charffd"/>
    <w:qFormat/>
    <w:rsid w:val="004E55A3"/>
    <w:pPr>
      <w:keepLines/>
      <w:ind w:left="720" w:firstLineChars="0" w:firstLine="0"/>
      <w:contextualSpacing/>
      <w:outlineLvl w:val="1"/>
    </w:pPr>
    <w:rPr>
      <w:rFonts w:ascii="黑体" w:eastAsia="黑体" w:hAnsi="黑体" w:cstheme="minorBidi"/>
      <w:kern w:val="2"/>
      <w:sz w:val="30"/>
      <w:szCs w:val="30"/>
    </w:rPr>
  </w:style>
  <w:style w:type="character" w:customStyle="1" w:styleId="4-7Char">
    <w:name w:val="标题4-7 Char"/>
    <w:link w:val="4-7"/>
    <w:uiPriority w:val="99"/>
    <w:semiHidden/>
    <w:qFormat/>
    <w:locked/>
    <w:rsid w:val="004E55A3"/>
    <w:rPr>
      <w:rFonts w:ascii="微软雅黑" w:eastAsia="微软雅黑" w:hAnsi="微软雅黑" w:cs="微软雅黑"/>
      <w:b/>
      <w:bCs/>
      <w:sz w:val="28"/>
      <w:szCs w:val="32"/>
    </w:rPr>
  </w:style>
  <w:style w:type="paragraph" w:customStyle="1" w:styleId="4-7">
    <w:name w:val="标题4-7"/>
    <w:basedOn w:val="4-6"/>
    <w:link w:val="4-7Char"/>
    <w:uiPriority w:val="99"/>
    <w:semiHidden/>
    <w:qFormat/>
    <w:locked/>
    <w:rsid w:val="004E55A3"/>
    <w:pPr>
      <w:numPr>
        <w:numId w:val="20"/>
      </w:numPr>
      <w:ind w:left="1984" w:hanging="708"/>
    </w:pPr>
  </w:style>
  <w:style w:type="paragraph" w:customStyle="1" w:styleId="4-6">
    <w:name w:val="标题4-6"/>
    <w:basedOn w:val="4-1"/>
    <w:link w:val="4-6Char"/>
    <w:uiPriority w:val="99"/>
    <w:semiHidden/>
    <w:qFormat/>
    <w:locked/>
    <w:rsid w:val="004E55A3"/>
    <w:pPr>
      <w:numPr>
        <w:numId w:val="21"/>
      </w:numPr>
      <w:tabs>
        <w:tab w:val="left" w:pos="360"/>
        <w:tab w:val="left" w:pos="900"/>
      </w:tabs>
      <w:ind w:left="1984" w:hanging="708"/>
    </w:pPr>
  </w:style>
  <w:style w:type="paragraph" w:customStyle="1" w:styleId="4-1">
    <w:name w:val="标题4-1"/>
    <w:basedOn w:val="40"/>
    <w:link w:val="4-1Char"/>
    <w:uiPriority w:val="99"/>
    <w:semiHidden/>
    <w:qFormat/>
    <w:locked/>
    <w:rsid w:val="004E55A3"/>
    <w:pPr>
      <w:keepNext w:val="0"/>
      <w:keepLines w:val="0"/>
      <w:widowControl/>
      <w:numPr>
        <w:ilvl w:val="3"/>
        <w:numId w:val="22"/>
      </w:numPr>
      <w:tabs>
        <w:tab w:val="left" w:pos="432"/>
        <w:tab w:val="left" w:pos="864"/>
        <w:tab w:val="left" w:pos="2340"/>
      </w:tabs>
      <w:adjustRightInd/>
      <w:spacing w:before="0" w:after="0" w:line="360" w:lineRule="auto"/>
      <w:jc w:val="left"/>
      <w:textAlignment w:val="auto"/>
    </w:pPr>
    <w:rPr>
      <w:rFonts w:ascii="微软雅黑" w:eastAsia="微软雅黑" w:hAnsi="微软雅黑" w:cs="微软雅黑"/>
      <w:bCs/>
      <w:kern w:val="2"/>
      <w:szCs w:val="32"/>
    </w:rPr>
  </w:style>
  <w:style w:type="character" w:customStyle="1" w:styleId="5-17Char">
    <w:name w:val="标题5-17 Char"/>
    <w:link w:val="5-17"/>
    <w:uiPriority w:val="99"/>
    <w:qFormat/>
    <w:locked/>
    <w:rsid w:val="004E55A3"/>
    <w:rPr>
      <w:b/>
      <w:bCs/>
      <w:sz w:val="28"/>
      <w:szCs w:val="32"/>
    </w:rPr>
  </w:style>
  <w:style w:type="paragraph" w:customStyle="1" w:styleId="5-17">
    <w:name w:val="标题5-17"/>
    <w:basedOn w:val="5-15"/>
    <w:link w:val="5-17Char"/>
    <w:uiPriority w:val="99"/>
    <w:qFormat/>
    <w:locked/>
    <w:rsid w:val="004E55A3"/>
    <w:pPr>
      <w:numPr>
        <w:ilvl w:val="4"/>
        <w:numId w:val="23"/>
      </w:numPr>
      <w:tabs>
        <w:tab w:val="left" w:pos="1620"/>
      </w:tabs>
      <w:ind w:left="420"/>
    </w:pPr>
    <w:rPr>
      <w:rFonts w:asciiTheme="minorHAnsi" w:hAnsiTheme="minorHAnsi"/>
    </w:rPr>
  </w:style>
  <w:style w:type="character" w:customStyle="1" w:styleId="Charffe">
    <w:name w:val="四级标题 Char"/>
    <w:link w:val="affffffff"/>
    <w:qFormat/>
    <w:locked/>
    <w:rsid w:val="004E55A3"/>
    <w:rPr>
      <w:rFonts w:ascii="Arial" w:eastAsia="微软雅黑" w:hAnsi="Arial" w:cs="微软雅黑"/>
      <w:b/>
      <w:bCs/>
      <w:sz w:val="28"/>
      <w:szCs w:val="32"/>
    </w:rPr>
  </w:style>
  <w:style w:type="paragraph" w:customStyle="1" w:styleId="affffffff">
    <w:name w:val="四级标题"/>
    <w:basedOn w:val="33"/>
    <w:link w:val="Charffe"/>
    <w:qFormat/>
    <w:locked/>
    <w:rsid w:val="004E55A3"/>
    <w:pPr>
      <w:keepNext w:val="0"/>
      <w:keepLines w:val="0"/>
      <w:widowControl/>
      <w:tabs>
        <w:tab w:val="left" w:pos="432"/>
        <w:tab w:val="left" w:pos="720"/>
        <w:tab w:val="left" w:pos="851"/>
      </w:tabs>
      <w:autoSpaceDE/>
      <w:autoSpaceDN/>
      <w:adjustRightInd/>
      <w:spacing w:before="0" w:after="0" w:line="300" w:lineRule="auto"/>
      <w:ind w:left="851" w:rightChars="100" w:right="100" w:hanging="851"/>
    </w:pPr>
    <w:rPr>
      <w:rFonts w:ascii="Arial" w:eastAsia="微软雅黑" w:hAnsi="Arial" w:cs="微软雅黑"/>
      <w:bCs/>
      <w:kern w:val="2"/>
      <w:sz w:val="28"/>
      <w:szCs w:val="32"/>
      <w:u w:val="none"/>
    </w:rPr>
  </w:style>
  <w:style w:type="character" w:customStyle="1" w:styleId="4-8Char">
    <w:name w:val="标题4-8 Char"/>
    <w:link w:val="4-8"/>
    <w:uiPriority w:val="99"/>
    <w:semiHidden/>
    <w:qFormat/>
    <w:locked/>
    <w:rsid w:val="004E55A3"/>
    <w:rPr>
      <w:rFonts w:ascii="微软雅黑" w:eastAsia="微软雅黑" w:hAnsi="微软雅黑" w:cs="微软雅黑"/>
      <w:b/>
      <w:bCs/>
      <w:sz w:val="28"/>
      <w:szCs w:val="32"/>
    </w:rPr>
  </w:style>
  <w:style w:type="paragraph" w:customStyle="1" w:styleId="4-8">
    <w:name w:val="标题4-8"/>
    <w:basedOn w:val="4-4"/>
    <w:link w:val="4-8Char"/>
    <w:uiPriority w:val="99"/>
    <w:semiHidden/>
    <w:qFormat/>
    <w:locked/>
    <w:rsid w:val="004E55A3"/>
    <w:pPr>
      <w:numPr>
        <w:numId w:val="24"/>
      </w:numPr>
      <w:tabs>
        <w:tab w:val="clear" w:pos="432"/>
        <w:tab w:val="clear" w:pos="1680"/>
        <w:tab w:val="left" w:pos="360"/>
        <w:tab w:val="left" w:pos="420"/>
      </w:tabs>
    </w:pPr>
  </w:style>
  <w:style w:type="paragraph" w:customStyle="1" w:styleId="4-4">
    <w:name w:val="标题4-4"/>
    <w:basedOn w:val="4-1"/>
    <w:link w:val="4-4Char"/>
    <w:uiPriority w:val="99"/>
    <w:semiHidden/>
    <w:qFormat/>
    <w:locked/>
    <w:rsid w:val="004E55A3"/>
    <w:pPr>
      <w:numPr>
        <w:numId w:val="25"/>
      </w:numPr>
    </w:pPr>
  </w:style>
  <w:style w:type="character" w:customStyle="1" w:styleId="5-29Char">
    <w:name w:val="标题5-29 Char"/>
    <w:link w:val="5-29"/>
    <w:uiPriority w:val="99"/>
    <w:qFormat/>
    <w:locked/>
    <w:rsid w:val="004E55A3"/>
    <w:rPr>
      <w:b/>
      <w:bCs/>
      <w:sz w:val="28"/>
      <w:szCs w:val="32"/>
    </w:rPr>
  </w:style>
  <w:style w:type="paragraph" w:customStyle="1" w:styleId="5-29">
    <w:name w:val="标题5-29"/>
    <w:basedOn w:val="5-28"/>
    <w:link w:val="5-29Char"/>
    <w:uiPriority w:val="99"/>
    <w:qFormat/>
    <w:locked/>
    <w:rsid w:val="004E55A3"/>
    <w:pPr>
      <w:ind w:firstLine="420"/>
    </w:pPr>
  </w:style>
  <w:style w:type="paragraph" w:customStyle="1" w:styleId="5-28">
    <w:name w:val="标题5-28"/>
    <w:basedOn w:val="5-14"/>
    <w:link w:val="5-28Char"/>
    <w:uiPriority w:val="99"/>
    <w:qFormat/>
    <w:locked/>
    <w:rsid w:val="004E55A3"/>
    <w:pPr>
      <w:numPr>
        <w:numId w:val="26"/>
      </w:numPr>
      <w:ind w:left="0" w:firstLine="0"/>
    </w:pPr>
  </w:style>
  <w:style w:type="character" w:customStyle="1" w:styleId="TableTextChar1">
    <w:name w:val="Table Text Char1"/>
    <w:qFormat/>
    <w:locked/>
    <w:rsid w:val="004E55A3"/>
    <w:rPr>
      <w:rFonts w:ascii="Times New Roman" w:hAnsi="Times New Roman" w:cs="Times New Roman" w:hint="default"/>
      <w:snapToGrid w:val="0"/>
    </w:rPr>
  </w:style>
  <w:style w:type="character" w:customStyle="1" w:styleId="MMTopic3Char">
    <w:name w:val="MM Topic 3 Char"/>
    <w:link w:val="MMTopic3"/>
    <w:uiPriority w:val="99"/>
    <w:semiHidden/>
    <w:qFormat/>
    <w:locked/>
    <w:rsid w:val="004E55A3"/>
    <w:rPr>
      <w:rFonts w:ascii="微软雅黑" w:eastAsia="微软雅黑" w:hAnsi="微软雅黑" w:cs="微软雅黑"/>
      <w:b/>
      <w:bCs/>
      <w:color w:val="000000"/>
      <w:kern w:val="44"/>
      <w:sz w:val="32"/>
      <w:szCs w:val="32"/>
    </w:rPr>
  </w:style>
  <w:style w:type="paragraph" w:customStyle="1" w:styleId="MMTopic3">
    <w:name w:val="MM Topic 3"/>
    <w:basedOn w:val="33"/>
    <w:link w:val="MMTopic3Char"/>
    <w:uiPriority w:val="99"/>
    <w:semiHidden/>
    <w:qFormat/>
    <w:locked/>
    <w:rsid w:val="004E55A3"/>
    <w:pPr>
      <w:keepNext w:val="0"/>
      <w:keepLines w:val="0"/>
      <w:widowControl/>
      <w:tabs>
        <w:tab w:val="left" w:pos="432"/>
        <w:tab w:val="left" w:pos="720"/>
      </w:tabs>
      <w:autoSpaceDE/>
      <w:autoSpaceDN/>
      <w:adjustRightInd/>
      <w:spacing w:before="0" w:after="0" w:line="415" w:lineRule="auto"/>
    </w:pPr>
    <w:rPr>
      <w:rFonts w:ascii="微软雅黑" w:eastAsia="微软雅黑" w:hAnsi="微软雅黑" w:cs="微软雅黑"/>
      <w:bCs/>
      <w:color w:val="000000"/>
      <w:kern w:val="44"/>
      <w:sz w:val="32"/>
      <w:szCs w:val="32"/>
      <w:u w:val="none"/>
    </w:rPr>
  </w:style>
  <w:style w:type="character" w:customStyle="1" w:styleId="5-30Char">
    <w:name w:val="标题5-30 Char"/>
    <w:link w:val="5-30"/>
    <w:uiPriority w:val="99"/>
    <w:qFormat/>
    <w:locked/>
    <w:rsid w:val="004E55A3"/>
    <w:rPr>
      <w:b/>
      <w:bCs/>
      <w:sz w:val="28"/>
      <w:szCs w:val="32"/>
    </w:rPr>
  </w:style>
  <w:style w:type="paragraph" w:customStyle="1" w:styleId="5-30">
    <w:name w:val="标题5-30"/>
    <w:basedOn w:val="5-22"/>
    <w:link w:val="5-30Char"/>
    <w:uiPriority w:val="99"/>
    <w:qFormat/>
    <w:locked/>
    <w:rsid w:val="004E55A3"/>
    <w:pPr>
      <w:ind w:left="2526" w:hanging="420"/>
    </w:pPr>
    <w:rPr>
      <w:rFonts w:asciiTheme="minorHAnsi" w:hAnsiTheme="minorHAnsi"/>
    </w:rPr>
  </w:style>
  <w:style w:type="character" w:customStyle="1" w:styleId="22Char">
    <w:name w:val="正文，段落，小四，22磅行距 Char"/>
    <w:link w:val="221"/>
    <w:qFormat/>
    <w:locked/>
    <w:rsid w:val="004E55A3"/>
    <w:rPr>
      <w:rFonts w:ascii="Calibri" w:hAnsi="Calibri"/>
      <w:sz w:val="24"/>
      <w:szCs w:val="24"/>
    </w:rPr>
  </w:style>
  <w:style w:type="paragraph" w:customStyle="1" w:styleId="221">
    <w:name w:val="正文，段落，小四，22磅行距"/>
    <w:basedOn w:val="af8"/>
    <w:link w:val="22Char"/>
    <w:qFormat/>
    <w:rsid w:val="004E55A3"/>
    <w:pPr>
      <w:spacing w:line="440" w:lineRule="exact"/>
      <w:ind w:firstLine="420"/>
    </w:pPr>
    <w:rPr>
      <w:rFonts w:ascii="Calibri" w:eastAsiaTheme="minorEastAsia" w:hAnsi="Calibri" w:cstheme="minorBidi"/>
      <w:sz w:val="24"/>
      <w:szCs w:val="24"/>
    </w:rPr>
  </w:style>
  <w:style w:type="character" w:customStyle="1" w:styleId="2Char3">
    <w:name w:val="样式2 Char"/>
    <w:link w:val="2a"/>
    <w:qFormat/>
    <w:locked/>
    <w:rsid w:val="004E55A3"/>
    <w:rPr>
      <w:rFonts w:ascii="Calibri" w:eastAsia="宋体" w:hAnsi="Calibri" w:cs="Times New Roman"/>
      <w:sz w:val="24"/>
      <w:szCs w:val="20"/>
    </w:rPr>
  </w:style>
  <w:style w:type="character" w:customStyle="1" w:styleId="Charfff">
    <w:name w:val="正文（缩进） Char"/>
    <w:link w:val="affffffff0"/>
    <w:qFormat/>
    <w:locked/>
    <w:rsid w:val="004E55A3"/>
    <w:rPr>
      <w:sz w:val="24"/>
      <w:szCs w:val="24"/>
    </w:rPr>
  </w:style>
  <w:style w:type="paragraph" w:customStyle="1" w:styleId="affffffff0">
    <w:name w:val="正文（缩进）"/>
    <w:basedOn w:val="af8"/>
    <w:link w:val="Charfff"/>
    <w:qFormat/>
    <w:locked/>
    <w:rsid w:val="004E55A3"/>
    <w:pPr>
      <w:spacing w:beforeLines="50" w:afterLines="50" w:line="360" w:lineRule="auto"/>
      <w:ind w:firstLineChars="200" w:firstLine="480"/>
    </w:pPr>
    <w:rPr>
      <w:rFonts w:asciiTheme="minorHAnsi" w:eastAsiaTheme="minorEastAsia" w:hAnsiTheme="minorHAnsi" w:cstheme="minorBidi"/>
      <w:sz w:val="24"/>
      <w:szCs w:val="24"/>
    </w:rPr>
  </w:style>
  <w:style w:type="character" w:customStyle="1" w:styleId="-Char">
    <w:name w:val="江西-正文 Char"/>
    <w:link w:val="-"/>
    <w:qFormat/>
    <w:locked/>
    <w:rsid w:val="004E55A3"/>
    <w:rPr>
      <w:rFonts w:ascii="Calibri" w:eastAsia="华文中宋" w:hAnsi="Calibri"/>
      <w:sz w:val="24"/>
    </w:rPr>
  </w:style>
  <w:style w:type="paragraph" w:customStyle="1" w:styleId="-">
    <w:name w:val="江西-正文"/>
    <w:basedOn w:val="af8"/>
    <w:link w:val="-Char"/>
    <w:qFormat/>
    <w:locked/>
    <w:rsid w:val="004E55A3"/>
    <w:pPr>
      <w:ind w:firstLineChars="200" w:firstLine="200"/>
    </w:pPr>
    <w:rPr>
      <w:rFonts w:ascii="Calibri" w:eastAsia="华文中宋" w:hAnsi="Calibri" w:cstheme="minorBidi"/>
      <w:sz w:val="24"/>
      <w:szCs w:val="22"/>
    </w:rPr>
  </w:style>
  <w:style w:type="character" w:customStyle="1" w:styleId="5-23Char">
    <w:name w:val="标题5-23 Char"/>
    <w:link w:val="5-23"/>
    <w:uiPriority w:val="99"/>
    <w:qFormat/>
    <w:locked/>
    <w:rsid w:val="004E55A3"/>
    <w:rPr>
      <w:b/>
      <w:bCs/>
      <w:sz w:val="28"/>
      <w:szCs w:val="32"/>
    </w:rPr>
  </w:style>
  <w:style w:type="paragraph" w:customStyle="1" w:styleId="5-23">
    <w:name w:val="标题5-23"/>
    <w:basedOn w:val="5-16"/>
    <w:link w:val="5-23Char"/>
    <w:uiPriority w:val="99"/>
    <w:qFormat/>
    <w:locked/>
    <w:rsid w:val="004E55A3"/>
    <w:pPr>
      <w:numPr>
        <w:ilvl w:val="0"/>
        <w:numId w:val="0"/>
      </w:numPr>
      <w:ind w:left="846" w:hanging="440"/>
    </w:pPr>
  </w:style>
  <w:style w:type="character" w:customStyle="1" w:styleId="1Char5">
    <w:name w:val="顺序编号1 Char"/>
    <w:link w:val="1ffff7"/>
    <w:qFormat/>
    <w:locked/>
    <w:rsid w:val="004E55A3"/>
    <w:rPr>
      <w:rFonts w:ascii="Calibri" w:hAnsi="Calibri"/>
      <w:szCs w:val="21"/>
    </w:rPr>
  </w:style>
  <w:style w:type="paragraph" w:customStyle="1" w:styleId="1ffff7">
    <w:name w:val="顺序编号1"/>
    <w:basedOn w:val="af8"/>
    <w:link w:val="1Char5"/>
    <w:qFormat/>
    <w:rsid w:val="004E55A3"/>
    <w:pPr>
      <w:spacing w:line="360" w:lineRule="auto"/>
      <w:ind w:firstLineChars="200" w:firstLine="200"/>
    </w:pPr>
    <w:rPr>
      <w:rFonts w:ascii="Calibri" w:eastAsiaTheme="minorEastAsia" w:hAnsi="Calibri" w:cstheme="minorBidi"/>
      <w:szCs w:val="21"/>
    </w:rPr>
  </w:style>
  <w:style w:type="character" w:customStyle="1" w:styleId="5-1Char">
    <w:name w:val="标题5-1 Char"/>
    <w:link w:val="5-1"/>
    <w:qFormat/>
    <w:locked/>
    <w:rsid w:val="004E55A3"/>
    <w:rPr>
      <w:rFonts w:ascii="Times New Roman" w:hAnsi="Times New Roman"/>
      <w:b/>
      <w:bCs/>
      <w:sz w:val="28"/>
      <w:szCs w:val="32"/>
    </w:rPr>
  </w:style>
  <w:style w:type="character" w:customStyle="1" w:styleId="5-33Char">
    <w:name w:val="标题5-33 Char"/>
    <w:link w:val="5-33"/>
    <w:uiPriority w:val="99"/>
    <w:qFormat/>
    <w:locked/>
    <w:rsid w:val="004E55A3"/>
    <w:rPr>
      <w:b/>
      <w:bCs/>
      <w:sz w:val="24"/>
      <w:szCs w:val="24"/>
    </w:rPr>
  </w:style>
  <w:style w:type="paragraph" w:customStyle="1" w:styleId="5-33">
    <w:name w:val="标题5-33"/>
    <w:basedOn w:val="5-1"/>
    <w:link w:val="5-33Char"/>
    <w:uiPriority w:val="99"/>
    <w:qFormat/>
    <w:locked/>
    <w:rsid w:val="004E55A3"/>
    <w:pPr>
      <w:numPr>
        <w:ilvl w:val="0"/>
        <w:numId w:val="0"/>
      </w:numPr>
      <w:ind w:left="2100" w:firstLine="420"/>
    </w:pPr>
    <w:rPr>
      <w:rFonts w:asciiTheme="minorHAnsi" w:hAnsiTheme="minorHAnsi"/>
      <w:sz w:val="24"/>
      <w:szCs w:val="24"/>
    </w:rPr>
  </w:style>
  <w:style w:type="character" w:customStyle="1" w:styleId="5-2Char">
    <w:name w:val="标题5-2 Char"/>
    <w:link w:val="5-2"/>
    <w:qFormat/>
    <w:locked/>
    <w:rsid w:val="004E55A3"/>
    <w:rPr>
      <w:rFonts w:ascii="宋体" w:eastAsia="宋体" w:hAnsi="宋体" w:cs="Times New Roman"/>
      <w:b/>
      <w:sz w:val="28"/>
      <w:szCs w:val="24"/>
    </w:rPr>
  </w:style>
  <w:style w:type="character" w:customStyle="1" w:styleId="DefaultCharChar">
    <w:name w:val="Default Char Char"/>
    <w:qFormat/>
    <w:rsid w:val="004E55A3"/>
    <w:rPr>
      <w:rFonts w:ascii="宋体" w:cs="宋体"/>
      <w:color w:val="000000"/>
      <w:sz w:val="24"/>
      <w:szCs w:val="24"/>
    </w:rPr>
  </w:style>
  <w:style w:type="character" w:customStyle="1" w:styleId="Charfa">
    <w:name w:val="缺省文本 Char"/>
    <w:link w:val="affffc"/>
    <w:qFormat/>
    <w:locked/>
    <w:rsid w:val="004E55A3"/>
    <w:rPr>
      <w:rFonts w:ascii="Calibri" w:eastAsia="宋体" w:hAnsi="Calibri" w:cs="Times New Roman"/>
      <w:kern w:val="0"/>
      <w:sz w:val="24"/>
      <w:szCs w:val="24"/>
    </w:rPr>
  </w:style>
  <w:style w:type="character" w:customStyle="1" w:styleId="5-28Char">
    <w:name w:val="标题5-28 Char"/>
    <w:link w:val="5-28"/>
    <w:uiPriority w:val="99"/>
    <w:qFormat/>
    <w:locked/>
    <w:rsid w:val="004E55A3"/>
    <w:rPr>
      <w:b/>
      <w:bCs/>
      <w:sz w:val="28"/>
      <w:szCs w:val="32"/>
    </w:rPr>
  </w:style>
  <w:style w:type="character" w:customStyle="1" w:styleId="4-3Char">
    <w:name w:val="标题4-3 Char"/>
    <w:link w:val="4-3"/>
    <w:uiPriority w:val="99"/>
    <w:semiHidden/>
    <w:qFormat/>
    <w:locked/>
    <w:rsid w:val="004E55A3"/>
    <w:rPr>
      <w:rFonts w:ascii="微软雅黑" w:eastAsia="微软雅黑" w:hAnsi="微软雅黑" w:cs="微软雅黑"/>
      <w:b/>
      <w:bCs/>
      <w:sz w:val="28"/>
      <w:szCs w:val="32"/>
    </w:rPr>
  </w:style>
  <w:style w:type="paragraph" w:customStyle="1" w:styleId="4-3">
    <w:name w:val="标题4-3"/>
    <w:basedOn w:val="40"/>
    <w:link w:val="4-3Char"/>
    <w:uiPriority w:val="99"/>
    <w:semiHidden/>
    <w:qFormat/>
    <w:locked/>
    <w:rsid w:val="004E55A3"/>
    <w:pPr>
      <w:keepNext w:val="0"/>
      <w:keepLines w:val="0"/>
      <w:widowControl/>
      <w:numPr>
        <w:ilvl w:val="3"/>
        <w:numId w:val="27"/>
      </w:numPr>
      <w:tabs>
        <w:tab w:val="left" w:pos="432"/>
        <w:tab w:val="left" w:pos="864"/>
        <w:tab w:val="left" w:pos="1984"/>
      </w:tabs>
      <w:adjustRightInd/>
      <w:spacing w:before="0" w:after="0" w:line="360" w:lineRule="auto"/>
      <w:ind w:left="0"/>
      <w:jc w:val="left"/>
      <w:textAlignment w:val="auto"/>
      <w:outlineLvl w:val="4"/>
    </w:pPr>
    <w:rPr>
      <w:rFonts w:ascii="微软雅黑" w:eastAsia="微软雅黑" w:hAnsi="微软雅黑" w:cs="微软雅黑"/>
      <w:bCs/>
      <w:kern w:val="2"/>
      <w:szCs w:val="32"/>
    </w:rPr>
  </w:style>
  <w:style w:type="character" w:customStyle="1" w:styleId="Charfff0">
    <w:name w:val="表格正文 Char"/>
    <w:link w:val="affffffff1"/>
    <w:qFormat/>
    <w:locked/>
    <w:rsid w:val="004E55A3"/>
    <w:rPr>
      <w:rFonts w:ascii="Verdana" w:hAnsi="Verdana"/>
      <w:szCs w:val="28"/>
    </w:rPr>
  </w:style>
  <w:style w:type="paragraph" w:customStyle="1" w:styleId="affffffff1">
    <w:name w:val="表格正文"/>
    <w:basedOn w:val="af8"/>
    <w:link w:val="Charfff0"/>
    <w:qFormat/>
    <w:locked/>
    <w:rsid w:val="004E55A3"/>
    <w:pPr>
      <w:spacing w:line="360" w:lineRule="auto"/>
      <w:jc w:val="left"/>
    </w:pPr>
    <w:rPr>
      <w:rFonts w:ascii="Verdana" w:eastAsiaTheme="minorEastAsia" w:hAnsi="Verdana" w:cstheme="minorBidi"/>
      <w:szCs w:val="28"/>
    </w:rPr>
  </w:style>
  <w:style w:type="character" w:customStyle="1" w:styleId="1ffff8">
    <w:name w:val="标题 字符1"/>
    <w:uiPriority w:val="10"/>
    <w:qFormat/>
    <w:rsid w:val="004E55A3"/>
    <w:rPr>
      <w:rFonts w:ascii="等线 Light" w:eastAsia="等线 Light" w:hAnsi="等线 Light" w:cs="Times New Roman"/>
      <w:b/>
      <w:bCs/>
      <w:sz w:val="32"/>
      <w:szCs w:val="32"/>
    </w:rPr>
  </w:style>
  <w:style w:type="character" w:customStyle="1" w:styleId="5-13Char">
    <w:name w:val="标题5-13 Char"/>
    <w:link w:val="5-13"/>
    <w:uiPriority w:val="99"/>
    <w:qFormat/>
    <w:locked/>
    <w:rsid w:val="004E55A3"/>
    <w:rPr>
      <w:rFonts w:ascii="Times New Roman" w:hAnsi="Times New Roman"/>
      <w:b/>
      <w:bCs/>
      <w:sz w:val="28"/>
      <w:szCs w:val="32"/>
    </w:rPr>
  </w:style>
  <w:style w:type="character" w:customStyle="1" w:styleId="1Char6">
    <w:name w:val="表1 Char"/>
    <w:link w:val="14"/>
    <w:qFormat/>
    <w:rsid w:val="004E55A3"/>
    <w:rPr>
      <w:rFonts w:eastAsia="黑体"/>
      <w:sz w:val="24"/>
      <w:szCs w:val="28"/>
    </w:rPr>
  </w:style>
  <w:style w:type="paragraph" w:customStyle="1" w:styleId="14">
    <w:name w:val="表1"/>
    <w:basedOn w:val="af8"/>
    <w:link w:val="1Char6"/>
    <w:qFormat/>
    <w:rsid w:val="004E55A3"/>
    <w:pPr>
      <w:numPr>
        <w:numId w:val="28"/>
      </w:numPr>
      <w:spacing w:line="360" w:lineRule="auto"/>
      <w:ind w:left="0" w:firstLine="0"/>
      <w:jc w:val="center"/>
    </w:pPr>
    <w:rPr>
      <w:rFonts w:asciiTheme="minorHAnsi" w:eastAsia="黑体" w:hAnsiTheme="minorHAnsi" w:cstheme="minorBidi"/>
      <w:sz w:val="24"/>
      <w:szCs w:val="28"/>
    </w:rPr>
  </w:style>
  <w:style w:type="character" w:customStyle="1" w:styleId="Charfff1">
    <w:name w:val="四 Char"/>
    <w:link w:val="affffffff2"/>
    <w:qFormat/>
    <w:rsid w:val="004E55A3"/>
    <w:rPr>
      <w:rFonts w:ascii="黑体" w:eastAsia="黑体" w:hAnsi="黑体" w:cs="微软雅黑"/>
      <w:sz w:val="24"/>
      <w:szCs w:val="24"/>
    </w:rPr>
  </w:style>
  <w:style w:type="paragraph" w:customStyle="1" w:styleId="affffffff2">
    <w:name w:val="四"/>
    <w:basedOn w:val="affffffff"/>
    <w:link w:val="Charfff1"/>
    <w:qFormat/>
    <w:rsid w:val="004E55A3"/>
    <w:pPr>
      <w:keepLines/>
      <w:widowControl w:val="0"/>
      <w:tabs>
        <w:tab w:val="clear" w:pos="432"/>
        <w:tab w:val="clear" w:pos="720"/>
        <w:tab w:val="clear" w:pos="851"/>
      </w:tabs>
      <w:spacing w:line="360" w:lineRule="auto"/>
      <w:ind w:left="1984" w:rightChars="0" w:right="0" w:hanging="1984"/>
      <w:contextualSpacing/>
      <w:jc w:val="both"/>
      <w:outlineLvl w:val="3"/>
    </w:pPr>
    <w:rPr>
      <w:rFonts w:ascii="黑体" w:eastAsia="黑体" w:hAnsi="黑体"/>
      <w:b w:val="0"/>
      <w:bCs w:val="0"/>
      <w:sz w:val="24"/>
      <w:szCs w:val="24"/>
    </w:rPr>
  </w:style>
  <w:style w:type="character" w:customStyle="1" w:styleId="3zw">
    <w:name w:val="3zw"/>
    <w:qFormat/>
    <w:rsid w:val="004E55A3"/>
  </w:style>
  <w:style w:type="character" w:customStyle="1" w:styleId="-CharChar">
    <w:name w:val="乌市-正文 Char Char"/>
    <w:link w:val="-0"/>
    <w:qFormat/>
    <w:locked/>
    <w:rsid w:val="004E55A3"/>
    <w:rPr>
      <w:rFonts w:ascii="Calibri" w:eastAsia="华文中宋" w:hAnsi="Calibri"/>
      <w:sz w:val="24"/>
      <w:szCs w:val="21"/>
    </w:rPr>
  </w:style>
  <w:style w:type="paragraph" w:customStyle="1" w:styleId="-0">
    <w:name w:val="乌市-正文"/>
    <w:basedOn w:val="af8"/>
    <w:link w:val="-CharChar"/>
    <w:qFormat/>
    <w:locked/>
    <w:rsid w:val="004E55A3"/>
    <w:pPr>
      <w:ind w:firstLineChars="200" w:firstLine="200"/>
    </w:pPr>
    <w:rPr>
      <w:rFonts w:ascii="Calibri" w:eastAsia="华文中宋" w:hAnsi="Calibri" w:cstheme="minorBidi"/>
      <w:sz w:val="24"/>
      <w:szCs w:val="21"/>
    </w:rPr>
  </w:style>
  <w:style w:type="character" w:customStyle="1" w:styleId="hrefstyle">
    <w:name w:val="hrefstyle"/>
    <w:qFormat/>
    <w:rsid w:val="004E55A3"/>
  </w:style>
  <w:style w:type="character" w:customStyle="1" w:styleId="6Char0">
    <w:name w:val="标题6 Char"/>
    <w:link w:val="61"/>
    <w:qFormat/>
    <w:rsid w:val="004E55A3"/>
    <w:rPr>
      <w:rFonts w:eastAsia="黑体"/>
      <w:b/>
      <w:bCs/>
      <w:sz w:val="24"/>
      <w:szCs w:val="28"/>
    </w:rPr>
  </w:style>
  <w:style w:type="paragraph" w:customStyle="1" w:styleId="61">
    <w:name w:val="标题6"/>
    <w:basedOn w:val="6"/>
    <w:next w:val="af8"/>
    <w:link w:val="6Char0"/>
    <w:qFormat/>
    <w:rsid w:val="004E55A3"/>
    <w:pPr>
      <w:tabs>
        <w:tab w:val="left" w:pos="432"/>
      </w:tabs>
      <w:adjustRightInd/>
      <w:spacing w:line="320" w:lineRule="auto"/>
      <w:contextualSpacing/>
      <w:textAlignment w:val="auto"/>
    </w:pPr>
    <w:rPr>
      <w:rFonts w:asciiTheme="minorHAnsi" w:hAnsiTheme="minorHAnsi" w:cstheme="minorBidi"/>
      <w:bCs/>
      <w:kern w:val="2"/>
      <w:szCs w:val="28"/>
    </w:rPr>
  </w:style>
  <w:style w:type="character" w:customStyle="1" w:styleId="Charfff2">
    <w:name w:val="表格文本 Char"/>
    <w:link w:val="affffffff3"/>
    <w:qFormat/>
    <w:locked/>
    <w:rsid w:val="004E55A3"/>
    <w:rPr>
      <w:rFonts w:ascii="Arial" w:hAnsi="Arial"/>
      <w:szCs w:val="21"/>
      <w:lang w:eastAsia="en-US" w:bidi="en-US"/>
    </w:rPr>
  </w:style>
  <w:style w:type="paragraph" w:customStyle="1" w:styleId="affffffff3">
    <w:name w:val="表格文本"/>
    <w:link w:val="Charfff2"/>
    <w:qFormat/>
    <w:locked/>
    <w:rsid w:val="004E55A3"/>
    <w:pPr>
      <w:tabs>
        <w:tab w:val="decimal" w:pos="0"/>
      </w:tabs>
      <w:spacing w:after="200" w:line="276" w:lineRule="auto"/>
    </w:pPr>
    <w:rPr>
      <w:rFonts w:ascii="Arial" w:hAnsi="Arial"/>
      <w:szCs w:val="21"/>
      <w:lang w:eastAsia="en-US" w:bidi="en-US"/>
    </w:rPr>
  </w:style>
  <w:style w:type="character" w:customStyle="1" w:styleId="4Char4">
    <w:name w:val="4级标题 Char"/>
    <w:link w:val="4a"/>
    <w:qFormat/>
    <w:locked/>
    <w:rsid w:val="004E55A3"/>
    <w:rPr>
      <w:rFonts w:ascii="Arial" w:eastAsia="等线" w:hAnsi="Arial"/>
      <w:b/>
      <w:bCs/>
      <w:sz w:val="24"/>
      <w:szCs w:val="32"/>
    </w:rPr>
  </w:style>
  <w:style w:type="paragraph" w:customStyle="1" w:styleId="4a">
    <w:name w:val="4级标题"/>
    <w:basedOn w:val="40"/>
    <w:link w:val="4Char4"/>
    <w:qFormat/>
    <w:locked/>
    <w:rsid w:val="004E55A3"/>
    <w:pPr>
      <w:keepNext w:val="0"/>
      <w:keepLines w:val="0"/>
      <w:widowControl/>
      <w:tabs>
        <w:tab w:val="left" w:pos="432"/>
        <w:tab w:val="left" w:pos="864"/>
        <w:tab w:val="left" w:pos="1944"/>
      </w:tabs>
      <w:adjustRightInd/>
      <w:spacing w:beforeLines="50" w:before="0" w:line="372" w:lineRule="auto"/>
      <w:ind w:left="864" w:hanging="864"/>
      <w:textAlignment w:val="auto"/>
    </w:pPr>
    <w:rPr>
      <w:rFonts w:eastAsia="等线" w:cstheme="minorBidi"/>
      <w:bCs/>
      <w:kern w:val="2"/>
      <w:sz w:val="24"/>
      <w:szCs w:val="32"/>
    </w:rPr>
  </w:style>
  <w:style w:type="character" w:customStyle="1" w:styleId="5-7Char">
    <w:name w:val="标题5-7 Char"/>
    <w:link w:val="5-7"/>
    <w:uiPriority w:val="99"/>
    <w:qFormat/>
    <w:locked/>
    <w:rsid w:val="004E55A3"/>
    <w:rPr>
      <w:rFonts w:ascii="Times New Roman" w:hAnsi="Times New Roman"/>
      <w:b/>
      <w:bCs/>
      <w:sz w:val="28"/>
      <w:szCs w:val="32"/>
    </w:rPr>
  </w:style>
  <w:style w:type="character" w:customStyle="1" w:styleId="Char4">
    <w:name w:val="正文 Char"/>
    <w:link w:val="19"/>
    <w:qFormat/>
    <w:locked/>
    <w:rsid w:val="004E55A3"/>
    <w:rPr>
      <w:rFonts w:ascii="Times New Roman" w:eastAsia="宋体" w:hAnsi="Times New Roman" w:cs="Times New Roman"/>
      <w:szCs w:val="21"/>
    </w:rPr>
  </w:style>
  <w:style w:type="character" w:customStyle="1" w:styleId="MMTopic1Char">
    <w:name w:val="MM Topic 1 Char"/>
    <w:link w:val="MMTopic1"/>
    <w:uiPriority w:val="99"/>
    <w:semiHidden/>
    <w:qFormat/>
    <w:locked/>
    <w:rsid w:val="004E55A3"/>
    <w:rPr>
      <w:rFonts w:ascii="Book Antiqua" w:eastAsia="微软雅黑" w:hAnsi="Book Antiqua" w:cs="Arial"/>
      <w:b/>
      <w:bCs/>
      <w:sz w:val="32"/>
      <w:szCs w:val="32"/>
    </w:rPr>
  </w:style>
  <w:style w:type="paragraph" w:customStyle="1" w:styleId="MMTopic1">
    <w:name w:val="MM Topic 1"/>
    <w:basedOn w:val="16"/>
    <w:link w:val="MMTopic1Char"/>
    <w:uiPriority w:val="99"/>
    <w:semiHidden/>
    <w:qFormat/>
    <w:locked/>
    <w:rsid w:val="004E55A3"/>
    <w:pPr>
      <w:keepNext w:val="0"/>
      <w:keepLines w:val="0"/>
      <w:widowControl/>
      <w:tabs>
        <w:tab w:val="left" w:pos="432"/>
      </w:tabs>
      <w:autoSpaceDE/>
      <w:autoSpaceDN/>
      <w:adjustRightInd/>
      <w:spacing w:before="0" w:after="0" w:line="360" w:lineRule="auto"/>
      <w:ind w:firstLine="400"/>
      <w:jc w:val="both"/>
    </w:pPr>
    <w:rPr>
      <w:rFonts w:ascii="Book Antiqua" w:eastAsia="微软雅黑" w:hAnsi="Book Antiqua" w:cs="Arial"/>
      <w:bCs/>
      <w:kern w:val="2"/>
      <w:szCs w:val="32"/>
    </w:rPr>
  </w:style>
  <w:style w:type="character" w:customStyle="1" w:styleId="3e">
    <w:name w:val="3级标题 字符"/>
    <w:link w:val="3f"/>
    <w:qFormat/>
    <w:locked/>
    <w:rsid w:val="004E55A3"/>
    <w:rPr>
      <w:rFonts w:ascii="Arial" w:eastAsia="仿宋" w:hAnsi="Arial"/>
      <w:b/>
      <w:bCs/>
      <w:sz w:val="28"/>
      <w:szCs w:val="28"/>
    </w:rPr>
  </w:style>
  <w:style w:type="paragraph" w:customStyle="1" w:styleId="3f">
    <w:name w:val="3级标题"/>
    <w:basedOn w:val="33"/>
    <w:link w:val="3e"/>
    <w:qFormat/>
    <w:locked/>
    <w:rsid w:val="004E55A3"/>
    <w:pPr>
      <w:keepNext w:val="0"/>
      <w:keepLines w:val="0"/>
      <w:widowControl/>
      <w:tabs>
        <w:tab w:val="left" w:pos="432"/>
        <w:tab w:val="left" w:pos="720"/>
      </w:tabs>
      <w:autoSpaceDE/>
      <w:autoSpaceDN/>
      <w:adjustRightInd/>
      <w:spacing w:beforeLines="30" w:before="0" w:after="0" w:line="300" w:lineRule="auto"/>
      <w:ind w:rightChars="100" w:right="100"/>
    </w:pPr>
    <w:rPr>
      <w:rFonts w:ascii="Arial" w:eastAsia="仿宋" w:hAnsi="Arial" w:cstheme="minorBidi"/>
      <w:bCs/>
      <w:kern w:val="2"/>
      <w:sz w:val="28"/>
      <w:szCs w:val="28"/>
      <w:u w:val="none"/>
    </w:rPr>
  </w:style>
  <w:style w:type="character" w:customStyle="1" w:styleId="5-24Char">
    <w:name w:val="标题5-24 Char"/>
    <w:link w:val="5-24"/>
    <w:uiPriority w:val="99"/>
    <w:qFormat/>
    <w:locked/>
    <w:rsid w:val="004E55A3"/>
    <w:rPr>
      <w:b/>
      <w:bCs/>
      <w:sz w:val="28"/>
      <w:szCs w:val="32"/>
    </w:rPr>
  </w:style>
  <w:style w:type="paragraph" w:customStyle="1" w:styleId="5-24">
    <w:name w:val="标题5-24"/>
    <w:basedOn w:val="5-22"/>
    <w:link w:val="5-24Char"/>
    <w:uiPriority w:val="99"/>
    <w:qFormat/>
    <w:locked/>
    <w:rsid w:val="004E55A3"/>
    <w:pPr>
      <w:numPr>
        <w:ilvl w:val="0"/>
        <w:numId w:val="29"/>
      </w:numPr>
      <w:ind w:left="2526" w:hanging="900"/>
    </w:pPr>
    <w:rPr>
      <w:rFonts w:asciiTheme="minorHAnsi" w:hAnsiTheme="minorHAnsi"/>
    </w:rPr>
  </w:style>
  <w:style w:type="character" w:customStyle="1" w:styleId="6CharChar">
    <w:name w:val="标题6 Char Char"/>
    <w:qFormat/>
    <w:rsid w:val="004E55A3"/>
    <w:rPr>
      <w:rFonts w:ascii="宋体" w:eastAsia="宋体" w:hAnsi="宋体" w:hint="eastAsia"/>
      <w:kern w:val="2"/>
      <w:sz w:val="24"/>
      <w:szCs w:val="24"/>
      <w:lang w:val="en-US" w:eastAsia="zh-CN" w:bidi="ar-SA"/>
    </w:rPr>
  </w:style>
  <w:style w:type="character" w:customStyle="1" w:styleId="Charfff3">
    <w:name w:val="图表批注 Char"/>
    <w:link w:val="affffffff4"/>
    <w:qFormat/>
    <w:rsid w:val="004E55A3"/>
    <w:rPr>
      <w:rFonts w:ascii="宋体" w:hAnsi="宋体"/>
      <w:szCs w:val="24"/>
      <w:lang w:eastAsia="en-US" w:bidi="en-US"/>
    </w:rPr>
  </w:style>
  <w:style w:type="paragraph" w:customStyle="1" w:styleId="affffffff4">
    <w:name w:val="图表批注"/>
    <w:basedOn w:val="afffffff5"/>
    <w:link w:val="Charfff3"/>
    <w:qFormat/>
    <w:rsid w:val="004E55A3"/>
    <w:pPr>
      <w:ind w:firstLineChars="0" w:firstLine="0"/>
      <w:jc w:val="center"/>
    </w:pPr>
    <w:rPr>
      <w:rFonts w:eastAsiaTheme="minorEastAsia" w:cstheme="minorBidi"/>
      <w:kern w:val="2"/>
      <w:sz w:val="21"/>
      <w:lang w:val="en-US"/>
    </w:rPr>
  </w:style>
  <w:style w:type="character" w:customStyle="1" w:styleId="4Char5">
    <w:name w:val="宇视4 Char"/>
    <w:link w:val="4"/>
    <w:qFormat/>
    <w:locked/>
    <w:rsid w:val="004E55A3"/>
    <w:rPr>
      <w:rFonts w:ascii="Calibri" w:eastAsia="微软雅黑" w:hAnsi="Calibri" w:cs="微软雅黑"/>
      <w:b/>
      <w:bCs/>
      <w:sz w:val="24"/>
      <w:szCs w:val="24"/>
    </w:rPr>
  </w:style>
  <w:style w:type="paragraph" w:customStyle="1" w:styleId="4">
    <w:name w:val="宇视4"/>
    <w:basedOn w:val="40"/>
    <w:link w:val="4Char5"/>
    <w:qFormat/>
    <w:locked/>
    <w:rsid w:val="004E55A3"/>
    <w:pPr>
      <w:keepNext w:val="0"/>
      <w:keepLines w:val="0"/>
      <w:widowControl/>
      <w:numPr>
        <w:ilvl w:val="4"/>
        <w:numId w:val="28"/>
      </w:numPr>
      <w:tabs>
        <w:tab w:val="left" w:pos="432"/>
        <w:tab w:val="left" w:pos="851"/>
      </w:tabs>
      <w:spacing w:before="0" w:after="40" w:line="240" w:lineRule="auto"/>
      <w:ind w:left="851" w:hanging="851"/>
      <w:jc w:val="left"/>
      <w:textAlignment w:val="auto"/>
    </w:pPr>
    <w:rPr>
      <w:rFonts w:ascii="Calibri" w:eastAsia="微软雅黑" w:hAnsi="Calibri" w:cs="微软雅黑"/>
      <w:bCs/>
      <w:kern w:val="2"/>
      <w:sz w:val="24"/>
      <w:szCs w:val="24"/>
    </w:rPr>
  </w:style>
  <w:style w:type="character" w:customStyle="1" w:styleId="FigureDescriptionCharChar">
    <w:name w:val="Figure Description Char Char"/>
    <w:link w:val="FigureDescription"/>
    <w:qFormat/>
    <w:locked/>
    <w:rsid w:val="004E55A3"/>
    <w:rPr>
      <w:rFonts w:ascii="Arial" w:eastAsia="黑体" w:hAnsi="Arial" w:cs="Arial Narrow"/>
    </w:rPr>
  </w:style>
  <w:style w:type="paragraph" w:customStyle="1" w:styleId="FigureDescription">
    <w:name w:val="Figure Description"/>
    <w:next w:val="af8"/>
    <w:link w:val="FigureDescriptionCharChar"/>
    <w:qFormat/>
    <w:rsid w:val="004E55A3"/>
    <w:pPr>
      <w:keepNext/>
      <w:keepLines/>
      <w:spacing w:before="40" w:after="40" w:line="360" w:lineRule="exact"/>
      <w:ind w:firstLine="624"/>
    </w:pPr>
    <w:rPr>
      <w:rFonts w:ascii="Arial" w:eastAsia="黑体" w:hAnsi="Arial" w:cs="Arial Narrow"/>
    </w:rPr>
  </w:style>
  <w:style w:type="character" w:customStyle="1" w:styleId="CharChar7">
    <w:name w:val="内容文本 Char Char"/>
    <w:qFormat/>
    <w:rsid w:val="004E55A3"/>
    <w:rPr>
      <w:rFonts w:ascii="宋体" w:hAnsi="宋体" w:cs="Times New Roman"/>
      <w:sz w:val="24"/>
      <w:szCs w:val="24"/>
      <w:lang w:eastAsia="en-US" w:bidi="en-US"/>
    </w:rPr>
  </w:style>
  <w:style w:type="character" w:customStyle="1" w:styleId="Char1fc">
    <w:name w:val="题注(图注) Char1"/>
    <w:qFormat/>
    <w:rsid w:val="004E55A3"/>
    <w:rPr>
      <w:rFonts w:ascii="Cambria" w:eastAsia="黑体" w:hAnsi="Cambria"/>
      <w:kern w:val="2"/>
      <w:sz w:val="21"/>
      <w:lang w:val="zh-CN" w:eastAsia="zh-CN"/>
    </w:rPr>
  </w:style>
  <w:style w:type="character" w:customStyle="1" w:styleId="3Char4">
    <w:name w:val="样式3 Char"/>
    <w:link w:val="3c"/>
    <w:qFormat/>
    <w:rsid w:val="004E55A3"/>
    <w:rPr>
      <w:rFonts w:ascii="宋体" w:eastAsia="宋体" w:hAnsi="Courier New" w:cs="宋体"/>
      <w:szCs w:val="21"/>
    </w:rPr>
  </w:style>
  <w:style w:type="character" w:customStyle="1" w:styleId="Charff3">
    <w:name w:val="*正文 Char"/>
    <w:link w:val="afffffff4"/>
    <w:qFormat/>
    <w:locked/>
    <w:rsid w:val="004E55A3"/>
    <w:rPr>
      <w:rFonts w:ascii="宋体" w:eastAsia="宋体" w:hAnsi="宋体" w:cs="Times New Roman"/>
      <w:kern w:val="0"/>
      <w:sz w:val="20"/>
      <w:szCs w:val="24"/>
    </w:rPr>
  </w:style>
  <w:style w:type="character" w:customStyle="1" w:styleId="dChar">
    <w:name w:val="d编一、 Char"/>
    <w:link w:val="d"/>
    <w:qFormat/>
    <w:rsid w:val="004E55A3"/>
    <w:rPr>
      <w:rFonts w:ascii="等线" w:eastAsia="等线" w:hAnsi="等线"/>
      <w:b/>
      <w:sz w:val="24"/>
      <w:szCs w:val="24"/>
    </w:rPr>
  </w:style>
  <w:style w:type="paragraph" w:customStyle="1" w:styleId="d">
    <w:name w:val="d编一、"/>
    <w:basedOn w:val="c0"/>
    <w:link w:val="dChar"/>
    <w:qFormat/>
    <w:rsid w:val="004E55A3"/>
    <w:pPr>
      <w:tabs>
        <w:tab w:val="left" w:pos="567"/>
      </w:tabs>
      <w:ind w:hanging="420"/>
    </w:pPr>
    <w:rPr>
      <w:rFonts w:cstheme="minorBidi"/>
      <w:sz w:val="24"/>
    </w:rPr>
  </w:style>
  <w:style w:type="paragraph" w:customStyle="1" w:styleId="c0">
    <w:name w:val="c彩页▲"/>
    <w:basedOn w:val="17"/>
    <w:link w:val="cChar0"/>
    <w:qFormat/>
    <w:rsid w:val="004E55A3"/>
    <w:pPr>
      <w:spacing w:line="360" w:lineRule="auto"/>
      <w:ind w:left="420" w:firstLineChars="0" w:firstLine="0"/>
    </w:pPr>
    <w:rPr>
      <w:rFonts w:ascii="等线" w:eastAsia="等线" w:hAnsi="等线"/>
      <w:b/>
    </w:rPr>
  </w:style>
  <w:style w:type="character" w:customStyle="1" w:styleId="z-Char">
    <w:name w:val="z-窗体底端 Char"/>
    <w:link w:val="z-1"/>
    <w:qFormat/>
    <w:rsid w:val="004E55A3"/>
    <w:rPr>
      <w:rFonts w:ascii="Arial" w:hAnsi="Arial" w:cs="Arial"/>
      <w:vanish/>
      <w:sz w:val="16"/>
      <w:szCs w:val="16"/>
    </w:rPr>
  </w:style>
  <w:style w:type="paragraph" w:customStyle="1" w:styleId="z-1">
    <w:name w:val="z-窗体底端1"/>
    <w:basedOn w:val="af8"/>
    <w:next w:val="af8"/>
    <w:link w:val="z-Char"/>
    <w:unhideWhenUsed/>
    <w:qFormat/>
    <w:rsid w:val="004E55A3"/>
    <w:pPr>
      <w:pBdr>
        <w:top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5-15Char">
    <w:name w:val="标题5-15 Char"/>
    <w:link w:val="5-15"/>
    <w:uiPriority w:val="99"/>
    <w:qFormat/>
    <w:locked/>
    <w:rsid w:val="004E55A3"/>
    <w:rPr>
      <w:rFonts w:ascii="Times New Roman" w:hAnsi="Times New Roman"/>
      <w:b/>
      <w:bCs/>
      <w:sz w:val="28"/>
      <w:szCs w:val="32"/>
    </w:rPr>
  </w:style>
  <w:style w:type="character" w:customStyle="1" w:styleId="Charfff4">
    <w:name w:val="格式正文 Char"/>
    <w:link w:val="affffffff5"/>
    <w:qFormat/>
    <w:rsid w:val="004E55A3"/>
    <w:rPr>
      <w:sz w:val="24"/>
      <w:szCs w:val="28"/>
    </w:rPr>
  </w:style>
  <w:style w:type="paragraph" w:customStyle="1" w:styleId="affffffff5">
    <w:name w:val="格式正文"/>
    <w:basedOn w:val="af8"/>
    <w:link w:val="Charfff4"/>
    <w:qFormat/>
    <w:rsid w:val="004E55A3"/>
    <w:pPr>
      <w:spacing w:before="60" w:after="60" w:line="360" w:lineRule="auto"/>
      <w:ind w:firstLine="482"/>
    </w:pPr>
    <w:rPr>
      <w:rFonts w:asciiTheme="minorHAnsi" w:eastAsiaTheme="minorEastAsia" w:hAnsiTheme="minorHAnsi" w:cstheme="minorBidi"/>
      <w:sz w:val="24"/>
      <w:szCs w:val="28"/>
    </w:rPr>
  </w:style>
  <w:style w:type="character" w:customStyle="1" w:styleId="4Char0">
    <w:name w:val="样式4 Char"/>
    <w:link w:val="43"/>
    <w:uiPriority w:val="99"/>
    <w:qFormat/>
    <w:locked/>
    <w:rsid w:val="004E55A3"/>
    <w:rPr>
      <w:rFonts w:ascii="宋体" w:eastAsia="宋体" w:hAnsi="Calibri" w:cs="宋体"/>
      <w:kern w:val="0"/>
      <w:szCs w:val="21"/>
    </w:rPr>
  </w:style>
  <w:style w:type="paragraph" w:customStyle="1" w:styleId="5-19">
    <w:name w:val="标题5-19"/>
    <w:basedOn w:val="5-3"/>
    <w:link w:val="5-19Char"/>
    <w:uiPriority w:val="99"/>
    <w:qFormat/>
    <w:locked/>
    <w:rsid w:val="004E55A3"/>
    <w:pPr>
      <w:numPr>
        <w:ilvl w:val="0"/>
        <w:numId w:val="30"/>
      </w:numPr>
    </w:pPr>
  </w:style>
  <w:style w:type="character" w:customStyle="1" w:styleId="5Char0">
    <w:name w:val="标题5 Char"/>
    <w:qFormat/>
    <w:locked/>
    <w:rsid w:val="004E55A3"/>
    <w:rPr>
      <w:b/>
      <w:bCs/>
      <w:kern w:val="2"/>
      <w:sz w:val="24"/>
      <w:szCs w:val="32"/>
    </w:rPr>
  </w:style>
  <w:style w:type="character" w:customStyle="1" w:styleId="5Char3">
    <w:name w:val="样式5 Char"/>
    <w:link w:val="56"/>
    <w:qFormat/>
    <w:rsid w:val="004E55A3"/>
    <w:rPr>
      <w:rFonts w:ascii="宋体" w:hAnsi="宋体"/>
      <w:sz w:val="24"/>
      <w:szCs w:val="24"/>
      <w:lang w:eastAsia="en-US" w:bidi="en-US"/>
    </w:rPr>
  </w:style>
  <w:style w:type="paragraph" w:customStyle="1" w:styleId="56">
    <w:name w:val="样式5"/>
    <w:basedOn w:val="48"/>
    <w:link w:val="5Char3"/>
    <w:qFormat/>
    <w:rsid w:val="004E55A3"/>
    <w:pPr>
      <w:keepLines/>
      <w:ind w:firstLine="480"/>
      <w:contextualSpacing/>
      <w:jc w:val="left"/>
    </w:pPr>
    <w:rPr>
      <w:rFonts w:ascii="宋体" w:eastAsiaTheme="minorEastAsia" w:hAnsi="宋体" w:cstheme="minorBidi"/>
      <w:kern w:val="2"/>
      <w:sz w:val="24"/>
      <w:szCs w:val="24"/>
      <w:lang w:eastAsia="en-US" w:bidi="en-US"/>
    </w:rPr>
  </w:style>
  <w:style w:type="character" w:customStyle="1" w:styleId="5-26Char">
    <w:name w:val="标题5-26 Char"/>
    <w:link w:val="5-26"/>
    <w:uiPriority w:val="99"/>
    <w:qFormat/>
    <w:locked/>
    <w:rsid w:val="004E55A3"/>
    <w:rPr>
      <w:b/>
      <w:bCs/>
      <w:sz w:val="28"/>
      <w:szCs w:val="32"/>
    </w:rPr>
  </w:style>
  <w:style w:type="paragraph" w:customStyle="1" w:styleId="5-26">
    <w:name w:val="标题5-26"/>
    <w:basedOn w:val="5-6"/>
    <w:link w:val="5-26Char"/>
    <w:uiPriority w:val="99"/>
    <w:qFormat/>
    <w:locked/>
    <w:rsid w:val="004E55A3"/>
    <w:pPr>
      <w:numPr>
        <w:ilvl w:val="0"/>
        <w:numId w:val="0"/>
      </w:numPr>
      <w:tabs>
        <w:tab w:val="left" w:pos="1134"/>
      </w:tabs>
      <w:ind w:left="2100" w:hanging="420"/>
    </w:pPr>
  </w:style>
  <w:style w:type="character" w:customStyle="1" w:styleId="Charfff5">
    <w:name w:val="标准正文 Char"/>
    <w:link w:val="affffffff6"/>
    <w:qFormat/>
    <w:locked/>
    <w:rsid w:val="004E55A3"/>
    <w:rPr>
      <w:sz w:val="24"/>
    </w:rPr>
  </w:style>
  <w:style w:type="paragraph" w:customStyle="1" w:styleId="affffffff6">
    <w:name w:val="标准正文"/>
    <w:basedOn w:val="af8"/>
    <w:link w:val="Charfff5"/>
    <w:qFormat/>
    <w:locked/>
    <w:rsid w:val="004E55A3"/>
    <w:pPr>
      <w:spacing w:line="360" w:lineRule="auto"/>
      <w:ind w:firstLineChars="200" w:firstLine="480"/>
    </w:pPr>
    <w:rPr>
      <w:rFonts w:asciiTheme="minorHAnsi" w:eastAsiaTheme="minorEastAsia" w:hAnsiTheme="minorHAnsi" w:cstheme="minorBidi"/>
      <w:sz w:val="24"/>
      <w:szCs w:val="22"/>
    </w:rPr>
  </w:style>
  <w:style w:type="character" w:customStyle="1" w:styleId="3Char5">
    <w:name w:val="标题3 Char"/>
    <w:link w:val="3f0"/>
    <w:qFormat/>
    <w:rsid w:val="004E55A3"/>
    <w:rPr>
      <w:sz w:val="28"/>
      <w:szCs w:val="28"/>
      <w:lang w:val="zh-CN"/>
    </w:rPr>
  </w:style>
  <w:style w:type="paragraph" w:customStyle="1" w:styleId="3f0">
    <w:name w:val="标题3"/>
    <w:basedOn w:val="af8"/>
    <w:link w:val="3Char5"/>
    <w:qFormat/>
    <w:rsid w:val="004E55A3"/>
    <w:pPr>
      <w:spacing w:beforeLines="50" w:afterLines="50" w:line="360" w:lineRule="auto"/>
      <w:ind w:left="709" w:hanging="709"/>
      <w:outlineLvl w:val="2"/>
    </w:pPr>
    <w:rPr>
      <w:rFonts w:asciiTheme="minorHAnsi" w:eastAsiaTheme="minorEastAsia" w:hAnsiTheme="minorHAnsi" w:cstheme="minorBidi"/>
      <w:sz w:val="28"/>
      <w:szCs w:val="28"/>
      <w:lang w:val="zh-CN"/>
    </w:rPr>
  </w:style>
  <w:style w:type="character" w:customStyle="1" w:styleId="12Char">
    <w:name w:val="样式12 Char"/>
    <w:link w:val="12"/>
    <w:qFormat/>
    <w:locked/>
    <w:rsid w:val="004E55A3"/>
    <w:rPr>
      <w:rFonts w:ascii="宋体" w:hAnsi="宋体"/>
      <w:sz w:val="24"/>
      <w:szCs w:val="28"/>
    </w:rPr>
  </w:style>
  <w:style w:type="paragraph" w:customStyle="1" w:styleId="12">
    <w:name w:val="样式12"/>
    <w:basedOn w:val="17"/>
    <w:link w:val="12Char"/>
    <w:qFormat/>
    <w:locked/>
    <w:rsid w:val="004E55A3"/>
    <w:pPr>
      <w:numPr>
        <w:ilvl w:val="4"/>
        <w:numId w:val="31"/>
      </w:numPr>
      <w:spacing w:before="151" w:line="360" w:lineRule="auto"/>
      <w:ind w:left="0" w:firstLine="480"/>
    </w:pPr>
    <w:rPr>
      <w:rFonts w:ascii="宋体" w:eastAsiaTheme="minorEastAsia" w:hAnsi="宋体" w:cstheme="minorBidi"/>
      <w:sz w:val="24"/>
      <w:szCs w:val="28"/>
    </w:rPr>
  </w:style>
  <w:style w:type="character" w:customStyle="1" w:styleId="Char5">
    <w:name w:val="题注 Char"/>
    <w:link w:val="aff2"/>
    <w:uiPriority w:val="35"/>
    <w:qFormat/>
    <w:locked/>
    <w:rsid w:val="004E55A3"/>
    <w:rPr>
      <w:rFonts w:ascii="华文中宋" w:eastAsia="华文中宋" w:hAnsi="华文中宋" w:cs="Times New Roman"/>
      <w:sz w:val="36"/>
      <w:szCs w:val="20"/>
    </w:rPr>
  </w:style>
  <w:style w:type="character" w:customStyle="1" w:styleId="Charfff6">
    <w:name w:val="正文(首行缩进) Char"/>
    <w:link w:val="affffffff7"/>
    <w:qFormat/>
    <w:rsid w:val="004E55A3"/>
    <w:rPr>
      <w:szCs w:val="21"/>
    </w:rPr>
  </w:style>
  <w:style w:type="paragraph" w:customStyle="1" w:styleId="affffffff7">
    <w:name w:val="正文(首行缩进)"/>
    <w:basedOn w:val="af8"/>
    <w:link w:val="Charfff6"/>
    <w:qFormat/>
    <w:rsid w:val="004E55A3"/>
    <w:pPr>
      <w:spacing w:line="360" w:lineRule="auto"/>
      <w:ind w:firstLineChars="200" w:firstLine="420"/>
      <w:jc w:val="left"/>
    </w:pPr>
    <w:rPr>
      <w:rFonts w:asciiTheme="minorHAnsi" w:eastAsiaTheme="minorEastAsia" w:hAnsiTheme="minorHAnsi" w:cstheme="minorBidi"/>
      <w:szCs w:val="21"/>
    </w:rPr>
  </w:style>
  <w:style w:type="character" w:customStyle="1" w:styleId="MMTitleChar">
    <w:name w:val="MM Title Char"/>
    <w:link w:val="MMTitle"/>
    <w:semiHidden/>
    <w:qFormat/>
    <w:locked/>
    <w:rsid w:val="004E55A3"/>
    <w:rPr>
      <w:rFonts w:ascii="Cambria" w:hAnsi="Cambria"/>
      <w:b/>
      <w:bCs/>
      <w:sz w:val="32"/>
      <w:szCs w:val="32"/>
    </w:rPr>
  </w:style>
  <w:style w:type="paragraph" w:customStyle="1" w:styleId="MMTitle">
    <w:name w:val="MM Title"/>
    <w:basedOn w:val="aff0"/>
    <w:link w:val="MMTitleChar"/>
    <w:semiHidden/>
    <w:qFormat/>
    <w:locked/>
    <w:rsid w:val="004E55A3"/>
    <w:pPr>
      <w:widowControl/>
      <w:spacing w:line="360" w:lineRule="auto"/>
      <w:ind w:firstLineChars="200" w:firstLine="200"/>
      <w:contextualSpacing/>
    </w:pPr>
    <w:rPr>
      <w:rFonts w:ascii="Cambria" w:hAnsi="Cambria" w:cstheme="minorBidi"/>
    </w:rPr>
  </w:style>
  <w:style w:type="character" w:customStyle="1" w:styleId="htmltxt1">
    <w:name w:val="html_txt1"/>
    <w:qFormat/>
    <w:rsid w:val="004E55A3"/>
    <w:rPr>
      <w:color w:val="000000"/>
    </w:rPr>
  </w:style>
  <w:style w:type="character" w:customStyle="1" w:styleId="cChar0">
    <w:name w:val="c彩页▲ Char"/>
    <w:link w:val="c0"/>
    <w:qFormat/>
    <w:rsid w:val="004E55A3"/>
    <w:rPr>
      <w:rFonts w:ascii="等线" w:eastAsia="等线" w:hAnsi="等线" w:cs="Times New Roman"/>
      <w:b/>
      <w:szCs w:val="24"/>
    </w:rPr>
  </w:style>
  <w:style w:type="character" w:customStyle="1" w:styleId="5-27Char">
    <w:name w:val="标题5-27 Char"/>
    <w:link w:val="5-27"/>
    <w:uiPriority w:val="99"/>
    <w:qFormat/>
    <w:locked/>
    <w:rsid w:val="004E55A3"/>
    <w:rPr>
      <w:rFonts w:ascii="宋体" w:hAnsi="宋体"/>
      <w:b/>
      <w:sz w:val="28"/>
      <w:szCs w:val="24"/>
    </w:rPr>
  </w:style>
  <w:style w:type="paragraph" w:customStyle="1" w:styleId="5-27">
    <w:name w:val="标题5-27"/>
    <w:basedOn w:val="5-21"/>
    <w:link w:val="5-27Char"/>
    <w:uiPriority w:val="99"/>
    <w:qFormat/>
    <w:locked/>
    <w:rsid w:val="004E55A3"/>
    <w:pPr>
      <w:numPr>
        <w:numId w:val="0"/>
      </w:numPr>
      <w:tabs>
        <w:tab w:val="clear" w:pos="2513"/>
        <w:tab w:val="left" w:pos="2520"/>
      </w:tabs>
      <w:ind w:firstLine="400"/>
    </w:pPr>
  </w:style>
  <w:style w:type="paragraph" w:customStyle="1" w:styleId="5-21">
    <w:name w:val="标题5-21"/>
    <w:basedOn w:val="5-19"/>
    <w:link w:val="5-21Char"/>
    <w:uiPriority w:val="99"/>
    <w:qFormat/>
    <w:locked/>
    <w:rsid w:val="004E55A3"/>
    <w:pPr>
      <w:numPr>
        <w:numId w:val="32"/>
      </w:numPr>
      <w:tabs>
        <w:tab w:val="left" w:pos="360"/>
        <w:tab w:val="left" w:pos="425"/>
      </w:tabs>
      <w:ind w:left="635" w:hanging="425"/>
    </w:pPr>
  </w:style>
  <w:style w:type="character" w:customStyle="1" w:styleId="2ff1">
    <w:name w:val="明显参考2"/>
    <w:uiPriority w:val="32"/>
    <w:qFormat/>
    <w:rsid w:val="004E55A3"/>
    <w:rPr>
      <w:b/>
      <w:bCs/>
      <w:smallCaps/>
      <w:color w:val="C0504D"/>
      <w:spacing w:val="5"/>
      <w:u w:val="single"/>
    </w:rPr>
  </w:style>
  <w:style w:type="character" w:customStyle="1" w:styleId="1Char7">
    <w:name w:val="宇视1 Char"/>
    <w:link w:val="1ffff9"/>
    <w:uiPriority w:val="99"/>
    <w:qFormat/>
    <w:locked/>
    <w:rsid w:val="004E55A3"/>
    <w:rPr>
      <w:rFonts w:ascii="Arial" w:eastAsia="微软雅黑" w:hAnsi="Arial" w:cs="微软雅黑"/>
      <w:b/>
      <w:bCs/>
      <w:kern w:val="44"/>
      <w:sz w:val="32"/>
      <w:szCs w:val="24"/>
    </w:rPr>
  </w:style>
  <w:style w:type="paragraph" w:customStyle="1" w:styleId="1ffff9">
    <w:name w:val="宇视1"/>
    <w:basedOn w:val="24"/>
    <w:link w:val="1Char7"/>
    <w:uiPriority w:val="99"/>
    <w:qFormat/>
    <w:locked/>
    <w:rsid w:val="004E55A3"/>
    <w:pPr>
      <w:keepNext w:val="0"/>
      <w:keepLines w:val="0"/>
      <w:widowControl/>
      <w:tabs>
        <w:tab w:val="left" w:pos="432"/>
        <w:tab w:val="left" w:pos="576"/>
      </w:tabs>
      <w:autoSpaceDE/>
      <w:autoSpaceDN/>
      <w:adjustRightInd/>
      <w:spacing w:beforeLines="200" w:before="0" w:line="360" w:lineRule="auto"/>
      <w:ind w:left="900"/>
      <w:jc w:val="left"/>
      <w:outlineLvl w:val="0"/>
    </w:pPr>
    <w:rPr>
      <w:rFonts w:eastAsia="微软雅黑" w:cs="微软雅黑"/>
      <w:bCs/>
      <w:kern w:val="44"/>
      <w:sz w:val="32"/>
      <w:szCs w:val="24"/>
    </w:rPr>
  </w:style>
  <w:style w:type="character" w:customStyle="1" w:styleId="5-9Char">
    <w:name w:val="标题5-9 Char"/>
    <w:link w:val="5-9"/>
    <w:uiPriority w:val="99"/>
    <w:qFormat/>
    <w:locked/>
    <w:rsid w:val="004E55A3"/>
    <w:rPr>
      <w:b/>
      <w:bCs/>
      <w:sz w:val="28"/>
      <w:szCs w:val="32"/>
    </w:rPr>
  </w:style>
  <w:style w:type="paragraph" w:customStyle="1" w:styleId="5-9">
    <w:name w:val="标题5-9"/>
    <w:basedOn w:val="5-8"/>
    <w:link w:val="5-9Char"/>
    <w:uiPriority w:val="99"/>
    <w:qFormat/>
    <w:locked/>
    <w:rsid w:val="004E55A3"/>
    <w:pPr>
      <w:numPr>
        <w:numId w:val="0"/>
      </w:numPr>
      <w:tabs>
        <w:tab w:val="clear" w:pos="420"/>
        <w:tab w:val="left" w:pos="432"/>
      </w:tabs>
      <w:ind w:firstLine="400"/>
    </w:pPr>
  </w:style>
  <w:style w:type="paragraph" w:customStyle="1" w:styleId="5-8">
    <w:name w:val="标题5-8"/>
    <w:basedOn w:val="5-6"/>
    <w:link w:val="5-8Char"/>
    <w:uiPriority w:val="99"/>
    <w:qFormat/>
    <w:locked/>
    <w:rsid w:val="004E55A3"/>
    <w:pPr>
      <w:numPr>
        <w:ilvl w:val="0"/>
        <w:numId w:val="24"/>
      </w:numPr>
    </w:pPr>
  </w:style>
  <w:style w:type="character" w:customStyle="1" w:styleId="1Char8">
    <w:name w:val="标题1 Char"/>
    <w:link w:val="11"/>
    <w:qFormat/>
    <w:rsid w:val="004E55A3"/>
    <w:rPr>
      <w:b/>
      <w:sz w:val="32"/>
      <w:szCs w:val="32"/>
    </w:rPr>
  </w:style>
  <w:style w:type="paragraph" w:customStyle="1" w:styleId="11">
    <w:name w:val="标题1"/>
    <w:basedOn w:val="af8"/>
    <w:link w:val="1Char8"/>
    <w:qFormat/>
    <w:rsid w:val="004E55A3"/>
    <w:pPr>
      <w:numPr>
        <w:numId w:val="33"/>
      </w:numPr>
      <w:spacing w:beforeLines="50" w:afterLines="50" w:line="360" w:lineRule="auto"/>
      <w:ind w:left="0" w:firstLine="0"/>
      <w:outlineLvl w:val="0"/>
    </w:pPr>
    <w:rPr>
      <w:rFonts w:asciiTheme="minorHAnsi" w:eastAsiaTheme="minorEastAsia" w:hAnsiTheme="minorHAnsi" w:cstheme="minorBidi"/>
      <w:b/>
      <w:sz w:val="32"/>
      <w:szCs w:val="32"/>
    </w:rPr>
  </w:style>
  <w:style w:type="character" w:customStyle="1" w:styleId="2Char5">
    <w:name w:val="标题2 Char"/>
    <w:link w:val="21"/>
    <w:qFormat/>
    <w:rsid w:val="004E55A3"/>
    <w:rPr>
      <w:rFonts w:hAnsi="宋体"/>
      <w:b/>
      <w:sz w:val="30"/>
      <w:szCs w:val="30"/>
      <w:lang w:val="zh-CN"/>
    </w:rPr>
  </w:style>
  <w:style w:type="paragraph" w:customStyle="1" w:styleId="21">
    <w:name w:val="标题2"/>
    <w:basedOn w:val="af8"/>
    <w:link w:val="2Char5"/>
    <w:qFormat/>
    <w:rsid w:val="004E55A3"/>
    <w:pPr>
      <w:numPr>
        <w:numId w:val="34"/>
      </w:numPr>
      <w:spacing w:beforeLines="50" w:afterLines="50" w:line="360" w:lineRule="auto"/>
      <w:ind w:left="567" w:hanging="567"/>
      <w:outlineLvl w:val="1"/>
    </w:pPr>
    <w:rPr>
      <w:rFonts w:asciiTheme="minorHAnsi" w:eastAsiaTheme="minorEastAsia" w:hAnsi="宋体" w:cstheme="minorBidi"/>
      <w:b/>
      <w:sz w:val="30"/>
      <w:szCs w:val="30"/>
      <w:lang w:val="zh-CN"/>
    </w:rPr>
  </w:style>
  <w:style w:type="character" w:customStyle="1" w:styleId="5-18Char">
    <w:name w:val="标题5-18 Char"/>
    <w:link w:val="5-18"/>
    <w:uiPriority w:val="99"/>
    <w:qFormat/>
    <w:locked/>
    <w:rsid w:val="004E55A3"/>
    <w:rPr>
      <w:b/>
      <w:bCs/>
      <w:sz w:val="28"/>
      <w:szCs w:val="32"/>
    </w:rPr>
  </w:style>
  <w:style w:type="paragraph" w:customStyle="1" w:styleId="5-18">
    <w:name w:val="标题5-18"/>
    <w:basedOn w:val="5-15"/>
    <w:link w:val="5-18Char"/>
    <w:uiPriority w:val="99"/>
    <w:qFormat/>
    <w:locked/>
    <w:rsid w:val="004E55A3"/>
    <w:pPr>
      <w:numPr>
        <w:ilvl w:val="4"/>
        <w:numId w:val="35"/>
      </w:numPr>
      <w:tabs>
        <w:tab w:val="left" w:pos="312"/>
      </w:tabs>
      <w:ind w:left="0" w:firstLine="288"/>
    </w:pPr>
    <w:rPr>
      <w:rFonts w:asciiTheme="minorHAnsi" w:hAnsiTheme="minorHAnsi"/>
    </w:rPr>
  </w:style>
  <w:style w:type="character" w:customStyle="1" w:styleId="Charfff7">
    <w:name w:val="图片格式 Char"/>
    <w:link w:val="affffffff8"/>
    <w:qFormat/>
    <w:rsid w:val="004E55A3"/>
    <w:rPr>
      <w:rFonts w:ascii="宋体" w:hAnsi="宋体"/>
      <w:sz w:val="24"/>
      <w:szCs w:val="24"/>
      <w:lang w:val="zh-CN" w:eastAsia="en-US" w:bidi="en-US"/>
    </w:rPr>
  </w:style>
  <w:style w:type="paragraph" w:customStyle="1" w:styleId="affffffff8">
    <w:name w:val="图片格式"/>
    <w:basedOn w:val="afffffff5"/>
    <w:link w:val="Charfff7"/>
    <w:qFormat/>
    <w:rsid w:val="004E55A3"/>
    <w:pPr>
      <w:ind w:firstLineChars="0" w:firstLine="0"/>
      <w:jc w:val="center"/>
    </w:pPr>
    <w:rPr>
      <w:rFonts w:eastAsiaTheme="minorEastAsia" w:cstheme="minorBidi"/>
      <w:kern w:val="2"/>
    </w:rPr>
  </w:style>
  <w:style w:type="character" w:customStyle="1" w:styleId="4-6Char">
    <w:name w:val="标题4-6 Char"/>
    <w:link w:val="4-6"/>
    <w:uiPriority w:val="99"/>
    <w:semiHidden/>
    <w:qFormat/>
    <w:locked/>
    <w:rsid w:val="004E55A3"/>
    <w:rPr>
      <w:rFonts w:ascii="微软雅黑" w:eastAsia="微软雅黑" w:hAnsi="微软雅黑" w:cs="微软雅黑"/>
      <w:b/>
      <w:bCs/>
      <w:sz w:val="28"/>
      <w:szCs w:val="32"/>
    </w:rPr>
  </w:style>
  <w:style w:type="character" w:customStyle="1" w:styleId="4-4Char">
    <w:name w:val="标题4-4 Char"/>
    <w:link w:val="4-4"/>
    <w:uiPriority w:val="99"/>
    <w:semiHidden/>
    <w:qFormat/>
    <w:locked/>
    <w:rsid w:val="004E55A3"/>
    <w:rPr>
      <w:rFonts w:ascii="微软雅黑" w:eastAsia="微软雅黑" w:hAnsi="微软雅黑" w:cs="微软雅黑"/>
      <w:b/>
      <w:bCs/>
      <w:sz w:val="28"/>
      <w:szCs w:val="32"/>
    </w:rPr>
  </w:style>
  <w:style w:type="character" w:customStyle="1" w:styleId="Charfff8">
    <w:name w:val="正文内容格式 Char"/>
    <w:link w:val="affffffff9"/>
    <w:qFormat/>
    <w:locked/>
    <w:rsid w:val="004E55A3"/>
    <w:rPr>
      <w:color w:val="000000"/>
      <w:sz w:val="24"/>
    </w:rPr>
  </w:style>
  <w:style w:type="paragraph" w:customStyle="1" w:styleId="affffffff9">
    <w:name w:val="正文内容格式"/>
    <w:basedOn w:val="af8"/>
    <w:link w:val="Charfff8"/>
    <w:qFormat/>
    <w:locked/>
    <w:rsid w:val="004E55A3"/>
    <w:pPr>
      <w:widowControl/>
      <w:adjustRightInd w:val="0"/>
      <w:snapToGrid w:val="0"/>
      <w:spacing w:line="300" w:lineRule="auto"/>
      <w:ind w:firstLineChars="200" w:firstLine="480"/>
    </w:pPr>
    <w:rPr>
      <w:rFonts w:asciiTheme="minorHAnsi" w:eastAsiaTheme="minorEastAsia" w:hAnsiTheme="minorHAnsi" w:cstheme="minorBidi"/>
      <w:color w:val="000000"/>
      <w:sz w:val="24"/>
      <w:szCs w:val="22"/>
    </w:rPr>
  </w:style>
  <w:style w:type="character" w:customStyle="1" w:styleId="11-Char">
    <w:name w:val="11-正文 Char"/>
    <w:link w:val="11-"/>
    <w:semiHidden/>
    <w:qFormat/>
    <w:locked/>
    <w:rsid w:val="004E55A3"/>
    <w:rPr>
      <w:rFonts w:ascii="宋体" w:hAnsi="宋体"/>
      <w:lang w:bidi="he-IL"/>
    </w:rPr>
  </w:style>
  <w:style w:type="paragraph" w:customStyle="1" w:styleId="11-">
    <w:name w:val="11-正文"/>
    <w:basedOn w:val="af8"/>
    <w:link w:val="11-Char"/>
    <w:semiHidden/>
    <w:qFormat/>
    <w:locked/>
    <w:rsid w:val="004E55A3"/>
    <w:pPr>
      <w:spacing w:beforeLines="50" w:line="360" w:lineRule="auto"/>
      <w:ind w:firstLineChars="200" w:firstLine="480"/>
    </w:pPr>
    <w:rPr>
      <w:rFonts w:ascii="宋体" w:eastAsiaTheme="minorEastAsia" w:hAnsi="宋体" w:cstheme="minorBidi"/>
      <w:szCs w:val="22"/>
      <w:lang w:bidi="he-IL"/>
    </w:rPr>
  </w:style>
  <w:style w:type="character" w:customStyle="1" w:styleId="Charfb">
    <w:name w:val="段 Char"/>
    <w:link w:val="afffff0"/>
    <w:qFormat/>
    <w:locked/>
    <w:rsid w:val="004E55A3"/>
    <w:rPr>
      <w:rFonts w:ascii="宋体" w:eastAsia="宋体" w:hAnsi="Times New Roman" w:cs="Times New Roman"/>
      <w:kern w:val="0"/>
      <w:szCs w:val="20"/>
    </w:rPr>
  </w:style>
  <w:style w:type="character" w:customStyle="1" w:styleId="5-21Char">
    <w:name w:val="标题5-21 Char"/>
    <w:link w:val="5-21"/>
    <w:uiPriority w:val="99"/>
    <w:qFormat/>
    <w:locked/>
    <w:rsid w:val="004E55A3"/>
    <w:rPr>
      <w:rFonts w:ascii="宋体" w:hAnsi="宋体"/>
      <w:b/>
      <w:sz w:val="28"/>
      <w:szCs w:val="24"/>
    </w:rPr>
  </w:style>
  <w:style w:type="character" w:customStyle="1" w:styleId="Charfff9">
    <w:name w:val="投标文件 正文首行缩进 Char"/>
    <w:link w:val="affffffffa"/>
    <w:qFormat/>
    <w:rsid w:val="004E55A3"/>
    <w:rPr>
      <w:szCs w:val="24"/>
    </w:rPr>
  </w:style>
  <w:style w:type="paragraph" w:customStyle="1" w:styleId="affffffffa">
    <w:name w:val="投标文件 正文首行缩进"/>
    <w:basedOn w:val="25"/>
    <w:link w:val="Charfff9"/>
    <w:qFormat/>
    <w:rsid w:val="004E55A3"/>
    <w:pPr>
      <w:spacing w:after="220" w:line="360" w:lineRule="auto"/>
      <w:ind w:leftChars="0" w:left="0" w:firstLine="200"/>
    </w:pPr>
    <w:rPr>
      <w:rFonts w:asciiTheme="minorHAnsi" w:hAnsiTheme="minorHAnsi"/>
      <w:szCs w:val="24"/>
    </w:rPr>
  </w:style>
  <w:style w:type="character" w:customStyle="1" w:styleId="cChar1">
    <w:name w:val="c彩页● Char"/>
    <w:link w:val="c1"/>
    <w:qFormat/>
    <w:rsid w:val="004E55A3"/>
    <w:rPr>
      <w:rFonts w:ascii="等线" w:eastAsia="等线" w:hAnsi="等线"/>
      <w:szCs w:val="24"/>
    </w:rPr>
  </w:style>
  <w:style w:type="paragraph" w:customStyle="1" w:styleId="c1">
    <w:name w:val="c彩页●"/>
    <w:basedOn w:val="17"/>
    <w:link w:val="cChar1"/>
    <w:qFormat/>
    <w:rsid w:val="004E55A3"/>
    <w:pPr>
      <w:spacing w:line="360" w:lineRule="auto"/>
      <w:ind w:left="709" w:firstLineChars="0" w:hanging="278"/>
    </w:pPr>
    <w:rPr>
      <w:rFonts w:ascii="等线" w:eastAsia="等线" w:hAnsi="等线" w:cstheme="minorBidi"/>
    </w:rPr>
  </w:style>
  <w:style w:type="character" w:customStyle="1" w:styleId="5-4Char">
    <w:name w:val="标题5-4 Char"/>
    <w:link w:val="5-4"/>
    <w:uiPriority w:val="99"/>
    <w:qFormat/>
    <w:locked/>
    <w:rsid w:val="004E55A3"/>
    <w:rPr>
      <w:rFonts w:ascii="Times New Roman" w:hAnsi="Times New Roman"/>
      <w:b/>
      <w:bCs/>
      <w:sz w:val="28"/>
      <w:szCs w:val="32"/>
    </w:rPr>
  </w:style>
  <w:style w:type="character" w:customStyle="1" w:styleId="2Char6">
    <w:name w:val="样式 正文缩进 + 首行缩进:  2 字符 Char"/>
    <w:link w:val="2ff2"/>
    <w:qFormat/>
    <w:locked/>
    <w:rsid w:val="004E55A3"/>
    <w:rPr>
      <w:rFonts w:ascii="宋体" w:hAnsi="宋体"/>
      <w:bCs/>
      <w:sz w:val="24"/>
    </w:rPr>
  </w:style>
  <w:style w:type="paragraph" w:customStyle="1" w:styleId="2ff2">
    <w:name w:val="样式 正文缩进 + 首行缩进:  2 字符"/>
    <w:basedOn w:val="af9"/>
    <w:link w:val="2Char6"/>
    <w:qFormat/>
    <w:rsid w:val="004E55A3"/>
    <w:pPr>
      <w:autoSpaceDE/>
      <w:autoSpaceDN/>
      <w:snapToGrid w:val="0"/>
      <w:spacing w:line="360" w:lineRule="auto"/>
      <w:ind w:firstLineChars="200" w:firstLine="480"/>
    </w:pPr>
    <w:rPr>
      <w:rFonts w:eastAsiaTheme="minorEastAsia" w:hAnsi="宋体" w:cstheme="minorBidi"/>
      <w:bCs/>
      <w:szCs w:val="22"/>
    </w:rPr>
  </w:style>
  <w:style w:type="character" w:customStyle="1" w:styleId="d1Char">
    <w:name w:val="d编(1) Char"/>
    <w:link w:val="d1"/>
    <w:qFormat/>
    <w:rsid w:val="004E55A3"/>
    <w:rPr>
      <w:rFonts w:ascii="等线" w:eastAsia="等线" w:hAnsi="等线"/>
      <w:b/>
      <w:sz w:val="24"/>
      <w:szCs w:val="24"/>
    </w:rPr>
  </w:style>
  <w:style w:type="paragraph" w:customStyle="1" w:styleId="d1">
    <w:name w:val="d编(1)"/>
    <w:link w:val="d1Char"/>
    <w:qFormat/>
    <w:rsid w:val="004E55A3"/>
    <w:pPr>
      <w:spacing w:line="360" w:lineRule="auto"/>
      <w:ind w:left="420" w:hanging="420"/>
    </w:pPr>
    <w:rPr>
      <w:rFonts w:ascii="等线" w:eastAsia="等线" w:hAnsi="等线"/>
      <w:b/>
      <w:sz w:val="24"/>
      <w:szCs w:val="24"/>
    </w:rPr>
  </w:style>
  <w:style w:type="character" w:customStyle="1" w:styleId="5-10Char">
    <w:name w:val="标题5-10 Char"/>
    <w:link w:val="5-10"/>
    <w:uiPriority w:val="99"/>
    <w:qFormat/>
    <w:locked/>
    <w:rsid w:val="004E55A3"/>
    <w:rPr>
      <w:b/>
      <w:bCs/>
      <w:sz w:val="28"/>
      <w:szCs w:val="32"/>
    </w:rPr>
  </w:style>
  <w:style w:type="paragraph" w:customStyle="1" w:styleId="5-10">
    <w:name w:val="标题5-10"/>
    <w:basedOn w:val="5-9"/>
    <w:link w:val="5-10Char"/>
    <w:uiPriority w:val="99"/>
    <w:qFormat/>
    <w:locked/>
    <w:rsid w:val="004E55A3"/>
    <w:pPr>
      <w:numPr>
        <w:numId w:val="15"/>
      </w:numPr>
      <w:tabs>
        <w:tab w:val="clear" w:pos="833"/>
        <w:tab w:val="left" w:pos="861"/>
        <w:tab w:val="left" w:pos="900"/>
      </w:tabs>
      <w:ind w:left="900" w:hanging="900"/>
    </w:pPr>
  </w:style>
  <w:style w:type="character" w:customStyle="1" w:styleId="info4">
    <w:name w:val="info4"/>
    <w:qFormat/>
    <w:rsid w:val="004E55A3"/>
  </w:style>
  <w:style w:type="character" w:customStyle="1" w:styleId="A6Char">
    <w:name w:val="A6 Char"/>
    <w:link w:val="A60"/>
    <w:qFormat/>
    <w:locked/>
    <w:rsid w:val="004E55A3"/>
    <w:rPr>
      <w:sz w:val="24"/>
      <w:szCs w:val="24"/>
    </w:rPr>
  </w:style>
  <w:style w:type="paragraph" w:customStyle="1" w:styleId="A60">
    <w:name w:val="A6"/>
    <w:basedOn w:val="af8"/>
    <w:link w:val="A6Char"/>
    <w:qFormat/>
    <w:locked/>
    <w:rsid w:val="004E55A3"/>
    <w:pPr>
      <w:spacing w:line="360" w:lineRule="auto"/>
      <w:ind w:firstLineChars="200" w:firstLine="480"/>
    </w:pPr>
    <w:rPr>
      <w:rFonts w:asciiTheme="minorHAnsi" w:eastAsiaTheme="minorEastAsia" w:hAnsiTheme="minorHAnsi" w:cstheme="minorBidi"/>
      <w:sz w:val="24"/>
      <w:szCs w:val="24"/>
    </w:rPr>
  </w:style>
  <w:style w:type="character" w:customStyle="1" w:styleId="1103Char">
    <w:name w:val="正文1103 Char"/>
    <w:link w:val="1103"/>
    <w:qFormat/>
    <w:locked/>
    <w:rsid w:val="004E55A3"/>
    <w:rPr>
      <w:rFonts w:ascii="宋体" w:hAnsi="宋体"/>
      <w:szCs w:val="21"/>
    </w:rPr>
  </w:style>
  <w:style w:type="paragraph" w:customStyle="1" w:styleId="1103">
    <w:name w:val="正文1103"/>
    <w:basedOn w:val="af8"/>
    <w:link w:val="1103Char"/>
    <w:qFormat/>
    <w:locked/>
    <w:rsid w:val="004E55A3"/>
    <w:pPr>
      <w:spacing w:line="360" w:lineRule="auto"/>
      <w:ind w:firstLine="420"/>
    </w:pPr>
    <w:rPr>
      <w:rFonts w:ascii="宋体" w:eastAsiaTheme="minorEastAsia" w:hAnsi="宋体" w:cstheme="minorBidi"/>
      <w:szCs w:val="21"/>
    </w:rPr>
  </w:style>
  <w:style w:type="character" w:customStyle="1" w:styleId="2Char7">
    <w:name w:val="正文2 Char"/>
    <w:link w:val="2ff3"/>
    <w:qFormat/>
    <w:locked/>
    <w:rsid w:val="004E55A3"/>
  </w:style>
  <w:style w:type="paragraph" w:customStyle="1" w:styleId="2ff3">
    <w:name w:val="正文2"/>
    <w:basedOn w:val="af8"/>
    <w:link w:val="2Char7"/>
    <w:qFormat/>
    <w:rsid w:val="004E55A3"/>
    <w:pPr>
      <w:widowControl/>
      <w:topLinePunct/>
      <w:adjustRightInd w:val="0"/>
      <w:snapToGrid w:val="0"/>
      <w:spacing w:before="160" w:line="240" w:lineRule="atLeast"/>
      <w:jc w:val="left"/>
    </w:pPr>
    <w:rPr>
      <w:rFonts w:asciiTheme="minorHAnsi" w:eastAsiaTheme="minorEastAsia" w:hAnsiTheme="minorHAnsi" w:cstheme="minorBidi"/>
      <w:szCs w:val="22"/>
    </w:rPr>
  </w:style>
  <w:style w:type="character" w:customStyle="1" w:styleId="1Char9">
    <w:name w:val="1 Char"/>
    <w:qFormat/>
    <w:rsid w:val="004E55A3"/>
    <w:rPr>
      <w:rFonts w:ascii="黑体" w:eastAsia="黑体" w:hAnsi="黑体"/>
      <w:sz w:val="36"/>
      <w:szCs w:val="36"/>
    </w:rPr>
  </w:style>
  <w:style w:type="character" w:customStyle="1" w:styleId="2Char8">
    <w:name w:val="2级标题 Char"/>
    <w:link w:val="2ff4"/>
    <w:qFormat/>
    <w:rsid w:val="004E55A3"/>
    <w:rPr>
      <w:rFonts w:ascii="黑体" w:eastAsia="黑体" w:hAnsi="黑体"/>
      <w:sz w:val="32"/>
      <w:szCs w:val="36"/>
      <w:lang w:eastAsia="en-US" w:bidi="en-US"/>
    </w:rPr>
  </w:style>
  <w:style w:type="paragraph" w:customStyle="1" w:styleId="2ff4">
    <w:name w:val="2级标题"/>
    <w:basedOn w:val="48"/>
    <w:link w:val="2Char8"/>
    <w:qFormat/>
    <w:rsid w:val="004E55A3"/>
    <w:pPr>
      <w:keepLines/>
      <w:spacing w:before="240" w:after="120"/>
      <w:ind w:left="1407" w:firstLineChars="0" w:hanging="567"/>
      <w:contextualSpacing/>
      <w:jc w:val="left"/>
      <w:outlineLvl w:val="1"/>
    </w:pPr>
    <w:rPr>
      <w:rFonts w:ascii="黑体" w:eastAsia="黑体" w:hAnsi="黑体" w:cstheme="minorBidi"/>
      <w:kern w:val="2"/>
      <w:sz w:val="32"/>
      <w:szCs w:val="36"/>
      <w:lang w:eastAsia="en-US" w:bidi="en-US"/>
    </w:rPr>
  </w:style>
  <w:style w:type="character" w:customStyle="1" w:styleId="z-Char0">
    <w:name w:val="z-窗体顶端 Char"/>
    <w:link w:val="z-10"/>
    <w:qFormat/>
    <w:rsid w:val="004E55A3"/>
    <w:rPr>
      <w:rFonts w:ascii="Arial" w:hAnsi="Arial" w:cs="Arial"/>
      <w:vanish/>
      <w:sz w:val="16"/>
      <w:szCs w:val="16"/>
    </w:rPr>
  </w:style>
  <w:style w:type="paragraph" w:customStyle="1" w:styleId="z-10">
    <w:name w:val="z-窗体顶端1"/>
    <w:basedOn w:val="af8"/>
    <w:next w:val="af8"/>
    <w:link w:val="z-Char0"/>
    <w:unhideWhenUsed/>
    <w:qFormat/>
    <w:rsid w:val="004E55A3"/>
    <w:pPr>
      <w:pBdr>
        <w:bottom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11Char">
    <w:name w:val="样式11 Char"/>
    <w:link w:val="11e"/>
    <w:uiPriority w:val="99"/>
    <w:qFormat/>
    <w:locked/>
    <w:rsid w:val="004E55A3"/>
    <w:rPr>
      <w:rFonts w:ascii="宋体" w:eastAsia="宋体" w:hAnsi="宋体" w:cs="Times New Roman"/>
      <w:sz w:val="24"/>
      <w:szCs w:val="24"/>
      <w:lang w:val="zh-CN"/>
    </w:rPr>
  </w:style>
  <w:style w:type="character" w:customStyle="1" w:styleId="2ff5">
    <w:name w:val="明显强调2"/>
    <w:uiPriority w:val="21"/>
    <w:qFormat/>
    <w:rsid w:val="004E55A3"/>
    <w:rPr>
      <w:b/>
      <w:bCs/>
      <w:i/>
      <w:iCs/>
      <w:color w:val="4F81BD"/>
    </w:rPr>
  </w:style>
  <w:style w:type="character" w:customStyle="1" w:styleId="ItemListCharChar">
    <w:name w:val="Item List Char Char"/>
    <w:link w:val="ItemList"/>
    <w:qFormat/>
    <w:locked/>
    <w:rsid w:val="004E55A3"/>
    <w:rPr>
      <w:rFonts w:ascii="Arial" w:hAnsi="Arial"/>
    </w:rPr>
  </w:style>
  <w:style w:type="paragraph" w:customStyle="1" w:styleId="ItemList">
    <w:name w:val="Item List"/>
    <w:link w:val="ItemListCharChar"/>
    <w:qFormat/>
    <w:locked/>
    <w:rsid w:val="004E55A3"/>
    <w:pPr>
      <w:tabs>
        <w:tab w:val="left" w:pos="312"/>
      </w:tabs>
      <w:spacing w:line="300" w:lineRule="auto"/>
    </w:pPr>
    <w:rPr>
      <w:rFonts w:ascii="Arial" w:hAnsi="Arial"/>
    </w:rPr>
  </w:style>
  <w:style w:type="character" w:customStyle="1" w:styleId="19Char">
    <w:name w:val="样式19 Char"/>
    <w:link w:val="190"/>
    <w:qFormat/>
    <w:rsid w:val="004E55A3"/>
    <w:rPr>
      <w:color w:val="000000"/>
      <w:sz w:val="24"/>
      <w:szCs w:val="24"/>
    </w:rPr>
  </w:style>
  <w:style w:type="paragraph" w:customStyle="1" w:styleId="190">
    <w:name w:val="样式19"/>
    <w:basedOn w:val="af8"/>
    <w:link w:val="19Char"/>
    <w:qFormat/>
    <w:rsid w:val="004E55A3"/>
    <w:pPr>
      <w:widowControl/>
      <w:tabs>
        <w:tab w:val="left" w:pos="0"/>
      </w:tabs>
      <w:spacing w:line="360" w:lineRule="auto"/>
      <w:ind w:firstLineChars="200" w:firstLine="480"/>
    </w:pPr>
    <w:rPr>
      <w:rFonts w:asciiTheme="minorHAnsi" w:eastAsiaTheme="minorEastAsia" w:hAnsiTheme="minorHAnsi" w:cstheme="minorBidi"/>
      <w:color w:val="000000"/>
      <w:sz w:val="24"/>
      <w:szCs w:val="24"/>
    </w:rPr>
  </w:style>
  <w:style w:type="character" w:customStyle="1" w:styleId="1ffffa">
    <w:name w:val="批注文字 字符1"/>
    <w:uiPriority w:val="99"/>
    <w:semiHidden/>
    <w:qFormat/>
    <w:rsid w:val="004E55A3"/>
    <w:rPr>
      <w:rFonts w:ascii="Calibri" w:eastAsia="宋体" w:hAnsi="Calibri" w:cs="Times New Roman"/>
      <w:szCs w:val="21"/>
    </w:rPr>
  </w:style>
  <w:style w:type="character" w:customStyle="1" w:styleId="defChar">
    <w:name w:val="def正文 Char"/>
    <w:link w:val="def"/>
    <w:qFormat/>
    <w:rsid w:val="004E55A3"/>
    <w:rPr>
      <w:rFonts w:ascii="黑体" w:eastAsia="黑体" w:hAnsi="黑体"/>
      <w:szCs w:val="24"/>
    </w:rPr>
  </w:style>
  <w:style w:type="paragraph" w:customStyle="1" w:styleId="def">
    <w:name w:val="def正文"/>
    <w:basedOn w:val="aff5"/>
    <w:link w:val="defChar"/>
    <w:qFormat/>
    <w:rsid w:val="004E55A3"/>
    <w:pPr>
      <w:widowControl/>
      <w:tabs>
        <w:tab w:val="clear" w:pos="567"/>
      </w:tabs>
      <w:spacing w:before="0" w:line="276" w:lineRule="auto"/>
      <w:jc w:val="center"/>
    </w:pPr>
    <w:rPr>
      <w:rFonts w:ascii="黑体" w:eastAsia="黑体" w:hAnsi="黑体" w:cstheme="minorBidi"/>
      <w:sz w:val="21"/>
    </w:rPr>
  </w:style>
  <w:style w:type="character" w:customStyle="1" w:styleId="CharChar8">
    <w:name w:val="*正文 Char Char"/>
    <w:qFormat/>
    <w:rsid w:val="004E55A3"/>
    <w:rPr>
      <w:rFonts w:ascii="仿宋_GB2312" w:eastAsia="仿宋_GB2312" w:hAnsi="Times New Roman" w:cs="Times New Roman"/>
      <w:kern w:val="2"/>
      <w:sz w:val="24"/>
      <w:szCs w:val="28"/>
    </w:rPr>
  </w:style>
  <w:style w:type="character" w:customStyle="1" w:styleId="Charfffa">
    <w:name w:val="并列项 Char"/>
    <w:link w:val="a0"/>
    <w:qFormat/>
    <w:rsid w:val="004E55A3"/>
    <w:rPr>
      <w:rFonts w:ascii="宋体" w:hAnsi="宋体"/>
      <w:sz w:val="24"/>
      <w:szCs w:val="24"/>
      <w:lang w:val="zh-CN" w:eastAsia="en-US" w:bidi="en-US"/>
    </w:rPr>
  </w:style>
  <w:style w:type="paragraph" w:customStyle="1" w:styleId="a0">
    <w:name w:val="并列项"/>
    <w:basedOn w:val="afffffff5"/>
    <w:link w:val="Charfffa"/>
    <w:qFormat/>
    <w:rsid w:val="004E55A3"/>
    <w:pPr>
      <w:numPr>
        <w:numId w:val="36"/>
      </w:numPr>
      <w:tabs>
        <w:tab w:val="left" w:pos="312"/>
        <w:tab w:val="left" w:pos="360"/>
        <w:tab w:val="left" w:pos="1260"/>
      </w:tabs>
      <w:ind w:left="0" w:firstLineChars="0" w:firstLine="0"/>
    </w:pPr>
    <w:rPr>
      <w:rFonts w:eastAsiaTheme="minorEastAsia" w:cstheme="minorBidi"/>
      <w:kern w:val="2"/>
    </w:rPr>
  </w:style>
  <w:style w:type="character" w:customStyle="1" w:styleId="4-1Char">
    <w:name w:val="标题4-1 Char"/>
    <w:link w:val="4-1"/>
    <w:uiPriority w:val="99"/>
    <w:semiHidden/>
    <w:qFormat/>
    <w:locked/>
    <w:rsid w:val="004E55A3"/>
    <w:rPr>
      <w:rFonts w:ascii="微软雅黑" w:eastAsia="微软雅黑" w:hAnsi="微软雅黑" w:cs="微软雅黑"/>
      <w:b/>
      <w:bCs/>
      <w:sz w:val="28"/>
      <w:szCs w:val="32"/>
    </w:rPr>
  </w:style>
  <w:style w:type="character" w:customStyle="1" w:styleId="Char9">
    <w:name w:val="文本块 Char"/>
    <w:link w:val="aff6"/>
    <w:qFormat/>
    <w:locked/>
    <w:rsid w:val="004E55A3"/>
    <w:rPr>
      <w:rFonts w:ascii="Calibri" w:eastAsia="宋体" w:hAnsi="Calibri" w:cs="Times New Roman"/>
      <w:kern w:val="0"/>
      <w:sz w:val="24"/>
      <w:szCs w:val="20"/>
    </w:rPr>
  </w:style>
  <w:style w:type="character" w:customStyle="1" w:styleId="16Char">
    <w:name w:val="样式16 Char"/>
    <w:link w:val="160"/>
    <w:qFormat/>
    <w:locked/>
    <w:rsid w:val="004E55A3"/>
    <w:rPr>
      <w:rFonts w:ascii="Calibri" w:hAnsi="Calibri"/>
      <w:sz w:val="24"/>
      <w:szCs w:val="28"/>
    </w:rPr>
  </w:style>
  <w:style w:type="paragraph" w:customStyle="1" w:styleId="160">
    <w:name w:val="样式16"/>
    <w:basedOn w:val="17"/>
    <w:link w:val="16Char"/>
    <w:qFormat/>
    <w:locked/>
    <w:rsid w:val="004E55A3"/>
    <w:pPr>
      <w:tabs>
        <w:tab w:val="left" w:pos="1260"/>
      </w:tabs>
      <w:spacing w:before="120" w:after="120"/>
      <w:ind w:left="1260" w:firstLineChars="0" w:firstLine="0"/>
    </w:pPr>
    <w:rPr>
      <w:rFonts w:ascii="Calibri" w:eastAsiaTheme="minorEastAsia" w:hAnsi="Calibri" w:cstheme="minorBidi"/>
      <w:sz w:val="24"/>
      <w:szCs w:val="28"/>
    </w:rPr>
  </w:style>
  <w:style w:type="character" w:customStyle="1" w:styleId="4-5Char">
    <w:name w:val="标题4-5 Char"/>
    <w:link w:val="4-5"/>
    <w:uiPriority w:val="99"/>
    <w:semiHidden/>
    <w:qFormat/>
    <w:locked/>
    <w:rsid w:val="004E55A3"/>
    <w:rPr>
      <w:rFonts w:ascii="微软雅黑" w:eastAsia="微软雅黑" w:hAnsi="微软雅黑" w:cs="微软雅黑"/>
      <w:b/>
      <w:bCs/>
      <w:sz w:val="28"/>
      <w:szCs w:val="32"/>
    </w:rPr>
  </w:style>
  <w:style w:type="paragraph" w:customStyle="1" w:styleId="4-5">
    <w:name w:val="标题4-5"/>
    <w:basedOn w:val="4-4"/>
    <w:link w:val="4-5Char"/>
    <w:uiPriority w:val="99"/>
    <w:semiHidden/>
    <w:qFormat/>
    <w:locked/>
    <w:rsid w:val="004E55A3"/>
    <w:pPr>
      <w:numPr>
        <w:numId w:val="37"/>
      </w:numPr>
    </w:pPr>
  </w:style>
  <w:style w:type="character" w:customStyle="1" w:styleId="5Char4">
    <w:name w:val="5级标题 Char"/>
    <w:link w:val="50"/>
    <w:qFormat/>
    <w:rsid w:val="004E55A3"/>
    <w:rPr>
      <w:rFonts w:ascii="Arial" w:hAnsi="Arial" w:cs="宋体"/>
      <w:sz w:val="28"/>
    </w:rPr>
  </w:style>
  <w:style w:type="paragraph" w:customStyle="1" w:styleId="50">
    <w:name w:val="5级标题"/>
    <w:basedOn w:val="00"/>
    <w:link w:val="5Char4"/>
    <w:qFormat/>
    <w:rsid w:val="004E55A3"/>
    <w:pPr>
      <w:numPr>
        <w:numId w:val="38"/>
      </w:numPr>
      <w:tabs>
        <w:tab w:val="left" w:pos="420"/>
      </w:tabs>
      <w:spacing w:beforeLines="0"/>
      <w:ind w:firstLineChars="0" w:firstLine="0"/>
      <w:outlineLvl w:val="4"/>
    </w:pPr>
    <w:rPr>
      <w:sz w:val="28"/>
    </w:rPr>
  </w:style>
  <w:style w:type="character" w:customStyle="1" w:styleId="MMTopic2Char">
    <w:name w:val="MM Topic 2 Char"/>
    <w:link w:val="MMTopic2"/>
    <w:uiPriority w:val="99"/>
    <w:semiHidden/>
    <w:qFormat/>
    <w:locked/>
    <w:rsid w:val="004E55A3"/>
    <w:rPr>
      <w:rFonts w:ascii="Cambria" w:eastAsia="微软雅黑" w:hAnsi="Cambria" w:cs="微软雅黑"/>
      <w:b/>
      <w:bCs/>
      <w:sz w:val="32"/>
      <w:szCs w:val="32"/>
    </w:rPr>
  </w:style>
  <w:style w:type="paragraph" w:customStyle="1" w:styleId="MMTopic2">
    <w:name w:val="MM Topic 2"/>
    <w:basedOn w:val="24"/>
    <w:link w:val="MMTopic2Char"/>
    <w:uiPriority w:val="99"/>
    <w:semiHidden/>
    <w:qFormat/>
    <w:locked/>
    <w:rsid w:val="004E55A3"/>
    <w:pPr>
      <w:keepNext w:val="0"/>
      <w:keepLines w:val="0"/>
      <w:widowControl/>
      <w:tabs>
        <w:tab w:val="left" w:pos="432"/>
        <w:tab w:val="left" w:pos="576"/>
      </w:tabs>
      <w:autoSpaceDE/>
      <w:autoSpaceDN/>
      <w:adjustRightInd/>
      <w:spacing w:before="0" w:line="415" w:lineRule="auto"/>
      <w:ind w:firstLine="400"/>
      <w:jc w:val="left"/>
    </w:pPr>
    <w:rPr>
      <w:rFonts w:ascii="Cambria" w:eastAsia="微软雅黑" w:hAnsi="Cambria" w:cs="微软雅黑"/>
      <w:bCs/>
      <w:kern w:val="2"/>
      <w:sz w:val="32"/>
      <w:szCs w:val="32"/>
    </w:rPr>
  </w:style>
  <w:style w:type="character" w:customStyle="1" w:styleId="1ffffb">
    <w:name w:val="正文文本 字符1"/>
    <w:uiPriority w:val="99"/>
    <w:semiHidden/>
    <w:qFormat/>
    <w:rsid w:val="004E55A3"/>
    <w:rPr>
      <w:rFonts w:ascii="Calibri" w:eastAsia="宋体" w:hAnsi="Calibri" w:cs="Times New Roman"/>
      <w:szCs w:val="21"/>
    </w:rPr>
  </w:style>
  <w:style w:type="character" w:customStyle="1" w:styleId="2ff6">
    <w:name w:val="不明显强调2"/>
    <w:uiPriority w:val="19"/>
    <w:qFormat/>
    <w:rsid w:val="004E55A3"/>
    <w:rPr>
      <w:i/>
      <w:iCs/>
      <w:color w:val="808080"/>
    </w:rPr>
  </w:style>
  <w:style w:type="character" w:customStyle="1" w:styleId="5-22Char">
    <w:name w:val="标题5-22 Char"/>
    <w:link w:val="5-22"/>
    <w:uiPriority w:val="99"/>
    <w:qFormat/>
    <w:locked/>
    <w:rsid w:val="004E55A3"/>
    <w:rPr>
      <w:rFonts w:ascii="Times New Roman" w:hAnsi="Times New Roman"/>
      <w:b/>
      <w:bCs/>
      <w:sz w:val="28"/>
      <w:szCs w:val="32"/>
    </w:rPr>
  </w:style>
  <w:style w:type="character" w:customStyle="1" w:styleId="d1Char0">
    <w:name w:val="d编1） Char"/>
    <w:link w:val="d10"/>
    <w:qFormat/>
    <w:rsid w:val="004E55A3"/>
    <w:rPr>
      <w:rFonts w:ascii="等线" w:eastAsia="等线" w:hAnsi="等线"/>
      <w:sz w:val="24"/>
      <w:szCs w:val="24"/>
    </w:rPr>
  </w:style>
  <w:style w:type="paragraph" w:customStyle="1" w:styleId="d10">
    <w:name w:val="d编1）"/>
    <w:basedOn w:val="d"/>
    <w:link w:val="d1Char0"/>
    <w:qFormat/>
    <w:rsid w:val="004E55A3"/>
    <w:rPr>
      <w:b w:val="0"/>
    </w:rPr>
  </w:style>
  <w:style w:type="character" w:customStyle="1" w:styleId="Charfffb">
    <w:name w:val="三 Char"/>
    <w:link w:val="affffffffb"/>
    <w:qFormat/>
    <w:rsid w:val="004E55A3"/>
    <w:rPr>
      <w:rFonts w:ascii="黑体" w:eastAsia="黑体" w:hAnsi="黑体"/>
      <w:sz w:val="28"/>
      <w:szCs w:val="28"/>
      <w:lang w:bidi="en-US"/>
    </w:rPr>
  </w:style>
  <w:style w:type="paragraph" w:customStyle="1" w:styleId="affffffffb">
    <w:name w:val="三"/>
    <w:basedOn w:val="9"/>
    <w:link w:val="Charfffb"/>
    <w:qFormat/>
    <w:rsid w:val="004E55A3"/>
    <w:pPr>
      <w:keepNext w:val="0"/>
      <w:keepLines w:val="0"/>
      <w:tabs>
        <w:tab w:val="left" w:pos="432"/>
      </w:tabs>
      <w:adjustRightInd/>
      <w:spacing w:after="120" w:line="360" w:lineRule="auto"/>
      <w:contextualSpacing/>
      <w:textAlignment w:val="auto"/>
      <w:outlineLvl w:val="2"/>
    </w:pPr>
    <w:rPr>
      <w:rFonts w:ascii="黑体" w:hAnsi="黑体" w:cstheme="minorBidi"/>
      <w:kern w:val="2"/>
      <w:sz w:val="28"/>
      <w:szCs w:val="28"/>
      <w:lang w:bidi="en-US"/>
    </w:rPr>
  </w:style>
  <w:style w:type="character" w:customStyle="1" w:styleId="5-5Char">
    <w:name w:val="标题5-5 Char"/>
    <w:link w:val="5-5"/>
    <w:uiPriority w:val="99"/>
    <w:qFormat/>
    <w:locked/>
    <w:rsid w:val="004E55A3"/>
    <w:rPr>
      <w:rFonts w:ascii="Times New Roman" w:hAnsi="Times New Roman"/>
      <w:b/>
      <w:bCs/>
      <w:sz w:val="28"/>
      <w:szCs w:val="32"/>
    </w:rPr>
  </w:style>
  <w:style w:type="character" w:customStyle="1" w:styleId="Charff6">
    <w:name w:val="内容文本 Char"/>
    <w:link w:val="afffffff5"/>
    <w:qFormat/>
    <w:rsid w:val="004E55A3"/>
    <w:rPr>
      <w:rFonts w:ascii="宋体" w:eastAsia="宋体" w:hAnsi="宋体" w:cs="Times New Roman"/>
      <w:kern w:val="0"/>
      <w:sz w:val="24"/>
      <w:szCs w:val="24"/>
      <w:lang w:val="zh-CN" w:eastAsia="en-US" w:bidi="en-US"/>
    </w:rPr>
  </w:style>
  <w:style w:type="character" w:customStyle="1" w:styleId="5-19Char">
    <w:name w:val="标题5-19 Char"/>
    <w:link w:val="5-19"/>
    <w:uiPriority w:val="99"/>
    <w:qFormat/>
    <w:locked/>
    <w:rsid w:val="004E55A3"/>
    <w:rPr>
      <w:rFonts w:ascii="宋体" w:hAnsi="宋体"/>
      <w:b/>
      <w:sz w:val="28"/>
      <w:szCs w:val="24"/>
    </w:rPr>
  </w:style>
  <w:style w:type="character" w:customStyle="1" w:styleId="5-8Char">
    <w:name w:val="标题5-8 Char"/>
    <w:link w:val="5-8"/>
    <w:uiPriority w:val="99"/>
    <w:qFormat/>
    <w:locked/>
    <w:rsid w:val="004E55A3"/>
    <w:rPr>
      <w:b/>
      <w:bCs/>
      <w:sz w:val="28"/>
      <w:szCs w:val="32"/>
    </w:rPr>
  </w:style>
  <w:style w:type="character" w:customStyle="1" w:styleId="4-10Char">
    <w:name w:val="标题4-10 Char"/>
    <w:link w:val="4-10"/>
    <w:uiPriority w:val="99"/>
    <w:semiHidden/>
    <w:qFormat/>
    <w:locked/>
    <w:rsid w:val="004E55A3"/>
    <w:rPr>
      <w:rFonts w:ascii="微软雅黑" w:eastAsia="微软雅黑" w:hAnsi="微软雅黑" w:cs="微软雅黑"/>
      <w:b/>
      <w:bCs/>
      <w:sz w:val="28"/>
      <w:szCs w:val="32"/>
    </w:rPr>
  </w:style>
  <w:style w:type="paragraph" w:customStyle="1" w:styleId="4-10">
    <w:name w:val="标题4-10"/>
    <w:basedOn w:val="4-5"/>
    <w:link w:val="4-10Char"/>
    <w:uiPriority w:val="99"/>
    <w:semiHidden/>
    <w:qFormat/>
    <w:locked/>
    <w:rsid w:val="004E55A3"/>
    <w:pPr>
      <w:numPr>
        <w:numId w:val="39"/>
      </w:numPr>
    </w:pPr>
  </w:style>
  <w:style w:type="character" w:customStyle="1" w:styleId="2Char9">
    <w:name w:val="正文（首行缩进2字符） Char"/>
    <w:link w:val="2ff7"/>
    <w:qFormat/>
    <w:rsid w:val="004E55A3"/>
    <w:rPr>
      <w:sz w:val="24"/>
      <w:szCs w:val="24"/>
    </w:rPr>
  </w:style>
  <w:style w:type="paragraph" w:customStyle="1" w:styleId="2ff7">
    <w:name w:val="正文（首行缩进2字符）"/>
    <w:basedOn w:val="af8"/>
    <w:link w:val="2Char9"/>
    <w:qFormat/>
    <w:rsid w:val="004E55A3"/>
    <w:pPr>
      <w:ind w:firstLineChars="200" w:firstLine="200"/>
    </w:pPr>
    <w:rPr>
      <w:rFonts w:asciiTheme="minorHAnsi" w:eastAsiaTheme="minorEastAsia" w:hAnsiTheme="minorHAnsi" w:cstheme="minorBidi"/>
      <w:sz w:val="24"/>
      <w:szCs w:val="24"/>
    </w:rPr>
  </w:style>
  <w:style w:type="character" w:customStyle="1" w:styleId="Charfffc">
    <w:name w:val="一般编号项 Char"/>
    <w:link w:val="ae"/>
    <w:qFormat/>
    <w:rsid w:val="004E55A3"/>
    <w:rPr>
      <w:rFonts w:ascii="宋体" w:hAnsi="宋体"/>
      <w:sz w:val="24"/>
      <w:szCs w:val="24"/>
      <w:lang w:val="zh-CN" w:eastAsia="en-US" w:bidi="en-US"/>
    </w:rPr>
  </w:style>
  <w:style w:type="paragraph" w:customStyle="1" w:styleId="ae">
    <w:name w:val="一般编号项"/>
    <w:basedOn w:val="afffffff5"/>
    <w:link w:val="Charfffc"/>
    <w:qFormat/>
    <w:rsid w:val="004E55A3"/>
    <w:pPr>
      <w:numPr>
        <w:numId w:val="40"/>
      </w:numPr>
      <w:ind w:firstLineChars="0" w:firstLine="0"/>
    </w:pPr>
    <w:rPr>
      <w:rFonts w:eastAsiaTheme="minorEastAsia" w:cstheme="minorBidi"/>
      <w:kern w:val="2"/>
    </w:rPr>
  </w:style>
  <w:style w:type="character" w:customStyle="1" w:styleId="ksfindclassselect">
    <w:name w:val="ksfind_class_select"/>
    <w:qFormat/>
    <w:rsid w:val="004E55A3"/>
  </w:style>
  <w:style w:type="character" w:customStyle="1" w:styleId="1Char3">
    <w:name w:val="样式1 Char"/>
    <w:link w:val="1f7"/>
    <w:qFormat/>
    <w:locked/>
    <w:rsid w:val="004E55A3"/>
    <w:rPr>
      <w:rFonts w:ascii="宋体" w:eastAsia="宋体" w:hAnsi="宋体" w:cs="Times New Roman"/>
      <w:sz w:val="24"/>
      <w:szCs w:val="24"/>
      <w:lang w:val="zh-CN"/>
    </w:rPr>
  </w:style>
  <w:style w:type="character" w:customStyle="1" w:styleId="ZX-Char">
    <w:name w:val="ZX-正文 Char"/>
    <w:link w:val="ZX-"/>
    <w:semiHidden/>
    <w:qFormat/>
    <w:locked/>
    <w:rsid w:val="004E55A3"/>
    <w:rPr>
      <w:rFonts w:ascii="Trebuchet MS" w:eastAsia="Times New Roman" w:hAnsi="FuturaA Bk BT"/>
      <w:sz w:val="24"/>
      <w:szCs w:val="21"/>
    </w:rPr>
  </w:style>
  <w:style w:type="paragraph" w:customStyle="1" w:styleId="ZX-">
    <w:name w:val="ZX-正文"/>
    <w:link w:val="ZX-Char"/>
    <w:semiHidden/>
    <w:qFormat/>
    <w:locked/>
    <w:rsid w:val="004E55A3"/>
    <w:pPr>
      <w:spacing w:beforeLines="50"/>
      <w:ind w:firstLineChars="200" w:firstLine="480"/>
    </w:pPr>
    <w:rPr>
      <w:rFonts w:ascii="Trebuchet MS" w:eastAsia="Times New Roman" w:hAnsi="FuturaA Bk BT"/>
      <w:sz w:val="24"/>
      <w:szCs w:val="21"/>
    </w:rPr>
  </w:style>
  <w:style w:type="character" w:customStyle="1" w:styleId="ItemStepChar">
    <w:name w:val="Item Step Char"/>
    <w:link w:val="ItemStep"/>
    <w:qFormat/>
    <w:locked/>
    <w:rsid w:val="004E55A3"/>
    <w:rPr>
      <w:rFonts w:ascii="Arial" w:hAnsi="Arial"/>
      <w:szCs w:val="24"/>
      <w:lang w:eastAsia="en-US"/>
    </w:rPr>
  </w:style>
  <w:style w:type="paragraph" w:customStyle="1" w:styleId="ItemStep">
    <w:name w:val="Item Step"/>
    <w:basedOn w:val="af8"/>
    <w:link w:val="ItemStepChar"/>
    <w:qFormat/>
    <w:rsid w:val="004E55A3"/>
    <w:pPr>
      <w:widowControl/>
      <w:tabs>
        <w:tab w:val="left" w:pos="1134"/>
      </w:tabs>
      <w:spacing w:before="40"/>
      <w:ind w:left="1134" w:hanging="510"/>
      <w:jc w:val="left"/>
      <w:outlineLvl w:val="6"/>
    </w:pPr>
    <w:rPr>
      <w:rFonts w:ascii="Arial" w:eastAsiaTheme="minorEastAsia" w:hAnsi="Arial" w:cstheme="minorBidi"/>
      <w:szCs w:val="24"/>
      <w:lang w:eastAsia="en-US"/>
    </w:rPr>
  </w:style>
  <w:style w:type="character" w:customStyle="1" w:styleId="a5Char">
    <w:name w:val="a正文5号 Char"/>
    <w:link w:val="a50"/>
    <w:qFormat/>
    <w:rsid w:val="004E55A3"/>
    <w:rPr>
      <w:rFonts w:ascii="宋体" w:hAnsi="宋体"/>
      <w:color w:val="000000"/>
      <w:szCs w:val="24"/>
    </w:rPr>
  </w:style>
  <w:style w:type="paragraph" w:customStyle="1" w:styleId="a50">
    <w:name w:val="a正文5号"/>
    <w:link w:val="a5Char"/>
    <w:qFormat/>
    <w:rsid w:val="004E55A3"/>
    <w:pPr>
      <w:spacing w:line="360" w:lineRule="auto"/>
      <w:ind w:firstLineChars="200" w:firstLine="420"/>
    </w:pPr>
    <w:rPr>
      <w:rFonts w:ascii="宋体" w:hAnsi="宋体"/>
      <w:color w:val="000000"/>
      <w:szCs w:val="24"/>
    </w:rPr>
  </w:style>
  <w:style w:type="character" w:customStyle="1" w:styleId="bChar">
    <w:name w:val="b图下标 Char"/>
    <w:link w:val="b"/>
    <w:qFormat/>
    <w:rsid w:val="004E55A3"/>
    <w:rPr>
      <w:rFonts w:ascii="宋体" w:hAnsi="宋体"/>
      <w:szCs w:val="21"/>
    </w:rPr>
  </w:style>
  <w:style w:type="paragraph" w:customStyle="1" w:styleId="b">
    <w:name w:val="b图下标"/>
    <w:basedOn w:val="af8"/>
    <w:next w:val="afffffff3"/>
    <w:link w:val="bChar"/>
    <w:qFormat/>
    <w:rsid w:val="004E55A3"/>
    <w:pPr>
      <w:spacing w:line="360" w:lineRule="auto"/>
      <w:jc w:val="center"/>
    </w:pPr>
    <w:rPr>
      <w:rFonts w:ascii="宋体" w:eastAsiaTheme="minorEastAsia" w:hAnsi="宋体" w:cstheme="minorBidi"/>
      <w:szCs w:val="21"/>
    </w:rPr>
  </w:style>
  <w:style w:type="character" w:customStyle="1" w:styleId="ksfindclass">
    <w:name w:val="ksfind_class"/>
    <w:qFormat/>
    <w:rsid w:val="004E55A3"/>
  </w:style>
  <w:style w:type="character" w:customStyle="1" w:styleId="Charfffd">
    <w:name w:val="编号，小四 Char"/>
    <w:link w:val="a1"/>
    <w:qFormat/>
    <w:rsid w:val="004E55A3"/>
    <w:rPr>
      <w:rFonts w:ascii="Arial" w:hAnsi="Arial" w:cs="宋体"/>
      <w:sz w:val="24"/>
    </w:rPr>
  </w:style>
  <w:style w:type="paragraph" w:customStyle="1" w:styleId="a1">
    <w:name w:val="编号，小四"/>
    <w:basedOn w:val="af8"/>
    <w:link w:val="Charfffd"/>
    <w:qFormat/>
    <w:locked/>
    <w:rsid w:val="004E55A3"/>
    <w:pPr>
      <w:numPr>
        <w:numId w:val="41"/>
      </w:numPr>
      <w:spacing w:beforeLines="50" w:line="360" w:lineRule="auto"/>
    </w:pPr>
    <w:rPr>
      <w:rFonts w:ascii="Arial" w:eastAsiaTheme="minorEastAsia" w:hAnsi="Arial" w:cs="宋体"/>
      <w:sz w:val="24"/>
      <w:szCs w:val="22"/>
    </w:rPr>
  </w:style>
  <w:style w:type="character" w:customStyle="1" w:styleId="Charfffe">
    <w:name w:val="细小编号项 Char"/>
    <w:link w:val="aa"/>
    <w:qFormat/>
    <w:rsid w:val="004E55A3"/>
    <w:rPr>
      <w:rFonts w:ascii="宋体" w:hAnsi="宋体"/>
      <w:sz w:val="24"/>
      <w:szCs w:val="24"/>
      <w:lang w:val="zh-CN" w:eastAsia="en-US" w:bidi="en-US"/>
    </w:rPr>
  </w:style>
  <w:style w:type="paragraph" w:customStyle="1" w:styleId="aa">
    <w:name w:val="细小编号项"/>
    <w:basedOn w:val="afffffff5"/>
    <w:link w:val="Charfffe"/>
    <w:qFormat/>
    <w:rsid w:val="004E55A3"/>
    <w:pPr>
      <w:numPr>
        <w:numId w:val="42"/>
      </w:numPr>
      <w:ind w:firstLineChars="0" w:firstLine="0"/>
    </w:pPr>
    <w:rPr>
      <w:rFonts w:eastAsiaTheme="minorEastAsia" w:cstheme="minorBidi"/>
      <w:kern w:val="2"/>
    </w:rPr>
  </w:style>
  <w:style w:type="character" w:customStyle="1" w:styleId="Charffff">
    <w:name w:val="正文（标记） Char"/>
    <w:link w:val="a9"/>
    <w:qFormat/>
    <w:rsid w:val="004E55A3"/>
    <w:rPr>
      <w:sz w:val="24"/>
      <w:szCs w:val="24"/>
    </w:rPr>
  </w:style>
  <w:style w:type="paragraph" w:customStyle="1" w:styleId="a9">
    <w:name w:val="正文（标记）"/>
    <w:basedOn w:val="af8"/>
    <w:link w:val="Charffff"/>
    <w:qFormat/>
    <w:rsid w:val="004E55A3"/>
    <w:pPr>
      <w:numPr>
        <w:numId w:val="43"/>
      </w:numPr>
      <w:spacing w:beforeLines="50" w:before="156" w:afterLines="50" w:after="156"/>
      <w:ind w:firstLine="0"/>
    </w:pPr>
    <w:rPr>
      <w:rFonts w:asciiTheme="minorHAnsi" w:eastAsiaTheme="minorEastAsia" w:hAnsiTheme="minorHAnsi" w:cstheme="minorBidi"/>
      <w:sz w:val="24"/>
      <w:szCs w:val="24"/>
    </w:rPr>
  </w:style>
  <w:style w:type="character" w:customStyle="1" w:styleId="Charffff0">
    <w:name w:val="编写建议 Char"/>
    <w:link w:val="affffffffc"/>
    <w:semiHidden/>
    <w:qFormat/>
    <w:locked/>
    <w:rsid w:val="004E55A3"/>
    <w:rPr>
      <w:i/>
      <w:iCs/>
      <w:color w:val="0000FF"/>
      <w:szCs w:val="21"/>
    </w:rPr>
  </w:style>
  <w:style w:type="paragraph" w:customStyle="1" w:styleId="affffffffc">
    <w:name w:val="编写建议"/>
    <w:basedOn w:val="af8"/>
    <w:link w:val="Charffff0"/>
    <w:semiHidden/>
    <w:qFormat/>
    <w:locked/>
    <w:rsid w:val="004E55A3"/>
    <w:pPr>
      <w:autoSpaceDE w:val="0"/>
      <w:autoSpaceDN w:val="0"/>
      <w:adjustRightInd w:val="0"/>
      <w:spacing w:line="300" w:lineRule="auto"/>
      <w:ind w:leftChars="200" w:left="200"/>
      <w:jc w:val="left"/>
    </w:pPr>
    <w:rPr>
      <w:rFonts w:asciiTheme="minorHAnsi" w:eastAsiaTheme="minorEastAsia" w:hAnsiTheme="minorHAnsi" w:cstheme="minorBidi"/>
      <w:i/>
      <w:iCs/>
      <w:color w:val="0000FF"/>
      <w:szCs w:val="21"/>
    </w:rPr>
  </w:style>
  <w:style w:type="character" w:customStyle="1" w:styleId="5-11Char">
    <w:name w:val="标题5-11 Char"/>
    <w:link w:val="5-11"/>
    <w:uiPriority w:val="99"/>
    <w:qFormat/>
    <w:locked/>
    <w:rsid w:val="004E55A3"/>
    <w:rPr>
      <w:b/>
      <w:bCs/>
      <w:sz w:val="28"/>
      <w:szCs w:val="32"/>
    </w:rPr>
  </w:style>
  <w:style w:type="paragraph" w:customStyle="1" w:styleId="5-11">
    <w:name w:val="标题5-11"/>
    <w:basedOn w:val="5-9"/>
    <w:link w:val="5-11Char"/>
    <w:uiPriority w:val="99"/>
    <w:qFormat/>
    <w:locked/>
    <w:rsid w:val="004E55A3"/>
    <w:pPr>
      <w:numPr>
        <w:numId w:val="14"/>
      </w:numPr>
    </w:pPr>
  </w:style>
  <w:style w:type="character" w:customStyle="1" w:styleId="Charffff1">
    <w:name w:val="表格非标题文字 Char"/>
    <w:link w:val="affffffffd"/>
    <w:qFormat/>
    <w:locked/>
    <w:rsid w:val="004E55A3"/>
    <w:rPr>
      <w:rFonts w:ascii="Arial" w:hAnsi="Arial"/>
      <w:sz w:val="18"/>
      <w:szCs w:val="21"/>
    </w:rPr>
  </w:style>
  <w:style w:type="paragraph" w:customStyle="1" w:styleId="affffffffd">
    <w:name w:val="表格非标题文字"/>
    <w:link w:val="Charffff1"/>
    <w:qFormat/>
    <w:locked/>
    <w:rsid w:val="004E55A3"/>
    <w:pPr>
      <w:snapToGrid w:val="0"/>
      <w:spacing w:before="80" w:after="40"/>
    </w:pPr>
    <w:rPr>
      <w:rFonts w:ascii="Arial" w:hAnsi="Arial"/>
      <w:sz w:val="18"/>
      <w:szCs w:val="21"/>
    </w:rPr>
  </w:style>
  <w:style w:type="character" w:customStyle="1" w:styleId="1Chara">
    <w:name w:val="1）样式 Char"/>
    <w:link w:val="15"/>
    <w:qFormat/>
    <w:rsid w:val="004E55A3"/>
    <w:rPr>
      <w:sz w:val="24"/>
      <w:szCs w:val="24"/>
      <w:lang w:val="zh-CN"/>
    </w:rPr>
  </w:style>
  <w:style w:type="paragraph" w:customStyle="1" w:styleId="15">
    <w:name w:val="1）样式"/>
    <w:basedOn w:val="af8"/>
    <w:link w:val="1Chara"/>
    <w:qFormat/>
    <w:rsid w:val="004E55A3"/>
    <w:pPr>
      <w:numPr>
        <w:numId w:val="44"/>
      </w:numPr>
      <w:spacing w:line="360" w:lineRule="auto"/>
    </w:pPr>
    <w:rPr>
      <w:rFonts w:asciiTheme="minorHAnsi" w:eastAsiaTheme="minorEastAsia" w:hAnsiTheme="minorHAnsi" w:cstheme="minorBidi"/>
      <w:sz w:val="24"/>
      <w:szCs w:val="24"/>
      <w:lang w:val="zh-CN"/>
    </w:rPr>
  </w:style>
  <w:style w:type="paragraph" w:customStyle="1" w:styleId="CM51">
    <w:name w:val="CM51"/>
    <w:basedOn w:val="Default"/>
    <w:next w:val="Default"/>
    <w:qFormat/>
    <w:rsid w:val="004E55A3"/>
    <w:pPr>
      <w:spacing w:after="103"/>
    </w:pPr>
    <w:rPr>
      <w:rFonts w:ascii="黑体" w:eastAsia="黑体" w:hAnsi="Calibri" w:cs="Times New Roman"/>
      <w:color w:val="auto"/>
      <w:kern w:val="2"/>
    </w:rPr>
  </w:style>
  <w:style w:type="paragraph" w:customStyle="1" w:styleId="1ffffc">
    <w:name w:val="符号1"/>
    <w:basedOn w:val="af8"/>
    <w:uiPriority w:val="99"/>
    <w:qFormat/>
    <w:locked/>
    <w:rsid w:val="004E55A3"/>
    <w:pPr>
      <w:tabs>
        <w:tab w:val="left" w:pos="420"/>
      </w:tabs>
      <w:spacing w:line="360" w:lineRule="auto"/>
    </w:pPr>
    <w:rPr>
      <w:rFonts w:ascii="宋体" w:hAnsi="宋体"/>
      <w:bCs/>
      <w:kern w:val="0"/>
      <w:sz w:val="24"/>
      <w:szCs w:val="24"/>
    </w:rPr>
  </w:style>
  <w:style w:type="paragraph" w:customStyle="1" w:styleId="CharChar2Char">
    <w:name w:val="Char Char2 Char"/>
    <w:basedOn w:val="af8"/>
    <w:qFormat/>
    <w:rsid w:val="004E55A3"/>
    <w:pPr>
      <w:keepNext/>
      <w:keepLines/>
      <w:pageBreakBefore/>
      <w:tabs>
        <w:tab w:val="left" w:pos="845"/>
      </w:tabs>
      <w:ind w:left="845" w:hanging="420"/>
    </w:pPr>
    <w:rPr>
      <w:rFonts w:ascii="Tahoma" w:hAnsi="Tahoma"/>
      <w:sz w:val="24"/>
    </w:rPr>
  </w:style>
  <w:style w:type="paragraph" w:customStyle="1" w:styleId="xl98">
    <w:name w:val="xl98"/>
    <w:basedOn w:val="af8"/>
    <w:uiPriority w:val="99"/>
    <w:qFormat/>
    <w:rsid w:val="004E55A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101">
    <w:name w:val="xl101"/>
    <w:basedOn w:val="af8"/>
    <w:uiPriority w:val="99"/>
    <w:qFormat/>
    <w:rsid w:val="004E55A3"/>
    <w:pPr>
      <w:widowControl/>
      <w:pBdr>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Pa21">
    <w:name w:val="Pa21"/>
    <w:basedOn w:val="af8"/>
    <w:next w:val="af8"/>
    <w:uiPriority w:val="99"/>
    <w:qFormat/>
    <w:rsid w:val="004E55A3"/>
    <w:pPr>
      <w:autoSpaceDE w:val="0"/>
      <w:autoSpaceDN w:val="0"/>
      <w:adjustRightInd w:val="0"/>
      <w:spacing w:line="161" w:lineRule="atLeast"/>
      <w:jc w:val="left"/>
    </w:pPr>
    <w:rPr>
      <w:rFonts w:ascii="黑体g" w:eastAsia="黑体g" w:hAnsi="Calibri"/>
      <w:kern w:val="0"/>
      <w:sz w:val="24"/>
      <w:szCs w:val="24"/>
    </w:rPr>
  </w:style>
  <w:style w:type="paragraph" w:customStyle="1" w:styleId="xl100">
    <w:name w:val="xl100"/>
    <w:basedOn w:val="af8"/>
    <w:uiPriority w:val="99"/>
    <w:qFormat/>
    <w:rsid w:val="004E55A3"/>
    <w:pPr>
      <w:widowControl/>
      <w:pBdr>
        <w:left w:val="single" w:sz="4" w:space="0" w:color="auto"/>
      </w:pBdr>
      <w:spacing w:before="100" w:beforeAutospacing="1" w:after="100" w:afterAutospacing="1"/>
      <w:jc w:val="center"/>
    </w:pPr>
    <w:rPr>
      <w:rFonts w:ascii="宋体" w:hAnsi="宋体" w:cs="宋体"/>
      <w:kern w:val="0"/>
      <w:sz w:val="20"/>
      <w:szCs w:val="21"/>
    </w:rPr>
  </w:style>
  <w:style w:type="paragraph" w:customStyle="1" w:styleId="140">
    <w:name w:val="样式14"/>
    <w:basedOn w:val="af8"/>
    <w:qFormat/>
    <w:rsid w:val="004E55A3"/>
    <w:pPr>
      <w:widowControl/>
      <w:tabs>
        <w:tab w:val="left" w:pos="567"/>
      </w:tabs>
      <w:spacing w:line="360" w:lineRule="auto"/>
      <w:jc w:val="left"/>
      <w:outlineLvl w:val="1"/>
    </w:pPr>
    <w:rPr>
      <w:b/>
      <w:kern w:val="0"/>
      <w:sz w:val="32"/>
      <w:szCs w:val="32"/>
    </w:rPr>
  </w:style>
  <w:style w:type="character" w:customStyle="1" w:styleId="affffffffe">
    <w:name w:val="脚注文本 字符"/>
    <w:basedOn w:val="afa"/>
    <w:qFormat/>
    <w:rsid w:val="004E55A3"/>
    <w:rPr>
      <w:kern w:val="2"/>
      <w:sz w:val="18"/>
      <w:szCs w:val="18"/>
    </w:rPr>
  </w:style>
  <w:style w:type="paragraph" w:customStyle="1" w:styleId="xl90">
    <w:name w:val="xl90"/>
    <w:basedOn w:val="af8"/>
    <w:uiPriority w:val="99"/>
    <w:qFormat/>
    <w:rsid w:val="004E55A3"/>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ff">
    <w:name w:val="列表样式(一级)"/>
    <w:basedOn w:val="af8"/>
    <w:uiPriority w:val="99"/>
    <w:qFormat/>
    <w:rsid w:val="004E55A3"/>
    <w:pPr>
      <w:spacing w:before="160" w:line="280" w:lineRule="exact"/>
      <w:ind w:left="420" w:hanging="420"/>
      <w:jc w:val="left"/>
    </w:pPr>
    <w:rPr>
      <w:rFonts w:ascii="Arial" w:eastAsia="华文细黑" w:hAnsi="Arial"/>
      <w:color w:val="505050"/>
      <w:kern w:val="0"/>
      <w:sz w:val="16"/>
      <w:szCs w:val="16"/>
    </w:rPr>
  </w:style>
  <w:style w:type="paragraph" w:customStyle="1" w:styleId="TOC2">
    <w:name w:val="TOC 标题2"/>
    <w:basedOn w:val="16"/>
    <w:next w:val="af8"/>
    <w:uiPriority w:val="39"/>
    <w:unhideWhenUsed/>
    <w:qFormat/>
    <w:rsid w:val="004E55A3"/>
    <w:pPr>
      <w:widowControl/>
      <w:tabs>
        <w:tab w:val="center" w:pos="0"/>
        <w:tab w:val="left" w:pos="3402"/>
        <w:tab w:val="left" w:pos="3828"/>
      </w:tabs>
      <w:autoSpaceDE/>
      <w:autoSpaceDN/>
      <w:adjustRightInd/>
      <w:spacing w:before="480" w:after="0" w:line="276" w:lineRule="auto"/>
      <w:jc w:val="left"/>
      <w:outlineLvl w:val="9"/>
    </w:pPr>
    <w:rPr>
      <w:rFonts w:ascii="Cambria" w:eastAsia="微软雅黑" w:hAnsi="Cambria"/>
      <w:b w:val="0"/>
      <w:bCs/>
      <w:color w:val="365F91"/>
      <w:kern w:val="0"/>
      <w:sz w:val="28"/>
      <w:szCs w:val="28"/>
    </w:rPr>
  </w:style>
  <w:style w:type="paragraph" w:customStyle="1" w:styleId="ItemStep2">
    <w:name w:val="Item Step_2"/>
    <w:uiPriority w:val="99"/>
    <w:qFormat/>
    <w:rsid w:val="004E55A3"/>
    <w:pPr>
      <w:tabs>
        <w:tab w:val="left" w:pos="1418"/>
      </w:tabs>
      <w:spacing w:before="40" w:after="40"/>
      <w:ind w:left="1418" w:hanging="284"/>
      <w:outlineLvl w:val="7"/>
    </w:pPr>
    <w:rPr>
      <w:rFonts w:ascii="Arial" w:eastAsia="宋体" w:hAnsi="Arial" w:cs="Times New Roman"/>
      <w:kern w:val="0"/>
      <w:sz w:val="20"/>
      <w:szCs w:val="20"/>
      <w:lang w:eastAsia="en-US"/>
    </w:rPr>
  </w:style>
  <w:style w:type="paragraph" w:customStyle="1" w:styleId="af1">
    <w:name w:val="正文（编号）"/>
    <w:basedOn w:val="affffffff0"/>
    <w:qFormat/>
    <w:rsid w:val="004E55A3"/>
    <w:pPr>
      <w:numPr>
        <w:numId w:val="45"/>
      </w:numPr>
      <w:tabs>
        <w:tab w:val="left" w:pos="360"/>
      </w:tabs>
      <w:spacing w:before="156" w:after="156"/>
      <w:ind w:firstLineChars="0" w:firstLine="480"/>
    </w:pPr>
  </w:style>
  <w:style w:type="paragraph" w:customStyle="1" w:styleId="afffffffff0">
    <w:name w:val="正文段"/>
    <w:basedOn w:val="af8"/>
    <w:qFormat/>
    <w:locked/>
    <w:rsid w:val="004E55A3"/>
    <w:pPr>
      <w:widowControl/>
      <w:adjustRightInd w:val="0"/>
      <w:spacing w:line="360" w:lineRule="atLeast"/>
    </w:pPr>
    <w:rPr>
      <w:rFonts w:ascii="宋体"/>
      <w:kern w:val="0"/>
      <w:sz w:val="24"/>
    </w:rPr>
  </w:style>
  <w:style w:type="paragraph" w:customStyle="1" w:styleId="2Chara">
    <w:name w:val="正文 首行缩进:  2 字符 Char"/>
    <w:basedOn w:val="af8"/>
    <w:uiPriority w:val="99"/>
    <w:qFormat/>
    <w:locked/>
    <w:rsid w:val="004E55A3"/>
    <w:pPr>
      <w:spacing w:line="360" w:lineRule="auto"/>
      <w:ind w:firstLine="480"/>
    </w:pPr>
    <w:rPr>
      <w:kern w:val="0"/>
      <w:sz w:val="24"/>
    </w:rPr>
  </w:style>
  <w:style w:type="paragraph" w:customStyle="1" w:styleId="7">
    <w:name w:val="标题7"/>
    <w:basedOn w:val="70"/>
    <w:next w:val="af8"/>
    <w:uiPriority w:val="99"/>
    <w:qFormat/>
    <w:rsid w:val="004E55A3"/>
    <w:pPr>
      <w:numPr>
        <w:ilvl w:val="6"/>
        <w:numId w:val="31"/>
      </w:numPr>
      <w:tabs>
        <w:tab w:val="left" w:pos="432"/>
      </w:tabs>
      <w:adjustRightInd/>
      <w:spacing w:beforeLines="50" w:before="50" w:afterLines="50" w:after="50" w:line="360" w:lineRule="auto"/>
      <w:contextualSpacing/>
      <w:jc w:val="left"/>
      <w:textAlignment w:val="auto"/>
    </w:pPr>
    <w:rPr>
      <w:rFonts w:ascii="Times New Roman" w:eastAsia="黑体" w:hAnsi="Times New Roman"/>
      <w:bCs/>
      <w:kern w:val="2"/>
    </w:rPr>
  </w:style>
  <w:style w:type="paragraph" w:customStyle="1" w:styleId="91">
    <w:name w:val="样式 标题 9 +"/>
    <w:basedOn w:val="92"/>
    <w:qFormat/>
    <w:rsid w:val="004E55A3"/>
  </w:style>
  <w:style w:type="paragraph" w:customStyle="1" w:styleId="92">
    <w:name w:val="标题9"/>
    <w:basedOn w:val="9"/>
    <w:next w:val="af8"/>
    <w:qFormat/>
    <w:rsid w:val="004E55A3"/>
    <w:pPr>
      <w:tabs>
        <w:tab w:val="left" w:pos="432"/>
      </w:tabs>
      <w:adjustRightInd/>
      <w:spacing w:line="320" w:lineRule="auto"/>
      <w:contextualSpacing/>
      <w:textAlignment w:val="auto"/>
    </w:pPr>
    <w:rPr>
      <w:rFonts w:ascii="Cambria" w:eastAsia="宋体" w:hAnsi="Cambria"/>
      <w:kern w:val="2"/>
      <w:szCs w:val="21"/>
      <w:lang w:eastAsia="en-US"/>
    </w:rPr>
  </w:style>
  <w:style w:type="paragraph" w:customStyle="1" w:styleId="FigureStep">
    <w:name w:val="Figure Step"/>
    <w:basedOn w:val="af8"/>
    <w:uiPriority w:val="99"/>
    <w:qFormat/>
    <w:rsid w:val="004E55A3"/>
    <w:pPr>
      <w:tabs>
        <w:tab w:val="left" w:pos="284"/>
      </w:tabs>
      <w:adjustRightInd w:val="0"/>
      <w:snapToGrid w:val="0"/>
      <w:spacing w:before="80"/>
      <w:ind w:left="227" w:hanging="227"/>
    </w:pPr>
    <w:rPr>
      <w:rFonts w:ascii="Arial" w:hAnsi="Arial" w:cs="Arial"/>
      <w:kern w:val="0"/>
      <w:sz w:val="20"/>
      <w:szCs w:val="15"/>
    </w:rPr>
  </w:style>
  <w:style w:type="paragraph" w:customStyle="1" w:styleId="af2">
    <w:name w:val="符号 箭头"/>
    <w:basedOn w:val="af8"/>
    <w:qFormat/>
    <w:rsid w:val="004E55A3"/>
    <w:pPr>
      <w:numPr>
        <w:numId w:val="46"/>
      </w:numPr>
      <w:spacing w:line="360" w:lineRule="auto"/>
    </w:pPr>
    <w:rPr>
      <w:rFonts w:ascii="Arial" w:hAnsi="Arial" w:cs="宋体"/>
      <w:sz w:val="24"/>
    </w:rPr>
  </w:style>
  <w:style w:type="paragraph" w:customStyle="1" w:styleId="InfoBlue">
    <w:name w:val="InfoBlue"/>
    <w:basedOn w:val="af8"/>
    <w:next w:val="aff5"/>
    <w:qFormat/>
    <w:rsid w:val="004E55A3"/>
    <w:pPr>
      <w:widowControl/>
      <w:spacing w:after="120" w:line="240" w:lineRule="atLeast"/>
      <w:ind w:left="720"/>
      <w:jc w:val="left"/>
    </w:pPr>
    <w:rPr>
      <w:i/>
      <w:color w:val="0000FF"/>
      <w:kern w:val="0"/>
      <w:sz w:val="20"/>
      <w:lang w:eastAsia="en-US"/>
    </w:rPr>
  </w:style>
  <w:style w:type="paragraph" w:customStyle="1" w:styleId="p18">
    <w:name w:val="p18"/>
    <w:basedOn w:val="af8"/>
    <w:qFormat/>
    <w:rsid w:val="004E55A3"/>
    <w:pPr>
      <w:widowControl/>
      <w:ind w:firstLine="420"/>
      <w:jc w:val="left"/>
    </w:pPr>
    <w:rPr>
      <w:kern w:val="0"/>
      <w:szCs w:val="21"/>
    </w:rPr>
  </w:style>
  <w:style w:type="paragraph" w:customStyle="1" w:styleId="text">
    <w:name w:val="text"/>
    <w:basedOn w:val="af8"/>
    <w:uiPriority w:val="99"/>
    <w:qFormat/>
    <w:rsid w:val="004E55A3"/>
    <w:pPr>
      <w:widowControl/>
      <w:ind w:firstLineChars="200" w:firstLine="200"/>
      <w:jc w:val="left"/>
    </w:pPr>
    <w:rPr>
      <w:rFonts w:ascii="Arial" w:hAnsi="Arial"/>
      <w:kern w:val="0"/>
      <w:sz w:val="24"/>
      <w:lang w:eastAsia="en-US"/>
    </w:rPr>
  </w:style>
  <w:style w:type="paragraph" w:customStyle="1" w:styleId="1ffffd">
    <w:name w:val="正文首行缩进1"/>
    <w:basedOn w:val="aff5"/>
    <w:uiPriority w:val="99"/>
    <w:qFormat/>
    <w:locked/>
    <w:rsid w:val="004E55A3"/>
    <w:pPr>
      <w:widowControl/>
      <w:tabs>
        <w:tab w:val="clear" w:pos="567"/>
      </w:tabs>
      <w:spacing w:before="0" w:line="240" w:lineRule="auto"/>
      <w:ind w:firstLineChars="100" w:firstLine="100"/>
    </w:pPr>
    <w:rPr>
      <w:rFonts w:ascii="Arial" w:hAnsi="Arial" w:cs="Arial"/>
      <w:kern w:val="0"/>
      <w:sz w:val="20"/>
    </w:rPr>
  </w:style>
  <w:style w:type="paragraph" w:customStyle="1" w:styleId="2ff8">
    <w:name w:val="无间隔2"/>
    <w:qFormat/>
    <w:rsid w:val="004E55A3"/>
    <w:pPr>
      <w:widowControl w:val="0"/>
      <w:jc w:val="both"/>
    </w:pPr>
    <w:rPr>
      <w:rFonts w:ascii="Times New Roman" w:eastAsia="宋体" w:hAnsi="Times New Roman" w:cs="Times New Roman"/>
      <w:sz w:val="24"/>
      <w:szCs w:val="21"/>
    </w:rPr>
  </w:style>
  <w:style w:type="paragraph" w:customStyle="1" w:styleId="HS-3">
    <w:name w:val="HS-正文3"/>
    <w:uiPriority w:val="99"/>
    <w:semiHidden/>
    <w:qFormat/>
    <w:locked/>
    <w:rsid w:val="004E55A3"/>
    <w:pPr>
      <w:numPr>
        <w:numId w:val="47"/>
      </w:numPr>
      <w:spacing w:beforeLines="50" w:line="300" w:lineRule="auto"/>
      <w:jc w:val="both"/>
    </w:pPr>
    <w:rPr>
      <w:rFonts w:ascii="Times New Roman" w:eastAsia="宋体" w:hAnsi="Times New Roman" w:cs="Times New Roman"/>
      <w:kern w:val="0"/>
      <w:sz w:val="24"/>
      <w:szCs w:val="20"/>
    </w:rPr>
  </w:style>
  <w:style w:type="paragraph" w:customStyle="1" w:styleId="11f0">
    <w:name w:val="目录 11"/>
    <w:basedOn w:val="af8"/>
    <w:next w:val="af8"/>
    <w:uiPriority w:val="99"/>
    <w:qFormat/>
    <w:locked/>
    <w:rsid w:val="004E55A3"/>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szCs w:val="24"/>
    </w:rPr>
  </w:style>
  <w:style w:type="paragraph" w:customStyle="1" w:styleId="afffffffff1">
    <w:name w:val="正文四号"/>
    <w:basedOn w:val="af8"/>
    <w:qFormat/>
    <w:rsid w:val="004E55A3"/>
    <w:pPr>
      <w:spacing w:line="360" w:lineRule="auto"/>
      <w:ind w:firstLineChars="200" w:firstLine="200"/>
    </w:pPr>
    <w:rPr>
      <w:sz w:val="28"/>
      <w:szCs w:val="28"/>
    </w:rPr>
  </w:style>
  <w:style w:type="paragraph" w:customStyle="1" w:styleId="2ff9">
    <w:name w:val="列表段落2"/>
    <w:basedOn w:val="af8"/>
    <w:uiPriority w:val="99"/>
    <w:qFormat/>
    <w:rsid w:val="004E55A3"/>
    <w:pPr>
      <w:ind w:firstLineChars="200" w:firstLine="420"/>
    </w:pPr>
  </w:style>
  <w:style w:type="paragraph" w:customStyle="1" w:styleId="xl102">
    <w:name w:val="xl102"/>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szCs w:val="21"/>
    </w:rPr>
  </w:style>
  <w:style w:type="paragraph" w:customStyle="1" w:styleId="xl88">
    <w:name w:val="xl88"/>
    <w:basedOn w:val="af8"/>
    <w:uiPriority w:val="99"/>
    <w:qFormat/>
    <w:rsid w:val="004E55A3"/>
    <w:pPr>
      <w:widowControl/>
      <w:pBdr>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80">
    <w:name w:val="样式18"/>
    <w:basedOn w:val="af8"/>
    <w:qFormat/>
    <w:rsid w:val="004E55A3"/>
    <w:pPr>
      <w:widowControl/>
      <w:tabs>
        <w:tab w:val="left" w:pos="992"/>
      </w:tabs>
      <w:spacing w:line="360" w:lineRule="auto"/>
      <w:ind w:left="992"/>
      <w:jc w:val="left"/>
      <w:outlineLvl w:val="4"/>
    </w:pPr>
    <w:rPr>
      <w:b/>
      <w:kern w:val="0"/>
      <w:sz w:val="28"/>
      <w:szCs w:val="28"/>
    </w:rPr>
  </w:style>
  <w:style w:type="paragraph" w:customStyle="1" w:styleId="074">
    <w:name w:val="样式 首行缩进:  0.74 厘米"/>
    <w:basedOn w:val="af8"/>
    <w:qFormat/>
    <w:rsid w:val="004E55A3"/>
    <w:pPr>
      <w:spacing w:line="360" w:lineRule="auto"/>
      <w:ind w:firstLineChars="200" w:firstLine="200"/>
    </w:pPr>
    <w:rPr>
      <w:rFonts w:eastAsia="仿宋" w:cs="宋体"/>
      <w:sz w:val="24"/>
    </w:rPr>
  </w:style>
  <w:style w:type="paragraph" w:customStyle="1" w:styleId="itemlist0">
    <w:name w:val="itemlist"/>
    <w:basedOn w:val="af8"/>
    <w:uiPriority w:val="99"/>
    <w:qFormat/>
    <w:rsid w:val="004E55A3"/>
    <w:pPr>
      <w:widowControl/>
      <w:spacing w:before="100" w:beforeAutospacing="1" w:after="100" w:afterAutospacing="1"/>
      <w:jc w:val="left"/>
    </w:pPr>
    <w:rPr>
      <w:rFonts w:ascii="宋体" w:hAnsi="宋体" w:cs="宋体"/>
      <w:kern w:val="0"/>
      <w:sz w:val="24"/>
      <w:szCs w:val="24"/>
    </w:rPr>
  </w:style>
  <w:style w:type="paragraph" w:customStyle="1" w:styleId="23">
    <w:name w:val="首行缩进: 2字符"/>
    <w:basedOn w:val="af8"/>
    <w:uiPriority w:val="99"/>
    <w:qFormat/>
    <w:locked/>
    <w:rsid w:val="004E55A3"/>
    <w:pPr>
      <w:numPr>
        <w:numId w:val="48"/>
      </w:numPr>
      <w:spacing w:line="300" w:lineRule="auto"/>
      <w:ind w:firstLine="0"/>
    </w:pPr>
    <w:rPr>
      <w:rFonts w:ascii="Arial" w:hAnsi="Arial" w:cs="宋体"/>
      <w:kern w:val="0"/>
      <w:sz w:val="24"/>
    </w:rPr>
  </w:style>
  <w:style w:type="paragraph" w:customStyle="1" w:styleId="xl91">
    <w:name w:val="xl91"/>
    <w:basedOn w:val="af8"/>
    <w:uiPriority w:val="99"/>
    <w:qFormat/>
    <w:rsid w:val="004E55A3"/>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c">
    <w:name w:val="方案正文"/>
    <w:basedOn w:val="af8"/>
    <w:qFormat/>
    <w:rsid w:val="004E55A3"/>
    <w:pPr>
      <w:numPr>
        <w:numId w:val="49"/>
      </w:numPr>
      <w:adjustRightInd w:val="0"/>
      <w:snapToGrid w:val="0"/>
      <w:spacing w:line="360" w:lineRule="auto"/>
      <w:ind w:firstLine="0"/>
      <w:jc w:val="left"/>
      <w:textAlignment w:val="baseline"/>
    </w:pPr>
    <w:rPr>
      <w:rFonts w:ascii="宋体" w:hAnsi="宋体" w:cs="Arial"/>
      <w:snapToGrid w:val="0"/>
      <w:kern w:val="0"/>
      <w:sz w:val="24"/>
      <w:szCs w:val="21"/>
    </w:rPr>
  </w:style>
  <w:style w:type="paragraph" w:customStyle="1" w:styleId="afffffffff2">
    <w:name w:val="王越的副标"/>
    <w:basedOn w:val="afffffffff3"/>
    <w:qFormat/>
    <w:rsid w:val="004E55A3"/>
    <w:pPr>
      <w:ind w:firstLine="482"/>
    </w:pPr>
    <w:rPr>
      <w:b/>
    </w:rPr>
  </w:style>
  <w:style w:type="paragraph" w:customStyle="1" w:styleId="afffffffff3">
    <w:name w:val="王越的正文"/>
    <w:basedOn w:val="af8"/>
    <w:qFormat/>
    <w:rsid w:val="004E55A3"/>
    <w:pPr>
      <w:spacing w:line="360" w:lineRule="auto"/>
      <w:ind w:firstLineChars="200" w:firstLine="480"/>
      <w:jc w:val="left"/>
    </w:pPr>
    <w:rPr>
      <w:rFonts w:ascii="Courier New" w:hAnsi="Courier New" w:cs="Wingdings"/>
      <w:szCs w:val="24"/>
    </w:rPr>
  </w:style>
  <w:style w:type="paragraph" w:customStyle="1" w:styleId="xl95">
    <w:name w:val="xl95"/>
    <w:basedOn w:val="af8"/>
    <w:uiPriority w:val="99"/>
    <w:qFormat/>
    <w:rsid w:val="004E55A3"/>
    <w:pPr>
      <w:widowControl/>
      <w:spacing w:before="100" w:beforeAutospacing="1" w:after="100" w:afterAutospacing="1"/>
      <w:jc w:val="left"/>
    </w:pPr>
    <w:rPr>
      <w:rFonts w:ascii="宋体" w:hAnsi="宋体" w:cs="宋体"/>
      <w:kern w:val="0"/>
      <w:sz w:val="20"/>
      <w:szCs w:val="21"/>
    </w:rPr>
  </w:style>
  <w:style w:type="paragraph" w:customStyle="1" w:styleId="ItemListinTable">
    <w:name w:val="Item List in Table"/>
    <w:basedOn w:val="af8"/>
    <w:qFormat/>
    <w:rsid w:val="004E55A3"/>
    <w:pPr>
      <w:widowControl/>
      <w:numPr>
        <w:ilvl w:val="4"/>
        <w:numId w:val="19"/>
      </w:numPr>
      <w:tabs>
        <w:tab w:val="left" w:pos="284"/>
      </w:tabs>
      <w:spacing w:before="80"/>
      <w:ind w:left="284" w:firstLine="0"/>
      <w:jc w:val="left"/>
    </w:pPr>
    <w:rPr>
      <w:rFonts w:ascii="Arial" w:hAnsi="Arial" w:cs="Arial"/>
      <w:kern w:val="0"/>
      <w:sz w:val="18"/>
      <w:szCs w:val="18"/>
      <w:lang w:eastAsia="en-US"/>
    </w:rPr>
  </w:style>
  <w:style w:type="paragraph" w:customStyle="1" w:styleId="72">
    <w:name w:val="样式 标题 7 +"/>
    <w:basedOn w:val="70"/>
    <w:qFormat/>
    <w:rsid w:val="004E55A3"/>
    <w:pPr>
      <w:tabs>
        <w:tab w:val="left" w:pos="432"/>
      </w:tabs>
      <w:adjustRightInd/>
      <w:spacing w:before="120" w:line="360" w:lineRule="auto"/>
      <w:contextualSpacing/>
      <w:jc w:val="center"/>
      <w:textAlignment w:val="auto"/>
    </w:pPr>
    <w:rPr>
      <w:rFonts w:ascii="Times New Roman" w:hAnsi="Times New Roman"/>
      <w:bCs/>
      <w:kern w:val="2"/>
      <w:szCs w:val="24"/>
      <w:lang w:eastAsia="en-US"/>
    </w:rPr>
  </w:style>
  <w:style w:type="character" w:customStyle="1" w:styleId="afffffffff4">
    <w:name w:val="宏文本 字符"/>
    <w:basedOn w:val="afa"/>
    <w:qFormat/>
    <w:rsid w:val="004E55A3"/>
    <w:rPr>
      <w:rFonts w:ascii="Courier New" w:hAnsi="Courier New" w:cs="Courier New"/>
      <w:kern w:val="2"/>
      <w:sz w:val="24"/>
      <w:szCs w:val="24"/>
    </w:rPr>
  </w:style>
  <w:style w:type="paragraph" w:customStyle="1" w:styleId="af5">
    <w:name w:val="编号，四号"/>
    <w:basedOn w:val="a1"/>
    <w:qFormat/>
    <w:rsid w:val="004E55A3"/>
    <w:pPr>
      <w:numPr>
        <w:numId w:val="50"/>
      </w:numPr>
      <w:tabs>
        <w:tab w:val="left" w:pos="360"/>
        <w:tab w:val="left" w:pos="425"/>
      </w:tabs>
      <w:spacing w:beforeLines="0"/>
      <w:ind w:left="980" w:firstLine="0"/>
    </w:pPr>
    <w:rPr>
      <w:rFonts w:ascii="Times New Roman" w:hAnsi="Times New Roman" w:cs="Times New Roman"/>
      <w:sz w:val="28"/>
      <w:szCs w:val="28"/>
    </w:rPr>
  </w:style>
  <w:style w:type="paragraph" w:customStyle="1" w:styleId="af0">
    <w:name w:val="附件圈"/>
    <w:basedOn w:val="1ffffe"/>
    <w:qFormat/>
    <w:rsid w:val="004E55A3"/>
    <w:pPr>
      <w:numPr>
        <w:numId w:val="51"/>
      </w:numPr>
    </w:pPr>
  </w:style>
  <w:style w:type="paragraph" w:customStyle="1" w:styleId="1ffffe">
    <w:name w:val="附件(1)"/>
    <w:basedOn w:val="af8"/>
    <w:qFormat/>
    <w:rsid w:val="004E55A3"/>
    <w:pPr>
      <w:spacing w:line="360" w:lineRule="auto"/>
      <w:ind w:firstLine="400"/>
    </w:pPr>
    <w:rPr>
      <w:sz w:val="24"/>
      <w:szCs w:val="24"/>
    </w:rPr>
  </w:style>
  <w:style w:type="paragraph" w:customStyle="1" w:styleId="xl97">
    <w:name w:val="xl97"/>
    <w:basedOn w:val="af8"/>
    <w:uiPriority w:val="99"/>
    <w:qFormat/>
    <w:rsid w:val="004E55A3"/>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96">
    <w:name w:val="xl96"/>
    <w:basedOn w:val="af8"/>
    <w:uiPriority w:val="99"/>
    <w:qFormat/>
    <w:rsid w:val="004E55A3"/>
    <w:pPr>
      <w:widowControl/>
      <w:spacing w:before="100" w:beforeAutospacing="1" w:after="100" w:afterAutospacing="1"/>
      <w:jc w:val="left"/>
    </w:pPr>
    <w:rPr>
      <w:rFonts w:ascii="宋体" w:hAnsi="宋体" w:cs="宋体"/>
      <w:kern w:val="0"/>
      <w:sz w:val="24"/>
      <w:szCs w:val="24"/>
    </w:rPr>
  </w:style>
  <w:style w:type="paragraph" w:customStyle="1" w:styleId="afffffffff5">
    <w:name w:val="图号"/>
    <w:basedOn w:val="af8"/>
    <w:uiPriority w:val="99"/>
    <w:qFormat/>
    <w:locked/>
    <w:rsid w:val="004E55A3"/>
    <w:pPr>
      <w:tabs>
        <w:tab w:val="left" w:pos="900"/>
      </w:tabs>
      <w:autoSpaceDE w:val="0"/>
      <w:autoSpaceDN w:val="0"/>
      <w:adjustRightInd w:val="0"/>
      <w:snapToGrid w:val="0"/>
      <w:spacing w:before="105" w:line="360" w:lineRule="auto"/>
      <w:ind w:firstLineChars="200" w:firstLine="200"/>
      <w:jc w:val="center"/>
    </w:pPr>
    <w:rPr>
      <w:rFonts w:ascii="Arial" w:hAnsi="Arial"/>
      <w:kern w:val="0"/>
      <w:sz w:val="18"/>
      <w:szCs w:val="18"/>
    </w:rPr>
  </w:style>
  <w:style w:type="paragraph" w:customStyle="1" w:styleId="3661">
    <w:name w:val="样式 样式 标题 3 + 段前: 6 磅 段后: 6 磅 + 首行缩进:  1 字符"/>
    <w:basedOn w:val="af8"/>
    <w:uiPriority w:val="99"/>
    <w:qFormat/>
    <w:locked/>
    <w:rsid w:val="004E55A3"/>
    <w:pPr>
      <w:keepNext/>
      <w:keepLines/>
      <w:numPr>
        <w:numId w:val="52"/>
      </w:numPr>
      <w:spacing w:before="120" w:line="500" w:lineRule="exact"/>
      <w:ind w:left="740" w:firstLineChars="200" w:firstLine="200"/>
      <w:outlineLvl w:val="2"/>
    </w:pPr>
    <w:rPr>
      <w:rFonts w:ascii="宋体" w:hAnsi="宋体" w:cs="宋体"/>
      <w:b/>
      <w:bCs/>
      <w:kern w:val="0"/>
      <w:sz w:val="20"/>
      <w:szCs w:val="21"/>
    </w:rPr>
  </w:style>
  <w:style w:type="paragraph" w:customStyle="1" w:styleId="afffffffff6">
    <w:name w:val="正文黑体"/>
    <w:basedOn w:val="00"/>
    <w:qFormat/>
    <w:rsid w:val="004E55A3"/>
    <w:pPr>
      <w:spacing w:beforeLines="0"/>
      <w:ind w:firstLine="480"/>
    </w:pPr>
    <w:rPr>
      <w:rFonts w:ascii="黑体" w:eastAsia="黑体" w:hAnsi="黑体"/>
    </w:rPr>
  </w:style>
  <w:style w:type="paragraph" w:customStyle="1" w:styleId="366">
    <w:name w:val="样式 标题 3 + 段前: 6 磅 段后: 6 磅"/>
    <w:basedOn w:val="33"/>
    <w:uiPriority w:val="99"/>
    <w:qFormat/>
    <w:locked/>
    <w:rsid w:val="004E55A3"/>
    <w:pPr>
      <w:keepNext w:val="0"/>
      <w:keepLines w:val="0"/>
      <w:widowControl/>
      <w:tabs>
        <w:tab w:val="left" w:pos="432"/>
        <w:tab w:val="left" w:pos="720"/>
      </w:tabs>
      <w:autoSpaceDE/>
      <w:autoSpaceDN/>
      <w:adjustRightInd/>
      <w:spacing w:before="120" w:line="500" w:lineRule="exact"/>
      <w:ind w:firstLineChars="100" w:firstLine="361"/>
    </w:pPr>
    <w:rPr>
      <w:rFonts w:ascii="微软雅黑" w:eastAsia="楷体_GB2312" w:hAnsi="微软雅黑" w:cs="宋体"/>
      <w:sz w:val="36"/>
      <w:szCs w:val="36"/>
      <w:u w:val="none"/>
    </w:rPr>
  </w:style>
  <w:style w:type="paragraph" w:customStyle="1" w:styleId="af4">
    <w:name w:val="表号"/>
    <w:basedOn w:val="af8"/>
    <w:next w:val="affd"/>
    <w:uiPriority w:val="99"/>
    <w:qFormat/>
    <w:locked/>
    <w:rsid w:val="004E55A3"/>
    <w:pPr>
      <w:keepLines/>
      <w:numPr>
        <w:ilvl w:val="8"/>
        <w:numId w:val="53"/>
      </w:numPr>
      <w:autoSpaceDE w:val="0"/>
      <w:autoSpaceDN w:val="0"/>
      <w:adjustRightInd w:val="0"/>
      <w:snapToGrid w:val="0"/>
      <w:spacing w:line="360" w:lineRule="auto"/>
      <w:ind w:firstLineChars="200" w:firstLine="200"/>
      <w:jc w:val="center"/>
    </w:pPr>
    <w:rPr>
      <w:rFonts w:ascii="Arial" w:hAnsi="Arial"/>
      <w:kern w:val="0"/>
      <w:sz w:val="18"/>
      <w:szCs w:val="18"/>
    </w:rPr>
  </w:style>
  <w:style w:type="paragraph" w:customStyle="1" w:styleId="af3">
    <w:name w:val="图格式"/>
    <w:basedOn w:val="af8"/>
    <w:uiPriority w:val="99"/>
    <w:qFormat/>
    <w:locked/>
    <w:rsid w:val="004E55A3"/>
    <w:pPr>
      <w:numPr>
        <w:numId w:val="54"/>
      </w:numPr>
      <w:ind w:left="0" w:firstLine="0"/>
      <w:jc w:val="center"/>
    </w:pPr>
    <w:rPr>
      <w:rFonts w:ascii="Arial" w:eastAsia="微软雅黑" w:hAnsi="Arial"/>
      <w:kern w:val="0"/>
      <w:sz w:val="20"/>
      <w:szCs w:val="24"/>
    </w:rPr>
  </w:style>
  <w:style w:type="paragraph" w:customStyle="1" w:styleId="xl86">
    <w:name w:val="xl86"/>
    <w:basedOn w:val="af8"/>
    <w:uiPriority w:val="99"/>
    <w:qFormat/>
    <w:rsid w:val="004E55A3"/>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xl99">
    <w:name w:val="xl99"/>
    <w:basedOn w:val="af8"/>
    <w:uiPriority w:val="99"/>
    <w:qFormat/>
    <w:rsid w:val="004E55A3"/>
    <w:pPr>
      <w:widowControl/>
      <w:pBdr>
        <w:top w:val="single" w:sz="4" w:space="0" w:color="auto"/>
        <w:left w:val="single" w:sz="4" w:space="0" w:color="auto"/>
      </w:pBdr>
      <w:spacing w:before="100" w:beforeAutospacing="1" w:after="100" w:afterAutospacing="1"/>
      <w:jc w:val="center"/>
    </w:pPr>
    <w:rPr>
      <w:rFonts w:ascii="宋体" w:hAnsi="宋体" w:cs="宋体"/>
      <w:kern w:val="0"/>
      <w:sz w:val="20"/>
      <w:szCs w:val="21"/>
    </w:rPr>
  </w:style>
  <w:style w:type="paragraph" w:customStyle="1" w:styleId="xl89">
    <w:name w:val="xl89"/>
    <w:basedOn w:val="af8"/>
    <w:uiPriority w:val="99"/>
    <w:qFormat/>
    <w:rsid w:val="004E55A3"/>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41">
    <w:name w:val="标题 41"/>
    <w:basedOn w:val="19"/>
    <w:next w:val="19"/>
    <w:uiPriority w:val="99"/>
    <w:semiHidden/>
    <w:qFormat/>
    <w:locked/>
    <w:rsid w:val="004E55A3"/>
    <w:pPr>
      <w:keepNext/>
      <w:keepLines/>
      <w:framePr w:wrap="around" w:hAnchor="text" w:y="1"/>
      <w:numPr>
        <w:ilvl w:val="2"/>
        <w:numId w:val="26"/>
      </w:numPr>
      <w:tabs>
        <w:tab w:val="left" w:pos="360"/>
      </w:tabs>
      <w:spacing w:beforeLines="50" w:line="300" w:lineRule="auto"/>
      <w:jc w:val="left"/>
      <w:outlineLvl w:val="3"/>
    </w:pPr>
    <w:rPr>
      <w:rFonts w:eastAsia="黑体"/>
      <w:spacing w:val="6"/>
      <w:kern w:val="0"/>
      <w:sz w:val="24"/>
      <w:szCs w:val="28"/>
      <w:u w:color="000000"/>
    </w:rPr>
  </w:style>
  <w:style w:type="paragraph" w:customStyle="1" w:styleId="-10">
    <w:name w:val="正文-带编号1)"/>
    <w:basedOn w:val="af8"/>
    <w:uiPriority w:val="99"/>
    <w:qFormat/>
    <w:rsid w:val="004E55A3"/>
    <w:pPr>
      <w:numPr>
        <w:numId w:val="55"/>
      </w:numPr>
      <w:tabs>
        <w:tab w:val="left" w:pos="840"/>
      </w:tabs>
      <w:spacing w:beforeLines="50" w:line="400" w:lineRule="exact"/>
    </w:pPr>
    <w:rPr>
      <w:rFonts w:ascii="Arial" w:hAnsi="Arial"/>
      <w:kern w:val="0"/>
      <w:sz w:val="24"/>
      <w:szCs w:val="24"/>
    </w:rPr>
  </w:style>
  <w:style w:type="paragraph" w:customStyle="1" w:styleId="ItemList3">
    <w:name w:val="Item List_3"/>
    <w:basedOn w:val="ItemList2"/>
    <w:qFormat/>
    <w:rsid w:val="004E55A3"/>
    <w:pPr>
      <w:numPr>
        <w:ilvl w:val="4"/>
        <w:numId w:val="42"/>
      </w:numPr>
      <w:ind w:left="1134" w:hanging="510"/>
    </w:pPr>
  </w:style>
  <w:style w:type="paragraph" w:customStyle="1" w:styleId="ItemList2">
    <w:name w:val="Item List_2"/>
    <w:basedOn w:val="ItemList"/>
    <w:qFormat/>
    <w:rsid w:val="004E55A3"/>
    <w:pPr>
      <w:tabs>
        <w:tab w:val="left" w:pos="360"/>
      </w:tabs>
      <w:spacing w:before="40" w:after="40" w:line="240" w:lineRule="auto"/>
      <w:ind w:left="1134" w:hanging="510"/>
      <w:jc w:val="both"/>
    </w:pPr>
    <w:rPr>
      <w:rFonts w:cs="Arial"/>
      <w:lang w:eastAsia="en-US"/>
    </w:rPr>
  </w:style>
  <w:style w:type="paragraph" w:customStyle="1" w:styleId="afffffffff7">
    <w:name w:val="首行缩进"/>
    <w:basedOn w:val="af8"/>
    <w:uiPriority w:val="99"/>
    <w:qFormat/>
    <w:rsid w:val="004E55A3"/>
    <w:pPr>
      <w:autoSpaceDE w:val="0"/>
      <w:autoSpaceDN w:val="0"/>
      <w:adjustRightInd w:val="0"/>
      <w:spacing w:line="360" w:lineRule="auto"/>
      <w:ind w:firstLine="720"/>
      <w:jc w:val="left"/>
    </w:pPr>
    <w:rPr>
      <w:kern w:val="0"/>
      <w:sz w:val="20"/>
      <w:szCs w:val="21"/>
    </w:rPr>
  </w:style>
  <w:style w:type="paragraph" w:customStyle="1" w:styleId="afffffffff8">
    <w:name w:val="正文（黑体）"/>
    <w:basedOn w:val="af8"/>
    <w:next w:val="af8"/>
    <w:qFormat/>
    <w:rsid w:val="004E55A3"/>
    <w:pPr>
      <w:spacing w:beforeLines="50" w:before="156" w:afterLines="50" w:after="156" w:line="360" w:lineRule="auto"/>
      <w:ind w:firstLineChars="200" w:firstLine="480"/>
    </w:pPr>
    <w:rPr>
      <w:rFonts w:ascii="黑体" w:eastAsia="黑体"/>
      <w:color w:val="000080"/>
      <w:sz w:val="24"/>
      <w:szCs w:val="24"/>
    </w:rPr>
  </w:style>
  <w:style w:type="paragraph" w:customStyle="1" w:styleId="2H2Heading2HiddenHeading2CCBSheading22ndlevelh1">
    <w:name w:val="样式 标题 2H2Heading 2 HiddenHeading 2 CCBSheading 22nd levelh...1"/>
    <w:basedOn w:val="24"/>
    <w:qFormat/>
    <w:rsid w:val="004E55A3"/>
    <w:pPr>
      <w:autoSpaceDE/>
      <w:autoSpaceDN/>
      <w:adjustRightInd/>
      <w:spacing w:before="240" w:after="240" w:line="240" w:lineRule="auto"/>
      <w:ind w:left="576" w:hanging="576"/>
      <w:jc w:val="both"/>
    </w:pPr>
    <w:rPr>
      <w:rFonts w:ascii="宋体" w:eastAsia="微软雅黑" w:hAnsi="宋体"/>
      <w:b w:val="0"/>
      <w:kern w:val="2"/>
      <w:sz w:val="36"/>
      <w:szCs w:val="28"/>
    </w:rPr>
  </w:style>
  <w:style w:type="paragraph" w:customStyle="1" w:styleId="1fffff">
    <w:name w:val="纯文本1"/>
    <w:basedOn w:val="af8"/>
    <w:qFormat/>
    <w:locked/>
    <w:rsid w:val="004E55A3"/>
    <w:pPr>
      <w:widowControl/>
      <w:autoSpaceDE w:val="0"/>
      <w:autoSpaceDN w:val="0"/>
      <w:adjustRightInd w:val="0"/>
      <w:spacing w:before="80"/>
      <w:ind w:firstLineChars="202" w:firstLine="202"/>
    </w:pPr>
    <w:rPr>
      <w:rFonts w:ascii="宋体" w:hAnsi="Courier New"/>
      <w:kern w:val="0"/>
      <w:sz w:val="24"/>
      <w:szCs w:val="21"/>
    </w:rPr>
  </w:style>
  <w:style w:type="paragraph" w:customStyle="1" w:styleId="2h2sect12H22ndlevel2Header2UNDERRUBRIK1-21">
    <w:name w:val="样式 标题 2h2sect 1.2H22nd level2Header 2UNDERRUBRIK 1-2章标题...1"/>
    <w:basedOn w:val="24"/>
    <w:uiPriority w:val="99"/>
    <w:qFormat/>
    <w:rsid w:val="004E55A3"/>
    <w:pPr>
      <w:keepNext w:val="0"/>
      <w:keepLines w:val="0"/>
      <w:widowControl/>
      <w:tabs>
        <w:tab w:val="left" w:pos="432"/>
        <w:tab w:val="left" w:pos="576"/>
        <w:tab w:val="left" w:pos="900"/>
      </w:tabs>
      <w:autoSpaceDE/>
      <w:autoSpaceDN/>
      <w:adjustRightInd/>
      <w:spacing w:after="120" w:line="520" w:lineRule="atLeast"/>
      <w:jc w:val="both"/>
    </w:pPr>
    <w:rPr>
      <w:rFonts w:ascii="微软雅黑" w:eastAsia="微软雅黑" w:hAnsi="微软雅黑" w:cs="宋体"/>
      <w:bCs/>
      <w:sz w:val="24"/>
    </w:rPr>
  </w:style>
  <w:style w:type="paragraph" w:customStyle="1" w:styleId="afffffffff9">
    <w:name w:val="插图题注"/>
    <w:next w:val="af8"/>
    <w:uiPriority w:val="99"/>
    <w:qFormat/>
    <w:locked/>
    <w:rsid w:val="004E55A3"/>
    <w:pPr>
      <w:spacing w:line="276" w:lineRule="auto"/>
      <w:ind w:left="1089" w:hanging="369"/>
      <w:jc w:val="center"/>
    </w:pPr>
    <w:rPr>
      <w:rFonts w:ascii="Arial" w:eastAsia="宋体" w:hAnsi="Arial" w:cs="Times New Roman"/>
      <w:kern w:val="0"/>
      <w:sz w:val="18"/>
      <w:szCs w:val="18"/>
      <w:lang w:eastAsia="en-US" w:bidi="en-US"/>
    </w:rPr>
  </w:style>
  <w:style w:type="paragraph" w:customStyle="1" w:styleId="afffffffffa">
    <w:name w:val="段落正文"/>
    <w:qFormat/>
    <w:rsid w:val="004E55A3"/>
    <w:pPr>
      <w:spacing w:before="60" w:after="60"/>
      <w:ind w:firstLineChars="200" w:firstLine="200"/>
      <w:jc w:val="both"/>
    </w:pPr>
    <w:rPr>
      <w:rFonts w:ascii="Arial" w:eastAsia="宋体" w:hAnsi="Arial" w:cs="Times New Roman"/>
      <w:sz w:val="24"/>
      <w:szCs w:val="24"/>
    </w:rPr>
  </w:style>
  <w:style w:type="paragraph" w:customStyle="1" w:styleId="1fffff0">
    <w:name w:val="题注1"/>
    <w:basedOn w:val="19"/>
    <w:next w:val="19"/>
    <w:uiPriority w:val="99"/>
    <w:qFormat/>
    <w:locked/>
    <w:rsid w:val="004E55A3"/>
    <w:pPr>
      <w:framePr w:wrap="around" w:hAnchor="text" w:y="1"/>
      <w:widowControl w:val="0"/>
      <w:spacing w:line="360" w:lineRule="auto"/>
      <w:ind w:firstLineChars="200" w:firstLine="420"/>
    </w:pPr>
    <w:rPr>
      <w:rFonts w:ascii="Cambria" w:eastAsia="黑体" w:hAnsi="Cambria" w:cs="黑体"/>
      <w:kern w:val="0"/>
      <w:sz w:val="20"/>
      <w:szCs w:val="20"/>
      <w:u w:color="000000"/>
    </w:rPr>
  </w:style>
  <w:style w:type="paragraph" w:customStyle="1" w:styleId="xl70">
    <w:name w:val="xl70"/>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1"/>
    </w:rPr>
  </w:style>
  <w:style w:type="paragraph" w:customStyle="1" w:styleId="BodyTextFirstIndent1">
    <w:name w:val="Body Text First Indent1"/>
    <w:basedOn w:val="af8"/>
    <w:qFormat/>
    <w:rsid w:val="004E55A3"/>
    <w:pPr>
      <w:ind w:firstLineChars="200" w:firstLine="200"/>
    </w:pPr>
    <w:rPr>
      <w:color w:val="000000"/>
      <w:szCs w:val="24"/>
    </w:rPr>
  </w:style>
  <w:style w:type="paragraph" w:customStyle="1" w:styleId="1fffff1">
    <w:name w:val="表格标题1"/>
    <w:basedOn w:val="af8"/>
    <w:uiPriority w:val="99"/>
    <w:qFormat/>
    <w:rsid w:val="004E55A3"/>
    <w:pPr>
      <w:tabs>
        <w:tab w:val="left" w:pos="900"/>
      </w:tabs>
      <w:spacing w:line="400" w:lineRule="exact"/>
      <w:jc w:val="center"/>
    </w:pPr>
    <w:rPr>
      <w:rFonts w:ascii="Arial" w:hAnsi="Arial" w:cs="宋体"/>
      <w:b/>
      <w:bCs/>
      <w:kern w:val="0"/>
      <w:sz w:val="20"/>
      <w:szCs w:val="21"/>
    </w:rPr>
  </w:style>
  <w:style w:type="paragraph" w:customStyle="1" w:styleId="81">
    <w:name w:val="样式 标题 8 +"/>
    <w:basedOn w:val="8"/>
    <w:qFormat/>
    <w:rsid w:val="004E55A3"/>
    <w:pPr>
      <w:tabs>
        <w:tab w:val="left" w:pos="432"/>
      </w:tabs>
      <w:adjustRightInd/>
      <w:spacing w:line="319" w:lineRule="auto"/>
      <w:contextualSpacing/>
      <w:jc w:val="left"/>
      <w:textAlignment w:val="auto"/>
    </w:pPr>
    <w:rPr>
      <w:rFonts w:ascii="Cambria" w:eastAsia="宋体" w:hAnsi="Cambria"/>
      <w:kern w:val="2"/>
      <w:szCs w:val="24"/>
      <w:lang w:eastAsia="en-US"/>
    </w:rPr>
  </w:style>
  <w:style w:type="paragraph" w:customStyle="1" w:styleId="ParaCharCharCharCharCharChar">
    <w:name w:val="默认段落字体 Para Char Char Char Char Char Char"/>
    <w:basedOn w:val="af8"/>
    <w:uiPriority w:val="99"/>
    <w:qFormat/>
    <w:rsid w:val="004E55A3"/>
    <w:rPr>
      <w:rFonts w:ascii="Tahoma" w:hAnsi="Tahoma"/>
      <w:kern w:val="0"/>
      <w:sz w:val="24"/>
    </w:rPr>
  </w:style>
  <w:style w:type="paragraph" w:customStyle="1" w:styleId="xl103">
    <w:name w:val="xl103"/>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1"/>
    </w:rPr>
  </w:style>
  <w:style w:type="paragraph" w:customStyle="1" w:styleId="INStep">
    <w:name w:val="IN Step"/>
    <w:uiPriority w:val="99"/>
    <w:qFormat/>
    <w:rsid w:val="004E55A3"/>
    <w:pPr>
      <w:keepLines/>
      <w:tabs>
        <w:tab w:val="left" w:pos="737"/>
      </w:tabs>
      <w:spacing w:before="40" w:after="40"/>
      <w:ind w:left="737" w:hanging="737"/>
      <w:outlineLvl w:val="8"/>
    </w:pPr>
    <w:rPr>
      <w:rFonts w:ascii="Arial" w:eastAsia="宋体" w:hAnsi="Arial" w:cs="Arial"/>
      <w:kern w:val="0"/>
      <w:sz w:val="20"/>
      <w:szCs w:val="20"/>
    </w:rPr>
  </w:style>
  <w:style w:type="paragraph" w:customStyle="1" w:styleId="afffffffffb">
    <w:name w:val="图样式"/>
    <w:basedOn w:val="af8"/>
    <w:uiPriority w:val="99"/>
    <w:qFormat/>
    <w:locked/>
    <w:rsid w:val="004E55A3"/>
    <w:pPr>
      <w:widowControl/>
      <w:autoSpaceDE w:val="0"/>
      <w:autoSpaceDN w:val="0"/>
      <w:adjustRightInd w:val="0"/>
      <w:spacing w:before="80" w:line="360" w:lineRule="auto"/>
      <w:ind w:firstLine="400"/>
      <w:jc w:val="center"/>
    </w:pPr>
    <w:rPr>
      <w:kern w:val="0"/>
      <w:sz w:val="20"/>
    </w:rPr>
  </w:style>
  <w:style w:type="paragraph" w:customStyle="1" w:styleId="6-1">
    <w:name w:val="标题6-1"/>
    <w:basedOn w:val="aff0"/>
    <w:qFormat/>
    <w:rsid w:val="004E55A3"/>
    <w:pPr>
      <w:spacing w:beforeLines="50" w:before="0" w:afterLines="50" w:after="0" w:line="360" w:lineRule="auto"/>
      <w:ind w:left="1134" w:hanging="1134"/>
      <w:contextualSpacing/>
      <w:jc w:val="both"/>
      <w:outlineLvl w:val="3"/>
    </w:pPr>
    <w:rPr>
      <w:rFonts w:ascii="Times New Roman" w:eastAsia="宋体" w:hAnsi="Times New Roman" w:cs="Times New Roman"/>
      <w:b w:val="0"/>
      <w:bCs w:val="0"/>
      <w:sz w:val="24"/>
      <w:szCs w:val="24"/>
      <w:lang w:val="zh-CN"/>
    </w:rPr>
  </w:style>
  <w:style w:type="paragraph" w:customStyle="1" w:styleId="af7">
    <w:name w:val="有符号正文"/>
    <w:basedOn w:val="af8"/>
    <w:uiPriority w:val="99"/>
    <w:qFormat/>
    <w:locked/>
    <w:rsid w:val="004E55A3"/>
    <w:pPr>
      <w:numPr>
        <w:ilvl w:val="4"/>
        <w:numId w:val="56"/>
      </w:numPr>
      <w:spacing w:line="400" w:lineRule="exact"/>
      <w:ind w:left="426" w:firstLine="0"/>
    </w:pPr>
    <w:rPr>
      <w:rFonts w:ascii="Arial" w:eastAsia="微软雅黑" w:hAnsi="Arial"/>
      <w:kern w:val="0"/>
      <w:sz w:val="20"/>
      <w:szCs w:val="24"/>
    </w:rPr>
  </w:style>
  <w:style w:type="paragraph" w:customStyle="1" w:styleId="afffffffffc">
    <w:name w:val="文件标题"/>
    <w:next w:val="af8"/>
    <w:qFormat/>
    <w:rsid w:val="004E55A3"/>
    <w:pPr>
      <w:jc w:val="center"/>
    </w:pPr>
    <w:rPr>
      <w:rFonts w:ascii="Times New Roman" w:eastAsia="黑体" w:hAnsi="Times New Roman" w:cs="Times New Roman"/>
      <w:b/>
      <w:kern w:val="0"/>
      <w:sz w:val="44"/>
      <w:szCs w:val="20"/>
    </w:rPr>
  </w:style>
  <w:style w:type="paragraph" w:customStyle="1" w:styleId="57">
    <w:name w:val="5"/>
    <w:basedOn w:val="af8"/>
    <w:qFormat/>
    <w:rsid w:val="004E55A3"/>
    <w:pPr>
      <w:spacing w:line="360" w:lineRule="auto"/>
    </w:pPr>
    <w:rPr>
      <w:sz w:val="24"/>
      <w:szCs w:val="24"/>
    </w:rPr>
  </w:style>
  <w:style w:type="paragraph" w:customStyle="1" w:styleId="20505">
    <w:name w:val="样式 首行缩进:  2 字符 段前: 0.5 行 段后: 0.5 行"/>
    <w:basedOn w:val="af8"/>
    <w:qFormat/>
    <w:rsid w:val="004E55A3"/>
    <w:pPr>
      <w:spacing w:beforeLines="50" w:before="50" w:afterLines="50" w:after="50" w:line="300" w:lineRule="auto"/>
      <w:ind w:firstLineChars="200" w:firstLine="200"/>
    </w:pPr>
    <w:rPr>
      <w:sz w:val="24"/>
      <w:szCs w:val="28"/>
    </w:rPr>
  </w:style>
  <w:style w:type="paragraph" w:customStyle="1" w:styleId="125">
    <w:name w:val="正文1.25"/>
    <w:basedOn w:val="af8"/>
    <w:uiPriority w:val="99"/>
    <w:qFormat/>
    <w:locked/>
    <w:rsid w:val="004E55A3"/>
    <w:pPr>
      <w:spacing w:line="300" w:lineRule="auto"/>
      <w:ind w:firstLineChars="200" w:firstLine="480"/>
    </w:pPr>
    <w:rPr>
      <w:kern w:val="0"/>
      <w:sz w:val="24"/>
    </w:rPr>
  </w:style>
  <w:style w:type="paragraph" w:customStyle="1" w:styleId="3f1">
    <w:name w:val="无间隔3"/>
    <w:uiPriority w:val="1"/>
    <w:qFormat/>
    <w:rsid w:val="004E55A3"/>
    <w:pPr>
      <w:widowControl w:val="0"/>
      <w:spacing w:line="360" w:lineRule="auto"/>
      <w:jc w:val="both"/>
    </w:pPr>
    <w:rPr>
      <w:rFonts w:ascii="Times New Roman" w:eastAsia="宋体" w:hAnsi="Times New Roman" w:cs="Times New Roman"/>
    </w:rPr>
  </w:style>
  <w:style w:type="paragraph" w:customStyle="1" w:styleId="xl105">
    <w:name w:val="xl105"/>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12">
    <w:name w:val="标题 31"/>
    <w:basedOn w:val="19"/>
    <w:next w:val="19"/>
    <w:uiPriority w:val="99"/>
    <w:semiHidden/>
    <w:qFormat/>
    <w:locked/>
    <w:rsid w:val="004E55A3"/>
    <w:pPr>
      <w:keepNext/>
      <w:keepLines/>
      <w:framePr w:wrap="around" w:hAnchor="text" w:y="1"/>
      <w:spacing w:beforeLines="50" w:line="360" w:lineRule="auto"/>
      <w:ind w:left="142"/>
      <w:jc w:val="left"/>
      <w:outlineLvl w:val="2"/>
    </w:pPr>
    <w:rPr>
      <w:rFonts w:eastAsia="黑体"/>
      <w:color w:val="000000"/>
      <w:kern w:val="44"/>
      <w:sz w:val="28"/>
      <w:szCs w:val="32"/>
      <w:u w:color="000000"/>
    </w:rPr>
  </w:style>
  <w:style w:type="paragraph" w:customStyle="1" w:styleId="2ffa">
    <w:name w:val="引用2"/>
    <w:basedOn w:val="af8"/>
    <w:next w:val="af8"/>
    <w:uiPriority w:val="29"/>
    <w:qFormat/>
    <w:rsid w:val="004E55A3"/>
    <w:pPr>
      <w:spacing w:line="360" w:lineRule="auto"/>
    </w:pPr>
    <w:rPr>
      <w:i/>
      <w:iCs/>
      <w:color w:val="000000"/>
      <w:sz w:val="24"/>
      <w:szCs w:val="21"/>
    </w:rPr>
  </w:style>
  <w:style w:type="paragraph" w:customStyle="1" w:styleId="xl93">
    <w:name w:val="xl93"/>
    <w:basedOn w:val="af8"/>
    <w:uiPriority w:val="99"/>
    <w:qFormat/>
    <w:rsid w:val="004E55A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TOC3">
    <w:name w:val="TOC 标题3"/>
    <w:basedOn w:val="16"/>
    <w:next w:val="af8"/>
    <w:uiPriority w:val="39"/>
    <w:qFormat/>
    <w:rsid w:val="004E55A3"/>
    <w:pPr>
      <w:autoSpaceDE/>
      <w:autoSpaceDN/>
      <w:adjustRightInd/>
      <w:spacing w:before="340" w:after="330" w:line="578" w:lineRule="auto"/>
      <w:jc w:val="both"/>
      <w:outlineLvl w:val="9"/>
    </w:pPr>
    <w:rPr>
      <w:rFonts w:ascii="Times New Roman" w:hAnsi="Times New Roman"/>
      <w:bCs/>
      <w:sz w:val="44"/>
      <w:szCs w:val="44"/>
    </w:rPr>
  </w:style>
  <w:style w:type="paragraph" w:customStyle="1" w:styleId="80505">
    <w:name w:val="样式 标题8 + 段前: 0.5 行 段后: 0.5 行"/>
    <w:basedOn w:val="82"/>
    <w:next w:val="af8"/>
    <w:qFormat/>
    <w:rsid w:val="004E55A3"/>
    <w:pPr>
      <w:ind w:left="0" w:firstLine="0"/>
    </w:pPr>
    <w:rPr>
      <w:rFonts w:cs="宋体"/>
    </w:rPr>
  </w:style>
  <w:style w:type="paragraph" w:customStyle="1" w:styleId="82">
    <w:name w:val="标题8"/>
    <w:basedOn w:val="8"/>
    <w:next w:val="af8"/>
    <w:qFormat/>
    <w:rsid w:val="004E55A3"/>
    <w:pPr>
      <w:tabs>
        <w:tab w:val="left" w:pos="360"/>
        <w:tab w:val="left" w:pos="432"/>
      </w:tabs>
      <w:adjustRightInd/>
      <w:spacing w:beforeLines="50" w:before="50" w:afterLines="50" w:after="50" w:line="360" w:lineRule="auto"/>
      <w:ind w:left="360" w:hanging="360"/>
      <w:contextualSpacing/>
      <w:jc w:val="left"/>
      <w:textAlignment w:val="auto"/>
    </w:pPr>
    <w:rPr>
      <w:kern w:val="2"/>
      <w:sz w:val="21"/>
    </w:rPr>
  </w:style>
  <w:style w:type="paragraph" w:customStyle="1" w:styleId="1fffff2">
    <w:name w:val="标识1"/>
    <w:basedOn w:val="aff5"/>
    <w:qFormat/>
    <w:rsid w:val="004E55A3"/>
    <w:pPr>
      <w:tabs>
        <w:tab w:val="clear" w:pos="567"/>
      </w:tabs>
      <w:spacing w:before="0" w:after="120" w:line="240" w:lineRule="auto"/>
    </w:pPr>
    <w:rPr>
      <w:rFonts w:hAnsi="Times New Roman"/>
      <w:sz w:val="21"/>
      <w:lang w:val="zh-CN"/>
    </w:rPr>
  </w:style>
  <w:style w:type="paragraph" w:customStyle="1" w:styleId="afffffffffd">
    <w:name w:val="正文小四"/>
    <w:basedOn w:val="af8"/>
    <w:qFormat/>
    <w:rsid w:val="004E55A3"/>
    <w:pPr>
      <w:spacing w:beforeLines="50" w:afterLines="50" w:line="360" w:lineRule="auto"/>
      <w:ind w:firstLineChars="200" w:firstLine="360"/>
      <w:jc w:val="left"/>
    </w:pPr>
    <w:rPr>
      <w:sz w:val="18"/>
      <w:szCs w:val="18"/>
    </w:rPr>
  </w:style>
  <w:style w:type="paragraph" w:customStyle="1" w:styleId="xl94">
    <w:name w:val="xl94"/>
    <w:basedOn w:val="af8"/>
    <w:uiPriority w:val="99"/>
    <w:qFormat/>
    <w:rsid w:val="004E55A3"/>
    <w:pPr>
      <w:widowControl/>
      <w:pBdr>
        <w:left w:val="single" w:sz="4" w:space="0" w:color="auto"/>
      </w:pBdr>
      <w:spacing w:before="100" w:beforeAutospacing="1" w:after="100" w:afterAutospacing="1"/>
      <w:ind w:firstLine="420"/>
      <w:jc w:val="left"/>
    </w:pPr>
    <w:rPr>
      <w:rFonts w:ascii="宋体" w:hAnsi="宋体" w:cs="宋体"/>
      <w:kern w:val="0"/>
      <w:sz w:val="20"/>
      <w:szCs w:val="21"/>
    </w:rPr>
  </w:style>
  <w:style w:type="paragraph" w:customStyle="1" w:styleId="xl104">
    <w:name w:val="xl104"/>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宋体" w:hAnsi="宋体" w:cs="宋体"/>
      <w:kern w:val="0"/>
      <w:sz w:val="20"/>
      <w:szCs w:val="21"/>
    </w:rPr>
  </w:style>
  <w:style w:type="paragraph" w:customStyle="1" w:styleId="xl106">
    <w:name w:val="xl106"/>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2">
    <w:name w:val="3.2.变"/>
    <w:basedOn w:val="af8"/>
    <w:uiPriority w:val="99"/>
    <w:semiHidden/>
    <w:qFormat/>
    <w:locked/>
    <w:rsid w:val="004E55A3"/>
    <w:pPr>
      <w:numPr>
        <w:numId w:val="57"/>
      </w:numPr>
      <w:spacing w:beforeLines="50" w:line="360" w:lineRule="auto"/>
      <w:ind w:firstLineChars="200" w:firstLine="200"/>
    </w:pPr>
    <w:rPr>
      <w:b/>
      <w:kern w:val="0"/>
      <w:sz w:val="24"/>
      <w:szCs w:val="24"/>
    </w:rPr>
  </w:style>
  <w:style w:type="paragraph" w:customStyle="1" w:styleId="LLLL3">
    <w:name w:val="LLLL3"/>
    <w:basedOn w:val="33"/>
    <w:uiPriority w:val="99"/>
    <w:semiHidden/>
    <w:qFormat/>
    <w:locked/>
    <w:rsid w:val="004E55A3"/>
    <w:pPr>
      <w:keepNext w:val="0"/>
      <w:keepLines w:val="0"/>
      <w:widowControl/>
      <w:numPr>
        <w:ilvl w:val="2"/>
        <w:numId w:val="58"/>
      </w:numPr>
      <w:tabs>
        <w:tab w:val="left" w:pos="432"/>
        <w:tab w:val="left" w:pos="720"/>
      </w:tabs>
      <w:autoSpaceDE/>
      <w:autoSpaceDN/>
      <w:adjustRightInd/>
      <w:spacing w:before="260" w:after="260" w:line="415" w:lineRule="auto"/>
      <w:ind w:rightChars="100" w:right="100"/>
    </w:pPr>
    <w:rPr>
      <w:rFonts w:ascii="微软雅黑" w:eastAsia="微软雅黑" w:hAnsi="微软雅黑" w:cs="微软雅黑"/>
      <w:bCs/>
      <w:sz w:val="28"/>
      <w:szCs w:val="32"/>
      <w:u w:val="none"/>
    </w:rPr>
  </w:style>
  <w:style w:type="paragraph" w:customStyle="1" w:styleId="afffffffffe">
    <w:name w:val="表格标题"/>
    <w:basedOn w:val="af8"/>
    <w:qFormat/>
    <w:rsid w:val="004E55A3"/>
    <w:pPr>
      <w:spacing w:before="40" w:line="220" w:lineRule="exact"/>
    </w:pPr>
    <w:rPr>
      <w:rFonts w:ascii="Arial" w:eastAsia="黑体" w:hAnsi="Arial"/>
      <w:color w:val="007CA8"/>
      <w:kern w:val="0"/>
      <w:sz w:val="18"/>
      <w:szCs w:val="13"/>
    </w:rPr>
  </w:style>
  <w:style w:type="paragraph" w:customStyle="1" w:styleId="xl107">
    <w:name w:val="xl107"/>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b/>
      <w:bCs/>
      <w:kern w:val="0"/>
      <w:sz w:val="20"/>
      <w:szCs w:val="21"/>
    </w:rPr>
  </w:style>
  <w:style w:type="paragraph" w:customStyle="1" w:styleId="1111">
    <w:name w:val="样式 目录 1 + 五号 黑色 行距: 多倍行距 1.1 字行1"/>
    <w:basedOn w:val="1a"/>
    <w:uiPriority w:val="99"/>
    <w:qFormat/>
    <w:locked/>
    <w:rsid w:val="004E55A3"/>
    <w:pPr>
      <w:widowControl/>
      <w:tabs>
        <w:tab w:val="clear" w:pos="1050"/>
        <w:tab w:val="clear" w:pos="8937"/>
        <w:tab w:val="right" w:leader="dot" w:pos="9174"/>
      </w:tabs>
      <w:spacing w:before="120" w:after="120" w:line="264" w:lineRule="auto"/>
      <w:ind w:leftChars="100" w:left="200" w:rightChars="100" w:right="200" w:firstLineChars="145" w:firstLine="306"/>
      <w:jc w:val="left"/>
    </w:pPr>
    <w:rPr>
      <w:rFonts w:ascii="黑体" w:eastAsia="黑体" w:hAnsi="Calibri" w:cs="宋体"/>
      <w:bCs/>
      <w:color w:val="000000"/>
      <w:kern w:val="0"/>
      <w:szCs w:val="20"/>
    </w:rPr>
  </w:style>
  <w:style w:type="paragraph" w:customStyle="1" w:styleId="2CenturyGothic175">
    <w:name w:val="样式 正文文本缩进 2 + Century Gothic 四号 行距: 多倍行距 1.75 字行"/>
    <w:basedOn w:val="af8"/>
    <w:qFormat/>
    <w:rsid w:val="004E55A3"/>
    <w:pPr>
      <w:adjustRightInd w:val="0"/>
      <w:snapToGrid w:val="0"/>
      <w:spacing w:line="396" w:lineRule="auto"/>
      <w:ind w:firstLineChars="207" w:firstLine="207"/>
    </w:pPr>
    <w:rPr>
      <w:rFonts w:ascii="Century Gothic" w:cs="宋体"/>
      <w:sz w:val="28"/>
    </w:rPr>
  </w:style>
  <w:style w:type="paragraph" w:customStyle="1" w:styleId="GP">
    <w:name w:val="GP正文(首行缩进)"/>
    <w:basedOn w:val="af8"/>
    <w:qFormat/>
    <w:rsid w:val="004E55A3"/>
    <w:pPr>
      <w:spacing w:line="360" w:lineRule="auto"/>
      <w:ind w:firstLineChars="200" w:firstLine="200"/>
      <w:jc w:val="left"/>
    </w:pPr>
    <w:rPr>
      <w:sz w:val="24"/>
      <w:szCs w:val="21"/>
    </w:rPr>
  </w:style>
  <w:style w:type="paragraph" w:customStyle="1" w:styleId="affffffffff">
    <w:name w:val="表格题注"/>
    <w:next w:val="af8"/>
    <w:uiPriority w:val="99"/>
    <w:qFormat/>
    <w:locked/>
    <w:rsid w:val="004E55A3"/>
    <w:pPr>
      <w:keepLines/>
      <w:tabs>
        <w:tab w:val="left" w:pos="780"/>
      </w:tabs>
      <w:spacing w:beforeLines="100" w:after="200" w:line="276" w:lineRule="auto"/>
      <w:ind w:left="1089" w:hanging="369"/>
      <w:jc w:val="center"/>
    </w:pPr>
    <w:rPr>
      <w:rFonts w:ascii="Arial" w:eastAsia="宋体" w:hAnsi="Arial" w:cs="Times New Roman"/>
      <w:kern w:val="0"/>
      <w:sz w:val="18"/>
      <w:szCs w:val="18"/>
      <w:lang w:eastAsia="en-US" w:bidi="en-US"/>
    </w:rPr>
  </w:style>
  <w:style w:type="paragraph" w:customStyle="1" w:styleId="affffffffff0">
    <w:name w:val="附件标题"/>
    <w:basedOn w:val="af8"/>
    <w:qFormat/>
    <w:rsid w:val="004E55A3"/>
    <w:pPr>
      <w:spacing w:line="360" w:lineRule="auto"/>
      <w:jc w:val="center"/>
    </w:pPr>
    <w:rPr>
      <w:rFonts w:ascii="Arial" w:eastAsia="黑体" w:hAnsi="Arial"/>
      <w:sz w:val="24"/>
      <w:szCs w:val="24"/>
    </w:rPr>
  </w:style>
  <w:style w:type="paragraph" w:customStyle="1" w:styleId="TableDescription">
    <w:name w:val="Table Description"/>
    <w:uiPriority w:val="99"/>
    <w:qFormat/>
    <w:rsid w:val="004E55A3"/>
    <w:pPr>
      <w:keepNext/>
      <w:keepLines/>
      <w:spacing w:before="40" w:after="40" w:line="360" w:lineRule="exact"/>
      <w:ind w:left="1134" w:hanging="510"/>
    </w:pPr>
    <w:rPr>
      <w:rFonts w:ascii="Arial" w:eastAsia="微软雅黑" w:hAnsi="Arial" w:cs="Arial Narrow"/>
      <w:kern w:val="0"/>
      <w:sz w:val="20"/>
      <w:szCs w:val="20"/>
    </w:rPr>
  </w:style>
  <w:style w:type="paragraph" w:customStyle="1" w:styleId="510">
    <w:name w:val="标题 51"/>
    <w:basedOn w:val="19"/>
    <w:next w:val="19"/>
    <w:uiPriority w:val="99"/>
    <w:semiHidden/>
    <w:qFormat/>
    <w:locked/>
    <w:rsid w:val="004E55A3"/>
    <w:pPr>
      <w:keepNext/>
      <w:keepLines/>
      <w:framePr w:wrap="around" w:hAnchor="text" w:y="1"/>
      <w:tabs>
        <w:tab w:val="left" w:pos="1008"/>
      </w:tabs>
      <w:spacing w:line="360" w:lineRule="auto"/>
      <w:ind w:left="113"/>
      <w:jc w:val="left"/>
      <w:outlineLvl w:val="4"/>
    </w:pPr>
    <w:rPr>
      <w:rFonts w:ascii="宋体" w:hAnsi="宋体"/>
      <w:b/>
      <w:spacing w:val="6"/>
      <w:kern w:val="0"/>
      <w:sz w:val="24"/>
      <w:u w:color="000000"/>
    </w:rPr>
  </w:style>
  <w:style w:type="paragraph" w:customStyle="1" w:styleId="1fffff3">
    <w:name w:val="样式 正文首行缩进 + 首行缩进:  1 字符"/>
    <w:basedOn w:val="affd"/>
    <w:qFormat/>
    <w:rsid w:val="004E55A3"/>
    <w:pPr>
      <w:widowControl/>
      <w:tabs>
        <w:tab w:val="left" w:pos="567"/>
      </w:tabs>
      <w:spacing w:after="40"/>
      <w:ind w:left="420" w:firstLineChars="200" w:firstLine="200"/>
      <w:jc w:val="left"/>
    </w:pPr>
    <w:rPr>
      <w:rFonts w:cs="宋体"/>
      <w:sz w:val="21"/>
      <w:szCs w:val="20"/>
      <w:lang w:val="zh-CN"/>
    </w:rPr>
  </w:style>
  <w:style w:type="paragraph" w:customStyle="1" w:styleId="13">
    <w:name w:val="附件1."/>
    <w:basedOn w:val="16"/>
    <w:qFormat/>
    <w:rsid w:val="004E55A3"/>
    <w:pPr>
      <w:keepNext w:val="0"/>
      <w:keepLines w:val="0"/>
      <w:numPr>
        <w:numId w:val="59"/>
      </w:numPr>
      <w:tabs>
        <w:tab w:val="left" w:pos="360"/>
        <w:tab w:val="left" w:pos="420"/>
      </w:tabs>
      <w:autoSpaceDE/>
      <w:autoSpaceDN/>
      <w:adjustRightInd/>
      <w:spacing w:before="0" w:after="0" w:line="360" w:lineRule="auto"/>
      <w:ind w:left="567" w:hanging="567"/>
      <w:jc w:val="both"/>
    </w:pPr>
    <w:rPr>
      <w:rFonts w:ascii="微软雅黑" w:eastAsia="微软雅黑" w:hAnsi="微软雅黑"/>
      <w:b w:val="0"/>
      <w:bCs/>
      <w:sz w:val="24"/>
      <w:szCs w:val="44"/>
    </w:rPr>
  </w:style>
  <w:style w:type="paragraph" w:customStyle="1" w:styleId="151">
    <w:name w:val="样式15"/>
    <w:basedOn w:val="af8"/>
    <w:qFormat/>
    <w:rsid w:val="004E55A3"/>
    <w:pPr>
      <w:widowControl/>
      <w:tabs>
        <w:tab w:val="left" w:pos="709"/>
      </w:tabs>
      <w:spacing w:line="360" w:lineRule="auto"/>
      <w:ind w:left="709"/>
      <w:jc w:val="left"/>
      <w:outlineLvl w:val="2"/>
    </w:pPr>
    <w:rPr>
      <w:b/>
      <w:kern w:val="0"/>
      <w:sz w:val="30"/>
      <w:szCs w:val="30"/>
    </w:rPr>
  </w:style>
  <w:style w:type="paragraph" w:customStyle="1" w:styleId="affffffffff1">
    <w:name w:val="正文（首行不缩进）"/>
    <w:basedOn w:val="af8"/>
    <w:uiPriority w:val="99"/>
    <w:qFormat/>
    <w:rsid w:val="004E55A3"/>
    <w:rPr>
      <w:kern w:val="0"/>
      <w:sz w:val="20"/>
      <w:szCs w:val="24"/>
    </w:rPr>
  </w:style>
  <w:style w:type="paragraph" w:customStyle="1" w:styleId="affffffffff2">
    <w:name w:val="王越的标题"/>
    <w:basedOn w:val="af8"/>
    <w:qFormat/>
    <w:rsid w:val="004E55A3"/>
    <w:pPr>
      <w:spacing w:line="360" w:lineRule="auto"/>
      <w:ind w:firstLineChars="200" w:firstLine="200"/>
      <w:jc w:val="center"/>
    </w:pPr>
    <w:rPr>
      <w:rFonts w:ascii="Courier New" w:hAnsi="Courier New" w:cs="Wingdings"/>
      <w:b/>
      <w:sz w:val="32"/>
      <w:szCs w:val="24"/>
    </w:rPr>
  </w:style>
  <w:style w:type="paragraph" w:customStyle="1" w:styleId="3GB2312">
    <w:name w:val="样式 标题 3 + 楷体_GB2312"/>
    <w:basedOn w:val="33"/>
    <w:uiPriority w:val="99"/>
    <w:qFormat/>
    <w:locked/>
    <w:rsid w:val="004E55A3"/>
    <w:pPr>
      <w:keepNext w:val="0"/>
      <w:keepLines w:val="0"/>
      <w:widowControl/>
      <w:numPr>
        <w:ilvl w:val="1"/>
        <w:numId w:val="60"/>
      </w:numPr>
      <w:tabs>
        <w:tab w:val="left" w:pos="432"/>
        <w:tab w:val="left" w:pos="720"/>
      </w:tabs>
      <w:autoSpaceDE/>
      <w:autoSpaceDN/>
      <w:adjustRightInd/>
      <w:spacing w:before="120" w:line="300" w:lineRule="auto"/>
      <w:ind w:firstLineChars="200" w:firstLine="200"/>
    </w:pPr>
    <w:rPr>
      <w:rFonts w:ascii="楷体_GB2312" w:eastAsia="楷体_GB2312" w:hAnsi="楷体_GB2312" w:cs="微软雅黑"/>
      <w:bCs/>
      <w:sz w:val="32"/>
      <w:szCs w:val="32"/>
      <w:u w:val="none"/>
    </w:rPr>
  </w:style>
  <w:style w:type="paragraph" w:customStyle="1" w:styleId="affffffffff3">
    <w:name w:val="王越的表格"/>
    <w:basedOn w:val="afffffffff3"/>
    <w:qFormat/>
    <w:rsid w:val="004E55A3"/>
    <w:pPr>
      <w:spacing w:line="240" w:lineRule="auto"/>
      <w:ind w:firstLineChars="0" w:firstLine="0"/>
    </w:pPr>
  </w:style>
  <w:style w:type="paragraph" w:customStyle="1" w:styleId="4b">
    <w:name w:val="正文缩进4"/>
    <w:basedOn w:val="af8"/>
    <w:qFormat/>
    <w:rsid w:val="004E55A3"/>
    <w:pPr>
      <w:widowControl/>
      <w:ind w:firstLine="420"/>
      <w:jc w:val="left"/>
    </w:pPr>
    <w:rPr>
      <w:szCs w:val="21"/>
    </w:rPr>
  </w:style>
  <w:style w:type="paragraph" w:customStyle="1" w:styleId="ad">
    <w:name w:val="小点说明"/>
    <w:basedOn w:val="af8"/>
    <w:next w:val="af8"/>
    <w:uiPriority w:val="99"/>
    <w:qFormat/>
    <w:locked/>
    <w:rsid w:val="004E55A3"/>
    <w:pPr>
      <w:numPr>
        <w:numId w:val="61"/>
      </w:numPr>
      <w:adjustRightInd w:val="0"/>
      <w:snapToGrid w:val="0"/>
      <w:spacing w:beforeLines="50" w:line="360" w:lineRule="auto"/>
      <w:ind w:firstLineChars="200" w:firstLine="200"/>
    </w:pPr>
    <w:rPr>
      <w:rFonts w:ascii="宋体" w:hAnsi="宋体"/>
      <w:b/>
      <w:bCs/>
      <w:color w:val="3366FF"/>
      <w:kern w:val="0"/>
      <w:sz w:val="24"/>
      <w:szCs w:val="24"/>
    </w:rPr>
  </w:style>
  <w:style w:type="paragraph" w:customStyle="1" w:styleId="130">
    <w:name w:val="样式13"/>
    <w:basedOn w:val="af8"/>
    <w:qFormat/>
    <w:rsid w:val="004E55A3"/>
    <w:pPr>
      <w:widowControl/>
      <w:tabs>
        <w:tab w:val="left" w:pos="425"/>
      </w:tabs>
      <w:spacing w:line="360" w:lineRule="auto"/>
      <w:jc w:val="center"/>
      <w:outlineLvl w:val="0"/>
    </w:pPr>
    <w:rPr>
      <w:b/>
      <w:kern w:val="0"/>
      <w:sz w:val="44"/>
      <w:szCs w:val="44"/>
    </w:rPr>
  </w:style>
  <w:style w:type="paragraph" w:customStyle="1" w:styleId="xl87">
    <w:name w:val="xl87"/>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reader-word-layer">
    <w:name w:val="reader-word-layer"/>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affffffffff4">
    <w:name w:val="列表项"/>
    <w:basedOn w:val="af8"/>
    <w:uiPriority w:val="99"/>
    <w:qFormat/>
    <w:locked/>
    <w:rsid w:val="004E55A3"/>
    <w:pPr>
      <w:tabs>
        <w:tab w:val="left" w:pos="1020"/>
        <w:tab w:val="left" w:pos="3300"/>
      </w:tabs>
      <w:snapToGrid w:val="0"/>
      <w:spacing w:line="400" w:lineRule="exact"/>
      <w:ind w:left="3300" w:firstLineChars="200" w:firstLine="200"/>
      <w:jc w:val="left"/>
    </w:pPr>
    <w:rPr>
      <w:rFonts w:ascii="宋体" w:eastAsia="楷体_GB2312" w:hAnsi="宋体"/>
      <w:bCs/>
      <w:color w:val="000000"/>
      <w:kern w:val="0"/>
      <w:sz w:val="24"/>
      <w:szCs w:val="24"/>
    </w:rPr>
  </w:style>
  <w:style w:type="paragraph" w:customStyle="1" w:styleId="affffffffff5">
    <w:name w:val="王越的表头"/>
    <w:basedOn w:val="afffffffff3"/>
    <w:qFormat/>
    <w:rsid w:val="004E55A3"/>
    <w:pPr>
      <w:spacing w:line="240" w:lineRule="auto"/>
      <w:ind w:firstLineChars="0" w:firstLine="0"/>
      <w:jc w:val="center"/>
    </w:pPr>
    <w:rPr>
      <w:b/>
    </w:rPr>
  </w:style>
  <w:style w:type="paragraph" w:customStyle="1" w:styleId="af6">
    <w:name w:val="表格标题文字"/>
    <w:uiPriority w:val="99"/>
    <w:qFormat/>
    <w:locked/>
    <w:rsid w:val="004E55A3"/>
    <w:pPr>
      <w:numPr>
        <w:ilvl w:val="2"/>
        <w:numId w:val="56"/>
      </w:numPr>
      <w:snapToGrid w:val="0"/>
      <w:spacing w:before="120" w:line="240" w:lineRule="exact"/>
      <w:ind w:left="0"/>
    </w:pPr>
    <w:rPr>
      <w:rFonts w:ascii="Arial" w:eastAsia="黑体" w:hAnsi="Arial" w:cs="Times New Roman"/>
      <w:kern w:val="0"/>
      <w:sz w:val="18"/>
      <w:szCs w:val="21"/>
    </w:rPr>
  </w:style>
  <w:style w:type="paragraph" w:customStyle="1" w:styleId="11f1">
    <w:name w:val="标题 11"/>
    <w:basedOn w:val="19"/>
    <w:next w:val="19"/>
    <w:uiPriority w:val="99"/>
    <w:semiHidden/>
    <w:qFormat/>
    <w:locked/>
    <w:rsid w:val="004E55A3"/>
    <w:pPr>
      <w:keepNext/>
      <w:pageBreakBefore/>
      <w:framePr w:wrap="around" w:hAnchor="text" w:y="1"/>
      <w:pBdr>
        <w:bottom w:val="single" w:sz="12" w:space="1" w:color="auto"/>
      </w:pBdr>
      <w:topLinePunct/>
      <w:adjustRightInd w:val="0"/>
      <w:snapToGrid w:val="0"/>
      <w:spacing w:before="800" w:line="312" w:lineRule="auto"/>
      <w:jc w:val="right"/>
      <w:outlineLvl w:val="0"/>
    </w:pPr>
    <w:rPr>
      <w:rFonts w:ascii="Book Antiqua" w:eastAsia="黑体" w:hAnsi="Book Antiqua"/>
      <w:b/>
      <w:bCs/>
      <w:kern w:val="0"/>
      <w:sz w:val="44"/>
      <w:szCs w:val="44"/>
      <w:u w:color="000000"/>
    </w:rPr>
  </w:style>
  <w:style w:type="paragraph" w:customStyle="1" w:styleId="Style410">
    <w:name w:val="_Style 41"/>
    <w:basedOn w:val="af8"/>
    <w:next w:val="af8"/>
    <w:uiPriority w:val="99"/>
    <w:unhideWhenUsed/>
    <w:qFormat/>
    <w:rsid w:val="004E55A3"/>
  </w:style>
  <w:style w:type="paragraph" w:customStyle="1" w:styleId="xl92">
    <w:name w:val="xl92"/>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affffffffff6">
    <w:name w:val="表格表头"/>
    <w:basedOn w:val="af8"/>
    <w:qFormat/>
    <w:rsid w:val="004E55A3"/>
    <w:pPr>
      <w:spacing w:line="360" w:lineRule="auto"/>
      <w:jc w:val="center"/>
      <w:outlineLvl w:val="0"/>
    </w:pPr>
    <w:rPr>
      <w:rFonts w:ascii="宋体" w:eastAsia="黑体" w:hAnsi="宋体"/>
      <w:sz w:val="24"/>
      <w:szCs w:val="21"/>
    </w:rPr>
  </w:style>
  <w:style w:type="paragraph" w:customStyle="1" w:styleId="a21">
    <w:name w:val="a2"/>
    <w:basedOn w:val="af8"/>
    <w:qFormat/>
    <w:locked/>
    <w:rsid w:val="004E55A3"/>
    <w:pPr>
      <w:widowControl/>
      <w:spacing w:before="100" w:beforeAutospacing="1" w:after="100" w:afterAutospacing="1"/>
      <w:jc w:val="left"/>
    </w:pPr>
    <w:rPr>
      <w:rFonts w:ascii="宋体" w:hAnsi="宋体" w:cs="宋体"/>
      <w:kern w:val="0"/>
      <w:sz w:val="24"/>
      <w:szCs w:val="24"/>
    </w:rPr>
  </w:style>
  <w:style w:type="paragraph" w:customStyle="1" w:styleId="01-">
    <w:name w:val="01 标题-封面"/>
    <w:next w:val="aff"/>
    <w:qFormat/>
    <w:rsid w:val="004E55A3"/>
    <w:pPr>
      <w:spacing w:line="312" w:lineRule="auto"/>
      <w:ind w:left="721" w:hanging="420"/>
      <w:jc w:val="right"/>
    </w:pPr>
    <w:rPr>
      <w:rFonts w:ascii="Arial" w:eastAsia="黑体" w:hAnsi="Arial" w:cs="Times New Roman"/>
      <w:b/>
      <w:color w:val="800000"/>
      <w:sz w:val="72"/>
      <w:szCs w:val="20"/>
    </w:rPr>
  </w:style>
  <w:style w:type="paragraph" w:customStyle="1" w:styleId="62">
    <w:name w:val="修订6"/>
    <w:uiPriority w:val="99"/>
    <w:qFormat/>
    <w:rsid w:val="004E55A3"/>
    <w:rPr>
      <w:rFonts w:ascii="Calibri" w:eastAsia="宋体" w:hAnsi="Calibri" w:cs="Times New Roman"/>
    </w:rPr>
  </w:style>
  <w:style w:type="paragraph" w:customStyle="1" w:styleId="ItemListinTable2">
    <w:name w:val="Item List in Table_2"/>
    <w:basedOn w:val="af8"/>
    <w:qFormat/>
    <w:rsid w:val="004E55A3"/>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xl71">
    <w:name w:val="xl71"/>
    <w:basedOn w:val="af8"/>
    <w:qFormat/>
    <w:locked/>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NotesTextListinTable">
    <w:name w:val="Notes Text List in Table"/>
    <w:qFormat/>
    <w:rsid w:val="004E55A3"/>
    <w:pPr>
      <w:tabs>
        <w:tab w:val="left" w:pos="312"/>
      </w:tabs>
      <w:spacing w:before="80" w:after="80"/>
    </w:pPr>
    <w:rPr>
      <w:rFonts w:ascii="Arial" w:eastAsia="楷体_GB2312" w:hAnsi="Arial" w:cs="楷体_GB2312"/>
      <w:kern w:val="0"/>
      <w:sz w:val="18"/>
      <w:szCs w:val="18"/>
    </w:rPr>
  </w:style>
  <w:style w:type="paragraph" w:customStyle="1" w:styleId="21c">
    <w:name w:val="标题 21"/>
    <w:basedOn w:val="19"/>
    <w:next w:val="19"/>
    <w:uiPriority w:val="99"/>
    <w:semiHidden/>
    <w:qFormat/>
    <w:locked/>
    <w:rsid w:val="004E55A3"/>
    <w:pPr>
      <w:keepNext/>
      <w:framePr w:wrap="around" w:hAnchor="text" w:y="1"/>
      <w:widowControl w:val="0"/>
      <w:tabs>
        <w:tab w:val="left" w:pos="360"/>
        <w:tab w:val="left" w:pos="1200"/>
      </w:tabs>
      <w:spacing w:before="120" w:line="360" w:lineRule="auto"/>
      <w:ind w:firstLine="420"/>
      <w:jc w:val="left"/>
      <w:outlineLvl w:val="1"/>
    </w:pPr>
    <w:rPr>
      <w:rFonts w:ascii="宋体" w:eastAsia="黑体" w:hAnsi="宋体"/>
      <w:bCs/>
      <w:kern w:val="0"/>
      <w:sz w:val="30"/>
      <w:szCs w:val="28"/>
      <w:u w:color="000000"/>
    </w:rPr>
  </w:style>
  <w:style w:type="paragraph" w:customStyle="1" w:styleId="366172">
    <w:name w:val="样式 标题 3 + 四号 段前: 6 磅 段后: 6 磅 行距: 多倍行距 1.72 字行"/>
    <w:basedOn w:val="33"/>
    <w:qFormat/>
    <w:rsid w:val="004E55A3"/>
    <w:pPr>
      <w:keepNext w:val="0"/>
      <w:keepLines w:val="0"/>
      <w:widowControl/>
      <w:autoSpaceDE/>
      <w:autoSpaceDN/>
      <w:adjustRightInd/>
      <w:spacing w:before="240" w:line="413" w:lineRule="auto"/>
    </w:pPr>
    <w:rPr>
      <w:rFonts w:ascii="黑体" w:eastAsia="微软雅黑" w:hAnsi="黑体" w:cs="宋体"/>
      <w:b w:val="0"/>
      <w:kern w:val="2"/>
      <w:sz w:val="28"/>
      <w:u w:val="none"/>
    </w:rPr>
  </w:style>
  <w:style w:type="paragraph" w:customStyle="1" w:styleId="2ffb">
    <w:name w:val="明显引用2"/>
    <w:basedOn w:val="af8"/>
    <w:next w:val="af8"/>
    <w:uiPriority w:val="30"/>
    <w:qFormat/>
    <w:rsid w:val="004E55A3"/>
    <w:pPr>
      <w:pBdr>
        <w:bottom w:val="single" w:sz="4" w:space="4" w:color="4F81BD"/>
      </w:pBdr>
      <w:spacing w:before="200" w:after="280" w:line="360" w:lineRule="auto"/>
      <w:ind w:left="936" w:right="936"/>
    </w:pPr>
    <w:rPr>
      <w:b/>
      <w:bCs/>
      <w:i/>
      <w:iCs/>
      <w:color w:val="4F81BD"/>
      <w:sz w:val="24"/>
      <w:szCs w:val="21"/>
    </w:rPr>
  </w:style>
  <w:style w:type="paragraph" w:customStyle="1" w:styleId="83">
    <w:name w:val="样式 标题 8 + 左"/>
    <w:basedOn w:val="8"/>
    <w:qFormat/>
    <w:rsid w:val="004E55A3"/>
    <w:pPr>
      <w:tabs>
        <w:tab w:val="left" w:pos="432"/>
      </w:tabs>
      <w:adjustRightInd/>
      <w:spacing w:line="319" w:lineRule="auto"/>
      <w:contextualSpacing/>
      <w:jc w:val="left"/>
      <w:textAlignment w:val="auto"/>
    </w:pPr>
    <w:rPr>
      <w:rFonts w:ascii="Cambria" w:eastAsia="宋体" w:hAnsi="Cambria" w:cs="宋体"/>
      <w:kern w:val="2"/>
      <w:lang w:eastAsia="en-US"/>
    </w:rPr>
  </w:style>
  <w:style w:type="paragraph" w:customStyle="1" w:styleId="affffffffff7">
    <w:name w:val="表格内文字"/>
    <w:basedOn w:val="af8"/>
    <w:uiPriority w:val="99"/>
    <w:qFormat/>
    <w:locked/>
    <w:rsid w:val="004E55A3"/>
    <w:rPr>
      <w:kern w:val="0"/>
      <w:sz w:val="24"/>
      <w:szCs w:val="24"/>
    </w:rPr>
  </w:style>
  <w:style w:type="paragraph" w:customStyle="1" w:styleId="2ffc">
    <w:name w:val="样式 列出段落 + 首行缩进:  2 字符"/>
    <w:basedOn w:val="af8"/>
    <w:uiPriority w:val="99"/>
    <w:qFormat/>
    <w:locked/>
    <w:rsid w:val="004E55A3"/>
    <w:pPr>
      <w:spacing w:line="300" w:lineRule="auto"/>
      <w:ind w:firstLineChars="200" w:firstLine="200"/>
    </w:pPr>
    <w:rPr>
      <w:rFonts w:cs="宋体"/>
      <w:kern w:val="0"/>
      <w:sz w:val="24"/>
    </w:rPr>
  </w:style>
  <w:style w:type="paragraph" w:customStyle="1" w:styleId="-2">
    <w:name w:val="列表项目符号-其他2"/>
    <w:basedOn w:val="22"/>
    <w:qFormat/>
    <w:rsid w:val="004E55A3"/>
    <w:pPr>
      <w:numPr>
        <w:numId w:val="62"/>
      </w:numPr>
      <w:spacing w:line="312" w:lineRule="auto"/>
      <w:ind w:left="0" w:firstLine="200"/>
    </w:pPr>
    <w:rPr>
      <w:sz w:val="21"/>
      <w:szCs w:val="24"/>
    </w:rPr>
  </w:style>
  <w:style w:type="paragraph" w:customStyle="1" w:styleId="3f2">
    <w:name w:val="正文缩进3"/>
    <w:basedOn w:val="af8"/>
    <w:qFormat/>
    <w:rsid w:val="004E55A3"/>
    <w:pPr>
      <w:widowControl/>
      <w:ind w:firstLine="420"/>
      <w:jc w:val="left"/>
    </w:pPr>
    <w:rPr>
      <w:szCs w:val="21"/>
    </w:rPr>
  </w:style>
  <w:style w:type="paragraph" w:customStyle="1" w:styleId="font10">
    <w:name w:val="font10"/>
    <w:basedOn w:val="af8"/>
    <w:qFormat/>
    <w:rsid w:val="004E55A3"/>
    <w:pPr>
      <w:widowControl/>
      <w:tabs>
        <w:tab w:val="left" w:pos="900"/>
      </w:tabs>
      <w:spacing w:before="100" w:beforeAutospacing="1" w:after="100" w:afterAutospacing="1"/>
      <w:jc w:val="left"/>
    </w:pPr>
    <w:rPr>
      <w:kern w:val="0"/>
      <w:sz w:val="20"/>
      <w:szCs w:val="21"/>
    </w:rPr>
  </w:style>
  <w:style w:type="paragraph" w:customStyle="1" w:styleId="affffffffff8">
    <w:name w:val="表头文本"/>
    <w:uiPriority w:val="99"/>
    <w:qFormat/>
    <w:locked/>
    <w:rsid w:val="004E55A3"/>
    <w:pPr>
      <w:spacing w:after="200" w:line="276" w:lineRule="auto"/>
      <w:jc w:val="center"/>
    </w:pPr>
    <w:rPr>
      <w:rFonts w:ascii="Arial" w:eastAsia="宋体" w:hAnsi="Arial" w:cs="Times New Roman"/>
      <w:b/>
      <w:kern w:val="0"/>
      <w:sz w:val="20"/>
      <w:szCs w:val="21"/>
      <w:lang w:eastAsia="en-US" w:bidi="en-US"/>
    </w:rPr>
  </w:style>
  <w:style w:type="paragraph" w:customStyle="1" w:styleId="2H2Heading2HiddenHeading2CCBSheading22ndlevelh">
    <w:name w:val="样式 标题 2H2Heading 2 HiddenHeading 2 CCBSheading 22nd levelh..."/>
    <w:basedOn w:val="24"/>
    <w:qFormat/>
    <w:rsid w:val="004E55A3"/>
    <w:pPr>
      <w:tabs>
        <w:tab w:val="left" w:pos="1200"/>
      </w:tabs>
      <w:autoSpaceDE/>
      <w:autoSpaceDN/>
      <w:adjustRightInd/>
      <w:spacing w:after="120" w:line="240" w:lineRule="auto"/>
      <w:ind w:left="576" w:hanging="576"/>
      <w:jc w:val="both"/>
    </w:pPr>
    <w:rPr>
      <w:rFonts w:cs="宋体"/>
      <w:b w:val="0"/>
      <w:kern w:val="2"/>
      <w:sz w:val="36"/>
      <w:szCs w:val="28"/>
    </w:rPr>
  </w:style>
  <w:style w:type="paragraph" w:customStyle="1" w:styleId="affffffffff9">
    <w:name w:val="表格内文"/>
    <w:basedOn w:val="af8"/>
    <w:qFormat/>
    <w:rsid w:val="004E55A3"/>
    <w:pPr>
      <w:spacing w:before="80" w:line="220" w:lineRule="exact"/>
      <w:jc w:val="left"/>
    </w:pPr>
    <w:rPr>
      <w:rFonts w:ascii="Arial" w:hAnsi="Arial"/>
      <w:kern w:val="0"/>
      <w:sz w:val="18"/>
      <w:szCs w:val="13"/>
    </w:rPr>
  </w:style>
  <w:style w:type="paragraph" w:customStyle="1" w:styleId="63">
    <w:name w:val="样式 标题6 + 左"/>
    <w:basedOn w:val="61"/>
    <w:qFormat/>
    <w:rsid w:val="004E55A3"/>
    <w:pPr>
      <w:spacing w:line="319" w:lineRule="auto"/>
      <w:jc w:val="left"/>
    </w:pPr>
  </w:style>
  <w:style w:type="character" w:customStyle="1" w:styleId="Char2f2">
    <w:name w:val="日期 Char2"/>
    <w:qFormat/>
    <w:rsid w:val="004E55A3"/>
    <w:rPr>
      <w:kern w:val="2"/>
      <w:sz w:val="21"/>
    </w:rPr>
  </w:style>
  <w:style w:type="character" w:customStyle="1" w:styleId="412">
    <w:name w:val="标题 4 字符1"/>
    <w:uiPriority w:val="9"/>
    <w:qFormat/>
    <w:rsid w:val="004E55A3"/>
    <w:rPr>
      <w:rFonts w:ascii="宋体" w:hAnsi="宋体"/>
      <w:bCs/>
      <w:sz w:val="24"/>
    </w:rPr>
  </w:style>
  <w:style w:type="character" w:customStyle="1" w:styleId="520">
    <w:name w:val="标题 5 字符2"/>
    <w:uiPriority w:val="9"/>
    <w:qFormat/>
    <w:rsid w:val="004E55A3"/>
    <w:rPr>
      <w:rFonts w:ascii="Calibri" w:hAnsi="Calibri"/>
      <w:b/>
      <w:bCs/>
      <w:kern w:val="2"/>
      <w:sz w:val="28"/>
      <w:szCs w:val="28"/>
    </w:rPr>
  </w:style>
  <w:style w:type="character" w:customStyle="1" w:styleId="620">
    <w:name w:val="标题 6 字符2"/>
    <w:uiPriority w:val="9"/>
    <w:unhideWhenUsed/>
    <w:qFormat/>
    <w:locked/>
    <w:rsid w:val="004E55A3"/>
    <w:rPr>
      <w:rFonts w:ascii="Cambria" w:hAnsi="Cambria"/>
      <w:b/>
      <w:sz w:val="24"/>
    </w:rPr>
  </w:style>
  <w:style w:type="character" w:customStyle="1" w:styleId="720">
    <w:name w:val="标题 7 字符2"/>
    <w:uiPriority w:val="9"/>
    <w:qFormat/>
    <w:rsid w:val="004E55A3"/>
    <w:rPr>
      <w:rFonts w:ascii="Calibri" w:hAnsi="Calibri"/>
      <w:b/>
      <w:bCs/>
      <w:kern w:val="2"/>
      <w:sz w:val="24"/>
      <w:szCs w:val="24"/>
    </w:rPr>
  </w:style>
  <w:style w:type="character" w:customStyle="1" w:styleId="820">
    <w:name w:val="标题 8 字符2"/>
    <w:uiPriority w:val="9"/>
    <w:qFormat/>
    <w:rsid w:val="004E55A3"/>
    <w:rPr>
      <w:rFonts w:ascii="等线 Light" w:eastAsia="等线 Light" w:hAnsi="等线 Light"/>
      <w:kern w:val="2"/>
      <w:sz w:val="24"/>
      <w:szCs w:val="24"/>
    </w:rPr>
  </w:style>
  <w:style w:type="character" w:customStyle="1" w:styleId="HTML2">
    <w:name w:val="HTML 预设格式 字符2"/>
    <w:uiPriority w:val="99"/>
    <w:qFormat/>
    <w:rsid w:val="004E55A3"/>
    <w:rPr>
      <w:rFonts w:ascii="宋体" w:hAnsi="宋体" w:cs="宋体"/>
      <w:sz w:val="24"/>
      <w:szCs w:val="24"/>
    </w:rPr>
  </w:style>
  <w:style w:type="character" w:customStyle="1" w:styleId="21d">
    <w:name w:val="正文文本首行缩进 2 字符1"/>
    <w:semiHidden/>
    <w:qFormat/>
    <w:rsid w:val="004E55A3"/>
    <w:rPr>
      <w:rFonts w:ascii="楷体_GB2312" w:eastAsia="楷体_GB2312"/>
      <w:kern w:val="2"/>
      <w:sz w:val="21"/>
    </w:rPr>
  </w:style>
  <w:style w:type="character" w:customStyle="1" w:styleId="2Char21">
    <w:name w:val="正文首行缩进 2 Char2"/>
    <w:uiPriority w:val="99"/>
    <w:unhideWhenUsed/>
    <w:qFormat/>
    <w:locked/>
    <w:rsid w:val="004E55A3"/>
    <w:rPr>
      <w:rFonts w:ascii="Times New Roman" w:hint="default"/>
      <w:sz w:val="21"/>
    </w:rPr>
  </w:style>
  <w:style w:type="character" w:customStyle="1" w:styleId="-1Char">
    <w:name w:val="彩色列表 - 强调文字颜色 1 Char"/>
    <w:link w:val="-110"/>
    <w:uiPriority w:val="34"/>
    <w:qFormat/>
    <w:rsid w:val="004E55A3"/>
    <w:rPr>
      <w:rFonts w:ascii="Calibri" w:eastAsia="宋体" w:hAnsi="Calibri" w:cs="Calibri"/>
      <w:szCs w:val="21"/>
    </w:rPr>
  </w:style>
  <w:style w:type="character" w:customStyle="1" w:styleId="1fffff4">
    <w:name w:val="列表段落 字符1"/>
    <w:uiPriority w:val="1"/>
    <w:qFormat/>
    <w:rsid w:val="004E55A3"/>
    <w:rPr>
      <w:kern w:val="2"/>
      <w:sz w:val="21"/>
    </w:rPr>
  </w:style>
  <w:style w:type="character" w:customStyle="1" w:styleId="Bodytext2Spacing0pt">
    <w:name w:val="Body text (2) + Spacing 0 pt"/>
    <w:qFormat/>
    <w:rsid w:val="004E55A3"/>
    <w:rPr>
      <w:rFonts w:ascii="宋体" w:eastAsia="宋体" w:hAnsi="宋体" w:cs="宋体"/>
      <w:color w:val="000000"/>
      <w:spacing w:val="-10"/>
      <w:w w:val="100"/>
      <w:position w:val="0"/>
      <w:sz w:val="22"/>
      <w:szCs w:val="22"/>
      <w:u w:val="none"/>
      <w:lang w:val="en-US" w:eastAsia="en-US" w:bidi="en-US"/>
    </w:rPr>
  </w:style>
  <w:style w:type="character" w:customStyle="1" w:styleId="1fffff5">
    <w:name w:val="正文首行缩进 字符1"/>
    <w:uiPriority w:val="99"/>
    <w:unhideWhenUsed/>
    <w:qFormat/>
    <w:locked/>
    <w:rsid w:val="004E55A3"/>
    <w:rPr>
      <w:sz w:val="21"/>
    </w:rPr>
  </w:style>
  <w:style w:type="character" w:customStyle="1" w:styleId="affffffffffa">
    <w:name w:val="列出段落 字符"/>
    <w:uiPriority w:val="99"/>
    <w:qFormat/>
    <w:rsid w:val="004E55A3"/>
    <w:rPr>
      <w:kern w:val="2"/>
      <w:sz w:val="21"/>
    </w:rPr>
  </w:style>
  <w:style w:type="character" w:customStyle="1" w:styleId="Bodytext2Spacing2pt">
    <w:name w:val="Body text (2) + Spacing 2 pt"/>
    <w:qFormat/>
    <w:rsid w:val="004E55A3"/>
    <w:rPr>
      <w:rFonts w:ascii="宋体" w:eastAsia="宋体" w:hAnsi="宋体" w:cs="宋体"/>
      <w:color w:val="000000"/>
      <w:spacing w:val="50"/>
      <w:w w:val="100"/>
      <w:position w:val="0"/>
      <w:sz w:val="22"/>
      <w:szCs w:val="22"/>
      <w:u w:val="none"/>
      <w:lang w:val="zh-TW" w:eastAsia="zh-TW" w:bidi="zh-TW"/>
    </w:rPr>
  </w:style>
  <w:style w:type="character" w:customStyle="1" w:styleId="font131">
    <w:name w:val="font131"/>
    <w:qFormat/>
    <w:rsid w:val="004E55A3"/>
    <w:rPr>
      <w:rFonts w:ascii="宋体" w:eastAsia="宋体" w:hAnsi="宋体" w:cs="宋体" w:hint="eastAsia"/>
      <w:color w:val="000000"/>
      <w:sz w:val="22"/>
      <w:szCs w:val="22"/>
      <w:u w:val="none"/>
    </w:rPr>
  </w:style>
  <w:style w:type="character" w:customStyle="1" w:styleId="Bodytext7">
    <w:name w:val="Body text (7)_"/>
    <w:link w:val="Bodytext70"/>
    <w:qFormat/>
    <w:rsid w:val="004E55A3"/>
    <w:rPr>
      <w:rFonts w:eastAsia="Times New Roman"/>
      <w:b/>
      <w:bCs/>
      <w:sz w:val="22"/>
      <w:shd w:val="clear" w:color="auto" w:fill="FFFFFF"/>
      <w:lang w:eastAsia="en-US" w:bidi="en-US"/>
    </w:rPr>
  </w:style>
  <w:style w:type="paragraph" w:customStyle="1" w:styleId="Bodytext70">
    <w:name w:val="Body text (7)"/>
    <w:basedOn w:val="af8"/>
    <w:link w:val="Bodytext7"/>
    <w:qFormat/>
    <w:rsid w:val="004E55A3"/>
    <w:pPr>
      <w:shd w:val="clear" w:color="auto" w:fill="FFFFFF"/>
      <w:spacing w:line="466" w:lineRule="exact"/>
      <w:jc w:val="left"/>
    </w:pPr>
    <w:rPr>
      <w:rFonts w:asciiTheme="minorHAnsi" w:eastAsia="Times New Roman" w:hAnsiTheme="minorHAnsi" w:cstheme="minorBidi"/>
      <w:b/>
      <w:bCs/>
      <w:sz w:val="22"/>
      <w:szCs w:val="22"/>
      <w:lang w:eastAsia="en-US" w:bidi="en-US"/>
    </w:rPr>
  </w:style>
  <w:style w:type="character" w:customStyle="1" w:styleId="810">
    <w:name w:val="标题 8 字符1"/>
    <w:uiPriority w:val="9"/>
    <w:qFormat/>
    <w:rsid w:val="004E55A3"/>
    <w:rPr>
      <w:rFonts w:ascii="等线 Light" w:eastAsia="等线 Light" w:hAnsi="等线 Light"/>
      <w:kern w:val="2"/>
      <w:sz w:val="24"/>
      <w:szCs w:val="24"/>
    </w:rPr>
  </w:style>
  <w:style w:type="character" w:customStyle="1" w:styleId="Bodytext2Spacing3pt">
    <w:name w:val="Body text (2) + Spacing 3 pt"/>
    <w:qFormat/>
    <w:rsid w:val="004E55A3"/>
    <w:rPr>
      <w:rFonts w:ascii="宋体" w:eastAsia="宋体" w:hAnsi="宋体" w:cs="宋体"/>
      <w:color w:val="000000"/>
      <w:spacing w:val="60"/>
      <w:w w:val="100"/>
      <w:position w:val="0"/>
      <w:sz w:val="22"/>
      <w:szCs w:val="22"/>
      <w:u w:val="none"/>
      <w:lang w:val="zh-TW" w:eastAsia="zh-TW" w:bidi="zh-TW"/>
    </w:rPr>
  </w:style>
  <w:style w:type="character" w:customStyle="1" w:styleId="Bodytext2TimesNewRoman">
    <w:name w:val="Body text (2) + Times New Roman"/>
    <w:qFormat/>
    <w:rsid w:val="004E55A3"/>
    <w:rPr>
      <w:rFonts w:ascii="Times New Roman" w:eastAsia="Times New Roman" w:hAnsi="Times New Roman" w:cs="Times New Roman"/>
      <w:b/>
      <w:bCs/>
      <w:color w:val="000000"/>
      <w:spacing w:val="0"/>
      <w:w w:val="100"/>
      <w:position w:val="0"/>
      <w:sz w:val="22"/>
      <w:szCs w:val="22"/>
      <w:u w:val="none"/>
      <w:lang w:val="en-US" w:eastAsia="en-US" w:bidi="en-US"/>
    </w:rPr>
  </w:style>
  <w:style w:type="character" w:customStyle="1" w:styleId="Bodytext23">
    <w:name w:val="Body text (2)"/>
    <w:qFormat/>
    <w:rsid w:val="004E55A3"/>
    <w:rPr>
      <w:rFonts w:ascii="宋体" w:eastAsia="宋体" w:hAnsi="宋体" w:cs="宋体"/>
      <w:color w:val="000000"/>
      <w:spacing w:val="20"/>
      <w:w w:val="100"/>
      <w:position w:val="0"/>
      <w:sz w:val="22"/>
      <w:szCs w:val="22"/>
      <w:u w:val="none"/>
      <w:lang w:val="zh-TW" w:eastAsia="zh-TW" w:bidi="zh-TW"/>
    </w:rPr>
  </w:style>
  <w:style w:type="character" w:customStyle="1" w:styleId="Bodytext6">
    <w:name w:val="Body text (6)_"/>
    <w:link w:val="Bodytext60"/>
    <w:qFormat/>
    <w:rsid w:val="004E55A3"/>
    <w:rPr>
      <w:rFonts w:ascii="宋体" w:hAnsi="宋体" w:cs="宋体"/>
      <w:b/>
      <w:bCs/>
      <w:sz w:val="22"/>
      <w:shd w:val="clear" w:color="auto" w:fill="FFFFFF"/>
    </w:rPr>
  </w:style>
  <w:style w:type="paragraph" w:customStyle="1" w:styleId="Bodytext60">
    <w:name w:val="Body text (6)"/>
    <w:basedOn w:val="af8"/>
    <w:link w:val="Bodytext6"/>
    <w:qFormat/>
    <w:rsid w:val="004E55A3"/>
    <w:pPr>
      <w:shd w:val="clear" w:color="auto" w:fill="FFFFFF"/>
      <w:spacing w:before="240" w:line="466" w:lineRule="exact"/>
      <w:jc w:val="left"/>
    </w:pPr>
    <w:rPr>
      <w:rFonts w:ascii="宋体" w:eastAsiaTheme="minorEastAsia" w:hAnsi="宋体" w:cs="宋体"/>
      <w:b/>
      <w:bCs/>
      <w:sz w:val="22"/>
      <w:szCs w:val="22"/>
    </w:rPr>
  </w:style>
  <w:style w:type="paragraph" w:customStyle="1" w:styleId="Style86">
    <w:name w:val="_Style 86"/>
    <w:basedOn w:val="af8"/>
    <w:next w:val="afff6"/>
    <w:uiPriority w:val="34"/>
    <w:qFormat/>
    <w:rsid w:val="004E55A3"/>
    <w:pPr>
      <w:ind w:firstLineChars="200" w:firstLine="420"/>
    </w:pPr>
    <w:rPr>
      <w:kern w:val="0"/>
      <w:sz w:val="20"/>
    </w:rPr>
  </w:style>
  <w:style w:type="character" w:customStyle="1" w:styleId="Bodytext6NotBold">
    <w:name w:val="Body text (6) + Not Bold"/>
    <w:qFormat/>
    <w:rsid w:val="004E55A3"/>
    <w:rPr>
      <w:rFonts w:ascii="宋体" w:eastAsia="宋体" w:hAnsi="宋体" w:cs="宋体"/>
      <w:b/>
      <w:bCs/>
      <w:color w:val="000000"/>
      <w:spacing w:val="20"/>
      <w:w w:val="100"/>
      <w:position w:val="0"/>
      <w:sz w:val="22"/>
      <w:shd w:val="clear" w:color="auto" w:fill="FFFFFF"/>
      <w:lang w:val="zh-TW" w:eastAsia="zh-TW" w:bidi="zh-TW"/>
    </w:rPr>
  </w:style>
  <w:style w:type="character" w:customStyle="1" w:styleId="313">
    <w:name w:val="标题 3 字符1"/>
    <w:uiPriority w:val="9"/>
    <w:qFormat/>
    <w:rsid w:val="004E55A3"/>
    <w:rPr>
      <w:b/>
      <w:bCs/>
      <w:kern w:val="2"/>
      <w:sz w:val="32"/>
      <w:szCs w:val="32"/>
    </w:rPr>
  </w:style>
  <w:style w:type="character" w:customStyle="1" w:styleId="A2Char">
    <w:name w:val="A2 Char"/>
    <w:link w:val="A20"/>
    <w:qFormat/>
    <w:rsid w:val="004E55A3"/>
    <w:rPr>
      <w:rFonts w:ascii="Calibri Light" w:hAnsi="Calibri Light"/>
      <w:b/>
      <w:bCs/>
      <w:sz w:val="28"/>
      <w:szCs w:val="32"/>
    </w:rPr>
  </w:style>
  <w:style w:type="paragraph" w:customStyle="1" w:styleId="A20">
    <w:name w:val="A2"/>
    <w:basedOn w:val="24"/>
    <w:link w:val="A2Char"/>
    <w:qFormat/>
    <w:rsid w:val="004E55A3"/>
    <w:pPr>
      <w:numPr>
        <w:ilvl w:val="1"/>
        <w:numId w:val="31"/>
      </w:numPr>
      <w:tabs>
        <w:tab w:val="left" w:pos="720"/>
      </w:tabs>
      <w:autoSpaceDE/>
      <w:autoSpaceDN/>
      <w:adjustRightInd/>
      <w:spacing w:before="260" w:after="260" w:line="360" w:lineRule="auto"/>
      <w:jc w:val="both"/>
    </w:pPr>
    <w:rPr>
      <w:rFonts w:ascii="Calibri Light" w:eastAsiaTheme="minorEastAsia" w:hAnsi="Calibri Light" w:cstheme="minorBidi"/>
      <w:bCs/>
      <w:kern w:val="2"/>
      <w:sz w:val="28"/>
      <w:szCs w:val="32"/>
    </w:rPr>
  </w:style>
  <w:style w:type="character" w:customStyle="1" w:styleId="HTML1">
    <w:name w:val="HTML 预设格式 字符1"/>
    <w:uiPriority w:val="99"/>
    <w:qFormat/>
    <w:rsid w:val="004E55A3"/>
    <w:rPr>
      <w:rFonts w:ascii="宋体" w:hAnsi="宋体" w:cs="宋体"/>
      <w:sz w:val="24"/>
      <w:szCs w:val="24"/>
    </w:rPr>
  </w:style>
  <w:style w:type="character" w:customStyle="1" w:styleId="affffffffffb">
    <w:name w:val="正文首行缩进 字符"/>
    <w:qFormat/>
    <w:rsid w:val="004E55A3"/>
    <w:rPr>
      <w:kern w:val="2"/>
      <w:sz w:val="21"/>
    </w:rPr>
  </w:style>
  <w:style w:type="character" w:customStyle="1" w:styleId="style32">
    <w:name w:val="style32"/>
    <w:qFormat/>
    <w:rsid w:val="004E55A3"/>
    <w:rPr>
      <w:rFonts w:ascii="微软雅黑" w:eastAsia="微软雅黑" w:hAnsi="微软雅黑" w:hint="eastAsia"/>
      <w:b/>
      <w:bCs/>
      <w:color w:val="FF0000"/>
      <w:sz w:val="24"/>
      <w:szCs w:val="24"/>
    </w:rPr>
  </w:style>
  <w:style w:type="character" w:customStyle="1" w:styleId="710">
    <w:name w:val="标题 7 字符1"/>
    <w:uiPriority w:val="9"/>
    <w:qFormat/>
    <w:rsid w:val="004E55A3"/>
    <w:rPr>
      <w:rFonts w:ascii="Calibri" w:hAnsi="Calibri"/>
      <w:b/>
      <w:bCs/>
      <w:kern w:val="2"/>
      <w:sz w:val="24"/>
      <w:szCs w:val="24"/>
    </w:rPr>
  </w:style>
  <w:style w:type="character" w:customStyle="1" w:styleId="Heading5">
    <w:name w:val="Heading #5_"/>
    <w:link w:val="Heading50"/>
    <w:qFormat/>
    <w:rsid w:val="004E55A3"/>
    <w:rPr>
      <w:rFonts w:ascii="宋体" w:hAnsi="宋体" w:cs="宋体"/>
      <w:b/>
      <w:bCs/>
      <w:sz w:val="22"/>
      <w:shd w:val="clear" w:color="auto" w:fill="FFFFFF"/>
    </w:rPr>
  </w:style>
  <w:style w:type="paragraph" w:customStyle="1" w:styleId="Heading50">
    <w:name w:val="Heading #5"/>
    <w:basedOn w:val="af8"/>
    <w:link w:val="Heading5"/>
    <w:qFormat/>
    <w:rsid w:val="004E55A3"/>
    <w:pPr>
      <w:shd w:val="clear" w:color="auto" w:fill="FFFFFF"/>
      <w:spacing w:line="466" w:lineRule="exact"/>
      <w:outlineLvl w:val="4"/>
    </w:pPr>
    <w:rPr>
      <w:rFonts w:ascii="宋体" w:eastAsiaTheme="minorEastAsia" w:hAnsi="宋体" w:cs="宋体"/>
      <w:b/>
      <w:bCs/>
      <w:sz w:val="22"/>
      <w:szCs w:val="22"/>
    </w:rPr>
  </w:style>
  <w:style w:type="character" w:customStyle="1" w:styleId="A3Char">
    <w:name w:val="A3 Char"/>
    <w:link w:val="A30"/>
    <w:qFormat/>
    <w:rsid w:val="004E55A3"/>
    <w:rPr>
      <w:rFonts w:ascii="Calibri Light" w:hAnsi="Calibri Light"/>
      <w:b/>
      <w:bCs/>
      <w:sz w:val="24"/>
      <w:szCs w:val="32"/>
    </w:rPr>
  </w:style>
  <w:style w:type="paragraph" w:customStyle="1" w:styleId="A30">
    <w:name w:val="A3"/>
    <w:basedOn w:val="33"/>
    <w:link w:val="A3Char"/>
    <w:qFormat/>
    <w:rsid w:val="004E55A3"/>
    <w:pPr>
      <w:widowControl/>
      <w:autoSpaceDE/>
      <w:autoSpaceDN/>
      <w:adjustRightInd/>
      <w:spacing w:before="260" w:after="260" w:line="360" w:lineRule="auto"/>
      <w:jc w:val="both"/>
    </w:pPr>
    <w:rPr>
      <w:rFonts w:ascii="Calibri Light" w:eastAsiaTheme="minorEastAsia" w:hAnsi="Calibri Light" w:cstheme="minorBidi"/>
      <w:bCs/>
      <w:kern w:val="2"/>
      <w:szCs w:val="32"/>
      <w:u w:val="none"/>
    </w:rPr>
  </w:style>
  <w:style w:type="paragraph" w:customStyle="1" w:styleId="3f3">
    <w:name w:val="列表段落3"/>
    <w:basedOn w:val="af8"/>
    <w:qFormat/>
    <w:rsid w:val="004E55A3"/>
    <w:pPr>
      <w:suppressAutoHyphens/>
      <w:spacing w:after="200" w:line="276" w:lineRule="auto"/>
      <w:ind w:left="720"/>
      <w:jc w:val="left"/>
    </w:pPr>
    <w:rPr>
      <w:kern w:val="0"/>
      <w:sz w:val="20"/>
    </w:rPr>
  </w:style>
  <w:style w:type="character" w:customStyle="1" w:styleId="2ffd">
    <w:name w:val="未处理的提及2"/>
    <w:uiPriority w:val="99"/>
    <w:unhideWhenUsed/>
    <w:qFormat/>
    <w:rsid w:val="004E55A3"/>
    <w:rPr>
      <w:color w:val="605E5C"/>
      <w:shd w:val="clear" w:color="auto" w:fill="E1DFDD"/>
    </w:rPr>
  </w:style>
  <w:style w:type="character" w:customStyle="1" w:styleId="511">
    <w:name w:val="标题 5 字符1"/>
    <w:uiPriority w:val="9"/>
    <w:qFormat/>
    <w:rsid w:val="004E55A3"/>
    <w:rPr>
      <w:rFonts w:ascii="Calibri" w:hAnsi="Calibri"/>
      <w:b/>
      <w:bCs/>
      <w:kern w:val="2"/>
      <w:sz w:val="28"/>
      <w:szCs w:val="28"/>
    </w:rPr>
  </w:style>
  <w:style w:type="character" w:customStyle="1" w:styleId="1Char20">
    <w:name w:val="标题 1 Char2"/>
    <w:qFormat/>
    <w:rsid w:val="004E55A3"/>
    <w:rPr>
      <w:rFonts w:ascii="Times New Roman" w:eastAsia="宋体" w:hAnsi="Times New Roman" w:cs="Times New Roman"/>
      <w:sz w:val="32"/>
    </w:rPr>
  </w:style>
  <w:style w:type="character" w:customStyle="1" w:styleId="610">
    <w:name w:val="标题 6 字符1"/>
    <w:uiPriority w:val="9"/>
    <w:unhideWhenUsed/>
    <w:qFormat/>
    <w:locked/>
    <w:rsid w:val="004E55A3"/>
    <w:rPr>
      <w:rFonts w:ascii="Cambria" w:hAnsi="Cambria"/>
      <w:b/>
      <w:sz w:val="24"/>
    </w:rPr>
  </w:style>
  <w:style w:type="paragraph" w:customStyle="1" w:styleId="-111">
    <w:name w:val="彩色底纹 - 强调文字颜色 11"/>
    <w:uiPriority w:val="99"/>
    <w:unhideWhenUsed/>
    <w:qFormat/>
    <w:rsid w:val="004E55A3"/>
    <w:rPr>
      <w:rFonts w:ascii="Times New Roman" w:eastAsia="宋体" w:hAnsi="Times New Roman" w:cs="Times New Roman"/>
      <w:szCs w:val="20"/>
    </w:rPr>
  </w:style>
  <w:style w:type="paragraph" w:customStyle="1" w:styleId="CharCharCharCharCharCharCharCharCharCharCharChar">
    <w:name w:val="Char Char Char Char Char Char Char Char Char Char Char Char"/>
    <w:basedOn w:val="af8"/>
    <w:qFormat/>
    <w:rsid w:val="004E55A3"/>
    <w:pPr>
      <w:spacing w:line="300" w:lineRule="auto"/>
    </w:pPr>
    <w:rPr>
      <w:rFonts w:ascii="宋体" w:hAnsi="宋体"/>
      <w:b/>
      <w:bCs/>
      <w:color w:val="000000"/>
      <w:spacing w:val="8"/>
      <w:kern w:val="0"/>
      <w:sz w:val="24"/>
      <w:szCs w:val="24"/>
    </w:rPr>
  </w:style>
  <w:style w:type="paragraph" w:customStyle="1" w:styleId="Pa17">
    <w:name w:val="Pa17"/>
    <w:basedOn w:val="af8"/>
    <w:next w:val="af8"/>
    <w:uiPriority w:val="99"/>
    <w:qFormat/>
    <w:rsid w:val="004E55A3"/>
    <w:pPr>
      <w:autoSpaceDE w:val="0"/>
      <w:autoSpaceDN w:val="0"/>
      <w:adjustRightInd w:val="0"/>
      <w:spacing w:line="161" w:lineRule="atLeast"/>
      <w:jc w:val="left"/>
    </w:pPr>
    <w:rPr>
      <w:rFonts w:ascii="Franklin Gothic Book" w:hAnsi="Franklin Gothic Book"/>
      <w:kern w:val="0"/>
      <w:sz w:val="24"/>
      <w:szCs w:val="24"/>
    </w:rPr>
  </w:style>
  <w:style w:type="paragraph" w:customStyle="1" w:styleId="A70">
    <w:name w:val="A7"/>
    <w:basedOn w:val="70"/>
    <w:next w:val="af8"/>
    <w:qFormat/>
    <w:rsid w:val="004E55A3"/>
    <w:pPr>
      <w:widowControl/>
      <w:tabs>
        <w:tab w:val="left" w:pos="360"/>
        <w:tab w:val="left" w:pos="1296"/>
      </w:tabs>
      <w:adjustRightInd/>
      <w:spacing w:line="300" w:lineRule="auto"/>
      <w:ind w:hanging="420"/>
      <w:textAlignment w:val="auto"/>
    </w:pPr>
    <w:rPr>
      <w:bCs/>
      <w:kern w:val="2"/>
      <w:szCs w:val="24"/>
    </w:rPr>
  </w:style>
  <w:style w:type="paragraph" w:customStyle="1" w:styleId="Normalnospaceafter">
    <w:name w:val="Normal no space after"/>
    <w:basedOn w:val="af8"/>
    <w:qFormat/>
    <w:rsid w:val="004E55A3"/>
    <w:pPr>
      <w:widowControl/>
      <w:tabs>
        <w:tab w:val="left" w:pos="284"/>
        <w:tab w:val="left" w:pos="567"/>
      </w:tabs>
      <w:spacing w:line="280" w:lineRule="atLeast"/>
      <w:jc w:val="left"/>
    </w:pPr>
    <w:rPr>
      <w:rFonts w:ascii="Frutiger Roman" w:hAnsi="Frutiger Roman"/>
      <w:kern w:val="0"/>
      <w:sz w:val="20"/>
      <w:lang w:eastAsia="en-US"/>
    </w:rPr>
  </w:style>
  <w:style w:type="paragraph" w:customStyle="1" w:styleId="A10">
    <w:name w:val="A1"/>
    <w:basedOn w:val="16"/>
    <w:qFormat/>
    <w:rsid w:val="004E55A3"/>
    <w:pPr>
      <w:numPr>
        <w:numId w:val="31"/>
      </w:numPr>
      <w:tabs>
        <w:tab w:val="left" w:pos="360"/>
      </w:tabs>
      <w:autoSpaceDE/>
      <w:autoSpaceDN/>
      <w:adjustRightInd/>
      <w:spacing w:before="340" w:after="330" w:line="360" w:lineRule="auto"/>
      <w:jc w:val="both"/>
    </w:pPr>
    <w:rPr>
      <w:rFonts w:ascii="Calibri Light" w:hAnsi="Calibri Light"/>
      <w:bCs/>
      <w:sz w:val="30"/>
      <w:szCs w:val="44"/>
    </w:rPr>
  </w:style>
  <w:style w:type="paragraph" w:customStyle="1" w:styleId="Indent">
    <w:name w:val="Indent"/>
    <w:basedOn w:val="af8"/>
    <w:qFormat/>
    <w:rsid w:val="004E55A3"/>
    <w:pPr>
      <w:widowControl/>
      <w:ind w:left="900"/>
      <w:jc w:val="left"/>
    </w:pPr>
    <w:rPr>
      <w:rFonts w:ascii="Arial" w:hAnsi="Arial" w:cs="Arial"/>
      <w:kern w:val="0"/>
      <w:sz w:val="24"/>
      <w:lang w:eastAsia="en-US"/>
    </w:rPr>
  </w:style>
  <w:style w:type="paragraph" w:customStyle="1" w:styleId="1-21">
    <w:name w:val="中等深浅网格 1 - 着色 21"/>
    <w:basedOn w:val="af8"/>
    <w:uiPriority w:val="34"/>
    <w:qFormat/>
    <w:rsid w:val="004E55A3"/>
    <w:pPr>
      <w:ind w:firstLineChars="200" w:firstLine="420"/>
    </w:pPr>
    <w:rPr>
      <w:rFonts w:ascii="Calibri" w:hAnsi="Calibri"/>
    </w:rPr>
  </w:style>
  <w:style w:type="paragraph" w:customStyle="1" w:styleId="line">
    <w:name w:val="line"/>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Style8">
    <w:name w:val="_Style 8"/>
    <w:basedOn w:val="aff1"/>
    <w:next w:val="25"/>
    <w:uiPriority w:val="99"/>
    <w:unhideWhenUsed/>
    <w:qFormat/>
    <w:rsid w:val="004E55A3"/>
    <w:pPr>
      <w:widowControl/>
      <w:ind w:firstLineChars="200" w:firstLine="420"/>
    </w:pPr>
    <w:rPr>
      <w:kern w:val="0"/>
    </w:rPr>
  </w:style>
  <w:style w:type="paragraph" w:customStyle="1" w:styleId="A51">
    <w:name w:val="A5"/>
    <w:basedOn w:val="51"/>
    <w:qFormat/>
    <w:rsid w:val="004E55A3"/>
    <w:pPr>
      <w:widowControl/>
      <w:tabs>
        <w:tab w:val="left" w:pos="360"/>
        <w:tab w:val="left" w:pos="1008"/>
      </w:tabs>
      <w:adjustRightInd/>
      <w:spacing w:line="360" w:lineRule="auto"/>
      <w:ind w:hanging="420"/>
      <w:textAlignment w:val="auto"/>
    </w:pPr>
    <w:rPr>
      <w:rFonts w:ascii="Calibri Light" w:hAnsi="Calibri Light"/>
      <w:bCs/>
      <w:kern w:val="2"/>
      <w:sz w:val="24"/>
      <w:szCs w:val="28"/>
    </w:rPr>
  </w:style>
  <w:style w:type="paragraph" w:customStyle="1" w:styleId="Document1">
    <w:name w:val="Document 1"/>
    <w:qFormat/>
    <w:rsid w:val="004E55A3"/>
    <w:pPr>
      <w:keepNext/>
      <w:keepLines/>
      <w:tabs>
        <w:tab w:val="left" w:pos="-720"/>
      </w:tabs>
      <w:suppressAutoHyphens/>
      <w:overflowPunct w:val="0"/>
      <w:autoSpaceDE w:val="0"/>
      <w:autoSpaceDN w:val="0"/>
      <w:adjustRightInd w:val="0"/>
      <w:textAlignment w:val="baseline"/>
    </w:pPr>
    <w:rPr>
      <w:rFonts w:ascii="Courier New" w:eastAsia="宋体" w:hAnsi="Courier New" w:cs="Times New Roman"/>
      <w:kern w:val="0"/>
      <w:sz w:val="24"/>
      <w:szCs w:val="20"/>
    </w:rPr>
  </w:style>
  <w:style w:type="paragraph" w:customStyle="1" w:styleId="-4">
    <w:name w:val="正文-标准"/>
    <w:basedOn w:val="af8"/>
    <w:qFormat/>
    <w:rsid w:val="004E55A3"/>
    <w:pPr>
      <w:autoSpaceDE w:val="0"/>
      <w:autoSpaceDN w:val="0"/>
      <w:adjustRightInd w:val="0"/>
      <w:spacing w:line="360" w:lineRule="exact"/>
      <w:jc w:val="left"/>
      <w:textAlignment w:val="baseline"/>
    </w:pPr>
    <w:rPr>
      <w:kern w:val="21"/>
    </w:rPr>
  </w:style>
  <w:style w:type="paragraph" w:customStyle="1" w:styleId="A40">
    <w:name w:val="A4"/>
    <w:basedOn w:val="40"/>
    <w:qFormat/>
    <w:rsid w:val="004E55A3"/>
    <w:pPr>
      <w:widowControl/>
      <w:numPr>
        <w:ilvl w:val="3"/>
        <w:numId w:val="31"/>
      </w:numPr>
      <w:tabs>
        <w:tab w:val="left" w:pos="360"/>
        <w:tab w:val="left" w:pos="864"/>
        <w:tab w:val="left" w:pos="3501"/>
      </w:tabs>
      <w:adjustRightInd/>
      <w:spacing w:line="360" w:lineRule="auto"/>
      <w:ind w:left="0"/>
      <w:textAlignment w:val="auto"/>
    </w:pPr>
    <w:rPr>
      <w:rFonts w:ascii="Calibri Light" w:eastAsia="宋体" w:hAnsi="Calibri Light"/>
      <w:bCs/>
      <w:sz w:val="24"/>
      <w:szCs w:val="28"/>
    </w:rPr>
  </w:style>
  <w:style w:type="paragraph" w:customStyle="1" w:styleId="western">
    <w:name w:val="western"/>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p2">
    <w:name w:val="p2"/>
    <w:basedOn w:val="af8"/>
    <w:qFormat/>
    <w:rsid w:val="004E55A3"/>
    <w:pPr>
      <w:widowControl/>
      <w:jc w:val="left"/>
    </w:pPr>
    <w:rPr>
      <w:rFonts w:ascii="Helvetica" w:hAnsi="Helvetica" w:cs="宋体"/>
      <w:kern w:val="0"/>
      <w:sz w:val="18"/>
      <w:szCs w:val="18"/>
    </w:rPr>
  </w:style>
  <w:style w:type="character" w:customStyle="1" w:styleId="font101">
    <w:name w:val="font101"/>
    <w:basedOn w:val="afa"/>
    <w:qFormat/>
    <w:rsid w:val="004E55A3"/>
    <w:rPr>
      <w:rFonts w:ascii="宋体" w:eastAsia="宋体" w:hAnsi="宋体" w:cs="宋体" w:hint="eastAsia"/>
      <w:b/>
      <w:bCs/>
      <w:color w:val="FF0000"/>
      <w:sz w:val="22"/>
      <w:szCs w:val="22"/>
      <w:u w:val="none"/>
    </w:rPr>
  </w:style>
  <w:style w:type="paragraph" w:customStyle="1" w:styleId="1fffff6">
    <w:name w:val="列表1"/>
    <w:basedOn w:val="af8"/>
    <w:next w:val="afff6"/>
    <w:uiPriority w:val="34"/>
    <w:qFormat/>
    <w:rsid w:val="004E55A3"/>
    <w:pPr>
      <w:ind w:firstLineChars="200" w:firstLine="420"/>
    </w:pPr>
    <w:rPr>
      <w:rFonts w:ascii="Calibri" w:hAnsi="Calibri"/>
      <w:szCs w:val="22"/>
    </w:rPr>
  </w:style>
  <w:style w:type="paragraph" w:styleId="affffffffffc">
    <w:name w:val="Revision"/>
    <w:hidden/>
    <w:uiPriority w:val="99"/>
    <w:unhideWhenUsed/>
    <w:rsid w:val="004E55A3"/>
    <w:rPr>
      <w:rFonts w:ascii="Calibri" w:eastAsia="宋体" w:hAnsi="Calibri" w:cs="Times New Roman"/>
      <w:szCs w:val="24"/>
    </w:rPr>
  </w:style>
  <w:style w:type="paragraph" w:customStyle="1" w:styleId="pf0">
    <w:name w:val="pf0"/>
    <w:basedOn w:val="af8"/>
    <w:qFormat/>
    <w:rsid w:val="00293290"/>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uiPriority="0" w:qFormat="1"/>
    <w:lsdException w:name="index 4" w:uiPriority="0" w:qFormat="1"/>
    <w:lsdException w:name="index 5" w:uiPriority="0"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Normal Indent" w:uiPriority="0" w:qFormat="1"/>
    <w:lsdException w:name="footnote text" w:qFormat="1"/>
    <w:lsdException w:name="annotation text" w:qFormat="1"/>
    <w:lsdException w:name="header" w:uiPriority="0" w:qFormat="1"/>
    <w:lsdException w:name="footer" w:qFormat="1"/>
    <w:lsdException w:name="caption" w:uiPriority="35" w:qFormat="1"/>
    <w:lsdException w:name="table of figures" w:qFormat="1"/>
    <w:lsdException w:name="footnote reference" w:qFormat="1"/>
    <w:lsdException w:name="annotation reference" w:qFormat="1"/>
    <w:lsdException w:name="page number" w:uiPriority="0" w:qFormat="1"/>
    <w:lsdException w:name="table of authorities" w:uiPriority="0" w:qFormat="1"/>
    <w:lsdException w:name="macro" w:qFormat="1"/>
    <w:lsdException w:name="toa heading" w:qFormat="1"/>
    <w:lsdException w:name="List" w:qFormat="1"/>
    <w:lsdException w:name="List Bullet" w:qFormat="1"/>
    <w:lsdException w:name="List Number" w:qFormat="1"/>
    <w:lsdException w:name="List 2" w:uiPriority="0" w:qFormat="1"/>
    <w:lsdException w:name="List Bullet 2" w:uiPriority="0" w:qFormat="1"/>
    <w:lsdException w:name="List Bullet 3" w:uiPriority="0" w:qFormat="1"/>
    <w:lsdException w:name="List Number 2" w:qFormat="1"/>
    <w:lsdException w:name="List Number 3" w:uiPriority="0" w:qFormat="1"/>
    <w:lsdException w:name="List Number 5"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List Continue 2" w:qFormat="1"/>
    <w:lsdException w:name="Subtitle" w:semiHidden="0" w:unhideWhenUsed="0" w:qFormat="1"/>
    <w:lsdException w:name="Salutation" w:uiPriority="0" w:qFormat="1"/>
    <w:lsdException w:name="Date" w:uiPriority="0" w:qFormat="1"/>
    <w:lsdException w:name="Body Text First Indent" w:qFormat="1"/>
    <w:lsdException w:name="Body Text First Indent 2"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uiPriority="0" w:qFormat="1"/>
    <w:lsdException w:name="HTML Preformatted" w:qFormat="1"/>
    <w:lsdException w:name="annotation subject" w:uiPriority="0" w:qFormat="1"/>
    <w:lsdException w:name="Table Colorful 1"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8">
    <w:name w:val="Normal"/>
    <w:qFormat/>
    <w:rsid w:val="00066D7B"/>
    <w:pPr>
      <w:widowControl w:val="0"/>
      <w:jc w:val="both"/>
    </w:pPr>
    <w:rPr>
      <w:rFonts w:ascii="Times New Roman" w:eastAsia="宋体" w:hAnsi="Times New Roman" w:cs="Times New Roman"/>
      <w:szCs w:val="20"/>
    </w:rPr>
  </w:style>
  <w:style w:type="paragraph" w:styleId="16">
    <w:name w:val="heading 1"/>
    <w:basedOn w:val="af8"/>
    <w:next w:val="af8"/>
    <w:link w:val="1Char"/>
    <w:uiPriority w:val="9"/>
    <w:qFormat/>
    <w:rsid w:val="00642188"/>
    <w:pPr>
      <w:keepNext/>
      <w:keepLines/>
      <w:autoSpaceDE w:val="0"/>
      <w:autoSpaceDN w:val="0"/>
      <w:adjustRightInd w:val="0"/>
      <w:spacing w:before="240" w:after="120" w:line="300" w:lineRule="auto"/>
      <w:jc w:val="center"/>
      <w:outlineLvl w:val="0"/>
    </w:pPr>
    <w:rPr>
      <w:rFonts w:ascii="宋体" w:hAnsi="Calibri"/>
      <w:b/>
      <w:kern w:val="44"/>
      <w:sz w:val="32"/>
    </w:rPr>
  </w:style>
  <w:style w:type="paragraph" w:styleId="24">
    <w:name w:val="heading 2"/>
    <w:basedOn w:val="af8"/>
    <w:next w:val="af9"/>
    <w:link w:val="2Char1"/>
    <w:uiPriority w:val="9"/>
    <w:qFormat/>
    <w:rsid w:val="00642188"/>
    <w:pPr>
      <w:keepNext/>
      <w:keepLines/>
      <w:autoSpaceDE w:val="0"/>
      <w:autoSpaceDN w:val="0"/>
      <w:adjustRightInd w:val="0"/>
      <w:spacing w:before="120" w:line="300" w:lineRule="auto"/>
      <w:jc w:val="center"/>
      <w:outlineLvl w:val="1"/>
    </w:pPr>
    <w:rPr>
      <w:rFonts w:ascii="Arial" w:eastAsia="黑体" w:hAnsi="Arial"/>
      <w:b/>
      <w:kern w:val="0"/>
      <w:sz w:val="30"/>
    </w:rPr>
  </w:style>
  <w:style w:type="paragraph" w:styleId="33">
    <w:name w:val="heading 3"/>
    <w:basedOn w:val="af8"/>
    <w:next w:val="af9"/>
    <w:link w:val="3Char1"/>
    <w:uiPriority w:val="9"/>
    <w:qFormat/>
    <w:rsid w:val="00642188"/>
    <w:pPr>
      <w:keepNext/>
      <w:keepLines/>
      <w:autoSpaceDE w:val="0"/>
      <w:autoSpaceDN w:val="0"/>
      <w:adjustRightInd w:val="0"/>
      <w:spacing w:before="360" w:after="120"/>
      <w:jc w:val="left"/>
      <w:outlineLvl w:val="2"/>
    </w:pPr>
    <w:rPr>
      <w:rFonts w:ascii="宋体" w:hAnsi="Calibri"/>
      <w:b/>
      <w:kern w:val="0"/>
      <w:sz w:val="24"/>
      <w:u w:val="single"/>
    </w:rPr>
  </w:style>
  <w:style w:type="paragraph" w:styleId="40">
    <w:name w:val="heading 4"/>
    <w:basedOn w:val="af8"/>
    <w:next w:val="af8"/>
    <w:link w:val="4Char"/>
    <w:uiPriority w:val="9"/>
    <w:qFormat/>
    <w:rsid w:val="00642188"/>
    <w:pPr>
      <w:keepNext/>
      <w:keepLines/>
      <w:adjustRightInd w:val="0"/>
      <w:spacing w:before="280" w:after="290" w:line="376" w:lineRule="atLeast"/>
      <w:textAlignment w:val="baseline"/>
      <w:outlineLvl w:val="3"/>
    </w:pPr>
    <w:rPr>
      <w:rFonts w:ascii="Arial" w:eastAsia="黑体" w:hAnsi="Arial"/>
      <w:b/>
      <w:kern w:val="0"/>
      <w:sz w:val="28"/>
    </w:rPr>
  </w:style>
  <w:style w:type="paragraph" w:styleId="51">
    <w:name w:val="heading 5"/>
    <w:basedOn w:val="af8"/>
    <w:next w:val="af8"/>
    <w:link w:val="5Char"/>
    <w:uiPriority w:val="9"/>
    <w:qFormat/>
    <w:rsid w:val="00642188"/>
    <w:pPr>
      <w:keepNext/>
      <w:keepLines/>
      <w:adjustRightInd w:val="0"/>
      <w:spacing w:before="280" w:after="290" w:line="376" w:lineRule="atLeast"/>
      <w:textAlignment w:val="baseline"/>
      <w:outlineLvl w:val="4"/>
    </w:pPr>
    <w:rPr>
      <w:rFonts w:ascii="Calibri" w:hAnsi="Calibri"/>
      <w:b/>
      <w:kern w:val="0"/>
      <w:sz w:val="28"/>
    </w:rPr>
  </w:style>
  <w:style w:type="paragraph" w:styleId="6">
    <w:name w:val="heading 6"/>
    <w:basedOn w:val="af8"/>
    <w:next w:val="af8"/>
    <w:link w:val="6Char"/>
    <w:uiPriority w:val="9"/>
    <w:qFormat/>
    <w:rsid w:val="00642188"/>
    <w:pPr>
      <w:keepNext/>
      <w:keepLines/>
      <w:adjustRightInd w:val="0"/>
      <w:spacing w:before="240" w:after="64" w:line="320" w:lineRule="atLeast"/>
      <w:textAlignment w:val="baseline"/>
      <w:outlineLvl w:val="5"/>
    </w:pPr>
    <w:rPr>
      <w:rFonts w:ascii="Arial" w:eastAsia="黑体" w:hAnsi="Arial"/>
      <w:b/>
      <w:kern w:val="0"/>
      <w:sz w:val="24"/>
    </w:rPr>
  </w:style>
  <w:style w:type="paragraph" w:styleId="70">
    <w:name w:val="heading 7"/>
    <w:basedOn w:val="af8"/>
    <w:next w:val="af8"/>
    <w:link w:val="7Char"/>
    <w:uiPriority w:val="9"/>
    <w:qFormat/>
    <w:rsid w:val="00642188"/>
    <w:pPr>
      <w:keepNext/>
      <w:keepLines/>
      <w:adjustRightInd w:val="0"/>
      <w:spacing w:before="240" w:after="64" w:line="320" w:lineRule="atLeast"/>
      <w:textAlignment w:val="baseline"/>
      <w:outlineLvl w:val="6"/>
    </w:pPr>
    <w:rPr>
      <w:rFonts w:ascii="Calibri" w:hAnsi="Calibri"/>
      <w:b/>
      <w:kern w:val="0"/>
      <w:sz w:val="24"/>
    </w:rPr>
  </w:style>
  <w:style w:type="paragraph" w:styleId="8">
    <w:name w:val="heading 8"/>
    <w:basedOn w:val="af8"/>
    <w:next w:val="af8"/>
    <w:link w:val="8Char"/>
    <w:uiPriority w:val="9"/>
    <w:qFormat/>
    <w:rsid w:val="00642188"/>
    <w:pPr>
      <w:keepNext/>
      <w:keepLines/>
      <w:adjustRightInd w:val="0"/>
      <w:spacing w:before="240" w:after="64" w:line="320" w:lineRule="atLeast"/>
      <w:textAlignment w:val="baseline"/>
      <w:outlineLvl w:val="7"/>
    </w:pPr>
    <w:rPr>
      <w:rFonts w:ascii="Arial" w:eastAsia="黑体" w:hAnsi="Arial"/>
      <w:kern w:val="0"/>
      <w:sz w:val="24"/>
    </w:rPr>
  </w:style>
  <w:style w:type="paragraph" w:styleId="9">
    <w:name w:val="heading 9"/>
    <w:basedOn w:val="af8"/>
    <w:next w:val="af8"/>
    <w:link w:val="9Char"/>
    <w:qFormat/>
    <w:rsid w:val="00642188"/>
    <w:pPr>
      <w:keepNext/>
      <w:keepLines/>
      <w:adjustRightInd w:val="0"/>
      <w:spacing w:before="240" w:after="64" w:line="320" w:lineRule="atLeast"/>
      <w:textAlignment w:val="baseline"/>
      <w:outlineLvl w:val="8"/>
    </w:pPr>
    <w:rPr>
      <w:rFonts w:ascii="Arial" w:eastAsia="黑体" w:hAnsi="Arial"/>
      <w:kern w:val="0"/>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paragraph" w:styleId="afd">
    <w:name w:val="header"/>
    <w:basedOn w:val="af8"/>
    <w:link w:val="Char"/>
    <w:unhideWhenUsed/>
    <w:qFormat/>
    <w:rsid w:val="00066D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fa"/>
    <w:link w:val="afd"/>
    <w:uiPriority w:val="99"/>
    <w:qFormat/>
    <w:rsid w:val="00066D7B"/>
    <w:rPr>
      <w:sz w:val="18"/>
      <w:szCs w:val="18"/>
    </w:rPr>
  </w:style>
  <w:style w:type="paragraph" w:styleId="afe">
    <w:name w:val="footer"/>
    <w:basedOn w:val="af8"/>
    <w:link w:val="Char0"/>
    <w:uiPriority w:val="99"/>
    <w:unhideWhenUsed/>
    <w:qFormat/>
    <w:rsid w:val="00066D7B"/>
    <w:pPr>
      <w:tabs>
        <w:tab w:val="center" w:pos="4153"/>
        <w:tab w:val="right" w:pos="8306"/>
      </w:tabs>
      <w:snapToGrid w:val="0"/>
      <w:jc w:val="left"/>
    </w:pPr>
    <w:rPr>
      <w:sz w:val="18"/>
      <w:szCs w:val="18"/>
    </w:rPr>
  </w:style>
  <w:style w:type="character" w:customStyle="1" w:styleId="Char0">
    <w:name w:val="页脚 Char"/>
    <w:basedOn w:val="afa"/>
    <w:link w:val="afe"/>
    <w:uiPriority w:val="99"/>
    <w:qFormat/>
    <w:rsid w:val="00066D7B"/>
    <w:rPr>
      <w:sz w:val="18"/>
      <w:szCs w:val="18"/>
    </w:rPr>
  </w:style>
  <w:style w:type="character" w:customStyle="1" w:styleId="NormalCharacter">
    <w:name w:val="NormalCharacter"/>
    <w:qFormat/>
    <w:rsid w:val="00066D7B"/>
    <w:rPr>
      <w:rFonts w:ascii="Times New Roman" w:eastAsia="宋体" w:hAnsi="Times New Roman"/>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ff"/>
    <w:qFormat/>
    <w:rsid w:val="00066D7B"/>
    <w:rPr>
      <w:rFonts w:ascii="宋体" w:hAnsi="Courier New"/>
    </w:rPr>
  </w:style>
  <w:style w:type="character" w:customStyle="1" w:styleId="Char10">
    <w:name w:val="标题 Char1"/>
    <w:link w:val="aff0"/>
    <w:uiPriority w:val="1"/>
    <w:qFormat/>
    <w:rsid w:val="00066D7B"/>
    <w:rPr>
      <w:rFonts w:ascii="Arial" w:hAnsi="Arial" w:cs="Arial"/>
      <w:b/>
      <w:bCs/>
      <w:sz w:val="32"/>
      <w:szCs w:val="32"/>
    </w:rPr>
  </w:style>
  <w:style w:type="paragraph" w:styleId="aff0">
    <w:name w:val="Title"/>
    <w:basedOn w:val="af8"/>
    <w:link w:val="Char10"/>
    <w:qFormat/>
    <w:rsid w:val="00066D7B"/>
    <w:pPr>
      <w:spacing w:before="240" w:after="60"/>
      <w:jc w:val="center"/>
      <w:outlineLvl w:val="0"/>
    </w:pPr>
    <w:rPr>
      <w:rFonts w:ascii="Arial" w:eastAsiaTheme="minorEastAsia" w:hAnsi="Arial" w:cs="Arial"/>
      <w:b/>
      <w:bCs/>
      <w:sz w:val="32"/>
      <w:szCs w:val="32"/>
    </w:rPr>
  </w:style>
  <w:style w:type="character" w:customStyle="1" w:styleId="Char2">
    <w:name w:val="标题 Char"/>
    <w:basedOn w:val="afa"/>
    <w:uiPriority w:val="1"/>
    <w:qFormat/>
    <w:rsid w:val="00066D7B"/>
    <w:rPr>
      <w:rFonts w:asciiTheme="majorHAnsi" w:eastAsia="宋体" w:hAnsiTheme="majorHAnsi" w:cstheme="majorBidi"/>
      <w:b/>
      <w:bCs/>
      <w:sz w:val="32"/>
      <w:szCs w:val="32"/>
    </w:rPr>
  </w:style>
  <w:style w:type="paragraph" w:styleId="aff">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f8"/>
    <w:link w:val="Char1"/>
    <w:qFormat/>
    <w:rsid w:val="00066D7B"/>
    <w:rPr>
      <w:rFonts w:ascii="宋体" w:eastAsiaTheme="minorEastAsia" w:hAnsi="Courier New" w:cstheme="minorBidi"/>
      <w:szCs w:val="22"/>
    </w:rPr>
  </w:style>
  <w:style w:type="character" w:customStyle="1" w:styleId="Char11">
    <w:name w:val="纯文本 Char1"/>
    <w:basedOn w:val="afa"/>
    <w:qFormat/>
    <w:rsid w:val="00066D7B"/>
    <w:rPr>
      <w:rFonts w:ascii="宋体" w:eastAsia="宋体" w:hAnsi="Courier New" w:cs="Courier New"/>
      <w:szCs w:val="21"/>
    </w:rPr>
  </w:style>
  <w:style w:type="paragraph" w:customStyle="1" w:styleId="17">
    <w:name w:val="列出段落1"/>
    <w:basedOn w:val="af8"/>
    <w:link w:val="ListParagraphChar"/>
    <w:qFormat/>
    <w:rsid w:val="00BE2292"/>
    <w:pPr>
      <w:ind w:firstLineChars="200" w:firstLine="420"/>
    </w:pPr>
    <w:rPr>
      <w:szCs w:val="24"/>
    </w:rPr>
  </w:style>
  <w:style w:type="paragraph" w:customStyle="1" w:styleId="18">
    <w:name w:val="列出段落1"/>
    <w:basedOn w:val="af8"/>
    <w:uiPriority w:val="99"/>
    <w:qFormat/>
    <w:rsid w:val="00BE2292"/>
    <w:pPr>
      <w:ind w:firstLineChars="200" w:firstLine="420"/>
    </w:pPr>
    <w:rPr>
      <w:rFonts w:ascii="Calibri" w:hAnsi="Calibri"/>
      <w:szCs w:val="22"/>
    </w:rPr>
  </w:style>
  <w:style w:type="character" w:customStyle="1" w:styleId="2Char">
    <w:name w:val="正文首行缩进 2 Char"/>
    <w:link w:val="25"/>
    <w:uiPriority w:val="99"/>
    <w:qFormat/>
    <w:rsid w:val="007A21C4"/>
    <w:rPr>
      <w:rFonts w:ascii="Calibri" w:hAnsi="Calibri"/>
    </w:rPr>
  </w:style>
  <w:style w:type="paragraph" w:styleId="aff1">
    <w:name w:val="Body Text Indent"/>
    <w:basedOn w:val="af8"/>
    <w:link w:val="Char3"/>
    <w:unhideWhenUsed/>
    <w:qFormat/>
    <w:rsid w:val="007A21C4"/>
    <w:pPr>
      <w:spacing w:after="120"/>
      <w:ind w:leftChars="200" w:left="420"/>
    </w:pPr>
  </w:style>
  <w:style w:type="character" w:customStyle="1" w:styleId="Char3">
    <w:name w:val="正文文本缩进 Char"/>
    <w:basedOn w:val="afa"/>
    <w:link w:val="aff1"/>
    <w:uiPriority w:val="99"/>
    <w:qFormat/>
    <w:rsid w:val="007A21C4"/>
    <w:rPr>
      <w:rFonts w:ascii="Times New Roman" w:eastAsia="宋体" w:hAnsi="Times New Roman" w:cs="Times New Roman"/>
      <w:szCs w:val="20"/>
    </w:rPr>
  </w:style>
  <w:style w:type="paragraph" w:styleId="25">
    <w:name w:val="Body Text First Indent 2"/>
    <w:basedOn w:val="aff1"/>
    <w:link w:val="2Char"/>
    <w:unhideWhenUsed/>
    <w:qFormat/>
    <w:rsid w:val="007A21C4"/>
    <w:pPr>
      <w:ind w:firstLineChars="200" w:firstLine="420"/>
    </w:pPr>
    <w:rPr>
      <w:rFonts w:ascii="Calibri" w:eastAsiaTheme="minorEastAsia" w:hAnsi="Calibri" w:cstheme="minorBidi"/>
      <w:szCs w:val="22"/>
    </w:rPr>
  </w:style>
  <w:style w:type="character" w:customStyle="1" w:styleId="2Char10">
    <w:name w:val="正文首行缩进 2 Char1"/>
    <w:basedOn w:val="Char3"/>
    <w:uiPriority w:val="99"/>
    <w:qFormat/>
    <w:rsid w:val="007A21C4"/>
    <w:rPr>
      <w:rFonts w:ascii="Times New Roman" w:eastAsia="宋体" w:hAnsi="Times New Roman" w:cs="Times New Roman"/>
      <w:szCs w:val="20"/>
    </w:rPr>
  </w:style>
  <w:style w:type="paragraph" w:customStyle="1" w:styleId="19">
    <w:name w:val="正文1"/>
    <w:link w:val="Char4"/>
    <w:qFormat/>
    <w:rsid w:val="007A21C4"/>
    <w:pPr>
      <w:jc w:val="both"/>
    </w:pPr>
    <w:rPr>
      <w:rFonts w:ascii="Times New Roman" w:eastAsia="宋体" w:hAnsi="Times New Roman" w:cs="Times New Roman"/>
      <w:szCs w:val="21"/>
    </w:rPr>
  </w:style>
  <w:style w:type="character" w:customStyle="1" w:styleId="1Char">
    <w:name w:val="标题 1 Char"/>
    <w:basedOn w:val="afa"/>
    <w:link w:val="16"/>
    <w:uiPriority w:val="9"/>
    <w:qFormat/>
    <w:rsid w:val="00642188"/>
    <w:rPr>
      <w:rFonts w:ascii="宋体" w:eastAsia="宋体" w:hAnsi="Calibri" w:cs="Times New Roman"/>
      <w:b/>
      <w:kern w:val="44"/>
      <w:sz w:val="32"/>
      <w:szCs w:val="20"/>
    </w:rPr>
  </w:style>
  <w:style w:type="character" w:customStyle="1" w:styleId="2Char0">
    <w:name w:val="标题 2 Char"/>
    <w:basedOn w:val="afa"/>
    <w:uiPriority w:val="9"/>
    <w:qFormat/>
    <w:rsid w:val="00642188"/>
    <w:rPr>
      <w:rFonts w:asciiTheme="majorHAnsi" w:eastAsiaTheme="majorEastAsia" w:hAnsiTheme="majorHAnsi" w:cstheme="majorBidi"/>
      <w:b/>
      <w:bCs/>
      <w:sz w:val="32"/>
      <w:szCs w:val="32"/>
    </w:rPr>
  </w:style>
  <w:style w:type="character" w:customStyle="1" w:styleId="3Char">
    <w:name w:val="标题 3 Char"/>
    <w:basedOn w:val="afa"/>
    <w:uiPriority w:val="9"/>
    <w:qFormat/>
    <w:rsid w:val="00642188"/>
    <w:rPr>
      <w:rFonts w:ascii="Times New Roman" w:eastAsia="宋体" w:hAnsi="Times New Roman" w:cs="Times New Roman"/>
      <w:b/>
      <w:bCs/>
      <w:sz w:val="32"/>
      <w:szCs w:val="32"/>
    </w:rPr>
  </w:style>
  <w:style w:type="character" w:customStyle="1" w:styleId="4Char">
    <w:name w:val="标题 4 Char"/>
    <w:basedOn w:val="afa"/>
    <w:link w:val="40"/>
    <w:uiPriority w:val="9"/>
    <w:qFormat/>
    <w:rsid w:val="00642188"/>
    <w:rPr>
      <w:rFonts w:ascii="Arial" w:eastAsia="黑体" w:hAnsi="Arial" w:cs="Times New Roman"/>
      <w:b/>
      <w:kern w:val="0"/>
      <w:sz w:val="28"/>
      <w:szCs w:val="20"/>
    </w:rPr>
  </w:style>
  <w:style w:type="character" w:customStyle="1" w:styleId="5Char">
    <w:name w:val="标题 5 Char"/>
    <w:basedOn w:val="afa"/>
    <w:link w:val="51"/>
    <w:uiPriority w:val="9"/>
    <w:qFormat/>
    <w:rsid w:val="00642188"/>
    <w:rPr>
      <w:rFonts w:ascii="Calibri" w:eastAsia="宋体" w:hAnsi="Calibri" w:cs="Times New Roman"/>
      <w:b/>
      <w:kern w:val="0"/>
      <w:sz w:val="28"/>
      <w:szCs w:val="20"/>
    </w:rPr>
  </w:style>
  <w:style w:type="character" w:customStyle="1" w:styleId="6Char">
    <w:name w:val="标题 6 Char"/>
    <w:basedOn w:val="afa"/>
    <w:link w:val="6"/>
    <w:uiPriority w:val="9"/>
    <w:qFormat/>
    <w:rsid w:val="00642188"/>
    <w:rPr>
      <w:rFonts w:ascii="Arial" w:eastAsia="黑体" w:hAnsi="Arial" w:cs="Times New Roman"/>
      <w:b/>
      <w:kern w:val="0"/>
      <w:sz w:val="24"/>
      <w:szCs w:val="20"/>
    </w:rPr>
  </w:style>
  <w:style w:type="character" w:customStyle="1" w:styleId="7Char">
    <w:name w:val="标题 7 Char"/>
    <w:basedOn w:val="afa"/>
    <w:link w:val="70"/>
    <w:uiPriority w:val="9"/>
    <w:qFormat/>
    <w:rsid w:val="00642188"/>
    <w:rPr>
      <w:rFonts w:ascii="Calibri" w:eastAsia="宋体" w:hAnsi="Calibri" w:cs="Times New Roman"/>
      <w:b/>
      <w:kern w:val="0"/>
      <w:sz w:val="24"/>
      <w:szCs w:val="20"/>
    </w:rPr>
  </w:style>
  <w:style w:type="character" w:customStyle="1" w:styleId="8Char">
    <w:name w:val="标题 8 Char"/>
    <w:basedOn w:val="afa"/>
    <w:link w:val="8"/>
    <w:uiPriority w:val="9"/>
    <w:qFormat/>
    <w:rsid w:val="00642188"/>
    <w:rPr>
      <w:rFonts w:ascii="Arial" w:eastAsia="黑体" w:hAnsi="Arial" w:cs="Times New Roman"/>
      <w:kern w:val="0"/>
      <w:sz w:val="24"/>
      <w:szCs w:val="20"/>
    </w:rPr>
  </w:style>
  <w:style w:type="character" w:customStyle="1" w:styleId="9Char">
    <w:name w:val="标题 9 Char"/>
    <w:basedOn w:val="afa"/>
    <w:link w:val="9"/>
    <w:qFormat/>
    <w:rsid w:val="00642188"/>
    <w:rPr>
      <w:rFonts w:ascii="Arial" w:eastAsia="黑体" w:hAnsi="Arial" w:cs="Times New Roman"/>
      <w:kern w:val="0"/>
      <w:szCs w:val="20"/>
    </w:rPr>
  </w:style>
  <w:style w:type="paragraph" w:styleId="af9">
    <w:name w:val="Normal Indent"/>
    <w:basedOn w:val="af8"/>
    <w:link w:val="Char12"/>
    <w:qFormat/>
    <w:rsid w:val="00642188"/>
    <w:pPr>
      <w:autoSpaceDE w:val="0"/>
      <w:autoSpaceDN w:val="0"/>
      <w:adjustRightInd w:val="0"/>
      <w:ind w:firstLine="420"/>
      <w:jc w:val="left"/>
    </w:pPr>
    <w:rPr>
      <w:rFonts w:ascii="宋体" w:hAnsi="Calibri"/>
      <w:sz w:val="24"/>
      <w:szCs w:val="24"/>
    </w:rPr>
  </w:style>
  <w:style w:type="paragraph" w:styleId="71">
    <w:name w:val="toc 7"/>
    <w:basedOn w:val="af8"/>
    <w:next w:val="af8"/>
    <w:uiPriority w:val="1"/>
    <w:qFormat/>
    <w:rsid w:val="00642188"/>
    <w:pPr>
      <w:ind w:leftChars="1200" w:left="2520"/>
    </w:pPr>
    <w:rPr>
      <w:rFonts w:ascii="Calibri" w:hAnsi="Calibri"/>
      <w:szCs w:val="24"/>
    </w:rPr>
  </w:style>
  <w:style w:type="paragraph" w:styleId="aff2">
    <w:name w:val="caption"/>
    <w:basedOn w:val="af8"/>
    <w:next w:val="af8"/>
    <w:link w:val="Char5"/>
    <w:uiPriority w:val="35"/>
    <w:qFormat/>
    <w:rsid w:val="00642188"/>
    <w:pPr>
      <w:spacing w:line="480" w:lineRule="auto"/>
    </w:pPr>
    <w:rPr>
      <w:rFonts w:ascii="华文中宋" w:eastAsia="华文中宋" w:hAnsi="华文中宋"/>
      <w:sz w:val="36"/>
    </w:rPr>
  </w:style>
  <w:style w:type="paragraph" w:styleId="aff3">
    <w:name w:val="Document Map"/>
    <w:basedOn w:val="af8"/>
    <w:link w:val="Char6"/>
    <w:qFormat/>
    <w:rsid w:val="00642188"/>
    <w:pPr>
      <w:shd w:val="clear" w:color="auto" w:fill="000080"/>
    </w:pPr>
    <w:rPr>
      <w:rFonts w:ascii="Calibri" w:hAnsi="Calibri"/>
      <w:szCs w:val="24"/>
    </w:rPr>
  </w:style>
  <w:style w:type="character" w:customStyle="1" w:styleId="Char6">
    <w:name w:val="文档结构图 Char"/>
    <w:basedOn w:val="afa"/>
    <w:link w:val="aff3"/>
    <w:qFormat/>
    <w:rsid w:val="00642188"/>
    <w:rPr>
      <w:rFonts w:ascii="Calibri" w:eastAsia="宋体" w:hAnsi="Calibri" w:cs="Times New Roman"/>
      <w:szCs w:val="24"/>
      <w:shd w:val="clear" w:color="auto" w:fill="000080"/>
    </w:rPr>
  </w:style>
  <w:style w:type="paragraph" w:styleId="aff4">
    <w:name w:val="annotation text"/>
    <w:basedOn w:val="af8"/>
    <w:link w:val="Char13"/>
    <w:uiPriority w:val="99"/>
    <w:qFormat/>
    <w:rsid w:val="00642188"/>
    <w:pPr>
      <w:jc w:val="left"/>
    </w:pPr>
    <w:rPr>
      <w:rFonts w:ascii="Calibri" w:hAnsi="Calibri"/>
      <w:szCs w:val="24"/>
    </w:rPr>
  </w:style>
  <w:style w:type="character" w:customStyle="1" w:styleId="Char7">
    <w:name w:val="批注文字 Char"/>
    <w:basedOn w:val="afa"/>
    <w:uiPriority w:val="99"/>
    <w:qFormat/>
    <w:rsid w:val="00642188"/>
    <w:rPr>
      <w:rFonts w:ascii="Times New Roman" w:eastAsia="宋体" w:hAnsi="Times New Roman" w:cs="Times New Roman"/>
      <w:szCs w:val="20"/>
    </w:rPr>
  </w:style>
  <w:style w:type="paragraph" w:styleId="34">
    <w:name w:val="Body Text 3"/>
    <w:basedOn w:val="af8"/>
    <w:link w:val="3Char0"/>
    <w:qFormat/>
    <w:rsid w:val="00642188"/>
    <w:pPr>
      <w:spacing w:after="120"/>
    </w:pPr>
    <w:rPr>
      <w:rFonts w:ascii="Calibri" w:hAnsi="Calibri"/>
      <w:sz w:val="16"/>
      <w:szCs w:val="16"/>
    </w:rPr>
  </w:style>
  <w:style w:type="character" w:customStyle="1" w:styleId="3Char0">
    <w:name w:val="正文文本 3 Char"/>
    <w:basedOn w:val="afa"/>
    <w:link w:val="34"/>
    <w:qFormat/>
    <w:rsid w:val="00642188"/>
    <w:rPr>
      <w:rFonts w:ascii="Calibri" w:eastAsia="宋体" w:hAnsi="Calibri" w:cs="Times New Roman"/>
      <w:sz w:val="16"/>
      <w:szCs w:val="16"/>
    </w:rPr>
  </w:style>
  <w:style w:type="paragraph" w:styleId="aff5">
    <w:name w:val="Body Text"/>
    <w:basedOn w:val="af8"/>
    <w:link w:val="Char8"/>
    <w:qFormat/>
    <w:rsid w:val="00642188"/>
    <w:pPr>
      <w:tabs>
        <w:tab w:val="left" w:pos="567"/>
      </w:tabs>
      <w:spacing w:before="120" w:line="22" w:lineRule="atLeast"/>
    </w:pPr>
    <w:rPr>
      <w:rFonts w:ascii="宋体" w:hAnsi="宋体"/>
      <w:sz w:val="24"/>
      <w:szCs w:val="24"/>
    </w:rPr>
  </w:style>
  <w:style w:type="character" w:customStyle="1" w:styleId="Char8">
    <w:name w:val="正文文本 Char"/>
    <w:basedOn w:val="afa"/>
    <w:link w:val="aff5"/>
    <w:qFormat/>
    <w:rsid w:val="00642188"/>
    <w:rPr>
      <w:rFonts w:ascii="宋体" w:eastAsia="宋体" w:hAnsi="宋体" w:cs="Times New Roman"/>
      <w:sz w:val="24"/>
      <w:szCs w:val="24"/>
    </w:rPr>
  </w:style>
  <w:style w:type="paragraph" w:styleId="26">
    <w:name w:val="List 2"/>
    <w:basedOn w:val="af8"/>
    <w:qFormat/>
    <w:rsid w:val="00642188"/>
    <w:pPr>
      <w:ind w:leftChars="200" w:left="100" w:hangingChars="200" w:hanging="200"/>
    </w:pPr>
    <w:rPr>
      <w:rFonts w:ascii="Calibri" w:hAnsi="Calibri"/>
      <w:szCs w:val="24"/>
    </w:rPr>
  </w:style>
  <w:style w:type="paragraph" w:styleId="aff6">
    <w:name w:val="Block Text"/>
    <w:basedOn w:val="af8"/>
    <w:link w:val="Char9"/>
    <w:qFormat/>
    <w:rsid w:val="00642188"/>
    <w:pPr>
      <w:widowControl/>
      <w:ind w:left="480" w:right="-341" w:firstLine="513"/>
    </w:pPr>
    <w:rPr>
      <w:rFonts w:ascii="Calibri" w:hAnsi="Calibri"/>
      <w:kern w:val="0"/>
      <w:sz w:val="24"/>
    </w:rPr>
  </w:style>
  <w:style w:type="paragraph" w:styleId="52">
    <w:name w:val="toc 5"/>
    <w:basedOn w:val="af8"/>
    <w:next w:val="af8"/>
    <w:uiPriority w:val="1"/>
    <w:qFormat/>
    <w:rsid w:val="00642188"/>
    <w:pPr>
      <w:ind w:leftChars="800" w:left="1680"/>
    </w:pPr>
    <w:rPr>
      <w:rFonts w:ascii="Calibri" w:hAnsi="Calibri"/>
      <w:szCs w:val="24"/>
    </w:rPr>
  </w:style>
  <w:style w:type="paragraph" w:styleId="35">
    <w:name w:val="toc 3"/>
    <w:basedOn w:val="af8"/>
    <w:next w:val="af8"/>
    <w:uiPriority w:val="39"/>
    <w:qFormat/>
    <w:rsid w:val="00642188"/>
    <w:pPr>
      <w:ind w:leftChars="400" w:left="840"/>
    </w:pPr>
    <w:rPr>
      <w:rFonts w:ascii="Calibri" w:hAnsi="Calibri"/>
      <w:szCs w:val="24"/>
    </w:rPr>
  </w:style>
  <w:style w:type="paragraph" w:styleId="80">
    <w:name w:val="toc 8"/>
    <w:basedOn w:val="af8"/>
    <w:next w:val="af8"/>
    <w:uiPriority w:val="1"/>
    <w:qFormat/>
    <w:rsid w:val="00642188"/>
    <w:pPr>
      <w:ind w:leftChars="1400" w:left="2940"/>
    </w:pPr>
    <w:rPr>
      <w:rFonts w:ascii="Calibri" w:hAnsi="Calibri"/>
      <w:szCs w:val="24"/>
    </w:rPr>
  </w:style>
  <w:style w:type="paragraph" w:styleId="aff7">
    <w:name w:val="Date"/>
    <w:basedOn w:val="af8"/>
    <w:next w:val="af8"/>
    <w:link w:val="Chara"/>
    <w:qFormat/>
    <w:rsid w:val="00642188"/>
    <w:pPr>
      <w:ind w:leftChars="2500" w:left="100"/>
    </w:pPr>
    <w:rPr>
      <w:rFonts w:ascii="仿宋_GB2312" w:eastAsia="仿宋_GB2312" w:hAnsi="宋体"/>
      <w:color w:val="000000"/>
      <w:sz w:val="24"/>
      <w:szCs w:val="24"/>
    </w:rPr>
  </w:style>
  <w:style w:type="character" w:customStyle="1" w:styleId="Chara">
    <w:name w:val="日期 Char"/>
    <w:basedOn w:val="afa"/>
    <w:link w:val="aff7"/>
    <w:uiPriority w:val="1"/>
    <w:qFormat/>
    <w:rsid w:val="00642188"/>
    <w:rPr>
      <w:rFonts w:ascii="仿宋_GB2312" w:eastAsia="仿宋_GB2312" w:hAnsi="宋体" w:cs="Times New Roman"/>
      <w:color w:val="000000"/>
      <w:sz w:val="24"/>
      <w:szCs w:val="24"/>
    </w:rPr>
  </w:style>
  <w:style w:type="paragraph" w:styleId="27">
    <w:name w:val="Body Text Indent 2"/>
    <w:basedOn w:val="af8"/>
    <w:link w:val="2Char2"/>
    <w:qFormat/>
    <w:rsid w:val="00642188"/>
    <w:pPr>
      <w:ind w:firstLineChars="200" w:firstLine="480"/>
    </w:pPr>
    <w:rPr>
      <w:rFonts w:ascii="仿宋_GB2312" w:eastAsia="仿宋_GB2312" w:hAnsi="Calibri"/>
      <w:sz w:val="24"/>
      <w:szCs w:val="24"/>
    </w:rPr>
  </w:style>
  <w:style w:type="character" w:customStyle="1" w:styleId="2Char2">
    <w:name w:val="正文文本缩进 2 Char"/>
    <w:basedOn w:val="afa"/>
    <w:link w:val="27"/>
    <w:qFormat/>
    <w:rsid w:val="00642188"/>
    <w:rPr>
      <w:rFonts w:ascii="仿宋_GB2312" w:eastAsia="仿宋_GB2312" w:hAnsi="Calibri" w:cs="Times New Roman"/>
      <w:sz w:val="24"/>
      <w:szCs w:val="24"/>
    </w:rPr>
  </w:style>
  <w:style w:type="paragraph" w:styleId="aff8">
    <w:name w:val="Balloon Text"/>
    <w:basedOn w:val="af8"/>
    <w:link w:val="Charb"/>
    <w:uiPriority w:val="99"/>
    <w:qFormat/>
    <w:rsid w:val="00642188"/>
    <w:rPr>
      <w:rFonts w:ascii="Calibri" w:hAnsi="Calibri"/>
      <w:sz w:val="18"/>
      <w:szCs w:val="18"/>
    </w:rPr>
  </w:style>
  <w:style w:type="character" w:customStyle="1" w:styleId="Charb">
    <w:name w:val="批注框文本 Char"/>
    <w:basedOn w:val="afa"/>
    <w:link w:val="aff8"/>
    <w:uiPriority w:val="99"/>
    <w:qFormat/>
    <w:rsid w:val="00642188"/>
    <w:rPr>
      <w:rFonts w:ascii="Calibri" w:eastAsia="宋体" w:hAnsi="Calibri" w:cs="Times New Roman"/>
      <w:sz w:val="18"/>
      <w:szCs w:val="18"/>
    </w:rPr>
  </w:style>
  <w:style w:type="paragraph" w:styleId="1a">
    <w:name w:val="toc 1"/>
    <w:basedOn w:val="af8"/>
    <w:next w:val="af8"/>
    <w:uiPriority w:val="39"/>
    <w:qFormat/>
    <w:rsid w:val="00642188"/>
    <w:pPr>
      <w:tabs>
        <w:tab w:val="left" w:pos="1050"/>
        <w:tab w:val="right" w:leader="dot" w:pos="8937"/>
      </w:tabs>
      <w:spacing w:line="300" w:lineRule="auto"/>
    </w:pPr>
    <w:rPr>
      <w:rFonts w:ascii="宋体" w:hAnsi="宋体"/>
      <w:b/>
      <w:sz w:val="24"/>
      <w:szCs w:val="24"/>
    </w:rPr>
  </w:style>
  <w:style w:type="paragraph" w:styleId="42">
    <w:name w:val="toc 4"/>
    <w:basedOn w:val="af8"/>
    <w:next w:val="af8"/>
    <w:uiPriority w:val="1"/>
    <w:qFormat/>
    <w:rsid w:val="00642188"/>
    <w:pPr>
      <w:ind w:leftChars="600" w:left="1260"/>
    </w:pPr>
    <w:rPr>
      <w:rFonts w:ascii="Calibri" w:hAnsi="Calibri"/>
      <w:szCs w:val="24"/>
    </w:rPr>
  </w:style>
  <w:style w:type="paragraph" w:styleId="aff9">
    <w:name w:val="Subtitle"/>
    <w:basedOn w:val="af8"/>
    <w:next w:val="af8"/>
    <w:link w:val="Charc"/>
    <w:uiPriority w:val="99"/>
    <w:qFormat/>
    <w:rsid w:val="00642188"/>
    <w:pPr>
      <w:spacing w:before="240" w:after="60" w:line="312" w:lineRule="auto"/>
      <w:jc w:val="center"/>
      <w:outlineLvl w:val="1"/>
    </w:pPr>
    <w:rPr>
      <w:rFonts w:ascii="Cambria" w:eastAsiaTheme="minorEastAsia" w:hAnsi="Cambria"/>
      <w:b/>
      <w:bCs/>
      <w:kern w:val="28"/>
      <w:sz w:val="32"/>
      <w:szCs w:val="32"/>
    </w:rPr>
  </w:style>
  <w:style w:type="character" w:customStyle="1" w:styleId="Charc">
    <w:name w:val="副标题 Char"/>
    <w:basedOn w:val="afa"/>
    <w:link w:val="aff9"/>
    <w:uiPriority w:val="99"/>
    <w:qFormat/>
    <w:rsid w:val="00642188"/>
    <w:rPr>
      <w:rFonts w:ascii="Cambria" w:hAnsi="Cambria" w:cs="Times New Roman"/>
      <w:b/>
      <w:bCs/>
      <w:kern w:val="28"/>
      <w:sz w:val="32"/>
      <w:szCs w:val="32"/>
    </w:rPr>
  </w:style>
  <w:style w:type="paragraph" w:styleId="affa">
    <w:name w:val="List"/>
    <w:basedOn w:val="af8"/>
    <w:uiPriority w:val="99"/>
    <w:qFormat/>
    <w:rsid w:val="00642188"/>
    <w:pPr>
      <w:ind w:left="200" w:hangingChars="200" w:hanging="200"/>
      <w:contextualSpacing/>
    </w:pPr>
    <w:rPr>
      <w:szCs w:val="24"/>
    </w:rPr>
  </w:style>
  <w:style w:type="paragraph" w:styleId="60">
    <w:name w:val="toc 6"/>
    <w:basedOn w:val="af8"/>
    <w:next w:val="af8"/>
    <w:uiPriority w:val="1"/>
    <w:qFormat/>
    <w:rsid w:val="00642188"/>
    <w:pPr>
      <w:ind w:leftChars="1000" w:left="2100"/>
    </w:pPr>
    <w:rPr>
      <w:rFonts w:ascii="Calibri" w:hAnsi="Calibri"/>
      <w:szCs w:val="24"/>
    </w:rPr>
  </w:style>
  <w:style w:type="paragraph" w:styleId="36">
    <w:name w:val="Body Text Indent 3"/>
    <w:basedOn w:val="af8"/>
    <w:link w:val="3Char2"/>
    <w:qFormat/>
    <w:rsid w:val="00642188"/>
    <w:pPr>
      <w:autoSpaceDE w:val="0"/>
      <w:autoSpaceDN w:val="0"/>
      <w:adjustRightInd w:val="0"/>
      <w:spacing w:before="120" w:line="22" w:lineRule="atLeast"/>
      <w:ind w:left="720" w:firstLine="480"/>
      <w:jc w:val="left"/>
    </w:pPr>
    <w:rPr>
      <w:rFonts w:ascii="宋体" w:hAnsi="Calibri"/>
      <w:kern w:val="0"/>
      <w:sz w:val="24"/>
    </w:rPr>
  </w:style>
  <w:style w:type="character" w:customStyle="1" w:styleId="3Char2">
    <w:name w:val="正文文本缩进 3 Char"/>
    <w:basedOn w:val="afa"/>
    <w:link w:val="36"/>
    <w:qFormat/>
    <w:rsid w:val="00642188"/>
    <w:rPr>
      <w:rFonts w:ascii="宋体" w:eastAsia="宋体" w:hAnsi="Calibri" w:cs="Times New Roman"/>
      <w:kern w:val="0"/>
      <w:sz w:val="24"/>
      <w:szCs w:val="20"/>
    </w:rPr>
  </w:style>
  <w:style w:type="paragraph" w:styleId="28">
    <w:name w:val="toc 2"/>
    <w:basedOn w:val="af8"/>
    <w:next w:val="af8"/>
    <w:uiPriority w:val="39"/>
    <w:qFormat/>
    <w:rsid w:val="00642188"/>
    <w:pPr>
      <w:tabs>
        <w:tab w:val="right" w:leader="dot" w:pos="8937"/>
      </w:tabs>
      <w:spacing w:line="312" w:lineRule="auto"/>
      <w:ind w:leftChars="200" w:left="420"/>
    </w:pPr>
    <w:rPr>
      <w:rFonts w:ascii="Calibri" w:hAnsi="Calibri"/>
      <w:szCs w:val="24"/>
    </w:rPr>
  </w:style>
  <w:style w:type="paragraph" w:styleId="90">
    <w:name w:val="toc 9"/>
    <w:basedOn w:val="af8"/>
    <w:next w:val="af8"/>
    <w:uiPriority w:val="1"/>
    <w:qFormat/>
    <w:rsid w:val="00642188"/>
    <w:pPr>
      <w:ind w:leftChars="1600" w:left="3360"/>
    </w:pPr>
    <w:rPr>
      <w:rFonts w:ascii="Calibri" w:hAnsi="Calibri"/>
      <w:szCs w:val="24"/>
    </w:rPr>
  </w:style>
  <w:style w:type="paragraph" w:styleId="HTML">
    <w:name w:val="HTML Preformatted"/>
    <w:basedOn w:val="af8"/>
    <w:link w:val="HTMLChar"/>
    <w:uiPriority w:val="99"/>
    <w:qFormat/>
    <w:rsid w:val="006421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fa"/>
    <w:link w:val="HTML"/>
    <w:uiPriority w:val="99"/>
    <w:qFormat/>
    <w:rsid w:val="00642188"/>
    <w:rPr>
      <w:rFonts w:ascii="宋体" w:eastAsia="宋体" w:hAnsi="宋体" w:cs="宋体"/>
      <w:kern w:val="0"/>
      <w:sz w:val="24"/>
      <w:szCs w:val="24"/>
    </w:rPr>
  </w:style>
  <w:style w:type="paragraph" w:styleId="affb">
    <w:name w:val="Normal (Web)"/>
    <w:basedOn w:val="af8"/>
    <w:uiPriority w:val="99"/>
    <w:unhideWhenUsed/>
    <w:qFormat/>
    <w:rsid w:val="00642188"/>
    <w:pPr>
      <w:widowControl/>
      <w:spacing w:before="100" w:beforeAutospacing="1" w:after="100" w:afterAutospacing="1"/>
      <w:jc w:val="left"/>
    </w:pPr>
    <w:rPr>
      <w:rFonts w:ascii="宋体" w:hAnsi="宋体" w:cs="宋体"/>
      <w:kern w:val="0"/>
      <w:sz w:val="24"/>
      <w:szCs w:val="24"/>
    </w:rPr>
  </w:style>
  <w:style w:type="paragraph" w:styleId="1b">
    <w:name w:val="index 1"/>
    <w:basedOn w:val="af8"/>
    <w:next w:val="af8"/>
    <w:qFormat/>
    <w:rsid w:val="00642188"/>
    <w:rPr>
      <w:rFonts w:ascii="Calibri" w:hAnsi="Calibri"/>
    </w:rPr>
  </w:style>
  <w:style w:type="paragraph" w:styleId="affc">
    <w:name w:val="annotation subject"/>
    <w:basedOn w:val="aff4"/>
    <w:next w:val="aff4"/>
    <w:link w:val="Chard"/>
    <w:qFormat/>
    <w:rsid w:val="00642188"/>
    <w:rPr>
      <w:b/>
      <w:bCs/>
    </w:rPr>
  </w:style>
  <w:style w:type="character" w:customStyle="1" w:styleId="Chard">
    <w:name w:val="批注主题 Char"/>
    <w:basedOn w:val="Char7"/>
    <w:link w:val="affc"/>
    <w:uiPriority w:val="1"/>
    <w:qFormat/>
    <w:rsid w:val="00642188"/>
    <w:rPr>
      <w:rFonts w:ascii="Calibri" w:eastAsia="宋体" w:hAnsi="Calibri" w:cs="Times New Roman"/>
      <w:b/>
      <w:bCs/>
      <w:szCs w:val="24"/>
    </w:rPr>
  </w:style>
  <w:style w:type="paragraph" w:styleId="affd">
    <w:name w:val="Body Text First Indent"/>
    <w:basedOn w:val="aff5"/>
    <w:link w:val="Char14"/>
    <w:uiPriority w:val="99"/>
    <w:unhideWhenUsed/>
    <w:qFormat/>
    <w:rsid w:val="00642188"/>
    <w:pPr>
      <w:tabs>
        <w:tab w:val="clear" w:pos="567"/>
      </w:tabs>
      <w:spacing w:before="0" w:after="120" w:line="240" w:lineRule="auto"/>
      <w:ind w:firstLineChars="100" w:firstLine="420"/>
    </w:pPr>
    <w:rPr>
      <w:rFonts w:ascii="Times New Roman" w:hAnsi="Times New Roman"/>
    </w:rPr>
  </w:style>
  <w:style w:type="character" w:customStyle="1" w:styleId="Chare">
    <w:name w:val="正文首行缩进 Char"/>
    <w:basedOn w:val="Char8"/>
    <w:uiPriority w:val="99"/>
    <w:qFormat/>
    <w:rsid w:val="00642188"/>
    <w:rPr>
      <w:rFonts w:ascii="宋体" w:eastAsia="宋体" w:hAnsi="宋体" w:cs="Times New Roman"/>
      <w:sz w:val="24"/>
      <w:szCs w:val="24"/>
    </w:rPr>
  </w:style>
  <w:style w:type="table" w:styleId="affe">
    <w:name w:val="Table Grid"/>
    <w:basedOn w:val="afb"/>
    <w:qFormat/>
    <w:rsid w:val="00642188"/>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fb"/>
    <w:qFormat/>
    <w:rsid w:val="00642188"/>
    <w:rPr>
      <w:rFonts w:ascii="Calibri" w:eastAsia="宋体" w:hAnsi="Calibri"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f">
    <w:name w:val="Strong"/>
    <w:qFormat/>
    <w:rsid w:val="00642188"/>
    <w:rPr>
      <w:b/>
      <w:bCs/>
    </w:rPr>
  </w:style>
  <w:style w:type="character" w:styleId="afff0">
    <w:name w:val="page number"/>
    <w:qFormat/>
    <w:rsid w:val="00642188"/>
  </w:style>
  <w:style w:type="character" w:styleId="afff1">
    <w:name w:val="FollowedHyperlink"/>
    <w:qFormat/>
    <w:rsid w:val="00642188"/>
    <w:rPr>
      <w:color w:val="800080"/>
      <w:u w:val="single"/>
    </w:rPr>
  </w:style>
  <w:style w:type="character" w:styleId="afff2">
    <w:name w:val="Emphasis"/>
    <w:uiPriority w:val="20"/>
    <w:qFormat/>
    <w:rsid w:val="00642188"/>
    <w:rPr>
      <w:color w:val="CC0033"/>
    </w:rPr>
  </w:style>
  <w:style w:type="character" w:styleId="afff3">
    <w:name w:val="Hyperlink"/>
    <w:uiPriority w:val="99"/>
    <w:qFormat/>
    <w:rsid w:val="00642188"/>
    <w:rPr>
      <w:color w:val="0000FF"/>
      <w:u w:val="single"/>
    </w:rPr>
  </w:style>
  <w:style w:type="character" w:styleId="afff4">
    <w:name w:val="annotation reference"/>
    <w:uiPriority w:val="99"/>
    <w:qFormat/>
    <w:rsid w:val="00642188"/>
    <w:rPr>
      <w:sz w:val="21"/>
      <w:szCs w:val="21"/>
    </w:rPr>
  </w:style>
  <w:style w:type="character" w:styleId="HTML0">
    <w:name w:val="HTML Cite"/>
    <w:qFormat/>
    <w:rsid w:val="00642188"/>
    <w:rPr>
      <w:i/>
      <w:iCs/>
    </w:rPr>
  </w:style>
  <w:style w:type="character" w:customStyle="1" w:styleId="Char12">
    <w:name w:val="正文缩进 Char1"/>
    <w:link w:val="af9"/>
    <w:qFormat/>
    <w:rsid w:val="00642188"/>
    <w:rPr>
      <w:rFonts w:ascii="宋体" w:eastAsia="宋体" w:hAnsi="Calibri" w:cs="Times New Roman"/>
      <w:sz w:val="24"/>
      <w:szCs w:val="24"/>
    </w:rPr>
  </w:style>
  <w:style w:type="character" w:customStyle="1" w:styleId="2Char1">
    <w:name w:val="标题 2 Char1"/>
    <w:link w:val="24"/>
    <w:uiPriority w:val="9"/>
    <w:qFormat/>
    <w:rsid w:val="00642188"/>
    <w:rPr>
      <w:rFonts w:ascii="Arial" w:eastAsia="黑体" w:hAnsi="Arial" w:cs="Times New Roman"/>
      <w:b/>
      <w:kern w:val="0"/>
      <w:sz w:val="30"/>
      <w:szCs w:val="20"/>
    </w:rPr>
  </w:style>
  <w:style w:type="character" w:customStyle="1" w:styleId="3Char1">
    <w:name w:val="标题 3 Char1"/>
    <w:link w:val="33"/>
    <w:uiPriority w:val="9"/>
    <w:qFormat/>
    <w:rsid w:val="00642188"/>
    <w:rPr>
      <w:rFonts w:ascii="宋体" w:eastAsia="宋体" w:hAnsi="Calibri" w:cs="Times New Roman"/>
      <w:b/>
      <w:kern w:val="0"/>
      <w:sz w:val="24"/>
      <w:szCs w:val="20"/>
      <w:u w:val="single"/>
    </w:rPr>
  </w:style>
  <w:style w:type="character" w:customStyle="1" w:styleId="Char13">
    <w:name w:val="批注文字 Char1"/>
    <w:link w:val="aff4"/>
    <w:qFormat/>
    <w:rsid w:val="00642188"/>
    <w:rPr>
      <w:rFonts w:ascii="Calibri" w:eastAsia="宋体" w:hAnsi="Calibri" w:cs="Times New Roman"/>
      <w:szCs w:val="24"/>
    </w:rPr>
  </w:style>
  <w:style w:type="character" w:customStyle="1" w:styleId="Charf">
    <w:name w:val="正文小标题 Char"/>
    <w:link w:val="afff5"/>
    <w:qFormat/>
    <w:rsid w:val="00642188"/>
    <w:rPr>
      <w:rFonts w:ascii="宋体" w:hAnsi="宋体"/>
      <w:b/>
      <w:i/>
      <w:color w:val="FF0000"/>
      <w:sz w:val="24"/>
    </w:rPr>
  </w:style>
  <w:style w:type="paragraph" w:customStyle="1" w:styleId="afff5">
    <w:name w:val="正文小标题"/>
    <w:basedOn w:val="af8"/>
    <w:next w:val="af9"/>
    <w:link w:val="Charf"/>
    <w:qFormat/>
    <w:rsid w:val="00642188"/>
    <w:pPr>
      <w:adjustRightInd w:val="0"/>
      <w:snapToGrid w:val="0"/>
      <w:spacing w:beforeLines="100" w:afterLines="100"/>
      <w:ind w:firstLine="482"/>
      <w:jc w:val="left"/>
    </w:pPr>
    <w:rPr>
      <w:rFonts w:ascii="宋体" w:eastAsiaTheme="minorEastAsia" w:hAnsi="宋体" w:cstheme="minorBidi"/>
      <w:b/>
      <w:i/>
      <w:color w:val="FF0000"/>
      <w:sz w:val="24"/>
      <w:szCs w:val="22"/>
    </w:rPr>
  </w:style>
  <w:style w:type="character" w:customStyle="1" w:styleId="Char20">
    <w:name w:val="标题 Char2"/>
    <w:qFormat/>
    <w:locked/>
    <w:rsid w:val="00642188"/>
    <w:rPr>
      <w:rFonts w:ascii="Arial" w:eastAsia="宋体" w:hAnsi="Arial" w:cs="Arial"/>
      <w:b/>
      <w:bCs/>
      <w:sz w:val="32"/>
      <w:szCs w:val="32"/>
    </w:rPr>
  </w:style>
  <w:style w:type="character" w:customStyle="1" w:styleId="title4">
    <w:name w:val="title4"/>
    <w:qFormat/>
    <w:rsid w:val="00642188"/>
    <w:rPr>
      <w:b/>
      <w:bCs/>
      <w:color w:val="1D87B3"/>
      <w:sz w:val="15"/>
      <w:szCs w:val="15"/>
    </w:rPr>
  </w:style>
  <w:style w:type="character" w:customStyle="1" w:styleId="Char15">
    <w:name w:val="列出段落 Char1"/>
    <w:link w:val="afff6"/>
    <w:uiPriority w:val="34"/>
    <w:qFormat/>
    <w:rsid w:val="00642188"/>
    <w:rPr>
      <w:rFonts w:ascii="Calibri" w:eastAsia="宋体" w:hAnsi="Calibri"/>
    </w:rPr>
  </w:style>
  <w:style w:type="paragraph" w:styleId="afff6">
    <w:name w:val="List Paragraph"/>
    <w:basedOn w:val="af8"/>
    <w:link w:val="Char15"/>
    <w:uiPriority w:val="34"/>
    <w:qFormat/>
    <w:rsid w:val="00642188"/>
    <w:pPr>
      <w:ind w:firstLineChars="200" w:firstLine="420"/>
    </w:pPr>
    <w:rPr>
      <w:rFonts w:ascii="Calibri" w:hAnsi="Calibri" w:cstheme="minorBidi"/>
      <w:szCs w:val="22"/>
    </w:rPr>
  </w:style>
  <w:style w:type="character" w:customStyle="1" w:styleId="chanpin">
    <w:name w:val="chanpin拷贝"/>
    <w:qFormat/>
    <w:rsid w:val="00642188"/>
  </w:style>
  <w:style w:type="character" w:customStyle="1" w:styleId="c21">
    <w:name w:val="c21"/>
    <w:qFormat/>
    <w:rsid w:val="00642188"/>
    <w:rPr>
      <w:rFonts w:ascii="ˎ̥" w:hAnsi="ˎ̥" w:hint="default"/>
      <w:color w:val="000000"/>
      <w:sz w:val="20"/>
      <w:szCs w:val="20"/>
      <w:u w:val="none"/>
    </w:rPr>
  </w:style>
  <w:style w:type="character" w:customStyle="1" w:styleId="txt">
    <w:name w:val="txt"/>
    <w:qFormat/>
    <w:rsid w:val="00642188"/>
  </w:style>
  <w:style w:type="character" w:customStyle="1" w:styleId="CharChar">
    <w:name w:val="正文缩进 Char Char"/>
    <w:link w:val="1c"/>
    <w:qFormat/>
    <w:rsid w:val="00642188"/>
    <w:rPr>
      <w:rFonts w:ascii="宋体" w:eastAsia="宋体"/>
      <w:snapToGrid w:val="0"/>
      <w:color w:val="000000"/>
      <w:kern w:val="28"/>
      <w:sz w:val="28"/>
    </w:rPr>
  </w:style>
  <w:style w:type="paragraph" w:customStyle="1" w:styleId="1c">
    <w:name w:val="正文缩进1"/>
    <w:basedOn w:val="af8"/>
    <w:link w:val="CharChar"/>
    <w:uiPriority w:val="99"/>
    <w:qFormat/>
    <w:rsid w:val="00642188"/>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Charf0">
    <w:name w:val="正文缩进 Char"/>
    <w:uiPriority w:val="99"/>
    <w:qFormat/>
    <w:rsid w:val="00642188"/>
    <w:rPr>
      <w:rFonts w:ascii="宋体" w:eastAsia="宋体"/>
      <w:kern w:val="2"/>
      <w:sz w:val="24"/>
      <w:szCs w:val="24"/>
      <w:lang w:val="en-US" w:eastAsia="zh-CN" w:bidi="ar-SA"/>
    </w:rPr>
  </w:style>
  <w:style w:type="character" w:customStyle="1" w:styleId="afff7">
    <w:name w:val="批注文字 字符"/>
    <w:uiPriority w:val="99"/>
    <w:qFormat/>
    <w:rsid w:val="00642188"/>
    <w:rPr>
      <w:rFonts w:ascii="Times New Roman" w:eastAsia="宋体" w:hAnsi="Times New Roman" w:cs="Times New Roman"/>
      <w:sz w:val="24"/>
      <w:lang w:val="en-US" w:eastAsia="zh-CN" w:bidi="ar-SA"/>
    </w:rPr>
  </w:style>
  <w:style w:type="character" w:customStyle="1" w:styleId="Char16">
    <w:name w:val="页脚 Char1"/>
    <w:uiPriority w:val="99"/>
    <w:qFormat/>
    <w:rsid w:val="00642188"/>
    <w:rPr>
      <w:rFonts w:ascii="宋体" w:eastAsia="宋体"/>
      <w:sz w:val="18"/>
      <w:lang w:val="en-US" w:eastAsia="zh-CN" w:bidi="ar-SA"/>
    </w:rPr>
  </w:style>
  <w:style w:type="character" w:customStyle="1" w:styleId="street-address">
    <w:name w:val="street-address"/>
    <w:qFormat/>
    <w:rsid w:val="00642188"/>
  </w:style>
  <w:style w:type="character" w:customStyle="1" w:styleId="bjh-p">
    <w:name w:val="bjh-p"/>
    <w:qFormat/>
    <w:rsid w:val="00642188"/>
  </w:style>
  <w:style w:type="character" w:customStyle="1" w:styleId="Char17">
    <w:name w:val="正文文本缩进 Char1"/>
    <w:link w:val="1d"/>
    <w:uiPriority w:val="99"/>
    <w:qFormat/>
    <w:rsid w:val="00642188"/>
    <w:rPr>
      <w:rFonts w:ascii="宋体" w:eastAsia="宋体" w:hAnsi="宋体"/>
      <w:sz w:val="24"/>
      <w:szCs w:val="24"/>
    </w:rPr>
  </w:style>
  <w:style w:type="paragraph" w:customStyle="1" w:styleId="1d">
    <w:name w:val="正文文本缩进1"/>
    <w:basedOn w:val="af8"/>
    <w:link w:val="Char17"/>
    <w:qFormat/>
    <w:rsid w:val="00642188"/>
    <w:pPr>
      <w:spacing w:line="480" w:lineRule="exact"/>
      <w:ind w:firstLineChars="200" w:firstLine="480"/>
    </w:pPr>
    <w:rPr>
      <w:rFonts w:ascii="宋体" w:hAnsi="宋体" w:cstheme="minorBidi"/>
      <w:sz w:val="24"/>
      <w:szCs w:val="24"/>
    </w:rPr>
  </w:style>
  <w:style w:type="character" w:customStyle="1" w:styleId="Char21">
    <w:name w:val="正文文本缩进 Char2"/>
    <w:qFormat/>
    <w:rsid w:val="00642188"/>
    <w:rPr>
      <w:rFonts w:eastAsia="宋体"/>
      <w:kern w:val="2"/>
      <w:sz w:val="24"/>
      <w:szCs w:val="24"/>
      <w:lang w:val="en-US" w:eastAsia="zh-CN" w:bidi="ar-SA"/>
    </w:rPr>
  </w:style>
  <w:style w:type="character" w:customStyle="1" w:styleId="black1">
    <w:name w:val="black1"/>
    <w:qFormat/>
    <w:rsid w:val="00642188"/>
    <w:rPr>
      <w:color w:val="000000"/>
    </w:rPr>
  </w:style>
  <w:style w:type="character" w:customStyle="1" w:styleId="Char18">
    <w:name w:val="页眉 Char1"/>
    <w:uiPriority w:val="99"/>
    <w:qFormat/>
    <w:rsid w:val="00642188"/>
    <w:rPr>
      <w:rFonts w:eastAsia="宋体"/>
      <w:kern w:val="2"/>
      <w:sz w:val="18"/>
      <w:szCs w:val="18"/>
      <w:lang w:val="en-US" w:eastAsia="zh-CN" w:bidi="ar-SA"/>
    </w:rPr>
  </w:style>
  <w:style w:type="character" w:customStyle="1" w:styleId="Charf1">
    <w:name w:val="注释 Char"/>
    <w:link w:val="afff8"/>
    <w:qFormat/>
    <w:rsid w:val="00642188"/>
    <w:rPr>
      <w:rFonts w:ascii="宋体" w:hAnsi="宋体"/>
      <w:szCs w:val="21"/>
    </w:rPr>
  </w:style>
  <w:style w:type="paragraph" w:customStyle="1" w:styleId="afff8">
    <w:name w:val="注释"/>
    <w:basedOn w:val="af8"/>
    <w:link w:val="Charf1"/>
    <w:qFormat/>
    <w:rsid w:val="00642188"/>
    <w:pPr>
      <w:adjustRightInd w:val="0"/>
      <w:snapToGrid w:val="0"/>
      <w:ind w:left="420" w:hangingChars="200" w:hanging="420"/>
      <w:jc w:val="left"/>
    </w:pPr>
    <w:rPr>
      <w:rFonts w:ascii="宋体" w:eastAsiaTheme="minorEastAsia" w:hAnsi="宋体" w:cstheme="minorBidi"/>
      <w:szCs w:val="21"/>
    </w:rPr>
  </w:style>
  <w:style w:type="character" w:customStyle="1" w:styleId="CharChar11">
    <w:name w:val="Char Char11"/>
    <w:qFormat/>
    <w:rsid w:val="00642188"/>
    <w:rPr>
      <w:rFonts w:ascii="宋体" w:eastAsia="宋体"/>
      <w:b/>
      <w:sz w:val="24"/>
      <w:u w:val="single"/>
      <w:lang w:val="en-US" w:eastAsia="zh-CN" w:bidi="ar-SA"/>
    </w:rPr>
  </w:style>
  <w:style w:type="character" w:customStyle="1" w:styleId="afff9">
    <w:name w:val="纯文本 字符"/>
    <w:qFormat/>
    <w:rsid w:val="00642188"/>
    <w:rPr>
      <w:rFonts w:ascii="宋体" w:eastAsia="宋体" w:hAnsi="Courier New" w:cs="Times New Roman"/>
      <w:kern w:val="2"/>
      <w:sz w:val="21"/>
      <w:szCs w:val="21"/>
      <w:lang w:val="en-US" w:eastAsia="zh-CN" w:bidi="ar-SA"/>
    </w:rPr>
  </w:style>
  <w:style w:type="character" w:customStyle="1" w:styleId="3CharChar">
    <w:name w:val="标题 3 Char Char"/>
    <w:qFormat/>
    <w:rsid w:val="00642188"/>
    <w:rPr>
      <w:rFonts w:eastAsia="宋体"/>
      <w:b/>
      <w:bCs/>
      <w:kern w:val="2"/>
      <w:sz w:val="32"/>
      <w:szCs w:val="32"/>
      <w:lang w:val="en-US" w:eastAsia="zh-CN" w:bidi="ar-SA"/>
    </w:rPr>
  </w:style>
  <w:style w:type="character" w:customStyle="1" w:styleId="Charf2">
    <w:name w:val="正文大标题 Char"/>
    <w:link w:val="afffa"/>
    <w:qFormat/>
    <w:rsid w:val="00642188"/>
    <w:rPr>
      <w:rFonts w:ascii="宋体" w:hAnsi="宋体"/>
      <w:b/>
      <w:color w:val="000000"/>
      <w:sz w:val="28"/>
      <w:szCs w:val="21"/>
    </w:rPr>
  </w:style>
  <w:style w:type="paragraph" w:customStyle="1" w:styleId="afffa">
    <w:name w:val="正文大标题"/>
    <w:basedOn w:val="afff5"/>
    <w:next w:val="af9"/>
    <w:link w:val="Charf2"/>
    <w:qFormat/>
    <w:rsid w:val="00642188"/>
    <w:pPr>
      <w:jc w:val="center"/>
    </w:pPr>
    <w:rPr>
      <w:i w:val="0"/>
      <w:color w:val="000000"/>
      <w:sz w:val="28"/>
      <w:szCs w:val="21"/>
    </w:rPr>
  </w:style>
  <w:style w:type="character" w:customStyle="1" w:styleId="apple-style-span">
    <w:name w:val="apple-style-span"/>
    <w:qFormat/>
    <w:rsid w:val="00642188"/>
    <w:rPr>
      <w:rFonts w:cs="Times New Roman"/>
    </w:rPr>
  </w:style>
  <w:style w:type="character" w:customStyle="1" w:styleId="Charf3">
    <w:name w:val="正文格式 Char"/>
    <w:link w:val="afffb"/>
    <w:qFormat/>
    <w:locked/>
    <w:rsid w:val="00642188"/>
    <w:rPr>
      <w:rFonts w:ascii="宋体" w:hAnsi="宋体"/>
      <w:sz w:val="24"/>
      <w:szCs w:val="24"/>
      <w:lang w:val="en-GB"/>
    </w:rPr>
  </w:style>
  <w:style w:type="paragraph" w:customStyle="1" w:styleId="afffb">
    <w:name w:val="正文格式"/>
    <w:basedOn w:val="af8"/>
    <w:link w:val="Charf3"/>
    <w:qFormat/>
    <w:rsid w:val="00642188"/>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4">
    <w:name w:val="正文表格 Char"/>
    <w:link w:val="afffc"/>
    <w:qFormat/>
    <w:rsid w:val="00642188"/>
    <w:rPr>
      <w:rFonts w:ascii="宋体" w:hAnsi="宋体"/>
      <w:color w:val="000000"/>
      <w:szCs w:val="21"/>
    </w:rPr>
  </w:style>
  <w:style w:type="paragraph" w:customStyle="1" w:styleId="afffc">
    <w:name w:val="正文表格"/>
    <w:basedOn w:val="af8"/>
    <w:link w:val="Charf4"/>
    <w:qFormat/>
    <w:rsid w:val="00642188"/>
    <w:pPr>
      <w:adjustRightInd w:val="0"/>
      <w:snapToGrid w:val="0"/>
      <w:jc w:val="left"/>
    </w:pPr>
    <w:rPr>
      <w:rFonts w:ascii="宋体" w:eastAsiaTheme="minorEastAsia" w:hAnsi="宋体" w:cstheme="minorBidi"/>
      <w:color w:val="000000"/>
      <w:szCs w:val="21"/>
    </w:rPr>
  </w:style>
  <w:style w:type="character" w:customStyle="1" w:styleId="1Char1">
    <w:name w:val="普通文字1 Char1"/>
    <w:qFormat/>
    <w:rsid w:val="00642188"/>
    <w:rPr>
      <w:rFonts w:ascii="宋体" w:eastAsia="宋体" w:hAnsi="Courier New"/>
      <w:kern w:val="2"/>
      <w:sz w:val="21"/>
      <w:lang w:val="en-US" w:eastAsia="zh-CN" w:bidi="ar-SA"/>
    </w:rPr>
  </w:style>
  <w:style w:type="character" w:customStyle="1" w:styleId="chanpin1">
    <w:name w:val="chanpin1"/>
    <w:qFormat/>
    <w:rsid w:val="00642188"/>
    <w:rPr>
      <w:rFonts w:ascii="ˎ̥" w:hAnsi="ˎ̥" w:hint="default"/>
      <w:color w:val="000000"/>
      <w:sz w:val="20"/>
      <w:szCs w:val="20"/>
      <w:u w:val="none"/>
    </w:rPr>
  </w:style>
  <w:style w:type="character" w:customStyle="1" w:styleId="locality">
    <w:name w:val="locality"/>
    <w:qFormat/>
    <w:rsid w:val="00642188"/>
  </w:style>
  <w:style w:type="character" w:customStyle="1" w:styleId="1-2Char">
    <w:name w:val="中等深浅网格 1 - 强调文字颜色 2 Char"/>
    <w:link w:val="1e"/>
    <w:qFormat/>
    <w:rsid w:val="00642188"/>
    <w:rPr>
      <w:szCs w:val="24"/>
      <w:lang w:val="zh-CN"/>
    </w:rPr>
  </w:style>
  <w:style w:type="paragraph" w:customStyle="1" w:styleId="1e">
    <w:name w:val="1"/>
    <w:link w:val="1-2Char"/>
    <w:qFormat/>
    <w:rsid w:val="00642188"/>
    <w:rPr>
      <w:szCs w:val="24"/>
      <w:lang w:val="zh-CN"/>
    </w:rPr>
  </w:style>
  <w:style w:type="character" w:customStyle="1" w:styleId="1Char0">
    <w:name w:val="段1 Char"/>
    <w:qFormat/>
    <w:rsid w:val="00642188"/>
    <w:rPr>
      <w:rFonts w:ascii="宋体" w:eastAsia="宋体"/>
      <w:sz w:val="24"/>
      <w:lang w:val="en-US" w:eastAsia="zh-CN" w:bidi="ar-SA"/>
    </w:rPr>
  </w:style>
  <w:style w:type="character" w:customStyle="1" w:styleId="Charf5">
    <w:name w:val="列出段落 Char"/>
    <w:link w:val="Style444"/>
    <w:uiPriority w:val="34"/>
    <w:qFormat/>
    <w:rsid w:val="00642188"/>
    <w:rPr>
      <w:rFonts w:ascii="Calibri" w:eastAsia="宋体" w:hAnsi="Calibri"/>
      <w:kern w:val="2"/>
      <w:sz w:val="21"/>
      <w:szCs w:val="22"/>
      <w:lang w:val="en-US" w:eastAsia="zh-CN" w:bidi="ar-SA"/>
    </w:rPr>
  </w:style>
  <w:style w:type="character" w:customStyle="1" w:styleId="Charf6">
    <w:name w:val="正文重点 Char"/>
    <w:link w:val="afffd"/>
    <w:qFormat/>
    <w:rsid w:val="00642188"/>
    <w:rPr>
      <w:b/>
      <w:sz w:val="24"/>
    </w:rPr>
  </w:style>
  <w:style w:type="paragraph" w:customStyle="1" w:styleId="afffd">
    <w:name w:val="正文重点"/>
    <w:basedOn w:val="af8"/>
    <w:link w:val="Charf6"/>
    <w:qFormat/>
    <w:rsid w:val="00642188"/>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1f">
    <w:name w:val="纯文本 字符1"/>
    <w:qFormat/>
    <w:rsid w:val="00642188"/>
    <w:rPr>
      <w:rFonts w:ascii="宋体" w:hAnsi="Courier New"/>
    </w:rPr>
  </w:style>
  <w:style w:type="character" w:customStyle="1" w:styleId="CharChar111">
    <w:name w:val="Char Char111"/>
    <w:qFormat/>
    <w:rsid w:val="00642188"/>
    <w:rPr>
      <w:rFonts w:ascii="宋体" w:eastAsia="宋体"/>
      <w:b/>
      <w:sz w:val="24"/>
      <w:u w:val="single"/>
      <w:lang w:val="en-US" w:eastAsia="zh-CN" w:bidi="ar-SA"/>
    </w:rPr>
  </w:style>
  <w:style w:type="character" w:customStyle="1" w:styleId="2CharChar">
    <w:name w:val="标题 2 Char Char"/>
    <w:qFormat/>
    <w:rsid w:val="00642188"/>
    <w:rPr>
      <w:rFonts w:ascii="Arial" w:eastAsia="黑体" w:hAnsi="Arial"/>
      <w:b/>
      <w:bCs/>
      <w:kern w:val="2"/>
      <w:sz w:val="32"/>
      <w:szCs w:val="32"/>
      <w:lang w:val="en-US" w:eastAsia="zh-CN" w:bidi="ar-SA"/>
    </w:rPr>
  </w:style>
  <w:style w:type="paragraph" w:customStyle="1" w:styleId="1f0">
    <w:name w:val="项目符号1"/>
    <w:basedOn w:val="afffe"/>
    <w:qFormat/>
    <w:rsid w:val="00642188"/>
    <w:pPr>
      <w:ind w:left="-25" w:firstLine="0"/>
    </w:pPr>
  </w:style>
  <w:style w:type="paragraph" w:customStyle="1" w:styleId="afffe">
    <w:name w:val="正文文本样式"/>
    <w:basedOn w:val="af8"/>
    <w:qFormat/>
    <w:rsid w:val="00642188"/>
    <w:pPr>
      <w:spacing w:line="360" w:lineRule="auto"/>
      <w:ind w:firstLine="482"/>
    </w:pPr>
    <w:rPr>
      <w:rFonts w:ascii="Calibri" w:hAnsi="Calibri" w:cs="宋体"/>
      <w:sz w:val="24"/>
    </w:rPr>
  </w:style>
  <w:style w:type="paragraph" w:customStyle="1" w:styleId="Char19">
    <w:name w:val="Char1"/>
    <w:basedOn w:val="af8"/>
    <w:qFormat/>
    <w:rsid w:val="00642188"/>
    <w:pPr>
      <w:tabs>
        <w:tab w:val="left" w:pos="360"/>
      </w:tabs>
    </w:pPr>
    <w:rPr>
      <w:rFonts w:ascii="Calibri" w:hAnsi="Calibri"/>
      <w:sz w:val="24"/>
      <w:szCs w:val="24"/>
    </w:rPr>
  </w:style>
  <w:style w:type="paragraph" w:customStyle="1" w:styleId="CharCharCharCharCharCharChar2">
    <w:name w:val="Char Char Char Char Char Char Char2"/>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xl41">
    <w:name w:val="xl41"/>
    <w:basedOn w:val="af8"/>
    <w:qFormat/>
    <w:rsid w:val="00642188"/>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
    <w:name w:val="xl5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rPr>
  </w:style>
  <w:style w:type="paragraph" w:customStyle="1" w:styleId="CharCharChar1Char2">
    <w:name w:val="Char Char Char1 Char2"/>
    <w:basedOn w:val="af8"/>
    <w:qFormat/>
    <w:rsid w:val="00642188"/>
    <w:rPr>
      <w:rFonts w:ascii="Tahoma" w:hAnsi="Tahoma"/>
      <w:sz w:val="24"/>
    </w:rPr>
  </w:style>
  <w:style w:type="paragraph" w:customStyle="1" w:styleId="xl36">
    <w:name w:val="xl36"/>
    <w:basedOn w:val="af8"/>
    <w:qFormat/>
    <w:rsid w:val="00642188"/>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
    <w:name w:val="Char3 Char Char Char2"/>
    <w:basedOn w:val="af8"/>
    <w:qFormat/>
    <w:rsid w:val="00642188"/>
    <w:rPr>
      <w:rFonts w:ascii="Tahoma" w:hAnsi="Tahoma"/>
      <w:sz w:val="24"/>
    </w:rPr>
  </w:style>
  <w:style w:type="paragraph" w:customStyle="1" w:styleId="1-">
    <w:name w:val="标题1-附件"/>
    <w:basedOn w:val="16"/>
    <w:qFormat/>
    <w:rsid w:val="00642188"/>
    <w:pPr>
      <w:jc w:val="left"/>
    </w:pPr>
    <w:rPr>
      <w:sz w:val="24"/>
      <w:szCs w:val="24"/>
    </w:rPr>
  </w:style>
  <w:style w:type="paragraph" w:customStyle="1" w:styleId="a5">
    <w:name w:val="四级条标题"/>
    <w:basedOn w:val="a4"/>
    <w:next w:val="af8"/>
    <w:uiPriority w:val="99"/>
    <w:qFormat/>
    <w:rsid w:val="00642188"/>
    <w:pPr>
      <w:numPr>
        <w:ilvl w:val="4"/>
      </w:numPr>
      <w:ind w:left="0" w:hanging="840"/>
      <w:outlineLvl w:val="4"/>
    </w:pPr>
  </w:style>
  <w:style w:type="paragraph" w:customStyle="1" w:styleId="a4">
    <w:name w:val="三级条标题"/>
    <w:basedOn w:val="affff"/>
    <w:next w:val="af8"/>
    <w:uiPriority w:val="99"/>
    <w:qFormat/>
    <w:rsid w:val="00642188"/>
    <w:pPr>
      <w:numPr>
        <w:ilvl w:val="3"/>
        <w:numId w:val="1"/>
      </w:numPr>
      <w:ind w:left="0" w:hanging="840"/>
      <w:outlineLvl w:val="3"/>
    </w:pPr>
  </w:style>
  <w:style w:type="paragraph" w:customStyle="1" w:styleId="affff">
    <w:name w:val="二级条标题"/>
    <w:basedOn w:val="a3"/>
    <w:next w:val="af8"/>
    <w:uiPriority w:val="99"/>
    <w:qFormat/>
    <w:rsid w:val="00642188"/>
    <w:pPr>
      <w:numPr>
        <w:ilvl w:val="0"/>
        <w:numId w:val="0"/>
      </w:numPr>
      <w:ind w:hanging="840"/>
      <w:outlineLvl w:val="2"/>
    </w:pPr>
    <w:rPr>
      <w:rFonts w:ascii="宋体" w:eastAsia="宋体"/>
      <w:b w:val="0"/>
    </w:rPr>
  </w:style>
  <w:style w:type="paragraph" w:customStyle="1" w:styleId="a3">
    <w:name w:val="一级条标题"/>
    <w:basedOn w:val="a2"/>
    <w:next w:val="af8"/>
    <w:uiPriority w:val="99"/>
    <w:qFormat/>
    <w:rsid w:val="00642188"/>
    <w:pPr>
      <w:numPr>
        <w:ilvl w:val="1"/>
      </w:numPr>
      <w:tabs>
        <w:tab w:val="left" w:pos="360"/>
        <w:tab w:val="left" w:pos="840"/>
      </w:tabs>
      <w:ind w:left="0" w:hanging="840"/>
      <w:outlineLvl w:val="1"/>
    </w:pPr>
  </w:style>
  <w:style w:type="paragraph" w:customStyle="1" w:styleId="a2">
    <w:name w:val="章标题"/>
    <w:next w:val="af8"/>
    <w:uiPriority w:val="99"/>
    <w:qFormat/>
    <w:rsid w:val="00642188"/>
    <w:pPr>
      <w:numPr>
        <w:numId w:val="1"/>
      </w:numPr>
      <w:spacing w:beforeLines="50" w:afterLines="50" w:line="460" w:lineRule="exact"/>
      <w:ind w:left="0"/>
      <w:jc w:val="both"/>
      <w:outlineLvl w:val="0"/>
    </w:pPr>
    <w:rPr>
      <w:rFonts w:ascii="黑体" w:eastAsia="黑体" w:hAnsi="Calibri" w:cs="Times New Roman"/>
      <w:b/>
      <w:kern w:val="0"/>
      <w:sz w:val="28"/>
      <w:szCs w:val="20"/>
    </w:rPr>
  </w:style>
  <w:style w:type="paragraph" w:customStyle="1" w:styleId="affff0">
    <w:name w:val="无标题条"/>
    <w:next w:val="af8"/>
    <w:qFormat/>
    <w:rsid w:val="00642188"/>
    <w:pPr>
      <w:jc w:val="both"/>
    </w:pPr>
    <w:rPr>
      <w:rFonts w:ascii="Calibri" w:eastAsia="宋体" w:hAnsi="Calibri" w:cs="Times New Roman"/>
      <w:kern w:val="0"/>
      <w:szCs w:val="20"/>
    </w:rPr>
  </w:style>
  <w:style w:type="paragraph" w:customStyle="1" w:styleId="Char3CharCharChar1">
    <w:name w:val="Char3 Char Char Char1"/>
    <w:basedOn w:val="af8"/>
    <w:qFormat/>
    <w:rsid w:val="00642188"/>
    <w:rPr>
      <w:rFonts w:ascii="Tahoma" w:hAnsi="Tahoma"/>
      <w:sz w:val="24"/>
    </w:rPr>
  </w:style>
  <w:style w:type="paragraph" w:customStyle="1" w:styleId="font7">
    <w:name w:val="font7"/>
    <w:basedOn w:val="af8"/>
    <w:qFormat/>
    <w:rsid w:val="00642188"/>
    <w:pPr>
      <w:widowControl/>
      <w:spacing w:before="100" w:beforeAutospacing="1" w:after="100" w:afterAutospacing="1"/>
      <w:jc w:val="left"/>
    </w:pPr>
    <w:rPr>
      <w:rFonts w:ascii="Calibri" w:eastAsia="Arial Unicode MS" w:hAnsi="Calibri"/>
      <w:b/>
      <w:bCs/>
      <w:color w:val="000000"/>
      <w:kern w:val="0"/>
      <w:sz w:val="20"/>
    </w:rPr>
  </w:style>
  <w:style w:type="paragraph" w:customStyle="1" w:styleId="a7">
    <w:name w:val="正文列项_字母"/>
    <w:basedOn w:val="af8"/>
    <w:qFormat/>
    <w:rsid w:val="00642188"/>
    <w:pPr>
      <w:numPr>
        <w:ilvl w:val="6"/>
        <w:numId w:val="1"/>
      </w:numPr>
      <w:tabs>
        <w:tab w:val="clear" w:pos="635"/>
      </w:tabs>
      <w:autoSpaceDE w:val="0"/>
      <w:autoSpaceDN w:val="0"/>
      <w:spacing w:line="460" w:lineRule="exact"/>
      <w:ind w:leftChars="300" w:left="480" w:hangingChars="180" w:hanging="180"/>
      <w:outlineLvl w:val="6"/>
    </w:pPr>
    <w:rPr>
      <w:rFonts w:ascii="宋体" w:hAnsi="Calibri"/>
      <w:kern w:val="0"/>
      <w:sz w:val="28"/>
    </w:rPr>
  </w:style>
  <w:style w:type="paragraph" w:customStyle="1" w:styleId="10">
    <w:name w:val="1名"/>
    <w:basedOn w:val="af8"/>
    <w:qFormat/>
    <w:rsid w:val="00642188"/>
    <w:pPr>
      <w:numPr>
        <w:numId w:val="2"/>
      </w:numPr>
      <w:spacing w:before="120"/>
    </w:pPr>
    <w:rPr>
      <w:rFonts w:ascii="宋体" w:hAnsi="Calibri"/>
      <w:sz w:val="28"/>
    </w:rPr>
  </w:style>
  <w:style w:type="paragraph" w:customStyle="1" w:styleId="CharCharChar1Char1">
    <w:name w:val="Char Char Char1 Char1"/>
    <w:basedOn w:val="af8"/>
    <w:qFormat/>
    <w:rsid w:val="00642188"/>
    <w:rPr>
      <w:rFonts w:ascii="Tahoma" w:hAnsi="Tahoma"/>
      <w:sz w:val="24"/>
    </w:rPr>
  </w:style>
  <w:style w:type="paragraph" w:customStyle="1" w:styleId="-3">
    <w:name w:val="正文须知-3级"/>
    <w:basedOn w:val="af8"/>
    <w:qFormat/>
    <w:rsid w:val="00642188"/>
    <w:pPr>
      <w:numPr>
        <w:ilvl w:val="2"/>
        <w:numId w:val="3"/>
      </w:numPr>
      <w:adjustRightInd w:val="0"/>
      <w:snapToGrid w:val="0"/>
      <w:spacing w:line="300" w:lineRule="auto"/>
      <w:ind w:hangingChars="355" w:hanging="355"/>
    </w:pPr>
    <w:rPr>
      <w:rFonts w:ascii="宋体" w:hAnsi="Calibri"/>
      <w:sz w:val="24"/>
      <w:szCs w:val="21"/>
    </w:rPr>
  </w:style>
  <w:style w:type="paragraph" w:customStyle="1" w:styleId="xl47">
    <w:name w:val="xl47"/>
    <w:basedOn w:val="af8"/>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
    <w:name w:val="xl4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f8"/>
    <w:qFormat/>
    <w:rsid w:val="00642188"/>
    <w:rPr>
      <w:rFonts w:ascii="Tahoma" w:hAnsi="Tahoma"/>
      <w:sz w:val="24"/>
    </w:rPr>
  </w:style>
  <w:style w:type="paragraph" w:customStyle="1" w:styleId="xl33">
    <w:name w:val="xl3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
    <w:name w:val="项目编号1"/>
    <w:basedOn w:val="af8"/>
    <w:qFormat/>
    <w:rsid w:val="00642188"/>
    <w:pPr>
      <w:numPr>
        <w:numId w:val="4"/>
      </w:numPr>
      <w:spacing w:before="100" w:beforeAutospacing="1" w:after="100" w:afterAutospacing="1" w:line="360" w:lineRule="auto"/>
    </w:pPr>
    <w:rPr>
      <w:rFonts w:ascii="Calibri" w:hAnsi="Calibri"/>
      <w:sz w:val="24"/>
      <w:szCs w:val="24"/>
    </w:rPr>
  </w:style>
  <w:style w:type="paragraph" w:customStyle="1" w:styleId="font6">
    <w:name w:val="font6"/>
    <w:basedOn w:val="af8"/>
    <w:qFormat/>
    <w:rsid w:val="00642188"/>
    <w:pPr>
      <w:widowControl/>
      <w:spacing w:before="100" w:beforeAutospacing="1" w:after="100" w:afterAutospacing="1"/>
      <w:jc w:val="left"/>
    </w:pPr>
    <w:rPr>
      <w:rFonts w:ascii="宋体" w:hAnsi="宋体" w:cs="宋体"/>
      <w:kern w:val="0"/>
      <w:sz w:val="20"/>
    </w:rPr>
  </w:style>
  <w:style w:type="paragraph" w:customStyle="1" w:styleId="xl24">
    <w:name w:val="xl2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
    <w:name w:val="Char Char Char1"/>
    <w:basedOn w:val="af8"/>
    <w:qFormat/>
    <w:rsid w:val="00642188"/>
    <w:rPr>
      <w:rFonts w:ascii="Tahoma" w:hAnsi="Tahoma"/>
      <w:sz w:val="24"/>
    </w:rPr>
  </w:style>
  <w:style w:type="paragraph" w:customStyle="1" w:styleId="29">
    <w:name w:val="项目编号2"/>
    <w:basedOn w:val="1"/>
    <w:qFormat/>
    <w:rsid w:val="00642188"/>
    <w:pPr>
      <w:numPr>
        <w:numId w:val="0"/>
      </w:numPr>
    </w:pPr>
  </w:style>
  <w:style w:type="paragraph" w:customStyle="1" w:styleId="Char22">
    <w:name w:val="Char22"/>
    <w:basedOn w:val="af8"/>
    <w:qFormat/>
    <w:rsid w:val="00642188"/>
    <w:rPr>
      <w:rFonts w:ascii="Tahoma" w:hAnsi="Tahoma"/>
      <w:sz w:val="24"/>
    </w:rPr>
  </w:style>
  <w:style w:type="paragraph" w:customStyle="1" w:styleId="xl28">
    <w:name w:val="xl2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
    <w:name w:val="List Paragraph1"/>
    <w:basedOn w:val="af8"/>
    <w:qFormat/>
    <w:rsid w:val="00642188"/>
    <w:pPr>
      <w:ind w:firstLineChars="200" w:firstLine="420"/>
    </w:pPr>
    <w:rPr>
      <w:rFonts w:ascii="Calibri" w:hAnsi="Calibri"/>
      <w:szCs w:val="22"/>
    </w:rPr>
  </w:style>
  <w:style w:type="paragraph" w:customStyle="1" w:styleId="xl42">
    <w:name w:val="xl4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
    <w:name w:val="Char Char Char Char Char Char Char Char Char Char1"/>
    <w:basedOn w:val="af8"/>
    <w:qFormat/>
    <w:rsid w:val="00642188"/>
    <w:rPr>
      <w:rFonts w:ascii="宋体" w:hAnsi="宋体" w:cs="Courier New"/>
      <w:sz w:val="32"/>
      <w:szCs w:val="32"/>
    </w:rPr>
  </w:style>
  <w:style w:type="paragraph" w:customStyle="1" w:styleId="CharChar1CharCharCharCharCharChar">
    <w:name w:val="Char Char1 Char Char Char Char Char Char"/>
    <w:basedOn w:val="af8"/>
    <w:qFormat/>
    <w:rsid w:val="00642188"/>
    <w:pPr>
      <w:widowControl/>
      <w:spacing w:after="160" w:line="240" w:lineRule="exact"/>
      <w:jc w:val="left"/>
    </w:pPr>
    <w:rPr>
      <w:rFonts w:ascii="Verdana" w:eastAsia="仿宋_GB2312" w:hAnsi="Verdana"/>
      <w:kern w:val="0"/>
      <w:sz w:val="24"/>
      <w:lang w:eastAsia="en-US"/>
    </w:rPr>
  </w:style>
  <w:style w:type="paragraph" w:customStyle="1" w:styleId="1f1">
    <w:name w:val="表格1"/>
    <w:basedOn w:val="af8"/>
    <w:qFormat/>
    <w:rsid w:val="00642188"/>
    <w:pPr>
      <w:ind w:firstLineChars="200" w:firstLine="480"/>
      <w:jc w:val="center"/>
    </w:pPr>
    <w:rPr>
      <w:rFonts w:ascii="Calibri" w:hAnsi="Calibri"/>
      <w:sz w:val="24"/>
    </w:rPr>
  </w:style>
  <w:style w:type="paragraph" w:customStyle="1" w:styleId="CharCharCharCharCharCharChar">
    <w:name w:val="Char Char Char Char Char Char Char"/>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1">
    <w:name w:val="正文须知-1级"/>
    <w:basedOn w:val="af8"/>
    <w:next w:val="af8"/>
    <w:qFormat/>
    <w:rsid w:val="00642188"/>
    <w:pPr>
      <w:numPr>
        <w:numId w:val="3"/>
      </w:numPr>
      <w:adjustRightInd w:val="0"/>
      <w:snapToGrid w:val="0"/>
      <w:spacing w:line="300" w:lineRule="auto"/>
    </w:pPr>
    <w:rPr>
      <w:rFonts w:ascii="宋体" w:hAnsi="Calibri"/>
      <w:sz w:val="24"/>
      <w:szCs w:val="21"/>
    </w:rPr>
  </w:style>
  <w:style w:type="paragraph" w:customStyle="1" w:styleId="CharCharCharCharCharCharCharCharCharCharCharCharCharCharCharChar1">
    <w:name w:val="Char Char Char Char Char Char Char Char Char Char Char Char Char Char Char Char1"/>
    <w:basedOn w:val="af8"/>
    <w:qFormat/>
    <w:rsid w:val="00642188"/>
    <w:pPr>
      <w:widowControl/>
      <w:spacing w:after="160" w:line="240" w:lineRule="exact"/>
      <w:jc w:val="center"/>
    </w:pPr>
    <w:rPr>
      <w:rFonts w:ascii="宋体" w:hAnsi="宋体"/>
      <w:b/>
      <w:kern w:val="0"/>
      <w:sz w:val="30"/>
      <w:szCs w:val="30"/>
      <w:lang w:eastAsia="en-US"/>
    </w:rPr>
  </w:style>
  <w:style w:type="paragraph" w:customStyle="1" w:styleId="affff1">
    <w:name w:val="正文文本样式 加粗"/>
    <w:basedOn w:val="afffe"/>
    <w:qFormat/>
    <w:rsid w:val="00642188"/>
    <w:rPr>
      <w:b/>
    </w:rPr>
  </w:style>
  <w:style w:type="paragraph" w:customStyle="1" w:styleId="CharCharChar2">
    <w:name w:val="Char Char Char2"/>
    <w:basedOn w:val="af8"/>
    <w:qFormat/>
    <w:rsid w:val="00642188"/>
    <w:rPr>
      <w:rFonts w:ascii="Tahoma" w:hAnsi="Tahoma"/>
      <w:sz w:val="24"/>
    </w:rPr>
  </w:style>
  <w:style w:type="paragraph" w:customStyle="1" w:styleId="xl31">
    <w:name w:val="xl31"/>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Arial Unicode MS" w:hAnsi="Calibri"/>
      <w:color w:val="000000"/>
      <w:kern w:val="0"/>
      <w:sz w:val="20"/>
    </w:rPr>
  </w:style>
  <w:style w:type="paragraph" w:customStyle="1" w:styleId="xl51">
    <w:name w:val="xl51"/>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rPr>
  </w:style>
  <w:style w:type="paragraph" w:customStyle="1" w:styleId="2a">
    <w:name w:val="样式2"/>
    <w:basedOn w:val="1b"/>
    <w:link w:val="2Char3"/>
    <w:qFormat/>
    <w:rsid w:val="00642188"/>
    <w:pPr>
      <w:spacing w:line="360" w:lineRule="auto"/>
      <w:jc w:val="center"/>
    </w:pPr>
    <w:rPr>
      <w:sz w:val="24"/>
    </w:rPr>
  </w:style>
  <w:style w:type="paragraph" w:customStyle="1" w:styleId="affff2">
    <w:name w:val="样式 宋体 五号 行距: 单倍行距"/>
    <w:basedOn w:val="af8"/>
    <w:link w:val="Charf7"/>
    <w:qFormat/>
    <w:rsid w:val="00642188"/>
    <w:pPr>
      <w:adjustRightInd w:val="0"/>
      <w:jc w:val="left"/>
      <w:textAlignment w:val="baseline"/>
    </w:pPr>
    <w:rPr>
      <w:rFonts w:ascii="宋体" w:hAnsi="宋体"/>
      <w:kern w:val="0"/>
    </w:rPr>
  </w:style>
  <w:style w:type="paragraph" w:customStyle="1" w:styleId="CharCharCharCharCharCharCharCharCharChar">
    <w:name w:val="Char Char Char Char Char Char Char Char Char Char"/>
    <w:basedOn w:val="af8"/>
    <w:qFormat/>
    <w:rsid w:val="00642188"/>
    <w:rPr>
      <w:rFonts w:ascii="Calibri" w:hAnsi="Calibri"/>
      <w:szCs w:val="24"/>
    </w:rPr>
  </w:style>
  <w:style w:type="paragraph" w:customStyle="1" w:styleId="xl43">
    <w:name w:val="xl43"/>
    <w:basedOn w:val="af8"/>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
    <w:name w:val="xl3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rPr>
  </w:style>
  <w:style w:type="paragraph" w:customStyle="1" w:styleId="a8">
    <w:name w:val="正文列项_数字"/>
    <w:basedOn w:val="af8"/>
    <w:qFormat/>
    <w:rsid w:val="00642188"/>
    <w:pPr>
      <w:numPr>
        <w:ilvl w:val="7"/>
        <w:numId w:val="1"/>
      </w:numPr>
      <w:tabs>
        <w:tab w:val="clear" w:pos="860"/>
      </w:tabs>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
    <w:name w:val="Char Char Char1 Char"/>
    <w:basedOn w:val="af8"/>
    <w:qFormat/>
    <w:rsid w:val="00642188"/>
    <w:rPr>
      <w:rFonts w:ascii="Tahoma" w:hAnsi="Tahoma"/>
      <w:sz w:val="24"/>
    </w:rPr>
  </w:style>
  <w:style w:type="paragraph" w:customStyle="1" w:styleId="xl39">
    <w:name w:val="xl3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
    <w:name w:val="Char2 Char Char Char Char Char Char1"/>
    <w:basedOn w:val="af8"/>
    <w:qFormat/>
    <w:rsid w:val="00642188"/>
    <w:pPr>
      <w:widowControl/>
      <w:spacing w:line="400" w:lineRule="exact"/>
      <w:jc w:val="center"/>
    </w:pPr>
    <w:rPr>
      <w:rFonts w:ascii="Calibri" w:hAnsi="Calibri"/>
      <w:szCs w:val="24"/>
    </w:rPr>
  </w:style>
  <w:style w:type="paragraph" w:customStyle="1" w:styleId="xl50">
    <w:name w:val="xl5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ff3">
    <w:name w:val="No Spacing"/>
    <w:link w:val="Charf8"/>
    <w:uiPriority w:val="1"/>
    <w:qFormat/>
    <w:rsid w:val="00642188"/>
    <w:pPr>
      <w:widowControl w:val="0"/>
      <w:jc w:val="both"/>
    </w:pPr>
    <w:rPr>
      <w:rFonts w:ascii="Calibri" w:eastAsia="宋体" w:hAnsi="Calibri" w:cs="Times New Roman"/>
      <w:szCs w:val="24"/>
    </w:rPr>
  </w:style>
  <w:style w:type="paragraph" w:customStyle="1" w:styleId="affff4">
    <w:name w:val="正文 + 宋体"/>
    <w:basedOn w:val="af8"/>
    <w:qFormat/>
    <w:rsid w:val="00642188"/>
    <w:pPr>
      <w:widowControl/>
      <w:ind w:left="360" w:hanging="360"/>
      <w:jc w:val="left"/>
    </w:pPr>
    <w:rPr>
      <w:rFonts w:ascii="宋体" w:hAnsi="宋体" w:cs="宋体"/>
      <w:b/>
      <w:bCs/>
      <w:color w:val="000000"/>
      <w:kern w:val="0"/>
      <w:sz w:val="18"/>
      <w:szCs w:val="18"/>
    </w:rPr>
  </w:style>
  <w:style w:type="paragraph" w:customStyle="1" w:styleId="Default">
    <w:name w:val="Default"/>
    <w:link w:val="DefaultChar"/>
    <w:uiPriority w:val="99"/>
    <w:qFormat/>
    <w:rsid w:val="00642188"/>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f8"/>
    <w:qFormat/>
    <w:rsid w:val="00642188"/>
    <w:pPr>
      <w:widowControl/>
      <w:spacing w:after="160" w:line="240" w:lineRule="exact"/>
      <w:jc w:val="center"/>
    </w:pPr>
    <w:rPr>
      <w:rFonts w:ascii="宋体" w:hAnsi="宋体"/>
      <w:b/>
      <w:kern w:val="0"/>
      <w:sz w:val="30"/>
      <w:szCs w:val="30"/>
      <w:lang w:eastAsia="en-US"/>
    </w:rPr>
  </w:style>
  <w:style w:type="paragraph" w:customStyle="1" w:styleId="affff5">
    <w:name w:val="图中文字"/>
    <w:basedOn w:val="af8"/>
    <w:qFormat/>
    <w:rsid w:val="00642188"/>
    <w:pPr>
      <w:adjustRightInd w:val="0"/>
      <w:snapToGrid w:val="0"/>
      <w:spacing w:line="0" w:lineRule="atLeast"/>
      <w:jc w:val="center"/>
    </w:pPr>
    <w:rPr>
      <w:rFonts w:ascii="Calibri" w:hAnsi="Calibri"/>
      <w:sz w:val="24"/>
    </w:rPr>
  </w:style>
  <w:style w:type="paragraph" w:customStyle="1" w:styleId="2">
    <w:name w:val="样式 标题 2 + 宋体 五号 行距: 单倍行距"/>
    <w:basedOn w:val="24"/>
    <w:qFormat/>
    <w:rsid w:val="00642188"/>
    <w:pPr>
      <w:numPr>
        <w:ilvl w:val="1"/>
        <w:numId w:val="5"/>
      </w:numPr>
      <w:tabs>
        <w:tab w:val="clear" w:pos="1188"/>
        <w:tab w:val="num" w:pos="840"/>
      </w:tabs>
      <w:autoSpaceDE/>
      <w:autoSpaceDN/>
      <w:spacing w:before="260" w:after="260" w:line="240" w:lineRule="auto"/>
      <w:ind w:left="840" w:hanging="420"/>
      <w:jc w:val="left"/>
      <w:textAlignment w:val="baseline"/>
    </w:pPr>
    <w:rPr>
      <w:rFonts w:ascii="宋体" w:eastAsia="宋体" w:hAnsi="宋体"/>
      <w:bCs/>
      <w:sz w:val="21"/>
    </w:rPr>
  </w:style>
  <w:style w:type="paragraph" w:customStyle="1" w:styleId="xl40">
    <w:name w:val="xl4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
    <w:name w:val="xl44"/>
    <w:basedOn w:val="af8"/>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f6">
    <w:name w:val="字元 字元"/>
    <w:basedOn w:val="af8"/>
    <w:qFormat/>
    <w:rsid w:val="00642188"/>
    <w:rPr>
      <w:rFonts w:ascii="Tahoma" w:hAnsi="Tahoma"/>
      <w:sz w:val="24"/>
    </w:rPr>
  </w:style>
  <w:style w:type="paragraph" w:customStyle="1" w:styleId="CharCharCharCharCharCharCharCharCharChar2">
    <w:name w:val="Char Char Char Char Char Char Char Char Char Char2"/>
    <w:basedOn w:val="af8"/>
    <w:qFormat/>
    <w:rsid w:val="00642188"/>
    <w:rPr>
      <w:rFonts w:ascii="宋体" w:hAnsi="宋体" w:cs="Courier New"/>
      <w:sz w:val="32"/>
      <w:szCs w:val="32"/>
    </w:rPr>
  </w:style>
  <w:style w:type="paragraph" w:customStyle="1" w:styleId="Char2CharCharCharCharCharChar">
    <w:name w:val="Char2 Char Char Char Char Char Char"/>
    <w:basedOn w:val="af8"/>
    <w:qFormat/>
    <w:rsid w:val="00642188"/>
    <w:pPr>
      <w:widowControl/>
      <w:spacing w:line="400" w:lineRule="exact"/>
      <w:jc w:val="center"/>
    </w:pPr>
    <w:rPr>
      <w:rFonts w:ascii="Calibri" w:hAnsi="Calibri"/>
      <w:szCs w:val="24"/>
    </w:rPr>
  </w:style>
  <w:style w:type="paragraph" w:customStyle="1" w:styleId="affff7">
    <w:name w:val="??"/>
    <w:qFormat/>
    <w:rsid w:val="00642188"/>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
    <w:name w:val="xl46"/>
    <w:basedOn w:val="af8"/>
    <w:qFormat/>
    <w:rsid w:val="0064218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affff8">
    <w:name w:val="图例"/>
    <w:basedOn w:val="af8"/>
    <w:qFormat/>
    <w:rsid w:val="00642188"/>
    <w:pPr>
      <w:spacing w:before="120" w:after="120" w:line="360" w:lineRule="auto"/>
      <w:jc w:val="center"/>
    </w:pPr>
    <w:rPr>
      <w:rFonts w:ascii="Calibri" w:eastAsia="仿宋_GB2312" w:hAnsi="Calibri"/>
      <w:b/>
      <w:sz w:val="24"/>
    </w:rPr>
  </w:style>
  <w:style w:type="paragraph" w:customStyle="1" w:styleId="affff9">
    <w:name w:val="图文"/>
    <w:basedOn w:val="af8"/>
    <w:qFormat/>
    <w:rsid w:val="00642188"/>
    <w:pPr>
      <w:adjustRightInd w:val="0"/>
      <w:snapToGrid w:val="0"/>
      <w:spacing w:after="50" w:line="360" w:lineRule="auto"/>
    </w:pPr>
    <w:rPr>
      <w:rFonts w:ascii="Calibri" w:hAnsi="Calibri"/>
      <w:sz w:val="24"/>
      <w:szCs w:val="24"/>
    </w:rPr>
  </w:style>
  <w:style w:type="paragraph" w:customStyle="1" w:styleId="CharChar1CharCharCharCharCharChar1">
    <w:name w:val="Char Char1 Char Char Char Char Char Char1"/>
    <w:basedOn w:val="af8"/>
    <w:qFormat/>
    <w:rsid w:val="00642188"/>
    <w:pPr>
      <w:widowControl/>
      <w:spacing w:after="160" w:line="240" w:lineRule="exact"/>
      <w:jc w:val="left"/>
    </w:pPr>
    <w:rPr>
      <w:rFonts w:ascii="Verdana" w:eastAsia="仿宋_GB2312" w:hAnsi="Verdana"/>
      <w:kern w:val="0"/>
      <w:sz w:val="24"/>
      <w:lang w:eastAsia="en-US"/>
    </w:rPr>
  </w:style>
  <w:style w:type="paragraph" w:customStyle="1" w:styleId="22222222222222">
    <w:name w:val="22222222222222"/>
    <w:basedOn w:val="af8"/>
    <w:qFormat/>
    <w:rsid w:val="00642188"/>
    <w:pPr>
      <w:widowControl/>
      <w:adjustRightInd w:val="0"/>
      <w:spacing w:line="360" w:lineRule="auto"/>
      <w:ind w:firstLineChars="200" w:firstLine="480"/>
      <w:jc w:val="left"/>
    </w:pPr>
    <w:rPr>
      <w:rFonts w:ascii="Calibri" w:hAnsi="Calibri"/>
      <w:color w:val="FF0000"/>
      <w:kern w:val="0"/>
      <w:sz w:val="24"/>
    </w:rPr>
  </w:style>
  <w:style w:type="paragraph" w:customStyle="1" w:styleId="-20">
    <w:name w:val="正文须知-2级"/>
    <w:basedOn w:val="af8"/>
    <w:qFormat/>
    <w:rsid w:val="00642188"/>
    <w:pPr>
      <w:numPr>
        <w:ilvl w:val="1"/>
        <w:numId w:val="3"/>
      </w:numPr>
      <w:adjustRightInd w:val="0"/>
      <w:snapToGrid w:val="0"/>
      <w:spacing w:line="300" w:lineRule="auto"/>
    </w:pPr>
    <w:rPr>
      <w:rFonts w:ascii="宋体" w:hAnsi="Calibri"/>
      <w:sz w:val="24"/>
      <w:szCs w:val="21"/>
    </w:rPr>
  </w:style>
  <w:style w:type="paragraph" w:customStyle="1" w:styleId="xl27">
    <w:name w:val="xl27"/>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
    <w:name w:val="Char Char41"/>
    <w:basedOn w:val="af8"/>
    <w:qFormat/>
    <w:rsid w:val="00642188"/>
    <w:pPr>
      <w:widowControl/>
      <w:spacing w:line="400" w:lineRule="exact"/>
      <w:jc w:val="center"/>
    </w:pPr>
    <w:rPr>
      <w:rFonts w:ascii="Calibri" w:hAnsi="Calibri"/>
      <w:szCs w:val="24"/>
    </w:rPr>
  </w:style>
  <w:style w:type="paragraph" w:customStyle="1" w:styleId="xl23">
    <w:name w:val="xl23"/>
    <w:basedOn w:val="af8"/>
    <w:qFormat/>
    <w:rsid w:val="00642188"/>
    <w:pPr>
      <w:widowControl/>
      <w:spacing w:before="100" w:beforeAutospacing="1" w:after="100" w:afterAutospacing="1" w:line="360" w:lineRule="auto"/>
      <w:textAlignment w:val="top"/>
    </w:pPr>
    <w:rPr>
      <w:rFonts w:ascii="Calibri" w:hAnsi="Calibri"/>
      <w:kern w:val="0"/>
      <w:sz w:val="24"/>
    </w:rPr>
  </w:style>
  <w:style w:type="paragraph" w:customStyle="1" w:styleId="Style160">
    <w:name w:val="_Style 160"/>
    <w:qFormat/>
    <w:rsid w:val="00642188"/>
    <w:rPr>
      <w:rFonts w:ascii="Calibri" w:eastAsia="宋体" w:hAnsi="Calibri" w:cs="Times New Roman"/>
      <w:szCs w:val="24"/>
    </w:rPr>
  </w:style>
  <w:style w:type="paragraph" w:customStyle="1" w:styleId="3">
    <w:name w:val="项目编号3"/>
    <w:basedOn w:val="afffe"/>
    <w:qFormat/>
    <w:rsid w:val="00642188"/>
    <w:pPr>
      <w:numPr>
        <w:numId w:val="6"/>
      </w:numPr>
    </w:pPr>
  </w:style>
  <w:style w:type="paragraph" w:customStyle="1" w:styleId="1f2">
    <w:name w:val="修订1"/>
    <w:uiPriority w:val="99"/>
    <w:qFormat/>
    <w:rsid w:val="00642188"/>
    <w:rPr>
      <w:rFonts w:ascii="Calibri" w:eastAsia="宋体" w:hAnsi="Calibri" w:cs="Times New Roman"/>
      <w:szCs w:val="24"/>
    </w:rPr>
  </w:style>
  <w:style w:type="paragraph" w:customStyle="1" w:styleId="2b">
    <w:name w:val="字元 字元2"/>
    <w:basedOn w:val="af8"/>
    <w:qFormat/>
    <w:rsid w:val="00642188"/>
    <w:rPr>
      <w:rFonts w:ascii="Tahoma" w:hAnsi="Tahoma"/>
      <w:sz w:val="24"/>
    </w:rPr>
  </w:style>
  <w:style w:type="paragraph" w:customStyle="1" w:styleId="xl25">
    <w:name w:val="xl25"/>
    <w:basedOn w:val="af8"/>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rPr>
  </w:style>
  <w:style w:type="paragraph" w:customStyle="1" w:styleId="CharChar4">
    <w:name w:val="Char Char4"/>
    <w:basedOn w:val="af8"/>
    <w:qFormat/>
    <w:rsid w:val="00642188"/>
    <w:pPr>
      <w:widowControl/>
      <w:spacing w:line="400" w:lineRule="exact"/>
      <w:jc w:val="center"/>
    </w:pPr>
    <w:rPr>
      <w:rFonts w:ascii="Calibri" w:hAnsi="Calibri"/>
      <w:szCs w:val="24"/>
    </w:rPr>
  </w:style>
  <w:style w:type="paragraph" w:customStyle="1" w:styleId="CharCharChar">
    <w:name w:val="Char Char Char"/>
    <w:basedOn w:val="af8"/>
    <w:qFormat/>
    <w:rsid w:val="00642188"/>
    <w:rPr>
      <w:rFonts w:ascii="Tahoma" w:hAnsi="Tahoma"/>
      <w:sz w:val="24"/>
    </w:rPr>
  </w:style>
  <w:style w:type="paragraph" w:customStyle="1" w:styleId="1CharCharCharChar">
    <w:name w:val="1 Char Char Char Char"/>
    <w:basedOn w:val="af8"/>
    <w:qFormat/>
    <w:rsid w:val="00642188"/>
    <w:rPr>
      <w:rFonts w:ascii="Tahoma" w:hAnsi="Tahoma"/>
      <w:sz w:val="24"/>
    </w:rPr>
  </w:style>
  <w:style w:type="paragraph" w:customStyle="1" w:styleId="xl34">
    <w:name w:val="xl3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FF6600"/>
      <w:kern w:val="0"/>
      <w:sz w:val="20"/>
    </w:rPr>
  </w:style>
  <w:style w:type="paragraph" w:customStyle="1" w:styleId="Charf9">
    <w:name w:val="Char"/>
    <w:basedOn w:val="af8"/>
    <w:qFormat/>
    <w:rsid w:val="00642188"/>
    <w:pPr>
      <w:tabs>
        <w:tab w:val="left" w:pos="360"/>
      </w:tabs>
    </w:pPr>
    <w:rPr>
      <w:rFonts w:ascii="Calibri" w:hAnsi="Calibri"/>
      <w:sz w:val="24"/>
      <w:szCs w:val="24"/>
    </w:rPr>
  </w:style>
  <w:style w:type="paragraph" w:customStyle="1" w:styleId="default0">
    <w:name w:val="default"/>
    <w:basedOn w:val="af8"/>
    <w:qFormat/>
    <w:rsid w:val="00642188"/>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Char23">
    <w:name w:val="Char2"/>
    <w:basedOn w:val="af8"/>
    <w:qFormat/>
    <w:rsid w:val="00642188"/>
    <w:rPr>
      <w:rFonts w:ascii="Tahoma" w:hAnsi="Tahoma"/>
      <w:sz w:val="24"/>
    </w:rPr>
  </w:style>
  <w:style w:type="paragraph" w:customStyle="1" w:styleId="font8">
    <w:name w:val="font8"/>
    <w:basedOn w:val="af8"/>
    <w:qFormat/>
    <w:rsid w:val="00642188"/>
    <w:pPr>
      <w:widowControl/>
      <w:spacing w:before="100" w:beforeAutospacing="1" w:after="100" w:afterAutospacing="1"/>
      <w:jc w:val="left"/>
    </w:pPr>
    <w:rPr>
      <w:rFonts w:ascii="Calibri" w:hAnsi="Calibri"/>
      <w:kern w:val="0"/>
      <w:sz w:val="36"/>
      <w:szCs w:val="36"/>
    </w:rPr>
  </w:style>
  <w:style w:type="paragraph" w:customStyle="1" w:styleId="GB2312">
    <w:name w:val="正文 + 楷体_GB2312"/>
    <w:basedOn w:val="af8"/>
    <w:qFormat/>
    <w:rsid w:val="00642188"/>
    <w:pPr>
      <w:widowControl/>
      <w:jc w:val="left"/>
    </w:pPr>
    <w:rPr>
      <w:rFonts w:ascii="楷体_GB2312" w:eastAsia="楷体_GB2312" w:hAnsi="Calibri" w:cs="Arial"/>
      <w:kern w:val="0"/>
      <w:sz w:val="24"/>
      <w:szCs w:val="24"/>
    </w:rPr>
  </w:style>
  <w:style w:type="paragraph" w:customStyle="1" w:styleId="font9">
    <w:name w:val="font9"/>
    <w:basedOn w:val="af8"/>
    <w:qFormat/>
    <w:rsid w:val="00642188"/>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
    <w:name w:val="默认段落字体 Para Char Char Char Char"/>
    <w:basedOn w:val="af8"/>
    <w:qFormat/>
    <w:rsid w:val="00642188"/>
    <w:rPr>
      <w:rFonts w:ascii="Arial" w:hAnsi="Arial" w:cs="Arial"/>
      <w:szCs w:val="21"/>
    </w:rPr>
  </w:style>
  <w:style w:type="paragraph" w:customStyle="1" w:styleId="2c">
    <w:name w:val="正文缩进2"/>
    <w:basedOn w:val="af8"/>
    <w:qFormat/>
    <w:rsid w:val="00642188"/>
    <w:pPr>
      <w:widowControl/>
      <w:adjustRightInd w:val="0"/>
      <w:snapToGrid w:val="0"/>
      <w:spacing w:line="480" w:lineRule="exact"/>
      <w:ind w:firstLine="567"/>
    </w:pPr>
    <w:rPr>
      <w:rFonts w:ascii="宋体" w:hAnsi="Calibri"/>
      <w:snapToGrid w:val="0"/>
      <w:color w:val="000000"/>
      <w:kern w:val="28"/>
      <w:sz w:val="28"/>
      <w:lang w:val="zh-CN"/>
    </w:rPr>
  </w:style>
  <w:style w:type="paragraph" w:customStyle="1" w:styleId="a6">
    <w:name w:val="五级条标题"/>
    <w:basedOn w:val="a5"/>
    <w:next w:val="af8"/>
    <w:uiPriority w:val="99"/>
    <w:qFormat/>
    <w:rsid w:val="00642188"/>
    <w:pPr>
      <w:numPr>
        <w:ilvl w:val="5"/>
      </w:numPr>
      <w:ind w:left="0" w:hanging="840"/>
      <w:outlineLvl w:val="5"/>
    </w:pPr>
  </w:style>
  <w:style w:type="paragraph" w:customStyle="1" w:styleId="Char30">
    <w:name w:val="Char3"/>
    <w:basedOn w:val="af8"/>
    <w:qFormat/>
    <w:rsid w:val="00642188"/>
    <w:pPr>
      <w:tabs>
        <w:tab w:val="left" w:pos="360"/>
      </w:tabs>
    </w:pPr>
    <w:rPr>
      <w:rFonts w:ascii="Calibri" w:hAnsi="Calibri"/>
      <w:sz w:val="24"/>
      <w:szCs w:val="24"/>
    </w:rPr>
  </w:style>
  <w:style w:type="paragraph" w:customStyle="1" w:styleId="affffa">
    <w:name w:val="文档正文"/>
    <w:basedOn w:val="af8"/>
    <w:qFormat/>
    <w:rsid w:val="00642188"/>
    <w:pPr>
      <w:snapToGrid w:val="0"/>
      <w:spacing w:before="120" w:after="120" w:line="180" w:lineRule="auto"/>
    </w:pPr>
    <w:rPr>
      <w:rFonts w:ascii="Arial" w:hAnsi="Arial"/>
    </w:rPr>
  </w:style>
  <w:style w:type="paragraph" w:customStyle="1" w:styleId="background1">
    <w:name w:val="background1"/>
    <w:basedOn w:val="af8"/>
    <w:qFormat/>
    <w:rsid w:val="00642188"/>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
    <w:name w:val="Char Char1 Char Char Char Char Char Char Char Char"/>
    <w:basedOn w:val="af8"/>
    <w:qFormat/>
    <w:rsid w:val="00642188"/>
    <w:pPr>
      <w:widowControl/>
      <w:spacing w:after="160" w:line="240" w:lineRule="exact"/>
      <w:jc w:val="left"/>
    </w:pPr>
    <w:rPr>
      <w:rFonts w:ascii="Verdana" w:hAnsi="Verdana"/>
      <w:kern w:val="0"/>
      <w:sz w:val="20"/>
      <w:lang w:eastAsia="en-US"/>
    </w:rPr>
  </w:style>
  <w:style w:type="paragraph" w:customStyle="1" w:styleId="TableParagraph">
    <w:name w:val="Table Paragraph"/>
    <w:basedOn w:val="af8"/>
    <w:uiPriority w:val="1"/>
    <w:qFormat/>
    <w:rsid w:val="00642188"/>
    <w:pPr>
      <w:autoSpaceDE w:val="0"/>
      <w:autoSpaceDN w:val="0"/>
      <w:jc w:val="left"/>
    </w:pPr>
    <w:rPr>
      <w:rFonts w:ascii="宋体" w:hAnsi="宋体" w:cs="宋体"/>
      <w:kern w:val="0"/>
      <w:sz w:val="22"/>
      <w:szCs w:val="22"/>
      <w:lang w:eastAsia="en-US"/>
    </w:rPr>
  </w:style>
  <w:style w:type="paragraph" w:customStyle="1" w:styleId="2d">
    <w:name w:val="正文文本缩进2"/>
    <w:basedOn w:val="af8"/>
    <w:qFormat/>
    <w:rsid w:val="00642188"/>
    <w:pPr>
      <w:spacing w:line="480" w:lineRule="exact"/>
      <w:ind w:firstLineChars="200" w:firstLine="480"/>
    </w:pPr>
    <w:rPr>
      <w:rFonts w:ascii="宋体" w:hAnsi="宋体"/>
      <w:kern w:val="0"/>
      <w:sz w:val="24"/>
      <w:szCs w:val="24"/>
      <w:lang w:val="zh-CN"/>
    </w:rPr>
  </w:style>
  <w:style w:type="paragraph" w:customStyle="1" w:styleId="xl38">
    <w:name w:val="xl3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fb">
    <w:name w:val="表格文字"/>
    <w:basedOn w:val="aff1"/>
    <w:qFormat/>
    <w:rsid w:val="00642188"/>
    <w:pPr>
      <w:spacing w:before="20" w:after="20"/>
      <w:ind w:leftChars="0" w:left="0"/>
    </w:pPr>
    <w:rPr>
      <w:rFonts w:ascii="Century Gothic" w:hAnsi="Century Gothic"/>
      <w:sz w:val="20"/>
    </w:rPr>
  </w:style>
  <w:style w:type="paragraph" w:customStyle="1" w:styleId="CharChar1">
    <w:name w:val="Char Char1"/>
    <w:basedOn w:val="aff3"/>
    <w:qFormat/>
    <w:rsid w:val="00642188"/>
    <w:rPr>
      <w:rFonts w:ascii="Tahoma" w:hAnsi="Tahoma"/>
      <w:sz w:val="24"/>
    </w:rPr>
  </w:style>
  <w:style w:type="paragraph" w:customStyle="1" w:styleId="Char1CharCharChar1">
    <w:name w:val="Char1 Char Char Char1"/>
    <w:basedOn w:val="af8"/>
    <w:qFormat/>
    <w:rsid w:val="00642188"/>
    <w:rPr>
      <w:rFonts w:ascii="Tahoma" w:hAnsi="Tahoma" w:cs="仿宋_GB2312"/>
      <w:sz w:val="24"/>
      <w:szCs w:val="28"/>
    </w:rPr>
  </w:style>
  <w:style w:type="paragraph" w:customStyle="1" w:styleId="affffc">
    <w:name w:val="缺省文本"/>
    <w:basedOn w:val="af8"/>
    <w:link w:val="Charfa"/>
    <w:qFormat/>
    <w:rsid w:val="00642188"/>
    <w:pPr>
      <w:autoSpaceDE w:val="0"/>
      <w:autoSpaceDN w:val="0"/>
      <w:adjustRightInd w:val="0"/>
      <w:jc w:val="left"/>
    </w:pPr>
    <w:rPr>
      <w:rFonts w:ascii="Calibri" w:hAnsi="Calibri"/>
      <w:kern w:val="0"/>
      <w:sz w:val="24"/>
      <w:szCs w:val="24"/>
    </w:rPr>
  </w:style>
  <w:style w:type="paragraph" w:customStyle="1" w:styleId="xl48">
    <w:name w:val="xl4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e">
    <w:name w:val="列出段落2"/>
    <w:basedOn w:val="af8"/>
    <w:uiPriority w:val="34"/>
    <w:qFormat/>
    <w:rsid w:val="00642188"/>
    <w:pPr>
      <w:ind w:firstLineChars="200" w:firstLine="420"/>
    </w:pPr>
    <w:rPr>
      <w:rFonts w:ascii="Calibri" w:hAnsi="Calibri"/>
      <w:szCs w:val="22"/>
    </w:rPr>
  </w:style>
  <w:style w:type="paragraph" w:customStyle="1" w:styleId="xl45">
    <w:name w:val="xl45"/>
    <w:basedOn w:val="af8"/>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
    <w:name w:val="xl3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
    <w:name w:val="xl26"/>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
    <w:name w:val="xl37"/>
    <w:basedOn w:val="af8"/>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5">
    <w:name w:val="xl35"/>
    <w:basedOn w:val="af8"/>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f3">
    <w:name w:val="字元 字元1"/>
    <w:basedOn w:val="af8"/>
    <w:qFormat/>
    <w:rsid w:val="00642188"/>
    <w:rPr>
      <w:rFonts w:ascii="Tahoma" w:hAnsi="Tahoma"/>
      <w:sz w:val="24"/>
    </w:rPr>
  </w:style>
  <w:style w:type="paragraph" w:customStyle="1" w:styleId="font5">
    <w:name w:val="font5"/>
    <w:basedOn w:val="af8"/>
    <w:qFormat/>
    <w:rsid w:val="00642188"/>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kern w:val="0"/>
      <w:sz w:val="20"/>
    </w:rPr>
  </w:style>
  <w:style w:type="paragraph" w:customStyle="1" w:styleId="Char210">
    <w:name w:val="Char21"/>
    <w:basedOn w:val="af8"/>
    <w:qFormat/>
    <w:rsid w:val="00642188"/>
    <w:rPr>
      <w:rFonts w:ascii="Tahoma" w:hAnsi="Tahoma"/>
      <w:sz w:val="24"/>
    </w:rPr>
  </w:style>
  <w:style w:type="table" w:customStyle="1" w:styleId="TableNormal">
    <w:name w:val="Table Normal"/>
    <w:uiPriority w:val="2"/>
    <w:unhideWhenUsed/>
    <w:qFormat/>
    <w:rsid w:val="00642188"/>
    <w:pPr>
      <w:widowControl w:val="0"/>
      <w:autoSpaceDE w:val="0"/>
      <w:autoSpaceDN w:val="0"/>
    </w:pPr>
    <w:rPr>
      <w:rFonts w:ascii="Calibri" w:eastAsia="宋体" w:hAnsi="Calibri"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642188"/>
    <w:rPr>
      <w:rFonts w:ascii="Calibri" w:eastAsia="等线" w:hAnsi="Calibri"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642188"/>
    <w:rPr>
      <w:rFonts w:ascii="宋体" w:eastAsia="宋体" w:hAnsi="Courier New"/>
      <w:kern w:val="2"/>
      <w:sz w:val="21"/>
      <w:lang w:val="en-US" w:eastAsia="zh-CN" w:bidi="ar-SA"/>
    </w:rPr>
  </w:style>
  <w:style w:type="paragraph" w:customStyle="1" w:styleId="SOW">
    <w:name w:val="SOW正文"/>
    <w:basedOn w:val="af8"/>
    <w:qFormat/>
    <w:rsid w:val="00642188"/>
    <w:pPr>
      <w:snapToGrid w:val="0"/>
      <w:spacing w:before="120" w:line="400" w:lineRule="exact"/>
      <w:ind w:firstLine="425"/>
    </w:pPr>
    <w:rPr>
      <w:sz w:val="24"/>
    </w:rPr>
  </w:style>
  <w:style w:type="character" w:customStyle="1" w:styleId="Char40">
    <w:name w:val="纯文本 Char4"/>
    <w:qFormat/>
    <w:rsid w:val="00642188"/>
    <w:rPr>
      <w:rFonts w:ascii="宋体" w:eastAsia="宋体" w:hAnsi="Courier New"/>
      <w:kern w:val="2"/>
      <w:sz w:val="21"/>
      <w:lang w:val="en-US" w:eastAsia="zh-CN" w:bidi="ar-SA"/>
    </w:rPr>
  </w:style>
  <w:style w:type="paragraph" w:customStyle="1" w:styleId="Bodytext2">
    <w:name w:val="Body text|2"/>
    <w:basedOn w:val="af8"/>
    <w:qFormat/>
    <w:rsid w:val="00642188"/>
    <w:pPr>
      <w:spacing w:line="360" w:lineRule="auto"/>
    </w:pPr>
    <w:rPr>
      <w:rFonts w:ascii="宋体" w:hAnsi="宋体" w:cs="宋体"/>
      <w:sz w:val="22"/>
      <w:szCs w:val="22"/>
      <w:lang w:val="zh-TW" w:eastAsia="zh-TW" w:bidi="zh-TW"/>
    </w:rPr>
  </w:style>
  <w:style w:type="paragraph" w:customStyle="1" w:styleId="affffd">
    <w:name w:val="默认"/>
    <w:qFormat/>
    <w:rsid w:val="00642188"/>
    <w:rPr>
      <w:rFonts w:ascii="Helvetica Neue" w:eastAsia="Arial Unicode MS" w:hAnsi="Helvetica Neue" w:cs="Arial Unicode MS"/>
      <w:color w:val="000000"/>
      <w:kern w:val="0"/>
      <w:sz w:val="22"/>
    </w:rPr>
  </w:style>
  <w:style w:type="paragraph" w:customStyle="1" w:styleId="2f">
    <w:name w:val="样式 首行缩进:  2 字符"/>
    <w:basedOn w:val="af8"/>
    <w:qFormat/>
    <w:rsid w:val="00642188"/>
    <w:pPr>
      <w:ind w:firstLine="560"/>
    </w:pPr>
    <w:rPr>
      <w:rFonts w:eastAsia="仿宋_GB2312" w:cs="宋体"/>
      <w:sz w:val="24"/>
    </w:rPr>
  </w:style>
  <w:style w:type="paragraph" w:customStyle="1" w:styleId="1f4">
    <w:name w:val="列表段落1"/>
    <w:basedOn w:val="af8"/>
    <w:uiPriority w:val="34"/>
    <w:qFormat/>
    <w:rsid w:val="00642188"/>
    <w:pPr>
      <w:ind w:firstLineChars="200" w:firstLine="420"/>
    </w:pPr>
  </w:style>
  <w:style w:type="paragraph" w:customStyle="1" w:styleId="Affffe">
    <w:name w:val="正文 A"/>
    <w:qFormat/>
    <w:rsid w:val="00642188"/>
    <w:pPr>
      <w:widowControl w:val="0"/>
      <w:jc w:val="both"/>
    </w:pPr>
    <w:rPr>
      <w:rFonts w:ascii="Arial Unicode MS" w:eastAsia="Times New Roman" w:hAnsi="Arial Unicode MS" w:cs="Arial Unicode MS" w:hint="eastAsia"/>
      <w:color w:val="000000"/>
      <w:szCs w:val="21"/>
      <w:u w:color="000000"/>
    </w:rPr>
  </w:style>
  <w:style w:type="paragraph" w:customStyle="1" w:styleId="2f0">
    <w:name w:val="表格样式 2"/>
    <w:qFormat/>
    <w:rsid w:val="00642188"/>
    <w:rPr>
      <w:rFonts w:ascii="Helvetica" w:eastAsia="Helvetica" w:hAnsi="Helvetica" w:cs="Helvetica"/>
      <w:color w:val="000000"/>
      <w:kern w:val="0"/>
      <w:sz w:val="20"/>
      <w:szCs w:val="20"/>
    </w:rPr>
  </w:style>
  <w:style w:type="paragraph" w:customStyle="1" w:styleId="p15">
    <w:name w:val="p15"/>
    <w:basedOn w:val="af8"/>
    <w:qFormat/>
    <w:rsid w:val="00642188"/>
    <w:pPr>
      <w:widowControl/>
      <w:ind w:firstLine="420"/>
    </w:pPr>
    <w:rPr>
      <w:rFonts w:ascii="Calibri" w:hAnsi="Calibri" w:cs="宋体"/>
      <w:kern w:val="0"/>
      <w:szCs w:val="21"/>
    </w:rPr>
  </w:style>
  <w:style w:type="paragraph" w:customStyle="1" w:styleId="Body1">
    <w:name w:val="Body 1"/>
    <w:qFormat/>
    <w:rsid w:val="00642188"/>
    <w:pPr>
      <w:outlineLvl w:val="0"/>
    </w:pPr>
    <w:rPr>
      <w:rFonts w:ascii="Helvetica" w:eastAsia="宋体" w:hAnsi="Helvetica" w:cs="Helvetica"/>
      <w:b/>
      <w:bCs/>
      <w:color w:val="000000"/>
      <w:kern w:val="0"/>
      <w:sz w:val="20"/>
      <w:szCs w:val="20"/>
      <w:u w:color="000000"/>
    </w:rPr>
  </w:style>
  <w:style w:type="paragraph" w:customStyle="1" w:styleId="Pa0">
    <w:name w:val="Pa0"/>
    <w:basedOn w:val="af8"/>
    <w:next w:val="af8"/>
    <w:uiPriority w:val="99"/>
    <w:qFormat/>
    <w:rsid w:val="00642188"/>
    <w:pPr>
      <w:autoSpaceDE w:val="0"/>
      <w:autoSpaceDN w:val="0"/>
      <w:adjustRightInd w:val="0"/>
      <w:spacing w:line="241" w:lineRule="atLeast"/>
      <w:jc w:val="left"/>
    </w:pPr>
    <w:rPr>
      <w:rFonts w:ascii="......_." w:eastAsia="......_." w:hAnsi="Calibri"/>
      <w:kern w:val="0"/>
      <w:sz w:val="24"/>
      <w:szCs w:val="24"/>
    </w:rPr>
  </w:style>
  <w:style w:type="character" w:customStyle="1" w:styleId="A80">
    <w:name w:val="A8"/>
    <w:uiPriority w:val="99"/>
    <w:qFormat/>
    <w:rsid w:val="00642188"/>
    <w:rPr>
      <w:rFonts w:cs="......_."/>
      <w:color w:val="000000"/>
      <w:sz w:val="18"/>
      <w:szCs w:val="18"/>
    </w:rPr>
  </w:style>
  <w:style w:type="character" w:customStyle="1" w:styleId="A90">
    <w:name w:val="A9"/>
    <w:uiPriority w:val="99"/>
    <w:qFormat/>
    <w:rsid w:val="00642188"/>
    <w:rPr>
      <w:rFonts w:cs="......_."/>
      <w:color w:val="000000"/>
      <w:sz w:val="10"/>
      <w:szCs w:val="10"/>
    </w:rPr>
  </w:style>
  <w:style w:type="paragraph" w:customStyle="1" w:styleId="2f1">
    <w:name w:val="修订2"/>
    <w:hidden/>
    <w:uiPriority w:val="99"/>
    <w:qFormat/>
    <w:rsid w:val="00642188"/>
    <w:rPr>
      <w:rFonts w:ascii="Calibri" w:eastAsia="宋体" w:hAnsi="Calibri" w:cs="Times New Roman"/>
      <w:szCs w:val="24"/>
    </w:rPr>
  </w:style>
  <w:style w:type="paragraph" w:customStyle="1" w:styleId="afffff">
    <w:name w:val="样式"/>
    <w:basedOn w:val="af8"/>
    <w:next w:val="aff"/>
    <w:qFormat/>
    <w:rsid w:val="00642188"/>
    <w:rPr>
      <w:rFonts w:ascii="宋体" w:hAnsi="Courier New" w:cs="宋体"/>
      <w:szCs w:val="21"/>
    </w:rPr>
  </w:style>
  <w:style w:type="paragraph" w:customStyle="1" w:styleId="afffff0">
    <w:name w:val="段"/>
    <w:next w:val="af8"/>
    <w:link w:val="Charfb"/>
    <w:qFormat/>
    <w:rsid w:val="00642188"/>
    <w:pPr>
      <w:autoSpaceDE w:val="0"/>
      <w:autoSpaceDN w:val="0"/>
      <w:ind w:firstLineChars="200" w:firstLine="200"/>
      <w:jc w:val="both"/>
    </w:pPr>
    <w:rPr>
      <w:rFonts w:ascii="宋体" w:eastAsia="宋体" w:hAnsi="Times New Roman" w:cs="Times New Roman"/>
      <w:kern w:val="0"/>
      <w:szCs w:val="20"/>
    </w:rPr>
  </w:style>
  <w:style w:type="character" w:customStyle="1" w:styleId="1f5">
    <w:name w:val="标题 1 字符"/>
    <w:basedOn w:val="afa"/>
    <w:qFormat/>
    <w:rsid w:val="00642188"/>
    <w:rPr>
      <w:rFonts w:ascii="Times New Roman" w:eastAsia="宋体" w:hAnsi="Times New Roman" w:cs="Times New Roman"/>
      <w:b/>
      <w:bCs/>
      <w:kern w:val="44"/>
      <w:sz w:val="44"/>
      <w:szCs w:val="44"/>
    </w:rPr>
  </w:style>
  <w:style w:type="character" w:customStyle="1" w:styleId="2f2">
    <w:name w:val="标题 2 字符"/>
    <w:basedOn w:val="afa"/>
    <w:uiPriority w:val="9"/>
    <w:qFormat/>
    <w:rsid w:val="00642188"/>
    <w:rPr>
      <w:rFonts w:asciiTheme="majorHAnsi" w:eastAsiaTheme="majorEastAsia" w:hAnsiTheme="majorHAnsi" w:cstheme="majorBidi"/>
      <w:b/>
      <w:bCs/>
      <w:sz w:val="32"/>
      <w:szCs w:val="32"/>
    </w:rPr>
  </w:style>
  <w:style w:type="character" w:customStyle="1" w:styleId="37">
    <w:name w:val="标题 3 字符"/>
    <w:basedOn w:val="afa"/>
    <w:uiPriority w:val="9"/>
    <w:qFormat/>
    <w:rsid w:val="00642188"/>
    <w:rPr>
      <w:rFonts w:ascii="Times New Roman" w:eastAsia="宋体" w:hAnsi="Times New Roman" w:cs="Times New Roman"/>
      <w:b/>
      <w:bCs/>
      <w:sz w:val="32"/>
      <w:szCs w:val="32"/>
    </w:rPr>
  </w:style>
  <w:style w:type="character" w:customStyle="1" w:styleId="4Char1">
    <w:name w:val="标题 4 Char1"/>
    <w:basedOn w:val="afa"/>
    <w:qFormat/>
    <w:rsid w:val="00642188"/>
    <w:rPr>
      <w:rFonts w:ascii="Cambria" w:eastAsia="宋体" w:hAnsi="Cambria" w:cs="Times New Roman"/>
      <w:b/>
      <w:bCs/>
      <w:sz w:val="28"/>
      <w:szCs w:val="28"/>
      <w:lang w:val="zh-CN" w:eastAsia="zh-CN"/>
    </w:rPr>
  </w:style>
  <w:style w:type="character" w:customStyle="1" w:styleId="5Char1">
    <w:name w:val="标题 5 Char1"/>
    <w:basedOn w:val="afa"/>
    <w:uiPriority w:val="9"/>
    <w:qFormat/>
    <w:rsid w:val="00642188"/>
    <w:rPr>
      <w:rFonts w:ascii="Times New Roman" w:eastAsia="宋体" w:hAnsi="Times New Roman" w:cs="Times New Roman"/>
      <w:b/>
      <w:bCs/>
      <w:sz w:val="28"/>
      <w:szCs w:val="28"/>
    </w:rPr>
  </w:style>
  <w:style w:type="character" w:customStyle="1" w:styleId="6Char1">
    <w:name w:val="标题 6 Char1"/>
    <w:basedOn w:val="afa"/>
    <w:uiPriority w:val="9"/>
    <w:qFormat/>
    <w:rsid w:val="00642188"/>
    <w:rPr>
      <w:rFonts w:ascii="Arial" w:eastAsia="黑体" w:hAnsi="Arial" w:cs="Times New Roman"/>
      <w:b/>
      <w:bCs/>
      <w:sz w:val="24"/>
      <w:szCs w:val="24"/>
    </w:rPr>
  </w:style>
  <w:style w:type="character" w:customStyle="1" w:styleId="7Char1">
    <w:name w:val="标题 7 Char1"/>
    <w:basedOn w:val="afa"/>
    <w:uiPriority w:val="9"/>
    <w:qFormat/>
    <w:rsid w:val="00642188"/>
    <w:rPr>
      <w:rFonts w:ascii="Times New Roman" w:eastAsia="宋体" w:hAnsi="Times New Roman" w:cs="Times New Roman"/>
      <w:b/>
      <w:bCs/>
      <w:sz w:val="24"/>
      <w:szCs w:val="24"/>
    </w:rPr>
  </w:style>
  <w:style w:type="character" w:customStyle="1" w:styleId="8Char1">
    <w:name w:val="标题 8 Char1"/>
    <w:basedOn w:val="afa"/>
    <w:uiPriority w:val="9"/>
    <w:qFormat/>
    <w:rsid w:val="00642188"/>
    <w:rPr>
      <w:rFonts w:ascii="Arial" w:eastAsia="黑体" w:hAnsi="Arial" w:cs="Times New Roman"/>
      <w:sz w:val="24"/>
      <w:szCs w:val="24"/>
    </w:rPr>
  </w:style>
  <w:style w:type="character" w:customStyle="1" w:styleId="9Char1">
    <w:name w:val="标题 9 Char1"/>
    <w:basedOn w:val="afa"/>
    <w:qFormat/>
    <w:rsid w:val="00642188"/>
    <w:rPr>
      <w:rFonts w:ascii="Arial" w:eastAsia="黑体" w:hAnsi="Arial" w:cs="Times New Roman"/>
      <w:szCs w:val="21"/>
    </w:rPr>
  </w:style>
  <w:style w:type="character" w:customStyle="1" w:styleId="tytytytyChar1">
    <w:name w:val="tytytyty Char1"/>
    <w:qFormat/>
    <w:rsid w:val="00642188"/>
    <w:rPr>
      <w:kern w:val="1"/>
      <w:sz w:val="24"/>
      <w:szCs w:val="24"/>
      <w:lang w:eastAsia="ar-SA"/>
    </w:rPr>
  </w:style>
  <w:style w:type="paragraph" w:customStyle="1" w:styleId="Style28">
    <w:name w:val="_Style 28"/>
    <w:basedOn w:val="af8"/>
    <w:next w:val="afff6"/>
    <w:uiPriority w:val="34"/>
    <w:qFormat/>
    <w:rsid w:val="00642188"/>
    <w:pPr>
      <w:widowControl/>
      <w:spacing w:after="200" w:line="276" w:lineRule="auto"/>
      <w:ind w:left="720"/>
      <w:contextualSpacing/>
      <w:jc w:val="left"/>
    </w:pPr>
    <w:rPr>
      <w:rFonts w:ascii="Calibri" w:hAnsi="Calibri"/>
      <w:kern w:val="0"/>
      <w:sz w:val="22"/>
      <w:szCs w:val="22"/>
    </w:rPr>
  </w:style>
  <w:style w:type="character" w:customStyle="1" w:styleId="CharChar0">
    <w:name w:val="表格 Char Char"/>
    <w:qFormat/>
    <w:rsid w:val="00642188"/>
    <w:rPr>
      <w:rFonts w:ascii="宋体" w:hAnsi="宋体"/>
    </w:rPr>
  </w:style>
  <w:style w:type="character" w:customStyle="1" w:styleId="style2">
    <w:name w:val="style2"/>
    <w:basedOn w:val="afa"/>
    <w:qFormat/>
    <w:rsid w:val="00642188"/>
  </w:style>
  <w:style w:type="character" w:customStyle="1" w:styleId="1Char2">
    <w:name w:val="正文1 Char"/>
    <w:qFormat/>
    <w:rsid w:val="00642188"/>
    <w:rPr>
      <w:kern w:val="2"/>
      <w:sz w:val="21"/>
      <w:szCs w:val="24"/>
    </w:rPr>
  </w:style>
  <w:style w:type="character" w:customStyle="1" w:styleId="tyChar2">
    <w:name w:val="正文标准样式ty Char2"/>
    <w:qFormat/>
    <w:rsid w:val="00642188"/>
    <w:rPr>
      <w:rFonts w:cs="宋体"/>
      <w:kern w:val="2"/>
      <w:sz w:val="24"/>
    </w:rPr>
  </w:style>
  <w:style w:type="paragraph" w:customStyle="1" w:styleId="xl82">
    <w:name w:val="xl82"/>
    <w:basedOn w:val="af8"/>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StyleListLeft0cmHanging08ch1">
    <w:name w:val="Style List + Left:  0 cm Hanging:  0.8 ch1"/>
    <w:basedOn w:val="affa"/>
    <w:qFormat/>
    <w:rsid w:val="00642188"/>
    <w:pPr>
      <w:spacing w:line="360" w:lineRule="auto"/>
      <w:ind w:left="0" w:firstLineChars="0" w:firstLine="0"/>
      <w:jc w:val="left"/>
    </w:pPr>
    <w:rPr>
      <w:rFonts w:ascii="Tahoma" w:hAnsi="Tahoma"/>
      <w:szCs w:val="20"/>
    </w:rPr>
  </w:style>
  <w:style w:type="character" w:customStyle="1" w:styleId="afffff1">
    <w:name w:val="标题 字符"/>
    <w:basedOn w:val="afa"/>
    <w:qFormat/>
    <w:rsid w:val="00642188"/>
    <w:rPr>
      <w:rFonts w:asciiTheme="majorHAnsi" w:eastAsiaTheme="majorEastAsia" w:hAnsiTheme="majorHAnsi" w:cstheme="majorBidi"/>
      <w:b/>
      <w:bCs/>
      <w:sz w:val="32"/>
      <w:szCs w:val="32"/>
    </w:rPr>
  </w:style>
  <w:style w:type="character" w:customStyle="1" w:styleId="afffff2">
    <w:name w:val="副标题 字符"/>
    <w:basedOn w:val="afa"/>
    <w:uiPriority w:val="11"/>
    <w:qFormat/>
    <w:rsid w:val="00642188"/>
    <w:rPr>
      <w:b/>
      <w:bCs/>
      <w:kern w:val="28"/>
      <w:sz w:val="32"/>
      <w:szCs w:val="32"/>
    </w:rPr>
  </w:style>
  <w:style w:type="paragraph" w:customStyle="1" w:styleId="xl84">
    <w:name w:val="xl84"/>
    <w:basedOn w:val="af8"/>
    <w:uiPriority w:val="99"/>
    <w:qFormat/>
    <w:rsid w:val="00642188"/>
    <w:pPr>
      <w:widowControl/>
      <w:pBdr>
        <w:top w:val="single" w:sz="4" w:space="0" w:color="auto"/>
        <w:left w:val="single" w:sz="4" w:space="0" w:color="auto"/>
      </w:pBdr>
      <w:spacing w:before="100" w:beforeAutospacing="1" w:after="100" w:afterAutospacing="1"/>
      <w:jc w:val="center"/>
      <w:textAlignment w:val="center"/>
    </w:pPr>
    <w:rPr>
      <w:rFonts w:ascii="宋体" w:hAnsi="宋体" w:cs="宋体"/>
      <w:b/>
      <w:bCs/>
      <w:kern w:val="0"/>
      <w:sz w:val="22"/>
      <w:szCs w:val="22"/>
    </w:rPr>
  </w:style>
  <w:style w:type="character" w:customStyle="1" w:styleId="Char1a">
    <w:name w:val="正文文本 Char1"/>
    <w:basedOn w:val="afa"/>
    <w:qFormat/>
    <w:rsid w:val="00642188"/>
    <w:rPr>
      <w:rFonts w:ascii="宋体" w:eastAsia="宋体" w:hAnsi="宋体" w:cs="Times New Roman"/>
      <w:sz w:val="24"/>
      <w:szCs w:val="24"/>
    </w:rPr>
  </w:style>
  <w:style w:type="character" w:customStyle="1" w:styleId="afffff3">
    <w:name w:val="正文文本缩进 字符"/>
    <w:basedOn w:val="afa"/>
    <w:uiPriority w:val="99"/>
    <w:semiHidden/>
    <w:qFormat/>
    <w:rsid w:val="00642188"/>
    <w:rPr>
      <w:rFonts w:ascii="Times New Roman" w:eastAsia="宋体" w:hAnsi="Times New Roman" w:cs="Times New Roman"/>
      <w:szCs w:val="24"/>
    </w:rPr>
  </w:style>
  <w:style w:type="character" w:customStyle="1" w:styleId="Char1b">
    <w:name w:val="文档结构图 Char1"/>
    <w:basedOn w:val="afa"/>
    <w:qFormat/>
    <w:rsid w:val="00642188"/>
    <w:rPr>
      <w:rFonts w:ascii="宋体" w:eastAsia="宋体" w:hAnsi="Times New Roman" w:cs="Times New Roman"/>
      <w:sz w:val="18"/>
      <w:szCs w:val="18"/>
    </w:rPr>
  </w:style>
  <w:style w:type="character" w:customStyle="1" w:styleId="afffff4">
    <w:name w:val="日期 字符"/>
    <w:basedOn w:val="afa"/>
    <w:qFormat/>
    <w:rsid w:val="00642188"/>
    <w:rPr>
      <w:rFonts w:ascii="Times New Roman" w:eastAsia="宋体" w:hAnsi="Times New Roman" w:cs="Times New Roman"/>
      <w:szCs w:val="24"/>
    </w:rPr>
  </w:style>
  <w:style w:type="character" w:customStyle="1" w:styleId="afffff5">
    <w:name w:val="批注框文本 字符"/>
    <w:basedOn w:val="afa"/>
    <w:uiPriority w:val="99"/>
    <w:semiHidden/>
    <w:qFormat/>
    <w:rsid w:val="00642188"/>
    <w:rPr>
      <w:rFonts w:ascii="Times New Roman" w:eastAsia="宋体" w:hAnsi="Times New Roman" w:cs="Times New Roman"/>
      <w:sz w:val="18"/>
      <w:szCs w:val="18"/>
    </w:rPr>
  </w:style>
  <w:style w:type="paragraph" w:customStyle="1" w:styleId="xl76">
    <w:name w:val="xl76"/>
    <w:basedOn w:val="af8"/>
    <w:uiPriority w:val="99"/>
    <w:qFormat/>
    <w:rsid w:val="00642188"/>
    <w:pPr>
      <w:widowControl/>
      <w:spacing w:before="100" w:beforeAutospacing="1" w:after="100" w:afterAutospacing="1"/>
      <w:jc w:val="center"/>
      <w:textAlignment w:val="center"/>
    </w:pPr>
    <w:rPr>
      <w:rFonts w:ascii="宋体" w:hAnsi="宋体" w:cs="宋体"/>
      <w:kern w:val="0"/>
      <w:sz w:val="22"/>
      <w:szCs w:val="22"/>
    </w:rPr>
  </w:style>
  <w:style w:type="paragraph" w:customStyle="1" w:styleId="xl77">
    <w:name w:val="xl77"/>
    <w:basedOn w:val="af8"/>
    <w:uiPriority w:val="99"/>
    <w:qFormat/>
    <w:rsid w:val="0064218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tytytytyChar">
    <w:name w:val="tytytyty Char"/>
    <w:basedOn w:val="af8"/>
    <w:qFormat/>
    <w:rsid w:val="00642188"/>
    <w:pPr>
      <w:spacing w:line="360" w:lineRule="auto"/>
      <w:ind w:firstLineChars="200" w:firstLine="200"/>
    </w:pPr>
    <w:rPr>
      <w:sz w:val="24"/>
      <w:szCs w:val="24"/>
    </w:rPr>
  </w:style>
  <w:style w:type="paragraph" w:customStyle="1" w:styleId="tyChar">
    <w:name w:val="正文标准样式ty Char"/>
    <w:basedOn w:val="af8"/>
    <w:qFormat/>
    <w:rsid w:val="00642188"/>
    <w:pPr>
      <w:spacing w:line="360" w:lineRule="auto"/>
      <w:ind w:firstLineChars="200" w:firstLine="480"/>
    </w:pPr>
    <w:rPr>
      <w:rFonts w:cs="宋体"/>
      <w:sz w:val="24"/>
    </w:rPr>
  </w:style>
  <w:style w:type="paragraph" w:customStyle="1" w:styleId="NNNCharCharChar1CharCharCharCharCharChar">
    <w:name w:val="NNN Char Char Char1 Char Char Char Char Char Char"/>
    <w:basedOn w:val="af8"/>
    <w:qFormat/>
    <w:rsid w:val="00642188"/>
    <w:pPr>
      <w:tabs>
        <w:tab w:val="left" w:pos="360"/>
      </w:tabs>
    </w:pPr>
    <w:rPr>
      <w:sz w:val="24"/>
      <w:szCs w:val="24"/>
    </w:rPr>
  </w:style>
  <w:style w:type="paragraph" w:customStyle="1" w:styleId="xl74">
    <w:name w:val="xl74"/>
    <w:basedOn w:val="af8"/>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2">
    <w:name w:val="xl7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ff3"/>
    <w:qFormat/>
    <w:rsid w:val="00642188"/>
    <w:pPr>
      <w:shd w:val="clear" w:color="auto" w:fill="auto"/>
    </w:pPr>
    <w:rPr>
      <w:rFonts w:ascii="宋体" w:hAnsi="Times New Roman"/>
      <w:sz w:val="18"/>
      <w:szCs w:val="18"/>
    </w:rPr>
  </w:style>
  <w:style w:type="paragraph" w:customStyle="1" w:styleId="afffff6">
    <w:name w:val="表格"/>
    <w:basedOn w:val="af8"/>
    <w:qFormat/>
    <w:rsid w:val="00642188"/>
    <w:pPr>
      <w:snapToGrid w:val="0"/>
      <w:ind w:firstLineChars="21" w:firstLine="42"/>
    </w:pPr>
    <w:rPr>
      <w:rFonts w:ascii="宋体" w:hAnsi="宋体"/>
      <w:kern w:val="0"/>
      <w:sz w:val="20"/>
    </w:rPr>
  </w:style>
  <w:style w:type="paragraph" w:customStyle="1" w:styleId="xl79">
    <w:name w:val="xl79"/>
    <w:basedOn w:val="af8"/>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7">
    <w:name w:val="前言、引言标题"/>
    <w:next w:val="af8"/>
    <w:qFormat/>
    <w:rsid w:val="00642188"/>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
    <w:name w:val="xl85"/>
    <w:basedOn w:val="af8"/>
    <w:uiPriority w:val="99"/>
    <w:qFormat/>
    <w:rsid w:val="00642188"/>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8">
    <w:name w:val="xl78"/>
    <w:basedOn w:val="af8"/>
    <w:uiPriority w:val="99"/>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ty">
    <w:name w:val="正文标准样式ty"/>
    <w:basedOn w:val="af8"/>
    <w:qFormat/>
    <w:rsid w:val="00642188"/>
    <w:pPr>
      <w:spacing w:line="360" w:lineRule="auto"/>
      <w:ind w:firstLineChars="200" w:firstLine="480"/>
    </w:pPr>
    <w:rPr>
      <w:rFonts w:cs="宋体"/>
      <w:sz w:val="24"/>
    </w:rPr>
  </w:style>
  <w:style w:type="paragraph" w:customStyle="1" w:styleId="tytytyty">
    <w:name w:val="tytytyty"/>
    <w:basedOn w:val="af8"/>
    <w:qFormat/>
    <w:rsid w:val="00642188"/>
    <w:pPr>
      <w:suppressAutoHyphens/>
      <w:spacing w:line="360" w:lineRule="auto"/>
      <w:ind w:leftChars="171" w:left="359" w:firstLineChars="200" w:firstLine="480"/>
    </w:pPr>
    <w:rPr>
      <w:kern w:val="1"/>
      <w:sz w:val="24"/>
      <w:szCs w:val="24"/>
      <w:lang w:eastAsia="ar-SA"/>
    </w:rPr>
  </w:style>
  <w:style w:type="paragraph" w:customStyle="1" w:styleId="afffff8">
    <w:name w:val="图形符号"/>
    <w:basedOn w:val="af8"/>
    <w:qFormat/>
    <w:rsid w:val="00642188"/>
    <w:rPr>
      <w:sz w:val="24"/>
    </w:rPr>
  </w:style>
  <w:style w:type="paragraph" w:customStyle="1" w:styleId="xl75">
    <w:name w:val="xl75"/>
    <w:basedOn w:val="af8"/>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81">
    <w:name w:val="xl81"/>
    <w:basedOn w:val="af8"/>
    <w:uiPriority w:val="99"/>
    <w:qFormat/>
    <w:rsid w:val="00642188"/>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fc">
    <w:name w:val="char"/>
    <w:basedOn w:val="af8"/>
    <w:qFormat/>
    <w:rsid w:val="00642188"/>
    <w:pPr>
      <w:widowControl/>
      <w:spacing w:beforeLines="50" w:before="156" w:line="360" w:lineRule="exact"/>
      <w:ind w:firstLineChars="200" w:firstLine="482"/>
    </w:pPr>
    <w:rPr>
      <w:b/>
      <w:color w:val="000000"/>
      <w:kern w:val="0"/>
      <w:sz w:val="24"/>
      <w:szCs w:val="24"/>
    </w:rPr>
  </w:style>
  <w:style w:type="paragraph" w:customStyle="1" w:styleId="xl83">
    <w:name w:val="xl83"/>
    <w:basedOn w:val="af8"/>
    <w:uiPriority w:val="99"/>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3">
    <w:name w:val="xl7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80">
    <w:name w:val="xl80"/>
    <w:basedOn w:val="af8"/>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Style11">
    <w:name w:val="_Style 11"/>
    <w:basedOn w:val="af8"/>
    <w:uiPriority w:val="34"/>
    <w:qFormat/>
    <w:rsid w:val="00642188"/>
    <w:pPr>
      <w:widowControl/>
      <w:spacing w:beforeLines="50" w:before="156" w:line="360" w:lineRule="exact"/>
      <w:ind w:firstLineChars="200" w:firstLine="482"/>
    </w:pPr>
    <w:rPr>
      <w:b/>
      <w:color w:val="000000"/>
      <w:kern w:val="0"/>
      <w:sz w:val="24"/>
      <w:szCs w:val="24"/>
    </w:rPr>
  </w:style>
  <w:style w:type="paragraph" w:customStyle="1" w:styleId="Blockquote">
    <w:name w:val="Blockquote"/>
    <w:basedOn w:val="af8"/>
    <w:qFormat/>
    <w:rsid w:val="00642188"/>
    <w:pPr>
      <w:autoSpaceDE w:val="0"/>
      <w:autoSpaceDN w:val="0"/>
      <w:adjustRightInd w:val="0"/>
      <w:spacing w:before="100" w:after="100"/>
      <w:ind w:left="360" w:right="360"/>
      <w:jc w:val="left"/>
    </w:pPr>
    <w:rPr>
      <w:kern w:val="0"/>
      <w:sz w:val="24"/>
    </w:rPr>
  </w:style>
  <w:style w:type="paragraph" w:customStyle="1" w:styleId="TOC1">
    <w:name w:val="TOC 标题1"/>
    <w:basedOn w:val="16"/>
    <w:next w:val="af8"/>
    <w:uiPriority w:val="39"/>
    <w:qFormat/>
    <w:rsid w:val="00642188"/>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3">
    <w:name w:val="样式4"/>
    <w:basedOn w:val="af8"/>
    <w:link w:val="4Char0"/>
    <w:uiPriority w:val="99"/>
    <w:qFormat/>
    <w:rsid w:val="00642188"/>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8">
    <w:name w:val="正文文本缩进 3 字符"/>
    <w:basedOn w:val="afa"/>
    <w:uiPriority w:val="99"/>
    <w:semiHidden/>
    <w:qFormat/>
    <w:rsid w:val="00642188"/>
    <w:rPr>
      <w:rFonts w:ascii="Times New Roman" w:eastAsia="宋体" w:hAnsi="Times New Roman" w:cs="Times New Roman"/>
      <w:sz w:val="16"/>
      <w:szCs w:val="16"/>
    </w:rPr>
  </w:style>
  <w:style w:type="character" w:customStyle="1" w:styleId="font01">
    <w:name w:val="font01"/>
    <w:qFormat/>
    <w:rsid w:val="00642188"/>
    <w:rPr>
      <w:rFonts w:ascii="宋体" w:eastAsia="宋体" w:hAnsi="宋体" w:cs="宋体" w:hint="eastAsia"/>
      <w:color w:val="000000"/>
      <w:sz w:val="20"/>
      <w:szCs w:val="20"/>
      <w:u w:val="none"/>
    </w:rPr>
  </w:style>
  <w:style w:type="character" w:customStyle="1" w:styleId="font11">
    <w:name w:val="font11"/>
    <w:qFormat/>
    <w:rsid w:val="00642188"/>
    <w:rPr>
      <w:rFonts w:ascii="font-weight : 400" w:eastAsia="font-weight : 400" w:hAnsi="font-weight : 400" w:cs="font-weight : 400" w:hint="default"/>
      <w:color w:val="000000"/>
      <w:sz w:val="20"/>
      <w:szCs w:val="20"/>
      <w:u w:val="none"/>
    </w:rPr>
  </w:style>
  <w:style w:type="character" w:customStyle="1" w:styleId="font51">
    <w:name w:val="font51"/>
    <w:qFormat/>
    <w:rsid w:val="00642188"/>
    <w:rPr>
      <w:rFonts w:ascii="宋体" w:eastAsia="宋体" w:hAnsi="宋体" w:cs="宋体" w:hint="eastAsia"/>
      <w:color w:val="FF0000"/>
      <w:sz w:val="20"/>
      <w:szCs w:val="20"/>
      <w:u w:val="none"/>
    </w:rPr>
  </w:style>
  <w:style w:type="character" w:customStyle="1" w:styleId="font31">
    <w:name w:val="font31"/>
    <w:qFormat/>
    <w:rsid w:val="00642188"/>
    <w:rPr>
      <w:rFonts w:ascii="font-weight : 400" w:eastAsia="font-weight : 400" w:hAnsi="font-weight : 400" w:cs="font-weight : 400"/>
      <w:color w:val="FF0000"/>
      <w:sz w:val="20"/>
      <w:szCs w:val="20"/>
      <w:u w:val="none"/>
    </w:rPr>
  </w:style>
  <w:style w:type="character" w:customStyle="1" w:styleId="afffff9">
    <w:name w:val="批注主题 字符"/>
    <w:basedOn w:val="afff7"/>
    <w:uiPriority w:val="99"/>
    <w:semiHidden/>
    <w:qFormat/>
    <w:rsid w:val="00642188"/>
    <w:rPr>
      <w:rFonts w:ascii="Times New Roman" w:eastAsia="宋体" w:hAnsi="Times New Roman" w:cs="Times New Roman"/>
      <w:b/>
      <w:bCs/>
      <w:sz w:val="24"/>
      <w:szCs w:val="24"/>
      <w:lang w:val="en-US" w:eastAsia="zh-CN" w:bidi="ar-SA"/>
    </w:rPr>
  </w:style>
  <w:style w:type="paragraph" w:customStyle="1" w:styleId="afffffa">
    <w:name w:val="正文首行缩进（绿盟科技）"/>
    <w:basedOn w:val="afffffb"/>
    <w:qFormat/>
    <w:rsid w:val="00642188"/>
    <w:pPr>
      <w:spacing w:after="50"/>
      <w:ind w:firstLineChars="200" w:firstLine="200"/>
    </w:pPr>
  </w:style>
  <w:style w:type="paragraph" w:customStyle="1" w:styleId="afffffb">
    <w:name w:val="正文（绿盟科技）"/>
    <w:link w:val="Charfd"/>
    <w:qFormat/>
    <w:rsid w:val="00642188"/>
    <w:pPr>
      <w:spacing w:line="300" w:lineRule="auto"/>
    </w:pPr>
    <w:rPr>
      <w:rFonts w:ascii="Arial" w:eastAsia="宋体" w:hAnsi="Arial" w:cs="Times New Roman"/>
      <w:kern w:val="0"/>
      <w:szCs w:val="21"/>
    </w:rPr>
  </w:style>
  <w:style w:type="character" w:customStyle="1" w:styleId="Char14">
    <w:name w:val="正文首行缩进 Char1"/>
    <w:basedOn w:val="Char1a"/>
    <w:link w:val="affd"/>
    <w:qFormat/>
    <w:rsid w:val="00642188"/>
    <w:rPr>
      <w:rFonts w:ascii="Times New Roman" w:eastAsia="宋体" w:hAnsi="Times New Roman" w:cs="Times New Roman"/>
      <w:sz w:val="24"/>
      <w:szCs w:val="24"/>
    </w:rPr>
  </w:style>
  <w:style w:type="character" w:customStyle="1" w:styleId="Charfd">
    <w:name w:val="正文（绿盟科技） Char"/>
    <w:link w:val="afffffb"/>
    <w:qFormat/>
    <w:rsid w:val="00642188"/>
    <w:rPr>
      <w:rFonts w:ascii="Arial" w:eastAsia="宋体" w:hAnsi="Arial" w:cs="Times New Roman"/>
      <w:kern w:val="0"/>
      <w:szCs w:val="21"/>
    </w:rPr>
  </w:style>
  <w:style w:type="table" w:customStyle="1" w:styleId="afffffc">
    <w:name w:val="文档表格无标题列型（绿盟科技）"/>
    <w:basedOn w:val="affe"/>
    <w:qFormat/>
    <w:rsid w:val="00642188"/>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f6">
    <w:name w:val="网格型1"/>
    <w:basedOn w:val="afb"/>
    <w:uiPriority w:val="39"/>
    <w:qFormat/>
    <w:rsid w:val="00642188"/>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样式1"/>
    <w:basedOn w:val="af8"/>
    <w:link w:val="1Char3"/>
    <w:qFormat/>
    <w:rsid w:val="00642188"/>
    <w:pPr>
      <w:spacing w:line="360" w:lineRule="auto"/>
      <w:ind w:firstLine="420"/>
    </w:pPr>
    <w:rPr>
      <w:rFonts w:ascii="宋体" w:hAnsi="宋体"/>
      <w:sz w:val="24"/>
      <w:szCs w:val="24"/>
      <w:lang w:val="zh-CN"/>
    </w:rPr>
  </w:style>
  <w:style w:type="paragraph" w:customStyle="1" w:styleId="39">
    <w:name w:val="修订3"/>
    <w:hidden/>
    <w:uiPriority w:val="99"/>
    <w:semiHidden/>
    <w:qFormat/>
    <w:rsid w:val="00642188"/>
    <w:rPr>
      <w:rFonts w:ascii="Calibri" w:eastAsia="宋体" w:hAnsi="Calibri" w:cs="Times New Roman"/>
      <w:szCs w:val="24"/>
    </w:rPr>
  </w:style>
  <w:style w:type="paragraph" w:customStyle="1" w:styleId="44">
    <w:name w:val="修订4"/>
    <w:hidden/>
    <w:uiPriority w:val="99"/>
    <w:unhideWhenUsed/>
    <w:qFormat/>
    <w:rsid w:val="00642188"/>
    <w:rPr>
      <w:rFonts w:ascii="Calibri" w:eastAsia="宋体" w:hAnsi="Calibri" w:cs="Times New Roman"/>
      <w:szCs w:val="24"/>
    </w:rPr>
  </w:style>
  <w:style w:type="character" w:customStyle="1" w:styleId="45">
    <w:name w:val="标题 4 字符"/>
    <w:uiPriority w:val="9"/>
    <w:rsid w:val="00103186"/>
    <w:rPr>
      <w:rFonts w:ascii="Calibri Light" w:eastAsia="宋体" w:hAnsi="Calibri Light" w:cs="Times New Roman"/>
      <w:b/>
      <w:bCs/>
      <w:kern w:val="2"/>
      <w:sz w:val="28"/>
      <w:szCs w:val="28"/>
    </w:rPr>
  </w:style>
  <w:style w:type="character" w:customStyle="1" w:styleId="afffffd">
    <w:name w:val="页脚 字符"/>
    <w:uiPriority w:val="99"/>
    <w:qFormat/>
    <w:rsid w:val="00103186"/>
    <w:rPr>
      <w:rFonts w:ascii="宋体" w:eastAsia="宋体"/>
      <w:kern w:val="2"/>
      <w:sz w:val="18"/>
      <w:szCs w:val="18"/>
      <w:lang w:bidi="ar-SA"/>
    </w:rPr>
  </w:style>
  <w:style w:type="character" w:customStyle="1" w:styleId="afffffe">
    <w:name w:val="页眉 字符"/>
    <w:qFormat/>
    <w:rsid w:val="00103186"/>
    <w:rPr>
      <w:rFonts w:ascii="宋体" w:eastAsia="宋体"/>
      <w:kern w:val="2"/>
      <w:sz w:val="18"/>
      <w:szCs w:val="18"/>
      <w:lang w:bidi="ar-SA"/>
    </w:rPr>
  </w:style>
  <w:style w:type="character" w:customStyle="1" w:styleId="Char32">
    <w:name w:val="列出段落 Char3"/>
    <w:uiPriority w:val="34"/>
    <w:qFormat/>
    <w:rsid w:val="00103186"/>
    <w:rPr>
      <w:rFonts w:ascii="Calibri" w:eastAsia="宋体" w:hAnsi="Calibri"/>
      <w:kern w:val="2"/>
      <w:sz w:val="21"/>
      <w:szCs w:val="22"/>
      <w:lang w:val="en-US" w:eastAsia="zh-CN" w:bidi="ar-SA"/>
    </w:rPr>
  </w:style>
  <w:style w:type="character" w:customStyle="1" w:styleId="1Char10">
    <w:name w:val="标题 1 Char1"/>
    <w:uiPriority w:val="9"/>
    <w:qFormat/>
    <w:rsid w:val="00103186"/>
    <w:rPr>
      <w:rFonts w:ascii="宋体"/>
      <w:b/>
      <w:kern w:val="44"/>
      <w:sz w:val="32"/>
    </w:rPr>
  </w:style>
  <w:style w:type="character" w:customStyle="1" w:styleId="Char33">
    <w:name w:val="正文缩进 Char3"/>
    <w:qFormat/>
    <w:rsid w:val="00103186"/>
    <w:rPr>
      <w:rFonts w:ascii="宋体" w:eastAsia="宋体"/>
      <w:kern w:val="2"/>
      <w:sz w:val="24"/>
      <w:szCs w:val="24"/>
      <w:lang w:val="en-US" w:eastAsia="zh-CN" w:bidi="ar-SA"/>
    </w:rPr>
  </w:style>
  <w:style w:type="character" w:customStyle="1" w:styleId="2Char30">
    <w:name w:val="标题 2 Char3"/>
    <w:qFormat/>
    <w:rsid w:val="00103186"/>
    <w:rPr>
      <w:rFonts w:ascii="Arial" w:eastAsia="黑体" w:hAnsi="Arial"/>
      <w:b/>
      <w:sz w:val="30"/>
      <w:lang w:val="en-US" w:eastAsia="zh-CN" w:bidi="ar-SA"/>
    </w:rPr>
  </w:style>
  <w:style w:type="character" w:customStyle="1" w:styleId="3Char3">
    <w:name w:val="标题 3 Char3"/>
    <w:qFormat/>
    <w:rsid w:val="00103186"/>
    <w:rPr>
      <w:rFonts w:ascii="宋体" w:eastAsia="宋体"/>
      <w:b/>
      <w:sz w:val="24"/>
      <w:u w:val="single"/>
      <w:lang w:val="en-US" w:eastAsia="zh-CN" w:bidi="ar-SA"/>
    </w:rPr>
  </w:style>
  <w:style w:type="character" w:customStyle="1" w:styleId="4Char2">
    <w:name w:val="标题 4 Char2"/>
    <w:uiPriority w:val="9"/>
    <w:qFormat/>
    <w:rsid w:val="00103186"/>
    <w:rPr>
      <w:rFonts w:ascii="Arial" w:eastAsia="黑体" w:hAnsi="Arial"/>
      <w:b/>
      <w:sz w:val="28"/>
    </w:rPr>
  </w:style>
  <w:style w:type="character" w:customStyle="1" w:styleId="5Char2">
    <w:name w:val="标题 5 Char2"/>
    <w:uiPriority w:val="9"/>
    <w:qFormat/>
    <w:rsid w:val="00103186"/>
    <w:rPr>
      <w:b/>
      <w:sz w:val="28"/>
    </w:rPr>
  </w:style>
  <w:style w:type="character" w:customStyle="1" w:styleId="6Char2">
    <w:name w:val="标题 6 Char2"/>
    <w:uiPriority w:val="9"/>
    <w:qFormat/>
    <w:rsid w:val="00103186"/>
    <w:rPr>
      <w:rFonts w:ascii="Arial" w:eastAsia="黑体" w:hAnsi="Arial"/>
      <w:b/>
      <w:sz w:val="24"/>
    </w:rPr>
  </w:style>
  <w:style w:type="character" w:customStyle="1" w:styleId="7Char2">
    <w:name w:val="标题 7 Char2"/>
    <w:uiPriority w:val="9"/>
    <w:qFormat/>
    <w:rsid w:val="00103186"/>
    <w:rPr>
      <w:b/>
      <w:sz w:val="24"/>
    </w:rPr>
  </w:style>
  <w:style w:type="character" w:customStyle="1" w:styleId="8Char2">
    <w:name w:val="标题 8 Char2"/>
    <w:uiPriority w:val="9"/>
    <w:qFormat/>
    <w:rsid w:val="00103186"/>
    <w:rPr>
      <w:rFonts w:ascii="Arial" w:eastAsia="黑体" w:hAnsi="Arial"/>
      <w:sz w:val="24"/>
    </w:rPr>
  </w:style>
  <w:style w:type="character" w:customStyle="1" w:styleId="9Char2">
    <w:name w:val="标题 9 Char2"/>
    <w:uiPriority w:val="9"/>
    <w:qFormat/>
    <w:rsid w:val="00103186"/>
    <w:rPr>
      <w:rFonts w:ascii="Arial" w:eastAsia="黑体" w:hAnsi="Arial"/>
      <w:sz w:val="21"/>
    </w:rPr>
  </w:style>
  <w:style w:type="character" w:customStyle="1" w:styleId="Char1c">
    <w:name w:val="批注主题 Char1"/>
    <w:qFormat/>
    <w:rsid w:val="00103186"/>
    <w:rPr>
      <w:rFonts w:ascii="Times New Roman" w:eastAsia="宋体" w:hAnsi="Times New Roman" w:cs="Times New Roman"/>
      <w:b/>
      <w:bCs/>
      <w:kern w:val="2"/>
      <w:sz w:val="21"/>
      <w:szCs w:val="24"/>
      <w:lang w:val="en-US" w:eastAsia="zh-CN" w:bidi="ar-SA"/>
    </w:rPr>
  </w:style>
  <w:style w:type="character" w:customStyle="1" w:styleId="Char34">
    <w:name w:val="批注文字 Char3"/>
    <w:qFormat/>
    <w:rsid w:val="00103186"/>
    <w:rPr>
      <w:kern w:val="2"/>
      <w:sz w:val="21"/>
      <w:szCs w:val="24"/>
    </w:rPr>
  </w:style>
  <w:style w:type="character" w:customStyle="1" w:styleId="Char1d">
    <w:name w:val="正文小标题 Char1"/>
    <w:qFormat/>
    <w:rsid w:val="00103186"/>
    <w:rPr>
      <w:rFonts w:ascii="宋体" w:hAnsi="宋体"/>
      <w:b/>
      <w:i/>
      <w:color w:val="FF0000"/>
      <w:kern w:val="2"/>
      <w:sz w:val="24"/>
    </w:rPr>
  </w:style>
  <w:style w:type="paragraph" w:customStyle="1" w:styleId="1f8">
    <w:name w:val="正文小标题1"/>
    <w:basedOn w:val="af8"/>
    <w:qFormat/>
    <w:rsid w:val="00103186"/>
    <w:pPr>
      <w:adjustRightInd w:val="0"/>
      <w:snapToGrid w:val="0"/>
      <w:spacing w:beforeLines="100" w:afterLines="100"/>
      <w:ind w:firstLine="482"/>
      <w:jc w:val="left"/>
    </w:pPr>
    <w:rPr>
      <w:rFonts w:ascii="宋体" w:hAnsi="宋体"/>
      <w:b/>
      <w:i/>
      <w:color w:val="FF0000"/>
      <w:sz w:val="24"/>
    </w:rPr>
  </w:style>
  <w:style w:type="character" w:customStyle="1" w:styleId="Char211">
    <w:name w:val="标题 Char21"/>
    <w:qFormat/>
    <w:rsid w:val="00103186"/>
    <w:rPr>
      <w:rFonts w:ascii="Arial" w:eastAsia="宋体" w:hAnsi="Arial" w:cs="Arial"/>
      <w:b/>
      <w:bCs/>
      <w:sz w:val="32"/>
      <w:szCs w:val="32"/>
    </w:rPr>
  </w:style>
  <w:style w:type="character" w:customStyle="1" w:styleId="3Char10">
    <w:name w:val="正文文本 3 Char1"/>
    <w:qFormat/>
    <w:rsid w:val="00103186"/>
    <w:rPr>
      <w:kern w:val="2"/>
      <w:sz w:val="16"/>
      <w:szCs w:val="16"/>
    </w:rPr>
  </w:style>
  <w:style w:type="character" w:customStyle="1" w:styleId="title41">
    <w:name w:val="title41"/>
    <w:qFormat/>
    <w:rsid w:val="00103186"/>
    <w:rPr>
      <w:b/>
      <w:bCs/>
      <w:color w:val="1D87B3"/>
      <w:sz w:val="15"/>
      <w:szCs w:val="15"/>
    </w:rPr>
  </w:style>
  <w:style w:type="character" w:customStyle="1" w:styleId="chanpin10">
    <w:name w:val="chanpin拷贝1"/>
    <w:qFormat/>
    <w:rsid w:val="00103186"/>
  </w:style>
  <w:style w:type="character" w:customStyle="1" w:styleId="c211">
    <w:name w:val="c211"/>
    <w:qFormat/>
    <w:rsid w:val="00103186"/>
    <w:rPr>
      <w:rFonts w:ascii="ˎ̥" w:hAnsi="ˎ̥" w:hint="default"/>
      <w:color w:val="000000"/>
      <w:sz w:val="20"/>
      <w:szCs w:val="20"/>
      <w:u w:val="none"/>
    </w:rPr>
  </w:style>
  <w:style w:type="character" w:customStyle="1" w:styleId="txt1">
    <w:name w:val="txt1"/>
    <w:qFormat/>
    <w:rsid w:val="00103186"/>
  </w:style>
  <w:style w:type="character" w:customStyle="1" w:styleId="Char35">
    <w:name w:val="正文文本缩进 Char3"/>
    <w:qFormat/>
    <w:rsid w:val="00103186"/>
    <w:rPr>
      <w:rFonts w:eastAsia="宋体"/>
      <w:kern w:val="2"/>
      <w:sz w:val="24"/>
      <w:szCs w:val="24"/>
      <w:lang w:val="en-US" w:eastAsia="zh-CN" w:bidi="ar-SA"/>
    </w:rPr>
  </w:style>
  <w:style w:type="character" w:customStyle="1" w:styleId="HTMLChar1">
    <w:name w:val="HTML 预设格式 Char1"/>
    <w:qFormat/>
    <w:rsid w:val="00103186"/>
    <w:rPr>
      <w:rFonts w:ascii="宋体" w:hAnsi="宋体" w:cs="宋体"/>
      <w:sz w:val="24"/>
      <w:szCs w:val="24"/>
    </w:rPr>
  </w:style>
  <w:style w:type="character" w:customStyle="1" w:styleId="2Char20">
    <w:name w:val="标题 2 Char2"/>
    <w:uiPriority w:val="9"/>
    <w:qFormat/>
    <w:rsid w:val="00103186"/>
    <w:rPr>
      <w:rFonts w:ascii="Arial" w:eastAsia="黑体" w:hAnsi="Arial"/>
      <w:b/>
      <w:sz w:val="30"/>
      <w:lang w:val="en-US" w:eastAsia="zh-CN" w:bidi="ar-SA"/>
    </w:rPr>
  </w:style>
  <w:style w:type="character" w:customStyle="1" w:styleId="CharChar10">
    <w:name w:val="正文缩进 Char Char1"/>
    <w:qFormat/>
    <w:rsid w:val="00103186"/>
    <w:rPr>
      <w:rFonts w:ascii="宋体" w:eastAsia="宋体"/>
      <w:color w:val="000000"/>
      <w:kern w:val="28"/>
      <w:sz w:val="28"/>
      <w:lang w:bidi="ar-SA"/>
    </w:rPr>
  </w:style>
  <w:style w:type="paragraph" w:customStyle="1" w:styleId="110">
    <w:name w:val="正文缩进11"/>
    <w:basedOn w:val="af8"/>
    <w:qFormat/>
    <w:rsid w:val="00103186"/>
    <w:pPr>
      <w:widowControl/>
      <w:adjustRightInd w:val="0"/>
      <w:snapToGrid w:val="0"/>
      <w:spacing w:line="480" w:lineRule="exact"/>
      <w:ind w:firstLine="567"/>
    </w:pPr>
    <w:rPr>
      <w:rFonts w:ascii="宋体" w:hAnsi="Calibri"/>
      <w:color w:val="000000"/>
      <w:kern w:val="28"/>
      <w:sz w:val="28"/>
    </w:rPr>
  </w:style>
  <w:style w:type="character" w:customStyle="1" w:styleId="3Char11">
    <w:name w:val="正文文本缩进 3 Char1"/>
    <w:qFormat/>
    <w:rsid w:val="00103186"/>
    <w:rPr>
      <w:rFonts w:ascii="宋体"/>
      <w:sz w:val="24"/>
    </w:rPr>
  </w:style>
  <w:style w:type="character" w:customStyle="1" w:styleId="Char24">
    <w:name w:val="正文缩进 Char2"/>
    <w:uiPriority w:val="99"/>
    <w:qFormat/>
    <w:rsid w:val="00103186"/>
    <w:rPr>
      <w:rFonts w:ascii="宋体" w:eastAsia="宋体"/>
      <w:kern w:val="2"/>
      <w:sz w:val="24"/>
      <w:szCs w:val="24"/>
      <w:lang w:val="en-US" w:eastAsia="zh-CN" w:bidi="ar-SA"/>
    </w:rPr>
  </w:style>
  <w:style w:type="character" w:customStyle="1" w:styleId="2f3">
    <w:name w:val="批注文字 字符2"/>
    <w:uiPriority w:val="99"/>
    <w:qFormat/>
    <w:rsid w:val="00103186"/>
    <w:rPr>
      <w:rFonts w:ascii="Times New Roman" w:eastAsia="宋体" w:hAnsi="Times New Roman" w:cs="Times New Roman"/>
      <w:sz w:val="24"/>
      <w:lang w:val="en-US" w:eastAsia="zh-CN" w:bidi="ar-SA"/>
    </w:rPr>
  </w:style>
  <w:style w:type="character" w:customStyle="1" w:styleId="Char1e">
    <w:name w:val="日期 Char1"/>
    <w:uiPriority w:val="1"/>
    <w:qFormat/>
    <w:rsid w:val="00103186"/>
    <w:rPr>
      <w:rFonts w:ascii="仿宋_GB2312" w:eastAsia="仿宋_GB2312" w:hAnsi="宋体"/>
      <w:color w:val="000000"/>
      <w:kern w:val="2"/>
      <w:sz w:val="24"/>
      <w:szCs w:val="24"/>
    </w:rPr>
  </w:style>
  <w:style w:type="character" w:customStyle="1" w:styleId="Char36">
    <w:name w:val="页脚 Char3"/>
    <w:uiPriority w:val="99"/>
    <w:qFormat/>
    <w:rsid w:val="00103186"/>
    <w:rPr>
      <w:rFonts w:ascii="宋体" w:eastAsia="宋体"/>
      <w:sz w:val="18"/>
      <w:lang w:val="en-US" w:eastAsia="zh-CN" w:bidi="ar-SA"/>
    </w:rPr>
  </w:style>
  <w:style w:type="character" w:customStyle="1" w:styleId="street-address1">
    <w:name w:val="street-address1"/>
    <w:qFormat/>
    <w:rsid w:val="00103186"/>
  </w:style>
  <w:style w:type="character" w:customStyle="1" w:styleId="2Char11">
    <w:name w:val="正文文本缩进 2 Char1"/>
    <w:qFormat/>
    <w:rsid w:val="00103186"/>
    <w:rPr>
      <w:rFonts w:ascii="仿宋_GB2312" w:eastAsia="仿宋_GB2312"/>
      <w:kern w:val="2"/>
      <w:sz w:val="24"/>
      <w:szCs w:val="24"/>
    </w:rPr>
  </w:style>
  <w:style w:type="character" w:customStyle="1" w:styleId="bjh-p1">
    <w:name w:val="bjh-p1"/>
    <w:qFormat/>
    <w:rsid w:val="00103186"/>
  </w:style>
  <w:style w:type="character" w:customStyle="1" w:styleId="3Char20">
    <w:name w:val="标题 3 Char2"/>
    <w:uiPriority w:val="9"/>
    <w:qFormat/>
    <w:rsid w:val="00103186"/>
    <w:rPr>
      <w:rFonts w:ascii="宋体" w:eastAsia="宋体"/>
      <w:b/>
      <w:sz w:val="24"/>
      <w:u w:val="single"/>
      <w:lang w:val="en-US" w:eastAsia="zh-CN" w:bidi="ar-SA"/>
    </w:rPr>
  </w:style>
  <w:style w:type="character" w:customStyle="1" w:styleId="Char25">
    <w:name w:val="文档结构图 Char2"/>
    <w:qFormat/>
    <w:rsid w:val="00103186"/>
    <w:rPr>
      <w:kern w:val="2"/>
      <w:sz w:val="21"/>
      <w:szCs w:val="24"/>
      <w:shd w:val="clear" w:color="auto" w:fill="000080"/>
    </w:rPr>
  </w:style>
  <w:style w:type="character" w:customStyle="1" w:styleId="Char110">
    <w:name w:val="正文文本缩进 Char11"/>
    <w:qFormat/>
    <w:rsid w:val="00103186"/>
    <w:rPr>
      <w:rFonts w:ascii="宋体" w:eastAsia="宋体" w:hAnsi="宋体"/>
      <w:sz w:val="24"/>
      <w:szCs w:val="24"/>
      <w:lang w:bidi="ar-SA"/>
    </w:rPr>
  </w:style>
  <w:style w:type="paragraph" w:customStyle="1" w:styleId="111">
    <w:name w:val="正文文本缩进11"/>
    <w:basedOn w:val="af8"/>
    <w:qFormat/>
    <w:rsid w:val="00103186"/>
    <w:pPr>
      <w:spacing w:line="480" w:lineRule="exact"/>
      <w:ind w:firstLineChars="200" w:firstLine="480"/>
    </w:pPr>
    <w:rPr>
      <w:rFonts w:ascii="宋体" w:hAnsi="宋体"/>
      <w:kern w:val="0"/>
      <w:sz w:val="24"/>
      <w:szCs w:val="24"/>
    </w:rPr>
  </w:style>
  <w:style w:type="character" w:customStyle="1" w:styleId="Char41">
    <w:name w:val="正文文本缩进 Char4"/>
    <w:qFormat/>
    <w:rsid w:val="00103186"/>
    <w:rPr>
      <w:rFonts w:eastAsia="宋体"/>
      <w:kern w:val="2"/>
      <w:sz w:val="24"/>
      <w:szCs w:val="24"/>
      <w:lang w:val="en-US" w:eastAsia="zh-CN" w:bidi="ar-SA"/>
    </w:rPr>
  </w:style>
  <w:style w:type="character" w:customStyle="1" w:styleId="black11">
    <w:name w:val="black11"/>
    <w:qFormat/>
    <w:rsid w:val="00103186"/>
    <w:rPr>
      <w:color w:val="000000"/>
    </w:rPr>
  </w:style>
  <w:style w:type="character" w:customStyle="1" w:styleId="Char1f">
    <w:name w:val="批注框文本 Char1"/>
    <w:uiPriority w:val="99"/>
    <w:qFormat/>
    <w:rsid w:val="00103186"/>
    <w:rPr>
      <w:kern w:val="2"/>
      <w:sz w:val="18"/>
      <w:szCs w:val="18"/>
    </w:rPr>
  </w:style>
  <w:style w:type="character" w:customStyle="1" w:styleId="Char26">
    <w:name w:val="页脚 Char2"/>
    <w:uiPriority w:val="99"/>
    <w:qFormat/>
    <w:rsid w:val="00103186"/>
    <w:rPr>
      <w:rFonts w:ascii="宋体" w:eastAsia="宋体"/>
      <w:sz w:val="18"/>
      <w:lang w:val="en-US" w:eastAsia="zh-CN" w:bidi="ar-SA"/>
    </w:rPr>
  </w:style>
  <w:style w:type="character" w:customStyle="1" w:styleId="Char37">
    <w:name w:val="页眉 Char3"/>
    <w:qFormat/>
    <w:rsid w:val="00103186"/>
    <w:rPr>
      <w:rFonts w:eastAsia="宋体"/>
      <w:kern w:val="2"/>
      <w:sz w:val="18"/>
      <w:szCs w:val="18"/>
      <w:lang w:val="en-US" w:eastAsia="zh-CN" w:bidi="ar-SA"/>
    </w:rPr>
  </w:style>
  <w:style w:type="character" w:customStyle="1" w:styleId="Char1f0">
    <w:name w:val="注释 Char1"/>
    <w:qFormat/>
    <w:rsid w:val="00103186"/>
    <w:rPr>
      <w:rFonts w:ascii="宋体" w:hAnsi="宋体"/>
      <w:kern w:val="2"/>
      <w:sz w:val="21"/>
      <w:szCs w:val="21"/>
    </w:rPr>
  </w:style>
  <w:style w:type="paragraph" w:customStyle="1" w:styleId="1f9">
    <w:name w:val="注释1"/>
    <w:basedOn w:val="af8"/>
    <w:qFormat/>
    <w:rsid w:val="00103186"/>
    <w:pPr>
      <w:adjustRightInd w:val="0"/>
      <w:snapToGrid w:val="0"/>
      <w:ind w:left="420" w:hangingChars="200" w:hanging="420"/>
      <w:jc w:val="left"/>
    </w:pPr>
    <w:rPr>
      <w:rFonts w:ascii="宋体" w:hAnsi="宋体"/>
      <w:szCs w:val="21"/>
    </w:rPr>
  </w:style>
  <w:style w:type="character" w:customStyle="1" w:styleId="Char27">
    <w:name w:val="批注文字 Char2"/>
    <w:uiPriority w:val="99"/>
    <w:qFormat/>
    <w:rsid w:val="00103186"/>
    <w:rPr>
      <w:kern w:val="2"/>
      <w:sz w:val="21"/>
      <w:szCs w:val="24"/>
    </w:rPr>
  </w:style>
  <w:style w:type="character" w:customStyle="1" w:styleId="CharChar112">
    <w:name w:val="Char Char112"/>
    <w:qFormat/>
    <w:rsid w:val="00103186"/>
    <w:rPr>
      <w:rFonts w:ascii="宋体" w:eastAsia="宋体"/>
      <w:b/>
      <w:sz w:val="24"/>
      <w:u w:val="single"/>
      <w:lang w:val="en-US" w:eastAsia="zh-CN" w:bidi="ar-SA"/>
    </w:rPr>
  </w:style>
  <w:style w:type="character" w:customStyle="1" w:styleId="3a">
    <w:name w:val="纯文本 字符3"/>
    <w:uiPriority w:val="99"/>
    <w:qFormat/>
    <w:rsid w:val="00103186"/>
    <w:rPr>
      <w:rFonts w:ascii="宋体" w:eastAsia="宋体" w:hAnsi="Courier New" w:cs="Times New Roman"/>
      <w:kern w:val="2"/>
      <w:sz w:val="21"/>
      <w:szCs w:val="21"/>
      <w:lang w:val="en-US" w:eastAsia="zh-CN" w:bidi="ar-SA"/>
    </w:rPr>
  </w:style>
  <w:style w:type="character" w:customStyle="1" w:styleId="Char111">
    <w:name w:val="纯文本 Char11"/>
    <w:qFormat/>
    <w:rsid w:val="00103186"/>
    <w:rPr>
      <w:rFonts w:ascii="宋体" w:eastAsia="宋体" w:hAnsi="Courier New"/>
      <w:kern w:val="2"/>
      <w:sz w:val="21"/>
      <w:lang w:val="en-US" w:eastAsia="zh-CN" w:bidi="ar-SA"/>
    </w:rPr>
  </w:style>
  <w:style w:type="character" w:customStyle="1" w:styleId="3CharChar1">
    <w:name w:val="标题 3 Char Char1"/>
    <w:qFormat/>
    <w:rsid w:val="00103186"/>
    <w:rPr>
      <w:rFonts w:eastAsia="宋体"/>
      <w:b/>
      <w:bCs/>
      <w:kern w:val="2"/>
      <w:sz w:val="32"/>
      <w:szCs w:val="32"/>
      <w:lang w:val="en-US" w:eastAsia="zh-CN" w:bidi="ar-SA"/>
    </w:rPr>
  </w:style>
  <w:style w:type="character" w:customStyle="1" w:styleId="Char1f1">
    <w:name w:val="正文大标题 Char1"/>
    <w:qFormat/>
    <w:rsid w:val="00103186"/>
    <w:rPr>
      <w:rFonts w:ascii="宋体" w:hAnsi="宋体"/>
      <w:b/>
      <w:color w:val="000000"/>
      <w:kern w:val="2"/>
      <w:sz w:val="28"/>
      <w:szCs w:val="21"/>
    </w:rPr>
  </w:style>
  <w:style w:type="paragraph" w:customStyle="1" w:styleId="1fa">
    <w:name w:val="正文大标题1"/>
    <w:basedOn w:val="1f8"/>
    <w:qFormat/>
    <w:rsid w:val="00103186"/>
    <w:pPr>
      <w:jc w:val="center"/>
    </w:pPr>
    <w:rPr>
      <w:i w:val="0"/>
      <w:color w:val="000000"/>
      <w:sz w:val="28"/>
      <w:szCs w:val="21"/>
    </w:rPr>
  </w:style>
  <w:style w:type="character" w:customStyle="1" w:styleId="apple-style-span1">
    <w:name w:val="apple-style-span1"/>
    <w:qFormat/>
    <w:rsid w:val="00103186"/>
    <w:rPr>
      <w:rFonts w:cs="Times New Roman"/>
    </w:rPr>
  </w:style>
  <w:style w:type="character" w:customStyle="1" w:styleId="Char28">
    <w:name w:val="正文文本 Char2"/>
    <w:uiPriority w:val="99"/>
    <w:qFormat/>
    <w:rsid w:val="00103186"/>
    <w:rPr>
      <w:rFonts w:ascii="宋体" w:hAnsi="宋体"/>
      <w:kern w:val="2"/>
      <w:sz w:val="24"/>
      <w:szCs w:val="24"/>
    </w:rPr>
  </w:style>
  <w:style w:type="character" w:customStyle="1" w:styleId="Char1f2">
    <w:name w:val="正文格式 Char1"/>
    <w:qFormat/>
    <w:rsid w:val="00103186"/>
    <w:rPr>
      <w:rFonts w:ascii="宋体" w:hAnsi="宋体"/>
      <w:sz w:val="24"/>
      <w:szCs w:val="24"/>
      <w:lang w:val="en-GB"/>
    </w:rPr>
  </w:style>
  <w:style w:type="paragraph" w:customStyle="1" w:styleId="1fb">
    <w:name w:val="正文格式1"/>
    <w:basedOn w:val="af8"/>
    <w:qFormat/>
    <w:rsid w:val="00103186"/>
    <w:pPr>
      <w:spacing w:beforeLines="50" w:line="360" w:lineRule="auto"/>
      <w:ind w:firstLineChars="200" w:firstLine="480"/>
    </w:pPr>
    <w:rPr>
      <w:rFonts w:ascii="宋体" w:hAnsi="宋体"/>
      <w:kern w:val="0"/>
      <w:sz w:val="24"/>
      <w:szCs w:val="24"/>
      <w:lang w:val="en-GB"/>
    </w:rPr>
  </w:style>
  <w:style w:type="character" w:customStyle="1" w:styleId="Char1f3">
    <w:name w:val="正文表格 Char1"/>
    <w:qFormat/>
    <w:rsid w:val="00103186"/>
    <w:rPr>
      <w:rFonts w:ascii="宋体" w:hAnsi="宋体"/>
      <w:color w:val="000000"/>
      <w:kern w:val="2"/>
      <w:sz w:val="21"/>
      <w:szCs w:val="21"/>
    </w:rPr>
  </w:style>
  <w:style w:type="paragraph" w:customStyle="1" w:styleId="1fc">
    <w:name w:val="正文表格1"/>
    <w:basedOn w:val="af8"/>
    <w:qFormat/>
    <w:rsid w:val="00103186"/>
    <w:pPr>
      <w:adjustRightInd w:val="0"/>
      <w:snapToGrid w:val="0"/>
      <w:jc w:val="left"/>
    </w:pPr>
    <w:rPr>
      <w:rFonts w:ascii="宋体" w:hAnsi="宋体"/>
      <w:color w:val="000000"/>
      <w:szCs w:val="21"/>
    </w:rPr>
  </w:style>
  <w:style w:type="character" w:customStyle="1" w:styleId="1Char11">
    <w:name w:val="普通文字1 Char11"/>
    <w:qFormat/>
    <w:rsid w:val="00103186"/>
    <w:rPr>
      <w:rFonts w:ascii="宋体" w:eastAsia="宋体" w:hAnsi="Courier New"/>
      <w:kern w:val="2"/>
      <w:sz w:val="21"/>
      <w:lang w:val="en-US" w:eastAsia="zh-CN" w:bidi="ar-SA"/>
    </w:rPr>
  </w:style>
  <w:style w:type="character" w:customStyle="1" w:styleId="chanpin11">
    <w:name w:val="chanpin11"/>
    <w:qFormat/>
    <w:rsid w:val="00103186"/>
    <w:rPr>
      <w:rFonts w:ascii="ˎ̥" w:hAnsi="ˎ̥" w:hint="default"/>
      <w:color w:val="000000"/>
      <w:sz w:val="20"/>
      <w:szCs w:val="20"/>
      <w:u w:val="none"/>
    </w:rPr>
  </w:style>
  <w:style w:type="character" w:customStyle="1" w:styleId="locality1">
    <w:name w:val="locality1"/>
    <w:qFormat/>
    <w:rsid w:val="00103186"/>
  </w:style>
  <w:style w:type="character" w:customStyle="1" w:styleId="1-2Char1">
    <w:name w:val="中等深浅网格 1 - 强调文字颜色 2 Char1"/>
    <w:qFormat/>
    <w:rsid w:val="00103186"/>
    <w:rPr>
      <w:kern w:val="2"/>
      <w:sz w:val="21"/>
      <w:szCs w:val="24"/>
      <w:lang w:val="zh-CN" w:eastAsia="zh-CN"/>
    </w:rPr>
  </w:style>
  <w:style w:type="paragraph" w:customStyle="1" w:styleId="112">
    <w:name w:val="11"/>
    <w:qFormat/>
    <w:rsid w:val="00103186"/>
    <w:rPr>
      <w:rFonts w:ascii="Calibri" w:eastAsia="宋体" w:hAnsi="Calibri" w:cs="Times New Roman"/>
      <w:szCs w:val="24"/>
      <w:lang w:val="zh-CN"/>
    </w:rPr>
  </w:style>
  <w:style w:type="character" w:customStyle="1" w:styleId="1Char12">
    <w:name w:val="段1 Char1"/>
    <w:qFormat/>
    <w:rsid w:val="00103186"/>
    <w:rPr>
      <w:rFonts w:ascii="宋体" w:eastAsia="宋体"/>
      <w:sz w:val="24"/>
      <w:lang w:val="en-US" w:eastAsia="zh-CN" w:bidi="ar-SA"/>
    </w:rPr>
  </w:style>
  <w:style w:type="character" w:customStyle="1" w:styleId="Char29">
    <w:name w:val="页眉 Char2"/>
    <w:qFormat/>
    <w:rsid w:val="00103186"/>
    <w:rPr>
      <w:rFonts w:eastAsia="宋体"/>
      <w:kern w:val="2"/>
      <w:sz w:val="18"/>
      <w:szCs w:val="18"/>
      <w:lang w:val="en-US" w:eastAsia="zh-CN" w:bidi="ar-SA"/>
    </w:rPr>
  </w:style>
  <w:style w:type="character" w:customStyle="1" w:styleId="Char2a">
    <w:name w:val="列出段落 Char2"/>
    <w:uiPriority w:val="34"/>
    <w:qFormat/>
    <w:rsid w:val="00103186"/>
    <w:rPr>
      <w:rFonts w:ascii="Calibri" w:eastAsia="宋体" w:hAnsi="Calibri"/>
      <w:kern w:val="2"/>
      <w:sz w:val="21"/>
      <w:szCs w:val="22"/>
      <w:lang w:val="en-US" w:eastAsia="zh-CN" w:bidi="ar-SA"/>
    </w:rPr>
  </w:style>
  <w:style w:type="character" w:customStyle="1" w:styleId="Char1f4">
    <w:name w:val="正文重点 Char1"/>
    <w:qFormat/>
    <w:rsid w:val="00103186"/>
    <w:rPr>
      <w:b/>
      <w:sz w:val="24"/>
    </w:rPr>
  </w:style>
  <w:style w:type="paragraph" w:customStyle="1" w:styleId="1fd">
    <w:name w:val="正文重点1"/>
    <w:basedOn w:val="af8"/>
    <w:qFormat/>
    <w:rsid w:val="00103186"/>
    <w:pPr>
      <w:adjustRightInd w:val="0"/>
      <w:spacing w:line="360" w:lineRule="auto"/>
      <w:ind w:firstLineChars="200" w:firstLine="482"/>
      <w:jc w:val="left"/>
    </w:pPr>
    <w:rPr>
      <w:rFonts w:ascii="Calibri" w:hAnsi="Calibri"/>
      <w:b/>
      <w:kern w:val="0"/>
      <w:sz w:val="24"/>
    </w:rPr>
  </w:style>
  <w:style w:type="character" w:customStyle="1" w:styleId="Char38">
    <w:name w:val="标题 Char3"/>
    <w:qFormat/>
    <w:rsid w:val="00103186"/>
    <w:rPr>
      <w:b/>
      <w:kern w:val="2"/>
      <w:sz w:val="32"/>
    </w:rPr>
  </w:style>
  <w:style w:type="character" w:customStyle="1" w:styleId="Char42">
    <w:name w:val="标题 Char4"/>
    <w:qFormat/>
    <w:rsid w:val="00103186"/>
    <w:rPr>
      <w:b/>
      <w:kern w:val="2"/>
      <w:sz w:val="32"/>
    </w:rPr>
  </w:style>
  <w:style w:type="character" w:customStyle="1" w:styleId="113">
    <w:name w:val="纯文本 字符11"/>
    <w:qFormat/>
    <w:rsid w:val="00103186"/>
    <w:rPr>
      <w:rFonts w:ascii="宋体" w:hAnsi="Courier New"/>
    </w:rPr>
  </w:style>
  <w:style w:type="character" w:customStyle="1" w:styleId="CharChar1111">
    <w:name w:val="Char Char1111"/>
    <w:qFormat/>
    <w:rsid w:val="00103186"/>
    <w:rPr>
      <w:rFonts w:ascii="宋体" w:eastAsia="宋体"/>
      <w:b/>
      <w:sz w:val="24"/>
      <w:u w:val="single"/>
      <w:lang w:val="en-US" w:eastAsia="zh-CN" w:bidi="ar-SA"/>
    </w:rPr>
  </w:style>
  <w:style w:type="character" w:customStyle="1" w:styleId="NormalCharacter1">
    <w:name w:val="NormalCharacter1"/>
    <w:qFormat/>
    <w:rsid w:val="00103186"/>
  </w:style>
  <w:style w:type="character" w:customStyle="1" w:styleId="2CharChar1">
    <w:name w:val="标题 2 Char Char1"/>
    <w:qFormat/>
    <w:rsid w:val="00103186"/>
    <w:rPr>
      <w:rFonts w:ascii="Arial" w:eastAsia="黑体" w:hAnsi="Arial"/>
      <w:b/>
      <w:bCs/>
      <w:kern w:val="2"/>
      <w:sz w:val="32"/>
      <w:szCs w:val="32"/>
      <w:lang w:val="en-US" w:eastAsia="zh-CN" w:bidi="ar-SA"/>
    </w:rPr>
  </w:style>
  <w:style w:type="character" w:customStyle="1" w:styleId="Char2b">
    <w:name w:val="纯文本 Char2"/>
    <w:qFormat/>
    <w:rsid w:val="00103186"/>
    <w:rPr>
      <w:rFonts w:ascii="宋体" w:eastAsia="宋体" w:hAnsi="Courier New" w:cs="宋体" w:hint="eastAsia"/>
      <w:kern w:val="2"/>
      <w:sz w:val="21"/>
    </w:rPr>
  </w:style>
  <w:style w:type="paragraph" w:customStyle="1" w:styleId="114">
    <w:name w:val="项目符号11"/>
    <w:basedOn w:val="afffe"/>
    <w:qFormat/>
    <w:rsid w:val="00103186"/>
    <w:pPr>
      <w:ind w:left="-25" w:firstLine="0"/>
    </w:pPr>
  </w:style>
  <w:style w:type="paragraph" w:customStyle="1" w:styleId="1fe">
    <w:name w:val="正文文本样式1"/>
    <w:basedOn w:val="af8"/>
    <w:qFormat/>
    <w:rsid w:val="00103186"/>
    <w:pPr>
      <w:spacing w:line="360" w:lineRule="auto"/>
      <w:ind w:firstLine="482"/>
    </w:pPr>
    <w:rPr>
      <w:rFonts w:ascii="Calibri" w:hAnsi="Calibri" w:cs="宋体"/>
      <w:sz w:val="24"/>
    </w:rPr>
  </w:style>
  <w:style w:type="paragraph" w:customStyle="1" w:styleId="Char112">
    <w:name w:val="Char11"/>
    <w:basedOn w:val="af8"/>
    <w:qFormat/>
    <w:rsid w:val="00103186"/>
    <w:pPr>
      <w:tabs>
        <w:tab w:val="left" w:pos="360"/>
      </w:tabs>
    </w:pPr>
    <w:rPr>
      <w:rFonts w:ascii="Calibri" w:hAnsi="Calibri"/>
      <w:sz w:val="24"/>
      <w:szCs w:val="24"/>
    </w:rPr>
  </w:style>
  <w:style w:type="paragraph" w:customStyle="1" w:styleId="CharCharCharCharCharCharChar21">
    <w:name w:val="Char Char Char Char Char Char Char21"/>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xl411">
    <w:name w:val="xl411"/>
    <w:basedOn w:val="af8"/>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1">
    <w:name w:val="xl5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0"/>
    </w:rPr>
  </w:style>
  <w:style w:type="paragraph" w:customStyle="1" w:styleId="CharCharChar1Char21">
    <w:name w:val="Char Char Char1 Char21"/>
    <w:basedOn w:val="af8"/>
    <w:qFormat/>
    <w:rsid w:val="00103186"/>
    <w:rPr>
      <w:rFonts w:ascii="Tahoma" w:hAnsi="Tahoma"/>
      <w:sz w:val="24"/>
    </w:rPr>
  </w:style>
  <w:style w:type="paragraph" w:customStyle="1" w:styleId="xl361">
    <w:name w:val="xl361"/>
    <w:basedOn w:val="af8"/>
    <w:qFormat/>
    <w:rsid w:val="00103186"/>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1">
    <w:name w:val="Char3 Char Char Char21"/>
    <w:basedOn w:val="af8"/>
    <w:qFormat/>
    <w:rsid w:val="00103186"/>
    <w:rPr>
      <w:rFonts w:ascii="Tahoma" w:hAnsi="Tahoma"/>
      <w:sz w:val="24"/>
    </w:rPr>
  </w:style>
  <w:style w:type="paragraph" w:customStyle="1" w:styleId="1-1">
    <w:name w:val="标题1-附件1"/>
    <w:basedOn w:val="16"/>
    <w:qFormat/>
    <w:rsid w:val="00103186"/>
    <w:pPr>
      <w:jc w:val="left"/>
    </w:pPr>
    <w:rPr>
      <w:sz w:val="24"/>
      <w:szCs w:val="24"/>
    </w:rPr>
  </w:style>
  <w:style w:type="paragraph" w:customStyle="1" w:styleId="1ff">
    <w:name w:val="四级条标题1"/>
    <w:basedOn w:val="a4"/>
    <w:qFormat/>
    <w:rsid w:val="00103186"/>
    <w:pPr>
      <w:numPr>
        <w:ilvl w:val="4"/>
        <w:numId w:val="0"/>
      </w:numPr>
      <w:ind w:hanging="840"/>
      <w:outlineLvl w:val="4"/>
    </w:pPr>
  </w:style>
  <w:style w:type="paragraph" w:customStyle="1" w:styleId="1ff0">
    <w:name w:val="三级条标题1"/>
    <w:basedOn w:val="affff"/>
    <w:qFormat/>
    <w:rsid w:val="00103186"/>
    <w:pPr>
      <w:outlineLvl w:val="3"/>
    </w:pPr>
  </w:style>
  <w:style w:type="paragraph" w:customStyle="1" w:styleId="1ff1">
    <w:name w:val="二级条标题1"/>
    <w:basedOn w:val="a3"/>
    <w:qFormat/>
    <w:rsid w:val="00103186"/>
    <w:pPr>
      <w:numPr>
        <w:ilvl w:val="0"/>
        <w:numId w:val="0"/>
      </w:numPr>
      <w:ind w:hanging="840"/>
      <w:outlineLvl w:val="2"/>
    </w:pPr>
    <w:rPr>
      <w:rFonts w:ascii="宋体" w:eastAsia="宋体"/>
      <w:b w:val="0"/>
    </w:rPr>
  </w:style>
  <w:style w:type="paragraph" w:customStyle="1" w:styleId="1ff2">
    <w:name w:val="一级条标题1"/>
    <w:basedOn w:val="a2"/>
    <w:qFormat/>
    <w:rsid w:val="00103186"/>
    <w:pPr>
      <w:numPr>
        <w:ilvl w:val="1"/>
        <w:numId w:val="0"/>
      </w:numPr>
      <w:tabs>
        <w:tab w:val="left" w:pos="360"/>
        <w:tab w:val="left" w:pos="840"/>
      </w:tabs>
      <w:ind w:hanging="840"/>
      <w:outlineLvl w:val="1"/>
    </w:pPr>
  </w:style>
  <w:style w:type="paragraph" w:customStyle="1" w:styleId="1ff3">
    <w:name w:val="章标题1"/>
    <w:qFormat/>
    <w:rsid w:val="00103186"/>
    <w:pPr>
      <w:spacing w:beforeLines="50" w:afterLines="50" w:line="460" w:lineRule="exact"/>
      <w:jc w:val="both"/>
      <w:outlineLvl w:val="0"/>
    </w:pPr>
    <w:rPr>
      <w:rFonts w:ascii="黑体" w:eastAsia="黑体" w:hAnsi="Calibri" w:cs="Times New Roman"/>
      <w:b/>
      <w:kern w:val="0"/>
      <w:sz w:val="28"/>
      <w:szCs w:val="20"/>
    </w:rPr>
  </w:style>
  <w:style w:type="paragraph" w:customStyle="1" w:styleId="1ff4">
    <w:name w:val="无标题条1"/>
    <w:qFormat/>
    <w:rsid w:val="00103186"/>
    <w:pPr>
      <w:jc w:val="both"/>
    </w:pPr>
    <w:rPr>
      <w:rFonts w:ascii="Calibri" w:eastAsia="宋体" w:hAnsi="Calibri" w:cs="Times New Roman"/>
      <w:kern w:val="0"/>
      <w:szCs w:val="20"/>
    </w:rPr>
  </w:style>
  <w:style w:type="paragraph" w:customStyle="1" w:styleId="Char3CharCharChar11">
    <w:name w:val="Char3 Char Char Char11"/>
    <w:basedOn w:val="af8"/>
    <w:qFormat/>
    <w:rsid w:val="00103186"/>
    <w:rPr>
      <w:rFonts w:ascii="Tahoma" w:hAnsi="Tahoma"/>
      <w:sz w:val="24"/>
    </w:rPr>
  </w:style>
  <w:style w:type="paragraph" w:customStyle="1" w:styleId="font71">
    <w:name w:val="font71"/>
    <w:basedOn w:val="af8"/>
    <w:qFormat/>
    <w:rsid w:val="00103186"/>
    <w:pPr>
      <w:widowControl/>
      <w:spacing w:before="100" w:beforeAutospacing="1" w:after="100" w:afterAutospacing="1"/>
      <w:jc w:val="left"/>
    </w:pPr>
    <w:rPr>
      <w:rFonts w:ascii="Calibri" w:eastAsia="Arial Unicode MS" w:hAnsi="Calibri"/>
      <w:b/>
      <w:bCs/>
      <w:color w:val="000000"/>
      <w:kern w:val="0"/>
      <w:sz w:val="20"/>
    </w:rPr>
  </w:style>
  <w:style w:type="paragraph" w:customStyle="1" w:styleId="1ff5">
    <w:name w:val="正文列项_字母1"/>
    <w:basedOn w:val="af8"/>
    <w:qFormat/>
    <w:rsid w:val="00103186"/>
    <w:pPr>
      <w:autoSpaceDE w:val="0"/>
      <w:autoSpaceDN w:val="0"/>
      <w:spacing w:line="460" w:lineRule="exact"/>
      <w:ind w:leftChars="300" w:left="480" w:hangingChars="180" w:hanging="180"/>
      <w:outlineLvl w:val="6"/>
    </w:pPr>
    <w:rPr>
      <w:rFonts w:ascii="宋体" w:hAnsi="Calibri"/>
      <w:kern w:val="0"/>
      <w:sz w:val="28"/>
    </w:rPr>
  </w:style>
  <w:style w:type="paragraph" w:customStyle="1" w:styleId="115">
    <w:name w:val="1名1"/>
    <w:basedOn w:val="af8"/>
    <w:qFormat/>
    <w:rsid w:val="00103186"/>
    <w:pPr>
      <w:tabs>
        <w:tab w:val="left" w:pos="360"/>
      </w:tabs>
      <w:spacing w:before="120"/>
      <w:ind w:left="360" w:hanging="360"/>
    </w:pPr>
    <w:rPr>
      <w:rFonts w:ascii="宋体" w:hAnsi="Calibri"/>
      <w:sz w:val="28"/>
    </w:rPr>
  </w:style>
  <w:style w:type="paragraph" w:customStyle="1" w:styleId="CharCharChar1Char11">
    <w:name w:val="Char Char Char1 Char11"/>
    <w:basedOn w:val="af8"/>
    <w:qFormat/>
    <w:rsid w:val="00103186"/>
    <w:rPr>
      <w:rFonts w:ascii="Tahoma" w:hAnsi="Tahoma"/>
      <w:sz w:val="24"/>
    </w:rPr>
  </w:style>
  <w:style w:type="paragraph" w:customStyle="1" w:styleId="-31">
    <w:name w:val="正文须知-3级1"/>
    <w:basedOn w:val="af8"/>
    <w:qFormat/>
    <w:rsid w:val="00103186"/>
    <w:pPr>
      <w:adjustRightInd w:val="0"/>
      <w:snapToGrid w:val="0"/>
      <w:spacing w:line="300" w:lineRule="auto"/>
      <w:ind w:left="851" w:hangingChars="355" w:hanging="355"/>
    </w:pPr>
    <w:rPr>
      <w:rFonts w:ascii="宋体" w:hAnsi="Calibri"/>
      <w:sz w:val="24"/>
      <w:szCs w:val="21"/>
    </w:rPr>
  </w:style>
  <w:style w:type="paragraph" w:customStyle="1" w:styleId="xl471">
    <w:name w:val="xl471"/>
    <w:basedOn w:val="af8"/>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1">
    <w:name w:val="xl4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3">
    <w:name w:val="Char3 Char Char Char3"/>
    <w:basedOn w:val="af8"/>
    <w:qFormat/>
    <w:rsid w:val="00103186"/>
    <w:rPr>
      <w:rFonts w:ascii="Tahoma" w:hAnsi="Tahoma"/>
      <w:sz w:val="24"/>
    </w:rPr>
  </w:style>
  <w:style w:type="paragraph" w:customStyle="1" w:styleId="xl331">
    <w:name w:val="xl3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16">
    <w:name w:val="项目编号11"/>
    <w:basedOn w:val="af8"/>
    <w:qFormat/>
    <w:rsid w:val="00103186"/>
    <w:pPr>
      <w:spacing w:before="100" w:beforeAutospacing="1" w:after="100" w:afterAutospacing="1" w:line="360" w:lineRule="auto"/>
      <w:ind w:left="420" w:hanging="420"/>
    </w:pPr>
    <w:rPr>
      <w:rFonts w:ascii="Calibri" w:hAnsi="Calibri"/>
      <w:sz w:val="24"/>
      <w:szCs w:val="24"/>
    </w:rPr>
  </w:style>
  <w:style w:type="paragraph" w:customStyle="1" w:styleId="font61">
    <w:name w:val="font61"/>
    <w:basedOn w:val="af8"/>
    <w:qFormat/>
    <w:rsid w:val="00103186"/>
    <w:pPr>
      <w:widowControl/>
      <w:spacing w:before="100" w:beforeAutospacing="1" w:after="100" w:afterAutospacing="1"/>
      <w:jc w:val="left"/>
    </w:pPr>
    <w:rPr>
      <w:rFonts w:ascii="宋体" w:hAnsi="宋体" w:cs="宋体"/>
      <w:kern w:val="0"/>
      <w:sz w:val="20"/>
    </w:rPr>
  </w:style>
  <w:style w:type="paragraph" w:customStyle="1" w:styleId="xl241">
    <w:name w:val="xl2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1">
    <w:name w:val="Char Char Char11"/>
    <w:basedOn w:val="af8"/>
    <w:qFormat/>
    <w:rsid w:val="00103186"/>
    <w:rPr>
      <w:rFonts w:ascii="Tahoma" w:hAnsi="Tahoma"/>
      <w:sz w:val="24"/>
    </w:rPr>
  </w:style>
  <w:style w:type="paragraph" w:customStyle="1" w:styleId="210">
    <w:name w:val="项目编号21"/>
    <w:basedOn w:val="116"/>
    <w:qFormat/>
    <w:rsid w:val="00103186"/>
    <w:pPr>
      <w:ind w:left="0" w:firstLine="0"/>
    </w:pPr>
  </w:style>
  <w:style w:type="paragraph" w:customStyle="1" w:styleId="Char221">
    <w:name w:val="Char221"/>
    <w:basedOn w:val="af8"/>
    <w:qFormat/>
    <w:rsid w:val="00103186"/>
    <w:rPr>
      <w:rFonts w:ascii="Tahoma" w:hAnsi="Tahoma"/>
      <w:sz w:val="24"/>
    </w:rPr>
  </w:style>
  <w:style w:type="paragraph" w:customStyle="1" w:styleId="xl281">
    <w:name w:val="xl2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1">
    <w:name w:val="List Paragraph11"/>
    <w:basedOn w:val="af8"/>
    <w:qFormat/>
    <w:rsid w:val="00103186"/>
    <w:pPr>
      <w:ind w:firstLineChars="200" w:firstLine="420"/>
    </w:pPr>
    <w:rPr>
      <w:rFonts w:ascii="Calibri" w:hAnsi="Calibri"/>
      <w:szCs w:val="22"/>
    </w:rPr>
  </w:style>
  <w:style w:type="paragraph" w:customStyle="1" w:styleId="xl421">
    <w:name w:val="xl4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1">
    <w:name w:val="Char Char Char Char Char Char Char Char Char Char11"/>
    <w:basedOn w:val="af8"/>
    <w:qFormat/>
    <w:rsid w:val="00103186"/>
    <w:rPr>
      <w:rFonts w:ascii="宋体" w:hAnsi="宋体" w:cs="Courier New"/>
      <w:sz w:val="32"/>
      <w:szCs w:val="32"/>
    </w:rPr>
  </w:style>
  <w:style w:type="paragraph" w:customStyle="1" w:styleId="CharChar1CharCharCharCharCharChar2">
    <w:name w:val="Char Char1 Char Char Char Char Char Char2"/>
    <w:basedOn w:val="af8"/>
    <w:qFormat/>
    <w:rsid w:val="00103186"/>
    <w:pPr>
      <w:widowControl/>
      <w:spacing w:after="160" w:line="240" w:lineRule="exact"/>
      <w:jc w:val="left"/>
    </w:pPr>
    <w:rPr>
      <w:rFonts w:ascii="Verdana" w:eastAsia="仿宋_GB2312" w:hAnsi="Verdana"/>
      <w:kern w:val="0"/>
      <w:sz w:val="24"/>
      <w:lang w:eastAsia="en-US"/>
    </w:rPr>
  </w:style>
  <w:style w:type="paragraph" w:customStyle="1" w:styleId="117">
    <w:name w:val="表格11"/>
    <w:basedOn w:val="af8"/>
    <w:qFormat/>
    <w:rsid w:val="00103186"/>
    <w:pPr>
      <w:ind w:firstLineChars="200" w:firstLine="480"/>
      <w:jc w:val="center"/>
    </w:pPr>
    <w:rPr>
      <w:rFonts w:ascii="Calibri" w:hAnsi="Calibri"/>
      <w:sz w:val="24"/>
    </w:rPr>
  </w:style>
  <w:style w:type="paragraph" w:customStyle="1" w:styleId="CharCharCharCharCharCharChar3">
    <w:name w:val="Char Char Char Char Char Char Char3"/>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11">
    <w:name w:val="正文须知-1级1"/>
    <w:basedOn w:val="af8"/>
    <w:qFormat/>
    <w:rsid w:val="00103186"/>
    <w:pPr>
      <w:adjustRightInd w:val="0"/>
      <w:snapToGrid w:val="0"/>
      <w:spacing w:line="300" w:lineRule="auto"/>
      <w:ind w:left="680" w:hanging="680"/>
    </w:pPr>
    <w:rPr>
      <w:rFonts w:ascii="宋体" w:hAnsi="Calibri"/>
      <w:sz w:val="24"/>
      <w:szCs w:val="21"/>
    </w:rPr>
  </w:style>
  <w:style w:type="paragraph" w:customStyle="1" w:styleId="CharCharCharCharCharCharCharCharCharCharCharCharCharCharCharChar11">
    <w:name w:val="Char Char Char Char Char Char Char Char Char Char Char Char Char Char Char Char11"/>
    <w:basedOn w:val="af8"/>
    <w:qFormat/>
    <w:rsid w:val="00103186"/>
    <w:pPr>
      <w:widowControl/>
      <w:spacing w:after="160" w:line="240" w:lineRule="exact"/>
      <w:jc w:val="center"/>
    </w:pPr>
    <w:rPr>
      <w:rFonts w:ascii="宋体" w:hAnsi="宋体"/>
      <w:b/>
      <w:kern w:val="0"/>
      <w:sz w:val="30"/>
      <w:szCs w:val="30"/>
      <w:lang w:eastAsia="en-US"/>
    </w:rPr>
  </w:style>
  <w:style w:type="paragraph" w:customStyle="1" w:styleId="1ff6">
    <w:name w:val="正文文本样式 加粗1"/>
    <w:basedOn w:val="1fe"/>
    <w:qFormat/>
    <w:rsid w:val="00103186"/>
    <w:rPr>
      <w:b/>
    </w:rPr>
  </w:style>
  <w:style w:type="paragraph" w:customStyle="1" w:styleId="CharCharChar21">
    <w:name w:val="Char Char Char21"/>
    <w:basedOn w:val="af8"/>
    <w:qFormat/>
    <w:rsid w:val="00103186"/>
    <w:rPr>
      <w:rFonts w:ascii="Tahoma" w:hAnsi="Tahoma"/>
      <w:sz w:val="24"/>
    </w:rPr>
  </w:style>
  <w:style w:type="paragraph" w:customStyle="1" w:styleId="xl311">
    <w:name w:val="xl31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Arial Unicode MS" w:hAnsi="Calibri"/>
      <w:color w:val="000000"/>
      <w:kern w:val="0"/>
      <w:sz w:val="20"/>
    </w:rPr>
  </w:style>
  <w:style w:type="paragraph" w:customStyle="1" w:styleId="xl511">
    <w:name w:val="xl51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20"/>
    </w:rPr>
  </w:style>
  <w:style w:type="paragraph" w:customStyle="1" w:styleId="211">
    <w:name w:val="样式21"/>
    <w:basedOn w:val="1b"/>
    <w:qFormat/>
    <w:rsid w:val="00103186"/>
    <w:pPr>
      <w:spacing w:line="360" w:lineRule="auto"/>
      <w:jc w:val="center"/>
    </w:pPr>
    <w:rPr>
      <w:sz w:val="24"/>
    </w:rPr>
  </w:style>
  <w:style w:type="paragraph" w:customStyle="1" w:styleId="1ff7">
    <w:name w:val="样式 宋体 五号 行距: 单倍行距1"/>
    <w:basedOn w:val="af8"/>
    <w:qFormat/>
    <w:rsid w:val="00103186"/>
    <w:pPr>
      <w:adjustRightInd w:val="0"/>
      <w:jc w:val="left"/>
    </w:pPr>
    <w:rPr>
      <w:rFonts w:ascii="宋体" w:hAnsi="宋体"/>
      <w:kern w:val="0"/>
    </w:rPr>
  </w:style>
  <w:style w:type="paragraph" w:customStyle="1" w:styleId="CharCharCharCharCharCharCharCharCharChar3">
    <w:name w:val="Char Char Char Char Char Char Char Char Char Char3"/>
    <w:basedOn w:val="af8"/>
    <w:qFormat/>
    <w:rsid w:val="00103186"/>
    <w:rPr>
      <w:rFonts w:ascii="Calibri" w:hAnsi="Calibri"/>
      <w:szCs w:val="24"/>
    </w:rPr>
  </w:style>
  <w:style w:type="paragraph" w:customStyle="1" w:styleId="xl431">
    <w:name w:val="xl431"/>
    <w:basedOn w:val="af8"/>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1">
    <w:name w:val="xl3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kern w:val="0"/>
      <w:sz w:val="20"/>
    </w:rPr>
  </w:style>
  <w:style w:type="paragraph" w:customStyle="1" w:styleId="1ff8">
    <w:name w:val="正文列项_数字1"/>
    <w:basedOn w:val="af8"/>
    <w:qFormat/>
    <w:rsid w:val="00103186"/>
    <w:pPr>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3">
    <w:name w:val="Char Char Char1 Char3"/>
    <w:basedOn w:val="af8"/>
    <w:qFormat/>
    <w:rsid w:val="00103186"/>
    <w:rPr>
      <w:rFonts w:ascii="Tahoma" w:hAnsi="Tahoma"/>
      <w:sz w:val="24"/>
    </w:rPr>
  </w:style>
  <w:style w:type="paragraph" w:customStyle="1" w:styleId="xl391">
    <w:name w:val="xl3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1">
    <w:name w:val="Char2 Char Char Char Char Char Char11"/>
    <w:basedOn w:val="af8"/>
    <w:qFormat/>
    <w:rsid w:val="00103186"/>
    <w:pPr>
      <w:widowControl/>
      <w:spacing w:line="400" w:lineRule="exact"/>
      <w:jc w:val="center"/>
    </w:pPr>
    <w:rPr>
      <w:rFonts w:ascii="Calibri" w:hAnsi="Calibri"/>
      <w:szCs w:val="24"/>
    </w:rPr>
  </w:style>
  <w:style w:type="paragraph" w:customStyle="1" w:styleId="xl501">
    <w:name w:val="xl5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1ff9">
    <w:name w:val="正文 + 宋体1"/>
    <w:basedOn w:val="af8"/>
    <w:qFormat/>
    <w:rsid w:val="00103186"/>
    <w:pPr>
      <w:widowControl/>
      <w:ind w:left="360" w:hanging="360"/>
      <w:jc w:val="left"/>
    </w:pPr>
    <w:rPr>
      <w:rFonts w:ascii="宋体" w:hAnsi="宋体" w:cs="宋体"/>
      <w:b/>
      <w:bCs/>
      <w:color w:val="000000"/>
      <w:kern w:val="0"/>
      <w:sz w:val="18"/>
      <w:szCs w:val="18"/>
    </w:rPr>
  </w:style>
  <w:style w:type="paragraph" w:customStyle="1" w:styleId="Default1">
    <w:name w:val="Default1"/>
    <w:qFormat/>
    <w:rsid w:val="00103186"/>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2">
    <w:name w:val="Char Char Char Char Char Char Char Char Char Char Char Char Char Char Char Char2"/>
    <w:basedOn w:val="af8"/>
    <w:qFormat/>
    <w:rsid w:val="00103186"/>
    <w:pPr>
      <w:widowControl/>
      <w:spacing w:after="160" w:line="240" w:lineRule="exact"/>
      <w:jc w:val="center"/>
    </w:pPr>
    <w:rPr>
      <w:rFonts w:ascii="宋体" w:hAnsi="宋体"/>
      <w:b/>
      <w:kern w:val="0"/>
      <w:sz w:val="30"/>
      <w:szCs w:val="30"/>
      <w:lang w:eastAsia="en-US"/>
    </w:rPr>
  </w:style>
  <w:style w:type="paragraph" w:customStyle="1" w:styleId="1ffa">
    <w:name w:val="图中文字1"/>
    <w:basedOn w:val="af8"/>
    <w:qFormat/>
    <w:rsid w:val="00103186"/>
    <w:pPr>
      <w:adjustRightInd w:val="0"/>
      <w:snapToGrid w:val="0"/>
      <w:spacing w:line="0" w:lineRule="atLeast"/>
      <w:jc w:val="center"/>
    </w:pPr>
    <w:rPr>
      <w:rFonts w:ascii="Calibri" w:hAnsi="Calibri"/>
      <w:sz w:val="24"/>
    </w:rPr>
  </w:style>
  <w:style w:type="paragraph" w:customStyle="1" w:styleId="212">
    <w:name w:val="样式 标题 2 + 宋体 五号 行距: 单倍行距1"/>
    <w:basedOn w:val="24"/>
    <w:qFormat/>
    <w:rsid w:val="00103186"/>
    <w:pPr>
      <w:tabs>
        <w:tab w:val="left" w:pos="1188"/>
      </w:tabs>
      <w:autoSpaceDE/>
      <w:autoSpaceDN/>
      <w:spacing w:before="260" w:after="260" w:line="240" w:lineRule="auto"/>
      <w:ind w:left="1188" w:hanging="360"/>
      <w:jc w:val="left"/>
    </w:pPr>
    <w:rPr>
      <w:rFonts w:ascii="宋体" w:eastAsia="宋体" w:hAnsi="宋体"/>
      <w:bCs/>
      <w:sz w:val="21"/>
    </w:rPr>
  </w:style>
  <w:style w:type="paragraph" w:customStyle="1" w:styleId="xl401">
    <w:name w:val="xl4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1">
    <w:name w:val="xl441"/>
    <w:basedOn w:val="af8"/>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3b">
    <w:name w:val="字元 字元3"/>
    <w:basedOn w:val="af8"/>
    <w:qFormat/>
    <w:rsid w:val="00103186"/>
    <w:rPr>
      <w:rFonts w:ascii="Tahoma" w:hAnsi="Tahoma"/>
      <w:sz w:val="24"/>
    </w:rPr>
  </w:style>
  <w:style w:type="paragraph" w:customStyle="1" w:styleId="CharCharCharCharCharCharCharCharCharChar21">
    <w:name w:val="Char Char Char Char Char Char Char Char Char Char21"/>
    <w:basedOn w:val="af8"/>
    <w:qFormat/>
    <w:rsid w:val="00103186"/>
    <w:rPr>
      <w:rFonts w:ascii="宋体" w:hAnsi="宋体" w:cs="Courier New"/>
      <w:sz w:val="32"/>
      <w:szCs w:val="32"/>
    </w:rPr>
  </w:style>
  <w:style w:type="paragraph" w:customStyle="1" w:styleId="Char2CharCharCharCharCharChar2">
    <w:name w:val="Char2 Char Char Char Char Char Char2"/>
    <w:basedOn w:val="af8"/>
    <w:qFormat/>
    <w:rsid w:val="00103186"/>
    <w:pPr>
      <w:widowControl/>
      <w:spacing w:line="400" w:lineRule="exact"/>
      <w:jc w:val="center"/>
    </w:pPr>
    <w:rPr>
      <w:rFonts w:ascii="Calibri" w:hAnsi="Calibri"/>
      <w:szCs w:val="24"/>
    </w:rPr>
  </w:style>
  <w:style w:type="paragraph" w:customStyle="1" w:styleId="1ffb">
    <w:name w:val="??1"/>
    <w:qFormat/>
    <w:rsid w:val="00103186"/>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1">
    <w:name w:val="xl461"/>
    <w:basedOn w:val="af8"/>
    <w:qFormat/>
    <w:rsid w:val="00103186"/>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1ffc">
    <w:name w:val="图例1"/>
    <w:basedOn w:val="af8"/>
    <w:qFormat/>
    <w:rsid w:val="00103186"/>
    <w:pPr>
      <w:spacing w:before="120" w:after="120" w:line="360" w:lineRule="auto"/>
      <w:jc w:val="center"/>
    </w:pPr>
    <w:rPr>
      <w:rFonts w:ascii="Calibri" w:eastAsia="仿宋_GB2312" w:hAnsi="Calibri"/>
      <w:b/>
      <w:sz w:val="24"/>
    </w:rPr>
  </w:style>
  <w:style w:type="paragraph" w:customStyle="1" w:styleId="1ffd">
    <w:name w:val="图文1"/>
    <w:basedOn w:val="af8"/>
    <w:qFormat/>
    <w:rsid w:val="00103186"/>
    <w:pPr>
      <w:adjustRightInd w:val="0"/>
      <w:snapToGrid w:val="0"/>
      <w:spacing w:after="50" w:line="360" w:lineRule="auto"/>
    </w:pPr>
    <w:rPr>
      <w:rFonts w:ascii="Calibri" w:hAnsi="Calibri"/>
      <w:sz w:val="24"/>
      <w:szCs w:val="24"/>
    </w:rPr>
  </w:style>
  <w:style w:type="paragraph" w:customStyle="1" w:styleId="CharChar1CharCharCharCharCharChar11">
    <w:name w:val="Char Char1 Char Char Char Char Char Char11"/>
    <w:basedOn w:val="af8"/>
    <w:qFormat/>
    <w:rsid w:val="00103186"/>
    <w:pPr>
      <w:widowControl/>
      <w:spacing w:after="160" w:line="240" w:lineRule="exact"/>
      <w:jc w:val="left"/>
    </w:pPr>
    <w:rPr>
      <w:rFonts w:ascii="Verdana" w:eastAsia="仿宋_GB2312" w:hAnsi="Verdana"/>
      <w:kern w:val="0"/>
      <w:sz w:val="24"/>
      <w:lang w:eastAsia="en-US"/>
    </w:rPr>
  </w:style>
  <w:style w:type="paragraph" w:customStyle="1" w:styleId="222222222222221">
    <w:name w:val="222222222222221"/>
    <w:basedOn w:val="af8"/>
    <w:qFormat/>
    <w:rsid w:val="00103186"/>
    <w:pPr>
      <w:widowControl/>
      <w:adjustRightInd w:val="0"/>
      <w:spacing w:line="360" w:lineRule="auto"/>
      <w:ind w:firstLineChars="200" w:firstLine="480"/>
      <w:jc w:val="left"/>
    </w:pPr>
    <w:rPr>
      <w:rFonts w:ascii="Calibri" w:hAnsi="Calibri"/>
      <w:color w:val="FF0000"/>
      <w:kern w:val="0"/>
      <w:sz w:val="24"/>
    </w:rPr>
  </w:style>
  <w:style w:type="paragraph" w:customStyle="1" w:styleId="-21">
    <w:name w:val="正文须知-2级1"/>
    <w:basedOn w:val="af8"/>
    <w:qFormat/>
    <w:rsid w:val="00103186"/>
    <w:pPr>
      <w:adjustRightInd w:val="0"/>
      <w:snapToGrid w:val="0"/>
      <w:spacing w:line="300" w:lineRule="auto"/>
      <w:ind w:left="851" w:hanging="851"/>
    </w:pPr>
    <w:rPr>
      <w:rFonts w:ascii="宋体" w:hAnsi="Calibri"/>
      <w:sz w:val="24"/>
      <w:szCs w:val="21"/>
    </w:rPr>
  </w:style>
  <w:style w:type="paragraph" w:customStyle="1" w:styleId="xl271">
    <w:name w:val="xl27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1">
    <w:name w:val="Char Char411"/>
    <w:basedOn w:val="af8"/>
    <w:qFormat/>
    <w:rsid w:val="00103186"/>
    <w:pPr>
      <w:widowControl/>
      <w:spacing w:line="400" w:lineRule="exact"/>
      <w:jc w:val="center"/>
    </w:pPr>
    <w:rPr>
      <w:rFonts w:ascii="Calibri" w:hAnsi="Calibri"/>
      <w:szCs w:val="24"/>
    </w:rPr>
  </w:style>
  <w:style w:type="paragraph" w:customStyle="1" w:styleId="xl231">
    <w:name w:val="xl231"/>
    <w:basedOn w:val="af8"/>
    <w:qFormat/>
    <w:rsid w:val="00103186"/>
    <w:pPr>
      <w:widowControl/>
      <w:spacing w:before="100" w:beforeAutospacing="1" w:after="100" w:afterAutospacing="1" w:line="360" w:lineRule="auto"/>
    </w:pPr>
    <w:rPr>
      <w:rFonts w:ascii="Calibri" w:hAnsi="Calibri"/>
      <w:kern w:val="0"/>
      <w:sz w:val="24"/>
    </w:rPr>
  </w:style>
  <w:style w:type="paragraph" w:customStyle="1" w:styleId="Style1601">
    <w:name w:val="_Style 1601"/>
    <w:qFormat/>
    <w:rsid w:val="00103186"/>
    <w:rPr>
      <w:rFonts w:ascii="Calibri" w:eastAsia="宋体" w:hAnsi="Calibri" w:cs="Times New Roman"/>
      <w:szCs w:val="24"/>
    </w:rPr>
  </w:style>
  <w:style w:type="paragraph" w:customStyle="1" w:styleId="310">
    <w:name w:val="项目编号31"/>
    <w:basedOn w:val="1fe"/>
    <w:qFormat/>
    <w:rsid w:val="00103186"/>
    <w:pPr>
      <w:ind w:left="902" w:hanging="420"/>
    </w:pPr>
  </w:style>
  <w:style w:type="paragraph" w:customStyle="1" w:styleId="118">
    <w:name w:val="修订11"/>
    <w:qFormat/>
    <w:rsid w:val="00103186"/>
    <w:rPr>
      <w:rFonts w:ascii="Calibri" w:eastAsia="宋体" w:hAnsi="Calibri" w:cs="Times New Roman"/>
      <w:szCs w:val="24"/>
    </w:rPr>
  </w:style>
  <w:style w:type="paragraph" w:customStyle="1" w:styleId="213">
    <w:name w:val="字元 字元21"/>
    <w:basedOn w:val="af8"/>
    <w:qFormat/>
    <w:rsid w:val="00103186"/>
    <w:rPr>
      <w:rFonts w:ascii="Tahoma" w:hAnsi="Tahoma"/>
      <w:sz w:val="24"/>
    </w:rPr>
  </w:style>
  <w:style w:type="paragraph" w:customStyle="1" w:styleId="xl251">
    <w:name w:val="xl25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42">
    <w:name w:val="Char Char42"/>
    <w:basedOn w:val="af8"/>
    <w:qFormat/>
    <w:rsid w:val="00103186"/>
    <w:pPr>
      <w:widowControl/>
      <w:spacing w:line="400" w:lineRule="exact"/>
      <w:jc w:val="center"/>
    </w:pPr>
    <w:rPr>
      <w:rFonts w:ascii="Calibri" w:hAnsi="Calibri"/>
      <w:szCs w:val="24"/>
    </w:rPr>
  </w:style>
  <w:style w:type="paragraph" w:customStyle="1" w:styleId="CharCharChar3">
    <w:name w:val="Char Char Char3"/>
    <w:basedOn w:val="af8"/>
    <w:qFormat/>
    <w:rsid w:val="00103186"/>
    <w:rPr>
      <w:rFonts w:ascii="Tahoma" w:hAnsi="Tahoma"/>
      <w:sz w:val="24"/>
    </w:rPr>
  </w:style>
  <w:style w:type="paragraph" w:customStyle="1" w:styleId="1CharCharCharChar1">
    <w:name w:val="1 Char Char Char Char1"/>
    <w:basedOn w:val="af8"/>
    <w:qFormat/>
    <w:rsid w:val="00103186"/>
    <w:rPr>
      <w:rFonts w:ascii="Tahoma" w:hAnsi="Tahoma"/>
      <w:sz w:val="24"/>
    </w:rPr>
  </w:style>
  <w:style w:type="paragraph" w:customStyle="1" w:styleId="xl341">
    <w:name w:val="xl3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FF6600"/>
      <w:kern w:val="0"/>
      <w:sz w:val="20"/>
    </w:rPr>
  </w:style>
  <w:style w:type="paragraph" w:customStyle="1" w:styleId="Char43">
    <w:name w:val="Char4"/>
    <w:basedOn w:val="af8"/>
    <w:qFormat/>
    <w:rsid w:val="00103186"/>
    <w:pPr>
      <w:tabs>
        <w:tab w:val="left" w:pos="360"/>
      </w:tabs>
    </w:pPr>
    <w:rPr>
      <w:rFonts w:ascii="Calibri" w:hAnsi="Calibri"/>
      <w:sz w:val="24"/>
      <w:szCs w:val="24"/>
    </w:rPr>
  </w:style>
  <w:style w:type="paragraph" w:customStyle="1" w:styleId="default10">
    <w:name w:val="default1"/>
    <w:basedOn w:val="af8"/>
    <w:qFormat/>
    <w:rsid w:val="00103186"/>
    <w:pPr>
      <w:widowControl/>
      <w:spacing w:before="100" w:beforeAutospacing="1" w:after="100" w:afterAutospacing="1"/>
      <w:jc w:val="left"/>
    </w:pPr>
    <w:rPr>
      <w:rFonts w:ascii="宋体" w:hAnsi="宋体" w:cs="宋体"/>
      <w:kern w:val="0"/>
      <w:sz w:val="24"/>
      <w:szCs w:val="24"/>
    </w:rPr>
  </w:style>
  <w:style w:type="paragraph" w:customStyle="1" w:styleId="xl521">
    <w:name w:val="xl5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16"/>
      <w:szCs w:val="16"/>
    </w:rPr>
  </w:style>
  <w:style w:type="paragraph" w:customStyle="1" w:styleId="Char230">
    <w:name w:val="Char23"/>
    <w:basedOn w:val="af8"/>
    <w:qFormat/>
    <w:rsid w:val="00103186"/>
    <w:rPr>
      <w:rFonts w:ascii="Tahoma" w:hAnsi="Tahoma"/>
      <w:sz w:val="24"/>
    </w:rPr>
  </w:style>
  <w:style w:type="paragraph" w:customStyle="1" w:styleId="font81">
    <w:name w:val="font81"/>
    <w:basedOn w:val="af8"/>
    <w:qFormat/>
    <w:rsid w:val="00103186"/>
    <w:pPr>
      <w:widowControl/>
      <w:spacing w:before="100" w:beforeAutospacing="1" w:after="100" w:afterAutospacing="1"/>
      <w:jc w:val="left"/>
    </w:pPr>
    <w:rPr>
      <w:rFonts w:ascii="Calibri" w:hAnsi="Calibri"/>
      <w:kern w:val="0"/>
      <w:sz w:val="36"/>
      <w:szCs w:val="36"/>
    </w:rPr>
  </w:style>
  <w:style w:type="paragraph" w:customStyle="1" w:styleId="GB23121">
    <w:name w:val="正文 + 楷体_GB23121"/>
    <w:basedOn w:val="af8"/>
    <w:qFormat/>
    <w:rsid w:val="00103186"/>
    <w:pPr>
      <w:widowControl/>
      <w:jc w:val="left"/>
    </w:pPr>
    <w:rPr>
      <w:rFonts w:ascii="楷体_GB2312" w:eastAsia="楷体_GB2312" w:hAnsi="Calibri" w:cs="Arial"/>
      <w:kern w:val="0"/>
      <w:sz w:val="24"/>
      <w:szCs w:val="24"/>
    </w:rPr>
  </w:style>
  <w:style w:type="paragraph" w:customStyle="1" w:styleId="font91">
    <w:name w:val="font91"/>
    <w:basedOn w:val="af8"/>
    <w:qFormat/>
    <w:rsid w:val="00103186"/>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1">
    <w:name w:val="默认段落字体 Para Char Char Char Char1"/>
    <w:basedOn w:val="af8"/>
    <w:qFormat/>
    <w:rsid w:val="00103186"/>
    <w:rPr>
      <w:rFonts w:ascii="Arial" w:hAnsi="Arial" w:cs="Arial"/>
      <w:szCs w:val="21"/>
    </w:rPr>
  </w:style>
  <w:style w:type="paragraph" w:customStyle="1" w:styleId="214">
    <w:name w:val="正文缩进21"/>
    <w:basedOn w:val="af8"/>
    <w:qFormat/>
    <w:rsid w:val="00103186"/>
    <w:pPr>
      <w:widowControl/>
      <w:adjustRightInd w:val="0"/>
      <w:snapToGrid w:val="0"/>
      <w:spacing w:line="480" w:lineRule="exact"/>
      <w:ind w:firstLine="567"/>
    </w:pPr>
    <w:rPr>
      <w:rFonts w:ascii="宋体" w:hAnsi="Calibri"/>
      <w:color w:val="000000"/>
      <w:kern w:val="28"/>
      <w:sz w:val="28"/>
      <w:lang w:val="zh-CN"/>
    </w:rPr>
  </w:style>
  <w:style w:type="paragraph" w:customStyle="1" w:styleId="1ffe">
    <w:name w:val="五级条标题1"/>
    <w:basedOn w:val="1ff"/>
    <w:qFormat/>
    <w:rsid w:val="00103186"/>
    <w:pPr>
      <w:numPr>
        <w:ilvl w:val="5"/>
      </w:numPr>
      <w:ind w:hanging="840"/>
      <w:outlineLvl w:val="5"/>
    </w:pPr>
  </w:style>
  <w:style w:type="paragraph" w:customStyle="1" w:styleId="Char310">
    <w:name w:val="Char31"/>
    <w:basedOn w:val="af8"/>
    <w:qFormat/>
    <w:rsid w:val="00103186"/>
    <w:pPr>
      <w:tabs>
        <w:tab w:val="left" w:pos="360"/>
      </w:tabs>
    </w:pPr>
    <w:rPr>
      <w:rFonts w:ascii="Calibri" w:hAnsi="Calibri"/>
      <w:sz w:val="24"/>
      <w:szCs w:val="24"/>
    </w:rPr>
  </w:style>
  <w:style w:type="paragraph" w:customStyle="1" w:styleId="1fff">
    <w:name w:val="文档正文1"/>
    <w:basedOn w:val="af8"/>
    <w:qFormat/>
    <w:rsid w:val="00103186"/>
    <w:pPr>
      <w:snapToGrid w:val="0"/>
      <w:spacing w:before="120" w:after="120" w:line="180" w:lineRule="auto"/>
    </w:pPr>
    <w:rPr>
      <w:rFonts w:ascii="Arial" w:hAnsi="Arial"/>
    </w:rPr>
  </w:style>
  <w:style w:type="paragraph" w:customStyle="1" w:styleId="background11">
    <w:name w:val="background11"/>
    <w:basedOn w:val="af8"/>
    <w:qFormat/>
    <w:rsid w:val="00103186"/>
    <w:pPr>
      <w:widowControl/>
      <w:spacing w:before="100" w:beforeAutospacing="1" w:after="100" w:afterAutospacing="1"/>
      <w:jc w:val="left"/>
    </w:pPr>
    <w:rPr>
      <w:rFonts w:ascii="宋体" w:hAnsi="宋体" w:cs="宋体"/>
      <w:kern w:val="0"/>
      <w:sz w:val="24"/>
      <w:szCs w:val="24"/>
    </w:rPr>
  </w:style>
  <w:style w:type="paragraph" w:customStyle="1" w:styleId="CharCharCharCharCharCharChar11">
    <w:name w:val="Char Char Char Char Char Char Char11"/>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1">
    <w:name w:val="Char Char1 Char Char Char Char Char Char Char Char1"/>
    <w:basedOn w:val="af8"/>
    <w:qFormat/>
    <w:rsid w:val="00103186"/>
    <w:pPr>
      <w:widowControl/>
      <w:spacing w:after="160" w:line="240" w:lineRule="exact"/>
      <w:jc w:val="left"/>
    </w:pPr>
    <w:rPr>
      <w:rFonts w:ascii="Verdana" w:hAnsi="Verdana"/>
      <w:kern w:val="0"/>
      <w:sz w:val="20"/>
      <w:lang w:eastAsia="en-US"/>
    </w:rPr>
  </w:style>
  <w:style w:type="paragraph" w:customStyle="1" w:styleId="TableParagraph1">
    <w:name w:val="Table Paragraph1"/>
    <w:basedOn w:val="af8"/>
    <w:uiPriority w:val="1"/>
    <w:qFormat/>
    <w:rsid w:val="00103186"/>
    <w:pPr>
      <w:autoSpaceDE w:val="0"/>
      <w:autoSpaceDN w:val="0"/>
      <w:jc w:val="left"/>
    </w:pPr>
    <w:rPr>
      <w:rFonts w:ascii="宋体" w:hAnsi="宋体" w:cs="宋体"/>
      <w:kern w:val="0"/>
      <w:sz w:val="22"/>
      <w:szCs w:val="22"/>
      <w:lang w:eastAsia="en-US"/>
    </w:rPr>
  </w:style>
  <w:style w:type="paragraph" w:customStyle="1" w:styleId="215">
    <w:name w:val="正文文本缩进21"/>
    <w:basedOn w:val="af8"/>
    <w:qFormat/>
    <w:rsid w:val="00103186"/>
    <w:pPr>
      <w:spacing w:line="480" w:lineRule="exact"/>
      <w:ind w:firstLineChars="200" w:firstLine="480"/>
    </w:pPr>
    <w:rPr>
      <w:rFonts w:ascii="宋体" w:hAnsi="宋体"/>
      <w:kern w:val="0"/>
      <w:sz w:val="24"/>
      <w:szCs w:val="24"/>
      <w:lang w:val="zh-CN"/>
    </w:rPr>
  </w:style>
  <w:style w:type="paragraph" w:customStyle="1" w:styleId="xl381">
    <w:name w:val="xl3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1fff0">
    <w:name w:val="表格文字1"/>
    <w:basedOn w:val="aff1"/>
    <w:qFormat/>
    <w:rsid w:val="00103186"/>
    <w:pPr>
      <w:spacing w:before="20" w:after="20"/>
      <w:ind w:leftChars="0" w:left="0"/>
    </w:pPr>
    <w:rPr>
      <w:rFonts w:ascii="Century Gothic" w:hAnsi="Century Gothic"/>
      <w:sz w:val="20"/>
    </w:rPr>
  </w:style>
  <w:style w:type="paragraph" w:customStyle="1" w:styleId="CharChar12">
    <w:name w:val="Char Char12"/>
    <w:basedOn w:val="aff3"/>
    <w:qFormat/>
    <w:rsid w:val="00103186"/>
    <w:rPr>
      <w:rFonts w:ascii="Tahoma" w:hAnsi="Tahoma"/>
      <w:sz w:val="24"/>
    </w:rPr>
  </w:style>
  <w:style w:type="paragraph" w:customStyle="1" w:styleId="Char1CharCharChar11">
    <w:name w:val="Char1 Char Char Char11"/>
    <w:basedOn w:val="af8"/>
    <w:qFormat/>
    <w:rsid w:val="00103186"/>
    <w:rPr>
      <w:rFonts w:ascii="Tahoma" w:hAnsi="Tahoma" w:cs="仿宋_GB2312"/>
      <w:sz w:val="24"/>
      <w:szCs w:val="28"/>
    </w:rPr>
  </w:style>
  <w:style w:type="paragraph" w:customStyle="1" w:styleId="1fff1">
    <w:name w:val="缺省文本1"/>
    <w:basedOn w:val="af8"/>
    <w:qFormat/>
    <w:rsid w:val="00103186"/>
    <w:pPr>
      <w:autoSpaceDE w:val="0"/>
      <w:autoSpaceDN w:val="0"/>
      <w:adjustRightInd w:val="0"/>
      <w:jc w:val="left"/>
    </w:pPr>
    <w:rPr>
      <w:rFonts w:ascii="Calibri" w:hAnsi="Calibri"/>
      <w:kern w:val="0"/>
      <w:sz w:val="24"/>
      <w:szCs w:val="24"/>
    </w:rPr>
  </w:style>
  <w:style w:type="paragraph" w:customStyle="1" w:styleId="xl481">
    <w:name w:val="xl4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16">
    <w:name w:val="列出段落21"/>
    <w:basedOn w:val="af8"/>
    <w:qFormat/>
    <w:rsid w:val="00103186"/>
    <w:pPr>
      <w:ind w:firstLineChars="200" w:firstLine="420"/>
    </w:pPr>
    <w:rPr>
      <w:rFonts w:ascii="Calibri" w:hAnsi="Calibri"/>
      <w:szCs w:val="22"/>
    </w:rPr>
  </w:style>
  <w:style w:type="paragraph" w:customStyle="1" w:styleId="xl451">
    <w:name w:val="xl451"/>
    <w:basedOn w:val="af8"/>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1">
    <w:name w:val="xl3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1">
    <w:name w:val="xl26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1">
    <w:name w:val="xl371"/>
    <w:basedOn w:val="af8"/>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9">
    <w:name w:val="列出段落11"/>
    <w:basedOn w:val="af8"/>
    <w:qFormat/>
    <w:rsid w:val="00103186"/>
    <w:pPr>
      <w:ind w:firstLineChars="200" w:firstLine="420"/>
    </w:pPr>
    <w:rPr>
      <w:rFonts w:ascii="Calibri" w:hAnsi="Calibri"/>
      <w:szCs w:val="22"/>
    </w:rPr>
  </w:style>
  <w:style w:type="paragraph" w:customStyle="1" w:styleId="xl351">
    <w:name w:val="xl351"/>
    <w:basedOn w:val="af8"/>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a">
    <w:name w:val="字元 字元11"/>
    <w:basedOn w:val="af8"/>
    <w:qFormat/>
    <w:rsid w:val="00103186"/>
    <w:rPr>
      <w:rFonts w:ascii="Tahoma" w:hAnsi="Tahoma"/>
      <w:sz w:val="24"/>
    </w:rPr>
  </w:style>
  <w:style w:type="paragraph" w:customStyle="1" w:styleId="font52">
    <w:name w:val="font52"/>
    <w:basedOn w:val="af8"/>
    <w:qFormat/>
    <w:rsid w:val="00103186"/>
    <w:pPr>
      <w:widowControl/>
      <w:spacing w:before="100" w:beforeAutospacing="1" w:after="100" w:afterAutospacing="1"/>
      <w:jc w:val="left"/>
    </w:pPr>
    <w:rPr>
      <w:rFonts w:ascii="宋体" w:hAnsi="宋体" w:cs="宋体"/>
      <w:kern w:val="0"/>
      <w:sz w:val="18"/>
      <w:szCs w:val="18"/>
    </w:rPr>
  </w:style>
  <w:style w:type="paragraph" w:customStyle="1" w:styleId="xl291">
    <w:name w:val="xl2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kern w:val="0"/>
      <w:sz w:val="20"/>
    </w:rPr>
  </w:style>
  <w:style w:type="paragraph" w:customStyle="1" w:styleId="Char2110">
    <w:name w:val="Char211"/>
    <w:basedOn w:val="af8"/>
    <w:qFormat/>
    <w:rsid w:val="00103186"/>
    <w:rPr>
      <w:rFonts w:ascii="Tahoma" w:hAnsi="Tahoma"/>
      <w:sz w:val="24"/>
    </w:rPr>
  </w:style>
  <w:style w:type="table" w:customStyle="1" w:styleId="TableNormal1">
    <w:name w:val="Table Normal1"/>
    <w:unhideWhenUsed/>
    <w:qFormat/>
    <w:rsid w:val="00103186"/>
    <w:pPr>
      <w:widowControl w:val="0"/>
      <w:autoSpaceDE w:val="0"/>
      <w:autoSpaceDN w:val="0"/>
    </w:pPr>
    <w:rPr>
      <w:rFonts w:ascii="Calibri" w:eastAsia="宋体" w:hAnsi="Calibri" w:cs="Times New Roman"/>
      <w:kern w:val="0"/>
      <w:sz w:val="22"/>
      <w:lang w:eastAsia="en-US"/>
    </w:rPr>
    <w:tblPr>
      <w:tblInd w:w="0" w:type="dxa"/>
      <w:tblCellMar>
        <w:top w:w="0" w:type="dxa"/>
        <w:left w:w="0" w:type="dxa"/>
        <w:bottom w:w="0" w:type="dxa"/>
        <w:right w:w="0" w:type="dxa"/>
      </w:tblCellMar>
    </w:tblPr>
  </w:style>
  <w:style w:type="table" w:customStyle="1" w:styleId="TableGrid1">
    <w:name w:val="TableGrid1"/>
    <w:qFormat/>
    <w:rsid w:val="00103186"/>
    <w:rPr>
      <w:rFonts w:ascii="Calibri" w:eastAsia="等线" w:hAnsi="Calibri" w:cs="Times New Roman"/>
      <w:kern w:val="0"/>
      <w:sz w:val="22"/>
      <w:lang w:eastAsia="en-US"/>
    </w:rPr>
    <w:tblPr>
      <w:tblInd w:w="0" w:type="dxa"/>
      <w:tblCellMar>
        <w:top w:w="0" w:type="dxa"/>
        <w:left w:w="0" w:type="dxa"/>
        <w:bottom w:w="0" w:type="dxa"/>
        <w:right w:w="0" w:type="dxa"/>
      </w:tblCellMar>
    </w:tblPr>
  </w:style>
  <w:style w:type="character" w:customStyle="1" w:styleId="Char311">
    <w:name w:val="纯文本 Char31"/>
    <w:qFormat/>
    <w:rsid w:val="00103186"/>
    <w:rPr>
      <w:rFonts w:ascii="宋体" w:eastAsia="宋体" w:hAnsi="Courier New"/>
      <w:kern w:val="2"/>
      <w:sz w:val="21"/>
      <w:lang w:val="en-US" w:eastAsia="zh-CN" w:bidi="ar-SA"/>
    </w:rPr>
  </w:style>
  <w:style w:type="paragraph" w:customStyle="1" w:styleId="SOW1">
    <w:name w:val="SOW正文1"/>
    <w:basedOn w:val="af8"/>
    <w:qFormat/>
    <w:rsid w:val="00103186"/>
    <w:pPr>
      <w:snapToGrid w:val="0"/>
      <w:spacing w:before="120" w:line="400" w:lineRule="exact"/>
      <w:ind w:firstLine="425"/>
    </w:pPr>
    <w:rPr>
      <w:sz w:val="24"/>
    </w:rPr>
  </w:style>
  <w:style w:type="character" w:customStyle="1" w:styleId="Char410">
    <w:name w:val="纯文本 Char41"/>
    <w:qFormat/>
    <w:rsid w:val="00103186"/>
    <w:rPr>
      <w:rFonts w:ascii="宋体" w:eastAsia="宋体" w:hAnsi="Courier New"/>
      <w:kern w:val="2"/>
      <w:sz w:val="21"/>
      <w:lang w:val="en-US" w:eastAsia="zh-CN" w:bidi="ar-SA"/>
    </w:rPr>
  </w:style>
  <w:style w:type="paragraph" w:customStyle="1" w:styleId="Bodytext21">
    <w:name w:val="Body text|21"/>
    <w:basedOn w:val="af8"/>
    <w:qFormat/>
    <w:rsid w:val="00103186"/>
    <w:pPr>
      <w:spacing w:line="360" w:lineRule="auto"/>
    </w:pPr>
    <w:rPr>
      <w:rFonts w:ascii="宋体" w:hAnsi="宋体" w:cs="宋体"/>
      <w:sz w:val="22"/>
      <w:szCs w:val="22"/>
      <w:lang w:val="zh-TW" w:eastAsia="zh-TW" w:bidi="zh-TW"/>
    </w:rPr>
  </w:style>
  <w:style w:type="paragraph" w:customStyle="1" w:styleId="1fff2">
    <w:name w:val="默认1"/>
    <w:qFormat/>
    <w:rsid w:val="00103186"/>
    <w:rPr>
      <w:rFonts w:ascii="Helvetica Neue" w:eastAsia="Arial Unicode MS" w:hAnsi="Helvetica Neue" w:cs="Arial Unicode MS"/>
      <w:color w:val="000000"/>
      <w:kern w:val="0"/>
      <w:sz w:val="22"/>
    </w:rPr>
  </w:style>
  <w:style w:type="paragraph" w:customStyle="1" w:styleId="217">
    <w:name w:val="样式 首行缩进:  2 字符1"/>
    <w:basedOn w:val="af8"/>
    <w:qFormat/>
    <w:rsid w:val="00103186"/>
    <w:pPr>
      <w:ind w:firstLine="560"/>
    </w:pPr>
    <w:rPr>
      <w:rFonts w:eastAsia="仿宋_GB2312" w:cs="宋体"/>
      <w:sz w:val="24"/>
    </w:rPr>
  </w:style>
  <w:style w:type="paragraph" w:customStyle="1" w:styleId="11b">
    <w:name w:val="列表段落11"/>
    <w:basedOn w:val="af8"/>
    <w:qFormat/>
    <w:rsid w:val="00103186"/>
    <w:pPr>
      <w:ind w:firstLineChars="200" w:firstLine="420"/>
    </w:pPr>
  </w:style>
  <w:style w:type="paragraph" w:customStyle="1" w:styleId="A11">
    <w:name w:val="正文 A1"/>
    <w:qFormat/>
    <w:rsid w:val="00103186"/>
    <w:pPr>
      <w:widowControl w:val="0"/>
      <w:jc w:val="both"/>
    </w:pPr>
    <w:rPr>
      <w:rFonts w:ascii="Arial Unicode MS" w:eastAsia="Times New Roman" w:hAnsi="Arial Unicode MS" w:cs="Arial Unicode MS" w:hint="eastAsia"/>
      <w:color w:val="000000"/>
      <w:szCs w:val="21"/>
      <w:u w:color="000000"/>
    </w:rPr>
  </w:style>
  <w:style w:type="paragraph" w:customStyle="1" w:styleId="218">
    <w:name w:val="表格样式 21"/>
    <w:qFormat/>
    <w:rsid w:val="00103186"/>
    <w:rPr>
      <w:rFonts w:ascii="Helvetica" w:eastAsia="Helvetica" w:hAnsi="Helvetica" w:cs="Helvetica"/>
      <w:color w:val="000000"/>
      <w:kern w:val="0"/>
      <w:sz w:val="20"/>
      <w:szCs w:val="20"/>
    </w:rPr>
  </w:style>
  <w:style w:type="paragraph" w:customStyle="1" w:styleId="p151">
    <w:name w:val="p151"/>
    <w:basedOn w:val="af8"/>
    <w:qFormat/>
    <w:rsid w:val="00103186"/>
    <w:pPr>
      <w:widowControl/>
      <w:ind w:firstLine="420"/>
    </w:pPr>
    <w:rPr>
      <w:rFonts w:ascii="Calibri" w:hAnsi="Calibri" w:cs="宋体"/>
      <w:kern w:val="0"/>
      <w:szCs w:val="21"/>
    </w:rPr>
  </w:style>
  <w:style w:type="paragraph" w:customStyle="1" w:styleId="Body11">
    <w:name w:val="Body 11"/>
    <w:qFormat/>
    <w:rsid w:val="00103186"/>
    <w:pPr>
      <w:outlineLvl w:val="0"/>
    </w:pPr>
    <w:rPr>
      <w:rFonts w:ascii="Helvetica" w:eastAsia="宋体" w:hAnsi="Helvetica" w:cs="Helvetica"/>
      <w:b/>
      <w:bCs/>
      <w:color w:val="000000"/>
      <w:kern w:val="0"/>
      <w:sz w:val="20"/>
      <w:szCs w:val="20"/>
      <w:u w:color="000000"/>
    </w:rPr>
  </w:style>
  <w:style w:type="paragraph" w:customStyle="1" w:styleId="Pa01">
    <w:name w:val="Pa01"/>
    <w:basedOn w:val="af8"/>
    <w:uiPriority w:val="99"/>
    <w:qFormat/>
    <w:rsid w:val="00103186"/>
    <w:pPr>
      <w:autoSpaceDE w:val="0"/>
      <w:autoSpaceDN w:val="0"/>
      <w:adjustRightInd w:val="0"/>
      <w:spacing w:line="241" w:lineRule="atLeast"/>
      <w:jc w:val="left"/>
    </w:pPr>
    <w:rPr>
      <w:rFonts w:ascii="......_." w:eastAsia="......_." w:hAnsi="Calibri"/>
      <w:kern w:val="0"/>
      <w:sz w:val="24"/>
      <w:szCs w:val="24"/>
    </w:rPr>
  </w:style>
  <w:style w:type="character" w:customStyle="1" w:styleId="A81">
    <w:name w:val="A81"/>
    <w:uiPriority w:val="99"/>
    <w:qFormat/>
    <w:rsid w:val="00103186"/>
    <w:rPr>
      <w:rFonts w:cs="......_."/>
      <w:color w:val="000000"/>
      <w:sz w:val="18"/>
      <w:szCs w:val="18"/>
    </w:rPr>
  </w:style>
  <w:style w:type="character" w:customStyle="1" w:styleId="A91">
    <w:name w:val="A91"/>
    <w:uiPriority w:val="99"/>
    <w:qFormat/>
    <w:rsid w:val="00103186"/>
    <w:rPr>
      <w:rFonts w:cs="......_."/>
      <w:color w:val="000000"/>
      <w:sz w:val="10"/>
      <w:szCs w:val="10"/>
    </w:rPr>
  </w:style>
  <w:style w:type="paragraph" w:customStyle="1" w:styleId="219">
    <w:name w:val="修订21"/>
    <w:uiPriority w:val="99"/>
    <w:semiHidden/>
    <w:qFormat/>
    <w:rsid w:val="00103186"/>
    <w:rPr>
      <w:rFonts w:ascii="Calibri" w:eastAsia="宋体" w:hAnsi="Calibri" w:cs="Times New Roman"/>
      <w:szCs w:val="24"/>
    </w:rPr>
  </w:style>
  <w:style w:type="paragraph" w:customStyle="1" w:styleId="3c">
    <w:name w:val="样式3"/>
    <w:basedOn w:val="af8"/>
    <w:link w:val="3Char4"/>
    <w:qFormat/>
    <w:rsid w:val="00103186"/>
    <w:rPr>
      <w:rFonts w:ascii="宋体" w:hAnsi="Courier New" w:cs="宋体"/>
      <w:szCs w:val="21"/>
    </w:rPr>
  </w:style>
  <w:style w:type="paragraph" w:customStyle="1" w:styleId="1fff3">
    <w:name w:val="段1"/>
    <w:qFormat/>
    <w:rsid w:val="00103186"/>
    <w:pPr>
      <w:autoSpaceDE w:val="0"/>
      <w:autoSpaceDN w:val="0"/>
      <w:ind w:firstLineChars="200" w:firstLine="200"/>
      <w:jc w:val="both"/>
    </w:pPr>
    <w:rPr>
      <w:rFonts w:ascii="宋体" w:eastAsia="宋体" w:hAnsi="Times New Roman" w:cs="Times New Roman"/>
      <w:kern w:val="0"/>
      <w:szCs w:val="20"/>
    </w:rPr>
  </w:style>
  <w:style w:type="character" w:customStyle="1" w:styleId="Char1f5">
    <w:name w:val="副标题 Char1"/>
    <w:basedOn w:val="afa"/>
    <w:qFormat/>
    <w:rsid w:val="00103186"/>
    <w:rPr>
      <w:rFonts w:ascii="Cambria" w:eastAsiaTheme="minorEastAsia" w:hAnsi="Cambria"/>
      <w:b/>
      <w:bCs/>
      <w:kern w:val="28"/>
      <w:sz w:val="32"/>
      <w:szCs w:val="32"/>
    </w:rPr>
  </w:style>
  <w:style w:type="character" w:customStyle="1" w:styleId="Char2c">
    <w:name w:val="正文首行缩进 Char2"/>
    <w:basedOn w:val="Char28"/>
    <w:uiPriority w:val="99"/>
    <w:qFormat/>
    <w:rsid w:val="00103186"/>
    <w:rPr>
      <w:rFonts w:ascii="宋体" w:hAnsi="宋体"/>
      <w:kern w:val="2"/>
      <w:sz w:val="21"/>
      <w:szCs w:val="24"/>
    </w:rPr>
  </w:style>
  <w:style w:type="character" w:customStyle="1" w:styleId="120">
    <w:name w:val="标题 1 字符2"/>
    <w:basedOn w:val="afa"/>
    <w:uiPriority w:val="9"/>
    <w:qFormat/>
    <w:rsid w:val="00103186"/>
    <w:rPr>
      <w:rFonts w:ascii="Times New Roman" w:eastAsia="宋体" w:hAnsi="Times New Roman" w:cs="Times New Roman"/>
      <w:b/>
      <w:bCs/>
      <w:kern w:val="44"/>
      <w:sz w:val="44"/>
      <w:szCs w:val="44"/>
    </w:rPr>
  </w:style>
  <w:style w:type="character" w:customStyle="1" w:styleId="220">
    <w:name w:val="标题 2 字符2"/>
    <w:basedOn w:val="afa"/>
    <w:uiPriority w:val="9"/>
    <w:qFormat/>
    <w:rsid w:val="00103186"/>
    <w:rPr>
      <w:rFonts w:asciiTheme="majorHAnsi" w:eastAsiaTheme="majorEastAsia" w:hAnsiTheme="majorHAnsi" w:cstheme="majorBidi"/>
      <w:b/>
      <w:bCs/>
      <w:sz w:val="32"/>
      <w:szCs w:val="32"/>
    </w:rPr>
  </w:style>
  <w:style w:type="character" w:customStyle="1" w:styleId="320">
    <w:name w:val="标题 3 字符2"/>
    <w:basedOn w:val="afa"/>
    <w:uiPriority w:val="9"/>
    <w:qFormat/>
    <w:rsid w:val="00103186"/>
    <w:rPr>
      <w:rFonts w:ascii="Times New Roman" w:eastAsia="宋体" w:hAnsi="Times New Roman" w:cs="Times New Roman"/>
      <w:b/>
      <w:bCs/>
      <w:sz w:val="32"/>
      <w:szCs w:val="32"/>
    </w:rPr>
  </w:style>
  <w:style w:type="character" w:customStyle="1" w:styleId="4Char11">
    <w:name w:val="标题 4 Char11"/>
    <w:basedOn w:val="afa"/>
    <w:uiPriority w:val="9"/>
    <w:qFormat/>
    <w:rsid w:val="00103186"/>
    <w:rPr>
      <w:rFonts w:ascii="Cambria" w:eastAsia="宋体" w:hAnsi="Cambria" w:cs="Times New Roman"/>
      <w:b/>
      <w:bCs/>
      <w:sz w:val="28"/>
      <w:szCs w:val="28"/>
      <w:lang w:val="zh-CN" w:eastAsia="zh-CN"/>
    </w:rPr>
  </w:style>
  <w:style w:type="character" w:customStyle="1" w:styleId="5Char11">
    <w:name w:val="标题 5 Char11"/>
    <w:basedOn w:val="afa"/>
    <w:uiPriority w:val="9"/>
    <w:qFormat/>
    <w:rsid w:val="00103186"/>
    <w:rPr>
      <w:rFonts w:ascii="Times New Roman" w:eastAsia="宋体" w:hAnsi="Times New Roman" w:cs="Times New Roman"/>
      <w:b/>
      <w:bCs/>
      <w:sz w:val="28"/>
      <w:szCs w:val="28"/>
    </w:rPr>
  </w:style>
  <w:style w:type="character" w:customStyle="1" w:styleId="6Char11">
    <w:name w:val="标题 6 Char11"/>
    <w:basedOn w:val="afa"/>
    <w:uiPriority w:val="9"/>
    <w:qFormat/>
    <w:rsid w:val="00103186"/>
    <w:rPr>
      <w:rFonts w:ascii="Arial" w:eastAsia="黑体" w:hAnsi="Arial" w:cs="Times New Roman"/>
      <w:b/>
      <w:bCs/>
      <w:sz w:val="24"/>
      <w:szCs w:val="24"/>
    </w:rPr>
  </w:style>
  <w:style w:type="character" w:customStyle="1" w:styleId="7Char11">
    <w:name w:val="标题 7 Char11"/>
    <w:basedOn w:val="afa"/>
    <w:uiPriority w:val="9"/>
    <w:qFormat/>
    <w:rsid w:val="00103186"/>
    <w:rPr>
      <w:rFonts w:ascii="Times New Roman" w:eastAsia="宋体" w:hAnsi="Times New Roman" w:cs="Times New Roman"/>
      <w:b/>
      <w:bCs/>
      <w:sz w:val="24"/>
      <w:szCs w:val="24"/>
    </w:rPr>
  </w:style>
  <w:style w:type="character" w:customStyle="1" w:styleId="8Char11">
    <w:name w:val="标题 8 Char11"/>
    <w:basedOn w:val="afa"/>
    <w:uiPriority w:val="9"/>
    <w:qFormat/>
    <w:rsid w:val="00103186"/>
    <w:rPr>
      <w:rFonts w:ascii="Arial" w:eastAsia="黑体" w:hAnsi="Arial" w:cs="Times New Roman"/>
      <w:sz w:val="24"/>
      <w:szCs w:val="24"/>
    </w:rPr>
  </w:style>
  <w:style w:type="character" w:customStyle="1" w:styleId="9Char11">
    <w:name w:val="标题 9 Char11"/>
    <w:basedOn w:val="afa"/>
    <w:uiPriority w:val="9"/>
    <w:qFormat/>
    <w:rsid w:val="00103186"/>
    <w:rPr>
      <w:rFonts w:ascii="Arial" w:eastAsia="黑体" w:hAnsi="Arial" w:cs="Times New Roman"/>
      <w:szCs w:val="21"/>
    </w:rPr>
  </w:style>
  <w:style w:type="character" w:customStyle="1" w:styleId="tytytytyChar11">
    <w:name w:val="tytytyty Char11"/>
    <w:qFormat/>
    <w:rsid w:val="00103186"/>
    <w:rPr>
      <w:kern w:val="1"/>
      <w:sz w:val="24"/>
      <w:szCs w:val="24"/>
      <w:lang w:eastAsia="ar-SA"/>
    </w:rPr>
  </w:style>
  <w:style w:type="paragraph" w:customStyle="1" w:styleId="Style281">
    <w:name w:val="_Style 281"/>
    <w:basedOn w:val="af8"/>
    <w:uiPriority w:val="34"/>
    <w:qFormat/>
    <w:rsid w:val="00103186"/>
    <w:pPr>
      <w:widowControl/>
      <w:spacing w:after="200" w:line="276" w:lineRule="auto"/>
      <w:ind w:left="720"/>
      <w:contextualSpacing/>
      <w:jc w:val="left"/>
    </w:pPr>
    <w:rPr>
      <w:rFonts w:ascii="Calibri" w:hAnsi="Calibri"/>
      <w:kern w:val="0"/>
      <w:sz w:val="22"/>
      <w:szCs w:val="22"/>
    </w:rPr>
  </w:style>
  <w:style w:type="character" w:customStyle="1" w:styleId="CharChar13">
    <w:name w:val="表格 Char Char1"/>
    <w:qFormat/>
    <w:rsid w:val="00103186"/>
    <w:rPr>
      <w:rFonts w:ascii="宋体" w:hAnsi="宋体"/>
    </w:rPr>
  </w:style>
  <w:style w:type="character" w:customStyle="1" w:styleId="style21">
    <w:name w:val="style21"/>
    <w:basedOn w:val="afa"/>
    <w:qFormat/>
    <w:rsid w:val="00103186"/>
  </w:style>
  <w:style w:type="character" w:customStyle="1" w:styleId="1Char13">
    <w:name w:val="正文1 Char1"/>
    <w:qFormat/>
    <w:rsid w:val="00103186"/>
    <w:rPr>
      <w:kern w:val="2"/>
      <w:sz w:val="21"/>
      <w:szCs w:val="24"/>
    </w:rPr>
  </w:style>
  <w:style w:type="character" w:customStyle="1" w:styleId="tyChar21">
    <w:name w:val="正文标准样式ty Char21"/>
    <w:qFormat/>
    <w:rsid w:val="00103186"/>
    <w:rPr>
      <w:rFonts w:cs="宋体"/>
      <w:kern w:val="2"/>
      <w:sz w:val="24"/>
    </w:rPr>
  </w:style>
  <w:style w:type="paragraph" w:customStyle="1" w:styleId="xl821">
    <w:name w:val="xl8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StyleListLeft0cmHanging08ch11">
    <w:name w:val="Style List + Left:  0 cm Hanging:  0.8 ch11"/>
    <w:basedOn w:val="affa"/>
    <w:qFormat/>
    <w:rsid w:val="00103186"/>
    <w:pPr>
      <w:spacing w:line="360" w:lineRule="auto"/>
      <w:ind w:left="0" w:firstLineChars="0" w:firstLine="0"/>
      <w:jc w:val="left"/>
    </w:pPr>
    <w:rPr>
      <w:rFonts w:ascii="Tahoma" w:hAnsi="Tahoma"/>
      <w:szCs w:val="20"/>
    </w:rPr>
  </w:style>
  <w:style w:type="character" w:customStyle="1" w:styleId="2f4">
    <w:name w:val="标题 字符2"/>
    <w:basedOn w:val="afa"/>
    <w:qFormat/>
    <w:rsid w:val="00103186"/>
    <w:rPr>
      <w:rFonts w:asciiTheme="majorHAnsi" w:eastAsiaTheme="majorEastAsia" w:hAnsiTheme="majorHAnsi" w:cstheme="majorBidi"/>
      <w:b/>
      <w:bCs/>
      <w:sz w:val="32"/>
      <w:szCs w:val="32"/>
    </w:rPr>
  </w:style>
  <w:style w:type="character" w:customStyle="1" w:styleId="2f5">
    <w:name w:val="副标题 字符2"/>
    <w:basedOn w:val="afa"/>
    <w:uiPriority w:val="11"/>
    <w:qFormat/>
    <w:rsid w:val="00103186"/>
    <w:rPr>
      <w:b/>
      <w:bCs/>
      <w:kern w:val="28"/>
      <w:sz w:val="32"/>
      <w:szCs w:val="32"/>
    </w:rPr>
  </w:style>
  <w:style w:type="paragraph" w:customStyle="1" w:styleId="xl841">
    <w:name w:val="xl841"/>
    <w:basedOn w:val="af8"/>
    <w:qFormat/>
    <w:rsid w:val="00103186"/>
    <w:pPr>
      <w:widowControl/>
      <w:pBdr>
        <w:top w:val="single" w:sz="4" w:space="0" w:color="auto"/>
        <w:left w:val="single" w:sz="4" w:space="0" w:color="auto"/>
      </w:pBdr>
      <w:spacing w:before="100" w:beforeAutospacing="1" w:after="100" w:afterAutospacing="1"/>
      <w:jc w:val="center"/>
    </w:pPr>
    <w:rPr>
      <w:rFonts w:ascii="宋体" w:hAnsi="宋体" w:cs="宋体"/>
      <w:b/>
      <w:bCs/>
      <w:kern w:val="0"/>
      <w:sz w:val="22"/>
      <w:szCs w:val="22"/>
    </w:rPr>
  </w:style>
  <w:style w:type="character" w:customStyle="1" w:styleId="Char113">
    <w:name w:val="正文文本 Char11"/>
    <w:basedOn w:val="afa"/>
    <w:qFormat/>
    <w:rsid w:val="00103186"/>
    <w:rPr>
      <w:rFonts w:ascii="宋体" w:eastAsia="宋体" w:hAnsi="宋体" w:cs="Times New Roman"/>
      <w:sz w:val="24"/>
      <w:szCs w:val="24"/>
    </w:rPr>
  </w:style>
  <w:style w:type="character" w:customStyle="1" w:styleId="2f6">
    <w:name w:val="正文文本缩进 字符2"/>
    <w:basedOn w:val="afa"/>
    <w:uiPriority w:val="99"/>
    <w:semiHidden/>
    <w:qFormat/>
    <w:rsid w:val="00103186"/>
    <w:rPr>
      <w:rFonts w:ascii="Times New Roman" w:eastAsia="宋体" w:hAnsi="Times New Roman" w:cs="Times New Roman"/>
      <w:szCs w:val="24"/>
    </w:rPr>
  </w:style>
  <w:style w:type="character" w:customStyle="1" w:styleId="Char114">
    <w:name w:val="文档结构图 Char11"/>
    <w:basedOn w:val="afa"/>
    <w:semiHidden/>
    <w:qFormat/>
    <w:rsid w:val="00103186"/>
    <w:rPr>
      <w:rFonts w:ascii="宋体" w:eastAsia="宋体" w:hAnsi="Times New Roman" w:cs="Times New Roman"/>
      <w:sz w:val="18"/>
      <w:szCs w:val="18"/>
    </w:rPr>
  </w:style>
  <w:style w:type="character" w:customStyle="1" w:styleId="2f7">
    <w:name w:val="日期 字符2"/>
    <w:basedOn w:val="afa"/>
    <w:uiPriority w:val="99"/>
    <w:semiHidden/>
    <w:qFormat/>
    <w:rsid w:val="00103186"/>
    <w:rPr>
      <w:rFonts w:ascii="Times New Roman" w:eastAsia="宋体" w:hAnsi="Times New Roman" w:cs="Times New Roman"/>
      <w:szCs w:val="24"/>
    </w:rPr>
  </w:style>
  <w:style w:type="character" w:customStyle="1" w:styleId="2f8">
    <w:name w:val="批注框文本 字符2"/>
    <w:basedOn w:val="afa"/>
    <w:uiPriority w:val="99"/>
    <w:semiHidden/>
    <w:qFormat/>
    <w:rsid w:val="00103186"/>
    <w:rPr>
      <w:rFonts w:ascii="Times New Roman" w:eastAsia="宋体" w:hAnsi="Times New Roman" w:cs="Times New Roman"/>
      <w:sz w:val="18"/>
      <w:szCs w:val="18"/>
    </w:rPr>
  </w:style>
  <w:style w:type="paragraph" w:customStyle="1" w:styleId="xl761">
    <w:name w:val="xl761"/>
    <w:basedOn w:val="af8"/>
    <w:qFormat/>
    <w:rsid w:val="00103186"/>
    <w:pPr>
      <w:widowControl/>
      <w:spacing w:before="100" w:beforeAutospacing="1" w:after="100" w:afterAutospacing="1"/>
      <w:jc w:val="center"/>
    </w:pPr>
    <w:rPr>
      <w:rFonts w:ascii="宋体" w:hAnsi="宋体" w:cs="宋体"/>
      <w:kern w:val="0"/>
      <w:sz w:val="22"/>
      <w:szCs w:val="22"/>
    </w:rPr>
  </w:style>
  <w:style w:type="paragraph" w:customStyle="1" w:styleId="xl771">
    <w:name w:val="xl771"/>
    <w:basedOn w:val="af8"/>
    <w:qFormat/>
    <w:rsid w:val="00103186"/>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tytytytyChar2">
    <w:name w:val="tytytyty Char2"/>
    <w:basedOn w:val="af8"/>
    <w:qFormat/>
    <w:rsid w:val="00103186"/>
    <w:pPr>
      <w:spacing w:line="360" w:lineRule="auto"/>
      <w:ind w:firstLineChars="200" w:firstLine="200"/>
    </w:pPr>
    <w:rPr>
      <w:sz w:val="24"/>
      <w:szCs w:val="24"/>
    </w:rPr>
  </w:style>
  <w:style w:type="paragraph" w:customStyle="1" w:styleId="tyChar1">
    <w:name w:val="正文标准样式ty Char1"/>
    <w:basedOn w:val="af8"/>
    <w:qFormat/>
    <w:rsid w:val="00103186"/>
    <w:pPr>
      <w:spacing w:line="360" w:lineRule="auto"/>
      <w:ind w:firstLineChars="200" w:firstLine="480"/>
    </w:pPr>
    <w:rPr>
      <w:rFonts w:cs="宋体"/>
      <w:sz w:val="24"/>
    </w:rPr>
  </w:style>
  <w:style w:type="paragraph" w:customStyle="1" w:styleId="NNNCharCharChar1CharCharCharCharCharChar1">
    <w:name w:val="NNN Char Char Char1 Char Char Char Char Char Char1"/>
    <w:basedOn w:val="af8"/>
    <w:qFormat/>
    <w:rsid w:val="00103186"/>
    <w:pPr>
      <w:tabs>
        <w:tab w:val="left" w:pos="360"/>
      </w:tabs>
    </w:pPr>
    <w:rPr>
      <w:sz w:val="24"/>
      <w:szCs w:val="24"/>
    </w:rPr>
  </w:style>
  <w:style w:type="paragraph" w:customStyle="1" w:styleId="xl741">
    <w:name w:val="xl7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21">
    <w:name w:val="xl7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ParaCharCharCharCharCharCharCharCharCharChar1">
    <w:name w:val="默认段落字体 Para Char Char Char Char Char Char Char Char Char Char1"/>
    <w:basedOn w:val="aff3"/>
    <w:qFormat/>
    <w:rsid w:val="00103186"/>
    <w:pPr>
      <w:shd w:val="clear" w:color="auto" w:fill="auto"/>
    </w:pPr>
    <w:rPr>
      <w:rFonts w:ascii="宋体" w:hAnsi="Times New Roman"/>
      <w:sz w:val="18"/>
      <w:szCs w:val="18"/>
    </w:rPr>
  </w:style>
  <w:style w:type="paragraph" w:customStyle="1" w:styleId="2f9">
    <w:name w:val="表格2"/>
    <w:basedOn w:val="af8"/>
    <w:qFormat/>
    <w:rsid w:val="00103186"/>
    <w:pPr>
      <w:snapToGrid w:val="0"/>
      <w:ind w:firstLineChars="21" w:firstLine="42"/>
    </w:pPr>
    <w:rPr>
      <w:rFonts w:ascii="宋体" w:hAnsi="宋体"/>
      <w:kern w:val="0"/>
      <w:sz w:val="20"/>
    </w:rPr>
  </w:style>
  <w:style w:type="paragraph" w:customStyle="1" w:styleId="11c">
    <w:name w:val="正文11"/>
    <w:basedOn w:val="af8"/>
    <w:qFormat/>
    <w:rsid w:val="00103186"/>
    <w:pPr>
      <w:widowControl/>
      <w:topLinePunct/>
      <w:spacing w:beforeLines="50" w:before="156" w:afterLines="50" w:after="156" w:line="300" w:lineRule="auto"/>
      <w:ind w:left="420"/>
    </w:pPr>
    <w:rPr>
      <w:szCs w:val="24"/>
    </w:rPr>
  </w:style>
  <w:style w:type="paragraph" w:customStyle="1" w:styleId="xl791">
    <w:name w:val="xl7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1fff4">
    <w:name w:val="前言、引言标题1"/>
    <w:qFormat/>
    <w:rsid w:val="00103186"/>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1">
    <w:name w:val="xl851"/>
    <w:basedOn w:val="af8"/>
    <w:qFormat/>
    <w:rsid w:val="00103186"/>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81">
    <w:name w:val="xl781"/>
    <w:basedOn w:val="af8"/>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ty1">
    <w:name w:val="正文标准样式ty1"/>
    <w:basedOn w:val="af8"/>
    <w:qFormat/>
    <w:rsid w:val="00103186"/>
    <w:pPr>
      <w:spacing w:line="360" w:lineRule="auto"/>
      <w:ind w:firstLineChars="200" w:firstLine="480"/>
    </w:pPr>
    <w:rPr>
      <w:rFonts w:cs="宋体"/>
      <w:sz w:val="24"/>
    </w:rPr>
  </w:style>
  <w:style w:type="paragraph" w:customStyle="1" w:styleId="tytytyty1">
    <w:name w:val="tytytyty1"/>
    <w:basedOn w:val="af8"/>
    <w:qFormat/>
    <w:rsid w:val="00103186"/>
    <w:pPr>
      <w:suppressAutoHyphens/>
      <w:spacing w:line="360" w:lineRule="auto"/>
      <w:ind w:leftChars="171" w:left="359" w:firstLineChars="200" w:firstLine="480"/>
    </w:pPr>
    <w:rPr>
      <w:kern w:val="1"/>
      <w:sz w:val="24"/>
      <w:szCs w:val="24"/>
      <w:lang w:eastAsia="ar-SA"/>
    </w:rPr>
  </w:style>
  <w:style w:type="paragraph" w:customStyle="1" w:styleId="1fff5">
    <w:name w:val="图形符号1"/>
    <w:basedOn w:val="af8"/>
    <w:qFormat/>
    <w:rsid w:val="00103186"/>
    <w:rPr>
      <w:sz w:val="24"/>
    </w:rPr>
  </w:style>
  <w:style w:type="paragraph" w:customStyle="1" w:styleId="xl751">
    <w:name w:val="xl75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811">
    <w:name w:val="xl811"/>
    <w:basedOn w:val="af8"/>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2"/>
      <w:szCs w:val="22"/>
    </w:rPr>
  </w:style>
  <w:style w:type="paragraph" w:customStyle="1" w:styleId="char1f6">
    <w:name w:val="char1"/>
    <w:basedOn w:val="af8"/>
    <w:qFormat/>
    <w:rsid w:val="00103186"/>
    <w:pPr>
      <w:widowControl/>
      <w:spacing w:beforeLines="50" w:before="156" w:line="360" w:lineRule="exact"/>
      <w:ind w:firstLineChars="200" w:firstLine="482"/>
    </w:pPr>
    <w:rPr>
      <w:b/>
      <w:color w:val="000000"/>
      <w:kern w:val="0"/>
      <w:sz w:val="24"/>
      <w:szCs w:val="24"/>
    </w:rPr>
  </w:style>
  <w:style w:type="paragraph" w:customStyle="1" w:styleId="xl831">
    <w:name w:val="xl831"/>
    <w:basedOn w:val="af8"/>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31">
    <w:name w:val="xl7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801">
    <w:name w:val="xl8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Style111">
    <w:name w:val="_Style 111"/>
    <w:basedOn w:val="af8"/>
    <w:qFormat/>
    <w:rsid w:val="00103186"/>
    <w:pPr>
      <w:widowControl/>
      <w:spacing w:beforeLines="50" w:before="156" w:line="360" w:lineRule="exact"/>
      <w:ind w:firstLineChars="200" w:firstLine="482"/>
    </w:pPr>
    <w:rPr>
      <w:b/>
      <w:color w:val="000000"/>
      <w:kern w:val="0"/>
      <w:sz w:val="24"/>
      <w:szCs w:val="24"/>
    </w:rPr>
  </w:style>
  <w:style w:type="paragraph" w:customStyle="1" w:styleId="Blockquote1">
    <w:name w:val="Blockquote1"/>
    <w:basedOn w:val="af8"/>
    <w:qFormat/>
    <w:rsid w:val="00103186"/>
    <w:pPr>
      <w:autoSpaceDE w:val="0"/>
      <w:autoSpaceDN w:val="0"/>
      <w:adjustRightInd w:val="0"/>
      <w:spacing w:before="100" w:after="100"/>
      <w:ind w:left="360" w:right="360"/>
      <w:jc w:val="left"/>
    </w:pPr>
    <w:rPr>
      <w:kern w:val="0"/>
      <w:sz w:val="24"/>
    </w:rPr>
  </w:style>
  <w:style w:type="paragraph" w:customStyle="1" w:styleId="TOC11">
    <w:name w:val="TOC 标题11"/>
    <w:basedOn w:val="16"/>
    <w:uiPriority w:val="39"/>
    <w:qFormat/>
    <w:rsid w:val="00103186"/>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10">
    <w:name w:val="样式41"/>
    <w:basedOn w:val="af8"/>
    <w:qFormat/>
    <w:rsid w:val="00103186"/>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21">
    <w:name w:val="正文文本缩进 3 字符2"/>
    <w:basedOn w:val="afa"/>
    <w:uiPriority w:val="99"/>
    <w:semiHidden/>
    <w:qFormat/>
    <w:rsid w:val="00103186"/>
    <w:rPr>
      <w:rFonts w:ascii="Times New Roman" w:eastAsia="宋体" w:hAnsi="Times New Roman" w:cs="Times New Roman"/>
      <w:sz w:val="16"/>
      <w:szCs w:val="16"/>
    </w:rPr>
  </w:style>
  <w:style w:type="character" w:customStyle="1" w:styleId="font011">
    <w:name w:val="font011"/>
    <w:qFormat/>
    <w:rsid w:val="00103186"/>
    <w:rPr>
      <w:rFonts w:ascii="宋体" w:eastAsia="宋体" w:hAnsi="宋体" w:cs="宋体" w:hint="eastAsia"/>
      <w:color w:val="000000"/>
      <w:sz w:val="20"/>
      <w:szCs w:val="20"/>
      <w:u w:val="none"/>
    </w:rPr>
  </w:style>
  <w:style w:type="character" w:customStyle="1" w:styleId="font111">
    <w:name w:val="font111"/>
    <w:qFormat/>
    <w:rsid w:val="00103186"/>
    <w:rPr>
      <w:rFonts w:ascii="font-weight : 400" w:eastAsia="font-weight : 400" w:hAnsi="font-weight : 400" w:cs="font-weight : 400" w:hint="default"/>
      <w:color w:val="000000"/>
      <w:sz w:val="20"/>
      <w:szCs w:val="20"/>
      <w:u w:val="none"/>
    </w:rPr>
  </w:style>
  <w:style w:type="character" w:customStyle="1" w:styleId="font511">
    <w:name w:val="font511"/>
    <w:qFormat/>
    <w:rsid w:val="00103186"/>
    <w:rPr>
      <w:rFonts w:ascii="宋体" w:eastAsia="宋体" w:hAnsi="宋体" w:cs="宋体" w:hint="eastAsia"/>
      <w:color w:val="FF0000"/>
      <w:sz w:val="20"/>
      <w:szCs w:val="20"/>
      <w:u w:val="none"/>
    </w:rPr>
  </w:style>
  <w:style w:type="character" w:customStyle="1" w:styleId="font311">
    <w:name w:val="font311"/>
    <w:qFormat/>
    <w:rsid w:val="00103186"/>
    <w:rPr>
      <w:rFonts w:ascii="font-weight : 400" w:eastAsia="font-weight : 400" w:hAnsi="font-weight : 400" w:cs="font-weight : 400"/>
      <w:color w:val="FF0000"/>
      <w:sz w:val="20"/>
      <w:szCs w:val="20"/>
      <w:u w:val="none"/>
    </w:rPr>
  </w:style>
  <w:style w:type="character" w:customStyle="1" w:styleId="2fa">
    <w:name w:val="批注主题 字符2"/>
    <w:basedOn w:val="2f3"/>
    <w:uiPriority w:val="99"/>
    <w:semiHidden/>
    <w:qFormat/>
    <w:rsid w:val="00103186"/>
    <w:rPr>
      <w:rFonts w:ascii="Times New Roman" w:eastAsia="宋体" w:hAnsi="Times New Roman" w:cs="Times New Roman"/>
      <w:b/>
      <w:bCs/>
      <w:sz w:val="24"/>
      <w:szCs w:val="24"/>
      <w:lang w:val="en-US" w:eastAsia="zh-CN" w:bidi="ar-SA"/>
    </w:rPr>
  </w:style>
  <w:style w:type="paragraph" w:customStyle="1" w:styleId="1fff6">
    <w:name w:val="正文首行缩进（绿盟科技）1"/>
    <w:basedOn w:val="afffffb"/>
    <w:qFormat/>
    <w:rsid w:val="00103186"/>
    <w:pPr>
      <w:spacing w:after="50"/>
      <w:ind w:firstLineChars="200" w:firstLine="200"/>
    </w:pPr>
  </w:style>
  <w:style w:type="paragraph" w:customStyle="1" w:styleId="1fff7">
    <w:name w:val="正文（绿盟科技）1"/>
    <w:qFormat/>
    <w:rsid w:val="00103186"/>
    <w:pPr>
      <w:spacing w:line="300" w:lineRule="auto"/>
    </w:pPr>
    <w:rPr>
      <w:rFonts w:ascii="Arial" w:eastAsia="宋体" w:hAnsi="Arial" w:cs="Times New Roman"/>
      <w:kern w:val="0"/>
      <w:szCs w:val="21"/>
    </w:rPr>
  </w:style>
  <w:style w:type="character" w:customStyle="1" w:styleId="Char39">
    <w:name w:val="正文首行缩进 Char3"/>
    <w:basedOn w:val="Char113"/>
    <w:uiPriority w:val="99"/>
    <w:qFormat/>
    <w:rsid w:val="00103186"/>
    <w:rPr>
      <w:rFonts w:ascii="Times New Roman" w:eastAsia="宋体" w:hAnsi="Times New Roman" w:cs="Times New Roman"/>
      <w:kern w:val="2"/>
      <w:sz w:val="21"/>
      <w:szCs w:val="24"/>
    </w:rPr>
  </w:style>
  <w:style w:type="character" w:customStyle="1" w:styleId="Char1f7">
    <w:name w:val="正文（绿盟科技） Char1"/>
    <w:qFormat/>
    <w:rsid w:val="00103186"/>
    <w:rPr>
      <w:rFonts w:ascii="Arial" w:hAnsi="Arial"/>
      <w:sz w:val="21"/>
      <w:szCs w:val="21"/>
    </w:rPr>
  </w:style>
  <w:style w:type="table" w:customStyle="1" w:styleId="1fff8">
    <w:name w:val="文档表格无标题列型（绿盟科技）1"/>
    <w:basedOn w:val="affe"/>
    <w:qFormat/>
    <w:rsid w:val="00103186"/>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1d">
    <w:name w:val="网格型11"/>
    <w:basedOn w:val="afb"/>
    <w:uiPriority w:val="39"/>
    <w:qFormat/>
    <w:rsid w:val="00103186"/>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e">
    <w:name w:val="样式11"/>
    <w:basedOn w:val="af8"/>
    <w:link w:val="11Char"/>
    <w:uiPriority w:val="99"/>
    <w:qFormat/>
    <w:rsid w:val="00103186"/>
    <w:pPr>
      <w:spacing w:line="360" w:lineRule="auto"/>
      <w:ind w:firstLine="420"/>
    </w:pPr>
    <w:rPr>
      <w:rFonts w:ascii="宋体" w:hAnsi="宋体"/>
      <w:sz w:val="24"/>
      <w:szCs w:val="24"/>
      <w:lang w:val="zh-CN"/>
    </w:rPr>
  </w:style>
  <w:style w:type="paragraph" w:customStyle="1" w:styleId="311">
    <w:name w:val="修订31"/>
    <w:uiPriority w:val="99"/>
    <w:semiHidden/>
    <w:qFormat/>
    <w:rsid w:val="00103186"/>
    <w:rPr>
      <w:rFonts w:ascii="Calibri" w:eastAsia="宋体" w:hAnsi="Calibri" w:cs="Times New Roman"/>
      <w:szCs w:val="24"/>
    </w:rPr>
  </w:style>
  <w:style w:type="paragraph" w:customStyle="1" w:styleId="411">
    <w:name w:val="修订41"/>
    <w:uiPriority w:val="99"/>
    <w:unhideWhenUsed/>
    <w:qFormat/>
    <w:rsid w:val="00103186"/>
    <w:rPr>
      <w:rFonts w:ascii="Calibri" w:eastAsia="宋体" w:hAnsi="Calibri" w:cs="Times New Roman"/>
      <w:szCs w:val="24"/>
    </w:rPr>
  </w:style>
  <w:style w:type="character" w:customStyle="1" w:styleId="420">
    <w:name w:val="标题 4 字符2"/>
    <w:uiPriority w:val="9"/>
    <w:rsid w:val="00103186"/>
    <w:rPr>
      <w:rFonts w:ascii="Calibri Light" w:eastAsia="宋体" w:hAnsi="Calibri Light" w:cs="Times New Roman"/>
      <w:b/>
      <w:bCs/>
      <w:kern w:val="2"/>
      <w:sz w:val="28"/>
      <w:szCs w:val="28"/>
    </w:rPr>
  </w:style>
  <w:style w:type="character" w:customStyle="1" w:styleId="2fb">
    <w:name w:val="页脚 字符2"/>
    <w:uiPriority w:val="99"/>
    <w:rsid w:val="00103186"/>
    <w:rPr>
      <w:rFonts w:ascii="宋体" w:eastAsia="宋体"/>
      <w:kern w:val="2"/>
      <w:sz w:val="18"/>
      <w:szCs w:val="18"/>
      <w:lang w:bidi="ar-SA"/>
    </w:rPr>
  </w:style>
  <w:style w:type="character" w:customStyle="1" w:styleId="2fc">
    <w:name w:val="页眉 字符2"/>
    <w:uiPriority w:val="99"/>
    <w:rsid w:val="00103186"/>
    <w:rPr>
      <w:rFonts w:ascii="宋体" w:eastAsia="宋体"/>
      <w:kern w:val="2"/>
      <w:sz w:val="18"/>
      <w:szCs w:val="18"/>
      <w:lang w:bidi="ar-SA"/>
    </w:rPr>
  </w:style>
  <w:style w:type="paragraph" w:customStyle="1" w:styleId="my">
    <w:name w:val="my正文"/>
    <w:basedOn w:val="af8"/>
    <w:link w:val="myChar"/>
    <w:qFormat/>
    <w:rsid w:val="00223806"/>
    <w:pPr>
      <w:shd w:val="clear" w:color="auto" w:fill="FFFFFF"/>
      <w:spacing w:before="240" w:line="360" w:lineRule="auto"/>
    </w:pPr>
    <w:rPr>
      <w:rFonts w:ascii="仿宋" w:eastAsia="仿宋" w:hAnsi="仿宋"/>
      <w:b/>
      <w:sz w:val="24"/>
      <w:szCs w:val="24"/>
    </w:rPr>
  </w:style>
  <w:style w:type="character" w:customStyle="1" w:styleId="myChar">
    <w:name w:val="my正文 Char"/>
    <w:link w:val="my"/>
    <w:qFormat/>
    <w:rsid w:val="00223806"/>
    <w:rPr>
      <w:rFonts w:ascii="仿宋" w:eastAsia="仿宋" w:hAnsi="仿宋" w:cs="Times New Roman"/>
      <w:b/>
      <w:sz w:val="24"/>
      <w:szCs w:val="24"/>
      <w:shd w:val="clear" w:color="auto" w:fill="FFFFFF"/>
    </w:rPr>
  </w:style>
  <w:style w:type="paragraph" w:styleId="affffff">
    <w:name w:val="macro"/>
    <w:link w:val="Charfe"/>
    <w:uiPriority w:val="99"/>
    <w:unhideWhenUsed/>
    <w:qFormat/>
    <w:rsid w:val="004E55A3"/>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fe">
    <w:name w:val="宏文本 Char"/>
    <w:basedOn w:val="afa"/>
    <w:link w:val="affffff"/>
    <w:uiPriority w:val="99"/>
    <w:qFormat/>
    <w:rsid w:val="004E55A3"/>
    <w:rPr>
      <w:rFonts w:ascii="Courier New" w:eastAsia="宋体" w:hAnsi="Courier New" w:cs="Times New Roman"/>
      <w:kern w:val="0"/>
      <w:sz w:val="24"/>
      <w:szCs w:val="24"/>
    </w:rPr>
  </w:style>
  <w:style w:type="paragraph" w:styleId="22">
    <w:name w:val="List Number 2"/>
    <w:basedOn w:val="af8"/>
    <w:uiPriority w:val="99"/>
    <w:unhideWhenUsed/>
    <w:qFormat/>
    <w:rsid w:val="004E55A3"/>
    <w:pPr>
      <w:numPr>
        <w:numId w:val="7"/>
      </w:numPr>
      <w:spacing w:line="360" w:lineRule="auto"/>
      <w:ind w:firstLineChars="200" w:firstLine="200"/>
      <w:contextualSpacing/>
    </w:pPr>
    <w:rPr>
      <w:sz w:val="24"/>
      <w:szCs w:val="22"/>
    </w:rPr>
  </w:style>
  <w:style w:type="paragraph" w:styleId="affffff0">
    <w:name w:val="table of authorities"/>
    <w:basedOn w:val="af8"/>
    <w:next w:val="af8"/>
    <w:qFormat/>
    <w:rsid w:val="004E55A3"/>
    <w:pPr>
      <w:ind w:leftChars="200" w:left="420"/>
    </w:pPr>
    <w:rPr>
      <w:rFonts w:asciiTheme="minorHAnsi" w:eastAsiaTheme="minorEastAsia" w:hAnsiTheme="minorHAnsi" w:cstheme="minorBidi"/>
      <w:szCs w:val="24"/>
    </w:rPr>
  </w:style>
  <w:style w:type="paragraph" w:styleId="a">
    <w:name w:val="List Number"/>
    <w:basedOn w:val="af8"/>
    <w:uiPriority w:val="99"/>
    <w:unhideWhenUsed/>
    <w:qFormat/>
    <w:rsid w:val="004E55A3"/>
    <w:pPr>
      <w:numPr>
        <w:numId w:val="8"/>
      </w:numPr>
      <w:tabs>
        <w:tab w:val="left" w:pos="360"/>
      </w:tabs>
      <w:spacing w:line="360" w:lineRule="auto"/>
      <w:contextualSpacing/>
    </w:pPr>
    <w:rPr>
      <w:sz w:val="24"/>
      <w:szCs w:val="22"/>
    </w:rPr>
  </w:style>
  <w:style w:type="paragraph" w:styleId="5">
    <w:name w:val="index 5"/>
    <w:basedOn w:val="af8"/>
    <w:next w:val="af8"/>
    <w:qFormat/>
    <w:rsid w:val="004E55A3"/>
    <w:pPr>
      <w:widowControl/>
      <w:numPr>
        <w:numId w:val="9"/>
      </w:numPr>
      <w:ind w:leftChars="800" w:left="800" w:firstLine="0"/>
      <w:jc w:val="left"/>
    </w:pPr>
    <w:rPr>
      <w:szCs w:val="21"/>
    </w:rPr>
  </w:style>
  <w:style w:type="paragraph" w:styleId="ab">
    <w:name w:val="List Bullet"/>
    <w:basedOn w:val="af8"/>
    <w:uiPriority w:val="99"/>
    <w:unhideWhenUsed/>
    <w:qFormat/>
    <w:rsid w:val="004E55A3"/>
    <w:pPr>
      <w:numPr>
        <w:numId w:val="10"/>
      </w:numPr>
      <w:tabs>
        <w:tab w:val="left" w:pos="360"/>
      </w:tabs>
      <w:spacing w:line="360" w:lineRule="auto"/>
      <w:ind w:left="360"/>
      <w:contextualSpacing/>
    </w:pPr>
    <w:rPr>
      <w:rFonts w:ascii="Calibri" w:hAnsi="Calibri"/>
      <w:kern w:val="0"/>
      <w:sz w:val="20"/>
      <w:szCs w:val="21"/>
    </w:rPr>
  </w:style>
  <w:style w:type="paragraph" w:styleId="affffff1">
    <w:name w:val="toa heading"/>
    <w:basedOn w:val="af8"/>
    <w:next w:val="af8"/>
    <w:uiPriority w:val="99"/>
    <w:unhideWhenUsed/>
    <w:qFormat/>
    <w:rsid w:val="004E55A3"/>
    <w:pPr>
      <w:spacing w:before="120"/>
    </w:pPr>
    <w:rPr>
      <w:rFonts w:ascii="Arial" w:hAnsi="Arial"/>
      <w:sz w:val="24"/>
      <w:szCs w:val="24"/>
    </w:rPr>
  </w:style>
  <w:style w:type="paragraph" w:styleId="affffff2">
    <w:name w:val="Salutation"/>
    <w:basedOn w:val="af8"/>
    <w:next w:val="af8"/>
    <w:link w:val="Charff"/>
    <w:qFormat/>
    <w:rsid w:val="004E55A3"/>
    <w:rPr>
      <w:sz w:val="24"/>
    </w:rPr>
  </w:style>
  <w:style w:type="character" w:customStyle="1" w:styleId="Charff">
    <w:name w:val="称呼 Char"/>
    <w:basedOn w:val="afa"/>
    <w:link w:val="affffff2"/>
    <w:qFormat/>
    <w:rsid w:val="004E55A3"/>
    <w:rPr>
      <w:rFonts w:ascii="Times New Roman" w:eastAsia="宋体" w:hAnsi="Times New Roman" w:cs="Times New Roman"/>
      <w:sz w:val="24"/>
      <w:szCs w:val="20"/>
    </w:rPr>
  </w:style>
  <w:style w:type="paragraph" w:styleId="31">
    <w:name w:val="List Bullet 3"/>
    <w:basedOn w:val="af8"/>
    <w:qFormat/>
    <w:rsid w:val="004E55A3"/>
    <w:pPr>
      <w:numPr>
        <w:numId w:val="11"/>
      </w:numPr>
      <w:tabs>
        <w:tab w:val="left" w:pos="1200"/>
      </w:tabs>
      <w:spacing w:line="360" w:lineRule="auto"/>
    </w:pPr>
    <w:rPr>
      <w:sz w:val="24"/>
      <w:szCs w:val="21"/>
    </w:rPr>
  </w:style>
  <w:style w:type="paragraph" w:styleId="30">
    <w:name w:val="List Number 3"/>
    <w:basedOn w:val="af8"/>
    <w:qFormat/>
    <w:rsid w:val="004E55A3"/>
    <w:pPr>
      <w:numPr>
        <w:numId w:val="12"/>
      </w:numPr>
      <w:spacing w:line="312" w:lineRule="auto"/>
    </w:pPr>
    <w:rPr>
      <w:szCs w:val="24"/>
    </w:rPr>
  </w:style>
  <w:style w:type="paragraph" w:styleId="20">
    <w:name w:val="List Bullet 2"/>
    <w:basedOn w:val="af8"/>
    <w:unhideWhenUsed/>
    <w:qFormat/>
    <w:rsid w:val="004E55A3"/>
    <w:pPr>
      <w:numPr>
        <w:numId w:val="13"/>
      </w:numPr>
      <w:spacing w:line="360" w:lineRule="auto"/>
      <w:contextualSpacing/>
    </w:pPr>
    <w:rPr>
      <w:rFonts w:ascii="Calibri" w:hAnsi="Calibri"/>
      <w:kern w:val="0"/>
      <w:sz w:val="20"/>
      <w:szCs w:val="21"/>
    </w:rPr>
  </w:style>
  <w:style w:type="paragraph" w:styleId="46">
    <w:name w:val="index 4"/>
    <w:basedOn w:val="af8"/>
    <w:next w:val="af8"/>
    <w:qFormat/>
    <w:rsid w:val="004E55A3"/>
    <w:pPr>
      <w:ind w:leftChars="600" w:left="600"/>
    </w:pPr>
    <w:rPr>
      <w:szCs w:val="24"/>
    </w:rPr>
  </w:style>
  <w:style w:type="paragraph" w:styleId="53">
    <w:name w:val="List Number 5"/>
    <w:basedOn w:val="af8"/>
    <w:qFormat/>
    <w:rsid w:val="004E55A3"/>
    <w:pPr>
      <w:tabs>
        <w:tab w:val="left" w:pos="2040"/>
      </w:tabs>
      <w:ind w:left="2040" w:hanging="360"/>
    </w:pPr>
    <w:rPr>
      <w:rFonts w:ascii="Calibri" w:hAnsi="Calibri"/>
      <w:szCs w:val="24"/>
    </w:rPr>
  </w:style>
  <w:style w:type="paragraph" w:styleId="affffff3">
    <w:name w:val="footnote text"/>
    <w:basedOn w:val="af8"/>
    <w:link w:val="Charff0"/>
    <w:uiPriority w:val="99"/>
    <w:qFormat/>
    <w:rsid w:val="004E55A3"/>
    <w:pPr>
      <w:widowControl/>
      <w:jc w:val="left"/>
    </w:pPr>
    <w:rPr>
      <w:kern w:val="0"/>
      <w:sz w:val="20"/>
      <w:lang w:val="de-DE"/>
    </w:rPr>
  </w:style>
  <w:style w:type="character" w:customStyle="1" w:styleId="Charff0">
    <w:name w:val="脚注文本 Char"/>
    <w:basedOn w:val="afa"/>
    <w:link w:val="affffff3"/>
    <w:uiPriority w:val="99"/>
    <w:qFormat/>
    <w:rsid w:val="004E55A3"/>
    <w:rPr>
      <w:rFonts w:ascii="Times New Roman" w:eastAsia="宋体" w:hAnsi="Times New Roman" w:cs="Times New Roman"/>
      <w:kern w:val="0"/>
      <w:sz w:val="20"/>
      <w:szCs w:val="20"/>
      <w:lang w:val="de-DE"/>
    </w:rPr>
  </w:style>
  <w:style w:type="paragraph" w:styleId="affffff4">
    <w:name w:val="table of figures"/>
    <w:basedOn w:val="af8"/>
    <w:next w:val="af8"/>
    <w:uiPriority w:val="99"/>
    <w:qFormat/>
    <w:rsid w:val="004E55A3"/>
    <w:pPr>
      <w:spacing w:line="360" w:lineRule="auto"/>
      <w:ind w:leftChars="200" w:left="840" w:hangingChars="200" w:hanging="420"/>
    </w:pPr>
    <w:rPr>
      <w:sz w:val="24"/>
      <w:szCs w:val="28"/>
    </w:rPr>
  </w:style>
  <w:style w:type="paragraph" w:styleId="2fd">
    <w:name w:val="Body Text 2"/>
    <w:basedOn w:val="af8"/>
    <w:link w:val="2Char12"/>
    <w:qFormat/>
    <w:rsid w:val="004E55A3"/>
    <w:pPr>
      <w:jc w:val="center"/>
    </w:pPr>
    <w:rPr>
      <w:rFonts w:asciiTheme="minorHAnsi" w:eastAsiaTheme="minorEastAsia" w:hAnsiTheme="minorHAnsi" w:cstheme="minorBidi"/>
      <w:szCs w:val="24"/>
    </w:rPr>
  </w:style>
  <w:style w:type="character" w:customStyle="1" w:styleId="2Char4">
    <w:name w:val="正文文本 2 Char"/>
    <w:basedOn w:val="afa"/>
    <w:qFormat/>
    <w:rsid w:val="004E55A3"/>
    <w:rPr>
      <w:rFonts w:ascii="Times New Roman" w:eastAsia="宋体" w:hAnsi="Times New Roman" w:cs="Times New Roman"/>
      <w:szCs w:val="20"/>
    </w:rPr>
  </w:style>
  <w:style w:type="paragraph" w:styleId="2fe">
    <w:name w:val="List Continue 2"/>
    <w:basedOn w:val="af8"/>
    <w:uiPriority w:val="99"/>
    <w:unhideWhenUsed/>
    <w:qFormat/>
    <w:rsid w:val="004E55A3"/>
    <w:pPr>
      <w:spacing w:after="120" w:line="360" w:lineRule="auto"/>
      <w:ind w:leftChars="400" w:left="840"/>
      <w:contextualSpacing/>
    </w:pPr>
    <w:rPr>
      <w:sz w:val="24"/>
      <w:szCs w:val="21"/>
    </w:rPr>
  </w:style>
  <w:style w:type="table" w:styleId="1fff9">
    <w:name w:val="Table Colorful 1"/>
    <w:basedOn w:val="afb"/>
    <w:qFormat/>
    <w:rsid w:val="004E55A3"/>
    <w:rPr>
      <w:rFonts w:ascii="等线" w:eastAsia="等线" w:hAnsi="等线"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character" w:styleId="affffff5">
    <w:name w:val="footnote reference"/>
    <w:uiPriority w:val="99"/>
    <w:unhideWhenUsed/>
    <w:qFormat/>
    <w:rsid w:val="004E55A3"/>
    <w:rPr>
      <w:vertAlign w:val="superscript"/>
    </w:rPr>
  </w:style>
  <w:style w:type="paragraph" w:customStyle="1" w:styleId="Style444">
    <w:name w:val="_Style 444"/>
    <w:basedOn w:val="af8"/>
    <w:next w:val="afff6"/>
    <w:link w:val="Charf5"/>
    <w:uiPriority w:val="34"/>
    <w:qFormat/>
    <w:rsid w:val="004E55A3"/>
    <w:pPr>
      <w:spacing w:line="360" w:lineRule="auto"/>
      <w:ind w:firstLineChars="200" w:firstLine="420"/>
      <w:contextualSpacing/>
    </w:pPr>
    <w:rPr>
      <w:rFonts w:ascii="Calibri" w:hAnsi="Calibri" w:cstheme="minorBidi"/>
      <w:szCs w:val="22"/>
    </w:rPr>
  </w:style>
  <w:style w:type="character" w:customStyle="1" w:styleId="Charf8">
    <w:name w:val="无间隔 Char"/>
    <w:link w:val="affff3"/>
    <w:uiPriority w:val="1"/>
    <w:qFormat/>
    <w:locked/>
    <w:rsid w:val="004E55A3"/>
    <w:rPr>
      <w:rFonts w:ascii="Calibri" w:eastAsia="宋体" w:hAnsi="Calibri" w:cs="Times New Roman"/>
      <w:szCs w:val="24"/>
    </w:rPr>
  </w:style>
  <w:style w:type="character" w:customStyle="1" w:styleId="ListParagraphChar">
    <w:name w:val="List Paragraph Char"/>
    <w:link w:val="17"/>
    <w:qFormat/>
    <w:locked/>
    <w:rsid w:val="004E55A3"/>
    <w:rPr>
      <w:rFonts w:ascii="Times New Roman" w:eastAsia="宋体" w:hAnsi="Times New Roman" w:cs="Times New Roman"/>
      <w:szCs w:val="24"/>
    </w:rPr>
  </w:style>
  <w:style w:type="character" w:customStyle="1" w:styleId="2Char12">
    <w:name w:val="正文文本 2 Char1"/>
    <w:basedOn w:val="afa"/>
    <w:link w:val="2fd"/>
    <w:qFormat/>
    <w:rsid w:val="004E55A3"/>
    <w:rPr>
      <w:szCs w:val="24"/>
    </w:rPr>
  </w:style>
  <w:style w:type="character" w:customStyle="1" w:styleId="CharChar3">
    <w:name w:val="Char Char3"/>
    <w:qFormat/>
    <w:locked/>
    <w:rsid w:val="004E55A3"/>
    <w:rPr>
      <w:rFonts w:ascii="宋体" w:eastAsia="宋体" w:hAnsi="宋体"/>
      <w:sz w:val="18"/>
      <w:szCs w:val="18"/>
      <w:lang w:val="en-US" w:eastAsia="zh-CN" w:bidi="ar-SA"/>
    </w:rPr>
  </w:style>
  <w:style w:type="character" w:customStyle="1" w:styleId="Bodytext1">
    <w:name w:val="Body text|1_"/>
    <w:basedOn w:val="afa"/>
    <w:link w:val="Bodytext10"/>
    <w:uiPriority w:val="99"/>
    <w:unhideWhenUsed/>
    <w:qFormat/>
    <w:rsid w:val="004E55A3"/>
    <w:rPr>
      <w:rFonts w:ascii="宋体" w:hAnsi="宋体"/>
      <w:sz w:val="28"/>
      <w:shd w:val="clear" w:color="auto" w:fill="FFFFFF"/>
      <w:lang w:val="zh-CN"/>
    </w:rPr>
  </w:style>
  <w:style w:type="paragraph" w:customStyle="1" w:styleId="Bodytext10">
    <w:name w:val="Body text|1"/>
    <w:basedOn w:val="af8"/>
    <w:link w:val="Bodytext1"/>
    <w:uiPriority w:val="99"/>
    <w:unhideWhenUsed/>
    <w:qFormat/>
    <w:rsid w:val="004E55A3"/>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4E55A3"/>
  </w:style>
  <w:style w:type="paragraph" w:customStyle="1" w:styleId="1111111199999">
    <w:name w:val="1111111199999"/>
    <w:basedOn w:val="af8"/>
    <w:link w:val="1111111199999Char"/>
    <w:qFormat/>
    <w:rsid w:val="004E55A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4E55A3"/>
    <w:rPr>
      <w:rFonts w:ascii="仿宋_GB2312" w:eastAsia="仿宋_GB2312" w:hint="eastAsia"/>
      <w:sz w:val="32"/>
    </w:rPr>
  </w:style>
  <w:style w:type="paragraph" w:customStyle="1" w:styleId="CharCharCharChar">
    <w:name w:val="Char Char Char Char"/>
    <w:basedOn w:val="af8"/>
    <w:qFormat/>
    <w:rsid w:val="004E55A3"/>
    <w:rPr>
      <w:sz w:val="24"/>
      <w:szCs w:val="36"/>
    </w:rPr>
  </w:style>
  <w:style w:type="paragraph" w:customStyle="1" w:styleId="affffff6">
    <w:name w:val="正文文字缩进"/>
    <w:qFormat/>
    <w:rsid w:val="004E55A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21">
    <w:name w:val="列出段落12"/>
    <w:basedOn w:val="af8"/>
    <w:qFormat/>
    <w:rsid w:val="004E55A3"/>
    <w:pPr>
      <w:widowControl/>
      <w:ind w:left="720" w:firstLine="360"/>
      <w:jc w:val="left"/>
    </w:pPr>
    <w:rPr>
      <w:rFonts w:ascii="Calibri" w:hAnsi="Calibri"/>
      <w:kern w:val="0"/>
      <w:sz w:val="22"/>
      <w:lang w:eastAsia="en-US"/>
    </w:rPr>
  </w:style>
  <w:style w:type="character" w:customStyle="1" w:styleId="150">
    <w:name w:val="15"/>
    <w:basedOn w:val="afa"/>
    <w:qFormat/>
    <w:rsid w:val="004E55A3"/>
    <w:rPr>
      <w:rFonts w:ascii="宋体" w:eastAsia="宋体" w:hAnsi="宋体" w:hint="eastAsia"/>
      <w:color w:val="000000"/>
      <w:sz w:val="20"/>
      <w:szCs w:val="20"/>
    </w:rPr>
  </w:style>
  <w:style w:type="paragraph" w:customStyle="1" w:styleId="3d">
    <w:name w:val="列出段落3"/>
    <w:basedOn w:val="af8"/>
    <w:qFormat/>
    <w:rsid w:val="004E55A3"/>
    <w:pPr>
      <w:ind w:firstLineChars="200" w:firstLine="420"/>
    </w:pPr>
    <w:rPr>
      <w:kern w:val="0"/>
      <w:sz w:val="24"/>
      <w:szCs w:val="24"/>
    </w:rPr>
  </w:style>
  <w:style w:type="paragraph" w:customStyle="1" w:styleId="H-TextFormat">
    <w:name w:val="H-TextFormat"/>
    <w:qFormat/>
    <w:rsid w:val="004E55A3"/>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f8"/>
    <w:semiHidden/>
    <w:qFormat/>
    <w:rsid w:val="004E55A3"/>
    <w:rPr>
      <w:sz w:val="18"/>
      <w:szCs w:val="18"/>
    </w:rPr>
  </w:style>
  <w:style w:type="character" w:customStyle="1" w:styleId="Anrede1IhrZeichen">
    <w:name w:val="Anrede1IhrZeichen"/>
    <w:basedOn w:val="afa"/>
    <w:qFormat/>
    <w:rsid w:val="004E55A3"/>
    <w:rPr>
      <w:rFonts w:ascii="Arial" w:hAnsi="Arial"/>
      <w:sz w:val="20"/>
    </w:rPr>
  </w:style>
  <w:style w:type="paragraph" w:customStyle="1" w:styleId="AbsatzTableFormat">
    <w:name w:val="AbsatzTableFormat"/>
    <w:basedOn w:val="af8"/>
    <w:qFormat/>
    <w:rsid w:val="004E55A3"/>
    <w:pPr>
      <w:widowControl/>
      <w:jc w:val="left"/>
    </w:pPr>
    <w:rPr>
      <w:bCs/>
      <w:kern w:val="0"/>
      <w:sz w:val="22"/>
      <w:lang w:val="pt-BR" w:eastAsia="en-US"/>
    </w:rPr>
  </w:style>
  <w:style w:type="paragraph" w:customStyle="1" w:styleId="Char1CharChar">
    <w:name w:val="Char1 Char Char"/>
    <w:basedOn w:val="af8"/>
    <w:qFormat/>
    <w:rsid w:val="004E55A3"/>
    <w:pPr>
      <w:adjustRightInd w:val="0"/>
      <w:spacing w:line="360" w:lineRule="auto"/>
    </w:pPr>
    <w:rPr>
      <w:kern w:val="0"/>
      <w:sz w:val="24"/>
    </w:rPr>
  </w:style>
  <w:style w:type="character" w:customStyle="1" w:styleId="ca-3">
    <w:name w:val="ca-3"/>
    <w:basedOn w:val="afa"/>
    <w:qFormat/>
    <w:rsid w:val="004E55A3"/>
  </w:style>
  <w:style w:type="paragraph" w:customStyle="1" w:styleId="Style20">
    <w:name w:val="_Style 2"/>
    <w:basedOn w:val="af8"/>
    <w:uiPriority w:val="34"/>
    <w:qFormat/>
    <w:rsid w:val="004E55A3"/>
    <w:pPr>
      <w:ind w:firstLineChars="200" w:firstLine="420"/>
    </w:pPr>
    <w:rPr>
      <w:rFonts w:ascii="Calibri" w:hAnsi="Calibri"/>
    </w:rPr>
  </w:style>
  <w:style w:type="character" w:customStyle="1" w:styleId="CharAttribute0">
    <w:name w:val="CharAttribute0"/>
    <w:qFormat/>
    <w:rsid w:val="004E55A3"/>
    <w:rPr>
      <w:rFonts w:ascii="Times New Roman" w:eastAsia="宋体"/>
      <w:sz w:val="21"/>
    </w:rPr>
  </w:style>
  <w:style w:type="paragraph" w:customStyle="1" w:styleId="ParaAttribute13">
    <w:name w:val="ParaAttribute13"/>
    <w:qFormat/>
    <w:rsid w:val="004E55A3"/>
    <w:pPr>
      <w:widowControl w:val="0"/>
      <w:wordWrap w:val="0"/>
      <w:ind w:left="-106"/>
    </w:pPr>
    <w:rPr>
      <w:rFonts w:ascii="Times New Roman" w:eastAsia="Batang" w:hAnsi="Times New Roman" w:cs="Times New Roman"/>
      <w:kern w:val="0"/>
    </w:rPr>
  </w:style>
  <w:style w:type="paragraph" w:customStyle="1" w:styleId="21a">
    <w:name w:val="中等深浅网格 21"/>
    <w:uiPriority w:val="1"/>
    <w:qFormat/>
    <w:rsid w:val="004E55A3"/>
    <w:rPr>
      <w:rFonts w:ascii="Calibri" w:eastAsia="宋体" w:hAnsi="Calibri" w:cs="Times New Roman"/>
      <w:kern w:val="0"/>
      <w:sz w:val="22"/>
    </w:rPr>
  </w:style>
  <w:style w:type="paragraph" w:customStyle="1" w:styleId="Style1">
    <w:name w:val="_Style 1"/>
    <w:basedOn w:val="af8"/>
    <w:uiPriority w:val="34"/>
    <w:qFormat/>
    <w:rsid w:val="004E55A3"/>
    <w:pPr>
      <w:ind w:firstLineChars="200" w:firstLine="420"/>
    </w:pPr>
    <w:rPr>
      <w:rFonts w:ascii="Calibri" w:hAnsi="Calibri"/>
      <w:szCs w:val="22"/>
    </w:rPr>
  </w:style>
  <w:style w:type="paragraph" w:customStyle="1" w:styleId="msolistparagraph0">
    <w:name w:val="msolistparagraph"/>
    <w:basedOn w:val="af8"/>
    <w:qFormat/>
    <w:rsid w:val="004E55A3"/>
    <w:pPr>
      <w:ind w:firstLineChars="200" w:firstLine="420"/>
    </w:pPr>
    <w:rPr>
      <w:rFonts w:ascii="Calibri" w:hAnsi="Calibri"/>
      <w:szCs w:val="22"/>
    </w:rPr>
  </w:style>
  <w:style w:type="character" w:customStyle="1" w:styleId="Bodytext20">
    <w:name w:val="Body text|2_"/>
    <w:basedOn w:val="afa"/>
    <w:link w:val="Bodytext22"/>
    <w:qFormat/>
    <w:rsid w:val="004E55A3"/>
    <w:rPr>
      <w:rFonts w:ascii="PMingLiU" w:eastAsia="PMingLiU" w:hAnsi="PMingLiU" w:cs="PMingLiU"/>
      <w:sz w:val="18"/>
      <w:szCs w:val="18"/>
      <w:shd w:val="clear" w:color="auto" w:fill="FFFFFF"/>
    </w:rPr>
  </w:style>
  <w:style w:type="paragraph" w:customStyle="1" w:styleId="Bodytext22">
    <w:name w:val="Body text|22"/>
    <w:basedOn w:val="af8"/>
    <w:link w:val="Bodytext20"/>
    <w:qFormat/>
    <w:rsid w:val="004E55A3"/>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fa"/>
    <w:qFormat/>
    <w:rsid w:val="004E55A3"/>
    <w:rPr>
      <w:rFonts w:ascii="Times New Roman" w:eastAsia="宋体" w:hAnsi="Times New Roman" w:cs="Times New Roman"/>
    </w:rPr>
  </w:style>
  <w:style w:type="character" w:customStyle="1" w:styleId="content-right8zs401">
    <w:name w:val="content-right_8zs401"/>
    <w:basedOn w:val="afa"/>
    <w:qFormat/>
    <w:rsid w:val="004E55A3"/>
    <w:rPr>
      <w:rFonts w:ascii="Times New Roman" w:eastAsia="宋体" w:hAnsi="Times New Roman" w:cs="Times New Roman"/>
    </w:rPr>
  </w:style>
  <w:style w:type="character" w:customStyle="1" w:styleId="fright2">
    <w:name w:val="fright2"/>
    <w:basedOn w:val="afa"/>
    <w:qFormat/>
    <w:rsid w:val="004E55A3"/>
    <w:rPr>
      <w:rFonts w:ascii="Times New Roman" w:eastAsia="宋体" w:hAnsi="Times New Roman" w:cs="Times New Roman"/>
    </w:rPr>
  </w:style>
  <w:style w:type="character" w:customStyle="1" w:styleId="ecd20recommlink">
    <w:name w:val="ec_d20_recomm_link"/>
    <w:basedOn w:val="afa"/>
    <w:qFormat/>
    <w:rsid w:val="004E55A3"/>
    <w:rPr>
      <w:rFonts w:ascii="Times New Roman" w:eastAsia="宋体" w:hAnsi="Times New Roman" w:cs="Times New Roman"/>
      <w:sz w:val="19"/>
      <w:szCs w:val="19"/>
      <w:shd w:val="clear" w:color="auto" w:fill="F5F5F6"/>
    </w:rPr>
  </w:style>
  <w:style w:type="character" w:customStyle="1" w:styleId="c-icon">
    <w:name w:val="c-icon"/>
    <w:basedOn w:val="afa"/>
    <w:qFormat/>
    <w:rsid w:val="004E55A3"/>
    <w:rPr>
      <w:rFonts w:ascii="Times New Roman" w:eastAsia="宋体" w:hAnsi="Times New Roman" w:cs="Times New Roman"/>
    </w:rPr>
  </w:style>
  <w:style w:type="character" w:customStyle="1" w:styleId="hover27">
    <w:name w:val="hover27"/>
    <w:basedOn w:val="afa"/>
    <w:qFormat/>
    <w:rsid w:val="004E55A3"/>
    <w:rPr>
      <w:rFonts w:ascii="Times New Roman" w:eastAsia="宋体" w:hAnsi="Times New Roman" w:cs="Times New Roman"/>
    </w:rPr>
  </w:style>
  <w:style w:type="character" w:customStyle="1" w:styleId="hover28">
    <w:name w:val="hover28"/>
    <w:basedOn w:val="afa"/>
    <w:qFormat/>
    <w:rsid w:val="004E55A3"/>
    <w:rPr>
      <w:rFonts w:ascii="Times New Roman" w:eastAsia="宋体" w:hAnsi="Times New Roman" w:cs="Times New Roman"/>
      <w:color w:val="315EFB"/>
    </w:rPr>
  </w:style>
  <w:style w:type="paragraph" w:customStyle="1" w:styleId="Style7">
    <w:name w:val="_Style 7"/>
    <w:basedOn w:val="af8"/>
    <w:next w:val="afff6"/>
    <w:uiPriority w:val="34"/>
    <w:qFormat/>
    <w:rsid w:val="004E55A3"/>
    <w:pPr>
      <w:ind w:firstLineChars="200" w:firstLine="420"/>
    </w:pPr>
    <w:rPr>
      <w:rFonts w:ascii="Calibri" w:eastAsiaTheme="minorEastAsia" w:hAnsi="Calibri" w:cstheme="minorBidi"/>
      <w:szCs w:val="22"/>
    </w:rPr>
  </w:style>
  <w:style w:type="character" w:customStyle="1" w:styleId="fontstyle01">
    <w:name w:val="fontstyle01"/>
    <w:basedOn w:val="afa"/>
    <w:qFormat/>
    <w:rsid w:val="004E55A3"/>
    <w:rPr>
      <w:rFonts w:ascii="宋体" w:eastAsia="宋体" w:hAnsi="宋体" w:cs="Times New Roman" w:hint="eastAsia"/>
      <w:color w:val="000000"/>
      <w:sz w:val="22"/>
      <w:szCs w:val="22"/>
    </w:rPr>
  </w:style>
  <w:style w:type="character" w:customStyle="1" w:styleId="font41">
    <w:name w:val="font41"/>
    <w:basedOn w:val="afa"/>
    <w:qFormat/>
    <w:rsid w:val="004E55A3"/>
    <w:rPr>
      <w:rFonts w:ascii="宋体" w:eastAsia="宋体" w:hAnsi="宋体" w:cs="宋体" w:hint="eastAsia"/>
      <w:color w:val="000000"/>
      <w:sz w:val="24"/>
      <w:szCs w:val="24"/>
      <w:u w:val="none"/>
    </w:rPr>
  </w:style>
  <w:style w:type="character" w:customStyle="1" w:styleId="font21">
    <w:name w:val="font21"/>
    <w:basedOn w:val="afa"/>
    <w:qFormat/>
    <w:rsid w:val="004E55A3"/>
    <w:rPr>
      <w:rFonts w:ascii="微软雅黑" w:eastAsia="微软雅黑" w:hAnsi="微软雅黑" w:cs="微软雅黑"/>
      <w:color w:val="000000"/>
      <w:sz w:val="24"/>
      <w:szCs w:val="24"/>
      <w:u w:val="none"/>
    </w:rPr>
  </w:style>
  <w:style w:type="paragraph" w:customStyle="1" w:styleId="MediumGrid21">
    <w:name w:val="Medium Grid 21"/>
    <w:uiPriority w:val="1"/>
    <w:qFormat/>
    <w:rsid w:val="004E55A3"/>
    <w:rPr>
      <w:rFonts w:ascii="Calibri" w:eastAsia="宋体" w:hAnsi="Calibri" w:cs="Times New Roman"/>
      <w:kern w:val="0"/>
      <w:sz w:val="22"/>
    </w:rPr>
  </w:style>
  <w:style w:type="paragraph" w:customStyle="1" w:styleId="ColorfulList-Accent11">
    <w:name w:val="Colorful List - Accent 11"/>
    <w:basedOn w:val="af8"/>
    <w:uiPriority w:val="34"/>
    <w:qFormat/>
    <w:rsid w:val="004E55A3"/>
    <w:pPr>
      <w:widowControl/>
      <w:spacing w:after="200" w:line="276" w:lineRule="auto"/>
      <w:ind w:left="720"/>
      <w:contextualSpacing/>
      <w:jc w:val="left"/>
    </w:pPr>
    <w:rPr>
      <w:rFonts w:ascii="Calibri" w:hAnsi="Calibri"/>
      <w:kern w:val="0"/>
      <w:sz w:val="22"/>
      <w:szCs w:val="22"/>
    </w:rPr>
  </w:style>
  <w:style w:type="paragraph" w:customStyle="1" w:styleId="-manu">
    <w:name w:val="正文-manu"/>
    <w:basedOn w:val="af8"/>
    <w:qFormat/>
    <w:rsid w:val="004E55A3"/>
    <w:pPr>
      <w:spacing w:line="300" w:lineRule="auto"/>
    </w:pPr>
    <w:rPr>
      <w:rFonts w:asciiTheme="minorHAnsi" w:eastAsiaTheme="minorEastAsia" w:hAnsiTheme="minorHAnsi" w:cstheme="minorBidi"/>
      <w:b/>
      <w:snapToGrid w:val="0"/>
      <w:kern w:val="0"/>
      <w:sz w:val="24"/>
    </w:rPr>
  </w:style>
  <w:style w:type="paragraph" w:customStyle="1" w:styleId="CharCharCharCharCharChar">
    <w:name w:val="Char Char Char Char Char Char"/>
    <w:basedOn w:val="af8"/>
    <w:qFormat/>
    <w:rsid w:val="004E55A3"/>
    <w:rPr>
      <w:szCs w:val="24"/>
    </w:rPr>
  </w:style>
  <w:style w:type="paragraph" w:customStyle="1" w:styleId="1110">
    <w:name w:val="正文缩进111"/>
    <w:basedOn w:val="af8"/>
    <w:qFormat/>
    <w:rsid w:val="004E55A3"/>
    <w:pPr>
      <w:ind w:firstLine="420"/>
    </w:pPr>
    <w:rPr>
      <w:rFonts w:asciiTheme="minorHAnsi" w:eastAsiaTheme="minorEastAsia" w:hAnsiTheme="minorHAnsi" w:cstheme="minorBidi"/>
      <w:kern w:val="0"/>
      <w:sz w:val="20"/>
      <w:szCs w:val="22"/>
    </w:rPr>
  </w:style>
  <w:style w:type="character" w:customStyle="1" w:styleId="src">
    <w:name w:val="src"/>
    <w:qFormat/>
    <w:rsid w:val="004E55A3"/>
    <w:rPr>
      <w:rFonts w:asciiTheme="minorHAnsi" w:eastAsiaTheme="minorEastAsia" w:hAnsiTheme="minorHAnsi" w:cstheme="minorBidi"/>
      <w:kern w:val="2"/>
      <w:sz w:val="21"/>
      <w:szCs w:val="22"/>
      <w:lang w:val="en-US" w:eastAsia="zh-CN" w:bidi="ar-SA"/>
    </w:rPr>
  </w:style>
  <w:style w:type="paragraph" w:customStyle="1" w:styleId="Char1CharCharChar">
    <w:name w:val="Char1 Char Char Char"/>
    <w:basedOn w:val="af8"/>
    <w:qFormat/>
    <w:rsid w:val="004E55A3"/>
    <w:pPr>
      <w:widowControl/>
      <w:spacing w:after="160" w:line="240" w:lineRule="exact"/>
      <w:jc w:val="left"/>
    </w:pPr>
    <w:rPr>
      <w:rFonts w:ascii="Verdana" w:eastAsia="楷体_GB2312" w:hAnsi="Verdana"/>
      <w:b/>
      <w:i/>
      <w:iCs/>
      <w:color w:val="000000"/>
      <w:kern w:val="0"/>
      <w:sz w:val="20"/>
      <w:lang w:eastAsia="en-US"/>
    </w:rPr>
  </w:style>
  <w:style w:type="paragraph" w:customStyle="1" w:styleId="Style39">
    <w:name w:val="_Style 39"/>
    <w:basedOn w:val="af8"/>
    <w:next w:val="afff6"/>
    <w:uiPriority w:val="34"/>
    <w:qFormat/>
    <w:rsid w:val="004E55A3"/>
    <w:pPr>
      <w:ind w:firstLineChars="200" w:firstLine="420"/>
    </w:pPr>
    <w:rPr>
      <w:rFonts w:ascii="等线" w:eastAsia="等线" w:hAnsi="等线"/>
      <w:szCs w:val="22"/>
    </w:rPr>
  </w:style>
  <w:style w:type="paragraph" w:customStyle="1" w:styleId="Style4">
    <w:name w:val="_Style 4"/>
    <w:basedOn w:val="af8"/>
    <w:next w:val="afff6"/>
    <w:uiPriority w:val="34"/>
    <w:qFormat/>
    <w:rsid w:val="004E55A3"/>
    <w:pPr>
      <w:widowControl/>
      <w:ind w:left="720"/>
      <w:contextualSpacing/>
      <w:jc w:val="left"/>
    </w:pPr>
    <w:rPr>
      <w:rFonts w:ascii="Calibri" w:hAnsi="Calibri"/>
      <w:kern w:val="0"/>
      <w:sz w:val="24"/>
      <w:szCs w:val="24"/>
      <w:lang w:eastAsia="en-US" w:bidi="en-US"/>
    </w:rPr>
  </w:style>
  <w:style w:type="paragraph" w:customStyle="1" w:styleId="font12">
    <w:name w:val="font12"/>
    <w:basedOn w:val="af8"/>
    <w:qFormat/>
    <w:rsid w:val="004E55A3"/>
    <w:pPr>
      <w:jc w:val="left"/>
    </w:pPr>
    <w:rPr>
      <w:rFonts w:asciiTheme="minorHAnsi" w:eastAsiaTheme="minorEastAsia" w:hAnsiTheme="minorHAnsi"/>
      <w:kern w:val="0"/>
      <w:sz w:val="18"/>
      <w:szCs w:val="18"/>
    </w:rPr>
  </w:style>
  <w:style w:type="paragraph" w:customStyle="1" w:styleId="p1">
    <w:name w:val="p1"/>
    <w:basedOn w:val="af8"/>
    <w:qFormat/>
    <w:rsid w:val="004E55A3"/>
    <w:pPr>
      <w:jc w:val="left"/>
    </w:pPr>
    <w:rPr>
      <w:rFonts w:ascii="PingFang SC" w:eastAsia="PingFang SC" w:hAnsi="PingFang SC"/>
      <w:color w:val="000000"/>
      <w:kern w:val="0"/>
      <w:sz w:val="26"/>
      <w:szCs w:val="26"/>
    </w:rPr>
  </w:style>
  <w:style w:type="character" w:customStyle="1" w:styleId="s1">
    <w:name w:val="s1"/>
    <w:basedOn w:val="afa"/>
    <w:qFormat/>
    <w:rsid w:val="004E55A3"/>
    <w:rPr>
      <w:rFonts w:ascii=".applesystemuifontrounded" w:eastAsia=".applesystemuifontrounded" w:hAnsi=".applesystemuifontrounded" w:cs=".applesystemuifontrounded" w:hint="default"/>
      <w:sz w:val="26"/>
      <w:szCs w:val="26"/>
    </w:rPr>
  </w:style>
  <w:style w:type="paragraph" w:customStyle="1" w:styleId="affffff7">
    <w:name w:val="我得正文样式"/>
    <w:basedOn w:val="af8"/>
    <w:qFormat/>
    <w:rsid w:val="004E55A3"/>
    <w:pPr>
      <w:adjustRightInd w:val="0"/>
      <w:snapToGrid w:val="0"/>
      <w:spacing w:line="360" w:lineRule="auto"/>
    </w:pPr>
    <w:rPr>
      <w:rFonts w:ascii="Arial" w:eastAsia="幼圆" w:hAnsi="Arial" w:cstheme="minorBidi"/>
      <w:sz w:val="15"/>
      <w:szCs w:val="15"/>
    </w:rPr>
  </w:style>
  <w:style w:type="paragraph" w:customStyle="1" w:styleId="font0">
    <w:name w:val="font0"/>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f8"/>
    <w:qFormat/>
    <w:rsid w:val="004E55A3"/>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f8"/>
    <w:qFormat/>
    <w:rsid w:val="004E55A3"/>
    <w:pPr>
      <w:widowControl/>
      <w:spacing w:before="100" w:beforeAutospacing="1" w:after="100" w:afterAutospacing="1"/>
      <w:jc w:val="left"/>
    </w:pPr>
    <w:rPr>
      <w:rFonts w:ascii="宋体" w:hAnsi="宋体" w:cs="宋体"/>
      <w:color w:val="000000"/>
      <w:kern w:val="0"/>
      <w:sz w:val="24"/>
      <w:szCs w:val="24"/>
    </w:rPr>
  </w:style>
  <w:style w:type="paragraph" w:customStyle="1" w:styleId="et4">
    <w:name w:val="et4"/>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et5">
    <w:name w:val="et5"/>
    <w:basedOn w:val="af8"/>
    <w:qFormat/>
    <w:rsid w:val="004E55A3"/>
    <w:pPr>
      <w:widowControl/>
      <w:spacing w:before="100" w:beforeAutospacing="1" w:after="100" w:afterAutospacing="1"/>
      <w:jc w:val="left"/>
      <w:textAlignment w:val="bottom"/>
    </w:pPr>
    <w:rPr>
      <w:rFonts w:ascii="宋体" w:hAnsi="宋体" w:cs="宋体"/>
      <w:kern w:val="0"/>
      <w:sz w:val="24"/>
      <w:szCs w:val="24"/>
    </w:rPr>
  </w:style>
  <w:style w:type="paragraph" w:customStyle="1" w:styleId="et7">
    <w:name w:val="et7"/>
    <w:basedOn w:val="af8"/>
    <w:qFormat/>
    <w:rsid w:val="004E55A3"/>
    <w:pPr>
      <w:widowControl/>
      <w:spacing w:before="100" w:beforeAutospacing="1" w:after="100" w:afterAutospacing="1"/>
      <w:jc w:val="center"/>
    </w:pPr>
    <w:rPr>
      <w:rFonts w:ascii="宋体" w:hAnsi="宋体" w:cs="宋体"/>
      <w:kern w:val="0"/>
      <w:sz w:val="24"/>
      <w:szCs w:val="24"/>
    </w:rPr>
  </w:style>
  <w:style w:type="paragraph" w:customStyle="1" w:styleId="et8">
    <w:name w:val="et8"/>
    <w:basedOn w:val="af8"/>
    <w:qFormat/>
    <w:rsid w:val="004E55A3"/>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et10">
    <w:name w:val="et10"/>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1">
    <w:name w:val="et11"/>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2">
    <w:name w:val="et12"/>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3">
    <w:name w:val="et13"/>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4">
    <w:name w:val="et14"/>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5">
    <w:name w:val="et15"/>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7">
    <w:name w:val="et17"/>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0">
    <w:name w:val="et20"/>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1">
    <w:name w:val="et21"/>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2">
    <w:name w:val="et22"/>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4">
    <w:name w:val="et24"/>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0">
    <w:name w:val="et30"/>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2">
    <w:name w:val="et32"/>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3">
    <w:name w:val="et33"/>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7">
    <w:name w:val="et37"/>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8">
    <w:name w:val="et38"/>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2ff">
    <w:name w:val="2"/>
    <w:basedOn w:val="af8"/>
    <w:next w:val="afff6"/>
    <w:uiPriority w:val="1"/>
    <w:qFormat/>
    <w:rsid w:val="004E55A3"/>
    <w:pPr>
      <w:spacing w:before="43"/>
      <w:ind w:left="386" w:hanging="266"/>
    </w:pPr>
    <w:rPr>
      <w:rFonts w:ascii="宋体" w:hAnsi="宋体" w:cs="宋体"/>
      <w:szCs w:val="22"/>
      <w:lang w:val="zh-CN" w:bidi="zh-CN"/>
    </w:rPr>
  </w:style>
  <w:style w:type="paragraph" w:customStyle="1" w:styleId="TableText">
    <w:name w:val="Table Text"/>
    <w:basedOn w:val="af8"/>
    <w:link w:val="TableTextChar"/>
    <w:qFormat/>
    <w:rsid w:val="004E55A3"/>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character" w:customStyle="1" w:styleId="content-right8zs40">
    <w:name w:val="content-right_8zs40"/>
    <w:basedOn w:val="afa"/>
    <w:qFormat/>
    <w:rsid w:val="004E55A3"/>
  </w:style>
  <w:style w:type="character" w:customStyle="1" w:styleId="Char1f8">
    <w:name w:val="无间隔 Char1"/>
    <w:uiPriority w:val="1"/>
    <w:qFormat/>
    <w:rsid w:val="004E55A3"/>
    <w:rPr>
      <w:kern w:val="2"/>
      <w:sz w:val="21"/>
      <w:szCs w:val="24"/>
    </w:rPr>
  </w:style>
  <w:style w:type="character" w:customStyle="1" w:styleId="CharChar6">
    <w:name w:val="Char Char6"/>
    <w:qFormat/>
    <w:rsid w:val="004E55A3"/>
    <w:rPr>
      <w:rFonts w:eastAsia="宋体"/>
      <w:kern w:val="2"/>
      <w:sz w:val="21"/>
      <w:lang w:val="en-US" w:eastAsia="zh-CN" w:bidi="ar-SA"/>
    </w:rPr>
  </w:style>
  <w:style w:type="paragraph" w:customStyle="1" w:styleId="affffff8">
    <w:name w:val="页眉与页脚"/>
    <w:qFormat/>
    <w:rsid w:val="004E55A3"/>
    <w:pPr>
      <w:framePr w:wrap="around" w:hAnchor="text" w:y="1"/>
      <w:tabs>
        <w:tab w:val="right" w:pos="9020"/>
      </w:tabs>
    </w:pPr>
    <w:rPr>
      <w:rFonts w:ascii="Helvetica Neue" w:eastAsia="Arial Unicode MS" w:hAnsi="Helvetica Neue" w:cs="Times New Roman"/>
      <w:color w:val="000000"/>
      <w:kern w:val="0"/>
      <w:sz w:val="24"/>
      <w:szCs w:val="24"/>
    </w:rPr>
  </w:style>
  <w:style w:type="paragraph" w:customStyle="1" w:styleId="NewNewNewNewNewNewNewNewNewNewNewNewNewNewNew">
    <w:name w:val="正文 New New New New New New New New New New New New New New New"/>
    <w:qFormat/>
    <w:rsid w:val="004E55A3"/>
    <w:pPr>
      <w:widowControl w:val="0"/>
      <w:jc w:val="both"/>
    </w:pPr>
    <w:rPr>
      <w:rFonts w:ascii="Times New Roman" w:eastAsia="宋体" w:hAnsi="Times New Roman" w:cs="Times New Roman"/>
      <w:szCs w:val="24"/>
    </w:rPr>
  </w:style>
  <w:style w:type="paragraph" w:customStyle="1" w:styleId="Web">
    <w:name w:val="普通 (Web)"/>
    <w:basedOn w:val="af8"/>
    <w:qFormat/>
    <w:rsid w:val="004E55A3"/>
    <w:pPr>
      <w:widowControl/>
      <w:spacing w:before="100" w:after="100"/>
      <w:jc w:val="left"/>
    </w:pPr>
    <w:rPr>
      <w:rFonts w:ascii="宋体" w:hAnsi="宋体"/>
      <w:kern w:val="0"/>
    </w:rPr>
  </w:style>
  <w:style w:type="paragraph" w:customStyle="1" w:styleId="21b">
    <w:name w:val="正文文本缩进 21"/>
    <w:basedOn w:val="af8"/>
    <w:qFormat/>
    <w:rsid w:val="004E55A3"/>
    <w:pPr>
      <w:spacing w:after="120" w:line="480" w:lineRule="auto"/>
      <w:ind w:leftChars="200" w:left="420"/>
    </w:pPr>
    <w:rPr>
      <w:rFonts w:ascii="Calibri" w:hAnsi="Calibri" w:cs="黑体"/>
      <w:sz w:val="24"/>
      <w:szCs w:val="24"/>
    </w:rPr>
  </w:style>
  <w:style w:type="character" w:customStyle="1" w:styleId="1Char30">
    <w:name w:val="标题 1 Char3"/>
    <w:uiPriority w:val="9"/>
    <w:qFormat/>
    <w:rsid w:val="004E55A3"/>
    <w:rPr>
      <w:rFonts w:ascii="宋体"/>
      <w:b/>
      <w:kern w:val="44"/>
      <w:sz w:val="32"/>
    </w:rPr>
  </w:style>
  <w:style w:type="character" w:customStyle="1" w:styleId="Char3a">
    <w:name w:val="正文文本 Char3"/>
    <w:uiPriority w:val="99"/>
    <w:qFormat/>
    <w:rsid w:val="004E55A3"/>
    <w:rPr>
      <w:rFonts w:ascii="宋体" w:hAnsi="宋体"/>
      <w:kern w:val="2"/>
      <w:sz w:val="24"/>
      <w:szCs w:val="24"/>
    </w:rPr>
  </w:style>
  <w:style w:type="character" w:customStyle="1" w:styleId="Char3b">
    <w:name w:val="日期 Char3"/>
    <w:qFormat/>
    <w:rsid w:val="004E55A3"/>
    <w:rPr>
      <w:rFonts w:ascii="仿宋_GB2312" w:eastAsia="仿宋_GB2312" w:hAnsi="宋体"/>
      <w:color w:val="000000"/>
      <w:kern w:val="2"/>
      <w:sz w:val="24"/>
      <w:szCs w:val="24"/>
    </w:rPr>
  </w:style>
  <w:style w:type="character" w:customStyle="1" w:styleId="Char2d">
    <w:name w:val="批注框文本 Char2"/>
    <w:uiPriority w:val="99"/>
    <w:qFormat/>
    <w:rsid w:val="004E55A3"/>
    <w:rPr>
      <w:kern w:val="2"/>
      <w:sz w:val="18"/>
      <w:szCs w:val="18"/>
    </w:rPr>
  </w:style>
  <w:style w:type="character" w:customStyle="1" w:styleId="Char2e">
    <w:name w:val="副标题 Char2"/>
    <w:uiPriority w:val="99"/>
    <w:qFormat/>
    <w:rsid w:val="004E55A3"/>
    <w:rPr>
      <w:rFonts w:ascii="Cambria" w:hAnsi="Cambria"/>
      <w:b/>
      <w:bCs/>
      <w:kern w:val="28"/>
      <w:sz w:val="32"/>
      <w:szCs w:val="32"/>
    </w:rPr>
  </w:style>
  <w:style w:type="character" w:customStyle="1" w:styleId="HTMLChar2">
    <w:name w:val="HTML 预设格式 Char2"/>
    <w:uiPriority w:val="99"/>
    <w:qFormat/>
    <w:rsid w:val="004E55A3"/>
    <w:rPr>
      <w:rFonts w:ascii="宋体" w:hAnsi="宋体" w:cs="宋体"/>
      <w:sz w:val="24"/>
      <w:szCs w:val="24"/>
    </w:rPr>
  </w:style>
  <w:style w:type="character" w:customStyle="1" w:styleId="Char2f">
    <w:name w:val="批注主题 Char2"/>
    <w:qFormat/>
    <w:rsid w:val="004E55A3"/>
    <w:rPr>
      <w:b/>
      <w:bCs/>
      <w:kern w:val="2"/>
      <w:sz w:val="21"/>
      <w:szCs w:val="24"/>
    </w:rPr>
  </w:style>
  <w:style w:type="character" w:customStyle="1" w:styleId="2Char31">
    <w:name w:val="正文首行缩进 2 Char3"/>
    <w:qFormat/>
    <w:rsid w:val="004E55A3"/>
    <w:rPr>
      <w:rFonts w:ascii="Calibri" w:hAnsi="Calibri"/>
      <w:kern w:val="2"/>
      <w:sz w:val="21"/>
      <w:szCs w:val="22"/>
      <w:lang w:eastAsia="en-US" w:bidi="en-US"/>
    </w:rPr>
  </w:style>
  <w:style w:type="character" w:customStyle="1" w:styleId="2ff0">
    <w:name w:val="不明显参考2"/>
    <w:uiPriority w:val="31"/>
    <w:qFormat/>
    <w:rsid w:val="004E55A3"/>
    <w:rPr>
      <w:smallCaps/>
      <w:color w:val="C0504D"/>
      <w:u w:val="single"/>
    </w:rPr>
  </w:style>
  <w:style w:type="character" w:customStyle="1" w:styleId="4CharChar">
    <w:name w:val="标题4 Char Char"/>
    <w:link w:val="47"/>
    <w:qFormat/>
    <w:rsid w:val="004E55A3"/>
    <w:rPr>
      <w:rFonts w:ascii="Arial" w:hAnsi="Arial"/>
      <w:b/>
      <w:bCs/>
      <w:sz w:val="24"/>
      <w:szCs w:val="32"/>
    </w:rPr>
  </w:style>
  <w:style w:type="paragraph" w:customStyle="1" w:styleId="47">
    <w:name w:val="标题4"/>
    <w:basedOn w:val="24"/>
    <w:next w:val="46"/>
    <w:link w:val="4CharChar"/>
    <w:qFormat/>
    <w:rsid w:val="004E55A3"/>
    <w:pPr>
      <w:autoSpaceDE/>
      <w:autoSpaceDN/>
      <w:adjustRightInd/>
      <w:spacing w:before="260" w:after="260" w:line="413" w:lineRule="auto"/>
      <w:jc w:val="both"/>
    </w:pPr>
    <w:rPr>
      <w:rFonts w:eastAsiaTheme="minorEastAsia" w:cstheme="minorBidi"/>
      <w:bCs/>
      <w:kern w:val="2"/>
      <w:sz w:val="24"/>
      <w:szCs w:val="32"/>
    </w:rPr>
  </w:style>
  <w:style w:type="character" w:customStyle="1" w:styleId="1fffa">
    <w:name w:val="明显参考1"/>
    <w:uiPriority w:val="32"/>
    <w:qFormat/>
    <w:rsid w:val="004E55A3"/>
    <w:rPr>
      <w:b/>
      <w:bCs/>
      <w:smallCaps/>
      <w:color w:val="C0504D"/>
      <w:spacing w:val="5"/>
      <w:u w:val="single"/>
    </w:rPr>
  </w:style>
  <w:style w:type="character" w:customStyle="1" w:styleId="1fffb">
    <w:name w:val="明显强调1"/>
    <w:uiPriority w:val="21"/>
    <w:qFormat/>
    <w:rsid w:val="004E55A3"/>
    <w:rPr>
      <w:b/>
      <w:bCs/>
      <w:i/>
      <w:iCs/>
      <w:color w:val="4F81BD"/>
    </w:rPr>
  </w:style>
  <w:style w:type="character" w:customStyle="1" w:styleId="textcontents">
    <w:name w:val="textcontents"/>
    <w:qFormat/>
    <w:rsid w:val="004E55A3"/>
    <w:rPr>
      <w:rFonts w:cs="Times New Roman"/>
    </w:rPr>
  </w:style>
  <w:style w:type="character" w:customStyle="1" w:styleId="ca-6">
    <w:name w:val="ca-6"/>
    <w:qFormat/>
    <w:rsid w:val="004E55A3"/>
  </w:style>
  <w:style w:type="character" w:customStyle="1" w:styleId="1051">
    <w:name w:val="1051"/>
    <w:qFormat/>
    <w:rsid w:val="004E55A3"/>
    <w:rPr>
      <w:sz w:val="21"/>
      <w:szCs w:val="21"/>
    </w:rPr>
  </w:style>
  <w:style w:type="character" w:customStyle="1" w:styleId="style41">
    <w:name w:val="style41"/>
    <w:qFormat/>
    <w:rsid w:val="004E55A3"/>
    <w:rPr>
      <w:b/>
      <w:bCs/>
      <w:sz w:val="21"/>
      <w:szCs w:val="21"/>
    </w:rPr>
  </w:style>
  <w:style w:type="character" w:customStyle="1" w:styleId="1fffc">
    <w:name w:val="不明显强调1"/>
    <w:uiPriority w:val="19"/>
    <w:qFormat/>
    <w:rsid w:val="004E55A3"/>
    <w:rPr>
      <w:i/>
      <w:iCs/>
      <w:color w:val="808080"/>
    </w:rPr>
  </w:style>
  <w:style w:type="character" w:customStyle="1" w:styleId="5CharChar">
    <w:name w:val="标题5 Char Char"/>
    <w:link w:val="54"/>
    <w:qFormat/>
    <w:rsid w:val="004E55A3"/>
    <w:rPr>
      <w:rFonts w:ascii="Arial" w:hAnsi="Arial"/>
      <w:b/>
      <w:bCs/>
      <w:sz w:val="24"/>
      <w:szCs w:val="32"/>
    </w:rPr>
  </w:style>
  <w:style w:type="paragraph" w:customStyle="1" w:styleId="54">
    <w:name w:val="标题5"/>
    <w:basedOn w:val="33"/>
    <w:link w:val="5CharChar"/>
    <w:qFormat/>
    <w:rsid w:val="004E55A3"/>
    <w:pPr>
      <w:autoSpaceDE/>
      <w:autoSpaceDN/>
      <w:adjustRightInd/>
      <w:spacing w:before="260" w:after="260" w:line="413" w:lineRule="auto"/>
      <w:jc w:val="both"/>
    </w:pPr>
    <w:rPr>
      <w:rFonts w:ascii="Arial" w:eastAsiaTheme="minorEastAsia" w:hAnsi="Arial" w:cstheme="minorBidi"/>
      <w:bCs/>
      <w:kern w:val="2"/>
      <w:szCs w:val="32"/>
      <w:u w:val="none"/>
    </w:rPr>
  </w:style>
  <w:style w:type="character" w:customStyle="1" w:styleId="ca-12">
    <w:name w:val="ca-12"/>
    <w:qFormat/>
    <w:rsid w:val="004E55A3"/>
  </w:style>
  <w:style w:type="character" w:customStyle="1" w:styleId="CharChar2">
    <w:name w:val="批注文字 Char Char"/>
    <w:qFormat/>
    <w:rsid w:val="004E55A3"/>
    <w:rPr>
      <w:rFonts w:ascii="宋体" w:eastAsia="宋体" w:hAnsi="Times New Roman" w:cs="Times New Roman"/>
      <w:sz w:val="28"/>
      <w:szCs w:val="20"/>
    </w:rPr>
  </w:style>
  <w:style w:type="character" w:customStyle="1" w:styleId="css">
    <w:name w:val="css"/>
    <w:qFormat/>
    <w:rsid w:val="004E55A3"/>
  </w:style>
  <w:style w:type="character" w:customStyle="1" w:styleId="c-gap-right-small2">
    <w:name w:val="c-gap-right-small2"/>
    <w:qFormat/>
    <w:rsid w:val="004E55A3"/>
  </w:style>
  <w:style w:type="character" w:customStyle="1" w:styleId="Char1f9">
    <w:name w:val="明显引用 Char1"/>
    <w:uiPriority w:val="99"/>
    <w:qFormat/>
    <w:rsid w:val="004E55A3"/>
    <w:rPr>
      <w:i/>
      <w:iCs/>
      <w:color w:val="5B9BD5"/>
      <w:kern w:val="2"/>
      <w:sz w:val="21"/>
      <w:szCs w:val="24"/>
    </w:rPr>
  </w:style>
  <w:style w:type="character" w:customStyle="1" w:styleId="Char2f0">
    <w:name w:val="引用 Char2"/>
    <w:link w:val="affffff9"/>
    <w:uiPriority w:val="29"/>
    <w:qFormat/>
    <w:rsid w:val="004E55A3"/>
    <w:rPr>
      <w:i/>
      <w:iCs/>
      <w:color w:val="000000"/>
    </w:rPr>
  </w:style>
  <w:style w:type="paragraph" w:styleId="affffff9">
    <w:name w:val="Quote"/>
    <w:basedOn w:val="af8"/>
    <w:next w:val="af8"/>
    <w:link w:val="Char2f0"/>
    <w:uiPriority w:val="29"/>
    <w:qFormat/>
    <w:rsid w:val="004E55A3"/>
    <w:rPr>
      <w:rFonts w:asciiTheme="minorHAnsi" w:eastAsiaTheme="minorEastAsia" w:hAnsiTheme="minorHAnsi" w:cstheme="minorBidi"/>
      <w:i/>
      <w:iCs/>
      <w:color w:val="000000"/>
      <w:szCs w:val="22"/>
    </w:rPr>
  </w:style>
  <w:style w:type="character" w:customStyle="1" w:styleId="Charff1">
    <w:name w:val="引用 Char"/>
    <w:basedOn w:val="afa"/>
    <w:link w:val="1fffd"/>
    <w:uiPriority w:val="29"/>
    <w:qFormat/>
    <w:rsid w:val="004E55A3"/>
    <w:rPr>
      <w:rFonts w:ascii="Times New Roman" w:eastAsia="宋体" w:hAnsi="Times New Roman" w:cs="Times New Roman"/>
      <w:i/>
      <w:iCs/>
      <w:color w:val="000000" w:themeColor="text1"/>
      <w:szCs w:val="20"/>
    </w:rPr>
  </w:style>
  <w:style w:type="paragraph" w:customStyle="1" w:styleId="1fffd">
    <w:name w:val="引用1"/>
    <w:basedOn w:val="af8"/>
    <w:next w:val="af8"/>
    <w:link w:val="Charff1"/>
    <w:uiPriority w:val="29"/>
    <w:qFormat/>
    <w:rsid w:val="004E55A3"/>
    <w:pPr>
      <w:spacing w:line="360" w:lineRule="auto"/>
      <w:ind w:firstLineChars="200" w:firstLine="482"/>
    </w:pPr>
    <w:rPr>
      <w:i/>
      <w:iCs/>
      <w:color w:val="000000" w:themeColor="text1"/>
    </w:rPr>
  </w:style>
  <w:style w:type="character" w:customStyle="1" w:styleId="Char2f1">
    <w:name w:val="明显引用 Char2"/>
    <w:link w:val="affffffa"/>
    <w:uiPriority w:val="30"/>
    <w:qFormat/>
    <w:rsid w:val="004E55A3"/>
    <w:rPr>
      <w:b/>
      <w:bCs/>
      <w:i/>
      <w:iCs/>
      <w:color w:val="4F81BD"/>
    </w:rPr>
  </w:style>
  <w:style w:type="paragraph" w:styleId="affffffa">
    <w:name w:val="Intense Quote"/>
    <w:basedOn w:val="af8"/>
    <w:next w:val="af8"/>
    <w:link w:val="Char2f1"/>
    <w:uiPriority w:val="30"/>
    <w:qFormat/>
    <w:rsid w:val="004E55A3"/>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Charff2">
    <w:name w:val="明显引用 Char"/>
    <w:basedOn w:val="afa"/>
    <w:link w:val="1fffe"/>
    <w:uiPriority w:val="30"/>
    <w:qFormat/>
    <w:rsid w:val="004E55A3"/>
    <w:rPr>
      <w:rFonts w:ascii="Times New Roman" w:eastAsia="宋体" w:hAnsi="Times New Roman" w:cs="Times New Roman"/>
      <w:b/>
      <w:bCs/>
      <w:i/>
      <w:iCs/>
      <w:color w:val="4F81BD" w:themeColor="accent1"/>
      <w:szCs w:val="20"/>
    </w:rPr>
  </w:style>
  <w:style w:type="paragraph" w:customStyle="1" w:styleId="1fffe">
    <w:name w:val="明显引用1"/>
    <w:basedOn w:val="af8"/>
    <w:next w:val="af8"/>
    <w:link w:val="Charff2"/>
    <w:uiPriority w:val="30"/>
    <w:qFormat/>
    <w:rsid w:val="004E55A3"/>
    <w:pPr>
      <w:pBdr>
        <w:bottom w:val="single" w:sz="4" w:space="4" w:color="5B9BD5"/>
      </w:pBdr>
      <w:spacing w:before="200" w:after="280" w:line="360" w:lineRule="auto"/>
      <w:ind w:left="936" w:right="936"/>
    </w:pPr>
    <w:rPr>
      <w:b/>
      <w:bCs/>
      <w:i/>
      <w:iCs/>
      <w:color w:val="4F81BD" w:themeColor="accent1"/>
    </w:rPr>
  </w:style>
  <w:style w:type="character" w:customStyle="1" w:styleId="san101">
    <w:name w:val="san101"/>
    <w:qFormat/>
    <w:rsid w:val="004E55A3"/>
    <w:rPr>
      <w:rFonts w:hint="default"/>
      <w:color w:val="000000"/>
      <w:sz w:val="20"/>
      <w:szCs w:val="20"/>
      <w:u w:val="none"/>
    </w:rPr>
  </w:style>
  <w:style w:type="character" w:customStyle="1" w:styleId="apple-converted-space">
    <w:name w:val="apple-converted-space"/>
    <w:qFormat/>
    <w:rsid w:val="004E55A3"/>
  </w:style>
  <w:style w:type="character" w:customStyle="1" w:styleId="zi21">
    <w:name w:val="zi21"/>
    <w:qFormat/>
    <w:rsid w:val="004E55A3"/>
    <w:rPr>
      <w:rFonts w:ascii="Ђˎ̥" w:hAnsi="Ђˎ̥" w:hint="default"/>
      <w:b/>
      <w:bCs/>
      <w:color w:val="0099DD"/>
      <w:sz w:val="18"/>
      <w:szCs w:val="18"/>
      <w:u w:val="none"/>
    </w:rPr>
  </w:style>
  <w:style w:type="character" w:customStyle="1" w:styleId="h201">
    <w:name w:val="h201"/>
    <w:qFormat/>
    <w:rsid w:val="004E55A3"/>
  </w:style>
  <w:style w:type="character" w:customStyle="1" w:styleId="1ffff">
    <w:name w:val="书籍标题1"/>
    <w:uiPriority w:val="33"/>
    <w:qFormat/>
    <w:rsid w:val="004E55A3"/>
    <w:rPr>
      <w:b/>
      <w:bCs/>
      <w:smallCaps/>
      <w:spacing w:val="5"/>
    </w:rPr>
  </w:style>
  <w:style w:type="character" w:customStyle="1" w:styleId="1ffff0">
    <w:name w:val="不明显参考1"/>
    <w:uiPriority w:val="31"/>
    <w:qFormat/>
    <w:rsid w:val="004E55A3"/>
    <w:rPr>
      <w:smallCaps/>
      <w:color w:val="C0504D"/>
      <w:u w:val="single"/>
    </w:rPr>
  </w:style>
  <w:style w:type="character" w:customStyle="1" w:styleId="BodyText1Char">
    <w:name w:val="Body Text 1 Char"/>
    <w:link w:val="BodyText11"/>
    <w:qFormat/>
    <w:rsid w:val="004E55A3"/>
    <w:rPr>
      <w:rFonts w:eastAsia="华文楷体"/>
      <w:sz w:val="28"/>
      <w:szCs w:val="28"/>
      <w:lang w:eastAsia="zh-TW"/>
    </w:rPr>
  </w:style>
  <w:style w:type="paragraph" w:customStyle="1" w:styleId="BodyText11">
    <w:name w:val="Body Text 1"/>
    <w:basedOn w:val="af8"/>
    <w:link w:val="BodyText1Char"/>
    <w:qFormat/>
    <w:rsid w:val="004E55A3"/>
    <w:pPr>
      <w:spacing w:after="240" w:line="380" w:lineRule="exact"/>
      <w:ind w:firstLine="1008"/>
      <w:jc w:val="left"/>
    </w:pPr>
    <w:rPr>
      <w:rFonts w:asciiTheme="minorHAnsi" w:eastAsia="华文楷体" w:hAnsiTheme="minorHAnsi" w:cstheme="minorBidi"/>
      <w:sz w:val="28"/>
      <w:szCs w:val="28"/>
      <w:lang w:eastAsia="zh-TW"/>
    </w:rPr>
  </w:style>
  <w:style w:type="character" w:customStyle="1" w:styleId="affffffb">
    <w:name w:val="正文缩进 字符"/>
    <w:qFormat/>
    <w:rsid w:val="004E55A3"/>
    <w:rPr>
      <w:rFonts w:eastAsia="宋体"/>
      <w:kern w:val="2"/>
      <w:sz w:val="21"/>
      <w:lang w:val="en-US" w:eastAsia="zh-CN" w:bidi="ar-SA"/>
    </w:rPr>
  </w:style>
  <w:style w:type="character" w:customStyle="1" w:styleId="a41">
    <w:name w:val="a41"/>
    <w:qFormat/>
    <w:rsid w:val="004E55A3"/>
    <w:rPr>
      <w:rFonts w:ascii="Arial" w:hAnsi="Arial" w:cs="Arial" w:hint="default"/>
      <w:color w:val="666666"/>
      <w:sz w:val="18"/>
      <w:szCs w:val="18"/>
      <w:u w:val="none"/>
    </w:rPr>
  </w:style>
  <w:style w:type="character" w:customStyle="1" w:styleId="Charf7">
    <w:name w:val="样式 宋体 五号 行距: 单倍行距 Char"/>
    <w:link w:val="affff2"/>
    <w:qFormat/>
    <w:rsid w:val="004E55A3"/>
    <w:rPr>
      <w:rFonts w:ascii="宋体" w:eastAsia="宋体" w:hAnsi="宋体" w:cs="Times New Roman"/>
      <w:kern w:val="0"/>
      <w:szCs w:val="20"/>
    </w:rPr>
  </w:style>
  <w:style w:type="character" w:customStyle="1" w:styleId="Char1fa">
    <w:name w:val="引用 Char1"/>
    <w:uiPriority w:val="99"/>
    <w:qFormat/>
    <w:rsid w:val="004E55A3"/>
    <w:rPr>
      <w:i/>
      <w:iCs/>
      <w:color w:val="404040"/>
      <w:kern w:val="2"/>
      <w:sz w:val="21"/>
      <w:szCs w:val="24"/>
    </w:rPr>
  </w:style>
  <w:style w:type="character" w:customStyle="1" w:styleId="tpccontent1">
    <w:name w:val="tpc_content1"/>
    <w:qFormat/>
    <w:rsid w:val="004E55A3"/>
    <w:rPr>
      <w:sz w:val="20"/>
      <w:szCs w:val="20"/>
    </w:rPr>
  </w:style>
  <w:style w:type="paragraph" w:customStyle="1" w:styleId="2TimesNewRoman5020">
    <w:name w:val="样式 标题 2 + Times New Roman 四号 非加粗 段前: 5 磅 段后: 0 磅 行距: 固定值 20..."/>
    <w:basedOn w:val="24"/>
    <w:qFormat/>
    <w:rsid w:val="004E55A3"/>
    <w:pPr>
      <w:autoSpaceDE/>
      <w:autoSpaceDN/>
      <w:adjustRightInd/>
      <w:spacing w:before="100" w:line="400" w:lineRule="exact"/>
      <w:jc w:val="both"/>
    </w:pPr>
    <w:rPr>
      <w:rFonts w:ascii="Times New Roman" w:eastAsia="仿宋" w:hAnsi="Times New Roman" w:cs="宋体"/>
      <w:b w:val="0"/>
      <w:sz w:val="28"/>
    </w:rPr>
  </w:style>
  <w:style w:type="paragraph" w:customStyle="1" w:styleId="ZW">
    <w:name w:val="ZW"/>
    <w:basedOn w:val="af8"/>
    <w:qFormat/>
    <w:rsid w:val="004E55A3"/>
    <w:pPr>
      <w:widowControl/>
      <w:topLinePunct/>
      <w:spacing w:line="360" w:lineRule="auto"/>
      <w:ind w:firstLineChars="200" w:firstLine="425"/>
    </w:pPr>
    <w:rPr>
      <w:rFonts w:eastAsia="仿宋_GB2312"/>
      <w:spacing w:val="8"/>
      <w:sz w:val="24"/>
    </w:rPr>
  </w:style>
  <w:style w:type="paragraph" w:customStyle="1" w:styleId="affffffc">
    <w:name w:val="简单回函地址"/>
    <w:basedOn w:val="af8"/>
    <w:qFormat/>
    <w:rsid w:val="004E55A3"/>
    <w:rPr>
      <w:szCs w:val="24"/>
    </w:rPr>
  </w:style>
  <w:style w:type="paragraph" w:customStyle="1" w:styleId="h1">
    <w:name w:val="h1"/>
    <w:basedOn w:val="af8"/>
    <w:qFormat/>
    <w:rsid w:val="004E55A3"/>
    <w:pPr>
      <w:widowControl/>
      <w:spacing w:before="100" w:beforeAutospacing="1" w:after="100" w:afterAutospacing="1"/>
      <w:jc w:val="left"/>
    </w:pPr>
    <w:rPr>
      <w:rFonts w:eastAsia="Arial Unicode MS"/>
      <w:b/>
      <w:bCs/>
      <w:color w:val="0066CC"/>
      <w:kern w:val="0"/>
      <w:szCs w:val="21"/>
    </w:rPr>
  </w:style>
  <w:style w:type="paragraph" w:customStyle="1" w:styleId="BT3">
    <w:name w:val="BT3"/>
    <w:basedOn w:val="af8"/>
    <w:qFormat/>
    <w:rsid w:val="004E55A3"/>
    <w:pPr>
      <w:widowControl/>
      <w:autoSpaceDE w:val="0"/>
      <w:autoSpaceDN w:val="0"/>
      <w:adjustRightInd w:val="0"/>
      <w:spacing w:beforeLines="50" w:before="156" w:afterLines="50" w:after="156" w:line="310" w:lineRule="atLeast"/>
      <w:ind w:firstLine="360"/>
      <w:jc w:val="left"/>
    </w:pPr>
    <w:rPr>
      <w:rFonts w:ascii="Arial" w:eastAsia="黑体" w:hAnsi="Arial"/>
      <w:kern w:val="0"/>
      <w:sz w:val="22"/>
      <w:szCs w:val="21"/>
      <w:lang w:val="zh-CN" w:eastAsia="en-US" w:bidi="en-US"/>
    </w:rPr>
  </w:style>
  <w:style w:type="paragraph" w:customStyle="1" w:styleId="ParaChar">
    <w:name w:val="默认段落字体 Para Char"/>
    <w:basedOn w:val="af8"/>
    <w:qFormat/>
    <w:rsid w:val="004E55A3"/>
    <w:pPr>
      <w:widowControl/>
      <w:jc w:val="left"/>
    </w:pPr>
    <w:rPr>
      <w:rFonts w:ascii="宋体" w:hAnsi="宋体" w:cs="宋体"/>
      <w:kern w:val="0"/>
      <w:sz w:val="24"/>
    </w:rPr>
  </w:style>
  <w:style w:type="paragraph" w:customStyle="1" w:styleId="flNote">
    <w:name w:val="flNote"/>
    <w:basedOn w:val="af8"/>
    <w:qFormat/>
    <w:rsid w:val="004E55A3"/>
    <w:pPr>
      <w:adjustRightInd w:val="0"/>
      <w:spacing w:before="320" w:after="160" w:line="360" w:lineRule="atLeast"/>
      <w:jc w:val="center"/>
      <w:textAlignment w:val="baseline"/>
    </w:pPr>
    <w:rPr>
      <w:rFonts w:ascii="Arial" w:eastAsia="黑体"/>
      <w:kern w:val="0"/>
      <w:sz w:val="30"/>
    </w:rPr>
  </w:style>
  <w:style w:type="paragraph" w:customStyle="1" w:styleId="0">
    <w:name w:val="0"/>
    <w:basedOn w:val="af8"/>
    <w:qFormat/>
    <w:rsid w:val="004E55A3"/>
    <w:pPr>
      <w:widowControl/>
      <w:snapToGrid w:val="0"/>
    </w:pPr>
    <w:rPr>
      <w:kern w:val="0"/>
    </w:rPr>
  </w:style>
  <w:style w:type="paragraph" w:customStyle="1" w:styleId="1ffff1">
    <w:name w:val="无间隔1"/>
    <w:uiPriority w:val="1"/>
    <w:qFormat/>
    <w:rsid w:val="004E55A3"/>
    <w:rPr>
      <w:rFonts w:ascii="Calibri" w:eastAsia="宋体" w:hAnsi="Calibri" w:cs="黑体"/>
      <w:sz w:val="22"/>
    </w:rPr>
  </w:style>
  <w:style w:type="paragraph" w:customStyle="1" w:styleId="affffffd">
    <w:name w:val="论文正文"/>
    <w:basedOn w:val="af8"/>
    <w:qFormat/>
    <w:rsid w:val="004E55A3"/>
    <w:pPr>
      <w:spacing w:line="400" w:lineRule="exact"/>
      <w:ind w:firstLineChars="200" w:firstLine="480"/>
    </w:pPr>
    <w:rPr>
      <w:rFonts w:ascii="宋体" w:hAnsi="宋体"/>
      <w:sz w:val="24"/>
      <w:szCs w:val="24"/>
    </w:rPr>
  </w:style>
  <w:style w:type="paragraph" w:customStyle="1" w:styleId="affffffe">
    <w:name w:val="李丹江标题"/>
    <w:basedOn w:val="af8"/>
    <w:qFormat/>
    <w:rsid w:val="004E55A3"/>
    <w:rPr>
      <w:rFonts w:ascii="仿宋_GB2312" w:eastAsia="仿宋_GB2312"/>
      <w:b/>
      <w:spacing w:val="-20"/>
      <w:sz w:val="28"/>
    </w:rPr>
  </w:style>
  <w:style w:type="paragraph" w:customStyle="1" w:styleId="11f">
    <w:name w:val="索引 11"/>
    <w:basedOn w:val="af8"/>
    <w:next w:val="af8"/>
    <w:qFormat/>
    <w:rsid w:val="004E55A3"/>
  </w:style>
  <w:style w:type="paragraph" w:customStyle="1" w:styleId="ListParagraphc1e7b9b5-8707-455c-9e46-74c71a134a74">
    <w:name w:val="List Paragraph_c1e7b9b5-8707-455c-9e46-74c71a134a74"/>
    <w:basedOn w:val="af8"/>
    <w:uiPriority w:val="34"/>
    <w:qFormat/>
    <w:rsid w:val="004E55A3"/>
    <w:pPr>
      <w:ind w:firstLineChars="200" w:firstLine="420"/>
    </w:pPr>
    <w:rPr>
      <w:szCs w:val="24"/>
    </w:rPr>
  </w:style>
  <w:style w:type="paragraph" w:customStyle="1" w:styleId="370">
    <w:name w:val="样式37"/>
    <w:basedOn w:val="af8"/>
    <w:qFormat/>
    <w:rsid w:val="004E55A3"/>
    <w:pPr>
      <w:widowControl/>
      <w:spacing w:line="360" w:lineRule="auto"/>
    </w:pPr>
    <w:rPr>
      <w:rFonts w:ascii="宋体" w:hAnsi="宋体"/>
      <w:spacing w:val="-2"/>
      <w:kern w:val="0"/>
      <w:szCs w:val="21"/>
    </w:rPr>
  </w:style>
  <w:style w:type="paragraph" w:customStyle="1" w:styleId="afffffff">
    <w:name w:val="作者"/>
    <w:basedOn w:val="af8"/>
    <w:qFormat/>
    <w:rsid w:val="004E55A3"/>
    <w:pPr>
      <w:widowControl/>
      <w:autoSpaceDE w:val="0"/>
      <w:autoSpaceDN w:val="0"/>
      <w:adjustRightInd w:val="0"/>
      <w:ind w:firstLine="360"/>
      <w:jc w:val="center"/>
    </w:pPr>
    <w:rPr>
      <w:rFonts w:ascii="方正楷体简体" w:eastAsia="方正楷体简体" w:hAnsi="Calibri"/>
      <w:kern w:val="0"/>
      <w:sz w:val="22"/>
      <w:szCs w:val="21"/>
      <w:lang w:val="zh-CN" w:eastAsia="en-US" w:bidi="en-US"/>
    </w:rPr>
  </w:style>
  <w:style w:type="paragraph" w:customStyle="1" w:styleId="1ffff2">
    <w:name w:val="正文序号 1"/>
    <w:basedOn w:val="af8"/>
    <w:uiPriority w:val="99"/>
    <w:qFormat/>
    <w:rsid w:val="004E55A3"/>
    <w:pPr>
      <w:tabs>
        <w:tab w:val="left" w:pos="839"/>
        <w:tab w:val="left" w:pos="900"/>
      </w:tabs>
      <w:spacing w:before="60"/>
      <w:ind w:left="900" w:hanging="900"/>
    </w:pPr>
  </w:style>
  <w:style w:type="paragraph" w:customStyle="1" w:styleId="378020">
    <w:name w:val="样式 标题 3 + (中文) 黑体 小四 非加粗 段前: 7.8 磅 段后: 0 磅 行距: 固定值 20 磅"/>
    <w:basedOn w:val="33"/>
    <w:qFormat/>
    <w:rsid w:val="004E55A3"/>
    <w:pPr>
      <w:autoSpaceDE/>
      <w:autoSpaceDN/>
      <w:adjustRightInd/>
      <w:spacing w:before="0" w:after="0" w:line="400" w:lineRule="exact"/>
      <w:jc w:val="both"/>
    </w:pPr>
    <w:rPr>
      <w:rFonts w:ascii="Times New Roman" w:eastAsia="黑体" w:hAnsi="Times New Roman" w:cs="宋体"/>
      <w:b w:val="0"/>
      <w:kern w:val="2"/>
      <w:u w:val="none"/>
    </w:rPr>
  </w:style>
  <w:style w:type="paragraph" w:customStyle="1" w:styleId="pa-9">
    <w:name w:val="pa-9"/>
    <w:basedOn w:val="af8"/>
    <w:qFormat/>
    <w:rsid w:val="004E55A3"/>
    <w:pPr>
      <w:spacing w:before="100" w:beforeAutospacing="1" w:after="100" w:afterAutospacing="1"/>
    </w:pPr>
    <w:rPr>
      <w:rFonts w:ascii="宋体" w:hAnsi="宋体" w:cs="宋体"/>
      <w:sz w:val="24"/>
      <w:szCs w:val="24"/>
    </w:rPr>
  </w:style>
  <w:style w:type="paragraph" w:customStyle="1" w:styleId="head">
    <w:name w:val="head"/>
    <w:basedOn w:val="af8"/>
    <w:qFormat/>
    <w:rsid w:val="004E55A3"/>
    <w:pPr>
      <w:widowControl/>
      <w:spacing w:before="100" w:beforeAutospacing="1" w:after="100" w:afterAutospacing="1"/>
      <w:jc w:val="center"/>
    </w:pPr>
    <w:rPr>
      <w:rFonts w:ascii="黑体" w:eastAsia="黑体"/>
      <w:b/>
      <w:bCs/>
      <w:kern w:val="0"/>
      <w:sz w:val="28"/>
      <w:szCs w:val="28"/>
    </w:rPr>
  </w:style>
  <w:style w:type="paragraph" w:customStyle="1" w:styleId="p17">
    <w:name w:val="p17"/>
    <w:basedOn w:val="af8"/>
    <w:qFormat/>
    <w:rsid w:val="004E55A3"/>
    <w:pPr>
      <w:widowControl/>
      <w:ind w:right="-85"/>
      <w:jc w:val="left"/>
    </w:pPr>
    <w:rPr>
      <w:rFonts w:ascii="Arial" w:hAnsi="Arial" w:cs="Arial"/>
      <w:b/>
      <w:bCs/>
      <w:color w:val="000000"/>
      <w:kern w:val="0"/>
      <w:sz w:val="20"/>
    </w:rPr>
  </w:style>
  <w:style w:type="paragraph" w:customStyle="1" w:styleId="Tabellentext">
    <w:name w:val="Tabellentext"/>
    <w:basedOn w:val="af8"/>
    <w:qFormat/>
    <w:rsid w:val="004E55A3"/>
    <w:pPr>
      <w:widowControl/>
    </w:pPr>
    <w:rPr>
      <w:rFonts w:ascii="Arial" w:eastAsia="Times New Roman" w:hAnsi="Arial"/>
      <w:kern w:val="0"/>
      <w:sz w:val="20"/>
      <w:lang w:eastAsia="en-US"/>
    </w:rPr>
  </w:style>
  <w:style w:type="paragraph" w:customStyle="1" w:styleId="1ffff3">
    <w:name w:val="正文文本1"/>
    <w:basedOn w:val="af8"/>
    <w:uiPriority w:val="99"/>
    <w:qFormat/>
    <w:rsid w:val="004E55A3"/>
    <w:pPr>
      <w:widowControl/>
      <w:ind w:left="835"/>
      <w:jc w:val="left"/>
    </w:pPr>
    <w:rPr>
      <w:rFonts w:ascii="Arial" w:eastAsia="Times New Roman" w:hAnsi="Arial" w:cs="Arial"/>
      <w:spacing w:val="-5"/>
      <w:kern w:val="0"/>
      <w:sz w:val="20"/>
    </w:rPr>
  </w:style>
  <w:style w:type="paragraph" w:customStyle="1" w:styleId="afffffff0">
    <w:name w:val="正文编码"/>
    <w:basedOn w:val="affd"/>
    <w:qFormat/>
    <w:rsid w:val="004E55A3"/>
    <w:pPr>
      <w:tabs>
        <w:tab w:val="left" w:pos="567"/>
      </w:tabs>
      <w:spacing w:after="0" w:line="360" w:lineRule="auto"/>
      <w:ind w:leftChars="200" w:left="420" w:firstLineChars="0" w:firstLine="0"/>
    </w:pPr>
    <w:rPr>
      <w:rFonts w:ascii="Verdana" w:eastAsia="楷体_GB2312" w:hAnsi="Verdana"/>
      <w:color w:val="000000"/>
      <w:spacing w:val="4"/>
      <w:szCs w:val="21"/>
    </w:rPr>
  </w:style>
  <w:style w:type="paragraph" w:customStyle="1" w:styleId="Style44">
    <w:name w:val="_Style 44"/>
    <w:basedOn w:val="af8"/>
    <w:next w:val="afff6"/>
    <w:uiPriority w:val="34"/>
    <w:qFormat/>
    <w:rsid w:val="004E55A3"/>
    <w:pPr>
      <w:ind w:firstLineChars="200" w:firstLine="420"/>
    </w:pPr>
  </w:style>
  <w:style w:type="paragraph" w:customStyle="1" w:styleId="pa-8">
    <w:name w:val="pa-8"/>
    <w:basedOn w:val="af8"/>
    <w:qFormat/>
    <w:rsid w:val="004E55A3"/>
    <w:pPr>
      <w:widowControl/>
      <w:spacing w:before="150" w:after="150"/>
      <w:jc w:val="left"/>
    </w:pPr>
    <w:rPr>
      <w:rFonts w:ascii="宋体" w:hAnsi="宋体" w:cs="宋体"/>
      <w:kern w:val="0"/>
      <w:sz w:val="24"/>
      <w:szCs w:val="24"/>
    </w:rPr>
  </w:style>
  <w:style w:type="paragraph" w:customStyle="1" w:styleId="pa-3">
    <w:name w:val="pa-3"/>
    <w:basedOn w:val="af8"/>
    <w:qFormat/>
    <w:rsid w:val="004E55A3"/>
    <w:pPr>
      <w:spacing w:before="100" w:beforeAutospacing="1" w:after="100" w:afterAutospacing="1"/>
    </w:pPr>
    <w:rPr>
      <w:rFonts w:ascii="宋体" w:hAnsi="宋体" w:cs="宋体"/>
      <w:sz w:val="24"/>
      <w:szCs w:val="24"/>
    </w:rPr>
  </w:style>
  <w:style w:type="paragraph" w:customStyle="1" w:styleId="afffffff1">
    <w:name w:val="空半行"/>
    <w:basedOn w:val="af8"/>
    <w:qFormat/>
    <w:rsid w:val="004E55A3"/>
    <w:pPr>
      <w:adjustRightInd w:val="0"/>
      <w:spacing w:line="120" w:lineRule="exact"/>
      <w:textAlignment w:val="baseline"/>
    </w:pPr>
    <w:rPr>
      <w:rFonts w:eastAsia="仿宋_GB2312"/>
      <w:color w:val="FFFFFF"/>
      <w:kern w:val="0"/>
      <w:sz w:val="30"/>
    </w:rPr>
  </w:style>
  <w:style w:type="paragraph" w:customStyle="1" w:styleId="ParaCharCharCharCharCharCharChar">
    <w:name w:val="默认段落字体 Para Char Char Char Char Char Char Char"/>
    <w:basedOn w:val="af8"/>
    <w:qFormat/>
    <w:rsid w:val="004E55A3"/>
    <w:pPr>
      <w:adjustRightInd w:val="0"/>
      <w:spacing w:line="360" w:lineRule="auto"/>
      <w:ind w:left="200" w:hangingChars="200" w:hanging="200"/>
    </w:pPr>
  </w:style>
  <w:style w:type="paragraph" w:customStyle="1" w:styleId="Title3">
    <w:name w:val="Title 3"/>
    <w:basedOn w:val="af8"/>
    <w:uiPriority w:val="99"/>
    <w:qFormat/>
    <w:rsid w:val="004E55A3"/>
    <w:pPr>
      <w:widowControl/>
      <w:tabs>
        <w:tab w:val="left" w:pos="180"/>
      </w:tabs>
      <w:spacing w:line="280" w:lineRule="exact"/>
      <w:ind w:left="142" w:right="-692" w:hanging="142"/>
    </w:pPr>
    <w:rPr>
      <w:rFonts w:ascii="PMingLiU" w:eastAsia="PMingLiU" w:hAnsi="PMingLiU" w:cs="PMingLiU"/>
      <w:kern w:val="0"/>
      <w:sz w:val="20"/>
      <w:lang w:val="en-GB" w:eastAsia="zh-TW"/>
    </w:rPr>
  </w:style>
  <w:style w:type="paragraph" w:customStyle="1" w:styleId="pa-2">
    <w:name w:val="pa-2"/>
    <w:basedOn w:val="af8"/>
    <w:qFormat/>
    <w:rsid w:val="004E55A3"/>
    <w:pPr>
      <w:spacing w:before="100" w:beforeAutospacing="1" w:after="100" w:afterAutospacing="1"/>
    </w:pPr>
    <w:rPr>
      <w:rFonts w:ascii="宋体" w:hAnsi="宋体" w:cs="宋体"/>
      <w:sz w:val="24"/>
      <w:szCs w:val="24"/>
    </w:rPr>
  </w:style>
  <w:style w:type="paragraph" w:customStyle="1" w:styleId="p0">
    <w:name w:val="p0"/>
    <w:basedOn w:val="af8"/>
    <w:qFormat/>
    <w:rsid w:val="004E55A3"/>
    <w:pPr>
      <w:widowControl/>
    </w:pPr>
    <w:rPr>
      <w:kern w:val="0"/>
      <w:szCs w:val="21"/>
    </w:rPr>
  </w:style>
  <w:style w:type="character" w:customStyle="1" w:styleId="afffffff2">
    <w:name w:val="无"/>
    <w:qFormat/>
    <w:rsid w:val="004E55A3"/>
  </w:style>
  <w:style w:type="character" w:customStyle="1" w:styleId="Hyperlink0">
    <w:name w:val="Hyperlink.0"/>
    <w:basedOn w:val="afffffff2"/>
    <w:qFormat/>
    <w:rsid w:val="004E55A3"/>
    <w:rPr>
      <w:rFonts w:ascii="仿宋" w:eastAsia="仿宋" w:hAnsi="仿宋" w:cs="仿宋"/>
      <w:sz w:val="24"/>
      <w:szCs w:val="24"/>
      <w:lang w:val="zh-TW" w:eastAsia="zh-TW"/>
    </w:rPr>
  </w:style>
  <w:style w:type="character" w:customStyle="1" w:styleId="1ffff4">
    <w:name w:val="未处理的提及1"/>
    <w:basedOn w:val="afa"/>
    <w:uiPriority w:val="99"/>
    <w:unhideWhenUsed/>
    <w:qFormat/>
    <w:rsid w:val="004E55A3"/>
    <w:rPr>
      <w:color w:val="605E5C"/>
      <w:shd w:val="clear" w:color="auto" w:fill="E1DFDD"/>
    </w:rPr>
  </w:style>
  <w:style w:type="paragraph" w:customStyle="1" w:styleId="-110">
    <w:name w:val="彩色列表 - 强调文字颜色 11"/>
    <w:basedOn w:val="af8"/>
    <w:link w:val="-1Char"/>
    <w:uiPriority w:val="34"/>
    <w:qFormat/>
    <w:rsid w:val="004E55A3"/>
    <w:pPr>
      <w:ind w:firstLineChars="200" w:firstLine="420"/>
    </w:pPr>
    <w:rPr>
      <w:rFonts w:ascii="Calibri" w:hAnsi="Calibri" w:cs="Calibri"/>
      <w:szCs w:val="21"/>
    </w:rPr>
  </w:style>
  <w:style w:type="paragraph" w:customStyle="1" w:styleId="55">
    <w:name w:val="修订5"/>
    <w:hidden/>
    <w:uiPriority w:val="99"/>
    <w:semiHidden/>
    <w:qFormat/>
    <w:rsid w:val="004E55A3"/>
    <w:rPr>
      <w:rFonts w:ascii="Times New Roman" w:eastAsia="宋体" w:hAnsi="Times New Roman" w:cs="Times New Roman"/>
      <w:szCs w:val="24"/>
    </w:rPr>
  </w:style>
  <w:style w:type="paragraph" w:customStyle="1" w:styleId="msonormal0">
    <w:name w:val="msonormal"/>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xl63">
    <w:name w:val="xl63"/>
    <w:basedOn w:val="af8"/>
    <w:qFormat/>
    <w:rsid w:val="004E55A3"/>
    <w:pPr>
      <w:widowControl/>
      <w:spacing w:before="100" w:beforeAutospacing="1" w:after="100" w:afterAutospacing="1"/>
      <w:jc w:val="center"/>
    </w:pPr>
    <w:rPr>
      <w:rFonts w:ascii="宋体" w:hAnsi="宋体" w:cs="宋体"/>
      <w:kern w:val="0"/>
      <w:sz w:val="24"/>
      <w:szCs w:val="24"/>
    </w:rPr>
  </w:style>
  <w:style w:type="paragraph" w:customStyle="1" w:styleId="xl64">
    <w:name w:val="xl64"/>
    <w:basedOn w:val="af8"/>
    <w:qFormat/>
    <w:rsid w:val="004E55A3"/>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宋体" w:hAnsi="宋体" w:cs="宋体"/>
      <w:b/>
      <w:bCs/>
      <w:kern w:val="0"/>
      <w:sz w:val="24"/>
      <w:szCs w:val="24"/>
    </w:rPr>
  </w:style>
  <w:style w:type="paragraph" w:customStyle="1" w:styleId="xl65">
    <w:name w:val="xl65"/>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66">
    <w:name w:val="xl66"/>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8">
    <w:name w:val="xl68"/>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f8"/>
    <w:qFormat/>
    <w:rsid w:val="004E55A3"/>
    <w:pPr>
      <w:widowControl/>
      <w:spacing w:before="100" w:beforeAutospacing="1" w:after="100" w:afterAutospacing="1"/>
      <w:jc w:val="center"/>
    </w:pPr>
    <w:rPr>
      <w:rFonts w:ascii="宋体" w:hAnsi="宋体" w:cs="宋体"/>
      <w:kern w:val="0"/>
      <w:sz w:val="24"/>
      <w:szCs w:val="24"/>
    </w:rPr>
  </w:style>
  <w:style w:type="character" w:customStyle="1" w:styleId="aChar">
    <w:name w:val="a正文小四 Char"/>
    <w:link w:val="afffffff3"/>
    <w:qFormat/>
    <w:rsid w:val="004E55A3"/>
    <w:rPr>
      <w:rFonts w:ascii="宋体" w:hAnsi="宋体"/>
      <w:color w:val="000000"/>
      <w:sz w:val="24"/>
      <w:szCs w:val="24"/>
    </w:rPr>
  </w:style>
  <w:style w:type="paragraph" w:customStyle="1" w:styleId="afffffff3">
    <w:name w:val="a正文小四"/>
    <w:basedOn w:val="af8"/>
    <w:link w:val="aChar"/>
    <w:qFormat/>
    <w:rsid w:val="004E55A3"/>
    <w:pPr>
      <w:widowControl/>
      <w:spacing w:line="360" w:lineRule="auto"/>
      <w:ind w:firstLineChars="200" w:firstLine="480"/>
    </w:pPr>
    <w:rPr>
      <w:rFonts w:ascii="宋体" w:eastAsiaTheme="minorEastAsia" w:hAnsi="宋体" w:cstheme="minorBidi"/>
      <w:color w:val="000000"/>
      <w:sz w:val="24"/>
      <w:szCs w:val="24"/>
    </w:rPr>
  </w:style>
  <w:style w:type="character" w:customStyle="1" w:styleId="1Char4">
    <w:name w:val="1级标题 Char"/>
    <w:link w:val="1ffff5"/>
    <w:qFormat/>
    <w:rsid w:val="004E55A3"/>
    <w:rPr>
      <w:rFonts w:ascii="黑体" w:eastAsia="黑体" w:hAnsi="黑体"/>
      <w:sz w:val="36"/>
      <w:szCs w:val="36"/>
      <w:lang w:eastAsia="en-US" w:bidi="en-US"/>
    </w:rPr>
  </w:style>
  <w:style w:type="paragraph" w:customStyle="1" w:styleId="1ffff5">
    <w:name w:val="1级标题"/>
    <w:basedOn w:val="48"/>
    <w:link w:val="1Char4"/>
    <w:qFormat/>
    <w:rsid w:val="004E55A3"/>
    <w:pPr>
      <w:keepLines/>
      <w:pageBreakBefore/>
      <w:spacing w:before="240" w:after="240"/>
      <w:ind w:left="4543" w:firstLineChars="0" w:firstLine="0"/>
      <w:contextualSpacing/>
      <w:jc w:val="center"/>
      <w:outlineLvl w:val="0"/>
    </w:pPr>
    <w:rPr>
      <w:rFonts w:ascii="黑体" w:eastAsia="黑体" w:hAnsi="黑体" w:cstheme="minorBidi"/>
      <w:kern w:val="2"/>
      <w:sz w:val="36"/>
      <w:szCs w:val="36"/>
      <w:lang w:eastAsia="en-US" w:bidi="en-US"/>
    </w:rPr>
  </w:style>
  <w:style w:type="paragraph" w:customStyle="1" w:styleId="48">
    <w:name w:val="列出段落4"/>
    <w:basedOn w:val="af8"/>
    <w:uiPriority w:val="34"/>
    <w:qFormat/>
    <w:rsid w:val="004E55A3"/>
    <w:pPr>
      <w:spacing w:line="360" w:lineRule="auto"/>
      <w:ind w:firstLineChars="200" w:firstLine="420"/>
    </w:pPr>
    <w:rPr>
      <w:rFonts w:ascii="Calibri" w:hAnsi="Calibri"/>
      <w:kern w:val="0"/>
      <w:sz w:val="20"/>
      <w:szCs w:val="21"/>
    </w:rPr>
  </w:style>
  <w:style w:type="character" w:customStyle="1" w:styleId="4-2Char">
    <w:name w:val="标题4-2 Char"/>
    <w:link w:val="4-2"/>
    <w:uiPriority w:val="99"/>
    <w:semiHidden/>
    <w:qFormat/>
    <w:locked/>
    <w:rsid w:val="004E55A3"/>
    <w:rPr>
      <w:rFonts w:ascii="微软雅黑" w:eastAsia="微软雅黑" w:hAnsi="微软雅黑" w:cs="微软雅黑"/>
      <w:b/>
      <w:bCs/>
      <w:sz w:val="30"/>
      <w:szCs w:val="32"/>
    </w:rPr>
  </w:style>
  <w:style w:type="paragraph" w:customStyle="1" w:styleId="4-2">
    <w:name w:val="标题4-2"/>
    <w:basedOn w:val="40"/>
    <w:link w:val="4-2Char"/>
    <w:uiPriority w:val="99"/>
    <w:semiHidden/>
    <w:qFormat/>
    <w:locked/>
    <w:rsid w:val="004E55A3"/>
    <w:pPr>
      <w:keepNext w:val="0"/>
      <w:keepLines w:val="0"/>
      <w:widowControl/>
      <w:tabs>
        <w:tab w:val="left" w:pos="432"/>
        <w:tab w:val="left" w:pos="864"/>
        <w:tab w:val="left" w:pos="2100"/>
      </w:tabs>
      <w:adjustRightInd/>
      <w:spacing w:before="0" w:after="0" w:line="360" w:lineRule="auto"/>
      <w:jc w:val="left"/>
      <w:textAlignment w:val="auto"/>
    </w:pPr>
    <w:rPr>
      <w:rFonts w:ascii="微软雅黑" w:eastAsia="微软雅黑" w:hAnsi="微软雅黑" w:cs="微软雅黑"/>
      <w:bCs/>
      <w:kern w:val="2"/>
      <w:sz w:val="30"/>
      <w:szCs w:val="32"/>
    </w:rPr>
  </w:style>
  <w:style w:type="character" w:customStyle="1" w:styleId="5-3Char">
    <w:name w:val="标题5-3 Char"/>
    <w:link w:val="5-3"/>
    <w:uiPriority w:val="99"/>
    <w:qFormat/>
    <w:locked/>
    <w:rsid w:val="004E55A3"/>
    <w:rPr>
      <w:rFonts w:ascii="宋体" w:hAnsi="宋体"/>
      <w:b/>
      <w:sz w:val="28"/>
      <w:szCs w:val="24"/>
    </w:rPr>
  </w:style>
  <w:style w:type="paragraph" w:customStyle="1" w:styleId="5-3">
    <w:name w:val="标题5-3"/>
    <w:basedOn w:val="5-2"/>
    <w:link w:val="5-3Char"/>
    <w:uiPriority w:val="99"/>
    <w:qFormat/>
    <w:locked/>
    <w:rsid w:val="004E55A3"/>
    <w:pPr>
      <w:numPr>
        <w:ilvl w:val="3"/>
        <w:numId w:val="14"/>
      </w:numPr>
      <w:tabs>
        <w:tab w:val="clear" w:pos="2520"/>
        <w:tab w:val="left" w:pos="2513"/>
      </w:tabs>
      <w:ind w:left="420"/>
    </w:pPr>
    <w:rPr>
      <w:rFonts w:eastAsiaTheme="minorEastAsia" w:cstheme="minorBidi"/>
    </w:rPr>
  </w:style>
  <w:style w:type="paragraph" w:customStyle="1" w:styleId="5-2">
    <w:name w:val="标题5-2"/>
    <w:basedOn w:val="afffffff4"/>
    <w:link w:val="5-2Char"/>
    <w:qFormat/>
    <w:locked/>
    <w:rsid w:val="004E55A3"/>
    <w:pPr>
      <w:numPr>
        <w:ilvl w:val="4"/>
        <w:numId w:val="15"/>
      </w:numPr>
      <w:ind w:left="420" w:firstLineChars="0" w:firstLine="0"/>
      <w:jc w:val="left"/>
      <w:outlineLvl w:val="4"/>
    </w:pPr>
    <w:rPr>
      <w:b/>
      <w:kern w:val="2"/>
      <w:sz w:val="28"/>
    </w:rPr>
  </w:style>
  <w:style w:type="paragraph" w:customStyle="1" w:styleId="afffffff4">
    <w:name w:val="*正文"/>
    <w:basedOn w:val="af8"/>
    <w:link w:val="Charff3"/>
    <w:qFormat/>
    <w:locked/>
    <w:rsid w:val="004E55A3"/>
    <w:pPr>
      <w:spacing w:line="360" w:lineRule="auto"/>
      <w:ind w:firstLineChars="200" w:firstLine="200"/>
    </w:pPr>
    <w:rPr>
      <w:rFonts w:ascii="宋体" w:hAnsi="宋体"/>
      <w:kern w:val="0"/>
      <w:sz w:val="20"/>
      <w:szCs w:val="24"/>
    </w:rPr>
  </w:style>
  <w:style w:type="character" w:customStyle="1" w:styleId="5-14Char">
    <w:name w:val="标题5-14 Char"/>
    <w:link w:val="5-14"/>
    <w:uiPriority w:val="99"/>
    <w:qFormat/>
    <w:locked/>
    <w:rsid w:val="004E55A3"/>
    <w:rPr>
      <w:b/>
      <w:bCs/>
      <w:sz w:val="28"/>
      <w:szCs w:val="32"/>
    </w:rPr>
  </w:style>
  <w:style w:type="paragraph" w:customStyle="1" w:styleId="5-14">
    <w:name w:val="标题5-14"/>
    <w:basedOn w:val="5-13"/>
    <w:link w:val="5-14Char"/>
    <w:uiPriority w:val="99"/>
    <w:qFormat/>
    <w:locked/>
    <w:rsid w:val="004E55A3"/>
    <w:pPr>
      <w:numPr>
        <w:numId w:val="16"/>
      </w:numPr>
      <w:ind w:left="360" w:hanging="360"/>
    </w:pPr>
    <w:rPr>
      <w:rFonts w:asciiTheme="minorHAnsi" w:hAnsiTheme="minorHAnsi"/>
    </w:rPr>
  </w:style>
  <w:style w:type="paragraph" w:customStyle="1" w:styleId="5-13">
    <w:name w:val="标题5-13"/>
    <w:basedOn w:val="5-12"/>
    <w:link w:val="5-13Char"/>
    <w:uiPriority w:val="99"/>
    <w:qFormat/>
    <w:locked/>
    <w:rsid w:val="004E55A3"/>
    <w:pPr>
      <w:numPr>
        <w:ilvl w:val="4"/>
        <w:numId w:val="17"/>
      </w:numPr>
      <w:tabs>
        <w:tab w:val="left" w:pos="900"/>
        <w:tab w:val="left" w:pos="5901"/>
      </w:tabs>
      <w:ind w:left="360" w:hanging="360"/>
    </w:pPr>
  </w:style>
  <w:style w:type="paragraph" w:customStyle="1" w:styleId="5-12">
    <w:name w:val="标题5-12"/>
    <w:basedOn w:val="5-4"/>
    <w:link w:val="5-12Char"/>
    <w:uiPriority w:val="99"/>
    <w:qFormat/>
    <w:locked/>
    <w:rsid w:val="004E55A3"/>
    <w:pPr>
      <w:ind w:left="360"/>
    </w:pPr>
  </w:style>
  <w:style w:type="paragraph" w:customStyle="1" w:styleId="5-4">
    <w:name w:val="标题5-4"/>
    <w:basedOn w:val="5-1"/>
    <w:link w:val="5-4Char"/>
    <w:uiPriority w:val="99"/>
    <w:qFormat/>
    <w:locked/>
    <w:rsid w:val="004E55A3"/>
    <w:pPr>
      <w:numPr>
        <w:ilvl w:val="0"/>
        <w:numId w:val="0"/>
      </w:numPr>
      <w:tabs>
        <w:tab w:val="left" w:pos="360"/>
        <w:tab w:val="left" w:pos="2100"/>
      </w:tabs>
      <w:ind w:left="2100" w:hanging="360"/>
    </w:pPr>
  </w:style>
  <w:style w:type="paragraph" w:customStyle="1" w:styleId="5-1">
    <w:name w:val="标题5-1"/>
    <w:basedOn w:val="54"/>
    <w:link w:val="5-1Char"/>
    <w:qFormat/>
    <w:locked/>
    <w:rsid w:val="004E55A3"/>
    <w:pPr>
      <w:numPr>
        <w:ilvl w:val="4"/>
        <w:numId w:val="18"/>
      </w:numPr>
      <w:tabs>
        <w:tab w:val="left" w:pos="432"/>
        <w:tab w:val="left" w:pos="1008"/>
      </w:tabs>
      <w:spacing w:before="0" w:after="0" w:line="180" w:lineRule="auto"/>
      <w:contextualSpacing/>
      <w:outlineLvl w:val="4"/>
    </w:pPr>
    <w:rPr>
      <w:rFonts w:ascii="Times New Roman" w:hAnsi="Times New Roman"/>
      <w:sz w:val="28"/>
    </w:rPr>
  </w:style>
  <w:style w:type="character" w:customStyle="1" w:styleId="1ffff6">
    <w:name w:val="副标题 字符1"/>
    <w:uiPriority w:val="11"/>
    <w:qFormat/>
    <w:rsid w:val="004E55A3"/>
    <w:rPr>
      <w:b/>
      <w:bCs/>
      <w:kern w:val="28"/>
      <w:sz w:val="32"/>
      <w:szCs w:val="32"/>
    </w:rPr>
  </w:style>
  <w:style w:type="character" w:customStyle="1" w:styleId="Charff4">
    <w:name w:val="三级标题 Char"/>
    <w:qFormat/>
    <w:rsid w:val="004E55A3"/>
    <w:rPr>
      <w:rFonts w:ascii="黑体" w:eastAsia="黑体" w:hAnsi="黑体"/>
      <w:sz w:val="28"/>
      <w:szCs w:val="28"/>
      <w:lang w:bidi="en-US"/>
    </w:rPr>
  </w:style>
  <w:style w:type="character" w:customStyle="1" w:styleId="Charff5">
    <w:name w:val="突出编号项 Char"/>
    <w:link w:val="af"/>
    <w:qFormat/>
    <w:rsid w:val="004E55A3"/>
    <w:rPr>
      <w:rFonts w:ascii="宋体" w:hAnsi="宋体"/>
      <w:b/>
      <w:sz w:val="24"/>
      <w:szCs w:val="24"/>
      <w:lang w:eastAsia="en-US" w:bidi="en-US"/>
    </w:rPr>
  </w:style>
  <w:style w:type="paragraph" w:customStyle="1" w:styleId="af">
    <w:name w:val="突出编号项"/>
    <w:basedOn w:val="afffffff5"/>
    <w:link w:val="Charff5"/>
    <w:qFormat/>
    <w:rsid w:val="004E55A3"/>
    <w:pPr>
      <w:numPr>
        <w:numId w:val="19"/>
      </w:numPr>
      <w:tabs>
        <w:tab w:val="clear" w:pos="1134"/>
        <w:tab w:val="left" w:pos="360"/>
        <w:tab w:val="left" w:pos="900"/>
      </w:tabs>
      <w:ind w:left="0" w:firstLineChars="0" w:firstLine="0"/>
    </w:pPr>
    <w:rPr>
      <w:rFonts w:eastAsiaTheme="minorEastAsia" w:cstheme="minorBidi"/>
      <w:b/>
      <w:kern w:val="2"/>
      <w:lang w:val="en-US"/>
    </w:rPr>
  </w:style>
  <w:style w:type="paragraph" w:customStyle="1" w:styleId="afffffff5">
    <w:name w:val="内容文本"/>
    <w:basedOn w:val="48"/>
    <w:link w:val="Charff6"/>
    <w:qFormat/>
    <w:rsid w:val="004E55A3"/>
    <w:pPr>
      <w:ind w:firstLine="200"/>
      <w:contextualSpacing/>
      <w:jc w:val="left"/>
    </w:pPr>
    <w:rPr>
      <w:rFonts w:ascii="宋体" w:hAnsi="宋体"/>
      <w:sz w:val="24"/>
      <w:szCs w:val="24"/>
      <w:lang w:val="zh-CN" w:eastAsia="en-US" w:bidi="en-US"/>
    </w:rPr>
  </w:style>
  <w:style w:type="character" w:customStyle="1" w:styleId="GW-Char">
    <w:name w:val="GW-正文 Char"/>
    <w:link w:val="GW-"/>
    <w:qFormat/>
    <w:locked/>
    <w:rsid w:val="004E55A3"/>
    <w:rPr>
      <w:rFonts w:ascii="Calibri" w:eastAsia="仿宋_GB2312" w:hAnsi="Calibri"/>
      <w:sz w:val="24"/>
    </w:rPr>
  </w:style>
  <w:style w:type="paragraph" w:customStyle="1" w:styleId="GW-">
    <w:name w:val="GW-正文"/>
    <w:link w:val="GW-Char"/>
    <w:qFormat/>
    <w:rsid w:val="004E55A3"/>
    <w:pPr>
      <w:spacing w:line="300" w:lineRule="auto"/>
      <w:ind w:firstLineChars="200" w:firstLine="200"/>
    </w:pPr>
    <w:rPr>
      <w:rFonts w:ascii="Calibri" w:eastAsia="仿宋_GB2312" w:hAnsi="Calibri"/>
      <w:sz w:val="24"/>
    </w:rPr>
  </w:style>
  <w:style w:type="character" w:customStyle="1" w:styleId="CharChar5">
    <w:name w:val="可研正文 Char Char"/>
    <w:link w:val="afffffff6"/>
    <w:uiPriority w:val="99"/>
    <w:qFormat/>
    <w:locked/>
    <w:rsid w:val="004E55A3"/>
    <w:rPr>
      <w:rFonts w:ascii="仿宋_GB2312" w:eastAsia="仿宋_GB2312" w:hAnsi="宋体"/>
      <w:bCs/>
      <w:sz w:val="28"/>
      <w:szCs w:val="28"/>
    </w:rPr>
  </w:style>
  <w:style w:type="paragraph" w:customStyle="1" w:styleId="afffffff6">
    <w:name w:val="可研正文"/>
    <w:basedOn w:val="af8"/>
    <w:link w:val="CharChar5"/>
    <w:uiPriority w:val="99"/>
    <w:qFormat/>
    <w:rsid w:val="004E55A3"/>
    <w:pPr>
      <w:tabs>
        <w:tab w:val="left" w:pos="987"/>
      </w:tabs>
      <w:spacing w:line="360" w:lineRule="auto"/>
      <w:ind w:firstLine="420"/>
    </w:pPr>
    <w:rPr>
      <w:rFonts w:ascii="仿宋_GB2312" w:eastAsia="仿宋_GB2312" w:hAnsi="宋体" w:cstheme="minorBidi"/>
      <w:bCs/>
      <w:sz w:val="28"/>
      <w:szCs w:val="28"/>
    </w:rPr>
  </w:style>
  <w:style w:type="character" w:customStyle="1" w:styleId="0Char">
    <w:name w:val="样式 首行缩进:  0 字符 Char"/>
    <w:link w:val="00"/>
    <w:qFormat/>
    <w:locked/>
    <w:rsid w:val="004E55A3"/>
    <w:rPr>
      <w:rFonts w:ascii="Arial" w:hAnsi="Arial" w:cs="宋体"/>
      <w:sz w:val="24"/>
    </w:rPr>
  </w:style>
  <w:style w:type="paragraph" w:customStyle="1" w:styleId="00">
    <w:name w:val="样式 首行缩进:  0 字符"/>
    <w:basedOn w:val="af8"/>
    <w:link w:val="0Char"/>
    <w:qFormat/>
    <w:locked/>
    <w:rsid w:val="004E55A3"/>
    <w:pPr>
      <w:spacing w:beforeLines="50" w:line="360" w:lineRule="auto"/>
      <w:ind w:firstLineChars="200" w:firstLine="200"/>
    </w:pPr>
    <w:rPr>
      <w:rFonts w:ascii="Arial" w:eastAsiaTheme="minorEastAsia" w:hAnsi="Arial" w:cs="宋体"/>
      <w:sz w:val="24"/>
      <w:szCs w:val="22"/>
    </w:rPr>
  </w:style>
  <w:style w:type="character" w:customStyle="1" w:styleId="5-31Char">
    <w:name w:val="标题5-31 Char"/>
    <w:link w:val="5-31"/>
    <w:uiPriority w:val="99"/>
    <w:qFormat/>
    <w:locked/>
    <w:rsid w:val="004E55A3"/>
    <w:rPr>
      <w:b/>
      <w:bCs/>
      <w:sz w:val="28"/>
      <w:szCs w:val="32"/>
    </w:rPr>
  </w:style>
  <w:style w:type="paragraph" w:customStyle="1" w:styleId="5-31">
    <w:name w:val="标题5-31"/>
    <w:basedOn w:val="5-12"/>
    <w:link w:val="5-31Char"/>
    <w:uiPriority w:val="99"/>
    <w:qFormat/>
    <w:locked/>
    <w:rsid w:val="004E55A3"/>
    <w:pPr>
      <w:ind w:left="2100" w:hanging="420"/>
    </w:pPr>
    <w:rPr>
      <w:rFonts w:asciiTheme="minorHAnsi" w:hAnsiTheme="minorHAnsi"/>
    </w:rPr>
  </w:style>
  <w:style w:type="character" w:customStyle="1" w:styleId="Charff7">
    <w:name w:val="一 Char"/>
    <w:link w:val="afffffff7"/>
    <w:qFormat/>
    <w:rsid w:val="004E55A3"/>
    <w:rPr>
      <w:rFonts w:ascii="黑体" w:eastAsia="黑体" w:hAnsi="黑体"/>
      <w:sz w:val="36"/>
      <w:szCs w:val="36"/>
    </w:rPr>
  </w:style>
  <w:style w:type="paragraph" w:customStyle="1" w:styleId="afffffff7">
    <w:name w:val="一"/>
    <w:basedOn w:val="afffffff8"/>
    <w:link w:val="Charff7"/>
    <w:qFormat/>
    <w:rsid w:val="004E55A3"/>
    <w:pPr>
      <w:ind w:left="0" w:firstLine="0"/>
    </w:pPr>
    <w:rPr>
      <w:rFonts w:cstheme="minorBidi"/>
    </w:rPr>
  </w:style>
  <w:style w:type="paragraph" w:customStyle="1" w:styleId="afffffff8">
    <w:name w:val="一级标题"/>
    <w:basedOn w:val="48"/>
    <w:qFormat/>
    <w:rsid w:val="004E55A3"/>
    <w:pPr>
      <w:keepLines/>
      <w:pageBreakBefore/>
      <w:spacing w:after="240"/>
      <w:ind w:left="425" w:firstLineChars="0" w:hanging="425"/>
      <w:contextualSpacing/>
      <w:jc w:val="center"/>
      <w:outlineLvl w:val="0"/>
    </w:pPr>
    <w:rPr>
      <w:rFonts w:ascii="黑体" w:eastAsia="黑体" w:hAnsi="黑体"/>
      <w:kern w:val="2"/>
      <w:sz w:val="36"/>
      <w:szCs w:val="36"/>
    </w:rPr>
  </w:style>
  <w:style w:type="character" w:customStyle="1" w:styleId="TableTextChar">
    <w:name w:val="Table Text Char"/>
    <w:link w:val="TableText"/>
    <w:qFormat/>
    <w:locked/>
    <w:rsid w:val="004E55A3"/>
    <w:rPr>
      <w:rFonts w:ascii="宋体" w:eastAsia="宋体" w:hAnsi="宋体" w:cs="宋体"/>
      <w:snapToGrid w:val="0"/>
      <w:color w:val="000000"/>
      <w:kern w:val="0"/>
      <w:sz w:val="23"/>
      <w:szCs w:val="23"/>
      <w:lang w:eastAsia="en-US"/>
    </w:rPr>
  </w:style>
  <w:style w:type="character" w:customStyle="1" w:styleId="TableHeadingChar">
    <w:name w:val="Table Heading Char"/>
    <w:link w:val="TableHeading"/>
    <w:qFormat/>
    <w:locked/>
    <w:rsid w:val="004E55A3"/>
    <w:rPr>
      <w:rFonts w:ascii="Arial" w:eastAsia="黑体" w:hAnsi="Arial"/>
      <w:sz w:val="18"/>
      <w:szCs w:val="18"/>
    </w:rPr>
  </w:style>
  <w:style w:type="paragraph" w:customStyle="1" w:styleId="TableHeading">
    <w:name w:val="Table Heading"/>
    <w:link w:val="TableHeadingChar"/>
    <w:qFormat/>
    <w:locked/>
    <w:rsid w:val="004E55A3"/>
    <w:pPr>
      <w:keepNext/>
      <w:tabs>
        <w:tab w:val="left" w:pos="360"/>
      </w:tabs>
      <w:spacing w:before="80" w:after="80"/>
      <w:jc w:val="center"/>
    </w:pPr>
    <w:rPr>
      <w:rFonts w:ascii="Arial" w:eastAsia="黑体" w:hAnsi="Arial"/>
      <w:sz w:val="18"/>
      <w:szCs w:val="18"/>
    </w:rPr>
  </w:style>
  <w:style w:type="character" w:customStyle="1" w:styleId="20Char">
    <w:name w:val="样式20 Char"/>
    <w:link w:val="200"/>
    <w:qFormat/>
    <w:rsid w:val="004E55A3"/>
    <w:rPr>
      <w:szCs w:val="24"/>
    </w:rPr>
  </w:style>
  <w:style w:type="paragraph" w:customStyle="1" w:styleId="200">
    <w:name w:val="样式20"/>
    <w:basedOn w:val="af8"/>
    <w:link w:val="20Char"/>
    <w:qFormat/>
    <w:rsid w:val="004E55A3"/>
    <w:pPr>
      <w:widowControl/>
      <w:spacing w:line="360" w:lineRule="auto"/>
      <w:jc w:val="center"/>
    </w:pPr>
    <w:rPr>
      <w:rFonts w:asciiTheme="minorHAnsi" w:eastAsiaTheme="minorEastAsia" w:hAnsiTheme="minorHAnsi" w:cstheme="minorBidi"/>
      <w:szCs w:val="24"/>
    </w:rPr>
  </w:style>
  <w:style w:type="character" w:customStyle="1" w:styleId="4Char3">
    <w:name w:val="4号正文 Char"/>
    <w:link w:val="49"/>
    <w:qFormat/>
    <w:locked/>
    <w:rsid w:val="004E55A3"/>
    <w:rPr>
      <w:rFonts w:ascii="Arial" w:hAnsi="Arial"/>
      <w:spacing w:val="6"/>
      <w:sz w:val="24"/>
      <w:szCs w:val="28"/>
    </w:rPr>
  </w:style>
  <w:style w:type="paragraph" w:customStyle="1" w:styleId="49">
    <w:name w:val="4号正文"/>
    <w:basedOn w:val="af9"/>
    <w:link w:val="4Char3"/>
    <w:qFormat/>
    <w:locked/>
    <w:rsid w:val="004E55A3"/>
    <w:pPr>
      <w:widowControl/>
      <w:autoSpaceDE/>
      <w:autoSpaceDN/>
      <w:adjustRightInd/>
      <w:spacing w:before="30" w:line="360" w:lineRule="auto"/>
      <w:ind w:firstLineChars="200" w:firstLine="200"/>
    </w:pPr>
    <w:rPr>
      <w:rFonts w:ascii="Arial" w:eastAsiaTheme="minorEastAsia" w:hAnsi="Arial" w:cstheme="minorBidi"/>
      <w:spacing w:val="6"/>
      <w:szCs w:val="28"/>
    </w:rPr>
  </w:style>
  <w:style w:type="character" w:customStyle="1" w:styleId="Charff8">
    <w:name w:val="_正文段落 Char"/>
    <w:link w:val="afffffff9"/>
    <w:semiHidden/>
    <w:qFormat/>
    <w:locked/>
    <w:rsid w:val="004E55A3"/>
    <w:rPr>
      <w:rFonts w:ascii="宋体" w:hAnsi="宋体"/>
      <w:sz w:val="24"/>
      <w:szCs w:val="24"/>
    </w:rPr>
  </w:style>
  <w:style w:type="paragraph" w:customStyle="1" w:styleId="afffffff9">
    <w:name w:val="_正文段落"/>
    <w:basedOn w:val="af8"/>
    <w:link w:val="Charff8"/>
    <w:semiHidden/>
    <w:qFormat/>
    <w:locked/>
    <w:rsid w:val="004E55A3"/>
    <w:pPr>
      <w:spacing w:line="360" w:lineRule="auto"/>
      <w:ind w:firstLineChars="200" w:firstLine="480"/>
    </w:pPr>
    <w:rPr>
      <w:rFonts w:ascii="宋体" w:eastAsiaTheme="minorEastAsia" w:hAnsi="宋体" w:cstheme="minorBidi"/>
      <w:sz w:val="24"/>
      <w:szCs w:val="24"/>
    </w:rPr>
  </w:style>
  <w:style w:type="character" w:customStyle="1" w:styleId="5-32Char">
    <w:name w:val="标题5-32 Char"/>
    <w:link w:val="5-32"/>
    <w:uiPriority w:val="99"/>
    <w:qFormat/>
    <w:locked/>
    <w:rsid w:val="004E55A3"/>
    <w:rPr>
      <w:b/>
      <w:bCs/>
      <w:sz w:val="28"/>
      <w:szCs w:val="32"/>
    </w:rPr>
  </w:style>
  <w:style w:type="paragraph" w:customStyle="1" w:styleId="5-32">
    <w:name w:val="标题5-32"/>
    <w:basedOn w:val="5-31"/>
    <w:link w:val="5-32Char"/>
    <w:uiPriority w:val="99"/>
    <w:qFormat/>
    <w:locked/>
    <w:rsid w:val="004E55A3"/>
    <w:pPr>
      <w:numPr>
        <w:ilvl w:val="2"/>
      </w:numPr>
      <w:ind w:left="2100" w:hanging="420"/>
    </w:pPr>
  </w:style>
  <w:style w:type="character" w:customStyle="1" w:styleId="Char1fb">
    <w:name w:val="正文（缩进） Char1"/>
    <w:qFormat/>
    <w:locked/>
    <w:rsid w:val="004E55A3"/>
    <w:rPr>
      <w:rFonts w:ascii="Times New Roman" w:hAnsi="Times New Roman" w:cs="Times New Roman" w:hint="default"/>
      <w:sz w:val="24"/>
      <w:szCs w:val="24"/>
    </w:rPr>
  </w:style>
  <w:style w:type="character" w:customStyle="1" w:styleId="5-6Char">
    <w:name w:val="标题5-6 Char"/>
    <w:link w:val="5-6"/>
    <w:uiPriority w:val="99"/>
    <w:qFormat/>
    <w:locked/>
    <w:rsid w:val="004E55A3"/>
    <w:rPr>
      <w:b/>
      <w:bCs/>
      <w:sz w:val="28"/>
      <w:szCs w:val="32"/>
    </w:rPr>
  </w:style>
  <w:style w:type="paragraph" w:customStyle="1" w:styleId="5-6">
    <w:name w:val="标题5-6"/>
    <w:basedOn w:val="5-5"/>
    <w:link w:val="5-6Char"/>
    <w:uiPriority w:val="99"/>
    <w:qFormat/>
    <w:locked/>
    <w:rsid w:val="004E55A3"/>
    <w:pPr>
      <w:ind w:hanging="420"/>
    </w:pPr>
    <w:rPr>
      <w:rFonts w:asciiTheme="minorHAnsi" w:hAnsiTheme="minorHAnsi"/>
    </w:rPr>
  </w:style>
  <w:style w:type="paragraph" w:customStyle="1" w:styleId="5-5">
    <w:name w:val="标题5-5"/>
    <w:basedOn w:val="5-4"/>
    <w:link w:val="5-5Char"/>
    <w:uiPriority w:val="99"/>
    <w:qFormat/>
    <w:locked/>
    <w:rsid w:val="004E55A3"/>
    <w:pPr>
      <w:numPr>
        <w:ilvl w:val="3"/>
        <w:numId w:val="17"/>
      </w:numPr>
      <w:ind w:left="2100" w:hanging="720"/>
    </w:pPr>
  </w:style>
  <w:style w:type="character" w:customStyle="1" w:styleId="5-25Char">
    <w:name w:val="标题5-25 Char"/>
    <w:link w:val="5-25"/>
    <w:uiPriority w:val="99"/>
    <w:qFormat/>
    <w:locked/>
    <w:rsid w:val="004E55A3"/>
    <w:rPr>
      <w:b/>
      <w:bCs/>
      <w:sz w:val="28"/>
      <w:szCs w:val="32"/>
    </w:rPr>
  </w:style>
  <w:style w:type="paragraph" w:customStyle="1" w:styleId="5-25">
    <w:name w:val="标题5-25"/>
    <w:basedOn w:val="5-22"/>
    <w:link w:val="5-25Char"/>
    <w:uiPriority w:val="99"/>
    <w:qFormat/>
    <w:locked/>
    <w:rsid w:val="004E55A3"/>
    <w:pPr>
      <w:ind w:left="2526"/>
    </w:pPr>
    <w:rPr>
      <w:rFonts w:asciiTheme="minorHAnsi" w:hAnsiTheme="minorHAnsi"/>
    </w:rPr>
  </w:style>
  <w:style w:type="paragraph" w:customStyle="1" w:styleId="5-22">
    <w:name w:val="标题5-22"/>
    <w:basedOn w:val="5-15"/>
    <w:link w:val="5-22Char"/>
    <w:uiPriority w:val="99"/>
    <w:qFormat/>
    <w:locked/>
    <w:rsid w:val="004E55A3"/>
    <w:pPr>
      <w:tabs>
        <w:tab w:val="left" w:pos="510"/>
        <w:tab w:val="left" w:pos="900"/>
      </w:tabs>
      <w:ind w:left="900" w:hanging="900"/>
    </w:pPr>
  </w:style>
  <w:style w:type="paragraph" w:customStyle="1" w:styleId="5-15">
    <w:name w:val="标题5-15"/>
    <w:basedOn w:val="5-7"/>
    <w:link w:val="5-15Char"/>
    <w:uiPriority w:val="99"/>
    <w:qFormat/>
    <w:locked/>
    <w:rsid w:val="004E55A3"/>
    <w:pPr>
      <w:ind w:left="0"/>
    </w:pPr>
  </w:style>
  <w:style w:type="paragraph" w:customStyle="1" w:styleId="5-7">
    <w:name w:val="标题5-7"/>
    <w:basedOn w:val="5-5"/>
    <w:link w:val="5-7Char"/>
    <w:uiPriority w:val="99"/>
    <w:qFormat/>
    <w:locked/>
    <w:rsid w:val="004E55A3"/>
    <w:pPr>
      <w:ind w:firstLine="400"/>
    </w:pPr>
  </w:style>
  <w:style w:type="character" w:customStyle="1" w:styleId="5-16Char">
    <w:name w:val="标题5-16 Char"/>
    <w:link w:val="5-16"/>
    <w:uiPriority w:val="99"/>
    <w:qFormat/>
    <w:locked/>
    <w:rsid w:val="004E55A3"/>
    <w:rPr>
      <w:b/>
      <w:bCs/>
      <w:sz w:val="28"/>
      <w:szCs w:val="32"/>
    </w:rPr>
  </w:style>
  <w:style w:type="paragraph" w:customStyle="1" w:styleId="5-16">
    <w:name w:val="标题5-16"/>
    <w:basedOn w:val="5-15"/>
    <w:link w:val="5-16Char"/>
    <w:uiPriority w:val="99"/>
    <w:qFormat/>
    <w:locked/>
    <w:rsid w:val="004E55A3"/>
    <w:rPr>
      <w:rFonts w:asciiTheme="minorHAnsi" w:hAnsiTheme="minorHAnsi"/>
    </w:rPr>
  </w:style>
  <w:style w:type="character" w:customStyle="1" w:styleId="cChar">
    <w:name w:val="c彩页■ Char"/>
    <w:link w:val="c"/>
    <w:qFormat/>
    <w:rsid w:val="004E55A3"/>
    <w:rPr>
      <w:rFonts w:ascii="等线" w:eastAsia="等线" w:hAnsi="等线"/>
      <w:b/>
      <w:szCs w:val="24"/>
    </w:rPr>
  </w:style>
  <w:style w:type="paragraph" w:customStyle="1" w:styleId="c">
    <w:name w:val="c彩页■"/>
    <w:basedOn w:val="17"/>
    <w:link w:val="cChar"/>
    <w:qFormat/>
    <w:rsid w:val="004E55A3"/>
    <w:pPr>
      <w:spacing w:line="360" w:lineRule="auto"/>
      <w:ind w:left="420" w:firstLineChars="0" w:firstLine="0"/>
    </w:pPr>
    <w:rPr>
      <w:rFonts w:ascii="等线" w:eastAsia="等线" w:hAnsi="等线" w:cstheme="minorBidi"/>
      <w:b/>
    </w:rPr>
  </w:style>
  <w:style w:type="character" w:customStyle="1" w:styleId="Charff9">
    <w:name w:val="默认文本 Char"/>
    <w:link w:val="afffffffa"/>
    <w:qFormat/>
    <w:locked/>
    <w:rsid w:val="004E55A3"/>
    <w:rPr>
      <w:rFonts w:ascii="微软雅黑" w:eastAsia="微软雅黑" w:hAnsi="微软雅黑"/>
      <w:sz w:val="24"/>
      <w:szCs w:val="24"/>
    </w:rPr>
  </w:style>
  <w:style w:type="paragraph" w:customStyle="1" w:styleId="afffffffa">
    <w:name w:val="默认文本"/>
    <w:basedOn w:val="af8"/>
    <w:link w:val="Charff9"/>
    <w:qFormat/>
    <w:rsid w:val="004E55A3"/>
    <w:pPr>
      <w:ind w:firstLineChars="200" w:firstLine="480"/>
    </w:pPr>
    <w:rPr>
      <w:rFonts w:ascii="微软雅黑" w:eastAsia="微软雅黑" w:hAnsi="微软雅黑" w:cstheme="minorBidi"/>
      <w:sz w:val="24"/>
      <w:szCs w:val="24"/>
    </w:rPr>
  </w:style>
  <w:style w:type="character" w:customStyle="1" w:styleId="Charffa">
    <w:name w:val="文字 Char"/>
    <w:link w:val="afffffffb"/>
    <w:qFormat/>
    <w:locked/>
    <w:rsid w:val="004E55A3"/>
    <w:rPr>
      <w:rFonts w:ascii="楷体_GB2312" w:eastAsia="楷体_GB2312"/>
      <w:sz w:val="28"/>
      <w:lang w:val="zh-CN"/>
    </w:rPr>
  </w:style>
  <w:style w:type="paragraph" w:customStyle="1" w:styleId="afffffffb">
    <w:name w:val="文字"/>
    <w:basedOn w:val="af8"/>
    <w:link w:val="Charffa"/>
    <w:qFormat/>
    <w:rsid w:val="004E55A3"/>
    <w:pPr>
      <w:tabs>
        <w:tab w:val="left" w:pos="8520"/>
      </w:tabs>
      <w:spacing w:line="312" w:lineRule="auto"/>
      <w:ind w:right="-210" w:firstLine="556"/>
    </w:pPr>
    <w:rPr>
      <w:rFonts w:ascii="楷体_GB2312" w:eastAsia="楷体_GB2312" w:hAnsiTheme="minorHAnsi" w:cstheme="minorBidi"/>
      <w:sz w:val="28"/>
      <w:szCs w:val="22"/>
      <w:lang w:val="zh-CN"/>
    </w:rPr>
  </w:style>
  <w:style w:type="character" w:customStyle="1" w:styleId="5-12Char">
    <w:name w:val="标题5-12 Char"/>
    <w:link w:val="5-12"/>
    <w:uiPriority w:val="99"/>
    <w:qFormat/>
    <w:locked/>
    <w:rsid w:val="004E55A3"/>
    <w:rPr>
      <w:rFonts w:ascii="Times New Roman" w:hAnsi="Times New Roman"/>
      <w:b/>
      <w:bCs/>
      <w:sz w:val="28"/>
      <w:szCs w:val="32"/>
    </w:rPr>
  </w:style>
  <w:style w:type="character" w:customStyle="1" w:styleId="Charffb">
    <w:name w:val="一一 Char"/>
    <w:link w:val="afffffffc"/>
    <w:qFormat/>
    <w:rsid w:val="004E55A3"/>
    <w:rPr>
      <w:rFonts w:ascii="黑体" w:eastAsia="黑体" w:hAnsi="黑体"/>
      <w:sz w:val="36"/>
      <w:szCs w:val="36"/>
    </w:rPr>
  </w:style>
  <w:style w:type="paragraph" w:customStyle="1" w:styleId="afffffffc">
    <w:name w:val="一一"/>
    <w:basedOn w:val="afffffff8"/>
    <w:link w:val="Charffb"/>
    <w:qFormat/>
    <w:rsid w:val="004E55A3"/>
    <w:pPr>
      <w:ind w:left="0" w:firstLine="0"/>
    </w:pPr>
    <w:rPr>
      <w:rFonts w:cstheme="minorBidi"/>
    </w:rPr>
  </w:style>
  <w:style w:type="character" w:customStyle="1" w:styleId="DefaultChar">
    <w:name w:val="Default Char"/>
    <w:link w:val="Default"/>
    <w:uiPriority w:val="99"/>
    <w:qFormat/>
    <w:locked/>
    <w:rsid w:val="004E55A3"/>
    <w:rPr>
      <w:rFonts w:ascii="Symbol" w:eastAsia="宋体" w:hAnsi="Symbol" w:cs="Symbol"/>
      <w:color w:val="000000"/>
      <w:kern w:val="0"/>
      <w:sz w:val="24"/>
      <w:szCs w:val="24"/>
    </w:rPr>
  </w:style>
  <w:style w:type="character" w:customStyle="1" w:styleId="Charffc">
    <w:name w:val="规范正文 Char"/>
    <w:link w:val="afffffffd"/>
    <w:qFormat/>
    <w:locked/>
    <w:rsid w:val="004E55A3"/>
    <w:rPr>
      <w:sz w:val="24"/>
    </w:rPr>
  </w:style>
  <w:style w:type="paragraph" w:customStyle="1" w:styleId="afffffffd">
    <w:name w:val="规范正文"/>
    <w:basedOn w:val="af8"/>
    <w:link w:val="Charffc"/>
    <w:qFormat/>
    <w:locked/>
    <w:rsid w:val="004E55A3"/>
    <w:pPr>
      <w:adjustRightInd w:val="0"/>
      <w:snapToGrid w:val="0"/>
      <w:spacing w:line="360" w:lineRule="auto"/>
      <w:jc w:val="left"/>
    </w:pPr>
    <w:rPr>
      <w:rFonts w:asciiTheme="minorHAnsi" w:eastAsiaTheme="minorEastAsia" w:hAnsiTheme="minorHAnsi" w:cstheme="minorBidi"/>
      <w:sz w:val="24"/>
      <w:szCs w:val="22"/>
    </w:rPr>
  </w:style>
  <w:style w:type="character" w:customStyle="1" w:styleId="Charffd">
    <w:name w:val="二级标题 Char"/>
    <w:link w:val="afffffffe"/>
    <w:qFormat/>
    <w:rsid w:val="004E55A3"/>
    <w:rPr>
      <w:rFonts w:ascii="黑体" w:eastAsia="黑体" w:hAnsi="黑体"/>
      <w:sz w:val="30"/>
      <w:szCs w:val="30"/>
    </w:rPr>
  </w:style>
  <w:style w:type="paragraph" w:customStyle="1" w:styleId="afffffffe">
    <w:name w:val="二级标题"/>
    <w:basedOn w:val="48"/>
    <w:link w:val="Charffd"/>
    <w:qFormat/>
    <w:rsid w:val="004E55A3"/>
    <w:pPr>
      <w:keepLines/>
      <w:ind w:left="720" w:firstLineChars="0" w:firstLine="0"/>
      <w:contextualSpacing/>
      <w:outlineLvl w:val="1"/>
    </w:pPr>
    <w:rPr>
      <w:rFonts w:ascii="黑体" w:eastAsia="黑体" w:hAnsi="黑体" w:cstheme="minorBidi"/>
      <w:kern w:val="2"/>
      <w:sz w:val="30"/>
      <w:szCs w:val="30"/>
    </w:rPr>
  </w:style>
  <w:style w:type="character" w:customStyle="1" w:styleId="4-7Char">
    <w:name w:val="标题4-7 Char"/>
    <w:link w:val="4-7"/>
    <w:uiPriority w:val="99"/>
    <w:semiHidden/>
    <w:qFormat/>
    <w:locked/>
    <w:rsid w:val="004E55A3"/>
    <w:rPr>
      <w:rFonts w:ascii="微软雅黑" w:eastAsia="微软雅黑" w:hAnsi="微软雅黑" w:cs="微软雅黑"/>
      <w:b/>
      <w:bCs/>
      <w:sz w:val="28"/>
      <w:szCs w:val="32"/>
    </w:rPr>
  </w:style>
  <w:style w:type="paragraph" w:customStyle="1" w:styleId="4-7">
    <w:name w:val="标题4-7"/>
    <w:basedOn w:val="4-6"/>
    <w:link w:val="4-7Char"/>
    <w:uiPriority w:val="99"/>
    <w:semiHidden/>
    <w:qFormat/>
    <w:locked/>
    <w:rsid w:val="004E55A3"/>
    <w:pPr>
      <w:numPr>
        <w:numId w:val="20"/>
      </w:numPr>
      <w:ind w:left="1984" w:hanging="708"/>
    </w:pPr>
  </w:style>
  <w:style w:type="paragraph" w:customStyle="1" w:styleId="4-6">
    <w:name w:val="标题4-6"/>
    <w:basedOn w:val="4-1"/>
    <w:link w:val="4-6Char"/>
    <w:uiPriority w:val="99"/>
    <w:semiHidden/>
    <w:qFormat/>
    <w:locked/>
    <w:rsid w:val="004E55A3"/>
    <w:pPr>
      <w:numPr>
        <w:numId w:val="21"/>
      </w:numPr>
      <w:tabs>
        <w:tab w:val="left" w:pos="360"/>
        <w:tab w:val="left" w:pos="900"/>
      </w:tabs>
      <w:ind w:left="1984" w:hanging="708"/>
    </w:pPr>
  </w:style>
  <w:style w:type="paragraph" w:customStyle="1" w:styleId="4-1">
    <w:name w:val="标题4-1"/>
    <w:basedOn w:val="40"/>
    <w:link w:val="4-1Char"/>
    <w:uiPriority w:val="99"/>
    <w:semiHidden/>
    <w:qFormat/>
    <w:locked/>
    <w:rsid w:val="004E55A3"/>
    <w:pPr>
      <w:keepNext w:val="0"/>
      <w:keepLines w:val="0"/>
      <w:widowControl/>
      <w:numPr>
        <w:ilvl w:val="3"/>
        <w:numId w:val="22"/>
      </w:numPr>
      <w:tabs>
        <w:tab w:val="left" w:pos="432"/>
        <w:tab w:val="left" w:pos="864"/>
        <w:tab w:val="left" w:pos="2340"/>
      </w:tabs>
      <w:adjustRightInd/>
      <w:spacing w:before="0" w:after="0" w:line="360" w:lineRule="auto"/>
      <w:jc w:val="left"/>
      <w:textAlignment w:val="auto"/>
    </w:pPr>
    <w:rPr>
      <w:rFonts w:ascii="微软雅黑" w:eastAsia="微软雅黑" w:hAnsi="微软雅黑" w:cs="微软雅黑"/>
      <w:bCs/>
      <w:kern w:val="2"/>
      <w:szCs w:val="32"/>
    </w:rPr>
  </w:style>
  <w:style w:type="character" w:customStyle="1" w:styleId="5-17Char">
    <w:name w:val="标题5-17 Char"/>
    <w:link w:val="5-17"/>
    <w:uiPriority w:val="99"/>
    <w:qFormat/>
    <w:locked/>
    <w:rsid w:val="004E55A3"/>
    <w:rPr>
      <w:b/>
      <w:bCs/>
      <w:sz w:val="28"/>
      <w:szCs w:val="32"/>
    </w:rPr>
  </w:style>
  <w:style w:type="paragraph" w:customStyle="1" w:styleId="5-17">
    <w:name w:val="标题5-17"/>
    <w:basedOn w:val="5-15"/>
    <w:link w:val="5-17Char"/>
    <w:uiPriority w:val="99"/>
    <w:qFormat/>
    <w:locked/>
    <w:rsid w:val="004E55A3"/>
    <w:pPr>
      <w:numPr>
        <w:ilvl w:val="4"/>
        <w:numId w:val="23"/>
      </w:numPr>
      <w:tabs>
        <w:tab w:val="left" w:pos="1620"/>
      </w:tabs>
      <w:ind w:left="420"/>
    </w:pPr>
    <w:rPr>
      <w:rFonts w:asciiTheme="minorHAnsi" w:hAnsiTheme="minorHAnsi"/>
    </w:rPr>
  </w:style>
  <w:style w:type="character" w:customStyle="1" w:styleId="Charffe">
    <w:name w:val="四级标题 Char"/>
    <w:link w:val="affffffff"/>
    <w:qFormat/>
    <w:locked/>
    <w:rsid w:val="004E55A3"/>
    <w:rPr>
      <w:rFonts w:ascii="Arial" w:eastAsia="微软雅黑" w:hAnsi="Arial" w:cs="微软雅黑"/>
      <w:b/>
      <w:bCs/>
      <w:sz w:val="28"/>
      <w:szCs w:val="32"/>
    </w:rPr>
  </w:style>
  <w:style w:type="paragraph" w:customStyle="1" w:styleId="affffffff">
    <w:name w:val="四级标题"/>
    <w:basedOn w:val="33"/>
    <w:link w:val="Charffe"/>
    <w:qFormat/>
    <w:locked/>
    <w:rsid w:val="004E55A3"/>
    <w:pPr>
      <w:keepNext w:val="0"/>
      <w:keepLines w:val="0"/>
      <w:widowControl/>
      <w:tabs>
        <w:tab w:val="left" w:pos="432"/>
        <w:tab w:val="left" w:pos="720"/>
        <w:tab w:val="left" w:pos="851"/>
      </w:tabs>
      <w:autoSpaceDE/>
      <w:autoSpaceDN/>
      <w:adjustRightInd/>
      <w:spacing w:before="0" w:after="0" w:line="300" w:lineRule="auto"/>
      <w:ind w:left="851" w:rightChars="100" w:right="100" w:hanging="851"/>
    </w:pPr>
    <w:rPr>
      <w:rFonts w:ascii="Arial" w:eastAsia="微软雅黑" w:hAnsi="Arial" w:cs="微软雅黑"/>
      <w:bCs/>
      <w:kern w:val="2"/>
      <w:sz w:val="28"/>
      <w:szCs w:val="32"/>
      <w:u w:val="none"/>
    </w:rPr>
  </w:style>
  <w:style w:type="character" w:customStyle="1" w:styleId="4-8Char">
    <w:name w:val="标题4-8 Char"/>
    <w:link w:val="4-8"/>
    <w:uiPriority w:val="99"/>
    <w:semiHidden/>
    <w:qFormat/>
    <w:locked/>
    <w:rsid w:val="004E55A3"/>
    <w:rPr>
      <w:rFonts w:ascii="微软雅黑" w:eastAsia="微软雅黑" w:hAnsi="微软雅黑" w:cs="微软雅黑"/>
      <w:b/>
      <w:bCs/>
      <w:sz w:val="28"/>
      <w:szCs w:val="32"/>
    </w:rPr>
  </w:style>
  <w:style w:type="paragraph" w:customStyle="1" w:styleId="4-8">
    <w:name w:val="标题4-8"/>
    <w:basedOn w:val="4-4"/>
    <w:link w:val="4-8Char"/>
    <w:uiPriority w:val="99"/>
    <w:semiHidden/>
    <w:qFormat/>
    <w:locked/>
    <w:rsid w:val="004E55A3"/>
    <w:pPr>
      <w:numPr>
        <w:numId w:val="24"/>
      </w:numPr>
      <w:tabs>
        <w:tab w:val="clear" w:pos="432"/>
        <w:tab w:val="clear" w:pos="1680"/>
        <w:tab w:val="left" w:pos="360"/>
        <w:tab w:val="left" w:pos="420"/>
      </w:tabs>
    </w:pPr>
  </w:style>
  <w:style w:type="paragraph" w:customStyle="1" w:styleId="4-4">
    <w:name w:val="标题4-4"/>
    <w:basedOn w:val="4-1"/>
    <w:link w:val="4-4Char"/>
    <w:uiPriority w:val="99"/>
    <w:semiHidden/>
    <w:qFormat/>
    <w:locked/>
    <w:rsid w:val="004E55A3"/>
    <w:pPr>
      <w:numPr>
        <w:numId w:val="25"/>
      </w:numPr>
    </w:pPr>
  </w:style>
  <w:style w:type="character" w:customStyle="1" w:styleId="5-29Char">
    <w:name w:val="标题5-29 Char"/>
    <w:link w:val="5-29"/>
    <w:uiPriority w:val="99"/>
    <w:qFormat/>
    <w:locked/>
    <w:rsid w:val="004E55A3"/>
    <w:rPr>
      <w:b/>
      <w:bCs/>
      <w:sz w:val="28"/>
      <w:szCs w:val="32"/>
    </w:rPr>
  </w:style>
  <w:style w:type="paragraph" w:customStyle="1" w:styleId="5-29">
    <w:name w:val="标题5-29"/>
    <w:basedOn w:val="5-28"/>
    <w:link w:val="5-29Char"/>
    <w:uiPriority w:val="99"/>
    <w:qFormat/>
    <w:locked/>
    <w:rsid w:val="004E55A3"/>
    <w:pPr>
      <w:ind w:firstLine="420"/>
    </w:pPr>
  </w:style>
  <w:style w:type="paragraph" w:customStyle="1" w:styleId="5-28">
    <w:name w:val="标题5-28"/>
    <w:basedOn w:val="5-14"/>
    <w:link w:val="5-28Char"/>
    <w:uiPriority w:val="99"/>
    <w:qFormat/>
    <w:locked/>
    <w:rsid w:val="004E55A3"/>
    <w:pPr>
      <w:numPr>
        <w:numId w:val="26"/>
      </w:numPr>
      <w:ind w:left="0" w:firstLine="0"/>
    </w:pPr>
  </w:style>
  <w:style w:type="character" w:customStyle="1" w:styleId="TableTextChar1">
    <w:name w:val="Table Text Char1"/>
    <w:qFormat/>
    <w:locked/>
    <w:rsid w:val="004E55A3"/>
    <w:rPr>
      <w:rFonts w:ascii="Times New Roman" w:hAnsi="Times New Roman" w:cs="Times New Roman" w:hint="default"/>
      <w:snapToGrid w:val="0"/>
    </w:rPr>
  </w:style>
  <w:style w:type="character" w:customStyle="1" w:styleId="MMTopic3Char">
    <w:name w:val="MM Topic 3 Char"/>
    <w:link w:val="MMTopic3"/>
    <w:uiPriority w:val="99"/>
    <w:semiHidden/>
    <w:qFormat/>
    <w:locked/>
    <w:rsid w:val="004E55A3"/>
    <w:rPr>
      <w:rFonts w:ascii="微软雅黑" w:eastAsia="微软雅黑" w:hAnsi="微软雅黑" w:cs="微软雅黑"/>
      <w:b/>
      <w:bCs/>
      <w:color w:val="000000"/>
      <w:kern w:val="44"/>
      <w:sz w:val="32"/>
      <w:szCs w:val="32"/>
    </w:rPr>
  </w:style>
  <w:style w:type="paragraph" w:customStyle="1" w:styleId="MMTopic3">
    <w:name w:val="MM Topic 3"/>
    <w:basedOn w:val="33"/>
    <w:link w:val="MMTopic3Char"/>
    <w:uiPriority w:val="99"/>
    <w:semiHidden/>
    <w:qFormat/>
    <w:locked/>
    <w:rsid w:val="004E55A3"/>
    <w:pPr>
      <w:keepNext w:val="0"/>
      <w:keepLines w:val="0"/>
      <w:widowControl/>
      <w:tabs>
        <w:tab w:val="left" w:pos="432"/>
        <w:tab w:val="left" w:pos="720"/>
      </w:tabs>
      <w:autoSpaceDE/>
      <w:autoSpaceDN/>
      <w:adjustRightInd/>
      <w:spacing w:before="0" w:after="0" w:line="415" w:lineRule="auto"/>
    </w:pPr>
    <w:rPr>
      <w:rFonts w:ascii="微软雅黑" w:eastAsia="微软雅黑" w:hAnsi="微软雅黑" w:cs="微软雅黑"/>
      <w:bCs/>
      <w:color w:val="000000"/>
      <w:kern w:val="44"/>
      <w:sz w:val="32"/>
      <w:szCs w:val="32"/>
      <w:u w:val="none"/>
    </w:rPr>
  </w:style>
  <w:style w:type="character" w:customStyle="1" w:styleId="5-30Char">
    <w:name w:val="标题5-30 Char"/>
    <w:link w:val="5-30"/>
    <w:uiPriority w:val="99"/>
    <w:qFormat/>
    <w:locked/>
    <w:rsid w:val="004E55A3"/>
    <w:rPr>
      <w:b/>
      <w:bCs/>
      <w:sz w:val="28"/>
      <w:szCs w:val="32"/>
    </w:rPr>
  </w:style>
  <w:style w:type="paragraph" w:customStyle="1" w:styleId="5-30">
    <w:name w:val="标题5-30"/>
    <w:basedOn w:val="5-22"/>
    <w:link w:val="5-30Char"/>
    <w:uiPriority w:val="99"/>
    <w:qFormat/>
    <w:locked/>
    <w:rsid w:val="004E55A3"/>
    <w:pPr>
      <w:ind w:left="2526" w:hanging="420"/>
    </w:pPr>
    <w:rPr>
      <w:rFonts w:asciiTheme="minorHAnsi" w:hAnsiTheme="minorHAnsi"/>
    </w:rPr>
  </w:style>
  <w:style w:type="character" w:customStyle="1" w:styleId="22Char">
    <w:name w:val="正文，段落，小四，22磅行距 Char"/>
    <w:link w:val="221"/>
    <w:qFormat/>
    <w:locked/>
    <w:rsid w:val="004E55A3"/>
    <w:rPr>
      <w:rFonts w:ascii="Calibri" w:hAnsi="Calibri"/>
      <w:sz w:val="24"/>
      <w:szCs w:val="24"/>
    </w:rPr>
  </w:style>
  <w:style w:type="paragraph" w:customStyle="1" w:styleId="221">
    <w:name w:val="正文，段落，小四，22磅行距"/>
    <w:basedOn w:val="af8"/>
    <w:link w:val="22Char"/>
    <w:qFormat/>
    <w:rsid w:val="004E55A3"/>
    <w:pPr>
      <w:spacing w:line="440" w:lineRule="exact"/>
      <w:ind w:firstLine="420"/>
    </w:pPr>
    <w:rPr>
      <w:rFonts w:ascii="Calibri" w:eastAsiaTheme="minorEastAsia" w:hAnsi="Calibri" w:cstheme="minorBidi"/>
      <w:sz w:val="24"/>
      <w:szCs w:val="24"/>
    </w:rPr>
  </w:style>
  <w:style w:type="character" w:customStyle="1" w:styleId="2Char3">
    <w:name w:val="样式2 Char"/>
    <w:link w:val="2a"/>
    <w:qFormat/>
    <w:locked/>
    <w:rsid w:val="004E55A3"/>
    <w:rPr>
      <w:rFonts w:ascii="Calibri" w:eastAsia="宋体" w:hAnsi="Calibri" w:cs="Times New Roman"/>
      <w:sz w:val="24"/>
      <w:szCs w:val="20"/>
    </w:rPr>
  </w:style>
  <w:style w:type="character" w:customStyle="1" w:styleId="Charfff">
    <w:name w:val="正文（缩进） Char"/>
    <w:link w:val="affffffff0"/>
    <w:qFormat/>
    <w:locked/>
    <w:rsid w:val="004E55A3"/>
    <w:rPr>
      <w:sz w:val="24"/>
      <w:szCs w:val="24"/>
    </w:rPr>
  </w:style>
  <w:style w:type="paragraph" w:customStyle="1" w:styleId="affffffff0">
    <w:name w:val="正文（缩进）"/>
    <w:basedOn w:val="af8"/>
    <w:link w:val="Charfff"/>
    <w:qFormat/>
    <w:locked/>
    <w:rsid w:val="004E55A3"/>
    <w:pPr>
      <w:spacing w:beforeLines="50" w:afterLines="50" w:line="360" w:lineRule="auto"/>
      <w:ind w:firstLineChars="200" w:firstLine="480"/>
    </w:pPr>
    <w:rPr>
      <w:rFonts w:asciiTheme="minorHAnsi" w:eastAsiaTheme="minorEastAsia" w:hAnsiTheme="minorHAnsi" w:cstheme="minorBidi"/>
      <w:sz w:val="24"/>
      <w:szCs w:val="24"/>
    </w:rPr>
  </w:style>
  <w:style w:type="character" w:customStyle="1" w:styleId="-Char">
    <w:name w:val="江西-正文 Char"/>
    <w:link w:val="-"/>
    <w:qFormat/>
    <w:locked/>
    <w:rsid w:val="004E55A3"/>
    <w:rPr>
      <w:rFonts w:ascii="Calibri" w:eastAsia="华文中宋" w:hAnsi="Calibri"/>
      <w:sz w:val="24"/>
    </w:rPr>
  </w:style>
  <w:style w:type="paragraph" w:customStyle="1" w:styleId="-">
    <w:name w:val="江西-正文"/>
    <w:basedOn w:val="af8"/>
    <w:link w:val="-Char"/>
    <w:qFormat/>
    <w:locked/>
    <w:rsid w:val="004E55A3"/>
    <w:pPr>
      <w:ind w:firstLineChars="200" w:firstLine="200"/>
    </w:pPr>
    <w:rPr>
      <w:rFonts w:ascii="Calibri" w:eastAsia="华文中宋" w:hAnsi="Calibri" w:cstheme="minorBidi"/>
      <w:sz w:val="24"/>
      <w:szCs w:val="22"/>
    </w:rPr>
  </w:style>
  <w:style w:type="character" w:customStyle="1" w:styleId="5-23Char">
    <w:name w:val="标题5-23 Char"/>
    <w:link w:val="5-23"/>
    <w:uiPriority w:val="99"/>
    <w:qFormat/>
    <w:locked/>
    <w:rsid w:val="004E55A3"/>
    <w:rPr>
      <w:b/>
      <w:bCs/>
      <w:sz w:val="28"/>
      <w:szCs w:val="32"/>
    </w:rPr>
  </w:style>
  <w:style w:type="paragraph" w:customStyle="1" w:styleId="5-23">
    <w:name w:val="标题5-23"/>
    <w:basedOn w:val="5-16"/>
    <w:link w:val="5-23Char"/>
    <w:uiPriority w:val="99"/>
    <w:qFormat/>
    <w:locked/>
    <w:rsid w:val="004E55A3"/>
    <w:pPr>
      <w:numPr>
        <w:ilvl w:val="0"/>
        <w:numId w:val="0"/>
      </w:numPr>
      <w:ind w:left="846" w:hanging="440"/>
    </w:pPr>
  </w:style>
  <w:style w:type="character" w:customStyle="1" w:styleId="1Char5">
    <w:name w:val="顺序编号1 Char"/>
    <w:link w:val="1ffff7"/>
    <w:qFormat/>
    <w:locked/>
    <w:rsid w:val="004E55A3"/>
    <w:rPr>
      <w:rFonts w:ascii="Calibri" w:hAnsi="Calibri"/>
      <w:szCs w:val="21"/>
    </w:rPr>
  </w:style>
  <w:style w:type="paragraph" w:customStyle="1" w:styleId="1ffff7">
    <w:name w:val="顺序编号1"/>
    <w:basedOn w:val="af8"/>
    <w:link w:val="1Char5"/>
    <w:qFormat/>
    <w:rsid w:val="004E55A3"/>
    <w:pPr>
      <w:spacing w:line="360" w:lineRule="auto"/>
      <w:ind w:firstLineChars="200" w:firstLine="200"/>
    </w:pPr>
    <w:rPr>
      <w:rFonts w:ascii="Calibri" w:eastAsiaTheme="minorEastAsia" w:hAnsi="Calibri" w:cstheme="minorBidi"/>
      <w:szCs w:val="21"/>
    </w:rPr>
  </w:style>
  <w:style w:type="character" w:customStyle="1" w:styleId="5-1Char">
    <w:name w:val="标题5-1 Char"/>
    <w:link w:val="5-1"/>
    <w:qFormat/>
    <w:locked/>
    <w:rsid w:val="004E55A3"/>
    <w:rPr>
      <w:rFonts w:ascii="Times New Roman" w:hAnsi="Times New Roman"/>
      <w:b/>
      <w:bCs/>
      <w:sz w:val="28"/>
      <w:szCs w:val="32"/>
    </w:rPr>
  </w:style>
  <w:style w:type="character" w:customStyle="1" w:styleId="5-33Char">
    <w:name w:val="标题5-33 Char"/>
    <w:link w:val="5-33"/>
    <w:uiPriority w:val="99"/>
    <w:qFormat/>
    <w:locked/>
    <w:rsid w:val="004E55A3"/>
    <w:rPr>
      <w:b/>
      <w:bCs/>
      <w:sz w:val="24"/>
      <w:szCs w:val="24"/>
    </w:rPr>
  </w:style>
  <w:style w:type="paragraph" w:customStyle="1" w:styleId="5-33">
    <w:name w:val="标题5-33"/>
    <w:basedOn w:val="5-1"/>
    <w:link w:val="5-33Char"/>
    <w:uiPriority w:val="99"/>
    <w:qFormat/>
    <w:locked/>
    <w:rsid w:val="004E55A3"/>
    <w:pPr>
      <w:numPr>
        <w:ilvl w:val="0"/>
        <w:numId w:val="0"/>
      </w:numPr>
      <w:ind w:left="2100" w:firstLine="420"/>
    </w:pPr>
    <w:rPr>
      <w:rFonts w:asciiTheme="minorHAnsi" w:hAnsiTheme="minorHAnsi"/>
      <w:sz w:val="24"/>
      <w:szCs w:val="24"/>
    </w:rPr>
  </w:style>
  <w:style w:type="character" w:customStyle="1" w:styleId="5-2Char">
    <w:name w:val="标题5-2 Char"/>
    <w:link w:val="5-2"/>
    <w:qFormat/>
    <w:locked/>
    <w:rsid w:val="004E55A3"/>
    <w:rPr>
      <w:rFonts w:ascii="宋体" w:eastAsia="宋体" w:hAnsi="宋体" w:cs="Times New Roman"/>
      <w:b/>
      <w:sz w:val="28"/>
      <w:szCs w:val="24"/>
    </w:rPr>
  </w:style>
  <w:style w:type="character" w:customStyle="1" w:styleId="DefaultCharChar">
    <w:name w:val="Default Char Char"/>
    <w:qFormat/>
    <w:rsid w:val="004E55A3"/>
    <w:rPr>
      <w:rFonts w:ascii="宋体" w:cs="宋体"/>
      <w:color w:val="000000"/>
      <w:sz w:val="24"/>
      <w:szCs w:val="24"/>
    </w:rPr>
  </w:style>
  <w:style w:type="character" w:customStyle="1" w:styleId="Charfa">
    <w:name w:val="缺省文本 Char"/>
    <w:link w:val="affffc"/>
    <w:qFormat/>
    <w:locked/>
    <w:rsid w:val="004E55A3"/>
    <w:rPr>
      <w:rFonts w:ascii="Calibri" w:eastAsia="宋体" w:hAnsi="Calibri" w:cs="Times New Roman"/>
      <w:kern w:val="0"/>
      <w:sz w:val="24"/>
      <w:szCs w:val="24"/>
    </w:rPr>
  </w:style>
  <w:style w:type="character" w:customStyle="1" w:styleId="5-28Char">
    <w:name w:val="标题5-28 Char"/>
    <w:link w:val="5-28"/>
    <w:uiPriority w:val="99"/>
    <w:qFormat/>
    <w:locked/>
    <w:rsid w:val="004E55A3"/>
    <w:rPr>
      <w:b/>
      <w:bCs/>
      <w:sz w:val="28"/>
      <w:szCs w:val="32"/>
    </w:rPr>
  </w:style>
  <w:style w:type="character" w:customStyle="1" w:styleId="4-3Char">
    <w:name w:val="标题4-3 Char"/>
    <w:link w:val="4-3"/>
    <w:uiPriority w:val="99"/>
    <w:semiHidden/>
    <w:qFormat/>
    <w:locked/>
    <w:rsid w:val="004E55A3"/>
    <w:rPr>
      <w:rFonts w:ascii="微软雅黑" w:eastAsia="微软雅黑" w:hAnsi="微软雅黑" w:cs="微软雅黑"/>
      <w:b/>
      <w:bCs/>
      <w:sz w:val="28"/>
      <w:szCs w:val="32"/>
    </w:rPr>
  </w:style>
  <w:style w:type="paragraph" w:customStyle="1" w:styleId="4-3">
    <w:name w:val="标题4-3"/>
    <w:basedOn w:val="40"/>
    <w:link w:val="4-3Char"/>
    <w:uiPriority w:val="99"/>
    <w:semiHidden/>
    <w:qFormat/>
    <w:locked/>
    <w:rsid w:val="004E55A3"/>
    <w:pPr>
      <w:keepNext w:val="0"/>
      <w:keepLines w:val="0"/>
      <w:widowControl/>
      <w:numPr>
        <w:ilvl w:val="3"/>
        <w:numId w:val="27"/>
      </w:numPr>
      <w:tabs>
        <w:tab w:val="left" w:pos="432"/>
        <w:tab w:val="left" w:pos="864"/>
        <w:tab w:val="left" w:pos="1984"/>
      </w:tabs>
      <w:adjustRightInd/>
      <w:spacing w:before="0" w:after="0" w:line="360" w:lineRule="auto"/>
      <w:ind w:left="0"/>
      <w:jc w:val="left"/>
      <w:textAlignment w:val="auto"/>
      <w:outlineLvl w:val="4"/>
    </w:pPr>
    <w:rPr>
      <w:rFonts w:ascii="微软雅黑" w:eastAsia="微软雅黑" w:hAnsi="微软雅黑" w:cs="微软雅黑"/>
      <w:bCs/>
      <w:kern w:val="2"/>
      <w:szCs w:val="32"/>
    </w:rPr>
  </w:style>
  <w:style w:type="character" w:customStyle="1" w:styleId="Charfff0">
    <w:name w:val="表格正文 Char"/>
    <w:link w:val="affffffff1"/>
    <w:qFormat/>
    <w:locked/>
    <w:rsid w:val="004E55A3"/>
    <w:rPr>
      <w:rFonts w:ascii="Verdana" w:hAnsi="Verdana"/>
      <w:szCs w:val="28"/>
    </w:rPr>
  </w:style>
  <w:style w:type="paragraph" w:customStyle="1" w:styleId="affffffff1">
    <w:name w:val="表格正文"/>
    <w:basedOn w:val="af8"/>
    <w:link w:val="Charfff0"/>
    <w:qFormat/>
    <w:locked/>
    <w:rsid w:val="004E55A3"/>
    <w:pPr>
      <w:spacing w:line="360" w:lineRule="auto"/>
      <w:jc w:val="left"/>
    </w:pPr>
    <w:rPr>
      <w:rFonts w:ascii="Verdana" w:eastAsiaTheme="minorEastAsia" w:hAnsi="Verdana" w:cstheme="minorBidi"/>
      <w:szCs w:val="28"/>
    </w:rPr>
  </w:style>
  <w:style w:type="character" w:customStyle="1" w:styleId="1ffff8">
    <w:name w:val="标题 字符1"/>
    <w:uiPriority w:val="10"/>
    <w:qFormat/>
    <w:rsid w:val="004E55A3"/>
    <w:rPr>
      <w:rFonts w:ascii="等线 Light" w:eastAsia="等线 Light" w:hAnsi="等线 Light" w:cs="Times New Roman"/>
      <w:b/>
      <w:bCs/>
      <w:sz w:val="32"/>
      <w:szCs w:val="32"/>
    </w:rPr>
  </w:style>
  <w:style w:type="character" w:customStyle="1" w:styleId="5-13Char">
    <w:name w:val="标题5-13 Char"/>
    <w:link w:val="5-13"/>
    <w:uiPriority w:val="99"/>
    <w:qFormat/>
    <w:locked/>
    <w:rsid w:val="004E55A3"/>
    <w:rPr>
      <w:rFonts w:ascii="Times New Roman" w:hAnsi="Times New Roman"/>
      <w:b/>
      <w:bCs/>
      <w:sz w:val="28"/>
      <w:szCs w:val="32"/>
    </w:rPr>
  </w:style>
  <w:style w:type="character" w:customStyle="1" w:styleId="1Char6">
    <w:name w:val="表1 Char"/>
    <w:link w:val="14"/>
    <w:qFormat/>
    <w:rsid w:val="004E55A3"/>
    <w:rPr>
      <w:rFonts w:eastAsia="黑体"/>
      <w:sz w:val="24"/>
      <w:szCs w:val="28"/>
    </w:rPr>
  </w:style>
  <w:style w:type="paragraph" w:customStyle="1" w:styleId="14">
    <w:name w:val="表1"/>
    <w:basedOn w:val="af8"/>
    <w:link w:val="1Char6"/>
    <w:qFormat/>
    <w:rsid w:val="004E55A3"/>
    <w:pPr>
      <w:numPr>
        <w:numId w:val="28"/>
      </w:numPr>
      <w:spacing w:line="360" w:lineRule="auto"/>
      <w:ind w:left="0" w:firstLine="0"/>
      <w:jc w:val="center"/>
    </w:pPr>
    <w:rPr>
      <w:rFonts w:asciiTheme="minorHAnsi" w:eastAsia="黑体" w:hAnsiTheme="minorHAnsi" w:cstheme="minorBidi"/>
      <w:sz w:val="24"/>
      <w:szCs w:val="28"/>
    </w:rPr>
  </w:style>
  <w:style w:type="character" w:customStyle="1" w:styleId="Charfff1">
    <w:name w:val="四 Char"/>
    <w:link w:val="affffffff2"/>
    <w:qFormat/>
    <w:rsid w:val="004E55A3"/>
    <w:rPr>
      <w:rFonts w:ascii="黑体" w:eastAsia="黑体" w:hAnsi="黑体" w:cs="微软雅黑"/>
      <w:sz w:val="24"/>
      <w:szCs w:val="24"/>
    </w:rPr>
  </w:style>
  <w:style w:type="paragraph" w:customStyle="1" w:styleId="affffffff2">
    <w:name w:val="四"/>
    <w:basedOn w:val="affffffff"/>
    <w:link w:val="Charfff1"/>
    <w:qFormat/>
    <w:rsid w:val="004E55A3"/>
    <w:pPr>
      <w:keepLines/>
      <w:widowControl w:val="0"/>
      <w:tabs>
        <w:tab w:val="clear" w:pos="432"/>
        <w:tab w:val="clear" w:pos="720"/>
        <w:tab w:val="clear" w:pos="851"/>
      </w:tabs>
      <w:spacing w:line="360" w:lineRule="auto"/>
      <w:ind w:left="1984" w:rightChars="0" w:right="0" w:hanging="1984"/>
      <w:contextualSpacing/>
      <w:jc w:val="both"/>
      <w:outlineLvl w:val="3"/>
    </w:pPr>
    <w:rPr>
      <w:rFonts w:ascii="黑体" w:eastAsia="黑体" w:hAnsi="黑体"/>
      <w:b w:val="0"/>
      <w:bCs w:val="0"/>
      <w:sz w:val="24"/>
      <w:szCs w:val="24"/>
    </w:rPr>
  </w:style>
  <w:style w:type="character" w:customStyle="1" w:styleId="3zw">
    <w:name w:val="3zw"/>
    <w:qFormat/>
    <w:rsid w:val="004E55A3"/>
  </w:style>
  <w:style w:type="character" w:customStyle="1" w:styleId="-CharChar">
    <w:name w:val="乌市-正文 Char Char"/>
    <w:link w:val="-0"/>
    <w:qFormat/>
    <w:locked/>
    <w:rsid w:val="004E55A3"/>
    <w:rPr>
      <w:rFonts w:ascii="Calibri" w:eastAsia="华文中宋" w:hAnsi="Calibri"/>
      <w:sz w:val="24"/>
      <w:szCs w:val="21"/>
    </w:rPr>
  </w:style>
  <w:style w:type="paragraph" w:customStyle="1" w:styleId="-0">
    <w:name w:val="乌市-正文"/>
    <w:basedOn w:val="af8"/>
    <w:link w:val="-CharChar"/>
    <w:qFormat/>
    <w:locked/>
    <w:rsid w:val="004E55A3"/>
    <w:pPr>
      <w:ind w:firstLineChars="200" w:firstLine="200"/>
    </w:pPr>
    <w:rPr>
      <w:rFonts w:ascii="Calibri" w:eastAsia="华文中宋" w:hAnsi="Calibri" w:cstheme="minorBidi"/>
      <w:sz w:val="24"/>
      <w:szCs w:val="21"/>
    </w:rPr>
  </w:style>
  <w:style w:type="character" w:customStyle="1" w:styleId="hrefstyle">
    <w:name w:val="hrefstyle"/>
    <w:qFormat/>
    <w:rsid w:val="004E55A3"/>
  </w:style>
  <w:style w:type="character" w:customStyle="1" w:styleId="6Char0">
    <w:name w:val="标题6 Char"/>
    <w:link w:val="61"/>
    <w:qFormat/>
    <w:rsid w:val="004E55A3"/>
    <w:rPr>
      <w:rFonts w:eastAsia="黑体"/>
      <w:b/>
      <w:bCs/>
      <w:sz w:val="24"/>
      <w:szCs w:val="28"/>
    </w:rPr>
  </w:style>
  <w:style w:type="paragraph" w:customStyle="1" w:styleId="61">
    <w:name w:val="标题6"/>
    <w:basedOn w:val="6"/>
    <w:next w:val="af8"/>
    <w:link w:val="6Char0"/>
    <w:qFormat/>
    <w:rsid w:val="004E55A3"/>
    <w:pPr>
      <w:tabs>
        <w:tab w:val="left" w:pos="432"/>
      </w:tabs>
      <w:adjustRightInd/>
      <w:spacing w:line="320" w:lineRule="auto"/>
      <w:contextualSpacing/>
      <w:textAlignment w:val="auto"/>
    </w:pPr>
    <w:rPr>
      <w:rFonts w:asciiTheme="minorHAnsi" w:hAnsiTheme="minorHAnsi" w:cstheme="minorBidi"/>
      <w:bCs/>
      <w:kern w:val="2"/>
      <w:szCs w:val="28"/>
    </w:rPr>
  </w:style>
  <w:style w:type="character" w:customStyle="1" w:styleId="Charfff2">
    <w:name w:val="表格文本 Char"/>
    <w:link w:val="affffffff3"/>
    <w:qFormat/>
    <w:locked/>
    <w:rsid w:val="004E55A3"/>
    <w:rPr>
      <w:rFonts w:ascii="Arial" w:hAnsi="Arial"/>
      <w:szCs w:val="21"/>
      <w:lang w:eastAsia="en-US" w:bidi="en-US"/>
    </w:rPr>
  </w:style>
  <w:style w:type="paragraph" w:customStyle="1" w:styleId="affffffff3">
    <w:name w:val="表格文本"/>
    <w:link w:val="Charfff2"/>
    <w:qFormat/>
    <w:locked/>
    <w:rsid w:val="004E55A3"/>
    <w:pPr>
      <w:tabs>
        <w:tab w:val="decimal" w:pos="0"/>
      </w:tabs>
      <w:spacing w:after="200" w:line="276" w:lineRule="auto"/>
    </w:pPr>
    <w:rPr>
      <w:rFonts w:ascii="Arial" w:hAnsi="Arial"/>
      <w:szCs w:val="21"/>
      <w:lang w:eastAsia="en-US" w:bidi="en-US"/>
    </w:rPr>
  </w:style>
  <w:style w:type="character" w:customStyle="1" w:styleId="4Char4">
    <w:name w:val="4级标题 Char"/>
    <w:link w:val="4a"/>
    <w:qFormat/>
    <w:locked/>
    <w:rsid w:val="004E55A3"/>
    <w:rPr>
      <w:rFonts w:ascii="Arial" w:eastAsia="等线" w:hAnsi="Arial"/>
      <w:b/>
      <w:bCs/>
      <w:sz w:val="24"/>
      <w:szCs w:val="32"/>
    </w:rPr>
  </w:style>
  <w:style w:type="paragraph" w:customStyle="1" w:styleId="4a">
    <w:name w:val="4级标题"/>
    <w:basedOn w:val="40"/>
    <w:link w:val="4Char4"/>
    <w:qFormat/>
    <w:locked/>
    <w:rsid w:val="004E55A3"/>
    <w:pPr>
      <w:keepNext w:val="0"/>
      <w:keepLines w:val="0"/>
      <w:widowControl/>
      <w:tabs>
        <w:tab w:val="left" w:pos="432"/>
        <w:tab w:val="left" w:pos="864"/>
        <w:tab w:val="left" w:pos="1944"/>
      </w:tabs>
      <w:adjustRightInd/>
      <w:spacing w:beforeLines="50" w:before="0" w:line="372" w:lineRule="auto"/>
      <w:ind w:left="864" w:hanging="864"/>
      <w:textAlignment w:val="auto"/>
    </w:pPr>
    <w:rPr>
      <w:rFonts w:eastAsia="等线" w:cstheme="minorBidi"/>
      <w:bCs/>
      <w:kern w:val="2"/>
      <w:sz w:val="24"/>
      <w:szCs w:val="32"/>
    </w:rPr>
  </w:style>
  <w:style w:type="character" w:customStyle="1" w:styleId="5-7Char">
    <w:name w:val="标题5-7 Char"/>
    <w:link w:val="5-7"/>
    <w:uiPriority w:val="99"/>
    <w:qFormat/>
    <w:locked/>
    <w:rsid w:val="004E55A3"/>
    <w:rPr>
      <w:rFonts w:ascii="Times New Roman" w:hAnsi="Times New Roman"/>
      <w:b/>
      <w:bCs/>
      <w:sz w:val="28"/>
      <w:szCs w:val="32"/>
    </w:rPr>
  </w:style>
  <w:style w:type="character" w:customStyle="1" w:styleId="Char4">
    <w:name w:val="正文 Char"/>
    <w:link w:val="19"/>
    <w:qFormat/>
    <w:locked/>
    <w:rsid w:val="004E55A3"/>
    <w:rPr>
      <w:rFonts w:ascii="Times New Roman" w:eastAsia="宋体" w:hAnsi="Times New Roman" w:cs="Times New Roman"/>
      <w:szCs w:val="21"/>
    </w:rPr>
  </w:style>
  <w:style w:type="character" w:customStyle="1" w:styleId="MMTopic1Char">
    <w:name w:val="MM Topic 1 Char"/>
    <w:link w:val="MMTopic1"/>
    <w:uiPriority w:val="99"/>
    <w:semiHidden/>
    <w:qFormat/>
    <w:locked/>
    <w:rsid w:val="004E55A3"/>
    <w:rPr>
      <w:rFonts w:ascii="Book Antiqua" w:eastAsia="微软雅黑" w:hAnsi="Book Antiqua" w:cs="Arial"/>
      <w:b/>
      <w:bCs/>
      <w:sz w:val="32"/>
      <w:szCs w:val="32"/>
    </w:rPr>
  </w:style>
  <w:style w:type="paragraph" w:customStyle="1" w:styleId="MMTopic1">
    <w:name w:val="MM Topic 1"/>
    <w:basedOn w:val="16"/>
    <w:link w:val="MMTopic1Char"/>
    <w:uiPriority w:val="99"/>
    <w:semiHidden/>
    <w:qFormat/>
    <w:locked/>
    <w:rsid w:val="004E55A3"/>
    <w:pPr>
      <w:keepNext w:val="0"/>
      <w:keepLines w:val="0"/>
      <w:widowControl/>
      <w:tabs>
        <w:tab w:val="left" w:pos="432"/>
      </w:tabs>
      <w:autoSpaceDE/>
      <w:autoSpaceDN/>
      <w:adjustRightInd/>
      <w:spacing w:before="0" w:after="0" w:line="360" w:lineRule="auto"/>
      <w:ind w:firstLine="400"/>
      <w:jc w:val="both"/>
    </w:pPr>
    <w:rPr>
      <w:rFonts w:ascii="Book Antiqua" w:eastAsia="微软雅黑" w:hAnsi="Book Antiqua" w:cs="Arial"/>
      <w:bCs/>
      <w:kern w:val="2"/>
      <w:szCs w:val="32"/>
    </w:rPr>
  </w:style>
  <w:style w:type="character" w:customStyle="1" w:styleId="3e">
    <w:name w:val="3级标题 字符"/>
    <w:link w:val="3f"/>
    <w:qFormat/>
    <w:locked/>
    <w:rsid w:val="004E55A3"/>
    <w:rPr>
      <w:rFonts w:ascii="Arial" w:eastAsia="仿宋" w:hAnsi="Arial"/>
      <w:b/>
      <w:bCs/>
      <w:sz w:val="28"/>
      <w:szCs w:val="28"/>
    </w:rPr>
  </w:style>
  <w:style w:type="paragraph" w:customStyle="1" w:styleId="3f">
    <w:name w:val="3级标题"/>
    <w:basedOn w:val="33"/>
    <w:link w:val="3e"/>
    <w:qFormat/>
    <w:locked/>
    <w:rsid w:val="004E55A3"/>
    <w:pPr>
      <w:keepNext w:val="0"/>
      <w:keepLines w:val="0"/>
      <w:widowControl/>
      <w:tabs>
        <w:tab w:val="left" w:pos="432"/>
        <w:tab w:val="left" w:pos="720"/>
      </w:tabs>
      <w:autoSpaceDE/>
      <w:autoSpaceDN/>
      <w:adjustRightInd/>
      <w:spacing w:beforeLines="30" w:before="0" w:after="0" w:line="300" w:lineRule="auto"/>
      <w:ind w:rightChars="100" w:right="100"/>
    </w:pPr>
    <w:rPr>
      <w:rFonts w:ascii="Arial" w:eastAsia="仿宋" w:hAnsi="Arial" w:cstheme="minorBidi"/>
      <w:bCs/>
      <w:kern w:val="2"/>
      <w:sz w:val="28"/>
      <w:szCs w:val="28"/>
      <w:u w:val="none"/>
    </w:rPr>
  </w:style>
  <w:style w:type="character" w:customStyle="1" w:styleId="5-24Char">
    <w:name w:val="标题5-24 Char"/>
    <w:link w:val="5-24"/>
    <w:uiPriority w:val="99"/>
    <w:qFormat/>
    <w:locked/>
    <w:rsid w:val="004E55A3"/>
    <w:rPr>
      <w:b/>
      <w:bCs/>
      <w:sz w:val="28"/>
      <w:szCs w:val="32"/>
    </w:rPr>
  </w:style>
  <w:style w:type="paragraph" w:customStyle="1" w:styleId="5-24">
    <w:name w:val="标题5-24"/>
    <w:basedOn w:val="5-22"/>
    <w:link w:val="5-24Char"/>
    <w:uiPriority w:val="99"/>
    <w:qFormat/>
    <w:locked/>
    <w:rsid w:val="004E55A3"/>
    <w:pPr>
      <w:numPr>
        <w:ilvl w:val="0"/>
        <w:numId w:val="29"/>
      </w:numPr>
      <w:ind w:left="2526" w:hanging="900"/>
    </w:pPr>
    <w:rPr>
      <w:rFonts w:asciiTheme="minorHAnsi" w:hAnsiTheme="minorHAnsi"/>
    </w:rPr>
  </w:style>
  <w:style w:type="character" w:customStyle="1" w:styleId="6CharChar">
    <w:name w:val="标题6 Char Char"/>
    <w:qFormat/>
    <w:rsid w:val="004E55A3"/>
    <w:rPr>
      <w:rFonts w:ascii="宋体" w:eastAsia="宋体" w:hAnsi="宋体" w:hint="eastAsia"/>
      <w:kern w:val="2"/>
      <w:sz w:val="24"/>
      <w:szCs w:val="24"/>
      <w:lang w:val="en-US" w:eastAsia="zh-CN" w:bidi="ar-SA"/>
    </w:rPr>
  </w:style>
  <w:style w:type="character" w:customStyle="1" w:styleId="Charfff3">
    <w:name w:val="图表批注 Char"/>
    <w:link w:val="affffffff4"/>
    <w:qFormat/>
    <w:rsid w:val="004E55A3"/>
    <w:rPr>
      <w:rFonts w:ascii="宋体" w:hAnsi="宋体"/>
      <w:szCs w:val="24"/>
      <w:lang w:eastAsia="en-US" w:bidi="en-US"/>
    </w:rPr>
  </w:style>
  <w:style w:type="paragraph" w:customStyle="1" w:styleId="affffffff4">
    <w:name w:val="图表批注"/>
    <w:basedOn w:val="afffffff5"/>
    <w:link w:val="Charfff3"/>
    <w:qFormat/>
    <w:rsid w:val="004E55A3"/>
    <w:pPr>
      <w:ind w:firstLineChars="0" w:firstLine="0"/>
      <w:jc w:val="center"/>
    </w:pPr>
    <w:rPr>
      <w:rFonts w:eastAsiaTheme="minorEastAsia" w:cstheme="minorBidi"/>
      <w:kern w:val="2"/>
      <w:sz w:val="21"/>
      <w:lang w:val="en-US"/>
    </w:rPr>
  </w:style>
  <w:style w:type="character" w:customStyle="1" w:styleId="4Char5">
    <w:name w:val="宇视4 Char"/>
    <w:link w:val="4"/>
    <w:qFormat/>
    <w:locked/>
    <w:rsid w:val="004E55A3"/>
    <w:rPr>
      <w:rFonts w:ascii="Calibri" w:eastAsia="微软雅黑" w:hAnsi="Calibri" w:cs="微软雅黑"/>
      <w:b/>
      <w:bCs/>
      <w:sz w:val="24"/>
      <w:szCs w:val="24"/>
    </w:rPr>
  </w:style>
  <w:style w:type="paragraph" w:customStyle="1" w:styleId="4">
    <w:name w:val="宇视4"/>
    <w:basedOn w:val="40"/>
    <w:link w:val="4Char5"/>
    <w:qFormat/>
    <w:locked/>
    <w:rsid w:val="004E55A3"/>
    <w:pPr>
      <w:keepNext w:val="0"/>
      <w:keepLines w:val="0"/>
      <w:widowControl/>
      <w:numPr>
        <w:ilvl w:val="4"/>
        <w:numId w:val="28"/>
      </w:numPr>
      <w:tabs>
        <w:tab w:val="left" w:pos="432"/>
        <w:tab w:val="left" w:pos="851"/>
      </w:tabs>
      <w:spacing w:before="0" w:after="40" w:line="240" w:lineRule="auto"/>
      <w:ind w:left="851" w:hanging="851"/>
      <w:jc w:val="left"/>
      <w:textAlignment w:val="auto"/>
    </w:pPr>
    <w:rPr>
      <w:rFonts w:ascii="Calibri" w:eastAsia="微软雅黑" w:hAnsi="Calibri" w:cs="微软雅黑"/>
      <w:bCs/>
      <w:kern w:val="2"/>
      <w:sz w:val="24"/>
      <w:szCs w:val="24"/>
    </w:rPr>
  </w:style>
  <w:style w:type="character" w:customStyle="1" w:styleId="FigureDescriptionCharChar">
    <w:name w:val="Figure Description Char Char"/>
    <w:link w:val="FigureDescription"/>
    <w:qFormat/>
    <w:locked/>
    <w:rsid w:val="004E55A3"/>
    <w:rPr>
      <w:rFonts w:ascii="Arial" w:eastAsia="黑体" w:hAnsi="Arial" w:cs="Arial Narrow"/>
    </w:rPr>
  </w:style>
  <w:style w:type="paragraph" w:customStyle="1" w:styleId="FigureDescription">
    <w:name w:val="Figure Description"/>
    <w:next w:val="af8"/>
    <w:link w:val="FigureDescriptionCharChar"/>
    <w:qFormat/>
    <w:rsid w:val="004E55A3"/>
    <w:pPr>
      <w:keepNext/>
      <w:keepLines/>
      <w:spacing w:before="40" w:after="40" w:line="360" w:lineRule="exact"/>
      <w:ind w:firstLine="624"/>
    </w:pPr>
    <w:rPr>
      <w:rFonts w:ascii="Arial" w:eastAsia="黑体" w:hAnsi="Arial" w:cs="Arial Narrow"/>
    </w:rPr>
  </w:style>
  <w:style w:type="character" w:customStyle="1" w:styleId="CharChar7">
    <w:name w:val="内容文本 Char Char"/>
    <w:qFormat/>
    <w:rsid w:val="004E55A3"/>
    <w:rPr>
      <w:rFonts w:ascii="宋体" w:hAnsi="宋体" w:cs="Times New Roman"/>
      <w:sz w:val="24"/>
      <w:szCs w:val="24"/>
      <w:lang w:eastAsia="en-US" w:bidi="en-US"/>
    </w:rPr>
  </w:style>
  <w:style w:type="character" w:customStyle="1" w:styleId="Char1fc">
    <w:name w:val="题注(图注) Char1"/>
    <w:qFormat/>
    <w:rsid w:val="004E55A3"/>
    <w:rPr>
      <w:rFonts w:ascii="Cambria" w:eastAsia="黑体" w:hAnsi="Cambria"/>
      <w:kern w:val="2"/>
      <w:sz w:val="21"/>
      <w:lang w:val="zh-CN" w:eastAsia="zh-CN"/>
    </w:rPr>
  </w:style>
  <w:style w:type="character" w:customStyle="1" w:styleId="3Char4">
    <w:name w:val="样式3 Char"/>
    <w:link w:val="3c"/>
    <w:qFormat/>
    <w:rsid w:val="004E55A3"/>
    <w:rPr>
      <w:rFonts w:ascii="宋体" w:eastAsia="宋体" w:hAnsi="Courier New" w:cs="宋体"/>
      <w:szCs w:val="21"/>
    </w:rPr>
  </w:style>
  <w:style w:type="character" w:customStyle="1" w:styleId="Charff3">
    <w:name w:val="*正文 Char"/>
    <w:link w:val="afffffff4"/>
    <w:qFormat/>
    <w:locked/>
    <w:rsid w:val="004E55A3"/>
    <w:rPr>
      <w:rFonts w:ascii="宋体" w:eastAsia="宋体" w:hAnsi="宋体" w:cs="Times New Roman"/>
      <w:kern w:val="0"/>
      <w:sz w:val="20"/>
      <w:szCs w:val="24"/>
    </w:rPr>
  </w:style>
  <w:style w:type="character" w:customStyle="1" w:styleId="dChar">
    <w:name w:val="d编一、 Char"/>
    <w:link w:val="d"/>
    <w:qFormat/>
    <w:rsid w:val="004E55A3"/>
    <w:rPr>
      <w:rFonts w:ascii="等线" w:eastAsia="等线" w:hAnsi="等线"/>
      <w:b/>
      <w:sz w:val="24"/>
      <w:szCs w:val="24"/>
    </w:rPr>
  </w:style>
  <w:style w:type="paragraph" w:customStyle="1" w:styleId="d">
    <w:name w:val="d编一、"/>
    <w:basedOn w:val="c0"/>
    <w:link w:val="dChar"/>
    <w:qFormat/>
    <w:rsid w:val="004E55A3"/>
    <w:pPr>
      <w:tabs>
        <w:tab w:val="left" w:pos="567"/>
      </w:tabs>
      <w:ind w:hanging="420"/>
    </w:pPr>
    <w:rPr>
      <w:rFonts w:cstheme="minorBidi"/>
      <w:sz w:val="24"/>
    </w:rPr>
  </w:style>
  <w:style w:type="paragraph" w:customStyle="1" w:styleId="c0">
    <w:name w:val="c彩页▲"/>
    <w:basedOn w:val="17"/>
    <w:link w:val="cChar0"/>
    <w:qFormat/>
    <w:rsid w:val="004E55A3"/>
    <w:pPr>
      <w:spacing w:line="360" w:lineRule="auto"/>
      <w:ind w:left="420" w:firstLineChars="0" w:firstLine="0"/>
    </w:pPr>
    <w:rPr>
      <w:rFonts w:ascii="等线" w:eastAsia="等线" w:hAnsi="等线"/>
      <w:b/>
    </w:rPr>
  </w:style>
  <w:style w:type="character" w:customStyle="1" w:styleId="z-Char">
    <w:name w:val="z-窗体底端 Char"/>
    <w:link w:val="z-1"/>
    <w:qFormat/>
    <w:rsid w:val="004E55A3"/>
    <w:rPr>
      <w:rFonts w:ascii="Arial" w:hAnsi="Arial" w:cs="Arial"/>
      <w:vanish/>
      <w:sz w:val="16"/>
      <w:szCs w:val="16"/>
    </w:rPr>
  </w:style>
  <w:style w:type="paragraph" w:customStyle="1" w:styleId="z-1">
    <w:name w:val="z-窗体底端1"/>
    <w:basedOn w:val="af8"/>
    <w:next w:val="af8"/>
    <w:link w:val="z-Char"/>
    <w:unhideWhenUsed/>
    <w:qFormat/>
    <w:rsid w:val="004E55A3"/>
    <w:pPr>
      <w:pBdr>
        <w:top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5-15Char">
    <w:name w:val="标题5-15 Char"/>
    <w:link w:val="5-15"/>
    <w:uiPriority w:val="99"/>
    <w:qFormat/>
    <w:locked/>
    <w:rsid w:val="004E55A3"/>
    <w:rPr>
      <w:rFonts w:ascii="Times New Roman" w:hAnsi="Times New Roman"/>
      <w:b/>
      <w:bCs/>
      <w:sz w:val="28"/>
      <w:szCs w:val="32"/>
    </w:rPr>
  </w:style>
  <w:style w:type="character" w:customStyle="1" w:styleId="Charfff4">
    <w:name w:val="格式正文 Char"/>
    <w:link w:val="affffffff5"/>
    <w:qFormat/>
    <w:rsid w:val="004E55A3"/>
    <w:rPr>
      <w:sz w:val="24"/>
      <w:szCs w:val="28"/>
    </w:rPr>
  </w:style>
  <w:style w:type="paragraph" w:customStyle="1" w:styleId="affffffff5">
    <w:name w:val="格式正文"/>
    <w:basedOn w:val="af8"/>
    <w:link w:val="Charfff4"/>
    <w:qFormat/>
    <w:rsid w:val="004E55A3"/>
    <w:pPr>
      <w:spacing w:before="60" w:after="60" w:line="360" w:lineRule="auto"/>
      <w:ind w:firstLine="482"/>
    </w:pPr>
    <w:rPr>
      <w:rFonts w:asciiTheme="minorHAnsi" w:eastAsiaTheme="minorEastAsia" w:hAnsiTheme="minorHAnsi" w:cstheme="minorBidi"/>
      <w:sz w:val="24"/>
      <w:szCs w:val="28"/>
    </w:rPr>
  </w:style>
  <w:style w:type="character" w:customStyle="1" w:styleId="4Char0">
    <w:name w:val="样式4 Char"/>
    <w:link w:val="43"/>
    <w:uiPriority w:val="99"/>
    <w:qFormat/>
    <w:locked/>
    <w:rsid w:val="004E55A3"/>
    <w:rPr>
      <w:rFonts w:ascii="宋体" w:eastAsia="宋体" w:hAnsi="Calibri" w:cs="宋体"/>
      <w:kern w:val="0"/>
      <w:szCs w:val="21"/>
    </w:rPr>
  </w:style>
  <w:style w:type="paragraph" w:customStyle="1" w:styleId="5-19">
    <w:name w:val="标题5-19"/>
    <w:basedOn w:val="5-3"/>
    <w:link w:val="5-19Char"/>
    <w:uiPriority w:val="99"/>
    <w:qFormat/>
    <w:locked/>
    <w:rsid w:val="004E55A3"/>
    <w:pPr>
      <w:numPr>
        <w:ilvl w:val="0"/>
        <w:numId w:val="30"/>
      </w:numPr>
    </w:pPr>
  </w:style>
  <w:style w:type="character" w:customStyle="1" w:styleId="5Char0">
    <w:name w:val="标题5 Char"/>
    <w:qFormat/>
    <w:locked/>
    <w:rsid w:val="004E55A3"/>
    <w:rPr>
      <w:b/>
      <w:bCs/>
      <w:kern w:val="2"/>
      <w:sz w:val="24"/>
      <w:szCs w:val="32"/>
    </w:rPr>
  </w:style>
  <w:style w:type="character" w:customStyle="1" w:styleId="5Char3">
    <w:name w:val="样式5 Char"/>
    <w:link w:val="56"/>
    <w:qFormat/>
    <w:rsid w:val="004E55A3"/>
    <w:rPr>
      <w:rFonts w:ascii="宋体" w:hAnsi="宋体"/>
      <w:sz w:val="24"/>
      <w:szCs w:val="24"/>
      <w:lang w:eastAsia="en-US" w:bidi="en-US"/>
    </w:rPr>
  </w:style>
  <w:style w:type="paragraph" w:customStyle="1" w:styleId="56">
    <w:name w:val="样式5"/>
    <w:basedOn w:val="48"/>
    <w:link w:val="5Char3"/>
    <w:qFormat/>
    <w:rsid w:val="004E55A3"/>
    <w:pPr>
      <w:keepLines/>
      <w:ind w:firstLine="480"/>
      <w:contextualSpacing/>
      <w:jc w:val="left"/>
    </w:pPr>
    <w:rPr>
      <w:rFonts w:ascii="宋体" w:eastAsiaTheme="minorEastAsia" w:hAnsi="宋体" w:cstheme="minorBidi"/>
      <w:kern w:val="2"/>
      <w:sz w:val="24"/>
      <w:szCs w:val="24"/>
      <w:lang w:eastAsia="en-US" w:bidi="en-US"/>
    </w:rPr>
  </w:style>
  <w:style w:type="character" w:customStyle="1" w:styleId="5-26Char">
    <w:name w:val="标题5-26 Char"/>
    <w:link w:val="5-26"/>
    <w:uiPriority w:val="99"/>
    <w:qFormat/>
    <w:locked/>
    <w:rsid w:val="004E55A3"/>
    <w:rPr>
      <w:b/>
      <w:bCs/>
      <w:sz w:val="28"/>
      <w:szCs w:val="32"/>
    </w:rPr>
  </w:style>
  <w:style w:type="paragraph" w:customStyle="1" w:styleId="5-26">
    <w:name w:val="标题5-26"/>
    <w:basedOn w:val="5-6"/>
    <w:link w:val="5-26Char"/>
    <w:uiPriority w:val="99"/>
    <w:qFormat/>
    <w:locked/>
    <w:rsid w:val="004E55A3"/>
    <w:pPr>
      <w:numPr>
        <w:ilvl w:val="0"/>
        <w:numId w:val="0"/>
      </w:numPr>
      <w:tabs>
        <w:tab w:val="left" w:pos="1134"/>
      </w:tabs>
      <w:ind w:left="2100" w:hanging="420"/>
    </w:pPr>
  </w:style>
  <w:style w:type="character" w:customStyle="1" w:styleId="Charfff5">
    <w:name w:val="标准正文 Char"/>
    <w:link w:val="affffffff6"/>
    <w:qFormat/>
    <w:locked/>
    <w:rsid w:val="004E55A3"/>
    <w:rPr>
      <w:sz w:val="24"/>
    </w:rPr>
  </w:style>
  <w:style w:type="paragraph" w:customStyle="1" w:styleId="affffffff6">
    <w:name w:val="标准正文"/>
    <w:basedOn w:val="af8"/>
    <w:link w:val="Charfff5"/>
    <w:qFormat/>
    <w:locked/>
    <w:rsid w:val="004E55A3"/>
    <w:pPr>
      <w:spacing w:line="360" w:lineRule="auto"/>
      <w:ind w:firstLineChars="200" w:firstLine="480"/>
    </w:pPr>
    <w:rPr>
      <w:rFonts w:asciiTheme="minorHAnsi" w:eastAsiaTheme="minorEastAsia" w:hAnsiTheme="minorHAnsi" w:cstheme="minorBidi"/>
      <w:sz w:val="24"/>
      <w:szCs w:val="22"/>
    </w:rPr>
  </w:style>
  <w:style w:type="character" w:customStyle="1" w:styleId="3Char5">
    <w:name w:val="标题3 Char"/>
    <w:link w:val="3f0"/>
    <w:qFormat/>
    <w:rsid w:val="004E55A3"/>
    <w:rPr>
      <w:sz w:val="28"/>
      <w:szCs w:val="28"/>
      <w:lang w:val="zh-CN"/>
    </w:rPr>
  </w:style>
  <w:style w:type="paragraph" w:customStyle="1" w:styleId="3f0">
    <w:name w:val="标题3"/>
    <w:basedOn w:val="af8"/>
    <w:link w:val="3Char5"/>
    <w:qFormat/>
    <w:rsid w:val="004E55A3"/>
    <w:pPr>
      <w:spacing w:beforeLines="50" w:afterLines="50" w:line="360" w:lineRule="auto"/>
      <w:ind w:left="709" w:hanging="709"/>
      <w:outlineLvl w:val="2"/>
    </w:pPr>
    <w:rPr>
      <w:rFonts w:asciiTheme="minorHAnsi" w:eastAsiaTheme="minorEastAsia" w:hAnsiTheme="minorHAnsi" w:cstheme="minorBidi"/>
      <w:sz w:val="28"/>
      <w:szCs w:val="28"/>
      <w:lang w:val="zh-CN"/>
    </w:rPr>
  </w:style>
  <w:style w:type="character" w:customStyle="1" w:styleId="12Char">
    <w:name w:val="样式12 Char"/>
    <w:link w:val="12"/>
    <w:qFormat/>
    <w:locked/>
    <w:rsid w:val="004E55A3"/>
    <w:rPr>
      <w:rFonts w:ascii="宋体" w:hAnsi="宋体"/>
      <w:sz w:val="24"/>
      <w:szCs w:val="28"/>
    </w:rPr>
  </w:style>
  <w:style w:type="paragraph" w:customStyle="1" w:styleId="12">
    <w:name w:val="样式12"/>
    <w:basedOn w:val="17"/>
    <w:link w:val="12Char"/>
    <w:qFormat/>
    <w:locked/>
    <w:rsid w:val="004E55A3"/>
    <w:pPr>
      <w:numPr>
        <w:ilvl w:val="4"/>
        <w:numId w:val="31"/>
      </w:numPr>
      <w:spacing w:before="151" w:line="360" w:lineRule="auto"/>
      <w:ind w:left="0" w:firstLine="480"/>
    </w:pPr>
    <w:rPr>
      <w:rFonts w:ascii="宋体" w:eastAsiaTheme="minorEastAsia" w:hAnsi="宋体" w:cstheme="minorBidi"/>
      <w:sz w:val="24"/>
      <w:szCs w:val="28"/>
    </w:rPr>
  </w:style>
  <w:style w:type="character" w:customStyle="1" w:styleId="Char5">
    <w:name w:val="题注 Char"/>
    <w:link w:val="aff2"/>
    <w:uiPriority w:val="35"/>
    <w:qFormat/>
    <w:locked/>
    <w:rsid w:val="004E55A3"/>
    <w:rPr>
      <w:rFonts w:ascii="华文中宋" w:eastAsia="华文中宋" w:hAnsi="华文中宋" w:cs="Times New Roman"/>
      <w:sz w:val="36"/>
      <w:szCs w:val="20"/>
    </w:rPr>
  </w:style>
  <w:style w:type="character" w:customStyle="1" w:styleId="Charfff6">
    <w:name w:val="正文(首行缩进) Char"/>
    <w:link w:val="affffffff7"/>
    <w:qFormat/>
    <w:rsid w:val="004E55A3"/>
    <w:rPr>
      <w:szCs w:val="21"/>
    </w:rPr>
  </w:style>
  <w:style w:type="paragraph" w:customStyle="1" w:styleId="affffffff7">
    <w:name w:val="正文(首行缩进)"/>
    <w:basedOn w:val="af8"/>
    <w:link w:val="Charfff6"/>
    <w:qFormat/>
    <w:rsid w:val="004E55A3"/>
    <w:pPr>
      <w:spacing w:line="360" w:lineRule="auto"/>
      <w:ind w:firstLineChars="200" w:firstLine="420"/>
      <w:jc w:val="left"/>
    </w:pPr>
    <w:rPr>
      <w:rFonts w:asciiTheme="minorHAnsi" w:eastAsiaTheme="minorEastAsia" w:hAnsiTheme="minorHAnsi" w:cstheme="minorBidi"/>
      <w:szCs w:val="21"/>
    </w:rPr>
  </w:style>
  <w:style w:type="character" w:customStyle="1" w:styleId="MMTitleChar">
    <w:name w:val="MM Title Char"/>
    <w:link w:val="MMTitle"/>
    <w:semiHidden/>
    <w:qFormat/>
    <w:locked/>
    <w:rsid w:val="004E55A3"/>
    <w:rPr>
      <w:rFonts w:ascii="Cambria" w:hAnsi="Cambria"/>
      <w:b/>
      <w:bCs/>
      <w:sz w:val="32"/>
      <w:szCs w:val="32"/>
    </w:rPr>
  </w:style>
  <w:style w:type="paragraph" w:customStyle="1" w:styleId="MMTitle">
    <w:name w:val="MM Title"/>
    <w:basedOn w:val="aff0"/>
    <w:link w:val="MMTitleChar"/>
    <w:semiHidden/>
    <w:qFormat/>
    <w:locked/>
    <w:rsid w:val="004E55A3"/>
    <w:pPr>
      <w:widowControl/>
      <w:spacing w:line="360" w:lineRule="auto"/>
      <w:ind w:firstLineChars="200" w:firstLine="200"/>
      <w:contextualSpacing/>
    </w:pPr>
    <w:rPr>
      <w:rFonts w:ascii="Cambria" w:hAnsi="Cambria" w:cstheme="minorBidi"/>
    </w:rPr>
  </w:style>
  <w:style w:type="character" w:customStyle="1" w:styleId="htmltxt1">
    <w:name w:val="html_txt1"/>
    <w:qFormat/>
    <w:rsid w:val="004E55A3"/>
    <w:rPr>
      <w:color w:val="000000"/>
    </w:rPr>
  </w:style>
  <w:style w:type="character" w:customStyle="1" w:styleId="cChar0">
    <w:name w:val="c彩页▲ Char"/>
    <w:link w:val="c0"/>
    <w:qFormat/>
    <w:rsid w:val="004E55A3"/>
    <w:rPr>
      <w:rFonts w:ascii="等线" w:eastAsia="等线" w:hAnsi="等线" w:cs="Times New Roman"/>
      <w:b/>
      <w:szCs w:val="24"/>
    </w:rPr>
  </w:style>
  <w:style w:type="character" w:customStyle="1" w:styleId="5-27Char">
    <w:name w:val="标题5-27 Char"/>
    <w:link w:val="5-27"/>
    <w:uiPriority w:val="99"/>
    <w:qFormat/>
    <w:locked/>
    <w:rsid w:val="004E55A3"/>
    <w:rPr>
      <w:rFonts w:ascii="宋体" w:hAnsi="宋体"/>
      <w:b/>
      <w:sz w:val="28"/>
      <w:szCs w:val="24"/>
    </w:rPr>
  </w:style>
  <w:style w:type="paragraph" w:customStyle="1" w:styleId="5-27">
    <w:name w:val="标题5-27"/>
    <w:basedOn w:val="5-21"/>
    <w:link w:val="5-27Char"/>
    <w:uiPriority w:val="99"/>
    <w:qFormat/>
    <w:locked/>
    <w:rsid w:val="004E55A3"/>
    <w:pPr>
      <w:numPr>
        <w:numId w:val="0"/>
      </w:numPr>
      <w:tabs>
        <w:tab w:val="clear" w:pos="2513"/>
        <w:tab w:val="left" w:pos="2520"/>
      </w:tabs>
      <w:ind w:firstLine="400"/>
    </w:pPr>
  </w:style>
  <w:style w:type="paragraph" w:customStyle="1" w:styleId="5-21">
    <w:name w:val="标题5-21"/>
    <w:basedOn w:val="5-19"/>
    <w:link w:val="5-21Char"/>
    <w:uiPriority w:val="99"/>
    <w:qFormat/>
    <w:locked/>
    <w:rsid w:val="004E55A3"/>
    <w:pPr>
      <w:numPr>
        <w:numId w:val="32"/>
      </w:numPr>
      <w:tabs>
        <w:tab w:val="left" w:pos="360"/>
        <w:tab w:val="left" w:pos="425"/>
      </w:tabs>
      <w:ind w:left="635" w:hanging="425"/>
    </w:pPr>
  </w:style>
  <w:style w:type="character" w:customStyle="1" w:styleId="2ff1">
    <w:name w:val="明显参考2"/>
    <w:uiPriority w:val="32"/>
    <w:qFormat/>
    <w:rsid w:val="004E55A3"/>
    <w:rPr>
      <w:b/>
      <w:bCs/>
      <w:smallCaps/>
      <w:color w:val="C0504D"/>
      <w:spacing w:val="5"/>
      <w:u w:val="single"/>
    </w:rPr>
  </w:style>
  <w:style w:type="character" w:customStyle="1" w:styleId="1Char7">
    <w:name w:val="宇视1 Char"/>
    <w:link w:val="1ffff9"/>
    <w:uiPriority w:val="99"/>
    <w:qFormat/>
    <w:locked/>
    <w:rsid w:val="004E55A3"/>
    <w:rPr>
      <w:rFonts w:ascii="Arial" w:eastAsia="微软雅黑" w:hAnsi="Arial" w:cs="微软雅黑"/>
      <w:b/>
      <w:bCs/>
      <w:kern w:val="44"/>
      <w:sz w:val="32"/>
      <w:szCs w:val="24"/>
    </w:rPr>
  </w:style>
  <w:style w:type="paragraph" w:customStyle="1" w:styleId="1ffff9">
    <w:name w:val="宇视1"/>
    <w:basedOn w:val="24"/>
    <w:link w:val="1Char7"/>
    <w:uiPriority w:val="99"/>
    <w:qFormat/>
    <w:locked/>
    <w:rsid w:val="004E55A3"/>
    <w:pPr>
      <w:keepNext w:val="0"/>
      <w:keepLines w:val="0"/>
      <w:widowControl/>
      <w:tabs>
        <w:tab w:val="left" w:pos="432"/>
        <w:tab w:val="left" w:pos="576"/>
      </w:tabs>
      <w:autoSpaceDE/>
      <w:autoSpaceDN/>
      <w:adjustRightInd/>
      <w:spacing w:beforeLines="200" w:before="0" w:line="360" w:lineRule="auto"/>
      <w:ind w:left="900"/>
      <w:jc w:val="left"/>
      <w:outlineLvl w:val="0"/>
    </w:pPr>
    <w:rPr>
      <w:rFonts w:eastAsia="微软雅黑" w:cs="微软雅黑"/>
      <w:bCs/>
      <w:kern w:val="44"/>
      <w:sz w:val="32"/>
      <w:szCs w:val="24"/>
    </w:rPr>
  </w:style>
  <w:style w:type="character" w:customStyle="1" w:styleId="5-9Char">
    <w:name w:val="标题5-9 Char"/>
    <w:link w:val="5-9"/>
    <w:uiPriority w:val="99"/>
    <w:qFormat/>
    <w:locked/>
    <w:rsid w:val="004E55A3"/>
    <w:rPr>
      <w:b/>
      <w:bCs/>
      <w:sz w:val="28"/>
      <w:szCs w:val="32"/>
    </w:rPr>
  </w:style>
  <w:style w:type="paragraph" w:customStyle="1" w:styleId="5-9">
    <w:name w:val="标题5-9"/>
    <w:basedOn w:val="5-8"/>
    <w:link w:val="5-9Char"/>
    <w:uiPriority w:val="99"/>
    <w:qFormat/>
    <w:locked/>
    <w:rsid w:val="004E55A3"/>
    <w:pPr>
      <w:numPr>
        <w:numId w:val="0"/>
      </w:numPr>
      <w:tabs>
        <w:tab w:val="clear" w:pos="420"/>
        <w:tab w:val="left" w:pos="432"/>
      </w:tabs>
      <w:ind w:firstLine="400"/>
    </w:pPr>
  </w:style>
  <w:style w:type="paragraph" w:customStyle="1" w:styleId="5-8">
    <w:name w:val="标题5-8"/>
    <w:basedOn w:val="5-6"/>
    <w:link w:val="5-8Char"/>
    <w:uiPriority w:val="99"/>
    <w:qFormat/>
    <w:locked/>
    <w:rsid w:val="004E55A3"/>
    <w:pPr>
      <w:numPr>
        <w:ilvl w:val="0"/>
        <w:numId w:val="24"/>
      </w:numPr>
    </w:pPr>
  </w:style>
  <w:style w:type="character" w:customStyle="1" w:styleId="1Char8">
    <w:name w:val="标题1 Char"/>
    <w:link w:val="11"/>
    <w:qFormat/>
    <w:rsid w:val="004E55A3"/>
    <w:rPr>
      <w:b/>
      <w:sz w:val="32"/>
      <w:szCs w:val="32"/>
    </w:rPr>
  </w:style>
  <w:style w:type="paragraph" w:customStyle="1" w:styleId="11">
    <w:name w:val="标题1"/>
    <w:basedOn w:val="af8"/>
    <w:link w:val="1Char8"/>
    <w:qFormat/>
    <w:rsid w:val="004E55A3"/>
    <w:pPr>
      <w:numPr>
        <w:numId w:val="33"/>
      </w:numPr>
      <w:spacing w:beforeLines="50" w:afterLines="50" w:line="360" w:lineRule="auto"/>
      <w:ind w:left="0" w:firstLine="0"/>
      <w:outlineLvl w:val="0"/>
    </w:pPr>
    <w:rPr>
      <w:rFonts w:asciiTheme="minorHAnsi" w:eastAsiaTheme="minorEastAsia" w:hAnsiTheme="minorHAnsi" w:cstheme="minorBidi"/>
      <w:b/>
      <w:sz w:val="32"/>
      <w:szCs w:val="32"/>
    </w:rPr>
  </w:style>
  <w:style w:type="character" w:customStyle="1" w:styleId="2Char5">
    <w:name w:val="标题2 Char"/>
    <w:link w:val="21"/>
    <w:qFormat/>
    <w:rsid w:val="004E55A3"/>
    <w:rPr>
      <w:rFonts w:hAnsi="宋体"/>
      <w:b/>
      <w:sz w:val="30"/>
      <w:szCs w:val="30"/>
      <w:lang w:val="zh-CN"/>
    </w:rPr>
  </w:style>
  <w:style w:type="paragraph" w:customStyle="1" w:styleId="21">
    <w:name w:val="标题2"/>
    <w:basedOn w:val="af8"/>
    <w:link w:val="2Char5"/>
    <w:qFormat/>
    <w:rsid w:val="004E55A3"/>
    <w:pPr>
      <w:numPr>
        <w:numId w:val="34"/>
      </w:numPr>
      <w:spacing w:beforeLines="50" w:afterLines="50" w:line="360" w:lineRule="auto"/>
      <w:ind w:left="567" w:hanging="567"/>
      <w:outlineLvl w:val="1"/>
    </w:pPr>
    <w:rPr>
      <w:rFonts w:asciiTheme="minorHAnsi" w:eastAsiaTheme="minorEastAsia" w:hAnsi="宋体" w:cstheme="minorBidi"/>
      <w:b/>
      <w:sz w:val="30"/>
      <w:szCs w:val="30"/>
      <w:lang w:val="zh-CN"/>
    </w:rPr>
  </w:style>
  <w:style w:type="character" w:customStyle="1" w:styleId="5-18Char">
    <w:name w:val="标题5-18 Char"/>
    <w:link w:val="5-18"/>
    <w:uiPriority w:val="99"/>
    <w:qFormat/>
    <w:locked/>
    <w:rsid w:val="004E55A3"/>
    <w:rPr>
      <w:b/>
      <w:bCs/>
      <w:sz w:val="28"/>
      <w:szCs w:val="32"/>
    </w:rPr>
  </w:style>
  <w:style w:type="paragraph" w:customStyle="1" w:styleId="5-18">
    <w:name w:val="标题5-18"/>
    <w:basedOn w:val="5-15"/>
    <w:link w:val="5-18Char"/>
    <w:uiPriority w:val="99"/>
    <w:qFormat/>
    <w:locked/>
    <w:rsid w:val="004E55A3"/>
    <w:pPr>
      <w:numPr>
        <w:ilvl w:val="4"/>
        <w:numId w:val="35"/>
      </w:numPr>
      <w:tabs>
        <w:tab w:val="left" w:pos="312"/>
      </w:tabs>
      <w:ind w:left="0" w:firstLine="288"/>
    </w:pPr>
    <w:rPr>
      <w:rFonts w:asciiTheme="minorHAnsi" w:hAnsiTheme="minorHAnsi"/>
    </w:rPr>
  </w:style>
  <w:style w:type="character" w:customStyle="1" w:styleId="Charfff7">
    <w:name w:val="图片格式 Char"/>
    <w:link w:val="affffffff8"/>
    <w:qFormat/>
    <w:rsid w:val="004E55A3"/>
    <w:rPr>
      <w:rFonts w:ascii="宋体" w:hAnsi="宋体"/>
      <w:sz w:val="24"/>
      <w:szCs w:val="24"/>
      <w:lang w:val="zh-CN" w:eastAsia="en-US" w:bidi="en-US"/>
    </w:rPr>
  </w:style>
  <w:style w:type="paragraph" w:customStyle="1" w:styleId="affffffff8">
    <w:name w:val="图片格式"/>
    <w:basedOn w:val="afffffff5"/>
    <w:link w:val="Charfff7"/>
    <w:qFormat/>
    <w:rsid w:val="004E55A3"/>
    <w:pPr>
      <w:ind w:firstLineChars="0" w:firstLine="0"/>
      <w:jc w:val="center"/>
    </w:pPr>
    <w:rPr>
      <w:rFonts w:eastAsiaTheme="minorEastAsia" w:cstheme="minorBidi"/>
      <w:kern w:val="2"/>
    </w:rPr>
  </w:style>
  <w:style w:type="character" w:customStyle="1" w:styleId="4-6Char">
    <w:name w:val="标题4-6 Char"/>
    <w:link w:val="4-6"/>
    <w:uiPriority w:val="99"/>
    <w:semiHidden/>
    <w:qFormat/>
    <w:locked/>
    <w:rsid w:val="004E55A3"/>
    <w:rPr>
      <w:rFonts w:ascii="微软雅黑" w:eastAsia="微软雅黑" w:hAnsi="微软雅黑" w:cs="微软雅黑"/>
      <w:b/>
      <w:bCs/>
      <w:sz w:val="28"/>
      <w:szCs w:val="32"/>
    </w:rPr>
  </w:style>
  <w:style w:type="character" w:customStyle="1" w:styleId="4-4Char">
    <w:name w:val="标题4-4 Char"/>
    <w:link w:val="4-4"/>
    <w:uiPriority w:val="99"/>
    <w:semiHidden/>
    <w:qFormat/>
    <w:locked/>
    <w:rsid w:val="004E55A3"/>
    <w:rPr>
      <w:rFonts w:ascii="微软雅黑" w:eastAsia="微软雅黑" w:hAnsi="微软雅黑" w:cs="微软雅黑"/>
      <w:b/>
      <w:bCs/>
      <w:sz w:val="28"/>
      <w:szCs w:val="32"/>
    </w:rPr>
  </w:style>
  <w:style w:type="character" w:customStyle="1" w:styleId="Charfff8">
    <w:name w:val="正文内容格式 Char"/>
    <w:link w:val="affffffff9"/>
    <w:qFormat/>
    <w:locked/>
    <w:rsid w:val="004E55A3"/>
    <w:rPr>
      <w:color w:val="000000"/>
      <w:sz w:val="24"/>
    </w:rPr>
  </w:style>
  <w:style w:type="paragraph" w:customStyle="1" w:styleId="affffffff9">
    <w:name w:val="正文内容格式"/>
    <w:basedOn w:val="af8"/>
    <w:link w:val="Charfff8"/>
    <w:qFormat/>
    <w:locked/>
    <w:rsid w:val="004E55A3"/>
    <w:pPr>
      <w:widowControl/>
      <w:adjustRightInd w:val="0"/>
      <w:snapToGrid w:val="0"/>
      <w:spacing w:line="300" w:lineRule="auto"/>
      <w:ind w:firstLineChars="200" w:firstLine="480"/>
    </w:pPr>
    <w:rPr>
      <w:rFonts w:asciiTheme="minorHAnsi" w:eastAsiaTheme="minorEastAsia" w:hAnsiTheme="minorHAnsi" w:cstheme="minorBidi"/>
      <w:color w:val="000000"/>
      <w:sz w:val="24"/>
      <w:szCs w:val="22"/>
    </w:rPr>
  </w:style>
  <w:style w:type="character" w:customStyle="1" w:styleId="11-Char">
    <w:name w:val="11-正文 Char"/>
    <w:link w:val="11-"/>
    <w:semiHidden/>
    <w:qFormat/>
    <w:locked/>
    <w:rsid w:val="004E55A3"/>
    <w:rPr>
      <w:rFonts w:ascii="宋体" w:hAnsi="宋体"/>
      <w:lang w:bidi="he-IL"/>
    </w:rPr>
  </w:style>
  <w:style w:type="paragraph" w:customStyle="1" w:styleId="11-">
    <w:name w:val="11-正文"/>
    <w:basedOn w:val="af8"/>
    <w:link w:val="11-Char"/>
    <w:semiHidden/>
    <w:qFormat/>
    <w:locked/>
    <w:rsid w:val="004E55A3"/>
    <w:pPr>
      <w:spacing w:beforeLines="50" w:line="360" w:lineRule="auto"/>
      <w:ind w:firstLineChars="200" w:firstLine="480"/>
    </w:pPr>
    <w:rPr>
      <w:rFonts w:ascii="宋体" w:eastAsiaTheme="minorEastAsia" w:hAnsi="宋体" w:cstheme="minorBidi"/>
      <w:szCs w:val="22"/>
      <w:lang w:bidi="he-IL"/>
    </w:rPr>
  </w:style>
  <w:style w:type="character" w:customStyle="1" w:styleId="Charfb">
    <w:name w:val="段 Char"/>
    <w:link w:val="afffff0"/>
    <w:qFormat/>
    <w:locked/>
    <w:rsid w:val="004E55A3"/>
    <w:rPr>
      <w:rFonts w:ascii="宋体" w:eastAsia="宋体" w:hAnsi="Times New Roman" w:cs="Times New Roman"/>
      <w:kern w:val="0"/>
      <w:szCs w:val="20"/>
    </w:rPr>
  </w:style>
  <w:style w:type="character" w:customStyle="1" w:styleId="5-21Char">
    <w:name w:val="标题5-21 Char"/>
    <w:link w:val="5-21"/>
    <w:uiPriority w:val="99"/>
    <w:qFormat/>
    <w:locked/>
    <w:rsid w:val="004E55A3"/>
    <w:rPr>
      <w:rFonts w:ascii="宋体" w:hAnsi="宋体"/>
      <w:b/>
      <w:sz w:val="28"/>
      <w:szCs w:val="24"/>
    </w:rPr>
  </w:style>
  <w:style w:type="character" w:customStyle="1" w:styleId="Charfff9">
    <w:name w:val="投标文件 正文首行缩进 Char"/>
    <w:link w:val="affffffffa"/>
    <w:qFormat/>
    <w:rsid w:val="004E55A3"/>
    <w:rPr>
      <w:szCs w:val="24"/>
    </w:rPr>
  </w:style>
  <w:style w:type="paragraph" w:customStyle="1" w:styleId="affffffffa">
    <w:name w:val="投标文件 正文首行缩进"/>
    <w:basedOn w:val="25"/>
    <w:link w:val="Charfff9"/>
    <w:qFormat/>
    <w:rsid w:val="004E55A3"/>
    <w:pPr>
      <w:spacing w:after="220" w:line="360" w:lineRule="auto"/>
      <w:ind w:leftChars="0" w:left="0" w:firstLine="200"/>
    </w:pPr>
    <w:rPr>
      <w:rFonts w:asciiTheme="minorHAnsi" w:hAnsiTheme="minorHAnsi"/>
      <w:szCs w:val="24"/>
    </w:rPr>
  </w:style>
  <w:style w:type="character" w:customStyle="1" w:styleId="cChar1">
    <w:name w:val="c彩页● Char"/>
    <w:link w:val="c1"/>
    <w:qFormat/>
    <w:rsid w:val="004E55A3"/>
    <w:rPr>
      <w:rFonts w:ascii="等线" w:eastAsia="等线" w:hAnsi="等线"/>
      <w:szCs w:val="24"/>
    </w:rPr>
  </w:style>
  <w:style w:type="paragraph" w:customStyle="1" w:styleId="c1">
    <w:name w:val="c彩页●"/>
    <w:basedOn w:val="17"/>
    <w:link w:val="cChar1"/>
    <w:qFormat/>
    <w:rsid w:val="004E55A3"/>
    <w:pPr>
      <w:spacing w:line="360" w:lineRule="auto"/>
      <w:ind w:left="709" w:firstLineChars="0" w:hanging="278"/>
    </w:pPr>
    <w:rPr>
      <w:rFonts w:ascii="等线" w:eastAsia="等线" w:hAnsi="等线" w:cstheme="minorBidi"/>
    </w:rPr>
  </w:style>
  <w:style w:type="character" w:customStyle="1" w:styleId="5-4Char">
    <w:name w:val="标题5-4 Char"/>
    <w:link w:val="5-4"/>
    <w:uiPriority w:val="99"/>
    <w:qFormat/>
    <w:locked/>
    <w:rsid w:val="004E55A3"/>
    <w:rPr>
      <w:rFonts w:ascii="Times New Roman" w:hAnsi="Times New Roman"/>
      <w:b/>
      <w:bCs/>
      <w:sz w:val="28"/>
      <w:szCs w:val="32"/>
    </w:rPr>
  </w:style>
  <w:style w:type="character" w:customStyle="1" w:styleId="2Char6">
    <w:name w:val="样式 正文缩进 + 首行缩进:  2 字符 Char"/>
    <w:link w:val="2ff2"/>
    <w:qFormat/>
    <w:locked/>
    <w:rsid w:val="004E55A3"/>
    <w:rPr>
      <w:rFonts w:ascii="宋体" w:hAnsi="宋体"/>
      <w:bCs/>
      <w:sz w:val="24"/>
    </w:rPr>
  </w:style>
  <w:style w:type="paragraph" w:customStyle="1" w:styleId="2ff2">
    <w:name w:val="样式 正文缩进 + 首行缩进:  2 字符"/>
    <w:basedOn w:val="af9"/>
    <w:link w:val="2Char6"/>
    <w:qFormat/>
    <w:rsid w:val="004E55A3"/>
    <w:pPr>
      <w:autoSpaceDE/>
      <w:autoSpaceDN/>
      <w:snapToGrid w:val="0"/>
      <w:spacing w:line="360" w:lineRule="auto"/>
      <w:ind w:firstLineChars="200" w:firstLine="480"/>
    </w:pPr>
    <w:rPr>
      <w:rFonts w:eastAsiaTheme="minorEastAsia" w:hAnsi="宋体" w:cstheme="minorBidi"/>
      <w:bCs/>
      <w:szCs w:val="22"/>
    </w:rPr>
  </w:style>
  <w:style w:type="character" w:customStyle="1" w:styleId="d1Char">
    <w:name w:val="d编(1) Char"/>
    <w:link w:val="d1"/>
    <w:qFormat/>
    <w:rsid w:val="004E55A3"/>
    <w:rPr>
      <w:rFonts w:ascii="等线" w:eastAsia="等线" w:hAnsi="等线"/>
      <w:b/>
      <w:sz w:val="24"/>
      <w:szCs w:val="24"/>
    </w:rPr>
  </w:style>
  <w:style w:type="paragraph" w:customStyle="1" w:styleId="d1">
    <w:name w:val="d编(1)"/>
    <w:link w:val="d1Char"/>
    <w:qFormat/>
    <w:rsid w:val="004E55A3"/>
    <w:pPr>
      <w:spacing w:line="360" w:lineRule="auto"/>
      <w:ind w:left="420" w:hanging="420"/>
    </w:pPr>
    <w:rPr>
      <w:rFonts w:ascii="等线" w:eastAsia="等线" w:hAnsi="等线"/>
      <w:b/>
      <w:sz w:val="24"/>
      <w:szCs w:val="24"/>
    </w:rPr>
  </w:style>
  <w:style w:type="character" w:customStyle="1" w:styleId="5-10Char">
    <w:name w:val="标题5-10 Char"/>
    <w:link w:val="5-10"/>
    <w:uiPriority w:val="99"/>
    <w:qFormat/>
    <w:locked/>
    <w:rsid w:val="004E55A3"/>
    <w:rPr>
      <w:b/>
      <w:bCs/>
      <w:sz w:val="28"/>
      <w:szCs w:val="32"/>
    </w:rPr>
  </w:style>
  <w:style w:type="paragraph" w:customStyle="1" w:styleId="5-10">
    <w:name w:val="标题5-10"/>
    <w:basedOn w:val="5-9"/>
    <w:link w:val="5-10Char"/>
    <w:uiPriority w:val="99"/>
    <w:qFormat/>
    <w:locked/>
    <w:rsid w:val="004E55A3"/>
    <w:pPr>
      <w:numPr>
        <w:numId w:val="15"/>
      </w:numPr>
      <w:tabs>
        <w:tab w:val="clear" w:pos="833"/>
        <w:tab w:val="left" w:pos="861"/>
        <w:tab w:val="left" w:pos="900"/>
      </w:tabs>
      <w:ind w:left="900" w:hanging="900"/>
    </w:pPr>
  </w:style>
  <w:style w:type="character" w:customStyle="1" w:styleId="info4">
    <w:name w:val="info4"/>
    <w:qFormat/>
    <w:rsid w:val="004E55A3"/>
  </w:style>
  <w:style w:type="character" w:customStyle="1" w:styleId="A6Char">
    <w:name w:val="A6 Char"/>
    <w:link w:val="A60"/>
    <w:qFormat/>
    <w:locked/>
    <w:rsid w:val="004E55A3"/>
    <w:rPr>
      <w:sz w:val="24"/>
      <w:szCs w:val="24"/>
    </w:rPr>
  </w:style>
  <w:style w:type="paragraph" w:customStyle="1" w:styleId="A60">
    <w:name w:val="A6"/>
    <w:basedOn w:val="af8"/>
    <w:link w:val="A6Char"/>
    <w:qFormat/>
    <w:locked/>
    <w:rsid w:val="004E55A3"/>
    <w:pPr>
      <w:spacing w:line="360" w:lineRule="auto"/>
      <w:ind w:firstLineChars="200" w:firstLine="480"/>
    </w:pPr>
    <w:rPr>
      <w:rFonts w:asciiTheme="minorHAnsi" w:eastAsiaTheme="minorEastAsia" w:hAnsiTheme="minorHAnsi" w:cstheme="minorBidi"/>
      <w:sz w:val="24"/>
      <w:szCs w:val="24"/>
    </w:rPr>
  </w:style>
  <w:style w:type="character" w:customStyle="1" w:styleId="1103Char">
    <w:name w:val="正文1103 Char"/>
    <w:link w:val="1103"/>
    <w:qFormat/>
    <w:locked/>
    <w:rsid w:val="004E55A3"/>
    <w:rPr>
      <w:rFonts w:ascii="宋体" w:hAnsi="宋体"/>
      <w:szCs w:val="21"/>
    </w:rPr>
  </w:style>
  <w:style w:type="paragraph" w:customStyle="1" w:styleId="1103">
    <w:name w:val="正文1103"/>
    <w:basedOn w:val="af8"/>
    <w:link w:val="1103Char"/>
    <w:qFormat/>
    <w:locked/>
    <w:rsid w:val="004E55A3"/>
    <w:pPr>
      <w:spacing w:line="360" w:lineRule="auto"/>
      <w:ind w:firstLine="420"/>
    </w:pPr>
    <w:rPr>
      <w:rFonts w:ascii="宋体" w:eastAsiaTheme="minorEastAsia" w:hAnsi="宋体" w:cstheme="minorBidi"/>
      <w:szCs w:val="21"/>
    </w:rPr>
  </w:style>
  <w:style w:type="character" w:customStyle="1" w:styleId="2Char7">
    <w:name w:val="正文2 Char"/>
    <w:link w:val="2ff3"/>
    <w:qFormat/>
    <w:locked/>
    <w:rsid w:val="004E55A3"/>
  </w:style>
  <w:style w:type="paragraph" w:customStyle="1" w:styleId="2ff3">
    <w:name w:val="正文2"/>
    <w:basedOn w:val="af8"/>
    <w:link w:val="2Char7"/>
    <w:qFormat/>
    <w:rsid w:val="004E55A3"/>
    <w:pPr>
      <w:widowControl/>
      <w:topLinePunct/>
      <w:adjustRightInd w:val="0"/>
      <w:snapToGrid w:val="0"/>
      <w:spacing w:before="160" w:line="240" w:lineRule="atLeast"/>
      <w:jc w:val="left"/>
    </w:pPr>
    <w:rPr>
      <w:rFonts w:asciiTheme="minorHAnsi" w:eastAsiaTheme="minorEastAsia" w:hAnsiTheme="minorHAnsi" w:cstheme="minorBidi"/>
      <w:szCs w:val="22"/>
    </w:rPr>
  </w:style>
  <w:style w:type="character" w:customStyle="1" w:styleId="1Char9">
    <w:name w:val="1 Char"/>
    <w:qFormat/>
    <w:rsid w:val="004E55A3"/>
    <w:rPr>
      <w:rFonts w:ascii="黑体" w:eastAsia="黑体" w:hAnsi="黑体"/>
      <w:sz w:val="36"/>
      <w:szCs w:val="36"/>
    </w:rPr>
  </w:style>
  <w:style w:type="character" w:customStyle="1" w:styleId="2Char8">
    <w:name w:val="2级标题 Char"/>
    <w:link w:val="2ff4"/>
    <w:qFormat/>
    <w:rsid w:val="004E55A3"/>
    <w:rPr>
      <w:rFonts w:ascii="黑体" w:eastAsia="黑体" w:hAnsi="黑体"/>
      <w:sz w:val="32"/>
      <w:szCs w:val="36"/>
      <w:lang w:eastAsia="en-US" w:bidi="en-US"/>
    </w:rPr>
  </w:style>
  <w:style w:type="paragraph" w:customStyle="1" w:styleId="2ff4">
    <w:name w:val="2级标题"/>
    <w:basedOn w:val="48"/>
    <w:link w:val="2Char8"/>
    <w:qFormat/>
    <w:rsid w:val="004E55A3"/>
    <w:pPr>
      <w:keepLines/>
      <w:spacing w:before="240" w:after="120"/>
      <w:ind w:left="1407" w:firstLineChars="0" w:hanging="567"/>
      <w:contextualSpacing/>
      <w:jc w:val="left"/>
      <w:outlineLvl w:val="1"/>
    </w:pPr>
    <w:rPr>
      <w:rFonts w:ascii="黑体" w:eastAsia="黑体" w:hAnsi="黑体" w:cstheme="minorBidi"/>
      <w:kern w:val="2"/>
      <w:sz w:val="32"/>
      <w:szCs w:val="36"/>
      <w:lang w:eastAsia="en-US" w:bidi="en-US"/>
    </w:rPr>
  </w:style>
  <w:style w:type="character" w:customStyle="1" w:styleId="z-Char0">
    <w:name w:val="z-窗体顶端 Char"/>
    <w:link w:val="z-10"/>
    <w:qFormat/>
    <w:rsid w:val="004E55A3"/>
    <w:rPr>
      <w:rFonts w:ascii="Arial" w:hAnsi="Arial" w:cs="Arial"/>
      <w:vanish/>
      <w:sz w:val="16"/>
      <w:szCs w:val="16"/>
    </w:rPr>
  </w:style>
  <w:style w:type="paragraph" w:customStyle="1" w:styleId="z-10">
    <w:name w:val="z-窗体顶端1"/>
    <w:basedOn w:val="af8"/>
    <w:next w:val="af8"/>
    <w:link w:val="z-Char0"/>
    <w:unhideWhenUsed/>
    <w:qFormat/>
    <w:rsid w:val="004E55A3"/>
    <w:pPr>
      <w:pBdr>
        <w:bottom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11Char">
    <w:name w:val="样式11 Char"/>
    <w:link w:val="11e"/>
    <w:uiPriority w:val="99"/>
    <w:qFormat/>
    <w:locked/>
    <w:rsid w:val="004E55A3"/>
    <w:rPr>
      <w:rFonts w:ascii="宋体" w:eastAsia="宋体" w:hAnsi="宋体" w:cs="Times New Roman"/>
      <w:sz w:val="24"/>
      <w:szCs w:val="24"/>
      <w:lang w:val="zh-CN"/>
    </w:rPr>
  </w:style>
  <w:style w:type="character" w:customStyle="1" w:styleId="2ff5">
    <w:name w:val="明显强调2"/>
    <w:uiPriority w:val="21"/>
    <w:qFormat/>
    <w:rsid w:val="004E55A3"/>
    <w:rPr>
      <w:b/>
      <w:bCs/>
      <w:i/>
      <w:iCs/>
      <w:color w:val="4F81BD"/>
    </w:rPr>
  </w:style>
  <w:style w:type="character" w:customStyle="1" w:styleId="ItemListCharChar">
    <w:name w:val="Item List Char Char"/>
    <w:link w:val="ItemList"/>
    <w:qFormat/>
    <w:locked/>
    <w:rsid w:val="004E55A3"/>
    <w:rPr>
      <w:rFonts w:ascii="Arial" w:hAnsi="Arial"/>
    </w:rPr>
  </w:style>
  <w:style w:type="paragraph" w:customStyle="1" w:styleId="ItemList">
    <w:name w:val="Item List"/>
    <w:link w:val="ItemListCharChar"/>
    <w:qFormat/>
    <w:locked/>
    <w:rsid w:val="004E55A3"/>
    <w:pPr>
      <w:tabs>
        <w:tab w:val="left" w:pos="312"/>
      </w:tabs>
      <w:spacing w:line="300" w:lineRule="auto"/>
    </w:pPr>
    <w:rPr>
      <w:rFonts w:ascii="Arial" w:hAnsi="Arial"/>
    </w:rPr>
  </w:style>
  <w:style w:type="character" w:customStyle="1" w:styleId="19Char">
    <w:name w:val="样式19 Char"/>
    <w:link w:val="190"/>
    <w:qFormat/>
    <w:rsid w:val="004E55A3"/>
    <w:rPr>
      <w:color w:val="000000"/>
      <w:sz w:val="24"/>
      <w:szCs w:val="24"/>
    </w:rPr>
  </w:style>
  <w:style w:type="paragraph" w:customStyle="1" w:styleId="190">
    <w:name w:val="样式19"/>
    <w:basedOn w:val="af8"/>
    <w:link w:val="19Char"/>
    <w:qFormat/>
    <w:rsid w:val="004E55A3"/>
    <w:pPr>
      <w:widowControl/>
      <w:tabs>
        <w:tab w:val="left" w:pos="0"/>
      </w:tabs>
      <w:spacing w:line="360" w:lineRule="auto"/>
      <w:ind w:firstLineChars="200" w:firstLine="480"/>
    </w:pPr>
    <w:rPr>
      <w:rFonts w:asciiTheme="minorHAnsi" w:eastAsiaTheme="minorEastAsia" w:hAnsiTheme="minorHAnsi" w:cstheme="minorBidi"/>
      <w:color w:val="000000"/>
      <w:sz w:val="24"/>
      <w:szCs w:val="24"/>
    </w:rPr>
  </w:style>
  <w:style w:type="character" w:customStyle="1" w:styleId="1ffffa">
    <w:name w:val="批注文字 字符1"/>
    <w:uiPriority w:val="99"/>
    <w:semiHidden/>
    <w:qFormat/>
    <w:rsid w:val="004E55A3"/>
    <w:rPr>
      <w:rFonts w:ascii="Calibri" w:eastAsia="宋体" w:hAnsi="Calibri" w:cs="Times New Roman"/>
      <w:szCs w:val="21"/>
    </w:rPr>
  </w:style>
  <w:style w:type="character" w:customStyle="1" w:styleId="defChar">
    <w:name w:val="def正文 Char"/>
    <w:link w:val="def"/>
    <w:qFormat/>
    <w:rsid w:val="004E55A3"/>
    <w:rPr>
      <w:rFonts w:ascii="黑体" w:eastAsia="黑体" w:hAnsi="黑体"/>
      <w:szCs w:val="24"/>
    </w:rPr>
  </w:style>
  <w:style w:type="paragraph" w:customStyle="1" w:styleId="def">
    <w:name w:val="def正文"/>
    <w:basedOn w:val="aff5"/>
    <w:link w:val="defChar"/>
    <w:qFormat/>
    <w:rsid w:val="004E55A3"/>
    <w:pPr>
      <w:widowControl/>
      <w:tabs>
        <w:tab w:val="clear" w:pos="567"/>
      </w:tabs>
      <w:spacing w:before="0" w:line="276" w:lineRule="auto"/>
      <w:jc w:val="center"/>
    </w:pPr>
    <w:rPr>
      <w:rFonts w:ascii="黑体" w:eastAsia="黑体" w:hAnsi="黑体" w:cstheme="minorBidi"/>
      <w:sz w:val="21"/>
    </w:rPr>
  </w:style>
  <w:style w:type="character" w:customStyle="1" w:styleId="CharChar8">
    <w:name w:val="*正文 Char Char"/>
    <w:qFormat/>
    <w:rsid w:val="004E55A3"/>
    <w:rPr>
      <w:rFonts w:ascii="仿宋_GB2312" w:eastAsia="仿宋_GB2312" w:hAnsi="Times New Roman" w:cs="Times New Roman"/>
      <w:kern w:val="2"/>
      <w:sz w:val="24"/>
      <w:szCs w:val="28"/>
    </w:rPr>
  </w:style>
  <w:style w:type="character" w:customStyle="1" w:styleId="Charfffa">
    <w:name w:val="并列项 Char"/>
    <w:link w:val="a0"/>
    <w:qFormat/>
    <w:rsid w:val="004E55A3"/>
    <w:rPr>
      <w:rFonts w:ascii="宋体" w:hAnsi="宋体"/>
      <w:sz w:val="24"/>
      <w:szCs w:val="24"/>
      <w:lang w:val="zh-CN" w:eastAsia="en-US" w:bidi="en-US"/>
    </w:rPr>
  </w:style>
  <w:style w:type="paragraph" w:customStyle="1" w:styleId="a0">
    <w:name w:val="并列项"/>
    <w:basedOn w:val="afffffff5"/>
    <w:link w:val="Charfffa"/>
    <w:qFormat/>
    <w:rsid w:val="004E55A3"/>
    <w:pPr>
      <w:numPr>
        <w:numId w:val="36"/>
      </w:numPr>
      <w:tabs>
        <w:tab w:val="left" w:pos="312"/>
        <w:tab w:val="left" w:pos="360"/>
        <w:tab w:val="left" w:pos="1260"/>
      </w:tabs>
      <w:ind w:left="0" w:firstLineChars="0" w:firstLine="0"/>
    </w:pPr>
    <w:rPr>
      <w:rFonts w:eastAsiaTheme="minorEastAsia" w:cstheme="minorBidi"/>
      <w:kern w:val="2"/>
    </w:rPr>
  </w:style>
  <w:style w:type="character" w:customStyle="1" w:styleId="4-1Char">
    <w:name w:val="标题4-1 Char"/>
    <w:link w:val="4-1"/>
    <w:uiPriority w:val="99"/>
    <w:semiHidden/>
    <w:qFormat/>
    <w:locked/>
    <w:rsid w:val="004E55A3"/>
    <w:rPr>
      <w:rFonts w:ascii="微软雅黑" w:eastAsia="微软雅黑" w:hAnsi="微软雅黑" w:cs="微软雅黑"/>
      <w:b/>
      <w:bCs/>
      <w:sz w:val="28"/>
      <w:szCs w:val="32"/>
    </w:rPr>
  </w:style>
  <w:style w:type="character" w:customStyle="1" w:styleId="Char9">
    <w:name w:val="文本块 Char"/>
    <w:link w:val="aff6"/>
    <w:qFormat/>
    <w:locked/>
    <w:rsid w:val="004E55A3"/>
    <w:rPr>
      <w:rFonts w:ascii="Calibri" w:eastAsia="宋体" w:hAnsi="Calibri" w:cs="Times New Roman"/>
      <w:kern w:val="0"/>
      <w:sz w:val="24"/>
      <w:szCs w:val="20"/>
    </w:rPr>
  </w:style>
  <w:style w:type="character" w:customStyle="1" w:styleId="16Char">
    <w:name w:val="样式16 Char"/>
    <w:link w:val="160"/>
    <w:qFormat/>
    <w:locked/>
    <w:rsid w:val="004E55A3"/>
    <w:rPr>
      <w:rFonts w:ascii="Calibri" w:hAnsi="Calibri"/>
      <w:sz w:val="24"/>
      <w:szCs w:val="28"/>
    </w:rPr>
  </w:style>
  <w:style w:type="paragraph" w:customStyle="1" w:styleId="160">
    <w:name w:val="样式16"/>
    <w:basedOn w:val="17"/>
    <w:link w:val="16Char"/>
    <w:qFormat/>
    <w:locked/>
    <w:rsid w:val="004E55A3"/>
    <w:pPr>
      <w:tabs>
        <w:tab w:val="left" w:pos="1260"/>
      </w:tabs>
      <w:spacing w:before="120" w:after="120"/>
      <w:ind w:left="1260" w:firstLineChars="0" w:firstLine="0"/>
    </w:pPr>
    <w:rPr>
      <w:rFonts w:ascii="Calibri" w:eastAsiaTheme="minorEastAsia" w:hAnsi="Calibri" w:cstheme="minorBidi"/>
      <w:sz w:val="24"/>
      <w:szCs w:val="28"/>
    </w:rPr>
  </w:style>
  <w:style w:type="character" w:customStyle="1" w:styleId="4-5Char">
    <w:name w:val="标题4-5 Char"/>
    <w:link w:val="4-5"/>
    <w:uiPriority w:val="99"/>
    <w:semiHidden/>
    <w:qFormat/>
    <w:locked/>
    <w:rsid w:val="004E55A3"/>
    <w:rPr>
      <w:rFonts w:ascii="微软雅黑" w:eastAsia="微软雅黑" w:hAnsi="微软雅黑" w:cs="微软雅黑"/>
      <w:b/>
      <w:bCs/>
      <w:sz w:val="28"/>
      <w:szCs w:val="32"/>
    </w:rPr>
  </w:style>
  <w:style w:type="paragraph" w:customStyle="1" w:styleId="4-5">
    <w:name w:val="标题4-5"/>
    <w:basedOn w:val="4-4"/>
    <w:link w:val="4-5Char"/>
    <w:uiPriority w:val="99"/>
    <w:semiHidden/>
    <w:qFormat/>
    <w:locked/>
    <w:rsid w:val="004E55A3"/>
    <w:pPr>
      <w:numPr>
        <w:numId w:val="37"/>
      </w:numPr>
    </w:pPr>
  </w:style>
  <w:style w:type="character" w:customStyle="1" w:styleId="5Char4">
    <w:name w:val="5级标题 Char"/>
    <w:link w:val="50"/>
    <w:qFormat/>
    <w:rsid w:val="004E55A3"/>
    <w:rPr>
      <w:rFonts w:ascii="Arial" w:hAnsi="Arial" w:cs="宋体"/>
      <w:sz w:val="28"/>
    </w:rPr>
  </w:style>
  <w:style w:type="paragraph" w:customStyle="1" w:styleId="50">
    <w:name w:val="5级标题"/>
    <w:basedOn w:val="00"/>
    <w:link w:val="5Char4"/>
    <w:qFormat/>
    <w:rsid w:val="004E55A3"/>
    <w:pPr>
      <w:numPr>
        <w:numId w:val="38"/>
      </w:numPr>
      <w:tabs>
        <w:tab w:val="left" w:pos="420"/>
      </w:tabs>
      <w:spacing w:beforeLines="0"/>
      <w:ind w:firstLineChars="0" w:firstLine="0"/>
      <w:outlineLvl w:val="4"/>
    </w:pPr>
    <w:rPr>
      <w:sz w:val="28"/>
    </w:rPr>
  </w:style>
  <w:style w:type="character" w:customStyle="1" w:styleId="MMTopic2Char">
    <w:name w:val="MM Topic 2 Char"/>
    <w:link w:val="MMTopic2"/>
    <w:uiPriority w:val="99"/>
    <w:semiHidden/>
    <w:qFormat/>
    <w:locked/>
    <w:rsid w:val="004E55A3"/>
    <w:rPr>
      <w:rFonts w:ascii="Cambria" w:eastAsia="微软雅黑" w:hAnsi="Cambria" w:cs="微软雅黑"/>
      <w:b/>
      <w:bCs/>
      <w:sz w:val="32"/>
      <w:szCs w:val="32"/>
    </w:rPr>
  </w:style>
  <w:style w:type="paragraph" w:customStyle="1" w:styleId="MMTopic2">
    <w:name w:val="MM Topic 2"/>
    <w:basedOn w:val="24"/>
    <w:link w:val="MMTopic2Char"/>
    <w:uiPriority w:val="99"/>
    <w:semiHidden/>
    <w:qFormat/>
    <w:locked/>
    <w:rsid w:val="004E55A3"/>
    <w:pPr>
      <w:keepNext w:val="0"/>
      <w:keepLines w:val="0"/>
      <w:widowControl/>
      <w:tabs>
        <w:tab w:val="left" w:pos="432"/>
        <w:tab w:val="left" w:pos="576"/>
      </w:tabs>
      <w:autoSpaceDE/>
      <w:autoSpaceDN/>
      <w:adjustRightInd/>
      <w:spacing w:before="0" w:line="415" w:lineRule="auto"/>
      <w:ind w:firstLine="400"/>
      <w:jc w:val="left"/>
    </w:pPr>
    <w:rPr>
      <w:rFonts w:ascii="Cambria" w:eastAsia="微软雅黑" w:hAnsi="Cambria" w:cs="微软雅黑"/>
      <w:bCs/>
      <w:kern w:val="2"/>
      <w:sz w:val="32"/>
      <w:szCs w:val="32"/>
    </w:rPr>
  </w:style>
  <w:style w:type="character" w:customStyle="1" w:styleId="1ffffb">
    <w:name w:val="正文文本 字符1"/>
    <w:uiPriority w:val="99"/>
    <w:semiHidden/>
    <w:qFormat/>
    <w:rsid w:val="004E55A3"/>
    <w:rPr>
      <w:rFonts w:ascii="Calibri" w:eastAsia="宋体" w:hAnsi="Calibri" w:cs="Times New Roman"/>
      <w:szCs w:val="21"/>
    </w:rPr>
  </w:style>
  <w:style w:type="character" w:customStyle="1" w:styleId="2ff6">
    <w:name w:val="不明显强调2"/>
    <w:uiPriority w:val="19"/>
    <w:qFormat/>
    <w:rsid w:val="004E55A3"/>
    <w:rPr>
      <w:i/>
      <w:iCs/>
      <w:color w:val="808080"/>
    </w:rPr>
  </w:style>
  <w:style w:type="character" w:customStyle="1" w:styleId="5-22Char">
    <w:name w:val="标题5-22 Char"/>
    <w:link w:val="5-22"/>
    <w:uiPriority w:val="99"/>
    <w:qFormat/>
    <w:locked/>
    <w:rsid w:val="004E55A3"/>
    <w:rPr>
      <w:rFonts w:ascii="Times New Roman" w:hAnsi="Times New Roman"/>
      <w:b/>
      <w:bCs/>
      <w:sz w:val="28"/>
      <w:szCs w:val="32"/>
    </w:rPr>
  </w:style>
  <w:style w:type="character" w:customStyle="1" w:styleId="d1Char0">
    <w:name w:val="d编1） Char"/>
    <w:link w:val="d10"/>
    <w:qFormat/>
    <w:rsid w:val="004E55A3"/>
    <w:rPr>
      <w:rFonts w:ascii="等线" w:eastAsia="等线" w:hAnsi="等线"/>
      <w:sz w:val="24"/>
      <w:szCs w:val="24"/>
    </w:rPr>
  </w:style>
  <w:style w:type="paragraph" w:customStyle="1" w:styleId="d10">
    <w:name w:val="d编1）"/>
    <w:basedOn w:val="d"/>
    <w:link w:val="d1Char0"/>
    <w:qFormat/>
    <w:rsid w:val="004E55A3"/>
    <w:rPr>
      <w:b w:val="0"/>
    </w:rPr>
  </w:style>
  <w:style w:type="character" w:customStyle="1" w:styleId="Charfffb">
    <w:name w:val="三 Char"/>
    <w:link w:val="affffffffb"/>
    <w:qFormat/>
    <w:rsid w:val="004E55A3"/>
    <w:rPr>
      <w:rFonts w:ascii="黑体" w:eastAsia="黑体" w:hAnsi="黑体"/>
      <w:sz w:val="28"/>
      <w:szCs w:val="28"/>
      <w:lang w:bidi="en-US"/>
    </w:rPr>
  </w:style>
  <w:style w:type="paragraph" w:customStyle="1" w:styleId="affffffffb">
    <w:name w:val="三"/>
    <w:basedOn w:val="9"/>
    <w:link w:val="Charfffb"/>
    <w:qFormat/>
    <w:rsid w:val="004E55A3"/>
    <w:pPr>
      <w:keepNext w:val="0"/>
      <w:keepLines w:val="0"/>
      <w:tabs>
        <w:tab w:val="left" w:pos="432"/>
      </w:tabs>
      <w:adjustRightInd/>
      <w:spacing w:after="120" w:line="360" w:lineRule="auto"/>
      <w:contextualSpacing/>
      <w:textAlignment w:val="auto"/>
      <w:outlineLvl w:val="2"/>
    </w:pPr>
    <w:rPr>
      <w:rFonts w:ascii="黑体" w:hAnsi="黑体" w:cstheme="minorBidi"/>
      <w:kern w:val="2"/>
      <w:sz w:val="28"/>
      <w:szCs w:val="28"/>
      <w:lang w:bidi="en-US"/>
    </w:rPr>
  </w:style>
  <w:style w:type="character" w:customStyle="1" w:styleId="5-5Char">
    <w:name w:val="标题5-5 Char"/>
    <w:link w:val="5-5"/>
    <w:uiPriority w:val="99"/>
    <w:qFormat/>
    <w:locked/>
    <w:rsid w:val="004E55A3"/>
    <w:rPr>
      <w:rFonts w:ascii="Times New Roman" w:hAnsi="Times New Roman"/>
      <w:b/>
      <w:bCs/>
      <w:sz w:val="28"/>
      <w:szCs w:val="32"/>
    </w:rPr>
  </w:style>
  <w:style w:type="character" w:customStyle="1" w:styleId="Charff6">
    <w:name w:val="内容文本 Char"/>
    <w:link w:val="afffffff5"/>
    <w:qFormat/>
    <w:rsid w:val="004E55A3"/>
    <w:rPr>
      <w:rFonts w:ascii="宋体" w:eastAsia="宋体" w:hAnsi="宋体" w:cs="Times New Roman"/>
      <w:kern w:val="0"/>
      <w:sz w:val="24"/>
      <w:szCs w:val="24"/>
      <w:lang w:val="zh-CN" w:eastAsia="en-US" w:bidi="en-US"/>
    </w:rPr>
  </w:style>
  <w:style w:type="character" w:customStyle="1" w:styleId="5-19Char">
    <w:name w:val="标题5-19 Char"/>
    <w:link w:val="5-19"/>
    <w:uiPriority w:val="99"/>
    <w:qFormat/>
    <w:locked/>
    <w:rsid w:val="004E55A3"/>
    <w:rPr>
      <w:rFonts w:ascii="宋体" w:hAnsi="宋体"/>
      <w:b/>
      <w:sz w:val="28"/>
      <w:szCs w:val="24"/>
    </w:rPr>
  </w:style>
  <w:style w:type="character" w:customStyle="1" w:styleId="5-8Char">
    <w:name w:val="标题5-8 Char"/>
    <w:link w:val="5-8"/>
    <w:uiPriority w:val="99"/>
    <w:qFormat/>
    <w:locked/>
    <w:rsid w:val="004E55A3"/>
    <w:rPr>
      <w:b/>
      <w:bCs/>
      <w:sz w:val="28"/>
      <w:szCs w:val="32"/>
    </w:rPr>
  </w:style>
  <w:style w:type="character" w:customStyle="1" w:styleId="4-10Char">
    <w:name w:val="标题4-10 Char"/>
    <w:link w:val="4-10"/>
    <w:uiPriority w:val="99"/>
    <w:semiHidden/>
    <w:qFormat/>
    <w:locked/>
    <w:rsid w:val="004E55A3"/>
    <w:rPr>
      <w:rFonts w:ascii="微软雅黑" w:eastAsia="微软雅黑" w:hAnsi="微软雅黑" w:cs="微软雅黑"/>
      <w:b/>
      <w:bCs/>
      <w:sz w:val="28"/>
      <w:szCs w:val="32"/>
    </w:rPr>
  </w:style>
  <w:style w:type="paragraph" w:customStyle="1" w:styleId="4-10">
    <w:name w:val="标题4-10"/>
    <w:basedOn w:val="4-5"/>
    <w:link w:val="4-10Char"/>
    <w:uiPriority w:val="99"/>
    <w:semiHidden/>
    <w:qFormat/>
    <w:locked/>
    <w:rsid w:val="004E55A3"/>
    <w:pPr>
      <w:numPr>
        <w:numId w:val="39"/>
      </w:numPr>
    </w:pPr>
  </w:style>
  <w:style w:type="character" w:customStyle="1" w:styleId="2Char9">
    <w:name w:val="正文（首行缩进2字符） Char"/>
    <w:link w:val="2ff7"/>
    <w:qFormat/>
    <w:rsid w:val="004E55A3"/>
    <w:rPr>
      <w:sz w:val="24"/>
      <w:szCs w:val="24"/>
    </w:rPr>
  </w:style>
  <w:style w:type="paragraph" w:customStyle="1" w:styleId="2ff7">
    <w:name w:val="正文（首行缩进2字符）"/>
    <w:basedOn w:val="af8"/>
    <w:link w:val="2Char9"/>
    <w:qFormat/>
    <w:rsid w:val="004E55A3"/>
    <w:pPr>
      <w:ind w:firstLineChars="200" w:firstLine="200"/>
    </w:pPr>
    <w:rPr>
      <w:rFonts w:asciiTheme="minorHAnsi" w:eastAsiaTheme="minorEastAsia" w:hAnsiTheme="minorHAnsi" w:cstheme="minorBidi"/>
      <w:sz w:val="24"/>
      <w:szCs w:val="24"/>
    </w:rPr>
  </w:style>
  <w:style w:type="character" w:customStyle="1" w:styleId="Charfffc">
    <w:name w:val="一般编号项 Char"/>
    <w:link w:val="ae"/>
    <w:qFormat/>
    <w:rsid w:val="004E55A3"/>
    <w:rPr>
      <w:rFonts w:ascii="宋体" w:hAnsi="宋体"/>
      <w:sz w:val="24"/>
      <w:szCs w:val="24"/>
      <w:lang w:val="zh-CN" w:eastAsia="en-US" w:bidi="en-US"/>
    </w:rPr>
  </w:style>
  <w:style w:type="paragraph" w:customStyle="1" w:styleId="ae">
    <w:name w:val="一般编号项"/>
    <w:basedOn w:val="afffffff5"/>
    <w:link w:val="Charfffc"/>
    <w:qFormat/>
    <w:rsid w:val="004E55A3"/>
    <w:pPr>
      <w:numPr>
        <w:numId w:val="40"/>
      </w:numPr>
      <w:ind w:firstLineChars="0" w:firstLine="0"/>
    </w:pPr>
    <w:rPr>
      <w:rFonts w:eastAsiaTheme="minorEastAsia" w:cstheme="minorBidi"/>
      <w:kern w:val="2"/>
    </w:rPr>
  </w:style>
  <w:style w:type="character" w:customStyle="1" w:styleId="ksfindclassselect">
    <w:name w:val="ksfind_class_select"/>
    <w:qFormat/>
    <w:rsid w:val="004E55A3"/>
  </w:style>
  <w:style w:type="character" w:customStyle="1" w:styleId="1Char3">
    <w:name w:val="样式1 Char"/>
    <w:link w:val="1f7"/>
    <w:qFormat/>
    <w:locked/>
    <w:rsid w:val="004E55A3"/>
    <w:rPr>
      <w:rFonts w:ascii="宋体" w:eastAsia="宋体" w:hAnsi="宋体" w:cs="Times New Roman"/>
      <w:sz w:val="24"/>
      <w:szCs w:val="24"/>
      <w:lang w:val="zh-CN"/>
    </w:rPr>
  </w:style>
  <w:style w:type="character" w:customStyle="1" w:styleId="ZX-Char">
    <w:name w:val="ZX-正文 Char"/>
    <w:link w:val="ZX-"/>
    <w:semiHidden/>
    <w:qFormat/>
    <w:locked/>
    <w:rsid w:val="004E55A3"/>
    <w:rPr>
      <w:rFonts w:ascii="Trebuchet MS" w:eastAsia="Times New Roman" w:hAnsi="FuturaA Bk BT"/>
      <w:sz w:val="24"/>
      <w:szCs w:val="21"/>
    </w:rPr>
  </w:style>
  <w:style w:type="paragraph" w:customStyle="1" w:styleId="ZX-">
    <w:name w:val="ZX-正文"/>
    <w:link w:val="ZX-Char"/>
    <w:semiHidden/>
    <w:qFormat/>
    <w:locked/>
    <w:rsid w:val="004E55A3"/>
    <w:pPr>
      <w:spacing w:beforeLines="50"/>
      <w:ind w:firstLineChars="200" w:firstLine="480"/>
    </w:pPr>
    <w:rPr>
      <w:rFonts w:ascii="Trebuchet MS" w:eastAsia="Times New Roman" w:hAnsi="FuturaA Bk BT"/>
      <w:sz w:val="24"/>
      <w:szCs w:val="21"/>
    </w:rPr>
  </w:style>
  <w:style w:type="character" w:customStyle="1" w:styleId="ItemStepChar">
    <w:name w:val="Item Step Char"/>
    <w:link w:val="ItemStep"/>
    <w:qFormat/>
    <w:locked/>
    <w:rsid w:val="004E55A3"/>
    <w:rPr>
      <w:rFonts w:ascii="Arial" w:hAnsi="Arial"/>
      <w:szCs w:val="24"/>
      <w:lang w:eastAsia="en-US"/>
    </w:rPr>
  </w:style>
  <w:style w:type="paragraph" w:customStyle="1" w:styleId="ItemStep">
    <w:name w:val="Item Step"/>
    <w:basedOn w:val="af8"/>
    <w:link w:val="ItemStepChar"/>
    <w:qFormat/>
    <w:rsid w:val="004E55A3"/>
    <w:pPr>
      <w:widowControl/>
      <w:tabs>
        <w:tab w:val="left" w:pos="1134"/>
      </w:tabs>
      <w:spacing w:before="40"/>
      <w:ind w:left="1134" w:hanging="510"/>
      <w:jc w:val="left"/>
      <w:outlineLvl w:val="6"/>
    </w:pPr>
    <w:rPr>
      <w:rFonts w:ascii="Arial" w:eastAsiaTheme="minorEastAsia" w:hAnsi="Arial" w:cstheme="minorBidi"/>
      <w:szCs w:val="24"/>
      <w:lang w:eastAsia="en-US"/>
    </w:rPr>
  </w:style>
  <w:style w:type="character" w:customStyle="1" w:styleId="a5Char">
    <w:name w:val="a正文5号 Char"/>
    <w:link w:val="a50"/>
    <w:qFormat/>
    <w:rsid w:val="004E55A3"/>
    <w:rPr>
      <w:rFonts w:ascii="宋体" w:hAnsi="宋体"/>
      <w:color w:val="000000"/>
      <w:szCs w:val="24"/>
    </w:rPr>
  </w:style>
  <w:style w:type="paragraph" w:customStyle="1" w:styleId="a50">
    <w:name w:val="a正文5号"/>
    <w:link w:val="a5Char"/>
    <w:qFormat/>
    <w:rsid w:val="004E55A3"/>
    <w:pPr>
      <w:spacing w:line="360" w:lineRule="auto"/>
      <w:ind w:firstLineChars="200" w:firstLine="420"/>
    </w:pPr>
    <w:rPr>
      <w:rFonts w:ascii="宋体" w:hAnsi="宋体"/>
      <w:color w:val="000000"/>
      <w:szCs w:val="24"/>
    </w:rPr>
  </w:style>
  <w:style w:type="character" w:customStyle="1" w:styleId="bChar">
    <w:name w:val="b图下标 Char"/>
    <w:link w:val="b"/>
    <w:qFormat/>
    <w:rsid w:val="004E55A3"/>
    <w:rPr>
      <w:rFonts w:ascii="宋体" w:hAnsi="宋体"/>
      <w:szCs w:val="21"/>
    </w:rPr>
  </w:style>
  <w:style w:type="paragraph" w:customStyle="1" w:styleId="b">
    <w:name w:val="b图下标"/>
    <w:basedOn w:val="af8"/>
    <w:next w:val="afffffff3"/>
    <w:link w:val="bChar"/>
    <w:qFormat/>
    <w:rsid w:val="004E55A3"/>
    <w:pPr>
      <w:spacing w:line="360" w:lineRule="auto"/>
      <w:jc w:val="center"/>
    </w:pPr>
    <w:rPr>
      <w:rFonts w:ascii="宋体" w:eastAsiaTheme="minorEastAsia" w:hAnsi="宋体" w:cstheme="minorBidi"/>
      <w:szCs w:val="21"/>
    </w:rPr>
  </w:style>
  <w:style w:type="character" w:customStyle="1" w:styleId="ksfindclass">
    <w:name w:val="ksfind_class"/>
    <w:qFormat/>
    <w:rsid w:val="004E55A3"/>
  </w:style>
  <w:style w:type="character" w:customStyle="1" w:styleId="Charfffd">
    <w:name w:val="编号，小四 Char"/>
    <w:link w:val="a1"/>
    <w:qFormat/>
    <w:rsid w:val="004E55A3"/>
    <w:rPr>
      <w:rFonts w:ascii="Arial" w:hAnsi="Arial" w:cs="宋体"/>
      <w:sz w:val="24"/>
    </w:rPr>
  </w:style>
  <w:style w:type="paragraph" w:customStyle="1" w:styleId="a1">
    <w:name w:val="编号，小四"/>
    <w:basedOn w:val="af8"/>
    <w:link w:val="Charfffd"/>
    <w:qFormat/>
    <w:locked/>
    <w:rsid w:val="004E55A3"/>
    <w:pPr>
      <w:numPr>
        <w:numId w:val="41"/>
      </w:numPr>
      <w:spacing w:beforeLines="50" w:line="360" w:lineRule="auto"/>
    </w:pPr>
    <w:rPr>
      <w:rFonts w:ascii="Arial" w:eastAsiaTheme="minorEastAsia" w:hAnsi="Arial" w:cs="宋体"/>
      <w:sz w:val="24"/>
      <w:szCs w:val="22"/>
    </w:rPr>
  </w:style>
  <w:style w:type="character" w:customStyle="1" w:styleId="Charfffe">
    <w:name w:val="细小编号项 Char"/>
    <w:link w:val="aa"/>
    <w:qFormat/>
    <w:rsid w:val="004E55A3"/>
    <w:rPr>
      <w:rFonts w:ascii="宋体" w:hAnsi="宋体"/>
      <w:sz w:val="24"/>
      <w:szCs w:val="24"/>
      <w:lang w:val="zh-CN" w:eastAsia="en-US" w:bidi="en-US"/>
    </w:rPr>
  </w:style>
  <w:style w:type="paragraph" w:customStyle="1" w:styleId="aa">
    <w:name w:val="细小编号项"/>
    <w:basedOn w:val="afffffff5"/>
    <w:link w:val="Charfffe"/>
    <w:qFormat/>
    <w:rsid w:val="004E55A3"/>
    <w:pPr>
      <w:numPr>
        <w:numId w:val="42"/>
      </w:numPr>
      <w:ind w:firstLineChars="0" w:firstLine="0"/>
    </w:pPr>
    <w:rPr>
      <w:rFonts w:eastAsiaTheme="minorEastAsia" w:cstheme="minorBidi"/>
      <w:kern w:val="2"/>
    </w:rPr>
  </w:style>
  <w:style w:type="character" w:customStyle="1" w:styleId="Charffff">
    <w:name w:val="正文（标记） Char"/>
    <w:link w:val="a9"/>
    <w:qFormat/>
    <w:rsid w:val="004E55A3"/>
    <w:rPr>
      <w:sz w:val="24"/>
      <w:szCs w:val="24"/>
    </w:rPr>
  </w:style>
  <w:style w:type="paragraph" w:customStyle="1" w:styleId="a9">
    <w:name w:val="正文（标记）"/>
    <w:basedOn w:val="af8"/>
    <w:link w:val="Charffff"/>
    <w:qFormat/>
    <w:rsid w:val="004E55A3"/>
    <w:pPr>
      <w:numPr>
        <w:numId w:val="43"/>
      </w:numPr>
      <w:spacing w:beforeLines="50" w:before="156" w:afterLines="50" w:after="156"/>
      <w:ind w:firstLine="0"/>
    </w:pPr>
    <w:rPr>
      <w:rFonts w:asciiTheme="minorHAnsi" w:eastAsiaTheme="minorEastAsia" w:hAnsiTheme="minorHAnsi" w:cstheme="minorBidi"/>
      <w:sz w:val="24"/>
      <w:szCs w:val="24"/>
    </w:rPr>
  </w:style>
  <w:style w:type="character" w:customStyle="1" w:styleId="Charffff0">
    <w:name w:val="编写建议 Char"/>
    <w:link w:val="affffffffc"/>
    <w:semiHidden/>
    <w:qFormat/>
    <w:locked/>
    <w:rsid w:val="004E55A3"/>
    <w:rPr>
      <w:i/>
      <w:iCs/>
      <w:color w:val="0000FF"/>
      <w:szCs w:val="21"/>
    </w:rPr>
  </w:style>
  <w:style w:type="paragraph" w:customStyle="1" w:styleId="affffffffc">
    <w:name w:val="编写建议"/>
    <w:basedOn w:val="af8"/>
    <w:link w:val="Charffff0"/>
    <w:semiHidden/>
    <w:qFormat/>
    <w:locked/>
    <w:rsid w:val="004E55A3"/>
    <w:pPr>
      <w:autoSpaceDE w:val="0"/>
      <w:autoSpaceDN w:val="0"/>
      <w:adjustRightInd w:val="0"/>
      <w:spacing w:line="300" w:lineRule="auto"/>
      <w:ind w:leftChars="200" w:left="200"/>
      <w:jc w:val="left"/>
    </w:pPr>
    <w:rPr>
      <w:rFonts w:asciiTheme="minorHAnsi" w:eastAsiaTheme="minorEastAsia" w:hAnsiTheme="minorHAnsi" w:cstheme="minorBidi"/>
      <w:i/>
      <w:iCs/>
      <w:color w:val="0000FF"/>
      <w:szCs w:val="21"/>
    </w:rPr>
  </w:style>
  <w:style w:type="character" w:customStyle="1" w:styleId="5-11Char">
    <w:name w:val="标题5-11 Char"/>
    <w:link w:val="5-11"/>
    <w:uiPriority w:val="99"/>
    <w:qFormat/>
    <w:locked/>
    <w:rsid w:val="004E55A3"/>
    <w:rPr>
      <w:b/>
      <w:bCs/>
      <w:sz w:val="28"/>
      <w:szCs w:val="32"/>
    </w:rPr>
  </w:style>
  <w:style w:type="paragraph" w:customStyle="1" w:styleId="5-11">
    <w:name w:val="标题5-11"/>
    <w:basedOn w:val="5-9"/>
    <w:link w:val="5-11Char"/>
    <w:uiPriority w:val="99"/>
    <w:qFormat/>
    <w:locked/>
    <w:rsid w:val="004E55A3"/>
    <w:pPr>
      <w:numPr>
        <w:numId w:val="14"/>
      </w:numPr>
    </w:pPr>
  </w:style>
  <w:style w:type="character" w:customStyle="1" w:styleId="Charffff1">
    <w:name w:val="表格非标题文字 Char"/>
    <w:link w:val="affffffffd"/>
    <w:qFormat/>
    <w:locked/>
    <w:rsid w:val="004E55A3"/>
    <w:rPr>
      <w:rFonts w:ascii="Arial" w:hAnsi="Arial"/>
      <w:sz w:val="18"/>
      <w:szCs w:val="21"/>
    </w:rPr>
  </w:style>
  <w:style w:type="paragraph" w:customStyle="1" w:styleId="affffffffd">
    <w:name w:val="表格非标题文字"/>
    <w:link w:val="Charffff1"/>
    <w:qFormat/>
    <w:locked/>
    <w:rsid w:val="004E55A3"/>
    <w:pPr>
      <w:snapToGrid w:val="0"/>
      <w:spacing w:before="80" w:after="40"/>
    </w:pPr>
    <w:rPr>
      <w:rFonts w:ascii="Arial" w:hAnsi="Arial"/>
      <w:sz w:val="18"/>
      <w:szCs w:val="21"/>
    </w:rPr>
  </w:style>
  <w:style w:type="character" w:customStyle="1" w:styleId="1Chara">
    <w:name w:val="1）样式 Char"/>
    <w:link w:val="15"/>
    <w:qFormat/>
    <w:rsid w:val="004E55A3"/>
    <w:rPr>
      <w:sz w:val="24"/>
      <w:szCs w:val="24"/>
      <w:lang w:val="zh-CN"/>
    </w:rPr>
  </w:style>
  <w:style w:type="paragraph" w:customStyle="1" w:styleId="15">
    <w:name w:val="1）样式"/>
    <w:basedOn w:val="af8"/>
    <w:link w:val="1Chara"/>
    <w:qFormat/>
    <w:rsid w:val="004E55A3"/>
    <w:pPr>
      <w:numPr>
        <w:numId w:val="44"/>
      </w:numPr>
      <w:spacing w:line="360" w:lineRule="auto"/>
    </w:pPr>
    <w:rPr>
      <w:rFonts w:asciiTheme="minorHAnsi" w:eastAsiaTheme="minorEastAsia" w:hAnsiTheme="minorHAnsi" w:cstheme="minorBidi"/>
      <w:sz w:val="24"/>
      <w:szCs w:val="24"/>
      <w:lang w:val="zh-CN"/>
    </w:rPr>
  </w:style>
  <w:style w:type="paragraph" w:customStyle="1" w:styleId="CM51">
    <w:name w:val="CM51"/>
    <w:basedOn w:val="Default"/>
    <w:next w:val="Default"/>
    <w:qFormat/>
    <w:rsid w:val="004E55A3"/>
    <w:pPr>
      <w:spacing w:after="103"/>
    </w:pPr>
    <w:rPr>
      <w:rFonts w:ascii="黑体" w:eastAsia="黑体" w:hAnsi="Calibri" w:cs="Times New Roman"/>
      <w:color w:val="auto"/>
      <w:kern w:val="2"/>
    </w:rPr>
  </w:style>
  <w:style w:type="paragraph" w:customStyle="1" w:styleId="1ffffc">
    <w:name w:val="符号1"/>
    <w:basedOn w:val="af8"/>
    <w:uiPriority w:val="99"/>
    <w:qFormat/>
    <w:locked/>
    <w:rsid w:val="004E55A3"/>
    <w:pPr>
      <w:tabs>
        <w:tab w:val="left" w:pos="420"/>
      </w:tabs>
      <w:spacing w:line="360" w:lineRule="auto"/>
    </w:pPr>
    <w:rPr>
      <w:rFonts w:ascii="宋体" w:hAnsi="宋体"/>
      <w:bCs/>
      <w:kern w:val="0"/>
      <w:sz w:val="24"/>
      <w:szCs w:val="24"/>
    </w:rPr>
  </w:style>
  <w:style w:type="paragraph" w:customStyle="1" w:styleId="CharChar2Char">
    <w:name w:val="Char Char2 Char"/>
    <w:basedOn w:val="af8"/>
    <w:qFormat/>
    <w:rsid w:val="004E55A3"/>
    <w:pPr>
      <w:keepNext/>
      <w:keepLines/>
      <w:pageBreakBefore/>
      <w:tabs>
        <w:tab w:val="left" w:pos="845"/>
      </w:tabs>
      <w:ind w:left="845" w:hanging="420"/>
    </w:pPr>
    <w:rPr>
      <w:rFonts w:ascii="Tahoma" w:hAnsi="Tahoma"/>
      <w:sz w:val="24"/>
    </w:rPr>
  </w:style>
  <w:style w:type="paragraph" w:customStyle="1" w:styleId="xl98">
    <w:name w:val="xl98"/>
    <w:basedOn w:val="af8"/>
    <w:uiPriority w:val="99"/>
    <w:qFormat/>
    <w:rsid w:val="004E55A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101">
    <w:name w:val="xl101"/>
    <w:basedOn w:val="af8"/>
    <w:uiPriority w:val="99"/>
    <w:qFormat/>
    <w:rsid w:val="004E55A3"/>
    <w:pPr>
      <w:widowControl/>
      <w:pBdr>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Pa21">
    <w:name w:val="Pa21"/>
    <w:basedOn w:val="af8"/>
    <w:next w:val="af8"/>
    <w:uiPriority w:val="99"/>
    <w:qFormat/>
    <w:rsid w:val="004E55A3"/>
    <w:pPr>
      <w:autoSpaceDE w:val="0"/>
      <w:autoSpaceDN w:val="0"/>
      <w:adjustRightInd w:val="0"/>
      <w:spacing w:line="161" w:lineRule="atLeast"/>
      <w:jc w:val="left"/>
    </w:pPr>
    <w:rPr>
      <w:rFonts w:ascii="黑体g" w:eastAsia="黑体g" w:hAnsi="Calibri"/>
      <w:kern w:val="0"/>
      <w:sz w:val="24"/>
      <w:szCs w:val="24"/>
    </w:rPr>
  </w:style>
  <w:style w:type="paragraph" w:customStyle="1" w:styleId="xl100">
    <w:name w:val="xl100"/>
    <w:basedOn w:val="af8"/>
    <w:uiPriority w:val="99"/>
    <w:qFormat/>
    <w:rsid w:val="004E55A3"/>
    <w:pPr>
      <w:widowControl/>
      <w:pBdr>
        <w:left w:val="single" w:sz="4" w:space="0" w:color="auto"/>
      </w:pBdr>
      <w:spacing w:before="100" w:beforeAutospacing="1" w:after="100" w:afterAutospacing="1"/>
      <w:jc w:val="center"/>
    </w:pPr>
    <w:rPr>
      <w:rFonts w:ascii="宋体" w:hAnsi="宋体" w:cs="宋体"/>
      <w:kern w:val="0"/>
      <w:sz w:val="20"/>
      <w:szCs w:val="21"/>
    </w:rPr>
  </w:style>
  <w:style w:type="paragraph" w:customStyle="1" w:styleId="140">
    <w:name w:val="样式14"/>
    <w:basedOn w:val="af8"/>
    <w:qFormat/>
    <w:rsid w:val="004E55A3"/>
    <w:pPr>
      <w:widowControl/>
      <w:tabs>
        <w:tab w:val="left" w:pos="567"/>
      </w:tabs>
      <w:spacing w:line="360" w:lineRule="auto"/>
      <w:jc w:val="left"/>
      <w:outlineLvl w:val="1"/>
    </w:pPr>
    <w:rPr>
      <w:b/>
      <w:kern w:val="0"/>
      <w:sz w:val="32"/>
      <w:szCs w:val="32"/>
    </w:rPr>
  </w:style>
  <w:style w:type="character" w:customStyle="1" w:styleId="affffffffe">
    <w:name w:val="脚注文本 字符"/>
    <w:basedOn w:val="afa"/>
    <w:qFormat/>
    <w:rsid w:val="004E55A3"/>
    <w:rPr>
      <w:kern w:val="2"/>
      <w:sz w:val="18"/>
      <w:szCs w:val="18"/>
    </w:rPr>
  </w:style>
  <w:style w:type="paragraph" w:customStyle="1" w:styleId="xl90">
    <w:name w:val="xl90"/>
    <w:basedOn w:val="af8"/>
    <w:uiPriority w:val="99"/>
    <w:qFormat/>
    <w:rsid w:val="004E55A3"/>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ff">
    <w:name w:val="列表样式(一级)"/>
    <w:basedOn w:val="af8"/>
    <w:uiPriority w:val="99"/>
    <w:qFormat/>
    <w:rsid w:val="004E55A3"/>
    <w:pPr>
      <w:spacing w:before="160" w:line="280" w:lineRule="exact"/>
      <w:ind w:left="420" w:hanging="420"/>
      <w:jc w:val="left"/>
    </w:pPr>
    <w:rPr>
      <w:rFonts w:ascii="Arial" w:eastAsia="华文细黑" w:hAnsi="Arial"/>
      <w:color w:val="505050"/>
      <w:kern w:val="0"/>
      <w:sz w:val="16"/>
      <w:szCs w:val="16"/>
    </w:rPr>
  </w:style>
  <w:style w:type="paragraph" w:customStyle="1" w:styleId="TOC2">
    <w:name w:val="TOC 标题2"/>
    <w:basedOn w:val="16"/>
    <w:next w:val="af8"/>
    <w:uiPriority w:val="39"/>
    <w:unhideWhenUsed/>
    <w:qFormat/>
    <w:rsid w:val="004E55A3"/>
    <w:pPr>
      <w:widowControl/>
      <w:tabs>
        <w:tab w:val="center" w:pos="0"/>
        <w:tab w:val="left" w:pos="3402"/>
        <w:tab w:val="left" w:pos="3828"/>
      </w:tabs>
      <w:autoSpaceDE/>
      <w:autoSpaceDN/>
      <w:adjustRightInd/>
      <w:spacing w:before="480" w:after="0" w:line="276" w:lineRule="auto"/>
      <w:jc w:val="left"/>
      <w:outlineLvl w:val="9"/>
    </w:pPr>
    <w:rPr>
      <w:rFonts w:ascii="Cambria" w:eastAsia="微软雅黑" w:hAnsi="Cambria"/>
      <w:b w:val="0"/>
      <w:bCs/>
      <w:color w:val="365F91"/>
      <w:kern w:val="0"/>
      <w:sz w:val="28"/>
      <w:szCs w:val="28"/>
    </w:rPr>
  </w:style>
  <w:style w:type="paragraph" w:customStyle="1" w:styleId="ItemStep2">
    <w:name w:val="Item Step_2"/>
    <w:uiPriority w:val="99"/>
    <w:qFormat/>
    <w:rsid w:val="004E55A3"/>
    <w:pPr>
      <w:tabs>
        <w:tab w:val="left" w:pos="1418"/>
      </w:tabs>
      <w:spacing w:before="40" w:after="40"/>
      <w:ind w:left="1418" w:hanging="284"/>
      <w:outlineLvl w:val="7"/>
    </w:pPr>
    <w:rPr>
      <w:rFonts w:ascii="Arial" w:eastAsia="宋体" w:hAnsi="Arial" w:cs="Times New Roman"/>
      <w:kern w:val="0"/>
      <w:sz w:val="20"/>
      <w:szCs w:val="20"/>
      <w:lang w:eastAsia="en-US"/>
    </w:rPr>
  </w:style>
  <w:style w:type="paragraph" w:customStyle="1" w:styleId="af1">
    <w:name w:val="正文（编号）"/>
    <w:basedOn w:val="affffffff0"/>
    <w:qFormat/>
    <w:rsid w:val="004E55A3"/>
    <w:pPr>
      <w:numPr>
        <w:numId w:val="45"/>
      </w:numPr>
      <w:tabs>
        <w:tab w:val="left" w:pos="360"/>
      </w:tabs>
      <w:spacing w:before="156" w:after="156"/>
      <w:ind w:firstLineChars="0" w:firstLine="480"/>
    </w:pPr>
  </w:style>
  <w:style w:type="paragraph" w:customStyle="1" w:styleId="afffffffff0">
    <w:name w:val="正文段"/>
    <w:basedOn w:val="af8"/>
    <w:qFormat/>
    <w:locked/>
    <w:rsid w:val="004E55A3"/>
    <w:pPr>
      <w:widowControl/>
      <w:adjustRightInd w:val="0"/>
      <w:spacing w:line="360" w:lineRule="atLeast"/>
    </w:pPr>
    <w:rPr>
      <w:rFonts w:ascii="宋体"/>
      <w:kern w:val="0"/>
      <w:sz w:val="24"/>
    </w:rPr>
  </w:style>
  <w:style w:type="paragraph" w:customStyle="1" w:styleId="2Chara">
    <w:name w:val="正文 首行缩进:  2 字符 Char"/>
    <w:basedOn w:val="af8"/>
    <w:uiPriority w:val="99"/>
    <w:qFormat/>
    <w:locked/>
    <w:rsid w:val="004E55A3"/>
    <w:pPr>
      <w:spacing w:line="360" w:lineRule="auto"/>
      <w:ind w:firstLine="480"/>
    </w:pPr>
    <w:rPr>
      <w:kern w:val="0"/>
      <w:sz w:val="24"/>
    </w:rPr>
  </w:style>
  <w:style w:type="paragraph" w:customStyle="1" w:styleId="7">
    <w:name w:val="标题7"/>
    <w:basedOn w:val="70"/>
    <w:next w:val="af8"/>
    <w:uiPriority w:val="99"/>
    <w:qFormat/>
    <w:rsid w:val="004E55A3"/>
    <w:pPr>
      <w:numPr>
        <w:ilvl w:val="6"/>
        <w:numId w:val="31"/>
      </w:numPr>
      <w:tabs>
        <w:tab w:val="left" w:pos="432"/>
      </w:tabs>
      <w:adjustRightInd/>
      <w:spacing w:beforeLines="50" w:before="50" w:afterLines="50" w:after="50" w:line="360" w:lineRule="auto"/>
      <w:contextualSpacing/>
      <w:jc w:val="left"/>
      <w:textAlignment w:val="auto"/>
    </w:pPr>
    <w:rPr>
      <w:rFonts w:ascii="Times New Roman" w:eastAsia="黑体" w:hAnsi="Times New Roman"/>
      <w:bCs/>
      <w:kern w:val="2"/>
    </w:rPr>
  </w:style>
  <w:style w:type="paragraph" w:customStyle="1" w:styleId="91">
    <w:name w:val="样式 标题 9 +"/>
    <w:basedOn w:val="92"/>
    <w:qFormat/>
    <w:rsid w:val="004E55A3"/>
  </w:style>
  <w:style w:type="paragraph" w:customStyle="1" w:styleId="92">
    <w:name w:val="标题9"/>
    <w:basedOn w:val="9"/>
    <w:next w:val="af8"/>
    <w:qFormat/>
    <w:rsid w:val="004E55A3"/>
    <w:pPr>
      <w:tabs>
        <w:tab w:val="left" w:pos="432"/>
      </w:tabs>
      <w:adjustRightInd/>
      <w:spacing w:line="320" w:lineRule="auto"/>
      <w:contextualSpacing/>
      <w:textAlignment w:val="auto"/>
    </w:pPr>
    <w:rPr>
      <w:rFonts w:ascii="Cambria" w:eastAsia="宋体" w:hAnsi="Cambria"/>
      <w:kern w:val="2"/>
      <w:szCs w:val="21"/>
      <w:lang w:eastAsia="en-US"/>
    </w:rPr>
  </w:style>
  <w:style w:type="paragraph" w:customStyle="1" w:styleId="FigureStep">
    <w:name w:val="Figure Step"/>
    <w:basedOn w:val="af8"/>
    <w:uiPriority w:val="99"/>
    <w:qFormat/>
    <w:rsid w:val="004E55A3"/>
    <w:pPr>
      <w:tabs>
        <w:tab w:val="left" w:pos="284"/>
      </w:tabs>
      <w:adjustRightInd w:val="0"/>
      <w:snapToGrid w:val="0"/>
      <w:spacing w:before="80"/>
      <w:ind w:left="227" w:hanging="227"/>
    </w:pPr>
    <w:rPr>
      <w:rFonts w:ascii="Arial" w:hAnsi="Arial" w:cs="Arial"/>
      <w:kern w:val="0"/>
      <w:sz w:val="20"/>
      <w:szCs w:val="15"/>
    </w:rPr>
  </w:style>
  <w:style w:type="paragraph" w:customStyle="1" w:styleId="af2">
    <w:name w:val="符号 箭头"/>
    <w:basedOn w:val="af8"/>
    <w:qFormat/>
    <w:rsid w:val="004E55A3"/>
    <w:pPr>
      <w:numPr>
        <w:numId w:val="46"/>
      </w:numPr>
      <w:spacing w:line="360" w:lineRule="auto"/>
    </w:pPr>
    <w:rPr>
      <w:rFonts w:ascii="Arial" w:hAnsi="Arial" w:cs="宋体"/>
      <w:sz w:val="24"/>
    </w:rPr>
  </w:style>
  <w:style w:type="paragraph" w:customStyle="1" w:styleId="InfoBlue">
    <w:name w:val="InfoBlue"/>
    <w:basedOn w:val="af8"/>
    <w:next w:val="aff5"/>
    <w:qFormat/>
    <w:rsid w:val="004E55A3"/>
    <w:pPr>
      <w:widowControl/>
      <w:spacing w:after="120" w:line="240" w:lineRule="atLeast"/>
      <w:ind w:left="720"/>
      <w:jc w:val="left"/>
    </w:pPr>
    <w:rPr>
      <w:i/>
      <w:color w:val="0000FF"/>
      <w:kern w:val="0"/>
      <w:sz w:val="20"/>
      <w:lang w:eastAsia="en-US"/>
    </w:rPr>
  </w:style>
  <w:style w:type="paragraph" w:customStyle="1" w:styleId="p18">
    <w:name w:val="p18"/>
    <w:basedOn w:val="af8"/>
    <w:qFormat/>
    <w:rsid w:val="004E55A3"/>
    <w:pPr>
      <w:widowControl/>
      <w:ind w:firstLine="420"/>
      <w:jc w:val="left"/>
    </w:pPr>
    <w:rPr>
      <w:kern w:val="0"/>
      <w:szCs w:val="21"/>
    </w:rPr>
  </w:style>
  <w:style w:type="paragraph" w:customStyle="1" w:styleId="text">
    <w:name w:val="text"/>
    <w:basedOn w:val="af8"/>
    <w:uiPriority w:val="99"/>
    <w:qFormat/>
    <w:rsid w:val="004E55A3"/>
    <w:pPr>
      <w:widowControl/>
      <w:ind w:firstLineChars="200" w:firstLine="200"/>
      <w:jc w:val="left"/>
    </w:pPr>
    <w:rPr>
      <w:rFonts w:ascii="Arial" w:hAnsi="Arial"/>
      <w:kern w:val="0"/>
      <w:sz w:val="24"/>
      <w:lang w:eastAsia="en-US"/>
    </w:rPr>
  </w:style>
  <w:style w:type="paragraph" w:customStyle="1" w:styleId="1ffffd">
    <w:name w:val="正文首行缩进1"/>
    <w:basedOn w:val="aff5"/>
    <w:uiPriority w:val="99"/>
    <w:qFormat/>
    <w:locked/>
    <w:rsid w:val="004E55A3"/>
    <w:pPr>
      <w:widowControl/>
      <w:tabs>
        <w:tab w:val="clear" w:pos="567"/>
      </w:tabs>
      <w:spacing w:before="0" w:line="240" w:lineRule="auto"/>
      <w:ind w:firstLineChars="100" w:firstLine="100"/>
    </w:pPr>
    <w:rPr>
      <w:rFonts w:ascii="Arial" w:hAnsi="Arial" w:cs="Arial"/>
      <w:kern w:val="0"/>
      <w:sz w:val="20"/>
    </w:rPr>
  </w:style>
  <w:style w:type="paragraph" w:customStyle="1" w:styleId="2ff8">
    <w:name w:val="无间隔2"/>
    <w:qFormat/>
    <w:rsid w:val="004E55A3"/>
    <w:pPr>
      <w:widowControl w:val="0"/>
      <w:jc w:val="both"/>
    </w:pPr>
    <w:rPr>
      <w:rFonts w:ascii="Times New Roman" w:eastAsia="宋体" w:hAnsi="Times New Roman" w:cs="Times New Roman"/>
      <w:sz w:val="24"/>
      <w:szCs w:val="21"/>
    </w:rPr>
  </w:style>
  <w:style w:type="paragraph" w:customStyle="1" w:styleId="HS-3">
    <w:name w:val="HS-正文3"/>
    <w:uiPriority w:val="99"/>
    <w:semiHidden/>
    <w:qFormat/>
    <w:locked/>
    <w:rsid w:val="004E55A3"/>
    <w:pPr>
      <w:numPr>
        <w:numId w:val="47"/>
      </w:numPr>
      <w:spacing w:beforeLines="50" w:line="300" w:lineRule="auto"/>
      <w:jc w:val="both"/>
    </w:pPr>
    <w:rPr>
      <w:rFonts w:ascii="Times New Roman" w:eastAsia="宋体" w:hAnsi="Times New Roman" w:cs="Times New Roman"/>
      <w:kern w:val="0"/>
      <w:sz w:val="24"/>
      <w:szCs w:val="20"/>
    </w:rPr>
  </w:style>
  <w:style w:type="paragraph" w:customStyle="1" w:styleId="11f0">
    <w:name w:val="目录 11"/>
    <w:basedOn w:val="af8"/>
    <w:next w:val="af8"/>
    <w:uiPriority w:val="99"/>
    <w:qFormat/>
    <w:locked/>
    <w:rsid w:val="004E55A3"/>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szCs w:val="24"/>
    </w:rPr>
  </w:style>
  <w:style w:type="paragraph" w:customStyle="1" w:styleId="afffffffff1">
    <w:name w:val="正文四号"/>
    <w:basedOn w:val="af8"/>
    <w:qFormat/>
    <w:rsid w:val="004E55A3"/>
    <w:pPr>
      <w:spacing w:line="360" w:lineRule="auto"/>
      <w:ind w:firstLineChars="200" w:firstLine="200"/>
    </w:pPr>
    <w:rPr>
      <w:sz w:val="28"/>
      <w:szCs w:val="28"/>
    </w:rPr>
  </w:style>
  <w:style w:type="paragraph" w:customStyle="1" w:styleId="2ff9">
    <w:name w:val="列表段落2"/>
    <w:basedOn w:val="af8"/>
    <w:uiPriority w:val="99"/>
    <w:qFormat/>
    <w:rsid w:val="004E55A3"/>
    <w:pPr>
      <w:ind w:firstLineChars="200" w:firstLine="420"/>
    </w:pPr>
  </w:style>
  <w:style w:type="paragraph" w:customStyle="1" w:styleId="xl102">
    <w:name w:val="xl102"/>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szCs w:val="21"/>
    </w:rPr>
  </w:style>
  <w:style w:type="paragraph" w:customStyle="1" w:styleId="xl88">
    <w:name w:val="xl88"/>
    <w:basedOn w:val="af8"/>
    <w:uiPriority w:val="99"/>
    <w:qFormat/>
    <w:rsid w:val="004E55A3"/>
    <w:pPr>
      <w:widowControl/>
      <w:pBdr>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80">
    <w:name w:val="样式18"/>
    <w:basedOn w:val="af8"/>
    <w:qFormat/>
    <w:rsid w:val="004E55A3"/>
    <w:pPr>
      <w:widowControl/>
      <w:tabs>
        <w:tab w:val="left" w:pos="992"/>
      </w:tabs>
      <w:spacing w:line="360" w:lineRule="auto"/>
      <w:ind w:left="992"/>
      <w:jc w:val="left"/>
      <w:outlineLvl w:val="4"/>
    </w:pPr>
    <w:rPr>
      <w:b/>
      <w:kern w:val="0"/>
      <w:sz w:val="28"/>
      <w:szCs w:val="28"/>
    </w:rPr>
  </w:style>
  <w:style w:type="paragraph" w:customStyle="1" w:styleId="074">
    <w:name w:val="样式 首行缩进:  0.74 厘米"/>
    <w:basedOn w:val="af8"/>
    <w:qFormat/>
    <w:rsid w:val="004E55A3"/>
    <w:pPr>
      <w:spacing w:line="360" w:lineRule="auto"/>
      <w:ind w:firstLineChars="200" w:firstLine="200"/>
    </w:pPr>
    <w:rPr>
      <w:rFonts w:eastAsia="仿宋" w:cs="宋体"/>
      <w:sz w:val="24"/>
    </w:rPr>
  </w:style>
  <w:style w:type="paragraph" w:customStyle="1" w:styleId="itemlist0">
    <w:name w:val="itemlist"/>
    <w:basedOn w:val="af8"/>
    <w:uiPriority w:val="99"/>
    <w:qFormat/>
    <w:rsid w:val="004E55A3"/>
    <w:pPr>
      <w:widowControl/>
      <w:spacing w:before="100" w:beforeAutospacing="1" w:after="100" w:afterAutospacing="1"/>
      <w:jc w:val="left"/>
    </w:pPr>
    <w:rPr>
      <w:rFonts w:ascii="宋体" w:hAnsi="宋体" w:cs="宋体"/>
      <w:kern w:val="0"/>
      <w:sz w:val="24"/>
      <w:szCs w:val="24"/>
    </w:rPr>
  </w:style>
  <w:style w:type="paragraph" w:customStyle="1" w:styleId="23">
    <w:name w:val="首行缩进: 2字符"/>
    <w:basedOn w:val="af8"/>
    <w:uiPriority w:val="99"/>
    <w:qFormat/>
    <w:locked/>
    <w:rsid w:val="004E55A3"/>
    <w:pPr>
      <w:numPr>
        <w:numId w:val="48"/>
      </w:numPr>
      <w:spacing w:line="300" w:lineRule="auto"/>
      <w:ind w:firstLine="0"/>
    </w:pPr>
    <w:rPr>
      <w:rFonts w:ascii="Arial" w:hAnsi="Arial" w:cs="宋体"/>
      <w:kern w:val="0"/>
      <w:sz w:val="24"/>
    </w:rPr>
  </w:style>
  <w:style w:type="paragraph" w:customStyle="1" w:styleId="xl91">
    <w:name w:val="xl91"/>
    <w:basedOn w:val="af8"/>
    <w:uiPriority w:val="99"/>
    <w:qFormat/>
    <w:rsid w:val="004E55A3"/>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c">
    <w:name w:val="方案正文"/>
    <w:basedOn w:val="af8"/>
    <w:qFormat/>
    <w:rsid w:val="004E55A3"/>
    <w:pPr>
      <w:numPr>
        <w:numId w:val="49"/>
      </w:numPr>
      <w:adjustRightInd w:val="0"/>
      <w:snapToGrid w:val="0"/>
      <w:spacing w:line="360" w:lineRule="auto"/>
      <w:ind w:firstLine="0"/>
      <w:jc w:val="left"/>
      <w:textAlignment w:val="baseline"/>
    </w:pPr>
    <w:rPr>
      <w:rFonts w:ascii="宋体" w:hAnsi="宋体" w:cs="Arial"/>
      <w:snapToGrid w:val="0"/>
      <w:kern w:val="0"/>
      <w:sz w:val="24"/>
      <w:szCs w:val="21"/>
    </w:rPr>
  </w:style>
  <w:style w:type="paragraph" w:customStyle="1" w:styleId="afffffffff2">
    <w:name w:val="王越的副标"/>
    <w:basedOn w:val="afffffffff3"/>
    <w:qFormat/>
    <w:rsid w:val="004E55A3"/>
    <w:pPr>
      <w:ind w:firstLine="482"/>
    </w:pPr>
    <w:rPr>
      <w:b/>
    </w:rPr>
  </w:style>
  <w:style w:type="paragraph" w:customStyle="1" w:styleId="afffffffff3">
    <w:name w:val="王越的正文"/>
    <w:basedOn w:val="af8"/>
    <w:qFormat/>
    <w:rsid w:val="004E55A3"/>
    <w:pPr>
      <w:spacing w:line="360" w:lineRule="auto"/>
      <w:ind w:firstLineChars="200" w:firstLine="480"/>
      <w:jc w:val="left"/>
    </w:pPr>
    <w:rPr>
      <w:rFonts w:ascii="Courier New" w:hAnsi="Courier New" w:cs="Wingdings"/>
      <w:szCs w:val="24"/>
    </w:rPr>
  </w:style>
  <w:style w:type="paragraph" w:customStyle="1" w:styleId="xl95">
    <w:name w:val="xl95"/>
    <w:basedOn w:val="af8"/>
    <w:uiPriority w:val="99"/>
    <w:qFormat/>
    <w:rsid w:val="004E55A3"/>
    <w:pPr>
      <w:widowControl/>
      <w:spacing w:before="100" w:beforeAutospacing="1" w:after="100" w:afterAutospacing="1"/>
      <w:jc w:val="left"/>
    </w:pPr>
    <w:rPr>
      <w:rFonts w:ascii="宋体" w:hAnsi="宋体" w:cs="宋体"/>
      <w:kern w:val="0"/>
      <w:sz w:val="20"/>
      <w:szCs w:val="21"/>
    </w:rPr>
  </w:style>
  <w:style w:type="paragraph" w:customStyle="1" w:styleId="ItemListinTable">
    <w:name w:val="Item List in Table"/>
    <w:basedOn w:val="af8"/>
    <w:qFormat/>
    <w:rsid w:val="004E55A3"/>
    <w:pPr>
      <w:widowControl/>
      <w:numPr>
        <w:ilvl w:val="4"/>
        <w:numId w:val="19"/>
      </w:numPr>
      <w:tabs>
        <w:tab w:val="left" w:pos="284"/>
      </w:tabs>
      <w:spacing w:before="80"/>
      <w:ind w:left="284" w:firstLine="0"/>
      <w:jc w:val="left"/>
    </w:pPr>
    <w:rPr>
      <w:rFonts w:ascii="Arial" w:hAnsi="Arial" w:cs="Arial"/>
      <w:kern w:val="0"/>
      <w:sz w:val="18"/>
      <w:szCs w:val="18"/>
      <w:lang w:eastAsia="en-US"/>
    </w:rPr>
  </w:style>
  <w:style w:type="paragraph" w:customStyle="1" w:styleId="72">
    <w:name w:val="样式 标题 7 +"/>
    <w:basedOn w:val="70"/>
    <w:qFormat/>
    <w:rsid w:val="004E55A3"/>
    <w:pPr>
      <w:tabs>
        <w:tab w:val="left" w:pos="432"/>
      </w:tabs>
      <w:adjustRightInd/>
      <w:spacing w:before="120" w:line="360" w:lineRule="auto"/>
      <w:contextualSpacing/>
      <w:jc w:val="center"/>
      <w:textAlignment w:val="auto"/>
    </w:pPr>
    <w:rPr>
      <w:rFonts w:ascii="Times New Roman" w:hAnsi="Times New Roman"/>
      <w:bCs/>
      <w:kern w:val="2"/>
      <w:szCs w:val="24"/>
      <w:lang w:eastAsia="en-US"/>
    </w:rPr>
  </w:style>
  <w:style w:type="character" w:customStyle="1" w:styleId="afffffffff4">
    <w:name w:val="宏文本 字符"/>
    <w:basedOn w:val="afa"/>
    <w:qFormat/>
    <w:rsid w:val="004E55A3"/>
    <w:rPr>
      <w:rFonts w:ascii="Courier New" w:hAnsi="Courier New" w:cs="Courier New"/>
      <w:kern w:val="2"/>
      <w:sz w:val="24"/>
      <w:szCs w:val="24"/>
    </w:rPr>
  </w:style>
  <w:style w:type="paragraph" w:customStyle="1" w:styleId="af5">
    <w:name w:val="编号，四号"/>
    <w:basedOn w:val="a1"/>
    <w:qFormat/>
    <w:rsid w:val="004E55A3"/>
    <w:pPr>
      <w:numPr>
        <w:numId w:val="50"/>
      </w:numPr>
      <w:tabs>
        <w:tab w:val="left" w:pos="360"/>
        <w:tab w:val="left" w:pos="425"/>
      </w:tabs>
      <w:spacing w:beforeLines="0"/>
      <w:ind w:left="980" w:firstLine="0"/>
    </w:pPr>
    <w:rPr>
      <w:rFonts w:ascii="Times New Roman" w:hAnsi="Times New Roman" w:cs="Times New Roman"/>
      <w:sz w:val="28"/>
      <w:szCs w:val="28"/>
    </w:rPr>
  </w:style>
  <w:style w:type="paragraph" w:customStyle="1" w:styleId="af0">
    <w:name w:val="附件圈"/>
    <w:basedOn w:val="1ffffe"/>
    <w:qFormat/>
    <w:rsid w:val="004E55A3"/>
    <w:pPr>
      <w:numPr>
        <w:numId w:val="51"/>
      </w:numPr>
    </w:pPr>
  </w:style>
  <w:style w:type="paragraph" w:customStyle="1" w:styleId="1ffffe">
    <w:name w:val="附件(1)"/>
    <w:basedOn w:val="af8"/>
    <w:qFormat/>
    <w:rsid w:val="004E55A3"/>
    <w:pPr>
      <w:spacing w:line="360" w:lineRule="auto"/>
      <w:ind w:firstLine="400"/>
    </w:pPr>
    <w:rPr>
      <w:sz w:val="24"/>
      <w:szCs w:val="24"/>
    </w:rPr>
  </w:style>
  <w:style w:type="paragraph" w:customStyle="1" w:styleId="xl97">
    <w:name w:val="xl97"/>
    <w:basedOn w:val="af8"/>
    <w:uiPriority w:val="99"/>
    <w:qFormat/>
    <w:rsid w:val="004E55A3"/>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96">
    <w:name w:val="xl96"/>
    <w:basedOn w:val="af8"/>
    <w:uiPriority w:val="99"/>
    <w:qFormat/>
    <w:rsid w:val="004E55A3"/>
    <w:pPr>
      <w:widowControl/>
      <w:spacing w:before="100" w:beforeAutospacing="1" w:after="100" w:afterAutospacing="1"/>
      <w:jc w:val="left"/>
    </w:pPr>
    <w:rPr>
      <w:rFonts w:ascii="宋体" w:hAnsi="宋体" w:cs="宋体"/>
      <w:kern w:val="0"/>
      <w:sz w:val="24"/>
      <w:szCs w:val="24"/>
    </w:rPr>
  </w:style>
  <w:style w:type="paragraph" w:customStyle="1" w:styleId="afffffffff5">
    <w:name w:val="图号"/>
    <w:basedOn w:val="af8"/>
    <w:uiPriority w:val="99"/>
    <w:qFormat/>
    <w:locked/>
    <w:rsid w:val="004E55A3"/>
    <w:pPr>
      <w:tabs>
        <w:tab w:val="left" w:pos="900"/>
      </w:tabs>
      <w:autoSpaceDE w:val="0"/>
      <w:autoSpaceDN w:val="0"/>
      <w:adjustRightInd w:val="0"/>
      <w:snapToGrid w:val="0"/>
      <w:spacing w:before="105" w:line="360" w:lineRule="auto"/>
      <w:ind w:firstLineChars="200" w:firstLine="200"/>
      <w:jc w:val="center"/>
    </w:pPr>
    <w:rPr>
      <w:rFonts w:ascii="Arial" w:hAnsi="Arial"/>
      <w:kern w:val="0"/>
      <w:sz w:val="18"/>
      <w:szCs w:val="18"/>
    </w:rPr>
  </w:style>
  <w:style w:type="paragraph" w:customStyle="1" w:styleId="3661">
    <w:name w:val="样式 样式 标题 3 + 段前: 6 磅 段后: 6 磅 + 首行缩进:  1 字符"/>
    <w:basedOn w:val="af8"/>
    <w:uiPriority w:val="99"/>
    <w:qFormat/>
    <w:locked/>
    <w:rsid w:val="004E55A3"/>
    <w:pPr>
      <w:keepNext/>
      <w:keepLines/>
      <w:numPr>
        <w:numId w:val="52"/>
      </w:numPr>
      <w:spacing w:before="120" w:line="500" w:lineRule="exact"/>
      <w:ind w:left="740" w:firstLineChars="200" w:firstLine="200"/>
      <w:outlineLvl w:val="2"/>
    </w:pPr>
    <w:rPr>
      <w:rFonts w:ascii="宋体" w:hAnsi="宋体" w:cs="宋体"/>
      <w:b/>
      <w:bCs/>
      <w:kern w:val="0"/>
      <w:sz w:val="20"/>
      <w:szCs w:val="21"/>
    </w:rPr>
  </w:style>
  <w:style w:type="paragraph" w:customStyle="1" w:styleId="afffffffff6">
    <w:name w:val="正文黑体"/>
    <w:basedOn w:val="00"/>
    <w:qFormat/>
    <w:rsid w:val="004E55A3"/>
    <w:pPr>
      <w:spacing w:beforeLines="0"/>
      <w:ind w:firstLine="480"/>
    </w:pPr>
    <w:rPr>
      <w:rFonts w:ascii="黑体" w:eastAsia="黑体" w:hAnsi="黑体"/>
    </w:rPr>
  </w:style>
  <w:style w:type="paragraph" w:customStyle="1" w:styleId="366">
    <w:name w:val="样式 标题 3 + 段前: 6 磅 段后: 6 磅"/>
    <w:basedOn w:val="33"/>
    <w:uiPriority w:val="99"/>
    <w:qFormat/>
    <w:locked/>
    <w:rsid w:val="004E55A3"/>
    <w:pPr>
      <w:keepNext w:val="0"/>
      <w:keepLines w:val="0"/>
      <w:widowControl/>
      <w:tabs>
        <w:tab w:val="left" w:pos="432"/>
        <w:tab w:val="left" w:pos="720"/>
      </w:tabs>
      <w:autoSpaceDE/>
      <w:autoSpaceDN/>
      <w:adjustRightInd/>
      <w:spacing w:before="120" w:line="500" w:lineRule="exact"/>
      <w:ind w:firstLineChars="100" w:firstLine="361"/>
    </w:pPr>
    <w:rPr>
      <w:rFonts w:ascii="微软雅黑" w:eastAsia="楷体_GB2312" w:hAnsi="微软雅黑" w:cs="宋体"/>
      <w:sz w:val="36"/>
      <w:szCs w:val="36"/>
      <w:u w:val="none"/>
    </w:rPr>
  </w:style>
  <w:style w:type="paragraph" w:customStyle="1" w:styleId="af4">
    <w:name w:val="表号"/>
    <w:basedOn w:val="af8"/>
    <w:next w:val="affd"/>
    <w:uiPriority w:val="99"/>
    <w:qFormat/>
    <w:locked/>
    <w:rsid w:val="004E55A3"/>
    <w:pPr>
      <w:keepLines/>
      <w:numPr>
        <w:ilvl w:val="8"/>
        <w:numId w:val="53"/>
      </w:numPr>
      <w:autoSpaceDE w:val="0"/>
      <w:autoSpaceDN w:val="0"/>
      <w:adjustRightInd w:val="0"/>
      <w:snapToGrid w:val="0"/>
      <w:spacing w:line="360" w:lineRule="auto"/>
      <w:ind w:firstLineChars="200" w:firstLine="200"/>
      <w:jc w:val="center"/>
    </w:pPr>
    <w:rPr>
      <w:rFonts w:ascii="Arial" w:hAnsi="Arial"/>
      <w:kern w:val="0"/>
      <w:sz w:val="18"/>
      <w:szCs w:val="18"/>
    </w:rPr>
  </w:style>
  <w:style w:type="paragraph" w:customStyle="1" w:styleId="af3">
    <w:name w:val="图格式"/>
    <w:basedOn w:val="af8"/>
    <w:uiPriority w:val="99"/>
    <w:qFormat/>
    <w:locked/>
    <w:rsid w:val="004E55A3"/>
    <w:pPr>
      <w:numPr>
        <w:numId w:val="54"/>
      </w:numPr>
      <w:ind w:left="0" w:firstLine="0"/>
      <w:jc w:val="center"/>
    </w:pPr>
    <w:rPr>
      <w:rFonts w:ascii="Arial" w:eastAsia="微软雅黑" w:hAnsi="Arial"/>
      <w:kern w:val="0"/>
      <w:sz w:val="20"/>
      <w:szCs w:val="24"/>
    </w:rPr>
  </w:style>
  <w:style w:type="paragraph" w:customStyle="1" w:styleId="xl86">
    <w:name w:val="xl86"/>
    <w:basedOn w:val="af8"/>
    <w:uiPriority w:val="99"/>
    <w:qFormat/>
    <w:rsid w:val="004E55A3"/>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xl99">
    <w:name w:val="xl99"/>
    <w:basedOn w:val="af8"/>
    <w:uiPriority w:val="99"/>
    <w:qFormat/>
    <w:rsid w:val="004E55A3"/>
    <w:pPr>
      <w:widowControl/>
      <w:pBdr>
        <w:top w:val="single" w:sz="4" w:space="0" w:color="auto"/>
        <w:left w:val="single" w:sz="4" w:space="0" w:color="auto"/>
      </w:pBdr>
      <w:spacing w:before="100" w:beforeAutospacing="1" w:after="100" w:afterAutospacing="1"/>
      <w:jc w:val="center"/>
    </w:pPr>
    <w:rPr>
      <w:rFonts w:ascii="宋体" w:hAnsi="宋体" w:cs="宋体"/>
      <w:kern w:val="0"/>
      <w:sz w:val="20"/>
      <w:szCs w:val="21"/>
    </w:rPr>
  </w:style>
  <w:style w:type="paragraph" w:customStyle="1" w:styleId="xl89">
    <w:name w:val="xl89"/>
    <w:basedOn w:val="af8"/>
    <w:uiPriority w:val="99"/>
    <w:qFormat/>
    <w:rsid w:val="004E55A3"/>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41">
    <w:name w:val="标题 41"/>
    <w:basedOn w:val="19"/>
    <w:next w:val="19"/>
    <w:uiPriority w:val="99"/>
    <w:semiHidden/>
    <w:qFormat/>
    <w:locked/>
    <w:rsid w:val="004E55A3"/>
    <w:pPr>
      <w:keepNext/>
      <w:keepLines/>
      <w:framePr w:wrap="around" w:hAnchor="text" w:y="1"/>
      <w:numPr>
        <w:ilvl w:val="2"/>
        <w:numId w:val="26"/>
      </w:numPr>
      <w:tabs>
        <w:tab w:val="left" w:pos="360"/>
      </w:tabs>
      <w:spacing w:beforeLines="50" w:line="300" w:lineRule="auto"/>
      <w:jc w:val="left"/>
      <w:outlineLvl w:val="3"/>
    </w:pPr>
    <w:rPr>
      <w:rFonts w:eastAsia="黑体"/>
      <w:spacing w:val="6"/>
      <w:kern w:val="0"/>
      <w:sz w:val="24"/>
      <w:szCs w:val="28"/>
      <w:u w:color="000000"/>
    </w:rPr>
  </w:style>
  <w:style w:type="paragraph" w:customStyle="1" w:styleId="-10">
    <w:name w:val="正文-带编号1)"/>
    <w:basedOn w:val="af8"/>
    <w:uiPriority w:val="99"/>
    <w:qFormat/>
    <w:rsid w:val="004E55A3"/>
    <w:pPr>
      <w:numPr>
        <w:numId w:val="55"/>
      </w:numPr>
      <w:tabs>
        <w:tab w:val="left" w:pos="840"/>
      </w:tabs>
      <w:spacing w:beforeLines="50" w:line="400" w:lineRule="exact"/>
    </w:pPr>
    <w:rPr>
      <w:rFonts w:ascii="Arial" w:hAnsi="Arial"/>
      <w:kern w:val="0"/>
      <w:sz w:val="24"/>
      <w:szCs w:val="24"/>
    </w:rPr>
  </w:style>
  <w:style w:type="paragraph" w:customStyle="1" w:styleId="ItemList3">
    <w:name w:val="Item List_3"/>
    <w:basedOn w:val="ItemList2"/>
    <w:qFormat/>
    <w:rsid w:val="004E55A3"/>
    <w:pPr>
      <w:numPr>
        <w:ilvl w:val="4"/>
        <w:numId w:val="42"/>
      </w:numPr>
      <w:ind w:left="1134" w:hanging="510"/>
    </w:pPr>
  </w:style>
  <w:style w:type="paragraph" w:customStyle="1" w:styleId="ItemList2">
    <w:name w:val="Item List_2"/>
    <w:basedOn w:val="ItemList"/>
    <w:qFormat/>
    <w:rsid w:val="004E55A3"/>
    <w:pPr>
      <w:tabs>
        <w:tab w:val="left" w:pos="360"/>
      </w:tabs>
      <w:spacing w:before="40" w:after="40" w:line="240" w:lineRule="auto"/>
      <w:ind w:left="1134" w:hanging="510"/>
      <w:jc w:val="both"/>
    </w:pPr>
    <w:rPr>
      <w:rFonts w:cs="Arial"/>
      <w:lang w:eastAsia="en-US"/>
    </w:rPr>
  </w:style>
  <w:style w:type="paragraph" w:customStyle="1" w:styleId="afffffffff7">
    <w:name w:val="首行缩进"/>
    <w:basedOn w:val="af8"/>
    <w:uiPriority w:val="99"/>
    <w:qFormat/>
    <w:rsid w:val="004E55A3"/>
    <w:pPr>
      <w:autoSpaceDE w:val="0"/>
      <w:autoSpaceDN w:val="0"/>
      <w:adjustRightInd w:val="0"/>
      <w:spacing w:line="360" w:lineRule="auto"/>
      <w:ind w:firstLine="720"/>
      <w:jc w:val="left"/>
    </w:pPr>
    <w:rPr>
      <w:kern w:val="0"/>
      <w:sz w:val="20"/>
      <w:szCs w:val="21"/>
    </w:rPr>
  </w:style>
  <w:style w:type="paragraph" w:customStyle="1" w:styleId="afffffffff8">
    <w:name w:val="正文（黑体）"/>
    <w:basedOn w:val="af8"/>
    <w:next w:val="af8"/>
    <w:qFormat/>
    <w:rsid w:val="004E55A3"/>
    <w:pPr>
      <w:spacing w:beforeLines="50" w:before="156" w:afterLines="50" w:after="156" w:line="360" w:lineRule="auto"/>
      <w:ind w:firstLineChars="200" w:firstLine="480"/>
    </w:pPr>
    <w:rPr>
      <w:rFonts w:ascii="黑体" w:eastAsia="黑体"/>
      <w:color w:val="000080"/>
      <w:sz w:val="24"/>
      <w:szCs w:val="24"/>
    </w:rPr>
  </w:style>
  <w:style w:type="paragraph" w:customStyle="1" w:styleId="2H2Heading2HiddenHeading2CCBSheading22ndlevelh1">
    <w:name w:val="样式 标题 2H2Heading 2 HiddenHeading 2 CCBSheading 22nd levelh...1"/>
    <w:basedOn w:val="24"/>
    <w:qFormat/>
    <w:rsid w:val="004E55A3"/>
    <w:pPr>
      <w:autoSpaceDE/>
      <w:autoSpaceDN/>
      <w:adjustRightInd/>
      <w:spacing w:before="240" w:after="240" w:line="240" w:lineRule="auto"/>
      <w:ind w:left="576" w:hanging="576"/>
      <w:jc w:val="both"/>
    </w:pPr>
    <w:rPr>
      <w:rFonts w:ascii="宋体" w:eastAsia="微软雅黑" w:hAnsi="宋体"/>
      <w:b w:val="0"/>
      <w:kern w:val="2"/>
      <w:sz w:val="36"/>
      <w:szCs w:val="28"/>
    </w:rPr>
  </w:style>
  <w:style w:type="paragraph" w:customStyle="1" w:styleId="1fffff">
    <w:name w:val="纯文本1"/>
    <w:basedOn w:val="af8"/>
    <w:qFormat/>
    <w:locked/>
    <w:rsid w:val="004E55A3"/>
    <w:pPr>
      <w:widowControl/>
      <w:autoSpaceDE w:val="0"/>
      <w:autoSpaceDN w:val="0"/>
      <w:adjustRightInd w:val="0"/>
      <w:spacing w:before="80"/>
      <w:ind w:firstLineChars="202" w:firstLine="202"/>
    </w:pPr>
    <w:rPr>
      <w:rFonts w:ascii="宋体" w:hAnsi="Courier New"/>
      <w:kern w:val="0"/>
      <w:sz w:val="24"/>
      <w:szCs w:val="21"/>
    </w:rPr>
  </w:style>
  <w:style w:type="paragraph" w:customStyle="1" w:styleId="2h2sect12H22ndlevel2Header2UNDERRUBRIK1-21">
    <w:name w:val="样式 标题 2h2sect 1.2H22nd level2Header 2UNDERRUBRIK 1-2章标题...1"/>
    <w:basedOn w:val="24"/>
    <w:uiPriority w:val="99"/>
    <w:qFormat/>
    <w:rsid w:val="004E55A3"/>
    <w:pPr>
      <w:keepNext w:val="0"/>
      <w:keepLines w:val="0"/>
      <w:widowControl/>
      <w:tabs>
        <w:tab w:val="left" w:pos="432"/>
        <w:tab w:val="left" w:pos="576"/>
        <w:tab w:val="left" w:pos="900"/>
      </w:tabs>
      <w:autoSpaceDE/>
      <w:autoSpaceDN/>
      <w:adjustRightInd/>
      <w:spacing w:after="120" w:line="520" w:lineRule="atLeast"/>
      <w:jc w:val="both"/>
    </w:pPr>
    <w:rPr>
      <w:rFonts w:ascii="微软雅黑" w:eastAsia="微软雅黑" w:hAnsi="微软雅黑" w:cs="宋体"/>
      <w:bCs/>
      <w:sz w:val="24"/>
    </w:rPr>
  </w:style>
  <w:style w:type="paragraph" w:customStyle="1" w:styleId="afffffffff9">
    <w:name w:val="插图题注"/>
    <w:next w:val="af8"/>
    <w:uiPriority w:val="99"/>
    <w:qFormat/>
    <w:locked/>
    <w:rsid w:val="004E55A3"/>
    <w:pPr>
      <w:spacing w:line="276" w:lineRule="auto"/>
      <w:ind w:left="1089" w:hanging="369"/>
      <w:jc w:val="center"/>
    </w:pPr>
    <w:rPr>
      <w:rFonts w:ascii="Arial" w:eastAsia="宋体" w:hAnsi="Arial" w:cs="Times New Roman"/>
      <w:kern w:val="0"/>
      <w:sz w:val="18"/>
      <w:szCs w:val="18"/>
      <w:lang w:eastAsia="en-US" w:bidi="en-US"/>
    </w:rPr>
  </w:style>
  <w:style w:type="paragraph" w:customStyle="1" w:styleId="afffffffffa">
    <w:name w:val="段落正文"/>
    <w:qFormat/>
    <w:rsid w:val="004E55A3"/>
    <w:pPr>
      <w:spacing w:before="60" w:after="60"/>
      <w:ind w:firstLineChars="200" w:firstLine="200"/>
      <w:jc w:val="both"/>
    </w:pPr>
    <w:rPr>
      <w:rFonts w:ascii="Arial" w:eastAsia="宋体" w:hAnsi="Arial" w:cs="Times New Roman"/>
      <w:sz w:val="24"/>
      <w:szCs w:val="24"/>
    </w:rPr>
  </w:style>
  <w:style w:type="paragraph" w:customStyle="1" w:styleId="1fffff0">
    <w:name w:val="题注1"/>
    <w:basedOn w:val="19"/>
    <w:next w:val="19"/>
    <w:uiPriority w:val="99"/>
    <w:qFormat/>
    <w:locked/>
    <w:rsid w:val="004E55A3"/>
    <w:pPr>
      <w:framePr w:wrap="around" w:hAnchor="text" w:y="1"/>
      <w:widowControl w:val="0"/>
      <w:spacing w:line="360" w:lineRule="auto"/>
      <w:ind w:firstLineChars="200" w:firstLine="420"/>
    </w:pPr>
    <w:rPr>
      <w:rFonts w:ascii="Cambria" w:eastAsia="黑体" w:hAnsi="Cambria" w:cs="黑体"/>
      <w:kern w:val="0"/>
      <w:sz w:val="20"/>
      <w:szCs w:val="20"/>
      <w:u w:color="000000"/>
    </w:rPr>
  </w:style>
  <w:style w:type="paragraph" w:customStyle="1" w:styleId="xl70">
    <w:name w:val="xl70"/>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1"/>
    </w:rPr>
  </w:style>
  <w:style w:type="paragraph" w:customStyle="1" w:styleId="BodyTextFirstIndent1">
    <w:name w:val="Body Text First Indent1"/>
    <w:basedOn w:val="af8"/>
    <w:qFormat/>
    <w:rsid w:val="004E55A3"/>
    <w:pPr>
      <w:ind w:firstLineChars="200" w:firstLine="200"/>
    </w:pPr>
    <w:rPr>
      <w:color w:val="000000"/>
      <w:szCs w:val="24"/>
    </w:rPr>
  </w:style>
  <w:style w:type="paragraph" w:customStyle="1" w:styleId="1fffff1">
    <w:name w:val="表格标题1"/>
    <w:basedOn w:val="af8"/>
    <w:uiPriority w:val="99"/>
    <w:qFormat/>
    <w:rsid w:val="004E55A3"/>
    <w:pPr>
      <w:tabs>
        <w:tab w:val="left" w:pos="900"/>
      </w:tabs>
      <w:spacing w:line="400" w:lineRule="exact"/>
      <w:jc w:val="center"/>
    </w:pPr>
    <w:rPr>
      <w:rFonts w:ascii="Arial" w:hAnsi="Arial" w:cs="宋体"/>
      <w:b/>
      <w:bCs/>
      <w:kern w:val="0"/>
      <w:sz w:val="20"/>
      <w:szCs w:val="21"/>
    </w:rPr>
  </w:style>
  <w:style w:type="paragraph" w:customStyle="1" w:styleId="81">
    <w:name w:val="样式 标题 8 +"/>
    <w:basedOn w:val="8"/>
    <w:qFormat/>
    <w:rsid w:val="004E55A3"/>
    <w:pPr>
      <w:tabs>
        <w:tab w:val="left" w:pos="432"/>
      </w:tabs>
      <w:adjustRightInd/>
      <w:spacing w:line="319" w:lineRule="auto"/>
      <w:contextualSpacing/>
      <w:jc w:val="left"/>
      <w:textAlignment w:val="auto"/>
    </w:pPr>
    <w:rPr>
      <w:rFonts w:ascii="Cambria" w:eastAsia="宋体" w:hAnsi="Cambria"/>
      <w:kern w:val="2"/>
      <w:szCs w:val="24"/>
      <w:lang w:eastAsia="en-US"/>
    </w:rPr>
  </w:style>
  <w:style w:type="paragraph" w:customStyle="1" w:styleId="ParaCharCharCharCharCharChar">
    <w:name w:val="默认段落字体 Para Char Char Char Char Char Char"/>
    <w:basedOn w:val="af8"/>
    <w:uiPriority w:val="99"/>
    <w:qFormat/>
    <w:rsid w:val="004E55A3"/>
    <w:rPr>
      <w:rFonts w:ascii="Tahoma" w:hAnsi="Tahoma"/>
      <w:kern w:val="0"/>
      <w:sz w:val="24"/>
    </w:rPr>
  </w:style>
  <w:style w:type="paragraph" w:customStyle="1" w:styleId="xl103">
    <w:name w:val="xl103"/>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1"/>
    </w:rPr>
  </w:style>
  <w:style w:type="paragraph" w:customStyle="1" w:styleId="INStep">
    <w:name w:val="IN Step"/>
    <w:uiPriority w:val="99"/>
    <w:qFormat/>
    <w:rsid w:val="004E55A3"/>
    <w:pPr>
      <w:keepLines/>
      <w:tabs>
        <w:tab w:val="left" w:pos="737"/>
      </w:tabs>
      <w:spacing w:before="40" w:after="40"/>
      <w:ind w:left="737" w:hanging="737"/>
      <w:outlineLvl w:val="8"/>
    </w:pPr>
    <w:rPr>
      <w:rFonts w:ascii="Arial" w:eastAsia="宋体" w:hAnsi="Arial" w:cs="Arial"/>
      <w:kern w:val="0"/>
      <w:sz w:val="20"/>
      <w:szCs w:val="20"/>
    </w:rPr>
  </w:style>
  <w:style w:type="paragraph" w:customStyle="1" w:styleId="afffffffffb">
    <w:name w:val="图样式"/>
    <w:basedOn w:val="af8"/>
    <w:uiPriority w:val="99"/>
    <w:qFormat/>
    <w:locked/>
    <w:rsid w:val="004E55A3"/>
    <w:pPr>
      <w:widowControl/>
      <w:autoSpaceDE w:val="0"/>
      <w:autoSpaceDN w:val="0"/>
      <w:adjustRightInd w:val="0"/>
      <w:spacing w:before="80" w:line="360" w:lineRule="auto"/>
      <w:ind w:firstLine="400"/>
      <w:jc w:val="center"/>
    </w:pPr>
    <w:rPr>
      <w:kern w:val="0"/>
      <w:sz w:val="20"/>
    </w:rPr>
  </w:style>
  <w:style w:type="paragraph" w:customStyle="1" w:styleId="6-1">
    <w:name w:val="标题6-1"/>
    <w:basedOn w:val="aff0"/>
    <w:qFormat/>
    <w:rsid w:val="004E55A3"/>
    <w:pPr>
      <w:spacing w:beforeLines="50" w:before="0" w:afterLines="50" w:after="0" w:line="360" w:lineRule="auto"/>
      <w:ind w:left="1134" w:hanging="1134"/>
      <w:contextualSpacing/>
      <w:jc w:val="both"/>
      <w:outlineLvl w:val="3"/>
    </w:pPr>
    <w:rPr>
      <w:rFonts w:ascii="Times New Roman" w:eastAsia="宋体" w:hAnsi="Times New Roman" w:cs="Times New Roman"/>
      <w:b w:val="0"/>
      <w:bCs w:val="0"/>
      <w:sz w:val="24"/>
      <w:szCs w:val="24"/>
      <w:lang w:val="zh-CN"/>
    </w:rPr>
  </w:style>
  <w:style w:type="paragraph" w:customStyle="1" w:styleId="af7">
    <w:name w:val="有符号正文"/>
    <w:basedOn w:val="af8"/>
    <w:uiPriority w:val="99"/>
    <w:qFormat/>
    <w:locked/>
    <w:rsid w:val="004E55A3"/>
    <w:pPr>
      <w:numPr>
        <w:ilvl w:val="4"/>
        <w:numId w:val="56"/>
      </w:numPr>
      <w:spacing w:line="400" w:lineRule="exact"/>
      <w:ind w:left="426" w:firstLine="0"/>
    </w:pPr>
    <w:rPr>
      <w:rFonts w:ascii="Arial" w:eastAsia="微软雅黑" w:hAnsi="Arial"/>
      <w:kern w:val="0"/>
      <w:sz w:val="20"/>
      <w:szCs w:val="24"/>
    </w:rPr>
  </w:style>
  <w:style w:type="paragraph" w:customStyle="1" w:styleId="afffffffffc">
    <w:name w:val="文件标题"/>
    <w:next w:val="af8"/>
    <w:qFormat/>
    <w:rsid w:val="004E55A3"/>
    <w:pPr>
      <w:jc w:val="center"/>
    </w:pPr>
    <w:rPr>
      <w:rFonts w:ascii="Times New Roman" w:eastAsia="黑体" w:hAnsi="Times New Roman" w:cs="Times New Roman"/>
      <w:b/>
      <w:kern w:val="0"/>
      <w:sz w:val="44"/>
      <w:szCs w:val="20"/>
    </w:rPr>
  </w:style>
  <w:style w:type="paragraph" w:customStyle="1" w:styleId="57">
    <w:name w:val="5"/>
    <w:basedOn w:val="af8"/>
    <w:qFormat/>
    <w:rsid w:val="004E55A3"/>
    <w:pPr>
      <w:spacing w:line="360" w:lineRule="auto"/>
    </w:pPr>
    <w:rPr>
      <w:sz w:val="24"/>
      <w:szCs w:val="24"/>
    </w:rPr>
  </w:style>
  <w:style w:type="paragraph" w:customStyle="1" w:styleId="20505">
    <w:name w:val="样式 首行缩进:  2 字符 段前: 0.5 行 段后: 0.5 行"/>
    <w:basedOn w:val="af8"/>
    <w:qFormat/>
    <w:rsid w:val="004E55A3"/>
    <w:pPr>
      <w:spacing w:beforeLines="50" w:before="50" w:afterLines="50" w:after="50" w:line="300" w:lineRule="auto"/>
      <w:ind w:firstLineChars="200" w:firstLine="200"/>
    </w:pPr>
    <w:rPr>
      <w:sz w:val="24"/>
      <w:szCs w:val="28"/>
    </w:rPr>
  </w:style>
  <w:style w:type="paragraph" w:customStyle="1" w:styleId="125">
    <w:name w:val="正文1.25"/>
    <w:basedOn w:val="af8"/>
    <w:uiPriority w:val="99"/>
    <w:qFormat/>
    <w:locked/>
    <w:rsid w:val="004E55A3"/>
    <w:pPr>
      <w:spacing w:line="300" w:lineRule="auto"/>
      <w:ind w:firstLineChars="200" w:firstLine="480"/>
    </w:pPr>
    <w:rPr>
      <w:kern w:val="0"/>
      <w:sz w:val="24"/>
    </w:rPr>
  </w:style>
  <w:style w:type="paragraph" w:customStyle="1" w:styleId="3f1">
    <w:name w:val="无间隔3"/>
    <w:uiPriority w:val="1"/>
    <w:qFormat/>
    <w:rsid w:val="004E55A3"/>
    <w:pPr>
      <w:widowControl w:val="0"/>
      <w:spacing w:line="360" w:lineRule="auto"/>
      <w:jc w:val="both"/>
    </w:pPr>
    <w:rPr>
      <w:rFonts w:ascii="Times New Roman" w:eastAsia="宋体" w:hAnsi="Times New Roman" w:cs="Times New Roman"/>
    </w:rPr>
  </w:style>
  <w:style w:type="paragraph" w:customStyle="1" w:styleId="xl105">
    <w:name w:val="xl105"/>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12">
    <w:name w:val="标题 31"/>
    <w:basedOn w:val="19"/>
    <w:next w:val="19"/>
    <w:uiPriority w:val="99"/>
    <w:semiHidden/>
    <w:qFormat/>
    <w:locked/>
    <w:rsid w:val="004E55A3"/>
    <w:pPr>
      <w:keepNext/>
      <w:keepLines/>
      <w:framePr w:wrap="around" w:hAnchor="text" w:y="1"/>
      <w:spacing w:beforeLines="50" w:line="360" w:lineRule="auto"/>
      <w:ind w:left="142"/>
      <w:jc w:val="left"/>
      <w:outlineLvl w:val="2"/>
    </w:pPr>
    <w:rPr>
      <w:rFonts w:eastAsia="黑体"/>
      <w:color w:val="000000"/>
      <w:kern w:val="44"/>
      <w:sz w:val="28"/>
      <w:szCs w:val="32"/>
      <w:u w:color="000000"/>
    </w:rPr>
  </w:style>
  <w:style w:type="paragraph" w:customStyle="1" w:styleId="2ffa">
    <w:name w:val="引用2"/>
    <w:basedOn w:val="af8"/>
    <w:next w:val="af8"/>
    <w:uiPriority w:val="29"/>
    <w:qFormat/>
    <w:rsid w:val="004E55A3"/>
    <w:pPr>
      <w:spacing w:line="360" w:lineRule="auto"/>
    </w:pPr>
    <w:rPr>
      <w:i/>
      <w:iCs/>
      <w:color w:val="000000"/>
      <w:sz w:val="24"/>
      <w:szCs w:val="21"/>
    </w:rPr>
  </w:style>
  <w:style w:type="paragraph" w:customStyle="1" w:styleId="xl93">
    <w:name w:val="xl93"/>
    <w:basedOn w:val="af8"/>
    <w:uiPriority w:val="99"/>
    <w:qFormat/>
    <w:rsid w:val="004E55A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TOC3">
    <w:name w:val="TOC 标题3"/>
    <w:basedOn w:val="16"/>
    <w:next w:val="af8"/>
    <w:uiPriority w:val="39"/>
    <w:qFormat/>
    <w:rsid w:val="004E55A3"/>
    <w:pPr>
      <w:autoSpaceDE/>
      <w:autoSpaceDN/>
      <w:adjustRightInd/>
      <w:spacing w:before="340" w:after="330" w:line="578" w:lineRule="auto"/>
      <w:jc w:val="both"/>
      <w:outlineLvl w:val="9"/>
    </w:pPr>
    <w:rPr>
      <w:rFonts w:ascii="Times New Roman" w:hAnsi="Times New Roman"/>
      <w:bCs/>
      <w:sz w:val="44"/>
      <w:szCs w:val="44"/>
    </w:rPr>
  </w:style>
  <w:style w:type="paragraph" w:customStyle="1" w:styleId="80505">
    <w:name w:val="样式 标题8 + 段前: 0.5 行 段后: 0.5 行"/>
    <w:basedOn w:val="82"/>
    <w:next w:val="af8"/>
    <w:qFormat/>
    <w:rsid w:val="004E55A3"/>
    <w:pPr>
      <w:ind w:left="0" w:firstLine="0"/>
    </w:pPr>
    <w:rPr>
      <w:rFonts w:cs="宋体"/>
    </w:rPr>
  </w:style>
  <w:style w:type="paragraph" w:customStyle="1" w:styleId="82">
    <w:name w:val="标题8"/>
    <w:basedOn w:val="8"/>
    <w:next w:val="af8"/>
    <w:qFormat/>
    <w:rsid w:val="004E55A3"/>
    <w:pPr>
      <w:tabs>
        <w:tab w:val="left" w:pos="360"/>
        <w:tab w:val="left" w:pos="432"/>
      </w:tabs>
      <w:adjustRightInd/>
      <w:spacing w:beforeLines="50" w:before="50" w:afterLines="50" w:after="50" w:line="360" w:lineRule="auto"/>
      <w:ind w:left="360" w:hanging="360"/>
      <w:contextualSpacing/>
      <w:jc w:val="left"/>
      <w:textAlignment w:val="auto"/>
    </w:pPr>
    <w:rPr>
      <w:kern w:val="2"/>
      <w:sz w:val="21"/>
    </w:rPr>
  </w:style>
  <w:style w:type="paragraph" w:customStyle="1" w:styleId="1fffff2">
    <w:name w:val="标识1"/>
    <w:basedOn w:val="aff5"/>
    <w:qFormat/>
    <w:rsid w:val="004E55A3"/>
    <w:pPr>
      <w:tabs>
        <w:tab w:val="clear" w:pos="567"/>
      </w:tabs>
      <w:spacing w:before="0" w:after="120" w:line="240" w:lineRule="auto"/>
    </w:pPr>
    <w:rPr>
      <w:rFonts w:hAnsi="Times New Roman"/>
      <w:sz w:val="21"/>
      <w:lang w:val="zh-CN"/>
    </w:rPr>
  </w:style>
  <w:style w:type="paragraph" w:customStyle="1" w:styleId="afffffffffd">
    <w:name w:val="正文小四"/>
    <w:basedOn w:val="af8"/>
    <w:qFormat/>
    <w:rsid w:val="004E55A3"/>
    <w:pPr>
      <w:spacing w:beforeLines="50" w:afterLines="50" w:line="360" w:lineRule="auto"/>
      <w:ind w:firstLineChars="200" w:firstLine="360"/>
      <w:jc w:val="left"/>
    </w:pPr>
    <w:rPr>
      <w:sz w:val="18"/>
      <w:szCs w:val="18"/>
    </w:rPr>
  </w:style>
  <w:style w:type="paragraph" w:customStyle="1" w:styleId="xl94">
    <w:name w:val="xl94"/>
    <w:basedOn w:val="af8"/>
    <w:uiPriority w:val="99"/>
    <w:qFormat/>
    <w:rsid w:val="004E55A3"/>
    <w:pPr>
      <w:widowControl/>
      <w:pBdr>
        <w:left w:val="single" w:sz="4" w:space="0" w:color="auto"/>
      </w:pBdr>
      <w:spacing w:before="100" w:beforeAutospacing="1" w:after="100" w:afterAutospacing="1"/>
      <w:ind w:firstLine="420"/>
      <w:jc w:val="left"/>
    </w:pPr>
    <w:rPr>
      <w:rFonts w:ascii="宋体" w:hAnsi="宋体" w:cs="宋体"/>
      <w:kern w:val="0"/>
      <w:sz w:val="20"/>
      <w:szCs w:val="21"/>
    </w:rPr>
  </w:style>
  <w:style w:type="paragraph" w:customStyle="1" w:styleId="xl104">
    <w:name w:val="xl104"/>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宋体" w:hAnsi="宋体" w:cs="宋体"/>
      <w:kern w:val="0"/>
      <w:sz w:val="20"/>
      <w:szCs w:val="21"/>
    </w:rPr>
  </w:style>
  <w:style w:type="paragraph" w:customStyle="1" w:styleId="xl106">
    <w:name w:val="xl106"/>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2">
    <w:name w:val="3.2.变"/>
    <w:basedOn w:val="af8"/>
    <w:uiPriority w:val="99"/>
    <w:semiHidden/>
    <w:qFormat/>
    <w:locked/>
    <w:rsid w:val="004E55A3"/>
    <w:pPr>
      <w:numPr>
        <w:numId w:val="57"/>
      </w:numPr>
      <w:spacing w:beforeLines="50" w:line="360" w:lineRule="auto"/>
      <w:ind w:firstLineChars="200" w:firstLine="200"/>
    </w:pPr>
    <w:rPr>
      <w:b/>
      <w:kern w:val="0"/>
      <w:sz w:val="24"/>
      <w:szCs w:val="24"/>
    </w:rPr>
  </w:style>
  <w:style w:type="paragraph" w:customStyle="1" w:styleId="LLLL3">
    <w:name w:val="LLLL3"/>
    <w:basedOn w:val="33"/>
    <w:uiPriority w:val="99"/>
    <w:semiHidden/>
    <w:qFormat/>
    <w:locked/>
    <w:rsid w:val="004E55A3"/>
    <w:pPr>
      <w:keepNext w:val="0"/>
      <w:keepLines w:val="0"/>
      <w:widowControl/>
      <w:numPr>
        <w:ilvl w:val="2"/>
        <w:numId w:val="58"/>
      </w:numPr>
      <w:tabs>
        <w:tab w:val="left" w:pos="432"/>
        <w:tab w:val="left" w:pos="720"/>
      </w:tabs>
      <w:autoSpaceDE/>
      <w:autoSpaceDN/>
      <w:adjustRightInd/>
      <w:spacing w:before="260" w:after="260" w:line="415" w:lineRule="auto"/>
      <w:ind w:rightChars="100" w:right="100"/>
    </w:pPr>
    <w:rPr>
      <w:rFonts w:ascii="微软雅黑" w:eastAsia="微软雅黑" w:hAnsi="微软雅黑" w:cs="微软雅黑"/>
      <w:bCs/>
      <w:sz w:val="28"/>
      <w:szCs w:val="32"/>
      <w:u w:val="none"/>
    </w:rPr>
  </w:style>
  <w:style w:type="paragraph" w:customStyle="1" w:styleId="afffffffffe">
    <w:name w:val="表格标题"/>
    <w:basedOn w:val="af8"/>
    <w:qFormat/>
    <w:rsid w:val="004E55A3"/>
    <w:pPr>
      <w:spacing w:before="40" w:line="220" w:lineRule="exact"/>
    </w:pPr>
    <w:rPr>
      <w:rFonts w:ascii="Arial" w:eastAsia="黑体" w:hAnsi="Arial"/>
      <w:color w:val="007CA8"/>
      <w:kern w:val="0"/>
      <w:sz w:val="18"/>
      <w:szCs w:val="13"/>
    </w:rPr>
  </w:style>
  <w:style w:type="paragraph" w:customStyle="1" w:styleId="xl107">
    <w:name w:val="xl107"/>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b/>
      <w:bCs/>
      <w:kern w:val="0"/>
      <w:sz w:val="20"/>
      <w:szCs w:val="21"/>
    </w:rPr>
  </w:style>
  <w:style w:type="paragraph" w:customStyle="1" w:styleId="1111">
    <w:name w:val="样式 目录 1 + 五号 黑色 行距: 多倍行距 1.1 字行1"/>
    <w:basedOn w:val="1a"/>
    <w:uiPriority w:val="99"/>
    <w:qFormat/>
    <w:locked/>
    <w:rsid w:val="004E55A3"/>
    <w:pPr>
      <w:widowControl/>
      <w:tabs>
        <w:tab w:val="clear" w:pos="1050"/>
        <w:tab w:val="clear" w:pos="8937"/>
        <w:tab w:val="right" w:leader="dot" w:pos="9174"/>
      </w:tabs>
      <w:spacing w:before="120" w:after="120" w:line="264" w:lineRule="auto"/>
      <w:ind w:leftChars="100" w:left="200" w:rightChars="100" w:right="200" w:firstLineChars="145" w:firstLine="306"/>
      <w:jc w:val="left"/>
    </w:pPr>
    <w:rPr>
      <w:rFonts w:ascii="黑体" w:eastAsia="黑体" w:hAnsi="Calibri" w:cs="宋体"/>
      <w:bCs/>
      <w:color w:val="000000"/>
      <w:kern w:val="0"/>
      <w:szCs w:val="20"/>
    </w:rPr>
  </w:style>
  <w:style w:type="paragraph" w:customStyle="1" w:styleId="2CenturyGothic175">
    <w:name w:val="样式 正文文本缩进 2 + Century Gothic 四号 行距: 多倍行距 1.75 字行"/>
    <w:basedOn w:val="af8"/>
    <w:qFormat/>
    <w:rsid w:val="004E55A3"/>
    <w:pPr>
      <w:adjustRightInd w:val="0"/>
      <w:snapToGrid w:val="0"/>
      <w:spacing w:line="396" w:lineRule="auto"/>
      <w:ind w:firstLineChars="207" w:firstLine="207"/>
    </w:pPr>
    <w:rPr>
      <w:rFonts w:ascii="Century Gothic" w:cs="宋体"/>
      <w:sz w:val="28"/>
    </w:rPr>
  </w:style>
  <w:style w:type="paragraph" w:customStyle="1" w:styleId="GP">
    <w:name w:val="GP正文(首行缩进)"/>
    <w:basedOn w:val="af8"/>
    <w:qFormat/>
    <w:rsid w:val="004E55A3"/>
    <w:pPr>
      <w:spacing w:line="360" w:lineRule="auto"/>
      <w:ind w:firstLineChars="200" w:firstLine="200"/>
      <w:jc w:val="left"/>
    </w:pPr>
    <w:rPr>
      <w:sz w:val="24"/>
      <w:szCs w:val="21"/>
    </w:rPr>
  </w:style>
  <w:style w:type="paragraph" w:customStyle="1" w:styleId="affffffffff">
    <w:name w:val="表格题注"/>
    <w:next w:val="af8"/>
    <w:uiPriority w:val="99"/>
    <w:qFormat/>
    <w:locked/>
    <w:rsid w:val="004E55A3"/>
    <w:pPr>
      <w:keepLines/>
      <w:tabs>
        <w:tab w:val="left" w:pos="780"/>
      </w:tabs>
      <w:spacing w:beforeLines="100" w:after="200" w:line="276" w:lineRule="auto"/>
      <w:ind w:left="1089" w:hanging="369"/>
      <w:jc w:val="center"/>
    </w:pPr>
    <w:rPr>
      <w:rFonts w:ascii="Arial" w:eastAsia="宋体" w:hAnsi="Arial" w:cs="Times New Roman"/>
      <w:kern w:val="0"/>
      <w:sz w:val="18"/>
      <w:szCs w:val="18"/>
      <w:lang w:eastAsia="en-US" w:bidi="en-US"/>
    </w:rPr>
  </w:style>
  <w:style w:type="paragraph" w:customStyle="1" w:styleId="affffffffff0">
    <w:name w:val="附件标题"/>
    <w:basedOn w:val="af8"/>
    <w:qFormat/>
    <w:rsid w:val="004E55A3"/>
    <w:pPr>
      <w:spacing w:line="360" w:lineRule="auto"/>
      <w:jc w:val="center"/>
    </w:pPr>
    <w:rPr>
      <w:rFonts w:ascii="Arial" w:eastAsia="黑体" w:hAnsi="Arial"/>
      <w:sz w:val="24"/>
      <w:szCs w:val="24"/>
    </w:rPr>
  </w:style>
  <w:style w:type="paragraph" w:customStyle="1" w:styleId="TableDescription">
    <w:name w:val="Table Description"/>
    <w:uiPriority w:val="99"/>
    <w:qFormat/>
    <w:rsid w:val="004E55A3"/>
    <w:pPr>
      <w:keepNext/>
      <w:keepLines/>
      <w:spacing w:before="40" w:after="40" w:line="360" w:lineRule="exact"/>
      <w:ind w:left="1134" w:hanging="510"/>
    </w:pPr>
    <w:rPr>
      <w:rFonts w:ascii="Arial" w:eastAsia="微软雅黑" w:hAnsi="Arial" w:cs="Arial Narrow"/>
      <w:kern w:val="0"/>
      <w:sz w:val="20"/>
      <w:szCs w:val="20"/>
    </w:rPr>
  </w:style>
  <w:style w:type="paragraph" w:customStyle="1" w:styleId="510">
    <w:name w:val="标题 51"/>
    <w:basedOn w:val="19"/>
    <w:next w:val="19"/>
    <w:uiPriority w:val="99"/>
    <w:semiHidden/>
    <w:qFormat/>
    <w:locked/>
    <w:rsid w:val="004E55A3"/>
    <w:pPr>
      <w:keepNext/>
      <w:keepLines/>
      <w:framePr w:wrap="around" w:hAnchor="text" w:y="1"/>
      <w:tabs>
        <w:tab w:val="left" w:pos="1008"/>
      </w:tabs>
      <w:spacing w:line="360" w:lineRule="auto"/>
      <w:ind w:left="113"/>
      <w:jc w:val="left"/>
      <w:outlineLvl w:val="4"/>
    </w:pPr>
    <w:rPr>
      <w:rFonts w:ascii="宋体" w:hAnsi="宋体"/>
      <w:b/>
      <w:spacing w:val="6"/>
      <w:kern w:val="0"/>
      <w:sz w:val="24"/>
      <w:u w:color="000000"/>
    </w:rPr>
  </w:style>
  <w:style w:type="paragraph" w:customStyle="1" w:styleId="1fffff3">
    <w:name w:val="样式 正文首行缩进 + 首行缩进:  1 字符"/>
    <w:basedOn w:val="affd"/>
    <w:qFormat/>
    <w:rsid w:val="004E55A3"/>
    <w:pPr>
      <w:widowControl/>
      <w:tabs>
        <w:tab w:val="left" w:pos="567"/>
      </w:tabs>
      <w:spacing w:after="40"/>
      <w:ind w:left="420" w:firstLineChars="200" w:firstLine="200"/>
      <w:jc w:val="left"/>
    </w:pPr>
    <w:rPr>
      <w:rFonts w:cs="宋体"/>
      <w:sz w:val="21"/>
      <w:szCs w:val="20"/>
      <w:lang w:val="zh-CN"/>
    </w:rPr>
  </w:style>
  <w:style w:type="paragraph" w:customStyle="1" w:styleId="13">
    <w:name w:val="附件1."/>
    <w:basedOn w:val="16"/>
    <w:qFormat/>
    <w:rsid w:val="004E55A3"/>
    <w:pPr>
      <w:keepNext w:val="0"/>
      <w:keepLines w:val="0"/>
      <w:numPr>
        <w:numId w:val="59"/>
      </w:numPr>
      <w:tabs>
        <w:tab w:val="left" w:pos="360"/>
        <w:tab w:val="left" w:pos="420"/>
      </w:tabs>
      <w:autoSpaceDE/>
      <w:autoSpaceDN/>
      <w:adjustRightInd/>
      <w:spacing w:before="0" w:after="0" w:line="360" w:lineRule="auto"/>
      <w:ind w:left="567" w:hanging="567"/>
      <w:jc w:val="both"/>
    </w:pPr>
    <w:rPr>
      <w:rFonts w:ascii="微软雅黑" w:eastAsia="微软雅黑" w:hAnsi="微软雅黑"/>
      <w:b w:val="0"/>
      <w:bCs/>
      <w:sz w:val="24"/>
      <w:szCs w:val="44"/>
    </w:rPr>
  </w:style>
  <w:style w:type="paragraph" w:customStyle="1" w:styleId="151">
    <w:name w:val="样式15"/>
    <w:basedOn w:val="af8"/>
    <w:qFormat/>
    <w:rsid w:val="004E55A3"/>
    <w:pPr>
      <w:widowControl/>
      <w:tabs>
        <w:tab w:val="left" w:pos="709"/>
      </w:tabs>
      <w:spacing w:line="360" w:lineRule="auto"/>
      <w:ind w:left="709"/>
      <w:jc w:val="left"/>
      <w:outlineLvl w:val="2"/>
    </w:pPr>
    <w:rPr>
      <w:b/>
      <w:kern w:val="0"/>
      <w:sz w:val="30"/>
      <w:szCs w:val="30"/>
    </w:rPr>
  </w:style>
  <w:style w:type="paragraph" w:customStyle="1" w:styleId="affffffffff1">
    <w:name w:val="正文（首行不缩进）"/>
    <w:basedOn w:val="af8"/>
    <w:uiPriority w:val="99"/>
    <w:qFormat/>
    <w:rsid w:val="004E55A3"/>
    <w:rPr>
      <w:kern w:val="0"/>
      <w:sz w:val="20"/>
      <w:szCs w:val="24"/>
    </w:rPr>
  </w:style>
  <w:style w:type="paragraph" w:customStyle="1" w:styleId="affffffffff2">
    <w:name w:val="王越的标题"/>
    <w:basedOn w:val="af8"/>
    <w:qFormat/>
    <w:rsid w:val="004E55A3"/>
    <w:pPr>
      <w:spacing w:line="360" w:lineRule="auto"/>
      <w:ind w:firstLineChars="200" w:firstLine="200"/>
      <w:jc w:val="center"/>
    </w:pPr>
    <w:rPr>
      <w:rFonts w:ascii="Courier New" w:hAnsi="Courier New" w:cs="Wingdings"/>
      <w:b/>
      <w:sz w:val="32"/>
      <w:szCs w:val="24"/>
    </w:rPr>
  </w:style>
  <w:style w:type="paragraph" w:customStyle="1" w:styleId="3GB2312">
    <w:name w:val="样式 标题 3 + 楷体_GB2312"/>
    <w:basedOn w:val="33"/>
    <w:uiPriority w:val="99"/>
    <w:qFormat/>
    <w:locked/>
    <w:rsid w:val="004E55A3"/>
    <w:pPr>
      <w:keepNext w:val="0"/>
      <w:keepLines w:val="0"/>
      <w:widowControl/>
      <w:numPr>
        <w:ilvl w:val="1"/>
        <w:numId w:val="60"/>
      </w:numPr>
      <w:tabs>
        <w:tab w:val="left" w:pos="432"/>
        <w:tab w:val="left" w:pos="720"/>
      </w:tabs>
      <w:autoSpaceDE/>
      <w:autoSpaceDN/>
      <w:adjustRightInd/>
      <w:spacing w:before="120" w:line="300" w:lineRule="auto"/>
      <w:ind w:firstLineChars="200" w:firstLine="200"/>
    </w:pPr>
    <w:rPr>
      <w:rFonts w:ascii="楷体_GB2312" w:eastAsia="楷体_GB2312" w:hAnsi="楷体_GB2312" w:cs="微软雅黑"/>
      <w:bCs/>
      <w:sz w:val="32"/>
      <w:szCs w:val="32"/>
      <w:u w:val="none"/>
    </w:rPr>
  </w:style>
  <w:style w:type="paragraph" w:customStyle="1" w:styleId="affffffffff3">
    <w:name w:val="王越的表格"/>
    <w:basedOn w:val="afffffffff3"/>
    <w:qFormat/>
    <w:rsid w:val="004E55A3"/>
    <w:pPr>
      <w:spacing w:line="240" w:lineRule="auto"/>
      <w:ind w:firstLineChars="0" w:firstLine="0"/>
    </w:pPr>
  </w:style>
  <w:style w:type="paragraph" w:customStyle="1" w:styleId="4b">
    <w:name w:val="正文缩进4"/>
    <w:basedOn w:val="af8"/>
    <w:qFormat/>
    <w:rsid w:val="004E55A3"/>
    <w:pPr>
      <w:widowControl/>
      <w:ind w:firstLine="420"/>
      <w:jc w:val="left"/>
    </w:pPr>
    <w:rPr>
      <w:szCs w:val="21"/>
    </w:rPr>
  </w:style>
  <w:style w:type="paragraph" w:customStyle="1" w:styleId="ad">
    <w:name w:val="小点说明"/>
    <w:basedOn w:val="af8"/>
    <w:next w:val="af8"/>
    <w:uiPriority w:val="99"/>
    <w:qFormat/>
    <w:locked/>
    <w:rsid w:val="004E55A3"/>
    <w:pPr>
      <w:numPr>
        <w:numId w:val="61"/>
      </w:numPr>
      <w:adjustRightInd w:val="0"/>
      <w:snapToGrid w:val="0"/>
      <w:spacing w:beforeLines="50" w:line="360" w:lineRule="auto"/>
      <w:ind w:firstLineChars="200" w:firstLine="200"/>
    </w:pPr>
    <w:rPr>
      <w:rFonts w:ascii="宋体" w:hAnsi="宋体"/>
      <w:b/>
      <w:bCs/>
      <w:color w:val="3366FF"/>
      <w:kern w:val="0"/>
      <w:sz w:val="24"/>
      <w:szCs w:val="24"/>
    </w:rPr>
  </w:style>
  <w:style w:type="paragraph" w:customStyle="1" w:styleId="130">
    <w:name w:val="样式13"/>
    <w:basedOn w:val="af8"/>
    <w:qFormat/>
    <w:rsid w:val="004E55A3"/>
    <w:pPr>
      <w:widowControl/>
      <w:tabs>
        <w:tab w:val="left" w:pos="425"/>
      </w:tabs>
      <w:spacing w:line="360" w:lineRule="auto"/>
      <w:jc w:val="center"/>
      <w:outlineLvl w:val="0"/>
    </w:pPr>
    <w:rPr>
      <w:b/>
      <w:kern w:val="0"/>
      <w:sz w:val="44"/>
      <w:szCs w:val="44"/>
    </w:rPr>
  </w:style>
  <w:style w:type="paragraph" w:customStyle="1" w:styleId="xl87">
    <w:name w:val="xl87"/>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reader-word-layer">
    <w:name w:val="reader-word-layer"/>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affffffffff4">
    <w:name w:val="列表项"/>
    <w:basedOn w:val="af8"/>
    <w:uiPriority w:val="99"/>
    <w:qFormat/>
    <w:locked/>
    <w:rsid w:val="004E55A3"/>
    <w:pPr>
      <w:tabs>
        <w:tab w:val="left" w:pos="1020"/>
        <w:tab w:val="left" w:pos="3300"/>
      </w:tabs>
      <w:snapToGrid w:val="0"/>
      <w:spacing w:line="400" w:lineRule="exact"/>
      <w:ind w:left="3300" w:firstLineChars="200" w:firstLine="200"/>
      <w:jc w:val="left"/>
    </w:pPr>
    <w:rPr>
      <w:rFonts w:ascii="宋体" w:eastAsia="楷体_GB2312" w:hAnsi="宋体"/>
      <w:bCs/>
      <w:color w:val="000000"/>
      <w:kern w:val="0"/>
      <w:sz w:val="24"/>
      <w:szCs w:val="24"/>
    </w:rPr>
  </w:style>
  <w:style w:type="paragraph" w:customStyle="1" w:styleId="affffffffff5">
    <w:name w:val="王越的表头"/>
    <w:basedOn w:val="afffffffff3"/>
    <w:qFormat/>
    <w:rsid w:val="004E55A3"/>
    <w:pPr>
      <w:spacing w:line="240" w:lineRule="auto"/>
      <w:ind w:firstLineChars="0" w:firstLine="0"/>
      <w:jc w:val="center"/>
    </w:pPr>
    <w:rPr>
      <w:b/>
    </w:rPr>
  </w:style>
  <w:style w:type="paragraph" w:customStyle="1" w:styleId="af6">
    <w:name w:val="表格标题文字"/>
    <w:uiPriority w:val="99"/>
    <w:qFormat/>
    <w:locked/>
    <w:rsid w:val="004E55A3"/>
    <w:pPr>
      <w:numPr>
        <w:ilvl w:val="2"/>
        <w:numId w:val="56"/>
      </w:numPr>
      <w:snapToGrid w:val="0"/>
      <w:spacing w:before="120" w:line="240" w:lineRule="exact"/>
      <w:ind w:left="0"/>
    </w:pPr>
    <w:rPr>
      <w:rFonts w:ascii="Arial" w:eastAsia="黑体" w:hAnsi="Arial" w:cs="Times New Roman"/>
      <w:kern w:val="0"/>
      <w:sz w:val="18"/>
      <w:szCs w:val="21"/>
    </w:rPr>
  </w:style>
  <w:style w:type="paragraph" w:customStyle="1" w:styleId="11f1">
    <w:name w:val="标题 11"/>
    <w:basedOn w:val="19"/>
    <w:next w:val="19"/>
    <w:uiPriority w:val="99"/>
    <w:semiHidden/>
    <w:qFormat/>
    <w:locked/>
    <w:rsid w:val="004E55A3"/>
    <w:pPr>
      <w:keepNext/>
      <w:pageBreakBefore/>
      <w:framePr w:wrap="around" w:hAnchor="text" w:y="1"/>
      <w:pBdr>
        <w:bottom w:val="single" w:sz="12" w:space="1" w:color="auto"/>
      </w:pBdr>
      <w:topLinePunct/>
      <w:adjustRightInd w:val="0"/>
      <w:snapToGrid w:val="0"/>
      <w:spacing w:before="800" w:line="312" w:lineRule="auto"/>
      <w:jc w:val="right"/>
      <w:outlineLvl w:val="0"/>
    </w:pPr>
    <w:rPr>
      <w:rFonts w:ascii="Book Antiqua" w:eastAsia="黑体" w:hAnsi="Book Antiqua"/>
      <w:b/>
      <w:bCs/>
      <w:kern w:val="0"/>
      <w:sz w:val="44"/>
      <w:szCs w:val="44"/>
      <w:u w:color="000000"/>
    </w:rPr>
  </w:style>
  <w:style w:type="paragraph" w:customStyle="1" w:styleId="Style410">
    <w:name w:val="_Style 41"/>
    <w:basedOn w:val="af8"/>
    <w:next w:val="af8"/>
    <w:uiPriority w:val="99"/>
    <w:unhideWhenUsed/>
    <w:qFormat/>
    <w:rsid w:val="004E55A3"/>
  </w:style>
  <w:style w:type="paragraph" w:customStyle="1" w:styleId="xl92">
    <w:name w:val="xl92"/>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affffffffff6">
    <w:name w:val="表格表头"/>
    <w:basedOn w:val="af8"/>
    <w:qFormat/>
    <w:rsid w:val="004E55A3"/>
    <w:pPr>
      <w:spacing w:line="360" w:lineRule="auto"/>
      <w:jc w:val="center"/>
      <w:outlineLvl w:val="0"/>
    </w:pPr>
    <w:rPr>
      <w:rFonts w:ascii="宋体" w:eastAsia="黑体" w:hAnsi="宋体"/>
      <w:sz w:val="24"/>
      <w:szCs w:val="21"/>
    </w:rPr>
  </w:style>
  <w:style w:type="paragraph" w:customStyle="1" w:styleId="a21">
    <w:name w:val="a2"/>
    <w:basedOn w:val="af8"/>
    <w:qFormat/>
    <w:locked/>
    <w:rsid w:val="004E55A3"/>
    <w:pPr>
      <w:widowControl/>
      <w:spacing w:before="100" w:beforeAutospacing="1" w:after="100" w:afterAutospacing="1"/>
      <w:jc w:val="left"/>
    </w:pPr>
    <w:rPr>
      <w:rFonts w:ascii="宋体" w:hAnsi="宋体" w:cs="宋体"/>
      <w:kern w:val="0"/>
      <w:sz w:val="24"/>
      <w:szCs w:val="24"/>
    </w:rPr>
  </w:style>
  <w:style w:type="paragraph" w:customStyle="1" w:styleId="01-">
    <w:name w:val="01 标题-封面"/>
    <w:next w:val="aff"/>
    <w:qFormat/>
    <w:rsid w:val="004E55A3"/>
    <w:pPr>
      <w:spacing w:line="312" w:lineRule="auto"/>
      <w:ind w:left="721" w:hanging="420"/>
      <w:jc w:val="right"/>
    </w:pPr>
    <w:rPr>
      <w:rFonts w:ascii="Arial" w:eastAsia="黑体" w:hAnsi="Arial" w:cs="Times New Roman"/>
      <w:b/>
      <w:color w:val="800000"/>
      <w:sz w:val="72"/>
      <w:szCs w:val="20"/>
    </w:rPr>
  </w:style>
  <w:style w:type="paragraph" w:customStyle="1" w:styleId="62">
    <w:name w:val="修订6"/>
    <w:uiPriority w:val="99"/>
    <w:qFormat/>
    <w:rsid w:val="004E55A3"/>
    <w:rPr>
      <w:rFonts w:ascii="Calibri" w:eastAsia="宋体" w:hAnsi="Calibri" w:cs="Times New Roman"/>
    </w:rPr>
  </w:style>
  <w:style w:type="paragraph" w:customStyle="1" w:styleId="ItemListinTable2">
    <w:name w:val="Item List in Table_2"/>
    <w:basedOn w:val="af8"/>
    <w:qFormat/>
    <w:rsid w:val="004E55A3"/>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xl71">
    <w:name w:val="xl71"/>
    <w:basedOn w:val="af8"/>
    <w:qFormat/>
    <w:locked/>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NotesTextListinTable">
    <w:name w:val="Notes Text List in Table"/>
    <w:qFormat/>
    <w:rsid w:val="004E55A3"/>
    <w:pPr>
      <w:tabs>
        <w:tab w:val="left" w:pos="312"/>
      </w:tabs>
      <w:spacing w:before="80" w:after="80"/>
    </w:pPr>
    <w:rPr>
      <w:rFonts w:ascii="Arial" w:eastAsia="楷体_GB2312" w:hAnsi="Arial" w:cs="楷体_GB2312"/>
      <w:kern w:val="0"/>
      <w:sz w:val="18"/>
      <w:szCs w:val="18"/>
    </w:rPr>
  </w:style>
  <w:style w:type="paragraph" w:customStyle="1" w:styleId="21c">
    <w:name w:val="标题 21"/>
    <w:basedOn w:val="19"/>
    <w:next w:val="19"/>
    <w:uiPriority w:val="99"/>
    <w:semiHidden/>
    <w:qFormat/>
    <w:locked/>
    <w:rsid w:val="004E55A3"/>
    <w:pPr>
      <w:keepNext/>
      <w:framePr w:wrap="around" w:hAnchor="text" w:y="1"/>
      <w:widowControl w:val="0"/>
      <w:tabs>
        <w:tab w:val="left" w:pos="360"/>
        <w:tab w:val="left" w:pos="1200"/>
      </w:tabs>
      <w:spacing w:before="120" w:line="360" w:lineRule="auto"/>
      <w:ind w:firstLine="420"/>
      <w:jc w:val="left"/>
      <w:outlineLvl w:val="1"/>
    </w:pPr>
    <w:rPr>
      <w:rFonts w:ascii="宋体" w:eastAsia="黑体" w:hAnsi="宋体"/>
      <w:bCs/>
      <w:kern w:val="0"/>
      <w:sz w:val="30"/>
      <w:szCs w:val="28"/>
      <w:u w:color="000000"/>
    </w:rPr>
  </w:style>
  <w:style w:type="paragraph" w:customStyle="1" w:styleId="366172">
    <w:name w:val="样式 标题 3 + 四号 段前: 6 磅 段后: 6 磅 行距: 多倍行距 1.72 字行"/>
    <w:basedOn w:val="33"/>
    <w:qFormat/>
    <w:rsid w:val="004E55A3"/>
    <w:pPr>
      <w:keepNext w:val="0"/>
      <w:keepLines w:val="0"/>
      <w:widowControl/>
      <w:autoSpaceDE/>
      <w:autoSpaceDN/>
      <w:adjustRightInd/>
      <w:spacing w:before="240" w:line="413" w:lineRule="auto"/>
    </w:pPr>
    <w:rPr>
      <w:rFonts w:ascii="黑体" w:eastAsia="微软雅黑" w:hAnsi="黑体" w:cs="宋体"/>
      <w:b w:val="0"/>
      <w:kern w:val="2"/>
      <w:sz w:val="28"/>
      <w:u w:val="none"/>
    </w:rPr>
  </w:style>
  <w:style w:type="paragraph" w:customStyle="1" w:styleId="2ffb">
    <w:name w:val="明显引用2"/>
    <w:basedOn w:val="af8"/>
    <w:next w:val="af8"/>
    <w:uiPriority w:val="30"/>
    <w:qFormat/>
    <w:rsid w:val="004E55A3"/>
    <w:pPr>
      <w:pBdr>
        <w:bottom w:val="single" w:sz="4" w:space="4" w:color="4F81BD"/>
      </w:pBdr>
      <w:spacing w:before="200" w:after="280" w:line="360" w:lineRule="auto"/>
      <w:ind w:left="936" w:right="936"/>
    </w:pPr>
    <w:rPr>
      <w:b/>
      <w:bCs/>
      <w:i/>
      <w:iCs/>
      <w:color w:val="4F81BD"/>
      <w:sz w:val="24"/>
      <w:szCs w:val="21"/>
    </w:rPr>
  </w:style>
  <w:style w:type="paragraph" w:customStyle="1" w:styleId="83">
    <w:name w:val="样式 标题 8 + 左"/>
    <w:basedOn w:val="8"/>
    <w:qFormat/>
    <w:rsid w:val="004E55A3"/>
    <w:pPr>
      <w:tabs>
        <w:tab w:val="left" w:pos="432"/>
      </w:tabs>
      <w:adjustRightInd/>
      <w:spacing w:line="319" w:lineRule="auto"/>
      <w:contextualSpacing/>
      <w:jc w:val="left"/>
      <w:textAlignment w:val="auto"/>
    </w:pPr>
    <w:rPr>
      <w:rFonts w:ascii="Cambria" w:eastAsia="宋体" w:hAnsi="Cambria" w:cs="宋体"/>
      <w:kern w:val="2"/>
      <w:lang w:eastAsia="en-US"/>
    </w:rPr>
  </w:style>
  <w:style w:type="paragraph" w:customStyle="1" w:styleId="affffffffff7">
    <w:name w:val="表格内文字"/>
    <w:basedOn w:val="af8"/>
    <w:uiPriority w:val="99"/>
    <w:qFormat/>
    <w:locked/>
    <w:rsid w:val="004E55A3"/>
    <w:rPr>
      <w:kern w:val="0"/>
      <w:sz w:val="24"/>
      <w:szCs w:val="24"/>
    </w:rPr>
  </w:style>
  <w:style w:type="paragraph" w:customStyle="1" w:styleId="2ffc">
    <w:name w:val="样式 列出段落 + 首行缩进:  2 字符"/>
    <w:basedOn w:val="af8"/>
    <w:uiPriority w:val="99"/>
    <w:qFormat/>
    <w:locked/>
    <w:rsid w:val="004E55A3"/>
    <w:pPr>
      <w:spacing w:line="300" w:lineRule="auto"/>
      <w:ind w:firstLineChars="200" w:firstLine="200"/>
    </w:pPr>
    <w:rPr>
      <w:rFonts w:cs="宋体"/>
      <w:kern w:val="0"/>
      <w:sz w:val="24"/>
    </w:rPr>
  </w:style>
  <w:style w:type="paragraph" w:customStyle="1" w:styleId="-2">
    <w:name w:val="列表项目符号-其他2"/>
    <w:basedOn w:val="22"/>
    <w:qFormat/>
    <w:rsid w:val="004E55A3"/>
    <w:pPr>
      <w:numPr>
        <w:numId w:val="62"/>
      </w:numPr>
      <w:spacing w:line="312" w:lineRule="auto"/>
      <w:ind w:left="0" w:firstLine="200"/>
    </w:pPr>
    <w:rPr>
      <w:sz w:val="21"/>
      <w:szCs w:val="24"/>
    </w:rPr>
  </w:style>
  <w:style w:type="paragraph" w:customStyle="1" w:styleId="3f2">
    <w:name w:val="正文缩进3"/>
    <w:basedOn w:val="af8"/>
    <w:qFormat/>
    <w:rsid w:val="004E55A3"/>
    <w:pPr>
      <w:widowControl/>
      <w:ind w:firstLine="420"/>
      <w:jc w:val="left"/>
    </w:pPr>
    <w:rPr>
      <w:szCs w:val="21"/>
    </w:rPr>
  </w:style>
  <w:style w:type="paragraph" w:customStyle="1" w:styleId="font10">
    <w:name w:val="font10"/>
    <w:basedOn w:val="af8"/>
    <w:qFormat/>
    <w:rsid w:val="004E55A3"/>
    <w:pPr>
      <w:widowControl/>
      <w:tabs>
        <w:tab w:val="left" w:pos="900"/>
      </w:tabs>
      <w:spacing w:before="100" w:beforeAutospacing="1" w:after="100" w:afterAutospacing="1"/>
      <w:jc w:val="left"/>
    </w:pPr>
    <w:rPr>
      <w:kern w:val="0"/>
      <w:sz w:val="20"/>
      <w:szCs w:val="21"/>
    </w:rPr>
  </w:style>
  <w:style w:type="paragraph" w:customStyle="1" w:styleId="affffffffff8">
    <w:name w:val="表头文本"/>
    <w:uiPriority w:val="99"/>
    <w:qFormat/>
    <w:locked/>
    <w:rsid w:val="004E55A3"/>
    <w:pPr>
      <w:spacing w:after="200" w:line="276" w:lineRule="auto"/>
      <w:jc w:val="center"/>
    </w:pPr>
    <w:rPr>
      <w:rFonts w:ascii="Arial" w:eastAsia="宋体" w:hAnsi="Arial" w:cs="Times New Roman"/>
      <w:b/>
      <w:kern w:val="0"/>
      <w:sz w:val="20"/>
      <w:szCs w:val="21"/>
      <w:lang w:eastAsia="en-US" w:bidi="en-US"/>
    </w:rPr>
  </w:style>
  <w:style w:type="paragraph" w:customStyle="1" w:styleId="2H2Heading2HiddenHeading2CCBSheading22ndlevelh">
    <w:name w:val="样式 标题 2H2Heading 2 HiddenHeading 2 CCBSheading 22nd levelh..."/>
    <w:basedOn w:val="24"/>
    <w:qFormat/>
    <w:rsid w:val="004E55A3"/>
    <w:pPr>
      <w:tabs>
        <w:tab w:val="left" w:pos="1200"/>
      </w:tabs>
      <w:autoSpaceDE/>
      <w:autoSpaceDN/>
      <w:adjustRightInd/>
      <w:spacing w:after="120" w:line="240" w:lineRule="auto"/>
      <w:ind w:left="576" w:hanging="576"/>
      <w:jc w:val="both"/>
    </w:pPr>
    <w:rPr>
      <w:rFonts w:cs="宋体"/>
      <w:b w:val="0"/>
      <w:kern w:val="2"/>
      <w:sz w:val="36"/>
      <w:szCs w:val="28"/>
    </w:rPr>
  </w:style>
  <w:style w:type="paragraph" w:customStyle="1" w:styleId="affffffffff9">
    <w:name w:val="表格内文"/>
    <w:basedOn w:val="af8"/>
    <w:qFormat/>
    <w:rsid w:val="004E55A3"/>
    <w:pPr>
      <w:spacing w:before="80" w:line="220" w:lineRule="exact"/>
      <w:jc w:val="left"/>
    </w:pPr>
    <w:rPr>
      <w:rFonts w:ascii="Arial" w:hAnsi="Arial"/>
      <w:kern w:val="0"/>
      <w:sz w:val="18"/>
      <w:szCs w:val="13"/>
    </w:rPr>
  </w:style>
  <w:style w:type="paragraph" w:customStyle="1" w:styleId="63">
    <w:name w:val="样式 标题6 + 左"/>
    <w:basedOn w:val="61"/>
    <w:qFormat/>
    <w:rsid w:val="004E55A3"/>
    <w:pPr>
      <w:spacing w:line="319" w:lineRule="auto"/>
      <w:jc w:val="left"/>
    </w:pPr>
  </w:style>
  <w:style w:type="character" w:customStyle="1" w:styleId="Char2f2">
    <w:name w:val="日期 Char2"/>
    <w:qFormat/>
    <w:rsid w:val="004E55A3"/>
    <w:rPr>
      <w:kern w:val="2"/>
      <w:sz w:val="21"/>
    </w:rPr>
  </w:style>
  <w:style w:type="character" w:customStyle="1" w:styleId="412">
    <w:name w:val="标题 4 字符1"/>
    <w:uiPriority w:val="9"/>
    <w:qFormat/>
    <w:rsid w:val="004E55A3"/>
    <w:rPr>
      <w:rFonts w:ascii="宋体" w:hAnsi="宋体"/>
      <w:bCs/>
      <w:sz w:val="24"/>
    </w:rPr>
  </w:style>
  <w:style w:type="character" w:customStyle="1" w:styleId="520">
    <w:name w:val="标题 5 字符2"/>
    <w:uiPriority w:val="9"/>
    <w:qFormat/>
    <w:rsid w:val="004E55A3"/>
    <w:rPr>
      <w:rFonts w:ascii="Calibri" w:hAnsi="Calibri"/>
      <w:b/>
      <w:bCs/>
      <w:kern w:val="2"/>
      <w:sz w:val="28"/>
      <w:szCs w:val="28"/>
    </w:rPr>
  </w:style>
  <w:style w:type="character" w:customStyle="1" w:styleId="620">
    <w:name w:val="标题 6 字符2"/>
    <w:uiPriority w:val="9"/>
    <w:unhideWhenUsed/>
    <w:qFormat/>
    <w:locked/>
    <w:rsid w:val="004E55A3"/>
    <w:rPr>
      <w:rFonts w:ascii="Cambria" w:hAnsi="Cambria"/>
      <w:b/>
      <w:sz w:val="24"/>
    </w:rPr>
  </w:style>
  <w:style w:type="character" w:customStyle="1" w:styleId="720">
    <w:name w:val="标题 7 字符2"/>
    <w:uiPriority w:val="9"/>
    <w:qFormat/>
    <w:rsid w:val="004E55A3"/>
    <w:rPr>
      <w:rFonts w:ascii="Calibri" w:hAnsi="Calibri"/>
      <w:b/>
      <w:bCs/>
      <w:kern w:val="2"/>
      <w:sz w:val="24"/>
      <w:szCs w:val="24"/>
    </w:rPr>
  </w:style>
  <w:style w:type="character" w:customStyle="1" w:styleId="820">
    <w:name w:val="标题 8 字符2"/>
    <w:uiPriority w:val="9"/>
    <w:qFormat/>
    <w:rsid w:val="004E55A3"/>
    <w:rPr>
      <w:rFonts w:ascii="等线 Light" w:eastAsia="等线 Light" w:hAnsi="等线 Light"/>
      <w:kern w:val="2"/>
      <w:sz w:val="24"/>
      <w:szCs w:val="24"/>
    </w:rPr>
  </w:style>
  <w:style w:type="character" w:customStyle="1" w:styleId="HTML2">
    <w:name w:val="HTML 预设格式 字符2"/>
    <w:uiPriority w:val="99"/>
    <w:qFormat/>
    <w:rsid w:val="004E55A3"/>
    <w:rPr>
      <w:rFonts w:ascii="宋体" w:hAnsi="宋体" w:cs="宋体"/>
      <w:sz w:val="24"/>
      <w:szCs w:val="24"/>
    </w:rPr>
  </w:style>
  <w:style w:type="character" w:customStyle="1" w:styleId="21d">
    <w:name w:val="正文文本首行缩进 2 字符1"/>
    <w:semiHidden/>
    <w:qFormat/>
    <w:rsid w:val="004E55A3"/>
    <w:rPr>
      <w:rFonts w:ascii="楷体_GB2312" w:eastAsia="楷体_GB2312"/>
      <w:kern w:val="2"/>
      <w:sz w:val="21"/>
    </w:rPr>
  </w:style>
  <w:style w:type="character" w:customStyle="1" w:styleId="2Char21">
    <w:name w:val="正文首行缩进 2 Char2"/>
    <w:uiPriority w:val="99"/>
    <w:unhideWhenUsed/>
    <w:qFormat/>
    <w:locked/>
    <w:rsid w:val="004E55A3"/>
    <w:rPr>
      <w:rFonts w:ascii="Times New Roman" w:hint="default"/>
      <w:sz w:val="21"/>
    </w:rPr>
  </w:style>
  <w:style w:type="character" w:customStyle="1" w:styleId="-1Char">
    <w:name w:val="彩色列表 - 强调文字颜色 1 Char"/>
    <w:link w:val="-110"/>
    <w:uiPriority w:val="34"/>
    <w:qFormat/>
    <w:rsid w:val="004E55A3"/>
    <w:rPr>
      <w:rFonts w:ascii="Calibri" w:eastAsia="宋体" w:hAnsi="Calibri" w:cs="Calibri"/>
      <w:szCs w:val="21"/>
    </w:rPr>
  </w:style>
  <w:style w:type="character" w:customStyle="1" w:styleId="1fffff4">
    <w:name w:val="列表段落 字符1"/>
    <w:uiPriority w:val="1"/>
    <w:qFormat/>
    <w:rsid w:val="004E55A3"/>
    <w:rPr>
      <w:kern w:val="2"/>
      <w:sz w:val="21"/>
    </w:rPr>
  </w:style>
  <w:style w:type="character" w:customStyle="1" w:styleId="Bodytext2Spacing0pt">
    <w:name w:val="Body text (2) + Spacing 0 pt"/>
    <w:qFormat/>
    <w:rsid w:val="004E55A3"/>
    <w:rPr>
      <w:rFonts w:ascii="宋体" w:eastAsia="宋体" w:hAnsi="宋体" w:cs="宋体"/>
      <w:color w:val="000000"/>
      <w:spacing w:val="-10"/>
      <w:w w:val="100"/>
      <w:position w:val="0"/>
      <w:sz w:val="22"/>
      <w:szCs w:val="22"/>
      <w:u w:val="none"/>
      <w:lang w:val="en-US" w:eastAsia="en-US" w:bidi="en-US"/>
    </w:rPr>
  </w:style>
  <w:style w:type="character" w:customStyle="1" w:styleId="1fffff5">
    <w:name w:val="正文首行缩进 字符1"/>
    <w:uiPriority w:val="99"/>
    <w:unhideWhenUsed/>
    <w:qFormat/>
    <w:locked/>
    <w:rsid w:val="004E55A3"/>
    <w:rPr>
      <w:sz w:val="21"/>
    </w:rPr>
  </w:style>
  <w:style w:type="character" w:customStyle="1" w:styleId="affffffffffa">
    <w:name w:val="列出段落 字符"/>
    <w:uiPriority w:val="99"/>
    <w:qFormat/>
    <w:rsid w:val="004E55A3"/>
    <w:rPr>
      <w:kern w:val="2"/>
      <w:sz w:val="21"/>
    </w:rPr>
  </w:style>
  <w:style w:type="character" w:customStyle="1" w:styleId="Bodytext2Spacing2pt">
    <w:name w:val="Body text (2) + Spacing 2 pt"/>
    <w:qFormat/>
    <w:rsid w:val="004E55A3"/>
    <w:rPr>
      <w:rFonts w:ascii="宋体" w:eastAsia="宋体" w:hAnsi="宋体" w:cs="宋体"/>
      <w:color w:val="000000"/>
      <w:spacing w:val="50"/>
      <w:w w:val="100"/>
      <w:position w:val="0"/>
      <w:sz w:val="22"/>
      <w:szCs w:val="22"/>
      <w:u w:val="none"/>
      <w:lang w:val="zh-TW" w:eastAsia="zh-TW" w:bidi="zh-TW"/>
    </w:rPr>
  </w:style>
  <w:style w:type="character" w:customStyle="1" w:styleId="font131">
    <w:name w:val="font131"/>
    <w:qFormat/>
    <w:rsid w:val="004E55A3"/>
    <w:rPr>
      <w:rFonts w:ascii="宋体" w:eastAsia="宋体" w:hAnsi="宋体" w:cs="宋体" w:hint="eastAsia"/>
      <w:color w:val="000000"/>
      <w:sz w:val="22"/>
      <w:szCs w:val="22"/>
      <w:u w:val="none"/>
    </w:rPr>
  </w:style>
  <w:style w:type="character" w:customStyle="1" w:styleId="Bodytext7">
    <w:name w:val="Body text (7)_"/>
    <w:link w:val="Bodytext70"/>
    <w:qFormat/>
    <w:rsid w:val="004E55A3"/>
    <w:rPr>
      <w:rFonts w:eastAsia="Times New Roman"/>
      <w:b/>
      <w:bCs/>
      <w:sz w:val="22"/>
      <w:shd w:val="clear" w:color="auto" w:fill="FFFFFF"/>
      <w:lang w:eastAsia="en-US" w:bidi="en-US"/>
    </w:rPr>
  </w:style>
  <w:style w:type="paragraph" w:customStyle="1" w:styleId="Bodytext70">
    <w:name w:val="Body text (7)"/>
    <w:basedOn w:val="af8"/>
    <w:link w:val="Bodytext7"/>
    <w:qFormat/>
    <w:rsid w:val="004E55A3"/>
    <w:pPr>
      <w:shd w:val="clear" w:color="auto" w:fill="FFFFFF"/>
      <w:spacing w:line="466" w:lineRule="exact"/>
      <w:jc w:val="left"/>
    </w:pPr>
    <w:rPr>
      <w:rFonts w:asciiTheme="minorHAnsi" w:eastAsia="Times New Roman" w:hAnsiTheme="minorHAnsi" w:cstheme="minorBidi"/>
      <w:b/>
      <w:bCs/>
      <w:sz w:val="22"/>
      <w:szCs w:val="22"/>
      <w:lang w:eastAsia="en-US" w:bidi="en-US"/>
    </w:rPr>
  </w:style>
  <w:style w:type="character" w:customStyle="1" w:styleId="810">
    <w:name w:val="标题 8 字符1"/>
    <w:uiPriority w:val="9"/>
    <w:qFormat/>
    <w:rsid w:val="004E55A3"/>
    <w:rPr>
      <w:rFonts w:ascii="等线 Light" w:eastAsia="等线 Light" w:hAnsi="等线 Light"/>
      <w:kern w:val="2"/>
      <w:sz w:val="24"/>
      <w:szCs w:val="24"/>
    </w:rPr>
  </w:style>
  <w:style w:type="character" w:customStyle="1" w:styleId="Bodytext2Spacing3pt">
    <w:name w:val="Body text (2) + Spacing 3 pt"/>
    <w:qFormat/>
    <w:rsid w:val="004E55A3"/>
    <w:rPr>
      <w:rFonts w:ascii="宋体" w:eastAsia="宋体" w:hAnsi="宋体" w:cs="宋体"/>
      <w:color w:val="000000"/>
      <w:spacing w:val="60"/>
      <w:w w:val="100"/>
      <w:position w:val="0"/>
      <w:sz w:val="22"/>
      <w:szCs w:val="22"/>
      <w:u w:val="none"/>
      <w:lang w:val="zh-TW" w:eastAsia="zh-TW" w:bidi="zh-TW"/>
    </w:rPr>
  </w:style>
  <w:style w:type="character" w:customStyle="1" w:styleId="Bodytext2TimesNewRoman">
    <w:name w:val="Body text (2) + Times New Roman"/>
    <w:qFormat/>
    <w:rsid w:val="004E55A3"/>
    <w:rPr>
      <w:rFonts w:ascii="Times New Roman" w:eastAsia="Times New Roman" w:hAnsi="Times New Roman" w:cs="Times New Roman"/>
      <w:b/>
      <w:bCs/>
      <w:color w:val="000000"/>
      <w:spacing w:val="0"/>
      <w:w w:val="100"/>
      <w:position w:val="0"/>
      <w:sz w:val="22"/>
      <w:szCs w:val="22"/>
      <w:u w:val="none"/>
      <w:lang w:val="en-US" w:eastAsia="en-US" w:bidi="en-US"/>
    </w:rPr>
  </w:style>
  <w:style w:type="character" w:customStyle="1" w:styleId="Bodytext23">
    <w:name w:val="Body text (2)"/>
    <w:qFormat/>
    <w:rsid w:val="004E55A3"/>
    <w:rPr>
      <w:rFonts w:ascii="宋体" w:eastAsia="宋体" w:hAnsi="宋体" w:cs="宋体"/>
      <w:color w:val="000000"/>
      <w:spacing w:val="20"/>
      <w:w w:val="100"/>
      <w:position w:val="0"/>
      <w:sz w:val="22"/>
      <w:szCs w:val="22"/>
      <w:u w:val="none"/>
      <w:lang w:val="zh-TW" w:eastAsia="zh-TW" w:bidi="zh-TW"/>
    </w:rPr>
  </w:style>
  <w:style w:type="character" w:customStyle="1" w:styleId="Bodytext6">
    <w:name w:val="Body text (6)_"/>
    <w:link w:val="Bodytext60"/>
    <w:qFormat/>
    <w:rsid w:val="004E55A3"/>
    <w:rPr>
      <w:rFonts w:ascii="宋体" w:hAnsi="宋体" w:cs="宋体"/>
      <w:b/>
      <w:bCs/>
      <w:sz w:val="22"/>
      <w:shd w:val="clear" w:color="auto" w:fill="FFFFFF"/>
    </w:rPr>
  </w:style>
  <w:style w:type="paragraph" w:customStyle="1" w:styleId="Bodytext60">
    <w:name w:val="Body text (6)"/>
    <w:basedOn w:val="af8"/>
    <w:link w:val="Bodytext6"/>
    <w:qFormat/>
    <w:rsid w:val="004E55A3"/>
    <w:pPr>
      <w:shd w:val="clear" w:color="auto" w:fill="FFFFFF"/>
      <w:spacing w:before="240" w:line="466" w:lineRule="exact"/>
      <w:jc w:val="left"/>
    </w:pPr>
    <w:rPr>
      <w:rFonts w:ascii="宋体" w:eastAsiaTheme="minorEastAsia" w:hAnsi="宋体" w:cs="宋体"/>
      <w:b/>
      <w:bCs/>
      <w:sz w:val="22"/>
      <w:szCs w:val="22"/>
    </w:rPr>
  </w:style>
  <w:style w:type="paragraph" w:customStyle="1" w:styleId="Style86">
    <w:name w:val="_Style 86"/>
    <w:basedOn w:val="af8"/>
    <w:next w:val="afff6"/>
    <w:uiPriority w:val="34"/>
    <w:qFormat/>
    <w:rsid w:val="004E55A3"/>
    <w:pPr>
      <w:ind w:firstLineChars="200" w:firstLine="420"/>
    </w:pPr>
    <w:rPr>
      <w:kern w:val="0"/>
      <w:sz w:val="20"/>
    </w:rPr>
  </w:style>
  <w:style w:type="character" w:customStyle="1" w:styleId="Bodytext6NotBold">
    <w:name w:val="Body text (6) + Not Bold"/>
    <w:qFormat/>
    <w:rsid w:val="004E55A3"/>
    <w:rPr>
      <w:rFonts w:ascii="宋体" w:eastAsia="宋体" w:hAnsi="宋体" w:cs="宋体"/>
      <w:b/>
      <w:bCs/>
      <w:color w:val="000000"/>
      <w:spacing w:val="20"/>
      <w:w w:val="100"/>
      <w:position w:val="0"/>
      <w:sz w:val="22"/>
      <w:shd w:val="clear" w:color="auto" w:fill="FFFFFF"/>
      <w:lang w:val="zh-TW" w:eastAsia="zh-TW" w:bidi="zh-TW"/>
    </w:rPr>
  </w:style>
  <w:style w:type="character" w:customStyle="1" w:styleId="313">
    <w:name w:val="标题 3 字符1"/>
    <w:uiPriority w:val="9"/>
    <w:qFormat/>
    <w:rsid w:val="004E55A3"/>
    <w:rPr>
      <w:b/>
      <w:bCs/>
      <w:kern w:val="2"/>
      <w:sz w:val="32"/>
      <w:szCs w:val="32"/>
    </w:rPr>
  </w:style>
  <w:style w:type="character" w:customStyle="1" w:styleId="A2Char">
    <w:name w:val="A2 Char"/>
    <w:link w:val="A20"/>
    <w:qFormat/>
    <w:rsid w:val="004E55A3"/>
    <w:rPr>
      <w:rFonts w:ascii="Calibri Light" w:hAnsi="Calibri Light"/>
      <w:b/>
      <w:bCs/>
      <w:sz w:val="28"/>
      <w:szCs w:val="32"/>
    </w:rPr>
  </w:style>
  <w:style w:type="paragraph" w:customStyle="1" w:styleId="A20">
    <w:name w:val="A2"/>
    <w:basedOn w:val="24"/>
    <w:link w:val="A2Char"/>
    <w:qFormat/>
    <w:rsid w:val="004E55A3"/>
    <w:pPr>
      <w:numPr>
        <w:ilvl w:val="1"/>
        <w:numId w:val="31"/>
      </w:numPr>
      <w:tabs>
        <w:tab w:val="left" w:pos="720"/>
      </w:tabs>
      <w:autoSpaceDE/>
      <w:autoSpaceDN/>
      <w:adjustRightInd/>
      <w:spacing w:before="260" w:after="260" w:line="360" w:lineRule="auto"/>
      <w:jc w:val="both"/>
    </w:pPr>
    <w:rPr>
      <w:rFonts w:ascii="Calibri Light" w:eastAsiaTheme="minorEastAsia" w:hAnsi="Calibri Light" w:cstheme="minorBidi"/>
      <w:bCs/>
      <w:kern w:val="2"/>
      <w:sz w:val="28"/>
      <w:szCs w:val="32"/>
    </w:rPr>
  </w:style>
  <w:style w:type="character" w:customStyle="1" w:styleId="HTML1">
    <w:name w:val="HTML 预设格式 字符1"/>
    <w:uiPriority w:val="99"/>
    <w:qFormat/>
    <w:rsid w:val="004E55A3"/>
    <w:rPr>
      <w:rFonts w:ascii="宋体" w:hAnsi="宋体" w:cs="宋体"/>
      <w:sz w:val="24"/>
      <w:szCs w:val="24"/>
    </w:rPr>
  </w:style>
  <w:style w:type="character" w:customStyle="1" w:styleId="affffffffffb">
    <w:name w:val="正文首行缩进 字符"/>
    <w:qFormat/>
    <w:rsid w:val="004E55A3"/>
    <w:rPr>
      <w:kern w:val="2"/>
      <w:sz w:val="21"/>
    </w:rPr>
  </w:style>
  <w:style w:type="character" w:customStyle="1" w:styleId="style32">
    <w:name w:val="style32"/>
    <w:qFormat/>
    <w:rsid w:val="004E55A3"/>
    <w:rPr>
      <w:rFonts w:ascii="微软雅黑" w:eastAsia="微软雅黑" w:hAnsi="微软雅黑" w:hint="eastAsia"/>
      <w:b/>
      <w:bCs/>
      <w:color w:val="FF0000"/>
      <w:sz w:val="24"/>
      <w:szCs w:val="24"/>
    </w:rPr>
  </w:style>
  <w:style w:type="character" w:customStyle="1" w:styleId="710">
    <w:name w:val="标题 7 字符1"/>
    <w:uiPriority w:val="9"/>
    <w:qFormat/>
    <w:rsid w:val="004E55A3"/>
    <w:rPr>
      <w:rFonts w:ascii="Calibri" w:hAnsi="Calibri"/>
      <w:b/>
      <w:bCs/>
      <w:kern w:val="2"/>
      <w:sz w:val="24"/>
      <w:szCs w:val="24"/>
    </w:rPr>
  </w:style>
  <w:style w:type="character" w:customStyle="1" w:styleId="Heading5">
    <w:name w:val="Heading #5_"/>
    <w:link w:val="Heading50"/>
    <w:qFormat/>
    <w:rsid w:val="004E55A3"/>
    <w:rPr>
      <w:rFonts w:ascii="宋体" w:hAnsi="宋体" w:cs="宋体"/>
      <w:b/>
      <w:bCs/>
      <w:sz w:val="22"/>
      <w:shd w:val="clear" w:color="auto" w:fill="FFFFFF"/>
    </w:rPr>
  </w:style>
  <w:style w:type="paragraph" w:customStyle="1" w:styleId="Heading50">
    <w:name w:val="Heading #5"/>
    <w:basedOn w:val="af8"/>
    <w:link w:val="Heading5"/>
    <w:qFormat/>
    <w:rsid w:val="004E55A3"/>
    <w:pPr>
      <w:shd w:val="clear" w:color="auto" w:fill="FFFFFF"/>
      <w:spacing w:line="466" w:lineRule="exact"/>
      <w:outlineLvl w:val="4"/>
    </w:pPr>
    <w:rPr>
      <w:rFonts w:ascii="宋体" w:eastAsiaTheme="minorEastAsia" w:hAnsi="宋体" w:cs="宋体"/>
      <w:b/>
      <w:bCs/>
      <w:sz w:val="22"/>
      <w:szCs w:val="22"/>
    </w:rPr>
  </w:style>
  <w:style w:type="character" w:customStyle="1" w:styleId="A3Char">
    <w:name w:val="A3 Char"/>
    <w:link w:val="A30"/>
    <w:qFormat/>
    <w:rsid w:val="004E55A3"/>
    <w:rPr>
      <w:rFonts w:ascii="Calibri Light" w:hAnsi="Calibri Light"/>
      <w:b/>
      <w:bCs/>
      <w:sz w:val="24"/>
      <w:szCs w:val="32"/>
    </w:rPr>
  </w:style>
  <w:style w:type="paragraph" w:customStyle="1" w:styleId="A30">
    <w:name w:val="A3"/>
    <w:basedOn w:val="33"/>
    <w:link w:val="A3Char"/>
    <w:qFormat/>
    <w:rsid w:val="004E55A3"/>
    <w:pPr>
      <w:widowControl/>
      <w:autoSpaceDE/>
      <w:autoSpaceDN/>
      <w:adjustRightInd/>
      <w:spacing w:before="260" w:after="260" w:line="360" w:lineRule="auto"/>
      <w:jc w:val="both"/>
    </w:pPr>
    <w:rPr>
      <w:rFonts w:ascii="Calibri Light" w:eastAsiaTheme="minorEastAsia" w:hAnsi="Calibri Light" w:cstheme="minorBidi"/>
      <w:bCs/>
      <w:kern w:val="2"/>
      <w:szCs w:val="32"/>
      <w:u w:val="none"/>
    </w:rPr>
  </w:style>
  <w:style w:type="paragraph" w:customStyle="1" w:styleId="3f3">
    <w:name w:val="列表段落3"/>
    <w:basedOn w:val="af8"/>
    <w:qFormat/>
    <w:rsid w:val="004E55A3"/>
    <w:pPr>
      <w:suppressAutoHyphens/>
      <w:spacing w:after="200" w:line="276" w:lineRule="auto"/>
      <w:ind w:left="720"/>
      <w:jc w:val="left"/>
    </w:pPr>
    <w:rPr>
      <w:kern w:val="0"/>
      <w:sz w:val="20"/>
    </w:rPr>
  </w:style>
  <w:style w:type="character" w:customStyle="1" w:styleId="2ffd">
    <w:name w:val="未处理的提及2"/>
    <w:uiPriority w:val="99"/>
    <w:unhideWhenUsed/>
    <w:qFormat/>
    <w:rsid w:val="004E55A3"/>
    <w:rPr>
      <w:color w:val="605E5C"/>
      <w:shd w:val="clear" w:color="auto" w:fill="E1DFDD"/>
    </w:rPr>
  </w:style>
  <w:style w:type="character" w:customStyle="1" w:styleId="511">
    <w:name w:val="标题 5 字符1"/>
    <w:uiPriority w:val="9"/>
    <w:qFormat/>
    <w:rsid w:val="004E55A3"/>
    <w:rPr>
      <w:rFonts w:ascii="Calibri" w:hAnsi="Calibri"/>
      <w:b/>
      <w:bCs/>
      <w:kern w:val="2"/>
      <w:sz w:val="28"/>
      <w:szCs w:val="28"/>
    </w:rPr>
  </w:style>
  <w:style w:type="character" w:customStyle="1" w:styleId="1Char20">
    <w:name w:val="标题 1 Char2"/>
    <w:qFormat/>
    <w:rsid w:val="004E55A3"/>
    <w:rPr>
      <w:rFonts w:ascii="Times New Roman" w:eastAsia="宋体" w:hAnsi="Times New Roman" w:cs="Times New Roman"/>
      <w:sz w:val="32"/>
    </w:rPr>
  </w:style>
  <w:style w:type="character" w:customStyle="1" w:styleId="610">
    <w:name w:val="标题 6 字符1"/>
    <w:uiPriority w:val="9"/>
    <w:unhideWhenUsed/>
    <w:qFormat/>
    <w:locked/>
    <w:rsid w:val="004E55A3"/>
    <w:rPr>
      <w:rFonts w:ascii="Cambria" w:hAnsi="Cambria"/>
      <w:b/>
      <w:sz w:val="24"/>
    </w:rPr>
  </w:style>
  <w:style w:type="paragraph" w:customStyle="1" w:styleId="-111">
    <w:name w:val="彩色底纹 - 强调文字颜色 11"/>
    <w:uiPriority w:val="99"/>
    <w:unhideWhenUsed/>
    <w:qFormat/>
    <w:rsid w:val="004E55A3"/>
    <w:rPr>
      <w:rFonts w:ascii="Times New Roman" w:eastAsia="宋体" w:hAnsi="Times New Roman" w:cs="Times New Roman"/>
      <w:szCs w:val="20"/>
    </w:rPr>
  </w:style>
  <w:style w:type="paragraph" w:customStyle="1" w:styleId="CharCharCharCharCharCharCharCharCharCharCharChar">
    <w:name w:val="Char Char Char Char Char Char Char Char Char Char Char Char"/>
    <w:basedOn w:val="af8"/>
    <w:qFormat/>
    <w:rsid w:val="004E55A3"/>
    <w:pPr>
      <w:spacing w:line="300" w:lineRule="auto"/>
    </w:pPr>
    <w:rPr>
      <w:rFonts w:ascii="宋体" w:hAnsi="宋体"/>
      <w:b/>
      <w:bCs/>
      <w:color w:val="000000"/>
      <w:spacing w:val="8"/>
      <w:kern w:val="0"/>
      <w:sz w:val="24"/>
      <w:szCs w:val="24"/>
    </w:rPr>
  </w:style>
  <w:style w:type="paragraph" w:customStyle="1" w:styleId="Pa17">
    <w:name w:val="Pa17"/>
    <w:basedOn w:val="af8"/>
    <w:next w:val="af8"/>
    <w:uiPriority w:val="99"/>
    <w:qFormat/>
    <w:rsid w:val="004E55A3"/>
    <w:pPr>
      <w:autoSpaceDE w:val="0"/>
      <w:autoSpaceDN w:val="0"/>
      <w:adjustRightInd w:val="0"/>
      <w:spacing w:line="161" w:lineRule="atLeast"/>
      <w:jc w:val="left"/>
    </w:pPr>
    <w:rPr>
      <w:rFonts w:ascii="Franklin Gothic Book" w:hAnsi="Franklin Gothic Book"/>
      <w:kern w:val="0"/>
      <w:sz w:val="24"/>
      <w:szCs w:val="24"/>
    </w:rPr>
  </w:style>
  <w:style w:type="paragraph" w:customStyle="1" w:styleId="A70">
    <w:name w:val="A7"/>
    <w:basedOn w:val="70"/>
    <w:next w:val="af8"/>
    <w:qFormat/>
    <w:rsid w:val="004E55A3"/>
    <w:pPr>
      <w:widowControl/>
      <w:tabs>
        <w:tab w:val="left" w:pos="360"/>
        <w:tab w:val="left" w:pos="1296"/>
      </w:tabs>
      <w:adjustRightInd/>
      <w:spacing w:line="300" w:lineRule="auto"/>
      <w:ind w:hanging="420"/>
      <w:textAlignment w:val="auto"/>
    </w:pPr>
    <w:rPr>
      <w:bCs/>
      <w:kern w:val="2"/>
      <w:szCs w:val="24"/>
    </w:rPr>
  </w:style>
  <w:style w:type="paragraph" w:customStyle="1" w:styleId="Normalnospaceafter">
    <w:name w:val="Normal no space after"/>
    <w:basedOn w:val="af8"/>
    <w:qFormat/>
    <w:rsid w:val="004E55A3"/>
    <w:pPr>
      <w:widowControl/>
      <w:tabs>
        <w:tab w:val="left" w:pos="284"/>
        <w:tab w:val="left" w:pos="567"/>
      </w:tabs>
      <w:spacing w:line="280" w:lineRule="atLeast"/>
      <w:jc w:val="left"/>
    </w:pPr>
    <w:rPr>
      <w:rFonts w:ascii="Frutiger Roman" w:hAnsi="Frutiger Roman"/>
      <w:kern w:val="0"/>
      <w:sz w:val="20"/>
      <w:lang w:eastAsia="en-US"/>
    </w:rPr>
  </w:style>
  <w:style w:type="paragraph" w:customStyle="1" w:styleId="A10">
    <w:name w:val="A1"/>
    <w:basedOn w:val="16"/>
    <w:qFormat/>
    <w:rsid w:val="004E55A3"/>
    <w:pPr>
      <w:numPr>
        <w:numId w:val="31"/>
      </w:numPr>
      <w:tabs>
        <w:tab w:val="left" w:pos="360"/>
      </w:tabs>
      <w:autoSpaceDE/>
      <w:autoSpaceDN/>
      <w:adjustRightInd/>
      <w:spacing w:before="340" w:after="330" w:line="360" w:lineRule="auto"/>
      <w:jc w:val="both"/>
    </w:pPr>
    <w:rPr>
      <w:rFonts w:ascii="Calibri Light" w:hAnsi="Calibri Light"/>
      <w:bCs/>
      <w:sz w:val="30"/>
      <w:szCs w:val="44"/>
    </w:rPr>
  </w:style>
  <w:style w:type="paragraph" w:customStyle="1" w:styleId="Indent">
    <w:name w:val="Indent"/>
    <w:basedOn w:val="af8"/>
    <w:qFormat/>
    <w:rsid w:val="004E55A3"/>
    <w:pPr>
      <w:widowControl/>
      <w:ind w:left="900"/>
      <w:jc w:val="left"/>
    </w:pPr>
    <w:rPr>
      <w:rFonts w:ascii="Arial" w:hAnsi="Arial" w:cs="Arial"/>
      <w:kern w:val="0"/>
      <w:sz w:val="24"/>
      <w:lang w:eastAsia="en-US"/>
    </w:rPr>
  </w:style>
  <w:style w:type="paragraph" w:customStyle="1" w:styleId="1-21">
    <w:name w:val="中等深浅网格 1 - 着色 21"/>
    <w:basedOn w:val="af8"/>
    <w:uiPriority w:val="34"/>
    <w:qFormat/>
    <w:rsid w:val="004E55A3"/>
    <w:pPr>
      <w:ind w:firstLineChars="200" w:firstLine="420"/>
    </w:pPr>
    <w:rPr>
      <w:rFonts w:ascii="Calibri" w:hAnsi="Calibri"/>
    </w:rPr>
  </w:style>
  <w:style w:type="paragraph" w:customStyle="1" w:styleId="line">
    <w:name w:val="line"/>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Style8">
    <w:name w:val="_Style 8"/>
    <w:basedOn w:val="aff1"/>
    <w:next w:val="25"/>
    <w:uiPriority w:val="99"/>
    <w:unhideWhenUsed/>
    <w:qFormat/>
    <w:rsid w:val="004E55A3"/>
    <w:pPr>
      <w:widowControl/>
      <w:ind w:firstLineChars="200" w:firstLine="420"/>
    </w:pPr>
    <w:rPr>
      <w:kern w:val="0"/>
    </w:rPr>
  </w:style>
  <w:style w:type="paragraph" w:customStyle="1" w:styleId="A51">
    <w:name w:val="A5"/>
    <w:basedOn w:val="51"/>
    <w:qFormat/>
    <w:rsid w:val="004E55A3"/>
    <w:pPr>
      <w:widowControl/>
      <w:tabs>
        <w:tab w:val="left" w:pos="360"/>
        <w:tab w:val="left" w:pos="1008"/>
      </w:tabs>
      <w:adjustRightInd/>
      <w:spacing w:line="360" w:lineRule="auto"/>
      <w:ind w:hanging="420"/>
      <w:textAlignment w:val="auto"/>
    </w:pPr>
    <w:rPr>
      <w:rFonts w:ascii="Calibri Light" w:hAnsi="Calibri Light"/>
      <w:bCs/>
      <w:kern w:val="2"/>
      <w:sz w:val="24"/>
      <w:szCs w:val="28"/>
    </w:rPr>
  </w:style>
  <w:style w:type="paragraph" w:customStyle="1" w:styleId="Document1">
    <w:name w:val="Document 1"/>
    <w:qFormat/>
    <w:rsid w:val="004E55A3"/>
    <w:pPr>
      <w:keepNext/>
      <w:keepLines/>
      <w:tabs>
        <w:tab w:val="left" w:pos="-720"/>
      </w:tabs>
      <w:suppressAutoHyphens/>
      <w:overflowPunct w:val="0"/>
      <w:autoSpaceDE w:val="0"/>
      <w:autoSpaceDN w:val="0"/>
      <w:adjustRightInd w:val="0"/>
      <w:textAlignment w:val="baseline"/>
    </w:pPr>
    <w:rPr>
      <w:rFonts w:ascii="Courier New" w:eastAsia="宋体" w:hAnsi="Courier New" w:cs="Times New Roman"/>
      <w:kern w:val="0"/>
      <w:sz w:val="24"/>
      <w:szCs w:val="20"/>
    </w:rPr>
  </w:style>
  <w:style w:type="paragraph" w:customStyle="1" w:styleId="-4">
    <w:name w:val="正文-标准"/>
    <w:basedOn w:val="af8"/>
    <w:qFormat/>
    <w:rsid w:val="004E55A3"/>
    <w:pPr>
      <w:autoSpaceDE w:val="0"/>
      <w:autoSpaceDN w:val="0"/>
      <w:adjustRightInd w:val="0"/>
      <w:spacing w:line="360" w:lineRule="exact"/>
      <w:jc w:val="left"/>
      <w:textAlignment w:val="baseline"/>
    </w:pPr>
    <w:rPr>
      <w:kern w:val="21"/>
    </w:rPr>
  </w:style>
  <w:style w:type="paragraph" w:customStyle="1" w:styleId="A40">
    <w:name w:val="A4"/>
    <w:basedOn w:val="40"/>
    <w:qFormat/>
    <w:rsid w:val="004E55A3"/>
    <w:pPr>
      <w:widowControl/>
      <w:numPr>
        <w:ilvl w:val="3"/>
        <w:numId w:val="31"/>
      </w:numPr>
      <w:tabs>
        <w:tab w:val="left" w:pos="360"/>
        <w:tab w:val="left" w:pos="864"/>
        <w:tab w:val="left" w:pos="3501"/>
      </w:tabs>
      <w:adjustRightInd/>
      <w:spacing w:line="360" w:lineRule="auto"/>
      <w:ind w:left="0"/>
      <w:textAlignment w:val="auto"/>
    </w:pPr>
    <w:rPr>
      <w:rFonts w:ascii="Calibri Light" w:eastAsia="宋体" w:hAnsi="Calibri Light"/>
      <w:bCs/>
      <w:sz w:val="24"/>
      <w:szCs w:val="28"/>
    </w:rPr>
  </w:style>
  <w:style w:type="paragraph" w:customStyle="1" w:styleId="western">
    <w:name w:val="western"/>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p2">
    <w:name w:val="p2"/>
    <w:basedOn w:val="af8"/>
    <w:qFormat/>
    <w:rsid w:val="004E55A3"/>
    <w:pPr>
      <w:widowControl/>
      <w:jc w:val="left"/>
    </w:pPr>
    <w:rPr>
      <w:rFonts w:ascii="Helvetica" w:hAnsi="Helvetica" w:cs="宋体"/>
      <w:kern w:val="0"/>
      <w:sz w:val="18"/>
      <w:szCs w:val="18"/>
    </w:rPr>
  </w:style>
  <w:style w:type="character" w:customStyle="1" w:styleId="font101">
    <w:name w:val="font101"/>
    <w:basedOn w:val="afa"/>
    <w:qFormat/>
    <w:rsid w:val="004E55A3"/>
    <w:rPr>
      <w:rFonts w:ascii="宋体" w:eastAsia="宋体" w:hAnsi="宋体" w:cs="宋体" w:hint="eastAsia"/>
      <w:b/>
      <w:bCs/>
      <w:color w:val="FF0000"/>
      <w:sz w:val="22"/>
      <w:szCs w:val="22"/>
      <w:u w:val="none"/>
    </w:rPr>
  </w:style>
  <w:style w:type="paragraph" w:customStyle="1" w:styleId="1fffff6">
    <w:name w:val="列表1"/>
    <w:basedOn w:val="af8"/>
    <w:next w:val="afff6"/>
    <w:uiPriority w:val="34"/>
    <w:qFormat/>
    <w:rsid w:val="004E55A3"/>
    <w:pPr>
      <w:ind w:firstLineChars="200" w:firstLine="420"/>
    </w:pPr>
    <w:rPr>
      <w:rFonts w:ascii="Calibri" w:hAnsi="Calibri"/>
      <w:szCs w:val="22"/>
    </w:rPr>
  </w:style>
  <w:style w:type="paragraph" w:styleId="affffffffffc">
    <w:name w:val="Revision"/>
    <w:hidden/>
    <w:uiPriority w:val="99"/>
    <w:unhideWhenUsed/>
    <w:rsid w:val="004E55A3"/>
    <w:rPr>
      <w:rFonts w:ascii="Calibri" w:eastAsia="宋体" w:hAnsi="Calibri" w:cs="Times New Roman"/>
      <w:szCs w:val="24"/>
    </w:rPr>
  </w:style>
  <w:style w:type="paragraph" w:customStyle="1" w:styleId="pf0">
    <w:name w:val="pf0"/>
    <w:basedOn w:val="af8"/>
    <w:qFormat/>
    <w:rsid w:val="00293290"/>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12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13</Pages>
  <Words>1449</Words>
  <Characters>8263</Characters>
  <Application>Microsoft Office Word</Application>
  <DocSecurity>0</DocSecurity>
  <Lines>68</Lines>
  <Paragraphs>19</Paragraphs>
  <ScaleCrop>false</ScaleCrop>
  <Company/>
  <LinksUpToDate>false</LinksUpToDate>
  <CharactersWithSpaces>9693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强文晓</dc:creator>
  <cp:keywords/>
  <dc:description/>
  <cp:lastModifiedBy>Estela</cp:lastModifiedBy>
  <cp:revision>17</cp:revision>
  <dcterms:created xsi:type="dcterms:W3CDTF">2021-01-14T01:30:00Z</dcterms:created>
  <dcterms:modified xsi:type="dcterms:W3CDTF">2026-08-17T04:34:00Z</dcterms:modified>
</cp:coreProperties>
</file>