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24688D" w:rsidRDefault="00780013" w:rsidP="006C23C0">
      <w:pPr>
        <w:pStyle w:val="1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北京安贞医院朝阳院区后勤保障服务采购项目</w:t>
      </w:r>
      <w:r w:rsidR="004D48B9" w:rsidRPr="0024688D">
        <w:rPr>
          <w:rFonts w:ascii="华文中宋" w:eastAsia="华文中宋" w:hAnsi="华文中宋" w:hint="eastAsia"/>
        </w:rPr>
        <w:t>-</w:t>
      </w:r>
      <w:r w:rsidR="006C23C0" w:rsidRPr="0024688D">
        <w:rPr>
          <w:rFonts w:ascii="华文中宋" w:eastAsia="华文中宋" w:hAnsi="华文中宋" w:hint="eastAsia"/>
        </w:rPr>
        <w:t>招标公告</w:t>
      </w:r>
      <w:bookmarkEnd w:id="0"/>
      <w:bookmarkEnd w:id="1"/>
    </w:p>
    <w:p w:rsidR="006C23C0" w:rsidRPr="0024688D"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24688D">
        <w:rPr>
          <w:rFonts w:ascii="仿宋" w:eastAsia="仿宋" w:hAnsi="仿宋" w:hint="eastAsia"/>
          <w:sz w:val="28"/>
          <w:szCs w:val="28"/>
        </w:rPr>
        <w:t>项目概况</w:t>
      </w:r>
    </w:p>
    <w:p w:rsidR="007072FC" w:rsidRDefault="00780013" w:rsidP="009E4FD4">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北京安贞医院朝阳院区后勤保障服务采购项目</w:t>
      </w:r>
      <w:r w:rsidR="006C23C0" w:rsidRPr="0024688D">
        <w:rPr>
          <w:rFonts w:ascii="仿宋" w:eastAsia="仿宋" w:hAnsi="仿宋" w:hint="eastAsia"/>
          <w:sz w:val="28"/>
          <w:szCs w:val="28"/>
        </w:rPr>
        <w:t>的潜在投标人应在</w:t>
      </w:r>
      <w:r w:rsidR="00C857A2" w:rsidRPr="0024688D">
        <w:rPr>
          <w:rFonts w:ascii="仿宋" w:eastAsia="仿宋" w:hAnsi="仿宋" w:hint="eastAsia"/>
          <w:sz w:val="28"/>
          <w:szCs w:val="28"/>
          <w:u w:val="single"/>
        </w:rPr>
        <w:t>北京市政府采购电子交易平台注册下载电子版招标文件</w:t>
      </w:r>
      <w:r w:rsidR="006C23C0" w:rsidRPr="0024688D">
        <w:rPr>
          <w:rFonts w:ascii="仿宋" w:eastAsia="仿宋" w:hAnsi="仿宋" w:hint="eastAsia"/>
          <w:sz w:val="28"/>
          <w:szCs w:val="28"/>
        </w:rPr>
        <w:t>，并于</w:t>
      </w:r>
      <w:r w:rsidR="007D78C6" w:rsidRPr="0024688D">
        <w:rPr>
          <w:rFonts w:ascii="仿宋" w:eastAsia="仿宋" w:hAnsi="仿宋" w:hint="eastAsia"/>
          <w:sz w:val="28"/>
          <w:szCs w:val="28"/>
          <w:u w:val="single"/>
        </w:rPr>
        <w:t>202</w:t>
      </w:r>
      <w:r w:rsidR="00F543E2">
        <w:rPr>
          <w:rFonts w:ascii="仿宋" w:eastAsia="仿宋" w:hAnsi="仿宋" w:hint="eastAsia"/>
          <w:sz w:val="28"/>
          <w:szCs w:val="28"/>
          <w:u w:val="single"/>
        </w:rPr>
        <w:t>6</w:t>
      </w:r>
      <w:r w:rsidR="007D78C6" w:rsidRPr="0024688D">
        <w:rPr>
          <w:rFonts w:ascii="仿宋" w:eastAsia="仿宋" w:hAnsi="仿宋" w:hint="eastAsia"/>
          <w:sz w:val="28"/>
          <w:szCs w:val="28"/>
          <w:u w:val="single"/>
        </w:rPr>
        <w:t>年</w:t>
      </w:r>
      <w:r>
        <w:rPr>
          <w:rFonts w:ascii="仿宋" w:eastAsia="仿宋" w:hAnsi="仿宋" w:hint="eastAsia"/>
          <w:sz w:val="28"/>
          <w:szCs w:val="28"/>
          <w:u w:val="single"/>
        </w:rPr>
        <w:t>9</w:t>
      </w:r>
      <w:r w:rsidR="007D78C6" w:rsidRPr="0024688D">
        <w:rPr>
          <w:rFonts w:ascii="仿宋" w:eastAsia="仿宋" w:hAnsi="仿宋" w:hint="eastAsia"/>
          <w:sz w:val="28"/>
          <w:szCs w:val="28"/>
          <w:u w:val="single"/>
        </w:rPr>
        <w:t>月</w:t>
      </w:r>
      <w:r>
        <w:rPr>
          <w:rFonts w:ascii="仿宋" w:eastAsia="仿宋" w:hAnsi="仿宋" w:hint="eastAsia"/>
          <w:sz w:val="28"/>
          <w:szCs w:val="28"/>
          <w:u w:val="single"/>
        </w:rPr>
        <w:t>9</w:t>
      </w:r>
      <w:r w:rsidR="007D78C6" w:rsidRPr="0024688D">
        <w:rPr>
          <w:rFonts w:ascii="仿宋" w:eastAsia="仿宋" w:hAnsi="仿宋" w:hint="eastAsia"/>
          <w:sz w:val="28"/>
          <w:szCs w:val="28"/>
          <w:u w:val="single"/>
        </w:rPr>
        <w:t>日</w:t>
      </w:r>
      <w:r w:rsidR="005C0627">
        <w:rPr>
          <w:rFonts w:ascii="仿宋" w:eastAsia="仿宋" w:hAnsi="仿宋" w:hint="eastAsia"/>
          <w:sz w:val="28"/>
          <w:szCs w:val="28"/>
          <w:u w:val="single"/>
        </w:rPr>
        <w:t>9</w:t>
      </w:r>
      <w:r w:rsidR="002B1AB5" w:rsidRPr="0024688D">
        <w:rPr>
          <w:rFonts w:ascii="仿宋" w:eastAsia="仿宋" w:hAnsi="仿宋" w:hint="eastAsia"/>
          <w:sz w:val="28"/>
          <w:szCs w:val="28"/>
          <w:u w:val="single"/>
        </w:rPr>
        <w:t>点</w:t>
      </w:r>
      <w:r w:rsidR="005C0627">
        <w:rPr>
          <w:rFonts w:ascii="仿宋" w:eastAsia="仿宋" w:hAnsi="仿宋" w:hint="eastAsia"/>
          <w:sz w:val="28"/>
          <w:szCs w:val="28"/>
          <w:u w:val="single"/>
        </w:rPr>
        <w:t>0</w:t>
      </w:r>
      <w:r w:rsidR="000F109A">
        <w:rPr>
          <w:rFonts w:ascii="仿宋" w:eastAsia="仿宋" w:hAnsi="仿宋" w:hint="eastAsia"/>
          <w:sz w:val="28"/>
          <w:szCs w:val="28"/>
          <w:u w:val="single"/>
        </w:rPr>
        <w:t>0</w:t>
      </w:r>
      <w:r w:rsidR="002B1AB5" w:rsidRPr="0024688D">
        <w:rPr>
          <w:rFonts w:ascii="仿宋" w:eastAsia="仿宋" w:hAnsi="仿宋" w:hint="eastAsia"/>
          <w:sz w:val="28"/>
          <w:szCs w:val="28"/>
          <w:u w:val="single"/>
        </w:rPr>
        <w:t>分</w:t>
      </w:r>
      <w:r w:rsidR="006C23C0" w:rsidRPr="0024688D">
        <w:rPr>
          <w:rFonts w:ascii="仿宋" w:eastAsia="仿宋" w:hAnsi="仿宋" w:hint="eastAsia"/>
          <w:bCs/>
          <w:sz w:val="28"/>
          <w:szCs w:val="28"/>
          <w:u w:val="single"/>
        </w:rPr>
        <w:t>（</w:t>
      </w:r>
      <w:r w:rsidR="006C23C0" w:rsidRPr="0024688D">
        <w:rPr>
          <w:rFonts w:ascii="仿宋" w:eastAsia="仿宋" w:hAnsi="仿宋" w:hint="eastAsia"/>
          <w:bCs/>
          <w:sz w:val="28"/>
          <w:szCs w:val="28"/>
        </w:rPr>
        <w:t>北京时间）前递交投标文件</w:t>
      </w:r>
      <w:r w:rsidR="006C23C0" w:rsidRPr="0024688D">
        <w:rPr>
          <w:rFonts w:ascii="仿宋" w:eastAsia="仿宋" w:hAnsi="仿宋" w:hint="eastAsia"/>
          <w:sz w:val="28"/>
          <w:szCs w:val="28"/>
        </w:rPr>
        <w:t>。</w:t>
      </w:r>
      <w:bookmarkStart w:id="2" w:name="_Toc35393621"/>
      <w:bookmarkStart w:id="3" w:name="_Toc28359002"/>
      <w:bookmarkStart w:id="4" w:name="_Toc28359079"/>
      <w:bookmarkStart w:id="5" w:name="_Toc35393790"/>
      <w:bookmarkStart w:id="6" w:name="_Hlk24379207"/>
      <w:bookmarkEnd w:id="2"/>
      <w:bookmarkEnd w:id="3"/>
      <w:bookmarkEnd w:id="4"/>
      <w:bookmarkEnd w:id="5"/>
      <w:bookmarkEnd w:id="6"/>
    </w:p>
    <w:p w:rsidR="00074DBA" w:rsidRPr="00074DBA"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7" w:name="OLE_LINK18"/>
      <w:bookmarkStart w:id="8" w:name="OLE_LINK32"/>
      <w:r w:rsidRPr="00074DBA">
        <w:rPr>
          <w:rFonts w:ascii="仿宋" w:eastAsia="仿宋" w:hAnsi="仿宋" w:cs="仿宋" w:hint="eastAsia"/>
          <w:b/>
          <w:kern w:val="0"/>
          <w:sz w:val="24"/>
          <w:szCs w:val="24"/>
        </w:rPr>
        <w:t>一、项目基本情况</w:t>
      </w:r>
    </w:p>
    <w:p w:rsidR="00074DBA" w:rsidRPr="00074DBA" w:rsidRDefault="00074DBA" w:rsidP="00074DBA">
      <w:pPr>
        <w:snapToGrid w:val="0"/>
        <w:spacing w:line="360" w:lineRule="auto"/>
        <w:ind w:firstLineChars="200" w:firstLine="480"/>
        <w:rPr>
          <w:rFonts w:ascii="仿宋" w:eastAsia="仿宋" w:hAnsi="仿宋" w:cs="仿宋"/>
          <w:sz w:val="24"/>
          <w:szCs w:val="24"/>
        </w:rPr>
      </w:pPr>
      <w:r w:rsidRPr="00074DBA">
        <w:rPr>
          <w:rFonts w:ascii="仿宋" w:eastAsia="仿宋" w:hAnsi="仿宋" w:cs="仿宋" w:hint="eastAsia"/>
          <w:sz w:val="24"/>
          <w:szCs w:val="24"/>
        </w:rPr>
        <w:t>1.招标编号/包号：</w:t>
      </w:r>
      <w:r w:rsidR="00780013">
        <w:rPr>
          <w:rFonts w:ascii="仿宋" w:eastAsia="仿宋" w:hAnsi="仿宋" w:cs="仿宋" w:hint="eastAsia"/>
          <w:sz w:val="24"/>
        </w:rPr>
        <w:t>0701-264106070798</w:t>
      </w:r>
      <w:r w:rsidR="00780013" w:rsidRPr="002166A3">
        <w:rPr>
          <w:rFonts w:ascii="仿宋" w:eastAsia="仿宋" w:hAnsi="仿宋" w:cs="仿宋" w:hint="eastAsia"/>
          <w:sz w:val="24"/>
        </w:rPr>
        <w:t>/01</w:t>
      </w:r>
    </w:p>
    <w:p w:rsidR="00074DBA" w:rsidRPr="00074DBA" w:rsidRDefault="00BD777F" w:rsidP="00074DBA">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w:t>
      </w:r>
      <w:r w:rsidR="00074DBA" w:rsidRPr="00074DBA">
        <w:rPr>
          <w:rFonts w:ascii="仿宋" w:eastAsia="仿宋" w:hAnsi="仿宋" w:cs="仿宋" w:hint="eastAsia"/>
          <w:sz w:val="24"/>
          <w:szCs w:val="24"/>
        </w:rPr>
        <w:t>.项目名称：</w:t>
      </w:r>
      <w:r w:rsidR="00780013">
        <w:rPr>
          <w:rFonts w:ascii="仿宋" w:eastAsia="仿宋" w:hAnsi="仿宋" w:cs="仿宋" w:hint="eastAsia"/>
          <w:sz w:val="24"/>
          <w:szCs w:val="24"/>
          <w:u w:val="single"/>
        </w:rPr>
        <w:t>北京安贞医院朝阳院区后勤保障服务采购项目</w:t>
      </w:r>
      <w:r w:rsidR="00074DBA" w:rsidRPr="00074DBA">
        <w:rPr>
          <w:rFonts w:ascii="仿宋" w:eastAsia="仿宋" w:hAnsi="仿宋" w:cs="仿宋" w:hint="eastAsia"/>
          <w:sz w:val="24"/>
          <w:szCs w:val="24"/>
          <w:u w:val="single"/>
        </w:rPr>
        <w:t xml:space="preserve"> </w:t>
      </w:r>
    </w:p>
    <w:p w:rsidR="00074DBA" w:rsidRPr="00074DBA" w:rsidRDefault="00BD777F" w:rsidP="00074DBA">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w:t>
      </w:r>
      <w:r w:rsidR="00074DBA" w:rsidRPr="00074DBA">
        <w:rPr>
          <w:rFonts w:ascii="仿宋" w:eastAsia="仿宋" w:hAnsi="仿宋" w:cs="仿宋" w:hint="eastAsia"/>
          <w:sz w:val="24"/>
          <w:szCs w:val="24"/>
        </w:rPr>
        <w:t>.项目预算金额：</w:t>
      </w:r>
      <w:r w:rsidR="00780013" w:rsidRPr="00780013">
        <w:rPr>
          <w:rFonts w:ascii="仿宋" w:eastAsia="仿宋" w:hAnsi="仿宋" w:cs="仿宋"/>
          <w:sz w:val="24"/>
          <w:szCs w:val="24"/>
          <w:u w:val="single"/>
        </w:rPr>
        <w:t>4370</w:t>
      </w:r>
      <w:r w:rsidR="00074DBA" w:rsidRPr="00074DBA">
        <w:rPr>
          <w:rFonts w:ascii="仿宋" w:eastAsia="仿宋" w:hAnsi="仿宋" w:cs="仿宋" w:hint="eastAsia"/>
          <w:sz w:val="24"/>
          <w:szCs w:val="24"/>
        </w:rPr>
        <w:t>万元、项目最高限价（如有）：</w:t>
      </w:r>
      <w:r w:rsidR="00074DBA" w:rsidRPr="00074DBA">
        <w:rPr>
          <w:rFonts w:ascii="仿宋" w:eastAsia="仿宋" w:hAnsi="仿宋" w:cs="仿宋" w:hint="eastAsia"/>
          <w:sz w:val="24"/>
          <w:szCs w:val="24"/>
          <w:u w:val="single"/>
        </w:rPr>
        <w:t xml:space="preserve"> / </w:t>
      </w:r>
      <w:r w:rsidR="00074DBA" w:rsidRPr="00074DBA">
        <w:rPr>
          <w:rFonts w:ascii="仿宋" w:eastAsia="仿宋" w:hAnsi="仿宋" w:cs="仿宋" w:hint="eastAsia"/>
          <w:sz w:val="24"/>
          <w:szCs w:val="24"/>
        </w:rPr>
        <w:t>万元</w:t>
      </w:r>
    </w:p>
    <w:p w:rsidR="00074DBA" w:rsidRPr="00074DBA" w:rsidRDefault="00BD777F" w:rsidP="00074DBA">
      <w:pPr>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w:t>
      </w:r>
      <w:r w:rsidR="00074DBA" w:rsidRPr="00074DBA">
        <w:rPr>
          <w:rFonts w:ascii="仿宋" w:eastAsia="仿宋" w:hAnsi="仿宋" w:cs="仿宋" w:hint="eastAsia"/>
          <w:sz w:val="24"/>
          <w:szCs w:val="24"/>
        </w:rPr>
        <w:t>.采购需求：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35"/>
        <w:gridCol w:w="844"/>
        <w:gridCol w:w="1688"/>
        <w:gridCol w:w="2074"/>
      </w:tblGrid>
      <w:tr w:rsidR="00780013" w:rsidRPr="002166A3" w:rsidTr="00C1035A">
        <w:trPr>
          <w:trHeight w:val="454"/>
          <w:jc w:val="center"/>
        </w:trPr>
        <w:tc>
          <w:tcPr>
            <w:tcW w:w="366" w:type="pct"/>
            <w:tcBorders>
              <w:tl2br w:val="nil"/>
              <w:tr2bl w:val="nil"/>
            </w:tcBorders>
            <w:noWrap/>
            <w:vAlign w:val="center"/>
          </w:tcPr>
          <w:bookmarkEnd w:id="7"/>
          <w:bookmarkEnd w:id="8"/>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bCs/>
              </w:rPr>
              <w:t>包号</w:t>
            </w:r>
          </w:p>
        </w:tc>
        <w:tc>
          <w:tcPr>
            <w:tcW w:w="2135" w:type="pct"/>
            <w:tcBorders>
              <w:tl2br w:val="nil"/>
              <w:tr2bl w:val="nil"/>
            </w:tcBorders>
            <w:noWrap/>
            <w:vAlign w:val="center"/>
          </w:tcPr>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bCs/>
              </w:rPr>
              <w:t>标的名称</w:t>
            </w:r>
          </w:p>
        </w:tc>
        <w:tc>
          <w:tcPr>
            <w:tcW w:w="458" w:type="pct"/>
            <w:tcBorders>
              <w:tl2br w:val="nil"/>
              <w:tr2bl w:val="nil"/>
            </w:tcBorders>
            <w:noWrap/>
            <w:vAlign w:val="center"/>
          </w:tcPr>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bCs/>
              </w:rPr>
              <w:t>数量</w:t>
            </w:r>
          </w:p>
        </w:tc>
        <w:tc>
          <w:tcPr>
            <w:tcW w:w="916" w:type="pct"/>
            <w:tcBorders>
              <w:tl2br w:val="nil"/>
              <w:tr2bl w:val="nil"/>
            </w:tcBorders>
            <w:vAlign w:val="center"/>
          </w:tcPr>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bCs/>
              </w:rPr>
              <w:t>采购包预算金额（万元）</w:t>
            </w:r>
          </w:p>
        </w:tc>
        <w:tc>
          <w:tcPr>
            <w:tcW w:w="1125" w:type="pct"/>
            <w:tcBorders>
              <w:tl2br w:val="nil"/>
              <w:tr2bl w:val="nil"/>
            </w:tcBorders>
            <w:vAlign w:val="center"/>
          </w:tcPr>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bCs/>
              </w:rPr>
              <w:t>简要技术需求或服务要求</w:t>
            </w:r>
          </w:p>
        </w:tc>
      </w:tr>
      <w:tr w:rsidR="00780013" w:rsidRPr="002166A3" w:rsidTr="00C1035A">
        <w:trPr>
          <w:trHeight w:val="877"/>
          <w:jc w:val="center"/>
        </w:trPr>
        <w:tc>
          <w:tcPr>
            <w:tcW w:w="366" w:type="pct"/>
            <w:tcBorders>
              <w:tl2br w:val="nil"/>
              <w:tr2bl w:val="nil"/>
            </w:tcBorders>
            <w:noWrap/>
            <w:vAlign w:val="center"/>
          </w:tcPr>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bCs/>
              </w:rPr>
              <w:t>1</w:t>
            </w:r>
          </w:p>
        </w:tc>
        <w:tc>
          <w:tcPr>
            <w:tcW w:w="2135" w:type="pct"/>
            <w:tcBorders>
              <w:tl2br w:val="nil"/>
              <w:tr2bl w:val="nil"/>
            </w:tcBorders>
            <w:noWrap/>
            <w:vAlign w:val="center"/>
          </w:tcPr>
          <w:p w:rsidR="00780013" w:rsidRPr="002166A3" w:rsidRDefault="00780013" w:rsidP="00C1035A">
            <w:pPr>
              <w:snapToGrid w:val="0"/>
              <w:spacing w:line="360" w:lineRule="auto"/>
              <w:jc w:val="center"/>
              <w:rPr>
                <w:rFonts w:ascii="仿宋" w:eastAsia="仿宋" w:hAnsi="仿宋" w:cs="仿宋"/>
                <w:kern w:val="0"/>
              </w:rPr>
            </w:pPr>
            <w:r>
              <w:rPr>
                <w:rFonts w:ascii="仿宋" w:eastAsia="仿宋" w:hAnsi="仿宋" w:cs="仿宋" w:hint="eastAsia"/>
                <w:kern w:val="0"/>
              </w:rPr>
              <w:t>北京安贞医院朝阳院区后勤保障服务采购项目</w:t>
            </w:r>
            <w:r w:rsidRPr="002166A3">
              <w:rPr>
                <w:rFonts w:ascii="仿宋" w:eastAsia="仿宋" w:hAnsi="仿宋" w:cs="仿宋" w:hint="eastAsia"/>
                <w:kern w:val="0"/>
              </w:rPr>
              <w:t xml:space="preserve"> </w:t>
            </w:r>
          </w:p>
        </w:tc>
        <w:tc>
          <w:tcPr>
            <w:tcW w:w="458" w:type="pct"/>
            <w:tcBorders>
              <w:tl2br w:val="nil"/>
              <w:tr2bl w:val="nil"/>
            </w:tcBorders>
            <w:noWrap/>
            <w:vAlign w:val="center"/>
          </w:tcPr>
          <w:p w:rsidR="00780013" w:rsidRPr="002166A3" w:rsidRDefault="00780013" w:rsidP="00C1035A">
            <w:pPr>
              <w:snapToGrid w:val="0"/>
              <w:spacing w:line="360" w:lineRule="auto"/>
              <w:jc w:val="center"/>
              <w:rPr>
                <w:rFonts w:ascii="仿宋" w:eastAsia="仿宋" w:hAnsi="仿宋" w:cs="仿宋"/>
                <w:kern w:val="0"/>
              </w:rPr>
            </w:pPr>
            <w:r w:rsidRPr="002166A3">
              <w:rPr>
                <w:rFonts w:ascii="仿宋" w:eastAsia="仿宋" w:hAnsi="仿宋" w:cs="仿宋" w:hint="eastAsia"/>
                <w:kern w:val="0"/>
              </w:rPr>
              <w:t>1项</w:t>
            </w:r>
          </w:p>
        </w:tc>
        <w:tc>
          <w:tcPr>
            <w:tcW w:w="916" w:type="pct"/>
            <w:tcBorders>
              <w:tl2br w:val="nil"/>
              <w:tr2bl w:val="nil"/>
            </w:tcBorders>
            <w:vAlign w:val="center"/>
          </w:tcPr>
          <w:p w:rsidR="00780013" w:rsidRPr="002166A3" w:rsidRDefault="00780013" w:rsidP="00C1035A">
            <w:pPr>
              <w:snapToGrid w:val="0"/>
              <w:spacing w:line="360" w:lineRule="auto"/>
              <w:jc w:val="center"/>
              <w:rPr>
                <w:rFonts w:ascii="仿宋" w:eastAsia="仿宋" w:hAnsi="仿宋" w:cs="仿宋"/>
                <w:kern w:val="0"/>
              </w:rPr>
            </w:pPr>
            <w:r>
              <w:rPr>
                <w:rFonts w:ascii="仿宋" w:eastAsia="仿宋" w:hAnsi="仿宋" w:cs="仿宋" w:hint="eastAsia"/>
                <w:kern w:val="0"/>
              </w:rPr>
              <w:t>4370</w:t>
            </w:r>
          </w:p>
        </w:tc>
        <w:tc>
          <w:tcPr>
            <w:tcW w:w="1125" w:type="pct"/>
            <w:tcBorders>
              <w:tl2br w:val="nil"/>
              <w:tr2bl w:val="nil"/>
            </w:tcBorders>
            <w:vAlign w:val="center"/>
          </w:tcPr>
          <w:p w:rsidR="00780013" w:rsidRPr="002166A3" w:rsidRDefault="00780013" w:rsidP="00C1035A">
            <w:pPr>
              <w:snapToGrid w:val="0"/>
              <w:spacing w:line="360" w:lineRule="auto"/>
              <w:jc w:val="center"/>
              <w:rPr>
                <w:rFonts w:ascii="仿宋" w:eastAsia="仿宋" w:hAnsi="仿宋" w:cs="仿宋"/>
                <w:bCs/>
              </w:rPr>
            </w:pPr>
            <w:r w:rsidRPr="002166A3">
              <w:rPr>
                <w:rFonts w:ascii="仿宋" w:eastAsia="仿宋" w:hAnsi="仿宋" w:cs="仿宋" w:hint="eastAsia"/>
                <w:kern w:val="0"/>
              </w:rPr>
              <w:t>详见第五章《采购需求》</w:t>
            </w:r>
          </w:p>
        </w:tc>
      </w:tr>
    </w:tbl>
    <w:p w:rsidR="00074DBA" w:rsidRPr="007072FC" w:rsidRDefault="00074DBA" w:rsidP="00074DBA">
      <w:pPr>
        <w:snapToGrid w:val="0"/>
        <w:spacing w:line="360" w:lineRule="auto"/>
        <w:ind w:firstLineChars="200" w:firstLine="480"/>
        <w:rPr>
          <w:rFonts w:ascii="仿宋" w:eastAsia="仿宋" w:hAnsi="仿宋" w:cs="仿宋"/>
          <w:sz w:val="24"/>
          <w:szCs w:val="24"/>
          <w:u w:val="single"/>
        </w:rPr>
      </w:pPr>
      <w:r w:rsidRPr="007072FC">
        <w:rPr>
          <w:rFonts w:ascii="仿宋" w:eastAsia="仿宋" w:hAnsi="仿宋" w:cs="仿宋" w:hint="eastAsia"/>
          <w:sz w:val="24"/>
          <w:szCs w:val="24"/>
        </w:rPr>
        <w:t>5.合同履行期限：</w:t>
      </w:r>
      <w:r w:rsidRPr="007072FC">
        <w:rPr>
          <w:rFonts w:ascii="仿宋" w:eastAsia="仿宋" w:hAnsi="仿宋" w:cs="仿宋" w:hint="eastAsia"/>
          <w:sz w:val="24"/>
          <w:szCs w:val="24"/>
          <w:u w:val="single"/>
        </w:rPr>
        <w:t>详见第五章《采购需求》</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6.本项目是否接受联合体投标：□是  ■否。</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9" w:name="_Toc35393791"/>
      <w:bookmarkStart w:id="10" w:name="_Toc28359003"/>
      <w:bookmarkStart w:id="11" w:name="_Toc28359080"/>
      <w:bookmarkStart w:id="12" w:name="_Toc35393622"/>
      <w:r w:rsidRPr="007072FC">
        <w:rPr>
          <w:rFonts w:ascii="仿宋" w:eastAsia="仿宋" w:hAnsi="仿宋" w:cs="仿宋" w:hint="eastAsia"/>
          <w:b/>
          <w:kern w:val="0"/>
          <w:sz w:val="24"/>
          <w:szCs w:val="24"/>
        </w:rPr>
        <w:t>二、申请人的资格要求（须同时满足）</w:t>
      </w:r>
      <w:bookmarkEnd w:id="9"/>
      <w:bookmarkEnd w:id="10"/>
      <w:bookmarkEnd w:id="11"/>
      <w:bookmarkEnd w:id="12"/>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1.满足《中华人民共和国政府采购法》第二十二条规定；</w:t>
      </w:r>
    </w:p>
    <w:p w:rsidR="00074DBA" w:rsidRPr="007072FC" w:rsidRDefault="00074DBA" w:rsidP="00074DBA">
      <w:pPr>
        <w:snapToGrid w:val="0"/>
        <w:spacing w:line="360" w:lineRule="auto"/>
        <w:ind w:firstLineChars="200" w:firstLine="480"/>
        <w:rPr>
          <w:rFonts w:ascii="仿宋" w:eastAsia="仿宋" w:hAnsi="仿宋" w:cs="仿宋"/>
          <w:sz w:val="24"/>
          <w:szCs w:val="24"/>
        </w:rPr>
      </w:pPr>
      <w:bookmarkStart w:id="13" w:name="_Toc28359004"/>
      <w:bookmarkStart w:id="14" w:name="_Toc28359081"/>
      <w:r w:rsidRPr="007072FC">
        <w:rPr>
          <w:rFonts w:ascii="仿宋" w:eastAsia="仿宋" w:hAnsi="仿宋" w:cs="仿宋" w:hint="eastAsia"/>
          <w:sz w:val="24"/>
          <w:szCs w:val="24"/>
        </w:rPr>
        <w:t>2.落实政府采购政策需满足的资格要求：</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2.1 中小企业政策</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■本项目不专门面向中小企业预留采购份额。</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□本项目专门面向  □中小 □小微企业  采购。即：提供的货物全部由符合政策要求的中小/小微企业制造、服务全部由符合政策要求的中小/小微企业承接。</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□本项目预留部分采购项目预算专门面向中小企业采购。对于预留份额，提供的货物由符合政策要求的中小企业制造、服务由符合政策要求的中小企业承接。预留份额通过以下措施进行：</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lastRenderedPageBreak/>
        <w:t>2.2 其它落实政府采购政策的资格要求（如有）：</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w:t>
      </w:r>
    </w:p>
    <w:p w:rsidR="00074DBA" w:rsidRPr="007072FC" w:rsidRDefault="00074DBA" w:rsidP="00074DBA">
      <w:pPr>
        <w:snapToGrid w:val="0"/>
        <w:spacing w:line="360" w:lineRule="auto"/>
        <w:ind w:firstLineChars="200" w:firstLine="480"/>
        <w:rPr>
          <w:rFonts w:ascii="仿宋" w:eastAsia="仿宋" w:hAnsi="仿宋" w:cs="仿宋"/>
          <w:i/>
          <w:iCs/>
          <w:sz w:val="24"/>
          <w:szCs w:val="24"/>
          <w:u w:val="single"/>
        </w:rPr>
      </w:pPr>
      <w:r w:rsidRPr="007072FC">
        <w:rPr>
          <w:rFonts w:ascii="仿宋" w:eastAsia="仿宋" w:hAnsi="仿宋" w:cs="仿宋" w:hint="eastAsia"/>
          <w:sz w:val="24"/>
          <w:szCs w:val="24"/>
        </w:rPr>
        <w:t>3.本项目的特定资格要求：</w:t>
      </w:r>
    </w:p>
    <w:p w:rsidR="00074DBA" w:rsidRPr="007072FC" w:rsidRDefault="00074DBA" w:rsidP="00074DBA">
      <w:pPr>
        <w:tabs>
          <w:tab w:val="left" w:pos="900"/>
          <w:tab w:val="left" w:pos="1134"/>
          <w:tab w:val="left" w:pos="1589"/>
          <w:tab w:val="left" w:pos="5521"/>
        </w:tabs>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3.1本项目是否属于政府购买服务：</w:t>
      </w:r>
    </w:p>
    <w:p w:rsidR="00074DBA" w:rsidRPr="007072FC" w:rsidRDefault="00933F6F" w:rsidP="00074DBA">
      <w:pPr>
        <w:tabs>
          <w:tab w:val="left" w:pos="900"/>
          <w:tab w:val="left" w:pos="1134"/>
          <w:tab w:val="left" w:pos="1589"/>
          <w:tab w:val="left" w:pos="5521"/>
        </w:tabs>
        <w:snapToGrid w:val="0"/>
        <w:spacing w:line="360" w:lineRule="auto"/>
        <w:ind w:leftChars="472" w:left="991" w:firstLine="2"/>
        <w:rPr>
          <w:rFonts w:ascii="仿宋" w:eastAsia="仿宋" w:hAnsi="仿宋" w:cs="仿宋"/>
          <w:sz w:val="24"/>
          <w:szCs w:val="24"/>
        </w:rPr>
      </w:pPr>
      <w:r w:rsidRPr="007072FC">
        <w:rPr>
          <w:rFonts w:ascii="仿宋" w:eastAsia="仿宋" w:hAnsi="仿宋" w:cs="仿宋" w:hint="eastAsia"/>
          <w:sz w:val="24"/>
          <w:szCs w:val="24"/>
        </w:rPr>
        <w:t>■</w:t>
      </w:r>
      <w:r w:rsidR="00074DBA" w:rsidRPr="007072FC">
        <w:rPr>
          <w:rFonts w:ascii="仿宋" w:eastAsia="仿宋" w:hAnsi="仿宋" w:cs="仿宋" w:hint="eastAsia"/>
          <w:sz w:val="24"/>
          <w:szCs w:val="24"/>
        </w:rPr>
        <w:t>否</w:t>
      </w:r>
    </w:p>
    <w:p w:rsidR="00074DBA" w:rsidRPr="007072FC" w:rsidRDefault="00933F6F" w:rsidP="00074DBA">
      <w:pPr>
        <w:tabs>
          <w:tab w:val="left" w:pos="900"/>
          <w:tab w:val="left" w:pos="1134"/>
          <w:tab w:val="left" w:pos="1589"/>
          <w:tab w:val="left" w:pos="5521"/>
        </w:tabs>
        <w:snapToGrid w:val="0"/>
        <w:spacing w:line="360" w:lineRule="auto"/>
        <w:ind w:leftChars="472" w:left="991" w:firstLine="2"/>
        <w:rPr>
          <w:rFonts w:ascii="仿宋" w:eastAsia="仿宋" w:hAnsi="仿宋" w:cs="仿宋"/>
          <w:sz w:val="24"/>
          <w:szCs w:val="24"/>
        </w:rPr>
      </w:pPr>
      <w:r w:rsidRPr="007072FC">
        <w:rPr>
          <w:rFonts w:ascii="仿宋" w:eastAsia="仿宋" w:hAnsi="仿宋" w:cs="仿宋" w:hint="eastAsia"/>
          <w:sz w:val="24"/>
          <w:szCs w:val="24"/>
        </w:rPr>
        <w:t>□</w:t>
      </w:r>
      <w:r w:rsidR="00074DBA" w:rsidRPr="007072FC">
        <w:rPr>
          <w:rFonts w:ascii="仿宋" w:eastAsia="仿宋" w:hAnsi="仿宋" w:cs="仿宋" w:hint="eastAsia"/>
          <w:sz w:val="24"/>
          <w:szCs w:val="24"/>
        </w:rPr>
        <w:t>是，公益一类事业单位、使用事业编制且由财政拨款保障的群团组织，不得作为承接主体；</w:t>
      </w:r>
    </w:p>
    <w:p w:rsidR="00074DBA" w:rsidRPr="007072FC" w:rsidRDefault="00074DBA" w:rsidP="00074DBA">
      <w:pPr>
        <w:tabs>
          <w:tab w:val="left" w:pos="900"/>
          <w:tab w:val="left" w:pos="1134"/>
          <w:tab w:val="left" w:pos="1589"/>
          <w:tab w:val="left" w:pos="5521"/>
        </w:tabs>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3.2其他特定资格要求：</w:t>
      </w:r>
      <w:r w:rsidRPr="00074DBA">
        <w:rPr>
          <w:rFonts w:ascii="仿宋" w:eastAsia="仿宋" w:hAnsi="仿宋" w:cs="仿宋" w:hint="eastAsia"/>
          <w:sz w:val="24"/>
          <w:szCs w:val="24"/>
          <w:u w:val="single"/>
        </w:rPr>
        <w:t xml:space="preserve"> /</w:t>
      </w:r>
      <w:r>
        <w:rPr>
          <w:rFonts w:ascii="仿宋" w:eastAsia="仿宋" w:hAnsi="仿宋" w:cs="仿宋" w:hint="eastAsia"/>
          <w:sz w:val="24"/>
          <w:szCs w:val="24"/>
          <w:u w:val="single"/>
        </w:rPr>
        <w:t xml:space="preserve"> </w:t>
      </w:r>
      <w:r w:rsidRPr="00074DBA">
        <w:rPr>
          <w:rFonts w:ascii="仿宋" w:eastAsia="仿宋" w:hAnsi="仿宋" w:cs="仿宋" w:hint="eastAsia"/>
          <w:sz w:val="24"/>
          <w:szCs w:val="24"/>
        </w:rPr>
        <w:t>。</w:t>
      </w:r>
      <w:bookmarkStart w:id="15" w:name="_Toc35393623"/>
      <w:bookmarkStart w:id="16" w:name="_Toc35393792"/>
      <w:bookmarkEnd w:id="13"/>
      <w:bookmarkEnd w:id="14"/>
    </w:p>
    <w:p w:rsidR="00074DBA" w:rsidRPr="007072FC" w:rsidRDefault="00074DBA" w:rsidP="00074DBA">
      <w:pPr>
        <w:keepNext/>
        <w:keepLines/>
        <w:widowControl/>
        <w:autoSpaceDE w:val="0"/>
        <w:autoSpaceDN w:val="0"/>
        <w:adjustRightInd w:val="0"/>
        <w:snapToGrid w:val="0"/>
        <w:spacing w:line="360" w:lineRule="auto"/>
        <w:jc w:val="left"/>
        <w:outlineLvl w:val="1"/>
        <w:rPr>
          <w:rFonts w:ascii="仿宋" w:eastAsia="仿宋" w:hAnsi="仿宋" w:cs="仿宋"/>
          <w:b/>
          <w:kern w:val="0"/>
          <w:sz w:val="24"/>
          <w:szCs w:val="24"/>
        </w:rPr>
      </w:pPr>
      <w:r w:rsidRPr="007072FC">
        <w:rPr>
          <w:rFonts w:ascii="仿宋" w:eastAsia="仿宋" w:hAnsi="仿宋" w:cs="仿宋" w:hint="eastAsia"/>
          <w:b/>
          <w:kern w:val="0"/>
          <w:sz w:val="24"/>
          <w:szCs w:val="24"/>
        </w:rPr>
        <w:t>三、获取招标文件</w:t>
      </w:r>
      <w:bookmarkEnd w:id="15"/>
      <w:bookmarkEnd w:id="16"/>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1.时间：</w:t>
      </w:r>
      <w:r w:rsidR="00780013" w:rsidRPr="00780013">
        <w:rPr>
          <w:rFonts w:ascii="仿宋" w:eastAsia="仿宋" w:hAnsi="仿宋" w:cs="仿宋" w:hint="eastAsia"/>
          <w:sz w:val="24"/>
          <w:szCs w:val="24"/>
          <w:lang w:bidi="ar"/>
        </w:rPr>
        <w:t>2026年8月19日至2026年8月26日</w:t>
      </w:r>
      <w:r w:rsidRPr="007072FC">
        <w:rPr>
          <w:rFonts w:ascii="仿宋" w:eastAsia="仿宋" w:hAnsi="仿宋" w:cs="仿宋" w:hint="eastAsia"/>
          <w:sz w:val="24"/>
          <w:szCs w:val="24"/>
          <w:lang w:bidi="ar"/>
        </w:rPr>
        <w:t>，每天上午9:00至11:30，下午13:30至17:00（北京时间，法定节假日除外）。</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2.地点：北京市政府采购电子交易平台</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3.方式：供应商使用CA数字证书或电子营业执照登录北京市政府采购电子交易平台（http://zbcg-bjzc.zhongcy.com/bjczj-portal-site/index.html#/home）获取电子版招标文件。</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rPr>
      </w:pPr>
      <w:r w:rsidRPr="007072FC">
        <w:rPr>
          <w:rFonts w:ascii="仿宋" w:eastAsia="仿宋" w:hAnsi="仿宋" w:cs="仿宋" w:hint="eastAsia"/>
          <w:sz w:val="24"/>
          <w:szCs w:val="24"/>
          <w:lang w:bidi="ar"/>
        </w:rPr>
        <w:t>4.售价：0元。</w:t>
      </w:r>
    </w:p>
    <w:p w:rsidR="00074DBA" w:rsidRPr="007072FC" w:rsidRDefault="00074DBA" w:rsidP="00074DBA">
      <w:pPr>
        <w:keepNext/>
        <w:keepLines/>
        <w:widowControl/>
        <w:autoSpaceDE w:val="0"/>
        <w:autoSpaceDN w:val="0"/>
        <w:adjustRightInd w:val="0"/>
        <w:snapToGrid w:val="0"/>
        <w:spacing w:line="360" w:lineRule="auto"/>
        <w:jc w:val="left"/>
        <w:outlineLvl w:val="1"/>
        <w:rPr>
          <w:rFonts w:ascii="仿宋" w:eastAsia="仿宋" w:hAnsi="仿宋" w:cs="仿宋"/>
          <w:b/>
          <w:kern w:val="0"/>
          <w:sz w:val="24"/>
          <w:szCs w:val="24"/>
        </w:rPr>
      </w:pPr>
      <w:bookmarkStart w:id="17" w:name="_Toc28359005"/>
      <w:bookmarkStart w:id="18" w:name="_Toc28359082"/>
      <w:bookmarkStart w:id="19" w:name="_Toc35393624"/>
      <w:bookmarkStart w:id="20" w:name="_Toc35393793"/>
      <w:r w:rsidRPr="007072FC">
        <w:rPr>
          <w:rFonts w:ascii="仿宋" w:eastAsia="仿宋" w:hAnsi="仿宋" w:cs="仿宋" w:hint="eastAsia"/>
          <w:b/>
          <w:kern w:val="0"/>
          <w:sz w:val="24"/>
          <w:szCs w:val="24"/>
        </w:rPr>
        <w:t>四、提交投标文件</w:t>
      </w:r>
      <w:bookmarkEnd w:id="17"/>
      <w:bookmarkEnd w:id="18"/>
      <w:r w:rsidRPr="007072FC">
        <w:rPr>
          <w:rFonts w:ascii="仿宋" w:eastAsia="仿宋" w:hAnsi="仿宋" w:cs="仿宋" w:hint="eastAsia"/>
          <w:b/>
          <w:kern w:val="0"/>
          <w:sz w:val="24"/>
          <w:szCs w:val="24"/>
        </w:rPr>
        <w:t>截止时间、开标时间和地点</w:t>
      </w:r>
      <w:bookmarkEnd w:id="19"/>
      <w:bookmarkEnd w:id="20"/>
    </w:p>
    <w:p w:rsidR="00074DBA" w:rsidRPr="007072FC" w:rsidRDefault="00074DBA" w:rsidP="00074DBA">
      <w:pPr>
        <w:snapToGrid w:val="0"/>
        <w:spacing w:line="360" w:lineRule="auto"/>
        <w:ind w:firstLineChars="200" w:firstLine="480"/>
        <w:rPr>
          <w:rFonts w:ascii="仿宋" w:eastAsia="仿宋" w:hAnsi="仿宋" w:cs="仿宋"/>
          <w:bCs/>
          <w:sz w:val="24"/>
          <w:szCs w:val="24"/>
        </w:rPr>
      </w:pPr>
      <w:r w:rsidRPr="007072FC">
        <w:rPr>
          <w:rFonts w:ascii="仿宋" w:eastAsia="仿宋" w:hAnsi="仿宋" w:cs="仿宋" w:hint="eastAsia"/>
          <w:sz w:val="24"/>
          <w:szCs w:val="24"/>
          <w:lang w:bidi="ar"/>
        </w:rPr>
        <w:t>投标截止时间、开标时间：2026年</w:t>
      </w:r>
      <w:r w:rsidR="00780013">
        <w:rPr>
          <w:rFonts w:ascii="仿宋" w:eastAsia="仿宋" w:hAnsi="仿宋" w:cs="仿宋" w:hint="eastAsia"/>
          <w:sz w:val="24"/>
          <w:szCs w:val="24"/>
          <w:lang w:bidi="ar"/>
        </w:rPr>
        <w:t>9</w:t>
      </w:r>
      <w:r w:rsidRPr="007072FC">
        <w:rPr>
          <w:rFonts w:ascii="仿宋" w:eastAsia="仿宋" w:hAnsi="仿宋" w:cs="仿宋" w:hint="eastAsia"/>
          <w:sz w:val="24"/>
          <w:szCs w:val="24"/>
          <w:lang w:bidi="ar"/>
        </w:rPr>
        <w:t>月</w:t>
      </w:r>
      <w:r w:rsidR="00780013">
        <w:rPr>
          <w:rFonts w:ascii="仿宋" w:eastAsia="仿宋" w:hAnsi="仿宋" w:cs="仿宋" w:hint="eastAsia"/>
          <w:sz w:val="24"/>
          <w:szCs w:val="24"/>
          <w:lang w:bidi="ar"/>
        </w:rPr>
        <w:t>9</w:t>
      </w:r>
      <w:r w:rsidRPr="007072FC">
        <w:rPr>
          <w:rFonts w:ascii="仿宋" w:eastAsia="仿宋" w:hAnsi="仿宋" w:cs="仿宋" w:hint="eastAsia"/>
          <w:sz w:val="24"/>
          <w:szCs w:val="24"/>
          <w:lang w:bidi="ar"/>
        </w:rPr>
        <w:t>日</w:t>
      </w:r>
      <w:r w:rsidR="005C0627">
        <w:rPr>
          <w:rFonts w:ascii="仿宋" w:eastAsia="仿宋" w:hAnsi="仿宋" w:cs="仿宋" w:hint="eastAsia"/>
          <w:sz w:val="24"/>
          <w:szCs w:val="24"/>
          <w:lang w:bidi="ar"/>
        </w:rPr>
        <w:t>09</w:t>
      </w:r>
      <w:r w:rsidRPr="007072FC">
        <w:rPr>
          <w:rFonts w:ascii="仿宋" w:eastAsia="仿宋" w:hAnsi="仿宋" w:cs="仿宋" w:hint="eastAsia"/>
          <w:sz w:val="24"/>
          <w:szCs w:val="24"/>
          <w:lang w:bidi="ar"/>
        </w:rPr>
        <w:t>点</w:t>
      </w:r>
      <w:r w:rsidR="005C0627">
        <w:rPr>
          <w:rFonts w:ascii="仿宋" w:eastAsia="仿宋" w:hAnsi="仿宋" w:cs="仿宋" w:hint="eastAsia"/>
          <w:sz w:val="24"/>
          <w:szCs w:val="24"/>
          <w:lang w:bidi="ar"/>
        </w:rPr>
        <w:t>0</w:t>
      </w:r>
      <w:r w:rsidR="00D5664C">
        <w:rPr>
          <w:rFonts w:ascii="仿宋" w:eastAsia="仿宋" w:hAnsi="仿宋" w:cs="仿宋" w:hint="eastAsia"/>
          <w:sz w:val="24"/>
          <w:szCs w:val="24"/>
          <w:lang w:bidi="ar"/>
        </w:rPr>
        <w:t>0</w:t>
      </w:r>
      <w:r w:rsidRPr="007072FC">
        <w:rPr>
          <w:rFonts w:ascii="仿宋" w:eastAsia="仿宋" w:hAnsi="仿宋" w:cs="仿宋" w:hint="eastAsia"/>
          <w:sz w:val="24"/>
          <w:szCs w:val="24"/>
          <w:lang w:bidi="ar"/>
        </w:rPr>
        <w:t>分</w:t>
      </w:r>
      <w:r w:rsidRPr="007072FC">
        <w:rPr>
          <w:rFonts w:ascii="仿宋" w:eastAsia="仿宋" w:hAnsi="仿宋" w:cs="仿宋" w:hint="eastAsia"/>
          <w:bCs/>
          <w:sz w:val="24"/>
          <w:szCs w:val="24"/>
          <w:lang w:bidi="ar"/>
        </w:rPr>
        <w:t>（北京时间）</w:t>
      </w:r>
      <w:r w:rsidRPr="007072FC">
        <w:rPr>
          <w:rFonts w:ascii="仿宋" w:eastAsia="仿宋" w:hAnsi="仿宋" w:cs="仿宋" w:hint="eastAsia"/>
          <w:iCs/>
          <w:sz w:val="24"/>
          <w:szCs w:val="24"/>
          <w:lang w:bidi="ar"/>
        </w:rPr>
        <w:t>。</w:t>
      </w:r>
    </w:p>
    <w:p w:rsidR="00074DBA" w:rsidRPr="007072FC" w:rsidRDefault="00074DBA" w:rsidP="00074DBA">
      <w:pPr>
        <w:snapToGrid w:val="0"/>
        <w:spacing w:line="360" w:lineRule="auto"/>
        <w:ind w:firstLineChars="200" w:firstLine="480"/>
        <w:rPr>
          <w:rFonts w:ascii="仿宋" w:eastAsia="仿宋" w:hAnsi="仿宋" w:cs="仿宋"/>
          <w:bCs/>
          <w:sz w:val="24"/>
          <w:szCs w:val="24"/>
          <w:u w:val="single"/>
        </w:rPr>
      </w:pPr>
      <w:r w:rsidRPr="007072FC">
        <w:rPr>
          <w:rFonts w:ascii="仿宋" w:eastAsia="仿宋" w:hAnsi="仿宋" w:cs="仿宋" w:hint="eastAsia"/>
          <w:sz w:val="24"/>
          <w:szCs w:val="24"/>
          <w:lang w:bidi="ar"/>
        </w:rPr>
        <w:t>地点：采用远程电子开标方式，投标人使用CA认证证书或电子营业执照登录北京市政府采购电子交易平台参与电子开标。投标人自行对电子投标文件进行解密，无须投标人到达现场</w:t>
      </w:r>
      <w:r w:rsidRPr="007072FC">
        <w:rPr>
          <w:rFonts w:ascii="仿宋" w:eastAsia="仿宋" w:hAnsi="仿宋" w:cs="仿宋" w:hint="eastAsia"/>
          <w:sz w:val="24"/>
          <w:szCs w:val="24"/>
          <w:lang w:val="zh-TW" w:bidi="ar"/>
        </w:rPr>
        <w:t>。</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1" w:name="_Toc35393794"/>
      <w:bookmarkStart w:id="22" w:name="_Toc28359084"/>
      <w:bookmarkStart w:id="23" w:name="_Toc35393625"/>
      <w:bookmarkStart w:id="24" w:name="_Toc28359007"/>
      <w:r w:rsidRPr="007072FC">
        <w:rPr>
          <w:rFonts w:ascii="仿宋" w:eastAsia="仿宋" w:hAnsi="仿宋" w:cs="仿宋" w:hint="eastAsia"/>
          <w:b/>
          <w:kern w:val="0"/>
          <w:sz w:val="24"/>
          <w:szCs w:val="24"/>
        </w:rPr>
        <w:t>五、公告期限</w:t>
      </w:r>
      <w:bookmarkEnd w:id="21"/>
      <w:bookmarkEnd w:id="22"/>
      <w:bookmarkEnd w:id="23"/>
      <w:bookmarkEnd w:id="24"/>
    </w:p>
    <w:p w:rsidR="00074DBA" w:rsidRPr="007072FC" w:rsidRDefault="00074DBA" w:rsidP="00074DBA">
      <w:pPr>
        <w:snapToGrid w:val="0"/>
        <w:spacing w:line="360" w:lineRule="auto"/>
        <w:ind w:firstLineChars="200" w:firstLine="480"/>
        <w:rPr>
          <w:rFonts w:ascii="仿宋" w:eastAsia="仿宋" w:hAnsi="仿宋" w:cs="仿宋"/>
          <w:kern w:val="0"/>
          <w:sz w:val="24"/>
          <w:szCs w:val="24"/>
        </w:rPr>
      </w:pPr>
      <w:r w:rsidRPr="007072FC">
        <w:rPr>
          <w:rFonts w:ascii="仿宋" w:eastAsia="仿宋" w:hAnsi="仿宋" w:cs="仿宋" w:hint="eastAsia"/>
          <w:kern w:val="0"/>
          <w:sz w:val="24"/>
          <w:szCs w:val="24"/>
        </w:rPr>
        <w:t>自本公告发布之日起5个工作日。</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5" w:name="_Toc35393795"/>
      <w:bookmarkStart w:id="26" w:name="_Toc35393626"/>
      <w:r w:rsidRPr="007072FC">
        <w:rPr>
          <w:rFonts w:ascii="仿宋" w:eastAsia="仿宋" w:hAnsi="仿宋" w:cs="仿宋" w:hint="eastAsia"/>
          <w:b/>
          <w:kern w:val="0"/>
          <w:sz w:val="24"/>
          <w:szCs w:val="24"/>
        </w:rPr>
        <w:t>六、其他补充事宜</w:t>
      </w:r>
      <w:bookmarkEnd w:id="25"/>
      <w:bookmarkEnd w:id="26"/>
    </w:p>
    <w:p w:rsidR="00074DBA" w:rsidRPr="007072FC" w:rsidRDefault="00074DBA" w:rsidP="00074DBA">
      <w:pPr>
        <w:snapToGrid w:val="0"/>
        <w:spacing w:line="360" w:lineRule="auto"/>
        <w:ind w:firstLineChars="200" w:firstLine="480"/>
        <w:rPr>
          <w:rFonts w:ascii="仿宋" w:eastAsia="仿宋" w:hAnsi="仿宋" w:cs="仿宋"/>
          <w:kern w:val="0"/>
          <w:sz w:val="24"/>
          <w:szCs w:val="24"/>
        </w:rPr>
      </w:pPr>
      <w:r w:rsidRPr="007072FC">
        <w:rPr>
          <w:rFonts w:ascii="仿宋" w:eastAsia="仿宋" w:hAnsi="仿宋" w:cs="仿宋" w:hint="eastAsia"/>
          <w:kern w:val="0"/>
          <w:sz w:val="24"/>
          <w:szCs w:val="24"/>
        </w:rPr>
        <w:t>1.本项目需要落实的政府采购政策：鼓励节能、环保政策：</w:t>
      </w:r>
    </w:p>
    <w:p w:rsidR="00074DBA" w:rsidRPr="007072FC" w:rsidRDefault="00074DBA" w:rsidP="00F06AA7">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7072FC">
        <w:rPr>
          <w:rFonts w:ascii="仿宋" w:eastAsia="仿宋" w:hAnsi="仿宋" w:cs="仿宋_GB2312" w:hint="eastAsia"/>
          <w:kern w:val="0"/>
          <w:sz w:val="24"/>
          <w:szCs w:val="24"/>
        </w:rPr>
        <w:t>依据《财政部发展改革委生态环境部市场监管总局关于调整优化节能产品、环境标志产品政府采购执行机制的通知（财库（2019）9号）》执行。</w:t>
      </w:r>
    </w:p>
    <w:p w:rsidR="00074DBA" w:rsidRPr="007072FC" w:rsidRDefault="00074DBA" w:rsidP="00F06AA7">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7072FC">
        <w:rPr>
          <w:rFonts w:ascii="仿宋" w:eastAsia="仿宋" w:hAnsi="仿宋" w:cs="仿宋_GB2312" w:hint="eastAsia"/>
          <w:kern w:val="0"/>
          <w:sz w:val="24"/>
          <w:szCs w:val="24"/>
        </w:rPr>
        <w:t>扶持中小企业政策：本项目评审时小型和微型企业产品享受10%的价格折扣。监狱企业视同小型、微型企业。残疾人福利性单位视同小型、微型企业。不重复享受政策。</w:t>
      </w:r>
    </w:p>
    <w:p w:rsidR="00074DBA" w:rsidRPr="007072FC" w:rsidRDefault="00074DBA" w:rsidP="00F06AA7">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bookmarkStart w:id="27" w:name="OLE_LINK62"/>
      <w:bookmarkStart w:id="28" w:name="OLE_LINK63"/>
      <w:r w:rsidRPr="007072FC">
        <w:rPr>
          <w:rFonts w:ascii="仿宋" w:eastAsia="仿宋" w:hAnsi="仿宋" w:cs="仿宋_GB2312" w:hint="eastAsia"/>
          <w:kern w:val="0"/>
          <w:sz w:val="24"/>
          <w:szCs w:val="24"/>
        </w:rPr>
        <w:lastRenderedPageBreak/>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rsidR="00074DBA" w:rsidRPr="007072FC" w:rsidRDefault="00074DBA" w:rsidP="00F06AA7">
      <w:pPr>
        <w:widowControl/>
        <w:numPr>
          <w:ilvl w:val="0"/>
          <w:numId w:val="1"/>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szCs w:val="24"/>
        </w:rPr>
      </w:pPr>
      <w:r w:rsidRPr="007072FC">
        <w:rPr>
          <w:rFonts w:ascii="仿宋" w:eastAsia="仿宋" w:hAnsi="仿宋" w:cs="仿宋_GB2312" w:hint="eastAsia"/>
          <w:kern w:val="0"/>
          <w:sz w:val="24"/>
          <w:szCs w:val="24"/>
        </w:rPr>
        <w:t>本项目采购标的接受进口产品情况：本项目是否接受进口产品见第五章《采购需求》。</w:t>
      </w:r>
    </w:p>
    <w:p w:rsidR="00074DBA" w:rsidRPr="007072FC" w:rsidRDefault="00074DBA" w:rsidP="00074DBA">
      <w:pPr>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rPr>
        <w:t>2.本项目的采购年限为</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年、预算金额为</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万元、当年安排数为</w:t>
      </w:r>
      <w:r w:rsidRPr="007072FC">
        <w:rPr>
          <w:rFonts w:ascii="仿宋" w:eastAsia="仿宋" w:hAnsi="仿宋" w:cs="仿宋" w:hint="eastAsia"/>
          <w:sz w:val="24"/>
          <w:szCs w:val="24"/>
          <w:u w:val="single"/>
        </w:rPr>
        <w:t xml:space="preserve"> / </w:t>
      </w:r>
      <w:r w:rsidRPr="007072FC">
        <w:rPr>
          <w:rFonts w:ascii="仿宋" w:eastAsia="仿宋" w:hAnsi="仿宋" w:cs="仿宋" w:hint="eastAsia"/>
          <w:sz w:val="24"/>
          <w:szCs w:val="24"/>
        </w:rPr>
        <w:t>万元。</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bCs/>
          <w:sz w:val="24"/>
          <w:szCs w:val="24"/>
          <w:lang w:bidi="ar"/>
        </w:rPr>
      </w:pPr>
      <w:r w:rsidRPr="007072FC">
        <w:rPr>
          <w:rFonts w:ascii="仿宋" w:eastAsia="仿宋" w:hAnsi="仿宋" w:cs="仿宋" w:hint="eastAsia"/>
          <w:sz w:val="24"/>
          <w:szCs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sidRPr="007072FC">
        <w:rPr>
          <w:rFonts w:ascii="仿宋" w:eastAsia="仿宋" w:hAnsi="仿宋" w:cs="仿宋" w:hint="eastAsia"/>
          <w:bCs/>
          <w:sz w:val="24"/>
          <w:szCs w:val="24"/>
          <w:lang w:bidi="ar"/>
        </w:rPr>
        <w:t>CA数字证书</w:t>
      </w:r>
      <w:r w:rsidRPr="007072FC">
        <w:rPr>
          <w:rFonts w:ascii="仿宋" w:eastAsia="仿宋" w:hAnsi="仿宋" w:cs="仿宋" w:hint="eastAsia"/>
          <w:sz w:val="24"/>
          <w:szCs w:val="24"/>
          <w:lang w:bidi="ar"/>
        </w:rPr>
        <w:t>或电子营业执照</w:t>
      </w:r>
      <w:r w:rsidRPr="007072FC">
        <w:rPr>
          <w:rFonts w:ascii="仿宋" w:eastAsia="仿宋" w:hAnsi="仿宋" w:cs="仿宋" w:hint="eastAsia"/>
          <w:bCs/>
          <w:sz w:val="24"/>
          <w:szCs w:val="24"/>
          <w:lang w:bidi="ar"/>
        </w:rPr>
        <w:t>情况确认是否符合本项目电子化采购流程要求。</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CA数字证书服务热线 010-58511086</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电子营业执照服务热线 400-699-7000</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技术支持服务热线    010-86483801</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3.1办理CA数字证书或电子营业执照</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rPr>
      </w:pPr>
      <w:r w:rsidRPr="007072FC">
        <w:rPr>
          <w:rFonts w:ascii="仿宋" w:eastAsia="仿宋" w:hAnsi="仿宋" w:cs="仿宋" w:hint="eastAsia"/>
          <w:sz w:val="24"/>
          <w:szCs w:val="24"/>
          <w:lang w:bidi="ar"/>
        </w:rPr>
        <w:t>供应商登录北京市政府采购电子交易平台查阅 “用户指南”—“操作指南”—“市场主体CA办理操作流程指引”/“电子营业执照使用指南”，按照程序要求办理。</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3.2注册</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rPr>
      </w:pPr>
      <w:r w:rsidRPr="007072FC">
        <w:rPr>
          <w:rFonts w:ascii="仿宋" w:eastAsia="仿宋" w:hAnsi="仿宋" w:cs="仿宋" w:hint="eastAsia"/>
          <w:sz w:val="24"/>
          <w:szCs w:val="24"/>
          <w:lang w:bidi="ar"/>
        </w:rPr>
        <w:t>供应商登录北京市政府采购电子交易平台“用户指南”—“操作指南”—“市场主体注册入库操作流程指引”进行自助注册绑定。</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3.3驱动、客户端下载</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rPr>
      </w:pPr>
      <w:r w:rsidRPr="007072FC">
        <w:rPr>
          <w:rFonts w:ascii="仿宋" w:eastAsia="仿宋" w:hAnsi="仿宋" w:cs="仿宋" w:hint="eastAsia"/>
          <w:sz w:val="24"/>
          <w:szCs w:val="24"/>
          <w:lang w:bidi="ar"/>
        </w:rPr>
        <w:t>供应商登录北京市政府采购电子交易平台“用户指南”—“工具下载”—“招标采购系统文件驱动安装包”下载相关驱动。</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供应商登录北京市政府采购电子交易平台“用户指南”—“工具下载”—“投标文件编制工具”下载相关客户端。</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3.4 获取电子招标文件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供应商使用CA数字证书或电子营业执照登录北京市政府采购电子交易平台获取电子招标文件。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供应商如计划参与多个采购包的投标，应在登录北京市政府采购电子交易平台后，</w:t>
      </w:r>
      <w:r w:rsidRPr="007072FC">
        <w:rPr>
          <w:rFonts w:ascii="仿宋" w:eastAsia="仿宋" w:hAnsi="仿宋" w:cs="仿宋" w:hint="eastAsia"/>
          <w:sz w:val="24"/>
          <w:szCs w:val="24"/>
          <w:lang w:bidi="ar"/>
        </w:rPr>
        <w:lastRenderedPageBreak/>
        <w:t>在【我的项目】栏目依次选择对应采购包，进入项目工作台招标/采购文件环节分别按采购包下载招标文件电子版。未在规定期限内按上述操作获取文件的采购包，供应商无法提交相应包的电子投标文件。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3.5编制电子投标文件</w:t>
      </w:r>
    </w:p>
    <w:p w:rsidR="00074DBA" w:rsidRPr="007072FC" w:rsidRDefault="00074DBA" w:rsidP="00074DBA">
      <w:pPr>
        <w:adjustRightInd w:val="0"/>
        <w:snapToGrid w:val="0"/>
        <w:spacing w:line="360" w:lineRule="auto"/>
        <w:ind w:firstLineChars="200" w:firstLine="480"/>
        <w:rPr>
          <w:rFonts w:ascii="仿宋" w:eastAsia="仿宋" w:hAnsi="仿宋" w:cs="仿宋"/>
          <w:sz w:val="24"/>
          <w:szCs w:val="24"/>
          <w:lang w:bidi="ar"/>
        </w:rPr>
      </w:pPr>
      <w:r w:rsidRPr="007072FC">
        <w:rPr>
          <w:rFonts w:ascii="仿宋" w:eastAsia="仿宋" w:hAnsi="仿宋" w:cs="仿宋" w:hint="eastAsia"/>
          <w:sz w:val="24"/>
          <w:szCs w:val="24"/>
          <w:lang w:bidi="ar"/>
        </w:rPr>
        <w:t>供应商应使用电子投标客户端编制电子投标文件并进行线上投标，供应商电子投标文件需要加密并加盖电子签章</w:t>
      </w:r>
      <w:r w:rsidRPr="007072FC">
        <w:rPr>
          <w:rFonts w:ascii="仿宋" w:eastAsia="仿宋" w:hAnsi="仿宋" w:cs="仿宋" w:hint="eastAsia"/>
          <w:bCs/>
          <w:sz w:val="24"/>
          <w:szCs w:val="24"/>
          <w:lang w:bidi="ar"/>
        </w:rPr>
        <w:t>，如无法按照要求在电子投标文件中加盖电子签章和加密，请及时通过技术支持服务热线联系技术人员</w:t>
      </w:r>
      <w:r w:rsidRPr="007072FC">
        <w:rPr>
          <w:rFonts w:ascii="仿宋" w:eastAsia="仿宋" w:hAnsi="仿宋" w:cs="仿宋" w:hint="eastAsia"/>
          <w:sz w:val="24"/>
          <w:szCs w:val="24"/>
          <w:lang w:bidi="ar"/>
        </w:rPr>
        <w:t>。</w:t>
      </w:r>
    </w:p>
    <w:p w:rsidR="00074DBA" w:rsidRPr="007072FC" w:rsidRDefault="00074DBA" w:rsidP="00074DBA">
      <w:pPr>
        <w:widowControl/>
        <w:snapToGrid w:val="0"/>
        <w:spacing w:line="360" w:lineRule="auto"/>
        <w:ind w:firstLineChars="200" w:firstLine="480"/>
        <w:jc w:val="left"/>
        <w:rPr>
          <w:rFonts w:ascii="仿宋" w:eastAsia="仿宋" w:hAnsi="仿宋" w:cs="仿宋"/>
          <w:sz w:val="24"/>
          <w:szCs w:val="24"/>
          <w:lang w:val="zh-TW" w:bidi="ar"/>
        </w:rPr>
      </w:pPr>
      <w:r w:rsidRPr="007072FC">
        <w:rPr>
          <w:rFonts w:ascii="仿宋" w:eastAsia="仿宋" w:hAnsi="仿宋" w:cs="仿宋" w:hint="eastAsia"/>
          <w:sz w:val="24"/>
          <w:szCs w:val="24"/>
          <w:lang w:val="zh-TW" w:eastAsia="zh-TW" w:bidi="ar"/>
        </w:rPr>
        <w:t>3.6</w:t>
      </w:r>
      <w:r w:rsidRPr="007072FC">
        <w:rPr>
          <w:rFonts w:ascii="仿宋" w:eastAsia="仿宋" w:hAnsi="仿宋" w:cs="仿宋" w:hint="eastAsia"/>
          <w:sz w:val="24"/>
          <w:szCs w:val="24"/>
          <w:lang w:val="zh-TW" w:bidi="ar"/>
        </w:rPr>
        <w:t>提交电子投标文件</w:t>
      </w:r>
    </w:p>
    <w:p w:rsidR="00074DBA" w:rsidRPr="007072FC" w:rsidRDefault="00074DBA" w:rsidP="00074DBA">
      <w:pPr>
        <w:widowControl/>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供应商应于投标截止时间前在北京市政府采购电子交易平台提交电子投标文件，上传电子投标文件过程中请保持与互联网的连接畅通。</w:t>
      </w:r>
    </w:p>
    <w:p w:rsidR="00074DBA" w:rsidRPr="007072FC" w:rsidRDefault="00074DBA" w:rsidP="00074DBA">
      <w:pPr>
        <w:widowControl/>
        <w:snapToGrid w:val="0"/>
        <w:spacing w:line="360" w:lineRule="auto"/>
        <w:ind w:firstLineChars="200" w:firstLine="480"/>
        <w:jc w:val="left"/>
        <w:rPr>
          <w:rFonts w:ascii="仿宋" w:eastAsia="仿宋" w:hAnsi="仿宋" w:cs="仿宋"/>
          <w:sz w:val="24"/>
          <w:szCs w:val="24"/>
          <w:lang w:eastAsia="zh-TW" w:bidi="ar"/>
        </w:rPr>
      </w:pPr>
      <w:r w:rsidRPr="007072FC">
        <w:rPr>
          <w:rFonts w:ascii="仿宋" w:eastAsia="仿宋" w:hAnsi="仿宋" w:cs="仿宋" w:hint="eastAsia"/>
          <w:sz w:val="24"/>
          <w:szCs w:val="24"/>
          <w:lang w:val="zh-TW" w:bidi="ar"/>
        </w:rPr>
        <w:t>3.</w:t>
      </w:r>
      <w:r w:rsidRPr="007072FC">
        <w:rPr>
          <w:rFonts w:ascii="仿宋" w:eastAsia="仿宋" w:hAnsi="仿宋" w:cs="仿宋" w:hint="eastAsia"/>
          <w:sz w:val="24"/>
          <w:szCs w:val="24"/>
          <w:lang w:val="zh-TW" w:eastAsia="zh-TW" w:bidi="ar"/>
        </w:rPr>
        <w:t>7</w:t>
      </w:r>
      <w:r w:rsidRPr="007072FC">
        <w:rPr>
          <w:rFonts w:ascii="仿宋" w:eastAsia="仿宋" w:hAnsi="仿宋" w:cs="仿宋" w:hint="eastAsia"/>
          <w:sz w:val="24"/>
          <w:szCs w:val="24"/>
          <w:lang w:val="zh-TW" w:bidi="ar"/>
        </w:rPr>
        <w:t>电子开标</w:t>
      </w:r>
    </w:p>
    <w:p w:rsidR="00074DBA" w:rsidRPr="007072FC" w:rsidRDefault="00074DBA" w:rsidP="00074DBA">
      <w:pPr>
        <w:snapToGrid w:val="0"/>
        <w:spacing w:line="360" w:lineRule="auto"/>
        <w:ind w:firstLineChars="200" w:firstLine="480"/>
        <w:rPr>
          <w:rFonts w:ascii="仿宋" w:eastAsia="仿宋" w:hAnsi="仿宋" w:cs="仿宋"/>
          <w:sz w:val="24"/>
          <w:szCs w:val="24"/>
          <w:lang w:val="zh-TW" w:bidi="ar"/>
        </w:rPr>
      </w:pPr>
      <w:r w:rsidRPr="007072FC">
        <w:rPr>
          <w:rFonts w:ascii="仿宋" w:eastAsia="仿宋" w:hAnsi="仿宋" w:cs="仿宋" w:hint="eastAsia"/>
          <w:sz w:val="24"/>
          <w:szCs w:val="24"/>
          <w:lang w:val="zh-TW" w:bidi="ar"/>
        </w:rPr>
        <w:t>供应商在开标地点使用</w:t>
      </w:r>
      <w:r w:rsidRPr="007072FC">
        <w:rPr>
          <w:rFonts w:ascii="仿宋" w:eastAsia="仿宋" w:hAnsi="仿宋" w:cs="仿宋" w:hint="eastAsia"/>
          <w:sz w:val="24"/>
          <w:szCs w:val="24"/>
          <w:lang w:bidi="ar"/>
        </w:rPr>
        <w:t>CA数字证书或电子营业执照</w:t>
      </w:r>
      <w:r w:rsidRPr="007072FC">
        <w:rPr>
          <w:rFonts w:ascii="仿宋" w:eastAsia="仿宋" w:hAnsi="仿宋" w:cs="仿宋" w:hint="eastAsia"/>
          <w:sz w:val="24"/>
          <w:szCs w:val="24"/>
          <w:lang w:val="zh-TW" w:bidi="ar"/>
        </w:rPr>
        <w:t>登录</w:t>
      </w:r>
      <w:r w:rsidRPr="007072FC">
        <w:rPr>
          <w:rFonts w:ascii="仿宋" w:eastAsia="仿宋" w:hAnsi="仿宋" w:cs="仿宋" w:hint="eastAsia"/>
          <w:sz w:val="24"/>
          <w:szCs w:val="24"/>
          <w:lang w:bidi="ar"/>
        </w:rPr>
        <w:t>北京市政府采购电子交易平台进行电子开标</w:t>
      </w:r>
      <w:r w:rsidRPr="007072FC">
        <w:rPr>
          <w:rFonts w:ascii="仿宋" w:eastAsia="仿宋" w:hAnsi="仿宋" w:cs="仿宋" w:hint="eastAsia"/>
          <w:sz w:val="24"/>
          <w:szCs w:val="24"/>
          <w:lang w:val="zh-TW" w:bidi="ar"/>
        </w:rPr>
        <w:t>。</w:t>
      </w:r>
    </w:p>
    <w:p w:rsidR="00074DBA" w:rsidRPr="007072FC" w:rsidRDefault="00074DBA" w:rsidP="00074DBA">
      <w:pPr>
        <w:widowControl/>
        <w:adjustRightInd w:val="0"/>
        <w:snapToGrid w:val="0"/>
        <w:spacing w:line="360" w:lineRule="auto"/>
        <w:ind w:firstLineChars="200" w:firstLine="480"/>
        <w:jc w:val="left"/>
        <w:rPr>
          <w:rFonts w:ascii="仿宋" w:eastAsia="仿宋" w:hAnsi="仿宋" w:cs="仿宋"/>
          <w:sz w:val="24"/>
          <w:szCs w:val="24"/>
          <w:lang w:bidi="ar"/>
        </w:rPr>
      </w:pPr>
      <w:r w:rsidRPr="007072FC">
        <w:rPr>
          <w:rFonts w:ascii="仿宋" w:eastAsia="仿宋" w:hAnsi="仿宋" w:cs="仿宋" w:hint="eastAsia"/>
          <w:sz w:val="24"/>
          <w:szCs w:val="24"/>
          <w:lang w:bidi="ar"/>
        </w:rPr>
        <w:t>4.本项目资金情况:财政资金，资金已落实。</w:t>
      </w:r>
    </w:p>
    <w:p w:rsidR="00074DBA" w:rsidRPr="007072FC" w:rsidRDefault="00074DBA" w:rsidP="00074DBA">
      <w:pPr>
        <w:keepNext/>
        <w:keepLines/>
        <w:autoSpaceDE w:val="0"/>
        <w:autoSpaceDN w:val="0"/>
        <w:adjustRightInd w:val="0"/>
        <w:snapToGrid w:val="0"/>
        <w:spacing w:line="360" w:lineRule="auto"/>
        <w:jc w:val="left"/>
        <w:outlineLvl w:val="1"/>
        <w:rPr>
          <w:rFonts w:ascii="仿宋" w:eastAsia="仿宋" w:hAnsi="仿宋" w:cs="仿宋"/>
          <w:b/>
          <w:kern w:val="0"/>
          <w:sz w:val="24"/>
          <w:szCs w:val="24"/>
        </w:rPr>
      </w:pPr>
      <w:bookmarkStart w:id="29" w:name="_Toc28359085"/>
      <w:bookmarkStart w:id="30" w:name="_Toc35393796"/>
      <w:bookmarkStart w:id="31" w:name="_Toc35393627"/>
      <w:bookmarkStart w:id="32" w:name="_Toc28359008"/>
      <w:r w:rsidRPr="007072FC">
        <w:rPr>
          <w:rFonts w:ascii="仿宋" w:eastAsia="仿宋" w:hAnsi="仿宋" w:cs="仿宋" w:hint="eastAsia"/>
          <w:b/>
          <w:kern w:val="0"/>
          <w:sz w:val="24"/>
          <w:szCs w:val="24"/>
        </w:rPr>
        <w:t>七、对本次招标提出询问，请按以下方式联系。</w:t>
      </w:r>
      <w:bookmarkEnd w:id="29"/>
      <w:bookmarkEnd w:id="30"/>
      <w:bookmarkEnd w:id="31"/>
      <w:bookmarkEnd w:id="32"/>
    </w:p>
    <w:p w:rsidR="00074DBA" w:rsidRPr="007072FC" w:rsidRDefault="00074DBA" w:rsidP="00074DBA">
      <w:pPr>
        <w:snapToGrid w:val="0"/>
        <w:spacing w:line="360" w:lineRule="auto"/>
        <w:ind w:leftChars="371" w:left="1080" w:hangingChars="125" w:hanging="301"/>
        <w:jc w:val="left"/>
        <w:rPr>
          <w:rFonts w:ascii="仿宋" w:eastAsia="仿宋" w:hAnsi="仿宋" w:cs="仿宋"/>
          <w:b/>
          <w:sz w:val="24"/>
          <w:szCs w:val="24"/>
        </w:rPr>
      </w:pPr>
      <w:r w:rsidRPr="007072FC">
        <w:rPr>
          <w:rFonts w:ascii="仿宋" w:eastAsia="仿宋" w:hAnsi="仿宋" w:cs="仿宋" w:hint="eastAsia"/>
          <w:b/>
          <w:sz w:val="24"/>
          <w:szCs w:val="24"/>
        </w:rPr>
        <w:t>1.采购人信息</w:t>
      </w:r>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bookmarkStart w:id="33" w:name="_Toc28359009"/>
      <w:bookmarkStart w:id="34" w:name="_Toc28359086"/>
      <w:r w:rsidRPr="00596495">
        <w:rPr>
          <w:rFonts w:ascii="仿宋" w:eastAsia="仿宋" w:hAnsi="仿宋" w:cs="仿宋" w:hint="eastAsia"/>
          <w:sz w:val="24"/>
          <w:szCs w:val="24"/>
        </w:rPr>
        <w:t>名    称：首都医科大学附属北京安贞医院</w:t>
      </w:r>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地    址：北京市朝阳区安贞路2号</w:t>
      </w:r>
    </w:p>
    <w:p w:rsidR="00074DBA" w:rsidRPr="007072FC"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联系方式：</w:t>
      </w:r>
      <w:r w:rsidRPr="00596495">
        <w:rPr>
          <w:rFonts w:ascii="仿宋" w:eastAsia="仿宋" w:hAnsi="仿宋" w:cs="仿宋" w:hint="eastAsia"/>
          <w:sz w:val="24"/>
          <w:szCs w:val="24"/>
        </w:rPr>
        <w:tab/>
        <w:t>010-64456407</w:t>
      </w:r>
    </w:p>
    <w:p w:rsidR="00074DBA" w:rsidRPr="007072FC" w:rsidRDefault="00074DBA" w:rsidP="00074DBA">
      <w:pPr>
        <w:snapToGrid w:val="0"/>
        <w:spacing w:line="360" w:lineRule="auto"/>
        <w:ind w:leftChars="371" w:left="1080" w:hangingChars="125" w:hanging="301"/>
        <w:jc w:val="left"/>
        <w:rPr>
          <w:rFonts w:ascii="仿宋" w:eastAsia="仿宋" w:hAnsi="仿宋" w:cs="仿宋"/>
          <w:b/>
          <w:sz w:val="24"/>
          <w:szCs w:val="24"/>
        </w:rPr>
      </w:pPr>
      <w:r w:rsidRPr="007072FC">
        <w:rPr>
          <w:rFonts w:ascii="仿宋" w:eastAsia="仿宋" w:hAnsi="仿宋" w:cs="仿宋" w:hint="eastAsia"/>
          <w:b/>
          <w:sz w:val="24"/>
          <w:szCs w:val="24"/>
        </w:rPr>
        <w:t>2.采购代理机构信息</w:t>
      </w:r>
      <w:bookmarkEnd w:id="33"/>
      <w:bookmarkEnd w:id="34"/>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bookmarkStart w:id="35" w:name="_Toc28359087"/>
      <w:bookmarkStart w:id="36" w:name="_Toc28359010"/>
      <w:r w:rsidRPr="00596495">
        <w:rPr>
          <w:rFonts w:ascii="仿宋" w:eastAsia="仿宋" w:hAnsi="仿宋" w:cs="仿宋" w:hint="eastAsia"/>
          <w:sz w:val="24"/>
          <w:szCs w:val="24"/>
        </w:rPr>
        <w:t>名    称：中技国际招标有限公司</w:t>
      </w:r>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地    址：北京市丰台区西营街1号院通用时代中心C座9层</w:t>
      </w:r>
    </w:p>
    <w:p w:rsidR="00074DBA" w:rsidRPr="007072FC"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联系方式：010-81168492</w:t>
      </w:r>
    </w:p>
    <w:p w:rsidR="00074DBA" w:rsidRPr="007072FC" w:rsidRDefault="00074DBA" w:rsidP="00074DBA">
      <w:pPr>
        <w:snapToGrid w:val="0"/>
        <w:spacing w:line="360" w:lineRule="auto"/>
        <w:ind w:leftChars="371" w:left="1080" w:hangingChars="125" w:hanging="301"/>
        <w:jc w:val="left"/>
        <w:rPr>
          <w:rFonts w:ascii="仿宋" w:eastAsia="仿宋" w:hAnsi="仿宋" w:cs="仿宋"/>
          <w:b/>
          <w:sz w:val="24"/>
          <w:szCs w:val="24"/>
          <w:u w:val="single"/>
        </w:rPr>
      </w:pPr>
      <w:r w:rsidRPr="007072FC">
        <w:rPr>
          <w:rFonts w:ascii="仿宋" w:eastAsia="仿宋" w:hAnsi="仿宋" w:cs="仿宋" w:hint="eastAsia"/>
          <w:b/>
          <w:sz w:val="24"/>
          <w:szCs w:val="24"/>
        </w:rPr>
        <w:t>3.项目联系方式</w:t>
      </w:r>
      <w:bookmarkEnd w:id="35"/>
      <w:bookmarkEnd w:id="36"/>
    </w:p>
    <w:p w:rsidR="00596495" w:rsidRPr="00596495"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项目联系人：</w:t>
      </w:r>
      <w:r w:rsidR="00780013" w:rsidRPr="002166A3">
        <w:rPr>
          <w:rFonts w:ascii="仿宋" w:eastAsia="仿宋" w:hAnsi="仿宋" w:cs="仿宋" w:hint="eastAsia"/>
          <w:sz w:val="24"/>
        </w:rPr>
        <w:t>姚玮、</w:t>
      </w:r>
      <w:r w:rsidR="00780013">
        <w:rPr>
          <w:rFonts w:ascii="仿宋" w:eastAsia="仿宋" w:hAnsi="仿宋" w:cs="仿宋" w:hint="eastAsia"/>
          <w:sz w:val="24"/>
        </w:rPr>
        <w:t>强文晓、</w:t>
      </w:r>
      <w:r w:rsidR="00780013" w:rsidRPr="002166A3">
        <w:rPr>
          <w:rFonts w:ascii="仿宋" w:eastAsia="仿宋" w:hAnsi="仿宋" w:cs="仿宋" w:hint="eastAsia"/>
          <w:sz w:val="24"/>
        </w:rPr>
        <w:t>孙薇</w:t>
      </w:r>
    </w:p>
    <w:p w:rsidR="00780013" w:rsidRDefault="00596495" w:rsidP="00596495">
      <w:pPr>
        <w:snapToGrid w:val="0"/>
        <w:spacing w:line="360" w:lineRule="auto"/>
        <w:ind w:leftChars="371" w:left="1079" w:hangingChars="125" w:hanging="300"/>
        <w:jc w:val="left"/>
        <w:rPr>
          <w:rFonts w:ascii="仿宋" w:eastAsia="仿宋" w:hAnsi="仿宋" w:cs="仿宋"/>
          <w:sz w:val="24"/>
          <w:szCs w:val="24"/>
        </w:rPr>
      </w:pPr>
      <w:r w:rsidRPr="00596495">
        <w:rPr>
          <w:rFonts w:ascii="仿宋" w:eastAsia="仿宋" w:hAnsi="仿宋" w:cs="仿宋" w:hint="eastAsia"/>
          <w:sz w:val="24"/>
          <w:szCs w:val="24"/>
        </w:rPr>
        <w:t>电      话：010-81168492</w:t>
      </w:r>
    </w:p>
    <w:p w:rsidR="00780013" w:rsidRDefault="00780013" w:rsidP="00780013">
      <w:r>
        <w:br w:type="page"/>
      </w:r>
    </w:p>
    <w:p w:rsidR="00780013" w:rsidRPr="004C2804" w:rsidRDefault="00780013" w:rsidP="00780013">
      <w:pPr>
        <w:snapToGrid w:val="0"/>
        <w:spacing w:line="360" w:lineRule="auto"/>
        <w:jc w:val="center"/>
        <w:outlineLvl w:val="0"/>
        <w:rPr>
          <w:rFonts w:ascii="仿宋" w:eastAsia="仿宋" w:hAnsi="仿宋" w:cs="仿宋"/>
          <w:b/>
          <w:sz w:val="40"/>
          <w:szCs w:val="40"/>
        </w:rPr>
      </w:pPr>
      <w:bookmarkStart w:id="37" w:name="_Toc237854992"/>
      <w:bookmarkStart w:id="38" w:name="_GoBack"/>
      <w:bookmarkEnd w:id="38"/>
      <w:r w:rsidRPr="004C2804">
        <w:rPr>
          <w:rFonts w:ascii="仿宋" w:eastAsia="仿宋" w:hAnsi="仿宋" w:cs="仿宋" w:hint="eastAsia"/>
          <w:b/>
          <w:sz w:val="40"/>
          <w:szCs w:val="40"/>
        </w:rPr>
        <w:lastRenderedPageBreak/>
        <w:t>采购需求</w:t>
      </w:r>
      <w:bookmarkEnd w:id="37"/>
    </w:p>
    <w:p w:rsidR="00780013" w:rsidRPr="004C2804" w:rsidRDefault="00780013" w:rsidP="00780013">
      <w:pPr>
        <w:snapToGrid w:val="0"/>
        <w:spacing w:line="360" w:lineRule="auto"/>
        <w:contextualSpacing/>
        <w:rPr>
          <w:rFonts w:ascii="仿宋" w:eastAsia="仿宋" w:hAnsi="仿宋" w:cs="仿宋"/>
          <w:sz w:val="28"/>
          <w:szCs w:val="28"/>
        </w:rPr>
      </w:pPr>
      <w:r w:rsidRPr="004C2804">
        <w:rPr>
          <w:rFonts w:ascii="仿宋" w:eastAsia="仿宋" w:hAnsi="仿宋" w:cs="仿宋" w:hint="eastAsia"/>
          <w:sz w:val="28"/>
          <w:szCs w:val="28"/>
        </w:rPr>
        <w:t>说明：</w:t>
      </w:r>
    </w:p>
    <w:p w:rsidR="00780013" w:rsidRPr="004C2804" w:rsidRDefault="00780013" w:rsidP="00780013">
      <w:pPr>
        <w:snapToGrid w:val="0"/>
        <w:spacing w:line="360" w:lineRule="auto"/>
        <w:contextualSpacing/>
        <w:rPr>
          <w:rFonts w:ascii="仿宋" w:eastAsia="仿宋" w:hAnsi="仿宋" w:cs="仿宋"/>
          <w:sz w:val="28"/>
          <w:szCs w:val="28"/>
        </w:rPr>
      </w:pPr>
      <w:bookmarkStart w:id="39" w:name="_Hlk167284587"/>
      <w:r w:rsidRPr="004C2804">
        <w:rPr>
          <w:rFonts w:ascii="仿宋" w:eastAsia="仿宋" w:hAnsi="仿宋" w:cs="仿宋" w:hint="eastAsia"/>
          <w:sz w:val="28"/>
          <w:szCs w:val="28"/>
        </w:rPr>
        <w:t>1. 当采购项目涉及政务信息系统时，采购需求应当符合《政务信息系统政府采购管理暂行办法》（财库〔2017〕210号）的相关要求。</w:t>
      </w:r>
    </w:p>
    <w:p w:rsidR="00780013" w:rsidRPr="004C2804" w:rsidRDefault="00780013" w:rsidP="00780013">
      <w:pPr>
        <w:snapToGrid w:val="0"/>
        <w:spacing w:line="360" w:lineRule="auto"/>
        <w:contextualSpacing/>
        <w:rPr>
          <w:rFonts w:ascii="仿宋" w:eastAsia="仿宋" w:hAnsi="仿宋" w:cs="仿宋"/>
          <w:sz w:val="28"/>
          <w:szCs w:val="28"/>
        </w:rPr>
      </w:pPr>
      <w:bookmarkStart w:id="40" w:name="_Hlk168431603"/>
      <w:r w:rsidRPr="004C2804">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780013" w:rsidRPr="004C2804" w:rsidRDefault="00780013" w:rsidP="00780013">
      <w:pPr>
        <w:snapToGrid w:val="0"/>
        <w:spacing w:line="360" w:lineRule="auto"/>
        <w:contextualSpacing/>
        <w:rPr>
          <w:rFonts w:ascii="仿宋" w:eastAsia="仿宋" w:hAnsi="仿宋" w:cs="仿宋"/>
          <w:sz w:val="28"/>
          <w:szCs w:val="28"/>
        </w:rPr>
      </w:pPr>
      <w:r w:rsidRPr="004C2804">
        <w:rPr>
          <w:rFonts w:ascii="仿宋" w:eastAsia="仿宋" w:hAnsi="仿宋" w:cs="仿宋" w:hint="eastAsia"/>
          <w:sz w:val="28"/>
          <w:szCs w:val="28"/>
        </w:rPr>
        <w:t>已发布的需求标准如下：</w:t>
      </w:r>
    </w:p>
    <w:p w:rsidR="00780013" w:rsidRPr="004C2804" w:rsidRDefault="00780013" w:rsidP="00780013">
      <w:pPr>
        <w:snapToGrid w:val="0"/>
        <w:spacing w:line="360" w:lineRule="auto"/>
        <w:contextualSpacing/>
        <w:rPr>
          <w:rFonts w:ascii="仿宋" w:eastAsia="仿宋" w:hAnsi="仿宋" w:cs="仿宋"/>
          <w:sz w:val="28"/>
          <w:szCs w:val="28"/>
        </w:rPr>
      </w:pPr>
      <w:r w:rsidRPr="004C2804">
        <w:rPr>
          <w:rFonts w:ascii="仿宋" w:eastAsia="仿宋" w:hAnsi="仿宋" w:cs="仿宋" w:hint="eastAsia"/>
          <w:sz w:val="28"/>
          <w:szCs w:val="28"/>
        </w:rPr>
        <w:t>《关于印发〈商品包装政府采购需求标准（试行）〉、〈快递包装政府采购需求标准（试行）〉的通知》（财办库﹝2020﹞123号））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《绿色数据中心政府采购需求标准（试行）》（财库〔2023〕7号）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《台式计算机政府采购需求标准（2023年版）》（财库〔2023〕29号）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《便携式计算机政府采购需求标准（2023年版）》（财库〔2023〕30号）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《一体式计算机政府采购需求标准（2023年版）》（财库〔2023〕31号）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《工作站政府采购需求标准（2023年版）》（财库〔2023〕32号）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《通用服务器政府采购需求标准（2023年版）》（财库〔2023〕33号）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《操作系统政府采购需求标准（2023年版）》（财库〔2023〕34号）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《数据库政府采购需求标准（2023年版）》（财库〔2023〕35号）</w:t>
      </w:r>
    </w:p>
    <w:p w:rsidR="00780013" w:rsidRPr="004C2804" w:rsidRDefault="00780013" w:rsidP="00780013">
      <w:pPr>
        <w:pStyle w:val="pf0"/>
        <w:snapToGrid w:val="0"/>
        <w:spacing w:before="0" w:beforeAutospacing="0" w:after="0" w:afterAutospacing="0" w:line="360" w:lineRule="auto"/>
        <w:rPr>
          <w:rFonts w:ascii="仿宋" w:eastAsia="仿宋" w:hAnsi="仿宋" w:cs="仿宋"/>
          <w:kern w:val="2"/>
          <w:sz w:val="28"/>
          <w:szCs w:val="28"/>
        </w:rPr>
      </w:pPr>
      <w:r w:rsidRPr="004C2804">
        <w:rPr>
          <w:rFonts w:ascii="仿宋" w:eastAsia="仿宋" w:hAnsi="仿宋" w:cs="仿宋" w:hint="eastAsia"/>
          <w:kern w:val="2"/>
          <w:sz w:val="28"/>
          <w:szCs w:val="28"/>
        </w:rPr>
        <w:t>《物业管理服务政府采购需求标准（办公场所类）（试行）》（财办库〔2024〕113号）</w:t>
      </w:r>
    </w:p>
    <w:p w:rsidR="00780013" w:rsidRPr="004C2804" w:rsidRDefault="00780013" w:rsidP="00780013">
      <w:pPr>
        <w:snapToGrid w:val="0"/>
        <w:spacing w:line="360" w:lineRule="auto"/>
        <w:contextualSpacing/>
        <w:rPr>
          <w:rFonts w:ascii="仿宋" w:eastAsia="仿宋" w:hAnsi="仿宋" w:cs="仿宋"/>
          <w:sz w:val="28"/>
          <w:szCs w:val="28"/>
        </w:rPr>
      </w:pPr>
      <w:r w:rsidRPr="004C2804">
        <w:rPr>
          <w:rFonts w:ascii="仿宋" w:eastAsia="仿宋" w:hAnsi="仿宋" w:cs="仿宋" w:hint="eastAsia"/>
          <w:sz w:val="28"/>
          <w:szCs w:val="28"/>
        </w:rPr>
        <w:t>如有更新或增加，以财政部门发布为准。</w:t>
      </w:r>
      <w:bookmarkEnd w:id="39"/>
      <w:bookmarkEnd w:id="40"/>
    </w:p>
    <w:p w:rsidR="00780013" w:rsidRPr="004C2804" w:rsidRDefault="00780013" w:rsidP="00780013">
      <w:pPr>
        <w:widowControl/>
        <w:snapToGrid w:val="0"/>
        <w:spacing w:line="360" w:lineRule="auto"/>
        <w:jc w:val="left"/>
        <w:rPr>
          <w:rFonts w:ascii="仿宋" w:eastAsia="仿宋" w:hAnsi="仿宋" w:cs="仿宋"/>
          <w:b/>
          <w:sz w:val="28"/>
          <w:szCs w:val="28"/>
        </w:rPr>
      </w:pPr>
      <w:r w:rsidRPr="004C2804">
        <w:rPr>
          <w:rFonts w:ascii="仿宋" w:eastAsia="仿宋" w:hAnsi="仿宋" w:cs="仿宋"/>
          <w:b/>
          <w:sz w:val="28"/>
          <w:szCs w:val="28"/>
        </w:rPr>
        <w:br w:type="page"/>
      </w:r>
    </w:p>
    <w:p w:rsidR="00780013" w:rsidRPr="004C2804" w:rsidRDefault="00780013" w:rsidP="00780013">
      <w:pPr>
        <w:snapToGrid w:val="0"/>
        <w:spacing w:line="360" w:lineRule="auto"/>
        <w:ind w:firstLineChars="200" w:firstLine="482"/>
        <w:rPr>
          <w:rFonts w:ascii="仿宋" w:eastAsia="仿宋" w:hAnsi="仿宋" w:cs="仿宋"/>
          <w:b/>
          <w:sz w:val="24"/>
        </w:rPr>
      </w:pPr>
      <w:r w:rsidRPr="004C2804">
        <w:rPr>
          <w:rFonts w:ascii="仿宋" w:eastAsia="仿宋" w:hAnsi="仿宋" w:cs="仿宋" w:hint="eastAsia"/>
          <w:b/>
          <w:sz w:val="24"/>
        </w:rPr>
        <w:lastRenderedPageBreak/>
        <w:t>一、采购标的</w:t>
      </w:r>
    </w:p>
    <w:p w:rsidR="00780013" w:rsidRPr="004C2804" w:rsidRDefault="00780013" w:rsidP="00780013">
      <w:pPr>
        <w:snapToGrid w:val="0"/>
        <w:spacing w:line="360" w:lineRule="auto"/>
        <w:ind w:firstLineChars="200" w:firstLine="480"/>
        <w:rPr>
          <w:rFonts w:ascii="仿宋" w:eastAsia="仿宋" w:hAnsi="仿宋" w:cs="仿宋"/>
          <w:bCs/>
          <w:sz w:val="24"/>
        </w:rPr>
      </w:pPr>
      <w:r w:rsidRPr="004C2804">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3978"/>
        <w:gridCol w:w="986"/>
        <w:gridCol w:w="1600"/>
        <w:gridCol w:w="1893"/>
      </w:tblGrid>
      <w:tr w:rsidR="00780013" w:rsidRPr="004C2804" w:rsidTr="00C1035A">
        <w:trPr>
          <w:trHeight w:val="57"/>
        </w:trPr>
        <w:tc>
          <w:tcPr>
            <w:tcW w:w="412" w:type="pct"/>
            <w:vAlign w:val="center"/>
          </w:tcPr>
          <w:p w:rsidR="00780013" w:rsidRPr="004C2804" w:rsidRDefault="00780013" w:rsidP="00C1035A">
            <w:pPr>
              <w:widowControl/>
              <w:jc w:val="center"/>
              <w:rPr>
                <w:rFonts w:ascii="仿宋" w:eastAsia="仿宋" w:hAnsi="仿宋" w:cs="宋体"/>
                <w:kern w:val="0"/>
                <w:sz w:val="24"/>
              </w:rPr>
            </w:pPr>
            <w:r w:rsidRPr="004C2804">
              <w:rPr>
                <w:rFonts w:ascii="仿宋" w:eastAsia="仿宋" w:hAnsi="仿宋" w:cs="宋体" w:hint="eastAsia"/>
                <w:kern w:val="0"/>
                <w:sz w:val="24"/>
              </w:rPr>
              <w:t>包号</w:t>
            </w:r>
          </w:p>
        </w:tc>
        <w:tc>
          <w:tcPr>
            <w:tcW w:w="2158" w:type="pct"/>
            <w:vAlign w:val="center"/>
          </w:tcPr>
          <w:p w:rsidR="00780013" w:rsidRPr="004C2804" w:rsidRDefault="00780013" w:rsidP="00C1035A">
            <w:pPr>
              <w:widowControl/>
              <w:jc w:val="center"/>
              <w:rPr>
                <w:rFonts w:ascii="仿宋" w:eastAsia="仿宋" w:hAnsi="仿宋" w:cs="宋体"/>
                <w:kern w:val="0"/>
                <w:sz w:val="24"/>
              </w:rPr>
            </w:pPr>
            <w:r w:rsidRPr="004C2804">
              <w:rPr>
                <w:rFonts w:ascii="仿宋" w:eastAsia="仿宋" w:hAnsi="仿宋" w:cs="宋体" w:hint="eastAsia"/>
                <w:kern w:val="0"/>
                <w:sz w:val="24"/>
              </w:rPr>
              <w:t>标的名称</w:t>
            </w:r>
          </w:p>
        </w:tc>
        <w:tc>
          <w:tcPr>
            <w:tcW w:w="535" w:type="pct"/>
            <w:vAlign w:val="center"/>
          </w:tcPr>
          <w:p w:rsidR="00780013" w:rsidRPr="004C2804" w:rsidRDefault="00780013" w:rsidP="00C1035A">
            <w:pPr>
              <w:snapToGrid w:val="0"/>
              <w:spacing w:line="360" w:lineRule="auto"/>
              <w:jc w:val="center"/>
              <w:rPr>
                <w:rFonts w:ascii="仿宋" w:eastAsia="仿宋" w:hAnsi="仿宋" w:cs="仿宋"/>
                <w:bCs/>
                <w:sz w:val="24"/>
              </w:rPr>
            </w:pPr>
            <w:r w:rsidRPr="004C2804">
              <w:rPr>
                <w:rFonts w:ascii="仿宋" w:eastAsia="仿宋" w:hAnsi="仿宋" w:cs="仿宋" w:hint="eastAsia"/>
                <w:bCs/>
                <w:sz w:val="24"/>
              </w:rPr>
              <w:t>数量</w:t>
            </w:r>
          </w:p>
        </w:tc>
        <w:tc>
          <w:tcPr>
            <w:tcW w:w="868" w:type="pct"/>
            <w:vAlign w:val="center"/>
          </w:tcPr>
          <w:p w:rsidR="00780013" w:rsidRPr="004C2804" w:rsidRDefault="00780013" w:rsidP="00C1035A">
            <w:pPr>
              <w:snapToGrid w:val="0"/>
              <w:spacing w:line="360" w:lineRule="auto"/>
              <w:jc w:val="center"/>
              <w:rPr>
                <w:rFonts w:ascii="仿宋" w:eastAsia="仿宋" w:hAnsi="仿宋" w:cs="仿宋"/>
                <w:bCs/>
                <w:sz w:val="24"/>
              </w:rPr>
            </w:pPr>
            <w:r w:rsidRPr="004C2804">
              <w:rPr>
                <w:rFonts w:ascii="仿宋" w:eastAsia="仿宋" w:hAnsi="仿宋" w:cs="仿宋" w:hint="eastAsia"/>
                <w:bCs/>
                <w:sz w:val="24"/>
              </w:rPr>
              <w:t>单位</w:t>
            </w:r>
          </w:p>
        </w:tc>
        <w:tc>
          <w:tcPr>
            <w:tcW w:w="1027" w:type="pct"/>
            <w:vAlign w:val="center"/>
          </w:tcPr>
          <w:p w:rsidR="00780013" w:rsidRPr="004C2804" w:rsidRDefault="00780013" w:rsidP="00C1035A">
            <w:pPr>
              <w:widowControl/>
              <w:jc w:val="center"/>
              <w:rPr>
                <w:rFonts w:ascii="仿宋" w:eastAsia="仿宋" w:hAnsi="仿宋" w:cs="宋体"/>
                <w:kern w:val="0"/>
                <w:sz w:val="24"/>
              </w:rPr>
            </w:pPr>
            <w:r w:rsidRPr="004C2804">
              <w:rPr>
                <w:rFonts w:ascii="仿宋" w:eastAsia="仿宋" w:hAnsi="仿宋" w:cs="宋体" w:hint="eastAsia"/>
                <w:kern w:val="0"/>
                <w:sz w:val="24"/>
              </w:rPr>
              <w:t>是否接受进口产品</w:t>
            </w:r>
          </w:p>
        </w:tc>
      </w:tr>
      <w:tr w:rsidR="00780013" w:rsidRPr="004C2804" w:rsidTr="00C1035A">
        <w:trPr>
          <w:trHeight w:val="535"/>
        </w:trPr>
        <w:tc>
          <w:tcPr>
            <w:tcW w:w="412" w:type="pct"/>
            <w:noWrap/>
            <w:vAlign w:val="center"/>
          </w:tcPr>
          <w:p w:rsidR="00780013" w:rsidRPr="004C2804" w:rsidRDefault="00780013" w:rsidP="00C1035A">
            <w:pPr>
              <w:widowControl/>
              <w:jc w:val="center"/>
              <w:rPr>
                <w:rFonts w:ascii="仿宋" w:eastAsia="仿宋" w:hAnsi="仿宋" w:cs="宋体"/>
                <w:kern w:val="0"/>
                <w:sz w:val="24"/>
              </w:rPr>
            </w:pPr>
            <w:r w:rsidRPr="004C2804">
              <w:rPr>
                <w:rFonts w:ascii="仿宋" w:eastAsia="仿宋" w:hAnsi="仿宋" w:cs="宋体" w:hint="eastAsia"/>
                <w:kern w:val="0"/>
                <w:sz w:val="24"/>
              </w:rPr>
              <w:t>1</w:t>
            </w:r>
          </w:p>
        </w:tc>
        <w:tc>
          <w:tcPr>
            <w:tcW w:w="2158" w:type="pct"/>
            <w:vAlign w:val="center"/>
          </w:tcPr>
          <w:p w:rsidR="00780013" w:rsidRPr="004C2804" w:rsidRDefault="00780013" w:rsidP="00C1035A">
            <w:pPr>
              <w:widowControl/>
              <w:jc w:val="center"/>
              <w:rPr>
                <w:rFonts w:ascii="仿宋" w:eastAsia="仿宋" w:hAnsi="仿宋" w:cs="宋体"/>
                <w:kern w:val="0"/>
                <w:sz w:val="24"/>
              </w:rPr>
            </w:pPr>
            <w:r w:rsidRPr="004C2804">
              <w:rPr>
                <w:rFonts w:ascii="仿宋" w:eastAsia="仿宋" w:hAnsi="仿宋" w:cs="仿宋" w:hint="eastAsia"/>
                <w:kern w:val="0"/>
                <w:sz w:val="24"/>
              </w:rPr>
              <w:t xml:space="preserve">北京安贞医院朝阳院区后勤保障服务采购项目 </w:t>
            </w:r>
          </w:p>
        </w:tc>
        <w:tc>
          <w:tcPr>
            <w:tcW w:w="535" w:type="pct"/>
            <w:vAlign w:val="center"/>
          </w:tcPr>
          <w:p w:rsidR="00780013" w:rsidRPr="004C2804" w:rsidRDefault="00780013" w:rsidP="00C1035A">
            <w:pPr>
              <w:snapToGrid w:val="0"/>
              <w:spacing w:line="360" w:lineRule="auto"/>
              <w:jc w:val="center"/>
              <w:rPr>
                <w:rFonts w:ascii="仿宋" w:eastAsia="仿宋" w:hAnsi="仿宋" w:cs="仿宋"/>
                <w:kern w:val="0"/>
                <w:sz w:val="24"/>
              </w:rPr>
            </w:pPr>
            <w:r w:rsidRPr="004C2804">
              <w:rPr>
                <w:rFonts w:ascii="仿宋" w:eastAsia="仿宋" w:hAnsi="仿宋" w:cs="仿宋" w:hint="eastAsia"/>
                <w:kern w:val="0"/>
                <w:sz w:val="24"/>
              </w:rPr>
              <w:t>1</w:t>
            </w:r>
          </w:p>
        </w:tc>
        <w:tc>
          <w:tcPr>
            <w:tcW w:w="868" w:type="pct"/>
            <w:noWrap/>
            <w:vAlign w:val="center"/>
          </w:tcPr>
          <w:p w:rsidR="00780013" w:rsidRPr="004C2804" w:rsidRDefault="00780013" w:rsidP="00C1035A">
            <w:pPr>
              <w:snapToGrid w:val="0"/>
              <w:spacing w:line="360" w:lineRule="auto"/>
              <w:jc w:val="center"/>
              <w:rPr>
                <w:rFonts w:ascii="仿宋" w:eastAsia="仿宋" w:hAnsi="仿宋" w:cs="仿宋"/>
                <w:kern w:val="0"/>
                <w:sz w:val="24"/>
              </w:rPr>
            </w:pPr>
            <w:r w:rsidRPr="004C2804">
              <w:rPr>
                <w:rFonts w:ascii="仿宋" w:eastAsia="仿宋" w:hAnsi="仿宋" w:cs="仿宋" w:hint="eastAsia"/>
                <w:kern w:val="0"/>
                <w:sz w:val="24"/>
              </w:rPr>
              <w:t>项</w:t>
            </w:r>
          </w:p>
        </w:tc>
        <w:tc>
          <w:tcPr>
            <w:tcW w:w="1027" w:type="pct"/>
            <w:vAlign w:val="center"/>
          </w:tcPr>
          <w:p w:rsidR="00780013" w:rsidRPr="004C2804" w:rsidRDefault="00780013" w:rsidP="00C1035A">
            <w:pPr>
              <w:jc w:val="center"/>
              <w:rPr>
                <w:rFonts w:ascii="仿宋" w:eastAsia="仿宋" w:hAnsi="仿宋"/>
                <w:sz w:val="24"/>
              </w:rPr>
            </w:pPr>
            <w:r w:rsidRPr="004C2804">
              <w:rPr>
                <w:rFonts w:ascii="仿宋" w:eastAsia="仿宋" w:hAnsi="仿宋" w:cs="宋体" w:hint="eastAsia"/>
                <w:kern w:val="0"/>
                <w:sz w:val="24"/>
              </w:rPr>
              <w:t>否</w:t>
            </w:r>
          </w:p>
        </w:tc>
      </w:tr>
    </w:tbl>
    <w:p w:rsidR="00780013" w:rsidRPr="004C2804" w:rsidRDefault="00780013" w:rsidP="00780013">
      <w:pPr>
        <w:pStyle w:val="a7"/>
      </w:pPr>
    </w:p>
    <w:p w:rsidR="00780013" w:rsidRPr="004C2804" w:rsidRDefault="00780013" w:rsidP="00780013">
      <w:pPr>
        <w:spacing w:line="360" w:lineRule="auto"/>
        <w:ind w:firstLineChars="200" w:firstLine="482"/>
        <w:contextualSpacing/>
        <w:jc w:val="left"/>
        <w:outlineLvl w:val="0"/>
        <w:rPr>
          <w:rFonts w:ascii="宋体" w:hAnsi="宋体"/>
          <w:b/>
        </w:rPr>
      </w:pPr>
      <w:bookmarkStart w:id="41" w:name="_Toc237854993"/>
      <w:r w:rsidRPr="004C2804">
        <w:rPr>
          <w:rFonts w:ascii="宋体" w:hAnsi="宋体" w:hint="eastAsia"/>
          <w:b/>
          <w:sz w:val="24"/>
        </w:rPr>
        <w:t>二、</w:t>
      </w:r>
      <w:r w:rsidRPr="004C2804">
        <w:rPr>
          <w:rFonts w:ascii="宋体" w:hAnsi="宋体"/>
          <w:b/>
          <w:sz w:val="24"/>
        </w:rPr>
        <w:t>商务要求</w:t>
      </w:r>
      <w:bookmarkEnd w:id="41"/>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hint="eastAsia"/>
          <w:sz w:val="24"/>
        </w:rPr>
        <w:t>1.服务期限和地点：</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hint="eastAsia"/>
          <w:sz w:val="24"/>
        </w:rPr>
        <w:t>1.1</w:t>
      </w:r>
      <w:r w:rsidRPr="004C2804">
        <w:rPr>
          <w:rFonts w:ascii="宋体" w:hAnsi="宋体" w:cs="宋体"/>
          <w:sz w:val="24"/>
        </w:rPr>
        <w:t>服务期限：</w:t>
      </w:r>
      <w:r w:rsidRPr="004C2804">
        <w:rPr>
          <w:rFonts w:ascii="宋体" w:hAnsi="宋体" w:cs="宋体" w:hint="eastAsia"/>
          <w:sz w:val="24"/>
        </w:rPr>
        <w:t>1年</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hint="eastAsia"/>
          <w:sz w:val="24"/>
        </w:rPr>
        <w:t>1.2</w:t>
      </w:r>
      <w:r w:rsidRPr="004C2804">
        <w:rPr>
          <w:rFonts w:ascii="宋体" w:hAnsi="宋体" w:cs="宋体"/>
          <w:sz w:val="24"/>
        </w:rPr>
        <w:t>服务地点：</w:t>
      </w:r>
      <w:r w:rsidRPr="004C2804">
        <w:rPr>
          <w:rFonts w:ascii="宋体" w:hAnsi="宋体" w:cs="宋体" w:hint="eastAsia"/>
          <w:sz w:val="24"/>
        </w:rPr>
        <w:t>采购人指定地点</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hint="eastAsia"/>
          <w:sz w:val="24"/>
        </w:rPr>
        <w:t>2.付款条件：详见《第六章拟签订的合同文本》</w:t>
      </w:r>
    </w:p>
    <w:p w:rsidR="00780013" w:rsidRPr="004C2804" w:rsidRDefault="00780013" w:rsidP="00780013">
      <w:pPr>
        <w:spacing w:line="360" w:lineRule="auto"/>
        <w:ind w:firstLineChars="200" w:firstLine="482"/>
        <w:contextualSpacing/>
        <w:jc w:val="left"/>
        <w:outlineLvl w:val="0"/>
        <w:rPr>
          <w:rFonts w:ascii="宋体" w:hAnsi="宋体"/>
          <w:b/>
        </w:rPr>
      </w:pPr>
      <w:bookmarkStart w:id="42" w:name="_Toc237854994"/>
      <w:r w:rsidRPr="004C2804">
        <w:rPr>
          <w:rFonts w:ascii="宋体" w:hAnsi="宋体" w:hint="eastAsia"/>
          <w:b/>
          <w:sz w:val="24"/>
        </w:rPr>
        <w:t>三、</w:t>
      </w:r>
      <w:r w:rsidRPr="004C2804">
        <w:rPr>
          <w:rFonts w:ascii="宋体" w:hAnsi="宋体"/>
          <w:b/>
          <w:sz w:val="24"/>
        </w:rPr>
        <w:t>技术要求</w:t>
      </w:r>
      <w:bookmarkEnd w:id="42"/>
    </w:p>
    <w:p w:rsidR="00780013" w:rsidRPr="004C2804" w:rsidRDefault="00780013" w:rsidP="00780013">
      <w:pPr>
        <w:spacing w:line="360" w:lineRule="auto"/>
        <w:ind w:firstLineChars="200" w:firstLine="482"/>
        <w:jc w:val="left"/>
        <w:outlineLvl w:val="1"/>
        <w:rPr>
          <w:rFonts w:ascii="宋体" w:hAnsi="宋体" w:cs="宋体"/>
          <w:b/>
          <w:bCs/>
        </w:rPr>
      </w:pPr>
      <w:bookmarkStart w:id="43" w:name="_Toc26306"/>
      <w:r w:rsidRPr="004C2804">
        <w:rPr>
          <w:rFonts w:ascii="宋体" w:hAnsi="宋体" w:cs="宋体" w:hint="eastAsia"/>
          <w:b/>
          <w:bCs/>
          <w:sz w:val="24"/>
        </w:rPr>
        <w:t>（一）基本要求</w:t>
      </w:r>
      <w:bookmarkEnd w:id="43"/>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sz w:val="24"/>
        </w:rPr>
        <w:t>1.采购标的需实现的功能或者目标</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sz w:val="24"/>
        </w:rPr>
        <w:t>本次采购是“</w:t>
      </w:r>
      <w:r w:rsidRPr="004C2804">
        <w:rPr>
          <w:rFonts w:ascii="宋体" w:hAnsi="宋体" w:hint="eastAsia"/>
          <w:bCs/>
          <w:sz w:val="24"/>
        </w:rPr>
        <w:t>北京安贞医院朝阳院区2026-2027年后勤保障服务项目</w:t>
      </w:r>
      <w:r w:rsidRPr="004C2804">
        <w:rPr>
          <w:rFonts w:ascii="宋体" w:hAnsi="宋体" w:cs="宋体"/>
          <w:sz w:val="24"/>
        </w:rPr>
        <w:t>”，投标人应根据招标文件所提出的</w:t>
      </w:r>
      <w:r w:rsidRPr="004C2804">
        <w:rPr>
          <w:rFonts w:ascii="宋体" w:hAnsi="宋体" w:cs="宋体" w:hint="eastAsia"/>
          <w:sz w:val="24"/>
        </w:rPr>
        <w:t>需求及</w:t>
      </w:r>
      <w:r w:rsidRPr="004C2804">
        <w:rPr>
          <w:rFonts w:ascii="宋体" w:hAnsi="宋体" w:cs="宋体"/>
          <w:sz w:val="24"/>
        </w:rPr>
        <w:t>服务要求，以优良的服务和优惠的价格，充分显示自己的竞争实力。</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sz w:val="24"/>
        </w:rPr>
        <w:t>2.需执行的国家相关标准、行业标准、地方标准或者其他标准、规范：</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hint="eastAsia"/>
          <w:sz w:val="24"/>
        </w:rPr>
        <w:t>《政府采购货物和服务招标投标管理办法》</w:t>
      </w:r>
    </w:p>
    <w:p w:rsidR="00780013" w:rsidRPr="004C2804" w:rsidRDefault="00780013" w:rsidP="00780013">
      <w:pPr>
        <w:widowControl/>
        <w:autoSpaceDE w:val="0"/>
        <w:autoSpaceDN w:val="0"/>
        <w:adjustRightInd w:val="0"/>
        <w:snapToGrid w:val="0"/>
        <w:spacing w:line="360" w:lineRule="auto"/>
        <w:ind w:firstLineChars="200" w:firstLine="480"/>
        <w:jc w:val="left"/>
        <w:textAlignment w:val="baseline"/>
        <w:rPr>
          <w:rFonts w:ascii="宋体" w:hAnsi="宋体" w:cs="宋体"/>
        </w:rPr>
      </w:pPr>
      <w:r w:rsidRPr="004C2804">
        <w:rPr>
          <w:rFonts w:ascii="宋体" w:hAnsi="宋体" w:cs="宋体" w:hint="eastAsia"/>
          <w:sz w:val="24"/>
        </w:rPr>
        <w:t>《物业行业服务标准》</w:t>
      </w:r>
    </w:p>
    <w:p w:rsidR="00780013" w:rsidRPr="004C2804" w:rsidRDefault="00780013" w:rsidP="00780013">
      <w:pPr>
        <w:spacing w:line="360" w:lineRule="auto"/>
        <w:ind w:firstLineChars="200" w:firstLine="482"/>
        <w:jc w:val="left"/>
        <w:outlineLvl w:val="1"/>
        <w:rPr>
          <w:rFonts w:ascii="宋体" w:hAnsi="宋体" w:cs="宋体"/>
          <w:b/>
          <w:bCs/>
          <w:kern w:val="0"/>
        </w:rPr>
      </w:pPr>
      <w:bookmarkStart w:id="44" w:name="_Toc5651"/>
      <w:bookmarkStart w:id="45" w:name="_Toc32099"/>
      <w:r w:rsidRPr="004C2804">
        <w:rPr>
          <w:rFonts w:ascii="宋体" w:hAnsi="宋体" w:cs="宋体" w:hint="eastAsia"/>
          <w:b/>
          <w:bCs/>
          <w:kern w:val="0"/>
          <w:sz w:val="24"/>
        </w:rPr>
        <w:t>（二）服务内容及要求</w:t>
      </w:r>
      <w:bookmarkEnd w:id="44"/>
      <w:bookmarkEnd w:id="45"/>
    </w:p>
    <w:p w:rsidR="00780013" w:rsidRPr="004C2804" w:rsidRDefault="00780013" w:rsidP="00780013">
      <w:pPr>
        <w:spacing w:line="360" w:lineRule="auto"/>
        <w:ind w:firstLineChars="200" w:firstLine="482"/>
        <w:jc w:val="left"/>
        <w:outlineLvl w:val="1"/>
        <w:rPr>
          <w:rFonts w:ascii="宋体" w:hAnsi="宋体" w:cs="宋体"/>
          <w:b/>
          <w:bCs/>
          <w:kern w:val="0"/>
        </w:rPr>
      </w:pPr>
      <w:r w:rsidRPr="004C2804">
        <w:rPr>
          <w:rFonts w:ascii="宋体" w:hAnsi="宋体" w:cs="宋体" w:hint="eastAsia"/>
          <w:b/>
          <w:bCs/>
          <w:kern w:val="0"/>
          <w:sz w:val="24"/>
        </w:rPr>
        <w:t>第一部分：医院内非办公区域物业、保洁管理等服务（不含秩序维护服务）</w:t>
      </w:r>
    </w:p>
    <w:p w:rsidR="00780013" w:rsidRPr="004C2804" w:rsidRDefault="00780013" w:rsidP="00780013">
      <w:pPr>
        <w:widowControl/>
        <w:autoSpaceDE w:val="0"/>
        <w:autoSpaceDN w:val="0"/>
        <w:adjustRightInd w:val="0"/>
        <w:snapToGrid w:val="0"/>
        <w:spacing w:line="360" w:lineRule="auto"/>
        <w:ind w:firstLineChars="200" w:firstLine="482"/>
        <w:jc w:val="left"/>
        <w:textAlignment w:val="baseline"/>
        <w:outlineLvl w:val="2"/>
        <w:rPr>
          <w:rFonts w:ascii="宋体" w:hAnsi="宋体" w:cs="宋体"/>
          <w:b/>
          <w:kern w:val="0"/>
        </w:rPr>
      </w:pPr>
      <w:r w:rsidRPr="004C2804">
        <w:rPr>
          <w:rFonts w:ascii="宋体" w:hAnsi="宋体" w:cs="宋体" w:hint="eastAsia"/>
          <w:b/>
          <w:kern w:val="0"/>
          <w:sz w:val="24"/>
        </w:rPr>
        <w:t>1.总体要求：</w:t>
      </w:r>
    </w:p>
    <w:p w:rsidR="00780013" w:rsidRPr="004C2804" w:rsidRDefault="00780013" w:rsidP="00780013">
      <w:pPr>
        <w:spacing w:line="360" w:lineRule="auto"/>
        <w:ind w:firstLineChars="200" w:firstLine="480"/>
        <w:jc w:val="left"/>
        <w:rPr>
          <w:rFonts w:ascii="宋体" w:hAnsi="宋体"/>
          <w:color w:val="000000"/>
          <w:kern w:val="0"/>
        </w:rPr>
      </w:pPr>
      <w:r w:rsidRPr="004C2804">
        <w:rPr>
          <w:rFonts w:ascii="宋体" w:hAnsi="宋体" w:hint="eastAsia"/>
          <w:kern w:val="0"/>
          <w:sz w:val="24"/>
        </w:rPr>
        <w:t>北京安贞医院座落位置为北京市朝阳区安贞路2号，</w:t>
      </w:r>
      <w:r w:rsidRPr="004C2804">
        <w:rPr>
          <w:rFonts w:ascii="宋体" w:hAnsi="宋体"/>
          <w:color w:val="000000"/>
          <w:kern w:val="0"/>
          <w:sz w:val="24"/>
        </w:rPr>
        <w:t>北京安贞医院家属小区座落位置为北京市朝阳区安贞里四区，总面积约</w:t>
      </w:r>
      <w:r w:rsidRPr="004C2804">
        <w:rPr>
          <w:rFonts w:ascii="宋体" w:hAnsi="宋体" w:hint="eastAsia"/>
          <w:color w:val="000000"/>
          <w:kern w:val="0"/>
          <w:sz w:val="24"/>
        </w:rPr>
        <w:t>22.37万平方米。</w:t>
      </w:r>
    </w:p>
    <w:p w:rsidR="00780013" w:rsidRPr="004C2804" w:rsidRDefault="00780013" w:rsidP="00780013">
      <w:pPr>
        <w:spacing w:line="360" w:lineRule="auto"/>
        <w:ind w:firstLineChars="200" w:firstLine="480"/>
        <w:jc w:val="left"/>
        <w:rPr>
          <w:rFonts w:ascii="宋体" w:hAnsi="宋体"/>
          <w:kern w:val="0"/>
        </w:rPr>
      </w:pPr>
      <w:r w:rsidRPr="004C2804">
        <w:rPr>
          <w:rFonts w:ascii="宋体" w:hAnsi="宋体" w:hint="eastAsia"/>
          <w:kern w:val="0"/>
          <w:sz w:val="24"/>
        </w:rPr>
        <w:t>现采购人拟通过公开招标方式选取医院内非办公区域物业、保洁管理等服务（不含秩序维护服务）供应商，主要负责上述区域的保洁管理服务、运送管理服务、司梯管理服务、导医管理服务、工程运行维修服务、VIP病房服务、接诉即办服务等工作。</w:t>
      </w:r>
    </w:p>
    <w:p w:rsidR="00780013" w:rsidRPr="004C2804" w:rsidRDefault="00780013" w:rsidP="00780013">
      <w:pPr>
        <w:widowControl/>
        <w:autoSpaceDE w:val="0"/>
        <w:autoSpaceDN w:val="0"/>
        <w:adjustRightInd w:val="0"/>
        <w:snapToGrid w:val="0"/>
        <w:spacing w:line="360" w:lineRule="auto"/>
        <w:ind w:firstLineChars="200" w:firstLine="482"/>
        <w:jc w:val="left"/>
        <w:textAlignment w:val="baseline"/>
        <w:outlineLvl w:val="2"/>
        <w:rPr>
          <w:rFonts w:ascii="宋体" w:hAnsi="宋体" w:cs="宋体"/>
          <w:b/>
          <w:kern w:val="0"/>
        </w:rPr>
      </w:pPr>
      <w:r w:rsidRPr="004C2804">
        <w:rPr>
          <w:rFonts w:ascii="宋体" w:hAnsi="宋体" w:cs="宋体" w:hint="eastAsia"/>
          <w:b/>
          <w:kern w:val="0"/>
          <w:sz w:val="24"/>
        </w:rPr>
        <w:t>2.主要岗位、工作内容及范围：</w:t>
      </w:r>
    </w:p>
    <w:p w:rsidR="00780013" w:rsidRPr="004C2804" w:rsidRDefault="00780013" w:rsidP="00780013">
      <w:pPr>
        <w:spacing w:line="360" w:lineRule="auto"/>
        <w:ind w:firstLineChars="200" w:firstLine="482"/>
        <w:jc w:val="left"/>
        <w:outlineLvl w:val="3"/>
        <w:rPr>
          <w:rFonts w:ascii="宋体" w:hAnsi="宋体" w:cs="宋体"/>
          <w:b/>
          <w:kern w:val="0"/>
        </w:rPr>
      </w:pPr>
      <w:r w:rsidRPr="004C2804">
        <w:rPr>
          <w:rFonts w:ascii="宋体" w:hAnsi="宋体" w:cs="宋体" w:hint="eastAsia"/>
          <w:b/>
          <w:kern w:val="0"/>
          <w:sz w:val="24"/>
        </w:rPr>
        <w:t>2.1行政岗</w:t>
      </w:r>
    </w:p>
    <w:p w:rsidR="00780013" w:rsidRPr="004C2804" w:rsidRDefault="00780013" w:rsidP="00780013">
      <w:pPr>
        <w:spacing w:line="360" w:lineRule="auto"/>
        <w:ind w:firstLineChars="200" w:firstLine="480"/>
        <w:jc w:val="left"/>
        <w:rPr>
          <w:rFonts w:ascii="宋体" w:hAnsi="宋体" w:cs="宋体"/>
          <w:color w:val="000000"/>
          <w:kern w:val="0"/>
        </w:rPr>
      </w:pPr>
      <w:r w:rsidRPr="004C2804">
        <w:rPr>
          <w:rFonts w:ascii="宋体" w:hAnsi="宋体" w:cs="宋体" w:hint="eastAsia"/>
          <w:color w:val="000000"/>
          <w:kern w:val="0"/>
          <w:sz w:val="24"/>
        </w:rPr>
        <w:lastRenderedPageBreak/>
        <w:t>2.1.1项目总负责岗：负责配本项目的全面管理工作，负责项目整体运营及与采购人沟通等工作；</w:t>
      </w:r>
    </w:p>
    <w:p w:rsidR="00780013" w:rsidRPr="004C2804" w:rsidRDefault="00780013" w:rsidP="00780013">
      <w:pPr>
        <w:spacing w:line="360" w:lineRule="auto"/>
        <w:ind w:firstLineChars="200" w:firstLine="480"/>
        <w:jc w:val="left"/>
        <w:rPr>
          <w:rFonts w:ascii="宋体" w:hAnsi="宋体" w:cs="宋体"/>
          <w:color w:val="000000"/>
          <w:kern w:val="0"/>
        </w:rPr>
      </w:pPr>
      <w:r w:rsidRPr="004C2804">
        <w:rPr>
          <w:rFonts w:ascii="宋体" w:hAnsi="宋体" w:cs="宋体" w:hint="eastAsia"/>
          <w:color w:val="000000"/>
          <w:kern w:val="0"/>
          <w:sz w:val="24"/>
        </w:rPr>
        <w:t>2.1.2文员出纳岗：负责项目日常文案及出纳工作；</w:t>
      </w:r>
    </w:p>
    <w:p w:rsidR="00780013" w:rsidRPr="004C2804" w:rsidRDefault="00780013" w:rsidP="00780013">
      <w:pPr>
        <w:spacing w:line="360" w:lineRule="auto"/>
        <w:ind w:firstLineChars="200" w:firstLine="480"/>
        <w:jc w:val="left"/>
        <w:rPr>
          <w:rFonts w:ascii="宋体" w:hAnsi="宋体" w:cs="宋体"/>
          <w:color w:val="000000"/>
          <w:kern w:val="0"/>
        </w:rPr>
      </w:pPr>
      <w:r w:rsidRPr="004C2804">
        <w:rPr>
          <w:rFonts w:ascii="宋体" w:hAnsi="宋体" w:cs="宋体" w:hint="eastAsia"/>
          <w:color w:val="000000"/>
          <w:kern w:val="0"/>
          <w:sz w:val="24"/>
        </w:rPr>
        <w:t>2.1.3库管岗：负责项目物资的出入库管理工作。</w:t>
      </w:r>
    </w:p>
    <w:p w:rsidR="00780013" w:rsidRPr="004C2804" w:rsidRDefault="00780013" w:rsidP="00780013">
      <w:pPr>
        <w:spacing w:line="360" w:lineRule="auto"/>
        <w:ind w:firstLineChars="200" w:firstLine="482"/>
        <w:jc w:val="left"/>
        <w:outlineLvl w:val="3"/>
        <w:rPr>
          <w:rFonts w:ascii="宋体" w:hAnsi="宋体" w:cs="宋体"/>
          <w:b/>
          <w:kern w:val="0"/>
        </w:rPr>
      </w:pPr>
      <w:r w:rsidRPr="004C2804">
        <w:rPr>
          <w:rFonts w:ascii="宋体" w:hAnsi="宋体" w:cs="宋体" w:hint="eastAsia"/>
          <w:b/>
          <w:kern w:val="0"/>
          <w:sz w:val="24"/>
        </w:rPr>
        <w:t>2.2保洁管理服务：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kern w:val="0"/>
          <w:sz w:val="24"/>
        </w:rPr>
        <w:t>2.2.1</w:t>
      </w:r>
      <w:r w:rsidRPr="004C2804">
        <w:rPr>
          <w:rFonts w:ascii="宋体" w:hAnsi="宋体"/>
          <w:color w:val="000000"/>
          <w:kern w:val="0"/>
          <w:sz w:val="24"/>
        </w:rPr>
        <w:t>门急诊楼</w:t>
      </w:r>
      <w:r w:rsidRPr="004C2804">
        <w:rPr>
          <w:rFonts w:ascii="宋体" w:hAnsi="宋体" w:cs="宋体" w:hint="eastAsia"/>
          <w:kern w:val="0"/>
          <w:sz w:val="24"/>
        </w:rPr>
        <w:t>保洁管理服务</w:t>
      </w:r>
      <w:r w:rsidRPr="004C2804">
        <w:rPr>
          <w:rFonts w:ascii="宋体" w:hAnsi="宋体" w:hint="eastAsia"/>
          <w:color w:val="000000"/>
          <w:kern w:val="0"/>
          <w:sz w:val="24"/>
        </w:rPr>
        <w:t>：</w:t>
      </w:r>
      <w:r w:rsidRPr="004C2804">
        <w:rPr>
          <w:rFonts w:ascii="宋体" w:hAnsi="宋体"/>
          <w:color w:val="000000"/>
          <w:kern w:val="0"/>
          <w:sz w:val="24"/>
        </w:rPr>
        <w:t>门急诊楼区域内的卫生清洁（含有害生物防治）；会</w:t>
      </w:r>
      <w:r w:rsidRPr="004C2804">
        <w:rPr>
          <w:rFonts w:ascii="宋体" w:hAnsi="宋体" w:hint="eastAsia"/>
          <w:color w:val="000000"/>
          <w:kern w:val="0"/>
          <w:sz w:val="24"/>
        </w:rPr>
        <w:t>议室入室保洁；生活、医疗垃圾收集、清运；</w:t>
      </w:r>
      <w:r w:rsidRPr="004C2804">
        <w:rPr>
          <w:rFonts w:ascii="宋体" w:hAnsi="宋体"/>
          <w:color w:val="000000"/>
          <w:kern w:val="0"/>
          <w:sz w:val="24"/>
        </w:rPr>
        <w:t>门诊地下一层停车区域卫生清洁；地下室药库卫生清洁；门急诊楼门前广场卫生清洁；</w:t>
      </w:r>
      <w:r w:rsidRPr="004C2804">
        <w:rPr>
          <w:rFonts w:ascii="宋体" w:hAnsi="宋体" w:hint="eastAsia"/>
          <w:color w:val="000000"/>
          <w:kern w:val="0"/>
          <w:sz w:val="24"/>
        </w:rPr>
        <w:t>编辑部小院卫生清洁；</w:t>
      </w:r>
      <w:r w:rsidRPr="004C2804">
        <w:rPr>
          <w:rFonts w:ascii="宋体" w:hAnsi="宋体"/>
          <w:color w:val="000000"/>
          <w:kern w:val="0"/>
          <w:sz w:val="24"/>
        </w:rPr>
        <w:t>石材、PVC地面日常维护保养；生活垃圾分类的日常工作、楼内、外的杂物清理工作、配合</w:t>
      </w:r>
      <w:r w:rsidRPr="004C2804">
        <w:rPr>
          <w:rFonts w:ascii="宋体" w:hAnsi="宋体" w:cs="宋体" w:hint="eastAsia"/>
          <w:color w:val="000000"/>
          <w:kern w:val="0"/>
          <w:sz w:val="24"/>
        </w:rPr>
        <w:t>采购人</w:t>
      </w:r>
      <w:r w:rsidRPr="004C2804">
        <w:rPr>
          <w:rFonts w:ascii="宋体" w:hAnsi="宋体"/>
          <w:color w:val="000000"/>
          <w:kern w:val="0"/>
          <w:sz w:val="24"/>
        </w:rPr>
        <w:t>绿化班做好绿化工作。</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kern w:val="0"/>
          <w:sz w:val="24"/>
        </w:rPr>
        <w:t>2.2.2</w:t>
      </w:r>
      <w:r w:rsidRPr="004C2804">
        <w:rPr>
          <w:rFonts w:ascii="宋体" w:hAnsi="宋体" w:hint="eastAsia"/>
          <w:color w:val="000000"/>
          <w:kern w:val="0"/>
          <w:sz w:val="24"/>
        </w:rPr>
        <w:t>心外科楼、综合病房楼及</w:t>
      </w:r>
      <w:r w:rsidRPr="004C2804">
        <w:rPr>
          <w:rFonts w:ascii="宋体" w:hAnsi="宋体"/>
          <w:color w:val="000000"/>
          <w:kern w:val="0"/>
          <w:sz w:val="24"/>
        </w:rPr>
        <w:t>B座、院区外围等区域</w:t>
      </w:r>
      <w:r w:rsidRPr="004C2804">
        <w:rPr>
          <w:rFonts w:ascii="宋体" w:hAnsi="宋体" w:cs="宋体" w:hint="eastAsia"/>
          <w:kern w:val="0"/>
          <w:sz w:val="24"/>
        </w:rPr>
        <w:t>保洁管理服务：</w:t>
      </w:r>
      <w:r w:rsidRPr="004C2804">
        <w:rPr>
          <w:rFonts w:ascii="宋体" w:hAnsi="宋体" w:hint="eastAsia"/>
          <w:color w:val="000000"/>
          <w:kern w:val="0"/>
          <w:sz w:val="24"/>
        </w:rPr>
        <w:t>负责采购人综合病房楼B座、住院楼（不包括储藏室）、心外楼（1-11层）、科研楼、南、北食堂、社会工作室、医疗垃圾站、总务处二层小楼（包括供管组）、器械科、心外楼地下车库坡道、仪修组、司机班、120车库、氧气室、制剂室、外科实验室、动物室、北二楼、温馨之家及院外门前三包地段、北二楼呼吸科生活区，肠道发热CT白班和夜班，透析大夜和小夜，第一导管室、第二导管室（白班、夜班），影像中心机房消毒，CT公共区域，北二楼通道，家属等候区，心脏瓣膜，涉疫垃圾转运，食堂（测温，油脂分离），食堂（清运厨余垃圾）。</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2.3</w:t>
      </w:r>
      <w:r w:rsidRPr="004C2804">
        <w:rPr>
          <w:rFonts w:ascii="宋体" w:hAnsi="宋体"/>
          <w:b/>
          <w:color w:val="000000"/>
          <w:kern w:val="0"/>
          <w:sz w:val="24"/>
        </w:rPr>
        <w:t>门急诊楼</w:t>
      </w:r>
      <w:r w:rsidRPr="004C2804">
        <w:rPr>
          <w:rFonts w:ascii="宋体" w:hAnsi="宋体" w:cs="宋体" w:hint="eastAsia"/>
          <w:b/>
          <w:kern w:val="0"/>
          <w:sz w:val="24"/>
        </w:rPr>
        <w:t>运送管理服务：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包括门急诊楼（地下3层至13层）及综合楼B座3层、肾内32病房的运送服务。</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2.4门急诊楼导医管理服务：</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olor w:val="000000"/>
          <w:kern w:val="0"/>
          <w:sz w:val="24"/>
        </w:rPr>
        <w:t>门急诊楼大厅导医服务</w:t>
      </w:r>
      <w:r w:rsidRPr="004C2804">
        <w:rPr>
          <w:rFonts w:ascii="宋体" w:hAnsi="宋体" w:cs="宋体"/>
          <w:kern w:val="0"/>
          <w:sz w:val="24"/>
        </w:rPr>
        <w:t>。</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2.5门急诊楼VIP病房服务：</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olor w:val="000000"/>
          <w:kern w:val="0"/>
          <w:sz w:val="24"/>
        </w:rPr>
        <w:t>负责VIP病房的卫生保洁及管家服务。</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2.6司梯管理服务：</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olor w:val="000000"/>
          <w:kern w:val="0"/>
          <w:sz w:val="24"/>
        </w:rPr>
        <w:t>负责门急诊楼的电梯运行服务（包括15部直梯及14部扶梯）</w:t>
      </w:r>
      <w:r w:rsidRPr="004C2804">
        <w:rPr>
          <w:rFonts w:ascii="宋体" w:hAnsi="宋体" w:hint="eastAsia"/>
          <w:color w:val="000000"/>
          <w:kern w:val="0"/>
          <w:sz w:val="24"/>
        </w:rPr>
        <w:t>；心脏外科中心大楼、综合病房楼B座、综合病房楼的电梯运行服务（包括9部直梯）</w:t>
      </w:r>
      <w:r w:rsidRPr="004C2804">
        <w:rPr>
          <w:rFonts w:ascii="宋体" w:hAnsi="宋体" w:cs="宋体" w:hint="eastAsia"/>
          <w:kern w:val="0"/>
          <w:sz w:val="24"/>
        </w:rPr>
        <w:t>。</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2.7工程运行维修服务：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门急诊楼</w:t>
      </w:r>
      <w:r w:rsidRPr="004C2804">
        <w:rPr>
          <w:rFonts w:ascii="宋体" w:hAnsi="宋体" w:hint="eastAsia"/>
          <w:kern w:val="0"/>
          <w:sz w:val="24"/>
        </w:rPr>
        <w:t>工程运行维修服务：</w:t>
      </w:r>
      <w:r w:rsidRPr="004C2804">
        <w:rPr>
          <w:rFonts w:ascii="宋体" w:hAnsi="宋体"/>
          <w:color w:val="000000"/>
          <w:kern w:val="0"/>
          <w:sz w:val="24"/>
        </w:rPr>
        <w:t>门急诊楼强电系统、二次供水系统、</w:t>
      </w:r>
      <w:r w:rsidRPr="004C2804">
        <w:rPr>
          <w:rFonts w:ascii="宋体" w:hAnsi="宋体" w:hint="eastAsia"/>
          <w:color w:val="000000"/>
          <w:kern w:val="0"/>
          <w:sz w:val="24"/>
        </w:rPr>
        <w:t>全院</w:t>
      </w:r>
      <w:r w:rsidRPr="004C2804">
        <w:rPr>
          <w:rFonts w:ascii="宋体" w:hAnsi="宋体"/>
          <w:color w:val="000000"/>
          <w:kern w:val="0"/>
          <w:sz w:val="24"/>
        </w:rPr>
        <w:t>排水系统、空调系统、新风系统、净化空调、电气维修、</w:t>
      </w:r>
      <w:r w:rsidRPr="004C2804">
        <w:rPr>
          <w:rFonts w:ascii="宋体" w:hAnsi="宋体" w:hint="eastAsia"/>
          <w:color w:val="000000"/>
          <w:kern w:val="0"/>
          <w:sz w:val="24"/>
        </w:rPr>
        <w:t>全院末端零修</w:t>
      </w:r>
      <w:r w:rsidRPr="004C2804">
        <w:rPr>
          <w:rFonts w:ascii="宋体" w:hAnsi="宋体"/>
          <w:color w:val="000000"/>
          <w:kern w:val="0"/>
          <w:sz w:val="24"/>
        </w:rPr>
        <w:t>、全院小型工程维修、配合</w:t>
      </w:r>
      <w:r w:rsidRPr="004C2804">
        <w:rPr>
          <w:rFonts w:ascii="宋体" w:hAnsi="宋体"/>
          <w:color w:val="000000"/>
          <w:kern w:val="0"/>
          <w:sz w:val="24"/>
        </w:rPr>
        <w:lastRenderedPageBreak/>
        <w:t>院方电工班完成全院区的电工维修工作、医用气体管路供气装置维修保养、氧气站运维及瓶装气体配送</w:t>
      </w:r>
      <w:r w:rsidRPr="004C2804">
        <w:rPr>
          <w:rFonts w:ascii="宋体" w:hAnsi="宋体" w:hint="eastAsia"/>
          <w:color w:val="000000"/>
          <w:kern w:val="0"/>
          <w:sz w:val="24"/>
        </w:rPr>
        <w:t>;心脏外科中心大楼、综合病房楼 B 座、综合病房楼暖通运行维保服务；门诊楼宇自控系统维保；工程电话维修。</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2.8院区绿化养护服务:</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负责院区内绿植的日常养护，包括绿地内植物采取的整形修剪、松土除草、灌溉与排水、施肥、有害生物防治等技术措施。</w:t>
      </w:r>
    </w:p>
    <w:p w:rsidR="00780013" w:rsidRPr="004C2804" w:rsidRDefault="00780013" w:rsidP="00780013">
      <w:pPr>
        <w:widowControl/>
        <w:adjustRightInd w:val="0"/>
        <w:snapToGrid w:val="0"/>
        <w:spacing w:line="360" w:lineRule="auto"/>
        <w:ind w:firstLineChars="200" w:firstLine="482"/>
        <w:outlineLvl w:val="3"/>
        <w:rPr>
          <w:rFonts w:ascii="宋体" w:hAnsi="宋体" w:cs="宋体"/>
          <w:b/>
          <w:kern w:val="0"/>
        </w:rPr>
      </w:pPr>
      <w:r w:rsidRPr="004C2804">
        <w:rPr>
          <w:rFonts w:ascii="宋体" w:hAnsi="宋体" w:cs="宋体" w:hint="eastAsia"/>
          <w:b/>
          <w:kern w:val="0"/>
          <w:sz w:val="24"/>
        </w:rPr>
        <w:t>2.9接诉即办服务：</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负责协助相关科室接待、现场投诉、电话投诉及12345工单办理，协助处理纠纷。</w:t>
      </w:r>
    </w:p>
    <w:p w:rsidR="00780013" w:rsidRPr="004C2804" w:rsidRDefault="00780013" w:rsidP="00780013">
      <w:pPr>
        <w:spacing w:line="360" w:lineRule="auto"/>
        <w:ind w:firstLineChars="200" w:firstLine="482"/>
        <w:jc w:val="left"/>
        <w:outlineLvl w:val="2"/>
        <w:rPr>
          <w:rFonts w:ascii="宋体" w:hAnsi="宋体" w:cs="宋体"/>
          <w:kern w:val="0"/>
        </w:rPr>
      </w:pPr>
      <w:r w:rsidRPr="004C2804">
        <w:rPr>
          <w:rFonts w:ascii="宋体" w:hAnsi="宋体" w:cs="宋体" w:hint="eastAsia"/>
          <w:b/>
          <w:kern w:val="0"/>
          <w:sz w:val="24"/>
        </w:rPr>
        <w:t>3.岗位配置要求：</w:t>
      </w:r>
      <w:r w:rsidRPr="004C2804">
        <w:rPr>
          <w:rFonts w:ascii="宋体" w:hAnsi="宋体" w:cs="宋体"/>
          <w:kern w:val="0"/>
          <w:sz w:val="24"/>
        </w:rPr>
        <w:t>542.5</w:t>
      </w:r>
      <w:r w:rsidRPr="004C2804">
        <w:rPr>
          <w:rFonts w:ascii="宋体" w:hAnsi="宋体" w:cs="宋体" w:hint="eastAsia"/>
          <w:kern w:val="0"/>
          <w:sz w:val="24"/>
        </w:rPr>
        <w:t>岗。具体明细如下：</w:t>
      </w:r>
    </w:p>
    <w:p w:rsidR="00780013" w:rsidRPr="004C2804" w:rsidRDefault="00780013" w:rsidP="00780013">
      <w:pPr>
        <w:spacing w:line="360" w:lineRule="auto"/>
        <w:ind w:firstLineChars="200" w:firstLine="482"/>
        <w:jc w:val="left"/>
        <w:rPr>
          <w:rFonts w:ascii="宋体" w:hAnsi="宋体" w:cs="宋体"/>
          <w:b/>
          <w:kern w:val="0"/>
        </w:rPr>
      </w:pPr>
      <w:r w:rsidRPr="004C2804">
        <w:rPr>
          <w:rFonts w:ascii="宋体" w:hAnsi="宋体" w:cs="宋体" w:hint="eastAsia"/>
          <w:b/>
          <w:kern w:val="0"/>
          <w:sz w:val="24"/>
        </w:rPr>
        <w:t>3.1行政岗：</w:t>
      </w:r>
      <w:r w:rsidRPr="004C2804">
        <w:rPr>
          <w:rFonts w:ascii="宋体" w:hAnsi="宋体" w:cs="宋体" w:hint="eastAsia"/>
          <w:kern w:val="0"/>
          <w:sz w:val="24"/>
        </w:rPr>
        <w:t>3岗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3.1.1项目总负责岗：1岗；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3.1.2文员出纳岗：1岗；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3.1.3库管岗：1岗。</w:t>
      </w:r>
    </w:p>
    <w:p w:rsidR="00780013" w:rsidRPr="004C2804" w:rsidRDefault="00780013" w:rsidP="00780013">
      <w:pPr>
        <w:spacing w:line="360" w:lineRule="auto"/>
        <w:ind w:firstLineChars="200" w:firstLine="482"/>
        <w:jc w:val="left"/>
        <w:rPr>
          <w:rFonts w:ascii="宋体" w:hAnsi="宋体" w:cs="宋体"/>
          <w:b/>
          <w:kern w:val="0"/>
        </w:rPr>
      </w:pPr>
      <w:r w:rsidRPr="004C2804">
        <w:rPr>
          <w:rFonts w:ascii="宋体" w:hAnsi="宋体" w:cs="宋体" w:hint="eastAsia"/>
          <w:b/>
          <w:kern w:val="0"/>
          <w:sz w:val="24"/>
        </w:rPr>
        <w:t>3.2保洁管理服务岗：</w:t>
      </w:r>
      <w:r w:rsidRPr="004C2804">
        <w:rPr>
          <w:rFonts w:ascii="宋体" w:hAnsi="宋体" w:cs="宋体" w:hint="eastAsia"/>
          <w:kern w:val="0"/>
          <w:sz w:val="24"/>
        </w:rPr>
        <w:t>304岗</w:t>
      </w:r>
    </w:p>
    <w:p w:rsidR="00780013" w:rsidRPr="004C2804" w:rsidRDefault="00780013" w:rsidP="00780013">
      <w:pPr>
        <w:spacing w:line="360" w:lineRule="auto"/>
        <w:ind w:firstLineChars="200" w:firstLine="482"/>
        <w:jc w:val="left"/>
        <w:rPr>
          <w:rFonts w:ascii="宋体" w:hAnsi="宋体" w:cs="宋体"/>
          <w:b/>
          <w:kern w:val="0"/>
        </w:rPr>
      </w:pPr>
      <w:r w:rsidRPr="004C2804">
        <w:rPr>
          <w:rFonts w:ascii="宋体" w:hAnsi="宋体" w:cs="宋体" w:hint="eastAsia"/>
          <w:b/>
          <w:kern w:val="0"/>
          <w:sz w:val="24"/>
        </w:rPr>
        <w:t>3.2.1门</w:t>
      </w:r>
      <w:r w:rsidRPr="004C2804">
        <w:rPr>
          <w:rFonts w:ascii="宋体" w:hAnsi="宋体" w:hint="eastAsia"/>
          <w:b/>
          <w:kern w:val="0"/>
          <w:sz w:val="24"/>
        </w:rPr>
        <w:t>急</w:t>
      </w:r>
      <w:r w:rsidRPr="004C2804">
        <w:rPr>
          <w:rFonts w:ascii="宋体" w:hAnsi="宋体" w:cs="宋体" w:hint="eastAsia"/>
          <w:b/>
          <w:kern w:val="0"/>
          <w:sz w:val="24"/>
        </w:rPr>
        <w:t>诊楼保洁岗：</w:t>
      </w:r>
      <w:r w:rsidRPr="004C2804">
        <w:rPr>
          <w:rFonts w:ascii="宋体" w:hAnsi="宋体" w:cs="宋体" w:hint="eastAsia"/>
          <w:kern w:val="0"/>
          <w:sz w:val="24"/>
        </w:rPr>
        <w:t>132岗，其中：</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3.2.1.1门</w:t>
      </w:r>
      <w:r w:rsidRPr="004C2804">
        <w:rPr>
          <w:rFonts w:ascii="宋体" w:hAnsi="宋体" w:hint="eastAsia"/>
          <w:kern w:val="0"/>
          <w:sz w:val="24"/>
        </w:rPr>
        <w:t>急</w:t>
      </w:r>
      <w:r w:rsidRPr="004C2804">
        <w:rPr>
          <w:rFonts w:ascii="宋体" w:hAnsi="宋体" w:cs="宋体" w:hint="eastAsia"/>
          <w:kern w:val="0"/>
          <w:sz w:val="24"/>
        </w:rPr>
        <w:t>诊楼保洁</w:t>
      </w:r>
      <w:r w:rsidRPr="004C2804">
        <w:rPr>
          <w:rFonts w:ascii="宋体" w:hAnsi="宋体" w:hint="eastAsia"/>
          <w:kern w:val="0"/>
          <w:sz w:val="24"/>
        </w:rPr>
        <w:t>经理</w:t>
      </w:r>
      <w:r w:rsidRPr="004C2804">
        <w:rPr>
          <w:rFonts w:ascii="宋体" w:hAnsi="宋体" w:cs="宋体" w:hint="eastAsia"/>
          <w:kern w:val="0"/>
          <w:sz w:val="24"/>
        </w:rPr>
        <w:t>岗</w:t>
      </w:r>
      <w:r w:rsidRPr="004C2804">
        <w:rPr>
          <w:rFonts w:ascii="宋体" w:hAnsi="宋体" w:hint="eastAsia"/>
          <w:kern w:val="0"/>
          <w:sz w:val="24"/>
        </w:rPr>
        <w:t>：</w:t>
      </w:r>
      <w:r w:rsidRPr="004C2804">
        <w:rPr>
          <w:rFonts w:ascii="宋体" w:hAnsi="宋体" w:cs="宋体" w:hint="eastAsia"/>
          <w:kern w:val="0"/>
          <w:sz w:val="24"/>
        </w:rPr>
        <w:t>1岗；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3.2.1.2门</w:t>
      </w:r>
      <w:r w:rsidRPr="004C2804">
        <w:rPr>
          <w:rFonts w:ascii="宋体" w:hAnsi="宋体" w:hint="eastAsia"/>
          <w:kern w:val="0"/>
          <w:sz w:val="24"/>
        </w:rPr>
        <w:t>急</w:t>
      </w:r>
      <w:r w:rsidRPr="004C2804">
        <w:rPr>
          <w:rFonts w:ascii="宋体" w:hAnsi="宋体" w:cs="宋体" w:hint="eastAsia"/>
          <w:kern w:val="0"/>
          <w:sz w:val="24"/>
        </w:rPr>
        <w:t>诊楼保洁岗：131岗。</w:t>
      </w:r>
    </w:p>
    <w:p w:rsidR="00780013" w:rsidRPr="004C2804" w:rsidRDefault="00780013" w:rsidP="00780013">
      <w:pPr>
        <w:spacing w:line="360" w:lineRule="auto"/>
        <w:ind w:firstLineChars="200" w:firstLine="482"/>
        <w:jc w:val="left"/>
        <w:rPr>
          <w:rFonts w:ascii="宋体" w:hAnsi="宋体" w:cs="宋体"/>
          <w:kern w:val="0"/>
        </w:rPr>
      </w:pPr>
      <w:r w:rsidRPr="004C2804">
        <w:rPr>
          <w:rFonts w:ascii="宋体" w:hAnsi="宋体" w:cs="宋体" w:hint="eastAsia"/>
          <w:b/>
          <w:kern w:val="0"/>
          <w:sz w:val="24"/>
        </w:rPr>
        <w:t>3.2.2综合病房楼B座等区域保洁岗：</w:t>
      </w:r>
      <w:r w:rsidRPr="004C2804">
        <w:rPr>
          <w:rFonts w:ascii="宋体" w:hAnsi="宋体" w:cs="宋体" w:hint="eastAsia"/>
          <w:kern w:val="0"/>
          <w:sz w:val="24"/>
        </w:rPr>
        <w:t>172岗，其中：</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3.2.2.1区域保洁经理岗：1岗；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3.2.2.2综合病房楼B座保洁岗：48岗；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3.2.2.3</w:t>
      </w:r>
      <w:r w:rsidRPr="004C2804">
        <w:rPr>
          <w:rFonts w:ascii="宋体" w:hAnsi="宋体" w:cs="宋体"/>
          <w:kern w:val="0"/>
          <w:sz w:val="24"/>
        </w:rPr>
        <w:t>住院楼</w:t>
      </w:r>
      <w:r w:rsidRPr="004C2804">
        <w:rPr>
          <w:rFonts w:ascii="宋体" w:hAnsi="宋体" w:cs="宋体" w:hint="eastAsia"/>
          <w:kern w:val="0"/>
          <w:sz w:val="24"/>
        </w:rPr>
        <w:t>岗</w:t>
      </w:r>
      <w:r w:rsidRPr="004C2804">
        <w:rPr>
          <w:rFonts w:ascii="宋体" w:hAnsi="宋体" w:cs="宋体"/>
          <w:kern w:val="0"/>
          <w:sz w:val="24"/>
        </w:rPr>
        <w:t>：</w:t>
      </w:r>
      <w:r w:rsidRPr="004C2804">
        <w:rPr>
          <w:rFonts w:ascii="宋体" w:hAnsi="宋体" w:cs="宋体" w:hint="eastAsia"/>
          <w:kern w:val="0"/>
          <w:sz w:val="24"/>
        </w:rPr>
        <w:t>49岗；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3.2.2.4</w:t>
      </w:r>
      <w:r w:rsidRPr="004C2804">
        <w:rPr>
          <w:rFonts w:ascii="宋体" w:hAnsi="宋体" w:cs="宋体"/>
          <w:kern w:val="0"/>
          <w:sz w:val="24"/>
        </w:rPr>
        <w:t>心外</w:t>
      </w:r>
      <w:r w:rsidRPr="004C2804">
        <w:rPr>
          <w:rFonts w:ascii="宋体" w:hAnsi="宋体" w:cs="宋体" w:hint="eastAsia"/>
          <w:kern w:val="0"/>
          <w:sz w:val="24"/>
        </w:rPr>
        <w:t>科</w:t>
      </w:r>
      <w:r w:rsidRPr="004C2804">
        <w:rPr>
          <w:rFonts w:ascii="宋体" w:hAnsi="宋体" w:cs="宋体"/>
          <w:kern w:val="0"/>
          <w:sz w:val="24"/>
        </w:rPr>
        <w:t>楼</w:t>
      </w:r>
      <w:r w:rsidRPr="004C2804">
        <w:rPr>
          <w:rFonts w:ascii="宋体" w:hAnsi="宋体" w:cs="宋体" w:hint="eastAsia"/>
          <w:kern w:val="0"/>
          <w:sz w:val="24"/>
        </w:rPr>
        <w:t>岗</w:t>
      </w:r>
      <w:r w:rsidRPr="004C2804">
        <w:rPr>
          <w:rFonts w:ascii="宋体" w:hAnsi="宋体" w:cs="宋体"/>
          <w:kern w:val="0"/>
          <w:sz w:val="24"/>
        </w:rPr>
        <w:t>：</w:t>
      </w:r>
      <w:r w:rsidRPr="004C2804">
        <w:rPr>
          <w:rFonts w:ascii="宋体" w:hAnsi="宋体" w:cs="宋体" w:hint="eastAsia"/>
          <w:kern w:val="0"/>
          <w:sz w:val="24"/>
        </w:rPr>
        <w:t>49岗；</w:t>
      </w:r>
    </w:p>
    <w:p w:rsidR="00780013" w:rsidRPr="004C2804" w:rsidRDefault="00780013" w:rsidP="00780013">
      <w:pPr>
        <w:spacing w:line="360" w:lineRule="auto"/>
        <w:ind w:firstLineChars="200" w:firstLine="480"/>
        <w:jc w:val="left"/>
        <w:rPr>
          <w:rFonts w:ascii="宋体" w:hAnsi="宋体" w:cs="宋体"/>
          <w:kern w:val="0"/>
        </w:rPr>
      </w:pPr>
      <w:r w:rsidRPr="004C2804">
        <w:rPr>
          <w:rFonts w:ascii="宋体" w:hAnsi="宋体" w:cs="宋体" w:hint="eastAsia"/>
          <w:kern w:val="0"/>
          <w:sz w:val="24"/>
        </w:rPr>
        <w:t>3.2.2.5</w:t>
      </w:r>
      <w:r w:rsidRPr="004C2804">
        <w:rPr>
          <w:rFonts w:ascii="宋体" w:hAnsi="宋体" w:cs="宋体"/>
          <w:kern w:val="0"/>
          <w:sz w:val="24"/>
        </w:rPr>
        <w:t>专项岗位：</w:t>
      </w:r>
      <w:r w:rsidRPr="004C2804">
        <w:rPr>
          <w:rFonts w:ascii="宋体" w:hAnsi="宋体" w:cs="宋体" w:hint="eastAsia"/>
          <w:kern w:val="0"/>
          <w:sz w:val="24"/>
        </w:rPr>
        <w:t>25岗；</w:t>
      </w:r>
    </w:p>
    <w:p w:rsidR="00780013" w:rsidRPr="004C2804" w:rsidRDefault="00780013" w:rsidP="00780013">
      <w:pPr>
        <w:spacing w:line="360" w:lineRule="auto"/>
        <w:ind w:firstLineChars="200" w:firstLine="482"/>
        <w:jc w:val="left"/>
        <w:rPr>
          <w:rFonts w:ascii="宋体" w:hAnsi="宋体" w:cs="宋体"/>
          <w:kern w:val="0"/>
        </w:rPr>
      </w:pPr>
      <w:r w:rsidRPr="004C2804">
        <w:rPr>
          <w:rFonts w:ascii="宋体" w:hAnsi="宋体" w:cs="宋体" w:hint="eastAsia"/>
          <w:b/>
          <w:kern w:val="0"/>
          <w:sz w:val="24"/>
        </w:rPr>
        <w:t>3.3</w:t>
      </w:r>
      <w:r w:rsidRPr="004C2804">
        <w:rPr>
          <w:rFonts w:ascii="宋体" w:hAnsi="宋体" w:hint="eastAsia"/>
          <w:b/>
          <w:color w:val="000000"/>
          <w:kern w:val="0"/>
          <w:sz w:val="24"/>
        </w:rPr>
        <w:t>门急诊楼</w:t>
      </w:r>
      <w:r w:rsidRPr="004C2804">
        <w:rPr>
          <w:rFonts w:ascii="宋体" w:hAnsi="宋体"/>
          <w:b/>
          <w:color w:val="000000"/>
          <w:kern w:val="0"/>
          <w:sz w:val="24"/>
        </w:rPr>
        <w:t>运送管理服务</w:t>
      </w:r>
      <w:r w:rsidRPr="004C2804">
        <w:rPr>
          <w:rFonts w:ascii="宋体" w:hAnsi="宋体" w:cs="宋体" w:hint="eastAsia"/>
          <w:b/>
          <w:kern w:val="0"/>
          <w:sz w:val="24"/>
        </w:rPr>
        <w:t>岗：</w:t>
      </w:r>
      <w:r w:rsidRPr="004C2804">
        <w:rPr>
          <w:rFonts w:ascii="宋体" w:hAnsi="宋体" w:cs="宋体" w:hint="eastAsia"/>
          <w:kern w:val="0"/>
          <w:sz w:val="24"/>
        </w:rPr>
        <w:t>81岗。</w:t>
      </w:r>
    </w:p>
    <w:p w:rsidR="00780013" w:rsidRPr="004C2804" w:rsidRDefault="00780013" w:rsidP="00780013">
      <w:pPr>
        <w:spacing w:line="360" w:lineRule="auto"/>
        <w:ind w:firstLineChars="200" w:firstLine="482"/>
        <w:jc w:val="left"/>
        <w:rPr>
          <w:rFonts w:ascii="宋体" w:hAnsi="宋体"/>
          <w:color w:val="000000"/>
          <w:kern w:val="0"/>
        </w:rPr>
      </w:pPr>
      <w:r w:rsidRPr="004C2804">
        <w:rPr>
          <w:rFonts w:ascii="宋体" w:hAnsi="宋体" w:hint="eastAsia"/>
          <w:b/>
          <w:kern w:val="0"/>
          <w:sz w:val="24"/>
        </w:rPr>
        <w:t>3.4</w:t>
      </w:r>
      <w:r w:rsidRPr="004C2804">
        <w:rPr>
          <w:rFonts w:ascii="宋体" w:hAnsi="宋体" w:cs="宋体" w:hint="eastAsia"/>
          <w:b/>
          <w:kern w:val="0"/>
          <w:sz w:val="24"/>
        </w:rPr>
        <w:t>门急诊楼</w:t>
      </w:r>
      <w:r w:rsidRPr="004C2804">
        <w:rPr>
          <w:rFonts w:ascii="宋体" w:hAnsi="宋体" w:hint="eastAsia"/>
          <w:b/>
          <w:kern w:val="0"/>
          <w:sz w:val="24"/>
        </w:rPr>
        <w:t>导医管理服务</w:t>
      </w:r>
      <w:r w:rsidRPr="004C2804">
        <w:rPr>
          <w:rFonts w:ascii="宋体" w:hAnsi="宋体" w:cs="宋体" w:hint="eastAsia"/>
          <w:b/>
          <w:bCs/>
          <w:kern w:val="0"/>
          <w:sz w:val="24"/>
        </w:rPr>
        <w:t>岗</w:t>
      </w:r>
      <w:r w:rsidRPr="004C2804">
        <w:rPr>
          <w:rFonts w:ascii="宋体" w:hAnsi="宋体" w:hint="eastAsia"/>
          <w:b/>
          <w:color w:val="000000"/>
          <w:kern w:val="0"/>
          <w:sz w:val="24"/>
        </w:rPr>
        <w:t>：</w:t>
      </w:r>
      <w:r w:rsidRPr="004C2804">
        <w:rPr>
          <w:rFonts w:ascii="宋体" w:hAnsi="宋体"/>
          <w:color w:val="000000"/>
          <w:kern w:val="0"/>
          <w:sz w:val="24"/>
        </w:rPr>
        <w:t>3</w:t>
      </w:r>
      <w:r w:rsidRPr="004C2804">
        <w:rPr>
          <w:rFonts w:ascii="宋体" w:hAnsi="宋体" w:cs="宋体" w:hint="eastAsia"/>
          <w:kern w:val="0"/>
          <w:sz w:val="24"/>
        </w:rPr>
        <w:t>岗</w:t>
      </w:r>
      <w:r w:rsidRPr="004C2804">
        <w:rPr>
          <w:rFonts w:ascii="宋体" w:hAnsi="宋体" w:hint="eastAsia"/>
          <w:color w:val="000000"/>
          <w:kern w:val="0"/>
          <w:sz w:val="24"/>
        </w:rPr>
        <w:t>。</w:t>
      </w:r>
    </w:p>
    <w:p w:rsidR="00780013" w:rsidRPr="004C2804" w:rsidRDefault="00780013" w:rsidP="00780013">
      <w:pPr>
        <w:spacing w:line="360" w:lineRule="auto"/>
        <w:ind w:firstLineChars="200" w:firstLine="482"/>
        <w:jc w:val="left"/>
        <w:rPr>
          <w:rFonts w:ascii="宋体" w:hAnsi="宋体" w:cs="宋体"/>
          <w:kern w:val="0"/>
        </w:rPr>
      </w:pPr>
      <w:r w:rsidRPr="004C2804">
        <w:rPr>
          <w:rFonts w:ascii="宋体" w:hAnsi="宋体" w:cs="宋体" w:hint="eastAsia"/>
          <w:b/>
          <w:kern w:val="0"/>
          <w:sz w:val="24"/>
        </w:rPr>
        <w:t>3.5门急诊楼</w:t>
      </w:r>
      <w:r w:rsidRPr="004C2804">
        <w:rPr>
          <w:rFonts w:ascii="宋体" w:hAnsi="宋体"/>
          <w:b/>
          <w:color w:val="000000"/>
          <w:kern w:val="0"/>
          <w:sz w:val="24"/>
        </w:rPr>
        <w:t>VIP</w:t>
      </w:r>
      <w:r w:rsidRPr="004C2804">
        <w:rPr>
          <w:rFonts w:ascii="宋体" w:hAnsi="宋体" w:hint="eastAsia"/>
          <w:b/>
          <w:color w:val="000000"/>
          <w:kern w:val="0"/>
          <w:sz w:val="24"/>
        </w:rPr>
        <w:t>病房</w:t>
      </w:r>
      <w:r w:rsidRPr="004C2804">
        <w:rPr>
          <w:rFonts w:ascii="宋体" w:hAnsi="宋体"/>
          <w:b/>
          <w:color w:val="000000"/>
          <w:kern w:val="0"/>
          <w:sz w:val="24"/>
        </w:rPr>
        <w:t>服务</w:t>
      </w:r>
      <w:r w:rsidRPr="004C2804">
        <w:rPr>
          <w:rFonts w:ascii="宋体" w:hAnsi="宋体" w:cs="宋体" w:hint="eastAsia"/>
          <w:b/>
          <w:bCs/>
          <w:kern w:val="0"/>
          <w:sz w:val="24"/>
        </w:rPr>
        <w:t>岗</w:t>
      </w:r>
      <w:r w:rsidRPr="004C2804">
        <w:rPr>
          <w:rFonts w:ascii="宋体" w:hAnsi="宋体" w:cs="宋体" w:hint="eastAsia"/>
          <w:b/>
          <w:kern w:val="0"/>
          <w:sz w:val="24"/>
        </w:rPr>
        <w:t>：</w:t>
      </w:r>
      <w:r w:rsidRPr="004C2804">
        <w:rPr>
          <w:rFonts w:ascii="宋体" w:hAnsi="宋体" w:cs="宋体" w:hint="eastAsia"/>
          <w:kern w:val="0"/>
          <w:sz w:val="24"/>
        </w:rPr>
        <w:t>5岗。</w:t>
      </w:r>
    </w:p>
    <w:p w:rsidR="00780013" w:rsidRPr="004C2804" w:rsidRDefault="00780013" w:rsidP="00780013">
      <w:pPr>
        <w:spacing w:line="360" w:lineRule="auto"/>
        <w:ind w:firstLineChars="200" w:firstLine="482"/>
        <w:jc w:val="left"/>
        <w:rPr>
          <w:rFonts w:ascii="宋体" w:hAnsi="宋体"/>
          <w:color w:val="000000"/>
          <w:kern w:val="0"/>
        </w:rPr>
      </w:pPr>
      <w:r w:rsidRPr="004C2804">
        <w:rPr>
          <w:rFonts w:ascii="宋体" w:hAnsi="宋体" w:cs="宋体" w:hint="eastAsia"/>
          <w:b/>
          <w:kern w:val="0"/>
          <w:sz w:val="24"/>
        </w:rPr>
        <w:t>3.6</w:t>
      </w:r>
      <w:r w:rsidRPr="004C2804">
        <w:rPr>
          <w:rFonts w:ascii="宋体" w:hAnsi="宋体" w:hint="eastAsia"/>
          <w:b/>
          <w:kern w:val="0"/>
          <w:sz w:val="24"/>
        </w:rPr>
        <w:t>司梯管理服务</w:t>
      </w:r>
      <w:r w:rsidRPr="004C2804">
        <w:rPr>
          <w:rFonts w:ascii="宋体" w:hAnsi="宋体" w:cs="宋体" w:hint="eastAsia"/>
          <w:b/>
          <w:bCs/>
          <w:kern w:val="0"/>
          <w:sz w:val="24"/>
        </w:rPr>
        <w:t>岗</w:t>
      </w:r>
      <w:r w:rsidRPr="004C2804">
        <w:rPr>
          <w:rFonts w:ascii="宋体" w:hAnsi="宋体" w:hint="eastAsia"/>
          <w:b/>
          <w:color w:val="000000"/>
          <w:kern w:val="0"/>
          <w:sz w:val="24"/>
        </w:rPr>
        <w:t>：</w:t>
      </w:r>
      <w:r w:rsidRPr="004C2804">
        <w:rPr>
          <w:rFonts w:ascii="宋体" w:hAnsi="宋体" w:hint="eastAsia"/>
          <w:color w:val="000000"/>
          <w:kern w:val="0"/>
          <w:sz w:val="24"/>
        </w:rPr>
        <w:t>48.5</w:t>
      </w:r>
      <w:r w:rsidRPr="004C2804">
        <w:rPr>
          <w:rFonts w:ascii="宋体" w:hAnsi="宋体" w:cs="宋体" w:hint="eastAsia"/>
          <w:kern w:val="0"/>
          <w:sz w:val="24"/>
        </w:rPr>
        <w:t>岗</w:t>
      </w:r>
      <w:r w:rsidRPr="004C2804">
        <w:rPr>
          <w:rFonts w:ascii="宋体" w:hAnsi="宋体" w:hint="eastAsia"/>
          <w:color w:val="000000"/>
          <w:kern w:val="0"/>
          <w:sz w:val="24"/>
        </w:rPr>
        <w:t>。</w:t>
      </w:r>
    </w:p>
    <w:p w:rsidR="00780013" w:rsidRPr="004C2804" w:rsidRDefault="00780013" w:rsidP="00780013">
      <w:pPr>
        <w:spacing w:line="360" w:lineRule="auto"/>
        <w:ind w:firstLineChars="200" w:firstLine="482"/>
        <w:jc w:val="left"/>
        <w:rPr>
          <w:rFonts w:ascii="宋体" w:hAnsi="宋体"/>
          <w:b/>
          <w:kern w:val="0"/>
        </w:rPr>
      </w:pPr>
      <w:r w:rsidRPr="004C2804">
        <w:rPr>
          <w:rFonts w:ascii="宋体" w:hAnsi="宋体" w:hint="eastAsia"/>
          <w:b/>
          <w:kern w:val="0"/>
          <w:sz w:val="24"/>
        </w:rPr>
        <w:t>3.7工程运行维修服务</w:t>
      </w:r>
      <w:r w:rsidRPr="004C2804">
        <w:rPr>
          <w:rFonts w:ascii="宋体" w:hAnsi="宋体" w:cs="宋体" w:hint="eastAsia"/>
          <w:b/>
          <w:bCs/>
          <w:kern w:val="0"/>
          <w:sz w:val="24"/>
        </w:rPr>
        <w:t>岗</w:t>
      </w:r>
      <w:r w:rsidRPr="004C2804">
        <w:rPr>
          <w:rFonts w:ascii="宋体" w:hAnsi="宋体" w:hint="eastAsia"/>
          <w:b/>
          <w:kern w:val="0"/>
          <w:sz w:val="24"/>
        </w:rPr>
        <w:t>：</w:t>
      </w:r>
      <w:r w:rsidRPr="004C2804">
        <w:rPr>
          <w:rFonts w:ascii="宋体" w:hAnsi="宋体" w:cs="宋体" w:hint="eastAsia"/>
          <w:kern w:val="0"/>
          <w:sz w:val="24"/>
        </w:rPr>
        <w:t>93岗.</w:t>
      </w:r>
    </w:p>
    <w:p w:rsidR="00780013" w:rsidRPr="004C2804" w:rsidRDefault="00780013" w:rsidP="00780013">
      <w:pPr>
        <w:spacing w:line="360" w:lineRule="auto"/>
        <w:ind w:firstLineChars="200" w:firstLine="482"/>
        <w:jc w:val="left"/>
        <w:rPr>
          <w:rFonts w:ascii="宋体" w:hAnsi="宋体" w:cs="宋体"/>
          <w:kern w:val="0"/>
        </w:rPr>
      </w:pPr>
      <w:r w:rsidRPr="004C2804">
        <w:rPr>
          <w:rFonts w:ascii="宋体" w:hAnsi="宋体" w:hint="eastAsia"/>
          <w:b/>
          <w:kern w:val="0"/>
          <w:sz w:val="24"/>
        </w:rPr>
        <w:t>3.8院内绿化养护服务：</w:t>
      </w:r>
      <w:r w:rsidRPr="004C2804">
        <w:rPr>
          <w:rFonts w:ascii="宋体" w:hAnsi="宋体" w:cs="宋体" w:hint="eastAsia"/>
          <w:kern w:val="0"/>
          <w:sz w:val="24"/>
        </w:rPr>
        <w:t>2岗。</w:t>
      </w:r>
    </w:p>
    <w:p w:rsidR="00780013" w:rsidRPr="004C2804" w:rsidRDefault="00780013" w:rsidP="00780013">
      <w:pPr>
        <w:spacing w:line="360" w:lineRule="auto"/>
        <w:ind w:firstLineChars="200" w:firstLine="482"/>
        <w:jc w:val="left"/>
        <w:rPr>
          <w:rFonts w:ascii="宋体" w:hAnsi="宋体"/>
          <w:bCs/>
          <w:kern w:val="0"/>
        </w:rPr>
      </w:pPr>
      <w:r w:rsidRPr="004C2804">
        <w:rPr>
          <w:rFonts w:ascii="宋体" w:hAnsi="宋体" w:hint="eastAsia"/>
          <w:b/>
          <w:kern w:val="0"/>
          <w:sz w:val="24"/>
        </w:rPr>
        <w:t>3.9接诉即办服务：</w:t>
      </w:r>
      <w:r w:rsidRPr="004C2804">
        <w:rPr>
          <w:rFonts w:ascii="宋体" w:hAnsi="宋体" w:cs="宋体" w:hint="eastAsia"/>
          <w:kern w:val="0"/>
          <w:sz w:val="24"/>
        </w:rPr>
        <w:t>3岗。</w:t>
      </w:r>
    </w:p>
    <w:p w:rsidR="00780013" w:rsidRPr="004C2804" w:rsidRDefault="00780013" w:rsidP="00780013">
      <w:pPr>
        <w:spacing w:line="360" w:lineRule="auto"/>
        <w:ind w:firstLineChars="200" w:firstLine="482"/>
        <w:jc w:val="left"/>
        <w:outlineLvl w:val="2"/>
        <w:rPr>
          <w:rFonts w:ascii="宋体" w:hAnsi="宋体" w:cs="宋体"/>
          <w:b/>
          <w:bCs/>
          <w:kern w:val="0"/>
        </w:rPr>
      </w:pPr>
      <w:r w:rsidRPr="004C2804">
        <w:rPr>
          <w:rFonts w:ascii="宋体" w:hAnsi="宋体" w:cs="宋体" w:hint="eastAsia"/>
          <w:b/>
          <w:bCs/>
          <w:kern w:val="0"/>
          <w:sz w:val="24"/>
        </w:rPr>
        <w:lastRenderedPageBreak/>
        <w:t>4.具体要求</w:t>
      </w: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t>4.1行政人员</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4.1.1项目总负责岗：</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4.1.1.1负责配本项目的全面管理工作，负责项目整体运营及与业主沟通等工作；</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#4.1.1.2具有大学本科或本科以上学历；</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#4.1.1.3年龄在45岁</w:t>
      </w:r>
      <w:r w:rsidRPr="004C2804">
        <w:rPr>
          <w:rFonts w:ascii="宋体" w:hAnsi="宋体" w:cs="宋体" w:hint="eastAsia"/>
          <w:kern w:val="0"/>
          <w:sz w:val="24"/>
        </w:rPr>
        <w:t>（含）</w:t>
      </w:r>
      <w:r w:rsidRPr="004C2804">
        <w:rPr>
          <w:rFonts w:ascii="宋体" w:hAnsi="宋体" w:cs="宋体" w:hint="eastAsia"/>
          <w:color w:val="000000"/>
          <w:kern w:val="0"/>
          <w:sz w:val="24"/>
        </w:rPr>
        <w:t>以下；</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#4.1.1.4</w:t>
      </w:r>
      <w:r w:rsidRPr="004C2804">
        <w:rPr>
          <w:rFonts w:ascii="宋体" w:hAnsi="宋体" w:cs="宋体"/>
          <w:color w:val="000000"/>
          <w:kern w:val="0"/>
          <w:sz w:val="24"/>
        </w:rPr>
        <w:t>具有八年（含）以上类似物业项目经理经验</w:t>
      </w:r>
      <w:r w:rsidRPr="004C2804">
        <w:rPr>
          <w:rFonts w:ascii="宋体" w:hAnsi="宋体" w:cs="宋体" w:hint="eastAsia"/>
          <w:color w:val="000000"/>
          <w:kern w:val="0"/>
          <w:sz w:val="24"/>
        </w:rPr>
        <w:t>；</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4.1.2文员出纳</w:t>
      </w:r>
      <w:r w:rsidRPr="004C2804">
        <w:rPr>
          <w:rFonts w:ascii="宋体" w:hAnsi="宋体" w:cs="宋体" w:hint="eastAsia"/>
          <w:kern w:val="0"/>
          <w:sz w:val="24"/>
        </w:rPr>
        <w:t>岗</w:t>
      </w:r>
      <w:r w:rsidRPr="004C2804">
        <w:rPr>
          <w:rFonts w:ascii="宋体" w:hAnsi="宋体" w:cs="宋体" w:hint="eastAsia"/>
          <w:color w:val="000000"/>
          <w:kern w:val="0"/>
          <w:sz w:val="24"/>
        </w:rPr>
        <w:t>：负责项目日常文案及出纳工作</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4.1.3库管</w:t>
      </w:r>
      <w:r w:rsidRPr="004C2804">
        <w:rPr>
          <w:rFonts w:ascii="宋体" w:hAnsi="宋体" w:cs="宋体" w:hint="eastAsia"/>
          <w:kern w:val="0"/>
          <w:sz w:val="24"/>
        </w:rPr>
        <w:t>岗</w:t>
      </w:r>
      <w:r w:rsidRPr="004C2804">
        <w:rPr>
          <w:rFonts w:ascii="宋体" w:hAnsi="宋体" w:cs="宋体" w:hint="eastAsia"/>
          <w:color w:val="000000"/>
          <w:kern w:val="0"/>
          <w:sz w:val="24"/>
        </w:rPr>
        <w:t>：负责项目出入库管理工作。</w:t>
      </w:r>
    </w:p>
    <w:p w:rsidR="00780013" w:rsidRPr="004C2804" w:rsidRDefault="00780013" w:rsidP="00780013">
      <w:pPr>
        <w:spacing w:line="360" w:lineRule="auto"/>
        <w:jc w:val="center"/>
        <w:rPr>
          <w:rFonts w:ascii="宋体" w:hAnsi="宋体"/>
          <w:b/>
          <w:kern w:val="0"/>
        </w:rPr>
      </w:pPr>
      <w:bookmarkStart w:id="46" w:name="_Toc115424680"/>
    </w:p>
    <w:p w:rsidR="00780013" w:rsidRPr="004C2804" w:rsidRDefault="00780013" w:rsidP="00780013">
      <w:pPr>
        <w:spacing w:line="360" w:lineRule="auto"/>
        <w:jc w:val="center"/>
        <w:rPr>
          <w:rFonts w:ascii="宋体" w:hAnsi="宋体"/>
          <w:b/>
          <w:kern w:val="0"/>
        </w:rPr>
      </w:pPr>
      <w:r w:rsidRPr="004C2804">
        <w:rPr>
          <w:rFonts w:ascii="宋体" w:hAnsi="宋体" w:hint="eastAsia"/>
          <w:b/>
          <w:kern w:val="0"/>
          <w:sz w:val="24"/>
        </w:rPr>
        <w:t>行政人员岗位明细表</w:t>
      </w:r>
      <w:bookmarkEnd w:id="46"/>
    </w:p>
    <w:tbl>
      <w:tblPr>
        <w:tblW w:w="4825" w:type="pct"/>
        <w:jc w:val="center"/>
        <w:tblLook w:val="04A0" w:firstRow="1" w:lastRow="0" w:firstColumn="1" w:lastColumn="0" w:noHBand="0" w:noVBand="1"/>
      </w:tblPr>
      <w:tblGrid>
        <w:gridCol w:w="933"/>
        <w:gridCol w:w="2479"/>
        <w:gridCol w:w="2577"/>
        <w:gridCol w:w="2904"/>
      </w:tblGrid>
      <w:tr w:rsidR="00780013" w:rsidRPr="004C2804" w:rsidTr="00C1035A">
        <w:trPr>
          <w:trHeight w:val="454"/>
          <w:jc w:val="center"/>
        </w:trPr>
        <w:tc>
          <w:tcPr>
            <w:tcW w:w="524" w:type="pct"/>
            <w:tcBorders>
              <w:top w:val="single" w:sz="4" w:space="0" w:color="auto"/>
              <w:left w:val="single" w:sz="4" w:space="0" w:color="auto"/>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b/>
                <w:bCs/>
                <w:kern w:val="0"/>
              </w:rPr>
            </w:pPr>
            <w:r w:rsidRPr="004C2804">
              <w:rPr>
                <w:rFonts w:ascii="宋体" w:hAnsi="宋体" w:hint="eastAsia"/>
                <w:b/>
                <w:bCs/>
                <w:kern w:val="0"/>
                <w:sz w:val="24"/>
              </w:rPr>
              <w:t>序号</w:t>
            </w:r>
          </w:p>
        </w:tc>
        <w:tc>
          <w:tcPr>
            <w:tcW w:w="1394" w:type="pct"/>
            <w:tcBorders>
              <w:top w:val="single" w:sz="4" w:space="0" w:color="auto"/>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b/>
                <w:bCs/>
                <w:kern w:val="0"/>
              </w:rPr>
            </w:pPr>
            <w:r w:rsidRPr="004C2804">
              <w:rPr>
                <w:rFonts w:ascii="宋体" w:hAnsi="宋体" w:hint="eastAsia"/>
                <w:b/>
                <w:bCs/>
                <w:kern w:val="0"/>
                <w:sz w:val="24"/>
              </w:rPr>
              <w:t>岗位名称</w:t>
            </w:r>
          </w:p>
        </w:tc>
        <w:tc>
          <w:tcPr>
            <w:tcW w:w="1449" w:type="pct"/>
            <w:tcBorders>
              <w:top w:val="single" w:sz="4" w:space="0" w:color="auto"/>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b/>
                <w:bCs/>
                <w:kern w:val="0"/>
              </w:rPr>
            </w:pPr>
            <w:r w:rsidRPr="004C2804">
              <w:rPr>
                <w:rFonts w:ascii="宋体" w:hAnsi="宋体" w:hint="eastAsia"/>
                <w:b/>
                <w:bCs/>
                <w:kern w:val="0"/>
                <w:sz w:val="24"/>
              </w:rPr>
              <w:t>工作时间</w:t>
            </w:r>
          </w:p>
        </w:tc>
        <w:tc>
          <w:tcPr>
            <w:tcW w:w="1633"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spacing w:line="360" w:lineRule="auto"/>
              <w:jc w:val="center"/>
              <w:rPr>
                <w:rFonts w:ascii="宋体" w:hAnsi="宋体"/>
                <w:b/>
                <w:bCs/>
                <w:kern w:val="0"/>
              </w:rPr>
            </w:pPr>
            <w:r w:rsidRPr="004C2804">
              <w:rPr>
                <w:rFonts w:ascii="宋体" w:hAnsi="宋体" w:hint="eastAsia"/>
                <w:b/>
                <w:bCs/>
                <w:kern w:val="0"/>
                <w:sz w:val="24"/>
              </w:rPr>
              <w:t>岗位配置（岗）</w:t>
            </w:r>
          </w:p>
        </w:tc>
      </w:tr>
      <w:tr w:rsidR="00780013" w:rsidRPr="004C2804" w:rsidTr="00C1035A">
        <w:trPr>
          <w:trHeight w:val="454"/>
          <w:jc w:val="center"/>
        </w:trPr>
        <w:tc>
          <w:tcPr>
            <w:tcW w:w="524" w:type="pct"/>
            <w:tcBorders>
              <w:top w:val="nil"/>
              <w:left w:val="single" w:sz="4" w:space="0" w:color="auto"/>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1</w:t>
            </w:r>
          </w:p>
        </w:tc>
        <w:tc>
          <w:tcPr>
            <w:tcW w:w="1394" w:type="pct"/>
            <w:tcBorders>
              <w:top w:val="nil"/>
              <w:left w:val="nil"/>
              <w:bottom w:val="single" w:sz="4" w:space="0" w:color="auto"/>
              <w:right w:val="single" w:sz="4" w:space="0" w:color="auto"/>
            </w:tcBorders>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cs="宋体" w:hint="eastAsia"/>
                <w:color w:val="000000"/>
                <w:kern w:val="0"/>
                <w:sz w:val="24"/>
              </w:rPr>
              <w:t>项目总负责岗</w:t>
            </w:r>
          </w:p>
        </w:tc>
        <w:tc>
          <w:tcPr>
            <w:tcW w:w="1449"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8：00-17：00</w:t>
            </w:r>
          </w:p>
        </w:tc>
        <w:tc>
          <w:tcPr>
            <w:tcW w:w="1633"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1</w:t>
            </w:r>
          </w:p>
        </w:tc>
      </w:tr>
      <w:tr w:rsidR="00780013" w:rsidRPr="004C2804" w:rsidTr="00C1035A">
        <w:trPr>
          <w:trHeight w:val="454"/>
          <w:jc w:val="center"/>
        </w:trPr>
        <w:tc>
          <w:tcPr>
            <w:tcW w:w="524" w:type="pct"/>
            <w:tcBorders>
              <w:top w:val="nil"/>
              <w:left w:val="single" w:sz="4" w:space="0" w:color="auto"/>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2</w:t>
            </w:r>
          </w:p>
        </w:tc>
        <w:tc>
          <w:tcPr>
            <w:tcW w:w="1394" w:type="pct"/>
            <w:tcBorders>
              <w:top w:val="nil"/>
              <w:left w:val="nil"/>
              <w:bottom w:val="single" w:sz="4" w:space="0" w:color="auto"/>
              <w:right w:val="single" w:sz="4" w:space="0" w:color="auto"/>
            </w:tcBorders>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文员出纳</w:t>
            </w:r>
            <w:r w:rsidRPr="004C2804">
              <w:rPr>
                <w:rFonts w:ascii="宋体" w:hAnsi="宋体" w:cs="宋体" w:hint="eastAsia"/>
                <w:color w:val="000000"/>
                <w:kern w:val="0"/>
                <w:sz w:val="24"/>
              </w:rPr>
              <w:t>岗</w:t>
            </w:r>
          </w:p>
        </w:tc>
        <w:tc>
          <w:tcPr>
            <w:tcW w:w="1449"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8：00-17：00</w:t>
            </w:r>
          </w:p>
        </w:tc>
        <w:tc>
          <w:tcPr>
            <w:tcW w:w="1633"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1</w:t>
            </w:r>
          </w:p>
        </w:tc>
      </w:tr>
      <w:tr w:rsidR="00780013" w:rsidRPr="004C2804" w:rsidTr="00C1035A">
        <w:trPr>
          <w:trHeight w:val="454"/>
          <w:jc w:val="center"/>
        </w:trPr>
        <w:tc>
          <w:tcPr>
            <w:tcW w:w="524" w:type="pct"/>
            <w:tcBorders>
              <w:top w:val="nil"/>
              <w:left w:val="single" w:sz="4" w:space="0" w:color="auto"/>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3</w:t>
            </w:r>
          </w:p>
        </w:tc>
        <w:tc>
          <w:tcPr>
            <w:tcW w:w="1394" w:type="pct"/>
            <w:tcBorders>
              <w:top w:val="nil"/>
              <w:left w:val="nil"/>
              <w:bottom w:val="single" w:sz="4" w:space="0" w:color="auto"/>
              <w:right w:val="single" w:sz="4" w:space="0" w:color="auto"/>
            </w:tcBorders>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库管</w:t>
            </w:r>
            <w:r w:rsidRPr="004C2804">
              <w:rPr>
                <w:rFonts w:ascii="宋体" w:hAnsi="宋体" w:cs="宋体" w:hint="eastAsia"/>
                <w:color w:val="000000"/>
                <w:kern w:val="0"/>
                <w:sz w:val="24"/>
              </w:rPr>
              <w:t>岗</w:t>
            </w:r>
          </w:p>
        </w:tc>
        <w:tc>
          <w:tcPr>
            <w:tcW w:w="1449"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8：00-17：00</w:t>
            </w:r>
          </w:p>
        </w:tc>
        <w:tc>
          <w:tcPr>
            <w:tcW w:w="1633"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1</w:t>
            </w:r>
          </w:p>
        </w:tc>
      </w:tr>
      <w:tr w:rsidR="00780013" w:rsidRPr="004C2804" w:rsidTr="00C1035A">
        <w:trPr>
          <w:trHeight w:val="454"/>
          <w:jc w:val="center"/>
        </w:trPr>
        <w:tc>
          <w:tcPr>
            <w:tcW w:w="3367" w:type="pct"/>
            <w:gridSpan w:val="3"/>
            <w:tcBorders>
              <w:top w:val="nil"/>
              <w:left w:val="single" w:sz="4" w:space="0" w:color="auto"/>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小计</w:t>
            </w:r>
          </w:p>
        </w:tc>
        <w:tc>
          <w:tcPr>
            <w:tcW w:w="1633" w:type="pct"/>
            <w:tcBorders>
              <w:top w:val="nil"/>
              <w:left w:val="nil"/>
              <w:bottom w:val="single" w:sz="4" w:space="0" w:color="auto"/>
              <w:right w:val="single" w:sz="4" w:space="0" w:color="auto"/>
            </w:tcBorders>
            <w:noWrap/>
            <w:vAlign w:val="center"/>
          </w:tcPr>
          <w:p w:rsidR="00780013" w:rsidRPr="004C2804" w:rsidRDefault="00780013" w:rsidP="00C1035A">
            <w:pPr>
              <w:widowControl/>
              <w:spacing w:line="360" w:lineRule="auto"/>
              <w:jc w:val="center"/>
              <w:rPr>
                <w:rFonts w:ascii="宋体" w:hAnsi="宋体"/>
                <w:kern w:val="0"/>
              </w:rPr>
            </w:pPr>
            <w:r w:rsidRPr="004C2804">
              <w:rPr>
                <w:rFonts w:ascii="宋体" w:hAnsi="宋体" w:hint="eastAsia"/>
                <w:kern w:val="0"/>
                <w:sz w:val="24"/>
              </w:rPr>
              <w:t>3</w:t>
            </w:r>
          </w:p>
        </w:tc>
      </w:tr>
    </w:tbl>
    <w:p w:rsidR="00780013" w:rsidRPr="004C2804" w:rsidRDefault="00780013" w:rsidP="00780013">
      <w:pPr>
        <w:autoSpaceDE w:val="0"/>
        <w:autoSpaceDN w:val="0"/>
        <w:spacing w:line="360" w:lineRule="auto"/>
        <w:ind w:firstLineChars="200" w:firstLine="420"/>
        <w:rPr>
          <w:rFonts w:ascii="宋体" w:hAnsi="宋体" w:cs="宋体"/>
          <w:color w:val="000000"/>
          <w:kern w:val="0"/>
        </w:rPr>
      </w:pP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t>4.2保洁管理服务要求</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w:t>
      </w:r>
      <w:r w:rsidRPr="004C2804">
        <w:rPr>
          <w:rFonts w:ascii="宋体" w:hAnsi="宋体"/>
          <w:color w:val="000000"/>
          <w:kern w:val="0"/>
          <w:sz w:val="24"/>
        </w:rPr>
        <w:t>门急诊楼</w:t>
      </w:r>
      <w:r w:rsidRPr="004C2804">
        <w:rPr>
          <w:rFonts w:ascii="宋体" w:hAnsi="宋体" w:hint="eastAsia"/>
          <w:color w:val="000000"/>
          <w:kern w:val="0"/>
          <w:sz w:val="24"/>
        </w:rPr>
        <w:t>保洁管理服务：</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2.1.1保洁范围：</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2.1.1.1门急诊楼区域内的卫生清洁（含有害生物防治）；</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2.1.1.2领导工作区及会议室入室保洁；</w:t>
      </w:r>
    </w:p>
    <w:p w:rsidR="00780013" w:rsidRPr="004C2804" w:rsidRDefault="00780013" w:rsidP="00780013">
      <w:pPr>
        <w:spacing w:line="360" w:lineRule="auto"/>
        <w:ind w:firstLineChars="200" w:firstLine="480"/>
        <w:rPr>
          <w:rFonts w:ascii="宋体" w:hAnsi="宋体"/>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2.1.1.3生活、医疗垃圾收集、医废</w:t>
      </w:r>
      <w:r w:rsidRPr="004C2804">
        <w:rPr>
          <w:rFonts w:ascii="宋体" w:hAnsi="宋体" w:hint="eastAsia"/>
          <w:kern w:val="0"/>
          <w:sz w:val="24"/>
        </w:rPr>
        <w:t>院内清运，生活垃圾院内及部分院外清运；</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2.1.1.4 门诊地下一层停车区域卫生清洁；</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2.1.1.5地下室药库卫生清洁；</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2.1.1.6门急诊楼门前广场卫生清洁；</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2.1.1.7编辑部小院卫生清洁；</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2.1.1.8石材、PVC地面日常维护保养；</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2.1.1.9生活垃圾分类的日常工作；</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2.1.1.10楼内、外的杂物清理工作；</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2.1.1.11配合采购人绿化班做好绿化工作。</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2.1.2保洁基本要求：</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2.1.2.1保洁员应具备一定文化程度，身体健康，男、女均可；</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2.1.2.2需具备承担采购人保洁服务需求的能力，能够执行采购人规定的保洁服务管理要求，根据功能区域需要投标人为员工配备基本的个人安全防护用品，如口罩、手套、帽子、围裙、胶鞋等；</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2.1.2.3保洁用具用品使用要求：保洁棉织品集中洗涤消毒分类、分区使用；消毒剂、洗涤剂、机械保洁维护剂等必需的易耗物品，需使用符合国家质量及环保标准认证正规厂家生产的品牌类产品；</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2.1.2.4保洁员工要求，具备对工作负责的精神服从管理，诚实、踏实、肯干、有医院保洁工作经验，挂胸牌着工装（投标人提供）上岗，进行岗位知识培训后上岗。明确保洁的功能区域划分与分类执行操作规程，掌握相关的消毒隔离基本知识并严格执行，保证服务标准达到采购人感染办的要求。</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2.1.2.5锐器盒、扎扣、医疗垃圾袋等与医疗垃圾相关的消耗品及洗手液、大盘纸、喷香罐等客用物耗均由采购人承担；</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2.1.2.6如遇突发事件，投标人按采购人要求积极配合，妥善处理，由此产生的防护服、隔离服、面屏、酒精、手消液、过氧化氢、一次性医用手套、一次性医用帽等有关物资由采购人承担。</w:t>
      </w:r>
    </w:p>
    <w:p w:rsidR="00780013" w:rsidRPr="004C2804" w:rsidRDefault="00780013" w:rsidP="00780013">
      <w:pPr>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2.1.3上岗员工基本素质要求：</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4.2.1.3.1遵守采购人的各项制度，不散布有损所采购人形象的言论或行为；</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4.2.1.3.2不故意破坏、不损坏院内公共设施、设备；</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4.2.1.3.3使用规范、文明礼貌用语，不与病人、家属、医护发生争执冲突；</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4.2.1.3.4不在服务区域内嬉笑、追逐打闹、倚墙靠门、坐病区就诊椅；</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4.2.1.3.5工作期间不能擅自离岗，收集倒卖垃圾，租床；</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4.2.1.3.6员工制服干净整齐，无大块污渍；</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4.2.1.3.7工鞋干净，穿深色袜子，不踩鞋跟；</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4.2.1.3.8正确佩戴工牌、笑脸，短发梳理整齐，长发盘好带头花；</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4.2.1.4服务要求：</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lastRenderedPageBreak/>
        <w:t>4.2.1.4.1入口和大厅：30平米内烟头、纸片数量不超过1个（检查发现后30分钟内清理完毕）垃圾桶、烟灰桶：垃圾袋套法规整卷紧边缘，每天定时清理垃圾，内部垃圾数量不超过桶内2/3，外表整洁无痰迹。（清洁周期内清理完毕）；</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4.2.1.4.2防护地垫：地垫干净、铺放平整；楼顶平台：明沟畅通，大件垃圾不超过5个，停留时间不能超过检查周期（以周检查为准）；</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4.2.1.4.3通道：蜡面或晶硬层光亮，烟头、废纸等垃圾数量每30平米不超过1个，墙壁开关干净，橱窗内小广告数量不超过1个，灭火器箱后面无垃圾；</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4.2.1.4.4楼梯及楼梯间：地面上烟头、废纸等垃圾数量每层不超过1个，毛巾擦拭扶手无尘土，管道检查口内无垃圾；</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4.2.1.4.5天花板、排风口：距1米处目视无蜘蛛网，无灰尘；</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4.2.1.4.6候诊椅：椅、台摆放整齐，表面无垃圾，定期进行彻底清洁、消毒灯伞；</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4.2.1.4.7灯具：距1米处目视无灰尘；</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4.2.1.4.8玻璃门窗：没有手印和其他污痕（雨季根据情况随时清洁）；</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4.2.1.4.9公共卫生间：</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4.2.1.4.9.1墙面瓷砖、门窗无明显灰尘，天花板、灯具目视无灰尘，地面无大面积水渍，无刺鼻异味，梳妆镜明亮，面台无大面积水渍；</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4.2.1.4.9.2墙面、卫生间隔板上手写、粘贴小广告数量不超过2条且停留时间不超过8个小时，墙壁上名片式小广告数量不超过1个且停留时间不超过1小时；</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4.2.1.4.10病房公共卫生间、洗漱间：</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4.2.1.4.10.1墙面瓷砖、门窗无灰尘，天花板、灯具目视无灰尘，地面无大面积水渍，无刺鼻异味，梳妆镜明亮，面台无大面积水渍，防滑脚垫铺放平整；</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4.2.1.4.10.2墙面、卫生间隔板上手写、粘贴小广告数量不超过2条且停留时间不超过8个小时，墙壁上名片式小广告数量不超过1个且停留时间不超过1小时；</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4.2.1.4.10.3开水器上面无摆放物品，淋浴间内墙壁无霉，窗台干净无尘、无杂物；</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4.2.1.4.10.4协助采购人更换喷香罐（投标人提供所更换的数量）。</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4.2.1.4.11治疗室、药疗室、护士站：地面无垃圾，不锈钢柜表面目视光亮无尘，洗手池目视无水垢，护士台表面无尘。</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4.2.1.4.12指示标牌和标识：目视无污渍、灰尘，无手写小广告，每层卡片式小广告数量不超过1个且停留时间不超过8个小时。</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lastRenderedPageBreak/>
        <w:t>4.2.1.4.13医生工作区、医护休息室：地面无杂物、家具及壁架目视无尘土，洗手池目视无水垢。</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4.2.1.4.14病房：床表面无污迹，床下无垃圾，小桌表面干净，小桌后无垃圾，氧气盒、治疗带表面毛巾擦拭无尘土，地面蜡面完整，目视光亮无尘、无垃圾。</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4.2.1.4.15设备和工具：</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4.2.1.4.15.1工作车干净整洁，靠边停放，正确摆放“小心地滑”警示牌，警示牌干净，榨水车干净，水量不超过容量2/3，水保持干净（目视可见底）；</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4.2.1.4.15.2毛巾、拖布头、尘推罩等易耗品定期更换，保持无破损。清洗消毒满足采购人要求（每季度或半年可请采购人进行随机抽查）；</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4.2.1.4.15.3专项作业操作设备时，用警示牌划分工作区域，电线靠边铺设。</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4.2.1.4.16有害生物防治服务：</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4.2.1.4.16.1灭鼠标准：15平方标准房间布放20×20厘米滑石粉两块，一夜后阳性粉块不超过3%；鼠洞、鼠粪、鼠咬痕迹的房间不超过20%；防鼠设施不合格处不超过5%；不同类型的外环境累计2000米，鼠迹不超过5%。</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4.2.1.4.16.2灭蚊标准：单位内外环境各种存水容器和积水中，蚊幼及蛹的阳率不超过3%；白天人诱蚊30分钟，平均每人次诱获成蚊数不超过1只。</w:t>
      </w:r>
    </w:p>
    <w:p w:rsidR="00780013" w:rsidRPr="004C2804" w:rsidRDefault="00780013" w:rsidP="00780013">
      <w:pPr>
        <w:autoSpaceDE w:val="0"/>
        <w:autoSpaceDN w:val="0"/>
        <w:spacing w:line="360" w:lineRule="auto"/>
        <w:ind w:firstLineChars="200" w:firstLine="480"/>
        <w:rPr>
          <w:rFonts w:ascii="宋体" w:hAnsi="宋体" w:cs="宋体"/>
          <w:kern w:val="0"/>
        </w:rPr>
      </w:pPr>
      <w:r w:rsidRPr="004C2804">
        <w:rPr>
          <w:rFonts w:ascii="宋体" w:hAnsi="宋体" w:cs="宋体" w:hint="eastAsia"/>
          <w:color w:val="000000"/>
          <w:kern w:val="0"/>
          <w:sz w:val="24"/>
        </w:rPr>
        <w:t>4.2.1.4.16.3灭蝇标准：有蝇房间不超过1%，平均每阳性房间</w:t>
      </w:r>
      <w:r w:rsidRPr="004C2804">
        <w:rPr>
          <w:rFonts w:ascii="宋体" w:hAnsi="宋体" w:cs="宋体" w:hint="eastAsia"/>
          <w:kern w:val="0"/>
          <w:sz w:val="24"/>
        </w:rPr>
        <w:t>不超过2只，蝇类滋生地得到有效治理，幼虫和蛹的检出率不超过3%。</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w:t>
      </w:r>
      <w:r w:rsidRPr="004C2804">
        <w:rPr>
          <w:rFonts w:ascii="宋体" w:hAnsi="宋体" w:cs="宋体" w:hint="eastAsia"/>
          <w:kern w:val="0"/>
          <w:sz w:val="24"/>
        </w:rPr>
        <w:t>2.1.4.16.4灭蟑螂标准：室内有蟑螂成虫或若虫阳性房间不超过3%，平均每间房间大蠊不超过2只，小蠊不超过5只；</w:t>
      </w:r>
      <w:r w:rsidRPr="004C2804">
        <w:rPr>
          <w:rFonts w:ascii="宋体" w:hAnsi="宋体" w:cs="宋体" w:hint="eastAsia"/>
          <w:color w:val="000000"/>
          <w:kern w:val="0"/>
          <w:sz w:val="24"/>
        </w:rPr>
        <w:t>有活蟑螂卵鞘房间不超过2%，平均每间房不超过4只；有蟑螂分表、蜕皮等蟑迹的房间不超过5%。</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4.2.1.4.17控烟专项：</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4.2.1.4.17.1设立控烟专员专职管理；</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4.2.1.4.17.2清理辖区的烟头，发现吸烟者及时劝阻。发现采购人及投标方工作人员在非吸烟区吸烟，及时汇总上报疾控处；</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4.2.1.4.17.3保洁人员在非吸烟区内吸烟按照《北京安贞医院控烟管理工作方案》规定支付违约金5000元。</w:t>
      </w:r>
    </w:p>
    <w:p w:rsidR="00780013" w:rsidRPr="004C2804" w:rsidRDefault="00780013" w:rsidP="00780013">
      <w:pPr>
        <w:autoSpaceDE w:val="0"/>
        <w:autoSpaceDN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4.2.1.4.17.4如辖区被北京市12320控烟投诉举报，应协助医院负责接待处理。</w:t>
      </w:r>
    </w:p>
    <w:p w:rsidR="00780013" w:rsidRPr="004C2804" w:rsidRDefault="00780013" w:rsidP="00780013">
      <w:pPr>
        <w:spacing w:line="360" w:lineRule="auto"/>
        <w:ind w:firstLineChars="200" w:firstLine="480"/>
        <w:rPr>
          <w:rFonts w:ascii="宋体" w:hAnsi="宋体" w:cs="宋体"/>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2.2心外科楼、综合病房楼及</w:t>
      </w:r>
      <w:r w:rsidRPr="004C2804">
        <w:rPr>
          <w:rFonts w:ascii="宋体" w:hAnsi="宋体"/>
          <w:color w:val="000000"/>
          <w:kern w:val="0"/>
          <w:sz w:val="24"/>
        </w:rPr>
        <w:t>B座、院区外围等区域</w:t>
      </w:r>
      <w:r w:rsidRPr="004C2804">
        <w:rPr>
          <w:rFonts w:ascii="宋体" w:hAnsi="宋体" w:cs="宋体" w:hint="eastAsia"/>
          <w:kern w:val="0"/>
          <w:sz w:val="24"/>
        </w:rPr>
        <w:t>保洁管理服务：</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2.2.1总体要求：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2.2.1.</w:t>
      </w:r>
      <w:r w:rsidRPr="004C2804">
        <w:rPr>
          <w:rFonts w:ascii="宋体" w:hAnsi="宋体"/>
          <w:color w:val="000000"/>
          <w:kern w:val="0"/>
          <w:sz w:val="24"/>
        </w:rPr>
        <w:t>1按需应承担医院内所有实质物品表面清洁消毒工作。特别是在上级部门有应急检查时，务必配合完成所需要求。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2.2.1.</w:t>
      </w:r>
      <w:r w:rsidRPr="004C2804">
        <w:rPr>
          <w:rFonts w:ascii="宋体" w:hAnsi="宋体"/>
          <w:color w:val="000000"/>
          <w:kern w:val="0"/>
          <w:sz w:val="24"/>
        </w:rPr>
        <w:t>2清洁消毒效果应符合《北京市医疗机构环境清洁卫生技术与管理规范》及北京安贞医院环境清洁消毒管理等相关制度要求，公司内部应定期进行质控，考查实际操作中制度的落实情况，对</w:t>
      </w:r>
      <w:r w:rsidRPr="004C2804">
        <w:rPr>
          <w:rFonts w:ascii="宋体" w:hAnsi="宋体" w:hint="eastAsia"/>
          <w:color w:val="000000"/>
          <w:kern w:val="0"/>
          <w:sz w:val="24"/>
        </w:rPr>
        <w:t>采购人</w:t>
      </w:r>
      <w:r w:rsidRPr="004C2804">
        <w:rPr>
          <w:rFonts w:ascii="宋体" w:hAnsi="宋体"/>
          <w:color w:val="000000"/>
          <w:kern w:val="0"/>
          <w:sz w:val="24"/>
        </w:rPr>
        <w:t>相关部门下发的整改单做到及时整改落实。保洁工作遵循国家规范《医疗机构环境表面清洁与消毒管理规范》（WS/T512—2016）标准的要求。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2.2.1.3 配合采购人做好年度铲冰除雪及防汛抗旱等相关工作。</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2.2.2日常保洁：</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负责各区域房间内：地面、台面、墙面、家具表面、卫生间洁具、浴室墙面的清洁，以及病</w:t>
      </w:r>
      <w:r w:rsidRPr="004C2804">
        <w:rPr>
          <w:rFonts w:ascii="宋体" w:hAnsi="宋体"/>
          <w:color w:val="000000"/>
          <w:kern w:val="0"/>
          <w:sz w:val="24"/>
        </w:rPr>
        <w:t>房内的床单位的终末消毒（含床头柜、治疗带表面清洁）；治疗室、药疗室只负责地面清毒和台面、柜子表面清洁；公共区域地面、墙面、楼梯扶手、垃圾桶、指示牌、候诊椅的清洁，片机、挂号机表面清洁；各区域重点清洁地面小广告、痰迹、烟头、纸屑，倾倒垃圾车、垃圾桶；卫生间清洁与消毒、地面清洁与消毒；公共地面干拖湿拖；巡回检查、维护。</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2.2.3专项保洁：</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负责区域内玻璃清洁、顶板清洁、墙面清洁、以及风口清洁工作。</w:t>
      </w:r>
      <w:r w:rsidRPr="004C2804">
        <w:rPr>
          <w:rFonts w:ascii="宋体" w:hAnsi="宋体"/>
          <w:color w:val="000000"/>
          <w:kern w:val="0"/>
          <w:sz w:val="24"/>
        </w:rPr>
        <w:t>PVC地面起蜡打蜡</w:t>
      </w:r>
      <w:r w:rsidRPr="004C2804">
        <w:rPr>
          <w:rFonts w:ascii="宋体" w:hAnsi="宋体"/>
          <w:color w:val="FF0000"/>
          <w:kern w:val="0"/>
          <w:sz w:val="24"/>
        </w:rPr>
        <w:t>（不少于</w:t>
      </w:r>
      <w:r w:rsidRPr="004C2804">
        <w:rPr>
          <w:rFonts w:ascii="宋体" w:hAnsi="宋体" w:hint="eastAsia"/>
          <w:color w:val="FF0000"/>
          <w:kern w:val="0"/>
          <w:sz w:val="24"/>
        </w:rPr>
        <w:t>2次/年</w:t>
      </w:r>
      <w:r w:rsidRPr="004C2804">
        <w:rPr>
          <w:rFonts w:ascii="宋体" w:hAnsi="宋体"/>
          <w:color w:val="FF0000"/>
          <w:kern w:val="0"/>
          <w:sz w:val="24"/>
        </w:rPr>
        <w:t>）</w:t>
      </w:r>
      <w:r w:rsidRPr="004C2804">
        <w:rPr>
          <w:rFonts w:ascii="宋体" w:hAnsi="宋体"/>
          <w:color w:val="000000"/>
          <w:kern w:val="0"/>
          <w:sz w:val="24"/>
        </w:rPr>
        <w:t>、大理石地面晶化保养</w:t>
      </w:r>
      <w:r w:rsidRPr="004C2804">
        <w:rPr>
          <w:rFonts w:ascii="宋体" w:hAnsi="宋体"/>
          <w:color w:val="FF0000"/>
          <w:kern w:val="0"/>
          <w:sz w:val="24"/>
        </w:rPr>
        <w:t>（不少于</w:t>
      </w:r>
      <w:r w:rsidRPr="004C2804">
        <w:rPr>
          <w:rFonts w:ascii="宋体" w:hAnsi="宋体" w:hint="eastAsia"/>
          <w:color w:val="FF0000"/>
          <w:kern w:val="0"/>
          <w:sz w:val="24"/>
        </w:rPr>
        <w:t>2次/年</w:t>
      </w:r>
      <w:r w:rsidRPr="004C2804">
        <w:rPr>
          <w:rFonts w:ascii="宋体" w:hAnsi="宋体"/>
          <w:color w:val="FF0000"/>
          <w:kern w:val="0"/>
          <w:sz w:val="24"/>
        </w:rPr>
        <w:t>）</w:t>
      </w:r>
      <w:r w:rsidRPr="004C2804">
        <w:rPr>
          <w:rFonts w:ascii="宋体" w:hAnsi="宋体"/>
          <w:color w:val="000000"/>
          <w:kern w:val="0"/>
          <w:sz w:val="24"/>
        </w:rPr>
        <w:t>和水磨石地面晶化保养</w:t>
      </w:r>
      <w:r w:rsidRPr="004C2804">
        <w:rPr>
          <w:rFonts w:ascii="宋体" w:hAnsi="宋体"/>
          <w:color w:val="FF0000"/>
          <w:kern w:val="0"/>
          <w:sz w:val="24"/>
        </w:rPr>
        <w:t>（不少于</w:t>
      </w:r>
      <w:r w:rsidRPr="004C2804">
        <w:rPr>
          <w:rFonts w:ascii="宋体" w:hAnsi="宋体" w:hint="eastAsia"/>
          <w:color w:val="FF0000"/>
          <w:kern w:val="0"/>
          <w:sz w:val="24"/>
        </w:rPr>
        <w:t>2次/年</w:t>
      </w:r>
      <w:r w:rsidRPr="004C2804">
        <w:rPr>
          <w:rFonts w:ascii="宋体" w:hAnsi="宋体"/>
          <w:color w:val="FF0000"/>
          <w:kern w:val="0"/>
          <w:sz w:val="24"/>
        </w:rPr>
        <w:t>）</w:t>
      </w:r>
      <w:r w:rsidRPr="004C2804">
        <w:rPr>
          <w:rFonts w:ascii="宋体" w:hAnsi="宋体"/>
          <w:color w:val="000000"/>
          <w:kern w:val="0"/>
          <w:sz w:val="24"/>
        </w:rPr>
        <w:t>工作。</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2.2.4医疗垃圾清运：</w:t>
      </w:r>
    </w:p>
    <w:p w:rsidR="00780013" w:rsidRPr="004C2804" w:rsidRDefault="00780013" w:rsidP="00780013">
      <w:pPr>
        <w:adjustRightInd w:val="0"/>
        <w:snapToGrid w:val="0"/>
        <w:spacing w:line="360" w:lineRule="auto"/>
        <w:ind w:firstLineChars="200" w:firstLine="480"/>
        <w:rPr>
          <w:rFonts w:ascii="宋体" w:hAnsi="宋体"/>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2.2.4.</w:t>
      </w:r>
      <w:r w:rsidRPr="004C2804">
        <w:rPr>
          <w:rFonts w:ascii="宋体" w:hAnsi="宋体"/>
          <w:color w:val="000000"/>
          <w:kern w:val="0"/>
          <w:sz w:val="24"/>
        </w:rPr>
        <w:t>1</w:t>
      </w:r>
      <w:r w:rsidRPr="004C2804">
        <w:rPr>
          <w:rFonts w:ascii="宋体" w:hAnsi="宋体"/>
          <w:kern w:val="0"/>
          <w:sz w:val="24"/>
        </w:rPr>
        <w:t>负责门急诊楼、心外楼、病房楼、综合病房楼B座部分区域、科研楼、动物实验室、污水站、血液浓度室、氧气室、洗衣房医疗废弃物的清运工作等；</w:t>
      </w:r>
    </w:p>
    <w:p w:rsidR="00780013" w:rsidRPr="004C2804" w:rsidRDefault="00780013" w:rsidP="00780013">
      <w:pPr>
        <w:adjustRightInd w:val="0"/>
        <w:snapToGrid w:val="0"/>
        <w:spacing w:line="360" w:lineRule="auto"/>
        <w:ind w:firstLineChars="200" w:firstLine="480"/>
        <w:rPr>
          <w:rFonts w:ascii="宋体" w:hAnsi="宋体"/>
          <w:kern w:val="0"/>
        </w:rPr>
      </w:pPr>
      <w:r w:rsidRPr="004C2804">
        <w:rPr>
          <w:rFonts w:ascii="宋体" w:hAnsi="宋体" w:cs="宋体" w:hint="eastAsia"/>
          <w:color w:val="000000"/>
          <w:kern w:val="0"/>
          <w:sz w:val="24"/>
        </w:rPr>
        <w:t>4.</w:t>
      </w:r>
      <w:r w:rsidRPr="004C2804">
        <w:rPr>
          <w:rFonts w:ascii="宋体" w:hAnsi="宋体" w:hint="eastAsia"/>
          <w:kern w:val="0"/>
          <w:sz w:val="24"/>
        </w:rPr>
        <w:t>2.2.4.</w:t>
      </w:r>
      <w:r w:rsidRPr="004C2804">
        <w:rPr>
          <w:rFonts w:ascii="宋体" w:hAnsi="宋体"/>
          <w:kern w:val="0"/>
          <w:sz w:val="24"/>
        </w:rPr>
        <w:t>2负责全院医疗废物的暂存、转运工作（包括：门急诊楼医疗废弃物交接工作；</w:t>
      </w:r>
      <w:r w:rsidRPr="004C2804">
        <w:rPr>
          <w:rFonts w:ascii="宋体" w:hAnsi="宋体" w:hint="eastAsia"/>
          <w:kern w:val="0"/>
          <w:sz w:val="24"/>
        </w:rPr>
        <w:t>协助医疗废物清运处置公司</w:t>
      </w:r>
      <w:r w:rsidRPr="004C2804">
        <w:rPr>
          <w:rFonts w:ascii="宋体" w:hAnsi="宋体"/>
          <w:kern w:val="0"/>
          <w:sz w:val="24"/>
        </w:rPr>
        <w:t>做全院医疗废物转运工作）；</w:t>
      </w:r>
    </w:p>
    <w:p w:rsidR="00780013" w:rsidRPr="004C2804" w:rsidRDefault="00780013" w:rsidP="00780013">
      <w:pPr>
        <w:adjustRightInd w:val="0"/>
        <w:snapToGrid w:val="0"/>
        <w:spacing w:line="360" w:lineRule="auto"/>
        <w:ind w:firstLineChars="200" w:firstLine="480"/>
        <w:rPr>
          <w:rFonts w:ascii="宋体" w:hAnsi="宋体"/>
          <w:kern w:val="0"/>
        </w:rPr>
      </w:pPr>
      <w:r w:rsidRPr="004C2804">
        <w:rPr>
          <w:rFonts w:ascii="宋体" w:hAnsi="宋体" w:cs="宋体" w:hint="eastAsia"/>
          <w:color w:val="000000"/>
          <w:kern w:val="0"/>
          <w:sz w:val="24"/>
        </w:rPr>
        <w:t>4.</w:t>
      </w:r>
      <w:r w:rsidRPr="004C2804">
        <w:rPr>
          <w:rFonts w:ascii="宋体" w:hAnsi="宋体" w:hint="eastAsia"/>
          <w:kern w:val="0"/>
          <w:sz w:val="24"/>
        </w:rPr>
        <w:t>2.2.4.</w:t>
      </w:r>
      <w:r w:rsidRPr="004C2804">
        <w:rPr>
          <w:rFonts w:ascii="宋体" w:hAnsi="宋体"/>
          <w:kern w:val="0"/>
          <w:sz w:val="24"/>
        </w:rPr>
        <w:t>3负责全院部分零修工程、绿化美化产生的废弃物的清运、转运工作；</w:t>
      </w:r>
    </w:p>
    <w:p w:rsidR="00780013" w:rsidRPr="004C2804" w:rsidRDefault="00780013" w:rsidP="00780013">
      <w:pPr>
        <w:adjustRightInd w:val="0"/>
        <w:snapToGrid w:val="0"/>
        <w:spacing w:line="360" w:lineRule="auto"/>
        <w:ind w:firstLineChars="200" w:firstLine="480"/>
        <w:rPr>
          <w:rFonts w:ascii="宋体" w:hAnsi="宋体"/>
          <w:kern w:val="0"/>
        </w:rPr>
      </w:pPr>
      <w:r w:rsidRPr="004C2804">
        <w:rPr>
          <w:rFonts w:ascii="宋体" w:hAnsi="宋体" w:cs="宋体" w:hint="eastAsia"/>
          <w:color w:val="000000"/>
          <w:kern w:val="0"/>
          <w:sz w:val="24"/>
        </w:rPr>
        <w:t>4.</w:t>
      </w:r>
      <w:r w:rsidRPr="004C2804">
        <w:rPr>
          <w:rFonts w:ascii="宋体" w:hAnsi="宋体" w:hint="eastAsia"/>
          <w:kern w:val="0"/>
          <w:sz w:val="24"/>
        </w:rPr>
        <w:t>2.2.4.</w:t>
      </w:r>
      <w:r w:rsidRPr="004C2804">
        <w:rPr>
          <w:rFonts w:ascii="宋体" w:hAnsi="宋体"/>
          <w:kern w:val="0"/>
          <w:sz w:val="24"/>
        </w:rPr>
        <w:t>4负责暂存区域的清洁消毒工作、负责垃圾储运站设施、设备的清洁消毒工作；</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kern w:val="0"/>
          <w:sz w:val="24"/>
        </w:rPr>
        <w:t>2.2.4.</w:t>
      </w:r>
      <w:r w:rsidRPr="004C2804">
        <w:rPr>
          <w:rFonts w:ascii="宋体" w:hAnsi="宋体"/>
          <w:kern w:val="0"/>
          <w:sz w:val="24"/>
        </w:rPr>
        <w:t>5负责门急诊楼、</w:t>
      </w:r>
      <w:r w:rsidRPr="004C2804">
        <w:rPr>
          <w:rFonts w:ascii="宋体" w:hAnsi="宋体"/>
          <w:color w:val="000000"/>
          <w:kern w:val="0"/>
          <w:sz w:val="24"/>
        </w:rPr>
        <w:t>心外楼、病房楼、综合病房楼B座及外围所有区域内利器桶收集发放工作。</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w:t>
      </w:r>
      <w:r w:rsidRPr="004C2804">
        <w:rPr>
          <w:rFonts w:ascii="宋体" w:hAnsi="宋体"/>
          <w:color w:val="000000"/>
          <w:kern w:val="0"/>
          <w:sz w:val="24"/>
        </w:rPr>
        <w:t>清洁标准：</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2.2.5.1入口和大厅：</w:t>
      </w:r>
      <w:r w:rsidRPr="004C2804">
        <w:rPr>
          <w:rFonts w:ascii="宋体" w:hAnsi="宋体"/>
          <w:color w:val="000000"/>
          <w:kern w:val="0"/>
          <w:sz w:val="24"/>
        </w:rPr>
        <w:t>30平米内烟头、纸片数量不超过1个（检查发现后30分钟内清理完毕）垃圾桶、烟灰桶：垃圾袋套法规整卷紧边缘，每天定时清理垃圾，内部垃圾数量不超过桶内2/3，外表整洁无痰迹。（清洁周期内清理完毕）；</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2.2.5.2防护地垫：地垫干净、铺放平整；楼顶平台：</w:t>
      </w:r>
      <w:r w:rsidRPr="004C2804">
        <w:rPr>
          <w:rFonts w:ascii="宋体" w:hAnsi="宋体"/>
          <w:color w:val="000000"/>
          <w:kern w:val="0"/>
          <w:sz w:val="24"/>
        </w:rPr>
        <w:t>明沟畅通，大件垃圾不超过5个，停留时间不能超过检查周期（以周检查为准）；</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2.2.5.3</w:t>
      </w:r>
      <w:r w:rsidRPr="004C2804">
        <w:rPr>
          <w:rFonts w:ascii="宋体" w:hAnsi="宋体"/>
          <w:color w:val="000000"/>
          <w:kern w:val="0"/>
          <w:sz w:val="24"/>
        </w:rPr>
        <w:t>通道</w:t>
      </w:r>
      <w:r w:rsidRPr="004C2804">
        <w:rPr>
          <w:rFonts w:ascii="宋体" w:hAnsi="宋体" w:hint="eastAsia"/>
          <w:color w:val="000000"/>
          <w:kern w:val="0"/>
          <w:sz w:val="24"/>
        </w:rPr>
        <w:t>：</w:t>
      </w:r>
      <w:r w:rsidRPr="004C2804">
        <w:rPr>
          <w:rFonts w:ascii="宋体" w:hAnsi="宋体"/>
          <w:color w:val="000000"/>
          <w:kern w:val="0"/>
          <w:sz w:val="24"/>
        </w:rPr>
        <w:t>蜡面或晶硬层光亮，烟头、废纸等垃圾数量每30平米不超过1个，墙壁开关干净，橱窗内小广告数量不超过1个，灭火器箱后面无垃圾；</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2.2.5.4楼梯及楼梯间：</w:t>
      </w:r>
      <w:r w:rsidRPr="004C2804">
        <w:rPr>
          <w:rFonts w:ascii="宋体" w:hAnsi="宋体"/>
          <w:color w:val="000000"/>
          <w:kern w:val="0"/>
          <w:sz w:val="24"/>
        </w:rPr>
        <w:t>地面上烟头、废纸等垃圾数量每层不超过1个，毛巾擦拭扶手无尘土，管道检查口内无垃圾；</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2.2.5.5天花板、排风口：</w:t>
      </w:r>
      <w:r w:rsidRPr="004C2804">
        <w:rPr>
          <w:rFonts w:ascii="宋体" w:hAnsi="宋体"/>
          <w:color w:val="000000"/>
          <w:kern w:val="0"/>
          <w:sz w:val="24"/>
        </w:rPr>
        <w:t>距1米处目视无蜘蛛网，无灰尘、分诊台；</w:t>
      </w:r>
    </w:p>
    <w:p w:rsidR="00780013" w:rsidRPr="004C2804" w:rsidRDefault="00780013" w:rsidP="00780013">
      <w:pPr>
        <w:adjustRightInd w:val="0"/>
        <w:snapToGrid w:val="0"/>
        <w:spacing w:line="360" w:lineRule="auto"/>
        <w:ind w:firstLineChars="177" w:firstLine="425"/>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2.2.5.6候诊椅：</w:t>
      </w:r>
      <w:r w:rsidRPr="004C2804">
        <w:rPr>
          <w:rFonts w:ascii="宋体" w:hAnsi="宋体"/>
          <w:color w:val="000000"/>
          <w:kern w:val="0"/>
          <w:sz w:val="24"/>
        </w:rPr>
        <w:t>椅、台摆放整齐，表面无垃圾，定期进行彻底清洁、消毒</w:t>
      </w:r>
      <w:r w:rsidRPr="004C2804">
        <w:rPr>
          <w:rFonts w:ascii="宋体" w:hAnsi="宋体" w:hint="eastAsia"/>
          <w:color w:val="000000"/>
          <w:kern w:val="0"/>
          <w:sz w:val="24"/>
        </w:rPr>
        <w:t>灯伞；</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2.2.5.7灯具：</w:t>
      </w:r>
      <w:r w:rsidRPr="004C2804">
        <w:rPr>
          <w:rFonts w:ascii="宋体" w:hAnsi="宋体"/>
          <w:color w:val="000000"/>
          <w:kern w:val="0"/>
          <w:sz w:val="24"/>
        </w:rPr>
        <w:t>距1米处目视无灰尘；</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2.2.5.8玻璃门窗：</w:t>
      </w:r>
      <w:r w:rsidRPr="004C2804">
        <w:rPr>
          <w:rFonts w:ascii="宋体" w:hAnsi="宋体"/>
          <w:color w:val="000000"/>
          <w:kern w:val="0"/>
          <w:sz w:val="24"/>
        </w:rPr>
        <w:t>没有手印和其他污痕（雨季根据情况随时清洁）；</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2.2.5.9公共卫生间：</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2.2.5.9.1</w:t>
      </w:r>
      <w:r w:rsidRPr="004C2804">
        <w:rPr>
          <w:rFonts w:ascii="宋体" w:hAnsi="宋体"/>
          <w:color w:val="000000"/>
          <w:kern w:val="0"/>
          <w:sz w:val="24"/>
        </w:rPr>
        <w:t>墙面瓷砖、门窗无明显灰尘，天花板、灯具目视无灰尘，地面无大面积水渍，无刺鼻异味，梳妆镜明亮，面台无大面积水渍；</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2.2.5.9.2</w:t>
      </w:r>
      <w:r w:rsidRPr="004C2804">
        <w:rPr>
          <w:rFonts w:ascii="宋体" w:hAnsi="宋体"/>
          <w:color w:val="000000"/>
          <w:kern w:val="0"/>
          <w:sz w:val="24"/>
        </w:rPr>
        <w:t>墙面、卫生间隔板上手写、粘贴小广告数量不超过2条且停留时间不超过8个小时，墙壁上名片式小广告数量不超过1个且停留时间不超过1小时。</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1.2.5.10病房公共卫生间、洗漱间：</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1.2.5.10.1</w:t>
      </w:r>
      <w:r w:rsidRPr="004C2804">
        <w:rPr>
          <w:rFonts w:ascii="宋体" w:hAnsi="宋体"/>
          <w:color w:val="000000"/>
          <w:kern w:val="0"/>
          <w:sz w:val="24"/>
        </w:rPr>
        <w:t>墙面瓷砖、门窗无灰尘，天花板、灯具目视无灰尘，地面无大面积水渍，无刺鼻异味，梳妆镜明亮，面台无大面积水渍，防滑脚垫铺放平整；</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1.2.5.10.2</w:t>
      </w:r>
      <w:r w:rsidRPr="004C2804">
        <w:rPr>
          <w:rFonts w:ascii="宋体" w:hAnsi="宋体"/>
          <w:color w:val="000000"/>
          <w:kern w:val="0"/>
          <w:sz w:val="24"/>
        </w:rPr>
        <w:t>墙面、卫生间隔板上手写、粘贴小广告数量不超过2条且停留时间不超过 8 个小时，墙壁上名片式小广告数量不超过1个且停留时间不超过1小时；</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1.2.5.10.3</w:t>
      </w:r>
      <w:r w:rsidRPr="004C2804">
        <w:rPr>
          <w:rFonts w:ascii="宋体" w:hAnsi="宋体"/>
          <w:color w:val="000000"/>
          <w:kern w:val="0"/>
          <w:sz w:val="24"/>
        </w:rPr>
        <w:t>开水器上面无摆放物品，淋浴间内墙壁无霉，窗台干净无尘、无杂物；</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1.2.5.10.4</w:t>
      </w:r>
      <w:r w:rsidRPr="004C2804">
        <w:rPr>
          <w:rFonts w:ascii="宋体" w:hAnsi="宋体"/>
          <w:color w:val="000000"/>
          <w:kern w:val="0"/>
          <w:sz w:val="24"/>
        </w:rPr>
        <w:t>协助采购中心更换喷香罐（并签字确认）。</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2.2.5.11治疗室、药疗室、护士站：</w:t>
      </w:r>
      <w:r w:rsidRPr="004C2804">
        <w:rPr>
          <w:rFonts w:ascii="宋体" w:hAnsi="宋体"/>
          <w:color w:val="000000"/>
          <w:kern w:val="0"/>
          <w:sz w:val="24"/>
        </w:rPr>
        <w:t>地面无垃圾，不锈钢柜表面目视光亮无尘，洗手池目视无水垢，护士台表面无尘。</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2.2.5.12指示标牌和标识：</w:t>
      </w:r>
      <w:r w:rsidRPr="004C2804">
        <w:rPr>
          <w:rFonts w:ascii="宋体" w:hAnsi="宋体"/>
          <w:color w:val="000000"/>
          <w:kern w:val="0"/>
          <w:sz w:val="24"/>
        </w:rPr>
        <w:t>目视无污渍、灰尘，无手写小广告，每层卡片式小广告数量不超过1个且停留时间不超过8个小时。</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1.2.5.13医生工作区、医护休息室：</w:t>
      </w:r>
      <w:r w:rsidRPr="004C2804">
        <w:rPr>
          <w:rFonts w:ascii="宋体" w:hAnsi="宋体"/>
          <w:color w:val="000000"/>
          <w:kern w:val="0"/>
          <w:sz w:val="24"/>
        </w:rPr>
        <w:t>地面无杂物、家具及壁架目视无尘土，洗手池目视无水垢。</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2.2.5.14病房：</w:t>
      </w:r>
      <w:r w:rsidRPr="004C2804">
        <w:rPr>
          <w:rFonts w:ascii="宋体" w:hAnsi="宋体"/>
          <w:color w:val="000000"/>
          <w:kern w:val="0"/>
          <w:sz w:val="24"/>
        </w:rPr>
        <w:t>床表面无污迹，床下无垃圾，小桌表面干净，小桌后无垃圾，氧气盒、治疗带表面毛巾擦拭无尘土，地面蜡面完整，目视光亮无尘、无垃圾。</w:t>
      </w:r>
    </w:p>
    <w:p w:rsidR="00780013" w:rsidRPr="004C2804" w:rsidRDefault="00780013" w:rsidP="00780013">
      <w:pPr>
        <w:adjustRightInd w:val="0"/>
        <w:snapToGrid w:val="0"/>
        <w:spacing w:line="360" w:lineRule="auto"/>
        <w:ind w:firstLineChars="200" w:firstLine="480"/>
        <w:rPr>
          <w:rFonts w:ascii="宋体" w:hAnsi="宋体"/>
          <w:color w:val="FF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2.2.5.15</w:t>
      </w:r>
      <w:r w:rsidRPr="004C2804">
        <w:rPr>
          <w:rFonts w:ascii="宋体" w:hAnsi="宋体"/>
          <w:color w:val="000000"/>
          <w:kern w:val="0"/>
          <w:sz w:val="24"/>
        </w:rPr>
        <w:t>其他</w:t>
      </w:r>
      <w:r w:rsidRPr="004C2804">
        <w:rPr>
          <w:rFonts w:ascii="宋体" w:hAnsi="宋体"/>
          <w:kern w:val="0"/>
          <w:sz w:val="24"/>
        </w:rPr>
        <w:t>区域</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w:t>
      </w:r>
      <w:r w:rsidRPr="004C2804">
        <w:rPr>
          <w:rFonts w:ascii="宋体" w:hAnsi="宋体"/>
          <w:color w:val="000000"/>
          <w:kern w:val="0"/>
          <w:sz w:val="24"/>
        </w:rPr>
        <w:t>绿地</w:t>
      </w:r>
      <w:r w:rsidRPr="004C2804">
        <w:rPr>
          <w:rFonts w:ascii="宋体" w:hAnsi="宋体" w:hint="eastAsia"/>
          <w:color w:val="000000"/>
          <w:kern w:val="0"/>
          <w:sz w:val="24"/>
        </w:rPr>
        <w:t>：</w:t>
      </w:r>
      <w:r w:rsidRPr="004C2804">
        <w:rPr>
          <w:rFonts w:ascii="宋体" w:hAnsi="宋体"/>
          <w:color w:val="000000"/>
          <w:kern w:val="0"/>
          <w:sz w:val="24"/>
        </w:rPr>
        <w:t>捡拾垃圾、杂物</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（2）</w:t>
      </w:r>
      <w:r w:rsidRPr="004C2804">
        <w:rPr>
          <w:rFonts w:ascii="宋体" w:hAnsi="宋体"/>
          <w:color w:val="000000"/>
          <w:kern w:val="0"/>
          <w:sz w:val="24"/>
        </w:rPr>
        <w:t>铺装（道路、广场等）</w:t>
      </w:r>
      <w:r w:rsidRPr="004C2804">
        <w:rPr>
          <w:rFonts w:ascii="宋体" w:hAnsi="宋体" w:hint="eastAsia"/>
          <w:color w:val="000000"/>
          <w:kern w:val="0"/>
          <w:sz w:val="24"/>
        </w:rPr>
        <w:t>：</w:t>
      </w:r>
      <w:r w:rsidRPr="004C2804">
        <w:rPr>
          <w:rFonts w:ascii="宋体" w:hAnsi="宋体"/>
          <w:color w:val="000000"/>
          <w:kern w:val="0"/>
          <w:sz w:val="24"/>
        </w:rPr>
        <w:t>路面清扫、杂物回收</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（3）</w:t>
      </w:r>
      <w:r w:rsidRPr="004C2804">
        <w:rPr>
          <w:rFonts w:ascii="宋体" w:hAnsi="宋体"/>
          <w:color w:val="000000"/>
          <w:kern w:val="0"/>
          <w:sz w:val="24"/>
        </w:rPr>
        <w:t>门前三包</w:t>
      </w:r>
      <w:r w:rsidRPr="004C2804">
        <w:rPr>
          <w:rFonts w:ascii="宋体" w:hAnsi="宋体" w:hint="eastAsia"/>
          <w:color w:val="000000"/>
          <w:kern w:val="0"/>
          <w:sz w:val="24"/>
        </w:rPr>
        <w:t>：</w:t>
      </w:r>
      <w:r w:rsidRPr="004C2804">
        <w:rPr>
          <w:rFonts w:ascii="宋体" w:hAnsi="宋体"/>
          <w:color w:val="000000"/>
          <w:kern w:val="0"/>
          <w:sz w:val="24"/>
        </w:rPr>
        <w:t>按市政府规定</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color w:val="000000"/>
          <w:kern w:val="0"/>
          <w:sz w:val="24"/>
        </w:rPr>
        <w:t>外科实验楼</w:t>
      </w:r>
      <w:r w:rsidRPr="004C2804">
        <w:rPr>
          <w:rFonts w:ascii="宋体" w:hAnsi="宋体" w:hint="eastAsia"/>
          <w:color w:val="000000"/>
          <w:kern w:val="0"/>
          <w:sz w:val="24"/>
        </w:rPr>
        <w:t>：</w:t>
      </w:r>
      <w:r w:rsidRPr="004C2804">
        <w:rPr>
          <w:rFonts w:ascii="宋体" w:hAnsi="宋体"/>
          <w:color w:val="000000"/>
          <w:kern w:val="0"/>
          <w:sz w:val="24"/>
        </w:rPr>
        <w:t>公区门窗玻璃150平方米（在遵守</w:t>
      </w:r>
      <w:r w:rsidRPr="004C2804">
        <w:rPr>
          <w:rFonts w:ascii="宋体" w:hAnsi="宋体" w:hint="eastAsia"/>
          <w:color w:val="000000"/>
          <w:kern w:val="0"/>
          <w:sz w:val="24"/>
        </w:rPr>
        <w:t>采购人</w:t>
      </w:r>
      <w:r w:rsidRPr="004C2804">
        <w:rPr>
          <w:rFonts w:ascii="宋体" w:hAnsi="宋体"/>
          <w:color w:val="000000"/>
          <w:kern w:val="0"/>
          <w:sz w:val="24"/>
        </w:rPr>
        <w:t>的规定的前提下）</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（5）</w:t>
      </w:r>
      <w:r w:rsidRPr="004C2804">
        <w:rPr>
          <w:rFonts w:ascii="宋体" w:hAnsi="宋体"/>
          <w:color w:val="000000"/>
          <w:kern w:val="0"/>
          <w:sz w:val="24"/>
        </w:rPr>
        <w:t>采购中心、总务处楼（二层）</w:t>
      </w:r>
      <w:r w:rsidRPr="004C2804">
        <w:rPr>
          <w:rFonts w:ascii="宋体" w:hAnsi="宋体" w:hint="eastAsia"/>
          <w:color w:val="000000"/>
          <w:kern w:val="0"/>
          <w:sz w:val="24"/>
        </w:rPr>
        <w:t>：</w:t>
      </w:r>
      <w:r w:rsidRPr="004C2804">
        <w:rPr>
          <w:rFonts w:ascii="宋体" w:hAnsi="宋体"/>
          <w:color w:val="000000"/>
          <w:kern w:val="0"/>
          <w:sz w:val="24"/>
        </w:rPr>
        <w:t>公区楼道、楼梯及扶手、卫生间、门窗保洁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（6）</w:t>
      </w:r>
      <w:r w:rsidRPr="004C2804">
        <w:rPr>
          <w:rFonts w:ascii="宋体" w:hAnsi="宋体"/>
          <w:color w:val="000000"/>
          <w:kern w:val="0"/>
          <w:sz w:val="24"/>
        </w:rPr>
        <w:t>停车楼（一层、二层）</w:t>
      </w:r>
      <w:r w:rsidRPr="004C2804">
        <w:rPr>
          <w:rFonts w:ascii="宋体" w:hAnsi="宋体" w:hint="eastAsia"/>
          <w:color w:val="000000"/>
          <w:kern w:val="0"/>
          <w:sz w:val="24"/>
        </w:rPr>
        <w:t>：</w:t>
      </w:r>
      <w:r w:rsidRPr="004C2804">
        <w:rPr>
          <w:rFonts w:ascii="宋体" w:hAnsi="宋体"/>
          <w:color w:val="000000"/>
          <w:kern w:val="0"/>
          <w:sz w:val="24"/>
        </w:rPr>
        <w:t>公区楼道、楼梯、卫生间、门窗保洁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（7）</w:t>
      </w:r>
      <w:r w:rsidRPr="004C2804">
        <w:rPr>
          <w:rFonts w:ascii="宋体" w:hAnsi="宋体"/>
          <w:color w:val="000000"/>
          <w:kern w:val="0"/>
          <w:sz w:val="24"/>
        </w:rPr>
        <w:t>司机班</w:t>
      </w:r>
      <w:r w:rsidRPr="004C2804">
        <w:rPr>
          <w:rFonts w:ascii="宋体" w:hAnsi="宋体" w:hint="eastAsia"/>
          <w:color w:val="000000"/>
          <w:kern w:val="0"/>
          <w:sz w:val="24"/>
        </w:rPr>
        <w:t>：</w:t>
      </w:r>
      <w:r w:rsidRPr="004C2804">
        <w:rPr>
          <w:rFonts w:ascii="宋体" w:hAnsi="宋体"/>
          <w:color w:val="000000"/>
          <w:kern w:val="0"/>
          <w:sz w:val="24"/>
        </w:rPr>
        <w:t>倒垃圾</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（8）</w:t>
      </w:r>
      <w:r w:rsidRPr="004C2804">
        <w:rPr>
          <w:rFonts w:ascii="宋体" w:hAnsi="宋体"/>
          <w:color w:val="000000"/>
          <w:kern w:val="0"/>
          <w:sz w:val="24"/>
        </w:rPr>
        <w:t>药库</w:t>
      </w:r>
      <w:r w:rsidRPr="004C2804">
        <w:rPr>
          <w:rFonts w:ascii="宋体" w:hAnsi="宋体" w:hint="eastAsia"/>
          <w:color w:val="000000"/>
          <w:kern w:val="0"/>
          <w:sz w:val="24"/>
        </w:rPr>
        <w:t>：</w:t>
      </w:r>
      <w:r w:rsidRPr="004C2804">
        <w:rPr>
          <w:rFonts w:ascii="宋体" w:hAnsi="宋体"/>
          <w:color w:val="000000"/>
          <w:kern w:val="0"/>
          <w:sz w:val="24"/>
        </w:rPr>
        <w:t>公区地面、门窗、墙壁、卫生间</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（9）</w:t>
      </w:r>
      <w:r w:rsidRPr="004C2804">
        <w:rPr>
          <w:rFonts w:ascii="宋体" w:hAnsi="宋体"/>
          <w:color w:val="000000"/>
          <w:kern w:val="0"/>
          <w:sz w:val="24"/>
        </w:rPr>
        <w:t>临床实验室</w:t>
      </w:r>
      <w:r w:rsidRPr="004C2804">
        <w:rPr>
          <w:rFonts w:ascii="宋体" w:hAnsi="宋体" w:hint="eastAsia"/>
          <w:color w:val="000000"/>
          <w:kern w:val="0"/>
          <w:sz w:val="24"/>
        </w:rPr>
        <w:t>：</w:t>
      </w:r>
      <w:r w:rsidRPr="004C2804">
        <w:rPr>
          <w:rFonts w:ascii="宋体" w:hAnsi="宋体"/>
          <w:color w:val="000000"/>
          <w:kern w:val="0"/>
          <w:sz w:val="24"/>
        </w:rPr>
        <w:t>公区地面、门窗、墙壁、卫生间、浴室</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（10）</w:t>
      </w:r>
      <w:r w:rsidRPr="004C2804">
        <w:rPr>
          <w:rFonts w:ascii="宋体" w:hAnsi="宋体"/>
          <w:color w:val="000000"/>
          <w:kern w:val="0"/>
          <w:sz w:val="24"/>
        </w:rPr>
        <w:t>花园露椅</w:t>
      </w:r>
      <w:r w:rsidRPr="004C2804">
        <w:rPr>
          <w:rFonts w:ascii="宋体" w:hAnsi="宋体" w:hint="eastAsia"/>
          <w:color w:val="000000"/>
          <w:kern w:val="0"/>
          <w:sz w:val="24"/>
        </w:rPr>
        <w:t>：</w:t>
      </w:r>
      <w:r w:rsidRPr="004C2804">
        <w:rPr>
          <w:rFonts w:ascii="宋体" w:hAnsi="宋体"/>
          <w:color w:val="000000"/>
          <w:kern w:val="0"/>
          <w:sz w:val="24"/>
        </w:rPr>
        <w:t>46个保洁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（11）</w:t>
      </w:r>
      <w:r w:rsidRPr="004C2804">
        <w:rPr>
          <w:rFonts w:ascii="宋体" w:hAnsi="宋体"/>
          <w:color w:val="000000"/>
          <w:kern w:val="0"/>
          <w:sz w:val="24"/>
        </w:rPr>
        <w:t>花园亭子</w:t>
      </w:r>
      <w:r w:rsidRPr="004C2804">
        <w:rPr>
          <w:rFonts w:ascii="宋体" w:hAnsi="宋体" w:hint="eastAsia"/>
          <w:color w:val="000000"/>
          <w:kern w:val="0"/>
          <w:sz w:val="24"/>
        </w:rPr>
        <w:t>：</w:t>
      </w:r>
      <w:r w:rsidRPr="004C2804">
        <w:rPr>
          <w:rFonts w:ascii="宋体" w:hAnsi="宋体"/>
          <w:color w:val="000000"/>
          <w:kern w:val="0"/>
          <w:sz w:val="24"/>
        </w:rPr>
        <w:t>9座保洁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（12）</w:t>
      </w:r>
      <w:r w:rsidRPr="004C2804">
        <w:rPr>
          <w:rFonts w:ascii="宋体" w:hAnsi="宋体"/>
          <w:color w:val="000000"/>
          <w:kern w:val="0"/>
          <w:sz w:val="24"/>
        </w:rPr>
        <w:t>雕塑、宣传窗、路标</w:t>
      </w:r>
      <w:r w:rsidRPr="004C2804">
        <w:rPr>
          <w:rFonts w:ascii="宋体" w:hAnsi="宋体" w:hint="eastAsia"/>
          <w:color w:val="000000"/>
          <w:kern w:val="0"/>
          <w:sz w:val="24"/>
        </w:rPr>
        <w:t>：</w:t>
      </w:r>
      <w:r w:rsidRPr="004C2804">
        <w:rPr>
          <w:rFonts w:ascii="宋体" w:hAnsi="宋体"/>
          <w:color w:val="000000"/>
          <w:kern w:val="0"/>
          <w:sz w:val="24"/>
        </w:rPr>
        <w:t>10处保洁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（13）</w:t>
      </w:r>
      <w:r w:rsidRPr="004C2804">
        <w:rPr>
          <w:rFonts w:ascii="宋体" w:hAnsi="宋体"/>
          <w:color w:val="000000"/>
          <w:kern w:val="0"/>
          <w:sz w:val="24"/>
        </w:rPr>
        <w:t>垃圾桶（室外）</w:t>
      </w:r>
      <w:r w:rsidRPr="004C2804">
        <w:rPr>
          <w:rFonts w:ascii="宋体" w:hAnsi="宋体" w:hint="eastAsia"/>
          <w:color w:val="000000"/>
          <w:kern w:val="0"/>
          <w:sz w:val="24"/>
        </w:rPr>
        <w:t>：</w:t>
      </w:r>
      <w:r w:rsidRPr="004C2804">
        <w:rPr>
          <w:rFonts w:ascii="宋体" w:hAnsi="宋体"/>
          <w:color w:val="000000"/>
          <w:kern w:val="0"/>
          <w:sz w:val="24"/>
        </w:rPr>
        <w:t>29处保洁、清运</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（14）</w:t>
      </w:r>
      <w:r w:rsidRPr="004C2804">
        <w:rPr>
          <w:rFonts w:ascii="宋体" w:hAnsi="宋体"/>
          <w:color w:val="000000"/>
          <w:kern w:val="0"/>
          <w:sz w:val="24"/>
        </w:rPr>
        <w:t>路灯、消防箱</w:t>
      </w:r>
      <w:r w:rsidRPr="004C2804">
        <w:rPr>
          <w:rFonts w:ascii="宋体" w:hAnsi="宋体" w:hint="eastAsia"/>
          <w:color w:val="000000"/>
          <w:kern w:val="0"/>
          <w:sz w:val="24"/>
        </w:rPr>
        <w:t>：</w:t>
      </w:r>
      <w:r w:rsidRPr="004C2804">
        <w:rPr>
          <w:rFonts w:ascii="宋体" w:hAnsi="宋体"/>
          <w:color w:val="000000"/>
          <w:kern w:val="0"/>
          <w:sz w:val="24"/>
        </w:rPr>
        <w:t>49个保洁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（15）</w:t>
      </w:r>
      <w:r w:rsidRPr="004C2804">
        <w:rPr>
          <w:rFonts w:ascii="宋体" w:hAnsi="宋体"/>
          <w:color w:val="000000"/>
          <w:kern w:val="0"/>
          <w:sz w:val="24"/>
        </w:rPr>
        <w:t>心外车库</w:t>
      </w:r>
      <w:r w:rsidRPr="004C2804">
        <w:rPr>
          <w:rFonts w:ascii="宋体" w:hAnsi="宋体" w:hint="eastAsia"/>
          <w:color w:val="000000"/>
          <w:kern w:val="0"/>
          <w:sz w:val="24"/>
        </w:rPr>
        <w:t>：</w:t>
      </w:r>
      <w:r w:rsidRPr="004C2804">
        <w:rPr>
          <w:rFonts w:ascii="宋体" w:hAnsi="宋体"/>
          <w:color w:val="000000"/>
          <w:kern w:val="0"/>
          <w:sz w:val="24"/>
        </w:rPr>
        <w:t>水泥地面、墙裙、吊顶灯98个</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（16）</w:t>
      </w:r>
      <w:r w:rsidRPr="004C2804">
        <w:rPr>
          <w:rFonts w:ascii="宋体" w:hAnsi="宋体"/>
          <w:color w:val="000000"/>
          <w:kern w:val="0"/>
          <w:sz w:val="24"/>
        </w:rPr>
        <w:t>动物实验室</w:t>
      </w:r>
      <w:r w:rsidRPr="004C2804">
        <w:rPr>
          <w:rFonts w:ascii="宋体" w:hAnsi="宋体" w:hint="eastAsia"/>
          <w:color w:val="000000"/>
          <w:kern w:val="0"/>
          <w:sz w:val="24"/>
        </w:rPr>
        <w:t>：</w:t>
      </w:r>
      <w:r w:rsidRPr="004C2804">
        <w:rPr>
          <w:rFonts w:ascii="宋体" w:hAnsi="宋体"/>
          <w:color w:val="000000"/>
          <w:kern w:val="0"/>
          <w:sz w:val="24"/>
        </w:rPr>
        <w:t>浴室1个、厕所1个，公区地面（瓷砖）</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（17）</w:t>
      </w:r>
      <w:r w:rsidRPr="004C2804">
        <w:rPr>
          <w:rFonts w:ascii="宋体" w:hAnsi="宋体"/>
          <w:color w:val="000000"/>
          <w:kern w:val="0"/>
          <w:sz w:val="24"/>
        </w:rPr>
        <w:t>外科实验室</w:t>
      </w:r>
      <w:r w:rsidRPr="004C2804">
        <w:rPr>
          <w:rFonts w:ascii="宋体" w:hAnsi="宋体" w:hint="eastAsia"/>
          <w:color w:val="000000"/>
          <w:kern w:val="0"/>
          <w:sz w:val="24"/>
        </w:rPr>
        <w:t>：</w:t>
      </w:r>
      <w:r w:rsidRPr="004C2804">
        <w:rPr>
          <w:rFonts w:ascii="宋体" w:hAnsi="宋体"/>
          <w:color w:val="000000"/>
          <w:kern w:val="0"/>
          <w:sz w:val="24"/>
        </w:rPr>
        <w:t>公区地面（PVC）及窗户</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（18）</w:t>
      </w:r>
      <w:r w:rsidRPr="004C2804">
        <w:rPr>
          <w:rFonts w:ascii="宋体" w:hAnsi="宋体"/>
          <w:color w:val="000000"/>
          <w:kern w:val="0"/>
          <w:sz w:val="24"/>
        </w:rPr>
        <w:t>北小楼</w:t>
      </w:r>
      <w:r w:rsidRPr="004C2804">
        <w:rPr>
          <w:rFonts w:ascii="宋体" w:hAnsi="宋体" w:hint="eastAsia"/>
          <w:color w:val="000000"/>
          <w:kern w:val="0"/>
          <w:sz w:val="24"/>
        </w:rPr>
        <w:t>：</w:t>
      </w:r>
      <w:r w:rsidRPr="004C2804">
        <w:rPr>
          <w:rFonts w:ascii="宋体" w:hAnsi="宋体"/>
          <w:color w:val="000000"/>
          <w:kern w:val="0"/>
          <w:sz w:val="24"/>
        </w:rPr>
        <w:t>公共区域地面、门窗</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（19）</w:t>
      </w:r>
      <w:r w:rsidRPr="004C2804">
        <w:rPr>
          <w:rFonts w:ascii="宋体" w:hAnsi="宋体"/>
          <w:color w:val="000000"/>
          <w:kern w:val="0"/>
          <w:sz w:val="24"/>
        </w:rPr>
        <w:t>石桌石凳</w:t>
      </w:r>
      <w:r w:rsidRPr="004C2804">
        <w:rPr>
          <w:rFonts w:ascii="宋体" w:hAnsi="宋体" w:hint="eastAsia"/>
          <w:color w:val="000000"/>
          <w:kern w:val="0"/>
          <w:sz w:val="24"/>
        </w:rPr>
        <w:t>：</w:t>
      </w:r>
      <w:r w:rsidRPr="004C2804">
        <w:rPr>
          <w:rFonts w:ascii="宋体" w:hAnsi="宋体"/>
          <w:color w:val="000000"/>
          <w:kern w:val="0"/>
          <w:sz w:val="24"/>
        </w:rPr>
        <w:t>6组保洁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（20）</w:t>
      </w:r>
      <w:r w:rsidRPr="004C2804">
        <w:rPr>
          <w:rFonts w:ascii="宋体" w:hAnsi="宋体"/>
          <w:color w:val="000000"/>
          <w:kern w:val="0"/>
          <w:sz w:val="24"/>
        </w:rPr>
        <w:t>石雕</w:t>
      </w:r>
      <w:r w:rsidRPr="004C2804">
        <w:rPr>
          <w:rFonts w:ascii="宋体" w:hAnsi="宋体" w:hint="eastAsia"/>
          <w:color w:val="000000"/>
          <w:kern w:val="0"/>
          <w:sz w:val="24"/>
        </w:rPr>
        <w:t>：</w:t>
      </w:r>
      <w:r w:rsidRPr="004C2804">
        <w:rPr>
          <w:rFonts w:ascii="宋体" w:hAnsi="宋体"/>
          <w:color w:val="000000"/>
          <w:kern w:val="0"/>
          <w:sz w:val="24"/>
        </w:rPr>
        <w:t>5处保洁</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（21）</w:t>
      </w:r>
      <w:r w:rsidRPr="004C2804">
        <w:rPr>
          <w:rFonts w:ascii="宋体" w:hAnsi="宋体"/>
          <w:color w:val="000000"/>
          <w:kern w:val="0"/>
          <w:sz w:val="24"/>
        </w:rPr>
        <w:t>北小楼与医院北墙之间夹道</w:t>
      </w:r>
      <w:r w:rsidRPr="004C2804">
        <w:rPr>
          <w:rFonts w:ascii="宋体" w:hAnsi="宋体" w:hint="eastAsia"/>
          <w:color w:val="000000"/>
          <w:kern w:val="0"/>
          <w:sz w:val="24"/>
        </w:rPr>
        <w:t>：</w:t>
      </w:r>
      <w:r w:rsidRPr="004C2804">
        <w:rPr>
          <w:rFonts w:ascii="宋体" w:hAnsi="宋体"/>
          <w:color w:val="000000"/>
          <w:kern w:val="0"/>
          <w:sz w:val="24"/>
        </w:rPr>
        <w:t>每年清扫落叶、垃圾等杂物两次</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（22）</w:t>
      </w:r>
      <w:r w:rsidRPr="004C2804">
        <w:rPr>
          <w:rFonts w:ascii="宋体" w:hAnsi="宋体"/>
          <w:color w:val="000000"/>
          <w:kern w:val="0"/>
          <w:sz w:val="24"/>
        </w:rPr>
        <w:t>所有玻璃、花园栏杆，分五一、十一、春节擦洗。雨水箅子每年分两次清理（春、秋），</w:t>
      </w:r>
      <w:r w:rsidRPr="004C2804">
        <w:rPr>
          <w:rFonts w:ascii="宋体" w:hAnsi="宋体" w:hint="eastAsia"/>
          <w:color w:val="000000"/>
          <w:kern w:val="0"/>
          <w:sz w:val="24"/>
        </w:rPr>
        <w:t>特殊情况随时清理；</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（23）</w:t>
      </w:r>
      <w:r w:rsidRPr="004C2804">
        <w:rPr>
          <w:rFonts w:ascii="宋体" w:hAnsi="宋体"/>
          <w:color w:val="000000"/>
          <w:kern w:val="0"/>
          <w:sz w:val="24"/>
        </w:rPr>
        <w:t>北二层小楼后的夹道，每年清扫不少于2次（11-4月间）</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2.2.5.16</w:t>
      </w:r>
      <w:r w:rsidRPr="004C2804">
        <w:rPr>
          <w:rFonts w:ascii="宋体" w:hAnsi="宋体"/>
          <w:color w:val="000000"/>
          <w:kern w:val="0"/>
          <w:sz w:val="24"/>
        </w:rPr>
        <w:t>设备和工具</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（1）</w:t>
      </w:r>
      <w:r w:rsidRPr="004C2804">
        <w:rPr>
          <w:rFonts w:ascii="宋体" w:hAnsi="宋体"/>
          <w:color w:val="000000"/>
          <w:kern w:val="0"/>
          <w:sz w:val="24"/>
        </w:rPr>
        <w:t>工作车干净整洁，靠边停放，正确摆放“小心地滑”警示牌，警示牌干净，榨水车干净，水量不超过容量 2/3，水保持干净（目视可见底）；</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（2）</w:t>
      </w:r>
      <w:r w:rsidRPr="004C2804">
        <w:rPr>
          <w:rFonts w:ascii="宋体" w:hAnsi="宋体"/>
          <w:color w:val="000000"/>
          <w:kern w:val="0"/>
          <w:sz w:val="24"/>
        </w:rPr>
        <w:t>毛巾、拖布头、尘推罩等易耗品定期更换，保持无破损。清洗消毒满足感染办要求（每季度或半年可请感染办进行随机抽查）；</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（3）</w:t>
      </w:r>
      <w:r w:rsidRPr="004C2804">
        <w:rPr>
          <w:rFonts w:ascii="宋体" w:hAnsi="宋体"/>
          <w:color w:val="000000"/>
          <w:kern w:val="0"/>
          <w:sz w:val="24"/>
        </w:rPr>
        <w:t>专项作业操作设备时，用警示牌划分工作区域，电线靠边铺设。</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（4）需</w:t>
      </w:r>
      <w:r w:rsidRPr="004C2804">
        <w:rPr>
          <w:rFonts w:ascii="宋体" w:hAnsi="宋体"/>
          <w:color w:val="000000"/>
          <w:kern w:val="0"/>
          <w:sz w:val="24"/>
        </w:rPr>
        <w:t>提供清洁消毒工具、器具</w:t>
      </w:r>
      <w:r w:rsidRPr="004C2804">
        <w:rPr>
          <w:rFonts w:ascii="宋体" w:hAnsi="宋体" w:hint="eastAsia"/>
          <w:color w:val="000000"/>
          <w:kern w:val="0"/>
          <w:sz w:val="24"/>
        </w:rPr>
        <w:t>、</w:t>
      </w:r>
      <w:r w:rsidRPr="004C2804">
        <w:rPr>
          <w:rFonts w:ascii="宋体" w:hAnsi="宋体"/>
          <w:color w:val="000000"/>
          <w:kern w:val="0"/>
          <w:sz w:val="24"/>
        </w:rPr>
        <w:t>消毒产品及相应监测手段明细。</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2.2.6质量要求：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cs="宋体" w:hint="eastAsia"/>
          <w:kern w:val="0"/>
          <w:sz w:val="24"/>
        </w:rPr>
        <w:t>2.2.6.</w:t>
      </w:r>
      <w:r w:rsidRPr="004C2804">
        <w:rPr>
          <w:rFonts w:ascii="宋体" w:hAnsi="宋体"/>
          <w:color w:val="000000"/>
          <w:kern w:val="0"/>
          <w:sz w:val="24"/>
        </w:rPr>
        <w:t>1保证全院清洁服务</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cs="宋体" w:hint="eastAsia"/>
          <w:kern w:val="0"/>
          <w:sz w:val="24"/>
        </w:rPr>
        <w:t>2.2.6.</w:t>
      </w:r>
      <w:r w:rsidRPr="004C2804">
        <w:rPr>
          <w:rFonts w:ascii="宋体" w:hAnsi="宋体"/>
          <w:color w:val="000000"/>
          <w:kern w:val="0"/>
          <w:sz w:val="24"/>
        </w:rPr>
        <w:t>2服务热情，主动为患者服务，服务及时，无服务投诉和纠纷事件。</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w:t>
      </w:r>
      <w:r w:rsidRPr="004C2804">
        <w:rPr>
          <w:rFonts w:ascii="宋体" w:hAnsi="宋体"/>
          <w:color w:val="000000"/>
          <w:kern w:val="0"/>
          <w:sz w:val="24"/>
        </w:rPr>
        <w:t>3遵守劳动纪律，保质保量的完成岗位工作。</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w:t>
      </w:r>
      <w:r w:rsidRPr="004C2804">
        <w:rPr>
          <w:rFonts w:ascii="宋体" w:hAnsi="宋体"/>
          <w:color w:val="000000"/>
          <w:kern w:val="0"/>
          <w:sz w:val="24"/>
        </w:rPr>
        <w:t>4</w:t>
      </w:r>
      <w:r w:rsidRPr="004C2804">
        <w:rPr>
          <w:rFonts w:ascii="宋体" w:hAnsi="宋体" w:hint="eastAsia"/>
          <w:color w:val="000000"/>
          <w:kern w:val="0"/>
          <w:sz w:val="24"/>
        </w:rPr>
        <w:t>供应商</w:t>
      </w:r>
      <w:r w:rsidRPr="004C2804">
        <w:rPr>
          <w:rFonts w:ascii="宋体" w:hAnsi="宋体"/>
          <w:color w:val="000000"/>
          <w:kern w:val="0"/>
          <w:sz w:val="24"/>
        </w:rPr>
        <w:t>提供符合要求的机器设备、耗材（采购人提供部分耗材）、物料</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w:t>
      </w:r>
      <w:r w:rsidRPr="004C2804">
        <w:rPr>
          <w:rFonts w:ascii="宋体" w:hAnsi="宋体"/>
          <w:color w:val="000000"/>
          <w:kern w:val="0"/>
          <w:sz w:val="24"/>
        </w:rPr>
        <w:t>5有完善规范的内部培训体系、培训计划及专职培训人员，定期开展培训，有资料，要求人员100%培训后上岗。</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2.6.</w:t>
      </w:r>
      <w:r w:rsidRPr="004C2804">
        <w:rPr>
          <w:rFonts w:ascii="宋体" w:hAnsi="宋体"/>
          <w:color w:val="000000"/>
          <w:kern w:val="0"/>
          <w:sz w:val="24"/>
        </w:rPr>
        <w:t>6</w:t>
      </w:r>
      <w:r w:rsidRPr="004C2804">
        <w:rPr>
          <w:rFonts w:ascii="宋体" w:hAnsi="宋体" w:hint="eastAsia"/>
          <w:color w:val="000000"/>
          <w:kern w:val="0"/>
          <w:sz w:val="24"/>
        </w:rPr>
        <w:t>供应商</w:t>
      </w:r>
      <w:r w:rsidRPr="004C2804">
        <w:rPr>
          <w:rFonts w:ascii="宋体" w:hAnsi="宋体"/>
          <w:color w:val="000000"/>
          <w:kern w:val="0"/>
          <w:sz w:val="24"/>
        </w:rPr>
        <w:t>每周召开工作例会，定期召开员工大会进行质量讲评和分析。</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2.2.6.7</w:t>
      </w:r>
      <w:r w:rsidRPr="004C2804">
        <w:rPr>
          <w:rFonts w:ascii="宋体" w:hAnsi="宋体"/>
          <w:color w:val="000000"/>
          <w:kern w:val="0"/>
          <w:sz w:val="24"/>
        </w:rPr>
        <w:t>保证服务质量，遵守</w:t>
      </w:r>
      <w:r w:rsidRPr="004C2804">
        <w:rPr>
          <w:rFonts w:ascii="宋体" w:hAnsi="宋体" w:hint="eastAsia"/>
          <w:color w:val="000000"/>
          <w:kern w:val="0"/>
          <w:sz w:val="24"/>
        </w:rPr>
        <w:t>采购人</w:t>
      </w:r>
      <w:r w:rsidRPr="004C2804">
        <w:rPr>
          <w:rFonts w:ascii="宋体" w:hAnsi="宋体"/>
          <w:color w:val="000000"/>
          <w:kern w:val="0"/>
          <w:sz w:val="24"/>
        </w:rPr>
        <w:t>考核标准，发现问题在规定时间内整改</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2.2.6.8供应商</w:t>
      </w:r>
      <w:r w:rsidRPr="004C2804">
        <w:rPr>
          <w:rFonts w:ascii="宋体" w:hAnsi="宋体"/>
          <w:color w:val="000000"/>
          <w:kern w:val="0"/>
          <w:sz w:val="24"/>
        </w:rPr>
        <w:t>管理人员要定期巡查</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2.2.6.9供应商</w:t>
      </w:r>
      <w:r w:rsidRPr="004C2804">
        <w:rPr>
          <w:rFonts w:ascii="宋体" w:hAnsi="宋体"/>
          <w:color w:val="000000"/>
          <w:kern w:val="0"/>
          <w:sz w:val="24"/>
        </w:rPr>
        <w:t>具有员工自查制度，保证工作质量</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2.2.7安全要求：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2.2.7.</w:t>
      </w:r>
      <w:r w:rsidRPr="004C2804">
        <w:rPr>
          <w:rFonts w:ascii="宋体" w:hAnsi="宋体"/>
          <w:color w:val="000000"/>
          <w:kern w:val="0"/>
          <w:sz w:val="24"/>
        </w:rPr>
        <w:t>1服务操作过程要注意员工自身安全</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2.2.7.</w:t>
      </w:r>
      <w:r w:rsidRPr="004C2804">
        <w:rPr>
          <w:rFonts w:ascii="宋体" w:hAnsi="宋体"/>
          <w:color w:val="000000"/>
          <w:kern w:val="0"/>
          <w:sz w:val="24"/>
        </w:rPr>
        <w:t>2在清理卫生时要提示过往医患注意湿滑，避免滑倒摔伤</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2.2.7.</w:t>
      </w:r>
      <w:r w:rsidRPr="004C2804">
        <w:rPr>
          <w:rFonts w:ascii="宋体" w:hAnsi="宋体"/>
          <w:color w:val="000000"/>
          <w:kern w:val="0"/>
          <w:sz w:val="24"/>
        </w:rPr>
        <w:t>3如因操作失误造成医患或员工受伤，由投标人负责</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2.2.7.</w:t>
      </w:r>
      <w:r w:rsidRPr="004C2804">
        <w:rPr>
          <w:rFonts w:ascii="宋体" w:hAnsi="宋体"/>
          <w:color w:val="000000"/>
          <w:kern w:val="0"/>
          <w:sz w:val="24"/>
        </w:rPr>
        <w:t>4定期召开安全培训会</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2.2.7.</w:t>
      </w:r>
      <w:r w:rsidRPr="004C2804">
        <w:rPr>
          <w:rFonts w:ascii="宋体" w:hAnsi="宋体"/>
          <w:color w:val="000000"/>
          <w:kern w:val="0"/>
          <w:sz w:val="24"/>
        </w:rPr>
        <w:t>5组织安全应急演练</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2.2.8其他要求：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cs="宋体" w:hint="eastAsia"/>
          <w:kern w:val="0"/>
          <w:sz w:val="24"/>
        </w:rPr>
        <w:t>2.2.8.</w:t>
      </w:r>
      <w:r w:rsidRPr="004C2804">
        <w:rPr>
          <w:rFonts w:ascii="宋体" w:hAnsi="宋体"/>
          <w:color w:val="000000"/>
          <w:kern w:val="0"/>
          <w:sz w:val="24"/>
        </w:rPr>
        <w:t>1投标人基本能力要求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1）具备对劳务人员的培训和规范管理能力</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2）能够提供配套的设备、工具、耗材（采购人提供部分耗材）、物料，如计算机、打印机、对讲机、考勤报到</w:t>
      </w:r>
      <w:r w:rsidRPr="004C2804">
        <w:rPr>
          <w:rFonts w:ascii="宋体" w:hAnsi="宋体" w:hint="eastAsia"/>
          <w:color w:val="000000"/>
          <w:kern w:val="0"/>
          <w:sz w:val="24"/>
        </w:rPr>
        <w:t>等</w:t>
      </w:r>
      <w:r w:rsidRPr="004C2804">
        <w:rPr>
          <w:rFonts w:ascii="宋体" w:hAnsi="宋体"/>
          <w:color w:val="000000"/>
          <w:kern w:val="0"/>
          <w:sz w:val="24"/>
        </w:rPr>
        <w:t>设</w:t>
      </w:r>
      <w:r w:rsidRPr="004C2804">
        <w:rPr>
          <w:rFonts w:ascii="宋体" w:hAnsi="宋体" w:hint="eastAsia"/>
          <w:color w:val="000000"/>
          <w:kern w:val="0"/>
          <w:sz w:val="24"/>
        </w:rPr>
        <w:t>备。</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3）提供项目所需符合条件的劳务人员，保证人员数量。</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（4）第三方责任险</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lastRenderedPageBreak/>
        <w:t>为了保障项目的整体运营安全以及员工安全保障，除为符合缴纳社保的员工缴纳社会</w:t>
      </w:r>
      <w:r w:rsidRPr="004C2804">
        <w:rPr>
          <w:rFonts w:ascii="宋体" w:hAnsi="宋体"/>
          <w:color w:val="000000"/>
          <w:kern w:val="0"/>
          <w:sz w:val="24"/>
        </w:rPr>
        <w:t>保险以外，投标人应缴纳第三方责任险，第三方责任险</w:t>
      </w:r>
      <w:r w:rsidRPr="004C2804">
        <w:rPr>
          <w:rFonts w:ascii="宋体" w:hAnsi="宋体" w:hint="eastAsia"/>
          <w:color w:val="000000"/>
          <w:kern w:val="0"/>
          <w:sz w:val="24"/>
        </w:rPr>
        <w:t>应</w:t>
      </w:r>
      <w:r w:rsidRPr="004C2804">
        <w:rPr>
          <w:rFonts w:ascii="宋体" w:hAnsi="宋体"/>
          <w:color w:val="000000"/>
          <w:kern w:val="0"/>
          <w:sz w:val="24"/>
        </w:rPr>
        <w:t>为：意外保险</w:t>
      </w:r>
      <w:r w:rsidRPr="004C2804">
        <w:rPr>
          <w:rFonts w:ascii="宋体" w:hAnsi="宋体" w:hint="eastAsia"/>
          <w:color w:val="000000"/>
          <w:kern w:val="0"/>
          <w:sz w:val="24"/>
        </w:rPr>
        <w:t>、</w:t>
      </w:r>
      <w:r w:rsidRPr="004C2804">
        <w:rPr>
          <w:rFonts w:ascii="宋体" w:hAnsi="宋体"/>
          <w:color w:val="000000"/>
          <w:kern w:val="0"/>
          <w:sz w:val="24"/>
        </w:rPr>
        <w:t>公众责任险</w:t>
      </w:r>
      <w:r w:rsidRPr="004C2804">
        <w:rPr>
          <w:rFonts w:ascii="宋体" w:hAnsi="宋体" w:hint="eastAsia"/>
          <w:color w:val="000000"/>
          <w:kern w:val="0"/>
          <w:sz w:val="24"/>
        </w:rPr>
        <w:t>、</w:t>
      </w:r>
      <w:r w:rsidRPr="004C2804">
        <w:rPr>
          <w:rFonts w:ascii="宋体" w:hAnsi="宋体"/>
          <w:color w:val="000000"/>
          <w:kern w:val="0"/>
          <w:sz w:val="24"/>
        </w:rPr>
        <w:t>意外保险</w:t>
      </w:r>
      <w:r w:rsidRPr="004C2804">
        <w:rPr>
          <w:rFonts w:ascii="宋体" w:hAnsi="宋体" w:hint="eastAsia"/>
          <w:color w:val="000000"/>
          <w:kern w:val="0"/>
          <w:sz w:val="24"/>
        </w:rPr>
        <w:t>、</w:t>
      </w:r>
      <w:r w:rsidRPr="004C2804">
        <w:rPr>
          <w:rFonts w:ascii="宋体" w:hAnsi="宋体"/>
          <w:color w:val="000000"/>
          <w:kern w:val="0"/>
          <w:sz w:val="24"/>
        </w:rPr>
        <w:t>公众责任险等。</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cs="宋体" w:hint="eastAsia"/>
          <w:kern w:val="0"/>
          <w:sz w:val="24"/>
        </w:rPr>
        <w:t>2.2.8.</w:t>
      </w:r>
      <w:r w:rsidRPr="004C2804">
        <w:rPr>
          <w:rFonts w:ascii="宋体" w:hAnsi="宋体"/>
          <w:color w:val="000000"/>
          <w:kern w:val="0"/>
          <w:sz w:val="24"/>
        </w:rPr>
        <w:t>2人员管理要求</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1）</w:t>
      </w:r>
      <w:r w:rsidRPr="004C2804">
        <w:rPr>
          <w:rFonts w:ascii="宋体" w:hAnsi="宋体" w:hint="eastAsia"/>
          <w:color w:val="000000"/>
          <w:kern w:val="0"/>
          <w:sz w:val="24"/>
        </w:rPr>
        <w:t>遵守医院的各项制度，不散布有损所医院形象的言论或行为；</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（2</w:t>
      </w:r>
      <w:r w:rsidRPr="004C2804">
        <w:rPr>
          <w:rFonts w:ascii="宋体" w:hAnsi="宋体"/>
          <w:color w:val="000000"/>
          <w:kern w:val="0"/>
          <w:sz w:val="24"/>
        </w:rPr>
        <w:t>）不故意破坏、不损坏院内公共设施、设备</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（3</w:t>
      </w:r>
      <w:r w:rsidRPr="004C2804">
        <w:rPr>
          <w:rFonts w:ascii="宋体" w:hAnsi="宋体"/>
          <w:color w:val="000000"/>
          <w:kern w:val="0"/>
          <w:sz w:val="24"/>
        </w:rPr>
        <w:t>）</w:t>
      </w:r>
      <w:r w:rsidRPr="004C2804">
        <w:rPr>
          <w:rFonts w:ascii="宋体" w:hAnsi="宋体" w:hint="eastAsia"/>
          <w:color w:val="000000"/>
          <w:kern w:val="0"/>
          <w:sz w:val="24"/>
        </w:rPr>
        <w:t>使用规范、文明礼貌用语，不与病人、家属、医护发生争执冲突；</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（4</w:t>
      </w:r>
      <w:r w:rsidRPr="004C2804">
        <w:rPr>
          <w:rFonts w:ascii="宋体" w:hAnsi="宋体"/>
          <w:color w:val="000000"/>
          <w:kern w:val="0"/>
          <w:sz w:val="24"/>
        </w:rPr>
        <w:t>）不在服务区域内嬉笑、追逐打闹、倚墙靠门、坐病区就诊椅</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（5</w:t>
      </w:r>
      <w:r w:rsidRPr="004C2804">
        <w:rPr>
          <w:rFonts w:ascii="宋体" w:hAnsi="宋体"/>
          <w:color w:val="000000"/>
          <w:kern w:val="0"/>
          <w:sz w:val="24"/>
        </w:rPr>
        <w:t>）工作期间不能擅自离岗，收集倒卖垃圾，租床</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（6</w:t>
      </w:r>
      <w:r w:rsidRPr="004C2804">
        <w:rPr>
          <w:rFonts w:ascii="宋体" w:hAnsi="宋体"/>
          <w:color w:val="000000"/>
          <w:kern w:val="0"/>
          <w:sz w:val="24"/>
        </w:rPr>
        <w:t>）</w:t>
      </w:r>
      <w:r w:rsidRPr="004C2804">
        <w:rPr>
          <w:rFonts w:ascii="宋体" w:hAnsi="宋体" w:hint="eastAsia"/>
          <w:color w:val="000000"/>
          <w:kern w:val="0"/>
          <w:sz w:val="24"/>
        </w:rPr>
        <w:t>员工制服干净整齐，无大块污渍；</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（7</w:t>
      </w:r>
      <w:r w:rsidRPr="004C2804">
        <w:rPr>
          <w:rFonts w:ascii="宋体" w:hAnsi="宋体"/>
          <w:color w:val="000000"/>
          <w:kern w:val="0"/>
          <w:sz w:val="24"/>
        </w:rPr>
        <w:t>）工鞋干净，穿深色袜子，不踩鞋跟</w:t>
      </w:r>
      <w:r w:rsidRPr="004C2804">
        <w:rPr>
          <w:rFonts w:ascii="宋体" w:hAnsi="宋体" w:hint="eastAsia"/>
          <w:color w:val="000000"/>
          <w:kern w:val="0"/>
          <w:sz w:val="24"/>
        </w:rPr>
        <w:t>；</w:t>
      </w:r>
    </w:p>
    <w:p w:rsidR="00780013" w:rsidRPr="004C2804" w:rsidRDefault="00780013" w:rsidP="00780013">
      <w:pPr>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（8</w:t>
      </w:r>
      <w:r w:rsidRPr="004C2804">
        <w:rPr>
          <w:rFonts w:ascii="宋体" w:hAnsi="宋体"/>
          <w:color w:val="000000"/>
          <w:kern w:val="0"/>
          <w:sz w:val="24"/>
        </w:rPr>
        <w:t>）</w:t>
      </w:r>
      <w:r w:rsidRPr="004C2804">
        <w:rPr>
          <w:rFonts w:ascii="宋体" w:hAnsi="宋体" w:hint="eastAsia"/>
          <w:color w:val="000000"/>
          <w:kern w:val="0"/>
          <w:sz w:val="24"/>
        </w:rPr>
        <w:t>正确佩戴工牌、笑脸，短发梳理整齐，长发盘好带头花。</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2.3保洁管理服务岗位明细表</w:t>
      </w:r>
    </w:p>
    <w:p w:rsidR="00780013" w:rsidRPr="004C2804" w:rsidRDefault="00780013" w:rsidP="00780013">
      <w:pPr>
        <w:spacing w:line="360" w:lineRule="auto"/>
        <w:jc w:val="center"/>
        <w:rPr>
          <w:rFonts w:ascii="宋体" w:hAnsi="宋体"/>
          <w:b/>
          <w:kern w:val="0"/>
        </w:rPr>
      </w:pPr>
      <w:bookmarkStart w:id="47" w:name="_Toc115424683"/>
      <w:r w:rsidRPr="004C2804">
        <w:rPr>
          <w:rFonts w:ascii="宋体" w:hAnsi="宋体" w:hint="eastAsia"/>
          <w:b/>
          <w:kern w:val="0"/>
          <w:sz w:val="24"/>
        </w:rPr>
        <w:t>门急诊楼保洁管理服务岗位明细表</w:t>
      </w:r>
      <w:bookmarkEnd w:id="47"/>
    </w:p>
    <w:tbl>
      <w:tblPr>
        <w:tblW w:w="4963" w:type="pct"/>
        <w:jc w:val="center"/>
        <w:tblLayout w:type="fixed"/>
        <w:tblLook w:val="04A0" w:firstRow="1" w:lastRow="0" w:firstColumn="1" w:lastColumn="0" w:noHBand="0" w:noVBand="1"/>
      </w:tblPr>
      <w:tblGrid>
        <w:gridCol w:w="616"/>
        <w:gridCol w:w="727"/>
        <w:gridCol w:w="1151"/>
        <w:gridCol w:w="2069"/>
        <w:gridCol w:w="3306"/>
        <w:gridCol w:w="1279"/>
      </w:tblGrid>
      <w:tr w:rsidR="00780013" w:rsidRPr="004C2804" w:rsidTr="00C1035A">
        <w:trPr>
          <w:trHeight w:val="20"/>
          <w:tblHeader/>
          <w:jc w:val="center"/>
        </w:trPr>
        <w:tc>
          <w:tcPr>
            <w:tcW w:w="336"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序号</w:t>
            </w:r>
          </w:p>
        </w:tc>
        <w:tc>
          <w:tcPr>
            <w:tcW w:w="397"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区域</w:t>
            </w:r>
          </w:p>
        </w:tc>
        <w:tc>
          <w:tcPr>
            <w:tcW w:w="629"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岗位设置</w:t>
            </w:r>
          </w:p>
        </w:tc>
        <w:tc>
          <w:tcPr>
            <w:tcW w:w="1131"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工作时间</w:t>
            </w:r>
          </w:p>
        </w:tc>
        <w:tc>
          <w:tcPr>
            <w:tcW w:w="1806"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工作内容</w:t>
            </w:r>
          </w:p>
        </w:tc>
        <w:tc>
          <w:tcPr>
            <w:tcW w:w="699"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岗位配置（岗）</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c>
          <w:tcPr>
            <w:tcW w:w="397" w:type="pct"/>
            <w:vMerge w:val="restart"/>
            <w:tcBorders>
              <w:top w:val="nil"/>
              <w:left w:val="single" w:sz="4" w:space="0" w:color="auto"/>
              <w:bottom w:val="single" w:sz="4" w:space="0" w:color="auto"/>
              <w:right w:val="single" w:sz="4" w:space="0" w:color="auto"/>
            </w:tcBorders>
            <w:textDirection w:val="tbRlV"/>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门急诊楼</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保洁经理</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7：30-17：00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负责配合保洁部全面工作，完成日常管理及考核达标工作</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保洁主管</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7：30-17：00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负责保洁人员的日常管理及监督指导工作</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保洁班长</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6：30-17：00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负责现场培训新员工，巡岗、监督楼层卫生情况、特殊情况替岗等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一层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急诊抢救区域</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   6：50-15：00    15：00-23：00    23：00-7：00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负责抢救室、护士站、治疗室、休息室、工作区、复苏1、2间、污物间、急诊挂号分诊台、床单元、浴室、污梯间、电梯厅、抢救室西门口、开水间、污物间等含一班长</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大厅</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 6：50-15：00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负责大厅、职工电梯厅、东门、西门、标识牌、服务中心、花盆、窗台、墙面、候诊椅、广告栏、负责工作区域收垃圾</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二层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急诊诊区</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 6：50-15：00     15：00-23：00 23：00-7：00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负责护士站、治疗室、心电图、抽血室、休息室、处置室、诊室、急诊药房、收费处、步行梯、候诊椅、男女卫生间、残卫、开水间、公区、污物间、标识牌、排风口、电梯厅、男女卫生间、大厅等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输液室</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 6：50-15：00       15：00-23：00 23：00-7：00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负责输液室、护士站、治疗室、注射室、男女卫生间、污梯间、步行梯、候诊椅、电梯厅、通道、标识牌、排风口等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门诊挂号室、收费、药库、金库、病案</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负责中药房、接诊区域、男女卫生间、门诊接待室、门诊部、步行梯、候诊椅、大厅、挂号处、办理病人出、入院手续等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5</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三层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急诊观察区</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6：50-17：00</w:t>
            </w:r>
          </w:p>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17：00-07：00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负责急诊留观1区、2区、生活区、护士站、治疗室、休息室、工作区、示教室、医护人员浴室、卫生间、开水间、污梯间大垃圾桶、步行梯、通道等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北公区</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 6：50-16：50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负责开水间、公区、污物间、标识牌、排风口、电梯厅、连廊、步行梯、通道等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信息中心、放射科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6：50-15：00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负责放射科、CT室、信息中心、核磁、胸片、男女更衣室、候诊椅、生活区、护士站、休息室、工作区、示教室、医护人员浴室、卫生间、开水间、污梯间、步行梯、通道、电梯厅等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四层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急诊ICU</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6：50-16：50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负责SICU、卫生间、护士站、治疗室、休息室、工作区、残卫、开水间、步行梯、候诊椅等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门诊手术室</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6：30-15：00  12：00-21：00      21：00-6：00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负责手术室接台大清洁、仪器设备、男女更衣室、浴室、卫生间、餐厅、休息室、工作区、病人入口、黄区、绿区、高值间、无菌敷料间、手术间等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发衣站</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7：00-18：00 18：00-07：00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负责发衣站对手术单、发放工作人员刷手服、钥匙、做好登记、刷拖鞋、更换清洁消毒地垫等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输液室、西药房、中药房等</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负责输液室、西药房、中草药房、收费处、注射室、用药咨询、男女卫生间、步行梯、开水间、候诊椅、大厅等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7</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五层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EICU心、EICU呼</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6：50-17：00</w:t>
            </w:r>
          </w:p>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17：00-07：00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负责通道、护士站、治疗室、工作区、休息室、浴室、病房、物表、地表、男女卫生间清理工作等含一班长</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门诊手术</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6：30-15：00  12：</w:t>
            </w:r>
            <w:r w:rsidRPr="004C2804">
              <w:rPr>
                <w:rFonts w:asciiTheme="minorEastAsia" w:eastAsiaTheme="minorEastAsia" w:hAnsiTheme="minorEastAsia" w:cstheme="minorEastAsia" w:hint="eastAsia"/>
                <w:kern w:val="0"/>
              </w:rPr>
              <w:lastRenderedPageBreak/>
              <w:t>00-21：00      21：00-6：00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负责手术室接台大清洁、仪器设</w:t>
            </w:r>
            <w:r w:rsidRPr="004C2804">
              <w:rPr>
                <w:rFonts w:asciiTheme="minorEastAsia" w:eastAsiaTheme="minorEastAsia" w:hAnsiTheme="minorEastAsia" w:cstheme="minorEastAsia" w:hint="eastAsia"/>
                <w:kern w:val="0"/>
              </w:rPr>
              <w:lastRenderedPageBreak/>
              <w:t>备、男女更衣室、浴室、收垃圾、餐厅、休息室、工作区、病人入口、黄区、绿区、高值间、无菌敷料间、手术间等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6：50-17：00   17：00-07：00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负责发衣站对手术单、发放工作人员刷手服钥匙、做好登记、刷拖鞋、更换清洁消毒地垫等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泌尿科、骨科</w:t>
            </w:r>
          </w:p>
        </w:tc>
        <w:tc>
          <w:tcPr>
            <w:tcW w:w="1131"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6：30-15：00  15：00-23：00</w:t>
            </w:r>
          </w:p>
        </w:tc>
        <w:tc>
          <w:tcPr>
            <w:tcW w:w="180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负责骨科、泌尿科、神经外科、神经内科、疼痛科、关节腔科、肌电图室、男女卫生间、护士站、治疗室、休息室、工作区、步行梯、候诊椅、公区、标识牌、排风口、电梯厅等</w:t>
            </w:r>
          </w:p>
        </w:tc>
        <w:tc>
          <w:tcPr>
            <w:tcW w:w="699" w:type="pct"/>
            <w:vMerge w:val="restart"/>
            <w:tcBorders>
              <w:top w:val="nil"/>
              <w:left w:val="single" w:sz="4" w:space="0" w:color="auto"/>
              <w:bottom w:val="single" w:sz="4" w:space="0" w:color="000000"/>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神经外科、疼痛科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神经内科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六层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急诊综合35病房、VIP病房</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6：50-17：00</w:t>
            </w:r>
          </w:p>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17：00-07：00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负责通道、护士站、治疗室、工作区、休息室、浴室、病房、卫生间、生活区、餐厅、污梯间、清理工作等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普通外科</w:t>
            </w:r>
          </w:p>
        </w:tc>
        <w:tc>
          <w:tcPr>
            <w:tcW w:w="1131"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负责消化科、内分泌、高血压、抽血室、普外科、中心处置、普内科、卫生间、工作区、步行梯、激光美容科、候诊椅、开水间、公区、标识牌、排风口、电梯厅等</w:t>
            </w:r>
          </w:p>
        </w:tc>
        <w:tc>
          <w:tcPr>
            <w:tcW w:w="699" w:type="pct"/>
            <w:vMerge w:val="restart"/>
            <w:tcBorders>
              <w:top w:val="nil"/>
              <w:left w:val="single" w:sz="4" w:space="0" w:color="auto"/>
              <w:bottom w:val="single" w:sz="4" w:space="0" w:color="000000"/>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普通内科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肛肠科、高血压科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营养科、全科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9</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七层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胸科36病房</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6：50-17：00</w:t>
            </w:r>
          </w:p>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17：00-07：00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负责通道、护士站、治疗室、工作区、休息室、浴室、病房、卫生间、生活区、餐厅、污梯间、清理工作等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血管科、大血管科</w:t>
            </w:r>
          </w:p>
        </w:tc>
        <w:tc>
          <w:tcPr>
            <w:tcW w:w="1131"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负责儿科、血管科、心电图、心内科、心外科、开水间、工作区、污梯间、步行梯、候诊椅、男女卫生间、公区、污物间、标识牌、排风口、电梯厅等</w:t>
            </w:r>
          </w:p>
        </w:tc>
        <w:tc>
          <w:tcPr>
            <w:tcW w:w="699" w:type="pct"/>
            <w:vMerge w:val="restart"/>
            <w:tcBorders>
              <w:top w:val="nil"/>
              <w:left w:val="single" w:sz="4" w:space="0" w:color="auto"/>
              <w:bottom w:val="single" w:sz="4" w:space="0" w:color="000000"/>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心脏外科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心脏儿科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10</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八层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心脏内科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负责分诊台、诊室、护士站、男女卫生间、治疗室、休息室、工作区、步行梯、候诊椅、开水间、公区、标识牌、排风口、电梯厅等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超声心动</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6：50-16：50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负责超声心动、B超、护士站、诊室、休息室、工作区、会议室、电梯厅、步行梯、候诊椅、卫生间、浴室、污梯间等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超声科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负责心电图、护士站、收费处、动态心电图、平板运动、卫生间、浴</w:t>
            </w:r>
            <w:r w:rsidRPr="004C2804">
              <w:rPr>
                <w:rFonts w:asciiTheme="minorEastAsia" w:eastAsiaTheme="minorEastAsia" w:hAnsiTheme="minorEastAsia" w:cstheme="minorEastAsia" w:hint="eastAsia"/>
                <w:kern w:val="0"/>
              </w:rPr>
              <w:lastRenderedPageBreak/>
              <w:t>室、步行梯、候诊椅、开水间、大厅、标识牌、排风口、电梯厅等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1</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11</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九层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检验科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6：50-16：50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负责检验科所有化验室、男女卫生间、生活区、浴室、休息室、工作区、步行梯、污梯间等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儿科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6：50-16：50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负责儿科、卫生间、工作区、治疗室、护士站、收费处、步行梯、候诊椅、开水间、标识牌、排风口、电梯厅等含一班长</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妇产科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 xml:space="preserve">6：50-16：50   </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负责妇产科、卫生间、手术室、工作区、休息室、治疗室、诊室、通道、候诊椅、步行梯等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12</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十层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眼科门诊</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负责诊室、眼科手术室、挂号室、护士站、休息室、工作区、污梯间、候诊椅、步行梯等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肾内科、皮肤科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负责诊室、休息室、工作区、生活区、通道、步行梯、候诊椅等含一班长</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呼吸科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负责诊室、休息室、工作区、通道、候诊椅等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胸外科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负责诊室、休息室、工作区、通道、步行梯、候诊椅等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中医理疗门诊</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负责诊室、中医科、理疗科、收费处、护士站、休息室、工作区、卫生间、浴室、通道、候诊椅等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耳鼻喉科</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负责诊室、休息室、工作区、治疗室、卫生间、通道、候诊椅、步行梯等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13</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十一层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心理门诊</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负责心理科诊室、护士站、工作区、更衣室、候诊椅、步行梯等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干部门诊</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负责干部门诊诊室、休息室、工作区、浴室、污梯间、候诊椅、步行梯等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特许门诊</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负责特许门诊诊室、护士站、休息室、工作区、候诊椅、步行梯等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综合门诊</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负责诊室、特需药房、临床营养科、会诊、候诊椅、步行梯等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14</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十二层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300人报告厅</w:t>
            </w:r>
          </w:p>
        </w:tc>
        <w:tc>
          <w:tcPr>
            <w:tcW w:w="1131"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报告厅、体检中心、污梯间大垃圾桶、步行梯、候诊椅、男女卫生间、残卫、开水间、公区、污物间、标识牌、排风口、电梯厅</w:t>
            </w:r>
          </w:p>
        </w:tc>
        <w:tc>
          <w:tcPr>
            <w:tcW w:w="699" w:type="pct"/>
            <w:vMerge w:val="restart"/>
            <w:tcBorders>
              <w:top w:val="nil"/>
              <w:left w:val="single" w:sz="4" w:space="0" w:color="auto"/>
              <w:bottom w:val="single" w:sz="4" w:space="0" w:color="000000"/>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体检中心</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15</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十三</w:t>
            </w:r>
            <w:r w:rsidRPr="004C2804">
              <w:rPr>
                <w:rFonts w:asciiTheme="minorEastAsia" w:eastAsiaTheme="minorEastAsia" w:hAnsiTheme="minorEastAsia" w:cstheme="minorEastAsia" w:hint="eastAsia"/>
                <w:kern w:val="0"/>
              </w:rPr>
              <w:lastRenderedPageBreak/>
              <w:t>层</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会议室</w:t>
            </w:r>
          </w:p>
        </w:tc>
        <w:tc>
          <w:tcPr>
            <w:tcW w:w="1131"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擦拭会议室、口腔科、污梯间大垃</w:t>
            </w:r>
            <w:r w:rsidRPr="004C2804">
              <w:rPr>
                <w:rFonts w:asciiTheme="minorEastAsia" w:eastAsiaTheme="minorEastAsia" w:hAnsiTheme="minorEastAsia" w:cstheme="minorEastAsia" w:hint="eastAsia"/>
                <w:kern w:val="0"/>
              </w:rPr>
              <w:lastRenderedPageBreak/>
              <w:t>圾桶、步行梯、候诊椅、男女卫生间、残卫、开水间、公区、污物间、标识牌、排风口、电梯厅</w:t>
            </w:r>
          </w:p>
        </w:tc>
        <w:tc>
          <w:tcPr>
            <w:tcW w:w="699" w:type="pct"/>
            <w:vMerge w:val="restart"/>
            <w:tcBorders>
              <w:top w:val="nil"/>
              <w:left w:val="single" w:sz="4" w:space="0" w:color="auto"/>
              <w:bottom w:val="single" w:sz="4" w:space="0" w:color="000000"/>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3</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口腔科</w:t>
            </w:r>
          </w:p>
        </w:tc>
        <w:tc>
          <w:tcPr>
            <w:tcW w:w="1131"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80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99" w:type="pct"/>
            <w:vMerge/>
            <w:tcBorders>
              <w:top w:val="nil"/>
              <w:left w:val="single" w:sz="4" w:space="0" w:color="auto"/>
              <w:bottom w:val="single" w:sz="4" w:space="0" w:color="000000"/>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16</w:t>
            </w:r>
          </w:p>
        </w:tc>
        <w:tc>
          <w:tcPr>
            <w:tcW w:w="397"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B3</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三导管室</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6：30-15：30 15：30-1：00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负责通道、工作区、休息室、控制室、敷料间、手术间、更衣室、清洗纤衣、地表、物表、男女卫生间清理工作</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397"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公区</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负责工作区、示教室、会议室、中控室、男女卫生间、电梯厅、步行梯、等候椅</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w:t>
            </w:r>
          </w:p>
        </w:tc>
        <w:tc>
          <w:tcPr>
            <w:tcW w:w="397"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B2</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样本库</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负责样本库、护士站、工作区、会议室、实验室、餐厅、男女卫生间、随访中心、步行梯等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18</w:t>
            </w:r>
          </w:p>
        </w:tc>
        <w:tc>
          <w:tcPr>
            <w:tcW w:w="397"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B1</w:t>
            </w:r>
          </w:p>
        </w:tc>
        <w:tc>
          <w:tcPr>
            <w:tcW w:w="629"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车库</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负责车库、卫生间、电梯厅、药库、病案室、步行梯等</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19</w:t>
            </w:r>
          </w:p>
        </w:tc>
        <w:tc>
          <w:tcPr>
            <w:tcW w:w="1026" w:type="pct"/>
            <w:gridSpan w:val="2"/>
            <w:vMerge w:val="restar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卫生间</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负责1层男卫1岗、女卫1岗</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负责2层男卫1岗、女卫1岗</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负责3层男卫1岗、女卫1岗</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负责4层男女卫生间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负责5层男女卫生间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负责6层男女卫生间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负责7层男女卫生间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负责8层男卫生间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负责8层女卫生间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负责9层男女卫生间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026" w:type="pct"/>
            <w:gridSpan w:val="2"/>
            <w:vMerge/>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负责10、11层男女卫生间</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20</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集中清洗、配送</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7：00-17：00</w:t>
            </w:r>
          </w:p>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17：00-07：00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整理各区毛巾、地巾、收发新门诊楼、老门诊楼地巾、整理毛巾、地巾、发放心外楼、住院楼地巾、毛巾、清理集中清洗卫生、仪器设备、消毒各区域毛巾、地巾</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21</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替班</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负责其她保洁员休年假、倒休、请假、替岗、做细活卫生工作</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22</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中班</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15：00-21：00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负责中班一层2岗、二层2岗、三层1岗、四、五、六、七层病房1岗、公共区域卫生间5岗</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11</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23</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夜班</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22：00-6：00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负责门急诊楼病房及急诊工作</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24</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生活垃圾</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负责生活垃圾清运</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25</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医疗垃圾</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负责医疗垃圾清运</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26</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专项</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13：00－21：30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负责各区域专项工作</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r>
      <w:tr w:rsidR="00780013" w:rsidRPr="004C2804" w:rsidTr="00C1035A">
        <w:trPr>
          <w:trHeight w:val="20"/>
          <w:jc w:val="center"/>
        </w:trPr>
        <w:tc>
          <w:tcPr>
            <w:tcW w:w="336"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27</w:t>
            </w:r>
          </w:p>
        </w:tc>
        <w:tc>
          <w:tcPr>
            <w:tcW w:w="1026" w:type="pct"/>
            <w:gridSpan w:val="2"/>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外围</w:t>
            </w:r>
          </w:p>
        </w:tc>
        <w:tc>
          <w:tcPr>
            <w:tcW w:w="113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6：50-16：50</w:t>
            </w:r>
          </w:p>
        </w:tc>
        <w:tc>
          <w:tcPr>
            <w:tcW w:w="1806" w:type="pct"/>
            <w:tcBorders>
              <w:top w:val="nil"/>
              <w:left w:val="nil"/>
              <w:bottom w:val="single" w:sz="4" w:space="0" w:color="auto"/>
              <w:right w:val="single" w:sz="4" w:space="0" w:color="auto"/>
            </w:tcBorders>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负责外围卫生清洁</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20"/>
          <w:jc w:val="center"/>
        </w:trPr>
        <w:tc>
          <w:tcPr>
            <w:tcW w:w="4300" w:type="pct"/>
            <w:gridSpan w:val="5"/>
            <w:tcBorders>
              <w:top w:val="single" w:sz="4" w:space="0" w:color="auto"/>
              <w:left w:val="single" w:sz="4" w:space="0" w:color="auto"/>
              <w:bottom w:val="single" w:sz="4" w:space="0" w:color="auto"/>
              <w:right w:val="single" w:sz="4" w:space="0" w:color="000000"/>
            </w:tcBorders>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lastRenderedPageBreak/>
              <w:t>小计</w:t>
            </w:r>
          </w:p>
        </w:tc>
        <w:tc>
          <w:tcPr>
            <w:tcW w:w="69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132</w:t>
            </w:r>
          </w:p>
        </w:tc>
      </w:tr>
    </w:tbl>
    <w:p w:rsidR="00780013" w:rsidRPr="004C2804" w:rsidRDefault="00780013" w:rsidP="00780013">
      <w:pPr>
        <w:rPr>
          <w:rFonts w:ascii="宋体" w:hAnsi="宋体"/>
          <w:b/>
          <w:bCs/>
          <w:color w:val="000000"/>
          <w:kern w:val="0"/>
          <w:sz w:val="24"/>
        </w:rPr>
      </w:pPr>
      <w:r w:rsidRPr="004C2804">
        <w:rPr>
          <w:rFonts w:ascii="宋体" w:hAnsi="宋体" w:hint="eastAsia"/>
          <w:b/>
          <w:bCs/>
          <w:color w:val="000000"/>
          <w:kern w:val="0"/>
          <w:sz w:val="24"/>
        </w:rPr>
        <w:br w:type="page"/>
      </w:r>
    </w:p>
    <w:p w:rsidR="00780013" w:rsidRPr="004C2804" w:rsidRDefault="00780013" w:rsidP="00780013">
      <w:pPr>
        <w:rPr>
          <w:rFonts w:ascii="宋体" w:hAnsi="宋体"/>
          <w:b/>
          <w:bCs/>
          <w:color w:val="000000"/>
          <w:kern w:val="0"/>
        </w:rPr>
      </w:pPr>
    </w:p>
    <w:p w:rsidR="00780013" w:rsidRPr="004C2804" w:rsidRDefault="00780013" w:rsidP="00780013">
      <w:pPr>
        <w:adjustRightInd w:val="0"/>
        <w:snapToGrid w:val="0"/>
        <w:jc w:val="center"/>
        <w:rPr>
          <w:rFonts w:ascii="宋体" w:hAnsi="宋体"/>
          <w:b/>
          <w:bCs/>
          <w:color w:val="000000"/>
          <w:kern w:val="0"/>
        </w:rPr>
      </w:pPr>
      <w:r w:rsidRPr="004C2804">
        <w:rPr>
          <w:rFonts w:ascii="宋体" w:hAnsi="宋体" w:hint="eastAsia"/>
          <w:b/>
          <w:bCs/>
          <w:color w:val="000000"/>
          <w:kern w:val="0"/>
          <w:sz w:val="24"/>
        </w:rPr>
        <w:t>综合病房楼B座等区域保洁</w:t>
      </w:r>
      <w:r w:rsidRPr="004C2804">
        <w:rPr>
          <w:rFonts w:ascii="宋体" w:hAnsi="宋体"/>
          <w:b/>
          <w:bCs/>
          <w:color w:val="000000"/>
          <w:kern w:val="0"/>
          <w:sz w:val="24"/>
        </w:rPr>
        <w:t>各岗位及时间要求</w:t>
      </w:r>
    </w:p>
    <w:p w:rsidR="00780013" w:rsidRPr="004C2804" w:rsidRDefault="00780013" w:rsidP="00780013">
      <w:pPr>
        <w:adjustRightInd w:val="0"/>
        <w:snapToGrid w:val="0"/>
        <w:jc w:val="center"/>
        <w:rPr>
          <w:rFonts w:ascii="宋体" w:hAnsi="宋体"/>
          <w:b/>
          <w:bCs/>
          <w:color w:val="000000"/>
          <w:kern w:val="0"/>
        </w:rPr>
      </w:pPr>
      <w:r w:rsidRPr="004C2804">
        <w:rPr>
          <w:rFonts w:ascii="宋体" w:hAnsi="宋体"/>
          <w:b/>
          <w:bCs/>
          <w:color w:val="000000"/>
          <w:kern w:val="0"/>
          <w:sz w:val="24"/>
        </w:rPr>
        <w:t>（下表中每时间段至少</w:t>
      </w:r>
      <w:r w:rsidRPr="004C2804">
        <w:rPr>
          <w:rFonts w:ascii="宋体" w:hAnsi="宋体" w:hint="eastAsia"/>
          <w:b/>
          <w:bCs/>
          <w:color w:val="000000"/>
          <w:kern w:val="0"/>
          <w:sz w:val="24"/>
        </w:rPr>
        <w:t>保证</w:t>
      </w:r>
      <w:r w:rsidRPr="004C2804">
        <w:rPr>
          <w:rFonts w:ascii="宋体" w:hAnsi="宋体"/>
          <w:b/>
          <w:bCs/>
          <w:color w:val="000000"/>
          <w:kern w:val="0"/>
          <w:sz w:val="24"/>
        </w:rPr>
        <w:t>一人</w:t>
      </w:r>
      <w:r w:rsidRPr="004C2804">
        <w:rPr>
          <w:rFonts w:ascii="宋体" w:hAnsi="宋体" w:hint="eastAsia"/>
          <w:b/>
          <w:bCs/>
          <w:color w:val="000000"/>
          <w:kern w:val="0"/>
          <w:sz w:val="24"/>
        </w:rPr>
        <w:t>在岗</w:t>
      </w:r>
      <w:r w:rsidRPr="004C2804">
        <w:rPr>
          <w:rFonts w:ascii="宋体" w:hAnsi="宋体"/>
          <w:b/>
          <w:bCs/>
          <w:color w:val="000000"/>
          <w:kern w:val="0"/>
          <w:sz w:val="24"/>
        </w:rPr>
        <w:t>）</w:t>
      </w:r>
    </w:p>
    <w:p w:rsidR="00780013" w:rsidRPr="004C2804" w:rsidRDefault="00780013" w:rsidP="00780013">
      <w:pPr>
        <w:adjustRightInd w:val="0"/>
        <w:snapToGrid w:val="0"/>
        <w:ind w:firstLineChars="200" w:firstLine="420"/>
        <w:rPr>
          <w:rFonts w:ascii="宋体" w:hAnsi="宋体"/>
          <w:color w:val="000000"/>
          <w:kern w:val="0"/>
        </w:rPr>
      </w:pPr>
    </w:p>
    <w:tbl>
      <w:tblPr>
        <w:tblW w:w="8478" w:type="dxa"/>
        <w:jc w:val="center"/>
        <w:tblLayout w:type="fixed"/>
        <w:tblLook w:val="04A0" w:firstRow="1" w:lastRow="0" w:firstColumn="1" w:lastColumn="0" w:noHBand="0" w:noVBand="1"/>
      </w:tblPr>
      <w:tblGrid>
        <w:gridCol w:w="1411"/>
        <w:gridCol w:w="1594"/>
        <w:gridCol w:w="1682"/>
        <w:gridCol w:w="2665"/>
        <w:gridCol w:w="1126"/>
      </w:tblGrid>
      <w:tr w:rsidR="00780013" w:rsidRPr="004C2804" w:rsidTr="00C1035A">
        <w:trPr>
          <w:trHeight w:val="500"/>
          <w:jc w:val="center"/>
        </w:trPr>
        <w:tc>
          <w:tcPr>
            <w:tcW w:w="8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区域</w:t>
            </w:r>
          </w:p>
        </w:tc>
        <w:tc>
          <w:tcPr>
            <w:tcW w:w="9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岗位设置</w:t>
            </w:r>
          </w:p>
        </w:tc>
        <w:tc>
          <w:tcPr>
            <w:tcW w:w="9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工作时间</w:t>
            </w:r>
          </w:p>
        </w:tc>
        <w:tc>
          <w:tcPr>
            <w:tcW w:w="1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工作内容</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岗位配置</w:t>
            </w:r>
          </w:p>
        </w:tc>
      </w:tr>
      <w:tr w:rsidR="00780013" w:rsidRPr="004C2804" w:rsidTr="00C1035A">
        <w:trPr>
          <w:trHeight w:val="500"/>
          <w:jc w:val="center"/>
        </w:trPr>
        <w:tc>
          <w:tcPr>
            <w:tcW w:w="8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综合病房楼</w:t>
            </w:r>
            <w:r w:rsidRPr="004C2804">
              <w:rPr>
                <w:rFonts w:ascii="宋体" w:hAnsi="宋体" w:cs="宋体"/>
                <w:color w:val="000000"/>
                <w:kern w:val="0"/>
                <w:lang w:bidi="ar"/>
              </w:rPr>
              <w:t>B座等区域</w:t>
            </w:r>
          </w:p>
        </w:tc>
        <w:tc>
          <w:tcPr>
            <w:tcW w:w="9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hint="eastAsia"/>
                <w:color w:val="000000"/>
                <w:kern w:val="0"/>
                <w:lang w:bidi="ar"/>
              </w:rPr>
              <w:t>区域保洁经理</w:t>
            </w:r>
          </w:p>
        </w:tc>
        <w:tc>
          <w:tcPr>
            <w:tcW w:w="99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color w:val="000000"/>
                <w:kern w:val="0"/>
                <w:lang w:bidi="ar"/>
              </w:rPr>
              <w:t>7：30-17：00</w:t>
            </w:r>
          </w:p>
        </w:tc>
        <w:tc>
          <w:tcPr>
            <w:tcW w:w="15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宋体" w:hAnsi="宋体" w:cs="宋体"/>
                <w:color w:val="000000"/>
              </w:rPr>
            </w:pPr>
            <w:r w:rsidRPr="004C2804">
              <w:rPr>
                <w:rFonts w:ascii="宋体" w:hAnsi="宋体" w:cs="宋体" w:hint="eastAsia"/>
                <w:color w:val="000000"/>
                <w:kern w:val="0"/>
                <w:lang w:bidi="ar"/>
              </w:rPr>
              <w:t>负责配合保洁部全面工作，完成日常管理及考核达标工作</w:t>
            </w:r>
          </w:p>
        </w:tc>
        <w:tc>
          <w:tcPr>
            <w:tcW w:w="66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宋体" w:hAnsi="宋体" w:cs="宋体"/>
                <w:color w:val="000000"/>
              </w:rPr>
            </w:pPr>
            <w:r w:rsidRPr="004C2804">
              <w:rPr>
                <w:rFonts w:ascii="宋体" w:hAnsi="宋体" w:cs="宋体"/>
                <w:color w:val="000000"/>
                <w:kern w:val="0"/>
                <w:lang w:bidi="ar"/>
              </w:rPr>
              <w:t>1</w:t>
            </w:r>
          </w:p>
        </w:tc>
      </w:tr>
    </w:tbl>
    <w:p w:rsidR="00780013" w:rsidRPr="004C2804" w:rsidRDefault="00780013" w:rsidP="00780013">
      <w:pPr>
        <w:adjustRightInd w:val="0"/>
        <w:snapToGrid w:val="0"/>
        <w:ind w:firstLineChars="200" w:firstLine="420"/>
        <w:rPr>
          <w:rFonts w:ascii="宋体" w:hAnsi="宋体"/>
          <w:color w:val="000000"/>
          <w:kern w:val="0"/>
        </w:rPr>
      </w:pPr>
    </w:p>
    <w:p w:rsidR="00780013" w:rsidRPr="004C2804" w:rsidRDefault="00780013" w:rsidP="00780013">
      <w:pPr>
        <w:adjustRightInd w:val="0"/>
        <w:snapToGrid w:val="0"/>
        <w:ind w:firstLineChars="200" w:firstLine="420"/>
        <w:rPr>
          <w:rFonts w:ascii="宋体" w:hAnsi="宋体"/>
          <w:color w:val="000000"/>
          <w:kern w:val="0"/>
        </w:rPr>
      </w:pPr>
    </w:p>
    <w:p w:rsidR="00780013" w:rsidRPr="004C2804" w:rsidRDefault="00780013" w:rsidP="00780013">
      <w:pPr>
        <w:adjustRightInd w:val="0"/>
        <w:snapToGrid w:val="0"/>
        <w:ind w:firstLineChars="200" w:firstLine="420"/>
        <w:rPr>
          <w:rFonts w:ascii="宋体" w:hAnsi="宋体"/>
          <w:color w:val="000000"/>
          <w:kern w:val="0"/>
        </w:rPr>
      </w:pPr>
    </w:p>
    <w:p w:rsidR="00780013" w:rsidRPr="004C2804" w:rsidRDefault="00780013" w:rsidP="00780013">
      <w:pPr>
        <w:adjustRightInd w:val="0"/>
        <w:snapToGrid w:val="0"/>
        <w:jc w:val="center"/>
        <w:rPr>
          <w:rFonts w:ascii="宋体" w:hAnsi="宋体"/>
          <w:b/>
          <w:bCs/>
          <w:color w:val="000000"/>
          <w:kern w:val="0"/>
        </w:rPr>
      </w:pPr>
      <w:r w:rsidRPr="004C2804">
        <w:rPr>
          <w:rFonts w:ascii="宋体" w:hAnsi="宋体"/>
          <w:b/>
          <w:bCs/>
          <w:color w:val="000000"/>
          <w:kern w:val="0"/>
          <w:sz w:val="24"/>
        </w:rPr>
        <w:t>综合病房楼B座岗位编制表</w:t>
      </w:r>
    </w:p>
    <w:tbl>
      <w:tblPr>
        <w:tblW w:w="8755" w:type="dxa"/>
        <w:tblLayout w:type="fixed"/>
        <w:tblLook w:val="04A0" w:firstRow="1" w:lastRow="0" w:firstColumn="1" w:lastColumn="0" w:noHBand="0" w:noVBand="1"/>
      </w:tblPr>
      <w:tblGrid>
        <w:gridCol w:w="816"/>
        <w:gridCol w:w="709"/>
        <w:gridCol w:w="851"/>
        <w:gridCol w:w="853"/>
        <w:gridCol w:w="1133"/>
        <w:gridCol w:w="3721"/>
        <w:gridCol w:w="672"/>
      </w:tblGrid>
      <w:tr w:rsidR="00780013" w:rsidRPr="004C2804" w:rsidTr="00C1035A">
        <w:trPr>
          <w:trHeight w:val="500"/>
        </w:trPr>
        <w:tc>
          <w:tcPr>
            <w:tcW w:w="46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序号</w:t>
            </w:r>
          </w:p>
        </w:tc>
        <w:tc>
          <w:tcPr>
            <w:tcW w:w="891"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区域</w:t>
            </w:r>
          </w:p>
        </w:tc>
        <w:tc>
          <w:tcPr>
            <w:tcW w:w="4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岗位设置</w:t>
            </w: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工作时间</w:t>
            </w:r>
          </w:p>
        </w:tc>
        <w:tc>
          <w:tcPr>
            <w:tcW w:w="21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工作内容</w:t>
            </w:r>
          </w:p>
        </w:tc>
        <w:tc>
          <w:tcPr>
            <w:tcW w:w="3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岗位配置</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891" w:type="pct"/>
            <w:gridSpan w:val="2"/>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B座</w:t>
            </w:r>
          </w:p>
        </w:tc>
        <w:tc>
          <w:tcPr>
            <w:tcW w:w="487"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保洁班长</w:t>
            </w:r>
          </w:p>
        </w:tc>
        <w:tc>
          <w:tcPr>
            <w:tcW w:w="647"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6：30-17：00</w:t>
            </w:r>
          </w:p>
        </w:tc>
        <w:tc>
          <w:tcPr>
            <w:tcW w:w="2125"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负责现场培训新员工，巡岗、监督楼层卫生情况、特殊情况替岗等</w:t>
            </w:r>
          </w:p>
        </w:tc>
        <w:tc>
          <w:tcPr>
            <w:tcW w:w="384"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4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主楼</w:t>
            </w: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二导</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6：30-24：00</w:t>
            </w:r>
          </w:p>
        </w:tc>
        <w:tc>
          <w:tcPr>
            <w:tcW w:w="21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1、负责导管室手术间的清洁、消毒、卫生维护。</w:t>
            </w:r>
            <w:r w:rsidRPr="004C2804">
              <w:rPr>
                <w:rFonts w:asciiTheme="minorEastAsia" w:eastAsiaTheme="minorEastAsia" w:hAnsiTheme="minorEastAsia" w:cstheme="minorEastAsia"/>
                <w:color w:val="000000"/>
                <w:kern w:val="0"/>
                <w:lang w:bidi="ar"/>
              </w:rPr>
              <w:br/>
              <w:t>2、负责导管室每日手术结束后手术间的大清与消毒。</w:t>
            </w:r>
            <w:r w:rsidRPr="004C2804">
              <w:rPr>
                <w:rFonts w:asciiTheme="minorEastAsia" w:eastAsiaTheme="minorEastAsia" w:hAnsiTheme="minorEastAsia" w:cstheme="minorEastAsia"/>
                <w:color w:val="000000"/>
                <w:kern w:val="0"/>
                <w:lang w:bidi="ar"/>
              </w:rPr>
              <w:br/>
              <w:t>3、负责导管室医疗垃圾生活垃圾收集。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MRT室、核磁</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1、负责所有检查室的清洁、消毒、卫生维护。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3、负责该区域的医疗垃圾、生活垃圾收集。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公区、核医学</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 xml:space="preserve">2、负责该区域的垃圾收集与清理。                  </w:t>
            </w:r>
            <w:r w:rsidRPr="004C2804">
              <w:rPr>
                <w:rFonts w:asciiTheme="minorEastAsia" w:eastAsiaTheme="minorEastAsia" w:hAnsiTheme="minorEastAsia" w:cstheme="minorEastAsia"/>
                <w:color w:val="000000"/>
                <w:kern w:val="0"/>
                <w:lang w:bidi="ar"/>
              </w:rPr>
              <w:br/>
              <w:t>3、核医学科室的日常清洁消毒。</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CT室</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1、负责所有检查室的清洁、消毒、卫生维护。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3、负责该区域的医疗垃圾、生活垃圾收集。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耳鼻喉科</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7</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肾内科病房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睡眠中心</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高血压</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产科病房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通道</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血液科</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13</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血管外科</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w:t>
            </w:r>
            <w:r w:rsidRPr="004C2804">
              <w:rPr>
                <w:rFonts w:asciiTheme="minorEastAsia" w:eastAsiaTheme="minorEastAsia" w:hAnsiTheme="minorEastAsia" w:cstheme="minorEastAsia"/>
                <w:color w:val="000000"/>
                <w:kern w:val="0"/>
                <w:lang w:bidi="ar"/>
              </w:rPr>
              <w:lastRenderedPageBreak/>
              <w:t>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14</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心脏瓣膜介入中心</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四导</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6：30-24：00</w:t>
            </w:r>
          </w:p>
        </w:tc>
        <w:tc>
          <w:tcPr>
            <w:tcW w:w="21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1、负责导管室手术间的清洁、消毒、卫生维护。</w:t>
            </w:r>
            <w:r w:rsidRPr="004C2804">
              <w:rPr>
                <w:rFonts w:asciiTheme="minorEastAsia" w:eastAsiaTheme="minorEastAsia" w:hAnsiTheme="minorEastAsia" w:cstheme="minorEastAsia"/>
                <w:color w:val="000000"/>
                <w:kern w:val="0"/>
                <w:lang w:bidi="ar"/>
              </w:rPr>
              <w:br/>
              <w:t>2、负责导管室每日手术结束后手术间的大清与消毒。</w:t>
            </w:r>
            <w:r w:rsidRPr="004C2804">
              <w:rPr>
                <w:rFonts w:asciiTheme="minorEastAsia" w:eastAsiaTheme="minorEastAsia" w:hAnsiTheme="minorEastAsia" w:cstheme="minorEastAsia"/>
                <w:color w:val="000000"/>
                <w:kern w:val="0"/>
                <w:lang w:bidi="ar"/>
              </w:rPr>
              <w:br/>
              <w:t>3、负责导管室医疗垃圾生活垃圾收集。</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16</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妇科病房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17</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康复中心</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18</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心律失常二区</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19</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冠心病十区</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20</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B座全区</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晚班收垃圾</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12:00—21:00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负责整个病区的卫生巡视和收集垃圾</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21</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B座全</w:t>
            </w:r>
            <w:r w:rsidRPr="004C2804">
              <w:rPr>
                <w:rFonts w:asciiTheme="minorEastAsia" w:eastAsiaTheme="minorEastAsia" w:hAnsiTheme="minorEastAsia" w:cstheme="minorEastAsia"/>
                <w:color w:val="000000"/>
                <w:kern w:val="0"/>
                <w:lang w:bidi="ar"/>
              </w:rPr>
              <w:lastRenderedPageBreak/>
              <w:t>区</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lastRenderedPageBreak/>
              <w:t>替班</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w:t>
            </w:r>
            <w:r w:rsidRPr="004C2804">
              <w:rPr>
                <w:rFonts w:asciiTheme="minorEastAsia" w:eastAsiaTheme="minorEastAsia" w:hAnsiTheme="minorEastAsia" w:cstheme="minorEastAsia"/>
                <w:color w:val="000000"/>
                <w:kern w:val="0"/>
                <w:lang w:bidi="ar"/>
              </w:rPr>
              <w:lastRenderedPageBreak/>
              <w:t>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lastRenderedPageBreak/>
              <w:t>灵活调配</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22</w:t>
            </w:r>
          </w:p>
        </w:tc>
        <w:tc>
          <w:tcPr>
            <w:tcW w:w="4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南段</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整形激光美容</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6：30-18：00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1、负责该科室的检查室、治疗室、手术室的卫生清洁与维护。</w:t>
            </w:r>
            <w:r w:rsidRPr="004C2804">
              <w:rPr>
                <w:rFonts w:asciiTheme="minorEastAsia" w:eastAsiaTheme="minorEastAsia" w:hAnsiTheme="minorEastAsia" w:cstheme="minorEastAsia"/>
                <w:color w:val="000000"/>
                <w:kern w:val="0"/>
                <w:lang w:bidi="ar"/>
              </w:rPr>
              <w:br/>
              <w:t>2、负责男女更衣室、生活区、护士站、休息室、医护人员浴室清洁与维护。</w:t>
            </w:r>
            <w:r w:rsidRPr="004C2804">
              <w:rPr>
                <w:rFonts w:asciiTheme="minorEastAsia" w:eastAsiaTheme="minorEastAsia" w:hAnsiTheme="minorEastAsia" w:cstheme="minorEastAsia"/>
                <w:color w:val="000000"/>
                <w:kern w:val="0"/>
                <w:lang w:bidi="ar"/>
              </w:rPr>
              <w:br/>
              <w:t>3、负责卫生间、开水间、污梯间、通道、电梯厅等清洁与维护。</w:t>
            </w:r>
            <w:r w:rsidRPr="004C2804">
              <w:rPr>
                <w:rFonts w:asciiTheme="minorEastAsia" w:eastAsiaTheme="minorEastAsia" w:hAnsiTheme="minorEastAsia" w:cstheme="minorEastAsia"/>
                <w:color w:val="000000"/>
                <w:kern w:val="0"/>
                <w:lang w:bidi="ar"/>
              </w:rPr>
              <w:br/>
              <w:t>4、负责该区域的医疗垃圾生后垃圾收集与清理。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23</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2层</w:t>
            </w:r>
          </w:p>
        </w:tc>
        <w:tc>
          <w:tcPr>
            <w:tcW w:w="4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透析室</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6：30-18：00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儿科病房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25</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消化内镜中心</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1、负责四层男女卫生间、残卫清洁与消毒。</w:t>
            </w:r>
            <w:r w:rsidRPr="004C2804">
              <w:rPr>
                <w:rFonts w:asciiTheme="minorEastAsia" w:eastAsiaTheme="minorEastAsia" w:hAnsiTheme="minorEastAsia" w:cstheme="minorEastAsia"/>
                <w:color w:val="000000"/>
                <w:kern w:val="0"/>
                <w:lang w:bidi="ar"/>
              </w:rPr>
              <w:br/>
              <w:t>2、负责控烟巡查劝阻吸烟。</w:t>
            </w:r>
            <w:r w:rsidRPr="004C2804">
              <w:rPr>
                <w:rFonts w:asciiTheme="minorEastAsia" w:eastAsiaTheme="minorEastAsia" w:hAnsiTheme="minorEastAsia" w:cstheme="minorEastAsia"/>
                <w:color w:val="000000"/>
                <w:kern w:val="0"/>
                <w:lang w:bidi="ar"/>
              </w:rPr>
              <w:br/>
              <w:t>3、负责便民设施（洗手液、喷香、大盘纸）补充。</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26</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风湿免疫病房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27</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CCU</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28</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冠心病</w:t>
            </w:r>
            <w:r w:rsidRPr="004C2804">
              <w:rPr>
                <w:rFonts w:asciiTheme="minorEastAsia" w:eastAsiaTheme="minorEastAsia" w:hAnsiTheme="minorEastAsia" w:cstheme="minorEastAsia" w:hint="eastAsia"/>
                <w:color w:val="000000"/>
                <w:kern w:val="0"/>
                <w:lang w:bidi="ar"/>
              </w:rPr>
              <w:lastRenderedPageBreak/>
              <w:t>四区</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6：30-16：</w:t>
            </w:r>
            <w:r w:rsidRPr="004C2804">
              <w:rPr>
                <w:rFonts w:asciiTheme="minorEastAsia" w:eastAsiaTheme="minorEastAsia" w:hAnsiTheme="minorEastAsia" w:cstheme="minorEastAsia"/>
                <w:color w:val="000000"/>
                <w:kern w:val="0"/>
                <w:lang w:bidi="ar"/>
              </w:rPr>
              <w:lastRenderedPageBreak/>
              <w:t>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1、负责所有公共区域的日常保洁与维</w:t>
            </w:r>
            <w:r w:rsidRPr="004C2804">
              <w:rPr>
                <w:rFonts w:asciiTheme="minorEastAsia" w:eastAsiaTheme="minorEastAsia" w:hAnsiTheme="minorEastAsia" w:cstheme="minorEastAsia"/>
                <w:color w:val="000000"/>
                <w:kern w:val="0"/>
                <w:lang w:bidi="ar"/>
              </w:rPr>
              <w:lastRenderedPageBreak/>
              <w:t>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29</w:t>
            </w:r>
          </w:p>
        </w:tc>
        <w:tc>
          <w:tcPr>
            <w:tcW w:w="4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北段</w:t>
            </w: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发热门诊</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6：30-18：30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3、负责该区域区域的医疗垃圾收集与清理。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30</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呼吸二病房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r w:rsidRPr="004C2804">
              <w:rPr>
                <w:rFonts w:asciiTheme="minorEastAsia" w:eastAsiaTheme="minorEastAsia" w:hAnsiTheme="minorEastAsia" w:cstheme="minorEastAsia"/>
                <w:color w:val="000000"/>
                <w:kern w:val="0"/>
                <w:lang w:bidi="ar"/>
              </w:rPr>
              <w:br/>
              <w:t>5、负责男女卫生间及浴室的清洁消毒。</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31</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呼吸三病房</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r w:rsidRPr="004C2804">
              <w:rPr>
                <w:rFonts w:asciiTheme="minorEastAsia" w:eastAsiaTheme="minorEastAsia" w:hAnsiTheme="minorEastAsia" w:cstheme="minorEastAsia"/>
                <w:color w:val="000000"/>
                <w:kern w:val="0"/>
                <w:lang w:bidi="ar"/>
              </w:rPr>
              <w:br/>
              <w:t>5、负责男女卫生间及浴室的清洁消毒。</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32</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内分泌</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r w:rsidRPr="004C2804">
              <w:rPr>
                <w:rFonts w:asciiTheme="minorEastAsia" w:eastAsiaTheme="minorEastAsia" w:hAnsiTheme="minorEastAsia" w:cstheme="minorEastAsia"/>
                <w:color w:val="000000"/>
                <w:kern w:val="0"/>
                <w:lang w:bidi="ar"/>
              </w:rPr>
              <w:br/>
              <w:t>5、负责男女卫生间及浴室的清洁消毒。</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33</w:t>
            </w:r>
          </w:p>
        </w:tc>
        <w:tc>
          <w:tcPr>
            <w:tcW w:w="40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1层</w:t>
            </w:r>
          </w:p>
        </w:tc>
        <w:tc>
          <w:tcPr>
            <w:tcW w:w="4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药理基地</w:t>
            </w:r>
          </w:p>
        </w:tc>
        <w:tc>
          <w:tcPr>
            <w:tcW w:w="64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1、负责采血室、治疗室、病房及护士站的清洁消毒。</w:t>
            </w:r>
            <w:r w:rsidRPr="004C2804">
              <w:rPr>
                <w:rFonts w:asciiTheme="minorEastAsia" w:eastAsiaTheme="minorEastAsia" w:hAnsiTheme="minorEastAsia" w:cstheme="minorEastAsia"/>
                <w:color w:val="000000"/>
                <w:kern w:val="0"/>
                <w:lang w:bidi="ar"/>
              </w:rPr>
              <w:br/>
              <w:t>2、负责公区、标识牌、排风口、步行梯、通道等清洁与维护。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384"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466" w:type="pct"/>
            <w:tcBorders>
              <w:top w:val="nil"/>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小计</w:t>
            </w:r>
          </w:p>
        </w:tc>
        <w:tc>
          <w:tcPr>
            <w:tcW w:w="4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4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64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21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3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48</w:t>
            </w:r>
          </w:p>
        </w:tc>
      </w:tr>
    </w:tbl>
    <w:p w:rsidR="00780013" w:rsidRPr="004C2804" w:rsidRDefault="00780013" w:rsidP="00780013">
      <w:pPr>
        <w:adjustRightInd w:val="0"/>
        <w:snapToGrid w:val="0"/>
        <w:jc w:val="center"/>
        <w:rPr>
          <w:rFonts w:ascii="宋体" w:hAnsi="宋体"/>
          <w:b/>
          <w:bCs/>
          <w:color w:val="000000"/>
          <w:kern w:val="0"/>
        </w:rPr>
      </w:pPr>
      <w:r w:rsidRPr="004C2804">
        <w:rPr>
          <w:rFonts w:ascii="宋体" w:hAnsi="宋体"/>
          <w:b/>
          <w:bCs/>
          <w:color w:val="000000"/>
          <w:kern w:val="0"/>
          <w:sz w:val="24"/>
        </w:rPr>
        <w:t>住院楼岗位编制表</w:t>
      </w:r>
    </w:p>
    <w:tbl>
      <w:tblPr>
        <w:tblW w:w="9009" w:type="dxa"/>
        <w:jc w:val="center"/>
        <w:tblLayout w:type="fixed"/>
        <w:tblLook w:val="04A0" w:firstRow="1" w:lastRow="0" w:firstColumn="1" w:lastColumn="0" w:noHBand="0" w:noVBand="1"/>
      </w:tblPr>
      <w:tblGrid>
        <w:gridCol w:w="757"/>
        <w:gridCol w:w="901"/>
        <w:gridCol w:w="1189"/>
        <w:gridCol w:w="1391"/>
        <w:gridCol w:w="3942"/>
        <w:gridCol w:w="829"/>
      </w:tblGrid>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lastRenderedPageBreak/>
              <w:t>序号</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区域</w:t>
            </w:r>
          </w:p>
        </w:tc>
        <w:tc>
          <w:tcPr>
            <w:tcW w:w="6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岗位设置</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工作时间</w:t>
            </w:r>
          </w:p>
        </w:tc>
        <w:tc>
          <w:tcPr>
            <w:tcW w:w="2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工作内容</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岗位配置</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住院楼</w:t>
            </w:r>
          </w:p>
        </w:tc>
        <w:tc>
          <w:tcPr>
            <w:tcW w:w="6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保洁主管</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7：30-17：00</w:t>
            </w:r>
          </w:p>
        </w:tc>
        <w:tc>
          <w:tcPr>
            <w:tcW w:w="2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负责保洁人员的日常管理及监督指导工作</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住院楼</w:t>
            </w:r>
          </w:p>
        </w:tc>
        <w:tc>
          <w:tcPr>
            <w:tcW w:w="6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保洁班长</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6：30-17：00</w:t>
            </w:r>
          </w:p>
        </w:tc>
        <w:tc>
          <w:tcPr>
            <w:tcW w:w="2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负责现场培训新员工，巡岗、监督楼层卫生情况、特殊情况替岗等</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1层</w:t>
            </w: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心内综合二区病房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心外综合二区病房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老年心血管病中心一区病房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核医学</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 xml:space="preserve">2、负责该区域的垃圾收集与清理。                  </w:t>
            </w:r>
            <w:r w:rsidRPr="004C2804">
              <w:rPr>
                <w:rFonts w:asciiTheme="minorEastAsia" w:eastAsiaTheme="minorEastAsia" w:hAnsiTheme="minorEastAsia" w:cstheme="minorEastAsia"/>
                <w:color w:val="000000"/>
                <w:kern w:val="0"/>
                <w:lang w:bidi="ar"/>
              </w:rPr>
              <w:br/>
              <w:t>3、核医学科室的日常清洁消毒。</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一导</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1、负责导管室手术间的清洁、消毒、卫生维护。</w:t>
            </w:r>
            <w:r w:rsidRPr="004C2804">
              <w:rPr>
                <w:rFonts w:asciiTheme="minorEastAsia" w:eastAsiaTheme="minorEastAsia" w:hAnsiTheme="minorEastAsia" w:cstheme="minorEastAsia"/>
                <w:color w:val="000000"/>
                <w:kern w:val="0"/>
                <w:lang w:bidi="ar"/>
              </w:rPr>
              <w:br/>
              <w:t>2、负责导管室每日手术结束后手术间的大清与消毒。</w:t>
            </w:r>
            <w:r w:rsidRPr="004C2804">
              <w:rPr>
                <w:rFonts w:asciiTheme="minorEastAsia" w:eastAsiaTheme="minorEastAsia" w:hAnsiTheme="minorEastAsia" w:cstheme="minorEastAsia"/>
                <w:color w:val="000000"/>
                <w:kern w:val="0"/>
                <w:lang w:bidi="ar"/>
              </w:rPr>
              <w:br/>
              <w:t>3、负责导管室医疗垃圾生活垃圾收集。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消化科病房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脑血管监护病房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w:t>
            </w:r>
            <w:r w:rsidRPr="004C2804">
              <w:rPr>
                <w:rFonts w:asciiTheme="minorEastAsia" w:eastAsiaTheme="minorEastAsia" w:hAnsiTheme="minorEastAsia" w:cstheme="minorEastAsia"/>
                <w:color w:val="000000"/>
                <w:kern w:val="0"/>
                <w:lang w:bidi="ar"/>
              </w:rPr>
              <w:lastRenderedPageBreak/>
              <w:t>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10</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消毒中心</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6：30-22：00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1、负责生活区及相关设备的清洁消毒。</w:t>
            </w:r>
            <w:r w:rsidRPr="004C2804">
              <w:rPr>
                <w:rFonts w:asciiTheme="minorEastAsia" w:eastAsiaTheme="minorEastAsia" w:hAnsiTheme="minorEastAsia" w:cstheme="minorEastAsia"/>
                <w:color w:val="000000"/>
                <w:kern w:val="0"/>
                <w:lang w:bidi="ar"/>
              </w:rPr>
              <w:br/>
              <w:t>2、负责公区、标识牌、排风口、通道等清洁与维护。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南北通道</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1—3层病房通道</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13</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2层</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泌尿科病房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14</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脑血管监护病房二区</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心力衰竭病房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16</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老年心血管病中心二区病房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17</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双心病房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18</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病理</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1、负责该科室所有公区的日常保洁与维护。</w:t>
            </w:r>
            <w:r w:rsidRPr="004C2804">
              <w:rPr>
                <w:rFonts w:asciiTheme="minorEastAsia" w:eastAsiaTheme="minorEastAsia" w:hAnsiTheme="minorEastAsia" w:cstheme="minorEastAsia"/>
                <w:color w:val="000000"/>
                <w:kern w:val="0"/>
                <w:lang w:bidi="ar"/>
              </w:rPr>
              <w:br/>
              <w:t>2、负责所有生活区、休息区日常清洁与</w:t>
            </w:r>
            <w:r w:rsidRPr="004C2804">
              <w:rPr>
                <w:rFonts w:asciiTheme="minorEastAsia" w:eastAsiaTheme="minorEastAsia" w:hAnsiTheme="minorEastAsia" w:cstheme="minorEastAsia"/>
                <w:color w:val="000000"/>
                <w:kern w:val="0"/>
                <w:lang w:bidi="ar"/>
              </w:rPr>
              <w:lastRenderedPageBreak/>
              <w:t>维护。</w:t>
            </w:r>
            <w:r w:rsidRPr="004C2804">
              <w:rPr>
                <w:rFonts w:asciiTheme="minorEastAsia" w:eastAsiaTheme="minorEastAsia" w:hAnsiTheme="minorEastAsia" w:cstheme="minorEastAsia"/>
                <w:color w:val="000000"/>
                <w:kern w:val="0"/>
                <w:lang w:bidi="ar"/>
              </w:rPr>
              <w:br/>
              <w:t>3、负责该区域区域的医疗垃圾收集与清理。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19</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中楼卫生间</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2、负责男女卫生间的周末大清及日常维护工作。</w:t>
            </w:r>
            <w:r w:rsidRPr="004C2804">
              <w:rPr>
                <w:rFonts w:asciiTheme="minorEastAsia" w:eastAsiaTheme="minorEastAsia" w:hAnsiTheme="minorEastAsia" w:cstheme="minorEastAsia"/>
                <w:color w:val="000000"/>
                <w:kern w:val="0"/>
                <w:lang w:bidi="ar"/>
              </w:rPr>
              <w:br/>
              <w:t>3、负责该区域区域的垃圾收集与清理。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20</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普外科二区病房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21</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南通道</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22</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北通道</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23</w:t>
            </w:r>
          </w:p>
        </w:tc>
        <w:tc>
          <w:tcPr>
            <w:tcW w:w="50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3层</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冠心病中心六区</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骨科病房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1、负责该诊室医疗区域卫生清洁与维护。</w:t>
            </w:r>
            <w:r w:rsidRPr="004C2804">
              <w:rPr>
                <w:rFonts w:asciiTheme="minorEastAsia" w:eastAsiaTheme="minorEastAsia" w:hAnsiTheme="minorEastAsia" w:cstheme="minorEastAsia"/>
                <w:color w:val="000000"/>
                <w:kern w:val="0"/>
                <w:lang w:bidi="ar"/>
              </w:rPr>
              <w:br/>
              <w:t>2、负责该科室男女更衣室、生活区、休息室、医护人员浴室清洁与维护。</w:t>
            </w:r>
            <w:r w:rsidRPr="004C2804">
              <w:rPr>
                <w:rFonts w:asciiTheme="minorEastAsia" w:eastAsiaTheme="minorEastAsia" w:hAnsiTheme="minorEastAsia" w:cstheme="minorEastAsia"/>
                <w:color w:val="000000"/>
                <w:kern w:val="0"/>
                <w:lang w:bidi="ar"/>
              </w:rPr>
              <w:br/>
              <w:t>3、负责科创中心卫生清洁与维护。</w:t>
            </w:r>
            <w:r w:rsidRPr="004C2804">
              <w:rPr>
                <w:rFonts w:asciiTheme="minorEastAsia" w:eastAsiaTheme="minorEastAsia" w:hAnsiTheme="minorEastAsia" w:cstheme="minorEastAsia"/>
                <w:color w:val="000000"/>
                <w:kern w:val="0"/>
                <w:lang w:bidi="ar"/>
              </w:rPr>
              <w:br/>
              <w:t>4、负责公共区域、电梯厅、步行梯清洁与维护。</w:t>
            </w:r>
            <w:r w:rsidRPr="004C2804">
              <w:rPr>
                <w:rFonts w:asciiTheme="minorEastAsia" w:eastAsiaTheme="minorEastAsia" w:hAnsiTheme="minorEastAsia" w:cstheme="minorEastAsia"/>
                <w:color w:val="000000"/>
                <w:kern w:val="0"/>
                <w:lang w:bidi="ar"/>
              </w:rPr>
              <w:br/>
              <w:t>5、负责该区域的医疗垃圾生后垃圾收集与清理。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25</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双心病房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1、负责该诊室医疗区域卫生清洁与维护。</w:t>
            </w:r>
            <w:r w:rsidRPr="004C2804">
              <w:rPr>
                <w:rFonts w:asciiTheme="minorEastAsia" w:eastAsiaTheme="minorEastAsia" w:hAnsiTheme="minorEastAsia" w:cstheme="minorEastAsia"/>
                <w:color w:val="000000"/>
                <w:kern w:val="0"/>
                <w:lang w:bidi="ar"/>
              </w:rPr>
              <w:br/>
              <w:t>2、负责该科室男女更衣室、生活区、休息室、医护人员浴室清洁与维护。</w:t>
            </w:r>
            <w:r w:rsidRPr="004C2804">
              <w:rPr>
                <w:rFonts w:asciiTheme="minorEastAsia" w:eastAsiaTheme="minorEastAsia" w:hAnsiTheme="minorEastAsia" w:cstheme="minorEastAsia"/>
                <w:color w:val="000000"/>
                <w:kern w:val="0"/>
                <w:lang w:bidi="ar"/>
              </w:rPr>
              <w:br/>
              <w:t>3、负责科创中心卫生清洁与维护。</w:t>
            </w:r>
            <w:r w:rsidRPr="004C2804">
              <w:rPr>
                <w:rFonts w:asciiTheme="minorEastAsia" w:eastAsiaTheme="minorEastAsia" w:hAnsiTheme="minorEastAsia" w:cstheme="minorEastAsia"/>
                <w:color w:val="000000"/>
                <w:kern w:val="0"/>
                <w:lang w:bidi="ar"/>
              </w:rPr>
              <w:br/>
              <w:t>4、负责公共区域、电梯厅、步行梯清洁与维护。</w:t>
            </w:r>
            <w:r w:rsidRPr="004C2804">
              <w:rPr>
                <w:rFonts w:asciiTheme="minorEastAsia" w:eastAsiaTheme="minorEastAsia" w:hAnsiTheme="minorEastAsia" w:cstheme="minorEastAsia"/>
                <w:color w:val="000000"/>
                <w:kern w:val="0"/>
                <w:lang w:bidi="ar"/>
              </w:rPr>
              <w:br/>
              <w:t>5、负责该区域的医疗垃圾生后垃圾收集与清理。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26</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起搏病房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1、负责该诊室医疗区域卫生清洁与维护。</w:t>
            </w:r>
            <w:r w:rsidRPr="004C2804">
              <w:rPr>
                <w:rFonts w:asciiTheme="minorEastAsia" w:eastAsiaTheme="minorEastAsia" w:hAnsiTheme="minorEastAsia" w:cstheme="minorEastAsia"/>
                <w:color w:val="000000"/>
                <w:kern w:val="0"/>
                <w:lang w:bidi="ar"/>
              </w:rPr>
              <w:br/>
              <w:t>2、负责该科室男女更衣室、生活区、休息室、医护人员浴室清洁与维护。</w:t>
            </w:r>
            <w:r w:rsidRPr="004C2804">
              <w:rPr>
                <w:rFonts w:asciiTheme="minorEastAsia" w:eastAsiaTheme="minorEastAsia" w:hAnsiTheme="minorEastAsia" w:cstheme="minorEastAsia"/>
                <w:color w:val="000000"/>
                <w:kern w:val="0"/>
                <w:lang w:bidi="ar"/>
              </w:rPr>
              <w:br/>
            </w:r>
            <w:r w:rsidRPr="004C2804">
              <w:rPr>
                <w:rFonts w:asciiTheme="minorEastAsia" w:eastAsiaTheme="minorEastAsia" w:hAnsiTheme="minorEastAsia" w:cstheme="minorEastAsia"/>
                <w:color w:val="000000"/>
                <w:kern w:val="0"/>
                <w:lang w:bidi="ar"/>
              </w:rPr>
              <w:lastRenderedPageBreak/>
              <w:t>3、负责科创中心卫生清洁与维护。</w:t>
            </w:r>
            <w:r w:rsidRPr="004C2804">
              <w:rPr>
                <w:rFonts w:asciiTheme="minorEastAsia" w:eastAsiaTheme="minorEastAsia" w:hAnsiTheme="minorEastAsia" w:cstheme="minorEastAsia"/>
                <w:color w:val="000000"/>
                <w:kern w:val="0"/>
                <w:lang w:bidi="ar"/>
              </w:rPr>
              <w:br/>
              <w:t>4、负责公共区域、电梯厅、步行梯清洁与维护。</w:t>
            </w:r>
            <w:r w:rsidRPr="004C2804">
              <w:rPr>
                <w:rFonts w:asciiTheme="minorEastAsia" w:eastAsiaTheme="minorEastAsia" w:hAnsiTheme="minorEastAsia" w:cstheme="minorEastAsia"/>
                <w:color w:val="000000"/>
                <w:kern w:val="0"/>
                <w:lang w:bidi="ar"/>
              </w:rPr>
              <w:br/>
              <w:t>5、负责该区域的医疗垃圾生后垃圾收集与清理。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27</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超声心动</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1、负责诊室卫生清洁与维护。</w:t>
            </w:r>
            <w:r w:rsidRPr="004C2804">
              <w:rPr>
                <w:rFonts w:asciiTheme="minorEastAsia" w:eastAsiaTheme="minorEastAsia" w:hAnsiTheme="minorEastAsia" w:cstheme="minorEastAsia"/>
                <w:color w:val="000000"/>
                <w:kern w:val="0"/>
                <w:lang w:bidi="ar"/>
              </w:rPr>
              <w:br/>
              <w:t>2、负责男女更衣室、生活区、护士站、休息室、医护人员浴室清洁与维护。</w:t>
            </w:r>
            <w:r w:rsidRPr="004C2804">
              <w:rPr>
                <w:rFonts w:asciiTheme="minorEastAsia" w:eastAsiaTheme="minorEastAsia" w:hAnsiTheme="minorEastAsia" w:cstheme="minorEastAsia"/>
                <w:color w:val="000000"/>
                <w:kern w:val="0"/>
                <w:lang w:bidi="ar"/>
              </w:rPr>
              <w:br/>
              <w:t>3、负责小卫生间、开水间、污梯间、步行梯、通道、电梯厅等清洁与维护。</w:t>
            </w:r>
            <w:r w:rsidRPr="004C2804">
              <w:rPr>
                <w:rFonts w:asciiTheme="minorEastAsia" w:eastAsiaTheme="minorEastAsia" w:hAnsiTheme="minorEastAsia" w:cstheme="minorEastAsia"/>
                <w:color w:val="000000"/>
                <w:kern w:val="0"/>
                <w:lang w:bidi="ar"/>
              </w:rPr>
              <w:br/>
              <w:t>4、负责该区域的医疗垃圾生后垃圾收集与清理。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28</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疼痛科病房</w:t>
            </w: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29</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妇科四区病房</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30</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南通道</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31</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北通道</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32</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北区中班</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11：30-13：30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1、负责巡视清洁所有北区的卫生情况。</w:t>
            </w:r>
            <w:r w:rsidRPr="004C2804">
              <w:rPr>
                <w:rFonts w:asciiTheme="minorEastAsia" w:eastAsiaTheme="minorEastAsia" w:hAnsiTheme="minorEastAsia" w:cstheme="minorEastAsia"/>
                <w:color w:val="000000"/>
                <w:kern w:val="0"/>
                <w:lang w:bidi="ar"/>
              </w:rPr>
              <w:br/>
              <w:t>2、收集本区域的所有垃圾。</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33</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南区中班</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11：30-13：30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1、负责巡视清洁所有北区的卫生情况。</w:t>
            </w:r>
            <w:r w:rsidRPr="004C2804">
              <w:rPr>
                <w:rFonts w:asciiTheme="minorEastAsia" w:eastAsiaTheme="minorEastAsia" w:hAnsiTheme="minorEastAsia" w:cstheme="minorEastAsia"/>
                <w:color w:val="000000"/>
                <w:kern w:val="0"/>
                <w:lang w:bidi="ar"/>
              </w:rPr>
              <w:br/>
              <w:t>2、收集本区域的所有垃圾。</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34</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北区夜班</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18：00-21：00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1、负责巡视清洁所有北区的卫生情况。</w:t>
            </w:r>
            <w:r w:rsidRPr="004C2804">
              <w:rPr>
                <w:rFonts w:asciiTheme="minorEastAsia" w:eastAsiaTheme="minorEastAsia" w:hAnsiTheme="minorEastAsia" w:cstheme="minorEastAsia"/>
                <w:color w:val="000000"/>
                <w:kern w:val="0"/>
                <w:lang w:bidi="ar"/>
              </w:rPr>
              <w:br/>
              <w:t>2、收集本区域的所有垃圾。</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35</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南区夜班</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18：00-21：00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1、负责巡视清洁所有北区的卫生情况。</w:t>
            </w:r>
            <w:r w:rsidRPr="004C2804">
              <w:rPr>
                <w:rFonts w:asciiTheme="minorEastAsia" w:eastAsiaTheme="minorEastAsia" w:hAnsiTheme="minorEastAsia" w:cstheme="minorEastAsia"/>
                <w:color w:val="000000"/>
                <w:kern w:val="0"/>
                <w:lang w:bidi="ar"/>
              </w:rPr>
              <w:br/>
              <w:t>2、收集本区域的所有垃圾。</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36</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北二楼</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2、负责男女卫生间的周末大清及日常维护工作。</w:t>
            </w:r>
            <w:r w:rsidRPr="004C2804">
              <w:rPr>
                <w:rFonts w:asciiTheme="minorEastAsia" w:eastAsiaTheme="minorEastAsia" w:hAnsiTheme="minorEastAsia" w:cstheme="minorEastAsia"/>
                <w:color w:val="000000"/>
                <w:kern w:val="0"/>
                <w:lang w:bidi="ar"/>
              </w:rPr>
              <w:br/>
              <w:t>3、负责该区域区域的垃圾收集与清理。</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37</w:t>
            </w:r>
          </w:p>
        </w:tc>
        <w:tc>
          <w:tcPr>
            <w:tcW w:w="5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信息中心</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1、负责巡视清洁该区域的卫生情况。</w:t>
            </w:r>
            <w:r w:rsidRPr="004C2804">
              <w:rPr>
                <w:rFonts w:asciiTheme="minorEastAsia" w:eastAsiaTheme="minorEastAsia" w:hAnsiTheme="minorEastAsia" w:cstheme="minorEastAsia"/>
                <w:color w:val="000000"/>
                <w:kern w:val="0"/>
                <w:lang w:bidi="ar"/>
              </w:rPr>
              <w:br/>
              <w:t>2、收集本区域的所有垃圾。</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38</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住院楼全区</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晚班收垃圾</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12:00—21:00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负责整个病区的卫生巡视和收集垃圾</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39</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住院楼全区</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替班</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灵活调配</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40</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患者等候区</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患者等候区</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负责该区域的清洁消毒，日常维护</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41</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停车棚</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停车棚</w:t>
            </w:r>
          </w:p>
        </w:tc>
        <w:tc>
          <w:tcPr>
            <w:tcW w:w="77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负责停车棚内的设备物表及地面卫生</w:t>
            </w: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283"/>
          <w:jc w:val="center"/>
        </w:trPr>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小计</w:t>
            </w:r>
          </w:p>
        </w:tc>
        <w:tc>
          <w:tcPr>
            <w:tcW w:w="5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6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7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21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49</w:t>
            </w:r>
          </w:p>
        </w:tc>
      </w:tr>
    </w:tbl>
    <w:p w:rsidR="00780013" w:rsidRPr="004C2804" w:rsidRDefault="00780013" w:rsidP="00780013">
      <w:pPr>
        <w:rPr>
          <w:rFonts w:ascii="宋体" w:hAnsi="宋体"/>
          <w:b/>
          <w:bCs/>
          <w:color w:val="000000"/>
          <w:kern w:val="0"/>
        </w:rPr>
      </w:pPr>
      <w:r w:rsidRPr="004C2804">
        <w:rPr>
          <w:rFonts w:ascii="宋体" w:hAnsi="宋体"/>
          <w:b/>
          <w:bCs/>
          <w:color w:val="000000"/>
          <w:kern w:val="0"/>
          <w:sz w:val="24"/>
        </w:rPr>
        <w:br w:type="page"/>
      </w:r>
    </w:p>
    <w:p w:rsidR="00780013" w:rsidRPr="004C2804" w:rsidRDefault="00780013" w:rsidP="00780013">
      <w:pPr>
        <w:adjustRightInd w:val="0"/>
        <w:snapToGrid w:val="0"/>
        <w:jc w:val="center"/>
        <w:rPr>
          <w:rFonts w:ascii="宋体" w:hAnsi="宋体"/>
          <w:b/>
          <w:bCs/>
          <w:color w:val="000000"/>
          <w:kern w:val="0"/>
        </w:rPr>
      </w:pPr>
      <w:r w:rsidRPr="004C2804">
        <w:rPr>
          <w:rFonts w:ascii="宋体" w:hAnsi="宋体"/>
          <w:b/>
          <w:bCs/>
          <w:color w:val="000000"/>
          <w:kern w:val="0"/>
          <w:sz w:val="24"/>
        </w:rPr>
        <w:lastRenderedPageBreak/>
        <w:t>心外楼岗位编制表</w:t>
      </w:r>
    </w:p>
    <w:tbl>
      <w:tblPr>
        <w:tblW w:w="8613" w:type="dxa"/>
        <w:tblLayout w:type="fixed"/>
        <w:tblLook w:val="04A0" w:firstRow="1" w:lastRow="0" w:firstColumn="1" w:lastColumn="0" w:noHBand="0" w:noVBand="1"/>
      </w:tblPr>
      <w:tblGrid>
        <w:gridCol w:w="673"/>
        <w:gridCol w:w="710"/>
        <w:gridCol w:w="1042"/>
        <w:gridCol w:w="1082"/>
        <w:gridCol w:w="4398"/>
        <w:gridCol w:w="708"/>
      </w:tblGrid>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序号</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区域</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岗位设置</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工作时间</w:t>
            </w:r>
          </w:p>
        </w:tc>
        <w:tc>
          <w:tcPr>
            <w:tcW w:w="2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工作内容</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岗位配置</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心外楼</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保洁主管</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7：30-17：00</w:t>
            </w:r>
          </w:p>
        </w:tc>
        <w:tc>
          <w:tcPr>
            <w:tcW w:w="2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负责保洁人员的日常管理及监督指导工作</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心外楼</w:t>
            </w: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保洁班长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6：30-17：00</w:t>
            </w:r>
          </w:p>
        </w:tc>
        <w:tc>
          <w:tcPr>
            <w:tcW w:w="2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负责现场培训新员工，巡岗、监督楼层卫生情况、特殊情况替岗等</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冠心病二区病房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微创心脏外科中心二区病房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心力衰竭与瓣膜外科中心病房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主动脉外科中心四区病房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结构性心脏病外科中心二区病房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冠心病外科中心四区病房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主动脉外科中心四区病房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1、负责所有公共区域的日常保洁与维护。</w:t>
            </w:r>
            <w:r w:rsidRPr="004C2804">
              <w:rPr>
                <w:rFonts w:asciiTheme="minorEastAsia" w:eastAsiaTheme="minorEastAsia" w:hAnsiTheme="minorEastAsia" w:cstheme="minorEastAsia"/>
                <w:color w:val="000000"/>
                <w:kern w:val="0"/>
                <w:lang w:bidi="ar"/>
              </w:rPr>
              <w:br/>
              <w:t>2、负责所有生活区、护士站、治疗室休息区日常清洁与维护。</w:t>
            </w:r>
            <w:r w:rsidRPr="004C2804">
              <w:rPr>
                <w:rFonts w:asciiTheme="minorEastAsia" w:eastAsiaTheme="minorEastAsia" w:hAnsiTheme="minorEastAsia" w:cstheme="minorEastAsia"/>
                <w:color w:val="000000"/>
                <w:kern w:val="0"/>
                <w:lang w:bidi="ar"/>
              </w:rPr>
              <w:br/>
              <w:t>3、负责床单元终末消毒。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心脏外科四区</w:t>
            </w:r>
            <w:r w:rsidRPr="004C2804">
              <w:rPr>
                <w:rFonts w:asciiTheme="minorEastAsia" w:eastAsiaTheme="minorEastAsia" w:hAnsiTheme="minorEastAsia" w:cstheme="minorEastAsia"/>
                <w:color w:val="000000"/>
                <w:kern w:val="0"/>
                <w:lang w:bidi="ar"/>
              </w:rPr>
              <w:lastRenderedPageBreak/>
              <w:t>ICU</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r>
            <w:r w:rsidRPr="004C2804">
              <w:rPr>
                <w:rFonts w:asciiTheme="minorEastAsia" w:eastAsiaTheme="minorEastAsia" w:hAnsiTheme="minorEastAsia" w:cstheme="minorEastAsia"/>
                <w:color w:val="000000"/>
                <w:kern w:val="0"/>
                <w:lang w:bidi="ar"/>
              </w:rPr>
              <w:lastRenderedPageBreak/>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3</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11</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小儿心脏中心二区病房</w:t>
            </w:r>
          </w:p>
        </w:tc>
        <w:tc>
          <w:tcPr>
            <w:tcW w:w="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24小时运行</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1、负责急诊区域所有公共区域的日常保洁与维护。</w:t>
            </w:r>
            <w:r w:rsidRPr="004C2804">
              <w:rPr>
                <w:rFonts w:asciiTheme="minorEastAsia" w:eastAsiaTheme="minorEastAsia" w:hAnsiTheme="minorEastAsia" w:cstheme="minorEastAsia"/>
                <w:color w:val="000000"/>
                <w:kern w:val="0"/>
                <w:lang w:bidi="ar"/>
              </w:rPr>
              <w:br/>
              <w:t>2、负责急诊区域电梯间及楼梯间卫生清洁与维护。</w:t>
            </w:r>
            <w:r w:rsidRPr="004C2804">
              <w:rPr>
                <w:rFonts w:asciiTheme="minorEastAsia" w:eastAsiaTheme="minorEastAsia" w:hAnsiTheme="minorEastAsia" w:cstheme="minorEastAsia"/>
                <w:color w:val="000000"/>
                <w:kern w:val="0"/>
                <w:lang w:bidi="ar"/>
              </w:rPr>
              <w:br/>
              <w:t>3、负责急诊观察区域床单元的终末消毒。</w:t>
            </w:r>
            <w:r w:rsidRPr="004C2804">
              <w:rPr>
                <w:rFonts w:asciiTheme="minorEastAsia" w:eastAsiaTheme="minorEastAsia" w:hAnsiTheme="minorEastAsia" w:cstheme="minorEastAsia"/>
                <w:color w:val="000000"/>
                <w:kern w:val="0"/>
                <w:lang w:bidi="ar"/>
              </w:rPr>
              <w:br/>
              <w:t>4、负责急诊观察区域的医疗垃圾收集与清理。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小儿心脏中心二区</w:t>
            </w:r>
            <w:r w:rsidRPr="004C2804">
              <w:rPr>
                <w:rFonts w:asciiTheme="minorEastAsia" w:eastAsiaTheme="minorEastAsia" w:hAnsiTheme="minorEastAsia" w:cstheme="minorEastAsia"/>
                <w:color w:val="000000"/>
                <w:kern w:val="0"/>
                <w:lang w:bidi="ar"/>
              </w:rPr>
              <w:t>ICU</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13</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心脏外科二区</w:t>
            </w:r>
            <w:r w:rsidRPr="004C2804">
              <w:rPr>
                <w:rFonts w:asciiTheme="minorEastAsia" w:eastAsiaTheme="minorEastAsia" w:hAnsiTheme="minorEastAsia" w:cstheme="minorEastAsia"/>
                <w:color w:val="000000"/>
                <w:kern w:val="0"/>
                <w:lang w:bidi="ar"/>
              </w:rPr>
              <w:t>ICU</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14</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小儿心脏中心二区</w:t>
            </w:r>
            <w:r w:rsidRPr="004C2804">
              <w:rPr>
                <w:rFonts w:asciiTheme="minorEastAsia" w:eastAsiaTheme="minorEastAsia" w:hAnsiTheme="minorEastAsia" w:cstheme="minorEastAsia"/>
                <w:color w:val="000000"/>
                <w:kern w:val="0"/>
                <w:lang w:bidi="ar"/>
              </w:rPr>
              <w:t>ICU</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1、负责该区域所有公共区域的日常保洁与维护。</w:t>
            </w:r>
            <w:r w:rsidRPr="004C2804">
              <w:rPr>
                <w:rFonts w:asciiTheme="minorEastAsia" w:eastAsiaTheme="minorEastAsia" w:hAnsiTheme="minorEastAsia" w:cstheme="minorEastAsia"/>
                <w:color w:val="000000"/>
                <w:kern w:val="0"/>
                <w:lang w:bidi="ar"/>
              </w:rPr>
              <w:br/>
              <w:t>2、负责该区域所有生活区、护士站、治疗室休息区日常清洁与维护。</w:t>
            </w:r>
            <w:r w:rsidRPr="004C2804">
              <w:rPr>
                <w:rFonts w:asciiTheme="minorEastAsia" w:eastAsiaTheme="minorEastAsia" w:hAnsiTheme="minorEastAsia" w:cstheme="minorEastAsia"/>
                <w:color w:val="000000"/>
                <w:kern w:val="0"/>
                <w:lang w:bidi="ar"/>
              </w:rPr>
              <w:br/>
              <w:t>3、负责该区域床单元终末消毒。</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2.3层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麻醉中心手术室</w:t>
            </w:r>
          </w:p>
        </w:tc>
        <w:tc>
          <w:tcPr>
            <w:tcW w:w="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24小时运行</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1、负责手术室手术间的清洁、消毒、卫生维护。</w:t>
            </w:r>
            <w:r w:rsidRPr="004C2804">
              <w:rPr>
                <w:rFonts w:asciiTheme="minorEastAsia" w:eastAsiaTheme="minorEastAsia" w:hAnsiTheme="minorEastAsia" w:cstheme="minorEastAsia"/>
                <w:color w:val="000000"/>
                <w:kern w:val="0"/>
                <w:lang w:bidi="ar"/>
              </w:rPr>
              <w:br/>
              <w:t>2、负责手术室每日手术结束后手术间的大清与消毒。</w:t>
            </w:r>
            <w:r w:rsidRPr="004C2804">
              <w:rPr>
                <w:rFonts w:asciiTheme="minorEastAsia" w:eastAsiaTheme="minorEastAsia" w:hAnsiTheme="minorEastAsia" w:cstheme="minorEastAsia"/>
                <w:color w:val="000000"/>
                <w:kern w:val="0"/>
                <w:lang w:bidi="ar"/>
              </w:rPr>
              <w:br/>
              <w:t>3、负责手术室医疗垃圾生活垃圾收集。</w:t>
            </w:r>
            <w:r w:rsidRPr="004C2804">
              <w:rPr>
                <w:rFonts w:asciiTheme="minorEastAsia" w:eastAsiaTheme="minorEastAsia" w:hAnsiTheme="minorEastAsia" w:cstheme="minorEastAsia"/>
                <w:color w:val="000000"/>
                <w:kern w:val="0"/>
                <w:lang w:bidi="ar"/>
              </w:rPr>
              <w:br/>
              <w:t>4、负责该区域区域的医疗垃圾收集与清理。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16</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大厅、配液、血库</w:t>
            </w:r>
          </w:p>
        </w:tc>
        <w:tc>
          <w:tcPr>
            <w:tcW w:w="6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r w:rsidRPr="004C2804">
              <w:rPr>
                <w:rFonts w:asciiTheme="minorEastAsia" w:eastAsiaTheme="minorEastAsia" w:hAnsiTheme="minorEastAsia" w:cstheme="minorEastAsia"/>
                <w:color w:val="000000"/>
                <w:kern w:val="0"/>
                <w:lang w:bidi="ar"/>
              </w:rPr>
              <w:br/>
              <w:t>12：00-21：00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1、负责配液中心、输血科、彩超室、候诊椅卫生清洁与维护。</w:t>
            </w:r>
            <w:r w:rsidRPr="004C2804">
              <w:rPr>
                <w:rFonts w:asciiTheme="minorEastAsia" w:eastAsiaTheme="minorEastAsia" w:hAnsiTheme="minorEastAsia" w:cstheme="minorEastAsia"/>
                <w:color w:val="000000"/>
                <w:kern w:val="0"/>
                <w:lang w:bidi="ar"/>
              </w:rPr>
              <w:br/>
              <w:t>2、负责男女更衣室、生活区、护士站、休息室、医护人员浴室清洁与维护。</w:t>
            </w:r>
            <w:r w:rsidRPr="004C2804">
              <w:rPr>
                <w:rFonts w:asciiTheme="minorEastAsia" w:eastAsiaTheme="minorEastAsia" w:hAnsiTheme="minorEastAsia" w:cstheme="minorEastAsia"/>
                <w:color w:val="000000"/>
                <w:kern w:val="0"/>
                <w:lang w:bidi="ar"/>
              </w:rPr>
              <w:br/>
              <w:t>3、负责卫生间、开水间、污梯间、步行梯、通道、电梯厅等清洁与维护。</w:t>
            </w:r>
            <w:r w:rsidRPr="004C2804">
              <w:rPr>
                <w:rFonts w:asciiTheme="minorEastAsia" w:eastAsiaTheme="minorEastAsia" w:hAnsiTheme="minorEastAsia" w:cstheme="minorEastAsia"/>
                <w:color w:val="000000"/>
                <w:kern w:val="0"/>
                <w:lang w:bidi="ar"/>
              </w:rPr>
              <w:br/>
              <w:t>4、负责该区域的医疗垃圾生后垃圾收集与清理。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17</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B2</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洗衣房</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6：30-16：00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1、负责信息中心、核磁、胸片室、候诊椅卫生清洁与维护。</w:t>
            </w:r>
            <w:r w:rsidRPr="004C2804">
              <w:rPr>
                <w:rFonts w:asciiTheme="minorEastAsia" w:eastAsiaTheme="minorEastAsia" w:hAnsiTheme="minorEastAsia" w:cstheme="minorEastAsia"/>
                <w:color w:val="000000"/>
                <w:kern w:val="0"/>
                <w:lang w:bidi="ar"/>
              </w:rPr>
              <w:br/>
            </w:r>
            <w:r w:rsidRPr="004C2804">
              <w:rPr>
                <w:rFonts w:asciiTheme="minorEastAsia" w:eastAsiaTheme="minorEastAsia" w:hAnsiTheme="minorEastAsia" w:cstheme="minorEastAsia"/>
                <w:color w:val="000000"/>
                <w:kern w:val="0"/>
                <w:lang w:bidi="ar"/>
              </w:rPr>
              <w:lastRenderedPageBreak/>
              <w:t>2、负责男女更衣室、生活区、护士站、休息室、示教室、医护人员浴室清洁与维护。</w:t>
            </w:r>
            <w:r w:rsidRPr="004C2804">
              <w:rPr>
                <w:rFonts w:asciiTheme="minorEastAsia" w:eastAsiaTheme="minorEastAsia" w:hAnsiTheme="minorEastAsia" w:cstheme="minorEastAsia"/>
                <w:color w:val="000000"/>
                <w:kern w:val="0"/>
                <w:lang w:bidi="ar"/>
              </w:rPr>
              <w:br/>
              <w:t>3、负责卫生间、开水间、污梯间、步行梯、通道、电梯厅等清洁与维护。</w:t>
            </w:r>
            <w:r w:rsidRPr="004C2804">
              <w:rPr>
                <w:rFonts w:asciiTheme="minorEastAsia" w:eastAsiaTheme="minorEastAsia" w:hAnsiTheme="minorEastAsia" w:cstheme="minorEastAsia"/>
                <w:color w:val="000000"/>
                <w:kern w:val="0"/>
                <w:lang w:bidi="ar"/>
              </w:rPr>
              <w:br/>
              <w:t>4、负责该区域的医疗垃圾生后垃圾收集与清理。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18</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11—B2</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职工步行梯大、小电梯厅</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1、负责公区、标识牌、排风口、电梯厅、步行梯、通道等清洁与维护。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19</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4—11层</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晚班收垃圾</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12:00—21:00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负责整个病区的卫生巡视和收集垃圾</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20</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11—B2</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替班</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灵活调配</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21</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CT</w:t>
            </w:r>
          </w:p>
        </w:tc>
        <w:tc>
          <w:tcPr>
            <w:tcW w:w="6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放射科</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7：30-17：00</w:t>
            </w:r>
          </w:p>
        </w:tc>
        <w:tc>
          <w:tcPr>
            <w:tcW w:w="2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1、CT室卫生清洁与维护。</w:t>
            </w:r>
            <w:r w:rsidRPr="004C2804">
              <w:rPr>
                <w:rFonts w:asciiTheme="minorEastAsia" w:eastAsiaTheme="minorEastAsia" w:hAnsiTheme="minorEastAsia" w:cstheme="minorEastAsia"/>
                <w:color w:val="000000"/>
                <w:kern w:val="0"/>
                <w:lang w:bidi="ar"/>
              </w:rPr>
              <w:br/>
              <w:t>2、负责该区域的垃圾收集与清理。</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trPr>
        <w:tc>
          <w:tcPr>
            <w:tcW w:w="3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小计</w:t>
            </w:r>
          </w:p>
        </w:tc>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6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2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rPr>
                <w:rFonts w:asciiTheme="minorEastAsia" w:eastAsiaTheme="minorEastAsia" w:hAnsiTheme="minorEastAsia" w:cstheme="minorEastAsia"/>
                <w:color w:val="000000"/>
              </w:rPr>
            </w:pP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49</w:t>
            </w:r>
          </w:p>
        </w:tc>
      </w:tr>
    </w:tbl>
    <w:p w:rsidR="00780013" w:rsidRPr="004C2804" w:rsidRDefault="00780013" w:rsidP="00780013">
      <w:pPr>
        <w:adjustRightInd w:val="0"/>
        <w:snapToGrid w:val="0"/>
        <w:jc w:val="center"/>
        <w:rPr>
          <w:rFonts w:ascii="宋体" w:hAnsi="宋体"/>
          <w:b/>
          <w:bCs/>
          <w:color w:val="000000"/>
          <w:kern w:val="0"/>
        </w:rPr>
      </w:pPr>
      <w:r w:rsidRPr="004C2804">
        <w:rPr>
          <w:rFonts w:ascii="宋体" w:hAnsi="宋体"/>
          <w:b/>
          <w:bCs/>
          <w:color w:val="000000"/>
          <w:kern w:val="0"/>
          <w:sz w:val="24"/>
        </w:rPr>
        <w:t>专项岗位编制表</w:t>
      </w:r>
    </w:p>
    <w:tbl>
      <w:tblPr>
        <w:tblW w:w="8615" w:type="dxa"/>
        <w:jc w:val="center"/>
        <w:tblLayout w:type="fixed"/>
        <w:tblLook w:val="04A0" w:firstRow="1" w:lastRow="0" w:firstColumn="1" w:lastColumn="0" w:noHBand="0" w:noVBand="1"/>
      </w:tblPr>
      <w:tblGrid>
        <w:gridCol w:w="588"/>
        <w:gridCol w:w="1322"/>
        <w:gridCol w:w="1559"/>
        <w:gridCol w:w="4438"/>
        <w:gridCol w:w="708"/>
      </w:tblGrid>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序号</w:t>
            </w:r>
          </w:p>
        </w:tc>
        <w:tc>
          <w:tcPr>
            <w:tcW w:w="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岗位设置</w:t>
            </w: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工作时间</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工作内容</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岗位配置</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主管</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负责专项和外围范围保洁人员的日常管理及监督指导工作</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外围主管</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负责外围范围保洁人员的日常管理及监督指导工作、特殊情况替岗等</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专项班长</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负责现场培训新员工，巡岗、监督卫生情况、特殊情况替岗等</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生活垃圾医废班长</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负责现场培训新员工，巡岗、监督卫生情况、特殊情况替岗等</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专项综合病房楼</w:t>
            </w:r>
            <w:r w:rsidRPr="004C2804">
              <w:rPr>
                <w:rFonts w:asciiTheme="minorEastAsia" w:eastAsiaTheme="minorEastAsia" w:hAnsiTheme="minorEastAsia" w:cstheme="minorEastAsia"/>
                <w:color w:val="000000"/>
                <w:kern w:val="0"/>
                <w:lang w:bidi="ar"/>
              </w:rPr>
              <w:t>B座专项老门诊楼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专项住院楼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专项心外楼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外围</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负责高处的清洁擦拭及特殊区域地面清洗</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外围科研楼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外围社工部</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教学楼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南食堂</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13</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北食堂</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负责地面清洗、</w:t>
            </w:r>
            <w:r w:rsidRPr="004C2804">
              <w:rPr>
                <w:rFonts w:asciiTheme="minorEastAsia" w:eastAsiaTheme="minorEastAsia" w:hAnsiTheme="minorEastAsia" w:cstheme="minorEastAsia"/>
                <w:color w:val="000000"/>
                <w:kern w:val="0"/>
                <w:lang w:bidi="ar"/>
              </w:rPr>
              <w:t>2米以下的玻璃和纱窗清洁</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14</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拆纸板</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负责拆全区域的纸板，并清运到指定位置存放</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垃圾站</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负责垃圾站的清洁和消毒</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16</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生活垃圾综合</w:t>
            </w:r>
            <w:r w:rsidRPr="004C2804">
              <w:rPr>
                <w:rFonts w:asciiTheme="minorEastAsia" w:eastAsiaTheme="minorEastAsia" w:hAnsiTheme="minorEastAsia" w:cstheme="minorEastAsia"/>
                <w:color w:val="000000"/>
                <w:kern w:val="0"/>
                <w:lang w:bidi="ar"/>
              </w:rPr>
              <w:t>B楼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负责全楼的垃圾清运工作</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17</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生活垃圾住院楼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负责全楼的垃圾清运工作</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18</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生活垃圾心外大楼</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负责全楼的垃圾清运工作</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19</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生活垃圾外围科室</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负责全楼的垃圾清运工作</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20</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专项人员</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PVC地面打蜡、石材地面翻新</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21</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医疗垃圾转运</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负责所有医废转运并按要求整理暂存</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22</w:t>
            </w:r>
          </w:p>
        </w:tc>
        <w:tc>
          <w:tcPr>
            <w:tcW w:w="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替班岗</w:t>
            </w:r>
          </w:p>
        </w:tc>
        <w:tc>
          <w:tcPr>
            <w:tcW w:w="90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6：30-16：30</w:t>
            </w: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灵活</w:t>
            </w:r>
            <w:r w:rsidRPr="004C2804">
              <w:rPr>
                <w:rFonts w:asciiTheme="minorEastAsia" w:eastAsiaTheme="minorEastAsia" w:hAnsiTheme="minorEastAsia" w:cstheme="minorEastAsia"/>
                <w:color w:val="000000"/>
                <w:kern w:val="0"/>
                <w:lang w:bidi="ar"/>
              </w:rPr>
              <w:t xml:space="preserve"> </w:t>
            </w:r>
            <w:r w:rsidRPr="004C2804">
              <w:rPr>
                <w:rFonts w:asciiTheme="minorEastAsia" w:eastAsiaTheme="minorEastAsia" w:hAnsiTheme="minorEastAsia" w:cstheme="minorEastAsia" w:hint="eastAsia"/>
                <w:color w:val="000000"/>
                <w:kern w:val="0"/>
                <w:lang w:bidi="ar"/>
              </w:rPr>
              <w:t>调配</w:t>
            </w: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r>
      <w:tr w:rsidR="00780013" w:rsidRPr="004C2804" w:rsidTr="00C1035A">
        <w:trPr>
          <w:trHeight w:val="500"/>
          <w:jc w:val="center"/>
        </w:trPr>
        <w:tc>
          <w:tcPr>
            <w:tcW w:w="3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小计</w:t>
            </w:r>
          </w:p>
        </w:tc>
        <w:tc>
          <w:tcPr>
            <w:tcW w:w="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90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25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c>
          <w:tcPr>
            <w:tcW w:w="4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widowControl/>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25</w:t>
            </w:r>
          </w:p>
        </w:tc>
      </w:tr>
    </w:tbl>
    <w:p w:rsidR="00780013" w:rsidRPr="004C2804" w:rsidRDefault="00780013" w:rsidP="00780013">
      <w:pPr>
        <w:autoSpaceDE w:val="0"/>
        <w:autoSpaceDN w:val="0"/>
        <w:spacing w:line="360" w:lineRule="auto"/>
        <w:ind w:firstLineChars="200" w:firstLine="480"/>
        <w:outlineLvl w:val="3"/>
        <w:rPr>
          <w:rFonts w:ascii="宋体" w:hAnsi="宋体"/>
          <w:color w:val="000000"/>
          <w:kern w:val="0"/>
          <w:sz w:val="24"/>
        </w:rPr>
      </w:pPr>
    </w:p>
    <w:p w:rsidR="00780013" w:rsidRPr="004C2804" w:rsidRDefault="00780013" w:rsidP="00780013">
      <w:pPr>
        <w:autoSpaceDE w:val="0"/>
        <w:autoSpaceDN w:val="0"/>
        <w:spacing w:line="360" w:lineRule="auto"/>
        <w:ind w:firstLineChars="200" w:firstLine="480"/>
        <w:jc w:val="center"/>
        <w:outlineLvl w:val="3"/>
        <w:rPr>
          <w:rFonts w:ascii="宋体" w:hAnsi="宋体"/>
          <w:color w:val="000000"/>
          <w:kern w:val="0"/>
          <w:sz w:val="24"/>
        </w:rPr>
      </w:pPr>
      <w:r w:rsidRPr="004C2804">
        <w:rPr>
          <w:rFonts w:ascii="宋体" w:hAnsi="宋体"/>
          <w:color w:val="000000"/>
          <w:kern w:val="0"/>
          <w:sz w:val="24"/>
        </w:rPr>
        <w:t>采购人提供</w:t>
      </w:r>
      <w:r w:rsidRPr="004C2804">
        <w:rPr>
          <w:rFonts w:ascii="宋体" w:hAnsi="宋体" w:hint="eastAsia"/>
          <w:color w:val="000000"/>
          <w:kern w:val="0"/>
          <w:sz w:val="24"/>
        </w:rPr>
        <w:t>的</w:t>
      </w:r>
      <w:r w:rsidRPr="004C2804">
        <w:rPr>
          <w:rFonts w:ascii="宋体" w:hAnsi="宋体"/>
          <w:color w:val="000000"/>
          <w:kern w:val="0"/>
          <w:sz w:val="24"/>
        </w:rPr>
        <w:t>耗材</w:t>
      </w:r>
    </w:p>
    <w:tbl>
      <w:tblPr>
        <w:tblStyle w:val="afe"/>
        <w:tblW w:w="0" w:type="auto"/>
        <w:tblInd w:w="-34" w:type="dxa"/>
        <w:tblLook w:val="04A0" w:firstRow="1" w:lastRow="0" w:firstColumn="1" w:lastColumn="0" w:noHBand="0" w:noVBand="1"/>
      </w:tblPr>
      <w:tblGrid>
        <w:gridCol w:w="1843"/>
        <w:gridCol w:w="2127"/>
        <w:gridCol w:w="2455"/>
      </w:tblGrid>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p>
        </w:tc>
        <w:tc>
          <w:tcPr>
            <w:tcW w:w="2127" w:type="dxa"/>
          </w:tcPr>
          <w:p w:rsidR="00780013" w:rsidRPr="004C2804" w:rsidRDefault="00780013" w:rsidP="00C1035A">
            <w:pPr>
              <w:spacing w:line="480" w:lineRule="auto"/>
              <w:ind w:firstLineChars="200" w:firstLine="480"/>
              <w:jc w:val="left"/>
              <w:rPr>
                <w:rFonts w:ascii="宋体" w:hAnsi="宋体" w:cs="宋体"/>
                <w:sz w:val="24"/>
              </w:rPr>
            </w:pPr>
            <w:r w:rsidRPr="004C2804">
              <w:rPr>
                <w:rFonts w:ascii="宋体" w:hAnsi="宋体" w:cs="宋体" w:hint="eastAsia"/>
                <w:sz w:val="24"/>
              </w:rPr>
              <w:t>名    称</w:t>
            </w:r>
          </w:p>
        </w:tc>
        <w:tc>
          <w:tcPr>
            <w:tcW w:w="2455" w:type="dxa"/>
          </w:tcPr>
          <w:p w:rsidR="00780013" w:rsidRPr="004C2804" w:rsidRDefault="00780013" w:rsidP="00C1035A">
            <w:pPr>
              <w:spacing w:line="480" w:lineRule="auto"/>
              <w:ind w:firstLineChars="200" w:firstLine="480"/>
              <w:jc w:val="left"/>
              <w:rPr>
                <w:rFonts w:ascii="宋体" w:hAnsi="宋体" w:cs="宋体"/>
                <w:sz w:val="24"/>
              </w:rPr>
            </w:pPr>
            <w:r w:rsidRPr="004C2804">
              <w:rPr>
                <w:rFonts w:ascii="宋体" w:hAnsi="宋体" w:cs="宋体" w:hint="eastAsia"/>
                <w:sz w:val="24"/>
              </w:rPr>
              <w:t>规格型号</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1</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黑垃圾袋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126x140cm</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2</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黑垃圾袋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100x120cm</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3</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黑垃圾袋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90x110cm</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4</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黄垃圾袋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120x135cm</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5</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黄垃圾袋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100x120cm</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6</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黄垃圾袋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70x90cm</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7</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喷香罐</w:t>
            </w:r>
          </w:p>
        </w:tc>
        <w:tc>
          <w:tcPr>
            <w:tcW w:w="2455" w:type="dxa"/>
          </w:tcPr>
          <w:p w:rsidR="00780013" w:rsidRPr="004C2804" w:rsidRDefault="00780013" w:rsidP="00C1035A">
            <w:pPr>
              <w:spacing w:line="480" w:lineRule="auto"/>
              <w:jc w:val="center"/>
              <w:rPr>
                <w:rFonts w:ascii="宋体" w:hAnsi="宋体" w:cs="宋体"/>
                <w:sz w:val="24"/>
              </w:rPr>
            </w:pP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8</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医废标识</w:t>
            </w:r>
          </w:p>
        </w:tc>
        <w:tc>
          <w:tcPr>
            <w:tcW w:w="2455" w:type="dxa"/>
          </w:tcPr>
          <w:p w:rsidR="00780013" w:rsidRPr="004C2804" w:rsidRDefault="00780013" w:rsidP="00C1035A">
            <w:pPr>
              <w:spacing w:line="480" w:lineRule="auto"/>
              <w:jc w:val="center"/>
              <w:rPr>
                <w:rFonts w:ascii="宋体" w:hAnsi="宋体" w:cs="宋体"/>
                <w:sz w:val="24"/>
              </w:rPr>
            </w:pP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9</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白垃圾袋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75*90</w:t>
            </w:r>
          </w:p>
        </w:tc>
      </w:tr>
      <w:tr w:rsidR="00780013" w:rsidRPr="004C2804" w:rsidTr="00C1035A">
        <w:tc>
          <w:tcPr>
            <w:tcW w:w="1843"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lastRenderedPageBreak/>
              <w:t>10</w:t>
            </w:r>
          </w:p>
        </w:tc>
        <w:tc>
          <w:tcPr>
            <w:tcW w:w="2127"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白垃圾袋</w:t>
            </w:r>
          </w:p>
        </w:tc>
        <w:tc>
          <w:tcPr>
            <w:tcW w:w="2455" w:type="dxa"/>
          </w:tcPr>
          <w:p w:rsidR="00780013" w:rsidRPr="004C2804" w:rsidRDefault="00780013" w:rsidP="00C1035A">
            <w:pPr>
              <w:spacing w:line="480" w:lineRule="auto"/>
              <w:jc w:val="center"/>
              <w:rPr>
                <w:rFonts w:ascii="宋体" w:hAnsi="宋体" w:cs="宋体"/>
                <w:sz w:val="24"/>
              </w:rPr>
            </w:pPr>
            <w:r w:rsidRPr="004C2804">
              <w:rPr>
                <w:rFonts w:ascii="宋体" w:hAnsi="宋体" w:cs="宋体" w:hint="eastAsia"/>
                <w:sz w:val="24"/>
              </w:rPr>
              <w:t>100*120</w:t>
            </w:r>
          </w:p>
        </w:tc>
      </w:tr>
    </w:tbl>
    <w:p w:rsidR="00780013" w:rsidRPr="004C2804" w:rsidRDefault="00780013" w:rsidP="00780013">
      <w:pPr>
        <w:autoSpaceDE w:val="0"/>
        <w:autoSpaceDN w:val="0"/>
        <w:spacing w:line="360" w:lineRule="auto"/>
        <w:outlineLvl w:val="3"/>
        <w:rPr>
          <w:rFonts w:ascii="宋体" w:hAnsi="宋体" w:cs="宋体"/>
          <w:b/>
          <w:bCs/>
          <w:color w:val="000000"/>
          <w:kern w:val="0"/>
          <w:sz w:val="24"/>
        </w:rPr>
      </w:pPr>
    </w:p>
    <w:p w:rsidR="00780013" w:rsidRPr="004C2804" w:rsidRDefault="00780013" w:rsidP="00780013">
      <w:pPr>
        <w:widowControl/>
        <w:jc w:val="left"/>
        <w:rPr>
          <w:rFonts w:ascii="宋体" w:hAnsi="宋体" w:cs="宋体"/>
          <w:b/>
          <w:bCs/>
          <w:color w:val="000000"/>
          <w:kern w:val="0"/>
          <w:sz w:val="24"/>
        </w:rPr>
      </w:pPr>
      <w:r w:rsidRPr="004C2804">
        <w:rPr>
          <w:rFonts w:ascii="宋体" w:hAnsi="宋体" w:cs="宋体"/>
          <w:b/>
          <w:bCs/>
          <w:color w:val="000000"/>
          <w:kern w:val="0"/>
          <w:sz w:val="24"/>
        </w:rPr>
        <w:br w:type="page"/>
      </w: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lastRenderedPageBreak/>
        <w:t>4.3门急诊楼运送管理服务要求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3.1运送范围：</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3.1.1负责门急诊楼（地下</w:t>
      </w:r>
      <w:r w:rsidRPr="004C2804">
        <w:rPr>
          <w:rFonts w:ascii="宋体" w:hAnsi="宋体"/>
          <w:color w:val="000000"/>
          <w:kern w:val="0"/>
          <w:sz w:val="24"/>
        </w:rPr>
        <w:t>3层至13层）及综合病房楼B座3层、肾内32病房的运送服务</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3.1.2</w:t>
      </w:r>
      <w:r w:rsidRPr="004C2804">
        <w:rPr>
          <w:rFonts w:ascii="宋体" w:hAnsi="宋体"/>
          <w:color w:val="000000"/>
          <w:kern w:val="0"/>
          <w:sz w:val="24"/>
        </w:rPr>
        <w:t>地下一层：病案室</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3.1.3地下三层：导管室；</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3.1.4一层：门诊大厅、急诊抢救大厅、综合服务台、急诊分诊等；</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3.1.5二层：急诊诊区、门诊挂号、药库、病案、住院接诊服务中心、急诊收费处、门诊工作区</w:t>
      </w:r>
      <w:r w:rsidRPr="004C2804">
        <w:rPr>
          <w:rFonts w:ascii="宋体" w:hAnsi="宋体"/>
          <w:color w:val="000000"/>
          <w:kern w:val="0"/>
          <w:sz w:val="24"/>
        </w:rPr>
        <w:t>、急诊输液室等</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3.1.6三层：急诊三十三一区、二区病房、放射科；</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3.1.7四层：手术室、</w:t>
      </w:r>
      <w:r w:rsidRPr="004C2804">
        <w:rPr>
          <w:rFonts w:ascii="宋体" w:hAnsi="宋体"/>
          <w:color w:val="000000"/>
          <w:kern w:val="0"/>
          <w:sz w:val="24"/>
        </w:rPr>
        <w:t>SICU、输液室、药库、药房、注射室等</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3.1.8五层：</w:t>
      </w:r>
      <w:r w:rsidRPr="004C2804">
        <w:rPr>
          <w:rFonts w:ascii="宋体" w:hAnsi="宋体"/>
          <w:color w:val="000000"/>
          <w:kern w:val="0"/>
          <w:sz w:val="24"/>
        </w:rPr>
        <w:t>EICU(呼监)、EICU(心监)、手术室、泌尿科、骨科、神经外科、神经内科、疼痛</w:t>
      </w:r>
      <w:r w:rsidRPr="004C2804">
        <w:rPr>
          <w:rFonts w:ascii="宋体" w:hAnsi="宋体" w:hint="eastAsia"/>
          <w:color w:val="000000"/>
          <w:kern w:val="0"/>
          <w:sz w:val="24"/>
        </w:rPr>
        <w:t>科；</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3.1.9六层：急诊综合三十五病房、普外科、肛肠科、高血压科、普内科、抽血室、内分泌等；</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3.1.10</w:t>
      </w:r>
      <w:r w:rsidRPr="004C2804">
        <w:rPr>
          <w:rFonts w:ascii="宋体" w:hAnsi="宋体"/>
          <w:color w:val="000000"/>
          <w:kern w:val="0"/>
          <w:sz w:val="24"/>
        </w:rPr>
        <w:t>七层：胸科三十六病房、血管科、大血管科、心儿科、心内科等</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3.1.11八层：心内科、超声心动、超声科、房颤中心、心电图室、动态血压监测、心外科等</w:t>
      </w:r>
      <w:r w:rsidRPr="004C2804">
        <w:rPr>
          <w:rFonts w:ascii="宋体" w:hAnsi="宋体"/>
          <w:color w:val="000000"/>
          <w:kern w:val="0"/>
          <w:sz w:val="24"/>
        </w:rPr>
        <w:t>九层：检验科、儿科、妇产科、妇产科手术室等</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3.1.12十层：眼科门诊、肾内科、皮肤科、呼吸科、胸外科、中医理疗门诊、耳鼻喉科、全科、</w:t>
      </w:r>
      <w:r w:rsidRPr="004C2804">
        <w:rPr>
          <w:rFonts w:ascii="宋体" w:hAnsi="宋体"/>
          <w:color w:val="000000"/>
          <w:kern w:val="0"/>
          <w:sz w:val="24"/>
        </w:rPr>
        <w:t>肺功能室等</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3.1.13十一层：干部门诊、心理门诊、综合门诊、特需门诊、营养科、口腔特需等；</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3.1.14十二层：报告厅、体检中心；</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3.1.15</w:t>
      </w:r>
      <w:r w:rsidRPr="004C2804">
        <w:rPr>
          <w:rFonts w:ascii="宋体" w:hAnsi="宋体"/>
          <w:color w:val="000000"/>
          <w:kern w:val="0"/>
          <w:sz w:val="24"/>
        </w:rPr>
        <w:t>十三层：</w:t>
      </w:r>
      <w:r w:rsidRPr="004C2804">
        <w:rPr>
          <w:rFonts w:ascii="宋体" w:hAnsi="宋体" w:hint="eastAsia"/>
          <w:color w:val="000000"/>
          <w:kern w:val="0"/>
          <w:sz w:val="24"/>
        </w:rPr>
        <w:t>口腔科。</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3.2运送内容：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1属于配送范围内的服务：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.1</w:t>
      </w:r>
      <w:r w:rsidRPr="004C2804">
        <w:rPr>
          <w:rFonts w:ascii="宋体" w:hAnsi="宋体"/>
          <w:color w:val="000000"/>
          <w:kern w:val="0"/>
          <w:sz w:val="24"/>
        </w:rPr>
        <w:t>负责接送病人至检查部门接受检查与治疗，如超声医学科、放射科、核磁室、CT</w:t>
      </w:r>
      <w:r w:rsidRPr="004C2804">
        <w:rPr>
          <w:rFonts w:ascii="宋体" w:hAnsi="宋体" w:hint="eastAsia"/>
          <w:color w:val="000000"/>
          <w:kern w:val="0"/>
          <w:sz w:val="24"/>
        </w:rPr>
        <w:t>室、放疗室、心电图室、内窥镜室等。</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.2</w:t>
      </w:r>
      <w:r w:rsidRPr="004C2804">
        <w:rPr>
          <w:rFonts w:ascii="宋体" w:hAnsi="宋体"/>
          <w:color w:val="000000"/>
          <w:kern w:val="0"/>
          <w:sz w:val="24"/>
        </w:rPr>
        <w:t>负责病人院内的特殊检查、治疗、会诊等预约检查治疗。</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.3</w:t>
      </w:r>
      <w:r w:rsidRPr="004C2804">
        <w:rPr>
          <w:rFonts w:ascii="宋体" w:hAnsi="宋体"/>
          <w:color w:val="000000"/>
          <w:kern w:val="0"/>
          <w:sz w:val="24"/>
        </w:rPr>
        <w:t>协助医护人员转运病人往返病区至ICU/转科，或临时危重病人作特殊检查（危重</w:t>
      </w:r>
      <w:r w:rsidRPr="004C2804">
        <w:rPr>
          <w:rFonts w:ascii="宋体" w:hAnsi="宋体" w:hint="eastAsia"/>
          <w:color w:val="000000"/>
          <w:kern w:val="0"/>
          <w:sz w:val="24"/>
        </w:rPr>
        <w:t>病人或特殊病人需要医护人员陪同）。</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.4</w:t>
      </w:r>
      <w:r w:rsidRPr="004C2804">
        <w:rPr>
          <w:rFonts w:ascii="宋体" w:hAnsi="宋体"/>
          <w:color w:val="000000"/>
          <w:kern w:val="0"/>
          <w:sz w:val="24"/>
        </w:rPr>
        <w:t>负责取送各类生物标本、病理标本、特殊报告单、外用药品、消毒剂、领输液。</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.5</w:t>
      </w:r>
      <w:r w:rsidRPr="004C2804">
        <w:rPr>
          <w:rFonts w:ascii="宋体" w:hAnsi="宋体"/>
          <w:color w:val="000000"/>
          <w:kern w:val="0"/>
          <w:sz w:val="24"/>
        </w:rPr>
        <w:t>完成病人院内检查及检验项目，安排并运送病人。</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.6</w:t>
      </w:r>
      <w:r w:rsidRPr="004C2804">
        <w:rPr>
          <w:rFonts w:ascii="宋体" w:hAnsi="宋体"/>
          <w:color w:val="000000"/>
          <w:kern w:val="0"/>
          <w:sz w:val="24"/>
        </w:rPr>
        <w:t>负责取送院内各类医疗文件和报告。</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.7</w:t>
      </w:r>
      <w:r w:rsidRPr="004C2804">
        <w:rPr>
          <w:rFonts w:ascii="宋体" w:hAnsi="宋体"/>
          <w:color w:val="000000"/>
          <w:kern w:val="0"/>
          <w:sz w:val="24"/>
        </w:rPr>
        <w:t>负责接送病人往返手术室接受治疗。</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.8</w:t>
      </w:r>
      <w:r w:rsidRPr="004C2804">
        <w:rPr>
          <w:rFonts w:ascii="宋体" w:hAnsi="宋体"/>
          <w:color w:val="000000"/>
          <w:kern w:val="0"/>
          <w:sz w:val="24"/>
        </w:rPr>
        <w:t>负责领取科室办公用品的运输。</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.9</w:t>
      </w:r>
      <w:r w:rsidRPr="004C2804">
        <w:rPr>
          <w:rFonts w:ascii="宋体" w:hAnsi="宋体"/>
          <w:color w:val="000000"/>
          <w:kern w:val="0"/>
          <w:sz w:val="24"/>
        </w:rPr>
        <w:t>负责手术室的物品领用，消毒包的送取，手术器械的送取，协助领取手术室的高</w:t>
      </w:r>
      <w:r w:rsidRPr="004C2804">
        <w:rPr>
          <w:rFonts w:ascii="宋体" w:hAnsi="宋体" w:hint="eastAsia"/>
          <w:color w:val="000000"/>
          <w:kern w:val="0"/>
          <w:sz w:val="24"/>
        </w:rPr>
        <w:t>值物品（由医护人员配合），送脏敷料，手术室送病理，取病理报告单。</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.10</w:t>
      </w:r>
      <w:r w:rsidRPr="004C2804">
        <w:rPr>
          <w:rFonts w:ascii="宋体" w:hAnsi="宋体"/>
          <w:color w:val="000000"/>
          <w:kern w:val="0"/>
          <w:sz w:val="24"/>
        </w:rPr>
        <w:t>负责门诊科室及三十二病房消毒物品的送取。</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.11</w:t>
      </w:r>
      <w:r w:rsidRPr="004C2804">
        <w:rPr>
          <w:rFonts w:ascii="宋体" w:hAnsi="宋体"/>
          <w:color w:val="000000"/>
          <w:kern w:val="0"/>
          <w:sz w:val="24"/>
        </w:rPr>
        <w:t>负责门诊科室白大衣的送取。</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.12</w:t>
      </w:r>
      <w:r w:rsidRPr="004C2804">
        <w:rPr>
          <w:rFonts w:ascii="宋体" w:hAnsi="宋体"/>
          <w:color w:val="000000"/>
          <w:kern w:val="0"/>
          <w:sz w:val="24"/>
        </w:rPr>
        <w:t>负责门诊科室维修仪器的送取。</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1</w:t>
      </w:r>
      <w:r w:rsidRPr="004C2804">
        <w:rPr>
          <w:rFonts w:ascii="宋体" w:hAnsi="宋体" w:hint="eastAsia"/>
          <w:color w:val="000000"/>
          <w:kern w:val="0"/>
          <w:sz w:val="24"/>
        </w:rPr>
        <w:t>.13</w:t>
      </w:r>
      <w:r w:rsidRPr="004C2804">
        <w:rPr>
          <w:rFonts w:ascii="宋体" w:hAnsi="宋体"/>
          <w:color w:val="000000"/>
          <w:kern w:val="0"/>
          <w:sz w:val="24"/>
        </w:rPr>
        <w:t>负责被服的下收、下送。</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2协助配送范围内的服务（由医护人员配合）：</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2</w:t>
      </w:r>
      <w:r w:rsidRPr="004C2804">
        <w:rPr>
          <w:rFonts w:ascii="宋体" w:hAnsi="宋体" w:hint="eastAsia"/>
          <w:color w:val="000000"/>
          <w:kern w:val="0"/>
          <w:sz w:val="24"/>
        </w:rPr>
        <w:t>.1</w:t>
      </w:r>
      <w:r w:rsidRPr="004C2804">
        <w:rPr>
          <w:rFonts w:ascii="宋体" w:hAnsi="宋体"/>
          <w:color w:val="000000"/>
          <w:kern w:val="0"/>
          <w:sz w:val="24"/>
        </w:rPr>
        <w:t>科室大型仪器的转运。</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3.2.</w:t>
      </w:r>
      <w:r w:rsidRPr="004C2804">
        <w:rPr>
          <w:rFonts w:ascii="宋体" w:hAnsi="宋体"/>
          <w:color w:val="000000"/>
          <w:kern w:val="0"/>
          <w:sz w:val="24"/>
        </w:rPr>
        <w:t>2</w:t>
      </w:r>
      <w:r w:rsidRPr="004C2804">
        <w:rPr>
          <w:rFonts w:ascii="宋体" w:hAnsi="宋体" w:hint="eastAsia"/>
          <w:color w:val="000000"/>
          <w:kern w:val="0"/>
          <w:sz w:val="24"/>
        </w:rPr>
        <w:t>.2</w:t>
      </w:r>
      <w:r w:rsidRPr="004C2804">
        <w:rPr>
          <w:rFonts w:ascii="宋体" w:hAnsi="宋体"/>
          <w:color w:val="000000"/>
          <w:kern w:val="0"/>
          <w:sz w:val="24"/>
        </w:rPr>
        <w:t>科室器械科医疗消耗物品的领取。</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3.3运送要求：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1运送管理要求：保障病人及医疗环境安全</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.1</w:t>
      </w:r>
      <w:r w:rsidRPr="004C2804">
        <w:rPr>
          <w:rFonts w:ascii="宋体" w:hAnsi="宋体"/>
          <w:color w:val="000000"/>
          <w:kern w:val="0"/>
          <w:sz w:val="24"/>
        </w:rPr>
        <w:t>对运送人员进行院规、专项职业道德教育与培训。</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.2</w:t>
      </w:r>
      <w:r w:rsidRPr="004C2804">
        <w:rPr>
          <w:rFonts w:ascii="宋体" w:hAnsi="宋体"/>
          <w:color w:val="000000"/>
          <w:kern w:val="0"/>
          <w:sz w:val="24"/>
        </w:rPr>
        <w:t>对运送人员进行专项安全操作教育。</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.3</w:t>
      </w:r>
      <w:r w:rsidRPr="004C2804">
        <w:rPr>
          <w:rFonts w:ascii="宋体" w:hAnsi="宋体"/>
          <w:color w:val="000000"/>
          <w:kern w:val="0"/>
          <w:sz w:val="24"/>
        </w:rPr>
        <w:t>对运送人员进行消毒隔离知识培训。</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.4</w:t>
      </w:r>
      <w:r w:rsidRPr="004C2804">
        <w:rPr>
          <w:rFonts w:ascii="宋体" w:hAnsi="宋体"/>
          <w:color w:val="000000"/>
          <w:kern w:val="0"/>
          <w:sz w:val="24"/>
        </w:rPr>
        <w:t>按规定比例配置、使用消毒剂执行消毒隔离措施。</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.5</w:t>
      </w:r>
      <w:r w:rsidRPr="004C2804">
        <w:rPr>
          <w:rFonts w:ascii="宋体" w:hAnsi="宋体"/>
          <w:color w:val="000000"/>
          <w:kern w:val="0"/>
          <w:sz w:val="24"/>
        </w:rPr>
        <w:t>对运送人员进行岗前体检，提供必需劳保、安全防护用品。</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.6</w:t>
      </w:r>
      <w:r w:rsidRPr="004C2804">
        <w:rPr>
          <w:rFonts w:ascii="宋体" w:hAnsi="宋体"/>
          <w:color w:val="000000"/>
          <w:kern w:val="0"/>
          <w:sz w:val="24"/>
        </w:rPr>
        <w:t>运送高致病生物标本，必须执行有效安全措施加以个人防护。</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.7</w:t>
      </w:r>
      <w:r w:rsidRPr="004C2804">
        <w:rPr>
          <w:rFonts w:ascii="宋体" w:hAnsi="宋体"/>
          <w:color w:val="000000"/>
          <w:kern w:val="0"/>
          <w:sz w:val="24"/>
        </w:rPr>
        <w:t>执行专项运送工作流程及安全操作规程。</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.8</w:t>
      </w:r>
      <w:r w:rsidRPr="004C2804">
        <w:rPr>
          <w:rFonts w:ascii="宋体" w:hAnsi="宋体"/>
          <w:color w:val="000000"/>
          <w:kern w:val="0"/>
          <w:sz w:val="24"/>
        </w:rPr>
        <w:t>部门经理、主管经常到运送一线，了解满足临床科室需求及时解决现场问题。</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.9</w:t>
      </w:r>
      <w:r w:rsidRPr="004C2804">
        <w:rPr>
          <w:rFonts w:ascii="宋体" w:hAnsi="宋体"/>
          <w:color w:val="000000"/>
          <w:kern w:val="0"/>
          <w:sz w:val="24"/>
        </w:rPr>
        <w:t>每周统计、每月汇总工作量，按时反馈与物业管理办公室及采购人主管部门。</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.10</w:t>
      </w:r>
      <w:r w:rsidRPr="004C2804">
        <w:rPr>
          <w:rFonts w:ascii="宋体" w:hAnsi="宋体"/>
          <w:color w:val="000000"/>
          <w:kern w:val="0"/>
          <w:sz w:val="24"/>
        </w:rPr>
        <w:t>运送应急能力，当发生生物标本洒漏事件时，能启动相关应急预案做好洒漏区域的消毒处置，同时报告检验科、物业管理办公室和采购人感染办。</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.11</w:t>
      </w:r>
      <w:r w:rsidRPr="004C2804">
        <w:rPr>
          <w:rFonts w:ascii="宋体" w:hAnsi="宋体"/>
          <w:color w:val="000000"/>
          <w:kern w:val="0"/>
          <w:sz w:val="24"/>
        </w:rPr>
        <w:t>在员工运送生物标本不慎被锐器意外刺伤时，能启动相关应急预案进行就近初步处理，同时报告物业管理办公室和采购人感染办并填写登记表。</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1</w:t>
      </w:r>
      <w:r w:rsidRPr="004C2804">
        <w:rPr>
          <w:rFonts w:ascii="宋体" w:hAnsi="宋体" w:hint="eastAsia"/>
          <w:color w:val="000000"/>
          <w:kern w:val="0"/>
          <w:sz w:val="24"/>
        </w:rPr>
        <w:t>.12</w:t>
      </w:r>
      <w:r w:rsidRPr="004C2804">
        <w:rPr>
          <w:rFonts w:ascii="宋体" w:hAnsi="宋体"/>
          <w:color w:val="000000"/>
          <w:kern w:val="0"/>
          <w:sz w:val="24"/>
        </w:rPr>
        <w:t>当发生重大事件时能及时向物业管理办公室报告，并启动应急储备力量协调应对本部门工作有序，保障医疗环境安全。</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2上岗员工基本素质要求：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2</w:t>
      </w:r>
      <w:r w:rsidRPr="004C2804">
        <w:rPr>
          <w:rFonts w:ascii="宋体" w:hAnsi="宋体" w:hint="eastAsia"/>
          <w:color w:val="000000"/>
          <w:kern w:val="0"/>
          <w:sz w:val="24"/>
        </w:rPr>
        <w:t>.1</w:t>
      </w:r>
      <w:r w:rsidRPr="004C2804">
        <w:rPr>
          <w:rFonts w:ascii="宋体" w:hAnsi="宋体"/>
          <w:color w:val="000000"/>
          <w:kern w:val="0"/>
          <w:sz w:val="24"/>
        </w:rPr>
        <w:t>仪容仪表，统一着工装，穿着整洁，仪表端庄。</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2</w:t>
      </w:r>
      <w:r w:rsidRPr="004C2804">
        <w:rPr>
          <w:rFonts w:ascii="宋体" w:hAnsi="宋体" w:hint="eastAsia"/>
          <w:color w:val="000000"/>
          <w:kern w:val="0"/>
          <w:sz w:val="24"/>
        </w:rPr>
        <w:t>.2</w:t>
      </w:r>
      <w:r w:rsidRPr="004C2804">
        <w:rPr>
          <w:rFonts w:ascii="宋体" w:hAnsi="宋体"/>
          <w:color w:val="000000"/>
          <w:kern w:val="0"/>
          <w:sz w:val="24"/>
        </w:rPr>
        <w:t>行为举止，精神饱满、踏实稳重、言谈举止文明得体。</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2</w:t>
      </w:r>
      <w:r w:rsidRPr="004C2804">
        <w:rPr>
          <w:rFonts w:ascii="宋体" w:hAnsi="宋体" w:hint="eastAsia"/>
          <w:color w:val="000000"/>
          <w:kern w:val="0"/>
          <w:sz w:val="24"/>
        </w:rPr>
        <w:t>.3</w:t>
      </w:r>
      <w:r w:rsidRPr="004C2804">
        <w:rPr>
          <w:rFonts w:ascii="宋体" w:hAnsi="宋体"/>
          <w:color w:val="000000"/>
          <w:kern w:val="0"/>
          <w:sz w:val="24"/>
        </w:rPr>
        <w:t>文明礼貌，尊重他人、态度和蔼、保护病人隐私、使用文明用语。</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2</w:t>
      </w:r>
      <w:r w:rsidRPr="004C2804">
        <w:rPr>
          <w:rFonts w:ascii="宋体" w:hAnsi="宋体" w:hint="eastAsia"/>
          <w:color w:val="000000"/>
          <w:kern w:val="0"/>
          <w:sz w:val="24"/>
        </w:rPr>
        <w:t>.4</w:t>
      </w:r>
      <w:r w:rsidRPr="004C2804">
        <w:rPr>
          <w:rFonts w:ascii="宋体" w:hAnsi="宋体"/>
          <w:color w:val="000000"/>
          <w:kern w:val="0"/>
          <w:sz w:val="24"/>
        </w:rPr>
        <w:t>遵规守纪，遵纪守法、遵守操作规程、遵守劳动纪律、遵守采购人规章制度。</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2</w:t>
      </w:r>
      <w:r w:rsidRPr="004C2804">
        <w:rPr>
          <w:rFonts w:ascii="宋体" w:hAnsi="宋体" w:hint="eastAsia"/>
          <w:color w:val="000000"/>
          <w:kern w:val="0"/>
          <w:sz w:val="24"/>
        </w:rPr>
        <w:t>.5</w:t>
      </w:r>
      <w:r w:rsidRPr="004C2804">
        <w:rPr>
          <w:rFonts w:ascii="宋体" w:hAnsi="宋体"/>
          <w:color w:val="000000"/>
          <w:kern w:val="0"/>
          <w:sz w:val="24"/>
        </w:rPr>
        <w:t>运送安全，岗前培训考核合格上岗，保障病人及医疗环境安全做好个人防护。</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3运送服务要求：安全、及时、准确、到位</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w:t>
      </w:r>
      <w:r w:rsidRPr="004C2804">
        <w:rPr>
          <w:rFonts w:ascii="宋体" w:hAnsi="宋体"/>
          <w:color w:val="000000"/>
          <w:kern w:val="0"/>
          <w:sz w:val="24"/>
        </w:rPr>
        <w:t>调度员专项培训合格上岗，用普通话文明语言接听电话，解释亲切耐心。</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.2</w:t>
      </w:r>
      <w:r w:rsidRPr="004C2804">
        <w:rPr>
          <w:rFonts w:ascii="宋体" w:hAnsi="宋体"/>
          <w:color w:val="000000"/>
          <w:kern w:val="0"/>
          <w:sz w:val="24"/>
        </w:rPr>
        <w:t>调度员接传信息准确，做到听清、问明、传递准确、记录反馈规范。</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.3</w:t>
      </w:r>
      <w:r w:rsidRPr="004C2804">
        <w:rPr>
          <w:rFonts w:ascii="宋体" w:hAnsi="宋体"/>
          <w:color w:val="000000"/>
          <w:kern w:val="0"/>
          <w:sz w:val="24"/>
        </w:rPr>
        <w:t>调度员工作时间不准做私事，24小时坚守岗位（倒班）全年全天候服务。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.4</w:t>
      </w:r>
      <w:r w:rsidRPr="004C2804">
        <w:rPr>
          <w:rFonts w:ascii="宋体" w:hAnsi="宋体"/>
          <w:color w:val="000000"/>
          <w:kern w:val="0"/>
          <w:sz w:val="24"/>
        </w:rPr>
        <w:t>调度室要环境整洁，物品放置规范有序。</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.5</w:t>
      </w:r>
      <w:r w:rsidRPr="004C2804">
        <w:rPr>
          <w:rFonts w:ascii="宋体" w:hAnsi="宋体"/>
          <w:color w:val="000000"/>
          <w:kern w:val="0"/>
          <w:sz w:val="24"/>
        </w:rPr>
        <w:t>对运送工具管理维护到位，用后及时消毒擦拭后再进入调度室。</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.6</w:t>
      </w:r>
      <w:r w:rsidRPr="004C2804">
        <w:rPr>
          <w:rFonts w:ascii="宋体" w:hAnsi="宋体"/>
          <w:color w:val="000000"/>
          <w:kern w:val="0"/>
          <w:sz w:val="24"/>
        </w:rPr>
        <w:t>运送生物标本必须执行操作规程及消毒隔离措施，按要求做好个人防护。</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.7</w:t>
      </w:r>
      <w:r w:rsidRPr="004C2804">
        <w:rPr>
          <w:rFonts w:ascii="宋体" w:hAnsi="宋体"/>
          <w:color w:val="000000"/>
          <w:kern w:val="0"/>
          <w:sz w:val="24"/>
        </w:rPr>
        <w:t>运送生物标本必须认真检查核实标本，与科室医护人员执行双签字。</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.8</w:t>
      </w:r>
      <w:r w:rsidRPr="004C2804">
        <w:rPr>
          <w:rFonts w:ascii="宋体" w:hAnsi="宋体"/>
          <w:color w:val="000000"/>
          <w:kern w:val="0"/>
          <w:sz w:val="24"/>
        </w:rPr>
        <w:t>运送生物标本必须使用规范的试管架、运送箱（配危害标示）。</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.9</w:t>
      </w:r>
      <w:r w:rsidRPr="004C2804">
        <w:rPr>
          <w:rFonts w:ascii="宋体" w:hAnsi="宋体"/>
          <w:color w:val="000000"/>
          <w:kern w:val="0"/>
          <w:sz w:val="24"/>
        </w:rPr>
        <w:t>运送生物标本使用手套、避污纸时必须规范，即开门、持物等。</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.10</w:t>
      </w:r>
      <w:r w:rsidRPr="004C2804">
        <w:rPr>
          <w:rFonts w:ascii="宋体" w:hAnsi="宋体"/>
          <w:color w:val="000000"/>
          <w:kern w:val="0"/>
          <w:sz w:val="24"/>
        </w:rPr>
        <w:t>生物标本运送途中出现洒漏，必须执行相关的应急预案措施。</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.11</w:t>
      </w:r>
      <w:r w:rsidRPr="004C2804">
        <w:rPr>
          <w:rFonts w:ascii="宋体" w:hAnsi="宋体"/>
          <w:color w:val="000000"/>
          <w:kern w:val="0"/>
          <w:sz w:val="24"/>
        </w:rPr>
        <w:t>交接、分拣生物标本必须在规定区域完成。</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.12</w:t>
      </w:r>
      <w:r w:rsidRPr="004C2804">
        <w:rPr>
          <w:rFonts w:ascii="宋体" w:hAnsi="宋体"/>
          <w:color w:val="000000"/>
          <w:kern w:val="0"/>
          <w:sz w:val="24"/>
        </w:rPr>
        <w:t>接送病人要主动依病情给病人提供轮椅或平车服务。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.13</w:t>
      </w:r>
      <w:r w:rsidRPr="004C2804">
        <w:rPr>
          <w:rFonts w:ascii="宋体" w:hAnsi="宋体"/>
          <w:color w:val="000000"/>
          <w:kern w:val="0"/>
          <w:sz w:val="24"/>
        </w:rPr>
        <w:t>接送病人要作相应解释告知病人去向，协助/搬运病人动作要轻。</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.14</w:t>
      </w:r>
      <w:r w:rsidRPr="004C2804">
        <w:rPr>
          <w:rFonts w:ascii="宋体" w:hAnsi="宋体"/>
          <w:color w:val="000000"/>
          <w:kern w:val="0"/>
          <w:sz w:val="24"/>
        </w:rPr>
        <w:t>接送病人离开返回科室时，必须告知医护人员并执行双签字。</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.15</w:t>
      </w:r>
      <w:r w:rsidRPr="004C2804">
        <w:rPr>
          <w:rFonts w:ascii="宋体" w:hAnsi="宋体"/>
          <w:color w:val="000000"/>
          <w:kern w:val="0"/>
          <w:sz w:val="24"/>
        </w:rPr>
        <w:t>接送病人必须使用安全措施，危重病人要求医护人员陪同。</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w:t>
      </w:r>
      <w:r w:rsidRPr="004C2804">
        <w:rPr>
          <w:rFonts w:ascii="宋体" w:hAnsi="宋体" w:hint="eastAsia"/>
          <w:color w:val="000000"/>
          <w:kern w:val="0"/>
          <w:sz w:val="24"/>
        </w:rPr>
        <w:t>3.3.</w:t>
      </w:r>
      <w:r w:rsidRPr="004C2804">
        <w:rPr>
          <w:rFonts w:ascii="宋体" w:hAnsi="宋体"/>
          <w:color w:val="000000"/>
          <w:kern w:val="0"/>
          <w:sz w:val="24"/>
        </w:rPr>
        <w:t>3</w:t>
      </w:r>
      <w:r w:rsidRPr="004C2804">
        <w:rPr>
          <w:rFonts w:ascii="宋体" w:hAnsi="宋体" w:hint="eastAsia"/>
          <w:color w:val="000000"/>
          <w:kern w:val="0"/>
          <w:sz w:val="24"/>
        </w:rPr>
        <w:t>.16</w:t>
      </w:r>
      <w:r w:rsidRPr="004C2804">
        <w:rPr>
          <w:rFonts w:ascii="宋体" w:hAnsi="宋体"/>
          <w:color w:val="000000"/>
          <w:kern w:val="0"/>
          <w:sz w:val="24"/>
        </w:rPr>
        <w:t>接送病人时必须执行核对5项以上病人信息（病区、姓名、性别、年龄、病案号）。</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w:t>
      </w:r>
      <w:r w:rsidRPr="004C2804">
        <w:rPr>
          <w:rFonts w:ascii="宋体" w:hAnsi="宋体"/>
          <w:color w:val="000000"/>
          <w:kern w:val="0"/>
          <w:sz w:val="24"/>
        </w:rPr>
        <w:t>4其它：</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w:t>
      </w:r>
      <w:r w:rsidRPr="004C2804">
        <w:rPr>
          <w:rFonts w:ascii="宋体" w:hAnsi="宋体"/>
          <w:color w:val="000000"/>
          <w:kern w:val="0"/>
          <w:sz w:val="24"/>
        </w:rPr>
        <w:t>4</w:t>
      </w:r>
      <w:r w:rsidRPr="004C2804">
        <w:rPr>
          <w:rFonts w:ascii="宋体" w:hAnsi="宋体" w:hint="eastAsia"/>
          <w:color w:val="000000"/>
          <w:kern w:val="0"/>
          <w:sz w:val="24"/>
        </w:rPr>
        <w:t>.1</w:t>
      </w:r>
      <w:r w:rsidRPr="004C2804">
        <w:rPr>
          <w:rFonts w:ascii="宋体" w:hAnsi="宋体"/>
          <w:color w:val="000000"/>
          <w:kern w:val="0"/>
          <w:sz w:val="24"/>
        </w:rPr>
        <w:t>给科室领取物品时，请科室先与相关部门联系确认物品名称、规格、数量等信息，登记后再行运送并记录双签字。</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w:t>
      </w:r>
      <w:r w:rsidRPr="004C2804">
        <w:rPr>
          <w:rFonts w:ascii="宋体" w:hAnsi="宋体" w:hint="eastAsia"/>
          <w:color w:val="000000"/>
          <w:kern w:val="0"/>
          <w:sz w:val="24"/>
        </w:rPr>
        <w:t>3.</w:t>
      </w:r>
      <w:r w:rsidRPr="004C2804">
        <w:rPr>
          <w:rFonts w:ascii="宋体" w:hAnsi="宋体"/>
          <w:color w:val="000000"/>
          <w:kern w:val="0"/>
          <w:sz w:val="24"/>
        </w:rPr>
        <w:t>4</w:t>
      </w:r>
      <w:r w:rsidRPr="004C2804">
        <w:rPr>
          <w:rFonts w:ascii="宋体" w:hAnsi="宋体" w:hint="eastAsia"/>
          <w:color w:val="000000"/>
          <w:kern w:val="0"/>
          <w:sz w:val="24"/>
        </w:rPr>
        <w:t>.2</w:t>
      </w:r>
      <w:r w:rsidRPr="004C2804">
        <w:rPr>
          <w:rFonts w:ascii="宋体" w:hAnsi="宋体"/>
          <w:color w:val="000000"/>
          <w:kern w:val="0"/>
          <w:sz w:val="24"/>
        </w:rPr>
        <w:t>协助科室运输物品时核对数量，过程中有专人照看所送物品送达执行双方签字。</w:t>
      </w:r>
    </w:p>
    <w:p w:rsidR="00780013" w:rsidRPr="004C2804" w:rsidRDefault="00780013" w:rsidP="00780013">
      <w:pPr>
        <w:rPr>
          <w:rFonts w:ascii="宋体" w:hAnsi="宋体"/>
          <w:b/>
          <w:kern w:val="0"/>
        </w:rPr>
      </w:pPr>
      <w:r w:rsidRPr="004C2804">
        <w:rPr>
          <w:rFonts w:ascii="宋体" w:hAnsi="宋体" w:hint="eastAsia"/>
          <w:b/>
          <w:kern w:val="0"/>
          <w:sz w:val="24"/>
        </w:rPr>
        <w:br w:type="page"/>
      </w:r>
    </w:p>
    <w:p w:rsidR="00780013" w:rsidRPr="004C2804" w:rsidRDefault="00780013" w:rsidP="00780013">
      <w:pPr>
        <w:jc w:val="center"/>
        <w:rPr>
          <w:rFonts w:ascii="宋体" w:hAnsi="宋体"/>
          <w:b/>
          <w:kern w:val="0"/>
        </w:rPr>
      </w:pPr>
      <w:r w:rsidRPr="004C2804">
        <w:rPr>
          <w:rFonts w:ascii="宋体" w:hAnsi="宋体" w:hint="eastAsia"/>
          <w:b/>
          <w:kern w:val="0"/>
          <w:sz w:val="24"/>
        </w:rPr>
        <w:lastRenderedPageBreak/>
        <w:t>运送管理服务岗位明细表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743"/>
        <w:gridCol w:w="1226"/>
        <w:gridCol w:w="1226"/>
        <w:gridCol w:w="4602"/>
        <w:gridCol w:w="818"/>
      </w:tblGrid>
      <w:tr w:rsidR="00780013" w:rsidRPr="004C2804" w:rsidTr="00C1035A">
        <w:trPr>
          <w:trHeight w:val="340"/>
          <w:tblHeader/>
          <w:jc w:val="center"/>
        </w:trPr>
        <w:tc>
          <w:tcPr>
            <w:tcW w:w="326"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序号</w:t>
            </w:r>
          </w:p>
        </w:tc>
        <w:tc>
          <w:tcPr>
            <w:tcW w:w="403"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区域</w:t>
            </w:r>
          </w:p>
        </w:tc>
        <w:tc>
          <w:tcPr>
            <w:tcW w:w="665"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岗位设置</w:t>
            </w:r>
          </w:p>
        </w:tc>
        <w:tc>
          <w:tcPr>
            <w:tcW w:w="665"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工作</w:t>
            </w:r>
          </w:p>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时间</w:t>
            </w:r>
          </w:p>
        </w:tc>
        <w:tc>
          <w:tcPr>
            <w:tcW w:w="2496"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工作内容</w:t>
            </w:r>
          </w:p>
        </w:tc>
        <w:tc>
          <w:tcPr>
            <w:tcW w:w="444"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岗位配置</w:t>
            </w:r>
          </w:p>
        </w:tc>
      </w:tr>
      <w:tr w:rsidR="00780013" w:rsidRPr="004C2804" w:rsidTr="00C1035A">
        <w:trPr>
          <w:trHeight w:val="340"/>
          <w:jc w:val="center"/>
        </w:trPr>
        <w:tc>
          <w:tcPr>
            <w:tcW w:w="326"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c>
          <w:tcPr>
            <w:tcW w:w="403"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综合部</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综合服务部经理</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负责运送管理服务、电梯管理服务、导医管理服务、VIP病房服务的管理和协调工作及布置工作计划</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主管</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负责运送部门日常管理和工作监督检查</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调度</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根据时间安排保障24小时服务</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负责对运送人员的安排及调配</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340"/>
          <w:jc w:val="center"/>
        </w:trPr>
        <w:tc>
          <w:tcPr>
            <w:tcW w:w="326"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c>
          <w:tcPr>
            <w:tcW w:w="403" w:type="pct"/>
            <w:vMerge w:val="restart"/>
            <w:textDirection w:val="tbRlV"/>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驻守人员</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特需门诊</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负责就诊患者维持秩序、量血压、带患者做各项检查、送取白衣、更换床单、送取消毒、领外用水、送血标本、领物品</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restart"/>
            <w:textDirection w:val="tbRlV"/>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检验科</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负责九层检验科接收来自病房及门诊集中运送的血标本进行扫描分类、对血标本离心，送往各相应实验间、更换床单及白衣送取、器械科领取物品、领外用水、清洗玻片并烘干进行蒸锅消毒</w:t>
            </w:r>
          </w:p>
        </w:tc>
        <w:tc>
          <w:tcPr>
            <w:tcW w:w="444" w:type="pct"/>
            <w:vMerge w:val="restar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11</w:t>
            </w: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负责门诊六层九层（轮换）患者血液标本检验登记并打印检验条码、及时补充各种容器、送取白衣、更换垫巾、器械科领取物品、协助患者打印化验单、九层工作人员定时到抽血窗口取血送到检验科</w:t>
            </w: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负责六层抽血室各窗口收血并装入瓶中使用气动物流传送到检验科、把特殊血送到指定地点、按时间把体液标本送到检验科、器械科领取物品、送取白衣、更换垫巾、领外用水</w:t>
            </w: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负责六层抽血室门诊患者体液标本按时间进行扫描并把标本送到检验科、领取物品、送取白衣、更换垫巾、收取抽血室各窗口采集的血使用气动物流传送到检验科</w:t>
            </w: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负责六层抽血室疏导工作，维持患者排队秩序、负责门急诊楼各病房及心外大楼各病房取口服药工作</w:t>
            </w: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手术室</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9.5小时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负责维持手术室秩序、核对手术病人电脑信息协助麻醉师通知接手术病人、送血气、送冰冻、发放手术一次性用品、车辆损坏及时报修、领物品、整理手术床清洁并及时进行更换</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接诊室</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负责住院患者量血压、测体重、宣教并把患者送达指定病房、对转运工具消毒、送取白衣、开关电脑、负责打水、锁门</w:t>
            </w:r>
          </w:p>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（具体人员配置以采购需要为准进行调整）</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6</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5</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导管室</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早班5岗晚班3岗</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负责导管室接送手术病人、送脏敷料、送取消毒包、领手术用品并进行分类码放、领药品、器械</w:t>
            </w:r>
            <w:r w:rsidRPr="004C2804">
              <w:rPr>
                <w:rFonts w:asciiTheme="minorEastAsia" w:eastAsiaTheme="minorEastAsia" w:hAnsiTheme="minorEastAsia" w:cstheme="minorEastAsia" w:hint="eastAsia"/>
                <w:kern w:val="0"/>
              </w:rPr>
              <w:lastRenderedPageBreak/>
              <w:t>科领取物品、整理手术车清洁卫生并及时更换、车辆损坏及时报修</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8</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6</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病案室</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负责门急诊楼和综合病房楼B座就诊患者送取病历、整理病案袋、送取白衣</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7</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消毒供应室</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负责各科室消毒物品送取、核对消毒物品清单、污染物品装锅消毒，对消毒包再进行打码，把消毒包装车摆放整齐</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w:t>
            </w:r>
          </w:p>
        </w:tc>
        <w:tc>
          <w:tcPr>
            <w:tcW w:w="403" w:type="pct"/>
            <w:vAlign w:val="center"/>
          </w:tcPr>
          <w:p w:rsidR="00780013" w:rsidRPr="004C2804" w:rsidRDefault="00780013" w:rsidP="00C1035A">
            <w:pPr>
              <w:widowControl/>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 xml:space="preserve">　</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临床分子室</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负责到各科室取血，并对收取血液标本进行离心输入电脑，辅助科室全面工作</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9</w:t>
            </w:r>
          </w:p>
        </w:tc>
        <w:tc>
          <w:tcPr>
            <w:tcW w:w="403" w:type="pct"/>
            <w:vMerge w:val="restar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集中运送</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四/五九层手术室接送病人</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早班5岗晚班3岗</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负责手术病人的接送（接手术病人科室：心外8病房、普外22病房、妇产科20病房、产房、骨科23病房、胸科36病房、神外19病房、46病房、40病房、17病房、18病房、VIP病房）</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w:t>
            </w:r>
          </w:p>
        </w:tc>
      </w:tr>
      <w:tr w:rsidR="00780013" w:rsidRPr="004C2804" w:rsidTr="00C1035A">
        <w:trPr>
          <w:trHeight w:val="340"/>
          <w:jc w:val="center"/>
        </w:trPr>
        <w:tc>
          <w:tcPr>
            <w:tcW w:w="326"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10</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手术室送取器械</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早班2岗</w:t>
            </w:r>
          </w:p>
        </w:tc>
        <w:tc>
          <w:tcPr>
            <w:tcW w:w="2496" w:type="pct"/>
            <w:vMerge w:val="restar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送取清洁器械、送污染器械分别到心外二手术室和消毒供应室、协助领取手术室的高值物品（由医护人员配合）、领外用水、领制剂、送报账、更换床单、送取仪器、送报废床单、器械科和供管组领取消耗和办公物品、心外二取刷手服、大单、污衣袋、送手术床到心外8病房</w:t>
            </w:r>
          </w:p>
        </w:tc>
        <w:tc>
          <w:tcPr>
            <w:tcW w:w="444" w:type="pct"/>
            <w:vMerge w:val="restar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晚班2岗</w:t>
            </w:r>
          </w:p>
        </w:tc>
        <w:tc>
          <w:tcPr>
            <w:tcW w:w="2496" w:type="pct"/>
            <w:vMerge/>
            <w:vAlign w:val="center"/>
          </w:tcPr>
          <w:p w:rsidR="00780013" w:rsidRPr="004C2804" w:rsidRDefault="00780013" w:rsidP="00C1035A">
            <w:pPr>
              <w:widowControl/>
              <w:rPr>
                <w:rFonts w:asciiTheme="minorEastAsia" w:hAnsiTheme="minorEastAsia" w:cstheme="minorEastAsia"/>
                <w:kern w:val="0"/>
              </w:rPr>
            </w:pP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11</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手术室送取消毒</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9.5小时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负责手术室送脏敷料、送取消毒包工作</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12</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门诊、综合病房楼B座送取消毒</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负责门急诊楼1至11层各科室、综合病房楼B座32病房、综合病房楼B座激光美容手术室送取消毒工作</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13</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领取物品</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各科室及综合病房楼B座32病房到器械科领取医疗消耗品、供管组领取科室办公所需物品。领物品科室（分诊护士长工作区、耳鼻喉、心理科、全科、肾内科、眼科、皮科、妇产科、呼吸科、儿科、心内科、心外科、B超、超声、心电图、心儿科、36病房、35病房、普内、普外、神内、骨科、泌尿、疼痛、SICU、EICU、三十三病房、肾内32病房）</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14</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陪患者做检查</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1、负责门急诊楼及综合病房楼B座各科室陪同患者做各项检查：B超、超声心动（门急诊楼2层、综合病房楼3层）、心电图（老住院楼3层）、拍胸片（心外大楼1层、门急诊楼3层）CT平扫（门急诊楼3层）、CTA、核磁、胃肠造影、胃镜、PET（综合病房楼B座1层）、核医学（综合病房楼1层）、肌电图、脑电图、TCD、骨科会诊(门急诊楼5层）、肺功能（门急诊楼10层）、动态血压（门急诊楼10层）精神心理科会诊（门急诊楼11层）耳鼻喉会诊、皮科会诊、中西医</w:t>
            </w:r>
            <w:r w:rsidRPr="004C2804">
              <w:rPr>
                <w:rFonts w:asciiTheme="minorEastAsia" w:eastAsiaTheme="minorEastAsia" w:hAnsiTheme="minorEastAsia" w:cstheme="minorEastAsia" w:hint="eastAsia"/>
                <w:kern w:val="0"/>
              </w:rPr>
              <w:lastRenderedPageBreak/>
              <w:t>会诊、眼科会诊（门急诊楼10层）、妇产科会诊（综合病房楼3层）、心内科会诊、血管科会诊（综合病房楼B座8层）内分泌会诊（综合病房楼B座6层）、肛肠激光科会诊（综合病房楼B座5层）、口腔会诊（综合病房楼B座4层）、神内会诊（综合病房楼1层)病人透析（综合病房楼B座2层）根据科室不同需求，一对一陪同患者做检查。2、负责科室病人转科及送患者出院3、带患者及家属复印病历</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8</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lastRenderedPageBreak/>
              <w:t>15</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门诊更换诊床罩</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负责门急诊楼1至11层各科室更换诊床罩、更换值班被服工作（对各科室诊床进行定期大更换）</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16</w:t>
            </w: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送取白衣</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负责门急诊楼1至11层各科室及综合病房楼B座32病房送取白衣工作</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17</w:t>
            </w:r>
          </w:p>
        </w:tc>
        <w:tc>
          <w:tcPr>
            <w:tcW w:w="403"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集中运送</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运送临时性工作</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早班8岗</w:t>
            </w:r>
          </w:p>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晚班2岗</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综合病房楼B座（送血、送标本、送血气、送配血、领取输液、取各种培养瓶、取领条、送取病历、取各种检查报告、送停诊条、送死亡证明、送各种统计表、白蛋白盖章、诊断证明盖章、自费协议盖章、特殊药品申请单盖章、临时购药盖章、高值盖章、送会诊单、送取白衣、领外用水、送取仪器维修、借还仪器、送取血压器维修、送取消毒、取冰冻报告、送病理、取病理报告、换氧气、还HOLLTER机、还床、还平车、CT和核磁取片子、送取敷料、取袖带、领液氮、送手术通知单、送条码到检验科、送药车、预约各种单据、送撤消医嘱单）含一班长</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10</w:t>
            </w:r>
          </w:p>
        </w:tc>
      </w:tr>
      <w:tr w:rsidR="00780013" w:rsidRPr="004C2804" w:rsidTr="00C1035A">
        <w:trPr>
          <w:trHeight w:val="340"/>
          <w:jc w:val="center"/>
        </w:trPr>
        <w:tc>
          <w:tcPr>
            <w:tcW w:w="326"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18</w:t>
            </w:r>
          </w:p>
        </w:tc>
        <w:tc>
          <w:tcPr>
            <w:tcW w:w="403" w:type="pct"/>
            <w:vMerge w:val="restar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盯科</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急诊综合35病房、胸科36病房</w:t>
            </w:r>
          </w:p>
        </w:tc>
        <w:tc>
          <w:tcPr>
            <w:tcW w:w="665" w:type="pct"/>
            <w:vMerge w:val="restar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负责送血标本、送各种预约单及报表、送取消毒、更换床单、更换被服、送取白衣、取各种报告、仪器报修领外用水</w:t>
            </w:r>
          </w:p>
        </w:tc>
        <w:tc>
          <w:tcPr>
            <w:tcW w:w="444" w:type="pct"/>
            <w:vMerge w:val="restar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EICU呼EICU心</w:t>
            </w: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负责送血标本、送取消毒、更换床单、更换被服送取白衣、送各种约单及报表、取各种报告仪器报修、送药车、领外用水</w:t>
            </w: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Merge/>
            <w:vAlign w:val="center"/>
          </w:tcPr>
          <w:p w:rsidR="00780013" w:rsidRPr="004C2804" w:rsidRDefault="00780013" w:rsidP="00C1035A">
            <w:pPr>
              <w:widowControl/>
              <w:rPr>
                <w:rFonts w:asciiTheme="minorEastAsia" w:hAnsiTheme="minorEastAsia" w:cstheme="minorEastAsia"/>
                <w:kern w:val="0"/>
              </w:rPr>
            </w:pPr>
          </w:p>
        </w:tc>
        <w:tc>
          <w:tcPr>
            <w:tcW w:w="403" w:type="pct"/>
            <w:vMerge/>
            <w:vAlign w:val="center"/>
          </w:tcPr>
          <w:p w:rsidR="00780013" w:rsidRPr="004C2804" w:rsidRDefault="00780013" w:rsidP="00C1035A">
            <w:pPr>
              <w:widowControl/>
              <w:rPr>
                <w:rFonts w:asciiTheme="minorEastAsia" w:hAnsiTheme="minorEastAsia" w:cstheme="minorEastAsia"/>
                <w:b/>
                <w:bCs/>
                <w:kern w:val="0"/>
              </w:rPr>
            </w:pP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三十三1区、三十三2区、肾内32病房</w:t>
            </w:r>
          </w:p>
        </w:tc>
        <w:tc>
          <w:tcPr>
            <w:tcW w:w="665" w:type="pct"/>
            <w:vMerge/>
            <w:vAlign w:val="center"/>
          </w:tcPr>
          <w:p w:rsidR="00780013" w:rsidRPr="004C2804" w:rsidRDefault="00780013" w:rsidP="00C1035A">
            <w:pPr>
              <w:widowControl/>
              <w:rPr>
                <w:rFonts w:asciiTheme="minorEastAsia" w:hAnsiTheme="minorEastAsia" w:cstheme="minorEastAsia"/>
                <w:kern w:val="0"/>
              </w:rPr>
            </w:pP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负责送血标本、送取消毒、更换床单、更换被服送取白衣、送各种约单及报表、取各种报告、仪器报修、送药车、领外用水</w:t>
            </w:r>
          </w:p>
        </w:tc>
        <w:tc>
          <w:tcPr>
            <w:tcW w:w="444" w:type="pct"/>
            <w:vMerge/>
            <w:vAlign w:val="center"/>
          </w:tcPr>
          <w:p w:rsidR="00780013" w:rsidRPr="004C2804" w:rsidRDefault="00780013" w:rsidP="00C1035A">
            <w:pPr>
              <w:widowControl/>
              <w:rPr>
                <w:rFonts w:asciiTheme="minorEastAsia" w:hAnsiTheme="minorEastAsia" w:cstheme="minorEastAsia"/>
                <w:kern w:val="0"/>
              </w:rPr>
            </w:pPr>
          </w:p>
        </w:tc>
      </w:tr>
      <w:tr w:rsidR="00780013" w:rsidRPr="004C2804" w:rsidTr="00C1035A">
        <w:trPr>
          <w:trHeight w:val="340"/>
          <w:jc w:val="center"/>
        </w:trPr>
        <w:tc>
          <w:tcPr>
            <w:tcW w:w="326"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19</w:t>
            </w:r>
          </w:p>
        </w:tc>
        <w:tc>
          <w:tcPr>
            <w:tcW w:w="403" w:type="pct"/>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夜班</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综合病房楼B座急门诊</w:t>
            </w:r>
          </w:p>
        </w:tc>
        <w:tc>
          <w:tcPr>
            <w:tcW w:w="665" w:type="pct"/>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12小时</w:t>
            </w:r>
          </w:p>
        </w:tc>
        <w:tc>
          <w:tcPr>
            <w:tcW w:w="2496" w:type="pct"/>
            <w:vAlign w:val="center"/>
          </w:tcPr>
          <w:p w:rsidR="00780013" w:rsidRPr="004C2804" w:rsidRDefault="00780013" w:rsidP="00C1035A">
            <w:pPr>
              <w:widowControl/>
              <w:rPr>
                <w:rFonts w:asciiTheme="minorEastAsia" w:hAnsiTheme="minorEastAsia" w:cstheme="minorEastAsia"/>
                <w:kern w:val="0"/>
              </w:rPr>
            </w:pPr>
            <w:r w:rsidRPr="004C2804">
              <w:rPr>
                <w:rFonts w:asciiTheme="minorEastAsia" w:eastAsiaTheme="minorEastAsia" w:hAnsiTheme="minorEastAsia" w:cstheme="minorEastAsia" w:hint="eastAsia"/>
                <w:kern w:val="0"/>
              </w:rPr>
              <w:t>负责门急诊楼、35病房、36病房、EICU心、EICU呼、三十三1区、三十三2区、SICU、综合病房楼B座32病房送血标本、取各种培养瓶、带患者做各项检查、送报表、手术室接送病人、送取器械、协助领取高值物品（由医护人员配合）、送取仪器。</w:t>
            </w:r>
          </w:p>
        </w:tc>
        <w:tc>
          <w:tcPr>
            <w:tcW w:w="444" w:type="pct"/>
            <w:noWrap/>
            <w:vAlign w:val="center"/>
          </w:tcPr>
          <w:p w:rsidR="00780013" w:rsidRPr="004C2804" w:rsidRDefault="00780013" w:rsidP="00C1035A">
            <w:pPr>
              <w:widowControl/>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340"/>
          <w:jc w:val="center"/>
        </w:trPr>
        <w:tc>
          <w:tcPr>
            <w:tcW w:w="4556" w:type="pct"/>
            <w:gridSpan w:val="5"/>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lastRenderedPageBreak/>
              <w:t>小计</w:t>
            </w:r>
          </w:p>
        </w:tc>
        <w:tc>
          <w:tcPr>
            <w:tcW w:w="444" w:type="pct"/>
            <w:noWrap/>
            <w:vAlign w:val="center"/>
          </w:tcPr>
          <w:p w:rsidR="00780013" w:rsidRPr="004C2804" w:rsidRDefault="00780013" w:rsidP="00C1035A">
            <w:pPr>
              <w:widowControl/>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81</w:t>
            </w:r>
          </w:p>
        </w:tc>
      </w:tr>
    </w:tbl>
    <w:p w:rsidR="00780013" w:rsidRPr="004C2804" w:rsidRDefault="00780013" w:rsidP="00780013">
      <w:pPr>
        <w:rPr>
          <w:rFonts w:ascii="Arial" w:eastAsia="黑体" w:hAnsi="宋体" w:cs="宋体"/>
          <w:b/>
          <w:color w:val="000000"/>
          <w:sz w:val="28"/>
        </w:rPr>
      </w:pPr>
      <w:r w:rsidRPr="004C2804">
        <w:rPr>
          <w:rFonts w:ascii="Arial" w:eastAsia="黑体" w:hAnsi="宋体" w:cs="宋体" w:hint="eastAsia"/>
          <w:b/>
          <w:color w:val="000000"/>
          <w:sz w:val="28"/>
        </w:rPr>
        <w:br w:type="page"/>
      </w: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lastRenderedPageBreak/>
        <w:t>4.4门急诊楼导医管理服务要求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1服务范围内容：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1.1</w:t>
      </w:r>
      <w:r w:rsidRPr="004C2804">
        <w:rPr>
          <w:rFonts w:ascii="宋体" w:hAnsi="宋体"/>
          <w:color w:val="000000"/>
          <w:kern w:val="0"/>
          <w:sz w:val="24"/>
        </w:rPr>
        <w:t>服务范围：门急诊楼大厅导医服务</w:t>
      </w:r>
      <w:r w:rsidRPr="004C2804">
        <w:rPr>
          <w:rFonts w:ascii="宋体" w:hAnsi="宋体" w:hint="eastAsia"/>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w:t>
      </w:r>
      <w:r w:rsidRPr="004C2804">
        <w:rPr>
          <w:rFonts w:ascii="宋体" w:hAnsi="宋体"/>
          <w:color w:val="000000"/>
          <w:kern w:val="0"/>
          <w:sz w:val="24"/>
        </w:rPr>
        <w:t>服务内容：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1.2.1</w:t>
      </w:r>
      <w:r w:rsidRPr="004C2804">
        <w:rPr>
          <w:rFonts w:ascii="宋体" w:hAnsi="宋体"/>
          <w:color w:val="000000"/>
          <w:kern w:val="0"/>
          <w:sz w:val="24"/>
        </w:rPr>
        <w:t>迎候、送别就医患者；</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1.2.2</w:t>
      </w:r>
      <w:r w:rsidRPr="004C2804">
        <w:rPr>
          <w:rFonts w:ascii="宋体" w:hAnsi="宋体"/>
          <w:color w:val="000000"/>
          <w:kern w:val="0"/>
          <w:sz w:val="24"/>
        </w:rPr>
        <w:t>帮助患者解决在院就诊可能遇到的问题；</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1.2.3</w:t>
      </w:r>
      <w:r w:rsidRPr="004C2804">
        <w:rPr>
          <w:rFonts w:ascii="宋体" w:hAnsi="宋体"/>
          <w:color w:val="000000"/>
          <w:kern w:val="0"/>
          <w:sz w:val="24"/>
        </w:rPr>
        <w:t>指引患者到所需的就医场所；</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1.2.4</w:t>
      </w:r>
      <w:r w:rsidRPr="004C2804">
        <w:rPr>
          <w:rFonts w:ascii="宋体" w:hAnsi="宋体"/>
          <w:color w:val="000000"/>
          <w:kern w:val="0"/>
          <w:sz w:val="24"/>
        </w:rPr>
        <w:t>维持就医秩序；</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1.2.5</w:t>
      </w:r>
      <w:r w:rsidRPr="004C2804">
        <w:rPr>
          <w:rFonts w:ascii="宋体" w:hAnsi="宋体"/>
          <w:color w:val="000000"/>
          <w:kern w:val="0"/>
          <w:sz w:val="24"/>
        </w:rPr>
        <w:t>在发生患者对采购人工作不满的情况时，负责指引患者到相关部门；</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1.2.6</w:t>
      </w:r>
      <w:r w:rsidRPr="004C2804">
        <w:rPr>
          <w:rFonts w:ascii="宋体" w:hAnsi="宋体"/>
          <w:color w:val="000000"/>
          <w:kern w:val="0"/>
          <w:sz w:val="24"/>
        </w:rPr>
        <w:t>针对不同患者对医务工作的需求，灵活处理面对患者及家属时出现的各种突发情</w:t>
      </w:r>
      <w:r w:rsidRPr="004C2804">
        <w:rPr>
          <w:rFonts w:ascii="宋体" w:hAnsi="宋体" w:hint="eastAsia"/>
          <w:color w:val="000000"/>
          <w:kern w:val="0"/>
          <w:sz w:val="24"/>
        </w:rPr>
        <w:t>况。</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1.2.7</w:t>
      </w:r>
      <w:r w:rsidRPr="004C2804">
        <w:rPr>
          <w:rFonts w:ascii="宋体" w:hAnsi="宋体"/>
          <w:color w:val="000000"/>
          <w:kern w:val="0"/>
          <w:sz w:val="24"/>
        </w:rPr>
        <w:t>负责在一层大厅人流高峰时</w:t>
      </w:r>
      <w:r w:rsidRPr="004C2804">
        <w:rPr>
          <w:rFonts w:ascii="宋体" w:hAnsi="宋体" w:hint="eastAsia"/>
          <w:color w:val="000000"/>
          <w:kern w:val="0"/>
          <w:sz w:val="24"/>
        </w:rPr>
        <w:t>疏导电梯乘客</w:t>
      </w:r>
      <w:r w:rsidRPr="004C2804">
        <w:rPr>
          <w:rFonts w:ascii="宋体" w:hAnsi="宋体"/>
          <w:color w:val="000000"/>
          <w:kern w:val="0"/>
          <w:sz w:val="24"/>
        </w:rPr>
        <w:t>。</w:t>
      </w:r>
    </w:p>
    <w:p w:rsidR="00780013" w:rsidRPr="004C2804" w:rsidRDefault="00780013" w:rsidP="00780013">
      <w:pPr>
        <w:widowControl/>
        <w:tabs>
          <w:tab w:val="left" w:pos="993"/>
        </w:tabs>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1.2.8如遇应急情况</w:t>
      </w:r>
      <w:r w:rsidRPr="004C2804">
        <w:rPr>
          <w:rFonts w:ascii="宋体" w:hAnsi="宋体"/>
          <w:color w:val="000000"/>
          <w:kern w:val="0"/>
          <w:sz w:val="24"/>
        </w:rPr>
        <w:t>，按照采购人要求，做好</w:t>
      </w:r>
      <w:r w:rsidRPr="004C2804">
        <w:rPr>
          <w:rFonts w:ascii="宋体" w:hAnsi="宋体" w:hint="eastAsia"/>
          <w:color w:val="000000"/>
          <w:kern w:val="0"/>
          <w:sz w:val="24"/>
        </w:rPr>
        <w:t>应急</w:t>
      </w:r>
      <w:r w:rsidRPr="004C2804">
        <w:rPr>
          <w:rFonts w:ascii="宋体" w:hAnsi="宋体"/>
          <w:color w:val="000000"/>
          <w:kern w:val="0"/>
          <w:sz w:val="24"/>
        </w:rPr>
        <w:t>工作，确保</w:t>
      </w:r>
      <w:r w:rsidRPr="004C2804">
        <w:rPr>
          <w:rFonts w:ascii="宋体" w:hAnsi="宋体" w:hint="eastAsia"/>
          <w:color w:val="000000"/>
          <w:kern w:val="0"/>
          <w:sz w:val="24"/>
        </w:rPr>
        <w:t xml:space="preserve"> </w:t>
      </w:r>
      <w:r w:rsidRPr="004C2804">
        <w:rPr>
          <w:rFonts w:ascii="宋体" w:hAnsi="宋体"/>
          <w:color w:val="000000"/>
          <w:kern w:val="0"/>
          <w:sz w:val="24"/>
        </w:rPr>
        <w:t>安全。</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2.1</w:t>
      </w:r>
      <w:r w:rsidRPr="004C2804">
        <w:rPr>
          <w:rFonts w:ascii="宋体" w:hAnsi="宋体"/>
          <w:color w:val="000000"/>
          <w:kern w:val="0"/>
          <w:sz w:val="24"/>
        </w:rPr>
        <w:t>熟悉采购人的科室所在位置，正确引导患者就医，遇到不清楚的问题，做到问清后再回答；</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2.2</w:t>
      </w:r>
      <w:r w:rsidRPr="004C2804">
        <w:rPr>
          <w:rFonts w:ascii="宋体" w:hAnsi="宋体"/>
          <w:color w:val="000000"/>
          <w:kern w:val="0"/>
          <w:sz w:val="24"/>
        </w:rPr>
        <w:t>着装：着装统一，整洁，佩带胸牌，发形统一；</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2.3</w:t>
      </w:r>
      <w:r w:rsidRPr="004C2804">
        <w:rPr>
          <w:rFonts w:ascii="宋体" w:hAnsi="宋体"/>
          <w:color w:val="000000"/>
          <w:kern w:val="0"/>
          <w:sz w:val="24"/>
        </w:rPr>
        <w:t>站姿：站姿端正，不要东张西望，摇头晃脑，不得在站立时聊天；</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2.4</w:t>
      </w:r>
      <w:r w:rsidRPr="004C2804">
        <w:rPr>
          <w:rFonts w:ascii="宋体" w:hAnsi="宋体"/>
          <w:color w:val="000000"/>
          <w:kern w:val="0"/>
          <w:sz w:val="24"/>
        </w:rPr>
        <w:t>走姿：行走时平稳，步伐轻盈，做到走路轻，说话轻；</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礼仪：</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1对待患者态度和蔼，热情，做到微笑服务；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2礼貌用语：“您好”，“欢迎您”，“不客气”“您慢走”；</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3解答患者询问时，做到有问必答，杜绝“不知道”，“不会”，“不管”，“不行”，“不</w:t>
      </w:r>
      <w:r w:rsidRPr="004C2804">
        <w:rPr>
          <w:rFonts w:ascii="宋体" w:hAnsi="宋体" w:hint="eastAsia"/>
          <w:color w:val="000000"/>
          <w:kern w:val="0"/>
          <w:sz w:val="24"/>
        </w:rPr>
        <w:t>懂”等，不得以生硬，冷淡的态度待客；</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4患者询问时，做到讲究礼貌，用心聆听，不抢话，不插话，不争辩。语气温和，不</w:t>
      </w:r>
      <w:r w:rsidRPr="004C2804">
        <w:rPr>
          <w:rFonts w:ascii="宋体" w:hAnsi="宋体" w:hint="eastAsia"/>
          <w:color w:val="000000"/>
          <w:kern w:val="0"/>
          <w:sz w:val="24"/>
        </w:rPr>
        <w:t>大声喧哗。听意见和批评时不辩解，冷静对待及时上报；</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5见到上级主动问好；</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2.5.</w:t>
      </w:r>
      <w:r w:rsidRPr="004C2804">
        <w:rPr>
          <w:rFonts w:ascii="宋体" w:hAnsi="宋体"/>
          <w:color w:val="000000"/>
          <w:kern w:val="0"/>
          <w:sz w:val="24"/>
        </w:rPr>
        <w:t>6主动服务不方便的病人；</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4.4.</w:t>
      </w:r>
      <w:r w:rsidRPr="004C2804">
        <w:rPr>
          <w:rFonts w:ascii="宋体" w:hAnsi="宋体" w:hint="eastAsia"/>
          <w:color w:val="000000"/>
          <w:kern w:val="0"/>
          <w:sz w:val="24"/>
        </w:rPr>
        <w:t>2.6</w:t>
      </w:r>
      <w:r w:rsidRPr="004C2804">
        <w:rPr>
          <w:rFonts w:ascii="宋体" w:hAnsi="宋体"/>
          <w:color w:val="000000"/>
          <w:kern w:val="0"/>
          <w:sz w:val="24"/>
        </w:rPr>
        <w:t>人员要求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lastRenderedPageBreak/>
        <w:t>导医人员有良好的外表形象，品相端正，身体健康，爱岗敬业，政治素质较好，工作认</w:t>
      </w:r>
      <w:r w:rsidRPr="004C2804">
        <w:rPr>
          <w:rFonts w:ascii="宋体" w:hAnsi="宋体"/>
          <w:color w:val="000000"/>
          <w:kern w:val="0"/>
          <w:sz w:val="24"/>
        </w:rPr>
        <w:t>真负责，讲究礼貌，使用文明用语，统一着装，佩戴胸卡。具有</w:t>
      </w:r>
      <w:r w:rsidRPr="004C2804">
        <w:rPr>
          <w:rFonts w:ascii="宋体" w:hAnsi="宋体" w:hint="eastAsia"/>
          <w:color w:val="000000"/>
          <w:kern w:val="0"/>
          <w:sz w:val="24"/>
        </w:rPr>
        <w:t>应急处理</w:t>
      </w:r>
      <w:r w:rsidRPr="004C2804">
        <w:rPr>
          <w:rFonts w:ascii="宋体" w:hAnsi="宋体"/>
          <w:color w:val="000000"/>
          <w:kern w:val="0"/>
          <w:sz w:val="24"/>
        </w:rPr>
        <w:t>经验及一定医疗知识，所有人员经培训达标后上岗。</w:t>
      </w:r>
    </w:p>
    <w:p w:rsidR="00780013" w:rsidRPr="004C2804" w:rsidRDefault="00780013" w:rsidP="00780013">
      <w:pPr>
        <w:rPr>
          <w:rFonts w:ascii="宋体" w:hAnsi="宋体"/>
          <w:b/>
          <w:kern w:val="0"/>
        </w:rPr>
      </w:pPr>
    </w:p>
    <w:p w:rsidR="00780013" w:rsidRPr="004C2804" w:rsidRDefault="00780013" w:rsidP="00780013">
      <w:pPr>
        <w:jc w:val="center"/>
        <w:rPr>
          <w:rFonts w:ascii="宋体" w:hAnsi="宋体"/>
          <w:b/>
          <w:kern w:val="0"/>
        </w:rPr>
      </w:pPr>
      <w:r w:rsidRPr="004C2804">
        <w:rPr>
          <w:rFonts w:ascii="宋体" w:hAnsi="宋体" w:hint="eastAsia"/>
          <w:b/>
          <w:kern w:val="0"/>
          <w:sz w:val="24"/>
        </w:rPr>
        <w:t>导医管理服务岗位明细表</w:t>
      </w:r>
    </w:p>
    <w:tbl>
      <w:tblPr>
        <w:tblW w:w="5000" w:type="pct"/>
        <w:jc w:val="center"/>
        <w:tblLook w:val="04A0" w:firstRow="1" w:lastRow="0" w:firstColumn="1" w:lastColumn="0" w:noHBand="0" w:noVBand="1"/>
      </w:tblPr>
      <w:tblGrid>
        <w:gridCol w:w="863"/>
        <w:gridCol w:w="1318"/>
        <w:gridCol w:w="1110"/>
        <w:gridCol w:w="2040"/>
        <w:gridCol w:w="2910"/>
        <w:gridCol w:w="975"/>
      </w:tblGrid>
      <w:tr w:rsidR="00780013" w:rsidRPr="004C2804" w:rsidTr="00C1035A">
        <w:trPr>
          <w:trHeight w:val="567"/>
          <w:jc w:val="center"/>
        </w:trPr>
        <w:tc>
          <w:tcPr>
            <w:tcW w:w="468"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序号</w:t>
            </w:r>
          </w:p>
        </w:tc>
        <w:tc>
          <w:tcPr>
            <w:tcW w:w="715"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楼层</w:t>
            </w:r>
          </w:p>
        </w:tc>
        <w:tc>
          <w:tcPr>
            <w:tcW w:w="602"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岗位</w:t>
            </w:r>
          </w:p>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设置</w:t>
            </w:r>
          </w:p>
        </w:tc>
        <w:tc>
          <w:tcPr>
            <w:tcW w:w="1107"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时间</w:t>
            </w:r>
          </w:p>
        </w:tc>
        <w:tc>
          <w:tcPr>
            <w:tcW w:w="1579"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工作内容</w:t>
            </w:r>
          </w:p>
        </w:tc>
        <w:tc>
          <w:tcPr>
            <w:tcW w:w="529"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kern w:val="0"/>
              </w:rPr>
            </w:pPr>
            <w:r w:rsidRPr="004C2804">
              <w:rPr>
                <w:rFonts w:ascii="宋体" w:hAnsi="宋体" w:hint="eastAsia"/>
                <w:b/>
                <w:bCs/>
                <w:kern w:val="0"/>
              </w:rPr>
              <w:t>岗位配置</w:t>
            </w:r>
          </w:p>
        </w:tc>
      </w:tr>
      <w:tr w:rsidR="00780013" w:rsidRPr="004C2804" w:rsidTr="00C1035A">
        <w:trPr>
          <w:trHeight w:val="567"/>
          <w:jc w:val="center"/>
        </w:trPr>
        <w:tc>
          <w:tcPr>
            <w:tcW w:w="468"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1</w:t>
            </w:r>
          </w:p>
        </w:tc>
        <w:tc>
          <w:tcPr>
            <w:tcW w:w="715"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三层</w:t>
            </w:r>
          </w:p>
        </w:tc>
        <w:tc>
          <w:tcPr>
            <w:tcW w:w="602"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收发室</w:t>
            </w:r>
          </w:p>
        </w:tc>
        <w:tc>
          <w:tcPr>
            <w:tcW w:w="1107"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7：</w:t>
            </w:r>
            <w:r w:rsidRPr="004C2804">
              <w:rPr>
                <w:rFonts w:ascii="宋体" w:hAnsi="宋体"/>
                <w:color w:val="000000"/>
                <w:kern w:val="0"/>
              </w:rPr>
              <w:t>3</w:t>
            </w:r>
            <w:r w:rsidRPr="004C2804">
              <w:rPr>
                <w:rFonts w:ascii="宋体" w:hAnsi="宋体" w:hint="eastAsia"/>
                <w:color w:val="000000"/>
                <w:kern w:val="0"/>
              </w:rPr>
              <w:t>0-16：</w:t>
            </w:r>
            <w:r w:rsidRPr="004C2804">
              <w:rPr>
                <w:rFonts w:ascii="宋体" w:hAnsi="宋体"/>
                <w:color w:val="000000"/>
                <w:kern w:val="0"/>
              </w:rPr>
              <w:t>3</w:t>
            </w:r>
            <w:r w:rsidRPr="004C2804">
              <w:rPr>
                <w:rFonts w:ascii="宋体" w:hAnsi="宋体" w:hint="eastAsia"/>
                <w:color w:val="000000"/>
                <w:kern w:val="0"/>
              </w:rPr>
              <w:t>0</w:t>
            </w:r>
          </w:p>
        </w:tc>
        <w:tc>
          <w:tcPr>
            <w:tcW w:w="1579" w:type="pct"/>
            <w:tcBorders>
              <w:top w:val="nil"/>
              <w:left w:val="nil"/>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rPr>
              <w:t>给各科室送报纸、杂志、文件等</w:t>
            </w:r>
          </w:p>
        </w:tc>
        <w:tc>
          <w:tcPr>
            <w:tcW w:w="52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1</w:t>
            </w:r>
          </w:p>
        </w:tc>
      </w:tr>
      <w:tr w:rsidR="00780013" w:rsidRPr="004C2804" w:rsidTr="00C1035A">
        <w:trPr>
          <w:trHeight w:val="567"/>
          <w:jc w:val="center"/>
        </w:trPr>
        <w:tc>
          <w:tcPr>
            <w:tcW w:w="468"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2</w:t>
            </w:r>
          </w:p>
        </w:tc>
        <w:tc>
          <w:tcPr>
            <w:tcW w:w="715"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三层</w:t>
            </w:r>
          </w:p>
        </w:tc>
        <w:tc>
          <w:tcPr>
            <w:tcW w:w="602"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放射科</w:t>
            </w:r>
          </w:p>
        </w:tc>
        <w:tc>
          <w:tcPr>
            <w:tcW w:w="1107"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8：00-17：00</w:t>
            </w:r>
          </w:p>
        </w:tc>
        <w:tc>
          <w:tcPr>
            <w:tcW w:w="1579" w:type="pct"/>
            <w:tcBorders>
              <w:top w:val="nil"/>
              <w:left w:val="nil"/>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rPr>
              <w:t>协助放射科大夫分诊、疏导患者有序就医</w:t>
            </w:r>
          </w:p>
        </w:tc>
        <w:tc>
          <w:tcPr>
            <w:tcW w:w="52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1</w:t>
            </w:r>
          </w:p>
        </w:tc>
      </w:tr>
      <w:tr w:rsidR="00780013" w:rsidRPr="004C2804" w:rsidTr="00C1035A">
        <w:trPr>
          <w:trHeight w:val="567"/>
          <w:jc w:val="center"/>
        </w:trPr>
        <w:tc>
          <w:tcPr>
            <w:tcW w:w="468"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3</w:t>
            </w:r>
          </w:p>
        </w:tc>
        <w:tc>
          <w:tcPr>
            <w:tcW w:w="715"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综合楼B座一层</w:t>
            </w:r>
          </w:p>
        </w:tc>
        <w:tc>
          <w:tcPr>
            <w:tcW w:w="602"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放射科</w:t>
            </w:r>
          </w:p>
        </w:tc>
        <w:tc>
          <w:tcPr>
            <w:tcW w:w="1107"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7：30-17：00</w:t>
            </w:r>
          </w:p>
        </w:tc>
        <w:tc>
          <w:tcPr>
            <w:tcW w:w="1579" w:type="pct"/>
            <w:tcBorders>
              <w:top w:val="nil"/>
              <w:left w:val="nil"/>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rPr>
              <w:t>协助放射科大夫分诊、疏导患者有序就医</w:t>
            </w:r>
          </w:p>
        </w:tc>
        <w:tc>
          <w:tcPr>
            <w:tcW w:w="52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1</w:t>
            </w:r>
          </w:p>
        </w:tc>
      </w:tr>
      <w:tr w:rsidR="00780013" w:rsidRPr="004C2804" w:rsidTr="00C1035A">
        <w:trPr>
          <w:trHeight w:val="567"/>
          <w:jc w:val="center"/>
        </w:trPr>
        <w:tc>
          <w:tcPr>
            <w:tcW w:w="4471" w:type="pct"/>
            <w:gridSpan w:val="5"/>
            <w:tcBorders>
              <w:top w:val="single" w:sz="4" w:space="0" w:color="auto"/>
              <w:left w:val="single" w:sz="4" w:space="0" w:color="auto"/>
              <w:bottom w:val="single" w:sz="4" w:space="0" w:color="auto"/>
              <w:right w:val="single" w:sz="4" w:space="0" w:color="000000"/>
            </w:tcBorders>
            <w:noWrap/>
            <w:vAlign w:val="center"/>
          </w:tcPr>
          <w:p w:rsidR="00780013" w:rsidRPr="004C2804" w:rsidRDefault="00780013" w:rsidP="00C1035A">
            <w:pPr>
              <w:widowControl/>
              <w:jc w:val="center"/>
              <w:rPr>
                <w:rFonts w:ascii="宋体" w:hAnsi="宋体"/>
                <w:b/>
                <w:bCs/>
                <w:kern w:val="0"/>
              </w:rPr>
            </w:pPr>
            <w:r w:rsidRPr="004C2804">
              <w:rPr>
                <w:rFonts w:ascii="宋体" w:hAnsi="宋体" w:hint="eastAsia"/>
                <w:b/>
                <w:bCs/>
                <w:kern w:val="0"/>
              </w:rPr>
              <w:t>小计</w:t>
            </w:r>
          </w:p>
        </w:tc>
        <w:tc>
          <w:tcPr>
            <w:tcW w:w="529"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3</w:t>
            </w:r>
          </w:p>
        </w:tc>
      </w:tr>
    </w:tbl>
    <w:p w:rsidR="00780013" w:rsidRPr="004C2804" w:rsidRDefault="00780013" w:rsidP="00780013">
      <w:pPr>
        <w:rPr>
          <w:rFonts w:hAnsi="宋体" w:cs="宋体"/>
        </w:rPr>
      </w:pPr>
    </w:p>
    <w:p w:rsidR="00780013" w:rsidRPr="004C2804" w:rsidRDefault="00780013" w:rsidP="00780013">
      <w:pPr>
        <w:rPr>
          <w:rFonts w:ascii="Arial" w:eastAsia="黑体" w:hAnsi="宋体" w:cs="宋体"/>
          <w:b/>
          <w:color w:val="000000"/>
          <w:sz w:val="28"/>
        </w:rPr>
      </w:pPr>
      <w:r w:rsidRPr="004C2804">
        <w:rPr>
          <w:rFonts w:ascii="Arial" w:eastAsia="黑体" w:hAnsi="宋体" w:cs="宋体" w:hint="eastAsia"/>
          <w:b/>
          <w:color w:val="000000"/>
          <w:sz w:val="28"/>
        </w:rPr>
        <w:br w:type="page"/>
      </w: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lastRenderedPageBreak/>
        <w:t>4.5门急诊楼VIP病房服务要求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4.5.</w:t>
      </w:r>
      <w:r w:rsidRPr="004C2804">
        <w:rPr>
          <w:rFonts w:ascii="宋体" w:hAnsi="宋体" w:hint="eastAsia"/>
          <w:color w:val="000000"/>
          <w:kern w:val="0"/>
          <w:sz w:val="24"/>
        </w:rPr>
        <w:t>1服务范围、内容：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4.5.</w:t>
      </w:r>
      <w:r w:rsidRPr="004C2804">
        <w:rPr>
          <w:rFonts w:ascii="宋体" w:hAnsi="宋体" w:hint="eastAsia"/>
          <w:color w:val="000000"/>
          <w:kern w:val="0"/>
          <w:sz w:val="24"/>
        </w:rPr>
        <w:t>1.</w:t>
      </w:r>
      <w:r w:rsidRPr="004C2804">
        <w:rPr>
          <w:rFonts w:ascii="宋体" w:hAnsi="宋体"/>
          <w:color w:val="000000"/>
          <w:kern w:val="0"/>
          <w:sz w:val="24"/>
        </w:rPr>
        <w:t>1服务范围：</w:t>
      </w:r>
      <w:r w:rsidRPr="004C2804">
        <w:rPr>
          <w:rFonts w:ascii="宋体" w:hAnsi="宋体" w:hint="eastAsia"/>
          <w:color w:val="000000"/>
          <w:kern w:val="0"/>
          <w:sz w:val="24"/>
        </w:rPr>
        <w:t>负责</w:t>
      </w:r>
      <w:r w:rsidRPr="004C2804">
        <w:rPr>
          <w:rFonts w:ascii="宋体" w:hAnsi="宋体"/>
          <w:color w:val="000000"/>
          <w:kern w:val="0"/>
          <w:sz w:val="24"/>
        </w:rPr>
        <w:t>VIP病房的卫生保洁及管家服务。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4.5.</w:t>
      </w:r>
      <w:r w:rsidRPr="004C2804">
        <w:rPr>
          <w:rFonts w:ascii="宋体" w:hAnsi="宋体" w:hint="eastAsia"/>
          <w:color w:val="000000"/>
          <w:kern w:val="0"/>
          <w:sz w:val="24"/>
        </w:rPr>
        <w:t>1.</w:t>
      </w:r>
      <w:r w:rsidRPr="004C2804">
        <w:rPr>
          <w:rFonts w:ascii="宋体" w:hAnsi="宋体"/>
          <w:color w:val="000000"/>
          <w:kern w:val="0"/>
          <w:sz w:val="24"/>
        </w:rPr>
        <w:t>2服务内容：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1）生活护理服务；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2）协助护士工作；</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3）日常更换病服、更换床单；</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（4）陪同患者院内检查；</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5）满足患者的合理需求；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（6）病区内卫生清洁；</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7）病区内地面日常养护。</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4.5.</w:t>
      </w:r>
      <w:r w:rsidRPr="004C2804">
        <w:rPr>
          <w:rFonts w:ascii="宋体" w:hAnsi="宋体" w:hint="eastAsia"/>
          <w:color w:val="000000"/>
          <w:kern w:val="0"/>
          <w:sz w:val="24"/>
        </w:rPr>
        <w:t>2服务要求：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4.5.</w:t>
      </w:r>
      <w:r w:rsidRPr="004C2804">
        <w:rPr>
          <w:rFonts w:ascii="宋体" w:hAnsi="宋体" w:hint="eastAsia"/>
          <w:color w:val="000000"/>
          <w:kern w:val="0"/>
          <w:sz w:val="24"/>
        </w:rPr>
        <w:t>2.</w:t>
      </w:r>
      <w:r w:rsidRPr="004C2804">
        <w:rPr>
          <w:rFonts w:ascii="宋体" w:hAnsi="宋体"/>
          <w:color w:val="000000"/>
          <w:kern w:val="0"/>
          <w:sz w:val="24"/>
        </w:rPr>
        <w:t>1整体服务要求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1）在接受工作时应清楚明晰自己要完成的工作内容及要求，明确服务内容；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2）服务人员应具有责任心，对负责的事项应遵循首接责任制，如有困难及时与管理人员联系；</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3）应各司其职、分工明确，但同时必须做好工作上的衔接和配合，相互协作、补台，</w:t>
      </w:r>
      <w:r w:rsidRPr="004C2804">
        <w:rPr>
          <w:rFonts w:ascii="宋体" w:hAnsi="宋体" w:hint="eastAsia"/>
          <w:color w:val="000000"/>
          <w:kern w:val="0"/>
          <w:sz w:val="24"/>
        </w:rPr>
        <w:t>弥补工作中的不足，提高整体的服务质量；</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4）在执行任务时，应该判断各项工作的轻重缓急，并依此安排好工作的先后顺序；</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（5）在完成医护人员交代每项工作后，及时上报；</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6）在工作时间内，应该将工作及时完成，不要将工作拖延、遗留，延误工作；</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（7）如果医护人员告知紧急，必须及时、迅速完成其安排工作。</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4.5.</w:t>
      </w:r>
      <w:r w:rsidRPr="004C2804">
        <w:rPr>
          <w:rFonts w:ascii="宋体" w:hAnsi="宋体" w:hint="eastAsia"/>
          <w:color w:val="000000"/>
          <w:kern w:val="0"/>
          <w:sz w:val="24"/>
        </w:rPr>
        <w:t>2.2</w:t>
      </w:r>
      <w:r w:rsidRPr="004C2804">
        <w:rPr>
          <w:rFonts w:ascii="宋体" w:hAnsi="宋体"/>
          <w:color w:val="000000"/>
          <w:kern w:val="0"/>
          <w:sz w:val="24"/>
        </w:rPr>
        <w:t>服务标准</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1）实行首接责任制。</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2）各司其职，相互配合，保证各岗位工作保质完成。</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olor w:val="000000"/>
          <w:kern w:val="0"/>
          <w:sz w:val="24"/>
        </w:rPr>
        <w:t>（3）在规定时间内完成任务。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w:t>
      </w:r>
      <w:r w:rsidRPr="004C2804">
        <w:rPr>
          <w:rFonts w:ascii="宋体" w:hAnsi="宋体"/>
          <w:color w:val="000000"/>
          <w:kern w:val="0"/>
          <w:sz w:val="24"/>
        </w:rPr>
        <w:t>4）在为患者做好服务同时，确保自身安全。</w:t>
      </w:r>
    </w:p>
    <w:p w:rsidR="00780013" w:rsidRPr="004C2804" w:rsidRDefault="00780013" w:rsidP="00780013">
      <w:pPr>
        <w:jc w:val="center"/>
        <w:rPr>
          <w:rFonts w:ascii="宋体" w:hAnsi="宋体"/>
          <w:b/>
          <w:kern w:val="0"/>
        </w:rPr>
      </w:pPr>
      <w:r w:rsidRPr="004C2804">
        <w:rPr>
          <w:rFonts w:ascii="宋体" w:hAnsi="宋体" w:hint="eastAsia"/>
          <w:b/>
          <w:kern w:val="0"/>
          <w:sz w:val="24"/>
        </w:rPr>
        <w:t>VIP病房服务岗位明细表</w:t>
      </w:r>
    </w:p>
    <w:tbl>
      <w:tblPr>
        <w:tblW w:w="5000" w:type="pct"/>
        <w:jc w:val="center"/>
        <w:tblLook w:val="04A0" w:firstRow="1" w:lastRow="0" w:firstColumn="1" w:lastColumn="0" w:noHBand="0" w:noVBand="1"/>
      </w:tblPr>
      <w:tblGrid>
        <w:gridCol w:w="741"/>
        <w:gridCol w:w="783"/>
        <w:gridCol w:w="1722"/>
        <w:gridCol w:w="5078"/>
        <w:gridCol w:w="892"/>
      </w:tblGrid>
      <w:tr w:rsidR="00780013" w:rsidRPr="004C2804" w:rsidTr="00C1035A">
        <w:trPr>
          <w:trHeight w:val="720"/>
          <w:tblHeader/>
          <w:jc w:val="center"/>
        </w:trPr>
        <w:tc>
          <w:tcPr>
            <w:tcW w:w="402"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lastRenderedPageBreak/>
              <w:t>序号</w:t>
            </w:r>
          </w:p>
        </w:tc>
        <w:tc>
          <w:tcPr>
            <w:tcW w:w="425"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岗位</w:t>
            </w:r>
          </w:p>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设置</w:t>
            </w:r>
          </w:p>
        </w:tc>
        <w:tc>
          <w:tcPr>
            <w:tcW w:w="934"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工作时间</w:t>
            </w:r>
          </w:p>
        </w:tc>
        <w:tc>
          <w:tcPr>
            <w:tcW w:w="2755"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工作内容</w:t>
            </w:r>
          </w:p>
        </w:tc>
        <w:tc>
          <w:tcPr>
            <w:tcW w:w="484"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
                <w:bCs/>
                <w:kern w:val="0"/>
              </w:rPr>
            </w:pPr>
            <w:r w:rsidRPr="004C2804">
              <w:rPr>
                <w:rFonts w:ascii="宋体" w:hAnsi="宋体" w:hint="eastAsia"/>
                <w:b/>
                <w:bCs/>
                <w:kern w:val="0"/>
              </w:rPr>
              <w:t>岗位配置</w:t>
            </w:r>
          </w:p>
        </w:tc>
      </w:tr>
      <w:tr w:rsidR="00780013" w:rsidRPr="004C2804" w:rsidTr="00C1035A">
        <w:trPr>
          <w:trHeight w:val="1455"/>
          <w:jc w:val="center"/>
        </w:trPr>
        <w:tc>
          <w:tcPr>
            <w:tcW w:w="402"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1</w:t>
            </w:r>
          </w:p>
        </w:tc>
        <w:tc>
          <w:tcPr>
            <w:tcW w:w="425"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管家</w:t>
            </w:r>
          </w:p>
        </w:tc>
        <w:tc>
          <w:tcPr>
            <w:tcW w:w="934"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7：30—16：30</w:t>
            </w:r>
          </w:p>
        </w:tc>
        <w:tc>
          <w:tcPr>
            <w:tcW w:w="2755" w:type="pct"/>
            <w:vMerge w:val="restar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rPr>
              <w:t>早晨协助保洁打扫病房、医生、护士休息室及各区域卫生，上午送取被服、白衣，送血、标本、送血气，送取报告、单子，送、取消毒，预约检查登记，带病人做检查、会诊，领外用水（门急诊楼1层，药剂科），领取配液，带门诊病人缴费，带门诊病人取药，帮门诊病人打条码、送血，带门诊病人做检查，病人出院终末打扫房间并消毒，带病人办理入住院手续、建档案、交押金、办饭卡、打腕带，带病人办理出住院手续、结账、出院带药、邮寄病历，更换病房一次性物品及被服，送病人出院，对出院病人进行查房，给病人加热饭菜，定时给病人收拾餐具，帮老师复印文件，帮病人复印病历，随时去库房取送物品(医疗物品、洗手液、纸巾等)，随时给病人取送所需物品(纸巾、拖鞋、杯子、毛巾等)，每月盘点库房，报修并协助维修，整理休息室叠被子换单子，每日检查加湿器并加水，来客人招待客人倒水并收拾，病人外出通报护士并锁门，回来开门，送地巾、毛巾去消毒并烘干，洗血压计袖带、洗病房内所使用的毛巾，电梯口留人，随时按电梯、开关门、迎来送往，中午替科室老师接听电话，早、午为科室老师买饭。</w:t>
            </w:r>
          </w:p>
        </w:tc>
        <w:tc>
          <w:tcPr>
            <w:tcW w:w="484"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kern w:val="0"/>
              </w:rPr>
            </w:pPr>
            <w:r w:rsidRPr="004C2804">
              <w:rPr>
                <w:rFonts w:ascii="宋体" w:hAnsi="宋体" w:hint="eastAsia"/>
                <w:kern w:val="0"/>
              </w:rPr>
              <w:t>3</w:t>
            </w:r>
          </w:p>
        </w:tc>
      </w:tr>
      <w:tr w:rsidR="00780013" w:rsidRPr="004C2804" w:rsidTr="00C1035A">
        <w:trPr>
          <w:trHeight w:val="1425"/>
          <w:jc w:val="center"/>
        </w:trPr>
        <w:tc>
          <w:tcPr>
            <w:tcW w:w="402"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p>
        </w:tc>
        <w:tc>
          <w:tcPr>
            <w:tcW w:w="425"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p>
        </w:tc>
        <w:tc>
          <w:tcPr>
            <w:tcW w:w="934" w:type="pct"/>
            <w:tcBorders>
              <w:top w:val="nil"/>
              <w:left w:val="nil"/>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rPr>
              <w:t>16：30-22：30</w:t>
            </w:r>
          </w:p>
        </w:tc>
        <w:tc>
          <w:tcPr>
            <w:tcW w:w="2755" w:type="pct"/>
            <w:vMerge/>
            <w:tcBorders>
              <w:top w:val="nil"/>
              <w:left w:val="single" w:sz="4" w:space="0" w:color="auto"/>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p>
        </w:tc>
        <w:tc>
          <w:tcPr>
            <w:tcW w:w="484"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kern w:val="0"/>
              </w:rPr>
            </w:pPr>
            <w:r w:rsidRPr="004C2804">
              <w:rPr>
                <w:rFonts w:ascii="宋体" w:hAnsi="宋体" w:hint="eastAsia"/>
                <w:kern w:val="0"/>
              </w:rPr>
              <w:t>1</w:t>
            </w:r>
          </w:p>
        </w:tc>
      </w:tr>
      <w:tr w:rsidR="00780013" w:rsidRPr="004C2804" w:rsidTr="00C1035A">
        <w:trPr>
          <w:trHeight w:val="64"/>
          <w:jc w:val="center"/>
        </w:trPr>
        <w:tc>
          <w:tcPr>
            <w:tcW w:w="402"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2</w:t>
            </w:r>
          </w:p>
        </w:tc>
        <w:tc>
          <w:tcPr>
            <w:tcW w:w="425"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保洁</w:t>
            </w:r>
          </w:p>
        </w:tc>
        <w:tc>
          <w:tcPr>
            <w:tcW w:w="934"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rPr>
              <w:t>7：00-17：00</w:t>
            </w:r>
          </w:p>
        </w:tc>
        <w:tc>
          <w:tcPr>
            <w:tcW w:w="2755" w:type="pct"/>
            <w:tcBorders>
              <w:top w:val="nil"/>
              <w:left w:val="nil"/>
              <w:bottom w:val="single" w:sz="4" w:space="0" w:color="auto"/>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rPr>
              <w:t>擦拭护士站地表，对所管区域垃圾进行收集，打扫病房卫生，擦拭地表，清洁男、女公共卫生间及浴室，打扫各休息室、多功能厅、会诊室卫生，对区域卫生、公共设备设施进行巡视，对所管区域物品进行消毒，做好各项消毒记录，早、午为科室老师买饭，对公共区域地面进行推尘，按工作流程清洁区域卫生死角，洗血压计袖带，协助管家完成陪检工作。</w:t>
            </w:r>
          </w:p>
        </w:tc>
        <w:tc>
          <w:tcPr>
            <w:tcW w:w="484"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kern w:val="0"/>
              </w:rPr>
            </w:pPr>
            <w:r w:rsidRPr="004C2804">
              <w:rPr>
                <w:rFonts w:ascii="宋体" w:hAnsi="宋体" w:hint="eastAsia"/>
                <w:kern w:val="0"/>
              </w:rPr>
              <w:t>1</w:t>
            </w:r>
          </w:p>
        </w:tc>
      </w:tr>
      <w:tr w:rsidR="00780013" w:rsidRPr="004C2804" w:rsidTr="00C1035A">
        <w:trPr>
          <w:trHeight w:val="540"/>
          <w:jc w:val="center"/>
        </w:trPr>
        <w:tc>
          <w:tcPr>
            <w:tcW w:w="4516" w:type="pct"/>
            <w:gridSpan w:val="4"/>
            <w:tcBorders>
              <w:top w:val="single" w:sz="4" w:space="0" w:color="auto"/>
              <w:left w:val="single" w:sz="4" w:space="0" w:color="auto"/>
              <w:bottom w:val="single" w:sz="4" w:space="0" w:color="auto"/>
              <w:right w:val="single" w:sz="4" w:space="0" w:color="000000"/>
            </w:tcBorders>
            <w:vAlign w:val="center"/>
          </w:tcPr>
          <w:p w:rsidR="00780013" w:rsidRPr="004C2804" w:rsidRDefault="00780013" w:rsidP="00C1035A">
            <w:pPr>
              <w:widowControl/>
              <w:jc w:val="center"/>
              <w:rPr>
                <w:rFonts w:ascii="宋体" w:hAnsi="宋体"/>
                <w:b/>
                <w:bCs/>
                <w:color w:val="000000"/>
                <w:kern w:val="0"/>
              </w:rPr>
            </w:pPr>
            <w:r w:rsidRPr="004C2804">
              <w:rPr>
                <w:rFonts w:ascii="宋体" w:hAnsi="宋体" w:hint="eastAsia"/>
                <w:b/>
                <w:bCs/>
                <w:color w:val="000000"/>
                <w:kern w:val="0"/>
              </w:rPr>
              <w:t>小计</w:t>
            </w:r>
          </w:p>
        </w:tc>
        <w:tc>
          <w:tcPr>
            <w:tcW w:w="484" w:type="pct"/>
            <w:tcBorders>
              <w:top w:val="nil"/>
              <w:left w:val="nil"/>
              <w:bottom w:val="single" w:sz="4" w:space="0" w:color="auto"/>
              <w:right w:val="single" w:sz="4" w:space="0" w:color="auto"/>
            </w:tcBorders>
            <w:noWrap/>
            <w:vAlign w:val="center"/>
          </w:tcPr>
          <w:p w:rsidR="00780013" w:rsidRPr="004C2804" w:rsidRDefault="00780013" w:rsidP="00C1035A">
            <w:pPr>
              <w:widowControl/>
              <w:jc w:val="center"/>
              <w:rPr>
                <w:rFonts w:ascii="宋体" w:hAnsi="宋体"/>
                <w:b/>
                <w:bCs/>
                <w:kern w:val="0"/>
              </w:rPr>
            </w:pPr>
            <w:r w:rsidRPr="004C2804">
              <w:rPr>
                <w:rFonts w:ascii="宋体" w:hAnsi="宋体" w:hint="eastAsia"/>
                <w:b/>
                <w:bCs/>
                <w:kern w:val="0"/>
              </w:rPr>
              <w:t>5</w:t>
            </w:r>
          </w:p>
        </w:tc>
      </w:tr>
    </w:tbl>
    <w:p w:rsidR="00780013" w:rsidRPr="004C2804" w:rsidRDefault="00780013" w:rsidP="00780013">
      <w:pPr>
        <w:rPr>
          <w:rFonts w:ascii="宋体" w:hAnsi="宋体"/>
          <w:b/>
          <w:bCs/>
        </w:rPr>
      </w:pPr>
      <w:r w:rsidRPr="004C2804">
        <w:rPr>
          <w:rFonts w:ascii="宋体" w:hAnsi="宋体" w:hint="eastAsia"/>
          <w:b/>
          <w:bCs/>
          <w:sz w:val="24"/>
        </w:rPr>
        <w:br w:type="page"/>
      </w: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lastRenderedPageBreak/>
        <w:t>4.6司梯管理服务要求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1电梯服务范围、内容：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1.1</w:t>
      </w:r>
      <w:r w:rsidRPr="004C2804">
        <w:rPr>
          <w:rFonts w:ascii="宋体" w:hAnsi="宋体"/>
          <w:color w:val="000000"/>
          <w:kern w:val="0"/>
          <w:sz w:val="24"/>
        </w:rPr>
        <w:t>服务范围：</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1.1.1</w:t>
      </w:r>
      <w:r w:rsidRPr="004C2804">
        <w:rPr>
          <w:rFonts w:ascii="宋体" w:hAnsi="宋体"/>
          <w:color w:val="000000"/>
          <w:kern w:val="0"/>
          <w:sz w:val="24"/>
        </w:rPr>
        <w:t>负责门急诊楼的电梯运行服务（15部直梯及14部扶梯），</w:t>
      </w:r>
      <w:r w:rsidRPr="004C2804">
        <w:rPr>
          <w:rFonts w:ascii="宋体" w:hAnsi="宋体" w:hint="eastAsia"/>
          <w:color w:val="000000"/>
          <w:kern w:val="0"/>
          <w:sz w:val="24"/>
        </w:rPr>
        <w:t>心脏外科中心大楼、综合病房楼B座、综合病房楼的电梯运行服务（包括9部直梯）</w:t>
      </w:r>
      <w:r w:rsidRPr="004C2804">
        <w:rPr>
          <w:rFonts w:ascii="宋体" w:hAnsi="宋体"/>
          <w:color w:val="000000"/>
          <w:kern w:val="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1.1.2</w:t>
      </w:r>
      <w:r w:rsidRPr="004C2804">
        <w:rPr>
          <w:rFonts w:ascii="宋体" w:hAnsi="宋体"/>
          <w:color w:val="000000"/>
          <w:kern w:val="0"/>
          <w:sz w:val="24"/>
        </w:rPr>
        <w:t>负责所辖区域内电梯故障的紧急报修，听从专业维保人员指令安抚疏导乘客。</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1.1.3</w:t>
      </w:r>
      <w:r w:rsidRPr="004C2804">
        <w:rPr>
          <w:rFonts w:ascii="宋体" w:hAnsi="宋体"/>
          <w:color w:val="000000"/>
          <w:kern w:val="0"/>
          <w:sz w:val="24"/>
        </w:rPr>
        <w:t>负责日常电梯轿厢和扶梯通路内外消毒、清洁并符合采购人感控要求。对电梯在运行中的安全隐患排查上报。</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1.1.4</w:t>
      </w:r>
      <w:r w:rsidRPr="004C2804">
        <w:rPr>
          <w:rFonts w:ascii="宋体" w:hAnsi="宋体"/>
          <w:color w:val="000000"/>
          <w:kern w:val="0"/>
          <w:sz w:val="24"/>
        </w:rPr>
        <w:t>负责乘坐电梯客人去向的报站。</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1.2</w:t>
      </w:r>
      <w:r w:rsidRPr="004C2804">
        <w:rPr>
          <w:rFonts w:ascii="宋体" w:hAnsi="宋体"/>
          <w:color w:val="000000"/>
          <w:kern w:val="0"/>
          <w:sz w:val="24"/>
        </w:rPr>
        <w:t>电梯服务内容：</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1.2.1</w:t>
      </w:r>
      <w:r w:rsidRPr="004C2804">
        <w:rPr>
          <w:rFonts w:ascii="宋体" w:hAnsi="宋体"/>
          <w:color w:val="000000"/>
          <w:kern w:val="0"/>
          <w:sz w:val="24"/>
        </w:rPr>
        <w:t>为门急诊楼15部电梯及14部扶梯</w:t>
      </w:r>
      <w:r w:rsidRPr="004C2804">
        <w:rPr>
          <w:rFonts w:ascii="宋体" w:hAnsi="宋体" w:hint="eastAsia"/>
          <w:color w:val="000000"/>
          <w:kern w:val="0"/>
          <w:sz w:val="24"/>
        </w:rPr>
        <w:t>，为心脏外科中心大楼、综合病房楼B座、综合病房楼9部直梯</w:t>
      </w:r>
      <w:r w:rsidRPr="004C2804">
        <w:rPr>
          <w:rFonts w:ascii="宋体" w:hAnsi="宋体"/>
          <w:color w:val="000000"/>
          <w:kern w:val="0"/>
          <w:sz w:val="24"/>
        </w:rPr>
        <w:t>提供电梯服务。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1.2.2</w:t>
      </w:r>
      <w:r w:rsidRPr="004C2804">
        <w:rPr>
          <w:rFonts w:ascii="宋体" w:hAnsi="宋体"/>
          <w:color w:val="000000"/>
          <w:kern w:val="0"/>
          <w:sz w:val="24"/>
        </w:rPr>
        <w:t>负责安排电梯使用高峰期一层的导梯服务及扶梯引导。</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1.2.3</w:t>
      </w:r>
      <w:r w:rsidRPr="004C2804">
        <w:rPr>
          <w:rFonts w:ascii="宋体" w:hAnsi="宋体"/>
          <w:color w:val="000000"/>
          <w:kern w:val="0"/>
          <w:sz w:val="24"/>
        </w:rPr>
        <w:t>负责按采购人指令，合理安排各部电梯运行时间及人员排班。</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1.2.4</w:t>
      </w:r>
      <w:r w:rsidRPr="004C2804">
        <w:rPr>
          <w:rFonts w:ascii="宋体" w:hAnsi="宋体"/>
          <w:color w:val="000000"/>
          <w:kern w:val="0"/>
          <w:sz w:val="24"/>
        </w:rPr>
        <w:t>特殊情况安排专梯司梯员服务。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2电梯服务要求：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2.1供应商</w:t>
      </w:r>
      <w:r w:rsidRPr="004C2804">
        <w:rPr>
          <w:rFonts w:ascii="宋体" w:hAnsi="宋体"/>
          <w:color w:val="000000"/>
          <w:kern w:val="0"/>
          <w:sz w:val="24"/>
        </w:rPr>
        <w:t>电梯服务要求：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2.1.1</w:t>
      </w:r>
      <w:r w:rsidRPr="004C2804">
        <w:rPr>
          <w:rFonts w:ascii="宋体" w:hAnsi="宋体"/>
          <w:color w:val="000000"/>
          <w:kern w:val="0"/>
          <w:sz w:val="24"/>
        </w:rPr>
        <w:t>根据医疗功能区域需求配备全年全天候司梯员服务。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2.1.2供应商</w:t>
      </w:r>
      <w:r w:rsidRPr="004C2804">
        <w:rPr>
          <w:rFonts w:ascii="宋体" w:hAnsi="宋体"/>
          <w:color w:val="000000"/>
          <w:kern w:val="0"/>
          <w:sz w:val="24"/>
        </w:rPr>
        <w:t>需为员工配备工装、工鞋，经常对其进行本专业岗位知识和意外事件应对能力的培训，严格执行电梯安全运营和采购人各项规章制度。</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w:t>
      </w:r>
      <w:r w:rsidRPr="004C2804">
        <w:rPr>
          <w:rFonts w:ascii="宋体" w:hAnsi="宋体"/>
          <w:color w:val="000000"/>
          <w:kern w:val="0"/>
          <w:sz w:val="24"/>
        </w:rPr>
        <w:t>电梯管理要求：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2.2.1</w:t>
      </w:r>
      <w:r w:rsidRPr="004C2804">
        <w:rPr>
          <w:rFonts w:ascii="宋体" w:hAnsi="宋体"/>
          <w:color w:val="000000"/>
          <w:kern w:val="0"/>
          <w:sz w:val="24"/>
        </w:rPr>
        <w:t>日常专业培训管理到位。</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2.2.2</w:t>
      </w:r>
      <w:r w:rsidRPr="004C2804">
        <w:rPr>
          <w:rFonts w:ascii="宋体" w:hAnsi="宋体"/>
          <w:color w:val="000000"/>
          <w:kern w:val="0"/>
          <w:sz w:val="24"/>
        </w:rPr>
        <w:t>对电梯司机进行院规、专项职业道德及安全操作教育有效，无安全责任事故。</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2.2.3</w:t>
      </w:r>
      <w:r w:rsidRPr="004C2804">
        <w:rPr>
          <w:rFonts w:ascii="宋体" w:hAnsi="宋体"/>
          <w:color w:val="000000"/>
          <w:kern w:val="0"/>
          <w:sz w:val="24"/>
        </w:rPr>
        <w:t>监管电梯轿厢、扶梯通路内外的清洁维护质量达标。</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2.2.4</w:t>
      </w:r>
      <w:r w:rsidRPr="004C2804">
        <w:rPr>
          <w:rFonts w:ascii="宋体" w:hAnsi="宋体"/>
          <w:color w:val="000000"/>
          <w:kern w:val="0"/>
          <w:sz w:val="24"/>
        </w:rPr>
        <w:t>管理电梯安全操作运行100%。</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2.2.5</w:t>
      </w:r>
      <w:r w:rsidRPr="004C2804">
        <w:rPr>
          <w:rFonts w:ascii="宋体" w:hAnsi="宋体"/>
          <w:color w:val="000000"/>
          <w:kern w:val="0"/>
          <w:sz w:val="24"/>
        </w:rPr>
        <w:t>接待投诉化解矛盾改进服务质量，满意率≥95%。</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2.2.6管理人员</w:t>
      </w:r>
      <w:r w:rsidRPr="004C2804">
        <w:rPr>
          <w:rFonts w:ascii="宋体" w:hAnsi="宋体"/>
          <w:color w:val="000000"/>
          <w:kern w:val="0"/>
          <w:sz w:val="24"/>
        </w:rPr>
        <w:t>经常到服务一线，了解满足临床科室需求及时解决现场问题。</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2.3</w:t>
      </w:r>
      <w:r w:rsidRPr="004C2804">
        <w:rPr>
          <w:rFonts w:ascii="宋体" w:hAnsi="宋体"/>
          <w:color w:val="000000"/>
          <w:kern w:val="0"/>
          <w:sz w:val="24"/>
        </w:rPr>
        <w:t>上岗员工基本素质要求：</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lastRenderedPageBreak/>
        <w:t>4.6.</w:t>
      </w:r>
      <w:r w:rsidRPr="004C2804">
        <w:rPr>
          <w:rFonts w:ascii="宋体" w:hAnsi="宋体" w:hint="eastAsia"/>
          <w:color w:val="000000"/>
          <w:kern w:val="0"/>
          <w:sz w:val="24"/>
        </w:rPr>
        <w:t>2.3.1</w:t>
      </w:r>
      <w:r w:rsidRPr="004C2804">
        <w:rPr>
          <w:rFonts w:ascii="宋体" w:hAnsi="宋体"/>
          <w:color w:val="000000"/>
          <w:kern w:val="0"/>
          <w:sz w:val="24"/>
        </w:rPr>
        <w:t>仪容仪表，统一着工装，仪表端庄、穿着整洁、淡妆上岗、日间站立服务。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2.3.2</w:t>
      </w:r>
      <w:r w:rsidRPr="004C2804">
        <w:rPr>
          <w:rFonts w:ascii="宋体" w:hAnsi="宋体"/>
          <w:color w:val="000000"/>
          <w:kern w:val="0"/>
          <w:sz w:val="24"/>
        </w:rPr>
        <w:t>行为举止，精神饱满、踏实稳重、普通话主动报站、解释耐心亲切。</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2.3.3</w:t>
      </w:r>
      <w:r w:rsidRPr="004C2804">
        <w:rPr>
          <w:rFonts w:ascii="宋体" w:hAnsi="宋体"/>
          <w:color w:val="000000"/>
          <w:kern w:val="0"/>
          <w:sz w:val="24"/>
        </w:rPr>
        <w:t>文明礼貌，尊重客人、保护病人隐私、使用文明用语。</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2.3.4</w:t>
      </w:r>
      <w:r w:rsidRPr="004C2804">
        <w:rPr>
          <w:rFonts w:ascii="宋体" w:hAnsi="宋体"/>
          <w:color w:val="000000"/>
          <w:kern w:val="0"/>
          <w:sz w:val="24"/>
        </w:rPr>
        <w:t>遵规守纪，遵守采购人规章制度、遵纪守法。</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2.3.5</w:t>
      </w:r>
      <w:r w:rsidRPr="004C2804">
        <w:rPr>
          <w:rFonts w:ascii="宋体" w:hAnsi="宋体"/>
          <w:color w:val="000000"/>
          <w:kern w:val="0"/>
          <w:sz w:val="24"/>
        </w:rPr>
        <w:t>安全操作坚守岗位、遵守操作规程。</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w:t>
      </w:r>
      <w:r w:rsidRPr="004C2804">
        <w:rPr>
          <w:rFonts w:ascii="宋体" w:hAnsi="宋体"/>
          <w:color w:val="000000"/>
          <w:kern w:val="0"/>
          <w:sz w:val="24"/>
        </w:rPr>
        <w:t>电梯司机服务质量要求：热情主动、文明礼貌、安全运行</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2.4.1</w:t>
      </w:r>
      <w:r w:rsidRPr="004C2804">
        <w:rPr>
          <w:rFonts w:ascii="宋体" w:hAnsi="宋体"/>
          <w:color w:val="000000"/>
          <w:kern w:val="0"/>
          <w:sz w:val="24"/>
        </w:rPr>
        <w:t>电梯司机需具备一定文化程度、45岁（含）以下女性身体健康相貌端庄、讲普通话文明礼貌、主动热情待客。</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2.4.2</w:t>
      </w:r>
      <w:r w:rsidRPr="004C2804">
        <w:rPr>
          <w:rFonts w:ascii="宋体" w:hAnsi="宋体"/>
          <w:color w:val="000000"/>
          <w:kern w:val="0"/>
          <w:sz w:val="24"/>
        </w:rPr>
        <w:t>对病人对工作认真负责服从管理，诚实、踏实、肯干、有连续工作一年以上的能力。进行专业岗位知识培训后，带培一周考试合格挂胸牌着工装、工鞋上岗，严格执行运行中的各项操作规程，掌握相关意外事件应急处理知识并操作执行到位。</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2.4.3</w:t>
      </w:r>
      <w:r w:rsidRPr="004C2804">
        <w:rPr>
          <w:rFonts w:ascii="宋体" w:hAnsi="宋体"/>
          <w:color w:val="000000"/>
          <w:kern w:val="0"/>
          <w:sz w:val="24"/>
        </w:rPr>
        <w:t>专业培训合格，严格执行操作规程保护乘客，遇突发事件会疏导乘客。</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2.4.4</w:t>
      </w:r>
      <w:r w:rsidRPr="004C2804">
        <w:rPr>
          <w:rFonts w:ascii="宋体" w:hAnsi="宋体"/>
          <w:color w:val="000000"/>
          <w:kern w:val="0"/>
          <w:sz w:val="24"/>
        </w:rPr>
        <w:t>导梯服务亲切，解释耐心，帮助行动不便者安全运行。</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2.4.5</w:t>
      </w:r>
      <w:r w:rsidRPr="004C2804">
        <w:rPr>
          <w:rFonts w:ascii="宋体" w:hAnsi="宋体"/>
          <w:color w:val="000000"/>
          <w:kern w:val="0"/>
          <w:sz w:val="24"/>
        </w:rPr>
        <w:t>保证电梯轿厢、扶梯通路内外清洁，维护规范，报修及时准确。</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color w:val="000000"/>
          <w:kern w:val="0"/>
          <w:sz w:val="24"/>
        </w:rPr>
        <w:t>4.6.</w:t>
      </w:r>
      <w:r w:rsidRPr="004C2804">
        <w:rPr>
          <w:rFonts w:ascii="宋体" w:hAnsi="宋体" w:hint="eastAsia"/>
          <w:color w:val="000000"/>
          <w:kern w:val="0"/>
          <w:sz w:val="24"/>
        </w:rPr>
        <w:t>2.4.6</w:t>
      </w:r>
      <w:r w:rsidRPr="004C2804">
        <w:rPr>
          <w:rFonts w:ascii="宋体" w:hAnsi="宋体"/>
          <w:color w:val="000000"/>
          <w:kern w:val="0"/>
          <w:sz w:val="24"/>
        </w:rPr>
        <w:t>轿厢外候梯人数过多时，</w:t>
      </w:r>
      <w:r w:rsidRPr="004C2804">
        <w:rPr>
          <w:rFonts w:ascii="宋体" w:hAnsi="宋体" w:hint="eastAsia"/>
          <w:color w:val="000000"/>
          <w:kern w:val="0"/>
          <w:sz w:val="24"/>
        </w:rPr>
        <w:t>如遇应急情况，应</w:t>
      </w:r>
      <w:r w:rsidRPr="004C2804">
        <w:rPr>
          <w:rFonts w:ascii="宋体" w:hAnsi="宋体"/>
          <w:color w:val="000000"/>
          <w:kern w:val="0"/>
          <w:sz w:val="24"/>
        </w:rPr>
        <w:t>做好人员引导工作，有序搭乘，以免造成人员聚集和超载等情况。</w:t>
      </w:r>
    </w:p>
    <w:p w:rsidR="00780013" w:rsidRPr="004C2804" w:rsidRDefault="00780013" w:rsidP="00780013">
      <w:pPr>
        <w:jc w:val="center"/>
        <w:rPr>
          <w:rFonts w:ascii="宋体" w:hAnsi="宋体"/>
          <w:kern w:val="0"/>
        </w:rPr>
      </w:pPr>
      <w:r w:rsidRPr="004C2804">
        <w:rPr>
          <w:rFonts w:ascii="宋体" w:hAnsi="宋体" w:hint="eastAsia"/>
          <w:color w:val="000000"/>
          <w:kern w:val="0"/>
          <w:sz w:val="24"/>
        </w:rPr>
        <w:t>司梯管理服务岗位明细表</w:t>
      </w:r>
    </w:p>
    <w:tbl>
      <w:tblPr>
        <w:tblW w:w="5244" w:type="pct"/>
        <w:jc w:val="center"/>
        <w:tblLook w:val="04A0" w:firstRow="1" w:lastRow="0" w:firstColumn="1" w:lastColumn="0" w:noHBand="0" w:noVBand="1"/>
      </w:tblPr>
      <w:tblGrid>
        <w:gridCol w:w="902"/>
        <w:gridCol w:w="2949"/>
        <w:gridCol w:w="1376"/>
        <w:gridCol w:w="3163"/>
        <w:gridCol w:w="1276"/>
      </w:tblGrid>
      <w:tr w:rsidR="00780013" w:rsidRPr="004C2804" w:rsidTr="00C1035A">
        <w:trPr>
          <w:trHeight w:val="340"/>
          <w:tblHeader/>
          <w:jc w:val="center"/>
        </w:trPr>
        <w:tc>
          <w:tcPr>
            <w:tcW w:w="466" w:type="pct"/>
            <w:tcBorders>
              <w:top w:val="single" w:sz="8" w:space="0" w:color="000000"/>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序号</w:t>
            </w:r>
          </w:p>
        </w:tc>
        <w:tc>
          <w:tcPr>
            <w:tcW w:w="1525" w:type="pct"/>
            <w:tcBorders>
              <w:top w:val="single" w:sz="8" w:space="0" w:color="000000"/>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岗位名称</w:t>
            </w:r>
          </w:p>
        </w:tc>
        <w:tc>
          <w:tcPr>
            <w:tcW w:w="712" w:type="pct"/>
            <w:tcBorders>
              <w:top w:val="single" w:sz="8" w:space="0" w:color="000000"/>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运行时间</w:t>
            </w:r>
          </w:p>
        </w:tc>
        <w:tc>
          <w:tcPr>
            <w:tcW w:w="1635" w:type="pct"/>
            <w:tcBorders>
              <w:top w:val="single" w:sz="8" w:space="0" w:color="000000"/>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备注</w:t>
            </w:r>
          </w:p>
        </w:tc>
        <w:tc>
          <w:tcPr>
            <w:tcW w:w="660" w:type="pct"/>
            <w:tcBorders>
              <w:top w:val="single" w:sz="8" w:space="0" w:color="000000"/>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岗位配置</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司梯主管</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管理、替班、疏导、应急处理</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门急诊楼司梯班长</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管理、替班、疏导、应急处理</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3</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1号梯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24小时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4</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4</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3号梯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24小时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3</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5</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6号梯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24小时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4</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6</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7号梯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11小时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7</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8号梯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11小时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8</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9号梯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11小时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9</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10号梯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11小时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10</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11号梯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11小时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11</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导梯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8小时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疏导病人上下电梯</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12</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门急诊楼</w:t>
            </w:r>
            <w:r w:rsidRPr="004C2804">
              <w:rPr>
                <w:rStyle w:val="font21"/>
                <w:rFonts w:asciiTheme="minorEastAsia" w:eastAsiaTheme="minorEastAsia" w:hAnsiTheme="minorEastAsia" w:cstheme="minorEastAsia" w:hint="default"/>
                <w:lang w:bidi="ar"/>
              </w:rPr>
              <w:t>司梯保洁</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负责电梯内环境卫生</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lastRenderedPageBreak/>
              <w:t>13</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心脏外科中心、综合病房楼司梯班长</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管理、替班、疏导、应急处理</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14</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综合病房楼B座南区南梯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13</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15</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综合病房楼B座南区北梯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12</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16</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综合病房楼B座北梯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12</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17</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综合病房楼B座南梯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12</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18</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综合病房楼B座2#</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17</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3</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19</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综合病房楼A座VIP病房1#</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12</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20</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心脏外科中心1#</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12</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3</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21</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心脏外科中心3#</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24</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4</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22</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心脏外科中心5#</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4</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23</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心脏外科中心7#</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8</w:t>
            </w:r>
            <w:r w:rsidRPr="004C2804">
              <w:rPr>
                <w:rStyle w:val="font21"/>
                <w:rFonts w:asciiTheme="minorEastAsia" w:eastAsiaTheme="minorEastAsia" w:hAnsiTheme="minorEastAsia" w:cstheme="minorEastAsia" w:hint="default"/>
                <w:lang w:bidi="ar"/>
              </w:rPr>
              <w:t>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24</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心脏外科中心导梯</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24小时</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病床、轮椅、探视等疏导工作</w:t>
            </w:r>
          </w:p>
        </w:tc>
        <w:tc>
          <w:tcPr>
            <w:tcW w:w="660"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1.5</w:t>
            </w:r>
          </w:p>
        </w:tc>
      </w:tr>
      <w:tr w:rsidR="00780013" w:rsidRPr="004C2804" w:rsidTr="00C1035A">
        <w:trPr>
          <w:trHeight w:val="340"/>
          <w:jc w:val="center"/>
        </w:trPr>
        <w:tc>
          <w:tcPr>
            <w:tcW w:w="466" w:type="pct"/>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25</w:t>
            </w:r>
          </w:p>
        </w:tc>
        <w:tc>
          <w:tcPr>
            <w:tcW w:w="152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心脏外科中心司梯保洁</w:t>
            </w:r>
          </w:p>
        </w:tc>
        <w:tc>
          <w:tcPr>
            <w:tcW w:w="712"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w:t>
            </w:r>
          </w:p>
        </w:tc>
        <w:tc>
          <w:tcPr>
            <w:tcW w:w="1635" w:type="pct"/>
            <w:tcBorders>
              <w:top w:val="nil"/>
              <w:left w:val="nil"/>
              <w:bottom w:val="single" w:sz="8" w:space="0" w:color="000000"/>
              <w:right w:val="single" w:sz="8" w:space="0" w:color="000000"/>
            </w:tcBorders>
            <w:shd w:val="clear" w:color="auto" w:fill="auto"/>
            <w:vAlign w:val="center"/>
          </w:tcPr>
          <w:p w:rsidR="00780013" w:rsidRPr="004C2804" w:rsidRDefault="00780013" w:rsidP="00C1035A">
            <w:pPr>
              <w:widowControl/>
              <w:snapToGrid w:val="0"/>
              <w:jc w:val="left"/>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负责电梯内环境卫生</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2</w:t>
            </w:r>
          </w:p>
        </w:tc>
      </w:tr>
      <w:tr w:rsidR="00780013" w:rsidRPr="004C2804" w:rsidTr="00C1035A">
        <w:trPr>
          <w:trHeight w:val="340"/>
          <w:jc w:val="center"/>
        </w:trPr>
        <w:tc>
          <w:tcPr>
            <w:tcW w:w="4339" w:type="pct"/>
            <w:gridSpan w:val="4"/>
            <w:tcBorders>
              <w:top w:val="nil"/>
              <w:left w:val="single" w:sz="8" w:space="0" w:color="000000"/>
              <w:bottom w:val="single" w:sz="8" w:space="0" w:color="000000"/>
              <w:right w:val="single" w:sz="8" w:space="0" w:color="000000"/>
            </w:tcBorders>
            <w:shd w:val="clear" w:color="auto" w:fill="auto"/>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小计</w:t>
            </w:r>
          </w:p>
        </w:tc>
        <w:tc>
          <w:tcPr>
            <w:tcW w:w="660" w:type="pct"/>
            <w:tcBorders>
              <w:top w:val="nil"/>
              <w:left w:val="nil"/>
              <w:bottom w:val="single" w:sz="8" w:space="0" w:color="000000"/>
              <w:right w:val="single" w:sz="8" w:space="0" w:color="000000"/>
            </w:tcBorders>
            <w:shd w:val="clear" w:color="auto" w:fill="auto"/>
            <w:noWrap/>
            <w:vAlign w:val="center"/>
          </w:tcPr>
          <w:p w:rsidR="00780013" w:rsidRPr="004C2804" w:rsidRDefault="00780013" w:rsidP="00C1035A">
            <w:pPr>
              <w:widowControl/>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48.5</w:t>
            </w:r>
          </w:p>
        </w:tc>
      </w:tr>
    </w:tbl>
    <w:p w:rsidR="00780013" w:rsidRPr="004C2804" w:rsidRDefault="00780013" w:rsidP="00780013">
      <w:pPr>
        <w:rPr>
          <w:rFonts w:ascii="宋体" w:hAnsi="宋体" w:cs="宋体"/>
          <w:color w:val="000000"/>
          <w:sz w:val="24"/>
        </w:rPr>
      </w:pPr>
    </w:p>
    <w:p w:rsidR="00780013" w:rsidRPr="004C2804" w:rsidRDefault="00780013" w:rsidP="00780013">
      <w:pPr>
        <w:rPr>
          <w:rFonts w:ascii="宋体" w:hAnsi="宋体" w:cs="宋体"/>
          <w:color w:val="000000"/>
          <w:sz w:val="24"/>
        </w:rPr>
      </w:pPr>
      <w:r w:rsidRPr="004C2804">
        <w:rPr>
          <w:rFonts w:ascii="宋体" w:hAnsi="宋体" w:cs="宋体" w:hint="eastAsia"/>
          <w:color w:val="000000"/>
          <w:sz w:val="24"/>
        </w:rPr>
        <w:t>如采购人各梯运行时间有所调整，供应商应配合采购人调整工作时长。</w:t>
      </w:r>
    </w:p>
    <w:p w:rsidR="00780013" w:rsidRPr="004C2804" w:rsidRDefault="00780013" w:rsidP="00780013">
      <w:pPr>
        <w:widowControl/>
        <w:jc w:val="left"/>
        <w:rPr>
          <w:rFonts w:ascii="Arial" w:eastAsia="黑体" w:hAnsi="宋体" w:cs="宋体"/>
          <w:b/>
          <w:color w:val="000000"/>
          <w:sz w:val="28"/>
        </w:rPr>
      </w:pPr>
      <w:r w:rsidRPr="004C2804">
        <w:rPr>
          <w:rFonts w:ascii="Arial" w:eastAsia="黑体" w:hAnsi="宋体" w:cs="宋体"/>
          <w:b/>
          <w:color w:val="000000"/>
          <w:sz w:val="28"/>
        </w:rPr>
        <w:br w:type="page"/>
      </w:r>
    </w:p>
    <w:p w:rsidR="00780013" w:rsidRPr="004C2804" w:rsidRDefault="00780013" w:rsidP="00780013">
      <w:pPr>
        <w:rPr>
          <w:rFonts w:ascii="Arial" w:eastAsia="黑体" w:hAnsi="宋体" w:cs="宋体"/>
          <w:b/>
          <w:color w:val="000000"/>
          <w:sz w:val="28"/>
        </w:rPr>
      </w:pPr>
    </w:p>
    <w:p w:rsidR="00780013" w:rsidRPr="004C2804" w:rsidRDefault="00780013" w:rsidP="00780013">
      <w:pPr>
        <w:autoSpaceDE w:val="0"/>
        <w:autoSpaceDN w:val="0"/>
        <w:spacing w:line="360" w:lineRule="auto"/>
        <w:ind w:firstLineChars="200" w:firstLine="482"/>
        <w:outlineLvl w:val="3"/>
        <w:rPr>
          <w:rFonts w:ascii="宋体" w:hAnsi="宋体" w:cs="宋体"/>
          <w:b/>
          <w:bCs/>
          <w:color w:val="000000"/>
          <w:kern w:val="0"/>
        </w:rPr>
      </w:pPr>
      <w:r w:rsidRPr="004C2804">
        <w:rPr>
          <w:rFonts w:ascii="宋体" w:hAnsi="宋体" w:cs="宋体" w:hint="eastAsia"/>
          <w:b/>
          <w:bCs/>
          <w:color w:val="000000"/>
          <w:kern w:val="0"/>
          <w:sz w:val="24"/>
        </w:rPr>
        <w:t>4.7工程运行维修服务要求</w:t>
      </w:r>
    </w:p>
    <w:p w:rsidR="00780013" w:rsidRPr="004C2804" w:rsidRDefault="00780013" w:rsidP="00780013">
      <w:pPr>
        <w:widowControl/>
        <w:adjustRightInd w:val="0"/>
        <w:snapToGrid w:val="0"/>
        <w:spacing w:line="360" w:lineRule="auto"/>
        <w:ind w:firstLineChars="200" w:firstLine="480"/>
        <w:rPr>
          <w:rFonts w:ascii="宋体" w:hAnsi="宋体" w:cs="宋体"/>
          <w:kern w:val="0"/>
        </w:rPr>
      </w:pPr>
      <w:r w:rsidRPr="004C2804">
        <w:rPr>
          <w:rFonts w:ascii="宋体" w:hAnsi="宋体" w:cs="宋体" w:hint="eastAsia"/>
          <w:color w:val="000000"/>
          <w:kern w:val="0"/>
          <w:sz w:val="24"/>
        </w:rPr>
        <w:t>4.7.</w:t>
      </w:r>
      <w:r w:rsidRPr="004C2804">
        <w:rPr>
          <w:rFonts w:ascii="宋体" w:hAnsi="宋体" w:cs="宋体" w:hint="eastAsia"/>
          <w:kern w:val="0"/>
          <w:sz w:val="24"/>
        </w:rPr>
        <w:t>1门急诊楼工程运行维修服务要求</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1.1工程运行维修服务范围、内容：</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1.1.1服务范围：</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olor w:val="000000"/>
          <w:kern w:val="0"/>
          <w:sz w:val="24"/>
        </w:rPr>
        <w:t>门急诊楼</w:t>
      </w:r>
      <w:r w:rsidRPr="004C2804">
        <w:rPr>
          <w:rFonts w:ascii="宋体" w:hAnsi="宋体" w:hint="eastAsia"/>
          <w:kern w:val="0"/>
          <w:sz w:val="24"/>
        </w:rPr>
        <w:t>工程运行维修服务：</w:t>
      </w:r>
      <w:r w:rsidRPr="004C2804">
        <w:rPr>
          <w:rFonts w:ascii="宋体" w:hAnsi="宋体"/>
          <w:color w:val="000000"/>
          <w:kern w:val="0"/>
          <w:sz w:val="24"/>
        </w:rPr>
        <w:t>门急诊楼强电系统、二次供水系统、</w:t>
      </w:r>
      <w:r w:rsidRPr="004C2804">
        <w:rPr>
          <w:rFonts w:ascii="宋体" w:hAnsi="宋体" w:hint="eastAsia"/>
          <w:color w:val="000000"/>
          <w:kern w:val="0"/>
          <w:sz w:val="24"/>
        </w:rPr>
        <w:t>全院</w:t>
      </w:r>
      <w:r w:rsidRPr="004C2804">
        <w:rPr>
          <w:rFonts w:ascii="宋体" w:hAnsi="宋体"/>
          <w:color w:val="000000"/>
          <w:kern w:val="0"/>
          <w:sz w:val="24"/>
        </w:rPr>
        <w:t>排水系统、空调系统、新风系统、净化空调、电气维修、</w:t>
      </w:r>
      <w:r w:rsidRPr="004C2804">
        <w:rPr>
          <w:rFonts w:ascii="宋体" w:hAnsi="宋体" w:hint="eastAsia"/>
          <w:color w:val="000000"/>
          <w:kern w:val="0"/>
          <w:sz w:val="24"/>
        </w:rPr>
        <w:t>全院末端零修</w:t>
      </w:r>
      <w:r w:rsidRPr="004C2804">
        <w:rPr>
          <w:rFonts w:ascii="宋体" w:hAnsi="宋体"/>
          <w:color w:val="000000"/>
          <w:kern w:val="0"/>
          <w:sz w:val="24"/>
        </w:rPr>
        <w:t>、全院小型工程维修、配合院方电工班完成全院区的电工维修工作、医用气体管路供气装置维修保养、氧气站运维及瓶装气体配送</w:t>
      </w:r>
      <w:r w:rsidRPr="004C2804">
        <w:rPr>
          <w:rFonts w:ascii="宋体" w:hAnsi="宋体" w:hint="eastAsia"/>
          <w:color w:val="000000"/>
          <w:kern w:val="0"/>
          <w:sz w:val="24"/>
        </w:rPr>
        <w:t>;心脏外科中心大楼、综合病房楼 B 座、综合病房楼暖通运行维保服务；门诊楼宇自控系统维保；工程电话维修。</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1.1.2服务项目：</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房屋建筑的日常维修及养护；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给排水设备运行维护；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空调供冷、供暖、新风、排风系统运行维护；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各楼层强电井、开通门禁卡权限及门禁供电；</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（5）</w:t>
      </w:r>
      <w:r w:rsidRPr="004C2804">
        <w:rPr>
          <w:rFonts w:ascii="宋体" w:hAnsi="宋体" w:cs="宋体" w:hint="eastAsia"/>
          <w:color w:val="000000"/>
          <w:kern w:val="0"/>
          <w:sz w:val="24"/>
        </w:rPr>
        <w:t>手术室、ICU净化空调系统运行维护；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（6）</w:t>
      </w:r>
      <w:r w:rsidRPr="004C2804">
        <w:rPr>
          <w:rFonts w:ascii="宋体" w:hAnsi="宋体" w:cs="宋体" w:hint="eastAsia"/>
          <w:color w:val="000000"/>
          <w:kern w:val="0"/>
          <w:sz w:val="24"/>
        </w:rPr>
        <w:t>全院小型工程维修；</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cs="宋体" w:hint="eastAsia"/>
          <w:bCs/>
          <w:color w:val="000000"/>
          <w:kern w:val="0"/>
          <w:sz w:val="24"/>
        </w:rPr>
        <w:t>（7）</w:t>
      </w:r>
      <w:r w:rsidRPr="004C2804">
        <w:rPr>
          <w:rFonts w:ascii="宋体" w:hAnsi="宋体" w:cs="宋体" w:hint="eastAsia"/>
          <w:color w:val="000000"/>
          <w:kern w:val="0"/>
          <w:sz w:val="24"/>
        </w:rPr>
        <w:t>医用气体管路供气装置维修保养、</w:t>
      </w:r>
      <w:r w:rsidRPr="004C2804">
        <w:rPr>
          <w:rFonts w:ascii="宋体" w:hAnsi="宋体"/>
          <w:color w:val="000000"/>
          <w:kern w:val="0"/>
          <w:sz w:val="24"/>
        </w:rPr>
        <w:t>氧气站运维及瓶装气体配送</w:t>
      </w:r>
      <w:r w:rsidRPr="004C2804">
        <w:rPr>
          <w:rFonts w:ascii="宋体" w:hAnsi="宋体" w:cs="宋体" w:hint="eastAsia"/>
          <w:color w:val="000000"/>
          <w:kern w:val="0"/>
          <w:sz w:val="24"/>
        </w:rPr>
        <w:t>；（8）</w:t>
      </w:r>
      <w:r w:rsidRPr="004C2804">
        <w:rPr>
          <w:rFonts w:ascii="宋体" w:hAnsi="宋体" w:hint="eastAsia"/>
          <w:color w:val="000000"/>
          <w:kern w:val="0"/>
          <w:sz w:val="24"/>
        </w:rPr>
        <w:t>心脏外科中心大楼、综合病房楼 B 座、综合病房楼暖通运行维保服务；</w:t>
      </w:r>
    </w:p>
    <w:p w:rsidR="00780013" w:rsidRPr="004C2804" w:rsidRDefault="00780013" w:rsidP="00780013">
      <w:pPr>
        <w:widowControl/>
        <w:adjustRightInd w:val="0"/>
        <w:snapToGrid w:val="0"/>
        <w:spacing w:line="360" w:lineRule="auto"/>
        <w:ind w:firstLineChars="200" w:firstLine="480"/>
        <w:rPr>
          <w:rFonts w:ascii="宋体" w:hAnsi="宋体"/>
          <w:color w:val="000000"/>
          <w:kern w:val="0"/>
        </w:rPr>
      </w:pPr>
      <w:r w:rsidRPr="004C2804">
        <w:rPr>
          <w:rFonts w:ascii="宋体" w:hAnsi="宋体" w:hint="eastAsia"/>
          <w:color w:val="000000"/>
          <w:kern w:val="0"/>
          <w:sz w:val="24"/>
        </w:rPr>
        <w:t>（9）门诊楼宇自控系统维保；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1.2服务要求：</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1.2.1总体要求：</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制订设备安全运行、岗位责任制、定期巡回检查、维修保养、运行记录管理、维修档案等管理制度，并严格执行。</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配合采购人的各项管理工作，填写工作日志，认真履行执勤登记制度，详细记录值班当日所发生的各种情况。</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设备及机房环境整洁，无杂物、灰尘，机房环境符合设备要求。</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配备电器维修及设备维修、运行所需的专业技术人员，专业技术人员、维修人员应持证上岗，严格执行操作规程。</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lastRenderedPageBreak/>
        <w:t>（5）</w:t>
      </w:r>
      <w:r w:rsidRPr="004C2804">
        <w:rPr>
          <w:rFonts w:ascii="宋体" w:hAnsi="宋体" w:cs="宋体" w:hint="eastAsia"/>
          <w:color w:val="000000"/>
          <w:kern w:val="0"/>
          <w:sz w:val="24"/>
        </w:rPr>
        <w:t>负责维修派工，常用维修方法，维修保质保量进行。服从管理人员的安排，做好各项工作。</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（6）</w:t>
      </w:r>
      <w:r w:rsidRPr="004C2804">
        <w:rPr>
          <w:rFonts w:ascii="宋体" w:hAnsi="宋体" w:cs="宋体" w:hint="eastAsia"/>
          <w:color w:val="000000"/>
          <w:kern w:val="0"/>
          <w:sz w:val="24"/>
        </w:rPr>
        <w:t>设备良好，运行正常，合同期内无重大管理责任事故。</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（7）</w:t>
      </w:r>
      <w:r w:rsidRPr="004C2804">
        <w:rPr>
          <w:rFonts w:ascii="宋体" w:hAnsi="宋体" w:cs="宋体" w:hint="eastAsia"/>
          <w:color w:val="000000"/>
          <w:kern w:val="0"/>
          <w:sz w:val="24"/>
        </w:rPr>
        <w:t>各类维修材料均由采购人提供，维修工具由供应商提供。</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1.2.2岗位人员总体要求：</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上岗人员应具有工作责任心和事业心,积极努力完成工程部及上级领导安排的各项工作和工作计划；</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上岗人员应具备专业基础知识,特殊工种应持有专业机关颁发的上岗证书且在有效期内。投标人在本项目中的拟派人员需具备如下证书：</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a.至少有30人具有《特种作业操作证（高压电工作业）》或《特种作业操作证（低压电工作业）》证书；</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b.至少有18人具有《特种作业操作证（制冷与空调作业）》；</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c.至少有3人具有《管道工证书》及《有限空间作业证》；</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d.至少有10人具有《特种作业操作证（焊接与热切割作业）》；</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e.至少有4人具有《有限空间作业证》。（与c.项要求的人员不能重叠）</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sz w:val="24"/>
        </w:rPr>
      </w:pPr>
      <w:r w:rsidRPr="004C2804">
        <w:rPr>
          <w:rFonts w:ascii="宋体" w:hAnsi="宋体" w:cs="宋体" w:hint="eastAsia"/>
          <w:color w:val="000000"/>
          <w:kern w:val="0"/>
          <w:sz w:val="24"/>
        </w:rPr>
        <w:t>f.至少有14人具有《特种设备作业人员证（快开门式压力容器操作R1）》</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g.至少有2人具有《特种设备安全管理A证》</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上岗人员应身体健康,无严重不适应上岗的疾病；</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上岗人员应经过工程部的统一岗前培训且考核合格；</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（5）</w:t>
      </w:r>
      <w:r w:rsidRPr="004C2804">
        <w:rPr>
          <w:rFonts w:ascii="宋体" w:hAnsi="宋体" w:cs="宋体" w:hint="eastAsia"/>
          <w:color w:val="000000"/>
          <w:kern w:val="0"/>
          <w:sz w:val="24"/>
        </w:rPr>
        <w:t>上岗人员岗前不许酗酒，禁止带酒意上岗；</w:t>
      </w:r>
    </w:p>
    <w:p w:rsidR="00780013" w:rsidRPr="004C2804" w:rsidRDefault="00780013" w:rsidP="00780013">
      <w:pPr>
        <w:kinsoku w:val="0"/>
        <w:adjustRightInd w:val="0"/>
        <w:snapToGrid w:val="0"/>
        <w:spacing w:line="360" w:lineRule="auto"/>
        <w:ind w:firstLineChars="200" w:firstLine="480"/>
        <w:textAlignment w:val="baseline"/>
        <w:rPr>
          <w:rFonts w:ascii="宋体" w:hAnsi="宋体" w:cs="宋体"/>
          <w:color w:val="000000"/>
          <w:kern w:val="0"/>
        </w:rPr>
      </w:pPr>
      <w:r w:rsidRPr="004C2804">
        <w:rPr>
          <w:rFonts w:ascii="宋体" w:hAnsi="宋体" w:cs="宋体" w:hint="eastAsia"/>
          <w:color w:val="000000"/>
          <w:kern w:val="0"/>
          <w:sz w:val="24"/>
        </w:rPr>
        <w:t>注：上述证书可以一人多证，投标时投标文件需提供承诺书，否则不予认可。</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color w:val="000000"/>
          <w:kern w:val="0"/>
          <w:sz w:val="24"/>
        </w:rPr>
        <w:t>4.7.</w:t>
      </w:r>
      <w:r w:rsidRPr="004C2804">
        <w:rPr>
          <w:rFonts w:ascii="宋体" w:hAnsi="宋体" w:cs="宋体" w:hint="eastAsia"/>
          <w:bCs/>
          <w:color w:val="000000"/>
          <w:kern w:val="0"/>
          <w:sz w:val="24"/>
        </w:rPr>
        <w:t>1.2.3服务具体要求：</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（1）房屋建筑日常维修及养护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服务内容：设立24小时值班调度室，保证房屋、地面、墙面、台面、吊顶、屋顶平台、门窗、楼梯等的日常养护。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服务要求：采取“每日巡检、主动发现问题”的工作方式，确保院内房屋完好和正常使用，维保期内发生日常意外损坏按要求进行零维修，零维修要求维修人员随叫随到，及时完成各项零星维修任务，合格率为100%。</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（2）给排水设备运行维护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lastRenderedPageBreak/>
        <w:t>1）服务内容：对室内、外给排水系统的设备、设施，如水泵、水箱、气压给水装置、消防泵、喷淋泵、消火栓、消防管道、阀门、卫生洁具、水封设备、透气管及疏通、室内外雨排水管及其附属建筑物等正常运行使用进行日常养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2）服务要求：每日加强日常检查巡视，保证给排水系统正常运行使用。设备、阀门管道工作正常，无跑、冒、滴漏。按规定对水箱设施设备进行清洁、消毒，保证饮用水达到行业规定的标准；操作人员健康合格，证件齐全；水箱、水池清洁卫生，无二次污染；饮用水各项指标符合有关行业规定标准。制定事故应急处理方案，遇有事故，维修人员在规定时间内进行抢修，无大面积跑水、泛水、长时间停水现象。巡视检修并进行消毒工作。</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3）配合采购人二次供水系统进行年检。直接从事二次供水的工作人员必须取得体检合格证和卫生知识培训证。</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（3）空调供暖、供冷、新风、排风系统运行维修</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1）服务内容：24小时值守，空调通风系统的运行管理及冷水机组、新风机组、水泵、热交换器、消防送风系统、排烟系统、各种阀类、采气装置和各类风口、自动控制系统及空调主机与分体空调机各种配件的日常养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2）服务要求：要求维修人员定期对空调机组进行机器内外清洗，消毒，建立空调运行管理制度和安全操作规程，保证空调系统安全运行和正常使用，运行中无超标噪音和滴、漏水现象。要求维修人员必须熟悉通风设备、管道、风道运行情况，定期检修、养护空调设备，保证空调设备、设施处于良好状态，空调系统出现运行故障后，及时通知维保单位到达现场维修，并做好记录单，如更换空调机配件时，必须保证配件的质量。巡视检修并进行防控消毒工作。</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（4）弱电系统维护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楼宇智能控制系统要指派专业技术人员操作，除日常维护外，每月对重要数据进行备份1次，每月对系统连接点进行检查1次，及时到达现场进行紧急处理，并通知维保单位到达现场维修；</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门禁安全报警系统主机、读卡器、安全报警传感器、探测器运作灵敏可靠，误报率不大于5％，线路布置连接牢固，电子锁工作可靠；</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（5）手术室、ICU 净化空调系统运行维护</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服务内容：24小时有人值守，手术室、ICU净化空调的运行管理，定期清洗机组内初效、中效、亚中效过滤网，手术室回风过滤网；定期更换空调机组中效、亚中效</w:t>
      </w:r>
      <w:r w:rsidRPr="004C2804">
        <w:rPr>
          <w:rFonts w:ascii="宋体" w:hAnsi="宋体" w:cs="宋体" w:hint="eastAsia"/>
          <w:color w:val="000000"/>
          <w:kern w:val="0"/>
          <w:sz w:val="24"/>
        </w:rPr>
        <w:lastRenderedPageBreak/>
        <w:t>过滤网(物料由采购人提供，更换记录须由采购人科室负责人确认)；定期空调设备杀菌、消毒；定期更换过期紫外线灯。</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服务要求：要求维修人员定期对净化空调机组进行机器内外清洗，消毒，建立净化空调运行管理制度、消毒杀菌制度和安全操作规程，保证净化空调系统安全运行和正常使用，运行中无超标噪音和滴、漏水现象。要求维修人员必须熟悉通风设备、管道、风道运行情况，定期检修养护净化空调设备，保证净化空调设备、设施处于良好状态，达到国家颁布空调净化标准。净化空调系统出现运行故障后，及时通知维保单位到达现场维修，并做好记录单。巡视检修并进行防控消毒工作。</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（6）全院小型工程维修</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服务内容：</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①</w:t>
      </w:r>
      <w:r w:rsidRPr="004C2804">
        <w:rPr>
          <w:rFonts w:ascii="宋体" w:hAnsi="宋体" w:cs="宋体" w:hint="eastAsia"/>
          <w:color w:val="000000"/>
          <w:kern w:val="0"/>
          <w:sz w:val="24"/>
        </w:rPr>
        <w:t>木工对院内各科室及病房、装饰修门、换锁、换玻璃、换合页、门拉手、吊顶、衣钩、换纱扇、修木地板、修桌椅、制作药盒货架等；</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②</w:t>
      </w:r>
      <w:r w:rsidRPr="004C2804">
        <w:rPr>
          <w:rFonts w:ascii="宋体" w:hAnsi="宋体" w:cs="宋体" w:hint="eastAsia"/>
          <w:color w:val="000000"/>
          <w:kern w:val="0"/>
          <w:sz w:val="24"/>
        </w:rPr>
        <w:t>瓦工对院内零星土建工程：挖沟、砌墙、抹灰、修补瓷砖、地砖、大理石等；</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③</w:t>
      </w:r>
      <w:r w:rsidRPr="004C2804">
        <w:rPr>
          <w:rFonts w:ascii="宋体" w:hAnsi="宋体" w:cs="宋体" w:hint="eastAsia"/>
          <w:color w:val="000000"/>
          <w:kern w:val="0"/>
          <w:sz w:val="24"/>
        </w:rPr>
        <w:t>油漆工对各科室房间粉刷，装饰门油漆、栏杆管道油漆、木盒、货架等；</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④</w:t>
      </w:r>
      <w:r w:rsidRPr="004C2804">
        <w:rPr>
          <w:rFonts w:ascii="宋体" w:hAnsi="宋体" w:cs="宋体" w:hint="eastAsia"/>
          <w:color w:val="000000"/>
          <w:kern w:val="0"/>
          <w:sz w:val="24"/>
        </w:rPr>
        <w:t>水暖工安装水盆、蹲坑、做桶、换水龙头、水管；</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⑤</w:t>
      </w:r>
      <w:r w:rsidRPr="004C2804">
        <w:rPr>
          <w:rFonts w:ascii="宋体" w:hAnsi="宋体" w:cs="宋体" w:hint="eastAsia"/>
          <w:color w:val="000000"/>
          <w:kern w:val="0"/>
          <w:sz w:val="24"/>
        </w:rPr>
        <w:t>零星杂工、搬运物品、家具、清理库房（如地下室片库）；</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⑥</w:t>
      </w:r>
      <w:r w:rsidRPr="004C2804">
        <w:rPr>
          <w:rFonts w:ascii="宋体" w:hAnsi="宋体" w:cs="宋体" w:hint="eastAsia"/>
          <w:color w:val="000000"/>
          <w:kern w:val="0"/>
          <w:sz w:val="24"/>
        </w:rPr>
        <w:t>提供部分工程所需的机械设备，施工机械的设备的维修，保养费；</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⑦</w:t>
      </w:r>
      <w:r w:rsidRPr="004C2804">
        <w:rPr>
          <w:rFonts w:ascii="宋体" w:hAnsi="宋体" w:cs="宋体" w:hint="eastAsia"/>
          <w:color w:val="000000"/>
          <w:kern w:val="0"/>
          <w:sz w:val="24"/>
        </w:rPr>
        <w:t>如更换配件，费用由采购人承担；</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⑧</w:t>
      </w:r>
      <w:r w:rsidRPr="004C2804">
        <w:rPr>
          <w:rFonts w:ascii="宋体" w:hAnsi="宋体" w:cs="宋体" w:hint="eastAsia"/>
          <w:color w:val="000000"/>
          <w:kern w:val="0"/>
          <w:sz w:val="24"/>
        </w:rPr>
        <w:t>服务质量为合格。</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施工要求</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①</w:t>
      </w:r>
      <w:r w:rsidRPr="004C2804">
        <w:rPr>
          <w:rFonts w:ascii="宋体" w:hAnsi="宋体" w:cs="宋体" w:hint="eastAsia"/>
          <w:color w:val="000000"/>
          <w:kern w:val="0"/>
          <w:sz w:val="24"/>
        </w:rPr>
        <w:t>装饰装修需满足现行国家施工及监理验收相关规范。</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②水暖、维修工职责：</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a</w:t>
      </w:r>
      <w:r w:rsidRPr="004C2804">
        <w:rPr>
          <w:rFonts w:ascii="宋体" w:hAnsi="宋体" w:cs="宋体" w:hint="eastAsia"/>
          <w:color w:val="000000"/>
          <w:kern w:val="0"/>
          <w:sz w:val="24"/>
        </w:rPr>
        <w:t>听从领导的指挥和工作安排。</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b</w:t>
      </w:r>
      <w:r w:rsidRPr="004C2804">
        <w:rPr>
          <w:rFonts w:ascii="宋体" w:hAnsi="宋体" w:cs="宋体" w:hint="eastAsia"/>
          <w:color w:val="000000"/>
          <w:kern w:val="0"/>
          <w:sz w:val="24"/>
        </w:rPr>
        <w:t>对待本职工作认真、负责，做到及时准确。</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c</w:t>
      </w:r>
      <w:r w:rsidRPr="004C2804">
        <w:rPr>
          <w:rFonts w:ascii="宋体" w:hAnsi="宋体" w:cs="宋体" w:hint="eastAsia"/>
          <w:color w:val="000000"/>
          <w:kern w:val="0"/>
          <w:sz w:val="24"/>
        </w:rPr>
        <w:t>对维修工作，不推诿、拖拉、注意服务态度、节约材料、减少开支和浪费。</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d</w:t>
      </w:r>
      <w:r w:rsidRPr="004C2804">
        <w:rPr>
          <w:rFonts w:ascii="宋体" w:hAnsi="宋体" w:cs="宋体" w:hint="eastAsia"/>
          <w:color w:val="000000"/>
          <w:kern w:val="0"/>
          <w:sz w:val="24"/>
        </w:rPr>
        <w:t>加强巡回检修，按时检修、检查。维修合格后，场地整理干净，并告知相关人员验收。认真填写维修内容。</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（7）医用气体管路供气装置维修保养、氧气站运维及瓶装气体配送</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氧气站至老病房楼、老门诊楼、心外科大楼、新门诊楼、研究所、外科实验楼医用三气管线巡检、维修保养。</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lastRenderedPageBreak/>
        <w:t>注：</w:t>
      </w:r>
      <w:r w:rsidRPr="004C2804">
        <w:rPr>
          <w:rFonts w:ascii="宋体" w:hAnsi="宋体" w:cs="宋体" w:hint="eastAsia"/>
          <w:bCs/>
          <w:color w:val="000000"/>
          <w:kern w:val="0"/>
          <w:sz w:val="24"/>
        </w:rPr>
        <w:t>①</w:t>
      </w:r>
      <w:r w:rsidRPr="004C2804">
        <w:rPr>
          <w:rFonts w:ascii="宋体" w:hAnsi="宋体" w:cs="宋体" w:hint="eastAsia"/>
          <w:color w:val="000000"/>
          <w:kern w:val="0"/>
          <w:sz w:val="24"/>
        </w:rPr>
        <w:t>氧气管线从液氧罐配置的汽化器出口端开始直至氧气终端全程管线。</w:t>
      </w:r>
      <w:r w:rsidRPr="004C2804">
        <w:rPr>
          <w:rFonts w:ascii="宋体" w:hAnsi="宋体" w:cs="宋体" w:hint="eastAsia"/>
          <w:bCs/>
          <w:color w:val="000000"/>
          <w:kern w:val="0"/>
          <w:sz w:val="24"/>
        </w:rPr>
        <w:t>②</w:t>
      </w:r>
      <w:r w:rsidRPr="004C2804">
        <w:rPr>
          <w:rFonts w:ascii="宋体" w:hAnsi="宋体" w:cs="宋体" w:hint="eastAsia"/>
          <w:color w:val="000000"/>
          <w:kern w:val="0"/>
          <w:sz w:val="24"/>
        </w:rPr>
        <w:t>压缩空气管线从空气压缩泵出口端开始直至空气终端全程管线。③负压吸引管线从负压泵出口端开始直至负压吸引终端全程管线。</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老病房楼、老门诊楼、心外科大楼、新门诊楼、研究所、外科实验楼医用三气治疗带终端日常巡检、维修保养。</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老病房楼、老门诊楼、心外科大楼、新门诊楼、研究所、外科实验楼医用三气治疗带电源插座日常巡检、维修保养。</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老病房楼、老门诊楼、心外科大楼、新门诊楼病房呼叫器日常巡检、维修保养。</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5）</w:t>
      </w:r>
      <w:r w:rsidRPr="004C2804">
        <w:rPr>
          <w:rFonts w:ascii="宋体" w:hAnsi="宋体" w:cs="宋体" w:hint="eastAsia"/>
          <w:color w:val="000000"/>
          <w:kern w:val="0"/>
          <w:sz w:val="24"/>
        </w:rPr>
        <w:t>老病房楼、老门诊楼、心外科大楼、新门诊楼三气治疗带照明灯日常巡检、维修保养。</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bCs/>
          <w:color w:val="000000"/>
          <w:kern w:val="0"/>
          <w:sz w:val="24"/>
        </w:rPr>
        <w:t>6）</w:t>
      </w:r>
      <w:r w:rsidRPr="004C2804">
        <w:rPr>
          <w:rFonts w:ascii="宋体" w:hAnsi="宋体" w:cs="宋体" w:hint="eastAsia"/>
          <w:color w:val="000000"/>
          <w:kern w:val="0"/>
          <w:sz w:val="24"/>
        </w:rPr>
        <w:t>老病房楼、老门诊楼、心外科大楼、新门诊楼三气治疗带接地端子日常巡检、维修保养。</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sz w:val="24"/>
        </w:rPr>
      </w:pPr>
      <w:r w:rsidRPr="004C2804">
        <w:rPr>
          <w:rFonts w:ascii="宋体" w:hAnsi="宋体" w:cs="宋体" w:hint="eastAsia"/>
          <w:bCs/>
          <w:color w:val="000000"/>
          <w:kern w:val="0"/>
          <w:sz w:val="24"/>
        </w:rPr>
        <w:t>7）</w:t>
      </w:r>
      <w:r w:rsidRPr="004C2804">
        <w:rPr>
          <w:rFonts w:ascii="宋体" w:hAnsi="宋体" w:cs="宋体" w:hint="eastAsia"/>
          <w:color w:val="000000"/>
          <w:kern w:val="0"/>
          <w:sz w:val="24"/>
        </w:rPr>
        <w:t>汇流排装置（氧气、空气、二氧化碳汇流排）。</w:t>
      </w:r>
    </w:p>
    <w:p w:rsidR="00780013" w:rsidRPr="004C2804" w:rsidRDefault="00780013" w:rsidP="00780013">
      <w:pPr>
        <w:widowControl/>
        <w:adjustRightInd w:val="0"/>
        <w:snapToGrid w:val="0"/>
        <w:spacing w:line="360" w:lineRule="auto"/>
        <w:ind w:firstLineChars="200" w:firstLine="480"/>
        <w:rPr>
          <w:rFonts w:ascii="宋体" w:hAnsi="宋体" w:cs="宋体"/>
          <w:color w:val="000000"/>
          <w:kern w:val="0"/>
        </w:rPr>
      </w:pPr>
      <w:r w:rsidRPr="004C2804">
        <w:rPr>
          <w:rFonts w:ascii="宋体" w:hAnsi="宋体" w:cs="宋体" w:hint="eastAsia"/>
          <w:color w:val="000000"/>
          <w:kern w:val="0"/>
          <w:sz w:val="24"/>
        </w:rPr>
        <w:t>8）氧气站运维值班及全院瓶装气体配送（8）心脏外科中心大楼、综合病房楼 B 座、综合病房楼暖通运行维保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1）负责心脏外科中心大楼中央空调系统运行维保；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2）负责心脏外科中心大楼净化空调系统运行维保；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3）负责心脏外科中心大楼水、汽系统运行维保；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4）负责综合病房楼 B 座、综合病房楼中央空调系统运行维保；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5）负责空调制冷机组维护保养。</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（9）门诊楼宇自控系统维保；</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1）楼宇自控系统软件维护保养</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2）楼宇自控系统硬件维修保养</w:t>
      </w:r>
    </w:p>
    <w:p w:rsidR="00780013" w:rsidRPr="004C2804" w:rsidRDefault="00780013" w:rsidP="00780013">
      <w:pPr>
        <w:rPr>
          <w:rFonts w:ascii="宋体" w:hAnsi="宋体" w:cs="宋体"/>
          <w:color w:val="000000"/>
          <w:kern w:val="0"/>
        </w:rPr>
      </w:pPr>
      <w:r w:rsidRPr="004C2804">
        <w:rPr>
          <w:rFonts w:ascii="宋体" w:hAnsi="宋体" w:cs="宋体" w:hint="eastAsia"/>
          <w:color w:val="000000"/>
          <w:kern w:val="0"/>
          <w:sz w:val="24"/>
        </w:rPr>
        <w:br w:type="page"/>
      </w:r>
    </w:p>
    <w:p w:rsidR="00780013" w:rsidRPr="004C2804" w:rsidRDefault="00780013" w:rsidP="00780013">
      <w:pPr>
        <w:jc w:val="center"/>
        <w:rPr>
          <w:rFonts w:ascii="宋体" w:hAnsi="宋体"/>
          <w:kern w:val="0"/>
        </w:rPr>
      </w:pPr>
      <w:r w:rsidRPr="004C2804">
        <w:rPr>
          <w:rFonts w:ascii="宋体" w:hAnsi="宋体" w:hint="eastAsia"/>
          <w:b/>
          <w:kern w:val="0"/>
          <w:sz w:val="24"/>
        </w:rPr>
        <w:lastRenderedPageBreak/>
        <w:t>工程运行维修服务岗位明细表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594"/>
        <w:gridCol w:w="1040"/>
        <w:gridCol w:w="5152"/>
        <w:gridCol w:w="800"/>
      </w:tblGrid>
      <w:tr w:rsidR="00780013" w:rsidRPr="004C2804" w:rsidTr="00C1035A">
        <w:trPr>
          <w:trHeight w:val="737"/>
          <w:tblHeader/>
          <w:jc w:val="center"/>
        </w:trPr>
        <w:tc>
          <w:tcPr>
            <w:tcW w:w="342"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序号</w:t>
            </w:r>
          </w:p>
        </w:tc>
        <w:tc>
          <w:tcPr>
            <w:tcW w:w="865"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岗位设置</w:t>
            </w:r>
          </w:p>
        </w:tc>
        <w:tc>
          <w:tcPr>
            <w:tcW w:w="564"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工作时间</w:t>
            </w:r>
          </w:p>
        </w:tc>
        <w:tc>
          <w:tcPr>
            <w:tcW w:w="2792"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工作内容</w:t>
            </w:r>
          </w:p>
        </w:tc>
        <w:tc>
          <w:tcPr>
            <w:tcW w:w="434" w:type="pct"/>
            <w:vAlign w:val="center"/>
          </w:tcPr>
          <w:p w:rsidR="00780013" w:rsidRPr="004C2804" w:rsidRDefault="00780013" w:rsidP="00C1035A">
            <w:pPr>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岗位配置</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1</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经理</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经理负责工程部的全面管理工作，确保设备设施运行正常为科室做好服务保障工作。负责日常工作的检查和督导，负责对员工进行培训，负责与采购人沟通协调。</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2</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空调主管</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配合部门经理工作，做好空调设备运行与维修的工作，负责安排空调组的日常管理工作、检查工作、培训学习工作及档案归档的管理工作。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3</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综合主管</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配合部门经理工作，做好综合维修的工作，负责安排综合组的日常管理工作、检查工作、培训学习工作及档案归档的管理工作。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2</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4</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工程班长</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每班1人</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工程部班长随着运行班上班，负责工程部的日常派工分配日常工作，负责日常的工作检查工作，负责人员调配，负责日常工作数据的统计与分析。</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4</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5</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空调运行</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每班1人</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负责空调设备机组运行，热力运行、地下水泵房设备运行及机房卫生的日常运行管理工作，负责记录设备运行的数据参数，负责设备设施的保养维修工作。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6</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综合运行</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每班1人</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负责门急诊楼所有区域内的水、电、五金配件的日常报修与维修工作，负责楼内的门禁系统、科室开门工作、负责日常水电管道井的巡视检查工作。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7</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电工运行</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每班1人</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负责门急诊楼所有区域内的水、电、五金配件的日常报修与维修工作，负责楼内的门禁系统、科室开门工作、负责日常水电管道井的巡视检查工作。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3</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中央空调末端、净化空调维护保养</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负责门急诊楼内区域的中央空调系统末端设备的维修保养工作。负责每天对重点区域内科室温度进行测温并调整，负责对门急诊楼四层、五层、九层、十层手术室的净化空调设备机组的运行与末端维修工作，定期更换过滤网，定期清洗擦拭楼内空调出风口的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8</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9</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零维修</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2" w:type="pct"/>
            <w:vMerge w:val="restart"/>
            <w:vAlign w:val="center"/>
          </w:tcPr>
          <w:p w:rsidR="00780013" w:rsidRPr="004C2804" w:rsidRDefault="00780013" w:rsidP="00C1035A">
            <w:pPr>
              <w:jc w:val="left"/>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负责清洁楼内科室的消毒灯管更换工作，负责定期对楼内的设备设施进行巡检并维修工作，负责门急诊楼各科室搬运物品的工作，负责每天对门急诊楼的巡检工作，负责处理每天科室交办的一些临时性工作，负责一站式服务的接报修工作，负责门急诊楼的小型工程的安装改造工作</w:t>
            </w:r>
            <w:r w:rsidRPr="004C2804">
              <w:rPr>
                <w:rFonts w:asciiTheme="minorEastAsia" w:hAnsiTheme="minorEastAsia" w:cstheme="minorEastAsia" w:hint="eastAsia"/>
                <w:color w:val="000000"/>
                <w:kern w:val="0"/>
              </w:rPr>
              <w:t>、负责院区电话安装、维修等工作</w:t>
            </w:r>
            <w:r w:rsidRPr="004C2804">
              <w:rPr>
                <w:rFonts w:asciiTheme="minorEastAsia" w:eastAsiaTheme="minorEastAsia" w:hAnsiTheme="minorEastAsia" w:cstheme="minorEastAsia" w:hint="eastAsia"/>
                <w:color w:val="000000"/>
                <w:kern w:val="0"/>
              </w:rPr>
              <w:t>。</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12</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10</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电工</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2" w:type="pct"/>
            <w:vMerge/>
            <w:vAlign w:val="center"/>
          </w:tcPr>
          <w:p w:rsidR="00780013" w:rsidRPr="004C2804" w:rsidRDefault="00780013" w:rsidP="00C1035A">
            <w:pPr>
              <w:rPr>
                <w:rFonts w:asciiTheme="minorEastAsia" w:hAnsiTheme="minorEastAsia" w:cstheme="minorEastAsia"/>
                <w:color w:val="000000"/>
                <w:kern w:val="0"/>
              </w:rPr>
            </w:pP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hAnsiTheme="minorEastAsia" w:cstheme="minorEastAsia" w:hint="eastAsia"/>
                <w:kern w:val="0"/>
              </w:rPr>
              <w:t>5</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11</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氧气站维修</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24小时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氧气站至老病房楼、老门诊楼、心外科大楼、新门诊楼、研究所、外科实验楼医用三气管线、治疗带终端、治疗带电源插座、呼叫器、治疗带照明灯、接地端子、汇流排装置日常巡检、维修保养。氧气站运行的相关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hAnsiTheme="minorEastAsia" w:cstheme="minorEastAsia" w:hint="eastAsia"/>
                <w:kern w:val="0"/>
              </w:rPr>
              <w:t>14</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12</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小型维修</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24小时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对院内各科室及病房木工、瓦工、油漆工、水暖工、零星杂工、搬运物品、家具、清理库房等进行维修服务</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eastAsiaTheme="minorEastAsia" w:hAnsiTheme="minorEastAsia" w:cstheme="minorEastAsia" w:hint="eastAsia"/>
                <w:kern w:val="0"/>
              </w:rPr>
              <w:t>11</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13</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暖通运行维保</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24小时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负责心脏外科中心大楼、综合病房楼 B 座、综合病房楼暖通运行维保工作。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hAnsiTheme="minorEastAsia" w:cstheme="minorEastAsia" w:hint="eastAsia"/>
                <w:kern w:val="0"/>
              </w:rPr>
              <w:t>23</w:t>
            </w:r>
          </w:p>
        </w:tc>
      </w:tr>
      <w:tr w:rsidR="00780013" w:rsidRPr="004C2804" w:rsidTr="00C1035A">
        <w:trPr>
          <w:trHeight w:val="737"/>
          <w:jc w:val="center"/>
        </w:trPr>
        <w:tc>
          <w:tcPr>
            <w:tcW w:w="342"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lastRenderedPageBreak/>
              <w:t>14</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门诊楼宇自控系统维保</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24小时</w:t>
            </w:r>
          </w:p>
        </w:tc>
        <w:tc>
          <w:tcPr>
            <w:tcW w:w="2792"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负责门诊</w:t>
            </w:r>
            <w:r w:rsidRPr="004C2804">
              <w:rPr>
                <w:rFonts w:asciiTheme="minorEastAsia" w:eastAsiaTheme="minorEastAsia" w:hAnsiTheme="minorEastAsia" w:cstheme="minorEastAsia" w:hint="eastAsia"/>
                <w:color w:val="000000"/>
                <w:kern w:val="0"/>
              </w:rPr>
              <w:t>楼宇自控系统软件</w:t>
            </w:r>
            <w:r w:rsidRPr="004C2804">
              <w:rPr>
                <w:rFonts w:asciiTheme="minorEastAsia" w:hAnsiTheme="minorEastAsia" w:cstheme="minorEastAsia" w:hint="eastAsia"/>
                <w:color w:val="000000"/>
                <w:kern w:val="0"/>
              </w:rPr>
              <w:t>、硬件</w:t>
            </w:r>
            <w:r w:rsidRPr="004C2804">
              <w:rPr>
                <w:rFonts w:asciiTheme="minorEastAsia" w:eastAsiaTheme="minorEastAsia" w:hAnsiTheme="minorEastAsia" w:cstheme="minorEastAsia" w:hint="eastAsia"/>
                <w:color w:val="000000"/>
                <w:kern w:val="0"/>
              </w:rPr>
              <w:t>维护保养</w:t>
            </w:r>
            <w:r w:rsidRPr="004C2804">
              <w:rPr>
                <w:rFonts w:asciiTheme="minorEastAsia" w:hAnsiTheme="minorEastAsia" w:cstheme="minorEastAsia" w:hint="eastAsia"/>
                <w:color w:val="000000"/>
                <w:kern w:val="0"/>
              </w:rPr>
              <w:t>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hAnsiTheme="minorEastAsia" w:cstheme="minorEastAsia" w:hint="eastAsia"/>
                <w:kern w:val="0"/>
              </w:rPr>
              <w:t>3</w:t>
            </w:r>
          </w:p>
        </w:tc>
      </w:tr>
      <w:tr w:rsidR="00780013" w:rsidRPr="004C2804" w:rsidTr="00C1035A">
        <w:trPr>
          <w:trHeight w:val="737"/>
          <w:jc w:val="center"/>
        </w:trPr>
        <w:tc>
          <w:tcPr>
            <w:tcW w:w="4565" w:type="pct"/>
            <w:gridSpan w:val="4"/>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小计</w:t>
            </w:r>
          </w:p>
        </w:tc>
        <w:tc>
          <w:tcPr>
            <w:tcW w:w="434" w:type="pct"/>
            <w:noWrap/>
            <w:vAlign w:val="center"/>
          </w:tcPr>
          <w:p w:rsidR="00780013" w:rsidRPr="004C2804" w:rsidRDefault="00780013" w:rsidP="00C1035A">
            <w:pPr>
              <w:jc w:val="center"/>
              <w:rPr>
                <w:rFonts w:asciiTheme="minorEastAsia" w:hAnsiTheme="minorEastAsia" w:cstheme="minorEastAsia"/>
                <w:b/>
                <w:bCs/>
                <w:kern w:val="0"/>
              </w:rPr>
            </w:pPr>
            <w:r w:rsidRPr="004C2804">
              <w:rPr>
                <w:rFonts w:asciiTheme="minorEastAsia" w:hAnsiTheme="minorEastAsia" w:cstheme="minorEastAsia" w:hint="eastAsia"/>
                <w:b/>
                <w:bCs/>
                <w:kern w:val="0"/>
              </w:rPr>
              <w:t>93</w:t>
            </w:r>
          </w:p>
        </w:tc>
      </w:tr>
    </w:tbl>
    <w:p w:rsidR="00780013" w:rsidRPr="004C2804" w:rsidRDefault="00780013" w:rsidP="00780013">
      <w:pPr>
        <w:rPr>
          <w:rFonts w:ascii="宋体" w:hAnsi="宋体"/>
          <w:b/>
          <w:kern w:val="0"/>
        </w:rPr>
      </w:pPr>
      <w:r w:rsidRPr="004C2804">
        <w:rPr>
          <w:rFonts w:ascii="宋体" w:hAnsi="宋体"/>
          <w:b/>
          <w:kern w:val="0"/>
          <w:sz w:val="24"/>
        </w:rPr>
        <w:br w:type="page"/>
      </w:r>
    </w:p>
    <w:p w:rsidR="00780013" w:rsidRPr="004C2804" w:rsidRDefault="00780013" w:rsidP="00780013">
      <w:pPr>
        <w:autoSpaceDE w:val="0"/>
        <w:autoSpaceDN w:val="0"/>
        <w:spacing w:line="360" w:lineRule="auto"/>
        <w:ind w:firstLineChars="200" w:firstLine="482"/>
        <w:outlineLvl w:val="3"/>
        <w:rPr>
          <w:rFonts w:ascii="宋体" w:hAnsi="宋体"/>
          <w:b/>
          <w:kern w:val="0"/>
        </w:rPr>
      </w:pPr>
      <w:r w:rsidRPr="004C2804">
        <w:rPr>
          <w:rFonts w:ascii="宋体" w:hAnsi="宋体" w:hint="eastAsia"/>
          <w:b/>
          <w:kern w:val="0"/>
          <w:sz w:val="24"/>
        </w:rPr>
        <w:lastRenderedPageBreak/>
        <w:t>4.8院内绿化养护服务要求：</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4.8.1绿化养护服务内容：</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（1）院区内绿植的日常养护，包括绿地内植物采取的整形修剪、松土除草、灌溉与排水、施肥、有害生物防治等技术措施。</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（2）院区内绿化喷灌系统的维护工作。</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（3）保证院区整洁，做好绿化垃圾的收集及清运工作。</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（4）配合采购人绿化班做好绿化工作。</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4.8.2绿化养护服务人员要求：</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从业人员应具备一定文化程度，身体健康，男性，年龄要求为：</w:t>
      </w:r>
      <w:r w:rsidRPr="004C2804" w:rsidDel="00DF4A55">
        <w:rPr>
          <w:rFonts w:ascii="宋体" w:hAnsi="宋体" w:cs="宋体" w:hint="eastAsia"/>
          <w:bCs/>
          <w:color w:val="000000"/>
          <w:kern w:val="0"/>
          <w:sz w:val="24"/>
        </w:rPr>
        <w:t xml:space="preserve"> </w:t>
      </w:r>
      <w:r w:rsidRPr="004C2804">
        <w:rPr>
          <w:rFonts w:ascii="宋体" w:hAnsi="宋体" w:cs="宋体" w:hint="eastAsia"/>
          <w:bCs/>
          <w:color w:val="000000"/>
          <w:kern w:val="0"/>
          <w:sz w:val="24"/>
        </w:rPr>
        <w:t>50岁及以下。</w:t>
      </w:r>
    </w:p>
    <w:p w:rsidR="00780013" w:rsidRPr="004C2804" w:rsidRDefault="00780013" w:rsidP="00780013">
      <w:pPr>
        <w:rPr>
          <w:rFonts w:ascii="宋体" w:hAnsi="宋体"/>
          <w:b/>
          <w:kern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594"/>
        <w:gridCol w:w="1040"/>
        <w:gridCol w:w="5154"/>
        <w:gridCol w:w="800"/>
      </w:tblGrid>
      <w:tr w:rsidR="00780013" w:rsidRPr="004C2804" w:rsidTr="00C1035A">
        <w:trPr>
          <w:trHeight w:val="737"/>
          <w:tblHeader/>
          <w:jc w:val="center"/>
        </w:trPr>
        <w:tc>
          <w:tcPr>
            <w:tcW w:w="341"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序号</w:t>
            </w:r>
          </w:p>
        </w:tc>
        <w:tc>
          <w:tcPr>
            <w:tcW w:w="865"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岗位设置</w:t>
            </w:r>
          </w:p>
        </w:tc>
        <w:tc>
          <w:tcPr>
            <w:tcW w:w="564"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工作时间</w:t>
            </w:r>
          </w:p>
        </w:tc>
        <w:tc>
          <w:tcPr>
            <w:tcW w:w="2794" w:type="pct"/>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工作内容</w:t>
            </w:r>
          </w:p>
        </w:tc>
        <w:tc>
          <w:tcPr>
            <w:tcW w:w="434" w:type="pct"/>
            <w:vAlign w:val="center"/>
          </w:tcPr>
          <w:p w:rsidR="00780013" w:rsidRPr="004C2804" w:rsidRDefault="00780013" w:rsidP="00C1035A">
            <w:pPr>
              <w:jc w:val="center"/>
              <w:rPr>
                <w:rFonts w:asciiTheme="minorEastAsia" w:hAnsiTheme="minorEastAsia" w:cstheme="minorEastAsia"/>
                <w:b/>
                <w:bCs/>
                <w:kern w:val="0"/>
              </w:rPr>
            </w:pPr>
            <w:r w:rsidRPr="004C2804">
              <w:rPr>
                <w:rFonts w:asciiTheme="minorEastAsia" w:eastAsiaTheme="minorEastAsia" w:hAnsiTheme="minorEastAsia" w:cstheme="minorEastAsia" w:hint="eastAsia"/>
                <w:b/>
                <w:bCs/>
                <w:kern w:val="0"/>
              </w:rPr>
              <w:t>岗位配置</w:t>
            </w:r>
          </w:p>
        </w:tc>
      </w:tr>
      <w:tr w:rsidR="00780013" w:rsidRPr="004C2804" w:rsidTr="00C1035A">
        <w:trPr>
          <w:trHeight w:val="737"/>
          <w:jc w:val="center"/>
        </w:trPr>
        <w:tc>
          <w:tcPr>
            <w:tcW w:w="341"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1</w:t>
            </w:r>
          </w:p>
        </w:tc>
        <w:tc>
          <w:tcPr>
            <w:tcW w:w="865"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绿化工</w:t>
            </w:r>
          </w:p>
        </w:tc>
        <w:tc>
          <w:tcPr>
            <w:tcW w:w="564" w:type="pct"/>
            <w:vAlign w:val="center"/>
          </w:tcPr>
          <w:p w:rsidR="00780013" w:rsidRPr="004C2804" w:rsidRDefault="00780013" w:rsidP="00C1035A">
            <w:pPr>
              <w:jc w:val="center"/>
              <w:rPr>
                <w:rFonts w:asciiTheme="minorEastAsia" w:hAnsiTheme="minorEastAsia" w:cstheme="minorEastAsia"/>
                <w:color w:val="000000"/>
                <w:kern w:val="0"/>
              </w:rPr>
            </w:pPr>
            <w:r w:rsidRPr="004C2804">
              <w:rPr>
                <w:rFonts w:asciiTheme="minorEastAsia" w:eastAsiaTheme="minorEastAsia" w:hAnsiTheme="minorEastAsia" w:cstheme="minorEastAsia" w:hint="eastAsia"/>
                <w:color w:val="000000"/>
                <w:kern w:val="0"/>
              </w:rPr>
              <w:t>8小时</w:t>
            </w:r>
          </w:p>
        </w:tc>
        <w:tc>
          <w:tcPr>
            <w:tcW w:w="2794" w:type="pct"/>
            <w:vAlign w:val="center"/>
          </w:tcPr>
          <w:p w:rsidR="00780013" w:rsidRPr="004C2804" w:rsidRDefault="00780013" w:rsidP="00C1035A">
            <w:pPr>
              <w:rPr>
                <w:rFonts w:asciiTheme="minorEastAsia" w:hAnsiTheme="minorEastAsia" w:cstheme="minorEastAsia"/>
                <w:color w:val="000000"/>
                <w:kern w:val="0"/>
              </w:rPr>
            </w:pPr>
            <w:r w:rsidRPr="004C2804">
              <w:rPr>
                <w:rFonts w:asciiTheme="minorEastAsia" w:hAnsiTheme="minorEastAsia" w:cstheme="minorEastAsia" w:hint="eastAsia"/>
                <w:color w:val="000000"/>
                <w:kern w:val="0"/>
              </w:rPr>
              <w:t>负责院区内绿植的日常养护、院区内绿化喷灌系统的维护工作、保证院区整洁，做好绿化垃圾的收集及清运工作、配合采购人绿化班做好绿化工作。</w:t>
            </w:r>
          </w:p>
        </w:tc>
        <w:tc>
          <w:tcPr>
            <w:tcW w:w="434" w:type="pct"/>
            <w:noWrap/>
            <w:vAlign w:val="center"/>
          </w:tcPr>
          <w:p w:rsidR="00780013" w:rsidRPr="004C2804" w:rsidRDefault="00780013" w:rsidP="00C1035A">
            <w:pPr>
              <w:jc w:val="center"/>
              <w:rPr>
                <w:rFonts w:asciiTheme="minorEastAsia" w:hAnsiTheme="minorEastAsia" w:cstheme="minorEastAsia"/>
                <w:kern w:val="0"/>
              </w:rPr>
            </w:pPr>
            <w:r w:rsidRPr="004C2804">
              <w:rPr>
                <w:rFonts w:asciiTheme="minorEastAsia" w:hAnsiTheme="minorEastAsia" w:cstheme="minorEastAsia" w:hint="eastAsia"/>
                <w:kern w:val="0"/>
              </w:rPr>
              <w:t>2</w:t>
            </w:r>
          </w:p>
        </w:tc>
      </w:tr>
      <w:tr w:rsidR="00780013" w:rsidRPr="004C2804" w:rsidTr="00C1035A">
        <w:trPr>
          <w:trHeight w:val="737"/>
          <w:jc w:val="center"/>
        </w:trPr>
        <w:tc>
          <w:tcPr>
            <w:tcW w:w="4565" w:type="pct"/>
            <w:gridSpan w:val="4"/>
            <w:vAlign w:val="center"/>
          </w:tcPr>
          <w:p w:rsidR="00780013" w:rsidRPr="004C2804" w:rsidRDefault="00780013" w:rsidP="00C1035A">
            <w:pPr>
              <w:jc w:val="center"/>
              <w:rPr>
                <w:rFonts w:asciiTheme="minorEastAsia" w:hAnsiTheme="minorEastAsia" w:cstheme="minorEastAsia"/>
                <w:b/>
                <w:bCs/>
                <w:color w:val="000000"/>
                <w:kern w:val="0"/>
              </w:rPr>
            </w:pPr>
            <w:r w:rsidRPr="004C2804">
              <w:rPr>
                <w:rFonts w:asciiTheme="minorEastAsia" w:eastAsiaTheme="minorEastAsia" w:hAnsiTheme="minorEastAsia" w:cstheme="minorEastAsia" w:hint="eastAsia"/>
                <w:b/>
                <w:bCs/>
                <w:color w:val="000000"/>
                <w:kern w:val="0"/>
              </w:rPr>
              <w:t>小计</w:t>
            </w:r>
          </w:p>
        </w:tc>
        <w:tc>
          <w:tcPr>
            <w:tcW w:w="434" w:type="pct"/>
            <w:noWrap/>
            <w:vAlign w:val="center"/>
          </w:tcPr>
          <w:p w:rsidR="00780013" w:rsidRPr="004C2804" w:rsidRDefault="00780013" w:rsidP="00C1035A">
            <w:pPr>
              <w:jc w:val="center"/>
              <w:rPr>
                <w:rFonts w:asciiTheme="minorEastAsia" w:hAnsiTheme="minorEastAsia" w:cstheme="minorEastAsia"/>
                <w:b/>
                <w:bCs/>
                <w:kern w:val="0"/>
              </w:rPr>
            </w:pPr>
            <w:r w:rsidRPr="004C2804">
              <w:rPr>
                <w:rFonts w:asciiTheme="minorEastAsia" w:hAnsiTheme="minorEastAsia" w:cstheme="minorEastAsia" w:hint="eastAsia"/>
                <w:b/>
                <w:bCs/>
                <w:kern w:val="0"/>
              </w:rPr>
              <w:t>2</w:t>
            </w:r>
          </w:p>
        </w:tc>
      </w:tr>
    </w:tbl>
    <w:p w:rsidR="00780013" w:rsidRPr="004C2804" w:rsidRDefault="00780013" w:rsidP="00780013">
      <w:pPr>
        <w:rPr>
          <w:rFonts w:ascii="宋体" w:hAnsi="宋体"/>
          <w:b/>
          <w:kern w:val="0"/>
        </w:rPr>
      </w:pPr>
    </w:p>
    <w:p w:rsidR="00780013" w:rsidRPr="004C2804" w:rsidRDefault="00780013" w:rsidP="00780013">
      <w:pPr>
        <w:rPr>
          <w:rFonts w:ascii="宋体" w:hAnsi="宋体"/>
          <w:b/>
          <w:kern w:val="0"/>
        </w:rPr>
      </w:pPr>
      <w:r w:rsidRPr="004C2804">
        <w:rPr>
          <w:rFonts w:ascii="宋体" w:hAnsi="宋体"/>
          <w:b/>
          <w:kern w:val="0"/>
          <w:sz w:val="24"/>
        </w:rPr>
        <w:br w:type="page"/>
      </w:r>
    </w:p>
    <w:p w:rsidR="00780013" w:rsidRPr="004C2804" w:rsidRDefault="00780013" w:rsidP="00780013">
      <w:pPr>
        <w:autoSpaceDE w:val="0"/>
        <w:autoSpaceDN w:val="0"/>
        <w:spacing w:line="360" w:lineRule="auto"/>
        <w:ind w:firstLineChars="200" w:firstLine="482"/>
        <w:outlineLvl w:val="3"/>
        <w:rPr>
          <w:rFonts w:ascii="宋体" w:hAnsi="宋体"/>
          <w:b/>
          <w:kern w:val="0"/>
        </w:rPr>
      </w:pPr>
      <w:r w:rsidRPr="004C2804">
        <w:rPr>
          <w:rFonts w:ascii="宋体" w:hAnsi="宋体" w:hint="eastAsia"/>
          <w:b/>
          <w:kern w:val="0"/>
          <w:sz w:val="24"/>
        </w:rPr>
        <w:lastRenderedPageBreak/>
        <w:t>4.9接诉即办服务：</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4.9.1服务范围</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负责协助朝阳院区相关科室接待、现场投诉、电话投诉及12345工单办理，协助处理纠纷。</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4.9.2服务标准</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4.9.2.1遵守医院和科室的相关管理制度及各项工作执行流程。</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4.9.2.2对工作认真负责，坚守岗位，不得擅离职守。</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4.9.2.3各司其职，相互配合，保证各岗位工作保质完成。</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4.9.3人员要求</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4.9.3.1男、女均可，年龄：20-50岁之间，身体健康。</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4.9.3.2具有良好的沟通协调能力，亲和力强。</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4.9.3.3具有良好的表达能力，熟练使用电脑。</w:t>
      </w:r>
    </w:p>
    <w:p w:rsidR="00780013" w:rsidRPr="004C2804" w:rsidRDefault="00780013" w:rsidP="00780013">
      <w:pPr>
        <w:widowControl/>
        <w:adjustRightInd w:val="0"/>
        <w:snapToGrid w:val="0"/>
        <w:spacing w:line="360" w:lineRule="auto"/>
        <w:ind w:firstLineChars="200" w:firstLine="480"/>
        <w:rPr>
          <w:rFonts w:ascii="宋体" w:hAnsi="宋体" w:cs="宋体"/>
          <w:bCs/>
          <w:color w:val="000000"/>
          <w:kern w:val="0"/>
        </w:rPr>
      </w:pPr>
      <w:r w:rsidRPr="004C2804">
        <w:rPr>
          <w:rFonts w:ascii="宋体" w:hAnsi="宋体" w:cs="宋体" w:hint="eastAsia"/>
          <w:bCs/>
          <w:color w:val="000000"/>
          <w:kern w:val="0"/>
          <w:sz w:val="24"/>
        </w:rPr>
        <w:t>4.9.4投诉处理岗位配置</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594"/>
        <w:gridCol w:w="2204"/>
        <w:gridCol w:w="2550"/>
      </w:tblGrid>
      <w:tr w:rsidR="00780013" w:rsidRPr="004C2804" w:rsidTr="00C1035A">
        <w:trPr>
          <w:trHeight w:val="624"/>
          <w:jc w:val="center"/>
        </w:trPr>
        <w:tc>
          <w:tcPr>
            <w:tcW w:w="1555"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b/>
                <w:bCs/>
                <w:snapToGrid w:val="0"/>
                <w:color w:val="000000"/>
                <w:spacing w:val="-4"/>
                <w:kern w:val="0"/>
                <w14:ligatures w14:val="standardContextual"/>
              </w:rPr>
            </w:pPr>
            <w:r w:rsidRPr="004C2804">
              <w:rPr>
                <w:rFonts w:asciiTheme="minorEastAsia" w:eastAsiaTheme="minorEastAsia" w:hAnsiTheme="minorEastAsia" w:cstheme="minorEastAsia" w:hint="eastAsia"/>
                <w:b/>
                <w:bCs/>
                <w:snapToGrid w:val="0"/>
                <w:color w:val="000000"/>
                <w:spacing w:val="-4"/>
                <w:kern w:val="0"/>
                <w14:ligatures w14:val="standardContextual"/>
              </w:rPr>
              <w:t>岗位名称</w:t>
            </w:r>
          </w:p>
        </w:tc>
        <w:tc>
          <w:tcPr>
            <w:tcW w:w="865"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b/>
                <w:bCs/>
                <w:snapToGrid w:val="0"/>
                <w:color w:val="000000"/>
                <w:spacing w:val="-4"/>
                <w:kern w:val="0"/>
                <w14:ligatures w14:val="standardContextual"/>
              </w:rPr>
            </w:pPr>
            <w:r w:rsidRPr="004C2804">
              <w:rPr>
                <w:rFonts w:asciiTheme="minorEastAsia" w:eastAsiaTheme="minorEastAsia" w:hAnsiTheme="minorEastAsia" w:cstheme="minorEastAsia" w:hint="eastAsia"/>
                <w:b/>
                <w:bCs/>
                <w:snapToGrid w:val="0"/>
                <w:color w:val="000000"/>
                <w:spacing w:val="-4"/>
                <w:kern w:val="0"/>
                <w14:ligatures w14:val="standardContextual"/>
              </w:rPr>
              <w:t>岗位数量</w:t>
            </w:r>
          </w:p>
        </w:tc>
        <w:tc>
          <w:tcPr>
            <w:tcW w:w="1196"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b/>
                <w:bCs/>
                <w:snapToGrid w:val="0"/>
                <w:color w:val="000000"/>
                <w:spacing w:val="-4"/>
                <w:kern w:val="0"/>
                <w14:ligatures w14:val="standardContextual"/>
              </w:rPr>
            </w:pPr>
            <w:r w:rsidRPr="004C2804">
              <w:rPr>
                <w:rFonts w:asciiTheme="minorEastAsia" w:eastAsiaTheme="minorEastAsia" w:hAnsiTheme="minorEastAsia" w:cstheme="minorEastAsia" w:hint="eastAsia"/>
                <w:b/>
                <w:bCs/>
                <w:snapToGrid w:val="0"/>
                <w:color w:val="000000"/>
                <w:spacing w:val="-4"/>
                <w:kern w:val="0"/>
                <w14:ligatures w14:val="standardContextual"/>
              </w:rPr>
              <w:t>工作时间</w:t>
            </w:r>
          </w:p>
        </w:tc>
        <w:tc>
          <w:tcPr>
            <w:tcW w:w="1384"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b/>
                <w:bCs/>
                <w:snapToGrid w:val="0"/>
                <w:color w:val="000000"/>
                <w:spacing w:val="-4"/>
                <w:kern w:val="0"/>
                <w14:ligatures w14:val="standardContextual"/>
              </w:rPr>
            </w:pPr>
            <w:r w:rsidRPr="004C2804">
              <w:rPr>
                <w:rFonts w:asciiTheme="minorEastAsia" w:eastAsiaTheme="minorEastAsia" w:hAnsiTheme="minorEastAsia" w:cstheme="minorEastAsia" w:hint="eastAsia"/>
                <w:b/>
                <w:bCs/>
                <w:snapToGrid w:val="0"/>
                <w:color w:val="000000"/>
                <w:spacing w:val="-4"/>
                <w:kern w:val="0"/>
                <w14:ligatures w14:val="standardContextual"/>
              </w:rPr>
              <w:t>备注</w:t>
            </w:r>
          </w:p>
        </w:tc>
      </w:tr>
      <w:tr w:rsidR="00780013" w:rsidRPr="004C2804" w:rsidTr="00C1035A">
        <w:trPr>
          <w:trHeight w:val="624"/>
          <w:jc w:val="center"/>
        </w:trPr>
        <w:tc>
          <w:tcPr>
            <w:tcW w:w="1555"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snapToGrid w:val="0"/>
                <w:color w:val="000000"/>
                <w:spacing w:val="-4"/>
                <w:kern w:val="0"/>
                <w14:ligatures w14:val="standardContextual"/>
              </w:rPr>
            </w:pPr>
            <w:r w:rsidRPr="004C2804">
              <w:rPr>
                <w:rFonts w:asciiTheme="minorEastAsia" w:eastAsiaTheme="minorEastAsia" w:hAnsiTheme="minorEastAsia" w:cstheme="minorEastAsia" w:hint="eastAsia"/>
                <w:snapToGrid w:val="0"/>
                <w:color w:val="000000"/>
                <w:spacing w:val="-4"/>
                <w:kern w:val="0"/>
                <w14:ligatures w14:val="standardContextual"/>
              </w:rPr>
              <w:t>接诉即办</w:t>
            </w:r>
          </w:p>
        </w:tc>
        <w:tc>
          <w:tcPr>
            <w:tcW w:w="865"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snapToGrid w:val="0"/>
                <w:color w:val="000000"/>
                <w:spacing w:val="-4"/>
                <w:kern w:val="0"/>
                <w14:ligatures w14:val="standardContextual"/>
              </w:rPr>
            </w:pPr>
            <w:r w:rsidRPr="004C2804">
              <w:rPr>
                <w:rFonts w:asciiTheme="minorEastAsia" w:eastAsiaTheme="minorEastAsia" w:hAnsiTheme="minorEastAsia" w:cstheme="minorEastAsia" w:hint="eastAsia"/>
                <w:snapToGrid w:val="0"/>
                <w:color w:val="000000"/>
                <w:spacing w:val="-4"/>
                <w:kern w:val="0"/>
                <w14:ligatures w14:val="standardContextual"/>
              </w:rPr>
              <w:t>3</w:t>
            </w:r>
          </w:p>
        </w:tc>
        <w:tc>
          <w:tcPr>
            <w:tcW w:w="1196"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snapToGrid w:val="0"/>
                <w:color w:val="000000"/>
                <w:spacing w:val="-4"/>
                <w:kern w:val="0"/>
                <w14:ligatures w14:val="standardContextual"/>
              </w:rPr>
            </w:pPr>
            <w:r w:rsidRPr="004C2804">
              <w:rPr>
                <w:rFonts w:asciiTheme="minorEastAsia" w:eastAsiaTheme="minorEastAsia" w:hAnsiTheme="minorEastAsia" w:cstheme="minorEastAsia" w:hint="eastAsia"/>
                <w:snapToGrid w:val="0"/>
                <w:color w:val="000000"/>
                <w:spacing w:val="-4"/>
                <w:kern w:val="0"/>
                <w14:ligatures w14:val="standardContextual"/>
              </w:rPr>
              <w:t>工作日8小时</w:t>
            </w:r>
          </w:p>
        </w:tc>
        <w:tc>
          <w:tcPr>
            <w:tcW w:w="1384" w:type="pct"/>
            <w:vAlign w:val="center"/>
          </w:tcPr>
          <w:p w:rsidR="00780013" w:rsidRPr="004C2804" w:rsidRDefault="00780013" w:rsidP="00C1035A">
            <w:pPr>
              <w:adjustRightInd w:val="0"/>
              <w:jc w:val="center"/>
              <w:textAlignment w:val="baseline"/>
              <w:outlineLvl w:val="1"/>
              <w:rPr>
                <w:rFonts w:asciiTheme="minorEastAsia" w:hAnsiTheme="minorEastAsia" w:cstheme="minorEastAsia"/>
                <w:snapToGrid w:val="0"/>
                <w:color w:val="000000"/>
                <w:spacing w:val="-4"/>
                <w:kern w:val="0"/>
                <w14:ligatures w14:val="standardContextual"/>
              </w:rPr>
            </w:pPr>
            <w:r w:rsidRPr="004C2804">
              <w:rPr>
                <w:rFonts w:asciiTheme="minorEastAsia" w:hAnsiTheme="minorEastAsia" w:cstheme="minorEastAsia" w:hint="eastAsia"/>
                <w:snapToGrid w:val="0"/>
                <w:color w:val="000000"/>
                <w:spacing w:val="-4"/>
                <w:kern w:val="0"/>
                <w14:ligatures w14:val="standardContextual"/>
              </w:rPr>
              <w:t>/</w:t>
            </w:r>
          </w:p>
        </w:tc>
      </w:tr>
    </w:tbl>
    <w:p w:rsidR="00780013" w:rsidRPr="004C2804" w:rsidRDefault="00780013" w:rsidP="00780013">
      <w:pPr>
        <w:rPr>
          <w:rFonts w:ascii="宋体" w:hAnsi="宋体"/>
          <w:b/>
          <w:kern w:val="0"/>
        </w:rPr>
      </w:pPr>
    </w:p>
    <w:p w:rsidR="00780013" w:rsidRPr="004C2804" w:rsidRDefault="00780013" w:rsidP="00780013">
      <w:pPr>
        <w:rPr>
          <w:rFonts w:ascii="宋体" w:hAnsi="宋体"/>
          <w:b/>
          <w:kern w:val="0"/>
        </w:rPr>
      </w:pPr>
    </w:p>
    <w:p w:rsidR="00780013" w:rsidRPr="004C2804" w:rsidRDefault="00780013" w:rsidP="00780013">
      <w:pPr>
        <w:rPr>
          <w:rFonts w:ascii="宋体" w:hAnsi="宋体"/>
          <w:b/>
          <w:kern w:val="0"/>
        </w:rPr>
      </w:pPr>
    </w:p>
    <w:p w:rsidR="00780013" w:rsidRPr="004C2804" w:rsidRDefault="00780013" w:rsidP="00780013">
      <w:pPr>
        <w:rPr>
          <w:rFonts w:ascii="宋体" w:hAnsi="宋体"/>
          <w:b/>
          <w:kern w:val="0"/>
        </w:rPr>
      </w:pPr>
      <w:r w:rsidRPr="004C2804">
        <w:rPr>
          <w:rFonts w:ascii="宋体" w:hAnsi="宋体"/>
          <w:b/>
          <w:kern w:val="0"/>
          <w:sz w:val="24"/>
        </w:rPr>
        <w:br w:type="page"/>
      </w:r>
    </w:p>
    <w:p w:rsidR="00780013" w:rsidRPr="004C2804" w:rsidRDefault="00780013" w:rsidP="00780013">
      <w:pPr>
        <w:spacing w:line="360" w:lineRule="auto"/>
        <w:ind w:firstLineChars="175" w:firstLine="422"/>
        <w:outlineLvl w:val="1"/>
        <w:rPr>
          <w:rFonts w:ascii="宋体" w:hAnsi="宋体" w:cs="宋体"/>
          <w:b/>
          <w:bCs/>
          <w:kern w:val="0"/>
        </w:rPr>
      </w:pPr>
      <w:r w:rsidRPr="004C2804">
        <w:rPr>
          <w:rFonts w:ascii="宋体" w:hAnsi="宋体" w:hint="eastAsia"/>
          <w:b/>
          <w:bCs/>
          <w:sz w:val="24"/>
        </w:rPr>
        <w:lastRenderedPageBreak/>
        <w:t>第二部分：</w:t>
      </w:r>
      <w:r w:rsidRPr="004C2804">
        <w:rPr>
          <w:rFonts w:ascii="宋体" w:hAnsi="宋体" w:cs="宋体" w:hint="eastAsia"/>
          <w:b/>
          <w:bCs/>
          <w:kern w:val="0"/>
          <w:sz w:val="24"/>
        </w:rPr>
        <w:t>医院内非办公区域秩序维护服务</w:t>
      </w:r>
    </w:p>
    <w:p w:rsidR="00780013" w:rsidRPr="004C2804" w:rsidRDefault="00780013" w:rsidP="00780013">
      <w:pPr>
        <w:spacing w:line="360" w:lineRule="auto"/>
        <w:ind w:firstLineChars="175" w:firstLine="422"/>
        <w:outlineLvl w:val="2"/>
        <w:rPr>
          <w:rFonts w:ascii="宋体" w:hAnsi="宋体" w:cs="宋体"/>
          <w:b/>
          <w:bCs/>
          <w:kern w:val="0"/>
        </w:rPr>
      </w:pPr>
      <w:r w:rsidRPr="004C2804">
        <w:rPr>
          <w:rFonts w:ascii="宋体" w:hAnsi="宋体" w:cs="宋体" w:hint="eastAsia"/>
          <w:b/>
          <w:bCs/>
          <w:kern w:val="0"/>
          <w:sz w:val="24"/>
        </w:rPr>
        <w:t>1.总体要求：</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北京安贞医院座落位置为北京市朝阳区安贞路2号，北京安贞医院家属小区座落位置为北京市朝阳区安贞里四区，总面积约22.37万平方米。</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现采购人拟通过公开招标方式选取医院内非办公区域秩序维护服务供应商，主要负责上述区域秩序维护管理服务、保安员服务及安检员服务工作。</w:t>
      </w:r>
    </w:p>
    <w:p w:rsidR="00780013" w:rsidRPr="004C2804" w:rsidRDefault="00780013" w:rsidP="00780013">
      <w:pPr>
        <w:spacing w:line="360" w:lineRule="auto"/>
        <w:ind w:firstLineChars="175" w:firstLine="422"/>
        <w:outlineLvl w:val="2"/>
        <w:rPr>
          <w:rFonts w:ascii="宋体" w:hAnsi="宋体" w:cs="宋体"/>
          <w:b/>
          <w:kern w:val="0"/>
        </w:rPr>
      </w:pPr>
      <w:r w:rsidRPr="004C2804">
        <w:rPr>
          <w:rFonts w:ascii="宋体" w:hAnsi="宋体" w:cs="宋体"/>
          <w:b/>
          <w:kern w:val="0"/>
          <w:sz w:val="24"/>
        </w:rPr>
        <w:t>2.</w:t>
      </w:r>
      <w:r w:rsidRPr="004C2804">
        <w:rPr>
          <w:rFonts w:ascii="宋体" w:hAnsi="宋体" w:cs="宋体" w:hint="eastAsia"/>
          <w:b/>
          <w:kern w:val="0"/>
          <w:sz w:val="24"/>
        </w:rPr>
        <w:t>主要岗位、工作内容及范围：</w:t>
      </w:r>
    </w:p>
    <w:p w:rsidR="00780013" w:rsidRPr="004C2804" w:rsidRDefault="00780013" w:rsidP="00780013">
      <w:pPr>
        <w:spacing w:line="360" w:lineRule="auto"/>
        <w:ind w:firstLineChars="175" w:firstLine="420"/>
        <w:outlineLvl w:val="3"/>
        <w:rPr>
          <w:rFonts w:ascii="宋体" w:hAnsi="宋体"/>
          <w:color w:val="000000"/>
        </w:rPr>
      </w:pPr>
      <w:r w:rsidRPr="004C2804">
        <w:rPr>
          <w:rFonts w:ascii="宋体" w:hAnsi="宋体" w:hint="eastAsia"/>
          <w:color w:val="000000"/>
          <w:sz w:val="24"/>
        </w:rPr>
        <w:t>2.1秩序维护</w:t>
      </w:r>
      <w:r w:rsidRPr="004C2804">
        <w:rPr>
          <w:rFonts w:ascii="宋体" w:hAnsi="宋体"/>
          <w:color w:val="000000"/>
          <w:sz w:val="24"/>
        </w:rPr>
        <w:t>管理服务：</w:t>
      </w:r>
    </w:p>
    <w:p w:rsidR="00780013" w:rsidRPr="004C2804" w:rsidRDefault="00780013" w:rsidP="00780013">
      <w:pPr>
        <w:spacing w:line="360" w:lineRule="auto"/>
        <w:ind w:firstLineChars="175" w:firstLine="420"/>
        <w:rPr>
          <w:rFonts w:ascii="宋体" w:hAnsi="宋体"/>
          <w:color w:val="000000"/>
          <w:sz w:val="24"/>
        </w:rPr>
      </w:pPr>
      <w:r w:rsidRPr="004C2804">
        <w:rPr>
          <w:rFonts w:ascii="宋体" w:hAnsi="宋体" w:hint="eastAsia"/>
          <w:color w:val="000000"/>
          <w:sz w:val="24"/>
        </w:rPr>
        <w:t>负责</w:t>
      </w:r>
      <w:r w:rsidRPr="004C2804">
        <w:rPr>
          <w:rFonts w:ascii="宋体" w:hAnsi="宋体"/>
          <w:color w:val="000000"/>
          <w:sz w:val="24"/>
        </w:rPr>
        <w:t>门急诊楼</w:t>
      </w:r>
      <w:r w:rsidRPr="004C2804">
        <w:rPr>
          <w:rFonts w:ascii="宋体" w:hAnsi="宋体" w:hint="eastAsia"/>
          <w:color w:val="000000"/>
          <w:sz w:val="24"/>
        </w:rPr>
        <w:t>的秩序维护服务；</w:t>
      </w:r>
      <w:r w:rsidRPr="004C2804">
        <w:rPr>
          <w:rFonts w:ascii="宋体" w:hAnsi="宋体"/>
          <w:color w:val="000000"/>
          <w:sz w:val="24"/>
        </w:rPr>
        <w:t>门急诊楼中控室（消防、治安）监控服务；非机动车的码放和管理、门前三包的管理工作（包括控烟管理和监督检查医患佩戴口罩的管理</w:t>
      </w:r>
      <w:r w:rsidRPr="004C2804">
        <w:rPr>
          <w:rFonts w:ascii="宋体" w:hAnsi="宋体" w:hint="eastAsia"/>
          <w:color w:val="000000"/>
          <w:sz w:val="24"/>
        </w:rPr>
        <w:t>（如有）</w:t>
      </w:r>
      <w:r w:rsidRPr="004C2804">
        <w:rPr>
          <w:rFonts w:ascii="宋体" w:hAnsi="宋体"/>
          <w:color w:val="000000"/>
          <w:sz w:val="24"/>
        </w:rPr>
        <w:t>）</w:t>
      </w:r>
      <w:r w:rsidRPr="004C2804">
        <w:rPr>
          <w:rFonts w:ascii="宋体" w:hAnsi="宋体" w:hint="eastAsia"/>
          <w:color w:val="000000"/>
          <w:sz w:val="24"/>
        </w:rPr>
        <w:t>。</w:t>
      </w:r>
    </w:p>
    <w:p w:rsidR="00780013" w:rsidRPr="004C2804" w:rsidRDefault="00780013" w:rsidP="00780013">
      <w:pPr>
        <w:spacing w:line="360" w:lineRule="auto"/>
        <w:ind w:firstLineChars="175" w:firstLine="420"/>
        <w:outlineLvl w:val="3"/>
        <w:rPr>
          <w:rFonts w:ascii="宋体" w:hAnsi="宋体"/>
          <w:color w:val="000000"/>
          <w:sz w:val="24"/>
        </w:rPr>
      </w:pPr>
      <w:r w:rsidRPr="004C2804">
        <w:rPr>
          <w:rFonts w:ascii="宋体" w:hAnsi="宋体"/>
          <w:color w:val="000000"/>
          <w:sz w:val="24"/>
        </w:rPr>
        <w:t>2.2</w:t>
      </w:r>
      <w:r w:rsidRPr="004C2804">
        <w:rPr>
          <w:rFonts w:ascii="宋体" w:hAnsi="宋体" w:hint="eastAsia"/>
          <w:color w:val="000000"/>
          <w:sz w:val="24"/>
        </w:rPr>
        <w:t>保安员服务：</w:t>
      </w:r>
    </w:p>
    <w:p w:rsidR="00780013" w:rsidRPr="004C2804" w:rsidRDefault="00780013" w:rsidP="00780013">
      <w:pPr>
        <w:spacing w:line="360" w:lineRule="auto"/>
        <w:ind w:firstLineChars="175" w:firstLine="420"/>
        <w:rPr>
          <w:rFonts w:ascii="宋体" w:hAnsi="宋体"/>
          <w:color w:val="000000"/>
          <w:sz w:val="24"/>
        </w:rPr>
      </w:pPr>
      <w:r w:rsidRPr="004C2804">
        <w:rPr>
          <w:rFonts w:ascii="宋体" w:hAnsi="宋体" w:hint="eastAsia"/>
          <w:color w:val="000000"/>
          <w:sz w:val="24"/>
        </w:rPr>
        <w:t>负责门卫值勤、治安巡逻，防火防盗、控烟巡视、重点部位看守、突发事件处置。</w:t>
      </w:r>
    </w:p>
    <w:p w:rsidR="00780013" w:rsidRPr="004C2804" w:rsidRDefault="00780013" w:rsidP="00780013">
      <w:pPr>
        <w:spacing w:line="360" w:lineRule="auto"/>
        <w:ind w:firstLineChars="175" w:firstLine="420"/>
        <w:outlineLvl w:val="3"/>
        <w:rPr>
          <w:rFonts w:ascii="宋体" w:hAnsi="宋体"/>
          <w:color w:val="000000"/>
        </w:rPr>
      </w:pPr>
      <w:r w:rsidRPr="004C2804">
        <w:rPr>
          <w:rFonts w:ascii="宋体" w:hAnsi="宋体" w:hint="eastAsia"/>
          <w:color w:val="000000"/>
          <w:sz w:val="24"/>
        </w:rPr>
        <w:t>2.3安检员服务：</w:t>
      </w:r>
    </w:p>
    <w:p w:rsidR="00780013" w:rsidRPr="004C2804" w:rsidRDefault="00780013" w:rsidP="00780013">
      <w:pPr>
        <w:spacing w:line="360" w:lineRule="auto"/>
        <w:ind w:firstLineChars="175" w:firstLine="420"/>
        <w:rPr>
          <w:rFonts w:ascii="宋体" w:hAnsi="宋体"/>
          <w:color w:val="000000"/>
        </w:rPr>
      </w:pPr>
      <w:r w:rsidRPr="004C2804">
        <w:rPr>
          <w:rFonts w:ascii="宋体" w:hAnsi="宋体"/>
          <w:color w:val="000000"/>
          <w:sz w:val="24"/>
        </w:rPr>
        <w:t>负责北京安贞医院（朝阳院区）主要出入口的人、物同检工作。</w:t>
      </w:r>
    </w:p>
    <w:p w:rsidR="00780013" w:rsidRPr="004C2804" w:rsidRDefault="00780013" w:rsidP="00780013">
      <w:pPr>
        <w:spacing w:line="360" w:lineRule="auto"/>
        <w:ind w:firstLineChars="175" w:firstLine="422"/>
        <w:outlineLvl w:val="2"/>
        <w:rPr>
          <w:rFonts w:ascii="宋体" w:hAnsi="宋体"/>
          <w:color w:val="000000"/>
        </w:rPr>
      </w:pPr>
      <w:r w:rsidRPr="004C2804">
        <w:rPr>
          <w:rFonts w:ascii="宋体" w:hAnsi="宋体" w:hint="eastAsia"/>
          <w:b/>
          <w:bCs/>
          <w:color w:val="000000"/>
          <w:sz w:val="24"/>
        </w:rPr>
        <w:t>3.岗位配置要求：</w:t>
      </w:r>
      <w:r w:rsidRPr="004C2804">
        <w:rPr>
          <w:rFonts w:ascii="宋体" w:hAnsi="宋体" w:hint="eastAsia"/>
          <w:color w:val="000000"/>
          <w:sz w:val="24"/>
        </w:rPr>
        <w:t>148岗，其中：</w:t>
      </w:r>
    </w:p>
    <w:p w:rsidR="00780013" w:rsidRPr="004C2804" w:rsidRDefault="00780013" w:rsidP="00780013">
      <w:pPr>
        <w:spacing w:line="360" w:lineRule="auto"/>
        <w:ind w:firstLineChars="175" w:firstLine="420"/>
        <w:rPr>
          <w:rFonts w:ascii="宋体" w:hAnsi="宋体"/>
          <w:color w:val="000000"/>
          <w:sz w:val="24"/>
        </w:rPr>
      </w:pPr>
      <w:r w:rsidRPr="004C2804">
        <w:rPr>
          <w:rFonts w:ascii="宋体" w:hAnsi="宋体" w:hint="eastAsia"/>
          <w:color w:val="000000"/>
          <w:sz w:val="24"/>
        </w:rPr>
        <w:t>3.1秩序维护</w:t>
      </w:r>
      <w:r w:rsidRPr="004C2804">
        <w:rPr>
          <w:rFonts w:ascii="宋体" w:hAnsi="宋体"/>
          <w:color w:val="000000"/>
          <w:sz w:val="24"/>
        </w:rPr>
        <w:t>管理服务</w:t>
      </w:r>
      <w:r w:rsidRPr="004C2804">
        <w:rPr>
          <w:rFonts w:ascii="宋体" w:hAnsi="宋体" w:hint="eastAsia"/>
          <w:color w:val="000000"/>
          <w:sz w:val="24"/>
        </w:rPr>
        <w:t>岗:73岗</w:t>
      </w:r>
    </w:p>
    <w:p w:rsidR="00780013" w:rsidRPr="004C2804" w:rsidRDefault="00780013" w:rsidP="00780013">
      <w:pPr>
        <w:spacing w:line="360" w:lineRule="auto"/>
        <w:ind w:firstLineChars="175" w:firstLine="420"/>
        <w:rPr>
          <w:rFonts w:ascii="宋体" w:hAnsi="宋体"/>
          <w:color w:val="000000"/>
          <w:sz w:val="24"/>
        </w:rPr>
      </w:pPr>
      <w:r w:rsidRPr="004C2804">
        <w:rPr>
          <w:rFonts w:ascii="宋体" w:hAnsi="宋体" w:hint="eastAsia"/>
          <w:color w:val="000000"/>
          <w:sz w:val="24"/>
        </w:rPr>
        <w:t>3.2保安员服务岗：45岗</w:t>
      </w:r>
    </w:p>
    <w:p w:rsidR="00780013" w:rsidRPr="004C2804" w:rsidRDefault="00780013" w:rsidP="00780013">
      <w:pPr>
        <w:spacing w:line="360" w:lineRule="auto"/>
        <w:ind w:firstLineChars="175" w:firstLine="420"/>
        <w:rPr>
          <w:rFonts w:ascii="宋体" w:hAnsi="宋体"/>
          <w:color w:val="000000"/>
        </w:rPr>
      </w:pPr>
      <w:r w:rsidRPr="004C2804">
        <w:rPr>
          <w:rFonts w:ascii="宋体" w:hAnsi="宋体" w:hint="eastAsia"/>
          <w:color w:val="000000"/>
          <w:sz w:val="24"/>
        </w:rPr>
        <w:t>3.3安检员服务岗：30岗</w:t>
      </w:r>
    </w:p>
    <w:p w:rsidR="00780013" w:rsidRPr="004C2804" w:rsidRDefault="00780013" w:rsidP="00780013">
      <w:pPr>
        <w:spacing w:line="360" w:lineRule="auto"/>
        <w:ind w:firstLineChars="175" w:firstLine="422"/>
        <w:outlineLvl w:val="2"/>
        <w:rPr>
          <w:rFonts w:ascii="宋体" w:hAnsi="宋体"/>
          <w:b/>
          <w:bCs/>
          <w:color w:val="000000"/>
        </w:rPr>
      </w:pPr>
      <w:r w:rsidRPr="004C2804">
        <w:rPr>
          <w:rFonts w:ascii="宋体" w:hAnsi="宋体" w:hint="eastAsia"/>
          <w:b/>
          <w:bCs/>
          <w:color w:val="000000"/>
          <w:sz w:val="24"/>
        </w:rPr>
        <w:t>4.具体要求：</w:t>
      </w:r>
    </w:p>
    <w:p w:rsidR="00780013" w:rsidRPr="004C2804" w:rsidRDefault="00780013" w:rsidP="00780013">
      <w:pPr>
        <w:widowControl/>
        <w:adjustRightInd w:val="0"/>
        <w:snapToGrid w:val="0"/>
        <w:spacing w:line="360" w:lineRule="auto"/>
        <w:ind w:firstLineChars="200" w:firstLine="480"/>
        <w:outlineLvl w:val="3"/>
        <w:rPr>
          <w:rFonts w:ascii="宋体" w:hAnsi="宋体"/>
          <w:color w:val="000000"/>
        </w:rPr>
      </w:pPr>
      <w:r w:rsidRPr="004C2804">
        <w:rPr>
          <w:rFonts w:ascii="宋体" w:hAnsi="宋体" w:hint="eastAsia"/>
          <w:color w:val="000000"/>
          <w:sz w:val="24"/>
        </w:rPr>
        <w:t>4.1秩序维护管理服务范围、内容：</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1服务范围</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1</w:t>
      </w:r>
      <w:r w:rsidRPr="004C2804">
        <w:rPr>
          <w:rFonts w:ascii="宋体" w:hAnsi="宋体" w:hint="eastAsia"/>
          <w:color w:val="000000"/>
          <w:sz w:val="24"/>
        </w:rPr>
        <w:t>.1</w:t>
      </w:r>
      <w:r w:rsidRPr="004C2804">
        <w:rPr>
          <w:rFonts w:ascii="宋体" w:hAnsi="宋体"/>
          <w:color w:val="000000"/>
          <w:sz w:val="24"/>
        </w:rPr>
        <w:t>门急诊楼的</w:t>
      </w:r>
      <w:r w:rsidRPr="004C2804">
        <w:rPr>
          <w:rFonts w:ascii="宋体" w:hAnsi="宋体" w:hint="eastAsia"/>
          <w:color w:val="000000"/>
          <w:sz w:val="24"/>
        </w:rPr>
        <w:t>秩序维护</w:t>
      </w:r>
      <w:r w:rsidRPr="004C2804">
        <w:rPr>
          <w:rFonts w:ascii="宋体" w:hAnsi="宋体"/>
          <w:color w:val="000000"/>
          <w:sz w:val="24"/>
        </w:rPr>
        <w:t>服务；</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1</w:t>
      </w:r>
      <w:r w:rsidRPr="004C2804">
        <w:rPr>
          <w:rFonts w:ascii="宋体" w:hAnsi="宋体" w:hint="eastAsia"/>
          <w:color w:val="000000"/>
          <w:sz w:val="24"/>
        </w:rPr>
        <w:t>.2</w:t>
      </w:r>
      <w:r w:rsidRPr="004C2804">
        <w:rPr>
          <w:rFonts w:ascii="宋体" w:hAnsi="宋体"/>
          <w:color w:val="000000"/>
          <w:sz w:val="24"/>
        </w:rPr>
        <w:t>门急诊楼中控室（消防、治安）监控服务；</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1</w:t>
      </w:r>
      <w:r w:rsidRPr="004C2804">
        <w:rPr>
          <w:rFonts w:ascii="宋体" w:hAnsi="宋体" w:hint="eastAsia"/>
          <w:color w:val="000000"/>
          <w:sz w:val="24"/>
        </w:rPr>
        <w:t>.3</w:t>
      </w:r>
      <w:r w:rsidRPr="004C2804">
        <w:rPr>
          <w:rFonts w:ascii="宋体" w:hAnsi="宋体"/>
          <w:color w:val="000000"/>
          <w:sz w:val="24"/>
        </w:rPr>
        <w:t>非机动车的码放和管理</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1</w:t>
      </w:r>
      <w:r w:rsidRPr="004C2804">
        <w:rPr>
          <w:rFonts w:ascii="宋体" w:hAnsi="宋体" w:hint="eastAsia"/>
          <w:color w:val="000000"/>
          <w:sz w:val="24"/>
        </w:rPr>
        <w:t>.4</w:t>
      </w:r>
      <w:r w:rsidRPr="004C2804">
        <w:rPr>
          <w:rFonts w:ascii="宋体" w:hAnsi="宋体"/>
          <w:color w:val="000000"/>
          <w:sz w:val="24"/>
        </w:rPr>
        <w:t>门前三包的管理工作（包括控烟管理和监督检查医患佩戴口罩的管理）</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2服务项目</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2</w:t>
      </w:r>
      <w:r w:rsidRPr="004C2804">
        <w:rPr>
          <w:rFonts w:ascii="宋体" w:hAnsi="宋体" w:hint="eastAsia"/>
          <w:color w:val="000000"/>
          <w:sz w:val="24"/>
        </w:rPr>
        <w:t>.1</w:t>
      </w:r>
      <w:r w:rsidRPr="004C2804">
        <w:rPr>
          <w:rFonts w:ascii="宋体" w:hAnsi="宋体"/>
          <w:color w:val="000000"/>
          <w:sz w:val="24"/>
        </w:rPr>
        <w:t>安全管理区域</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lastRenderedPageBreak/>
        <w:t>门急诊大厅、各楼层公共区域及所有通道；重要部位及场所（挂号处、收费处、中西药</w:t>
      </w:r>
      <w:r w:rsidRPr="004C2804">
        <w:rPr>
          <w:rFonts w:ascii="宋体" w:hAnsi="宋体"/>
          <w:color w:val="000000"/>
          <w:sz w:val="24"/>
        </w:rPr>
        <w:t>房、各种机房、工作区域等）；一般控制场所（影像室、示教室、实验室、化验室等）</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w:t>
      </w:r>
      <w:r w:rsidRPr="004C2804">
        <w:rPr>
          <w:rFonts w:ascii="宋体" w:hAnsi="宋体"/>
          <w:color w:val="000000"/>
          <w:sz w:val="24"/>
        </w:rPr>
        <w:t>2</w:t>
      </w:r>
      <w:r w:rsidRPr="004C2804">
        <w:rPr>
          <w:rFonts w:ascii="宋体" w:hAnsi="宋体" w:hint="eastAsia"/>
          <w:color w:val="000000"/>
          <w:sz w:val="24"/>
        </w:rPr>
        <w:t>.2</w:t>
      </w:r>
      <w:r w:rsidRPr="004C2804">
        <w:rPr>
          <w:rFonts w:ascii="宋体" w:hAnsi="宋体"/>
          <w:color w:val="000000"/>
          <w:sz w:val="24"/>
        </w:rPr>
        <w:t>系统及设备安全</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综合安防管理平台；安防监控系统；报警系统；巡更系统；消防自动报警灭火系统；应</w:t>
      </w:r>
      <w:r w:rsidRPr="004C2804">
        <w:rPr>
          <w:rFonts w:ascii="宋体" w:hAnsi="宋体"/>
          <w:color w:val="000000"/>
          <w:sz w:val="24"/>
        </w:rPr>
        <w:t>急照明系统；防排烟系统；消防灭火器；公共广播系统；对讲系统。</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4.1.3服务要求：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1总体要求：</w:t>
      </w:r>
      <w:r w:rsidRPr="004C2804">
        <w:rPr>
          <w:rFonts w:ascii="宋体" w:hAnsi="宋体" w:hint="eastAsia"/>
          <w:color w:val="000000"/>
          <w:sz w:val="24"/>
        </w:rPr>
        <w:t>维护院内秩序安全</w:t>
      </w:r>
      <w:r w:rsidRPr="004C2804">
        <w:rPr>
          <w:rFonts w:ascii="宋体" w:hAnsi="宋体"/>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2具体要求：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w:t>
      </w:r>
      <w:r w:rsidRPr="004C2804">
        <w:rPr>
          <w:rFonts w:ascii="宋体" w:hAnsi="宋体" w:hint="eastAsia"/>
          <w:color w:val="000000"/>
          <w:sz w:val="24"/>
        </w:rPr>
        <w:t>.1秩序维护服务</w:t>
      </w:r>
      <w:r w:rsidRPr="004C2804">
        <w:rPr>
          <w:rFonts w:ascii="宋体" w:hAnsi="宋体"/>
          <w:color w:val="000000"/>
          <w:sz w:val="24"/>
        </w:rPr>
        <w:t>仅限于采购人内部管理使用，如有重大活动等需要临时增加人员数目需由采购人确定后派出。</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w:t>
      </w:r>
      <w:r w:rsidRPr="004C2804">
        <w:rPr>
          <w:rFonts w:ascii="宋体" w:hAnsi="宋体" w:hint="eastAsia"/>
          <w:color w:val="000000"/>
          <w:sz w:val="24"/>
        </w:rPr>
        <w:t>.2</w:t>
      </w:r>
      <w:r w:rsidRPr="004C2804">
        <w:rPr>
          <w:rFonts w:ascii="宋体" w:hAnsi="宋体"/>
          <w:color w:val="000000"/>
          <w:sz w:val="24"/>
        </w:rPr>
        <w:t>服务期间，投标人保证提供足够、合格的</w:t>
      </w:r>
      <w:r w:rsidRPr="004C2804">
        <w:rPr>
          <w:rFonts w:ascii="宋体" w:hAnsi="宋体" w:hint="eastAsia"/>
          <w:color w:val="000000"/>
          <w:sz w:val="24"/>
        </w:rPr>
        <w:t>秩序维护人</w:t>
      </w:r>
      <w:r w:rsidRPr="004C2804">
        <w:rPr>
          <w:rFonts w:ascii="宋体" w:hAnsi="宋体"/>
          <w:color w:val="000000"/>
          <w:sz w:val="24"/>
        </w:rPr>
        <w:t>员，对采购人提出的管理区域及其周边双方确认的目标、区域实施安全保卫，做好防火、防盗、防恐怖、防破坏、禁烟和外围警戒工作，协助采购人防止、抢救自然灾害对采购人财产造成损害的工作，防止侵害采购人财产安全的行为发生，维护采购人的正常工作秩序。</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w:t>
      </w:r>
      <w:r w:rsidRPr="004C2804">
        <w:rPr>
          <w:rFonts w:ascii="宋体" w:hAnsi="宋体" w:hint="eastAsia"/>
          <w:color w:val="000000"/>
          <w:sz w:val="24"/>
        </w:rPr>
        <w:t>.3</w:t>
      </w:r>
      <w:r w:rsidRPr="004C2804">
        <w:rPr>
          <w:rFonts w:ascii="宋体" w:hAnsi="宋体"/>
          <w:color w:val="000000"/>
          <w:sz w:val="24"/>
        </w:rPr>
        <w:t>投标人所提供的</w:t>
      </w:r>
      <w:r w:rsidRPr="004C2804">
        <w:rPr>
          <w:rFonts w:ascii="宋体" w:hAnsi="宋体" w:hint="eastAsia"/>
          <w:color w:val="000000"/>
          <w:sz w:val="24"/>
        </w:rPr>
        <w:t>秩序维护人员</w:t>
      </w:r>
      <w:r w:rsidRPr="004C2804">
        <w:rPr>
          <w:rFonts w:ascii="宋体" w:hAnsi="宋体"/>
          <w:color w:val="000000"/>
          <w:sz w:val="24"/>
        </w:rPr>
        <w:t>具体执勤岗位、职责范围和勤务安排，由采购人及投标人在法律法规允许的范围内协商确定。</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w:t>
      </w:r>
      <w:r w:rsidRPr="004C2804">
        <w:rPr>
          <w:rFonts w:ascii="宋体" w:hAnsi="宋体" w:hint="eastAsia"/>
          <w:color w:val="000000"/>
          <w:sz w:val="24"/>
        </w:rPr>
        <w:t>.4</w:t>
      </w:r>
      <w:r w:rsidRPr="004C2804">
        <w:rPr>
          <w:rFonts w:ascii="宋体" w:hAnsi="宋体"/>
          <w:color w:val="000000"/>
          <w:sz w:val="24"/>
        </w:rPr>
        <w:t>为确保服务质量，投标人按采购人的工作要求，配合采购人对所派出的</w:t>
      </w:r>
      <w:r w:rsidRPr="004C2804">
        <w:rPr>
          <w:rFonts w:ascii="宋体" w:hAnsi="宋体" w:hint="eastAsia"/>
          <w:color w:val="000000"/>
          <w:sz w:val="24"/>
        </w:rPr>
        <w:t>秩序维护</w:t>
      </w:r>
      <w:r w:rsidRPr="004C2804">
        <w:rPr>
          <w:rFonts w:ascii="宋体" w:hAnsi="宋体"/>
          <w:color w:val="000000"/>
          <w:sz w:val="24"/>
        </w:rPr>
        <w:t>人员进行系统的岗前培训和管理，统一着装，规范服务。</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w:t>
      </w:r>
      <w:r w:rsidRPr="004C2804">
        <w:rPr>
          <w:rFonts w:ascii="宋体" w:hAnsi="宋体" w:hint="eastAsia"/>
          <w:color w:val="000000"/>
          <w:sz w:val="24"/>
        </w:rPr>
        <w:t>.5秩序维护人员</w:t>
      </w:r>
      <w:r w:rsidRPr="004C2804">
        <w:rPr>
          <w:rFonts w:ascii="宋体" w:hAnsi="宋体"/>
          <w:color w:val="000000"/>
          <w:sz w:val="24"/>
        </w:rPr>
        <w:t>工作中所需的对讲机、警棍等执勤器材由投标人提供。</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4.1.3.</w:t>
      </w:r>
      <w:r w:rsidRPr="004C2804">
        <w:rPr>
          <w:rFonts w:ascii="宋体" w:hAnsi="宋体"/>
          <w:color w:val="000000"/>
          <w:sz w:val="24"/>
        </w:rPr>
        <w:t>2</w:t>
      </w:r>
      <w:r w:rsidRPr="004C2804">
        <w:rPr>
          <w:rFonts w:ascii="宋体" w:hAnsi="宋体" w:hint="eastAsia"/>
          <w:color w:val="000000"/>
          <w:sz w:val="24"/>
        </w:rPr>
        <w:t>.6</w:t>
      </w:r>
      <w:r w:rsidRPr="004C2804">
        <w:rPr>
          <w:rFonts w:ascii="宋体" w:hAnsi="宋体"/>
          <w:color w:val="000000"/>
          <w:sz w:val="24"/>
        </w:rPr>
        <w:t>采购人提供的应急照明灯等执勤器材，投标人应妥善保管、使用，如发生非正常损坏，将由投标人照价赔偿。</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4.1.4.秩序维护人员要求：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1</w:t>
      </w:r>
      <w:r w:rsidRPr="004C2804">
        <w:rPr>
          <w:rFonts w:ascii="宋体" w:hAnsi="宋体" w:hint="eastAsia"/>
          <w:color w:val="000000"/>
          <w:sz w:val="24"/>
        </w:rPr>
        <w:t>秩序维护人员</w:t>
      </w:r>
      <w:r w:rsidRPr="004C2804">
        <w:rPr>
          <w:rFonts w:ascii="宋体" w:hAnsi="宋体"/>
          <w:color w:val="000000"/>
          <w:sz w:val="24"/>
        </w:rPr>
        <w:t>岗位的要求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1</w:t>
      </w:r>
      <w:r w:rsidRPr="004C2804">
        <w:rPr>
          <w:rFonts w:ascii="宋体" w:hAnsi="宋体" w:hint="eastAsia"/>
          <w:color w:val="000000"/>
          <w:sz w:val="24"/>
        </w:rPr>
        <w:t>.1</w:t>
      </w:r>
      <w:r w:rsidRPr="004C2804">
        <w:rPr>
          <w:rFonts w:ascii="宋体" w:hAnsi="宋体"/>
          <w:color w:val="000000"/>
          <w:sz w:val="24"/>
        </w:rPr>
        <w:t>建立并不断完善岗位责：任制度，实行量化管理。</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1</w:t>
      </w:r>
      <w:r w:rsidRPr="004C2804">
        <w:rPr>
          <w:rFonts w:ascii="宋体" w:hAnsi="宋体" w:hint="eastAsia"/>
          <w:color w:val="000000"/>
          <w:sz w:val="24"/>
        </w:rPr>
        <w:t>.2</w:t>
      </w:r>
      <w:r w:rsidRPr="004C2804">
        <w:rPr>
          <w:rFonts w:ascii="宋体" w:hAnsi="宋体"/>
          <w:color w:val="000000"/>
          <w:sz w:val="24"/>
        </w:rPr>
        <w:t>实行定岗定编，严格各项交接、登记手续。</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1</w:t>
      </w:r>
      <w:r w:rsidRPr="004C2804">
        <w:rPr>
          <w:rFonts w:ascii="宋体" w:hAnsi="宋体" w:hint="eastAsia"/>
          <w:color w:val="000000"/>
          <w:sz w:val="24"/>
        </w:rPr>
        <w:t>.3</w:t>
      </w:r>
      <w:r w:rsidRPr="004C2804">
        <w:rPr>
          <w:rFonts w:ascii="宋体" w:hAnsi="宋体"/>
          <w:color w:val="000000"/>
          <w:sz w:val="24"/>
        </w:rPr>
        <w:t>要树立服务医疗、服务患者的意识。</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2</w:t>
      </w:r>
      <w:r w:rsidRPr="004C2804">
        <w:rPr>
          <w:rFonts w:ascii="宋体" w:hAnsi="宋体" w:hint="eastAsia"/>
          <w:color w:val="000000"/>
          <w:sz w:val="24"/>
        </w:rPr>
        <w:t>岗位</w:t>
      </w:r>
      <w:r w:rsidRPr="004C2804">
        <w:rPr>
          <w:rFonts w:ascii="宋体" w:hAnsi="宋体"/>
          <w:color w:val="000000"/>
          <w:sz w:val="24"/>
        </w:rPr>
        <w:t>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2</w:t>
      </w:r>
      <w:r w:rsidRPr="004C2804">
        <w:rPr>
          <w:rFonts w:ascii="宋体" w:hAnsi="宋体" w:hint="eastAsia"/>
          <w:color w:val="000000"/>
          <w:sz w:val="24"/>
        </w:rPr>
        <w:t>.1</w:t>
      </w:r>
      <w:r w:rsidRPr="004C2804">
        <w:rPr>
          <w:rFonts w:ascii="宋体" w:hAnsi="宋体"/>
          <w:color w:val="000000"/>
          <w:sz w:val="24"/>
        </w:rPr>
        <w:t>部门经理</w:t>
      </w:r>
      <w:r w:rsidRPr="004C2804">
        <w:rPr>
          <w:rFonts w:ascii="宋体" w:hAnsi="宋体" w:hint="eastAsia"/>
          <w:color w:val="000000"/>
          <w:sz w:val="24"/>
        </w:rPr>
        <w:t>岗</w:t>
      </w:r>
      <w:r w:rsidRPr="004C2804">
        <w:rPr>
          <w:rFonts w:ascii="宋体" w:hAnsi="宋体"/>
          <w:color w:val="000000"/>
          <w:sz w:val="24"/>
        </w:rPr>
        <w:t>的要求：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lastRenderedPageBreak/>
        <w:t>#（1）经理具有专科及以上学历、身体健康，政审合格，具有《建（构）筑物消防员》（四级或四级以上）或《消防设施操作员》（四级或四级以上）证书，提供相关证书复印件。</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（2）</w:t>
      </w:r>
      <w:r w:rsidRPr="004C2804">
        <w:rPr>
          <w:rFonts w:ascii="宋体" w:hAnsi="宋体"/>
          <w:color w:val="000000"/>
          <w:sz w:val="24"/>
        </w:rPr>
        <w:t>有一定工作经验。</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（3）</w:t>
      </w:r>
      <w:r w:rsidRPr="004C2804">
        <w:rPr>
          <w:rFonts w:ascii="宋体" w:hAnsi="宋体"/>
          <w:color w:val="000000"/>
          <w:sz w:val="24"/>
        </w:rPr>
        <w:t>遵守国家法律、法规，无刑事犯罪及处罚记录。</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w:t>
      </w:r>
      <w:r w:rsidRPr="004C2804">
        <w:rPr>
          <w:rFonts w:ascii="宋体" w:hAnsi="宋体"/>
          <w:color w:val="000000"/>
          <w:sz w:val="24"/>
        </w:rPr>
        <w:t>服从采购人的工作安排，同意遵守采购人相关管理规定，能够主动做好工作。</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（5）</w:t>
      </w:r>
      <w:r w:rsidRPr="004C2804">
        <w:rPr>
          <w:rFonts w:ascii="宋体" w:hAnsi="宋体"/>
          <w:color w:val="000000"/>
          <w:sz w:val="24"/>
        </w:rPr>
        <w:t>具备相应的工作能力，能满足工作岗位的要求。能够完成采购人的各项业务知识培</w:t>
      </w:r>
      <w:r w:rsidRPr="004C2804">
        <w:rPr>
          <w:rFonts w:ascii="宋体" w:hAnsi="宋体" w:hint="eastAsia"/>
          <w:color w:val="000000"/>
          <w:sz w:val="24"/>
        </w:rPr>
        <w:t>训。</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2</w:t>
      </w:r>
      <w:r w:rsidRPr="004C2804">
        <w:rPr>
          <w:rFonts w:ascii="宋体" w:hAnsi="宋体" w:hint="eastAsia"/>
          <w:color w:val="000000"/>
          <w:sz w:val="24"/>
        </w:rPr>
        <w:t>.2</w:t>
      </w:r>
      <w:r w:rsidRPr="004C2804">
        <w:rPr>
          <w:rFonts w:ascii="宋体" w:hAnsi="宋体"/>
          <w:color w:val="000000"/>
          <w:sz w:val="24"/>
        </w:rPr>
        <w:t>部门主管</w:t>
      </w:r>
      <w:r w:rsidRPr="004C2804">
        <w:rPr>
          <w:rFonts w:ascii="宋体" w:hAnsi="宋体" w:hint="eastAsia"/>
          <w:color w:val="000000"/>
          <w:sz w:val="24"/>
        </w:rPr>
        <w:t>岗</w:t>
      </w:r>
      <w:r w:rsidRPr="004C2804">
        <w:rPr>
          <w:rFonts w:ascii="宋体" w:hAnsi="宋体"/>
          <w:color w:val="000000"/>
          <w:sz w:val="24"/>
        </w:rPr>
        <w:t>的要求：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（1）</w:t>
      </w:r>
      <w:r w:rsidRPr="004C2804">
        <w:rPr>
          <w:rFonts w:ascii="宋体" w:hAnsi="宋体"/>
          <w:color w:val="000000"/>
          <w:sz w:val="24"/>
        </w:rPr>
        <w:t>部门主管应具备一定文化程度，男性，身体健康</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（2）</w:t>
      </w:r>
      <w:r w:rsidRPr="004C2804">
        <w:rPr>
          <w:rFonts w:ascii="宋体" w:hAnsi="宋体"/>
          <w:color w:val="000000"/>
          <w:sz w:val="24"/>
        </w:rPr>
        <w:t>有一定工作经验</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（3）</w:t>
      </w:r>
      <w:r w:rsidRPr="004C2804">
        <w:rPr>
          <w:rFonts w:ascii="宋体" w:hAnsi="宋体"/>
          <w:color w:val="000000"/>
          <w:sz w:val="24"/>
        </w:rPr>
        <w:t>在经理的领导下工作，具有一定的工作能力</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w:t>
      </w:r>
      <w:r w:rsidRPr="004C2804">
        <w:rPr>
          <w:rFonts w:ascii="宋体" w:hAnsi="宋体"/>
          <w:color w:val="000000"/>
          <w:sz w:val="24"/>
        </w:rPr>
        <w:t>能够完成人员的日常管理工作，组织队员的各种技能培训</w:t>
      </w:r>
      <w:r w:rsidRPr="004C2804">
        <w:rPr>
          <w:rFonts w:ascii="宋体" w:hAnsi="宋体" w:hint="eastAsia"/>
          <w:color w:val="000000"/>
          <w:sz w:val="24"/>
        </w:rPr>
        <w:t>。</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2</w:t>
      </w:r>
      <w:r w:rsidRPr="004C2804">
        <w:rPr>
          <w:rFonts w:ascii="宋体" w:hAnsi="宋体" w:hint="eastAsia"/>
          <w:color w:val="000000"/>
          <w:sz w:val="24"/>
        </w:rPr>
        <w:t>.3人员</w:t>
      </w:r>
      <w:r w:rsidRPr="004C2804">
        <w:rPr>
          <w:rFonts w:ascii="宋体" w:hAnsi="宋体"/>
          <w:color w:val="000000"/>
          <w:sz w:val="24"/>
        </w:rPr>
        <w:t>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（1）人员</w:t>
      </w:r>
      <w:r w:rsidRPr="004C2804">
        <w:rPr>
          <w:rFonts w:ascii="宋体" w:hAnsi="宋体"/>
          <w:color w:val="000000"/>
          <w:sz w:val="24"/>
        </w:rPr>
        <w:t>应具备一定文化程度，男性，身体健康；</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（2）</w:t>
      </w:r>
      <w:r w:rsidRPr="004C2804">
        <w:rPr>
          <w:rFonts w:ascii="宋体" w:hAnsi="宋体"/>
          <w:color w:val="000000"/>
          <w:sz w:val="24"/>
        </w:rPr>
        <w:t>遵守国家法律、法规，无刑事犯罪及处罚记录；</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（3）</w:t>
      </w:r>
      <w:r w:rsidRPr="004C2804">
        <w:rPr>
          <w:rFonts w:ascii="宋体" w:hAnsi="宋体"/>
          <w:color w:val="000000"/>
          <w:sz w:val="24"/>
        </w:rPr>
        <w:t>服从采购人的工作安排，同意遵守医院相关管理规定；</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w:t>
      </w:r>
      <w:r w:rsidRPr="004C2804">
        <w:rPr>
          <w:rFonts w:ascii="宋体" w:hAnsi="宋体"/>
          <w:color w:val="000000"/>
          <w:sz w:val="24"/>
        </w:rPr>
        <w:t>具备相应的工作能力，能满足工作岗位的要求。能够完成采购人的各项业务知识培</w:t>
      </w:r>
      <w:r w:rsidRPr="004C2804">
        <w:rPr>
          <w:rFonts w:ascii="宋体" w:hAnsi="宋体" w:hint="eastAsia"/>
          <w:color w:val="000000"/>
          <w:sz w:val="24"/>
        </w:rPr>
        <w:t>训；</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（5）人员</w:t>
      </w:r>
      <w:r w:rsidRPr="004C2804">
        <w:rPr>
          <w:rFonts w:ascii="宋体" w:hAnsi="宋体"/>
          <w:color w:val="000000"/>
          <w:sz w:val="24"/>
        </w:rPr>
        <w:t>需要进行岗前培训及电子设备操作培训。投标人应避免参加过重点设备及重要岗位培训的人员大幅度更换（必须签订使用协议）；</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（6）</w:t>
      </w:r>
      <w:r w:rsidRPr="004C2804">
        <w:rPr>
          <w:rFonts w:ascii="宋体" w:hAnsi="宋体"/>
          <w:color w:val="000000"/>
          <w:sz w:val="24"/>
        </w:rPr>
        <w:t>所有</w:t>
      </w:r>
      <w:r w:rsidRPr="004C2804">
        <w:rPr>
          <w:rFonts w:ascii="宋体" w:hAnsi="宋体" w:hint="eastAsia"/>
          <w:color w:val="000000"/>
          <w:sz w:val="24"/>
        </w:rPr>
        <w:t>人员</w:t>
      </w:r>
      <w:r w:rsidRPr="004C2804">
        <w:rPr>
          <w:rFonts w:ascii="宋体" w:hAnsi="宋体"/>
          <w:color w:val="000000"/>
          <w:sz w:val="24"/>
        </w:rPr>
        <w:t>应具有相应的消防专业知识和技能。</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4.1.4.</w:t>
      </w:r>
      <w:r w:rsidRPr="004C2804">
        <w:rPr>
          <w:rFonts w:ascii="宋体" w:hAnsi="宋体"/>
          <w:color w:val="000000"/>
          <w:sz w:val="24"/>
        </w:rPr>
        <w:t>2</w:t>
      </w:r>
      <w:r w:rsidRPr="004C2804">
        <w:rPr>
          <w:rFonts w:ascii="宋体" w:hAnsi="宋体" w:hint="eastAsia"/>
          <w:color w:val="000000"/>
          <w:sz w:val="24"/>
        </w:rPr>
        <w:t>.4</w:t>
      </w:r>
      <w:r w:rsidRPr="004C2804">
        <w:rPr>
          <w:rFonts w:ascii="宋体" w:hAnsi="宋体"/>
          <w:color w:val="000000"/>
          <w:sz w:val="24"/>
        </w:rPr>
        <w:t>中控消防值机员要求：</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（1）</w:t>
      </w:r>
      <w:r w:rsidRPr="004C2804">
        <w:rPr>
          <w:rFonts w:ascii="宋体" w:hAnsi="宋体"/>
          <w:color w:val="000000"/>
          <w:sz w:val="24"/>
        </w:rPr>
        <w:t>中控消防值机员应具备一定文化程度。</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#（2）</w:t>
      </w:r>
      <w:r w:rsidRPr="004C2804">
        <w:rPr>
          <w:rFonts w:ascii="宋体" w:hAnsi="宋体"/>
          <w:color w:val="000000"/>
          <w:sz w:val="24"/>
        </w:rPr>
        <w:t>应经过消防、公安部门组织的专业培训，并取得上岗操作证、值机证。</w:t>
      </w:r>
      <w:r w:rsidRPr="004C2804">
        <w:rPr>
          <w:rFonts w:ascii="宋体" w:hAnsi="宋体" w:hint="eastAsia"/>
          <w:color w:val="000000"/>
          <w:sz w:val="24"/>
        </w:rPr>
        <w:t>中控消防值机员至少有8人具有《建（构）筑物消防员》（四级或四级以上）或《消防设施操作员》（四级或四级以上）证书。</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（3）</w:t>
      </w:r>
      <w:r w:rsidRPr="004C2804">
        <w:rPr>
          <w:rFonts w:ascii="宋体" w:hAnsi="宋体"/>
          <w:color w:val="000000"/>
          <w:sz w:val="24"/>
        </w:rPr>
        <w:t>人员要相对固定，</w:t>
      </w:r>
      <w:r w:rsidRPr="004C2804">
        <w:rPr>
          <w:rFonts w:ascii="宋体" w:hAnsi="宋体" w:hint="eastAsia"/>
          <w:color w:val="000000"/>
          <w:sz w:val="24"/>
        </w:rPr>
        <w:t>人员</w:t>
      </w:r>
      <w:r w:rsidRPr="004C2804">
        <w:rPr>
          <w:rFonts w:ascii="宋体" w:hAnsi="宋体"/>
          <w:color w:val="000000"/>
          <w:sz w:val="24"/>
        </w:rPr>
        <w:t>更换</w:t>
      </w:r>
      <w:r w:rsidRPr="004C2804">
        <w:rPr>
          <w:rFonts w:ascii="宋体" w:hAnsi="宋体" w:hint="eastAsia"/>
          <w:color w:val="000000"/>
          <w:sz w:val="24"/>
        </w:rPr>
        <w:t>前</w:t>
      </w:r>
      <w:r w:rsidRPr="004C2804">
        <w:rPr>
          <w:rFonts w:ascii="宋体" w:hAnsi="宋体"/>
          <w:color w:val="000000"/>
          <w:sz w:val="24"/>
        </w:rPr>
        <w:t>必须报告采购人并得到采购人的同意。</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（4）</w:t>
      </w:r>
      <w:r w:rsidRPr="004C2804">
        <w:rPr>
          <w:rFonts w:ascii="宋体" w:hAnsi="宋体"/>
          <w:color w:val="000000"/>
          <w:sz w:val="24"/>
        </w:rPr>
        <w:t>严格遵守机房的各项规章制度及采购人的管理规定。</w:t>
      </w:r>
    </w:p>
    <w:p w:rsidR="00780013" w:rsidRPr="004C2804" w:rsidRDefault="00780013" w:rsidP="00780013">
      <w:pPr>
        <w:widowControl/>
        <w:adjustRightInd w:val="0"/>
        <w:snapToGrid w:val="0"/>
        <w:spacing w:line="360" w:lineRule="auto"/>
        <w:ind w:firstLineChars="200" w:firstLine="480"/>
        <w:rPr>
          <w:rFonts w:ascii="宋体" w:hAnsi="宋体"/>
          <w:color w:val="000000"/>
        </w:rPr>
      </w:pPr>
      <w:r w:rsidRPr="004C2804">
        <w:rPr>
          <w:rFonts w:ascii="宋体" w:hAnsi="宋体" w:hint="eastAsia"/>
          <w:color w:val="000000"/>
          <w:sz w:val="24"/>
        </w:rPr>
        <w:t>（5）</w:t>
      </w:r>
      <w:r w:rsidRPr="004C2804">
        <w:rPr>
          <w:rFonts w:ascii="宋体" w:hAnsi="宋体"/>
          <w:color w:val="000000"/>
          <w:sz w:val="24"/>
        </w:rPr>
        <w:t>加强对消防、安防基础技能的学习，</w:t>
      </w:r>
      <w:r w:rsidRPr="004C2804">
        <w:rPr>
          <w:rFonts w:ascii="宋体" w:hAnsi="宋体" w:hint="eastAsia"/>
          <w:color w:val="000000"/>
          <w:sz w:val="24"/>
        </w:rPr>
        <w:t>确保</w:t>
      </w:r>
      <w:r w:rsidRPr="004C2804">
        <w:rPr>
          <w:rFonts w:ascii="宋体" w:hAnsi="宋体"/>
          <w:color w:val="000000"/>
          <w:sz w:val="24"/>
        </w:rPr>
        <w:t>完成中控消防值机</w:t>
      </w:r>
      <w:r w:rsidRPr="004C2804">
        <w:rPr>
          <w:rFonts w:ascii="宋体" w:hAnsi="宋体" w:hint="eastAsia"/>
          <w:color w:val="000000"/>
          <w:sz w:val="24"/>
        </w:rPr>
        <w:t>岗位</w:t>
      </w:r>
      <w:r w:rsidRPr="004C2804">
        <w:rPr>
          <w:rFonts w:ascii="宋体" w:hAnsi="宋体"/>
          <w:color w:val="000000"/>
          <w:sz w:val="24"/>
        </w:rPr>
        <w:t>工作。</w:t>
      </w:r>
    </w:p>
    <w:p w:rsidR="00780013" w:rsidRPr="004C2804" w:rsidRDefault="00780013" w:rsidP="00780013">
      <w:pPr>
        <w:jc w:val="center"/>
        <w:rPr>
          <w:rFonts w:ascii="宋体" w:hAnsi="宋体" w:cs="宋体"/>
          <w:color w:val="000000"/>
          <w:kern w:val="0"/>
          <w:sz w:val="24"/>
          <w:lang w:bidi="ar"/>
        </w:rPr>
      </w:pPr>
      <w:r w:rsidRPr="004C2804">
        <w:rPr>
          <w:rFonts w:ascii="宋体" w:hAnsi="宋体" w:cs="宋体" w:hint="eastAsia"/>
          <w:color w:val="000000"/>
          <w:kern w:val="0"/>
          <w:sz w:val="24"/>
          <w:lang w:bidi="ar"/>
        </w:rPr>
        <w:lastRenderedPageBreak/>
        <w:t>医院内非办公区域秩序维护管理服务岗位明细表</w:t>
      </w:r>
    </w:p>
    <w:tbl>
      <w:tblPr>
        <w:tblW w:w="4998" w:type="pct"/>
        <w:jc w:val="center"/>
        <w:tblLayout w:type="fixed"/>
        <w:tblLook w:val="04A0" w:firstRow="1" w:lastRow="0" w:firstColumn="1" w:lastColumn="0" w:noHBand="0" w:noVBand="1"/>
      </w:tblPr>
      <w:tblGrid>
        <w:gridCol w:w="812"/>
        <w:gridCol w:w="2189"/>
        <w:gridCol w:w="1981"/>
        <w:gridCol w:w="4230"/>
      </w:tblGrid>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b/>
                <w:bCs/>
                <w:color w:val="000000"/>
                <w:kern w:val="0"/>
                <w:lang w:bidi="ar"/>
              </w:rPr>
            </w:pPr>
            <w:r w:rsidRPr="004C2804">
              <w:rPr>
                <w:rFonts w:asciiTheme="minorEastAsia" w:eastAsiaTheme="minorEastAsia" w:hAnsiTheme="minorEastAsia" w:cstheme="minorEastAsia" w:hint="eastAsia"/>
                <w:b/>
                <w:bCs/>
                <w:color w:val="000000"/>
                <w:kern w:val="0"/>
                <w:lang w:bidi="ar"/>
              </w:rPr>
              <w:t>序号</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岗位</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岗位数量</w:t>
            </w:r>
          </w:p>
        </w:tc>
        <w:tc>
          <w:tcPr>
            <w:tcW w:w="2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上岗时间</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秩序维护经理</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秩序维护主管</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秩序维护班长</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消防中控室</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急诊一层出口</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急诊一层抢救室</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应急队</w:t>
            </w:r>
            <w:r w:rsidRPr="004C2804">
              <w:rPr>
                <w:rFonts w:asciiTheme="minorEastAsia" w:eastAsiaTheme="minorEastAsia" w:hAnsiTheme="minorEastAsia" w:cstheme="minorEastAsia"/>
                <w:color w:val="000000"/>
                <w:kern w:val="0"/>
                <w:lang w:bidi="ar"/>
              </w:rPr>
              <w:t>(特勤)</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微型消防站</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二层急诊</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三层连廊通道</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B4研究所</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门诊大厅一层</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13</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门诊一层出口</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14</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二层住院办理大厅</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四层药房，病房</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16</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五层大厅、手术室</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17</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六层大厅、采血室</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18</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七层大厅，心内科</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19</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Style w:val="font21"/>
                <w:rFonts w:asciiTheme="minorEastAsia" w:eastAsiaTheme="minorEastAsia" w:hAnsiTheme="minorEastAsia" w:cstheme="minorEastAsia" w:hint="default"/>
                <w:lang w:bidi="ar"/>
              </w:rPr>
              <w:t>八层心内、心外、</w:t>
            </w:r>
            <w:r w:rsidRPr="004C2804">
              <w:rPr>
                <w:rStyle w:val="font31"/>
                <w:rFonts w:asciiTheme="minorEastAsia" w:eastAsiaTheme="minorEastAsia" w:hAnsiTheme="minorEastAsia" w:cstheme="minorEastAsia" w:hint="default"/>
                <w:lang w:bidi="ar"/>
              </w:rPr>
              <w:t xml:space="preserve"> </w:t>
            </w:r>
            <w:r w:rsidRPr="004C2804">
              <w:rPr>
                <w:rStyle w:val="font21"/>
                <w:rFonts w:asciiTheme="minorEastAsia" w:eastAsiaTheme="minorEastAsia" w:hAnsiTheme="minorEastAsia" w:cstheme="minorEastAsia" w:hint="default"/>
                <w:lang w:bidi="ar"/>
              </w:rPr>
              <w:t>血管、超声科</w:t>
            </w:r>
            <w:r w:rsidRPr="004C2804">
              <w:rPr>
                <w:rStyle w:val="font31"/>
                <w:rFonts w:asciiTheme="minorEastAsia" w:eastAsiaTheme="minorEastAsia" w:hAnsiTheme="minorEastAsia" w:cstheme="minorEastAsia" w:hint="default"/>
                <w:lang w:bidi="ar"/>
              </w:rPr>
              <w:t>(</w:t>
            </w:r>
            <w:r w:rsidRPr="004C2804">
              <w:rPr>
                <w:rStyle w:val="font21"/>
                <w:rFonts w:asciiTheme="minorEastAsia" w:eastAsiaTheme="minorEastAsia" w:hAnsiTheme="minorEastAsia" w:cstheme="minorEastAsia" w:hint="default"/>
                <w:lang w:bidi="ar"/>
              </w:rPr>
              <w:t>北区</w:t>
            </w:r>
            <w:r w:rsidRPr="004C2804">
              <w:rPr>
                <w:rStyle w:val="font31"/>
                <w:rFonts w:asciiTheme="minorEastAsia" w:eastAsiaTheme="minorEastAsia" w:hAnsiTheme="minorEastAsia" w:cstheme="minorEastAsia" w:hint="default"/>
                <w:lang w:bidi="ar"/>
              </w:rPr>
              <w:t xml:space="preserve"> )</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20</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Style w:val="font21"/>
                <w:rFonts w:asciiTheme="minorEastAsia" w:eastAsiaTheme="minorEastAsia" w:hAnsiTheme="minorEastAsia" w:cstheme="minorEastAsia" w:hint="default"/>
                <w:lang w:bidi="ar"/>
              </w:rPr>
              <w:t>八层心内、心</w:t>
            </w:r>
            <w:r w:rsidRPr="004C2804">
              <w:rPr>
                <w:rStyle w:val="font21"/>
                <w:rFonts w:asciiTheme="minorEastAsia" w:eastAsiaTheme="minorEastAsia" w:hAnsiTheme="minorEastAsia" w:cstheme="minorEastAsia" w:hint="default"/>
                <w:lang w:bidi="ar"/>
              </w:rPr>
              <w:lastRenderedPageBreak/>
              <w:t>外、</w:t>
            </w:r>
            <w:r w:rsidRPr="004C2804">
              <w:rPr>
                <w:rStyle w:val="font31"/>
                <w:rFonts w:asciiTheme="minorEastAsia" w:eastAsiaTheme="minorEastAsia" w:hAnsiTheme="minorEastAsia" w:cstheme="minorEastAsia" w:hint="default"/>
                <w:lang w:bidi="ar"/>
              </w:rPr>
              <w:t xml:space="preserve"> </w:t>
            </w:r>
            <w:r w:rsidRPr="004C2804">
              <w:rPr>
                <w:rStyle w:val="font21"/>
                <w:rFonts w:asciiTheme="minorEastAsia" w:eastAsiaTheme="minorEastAsia" w:hAnsiTheme="minorEastAsia" w:cstheme="minorEastAsia" w:hint="default"/>
                <w:lang w:bidi="ar"/>
              </w:rPr>
              <w:t>血管、超声科</w:t>
            </w:r>
            <w:r w:rsidRPr="004C2804">
              <w:rPr>
                <w:rStyle w:val="font31"/>
                <w:rFonts w:asciiTheme="minorEastAsia" w:eastAsiaTheme="minorEastAsia" w:hAnsiTheme="minorEastAsia" w:cstheme="minorEastAsia" w:hint="default"/>
                <w:lang w:bidi="ar"/>
              </w:rPr>
              <w:t>(</w:t>
            </w:r>
            <w:r w:rsidRPr="004C2804">
              <w:rPr>
                <w:rStyle w:val="font21"/>
                <w:rFonts w:asciiTheme="minorEastAsia" w:eastAsiaTheme="minorEastAsia" w:hAnsiTheme="minorEastAsia" w:cstheme="minorEastAsia" w:hint="default"/>
                <w:lang w:bidi="ar"/>
              </w:rPr>
              <w:t>南区</w:t>
            </w:r>
            <w:r w:rsidRPr="004C2804">
              <w:rPr>
                <w:rStyle w:val="font31"/>
                <w:rFonts w:asciiTheme="minorEastAsia" w:eastAsiaTheme="minorEastAsia" w:hAnsiTheme="minorEastAsia" w:cstheme="minorEastAsia" w:hint="default"/>
                <w:lang w:bidi="ar"/>
              </w:rPr>
              <w:t xml:space="preserve"> )</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lastRenderedPageBreak/>
              <w:t>21</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九层检验科、儿科、妇产科</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22</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Style w:val="font21"/>
                <w:rFonts w:asciiTheme="minorEastAsia" w:eastAsiaTheme="minorEastAsia" w:hAnsiTheme="minorEastAsia" w:cstheme="minorEastAsia" w:hint="default"/>
                <w:lang w:bidi="ar"/>
              </w:rPr>
              <w:t>十层眼科、全科、</w:t>
            </w:r>
            <w:r w:rsidRPr="004C2804">
              <w:rPr>
                <w:rStyle w:val="font31"/>
                <w:rFonts w:asciiTheme="minorEastAsia" w:eastAsiaTheme="minorEastAsia" w:hAnsiTheme="minorEastAsia" w:cstheme="minorEastAsia" w:hint="default"/>
                <w:lang w:bidi="ar"/>
              </w:rPr>
              <w:t xml:space="preserve"> </w:t>
            </w:r>
            <w:r w:rsidRPr="004C2804">
              <w:rPr>
                <w:rStyle w:val="font21"/>
                <w:rFonts w:asciiTheme="minorEastAsia" w:eastAsiaTheme="minorEastAsia" w:hAnsiTheme="minorEastAsia" w:cstheme="minorEastAsia" w:hint="default"/>
                <w:lang w:bidi="ar"/>
              </w:rPr>
              <w:t>耳鼻喉</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23</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Style w:val="font21"/>
                <w:rFonts w:asciiTheme="minorEastAsia" w:eastAsiaTheme="minorEastAsia" w:hAnsiTheme="minorEastAsia" w:cstheme="minorEastAsia" w:hint="default"/>
                <w:lang w:bidi="ar"/>
              </w:rPr>
              <w:t>十一层特需门诊、</w:t>
            </w:r>
            <w:r w:rsidRPr="004C2804">
              <w:rPr>
                <w:rStyle w:val="font31"/>
                <w:rFonts w:asciiTheme="minorEastAsia" w:eastAsiaTheme="minorEastAsia" w:hAnsiTheme="minorEastAsia" w:cstheme="minorEastAsia" w:hint="default"/>
                <w:lang w:bidi="ar"/>
              </w:rPr>
              <w:t>VIP(</w:t>
            </w:r>
            <w:r w:rsidRPr="004C2804">
              <w:rPr>
                <w:rStyle w:val="font21"/>
                <w:rFonts w:asciiTheme="minorEastAsia" w:eastAsiaTheme="minorEastAsia" w:hAnsiTheme="minorEastAsia" w:cstheme="minorEastAsia" w:hint="default"/>
                <w:lang w:bidi="ar"/>
              </w:rPr>
              <w:t>北区)</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Style w:val="font21"/>
                <w:rFonts w:asciiTheme="minorEastAsia" w:eastAsiaTheme="minorEastAsia" w:hAnsiTheme="minorEastAsia" w:cstheme="minorEastAsia" w:hint="default"/>
                <w:lang w:bidi="ar"/>
              </w:rPr>
              <w:t>十一层特需门诊、</w:t>
            </w:r>
            <w:r w:rsidRPr="004C2804">
              <w:rPr>
                <w:rStyle w:val="font31"/>
                <w:rFonts w:asciiTheme="minorEastAsia" w:eastAsiaTheme="minorEastAsia" w:hAnsiTheme="minorEastAsia" w:cstheme="minorEastAsia" w:hint="default"/>
                <w:lang w:bidi="ar"/>
              </w:rPr>
              <w:t>VIP(</w:t>
            </w:r>
            <w:r w:rsidRPr="004C2804">
              <w:rPr>
                <w:rStyle w:val="font21"/>
                <w:rFonts w:asciiTheme="minorEastAsia" w:eastAsiaTheme="minorEastAsia" w:hAnsiTheme="minorEastAsia" w:cstheme="minorEastAsia" w:hint="default"/>
                <w:lang w:bidi="ar"/>
              </w:rPr>
              <w:t>南区</w:t>
            </w:r>
            <w:r w:rsidRPr="004C2804">
              <w:rPr>
                <w:rStyle w:val="font31"/>
                <w:rFonts w:asciiTheme="minorEastAsia" w:eastAsiaTheme="minorEastAsia" w:hAnsiTheme="minorEastAsia" w:cstheme="minorEastAsia" w:hint="default"/>
                <w:lang w:bidi="ar"/>
              </w:rPr>
              <w:t>)</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25</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十二层体检中心</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26</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十三层口腔科</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27</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非机动车停车区</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0013" w:rsidRPr="004C2804" w:rsidRDefault="00780013" w:rsidP="00C1035A">
            <w:pPr>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12小时岗，上岗时间：0:00至24:00</w:t>
            </w:r>
          </w:p>
        </w:tc>
      </w:tr>
      <w:tr w:rsidR="00780013" w:rsidRPr="004C2804" w:rsidTr="00C1035A">
        <w:trPr>
          <w:trHeight w:val="570"/>
          <w:jc w:val="center"/>
        </w:trPr>
        <w:tc>
          <w:tcPr>
            <w:tcW w:w="4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kern w:val="0"/>
                <w:lang w:bidi="ar"/>
              </w:rPr>
            </w:pPr>
            <w:r w:rsidRPr="004C2804">
              <w:rPr>
                <w:rFonts w:asciiTheme="minorEastAsia" w:eastAsiaTheme="minorEastAsia" w:hAnsiTheme="minorEastAsia" w:cstheme="minorEastAsia" w:hint="eastAsia"/>
                <w:b/>
                <w:bCs/>
                <w:color w:val="000000"/>
                <w:kern w:val="0"/>
                <w:lang w:bidi="ar"/>
              </w:rPr>
              <w:t>合计</w:t>
            </w:r>
          </w:p>
        </w:tc>
        <w:tc>
          <w:tcPr>
            <w:tcW w:w="11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b/>
                <w:bCs/>
                <w:color w:val="000000"/>
                <w:kern w:val="0"/>
                <w:lang w:bidi="ar"/>
              </w:rPr>
              <w:t>73</w:t>
            </w:r>
          </w:p>
        </w:tc>
        <w:tc>
          <w:tcPr>
            <w:tcW w:w="229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rPr>
                <w:rFonts w:asciiTheme="minorEastAsia" w:eastAsiaTheme="minorEastAsia" w:hAnsiTheme="minorEastAsia" w:cstheme="minorEastAsia"/>
                <w:color w:val="000000"/>
              </w:rPr>
            </w:pPr>
          </w:p>
        </w:tc>
      </w:tr>
    </w:tbl>
    <w:p w:rsidR="00780013" w:rsidRPr="004C2804" w:rsidRDefault="00780013" w:rsidP="00780013">
      <w:pPr>
        <w:jc w:val="center"/>
        <w:rPr>
          <w:rFonts w:ascii="宋体" w:hAnsi="宋体" w:cs="宋体"/>
          <w:color w:val="000000"/>
          <w:kern w:val="0"/>
          <w:sz w:val="24"/>
          <w:lang w:bidi="ar"/>
        </w:rPr>
      </w:pPr>
    </w:p>
    <w:p w:rsidR="00780013" w:rsidRPr="004C2804" w:rsidRDefault="00780013" w:rsidP="00780013">
      <w:pPr>
        <w:jc w:val="center"/>
        <w:rPr>
          <w:rFonts w:ascii="宋体" w:hAnsi="宋体" w:cs="宋体"/>
          <w:color w:val="000000"/>
          <w:kern w:val="0"/>
          <w:sz w:val="24"/>
          <w:lang w:bidi="ar"/>
        </w:rPr>
      </w:pPr>
    </w:p>
    <w:p w:rsidR="00780013" w:rsidRPr="004C2804" w:rsidRDefault="00780013" w:rsidP="00780013">
      <w:pPr>
        <w:spacing w:line="360" w:lineRule="auto"/>
        <w:ind w:firstLineChars="175" w:firstLine="420"/>
        <w:outlineLvl w:val="3"/>
        <w:rPr>
          <w:rFonts w:ascii="宋体" w:hAnsi="宋体"/>
          <w:color w:val="000000"/>
          <w:sz w:val="24"/>
        </w:rPr>
      </w:pPr>
      <w:r w:rsidRPr="004C2804">
        <w:rPr>
          <w:rFonts w:ascii="宋体" w:hAnsi="宋体"/>
          <w:color w:val="000000"/>
          <w:sz w:val="24"/>
        </w:rPr>
        <w:t>4.2</w:t>
      </w:r>
      <w:r w:rsidRPr="004C2804">
        <w:rPr>
          <w:rFonts w:ascii="宋体" w:hAnsi="宋体" w:hint="eastAsia"/>
          <w:color w:val="000000"/>
          <w:sz w:val="24"/>
        </w:rPr>
        <w:t>保安员服务范围、内容：</w:t>
      </w:r>
    </w:p>
    <w:p w:rsidR="00780013" w:rsidRPr="004C2804" w:rsidRDefault="00780013" w:rsidP="00780013">
      <w:pPr>
        <w:spacing w:line="360" w:lineRule="auto"/>
        <w:ind w:firstLineChars="200" w:firstLine="480"/>
        <w:rPr>
          <w:rFonts w:asciiTheme="minorEastAsia" w:eastAsiaTheme="minorEastAsia" w:hAnsiTheme="minorEastAsia" w:cstheme="minorEastAsia"/>
          <w:color w:val="000000"/>
          <w:sz w:val="24"/>
        </w:rPr>
      </w:pPr>
      <w:r w:rsidRPr="004C2804">
        <w:rPr>
          <w:rFonts w:asciiTheme="minorEastAsia" w:eastAsiaTheme="minorEastAsia" w:hAnsiTheme="minorEastAsia" w:cstheme="minorEastAsia"/>
          <w:color w:val="000000"/>
          <w:sz w:val="24"/>
        </w:rPr>
        <w:t>4.2.1</w:t>
      </w:r>
      <w:r w:rsidRPr="004C2804">
        <w:rPr>
          <w:rFonts w:asciiTheme="minorEastAsia" w:eastAsiaTheme="minorEastAsia" w:hAnsiTheme="minorEastAsia" w:cstheme="minorEastAsia" w:hint="eastAsia"/>
          <w:color w:val="000000"/>
          <w:sz w:val="24"/>
        </w:rPr>
        <w:t>服务范围</w:t>
      </w:r>
    </w:p>
    <w:p w:rsidR="00780013" w:rsidRPr="004C2804" w:rsidRDefault="00780013" w:rsidP="00780013">
      <w:pPr>
        <w:spacing w:line="360" w:lineRule="auto"/>
        <w:ind w:firstLineChars="200" w:firstLine="480"/>
        <w:rPr>
          <w:rFonts w:asciiTheme="minorEastAsia" w:eastAsiaTheme="minorEastAsia" w:hAnsiTheme="minorEastAsia" w:cstheme="minorEastAsia"/>
          <w:color w:val="000000"/>
          <w:sz w:val="24"/>
        </w:rPr>
      </w:pPr>
      <w:r w:rsidRPr="004C2804">
        <w:rPr>
          <w:rFonts w:asciiTheme="minorEastAsia" w:eastAsiaTheme="minorEastAsia" w:hAnsiTheme="minorEastAsia" w:cstheme="minorEastAsia"/>
          <w:color w:val="000000"/>
          <w:sz w:val="24"/>
        </w:rPr>
        <w:t>4.2.1</w:t>
      </w:r>
      <w:r w:rsidRPr="004C2804">
        <w:rPr>
          <w:rFonts w:asciiTheme="minorEastAsia" w:eastAsiaTheme="minorEastAsia" w:hAnsiTheme="minorEastAsia" w:cstheme="minorEastAsia" w:hint="eastAsia"/>
          <w:color w:val="000000"/>
          <w:sz w:val="24"/>
        </w:rPr>
        <w:t>.1.医院病房楼、研究所、医院内花园及其他零散建筑内部安全保卫。</w:t>
      </w:r>
    </w:p>
    <w:p w:rsidR="00780013" w:rsidRPr="004C2804" w:rsidRDefault="00780013" w:rsidP="00780013">
      <w:pPr>
        <w:spacing w:line="360" w:lineRule="auto"/>
        <w:ind w:firstLineChars="200" w:firstLine="480"/>
        <w:rPr>
          <w:rFonts w:asciiTheme="minorEastAsia" w:eastAsiaTheme="minorEastAsia" w:hAnsiTheme="minorEastAsia" w:cstheme="minorEastAsia"/>
          <w:color w:val="000000"/>
          <w:sz w:val="24"/>
        </w:rPr>
      </w:pPr>
      <w:r w:rsidRPr="004C2804">
        <w:rPr>
          <w:rFonts w:asciiTheme="minorEastAsia" w:eastAsiaTheme="minorEastAsia" w:hAnsiTheme="minorEastAsia" w:cstheme="minorEastAsia"/>
          <w:color w:val="000000"/>
          <w:sz w:val="24"/>
        </w:rPr>
        <w:t>4.2.1</w:t>
      </w:r>
      <w:r w:rsidRPr="004C2804">
        <w:rPr>
          <w:rFonts w:asciiTheme="minorEastAsia" w:eastAsiaTheme="minorEastAsia" w:hAnsiTheme="minorEastAsia" w:cstheme="minorEastAsia" w:hint="eastAsia"/>
          <w:color w:val="000000"/>
          <w:sz w:val="24"/>
        </w:rPr>
        <w:t>.2.院区、各楼内</w:t>
      </w:r>
      <w:r w:rsidRPr="004C2804">
        <w:rPr>
          <w:rFonts w:asciiTheme="minorEastAsia" w:eastAsiaTheme="minorEastAsia" w:hAnsiTheme="minorEastAsia" w:cstheme="minorEastAsia"/>
          <w:color w:val="000000"/>
          <w:sz w:val="24"/>
        </w:rPr>
        <w:t xml:space="preserve"> 24 </w:t>
      </w:r>
      <w:r w:rsidRPr="004C2804">
        <w:rPr>
          <w:rFonts w:asciiTheme="minorEastAsia" w:eastAsiaTheme="minorEastAsia" w:hAnsiTheme="minorEastAsia" w:cstheme="minorEastAsia" w:hint="eastAsia"/>
          <w:color w:val="000000"/>
          <w:sz w:val="24"/>
        </w:rPr>
        <w:t>小时安保巡逻任务。</w:t>
      </w:r>
    </w:p>
    <w:p w:rsidR="00780013" w:rsidRPr="004C2804" w:rsidRDefault="00780013" w:rsidP="00780013">
      <w:pPr>
        <w:spacing w:line="360" w:lineRule="auto"/>
        <w:ind w:firstLineChars="200" w:firstLine="480"/>
        <w:rPr>
          <w:rFonts w:asciiTheme="minorEastAsia" w:eastAsiaTheme="minorEastAsia" w:hAnsiTheme="minorEastAsia" w:cstheme="minorEastAsia"/>
          <w:color w:val="000000"/>
          <w:sz w:val="24"/>
        </w:rPr>
      </w:pPr>
      <w:r w:rsidRPr="004C2804">
        <w:rPr>
          <w:rFonts w:asciiTheme="minorEastAsia" w:eastAsiaTheme="minorEastAsia" w:hAnsiTheme="minorEastAsia" w:cstheme="minorEastAsia"/>
          <w:color w:val="000000"/>
          <w:sz w:val="24"/>
        </w:rPr>
        <w:t>4.2.1</w:t>
      </w:r>
      <w:r w:rsidRPr="004C2804">
        <w:rPr>
          <w:rFonts w:asciiTheme="minorEastAsia" w:eastAsiaTheme="minorEastAsia" w:hAnsiTheme="minorEastAsia" w:cstheme="minorEastAsia" w:hint="eastAsia"/>
          <w:color w:val="000000"/>
          <w:sz w:val="24"/>
        </w:rPr>
        <w:t>.3.病房探视管理工作。</w:t>
      </w:r>
    </w:p>
    <w:p w:rsidR="00780013" w:rsidRPr="004C2804" w:rsidRDefault="00780013" w:rsidP="00780013">
      <w:pPr>
        <w:spacing w:line="360" w:lineRule="auto"/>
        <w:ind w:firstLineChars="200" w:firstLine="480"/>
        <w:rPr>
          <w:rFonts w:asciiTheme="minorEastAsia" w:eastAsiaTheme="minorEastAsia" w:hAnsiTheme="minorEastAsia" w:cstheme="minorEastAsia"/>
          <w:color w:val="000000"/>
          <w:sz w:val="24"/>
        </w:rPr>
      </w:pPr>
      <w:r w:rsidRPr="004C2804">
        <w:rPr>
          <w:rFonts w:asciiTheme="minorEastAsia" w:eastAsiaTheme="minorEastAsia" w:hAnsiTheme="minorEastAsia" w:cstheme="minorEastAsia"/>
          <w:color w:val="000000"/>
          <w:sz w:val="24"/>
        </w:rPr>
        <w:t>4.2.1</w:t>
      </w:r>
      <w:r w:rsidRPr="004C2804">
        <w:rPr>
          <w:rFonts w:asciiTheme="minorEastAsia" w:eastAsiaTheme="minorEastAsia" w:hAnsiTheme="minorEastAsia" w:cstheme="minorEastAsia" w:hint="eastAsia"/>
          <w:color w:val="000000"/>
          <w:sz w:val="24"/>
        </w:rPr>
        <w:t>.4.遇自然、治安、公共卫生事件（汛灾、火灾、扰乱破坏、纠纷、刑事案件、传染病等）时，要采取有效措施、服从采购人工作安排，维护医院、患者和职工的生命财产安全，保障良好的医疗和工作秩序。</w:t>
      </w:r>
    </w:p>
    <w:p w:rsidR="00780013" w:rsidRPr="004C2804" w:rsidRDefault="00780013" w:rsidP="00780013">
      <w:pPr>
        <w:spacing w:line="360" w:lineRule="auto"/>
        <w:ind w:firstLineChars="200" w:firstLine="480"/>
        <w:rPr>
          <w:rFonts w:asciiTheme="minorEastAsia" w:eastAsiaTheme="minorEastAsia" w:hAnsiTheme="minorEastAsia" w:cstheme="minorEastAsia"/>
          <w:color w:val="000000"/>
          <w:sz w:val="24"/>
        </w:rPr>
      </w:pPr>
      <w:r w:rsidRPr="004C2804">
        <w:rPr>
          <w:rFonts w:asciiTheme="minorEastAsia" w:eastAsiaTheme="minorEastAsia" w:hAnsiTheme="minorEastAsia" w:cstheme="minorEastAsia"/>
          <w:color w:val="000000"/>
          <w:sz w:val="24"/>
        </w:rPr>
        <w:t>4.2.1</w:t>
      </w:r>
      <w:r w:rsidRPr="004C2804">
        <w:rPr>
          <w:rFonts w:asciiTheme="minorEastAsia" w:eastAsiaTheme="minorEastAsia" w:hAnsiTheme="minorEastAsia" w:cstheme="minorEastAsia" w:hint="eastAsia"/>
          <w:color w:val="000000"/>
          <w:sz w:val="24"/>
        </w:rPr>
        <w:t>.5.完成采购人交给的其他临时性保安服务工作。</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color w:val="000000"/>
          <w:sz w:val="24"/>
        </w:rPr>
        <w:t>4.2.2</w:t>
      </w:r>
      <w:r w:rsidRPr="004C2804">
        <w:rPr>
          <w:rFonts w:ascii="宋体" w:hAnsi="宋体" w:hint="eastAsia"/>
          <w:color w:val="000000"/>
          <w:sz w:val="24"/>
        </w:rPr>
        <w:t>服务要求</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4.2.2.1.本次招标采购的保安人员服务仅限于医院内部管理使用，如有重大活动等</w:t>
      </w:r>
      <w:r w:rsidRPr="004C2804">
        <w:rPr>
          <w:rFonts w:ascii="宋体" w:hAnsi="宋体" w:hint="eastAsia"/>
          <w:color w:val="000000"/>
          <w:sz w:val="24"/>
        </w:rPr>
        <w:lastRenderedPageBreak/>
        <w:t>需要临时增加保安人员数目需由采购人确定后派出。</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4.2.2.2.服务期间，供应商保证提供足够、合格的、国家认可资质的保安人员，对采购人提出的管理区域及其周边双方确认的目标、区域实施安全保卫，做好防火、防盗、防恐怖、防破坏和外围警戒工作，协助采购人防止、抢救自然灾害对采购人财产造成损害的工作，防止侵害采购人财产安全的行为发生，维护采购人的正常工作秩序。</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4.2.2</w:t>
      </w:r>
      <w:r w:rsidRPr="004C2804">
        <w:rPr>
          <w:rFonts w:ascii="宋体" w:hAnsi="宋体"/>
          <w:color w:val="000000"/>
          <w:sz w:val="24"/>
        </w:rPr>
        <w:t>.3.</w:t>
      </w:r>
      <w:r w:rsidRPr="004C2804">
        <w:rPr>
          <w:rFonts w:ascii="宋体" w:hAnsi="宋体" w:hint="eastAsia"/>
          <w:color w:val="000000"/>
          <w:sz w:val="24"/>
        </w:rPr>
        <w:t>供应商所提供保安人员的具体执勤岗位、职责范围和勤务安排，由双方在法律法规允许的范围内协商确定。</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4.2.2.4.为确保服务质量，供应商按采购人的工作要求，对所派出的保安人员进行系统的岗前培训和管理，统一着装，规范服务。</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4.2.2.5.保安员的服装应保证每年春秋装、冬装各一套、夏装两套。</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4.2.2.6.保安服务人员工作中所需的对讲机、警棍等执勤器材需完备。</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4.2.3人员要求</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4.2.3.1.服务期间，供应商向采购人派出保安人员需满足岗位配备要求。</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4.2.3.2.遵守国家法律、法规，无刑事犯罪及处罚记录，无酗酒、赌博等不良生活习惯；</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4.2.3.3.服从采购人的工作安排，同意遵守采购人相关管理规定，能够主动做好工作；</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4.2.3.4.具有北京市公安局颁发的保安员证书。</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4.2.3.5.具备相应的工作能力，能满足工作岗位的要求。能够完成采购人的各项业务知识培训；</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4.2.3.6.服从主管部门任务调配；</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w:t>
      </w:r>
      <w:r w:rsidRPr="004C2804">
        <w:rPr>
          <w:rFonts w:ascii="宋体" w:hAnsi="宋体"/>
          <w:color w:val="000000"/>
          <w:sz w:val="24"/>
        </w:rPr>
        <w:t>.7.</w:t>
      </w:r>
      <w:r w:rsidRPr="004C2804">
        <w:rPr>
          <w:rFonts w:ascii="宋体" w:hAnsi="宋体" w:hint="eastAsia"/>
          <w:color w:val="000000"/>
          <w:sz w:val="24"/>
        </w:rPr>
        <w:t>供应商保证其所提供的保安人员均满足以下的条件：</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4.2.3.7.1保安队长：</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（1）身高不低于</w:t>
      </w:r>
      <w:r w:rsidRPr="004C2804">
        <w:rPr>
          <w:rFonts w:ascii="宋体" w:hAnsi="宋体"/>
          <w:color w:val="000000"/>
          <w:sz w:val="24"/>
        </w:rPr>
        <w:t xml:space="preserve"> 1.70 </w:t>
      </w:r>
      <w:r w:rsidRPr="004C2804">
        <w:rPr>
          <w:rFonts w:ascii="宋体" w:hAnsi="宋体" w:hint="eastAsia"/>
          <w:color w:val="000000"/>
          <w:sz w:val="24"/>
        </w:rPr>
        <w:t>米，从业时间在</w:t>
      </w:r>
      <w:r w:rsidRPr="004C2804">
        <w:rPr>
          <w:rFonts w:ascii="宋体" w:hAnsi="宋体"/>
          <w:color w:val="000000"/>
          <w:sz w:val="24"/>
        </w:rPr>
        <w:t xml:space="preserve"> 3 </w:t>
      </w:r>
      <w:r w:rsidRPr="004C2804">
        <w:rPr>
          <w:rFonts w:ascii="宋体" w:hAnsi="宋体" w:hint="eastAsia"/>
          <w:color w:val="000000"/>
          <w:sz w:val="24"/>
        </w:rPr>
        <w:t>年（含）以上；</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（2）身体健康，大专以上学历或同等能力；</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（3）不能随意更换，如特殊原因更换，须经采购人确认。</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4.2.3.7.2保安班长：</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（1）身高不低于</w:t>
      </w:r>
      <w:r w:rsidRPr="004C2804">
        <w:rPr>
          <w:rFonts w:ascii="宋体" w:hAnsi="宋体"/>
          <w:color w:val="000000"/>
          <w:sz w:val="24"/>
        </w:rPr>
        <w:t xml:space="preserve"> 1.70 </w:t>
      </w:r>
      <w:r w:rsidRPr="004C2804">
        <w:rPr>
          <w:rFonts w:ascii="宋体" w:hAnsi="宋体" w:hint="eastAsia"/>
          <w:color w:val="000000"/>
          <w:sz w:val="24"/>
        </w:rPr>
        <w:t>米，从业时间在</w:t>
      </w:r>
      <w:r w:rsidRPr="004C2804">
        <w:rPr>
          <w:rFonts w:ascii="宋体" w:hAnsi="宋体"/>
          <w:color w:val="000000"/>
          <w:sz w:val="24"/>
        </w:rPr>
        <w:t xml:space="preserve"> 3 </w:t>
      </w:r>
      <w:r w:rsidRPr="004C2804">
        <w:rPr>
          <w:rFonts w:ascii="宋体" w:hAnsi="宋体" w:hint="eastAsia"/>
          <w:color w:val="000000"/>
          <w:sz w:val="24"/>
        </w:rPr>
        <w:t>年（含）以上。</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4.2.3.7.3保安人员：</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lastRenderedPageBreak/>
        <w:t>（1）男性，身体健康，年龄在</w:t>
      </w:r>
      <w:r w:rsidRPr="004C2804">
        <w:rPr>
          <w:rFonts w:ascii="宋体" w:hAnsi="宋体"/>
          <w:color w:val="000000"/>
          <w:sz w:val="24"/>
        </w:rPr>
        <w:t xml:space="preserve"> 18—45 </w:t>
      </w:r>
      <w:r w:rsidRPr="004C2804">
        <w:rPr>
          <w:rFonts w:ascii="宋体" w:hAnsi="宋体" w:hint="eastAsia"/>
          <w:color w:val="000000"/>
          <w:sz w:val="24"/>
        </w:rPr>
        <w:t>周岁之间；身高不低于</w:t>
      </w:r>
      <w:r w:rsidRPr="004C2804">
        <w:rPr>
          <w:rFonts w:ascii="宋体" w:hAnsi="宋体"/>
          <w:color w:val="000000"/>
          <w:sz w:val="24"/>
        </w:rPr>
        <w:t xml:space="preserve"> 1.65 </w:t>
      </w:r>
      <w:r w:rsidRPr="004C2804">
        <w:rPr>
          <w:rFonts w:ascii="宋体" w:hAnsi="宋体" w:hint="eastAsia"/>
          <w:color w:val="000000"/>
          <w:sz w:val="24"/>
        </w:rPr>
        <w:t>米；</w:t>
      </w:r>
    </w:p>
    <w:p w:rsidR="00780013" w:rsidRPr="004C2804" w:rsidRDefault="00780013" w:rsidP="00780013">
      <w:pPr>
        <w:spacing w:line="360" w:lineRule="auto"/>
        <w:ind w:firstLineChars="200" w:firstLine="480"/>
        <w:rPr>
          <w:rFonts w:ascii="宋体" w:hAnsi="宋体"/>
          <w:color w:val="000000"/>
          <w:sz w:val="24"/>
        </w:rPr>
      </w:pPr>
      <w:r w:rsidRPr="004C2804">
        <w:rPr>
          <w:rFonts w:ascii="宋体" w:hAnsi="宋体" w:hint="eastAsia"/>
          <w:color w:val="000000"/>
          <w:sz w:val="24"/>
        </w:rPr>
        <w:t>（2）应进行岗前培训，并应避免重要岗位人员大幅度更换。</w:t>
      </w:r>
    </w:p>
    <w:p w:rsidR="00780013" w:rsidRPr="004C2804" w:rsidRDefault="00780013" w:rsidP="00780013">
      <w:pPr>
        <w:jc w:val="center"/>
        <w:rPr>
          <w:rFonts w:ascii="宋体" w:hAnsi="宋体" w:cs="宋体"/>
          <w:color w:val="000000"/>
          <w:kern w:val="0"/>
          <w:sz w:val="24"/>
          <w:lang w:bidi="ar"/>
        </w:rPr>
      </w:pPr>
    </w:p>
    <w:p w:rsidR="00780013" w:rsidRPr="004C2804" w:rsidRDefault="00780013" w:rsidP="00780013">
      <w:pPr>
        <w:jc w:val="center"/>
        <w:rPr>
          <w:rFonts w:ascii="宋体" w:hAnsi="宋体" w:cs="宋体"/>
          <w:color w:val="000000"/>
          <w:kern w:val="0"/>
          <w:sz w:val="24"/>
          <w:lang w:bidi="ar"/>
        </w:rPr>
      </w:pPr>
      <w:r w:rsidRPr="004C2804">
        <w:rPr>
          <w:rFonts w:ascii="宋体" w:hAnsi="宋体" w:cs="宋体" w:hint="eastAsia"/>
          <w:color w:val="000000"/>
          <w:kern w:val="0"/>
          <w:sz w:val="24"/>
          <w:lang w:bidi="ar"/>
        </w:rPr>
        <w:t>医院内非办公区域保安员服务岗位明细表</w:t>
      </w:r>
    </w:p>
    <w:tbl>
      <w:tblPr>
        <w:tblW w:w="5000" w:type="pct"/>
        <w:jc w:val="center"/>
        <w:tblLayout w:type="fixed"/>
        <w:tblLook w:val="04A0" w:firstRow="1" w:lastRow="0" w:firstColumn="1" w:lastColumn="0" w:noHBand="0" w:noVBand="1"/>
      </w:tblPr>
      <w:tblGrid>
        <w:gridCol w:w="823"/>
        <w:gridCol w:w="2172"/>
        <w:gridCol w:w="1980"/>
        <w:gridCol w:w="4241"/>
      </w:tblGrid>
      <w:tr w:rsidR="00780013" w:rsidRPr="004C2804" w:rsidTr="00C1035A">
        <w:trPr>
          <w:trHeight w:val="397"/>
          <w:tblHeader/>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序号</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岗位</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岗位数量</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备注</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保安队长</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保安副队长</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保安班长</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3</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24小时岗，上岗时间：0:00至24:00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医患办</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10小时岗，上岗时间：7:00至17:00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5</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研究所</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24小时岗，上岗时间：6:30至次日6:30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发热门诊岗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24小时岗，上岗时间：6:30至次日6:30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7</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心外大楼门岗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24小时岗，上岗时间：6:30至次日6:30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8</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西门职工通道</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24小时岗，上岗时间：6:30至次日6:30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9</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A座南门岗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24小时岗，上岗时间：6:30至次日6:30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10</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A座心内综合二区、心外综合二区病房家属等候区</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4</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24小时岗，上岗时间：6:30至次日6:30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11</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特勤巡查</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6</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B座西门岗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13</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B座南配楼门岗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14</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B座后门机动岗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2</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15</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color w:val="000000"/>
                <w:kern w:val="0"/>
                <w:lang w:bidi="ar"/>
              </w:rPr>
              <w:t>综合病房楼</w:t>
            </w:r>
            <w:r w:rsidRPr="004C2804">
              <w:rPr>
                <w:rFonts w:asciiTheme="minorEastAsia" w:eastAsiaTheme="minorEastAsia" w:hAnsiTheme="minorEastAsia" w:cstheme="minorEastAsia"/>
                <w:color w:val="000000"/>
                <w:kern w:val="0"/>
                <w:lang w:bidi="ar"/>
              </w:rPr>
              <w:t>A座核医学门岗</w:t>
            </w: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bottom"/>
              <w:rPr>
                <w:rFonts w:asciiTheme="minorEastAsia" w:eastAsiaTheme="minorEastAsia" w:hAnsiTheme="minorEastAsia" w:cstheme="minorEastAsia"/>
                <w:color w:val="000000"/>
              </w:rPr>
            </w:pPr>
            <w:r w:rsidRPr="004C2804">
              <w:rPr>
                <w:rFonts w:asciiTheme="minorEastAsia" w:eastAsiaTheme="minorEastAsia" w:hAnsiTheme="minorEastAsia" w:cstheme="minorEastAsia"/>
                <w:color w:val="000000"/>
                <w:kern w:val="0"/>
                <w:lang w:bidi="ar"/>
              </w:rPr>
              <w:t>12小时岗，上岗时间：6:30至18:30</w:t>
            </w:r>
          </w:p>
        </w:tc>
      </w:tr>
      <w:tr w:rsidR="00780013" w:rsidRPr="004C2804" w:rsidTr="00C1035A">
        <w:trPr>
          <w:trHeight w:val="397"/>
          <w:jc w:val="center"/>
        </w:trPr>
        <w:tc>
          <w:tcPr>
            <w:tcW w:w="44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center"/>
              <w:rPr>
                <w:rFonts w:asciiTheme="minorEastAsia" w:eastAsiaTheme="minorEastAsia" w:hAnsiTheme="minorEastAsia" w:cstheme="minorEastAsia"/>
                <w:color w:val="000000"/>
              </w:rPr>
            </w:pPr>
            <w:r w:rsidRPr="004C2804">
              <w:rPr>
                <w:rFonts w:asciiTheme="minorEastAsia" w:eastAsiaTheme="minorEastAsia" w:hAnsiTheme="minorEastAsia" w:cstheme="minorEastAsia" w:hint="eastAsia"/>
                <w:b/>
                <w:bCs/>
                <w:color w:val="000000"/>
                <w:kern w:val="0"/>
                <w:lang w:bidi="ar"/>
              </w:rPr>
              <w:t>合计</w:t>
            </w:r>
          </w:p>
        </w:tc>
        <w:tc>
          <w:tcPr>
            <w:tcW w:w="11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top"/>
              <w:rPr>
                <w:rFonts w:asciiTheme="minorEastAsia" w:eastAsiaTheme="minorEastAsia" w:hAnsiTheme="minorEastAsia" w:cstheme="minorEastAsia"/>
                <w:b/>
                <w:bCs/>
                <w:color w:val="000000"/>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textAlignment w:val="top"/>
              <w:rPr>
                <w:rFonts w:asciiTheme="minorEastAsia" w:eastAsiaTheme="minorEastAsia" w:hAnsiTheme="minorEastAsia" w:cstheme="minorEastAsia"/>
                <w:b/>
                <w:bCs/>
                <w:color w:val="000000"/>
              </w:rPr>
            </w:pPr>
            <w:r w:rsidRPr="004C2804">
              <w:rPr>
                <w:rFonts w:asciiTheme="minorEastAsia" w:eastAsiaTheme="minorEastAsia" w:hAnsiTheme="minorEastAsia" w:cstheme="minorEastAsia" w:hint="eastAsia"/>
                <w:b/>
                <w:bCs/>
                <w:color w:val="000000"/>
                <w:kern w:val="0"/>
                <w:lang w:bidi="ar"/>
              </w:rPr>
              <w:t>45</w:t>
            </w:r>
          </w:p>
        </w:tc>
        <w:tc>
          <w:tcPr>
            <w:tcW w:w="23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780013" w:rsidRPr="004C2804" w:rsidRDefault="00780013" w:rsidP="00C1035A">
            <w:pPr>
              <w:snapToGrid w:val="0"/>
              <w:jc w:val="center"/>
              <w:rPr>
                <w:rFonts w:asciiTheme="minorEastAsia" w:eastAsiaTheme="minorEastAsia" w:hAnsiTheme="minorEastAsia" w:cstheme="minorEastAsia"/>
                <w:b/>
                <w:bCs/>
                <w:color w:val="000000"/>
              </w:rPr>
            </w:pPr>
          </w:p>
        </w:tc>
      </w:tr>
    </w:tbl>
    <w:p w:rsidR="00780013" w:rsidRPr="004C2804" w:rsidRDefault="00780013" w:rsidP="00780013">
      <w:pPr>
        <w:spacing w:line="360" w:lineRule="auto"/>
        <w:ind w:firstLineChars="200" w:firstLine="480"/>
        <w:rPr>
          <w:rFonts w:ascii="宋体" w:hAnsi="宋体"/>
          <w:color w:val="000000"/>
          <w:sz w:val="24"/>
        </w:rPr>
      </w:pPr>
    </w:p>
    <w:p w:rsidR="00780013" w:rsidRPr="004C2804" w:rsidRDefault="00780013" w:rsidP="00780013">
      <w:pPr>
        <w:spacing w:line="360" w:lineRule="auto"/>
        <w:ind w:firstLineChars="200" w:firstLine="480"/>
        <w:rPr>
          <w:rFonts w:ascii="宋体" w:hAnsi="宋体"/>
          <w:color w:val="000000"/>
          <w:sz w:val="24"/>
        </w:rPr>
      </w:pPr>
    </w:p>
    <w:p w:rsidR="00780013" w:rsidRPr="004C2804" w:rsidRDefault="00780013" w:rsidP="00780013">
      <w:pPr>
        <w:spacing w:line="360" w:lineRule="auto"/>
        <w:ind w:firstLineChars="200" w:firstLine="480"/>
        <w:rPr>
          <w:rFonts w:ascii="宋体" w:hAnsi="宋体"/>
          <w:color w:val="000000"/>
          <w:sz w:val="24"/>
        </w:rPr>
      </w:pPr>
    </w:p>
    <w:p w:rsidR="00780013" w:rsidRPr="004C2804" w:rsidRDefault="00780013" w:rsidP="00780013">
      <w:pPr>
        <w:rPr>
          <w:rFonts w:ascii="宋体" w:hAnsi="宋体"/>
          <w:b/>
          <w:bCs/>
          <w:color w:val="000000"/>
        </w:rPr>
      </w:pPr>
      <w:r w:rsidRPr="004C2804">
        <w:rPr>
          <w:rFonts w:ascii="宋体" w:hAnsi="宋体"/>
          <w:b/>
          <w:bCs/>
          <w:color w:val="000000"/>
          <w:sz w:val="24"/>
        </w:rPr>
        <w:br w:type="page"/>
      </w:r>
    </w:p>
    <w:p w:rsidR="00780013" w:rsidRPr="004C2804" w:rsidRDefault="00780013" w:rsidP="00780013">
      <w:pPr>
        <w:spacing w:line="360" w:lineRule="auto"/>
        <w:ind w:firstLineChars="175" w:firstLine="420"/>
        <w:outlineLvl w:val="3"/>
        <w:rPr>
          <w:rFonts w:ascii="宋体" w:hAnsi="宋体" w:cs="宋体"/>
          <w:b/>
          <w:kern w:val="0"/>
        </w:rPr>
      </w:pPr>
      <w:r w:rsidRPr="004C2804">
        <w:rPr>
          <w:rFonts w:ascii="宋体" w:hAnsi="宋体" w:hint="eastAsia"/>
          <w:color w:val="000000"/>
          <w:sz w:val="24"/>
        </w:rPr>
        <w:lastRenderedPageBreak/>
        <w:t>4.3安检员服务范围、内容：</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color w:val="000000"/>
          <w:sz w:val="24"/>
        </w:rPr>
        <w:t>4.3.</w:t>
      </w:r>
      <w:r w:rsidRPr="004C2804">
        <w:rPr>
          <w:rFonts w:ascii="宋体" w:hAnsi="宋体"/>
          <w:color w:val="000000"/>
          <w:sz w:val="24"/>
        </w:rPr>
        <w:t>1服务范围</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组织人员在安检通道引导就医者有序安检，防止人群拥挤，杜绝危险物品进入。检查出管制刀具或易燃易爆危险品后，交由现场民警处理并做好登记。应保证安检质量，认真执行安检工作，确保通过安检通道人员、物品的全覆盖、无遗漏，不得因人员问题发生漏检事件。</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4.3.2基本要求</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4.3.2.1安全检查</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1）安检人员应熟练掌握各种安检设备的操作规程及识别方法，熟悉各出口的设备设施、现场环境，熟练使用有关安全器械和灭火器，着装整齐、文明执岗、热情服务，对全部进入医院楼内的人员、物品进行安全查验，杜绝危险物品进入，杜绝投诉事件；</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2）对通过安检门出现报警情况的应进行人身重复安检，以及时发现随身携带或隐匿的危险品和违禁品。</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3）保护管辖范围内的生命、财产安全，维护安检通道的正常秩序，落实防火、防盗、防爆、防破坏等安全防范措施，发现安全隐患应及时报告并协助处置，紧急情况下应立即采取措施予以排除；</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4）对管辖范围内的刑事案件、治安案件和自然灾害事故，应及时采取相应措施并立即报告当地公安机关和招标方，保护现场，协助公安机关维护现场秩序。</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4.2.2.2安检秩序</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1）指导安检对象正确放置携带物品，避免重叠累压，以便值机人员对物品进行识别；</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2）根据人流量大小合理控制人流、物品安检节奏，确保被检物品不重叠、不累压，防止人群拥挤；</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3）对不配合安检的人员做好宣传工作，在人流量较大的情况下，对强行闯关的人员应及时阻止并进行安检。</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4.3.2.3突发事件处置</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各项应急预案健全，值班人员应熟悉各项应急预案处置流程和要点，发生突发事件时及时处置，避免人员和物品受损。</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4.3.3质量目标</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lastRenderedPageBreak/>
        <w:t>4.3.3.1安检人员上岗率达100%；</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4.3.3.2服务区域责任分工到人，明确职责，新员工到岗培训合格率100%；</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4.3.3.3安检设备操作正确率100%；</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4.3.3.4安检通道通行人员、物品安检率100%。</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4.3.4安全目标</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4.3.4.1不发生重大安全责任事故；</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4.3.4.2不发生人身伤亡事故；</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4.3.4.3不发生设备事故；</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4.3.4.4不发生火灾事故；</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4.3.4.5不发生环境污染事件；</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4.3.4.6不发生负主要责任的交通事故；</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4.3.4.7无重大责任事故、无刑事案件、无机动车丢失事件；应急预案、措施完善，突发事件处理得当。</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4.3.5人员要求</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4.3.5.1供应商应配备符合岗位数量要求的安检人员执行安检工作（其中女性安检员需超半数），拟派人员年龄满18岁且不超过50周岁。（提供拟派人员表）</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4.3.5.2供应商拟派人员不得出现曾被收容教育、劳动教养、强制隔离或有吸毒行为、违法前科，供应商需出具承诺书（承诺书格式自拟）。</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4.3.5.3供应商拟派人员均需持证上岗，供应商需出具承诺书（承诺书格式自拟）。</w:t>
      </w:r>
    </w:p>
    <w:p w:rsidR="00780013" w:rsidRPr="004C2804" w:rsidRDefault="00780013" w:rsidP="00780013">
      <w:pPr>
        <w:ind w:firstLineChars="175" w:firstLine="422"/>
        <w:jc w:val="center"/>
        <w:rPr>
          <w:rFonts w:ascii="宋体" w:hAnsi="宋体"/>
          <w:b/>
        </w:rPr>
      </w:pPr>
      <w:r w:rsidRPr="004C2804">
        <w:rPr>
          <w:rFonts w:ascii="宋体" w:hAnsi="宋体" w:hint="eastAsia"/>
          <w:b/>
          <w:sz w:val="24"/>
        </w:rPr>
        <w:t>安检员服务岗位明细表</w:t>
      </w:r>
    </w:p>
    <w:tbl>
      <w:tblPr>
        <w:tblW w:w="499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04"/>
        <w:gridCol w:w="1857"/>
        <w:gridCol w:w="1513"/>
        <w:gridCol w:w="4538"/>
      </w:tblGrid>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b/>
                <w:bCs/>
                <w:kern w:val="0"/>
                <w:sz w:val="20"/>
                <w:szCs w:val="20"/>
              </w:rPr>
            </w:pPr>
            <w:r w:rsidRPr="004C2804">
              <w:rPr>
                <w:rFonts w:ascii="宋体" w:hAnsi="宋体" w:cs="宋体" w:hint="eastAsia"/>
                <w:b/>
                <w:bCs/>
                <w:kern w:val="0"/>
                <w:sz w:val="20"/>
                <w:szCs w:val="20"/>
              </w:rPr>
              <w:t>序号</w:t>
            </w:r>
          </w:p>
        </w:tc>
        <w:tc>
          <w:tcPr>
            <w:tcW w:w="1008" w:type="pct"/>
            <w:shd w:val="clear" w:color="000000" w:fill="FFFFFF"/>
            <w:vAlign w:val="center"/>
          </w:tcPr>
          <w:p w:rsidR="00780013" w:rsidRPr="004C2804" w:rsidRDefault="00780013" w:rsidP="00C1035A">
            <w:pPr>
              <w:widowControl/>
              <w:jc w:val="center"/>
              <w:rPr>
                <w:rFonts w:ascii="宋体" w:hAnsi="宋体" w:cs="宋体"/>
                <w:b/>
                <w:bCs/>
                <w:kern w:val="0"/>
                <w:sz w:val="20"/>
                <w:szCs w:val="20"/>
              </w:rPr>
            </w:pPr>
            <w:r w:rsidRPr="004C2804">
              <w:rPr>
                <w:rFonts w:ascii="宋体" w:hAnsi="宋体" w:cs="宋体" w:hint="eastAsia"/>
                <w:b/>
                <w:bCs/>
                <w:kern w:val="0"/>
                <w:sz w:val="20"/>
                <w:szCs w:val="20"/>
              </w:rPr>
              <w:t>岗位</w:t>
            </w:r>
          </w:p>
        </w:tc>
        <w:tc>
          <w:tcPr>
            <w:tcW w:w="821" w:type="pct"/>
            <w:shd w:val="clear" w:color="000000" w:fill="FFFFFF"/>
            <w:vAlign w:val="center"/>
          </w:tcPr>
          <w:p w:rsidR="00780013" w:rsidRPr="004C2804" w:rsidRDefault="00780013" w:rsidP="00C1035A">
            <w:pPr>
              <w:widowControl/>
              <w:jc w:val="center"/>
              <w:rPr>
                <w:rFonts w:ascii="宋体" w:hAnsi="宋体" w:cs="宋体"/>
                <w:b/>
                <w:bCs/>
                <w:kern w:val="0"/>
                <w:sz w:val="20"/>
                <w:szCs w:val="20"/>
              </w:rPr>
            </w:pPr>
            <w:r w:rsidRPr="004C2804">
              <w:rPr>
                <w:rFonts w:ascii="宋体" w:hAnsi="宋体" w:cs="宋体" w:hint="eastAsia"/>
                <w:b/>
                <w:bCs/>
                <w:kern w:val="0"/>
                <w:sz w:val="20"/>
                <w:szCs w:val="20"/>
              </w:rPr>
              <w:t>岗位数量</w:t>
            </w:r>
          </w:p>
        </w:tc>
        <w:tc>
          <w:tcPr>
            <w:tcW w:w="2463" w:type="pct"/>
            <w:shd w:val="clear" w:color="000000" w:fill="FFFFFF"/>
            <w:vAlign w:val="center"/>
          </w:tcPr>
          <w:p w:rsidR="00780013" w:rsidRPr="004C2804" w:rsidRDefault="00780013" w:rsidP="00C1035A">
            <w:pPr>
              <w:widowControl/>
              <w:jc w:val="center"/>
              <w:rPr>
                <w:rFonts w:ascii="宋体" w:hAnsi="宋体" w:cs="宋体"/>
                <w:b/>
                <w:bCs/>
                <w:kern w:val="0"/>
                <w:sz w:val="20"/>
                <w:szCs w:val="20"/>
              </w:rPr>
            </w:pPr>
            <w:r w:rsidRPr="004C2804">
              <w:rPr>
                <w:rFonts w:ascii="宋体" w:hAnsi="宋体" w:cs="宋体" w:hint="eastAsia"/>
                <w:b/>
                <w:bCs/>
                <w:kern w:val="0"/>
                <w:sz w:val="20"/>
                <w:szCs w:val="20"/>
              </w:rPr>
              <w:t>备注</w:t>
            </w:r>
          </w:p>
        </w:tc>
      </w:tr>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1</w:t>
            </w:r>
          </w:p>
        </w:tc>
        <w:tc>
          <w:tcPr>
            <w:tcW w:w="1008"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西门安检</w:t>
            </w:r>
          </w:p>
        </w:tc>
        <w:tc>
          <w:tcPr>
            <w:tcW w:w="821"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9</w:t>
            </w:r>
          </w:p>
        </w:tc>
        <w:tc>
          <w:tcPr>
            <w:tcW w:w="2463"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24小时岗，上岗时间：0:00至24:00</w:t>
            </w:r>
          </w:p>
        </w:tc>
      </w:tr>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2</w:t>
            </w:r>
          </w:p>
        </w:tc>
        <w:tc>
          <w:tcPr>
            <w:tcW w:w="1008"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急诊安检</w:t>
            </w:r>
          </w:p>
        </w:tc>
        <w:tc>
          <w:tcPr>
            <w:tcW w:w="821"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9</w:t>
            </w:r>
          </w:p>
        </w:tc>
        <w:tc>
          <w:tcPr>
            <w:tcW w:w="2463"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24小时岗，上岗时间：0:00至24:00</w:t>
            </w:r>
          </w:p>
        </w:tc>
      </w:tr>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3</w:t>
            </w:r>
          </w:p>
        </w:tc>
        <w:tc>
          <w:tcPr>
            <w:tcW w:w="1008"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门诊安检</w:t>
            </w:r>
          </w:p>
        </w:tc>
        <w:tc>
          <w:tcPr>
            <w:tcW w:w="821"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4</w:t>
            </w:r>
          </w:p>
        </w:tc>
        <w:tc>
          <w:tcPr>
            <w:tcW w:w="2463" w:type="pct"/>
            <w:shd w:val="clear" w:color="auto" w:fill="auto"/>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8小时岗，上岗时间：8:00至16:00</w:t>
            </w:r>
          </w:p>
        </w:tc>
      </w:tr>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4</w:t>
            </w:r>
          </w:p>
        </w:tc>
        <w:tc>
          <w:tcPr>
            <w:tcW w:w="1008"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B座安检</w:t>
            </w:r>
          </w:p>
        </w:tc>
        <w:tc>
          <w:tcPr>
            <w:tcW w:w="821"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4</w:t>
            </w:r>
          </w:p>
        </w:tc>
        <w:tc>
          <w:tcPr>
            <w:tcW w:w="2463" w:type="pct"/>
            <w:shd w:val="clear" w:color="auto" w:fill="auto"/>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8小时岗，上岗时间：8:00至16:00</w:t>
            </w:r>
          </w:p>
        </w:tc>
      </w:tr>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5</w:t>
            </w:r>
          </w:p>
        </w:tc>
        <w:tc>
          <w:tcPr>
            <w:tcW w:w="1008"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CT安检</w:t>
            </w:r>
          </w:p>
        </w:tc>
        <w:tc>
          <w:tcPr>
            <w:tcW w:w="821"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3</w:t>
            </w:r>
          </w:p>
        </w:tc>
        <w:tc>
          <w:tcPr>
            <w:tcW w:w="2463" w:type="pct"/>
            <w:shd w:val="clear" w:color="auto" w:fill="auto"/>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8小时岗，上岗时间：8:00至16:00</w:t>
            </w:r>
          </w:p>
        </w:tc>
      </w:tr>
      <w:tr w:rsidR="00780013" w:rsidRPr="004C2804" w:rsidTr="00C1035A">
        <w:trPr>
          <w:trHeight w:val="585"/>
        </w:trPr>
        <w:tc>
          <w:tcPr>
            <w:tcW w:w="707" w:type="pct"/>
            <w:shd w:val="clear" w:color="000000" w:fill="FFFFFF"/>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6</w:t>
            </w:r>
          </w:p>
        </w:tc>
        <w:tc>
          <w:tcPr>
            <w:tcW w:w="1008"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安检班长</w:t>
            </w:r>
          </w:p>
        </w:tc>
        <w:tc>
          <w:tcPr>
            <w:tcW w:w="821"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1</w:t>
            </w:r>
          </w:p>
        </w:tc>
        <w:tc>
          <w:tcPr>
            <w:tcW w:w="2463" w:type="pct"/>
            <w:shd w:val="clear" w:color="auto" w:fill="auto"/>
            <w:vAlign w:val="center"/>
          </w:tcPr>
          <w:p w:rsidR="00780013" w:rsidRPr="004C2804" w:rsidRDefault="00780013" w:rsidP="00C1035A">
            <w:pPr>
              <w:widowControl/>
              <w:jc w:val="center"/>
              <w:rPr>
                <w:rFonts w:ascii="宋体" w:hAnsi="宋体" w:cs="宋体"/>
                <w:kern w:val="0"/>
                <w:sz w:val="20"/>
                <w:szCs w:val="20"/>
              </w:rPr>
            </w:pPr>
            <w:r w:rsidRPr="004C2804">
              <w:rPr>
                <w:rFonts w:ascii="宋体" w:hAnsi="宋体" w:cs="宋体" w:hint="eastAsia"/>
                <w:kern w:val="0"/>
                <w:sz w:val="20"/>
                <w:szCs w:val="20"/>
              </w:rPr>
              <w:t>8小时岗，上岗时间：8:00至16:00</w:t>
            </w:r>
          </w:p>
        </w:tc>
      </w:tr>
      <w:tr w:rsidR="00780013" w:rsidRPr="004C2804" w:rsidTr="00C1035A">
        <w:trPr>
          <w:trHeight w:val="585"/>
        </w:trPr>
        <w:tc>
          <w:tcPr>
            <w:tcW w:w="1715" w:type="pct"/>
            <w:gridSpan w:val="2"/>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kern w:val="0"/>
                <w:sz w:val="20"/>
                <w:szCs w:val="20"/>
              </w:rPr>
              <w:lastRenderedPageBreak/>
              <w:t>合计</w:t>
            </w:r>
          </w:p>
        </w:tc>
        <w:tc>
          <w:tcPr>
            <w:tcW w:w="821" w:type="pct"/>
            <w:shd w:val="clear" w:color="000000" w:fill="FFFFFF"/>
            <w:vAlign w:val="center"/>
          </w:tcPr>
          <w:p w:rsidR="00780013" w:rsidRPr="004C2804" w:rsidRDefault="00780013" w:rsidP="00C1035A">
            <w:pPr>
              <w:widowControl/>
              <w:jc w:val="center"/>
              <w:rPr>
                <w:rFonts w:ascii="宋体" w:hAnsi="宋体" w:cs="宋体"/>
                <w:color w:val="000000"/>
                <w:kern w:val="0"/>
                <w:sz w:val="20"/>
                <w:szCs w:val="20"/>
              </w:rPr>
            </w:pPr>
            <w:r w:rsidRPr="004C2804">
              <w:rPr>
                <w:rFonts w:ascii="宋体" w:hAnsi="宋体" w:cs="宋体" w:hint="eastAsia"/>
                <w:color w:val="000000"/>
                <w:kern w:val="0"/>
                <w:sz w:val="20"/>
                <w:szCs w:val="20"/>
              </w:rPr>
              <w:t>30</w:t>
            </w:r>
          </w:p>
        </w:tc>
        <w:tc>
          <w:tcPr>
            <w:tcW w:w="2463" w:type="pct"/>
            <w:shd w:val="clear" w:color="auto" w:fill="auto"/>
            <w:vAlign w:val="center"/>
          </w:tcPr>
          <w:p w:rsidR="00780013" w:rsidRPr="004C2804" w:rsidRDefault="00780013" w:rsidP="00C1035A">
            <w:pPr>
              <w:widowControl/>
              <w:jc w:val="center"/>
              <w:rPr>
                <w:rFonts w:ascii="宋体" w:hAnsi="宋体" w:cs="宋体"/>
                <w:kern w:val="0"/>
                <w:sz w:val="20"/>
                <w:szCs w:val="20"/>
              </w:rPr>
            </w:pPr>
          </w:p>
        </w:tc>
      </w:tr>
    </w:tbl>
    <w:p w:rsidR="00780013" w:rsidRPr="004C2804" w:rsidRDefault="00780013" w:rsidP="00780013">
      <w:pPr>
        <w:ind w:firstLineChars="175" w:firstLine="369"/>
        <w:jc w:val="center"/>
        <w:rPr>
          <w:rFonts w:ascii="宋体" w:hAnsi="宋体"/>
          <w:b/>
        </w:rPr>
      </w:pPr>
    </w:p>
    <w:p w:rsidR="00780013" w:rsidRPr="004C2804" w:rsidRDefault="00780013" w:rsidP="00780013">
      <w:pPr>
        <w:rPr>
          <w:rFonts w:ascii="宋体" w:hAnsi="宋体"/>
          <w:b/>
          <w:bCs/>
        </w:rPr>
      </w:pPr>
      <w:r w:rsidRPr="004C2804">
        <w:rPr>
          <w:rFonts w:ascii="宋体" w:hAnsi="宋体" w:hint="eastAsia"/>
          <w:b/>
          <w:bCs/>
          <w:sz w:val="24"/>
        </w:rPr>
        <w:br w:type="page"/>
      </w:r>
    </w:p>
    <w:p w:rsidR="00780013" w:rsidRPr="004C2804" w:rsidRDefault="00780013" w:rsidP="00780013">
      <w:pPr>
        <w:spacing w:line="360" w:lineRule="auto"/>
        <w:ind w:firstLineChars="175" w:firstLine="422"/>
        <w:outlineLvl w:val="1"/>
        <w:rPr>
          <w:rFonts w:ascii="宋体" w:hAnsi="宋体" w:cs="宋体"/>
          <w:b/>
          <w:bCs/>
          <w:kern w:val="0"/>
        </w:rPr>
      </w:pPr>
      <w:r w:rsidRPr="004C2804">
        <w:rPr>
          <w:rFonts w:ascii="宋体" w:hAnsi="宋体" w:hint="eastAsia"/>
          <w:b/>
          <w:bCs/>
          <w:sz w:val="24"/>
        </w:rPr>
        <w:lastRenderedPageBreak/>
        <w:t>第三部分：家属区</w:t>
      </w:r>
      <w:r w:rsidRPr="004C2804">
        <w:rPr>
          <w:rFonts w:ascii="宋体" w:hAnsi="宋体" w:cs="宋体" w:hint="eastAsia"/>
          <w:b/>
          <w:bCs/>
          <w:kern w:val="0"/>
          <w:sz w:val="24"/>
        </w:rPr>
        <w:t>保洁、工程运行、秩序维护管理等服务</w:t>
      </w:r>
    </w:p>
    <w:p w:rsidR="00780013" w:rsidRPr="004C2804" w:rsidRDefault="00780013" w:rsidP="00780013">
      <w:pPr>
        <w:tabs>
          <w:tab w:val="left" w:pos="900"/>
        </w:tabs>
        <w:spacing w:line="360" w:lineRule="auto"/>
        <w:ind w:firstLineChars="175" w:firstLine="422"/>
        <w:rPr>
          <w:rFonts w:ascii="宋体" w:hAnsi="宋体" w:cs="宋体"/>
          <w:b/>
          <w:kern w:val="0"/>
        </w:rPr>
      </w:pPr>
      <w:r w:rsidRPr="004C2804">
        <w:rPr>
          <w:rFonts w:ascii="宋体" w:hAnsi="宋体" w:cs="宋体" w:hint="eastAsia"/>
          <w:b/>
          <w:kern w:val="0"/>
          <w:sz w:val="24"/>
        </w:rPr>
        <w:t>1.主要岗位、工作内容及范围：</w:t>
      </w:r>
    </w:p>
    <w:p w:rsidR="00780013" w:rsidRPr="004C2804" w:rsidRDefault="00780013" w:rsidP="00780013">
      <w:pPr>
        <w:spacing w:line="360" w:lineRule="auto"/>
        <w:ind w:firstLineChars="175" w:firstLine="420"/>
        <w:rPr>
          <w:rFonts w:ascii="宋体" w:hAnsi="宋体" w:cs="宋体"/>
          <w:kern w:val="0"/>
        </w:rPr>
      </w:pPr>
      <w:r w:rsidRPr="004C2804">
        <w:rPr>
          <w:rFonts w:ascii="宋体" w:hAnsi="宋体" w:cs="宋体" w:hint="eastAsia"/>
          <w:kern w:val="0"/>
          <w:sz w:val="24"/>
        </w:rPr>
        <w:t>1.1保洁管理服务：负责</w:t>
      </w:r>
      <w:r w:rsidRPr="004C2804">
        <w:rPr>
          <w:rFonts w:ascii="宋体" w:hAnsi="宋体"/>
          <w:color w:val="000000"/>
          <w:kern w:val="0"/>
          <w:sz w:val="24"/>
        </w:rPr>
        <w:t>家属院公共区域环境卫生清洁</w:t>
      </w:r>
      <w:r w:rsidRPr="004C2804">
        <w:rPr>
          <w:rFonts w:ascii="宋体" w:hAnsi="宋体" w:hint="eastAsia"/>
          <w:color w:val="000000"/>
          <w:kern w:val="0"/>
          <w:sz w:val="24"/>
        </w:rPr>
        <w:t>。</w:t>
      </w:r>
    </w:p>
    <w:p w:rsidR="00780013" w:rsidRPr="004C2804" w:rsidRDefault="00780013" w:rsidP="00780013">
      <w:pPr>
        <w:spacing w:line="360" w:lineRule="auto"/>
        <w:ind w:firstLineChars="175" w:firstLine="420"/>
        <w:rPr>
          <w:rFonts w:ascii="宋体" w:hAnsi="宋体"/>
          <w:color w:val="000000"/>
          <w:kern w:val="0"/>
        </w:rPr>
      </w:pPr>
      <w:r w:rsidRPr="004C2804">
        <w:rPr>
          <w:rFonts w:ascii="宋体" w:hAnsi="宋体" w:hint="eastAsia"/>
          <w:color w:val="000000"/>
          <w:kern w:val="0"/>
          <w:sz w:val="24"/>
        </w:rPr>
        <w:t>1.2</w:t>
      </w:r>
      <w:r w:rsidRPr="004C2804">
        <w:rPr>
          <w:rFonts w:ascii="宋体" w:hAnsi="宋体" w:hint="eastAsia"/>
          <w:kern w:val="0"/>
          <w:sz w:val="24"/>
        </w:rPr>
        <w:t>工程运行维修服务：</w:t>
      </w:r>
      <w:r w:rsidRPr="004C2804">
        <w:rPr>
          <w:rFonts w:ascii="宋体" w:hAnsi="宋体"/>
          <w:color w:val="000000"/>
          <w:kern w:val="0"/>
          <w:sz w:val="24"/>
        </w:rPr>
        <w:t>家属院共用部位及共用设施设备运行、维修养护。</w:t>
      </w:r>
    </w:p>
    <w:p w:rsidR="00780013" w:rsidRPr="004C2804" w:rsidRDefault="00780013" w:rsidP="00780013">
      <w:pPr>
        <w:spacing w:line="360" w:lineRule="auto"/>
        <w:ind w:firstLineChars="175" w:firstLine="420"/>
        <w:rPr>
          <w:rFonts w:ascii="宋体" w:hAnsi="宋体"/>
          <w:kern w:val="0"/>
        </w:rPr>
      </w:pPr>
      <w:r w:rsidRPr="004C2804">
        <w:rPr>
          <w:rFonts w:ascii="宋体" w:hAnsi="宋体" w:hint="eastAsia"/>
          <w:kern w:val="0"/>
          <w:sz w:val="24"/>
        </w:rPr>
        <w:t>1.3秩序维护（秩序维护）：</w:t>
      </w:r>
      <w:r w:rsidRPr="004C2804">
        <w:rPr>
          <w:rFonts w:ascii="宋体" w:hAnsi="宋体"/>
          <w:color w:val="000000"/>
          <w:sz w:val="24"/>
        </w:rPr>
        <w:t>家属院中控、秩序维护</w:t>
      </w:r>
      <w:r w:rsidRPr="004C2804">
        <w:rPr>
          <w:rFonts w:ascii="宋体" w:hAnsi="宋体" w:hint="eastAsia"/>
          <w:color w:val="000000"/>
          <w:sz w:val="24"/>
        </w:rPr>
        <w:t>管理</w:t>
      </w:r>
      <w:r w:rsidRPr="004C2804">
        <w:rPr>
          <w:rFonts w:ascii="宋体" w:hAnsi="宋体"/>
          <w:color w:val="000000"/>
          <w:sz w:val="24"/>
        </w:rPr>
        <w:t>、车辆管理</w:t>
      </w:r>
      <w:r w:rsidRPr="004C2804">
        <w:rPr>
          <w:rFonts w:ascii="宋体" w:hAnsi="宋体" w:hint="eastAsia"/>
          <w:color w:val="000000"/>
          <w:sz w:val="24"/>
        </w:rPr>
        <w:t>；消防巡检及处突：中控室消防监测、消防巡查、消防应急处突服务。</w:t>
      </w:r>
    </w:p>
    <w:p w:rsidR="00780013" w:rsidRPr="004C2804" w:rsidRDefault="00780013" w:rsidP="00780013">
      <w:pPr>
        <w:spacing w:line="360" w:lineRule="auto"/>
        <w:ind w:firstLineChars="175" w:firstLine="422"/>
        <w:rPr>
          <w:rFonts w:ascii="宋体" w:hAnsi="宋体" w:cs="宋体"/>
          <w:b/>
          <w:kern w:val="0"/>
        </w:rPr>
      </w:pPr>
      <w:r w:rsidRPr="004C2804">
        <w:rPr>
          <w:rFonts w:ascii="宋体" w:hAnsi="宋体" w:cs="宋体" w:hint="eastAsia"/>
          <w:b/>
          <w:kern w:val="0"/>
          <w:sz w:val="24"/>
        </w:rPr>
        <w:t>2.岗位配置要求：</w:t>
      </w:r>
      <w:r w:rsidRPr="004C2804">
        <w:rPr>
          <w:rFonts w:ascii="宋体" w:hAnsi="宋体" w:cs="宋体" w:hint="eastAsia"/>
          <w:b/>
          <w:kern w:val="0"/>
          <w:sz w:val="24"/>
          <w:u w:val="single"/>
        </w:rPr>
        <w:t>20</w:t>
      </w:r>
      <w:r w:rsidRPr="004C2804">
        <w:rPr>
          <w:rFonts w:ascii="宋体" w:hAnsi="宋体" w:cs="宋体" w:hint="eastAsia"/>
          <w:b/>
          <w:kern w:val="0"/>
          <w:sz w:val="24"/>
        </w:rPr>
        <w:t>岗。具体明细如下：</w:t>
      </w:r>
    </w:p>
    <w:p w:rsidR="00780013" w:rsidRPr="004C2804" w:rsidRDefault="00780013" w:rsidP="00780013">
      <w:pPr>
        <w:spacing w:line="360" w:lineRule="auto"/>
        <w:ind w:firstLineChars="175" w:firstLine="420"/>
        <w:rPr>
          <w:rFonts w:ascii="宋体" w:hAnsi="宋体" w:cs="宋体"/>
          <w:bCs/>
          <w:kern w:val="0"/>
        </w:rPr>
      </w:pPr>
      <w:r w:rsidRPr="004C2804">
        <w:rPr>
          <w:rFonts w:ascii="宋体" w:hAnsi="宋体" w:cs="宋体" w:hint="eastAsia"/>
          <w:bCs/>
          <w:kern w:val="0"/>
          <w:sz w:val="24"/>
        </w:rPr>
        <w:t>2.1保洁管理服务岗：6岗</w:t>
      </w:r>
    </w:p>
    <w:p w:rsidR="00780013" w:rsidRPr="004C2804" w:rsidRDefault="00780013" w:rsidP="00780013">
      <w:pPr>
        <w:spacing w:line="360" w:lineRule="auto"/>
        <w:ind w:firstLineChars="175" w:firstLine="420"/>
        <w:rPr>
          <w:rFonts w:ascii="宋体" w:hAnsi="宋体" w:cs="宋体"/>
          <w:bCs/>
          <w:kern w:val="0"/>
        </w:rPr>
      </w:pPr>
      <w:r w:rsidRPr="004C2804">
        <w:rPr>
          <w:rFonts w:ascii="宋体" w:hAnsi="宋体" w:hint="eastAsia"/>
          <w:bCs/>
          <w:kern w:val="0"/>
          <w:sz w:val="24"/>
        </w:rPr>
        <w:t>2.2工程运行维修服务</w:t>
      </w:r>
      <w:r w:rsidRPr="004C2804">
        <w:rPr>
          <w:rFonts w:ascii="宋体" w:hAnsi="宋体" w:cs="宋体" w:hint="eastAsia"/>
          <w:bCs/>
          <w:kern w:val="0"/>
          <w:sz w:val="24"/>
        </w:rPr>
        <w:t>岗</w:t>
      </w:r>
      <w:r w:rsidRPr="004C2804">
        <w:rPr>
          <w:rFonts w:ascii="宋体" w:hAnsi="宋体" w:hint="eastAsia"/>
          <w:bCs/>
          <w:kern w:val="0"/>
          <w:sz w:val="24"/>
        </w:rPr>
        <w:t>：</w:t>
      </w:r>
      <w:r w:rsidRPr="004C2804">
        <w:rPr>
          <w:rFonts w:ascii="宋体" w:hAnsi="宋体" w:cs="宋体" w:hint="eastAsia"/>
          <w:bCs/>
          <w:kern w:val="0"/>
          <w:sz w:val="24"/>
        </w:rPr>
        <w:t>4岗</w:t>
      </w:r>
    </w:p>
    <w:p w:rsidR="00780013" w:rsidRPr="004C2804" w:rsidRDefault="00780013" w:rsidP="00780013">
      <w:pPr>
        <w:spacing w:line="360" w:lineRule="auto"/>
        <w:ind w:firstLineChars="175" w:firstLine="420"/>
        <w:rPr>
          <w:rFonts w:ascii="宋体" w:hAnsi="宋体"/>
          <w:bCs/>
          <w:kern w:val="0"/>
        </w:rPr>
      </w:pPr>
      <w:r w:rsidRPr="004C2804">
        <w:rPr>
          <w:rFonts w:ascii="宋体" w:hAnsi="宋体" w:hint="eastAsia"/>
          <w:bCs/>
          <w:kern w:val="0"/>
          <w:sz w:val="24"/>
        </w:rPr>
        <w:t>2.3秩序维护管理服务岗：10岗。</w:t>
      </w:r>
    </w:p>
    <w:p w:rsidR="00780013" w:rsidRPr="004C2804" w:rsidRDefault="00780013" w:rsidP="00780013">
      <w:pPr>
        <w:spacing w:line="360" w:lineRule="auto"/>
        <w:ind w:firstLineChars="175" w:firstLine="422"/>
        <w:rPr>
          <w:rFonts w:ascii="宋体" w:hAnsi="宋体" w:cs="宋体"/>
          <w:b/>
          <w:kern w:val="0"/>
        </w:rPr>
      </w:pPr>
      <w:r w:rsidRPr="004C2804">
        <w:rPr>
          <w:rFonts w:ascii="宋体" w:hAnsi="宋体" w:cs="宋体" w:hint="eastAsia"/>
          <w:b/>
          <w:kern w:val="0"/>
          <w:sz w:val="24"/>
        </w:rPr>
        <w:t>3.具体要求</w:t>
      </w:r>
    </w:p>
    <w:p w:rsidR="00780013" w:rsidRPr="004C2804" w:rsidRDefault="00780013" w:rsidP="00780013">
      <w:pPr>
        <w:spacing w:line="360" w:lineRule="auto"/>
        <w:ind w:firstLineChars="175" w:firstLine="422"/>
        <w:rPr>
          <w:rFonts w:ascii="宋体" w:hAnsi="宋体" w:cs="宋体"/>
          <w:b/>
          <w:bCs/>
          <w:kern w:val="0"/>
        </w:rPr>
      </w:pPr>
      <w:r w:rsidRPr="004C2804">
        <w:rPr>
          <w:rFonts w:ascii="宋体" w:hAnsi="宋体" w:cs="宋体" w:hint="eastAsia"/>
          <w:b/>
          <w:bCs/>
          <w:kern w:val="0"/>
          <w:sz w:val="24"/>
        </w:rPr>
        <w:t>3.1保洁管理服务：</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3.1.1保洁范围：家属院公共区域环境卫生清洁，全区域消毒及重点区域分时消毒。</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3.1.2保洁基本要求：</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3.1.2.1保洁员应具备一定文化程度，身体健康，男、女均可；</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3.1.2.2需具备承担保洁服务需求的能力，能够执行采购人规定的保洁服务管理要求，根据功能区域需要投标人为员工配备基本的个人安全防护用品，如口罩、手套、帽子、围裙、胶鞋等；</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3.1.2.3保洁用具用品使用要求：保洁棉织品集中洗涤消毒分类、分区使用；消毒剂、洗涤剂、机械保洁维护剂等必需的易耗物品，需使用符合国家质量及环保标准认证正规厂家生产的品牌类产品；</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3.1.2.4保洁员工要求，具备对工作负责的精神服从管理，诚实、踏实、肯干、有保洁工作经验，挂胸牌着工装（投标人提供）上岗，进行岗位知识培训后上岗。</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3.1.2.5如遇突发事件，投标人按采购人要求积极配合，妥善处理，由此产生的防护服、隔离服、面屏、N95口罩、酒精、手消液、过氧化氢、一次性医用手套、一次性医用帽等有关物资由采购人承担。</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3.1.3上岗员工基本素质要求：</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3.1.3.1遵守采购人的各项制度及防疫政策，不散布有损采购人形象的言论或行为；</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3.1.3.2不故意破坏、不损坏家属院内公共设施、设备；</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3.1.3.3使用规范、文明礼貌用语，不与采购人发生争执冲突；</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lastRenderedPageBreak/>
        <w:t>3.1.3.4不在服务区域内嬉笑、追逐打闹、倚墙靠门；</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3.1.3.5工作期间不能擅自离岗，收集倒卖垃圾；</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3.1.3.6员工制服干净整齐，无大块污渍；</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2.3.3.7工鞋干净，穿深色袜子，不踩鞋跟；</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3.1.3.8正确佩戴工牌、笑脸，短发梳理整齐，长发盘好带头花；</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3.1.4服务要求：</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3.1.4.1每日集中清运垃圾两次，清运垃圾不遗洒。</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3.1.4.2小区公共清洁区域（地面）每日清扫1次、巡视3次，发现堆积物和遗洒物及时清理。小区无明显垃圾，无卫生死角。</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3.1.4.3楼内地面每日清扫1次、巡视1次，发现堆积物和遗洒物及时清理，无卫生死角。楼梯扶手、栏杆、窗台每日擦拭1次。窗户沟槽、玻璃内面、防火门、消防栓、指示牌等公共设施每周擦拭1次，无积尘。灯具每季除尘1次。</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3.1.4.4大堂（一层候梯厅）每日清洁2次，门厅玻璃每周擦拭2次。候梯厅墙面每周清洁1次。</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3.1.4.5电梯轿厢每日擦拭2次，巡查3次，有污迹及时清理。</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3.1.4.6楼顶天台、屋面每月清扫2次，有天台、内天井的每日巡查1次，有杂物及时清扫。</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3.1.4.7小区公共照明设施每季清洁1次，灯具底座有宠物尿渍等污渍应及时清洁。宣传栏每周清洁一次。雨篷、门头等每季度清洁1次。</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3.1.4.8在雨、雪天气应及时对小区内主路、干路积水、积雪进行清扫。雨雪天转晴后1日内，主路、干路无积水、积雪、积冰。</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3.1.4.9发生突发公共卫生时间时，迅速组织人员对物业公用部位公用设施设备进行通风、清洗和消毒，加强宣传。</w:t>
      </w:r>
    </w:p>
    <w:p w:rsidR="00780013" w:rsidRPr="004C2804" w:rsidRDefault="00780013" w:rsidP="00780013">
      <w:pPr>
        <w:adjustRightInd w:val="0"/>
        <w:snapToGrid w:val="0"/>
        <w:spacing w:line="360" w:lineRule="auto"/>
        <w:ind w:firstLineChars="175" w:firstLine="420"/>
        <w:rPr>
          <w:rFonts w:ascii="宋体" w:hAnsi="宋体"/>
          <w:color w:val="000000"/>
          <w:kern w:val="0"/>
        </w:rPr>
      </w:pPr>
      <w:r w:rsidRPr="004C2804">
        <w:rPr>
          <w:rFonts w:ascii="宋体" w:hAnsi="宋体" w:hint="eastAsia"/>
          <w:color w:val="000000"/>
          <w:kern w:val="0"/>
          <w:sz w:val="24"/>
        </w:rPr>
        <w:t>3.1.5家属区保洁管理服务岗位明细表</w:t>
      </w:r>
    </w:p>
    <w:tbl>
      <w:tblPr>
        <w:tblW w:w="5000" w:type="pct"/>
        <w:jc w:val="center"/>
        <w:tblLook w:val="04A0" w:firstRow="1" w:lastRow="0" w:firstColumn="1" w:lastColumn="0" w:noHBand="0" w:noVBand="1"/>
      </w:tblPr>
      <w:tblGrid>
        <w:gridCol w:w="937"/>
        <w:gridCol w:w="1482"/>
        <w:gridCol w:w="1992"/>
        <w:gridCol w:w="3220"/>
        <w:gridCol w:w="1585"/>
      </w:tblGrid>
      <w:tr w:rsidR="00780013" w:rsidRPr="004C2804" w:rsidTr="00C1035A">
        <w:trPr>
          <w:trHeight w:val="567"/>
          <w:jc w:val="center"/>
        </w:trPr>
        <w:tc>
          <w:tcPr>
            <w:tcW w:w="508"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序号</w:t>
            </w:r>
          </w:p>
        </w:tc>
        <w:tc>
          <w:tcPr>
            <w:tcW w:w="804" w:type="pct"/>
            <w:tcBorders>
              <w:top w:val="single" w:sz="4" w:space="0" w:color="auto"/>
              <w:left w:val="nil"/>
              <w:bottom w:val="single" w:sz="4" w:space="0" w:color="auto"/>
              <w:right w:val="single" w:sz="4" w:space="0" w:color="000000"/>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岗位设置</w:t>
            </w:r>
          </w:p>
        </w:tc>
        <w:tc>
          <w:tcPr>
            <w:tcW w:w="1081"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工作时间</w:t>
            </w:r>
          </w:p>
        </w:tc>
        <w:tc>
          <w:tcPr>
            <w:tcW w:w="1747"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工作内容</w:t>
            </w:r>
          </w:p>
        </w:tc>
        <w:tc>
          <w:tcPr>
            <w:tcW w:w="861"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岗位配置</w:t>
            </w:r>
          </w:p>
        </w:tc>
      </w:tr>
      <w:tr w:rsidR="00780013" w:rsidRPr="004C2804" w:rsidTr="00C1035A">
        <w:trPr>
          <w:trHeight w:val="567"/>
          <w:jc w:val="center"/>
        </w:trPr>
        <w:tc>
          <w:tcPr>
            <w:tcW w:w="508"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1</w:t>
            </w:r>
          </w:p>
        </w:tc>
        <w:tc>
          <w:tcPr>
            <w:tcW w:w="804" w:type="pct"/>
            <w:tcBorders>
              <w:top w:val="single" w:sz="4" w:space="0" w:color="auto"/>
              <w:left w:val="nil"/>
              <w:bottom w:val="single" w:sz="4" w:space="0" w:color="auto"/>
              <w:right w:val="single" w:sz="4" w:space="0" w:color="000000"/>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主管</w:t>
            </w:r>
          </w:p>
        </w:tc>
        <w:tc>
          <w:tcPr>
            <w:tcW w:w="1081"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8:00-17:00</w:t>
            </w:r>
          </w:p>
        </w:tc>
        <w:tc>
          <w:tcPr>
            <w:tcW w:w="1747"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负责项目家属区整体运营及沟通等工作</w:t>
            </w:r>
          </w:p>
        </w:tc>
        <w:tc>
          <w:tcPr>
            <w:tcW w:w="861"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1</w:t>
            </w:r>
          </w:p>
        </w:tc>
      </w:tr>
      <w:tr w:rsidR="00780013" w:rsidRPr="004C2804" w:rsidTr="00C1035A">
        <w:trPr>
          <w:trHeight w:val="567"/>
          <w:jc w:val="center"/>
        </w:trPr>
        <w:tc>
          <w:tcPr>
            <w:tcW w:w="508"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2</w:t>
            </w:r>
          </w:p>
        </w:tc>
        <w:tc>
          <w:tcPr>
            <w:tcW w:w="804" w:type="pct"/>
            <w:tcBorders>
              <w:top w:val="single" w:sz="4" w:space="0" w:color="auto"/>
              <w:left w:val="nil"/>
              <w:bottom w:val="single" w:sz="4" w:space="0" w:color="auto"/>
              <w:right w:val="single" w:sz="4" w:space="0" w:color="000000"/>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保洁员</w:t>
            </w:r>
          </w:p>
        </w:tc>
        <w:tc>
          <w:tcPr>
            <w:tcW w:w="1081"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7：00－16：30</w:t>
            </w:r>
          </w:p>
        </w:tc>
        <w:tc>
          <w:tcPr>
            <w:tcW w:w="1747" w:type="pct"/>
            <w:tcBorders>
              <w:top w:val="nil"/>
              <w:left w:val="nil"/>
              <w:bottom w:val="single" w:sz="4" w:space="0" w:color="auto"/>
              <w:right w:val="single" w:sz="4" w:space="0" w:color="auto"/>
            </w:tcBorders>
            <w:vAlign w:val="center"/>
          </w:tcPr>
          <w:p w:rsidR="00780013" w:rsidRPr="004C2804" w:rsidRDefault="00780013" w:rsidP="00C1035A">
            <w:pPr>
              <w:widowControl/>
              <w:rPr>
                <w:rFonts w:ascii="宋体" w:hAnsi="宋体"/>
                <w:bCs/>
                <w:kern w:val="0"/>
              </w:rPr>
            </w:pPr>
            <w:r w:rsidRPr="004C2804">
              <w:rPr>
                <w:rFonts w:ascii="宋体" w:hAnsi="宋体" w:hint="eastAsia"/>
                <w:bCs/>
                <w:kern w:val="0"/>
              </w:rPr>
              <w:t>负责项目家属区公共区域</w:t>
            </w:r>
          </w:p>
        </w:tc>
        <w:tc>
          <w:tcPr>
            <w:tcW w:w="861"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5</w:t>
            </w:r>
          </w:p>
        </w:tc>
      </w:tr>
      <w:tr w:rsidR="00780013" w:rsidRPr="004C2804" w:rsidTr="00C1035A">
        <w:trPr>
          <w:trHeight w:val="567"/>
          <w:jc w:val="center"/>
        </w:trPr>
        <w:tc>
          <w:tcPr>
            <w:tcW w:w="4139" w:type="pct"/>
            <w:gridSpan w:val="4"/>
            <w:tcBorders>
              <w:top w:val="single" w:sz="4" w:space="0" w:color="auto"/>
              <w:left w:val="single" w:sz="4" w:space="0" w:color="auto"/>
              <w:bottom w:val="single" w:sz="4" w:space="0" w:color="auto"/>
              <w:right w:val="single" w:sz="4" w:space="0" w:color="000000"/>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小计</w:t>
            </w:r>
          </w:p>
        </w:tc>
        <w:tc>
          <w:tcPr>
            <w:tcW w:w="861"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rPr>
              <w:t>6</w:t>
            </w:r>
          </w:p>
        </w:tc>
      </w:tr>
    </w:tbl>
    <w:p w:rsidR="00780013" w:rsidRPr="004C2804" w:rsidRDefault="00780013" w:rsidP="00780013">
      <w:pPr>
        <w:rPr>
          <w:rFonts w:ascii="宋体" w:hAnsi="宋体"/>
          <w:color w:val="000000"/>
          <w:kern w:val="0"/>
        </w:rPr>
      </w:pPr>
      <w:r w:rsidRPr="004C2804">
        <w:rPr>
          <w:rFonts w:ascii="宋体" w:hAnsi="宋体"/>
          <w:color w:val="000000"/>
          <w:kern w:val="0"/>
          <w:sz w:val="24"/>
        </w:rPr>
        <w:br w:type="page"/>
      </w:r>
    </w:p>
    <w:p w:rsidR="00780013" w:rsidRPr="004C2804" w:rsidRDefault="00780013" w:rsidP="00780013">
      <w:pPr>
        <w:spacing w:line="276" w:lineRule="auto"/>
        <w:ind w:firstLineChars="175" w:firstLine="422"/>
        <w:rPr>
          <w:rFonts w:ascii="宋体" w:hAnsi="宋体"/>
          <w:b/>
          <w:kern w:val="0"/>
        </w:rPr>
      </w:pPr>
      <w:r w:rsidRPr="004C2804">
        <w:rPr>
          <w:rFonts w:ascii="宋体" w:hAnsi="宋体" w:cs="宋体" w:hint="eastAsia"/>
          <w:b/>
          <w:kern w:val="0"/>
          <w:sz w:val="24"/>
        </w:rPr>
        <w:lastRenderedPageBreak/>
        <w:t>3.2</w:t>
      </w:r>
      <w:r w:rsidRPr="004C2804">
        <w:rPr>
          <w:rFonts w:ascii="宋体" w:hAnsi="宋体" w:hint="eastAsia"/>
          <w:b/>
          <w:kern w:val="0"/>
          <w:sz w:val="24"/>
        </w:rPr>
        <w:t>工程运行维修服务：</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bCs/>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.1工程运行维修服务范围、内容：</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.1.1服务范围：</w:t>
      </w:r>
      <w:r w:rsidRPr="004C2804">
        <w:rPr>
          <w:rFonts w:ascii="宋体" w:hAnsi="宋体" w:cs="宋体" w:hint="eastAsia"/>
          <w:color w:val="000000"/>
          <w:kern w:val="0"/>
          <w:sz w:val="24"/>
        </w:rPr>
        <w:t>家属院共用部位及共用设施设备运行、维修养护。</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.1.2服务项目：</w:t>
      </w:r>
      <w:r w:rsidRPr="004C2804">
        <w:rPr>
          <w:rFonts w:ascii="宋体" w:hAnsi="宋体" w:cs="宋体" w:hint="eastAsia"/>
          <w:color w:val="000000"/>
          <w:kern w:val="0"/>
          <w:sz w:val="24"/>
        </w:rPr>
        <w:t>设备运行维修。</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bCs/>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.2服务要求：</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bCs/>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.2.1总体要求：</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制订设备安全运行、岗位责任制、定期巡回检查、维修保养、运行记录管理、维修档案等管理制度，并严格执行；</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配合采购人的各项管理工作，填写工作日志，认真履行执勤登记制度，详细记录值班当日所发生的各种情况。</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设备及机房环境整洁，无杂物、灰尘，机房环境符合设备要求。</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配备电器维修及设备维修、运行所需的专业技术人员，专业技术人员、维修人员应持证上岗，严格执行操作规程。</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（5）</w:t>
      </w:r>
      <w:r w:rsidRPr="004C2804">
        <w:rPr>
          <w:rFonts w:ascii="宋体" w:hAnsi="宋体" w:cs="宋体" w:hint="eastAsia"/>
          <w:color w:val="000000"/>
          <w:kern w:val="0"/>
          <w:sz w:val="24"/>
        </w:rPr>
        <w:t>负责维修派工，常用维修方法，维修保质保量进行。服从管理人员的安排，做好各项工作。</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（6）</w:t>
      </w:r>
      <w:r w:rsidRPr="004C2804">
        <w:rPr>
          <w:rFonts w:ascii="宋体" w:hAnsi="宋体" w:cs="宋体" w:hint="eastAsia"/>
          <w:color w:val="000000"/>
          <w:kern w:val="0"/>
          <w:sz w:val="24"/>
        </w:rPr>
        <w:t>设备良好，运行正常，合同期内无重大管理责任事故。</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（7）</w:t>
      </w:r>
      <w:r w:rsidRPr="004C2804">
        <w:rPr>
          <w:rFonts w:ascii="宋体" w:hAnsi="宋体" w:cs="宋体" w:hint="eastAsia"/>
          <w:color w:val="000000"/>
          <w:kern w:val="0"/>
          <w:sz w:val="24"/>
        </w:rPr>
        <w:t>各类维修材料均由采购人提供，维修工具由投标人提供。</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bCs/>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.2.2人员总体要求：</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上岗人员应具有工作责任心和事业心,积极努力完成工程部及上级领导安排的各项工作和工作计划；</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上岗人员应具备专业基础知识，特殊工种应持有专业机关颁发的上岗证书且在有效期内，投标人在本项目中的拟派人员需具备如下证书：</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a.至少有3人具有《特种作业操作证（高压电工作业）》或《特种作业操作证（低压电工作业）》证书；</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b.至少有1人具有《特种作业操作证（焊接与热切割作业）》及《有限空间安全作业证书》；</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（3）上岗人员应身体健康，无严重不适应上岗的疾病；</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（4）上岗人员应经过工程部的统一岗前培训且考核合格；</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（5）上岗人员岗前不许酗酒，禁止带酒意上岗。</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注：上述证书可以一人多证。</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bCs/>
          <w:color w:val="000000"/>
          <w:kern w:val="0"/>
        </w:rPr>
      </w:pPr>
      <w:r w:rsidRPr="004C2804">
        <w:rPr>
          <w:rFonts w:ascii="宋体" w:hAnsi="宋体" w:cs="宋体" w:hint="eastAsia"/>
          <w:kern w:val="0"/>
          <w:sz w:val="24"/>
        </w:rPr>
        <w:t>3.2</w:t>
      </w:r>
      <w:r w:rsidRPr="004C2804">
        <w:rPr>
          <w:rFonts w:ascii="宋体" w:hAnsi="宋体" w:cs="宋体" w:hint="eastAsia"/>
          <w:bCs/>
          <w:color w:val="000000"/>
          <w:kern w:val="0"/>
          <w:sz w:val="24"/>
        </w:rPr>
        <w:t>.2.3服务具体要求：</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房屋建筑日常维修及养护</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服务内容：设立24小时值班调度室，保证房屋、地面、墙面、台面、吊顶、屋顶平台、门窗、楼梯等的日常养护。</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服务要求：</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①</w:t>
      </w:r>
      <w:r w:rsidRPr="004C2804">
        <w:rPr>
          <w:rFonts w:ascii="宋体" w:hAnsi="宋体" w:cs="宋体" w:hint="eastAsia"/>
          <w:color w:val="000000"/>
          <w:kern w:val="0"/>
          <w:sz w:val="24"/>
        </w:rPr>
        <w:t>房屋结构</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每季度检查1次梁、板、柱等结构构件，外观出现变形、开裂等现象时，应申请房屋安全鉴定，同时采取必要的防护措施。按鉴定结果组织修缮。</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②</w:t>
      </w:r>
      <w:r w:rsidRPr="004C2804">
        <w:rPr>
          <w:rFonts w:ascii="宋体" w:hAnsi="宋体" w:cs="宋体" w:hint="eastAsia"/>
          <w:color w:val="000000"/>
          <w:kern w:val="0"/>
          <w:sz w:val="24"/>
        </w:rPr>
        <w:t>建筑部件</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lastRenderedPageBreak/>
        <w:t>a</w:t>
      </w:r>
      <w:r w:rsidRPr="004C2804">
        <w:rPr>
          <w:rFonts w:ascii="宋体" w:hAnsi="宋体" w:cs="宋体" w:hint="eastAsia"/>
          <w:color w:val="000000"/>
          <w:kern w:val="0"/>
          <w:sz w:val="24"/>
        </w:rPr>
        <w:t>每季度检查1次外墙贴饰面或抹灰、屋檐、阳台、雨罩、空调室外机支撑构件等。</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b</w:t>
      </w:r>
      <w:r w:rsidRPr="004C2804">
        <w:rPr>
          <w:rFonts w:ascii="宋体" w:hAnsi="宋体" w:cs="宋体" w:hint="eastAsia"/>
          <w:color w:val="000000"/>
          <w:kern w:val="0"/>
          <w:sz w:val="24"/>
        </w:rPr>
        <w:t>每月巡查1次共用部位的门、窗、玻璃等。</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c</w:t>
      </w:r>
      <w:r w:rsidRPr="004C2804">
        <w:rPr>
          <w:rFonts w:ascii="宋体" w:hAnsi="宋体" w:cs="宋体" w:hint="eastAsia"/>
          <w:color w:val="000000"/>
          <w:kern w:val="0"/>
          <w:sz w:val="24"/>
        </w:rPr>
        <w:t>每季度检查1次共用部位的室内地面、墙面、天棚、室外屋面、散水等；</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d</w:t>
      </w:r>
      <w:r w:rsidRPr="004C2804">
        <w:rPr>
          <w:rFonts w:ascii="宋体" w:hAnsi="宋体" w:cs="宋体" w:hint="eastAsia"/>
          <w:color w:val="000000"/>
          <w:kern w:val="0"/>
          <w:sz w:val="24"/>
        </w:rPr>
        <w:t>每年上汛前和强降雨后检查屋面防水和雨落管等，上汛期间加强重点位置的巡查。</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③</w:t>
      </w:r>
      <w:r w:rsidRPr="004C2804">
        <w:rPr>
          <w:rFonts w:ascii="宋体" w:hAnsi="宋体" w:cs="宋体" w:hint="eastAsia"/>
          <w:color w:val="000000"/>
          <w:kern w:val="0"/>
          <w:sz w:val="24"/>
        </w:rPr>
        <w:t>附属构筑物</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a</w:t>
      </w:r>
      <w:r w:rsidRPr="004C2804">
        <w:rPr>
          <w:rFonts w:ascii="宋体" w:hAnsi="宋体" w:cs="宋体" w:hint="eastAsia"/>
          <w:color w:val="000000"/>
          <w:kern w:val="0"/>
          <w:sz w:val="24"/>
        </w:rPr>
        <w:t>每月巡查1次道路、场地、阶梯及扶手、侧石、管井、沟渠等。</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b</w:t>
      </w:r>
      <w:r w:rsidRPr="004C2804">
        <w:rPr>
          <w:rFonts w:ascii="宋体" w:hAnsi="宋体" w:cs="宋体" w:hint="eastAsia"/>
          <w:color w:val="000000"/>
          <w:kern w:val="0"/>
          <w:sz w:val="24"/>
        </w:rPr>
        <w:t>每季度检查1次雨、污水管井等。</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c</w:t>
      </w:r>
      <w:r w:rsidRPr="004C2804">
        <w:rPr>
          <w:rFonts w:ascii="宋体" w:hAnsi="宋体" w:cs="宋体" w:hint="eastAsia"/>
          <w:color w:val="000000"/>
          <w:kern w:val="0"/>
          <w:sz w:val="24"/>
        </w:rPr>
        <w:t>每月巡查1次大门、围墙、围栏等。</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d</w:t>
      </w:r>
      <w:r w:rsidRPr="004C2804">
        <w:rPr>
          <w:rFonts w:ascii="宋体" w:hAnsi="宋体" w:cs="宋体" w:hint="eastAsia"/>
          <w:color w:val="000000"/>
          <w:kern w:val="0"/>
          <w:sz w:val="24"/>
        </w:rPr>
        <w:t>每年检测1次防雷装置。</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二次供水设施</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服务内容：保证室内、外给排水系统的设备、设施，如水泵、水箱、气压给水装置、消防泵、喷淋泵、消火栓、消防管道、阀门、水封设备、透气管及疏通、室内外雨排水管及其附属建筑物等正常运行使用。</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服务要求：每日加强日常检查巡视，保证给排水系统正常运行使用。设备、阀门管道工作正常，无跑、冒、滴漏。水箱、水池清洁卫生，无二次污染；饮用水各项指标符合有关行业规定标准。</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每日巡视2次水箱间、水泵房，检查设备运行状况。</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每季度切换1次备用水泵。</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排水系统</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排水设施：每年上汛前对雨、污水井、屋面雨水口等设施进行检查，组织清理、疏通。每次降雨前后对主要排水口、管井进行检查。</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污水泵：汛期每日巡视2次，平时每周巡视1次，检查设备运行状态；每2周进行1次手动启动测试；每季度养护1次。</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照明和电气设备</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1）</w:t>
      </w:r>
      <w:r w:rsidRPr="004C2804">
        <w:rPr>
          <w:rFonts w:ascii="宋体" w:hAnsi="宋体" w:cs="宋体" w:hint="eastAsia"/>
          <w:color w:val="000000"/>
          <w:kern w:val="0"/>
          <w:sz w:val="24"/>
        </w:rPr>
        <w:t>楼内照明：每周巡视3次，一般故障1日内修复；复杂故障5日内修复。</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2）</w:t>
      </w:r>
      <w:r w:rsidRPr="004C2804">
        <w:rPr>
          <w:rFonts w:ascii="宋体" w:hAnsi="宋体" w:cs="宋体" w:hint="eastAsia"/>
          <w:color w:val="000000"/>
          <w:kern w:val="0"/>
          <w:sz w:val="24"/>
        </w:rPr>
        <w:t>楼外照明：每周巡视1次，一般故障1日内修复；复杂故障1周内修复；每月调整1次时间控制器。</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3）</w:t>
      </w:r>
      <w:r w:rsidRPr="004C2804">
        <w:rPr>
          <w:rFonts w:ascii="宋体" w:hAnsi="宋体" w:cs="宋体" w:hint="eastAsia"/>
          <w:color w:val="000000"/>
          <w:kern w:val="0"/>
          <w:sz w:val="24"/>
        </w:rPr>
        <w:t>应急照明：每日巡视1次，发现故障，即时修复。</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4）</w:t>
      </w:r>
      <w:r w:rsidRPr="004C2804">
        <w:rPr>
          <w:rFonts w:ascii="宋体" w:hAnsi="宋体" w:cs="宋体" w:hint="eastAsia"/>
          <w:color w:val="000000"/>
          <w:kern w:val="0"/>
          <w:sz w:val="24"/>
        </w:rPr>
        <w:t>低压柜：每日巡视2次设备运行状况；每年养护1次，养护内容包括紧固、检测、清扫；每年检查1次电气安全。</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5）</w:t>
      </w:r>
      <w:r w:rsidRPr="004C2804">
        <w:rPr>
          <w:rFonts w:ascii="宋体" w:hAnsi="宋体" w:cs="宋体" w:hint="eastAsia"/>
          <w:color w:val="000000"/>
          <w:kern w:val="0"/>
          <w:sz w:val="24"/>
        </w:rPr>
        <w:t>低压配电箱和低压线路：每月巡视1次设备运行状况；每年养护1次，养护内容包括紧固、检测、清扫。</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6）</w:t>
      </w:r>
      <w:r w:rsidRPr="004C2804">
        <w:rPr>
          <w:rFonts w:ascii="宋体" w:hAnsi="宋体" w:cs="宋体" w:hint="eastAsia"/>
          <w:color w:val="000000"/>
          <w:kern w:val="0"/>
          <w:sz w:val="24"/>
        </w:rPr>
        <w:t>控制柜：每2周巡视1次设备运行状况；每年养护1次，养护内容包括紧固、检测、调试、清扫。</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7）</w:t>
      </w:r>
      <w:r w:rsidRPr="004C2804">
        <w:rPr>
          <w:rFonts w:ascii="宋体" w:hAnsi="宋体" w:cs="宋体" w:hint="eastAsia"/>
          <w:color w:val="000000"/>
          <w:kern w:val="0"/>
          <w:sz w:val="24"/>
        </w:rPr>
        <w:t>发电机：每月试运行1次，保证运行正常；每年活化1次蓄电池；每周巡视1次充电机和蓄电池。</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8）</w:t>
      </w:r>
      <w:r w:rsidRPr="004C2804">
        <w:rPr>
          <w:rFonts w:ascii="宋体" w:hAnsi="宋体" w:cs="宋体" w:hint="eastAsia"/>
          <w:color w:val="000000"/>
          <w:kern w:val="0"/>
          <w:sz w:val="24"/>
        </w:rPr>
        <w:t>检测：每5年检验1次内部核算电能表。</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bCs/>
          <w:color w:val="000000"/>
          <w:kern w:val="0"/>
          <w:sz w:val="24"/>
        </w:rPr>
        <w:t>9）</w:t>
      </w:r>
      <w:r w:rsidRPr="004C2804">
        <w:rPr>
          <w:rFonts w:ascii="宋体" w:hAnsi="宋体" w:cs="宋体" w:hint="eastAsia"/>
          <w:color w:val="000000"/>
          <w:kern w:val="0"/>
          <w:sz w:val="24"/>
        </w:rPr>
        <w:t>配电室、楼层配电间：防小动物措施完备；穿墙线槽周边封堵严密；锁具完好；电缆进出线和开关标志准确。</w:t>
      </w:r>
    </w:p>
    <w:p w:rsidR="00780013" w:rsidRPr="004C2804" w:rsidRDefault="00780013" w:rsidP="00780013">
      <w:pPr>
        <w:kinsoku w:val="0"/>
        <w:adjustRightInd w:val="0"/>
        <w:snapToGrid w:val="0"/>
        <w:spacing w:line="276"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lastRenderedPageBreak/>
        <w:t>3.2.3家属区工程运行维修服务岗位明细表</w:t>
      </w:r>
    </w:p>
    <w:tbl>
      <w:tblPr>
        <w:tblW w:w="5000" w:type="pct"/>
        <w:jc w:val="center"/>
        <w:tblLook w:val="04A0" w:firstRow="1" w:lastRow="0" w:firstColumn="1" w:lastColumn="0" w:noHBand="0" w:noVBand="1"/>
      </w:tblPr>
      <w:tblGrid>
        <w:gridCol w:w="1023"/>
        <w:gridCol w:w="1631"/>
        <w:gridCol w:w="1736"/>
        <w:gridCol w:w="3670"/>
        <w:gridCol w:w="1156"/>
      </w:tblGrid>
      <w:tr w:rsidR="00780013" w:rsidRPr="004C2804" w:rsidTr="00C1035A">
        <w:trPr>
          <w:trHeight w:val="567"/>
          <w:jc w:val="center"/>
        </w:trPr>
        <w:tc>
          <w:tcPr>
            <w:tcW w:w="555"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kern w:val="0"/>
              </w:rPr>
            </w:pPr>
            <w:r w:rsidRPr="004C2804">
              <w:rPr>
                <w:rFonts w:ascii="宋体" w:hAnsi="宋体" w:hint="eastAsia"/>
                <w:bCs/>
                <w:color w:val="000000"/>
                <w:kern w:val="0"/>
                <w:sz w:val="24"/>
              </w:rPr>
              <w:t>序号</w:t>
            </w:r>
          </w:p>
        </w:tc>
        <w:tc>
          <w:tcPr>
            <w:tcW w:w="885"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kern w:val="0"/>
              </w:rPr>
            </w:pPr>
            <w:r w:rsidRPr="004C2804">
              <w:rPr>
                <w:rFonts w:ascii="宋体" w:hAnsi="宋体" w:hint="eastAsia"/>
                <w:bCs/>
                <w:color w:val="000000"/>
                <w:kern w:val="0"/>
                <w:sz w:val="24"/>
              </w:rPr>
              <w:t>岗位设置</w:t>
            </w:r>
          </w:p>
        </w:tc>
        <w:tc>
          <w:tcPr>
            <w:tcW w:w="942"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kern w:val="0"/>
              </w:rPr>
            </w:pPr>
            <w:r w:rsidRPr="004C2804">
              <w:rPr>
                <w:rFonts w:ascii="宋体" w:hAnsi="宋体" w:hint="eastAsia"/>
                <w:bCs/>
                <w:color w:val="000000"/>
                <w:kern w:val="0"/>
                <w:sz w:val="24"/>
              </w:rPr>
              <w:t>工作时间</w:t>
            </w:r>
          </w:p>
        </w:tc>
        <w:tc>
          <w:tcPr>
            <w:tcW w:w="1990"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kern w:val="0"/>
              </w:rPr>
            </w:pPr>
            <w:r w:rsidRPr="004C2804">
              <w:rPr>
                <w:rFonts w:ascii="宋体" w:hAnsi="宋体" w:hint="eastAsia"/>
                <w:bCs/>
                <w:color w:val="000000"/>
                <w:kern w:val="0"/>
                <w:sz w:val="24"/>
              </w:rPr>
              <w:t>工作内容</w:t>
            </w:r>
          </w:p>
        </w:tc>
        <w:tc>
          <w:tcPr>
            <w:tcW w:w="627"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sz w:val="24"/>
              </w:rPr>
              <w:t>岗位</w:t>
            </w:r>
          </w:p>
          <w:p w:rsidR="00780013" w:rsidRPr="004C2804" w:rsidRDefault="00780013" w:rsidP="00C1035A">
            <w:pPr>
              <w:widowControl/>
              <w:jc w:val="center"/>
              <w:rPr>
                <w:rFonts w:ascii="宋体" w:hAnsi="宋体"/>
                <w:bCs/>
                <w:kern w:val="0"/>
              </w:rPr>
            </w:pPr>
            <w:r w:rsidRPr="004C2804">
              <w:rPr>
                <w:rFonts w:ascii="宋体" w:hAnsi="宋体" w:hint="eastAsia"/>
                <w:bCs/>
                <w:kern w:val="0"/>
                <w:sz w:val="24"/>
              </w:rPr>
              <w:t>配置</w:t>
            </w:r>
          </w:p>
        </w:tc>
      </w:tr>
      <w:tr w:rsidR="00780013" w:rsidRPr="004C2804" w:rsidTr="00C1035A">
        <w:trPr>
          <w:trHeight w:val="567"/>
          <w:jc w:val="center"/>
        </w:trPr>
        <w:tc>
          <w:tcPr>
            <w:tcW w:w="555" w:type="pct"/>
            <w:tcBorders>
              <w:top w:val="nil"/>
              <w:left w:val="single" w:sz="4" w:space="0" w:color="auto"/>
              <w:bottom w:val="nil"/>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sz w:val="24"/>
              </w:rPr>
              <w:t>1</w:t>
            </w:r>
          </w:p>
        </w:tc>
        <w:tc>
          <w:tcPr>
            <w:tcW w:w="885" w:type="pct"/>
            <w:tcBorders>
              <w:top w:val="nil"/>
              <w:left w:val="nil"/>
              <w:bottom w:val="nil"/>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sz w:val="24"/>
              </w:rPr>
              <w:t>维修工</w:t>
            </w:r>
          </w:p>
        </w:tc>
        <w:tc>
          <w:tcPr>
            <w:tcW w:w="942"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kern w:val="0"/>
              </w:rPr>
            </w:pPr>
            <w:r w:rsidRPr="004C2804">
              <w:rPr>
                <w:rFonts w:ascii="宋体" w:hAnsi="宋体" w:hint="eastAsia"/>
                <w:color w:val="000000"/>
                <w:kern w:val="0"/>
                <w:sz w:val="24"/>
              </w:rPr>
              <w:t>24小时</w:t>
            </w:r>
          </w:p>
        </w:tc>
        <w:tc>
          <w:tcPr>
            <w:tcW w:w="1990" w:type="pct"/>
            <w:tcBorders>
              <w:top w:val="nil"/>
              <w:left w:val="nil"/>
              <w:bottom w:val="nil"/>
              <w:right w:val="single" w:sz="4" w:space="0" w:color="auto"/>
            </w:tcBorders>
            <w:vAlign w:val="center"/>
          </w:tcPr>
          <w:p w:rsidR="00780013" w:rsidRPr="004C2804" w:rsidRDefault="00780013" w:rsidP="00C1035A">
            <w:pPr>
              <w:widowControl/>
              <w:rPr>
                <w:rFonts w:ascii="宋体" w:hAnsi="宋体"/>
                <w:color w:val="000000"/>
                <w:kern w:val="0"/>
              </w:rPr>
            </w:pPr>
            <w:r w:rsidRPr="004C2804">
              <w:rPr>
                <w:rFonts w:ascii="宋体" w:hAnsi="宋体" w:hint="eastAsia"/>
                <w:color w:val="000000"/>
                <w:kern w:val="0"/>
                <w:sz w:val="24"/>
              </w:rPr>
              <w:t>负责每天对2号家属楼水泵运行的巡检工作，负责家属区公共区域零维修工作。</w:t>
            </w:r>
          </w:p>
        </w:tc>
        <w:tc>
          <w:tcPr>
            <w:tcW w:w="627"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kern w:val="0"/>
              </w:rPr>
            </w:pPr>
            <w:r w:rsidRPr="004C2804">
              <w:rPr>
                <w:rFonts w:ascii="宋体" w:hAnsi="宋体" w:hint="eastAsia"/>
                <w:kern w:val="0"/>
                <w:sz w:val="24"/>
              </w:rPr>
              <w:t>4</w:t>
            </w:r>
          </w:p>
        </w:tc>
      </w:tr>
      <w:tr w:rsidR="00780013" w:rsidRPr="004C2804" w:rsidTr="00C1035A">
        <w:trPr>
          <w:trHeight w:val="567"/>
          <w:jc w:val="center"/>
        </w:trPr>
        <w:tc>
          <w:tcPr>
            <w:tcW w:w="4373" w:type="pct"/>
            <w:gridSpan w:val="4"/>
            <w:tcBorders>
              <w:top w:val="single" w:sz="4" w:space="0" w:color="auto"/>
              <w:left w:val="single" w:sz="4" w:space="0" w:color="auto"/>
              <w:bottom w:val="single" w:sz="4" w:space="0" w:color="auto"/>
              <w:right w:val="single" w:sz="4" w:space="0" w:color="000000"/>
            </w:tcBorders>
            <w:vAlign w:val="center"/>
          </w:tcPr>
          <w:p w:rsidR="00780013" w:rsidRPr="004C2804" w:rsidRDefault="00780013" w:rsidP="00C1035A">
            <w:pPr>
              <w:widowControl/>
              <w:jc w:val="center"/>
              <w:rPr>
                <w:rFonts w:ascii="宋体" w:hAnsi="宋体"/>
                <w:bCs/>
                <w:color w:val="000000"/>
                <w:kern w:val="0"/>
              </w:rPr>
            </w:pPr>
            <w:r w:rsidRPr="004C2804">
              <w:rPr>
                <w:rFonts w:ascii="宋体" w:hAnsi="宋体" w:hint="eastAsia"/>
                <w:bCs/>
                <w:color w:val="000000"/>
                <w:kern w:val="0"/>
                <w:sz w:val="24"/>
              </w:rPr>
              <w:t>小计</w:t>
            </w:r>
          </w:p>
        </w:tc>
        <w:tc>
          <w:tcPr>
            <w:tcW w:w="627"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bCs/>
                <w:kern w:val="0"/>
              </w:rPr>
            </w:pPr>
            <w:r w:rsidRPr="004C2804">
              <w:rPr>
                <w:rFonts w:ascii="宋体" w:hAnsi="宋体" w:hint="eastAsia"/>
                <w:bCs/>
                <w:kern w:val="0"/>
                <w:sz w:val="24"/>
              </w:rPr>
              <w:t>4</w:t>
            </w:r>
          </w:p>
        </w:tc>
      </w:tr>
    </w:tbl>
    <w:p w:rsidR="00780013" w:rsidRPr="004C2804" w:rsidRDefault="00780013" w:rsidP="00780013">
      <w:pPr>
        <w:kinsoku w:val="0"/>
        <w:adjustRightInd w:val="0"/>
        <w:snapToGrid w:val="0"/>
        <w:ind w:firstLineChars="175" w:firstLine="368"/>
        <w:textAlignment w:val="baseline"/>
        <w:rPr>
          <w:rFonts w:ascii="宋体" w:hAnsi="宋体" w:cs="宋体"/>
          <w:color w:val="000000"/>
          <w:kern w:val="0"/>
        </w:rPr>
      </w:pPr>
    </w:p>
    <w:p w:rsidR="00780013" w:rsidRPr="004C2804" w:rsidRDefault="00780013" w:rsidP="00780013">
      <w:pPr>
        <w:kinsoku w:val="0"/>
        <w:adjustRightInd w:val="0"/>
        <w:snapToGrid w:val="0"/>
        <w:spacing w:line="360" w:lineRule="auto"/>
        <w:ind w:firstLineChars="175" w:firstLine="422"/>
        <w:textAlignment w:val="baseline"/>
        <w:rPr>
          <w:rFonts w:ascii="宋体" w:hAnsi="宋体" w:cs="宋体"/>
          <w:b/>
          <w:color w:val="000000"/>
          <w:kern w:val="0"/>
        </w:rPr>
      </w:pPr>
      <w:r w:rsidRPr="004C2804">
        <w:rPr>
          <w:rFonts w:ascii="宋体" w:hAnsi="宋体" w:cs="宋体" w:hint="eastAsia"/>
          <w:b/>
          <w:color w:val="000000"/>
          <w:kern w:val="0"/>
          <w:sz w:val="24"/>
        </w:rPr>
        <w:t>3.3家属区秩序维护管理服务</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3.3.1服务范围、内容：</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3.3.1.</w:t>
      </w:r>
      <w:r w:rsidRPr="004C2804">
        <w:rPr>
          <w:rFonts w:ascii="宋体" w:hAnsi="宋体" w:cs="宋体"/>
          <w:color w:val="000000"/>
          <w:kern w:val="0"/>
          <w:sz w:val="24"/>
        </w:rPr>
        <w:t>1服务范围：</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color w:val="000000"/>
          <w:kern w:val="0"/>
          <w:sz w:val="24"/>
        </w:rPr>
        <w:t>（</w:t>
      </w:r>
      <w:r w:rsidRPr="004C2804">
        <w:rPr>
          <w:rFonts w:ascii="宋体" w:hAnsi="宋体" w:cs="宋体" w:hint="eastAsia"/>
          <w:color w:val="000000"/>
          <w:kern w:val="0"/>
          <w:sz w:val="24"/>
        </w:rPr>
        <w:t>1</w:t>
      </w:r>
      <w:r w:rsidRPr="004C2804">
        <w:rPr>
          <w:rFonts w:ascii="宋体" w:hAnsi="宋体" w:cs="宋体"/>
          <w:color w:val="000000"/>
          <w:kern w:val="0"/>
          <w:sz w:val="24"/>
        </w:rPr>
        <w:t>）秩序维护管理服务：</w:t>
      </w:r>
      <w:r w:rsidRPr="004C2804">
        <w:rPr>
          <w:rFonts w:ascii="宋体" w:hAnsi="宋体" w:cs="宋体" w:hint="eastAsia"/>
          <w:color w:val="000000"/>
          <w:kern w:val="0"/>
          <w:sz w:val="24"/>
        </w:rPr>
        <w:t>家属院中控、秩序维护、车辆管理。</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（2）消防巡检及处突：中控室消防监测、消防巡查、消防应急处突服务。</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3.3.1.</w:t>
      </w:r>
      <w:r w:rsidRPr="004C2804">
        <w:rPr>
          <w:rFonts w:ascii="宋体" w:hAnsi="宋体" w:cs="宋体"/>
          <w:color w:val="000000"/>
          <w:kern w:val="0"/>
          <w:sz w:val="24"/>
        </w:rPr>
        <w:t>2服务项目：</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（1）</w:t>
      </w:r>
      <w:r w:rsidRPr="004C2804">
        <w:rPr>
          <w:rFonts w:ascii="宋体" w:hAnsi="宋体" w:cs="宋体"/>
          <w:color w:val="000000"/>
          <w:kern w:val="0"/>
          <w:sz w:val="24"/>
        </w:rPr>
        <w:t>安全管理区域安贞家属院小区</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w:t>
      </w:r>
      <w:r w:rsidRPr="004C2804">
        <w:rPr>
          <w:rFonts w:ascii="宋体" w:hAnsi="宋体" w:cs="宋体"/>
          <w:color w:val="000000"/>
          <w:kern w:val="0"/>
          <w:sz w:val="24"/>
        </w:rPr>
        <w:t>系统及设备安全</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综合安防管理平台；安防监控系统；报警系统；巡更系统；消防自动报警灭火系统；应急照</w:t>
      </w:r>
      <w:r w:rsidRPr="004C2804">
        <w:rPr>
          <w:rFonts w:ascii="宋体" w:hAnsi="宋体" w:cs="宋体"/>
          <w:color w:val="000000"/>
          <w:kern w:val="0"/>
          <w:sz w:val="24"/>
        </w:rPr>
        <w:t>明系统；防排烟系统；消防灭火器；公共广播系统；对讲系统。</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3.3.2服务要求：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3.3.2.</w:t>
      </w:r>
      <w:r w:rsidRPr="004C2804">
        <w:rPr>
          <w:rFonts w:ascii="宋体" w:hAnsi="宋体" w:cs="宋体"/>
          <w:color w:val="000000"/>
          <w:kern w:val="0"/>
          <w:sz w:val="24"/>
        </w:rPr>
        <w:t>1总体要求：</w:t>
      </w:r>
      <w:r w:rsidRPr="004C2804">
        <w:rPr>
          <w:rFonts w:ascii="宋体" w:hAnsi="宋体" w:cs="宋体" w:hint="eastAsia"/>
          <w:color w:val="000000"/>
          <w:kern w:val="0"/>
          <w:sz w:val="24"/>
        </w:rPr>
        <w:t>负责家属区秩序维护管理</w:t>
      </w:r>
      <w:r w:rsidRPr="004C2804">
        <w:rPr>
          <w:rFonts w:ascii="宋体" w:hAnsi="宋体" w:cs="宋体"/>
          <w:color w:val="000000"/>
          <w:kern w:val="0"/>
          <w:sz w:val="24"/>
        </w:rPr>
        <w:t>。</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3.3.2.</w:t>
      </w:r>
      <w:r w:rsidRPr="004C2804">
        <w:rPr>
          <w:rFonts w:ascii="宋体" w:hAnsi="宋体" w:cs="宋体"/>
          <w:color w:val="000000"/>
          <w:kern w:val="0"/>
          <w:sz w:val="24"/>
        </w:rPr>
        <w:t>2具体要求：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（1）</w:t>
      </w:r>
      <w:r w:rsidRPr="004C2804">
        <w:rPr>
          <w:rFonts w:ascii="宋体" w:hAnsi="宋体" w:cs="宋体"/>
          <w:color w:val="000000"/>
          <w:kern w:val="0"/>
          <w:sz w:val="24"/>
        </w:rPr>
        <w:t>按照规定的频次和路线开展巡逻，发生、发现、事故、事件、案件，在采取应急措施的同时，应立即上报。</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w:t>
      </w:r>
      <w:r w:rsidRPr="004C2804">
        <w:rPr>
          <w:rFonts w:ascii="宋体" w:hAnsi="宋体" w:cs="宋体"/>
          <w:color w:val="000000"/>
          <w:kern w:val="0"/>
          <w:sz w:val="24"/>
        </w:rPr>
        <w:t>消防、安防监控室设专人24小时值守；监控影像资料、报警记录，应留存30日备查；管理制度、应急预案张贴在显著位置。</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w:t>
      </w:r>
      <w:r w:rsidRPr="004C2804">
        <w:rPr>
          <w:rFonts w:ascii="宋体" w:hAnsi="宋体" w:cs="宋体"/>
          <w:color w:val="000000"/>
          <w:kern w:val="0"/>
          <w:sz w:val="24"/>
        </w:rPr>
        <w:t>建立外来人员的管理相关制度，发现可疑人、可疑物应及时处置并及时上报。</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（4）</w:t>
      </w:r>
      <w:r w:rsidRPr="004C2804">
        <w:rPr>
          <w:rFonts w:ascii="宋体" w:hAnsi="宋体" w:cs="宋体"/>
          <w:color w:val="000000"/>
          <w:kern w:val="0"/>
          <w:sz w:val="24"/>
        </w:rPr>
        <w:t>建立机动车进出管理制度，引导车辆按交通设施标志规范车辆停放与行驶，对载有易燃、易爆等危险品的车辆制定管理流程、采取相应措施。</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（5）</w:t>
      </w:r>
      <w:r w:rsidRPr="004C2804">
        <w:rPr>
          <w:rFonts w:ascii="宋体" w:hAnsi="宋体" w:cs="宋体"/>
          <w:color w:val="000000"/>
          <w:kern w:val="0"/>
          <w:sz w:val="24"/>
        </w:rPr>
        <w:t>发现消防安全违法行为和火灾隐患，立即纠正、排除；无法立即纠正、排除的，应向公安机关消防机构报告。</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（6）</w:t>
      </w:r>
      <w:r w:rsidRPr="004C2804">
        <w:rPr>
          <w:rFonts w:ascii="宋体" w:hAnsi="宋体" w:cs="宋体"/>
          <w:color w:val="000000"/>
          <w:kern w:val="0"/>
          <w:sz w:val="24"/>
        </w:rPr>
        <w:t>巡视检查停车场，维护道路、场地使用秩序</w:t>
      </w:r>
      <w:r w:rsidRPr="004C2804">
        <w:rPr>
          <w:rFonts w:ascii="宋体" w:hAnsi="宋体" w:cs="宋体" w:hint="eastAsia"/>
          <w:color w:val="000000"/>
          <w:kern w:val="0"/>
          <w:sz w:val="24"/>
        </w:rPr>
        <w:t>；</w:t>
      </w:r>
      <w:r w:rsidRPr="004C2804">
        <w:rPr>
          <w:rFonts w:ascii="宋体" w:hAnsi="宋体" w:cs="宋体"/>
          <w:color w:val="000000"/>
          <w:kern w:val="0"/>
          <w:sz w:val="24"/>
        </w:rPr>
        <w:t>巡查</w:t>
      </w:r>
      <w:r w:rsidRPr="004C2804">
        <w:rPr>
          <w:rFonts w:ascii="宋体" w:hAnsi="宋体" w:cs="宋体" w:hint="eastAsia"/>
          <w:color w:val="000000"/>
          <w:kern w:val="0"/>
          <w:sz w:val="24"/>
        </w:rPr>
        <w:t>家属区</w:t>
      </w:r>
      <w:r w:rsidRPr="004C2804">
        <w:rPr>
          <w:rFonts w:ascii="宋体" w:hAnsi="宋体" w:cs="宋体"/>
          <w:color w:val="000000"/>
          <w:kern w:val="0"/>
          <w:sz w:val="24"/>
        </w:rPr>
        <w:t>停放的电动自行车，确保</w:t>
      </w:r>
      <w:r w:rsidRPr="004C2804">
        <w:rPr>
          <w:rFonts w:ascii="宋体" w:hAnsi="宋体" w:cs="宋体" w:hint="eastAsia"/>
          <w:color w:val="000000"/>
          <w:kern w:val="0"/>
          <w:sz w:val="24"/>
        </w:rPr>
        <w:t xml:space="preserve"> 安全</w:t>
      </w:r>
      <w:r w:rsidRPr="004C2804">
        <w:rPr>
          <w:rFonts w:ascii="宋体" w:hAnsi="宋体" w:cs="宋体"/>
          <w:color w:val="000000"/>
          <w:kern w:val="0"/>
          <w:sz w:val="24"/>
        </w:rPr>
        <w:t>充电，</w:t>
      </w:r>
      <w:r w:rsidRPr="004C2804">
        <w:rPr>
          <w:rFonts w:ascii="宋体" w:hAnsi="宋体" w:cs="宋体" w:hint="eastAsia"/>
          <w:color w:val="000000"/>
          <w:kern w:val="0"/>
          <w:sz w:val="24"/>
        </w:rPr>
        <w:t>确保</w:t>
      </w:r>
      <w:r w:rsidRPr="004C2804">
        <w:rPr>
          <w:rFonts w:ascii="宋体" w:hAnsi="宋体" w:cs="宋体"/>
          <w:color w:val="000000"/>
          <w:kern w:val="0"/>
          <w:sz w:val="24"/>
        </w:rPr>
        <w:t>无飞线充电</w:t>
      </w:r>
      <w:r w:rsidRPr="004C2804">
        <w:rPr>
          <w:rFonts w:ascii="宋体" w:hAnsi="宋体" w:cs="宋体" w:hint="eastAsia"/>
          <w:color w:val="000000"/>
          <w:kern w:val="0"/>
          <w:sz w:val="24"/>
        </w:rPr>
        <w:t>。</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lastRenderedPageBreak/>
        <w:t>3.3.3秩序维护员要求：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3.3.3.</w:t>
      </w:r>
      <w:r w:rsidRPr="004C2804">
        <w:rPr>
          <w:rFonts w:ascii="宋体" w:hAnsi="宋体" w:cs="宋体"/>
          <w:color w:val="000000"/>
          <w:kern w:val="0"/>
          <w:sz w:val="24"/>
        </w:rPr>
        <w:t>1秩序维护员岗位的要求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（1）</w:t>
      </w:r>
      <w:r w:rsidRPr="004C2804">
        <w:rPr>
          <w:rFonts w:ascii="宋体" w:hAnsi="宋体" w:cs="宋体"/>
          <w:color w:val="000000"/>
          <w:kern w:val="0"/>
          <w:sz w:val="24"/>
        </w:rPr>
        <w:t>建立并不断完善岗位责：任制度，实行量化管理。</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w:t>
      </w:r>
      <w:r w:rsidRPr="004C2804">
        <w:rPr>
          <w:rFonts w:ascii="宋体" w:hAnsi="宋体" w:cs="宋体"/>
          <w:color w:val="000000"/>
          <w:kern w:val="0"/>
          <w:sz w:val="24"/>
        </w:rPr>
        <w:t>实行定岗定编，严格各项交接、登记手续。</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3.3.3.</w:t>
      </w:r>
      <w:r w:rsidRPr="004C2804">
        <w:rPr>
          <w:rFonts w:ascii="宋体" w:hAnsi="宋体" w:cs="宋体"/>
          <w:color w:val="000000"/>
          <w:kern w:val="0"/>
          <w:sz w:val="24"/>
        </w:rPr>
        <w:t>2人员要求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（1）</w:t>
      </w:r>
      <w:r w:rsidRPr="004C2804">
        <w:rPr>
          <w:rFonts w:ascii="宋体" w:hAnsi="宋体" w:cs="宋体"/>
          <w:color w:val="000000"/>
          <w:kern w:val="0"/>
          <w:sz w:val="24"/>
        </w:rPr>
        <w:t>秩序维护员要求：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1）</w:t>
      </w:r>
      <w:r w:rsidRPr="004C2804">
        <w:rPr>
          <w:rFonts w:ascii="宋体" w:hAnsi="宋体" w:cs="宋体"/>
          <w:color w:val="000000"/>
          <w:kern w:val="0"/>
          <w:sz w:val="24"/>
        </w:rPr>
        <w:t>秩序维护员应具备一定文化程度，男性，身体健康；</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w:t>
      </w:r>
      <w:r w:rsidRPr="004C2804">
        <w:rPr>
          <w:rFonts w:ascii="宋体" w:hAnsi="宋体" w:cs="宋体"/>
          <w:color w:val="000000"/>
          <w:kern w:val="0"/>
          <w:sz w:val="24"/>
        </w:rPr>
        <w:t>遵守国家法律、法规，无刑事犯罪及处罚记录；</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w:t>
      </w:r>
      <w:r w:rsidRPr="004C2804">
        <w:rPr>
          <w:rFonts w:ascii="宋体" w:hAnsi="宋体" w:cs="宋体"/>
          <w:color w:val="000000"/>
          <w:kern w:val="0"/>
          <w:sz w:val="24"/>
        </w:rPr>
        <w:t>具备相应的工作能力，能满足工作岗位的要求</w:t>
      </w:r>
      <w:r w:rsidRPr="004C2804">
        <w:rPr>
          <w:rFonts w:ascii="宋体" w:hAnsi="宋体" w:cs="宋体" w:hint="eastAsia"/>
          <w:color w:val="000000"/>
          <w:kern w:val="0"/>
          <w:sz w:val="24"/>
        </w:rPr>
        <w:t>，</w:t>
      </w:r>
      <w:r w:rsidRPr="004C2804">
        <w:rPr>
          <w:rFonts w:ascii="宋体" w:hAnsi="宋体" w:cs="宋体"/>
          <w:color w:val="000000"/>
          <w:kern w:val="0"/>
          <w:sz w:val="24"/>
        </w:rPr>
        <w:t>能够完成各项业务知识培训；</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4）</w:t>
      </w:r>
      <w:r w:rsidRPr="004C2804">
        <w:rPr>
          <w:rFonts w:ascii="宋体" w:hAnsi="宋体" w:cs="宋体"/>
          <w:color w:val="000000"/>
          <w:kern w:val="0"/>
          <w:sz w:val="24"/>
        </w:rPr>
        <w:t>秩序维护员需要进行岗前培训及电子设备操作培训</w:t>
      </w:r>
      <w:r w:rsidRPr="004C2804">
        <w:rPr>
          <w:rFonts w:ascii="宋体" w:hAnsi="宋体" w:cs="宋体" w:hint="eastAsia"/>
          <w:color w:val="000000"/>
          <w:kern w:val="0"/>
          <w:sz w:val="24"/>
        </w:rPr>
        <w:t>；</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5）</w:t>
      </w:r>
      <w:r w:rsidRPr="004C2804">
        <w:rPr>
          <w:rFonts w:ascii="宋体" w:hAnsi="宋体" w:cs="宋体"/>
          <w:color w:val="000000"/>
          <w:kern w:val="0"/>
          <w:sz w:val="24"/>
        </w:rPr>
        <w:t>所有秩序维护员应具有相应的消防专业知识和技能。</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w:t>
      </w:r>
      <w:r w:rsidRPr="004C2804">
        <w:rPr>
          <w:rFonts w:ascii="宋体" w:hAnsi="宋体" w:cs="宋体"/>
          <w:color w:val="000000"/>
          <w:kern w:val="0"/>
          <w:sz w:val="24"/>
        </w:rPr>
        <w:t>中控消防值机员要求：</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1）</w:t>
      </w:r>
      <w:r w:rsidRPr="004C2804">
        <w:rPr>
          <w:rFonts w:ascii="宋体" w:hAnsi="宋体" w:cs="宋体"/>
          <w:color w:val="000000"/>
          <w:kern w:val="0"/>
          <w:sz w:val="24"/>
        </w:rPr>
        <w:t>中控消防值机员应具备一定文化程度。</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#2）</w:t>
      </w:r>
      <w:r w:rsidRPr="004C2804">
        <w:rPr>
          <w:rFonts w:ascii="宋体" w:hAnsi="宋体" w:cs="宋体"/>
          <w:color w:val="000000"/>
          <w:kern w:val="0"/>
          <w:sz w:val="24"/>
        </w:rPr>
        <w:t>应经过消防、公安部门组织的专业培训，并取得上岗操作证、值机证。</w:t>
      </w:r>
      <w:r w:rsidRPr="004C2804">
        <w:rPr>
          <w:rFonts w:ascii="宋体" w:hAnsi="宋体" w:cs="宋体" w:hint="eastAsia"/>
          <w:color w:val="000000"/>
          <w:kern w:val="0"/>
          <w:sz w:val="24"/>
        </w:rPr>
        <w:t>中控消防值机员至少有5人具有《建（构）筑物消防员》（四级或四级以上）或《消防设施操作员》（四级或四级以上）及以上证书。</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w:t>
      </w:r>
      <w:r w:rsidRPr="004C2804">
        <w:rPr>
          <w:rFonts w:ascii="宋体" w:hAnsi="宋体" w:cs="宋体"/>
          <w:color w:val="000000"/>
          <w:kern w:val="0"/>
          <w:sz w:val="24"/>
        </w:rPr>
        <w:t>人员要相对固定，更换时必须报告采购人并得到采购人的同意。</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4）</w:t>
      </w:r>
      <w:r w:rsidRPr="004C2804">
        <w:rPr>
          <w:rFonts w:ascii="宋体" w:hAnsi="宋体" w:cs="宋体"/>
          <w:color w:val="000000"/>
          <w:kern w:val="0"/>
          <w:sz w:val="24"/>
        </w:rPr>
        <w:t>严格遵守机房的各项规章制度及采购人的管理规定。</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5）</w:t>
      </w:r>
      <w:r w:rsidRPr="004C2804">
        <w:rPr>
          <w:rFonts w:ascii="宋体" w:hAnsi="宋体" w:cs="宋体"/>
          <w:color w:val="000000"/>
          <w:kern w:val="0"/>
          <w:sz w:val="24"/>
        </w:rPr>
        <w:t>加强对消防、安防基础技能的学习，完成值班工作。</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所有秩序维护员、中控消防值机员均要非常熟悉家属区消防点位位置，确保三分钟内到达报</w:t>
      </w:r>
      <w:r w:rsidRPr="004C2804">
        <w:rPr>
          <w:rFonts w:ascii="宋体" w:hAnsi="宋体" w:cs="宋体"/>
          <w:color w:val="000000"/>
          <w:kern w:val="0"/>
          <w:sz w:val="24"/>
        </w:rPr>
        <w:t>警点。</w:t>
      </w:r>
    </w:p>
    <w:p w:rsidR="00780013" w:rsidRPr="004C2804" w:rsidRDefault="00780013" w:rsidP="00780013">
      <w:pPr>
        <w:kinsoku w:val="0"/>
        <w:adjustRightInd w:val="0"/>
        <w:snapToGrid w:val="0"/>
        <w:spacing w:line="360" w:lineRule="auto"/>
        <w:ind w:firstLineChars="175" w:firstLine="420"/>
        <w:textAlignment w:val="baseline"/>
        <w:rPr>
          <w:rFonts w:ascii="宋体" w:hAnsi="宋体" w:cs="宋体"/>
          <w:color w:val="000000"/>
          <w:kern w:val="0"/>
        </w:rPr>
      </w:pPr>
      <w:r w:rsidRPr="004C2804">
        <w:rPr>
          <w:rFonts w:ascii="宋体" w:hAnsi="宋体" w:cs="宋体" w:hint="eastAsia"/>
          <w:color w:val="000000"/>
          <w:kern w:val="0"/>
          <w:sz w:val="24"/>
        </w:rPr>
        <w:t>3.3.4</w:t>
      </w:r>
      <w:r w:rsidRPr="004C2804">
        <w:rPr>
          <w:rFonts w:ascii="宋体" w:hAnsi="宋体" w:cs="宋体"/>
          <w:color w:val="000000"/>
          <w:kern w:val="0"/>
          <w:sz w:val="24"/>
        </w:rPr>
        <w:t>家属区</w:t>
      </w:r>
      <w:r w:rsidRPr="004C2804">
        <w:rPr>
          <w:rFonts w:ascii="宋体" w:hAnsi="宋体" w:cs="宋体" w:hint="eastAsia"/>
          <w:color w:val="000000"/>
          <w:kern w:val="0"/>
          <w:sz w:val="24"/>
        </w:rPr>
        <w:t>秩序维护管理服务人员岗位明细表</w:t>
      </w:r>
    </w:p>
    <w:tbl>
      <w:tblPr>
        <w:tblW w:w="4937" w:type="pct"/>
        <w:jc w:val="center"/>
        <w:tblLook w:val="04A0" w:firstRow="1" w:lastRow="0" w:firstColumn="1" w:lastColumn="0" w:noHBand="0" w:noVBand="1"/>
      </w:tblPr>
      <w:tblGrid>
        <w:gridCol w:w="1082"/>
        <w:gridCol w:w="2497"/>
        <w:gridCol w:w="1775"/>
        <w:gridCol w:w="2563"/>
        <w:gridCol w:w="1183"/>
      </w:tblGrid>
      <w:tr w:rsidR="00780013" w:rsidRPr="004C2804" w:rsidTr="00C1035A">
        <w:trPr>
          <w:trHeight w:val="645"/>
          <w:jc w:val="center"/>
        </w:trPr>
        <w:tc>
          <w:tcPr>
            <w:tcW w:w="595" w:type="pct"/>
            <w:tcBorders>
              <w:top w:val="single" w:sz="4" w:space="0" w:color="auto"/>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rPr>
            </w:pPr>
            <w:r w:rsidRPr="004C2804">
              <w:rPr>
                <w:rFonts w:ascii="宋体" w:hAnsi="宋体" w:hint="eastAsia"/>
                <w:bCs/>
                <w:color w:val="000000"/>
              </w:rPr>
              <w:t>序号</w:t>
            </w:r>
          </w:p>
        </w:tc>
        <w:tc>
          <w:tcPr>
            <w:tcW w:w="1372"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rPr>
            </w:pPr>
            <w:r w:rsidRPr="004C2804">
              <w:rPr>
                <w:rFonts w:ascii="宋体" w:hAnsi="宋体" w:hint="eastAsia"/>
                <w:bCs/>
                <w:color w:val="000000"/>
              </w:rPr>
              <w:t>负责区域</w:t>
            </w:r>
          </w:p>
        </w:tc>
        <w:tc>
          <w:tcPr>
            <w:tcW w:w="975"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rPr>
            </w:pPr>
            <w:r w:rsidRPr="004C2804">
              <w:rPr>
                <w:rFonts w:ascii="宋体" w:hAnsi="宋体" w:hint="eastAsia"/>
                <w:bCs/>
                <w:color w:val="000000"/>
              </w:rPr>
              <w:t>工作时间</w:t>
            </w:r>
          </w:p>
        </w:tc>
        <w:tc>
          <w:tcPr>
            <w:tcW w:w="1408"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color w:val="000000"/>
              </w:rPr>
            </w:pPr>
            <w:r w:rsidRPr="004C2804">
              <w:rPr>
                <w:rFonts w:ascii="宋体" w:hAnsi="宋体" w:hint="eastAsia"/>
                <w:bCs/>
                <w:color w:val="000000"/>
              </w:rPr>
              <w:t>岗位职责</w:t>
            </w:r>
          </w:p>
        </w:tc>
        <w:tc>
          <w:tcPr>
            <w:tcW w:w="650" w:type="pct"/>
            <w:tcBorders>
              <w:top w:val="single" w:sz="4" w:space="0" w:color="auto"/>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bCs/>
              </w:rPr>
            </w:pPr>
            <w:r w:rsidRPr="004C2804">
              <w:rPr>
                <w:rFonts w:ascii="宋体" w:hAnsi="宋体" w:hint="eastAsia"/>
                <w:bCs/>
              </w:rPr>
              <w:t>人员</w:t>
            </w:r>
          </w:p>
          <w:p w:rsidR="00780013" w:rsidRPr="004C2804" w:rsidRDefault="00780013" w:rsidP="00C1035A">
            <w:pPr>
              <w:widowControl/>
              <w:jc w:val="center"/>
              <w:rPr>
                <w:rFonts w:ascii="宋体" w:hAnsi="宋体"/>
                <w:bCs/>
              </w:rPr>
            </w:pPr>
            <w:r w:rsidRPr="004C2804">
              <w:rPr>
                <w:rFonts w:ascii="宋体" w:hAnsi="宋体" w:hint="eastAsia"/>
                <w:bCs/>
              </w:rPr>
              <w:t>配置</w:t>
            </w:r>
          </w:p>
        </w:tc>
      </w:tr>
      <w:tr w:rsidR="00780013" w:rsidRPr="004C2804" w:rsidTr="00C1035A">
        <w:trPr>
          <w:trHeight w:val="705"/>
          <w:jc w:val="center"/>
        </w:trPr>
        <w:tc>
          <w:tcPr>
            <w:tcW w:w="595"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1</w:t>
            </w:r>
          </w:p>
        </w:tc>
        <w:tc>
          <w:tcPr>
            <w:tcW w:w="1372"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家属区</w:t>
            </w:r>
          </w:p>
          <w:p w:rsidR="00780013" w:rsidRPr="004C2804" w:rsidRDefault="00780013" w:rsidP="00C1035A">
            <w:pPr>
              <w:widowControl/>
              <w:jc w:val="center"/>
              <w:rPr>
                <w:rFonts w:ascii="宋体" w:hAnsi="宋体"/>
                <w:color w:val="000000"/>
              </w:rPr>
            </w:pPr>
            <w:r w:rsidRPr="004C2804">
              <w:rPr>
                <w:rFonts w:ascii="宋体" w:hAnsi="宋体" w:hint="eastAsia"/>
                <w:color w:val="000000"/>
              </w:rPr>
              <w:t>秩序维护值守</w:t>
            </w:r>
          </w:p>
        </w:tc>
        <w:tc>
          <w:tcPr>
            <w:tcW w:w="975"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24小时</w:t>
            </w:r>
          </w:p>
        </w:tc>
        <w:tc>
          <w:tcPr>
            <w:tcW w:w="1408"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负责家属区安全秩序维护值守服务</w:t>
            </w:r>
          </w:p>
        </w:tc>
        <w:tc>
          <w:tcPr>
            <w:tcW w:w="650"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rPr>
            </w:pPr>
            <w:r w:rsidRPr="004C2804">
              <w:rPr>
                <w:rFonts w:ascii="宋体" w:hAnsi="宋体" w:hint="eastAsia"/>
              </w:rPr>
              <w:t>5</w:t>
            </w:r>
          </w:p>
        </w:tc>
      </w:tr>
      <w:tr w:rsidR="00780013" w:rsidRPr="004C2804" w:rsidTr="00C1035A">
        <w:trPr>
          <w:trHeight w:val="600"/>
          <w:jc w:val="center"/>
        </w:trPr>
        <w:tc>
          <w:tcPr>
            <w:tcW w:w="595" w:type="pct"/>
            <w:tcBorders>
              <w:top w:val="nil"/>
              <w:left w:val="single" w:sz="4" w:space="0" w:color="auto"/>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2</w:t>
            </w:r>
          </w:p>
        </w:tc>
        <w:tc>
          <w:tcPr>
            <w:tcW w:w="1372"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家属区中控室</w:t>
            </w:r>
          </w:p>
        </w:tc>
        <w:tc>
          <w:tcPr>
            <w:tcW w:w="975"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24小时</w:t>
            </w:r>
          </w:p>
        </w:tc>
        <w:tc>
          <w:tcPr>
            <w:tcW w:w="1408" w:type="pct"/>
            <w:tcBorders>
              <w:top w:val="nil"/>
              <w:left w:val="nil"/>
              <w:bottom w:val="single" w:sz="4" w:space="0" w:color="auto"/>
              <w:right w:val="single" w:sz="4" w:space="0" w:color="auto"/>
            </w:tcBorders>
            <w:vAlign w:val="center"/>
          </w:tcPr>
          <w:p w:rsidR="00780013" w:rsidRPr="004C2804" w:rsidRDefault="00780013" w:rsidP="00C1035A">
            <w:pPr>
              <w:widowControl/>
              <w:jc w:val="center"/>
              <w:rPr>
                <w:rFonts w:ascii="宋体" w:hAnsi="宋体"/>
                <w:color w:val="000000"/>
              </w:rPr>
            </w:pPr>
            <w:r w:rsidRPr="004C2804">
              <w:rPr>
                <w:rFonts w:ascii="宋体" w:hAnsi="宋体" w:hint="eastAsia"/>
                <w:color w:val="000000"/>
              </w:rPr>
              <w:t>家属区中控值机</w:t>
            </w:r>
          </w:p>
        </w:tc>
        <w:tc>
          <w:tcPr>
            <w:tcW w:w="650"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rPr>
            </w:pPr>
            <w:r w:rsidRPr="004C2804">
              <w:rPr>
                <w:rFonts w:ascii="宋体" w:hAnsi="宋体" w:hint="eastAsia"/>
              </w:rPr>
              <w:t>5</w:t>
            </w:r>
          </w:p>
        </w:tc>
      </w:tr>
      <w:tr w:rsidR="00780013" w:rsidRPr="004C2804" w:rsidTr="00C1035A">
        <w:trPr>
          <w:trHeight w:val="585"/>
          <w:jc w:val="center"/>
        </w:trPr>
        <w:tc>
          <w:tcPr>
            <w:tcW w:w="4350" w:type="pct"/>
            <w:gridSpan w:val="4"/>
            <w:tcBorders>
              <w:top w:val="single" w:sz="4" w:space="0" w:color="auto"/>
              <w:left w:val="single" w:sz="4" w:space="0" w:color="auto"/>
              <w:bottom w:val="single" w:sz="4" w:space="0" w:color="auto"/>
              <w:right w:val="single" w:sz="4" w:space="0" w:color="000000"/>
            </w:tcBorders>
            <w:vAlign w:val="center"/>
          </w:tcPr>
          <w:p w:rsidR="00780013" w:rsidRPr="004C2804" w:rsidRDefault="00780013" w:rsidP="00C1035A">
            <w:pPr>
              <w:widowControl/>
              <w:jc w:val="center"/>
              <w:rPr>
                <w:rFonts w:ascii="宋体" w:hAnsi="宋体"/>
                <w:bCs/>
                <w:color w:val="000000"/>
              </w:rPr>
            </w:pPr>
            <w:r w:rsidRPr="004C2804">
              <w:rPr>
                <w:rFonts w:ascii="宋体" w:hAnsi="宋体" w:hint="eastAsia"/>
                <w:bCs/>
                <w:color w:val="000000"/>
              </w:rPr>
              <w:t>合计</w:t>
            </w:r>
          </w:p>
        </w:tc>
        <w:tc>
          <w:tcPr>
            <w:tcW w:w="650" w:type="pct"/>
            <w:tcBorders>
              <w:top w:val="nil"/>
              <w:left w:val="nil"/>
              <w:bottom w:val="single" w:sz="4" w:space="0" w:color="auto"/>
              <w:right w:val="single" w:sz="4" w:space="0" w:color="auto"/>
            </w:tcBorders>
            <w:shd w:val="clear" w:color="auto" w:fill="FFFFFF"/>
            <w:noWrap/>
            <w:vAlign w:val="center"/>
          </w:tcPr>
          <w:p w:rsidR="00780013" w:rsidRPr="004C2804" w:rsidRDefault="00780013" w:rsidP="00C1035A">
            <w:pPr>
              <w:widowControl/>
              <w:jc w:val="center"/>
              <w:rPr>
                <w:rFonts w:ascii="宋体" w:hAnsi="宋体"/>
                <w:bCs/>
              </w:rPr>
            </w:pPr>
            <w:r w:rsidRPr="004C2804">
              <w:rPr>
                <w:rFonts w:ascii="宋体" w:hAnsi="宋体" w:hint="eastAsia"/>
                <w:bCs/>
              </w:rPr>
              <w:t>10</w:t>
            </w:r>
          </w:p>
        </w:tc>
      </w:tr>
    </w:tbl>
    <w:p w:rsidR="00780013" w:rsidRPr="004C2804" w:rsidRDefault="00780013" w:rsidP="00780013">
      <w:pPr>
        <w:rPr>
          <w:rFonts w:ascii="宋体" w:hAnsi="宋体"/>
          <w:b/>
        </w:rPr>
      </w:pPr>
      <w:r w:rsidRPr="004C2804">
        <w:rPr>
          <w:rFonts w:ascii="宋体" w:hAnsi="宋体"/>
          <w:b/>
          <w:sz w:val="24"/>
        </w:rPr>
        <w:br w:type="page"/>
      </w:r>
    </w:p>
    <w:p w:rsidR="00780013" w:rsidRPr="004C2804" w:rsidRDefault="00780013" w:rsidP="00780013">
      <w:pPr>
        <w:spacing w:line="360" w:lineRule="auto"/>
        <w:ind w:firstLineChars="200" w:firstLine="482"/>
        <w:outlineLvl w:val="1"/>
        <w:rPr>
          <w:rFonts w:ascii="宋体" w:hAnsi="宋体"/>
          <w:b/>
          <w:bCs/>
          <w:kern w:val="0"/>
        </w:rPr>
      </w:pPr>
      <w:r w:rsidRPr="004C2804">
        <w:rPr>
          <w:rFonts w:ascii="宋体" w:hAnsi="宋体" w:hint="eastAsia"/>
          <w:b/>
          <w:bCs/>
          <w:kern w:val="0"/>
          <w:sz w:val="24"/>
        </w:rPr>
        <w:lastRenderedPageBreak/>
        <w:t>第四部分：勤杂服务</w:t>
      </w:r>
    </w:p>
    <w:p w:rsidR="00780013" w:rsidRPr="004C2804" w:rsidRDefault="00780013" w:rsidP="00780013">
      <w:pPr>
        <w:spacing w:line="360" w:lineRule="auto"/>
        <w:ind w:firstLineChars="200" w:firstLine="482"/>
        <w:outlineLvl w:val="2"/>
        <w:rPr>
          <w:rFonts w:ascii="宋体" w:hAnsi="宋体" w:cs="宋体"/>
          <w:b/>
          <w:kern w:val="0"/>
        </w:rPr>
      </w:pPr>
      <w:r w:rsidRPr="004C2804">
        <w:rPr>
          <w:rFonts w:ascii="宋体" w:hAnsi="宋体" w:cs="宋体" w:hint="eastAsia"/>
          <w:b/>
          <w:kern w:val="0"/>
          <w:sz w:val="24"/>
        </w:rPr>
        <w:t>1</w:t>
      </w:r>
      <w:r w:rsidRPr="004C2804">
        <w:rPr>
          <w:rFonts w:ascii="宋体" w:hAnsi="宋体" w:cs="宋体"/>
          <w:b/>
          <w:kern w:val="0"/>
          <w:sz w:val="24"/>
        </w:rPr>
        <w:t>.</w:t>
      </w:r>
      <w:r w:rsidRPr="004C2804">
        <w:rPr>
          <w:rFonts w:ascii="宋体" w:hAnsi="宋体" w:cs="宋体" w:hint="eastAsia"/>
          <w:b/>
          <w:kern w:val="0"/>
          <w:sz w:val="24"/>
        </w:rPr>
        <w:t>总体要求：</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北京安贞医院座落位置为北京市朝阳区安贞路2号，北京安贞医院家属小区座落位置为北京市朝阳区安贞里四区，总面积约22.37万平方米。</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现采购人拟通过公开招标方式选取医院内非办公区域勤杂服务供应商，主要负责上述区域勤杂服务工作。</w:t>
      </w:r>
    </w:p>
    <w:p w:rsidR="00780013" w:rsidRPr="004C2804" w:rsidRDefault="00780013" w:rsidP="00780013">
      <w:pPr>
        <w:spacing w:line="360" w:lineRule="auto"/>
        <w:ind w:firstLineChars="200" w:firstLine="482"/>
        <w:outlineLvl w:val="2"/>
        <w:rPr>
          <w:rFonts w:ascii="宋体" w:hAnsi="宋体"/>
          <w:b/>
        </w:rPr>
      </w:pPr>
      <w:r w:rsidRPr="004C2804">
        <w:rPr>
          <w:rFonts w:ascii="宋体" w:hAnsi="宋体" w:hint="eastAsia"/>
          <w:b/>
          <w:sz w:val="24"/>
        </w:rPr>
        <w:t>2.主要岗位、工作内容及范围</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根据采购人需求，协助院方进行住院病房及急诊门卫服务、信息录入服务、科室辅助服务、高值库管服务、洗衣房服务、分诊预约服务等勤杂服务。</w:t>
      </w:r>
    </w:p>
    <w:p w:rsidR="00780013" w:rsidRPr="004C2804" w:rsidRDefault="00780013" w:rsidP="00780013">
      <w:pPr>
        <w:spacing w:line="360" w:lineRule="auto"/>
        <w:ind w:firstLineChars="200" w:firstLine="482"/>
        <w:outlineLvl w:val="2"/>
        <w:rPr>
          <w:rFonts w:ascii="宋体" w:hAnsi="宋体"/>
          <w:b/>
        </w:rPr>
      </w:pPr>
      <w:r w:rsidRPr="004C2804">
        <w:rPr>
          <w:rFonts w:ascii="宋体" w:hAnsi="宋体" w:hint="eastAsia"/>
          <w:b/>
          <w:sz w:val="24"/>
        </w:rPr>
        <w:t>3.岗位配置要求：17岗。（</w:t>
      </w:r>
      <w:r w:rsidRPr="004C2804">
        <w:rPr>
          <w:rFonts w:ascii="宋体" w:hAnsi="宋体" w:hint="eastAsia"/>
          <w:b/>
          <w:bCs/>
          <w:kern w:val="0"/>
          <w:sz w:val="24"/>
        </w:rPr>
        <w:t>勤杂服务</w:t>
      </w:r>
      <w:r w:rsidRPr="004C2804">
        <w:rPr>
          <w:rFonts w:ascii="宋体" w:hAnsi="宋体" w:hint="eastAsia"/>
          <w:b/>
          <w:sz w:val="24"/>
        </w:rPr>
        <w:t>部分上岗数量以实际发生为准，采购人将根据实际上岗数量进行结算，但结算数量最多不超过17岗。）</w:t>
      </w:r>
    </w:p>
    <w:p w:rsidR="00780013" w:rsidRPr="004C2804" w:rsidRDefault="00780013" w:rsidP="00780013">
      <w:pPr>
        <w:spacing w:line="360" w:lineRule="auto"/>
        <w:ind w:firstLineChars="200" w:firstLine="482"/>
        <w:outlineLvl w:val="2"/>
        <w:rPr>
          <w:rFonts w:ascii="宋体" w:hAnsi="宋体"/>
          <w:b/>
        </w:rPr>
      </w:pPr>
      <w:r w:rsidRPr="004C2804">
        <w:rPr>
          <w:rFonts w:ascii="宋体" w:hAnsi="宋体" w:hint="eastAsia"/>
          <w:b/>
          <w:sz w:val="24"/>
        </w:rPr>
        <w:t>4.具体要求：</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4.1</w:t>
      </w:r>
      <w:r w:rsidRPr="004C2804">
        <w:rPr>
          <w:rFonts w:ascii="宋体" w:hAnsi="宋体"/>
          <w:kern w:val="0"/>
          <w:sz w:val="24"/>
        </w:rPr>
        <w:t>派驻人员须经岗前培训考核合格后上岗，统一着装并佩戴工牌，严格遵守医院规章制度，执行患者隐私保护与信息安全规定。</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4.2</w:t>
      </w:r>
      <w:r w:rsidRPr="004C2804">
        <w:rPr>
          <w:rFonts w:ascii="宋体" w:hAnsi="宋体"/>
          <w:kern w:val="0"/>
          <w:sz w:val="24"/>
        </w:rPr>
        <w:t>住院病房及急诊门卫服务</w:t>
      </w:r>
      <w:r w:rsidRPr="004C2804">
        <w:rPr>
          <w:rFonts w:ascii="宋体" w:hAnsi="宋体" w:hint="eastAsia"/>
          <w:kern w:val="0"/>
          <w:sz w:val="24"/>
        </w:rPr>
        <w:t>人员</w:t>
      </w:r>
      <w:r w:rsidRPr="004C2804">
        <w:rPr>
          <w:rFonts w:ascii="宋体" w:hAnsi="宋体"/>
          <w:kern w:val="0"/>
          <w:sz w:val="24"/>
        </w:rPr>
        <w:t>严格执行病区与急诊门禁管理，落实探视、陪护登记与身份核验，维护区域秩序，保障急救通道和转运路线畅通，协助急危重症患者快速通行。</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4.3</w:t>
      </w:r>
      <w:r w:rsidRPr="004C2804">
        <w:rPr>
          <w:rFonts w:ascii="宋体" w:hAnsi="宋体"/>
          <w:kern w:val="0"/>
          <w:sz w:val="24"/>
        </w:rPr>
        <w:t>信息录入服务</w:t>
      </w:r>
      <w:r w:rsidRPr="004C2804">
        <w:rPr>
          <w:rFonts w:ascii="宋体" w:hAnsi="宋体" w:hint="eastAsia"/>
          <w:kern w:val="0"/>
          <w:sz w:val="24"/>
        </w:rPr>
        <w:t>人员</w:t>
      </w:r>
      <w:r w:rsidRPr="004C2804">
        <w:rPr>
          <w:rFonts w:ascii="宋体" w:hAnsi="宋体"/>
          <w:kern w:val="0"/>
          <w:sz w:val="24"/>
        </w:rPr>
        <w:t>准确、及时完成患者信息、费用及检查申请等数据录入，做到与原始凭证一致，差错率低于约定标准；严守信息保密制度，操作留痕可追溯。</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4.4</w:t>
      </w:r>
      <w:r w:rsidRPr="004C2804">
        <w:rPr>
          <w:rFonts w:ascii="宋体" w:hAnsi="宋体"/>
          <w:kern w:val="0"/>
          <w:sz w:val="24"/>
        </w:rPr>
        <w:t>科室辅助服务</w:t>
      </w:r>
      <w:r w:rsidRPr="004C2804">
        <w:rPr>
          <w:rFonts w:ascii="宋体" w:hAnsi="宋体" w:hint="eastAsia"/>
          <w:kern w:val="0"/>
          <w:sz w:val="24"/>
        </w:rPr>
        <w:t>人员</w:t>
      </w:r>
      <w:r w:rsidRPr="004C2804">
        <w:rPr>
          <w:rFonts w:ascii="宋体" w:hAnsi="宋体"/>
          <w:kern w:val="0"/>
          <w:sz w:val="24"/>
        </w:rPr>
        <w:t>根据科室调度，安全、及时递送标本、药品、器械和医疗文书，协助患者陪检与转送，执行查对制度，严防错漏，限时完成各类运送任务。</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4.5</w:t>
      </w:r>
      <w:r w:rsidRPr="004C2804">
        <w:rPr>
          <w:rFonts w:ascii="宋体" w:hAnsi="宋体"/>
          <w:kern w:val="0"/>
          <w:sz w:val="24"/>
        </w:rPr>
        <w:t>高值库管服务</w:t>
      </w:r>
      <w:r w:rsidRPr="004C2804">
        <w:rPr>
          <w:rFonts w:ascii="宋体" w:hAnsi="宋体" w:hint="eastAsia"/>
          <w:kern w:val="0"/>
          <w:sz w:val="24"/>
        </w:rPr>
        <w:t>人员</w:t>
      </w:r>
      <w:r w:rsidRPr="004C2804">
        <w:rPr>
          <w:rFonts w:ascii="宋体" w:hAnsi="宋体"/>
          <w:kern w:val="0"/>
          <w:sz w:val="24"/>
        </w:rPr>
        <w:t>对高值耗材实行一物一码、专人专管，严格验收、入库、储存、发放操作，做到账实相符、效期预警和全程追溯，定期盘点并出具库存报告。</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4.6</w:t>
      </w:r>
      <w:r w:rsidRPr="004C2804">
        <w:rPr>
          <w:rFonts w:ascii="宋体" w:hAnsi="宋体"/>
          <w:kern w:val="0"/>
          <w:sz w:val="24"/>
        </w:rPr>
        <w:t>洗衣房服务</w:t>
      </w:r>
      <w:r w:rsidRPr="004C2804">
        <w:rPr>
          <w:rFonts w:ascii="宋体" w:hAnsi="宋体" w:hint="eastAsia"/>
          <w:kern w:val="0"/>
          <w:sz w:val="24"/>
        </w:rPr>
        <w:t>人员</w:t>
      </w:r>
      <w:r w:rsidRPr="004C2804">
        <w:rPr>
          <w:rFonts w:ascii="宋体" w:hAnsi="宋体"/>
          <w:kern w:val="0"/>
          <w:sz w:val="24"/>
        </w:rPr>
        <w:t>严格分类收集、密闭转运，按规范洗涤消毒，确保洗涤质量达标；收发及时、缝补到位，做好洗消记录与交接记录。</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4.7</w:t>
      </w:r>
      <w:r w:rsidRPr="004C2804">
        <w:rPr>
          <w:rFonts w:ascii="宋体" w:hAnsi="宋体"/>
          <w:kern w:val="0"/>
          <w:sz w:val="24"/>
        </w:rPr>
        <w:t>分诊预约服务</w:t>
      </w:r>
      <w:r w:rsidRPr="004C2804">
        <w:rPr>
          <w:rFonts w:ascii="宋体" w:hAnsi="宋体" w:hint="eastAsia"/>
          <w:kern w:val="0"/>
          <w:sz w:val="24"/>
        </w:rPr>
        <w:t>人员</w:t>
      </w:r>
      <w:r w:rsidRPr="004C2804">
        <w:rPr>
          <w:rFonts w:ascii="宋体" w:hAnsi="宋体"/>
          <w:kern w:val="0"/>
          <w:sz w:val="24"/>
        </w:rPr>
        <w:t>主动、礼貌引导患者，准确完成预检分诊，协助预约挂号和检查排程，耐心解答咨询，维持候诊秩序，遇急危重症或异常情况立即报告医护人员。</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4.8</w:t>
      </w:r>
      <w:r w:rsidRPr="004C2804">
        <w:rPr>
          <w:rFonts w:ascii="宋体" w:hAnsi="宋体"/>
          <w:kern w:val="0"/>
          <w:sz w:val="24"/>
        </w:rPr>
        <w:t>全员执行手卫生、标准预防及消毒隔离制度，医疗废物与生活垃圾严格分类、规范处置，作业中落实职业防护，杜绝交叉感染和安全事故。</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lastRenderedPageBreak/>
        <w:t>4.9</w:t>
      </w:r>
      <w:r w:rsidRPr="004C2804">
        <w:rPr>
          <w:rFonts w:ascii="宋体" w:hAnsi="宋体"/>
          <w:kern w:val="0"/>
          <w:sz w:val="24"/>
        </w:rPr>
        <w:t>明确各服务环节的响应和完成时限，建立24小时应急调度机制，遇突发事件、大批量任务或设备故障时，迅速调配人员并按预案有效处置。</w:t>
      </w:r>
    </w:p>
    <w:p w:rsidR="00780013" w:rsidRPr="004C2804" w:rsidRDefault="00780013" w:rsidP="00780013">
      <w:pPr>
        <w:spacing w:line="360" w:lineRule="auto"/>
        <w:ind w:firstLineChars="200" w:firstLine="480"/>
        <w:rPr>
          <w:rFonts w:ascii="宋体" w:hAnsi="宋体"/>
          <w:kern w:val="0"/>
        </w:rPr>
      </w:pPr>
      <w:r w:rsidRPr="004C2804">
        <w:rPr>
          <w:rFonts w:ascii="宋体" w:hAnsi="宋体" w:hint="eastAsia"/>
          <w:kern w:val="0"/>
          <w:sz w:val="24"/>
        </w:rPr>
        <w:t>4.10</w:t>
      </w:r>
      <w:r w:rsidRPr="004C2804">
        <w:rPr>
          <w:rFonts w:ascii="宋体" w:hAnsi="宋体"/>
          <w:kern w:val="0"/>
          <w:sz w:val="24"/>
        </w:rPr>
        <w:t>建立日巡查、周考核、月评估体系，接受院方常态化监督，对投诉和服务缺陷即时整改，定期提交服务运行报告，持续优化保障方案。</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3347"/>
        <w:gridCol w:w="3965"/>
        <w:gridCol w:w="1146"/>
      </w:tblGrid>
      <w:tr w:rsidR="00780013" w:rsidRPr="004C2804" w:rsidTr="00C1035A">
        <w:trPr>
          <w:trHeight w:val="567"/>
          <w:tblHeader/>
          <w:jc w:val="center"/>
        </w:trPr>
        <w:tc>
          <w:tcPr>
            <w:tcW w:w="408" w:type="pct"/>
            <w:vAlign w:val="center"/>
          </w:tcPr>
          <w:p w:rsidR="00780013" w:rsidRPr="004C2804" w:rsidRDefault="00780013" w:rsidP="00C1035A">
            <w:pPr>
              <w:widowControl/>
              <w:jc w:val="center"/>
              <w:rPr>
                <w:rFonts w:asciiTheme="minorEastAsia" w:hAnsiTheme="minorEastAsia" w:cstheme="minorEastAsia"/>
                <w:b/>
                <w:bCs/>
                <w:color w:val="000000"/>
              </w:rPr>
            </w:pPr>
            <w:r w:rsidRPr="004C2804">
              <w:rPr>
                <w:rFonts w:asciiTheme="minorEastAsia" w:eastAsiaTheme="minorEastAsia" w:hAnsiTheme="minorEastAsia" w:cstheme="minorEastAsia" w:hint="eastAsia"/>
                <w:b/>
                <w:bCs/>
                <w:color w:val="000000"/>
              </w:rPr>
              <w:t>序号</w:t>
            </w:r>
          </w:p>
        </w:tc>
        <w:tc>
          <w:tcPr>
            <w:tcW w:w="1816" w:type="pct"/>
            <w:vAlign w:val="center"/>
          </w:tcPr>
          <w:p w:rsidR="00780013" w:rsidRPr="004C2804" w:rsidRDefault="00780013" w:rsidP="00C1035A">
            <w:pPr>
              <w:widowControl/>
              <w:jc w:val="center"/>
              <w:rPr>
                <w:rFonts w:asciiTheme="minorEastAsia" w:hAnsiTheme="minorEastAsia" w:cstheme="minorEastAsia"/>
                <w:b/>
                <w:bCs/>
                <w:color w:val="000000"/>
              </w:rPr>
            </w:pPr>
            <w:r w:rsidRPr="004C2804">
              <w:rPr>
                <w:rFonts w:asciiTheme="minorEastAsia" w:hAnsiTheme="minorEastAsia" w:cstheme="minorEastAsia" w:hint="eastAsia"/>
                <w:b/>
                <w:bCs/>
                <w:color w:val="000000"/>
              </w:rPr>
              <w:t>岗位名称</w:t>
            </w:r>
          </w:p>
        </w:tc>
        <w:tc>
          <w:tcPr>
            <w:tcW w:w="2152" w:type="pct"/>
            <w:vAlign w:val="center"/>
          </w:tcPr>
          <w:p w:rsidR="00780013" w:rsidRPr="004C2804" w:rsidRDefault="00780013" w:rsidP="00C1035A">
            <w:pPr>
              <w:widowControl/>
              <w:jc w:val="center"/>
              <w:rPr>
                <w:rFonts w:asciiTheme="minorEastAsia" w:hAnsiTheme="minorEastAsia" w:cstheme="minorEastAsia"/>
                <w:b/>
                <w:bCs/>
                <w:color w:val="000000"/>
              </w:rPr>
            </w:pPr>
            <w:r w:rsidRPr="004C2804">
              <w:rPr>
                <w:rFonts w:asciiTheme="minorEastAsia" w:eastAsiaTheme="minorEastAsia" w:hAnsiTheme="minorEastAsia" w:cstheme="minorEastAsia" w:hint="eastAsia"/>
                <w:b/>
                <w:bCs/>
                <w:color w:val="000000"/>
              </w:rPr>
              <w:t>岗位职责</w:t>
            </w:r>
          </w:p>
        </w:tc>
        <w:tc>
          <w:tcPr>
            <w:tcW w:w="622" w:type="pct"/>
            <w:vAlign w:val="center"/>
          </w:tcPr>
          <w:p w:rsidR="00780013" w:rsidRPr="004C2804" w:rsidRDefault="00780013" w:rsidP="00C1035A">
            <w:pPr>
              <w:widowControl/>
              <w:jc w:val="center"/>
              <w:rPr>
                <w:rFonts w:asciiTheme="minorEastAsia" w:hAnsiTheme="minorEastAsia" w:cstheme="minorEastAsia"/>
                <w:b/>
                <w:bCs/>
              </w:rPr>
            </w:pPr>
            <w:r w:rsidRPr="004C2804">
              <w:rPr>
                <w:rFonts w:asciiTheme="minorEastAsia" w:eastAsiaTheme="minorEastAsia" w:hAnsiTheme="minorEastAsia" w:cstheme="minorEastAsia" w:hint="eastAsia"/>
                <w:b/>
                <w:bCs/>
              </w:rPr>
              <w:t>岗位设置</w:t>
            </w:r>
          </w:p>
        </w:tc>
      </w:tr>
      <w:tr w:rsidR="00780013" w:rsidRPr="004C2804" w:rsidTr="00C1035A">
        <w:trPr>
          <w:trHeight w:val="567"/>
          <w:jc w:val="center"/>
        </w:trPr>
        <w:tc>
          <w:tcPr>
            <w:tcW w:w="408" w:type="pct"/>
            <w:vAlign w:val="center"/>
          </w:tcPr>
          <w:p w:rsidR="00780013" w:rsidRPr="004C2804" w:rsidRDefault="00780013" w:rsidP="00C1035A">
            <w:pPr>
              <w:widowControl/>
              <w:jc w:val="center"/>
              <w:rPr>
                <w:rFonts w:asciiTheme="minorEastAsia" w:hAnsiTheme="minorEastAsia" w:cstheme="minorEastAsia"/>
              </w:rPr>
            </w:pPr>
            <w:r w:rsidRPr="004C2804">
              <w:rPr>
                <w:rFonts w:asciiTheme="minorEastAsia" w:eastAsiaTheme="minorEastAsia" w:hAnsiTheme="minorEastAsia" w:cstheme="minorEastAsia" w:hint="eastAsia"/>
              </w:rPr>
              <w:t>1</w:t>
            </w:r>
          </w:p>
        </w:tc>
        <w:tc>
          <w:tcPr>
            <w:tcW w:w="1816" w:type="pct"/>
            <w:vAlign w:val="center"/>
          </w:tcPr>
          <w:p w:rsidR="00780013" w:rsidRPr="004C2804" w:rsidRDefault="00780013" w:rsidP="00C1035A">
            <w:pPr>
              <w:widowControl/>
              <w:jc w:val="center"/>
              <w:rPr>
                <w:rFonts w:asciiTheme="minorEastAsia" w:hAnsiTheme="minorEastAsia" w:cstheme="minorEastAsia"/>
                <w:color w:val="000000"/>
              </w:rPr>
            </w:pPr>
            <w:r w:rsidRPr="004C2804">
              <w:rPr>
                <w:rFonts w:asciiTheme="minorEastAsia" w:hAnsiTheme="minorEastAsia" w:cstheme="minorEastAsia" w:hint="eastAsia"/>
                <w:color w:val="000000"/>
              </w:rPr>
              <w:t>勤杂服务</w:t>
            </w:r>
          </w:p>
        </w:tc>
        <w:tc>
          <w:tcPr>
            <w:tcW w:w="2152" w:type="pct"/>
            <w:vAlign w:val="center"/>
          </w:tcPr>
          <w:p w:rsidR="00780013" w:rsidRPr="004C2804" w:rsidRDefault="00780013" w:rsidP="00C1035A">
            <w:pPr>
              <w:widowControl/>
              <w:jc w:val="left"/>
              <w:rPr>
                <w:rFonts w:asciiTheme="minorEastAsia" w:hAnsiTheme="minorEastAsia" w:cstheme="minorEastAsia"/>
                <w:color w:val="000000"/>
              </w:rPr>
            </w:pPr>
            <w:r w:rsidRPr="004C2804">
              <w:rPr>
                <w:rFonts w:asciiTheme="minorEastAsia" w:eastAsiaTheme="minorEastAsia" w:hAnsiTheme="minorEastAsia" w:cstheme="minorEastAsia" w:hint="eastAsia"/>
                <w:color w:val="000000"/>
              </w:rPr>
              <w:t>协助院方进行住院病房及急诊门卫服务、信息录入服务、科室辅助服务、高值库管服务、洗衣房服务、分诊预约服务等勤杂服务。</w:t>
            </w:r>
          </w:p>
        </w:tc>
        <w:tc>
          <w:tcPr>
            <w:tcW w:w="622" w:type="pct"/>
            <w:noWrap/>
            <w:vAlign w:val="center"/>
          </w:tcPr>
          <w:p w:rsidR="00780013" w:rsidRPr="004C2804" w:rsidRDefault="00780013" w:rsidP="00C1035A">
            <w:pPr>
              <w:widowControl/>
              <w:jc w:val="center"/>
              <w:rPr>
                <w:rFonts w:asciiTheme="minorEastAsia" w:hAnsiTheme="minorEastAsia" w:cstheme="minorEastAsia"/>
              </w:rPr>
            </w:pPr>
            <w:r w:rsidRPr="004C2804">
              <w:rPr>
                <w:rFonts w:asciiTheme="minorEastAsia" w:hAnsiTheme="minorEastAsia" w:cstheme="minorEastAsia" w:hint="eastAsia"/>
              </w:rPr>
              <w:t>17</w:t>
            </w:r>
          </w:p>
        </w:tc>
      </w:tr>
      <w:tr w:rsidR="00780013" w:rsidRPr="004C2804" w:rsidTr="00C1035A">
        <w:trPr>
          <w:trHeight w:val="567"/>
          <w:jc w:val="center"/>
        </w:trPr>
        <w:tc>
          <w:tcPr>
            <w:tcW w:w="408" w:type="pct"/>
            <w:vAlign w:val="center"/>
          </w:tcPr>
          <w:p w:rsidR="00780013" w:rsidRPr="004C2804" w:rsidRDefault="00780013" w:rsidP="00C1035A">
            <w:pPr>
              <w:widowControl/>
              <w:jc w:val="center"/>
              <w:rPr>
                <w:rFonts w:asciiTheme="minorEastAsia" w:hAnsiTheme="minorEastAsia" w:cstheme="minorEastAsia"/>
                <w:color w:val="000000"/>
              </w:rPr>
            </w:pPr>
          </w:p>
        </w:tc>
        <w:tc>
          <w:tcPr>
            <w:tcW w:w="1816" w:type="pct"/>
            <w:vAlign w:val="center"/>
          </w:tcPr>
          <w:p w:rsidR="00780013" w:rsidRPr="004C2804" w:rsidRDefault="00780013" w:rsidP="00C1035A">
            <w:pPr>
              <w:widowControl/>
              <w:jc w:val="center"/>
              <w:rPr>
                <w:rFonts w:asciiTheme="minorEastAsia" w:hAnsiTheme="minorEastAsia" w:cstheme="minorEastAsia"/>
                <w:color w:val="000000"/>
              </w:rPr>
            </w:pPr>
            <w:r w:rsidRPr="004C2804">
              <w:rPr>
                <w:rFonts w:asciiTheme="minorEastAsia" w:hAnsiTheme="minorEastAsia" w:cstheme="minorEastAsia" w:hint="eastAsia"/>
                <w:color w:val="000000"/>
              </w:rPr>
              <w:t>合计</w:t>
            </w:r>
          </w:p>
        </w:tc>
        <w:tc>
          <w:tcPr>
            <w:tcW w:w="2152" w:type="pct"/>
            <w:vAlign w:val="center"/>
          </w:tcPr>
          <w:p w:rsidR="00780013" w:rsidRPr="004C2804" w:rsidRDefault="00780013" w:rsidP="00C1035A">
            <w:pPr>
              <w:widowControl/>
              <w:jc w:val="left"/>
              <w:rPr>
                <w:rFonts w:asciiTheme="minorEastAsia" w:hAnsiTheme="minorEastAsia" w:cstheme="minorEastAsia"/>
                <w:color w:val="000000"/>
              </w:rPr>
            </w:pPr>
          </w:p>
        </w:tc>
        <w:tc>
          <w:tcPr>
            <w:tcW w:w="622" w:type="pct"/>
            <w:noWrap/>
            <w:vAlign w:val="center"/>
          </w:tcPr>
          <w:p w:rsidR="00780013" w:rsidRPr="004C2804" w:rsidRDefault="00780013" w:rsidP="00C1035A">
            <w:pPr>
              <w:widowControl/>
              <w:jc w:val="center"/>
              <w:rPr>
                <w:rFonts w:asciiTheme="minorEastAsia" w:hAnsiTheme="minorEastAsia" w:cstheme="minorEastAsia"/>
              </w:rPr>
            </w:pPr>
            <w:r w:rsidRPr="004C2804">
              <w:rPr>
                <w:rFonts w:asciiTheme="minorEastAsia" w:hAnsiTheme="minorEastAsia" w:cstheme="minorEastAsia" w:hint="eastAsia"/>
              </w:rPr>
              <w:t>17</w:t>
            </w:r>
          </w:p>
        </w:tc>
      </w:tr>
    </w:tbl>
    <w:p w:rsidR="00780013" w:rsidRPr="004C2804" w:rsidRDefault="00780013" w:rsidP="00780013">
      <w:pPr>
        <w:ind w:firstLineChars="200" w:firstLine="422"/>
        <w:rPr>
          <w:rFonts w:ascii="宋体" w:hAnsi="宋体"/>
          <w:b/>
        </w:rPr>
      </w:pPr>
    </w:p>
    <w:p w:rsidR="00780013" w:rsidRPr="004C2804" w:rsidRDefault="00780013" w:rsidP="00780013">
      <w:pPr>
        <w:ind w:firstLineChars="200" w:firstLine="422"/>
        <w:rPr>
          <w:rFonts w:ascii="宋体" w:hAnsi="宋体"/>
          <w:b/>
        </w:rPr>
      </w:pPr>
    </w:p>
    <w:p w:rsidR="00780013" w:rsidRPr="004C2804" w:rsidRDefault="00780013" w:rsidP="00780013">
      <w:pPr>
        <w:ind w:firstLineChars="200" w:firstLine="422"/>
        <w:rPr>
          <w:rFonts w:ascii="宋体" w:hAnsi="宋体"/>
          <w:b/>
        </w:rPr>
      </w:pPr>
    </w:p>
    <w:p w:rsidR="00780013" w:rsidRPr="004C2804" w:rsidRDefault="00780013" w:rsidP="00780013">
      <w:pPr>
        <w:ind w:firstLineChars="200" w:firstLine="482"/>
        <w:rPr>
          <w:rFonts w:ascii="宋体" w:hAnsi="宋体"/>
          <w:b/>
        </w:rPr>
      </w:pPr>
      <w:r w:rsidRPr="004C2804">
        <w:rPr>
          <w:rFonts w:ascii="宋体" w:hAnsi="宋体"/>
          <w:b/>
          <w:sz w:val="24"/>
        </w:rPr>
        <w:br w:type="page"/>
      </w:r>
    </w:p>
    <w:p w:rsidR="00780013" w:rsidRPr="004C2804" w:rsidRDefault="00780013" w:rsidP="00780013">
      <w:pPr>
        <w:spacing w:line="360" w:lineRule="auto"/>
        <w:ind w:firstLineChars="200" w:firstLine="482"/>
        <w:outlineLvl w:val="1"/>
        <w:rPr>
          <w:rFonts w:ascii="宋体" w:hAnsi="宋体"/>
          <w:b/>
          <w:bCs/>
          <w:kern w:val="0"/>
        </w:rPr>
      </w:pPr>
      <w:r w:rsidRPr="004C2804">
        <w:rPr>
          <w:rFonts w:ascii="宋体" w:hAnsi="宋体" w:hint="eastAsia"/>
          <w:b/>
          <w:bCs/>
          <w:kern w:val="0"/>
          <w:sz w:val="24"/>
        </w:rPr>
        <w:lastRenderedPageBreak/>
        <w:t>第五部分：其他要求</w:t>
      </w:r>
    </w:p>
    <w:p w:rsidR="00780013" w:rsidRPr="004C2804" w:rsidRDefault="00780013" w:rsidP="00780013">
      <w:pPr>
        <w:spacing w:line="360" w:lineRule="auto"/>
        <w:ind w:firstLineChars="200" w:firstLine="480"/>
        <w:jc w:val="left"/>
        <w:rPr>
          <w:rFonts w:ascii="宋体" w:hAnsi="宋体"/>
          <w:kern w:val="0"/>
        </w:rPr>
      </w:pPr>
      <w:r w:rsidRPr="004C2804">
        <w:rPr>
          <w:rFonts w:ascii="宋体" w:hAnsi="宋体" w:hint="eastAsia"/>
          <w:kern w:val="0"/>
          <w:sz w:val="24"/>
        </w:rPr>
        <w:t>4.1 投标人须具有物业管理信息系统，且在中标后能够为本项目提供并应用物业管理信息系统开展各项服务，物业管理信息系统的相关费用由投标人负责并已包含在投标报价中。采购人可通过物业管理信息系统进行物业问题反馈及派单等相关工作。</w:t>
      </w:r>
    </w:p>
    <w:p w:rsidR="00780013" w:rsidRPr="004C2804" w:rsidRDefault="00780013" w:rsidP="00780013">
      <w:pPr>
        <w:spacing w:line="360" w:lineRule="auto"/>
        <w:ind w:firstLineChars="200" w:firstLine="480"/>
        <w:jc w:val="left"/>
        <w:rPr>
          <w:rFonts w:ascii="宋体" w:hAnsi="宋体"/>
          <w:b/>
        </w:rPr>
      </w:pPr>
      <w:r w:rsidRPr="004C2804">
        <w:rPr>
          <w:rFonts w:ascii="宋体" w:hAnsi="宋体" w:hint="eastAsia"/>
          <w:kern w:val="0"/>
          <w:sz w:val="24"/>
        </w:rPr>
        <w:t>4.2 除招标文件明确由采购人承担的费用外，与执行本项目合同相关的所有费用均应包含在投标总价中，如保洁所用洗涤材料、二次供水的检测、全院区消杀等。</w:t>
      </w:r>
    </w:p>
    <w:p w:rsidR="00780013" w:rsidRPr="004C2804" w:rsidRDefault="00780013" w:rsidP="00780013">
      <w:pPr>
        <w:rPr>
          <w:rFonts w:ascii="宋体" w:hAnsi="宋体"/>
          <w:b/>
          <w:sz w:val="36"/>
          <w:szCs w:val="36"/>
        </w:rPr>
      </w:pPr>
    </w:p>
    <w:p w:rsidR="009E4FD4" w:rsidRPr="00780013" w:rsidRDefault="009E4FD4" w:rsidP="00780013">
      <w:pPr>
        <w:snapToGrid w:val="0"/>
        <w:spacing w:line="360" w:lineRule="auto"/>
        <w:ind w:leftChars="371" w:left="1129" w:hangingChars="125" w:hanging="350"/>
        <w:jc w:val="left"/>
        <w:rPr>
          <w:rFonts w:ascii="仿宋" w:eastAsia="仿宋" w:hAnsi="仿宋"/>
          <w:sz w:val="28"/>
          <w:szCs w:val="28"/>
        </w:rPr>
      </w:pPr>
    </w:p>
    <w:sectPr w:rsidR="009E4FD4" w:rsidRPr="00780013"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AA7" w:rsidRDefault="00F06AA7" w:rsidP="006C23C0">
      <w:r>
        <w:separator/>
      </w:r>
    </w:p>
  </w:endnote>
  <w:endnote w:type="continuationSeparator" w:id="0">
    <w:p w:rsidR="00F06AA7" w:rsidRDefault="00F06AA7"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AA7" w:rsidRDefault="00F06AA7" w:rsidP="006C23C0">
      <w:r>
        <w:separator/>
      </w:r>
    </w:p>
  </w:footnote>
  <w:footnote w:type="continuationSeparator" w:id="0">
    <w:p w:rsidR="00F06AA7" w:rsidRDefault="00F06AA7"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7">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abstractNumId w:val="7"/>
  </w:num>
  <w:num w:numId="2">
    <w:abstractNumId w:val="3"/>
  </w:num>
  <w:num w:numId="3">
    <w:abstractNumId w:val="5"/>
  </w:num>
  <w:num w:numId="4">
    <w:abstractNumId w:val="0"/>
  </w:num>
  <w:num w:numId="5">
    <w:abstractNumId w:val="4"/>
  </w:num>
  <w:num w:numId="6">
    <w:abstractNumId w:val="2"/>
  </w:num>
  <w:num w:numId="7">
    <w:abstractNumId w:val="1"/>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174A2"/>
    <w:rsid w:val="0002704F"/>
    <w:rsid w:val="0003507F"/>
    <w:rsid w:val="00055AE3"/>
    <w:rsid w:val="000654FB"/>
    <w:rsid w:val="0006690C"/>
    <w:rsid w:val="00073FF2"/>
    <w:rsid w:val="00074DBA"/>
    <w:rsid w:val="00097D2A"/>
    <w:rsid w:val="000A0BDF"/>
    <w:rsid w:val="000B6018"/>
    <w:rsid w:val="000C6C96"/>
    <w:rsid w:val="000E34A2"/>
    <w:rsid w:val="000F109A"/>
    <w:rsid w:val="000F5181"/>
    <w:rsid w:val="0011789B"/>
    <w:rsid w:val="00123159"/>
    <w:rsid w:val="00135CBC"/>
    <w:rsid w:val="00141586"/>
    <w:rsid w:val="00151725"/>
    <w:rsid w:val="00153377"/>
    <w:rsid w:val="001654CD"/>
    <w:rsid w:val="00170996"/>
    <w:rsid w:val="001738B6"/>
    <w:rsid w:val="001B73C9"/>
    <w:rsid w:val="001D54DE"/>
    <w:rsid w:val="001D7325"/>
    <w:rsid w:val="001D7F43"/>
    <w:rsid w:val="001E242E"/>
    <w:rsid w:val="001E2FED"/>
    <w:rsid w:val="001F2F61"/>
    <w:rsid w:val="001F36C0"/>
    <w:rsid w:val="001F42BF"/>
    <w:rsid w:val="001F5041"/>
    <w:rsid w:val="002009FD"/>
    <w:rsid w:val="002033AA"/>
    <w:rsid w:val="0020585B"/>
    <w:rsid w:val="00215CDB"/>
    <w:rsid w:val="00216E5D"/>
    <w:rsid w:val="00230C1E"/>
    <w:rsid w:val="00240CC0"/>
    <w:rsid w:val="0024688D"/>
    <w:rsid w:val="00267845"/>
    <w:rsid w:val="00283519"/>
    <w:rsid w:val="002A28E0"/>
    <w:rsid w:val="002B11AD"/>
    <w:rsid w:val="002B1AB5"/>
    <w:rsid w:val="002B3E65"/>
    <w:rsid w:val="002C5DE7"/>
    <w:rsid w:val="002D357E"/>
    <w:rsid w:val="002E5600"/>
    <w:rsid w:val="00301F3D"/>
    <w:rsid w:val="00303A66"/>
    <w:rsid w:val="00317373"/>
    <w:rsid w:val="0032484C"/>
    <w:rsid w:val="00327E44"/>
    <w:rsid w:val="00332FD2"/>
    <w:rsid w:val="00333EDD"/>
    <w:rsid w:val="00335BF0"/>
    <w:rsid w:val="003432A5"/>
    <w:rsid w:val="003452CF"/>
    <w:rsid w:val="003520BA"/>
    <w:rsid w:val="003566AE"/>
    <w:rsid w:val="0036429E"/>
    <w:rsid w:val="00364BC5"/>
    <w:rsid w:val="0037056C"/>
    <w:rsid w:val="00374AD1"/>
    <w:rsid w:val="003A0C27"/>
    <w:rsid w:val="003B03B2"/>
    <w:rsid w:val="003B2E1C"/>
    <w:rsid w:val="003C0143"/>
    <w:rsid w:val="003D7908"/>
    <w:rsid w:val="003E103E"/>
    <w:rsid w:val="003F2473"/>
    <w:rsid w:val="004045F1"/>
    <w:rsid w:val="00436982"/>
    <w:rsid w:val="0046693E"/>
    <w:rsid w:val="004675D4"/>
    <w:rsid w:val="004715F0"/>
    <w:rsid w:val="00474D69"/>
    <w:rsid w:val="00475F5F"/>
    <w:rsid w:val="0048332F"/>
    <w:rsid w:val="00483C4E"/>
    <w:rsid w:val="004855F3"/>
    <w:rsid w:val="004900C3"/>
    <w:rsid w:val="004962F1"/>
    <w:rsid w:val="00496F16"/>
    <w:rsid w:val="004B75B4"/>
    <w:rsid w:val="004D400A"/>
    <w:rsid w:val="004D48B9"/>
    <w:rsid w:val="004E0961"/>
    <w:rsid w:val="004F45E3"/>
    <w:rsid w:val="004F644E"/>
    <w:rsid w:val="00515BAC"/>
    <w:rsid w:val="00516DB7"/>
    <w:rsid w:val="00521CAC"/>
    <w:rsid w:val="00553ED3"/>
    <w:rsid w:val="005561B9"/>
    <w:rsid w:val="005652E9"/>
    <w:rsid w:val="005728DF"/>
    <w:rsid w:val="00576F93"/>
    <w:rsid w:val="00580585"/>
    <w:rsid w:val="0058426F"/>
    <w:rsid w:val="00587CF2"/>
    <w:rsid w:val="00596495"/>
    <w:rsid w:val="00596899"/>
    <w:rsid w:val="005A3F3F"/>
    <w:rsid w:val="005A47F4"/>
    <w:rsid w:val="005A55E3"/>
    <w:rsid w:val="005B193D"/>
    <w:rsid w:val="005C0627"/>
    <w:rsid w:val="005C0DC8"/>
    <w:rsid w:val="005C7498"/>
    <w:rsid w:val="005D5B00"/>
    <w:rsid w:val="005F00AA"/>
    <w:rsid w:val="005F7CC9"/>
    <w:rsid w:val="00602F40"/>
    <w:rsid w:val="00623E10"/>
    <w:rsid w:val="00625A18"/>
    <w:rsid w:val="00630CFB"/>
    <w:rsid w:val="006330E4"/>
    <w:rsid w:val="00637E21"/>
    <w:rsid w:val="00643858"/>
    <w:rsid w:val="00653D1E"/>
    <w:rsid w:val="00674B8B"/>
    <w:rsid w:val="006757C9"/>
    <w:rsid w:val="00690029"/>
    <w:rsid w:val="006911DE"/>
    <w:rsid w:val="006A00BC"/>
    <w:rsid w:val="006A2DE4"/>
    <w:rsid w:val="006A4758"/>
    <w:rsid w:val="006C23C0"/>
    <w:rsid w:val="006C349B"/>
    <w:rsid w:val="006C7FBF"/>
    <w:rsid w:val="006E2165"/>
    <w:rsid w:val="00701FAF"/>
    <w:rsid w:val="007072FC"/>
    <w:rsid w:val="007142BB"/>
    <w:rsid w:val="00714DAE"/>
    <w:rsid w:val="00715A88"/>
    <w:rsid w:val="00717F32"/>
    <w:rsid w:val="00722BD9"/>
    <w:rsid w:val="00723347"/>
    <w:rsid w:val="0073282E"/>
    <w:rsid w:val="00735C04"/>
    <w:rsid w:val="007407CA"/>
    <w:rsid w:val="00751F1B"/>
    <w:rsid w:val="00765258"/>
    <w:rsid w:val="007713CE"/>
    <w:rsid w:val="00780013"/>
    <w:rsid w:val="00790201"/>
    <w:rsid w:val="00796726"/>
    <w:rsid w:val="007A3D79"/>
    <w:rsid w:val="007B20DD"/>
    <w:rsid w:val="007B6D8A"/>
    <w:rsid w:val="007C1A05"/>
    <w:rsid w:val="007C7094"/>
    <w:rsid w:val="007D4941"/>
    <w:rsid w:val="007D4D07"/>
    <w:rsid w:val="007D78C6"/>
    <w:rsid w:val="007E56E4"/>
    <w:rsid w:val="007F07EB"/>
    <w:rsid w:val="007F300E"/>
    <w:rsid w:val="007F41CE"/>
    <w:rsid w:val="007F49B2"/>
    <w:rsid w:val="008041D2"/>
    <w:rsid w:val="0080706E"/>
    <w:rsid w:val="00815842"/>
    <w:rsid w:val="00817159"/>
    <w:rsid w:val="008233E4"/>
    <w:rsid w:val="0082630B"/>
    <w:rsid w:val="008474D4"/>
    <w:rsid w:val="00847CB2"/>
    <w:rsid w:val="008500FD"/>
    <w:rsid w:val="00854FF2"/>
    <w:rsid w:val="00861086"/>
    <w:rsid w:val="008770A9"/>
    <w:rsid w:val="00877D4B"/>
    <w:rsid w:val="00893D1E"/>
    <w:rsid w:val="00895A9B"/>
    <w:rsid w:val="008961F0"/>
    <w:rsid w:val="008A1A64"/>
    <w:rsid w:val="008A2EF1"/>
    <w:rsid w:val="008C08E5"/>
    <w:rsid w:val="008C2600"/>
    <w:rsid w:val="008C2D91"/>
    <w:rsid w:val="008D1917"/>
    <w:rsid w:val="009113E1"/>
    <w:rsid w:val="009214CB"/>
    <w:rsid w:val="00933F6F"/>
    <w:rsid w:val="00973E83"/>
    <w:rsid w:val="00981B8B"/>
    <w:rsid w:val="00985E03"/>
    <w:rsid w:val="009C0669"/>
    <w:rsid w:val="009C1F7A"/>
    <w:rsid w:val="009D4507"/>
    <w:rsid w:val="009E3A8D"/>
    <w:rsid w:val="009E40C2"/>
    <w:rsid w:val="009E4FD4"/>
    <w:rsid w:val="00A0170D"/>
    <w:rsid w:val="00A35D0A"/>
    <w:rsid w:val="00A404EB"/>
    <w:rsid w:val="00A4520F"/>
    <w:rsid w:val="00A47083"/>
    <w:rsid w:val="00A50BD8"/>
    <w:rsid w:val="00A53800"/>
    <w:rsid w:val="00A774AF"/>
    <w:rsid w:val="00A93707"/>
    <w:rsid w:val="00A937E3"/>
    <w:rsid w:val="00AA0A92"/>
    <w:rsid w:val="00AA2BB0"/>
    <w:rsid w:val="00AA4E90"/>
    <w:rsid w:val="00AB03E3"/>
    <w:rsid w:val="00AC1B5F"/>
    <w:rsid w:val="00AC3D8C"/>
    <w:rsid w:val="00AD4A09"/>
    <w:rsid w:val="00AE0E3D"/>
    <w:rsid w:val="00AE7BDE"/>
    <w:rsid w:val="00AF6563"/>
    <w:rsid w:val="00B0145B"/>
    <w:rsid w:val="00B056A0"/>
    <w:rsid w:val="00B260DB"/>
    <w:rsid w:val="00B33951"/>
    <w:rsid w:val="00B47F94"/>
    <w:rsid w:val="00B536AE"/>
    <w:rsid w:val="00B6752D"/>
    <w:rsid w:val="00B72DDC"/>
    <w:rsid w:val="00B766D9"/>
    <w:rsid w:val="00B83271"/>
    <w:rsid w:val="00B8469D"/>
    <w:rsid w:val="00B8686D"/>
    <w:rsid w:val="00B907F9"/>
    <w:rsid w:val="00B941E9"/>
    <w:rsid w:val="00B94FCC"/>
    <w:rsid w:val="00BA2305"/>
    <w:rsid w:val="00BC3672"/>
    <w:rsid w:val="00BD0C94"/>
    <w:rsid w:val="00BD777F"/>
    <w:rsid w:val="00BE5268"/>
    <w:rsid w:val="00BF1BDD"/>
    <w:rsid w:val="00C011C9"/>
    <w:rsid w:val="00C03FDF"/>
    <w:rsid w:val="00C14B14"/>
    <w:rsid w:val="00C173B0"/>
    <w:rsid w:val="00C210C2"/>
    <w:rsid w:val="00C21A2F"/>
    <w:rsid w:val="00C22236"/>
    <w:rsid w:val="00C45A7A"/>
    <w:rsid w:val="00C53717"/>
    <w:rsid w:val="00C62263"/>
    <w:rsid w:val="00C72DCD"/>
    <w:rsid w:val="00C76D3B"/>
    <w:rsid w:val="00C857A2"/>
    <w:rsid w:val="00C93F47"/>
    <w:rsid w:val="00C94236"/>
    <w:rsid w:val="00CA04CC"/>
    <w:rsid w:val="00CA6D3A"/>
    <w:rsid w:val="00CC61BA"/>
    <w:rsid w:val="00CE737B"/>
    <w:rsid w:val="00CF6A78"/>
    <w:rsid w:val="00D072DF"/>
    <w:rsid w:val="00D13AE7"/>
    <w:rsid w:val="00D13E6E"/>
    <w:rsid w:val="00D20C60"/>
    <w:rsid w:val="00D27B5E"/>
    <w:rsid w:val="00D428F8"/>
    <w:rsid w:val="00D5313B"/>
    <w:rsid w:val="00D55B65"/>
    <w:rsid w:val="00D5664C"/>
    <w:rsid w:val="00DA01EB"/>
    <w:rsid w:val="00DA10F5"/>
    <w:rsid w:val="00DB1739"/>
    <w:rsid w:val="00DE2475"/>
    <w:rsid w:val="00DE5212"/>
    <w:rsid w:val="00DF0F2F"/>
    <w:rsid w:val="00DF3EE0"/>
    <w:rsid w:val="00E13DC6"/>
    <w:rsid w:val="00E14BE2"/>
    <w:rsid w:val="00E463E0"/>
    <w:rsid w:val="00E6572B"/>
    <w:rsid w:val="00E77097"/>
    <w:rsid w:val="00EC606F"/>
    <w:rsid w:val="00ED2A70"/>
    <w:rsid w:val="00ED378A"/>
    <w:rsid w:val="00ED3B5D"/>
    <w:rsid w:val="00EF6FE0"/>
    <w:rsid w:val="00F05458"/>
    <w:rsid w:val="00F06AA7"/>
    <w:rsid w:val="00F071DB"/>
    <w:rsid w:val="00F14FF2"/>
    <w:rsid w:val="00F24DF1"/>
    <w:rsid w:val="00F255C2"/>
    <w:rsid w:val="00F260F6"/>
    <w:rsid w:val="00F300DA"/>
    <w:rsid w:val="00F320DF"/>
    <w:rsid w:val="00F40006"/>
    <w:rsid w:val="00F47D44"/>
    <w:rsid w:val="00F543E2"/>
    <w:rsid w:val="00F64CE7"/>
    <w:rsid w:val="00F72C37"/>
    <w:rsid w:val="00F818C6"/>
    <w:rsid w:val="00F85B2D"/>
    <w:rsid w:val="00FA18CD"/>
    <w:rsid w:val="00FA5AF1"/>
    <w:rsid w:val="00FA6B6D"/>
    <w:rsid w:val="00FB71AE"/>
    <w:rsid w:val="00FD372D"/>
    <w:rsid w:val="00FE203E"/>
    <w:rsid w:val="00FF0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qFormat="1"/>
    <w:lsdException w:name="header" w:uiPriority="0" w:qFormat="1"/>
    <w:lsdException w:name="footer" w:uiPriority="0"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C23C0"/>
    <w:pPr>
      <w:widowControl w:val="0"/>
      <w:jc w:val="both"/>
    </w:pPr>
    <w:rPr>
      <w:rFonts w:ascii="Times New Roman" w:eastAsia="宋体" w:hAnsi="Times New Roman" w:cs="Times New Roman"/>
      <w:szCs w:val="21"/>
    </w:rPr>
  </w:style>
  <w:style w:type="paragraph" w:styleId="11">
    <w:name w:val="heading 1"/>
    <w:basedOn w:val="a6"/>
    <w:next w:val="a6"/>
    <w:link w:val="1Char"/>
    <w:qFormat/>
    <w:rsid w:val="006C23C0"/>
    <w:pPr>
      <w:keepNext/>
      <w:keepLines/>
      <w:spacing w:before="340" w:after="330" w:line="578" w:lineRule="auto"/>
      <w:outlineLvl w:val="0"/>
    </w:pPr>
    <w:rPr>
      <w:b/>
      <w:bCs/>
      <w:kern w:val="44"/>
      <w:sz w:val="44"/>
      <w:szCs w:val="44"/>
    </w:rPr>
  </w:style>
  <w:style w:type="paragraph" w:styleId="21">
    <w:name w:val="heading 2"/>
    <w:basedOn w:val="a6"/>
    <w:next w:val="a6"/>
    <w:link w:val="2Char"/>
    <w:uiPriority w:val="99"/>
    <w:qFormat/>
    <w:rsid w:val="006C23C0"/>
    <w:pPr>
      <w:keepNext/>
      <w:keepLines/>
      <w:spacing w:before="260" w:after="260" w:line="415" w:lineRule="auto"/>
      <w:outlineLvl w:val="1"/>
    </w:pPr>
    <w:rPr>
      <w:rFonts w:ascii="Arial" w:eastAsia="黑体" w:hAnsi="Arial" w:cs="Arial"/>
      <w:b/>
      <w:bCs/>
      <w:sz w:val="32"/>
      <w:szCs w:val="32"/>
    </w:rPr>
  </w:style>
  <w:style w:type="paragraph" w:styleId="30">
    <w:name w:val="heading 3"/>
    <w:basedOn w:val="a6"/>
    <w:next w:val="a7"/>
    <w:link w:val="3Char1"/>
    <w:qFormat/>
    <w:rsid w:val="0078001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780013"/>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78001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78001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78001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78001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78001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6C23C0"/>
    <w:rPr>
      <w:sz w:val="18"/>
      <w:szCs w:val="18"/>
    </w:rPr>
  </w:style>
  <w:style w:type="paragraph" w:styleId="ac">
    <w:name w:val="footer"/>
    <w:basedOn w:val="a6"/>
    <w:link w:val="Char0"/>
    <w:unhideWhenUsed/>
    <w:qFormat/>
    <w:rsid w:val="006C23C0"/>
    <w:pPr>
      <w:tabs>
        <w:tab w:val="center" w:pos="4153"/>
        <w:tab w:val="right" w:pos="8306"/>
      </w:tabs>
      <w:snapToGrid w:val="0"/>
      <w:jc w:val="left"/>
    </w:pPr>
    <w:rPr>
      <w:sz w:val="18"/>
      <w:szCs w:val="18"/>
    </w:rPr>
  </w:style>
  <w:style w:type="character" w:customStyle="1" w:styleId="Char0">
    <w:name w:val="页脚 Char"/>
    <w:basedOn w:val="a8"/>
    <w:link w:val="ac"/>
    <w:qFormat/>
    <w:rsid w:val="006C23C0"/>
    <w:rPr>
      <w:sz w:val="18"/>
      <w:szCs w:val="18"/>
    </w:rPr>
  </w:style>
  <w:style w:type="character" w:customStyle="1" w:styleId="1Char">
    <w:name w:val="标题 1 Char"/>
    <w:basedOn w:val="a8"/>
    <w:link w:val="11"/>
    <w:qFormat/>
    <w:rsid w:val="006C23C0"/>
    <w:rPr>
      <w:rFonts w:ascii="Times New Roman" w:eastAsia="宋体" w:hAnsi="Times New Roman" w:cs="Times New Roman"/>
      <w:b/>
      <w:bCs/>
      <w:kern w:val="44"/>
      <w:sz w:val="44"/>
      <w:szCs w:val="44"/>
    </w:rPr>
  </w:style>
  <w:style w:type="character" w:customStyle="1" w:styleId="2Char">
    <w:name w:val="标题 2 Char"/>
    <w:basedOn w:val="a8"/>
    <w:link w:val="21"/>
    <w:qFormat/>
    <w:rsid w:val="006C23C0"/>
    <w:rPr>
      <w:rFonts w:ascii="Arial" w:eastAsia="黑体" w:hAnsi="Arial" w:cs="Arial"/>
      <w:b/>
      <w:bCs/>
      <w:sz w:val="32"/>
      <w:szCs w:val="32"/>
    </w:rPr>
  </w:style>
  <w:style w:type="paragraph" w:styleId="ad">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8"/>
    <w:link w:val="ad"/>
    <w:qFormat/>
    <w:rsid w:val="006C23C0"/>
    <w:rPr>
      <w:rFonts w:ascii="宋体" w:eastAsia="宋体" w:hAnsi="Courier New" w:cs="Times New Roman"/>
    </w:rPr>
  </w:style>
  <w:style w:type="character" w:customStyle="1" w:styleId="NormalCharacter">
    <w:name w:val="NormalCharacter"/>
    <w:semiHidden/>
    <w:rsid w:val="00521CAC"/>
  </w:style>
  <w:style w:type="paragraph" w:styleId="ae">
    <w:name w:val="Balloon Text"/>
    <w:basedOn w:val="a6"/>
    <w:link w:val="Char2"/>
    <w:unhideWhenUsed/>
    <w:qFormat/>
    <w:rsid w:val="0020585B"/>
    <w:rPr>
      <w:sz w:val="18"/>
      <w:szCs w:val="18"/>
    </w:rPr>
  </w:style>
  <w:style w:type="character" w:customStyle="1" w:styleId="Char2">
    <w:name w:val="批注框文本 Char"/>
    <w:basedOn w:val="a8"/>
    <w:link w:val="ae"/>
    <w:qFormat/>
    <w:rsid w:val="0020585B"/>
    <w:rPr>
      <w:rFonts w:ascii="Times New Roman" w:eastAsia="宋体" w:hAnsi="Times New Roman" w:cs="Times New Roman"/>
      <w:sz w:val="18"/>
      <w:szCs w:val="18"/>
    </w:rPr>
  </w:style>
  <w:style w:type="character" w:styleId="af">
    <w:name w:val="Hyperlink"/>
    <w:basedOn w:val="a8"/>
    <w:uiPriority w:val="99"/>
    <w:unhideWhenUsed/>
    <w:qFormat/>
    <w:rsid w:val="003A0C27"/>
    <w:rPr>
      <w:color w:val="0000FF"/>
      <w:u w:val="single"/>
    </w:rPr>
  </w:style>
  <w:style w:type="character" w:styleId="af0">
    <w:name w:val="Emphasis"/>
    <w:uiPriority w:val="20"/>
    <w:qFormat/>
    <w:rsid w:val="00F24DF1"/>
    <w:rPr>
      <w:color w:val="CC0033"/>
    </w:rPr>
  </w:style>
  <w:style w:type="character" w:customStyle="1" w:styleId="3Char">
    <w:name w:val="标题 3 Char"/>
    <w:basedOn w:val="a8"/>
    <w:qFormat/>
    <w:rsid w:val="00780013"/>
    <w:rPr>
      <w:rFonts w:ascii="Times New Roman" w:eastAsia="宋体" w:hAnsi="Times New Roman" w:cs="Times New Roman"/>
      <w:b/>
      <w:bCs/>
      <w:sz w:val="32"/>
      <w:szCs w:val="32"/>
    </w:rPr>
  </w:style>
  <w:style w:type="character" w:customStyle="1" w:styleId="4Char">
    <w:name w:val="标题 4 Char"/>
    <w:basedOn w:val="a8"/>
    <w:link w:val="4"/>
    <w:qFormat/>
    <w:rsid w:val="00780013"/>
    <w:rPr>
      <w:rFonts w:ascii="Times New Roman" w:eastAsia="宋体" w:hAnsi="Times New Roman" w:cs="Times New Roman"/>
      <w:kern w:val="0"/>
      <w:sz w:val="24"/>
      <w:szCs w:val="20"/>
    </w:rPr>
  </w:style>
  <w:style w:type="character" w:customStyle="1" w:styleId="5Char">
    <w:name w:val="标题 5 Char"/>
    <w:basedOn w:val="a8"/>
    <w:link w:val="5"/>
    <w:qFormat/>
    <w:rsid w:val="00780013"/>
    <w:rPr>
      <w:rFonts w:ascii="Times New Roman" w:eastAsia="宋体" w:hAnsi="Times New Roman" w:cs="Times New Roman"/>
      <w:b/>
      <w:kern w:val="0"/>
      <w:sz w:val="28"/>
      <w:szCs w:val="20"/>
    </w:rPr>
  </w:style>
  <w:style w:type="character" w:customStyle="1" w:styleId="6Char">
    <w:name w:val="标题 6 Char"/>
    <w:basedOn w:val="a8"/>
    <w:link w:val="6"/>
    <w:qFormat/>
    <w:rsid w:val="00780013"/>
    <w:rPr>
      <w:rFonts w:ascii="Arial" w:eastAsia="黑体" w:hAnsi="Arial" w:cs="Times New Roman"/>
      <w:b/>
      <w:kern w:val="0"/>
      <w:sz w:val="24"/>
      <w:szCs w:val="20"/>
    </w:rPr>
  </w:style>
  <w:style w:type="character" w:customStyle="1" w:styleId="7Char">
    <w:name w:val="标题 7 Char"/>
    <w:basedOn w:val="a8"/>
    <w:link w:val="7"/>
    <w:qFormat/>
    <w:rsid w:val="00780013"/>
    <w:rPr>
      <w:rFonts w:ascii="Times New Roman" w:eastAsia="宋体" w:hAnsi="Times New Roman" w:cs="Times New Roman"/>
      <w:b/>
      <w:kern w:val="0"/>
      <w:sz w:val="24"/>
      <w:szCs w:val="20"/>
    </w:rPr>
  </w:style>
  <w:style w:type="character" w:customStyle="1" w:styleId="8Char">
    <w:name w:val="标题 8 Char"/>
    <w:basedOn w:val="a8"/>
    <w:link w:val="8"/>
    <w:qFormat/>
    <w:rsid w:val="00780013"/>
    <w:rPr>
      <w:rFonts w:ascii="Arial" w:eastAsia="黑体" w:hAnsi="Arial" w:cs="Times New Roman"/>
      <w:kern w:val="0"/>
      <w:sz w:val="24"/>
      <w:szCs w:val="20"/>
    </w:rPr>
  </w:style>
  <w:style w:type="character" w:customStyle="1" w:styleId="9Char">
    <w:name w:val="标题 9 Char"/>
    <w:basedOn w:val="a8"/>
    <w:link w:val="9"/>
    <w:qFormat/>
    <w:rsid w:val="00780013"/>
    <w:rPr>
      <w:rFonts w:ascii="Arial" w:eastAsia="黑体" w:hAnsi="Arial" w:cs="Times New Roman"/>
      <w:kern w:val="0"/>
      <w:szCs w:val="20"/>
    </w:rPr>
  </w:style>
  <w:style w:type="character" w:customStyle="1" w:styleId="2Char1">
    <w:name w:val="标题 2 Char1"/>
    <w:qFormat/>
    <w:rsid w:val="00780013"/>
    <w:rPr>
      <w:rFonts w:ascii="Arial" w:eastAsia="黑体" w:hAnsi="Arial"/>
      <w:b/>
      <w:sz w:val="30"/>
      <w:lang w:val="en-US" w:eastAsia="zh-CN" w:bidi="ar-SA"/>
    </w:rPr>
  </w:style>
  <w:style w:type="paragraph" w:styleId="a7">
    <w:name w:val="Normal Indent"/>
    <w:basedOn w:val="a6"/>
    <w:link w:val="Char10"/>
    <w:uiPriority w:val="99"/>
    <w:qFormat/>
    <w:rsid w:val="00780013"/>
    <w:pPr>
      <w:autoSpaceDE w:val="0"/>
      <w:autoSpaceDN w:val="0"/>
      <w:adjustRightInd w:val="0"/>
      <w:ind w:firstLine="420"/>
      <w:jc w:val="left"/>
    </w:pPr>
    <w:rPr>
      <w:rFonts w:ascii="宋体"/>
      <w:sz w:val="24"/>
      <w:szCs w:val="24"/>
    </w:rPr>
  </w:style>
  <w:style w:type="character" w:customStyle="1" w:styleId="Char10">
    <w:name w:val="正文缩进 Char1"/>
    <w:link w:val="a7"/>
    <w:uiPriority w:val="99"/>
    <w:qFormat/>
    <w:rsid w:val="00780013"/>
    <w:rPr>
      <w:rFonts w:ascii="宋体" w:eastAsia="宋体" w:hAnsi="Times New Roman" w:cs="Times New Roman"/>
      <w:sz w:val="24"/>
      <w:szCs w:val="24"/>
    </w:rPr>
  </w:style>
  <w:style w:type="character" w:customStyle="1" w:styleId="3Char1">
    <w:name w:val="标题 3 Char1"/>
    <w:link w:val="30"/>
    <w:qFormat/>
    <w:rsid w:val="00780013"/>
    <w:rPr>
      <w:rFonts w:ascii="宋体" w:eastAsia="宋体" w:hAnsi="Times New Roman" w:cs="Times New Roman"/>
      <w:b/>
      <w:kern w:val="0"/>
      <w:sz w:val="24"/>
      <w:szCs w:val="20"/>
      <w:u w:val="single"/>
    </w:rPr>
  </w:style>
  <w:style w:type="paragraph" w:styleId="70">
    <w:name w:val="toc 7"/>
    <w:basedOn w:val="a6"/>
    <w:next w:val="a6"/>
    <w:qFormat/>
    <w:rsid w:val="00780013"/>
    <w:pPr>
      <w:ind w:leftChars="1200" w:left="2520"/>
    </w:pPr>
    <w:rPr>
      <w:szCs w:val="24"/>
    </w:rPr>
  </w:style>
  <w:style w:type="paragraph" w:styleId="af1">
    <w:name w:val="caption"/>
    <w:basedOn w:val="a6"/>
    <w:next w:val="a6"/>
    <w:qFormat/>
    <w:rsid w:val="00780013"/>
    <w:pPr>
      <w:spacing w:line="480" w:lineRule="auto"/>
    </w:pPr>
    <w:rPr>
      <w:rFonts w:ascii="华文中宋" w:eastAsia="华文中宋" w:hAnsi="华文中宋"/>
      <w:sz w:val="36"/>
      <w:szCs w:val="20"/>
    </w:rPr>
  </w:style>
  <w:style w:type="paragraph" w:styleId="af2">
    <w:name w:val="Document Map"/>
    <w:basedOn w:val="a6"/>
    <w:link w:val="Char3"/>
    <w:qFormat/>
    <w:rsid w:val="00780013"/>
    <w:pPr>
      <w:shd w:val="clear" w:color="auto" w:fill="000080"/>
    </w:pPr>
    <w:rPr>
      <w:szCs w:val="24"/>
    </w:rPr>
  </w:style>
  <w:style w:type="character" w:customStyle="1" w:styleId="Char3">
    <w:name w:val="文档结构图 Char"/>
    <w:basedOn w:val="a8"/>
    <w:link w:val="af2"/>
    <w:qFormat/>
    <w:rsid w:val="00780013"/>
    <w:rPr>
      <w:rFonts w:ascii="Times New Roman" w:eastAsia="宋体" w:hAnsi="Times New Roman" w:cs="Times New Roman"/>
      <w:szCs w:val="24"/>
      <w:shd w:val="clear" w:color="auto" w:fill="000080"/>
    </w:rPr>
  </w:style>
  <w:style w:type="paragraph" w:styleId="af3">
    <w:name w:val="annotation text"/>
    <w:basedOn w:val="a6"/>
    <w:link w:val="Char11"/>
    <w:uiPriority w:val="99"/>
    <w:qFormat/>
    <w:rsid w:val="00780013"/>
    <w:pPr>
      <w:jc w:val="left"/>
    </w:pPr>
    <w:rPr>
      <w:szCs w:val="24"/>
    </w:rPr>
  </w:style>
  <w:style w:type="character" w:customStyle="1" w:styleId="Char4">
    <w:name w:val="批注文字 Char"/>
    <w:basedOn w:val="a8"/>
    <w:uiPriority w:val="99"/>
    <w:qFormat/>
    <w:rsid w:val="00780013"/>
    <w:rPr>
      <w:rFonts w:ascii="Times New Roman" w:eastAsia="宋体" w:hAnsi="Times New Roman" w:cs="Times New Roman"/>
      <w:szCs w:val="21"/>
    </w:rPr>
  </w:style>
  <w:style w:type="character" w:customStyle="1" w:styleId="Char11">
    <w:name w:val="批注文字 Char1"/>
    <w:link w:val="af3"/>
    <w:uiPriority w:val="99"/>
    <w:qFormat/>
    <w:rsid w:val="00780013"/>
    <w:rPr>
      <w:rFonts w:ascii="Times New Roman" w:eastAsia="宋体" w:hAnsi="Times New Roman" w:cs="Times New Roman"/>
      <w:szCs w:val="24"/>
    </w:rPr>
  </w:style>
  <w:style w:type="paragraph" w:styleId="31">
    <w:name w:val="Body Text 3"/>
    <w:basedOn w:val="a6"/>
    <w:link w:val="3Char0"/>
    <w:qFormat/>
    <w:rsid w:val="00780013"/>
    <w:pPr>
      <w:spacing w:after="120"/>
    </w:pPr>
    <w:rPr>
      <w:sz w:val="16"/>
      <w:szCs w:val="16"/>
    </w:rPr>
  </w:style>
  <w:style w:type="character" w:customStyle="1" w:styleId="3Char0">
    <w:name w:val="正文文本 3 Char"/>
    <w:basedOn w:val="a8"/>
    <w:link w:val="31"/>
    <w:qFormat/>
    <w:rsid w:val="00780013"/>
    <w:rPr>
      <w:rFonts w:ascii="Times New Roman" w:eastAsia="宋体" w:hAnsi="Times New Roman" w:cs="Times New Roman"/>
      <w:sz w:val="16"/>
      <w:szCs w:val="16"/>
    </w:rPr>
  </w:style>
  <w:style w:type="paragraph" w:styleId="32">
    <w:name w:val="List Bullet 3"/>
    <w:basedOn w:val="a6"/>
    <w:qFormat/>
    <w:rsid w:val="00780013"/>
    <w:pPr>
      <w:tabs>
        <w:tab w:val="left" w:pos="1200"/>
      </w:tabs>
      <w:ind w:left="1200" w:hanging="360"/>
    </w:pPr>
    <w:rPr>
      <w:szCs w:val="24"/>
    </w:rPr>
  </w:style>
  <w:style w:type="paragraph" w:styleId="af4">
    <w:name w:val="Body Text"/>
    <w:basedOn w:val="a6"/>
    <w:link w:val="Char5"/>
    <w:qFormat/>
    <w:rsid w:val="00780013"/>
    <w:pPr>
      <w:tabs>
        <w:tab w:val="left" w:pos="567"/>
      </w:tabs>
      <w:spacing w:before="120" w:line="22" w:lineRule="atLeast"/>
    </w:pPr>
    <w:rPr>
      <w:rFonts w:ascii="宋体" w:hAnsi="宋体"/>
      <w:sz w:val="24"/>
      <w:szCs w:val="24"/>
    </w:rPr>
  </w:style>
  <w:style w:type="character" w:customStyle="1" w:styleId="Char5">
    <w:name w:val="正文文本 Char"/>
    <w:basedOn w:val="a8"/>
    <w:link w:val="af4"/>
    <w:qFormat/>
    <w:rsid w:val="00780013"/>
    <w:rPr>
      <w:rFonts w:ascii="宋体" w:eastAsia="宋体" w:hAnsi="宋体" w:cs="Times New Roman"/>
      <w:sz w:val="24"/>
      <w:szCs w:val="24"/>
    </w:rPr>
  </w:style>
  <w:style w:type="paragraph" w:styleId="af5">
    <w:name w:val="Body Text Indent"/>
    <w:basedOn w:val="a6"/>
    <w:link w:val="Char20"/>
    <w:qFormat/>
    <w:rsid w:val="00780013"/>
    <w:pPr>
      <w:spacing w:line="360" w:lineRule="auto"/>
      <w:ind w:firstLine="570"/>
    </w:pPr>
    <w:rPr>
      <w:sz w:val="24"/>
      <w:szCs w:val="24"/>
    </w:rPr>
  </w:style>
  <w:style w:type="character" w:customStyle="1" w:styleId="Char6">
    <w:name w:val="正文文本缩进 Char"/>
    <w:basedOn w:val="a8"/>
    <w:qFormat/>
    <w:rsid w:val="00780013"/>
    <w:rPr>
      <w:rFonts w:ascii="Times New Roman" w:eastAsia="宋体" w:hAnsi="Times New Roman" w:cs="Times New Roman"/>
      <w:szCs w:val="21"/>
    </w:rPr>
  </w:style>
  <w:style w:type="character" w:customStyle="1" w:styleId="Char20">
    <w:name w:val="正文文本缩进 Char2"/>
    <w:link w:val="af5"/>
    <w:qFormat/>
    <w:rsid w:val="00780013"/>
    <w:rPr>
      <w:rFonts w:ascii="Times New Roman" w:eastAsia="宋体" w:hAnsi="Times New Roman" w:cs="Times New Roman"/>
      <w:sz w:val="24"/>
      <w:szCs w:val="24"/>
    </w:rPr>
  </w:style>
  <w:style w:type="paragraph" w:styleId="22">
    <w:name w:val="List 2"/>
    <w:basedOn w:val="a6"/>
    <w:qFormat/>
    <w:rsid w:val="00780013"/>
    <w:pPr>
      <w:ind w:leftChars="200" w:left="100" w:hangingChars="200" w:hanging="200"/>
    </w:pPr>
    <w:rPr>
      <w:szCs w:val="24"/>
    </w:rPr>
  </w:style>
  <w:style w:type="paragraph" w:styleId="af6">
    <w:name w:val="Block Text"/>
    <w:basedOn w:val="a6"/>
    <w:qFormat/>
    <w:rsid w:val="00780013"/>
    <w:pPr>
      <w:widowControl/>
      <w:ind w:left="480" w:right="-341" w:firstLine="513"/>
    </w:pPr>
    <w:rPr>
      <w:kern w:val="0"/>
      <w:sz w:val="24"/>
      <w:szCs w:val="20"/>
    </w:rPr>
  </w:style>
  <w:style w:type="paragraph" w:styleId="50">
    <w:name w:val="toc 5"/>
    <w:basedOn w:val="a6"/>
    <w:next w:val="a6"/>
    <w:qFormat/>
    <w:rsid w:val="00780013"/>
    <w:pPr>
      <w:ind w:leftChars="800" w:left="1680"/>
    </w:pPr>
    <w:rPr>
      <w:szCs w:val="24"/>
    </w:rPr>
  </w:style>
  <w:style w:type="paragraph" w:styleId="33">
    <w:name w:val="toc 3"/>
    <w:basedOn w:val="a6"/>
    <w:next w:val="a6"/>
    <w:uiPriority w:val="39"/>
    <w:qFormat/>
    <w:rsid w:val="00780013"/>
    <w:pPr>
      <w:ind w:leftChars="400" w:left="840"/>
    </w:pPr>
    <w:rPr>
      <w:szCs w:val="24"/>
    </w:rPr>
  </w:style>
  <w:style w:type="paragraph" w:styleId="80">
    <w:name w:val="toc 8"/>
    <w:basedOn w:val="a6"/>
    <w:next w:val="a6"/>
    <w:qFormat/>
    <w:rsid w:val="00780013"/>
    <w:pPr>
      <w:ind w:leftChars="1400" w:left="2940"/>
    </w:pPr>
    <w:rPr>
      <w:szCs w:val="24"/>
    </w:rPr>
  </w:style>
  <w:style w:type="paragraph" w:styleId="af7">
    <w:name w:val="Date"/>
    <w:basedOn w:val="a6"/>
    <w:next w:val="a6"/>
    <w:link w:val="Char7"/>
    <w:qFormat/>
    <w:rsid w:val="00780013"/>
    <w:pPr>
      <w:ind w:leftChars="2500" w:left="100"/>
    </w:pPr>
    <w:rPr>
      <w:rFonts w:ascii="仿宋_GB2312" w:eastAsia="仿宋_GB2312" w:hAnsi="宋体"/>
      <w:color w:val="000000"/>
      <w:sz w:val="24"/>
      <w:szCs w:val="24"/>
    </w:rPr>
  </w:style>
  <w:style w:type="character" w:customStyle="1" w:styleId="Char7">
    <w:name w:val="日期 Char"/>
    <w:basedOn w:val="a8"/>
    <w:link w:val="af7"/>
    <w:qFormat/>
    <w:rsid w:val="00780013"/>
    <w:rPr>
      <w:rFonts w:ascii="仿宋_GB2312" w:eastAsia="仿宋_GB2312" w:hAnsi="宋体" w:cs="Times New Roman"/>
      <w:color w:val="000000"/>
      <w:sz w:val="24"/>
      <w:szCs w:val="24"/>
    </w:rPr>
  </w:style>
  <w:style w:type="paragraph" w:styleId="23">
    <w:name w:val="Body Text Indent 2"/>
    <w:basedOn w:val="a6"/>
    <w:link w:val="2Char0"/>
    <w:qFormat/>
    <w:rsid w:val="00780013"/>
    <w:pPr>
      <w:ind w:firstLineChars="200" w:firstLine="480"/>
    </w:pPr>
    <w:rPr>
      <w:rFonts w:ascii="仿宋_GB2312" w:eastAsia="仿宋_GB2312"/>
      <w:sz w:val="24"/>
      <w:szCs w:val="24"/>
    </w:rPr>
  </w:style>
  <w:style w:type="character" w:customStyle="1" w:styleId="2Char0">
    <w:name w:val="正文文本缩进 2 Char"/>
    <w:basedOn w:val="a8"/>
    <w:link w:val="23"/>
    <w:qFormat/>
    <w:rsid w:val="00780013"/>
    <w:rPr>
      <w:rFonts w:ascii="仿宋_GB2312" w:eastAsia="仿宋_GB2312" w:hAnsi="Times New Roman" w:cs="Times New Roman"/>
      <w:sz w:val="24"/>
      <w:szCs w:val="24"/>
    </w:rPr>
  </w:style>
  <w:style w:type="character" w:customStyle="1" w:styleId="Char12">
    <w:name w:val="页脚 Char1"/>
    <w:uiPriority w:val="99"/>
    <w:qFormat/>
    <w:rsid w:val="00780013"/>
    <w:rPr>
      <w:rFonts w:ascii="宋体" w:eastAsia="宋体"/>
      <w:sz w:val="18"/>
      <w:lang w:val="en-US" w:eastAsia="zh-CN" w:bidi="ar-SA"/>
    </w:rPr>
  </w:style>
  <w:style w:type="paragraph" w:styleId="af8">
    <w:name w:val="envelope return"/>
    <w:basedOn w:val="a6"/>
    <w:qFormat/>
    <w:rsid w:val="00780013"/>
    <w:pPr>
      <w:snapToGrid w:val="0"/>
    </w:pPr>
    <w:rPr>
      <w:rFonts w:ascii="Arial" w:hAnsi="Arial"/>
      <w:szCs w:val="24"/>
    </w:rPr>
  </w:style>
  <w:style w:type="character" w:customStyle="1" w:styleId="Char13">
    <w:name w:val="页眉 Char1"/>
    <w:uiPriority w:val="99"/>
    <w:qFormat/>
    <w:rsid w:val="00780013"/>
    <w:rPr>
      <w:rFonts w:eastAsia="宋体"/>
      <w:kern w:val="2"/>
      <w:sz w:val="18"/>
      <w:szCs w:val="18"/>
      <w:lang w:val="en-US" w:eastAsia="zh-CN" w:bidi="ar-SA"/>
    </w:rPr>
  </w:style>
  <w:style w:type="paragraph" w:styleId="12">
    <w:name w:val="toc 1"/>
    <w:basedOn w:val="a6"/>
    <w:next w:val="a6"/>
    <w:uiPriority w:val="39"/>
    <w:qFormat/>
    <w:rsid w:val="00780013"/>
    <w:pPr>
      <w:tabs>
        <w:tab w:val="left" w:pos="1050"/>
        <w:tab w:val="right" w:leader="dot" w:pos="8937"/>
      </w:tabs>
      <w:spacing w:line="300" w:lineRule="auto"/>
    </w:pPr>
    <w:rPr>
      <w:rFonts w:ascii="宋体" w:hAnsi="宋体"/>
      <w:b/>
      <w:sz w:val="24"/>
      <w:szCs w:val="24"/>
    </w:rPr>
  </w:style>
  <w:style w:type="paragraph" w:styleId="40">
    <w:name w:val="toc 4"/>
    <w:basedOn w:val="a6"/>
    <w:next w:val="a6"/>
    <w:qFormat/>
    <w:rsid w:val="00780013"/>
    <w:pPr>
      <w:ind w:leftChars="600" w:left="1260"/>
    </w:pPr>
    <w:rPr>
      <w:szCs w:val="24"/>
    </w:rPr>
  </w:style>
  <w:style w:type="paragraph" w:styleId="af9">
    <w:name w:val="Subtitle"/>
    <w:basedOn w:val="a6"/>
    <w:next w:val="a6"/>
    <w:link w:val="Char8"/>
    <w:qFormat/>
    <w:rsid w:val="00780013"/>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8">
    <w:name w:val="副标题 Char"/>
    <w:basedOn w:val="a8"/>
    <w:link w:val="af9"/>
    <w:qFormat/>
    <w:rsid w:val="00780013"/>
    <w:rPr>
      <w:rFonts w:ascii="Cambria" w:hAnsi="Cambria"/>
      <w:b/>
      <w:bCs/>
      <w:kern w:val="28"/>
      <w:sz w:val="32"/>
      <w:szCs w:val="32"/>
    </w:rPr>
  </w:style>
  <w:style w:type="paragraph" w:styleId="60">
    <w:name w:val="toc 6"/>
    <w:basedOn w:val="a6"/>
    <w:next w:val="a6"/>
    <w:qFormat/>
    <w:rsid w:val="00780013"/>
    <w:pPr>
      <w:ind w:leftChars="1000" w:left="2100"/>
    </w:pPr>
    <w:rPr>
      <w:szCs w:val="24"/>
    </w:rPr>
  </w:style>
  <w:style w:type="paragraph" w:styleId="34">
    <w:name w:val="Body Text Indent 3"/>
    <w:basedOn w:val="a6"/>
    <w:link w:val="3Char2"/>
    <w:qFormat/>
    <w:rsid w:val="0078001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780013"/>
    <w:rPr>
      <w:rFonts w:ascii="宋体" w:eastAsia="宋体" w:hAnsi="Times New Roman" w:cs="Times New Roman"/>
      <w:kern w:val="0"/>
      <w:sz w:val="24"/>
      <w:szCs w:val="20"/>
    </w:rPr>
  </w:style>
  <w:style w:type="paragraph" w:styleId="24">
    <w:name w:val="toc 2"/>
    <w:basedOn w:val="a6"/>
    <w:next w:val="a6"/>
    <w:uiPriority w:val="39"/>
    <w:qFormat/>
    <w:rsid w:val="00780013"/>
    <w:pPr>
      <w:tabs>
        <w:tab w:val="right" w:leader="dot" w:pos="8937"/>
      </w:tabs>
      <w:spacing w:line="312" w:lineRule="auto"/>
      <w:ind w:leftChars="200" w:left="420"/>
    </w:pPr>
    <w:rPr>
      <w:szCs w:val="24"/>
    </w:rPr>
  </w:style>
  <w:style w:type="paragraph" w:styleId="90">
    <w:name w:val="toc 9"/>
    <w:basedOn w:val="a6"/>
    <w:next w:val="a6"/>
    <w:qFormat/>
    <w:rsid w:val="00780013"/>
    <w:pPr>
      <w:ind w:leftChars="1600" w:left="3360"/>
    </w:pPr>
    <w:rPr>
      <w:szCs w:val="24"/>
    </w:rPr>
  </w:style>
  <w:style w:type="paragraph" w:styleId="HTML">
    <w:name w:val="HTML Preformatted"/>
    <w:basedOn w:val="a6"/>
    <w:link w:val="HTMLChar"/>
    <w:qFormat/>
    <w:rsid w:val="00780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qFormat/>
    <w:rsid w:val="00780013"/>
    <w:rPr>
      <w:rFonts w:ascii="宋体" w:eastAsia="宋体" w:hAnsi="宋体" w:cs="宋体"/>
      <w:kern w:val="0"/>
      <w:sz w:val="24"/>
      <w:szCs w:val="24"/>
    </w:rPr>
  </w:style>
  <w:style w:type="paragraph" w:styleId="afa">
    <w:name w:val="Normal (Web)"/>
    <w:basedOn w:val="a6"/>
    <w:uiPriority w:val="99"/>
    <w:unhideWhenUsed/>
    <w:qFormat/>
    <w:rsid w:val="00780013"/>
    <w:pPr>
      <w:widowControl/>
      <w:spacing w:before="100" w:beforeAutospacing="1" w:after="100" w:afterAutospacing="1"/>
      <w:jc w:val="left"/>
    </w:pPr>
    <w:rPr>
      <w:rFonts w:ascii="宋体" w:hAnsi="宋体" w:cs="宋体"/>
      <w:kern w:val="0"/>
      <w:sz w:val="24"/>
      <w:szCs w:val="24"/>
    </w:rPr>
  </w:style>
  <w:style w:type="paragraph" w:styleId="13">
    <w:name w:val="index 1"/>
    <w:basedOn w:val="a6"/>
    <w:next w:val="a6"/>
    <w:qFormat/>
    <w:rsid w:val="00780013"/>
    <w:rPr>
      <w:szCs w:val="20"/>
    </w:rPr>
  </w:style>
  <w:style w:type="paragraph" w:styleId="afb">
    <w:name w:val="Title"/>
    <w:basedOn w:val="a6"/>
    <w:link w:val="Char14"/>
    <w:qFormat/>
    <w:rsid w:val="00780013"/>
    <w:pPr>
      <w:jc w:val="center"/>
      <w:outlineLvl w:val="0"/>
    </w:pPr>
    <w:rPr>
      <w:b/>
      <w:sz w:val="32"/>
      <w:szCs w:val="20"/>
    </w:rPr>
  </w:style>
  <w:style w:type="character" w:customStyle="1" w:styleId="Char9">
    <w:name w:val="标题 Char"/>
    <w:basedOn w:val="a8"/>
    <w:qFormat/>
    <w:rsid w:val="00780013"/>
    <w:rPr>
      <w:rFonts w:asciiTheme="majorHAnsi" w:eastAsia="宋体" w:hAnsiTheme="majorHAnsi" w:cstheme="majorBidi"/>
      <w:b/>
      <w:bCs/>
      <w:sz w:val="32"/>
      <w:szCs w:val="32"/>
    </w:rPr>
  </w:style>
  <w:style w:type="character" w:customStyle="1" w:styleId="Char14">
    <w:name w:val="标题 Char1"/>
    <w:link w:val="afb"/>
    <w:qFormat/>
    <w:rsid w:val="00780013"/>
    <w:rPr>
      <w:rFonts w:ascii="Times New Roman" w:eastAsia="宋体" w:hAnsi="Times New Roman" w:cs="Times New Roman"/>
      <w:b/>
      <w:sz w:val="32"/>
      <w:szCs w:val="20"/>
    </w:rPr>
  </w:style>
  <w:style w:type="paragraph" w:styleId="afc">
    <w:name w:val="annotation subject"/>
    <w:basedOn w:val="af3"/>
    <w:next w:val="af3"/>
    <w:link w:val="Chara"/>
    <w:qFormat/>
    <w:rsid w:val="00780013"/>
    <w:rPr>
      <w:b/>
      <w:bCs/>
    </w:rPr>
  </w:style>
  <w:style w:type="character" w:customStyle="1" w:styleId="Chara">
    <w:name w:val="批注主题 Char"/>
    <w:basedOn w:val="Char4"/>
    <w:link w:val="afc"/>
    <w:qFormat/>
    <w:rsid w:val="00780013"/>
    <w:rPr>
      <w:rFonts w:ascii="Times New Roman" w:eastAsia="宋体" w:hAnsi="Times New Roman" w:cs="Times New Roman"/>
      <w:b/>
      <w:bCs/>
      <w:szCs w:val="24"/>
    </w:rPr>
  </w:style>
  <w:style w:type="character" w:customStyle="1" w:styleId="afd">
    <w:name w:val="批注文字 字符"/>
    <w:uiPriority w:val="99"/>
    <w:qFormat/>
    <w:rsid w:val="00780013"/>
    <w:rPr>
      <w:rFonts w:ascii="Times New Roman" w:eastAsia="宋体" w:hAnsi="Times New Roman" w:cs="Times New Roman"/>
      <w:sz w:val="24"/>
      <w:lang w:val="en-US" w:eastAsia="zh-CN" w:bidi="ar-SA"/>
    </w:rPr>
  </w:style>
  <w:style w:type="paragraph" w:styleId="25">
    <w:name w:val="Body Text First Indent 2"/>
    <w:basedOn w:val="af5"/>
    <w:link w:val="2Char2"/>
    <w:uiPriority w:val="99"/>
    <w:qFormat/>
    <w:rsid w:val="00780013"/>
    <w:pPr>
      <w:spacing w:after="120" w:line="480" w:lineRule="exact"/>
      <w:ind w:leftChars="200" w:left="420" w:firstLineChars="200" w:firstLine="420"/>
    </w:pPr>
    <w:rPr>
      <w:szCs w:val="20"/>
    </w:rPr>
  </w:style>
  <w:style w:type="character" w:customStyle="1" w:styleId="2Char2">
    <w:name w:val="正文首行缩进 2 Char"/>
    <w:basedOn w:val="Char6"/>
    <w:link w:val="25"/>
    <w:uiPriority w:val="99"/>
    <w:qFormat/>
    <w:rsid w:val="00780013"/>
    <w:rPr>
      <w:rFonts w:ascii="Times New Roman" w:eastAsia="宋体" w:hAnsi="Times New Roman" w:cs="Times New Roman"/>
      <w:sz w:val="24"/>
      <w:szCs w:val="20"/>
    </w:rPr>
  </w:style>
  <w:style w:type="table" w:styleId="afe">
    <w:name w:val="Table Grid"/>
    <w:basedOn w:val="a9"/>
    <w:qFormat/>
    <w:rsid w:val="00780013"/>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780013"/>
    <w:rPr>
      <w:rFonts w:ascii="Times New Roman"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
    <w:name w:val="Strong"/>
    <w:qFormat/>
    <w:rsid w:val="00780013"/>
    <w:rPr>
      <w:b/>
      <w:bCs/>
    </w:rPr>
  </w:style>
  <w:style w:type="character" w:styleId="aff0">
    <w:name w:val="page number"/>
    <w:basedOn w:val="a8"/>
    <w:qFormat/>
    <w:rsid w:val="00780013"/>
  </w:style>
  <w:style w:type="character" w:styleId="aff1">
    <w:name w:val="FollowedHyperlink"/>
    <w:uiPriority w:val="99"/>
    <w:qFormat/>
    <w:rsid w:val="00780013"/>
    <w:rPr>
      <w:color w:val="800080"/>
      <w:u w:val="single"/>
    </w:rPr>
  </w:style>
  <w:style w:type="character" w:styleId="aff2">
    <w:name w:val="annotation reference"/>
    <w:uiPriority w:val="99"/>
    <w:qFormat/>
    <w:rsid w:val="00780013"/>
    <w:rPr>
      <w:sz w:val="21"/>
      <w:szCs w:val="21"/>
    </w:rPr>
  </w:style>
  <w:style w:type="character" w:styleId="HTML0">
    <w:name w:val="HTML Cite"/>
    <w:qFormat/>
    <w:rsid w:val="00780013"/>
    <w:rPr>
      <w:i/>
      <w:iCs/>
    </w:rPr>
  </w:style>
  <w:style w:type="character" w:customStyle="1" w:styleId="c21">
    <w:name w:val="c21"/>
    <w:qFormat/>
    <w:rsid w:val="00780013"/>
    <w:rPr>
      <w:rFonts w:ascii="ˎ̥" w:hAnsi="ˎ̥" w:hint="default"/>
      <w:color w:val="000000"/>
      <w:sz w:val="20"/>
      <w:szCs w:val="20"/>
      <w:u w:val="none"/>
    </w:rPr>
  </w:style>
  <w:style w:type="character" w:customStyle="1" w:styleId="title4">
    <w:name w:val="title4"/>
    <w:qFormat/>
    <w:rsid w:val="00780013"/>
    <w:rPr>
      <w:b/>
      <w:bCs/>
      <w:color w:val="1D87B3"/>
      <w:sz w:val="15"/>
      <w:szCs w:val="15"/>
    </w:rPr>
  </w:style>
  <w:style w:type="character" w:customStyle="1" w:styleId="2CharChar">
    <w:name w:val="标题 2 Char Char"/>
    <w:qFormat/>
    <w:rsid w:val="00780013"/>
    <w:rPr>
      <w:rFonts w:ascii="Arial" w:eastAsia="黑体" w:hAnsi="Arial"/>
      <w:b/>
      <w:bCs/>
      <w:kern w:val="2"/>
      <w:sz w:val="32"/>
      <w:szCs w:val="32"/>
      <w:lang w:val="en-US" w:eastAsia="zh-CN" w:bidi="ar-SA"/>
    </w:rPr>
  </w:style>
  <w:style w:type="character" w:customStyle="1" w:styleId="black1">
    <w:name w:val="black1"/>
    <w:qFormat/>
    <w:rsid w:val="00780013"/>
    <w:rPr>
      <w:color w:val="000000"/>
    </w:rPr>
  </w:style>
  <w:style w:type="character" w:customStyle="1" w:styleId="street-address">
    <w:name w:val="street-address"/>
    <w:basedOn w:val="a8"/>
    <w:qFormat/>
    <w:rsid w:val="00780013"/>
  </w:style>
  <w:style w:type="character" w:customStyle="1" w:styleId="locality">
    <w:name w:val="locality"/>
    <w:basedOn w:val="a8"/>
    <w:qFormat/>
    <w:rsid w:val="00780013"/>
  </w:style>
  <w:style w:type="character" w:customStyle="1" w:styleId="Char15">
    <w:name w:val="正文文本缩进 Char1"/>
    <w:link w:val="14"/>
    <w:qFormat/>
    <w:rsid w:val="00780013"/>
    <w:rPr>
      <w:rFonts w:ascii="宋体" w:eastAsia="宋体" w:hAnsi="宋体"/>
      <w:sz w:val="24"/>
      <w:szCs w:val="24"/>
    </w:rPr>
  </w:style>
  <w:style w:type="paragraph" w:customStyle="1" w:styleId="14">
    <w:name w:val="正文文本缩进1"/>
    <w:basedOn w:val="a6"/>
    <w:link w:val="Char15"/>
    <w:qFormat/>
    <w:rsid w:val="00780013"/>
    <w:pPr>
      <w:spacing w:line="480" w:lineRule="exact"/>
      <w:ind w:firstLineChars="200" w:firstLine="480"/>
    </w:pPr>
    <w:rPr>
      <w:rFonts w:ascii="宋体" w:hAnsi="宋体" w:cstheme="minorBidi"/>
      <w:sz w:val="24"/>
      <w:szCs w:val="24"/>
    </w:rPr>
  </w:style>
  <w:style w:type="character" w:customStyle="1" w:styleId="CharChar11">
    <w:name w:val="Char Char11"/>
    <w:qFormat/>
    <w:rsid w:val="00780013"/>
    <w:rPr>
      <w:rFonts w:ascii="宋体" w:eastAsia="宋体"/>
      <w:b/>
      <w:sz w:val="24"/>
      <w:u w:val="single"/>
      <w:lang w:val="en-US" w:eastAsia="zh-CN" w:bidi="ar-SA"/>
    </w:rPr>
  </w:style>
  <w:style w:type="character" w:customStyle="1" w:styleId="txt">
    <w:name w:val="txt"/>
    <w:basedOn w:val="a8"/>
    <w:qFormat/>
    <w:rsid w:val="00780013"/>
  </w:style>
  <w:style w:type="character" w:customStyle="1" w:styleId="CharChar">
    <w:name w:val="正文缩进 Char Char"/>
    <w:link w:val="15"/>
    <w:qFormat/>
    <w:rsid w:val="00780013"/>
    <w:rPr>
      <w:rFonts w:ascii="宋体" w:eastAsia="宋体"/>
      <w:snapToGrid w:val="0"/>
      <w:color w:val="000000"/>
      <w:kern w:val="28"/>
      <w:sz w:val="28"/>
    </w:rPr>
  </w:style>
  <w:style w:type="paragraph" w:customStyle="1" w:styleId="15">
    <w:name w:val="正文缩进1"/>
    <w:basedOn w:val="a6"/>
    <w:link w:val="CharChar"/>
    <w:qFormat/>
    <w:rsid w:val="0078001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780013"/>
    <w:rPr>
      <w:rFonts w:ascii="宋体" w:eastAsia="宋体" w:hAnsi="Courier New"/>
      <w:kern w:val="2"/>
      <w:sz w:val="21"/>
      <w:lang w:val="en-US" w:eastAsia="zh-CN" w:bidi="ar-SA"/>
    </w:rPr>
  </w:style>
  <w:style w:type="character" w:customStyle="1" w:styleId="chanpin1">
    <w:name w:val="chanpin1"/>
    <w:qFormat/>
    <w:rsid w:val="00780013"/>
    <w:rPr>
      <w:rFonts w:ascii="ˎ̥" w:hAnsi="ˎ̥" w:hint="default"/>
      <w:color w:val="000000"/>
      <w:sz w:val="20"/>
      <w:szCs w:val="20"/>
      <w:u w:val="none"/>
    </w:rPr>
  </w:style>
  <w:style w:type="character" w:customStyle="1" w:styleId="Char16">
    <w:name w:val="列出段落 Char1"/>
    <w:link w:val="aff3"/>
    <w:uiPriority w:val="34"/>
    <w:qFormat/>
    <w:rsid w:val="00780013"/>
    <w:rPr>
      <w:rFonts w:ascii="Calibri" w:eastAsia="宋体" w:hAnsi="Calibri"/>
    </w:rPr>
  </w:style>
  <w:style w:type="paragraph" w:styleId="aff3">
    <w:name w:val="List Paragraph"/>
    <w:basedOn w:val="a6"/>
    <w:link w:val="Char16"/>
    <w:uiPriority w:val="34"/>
    <w:qFormat/>
    <w:rsid w:val="00780013"/>
    <w:pPr>
      <w:ind w:firstLineChars="200" w:firstLine="420"/>
    </w:pPr>
    <w:rPr>
      <w:rFonts w:ascii="Calibri" w:hAnsi="Calibri" w:cstheme="minorBidi"/>
      <w:szCs w:val="22"/>
    </w:rPr>
  </w:style>
  <w:style w:type="character" w:customStyle="1" w:styleId="3CharChar">
    <w:name w:val="标题 3 Char Char"/>
    <w:qFormat/>
    <w:rsid w:val="00780013"/>
    <w:rPr>
      <w:rFonts w:eastAsia="宋体"/>
      <w:b/>
      <w:bCs/>
      <w:kern w:val="2"/>
      <w:sz w:val="32"/>
      <w:szCs w:val="32"/>
      <w:lang w:val="en-US" w:eastAsia="zh-CN" w:bidi="ar-SA"/>
    </w:rPr>
  </w:style>
  <w:style w:type="character" w:customStyle="1" w:styleId="1Char0">
    <w:name w:val="段1 Char"/>
    <w:qFormat/>
    <w:rsid w:val="00780013"/>
    <w:rPr>
      <w:rFonts w:ascii="宋体" w:eastAsia="宋体"/>
      <w:sz w:val="24"/>
      <w:lang w:val="en-US" w:eastAsia="zh-CN" w:bidi="ar-SA"/>
    </w:rPr>
  </w:style>
  <w:style w:type="character" w:customStyle="1" w:styleId="chanpin">
    <w:name w:val="chanpin拷贝"/>
    <w:basedOn w:val="a8"/>
    <w:qFormat/>
    <w:rsid w:val="00780013"/>
  </w:style>
  <w:style w:type="character" w:customStyle="1" w:styleId="Char17">
    <w:name w:val="纯文本 Char1"/>
    <w:qFormat/>
    <w:rsid w:val="00780013"/>
    <w:rPr>
      <w:rFonts w:ascii="宋体" w:eastAsia="宋体" w:hAnsi="Courier New"/>
      <w:kern w:val="2"/>
      <w:sz w:val="21"/>
      <w:lang w:val="en-US" w:eastAsia="zh-CN" w:bidi="ar-SA"/>
    </w:rPr>
  </w:style>
  <w:style w:type="character" w:customStyle="1" w:styleId="apple-style-span">
    <w:name w:val="apple-style-span"/>
    <w:qFormat/>
    <w:rsid w:val="00780013"/>
    <w:rPr>
      <w:rFonts w:cs="Times New Roman"/>
    </w:rPr>
  </w:style>
  <w:style w:type="paragraph" w:customStyle="1" w:styleId="aff4">
    <w:name w:val="二级条标题"/>
    <w:basedOn w:val="a0"/>
    <w:next w:val="a6"/>
    <w:qFormat/>
    <w:rsid w:val="00780013"/>
    <w:pPr>
      <w:numPr>
        <w:numId w:val="0"/>
      </w:numPr>
      <w:ind w:hanging="840"/>
      <w:outlineLvl w:val="2"/>
    </w:pPr>
    <w:rPr>
      <w:rFonts w:ascii="宋体" w:eastAsia="宋体"/>
      <w:b w:val="0"/>
    </w:rPr>
  </w:style>
  <w:style w:type="paragraph" w:customStyle="1" w:styleId="a0">
    <w:name w:val="一级条标题"/>
    <w:basedOn w:val="a"/>
    <w:next w:val="a6"/>
    <w:qFormat/>
    <w:rsid w:val="00780013"/>
    <w:pPr>
      <w:numPr>
        <w:ilvl w:val="1"/>
      </w:numPr>
      <w:tabs>
        <w:tab w:val="left" w:pos="360"/>
        <w:tab w:val="left" w:pos="840"/>
      </w:tabs>
      <w:ind w:left="0" w:hanging="840"/>
      <w:outlineLvl w:val="1"/>
    </w:pPr>
  </w:style>
  <w:style w:type="paragraph" w:customStyle="1" w:styleId="a">
    <w:name w:val="章标题"/>
    <w:next w:val="a6"/>
    <w:qFormat/>
    <w:rsid w:val="00780013"/>
    <w:pPr>
      <w:numPr>
        <w:numId w:val="2"/>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780013"/>
    <w:pPr>
      <w:widowControl/>
      <w:spacing w:before="100" w:beforeAutospacing="1" w:after="100" w:afterAutospacing="1"/>
      <w:jc w:val="left"/>
    </w:pPr>
    <w:rPr>
      <w:rFonts w:eastAsia="Arial Unicode MS"/>
      <w:b/>
      <w:bCs/>
      <w:color w:val="000000"/>
      <w:kern w:val="0"/>
      <w:sz w:val="20"/>
      <w:szCs w:val="20"/>
    </w:rPr>
  </w:style>
  <w:style w:type="paragraph" w:customStyle="1" w:styleId="aff5">
    <w:name w:val="字元 字元"/>
    <w:basedOn w:val="a6"/>
    <w:qFormat/>
    <w:rsid w:val="00780013"/>
    <w:rPr>
      <w:rFonts w:ascii="Tahoma" w:hAnsi="Tahoma"/>
      <w:sz w:val="24"/>
      <w:szCs w:val="20"/>
    </w:rPr>
  </w:style>
  <w:style w:type="paragraph" w:customStyle="1" w:styleId="Char3CharCharChar">
    <w:name w:val="Char3 Char Char Char"/>
    <w:basedOn w:val="a6"/>
    <w:qFormat/>
    <w:rsid w:val="00780013"/>
    <w:rPr>
      <w:rFonts w:ascii="Tahoma" w:hAnsi="Tahoma"/>
      <w:sz w:val="24"/>
      <w:szCs w:val="20"/>
    </w:rPr>
  </w:style>
  <w:style w:type="paragraph" w:customStyle="1" w:styleId="font6">
    <w:name w:val="font6"/>
    <w:basedOn w:val="a6"/>
    <w:qFormat/>
    <w:rsid w:val="00780013"/>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780013"/>
    <w:pPr>
      <w:numPr>
        <w:numId w:val="3"/>
      </w:numPr>
    </w:pPr>
  </w:style>
  <w:style w:type="paragraph" w:customStyle="1" w:styleId="1">
    <w:name w:val="项目编号1"/>
    <w:basedOn w:val="a6"/>
    <w:qFormat/>
    <w:rsid w:val="00780013"/>
    <w:pPr>
      <w:numPr>
        <w:numId w:val="4"/>
      </w:numPr>
      <w:spacing w:before="100" w:beforeAutospacing="1" w:after="100" w:afterAutospacing="1" w:line="360" w:lineRule="auto"/>
    </w:pPr>
    <w:rPr>
      <w:sz w:val="24"/>
      <w:szCs w:val="24"/>
    </w:rPr>
  </w:style>
  <w:style w:type="paragraph" w:customStyle="1" w:styleId="aff6">
    <w:name w:val="图中文字"/>
    <w:basedOn w:val="a6"/>
    <w:qFormat/>
    <w:rsid w:val="00780013"/>
    <w:pPr>
      <w:adjustRightInd w:val="0"/>
      <w:snapToGrid w:val="0"/>
      <w:spacing w:line="0" w:lineRule="atLeast"/>
      <w:jc w:val="center"/>
    </w:pPr>
    <w:rPr>
      <w:sz w:val="24"/>
      <w:szCs w:val="20"/>
    </w:rPr>
  </w:style>
  <w:style w:type="paragraph" w:customStyle="1" w:styleId="xl46">
    <w:name w:val="xl46"/>
    <w:basedOn w:val="a6"/>
    <w:qFormat/>
    <w:rsid w:val="0078001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780013"/>
    <w:rPr>
      <w:rFonts w:ascii="Tahoma" w:hAnsi="Tahoma"/>
      <w:sz w:val="24"/>
      <w:szCs w:val="20"/>
    </w:rPr>
  </w:style>
  <w:style w:type="paragraph" w:customStyle="1" w:styleId="xl35">
    <w:name w:val="xl35"/>
    <w:basedOn w:val="a6"/>
    <w:qFormat/>
    <w:rsid w:val="0078001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78001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780013"/>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6"/>
    <w:qFormat/>
    <w:rsid w:val="00780013"/>
    <w:pPr>
      <w:snapToGrid w:val="0"/>
      <w:spacing w:line="360" w:lineRule="auto"/>
      <w:ind w:firstLineChars="200" w:firstLine="200"/>
    </w:pPr>
    <w:rPr>
      <w:rFonts w:eastAsia="仿宋_GB2312"/>
      <w:sz w:val="24"/>
      <w:szCs w:val="24"/>
    </w:rPr>
  </w:style>
  <w:style w:type="paragraph" w:customStyle="1" w:styleId="xl38">
    <w:name w:val="xl38"/>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78001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正文 + 宋体"/>
    <w:basedOn w:val="a6"/>
    <w:qFormat/>
    <w:rsid w:val="00780013"/>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780013"/>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78001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780013"/>
    <w:pPr>
      <w:widowControl/>
      <w:spacing w:before="100" w:beforeAutospacing="1" w:after="100" w:afterAutospacing="1"/>
      <w:jc w:val="left"/>
    </w:pPr>
    <w:rPr>
      <w:kern w:val="0"/>
      <w:sz w:val="36"/>
      <w:szCs w:val="36"/>
    </w:rPr>
  </w:style>
  <w:style w:type="paragraph" w:customStyle="1" w:styleId="Charb">
    <w:name w:val="Char"/>
    <w:basedOn w:val="a6"/>
    <w:qFormat/>
    <w:rsid w:val="00780013"/>
    <w:pPr>
      <w:tabs>
        <w:tab w:val="left" w:pos="360"/>
      </w:tabs>
    </w:pPr>
    <w:rPr>
      <w:sz w:val="24"/>
      <w:szCs w:val="24"/>
    </w:rPr>
  </w:style>
  <w:style w:type="paragraph" w:customStyle="1" w:styleId="CharCharCharCharCharCharCharCharCharCharCharCharCharCharCharChar">
    <w:name w:val="Char Char Char Char Char Char Char Char Char Char Char Char Char Char Char Char"/>
    <w:basedOn w:val="a6"/>
    <w:qFormat/>
    <w:rsid w:val="00780013"/>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78001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780013"/>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2"/>
    <w:qFormat/>
    <w:rsid w:val="00780013"/>
    <w:rPr>
      <w:rFonts w:ascii="Tahoma" w:hAnsi="Tahoma"/>
      <w:sz w:val="24"/>
    </w:rPr>
  </w:style>
  <w:style w:type="paragraph" w:customStyle="1" w:styleId="xl26">
    <w:name w:val="xl26"/>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78001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样式 宋体 五号 行距: 单倍行距"/>
    <w:basedOn w:val="a6"/>
    <w:qFormat/>
    <w:rsid w:val="00780013"/>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780013"/>
    <w:rPr>
      <w:rFonts w:ascii="Tahoma" w:hAnsi="Tahoma" w:cs="仿宋_GB2312"/>
      <w:sz w:val="24"/>
      <w:szCs w:val="28"/>
    </w:rPr>
  </w:style>
  <w:style w:type="paragraph" w:customStyle="1" w:styleId="a2">
    <w:name w:val="四级条标题"/>
    <w:basedOn w:val="a1"/>
    <w:next w:val="a6"/>
    <w:qFormat/>
    <w:rsid w:val="00780013"/>
    <w:pPr>
      <w:numPr>
        <w:ilvl w:val="4"/>
      </w:numPr>
      <w:ind w:left="0" w:hanging="840"/>
      <w:outlineLvl w:val="4"/>
    </w:pPr>
  </w:style>
  <w:style w:type="paragraph" w:customStyle="1" w:styleId="a1">
    <w:name w:val="三级条标题"/>
    <w:basedOn w:val="aff4"/>
    <w:next w:val="a6"/>
    <w:qFormat/>
    <w:rsid w:val="00780013"/>
    <w:pPr>
      <w:numPr>
        <w:ilvl w:val="3"/>
        <w:numId w:val="2"/>
      </w:numPr>
      <w:ind w:left="0" w:hanging="840"/>
      <w:outlineLvl w:val="3"/>
    </w:pPr>
  </w:style>
  <w:style w:type="paragraph" w:customStyle="1" w:styleId="aff9">
    <w:name w:val="??"/>
    <w:qFormat/>
    <w:rsid w:val="0078001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780013"/>
    <w:pPr>
      <w:numPr>
        <w:ilvl w:val="1"/>
        <w:numId w:val="5"/>
      </w:numPr>
      <w:adjustRightInd w:val="0"/>
      <w:spacing w:line="240" w:lineRule="auto"/>
      <w:jc w:val="left"/>
      <w:textAlignment w:val="baseline"/>
    </w:pPr>
    <w:rPr>
      <w:rFonts w:ascii="宋体" w:eastAsia="宋体" w:hAnsi="宋体" w:cs="Times New Roman"/>
      <w:kern w:val="0"/>
      <w:sz w:val="21"/>
      <w:szCs w:val="20"/>
    </w:rPr>
  </w:style>
  <w:style w:type="paragraph" w:customStyle="1" w:styleId="ListParagraph1">
    <w:name w:val="List Paragraph1"/>
    <w:basedOn w:val="a6"/>
    <w:qFormat/>
    <w:rsid w:val="00780013"/>
    <w:pPr>
      <w:ind w:firstLineChars="200" w:firstLine="420"/>
    </w:pPr>
    <w:rPr>
      <w:rFonts w:ascii="Calibri" w:hAnsi="Calibri"/>
      <w:szCs w:val="22"/>
    </w:rPr>
  </w:style>
  <w:style w:type="paragraph" w:customStyle="1" w:styleId="16">
    <w:name w:val="项目符号1"/>
    <w:basedOn w:val="affa"/>
    <w:qFormat/>
    <w:rsid w:val="00780013"/>
    <w:pPr>
      <w:ind w:left="-25" w:firstLine="0"/>
    </w:pPr>
  </w:style>
  <w:style w:type="paragraph" w:customStyle="1" w:styleId="affa">
    <w:name w:val="正文文本样式"/>
    <w:basedOn w:val="a6"/>
    <w:qFormat/>
    <w:rsid w:val="00780013"/>
    <w:pPr>
      <w:spacing w:line="360" w:lineRule="auto"/>
      <w:ind w:firstLine="482"/>
    </w:pPr>
    <w:rPr>
      <w:rFonts w:cs="宋体"/>
      <w:sz w:val="24"/>
      <w:szCs w:val="20"/>
    </w:rPr>
  </w:style>
  <w:style w:type="paragraph" w:customStyle="1" w:styleId="xl27">
    <w:name w:val="xl27"/>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780013"/>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780013"/>
    <w:pPr>
      <w:numPr>
        <w:ilvl w:val="5"/>
      </w:numPr>
      <w:ind w:left="0" w:hanging="840"/>
      <w:outlineLvl w:val="5"/>
    </w:pPr>
  </w:style>
  <w:style w:type="paragraph" w:customStyle="1" w:styleId="xl49">
    <w:name w:val="xl49"/>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6"/>
    <w:qFormat/>
    <w:rsid w:val="00780013"/>
    <w:pPr>
      <w:snapToGrid w:val="0"/>
      <w:spacing w:before="120" w:after="120" w:line="180" w:lineRule="auto"/>
    </w:pPr>
    <w:rPr>
      <w:rFonts w:ascii="Arial" w:hAnsi="Arial"/>
      <w:szCs w:val="20"/>
    </w:rPr>
  </w:style>
  <w:style w:type="paragraph" w:customStyle="1" w:styleId="xl33">
    <w:name w:val="xl33"/>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780013"/>
    <w:rPr>
      <w:rFonts w:ascii="Tahoma" w:hAnsi="Tahoma"/>
      <w:sz w:val="24"/>
      <w:szCs w:val="20"/>
    </w:rPr>
  </w:style>
  <w:style w:type="paragraph" w:customStyle="1" w:styleId="xl44">
    <w:name w:val="xl44"/>
    <w:basedOn w:val="a6"/>
    <w:qFormat/>
    <w:rsid w:val="0078001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780013"/>
    <w:pPr>
      <w:numPr>
        <w:numId w:val="6"/>
      </w:numPr>
      <w:spacing w:before="120"/>
    </w:pPr>
    <w:rPr>
      <w:rFonts w:ascii="宋体"/>
      <w:sz w:val="28"/>
      <w:szCs w:val="20"/>
    </w:rPr>
  </w:style>
  <w:style w:type="paragraph" w:customStyle="1" w:styleId="font9">
    <w:name w:val="font9"/>
    <w:basedOn w:val="a6"/>
    <w:qFormat/>
    <w:rsid w:val="0078001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780013"/>
    <w:rPr>
      <w:rFonts w:ascii="Tahoma" w:hAnsi="Tahoma"/>
      <w:sz w:val="24"/>
      <w:szCs w:val="20"/>
    </w:rPr>
  </w:style>
  <w:style w:type="paragraph" w:customStyle="1" w:styleId="CharCharCharCharCharCharCharCharCharChar">
    <w:name w:val="Char Char Char Char Char Char Char Char Char Char"/>
    <w:basedOn w:val="a6"/>
    <w:qFormat/>
    <w:rsid w:val="00780013"/>
    <w:rPr>
      <w:szCs w:val="24"/>
    </w:rPr>
  </w:style>
  <w:style w:type="paragraph" w:customStyle="1" w:styleId="CharChar1CharCharCharCharCharCharCharChar">
    <w:name w:val="Char Char1 Char Char Char Char Char Char Char Char"/>
    <w:basedOn w:val="a6"/>
    <w:qFormat/>
    <w:rsid w:val="00780013"/>
    <w:pPr>
      <w:widowControl/>
      <w:spacing w:after="160" w:line="240" w:lineRule="exact"/>
      <w:jc w:val="left"/>
    </w:pPr>
    <w:rPr>
      <w:rFonts w:ascii="Verdana" w:hAnsi="Verdana"/>
      <w:kern w:val="0"/>
      <w:sz w:val="20"/>
      <w:szCs w:val="20"/>
      <w:lang w:eastAsia="en-US"/>
    </w:rPr>
  </w:style>
  <w:style w:type="paragraph" w:customStyle="1" w:styleId="Char18">
    <w:name w:val="Char1"/>
    <w:basedOn w:val="a6"/>
    <w:qFormat/>
    <w:rsid w:val="00780013"/>
    <w:pPr>
      <w:tabs>
        <w:tab w:val="left" w:pos="360"/>
      </w:tabs>
    </w:pPr>
    <w:rPr>
      <w:sz w:val="24"/>
      <w:szCs w:val="24"/>
    </w:rPr>
  </w:style>
  <w:style w:type="paragraph" w:customStyle="1" w:styleId="a4">
    <w:name w:val="正文列项_字母"/>
    <w:basedOn w:val="a6"/>
    <w:qFormat/>
    <w:rsid w:val="00780013"/>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78001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780013"/>
    <w:rPr>
      <w:rFonts w:ascii="Arial" w:hAnsi="Arial" w:cs="Arial"/>
    </w:rPr>
  </w:style>
  <w:style w:type="paragraph" w:customStyle="1" w:styleId="xl48">
    <w:name w:val="xl48"/>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780013"/>
    <w:rPr>
      <w:rFonts w:ascii="Tahoma" w:hAnsi="Tahoma"/>
      <w:sz w:val="24"/>
      <w:szCs w:val="20"/>
    </w:rPr>
  </w:style>
  <w:style w:type="paragraph" w:customStyle="1" w:styleId="xl50">
    <w:name w:val="xl50"/>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c">
    <w:name w:val="缺省文本"/>
    <w:basedOn w:val="a6"/>
    <w:qFormat/>
    <w:rsid w:val="00780013"/>
    <w:pPr>
      <w:autoSpaceDE w:val="0"/>
      <w:autoSpaceDN w:val="0"/>
      <w:adjustRightInd w:val="0"/>
      <w:jc w:val="left"/>
    </w:pPr>
    <w:rPr>
      <w:kern w:val="0"/>
      <w:sz w:val="24"/>
      <w:szCs w:val="24"/>
    </w:rPr>
  </w:style>
  <w:style w:type="paragraph" w:customStyle="1" w:styleId="CharCharChar1">
    <w:name w:val="Char Char Char1"/>
    <w:basedOn w:val="a6"/>
    <w:qFormat/>
    <w:rsid w:val="00780013"/>
    <w:rPr>
      <w:rFonts w:ascii="Tahoma" w:hAnsi="Tahoma"/>
      <w:sz w:val="24"/>
      <w:szCs w:val="20"/>
    </w:rPr>
  </w:style>
  <w:style w:type="paragraph" w:customStyle="1" w:styleId="CharCharCharCharCharCharChar1">
    <w:name w:val="Char Char Char Char Char Char Char1"/>
    <w:basedOn w:val="a6"/>
    <w:qFormat/>
    <w:rsid w:val="00780013"/>
    <w:pPr>
      <w:snapToGrid w:val="0"/>
      <w:spacing w:line="360" w:lineRule="auto"/>
      <w:ind w:firstLineChars="200" w:firstLine="200"/>
    </w:pPr>
    <w:rPr>
      <w:rFonts w:eastAsia="仿宋_GB2312"/>
      <w:sz w:val="24"/>
      <w:szCs w:val="24"/>
    </w:rPr>
  </w:style>
  <w:style w:type="paragraph" w:customStyle="1" w:styleId="xl51">
    <w:name w:val="xl51"/>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780013"/>
    <w:pPr>
      <w:spacing w:line="360" w:lineRule="auto"/>
      <w:jc w:val="center"/>
    </w:pPr>
    <w:rPr>
      <w:sz w:val="24"/>
    </w:rPr>
  </w:style>
  <w:style w:type="paragraph" w:customStyle="1" w:styleId="xl24">
    <w:name w:val="xl24"/>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780013"/>
    <w:pPr>
      <w:widowControl/>
      <w:jc w:val="left"/>
    </w:pPr>
    <w:rPr>
      <w:rFonts w:ascii="楷体_GB2312" w:eastAsia="楷体_GB2312" w:cs="Arial"/>
      <w:kern w:val="0"/>
      <w:sz w:val="24"/>
      <w:szCs w:val="24"/>
    </w:rPr>
  </w:style>
  <w:style w:type="paragraph" w:customStyle="1" w:styleId="xl34">
    <w:name w:val="xl34"/>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780013"/>
    <w:rPr>
      <w:rFonts w:ascii="Tahoma" w:hAnsi="Tahoma"/>
      <w:sz w:val="24"/>
      <w:szCs w:val="20"/>
    </w:rPr>
  </w:style>
  <w:style w:type="paragraph" w:customStyle="1" w:styleId="Default">
    <w:name w:val="Default"/>
    <w:link w:val="DefaultCharChar"/>
    <w:qFormat/>
    <w:rsid w:val="00780013"/>
    <w:pPr>
      <w:widowControl w:val="0"/>
      <w:autoSpaceDE w:val="0"/>
      <w:autoSpaceDN w:val="0"/>
      <w:adjustRightInd w:val="0"/>
    </w:pPr>
    <w:rPr>
      <w:rFonts w:ascii="Symbol" w:eastAsia="宋体" w:hAnsi="Symbol" w:cs="Symbol"/>
      <w:color w:val="000000"/>
      <w:kern w:val="0"/>
      <w:sz w:val="24"/>
      <w:szCs w:val="24"/>
    </w:rPr>
  </w:style>
  <w:style w:type="character" w:customStyle="1" w:styleId="DefaultCharChar">
    <w:name w:val="Default Char Char"/>
    <w:link w:val="Default"/>
    <w:qFormat/>
    <w:locked/>
    <w:rsid w:val="00780013"/>
    <w:rPr>
      <w:rFonts w:ascii="Symbol" w:eastAsia="宋体" w:hAnsi="Symbol" w:cs="Symbol"/>
      <w:color w:val="000000"/>
      <w:kern w:val="0"/>
      <w:sz w:val="24"/>
      <w:szCs w:val="24"/>
    </w:rPr>
  </w:style>
  <w:style w:type="paragraph" w:customStyle="1" w:styleId="17">
    <w:name w:val="列出段落1"/>
    <w:basedOn w:val="a6"/>
    <w:uiPriority w:val="99"/>
    <w:qFormat/>
    <w:rsid w:val="00780013"/>
    <w:pPr>
      <w:ind w:firstLineChars="200" w:firstLine="420"/>
    </w:pPr>
    <w:rPr>
      <w:rFonts w:ascii="Calibri" w:hAnsi="Calibri"/>
      <w:szCs w:val="22"/>
    </w:rPr>
  </w:style>
  <w:style w:type="paragraph" w:customStyle="1" w:styleId="default0">
    <w:name w:val="default"/>
    <w:basedOn w:val="a6"/>
    <w:qFormat/>
    <w:rsid w:val="00780013"/>
    <w:pPr>
      <w:widowControl/>
      <w:spacing w:before="100" w:beforeAutospacing="1" w:after="100" w:afterAutospacing="1"/>
      <w:jc w:val="left"/>
    </w:pPr>
    <w:rPr>
      <w:rFonts w:ascii="宋体" w:hAnsi="宋体" w:cs="宋体"/>
      <w:kern w:val="0"/>
      <w:sz w:val="24"/>
      <w:szCs w:val="24"/>
    </w:rPr>
  </w:style>
  <w:style w:type="paragraph" w:customStyle="1" w:styleId="18">
    <w:name w:val="字元 字元1"/>
    <w:basedOn w:val="a6"/>
    <w:qFormat/>
    <w:rsid w:val="00780013"/>
    <w:rPr>
      <w:rFonts w:ascii="Tahoma" w:hAnsi="Tahoma"/>
      <w:sz w:val="24"/>
      <w:szCs w:val="20"/>
    </w:rPr>
  </w:style>
  <w:style w:type="paragraph" w:customStyle="1" w:styleId="Style160">
    <w:name w:val="_Style 160"/>
    <w:qFormat/>
    <w:rsid w:val="00780013"/>
    <w:rPr>
      <w:rFonts w:ascii="Times New Roman" w:eastAsia="宋体" w:hAnsi="Times New Roman" w:cs="Times New Roman"/>
      <w:szCs w:val="24"/>
    </w:rPr>
  </w:style>
  <w:style w:type="paragraph" w:customStyle="1" w:styleId="3">
    <w:name w:val="项目编号3"/>
    <w:basedOn w:val="affa"/>
    <w:qFormat/>
    <w:rsid w:val="00780013"/>
    <w:pPr>
      <w:numPr>
        <w:numId w:val="7"/>
      </w:numPr>
    </w:pPr>
  </w:style>
  <w:style w:type="paragraph" w:customStyle="1" w:styleId="Char210">
    <w:name w:val="Char21"/>
    <w:basedOn w:val="a6"/>
    <w:qFormat/>
    <w:rsid w:val="00780013"/>
    <w:rPr>
      <w:rFonts w:ascii="Tahoma" w:hAnsi="Tahoma"/>
      <w:sz w:val="24"/>
      <w:szCs w:val="20"/>
    </w:rPr>
  </w:style>
  <w:style w:type="paragraph" w:customStyle="1" w:styleId="affd">
    <w:name w:val="表格文字"/>
    <w:basedOn w:val="af5"/>
    <w:qFormat/>
    <w:rsid w:val="00780013"/>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780013"/>
    <w:rPr>
      <w:rFonts w:ascii="宋体" w:hAnsi="宋体" w:cs="Courier New"/>
      <w:sz w:val="32"/>
      <w:szCs w:val="32"/>
    </w:rPr>
  </w:style>
  <w:style w:type="paragraph" w:customStyle="1" w:styleId="affe">
    <w:name w:val="正文文本样式 加粗"/>
    <w:basedOn w:val="affa"/>
    <w:qFormat/>
    <w:rsid w:val="00780013"/>
    <w:rPr>
      <w:b/>
    </w:rPr>
  </w:style>
  <w:style w:type="paragraph" w:customStyle="1" w:styleId="Char2CharCharCharCharCharChar">
    <w:name w:val="Char2 Char Char Char Char Char Char"/>
    <w:basedOn w:val="a6"/>
    <w:qFormat/>
    <w:rsid w:val="00780013"/>
    <w:pPr>
      <w:widowControl/>
      <w:spacing w:line="400" w:lineRule="exact"/>
      <w:jc w:val="center"/>
    </w:pPr>
    <w:rPr>
      <w:szCs w:val="24"/>
    </w:rPr>
  </w:style>
  <w:style w:type="paragraph" w:customStyle="1" w:styleId="CharChar4">
    <w:name w:val="Char Char4"/>
    <w:basedOn w:val="a6"/>
    <w:qFormat/>
    <w:rsid w:val="00780013"/>
    <w:pPr>
      <w:widowControl/>
      <w:spacing w:line="400" w:lineRule="exact"/>
      <w:jc w:val="center"/>
    </w:pPr>
    <w:rPr>
      <w:szCs w:val="24"/>
    </w:rPr>
  </w:style>
  <w:style w:type="paragraph" w:customStyle="1" w:styleId="Char3CharCharChar1">
    <w:name w:val="Char3 Char Char Char1"/>
    <w:basedOn w:val="a6"/>
    <w:qFormat/>
    <w:rsid w:val="00780013"/>
    <w:rPr>
      <w:rFonts w:ascii="Tahoma" w:hAnsi="Tahoma"/>
      <w:sz w:val="24"/>
      <w:szCs w:val="20"/>
    </w:rPr>
  </w:style>
  <w:style w:type="paragraph" w:styleId="afff">
    <w:name w:val="No Spacing"/>
    <w:qFormat/>
    <w:rsid w:val="00780013"/>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780013"/>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780013"/>
    <w:rPr>
      <w:szCs w:val="24"/>
      <w:lang w:val="zh-CN"/>
    </w:rPr>
  </w:style>
  <w:style w:type="paragraph" w:customStyle="1" w:styleId="19">
    <w:name w:val="1"/>
    <w:link w:val="1-2Char"/>
    <w:qFormat/>
    <w:rsid w:val="00780013"/>
    <w:rPr>
      <w:szCs w:val="24"/>
      <w:lang w:val="zh-CN"/>
    </w:rPr>
  </w:style>
  <w:style w:type="paragraph" w:customStyle="1" w:styleId="afff0">
    <w:name w:val="图文"/>
    <w:basedOn w:val="a6"/>
    <w:qFormat/>
    <w:rsid w:val="00780013"/>
    <w:pPr>
      <w:adjustRightInd w:val="0"/>
      <w:snapToGrid w:val="0"/>
      <w:spacing w:after="50" w:line="360" w:lineRule="auto"/>
    </w:pPr>
    <w:rPr>
      <w:sz w:val="24"/>
      <w:szCs w:val="24"/>
    </w:rPr>
  </w:style>
  <w:style w:type="paragraph" w:customStyle="1" w:styleId="xl23">
    <w:name w:val="xl23"/>
    <w:basedOn w:val="a6"/>
    <w:qFormat/>
    <w:rsid w:val="00780013"/>
    <w:pPr>
      <w:widowControl/>
      <w:spacing w:before="100" w:beforeAutospacing="1" w:after="100" w:afterAutospacing="1" w:line="360" w:lineRule="auto"/>
      <w:textAlignment w:val="top"/>
    </w:pPr>
    <w:rPr>
      <w:kern w:val="0"/>
      <w:sz w:val="24"/>
      <w:szCs w:val="20"/>
    </w:rPr>
  </w:style>
  <w:style w:type="paragraph" w:customStyle="1" w:styleId="afff1">
    <w:name w:val="正文表格"/>
    <w:basedOn w:val="a6"/>
    <w:link w:val="Charc"/>
    <w:qFormat/>
    <w:rsid w:val="00780013"/>
    <w:pPr>
      <w:adjustRightInd w:val="0"/>
      <w:snapToGrid w:val="0"/>
      <w:jc w:val="left"/>
    </w:pPr>
    <w:rPr>
      <w:rFonts w:ascii="宋体" w:hAnsi="宋体"/>
      <w:color w:val="000000"/>
    </w:rPr>
  </w:style>
  <w:style w:type="character" w:customStyle="1" w:styleId="Charc">
    <w:name w:val="正文表格 Char"/>
    <w:link w:val="afff1"/>
    <w:qFormat/>
    <w:rsid w:val="00780013"/>
    <w:rPr>
      <w:rFonts w:ascii="宋体" w:eastAsia="宋体" w:hAnsi="宋体" w:cs="Times New Roman"/>
      <w:color w:val="000000"/>
      <w:szCs w:val="21"/>
    </w:rPr>
  </w:style>
  <w:style w:type="paragraph" w:customStyle="1" w:styleId="afff2">
    <w:name w:val="正文重点"/>
    <w:basedOn w:val="a6"/>
    <w:link w:val="Chard"/>
    <w:qFormat/>
    <w:rsid w:val="00780013"/>
    <w:pPr>
      <w:adjustRightInd w:val="0"/>
      <w:spacing w:line="360" w:lineRule="auto"/>
      <w:ind w:firstLineChars="200" w:firstLine="482"/>
      <w:jc w:val="left"/>
      <w:textAlignment w:val="baseline"/>
    </w:pPr>
    <w:rPr>
      <w:b/>
      <w:kern w:val="0"/>
      <w:sz w:val="24"/>
      <w:szCs w:val="20"/>
    </w:rPr>
  </w:style>
  <w:style w:type="character" w:customStyle="1" w:styleId="Chard">
    <w:name w:val="正文重点 Char"/>
    <w:link w:val="afff2"/>
    <w:qFormat/>
    <w:rsid w:val="00780013"/>
    <w:rPr>
      <w:rFonts w:ascii="Times New Roman" w:eastAsia="宋体" w:hAnsi="Times New Roman" w:cs="Times New Roman"/>
      <w:b/>
      <w:kern w:val="0"/>
      <w:sz w:val="24"/>
      <w:szCs w:val="20"/>
    </w:rPr>
  </w:style>
  <w:style w:type="paragraph" w:customStyle="1" w:styleId="1-">
    <w:name w:val="标题1-附件"/>
    <w:basedOn w:val="11"/>
    <w:qFormat/>
    <w:rsid w:val="00780013"/>
    <w:pPr>
      <w:autoSpaceDE w:val="0"/>
      <w:autoSpaceDN w:val="0"/>
      <w:adjustRightInd w:val="0"/>
      <w:spacing w:before="240" w:after="120" w:line="300" w:lineRule="auto"/>
      <w:jc w:val="left"/>
    </w:pPr>
    <w:rPr>
      <w:rFonts w:ascii="宋体"/>
      <w:bCs w:val="0"/>
      <w:sz w:val="24"/>
      <w:szCs w:val="24"/>
    </w:rPr>
  </w:style>
  <w:style w:type="paragraph" w:customStyle="1" w:styleId="afff3">
    <w:name w:val="正文小标题"/>
    <w:basedOn w:val="a6"/>
    <w:next w:val="a7"/>
    <w:link w:val="Chare"/>
    <w:qFormat/>
    <w:rsid w:val="00780013"/>
    <w:pPr>
      <w:adjustRightInd w:val="0"/>
      <w:snapToGrid w:val="0"/>
      <w:spacing w:beforeLines="100" w:afterLines="100"/>
      <w:ind w:firstLine="482"/>
      <w:jc w:val="left"/>
    </w:pPr>
    <w:rPr>
      <w:rFonts w:ascii="宋体" w:hAnsi="宋体"/>
      <w:b/>
      <w:i/>
      <w:color w:val="FF0000"/>
      <w:sz w:val="24"/>
      <w:szCs w:val="20"/>
    </w:rPr>
  </w:style>
  <w:style w:type="character" w:customStyle="1" w:styleId="Chare">
    <w:name w:val="正文小标题 Char"/>
    <w:link w:val="afff3"/>
    <w:qFormat/>
    <w:rsid w:val="00780013"/>
    <w:rPr>
      <w:rFonts w:ascii="宋体" w:eastAsia="宋体" w:hAnsi="宋体" w:cs="Times New Roman"/>
      <w:b/>
      <w:i/>
      <w:color w:val="FF0000"/>
      <w:sz w:val="24"/>
      <w:szCs w:val="20"/>
    </w:rPr>
  </w:style>
  <w:style w:type="paragraph" w:customStyle="1" w:styleId="afff4">
    <w:name w:val="正文大标题"/>
    <w:basedOn w:val="afff3"/>
    <w:next w:val="a7"/>
    <w:link w:val="Charf"/>
    <w:qFormat/>
    <w:rsid w:val="00780013"/>
    <w:pPr>
      <w:jc w:val="center"/>
    </w:pPr>
    <w:rPr>
      <w:i w:val="0"/>
      <w:color w:val="000000"/>
      <w:sz w:val="28"/>
      <w:szCs w:val="21"/>
    </w:rPr>
  </w:style>
  <w:style w:type="character" w:customStyle="1" w:styleId="Charf">
    <w:name w:val="正文大标题 Char"/>
    <w:link w:val="afff4"/>
    <w:qFormat/>
    <w:rsid w:val="00780013"/>
    <w:rPr>
      <w:rFonts w:ascii="宋体" w:eastAsia="宋体" w:hAnsi="宋体" w:cs="Times New Roman"/>
      <w:b/>
      <w:color w:val="000000"/>
      <w:sz w:val="28"/>
      <w:szCs w:val="21"/>
    </w:rPr>
  </w:style>
  <w:style w:type="paragraph" w:customStyle="1" w:styleId="afff5">
    <w:name w:val="注释"/>
    <w:basedOn w:val="a6"/>
    <w:link w:val="Charf0"/>
    <w:qFormat/>
    <w:rsid w:val="00780013"/>
    <w:pPr>
      <w:adjustRightInd w:val="0"/>
      <w:snapToGrid w:val="0"/>
      <w:ind w:left="420" w:hangingChars="200" w:hanging="420"/>
      <w:jc w:val="left"/>
    </w:pPr>
    <w:rPr>
      <w:rFonts w:ascii="宋体" w:hAnsi="宋体"/>
    </w:rPr>
  </w:style>
  <w:style w:type="character" w:customStyle="1" w:styleId="Charf0">
    <w:name w:val="注释 Char"/>
    <w:link w:val="afff5"/>
    <w:qFormat/>
    <w:rsid w:val="00780013"/>
    <w:rPr>
      <w:rFonts w:ascii="宋体" w:eastAsia="宋体" w:hAnsi="宋体" w:cs="Times New Roman"/>
      <w:szCs w:val="21"/>
    </w:rPr>
  </w:style>
  <w:style w:type="paragraph" w:customStyle="1" w:styleId="-1">
    <w:name w:val="正文须知-1级"/>
    <w:basedOn w:val="a6"/>
    <w:next w:val="a6"/>
    <w:qFormat/>
    <w:rsid w:val="00780013"/>
    <w:pPr>
      <w:numPr>
        <w:numId w:val="8"/>
      </w:numPr>
      <w:adjustRightInd w:val="0"/>
      <w:snapToGrid w:val="0"/>
      <w:spacing w:line="300" w:lineRule="auto"/>
    </w:pPr>
    <w:rPr>
      <w:rFonts w:ascii="宋体" w:hAnsi="Calibri"/>
      <w:sz w:val="24"/>
    </w:rPr>
  </w:style>
  <w:style w:type="paragraph" w:customStyle="1" w:styleId="-2">
    <w:name w:val="正文须知-2级"/>
    <w:basedOn w:val="a6"/>
    <w:qFormat/>
    <w:rsid w:val="00780013"/>
    <w:pPr>
      <w:numPr>
        <w:ilvl w:val="1"/>
        <w:numId w:val="8"/>
      </w:numPr>
      <w:adjustRightInd w:val="0"/>
      <w:snapToGrid w:val="0"/>
      <w:spacing w:line="300" w:lineRule="auto"/>
    </w:pPr>
    <w:rPr>
      <w:rFonts w:ascii="宋体" w:hAnsi="Calibri"/>
      <w:sz w:val="24"/>
    </w:rPr>
  </w:style>
  <w:style w:type="paragraph" w:customStyle="1" w:styleId="-3">
    <w:name w:val="正文须知-3级"/>
    <w:basedOn w:val="a6"/>
    <w:qFormat/>
    <w:rsid w:val="00780013"/>
    <w:pPr>
      <w:numPr>
        <w:ilvl w:val="2"/>
        <w:numId w:val="8"/>
      </w:numPr>
      <w:adjustRightInd w:val="0"/>
      <w:snapToGrid w:val="0"/>
      <w:spacing w:line="300" w:lineRule="auto"/>
      <w:ind w:hangingChars="355" w:hanging="355"/>
    </w:pPr>
    <w:rPr>
      <w:rFonts w:ascii="宋体" w:hAnsi="Calibri"/>
      <w:sz w:val="24"/>
    </w:rPr>
  </w:style>
  <w:style w:type="character" w:customStyle="1" w:styleId="afff6">
    <w:name w:val="纯文本 字符"/>
    <w:uiPriority w:val="99"/>
    <w:qFormat/>
    <w:rsid w:val="00780013"/>
    <w:rPr>
      <w:rFonts w:ascii="宋体" w:eastAsia="宋体" w:hAnsi="Courier New" w:cs="Times New Roman"/>
      <w:kern w:val="2"/>
      <w:sz w:val="21"/>
      <w:szCs w:val="21"/>
      <w:lang w:val="en-US" w:eastAsia="zh-CN" w:bidi="ar-SA"/>
    </w:rPr>
  </w:style>
  <w:style w:type="paragraph" w:customStyle="1" w:styleId="1a">
    <w:name w:val="表格1"/>
    <w:basedOn w:val="a6"/>
    <w:qFormat/>
    <w:rsid w:val="00780013"/>
    <w:pPr>
      <w:ind w:firstLineChars="200" w:firstLine="480"/>
      <w:jc w:val="center"/>
    </w:pPr>
    <w:rPr>
      <w:sz w:val="24"/>
      <w:szCs w:val="20"/>
    </w:rPr>
  </w:style>
  <w:style w:type="character" w:customStyle="1" w:styleId="1b">
    <w:name w:val="纯文本 字符1"/>
    <w:qFormat/>
    <w:rsid w:val="00780013"/>
    <w:rPr>
      <w:rFonts w:ascii="宋体" w:hAnsi="Courier New"/>
    </w:rPr>
  </w:style>
  <w:style w:type="character" w:customStyle="1" w:styleId="bjh-p">
    <w:name w:val="bjh-p"/>
    <w:qFormat/>
    <w:rsid w:val="00780013"/>
  </w:style>
  <w:style w:type="paragraph" w:customStyle="1" w:styleId="afff7">
    <w:name w:val="无标题条"/>
    <w:next w:val="a6"/>
    <w:qFormat/>
    <w:rsid w:val="00780013"/>
    <w:pPr>
      <w:jc w:val="both"/>
    </w:pPr>
    <w:rPr>
      <w:rFonts w:ascii="Times New Roman" w:eastAsia="宋体" w:hAnsi="Times New Roman" w:cs="Times New Roman"/>
      <w:kern w:val="0"/>
      <w:szCs w:val="20"/>
    </w:rPr>
  </w:style>
  <w:style w:type="character" w:customStyle="1" w:styleId="Charf1">
    <w:name w:val="正文格式 Char"/>
    <w:link w:val="afff8"/>
    <w:qFormat/>
    <w:locked/>
    <w:rsid w:val="00780013"/>
    <w:rPr>
      <w:rFonts w:ascii="宋体" w:hAnsi="宋体"/>
      <w:sz w:val="24"/>
      <w:szCs w:val="24"/>
      <w:lang w:val="en-GB"/>
    </w:rPr>
  </w:style>
  <w:style w:type="paragraph" w:customStyle="1" w:styleId="afff8">
    <w:name w:val="正文格式"/>
    <w:basedOn w:val="a6"/>
    <w:link w:val="Charf1"/>
    <w:qFormat/>
    <w:rsid w:val="0078001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2">
    <w:name w:val="正文缩进 Char"/>
    <w:qFormat/>
    <w:rsid w:val="00780013"/>
    <w:rPr>
      <w:rFonts w:ascii="宋体" w:eastAsia="宋体"/>
      <w:kern w:val="2"/>
      <w:sz w:val="24"/>
      <w:szCs w:val="24"/>
      <w:lang w:val="en-US" w:eastAsia="zh-CN" w:bidi="ar-SA"/>
    </w:rPr>
  </w:style>
  <w:style w:type="character" w:customStyle="1" w:styleId="CharChar111">
    <w:name w:val="Char Char111"/>
    <w:qFormat/>
    <w:rsid w:val="00780013"/>
    <w:rPr>
      <w:rFonts w:ascii="宋体" w:eastAsia="宋体"/>
      <w:b/>
      <w:sz w:val="24"/>
      <w:u w:val="single"/>
      <w:lang w:val="en-US" w:eastAsia="zh-CN" w:bidi="ar-SA"/>
    </w:rPr>
  </w:style>
  <w:style w:type="character" w:customStyle="1" w:styleId="Charf3">
    <w:name w:val="列出段落 Char"/>
    <w:qFormat/>
    <w:rsid w:val="00780013"/>
    <w:rPr>
      <w:rFonts w:ascii="Calibri" w:eastAsia="宋体" w:hAnsi="Calibri"/>
      <w:kern w:val="2"/>
      <w:sz w:val="21"/>
      <w:szCs w:val="22"/>
      <w:lang w:val="en-US" w:eastAsia="zh-CN" w:bidi="ar-SA"/>
    </w:rPr>
  </w:style>
  <w:style w:type="paragraph" w:customStyle="1" w:styleId="27">
    <w:name w:val="字元 字元2"/>
    <w:basedOn w:val="a6"/>
    <w:qFormat/>
    <w:rsid w:val="00780013"/>
    <w:rPr>
      <w:rFonts w:ascii="Tahoma" w:hAnsi="Tahoma"/>
      <w:sz w:val="24"/>
      <w:szCs w:val="20"/>
    </w:rPr>
  </w:style>
  <w:style w:type="paragraph" w:customStyle="1" w:styleId="Char3CharCharChar2">
    <w:name w:val="Char3 Char Char Char2"/>
    <w:basedOn w:val="a6"/>
    <w:qFormat/>
    <w:rsid w:val="00780013"/>
    <w:rPr>
      <w:rFonts w:ascii="Tahoma" w:hAnsi="Tahoma"/>
      <w:sz w:val="24"/>
      <w:szCs w:val="20"/>
    </w:rPr>
  </w:style>
  <w:style w:type="paragraph" w:customStyle="1" w:styleId="28">
    <w:name w:val="正文文本缩进2"/>
    <w:basedOn w:val="a6"/>
    <w:qFormat/>
    <w:rsid w:val="00780013"/>
    <w:pPr>
      <w:spacing w:line="480" w:lineRule="exact"/>
      <w:ind w:firstLineChars="200" w:firstLine="480"/>
    </w:pPr>
    <w:rPr>
      <w:rFonts w:ascii="宋体" w:hAnsi="宋体"/>
      <w:kern w:val="0"/>
      <w:sz w:val="24"/>
      <w:szCs w:val="24"/>
      <w:lang w:val="zh-CN"/>
    </w:rPr>
  </w:style>
  <w:style w:type="paragraph" w:customStyle="1" w:styleId="Char30">
    <w:name w:val="Char3"/>
    <w:basedOn w:val="a6"/>
    <w:qFormat/>
    <w:rsid w:val="00780013"/>
    <w:pPr>
      <w:tabs>
        <w:tab w:val="left" w:pos="360"/>
      </w:tabs>
    </w:pPr>
    <w:rPr>
      <w:sz w:val="24"/>
      <w:szCs w:val="24"/>
    </w:rPr>
  </w:style>
  <w:style w:type="paragraph" w:customStyle="1" w:styleId="CharCharCharCharCharCharCharCharCharCharCharCharCharCharCharChar1">
    <w:name w:val="Char Char Char Char Char Char Char Char Char Char Char Char Char Char Char Char1"/>
    <w:basedOn w:val="a6"/>
    <w:qFormat/>
    <w:rsid w:val="00780013"/>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780013"/>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780013"/>
    <w:pPr>
      <w:ind w:firstLineChars="200" w:firstLine="420"/>
    </w:pPr>
    <w:rPr>
      <w:rFonts w:ascii="Calibri" w:hAnsi="Calibri"/>
      <w:szCs w:val="22"/>
    </w:rPr>
  </w:style>
  <w:style w:type="paragraph" w:customStyle="1" w:styleId="CharCharChar1Char2">
    <w:name w:val="Char Char Char1 Char2"/>
    <w:basedOn w:val="a6"/>
    <w:qFormat/>
    <w:rsid w:val="00780013"/>
    <w:rPr>
      <w:rFonts w:ascii="Tahoma" w:hAnsi="Tahoma"/>
      <w:sz w:val="24"/>
      <w:szCs w:val="20"/>
    </w:rPr>
  </w:style>
  <w:style w:type="paragraph" w:customStyle="1" w:styleId="CharCharChar2">
    <w:name w:val="Char Char Char2"/>
    <w:basedOn w:val="a6"/>
    <w:qFormat/>
    <w:rsid w:val="00780013"/>
    <w:rPr>
      <w:rFonts w:ascii="Tahoma" w:hAnsi="Tahoma"/>
      <w:sz w:val="24"/>
      <w:szCs w:val="20"/>
    </w:rPr>
  </w:style>
  <w:style w:type="paragraph" w:customStyle="1" w:styleId="CharCharCharCharCharCharChar2">
    <w:name w:val="Char Char Char Char Char Char Char2"/>
    <w:basedOn w:val="a6"/>
    <w:qFormat/>
    <w:rsid w:val="00780013"/>
    <w:pPr>
      <w:snapToGrid w:val="0"/>
      <w:spacing w:line="360" w:lineRule="auto"/>
      <w:ind w:firstLineChars="200" w:firstLine="200"/>
    </w:pPr>
    <w:rPr>
      <w:rFonts w:eastAsia="仿宋_GB2312"/>
      <w:sz w:val="24"/>
      <w:szCs w:val="24"/>
    </w:rPr>
  </w:style>
  <w:style w:type="paragraph" w:customStyle="1" w:styleId="2a">
    <w:name w:val="正文缩进2"/>
    <w:basedOn w:val="a6"/>
    <w:qFormat/>
    <w:rsid w:val="0078001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sid w:val="00780013"/>
    <w:rPr>
      <w:rFonts w:ascii="Times New Roman" w:eastAsia="宋体" w:hAnsi="Times New Roman" w:cs="Times New Roman"/>
      <w:szCs w:val="24"/>
    </w:rPr>
  </w:style>
  <w:style w:type="paragraph" w:customStyle="1" w:styleId="Char22">
    <w:name w:val="Char22"/>
    <w:basedOn w:val="a6"/>
    <w:qFormat/>
    <w:rsid w:val="00780013"/>
    <w:rPr>
      <w:rFonts w:ascii="Tahoma" w:hAnsi="Tahoma"/>
      <w:sz w:val="24"/>
      <w:szCs w:val="20"/>
    </w:rPr>
  </w:style>
  <w:style w:type="paragraph" w:customStyle="1" w:styleId="CharCharCharCharCharCharCharCharCharChar2">
    <w:name w:val="Char Char Char Char Char Char Char Char Char Char2"/>
    <w:basedOn w:val="a6"/>
    <w:qFormat/>
    <w:rsid w:val="00780013"/>
    <w:rPr>
      <w:rFonts w:ascii="宋体" w:hAnsi="宋体" w:cs="Courier New"/>
      <w:sz w:val="32"/>
      <w:szCs w:val="32"/>
    </w:rPr>
  </w:style>
  <w:style w:type="paragraph" w:customStyle="1" w:styleId="Char2CharCharCharCharCharChar1">
    <w:name w:val="Char2 Char Char Char Char Char Char1"/>
    <w:basedOn w:val="a6"/>
    <w:qFormat/>
    <w:rsid w:val="00780013"/>
    <w:pPr>
      <w:widowControl/>
      <w:spacing w:line="400" w:lineRule="exact"/>
      <w:jc w:val="center"/>
    </w:pPr>
    <w:rPr>
      <w:szCs w:val="24"/>
    </w:rPr>
  </w:style>
  <w:style w:type="paragraph" w:customStyle="1" w:styleId="CharChar41">
    <w:name w:val="Char Char41"/>
    <w:basedOn w:val="a6"/>
    <w:qFormat/>
    <w:rsid w:val="00780013"/>
    <w:pPr>
      <w:widowControl/>
      <w:spacing w:line="400" w:lineRule="exact"/>
      <w:jc w:val="center"/>
    </w:pPr>
    <w:rPr>
      <w:szCs w:val="24"/>
    </w:rPr>
  </w:style>
  <w:style w:type="paragraph" w:customStyle="1" w:styleId="afff9">
    <w:name w:val="图例"/>
    <w:basedOn w:val="a6"/>
    <w:qFormat/>
    <w:rsid w:val="00780013"/>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780013"/>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780013"/>
    <w:pPr>
      <w:autoSpaceDE w:val="0"/>
      <w:autoSpaceDN w:val="0"/>
      <w:jc w:val="left"/>
    </w:pPr>
    <w:rPr>
      <w:rFonts w:ascii="宋体" w:hAnsi="宋体" w:cs="宋体"/>
      <w:kern w:val="0"/>
      <w:sz w:val="22"/>
      <w:szCs w:val="22"/>
      <w:lang w:eastAsia="en-US"/>
    </w:rPr>
  </w:style>
  <w:style w:type="paragraph" w:customStyle="1" w:styleId="pf0">
    <w:name w:val="pf0"/>
    <w:basedOn w:val="a6"/>
    <w:qFormat/>
    <w:rsid w:val="00780013"/>
    <w:pPr>
      <w:widowControl/>
      <w:spacing w:before="100" w:beforeAutospacing="1" w:after="100" w:afterAutospacing="1"/>
      <w:jc w:val="left"/>
    </w:pPr>
    <w:rPr>
      <w:rFonts w:ascii="宋体" w:hAnsi="宋体" w:cs="宋体"/>
      <w:kern w:val="0"/>
      <w:sz w:val="24"/>
      <w:szCs w:val="24"/>
    </w:rPr>
  </w:style>
  <w:style w:type="character" w:customStyle="1" w:styleId="cf01">
    <w:name w:val="cf01"/>
    <w:basedOn w:val="a8"/>
    <w:qFormat/>
    <w:rsid w:val="00780013"/>
    <w:rPr>
      <w:rFonts w:ascii="Microsoft YaHei UI" w:eastAsia="Microsoft YaHei UI" w:hAnsi="Microsoft YaHei UI" w:hint="eastAsia"/>
      <w:sz w:val="18"/>
      <w:szCs w:val="18"/>
    </w:rPr>
  </w:style>
  <w:style w:type="character" w:customStyle="1" w:styleId="cf21">
    <w:name w:val="cf21"/>
    <w:basedOn w:val="a8"/>
    <w:qFormat/>
    <w:rsid w:val="00780013"/>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780013"/>
    <w:rPr>
      <w:rFonts w:ascii="Microsoft YaHei UI" w:eastAsia="Microsoft YaHei UI" w:hAnsi="Microsoft YaHei UI" w:hint="eastAsia"/>
      <w:sz w:val="18"/>
      <w:szCs w:val="18"/>
    </w:rPr>
  </w:style>
  <w:style w:type="paragraph" w:customStyle="1" w:styleId="-20">
    <w:name w:val="正文-首缩2字符"/>
    <w:basedOn w:val="a6"/>
    <w:uiPriority w:val="99"/>
    <w:qFormat/>
    <w:rsid w:val="00780013"/>
    <w:pPr>
      <w:ind w:firstLineChars="200" w:firstLine="200"/>
      <w:jc w:val="left"/>
    </w:pPr>
    <w:rPr>
      <w:rFonts w:hAnsi="宋体" w:cs="宋体"/>
      <w:szCs w:val="24"/>
    </w:rPr>
  </w:style>
  <w:style w:type="paragraph" w:customStyle="1" w:styleId="TableText">
    <w:name w:val="Table Text"/>
    <w:basedOn w:val="a6"/>
    <w:qFormat/>
    <w:rsid w:val="0078001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780013"/>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780013"/>
    <w:rPr>
      <w:rFonts w:ascii="宋体" w:eastAsia="宋体" w:hAnsi="宋体" w:cs="宋体" w:hint="eastAsia"/>
      <w:color w:val="000000"/>
      <w:sz w:val="21"/>
      <w:szCs w:val="21"/>
      <w:u w:val="none"/>
    </w:rPr>
  </w:style>
  <w:style w:type="paragraph" w:customStyle="1" w:styleId="211">
    <w:name w:val="正文文本首行缩进 21"/>
    <w:basedOn w:val="af5"/>
    <w:qFormat/>
    <w:rsid w:val="00780013"/>
    <w:pPr>
      <w:spacing w:after="120" w:line="240" w:lineRule="auto"/>
      <w:ind w:leftChars="200" w:left="420" w:firstLine="420"/>
    </w:pPr>
    <w:rPr>
      <w:rFonts w:ascii="Calibri" w:hAnsi="Calibri"/>
    </w:rPr>
  </w:style>
  <w:style w:type="paragraph" w:customStyle="1" w:styleId="220">
    <w:name w:val="正文首行缩进 22"/>
    <w:basedOn w:val="af5"/>
    <w:qFormat/>
    <w:locked/>
    <w:rsid w:val="00780013"/>
    <w:pPr>
      <w:ind w:firstLineChars="200" w:firstLine="420"/>
    </w:pPr>
    <w:rPr>
      <w:rFonts w:ascii="Calibri" w:hAnsi="Calibri"/>
    </w:rPr>
  </w:style>
  <w:style w:type="paragraph" w:customStyle="1" w:styleId="SOW">
    <w:name w:val="SOW正文"/>
    <w:basedOn w:val="a6"/>
    <w:qFormat/>
    <w:rsid w:val="00780013"/>
    <w:pPr>
      <w:snapToGrid w:val="0"/>
      <w:spacing w:before="120" w:line="400" w:lineRule="exact"/>
      <w:ind w:firstLine="425"/>
    </w:pPr>
    <w:rPr>
      <w:sz w:val="24"/>
      <w:szCs w:val="20"/>
    </w:rPr>
  </w:style>
  <w:style w:type="paragraph" w:customStyle="1" w:styleId="afffa">
    <w:name w:val="样式"/>
    <w:basedOn w:val="a6"/>
    <w:next w:val="ad"/>
    <w:uiPriority w:val="99"/>
    <w:qFormat/>
    <w:rsid w:val="00780013"/>
    <w:rPr>
      <w:rFonts w:ascii="宋体" w:hAnsi="Courier New" w:cs="宋体"/>
    </w:rPr>
  </w:style>
  <w:style w:type="paragraph" w:customStyle="1" w:styleId="2b">
    <w:name w:val="修订2"/>
    <w:hidden/>
    <w:uiPriority w:val="99"/>
    <w:unhideWhenUsed/>
    <w:qFormat/>
    <w:rsid w:val="00780013"/>
    <w:rPr>
      <w:rFonts w:ascii="Times New Roman" w:eastAsia="宋体" w:hAnsi="Times New Roman" w:cs="Times New Roman"/>
      <w:szCs w:val="24"/>
    </w:rPr>
  </w:style>
  <w:style w:type="paragraph" w:customStyle="1" w:styleId="35">
    <w:name w:val="修订3"/>
    <w:uiPriority w:val="99"/>
    <w:qFormat/>
    <w:rsid w:val="00780013"/>
    <w:rPr>
      <w:szCs w:val="24"/>
    </w:rPr>
  </w:style>
  <w:style w:type="character" w:customStyle="1" w:styleId="font21">
    <w:name w:val="font21"/>
    <w:basedOn w:val="a8"/>
    <w:qFormat/>
    <w:rsid w:val="00780013"/>
    <w:rPr>
      <w:rFonts w:ascii="黑体" w:eastAsia="黑体" w:hAnsi="宋体" w:cs="黑体" w:hint="eastAsia"/>
      <w:color w:val="000000"/>
      <w:sz w:val="32"/>
      <w:szCs w:val="32"/>
      <w:u w:val="none"/>
    </w:rPr>
  </w:style>
  <w:style w:type="character" w:customStyle="1" w:styleId="font112">
    <w:name w:val="font112"/>
    <w:basedOn w:val="a8"/>
    <w:qFormat/>
    <w:rsid w:val="00780013"/>
    <w:rPr>
      <w:rFonts w:ascii="黑体" w:eastAsia="黑体" w:hAnsi="宋体" w:cs="黑体" w:hint="eastAsia"/>
      <w:color w:val="FF0000"/>
      <w:sz w:val="32"/>
      <w:szCs w:val="32"/>
      <w:u w:val="none"/>
    </w:rPr>
  </w:style>
  <w:style w:type="character" w:customStyle="1" w:styleId="font51">
    <w:name w:val="font51"/>
    <w:basedOn w:val="a8"/>
    <w:qFormat/>
    <w:rsid w:val="00780013"/>
    <w:rPr>
      <w:rFonts w:ascii="黑体" w:eastAsia="黑体" w:hAnsi="宋体" w:cs="黑体" w:hint="eastAsia"/>
      <w:color w:val="000000"/>
      <w:sz w:val="22"/>
      <w:szCs w:val="22"/>
      <w:u w:val="none"/>
    </w:rPr>
  </w:style>
  <w:style w:type="character" w:customStyle="1" w:styleId="font11">
    <w:name w:val="font11"/>
    <w:basedOn w:val="a8"/>
    <w:rsid w:val="00780013"/>
    <w:rPr>
      <w:rFonts w:ascii="宋体" w:eastAsia="宋体" w:hAnsi="宋体" w:cs="宋体" w:hint="eastAsia"/>
      <w:b/>
      <w:bCs/>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qFormat="1"/>
    <w:lsdException w:name="header" w:uiPriority="0" w:qFormat="1"/>
    <w:lsdException w:name="footer" w:uiPriority="0"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C23C0"/>
    <w:pPr>
      <w:widowControl w:val="0"/>
      <w:jc w:val="both"/>
    </w:pPr>
    <w:rPr>
      <w:rFonts w:ascii="Times New Roman" w:eastAsia="宋体" w:hAnsi="Times New Roman" w:cs="Times New Roman"/>
      <w:szCs w:val="21"/>
    </w:rPr>
  </w:style>
  <w:style w:type="paragraph" w:styleId="11">
    <w:name w:val="heading 1"/>
    <w:basedOn w:val="a6"/>
    <w:next w:val="a6"/>
    <w:link w:val="1Char"/>
    <w:qFormat/>
    <w:rsid w:val="006C23C0"/>
    <w:pPr>
      <w:keepNext/>
      <w:keepLines/>
      <w:spacing w:before="340" w:after="330" w:line="578" w:lineRule="auto"/>
      <w:outlineLvl w:val="0"/>
    </w:pPr>
    <w:rPr>
      <w:b/>
      <w:bCs/>
      <w:kern w:val="44"/>
      <w:sz w:val="44"/>
      <w:szCs w:val="44"/>
    </w:rPr>
  </w:style>
  <w:style w:type="paragraph" w:styleId="21">
    <w:name w:val="heading 2"/>
    <w:basedOn w:val="a6"/>
    <w:next w:val="a6"/>
    <w:link w:val="2Char"/>
    <w:uiPriority w:val="99"/>
    <w:qFormat/>
    <w:rsid w:val="006C23C0"/>
    <w:pPr>
      <w:keepNext/>
      <w:keepLines/>
      <w:spacing w:before="260" w:after="260" w:line="415" w:lineRule="auto"/>
      <w:outlineLvl w:val="1"/>
    </w:pPr>
    <w:rPr>
      <w:rFonts w:ascii="Arial" w:eastAsia="黑体" w:hAnsi="Arial" w:cs="Arial"/>
      <w:b/>
      <w:bCs/>
      <w:sz w:val="32"/>
      <w:szCs w:val="32"/>
    </w:rPr>
  </w:style>
  <w:style w:type="paragraph" w:styleId="30">
    <w:name w:val="heading 3"/>
    <w:basedOn w:val="a6"/>
    <w:next w:val="a7"/>
    <w:link w:val="3Char1"/>
    <w:qFormat/>
    <w:rsid w:val="0078001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780013"/>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78001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78001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78001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78001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78001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6C23C0"/>
    <w:rPr>
      <w:sz w:val="18"/>
      <w:szCs w:val="18"/>
    </w:rPr>
  </w:style>
  <w:style w:type="paragraph" w:styleId="ac">
    <w:name w:val="footer"/>
    <w:basedOn w:val="a6"/>
    <w:link w:val="Char0"/>
    <w:unhideWhenUsed/>
    <w:qFormat/>
    <w:rsid w:val="006C23C0"/>
    <w:pPr>
      <w:tabs>
        <w:tab w:val="center" w:pos="4153"/>
        <w:tab w:val="right" w:pos="8306"/>
      </w:tabs>
      <w:snapToGrid w:val="0"/>
      <w:jc w:val="left"/>
    </w:pPr>
    <w:rPr>
      <w:sz w:val="18"/>
      <w:szCs w:val="18"/>
    </w:rPr>
  </w:style>
  <w:style w:type="character" w:customStyle="1" w:styleId="Char0">
    <w:name w:val="页脚 Char"/>
    <w:basedOn w:val="a8"/>
    <w:link w:val="ac"/>
    <w:qFormat/>
    <w:rsid w:val="006C23C0"/>
    <w:rPr>
      <w:sz w:val="18"/>
      <w:szCs w:val="18"/>
    </w:rPr>
  </w:style>
  <w:style w:type="character" w:customStyle="1" w:styleId="1Char">
    <w:name w:val="标题 1 Char"/>
    <w:basedOn w:val="a8"/>
    <w:link w:val="11"/>
    <w:qFormat/>
    <w:rsid w:val="006C23C0"/>
    <w:rPr>
      <w:rFonts w:ascii="Times New Roman" w:eastAsia="宋体" w:hAnsi="Times New Roman" w:cs="Times New Roman"/>
      <w:b/>
      <w:bCs/>
      <w:kern w:val="44"/>
      <w:sz w:val="44"/>
      <w:szCs w:val="44"/>
    </w:rPr>
  </w:style>
  <w:style w:type="character" w:customStyle="1" w:styleId="2Char">
    <w:name w:val="标题 2 Char"/>
    <w:basedOn w:val="a8"/>
    <w:link w:val="21"/>
    <w:qFormat/>
    <w:rsid w:val="006C23C0"/>
    <w:rPr>
      <w:rFonts w:ascii="Arial" w:eastAsia="黑体" w:hAnsi="Arial" w:cs="Arial"/>
      <w:b/>
      <w:bCs/>
      <w:sz w:val="32"/>
      <w:szCs w:val="32"/>
    </w:rPr>
  </w:style>
  <w:style w:type="paragraph" w:styleId="ad">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8"/>
    <w:link w:val="ad"/>
    <w:qFormat/>
    <w:rsid w:val="006C23C0"/>
    <w:rPr>
      <w:rFonts w:ascii="宋体" w:eastAsia="宋体" w:hAnsi="Courier New" w:cs="Times New Roman"/>
    </w:rPr>
  </w:style>
  <w:style w:type="character" w:customStyle="1" w:styleId="NormalCharacter">
    <w:name w:val="NormalCharacter"/>
    <w:semiHidden/>
    <w:rsid w:val="00521CAC"/>
  </w:style>
  <w:style w:type="paragraph" w:styleId="ae">
    <w:name w:val="Balloon Text"/>
    <w:basedOn w:val="a6"/>
    <w:link w:val="Char2"/>
    <w:unhideWhenUsed/>
    <w:qFormat/>
    <w:rsid w:val="0020585B"/>
    <w:rPr>
      <w:sz w:val="18"/>
      <w:szCs w:val="18"/>
    </w:rPr>
  </w:style>
  <w:style w:type="character" w:customStyle="1" w:styleId="Char2">
    <w:name w:val="批注框文本 Char"/>
    <w:basedOn w:val="a8"/>
    <w:link w:val="ae"/>
    <w:qFormat/>
    <w:rsid w:val="0020585B"/>
    <w:rPr>
      <w:rFonts w:ascii="Times New Roman" w:eastAsia="宋体" w:hAnsi="Times New Roman" w:cs="Times New Roman"/>
      <w:sz w:val="18"/>
      <w:szCs w:val="18"/>
    </w:rPr>
  </w:style>
  <w:style w:type="character" w:styleId="af">
    <w:name w:val="Hyperlink"/>
    <w:basedOn w:val="a8"/>
    <w:uiPriority w:val="99"/>
    <w:unhideWhenUsed/>
    <w:qFormat/>
    <w:rsid w:val="003A0C27"/>
    <w:rPr>
      <w:color w:val="0000FF"/>
      <w:u w:val="single"/>
    </w:rPr>
  </w:style>
  <w:style w:type="character" w:styleId="af0">
    <w:name w:val="Emphasis"/>
    <w:uiPriority w:val="20"/>
    <w:qFormat/>
    <w:rsid w:val="00F24DF1"/>
    <w:rPr>
      <w:color w:val="CC0033"/>
    </w:rPr>
  </w:style>
  <w:style w:type="character" w:customStyle="1" w:styleId="3Char">
    <w:name w:val="标题 3 Char"/>
    <w:basedOn w:val="a8"/>
    <w:qFormat/>
    <w:rsid w:val="00780013"/>
    <w:rPr>
      <w:rFonts w:ascii="Times New Roman" w:eastAsia="宋体" w:hAnsi="Times New Roman" w:cs="Times New Roman"/>
      <w:b/>
      <w:bCs/>
      <w:sz w:val="32"/>
      <w:szCs w:val="32"/>
    </w:rPr>
  </w:style>
  <w:style w:type="character" w:customStyle="1" w:styleId="4Char">
    <w:name w:val="标题 4 Char"/>
    <w:basedOn w:val="a8"/>
    <w:link w:val="4"/>
    <w:qFormat/>
    <w:rsid w:val="00780013"/>
    <w:rPr>
      <w:rFonts w:ascii="Times New Roman" w:eastAsia="宋体" w:hAnsi="Times New Roman" w:cs="Times New Roman"/>
      <w:kern w:val="0"/>
      <w:sz w:val="24"/>
      <w:szCs w:val="20"/>
    </w:rPr>
  </w:style>
  <w:style w:type="character" w:customStyle="1" w:styleId="5Char">
    <w:name w:val="标题 5 Char"/>
    <w:basedOn w:val="a8"/>
    <w:link w:val="5"/>
    <w:qFormat/>
    <w:rsid w:val="00780013"/>
    <w:rPr>
      <w:rFonts w:ascii="Times New Roman" w:eastAsia="宋体" w:hAnsi="Times New Roman" w:cs="Times New Roman"/>
      <w:b/>
      <w:kern w:val="0"/>
      <w:sz w:val="28"/>
      <w:szCs w:val="20"/>
    </w:rPr>
  </w:style>
  <w:style w:type="character" w:customStyle="1" w:styleId="6Char">
    <w:name w:val="标题 6 Char"/>
    <w:basedOn w:val="a8"/>
    <w:link w:val="6"/>
    <w:qFormat/>
    <w:rsid w:val="00780013"/>
    <w:rPr>
      <w:rFonts w:ascii="Arial" w:eastAsia="黑体" w:hAnsi="Arial" w:cs="Times New Roman"/>
      <w:b/>
      <w:kern w:val="0"/>
      <w:sz w:val="24"/>
      <w:szCs w:val="20"/>
    </w:rPr>
  </w:style>
  <w:style w:type="character" w:customStyle="1" w:styleId="7Char">
    <w:name w:val="标题 7 Char"/>
    <w:basedOn w:val="a8"/>
    <w:link w:val="7"/>
    <w:qFormat/>
    <w:rsid w:val="00780013"/>
    <w:rPr>
      <w:rFonts w:ascii="Times New Roman" w:eastAsia="宋体" w:hAnsi="Times New Roman" w:cs="Times New Roman"/>
      <w:b/>
      <w:kern w:val="0"/>
      <w:sz w:val="24"/>
      <w:szCs w:val="20"/>
    </w:rPr>
  </w:style>
  <w:style w:type="character" w:customStyle="1" w:styleId="8Char">
    <w:name w:val="标题 8 Char"/>
    <w:basedOn w:val="a8"/>
    <w:link w:val="8"/>
    <w:qFormat/>
    <w:rsid w:val="00780013"/>
    <w:rPr>
      <w:rFonts w:ascii="Arial" w:eastAsia="黑体" w:hAnsi="Arial" w:cs="Times New Roman"/>
      <w:kern w:val="0"/>
      <w:sz w:val="24"/>
      <w:szCs w:val="20"/>
    </w:rPr>
  </w:style>
  <w:style w:type="character" w:customStyle="1" w:styleId="9Char">
    <w:name w:val="标题 9 Char"/>
    <w:basedOn w:val="a8"/>
    <w:link w:val="9"/>
    <w:qFormat/>
    <w:rsid w:val="00780013"/>
    <w:rPr>
      <w:rFonts w:ascii="Arial" w:eastAsia="黑体" w:hAnsi="Arial" w:cs="Times New Roman"/>
      <w:kern w:val="0"/>
      <w:szCs w:val="20"/>
    </w:rPr>
  </w:style>
  <w:style w:type="character" w:customStyle="1" w:styleId="2Char1">
    <w:name w:val="标题 2 Char1"/>
    <w:qFormat/>
    <w:rsid w:val="00780013"/>
    <w:rPr>
      <w:rFonts w:ascii="Arial" w:eastAsia="黑体" w:hAnsi="Arial"/>
      <w:b/>
      <w:sz w:val="30"/>
      <w:lang w:val="en-US" w:eastAsia="zh-CN" w:bidi="ar-SA"/>
    </w:rPr>
  </w:style>
  <w:style w:type="paragraph" w:styleId="a7">
    <w:name w:val="Normal Indent"/>
    <w:basedOn w:val="a6"/>
    <w:link w:val="Char10"/>
    <w:uiPriority w:val="99"/>
    <w:qFormat/>
    <w:rsid w:val="00780013"/>
    <w:pPr>
      <w:autoSpaceDE w:val="0"/>
      <w:autoSpaceDN w:val="0"/>
      <w:adjustRightInd w:val="0"/>
      <w:ind w:firstLine="420"/>
      <w:jc w:val="left"/>
    </w:pPr>
    <w:rPr>
      <w:rFonts w:ascii="宋体"/>
      <w:sz w:val="24"/>
      <w:szCs w:val="24"/>
    </w:rPr>
  </w:style>
  <w:style w:type="character" w:customStyle="1" w:styleId="Char10">
    <w:name w:val="正文缩进 Char1"/>
    <w:link w:val="a7"/>
    <w:uiPriority w:val="99"/>
    <w:qFormat/>
    <w:rsid w:val="00780013"/>
    <w:rPr>
      <w:rFonts w:ascii="宋体" w:eastAsia="宋体" w:hAnsi="Times New Roman" w:cs="Times New Roman"/>
      <w:sz w:val="24"/>
      <w:szCs w:val="24"/>
    </w:rPr>
  </w:style>
  <w:style w:type="character" w:customStyle="1" w:styleId="3Char1">
    <w:name w:val="标题 3 Char1"/>
    <w:link w:val="30"/>
    <w:qFormat/>
    <w:rsid w:val="00780013"/>
    <w:rPr>
      <w:rFonts w:ascii="宋体" w:eastAsia="宋体" w:hAnsi="Times New Roman" w:cs="Times New Roman"/>
      <w:b/>
      <w:kern w:val="0"/>
      <w:sz w:val="24"/>
      <w:szCs w:val="20"/>
      <w:u w:val="single"/>
    </w:rPr>
  </w:style>
  <w:style w:type="paragraph" w:styleId="70">
    <w:name w:val="toc 7"/>
    <w:basedOn w:val="a6"/>
    <w:next w:val="a6"/>
    <w:qFormat/>
    <w:rsid w:val="00780013"/>
    <w:pPr>
      <w:ind w:leftChars="1200" w:left="2520"/>
    </w:pPr>
    <w:rPr>
      <w:szCs w:val="24"/>
    </w:rPr>
  </w:style>
  <w:style w:type="paragraph" w:styleId="af1">
    <w:name w:val="caption"/>
    <w:basedOn w:val="a6"/>
    <w:next w:val="a6"/>
    <w:qFormat/>
    <w:rsid w:val="00780013"/>
    <w:pPr>
      <w:spacing w:line="480" w:lineRule="auto"/>
    </w:pPr>
    <w:rPr>
      <w:rFonts w:ascii="华文中宋" w:eastAsia="华文中宋" w:hAnsi="华文中宋"/>
      <w:sz w:val="36"/>
      <w:szCs w:val="20"/>
    </w:rPr>
  </w:style>
  <w:style w:type="paragraph" w:styleId="af2">
    <w:name w:val="Document Map"/>
    <w:basedOn w:val="a6"/>
    <w:link w:val="Char3"/>
    <w:qFormat/>
    <w:rsid w:val="00780013"/>
    <w:pPr>
      <w:shd w:val="clear" w:color="auto" w:fill="000080"/>
    </w:pPr>
    <w:rPr>
      <w:szCs w:val="24"/>
    </w:rPr>
  </w:style>
  <w:style w:type="character" w:customStyle="1" w:styleId="Char3">
    <w:name w:val="文档结构图 Char"/>
    <w:basedOn w:val="a8"/>
    <w:link w:val="af2"/>
    <w:qFormat/>
    <w:rsid w:val="00780013"/>
    <w:rPr>
      <w:rFonts w:ascii="Times New Roman" w:eastAsia="宋体" w:hAnsi="Times New Roman" w:cs="Times New Roman"/>
      <w:szCs w:val="24"/>
      <w:shd w:val="clear" w:color="auto" w:fill="000080"/>
    </w:rPr>
  </w:style>
  <w:style w:type="paragraph" w:styleId="af3">
    <w:name w:val="annotation text"/>
    <w:basedOn w:val="a6"/>
    <w:link w:val="Char11"/>
    <w:uiPriority w:val="99"/>
    <w:qFormat/>
    <w:rsid w:val="00780013"/>
    <w:pPr>
      <w:jc w:val="left"/>
    </w:pPr>
    <w:rPr>
      <w:szCs w:val="24"/>
    </w:rPr>
  </w:style>
  <w:style w:type="character" w:customStyle="1" w:styleId="Char4">
    <w:name w:val="批注文字 Char"/>
    <w:basedOn w:val="a8"/>
    <w:uiPriority w:val="99"/>
    <w:qFormat/>
    <w:rsid w:val="00780013"/>
    <w:rPr>
      <w:rFonts w:ascii="Times New Roman" w:eastAsia="宋体" w:hAnsi="Times New Roman" w:cs="Times New Roman"/>
      <w:szCs w:val="21"/>
    </w:rPr>
  </w:style>
  <w:style w:type="character" w:customStyle="1" w:styleId="Char11">
    <w:name w:val="批注文字 Char1"/>
    <w:link w:val="af3"/>
    <w:uiPriority w:val="99"/>
    <w:qFormat/>
    <w:rsid w:val="00780013"/>
    <w:rPr>
      <w:rFonts w:ascii="Times New Roman" w:eastAsia="宋体" w:hAnsi="Times New Roman" w:cs="Times New Roman"/>
      <w:szCs w:val="24"/>
    </w:rPr>
  </w:style>
  <w:style w:type="paragraph" w:styleId="31">
    <w:name w:val="Body Text 3"/>
    <w:basedOn w:val="a6"/>
    <w:link w:val="3Char0"/>
    <w:qFormat/>
    <w:rsid w:val="00780013"/>
    <w:pPr>
      <w:spacing w:after="120"/>
    </w:pPr>
    <w:rPr>
      <w:sz w:val="16"/>
      <w:szCs w:val="16"/>
    </w:rPr>
  </w:style>
  <w:style w:type="character" w:customStyle="1" w:styleId="3Char0">
    <w:name w:val="正文文本 3 Char"/>
    <w:basedOn w:val="a8"/>
    <w:link w:val="31"/>
    <w:qFormat/>
    <w:rsid w:val="00780013"/>
    <w:rPr>
      <w:rFonts w:ascii="Times New Roman" w:eastAsia="宋体" w:hAnsi="Times New Roman" w:cs="Times New Roman"/>
      <w:sz w:val="16"/>
      <w:szCs w:val="16"/>
    </w:rPr>
  </w:style>
  <w:style w:type="paragraph" w:styleId="32">
    <w:name w:val="List Bullet 3"/>
    <w:basedOn w:val="a6"/>
    <w:qFormat/>
    <w:rsid w:val="00780013"/>
    <w:pPr>
      <w:tabs>
        <w:tab w:val="left" w:pos="1200"/>
      </w:tabs>
      <w:ind w:left="1200" w:hanging="360"/>
    </w:pPr>
    <w:rPr>
      <w:szCs w:val="24"/>
    </w:rPr>
  </w:style>
  <w:style w:type="paragraph" w:styleId="af4">
    <w:name w:val="Body Text"/>
    <w:basedOn w:val="a6"/>
    <w:link w:val="Char5"/>
    <w:qFormat/>
    <w:rsid w:val="00780013"/>
    <w:pPr>
      <w:tabs>
        <w:tab w:val="left" w:pos="567"/>
      </w:tabs>
      <w:spacing w:before="120" w:line="22" w:lineRule="atLeast"/>
    </w:pPr>
    <w:rPr>
      <w:rFonts w:ascii="宋体" w:hAnsi="宋体"/>
      <w:sz w:val="24"/>
      <w:szCs w:val="24"/>
    </w:rPr>
  </w:style>
  <w:style w:type="character" w:customStyle="1" w:styleId="Char5">
    <w:name w:val="正文文本 Char"/>
    <w:basedOn w:val="a8"/>
    <w:link w:val="af4"/>
    <w:qFormat/>
    <w:rsid w:val="00780013"/>
    <w:rPr>
      <w:rFonts w:ascii="宋体" w:eastAsia="宋体" w:hAnsi="宋体" w:cs="Times New Roman"/>
      <w:sz w:val="24"/>
      <w:szCs w:val="24"/>
    </w:rPr>
  </w:style>
  <w:style w:type="paragraph" w:styleId="af5">
    <w:name w:val="Body Text Indent"/>
    <w:basedOn w:val="a6"/>
    <w:link w:val="Char20"/>
    <w:qFormat/>
    <w:rsid w:val="00780013"/>
    <w:pPr>
      <w:spacing w:line="360" w:lineRule="auto"/>
      <w:ind w:firstLine="570"/>
    </w:pPr>
    <w:rPr>
      <w:sz w:val="24"/>
      <w:szCs w:val="24"/>
    </w:rPr>
  </w:style>
  <w:style w:type="character" w:customStyle="1" w:styleId="Char6">
    <w:name w:val="正文文本缩进 Char"/>
    <w:basedOn w:val="a8"/>
    <w:qFormat/>
    <w:rsid w:val="00780013"/>
    <w:rPr>
      <w:rFonts w:ascii="Times New Roman" w:eastAsia="宋体" w:hAnsi="Times New Roman" w:cs="Times New Roman"/>
      <w:szCs w:val="21"/>
    </w:rPr>
  </w:style>
  <w:style w:type="character" w:customStyle="1" w:styleId="Char20">
    <w:name w:val="正文文本缩进 Char2"/>
    <w:link w:val="af5"/>
    <w:qFormat/>
    <w:rsid w:val="00780013"/>
    <w:rPr>
      <w:rFonts w:ascii="Times New Roman" w:eastAsia="宋体" w:hAnsi="Times New Roman" w:cs="Times New Roman"/>
      <w:sz w:val="24"/>
      <w:szCs w:val="24"/>
    </w:rPr>
  </w:style>
  <w:style w:type="paragraph" w:styleId="22">
    <w:name w:val="List 2"/>
    <w:basedOn w:val="a6"/>
    <w:qFormat/>
    <w:rsid w:val="00780013"/>
    <w:pPr>
      <w:ind w:leftChars="200" w:left="100" w:hangingChars="200" w:hanging="200"/>
    </w:pPr>
    <w:rPr>
      <w:szCs w:val="24"/>
    </w:rPr>
  </w:style>
  <w:style w:type="paragraph" w:styleId="af6">
    <w:name w:val="Block Text"/>
    <w:basedOn w:val="a6"/>
    <w:qFormat/>
    <w:rsid w:val="00780013"/>
    <w:pPr>
      <w:widowControl/>
      <w:ind w:left="480" w:right="-341" w:firstLine="513"/>
    </w:pPr>
    <w:rPr>
      <w:kern w:val="0"/>
      <w:sz w:val="24"/>
      <w:szCs w:val="20"/>
    </w:rPr>
  </w:style>
  <w:style w:type="paragraph" w:styleId="50">
    <w:name w:val="toc 5"/>
    <w:basedOn w:val="a6"/>
    <w:next w:val="a6"/>
    <w:qFormat/>
    <w:rsid w:val="00780013"/>
    <w:pPr>
      <w:ind w:leftChars="800" w:left="1680"/>
    </w:pPr>
    <w:rPr>
      <w:szCs w:val="24"/>
    </w:rPr>
  </w:style>
  <w:style w:type="paragraph" w:styleId="33">
    <w:name w:val="toc 3"/>
    <w:basedOn w:val="a6"/>
    <w:next w:val="a6"/>
    <w:uiPriority w:val="39"/>
    <w:qFormat/>
    <w:rsid w:val="00780013"/>
    <w:pPr>
      <w:ind w:leftChars="400" w:left="840"/>
    </w:pPr>
    <w:rPr>
      <w:szCs w:val="24"/>
    </w:rPr>
  </w:style>
  <w:style w:type="paragraph" w:styleId="80">
    <w:name w:val="toc 8"/>
    <w:basedOn w:val="a6"/>
    <w:next w:val="a6"/>
    <w:qFormat/>
    <w:rsid w:val="00780013"/>
    <w:pPr>
      <w:ind w:leftChars="1400" w:left="2940"/>
    </w:pPr>
    <w:rPr>
      <w:szCs w:val="24"/>
    </w:rPr>
  </w:style>
  <w:style w:type="paragraph" w:styleId="af7">
    <w:name w:val="Date"/>
    <w:basedOn w:val="a6"/>
    <w:next w:val="a6"/>
    <w:link w:val="Char7"/>
    <w:qFormat/>
    <w:rsid w:val="00780013"/>
    <w:pPr>
      <w:ind w:leftChars="2500" w:left="100"/>
    </w:pPr>
    <w:rPr>
      <w:rFonts w:ascii="仿宋_GB2312" w:eastAsia="仿宋_GB2312" w:hAnsi="宋体"/>
      <w:color w:val="000000"/>
      <w:sz w:val="24"/>
      <w:szCs w:val="24"/>
    </w:rPr>
  </w:style>
  <w:style w:type="character" w:customStyle="1" w:styleId="Char7">
    <w:name w:val="日期 Char"/>
    <w:basedOn w:val="a8"/>
    <w:link w:val="af7"/>
    <w:qFormat/>
    <w:rsid w:val="00780013"/>
    <w:rPr>
      <w:rFonts w:ascii="仿宋_GB2312" w:eastAsia="仿宋_GB2312" w:hAnsi="宋体" w:cs="Times New Roman"/>
      <w:color w:val="000000"/>
      <w:sz w:val="24"/>
      <w:szCs w:val="24"/>
    </w:rPr>
  </w:style>
  <w:style w:type="paragraph" w:styleId="23">
    <w:name w:val="Body Text Indent 2"/>
    <w:basedOn w:val="a6"/>
    <w:link w:val="2Char0"/>
    <w:qFormat/>
    <w:rsid w:val="00780013"/>
    <w:pPr>
      <w:ind w:firstLineChars="200" w:firstLine="480"/>
    </w:pPr>
    <w:rPr>
      <w:rFonts w:ascii="仿宋_GB2312" w:eastAsia="仿宋_GB2312"/>
      <w:sz w:val="24"/>
      <w:szCs w:val="24"/>
    </w:rPr>
  </w:style>
  <w:style w:type="character" w:customStyle="1" w:styleId="2Char0">
    <w:name w:val="正文文本缩进 2 Char"/>
    <w:basedOn w:val="a8"/>
    <w:link w:val="23"/>
    <w:qFormat/>
    <w:rsid w:val="00780013"/>
    <w:rPr>
      <w:rFonts w:ascii="仿宋_GB2312" w:eastAsia="仿宋_GB2312" w:hAnsi="Times New Roman" w:cs="Times New Roman"/>
      <w:sz w:val="24"/>
      <w:szCs w:val="24"/>
    </w:rPr>
  </w:style>
  <w:style w:type="character" w:customStyle="1" w:styleId="Char12">
    <w:name w:val="页脚 Char1"/>
    <w:uiPriority w:val="99"/>
    <w:qFormat/>
    <w:rsid w:val="00780013"/>
    <w:rPr>
      <w:rFonts w:ascii="宋体" w:eastAsia="宋体"/>
      <w:sz w:val="18"/>
      <w:lang w:val="en-US" w:eastAsia="zh-CN" w:bidi="ar-SA"/>
    </w:rPr>
  </w:style>
  <w:style w:type="paragraph" w:styleId="af8">
    <w:name w:val="envelope return"/>
    <w:basedOn w:val="a6"/>
    <w:qFormat/>
    <w:rsid w:val="00780013"/>
    <w:pPr>
      <w:snapToGrid w:val="0"/>
    </w:pPr>
    <w:rPr>
      <w:rFonts w:ascii="Arial" w:hAnsi="Arial"/>
      <w:szCs w:val="24"/>
    </w:rPr>
  </w:style>
  <w:style w:type="character" w:customStyle="1" w:styleId="Char13">
    <w:name w:val="页眉 Char1"/>
    <w:uiPriority w:val="99"/>
    <w:qFormat/>
    <w:rsid w:val="00780013"/>
    <w:rPr>
      <w:rFonts w:eastAsia="宋体"/>
      <w:kern w:val="2"/>
      <w:sz w:val="18"/>
      <w:szCs w:val="18"/>
      <w:lang w:val="en-US" w:eastAsia="zh-CN" w:bidi="ar-SA"/>
    </w:rPr>
  </w:style>
  <w:style w:type="paragraph" w:styleId="12">
    <w:name w:val="toc 1"/>
    <w:basedOn w:val="a6"/>
    <w:next w:val="a6"/>
    <w:uiPriority w:val="39"/>
    <w:qFormat/>
    <w:rsid w:val="00780013"/>
    <w:pPr>
      <w:tabs>
        <w:tab w:val="left" w:pos="1050"/>
        <w:tab w:val="right" w:leader="dot" w:pos="8937"/>
      </w:tabs>
      <w:spacing w:line="300" w:lineRule="auto"/>
    </w:pPr>
    <w:rPr>
      <w:rFonts w:ascii="宋体" w:hAnsi="宋体"/>
      <w:b/>
      <w:sz w:val="24"/>
      <w:szCs w:val="24"/>
    </w:rPr>
  </w:style>
  <w:style w:type="paragraph" w:styleId="40">
    <w:name w:val="toc 4"/>
    <w:basedOn w:val="a6"/>
    <w:next w:val="a6"/>
    <w:qFormat/>
    <w:rsid w:val="00780013"/>
    <w:pPr>
      <w:ind w:leftChars="600" w:left="1260"/>
    </w:pPr>
    <w:rPr>
      <w:szCs w:val="24"/>
    </w:rPr>
  </w:style>
  <w:style w:type="paragraph" w:styleId="af9">
    <w:name w:val="Subtitle"/>
    <w:basedOn w:val="a6"/>
    <w:next w:val="a6"/>
    <w:link w:val="Char8"/>
    <w:qFormat/>
    <w:rsid w:val="00780013"/>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8">
    <w:name w:val="副标题 Char"/>
    <w:basedOn w:val="a8"/>
    <w:link w:val="af9"/>
    <w:qFormat/>
    <w:rsid w:val="00780013"/>
    <w:rPr>
      <w:rFonts w:ascii="Cambria" w:hAnsi="Cambria"/>
      <w:b/>
      <w:bCs/>
      <w:kern w:val="28"/>
      <w:sz w:val="32"/>
      <w:szCs w:val="32"/>
    </w:rPr>
  </w:style>
  <w:style w:type="paragraph" w:styleId="60">
    <w:name w:val="toc 6"/>
    <w:basedOn w:val="a6"/>
    <w:next w:val="a6"/>
    <w:qFormat/>
    <w:rsid w:val="00780013"/>
    <w:pPr>
      <w:ind w:leftChars="1000" w:left="2100"/>
    </w:pPr>
    <w:rPr>
      <w:szCs w:val="24"/>
    </w:rPr>
  </w:style>
  <w:style w:type="paragraph" w:styleId="34">
    <w:name w:val="Body Text Indent 3"/>
    <w:basedOn w:val="a6"/>
    <w:link w:val="3Char2"/>
    <w:qFormat/>
    <w:rsid w:val="0078001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780013"/>
    <w:rPr>
      <w:rFonts w:ascii="宋体" w:eastAsia="宋体" w:hAnsi="Times New Roman" w:cs="Times New Roman"/>
      <w:kern w:val="0"/>
      <w:sz w:val="24"/>
      <w:szCs w:val="20"/>
    </w:rPr>
  </w:style>
  <w:style w:type="paragraph" w:styleId="24">
    <w:name w:val="toc 2"/>
    <w:basedOn w:val="a6"/>
    <w:next w:val="a6"/>
    <w:uiPriority w:val="39"/>
    <w:qFormat/>
    <w:rsid w:val="00780013"/>
    <w:pPr>
      <w:tabs>
        <w:tab w:val="right" w:leader="dot" w:pos="8937"/>
      </w:tabs>
      <w:spacing w:line="312" w:lineRule="auto"/>
      <w:ind w:leftChars="200" w:left="420"/>
    </w:pPr>
    <w:rPr>
      <w:szCs w:val="24"/>
    </w:rPr>
  </w:style>
  <w:style w:type="paragraph" w:styleId="90">
    <w:name w:val="toc 9"/>
    <w:basedOn w:val="a6"/>
    <w:next w:val="a6"/>
    <w:qFormat/>
    <w:rsid w:val="00780013"/>
    <w:pPr>
      <w:ind w:leftChars="1600" w:left="3360"/>
    </w:pPr>
    <w:rPr>
      <w:szCs w:val="24"/>
    </w:rPr>
  </w:style>
  <w:style w:type="paragraph" w:styleId="HTML">
    <w:name w:val="HTML Preformatted"/>
    <w:basedOn w:val="a6"/>
    <w:link w:val="HTMLChar"/>
    <w:qFormat/>
    <w:rsid w:val="00780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qFormat/>
    <w:rsid w:val="00780013"/>
    <w:rPr>
      <w:rFonts w:ascii="宋体" w:eastAsia="宋体" w:hAnsi="宋体" w:cs="宋体"/>
      <w:kern w:val="0"/>
      <w:sz w:val="24"/>
      <w:szCs w:val="24"/>
    </w:rPr>
  </w:style>
  <w:style w:type="paragraph" w:styleId="afa">
    <w:name w:val="Normal (Web)"/>
    <w:basedOn w:val="a6"/>
    <w:uiPriority w:val="99"/>
    <w:unhideWhenUsed/>
    <w:qFormat/>
    <w:rsid w:val="00780013"/>
    <w:pPr>
      <w:widowControl/>
      <w:spacing w:before="100" w:beforeAutospacing="1" w:after="100" w:afterAutospacing="1"/>
      <w:jc w:val="left"/>
    </w:pPr>
    <w:rPr>
      <w:rFonts w:ascii="宋体" w:hAnsi="宋体" w:cs="宋体"/>
      <w:kern w:val="0"/>
      <w:sz w:val="24"/>
      <w:szCs w:val="24"/>
    </w:rPr>
  </w:style>
  <w:style w:type="paragraph" w:styleId="13">
    <w:name w:val="index 1"/>
    <w:basedOn w:val="a6"/>
    <w:next w:val="a6"/>
    <w:qFormat/>
    <w:rsid w:val="00780013"/>
    <w:rPr>
      <w:szCs w:val="20"/>
    </w:rPr>
  </w:style>
  <w:style w:type="paragraph" w:styleId="afb">
    <w:name w:val="Title"/>
    <w:basedOn w:val="a6"/>
    <w:link w:val="Char14"/>
    <w:qFormat/>
    <w:rsid w:val="00780013"/>
    <w:pPr>
      <w:jc w:val="center"/>
      <w:outlineLvl w:val="0"/>
    </w:pPr>
    <w:rPr>
      <w:b/>
      <w:sz w:val="32"/>
      <w:szCs w:val="20"/>
    </w:rPr>
  </w:style>
  <w:style w:type="character" w:customStyle="1" w:styleId="Char9">
    <w:name w:val="标题 Char"/>
    <w:basedOn w:val="a8"/>
    <w:qFormat/>
    <w:rsid w:val="00780013"/>
    <w:rPr>
      <w:rFonts w:asciiTheme="majorHAnsi" w:eastAsia="宋体" w:hAnsiTheme="majorHAnsi" w:cstheme="majorBidi"/>
      <w:b/>
      <w:bCs/>
      <w:sz w:val="32"/>
      <w:szCs w:val="32"/>
    </w:rPr>
  </w:style>
  <w:style w:type="character" w:customStyle="1" w:styleId="Char14">
    <w:name w:val="标题 Char1"/>
    <w:link w:val="afb"/>
    <w:qFormat/>
    <w:rsid w:val="00780013"/>
    <w:rPr>
      <w:rFonts w:ascii="Times New Roman" w:eastAsia="宋体" w:hAnsi="Times New Roman" w:cs="Times New Roman"/>
      <w:b/>
      <w:sz w:val="32"/>
      <w:szCs w:val="20"/>
    </w:rPr>
  </w:style>
  <w:style w:type="paragraph" w:styleId="afc">
    <w:name w:val="annotation subject"/>
    <w:basedOn w:val="af3"/>
    <w:next w:val="af3"/>
    <w:link w:val="Chara"/>
    <w:qFormat/>
    <w:rsid w:val="00780013"/>
    <w:rPr>
      <w:b/>
      <w:bCs/>
    </w:rPr>
  </w:style>
  <w:style w:type="character" w:customStyle="1" w:styleId="Chara">
    <w:name w:val="批注主题 Char"/>
    <w:basedOn w:val="Char4"/>
    <w:link w:val="afc"/>
    <w:qFormat/>
    <w:rsid w:val="00780013"/>
    <w:rPr>
      <w:rFonts w:ascii="Times New Roman" w:eastAsia="宋体" w:hAnsi="Times New Roman" w:cs="Times New Roman"/>
      <w:b/>
      <w:bCs/>
      <w:szCs w:val="24"/>
    </w:rPr>
  </w:style>
  <w:style w:type="character" w:customStyle="1" w:styleId="afd">
    <w:name w:val="批注文字 字符"/>
    <w:uiPriority w:val="99"/>
    <w:qFormat/>
    <w:rsid w:val="00780013"/>
    <w:rPr>
      <w:rFonts w:ascii="Times New Roman" w:eastAsia="宋体" w:hAnsi="Times New Roman" w:cs="Times New Roman"/>
      <w:sz w:val="24"/>
      <w:lang w:val="en-US" w:eastAsia="zh-CN" w:bidi="ar-SA"/>
    </w:rPr>
  </w:style>
  <w:style w:type="paragraph" w:styleId="25">
    <w:name w:val="Body Text First Indent 2"/>
    <w:basedOn w:val="af5"/>
    <w:link w:val="2Char2"/>
    <w:uiPriority w:val="99"/>
    <w:qFormat/>
    <w:rsid w:val="00780013"/>
    <w:pPr>
      <w:spacing w:after="120" w:line="480" w:lineRule="exact"/>
      <w:ind w:leftChars="200" w:left="420" w:firstLineChars="200" w:firstLine="420"/>
    </w:pPr>
    <w:rPr>
      <w:szCs w:val="20"/>
    </w:rPr>
  </w:style>
  <w:style w:type="character" w:customStyle="1" w:styleId="2Char2">
    <w:name w:val="正文首行缩进 2 Char"/>
    <w:basedOn w:val="Char6"/>
    <w:link w:val="25"/>
    <w:uiPriority w:val="99"/>
    <w:qFormat/>
    <w:rsid w:val="00780013"/>
    <w:rPr>
      <w:rFonts w:ascii="Times New Roman" w:eastAsia="宋体" w:hAnsi="Times New Roman" w:cs="Times New Roman"/>
      <w:sz w:val="24"/>
      <w:szCs w:val="20"/>
    </w:rPr>
  </w:style>
  <w:style w:type="table" w:styleId="afe">
    <w:name w:val="Table Grid"/>
    <w:basedOn w:val="a9"/>
    <w:qFormat/>
    <w:rsid w:val="00780013"/>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780013"/>
    <w:rPr>
      <w:rFonts w:ascii="Times New Roman"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
    <w:name w:val="Strong"/>
    <w:qFormat/>
    <w:rsid w:val="00780013"/>
    <w:rPr>
      <w:b/>
      <w:bCs/>
    </w:rPr>
  </w:style>
  <w:style w:type="character" w:styleId="aff0">
    <w:name w:val="page number"/>
    <w:basedOn w:val="a8"/>
    <w:qFormat/>
    <w:rsid w:val="00780013"/>
  </w:style>
  <w:style w:type="character" w:styleId="aff1">
    <w:name w:val="FollowedHyperlink"/>
    <w:uiPriority w:val="99"/>
    <w:qFormat/>
    <w:rsid w:val="00780013"/>
    <w:rPr>
      <w:color w:val="800080"/>
      <w:u w:val="single"/>
    </w:rPr>
  </w:style>
  <w:style w:type="character" w:styleId="aff2">
    <w:name w:val="annotation reference"/>
    <w:uiPriority w:val="99"/>
    <w:qFormat/>
    <w:rsid w:val="00780013"/>
    <w:rPr>
      <w:sz w:val="21"/>
      <w:szCs w:val="21"/>
    </w:rPr>
  </w:style>
  <w:style w:type="character" w:styleId="HTML0">
    <w:name w:val="HTML Cite"/>
    <w:qFormat/>
    <w:rsid w:val="00780013"/>
    <w:rPr>
      <w:i/>
      <w:iCs/>
    </w:rPr>
  </w:style>
  <w:style w:type="character" w:customStyle="1" w:styleId="c21">
    <w:name w:val="c21"/>
    <w:qFormat/>
    <w:rsid w:val="00780013"/>
    <w:rPr>
      <w:rFonts w:ascii="ˎ̥" w:hAnsi="ˎ̥" w:hint="default"/>
      <w:color w:val="000000"/>
      <w:sz w:val="20"/>
      <w:szCs w:val="20"/>
      <w:u w:val="none"/>
    </w:rPr>
  </w:style>
  <w:style w:type="character" w:customStyle="1" w:styleId="title4">
    <w:name w:val="title4"/>
    <w:qFormat/>
    <w:rsid w:val="00780013"/>
    <w:rPr>
      <w:b/>
      <w:bCs/>
      <w:color w:val="1D87B3"/>
      <w:sz w:val="15"/>
      <w:szCs w:val="15"/>
    </w:rPr>
  </w:style>
  <w:style w:type="character" w:customStyle="1" w:styleId="2CharChar">
    <w:name w:val="标题 2 Char Char"/>
    <w:qFormat/>
    <w:rsid w:val="00780013"/>
    <w:rPr>
      <w:rFonts w:ascii="Arial" w:eastAsia="黑体" w:hAnsi="Arial"/>
      <w:b/>
      <w:bCs/>
      <w:kern w:val="2"/>
      <w:sz w:val="32"/>
      <w:szCs w:val="32"/>
      <w:lang w:val="en-US" w:eastAsia="zh-CN" w:bidi="ar-SA"/>
    </w:rPr>
  </w:style>
  <w:style w:type="character" w:customStyle="1" w:styleId="black1">
    <w:name w:val="black1"/>
    <w:qFormat/>
    <w:rsid w:val="00780013"/>
    <w:rPr>
      <w:color w:val="000000"/>
    </w:rPr>
  </w:style>
  <w:style w:type="character" w:customStyle="1" w:styleId="street-address">
    <w:name w:val="street-address"/>
    <w:basedOn w:val="a8"/>
    <w:qFormat/>
    <w:rsid w:val="00780013"/>
  </w:style>
  <w:style w:type="character" w:customStyle="1" w:styleId="locality">
    <w:name w:val="locality"/>
    <w:basedOn w:val="a8"/>
    <w:qFormat/>
    <w:rsid w:val="00780013"/>
  </w:style>
  <w:style w:type="character" w:customStyle="1" w:styleId="Char15">
    <w:name w:val="正文文本缩进 Char1"/>
    <w:link w:val="14"/>
    <w:qFormat/>
    <w:rsid w:val="00780013"/>
    <w:rPr>
      <w:rFonts w:ascii="宋体" w:eastAsia="宋体" w:hAnsi="宋体"/>
      <w:sz w:val="24"/>
      <w:szCs w:val="24"/>
    </w:rPr>
  </w:style>
  <w:style w:type="paragraph" w:customStyle="1" w:styleId="14">
    <w:name w:val="正文文本缩进1"/>
    <w:basedOn w:val="a6"/>
    <w:link w:val="Char15"/>
    <w:qFormat/>
    <w:rsid w:val="00780013"/>
    <w:pPr>
      <w:spacing w:line="480" w:lineRule="exact"/>
      <w:ind w:firstLineChars="200" w:firstLine="480"/>
    </w:pPr>
    <w:rPr>
      <w:rFonts w:ascii="宋体" w:hAnsi="宋体" w:cstheme="minorBidi"/>
      <w:sz w:val="24"/>
      <w:szCs w:val="24"/>
    </w:rPr>
  </w:style>
  <w:style w:type="character" w:customStyle="1" w:styleId="CharChar11">
    <w:name w:val="Char Char11"/>
    <w:qFormat/>
    <w:rsid w:val="00780013"/>
    <w:rPr>
      <w:rFonts w:ascii="宋体" w:eastAsia="宋体"/>
      <w:b/>
      <w:sz w:val="24"/>
      <w:u w:val="single"/>
      <w:lang w:val="en-US" w:eastAsia="zh-CN" w:bidi="ar-SA"/>
    </w:rPr>
  </w:style>
  <w:style w:type="character" w:customStyle="1" w:styleId="txt">
    <w:name w:val="txt"/>
    <w:basedOn w:val="a8"/>
    <w:qFormat/>
    <w:rsid w:val="00780013"/>
  </w:style>
  <w:style w:type="character" w:customStyle="1" w:styleId="CharChar">
    <w:name w:val="正文缩进 Char Char"/>
    <w:link w:val="15"/>
    <w:qFormat/>
    <w:rsid w:val="00780013"/>
    <w:rPr>
      <w:rFonts w:ascii="宋体" w:eastAsia="宋体"/>
      <w:snapToGrid w:val="0"/>
      <w:color w:val="000000"/>
      <w:kern w:val="28"/>
      <w:sz w:val="28"/>
    </w:rPr>
  </w:style>
  <w:style w:type="paragraph" w:customStyle="1" w:styleId="15">
    <w:name w:val="正文缩进1"/>
    <w:basedOn w:val="a6"/>
    <w:link w:val="CharChar"/>
    <w:qFormat/>
    <w:rsid w:val="0078001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780013"/>
    <w:rPr>
      <w:rFonts w:ascii="宋体" w:eastAsia="宋体" w:hAnsi="Courier New"/>
      <w:kern w:val="2"/>
      <w:sz w:val="21"/>
      <w:lang w:val="en-US" w:eastAsia="zh-CN" w:bidi="ar-SA"/>
    </w:rPr>
  </w:style>
  <w:style w:type="character" w:customStyle="1" w:styleId="chanpin1">
    <w:name w:val="chanpin1"/>
    <w:qFormat/>
    <w:rsid w:val="00780013"/>
    <w:rPr>
      <w:rFonts w:ascii="ˎ̥" w:hAnsi="ˎ̥" w:hint="default"/>
      <w:color w:val="000000"/>
      <w:sz w:val="20"/>
      <w:szCs w:val="20"/>
      <w:u w:val="none"/>
    </w:rPr>
  </w:style>
  <w:style w:type="character" w:customStyle="1" w:styleId="Char16">
    <w:name w:val="列出段落 Char1"/>
    <w:link w:val="aff3"/>
    <w:uiPriority w:val="34"/>
    <w:qFormat/>
    <w:rsid w:val="00780013"/>
    <w:rPr>
      <w:rFonts w:ascii="Calibri" w:eastAsia="宋体" w:hAnsi="Calibri"/>
    </w:rPr>
  </w:style>
  <w:style w:type="paragraph" w:styleId="aff3">
    <w:name w:val="List Paragraph"/>
    <w:basedOn w:val="a6"/>
    <w:link w:val="Char16"/>
    <w:uiPriority w:val="34"/>
    <w:qFormat/>
    <w:rsid w:val="00780013"/>
    <w:pPr>
      <w:ind w:firstLineChars="200" w:firstLine="420"/>
    </w:pPr>
    <w:rPr>
      <w:rFonts w:ascii="Calibri" w:hAnsi="Calibri" w:cstheme="minorBidi"/>
      <w:szCs w:val="22"/>
    </w:rPr>
  </w:style>
  <w:style w:type="character" w:customStyle="1" w:styleId="3CharChar">
    <w:name w:val="标题 3 Char Char"/>
    <w:qFormat/>
    <w:rsid w:val="00780013"/>
    <w:rPr>
      <w:rFonts w:eastAsia="宋体"/>
      <w:b/>
      <w:bCs/>
      <w:kern w:val="2"/>
      <w:sz w:val="32"/>
      <w:szCs w:val="32"/>
      <w:lang w:val="en-US" w:eastAsia="zh-CN" w:bidi="ar-SA"/>
    </w:rPr>
  </w:style>
  <w:style w:type="character" w:customStyle="1" w:styleId="1Char0">
    <w:name w:val="段1 Char"/>
    <w:qFormat/>
    <w:rsid w:val="00780013"/>
    <w:rPr>
      <w:rFonts w:ascii="宋体" w:eastAsia="宋体"/>
      <w:sz w:val="24"/>
      <w:lang w:val="en-US" w:eastAsia="zh-CN" w:bidi="ar-SA"/>
    </w:rPr>
  </w:style>
  <w:style w:type="character" w:customStyle="1" w:styleId="chanpin">
    <w:name w:val="chanpin拷贝"/>
    <w:basedOn w:val="a8"/>
    <w:qFormat/>
    <w:rsid w:val="00780013"/>
  </w:style>
  <w:style w:type="character" w:customStyle="1" w:styleId="Char17">
    <w:name w:val="纯文本 Char1"/>
    <w:qFormat/>
    <w:rsid w:val="00780013"/>
    <w:rPr>
      <w:rFonts w:ascii="宋体" w:eastAsia="宋体" w:hAnsi="Courier New"/>
      <w:kern w:val="2"/>
      <w:sz w:val="21"/>
      <w:lang w:val="en-US" w:eastAsia="zh-CN" w:bidi="ar-SA"/>
    </w:rPr>
  </w:style>
  <w:style w:type="character" w:customStyle="1" w:styleId="apple-style-span">
    <w:name w:val="apple-style-span"/>
    <w:qFormat/>
    <w:rsid w:val="00780013"/>
    <w:rPr>
      <w:rFonts w:cs="Times New Roman"/>
    </w:rPr>
  </w:style>
  <w:style w:type="paragraph" w:customStyle="1" w:styleId="aff4">
    <w:name w:val="二级条标题"/>
    <w:basedOn w:val="a0"/>
    <w:next w:val="a6"/>
    <w:qFormat/>
    <w:rsid w:val="00780013"/>
    <w:pPr>
      <w:numPr>
        <w:numId w:val="0"/>
      </w:numPr>
      <w:ind w:hanging="840"/>
      <w:outlineLvl w:val="2"/>
    </w:pPr>
    <w:rPr>
      <w:rFonts w:ascii="宋体" w:eastAsia="宋体"/>
      <w:b w:val="0"/>
    </w:rPr>
  </w:style>
  <w:style w:type="paragraph" w:customStyle="1" w:styleId="a0">
    <w:name w:val="一级条标题"/>
    <w:basedOn w:val="a"/>
    <w:next w:val="a6"/>
    <w:qFormat/>
    <w:rsid w:val="00780013"/>
    <w:pPr>
      <w:numPr>
        <w:ilvl w:val="1"/>
      </w:numPr>
      <w:tabs>
        <w:tab w:val="left" w:pos="360"/>
        <w:tab w:val="left" w:pos="840"/>
      </w:tabs>
      <w:ind w:left="0" w:hanging="840"/>
      <w:outlineLvl w:val="1"/>
    </w:pPr>
  </w:style>
  <w:style w:type="paragraph" w:customStyle="1" w:styleId="a">
    <w:name w:val="章标题"/>
    <w:next w:val="a6"/>
    <w:qFormat/>
    <w:rsid w:val="00780013"/>
    <w:pPr>
      <w:numPr>
        <w:numId w:val="2"/>
      </w:numPr>
      <w:spacing w:beforeLines="50" w:afterLines="50"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780013"/>
    <w:pPr>
      <w:widowControl/>
      <w:spacing w:before="100" w:beforeAutospacing="1" w:after="100" w:afterAutospacing="1"/>
      <w:jc w:val="left"/>
    </w:pPr>
    <w:rPr>
      <w:rFonts w:eastAsia="Arial Unicode MS"/>
      <w:b/>
      <w:bCs/>
      <w:color w:val="000000"/>
      <w:kern w:val="0"/>
      <w:sz w:val="20"/>
      <w:szCs w:val="20"/>
    </w:rPr>
  </w:style>
  <w:style w:type="paragraph" w:customStyle="1" w:styleId="aff5">
    <w:name w:val="字元 字元"/>
    <w:basedOn w:val="a6"/>
    <w:qFormat/>
    <w:rsid w:val="00780013"/>
    <w:rPr>
      <w:rFonts w:ascii="Tahoma" w:hAnsi="Tahoma"/>
      <w:sz w:val="24"/>
      <w:szCs w:val="20"/>
    </w:rPr>
  </w:style>
  <w:style w:type="paragraph" w:customStyle="1" w:styleId="Char3CharCharChar">
    <w:name w:val="Char3 Char Char Char"/>
    <w:basedOn w:val="a6"/>
    <w:qFormat/>
    <w:rsid w:val="00780013"/>
    <w:rPr>
      <w:rFonts w:ascii="Tahoma" w:hAnsi="Tahoma"/>
      <w:sz w:val="24"/>
      <w:szCs w:val="20"/>
    </w:rPr>
  </w:style>
  <w:style w:type="paragraph" w:customStyle="1" w:styleId="font6">
    <w:name w:val="font6"/>
    <w:basedOn w:val="a6"/>
    <w:qFormat/>
    <w:rsid w:val="00780013"/>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780013"/>
    <w:pPr>
      <w:numPr>
        <w:numId w:val="3"/>
      </w:numPr>
    </w:pPr>
  </w:style>
  <w:style w:type="paragraph" w:customStyle="1" w:styleId="1">
    <w:name w:val="项目编号1"/>
    <w:basedOn w:val="a6"/>
    <w:qFormat/>
    <w:rsid w:val="00780013"/>
    <w:pPr>
      <w:numPr>
        <w:numId w:val="4"/>
      </w:numPr>
      <w:spacing w:before="100" w:beforeAutospacing="1" w:after="100" w:afterAutospacing="1" w:line="360" w:lineRule="auto"/>
    </w:pPr>
    <w:rPr>
      <w:sz w:val="24"/>
      <w:szCs w:val="24"/>
    </w:rPr>
  </w:style>
  <w:style w:type="paragraph" w:customStyle="1" w:styleId="aff6">
    <w:name w:val="图中文字"/>
    <w:basedOn w:val="a6"/>
    <w:qFormat/>
    <w:rsid w:val="00780013"/>
    <w:pPr>
      <w:adjustRightInd w:val="0"/>
      <w:snapToGrid w:val="0"/>
      <w:spacing w:line="0" w:lineRule="atLeast"/>
      <w:jc w:val="center"/>
    </w:pPr>
    <w:rPr>
      <w:sz w:val="24"/>
      <w:szCs w:val="20"/>
    </w:rPr>
  </w:style>
  <w:style w:type="paragraph" w:customStyle="1" w:styleId="xl46">
    <w:name w:val="xl46"/>
    <w:basedOn w:val="a6"/>
    <w:qFormat/>
    <w:rsid w:val="0078001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780013"/>
    <w:rPr>
      <w:rFonts w:ascii="Tahoma" w:hAnsi="Tahoma"/>
      <w:sz w:val="24"/>
      <w:szCs w:val="20"/>
    </w:rPr>
  </w:style>
  <w:style w:type="paragraph" w:customStyle="1" w:styleId="xl35">
    <w:name w:val="xl35"/>
    <w:basedOn w:val="a6"/>
    <w:qFormat/>
    <w:rsid w:val="0078001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78001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780013"/>
    <w:pPr>
      <w:widowControl/>
      <w:spacing w:before="100" w:beforeAutospacing="1" w:after="100" w:afterAutospacing="1"/>
      <w:jc w:val="left"/>
    </w:pPr>
    <w:rPr>
      <w:rFonts w:ascii="宋体" w:hAnsi="宋体" w:cs="宋体"/>
      <w:kern w:val="0"/>
      <w:sz w:val="24"/>
      <w:szCs w:val="24"/>
    </w:rPr>
  </w:style>
  <w:style w:type="paragraph" w:customStyle="1" w:styleId="CharCharCharCharCharCharChar">
    <w:name w:val="Char Char Char Char Char Char Char"/>
    <w:basedOn w:val="a6"/>
    <w:qFormat/>
    <w:rsid w:val="00780013"/>
    <w:pPr>
      <w:snapToGrid w:val="0"/>
      <w:spacing w:line="360" w:lineRule="auto"/>
      <w:ind w:firstLineChars="200" w:firstLine="200"/>
    </w:pPr>
    <w:rPr>
      <w:rFonts w:eastAsia="仿宋_GB2312"/>
      <w:sz w:val="24"/>
      <w:szCs w:val="24"/>
    </w:rPr>
  </w:style>
  <w:style w:type="paragraph" w:customStyle="1" w:styleId="xl38">
    <w:name w:val="xl38"/>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78001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7">
    <w:name w:val="正文 + 宋体"/>
    <w:basedOn w:val="a6"/>
    <w:qFormat/>
    <w:rsid w:val="00780013"/>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780013"/>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78001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780013"/>
    <w:pPr>
      <w:widowControl/>
      <w:spacing w:before="100" w:beforeAutospacing="1" w:after="100" w:afterAutospacing="1"/>
      <w:jc w:val="left"/>
    </w:pPr>
    <w:rPr>
      <w:kern w:val="0"/>
      <w:sz w:val="36"/>
      <w:szCs w:val="36"/>
    </w:rPr>
  </w:style>
  <w:style w:type="paragraph" w:customStyle="1" w:styleId="Charb">
    <w:name w:val="Char"/>
    <w:basedOn w:val="a6"/>
    <w:qFormat/>
    <w:rsid w:val="00780013"/>
    <w:pPr>
      <w:tabs>
        <w:tab w:val="left" w:pos="360"/>
      </w:tabs>
    </w:pPr>
    <w:rPr>
      <w:sz w:val="24"/>
      <w:szCs w:val="24"/>
    </w:rPr>
  </w:style>
  <w:style w:type="paragraph" w:customStyle="1" w:styleId="CharCharCharCharCharCharCharCharCharCharCharCharCharCharCharChar">
    <w:name w:val="Char Char Char Char Char Char Char Char Char Char Char Char Char Char Char Char"/>
    <w:basedOn w:val="a6"/>
    <w:qFormat/>
    <w:rsid w:val="00780013"/>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78001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780013"/>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2"/>
    <w:qFormat/>
    <w:rsid w:val="00780013"/>
    <w:rPr>
      <w:rFonts w:ascii="Tahoma" w:hAnsi="Tahoma"/>
      <w:sz w:val="24"/>
    </w:rPr>
  </w:style>
  <w:style w:type="paragraph" w:customStyle="1" w:styleId="xl26">
    <w:name w:val="xl26"/>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78001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样式 宋体 五号 行距: 单倍行距"/>
    <w:basedOn w:val="a6"/>
    <w:qFormat/>
    <w:rsid w:val="00780013"/>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780013"/>
    <w:rPr>
      <w:rFonts w:ascii="Tahoma" w:hAnsi="Tahoma" w:cs="仿宋_GB2312"/>
      <w:sz w:val="24"/>
      <w:szCs w:val="28"/>
    </w:rPr>
  </w:style>
  <w:style w:type="paragraph" w:customStyle="1" w:styleId="a2">
    <w:name w:val="四级条标题"/>
    <w:basedOn w:val="a1"/>
    <w:next w:val="a6"/>
    <w:qFormat/>
    <w:rsid w:val="00780013"/>
    <w:pPr>
      <w:numPr>
        <w:ilvl w:val="4"/>
      </w:numPr>
      <w:ind w:left="0" w:hanging="840"/>
      <w:outlineLvl w:val="4"/>
    </w:pPr>
  </w:style>
  <w:style w:type="paragraph" w:customStyle="1" w:styleId="a1">
    <w:name w:val="三级条标题"/>
    <w:basedOn w:val="aff4"/>
    <w:next w:val="a6"/>
    <w:qFormat/>
    <w:rsid w:val="00780013"/>
    <w:pPr>
      <w:numPr>
        <w:ilvl w:val="3"/>
        <w:numId w:val="2"/>
      </w:numPr>
      <w:ind w:left="0" w:hanging="840"/>
      <w:outlineLvl w:val="3"/>
    </w:pPr>
  </w:style>
  <w:style w:type="paragraph" w:customStyle="1" w:styleId="aff9">
    <w:name w:val="??"/>
    <w:qFormat/>
    <w:rsid w:val="0078001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780013"/>
    <w:pPr>
      <w:numPr>
        <w:ilvl w:val="1"/>
        <w:numId w:val="5"/>
      </w:numPr>
      <w:adjustRightInd w:val="0"/>
      <w:spacing w:line="240" w:lineRule="auto"/>
      <w:jc w:val="left"/>
      <w:textAlignment w:val="baseline"/>
    </w:pPr>
    <w:rPr>
      <w:rFonts w:ascii="宋体" w:eastAsia="宋体" w:hAnsi="宋体" w:cs="Times New Roman"/>
      <w:kern w:val="0"/>
      <w:sz w:val="21"/>
      <w:szCs w:val="20"/>
    </w:rPr>
  </w:style>
  <w:style w:type="paragraph" w:customStyle="1" w:styleId="ListParagraph1">
    <w:name w:val="List Paragraph1"/>
    <w:basedOn w:val="a6"/>
    <w:qFormat/>
    <w:rsid w:val="00780013"/>
    <w:pPr>
      <w:ind w:firstLineChars="200" w:firstLine="420"/>
    </w:pPr>
    <w:rPr>
      <w:rFonts w:ascii="Calibri" w:hAnsi="Calibri"/>
      <w:szCs w:val="22"/>
    </w:rPr>
  </w:style>
  <w:style w:type="paragraph" w:customStyle="1" w:styleId="16">
    <w:name w:val="项目符号1"/>
    <w:basedOn w:val="affa"/>
    <w:qFormat/>
    <w:rsid w:val="00780013"/>
    <w:pPr>
      <w:ind w:left="-25" w:firstLine="0"/>
    </w:pPr>
  </w:style>
  <w:style w:type="paragraph" w:customStyle="1" w:styleId="affa">
    <w:name w:val="正文文本样式"/>
    <w:basedOn w:val="a6"/>
    <w:qFormat/>
    <w:rsid w:val="00780013"/>
    <w:pPr>
      <w:spacing w:line="360" w:lineRule="auto"/>
      <w:ind w:firstLine="482"/>
    </w:pPr>
    <w:rPr>
      <w:rFonts w:cs="宋体"/>
      <w:sz w:val="24"/>
      <w:szCs w:val="20"/>
    </w:rPr>
  </w:style>
  <w:style w:type="paragraph" w:customStyle="1" w:styleId="xl27">
    <w:name w:val="xl27"/>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780013"/>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780013"/>
    <w:pPr>
      <w:numPr>
        <w:ilvl w:val="5"/>
      </w:numPr>
      <w:ind w:left="0" w:hanging="840"/>
      <w:outlineLvl w:val="5"/>
    </w:pPr>
  </w:style>
  <w:style w:type="paragraph" w:customStyle="1" w:styleId="xl49">
    <w:name w:val="xl49"/>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b">
    <w:name w:val="文档正文"/>
    <w:basedOn w:val="a6"/>
    <w:qFormat/>
    <w:rsid w:val="00780013"/>
    <w:pPr>
      <w:snapToGrid w:val="0"/>
      <w:spacing w:before="120" w:after="120" w:line="180" w:lineRule="auto"/>
    </w:pPr>
    <w:rPr>
      <w:rFonts w:ascii="Arial" w:hAnsi="Arial"/>
      <w:szCs w:val="20"/>
    </w:rPr>
  </w:style>
  <w:style w:type="paragraph" w:customStyle="1" w:styleId="xl33">
    <w:name w:val="xl33"/>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780013"/>
    <w:rPr>
      <w:rFonts w:ascii="Tahoma" w:hAnsi="Tahoma"/>
      <w:sz w:val="24"/>
      <w:szCs w:val="20"/>
    </w:rPr>
  </w:style>
  <w:style w:type="paragraph" w:customStyle="1" w:styleId="xl44">
    <w:name w:val="xl44"/>
    <w:basedOn w:val="a6"/>
    <w:qFormat/>
    <w:rsid w:val="0078001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780013"/>
    <w:pPr>
      <w:numPr>
        <w:numId w:val="6"/>
      </w:numPr>
      <w:spacing w:before="120"/>
    </w:pPr>
    <w:rPr>
      <w:rFonts w:ascii="宋体"/>
      <w:sz w:val="28"/>
      <w:szCs w:val="20"/>
    </w:rPr>
  </w:style>
  <w:style w:type="paragraph" w:customStyle="1" w:styleId="font9">
    <w:name w:val="font9"/>
    <w:basedOn w:val="a6"/>
    <w:qFormat/>
    <w:rsid w:val="0078001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780013"/>
    <w:rPr>
      <w:rFonts w:ascii="Tahoma" w:hAnsi="Tahoma"/>
      <w:sz w:val="24"/>
      <w:szCs w:val="20"/>
    </w:rPr>
  </w:style>
  <w:style w:type="paragraph" w:customStyle="1" w:styleId="CharCharCharCharCharCharCharCharCharChar">
    <w:name w:val="Char Char Char Char Char Char Char Char Char Char"/>
    <w:basedOn w:val="a6"/>
    <w:qFormat/>
    <w:rsid w:val="00780013"/>
    <w:rPr>
      <w:szCs w:val="24"/>
    </w:rPr>
  </w:style>
  <w:style w:type="paragraph" w:customStyle="1" w:styleId="CharChar1CharCharCharCharCharCharCharChar">
    <w:name w:val="Char Char1 Char Char Char Char Char Char Char Char"/>
    <w:basedOn w:val="a6"/>
    <w:qFormat/>
    <w:rsid w:val="00780013"/>
    <w:pPr>
      <w:widowControl/>
      <w:spacing w:after="160" w:line="240" w:lineRule="exact"/>
      <w:jc w:val="left"/>
    </w:pPr>
    <w:rPr>
      <w:rFonts w:ascii="Verdana" w:hAnsi="Verdana"/>
      <w:kern w:val="0"/>
      <w:sz w:val="20"/>
      <w:szCs w:val="20"/>
      <w:lang w:eastAsia="en-US"/>
    </w:rPr>
  </w:style>
  <w:style w:type="paragraph" w:customStyle="1" w:styleId="Char18">
    <w:name w:val="Char1"/>
    <w:basedOn w:val="a6"/>
    <w:qFormat/>
    <w:rsid w:val="00780013"/>
    <w:pPr>
      <w:tabs>
        <w:tab w:val="left" w:pos="360"/>
      </w:tabs>
    </w:pPr>
    <w:rPr>
      <w:sz w:val="24"/>
      <w:szCs w:val="24"/>
    </w:rPr>
  </w:style>
  <w:style w:type="paragraph" w:customStyle="1" w:styleId="a4">
    <w:name w:val="正文列项_字母"/>
    <w:basedOn w:val="a6"/>
    <w:qFormat/>
    <w:rsid w:val="00780013"/>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78001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780013"/>
    <w:rPr>
      <w:rFonts w:ascii="Arial" w:hAnsi="Arial" w:cs="Arial"/>
    </w:rPr>
  </w:style>
  <w:style w:type="paragraph" w:customStyle="1" w:styleId="xl48">
    <w:name w:val="xl48"/>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780013"/>
    <w:rPr>
      <w:rFonts w:ascii="Tahoma" w:hAnsi="Tahoma"/>
      <w:sz w:val="24"/>
      <w:szCs w:val="20"/>
    </w:rPr>
  </w:style>
  <w:style w:type="paragraph" w:customStyle="1" w:styleId="xl50">
    <w:name w:val="xl50"/>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c">
    <w:name w:val="缺省文本"/>
    <w:basedOn w:val="a6"/>
    <w:qFormat/>
    <w:rsid w:val="00780013"/>
    <w:pPr>
      <w:autoSpaceDE w:val="0"/>
      <w:autoSpaceDN w:val="0"/>
      <w:adjustRightInd w:val="0"/>
      <w:jc w:val="left"/>
    </w:pPr>
    <w:rPr>
      <w:kern w:val="0"/>
      <w:sz w:val="24"/>
      <w:szCs w:val="24"/>
    </w:rPr>
  </w:style>
  <w:style w:type="paragraph" w:customStyle="1" w:styleId="CharCharChar1">
    <w:name w:val="Char Char Char1"/>
    <w:basedOn w:val="a6"/>
    <w:qFormat/>
    <w:rsid w:val="00780013"/>
    <w:rPr>
      <w:rFonts w:ascii="Tahoma" w:hAnsi="Tahoma"/>
      <w:sz w:val="24"/>
      <w:szCs w:val="20"/>
    </w:rPr>
  </w:style>
  <w:style w:type="paragraph" w:customStyle="1" w:styleId="CharCharCharCharCharCharChar1">
    <w:name w:val="Char Char Char Char Char Char Char1"/>
    <w:basedOn w:val="a6"/>
    <w:qFormat/>
    <w:rsid w:val="00780013"/>
    <w:pPr>
      <w:snapToGrid w:val="0"/>
      <w:spacing w:line="360" w:lineRule="auto"/>
      <w:ind w:firstLineChars="200" w:firstLine="200"/>
    </w:pPr>
    <w:rPr>
      <w:rFonts w:eastAsia="仿宋_GB2312"/>
      <w:sz w:val="24"/>
      <w:szCs w:val="24"/>
    </w:rPr>
  </w:style>
  <w:style w:type="paragraph" w:customStyle="1" w:styleId="xl51">
    <w:name w:val="xl51"/>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780013"/>
    <w:pPr>
      <w:spacing w:line="360" w:lineRule="auto"/>
      <w:jc w:val="center"/>
    </w:pPr>
    <w:rPr>
      <w:sz w:val="24"/>
    </w:rPr>
  </w:style>
  <w:style w:type="paragraph" w:customStyle="1" w:styleId="xl24">
    <w:name w:val="xl24"/>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780013"/>
    <w:pPr>
      <w:widowControl/>
      <w:jc w:val="left"/>
    </w:pPr>
    <w:rPr>
      <w:rFonts w:ascii="楷体_GB2312" w:eastAsia="楷体_GB2312" w:cs="Arial"/>
      <w:kern w:val="0"/>
      <w:sz w:val="24"/>
      <w:szCs w:val="24"/>
    </w:rPr>
  </w:style>
  <w:style w:type="paragraph" w:customStyle="1" w:styleId="xl34">
    <w:name w:val="xl34"/>
    <w:basedOn w:val="a6"/>
    <w:qFormat/>
    <w:rsid w:val="007800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780013"/>
    <w:rPr>
      <w:rFonts w:ascii="Tahoma" w:hAnsi="Tahoma"/>
      <w:sz w:val="24"/>
      <w:szCs w:val="20"/>
    </w:rPr>
  </w:style>
  <w:style w:type="paragraph" w:customStyle="1" w:styleId="Default">
    <w:name w:val="Default"/>
    <w:link w:val="DefaultCharChar"/>
    <w:qFormat/>
    <w:rsid w:val="00780013"/>
    <w:pPr>
      <w:widowControl w:val="0"/>
      <w:autoSpaceDE w:val="0"/>
      <w:autoSpaceDN w:val="0"/>
      <w:adjustRightInd w:val="0"/>
    </w:pPr>
    <w:rPr>
      <w:rFonts w:ascii="Symbol" w:eastAsia="宋体" w:hAnsi="Symbol" w:cs="Symbol"/>
      <w:color w:val="000000"/>
      <w:kern w:val="0"/>
      <w:sz w:val="24"/>
      <w:szCs w:val="24"/>
    </w:rPr>
  </w:style>
  <w:style w:type="character" w:customStyle="1" w:styleId="DefaultCharChar">
    <w:name w:val="Default Char Char"/>
    <w:link w:val="Default"/>
    <w:qFormat/>
    <w:locked/>
    <w:rsid w:val="00780013"/>
    <w:rPr>
      <w:rFonts w:ascii="Symbol" w:eastAsia="宋体" w:hAnsi="Symbol" w:cs="Symbol"/>
      <w:color w:val="000000"/>
      <w:kern w:val="0"/>
      <w:sz w:val="24"/>
      <w:szCs w:val="24"/>
    </w:rPr>
  </w:style>
  <w:style w:type="paragraph" w:customStyle="1" w:styleId="17">
    <w:name w:val="列出段落1"/>
    <w:basedOn w:val="a6"/>
    <w:uiPriority w:val="99"/>
    <w:qFormat/>
    <w:rsid w:val="00780013"/>
    <w:pPr>
      <w:ind w:firstLineChars="200" w:firstLine="420"/>
    </w:pPr>
    <w:rPr>
      <w:rFonts w:ascii="Calibri" w:hAnsi="Calibri"/>
      <w:szCs w:val="22"/>
    </w:rPr>
  </w:style>
  <w:style w:type="paragraph" w:customStyle="1" w:styleId="default0">
    <w:name w:val="default"/>
    <w:basedOn w:val="a6"/>
    <w:qFormat/>
    <w:rsid w:val="00780013"/>
    <w:pPr>
      <w:widowControl/>
      <w:spacing w:before="100" w:beforeAutospacing="1" w:after="100" w:afterAutospacing="1"/>
      <w:jc w:val="left"/>
    </w:pPr>
    <w:rPr>
      <w:rFonts w:ascii="宋体" w:hAnsi="宋体" w:cs="宋体"/>
      <w:kern w:val="0"/>
      <w:sz w:val="24"/>
      <w:szCs w:val="24"/>
    </w:rPr>
  </w:style>
  <w:style w:type="paragraph" w:customStyle="1" w:styleId="18">
    <w:name w:val="字元 字元1"/>
    <w:basedOn w:val="a6"/>
    <w:qFormat/>
    <w:rsid w:val="00780013"/>
    <w:rPr>
      <w:rFonts w:ascii="Tahoma" w:hAnsi="Tahoma"/>
      <w:sz w:val="24"/>
      <w:szCs w:val="20"/>
    </w:rPr>
  </w:style>
  <w:style w:type="paragraph" w:customStyle="1" w:styleId="Style160">
    <w:name w:val="_Style 160"/>
    <w:qFormat/>
    <w:rsid w:val="00780013"/>
    <w:rPr>
      <w:rFonts w:ascii="Times New Roman" w:eastAsia="宋体" w:hAnsi="Times New Roman" w:cs="Times New Roman"/>
      <w:szCs w:val="24"/>
    </w:rPr>
  </w:style>
  <w:style w:type="paragraph" w:customStyle="1" w:styleId="3">
    <w:name w:val="项目编号3"/>
    <w:basedOn w:val="affa"/>
    <w:qFormat/>
    <w:rsid w:val="00780013"/>
    <w:pPr>
      <w:numPr>
        <w:numId w:val="7"/>
      </w:numPr>
    </w:pPr>
  </w:style>
  <w:style w:type="paragraph" w:customStyle="1" w:styleId="Char210">
    <w:name w:val="Char21"/>
    <w:basedOn w:val="a6"/>
    <w:qFormat/>
    <w:rsid w:val="00780013"/>
    <w:rPr>
      <w:rFonts w:ascii="Tahoma" w:hAnsi="Tahoma"/>
      <w:sz w:val="24"/>
      <w:szCs w:val="20"/>
    </w:rPr>
  </w:style>
  <w:style w:type="paragraph" w:customStyle="1" w:styleId="affd">
    <w:name w:val="表格文字"/>
    <w:basedOn w:val="af5"/>
    <w:qFormat/>
    <w:rsid w:val="00780013"/>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780013"/>
    <w:rPr>
      <w:rFonts w:ascii="宋体" w:hAnsi="宋体" w:cs="Courier New"/>
      <w:sz w:val="32"/>
      <w:szCs w:val="32"/>
    </w:rPr>
  </w:style>
  <w:style w:type="paragraph" w:customStyle="1" w:styleId="affe">
    <w:name w:val="正文文本样式 加粗"/>
    <w:basedOn w:val="affa"/>
    <w:qFormat/>
    <w:rsid w:val="00780013"/>
    <w:rPr>
      <w:b/>
    </w:rPr>
  </w:style>
  <w:style w:type="paragraph" w:customStyle="1" w:styleId="Char2CharCharCharCharCharChar">
    <w:name w:val="Char2 Char Char Char Char Char Char"/>
    <w:basedOn w:val="a6"/>
    <w:qFormat/>
    <w:rsid w:val="00780013"/>
    <w:pPr>
      <w:widowControl/>
      <w:spacing w:line="400" w:lineRule="exact"/>
      <w:jc w:val="center"/>
    </w:pPr>
    <w:rPr>
      <w:szCs w:val="24"/>
    </w:rPr>
  </w:style>
  <w:style w:type="paragraph" w:customStyle="1" w:styleId="CharChar4">
    <w:name w:val="Char Char4"/>
    <w:basedOn w:val="a6"/>
    <w:qFormat/>
    <w:rsid w:val="00780013"/>
    <w:pPr>
      <w:widowControl/>
      <w:spacing w:line="400" w:lineRule="exact"/>
      <w:jc w:val="center"/>
    </w:pPr>
    <w:rPr>
      <w:szCs w:val="24"/>
    </w:rPr>
  </w:style>
  <w:style w:type="paragraph" w:customStyle="1" w:styleId="Char3CharCharChar1">
    <w:name w:val="Char3 Char Char Char1"/>
    <w:basedOn w:val="a6"/>
    <w:qFormat/>
    <w:rsid w:val="00780013"/>
    <w:rPr>
      <w:rFonts w:ascii="Tahoma" w:hAnsi="Tahoma"/>
      <w:sz w:val="24"/>
      <w:szCs w:val="20"/>
    </w:rPr>
  </w:style>
  <w:style w:type="paragraph" w:styleId="afff">
    <w:name w:val="No Spacing"/>
    <w:qFormat/>
    <w:rsid w:val="00780013"/>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780013"/>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780013"/>
    <w:rPr>
      <w:szCs w:val="24"/>
      <w:lang w:val="zh-CN"/>
    </w:rPr>
  </w:style>
  <w:style w:type="paragraph" w:customStyle="1" w:styleId="19">
    <w:name w:val="1"/>
    <w:link w:val="1-2Char"/>
    <w:qFormat/>
    <w:rsid w:val="00780013"/>
    <w:rPr>
      <w:szCs w:val="24"/>
      <w:lang w:val="zh-CN"/>
    </w:rPr>
  </w:style>
  <w:style w:type="paragraph" w:customStyle="1" w:styleId="afff0">
    <w:name w:val="图文"/>
    <w:basedOn w:val="a6"/>
    <w:qFormat/>
    <w:rsid w:val="00780013"/>
    <w:pPr>
      <w:adjustRightInd w:val="0"/>
      <w:snapToGrid w:val="0"/>
      <w:spacing w:after="50" w:line="360" w:lineRule="auto"/>
    </w:pPr>
    <w:rPr>
      <w:sz w:val="24"/>
      <w:szCs w:val="24"/>
    </w:rPr>
  </w:style>
  <w:style w:type="paragraph" w:customStyle="1" w:styleId="xl23">
    <w:name w:val="xl23"/>
    <w:basedOn w:val="a6"/>
    <w:qFormat/>
    <w:rsid w:val="00780013"/>
    <w:pPr>
      <w:widowControl/>
      <w:spacing w:before="100" w:beforeAutospacing="1" w:after="100" w:afterAutospacing="1" w:line="360" w:lineRule="auto"/>
      <w:textAlignment w:val="top"/>
    </w:pPr>
    <w:rPr>
      <w:kern w:val="0"/>
      <w:sz w:val="24"/>
      <w:szCs w:val="20"/>
    </w:rPr>
  </w:style>
  <w:style w:type="paragraph" w:customStyle="1" w:styleId="afff1">
    <w:name w:val="正文表格"/>
    <w:basedOn w:val="a6"/>
    <w:link w:val="Charc"/>
    <w:qFormat/>
    <w:rsid w:val="00780013"/>
    <w:pPr>
      <w:adjustRightInd w:val="0"/>
      <w:snapToGrid w:val="0"/>
      <w:jc w:val="left"/>
    </w:pPr>
    <w:rPr>
      <w:rFonts w:ascii="宋体" w:hAnsi="宋体"/>
      <w:color w:val="000000"/>
    </w:rPr>
  </w:style>
  <w:style w:type="character" w:customStyle="1" w:styleId="Charc">
    <w:name w:val="正文表格 Char"/>
    <w:link w:val="afff1"/>
    <w:qFormat/>
    <w:rsid w:val="00780013"/>
    <w:rPr>
      <w:rFonts w:ascii="宋体" w:eastAsia="宋体" w:hAnsi="宋体" w:cs="Times New Roman"/>
      <w:color w:val="000000"/>
      <w:szCs w:val="21"/>
    </w:rPr>
  </w:style>
  <w:style w:type="paragraph" w:customStyle="1" w:styleId="afff2">
    <w:name w:val="正文重点"/>
    <w:basedOn w:val="a6"/>
    <w:link w:val="Chard"/>
    <w:qFormat/>
    <w:rsid w:val="00780013"/>
    <w:pPr>
      <w:adjustRightInd w:val="0"/>
      <w:spacing w:line="360" w:lineRule="auto"/>
      <w:ind w:firstLineChars="200" w:firstLine="482"/>
      <w:jc w:val="left"/>
      <w:textAlignment w:val="baseline"/>
    </w:pPr>
    <w:rPr>
      <w:b/>
      <w:kern w:val="0"/>
      <w:sz w:val="24"/>
      <w:szCs w:val="20"/>
    </w:rPr>
  </w:style>
  <w:style w:type="character" w:customStyle="1" w:styleId="Chard">
    <w:name w:val="正文重点 Char"/>
    <w:link w:val="afff2"/>
    <w:qFormat/>
    <w:rsid w:val="00780013"/>
    <w:rPr>
      <w:rFonts w:ascii="Times New Roman" w:eastAsia="宋体" w:hAnsi="Times New Roman" w:cs="Times New Roman"/>
      <w:b/>
      <w:kern w:val="0"/>
      <w:sz w:val="24"/>
      <w:szCs w:val="20"/>
    </w:rPr>
  </w:style>
  <w:style w:type="paragraph" w:customStyle="1" w:styleId="1-">
    <w:name w:val="标题1-附件"/>
    <w:basedOn w:val="11"/>
    <w:qFormat/>
    <w:rsid w:val="00780013"/>
    <w:pPr>
      <w:autoSpaceDE w:val="0"/>
      <w:autoSpaceDN w:val="0"/>
      <w:adjustRightInd w:val="0"/>
      <w:spacing w:before="240" w:after="120" w:line="300" w:lineRule="auto"/>
      <w:jc w:val="left"/>
    </w:pPr>
    <w:rPr>
      <w:rFonts w:ascii="宋体"/>
      <w:bCs w:val="0"/>
      <w:sz w:val="24"/>
      <w:szCs w:val="24"/>
    </w:rPr>
  </w:style>
  <w:style w:type="paragraph" w:customStyle="1" w:styleId="afff3">
    <w:name w:val="正文小标题"/>
    <w:basedOn w:val="a6"/>
    <w:next w:val="a7"/>
    <w:link w:val="Chare"/>
    <w:qFormat/>
    <w:rsid w:val="00780013"/>
    <w:pPr>
      <w:adjustRightInd w:val="0"/>
      <w:snapToGrid w:val="0"/>
      <w:spacing w:beforeLines="100" w:afterLines="100"/>
      <w:ind w:firstLine="482"/>
      <w:jc w:val="left"/>
    </w:pPr>
    <w:rPr>
      <w:rFonts w:ascii="宋体" w:hAnsi="宋体"/>
      <w:b/>
      <w:i/>
      <w:color w:val="FF0000"/>
      <w:sz w:val="24"/>
      <w:szCs w:val="20"/>
    </w:rPr>
  </w:style>
  <w:style w:type="character" w:customStyle="1" w:styleId="Chare">
    <w:name w:val="正文小标题 Char"/>
    <w:link w:val="afff3"/>
    <w:qFormat/>
    <w:rsid w:val="00780013"/>
    <w:rPr>
      <w:rFonts w:ascii="宋体" w:eastAsia="宋体" w:hAnsi="宋体" w:cs="Times New Roman"/>
      <w:b/>
      <w:i/>
      <w:color w:val="FF0000"/>
      <w:sz w:val="24"/>
      <w:szCs w:val="20"/>
    </w:rPr>
  </w:style>
  <w:style w:type="paragraph" w:customStyle="1" w:styleId="afff4">
    <w:name w:val="正文大标题"/>
    <w:basedOn w:val="afff3"/>
    <w:next w:val="a7"/>
    <w:link w:val="Charf"/>
    <w:qFormat/>
    <w:rsid w:val="00780013"/>
    <w:pPr>
      <w:jc w:val="center"/>
    </w:pPr>
    <w:rPr>
      <w:i w:val="0"/>
      <w:color w:val="000000"/>
      <w:sz w:val="28"/>
      <w:szCs w:val="21"/>
    </w:rPr>
  </w:style>
  <w:style w:type="character" w:customStyle="1" w:styleId="Charf">
    <w:name w:val="正文大标题 Char"/>
    <w:link w:val="afff4"/>
    <w:qFormat/>
    <w:rsid w:val="00780013"/>
    <w:rPr>
      <w:rFonts w:ascii="宋体" w:eastAsia="宋体" w:hAnsi="宋体" w:cs="Times New Roman"/>
      <w:b/>
      <w:color w:val="000000"/>
      <w:sz w:val="28"/>
      <w:szCs w:val="21"/>
    </w:rPr>
  </w:style>
  <w:style w:type="paragraph" w:customStyle="1" w:styleId="afff5">
    <w:name w:val="注释"/>
    <w:basedOn w:val="a6"/>
    <w:link w:val="Charf0"/>
    <w:qFormat/>
    <w:rsid w:val="00780013"/>
    <w:pPr>
      <w:adjustRightInd w:val="0"/>
      <w:snapToGrid w:val="0"/>
      <w:ind w:left="420" w:hangingChars="200" w:hanging="420"/>
      <w:jc w:val="left"/>
    </w:pPr>
    <w:rPr>
      <w:rFonts w:ascii="宋体" w:hAnsi="宋体"/>
    </w:rPr>
  </w:style>
  <w:style w:type="character" w:customStyle="1" w:styleId="Charf0">
    <w:name w:val="注释 Char"/>
    <w:link w:val="afff5"/>
    <w:qFormat/>
    <w:rsid w:val="00780013"/>
    <w:rPr>
      <w:rFonts w:ascii="宋体" w:eastAsia="宋体" w:hAnsi="宋体" w:cs="Times New Roman"/>
      <w:szCs w:val="21"/>
    </w:rPr>
  </w:style>
  <w:style w:type="paragraph" w:customStyle="1" w:styleId="-1">
    <w:name w:val="正文须知-1级"/>
    <w:basedOn w:val="a6"/>
    <w:next w:val="a6"/>
    <w:qFormat/>
    <w:rsid w:val="00780013"/>
    <w:pPr>
      <w:numPr>
        <w:numId w:val="8"/>
      </w:numPr>
      <w:adjustRightInd w:val="0"/>
      <w:snapToGrid w:val="0"/>
      <w:spacing w:line="300" w:lineRule="auto"/>
    </w:pPr>
    <w:rPr>
      <w:rFonts w:ascii="宋体" w:hAnsi="Calibri"/>
      <w:sz w:val="24"/>
    </w:rPr>
  </w:style>
  <w:style w:type="paragraph" w:customStyle="1" w:styleId="-2">
    <w:name w:val="正文须知-2级"/>
    <w:basedOn w:val="a6"/>
    <w:qFormat/>
    <w:rsid w:val="00780013"/>
    <w:pPr>
      <w:numPr>
        <w:ilvl w:val="1"/>
        <w:numId w:val="8"/>
      </w:numPr>
      <w:adjustRightInd w:val="0"/>
      <w:snapToGrid w:val="0"/>
      <w:spacing w:line="300" w:lineRule="auto"/>
    </w:pPr>
    <w:rPr>
      <w:rFonts w:ascii="宋体" w:hAnsi="Calibri"/>
      <w:sz w:val="24"/>
    </w:rPr>
  </w:style>
  <w:style w:type="paragraph" w:customStyle="1" w:styleId="-3">
    <w:name w:val="正文须知-3级"/>
    <w:basedOn w:val="a6"/>
    <w:qFormat/>
    <w:rsid w:val="00780013"/>
    <w:pPr>
      <w:numPr>
        <w:ilvl w:val="2"/>
        <w:numId w:val="8"/>
      </w:numPr>
      <w:adjustRightInd w:val="0"/>
      <w:snapToGrid w:val="0"/>
      <w:spacing w:line="300" w:lineRule="auto"/>
      <w:ind w:hangingChars="355" w:hanging="355"/>
    </w:pPr>
    <w:rPr>
      <w:rFonts w:ascii="宋体" w:hAnsi="Calibri"/>
      <w:sz w:val="24"/>
    </w:rPr>
  </w:style>
  <w:style w:type="character" w:customStyle="1" w:styleId="afff6">
    <w:name w:val="纯文本 字符"/>
    <w:uiPriority w:val="99"/>
    <w:qFormat/>
    <w:rsid w:val="00780013"/>
    <w:rPr>
      <w:rFonts w:ascii="宋体" w:eastAsia="宋体" w:hAnsi="Courier New" w:cs="Times New Roman"/>
      <w:kern w:val="2"/>
      <w:sz w:val="21"/>
      <w:szCs w:val="21"/>
      <w:lang w:val="en-US" w:eastAsia="zh-CN" w:bidi="ar-SA"/>
    </w:rPr>
  </w:style>
  <w:style w:type="paragraph" w:customStyle="1" w:styleId="1a">
    <w:name w:val="表格1"/>
    <w:basedOn w:val="a6"/>
    <w:qFormat/>
    <w:rsid w:val="00780013"/>
    <w:pPr>
      <w:ind w:firstLineChars="200" w:firstLine="480"/>
      <w:jc w:val="center"/>
    </w:pPr>
    <w:rPr>
      <w:sz w:val="24"/>
      <w:szCs w:val="20"/>
    </w:rPr>
  </w:style>
  <w:style w:type="character" w:customStyle="1" w:styleId="1b">
    <w:name w:val="纯文本 字符1"/>
    <w:qFormat/>
    <w:rsid w:val="00780013"/>
    <w:rPr>
      <w:rFonts w:ascii="宋体" w:hAnsi="Courier New"/>
    </w:rPr>
  </w:style>
  <w:style w:type="character" w:customStyle="1" w:styleId="bjh-p">
    <w:name w:val="bjh-p"/>
    <w:qFormat/>
    <w:rsid w:val="00780013"/>
  </w:style>
  <w:style w:type="paragraph" w:customStyle="1" w:styleId="afff7">
    <w:name w:val="无标题条"/>
    <w:next w:val="a6"/>
    <w:qFormat/>
    <w:rsid w:val="00780013"/>
    <w:pPr>
      <w:jc w:val="both"/>
    </w:pPr>
    <w:rPr>
      <w:rFonts w:ascii="Times New Roman" w:eastAsia="宋体" w:hAnsi="Times New Roman" w:cs="Times New Roman"/>
      <w:kern w:val="0"/>
      <w:szCs w:val="20"/>
    </w:rPr>
  </w:style>
  <w:style w:type="character" w:customStyle="1" w:styleId="Charf1">
    <w:name w:val="正文格式 Char"/>
    <w:link w:val="afff8"/>
    <w:qFormat/>
    <w:locked/>
    <w:rsid w:val="00780013"/>
    <w:rPr>
      <w:rFonts w:ascii="宋体" w:hAnsi="宋体"/>
      <w:sz w:val="24"/>
      <w:szCs w:val="24"/>
      <w:lang w:val="en-GB"/>
    </w:rPr>
  </w:style>
  <w:style w:type="paragraph" w:customStyle="1" w:styleId="afff8">
    <w:name w:val="正文格式"/>
    <w:basedOn w:val="a6"/>
    <w:link w:val="Charf1"/>
    <w:qFormat/>
    <w:rsid w:val="0078001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2">
    <w:name w:val="正文缩进 Char"/>
    <w:qFormat/>
    <w:rsid w:val="00780013"/>
    <w:rPr>
      <w:rFonts w:ascii="宋体" w:eastAsia="宋体"/>
      <w:kern w:val="2"/>
      <w:sz w:val="24"/>
      <w:szCs w:val="24"/>
      <w:lang w:val="en-US" w:eastAsia="zh-CN" w:bidi="ar-SA"/>
    </w:rPr>
  </w:style>
  <w:style w:type="character" w:customStyle="1" w:styleId="CharChar111">
    <w:name w:val="Char Char111"/>
    <w:qFormat/>
    <w:rsid w:val="00780013"/>
    <w:rPr>
      <w:rFonts w:ascii="宋体" w:eastAsia="宋体"/>
      <w:b/>
      <w:sz w:val="24"/>
      <w:u w:val="single"/>
      <w:lang w:val="en-US" w:eastAsia="zh-CN" w:bidi="ar-SA"/>
    </w:rPr>
  </w:style>
  <w:style w:type="character" w:customStyle="1" w:styleId="Charf3">
    <w:name w:val="列出段落 Char"/>
    <w:qFormat/>
    <w:rsid w:val="00780013"/>
    <w:rPr>
      <w:rFonts w:ascii="Calibri" w:eastAsia="宋体" w:hAnsi="Calibri"/>
      <w:kern w:val="2"/>
      <w:sz w:val="21"/>
      <w:szCs w:val="22"/>
      <w:lang w:val="en-US" w:eastAsia="zh-CN" w:bidi="ar-SA"/>
    </w:rPr>
  </w:style>
  <w:style w:type="paragraph" w:customStyle="1" w:styleId="27">
    <w:name w:val="字元 字元2"/>
    <w:basedOn w:val="a6"/>
    <w:qFormat/>
    <w:rsid w:val="00780013"/>
    <w:rPr>
      <w:rFonts w:ascii="Tahoma" w:hAnsi="Tahoma"/>
      <w:sz w:val="24"/>
      <w:szCs w:val="20"/>
    </w:rPr>
  </w:style>
  <w:style w:type="paragraph" w:customStyle="1" w:styleId="Char3CharCharChar2">
    <w:name w:val="Char3 Char Char Char2"/>
    <w:basedOn w:val="a6"/>
    <w:qFormat/>
    <w:rsid w:val="00780013"/>
    <w:rPr>
      <w:rFonts w:ascii="Tahoma" w:hAnsi="Tahoma"/>
      <w:sz w:val="24"/>
      <w:szCs w:val="20"/>
    </w:rPr>
  </w:style>
  <w:style w:type="paragraph" w:customStyle="1" w:styleId="28">
    <w:name w:val="正文文本缩进2"/>
    <w:basedOn w:val="a6"/>
    <w:qFormat/>
    <w:rsid w:val="00780013"/>
    <w:pPr>
      <w:spacing w:line="480" w:lineRule="exact"/>
      <w:ind w:firstLineChars="200" w:firstLine="480"/>
    </w:pPr>
    <w:rPr>
      <w:rFonts w:ascii="宋体" w:hAnsi="宋体"/>
      <w:kern w:val="0"/>
      <w:sz w:val="24"/>
      <w:szCs w:val="24"/>
      <w:lang w:val="zh-CN"/>
    </w:rPr>
  </w:style>
  <w:style w:type="paragraph" w:customStyle="1" w:styleId="Char30">
    <w:name w:val="Char3"/>
    <w:basedOn w:val="a6"/>
    <w:qFormat/>
    <w:rsid w:val="00780013"/>
    <w:pPr>
      <w:tabs>
        <w:tab w:val="left" w:pos="360"/>
      </w:tabs>
    </w:pPr>
    <w:rPr>
      <w:sz w:val="24"/>
      <w:szCs w:val="24"/>
    </w:rPr>
  </w:style>
  <w:style w:type="paragraph" w:customStyle="1" w:styleId="CharCharCharCharCharCharCharCharCharCharCharCharCharCharCharChar1">
    <w:name w:val="Char Char Char Char Char Char Char Char Char Char Char Char Char Char Char Char1"/>
    <w:basedOn w:val="a6"/>
    <w:qFormat/>
    <w:rsid w:val="00780013"/>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780013"/>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780013"/>
    <w:pPr>
      <w:ind w:firstLineChars="200" w:firstLine="420"/>
    </w:pPr>
    <w:rPr>
      <w:rFonts w:ascii="Calibri" w:hAnsi="Calibri"/>
      <w:szCs w:val="22"/>
    </w:rPr>
  </w:style>
  <w:style w:type="paragraph" w:customStyle="1" w:styleId="CharCharChar1Char2">
    <w:name w:val="Char Char Char1 Char2"/>
    <w:basedOn w:val="a6"/>
    <w:qFormat/>
    <w:rsid w:val="00780013"/>
    <w:rPr>
      <w:rFonts w:ascii="Tahoma" w:hAnsi="Tahoma"/>
      <w:sz w:val="24"/>
      <w:szCs w:val="20"/>
    </w:rPr>
  </w:style>
  <w:style w:type="paragraph" w:customStyle="1" w:styleId="CharCharChar2">
    <w:name w:val="Char Char Char2"/>
    <w:basedOn w:val="a6"/>
    <w:qFormat/>
    <w:rsid w:val="00780013"/>
    <w:rPr>
      <w:rFonts w:ascii="Tahoma" w:hAnsi="Tahoma"/>
      <w:sz w:val="24"/>
      <w:szCs w:val="20"/>
    </w:rPr>
  </w:style>
  <w:style w:type="paragraph" w:customStyle="1" w:styleId="CharCharCharCharCharCharChar2">
    <w:name w:val="Char Char Char Char Char Char Char2"/>
    <w:basedOn w:val="a6"/>
    <w:qFormat/>
    <w:rsid w:val="00780013"/>
    <w:pPr>
      <w:snapToGrid w:val="0"/>
      <w:spacing w:line="360" w:lineRule="auto"/>
      <w:ind w:firstLineChars="200" w:firstLine="200"/>
    </w:pPr>
    <w:rPr>
      <w:rFonts w:eastAsia="仿宋_GB2312"/>
      <w:sz w:val="24"/>
      <w:szCs w:val="24"/>
    </w:rPr>
  </w:style>
  <w:style w:type="paragraph" w:customStyle="1" w:styleId="2a">
    <w:name w:val="正文缩进2"/>
    <w:basedOn w:val="a6"/>
    <w:qFormat/>
    <w:rsid w:val="0078001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sid w:val="00780013"/>
    <w:rPr>
      <w:rFonts w:ascii="Times New Roman" w:eastAsia="宋体" w:hAnsi="Times New Roman" w:cs="Times New Roman"/>
      <w:szCs w:val="24"/>
    </w:rPr>
  </w:style>
  <w:style w:type="paragraph" w:customStyle="1" w:styleId="Char22">
    <w:name w:val="Char22"/>
    <w:basedOn w:val="a6"/>
    <w:qFormat/>
    <w:rsid w:val="00780013"/>
    <w:rPr>
      <w:rFonts w:ascii="Tahoma" w:hAnsi="Tahoma"/>
      <w:sz w:val="24"/>
      <w:szCs w:val="20"/>
    </w:rPr>
  </w:style>
  <w:style w:type="paragraph" w:customStyle="1" w:styleId="CharCharCharCharCharCharCharCharCharChar2">
    <w:name w:val="Char Char Char Char Char Char Char Char Char Char2"/>
    <w:basedOn w:val="a6"/>
    <w:qFormat/>
    <w:rsid w:val="00780013"/>
    <w:rPr>
      <w:rFonts w:ascii="宋体" w:hAnsi="宋体" w:cs="Courier New"/>
      <w:sz w:val="32"/>
      <w:szCs w:val="32"/>
    </w:rPr>
  </w:style>
  <w:style w:type="paragraph" w:customStyle="1" w:styleId="Char2CharCharCharCharCharChar1">
    <w:name w:val="Char2 Char Char Char Char Char Char1"/>
    <w:basedOn w:val="a6"/>
    <w:qFormat/>
    <w:rsid w:val="00780013"/>
    <w:pPr>
      <w:widowControl/>
      <w:spacing w:line="400" w:lineRule="exact"/>
      <w:jc w:val="center"/>
    </w:pPr>
    <w:rPr>
      <w:szCs w:val="24"/>
    </w:rPr>
  </w:style>
  <w:style w:type="paragraph" w:customStyle="1" w:styleId="CharChar41">
    <w:name w:val="Char Char41"/>
    <w:basedOn w:val="a6"/>
    <w:qFormat/>
    <w:rsid w:val="00780013"/>
    <w:pPr>
      <w:widowControl/>
      <w:spacing w:line="400" w:lineRule="exact"/>
      <w:jc w:val="center"/>
    </w:pPr>
    <w:rPr>
      <w:szCs w:val="24"/>
    </w:rPr>
  </w:style>
  <w:style w:type="paragraph" w:customStyle="1" w:styleId="afff9">
    <w:name w:val="图例"/>
    <w:basedOn w:val="a6"/>
    <w:qFormat/>
    <w:rsid w:val="00780013"/>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780013"/>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780013"/>
    <w:pPr>
      <w:autoSpaceDE w:val="0"/>
      <w:autoSpaceDN w:val="0"/>
      <w:jc w:val="left"/>
    </w:pPr>
    <w:rPr>
      <w:rFonts w:ascii="宋体" w:hAnsi="宋体" w:cs="宋体"/>
      <w:kern w:val="0"/>
      <w:sz w:val="22"/>
      <w:szCs w:val="22"/>
      <w:lang w:eastAsia="en-US"/>
    </w:rPr>
  </w:style>
  <w:style w:type="paragraph" w:customStyle="1" w:styleId="pf0">
    <w:name w:val="pf0"/>
    <w:basedOn w:val="a6"/>
    <w:qFormat/>
    <w:rsid w:val="00780013"/>
    <w:pPr>
      <w:widowControl/>
      <w:spacing w:before="100" w:beforeAutospacing="1" w:after="100" w:afterAutospacing="1"/>
      <w:jc w:val="left"/>
    </w:pPr>
    <w:rPr>
      <w:rFonts w:ascii="宋体" w:hAnsi="宋体" w:cs="宋体"/>
      <w:kern w:val="0"/>
      <w:sz w:val="24"/>
      <w:szCs w:val="24"/>
    </w:rPr>
  </w:style>
  <w:style w:type="character" w:customStyle="1" w:styleId="cf01">
    <w:name w:val="cf01"/>
    <w:basedOn w:val="a8"/>
    <w:qFormat/>
    <w:rsid w:val="00780013"/>
    <w:rPr>
      <w:rFonts w:ascii="Microsoft YaHei UI" w:eastAsia="Microsoft YaHei UI" w:hAnsi="Microsoft YaHei UI" w:hint="eastAsia"/>
      <w:sz w:val="18"/>
      <w:szCs w:val="18"/>
    </w:rPr>
  </w:style>
  <w:style w:type="character" w:customStyle="1" w:styleId="cf21">
    <w:name w:val="cf21"/>
    <w:basedOn w:val="a8"/>
    <w:qFormat/>
    <w:rsid w:val="00780013"/>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780013"/>
    <w:rPr>
      <w:rFonts w:ascii="Microsoft YaHei UI" w:eastAsia="Microsoft YaHei UI" w:hAnsi="Microsoft YaHei UI" w:hint="eastAsia"/>
      <w:sz w:val="18"/>
      <w:szCs w:val="18"/>
    </w:rPr>
  </w:style>
  <w:style w:type="paragraph" w:customStyle="1" w:styleId="-20">
    <w:name w:val="正文-首缩2字符"/>
    <w:basedOn w:val="a6"/>
    <w:uiPriority w:val="99"/>
    <w:qFormat/>
    <w:rsid w:val="00780013"/>
    <w:pPr>
      <w:ind w:firstLineChars="200" w:firstLine="200"/>
      <w:jc w:val="left"/>
    </w:pPr>
    <w:rPr>
      <w:rFonts w:hAnsi="宋体" w:cs="宋体"/>
      <w:szCs w:val="24"/>
    </w:rPr>
  </w:style>
  <w:style w:type="paragraph" w:customStyle="1" w:styleId="TableText">
    <w:name w:val="Table Text"/>
    <w:basedOn w:val="a6"/>
    <w:qFormat/>
    <w:rsid w:val="0078001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780013"/>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780013"/>
    <w:rPr>
      <w:rFonts w:ascii="宋体" w:eastAsia="宋体" w:hAnsi="宋体" w:cs="宋体" w:hint="eastAsia"/>
      <w:color w:val="000000"/>
      <w:sz w:val="21"/>
      <w:szCs w:val="21"/>
      <w:u w:val="none"/>
    </w:rPr>
  </w:style>
  <w:style w:type="paragraph" w:customStyle="1" w:styleId="211">
    <w:name w:val="正文文本首行缩进 21"/>
    <w:basedOn w:val="af5"/>
    <w:qFormat/>
    <w:rsid w:val="00780013"/>
    <w:pPr>
      <w:spacing w:after="120" w:line="240" w:lineRule="auto"/>
      <w:ind w:leftChars="200" w:left="420" w:firstLine="420"/>
    </w:pPr>
    <w:rPr>
      <w:rFonts w:ascii="Calibri" w:hAnsi="Calibri"/>
    </w:rPr>
  </w:style>
  <w:style w:type="paragraph" w:customStyle="1" w:styleId="220">
    <w:name w:val="正文首行缩进 22"/>
    <w:basedOn w:val="af5"/>
    <w:qFormat/>
    <w:locked/>
    <w:rsid w:val="00780013"/>
    <w:pPr>
      <w:ind w:firstLineChars="200" w:firstLine="420"/>
    </w:pPr>
    <w:rPr>
      <w:rFonts w:ascii="Calibri" w:hAnsi="Calibri"/>
    </w:rPr>
  </w:style>
  <w:style w:type="paragraph" w:customStyle="1" w:styleId="SOW">
    <w:name w:val="SOW正文"/>
    <w:basedOn w:val="a6"/>
    <w:qFormat/>
    <w:rsid w:val="00780013"/>
    <w:pPr>
      <w:snapToGrid w:val="0"/>
      <w:spacing w:before="120" w:line="400" w:lineRule="exact"/>
      <w:ind w:firstLine="425"/>
    </w:pPr>
    <w:rPr>
      <w:sz w:val="24"/>
      <w:szCs w:val="20"/>
    </w:rPr>
  </w:style>
  <w:style w:type="paragraph" w:customStyle="1" w:styleId="afffa">
    <w:name w:val="样式"/>
    <w:basedOn w:val="a6"/>
    <w:next w:val="ad"/>
    <w:uiPriority w:val="99"/>
    <w:qFormat/>
    <w:rsid w:val="00780013"/>
    <w:rPr>
      <w:rFonts w:ascii="宋体" w:hAnsi="Courier New" w:cs="宋体"/>
    </w:rPr>
  </w:style>
  <w:style w:type="paragraph" w:customStyle="1" w:styleId="2b">
    <w:name w:val="修订2"/>
    <w:hidden/>
    <w:uiPriority w:val="99"/>
    <w:unhideWhenUsed/>
    <w:qFormat/>
    <w:rsid w:val="00780013"/>
    <w:rPr>
      <w:rFonts w:ascii="Times New Roman" w:eastAsia="宋体" w:hAnsi="Times New Roman" w:cs="Times New Roman"/>
      <w:szCs w:val="24"/>
    </w:rPr>
  </w:style>
  <w:style w:type="paragraph" w:customStyle="1" w:styleId="35">
    <w:name w:val="修订3"/>
    <w:uiPriority w:val="99"/>
    <w:qFormat/>
    <w:rsid w:val="00780013"/>
    <w:rPr>
      <w:szCs w:val="24"/>
    </w:rPr>
  </w:style>
  <w:style w:type="character" w:customStyle="1" w:styleId="font21">
    <w:name w:val="font21"/>
    <w:basedOn w:val="a8"/>
    <w:qFormat/>
    <w:rsid w:val="00780013"/>
    <w:rPr>
      <w:rFonts w:ascii="黑体" w:eastAsia="黑体" w:hAnsi="宋体" w:cs="黑体" w:hint="eastAsia"/>
      <w:color w:val="000000"/>
      <w:sz w:val="32"/>
      <w:szCs w:val="32"/>
      <w:u w:val="none"/>
    </w:rPr>
  </w:style>
  <w:style w:type="character" w:customStyle="1" w:styleId="font112">
    <w:name w:val="font112"/>
    <w:basedOn w:val="a8"/>
    <w:qFormat/>
    <w:rsid w:val="00780013"/>
    <w:rPr>
      <w:rFonts w:ascii="黑体" w:eastAsia="黑体" w:hAnsi="宋体" w:cs="黑体" w:hint="eastAsia"/>
      <w:color w:val="FF0000"/>
      <w:sz w:val="32"/>
      <w:szCs w:val="32"/>
      <w:u w:val="none"/>
    </w:rPr>
  </w:style>
  <w:style w:type="character" w:customStyle="1" w:styleId="font51">
    <w:name w:val="font51"/>
    <w:basedOn w:val="a8"/>
    <w:qFormat/>
    <w:rsid w:val="00780013"/>
    <w:rPr>
      <w:rFonts w:ascii="黑体" w:eastAsia="黑体" w:hAnsi="宋体" w:cs="黑体" w:hint="eastAsia"/>
      <w:color w:val="000000"/>
      <w:sz w:val="22"/>
      <w:szCs w:val="22"/>
      <w:u w:val="none"/>
    </w:rPr>
  </w:style>
  <w:style w:type="character" w:customStyle="1" w:styleId="font11">
    <w:name w:val="font11"/>
    <w:basedOn w:val="a8"/>
    <w:rsid w:val="00780013"/>
    <w:rPr>
      <w:rFonts w:ascii="宋体" w:eastAsia="宋体" w:hAnsi="宋体" w:cs="宋体" w:hint="eastAsia"/>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1427575146">
      <w:bodyDiv w:val="1"/>
      <w:marLeft w:val="0"/>
      <w:marRight w:val="0"/>
      <w:marTop w:val="0"/>
      <w:marBottom w:val="0"/>
      <w:divBdr>
        <w:top w:val="none" w:sz="0" w:space="0" w:color="auto"/>
        <w:left w:val="none" w:sz="0" w:space="0" w:color="auto"/>
        <w:bottom w:val="none" w:sz="0" w:space="0" w:color="auto"/>
        <w:right w:val="none" w:sz="0" w:space="0" w:color="auto"/>
      </w:divBdr>
    </w:div>
    <w:div w:id="1876306352">
      <w:bodyDiv w:val="1"/>
      <w:marLeft w:val="0"/>
      <w:marRight w:val="0"/>
      <w:marTop w:val="0"/>
      <w:marBottom w:val="0"/>
      <w:divBdr>
        <w:top w:val="none" w:sz="0" w:space="0" w:color="auto"/>
        <w:left w:val="none" w:sz="0" w:space="0" w:color="auto"/>
        <w:bottom w:val="none" w:sz="0" w:space="0" w:color="auto"/>
        <w:right w:val="none" w:sz="0" w:space="0" w:color="auto"/>
      </w:divBdr>
    </w:div>
    <w:div w:id="20996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39BCF-C8BD-4FD5-91A2-4F1313B97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80</Pages>
  <Words>8209</Words>
  <Characters>46794</Characters>
  <Application>Microsoft Office Word</Application>
  <DocSecurity>0</DocSecurity>
  <Lines>389</Lines>
  <Paragraphs>109</Paragraphs>
  <ScaleCrop>false</ScaleCrop>
  <Company>Razer</Company>
  <LinksUpToDate>false</LinksUpToDate>
  <CharactersWithSpaces>54894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Lenovo</cp:lastModifiedBy>
  <cp:revision>4</cp:revision>
  <cp:lastPrinted>2020-11-10T06:05:00Z</cp:lastPrinted>
  <dcterms:created xsi:type="dcterms:W3CDTF">2026-07-03T01:50:00Z</dcterms:created>
  <dcterms:modified xsi:type="dcterms:W3CDTF">2026-08-19T07:15:00Z</dcterms:modified>
</cp:coreProperties>
</file>