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AF802">
      <w:pPr>
        <w:snapToGrid w:val="0"/>
        <w:spacing w:line="360" w:lineRule="auto"/>
        <w:jc w:val="center"/>
        <w:outlineLvl w:val="0"/>
        <w:rPr>
          <w:rFonts w:hint="eastAsia" w:ascii="仿宋" w:hAnsi="仿宋" w:eastAsia="仿宋" w:cs="仿宋"/>
          <w:b/>
          <w:color w:val="auto"/>
          <w:sz w:val="40"/>
          <w:szCs w:val="40"/>
          <w:highlight w:val="none"/>
        </w:rPr>
      </w:pPr>
      <w:bookmarkStart w:id="0" w:name="_Toc225498656"/>
      <w:r>
        <w:rPr>
          <w:rFonts w:hint="eastAsia" w:ascii="仿宋" w:hAnsi="仿宋" w:eastAsia="仿宋" w:cs="仿宋"/>
          <w:b/>
          <w:color w:val="auto"/>
          <w:sz w:val="40"/>
          <w:szCs w:val="40"/>
          <w:highlight w:val="none"/>
        </w:rPr>
        <w:t>第五章   采购需求</w:t>
      </w:r>
      <w:bookmarkEnd w:id="0"/>
    </w:p>
    <w:p w14:paraId="57F704F4">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6213C2F">
      <w:pPr>
        <w:snapToGrid w:val="0"/>
        <w:spacing w:line="360" w:lineRule="auto"/>
        <w:contextualSpacing/>
        <w:rPr>
          <w:rFonts w:hint="eastAsia" w:ascii="仿宋" w:hAnsi="仿宋" w:eastAsia="仿宋" w:cs="仿宋"/>
          <w:color w:val="auto"/>
          <w:sz w:val="28"/>
          <w:szCs w:val="28"/>
          <w:highlight w:val="none"/>
        </w:rPr>
      </w:pPr>
      <w:bookmarkStart w:id="1"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2399A667">
      <w:pPr>
        <w:snapToGrid w:val="0"/>
        <w:spacing w:line="360" w:lineRule="auto"/>
        <w:contextualSpacing/>
        <w:rPr>
          <w:rFonts w:hint="eastAsia" w:ascii="仿宋" w:hAnsi="仿宋" w:eastAsia="仿宋" w:cs="仿宋"/>
          <w:color w:val="auto"/>
          <w:sz w:val="28"/>
          <w:szCs w:val="28"/>
          <w:highlight w:val="none"/>
        </w:rPr>
      </w:pPr>
      <w:bookmarkStart w:id="2"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79FFCBCD">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78B8D67B">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69D78225">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4256C17F">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1DC0FDA0">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6D6CBEA7">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24F82E93">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1595B5A1">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74DDA08B">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14C7C581">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2B52EA26">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7AF32368">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bookmarkEnd w:id="1"/>
      <w:bookmarkEnd w:id="2"/>
    </w:p>
    <w:p w14:paraId="4AF17541">
      <w:pPr>
        <w:widowControl/>
        <w:snapToGrid w:val="0"/>
        <w:spacing w:line="360" w:lineRule="auto"/>
        <w:jc w:val="left"/>
        <w:rPr>
          <w:rFonts w:hint="eastAsia"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5435BDC9">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6DBA223B">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1080"/>
        <w:gridCol w:w="2734"/>
        <w:gridCol w:w="1561"/>
        <w:gridCol w:w="2236"/>
      </w:tblGrid>
      <w:tr w14:paraId="638F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 w:hRule="atLeast"/>
        </w:trPr>
        <w:tc>
          <w:tcPr>
            <w:tcW w:w="568" w:type="pct"/>
            <w:vAlign w:val="center"/>
          </w:tcPr>
          <w:p w14:paraId="634AB1BB">
            <w:pPr>
              <w:widowControl/>
              <w:spacing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包号</w:t>
            </w:r>
          </w:p>
        </w:tc>
        <w:tc>
          <w:tcPr>
            <w:tcW w:w="629" w:type="pct"/>
            <w:vAlign w:val="center"/>
          </w:tcPr>
          <w:p w14:paraId="5108AF29">
            <w:pPr>
              <w:widowControl/>
              <w:spacing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品目号</w:t>
            </w:r>
          </w:p>
        </w:tc>
        <w:tc>
          <w:tcPr>
            <w:tcW w:w="1592" w:type="pct"/>
            <w:shd w:val="clear" w:color="000000" w:fill="FFFFFF"/>
            <w:vAlign w:val="center"/>
          </w:tcPr>
          <w:p w14:paraId="3536D952">
            <w:pPr>
              <w:widowControl/>
              <w:spacing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标的名称</w:t>
            </w:r>
          </w:p>
        </w:tc>
        <w:tc>
          <w:tcPr>
            <w:tcW w:w="909" w:type="pct"/>
            <w:shd w:val="clear" w:color="000000" w:fill="FFFFFF"/>
            <w:vAlign w:val="center"/>
          </w:tcPr>
          <w:p w14:paraId="743D582F">
            <w:pPr>
              <w:widowControl/>
              <w:spacing w:line="360" w:lineRule="auto"/>
              <w:jc w:val="center"/>
              <w:rPr>
                <w:rFonts w:hint="eastAsia" w:ascii="仿宋" w:hAnsi="仿宋" w:eastAsia="仿宋"/>
                <w:b/>
                <w:color w:val="auto"/>
                <w:sz w:val="24"/>
                <w:highlight w:val="none"/>
              </w:rPr>
            </w:pPr>
            <w:r>
              <w:rPr>
                <w:rFonts w:ascii="仿宋" w:hAnsi="仿宋" w:eastAsia="仿宋"/>
                <w:b/>
                <w:color w:val="auto"/>
                <w:sz w:val="24"/>
                <w:highlight w:val="none"/>
              </w:rPr>
              <w:t>数量</w:t>
            </w:r>
          </w:p>
        </w:tc>
        <w:tc>
          <w:tcPr>
            <w:tcW w:w="1302" w:type="pct"/>
            <w:shd w:val="clear" w:color="000000" w:fill="FFFFFF"/>
            <w:vAlign w:val="center"/>
          </w:tcPr>
          <w:p w14:paraId="328885AD">
            <w:pPr>
              <w:widowControl/>
              <w:spacing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是否接受进口产品</w:t>
            </w:r>
          </w:p>
        </w:tc>
      </w:tr>
      <w:tr w14:paraId="7E2FD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568" w:type="pct"/>
            <w:vAlign w:val="center"/>
          </w:tcPr>
          <w:p w14:paraId="62D598BD">
            <w:pPr>
              <w:spacing w:before="12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3</w:t>
            </w:r>
          </w:p>
        </w:tc>
        <w:tc>
          <w:tcPr>
            <w:tcW w:w="629" w:type="pct"/>
            <w:vAlign w:val="center"/>
          </w:tcPr>
          <w:p w14:paraId="0BD51DB2">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3-1</w:t>
            </w:r>
          </w:p>
        </w:tc>
        <w:tc>
          <w:tcPr>
            <w:tcW w:w="1592" w:type="pct"/>
            <w:shd w:val="clear" w:color="000000" w:fill="FFFFFF"/>
            <w:vAlign w:val="center"/>
          </w:tcPr>
          <w:p w14:paraId="7A137166">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安防消防器材采购项目</w:t>
            </w:r>
          </w:p>
        </w:tc>
        <w:tc>
          <w:tcPr>
            <w:tcW w:w="909" w:type="pct"/>
            <w:shd w:val="clear" w:color="000000" w:fill="FFFFFF"/>
            <w:vAlign w:val="center"/>
          </w:tcPr>
          <w:p w14:paraId="4F2CD97D">
            <w:pPr>
              <w:spacing w:before="120"/>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1批</w:t>
            </w:r>
          </w:p>
        </w:tc>
        <w:tc>
          <w:tcPr>
            <w:tcW w:w="1302" w:type="pct"/>
            <w:shd w:val="clear" w:color="000000" w:fill="FFFFFF"/>
            <w:vAlign w:val="center"/>
          </w:tcPr>
          <w:p w14:paraId="7069ABA0">
            <w:pPr>
              <w:spacing w:line="360" w:lineRule="auto"/>
              <w:jc w:val="center"/>
              <w:rPr>
                <w:color w:val="auto"/>
                <w:highlight w:val="none"/>
              </w:rPr>
            </w:pPr>
            <w:r>
              <w:rPr>
                <w:rFonts w:hint="eastAsia" w:ascii="仿宋" w:hAnsi="仿宋" w:eastAsia="仿宋"/>
                <w:color w:val="auto"/>
                <w:sz w:val="24"/>
                <w:highlight w:val="none"/>
              </w:rPr>
              <w:t>否</w:t>
            </w:r>
          </w:p>
        </w:tc>
      </w:tr>
    </w:tbl>
    <w:p w14:paraId="25366A9C">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392CAA16">
      <w:pPr>
        <w:spacing w:line="360" w:lineRule="auto"/>
        <w:ind w:firstLine="720" w:firstLineChars="300"/>
        <w:rPr>
          <w:rFonts w:hint="eastAsia" w:ascii="仿宋" w:hAnsi="仿宋" w:eastAsia="仿宋"/>
          <w:color w:val="auto"/>
          <w:sz w:val="24"/>
          <w:highlight w:val="none"/>
        </w:rPr>
      </w:pPr>
      <w:r>
        <w:rPr>
          <w:rFonts w:hint="eastAsia" w:ascii="仿宋" w:hAnsi="仿宋" w:eastAsia="仿宋"/>
          <w:color w:val="auto"/>
          <w:sz w:val="24"/>
          <w:highlight w:val="none"/>
        </w:rPr>
        <w:t>无。</w:t>
      </w:r>
    </w:p>
    <w:p w14:paraId="46D71343">
      <w:pPr>
        <w:tabs>
          <w:tab w:val="left" w:pos="5456"/>
        </w:tabs>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0AAE8342">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20F396AC">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1、交付时间：</w:t>
      </w:r>
    </w:p>
    <w:p w14:paraId="0B08BE97">
      <w:pPr>
        <w:spacing w:line="360" w:lineRule="auto"/>
        <w:ind w:firstLine="482" w:firstLineChars="200"/>
        <w:contextualSpacing/>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t>第3包：</w:t>
      </w:r>
      <w:r>
        <w:rPr>
          <w:rFonts w:hint="eastAsia" w:ascii="方正仿宋_GB2312" w:hAnsi="方正仿宋_GB2312" w:eastAsia="方正仿宋_GB2312" w:cs="方正仿宋_GB2312"/>
          <w:color w:val="auto"/>
          <w:kern w:val="0"/>
          <w:sz w:val="24"/>
          <w:highlight w:val="none"/>
          <w:lang w:bidi="ar"/>
        </w:rPr>
        <w:t>自合同签订之日起15个日历天内，完成所有货物的交付、安装、</w:t>
      </w:r>
      <w:r>
        <w:rPr>
          <w:rFonts w:hint="eastAsia" w:ascii="仿宋" w:hAnsi="仿宋" w:eastAsia="仿宋" w:cs="仿宋"/>
          <w:bCs/>
          <w:color w:val="auto"/>
          <w:sz w:val="24"/>
          <w:highlight w:val="none"/>
        </w:rPr>
        <w:t>调试工作，达到可验收状态。</w:t>
      </w:r>
    </w:p>
    <w:p w14:paraId="24BAC5D1">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2、交付地点：采购人指定地点。</w:t>
      </w:r>
    </w:p>
    <w:p w14:paraId="0A13307B">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71E9ED48">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详见第六章拟签订的合同文本。</w:t>
      </w:r>
    </w:p>
    <w:p w14:paraId="6D6CB6E3">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5D093C09">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如适用，须满足《关于印发〈商品包装政府采购需求标准（试行）〉、〈快递包装政府采购需求标准（试行）〉的通知》（财办库﹝2020﹞123号）</w:t>
      </w:r>
    </w:p>
    <w:p w14:paraId="27F326F9">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（四）售后服务（质保期）</w:t>
      </w:r>
    </w:p>
    <w:p w14:paraId="327F1FB3">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第3包：</w:t>
      </w:r>
      <w:r>
        <w:rPr>
          <w:rFonts w:hint="eastAsia" w:ascii="仿宋" w:hAnsi="仿宋" w:eastAsia="仿宋" w:cs="仿宋"/>
          <w:bCs/>
          <w:color w:val="auto"/>
          <w:sz w:val="24"/>
          <w:highlight w:val="none"/>
        </w:rPr>
        <w:t>本项目整体免费质保期为自项目验收合格之日起1年。</w:t>
      </w:r>
    </w:p>
    <w:p w14:paraId="1D85EFC8">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2B63FBD0">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543B9F1C">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69E58E45">
      <w:pPr>
        <w:spacing w:line="360" w:lineRule="auto"/>
        <w:ind w:firstLine="482" w:firstLineChars="200"/>
        <w:contextualSpacing/>
        <w:rPr>
          <w:rFonts w:hint="eastAsia" w:ascii="方正仿宋_GB18030" w:hAnsi="方正仿宋_GB18030" w:eastAsia="方正仿宋_GB18030" w:cs="方正仿宋_GB18030"/>
          <w:color w:val="auto"/>
          <w:sz w:val="24"/>
          <w:highlight w:val="none"/>
        </w:rPr>
      </w:pPr>
      <w:bookmarkStart w:id="3" w:name="OLE_LINK180"/>
      <w:r>
        <w:rPr>
          <w:rFonts w:hint="eastAsia" w:ascii="仿宋" w:hAnsi="仿宋" w:eastAsia="仿宋"/>
          <w:b/>
          <w:color w:val="auto"/>
          <w:sz w:val="24"/>
          <w:highlight w:val="none"/>
        </w:rPr>
        <w:t>第3包：</w:t>
      </w:r>
    </w:p>
    <w:p w14:paraId="70A58CB9">
      <w:pPr>
        <w:spacing w:line="360" w:lineRule="auto"/>
        <w:ind w:firstLine="480" w:firstLineChars="200"/>
        <w:contextualSpacing/>
        <w:rPr>
          <w:rFonts w:hint="eastAsia" w:ascii="方正仿宋_GB18030" w:hAnsi="方正仿宋_GB18030" w:eastAsia="方正仿宋_GB18030" w:cs="方正仿宋_GB18030"/>
          <w:color w:val="auto"/>
          <w:sz w:val="24"/>
          <w:highlight w:val="none"/>
        </w:rPr>
      </w:pPr>
      <w:r>
        <w:rPr>
          <w:rFonts w:hint="eastAsia" w:ascii="仿宋" w:hAnsi="仿宋" w:eastAsia="仿宋" w:cs="仿宋"/>
          <w:bCs/>
          <w:color w:val="auto"/>
          <w:sz w:val="24"/>
          <w:highlight w:val="none"/>
        </w:rPr>
        <w:t>本包为</w:t>
      </w:r>
      <w:r>
        <w:rPr>
          <w:rFonts w:hint="eastAsia" w:ascii="仿宋" w:hAnsi="仿宋" w:eastAsia="仿宋" w:cs="宋体"/>
          <w:color w:val="auto"/>
          <w:kern w:val="0"/>
          <w:sz w:val="24"/>
          <w:highlight w:val="none"/>
        </w:rPr>
        <w:t>安防消防器材采购项目</w:t>
      </w:r>
      <w:r>
        <w:rPr>
          <w:rFonts w:hint="eastAsia" w:ascii="仿宋" w:hAnsi="仿宋" w:eastAsia="仿宋" w:cs="仿宋"/>
          <w:bCs/>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p>
    <w:bookmarkEnd w:id="3"/>
    <w:p w14:paraId="1DDC7D23">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3B20C52F">
      <w:pPr>
        <w:spacing w:line="360" w:lineRule="auto"/>
        <w:ind w:firstLine="480" w:firstLineChars="200"/>
        <w:contextualSpacing/>
        <w:rPr>
          <w:rFonts w:hint="eastAsia" w:ascii="仿宋" w:hAnsi="仿宋" w:eastAsia="仿宋" w:cs="仿宋"/>
          <w:bCs/>
          <w:color w:val="auto"/>
          <w:sz w:val="24"/>
          <w:highlight w:val="none"/>
        </w:rPr>
      </w:pPr>
      <w:bookmarkStart w:id="4" w:name="OLE_LINK106"/>
      <w:r>
        <w:rPr>
          <w:rFonts w:hint="eastAsia" w:ascii="仿宋" w:hAnsi="仿宋" w:eastAsia="仿宋" w:cs="仿宋"/>
          <w:bCs/>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3DBF2E9">
      <w:pPr>
        <w:pStyle w:val="2"/>
        <w:spacing w:line="360" w:lineRule="auto"/>
        <w:rPr>
          <w:rFonts w:hint="default" w:ascii="仿宋" w:hAnsi="仿宋" w:eastAsia="仿宋" w:cs="仿宋"/>
          <w:color w:val="auto"/>
          <w:highlight w:val="none"/>
          <w:lang w:val="en-US" w:eastAsia="zh-CN"/>
        </w:rPr>
      </w:pPr>
      <w:r>
        <w:rPr>
          <w:rFonts w:hint="eastAsia" w:ascii="仿宋" w:hAnsi="仿宋" w:eastAsia="仿宋" w:cs="仿宋"/>
          <w:color w:val="auto"/>
          <w:highlight w:val="none"/>
        </w:rPr>
        <w:t>正压式呼吸器、腰斧、安全绳</w:t>
      </w:r>
      <w:r>
        <w:rPr>
          <w:rFonts w:hint="eastAsia" w:ascii="仿宋" w:hAnsi="仿宋" w:eastAsia="仿宋" w:cs="仿宋"/>
          <w:color w:val="auto"/>
          <w:highlight w:val="none"/>
          <w:lang w:val="en-US" w:eastAsia="zh-CN"/>
        </w:rPr>
        <w:t>符合国家强制认证。</w:t>
      </w:r>
    </w:p>
    <w:p w14:paraId="05FBC977">
      <w:pPr>
        <w:pStyle w:val="2"/>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rPr>
        <w:t>安全头盔、防暴头盔符合GA 294-2023《警用防暴头盔》</w:t>
      </w:r>
      <w:r>
        <w:rPr>
          <w:rFonts w:hint="eastAsia" w:ascii="仿宋" w:hAnsi="仿宋" w:eastAsia="仿宋" w:cs="仿宋"/>
          <w:color w:val="auto"/>
          <w:highlight w:val="none"/>
          <w:lang w:eastAsia="zh-CN"/>
        </w:rPr>
        <w:t>。</w:t>
      </w:r>
    </w:p>
    <w:p w14:paraId="0AD14460">
      <w:pPr>
        <w:pStyle w:val="2"/>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rPr>
        <w:t>强光手电符合GA883-2018新标单警装备</w:t>
      </w:r>
      <w:r>
        <w:rPr>
          <w:rFonts w:hint="eastAsia" w:ascii="仿宋" w:hAnsi="仿宋" w:eastAsia="仿宋" w:cs="仿宋"/>
          <w:color w:val="auto"/>
          <w:highlight w:val="none"/>
          <w:lang w:eastAsia="zh-CN"/>
        </w:rPr>
        <w:t>。</w:t>
      </w:r>
    </w:p>
    <w:p w14:paraId="5F8E4535">
      <w:pPr>
        <w:pStyle w:val="2"/>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rPr>
        <w:t>防暴盾牌符合GA422-2019警用防暴盾牌</w:t>
      </w:r>
      <w:r>
        <w:rPr>
          <w:rFonts w:hint="eastAsia" w:ascii="仿宋" w:hAnsi="仿宋" w:eastAsia="仿宋" w:cs="仿宋"/>
          <w:color w:val="auto"/>
          <w:highlight w:val="none"/>
          <w:lang w:eastAsia="zh-CN"/>
        </w:rPr>
        <w:t>。</w:t>
      </w:r>
    </w:p>
    <w:p w14:paraId="35C0931B">
      <w:pPr>
        <w:pStyle w:val="2"/>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rPr>
        <w:t>防刺服符合GA68-2024警用防刺衣A类标准</w:t>
      </w:r>
      <w:r>
        <w:rPr>
          <w:rFonts w:hint="eastAsia" w:ascii="仿宋" w:hAnsi="仿宋" w:eastAsia="仿宋" w:cs="仿宋"/>
          <w:color w:val="auto"/>
          <w:highlight w:val="none"/>
          <w:lang w:eastAsia="zh-CN"/>
        </w:rPr>
        <w:t>。</w:t>
      </w:r>
    </w:p>
    <w:p w14:paraId="3D7EF0BD">
      <w:pPr>
        <w:pStyle w:val="2"/>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rPr>
        <w:t>防割手套符合GA 614-2006标准</w:t>
      </w:r>
      <w:r>
        <w:rPr>
          <w:rFonts w:hint="eastAsia" w:ascii="仿宋" w:hAnsi="仿宋" w:eastAsia="仿宋" w:cs="仿宋"/>
          <w:color w:val="auto"/>
          <w:highlight w:val="none"/>
          <w:lang w:eastAsia="zh-CN"/>
        </w:rPr>
        <w:t>。</w:t>
      </w:r>
    </w:p>
    <w:p w14:paraId="1795FF50">
      <w:pPr>
        <w:pStyle w:val="2"/>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安全</w:t>
      </w:r>
      <w:r>
        <w:rPr>
          <w:rFonts w:hint="eastAsia" w:ascii="仿宋" w:hAnsi="仿宋" w:eastAsia="仿宋" w:cs="仿宋"/>
          <w:color w:val="auto"/>
          <w:highlight w:val="none"/>
          <w:lang w:eastAsia="zh-CN"/>
        </w:rPr>
        <w:t>头盔应符合 XF44-2015《消防头盔》和GB 38305-2025《头部防护 救援头盔》等强制性标准要求。</w:t>
      </w:r>
    </w:p>
    <w:p w14:paraId="690E7E6A">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所有设备的设计、制造、检验、包装、运输、安装及验收均须需满足国家、北京市及采购人各项最新标准及规范要求。注：以上均按最新标准执行。</w:t>
      </w:r>
    </w:p>
    <w:bookmarkEnd w:id="4"/>
    <w:p w14:paraId="1177A9FF">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49737788">
      <w:pPr>
        <w:spacing w:line="360" w:lineRule="auto"/>
        <w:ind w:firstLine="480" w:firstLineChars="200"/>
        <w:contextualSpacing/>
        <w:rPr>
          <w:rFonts w:hint="eastAsia" w:ascii="仿宋" w:hAnsi="仿宋" w:eastAsia="仿宋"/>
          <w:b/>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bookmarkStart w:id="5" w:name="OLE_LINK53"/>
    </w:p>
    <w:p w14:paraId="6822112E">
      <w:pPr>
        <w:spacing w:line="360" w:lineRule="auto"/>
        <w:contextualSpacing/>
        <w:jc w:val="center"/>
        <w:rPr>
          <w:rFonts w:hint="eastAsia" w:ascii="仿宋" w:hAnsi="仿宋" w:eastAsia="仿宋"/>
          <w:b/>
          <w:color w:val="auto"/>
          <w:sz w:val="24"/>
          <w:highlight w:val="none"/>
        </w:rPr>
      </w:pPr>
      <w:bookmarkStart w:id="6" w:name="OLE_LINK23"/>
      <w:bookmarkStart w:id="7" w:name="OLE_LINK22"/>
      <w:r>
        <w:rPr>
          <w:rFonts w:hint="eastAsia" w:ascii="仿宋" w:hAnsi="仿宋" w:eastAsia="仿宋"/>
          <w:b/>
          <w:color w:val="auto"/>
          <w:sz w:val="24"/>
          <w:highlight w:val="none"/>
        </w:rPr>
        <w:t>第3包 品目3-1 安防消防器材采购项目</w:t>
      </w:r>
    </w:p>
    <w:p w14:paraId="77690CE9">
      <w:pPr>
        <w:tabs>
          <w:tab w:val="left" w:pos="3780"/>
        </w:tabs>
        <w:spacing w:line="360" w:lineRule="auto"/>
        <w:rPr>
          <w:rStyle w:val="72"/>
          <w:rFonts w:hint="eastAsia" w:ascii="仿宋" w:hAnsi="仿宋" w:eastAsia="仿宋"/>
          <w:b/>
          <w:color w:val="auto"/>
          <w:sz w:val="24"/>
          <w:szCs w:val="24"/>
          <w:highlight w:val="none"/>
        </w:rPr>
      </w:pPr>
      <w:r>
        <w:rPr>
          <w:rFonts w:hint="eastAsia" w:ascii="仿宋" w:hAnsi="仿宋" w:eastAsia="仿宋"/>
          <w:b/>
          <w:color w:val="auto"/>
          <w:sz w:val="24"/>
          <w:highlight w:val="none"/>
        </w:rPr>
        <w:t>一、技术参数：</w:t>
      </w:r>
    </w:p>
    <w:tbl>
      <w:tblPr>
        <w:tblStyle w:val="6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649"/>
        <w:gridCol w:w="4100"/>
        <w:gridCol w:w="1057"/>
        <w:gridCol w:w="895"/>
      </w:tblGrid>
      <w:tr w14:paraId="1B6F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64F26E05">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序号</w:t>
            </w:r>
          </w:p>
        </w:tc>
        <w:tc>
          <w:tcPr>
            <w:tcW w:w="967" w:type="pct"/>
            <w:tcBorders>
              <w:top w:val="single" w:color="auto" w:sz="4" w:space="0"/>
              <w:left w:val="single" w:color="auto" w:sz="4" w:space="0"/>
              <w:bottom w:val="single" w:color="auto" w:sz="4" w:space="0"/>
              <w:right w:val="single" w:color="auto" w:sz="4" w:space="0"/>
            </w:tcBorders>
            <w:vAlign w:val="center"/>
          </w:tcPr>
          <w:p w14:paraId="7C343966">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标的名称</w:t>
            </w:r>
          </w:p>
        </w:tc>
        <w:tc>
          <w:tcPr>
            <w:tcW w:w="2404" w:type="pct"/>
            <w:tcBorders>
              <w:top w:val="single" w:color="auto" w:sz="4" w:space="0"/>
              <w:left w:val="single" w:color="auto" w:sz="4" w:space="0"/>
              <w:bottom w:val="single" w:color="auto" w:sz="4" w:space="0"/>
              <w:right w:val="single" w:color="auto" w:sz="4" w:space="0"/>
            </w:tcBorders>
            <w:vAlign w:val="center"/>
          </w:tcPr>
          <w:p w14:paraId="388C7735">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设备规格型号</w:t>
            </w:r>
          </w:p>
        </w:tc>
        <w:tc>
          <w:tcPr>
            <w:tcW w:w="620" w:type="pct"/>
            <w:tcBorders>
              <w:top w:val="single" w:color="auto" w:sz="4" w:space="0"/>
              <w:left w:val="single" w:color="auto" w:sz="4" w:space="0"/>
              <w:bottom w:val="single" w:color="auto" w:sz="4" w:space="0"/>
              <w:right w:val="single" w:color="auto" w:sz="4" w:space="0"/>
            </w:tcBorders>
            <w:vAlign w:val="center"/>
          </w:tcPr>
          <w:p w14:paraId="41FDE2A5">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数量</w:t>
            </w:r>
          </w:p>
        </w:tc>
        <w:tc>
          <w:tcPr>
            <w:tcW w:w="525" w:type="pct"/>
            <w:tcBorders>
              <w:top w:val="single" w:color="auto" w:sz="4" w:space="0"/>
              <w:left w:val="single" w:color="auto" w:sz="4" w:space="0"/>
              <w:bottom w:val="single" w:color="auto" w:sz="4" w:space="0"/>
              <w:right w:val="single" w:color="auto" w:sz="4" w:space="0"/>
            </w:tcBorders>
            <w:vAlign w:val="center"/>
          </w:tcPr>
          <w:p w14:paraId="1E147E2A">
            <w:pPr>
              <w:spacing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单位</w:t>
            </w:r>
          </w:p>
        </w:tc>
      </w:tr>
      <w:tr w14:paraId="3558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3D8196D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967" w:type="pct"/>
            <w:tcBorders>
              <w:top w:val="single" w:color="auto" w:sz="4" w:space="0"/>
              <w:left w:val="single" w:color="auto" w:sz="4" w:space="0"/>
              <w:bottom w:val="single" w:color="auto" w:sz="4" w:space="0"/>
              <w:right w:val="single" w:color="auto" w:sz="4" w:space="0"/>
            </w:tcBorders>
            <w:vAlign w:val="center"/>
          </w:tcPr>
          <w:p w14:paraId="1E16086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灭火器</w:t>
            </w:r>
          </w:p>
        </w:tc>
        <w:tc>
          <w:tcPr>
            <w:tcW w:w="2404" w:type="pct"/>
            <w:tcBorders>
              <w:top w:val="single" w:color="auto" w:sz="4" w:space="0"/>
              <w:left w:val="single" w:color="auto" w:sz="4" w:space="0"/>
              <w:bottom w:val="single" w:color="auto" w:sz="4" w:space="0"/>
              <w:right w:val="single" w:color="auto" w:sz="4" w:space="0"/>
            </w:tcBorders>
            <w:vAlign w:val="center"/>
          </w:tcPr>
          <w:p w14:paraId="2AB44AF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5公斤 ABCE5</w:t>
            </w:r>
          </w:p>
        </w:tc>
        <w:tc>
          <w:tcPr>
            <w:tcW w:w="620" w:type="pct"/>
            <w:tcBorders>
              <w:top w:val="single" w:color="auto" w:sz="4" w:space="0"/>
              <w:left w:val="single" w:color="auto" w:sz="4" w:space="0"/>
              <w:bottom w:val="single" w:color="auto" w:sz="4" w:space="0"/>
              <w:right w:val="single" w:color="auto" w:sz="4" w:space="0"/>
            </w:tcBorders>
            <w:vAlign w:val="center"/>
          </w:tcPr>
          <w:p w14:paraId="665B4B6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2800</w:t>
            </w:r>
          </w:p>
        </w:tc>
        <w:tc>
          <w:tcPr>
            <w:tcW w:w="525" w:type="pct"/>
            <w:tcBorders>
              <w:top w:val="single" w:color="auto" w:sz="4" w:space="0"/>
              <w:left w:val="single" w:color="auto" w:sz="4" w:space="0"/>
              <w:bottom w:val="single" w:color="auto" w:sz="4" w:space="0"/>
              <w:right w:val="single" w:color="auto" w:sz="4" w:space="0"/>
            </w:tcBorders>
            <w:vAlign w:val="center"/>
          </w:tcPr>
          <w:p w14:paraId="263D4DE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2C2BC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3C12AF5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967" w:type="pct"/>
            <w:tcBorders>
              <w:top w:val="single" w:color="auto" w:sz="4" w:space="0"/>
              <w:left w:val="single" w:color="auto" w:sz="4" w:space="0"/>
              <w:bottom w:val="single" w:color="auto" w:sz="4" w:space="0"/>
              <w:right w:val="single" w:color="auto" w:sz="4" w:space="0"/>
            </w:tcBorders>
            <w:vAlign w:val="center"/>
          </w:tcPr>
          <w:p w14:paraId="253FE084">
            <w:pPr>
              <w:pStyle w:val="56"/>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灭火毯</w:t>
            </w:r>
          </w:p>
        </w:tc>
        <w:tc>
          <w:tcPr>
            <w:tcW w:w="2404" w:type="pct"/>
            <w:tcBorders>
              <w:top w:val="single" w:color="auto" w:sz="4" w:space="0"/>
              <w:left w:val="single" w:color="auto" w:sz="4" w:space="0"/>
              <w:bottom w:val="single" w:color="auto" w:sz="4" w:space="0"/>
              <w:right w:val="single" w:color="auto" w:sz="4" w:space="0"/>
            </w:tcBorders>
            <w:vAlign w:val="center"/>
          </w:tcPr>
          <w:p w14:paraId="3B5EA49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1.5*1.5米</w:t>
            </w:r>
          </w:p>
        </w:tc>
        <w:tc>
          <w:tcPr>
            <w:tcW w:w="620" w:type="pct"/>
            <w:tcBorders>
              <w:top w:val="single" w:color="auto" w:sz="4" w:space="0"/>
              <w:left w:val="single" w:color="auto" w:sz="4" w:space="0"/>
              <w:bottom w:val="single" w:color="auto" w:sz="4" w:space="0"/>
              <w:right w:val="single" w:color="auto" w:sz="4" w:space="0"/>
            </w:tcBorders>
            <w:vAlign w:val="center"/>
          </w:tcPr>
          <w:p w14:paraId="7A77D55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220</w:t>
            </w:r>
          </w:p>
        </w:tc>
        <w:tc>
          <w:tcPr>
            <w:tcW w:w="525" w:type="pct"/>
            <w:tcBorders>
              <w:top w:val="single" w:color="auto" w:sz="4" w:space="0"/>
              <w:left w:val="single" w:color="auto" w:sz="4" w:space="0"/>
              <w:bottom w:val="single" w:color="auto" w:sz="4" w:space="0"/>
              <w:right w:val="single" w:color="auto" w:sz="4" w:space="0"/>
            </w:tcBorders>
            <w:vAlign w:val="center"/>
          </w:tcPr>
          <w:p w14:paraId="22C279C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3801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52C3EB6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967" w:type="pct"/>
            <w:tcBorders>
              <w:top w:val="single" w:color="auto" w:sz="4" w:space="0"/>
              <w:left w:val="single" w:color="auto" w:sz="4" w:space="0"/>
              <w:bottom w:val="single" w:color="auto" w:sz="4" w:space="0"/>
              <w:right w:val="single" w:color="auto" w:sz="4" w:space="0"/>
            </w:tcBorders>
            <w:vAlign w:val="center"/>
          </w:tcPr>
          <w:p w14:paraId="6268F4BF">
            <w:pPr>
              <w:pStyle w:val="56"/>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防毒面具</w:t>
            </w:r>
          </w:p>
        </w:tc>
        <w:tc>
          <w:tcPr>
            <w:tcW w:w="2404" w:type="pct"/>
            <w:tcBorders>
              <w:top w:val="single" w:color="auto" w:sz="4" w:space="0"/>
              <w:left w:val="single" w:color="auto" w:sz="4" w:space="0"/>
              <w:bottom w:val="single" w:color="auto" w:sz="4" w:space="0"/>
              <w:right w:val="single" w:color="auto" w:sz="4" w:space="0"/>
            </w:tcBorders>
            <w:vAlign w:val="center"/>
          </w:tcPr>
          <w:p w14:paraId="2A6BE25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TZL30标准</w:t>
            </w:r>
          </w:p>
        </w:tc>
        <w:tc>
          <w:tcPr>
            <w:tcW w:w="620" w:type="pct"/>
            <w:tcBorders>
              <w:top w:val="single" w:color="auto" w:sz="4" w:space="0"/>
              <w:left w:val="single" w:color="auto" w:sz="4" w:space="0"/>
              <w:bottom w:val="single" w:color="auto" w:sz="4" w:space="0"/>
              <w:right w:val="single" w:color="auto" w:sz="4" w:space="0"/>
            </w:tcBorders>
            <w:vAlign w:val="center"/>
          </w:tcPr>
          <w:p w14:paraId="288A0B0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650</w:t>
            </w:r>
          </w:p>
        </w:tc>
        <w:tc>
          <w:tcPr>
            <w:tcW w:w="525" w:type="pct"/>
            <w:tcBorders>
              <w:top w:val="single" w:color="auto" w:sz="4" w:space="0"/>
              <w:left w:val="single" w:color="auto" w:sz="4" w:space="0"/>
              <w:bottom w:val="single" w:color="auto" w:sz="4" w:space="0"/>
              <w:right w:val="single" w:color="auto" w:sz="4" w:space="0"/>
            </w:tcBorders>
            <w:vAlign w:val="center"/>
          </w:tcPr>
          <w:p w14:paraId="04FFE21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7377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1D1EBA5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967" w:type="pct"/>
            <w:tcBorders>
              <w:top w:val="single" w:color="auto" w:sz="4" w:space="0"/>
              <w:left w:val="single" w:color="auto" w:sz="4" w:space="0"/>
              <w:bottom w:val="single" w:color="auto" w:sz="4" w:space="0"/>
              <w:right w:val="single" w:color="auto" w:sz="4" w:space="0"/>
            </w:tcBorders>
            <w:vAlign w:val="center"/>
          </w:tcPr>
          <w:p w14:paraId="30EC7339">
            <w:pPr>
              <w:pStyle w:val="56"/>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消防水桶</w:t>
            </w:r>
          </w:p>
        </w:tc>
        <w:tc>
          <w:tcPr>
            <w:tcW w:w="2404" w:type="pct"/>
            <w:tcBorders>
              <w:top w:val="single" w:color="auto" w:sz="4" w:space="0"/>
              <w:left w:val="single" w:color="auto" w:sz="4" w:space="0"/>
              <w:bottom w:val="single" w:color="auto" w:sz="4" w:space="0"/>
              <w:right w:val="single" w:color="auto" w:sz="4" w:space="0"/>
            </w:tcBorders>
            <w:vAlign w:val="center"/>
          </w:tcPr>
          <w:p w14:paraId="47B344FA">
            <w:pPr>
              <w:pStyle w:val="56"/>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12L</w:t>
            </w:r>
          </w:p>
        </w:tc>
        <w:tc>
          <w:tcPr>
            <w:tcW w:w="620" w:type="pct"/>
            <w:tcBorders>
              <w:top w:val="single" w:color="auto" w:sz="4" w:space="0"/>
              <w:left w:val="single" w:color="auto" w:sz="4" w:space="0"/>
              <w:bottom w:val="single" w:color="auto" w:sz="4" w:space="0"/>
              <w:right w:val="single" w:color="auto" w:sz="4" w:space="0"/>
            </w:tcBorders>
            <w:vAlign w:val="center"/>
          </w:tcPr>
          <w:p w14:paraId="0F0AFB5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24AB732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个</w:t>
            </w:r>
          </w:p>
        </w:tc>
      </w:tr>
      <w:tr w14:paraId="57D1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24E2827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967" w:type="pct"/>
            <w:tcBorders>
              <w:top w:val="single" w:color="auto" w:sz="4" w:space="0"/>
              <w:left w:val="single" w:color="auto" w:sz="4" w:space="0"/>
              <w:bottom w:val="single" w:color="auto" w:sz="4" w:space="0"/>
              <w:right w:val="single" w:color="auto" w:sz="4" w:space="0"/>
            </w:tcBorders>
            <w:vAlign w:val="center"/>
          </w:tcPr>
          <w:p w14:paraId="150BF1E4">
            <w:pPr>
              <w:pStyle w:val="56"/>
              <w:spacing w:before="0" w:beforeAutospacing="0" w:after="0" w:afterAutospacing="0"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t>便携式消防应急包</w:t>
            </w:r>
          </w:p>
        </w:tc>
        <w:tc>
          <w:tcPr>
            <w:tcW w:w="2404" w:type="pct"/>
            <w:tcBorders>
              <w:top w:val="single" w:color="auto" w:sz="4" w:space="0"/>
              <w:left w:val="single" w:color="auto" w:sz="4" w:space="0"/>
              <w:bottom w:val="single" w:color="auto" w:sz="4" w:space="0"/>
              <w:right w:val="single" w:color="auto" w:sz="4" w:space="0"/>
            </w:tcBorders>
            <w:vAlign w:val="center"/>
          </w:tcPr>
          <w:p w14:paraId="5EB066C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45*32*25（铝箱）</w:t>
            </w:r>
          </w:p>
        </w:tc>
        <w:tc>
          <w:tcPr>
            <w:tcW w:w="620" w:type="pct"/>
            <w:tcBorders>
              <w:top w:val="single" w:color="auto" w:sz="4" w:space="0"/>
              <w:left w:val="single" w:color="auto" w:sz="4" w:space="0"/>
              <w:bottom w:val="single" w:color="auto" w:sz="4" w:space="0"/>
              <w:right w:val="single" w:color="auto" w:sz="4" w:space="0"/>
            </w:tcBorders>
            <w:vAlign w:val="center"/>
          </w:tcPr>
          <w:p w14:paraId="35F5E6D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24CD9EC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套</w:t>
            </w:r>
          </w:p>
        </w:tc>
      </w:tr>
      <w:tr w14:paraId="15C0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7B2D163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p>
        </w:tc>
        <w:tc>
          <w:tcPr>
            <w:tcW w:w="967" w:type="pct"/>
            <w:tcBorders>
              <w:top w:val="single" w:color="auto" w:sz="4" w:space="0"/>
              <w:left w:val="single" w:color="auto" w:sz="4" w:space="0"/>
              <w:bottom w:val="single" w:color="auto" w:sz="4" w:space="0"/>
              <w:right w:val="single" w:color="auto" w:sz="4" w:space="0"/>
            </w:tcBorders>
            <w:vAlign w:val="center"/>
          </w:tcPr>
          <w:p w14:paraId="10451C7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正压式呼吸器</w:t>
            </w:r>
          </w:p>
        </w:tc>
        <w:tc>
          <w:tcPr>
            <w:tcW w:w="2404" w:type="pct"/>
            <w:tcBorders>
              <w:top w:val="single" w:color="auto" w:sz="4" w:space="0"/>
              <w:left w:val="single" w:color="auto" w:sz="4" w:space="0"/>
              <w:bottom w:val="single" w:color="auto" w:sz="4" w:space="0"/>
              <w:right w:val="single" w:color="auto" w:sz="4" w:space="0"/>
            </w:tcBorders>
            <w:vAlign w:val="center"/>
          </w:tcPr>
          <w:p w14:paraId="73CCE0E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6.8L,额定工作压力20-30MPa</w:t>
            </w:r>
          </w:p>
        </w:tc>
        <w:tc>
          <w:tcPr>
            <w:tcW w:w="620" w:type="pct"/>
            <w:tcBorders>
              <w:top w:val="single" w:color="auto" w:sz="4" w:space="0"/>
              <w:left w:val="single" w:color="auto" w:sz="4" w:space="0"/>
              <w:bottom w:val="single" w:color="auto" w:sz="4" w:space="0"/>
              <w:right w:val="single" w:color="auto" w:sz="4" w:space="0"/>
            </w:tcBorders>
            <w:vAlign w:val="center"/>
          </w:tcPr>
          <w:p w14:paraId="55DC203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525" w:type="pct"/>
            <w:tcBorders>
              <w:top w:val="single" w:color="auto" w:sz="4" w:space="0"/>
              <w:left w:val="single" w:color="auto" w:sz="4" w:space="0"/>
              <w:bottom w:val="single" w:color="auto" w:sz="4" w:space="0"/>
              <w:right w:val="single" w:color="auto" w:sz="4" w:space="0"/>
            </w:tcBorders>
            <w:vAlign w:val="center"/>
          </w:tcPr>
          <w:p w14:paraId="1C011E3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套</w:t>
            </w:r>
          </w:p>
        </w:tc>
      </w:tr>
      <w:tr w14:paraId="40A66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352D398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7</w:t>
            </w:r>
          </w:p>
        </w:tc>
        <w:tc>
          <w:tcPr>
            <w:tcW w:w="967" w:type="pct"/>
            <w:tcBorders>
              <w:top w:val="single" w:color="auto" w:sz="4" w:space="0"/>
              <w:left w:val="single" w:color="auto" w:sz="4" w:space="0"/>
              <w:bottom w:val="single" w:color="auto" w:sz="4" w:space="0"/>
              <w:right w:val="single" w:color="auto" w:sz="4" w:space="0"/>
            </w:tcBorders>
            <w:vAlign w:val="center"/>
          </w:tcPr>
          <w:p w14:paraId="3DDD7FE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消防水带</w:t>
            </w:r>
          </w:p>
        </w:tc>
        <w:tc>
          <w:tcPr>
            <w:tcW w:w="2404" w:type="pct"/>
            <w:tcBorders>
              <w:top w:val="single" w:color="auto" w:sz="4" w:space="0"/>
              <w:left w:val="single" w:color="auto" w:sz="4" w:space="0"/>
              <w:bottom w:val="single" w:color="auto" w:sz="4" w:space="0"/>
              <w:right w:val="single" w:color="auto" w:sz="4" w:space="0"/>
            </w:tcBorders>
            <w:vAlign w:val="center"/>
          </w:tcPr>
          <w:p w14:paraId="160E8C2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8*65型*25米</w:t>
            </w:r>
          </w:p>
        </w:tc>
        <w:tc>
          <w:tcPr>
            <w:tcW w:w="620" w:type="pct"/>
            <w:tcBorders>
              <w:top w:val="single" w:color="auto" w:sz="4" w:space="0"/>
              <w:left w:val="single" w:color="auto" w:sz="4" w:space="0"/>
              <w:bottom w:val="single" w:color="auto" w:sz="4" w:space="0"/>
              <w:right w:val="single" w:color="auto" w:sz="4" w:space="0"/>
            </w:tcBorders>
            <w:vAlign w:val="center"/>
          </w:tcPr>
          <w:p w14:paraId="0EF0264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330</w:t>
            </w:r>
          </w:p>
        </w:tc>
        <w:tc>
          <w:tcPr>
            <w:tcW w:w="525" w:type="pct"/>
            <w:tcBorders>
              <w:top w:val="single" w:color="auto" w:sz="4" w:space="0"/>
              <w:left w:val="single" w:color="auto" w:sz="4" w:space="0"/>
              <w:bottom w:val="single" w:color="auto" w:sz="4" w:space="0"/>
              <w:right w:val="single" w:color="auto" w:sz="4" w:space="0"/>
            </w:tcBorders>
            <w:vAlign w:val="center"/>
          </w:tcPr>
          <w:p w14:paraId="3E2ED73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条</w:t>
            </w:r>
          </w:p>
        </w:tc>
      </w:tr>
      <w:tr w14:paraId="438B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3AC4690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p>
        </w:tc>
        <w:tc>
          <w:tcPr>
            <w:tcW w:w="967" w:type="pct"/>
            <w:tcBorders>
              <w:top w:val="single" w:color="auto" w:sz="4" w:space="0"/>
              <w:left w:val="single" w:color="auto" w:sz="4" w:space="0"/>
              <w:bottom w:val="single" w:color="auto" w:sz="4" w:space="0"/>
              <w:right w:val="single" w:color="auto" w:sz="4" w:space="0"/>
            </w:tcBorders>
            <w:vAlign w:val="center"/>
          </w:tcPr>
          <w:p w14:paraId="29FF084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微型消防车</w:t>
            </w:r>
          </w:p>
        </w:tc>
        <w:tc>
          <w:tcPr>
            <w:tcW w:w="2404" w:type="pct"/>
            <w:tcBorders>
              <w:top w:val="single" w:color="auto" w:sz="4" w:space="0"/>
              <w:left w:val="single" w:color="auto" w:sz="4" w:space="0"/>
              <w:bottom w:val="single" w:color="auto" w:sz="4" w:space="0"/>
              <w:right w:val="single" w:color="auto" w:sz="4" w:space="0"/>
            </w:tcBorders>
            <w:vAlign w:val="center"/>
          </w:tcPr>
          <w:p w14:paraId="6574E04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续航≥80公里，水箱总容量≥2方，电动型</w:t>
            </w:r>
          </w:p>
        </w:tc>
        <w:tc>
          <w:tcPr>
            <w:tcW w:w="620" w:type="pct"/>
            <w:tcBorders>
              <w:top w:val="single" w:color="auto" w:sz="4" w:space="0"/>
              <w:left w:val="single" w:color="auto" w:sz="4" w:space="0"/>
              <w:bottom w:val="single" w:color="auto" w:sz="4" w:space="0"/>
              <w:right w:val="single" w:color="auto" w:sz="4" w:space="0"/>
            </w:tcBorders>
            <w:vAlign w:val="center"/>
          </w:tcPr>
          <w:p w14:paraId="617EA2D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525" w:type="pct"/>
            <w:tcBorders>
              <w:top w:val="single" w:color="auto" w:sz="4" w:space="0"/>
              <w:left w:val="single" w:color="auto" w:sz="4" w:space="0"/>
              <w:bottom w:val="single" w:color="auto" w:sz="4" w:space="0"/>
              <w:right w:val="single" w:color="auto" w:sz="4" w:space="0"/>
            </w:tcBorders>
            <w:vAlign w:val="center"/>
          </w:tcPr>
          <w:p w14:paraId="0335EF2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台</w:t>
            </w:r>
          </w:p>
        </w:tc>
      </w:tr>
      <w:tr w14:paraId="03C7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3DE8A37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9</w:t>
            </w:r>
          </w:p>
        </w:tc>
        <w:tc>
          <w:tcPr>
            <w:tcW w:w="967" w:type="pct"/>
            <w:tcBorders>
              <w:top w:val="single" w:color="auto" w:sz="4" w:space="0"/>
              <w:left w:val="single" w:color="auto" w:sz="4" w:space="0"/>
              <w:bottom w:val="single" w:color="auto" w:sz="4" w:space="0"/>
              <w:right w:val="single" w:color="auto" w:sz="4" w:space="0"/>
            </w:tcBorders>
            <w:vAlign w:val="center"/>
          </w:tcPr>
          <w:p w14:paraId="7A86844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腰斧</w:t>
            </w:r>
          </w:p>
        </w:tc>
        <w:tc>
          <w:tcPr>
            <w:tcW w:w="2404" w:type="pct"/>
            <w:tcBorders>
              <w:top w:val="single" w:color="auto" w:sz="4" w:space="0"/>
              <w:left w:val="single" w:color="auto" w:sz="4" w:space="0"/>
              <w:bottom w:val="single" w:color="auto" w:sz="4" w:space="0"/>
              <w:right w:val="single" w:color="auto" w:sz="4" w:space="0"/>
            </w:tcBorders>
            <w:vAlign w:val="center"/>
          </w:tcPr>
          <w:p w14:paraId="3F3D156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总质量≤1.0kg；全长约280-320mm</w:t>
            </w:r>
          </w:p>
        </w:tc>
        <w:tc>
          <w:tcPr>
            <w:tcW w:w="620" w:type="pct"/>
            <w:tcBorders>
              <w:top w:val="single" w:color="auto" w:sz="4" w:space="0"/>
              <w:left w:val="single" w:color="auto" w:sz="4" w:space="0"/>
              <w:bottom w:val="single" w:color="auto" w:sz="4" w:space="0"/>
              <w:right w:val="single" w:color="auto" w:sz="4" w:space="0"/>
            </w:tcBorders>
            <w:vAlign w:val="center"/>
          </w:tcPr>
          <w:p w14:paraId="327D005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525" w:type="pct"/>
            <w:tcBorders>
              <w:top w:val="single" w:color="auto" w:sz="4" w:space="0"/>
              <w:left w:val="single" w:color="auto" w:sz="4" w:space="0"/>
              <w:bottom w:val="single" w:color="auto" w:sz="4" w:space="0"/>
              <w:right w:val="single" w:color="auto" w:sz="4" w:space="0"/>
            </w:tcBorders>
            <w:vAlign w:val="center"/>
          </w:tcPr>
          <w:p w14:paraId="0655219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6327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62D3B05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967" w:type="pct"/>
            <w:tcBorders>
              <w:top w:val="single" w:color="auto" w:sz="4" w:space="0"/>
              <w:left w:val="single" w:color="auto" w:sz="4" w:space="0"/>
              <w:bottom w:val="single" w:color="auto" w:sz="4" w:space="0"/>
              <w:right w:val="single" w:color="auto" w:sz="4" w:space="0"/>
            </w:tcBorders>
            <w:vAlign w:val="center"/>
          </w:tcPr>
          <w:p w14:paraId="600F00D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安全绳</w:t>
            </w:r>
          </w:p>
        </w:tc>
        <w:tc>
          <w:tcPr>
            <w:tcW w:w="2404" w:type="pct"/>
            <w:tcBorders>
              <w:top w:val="single" w:color="auto" w:sz="4" w:space="0"/>
              <w:left w:val="single" w:color="auto" w:sz="4" w:space="0"/>
              <w:bottom w:val="single" w:color="auto" w:sz="4" w:space="0"/>
              <w:right w:val="single" w:color="auto" w:sz="4" w:space="0"/>
            </w:tcBorders>
            <w:vAlign w:val="center"/>
          </w:tcPr>
          <w:p w14:paraId="3D24118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9.5*20米</w:t>
            </w:r>
          </w:p>
        </w:tc>
        <w:tc>
          <w:tcPr>
            <w:tcW w:w="620" w:type="pct"/>
            <w:tcBorders>
              <w:top w:val="single" w:color="auto" w:sz="4" w:space="0"/>
              <w:left w:val="single" w:color="auto" w:sz="4" w:space="0"/>
              <w:bottom w:val="single" w:color="auto" w:sz="4" w:space="0"/>
              <w:right w:val="single" w:color="auto" w:sz="4" w:space="0"/>
            </w:tcBorders>
            <w:vAlign w:val="center"/>
          </w:tcPr>
          <w:p w14:paraId="2B9CF95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2C70C9D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条</w:t>
            </w:r>
          </w:p>
        </w:tc>
      </w:tr>
      <w:tr w14:paraId="7896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318385D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11</w:t>
            </w:r>
          </w:p>
        </w:tc>
        <w:tc>
          <w:tcPr>
            <w:tcW w:w="967" w:type="pct"/>
            <w:tcBorders>
              <w:top w:val="single" w:color="auto" w:sz="4" w:space="0"/>
              <w:left w:val="single" w:color="auto" w:sz="4" w:space="0"/>
              <w:bottom w:val="single" w:color="auto" w:sz="4" w:space="0"/>
              <w:right w:val="single" w:color="auto" w:sz="4" w:space="0"/>
            </w:tcBorders>
            <w:vAlign w:val="center"/>
          </w:tcPr>
          <w:p w14:paraId="50F3899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安全头盔</w:t>
            </w:r>
          </w:p>
        </w:tc>
        <w:tc>
          <w:tcPr>
            <w:tcW w:w="2404" w:type="pct"/>
            <w:tcBorders>
              <w:top w:val="single" w:color="auto" w:sz="4" w:space="0"/>
              <w:left w:val="single" w:color="auto" w:sz="4" w:space="0"/>
              <w:bottom w:val="single" w:color="auto" w:sz="4" w:space="0"/>
              <w:right w:val="single" w:color="auto" w:sz="4" w:space="0"/>
            </w:tcBorders>
            <w:vAlign w:val="center"/>
          </w:tcPr>
          <w:p w14:paraId="74B1BAD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消防头盔</w:t>
            </w:r>
          </w:p>
        </w:tc>
        <w:tc>
          <w:tcPr>
            <w:tcW w:w="620" w:type="pct"/>
            <w:tcBorders>
              <w:top w:val="single" w:color="auto" w:sz="4" w:space="0"/>
              <w:left w:val="single" w:color="auto" w:sz="4" w:space="0"/>
              <w:bottom w:val="single" w:color="auto" w:sz="4" w:space="0"/>
              <w:right w:val="single" w:color="auto" w:sz="4" w:space="0"/>
            </w:tcBorders>
            <w:vAlign w:val="center"/>
          </w:tcPr>
          <w:p w14:paraId="6794554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7DBB77A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个</w:t>
            </w:r>
          </w:p>
        </w:tc>
      </w:tr>
      <w:tr w14:paraId="6A11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1CF73E8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967" w:type="pct"/>
            <w:tcBorders>
              <w:top w:val="single" w:color="auto" w:sz="4" w:space="0"/>
              <w:left w:val="single" w:color="auto" w:sz="4" w:space="0"/>
              <w:bottom w:val="single" w:color="auto" w:sz="4" w:space="0"/>
              <w:right w:val="single" w:color="auto" w:sz="4" w:space="0"/>
            </w:tcBorders>
            <w:vAlign w:val="center"/>
          </w:tcPr>
          <w:p w14:paraId="24D330A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对讲机</w:t>
            </w:r>
          </w:p>
        </w:tc>
        <w:tc>
          <w:tcPr>
            <w:tcW w:w="2404" w:type="pct"/>
            <w:tcBorders>
              <w:top w:val="single" w:color="auto" w:sz="4" w:space="0"/>
              <w:left w:val="single" w:color="auto" w:sz="4" w:space="0"/>
              <w:bottom w:val="single" w:color="auto" w:sz="4" w:space="0"/>
              <w:right w:val="single" w:color="auto" w:sz="4" w:space="0"/>
            </w:tcBorders>
            <w:vAlign w:val="center"/>
          </w:tcPr>
          <w:p w14:paraId="001B369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JT-318 （含卡），免通讯费</w:t>
            </w:r>
          </w:p>
        </w:tc>
        <w:tc>
          <w:tcPr>
            <w:tcW w:w="620" w:type="pct"/>
            <w:tcBorders>
              <w:top w:val="single" w:color="auto" w:sz="4" w:space="0"/>
              <w:left w:val="single" w:color="auto" w:sz="4" w:space="0"/>
              <w:bottom w:val="single" w:color="auto" w:sz="4" w:space="0"/>
              <w:right w:val="single" w:color="auto" w:sz="4" w:space="0"/>
            </w:tcBorders>
            <w:vAlign w:val="center"/>
          </w:tcPr>
          <w:p w14:paraId="11886E0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525EC9A8">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部</w:t>
            </w:r>
          </w:p>
        </w:tc>
      </w:tr>
      <w:tr w14:paraId="50A2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73F78CE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13</w:t>
            </w:r>
          </w:p>
        </w:tc>
        <w:tc>
          <w:tcPr>
            <w:tcW w:w="967" w:type="pct"/>
            <w:tcBorders>
              <w:top w:val="single" w:color="auto" w:sz="4" w:space="0"/>
              <w:left w:val="single" w:color="auto" w:sz="4" w:space="0"/>
              <w:bottom w:val="single" w:color="auto" w:sz="4" w:space="0"/>
              <w:right w:val="single" w:color="auto" w:sz="4" w:space="0"/>
            </w:tcBorders>
            <w:vAlign w:val="center"/>
          </w:tcPr>
          <w:p w14:paraId="6807851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强光手电</w:t>
            </w:r>
          </w:p>
        </w:tc>
        <w:tc>
          <w:tcPr>
            <w:tcW w:w="2404" w:type="pct"/>
            <w:tcBorders>
              <w:top w:val="single" w:color="auto" w:sz="4" w:space="0"/>
              <w:left w:val="single" w:color="auto" w:sz="4" w:space="0"/>
              <w:bottom w:val="single" w:color="auto" w:sz="4" w:space="0"/>
              <w:right w:val="single" w:color="auto" w:sz="4" w:space="0"/>
            </w:tcBorders>
            <w:vAlign w:val="center"/>
          </w:tcPr>
          <w:p w14:paraId="1E4CCC3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350mA，亮度100.4-107Lumens</w:t>
            </w:r>
          </w:p>
        </w:tc>
        <w:tc>
          <w:tcPr>
            <w:tcW w:w="620" w:type="pct"/>
            <w:tcBorders>
              <w:top w:val="single" w:color="auto" w:sz="4" w:space="0"/>
              <w:left w:val="single" w:color="auto" w:sz="4" w:space="0"/>
              <w:bottom w:val="single" w:color="auto" w:sz="4" w:space="0"/>
              <w:right w:val="single" w:color="auto" w:sz="4" w:space="0"/>
            </w:tcBorders>
            <w:vAlign w:val="center"/>
          </w:tcPr>
          <w:p w14:paraId="7386C3FD">
            <w:pPr>
              <w:spacing w:line="360" w:lineRule="auto"/>
              <w:ind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34D4C1F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个</w:t>
            </w:r>
          </w:p>
        </w:tc>
      </w:tr>
      <w:tr w14:paraId="337FB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174B2441">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14</w:t>
            </w:r>
          </w:p>
        </w:tc>
        <w:tc>
          <w:tcPr>
            <w:tcW w:w="967" w:type="pct"/>
            <w:tcBorders>
              <w:top w:val="single" w:color="auto" w:sz="4" w:space="0"/>
              <w:left w:val="single" w:color="auto" w:sz="4" w:space="0"/>
              <w:bottom w:val="single" w:color="auto" w:sz="4" w:space="0"/>
              <w:right w:val="single" w:color="auto" w:sz="4" w:space="0"/>
            </w:tcBorders>
            <w:vAlign w:val="center"/>
          </w:tcPr>
          <w:p w14:paraId="750E12A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防爆头灯</w:t>
            </w:r>
          </w:p>
        </w:tc>
        <w:tc>
          <w:tcPr>
            <w:tcW w:w="2404" w:type="pct"/>
            <w:tcBorders>
              <w:top w:val="single" w:color="auto" w:sz="4" w:space="0"/>
              <w:left w:val="single" w:color="auto" w:sz="4" w:space="0"/>
              <w:bottom w:val="single" w:color="auto" w:sz="4" w:space="0"/>
              <w:right w:val="single" w:color="auto" w:sz="4" w:space="0"/>
            </w:tcBorders>
            <w:vAlign w:val="center"/>
          </w:tcPr>
          <w:p w14:paraId="6FEFA2D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固态强光防爆头灯 </w:t>
            </w:r>
          </w:p>
        </w:tc>
        <w:tc>
          <w:tcPr>
            <w:tcW w:w="620" w:type="pct"/>
            <w:tcBorders>
              <w:top w:val="single" w:color="auto" w:sz="4" w:space="0"/>
              <w:left w:val="single" w:color="auto" w:sz="4" w:space="0"/>
              <w:bottom w:val="single" w:color="auto" w:sz="4" w:space="0"/>
              <w:right w:val="single" w:color="auto" w:sz="4" w:space="0"/>
            </w:tcBorders>
            <w:vAlign w:val="center"/>
          </w:tcPr>
          <w:p w14:paraId="6C790141">
            <w:pPr>
              <w:spacing w:line="360" w:lineRule="auto"/>
              <w:ind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525" w:type="pct"/>
            <w:tcBorders>
              <w:top w:val="single" w:color="auto" w:sz="4" w:space="0"/>
              <w:left w:val="single" w:color="auto" w:sz="4" w:space="0"/>
              <w:bottom w:val="single" w:color="auto" w:sz="4" w:space="0"/>
              <w:right w:val="single" w:color="auto" w:sz="4" w:space="0"/>
            </w:tcBorders>
            <w:vAlign w:val="center"/>
          </w:tcPr>
          <w:p w14:paraId="7A83A02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0F9B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3CE09E1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15</w:t>
            </w:r>
          </w:p>
        </w:tc>
        <w:tc>
          <w:tcPr>
            <w:tcW w:w="967" w:type="pct"/>
            <w:tcBorders>
              <w:top w:val="single" w:color="auto" w:sz="4" w:space="0"/>
              <w:left w:val="single" w:color="auto" w:sz="4" w:space="0"/>
              <w:bottom w:val="single" w:color="auto" w:sz="4" w:space="0"/>
              <w:right w:val="single" w:color="auto" w:sz="4" w:space="0"/>
            </w:tcBorders>
            <w:vAlign w:val="center"/>
          </w:tcPr>
          <w:p w14:paraId="678E3FD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破门器</w:t>
            </w:r>
          </w:p>
        </w:tc>
        <w:tc>
          <w:tcPr>
            <w:tcW w:w="2404" w:type="pct"/>
            <w:tcBorders>
              <w:top w:val="single" w:color="auto" w:sz="4" w:space="0"/>
              <w:left w:val="single" w:color="auto" w:sz="4" w:space="0"/>
              <w:bottom w:val="single" w:color="auto" w:sz="4" w:space="0"/>
              <w:right w:val="single" w:color="auto" w:sz="4" w:space="0"/>
            </w:tcBorders>
            <w:vAlign w:val="center"/>
          </w:tcPr>
          <w:p w14:paraId="15451D1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SL-700D</w:t>
            </w:r>
          </w:p>
        </w:tc>
        <w:tc>
          <w:tcPr>
            <w:tcW w:w="620" w:type="pct"/>
            <w:tcBorders>
              <w:top w:val="single" w:color="auto" w:sz="4" w:space="0"/>
              <w:left w:val="single" w:color="auto" w:sz="4" w:space="0"/>
              <w:bottom w:val="single" w:color="auto" w:sz="4" w:space="0"/>
              <w:right w:val="single" w:color="auto" w:sz="4" w:space="0"/>
            </w:tcBorders>
            <w:vAlign w:val="center"/>
          </w:tcPr>
          <w:p w14:paraId="38661C9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w:t>
            </w:r>
          </w:p>
        </w:tc>
        <w:tc>
          <w:tcPr>
            <w:tcW w:w="525" w:type="pct"/>
            <w:tcBorders>
              <w:top w:val="single" w:color="auto" w:sz="4" w:space="0"/>
              <w:left w:val="single" w:color="auto" w:sz="4" w:space="0"/>
              <w:bottom w:val="single" w:color="auto" w:sz="4" w:space="0"/>
              <w:right w:val="single" w:color="auto" w:sz="4" w:space="0"/>
            </w:tcBorders>
            <w:vAlign w:val="center"/>
          </w:tcPr>
          <w:p w14:paraId="10BFED1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个</w:t>
            </w:r>
          </w:p>
        </w:tc>
      </w:tr>
      <w:tr w14:paraId="6B42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67CF033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16</w:t>
            </w:r>
          </w:p>
        </w:tc>
        <w:tc>
          <w:tcPr>
            <w:tcW w:w="967" w:type="pct"/>
            <w:tcBorders>
              <w:top w:val="single" w:color="auto" w:sz="4" w:space="0"/>
              <w:left w:val="single" w:color="auto" w:sz="4" w:space="0"/>
              <w:bottom w:val="single" w:color="auto" w:sz="4" w:space="0"/>
              <w:right w:val="single" w:color="auto" w:sz="4" w:space="0"/>
            </w:tcBorders>
            <w:vAlign w:val="center"/>
          </w:tcPr>
          <w:p w14:paraId="1E1EEF8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防暴头盔</w:t>
            </w:r>
          </w:p>
        </w:tc>
        <w:tc>
          <w:tcPr>
            <w:tcW w:w="2404" w:type="pct"/>
            <w:tcBorders>
              <w:top w:val="single" w:color="auto" w:sz="4" w:space="0"/>
              <w:left w:val="single" w:color="auto" w:sz="4" w:space="0"/>
              <w:bottom w:val="single" w:color="auto" w:sz="4" w:space="0"/>
              <w:right w:val="single" w:color="auto" w:sz="4" w:space="0"/>
            </w:tcBorders>
            <w:vAlign w:val="center"/>
          </w:tcPr>
          <w:p w14:paraId="653EF71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PC/ABS</w:t>
            </w:r>
          </w:p>
        </w:tc>
        <w:tc>
          <w:tcPr>
            <w:tcW w:w="620" w:type="pct"/>
            <w:tcBorders>
              <w:top w:val="single" w:color="auto" w:sz="4" w:space="0"/>
              <w:left w:val="single" w:color="auto" w:sz="4" w:space="0"/>
              <w:bottom w:val="single" w:color="auto" w:sz="4" w:space="0"/>
              <w:right w:val="single" w:color="auto" w:sz="4" w:space="0"/>
            </w:tcBorders>
            <w:vAlign w:val="center"/>
          </w:tcPr>
          <w:p w14:paraId="2FA926D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525" w:type="pct"/>
            <w:tcBorders>
              <w:top w:val="single" w:color="auto" w:sz="4" w:space="0"/>
              <w:left w:val="single" w:color="auto" w:sz="4" w:space="0"/>
              <w:bottom w:val="single" w:color="auto" w:sz="4" w:space="0"/>
              <w:right w:val="single" w:color="auto" w:sz="4" w:space="0"/>
            </w:tcBorders>
            <w:vAlign w:val="center"/>
          </w:tcPr>
          <w:p w14:paraId="241A2AA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个</w:t>
            </w:r>
          </w:p>
        </w:tc>
      </w:tr>
      <w:tr w14:paraId="1189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6D1D4D2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17</w:t>
            </w:r>
          </w:p>
        </w:tc>
        <w:tc>
          <w:tcPr>
            <w:tcW w:w="967" w:type="pct"/>
            <w:tcBorders>
              <w:top w:val="single" w:color="auto" w:sz="4" w:space="0"/>
              <w:left w:val="single" w:color="auto" w:sz="4" w:space="0"/>
              <w:bottom w:val="single" w:color="auto" w:sz="4" w:space="0"/>
              <w:right w:val="single" w:color="auto" w:sz="4" w:space="0"/>
            </w:tcBorders>
            <w:vAlign w:val="center"/>
          </w:tcPr>
          <w:p w14:paraId="7FAD91E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防暴钢叉</w:t>
            </w:r>
          </w:p>
        </w:tc>
        <w:tc>
          <w:tcPr>
            <w:tcW w:w="2404" w:type="pct"/>
            <w:tcBorders>
              <w:top w:val="single" w:color="auto" w:sz="4" w:space="0"/>
              <w:left w:val="single" w:color="auto" w:sz="4" w:space="0"/>
              <w:bottom w:val="single" w:color="auto" w:sz="4" w:space="0"/>
              <w:right w:val="single" w:color="auto" w:sz="4" w:space="0"/>
            </w:tcBorders>
            <w:vAlign w:val="center"/>
          </w:tcPr>
          <w:p w14:paraId="20E1630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45cm</w:t>
            </w:r>
          </w:p>
        </w:tc>
        <w:tc>
          <w:tcPr>
            <w:tcW w:w="620" w:type="pct"/>
            <w:tcBorders>
              <w:top w:val="single" w:color="auto" w:sz="4" w:space="0"/>
              <w:left w:val="single" w:color="auto" w:sz="4" w:space="0"/>
              <w:bottom w:val="single" w:color="auto" w:sz="4" w:space="0"/>
              <w:right w:val="single" w:color="auto" w:sz="4" w:space="0"/>
            </w:tcBorders>
            <w:vAlign w:val="center"/>
          </w:tcPr>
          <w:p w14:paraId="01C2B6C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525" w:type="pct"/>
            <w:tcBorders>
              <w:top w:val="single" w:color="auto" w:sz="4" w:space="0"/>
              <w:left w:val="single" w:color="auto" w:sz="4" w:space="0"/>
              <w:bottom w:val="single" w:color="auto" w:sz="4" w:space="0"/>
              <w:right w:val="single" w:color="auto" w:sz="4" w:space="0"/>
            </w:tcBorders>
            <w:vAlign w:val="center"/>
          </w:tcPr>
          <w:p w14:paraId="01D27E9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1212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78A8842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18</w:t>
            </w:r>
          </w:p>
        </w:tc>
        <w:tc>
          <w:tcPr>
            <w:tcW w:w="967" w:type="pct"/>
            <w:tcBorders>
              <w:top w:val="single" w:color="auto" w:sz="4" w:space="0"/>
              <w:left w:val="single" w:color="auto" w:sz="4" w:space="0"/>
              <w:bottom w:val="single" w:color="auto" w:sz="4" w:space="0"/>
              <w:right w:val="single" w:color="auto" w:sz="4" w:space="0"/>
            </w:tcBorders>
            <w:vAlign w:val="center"/>
          </w:tcPr>
          <w:p w14:paraId="7C83953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防暴盾牌</w:t>
            </w:r>
          </w:p>
        </w:tc>
        <w:tc>
          <w:tcPr>
            <w:tcW w:w="2404" w:type="pct"/>
            <w:tcBorders>
              <w:top w:val="single" w:color="auto" w:sz="4" w:space="0"/>
              <w:left w:val="single" w:color="auto" w:sz="4" w:space="0"/>
              <w:bottom w:val="single" w:color="auto" w:sz="4" w:space="0"/>
              <w:right w:val="single" w:color="auto" w:sz="4" w:space="0"/>
            </w:tcBorders>
            <w:vAlign w:val="center"/>
          </w:tcPr>
          <w:p w14:paraId="1E606D4B">
            <w:pPr>
              <w:spacing w:line="360" w:lineRule="auto"/>
              <w:rPr>
                <w:rFonts w:hint="eastAsia" w:ascii="仿宋" w:hAnsi="仿宋" w:eastAsia="仿宋" w:cs="仿宋"/>
                <w:strike/>
                <w:color w:val="auto"/>
                <w:sz w:val="24"/>
                <w:highlight w:val="none"/>
              </w:rPr>
            </w:pPr>
            <w:r>
              <w:rPr>
                <w:rFonts w:hint="eastAsia" w:ascii="仿宋" w:hAnsi="仿宋" w:eastAsia="仿宋" w:cs="仿宋"/>
                <w:color w:val="auto"/>
                <w:sz w:val="24"/>
                <w:highlight w:val="none"/>
              </w:rPr>
              <w:t>≥3.5mm加厚</w:t>
            </w:r>
          </w:p>
        </w:tc>
        <w:tc>
          <w:tcPr>
            <w:tcW w:w="620" w:type="pct"/>
            <w:tcBorders>
              <w:top w:val="single" w:color="auto" w:sz="4" w:space="0"/>
              <w:left w:val="single" w:color="auto" w:sz="4" w:space="0"/>
              <w:bottom w:val="single" w:color="auto" w:sz="4" w:space="0"/>
              <w:right w:val="single" w:color="auto" w:sz="4" w:space="0"/>
            </w:tcBorders>
            <w:vAlign w:val="center"/>
          </w:tcPr>
          <w:p w14:paraId="281785E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525" w:type="pct"/>
            <w:tcBorders>
              <w:top w:val="single" w:color="auto" w:sz="4" w:space="0"/>
              <w:left w:val="single" w:color="auto" w:sz="4" w:space="0"/>
              <w:bottom w:val="single" w:color="auto" w:sz="4" w:space="0"/>
              <w:right w:val="single" w:color="auto" w:sz="4" w:space="0"/>
            </w:tcBorders>
            <w:vAlign w:val="center"/>
          </w:tcPr>
          <w:p w14:paraId="09D6583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08A59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2DCE70C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19</w:t>
            </w:r>
          </w:p>
        </w:tc>
        <w:tc>
          <w:tcPr>
            <w:tcW w:w="967" w:type="pct"/>
            <w:tcBorders>
              <w:top w:val="single" w:color="auto" w:sz="4" w:space="0"/>
              <w:left w:val="single" w:color="auto" w:sz="4" w:space="0"/>
              <w:bottom w:val="single" w:color="auto" w:sz="4" w:space="0"/>
              <w:right w:val="single" w:color="auto" w:sz="4" w:space="0"/>
            </w:tcBorders>
            <w:vAlign w:val="center"/>
          </w:tcPr>
          <w:p w14:paraId="2646A7D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抓捕器</w:t>
            </w:r>
          </w:p>
        </w:tc>
        <w:tc>
          <w:tcPr>
            <w:tcW w:w="2404" w:type="pct"/>
            <w:tcBorders>
              <w:top w:val="single" w:color="auto" w:sz="4" w:space="0"/>
              <w:left w:val="single" w:color="auto" w:sz="4" w:space="0"/>
              <w:bottom w:val="single" w:color="auto" w:sz="4" w:space="0"/>
              <w:right w:val="single" w:color="auto" w:sz="4" w:space="0"/>
            </w:tcBorders>
            <w:vAlign w:val="center"/>
          </w:tcPr>
          <w:p w14:paraId="28FCC4A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加强带锁，符合GA/T 1145-2014警用防暴叉</w:t>
            </w:r>
          </w:p>
        </w:tc>
        <w:tc>
          <w:tcPr>
            <w:tcW w:w="620" w:type="pct"/>
            <w:tcBorders>
              <w:top w:val="single" w:color="auto" w:sz="4" w:space="0"/>
              <w:left w:val="single" w:color="auto" w:sz="4" w:space="0"/>
              <w:bottom w:val="single" w:color="auto" w:sz="4" w:space="0"/>
              <w:right w:val="single" w:color="auto" w:sz="4" w:space="0"/>
            </w:tcBorders>
            <w:vAlign w:val="center"/>
          </w:tcPr>
          <w:p w14:paraId="641F91C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525" w:type="pct"/>
            <w:tcBorders>
              <w:top w:val="single" w:color="auto" w:sz="4" w:space="0"/>
              <w:left w:val="single" w:color="auto" w:sz="4" w:space="0"/>
              <w:bottom w:val="single" w:color="auto" w:sz="4" w:space="0"/>
              <w:right w:val="single" w:color="auto" w:sz="4" w:space="0"/>
            </w:tcBorders>
            <w:vAlign w:val="center"/>
          </w:tcPr>
          <w:p w14:paraId="760AB80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639C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38D3E948">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967" w:type="pct"/>
            <w:tcBorders>
              <w:top w:val="single" w:color="auto" w:sz="4" w:space="0"/>
              <w:left w:val="single" w:color="auto" w:sz="4" w:space="0"/>
              <w:bottom w:val="single" w:color="auto" w:sz="4" w:space="0"/>
              <w:right w:val="single" w:color="auto" w:sz="4" w:space="0"/>
            </w:tcBorders>
            <w:vAlign w:val="center"/>
          </w:tcPr>
          <w:p w14:paraId="539EF25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橡胶棍</w:t>
            </w:r>
          </w:p>
        </w:tc>
        <w:tc>
          <w:tcPr>
            <w:tcW w:w="2404" w:type="pct"/>
            <w:tcBorders>
              <w:top w:val="single" w:color="auto" w:sz="4" w:space="0"/>
              <w:left w:val="single" w:color="auto" w:sz="4" w:space="0"/>
              <w:bottom w:val="single" w:color="auto" w:sz="4" w:space="0"/>
              <w:right w:val="single" w:color="auto" w:sz="4" w:space="0"/>
            </w:tcBorders>
            <w:vAlign w:val="center"/>
          </w:tcPr>
          <w:p w14:paraId="429B3EF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49cm，带钢丝，GA/T 217-2016</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"https://std.samr.gov.cn/hb/search/stdHBDetailedCNF?id=8B1827F2081EBB19E05397BE0A0AB44A" \t "https://chat.deepseek.com/a/chat/s/_blank"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"https://www.spc.org.cn/online/ba3ef7098831b5c675b930f6f9fb1469.html" \t "https://chat.deepseek.com/a/chat/s/_blank"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塑胶短警棍</w:t>
            </w:r>
          </w:p>
        </w:tc>
        <w:tc>
          <w:tcPr>
            <w:tcW w:w="620" w:type="pct"/>
            <w:tcBorders>
              <w:top w:val="single" w:color="auto" w:sz="4" w:space="0"/>
              <w:left w:val="single" w:color="auto" w:sz="4" w:space="0"/>
              <w:bottom w:val="single" w:color="auto" w:sz="4" w:space="0"/>
              <w:right w:val="single" w:color="auto" w:sz="4" w:space="0"/>
            </w:tcBorders>
            <w:vAlign w:val="center"/>
          </w:tcPr>
          <w:p w14:paraId="1C780BF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20</w:t>
            </w:r>
          </w:p>
        </w:tc>
        <w:tc>
          <w:tcPr>
            <w:tcW w:w="525" w:type="pct"/>
            <w:tcBorders>
              <w:top w:val="single" w:color="auto" w:sz="4" w:space="0"/>
              <w:left w:val="single" w:color="auto" w:sz="4" w:space="0"/>
              <w:bottom w:val="single" w:color="auto" w:sz="4" w:space="0"/>
              <w:right w:val="single" w:color="auto" w:sz="4" w:space="0"/>
            </w:tcBorders>
            <w:vAlign w:val="center"/>
          </w:tcPr>
          <w:p w14:paraId="75DC991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具</w:t>
            </w:r>
          </w:p>
        </w:tc>
      </w:tr>
      <w:tr w14:paraId="2F71B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3C0C54E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p>
        </w:tc>
        <w:tc>
          <w:tcPr>
            <w:tcW w:w="967" w:type="pct"/>
            <w:tcBorders>
              <w:top w:val="single" w:color="auto" w:sz="4" w:space="0"/>
              <w:left w:val="single" w:color="auto" w:sz="4" w:space="0"/>
              <w:bottom w:val="single" w:color="auto" w:sz="4" w:space="0"/>
              <w:right w:val="single" w:color="auto" w:sz="4" w:space="0"/>
            </w:tcBorders>
            <w:vAlign w:val="center"/>
          </w:tcPr>
          <w:p w14:paraId="17003FB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防刺服</w:t>
            </w:r>
          </w:p>
        </w:tc>
        <w:tc>
          <w:tcPr>
            <w:tcW w:w="2404" w:type="pct"/>
            <w:tcBorders>
              <w:top w:val="single" w:color="auto" w:sz="4" w:space="0"/>
              <w:left w:val="single" w:color="auto" w:sz="4" w:space="0"/>
              <w:bottom w:val="single" w:color="auto" w:sz="4" w:space="0"/>
              <w:right w:val="single" w:color="auto" w:sz="4" w:space="0"/>
            </w:tcBorders>
            <w:vAlign w:val="center"/>
          </w:tcPr>
          <w:p w14:paraId="71A7F88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金属材质，能有效抵御标准刀具穿刺。防刺层可选用钛合金或同等性能的金属材料</w:t>
            </w:r>
          </w:p>
        </w:tc>
        <w:tc>
          <w:tcPr>
            <w:tcW w:w="620" w:type="pct"/>
            <w:tcBorders>
              <w:top w:val="single" w:color="auto" w:sz="4" w:space="0"/>
              <w:left w:val="single" w:color="auto" w:sz="4" w:space="0"/>
              <w:bottom w:val="single" w:color="auto" w:sz="4" w:space="0"/>
              <w:right w:val="single" w:color="auto" w:sz="4" w:space="0"/>
            </w:tcBorders>
            <w:vAlign w:val="center"/>
          </w:tcPr>
          <w:p w14:paraId="1A1B2C80">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525" w:type="pct"/>
            <w:tcBorders>
              <w:top w:val="single" w:color="auto" w:sz="4" w:space="0"/>
              <w:left w:val="single" w:color="auto" w:sz="4" w:space="0"/>
              <w:bottom w:val="single" w:color="auto" w:sz="4" w:space="0"/>
              <w:right w:val="single" w:color="auto" w:sz="4" w:space="0"/>
            </w:tcBorders>
            <w:vAlign w:val="center"/>
          </w:tcPr>
          <w:p w14:paraId="670B45E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件</w:t>
            </w:r>
          </w:p>
        </w:tc>
      </w:tr>
      <w:tr w14:paraId="7A74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483" w:type="pct"/>
            <w:tcBorders>
              <w:top w:val="single" w:color="auto" w:sz="4" w:space="0"/>
              <w:left w:val="single" w:color="auto" w:sz="4" w:space="0"/>
              <w:bottom w:val="single" w:color="auto" w:sz="4" w:space="0"/>
              <w:right w:val="single" w:color="auto" w:sz="4" w:space="0"/>
            </w:tcBorders>
            <w:vAlign w:val="center"/>
          </w:tcPr>
          <w:p w14:paraId="449A69CF">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22</w:t>
            </w:r>
          </w:p>
        </w:tc>
        <w:tc>
          <w:tcPr>
            <w:tcW w:w="967" w:type="pct"/>
            <w:tcBorders>
              <w:top w:val="single" w:color="auto" w:sz="4" w:space="0"/>
              <w:left w:val="single" w:color="auto" w:sz="4" w:space="0"/>
              <w:bottom w:val="single" w:color="auto" w:sz="4" w:space="0"/>
              <w:right w:val="single" w:color="auto" w:sz="4" w:space="0"/>
            </w:tcBorders>
            <w:vAlign w:val="center"/>
          </w:tcPr>
          <w:p w14:paraId="3DF2009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防割手套</w:t>
            </w:r>
          </w:p>
        </w:tc>
        <w:tc>
          <w:tcPr>
            <w:tcW w:w="2404" w:type="pct"/>
            <w:tcBorders>
              <w:top w:val="single" w:color="auto" w:sz="4" w:space="0"/>
              <w:left w:val="single" w:color="auto" w:sz="4" w:space="0"/>
              <w:bottom w:val="single" w:color="auto" w:sz="4" w:space="0"/>
              <w:right w:val="single" w:color="auto" w:sz="4" w:space="0"/>
            </w:tcBorders>
            <w:vAlign w:val="center"/>
          </w:tcPr>
          <w:p w14:paraId="292C33B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PE</w:t>
            </w:r>
          </w:p>
        </w:tc>
        <w:tc>
          <w:tcPr>
            <w:tcW w:w="620" w:type="pct"/>
            <w:tcBorders>
              <w:top w:val="single" w:color="auto" w:sz="4" w:space="0"/>
              <w:left w:val="single" w:color="auto" w:sz="4" w:space="0"/>
              <w:bottom w:val="single" w:color="auto" w:sz="4" w:space="0"/>
              <w:right w:val="single" w:color="auto" w:sz="4" w:space="0"/>
            </w:tcBorders>
            <w:vAlign w:val="center"/>
          </w:tcPr>
          <w:p w14:paraId="0F6AAEE0">
            <w:pPr>
              <w:spacing w:line="360" w:lineRule="auto"/>
              <w:ind w:firstLine="240" w:firstLineChars="1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p>
        </w:tc>
        <w:tc>
          <w:tcPr>
            <w:tcW w:w="525" w:type="pct"/>
            <w:tcBorders>
              <w:top w:val="single" w:color="auto" w:sz="4" w:space="0"/>
              <w:left w:val="single" w:color="auto" w:sz="4" w:space="0"/>
              <w:bottom w:val="single" w:color="auto" w:sz="4" w:space="0"/>
              <w:right w:val="single" w:color="auto" w:sz="4" w:space="0"/>
            </w:tcBorders>
            <w:vAlign w:val="center"/>
          </w:tcPr>
          <w:p w14:paraId="6B662F3C">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套</w:t>
            </w:r>
          </w:p>
        </w:tc>
      </w:tr>
      <w:bookmarkEnd w:id="5"/>
    </w:tbl>
    <w:p w14:paraId="48B8659E">
      <w:pPr>
        <w:widowControl/>
        <w:jc w:val="left"/>
        <w:rPr>
          <w:rFonts w:hint="eastAsia" w:ascii="仿宋" w:hAnsi="仿宋" w:eastAsia="仿宋"/>
          <w:b/>
          <w:color w:val="auto"/>
          <w:sz w:val="24"/>
          <w:highlight w:val="none"/>
        </w:rPr>
      </w:pPr>
    </w:p>
    <w:bookmarkEnd w:id="6"/>
    <w:bookmarkEnd w:id="7"/>
    <w:p w14:paraId="364B7919">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33FE10FC">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第3包：</w:t>
      </w:r>
    </w:p>
    <w:p w14:paraId="4E7BB246">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2.1、本项目整体免费质保期为自项目验收合格之日起1年，免费质保期内所有的软件和硬件故障均由投标人负责解决，包括但不限于软件更新、硬件维修、硬件更换，直至项目内各系统和设备可以稳定运行。</w:t>
      </w:r>
    </w:p>
    <w:p w14:paraId="5A77E45A">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2.2、厂家提供中文操作手册。</w:t>
      </w:r>
    </w:p>
    <w:p w14:paraId="2C35EC21">
      <w:pPr>
        <w:pStyle w:val="2"/>
        <w:rPr>
          <w:color w:val="auto"/>
          <w:highlight w:val="none"/>
        </w:rPr>
      </w:pPr>
    </w:p>
    <w:p w14:paraId="1AD3826E">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3B18DB73">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843F01D">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6F0CD0DA">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07C34E14">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6819A62C">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0D66C809">
      <w:pPr>
        <w:snapToGrid w:val="0"/>
        <w:spacing w:line="360" w:lineRule="auto"/>
        <w:ind w:firstLine="480" w:firstLineChars="200"/>
        <w:rPr>
          <w:rFonts w:hint="eastAsia" w:ascii="仿宋" w:hAnsi="仿宋" w:eastAsia="仿宋" w:cs="仿宋"/>
          <w:bCs/>
          <w:color w:val="auto"/>
          <w:sz w:val="24"/>
          <w:highlight w:val="none"/>
        </w:rPr>
      </w:pPr>
      <w:bookmarkStart w:id="8"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9" w:name="OLE_LINK56"/>
      <w:bookmarkStart w:id="10" w:name="OLE_LINK55"/>
      <w:r>
        <w:rPr>
          <w:rFonts w:hint="eastAsia" w:ascii="仿宋" w:hAnsi="仿宋" w:eastAsia="仿宋" w:cs="仿宋"/>
          <w:b/>
          <w:bCs/>
          <w:color w:val="auto"/>
          <w:sz w:val="24"/>
          <w:highlight w:val="none"/>
        </w:rPr>
        <w:t>投标人</w:t>
      </w:r>
      <w:bookmarkEnd w:id="9"/>
      <w:bookmarkEnd w:id="10"/>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8"/>
    </w:p>
    <w:p w14:paraId="52FC99D6">
      <w:pPr>
        <w:pStyle w:val="2"/>
        <w:rPr>
          <w:color w:val="auto"/>
          <w:highlight w:val="none"/>
        </w:rPr>
      </w:pPr>
    </w:p>
    <w:p w14:paraId="19BD0231">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7585BF4B">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4.1、项目实施需求：</w:t>
      </w:r>
    </w:p>
    <w:p w14:paraId="3DF0F43A">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1）投标人需提供针对本项目的安装实施方案，同时严格按照采购人及合同要求的工期完成安装调试工作。</w:t>
      </w:r>
    </w:p>
    <w:p w14:paraId="79750484">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2）投标人需保证提供的货物是全新的未经使用的产品，投标人必须提供满足技术要求的设备。投标人免费提供全套、完整的中文书面技术资料，包括操作手册等。</w:t>
      </w:r>
    </w:p>
    <w:p w14:paraId="204BB250">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3）投标人负责货物的运输及全部保险，包括但不限于购买或者要求承运人购买货运保险及其他第三者责任险，并对其在项目现场提供服务、培训的人员进行保险。运输费和保险费包含在合同总价款中。</w:t>
      </w:r>
    </w:p>
    <w:p w14:paraId="49F80B0C">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4.2、供货及安装要求</w:t>
      </w:r>
      <w:r>
        <w:rPr>
          <w:rFonts w:hint="eastAsia" w:ascii="仿宋" w:hAnsi="仿宋" w:eastAsia="仿宋" w:cs="仿宋"/>
          <w:b/>
          <w:bCs/>
          <w:color w:val="auto"/>
          <w:sz w:val="24"/>
          <w:highlight w:val="none"/>
        </w:rPr>
        <w:tab/>
      </w:r>
    </w:p>
    <w:p w14:paraId="5DE28247">
      <w:pPr>
        <w:spacing w:line="360" w:lineRule="auto"/>
        <w:ind w:firstLine="480" w:firstLineChars="200"/>
        <w:contextualSpacing/>
        <w:rPr>
          <w:rFonts w:hint="eastAsia" w:ascii="仿宋" w:hAnsi="仿宋" w:eastAsia="仿宋" w:cs="仿宋"/>
          <w:bCs/>
          <w:color w:val="auto"/>
          <w:sz w:val="24"/>
          <w:highlight w:val="none"/>
        </w:rPr>
      </w:pPr>
      <w:bookmarkStart w:id="11" w:name="OLE_LINK203"/>
      <w:bookmarkStart w:id="12" w:name="OLE_LINK202"/>
      <w:r>
        <w:rPr>
          <w:rFonts w:hint="eastAsia" w:ascii="仿宋" w:hAnsi="仿宋" w:eastAsia="仿宋" w:cs="仿宋"/>
          <w:bCs/>
          <w:color w:val="auto"/>
          <w:sz w:val="24"/>
          <w:highlight w:val="none"/>
        </w:rPr>
        <w:t>4.2.1、</w:t>
      </w:r>
      <w:bookmarkEnd w:id="11"/>
      <w:bookmarkEnd w:id="12"/>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143CEBC">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357A5F3E">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4.2.3、投标人所提供的部件之间及设备之间的连线或接插件均视为设备内部部件，应包含在相应的配置中。</w:t>
      </w:r>
    </w:p>
    <w:p w14:paraId="7D97EEC4">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4.2.4、工作条件：除了在技术规格中另有规定外，投标人提供的一切仪器、设备和系统，应符合下列条件：</w:t>
      </w:r>
    </w:p>
    <w:p w14:paraId="40B18721">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689D99B4">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4A987D1A">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4.3、培训要求：</w:t>
      </w:r>
    </w:p>
    <w:p w14:paraId="4D623C96">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16B198CA">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4.4、投标人所提供的部件之间及设备之间的连线或接插件均视为设备内部部件，应包含在相应的配置中。</w:t>
      </w:r>
    </w:p>
    <w:p w14:paraId="7587E934">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4.5、工作条件：除了在技术规格中另有规定外，投标人提供的一切仪器、设备和系统，应符合下列条件：</w:t>
      </w:r>
    </w:p>
    <w:p w14:paraId="6E662586">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1）仪器设备的插头要符合中国国家标准。如不符合，则应提供适合仪器插头的插座，必须要有接地。</w:t>
      </w:r>
    </w:p>
    <w:p w14:paraId="47C04BE5">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0C0107AC">
      <w:pPr>
        <w:pStyle w:val="2"/>
        <w:spacing w:line="360" w:lineRule="auto"/>
        <w:contextualSpacing/>
        <w:rPr>
          <w:rFonts w:hint="eastAsia" w:ascii="仿宋" w:hAnsi="仿宋" w:eastAsia="仿宋"/>
          <w:color w:val="auto"/>
          <w:highlight w:val="none"/>
        </w:rPr>
      </w:pPr>
    </w:p>
    <w:p w14:paraId="05994D52">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2974E43D">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3DEBEB3D">
      <w:pPr>
        <w:pStyle w:val="2"/>
        <w:rPr>
          <w:rFonts w:hint="eastAsia" w:ascii="仿宋" w:hAnsi="仿宋" w:eastAsia="仿宋"/>
          <w:color w:val="auto"/>
          <w:highlight w:val="none"/>
        </w:rPr>
      </w:pPr>
    </w:p>
    <w:p w14:paraId="6AA02A8F">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2742DDB6">
      <w:pPr>
        <w:numPr>
          <w:ilvl w:val="255"/>
          <w:numId w:val="0"/>
        </w:num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第3包：</w:t>
      </w:r>
    </w:p>
    <w:p w14:paraId="31E79C3E">
      <w:pPr>
        <w:pBdr>
          <w:top w:val="none" w:color="000000" w:sz="0" w:space="0"/>
          <w:left w:val="none" w:color="000000" w:sz="0" w:space="0"/>
          <w:bottom w:val="none" w:color="000000" w:sz="0" w:space="0"/>
          <w:right w:val="none" w:color="000000" w:sz="0" w:space="0"/>
        </w:pBdr>
        <w:spacing w:line="360" w:lineRule="auto"/>
        <w:ind w:firstLine="555"/>
        <w:rPr>
          <w:rFonts w:hint="eastAsia" w:ascii="仿宋" w:hAnsi="仿宋" w:eastAsia="仿宋" w:cs="宋体"/>
          <w:b/>
          <w:bCs/>
          <w:color w:val="auto"/>
          <w:sz w:val="24"/>
          <w:highlight w:val="none"/>
        </w:rPr>
      </w:pPr>
      <w:r>
        <w:rPr>
          <w:rFonts w:ascii="仿宋" w:hAnsi="仿宋" w:eastAsia="仿宋" w:cs="宋体"/>
          <w:b/>
          <w:color w:val="auto"/>
          <w:sz w:val="24"/>
          <w:highlight w:val="none"/>
        </w:rPr>
        <w:t>验收标准</w:t>
      </w:r>
    </w:p>
    <w:p w14:paraId="5E1E818B">
      <w:pPr>
        <w:pBdr>
          <w:top w:val="none" w:color="000000" w:sz="0" w:space="0"/>
          <w:left w:val="none" w:color="000000" w:sz="0" w:space="0"/>
          <w:bottom w:val="none" w:color="000000" w:sz="0" w:space="0"/>
          <w:right w:val="none" w:color="000000" w:sz="0" w:space="0"/>
        </w:pBdr>
        <w:spacing w:line="360" w:lineRule="auto"/>
        <w:ind w:firstLine="555"/>
        <w:rPr>
          <w:rFonts w:hint="eastAsia" w:ascii="仿宋" w:hAnsi="仿宋" w:eastAsia="仿宋" w:cs="宋体"/>
          <w:color w:val="auto"/>
          <w:sz w:val="24"/>
          <w:highlight w:val="none"/>
        </w:rPr>
      </w:pPr>
      <w:r>
        <w:rPr>
          <w:rFonts w:ascii="仿宋" w:hAnsi="仿宋" w:eastAsia="仿宋" w:cs="宋体"/>
          <w:color w:val="auto"/>
          <w:sz w:val="24"/>
          <w:highlight w:val="none"/>
        </w:rPr>
        <w:t>1.根据合同约定的质量标准</w:t>
      </w:r>
      <w:r>
        <w:rPr>
          <w:rFonts w:hint="eastAsia" w:ascii="仿宋" w:hAnsi="仿宋" w:eastAsia="仿宋" w:cs="宋体"/>
          <w:color w:val="auto"/>
          <w:sz w:val="24"/>
          <w:highlight w:val="none"/>
        </w:rPr>
        <w:t>，确保货物全新、质量符合消防安防设备标准</w:t>
      </w:r>
      <w:r>
        <w:rPr>
          <w:rFonts w:ascii="仿宋" w:hAnsi="仿宋" w:eastAsia="仿宋" w:cs="宋体"/>
          <w:color w:val="auto"/>
          <w:sz w:val="24"/>
          <w:highlight w:val="none"/>
        </w:rPr>
        <w:t>，以及国家或行业的有关规定、生产厂家的产品说明书、合格证、甲方验收标准等方式验收，具体以甲方验收单为准，随产品应附有产品合格证、产品标识等质量或检验证明材料，其他资证的必须随附提供。</w:t>
      </w:r>
    </w:p>
    <w:p w14:paraId="59191BA9">
      <w:pPr>
        <w:pBdr>
          <w:top w:val="none" w:color="000000" w:sz="0" w:space="0"/>
          <w:left w:val="none" w:color="000000" w:sz="0" w:space="0"/>
          <w:bottom w:val="none" w:color="000000" w:sz="0" w:space="0"/>
          <w:right w:val="none" w:color="000000" w:sz="0" w:space="0"/>
        </w:pBdr>
        <w:spacing w:line="360" w:lineRule="auto"/>
        <w:ind w:firstLine="555"/>
        <w:rPr>
          <w:rFonts w:hint="eastAsia" w:ascii="仿宋" w:hAnsi="仿宋" w:eastAsia="仿宋" w:cs="宋体"/>
          <w:color w:val="auto"/>
          <w:sz w:val="24"/>
          <w:highlight w:val="none"/>
        </w:rPr>
      </w:pPr>
      <w:r>
        <w:rPr>
          <w:rFonts w:ascii="仿宋" w:hAnsi="仿宋" w:eastAsia="仿宋" w:cs="宋体"/>
          <w:color w:val="auto"/>
          <w:sz w:val="24"/>
          <w:highlight w:val="none"/>
        </w:rPr>
        <w:t>2.货物在交货期内送达指定交货地点后，乙方须在到货后三日内协同甲方验收人员办理验收手续，如乙方未能如期办理，甲方自行验收入库，此后产生任何问题以甲方验收结果为准。</w:t>
      </w:r>
    </w:p>
    <w:p w14:paraId="1E606D10">
      <w:pPr>
        <w:pBdr>
          <w:top w:val="none" w:color="000000" w:sz="0" w:space="0"/>
          <w:left w:val="none" w:color="000000" w:sz="0" w:space="0"/>
          <w:bottom w:val="none" w:color="000000" w:sz="0" w:space="0"/>
          <w:right w:val="none" w:color="000000" w:sz="0" w:space="0"/>
        </w:pBdr>
        <w:spacing w:line="360" w:lineRule="auto"/>
        <w:ind w:firstLine="555"/>
        <w:rPr>
          <w:rFonts w:hint="eastAsia" w:ascii="仿宋" w:hAnsi="仿宋" w:eastAsia="仿宋" w:cs="宋体"/>
          <w:color w:val="auto"/>
          <w:sz w:val="24"/>
          <w:highlight w:val="none"/>
        </w:rPr>
      </w:pPr>
      <w:r>
        <w:rPr>
          <w:rFonts w:ascii="仿宋" w:hAnsi="仿宋" w:eastAsia="仿宋" w:cs="宋体"/>
          <w:color w:val="auto"/>
          <w:sz w:val="24"/>
          <w:highlight w:val="none"/>
        </w:rPr>
        <w:t>3.货物验收时发现有质量问题，甲方有权拒绝收货，或要求乙方在合理期限内进行免费更换、维修，更换后的产品质保期按本合同约定重新起算。如果乙方不予更换、维修，甲方有权自行或聘请第三方更换、维修，由此产生的费用、损失及责任由乙方承担，甲方有权从应支付货款中直接扣除, 应支付货款不足以抵顶上述费用及损失的，甲方有权继续追偿。</w:t>
      </w:r>
    </w:p>
    <w:p w14:paraId="201515C2">
      <w:pPr>
        <w:pBdr>
          <w:top w:val="none" w:color="000000" w:sz="0" w:space="0"/>
          <w:left w:val="none" w:color="000000" w:sz="0" w:space="0"/>
          <w:bottom w:val="none" w:color="000000" w:sz="0" w:space="0"/>
          <w:right w:val="none" w:color="000000" w:sz="0" w:space="0"/>
        </w:pBdr>
        <w:spacing w:line="360" w:lineRule="auto"/>
        <w:ind w:firstLine="555"/>
        <w:rPr>
          <w:rFonts w:hint="eastAsia" w:ascii="仿宋" w:hAnsi="仿宋" w:eastAsia="仿宋"/>
          <w:color w:val="auto"/>
          <w:sz w:val="24"/>
          <w:highlight w:val="none"/>
        </w:rPr>
      </w:pPr>
      <w:r>
        <w:rPr>
          <w:rFonts w:ascii="仿宋" w:hAnsi="仿宋" w:eastAsia="仿宋" w:cs="宋体"/>
          <w:color w:val="auto"/>
          <w:sz w:val="24"/>
          <w:highlight w:val="none"/>
        </w:rPr>
        <w:t>4.如双方代表在会同检验中对检验记录不能取得一致意见时，可委托第三方权威检验鉴定机构进行检验、鉴定。检验结果对双方都有约束力，检验费用由乙方先行垫付，最终由责任方负担。</w:t>
      </w:r>
    </w:p>
    <w:p w14:paraId="599DCB4C">
      <w:pPr>
        <w:numPr>
          <w:ilvl w:val="255"/>
          <w:numId w:val="0"/>
        </w:numPr>
        <w:snapToGrid w:val="0"/>
        <w:spacing w:line="360" w:lineRule="auto"/>
        <w:ind w:firstLine="480" w:firstLineChars="200"/>
        <w:rPr>
          <w:rFonts w:hint="eastAsia" w:ascii="仿宋" w:hAnsi="仿宋" w:eastAsia="仿宋" w:cs="仿宋"/>
          <w:bCs/>
          <w:color w:val="auto"/>
          <w:sz w:val="24"/>
          <w:highlight w:val="none"/>
        </w:rPr>
      </w:pPr>
    </w:p>
    <w:p w14:paraId="1AB8CA2A">
      <w:pPr>
        <w:pStyle w:val="2"/>
        <w:rPr>
          <w:color w:val="auto"/>
          <w:highlight w:val="none"/>
        </w:rPr>
      </w:pPr>
    </w:p>
    <w:p w14:paraId="398152AA">
      <w:pPr>
        <w:numPr>
          <w:ilvl w:val="255"/>
          <w:numId w:val="0"/>
        </w:num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7BD2D993">
      <w:pPr>
        <w:numPr>
          <w:ilvl w:val="255"/>
          <w:numId w:val="0"/>
        </w:numPr>
        <w:spacing w:line="360" w:lineRule="auto"/>
        <w:ind w:firstLine="480" w:firstLineChars="200"/>
        <w:contextualSpacing/>
        <w:rPr>
          <w:rFonts w:hint="default"/>
          <w:b/>
          <w:bCs/>
          <w:sz w:val="28"/>
          <w:szCs w:val="24"/>
          <w:lang w:val="en-US" w:eastAsia="zh-CN"/>
        </w:rPr>
      </w:pPr>
      <w:r>
        <w:rPr>
          <w:rFonts w:hint="eastAsia" w:ascii="仿宋" w:hAnsi="仿宋" w:eastAsia="仿宋" w:cs="仿宋"/>
          <w:bCs/>
          <w:color w:val="auto"/>
          <w:sz w:val="24"/>
          <w:highlight w:val="none"/>
        </w:rPr>
        <w:t>无。</w:t>
      </w:r>
      <w:bookmarkStart w:id="13" w:name="_GoBack"/>
      <w:bookmarkEnd w:id="13"/>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Helvetica Neue">
    <w:altName w:val="Times New Roman"/>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_.">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ont-weight : 400">
    <w:altName w:val="Noto Serif SC"/>
    <w:panose1 w:val="00000000000000000000"/>
    <w:charset w:val="00"/>
    <w:family w:val="auto"/>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Calibri Light">
    <w:panose1 w:val="020F0302020204030204"/>
    <w:charset w:val="00"/>
    <w:family w:val="swiss"/>
    <w:pitch w:val="default"/>
    <w:sig w:usb0="E4002EFF" w:usb1="C200247B"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PingFang SC">
    <w:altName w:val="Segoe Print"/>
    <w:panose1 w:val="00000000000000000000"/>
    <w:charset w:val="00"/>
    <w:family w:val="auto"/>
    <w:pitch w:val="default"/>
    <w:sig w:usb0="00000000" w:usb1="00000000" w:usb2="00000000" w:usb3="00000000" w:csb0="00000000" w:csb1="0000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Ђˎ̥">
    <w:altName w:val="微软雅黑"/>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 w:name="方正仿宋_GB2312">
    <w:altName w:val="仿宋"/>
    <w:panose1 w:val="00000000000000000000"/>
    <w:charset w:val="00"/>
    <w:family w:val="auto"/>
    <w:pitch w:val="default"/>
    <w:sig w:usb0="00000000" w:usb1="00000000" w:usb2="00000000" w:usb3="00000000" w:csb0="00040001" w:csb1="00000000"/>
  </w:font>
  <w:font w:name="方正仿宋_GB18030">
    <w:altName w:val="仿宋"/>
    <w:panose1 w:val="00000000000000000000"/>
    <w:charset w:val="86"/>
    <w:family w:val="auto"/>
    <w:pitch w:val="default"/>
    <w:sig w:usb0="00000000" w:usb1="00000000" w:usb2="00000010" w:usb3="00000000" w:csb0="00040000"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92D6A">
    <w:pPr>
      <w:pStyle w:val="26"/>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6191250</wp:posOffset>
              </wp:positionH>
              <wp:positionV relativeFrom="page">
                <wp:posOffset>10129520</wp:posOffset>
              </wp:positionV>
              <wp:extent cx="484505" cy="152400"/>
              <wp:effectExtent l="0" t="0" r="10795" b="0"/>
              <wp:wrapNone/>
              <wp:docPr id="4" name="文本框 4"/>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487.5pt;margin-top:797.6pt;height:12pt;width:38.15pt;mso-position-horizontal-relative:page;mso-position-vertical-relative:page;z-index:-251654144;mso-width-relative:page;mso-height-relative:page;" filled="f" stroked="f" coordsize="21600,21600" o:gfxdata="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fulDPbAAAADgEAAA8AAAAAAAAAAQAgAAAAIgAAAGRycy9kb3ducmV2LnhtbFBL&#10;AQIUABQAAAAIAIdO4kBMX037ugEAAHEDAAAOAAAAAAAAAAEAIAAAACoBAABkcnMvZTJvRG9jLnht&#10;bFBLBQYAAAAABgAGAFkBAABWBQAAAAA=&#10;">
              <v:fill on="f" focussize="0,0"/>
              <v:stroke on="f"/>
              <v:imagedata o:title=""/>
              <o:lock v:ext="edit" aspectratio="f"/>
              <v:textbox inset="0mm,0mm,0mm,0mm">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887730</wp:posOffset>
              </wp:positionH>
              <wp:positionV relativeFrom="page">
                <wp:posOffset>10146030</wp:posOffset>
              </wp:positionV>
              <wp:extent cx="101600" cy="177800"/>
              <wp:effectExtent l="0" t="0" r="12700" b="12700"/>
              <wp:wrapNone/>
              <wp:docPr id="5" name="文本框 5"/>
              <wp:cNvGraphicFramePr/>
              <a:graphic xmlns:a="http://schemas.openxmlformats.org/drawingml/2006/main">
                <a:graphicData uri="http://schemas.microsoft.com/office/word/2010/wordprocessingShape">
                  <wps:wsp>
                    <wps:cNvSpPr txBox="1"/>
                    <wps:spPr>
                      <a:xfrm>
                        <a:off x="0" y="0"/>
                        <a:ext cx="101600" cy="177800"/>
                      </a:xfrm>
                      <a:prstGeom prst="rect">
                        <a:avLst/>
                      </a:prstGeom>
                      <a:noFill/>
                      <a:ln>
                        <a:noFill/>
                      </a:ln>
                    </wps:spPr>
                    <wps:txbx>
                      <w:txbxContent>
                        <w:p w14:paraId="11C7AEC4">
                          <w:pPr>
                            <w:spacing w:line="280" w:lineRule="exact"/>
                            <w:ind w:left="20"/>
                            <w:jc w:val="left"/>
                            <w:rPr>
                              <w:rFonts w:ascii="宋体"/>
                              <w:sz w:val="24"/>
                            </w:rPr>
                          </w:pPr>
                        </w:p>
                      </w:txbxContent>
                    </wps:txbx>
                    <wps:bodyPr lIns="0" tIns="0" rIns="0" bIns="0" upright="1"/>
                  </wps:wsp>
                </a:graphicData>
              </a:graphic>
            </wp:anchor>
          </w:drawing>
        </mc:Choice>
        <mc:Fallback>
          <w:pict>
            <v:shape id="_x0000_s1026" o:spid="_x0000_s1026" o:spt="202" type="#_x0000_t202" style="position:absolute;left:0pt;margin-left:69.9pt;margin-top:798.9pt;height:14pt;width:8pt;mso-position-horizontal-relative:page;mso-position-vertical-relative:page;z-index:-251653120;mso-width-relative:page;mso-height-relative:page;" filled="f" stroked="f" coordsize="21600,21600" o:gfxdata="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VxGCfXAAAADQEAAA8AAAAAAAAAAQAgAAAAIgAAAGRycy9kb3ducmV2LnhtbFBLAQIUABQA&#10;AAAIAIdO4kDzPZSEuAEAAHEDAAAOAAAAAAAAAAEAIAAAACYBAABkcnMvZTJvRG9jLnhtbFBLBQYA&#10;AAAABgAGAFkBAABQBQAAAAA=&#10;">
              <v:fill on="f" focussize="0,0"/>
              <v:stroke on="f"/>
              <v:imagedata o:title=""/>
              <o:lock v:ext="edit" aspectratio="f"/>
              <v:textbox inset="0mm,0mm,0mm,0mm">
                <w:txbxContent>
                  <w:p w14:paraId="11C7AEC4">
                    <w:pPr>
                      <w:spacing w:line="280" w:lineRule="exact"/>
                      <w:ind w:left="20"/>
                      <w:jc w:val="left"/>
                      <w:rPr>
                        <w:rFonts w:ascii="宋体"/>
                        <w:sz w:val="24"/>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F339">
    <w:pPr>
      <w:pStyle w:val="26"/>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882650</wp:posOffset>
              </wp:positionH>
              <wp:positionV relativeFrom="page">
                <wp:posOffset>603885</wp:posOffset>
              </wp:positionV>
              <wp:extent cx="5796280" cy="0"/>
              <wp:effectExtent l="0" t="0" r="13970" b="19050"/>
              <wp:wrapNone/>
              <wp:docPr id="1" name="直线 1"/>
              <wp:cNvGraphicFramePr/>
              <a:graphic xmlns:a="http://schemas.openxmlformats.org/drawingml/2006/main">
                <a:graphicData uri="http://schemas.microsoft.com/office/word/2010/wordprocessingShape">
                  <wps:wsp>
                    <wps:cNvCnPr/>
                    <wps:spPr>
                      <a:xfrm>
                        <a:off x="0" y="0"/>
                        <a:ext cx="579628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69.5pt;margin-top:47.55pt;height:0pt;width:456.4pt;mso-position-horizontal-relative:page;mso-position-vertical-relative:page;z-index:-251657216;mso-width-relative:page;mso-height-relative:page;" filled="f" stroked="t" coordsize="21600,21600" o:gfxdata="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LsMoZ1QAAAAoBAAAPAAAA&#10;AAAAAAEAIAAAACIAAABkcnMvZG93bnJldi54bWxQSwECFAAUAAAACACHTuJAYzpk2d8BAADPAwAA&#10;DgAAAAAAAAABACAAAAAkAQAAZHJzL2Uyb0RvYy54bWxQSwUGAAAAAAYABgBZAQAAdQU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887730</wp:posOffset>
              </wp:positionH>
              <wp:positionV relativeFrom="page">
                <wp:posOffset>372110</wp:posOffset>
              </wp:positionV>
              <wp:extent cx="560705" cy="202565"/>
              <wp:effectExtent l="0" t="0" r="10795" b="6985"/>
              <wp:wrapNone/>
              <wp:docPr id="2" name="文本框 2"/>
              <wp:cNvGraphicFramePr/>
              <a:graphic xmlns:a="http://schemas.openxmlformats.org/drawingml/2006/main">
                <a:graphicData uri="http://schemas.microsoft.com/office/word/2010/wordprocessingShape">
                  <wps:wsp>
                    <wps:cNvSpPr txBox="1"/>
                    <wps:spPr>
                      <a:xfrm>
                        <a:off x="0" y="0"/>
                        <a:ext cx="560705" cy="202565"/>
                      </a:xfrm>
                      <a:prstGeom prst="rect">
                        <a:avLst/>
                      </a:prstGeom>
                      <a:noFill/>
                      <a:ln>
                        <a:noFill/>
                      </a:ln>
                    </wps:spPr>
                    <wps:txbx>
                      <w:txbxContent>
                        <w:p w14:paraId="40BE792D">
                          <w:pPr>
                            <w:spacing w:line="319" w:lineRule="exact"/>
                            <w:ind w:left="20"/>
                            <w:jc w:val="left"/>
                          </w:pPr>
                          <w:r>
                            <w:rPr>
                              <w:rFonts w:hint="eastAsia"/>
                            </w:rPr>
                            <w:t>招标</w:t>
                          </w:r>
                          <w:r>
                            <w:t>文件</w:t>
                          </w:r>
                        </w:p>
                      </w:txbxContent>
                    </wps:txbx>
                    <wps:bodyPr lIns="0" tIns="0" rIns="0" bIns="0" upright="1"/>
                  </wps:wsp>
                </a:graphicData>
              </a:graphic>
            </wp:anchor>
          </w:drawing>
        </mc:Choice>
        <mc:Fallback>
          <w:pict>
            <v:shape id="_x0000_s1026" o:spid="_x0000_s1026" o:spt="202" type="#_x0000_t202" style="position:absolute;left:0pt;margin-left:69.9pt;margin-top:29.3pt;height:15.95pt;width:44.15pt;mso-position-horizontal-relative:page;mso-position-vertical-relative:page;z-index:-251656192;mso-width-relative:page;mso-height-relative:page;" filled="f" stroked="f" coordsize="21600,21600" o:gfxdata="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3cFFtgAAAAJAQAADwAAAAAAAAABACAAAAAiAAAAZHJzL2Rvd25yZXYueG1sUEsBAhQA&#10;FAAAAAgAh07iQLj6UIe5AQAAcQMAAA4AAAAAAAAAAQAgAAAAJwEAAGRycy9lMm9Eb2MueG1sUEsF&#10;BgAAAAAGAAYAWQEAAFIFAAAAAA==&#10;">
              <v:fill on="f" focussize="0,0"/>
              <v:stroke on="f"/>
              <v:imagedata o:title=""/>
              <o:lock v:ext="edit" aspectratio="f"/>
              <v:textbox inset="0mm,0mm,0mm,0mm">
                <w:txbxContent>
                  <w:p w14:paraId="40BE792D">
                    <w:pPr>
                      <w:spacing w:line="319" w:lineRule="exact"/>
                      <w:ind w:left="20"/>
                      <w:jc w:val="left"/>
                    </w:pPr>
                    <w:r>
                      <w:rPr>
                        <w:rFonts w:hint="eastAsia"/>
                      </w:rPr>
                      <w:t>招标</w:t>
                    </w:r>
                    <w:r>
                      <w:t>文件</w:t>
                    </w: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5956300</wp:posOffset>
              </wp:positionH>
              <wp:positionV relativeFrom="page">
                <wp:posOffset>372110</wp:posOffset>
              </wp:positionV>
              <wp:extent cx="559435" cy="202565"/>
              <wp:effectExtent l="0" t="0" r="12065" b="6985"/>
              <wp:wrapNone/>
              <wp:docPr id="3" name="文本框 3"/>
              <wp:cNvGraphicFramePr/>
              <a:graphic xmlns:a="http://schemas.openxmlformats.org/drawingml/2006/main">
                <a:graphicData uri="http://schemas.microsoft.com/office/word/2010/wordprocessingShape">
                  <wps:wsp>
                    <wps:cNvSpPr txBox="1"/>
                    <wps:spPr>
                      <a:xfrm>
                        <a:off x="0" y="0"/>
                        <a:ext cx="559435" cy="202565"/>
                      </a:xfrm>
                      <a:prstGeom prst="rect">
                        <a:avLst/>
                      </a:prstGeom>
                      <a:noFill/>
                      <a:ln>
                        <a:noFill/>
                      </a:ln>
                    </wps:spPr>
                    <wps:txbx>
                      <w:txbxContent>
                        <w:p w14:paraId="22D5DB79">
                          <w:pPr>
                            <w:spacing w:line="319" w:lineRule="exact"/>
                            <w:ind w:left="20"/>
                            <w:jc w:val="left"/>
                          </w:pPr>
                          <w:r>
                            <w:t>合同样本</w:t>
                          </w:r>
                        </w:p>
                      </w:txbxContent>
                    </wps:txbx>
                    <wps:bodyPr lIns="0" tIns="0" rIns="0" bIns="0" upright="1"/>
                  </wps:wsp>
                </a:graphicData>
              </a:graphic>
            </wp:anchor>
          </w:drawing>
        </mc:Choice>
        <mc:Fallback>
          <w:pict>
            <v:shape id="_x0000_s1026" o:spid="_x0000_s1026" o:spt="202" type="#_x0000_t202" style="position:absolute;left:0pt;margin-left:469pt;margin-top:29.3pt;height:15.95pt;width:44.05pt;mso-position-horizontal-relative:page;mso-position-vertical-relative:page;z-index:-251655168;mso-width-relative:page;mso-height-relative:page;" filled="f" stroked="f" coordsize="21600,21600" o:gfxdata="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Fq1R2QAAAAoBAAAPAAAAAAAAAAEAIAAAACIAAABkcnMvZG93bnJldi54bWxQSwEC&#10;FAAUAAAACACHTuJA0PhdbboBAABxAwAADgAAAAAAAAABACAAAAAoAQAAZHJzL2Uyb0RvYy54bWxQ&#10;SwUGAAAAAAYABgBZAQAAVAUAAAAA&#10;">
              <v:fill on="f" focussize="0,0"/>
              <v:stroke on="f"/>
              <v:imagedata o:title=""/>
              <o:lock v:ext="edit" aspectratio="f"/>
              <v:textbox inset="0mm,0mm,0mm,0mm">
                <w:txbxContent>
                  <w:p w14:paraId="22D5DB79">
                    <w:pPr>
                      <w:spacing w:line="319" w:lineRule="exact"/>
                      <w:ind w:left="20"/>
                      <w:jc w:val="left"/>
                    </w:pPr>
                    <w:r>
                      <w:t>合同样本</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E16147"/>
    <w:multiLevelType w:val="singleLevel"/>
    <w:tmpl w:val="B2E16147"/>
    <w:lvl w:ilvl="0" w:tentative="0">
      <w:start w:val="1"/>
      <w:numFmt w:val="chineseCounting"/>
      <w:pStyle w:val="16"/>
      <w:suff w:val="nothing"/>
      <w:lvlText w:val="（%1）"/>
      <w:lvlJc w:val="left"/>
      <w:pPr>
        <w:ind w:left="0" w:firstLine="420"/>
      </w:pPr>
      <w:rPr>
        <w:rFonts w:hint="eastAsia"/>
        <w:sz w:val="20"/>
        <w:szCs w:val="20"/>
      </w:rPr>
    </w:lvl>
  </w:abstractNum>
  <w:abstractNum w:abstractNumId="1">
    <w:nsid w:val="D9C1AECB"/>
    <w:multiLevelType w:val="singleLevel"/>
    <w:tmpl w:val="D9C1AECB"/>
    <w:lvl w:ilvl="0" w:tentative="0">
      <w:start w:val="1"/>
      <w:numFmt w:val="decimal"/>
      <w:pStyle w:val="964"/>
      <w:lvlText w:val="%1)"/>
      <w:lvlJc w:val="left"/>
      <w:pPr>
        <w:ind w:left="425" w:hanging="425"/>
      </w:pPr>
      <w:rPr>
        <w:rFonts w:hint="default"/>
      </w:rPr>
    </w:lvl>
  </w:abstractNum>
  <w:abstractNum w:abstractNumId="2">
    <w:nsid w:val="FC5E4F0E"/>
    <w:multiLevelType w:val="multilevel"/>
    <w:tmpl w:val="FC5E4F0E"/>
    <w:lvl w:ilvl="0" w:tentative="0">
      <w:start w:val="1"/>
      <w:numFmt w:val="chineseCountingThousand"/>
      <w:pStyle w:val="1063"/>
      <w:suff w:val="space"/>
      <w:lvlText w:val="(%1)"/>
      <w:lvlJc w:val="left"/>
      <w:pPr>
        <w:ind w:left="420" w:hanging="420"/>
      </w:pPr>
      <w:rPr>
        <w:rFonts w:hint="eastAsia"/>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0000000A"/>
    <w:multiLevelType w:val="multilevel"/>
    <w:tmpl w:val="0000000A"/>
    <w:lvl w:ilvl="0" w:tentative="0">
      <w:start w:val="1"/>
      <w:numFmt w:val="decimal"/>
      <w:pStyle w:val="185"/>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23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78"/>
      <w:lvlText w:val="%1."/>
      <w:lvlJc w:val="left"/>
      <w:pPr>
        <w:tabs>
          <w:tab w:val="left" w:pos="360"/>
        </w:tabs>
        <w:ind w:left="360" w:hanging="360"/>
      </w:pPr>
      <w:rPr>
        <w:rFonts w:hint="default"/>
      </w:rPr>
    </w:lvl>
  </w:abstractNum>
  <w:abstractNum w:abstractNumId="6">
    <w:nsid w:val="00000020"/>
    <w:multiLevelType w:val="multilevel"/>
    <w:tmpl w:val="00000020"/>
    <w:lvl w:ilvl="0" w:tentative="0">
      <w:start w:val="1"/>
      <w:numFmt w:val="decimal"/>
      <w:pStyle w:val="1103"/>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00000026"/>
    <w:multiLevelType w:val="multilevel"/>
    <w:tmpl w:val="00000026"/>
    <w:lvl w:ilvl="0" w:tentative="0">
      <w:start w:val="1"/>
      <w:numFmt w:val="decimal"/>
      <w:pStyle w:val="17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253"/>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7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09"/>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1B82FED"/>
    <w:multiLevelType w:val="multilevel"/>
    <w:tmpl w:val="01B82FED"/>
    <w:lvl w:ilvl="0" w:tentative="0">
      <w:start w:val="2"/>
      <w:numFmt w:val="japaneseCounting"/>
      <w:lvlText w:val="第%1条"/>
      <w:lvlJc w:val="left"/>
      <w:pPr>
        <w:tabs>
          <w:tab w:val="left" w:pos="1260"/>
        </w:tabs>
        <w:ind w:left="1260" w:hanging="840"/>
      </w:pPr>
      <w:rPr>
        <w:rFonts w:hint="default"/>
      </w:rPr>
    </w:lvl>
    <w:lvl w:ilvl="1" w:tentative="0">
      <w:start w:val="8"/>
      <w:numFmt w:val="decimal"/>
      <w:lvlText w:val="%2．"/>
      <w:lvlJc w:val="left"/>
      <w:pPr>
        <w:tabs>
          <w:tab w:val="left" w:pos="1200"/>
        </w:tabs>
        <w:ind w:left="1200" w:hanging="360"/>
      </w:pPr>
      <w:rPr>
        <w:rFonts w:hint="default"/>
      </w:rPr>
    </w:lvl>
    <w:lvl w:ilvl="2" w:tentative="0">
      <w:start w:val="1"/>
      <w:numFmt w:val="lowerRoman"/>
      <w:lvlText w:val="%3."/>
      <w:lvlJc w:val="right"/>
      <w:pPr>
        <w:tabs>
          <w:tab w:val="left" w:pos="1680"/>
        </w:tabs>
        <w:ind w:left="1680" w:hanging="420"/>
      </w:pPr>
    </w:lvl>
    <w:lvl w:ilvl="3" w:tentative="0">
      <w:start w:val="2"/>
      <w:numFmt w:val="none"/>
      <w:lvlText w:val="3.1"/>
      <w:lvlJc w:val="left"/>
      <w:pPr>
        <w:tabs>
          <w:tab w:val="left" w:pos="2100"/>
        </w:tabs>
        <w:ind w:left="2100" w:hanging="420"/>
      </w:pPr>
      <w:rPr>
        <w:rFonts w:hint="eastAsia"/>
      </w:rPr>
    </w:lvl>
    <w:lvl w:ilvl="4" w:tentative="0">
      <w:start w:val="1"/>
      <w:numFmt w:val="lowerLetter"/>
      <w:pStyle w:val="847"/>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02C86063"/>
    <w:multiLevelType w:val="multilevel"/>
    <w:tmpl w:val="02C86063"/>
    <w:lvl w:ilvl="0" w:tentative="0">
      <w:start w:val="1"/>
      <w:numFmt w:val="bullet"/>
      <w:pStyle w:val="1111"/>
      <w:lvlText w:val=""/>
      <w:lvlJc w:val="left"/>
      <w:pPr>
        <w:tabs>
          <w:tab w:val="left" w:pos="1260"/>
        </w:tabs>
        <w:ind w:left="1260" w:hanging="420"/>
      </w:pPr>
      <w:rPr>
        <w:rFonts w:hint="default" w:ascii="Wingdings" w:hAnsi="Wingdings"/>
      </w:rPr>
    </w:lvl>
    <w:lvl w:ilvl="1" w:tentative="0">
      <w:start w:val="1"/>
      <w:numFmt w:val="bullet"/>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pStyle w:val="839"/>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11">
    <w:nsid w:val="049A3F16"/>
    <w:multiLevelType w:val="multilevel"/>
    <w:tmpl w:val="049A3F16"/>
    <w:lvl w:ilvl="0" w:tentative="0">
      <w:start w:val="1"/>
      <w:numFmt w:val="decimal"/>
      <w:pStyle w:val="110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4B95D63"/>
    <w:multiLevelType w:val="multilevel"/>
    <w:tmpl w:val="04B95D63"/>
    <w:lvl w:ilvl="0" w:tentative="0">
      <w:start w:val="1"/>
      <w:numFmt w:val="decimal"/>
      <w:pStyle w:val="1014"/>
      <w:lvlText w:val="5.7.%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6A77627"/>
    <w:multiLevelType w:val="multilevel"/>
    <w:tmpl w:val="06A77627"/>
    <w:lvl w:ilvl="0" w:tentative="0">
      <w:start w:val="1"/>
      <w:numFmt w:val="decimal"/>
      <w:lvlText w:val="6.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1086"/>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7C53CC7"/>
    <w:multiLevelType w:val="multilevel"/>
    <w:tmpl w:val="07C53CC7"/>
    <w:lvl w:ilvl="0" w:tentative="0">
      <w:start w:val="1"/>
      <w:numFmt w:val="decimalEnclosedCircle"/>
      <w:lvlText w:val="%1"/>
      <w:lvlJc w:val="left"/>
      <w:pPr>
        <w:ind w:left="898" w:hanging="360"/>
      </w:pPr>
      <w:rPr>
        <w:rFonts w:hint="default"/>
      </w:rPr>
    </w:lvl>
    <w:lvl w:ilvl="1" w:tentative="0">
      <w:start w:val="1"/>
      <w:numFmt w:val="lowerLetter"/>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pStyle w:val="843"/>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15">
    <w:nsid w:val="07D70412"/>
    <w:multiLevelType w:val="singleLevel"/>
    <w:tmpl w:val="07D70412"/>
    <w:lvl w:ilvl="0" w:tentative="0">
      <w:start w:val="1"/>
      <w:numFmt w:val="chineseCounting"/>
      <w:pStyle w:val="1142"/>
      <w:suff w:val="nothing"/>
      <w:lvlText w:val="（%1）"/>
      <w:lvlJc w:val="left"/>
      <w:pPr>
        <w:ind w:left="0" w:firstLine="420"/>
      </w:pPr>
      <w:rPr>
        <w:rFonts w:hint="eastAsia"/>
      </w:rPr>
    </w:lvl>
  </w:abstractNum>
  <w:abstractNum w:abstractNumId="16">
    <w:nsid w:val="07E34F2C"/>
    <w:multiLevelType w:val="multilevel"/>
    <w:tmpl w:val="07E34F2C"/>
    <w:lvl w:ilvl="0" w:tentative="0">
      <w:start w:val="1"/>
      <w:numFmt w:val="bullet"/>
      <w:pStyle w:val="1255"/>
      <w:lvlText w:val=""/>
      <w:lvlJc w:val="left"/>
      <w:pPr>
        <w:tabs>
          <w:tab w:val="left" w:pos="794"/>
        </w:tabs>
        <w:ind w:left="794" w:hanging="397"/>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7E478B8"/>
    <w:multiLevelType w:val="multilevel"/>
    <w:tmpl w:val="07E478B8"/>
    <w:lvl w:ilvl="0" w:tentative="0">
      <w:start w:val="1"/>
      <w:numFmt w:val="decimal"/>
      <w:pStyle w:val="31"/>
      <w:lvlText w:val="5.1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0E230849"/>
    <w:multiLevelType w:val="multilevel"/>
    <w:tmpl w:val="0E230849"/>
    <w:lvl w:ilvl="0" w:tentative="0">
      <w:start w:val="1"/>
      <w:numFmt w:val="decimal"/>
      <w:pStyle w:val="198"/>
      <w:lvlText w:val="%1"/>
      <w:lvlJc w:val="left"/>
      <w:pPr>
        <w:ind w:left="680" w:hanging="680"/>
      </w:pPr>
      <w:rPr>
        <w:rFonts w:hint="eastAsia" w:ascii="宋体" w:hAnsi="宋体" w:eastAsia="宋体"/>
      </w:rPr>
    </w:lvl>
    <w:lvl w:ilvl="1" w:tentative="0">
      <w:start w:val="1"/>
      <w:numFmt w:val="decimal"/>
      <w:pStyle w:val="231"/>
      <w:lvlText w:val="%1.%2"/>
      <w:lvlJc w:val="left"/>
      <w:pPr>
        <w:ind w:left="851" w:hanging="851"/>
      </w:pPr>
      <w:rPr>
        <w:rFonts w:hint="eastAsia" w:ascii="宋体" w:hAnsi="宋体" w:eastAsia="宋体"/>
        <w:color w:val="auto"/>
      </w:rPr>
    </w:lvl>
    <w:lvl w:ilvl="2" w:tentative="0">
      <w:start w:val="1"/>
      <w:numFmt w:val="decimal"/>
      <w:pStyle w:val="18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9">
    <w:nsid w:val="0E475D38"/>
    <w:multiLevelType w:val="multilevel"/>
    <w:tmpl w:val="0E475D38"/>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878"/>
      <w:lvlText w:val="%4."/>
      <w:lvlJc w:val="left"/>
      <w:pPr>
        <w:ind w:left="1680" w:hanging="420"/>
      </w:pPr>
    </w:lvl>
    <w:lvl w:ilvl="4" w:tentative="0">
      <w:start w:val="1"/>
      <w:numFmt w:val="lowerLetter"/>
      <w:pStyle w:val="844"/>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0472DB1"/>
    <w:multiLevelType w:val="multilevel"/>
    <w:tmpl w:val="10472DB1"/>
    <w:lvl w:ilvl="0" w:tentative="0">
      <w:start w:val="1"/>
      <w:numFmt w:val="chineseCountingThousand"/>
      <w:pStyle w:val="1309"/>
      <w:suff w:val="space"/>
      <w:lvlText w:val="%1、"/>
      <w:lvlJc w:val="left"/>
      <w:pPr>
        <w:ind w:left="480" w:hanging="480"/>
      </w:pPr>
      <w:rPr>
        <w:rFonts w:hint="default"/>
      </w:rPr>
    </w:lvl>
    <w:lvl w:ilvl="1" w:tentative="0">
      <w:start w:val="1"/>
      <w:numFmt w:val="lowerLetter"/>
      <w:pStyle w:val="1290"/>
      <w:lvlText w:val="%2)"/>
      <w:lvlJc w:val="left"/>
      <w:pPr>
        <w:ind w:left="840" w:hanging="420"/>
      </w:pPr>
    </w:lvl>
    <w:lvl w:ilvl="2" w:tentative="0">
      <w:start w:val="1"/>
      <w:numFmt w:val="lowerRoman"/>
      <w:lvlText w:val="%3."/>
      <w:lvlJc w:val="right"/>
      <w:pPr>
        <w:ind w:left="1260" w:hanging="420"/>
      </w:pPr>
    </w:lvl>
    <w:lvl w:ilvl="3" w:tentative="0">
      <w:start w:val="1"/>
      <w:numFmt w:val="decimal"/>
      <w:pStyle w:val="1317"/>
      <w:lvlText w:val="%4."/>
      <w:lvlJc w:val="left"/>
      <w:pPr>
        <w:ind w:left="1680" w:hanging="420"/>
      </w:pPr>
    </w:lvl>
    <w:lvl w:ilvl="4" w:tentative="0">
      <w:start w:val="1"/>
      <w:numFmt w:val="lowerLetter"/>
      <w:pStyle w:val="996"/>
      <w:lvlText w:val="%5)"/>
      <w:lvlJc w:val="left"/>
      <w:pPr>
        <w:ind w:left="2100" w:hanging="420"/>
      </w:pPr>
    </w:lvl>
    <w:lvl w:ilvl="5" w:tentative="0">
      <w:start w:val="1"/>
      <w:numFmt w:val="lowerRoman"/>
      <w:lvlText w:val="%6."/>
      <w:lvlJc w:val="right"/>
      <w:pPr>
        <w:ind w:left="2520" w:hanging="420"/>
      </w:pPr>
    </w:lvl>
    <w:lvl w:ilvl="6" w:tentative="0">
      <w:start w:val="1"/>
      <w:numFmt w:val="decimal"/>
      <w:pStyle w:val="1132"/>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27D7D27"/>
    <w:multiLevelType w:val="multilevel"/>
    <w:tmpl w:val="127D7D27"/>
    <w:lvl w:ilvl="0" w:tentative="0">
      <w:start w:val="1"/>
      <w:numFmt w:val="decimal"/>
      <w:pStyle w:val="1225"/>
      <w:lvlText w:val="2.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55E6A8F"/>
    <w:multiLevelType w:val="multilevel"/>
    <w:tmpl w:val="155E6A8F"/>
    <w:lvl w:ilvl="0" w:tentative="0">
      <w:start w:val="1"/>
      <w:numFmt w:val="decimal"/>
      <w:pStyle w:val="28"/>
      <w:lvlText w:val="（%1）"/>
      <w:lvlJc w:val="left"/>
      <w:pPr>
        <w:tabs>
          <w:tab w:val="left" w:pos="1571"/>
        </w:tabs>
        <w:ind w:left="1571" w:hanging="720"/>
      </w:pPr>
      <w:rPr>
        <w:rFonts w:ascii="仿宋" w:hAnsi="仿宋" w:eastAsia="仿宋" w:cs="Times New Roman"/>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23">
    <w:nsid w:val="1A1E37B6"/>
    <w:multiLevelType w:val="multilevel"/>
    <w:tmpl w:val="1A1E37B6"/>
    <w:lvl w:ilvl="0" w:tentative="0">
      <w:start w:val="1"/>
      <w:numFmt w:val="decimal"/>
      <w:pStyle w:val="1105"/>
      <w:lvlText w:val="5.2.%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pStyle w:val="1176"/>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4">
    <w:nsid w:val="1FC91163"/>
    <w:multiLevelType w:val="multilevel"/>
    <w:tmpl w:val="1FC91163"/>
    <w:lvl w:ilvl="0" w:tentative="0">
      <w:start w:val="1"/>
      <w:numFmt w:val="decimal"/>
      <w:pStyle w:val="1175"/>
      <w:suff w:val="nothing"/>
      <w:lvlText w:val="%1　"/>
      <w:lvlJc w:val="left"/>
      <w:pPr>
        <w:ind w:left="0" w:firstLine="0"/>
      </w:pPr>
      <w:rPr>
        <w:rFonts w:hint="eastAsia" w:ascii="黑体" w:hAnsi="Times New Roman" w:eastAsia="黑体" w:cs="Times New Roman"/>
        <w:b w:val="0"/>
        <w:i w:val="0"/>
        <w:sz w:val="21"/>
        <w:szCs w:val="21"/>
      </w:rPr>
    </w:lvl>
    <w:lvl w:ilvl="1" w:tentative="0">
      <w:start w:val="1"/>
      <w:numFmt w:val="decimal"/>
      <w:suff w:val="nothing"/>
      <w:lvlText w:val="%1.%2　"/>
      <w:lvlJc w:val="left"/>
      <w:pPr>
        <w:ind w:left="851"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1277" w:firstLine="0"/>
      </w:pPr>
      <w:rPr>
        <w:rFonts w:hint="eastAsia" w:ascii="黑体" w:hAnsi="Times New Roman" w:eastAsia="黑体" w:cs="Times New Roman"/>
        <w:b w:val="0"/>
        <w:i w:val="0"/>
        <w:sz w:val="21"/>
      </w:rPr>
    </w:lvl>
    <w:lvl w:ilvl="3" w:tentative="0">
      <w:start w:val="1"/>
      <w:numFmt w:val="decimal"/>
      <w:suff w:val="nothing"/>
      <w:lvlText w:val="%1.%2.%3.%4　"/>
      <w:lvlJc w:val="left"/>
      <w:pPr>
        <w:ind w:left="0" w:firstLine="0"/>
      </w:pPr>
      <w:rPr>
        <w:rFonts w:hint="eastAsia" w:ascii="黑体" w:hAnsi="Times New Roman" w:eastAsia="黑体" w:cs="Times New Roman"/>
        <w:b w:val="0"/>
        <w:i w:val="0"/>
        <w:sz w:val="21"/>
      </w:rPr>
    </w:lvl>
    <w:lvl w:ilvl="4" w:tentative="0">
      <w:start w:val="1"/>
      <w:numFmt w:val="decimal"/>
      <w:suff w:val="nothing"/>
      <w:lvlText w:val="%1.%2.%3.%4.%5　"/>
      <w:lvlJc w:val="left"/>
      <w:pPr>
        <w:ind w:left="0" w:firstLine="0"/>
      </w:pPr>
      <w:rPr>
        <w:rFonts w:hint="eastAsia" w:ascii="黑体" w:hAnsi="Times New Roman" w:eastAsia="黑体" w:cs="Times New Roman"/>
        <w:b w:val="0"/>
        <w:i w:val="0"/>
        <w:sz w:val="21"/>
      </w:rPr>
    </w:lvl>
    <w:lvl w:ilvl="5" w:tentative="0">
      <w:start w:val="1"/>
      <w:numFmt w:val="decimal"/>
      <w:suff w:val="nothing"/>
      <w:lvlText w:val="%1.%2.%3.%4.%5.%6　"/>
      <w:lvlJc w:val="left"/>
      <w:pPr>
        <w:ind w:left="0" w:firstLine="0"/>
      </w:pPr>
      <w:rPr>
        <w:rFonts w:hint="eastAsia" w:ascii="黑体" w:hAnsi="Times New Roman" w:eastAsia="黑体" w:cs="Times New Roman"/>
        <w:b w:val="0"/>
        <w:i w:val="0"/>
        <w:sz w:val="21"/>
      </w:rPr>
    </w:lvl>
    <w:lvl w:ilvl="6" w:tentative="0">
      <w:start w:val="1"/>
      <w:numFmt w:val="decimal"/>
      <w:suff w:val="nothing"/>
      <w:lvlText w:val="%1%2.%3.%4.%5.%6.%7　"/>
      <w:lvlJc w:val="left"/>
      <w:pPr>
        <w:ind w:left="0" w:firstLine="0"/>
      </w:pPr>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cs="Times New Roman"/>
      </w:rPr>
    </w:lvl>
    <w:lvl w:ilvl="8" w:tentative="0">
      <w:start w:val="1"/>
      <w:numFmt w:val="decimal"/>
      <w:lvlText w:val="%1.%2.%3.%4.%5.%6.%7.%8.%9"/>
      <w:lvlJc w:val="left"/>
      <w:pPr>
        <w:tabs>
          <w:tab w:val="left" w:pos="4777"/>
        </w:tabs>
        <w:ind w:left="4677" w:hanging="1700"/>
      </w:pPr>
      <w:rPr>
        <w:rFonts w:cs="Times New Roman"/>
      </w:rPr>
    </w:lvl>
  </w:abstractNum>
  <w:abstractNum w:abstractNumId="25">
    <w:nsid w:val="22F1D15C"/>
    <w:multiLevelType w:val="singleLevel"/>
    <w:tmpl w:val="22F1D15C"/>
    <w:lvl w:ilvl="0" w:tentative="0">
      <w:start w:val="1"/>
      <w:numFmt w:val="chineseCounting"/>
      <w:pStyle w:val="18"/>
      <w:suff w:val="nothing"/>
      <w:lvlText w:val="（%1）"/>
      <w:lvlJc w:val="left"/>
      <w:pPr>
        <w:ind w:left="0" w:firstLine="420"/>
      </w:pPr>
      <w:rPr>
        <w:rFonts w:hint="eastAsia"/>
        <w:sz w:val="20"/>
        <w:szCs w:val="20"/>
      </w:rPr>
    </w:lvl>
  </w:abstractNum>
  <w:abstractNum w:abstractNumId="26">
    <w:nsid w:val="28A03C5E"/>
    <w:multiLevelType w:val="multilevel"/>
    <w:tmpl w:val="28A03C5E"/>
    <w:lvl w:ilvl="0" w:tentative="0">
      <w:start w:val="1"/>
      <w:numFmt w:val="decimal"/>
      <w:pStyle w:val="19"/>
      <w:lvlText w:val="%1"/>
      <w:lvlJc w:val="left"/>
      <w:pPr>
        <w:tabs>
          <w:tab w:val="left" w:pos="425"/>
        </w:tabs>
        <w:ind w:left="425" w:hanging="425"/>
      </w:pPr>
      <w:rPr>
        <w:rFonts w:hint="eastAsia"/>
      </w:rPr>
    </w:lvl>
    <w:lvl w:ilvl="1" w:tentative="0">
      <w:start w:val="1"/>
      <w:numFmt w:val="decimal"/>
      <w:lvlText w:val="3.%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none"/>
      <w:lvlText w:val="3.1"/>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7">
    <w:nsid w:val="2AC62364"/>
    <w:multiLevelType w:val="multilevel"/>
    <w:tmpl w:val="2AC62364"/>
    <w:lvl w:ilvl="0" w:tentative="0">
      <w:start w:val="1"/>
      <w:numFmt w:val="decimal"/>
      <w:pStyle w:val="1213"/>
      <w:lvlText w:val="5.%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2DAC64B2"/>
    <w:multiLevelType w:val="multilevel"/>
    <w:tmpl w:val="2DAC64B2"/>
    <w:lvl w:ilvl="0" w:tentative="0">
      <w:start w:val="1"/>
      <w:numFmt w:val="decimalEnclosedCircle"/>
      <w:lvlText w:val="%1"/>
      <w:lvlJc w:val="left"/>
      <w:pPr>
        <w:ind w:left="420" w:hanging="420"/>
      </w:pPr>
      <w:rPr>
        <w:rFonts w:hint="eastAsia" w:ascii="宋体" w:hAnsi="宋体" w:eastAsia="Times New Roman"/>
      </w:rPr>
    </w:lvl>
    <w:lvl w:ilvl="1" w:tentative="0">
      <w:start w:val="1"/>
      <w:numFmt w:val="lowerLetter"/>
      <w:pStyle w:val="1229"/>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2E1B6F41"/>
    <w:multiLevelType w:val="multilevel"/>
    <w:tmpl w:val="2E1B6F41"/>
    <w:lvl w:ilvl="0" w:tentative="0">
      <w:start w:val="1"/>
      <w:numFmt w:val="bullet"/>
      <w:pStyle w:val="1039"/>
      <w:lvlText w:val=""/>
      <w:lvlJc w:val="left"/>
      <w:pPr>
        <w:tabs>
          <w:tab w:val="left" w:pos="833"/>
        </w:tabs>
        <w:ind w:left="833" w:hanging="420"/>
      </w:pPr>
      <w:rPr>
        <w:rFonts w:hint="default" w:ascii="Wingdings" w:hAnsi="Wingdings"/>
      </w:rPr>
    </w:lvl>
    <w:lvl w:ilvl="1" w:tentative="0">
      <w:start w:val="1"/>
      <w:numFmt w:val="bullet"/>
      <w:lvlText w:val=""/>
      <w:lvlJc w:val="left"/>
      <w:pPr>
        <w:tabs>
          <w:tab w:val="left" w:pos="1253"/>
        </w:tabs>
        <w:ind w:left="1253" w:hanging="420"/>
      </w:pPr>
      <w:rPr>
        <w:rFonts w:hint="default" w:ascii="Wingdings" w:hAnsi="Wingdings"/>
      </w:rPr>
    </w:lvl>
    <w:lvl w:ilvl="2" w:tentative="0">
      <w:start w:val="1"/>
      <w:numFmt w:val="bullet"/>
      <w:lvlText w:val=""/>
      <w:lvlJc w:val="left"/>
      <w:pPr>
        <w:tabs>
          <w:tab w:val="left" w:pos="1673"/>
        </w:tabs>
        <w:ind w:left="1673" w:hanging="420"/>
      </w:pPr>
      <w:rPr>
        <w:rFonts w:hint="default" w:ascii="Wingdings" w:hAnsi="Wingdings"/>
      </w:rPr>
    </w:lvl>
    <w:lvl w:ilvl="3" w:tentative="0">
      <w:start w:val="1"/>
      <w:numFmt w:val="bullet"/>
      <w:lvlText w:val=""/>
      <w:lvlJc w:val="left"/>
      <w:pPr>
        <w:tabs>
          <w:tab w:val="left" w:pos="2093"/>
        </w:tabs>
        <w:ind w:left="2093" w:hanging="420"/>
      </w:pPr>
      <w:rPr>
        <w:rFonts w:hint="default" w:ascii="Wingdings" w:hAnsi="Wingdings"/>
      </w:rPr>
    </w:lvl>
    <w:lvl w:ilvl="4" w:tentative="0">
      <w:start w:val="1"/>
      <w:numFmt w:val="bullet"/>
      <w:pStyle w:val="840"/>
      <w:lvlText w:val=""/>
      <w:lvlJc w:val="left"/>
      <w:pPr>
        <w:tabs>
          <w:tab w:val="left" w:pos="2513"/>
        </w:tabs>
        <w:ind w:left="2513" w:hanging="420"/>
      </w:pPr>
      <w:rPr>
        <w:rFonts w:hint="default" w:ascii="Wingdings" w:hAnsi="Wingdings"/>
      </w:rPr>
    </w:lvl>
    <w:lvl w:ilvl="5" w:tentative="0">
      <w:start w:val="1"/>
      <w:numFmt w:val="bullet"/>
      <w:lvlText w:val=""/>
      <w:lvlJc w:val="left"/>
      <w:pPr>
        <w:tabs>
          <w:tab w:val="left" w:pos="2933"/>
        </w:tabs>
        <w:ind w:left="2933" w:hanging="420"/>
      </w:pPr>
      <w:rPr>
        <w:rFonts w:hint="default" w:ascii="Wingdings" w:hAnsi="Wingdings"/>
      </w:rPr>
    </w:lvl>
    <w:lvl w:ilvl="6" w:tentative="0">
      <w:start w:val="1"/>
      <w:numFmt w:val="bullet"/>
      <w:lvlText w:val=""/>
      <w:lvlJc w:val="left"/>
      <w:pPr>
        <w:tabs>
          <w:tab w:val="left" w:pos="3353"/>
        </w:tabs>
        <w:ind w:left="3353" w:hanging="420"/>
      </w:pPr>
      <w:rPr>
        <w:rFonts w:hint="default" w:ascii="Wingdings" w:hAnsi="Wingdings"/>
      </w:rPr>
    </w:lvl>
    <w:lvl w:ilvl="7" w:tentative="0">
      <w:start w:val="1"/>
      <w:numFmt w:val="bullet"/>
      <w:lvlText w:val=""/>
      <w:lvlJc w:val="left"/>
      <w:pPr>
        <w:tabs>
          <w:tab w:val="left" w:pos="3773"/>
        </w:tabs>
        <w:ind w:left="3773" w:hanging="420"/>
      </w:pPr>
      <w:rPr>
        <w:rFonts w:hint="default" w:ascii="Wingdings" w:hAnsi="Wingdings"/>
      </w:rPr>
    </w:lvl>
    <w:lvl w:ilvl="8" w:tentative="0">
      <w:start w:val="1"/>
      <w:numFmt w:val="bullet"/>
      <w:lvlText w:val=""/>
      <w:lvlJc w:val="left"/>
      <w:pPr>
        <w:tabs>
          <w:tab w:val="left" w:pos="4193"/>
        </w:tabs>
        <w:ind w:left="4193" w:hanging="420"/>
      </w:pPr>
      <w:rPr>
        <w:rFonts w:hint="default" w:ascii="Wingdings" w:hAnsi="Wingdings"/>
      </w:rPr>
    </w:lvl>
  </w:abstractNum>
  <w:abstractNum w:abstractNumId="30">
    <w:nsid w:val="2EF34F86"/>
    <w:multiLevelType w:val="multilevel"/>
    <w:tmpl w:val="2EF34F86"/>
    <w:lvl w:ilvl="0" w:tentative="0">
      <w:start w:val="1"/>
      <w:numFmt w:val="japaneseCounting"/>
      <w:pStyle w:val="944"/>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pStyle w:val="969"/>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31">
    <w:nsid w:val="3079534A"/>
    <w:multiLevelType w:val="multilevel"/>
    <w:tmpl w:val="3079534A"/>
    <w:lvl w:ilvl="0" w:tentative="0">
      <w:start w:val="1"/>
      <w:numFmt w:val="bullet"/>
      <w:pStyle w:val="1012"/>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560"/>
        </w:tabs>
        <w:ind w:left="1560" w:hanging="720"/>
      </w:pPr>
    </w:lvl>
    <w:lvl w:ilvl="3" w:tentative="0">
      <w:start w:val="1"/>
      <w:numFmt w:val="bullet"/>
      <w:pStyle w:val="909"/>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2">
    <w:nsid w:val="372A7F38"/>
    <w:multiLevelType w:val="multilevel"/>
    <w:tmpl w:val="372A7F38"/>
    <w:lvl w:ilvl="0" w:tentative="0">
      <w:start w:val="1"/>
      <w:numFmt w:val="decimal"/>
      <w:pStyle w:val="1071"/>
      <w:lvlText w:val="2.9.%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38F95763"/>
    <w:multiLevelType w:val="multilevel"/>
    <w:tmpl w:val="38F95763"/>
    <w:lvl w:ilvl="0" w:tentative="0">
      <w:start w:val="1"/>
      <w:numFmt w:val="lowerLetter"/>
      <w:pStyle w:val="1153"/>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4">
    <w:nsid w:val="39121FA4"/>
    <w:multiLevelType w:val="multilevel"/>
    <w:tmpl w:val="39121FA4"/>
    <w:lvl w:ilvl="0" w:tentative="0">
      <w:start w:val="1"/>
      <w:numFmt w:val="decimal"/>
      <w:pStyle w:val="1166"/>
      <w:lvlText w:val="1.1.%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5">
    <w:nsid w:val="3EB4493E"/>
    <w:multiLevelType w:val="multilevel"/>
    <w:tmpl w:val="3EB4493E"/>
    <w:lvl w:ilvl="0" w:tentative="0">
      <w:start w:val="1"/>
      <w:numFmt w:val="decimal"/>
      <w:pStyle w:val="1232"/>
      <w:lvlText w:val="8.%1"/>
      <w:lvlJc w:val="left"/>
      <w:pPr>
        <w:ind w:left="420" w:hanging="420"/>
      </w:pPr>
      <w:rPr>
        <w:rFonts w:hint="eastAsia" w:ascii="Times New Roman" w:hAnsi="Times New Roman" w:eastAsia="宋体"/>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47F37F83"/>
    <w:multiLevelType w:val="multilevel"/>
    <w:tmpl w:val="47F37F83"/>
    <w:lvl w:ilvl="0" w:tentative="0">
      <w:start w:val="1"/>
      <w:numFmt w:val="decimal"/>
      <w:suff w:val="space"/>
      <w:lvlText w:val="第 %1 章"/>
      <w:lvlJc w:val="center"/>
      <w:pPr>
        <w:ind w:left="0" w:firstLine="288"/>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pStyle w:val="1018"/>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lvlText w:val="%1.%2.%3.%4.%5.%6.%7"/>
      <w:lvlJc w:val="left"/>
      <w:pPr>
        <w:tabs>
          <w:tab w:val="left" w:pos="2136"/>
        </w:tabs>
        <w:ind w:left="2136" w:hanging="1296"/>
      </w:pPr>
      <w:rPr>
        <w:rFonts w:hint="eastAsia"/>
      </w:rPr>
    </w:lvl>
    <w:lvl w:ilvl="7" w:tentative="0">
      <w:start w:val="1"/>
      <w:numFmt w:val="decimal"/>
      <w:suff w:val="space"/>
      <w:lvlText w:val="%1.%2.%3.%4.%5.%6.%7.%8"/>
      <w:lvlJc w:val="left"/>
      <w:pPr>
        <w:ind w:left="2268" w:hanging="2268"/>
      </w:pPr>
      <w:rPr>
        <w:rFonts w:hint="eastAsia"/>
      </w:rPr>
    </w:lvl>
    <w:lvl w:ilvl="8" w:tentative="0">
      <w:start w:val="1"/>
      <w:numFmt w:val="decimal"/>
      <w:lvlText w:val="%1.%2.%3.%4.%5.%6.%7.%8.%9"/>
      <w:lvlJc w:val="left"/>
      <w:pPr>
        <w:tabs>
          <w:tab w:val="left" w:pos="2424"/>
        </w:tabs>
        <w:ind w:left="2424" w:hanging="1584"/>
      </w:pPr>
      <w:rPr>
        <w:rFonts w:hint="eastAsia"/>
      </w:rPr>
    </w:lvl>
  </w:abstractNum>
  <w:abstractNum w:abstractNumId="37">
    <w:nsid w:val="4C6E6E98"/>
    <w:multiLevelType w:val="multilevel"/>
    <w:tmpl w:val="4C6E6E98"/>
    <w:lvl w:ilvl="0" w:tentative="0">
      <w:start w:val="1"/>
      <w:numFmt w:val="bullet"/>
      <w:pStyle w:val="1090"/>
      <w:lvlText w:val=""/>
      <w:lvlJc w:val="left"/>
      <w:pPr>
        <w:tabs>
          <w:tab w:val="left" w:pos="3300"/>
        </w:tabs>
        <w:ind w:left="3300" w:hanging="420"/>
      </w:pPr>
      <w:rPr>
        <w:rFonts w:hint="default" w:ascii="Wingdings" w:hAnsi="Wingdings"/>
      </w:rPr>
    </w:lvl>
    <w:lvl w:ilvl="1" w:tentative="0">
      <w:start w:val="4"/>
      <w:numFmt w:val="japaneseCounting"/>
      <w:lvlText w:val="第%2章"/>
      <w:lvlJc w:val="left"/>
      <w:pPr>
        <w:tabs>
          <w:tab w:val="left" w:pos="1695"/>
        </w:tabs>
        <w:ind w:left="1695" w:hanging="1275"/>
      </w:pPr>
    </w:lvl>
    <w:lvl w:ilvl="2" w:tentative="0">
      <w:start w:val="1"/>
      <w:numFmt w:val="decimal"/>
      <w:lvlText w:val="%3、"/>
      <w:lvlJc w:val="left"/>
      <w:pPr>
        <w:tabs>
          <w:tab w:val="left" w:pos="1200"/>
        </w:tabs>
        <w:ind w:left="1200" w:hanging="360"/>
      </w:pPr>
    </w:lvl>
    <w:lvl w:ilvl="3" w:tentative="0">
      <w:start w:val="1"/>
      <w:numFmt w:val="decimal"/>
      <w:lvlText w:val="%4）"/>
      <w:lvlJc w:val="left"/>
      <w:pPr>
        <w:tabs>
          <w:tab w:val="left" w:pos="1620"/>
        </w:tabs>
        <w:ind w:left="1620" w:hanging="36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4CA75A52"/>
    <w:multiLevelType w:val="multilevel"/>
    <w:tmpl w:val="4CA75A52"/>
    <w:lvl w:ilvl="0" w:tentative="0">
      <w:start w:val="1"/>
      <w:numFmt w:val="decimal"/>
      <w:pStyle w:val="1115"/>
      <w:lvlText w:val="%1)"/>
      <w:lvlJc w:val="left"/>
      <w:pPr>
        <w:ind w:left="420" w:firstLine="0"/>
      </w:p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39">
    <w:nsid w:val="4D655F1A"/>
    <w:multiLevelType w:val="multilevel"/>
    <w:tmpl w:val="4D655F1A"/>
    <w:lvl w:ilvl="0" w:tentative="0">
      <w:start w:val="1"/>
      <w:numFmt w:val="decimal"/>
      <w:lvlText w:val="%1"/>
      <w:lvlJc w:val="left"/>
      <w:pPr>
        <w:tabs>
          <w:tab w:val="left" w:pos="425"/>
        </w:tabs>
        <w:ind w:left="425" w:hanging="425"/>
      </w:pPr>
      <w:rPr>
        <w:rFonts w:hint="eastAsia"/>
      </w:rPr>
    </w:lvl>
    <w:lvl w:ilvl="1" w:tentative="0">
      <w:start w:val="1"/>
      <w:numFmt w:val="decimal"/>
      <w:lvlText w:val="2.%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pStyle w:val="903"/>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0">
    <w:nsid w:val="4E37518A"/>
    <w:multiLevelType w:val="multilevel"/>
    <w:tmpl w:val="4E37518A"/>
    <w:lvl w:ilvl="0" w:tentative="0">
      <w:start w:val="1"/>
      <w:numFmt w:val="bullet"/>
      <w:pStyle w:val="851"/>
      <w:lvlText w:val=""/>
      <w:lvlJc w:val="left"/>
      <w:pPr>
        <w:tabs>
          <w:tab w:val="left" w:pos="1134"/>
        </w:tabs>
        <w:ind w:left="1134" w:hanging="510"/>
      </w:pPr>
      <w:rPr>
        <w:rFonts w:hint="default" w:ascii="Symbol" w:hAnsi="Symbol"/>
        <w:b/>
        <w:bCs w:val="0"/>
        <w:i w:val="0"/>
        <w:iCs w:val="0"/>
        <w:color w:val="auto"/>
        <w:sz w:val="20"/>
        <w:szCs w:val="20"/>
      </w:rPr>
    </w:lvl>
    <w:lvl w:ilvl="1" w:tentative="0">
      <w:start w:val="1"/>
      <w:numFmt w:val="bullet"/>
      <w:lvlText w:val=""/>
      <w:lvlJc w:val="left"/>
      <w:pPr>
        <w:tabs>
          <w:tab w:val="left" w:pos="1418"/>
        </w:tabs>
        <w:ind w:left="1418" w:hanging="284"/>
      </w:pPr>
      <w:rPr>
        <w:rFonts w:hint="default" w:ascii="Wingdings" w:hAnsi="Wingdings"/>
        <w:b w:val="0"/>
        <w:bCs w:val="0"/>
        <w:i w:val="0"/>
        <w:iCs w:val="0"/>
        <w:color w:val="auto"/>
        <w:sz w:val="12"/>
        <w:szCs w:val="20"/>
      </w:rPr>
    </w:lvl>
    <w:lvl w:ilvl="2" w:tentative="0">
      <w:start w:val="1"/>
      <w:numFmt w:val="bullet"/>
      <w:lvlText w:val=""/>
      <w:lvlJc w:val="left"/>
      <w:pPr>
        <w:tabs>
          <w:tab w:val="left" w:pos="1701"/>
        </w:tabs>
        <w:ind w:left="1701" w:hanging="283"/>
      </w:pPr>
      <w:rPr>
        <w:rFonts w:hint="default" w:ascii="Symbol" w:hAnsi="Symbol"/>
        <w:b w:val="0"/>
        <w:bCs w:val="0"/>
        <w:i w:val="0"/>
        <w:iCs w:val="0"/>
        <w:color w:val="auto"/>
        <w:sz w:val="20"/>
        <w:szCs w:val="20"/>
      </w:rPr>
    </w:lvl>
    <w:lvl w:ilvl="3" w:tentative="0">
      <w:start w:val="1"/>
      <w:numFmt w:val="bullet"/>
      <w:lvlRestart w:val="0"/>
      <w:lvlText w:val=""/>
      <w:lvlJc w:val="left"/>
      <w:pPr>
        <w:tabs>
          <w:tab w:val="left" w:pos="284"/>
        </w:tabs>
        <w:ind w:left="284" w:hanging="284"/>
      </w:pPr>
      <w:rPr>
        <w:rFonts w:hint="default" w:ascii="Symbol" w:hAnsi="Symbol"/>
        <w:b w:val="0"/>
        <w:bCs w:val="0"/>
        <w:i w:val="0"/>
        <w:iCs w:val="0"/>
        <w:color w:val="auto"/>
        <w:sz w:val="20"/>
        <w:szCs w:val="20"/>
      </w:rPr>
    </w:lvl>
    <w:lvl w:ilvl="4" w:tentative="0">
      <w:start w:val="1"/>
      <w:numFmt w:val="bullet"/>
      <w:pStyle w:val="1157"/>
      <w:lvlText w:val=""/>
      <w:lvlJc w:val="left"/>
      <w:pPr>
        <w:tabs>
          <w:tab w:val="left" w:pos="510"/>
        </w:tabs>
        <w:ind w:left="510" w:hanging="226"/>
      </w:pPr>
      <w:rPr>
        <w:rFonts w:hint="default" w:ascii="Wingdings" w:hAnsi="Wingdings"/>
        <w:b w:val="0"/>
        <w:bCs w:val="0"/>
        <w:i w:val="0"/>
        <w:iCs w:val="0"/>
        <w:color w:val="auto"/>
        <w:sz w:val="10"/>
        <w:szCs w:val="20"/>
      </w:rPr>
    </w:lvl>
    <w:lvl w:ilvl="5" w:tentative="0">
      <w:start w:val="1"/>
      <w:numFmt w:val="bullet"/>
      <w:lvlRestart w:val="0"/>
      <w:lvlText w:val=""/>
      <w:lvlJc w:val="left"/>
      <w:pPr>
        <w:tabs>
          <w:tab w:val="left" w:pos="284"/>
        </w:tabs>
        <w:ind w:left="284" w:hanging="284"/>
      </w:pPr>
      <w:rPr>
        <w:rFonts w:hint="default" w:ascii="Symbol" w:hAnsi="Symbol"/>
        <w:color w:val="auto"/>
        <w:sz w:val="20"/>
        <w:szCs w:val="20"/>
      </w:rPr>
    </w:lvl>
    <w:lvl w:ilvl="6" w:tentative="0">
      <w:start w:val="1"/>
      <w:numFmt w:val="none"/>
      <w:lvlText w:val="%7"/>
      <w:lvlJc w:val="left"/>
      <w:pPr>
        <w:tabs>
          <w:tab w:val="left" w:pos="323"/>
        </w:tabs>
        <w:ind w:left="323" w:firstLine="920"/>
      </w:pPr>
      <w:rPr>
        <w:rFonts w:hint="default"/>
        <w:color w:val="auto"/>
      </w:rPr>
    </w:lvl>
    <w:lvl w:ilvl="7" w:tentative="0">
      <w:start w:val="1"/>
      <w:numFmt w:val="none"/>
      <w:lvlText w:val="%8"/>
      <w:lvlJc w:val="left"/>
      <w:pPr>
        <w:tabs>
          <w:tab w:val="left" w:pos="323"/>
        </w:tabs>
        <w:ind w:left="323" w:firstLine="920"/>
      </w:pPr>
      <w:rPr>
        <w:rFonts w:hint="default"/>
      </w:rPr>
    </w:lvl>
    <w:lvl w:ilvl="8" w:tentative="0">
      <w:start w:val="1"/>
      <w:numFmt w:val="none"/>
      <w:lvlText w:val="%9"/>
      <w:lvlJc w:val="left"/>
      <w:pPr>
        <w:tabs>
          <w:tab w:val="left" w:pos="323"/>
        </w:tabs>
        <w:ind w:left="323" w:firstLine="920"/>
      </w:pPr>
      <w:rPr>
        <w:rFonts w:hint="default"/>
      </w:rPr>
    </w:lvl>
  </w:abstractNum>
  <w:abstractNum w:abstractNumId="41">
    <w:nsid w:val="524F754F"/>
    <w:multiLevelType w:val="multilevel"/>
    <w:tmpl w:val="524F754F"/>
    <w:lvl w:ilvl="0" w:tentative="0">
      <w:start w:val="1"/>
      <w:numFmt w:val="decimal"/>
      <w:lvlText w:val="5.10.%1"/>
      <w:lvlJc w:val="left"/>
      <w:pPr>
        <w:ind w:left="420" w:hanging="420"/>
      </w:pPr>
    </w:lvl>
    <w:lvl w:ilvl="1" w:tentative="0">
      <w:start w:val="1"/>
      <w:numFmt w:val="lowerLetter"/>
      <w:lvlText w:val="%2)"/>
      <w:lvlJc w:val="left"/>
      <w:pPr>
        <w:ind w:left="840" w:hanging="420"/>
      </w:pPr>
    </w:lvl>
    <w:lvl w:ilvl="2" w:tentative="0">
      <w:start w:val="1"/>
      <w:numFmt w:val="lowerRoman"/>
      <w:pStyle w:val="1214"/>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5438373A"/>
    <w:multiLevelType w:val="multilevel"/>
    <w:tmpl w:val="5438373A"/>
    <w:lvl w:ilvl="0" w:tentative="0">
      <w:start w:val="1"/>
      <w:numFmt w:val="decimal"/>
      <w:pStyle w:val="1016"/>
      <w:lvlText w:val="5.%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556C45B6"/>
    <w:multiLevelType w:val="multilevel"/>
    <w:tmpl w:val="556C45B6"/>
    <w:lvl w:ilvl="0" w:tentative="0">
      <w:start w:val="1"/>
      <w:numFmt w:val="chineseCountingThousand"/>
      <w:lvlText w:val="第%1章"/>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01"/>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56F66664"/>
    <w:multiLevelType w:val="multilevel"/>
    <w:tmpl w:val="56F66664"/>
    <w:lvl w:ilvl="0" w:tentative="0">
      <w:start w:val="1"/>
      <w:numFmt w:val="decimal"/>
      <w:pStyle w:val="1161"/>
      <w:lvlText w:val="（%1）"/>
      <w:lvlJc w:val="left"/>
      <w:pPr>
        <w:ind w:left="1080" w:hanging="72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45">
    <w:nsid w:val="5989B6EC"/>
    <w:multiLevelType w:val="singleLevel"/>
    <w:tmpl w:val="5989B6EC"/>
    <w:lvl w:ilvl="0" w:tentative="0">
      <w:start w:val="1"/>
      <w:numFmt w:val="chineseCounting"/>
      <w:pStyle w:val="1129"/>
      <w:suff w:val="nothing"/>
      <w:lvlText w:val="（%1）"/>
      <w:lvlJc w:val="left"/>
      <w:pPr>
        <w:ind w:left="0" w:firstLine="420"/>
      </w:pPr>
      <w:rPr>
        <w:rFonts w:hint="eastAsia"/>
        <w:lang w:val="en-US"/>
      </w:rPr>
    </w:lvl>
  </w:abstractNum>
  <w:abstractNum w:abstractNumId="46">
    <w:nsid w:val="5989C428"/>
    <w:multiLevelType w:val="singleLevel"/>
    <w:tmpl w:val="5989C428"/>
    <w:lvl w:ilvl="0" w:tentative="0">
      <w:start w:val="1"/>
      <w:numFmt w:val="chineseCounting"/>
      <w:pStyle w:val="1136"/>
      <w:suff w:val="nothing"/>
      <w:lvlText w:val="（%1）"/>
      <w:lvlJc w:val="left"/>
      <w:pPr>
        <w:ind w:left="0" w:firstLine="420"/>
      </w:pPr>
      <w:rPr>
        <w:rFonts w:hint="eastAsia"/>
      </w:rPr>
    </w:lvl>
  </w:abstractNum>
  <w:abstractNum w:abstractNumId="47">
    <w:nsid w:val="5A0A6B2C"/>
    <w:multiLevelType w:val="multilevel"/>
    <w:tmpl w:val="5A0A6B2C"/>
    <w:lvl w:ilvl="0" w:tentative="0">
      <w:start w:val="1"/>
      <w:numFmt w:val="decimal"/>
      <w:pStyle w:val="1006"/>
      <w:lvlText w:val="5.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48">
    <w:nsid w:val="5B081106"/>
    <w:multiLevelType w:val="multilevel"/>
    <w:tmpl w:val="5B081106"/>
    <w:lvl w:ilvl="0" w:tentative="0">
      <w:start w:val="1"/>
      <w:numFmt w:val="decimal"/>
      <w:suff w:val="space"/>
      <w:lvlText w:val="%1"/>
      <w:lvlJc w:val="left"/>
      <w:pPr>
        <w:ind w:left="0" w:firstLine="0"/>
      </w:pPr>
      <w:rPr>
        <w:lang w:val="en-US"/>
      </w:rPr>
    </w:lvl>
    <w:lvl w:ilvl="1" w:tentative="0">
      <w:start w:val="1"/>
      <w:numFmt w:val="decimal"/>
      <w:suff w:val="space"/>
      <w:lvlText w:val="%1.%2"/>
      <w:lvlJc w:val="left"/>
      <w:pPr>
        <w:ind w:left="0" w:firstLine="0"/>
      </w:pPr>
    </w:lvl>
    <w:lvl w:ilvl="2" w:tentative="0">
      <w:start w:val="1"/>
      <w:numFmt w:val="decimal"/>
      <w:pStyle w:val="1174"/>
      <w:suff w:val="space"/>
      <w:lvlText w:val="%1.%2.%3"/>
      <w:lvlJc w:val="left"/>
      <w:pPr>
        <w:ind w:left="0" w:firstLine="0"/>
      </w:pPr>
    </w:lvl>
    <w:lvl w:ilvl="3" w:tentative="0">
      <w:start w:val="1"/>
      <w:numFmt w:val="decimal"/>
      <w:lvlText w:val="%1.%2.%3.%4"/>
      <w:lvlJc w:val="left"/>
      <w:pPr>
        <w:ind w:left="1984" w:hanging="708"/>
      </w:pPr>
    </w:lvl>
    <w:lvl w:ilvl="4" w:tentative="0">
      <w:start w:val="1"/>
      <w:numFmt w:val="decimal"/>
      <w:pStyle w:val="913"/>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9">
    <w:nsid w:val="5B8249F2"/>
    <w:multiLevelType w:val="multilevel"/>
    <w:tmpl w:val="5B8249F2"/>
    <w:lvl w:ilvl="0" w:tentative="0">
      <w:start w:val="1"/>
      <w:numFmt w:val="decimal"/>
      <w:lvlText w:val="4.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pStyle w:val="902"/>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0">
    <w:nsid w:val="5BAAED2F"/>
    <w:multiLevelType w:val="singleLevel"/>
    <w:tmpl w:val="5BAAED2F"/>
    <w:lvl w:ilvl="0" w:tentative="0">
      <w:start w:val="1"/>
      <w:numFmt w:val="chineseCounting"/>
      <w:pStyle w:val="14"/>
      <w:suff w:val="nothing"/>
      <w:lvlText w:val="（%1）"/>
      <w:lvlJc w:val="left"/>
      <w:pPr>
        <w:ind w:left="0" w:firstLine="420"/>
      </w:pPr>
      <w:rPr>
        <w:rFonts w:hint="eastAsia"/>
      </w:rPr>
    </w:lvl>
  </w:abstractNum>
  <w:abstractNum w:abstractNumId="51">
    <w:nsid w:val="62547A02"/>
    <w:multiLevelType w:val="multilevel"/>
    <w:tmpl w:val="62547A02"/>
    <w:lvl w:ilvl="0" w:tentative="0">
      <w:start w:val="1"/>
      <w:numFmt w:val="decimal"/>
      <w:pStyle w:val="1170"/>
      <w:lvlText w:val="5.8.%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2">
    <w:nsid w:val="647365CD"/>
    <w:multiLevelType w:val="multilevel"/>
    <w:tmpl w:val="647365CD"/>
    <w:lvl w:ilvl="0" w:tentative="0">
      <w:start w:val="1"/>
      <w:numFmt w:val="decimal"/>
      <w:lvlText w:val="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10"/>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6539752F"/>
    <w:multiLevelType w:val="multilevel"/>
    <w:tmpl w:val="6539752F"/>
    <w:lvl w:ilvl="0" w:tentative="0">
      <w:start w:val="1"/>
      <w:numFmt w:val="decimal"/>
      <w:pStyle w:val="25"/>
      <w:lvlText w:val="5.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66410E74"/>
    <w:multiLevelType w:val="multilevel"/>
    <w:tmpl w:val="66410E74"/>
    <w:lvl w:ilvl="0" w:tentative="0">
      <w:start w:val="1"/>
      <w:numFmt w:val="decimal"/>
      <w:suff w:val="space"/>
      <w:lvlText w:val="第 %1 章"/>
      <w:lvlJc w:val="center"/>
      <w:pPr>
        <w:ind w:left="0" w:firstLine="288"/>
      </w:pPr>
      <w:rPr>
        <w:rFonts w:hint="default" w:ascii="Times New Roman" w:hAnsi="Times New Roman" w:eastAsia="黑体"/>
        <w:b w:val="0"/>
        <w:i w:val="0"/>
        <w:sz w:val="44"/>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shd w:val="clear" w:color="auto" w:fill="auto"/>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suff w:val="space"/>
      <w:lvlText w:val="%1.%2.%3.%4.%5.%6.%7"/>
      <w:lvlJc w:val="left"/>
      <w:pPr>
        <w:ind w:left="2268" w:hanging="2268"/>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Text w:val="%1.%2.%3.%4.%5.%6.%7.%8"/>
      <w:lvlJc w:val="left"/>
      <w:pPr>
        <w:tabs>
          <w:tab w:val="left" w:pos="2280"/>
        </w:tabs>
        <w:ind w:left="2280" w:hanging="1440"/>
      </w:pPr>
      <w:rPr>
        <w:rFonts w:hint="eastAsia"/>
      </w:rPr>
    </w:lvl>
    <w:lvl w:ilvl="8" w:tentative="0">
      <w:start w:val="1"/>
      <w:numFmt w:val="decimal"/>
      <w:pStyle w:val="1169"/>
      <w:lvlText w:val="%1.%2.%3.%4.%5.%6.%7.%8.%9"/>
      <w:lvlJc w:val="left"/>
      <w:pPr>
        <w:tabs>
          <w:tab w:val="left" w:pos="2424"/>
        </w:tabs>
        <w:ind w:left="2424" w:hanging="1584"/>
      </w:pPr>
      <w:rPr>
        <w:rFonts w:hint="eastAsia"/>
      </w:rPr>
    </w:lvl>
  </w:abstractNum>
  <w:abstractNum w:abstractNumId="55">
    <w:nsid w:val="667020AC"/>
    <w:multiLevelType w:val="multilevel"/>
    <w:tmpl w:val="667020AC"/>
    <w:lvl w:ilvl="0" w:tentative="0">
      <w:start w:val="1"/>
      <w:numFmt w:val="decimal"/>
      <w:suff w:val="nothing"/>
      <w:lvlText w:val="%1  "/>
      <w:lvlJc w:val="left"/>
      <w:pPr>
        <w:ind w:left="0" w:firstLine="0"/>
      </w:pPr>
      <w:rPr>
        <w:rFonts w:hint="default" w:ascii="Arial" w:hAnsi="Arial" w:eastAsia="黑体" w:cs="Times New Roman"/>
        <w:b w:val="0"/>
        <w:i w:val="0"/>
        <w:sz w:val="36"/>
        <w:szCs w:val="36"/>
      </w:rPr>
    </w:lvl>
    <w:lvl w:ilvl="1" w:tentative="0">
      <w:start w:val="1"/>
      <w:numFmt w:val="decimal"/>
      <w:suff w:val="nothing"/>
      <w:lvlText w:val="%1.%2  "/>
      <w:lvlJc w:val="left"/>
      <w:pPr>
        <w:ind w:left="0" w:firstLine="0"/>
      </w:pPr>
      <w:rPr>
        <w:rFonts w:hint="default" w:ascii="Arial" w:hAnsi="Arial" w:cs="Times New Roman"/>
        <w:b w:val="0"/>
        <w:i w:val="0"/>
        <w:sz w:val="30"/>
        <w:szCs w:val="30"/>
      </w:rPr>
    </w:lvl>
    <w:lvl w:ilvl="2" w:tentative="0">
      <w:start w:val="1"/>
      <w:numFmt w:val="decimal"/>
      <w:suff w:val="nothing"/>
      <w:lvlText w:val="%1.%2.%3  "/>
      <w:lvlJc w:val="left"/>
      <w:pPr>
        <w:ind w:left="0" w:firstLine="0"/>
      </w:pPr>
      <w:rPr>
        <w:rFonts w:hint="default" w:ascii="Arial" w:hAnsi="Arial" w:cs="Times New Roman"/>
        <w:b w:val="0"/>
        <w:i w:val="0"/>
        <w:sz w:val="24"/>
        <w:szCs w:val="24"/>
      </w:rPr>
    </w:lvl>
    <w:lvl w:ilvl="3" w:tentative="0">
      <w:start w:val="1"/>
      <w:numFmt w:val="decimal"/>
      <w:pStyle w:val="1069"/>
      <w:suff w:val="nothing"/>
      <w:lvlText w:val="%1.%2.%3.%4  "/>
      <w:lvlJc w:val="left"/>
      <w:pPr>
        <w:ind w:left="0" w:firstLine="0"/>
      </w:pPr>
      <w:rPr>
        <w:rFonts w:hint="default" w:ascii="Arial" w:hAnsi="Arial" w:cs="Times New Roman"/>
        <w:b w:val="0"/>
        <w:i w:val="0"/>
        <w:sz w:val="21"/>
        <w:szCs w:val="21"/>
      </w:rPr>
    </w:lvl>
    <w:lvl w:ilvl="4" w:tentative="0">
      <w:start w:val="1"/>
      <w:numFmt w:val="decimal"/>
      <w:lvlText w:val="%5."/>
      <w:lvlJc w:val="left"/>
      <w:pPr>
        <w:tabs>
          <w:tab w:val="left" w:pos="1134"/>
        </w:tabs>
        <w:ind w:left="1134" w:hanging="312"/>
      </w:pPr>
      <w:rPr>
        <w:rFonts w:hint="default" w:ascii="Arial" w:hAnsi="Arial" w:cs="Times New Roman"/>
        <w:b w:val="0"/>
        <w:i w:val="0"/>
        <w:sz w:val="21"/>
        <w:szCs w:val="21"/>
      </w:rPr>
    </w:lvl>
    <w:lvl w:ilvl="5" w:tentative="0">
      <w:start w:val="1"/>
      <w:numFmt w:val="decimal"/>
      <w:lvlText w:val="%6)"/>
      <w:lvlJc w:val="left"/>
      <w:pPr>
        <w:tabs>
          <w:tab w:val="left" w:pos="1134"/>
        </w:tabs>
        <w:ind w:left="1134" w:hanging="312"/>
      </w:pPr>
      <w:rPr>
        <w:rFonts w:hint="default" w:ascii="Arial" w:hAnsi="Arial" w:cs="Times New Roman"/>
        <w:b w:val="0"/>
        <w:i w:val="0"/>
        <w:sz w:val="21"/>
        <w:szCs w:val="21"/>
      </w:rPr>
    </w:lvl>
    <w:lvl w:ilvl="6" w:tentative="0">
      <w:start w:val="1"/>
      <w:numFmt w:val="lowerLetter"/>
      <w:lvlText w:val="%7."/>
      <w:lvlJc w:val="left"/>
      <w:pPr>
        <w:tabs>
          <w:tab w:val="left" w:pos="1134"/>
        </w:tabs>
        <w:ind w:left="1134" w:hanging="312"/>
      </w:pPr>
      <w:rPr>
        <w:rFonts w:hint="default" w:ascii="Arial" w:hAnsi="Arial" w:cs="Times New Roman"/>
        <w:b w:val="0"/>
        <w:i w:val="0"/>
        <w:sz w:val="21"/>
        <w:szCs w:val="21"/>
      </w:rPr>
    </w:lvl>
    <w:lvl w:ilvl="7" w:tentative="0">
      <w:start w:val="1"/>
      <w:numFmt w:val="decimal"/>
      <w:lvlRestart w:val="0"/>
      <w:suff w:val="space"/>
      <w:lvlText w:val="图%8"/>
      <w:lvlJc w:val="center"/>
      <w:pPr>
        <w:ind w:left="0" w:firstLine="0"/>
      </w:pPr>
      <w:rPr>
        <w:rFonts w:hint="default" w:ascii="Arial" w:hAnsi="Arial" w:eastAsia="黑体" w:cs="Times New Roman"/>
        <w:b w:val="0"/>
        <w:i w:val="0"/>
        <w:sz w:val="18"/>
        <w:szCs w:val="18"/>
      </w:rPr>
    </w:lvl>
    <w:lvl w:ilvl="8" w:tentative="0">
      <w:start w:val="1"/>
      <w:numFmt w:val="decimal"/>
      <w:lvlRestart w:val="0"/>
      <w:suff w:val="space"/>
      <w:lvlText w:val="表%9"/>
      <w:lvlJc w:val="center"/>
      <w:pPr>
        <w:ind w:left="0" w:firstLine="0"/>
      </w:pPr>
      <w:rPr>
        <w:rFonts w:hint="default" w:ascii="Arial" w:hAnsi="Arial" w:eastAsia="黑体" w:cs="Times New Roman"/>
        <w:b w:val="0"/>
        <w:i w:val="0"/>
        <w:color w:val="auto"/>
        <w:sz w:val="18"/>
        <w:szCs w:val="18"/>
      </w:rPr>
    </w:lvl>
  </w:abstractNum>
  <w:abstractNum w:abstractNumId="56">
    <w:nsid w:val="67D11991"/>
    <w:multiLevelType w:val="multilevel"/>
    <w:tmpl w:val="67D11991"/>
    <w:lvl w:ilvl="0" w:tentative="0">
      <w:start w:val="1"/>
      <w:numFmt w:val="decimal"/>
      <w:pStyle w:val="1151"/>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6A4B12FA"/>
    <w:multiLevelType w:val="multilevel"/>
    <w:tmpl w:val="6A4B12FA"/>
    <w:lvl w:ilvl="0" w:tentative="0">
      <w:start w:val="1"/>
      <w:numFmt w:val="decimal"/>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pStyle w:val="938"/>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58">
    <w:nsid w:val="6A8D62D3"/>
    <w:multiLevelType w:val="multilevel"/>
    <w:tmpl w:val="6A8D62D3"/>
    <w:lvl w:ilvl="0" w:tentative="0">
      <w:start w:val="1"/>
      <w:numFmt w:val="decimal"/>
      <w:pStyle w:val="1160"/>
      <w:lvlText w:val="5.5.%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9">
    <w:nsid w:val="7289397D"/>
    <w:multiLevelType w:val="multilevel"/>
    <w:tmpl w:val="7289397D"/>
    <w:lvl w:ilvl="0" w:tentative="0">
      <w:start w:val="1"/>
      <w:numFmt w:val="decimal"/>
      <w:lvlText w:val="3.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pStyle w:val="90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757E27C1"/>
    <w:multiLevelType w:val="multilevel"/>
    <w:tmpl w:val="757E27C1"/>
    <w:lvl w:ilvl="0" w:tentative="0">
      <w:start w:val="1"/>
      <w:numFmt w:val="decimal"/>
      <w:pStyle w:val="985"/>
      <w:lvlText w:val="3.2.%1  "/>
      <w:lvlJc w:val="left"/>
      <w:pPr>
        <w:tabs>
          <w:tab w:val="left" w:pos="635"/>
        </w:tabs>
        <w:ind w:left="635" w:hanging="425"/>
      </w:pPr>
    </w:lvl>
    <w:lvl w:ilvl="1" w:tentative="0">
      <w:start w:val="5"/>
      <w:numFmt w:val="none"/>
      <w:lvlText w:val="6.1"/>
      <w:lvlJc w:val="left"/>
      <w:pPr>
        <w:tabs>
          <w:tab w:val="left" w:pos="1202"/>
        </w:tabs>
        <w:ind w:left="1202" w:hanging="567"/>
      </w:pPr>
    </w:lvl>
    <w:lvl w:ilvl="2" w:tentative="0">
      <w:start w:val="1"/>
      <w:numFmt w:val="decimal"/>
      <w:lvlText w:val="%1.%2.%3"/>
      <w:lvlJc w:val="left"/>
      <w:pPr>
        <w:tabs>
          <w:tab w:val="left" w:pos="1628"/>
        </w:tabs>
        <w:ind w:left="1628" w:hanging="567"/>
      </w:pPr>
    </w:lvl>
    <w:lvl w:ilvl="3" w:tentative="0">
      <w:start w:val="1"/>
      <w:numFmt w:val="decimal"/>
      <w:lvlText w:val="%4.1"/>
      <w:lvlJc w:val="left"/>
      <w:pPr>
        <w:tabs>
          <w:tab w:val="left" w:pos="2194"/>
        </w:tabs>
        <w:ind w:left="2194" w:hanging="708"/>
      </w:pPr>
    </w:lvl>
    <w:lvl w:ilvl="4" w:tentative="0">
      <w:start w:val="1"/>
      <w:numFmt w:val="decimal"/>
      <w:lvlText w:val="%1.%2.%3.%4.%5"/>
      <w:lvlJc w:val="left"/>
      <w:pPr>
        <w:tabs>
          <w:tab w:val="left" w:pos="2761"/>
        </w:tabs>
        <w:ind w:left="2761" w:hanging="850"/>
      </w:pPr>
    </w:lvl>
    <w:lvl w:ilvl="5" w:tentative="0">
      <w:start w:val="1"/>
      <w:numFmt w:val="decimal"/>
      <w:lvlText w:val="%1.%2.%3.%4.%5.%6"/>
      <w:lvlJc w:val="left"/>
      <w:pPr>
        <w:tabs>
          <w:tab w:val="left" w:pos="3470"/>
        </w:tabs>
        <w:ind w:left="3470" w:hanging="1134"/>
      </w:pPr>
    </w:lvl>
    <w:lvl w:ilvl="6" w:tentative="0">
      <w:start w:val="1"/>
      <w:numFmt w:val="decimal"/>
      <w:lvlText w:val="%1.%2.%3.%4.%5.%6.%7"/>
      <w:lvlJc w:val="left"/>
      <w:pPr>
        <w:tabs>
          <w:tab w:val="left" w:pos="4037"/>
        </w:tabs>
        <w:ind w:left="4037" w:hanging="1276"/>
      </w:pPr>
    </w:lvl>
    <w:lvl w:ilvl="7" w:tentative="0">
      <w:start w:val="1"/>
      <w:numFmt w:val="decimal"/>
      <w:lvlText w:val="%1.%2.%3.%4.%5.%6.%7.%8"/>
      <w:lvlJc w:val="left"/>
      <w:pPr>
        <w:tabs>
          <w:tab w:val="left" w:pos="4604"/>
        </w:tabs>
        <w:ind w:left="4604" w:hanging="1418"/>
      </w:pPr>
    </w:lvl>
    <w:lvl w:ilvl="8" w:tentative="0">
      <w:start w:val="1"/>
      <w:numFmt w:val="decimal"/>
      <w:lvlText w:val="%1.%2.%3.%4.%5.%6.%7.%8.%9"/>
      <w:lvlJc w:val="left"/>
      <w:pPr>
        <w:tabs>
          <w:tab w:val="left" w:pos="5312"/>
        </w:tabs>
        <w:ind w:left="5312" w:hanging="1700"/>
      </w:pPr>
    </w:lvl>
  </w:abstractNum>
  <w:abstractNum w:abstractNumId="61">
    <w:nsid w:val="76C77E82"/>
    <w:multiLevelType w:val="multilevel"/>
    <w:tmpl w:val="76C77E82"/>
    <w:lvl w:ilvl="0" w:tentative="0">
      <w:start w:val="1"/>
      <w:numFmt w:val="decimal"/>
      <w:lvlText w:val="4.1.%1"/>
      <w:lvlJc w:val="left"/>
      <w:pPr>
        <w:ind w:left="846" w:hanging="420"/>
      </w:pPr>
    </w:lvl>
    <w:lvl w:ilvl="1" w:tentative="0">
      <w:start w:val="1"/>
      <w:numFmt w:val="lowerLetter"/>
      <w:lvlText w:val="%2)"/>
      <w:lvlJc w:val="left"/>
      <w:pPr>
        <w:ind w:left="840" w:hanging="420"/>
      </w:pPr>
    </w:lvl>
    <w:lvl w:ilvl="2" w:tentative="0">
      <w:start w:val="1"/>
      <w:numFmt w:val="lowerRoman"/>
      <w:pStyle w:val="1238"/>
      <w:lvlText w:val="%3."/>
      <w:lvlJc w:val="right"/>
      <w:pPr>
        <w:ind w:left="1260" w:hanging="420"/>
      </w:pPr>
    </w:lvl>
    <w:lvl w:ilvl="3" w:tentative="0">
      <w:start w:val="1"/>
      <w:numFmt w:val="decimal"/>
      <w:lvlText w:val="%4."/>
      <w:lvlJc w:val="left"/>
      <w:pPr>
        <w:ind w:left="1680" w:hanging="420"/>
      </w:pPr>
    </w:lvl>
    <w:lvl w:ilvl="4" w:tentative="0">
      <w:start w:val="1"/>
      <w:numFmt w:val="lowerLetter"/>
      <w:pStyle w:val="119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0"/>
  </w:num>
  <w:num w:numId="2">
    <w:abstractNumId w:val="0"/>
  </w:num>
  <w:num w:numId="3">
    <w:abstractNumId w:val="25"/>
  </w:num>
  <w:num w:numId="4">
    <w:abstractNumId w:val="26"/>
  </w:num>
  <w:num w:numId="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18"/>
  </w:num>
  <w:num w:numId="11">
    <w:abstractNumId w:val="3"/>
  </w:num>
  <w:num w:numId="12">
    <w:abstractNumId w:val="8"/>
  </w:num>
  <w:num w:numId="13">
    <w:abstractNumId w:val="4"/>
  </w:num>
  <w:num w:numId="14">
    <w:abstractNumId w:val="10"/>
  </w:num>
  <w:num w:numId="15">
    <w:abstractNumId w:val="29"/>
  </w:num>
  <w:num w:numId="16">
    <w:abstractNumId w:val="14"/>
  </w:num>
  <w:num w:numId="17">
    <w:abstractNumId w:val="19"/>
  </w:num>
  <w:num w:numId="18">
    <w:abstractNumId w:val="9"/>
  </w:num>
  <w:num w:numId="1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7"/>
  </w:num>
  <w:num w:numId="28">
    <w:abstractNumId w:val="30"/>
  </w:num>
  <w:num w:numId="29">
    <w:abstractNumId w:val="1"/>
  </w:num>
  <w:num w:numId="30">
    <w:abstractNumId w:val="6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num>
  <w:num w:numId="36">
    <w:abstractNumId w:val="2"/>
  </w:num>
  <w:num w:numId="3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1">
    <w:abstractNumId w:val="6"/>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num>
  <w:num w:numId="46">
    <w:abstractNumId w:val="46"/>
  </w:num>
  <w:num w:numId="47">
    <w:abstractNumId w:val="15"/>
  </w:num>
  <w:num w:numId="48">
    <w:abstractNumId w:val="56"/>
  </w:num>
  <w:num w:numId="49">
    <w:abstractNumId w:val="33"/>
  </w:num>
  <w:num w:numId="5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4"/>
  </w:num>
  <w:num w:numId="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4"/>
  </w:num>
  <w:num w:numId="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0B"/>
    <w:rsid w:val="00066D7B"/>
    <w:rsid w:val="000D5938"/>
    <w:rsid w:val="000F4D44"/>
    <w:rsid w:val="00103186"/>
    <w:rsid w:val="00223806"/>
    <w:rsid w:val="002C5EC4"/>
    <w:rsid w:val="003574A8"/>
    <w:rsid w:val="00373729"/>
    <w:rsid w:val="003D3221"/>
    <w:rsid w:val="003E3476"/>
    <w:rsid w:val="00467D74"/>
    <w:rsid w:val="004E55A3"/>
    <w:rsid w:val="004F644E"/>
    <w:rsid w:val="00504DC9"/>
    <w:rsid w:val="00515BAC"/>
    <w:rsid w:val="00627FB1"/>
    <w:rsid w:val="00642188"/>
    <w:rsid w:val="00660C12"/>
    <w:rsid w:val="006F7B9A"/>
    <w:rsid w:val="007A21C4"/>
    <w:rsid w:val="00811362"/>
    <w:rsid w:val="009D0FEA"/>
    <w:rsid w:val="00A8355F"/>
    <w:rsid w:val="00BE2292"/>
    <w:rsid w:val="00BE493A"/>
    <w:rsid w:val="00D8520B"/>
    <w:rsid w:val="00DF5ADA"/>
    <w:rsid w:val="00F3391C"/>
    <w:rsid w:val="00F92E61"/>
    <w:rsid w:val="11D94CCE"/>
    <w:rsid w:val="198F5295"/>
    <w:rsid w:val="44875A0E"/>
    <w:rsid w:val="52223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nhideWhenUsed="0"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4">
    <w:name w:val="heading 1"/>
    <w:basedOn w:val="1"/>
    <w:next w:val="1"/>
    <w:link w:val="88"/>
    <w:qFormat/>
    <w:uiPriority w:val="9"/>
    <w:pPr>
      <w:keepNext/>
      <w:keepLines/>
      <w:autoSpaceDE w:val="0"/>
      <w:autoSpaceDN w:val="0"/>
      <w:adjustRightInd w:val="0"/>
      <w:spacing w:before="240" w:after="120" w:line="300" w:lineRule="auto"/>
      <w:jc w:val="center"/>
      <w:outlineLvl w:val="0"/>
    </w:pPr>
    <w:rPr>
      <w:rFonts w:ascii="宋体" w:hAnsi="Calibri"/>
      <w:b/>
      <w:kern w:val="44"/>
      <w:sz w:val="32"/>
    </w:rPr>
  </w:style>
  <w:style w:type="paragraph" w:styleId="5">
    <w:name w:val="heading 2"/>
    <w:basedOn w:val="1"/>
    <w:next w:val="2"/>
    <w:link w:val="110"/>
    <w:qFormat/>
    <w:uiPriority w:val="9"/>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6">
    <w:name w:val="heading 3"/>
    <w:basedOn w:val="1"/>
    <w:next w:val="2"/>
    <w:link w:val="111"/>
    <w:qFormat/>
    <w:uiPriority w:val="9"/>
    <w:pPr>
      <w:keepNext/>
      <w:keepLines/>
      <w:autoSpaceDE w:val="0"/>
      <w:autoSpaceDN w:val="0"/>
      <w:adjustRightInd w:val="0"/>
      <w:spacing w:before="360" w:after="120"/>
      <w:jc w:val="left"/>
      <w:outlineLvl w:val="2"/>
    </w:pPr>
    <w:rPr>
      <w:rFonts w:ascii="宋体" w:hAnsi="Calibri"/>
      <w:b/>
      <w:kern w:val="0"/>
      <w:sz w:val="24"/>
      <w:u w:val="single"/>
    </w:rPr>
  </w:style>
  <w:style w:type="paragraph" w:styleId="7">
    <w:name w:val="heading 4"/>
    <w:basedOn w:val="1"/>
    <w:next w:val="1"/>
    <w:link w:val="91"/>
    <w:qFormat/>
    <w:uiPriority w:val="9"/>
    <w:pPr>
      <w:keepNext/>
      <w:keepLines/>
      <w:adjustRightInd w:val="0"/>
      <w:spacing w:before="280" w:after="290" w:line="376" w:lineRule="atLeast"/>
      <w:textAlignment w:val="baseline"/>
      <w:outlineLvl w:val="3"/>
    </w:pPr>
    <w:rPr>
      <w:rFonts w:ascii="Arial" w:hAnsi="Arial" w:eastAsia="黑体"/>
      <w:b/>
      <w:kern w:val="0"/>
      <w:sz w:val="28"/>
    </w:rPr>
  </w:style>
  <w:style w:type="paragraph" w:styleId="8">
    <w:name w:val="heading 5"/>
    <w:basedOn w:val="1"/>
    <w:next w:val="1"/>
    <w:link w:val="92"/>
    <w:qFormat/>
    <w:uiPriority w:val="9"/>
    <w:pPr>
      <w:keepNext/>
      <w:keepLines/>
      <w:adjustRightInd w:val="0"/>
      <w:spacing w:before="280" w:after="290" w:line="376" w:lineRule="atLeast"/>
      <w:textAlignment w:val="baseline"/>
      <w:outlineLvl w:val="4"/>
    </w:pPr>
    <w:rPr>
      <w:rFonts w:ascii="Calibri" w:hAnsi="Calibri"/>
      <w:b/>
      <w:kern w:val="0"/>
      <w:sz w:val="28"/>
    </w:rPr>
  </w:style>
  <w:style w:type="paragraph" w:styleId="9">
    <w:name w:val="heading 6"/>
    <w:basedOn w:val="1"/>
    <w:next w:val="1"/>
    <w:link w:val="93"/>
    <w:qFormat/>
    <w:uiPriority w:val="9"/>
    <w:pPr>
      <w:keepNext/>
      <w:keepLines/>
      <w:adjustRightInd w:val="0"/>
      <w:spacing w:before="240" w:after="64" w:line="320" w:lineRule="atLeast"/>
      <w:textAlignment w:val="baseline"/>
      <w:outlineLvl w:val="5"/>
    </w:pPr>
    <w:rPr>
      <w:rFonts w:ascii="Arial" w:hAnsi="Arial" w:eastAsia="黑体"/>
      <w:b/>
      <w:kern w:val="0"/>
      <w:sz w:val="24"/>
    </w:rPr>
  </w:style>
  <w:style w:type="paragraph" w:styleId="10">
    <w:name w:val="heading 7"/>
    <w:basedOn w:val="1"/>
    <w:next w:val="1"/>
    <w:link w:val="94"/>
    <w:qFormat/>
    <w:uiPriority w:val="9"/>
    <w:pPr>
      <w:keepNext/>
      <w:keepLines/>
      <w:adjustRightInd w:val="0"/>
      <w:spacing w:before="240" w:after="64" w:line="320" w:lineRule="atLeast"/>
      <w:textAlignment w:val="baseline"/>
      <w:outlineLvl w:val="6"/>
    </w:pPr>
    <w:rPr>
      <w:rFonts w:ascii="Calibri" w:hAnsi="Calibri"/>
      <w:b/>
      <w:kern w:val="0"/>
      <w:sz w:val="24"/>
    </w:rPr>
  </w:style>
  <w:style w:type="paragraph" w:styleId="11">
    <w:name w:val="heading 8"/>
    <w:basedOn w:val="1"/>
    <w:next w:val="1"/>
    <w:link w:val="95"/>
    <w:qFormat/>
    <w:uiPriority w:val="9"/>
    <w:pPr>
      <w:keepNext/>
      <w:keepLines/>
      <w:adjustRightInd w:val="0"/>
      <w:spacing w:before="240" w:after="64" w:line="320" w:lineRule="atLeast"/>
      <w:textAlignment w:val="baseline"/>
      <w:outlineLvl w:val="7"/>
    </w:pPr>
    <w:rPr>
      <w:rFonts w:ascii="Arial" w:hAnsi="Arial" w:eastAsia="黑体"/>
      <w:kern w:val="0"/>
      <w:sz w:val="24"/>
    </w:rPr>
  </w:style>
  <w:style w:type="paragraph" w:styleId="12">
    <w:name w:val="heading 9"/>
    <w:basedOn w:val="1"/>
    <w:next w:val="1"/>
    <w:link w:val="96"/>
    <w:qFormat/>
    <w:uiPriority w:val="0"/>
    <w:pPr>
      <w:keepNext/>
      <w:keepLines/>
      <w:adjustRightInd w:val="0"/>
      <w:spacing w:before="240" w:after="64" w:line="320" w:lineRule="atLeast"/>
      <w:textAlignment w:val="baseline"/>
      <w:outlineLvl w:val="8"/>
    </w:pPr>
    <w:rPr>
      <w:rFonts w:ascii="Arial" w:hAnsi="Arial" w:eastAsia="黑体"/>
      <w:kern w:val="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09"/>
    <w:qFormat/>
    <w:uiPriority w:val="0"/>
    <w:pPr>
      <w:autoSpaceDE w:val="0"/>
      <w:autoSpaceDN w:val="0"/>
      <w:adjustRightInd w:val="0"/>
      <w:ind w:firstLine="420"/>
      <w:jc w:val="left"/>
    </w:pPr>
    <w:rPr>
      <w:rFonts w:ascii="宋体" w:hAnsi="Calibri"/>
      <w:sz w:val="24"/>
      <w:szCs w:val="24"/>
    </w:rPr>
  </w:style>
  <w:style w:type="paragraph" w:styleId="3">
    <w:name w:val="macro"/>
    <w:link w:val="651"/>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13">
    <w:name w:val="toc 7"/>
    <w:basedOn w:val="1"/>
    <w:next w:val="1"/>
    <w:qFormat/>
    <w:uiPriority w:val="1"/>
    <w:pPr>
      <w:ind w:left="2520" w:leftChars="1200"/>
    </w:pPr>
    <w:rPr>
      <w:rFonts w:ascii="Calibri" w:hAnsi="Calibri"/>
      <w:szCs w:val="24"/>
    </w:rPr>
  </w:style>
  <w:style w:type="paragraph" w:styleId="14">
    <w:name w:val="List Number 2"/>
    <w:basedOn w:val="1"/>
    <w:unhideWhenUsed/>
    <w:qFormat/>
    <w:uiPriority w:val="99"/>
    <w:pPr>
      <w:numPr>
        <w:ilvl w:val="0"/>
        <w:numId w:val="1"/>
      </w:numPr>
      <w:spacing w:line="360" w:lineRule="auto"/>
      <w:ind w:firstLine="200" w:firstLineChars="200"/>
      <w:contextualSpacing/>
    </w:pPr>
    <w:rPr>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szCs w:val="24"/>
    </w:rPr>
  </w:style>
  <w:style w:type="paragraph" w:styleId="16">
    <w:name w:val="List Number"/>
    <w:basedOn w:val="1"/>
    <w:unhideWhenUsed/>
    <w:qFormat/>
    <w:uiPriority w:val="99"/>
    <w:pPr>
      <w:numPr>
        <w:ilvl w:val="0"/>
        <w:numId w:val="2"/>
      </w:numPr>
      <w:tabs>
        <w:tab w:val="left" w:pos="360"/>
      </w:tabs>
      <w:spacing w:line="360" w:lineRule="auto"/>
      <w:contextualSpacing/>
    </w:pPr>
    <w:rPr>
      <w:sz w:val="24"/>
      <w:szCs w:val="22"/>
    </w:rPr>
  </w:style>
  <w:style w:type="paragraph" w:styleId="17">
    <w:name w:val="caption"/>
    <w:basedOn w:val="1"/>
    <w:next w:val="1"/>
    <w:link w:val="997"/>
    <w:qFormat/>
    <w:uiPriority w:val="35"/>
    <w:pPr>
      <w:spacing w:line="480" w:lineRule="auto"/>
    </w:pPr>
    <w:rPr>
      <w:rFonts w:ascii="华文中宋" w:hAnsi="华文中宋" w:eastAsia="华文中宋"/>
      <w:sz w:val="36"/>
    </w:rPr>
  </w:style>
  <w:style w:type="paragraph" w:styleId="18">
    <w:name w:val="index 5"/>
    <w:basedOn w:val="1"/>
    <w:next w:val="1"/>
    <w:qFormat/>
    <w:uiPriority w:val="0"/>
    <w:pPr>
      <w:widowControl/>
      <w:numPr>
        <w:ilvl w:val="0"/>
        <w:numId w:val="3"/>
      </w:numPr>
      <w:ind w:left="800" w:leftChars="800" w:firstLine="0"/>
      <w:jc w:val="left"/>
    </w:pPr>
    <w:rPr>
      <w:szCs w:val="21"/>
    </w:rPr>
  </w:style>
  <w:style w:type="paragraph" w:styleId="19">
    <w:name w:val="List Bullet"/>
    <w:basedOn w:val="1"/>
    <w:unhideWhenUsed/>
    <w:qFormat/>
    <w:uiPriority w:val="99"/>
    <w:pPr>
      <w:numPr>
        <w:ilvl w:val="0"/>
        <w:numId w:val="4"/>
      </w:numPr>
      <w:tabs>
        <w:tab w:val="left" w:pos="360"/>
      </w:tabs>
      <w:spacing w:line="360" w:lineRule="auto"/>
      <w:ind w:left="360"/>
      <w:contextualSpacing/>
    </w:pPr>
    <w:rPr>
      <w:rFonts w:ascii="Calibri" w:hAnsi="Calibri"/>
      <w:kern w:val="0"/>
      <w:sz w:val="20"/>
      <w:szCs w:val="21"/>
    </w:rPr>
  </w:style>
  <w:style w:type="paragraph" w:styleId="20">
    <w:name w:val="Document Map"/>
    <w:basedOn w:val="1"/>
    <w:link w:val="97"/>
    <w:qFormat/>
    <w:uiPriority w:val="0"/>
    <w:pPr>
      <w:shd w:val="clear" w:color="auto" w:fill="000080"/>
    </w:pPr>
    <w:rPr>
      <w:rFonts w:ascii="Calibri" w:hAnsi="Calibri"/>
      <w:szCs w:val="24"/>
    </w:rPr>
  </w:style>
  <w:style w:type="paragraph" w:styleId="21">
    <w:name w:val="toa heading"/>
    <w:basedOn w:val="1"/>
    <w:next w:val="1"/>
    <w:unhideWhenUsed/>
    <w:qFormat/>
    <w:uiPriority w:val="99"/>
    <w:pPr>
      <w:spacing w:before="120"/>
    </w:pPr>
    <w:rPr>
      <w:rFonts w:ascii="Arial" w:hAnsi="Arial"/>
      <w:sz w:val="24"/>
      <w:szCs w:val="24"/>
    </w:rPr>
  </w:style>
  <w:style w:type="paragraph" w:styleId="22">
    <w:name w:val="annotation text"/>
    <w:basedOn w:val="1"/>
    <w:link w:val="112"/>
    <w:qFormat/>
    <w:uiPriority w:val="99"/>
    <w:pPr>
      <w:jc w:val="left"/>
    </w:pPr>
    <w:rPr>
      <w:rFonts w:ascii="Calibri" w:hAnsi="Calibri"/>
      <w:szCs w:val="24"/>
    </w:rPr>
  </w:style>
  <w:style w:type="paragraph" w:styleId="23">
    <w:name w:val="Salutation"/>
    <w:basedOn w:val="1"/>
    <w:next w:val="1"/>
    <w:link w:val="652"/>
    <w:qFormat/>
    <w:uiPriority w:val="0"/>
    <w:rPr>
      <w:sz w:val="24"/>
    </w:rPr>
  </w:style>
  <w:style w:type="paragraph" w:styleId="24">
    <w:name w:val="Body Text 3"/>
    <w:basedOn w:val="1"/>
    <w:link w:val="99"/>
    <w:qFormat/>
    <w:uiPriority w:val="0"/>
    <w:pPr>
      <w:spacing w:after="120"/>
    </w:pPr>
    <w:rPr>
      <w:rFonts w:ascii="Calibri" w:hAnsi="Calibri"/>
      <w:sz w:val="16"/>
      <w:szCs w:val="16"/>
    </w:rPr>
  </w:style>
  <w:style w:type="paragraph" w:styleId="25">
    <w:name w:val="List Bullet 3"/>
    <w:basedOn w:val="1"/>
    <w:qFormat/>
    <w:uiPriority w:val="0"/>
    <w:pPr>
      <w:numPr>
        <w:ilvl w:val="0"/>
        <w:numId w:val="5"/>
      </w:numPr>
      <w:tabs>
        <w:tab w:val="left" w:pos="1200"/>
      </w:tabs>
      <w:spacing w:line="360" w:lineRule="auto"/>
    </w:pPr>
    <w:rPr>
      <w:sz w:val="24"/>
      <w:szCs w:val="21"/>
    </w:rPr>
  </w:style>
  <w:style w:type="paragraph" w:styleId="26">
    <w:name w:val="Body Text"/>
    <w:basedOn w:val="1"/>
    <w:link w:val="100"/>
    <w:qFormat/>
    <w:uiPriority w:val="0"/>
    <w:pPr>
      <w:tabs>
        <w:tab w:val="left" w:pos="567"/>
      </w:tabs>
      <w:spacing w:before="120" w:line="22" w:lineRule="atLeast"/>
    </w:pPr>
    <w:rPr>
      <w:rFonts w:ascii="宋体" w:hAnsi="宋体"/>
      <w:sz w:val="24"/>
      <w:szCs w:val="24"/>
    </w:rPr>
  </w:style>
  <w:style w:type="paragraph" w:styleId="27">
    <w:name w:val="Body Text Indent"/>
    <w:basedOn w:val="1"/>
    <w:link w:val="85"/>
    <w:unhideWhenUsed/>
    <w:qFormat/>
    <w:uiPriority w:val="0"/>
    <w:pPr>
      <w:spacing w:after="120"/>
      <w:ind w:left="420" w:leftChars="200"/>
    </w:pPr>
  </w:style>
  <w:style w:type="paragraph" w:styleId="28">
    <w:name w:val="List Number 3"/>
    <w:basedOn w:val="1"/>
    <w:qFormat/>
    <w:uiPriority w:val="0"/>
    <w:pPr>
      <w:numPr>
        <w:ilvl w:val="0"/>
        <w:numId w:val="6"/>
      </w:numPr>
      <w:spacing w:line="312" w:lineRule="auto"/>
    </w:pPr>
    <w:rPr>
      <w:szCs w:val="24"/>
    </w:rPr>
  </w:style>
  <w:style w:type="paragraph" w:styleId="29">
    <w:name w:val="List 2"/>
    <w:basedOn w:val="1"/>
    <w:qFormat/>
    <w:uiPriority w:val="0"/>
    <w:pPr>
      <w:ind w:left="100" w:leftChars="200" w:hanging="200" w:hangingChars="200"/>
    </w:pPr>
    <w:rPr>
      <w:rFonts w:ascii="Calibri" w:hAnsi="Calibri"/>
      <w:szCs w:val="24"/>
    </w:rPr>
  </w:style>
  <w:style w:type="paragraph" w:styleId="30">
    <w:name w:val="Block Text"/>
    <w:basedOn w:val="1"/>
    <w:link w:val="1065"/>
    <w:qFormat/>
    <w:uiPriority w:val="0"/>
    <w:pPr>
      <w:widowControl/>
      <w:ind w:left="480" w:right="-341" w:firstLine="513"/>
    </w:pPr>
    <w:rPr>
      <w:rFonts w:ascii="Calibri" w:hAnsi="Calibri"/>
      <w:kern w:val="0"/>
      <w:sz w:val="24"/>
    </w:rPr>
  </w:style>
  <w:style w:type="paragraph" w:styleId="31">
    <w:name w:val="List Bullet 2"/>
    <w:basedOn w:val="1"/>
    <w:unhideWhenUsed/>
    <w:qFormat/>
    <w:uiPriority w:val="0"/>
    <w:pPr>
      <w:numPr>
        <w:ilvl w:val="0"/>
        <w:numId w:val="7"/>
      </w:numPr>
      <w:spacing w:line="360" w:lineRule="auto"/>
      <w:contextualSpacing/>
    </w:pPr>
    <w:rPr>
      <w:rFonts w:ascii="Calibri" w:hAnsi="Calibri"/>
      <w:kern w:val="0"/>
      <w:sz w:val="20"/>
      <w:szCs w:val="21"/>
    </w:rPr>
  </w:style>
  <w:style w:type="paragraph" w:styleId="32">
    <w:name w:val="index 4"/>
    <w:basedOn w:val="1"/>
    <w:next w:val="1"/>
    <w:qFormat/>
    <w:uiPriority w:val="0"/>
    <w:pPr>
      <w:ind w:left="600" w:leftChars="600"/>
    </w:pPr>
    <w:rPr>
      <w:szCs w:val="24"/>
    </w:rPr>
  </w:style>
  <w:style w:type="paragraph" w:styleId="33">
    <w:name w:val="toc 5"/>
    <w:basedOn w:val="1"/>
    <w:next w:val="1"/>
    <w:qFormat/>
    <w:uiPriority w:val="1"/>
    <w:pPr>
      <w:ind w:left="1680" w:leftChars="800"/>
    </w:pPr>
    <w:rPr>
      <w:rFonts w:ascii="Calibri" w:hAnsi="Calibri"/>
      <w:szCs w:val="24"/>
    </w:rPr>
  </w:style>
  <w:style w:type="paragraph" w:styleId="34">
    <w:name w:val="toc 3"/>
    <w:basedOn w:val="1"/>
    <w:next w:val="1"/>
    <w:qFormat/>
    <w:uiPriority w:val="39"/>
    <w:pPr>
      <w:ind w:left="840" w:leftChars="400"/>
    </w:pPr>
    <w:rPr>
      <w:rFonts w:ascii="Calibri" w:hAnsi="Calibri"/>
      <w:szCs w:val="24"/>
    </w:rPr>
  </w:style>
  <w:style w:type="paragraph" w:styleId="35">
    <w:name w:val="Plain Text"/>
    <w:basedOn w:val="1"/>
    <w:link w:val="78"/>
    <w:qFormat/>
    <w:uiPriority w:val="0"/>
    <w:rPr>
      <w:rFonts w:ascii="宋体" w:hAnsi="Courier New" w:eastAsiaTheme="minorEastAsia" w:cstheme="minorBidi"/>
      <w:szCs w:val="22"/>
    </w:rPr>
  </w:style>
  <w:style w:type="paragraph" w:styleId="36">
    <w:name w:val="toc 8"/>
    <w:basedOn w:val="1"/>
    <w:next w:val="1"/>
    <w:qFormat/>
    <w:uiPriority w:val="1"/>
    <w:pPr>
      <w:ind w:left="2940" w:leftChars="1400"/>
    </w:pPr>
    <w:rPr>
      <w:rFonts w:ascii="Calibri" w:hAnsi="Calibri"/>
      <w:szCs w:val="24"/>
    </w:rPr>
  </w:style>
  <w:style w:type="paragraph" w:styleId="37">
    <w:name w:val="Date"/>
    <w:basedOn w:val="1"/>
    <w:next w:val="1"/>
    <w:link w:val="101"/>
    <w:qFormat/>
    <w:uiPriority w:val="0"/>
    <w:pPr>
      <w:ind w:left="100" w:leftChars="2500"/>
    </w:pPr>
    <w:rPr>
      <w:rFonts w:ascii="仿宋_GB2312" w:hAnsi="宋体" w:eastAsia="仿宋_GB2312"/>
      <w:color w:val="000000"/>
      <w:sz w:val="24"/>
      <w:szCs w:val="24"/>
    </w:rPr>
  </w:style>
  <w:style w:type="paragraph" w:styleId="38">
    <w:name w:val="Body Text Indent 2"/>
    <w:basedOn w:val="1"/>
    <w:link w:val="102"/>
    <w:qFormat/>
    <w:uiPriority w:val="0"/>
    <w:pPr>
      <w:ind w:firstLine="480" w:firstLineChars="200"/>
    </w:pPr>
    <w:rPr>
      <w:rFonts w:ascii="仿宋_GB2312" w:hAnsi="Calibri" w:eastAsia="仿宋_GB2312"/>
      <w:sz w:val="24"/>
      <w:szCs w:val="24"/>
    </w:rPr>
  </w:style>
  <w:style w:type="paragraph" w:styleId="39">
    <w:name w:val="Balloon Text"/>
    <w:basedOn w:val="1"/>
    <w:link w:val="103"/>
    <w:qFormat/>
    <w:uiPriority w:val="99"/>
    <w:rPr>
      <w:rFonts w:ascii="Calibri" w:hAnsi="Calibri"/>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0"/>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szCs w:val="24"/>
    </w:rPr>
  </w:style>
  <w:style w:type="paragraph" w:styleId="43">
    <w:name w:val="toc 4"/>
    <w:basedOn w:val="1"/>
    <w:next w:val="1"/>
    <w:qFormat/>
    <w:uiPriority w:val="1"/>
    <w:pPr>
      <w:ind w:left="1260" w:leftChars="600"/>
    </w:pPr>
    <w:rPr>
      <w:rFonts w:ascii="Calibri" w:hAnsi="Calibri"/>
      <w:szCs w:val="24"/>
    </w:rPr>
  </w:style>
  <w:style w:type="paragraph" w:styleId="44">
    <w:name w:val="Subtitle"/>
    <w:basedOn w:val="1"/>
    <w:next w:val="1"/>
    <w:link w:val="104"/>
    <w:qFormat/>
    <w:uiPriority w:val="99"/>
    <w:pPr>
      <w:spacing w:before="240" w:after="60" w:line="312" w:lineRule="auto"/>
      <w:jc w:val="center"/>
      <w:outlineLvl w:val="1"/>
    </w:pPr>
    <w:rPr>
      <w:rFonts w:ascii="Cambria" w:hAnsi="Cambria" w:eastAsiaTheme="minorEastAsia"/>
      <w:b/>
      <w:bCs/>
      <w:kern w:val="28"/>
      <w:sz w:val="32"/>
      <w:szCs w:val="32"/>
    </w:rPr>
  </w:style>
  <w:style w:type="paragraph" w:styleId="45">
    <w:name w:val="List Number 5"/>
    <w:basedOn w:val="1"/>
    <w:qFormat/>
    <w:uiPriority w:val="0"/>
    <w:pPr>
      <w:tabs>
        <w:tab w:val="left" w:pos="2040"/>
      </w:tabs>
      <w:ind w:left="2040" w:hanging="360"/>
    </w:pPr>
    <w:rPr>
      <w:rFonts w:ascii="Calibri" w:hAnsi="Calibri"/>
      <w:szCs w:val="24"/>
    </w:rPr>
  </w:style>
  <w:style w:type="paragraph" w:styleId="46">
    <w:name w:val="List"/>
    <w:basedOn w:val="1"/>
    <w:qFormat/>
    <w:uiPriority w:val="99"/>
    <w:pPr>
      <w:ind w:left="200" w:hanging="200" w:hangingChars="200"/>
      <w:contextualSpacing/>
    </w:pPr>
    <w:rPr>
      <w:szCs w:val="24"/>
    </w:rPr>
  </w:style>
  <w:style w:type="paragraph" w:styleId="47">
    <w:name w:val="footnote text"/>
    <w:basedOn w:val="1"/>
    <w:link w:val="653"/>
    <w:qFormat/>
    <w:uiPriority w:val="99"/>
    <w:pPr>
      <w:widowControl/>
      <w:jc w:val="left"/>
    </w:pPr>
    <w:rPr>
      <w:kern w:val="0"/>
      <w:sz w:val="20"/>
      <w:lang w:val="de-DE"/>
    </w:rPr>
  </w:style>
  <w:style w:type="paragraph" w:styleId="48">
    <w:name w:val="toc 6"/>
    <w:basedOn w:val="1"/>
    <w:next w:val="1"/>
    <w:qFormat/>
    <w:uiPriority w:val="1"/>
    <w:pPr>
      <w:ind w:left="2100" w:leftChars="1000"/>
    </w:pPr>
    <w:rPr>
      <w:rFonts w:ascii="Calibri" w:hAnsi="Calibri"/>
      <w:szCs w:val="24"/>
    </w:rPr>
  </w:style>
  <w:style w:type="paragraph" w:styleId="49">
    <w:name w:val="Body Text Indent 3"/>
    <w:basedOn w:val="1"/>
    <w:link w:val="105"/>
    <w:qFormat/>
    <w:uiPriority w:val="0"/>
    <w:pPr>
      <w:autoSpaceDE w:val="0"/>
      <w:autoSpaceDN w:val="0"/>
      <w:adjustRightInd w:val="0"/>
      <w:spacing w:before="120" w:line="22" w:lineRule="atLeast"/>
      <w:ind w:left="720" w:firstLine="480"/>
      <w:jc w:val="left"/>
    </w:pPr>
    <w:rPr>
      <w:rFonts w:ascii="宋体" w:hAnsi="Calibri"/>
      <w:kern w:val="0"/>
      <w:sz w:val="24"/>
    </w:rPr>
  </w:style>
  <w:style w:type="paragraph" w:styleId="50">
    <w:name w:val="table of figures"/>
    <w:basedOn w:val="1"/>
    <w:next w:val="1"/>
    <w:qFormat/>
    <w:uiPriority w:val="99"/>
    <w:pPr>
      <w:spacing w:line="360" w:lineRule="auto"/>
      <w:ind w:left="840" w:leftChars="200" w:hanging="420" w:hangingChars="200"/>
    </w:pPr>
    <w:rPr>
      <w:sz w:val="24"/>
      <w:szCs w:val="28"/>
    </w:rPr>
  </w:style>
  <w:style w:type="paragraph" w:styleId="51">
    <w:name w:val="toc 2"/>
    <w:basedOn w:val="1"/>
    <w:next w:val="1"/>
    <w:qFormat/>
    <w:uiPriority w:val="39"/>
    <w:pPr>
      <w:tabs>
        <w:tab w:val="right" w:leader="dot" w:pos="8937"/>
      </w:tabs>
      <w:spacing w:line="312" w:lineRule="auto"/>
      <w:ind w:left="420" w:leftChars="200"/>
    </w:pPr>
    <w:rPr>
      <w:rFonts w:ascii="Calibri" w:hAnsi="Calibri"/>
      <w:szCs w:val="24"/>
    </w:rPr>
  </w:style>
  <w:style w:type="paragraph" w:styleId="52">
    <w:name w:val="toc 9"/>
    <w:basedOn w:val="1"/>
    <w:next w:val="1"/>
    <w:qFormat/>
    <w:uiPriority w:val="1"/>
    <w:pPr>
      <w:ind w:left="3360" w:leftChars="1600"/>
    </w:pPr>
    <w:rPr>
      <w:rFonts w:ascii="Calibri" w:hAnsi="Calibri"/>
      <w:szCs w:val="24"/>
    </w:rPr>
  </w:style>
  <w:style w:type="paragraph" w:styleId="53">
    <w:name w:val="Body Text 2"/>
    <w:basedOn w:val="1"/>
    <w:link w:val="657"/>
    <w:qFormat/>
    <w:uiPriority w:val="0"/>
    <w:pPr>
      <w:jc w:val="center"/>
    </w:pPr>
    <w:rPr>
      <w:rFonts w:asciiTheme="minorHAnsi" w:hAnsiTheme="minorHAnsi" w:eastAsiaTheme="minorEastAsia" w:cstheme="minorBidi"/>
      <w:szCs w:val="24"/>
    </w:rPr>
  </w:style>
  <w:style w:type="paragraph" w:styleId="54">
    <w:name w:val="List Continue 2"/>
    <w:basedOn w:val="1"/>
    <w:unhideWhenUsed/>
    <w:qFormat/>
    <w:uiPriority w:val="99"/>
    <w:pPr>
      <w:spacing w:after="120" w:line="360" w:lineRule="auto"/>
      <w:ind w:left="840" w:leftChars="400"/>
      <w:contextualSpacing/>
    </w:pPr>
    <w:rPr>
      <w:sz w:val="24"/>
      <w:szCs w:val="21"/>
    </w:rPr>
  </w:style>
  <w:style w:type="paragraph" w:styleId="55">
    <w:name w:val="HTML Preformatted"/>
    <w:basedOn w:val="1"/>
    <w:link w:val="10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7">
    <w:name w:val="index 1"/>
    <w:basedOn w:val="1"/>
    <w:next w:val="1"/>
    <w:qFormat/>
    <w:uiPriority w:val="0"/>
    <w:rPr>
      <w:rFonts w:ascii="Calibri" w:hAnsi="Calibri"/>
    </w:rPr>
  </w:style>
  <w:style w:type="paragraph" w:styleId="58">
    <w:name w:val="Title"/>
    <w:basedOn w:val="1"/>
    <w:link w:val="79"/>
    <w:qFormat/>
    <w:uiPriority w:val="0"/>
    <w:pPr>
      <w:spacing w:before="240" w:after="60"/>
      <w:jc w:val="center"/>
      <w:outlineLvl w:val="0"/>
    </w:pPr>
    <w:rPr>
      <w:rFonts w:ascii="Arial" w:hAnsi="Arial" w:cs="Arial" w:eastAsiaTheme="minorEastAsia"/>
      <w:b/>
      <w:bCs/>
      <w:sz w:val="32"/>
      <w:szCs w:val="32"/>
    </w:rPr>
  </w:style>
  <w:style w:type="paragraph" w:styleId="59">
    <w:name w:val="annotation subject"/>
    <w:basedOn w:val="22"/>
    <w:next w:val="22"/>
    <w:link w:val="107"/>
    <w:qFormat/>
    <w:uiPriority w:val="0"/>
    <w:rPr>
      <w:b/>
      <w:bCs/>
    </w:rPr>
  </w:style>
  <w:style w:type="paragraph" w:styleId="60">
    <w:name w:val="Body Text First Indent"/>
    <w:basedOn w:val="26"/>
    <w:link w:val="355"/>
    <w:unhideWhenUsed/>
    <w:qFormat/>
    <w:uiPriority w:val="99"/>
    <w:pPr>
      <w:tabs>
        <w:tab w:val="clear" w:pos="567"/>
      </w:tabs>
      <w:spacing w:before="0" w:after="120" w:line="240" w:lineRule="auto"/>
      <w:ind w:firstLine="420" w:firstLineChars="100"/>
    </w:pPr>
    <w:rPr>
      <w:rFonts w:ascii="Times New Roman" w:hAnsi="Times New Roman"/>
    </w:rPr>
  </w:style>
  <w:style w:type="paragraph" w:styleId="61">
    <w:name w:val="Body Text First Indent 2"/>
    <w:basedOn w:val="27"/>
    <w:link w:val="84"/>
    <w:unhideWhenUsed/>
    <w:qFormat/>
    <w:uiPriority w:val="0"/>
    <w:pPr>
      <w:ind w:firstLine="420" w:firstLineChars="200"/>
    </w:pPr>
    <w:rPr>
      <w:rFonts w:ascii="Calibri" w:hAnsi="Calibri" w:eastAsiaTheme="minorEastAsia" w:cstheme="minorBidi"/>
      <w:szCs w:val="22"/>
    </w:rPr>
  </w:style>
  <w:style w:type="table" w:styleId="63">
    <w:name w:val="Table Grid"/>
    <w:basedOn w:val="62"/>
    <w:qFormat/>
    <w:uiPriority w:val="9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Calibri" w:hAnsi="Calibri"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0"/>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qFormat/>
    <w:uiPriority w:val="0"/>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NormalCharacter"/>
    <w:qFormat/>
    <w:uiPriority w:val="0"/>
    <w:rPr>
      <w:rFonts w:ascii="Times New Roman" w:hAnsi="Times New Roman" w:eastAsia="宋体"/>
    </w:rPr>
  </w:style>
  <w:style w:type="character" w:customStyle="1" w:styleId="78">
    <w:name w:val="纯文本 Char"/>
    <w:link w:val="35"/>
    <w:qFormat/>
    <w:uiPriority w:val="0"/>
    <w:rPr>
      <w:rFonts w:ascii="宋体" w:hAnsi="Courier New"/>
    </w:rPr>
  </w:style>
  <w:style w:type="character" w:customStyle="1" w:styleId="79">
    <w:name w:val="标题 Char1"/>
    <w:link w:val="58"/>
    <w:qFormat/>
    <w:uiPriority w:val="1"/>
    <w:rPr>
      <w:rFonts w:ascii="Arial" w:hAnsi="Arial" w:cs="Arial"/>
      <w:b/>
      <w:bCs/>
      <w:sz w:val="32"/>
      <w:szCs w:val="32"/>
    </w:rPr>
  </w:style>
  <w:style w:type="character" w:customStyle="1" w:styleId="80">
    <w:name w:val="标题 Char"/>
    <w:basedOn w:val="66"/>
    <w:qFormat/>
    <w:uiPriority w:val="1"/>
    <w:rPr>
      <w:rFonts w:eastAsia="宋体" w:asciiTheme="majorHAnsi" w:hAnsiTheme="majorHAnsi" w:cstheme="majorBidi"/>
      <w:b/>
      <w:bCs/>
      <w:sz w:val="32"/>
      <w:szCs w:val="32"/>
    </w:rPr>
  </w:style>
  <w:style w:type="character" w:customStyle="1" w:styleId="81">
    <w:name w:val="纯文本 Char1"/>
    <w:basedOn w:val="66"/>
    <w:qFormat/>
    <w:uiPriority w:val="0"/>
    <w:rPr>
      <w:rFonts w:ascii="宋体" w:hAnsi="Courier New" w:eastAsia="宋体" w:cs="Courier New"/>
      <w:szCs w:val="21"/>
    </w:rPr>
  </w:style>
  <w:style w:type="paragraph" w:customStyle="1" w:styleId="82">
    <w:name w:val="列出段落1"/>
    <w:basedOn w:val="1"/>
    <w:link w:val="656"/>
    <w:qFormat/>
    <w:uiPriority w:val="0"/>
    <w:pPr>
      <w:ind w:firstLine="420" w:firstLineChars="200"/>
    </w:pPr>
    <w:rPr>
      <w:szCs w:val="24"/>
    </w:rPr>
  </w:style>
  <w:style w:type="paragraph" w:customStyle="1" w:styleId="83">
    <w:name w:val="列出段落111"/>
    <w:basedOn w:val="1"/>
    <w:qFormat/>
    <w:uiPriority w:val="99"/>
    <w:pPr>
      <w:ind w:firstLine="420" w:firstLineChars="200"/>
    </w:pPr>
    <w:rPr>
      <w:rFonts w:ascii="Calibri" w:hAnsi="Calibri"/>
      <w:szCs w:val="22"/>
    </w:rPr>
  </w:style>
  <w:style w:type="character" w:customStyle="1" w:styleId="84">
    <w:name w:val="正文首行缩进 2 Char"/>
    <w:link w:val="61"/>
    <w:qFormat/>
    <w:uiPriority w:val="99"/>
    <w:rPr>
      <w:rFonts w:ascii="Calibri" w:hAnsi="Calibri"/>
    </w:rPr>
  </w:style>
  <w:style w:type="character" w:customStyle="1" w:styleId="85">
    <w:name w:val="正文文本缩进 Char"/>
    <w:basedOn w:val="66"/>
    <w:link w:val="27"/>
    <w:qFormat/>
    <w:uiPriority w:val="99"/>
    <w:rPr>
      <w:rFonts w:ascii="Times New Roman" w:hAnsi="Times New Roman" w:eastAsia="宋体" w:cs="Times New Roman"/>
      <w:szCs w:val="20"/>
    </w:rPr>
  </w:style>
  <w:style w:type="character" w:customStyle="1" w:styleId="86">
    <w:name w:val="正文首行缩进 2 Char1"/>
    <w:basedOn w:val="85"/>
    <w:qFormat/>
    <w:uiPriority w:val="99"/>
    <w:rPr>
      <w:rFonts w:ascii="Times New Roman" w:hAnsi="Times New Roman" w:eastAsia="宋体" w:cs="Times New Roman"/>
      <w:szCs w:val="20"/>
    </w:rPr>
  </w:style>
  <w:style w:type="paragraph" w:customStyle="1" w:styleId="87">
    <w:name w:val="正文1"/>
    <w:link w:val="958"/>
    <w:qFormat/>
    <w:uiPriority w:val="0"/>
    <w:pPr>
      <w:jc w:val="both"/>
    </w:pPr>
    <w:rPr>
      <w:rFonts w:ascii="Times New Roman" w:hAnsi="Times New Roman" w:eastAsia="宋体" w:cs="Times New Roman"/>
      <w:kern w:val="2"/>
      <w:sz w:val="21"/>
      <w:szCs w:val="21"/>
      <w:lang w:val="en-US" w:eastAsia="zh-CN" w:bidi="ar-SA"/>
    </w:rPr>
  </w:style>
  <w:style w:type="character" w:customStyle="1" w:styleId="88">
    <w:name w:val="标题 1 Char"/>
    <w:basedOn w:val="66"/>
    <w:link w:val="4"/>
    <w:qFormat/>
    <w:uiPriority w:val="9"/>
    <w:rPr>
      <w:rFonts w:ascii="宋体" w:hAnsi="Calibri" w:eastAsia="宋体" w:cs="Times New Roman"/>
      <w:b/>
      <w:kern w:val="44"/>
      <w:sz w:val="32"/>
      <w:szCs w:val="20"/>
    </w:rPr>
  </w:style>
  <w:style w:type="character" w:customStyle="1" w:styleId="89">
    <w:name w:val="标题 2 Char"/>
    <w:basedOn w:val="66"/>
    <w:qFormat/>
    <w:uiPriority w:val="9"/>
    <w:rPr>
      <w:rFonts w:asciiTheme="majorHAnsi" w:hAnsiTheme="majorHAnsi" w:eastAsiaTheme="majorEastAsia" w:cstheme="majorBidi"/>
      <w:b/>
      <w:bCs/>
      <w:sz w:val="32"/>
      <w:szCs w:val="32"/>
    </w:rPr>
  </w:style>
  <w:style w:type="character" w:customStyle="1" w:styleId="90">
    <w:name w:val="标题 3 Char"/>
    <w:basedOn w:val="66"/>
    <w:qFormat/>
    <w:uiPriority w:val="9"/>
    <w:rPr>
      <w:rFonts w:ascii="Times New Roman" w:hAnsi="Times New Roman" w:eastAsia="宋体" w:cs="Times New Roman"/>
      <w:b/>
      <w:bCs/>
      <w:sz w:val="32"/>
      <w:szCs w:val="32"/>
    </w:rPr>
  </w:style>
  <w:style w:type="character" w:customStyle="1" w:styleId="91">
    <w:name w:val="标题 4 Char"/>
    <w:basedOn w:val="66"/>
    <w:link w:val="7"/>
    <w:qFormat/>
    <w:uiPriority w:val="9"/>
    <w:rPr>
      <w:rFonts w:ascii="Arial" w:hAnsi="Arial" w:eastAsia="黑体" w:cs="Times New Roman"/>
      <w:b/>
      <w:kern w:val="0"/>
      <w:sz w:val="28"/>
      <w:szCs w:val="20"/>
    </w:rPr>
  </w:style>
  <w:style w:type="character" w:customStyle="1" w:styleId="92">
    <w:name w:val="标题 5 Char"/>
    <w:basedOn w:val="66"/>
    <w:link w:val="8"/>
    <w:qFormat/>
    <w:uiPriority w:val="9"/>
    <w:rPr>
      <w:rFonts w:ascii="Calibri" w:hAnsi="Calibri" w:eastAsia="宋体" w:cs="Times New Roman"/>
      <w:b/>
      <w:kern w:val="0"/>
      <w:sz w:val="28"/>
      <w:szCs w:val="20"/>
    </w:rPr>
  </w:style>
  <w:style w:type="character" w:customStyle="1" w:styleId="93">
    <w:name w:val="标题 6 Char"/>
    <w:basedOn w:val="66"/>
    <w:link w:val="9"/>
    <w:qFormat/>
    <w:uiPriority w:val="9"/>
    <w:rPr>
      <w:rFonts w:ascii="Arial" w:hAnsi="Arial" w:eastAsia="黑体" w:cs="Times New Roman"/>
      <w:b/>
      <w:kern w:val="0"/>
      <w:sz w:val="24"/>
      <w:szCs w:val="20"/>
    </w:rPr>
  </w:style>
  <w:style w:type="character" w:customStyle="1" w:styleId="94">
    <w:name w:val="标题 7 Char"/>
    <w:basedOn w:val="66"/>
    <w:link w:val="10"/>
    <w:qFormat/>
    <w:uiPriority w:val="9"/>
    <w:rPr>
      <w:rFonts w:ascii="Calibri" w:hAnsi="Calibri" w:eastAsia="宋体" w:cs="Times New Roman"/>
      <w:b/>
      <w:kern w:val="0"/>
      <w:sz w:val="24"/>
      <w:szCs w:val="20"/>
    </w:rPr>
  </w:style>
  <w:style w:type="character" w:customStyle="1" w:styleId="95">
    <w:name w:val="标题 8 Char"/>
    <w:basedOn w:val="66"/>
    <w:link w:val="11"/>
    <w:qFormat/>
    <w:uiPriority w:val="9"/>
    <w:rPr>
      <w:rFonts w:ascii="Arial" w:hAnsi="Arial" w:eastAsia="黑体" w:cs="Times New Roman"/>
      <w:kern w:val="0"/>
      <w:sz w:val="24"/>
      <w:szCs w:val="20"/>
    </w:rPr>
  </w:style>
  <w:style w:type="character" w:customStyle="1" w:styleId="96">
    <w:name w:val="标题 9 Char"/>
    <w:basedOn w:val="66"/>
    <w:link w:val="12"/>
    <w:qFormat/>
    <w:uiPriority w:val="0"/>
    <w:rPr>
      <w:rFonts w:ascii="Arial" w:hAnsi="Arial" w:eastAsia="黑体" w:cs="Times New Roman"/>
      <w:kern w:val="0"/>
      <w:szCs w:val="20"/>
    </w:rPr>
  </w:style>
  <w:style w:type="character" w:customStyle="1" w:styleId="97">
    <w:name w:val="文档结构图 Char"/>
    <w:basedOn w:val="66"/>
    <w:link w:val="20"/>
    <w:qFormat/>
    <w:uiPriority w:val="0"/>
    <w:rPr>
      <w:rFonts w:ascii="Calibri" w:hAnsi="Calibri" w:eastAsia="宋体" w:cs="Times New Roman"/>
      <w:szCs w:val="24"/>
      <w:shd w:val="clear" w:color="auto" w:fill="000080"/>
    </w:rPr>
  </w:style>
  <w:style w:type="character" w:customStyle="1" w:styleId="98">
    <w:name w:val="批注文字 Char"/>
    <w:basedOn w:val="66"/>
    <w:qFormat/>
    <w:uiPriority w:val="99"/>
    <w:rPr>
      <w:rFonts w:ascii="Times New Roman" w:hAnsi="Times New Roman" w:eastAsia="宋体" w:cs="Times New Roman"/>
      <w:szCs w:val="20"/>
    </w:rPr>
  </w:style>
  <w:style w:type="character" w:customStyle="1" w:styleId="99">
    <w:name w:val="正文文本 3 Char"/>
    <w:basedOn w:val="66"/>
    <w:link w:val="24"/>
    <w:qFormat/>
    <w:uiPriority w:val="0"/>
    <w:rPr>
      <w:rFonts w:ascii="Calibri" w:hAnsi="Calibri" w:eastAsia="宋体" w:cs="Times New Roman"/>
      <w:sz w:val="16"/>
      <w:szCs w:val="16"/>
    </w:rPr>
  </w:style>
  <w:style w:type="character" w:customStyle="1" w:styleId="100">
    <w:name w:val="正文文本 Char"/>
    <w:basedOn w:val="66"/>
    <w:link w:val="26"/>
    <w:qFormat/>
    <w:uiPriority w:val="0"/>
    <w:rPr>
      <w:rFonts w:ascii="宋体" w:hAnsi="宋体" w:eastAsia="宋体" w:cs="Times New Roman"/>
      <w:sz w:val="24"/>
      <w:szCs w:val="24"/>
    </w:rPr>
  </w:style>
  <w:style w:type="character" w:customStyle="1" w:styleId="101">
    <w:name w:val="日期 Char"/>
    <w:basedOn w:val="66"/>
    <w:link w:val="37"/>
    <w:qFormat/>
    <w:uiPriority w:val="1"/>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副标题 Char"/>
    <w:basedOn w:val="66"/>
    <w:link w:val="44"/>
    <w:qFormat/>
    <w:uiPriority w:val="99"/>
    <w:rPr>
      <w:rFonts w:ascii="Cambria" w:hAnsi="Cambria" w:cs="Times New Roman"/>
      <w:b/>
      <w:bCs/>
      <w:kern w:val="28"/>
      <w:sz w:val="32"/>
      <w:szCs w:val="32"/>
    </w:rPr>
  </w:style>
  <w:style w:type="character" w:customStyle="1" w:styleId="105">
    <w:name w:val="正文文本缩进 3 Char"/>
    <w:basedOn w:val="66"/>
    <w:link w:val="49"/>
    <w:qFormat/>
    <w:uiPriority w:val="0"/>
    <w:rPr>
      <w:rFonts w:ascii="宋体" w:hAnsi="Calibri" w:eastAsia="宋体" w:cs="Times New Roman"/>
      <w:kern w:val="0"/>
      <w:sz w:val="24"/>
      <w:szCs w:val="20"/>
    </w:rPr>
  </w:style>
  <w:style w:type="character" w:customStyle="1" w:styleId="106">
    <w:name w:val="HTML 预设格式 Char"/>
    <w:basedOn w:val="66"/>
    <w:link w:val="55"/>
    <w:qFormat/>
    <w:uiPriority w:val="99"/>
    <w:rPr>
      <w:rFonts w:ascii="宋体" w:hAnsi="宋体" w:eastAsia="宋体" w:cs="宋体"/>
      <w:kern w:val="0"/>
      <w:sz w:val="24"/>
      <w:szCs w:val="24"/>
    </w:rPr>
  </w:style>
  <w:style w:type="character" w:customStyle="1" w:styleId="107">
    <w:name w:val="批注主题 Char"/>
    <w:basedOn w:val="98"/>
    <w:link w:val="59"/>
    <w:qFormat/>
    <w:uiPriority w:val="1"/>
    <w:rPr>
      <w:rFonts w:ascii="Calibri" w:hAnsi="Calibri" w:eastAsia="宋体" w:cs="Times New Roman"/>
      <w:b/>
      <w:bCs/>
      <w:szCs w:val="24"/>
    </w:rPr>
  </w:style>
  <w:style w:type="character" w:customStyle="1" w:styleId="108">
    <w:name w:val="正文首行缩进 Char"/>
    <w:basedOn w:val="100"/>
    <w:qFormat/>
    <w:uiPriority w:val="99"/>
    <w:rPr>
      <w:rFonts w:ascii="宋体" w:hAnsi="宋体" w:eastAsia="宋体" w:cs="Times New Roman"/>
      <w:sz w:val="24"/>
      <w:szCs w:val="24"/>
    </w:rPr>
  </w:style>
  <w:style w:type="character" w:customStyle="1" w:styleId="109">
    <w:name w:val="正文缩进 Char1"/>
    <w:link w:val="2"/>
    <w:qFormat/>
    <w:uiPriority w:val="0"/>
    <w:rPr>
      <w:rFonts w:ascii="宋体" w:hAnsi="Calibri" w:eastAsia="宋体" w:cs="Times New Roman"/>
      <w:sz w:val="24"/>
      <w:szCs w:val="24"/>
    </w:rPr>
  </w:style>
  <w:style w:type="character" w:customStyle="1" w:styleId="110">
    <w:name w:val="标题 2 Char1"/>
    <w:link w:val="5"/>
    <w:qFormat/>
    <w:uiPriority w:val="9"/>
    <w:rPr>
      <w:rFonts w:ascii="Arial" w:hAnsi="Arial" w:eastAsia="黑体" w:cs="Times New Roman"/>
      <w:b/>
      <w:kern w:val="0"/>
      <w:sz w:val="30"/>
      <w:szCs w:val="20"/>
    </w:rPr>
  </w:style>
  <w:style w:type="character" w:customStyle="1" w:styleId="111">
    <w:name w:val="标题 3 Char1"/>
    <w:link w:val="6"/>
    <w:qFormat/>
    <w:uiPriority w:val="9"/>
    <w:rPr>
      <w:rFonts w:ascii="宋体" w:hAnsi="Calibri" w:eastAsia="宋体" w:cs="Times New Roman"/>
      <w:b/>
      <w:kern w:val="0"/>
      <w:sz w:val="24"/>
      <w:szCs w:val="20"/>
      <w:u w:val="single"/>
    </w:rPr>
  </w:style>
  <w:style w:type="character" w:customStyle="1" w:styleId="112">
    <w:name w:val="批注文字 Char1"/>
    <w:link w:val="22"/>
    <w:qFormat/>
    <w:uiPriority w:val="0"/>
    <w:rPr>
      <w:rFonts w:ascii="Calibri" w:hAnsi="Calibri" w:eastAsia="宋体" w:cs="Times New Roman"/>
      <w:szCs w:val="24"/>
    </w:rPr>
  </w:style>
  <w:style w:type="character" w:customStyle="1" w:styleId="113">
    <w:name w:val="正文小标题 Char"/>
    <w:link w:val="114"/>
    <w:qFormat/>
    <w:uiPriority w:val="0"/>
    <w:rPr>
      <w:rFonts w:ascii="宋体" w:hAnsi="宋体"/>
      <w:b/>
      <w:i/>
      <w:color w:val="FF0000"/>
      <w:sz w:val="24"/>
    </w:rPr>
  </w:style>
  <w:style w:type="paragraph" w:customStyle="1" w:styleId="114">
    <w:name w:val="正文小标题"/>
    <w:basedOn w:val="1"/>
    <w:next w:val="2"/>
    <w:link w:val="113"/>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5">
    <w:name w:val="标题 Char2"/>
    <w:qFormat/>
    <w:locked/>
    <w:uiPriority w:val="0"/>
    <w:rPr>
      <w:rFonts w:ascii="Arial" w:hAnsi="Arial" w:eastAsia="宋体" w:cs="Arial"/>
      <w:b/>
      <w:bCs/>
      <w:sz w:val="32"/>
      <w:szCs w:val="32"/>
    </w:rPr>
  </w:style>
  <w:style w:type="character" w:customStyle="1" w:styleId="116">
    <w:name w:val="title4"/>
    <w:qFormat/>
    <w:uiPriority w:val="0"/>
    <w:rPr>
      <w:b/>
      <w:bCs/>
      <w:color w:val="1D87B3"/>
      <w:sz w:val="15"/>
      <w:szCs w:val="15"/>
    </w:rPr>
  </w:style>
  <w:style w:type="character" w:customStyle="1" w:styleId="117">
    <w:name w:val="列出段落 Char1"/>
    <w:link w:val="118"/>
    <w:qFormat/>
    <w:uiPriority w:val="34"/>
    <w:rPr>
      <w:rFonts w:ascii="Calibri" w:hAnsi="Calibri" w:eastAsia="宋体"/>
    </w:rPr>
  </w:style>
  <w:style w:type="paragraph" w:styleId="118">
    <w:name w:val="List Paragraph"/>
    <w:basedOn w:val="1"/>
    <w:link w:val="117"/>
    <w:qFormat/>
    <w:uiPriority w:val="34"/>
    <w:pPr>
      <w:ind w:firstLine="420" w:firstLineChars="200"/>
    </w:pPr>
    <w:rPr>
      <w:rFonts w:ascii="Calibri" w:hAnsi="Calibri" w:cstheme="minorBidi"/>
      <w:szCs w:val="22"/>
    </w:rPr>
  </w:style>
  <w:style w:type="character" w:customStyle="1" w:styleId="119">
    <w:name w:val="chanpin拷贝"/>
    <w:qFormat/>
    <w:uiPriority w:val="0"/>
  </w:style>
  <w:style w:type="character" w:customStyle="1" w:styleId="120">
    <w:name w:val="c21"/>
    <w:qFormat/>
    <w:uiPriority w:val="0"/>
    <w:rPr>
      <w:rFonts w:hint="default" w:ascii="ˎ̥" w:hAnsi="ˎ̥"/>
      <w:color w:val="000000"/>
      <w:sz w:val="20"/>
      <w:szCs w:val="20"/>
      <w:u w:val="none"/>
    </w:rPr>
  </w:style>
  <w:style w:type="character" w:customStyle="1" w:styleId="121">
    <w:name w:val="txt"/>
    <w:qFormat/>
    <w:uiPriority w:val="0"/>
  </w:style>
  <w:style w:type="character" w:customStyle="1" w:styleId="122">
    <w:name w:val="正文缩进 Char Char"/>
    <w:link w:val="123"/>
    <w:qFormat/>
    <w:uiPriority w:val="0"/>
    <w:rPr>
      <w:rFonts w:ascii="宋体" w:eastAsia="宋体"/>
      <w:snapToGrid w:val="0"/>
      <w:color w:val="000000"/>
      <w:kern w:val="28"/>
      <w:sz w:val="28"/>
    </w:rPr>
  </w:style>
  <w:style w:type="paragraph" w:customStyle="1" w:styleId="123">
    <w:name w:val="正文缩进1"/>
    <w:basedOn w:val="1"/>
    <w:link w:val="122"/>
    <w:qFormat/>
    <w:uiPriority w:val="99"/>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4">
    <w:name w:val="正文缩进 Char"/>
    <w:qFormat/>
    <w:uiPriority w:val="0"/>
    <w:rPr>
      <w:rFonts w:ascii="宋体" w:eastAsia="宋体"/>
      <w:kern w:val="2"/>
      <w:sz w:val="24"/>
      <w:szCs w:val="24"/>
      <w:lang w:val="en-US" w:eastAsia="zh-CN" w:bidi="ar-SA"/>
    </w:rPr>
  </w:style>
  <w:style w:type="character" w:customStyle="1" w:styleId="125">
    <w:name w:val="批注文字 字符"/>
    <w:qFormat/>
    <w:uiPriority w:val="99"/>
    <w:rPr>
      <w:rFonts w:ascii="Times New Roman" w:hAnsi="Times New Roman" w:eastAsia="宋体" w:cs="Times New Roman"/>
      <w:sz w:val="24"/>
      <w:lang w:val="en-US" w:eastAsia="zh-CN" w:bidi="ar-SA"/>
    </w:rPr>
  </w:style>
  <w:style w:type="character" w:customStyle="1" w:styleId="126">
    <w:name w:val="页脚 Char1"/>
    <w:qFormat/>
    <w:uiPriority w:val="99"/>
    <w:rPr>
      <w:rFonts w:ascii="宋体" w:eastAsia="宋体"/>
      <w:sz w:val="18"/>
      <w:lang w:val="en-US" w:eastAsia="zh-CN" w:bidi="ar-SA"/>
    </w:rPr>
  </w:style>
  <w:style w:type="character" w:customStyle="1" w:styleId="127">
    <w:name w:val="street-address"/>
    <w:qFormat/>
    <w:uiPriority w:val="0"/>
  </w:style>
  <w:style w:type="character" w:customStyle="1" w:styleId="128">
    <w:name w:val="bjh-p"/>
    <w:qFormat/>
    <w:uiPriority w:val="0"/>
  </w:style>
  <w:style w:type="character" w:customStyle="1" w:styleId="129">
    <w:name w:val="正文文本缩进 Char1"/>
    <w:link w:val="130"/>
    <w:qFormat/>
    <w:uiPriority w:val="99"/>
    <w:rPr>
      <w:rFonts w:ascii="宋体" w:hAnsi="宋体" w:eastAsia="宋体"/>
      <w:sz w:val="24"/>
      <w:szCs w:val="24"/>
    </w:rPr>
  </w:style>
  <w:style w:type="paragraph" w:customStyle="1" w:styleId="130">
    <w:name w:val="正文文本缩进1"/>
    <w:basedOn w:val="1"/>
    <w:link w:val="129"/>
    <w:qFormat/>
    <w:uiPriority w:val="0"/>
    <w:pPr>
      <w:spacing w:line="480" w:lineRule="exact"/>
      <w:ind w:firstLine="480" w:firstLineChars="200"/>
    </w:pPr>
    <w:rPr>
      <w:rFonts w:ascii="宋体" w:hAnsi="宋体" w:cstheme="minorBidi"/>
      <w:sz w:val="24"/>
      <w:szCs w:val="24"/>
    </w:rPr>
  </w:style>
  <w:style w:type="character" w:customStyle="1" w:styleId="131">
    <w:name w:val="正文文本缩进 Char2"/>
    <w:qFormat/>
    <w:uiPriority w:val="0"/>
    <w:rPr>
      <w:rFonts w:eastAsia="宋体"/>
      <w:kern w:val="2"/>
      <w:sz w:val="24"/>
      <w:szCs w:val="24"/>
      <w:lang w:val="en-US" w:eastAsia="zh-CN" w:bidi="ar-SA"/>
    </w:rPr>
  </w:style>
  <w:style w:type="character" w:customStyle="1" w:styleId="132">
    <w:name w:val="black1"/>
    <w:qFormat/>
    <w:uiPriority w:val="0"/>
    <w:rPr>
      <w:color w:val="000000"/>
    </w:rPr>
  </w:style>
  <w:style w:type="character" w:customStyle="1" w:styleId="133">
    <w:name w:val="页眉 Char1"/>
    <w:qFormat/>
    <w:uiPriority w:val="99"/>
    <w:rPr>
      <w:rFonts w:eastAsia="宋体"/>
      <w:kern w:val="2"/>
      <w:sz w:val="18"/>
      <w:szCs w:val="18"/>
      <w:lang w:val="en-US" w:eastAsia="zh-CN" w:bidi="ar-SA"/>
    </w:rPr>
  </w:style>
  <w:style w:type="character" w:customStyle="1" w:styleId="134">
    <w:name w:val="注释 Char"/>
    <w:link w:val="135"/>
    <w:qFormat/>
    <w:uiPriority w:val="0"/>
    <w:rPr>
      <w:rFonts w:ascii="宋体" w:hAnsi="宋体"/>
      <w:szCs w:val="21"/>
    </w:rPr>
  </w:style>
  <w:style w:type="paragraph" w:customStyle="1" w:styleId="135">
    <w:name w:val="注释"/>
    <w:basedOn w:val="1"/>
    <w:link w:val="134"/>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6">
    <w:name w:val="Char Char11"/>
    <w:qFormat/>
    <w:uiPriority w:val="0"/>
    <w:rPr>
      <w:rFonts w:ascii="宋体" w:eastAsia="宋体"/>
      <w:b/>
      <w:sz w:val="24"/>
      <w:u w:val="single"/>
      <w:lang w:val="en-US" w:eastAsia="zh-CN" w:bidi="ar-SA"/>
    </w:rPr>
  </w:style>
  <w:style w:type="character" w:customStyle="1" w:styleId="137">
    <w:name w:val="纯文本 字符"/>
    <w:qFormat/>
    <w:uiPriority w:val="0"/>
    <w:rPr>
      <w:rFonts w:ascii="宋体" w:hAnsi="Courier New" w:eastAsia="宋体" w:cs="Times New Roman"/>
      <w:kern w:val="2"/>
      <w:sz w:val="21"/>
      <w:szCs w:val="21"/>
      <w:lang w:val="en-US" w:eastAsia="zh-CN" w:bidi="ar-SA"/>
    </w:rPr>
  </w:style>
  <w:style w:type="character" w:customStyle="1" w:styleId="138">
    <w:name w:val="标题 3 Char Char"/>
    <w:qFormat/>
    <w:uiPriority w:val="0"/>
    <w:rPr>
      <w:rFonts w:eastAsia="宋体"/>
      <w:b/>
      <w:bCs/>
      <w:kern w:val="2"/>
      <w:sz w:val="32"/>
      <w:szCs w:val="32"/>
      <w:lang w:val="en-US" w:eastAsia="zh-CN" w:bidi="ar-SA"/>
    </w:rPr>
  </w:style>
  <w:style w:type="character" w:customStyle="1" w:styleId="139">
    <w:name w:val="正文大标题 Char"/>
    <w:link w:val="140"/>
    <w:qFormat/>
    <w:uiPriority w:val="0"/>
    <w:rPr>
      <w:rFonts w:ascii="宋体" w:hAnsi="宋体"/>
      <w:b/>
      <w:color w:val="000000"/>
      <w:sz w:val="28"/>
      <w:szCs w:val="21"/>
    </w:rPr>
  </w:style>
  <w:style w:type="paragraph" w:customStyle="1" w:styleId="140">
    <w:name w:val="正文大标题"/>
    <w:basedOn w:val="114"/>
    <w:next w:val="2"/>
    <w:link w:val="139"/>
    <w:qFormat/>
    <w:uiPriority w:val="0"/>
    <w:pPr>
      <w:jc w:val="center"/>
    </w:pPr>
    <w:rPr>
      <w:i w:val="0"/>
      <w:color w:val="000000"/>
      <w:sz w:val="28"/>
      <w:szCs w:val="21"/>
    </w:rPr>
  </w:style>
  <w:style w:type="character" w:customStyle="1" w:styleId="141">
    <w:name w:val="apple-style-span"/>
    <w:qFormat/>
    <w:uiPriority w:val="0"/>
    <w:rPr>
      <w:rFonts w:cs="Times New Roman"/>
    </w:rPr>
  </w:style>
  <w:style w:type="character" w:customStyle="1" w:styleId="142">
    <w:name w:val="正文格式 Char"/>
    <w:link w:val="143"/>
    <w:qFormat/>
    <w:locked/>
    <w:uiPriority w:val="0"/>
    <w:rPr>
      <w:rFonts w:ascii="宋体" w:hAnsi="宋体"/>
      <w:sz w:val="24"/>
      <w:szCs w:val="24"/>
      <w:lang w:val="en-GB"/>
    </w:rPr>
  </w:style>
  <w:style w:type="paragraph" w:customStyle="1" w:styleId="143">
    <w:name w:val="正文格式"/>
    <w:basedOn w:val="1"/>
    <w:link w:val="142"/>
    <w:qFormat/>
    <w:uiPriority w:val="0"/>
    <w:pPr>
      <w:spacing w:beforeLines="50" w:line="360" w:lineRule="auto"/>
      <w:ind w:firstLine="480" w:firstLineChars="200"/>
    </w:pPr>
    <w:rPr>
      <w:rFonts w:ascii="宋体" w:hAnsi="宋体" w:eastAsiaTheme="minorEastAsia" w:cstheme="minorBidi"/>
      <w:sz w:val="24"/>
      <w:szCs w:val="24"/>
      <w:lang w:val="en-GB"/>
    </w:rPr>
  </w:style>
  <w:style w:type="character" w:customStyle="1" w:styleId="144">
    <w:name w:val="正文表格 Char"/>
    <w:link w:val="145"/>
    <w:qFormat/>
    <w:uiPriority w:val="0"/>
    <w:rPr>
      <w:rFonts w:ascii="宋体" w:hAnsi="宋体"/>
      <w:color w:val="000000"/>
      <w:szCs w:val="21"/>
    </w:rPr>
  </w:style>
  <w:style w:type="paragraph" w:customStyle="1" w:styleId="145">
    <w:name w:val="正文表格"/>
    <w:basedOn w:val="1"/>
    <w:link w:val="144"/>
    <w:qFormat/>
    <w:uiPriority w:val="0"/>
    <w:pPr>
      <w:adjustRightInd w:val="0"/>
      <w:snapToGrid w:val="0"/>
      <w:jc w:val="left"/>
    </w:pPr>
    <w:rPr>
      <w:rFonts w:ascii="宋体" w:hAnsi="宋体" w:eastAsiaTheme="minorEastAsia" w:cstheme="minorBidi"/>
      <w:color w:val="000000"/>
      <w:szCs w:val="21"/>
    </w:rPr>
  </w:style>
  <w:style w:type="character" w:customStyle="1" w:styleId="146">
    <w:name w:val="普通文字1 Char1"/>
    <w:qFormat/>
    <w:uiPriority w:val="0"/>
    <w:rPr>
      <w:rFonts w:ascii="宋体" w:hAnsi="Courier New" w:eastAsia="宋体"/>
      <w:kern w:val="2"/>
      <w:sz w:val="21"/>
      <w:lang w:val="en-US" w:eastAsia="zh-CN" w:bidi="ar-SA"/>
    </w:rPr>
  </w:style>
  <w:style w:type="character" w:customStyle="1" w:styleId="147">
    <w:name w:val="chanpin1"/>
    <w:qFormat/>
    <w:uiPriority w:val="0"/>
    <w:rPr>
      <w:rFonts w:hint="default" w:ascii="ˎ̥" w:hAnsi="ˎ̥"/>
      <w:color w:val="000000"/>
      <w:sz w:val="20"/>
      <w:szCs w:val="20"/>
      <w:u w:val="none"/>
    </w:rPr>
  </w:style>
  <w:style w:type="character" w:customStyle="1" w:styleId="148">
    <w:name w:val="locality"/>
    <w:qFormat/>
    <w:uiPriority w:val="0"/>
  </w:style>
  <w:style w:type="character" w:customStyle="1" w:styleId="149">
    <w:name w:val="中等深浅网格 1 - 强调文字颜色 2 Char"/>
    <w:link w:val="150"/>
    <w:qFormat/>
    <w:uiPriority w:val="0"/>
    <w:rPr>
      <w:szCs w:val="24"/>
      <w:lang w:val="zh-CN"/>
    </w:rPr>
  </w:style>
  <w:style w:type="paragraph" w:customStyle="1" w:styleId="150">
    <w:name w:val="1"/>
    <w:link w:val="149"/>
    <w:qFormat/>
    <w:uiPriority w:val="0"/>
    <w:rPr>
      <w:rFonts w:asciiTheme="minorHAnsi" w:hAnsiTheme="minorHAnsi" w:eastAsiaTheme="minorEastAsia" w:cstheme="minorBidi"/>
      <w:kern w:val="2"/>
      <w:sz w:val="21"/>
      <w:szCs w:val="24"/>
      <w:lang w:val="zh-CN" w:eastAsia="zh-CN" w:bidi="ar-SA"/>
    </w:rPr>
  </w:style>
  <w:style w:type="character" w:customStyle="1" w:styleId="151">
    <w:name w:val="段1 Char"/>
    <w:qFormat/>
    <w:uiPriority w:val="0"/>
    <w:rPr>
      <w:rFonts w:ascii="宋体" w:eastAsia="宋体"/>
      <w:sz w:val="24"/>
      <w:lang w:val="en-US" w:eastAsia="zh-CN" w:bidi="ar-SA"/>
    </w:rPr>
  </w:style>
  <w:style w:type="character" w:customStyle="1" w:styleId="152">
    <w:name w:val="列出段落 Char"/>
    <w:link w:val="153"/>
    <w:qFormat/>
    <w:uiPriority w:val="34"/>
    <w:rPr>
      <w:rFonts w:ascii="Calibri" w:hAnsi="Calibri" w:eastAsia="宋体"/>
      <w:kern w:val="2"/>
      <w:sz w:val="21"/>
      <w:szCs w:val="22"/>
      <w:lang w:val="en-US" w:eastAsia="zh-CN" w:bidi="ar-SA"/>
    </w:rPr>
  </w:style>
  <w:style w:type="paragraph" w:customStyle="1" w:styleId="153">
    <w:name w:val="_Style 444"/>
    <w:basedOn w:val="1"/>
    <w:next w:val="118"/>
    <w:link w:val="152"/>
    <w:qFormat/>
    <w:uiPriority w:val="34"/>
    <w:pPr>
      <w:spacing w:line="360" w:lineRule="auto"/>
      <w:ind w:firstLine="420" w:firstLineChars="200"/>
      <w:contextualSpacing/>
    </w:pPr>
    <w:rPr>
      <w:rFonts w:ascii="Calibri" w:hAnsi="Calibri" w:cstheme="minorBidi"/>
      <w:szCs w:val="22"/>
    </w:rPr>
  </w:style>
  <w:style w:type="character" w:customStyle="1" w:styleId="154">
    <w:name w:val="正文重点 Char"/>
    <w:link w:val="155"/>
    <w:qFormat/>
    <w:uiPriority w:val="0"/>
    <w:rPr>
      <w:b/>
      <w:sz w:val="24"/>
    </w:rPr>
  </w:style>
  <w:style w:type="paragraph" w:customStyle="1" w:styleId="155">
    <w:name w:val="正文重点"/>
    <w:basedOn w:val="1"/>
    <w:link w:val="154"/>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6">
    <w:name w:val="纯文本 字符1"/>
    <w:qFormat/>
    <w:uiPriority w:val="0"/>
    <w:rPr>
      <w:rFonts w:ascii="宋体" w:hAnsi="Courier New"/>
    </w:rPr>
  </w:style>
  <w:style w:type="character" w:customStyle="1" w:styleId="157">
    <w:name w:val="Char Char111"/>
    <w:qFormat/>
    <w:uiPriority w:val="0"/>
    <w:rPr>
      <w:rFonts w:ascii="宋体" w:eastAsia="宋体"/>
      <w:b/>
      <w:sz w:val="24"/>
      <w:u w:val="single"/>
      <w:lang w:val="en-US" w:eastAsia="zh-CN" w:bidi="ar-SA"/>
    </w:rPr>
  </w:style>
  <w:style w:type="character" w:customStyle="1" w:styleId="158">
    <w:name w:val="标题 2 Char Char"/>
    <w:qFormat/>
    <w:uiPriority w:val="0"/>
    <w:rPr>
      <w:rFonts w:ascii="Arial" w:hAnsi="Arial" w:eastAsia="黑体"/>
      <w:b/>
      <w:bCs/>
      <w:kern w:val="2"/>
      <w:sz w:val="32"/>
      <w:szCs w:val="32"/>
      <w:lang w:val="en-US" w:eastAsia="zh-CN" w:bidi="ar-SA"/>
    </w:rPr>
  </w:style>
  <w:style w:type="paragraph" w:customStyle="1" w:styleId="159">
    <w:name w:val="项目符号1"/>
    <w:basedOn w:val="160"/>
    <w:qFormat/>
    <w:uiPriority w:val="0"/>
    <w:pPr>
      <w:ind w:left="-25" w:firstLine="0"/>
    </w:pPr>
  </w:style>
  <w:style w:type="paragraph" w:customStyle="1" w:styleId="160">
    <w:name w:val="正文文本样式"/>
    <w:basedOn w:val="1"/>
    <w:qFormat/>
    <w:uiPriority w:val="0"/>
    <w:pPr>
      <w:spacing w:line="360" w:lineRule="auto"/>
      <w:ind w:firstLine="482"/>
    </w:pPr>
    <w:rPr>
      <w:rFonts w:ascii="Calibri" w:hAnsi="Calibri" w:cs="宋体"/>
      <w:sz w:val="24"/>
    </w:rPr>
  </w:style>
  <w:style w:type="paragraph" w:customStyle="1" w:styleId="161">
    <w:name w:val="Char1"/>
    <w:basedOn w:val="1"/>
    <w:qFormat/>
    <w:uiPriority w:val="0"/>
    <w:pPr>
      <w:tabs>
        <w:tab w:val="left" w:pos="360"/>
      </w:tabs>
    </w:pPr>
    <w:rPr>
      <w:rFonts w:ascii="Calibri" w:hAnsi="Calibri"/>
      <w:sz w:val="24"/>
      <w:szCs w:val="24"/>
    </w:rPr>
  </w:style>
  <w:style w:type="paragraph" w:customStyle="1" w:styleId="162">
    <w:name w:val="Char Char Char Char Char Char Char2"/>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6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rPr>
  </w:style>
  <w:style w:type="paragraph" w:customStyle="1" w:styleId="165">
    <w:name w:val="Char Char Char1 Char2"/>
    <w:basedOn w:val="1"/>
    <w:qFormat/>
    <w:uiPriority w:val="0"/>
    <w:rPr>
      <w:rFonts w:ascii="Tahoma" w:hAnsi="Tahoma"/>
      <w:sz w:val="24"/>
    </w:rPr>
  </w:style>
  <w:style w:type="paragraph" w:customStyle="1" w:styleId="166">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7">
    <w:name w:val="Char3 Char Char Char2"/>
    <w:basedOn w:val="1"/>
    <w:qFormat/>
    <w:uiPriority w:val="0"/>
    <w:rPr>
      <w:rFonts w:ascii="Tahoma" w:hAnsi="Tahoma"/>
      <w:sz w:val="24"/>
    </w:rPr>
  </w:style>
  <w:style w:type="paragraph" w:customStyle="1" w:styleId="168">
    <w:name w:val="标题1-附件"/>
    <w:basedOn w:val="4"/>
    <w:qFormat/>
    <w:uiPriority w:val="0"/>
    <w:pPr>
      <w:jc w:val="left"/>
    </w:pPr>
    <w:rPr>
      <w:sz w:val="24"/>
      <w:szCs w:val="24"/>
    </w:rPr>
  </w:style>
  <w:style w:type="paragraph" w:customStyle="1" w:styleId="169">
    <w:name w:val="四级条标题"/>
    <w:basedOn w:val="170"/>
    <w:next w:val="1"/>
    <w:qFormat/>
    <w:uiPriority w:val="99"/>
    <w:pPr>
      <w:numPr>
        <w:ilvl w:val="4"/>
      </w:numPr>
      <w:tabs>
        <w:tab w:val="left" w:pos="360"/>
        <w:tab w:val="left" w:pos="840"/>
      </w:tabs>
      <w:ind w:left="0" w:hanging="840"/>
      <w:outlineLvl w:val="4"/>
    </w:pPr>
  </w:style>
  <w:style w:type="paragraph" w:customStyle="1" w:styleId="170">
    <w:name w:val="三级条标题"/>
    <w:basedOn w:val="171"/>
    <w:next w:val="1"/>
    <w:qFormat/>
    <w:uiPriority w:val="99"/>
    <w:pPr>
      <w:numPr>
        <w:ilvl w:val="3"/>
        <w:numId w:val="8"/>
      </w:numPr>
      <w:tabs>
        <w:tab w:val="left" w:pos="360"/>
        <w:tab w:val="left" w:pos="840"/>
      </w:tabs>
      <w:ind w:left="0" w:hanging="840"/>
      <w:outlineLvl w:val="3"/>
    </w:pPr>
  </w:style>
  <w:style w:type="paragraph" w:customStyle="1" w:styleId="171">
    <w:name w:val="二级条标题"/>
    <w:basedOn w:val="172"/>
    <w:next w:val="1"/>
    <w:qFormat/>
    <w:uiPriority w:val="99"/>
    <w:pPr>
      <w:numPr>
        <w:ilvl w:val="0"/>
        <w:numId w:val="0"/>
      </w:numPr>
      <w:tabs>
        <w:tab w:val="left" w:pos="360"/>
        <w:tab w:val="left" w:pos="840"/>
      </w:tabs>
      <w:ind w:hanging="840"/>
      <w:outlineLvl w:val="2"/>
    </w:pPr>
    <w:rPr>
      <w:rFonts w:ascii="宋体" w:eastAsia="宋体"/>
      <w:b w:val="0"/>
    </w:rPr>
  </w:style>
  <w:style w:type="paragraph" w:customStyle="1" w:styleId="172">
    <w:name w:val="一级条标题"/>
    <w:basedOn w:val="173"/>
    <w:next w:val="1"/>
    <w:qFormat/>
    <w:uiPriority w:val="99"/>
    <w:pPr>
      <w:numPr>
        <w:ilvl w:val="1"/>
      </w:numPr>
      <w:tabs>
        <w:tab w:val="left" w:pos="360"/>
        <w:tab w:val="left" w:pos="840"/>
      </w:tabs>
      <w:ind w:left="0" w:hanging="840"/>
      <w:outlineLvl w:val="1"/>
    </w:pPr>
  </w:style>
  <w:style w:type="paragraph" w:customStyle="1" w:styleId="173">
    <w:name w:val="章标题"/>
    <w:next w:val="1"/>
    <w:qFormat/>
    <w:uiPriority w:val="99"/>
    <w:pPr>
      <w:numPr>
        <w:ilvl w:val="0"/>
        <w:numId w:val="8"/>
      </w:numPr>
      <w:spacing w:beforeLines="50" w:afterLines="50" w:line="460" w:lineRule="exact"/>
      <w:ind w:left="0"/>
      <w:jc w:val="both"/>
      <w:outlineLvl w:val="0"/>
    </w:pPr>
    <w:rPr>
      <w:rFonts w:ascii="黑体" w:hAnsi="Calibri" w:eastAsia="黑体" w:cs="Times New Roman"/>
      <w:b/>
      <w:kern w:val="0"/>
      <w:sz w:val="28"/>
      <w:szCs w:val="20"/>
      <w:lang w:val="en-US" w:eastAsia="zh-CN" w:bidi="ar-SA"/>
    </w:rPr>
  </w:style>
  <w:style w:type="paragraph" w:customStyle="1" w:styleId="174">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5">
    <w:name w:val="Char3 Char Char Char1"/>
    <w:basedOn w:val="1"/>
    <w:qFormat/>
    <w:uiPriority w:val="0"/>
    <w:rPr>
      <w:rFonts w:ascii="Tahoma" w:hAnsi="Tahoma"/>
      <w:sz w:val="24"/>
    </w:rPr>
  </w:style>
  <w:style w:type="paragraph" w:customStyle="1" w:styleId="176">
    <w:name w:val="font7"/>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177">
    <w:name w:val="正文列项_字母"/>
    <w:basedOn w:val="1"/>
    <w:qFormat/>
    <w:uiPriority w:val="0"/>
    <w:pPr>
      <w:numPr>
        <w:ilvl w:val="6"/>
        <w:numId w:val="8"/>
      </w:numPr>
      <w:tabs>
        <w:tab w:val="clear" w:pos="635"/>
      </w:tabs>
      <w:autoSpaceDE w:val="0"/>
      <w:autoSpaceDN w:val="0"/>
      <w:spacing w:line="460" w:lineRule="exact"/>
      <w:ind w:left="480" w:leftChars="300" w:hanging="180" w:hangingChars="180"/>
      <w:outlineLvl w:val="6"/>
    </w:pPr>
    <w:rPr>
      <w:rFonts w:ascii="宋体" w:hAnsi="Calibri"/>
      <w:kern w:val="0"/>
      <w:sz w:val="28"/>
    </w:rPr>
  </w:style>
  <w:style w:type="paragraph" w:customStyle="1" w:styleId="178">
    <w:name w:val="1名"/>
    <w:basedOn w:val="1"/>
    <w:qFormat/>
    <w:uiPriority w:val="0"/>
    <w:pPr>
      <w:numPr>
        <w:ilvl w:val="0"/>
        <w:numId w:val="9"/>
      </w:numPr>
      <w:spacing w:before="120"/>
    </w:pPr>
    <w:rPr>
      <w:rFonts w:ascii="宋体" w:hAnsi="Calibri"/>
      <w:sz w:val="28"/>
    </w:rPr>
  </w:style>
  <w:style w:type="paragraph" w:customStyle="1" w:styleId="179">
    <w:name w:val="Char Char Char1 Char1"/>
    <w:basedOn w:val="1"/>
    <w:qFormat/>
    <w:uiPriority w:val="0"/>
    <w:rPr>
      <w:rFonts w:ascii="Tahoma" w:hAnsi="Tahoma"/>
      <w:sz w:val="24"/>
    </w:rPr>
  </w:style>
  <w:style w:type="paragraph" w:customStyle="1" w:styleId="180">
    <w:name w:val="正文须知-3级"/>
    <w:basedOn w:val="1"/>
    <w:qFormat/>
    <w:uiPriority w:val="0"/>
    <w:pPr>
      <w:numPr>
        <w:ilvl w:val="2"/>
        <w:numId w:val="10"/>
      </w:numPr>
      <w:adjustRightInd w:val="0"/>
      <w:snapToGrid w:val="0"/>
      <w:spacing w:line="300" w:lineRule="auto"/>
      <w:ind w:hanging="355" w:hangingChars="355"/>
    </w:pPr>
    <w:rPr>
      <w:rFonts w:ascii="宋体" w:hAnsi="Calibri"/>
      <w:sz w:val="24"/>
      <w:szCs w:val="21"/>
    </w:rPr>
  </w:style>
  <w:style w:type="paragraph" w:customStyle="1" w:styleId="18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3">
    <w:name w:val="Char3 Char Char Char"/>
    <w:basedOn w:val="1"/>
    <w:qFormat/>
    <w:uiPriority w:val="0"/>
    <w:rPr>
      <w:rFonts w:ascii="Tahoma" w:hAnsi="Tahoma"/>
      <w:sz w:val="24"/>
    </w:rPr>
  </w:style>
  <w:style w:type="paragraph" w:customStyle="1" w:styleId="18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185">
    <w:name w:val="项目编号1"/>
    <w:basedOn w:val="1"/>
    <w:qFormat/>
    <w:uiPriority w:val="0"/>
    <w:pPr>
      <w:numPr>
        <w:ilvl w:val="0"/>
        <w:numId w:val="11"/>
      </w:numPr>
      <w:spacing w:before="100" w:beforeAutospacing="1" w:after="100" w:afterAutospacing="1" w:line="360" w:lineRule="auto"/>
    </w:pPr>
    <w:rPr>
      <w:rFonts w:ascii="Calibri" w:hAnsi="Calibri"/>
      <w:sz w:val="24"/>
      <w:szCs w:val="24"/>
    </w:rPr>
  </w:style>
  <w:style w:type="paragraph" w:customStyle="1" w:styleId="186">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8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8">
    <w:name w:val="Char Char Char1"/>
    <w:basedOn w:val="1"/>
    <w:qFormat/>
    <w:uiPriority w:val="0"/>
    <w:rPr>
      <w:rFonts w:ascii="Tahoma" w:hAnsi="Tahoma"/>
      <w:sz w:val="24"/>
    </w:rPr>
  </w:style>
  <w:style w:type="paragraph" w:customStyle="1" w:styleId="189">
    <w:name w:val="项目编号2"/>
    <w:basedOn w:val="185"/>
    <w:qFormat/>
    <w:uiPriority w:val="0"/>
    <w:pPr>
      <w:numPr>
        <w:numId w:val="0"/>
      </w:numPr>
    </w:pPr>
  </w:style>
  <w:style w:type="paragraph" w:customStyle="1" w:styleId="190">
    <w:name w:val="Char22"/>
    <w:basedOn w:val="1"/>
    <w:qFormat/>
    <w:uiPriority w:val="0"/>
    <w:rPr>
      <w:rFonts w:ascii="Tahoma" w:hAnsi="Tahoma"/>
      <w:sz w:val="24"/>
    </w:rPr>
  </w:style>
  <w:style w:type="paragraph" w:customStyle="1" w:styleId="19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92">
    <w:name w:val="List Paragraph1"/>
    <w:basedOn w:val="1"/>
    <w:qFormat/>
    <w:uiPriority w:val="0"/>
    <w:pPr>
      <w:ind w:firstLine="420" w:firstLineChars="200"/>
    </w:pPr>
    <w:rPr>
      <w:rFonts w:ascii="Calibri" w:hAnsi="Calibri"/>
      <w:szCs w:val="22"/>
    </w:rPr>
  </w:style>
  <w:style w:type="paragraph" w:customStyle="1" w:styleId="19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6">
    <w:name w:val="表格1"/>
    <w:basedOn w:val="1"/>
    <w:qFormat/>
    <w:uiPriority w:val="0"/>
    <w:pPr>
      <w:ind w:firstLine="480" w:firstLineChars="200"/>
      <w:jc w:val="center"/>
    </w:pPr>
    <w:rPr>
      <w:rFonts w:ascii="Calibri" w:hAnsi="Calibri"/>
      <w:sz w:val="24"/>
    </w:rPr>
  </w:style>
  <w:style w:type="paragraph" w:customStyle="1" w:styleId="197">
    <w:name w:val="Char Char Char Char Char Char Char"/>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98">
    <w:name w:val="正文须知-1级"/>
    <w:basedOn w:val="1"/>
    <w:next w:val="1"/>
    <w:qFormat/>
    <w:uiPriority w:val="0"/>
    <w:pPr>
      <w:numPr>
        <w:ilvl w:val="0"/>
        <w:numId w:val="10"/>
      </w:numPr>
      <w:adjustRightInd w:val="0"/>
      <w:snapToGrid w:val="0"/>
      <w:spacing w:line="300" w:lineRule="auto"/>
    </w:pPr>
    <w:rPr>
      <w:rFonts w:ascii="宋体" w:hAnsi="Calibri"/>
      <w:sz w:val="24"/>
      <w:szCs w:val="21"/>
    </w:rPr>
  </w:style>
  <w:style w:type="paragraph" w:customStyle="1" w:styleId="19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0">
    <w:name w:val="正文文本样式 加粗"/>
    <w:basedOn w:val="160"/>
    <w:qFormat/>
    <w:uiPriority w:val="0"/>
    <w:rPr>
      <w:b/>
    </w:rPr>
  </w:style>
  <w:style w:type="paragraph" w:customStyle="1" w:styleId="201">
    <w:name w:val="Char Char Char2"/>
    <w:basedOn w:val="1"/>
    <w:qFormat/>
    <w:uiPriority w:val="0"/>
    <w:rPr>
      <w:rFonts w:ascii="Tahoma" w:hAnsi="Tahoma"/>
      <w:sz w:val="24"/>
    </w:rPr>
  </w:style>
  <w:style w:type="paragraph" w:customStyle="1" w:styleId="20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Calibri" w:hAnsi="Calibri" w:eastAsia="Arial Unicode MS"/>
      <w:color w:val="000000"/>
      <w:kern w:val="0"/>
      <w:sz w:val="20"/>
    </w:rPr>
  </w:style>
  <w:style w:type="paragraph" w:customStyle="1" w:styleId="20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rPr>
  </w:style>
  <w:style w:type="paragraph" w:customStyle="1" w:styleId="204">
    <w:name w:val="样式2"/>
    <w:basedOn w:val="57"/>
    <w:link w:val="921"/>
    <w:qFormat/>
    <w:uiPriority w:val="0"/>
    <w:pPr>
      <w:spacing w:line="360" w:lineRule="auto"/>
      <w:jc w:val="center"/>
    </w:pPr>
    <w:rPr>
      <w:sz w:val="24"/>
    </w:rPr>
  </w:style>
  <w:style w:type="paragraph" w:customStyle="1" w:styleId="205">
    <w:name w:val="样式 宋体 五号 行距: 单倍行距"/>
    <w:basedOn w:val="1"/>
    <w:link w:val="784"/>
    <w:qFormat/>
    <w:uiPriority w:val="0"/>
    <w:pPr>
      <w:adjustRightInd w:val="0"/>
      <w:jc w:val="left"/>
      <w:textAlignment w:val="baseline"/>
    </w:pPr>
    <w:rPr>
      <w:rFonts w:ascii="宋体" w:hAnsi="宋体"/>
      <w:kern w:val="0"/>
    </w:rPr>
  </w:style>
  <w:style w:type="paragraph" w:customStyle="1" w:styleId="206">
    <w:name w:val="Char Char Char Char Char Char Char Char Char Char"/>
    <w:basedOn w:val="1"/>
    <w:qFormat/>
    <w:uiPriority w:val="0"/>
    <w:rPr>
      <w:rFonts w:ascii="Calibri" w:hAnsi="Calibri"/>
      <w:szCs w:val="24"/>
    </w:rPr>
  </w:style>
  <w:style w:type="paragraph" w:customStyle="1" w:styleId="20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rPr>
  </w:style>
  <w:style w:type="paragraph" w:customStyle="1" w:styleId="209">
    <w:name w:val="正文列项_数字"/>
    <w:basedOn w:val="1"/>
    <w:qFormat/>
    <w:uiPriority w:val="0"/>
    <w:pPr>
      <w:numPr>
        <w:ilvl w:val="7"/>
        <w:numId w:val="8"/>
      </w:numPr>
      <w:tabs>
        <w:tab w:val="clear" w:pos="860"/>
      </w:tabs>
      <w:autoSpaceDE w:val="0"/>
      <w:autoSpaceDN w:val="0"/>
      <w:spacing w:line="460" w:lineRule="exact"/>
      <w:ind w:left="680" w:leftChars="530" w:hanging="150" w:hangingChars="150"/>
      <w:outlineLvl w:val="7"/>
    </w:pPr>
    <w:rPr>
      <w:rFonts w:ascii="宋体" w:hAnsi="Calibri"/>
      <w:kern w:val="0"/>
      <w:sz w:val="28"/>
    </w:rPr>
  </w:style>
  <w:style w:type="paragraph" w:customStyle="1" w:styleId="210">
    <w:name w:val="Char Char Char1 Char"/>
    <w:basedOn w:val="1"/>
    <w:qFormat/>
    <w:uiPriority w:val="0"/>
    <w:rPr>
      <w:rFonts w:ascii="Tahoma" w:hAnsi="Tahoma"/>
      <w:sz w:val="24"/>
    </w:rPr>
  </w:style>
  <w:style w:type="paragraph" w:customStyle="1" w:styleId="21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212">
    <w:name w:val="Char2 Char Char Char Char Char Char1"/>
    <w:basedOn w:val="1"/>
    <w:qFormat/>
    <w:uiPriority w:val="0"/>
    <w:pPr>
      <w:widowControl/>
      <w:spacing w:line="400" w:lineRule="exact"/>
      <w:jc w:val="center"/>
    </w:pPr>
    <w:rPr>
      <w:rFonts w:ascii="Calibri" w:hAnsi="Calibri"/>
      <w:szCs w:val="24"/>
    </w:rPr>
  </w:style>
  <w:style w:type="paragraph" w:customStyle="1" w:styleId="21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4">
    <w:name w:val="No Spacing"/>
    <w:link w:val="655"/>
    <w:qFormat/>
    <w:uiPriority w:val="1"/>
    <w:pPr>
      <w:widowControl w:val="0"/>
      <w:jc w:val="both"/>
    </w:pPr>
    <w:rPr>
      <w:rFonts w:ascii="Calibri" w:hAnsi="Calibri" w:eastAsia="宋体" w:cs="Times New Roman"/>
      <w:kern w:val="2"/>
      <w:sz w:val="21"/>
      <w:szCs w:val="24"/>
      <w:lang w:val="en-US" w:eastAsia="zh-CN" w:bidi="ar-SA"/>
    </w:rPr>
  </w:style>
  <w:style w:type="paragraph" w:customStyle="1" w:styleId="21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16">
    <w:name w:val="Default"/>
    <w:link w:val="895"/>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21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图中文字"/>
    <w:basedOn w:val="1"/>
    <w:qFormat/>
    <w:uiPriority w:val="0"/>
    <w:pPr>
      <w:adjustRightInd w:val="0"/>
      <w:snapToGrid w:val="0"/>
      <w:spacing w:line="0" w:lineRule="atLeast"/>
      <w:jc w:val="center"/>
    </w:pPr>
    <w:rPr>
      <w:rFonts w:ascii="Calibri" w:hAnsi="Calibri"/>
      <w:sz w:val="24"/>
    </w:rPr>
  </w:style>
  <w:style w:type="paragraph" w:customStyle="1" w:styleId="219">
    <w:name w:val="样式 标题 2 + 宋体 五号 行距: 单倍行距"/>
    <w:basedOn w:val="5"/>
    <w:qFormat/>
    <w:uiPriority w:val="0"/>
    <w:pPr>
      <w:numPr>
        <w:ilvl w:val="1"/>
        <w:numId w:val="12"/>
      </w:numPr>
      <w:tabs>
        <w:tab w:val="left" w:pos="840"/>
        <w:tab w:val="clear" w:pos="1188"/>
      </w:tabs>
      <w:autoSpaceDE/>
      <w:autoSpaceDN/>
      <w:spacing w:before="260" w:after="260" w:line="240" w:lineRule="auto"/>
      <w:ind w:left="840" w:hanging="420"/>
      <w:jc w:val="left"/>
      <w:textAlignment w:val="baseline"/>
    </w:pPr>
    <w:rPr>
      <w:rFonts w:ascii="宋体" w:hAnsi="宋体" w:eastAsia="宋体"/>
      <w:bCs/>
      <w:sz w:val="21"/>
    </w:rPr>
  </w:style>
  <w:style w:type="paragraph" w:customStyle="1" w:styleId="22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2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222">
    <w:name w:val="字元 字元"/>
    <w:basedOn w:val="1"/>
    <w:qFormat/>
    <w:uiPriority w:val="0"/>
    <w:rPr>
      <w:rFonts w:ascii="Tahoma" w:hAnsi="Tahoma"/>
      <w:sz w:val="24"/>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
    <w:basedOn w:val="1"/>
    <w:qFormat/>
    <w:uiPriority w:val="0"/>
    <w:pPr>
      <w:widowControl/>
      <w:spacing w:line="400" w:lineRule="exact"/>
      <w:jc w:val="center"/>
    </w:pPr>
    <w:rPr>
      <w:rFonts w:ascii="Calibri" w:hAnsi="Calibri"/>
      <w:szCs w:val="24"/>
    </w:rPr>
  </w:style>
  <w:style w:type="paragraph" w:customStyle="1" w:styleId="225">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2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27">
    <w:name w:val="图例"/>
    <w:basedOn w:val="1"/>
    <w:qFormat/>
    <w:uiPriority w:val="0"/>
    <w:pPr>
      <w:spacing w:before="120" w:after="120" w:line="360" w:lineRule="auto"/>
      <w:jc w:val="center"/>
    </w:pPr>
    <w:rPr>
      <w:rFonts w:ascii="Calibri" w:hAnsi="Calibri" w:eastAsia="仿宋_GB2312"/>
      <w:b/>
      <w:sz w:val="24"/>
    </w:rPr>
  </w:style>
  <w:style w:type="paragraph" w:customStyle="1" w:styleId="228">
    <w:name w:val="图文"/>
    <w:basedOn w:val="1"/>
    <w:qFormat/>
    <w:uiPriority w:val="0"/>
    <w:pPr>
      <w:adjustRightInd w:val="0"/>
      <w:snapToGrid w:val="0"/>
      <w:spacing w:after="50" w:line="360" w:lineRule="auto"/>
    </w:pPr>
    <w:rPr>
      <w:rFonts w:ascii="Calibri" w:hAnsi="Calibri"/>
      <w:sz w:val="24"/>
      <w:szCs w:val="24"/>
    </w:rPr>
  </w:style>
  <w:style w:type="paragraph" w:customStyle="1" w:styleId="229">
    <w:name w:val="Char Char1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22222222222222"/>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231">
    <w:name w:val="正文须知-2级"/>
    <w:basedOn w:val="1"/>
    <w:qFormat/>
    <w:uiPriority w:val="0"/>
    <w:pPr>
      <w:numPr>
        <w:ilvl w:val="1"/>
        <w:numId w:val="10"/>
      </w:numPr>
      <w:adjustRightInd w:val="0"/>
      <w:snapToGrid w:val="0"/>
      <w:spacing w:line="300" w:lineRule="auto"/>
    </w:pPr>
    <w:rPr>
      <w:rFonts w:ascii="宋体" w:hAnsi="Calibri"/>
      <w:sz w:val="24"/>
      <w:szCs w:val="21"/>
    </w:rPr>
  </w:style>
  <w:style w:type="paragraph" w:customStyle="1" w:styleId="23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233">
    <w:name w:val="Char Char41"/>
    <w:basedOn w:val="1"/>
    <w:qFormat/>
    <w:uiPriority w:val="0"/>
    <w:pPr>
      <w:widowControl/>
      <w:spacing w:line="400" w:lineRule="exact"/>
      <w:jc w:val="center"/>
    </w:pPr>
    <w:rPr>
      <w:rFonts w:ascii="Calibri" w:hAnsi="Calibri"/>
      <w:szCs w:val="24"/>
    </w:rPr>
  </w:style>
  <w:style w:type="paragraph" w:customStyle="1" w:styleId="234">
    <w:name w:val="xl23"/>
    <w:basedOn w:val="1"/>
    <w:qFormat/>
    <w:uiPriority w:val="0"/>
    <w:pPr>
      <w:widowControl/>
      <w:spacing w:before="100" w:beforeAutospacing="1" w:after="100" w:afterAutospacing="1" w:line="360" w:lineRule="auto"/>
      <w:textAlignment w:val="top"/>
    </w:pPr>
    <w:rPr>
      <w:rFonts w:ascii="Calibri" w:hAnsi="Calibri"/>
      <w:kern w:val="0"/>
      <w:sz w:val="24"/>
    </w:rPr>
  </w:style>
  <w:style w:type="paragraph" w:customStyle="1" w:styleId="235">
    <w:name w:val="_Style 160"/>
    <w:qFormat/>
    <w:uiPriority w:val="0"/>
    <w:rPr>
      <w:rFonts w:ascii="Calibri" w:hAnsi="Calibri" w:eastAsia="宋体" w:cs="Times New Roman"/>
      <w:kern w:val="2"/>
      <w:sz w:val="21"/>
      <w:szCs w:val="24"/>
      <w:lang w:val="en-US" w:eastAsia="zh-CN" w:bidi="ar-SA"/>
    </w:rPr>
  </w:style>
  <w:style w:type="paragraph" w:customStyle="1" w:styleId="236">
    <w:name w:val="项目编号3"/>
    <w:basedOn w:val="160"/>
    <w:qFormat/>
    <w:uiPriority w:val="0"/>
    <w:pPr>
      <w:numPr>
        <w:ilvl w:val="0"/>
        <w:numId w:val="13"/>
      </w:numPr>
    </w:pPr>
  </w:style>
  <w:style w:type="paragraph" w:customStyle="1" w:styleId="237">
    <w:name w:val="修订1"/>
    <w:qFormat/>
    <w:uiPriority w:val="99"/>
    <w:rPr>
      <w:rFonts w:ascii="Calibri" w:hAnsi="Calibri" w:eastAsia="宋体" w:cs="Times New Roman"/>
      <w:kern w:val="2"/>
      <w:sz w:val="21"/>
      <w:szCs w:val="24"/>
      <w:lang w:val="en-US" w:eastAsia="zh-CN" w:bidi="ar-SA"/>
    </w:rPr>
  </w:style>
  <w:style w:type="paragraph" w:customStyle="1" w:styleId="238">
    <w:name w:val="字元 字元2"/>
    <w:basedOn w:val="1"/>
    <w:qFormat/>
    <w:uiPriority w:val="0"/>
    <w:rPr>
      <w:rFonts w:ascii="Tahoma" w:hAnsi="Tahoma"/>
      <w:sz w:val="24"/>
    </w:rPr>
  </w:style>
  <w:style w:type="paragraph" w:customStyle="1" w:styleId="239">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rPr>
  </w:style>
  <w:style w:type="paragraph" w:customStyle="1" w:styleId="240">
    <w:name w:val="Char Char4"/>
    <w:basedOn w:val="1"/>
    <w:qFormat/>
    <w:uiPriority w:val="0"/>
    <w:pPr>
      <w:widowControl/>
      <w:spacing w:line="400" w:lineRule="exact"/>
      <w:jc w:val="center"/>
    </w:pPr>
    <w:rPr>
      <w:rFonts w:ascii="Calibri" w:hAnsi="Calibri"/>
      <w:szCs w:val="24"/>
    </w:rPr>
  </w:style>
  <w:style w:type="paragraph" w:customStyle="1" w:styleId="241">
    <w:name w:val="Char Char Char"/>
    <w:basedOn w:val="1"/>
    <w:qFormat/>
    <w:uiPriority w:val="0"/>
    <w:rPr>
      <w:rFonts w:ascii="Tahoma" w:hAnsi="Tahoma"/>
      <w:sz w:val="24"/>
    </w:rPr>
  </w:style>
  <w:style w:type="paragraph" w:customStyle="1" w:styleId="242">
    <w:name w:val="1 Char Char Char Char"/>
    <w:basedOn w:val="1"/>
    <w:qFormat/>
    <w:uiPriority w:val="0"/>
    <w:rPr>
      <w:rFonts w:ascii="Tahoma" w:hAnsi="Tahoma"/>
      <w:sz w:val="24"/>
    </w:rPr>
  </w:style>
  <w:style w:type="paragraph" w:customStyle="1" w:styleId="24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olor w:val="FF6600"/>
      <w:kern w:val="0"/>
      <w:sz w:val="20"/>
    </w:rPr>
  </w:style>
  <w:style w:type="paragraph" w:customStyle="1" w:styleId="244">
    <w:name w:val="Char"/>
    <w:basedOn w:val="1"/>
    <w:qFormat/>
    <w:uiPriority w:val="0"/>
    <w:pPr>
      <w:tabs>
        <w:tab w:val="left" w:pos="360"/>
      </w:tabs>
    </w:pPr>
    <w:rPr>
      <w:rFonts w:ascii="Calibri" w:hAnsi="Calibri"/>
      <w:sz w:val="24"/>
      <w:szCs w:val="24"/>
    </w:rPr>
  </w:style>
  <w:style w:type="paragraph" w:customStyle="1" w:styleId="245">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4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47">
    <w:name w:val="Char2"/>
    <w:basedOn w:val="1"/>
    <w:qFormat/>
    <w:uiPriority w:val="0"/>
    <w:rPr>
      <w:rFonts w:ascii="Tahoma" w:hAnsi="Tahoma"/>
      <w:sz w:val="24"/>
    </w:rPr>
  </w:style>
  <w:style w:type="paragraph" w:customStyle="1" w:styleId="248">
    <w:name w:val="font8"/>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249">
    <w:name w:val="正文 + 楷体_GB2312"/>
    <w:basedOn w:val="1"/>
    <w:qFormat/>
    <w:uiPriority w:val="0"/>
    <w:pPr>
      <w:widowControl/>
      <w:jc w:val="left"/>
    </w:pPr>
    <w:rPr>
      <w:rFonts w:ascii="楷体_GB2312" w:hAnsi="Calibri" w:eastAsia="楷体_GB2312" w:cs="Arial"/>
      <w:kern w:val="0"/>
      <w:sz w:val="24"/>
      <w:szCs w:val="24"/>
    </w:rPr>
  </w:style>
  <w:style w:type="paragraph" w:customStyle="1" w:styleId="250">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251">
    <w:name w:val="默认段落字体 Para Char Char Char Char"/>
    <w:basedOn w:val="1"/>
    <w:qFormat/>
    <w:uiPriority w:val="0"/>
    <w:rPr>
      <w:rFonts w:ascii="Arial" w:hAnsi="Arial" w:cs="Arial"/>
      <w:szCs w:val="21"/>
    </w:rPr>
  </w:style>
  <w:style w:type="paragraph" w:customStyle="1" w:styleId="252">
    <w:name w:val="正文缩进2"/>
    <w:basedOn w:val="1"/>
    <w:qFormat/>
    <w:uiPriority w:val="0"/>
    <w:pPr>
      <w:widowControl/>
      <w:adjustRightInd w:val="0"/>
      <w:snapToGrid w:val="0"/>
      <w:spacing w:line="480" w:lineRule="exact"/>
      <w:ind w:firstLine="567"/>
    </w:pPr>
    <w:rPr>
      <w:rFonts w:ascii="宋体" w:hAnsi="Calibri"/>
      <w:snapToGrid w:val="0"/>
      <w:color w:val="000000"/>
      <w:kern w:val="28"/>
      <w:sz w:val="28"/>
      <w:lang w:val="zh-CN"/>
    </w:rPr>
  </w:style>
  <w:style w:type="paragraph" w:customStyle="1" w:styleId="253">
    <w:name w:val="五级条标题"/>
    <w:basedOn w:val="169"/>
    <w:next w:val="1"/>
    <w:qFormat/>
    <w:uiPriority w:val="99"/>
    <w:pPr>
      <w:numPr>
        <w:ilvl w:val="5"/>
      </w:numPr>
      <w:ind w:left="0" w:hanging="840"/>
      <w:outlineLvl w:val="5"/>
    </w:pPr>
  </w:style>
  <w:style w:type="paragraph" w:customStyle="1" w:styleId="254">
    <w:name w:val="Char3"/>
    <w:basedOn w:val="1"/>
    <w:qFormat/>
    <w:uiPriority w:val="0"/>
    <w:pPr>
      <w:tabs>
        <w:tab w:val="left" w:pos="360"/>
      </w:tabs>
    </w:pPr>
    <w:rPr>
      <w:rFonts w:ascii="Calibri" w:hAnsi="Calibri"/>
      <w:sz w:val="24"/>
      <w:szCs w:val="24"/>
    </w:rPr>
  </w:style>
  <w:style w:type="paragraph" w:customStyle="1" w:styleId="255">
    <w:name w:val="文档正文"/>
    <w:basedOn w:val="1"/>
    <w:qFormat/>
    <w:uiPriority w:val="0"/>
    <w:pPr>
      <w:snapToGrid w:val="0"/>
      <w:spacing w:before="120" w:after="120" w:line="180" w:lineRule="auto"/>
    </w:pPr>
    <w:rPr>
      <w:rFonts w:ascii="Arial" w:hAnsi="Arial"/>
    </w:rPr>
  </w:style>
  <w:style w:type="paragraph" w:customStyle="1" w:styleId="256">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57">
    <w:name w:val="Char Char Char Char Char Char Char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258">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5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0">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6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2">
    <w:name w:val="表格文字"/>
    <w:basedOn w:val="27"/>
    <w:qFormat/>
    <w:uiPriority w:val="0"/>
    <w:pPr>
      <w:spacing w:before="20" w:after="20"/>
      <w:ind w:left="0" w:leftChars="0"/>
    </w:pPr>
    <w:rPr>
      <w:rFonts w:ascii="Century Gothic" w:hAnsi="Century Gothic"/>
      <w:sz w:val="20"/>
    </w:rPr>
  </w:style>
  <w:style w:type="paragraph" w:customStyle="1" w:styleId="263">
    <w:name w:val="Char Char1"/>
    <w:basedOn w:val="20"/>
    <w:qFormat/>
    <w:uiPriority w:val="0"/>
    <w:rPr>
      <w:rFonts w:ascii="Tahoma" w:hAnsi="Tahoma"/>
      <w:sz w:val="24"/>
    </w:rPr>
  </w:style>
  <w:style w:type="paragraph" w:customStyle="1" w:styleId="264">
    <w:name w:val="Char1 Char Char Char1"/>
    <w:basedOn w:val="1"/>
    <w:qFormat/>
    <w:uiPriority w:val="0"/>
    <w:rPr>
      <w:rFonts w:ascii="Tahoma" w:hAnsi="Tahoma" w:cs="仿宋_GB2312"/>
      <w:sz w:val="24"/>
      <w:szCs w:val="28"/>
    </w:rPr>
  </w:style>
  <w:style w:type="paragraph" w:customStyle="1" w:styleId="265">
    <w:name w:val="缺省文本"/>
    <w:basedOn w:val="1"/>
    <w:link w:val="935"/>
    <w:qFormat/>
    <w:uiPriority w:val="0"/>
    <w:pPr>
      <w:autoSpaceDE w:val="0"/>
      <w:autoSpaceDN w:val="0"/>
      <w:adjustRightInd w:val="0"/>
      <w:jc w:val="left"/>
    </w:pPr>
    <w:rPr>
      <w:rFonts w:ascii="Calibri" w:hAnsi="Calibri"/>
      <w:kern w:val="0"/>
      <w:sz w:val="24"/>
      <w:szCs w:val="24"/>
    </w:rPr>
  </w:style>
  <w:style w:type="paragraph" w:customStyle="1" w:styleId="26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67">
    <w:name w:val="列出段落2"/>
    <w:basedOn w:val="1"/>
    <w:qFormat/>
    <w:uiPriority w:val="34"/>
    <w:pPr>
      <w:ind w:firstLine="420" w:firstLineChars="200"/>
    </w:pPr>
    <w:rPr>
      <w:rFonts w:ascii="Calibri" w:hAnsi="Calibri"/>
      <w:szCs w:val="22"/>
    </w:rPr>
  </w:style>
  <w:style w:type="paragraph" w:customStyle="1" w:styleId="26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6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27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3">
    <w:name w:val="字元 字元1"/>
    <w:basedOn w:val="1"/>
    <w:qFormat/>
    <w:uiPriority w:val="0"/>
    <w:rPr>
      <w:rFonts w:ascii="Tahoma" w:hAnsi="Tahoma"/>
      <w:sz w:val="24"/>
    </w:rPr>
  </w:style>
  <w:style w:type="paragraph" w:customStyle="1" w:styleId="2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kern w:val="0"/>
      <w:sz w:val="20"/>
    </w:rPr>
  </w:style>
  <w:style w:type="paragraph" w:customStyle="1" w:styleId="276">
    <w:name w:val="Char21"/>
    <w:basedOn w:val="1"/>
    <w:qFormat/>
    <w:uiPriority w:val="0"/>
    <w:rPr>
      <w:rFonts w:ascii="Tahoma" w:hAnsi="Tahoma"/>
      <w:sz w:val="24"/>
    </w:rPr>
  </w:style>
  <w:style w:type="table" w:customStyle="1" w:styleId="277">
    <w:name w:val="Table Normal"/>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78">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279">
    <w:name w:val="纯文本 Char3"/>
    <w:qFormat/>
    <w:uiPriority w:val="0"/>
    <w:rPr>
      <w:rFonts w:ascii="宋体" w:hAnsi="Courier New" w:eastAsia="宋体"/>
      <w:kern w:val="2"/>
      <w:sz w:val="21"/>
      <w:lang w:val="en-US" w:eastAsia="zh-CN" w:bidi="ar-SA"/>
    </w:rPr>
  </w:style>
  <w:style w:type="paragraph" w:customStyle="1" w:styleId="280">
    <w:name w:val="SOW正文"/>
    <w:basedOn w:val="1"/>
    <w:qFormat/>
    <w:uiPriority w:val="0"/>
    <w:pPr>
      <w:snapToGrid w:val="0"/>
      <w:spacing w:before="120" w:line="400" w:lineRule="exact"/>
      <w:ind w:firstLine="425"/>
    </w:pPr>
    <w:rPr>
      <w:sz w:val="24"/>
    </w:rPr>
  </w:style>
  <w:style w:type="character" w:customStyle="1" w:styleId="281">
    <w:name w:val="纯文本 Char4"/>
    <w:qFormat/>
    <w:uiPriority w:val="0"/>
    <w:rPr>
      <w:rFonts w:ascii="宋体" w:hAnsi="Courier New" w:eastAsia="宋体"/>
      <w:kern w:val="2"/>
      <w:sz w:val="21"/>
      <w:lang w:val="en-US" w:eastAsia="zh-CN" w:bidi="ar-SA"/>
    </w:rPr>
  </w:style>
  <w:style w:type="paragraph" w:customStyle="1" w:styleId="282">
    <w:name w:val="Body text|2"/>
    <w:basedOn w:val="1"/>
    <w:qFormat/>
    <w:uiPriority w:val="0"/>
    <w:pPr>
      <w:spacing w:line="360" w:lineRule="auto"/>
    </w:pPr>
    <w:rPr>
      <w:rFonts w:ascii="宋体" w:hAnsi="宋体" w:cs="宋体"/>
      <w:sz w:val="22"/>
      <w:szCs w:val="22"/>
      <w:lang w:val="zh-TW" w:eastAsia="zh-TW" w:bidi="zh-TW"/>
    </w:rPr>
  </w:style>
  <w:style w:type="paragraph" w:customStyle="1" w:styleId="283">
    <w:name w:val="默认"/>
    <w:qFormat/>
    <w:uiPriority w:val="0"/>
    <w:rPr>
      <w:rFonts w:ascii="Helvetica Neue" w:hAnsi="Helvetica Neue" w:eastAsia="Arial Unicode MS" w:cs="Arial Unicode MS"/>
      <w:color w:val="000000"/>
      <w:kern w:val="0"/>
      <w:sz w:val="22"/>
      <w:szCs w:val="22"/>
      <w:lang w:val="en-US" w:eastAsia="zh-CN" w:bidi="ar-SA"/>
    </w:rPr>
  </w:style>
  <w:style w:type="paragraph" w:customStyle="1" w:styleId="284">
    <w:name w:val="样式 首行缩进:  2 字符"/>
    <w:basedOn w:val="1"/>
    <w:qFormat/>
    <w:uiPriority w:val="0"/>
    <w:pPr>
      <w:ind w:firstLine="560"/>
    </w:pPr>
    <w:rPr>
      <w:rFonts w:eastAsia="仿宋_GB2312" w:cs="宋体"/>
      <w:sz w:val="24"/>
    </w:rPr>
  </w:style>
  <w:style w:type="paragraph" w:customStyle="1" w:styleId="285">
    <w:name w:val="列表段落1"/>
    <w:basedOn w:val="1"/>
    <w:qFormat/>
    <w:uiPriority w:val="34"/>
    <w:pPr>
      <w:ind w:firstLine="420" w:firstLineChars="200"/>
    </w:pPr>
  </w:style>
  <w:style w:type="paragraph" w:customStyle="1" w:styleId="286">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87">
    <w:name w:val="表格样式 2"/>
    <w:qFormat/>
    <w:uiPriority w:val="0"/>
    <w:rPr>
      <w:rFonts w:ascii="Helvetica" w:hAnsi="Helvetica" w:eastAsia="Helvetica" w:cs="Helvetica"/>
      <w:color w:val="000000"/>
      <w:kern w:val="0"/>
      <w:sz w:val="20"/>
      <w:szCs w:val="20"/>
      <w:lang w:val="en-US" w:eastAsia="zh-CN" w:bidi="ar-SA"/>
    </w:rPr>
  </w:style>
  <w:style w:type="paragraph" w:customStyle="1" w:styleId="288">
    <w:name w:val="p15"/>
    <w:basedOn w:val="1"/>
    <w:qFormat/>
    <w:uiPriority w:val="0"/>
    <w:pPr>
      <w:widowControl/>
      <w:ind w:firstLine="420"/>
    </w:pPr>
    <w:rPr>
      <w:rFonts w:ascii="Calibri" w:hAnsi="Calibri" w:cs="宋体"/>
      <w:kern w:val="0"/>
      <w:szCs w:val="21"/>
    </w:rPr>
  </w:style>
  <w:style w:type="paragraph" w:customStyle="1" w:styleId="289">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290">
    <w:name w:val="Pa0"/>
    <w:basedOn w:val="1"/>
    <w:next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291">
    <w:name w:val="A8"/>
    <w:qFormat/>
    <w:uiPriority w:val="99"/>
    <w:rPr>
      <w:rFonts w:cs="......_."/>
      <w:color w:val="000000"/>
      <w:sz w:val="18"/>
      <w:szCs w:val="18"/>
    </w:rPr>
  </w:style>
  <w:style w:type="character" w:customStyle="1" w:styleId="292">
    <w:name w:val="A9"/>
    <w:qFormat/>
    <w:uiPriority w:val="99"/>
    <w:rPr>
      <w:rFonts w:cs="......_."/>
      <w:color w:val="000000"/>
      <w:sz w:val="10"/>
      <w:szCs w:val="10"/>
    </w:rPr>
  </w:style>
  <w:style w:type="paragraph" w:customStyle="1" w:styleId="293">
    <w:name w:val="修订2"/>
    <w:hidden/>
    <w:qFormat/>
    <w:uiPriority w:val="99"/>
    <w:rPr>
      <w:rFonts w:ascii="Calibri" w:hAnsi="Calibri" w:eastAsia="宋体" w:cs="Times New Roman"/>
      <w:kern w:val="2"/>
      <w:sz w:val="21"/>
      <w:szCs w:val="24"/>
      <w:lang w:val="en-US" w:eastAsia="zh-CN" w:bidi="ar-SA"/>
    </w:rPr>
  </w:style>
  <w:style w:type="paragraph" w:customStyle="1" w:styleId="294">
    <w:name w:val="样式"/>
    <w:basedOn w:val="1"/>
    <w:next w:val="35"/>
    <w:qFormat/>
    <w:uiPriority w:val="0"/>
    <w:rPr>
      <w:rFonts w:ascii="宋体" w:hAnsi="Courier New" w:cs="宋体"/>
      <w:szCs w:val="21"/>
    </w:rPr>
  </w:style>
  <w:style w:type="paragraph" w:customStyle="1" w:styleId="295">
    <w:name w:val="段"/>
    <w:next w:val="1"/>
    <w:link w:val="1027"/>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296">
    <w:name w:val="标题 1 字符"/>
    <w:basedOn w:val="66"/>
    <w:qFormat/>
    <w:uiPriority w:val="0"/>
    <w:rPr>
      <w:rFonts w:ascii="Times New Roman" w:hAnsi="Times New Roman" w:eastAsia="宋体" w:cs="Times New Roman"/>
      <w:b/>
      <w:bCs/>
      <w:kern w:val="44"/>
      <w:sz w:val="44"/>
      <w:szCs w:val="44"/>
    </w:rPr>
  </w:style>
  <w:style w:type="character" w:customStyle="1" w:styleId="297">
    <w:name w:val="标题 2 字符"/>
    <w:basedOn w:val="66"/>
    <w:qFormat/>
    <w:uiPriority w:val="9"/>
    <w:rPr>
      <w:rFonts w:asciiTheme="majorHAnsi" w:hAnsiTheme="majorHAnsi" w:eastAsiaTheme="majorEastAsia" w:cstheme="majorBidi"/>
      <w:b/>
      <w:bCs/>
      <w:sz w:val="32"/>
      <w:szCs w:val="32"/>
    </w:rPr>
  </w:style>
  <w:style w:type="character" w:customStyle="1" w:styleId="298">
    <w:name w:val="标题 3 字符"/>
    <w:basedOn w:val="66"/>
    <w:qFormat/>
    <w:uiPriority w:val="9"/>
    <w:rPr>
      <w:rFonts w:ascii="Times New Roman" w:hAnsi="Times New Roman" w:eastAsia="宋体" w:cs="Times New Roman"/>
      <w:b/>
      <w:bCs/>
      <w:sz w:val="32"/>
      <w:szCs w:val="32"/>
    </w:rPr>
  </w:style>
  <w:style w:type="character" w:customStyle="1" w:styleId="299">
    <w:name w:val="标题 4 Char1"/>
    <w:basedOn w:val="66"/>
    <w:qFormat/>
    <w:uiPriority w:val="0"/>
    <w:rPr>
      <w:rFonts w:ascii="Cambria" w:hAnsi="Cambria" w:eastAsia="宋体" w:cs="Times New Roman"/>
      <w:b/>
      <w:bCs/>
      <w:sz w:val="28"/>
      <w:szCs w:val="28"/>
      <w:lang w:val="zh-CN" w:eastAsia="zh-CN"/>
    </w:rPr>
  </w:style>
  <w:style w:type="character" w:customStyle="1" w:styleId="300">
    <w:name w:val="标题 5 Char1"/>
    <w:basedOn w:val="66"/>
    <w:qFormat/>
    <w:uiPriority w:val="9"/>
    <w:rPr>
      <w:rFonts w:ascii="Times New Roman" w:hAnsi="Times New Roman" w:eastAsia="宋体" w:cs="Times New Roman"/>
      <w:b/>
      <w:bCs/>
      <w:sz w:val="28"/>
      <w:szCs w:val="28"/>
    </w:rPr>
  </w:style>
  <w:style w:type="character" w:customStyle="1" w:styleId="301">
    <w:name w:val="标题 6 Char1"/>
    <w:basedOn w:val="66"/>
    <w:qFormat/>
    <w:uiPriority w:val="9"/>
    <w:rPr>
      <w:rFonts w:ascii="Arial" w:hAnsi="Arial" w:eastAsia="黑体" w:cs="Times New Roman"/>
      <w:b/>
      <w:bCs/>
      <w:sz w:val="24"/>
      <w:szCs w:val="24"/>
    </w:rPr>
  </w:style>
  <w:style w:type="character" w:customStyle="1" w:styleId="302">
    <w:name w:val="标题 7 Char1"/>
    <w:basedOn w:val="66"/>
    <w:qFormat/>
    <w:uiPriority w:val="9"/>
    <w:rPr>
      <w:rFonts w:ascii="Times New Roman" w:hAnsi="Times New Roman" w:eastAsia="宋体" w:cs="Times New Roman"/>
      <w:b/>
      <w:bCs/>
      <w:sz w:val="24"/>
      <w:szCs w:val="24"/>
    </w:rPr>
  </w:style>
  <w:style w:type="character" w:customStyle="1" w:styleId="303">
    <w:name w:val="标题 8 Char1"/>
    <w:basedOn w:val="66"/>
    <w:qFormat/>
    <w:uiPriority w:val="9"/>
    <w:rPr>
      <w:rFonts w:ascii="Arial" w:hAnsi="Arial" w:eastAsia="黑体" w:cs="Times New Roman"/>
      <w:sz w:val="24"/>
      <w:szCs w:val="24"/>
    </w:rPr>
  </w:style>
  <w:style w:type="character" w:customStyle="1" w:styleId="304">
    <w:name w:val="标题 9 Char1"/>
    <w:basedOn w:val="66"/>
    <w:qFormat/>
    <w:uiPriority w:val="0"/>
    <w:rPr>
      <w:rFonts w:ascii="Arial" w:hAnsi="Arial" w:eastAsia="黑体" w:cs="Times New Roman"/>
      <w:szCs w:val="21"/>
    </w:rPr>
  </w:style>
  <w:style w:type="character" w:customStyle="1" w:styleId="305">
    <w:name w:val="tytytyty Char1"/>
    <w:qFormat/>
    <w:uiPriority w:val="0"/>
    <w:rPr>
      <w:kern w:val="1"/>
      <w:sz w:val="24"/>
      <w:szCs w:val="24"/>
      <w:lang w:eastAsia="ar-SA"/>
    </w:rPr>
  </w:style>
  <w:style w:type="paragraph" w:customStyle="1" w:styleId="306">
    <w:name w:val="_Style 28"/>
    <w:basedOn w:val="1"/>
    <w:next w:val="118"/>
    <w:qFormat/>
    <w:uiPriority w:val="34"/>
    <w:pPr>
      <w:widowControl/>
      <w:spacing w:after="200" w:line="276" w:lineRule="auto"/>
      <w:ind w:left="720"/>
      <w:contextualSpacing/>
      <w:jc w:val="left"/>
    </w:pPr>
    <w:rPr>
      <w:rFonts w:ascii="Calibri" w:hAnsi="Calibri"/>
      <w:kern w:val="0"/>
      <w:sz w:val="22"/>
      <w:szCs w:val="22"/>
    </w:rPr>
  </w:style>
  <w:style w:type="character" w:customStyle="1" w:styleId="307">
    <w:name w:val="表格 Char Char"/>
    <w:qFormat/>
    <w:uiPriority w:val="0"/>
    <w:rPr>
      <w:rFonts w:ascii="宋体" w:hAnsi="宋体"/>
    </w:rPr>
  </w:style>
  <w:style w:type="character" w:customStyle="1" w:styleId="308">
    <w:name w:val="style2"/>
    <w:basedOn w:val="66"/>
    <w:qFormat/>
    <w:uiPriority w:val="0"/>
  </w:style>
  <w:style w:type="character" w:customStyle="1" w:styleId="309">
    <w:name w:val="正文1 Char"/>
    <w:qFormat/>
    <w:uiPriority w:val="0"/>
    <w:rPr>
      <w:kern w:val="2"/>
      <w:sz w:val="21"/>
      <w:szCs w:val="24"/>
    </w:rPr>
  </w:style>
  <w:style w:type="character" w:customStyle="1" w:styleId="310">
    <w:name w:val="正文标准样式ty Char2"/>
    <w:qFormat/>
    <w:uiPriority w:val="0"/>
    <w:rPr>
      <w:rFonts w:cs="宋体"/>
      <w:kern w:val="2"/>
      <w:sz w:val="24"/>
    </w:rPr>
  </w:style>
  <w:style w:type="paragraph" w:customStyle="1" w:styleId="311">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312">
    <w:name w:val="Style List + Left:  0 cm Hanging:  0.8 ch1"/>
    <w:basedOn w:val="46"/>
    <w:qFormat/>
    <w:uiPriority w:val="0"/>
    <w:pPr>
      <w:spacing w:line="360" w:lineRule="auto"/>
      <w:ind w:left="0" w:firstLine="0" w:firstLineChars="0"/>
      <w:jc w:val="left"/>
    </w:pPr>
    <w:rPr>
      <w:rFonts w:ascii="Tahoma" w:hAnsi="Tahoma"/>
      <w:szCs w:val="20"/>
    </w:rPr>
  </w:style>
  <w:style w:type="character" w:customStyle="1" w:styleId="313">
    <w:name w:val="标题 字符"/>
    <w:basedOn w:val="66"/>
    <w:qFormat/>
    <w:uiPriority w:val="0"/>
    <w:rPr>
      <w:rFonts w:asciiTheme="majorHAnsi" w:hAnsiTheme="majorHAnsi" w:eastAsiaTheme="majorEastAsia" w:cstheme="majorBidi"/>
      <w:b/>
      <w:bCs/>
      <w:sz w:val="32"/>
      <w:szCs w:val="32"/>
    </w:rPr>
  </w:style>
  <w:style w:type="character" w:customStyle="1" w:styleId="314">
    <w:name w:val="副标题 字符"/>
    <w:basedOn w:val="66"/>
    <w:qFormat/>
    <w:uiPriority w:val="11"/>
    <w:rPr>
      <w:b/>
      <w:bCs/>
      <w:kern w:val="28"/>
      <w:sz w:val="32"/>
      <w:szCs w:val="32"/>
    </w:rPr>
  </w:style>
  <w:style w:type="paragraph" w:customStyle="1" w:styleId="315">
    <w:name w:val="xl84"/>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kern w:val="0"/>
      <w:sz w:val="22"/>
      <w:szCs w:val="22"/>
    </w:rPr>
  </w:style>
  <w:style w:type="character" w:customStyle="1" w:styleId="316">
    <w:name w:val="正文文本 Char1"/>
    <w:basedOn w:val="66"/>
    <w:qFormat/>
    <w:uiPriority w:val="0"/>
    <w:rPr>
      <w:rFonts w:ascii="宋体" w:hAnsi="宋体" w:eastAsia="宋体" w:cs="Times New Roman"/>
      <w:sz w:val="24"/>
      <w:szCs w:val="24"/>
    </w:rPr>
  </w:style>
  <w:style w:type="character" w:customStyle="1" w:styleId="317">
    <w:name w:val="正文文本缩进 字符"/>
    <w:basedOn w:val="66"/>
    <w:semiHidden/>
    <w:qFormat/>
    <w:uiPriority w:val="99"/>
    <w:rPr>
      <w:rFonts w:ascii="Times New Roman" w:hAnsi="Times New Roman" w:eastAsia="宋体" w:cs="Times New Roman"/>
      <w:szCs w:val="24"/>
    </w:rPr>
  </w:style>
  <w:style w:type="character" w:customStyle="1" w:styleId="318">
    <w:name w:val="文档结构图 Char1"/>
    <w:basedOn w:val="66"/>
    <w:qFormat/>
    <w:uiPriority w:val="0"/>
    <w:rPr>
      <w:rFonts w:ascii="宋体" w:hAnsi="Times New Roman" w:eastAsia="宋体" w:cs="Times New Roman"/>
      <w:sz w:val="18"/>
      <w:szCs w:val="18"/>
    </w:rPr>
  </w:style>
  <w:style w:type="character" w:customStyle="1" w:styleId="319">
    <w:name w:val="日期 字符"/>
    <w:basedOn w:val="66"/>
    <w:qFormat/>
    <w:uiPriority w:val="0"/>
    <w:rPr>
      <w:rFonts w:ascii="Times New Roman" w:hAnsi="Times New Roman" w:eastAsia="宋体" w:cs="Times New Roman"/>
      <w:szCs w:val="24"/>
    </w:rPr>
  </w:style>
  <w:style w:type="character" w:customStyle="1" w:styleId="320">
    <w:name w:val="批注框文本 字符"/>
    <w:basedOn w:val="66"/>
    <w:semiHidden/>
    <w:qFormat/>
    <w:uiPriority w:val="99"/>
    <w:rPr>
      <w:rFonts w:ascii="Times New Roman" w:hAnsi="Times New Roman" w:eastAsia="宋体" w:cs="Times New Roman"/>
      <w:sz w:val="18"/>
      <w:szCs w:val="18"/>
    </w:rPr>
  </w:style>
  <w:style w:type="paragraph" w:customStyle="1" w:styleId="321">
    <w:name w:val="xl76"/>
    <w:basedOn w:val="1"/>
    <w:qFormat/>
    <w:uiPriority w:val="99"/>
    <w:pPr>
      <w:widowControl/>
      <w:spacing w:before="100" w:beforeAutospacing="1" w:after="100" w:afterAutospacing="1"/>
      <w:jc w:val="center"/>
      <w:textAlignment w:val="center"/>
    </w:pPr>
    <w:rPr>
      <w:rFonts w:ascii="宋体" w:hAnsi="宋体" w:cs="宋体"/>
      <w:kern w:val="0"/>
      <w:sz w:val="22"/>
      <w:szCs w:val="22"/>
    </w:rPr>
  </w:style>
  <w:style w:type="paragraph" w:customStyle="1" w:styleId="322">
    <w:name w:val="xl7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3">
    <w:name w:val="tytytyty Char"/>
    <w:basedOn w:val="1"/>
    <w:qFormat/>
    <w:uiPriority w:val="0"/>
    <w:pPr>
      <w:spacing w:line="360" w:lineRule="auto"/>
      <w:ind w:firstLine="200" w:firstLineChars="200"/>
    </w:pPr>
    <w:rPr>
      <w:sz w:val="24"/>
      <w:szCs w:val="24"/>
    </w:rPr>
  </w:style>
  <w:style w:type="paragraph" w:customStyle="1" w:styleId="324">
    <w:name w:val="正文标准样式ty Char"/>
    <w:basedOn w:val="1"/>
    <w:qFormat/>
    <w:uiPriority w:val="0"/>
    <w:pPr>
      <w:spacing w:line="360" w:lineRule="auto"/>
      <w:ind w:firstLine="480" w:firstLineChars="200"/>
    </w:pPr>
    <w:rPr>
      <w:rFonts w:cs="宋体"/>
      <w:sz w:val="24"/>
    </w:rPr>
  </w:style>
  <w:style w:type="paragraph" w:customStyle="1" w:styleId="325">
    <w:name w:val="NNN Char Char Char1 Char Char Char Char Char Char"/>
    <w:basedOn w:val="1"/>
    <w:qFormat/>
    <w:uiPriority w:val="0"/>
    <w:pPr>
      <w:tabs>
        <w:tab w:val="left" w:pos="360"/>
      </w:tabs>
    </w:pPr>
    <w:rPr>
      <w:sz w:val="24"/>
      <w:szCs w:val="24"/>
    </w:rPr>
  </w:style>
  <w:style w:type="paragraph" w:customStyle="1" w:styleId="326">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2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8">
    <w:name w:val="默认段落字体 Para Char Char Char Char Char Char Char Char Char Char"/>
    <w:basedOn w:val="20"/>
    <w:qFormat/>
    <w:uiPriority w:val="0"/>
    <w:pPr>
      <w:shd w:val="clear" w:color="auto" w:fill="auto"/>
    </w:pPr>
    <w:rPr>
      <w:rFonts w:ascii="宋体" w:hAnsi="Times New Roman"/>
      <w:sz w:val="18"/>
      <w:szCs w:val="18"/>
    </w:rPr>
  </w:style>
  <w:style w:type="paragraph" w:customStyle="1" w:styleId="329">
    <w:name w:val="表格"/>
    <w:basedOn w:val="1"/>
    <w:qFormat/>
    <w:uiPriority w:val="0"/>
    <w:pPr>
      <w:snapToGrid w:val="0"/>
      <w:ind w:firstLine="42" w:firstLineChars="21"/>
    </w:pPr>
    <w:rPr>
      <w:rFonts w:ascii="宋体" w:hAnsi="宋体"/>
      <w:kern w:val="0"/>
      <w:sz w:val="20"/>
    </w:rPr>
  </w:style>
  <w:style w:type="paragraph" w:customStyle="1" w:styleId="330">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1">
    <w:name w:val="前言、引言标题"/>
    <w:next w:val="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332">
    <w:name w:val="xl85"/>
    <w:basedOn w:val="1"/>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3">
    <w:name w:val="xl78"/>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34">
    <w:name w:val="正文标准样式ty"/>
    <w:basedOn w:val="1"/>
    <w:qFormat/>
    <w:uiPriority w:val="0"/>
    <w:pPr>
      <w:spacing w:line="360" w:lineRule="auto"/>
      <w:ind w:firstLine="480" w:firstLineChars="200"/>
    </w:pPr>
    <w:rPr>
      <w:rFonts w:cs="宋体"/>
      <w:sz w:val="24"/>
    </w:rPr>
  </w:style>
  <w:style w:type="paragraph" w:customStyle="1" w:styleId="335">
    <w:name w:val="tytytyty"/>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336">
    <w:name w:val="图形符号"/>
    <w:basedOn w:val="1"/>
    <w:qFormat/>
    <w:uiPriority w:val="0"/>
    <w:rPr>
      <w:sz w:val="24"/>
    </w:rPr>
  </w:style>
  <w:style w:type="paragraph" w:customStyle="1" w:styleId="337">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8">
    <w:name w:val="xl8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9">
    <w:name w:val="char"/>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340">
    <w:name w:val="xl8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4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2">
    <w:name w:val="xl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3">
    <w:name w:val="_Style 11"/>
    <w:basedOn w:val="1"/>
    <w:qFormat/>
    <w:uiPriority w:val="34"/>
    <w:pPr>
      <w:widowControl/>
      <w:spacing w:before="156" w:beforeLines="50" w:line="360" w:lineRule="exact"/>
      <w:ind w:firstLine="482" w:firstLineChars="200"/>
    </w:pPr>
    <w:rPr>
      <w:b/>
      <w:color w:val="000000"/>
      <w:kern w:val="0"/>
      <w:sz w:val="24"/>
      <w:szCs w:val="24"/>
    </w:rPr>
  </w:style>
  <w:style w:type="paragraph" w:customStyle="1" w:styleId="34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345">
    <w:name w:val="TOC 标题1"/>
    <w:basedOn w:val="4"/>
    <w:next w:val="1"/>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346">
    <w:name w:val="样式4"/>
    <w:basedOn w:val="1"/>
    <w:link w:val="984"/>
    <w:qFormat/>
    <w:uiPriority w:val="99"/>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347">
    <w:name w:val="正文文本缩进 3 字符"/>
    <w:basedOn w:val="66"/>
    <w:semiHidden/>
    <w:qFormat/>
    <w:uiPriority w:val="99"/>
    <w:rPr>
      <w:rFonts w:ascii="Times New Roman" w:hAnsi="Times New Roman" w:eastAsia="宋体" w:cs="Times New Roman"/>
      <w:sz w:val="16"/>
      <w:szCs w:val="16"/>
    </w:rPr>
  </w:style>
  <w:style w:type="character" w:customStyle="1" w:styleId="348">
    <w:name w:val="font01"/>
    <w:qFormat/>
    <w:uiPriority w:val="0"/>
    <w:rPr>
      <w:rFonts w:hint="eastAsia" w:ascii="宋体" w:hAnsi="宋体" w:eastAsia="宋体" w:cs="宋体"/>
      <w:color w:val="000000"/>
      <w:sz w:val="20"/>
      <w:szCs w:val="20"/>
      <w:u w:val="none"/>
    </w:rPr>
  </w:style>
  <w:style w:type="character" w:customStyle="1" w:styleId="349">
    <w:name w:val="font11"/>
    <w:qFormat/>
    <w:uiPriority w:val="0"/>
    <w:rPr>
      <w:rFonts w:hint="default" w:ascii="font-weight : 400" w:hAnsi="font-weight : 400" w:eastAsia="font-weight : 400" w:cs="font-weight : 400"/>
      <w:color w:val="000000"/>
      <w:sz w:val="20"/>
      <w:szCs w:val="20"/>
      <w:u w:val="none"/>
    </w:rPr>
  </w:style>
  <w:style w:type="character" w:customStyle="1" w:styleId="350">
    <w:name w:val="font51"/>
    <w:qFormat/>
    <w:uiPriority w:val="0"/>
    <w:rPr>
      <w:rFonts w:hint="eastAsia" w:ascii="宋体" w:hAnsi="宋体" w:eastAsia="宋体" w:cs="宋体"/>
      <w:color w:val="FF0000"/>
      <w:sz w:val="20"/>
      <w:szCs w:val="20"/>
      <w:u w:val="none"/>
    </w:rPr>
  </w:style>
  <w:style w:type="character" w:customStyle="1" w:styleId="351">
    <w:name w:val="font31"/>
    <w:qFormat/>
    <w:uiPriority w:val="0"/>
    <w:rPr>
      <w:rFonts w:ascii="font-weight : 400" w:hAnsi="font-weight : 400" w:eastAsia="font-weight : 400" w:cs="font-weight : 400"/>
      <w:color w:val="FF0000"/>
      <w:sz w:val="20"/>
      <w:szCs w:val="20"/>
      <w:u w:val="none"/>
    </w:rPr>
  </w:style>
  <w:style w:type="character" w:customStyle="1" w:styleId="352">
    <w:name w:val="批注主题 字符"/>
    <w:basedOn w:val="125"/>
    <w:semiHidden/>
    <w:qFormat/>
    <w:uiPriority w:val="99"/>
    <w:rPr>
      <w:rFonts w:ascii="Times New Roman" w:hAnsi="Times New Roman" w:eastAsia="宋体" w:cs="Times New Roman"/>
      <w:b/>
      <w:bCs/>
      <w:sz w:val="24"/>
      <w:szCs w:val="24"/>
      <w:lang w:val="en-US" w:eastAsia="zh-CN" w:bidi="ar-SA"/>
    </w:rPr>
  </w:style>
  <w:style w:type="paragraph" w:customStyle="1" w:styleId="353">
    <w:name w:val="正文首行缩进（绿盟科技）"/>
    <w:basedOn w:val="354"/>
    <w:qFormat/>
    <w:uiPriority w:val="0"/>
    <w:pPr>
      <w:spacing w:after="50"/>
      <w:ind w:firstLine="200" w:firstLineChars="200"/>
    </w:pPr>
  </w:style>
  <w:style w:type="paragraph" w:customStyle="1" w:styleId="354">
    <w:name w:val="正文（绿盟科技）"/>
    <w:link w:val="356"/>
    <w:qFormat/>
    <w:uiPriority w:val="0"/>
    <w:pPr>
      <w:spacing w:line="300" w:lineRule="auto"/>
    </w:pPr>
    <w:rPr>
      <w:rFonts w:ascii="Arial" w:hAnsi="Arial" w:eastAsia="宋体" w:cs="Times New Roman"/>
      <w:kern w:val="0"/>
      <w:sz w:val="21"/>
      <w:szCs w:val="21"/>
      <w:lang w:val="en-US" w:eastAsia="zh-CN" w:bidi="ar-SA"/>
    </w:rPr>
  </w:style>
  <w:style w:type="character" w:customStyle="1" w:styleId="355">
    <w:name w:val="正文首行缩进 Char1"/>
    <w:basedOn w:val="316"/>
    <w:link w:val="60"/>
    <w:qFormat/>
    <w:uiPriority w:val="0"/>
    <w:rPr>
      <w:rFonts w:ascii="Times New Roman" w:hAnsi="Times New Roman" w:eastAsia="宋体" w:cs="Times New Roman"/>
      <w:sz w:val="24"/>
      <w:szCs w:val="24"/>
    </w:rPr>
  </w:style>
  <w:style w:type="character" w:customStyle="1" w:styleId="356">
    <w:name w:val="正文（绿盟科技） Char"/>
    <w:link w:val="354"/>
    <w:qFormat/>
    <w:uiPriority w:val="0"/>
    <w:rPr>
      <w:rFonts w:ascii="Arial" w:hAnsi="Arial" w:eastAsia="宋体" w:cs="Times New Roman"/>
      <w:kern w:val="0"/>
      <w:szCs w:val="21"/>
    </w:rPr>
  </w:style>
  <w:style w:type="table" w:customStyle="1" w:styleId="357">
    <w:name w:val="文档表格无标题列型（绿盟科技）"/>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358">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59">
    <w:name w:val="样式1"/>
    <w:basedOn w:val="1"/>
    <w:link w:val="1092"/>
    <w:qFormat/>
    <w:uiPriority w:val="0"/>
    <w:pPr>
      <w:spacing w:line="360" w:lineRule="auto"/>
      <w:ind w:firstLine="420"/>
    </w:pPr>
    <w:rPr>
      <w:rFonts w:ascii="宋体" w:hAnsi="宋体"/>
      <w:sz w:val="24"/>
      <w:szCs w:val="24"/>
      <w:lang w:val="zh-CN"/>
    </w:rPr>
  </w:style>
  <w:style w:type="paragraph" w:customStyle="1" w:styleId="360">
    <w:name w:val="修订3"/>
    <w:hidden/>
    <w:semiHidden/>
    <w:qFormat/>
    <w:uiPriority w:val="99"/>
    <w:rPr>
      <w:rFonts w:ascii="Calibri" w:hAnsi="Calibri" w:eastAsia="宋体" w:cs="Times New Roman"/>
      <w:kern w:val="2"/>
      <w:sz w:val="21"/>
      <w:szCs w:val="24"/>
      <w:lang w:val="en-US" w:eastAsia="zh-CN" w:bidi="ar-SA"/>
    </w:rPr>
  </w:style>
  <w:style w:type="paragraph" w:customStyle="1" w:styleId="361">
    <w:name w:val="修订4"/>
    <w:hidden/>
    <w:unhideWhenUsed/>
    <w:qFormat/>
    <w:uiPriority w:val="99"/>
    <w:rPr>
      <w:rFonts w:ascii="Calibri" w:hAnsi="Calibri" w:eastAsia="宋体" w:cs="Times New Roman"/>
      <w:kern w:val="2"/>
      <w:sz w:val="21"/>
      <w:szCs w:val="24"/>
      <w:lang w:val="en-US" w:eastAsia="zh-CN" w:bidi="ar-SA"/>
    </w:rPr>
  </w:style>
  <w:style w:type="character" w:customStyle="1" w:styleId="362">
    <w:name w:val="标题 4 字符"/>
    <w:qFormat/>
    <w:uiPriority w:val="9"/>
    <w:rPr>
      <w:rFonts w:ascii="Calibri Light" w:hAnsi="Calibri Light" w:eastAsia="宋体" w:cs="Times New Roman"/>
      <w:b/>
      <w:bCs/>
      <w:kern w:val="2"/>
      <w:sz w:val="28"/>
      <w:szCs w:val="28"/>
    </w:rPr>
  </w:style>
  <w:style w:type="character" w:customStyle="1" w:styleId="363">
    <w:name w:val="页脚 字符"/>
    <w:qFormat/>
    <w:uiPriority w:val="99"/>
    <w:rPr>
      <w:rFonts w:ascii="宋体" w:eastAsia="宋体"/>
      <w:kern w:val="2"/>
      <w:sz w:val="18"/>
      <w:szCs w:val="18"/>
      <w:lang w:bidi="ar-SA"/>
    </w:rPr>
  </w:style>
  <w:style w:type="character" w:customStyle="1" w:styleId="364">
    <w:name w:val="页眉 字符"/>
    <w:qFormat/>
    <w:uiPriority w:val="0"/>
    <w:rPr>
      <w:rFonts w:ascii="宋体" w:eastAsia="宋体"/>
      <w:kern w:val="2"/>
      <w:sz w:val="18"/>
      <w:szCs w:val="18"/>
      <w:lang w:bidi="ar-SA"/>
    </w:rPr>
  </w:style>
  <w:style w:type="character" w:customStyle="1" w:styleId="365">
    <w:name w:val="列出段落 Char3"/>
    <w:qFormat/>
    <w:uiPriority w:val="34"/>
    <w:rPr>
      <w:rFonts w:ascii="Calibri" w:hAnsi="Calibri" w:eastAsia="宋体"/>
      <w:kern w:val="2"/>
      <w:sz w:val="21"/>
      <w:szCs w:val="22"/>
      <w:lang w:val="en-US" w:eastAsia="zh-CN" w:bidi="ar-SA"/>
    </w:rPr>
  </w:style>
  <w:style w:type="character" w:customStyle="1" w:styleId="366">
    <w:name w:val="标题 1 Char1"/>
    <w:qFormat/>
    <w:uiPriority w:val="9"/>
    <w:rPr>
      <w:rFonts w:ascii="宋体"/>
      <w:b/>
      <w:kern w:val="44"/>
      <w:sz w:val="32"/>
    </w:rPr>
  </w:style>
  <w:style w:type="character" w:customStyle="1" w:styleId="367">
    <w:name w:val="正文缩进 Char3"/>
    <w:qFormat/>
    <w:uiPriority w:val="0"/>
    <w:rPr>
      <w:rFonts w:ascii="宋体" w:eastAsia="宋体"/>
      <w:kern w:val="2"/>
      <w:sz w:val="24"/>
      <w:szCs w:val="24"/>
      <w:lang w:val="en-US" w:eastAsia="zh-CN" w:bidi="ar-SA"/>
    </w:rPr>
  </w:style>
  <w:style w:type="character" w:customStyle="1" w:styleId="368">
    <w:name w:val="标题 2 Char3"/>
    <w:qFormat/>
    <w:uiPriority w:val="0"/>
    <w:rPr>
      <w:rFonts w:ascii="Arial" w:hAnsi="Arial" w:eastAsia="黑体"/>
      <w:b/>
      <w:sz w:val="30"/>
      <w:lang w:val="en-US" w:eastAsia="zh-CN" w:bidi="ar-SA"/>
    </w:rPr>
  </w:style>
  <w:style w:type="character" w:customStyle="1" w:styleId="369">
    <w:name w:val="标题 3 Char3"/>
    <w:qFormat/>
    <w:uiPriority w:val="0"/>
    <w:rPr>
      <w:rFonts w:ascii="宋体" w:eastAsia="宋体"/>
      <w:b/>
      <w:sz w:val="24"/>
      <w:u w:val="single"/>
      <w:lang w:val="en-US" w:eastAsia="zh-CN" w:bidi="ar-SA"/>
    </w:rPr>
  </w:style>
  <w:style w:type="character" w:customStyle="1" w:styleId="370">
    <w:name w:val="标题 4 Char2"/>
    <w:qFormat/>
    <w:uiPriority w:val="9"/>
    <w:rPr>
      <w:rFonts w:ascii="Arial" w:hAnsi="Arial" w:eastAsia="黑体"/>
      <w:b/>
      <w:sz w:val="28"/>
    </w:rPr>
  </w:style>
  <w:style w:type="character" w:customStyle="1" w:styleId="371">
    <w:name w:val="标题 5 Char2"/>
    <w:qFormat/>
    <w:uiPriority w:val="9"/>
    <w:rPr>
      <w:b/>
      <w:sz w:val="28"/>
    </w:rPr>
  </w:style>
  <w:style w:type="character" w:customStyle="1" w:styleId="372">
    <w:name w:val="标题 6 Char2"/>
    <w:qFormat/>
    <w:uiPriority w:val="9"/>
    <w:rPr>
      <w:rFonts w:ascii="Arial" w:hAnsi="Arial" w:eastAsia="黑体"/>
      <w:b/>
      <w:sz w:val="24"/>
    </w:rPr>
  </w:style>
  <w:style w:type="character" w:customStyle="1" w:styleId="373">
    <w:name w:val="标题 7 Char2"/>
    <w:qFormat/>
    <w:uiPriority w:val="9"/>
    <w:rPr>
      <w:b/>
      <w:sz w:val="24"/>
    </w:rPr>
  </w:style>
  <w:style w:type="character" w:customStyle="1" w:styleId="374">
    <w:name w:val="标题 8 Char2"/>
    <w:qFormat/>
    <w:uiPriority w:val="9"/>
    <w:rPr>
      <w:rFonts w:ascii="Arial" w:hAnsi="Arial" w:eastAsia="黑体"/>
      <w:sz w:val="24"/>
    </w:rPr>
  </w:style>
  <w:style w:type="character" w:customStyle="1" w:styleId="375">
    <w:name w:val="标题 9 Char2"/>
    <w:qFormat/>
    <w:uiPriority w:val="9"/>
    <w:rPr>
      <w:rFonts w:ascii="Arial" w:hAnsi="Arial" w:eastAsia="黑体"/>
      <w:sz w:val="21"/>
    </w:rPr>
  </w:style>
  <w:style w:type="character" w:customStyle="1" w:styleId="376">
    <w:name w:val="批注主题 Char1"/>
    <w:qFormat/>
    <w:uiPriority w:val="0"/>
    <w:rPr>
      <w:rFonts w:ascii="Times New Roman" w:hAnsi="Times New Roman" w:eastAsia="宋体" w:cs="Times New Roman"/>
      <w:b/>
      <w:bCs/>
      <w:kern w:val="2"/>
      <w:sz w:val="21"/>
      <w:szCs w:val="24"/>
      <w:lang w:val="en-US" w:eastAsia="zh-CN" w:bidi="ar-SA"/>
    </w:rPr>
  </w:style>
  <w:style w:type="character" w:customStyle="1" w:styleId="377">
    <w:name w:val="批注文字 Char3"/>
    <w:qFormat/>
    <w:uiPriority w:val="0"/>
    <w:rPr>
      <w:kern w:val="2"/>
      <w:sz w:val="21"/>
      <w:szCs w:val="24"/>
    </w:rPr>
  </w:style>
  <w:style w:type="character" w:customStyle="1" w:styleId="378">
    <w:name w:val="正文小标题 Char1"/>
    <w:qFormat/>
    <w:uiPriority w:val="0"/>
    <w:rPr>
      <w:rFonts w:ascii="宋体" w:hAnsi="宋体"/>
      <w:b/>
      <w:i/>
      <w:color w:val="FF0000"/>
      <w:kern w:val="2"/>
      <w:sz w:val="24"/>
    </w:rPr>
  </w:style>
  <w:style w:type="paragraph" w:customStyle="1" w:styleId="379">
    <w:name w:val="正文小标题1"/>
    <w:basedOn w:val="1"/>
    <w:qFormat/>
    <w:uiPriority w:val="0"/>
    <w:pPr>
      <w:adjustRightInd w:val="0"/>
      <w:snapToGrid w:val="0"/>
      <w:spacing w:beforeLines="100" w:afterLines="100"/>
      <w:ind w:firstLine="482"/>
      <w:jc w:val="left"/>
    </w:pPr>
    <w:rPr>
      <w:rFonts w:ascii="宋体" w:hAnsi="宋体"/>
      <w:b/>
      <w:i/>
      <w:color w:val="FF0000"/>
      <w:sz w:val="24"/>
    </w:rPr>
  </w:style>
  <w:style w:type="character" w:customStyle="1" w:styleId="380">
    <w:name w:val="标题 Char21"/>
    <w:qFormat/>
    <w:uiPriority w:val="0"/>
    <w:rPr>
      <w:rFonts w:ascii="Arial" w:hAnsi="Arial" w:eastAsia="宋体" w:cs="Arial"/>
      <w:b/>
      <w:bCs/>
      <w:sz w:val="32"/>
      <w:szCs w:val="32"/>
    </w:rPr>
  </w:style>
  <w:style w:type="character" w:customStyle="1" w:styleId="381">
    <w:name w:val="正文文本 3 Char1"/>
    <w:qFormat/>
    <w:uiPriority w:val="0"/>
    <w:rPr>
      <w:kern w:val="2"/>
      <w:sz w:val="16"/>
      <w:szCs w:val="16"/>
    </w:rPr>
  </w:style>
  <w:style w:type="character" w:customStyle="1" w:styleId="382">
    <w:name w:val="title41"/>
    <w:qFormat/>
    <w:uiPriority w:val="0"/>
    <w:rPr>
      <w:b/>
      <w:bCs/>
      <w:color w:val="1D87B3"/>
      <w:sz w:val="15"/>
      <w:szCs w:val="15"/>
    </w:rPr>
  </w:style>
  <w:style w:type="character" w:customStyle="1" w:styleId="383">
    <w:name w:val="chanpin拷贝1"/>
    <w:qFormat/>
    <w:uiPriority w:val="0"/>
  </w:style>
  <w:style w:type="character" w:customStyle="1" w:styleId="384">
    <w:name w:val="c211"/>
    <w:qFormat/>
    <w:uiPriority w:val="0"/>
    <w:rPr>
      <w:rFonts w:hint="default" w:ascii="ˎ̥" w:hAnsi="ˎ̥"/>
      <w:color w:val="000000"/>
      <w:sz w:val="20"/>
      <w:szCs w:val="20"/>
      <w:u w:val="none"/>
    </w:rPr>
  </w:style>
  <w:style w:type="character" w:customStyle="1" w:styleId="385">
    <w:name w:val="txt1"/>
    <w:qFormat/>
    <w:uiPriority w:val="0"/>
  </w:style>
  <w:style w:type="character" w:customStyle="1" w:styleId="386">
    <w:name w:val="正文文本缩进 Char3"/>
    <w:qFormat/>
    <w:uiPriority w:val="0"/>
    <w:rPr>
      <w:rFonts w:eastAsia="宋体"/>
      <w:kern w:val="2"/>
      <w:sz w:val="24"/>
      <w:szCs w:val="24"/>
      <w:lang w:val="en-US" w:eastAsia="zh-CN" w:bidi="ar-SA"/>
    </w:rPr>
  </w:style>
  <w:style w:type="character" w:customStyle="1" w:styleId="387">
    <w:name w:val="HTML 预设格式 Char1"/>
    <w:qFormat/>
    <w:uiPriority w:val="0"/>
    <w:rPr>
      <w:rFonts w:ascii="宋体" w:hAnsi="宋体" w:cs="宋体"/>
      <w:sz w:val="24"/>
      <w:szCs w:val="24"/>
    </w:rPr>
  </w:style>
  <w:style w:type="character" w:customStyle="1" w:styleId="388">
    <w:name w:val="标题 2 Char2"/>
    <w:qFormat/>
    <w:uiPriority w:val="9"/>
    <w:rPr>
      <w:rFonts w:ascii="Arial" w:hAnsi="Arial" w:eastAsia="黑体"/>
      <w:b/>
      <w:sz w:val="30"/>
      <w:lang w:val="en-US" w:eastAsia="zh-CN" w:bidi="ar-SA"/>
    </w:rPr>
  </w:style>
  <w:style w:type="character" w:customStyle="1" w:styleId="389">
    <w:name w:val="正文缩进 Char Char1"/>
    <w:qFormat/>
    <w:uiPriority w:val="0"/>
    <w:rPr>
      <w:rFonts w:ascii="宋体" w:eastAsia="宋体"/>
      <w:color w:val="000000"/>
      <w:kern w:val="28"/>
      <w:sz w:val="28"/>
      <w:lang w:bidi="ar-SA"/>
    </w:rPr>
  </w:style>
  <w:style w:type="paragraph" w:customStyle="1" w:styleId="390">
    <w:name w:val="正文缩进11"/>
    <w:basedOn w:val="1"/>
    <w:qFormat/>
    <w:uiPriority w:val="0"/>
    <w:pPr>
      <w:widowControl/>
      <w:adjustRightInd w:val="0"/>
      <w:snapToGrid w:val="0"/>
      <w:spacing w:line="480" w:lineRule="exact"/>
      <w:ind w:firstLine="567"/>
    </w:pPr>
    <w:rPr>
      <w:rFonts w:ascii="宋体" w:hAnsi="Calibri"/>
      <w:color w:val="000000"/>
      <w:kern w:val="28"/>
      <w:sz w:val="28"/>
    </w:rPr>
  </w:style>
  <w:style w:type="character" w:customStyle="1" w:styleId="391">
    <w:name w:val="正文文本缩进 3 Char1"/>
    <w:qFormat/>
    <w:uiPriority w:val="0"/>
    <w:rPr>
      <w:rFonts w:ascii="宋体"/>
      <w:sz w:val="24"/>
    </w:rPr>
  </w:style>
  <w:style w:type="character" w:customStyle="1" w:styleId="392">
    <w:name w:val="正文缩进 Char2"/>
    <w:qFormat/>
    <w:uiPriority w:val="99"/>
    <w:rPr>
      <w:rFonts w:ascii="宋体" w:eastAsia="宋体"/>
      <w:kern w:val="2"/>
      <w:sz w:val="24"/>
      <w:szCs w:val="24"/>
      <w:lang w:val="en-US" w:eastAsia="zh-CN" w:bidi="ar-SA"/>
    </w:rPr>
  </w:style>
  <w:style w:type="character" w:customStyle="1" w:styleId="393">
    <w:name w:val="批注文字 字符2"/>
    <w:qFormat/>
    <w:uiPriority w:val="99"/>
    <w:rPr>
      <w:rFonts w:ascii="Times New Roman" w:hAnsi="Times New Roman" w:eastAsia="宋体" w:cs="Times New Roman"/>
      <w:sz w:val="24"/>
      <w:lang w:val="en-US" w:eastAsia="zh-CN" w:bidi="ar-SA"/>
    </w:rPr>
  </w:style>
  <w:style w:type="character" w:customStyle="1" w:styleId="394">
    <w:name w:val="日期 Char1"/>
    <w:qFormat/>
    <w:uiPriority w:val="1"/>
    <w:rPr>
      <w:rFonts w:ascii="仿宋_GB2312" w:hAnsi="宋体" w:eastAsia="仿宋_GB2312"/>
      <w:color w:val="000000"/>
      <w:kern w:val="2"/>
      <w:sz w:val="24"/>
      <w:szCs w:val="24"/>
    </w:rPr>
  </w:style>
  <w:style w:type="character" w:customStyle="1" w:styleId="395">
    <w:name w:val="页脚 Char3"/>
    <w:qFormat/>
    <w:uiPriority w:val="99"/>
    <w:rPr>
      <w:rFonts w:ascii="宋体" w:eastAsia="宋体"/>
      <w:sz w:val="18"/>
      <w:lang w:val="en-US" w:eastAsia="zh-CN" w:bidi="ar-SA"/>
    </w:rPr>
  </w:style>
  <w:style w:type="character" w:customStyle="1" w:styleId="396">
    <w:name w:val="street-address1"/>
    <w:qFormat/>
    <w:uiPriority w:val="0"/>
  </w:style>
  <w:style w:type="character" w:customStyle="1" w:styleId="397">
    <w:name w:val="正文文本缩进 2 Char1"/>
    <w:qFormat/>
    <w:uiPriority w:val="0"/>
    <w:rPr>
      <w:rFonts w:ascii="仿宋_GB2312" w:eastAsia="仿宋_GB2312"/>
      <w:kern w:val="2"/>
      <w:sz w:val="24"/>
      <w:szCs w:val="24"/>
    </w:rPr>
  </w:style>
  <w:style w:type="character" w:customStyle="1" w:styleId="398">
    <w:name w:val="bjh-p1"/>
    <w:qFormat/>
    <w:uiPriority w:val="0"/>
  </w:style>
  <w:style w:type="character" w:customStyle="1" w:styleId="399">
    <w:name w:val="标题 3 Char2"/>
    <w:qFormat/>
    <w:uiPriority w:val="9"/>
    <w:rPr>
      <w:rFonts w:ascii="宋体" w:eastAsia="宋体"/>
      <w:b/>
      <w:sz w:val="24"/>
      <w:u w:val="single"/>
      <w:lang w:val="en-US" w:eastAsia="zh-CN" w:bidi="ar-SA"/>
    </w:rPr>
  </w:style>
  <w:style w:type="character" w:customStyle="1" w:styleId="400">
    <w:name w:val="文档结构图 Char2"/>
    <w:qFormat/>
    <w:uiPriority w:val="0"/>
    <w:rPr>
      <w:kern w:val="2"/>
      <w:sz w:val="21"/>
      <w:szCs w:val="24"/>
      <w:shd w:val="clear" w:color="auto" w:fill="000080"/>
    </w:rPr>
  </w:style>
  <w:style w:type="character" w:customStyle="1" w:styleId="401">
    <w:name w:val="正文文本缩进 Char11"/>
    <w:qFormat/>
    <w:uiPriority w:val="0"/>
    <w:rPr>
      <w:rFonts w:ascii="宋体" w:hAnsi="宋体" w:eastAsia="宋体"/>
      <w:sz w:val="24"/>
      <w:szCs w:val="24"/>
      <w:lang w:bidi="ar-SA"/>
    </w:rPr>
  </w:style>
  <w:style w:type="paragraph" w:customStyle="1" w:styleId="402">
    <w:name w:val="正文文本缩进11"/>
    <w:basedOn w:val="1"/>
    <w:qFormat/>
    <w:uiPriority w:val="0"/>
    <w:pPr>
      <w:spacing w:line="480" w:lineRule="exact"/>
      <w:ind w:firstLine="480" w:firstLineChars="200"/>
    </w:pPr>
    <w:rPr>
      <w:rFonts w:ascii="宋体" w:hAnsi="宋体"/>
      <w:kern w:val="0"/>
      <w:sz w:val="24"/>
      <w:szCs w:val="24"/>
    </w:rPr>
  </w:style>
  <w:style w:type="character" w:customStyle="1" w:styleId="403">
    <w:name w:val="正文文本缩进 Char4"/>
    <w:qFormat/>
    <w:uiPriority w:val="0"/>
    <w:rPr>
      <w:rFonts w:eastAsia="宋体"/>
      <w:kern w:val="2"/>
      <w:sz w:val="24"/>
      <w:szCs w:val="24"/>
      <w:lang w:val="en-US" w:eastAsia="zh-CN" w:bidi="ar-SA"/>
    </w:rPr>
  </w:style>
  <w:style w:type="character" w:customStyle="1" w:styleId="404">
    <w:name w:val="black11"/>
    <w:qFormat/>
    <w:uiPriority w:val="0"/>
    <w:rPr>
      <w:color w:val="000000"/>
    </w:rPr>
  </w:style>
  <w:style w:type="character" w:customStyle="1" w:styleId="405">
    <w:name w:val="批注框文本 Char1"/>
    <w:qFormat/>
    <w:uiPriority w:val="99"/>
    <w:rPr>
      <w:kern w:val="2"/>
      <w:sz w:val="18"/>
      <w:szCs w:val="18"/>
    </w:rPr>
  </w:style>
  <w:style w:type="character" w:customStyle="1" w:styleId="406">
    <w:name w:val="页脚 Char2"/>
    <w:qFormat/>
    <w:uiPriority w:val="99"/>
    <w:rPr>
      <w:rFonts w:ascii="宋体" w:eastAsia="宋体"/>
      <w:sz w:val="18"/>
      <w:lang w:val="en-US" w:eastAsia="zh-CN" w:bidi="ar-SA"/>
    </w:rPr>
  </w:style>
  <w:style w:type="character" w:customStyle="1" w:styleId="407">
    <w:name w:val="页眉 Char3"/>
    <w:qFormat/>
    <w:uiPriority w:val="0"/>
    <w:rPr>
      <w:rFonts w:eastAsia="宋体"/>
      <w:kern w:val="2"/>
      <w:sz w:val="18"/>
      <w:szCs w:val="18"/>
      <w:lang w:val="en-US" w:eastAsia="zh-CN" w:bidi="ar-SA"/>
    </w:rPr>
  </w:style>
  <w:style w:type="character" w:customStyle="1" w:styleId="408">
    <w:name w:val="注释 Char1"/>
    <w:qFormat/>
    <w:uiPriority w:val="0"/>
    <w:rPr>
      <w:rFonts w:ascii="宋体" w:hAnsi="宋体"/>
      <w:kern w:val="2"/>
      <w:sz w:val="21"/>
      <w:szCs w:val="21"/>
    </w:rPr>
  </w:style>
  <w:style w:type="paragraph" w:customStyle="1" w:styleId="409">
    <w:name w:val="注释1"/>
    <w:basedOn w:val="1"/>
    <w:qFormat/>
    <w:uiPriority w:val="0"/>
    <w:pPr>
      <w:adjustRightInd w:val="0"/>
      <w:snapToGrid w:val="0"/>
      <w:ind w:left="420" w:hanging="420" w:hangingChars="200"/>
      <w:jc w:val="left"/>
    </w:pPr>
    <w:rPr>
      <w:rFonts w:ascii="宋体" w:hAnsi="宋体"/>
      <w:szCs w:val="21"/>
    </w:rPr>
  </w:style>
  <w:style w:type="character" w:customStyle="1" w:styleId="410">
    <w:name w:val="批注文字 Char2"/>
    <w:qFormat/>
    <w:uiPriority w:val="99"/>
    <w:rPr>
      <w:kern w:val="2"/>
      <w:sz w:val="21"/>
      <w:szCs w:val="24"/>
    </w:rPr>
  </w:style>
  <w:style w:type="character" w:customStyle="1" w:styleId="411">
    <w:name w:val="Char Char112"/>
    <w:qFormat/>
    <w:uiPriority w:val="0"/>
    <w:rPr>
      <w:rFonts w:ascii="宋体" w:eastAsia="宋体"/>
      <w:b/>
      <w:sz w:val="24"/>
      <w:u w:val="single"/>
      <w:lang w:val="en-US" w:eastAsia="zh-CN" w:bidi="ar-SA"/>
    </w:rPr>
  </w:style>
  <w:style w:type="character" w:customStyle="1" w:styleId="412">
    <w:name w:val="纯文本 字符3"/>
    <w:qFormat/>
    <w:uiPriority w:val="99"/>
    <w:rPr>
      <w:rFonts w:ascii="宋体" w:hAnsi="Courier New" w:eastAsia="宋体" w:cs="Times New Roman"/>
      <w:kern w:val="2"/>
      <w:sz w:val="21"/>
      <w:szCs w:val="21"/>
      <w:lang w:val="en-US" w:eastAsia="zh-CN" w:bidi="ar-SA"/>
    </w:rPr>
  </w:style>
  <w:style w:type="character" w:customStyle="1" w:styleId="413">
    <w:name w:val="纯文本 Char11"/>
    <w:qFormat/>
    <w:uiPriority w:val="0"/>
    <w:rPr>
      <w:rFonts w:ascii="宋体" w:hAnsi="Courier New" w:eastAsia="宋体"/>
      <w:kern w:val="2"/>
      <w:sz w:val="21"/>
      <w:lang w:val="en-US" w:eastAsia="zh-CN" w:bidi="ar-SA"/>
    </w:rPr>
  </w:style>
  <w:style w:type="character" w:customStyle="1" w:styleId="414">
    <w:name w:val="标题 3 Char Char1"/>
    <w:qFormat/>
    <w:uiPriority w:val="0"/>
    <w:rPr>
      <w:rFonts w:eastAsia="宋体"/>
      <w:b/>
      <w:bCs/>
      <w:kern w:val="2"/>
      <w:sz w:val="32"/>
      <w:szCs w:val="32"/>
      <w:lang w:val="en-US" w:eastAsia="zh-CN" w:bidi="ar-SA"/>
    </w:rPr>
  </w:style>
  <w:style w:type="character" w:customStyle="1" w:styleId="415">
    <w:name w:val="正文大标题 Char1"/>
    <w:qFormat/>
    <w:uiPriority w:val="0"/>
    <w:rPr>
      <w:rFonts w:ascii="宋体" w:hAnsi="宋体"/>
      <w:b/>
      <w:color w:val="000000"/>
      <w:kern w:val="2"/>
      <w:sz w:val="28"/>
      <w:szCs w:val="21"/>
    </w:rPr>
  </w:style>
  <w:style w:type="paragraph" w:customStyle="1" w:styleId="416">
    <w:name w:val="正文大标题1"/>
    <w:basedOn w:val="379"/>
    <w:qFormat/>
    <w:uiPriority w:val="0"/>
    <w:pPr>
      <w:jc w:val="center"/>
    </w:pPr>
    <w:rPr>
      <w:i w:val="0"/>
      <w:color w:val="000000"/>
      <w:sz w:val="28"/>
      <w:szCs w:val="21"/>
    </w:rPr>
  </w:style>
  <w:style w:type="character" w:customStyle="1" w:styleId="417">
    <w:name w:val="apple-style-span1"/>
    <w:qFormat/>
    <w:uiPriority w:val="0"/>
    <w:rPr>
      <w:rFonts w:cs="Times New Roman"/>
    </w:rPr>
  </w:style>
  <w:style w:type="character" w:customStyle="1" w:styleId="418">
    <w:name w:val="正文文本 Char2"/>
    <w:qFormat/>
    <w:uiPriority w:val="99"/>
    <w:rPr>
      <w:rFonts w:ascii="宋体" w:hAnsi="宋体"/>
      <w:kern w:val="2"/>
      <w:sz w:val="24"/>
      <w:szCs w:val="24"/>
    </w:rPr>
  </w:style>
  <w:style w:type="character" w:customStyle="1" w:styleId="419">
    <w:name w:val="正文格式 Char1"/>
    <w:qFormat/>
    <w:uiPriority w:val="0"/>
    <w:rPr>
      <w:rFonts w:ascii="宋体" w:hAnsi="宋体"/>
      <w:sz w:val="24"/>
      <w:szCs w:val="24"/>
      <w:lang w:val="en-GB"/>
    </w:rPr>
  </w:style>
  <w:style w:type="paragraph" w:customStyle="1" w:styleId="420">
    <w:name w:val="正文格式1"/>
    <w:basedOn w:val="1"/>
    <w:qFormat/>
    <w:uiPriority w:val="0"/>
    <w:pPr>
      <w:spacing w:beforeLines="50" w:line="360" w:lineRule="auto"/>
      <w:ind w:firstLine="480" w:firstLineChars="200"/>
    </w:pPr>
    <w:rPr>
      <w:rFonts w:ascii="宋体" w:hAnsi="宋体"/>
      <w:kern w:val="0"/>
      <w:sz w:val="24"/>
      <w:szCs w:val="24"/>
      <w:lang w:val="en-GB"/>
    </w:rPr>
  </w:style>
  <w:style w:type="character" w:customStyle="1" w:styleId="421">
    <w:name w:val="正文表格 Char1"/>
    <w:qFormat/>
    <w:uiPriority w:val="0"/>
    <w:rPr>
      <w:rFonts w:ascii="宋体" w:hAnsi="宋体"/>
      <w:color w:val="000000"/>
      <w:kern w:val="2"/>
      <w:sz w:val="21"/>
      <w:szCs w:val="21"/>
    </w:rPr>
  </w:style>
  <w:style w:type="paragraph" w:customStyle="1" w:styleId="422">
    <w:name w:val="正文表格1"/>
    <w:basedOn w:val="1"/>
    <w:qFormat/>
    <w:uiPriority w:val="0"/>
    <w:pPr>
      <w:adjustRightInd w:val="0"/>
      <w:snapToGrid w:val="0"/>
      <w:jc w:val="left"/>
    </w:pPr>
    <w:rPr>
      <w:rFonts w:ascii="宋体" w:hAnsi="宋体"/>
      <w:color w:val="000000"/>
      <w:szCs w:val="21"/>
    </w:rPr>
  </w:style>
  <w:style w:type="character" w:customStyle="1" w:styleId="423">
    <w:name w:val="普通文字1 Char11"/>
    <w:qFormat/>
    <w:uiPriority w:val="0"/>
    <w:rPr>
      <w:rFonts w:ascii="宋体" w:hAnsi="Courier New" w:eastAsia="宋体"/>
      <w:kern w:val="2"/>
      <w:sz w:val="21"/>
      <w:lang w:val="en-US" w:eastAsia="zh-CN" w:bidi="ar-SA"/>
    </w:rPr>
  </w:style>
  <w:style w:type="character" w:customStyle="1" w:styleId="424">
    <w:name w:val="chanpin11"/>
    <w:qFormat/>
    <w:uiPriority w:val="0"/>
    <w:rPr>
      <w:rFonts w:hint="default" w:ascii="ˎ̥" w:hAnsi="ˎ̥"/>
      <w:color w:val="000000"/>
      <w:sz w:val="20"/>
      <w:szCs w:val="20"/>
      <w:u w:val="none"/>
    </w:rPr>
  </w:style>
  <w:style w:type="character" w:customStyle="1" w:styleId="425">
    <w:name w:val="locality1"/>
    <w:qFormat/>
    <w:uiPriority w:val="0"/>
  </w:style>
  <w:style w:type="character" w:customStyle="1" w:styleId="426">
    <w:name w:val="中等深浅网格 1 - 强调文字颜色 2 Char1"/>
    <w:qFormat/>
    <w:uiPriority w:val="0"/>
    <w:rPr>
      <w:kern w:val="2"/>
      <w:sz w:val="21"/>
      <w:szCs w:val="24"/>
      <w:lang w:val="zh-CN" w:eastAsia="zh-CN"/>
    </w:rPr>
  </w:style>
  <w:style w:type="paragraph" w:customStyle="1" w:styleId="427">
    <w:name w:val="11"/>
    <w:qFormat/>
    <w:uiPriority w:val="0"/>
    <w:rPr>
      <w:rFonts w:ascii="Calibri" w:hAnsi="Calibri" w:eastAsia="宋体" w:cs="Times New Roman"/>
      <w:kern w:val="2"/>
      <w:sz w:val="21"/>
      <w:szCs w:val="24"/>
      <w:lang w:val="zh-CN" w:eastAsia="zh-CN" w:bidi="ar-SA"/>
    </w:rPr>
  </w:style>
  <w:style w:type="character" w:customStyle="1" w:styleId="428">
    <w:name w:val="段1 Char1"/>
    <w:qFormat/>
    <w:uiPriority w:val="0"/>
    <w:rPr>
      <w:rFonts w:ascii="宋体" w:eastAsia="宋体"/>
      <w:sz w:val="24"/>
      <w:lang w:val="en-US" w:eastAsia="zh-CN" w:bidi="ar-SA"/>
    </w:rPr>
  </w:style>
  <w:style w:type="character" w:customStyle="1" w:styleId="429">
    <w:name w:val="页眉 Char2"/>
    <w:qFormat/>
    <w:uiPriority w:val="0"/>
    <w:rPr>
      <w:rFonts w:eastAsia="宋体"/>
      <w:kern w:val="2"/>
      <w:sz w:val="18"/>
      <w:szCs w:val="18"/>
      <w:lang w:val="en-US" w:eastAsia="zh-CN" w:bidi="ar-SA"/>
    </w:rPr>
  </w:style>
  <w:style w:type="character" w:customStyle="1" w:styleId="430">
    <w:name w:val="列出段落 Char2"/>
    <w:qFormat/>
    <w:uiPriority w:val="34"/>
    <w:rPr>
      <w:rFonts w:ascii="Calibri" w:hAnsi="Calibri" w:eastAsia="宋体"/>
      <w:kern w:val="2"/>
      <w:sz w:val="21"/>
      <w:szCs w:val="22"/>
      <w:lang w:val="en-US" w:eastAsia="zh-CN" w:bidi="ar-SA"/>
    </w:rPr>
  </w:style>
  <w:style w:type="character" w:customStyle="1" w:styleId="431">
    <w:name w:val="正文重点 Char1"/>
    <w:qFormat/>
    <w:uiPriority w:val="0"/>
    <w:rPr>
      <w:b/>
      <w:sz w:val="24"/>
    </w:rPr>
  </w:style>
  <w:style w:type="paragraph" w:customStyle="1" w:styleId="432">
    <w:name w:val="正文重点1"/>
    <w:basedOn w:val="1"/>
    <w:qFormat/>
    <w:uiPriority w:val="0"/>
    <w:pPr>
      <w:adjustRightInd w:val="0"/>
      <w:spacing w:line="360" w:lineRule="auto"/>
      <w:ind w:firstLine="482" w:firstLineChars="200"/>
      <w:jc w:val="left"/>
    </w:pPr>
    <w:rPr>
      <w:rFonts w:ascii="Calibri" w:hAnsi="Calibri"/>
      <w:b/>
      <w:kern w:val="0"/>
      <w:sz w:val="24"/>
    </w:rPr>
  </w:style>
  <w:style w:type="character" w:customStyle="1" w:styleId="433">
    <w:name w:val="标题 Char3"/>
    <w:qFormat/>
    <w:uiPriority w:val="0"/>
    <w:rPr>
      <w:b/>
      <w:kern w:val="2"/>
      <w:sz w:val="32"/>
    </w:rPr>
  </w:style>
  <w:style w:type="character" w:customStyle="1" w:styleId="434">
    <w:name w:val="标题 Char4"/>
    <w:qFormat/>
    <w:uiPriority w:val="0"/>
    <w:rPr>
      <w:b/>
      <w:kern w:val="2"/>
      <w:sz w:val="32"/>
    </w:rPr>
  </w:style>
  <w:style w:type="character" w:customStyle="1" w:styleId="435">
    <w:name w:val="纯文本 字符11"/>
    <w:qFormat/>
    <w:uiPriority w:val="0"/>
    <w:rPr>
      <w:rFonts w:ascii="宋体" w:hAnsi="Courier New"/>
    </w:rPr>
  </w:style>
  <w:style w:type="character" w:customStyle="1" w:styleId="436">
    <w:name w:val="Char Char1111"/>
    <w:qFormat/>
    <w:uiPriority w:val="0"/>
    <w:rPr>
      <w:rFonts w:ascii="宋体" w:eastAsia="宋体"/>
      <w:b/>
      <w:sz w:val="24"/>
      <w:u w:val="single"/>
      <w:lang w:val="en-US" w:eastAsia="zh-CN" w:bidi="ar-SA"/>
    </w:rPr>
  </w:style>
  <w:style w:type="character" w:customStyle="1" w:styleId="437">
    <w:name w:val="NormalCharacter1"/>
    <w:qFormat/>
    <w:uiPriority w:val="0"/>
  </w:style>
  <w:style w:type="character" w:customStyle="1" w:styleId="438">
    <w:name w:val="标题 2 Char Char1"/>
    <w:qFormat/>
    <w:uiPriority w:val="0"/>
    <w:rPr>
      <w:rFonts w:ascii="Arial" w:hAnsi="Arial" w:eastAsia="黑体"/>
      <w:b/>
      <w:bCs/>
      <w:kern w:val="2"/>
      <w:sz w:val="32"/>
      <w:szCs w:val="32"/>
      <w:lang w:val="en-US" w:eastAsia="zh-CN" w:bidi="ar-SA"/>
    </w:rPr>
  </w:style>
  <w:style w:type="character" w:customStyle="1" w:styleId="439">
    <w:name w:val="纯文本 Char2"/>
    <w:qFormat/>
    <w:uiPriority w:val="0"/>
    <w:rPr>
      <w:rFonts w:hint="eastAsia" w:ascii="宋体" w:hAnsi="Courier New" w:eastAsia="宋体" w:cs="宋体"/>
      <w:kern w:val="2"/>
      <w:sz w:val="21"/>
    </w:rPr>
  </w:style>
  <w:style w:type="paragraph" w:customStyle="1" w:styleId="440">
    <w:name w:val="项目符号11"/>
    <w:basedOn w:val="160"/>
    <w:qFormat/>
    <w:uiPriority w:val="0"/>
    <w:pPr>
      <w:ind w:left="-25" w:firstLine="0"/>
    </w:pPr>
  </w:style>
  <w:style w:type="paragraph" w:customStyle="1" w:styleId="441">
    <w:name w:val="正文文本样式1"/>
    <w:basedOn w:val="1"/>
    <w:qFormat/>
    <w:uiPriority w:val="0"/>
    <w:pPr>
      <w:spacing w:line="360" w:lineRule="auto"/>
      <w:ind w:firstLine="482"/>
    </w:pPr>
    <w:rPr>
      <w:rFonts w:ascii="Calibri" w:hAnsi="Calibri" w:cs="宋体"/>
      <w:sz w:val="24"/>
    </w:rPr>
  </w:style>
  <w:style w:type="paragraph" w:customStyle="1" w:styleId="442">
    <w:name w:val="Char11"/>
    <w:basedOn w:val="1"/>
    <w:qFormat/>
    <w:uiPriority w:val="0"/>
    <w:pPr>
      <w:tabs>
        <w:tab w:val="left" w:pos="360"/>
      </w:tabs>
    </w:pPr>
    <w:rPr>
      <w:rFonts w:ascii="Calibri" w:hAnsi="Calibri"/>
      <w:sz w:val="24"/>
      <w:szCs w:val="24"/>
    </w:rPr>
  </w:style>
  <w:style w:type="paragraph" w:customStyle="1" w:styleId="443">
    <w:name w:val="Char Char Char Char Char Char Char2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44">
    <w:name w:val="xl4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5">
    <w:name w:val="xl5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446">
    <w:name w:val="Char Char Char1 Char21"/>
    <w:basedOn w:val="1"/>
    <w:qFormat/>
    <w:uiPriority w:val="0"/>
    <w:rPr>
      <w:rFonts w:ascii="Tahoma" w:hAnsi="Tahoma"/>
      <w:sz w:val="24"/>
    </w:rPr>
  </w:style>
  <w:style w:type="paragraph" w:customStyle="1" w:styleId="447">
    <w:name w:val="xl361"/>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8">
    <w:name w:val="Char3 Char Char Char21"/>
    <w:basedOn w:val="1"/>
    <w:qFormat/>
    <w:uiPriority w:val="0"/>
    <w:rPr>
      <w:rFonts w:ascii="Tahoma" w:hAnsi="Tahoma"/>
      <w:sz w:val="24"/>
    </w:rPr>
  </w:style>
  <w:style w:type="paragraph" w:customStyle="1" w:styleId="449">
    <w:name w:val="标题1-附件1"/>
    <w:basedOn w:val="4"/>
    <w:qFormat/>
    <w:uiPriority w:val="0"/>
    <w:pPr>
      <w:jc w:val="left"/>
    </w:pPr>
    <w:rPr>
      <w:sz w:val="24"/>
      <w:szCs w:val="24"/>
    </w:rPr>
  </w:style>
  <w:style w:type="paragraph" w:customStyle="1" w:styleId="450">
    <w:name w:val="四级条标题1"/>
    <w:basedOn w:val="170"/>
    <w:qFormat/>
    <w:uiPriority w:val="0"/>
    <w:pPr>
      <w:numPr>
        <w:ilvl w:val="4"/>
        <w:numId w:val="0"/>
      </w:numPr>
      <w:ind w:hanging="840"/>
      <w:outlineLvl w:val="4"/>
    </w:pPr>
  </w:style>
  <w:style w:type="paragraph" w:customStyle="1" w:styleId="451">
    <w:name w:val="三级条标题1"/>
    <w:basedOn w:val="171"/>
    <w:qFormat/>
    <w:uiPriority w:val="0"/>
    <w:pPr>
      <w:outlineLvl w:val="3"/>
    </w:pPr>
  </w:style>
  <w:style w:type="paragraph" w:customStyle="1" w:styleId="452">
    <w:name w:val="二级条标题1"/>
    <w:basedOn w:val="172"/>
    <w:qFormat/>
    <w:uiPriority w:val="0"/>
    <w:pPr>
      <w:numPr>
        <w:ilvl w:val="0"/>
        <w:numId w:val="0"/>
      </w:numPr>
      <w:ind w:hanging="840"/>
      <w:outlineLvl w:val="2"/>
    </w:pPr>
    <w:rPr>
      <w:rFonts w:ascii="宋体" w:eastAsia="宋体"/>
      <w:b w:val="0"/>
    </w:rPr>
  </w:style>
  <w:style w:type="paragraph" w:customStyle="1" w:styleId="453">
    <w:name w:val="一级条标题1"/>
    <w:basedOn w:val="173"/>
    <w:qFormat/>
    <w:uiPriority w:val="0"/>
    <w:pPr>
      <w:numPr>
        <w:ilvl w:val="1"/>
        <w:numId w:val="0"/>
      </w:numPr>
      <w:tabs>
        <w:tab w:val="left" w:pos="360"/>
        <w:tab w:val="left" w:pos="840"/>
      </w:tabs>
      <w:ind w:hanging="840"/>
      <w:outlineLvl w:val="1"/>
    </w:pPr>
  </w:style>
  <w:style w:type="paragraph" w:customStyle="1" w:styleId="454">
    <w:name w:val="章标题1"/>
    <w:qFormat/>
    <w:uiPriority w:val="0"/>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455">
    <w:name w:val="无标题条1"/>
    <w:qFormat/>
    <w:uiPriority w:val="0"/>
    <w:pPr>
      <w:jc w:val="both"/>
    </w:pPr>
    <w:rPr>
      <w:rFonts w:ascii="Calibri" w:hAnsi="Calibri" w:eastAsia="宋体" w:cs="Times New Roman"/>
      <w:kern w:val="0"/>
      <w:sz w:val="21"/>
      <w:szCs w:val="20"/>
      <w:lang w:val="en-US" w:eastAsia="zh-CN" w:bidi="ar-SA"/>
    </w:rPr>
  </w:style>
  <w:style w:type="paragraph" w:customStyle="1" w:styleId="456">
    <w:name w:val="Char3 Char Char Char11"/>
    <w:basedOn w:val="1"/>
    <w:qFormat/>
    <w:uiPriority w:val="0"/>
    <w:rPr>
      <w:rFonts w:ascii="Tahoma" w:hAnsi="Tahoma"/>
      <w:sz w:val="24"/>
    </w:rPr>
  </w:style>
  <w:style w:type="paragraph" w:customStyle="1" w:styleId="457">
    <w:name w:val="font71"/>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458">
    <w:name w:val="正文列项_字母1"/>
    <w:basedOn w:val="1"/>
    <w:qFormat/>
    <w:uiPriority w:val="0"/>
    <w:pPr>
      <w:autoSpaceDE w:val="0"/>
      <w:autoSpaceDN w:val="0"/>
      <w:spacing w:line="460" w:lineRule="exact"/>
      <w:ind w:left="480" w:leftChars="300" w:hanging="180" w:hangingChars="180"/>
      <w:outlineLvl w:val="6"/>
    </w:pPr>
    <w:rPr>
      <w:rFonts w:ascii="宋体" w:hAnsi="Calibri"/>
      <w:kern w:val="0"/>
      <w:sz w:val="28"/>
    </w:rPr>
  </w:style>
  <w:style w:type="paragraph" w:customStyle="1" w:styleId="459">
    <w:name w:val="1名1"/>
    <w:basedOn w:val="1"/>
    <w:qFormat/>
    <w:uiPriority w:val="0"/>
    <w:pPr>
      <w:tabs>
        <w:tab w:val="left" w:pos="360"/>
      </w:tabs>
      <w:spacing w:before="120"/>
      <w:ind w:left="360" w:hanging="360"/>
    </w:pPr>
    <w:rPr>
      <w:rFonts w:ascii="宋体" w:hAnsi="Calibri"/>
      <w:sz w:val="28"/>
    </w:rPr>
  </w:style>
  <w:style w:type="paragraph" w:customStyle="1" w:styleId="460">
    <w:name w:val="Char Char Char1 Char11"/>
    <w:basedOn w:val="1"/>
    <w:qFormat/>
    <w:uiPriority w:val="0"/>
    <w:rPr>
      <w:rFonts w:ascii="Tahoma" w:hAnsi="Tahoma"/>
      <w:sz w:val="24"/>
    </w:rPr>
  </w:style>
  <w:style w:type="paragraph" w:customStyle="1" w:styleId="461">
    <w:name w:val="正文须知-3级1"/>
    <w:basedOn w:val="1"/>
    <w:qFormat/>
    <w:uiPriority w:val="0"/>
    <w:pPr>
      <w:adjustRightInd w:val="0"/>
      <w:snapToGrid w:val="0"/>
      <w:spacing w:line="300" w:lineRule="auto"/>
      <w:ind w:left="851" w:hanging="355" w:hangingChars="355"/>
    </w:pPr>
    <w:rPr>
      <w:rFonts w:ascii="宋体" w:hAnsi="Calibri"/>
      <w:sz w:val="24"/>
      <w:szCs w:val="21"/>
    </w:rPr>
  </w:style>
  <w:style w:type="paragraph" w:customStyle="1" w:styleId="462">
    <w:name w:val="xl47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3">
    <w:name w:val="xl4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464">
    <w:name w:val="Char3 Char Char Char3"/>
    <w:basedOn w:val="1"/>
    <w:qFormat/>
    <w:uiPriority w:val="0"/>
    <w:rPr>
      <w:rFonts w:ascii="Tahoma" w:hAnsi="Tahoma"/>
      <w:sz w:val="24"/>
    </w:rPr>
  </w:style>
  <w:style w:type="paragraph" w:customStyle="1" w:styleId="465">
    <w:name w:val="xl3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466">
    <w:name w:val="项目编号11"/>
    <w:basedOn w:val="1"/>
    <w:qFormat/>
    <w:uiPriority w:val="0"/>
    <w:pPr>
      <w:spacing w:before="100" w:beforeAutospacing="1" w:after="100" w:afterAutospacing="1" w:line="360" w:lineRule="auto"/>
      <w:ind w:left="420" w:hanging="420"/>
    </w:pPr>
    <w:rPr>
      <w:rFonts w:ascii="Calibri" w:hAnsi="Calibri"/>
      <w:sz w:val="24"/>
      <w:szCs w:val="24"/>
    </w:rPr>
  </w:style>
  <w:style w:type="paragraph" w:customStyle="1" w:styleId="467">
    <w:name w:val="font61"/>
    <w:basedOn w:val="1"/>
    <w:qFormat/>
    <w:uiPriority w:val="0"/>
    <w:pPr>
      <w:widowControl/>
      <w:spacing w:before="100" w:beforeAutospacing="1" w:after="100" w:afterAutospacing="1"/>
      <w:jc w:val="left"/>
    </w:pPr>
    <w:rPr>
      <w:rFonts w:ascii="宋体" w:hAnsi="宋体" w:cs="宋体"/>
      <w:kern w:val="0"/>
      <w:sz w:val="20"/>
    </w:rPr>
  </w:style>
  <w:style w:type="paragraph" w:customStyle="1" w:styleId="468">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9">
    <w:name w:val="Char Char Char11"/>
    <w:basedOn w:val="1"/>
    <w:qFormat/>
    <w:uiPriority w:val="0"/>
    <w:rPr>
      <w:rFonts w:ascii="Tahoma" w:hAnsi="Tahoma"/>
      <w:sz w:val="24"/>
    </w:rPr>
  </w:style>
  <w:style w:type="paragraph" w:customStyle="1" w:styleId="470">
    <w:name w:val="项目编号21"/>
    <w:basedOn w:val="466"/>
    <w:qFormat/>
    <w:uiPriority w:val="0"/>
    <w:pPr>
      <w:ind w:left="0" w:firstLine="0"/>
    </w:pPr>
  </w:style>
  <w:style w:type="paragraph" w:customStyle="1" w:styleId="471">
    <w:name w:val="Char221"/>
    <w:basedOn w:val="1"/>
    <w:qFormat/>
    <w:uiPriority w:val="0"/>
    <w:rPr>
      <w:rFonts w:ascii="Tahoma" w:hAnsi="Tahoma"/>
      <w:sz w:val="24"/>
    </w:rPr>
  </w:style>
  <w:style w:type="paragraph" w:customStyle="1" w:styleId="472">
    <w:name w:val="xl2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73">
    <w:name w:val="List Paragraph11"/>
    <w:basedOn w:val="1"/>
    <w:qFormat/>
    <w:uiPriority w:val="0"/>
    <w:pPr>
      <w:ind w:firstLine="420" w:firstLineChars="200"/>
    </w:pPr>
    <w:rPr>
      <w:rFonts w:ascii="Calibri" w:hAnsi="Calibri"/>
      <w:szCs w:val="22"/>
    </w:rPr>
  </w:style>
  <w:style w:type="paragraph" w:customStyle="1" w:styleId="474">
    <w:name w:val="xl4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475">
    <w:name w:val="Char Char Char Char Char Char Char Char Char Char11"/>
    <w:basedOn w:val="1"/>
    <w:qFormat/>
    <w:uiPriority w:val="0"/>
    <w:rPr>
      <w:rFonts w:ascii="宋体" w:hAnsi="宋体" w:cs="Courier New"/>
      <w:sz w:val="32"/>
      <w:szCs w:val="32"/>
    </w:rPr>
  </w:style>
  <w:style w:type="paragraph" w:customStyle="1" w:styleId="476">
    <w:name w:val="Char Char1 Char Char Char Char Char Char2"/>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477">
    <w:name w:val="表格11"/>
    <w:basedOn w:val="1"/>
    <w:qFormat/>
    <w:uiPriority w:val="0"/>
    <w:pPr>
      <w:ind w:firstLine="480" w:firstLineChars="200"/>
      <w:jc w:val="center"/>
    </w:pPr>
    <w:rPr>
      <w:rFonts w:ascii="Calibri" w:hAnsi="Calibri"/>
      <w:sz w:val="24"/>
    </w:rPr>
  </w:style>
  <w:style w:type="paragraph" w:customStyle="1" w:styleId="478">
    <w:name w:val="Char Char Char Char Char Char Char3"/>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79">
    <w:name w:val="正文须知-1级1"/>
    <w:basedOn w:val="1"/>
    <w:qFormat/>
    <w:uiPriority w:val="0"/>
    <w:pPr>
      <w:adjustRightInd w:val="0"/>
      <w:snapToGrid w:val="0"/>
      <w:spacing w:line="300" w:lineRule="auto"/>
      <w:ind w:left="680" w:hanging="680"/>
    </w:pPr>
    <w:rPr>
      <w:rFonts w:ascii="宋体" w:hAnsi="Calibri"/>
      <w:sz w:val="24"/>
      <w:szCs w:val="21"/>
    </w:rPr>
  </w:style>
  <w:style w:type="paragraph" w:customStyle="1" w:styleId="480">
    <w:name w:val="Char Char Char Char Char Char Char Char Char Char Char Char Char Char Char Char1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81">
    <w:name w:val="正文文本样式 加粗1"/>
    <w:basedOn w:val="441"/>
    <w:qFormat/>
    <w:uiPriority w:val="0"/>
    <w:rPr>
      <w:b/>
    </w:rPr>
  </w:style>
  <w:style w:type="paragraph" w:customStyle="1" w:styleId="482">
    <w:name w:val="Char Char Char21"/>
    <w:basedOn w:val="1"/>
    <w:qFormat/>
    <w:uiPriority w:val="0"/>
    <w:rPr>
      <w:rFonts w:ascii="Tahoma" w:hAnsi="Tahoma"/>
      <w:sz w:val="24"/>
    </w:rPr>
  </w:style>
  <w:style w:type="paragraph" w:customStyle="1" w:styleId="483">
    <w:name w:val="xl3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eastAsia="Arial Unicode MS"/>
      <w:color w:val="000000"/>
      <w:kern w:val="0"/>
      <w:sz w:val="20"/>
    </w:rPr>
  </w:style>
  <w:style w:type="paragraph" w:customStyle="1" w:styleId="484">
    <w:name w:val="xl5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485">
    <w:name w:val="样式21"/>
    <w:basedOn w:val="57"/>
    <w:qFormat/>
    <w:uiPriority w:val="0"/>
    <w:pPr>
      <w:spacing w:line="360" w:lineRule="auto"/>
      <w:jc w:val="center"/>
    </w:pPr>
    <w:rPr>
      <w:sz w:val="24"/>
    </w:rPr>
  </w:style>
  <w:style w:type="paragraph" w:customStyle="1" w:styleId="486">
    <w:name w:val="样式 宋体 五号 行距: 单倍行距1"/>
    <w:basedOn w:val="1"/>
    <w:qFormat/>
    <w:uiPriority w:val="0"/>
    <w:pPr>
      <w:adjustRightInd w:val="0"/>
      <w:jc w:val="left"/>
    </w:pPr>
    <w:rPr>
      <w:rFonts w:ascii="宋体" w:hAnsi="宋体"/>
      <w:kern w:val="0"/>
    </w:rPr>
  </w:style>
  <w:style w:type="paragraph" w:customStyle="1" w:styleId="487">
    <w:name w:val="Char Char Char Char Char Char Char Char Char Char3"/>
    <w:basedOn w:val="1"/>
    <w:qFormat/>
    <w:uiPriority w:val="0"/>
    <w:rPr>
      <w:rFonts w:ascii="Calibri" w:hAnsi="Calibri"/>
      <w:szCs w:val="24"/>
    </w:rPr>
  </w:style>
  <w:style w:type="paragraph" w:customStyle="1" w:styleId="488">
    <w:name w:val="xl43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489">
    <w:name w:val="xl3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490">
    <w:name w:val="正文列项_数字1"/>
    <w:basedOn w:val="1"/>
    <w:qFormat/>
    <w:uiPriority w:val="0"/>
    <w:pPr>
      <w:autoSpaceDE w:val="0"/>
      <w:autoSpaceDN w:val="0"/>
      <w:spacing w:line="460" w:lineRule="exact"/>
      <w:ind w:left="680" w:leftChars="530" w:hanging="150" w:hangingChars="150"/>
      <w:outlineLvl w:val="7"/>
    </w:pPr>
    <w:rPr>
      <w:rFonts w:ascii="宋体" w:hAnsi="Calibri"/>
      <w:kern w:val="0"/>
      <w:sz w:val="28"/>
    </w:rPr>
  </w:style>
  <w:style w:type="paragraph" w:customStyle="1" w:styleId="491">
    <w:name w:val="Char Char Char1 Char3"/>
    <w:basedOn w:val="1"/>
    <w:qFormat/>
    <w:uiPriority w:val="0"/>
    <w:rPr>
      <w:rFonts w:ascii="Tahoma" w:hAnsi="Tahoma"/>
      <w:sz w:val="24"/>
    </w:rPr>
  </w:style>
  <w:style w:type="paragraph" w:customStyle="1" w:styleId="492">
    <w:name w:val="xl3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93">
    <w:name w:val="Char2 Char Char Char Char Char Char11"/>
    <w:basedOn w:val="1"/>
    <w:qFormat/>
    <w:uiPriority w:val="0"/>
    <w:pPr>
      <w:widowControl/>
      <w:spacing w:line="400" w:lineRule="exact"/>
      <w:jc w:val="center"/>
    </w:pPr>
    <w:rPr>
      <w:rFonts w:ascii="Calibri" w:hAnsi="Calibri"/>
      <w:szCs w:val="24"/>
    </w:rPr>
  </w:style>
  <w:style w:type="paragraph" w:customStyle="1" w:styleId="494">
    <w:name w:val="xl5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495">
    <w:name w:val="正文 + 宋体1"/>
    <w:basedOn w:val="1"/>
    <w:qFormat/>
    <w:uiPriority w:val="0"/>
    <w:pPr>
      <w:widowControl/>
      <w:ind w:left="360" w:hanging="360"/>
      <w:jc w:val="left"/>
    </w:pPr>
    <w:rPr>
      <w:rFonts w:ascii="宋体" w:hAnsi="宋体" w:cs="宋体"/>
      <w:b/>
      <w:bCs/>
      <w:color w:val="000000"/>
      <w:kern w:val="0"/>
      <w:sz w:val="18"/>
      <w:szCs w:val="18"/>
    </w:rPr>
  </w:style>
  <w:style w:type="paragraph" w:customStyle="1" w:styleId="496">
    <w:name w:val="Default1"/>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497">
    <w:name w:val="Char Char Char Char Char Char Char Char Char Char Char Char Char Char Char Char2"/>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98">
    <w:name w:val="图中文字1"/>
    <w:basedOn w:val="1"/>
    <w:qFormat/>
    <w:uiPriority w:val="0"/>
    <w:pPr>
      <w:adjustRightInd w:val="0"/>
      <w:snapToGrid w:val="0"/>
      <w:spacing w:line="0" w:lineRule="atLeast"/>
      <w:jc w:val="center"/>
    </w:pPr>
    <w:rPr>
      <w:rFonts w:ascii="Calibri" w:hAnsi="Calibri"/>
      <w:sz w:val="24"/>
    </w:rPr>
  </w:style>
  <w:style w:type="paragraph" w:customStyle="1" w:styleId="499">
    <w:name w:val="样式 标题 2 + 宋体 五号 行距: 单倍行距1"/>
    <w:basedOn w:val="5"/>
    <w:qFormat/>
    <w:uiPriority w:val="0"/>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500">
    <w:name w:val="xl4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01">
    <w:name w:val="xl44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502">
    <w:name w:val="字元 字元3"/>
    <w:basedOn w:val="1"/>
    <w:qFormat/>
    <w:uiPriority w:val="0"/>
    <w:rPr>
      <w:rFonts w:ascii="Tahoma" w:hAnsi="Tahoma"/>
      <w:sz w:val="24"/>
    </w:rPr>
  </w:style>
  <w:style w:type="paragraph" w:customStyle="1" w:styleId="503">
    <w:name w:val="Char Char Char Char Char Char Char Char Char Char21"/>
    <w:basedOn w:val="1"/>
    <w:qFormat/>
    <w:uiPriority w:val="0"/>
    <w:rPr>
      <w:rFonts w:ascii="宋体" w:hAnsi="宋体" w:cs="Courier New"/>
      <w:sz w:val="32"/>
      <w:szCs w:val="32"/>
    </w:rPr>
  </w:style>
  <w:style w:type="paragraph" w:customStyle="1" w:styleId="504">
    <w:name w:val="Char2 Char Char Char Char Char Char2"/>
    <w:basedOn w:val="1"/>
    <w:qFormat/>
    <w:uiPriority w:val="0"/>
    <w:pPr>
      <w:widowControl/>
      <w:spacing w:line="400" w:lineRule="exact"/>
      <w:jc w:val="center"/>
    </w:pPr>
    <w:rPr>
      <w:rFonts w:ascii="Calibri" w:hAnsi="Calibri"/>
      <w:szCs w:val="24"/>
    </w:rPr>
  </w:style>
  <w:style w:type="paragraph" w:customStyle="1" w:styleId="505">
    <w:name w:val="??1"/>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506">
    <w:name w:val="xl461"/>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07">
    <w:name w:val="图例1"/>
    <w:basedOn w:val="1"/>
    <w:qFormat/>
    <w:uiPriority w:val="0"/>
    <w:pPr>
      <w:spacing w:before="120" w:after="120" w:line="360" w:lineRule="auto"/>
      <w:jc w:val="center"/>
    </w:pPr>
    <w:rPr>
      <w:rFonts w:ascii="Calibri" w:hAnsi="Calibri" w:eastAsia="仿宋_GB2312"/>
      <w:b/>
      <w:sz w:val="24"/>
    </w:rPr>
  </w:style>
  <w:style w:type="paragraph" w:customStyle="1" w:styleId="508">
    <w:name w:val="图文1"/>
    <w:basedOn w:val="1"/>
    <w:qFormat/>
    <w:uiPriority w:val="0"/>
    <w:pPr>
      <w:adjustRightInd w:val="0"/>
      <w:snapToGrid w:val="0"/>
      <w:spacing w:after="50" w:line="360" w:lineRule="auto"/>
    </w:pPr>
    <w:rPr>
      <w:rFonts w:ascii="Calibri" w:hAnsi="Calibri"/>
      <w:sz w:val="24"/>
      <w:szCs w:val="24"/>
    </w:rPr>
  </w:style>
  <w:style w:type="paragraph" w:customStyle="1" w:styleId="509">
    <w:name w:val="Char Char1 Char Char Char Char Char 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10">
    <w:name w:val="222222222222221"/>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511">
    <w:name w:val="正文须知-2级1"/>
    <w:basedOn w:val="1"/>
    <w:qFormat/>
    <w:uiPriority w:val="0"/>
    <w:pPr>
      <w:adjustRightInd w:val="0"/>
      <w:snapToGrid w:val="0"/>
      <w:spacing w:line="300" w:lineRule="auto"/>
      <w:ind w:left="851" w:hanging="851"/>
    </w:pPr>
    <w:rPr>
      <w:rFonts w:ascii="宋体" w:hAnsi="Calibri"/>
      <w:sz w:val="24"/>
      <w:szCs w:val="21"/>
    </w:rPr>
  </w:style>
  <w:style w:type="paragraph" w:customStyle="1" w:styleId="512">
    <w:name w:val="xl2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513">
    <w:name w:val="Char Char411"/>
    <w:basedOn w:val="1"/>
    <w:qFormat/>
    <w:uiPriority w:val="0"/>
    <w:pPr>
      <w:widowControl/>
      <w:spacing w:line="400" w:lineRule="exact"/>
      <w:jc w:val="center"/>
    </w:pPr>
    <w:rPr>
      <w:rFonts w:ascii="Calibri" w:hAnsi="Calibri"/>
      <w:szCs w:val="24"/>
    </w:rPr>
  </w:style>
  <w:style w:type="paragraph" w:customStyle="1" w:styleId="514">
    <w:name w:val="xl231"/>
    <w:basedOn w:val="1"/>
    <w:qFormat/>
    <w:uiPriority w:val="0"/>
    <w:pPr>
      <w:widowControl/>
      <w:spacing w:before="100" w:beforeAutospacing="1" w:after="100" w:afterAutospacing="1" w:line="360" w:lineRule="auto"/>
    </w:pPr>
    <w:rPr>
      <w:rFonts w:ascii="Calibri" w:hAnsi="Calibri"/>
      <w:kern w:val="0"/>
      <w:sz w:val="24"/>
    </w:rPr>
  </w:style>
  <w:style w:type="paragraph" w:customStyle="1" w:styleId="515">
    <w:name w:val="_Style 1601"/>
    <w:qFormat/>
    <w:uiPriority w:val="0"/>
    <w:rPr>
      <w:rFonts w:ascii="Calibri" w:hAnsi="Calibri" w:eastAsia="宋体" w:cs="Times New Roman"/>
      <w:kern w:val="2"/>
      <w:sz w:val="21"/>
      <w:szCs w:val="24"/>
      <w:lang w:val="en-US" w:eastAsia="zh-CN" w:bidi="ar-SA"/>
    </w:rPr>
  </w:style>
  <w:style w:type="paragraph" w:customStyle="1" w:styleId="516">
    <w:name w:val="项目编号31"/>
    <w:basedOn w:val="441"/>
    <w:qFormat/>
    <w:uiPriority w:val="0"/>
    <w:pPr>
      <w:ind w:left="902" w:hanging="420"/>
    </w:pPr>
  </w:style>
  <w:style w:type="paragraph" w:customStyle="1" w:styleId="517">
    <w:name w:val="修订11"/>
    <w:qFormat/>
    <w:uiPriority w:val="0"/>
    <w:rPr>
      <w:rFonts w:ascii="Calibri" w:hAnsi="Calibri" w:eastAsia="宋体" w:cs="Times New Roman"/>
      <w:kern w:val="2"/>
      <w:sz w:val="21"/>
      <w:szCs w:val="24"/>
      <w:lang w:val="en-US" w:eastAsia="zh-CN" w:bidi="ar-SA"/>
    </w:rPr>
  </w:style>
  <w:style w:type="paragraph" w:customStyle="1" w:styleId="518">
    <w:name w:val="字元 字元21"/>
    <w:basedOn w:val="1"/>
    <w:qFormat/>
    <w:uiPriority w:val="0"/>
    <w:rPr>
      <w:rFonts w:ascii="Tahoma" w:hAnsi="Tahoma"/>
      <w:sz w:val="24"/>
    </w:rPr>
  </w:style>
  <w:style w:type="paragraph" w:customStyle="1" w:styleId="519">
    <w:name w:val="xl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20">
    <w:name w:val="Char Char42"/>
    <w:basedOn w:val="1"/>
    <w:qFormat/>
    <w:uiPriority w:val="0"/>
    <w:pPr>
      <w:widowControl/>
      <w:spacing w:line="400" w:lineRule="exact"/>
      <w:jc w:val="center"/>
    </w:pPr>
    <w:rPr>
      <w:rFonts w:ascii="Calibri" w:hAnsi="Calibri"/>
      <w:szCs w:val="24"/>
    </w:rPr>
  </w:style>
  <w:style w:type="paragraph" w:customStyle="1" w:styleId="521">
    <w:name w:val="Char Char Char3"/>
    <w:basedOn w:val="1"/>
    <w:qFormat/>
    <w:uiPriority w:val="0"/>
    <w:rPr>
      <w:rFonts w:ascii="Tahoma" w:hAnsi="Tahoma"/>
      <w:sz w:val="24"/>
    </w:rPr>
  </w:style>
  <w:style w:type="paragraph" w:customStyle="1" w:styleId="522">
    <w:name w:val="1 Char Char Char Char1"/>
    <w:basedOn w:val="1"/>
    <w:qFormat/>
    <w:uiPriority w:val="0"/>
    <w:rPr>
      <w:rFonts w:ascii="Tahoma" w:hAnsi="Tahoma"/>
      <w:sz w:val="24"/>
    </w:rPr>
  </w:style>
  <w:style w:type="paragraph" w:customStyle="1" w:styleId="523">
    <w:name w:val="xl3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olor w:val="FF6600"/>
      <w:kern w:val="0"/>
      <w:sz w:val="20"/>
    </w:rPr>
  </w:style>
  <w:style w:type="paragraph" w:customStyle="1" w:styleId="524">
    <w:name w:val="Char4"/>
    <w:basedOn w:val="1"/>
    <w:qFormat/>
    <w:uiPriority w:val="0"/>
    <w:pPr>
      <w:tabs>
        <w:tab w:val="left" w:pos="360"/>
      </w:tabs>
    </w:pPr>
    <w:rPr>
      <w:rFonts w:ascii="Calibri" w:hAnsi="Calibri"/>
      <w:sz w:val="24"/>
      <w:szCs w:val="24"/>
    </w:rPr>
  </w:style>
  <w:style w:type="paragraph" w:customStyle="1" w:styleId="525">
    <w:name w:val="default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26">
    <w:name w:val="xl5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527">
    <w:name w:val="Char23"/>
    <w:basedOn w:val="1"/>
    <w:qFormat/>
    <w:uiPriority w:val="0"/>
    <w:rPr>
      <w:rFonts w:ascii="Tahoma" w:hAnsi="Tahoma"/>
      <w:sz w:val="24"/>
    </w:rPr>
  </w:style>
  <w:style w:type="paragraph" w:customStyle="1" w:styleId="528">
    <w:name w:val="font81"/>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529">
    <w:name w:val="正文 + 楷体_GB23121"/>
    <w:basedOn w:val="1"/>
    <w:qFormat/>
    <w:uiPriority w:val="0"/>
    <w:pPr>
      <w:widowControl/>
      <w:jc w:val="left"/>
    </w:pPr>
    <w:rPr>
      <w:rFonts w:ascii="楷体_GB2312" w:hAnsi="Calibri" w:eastAsia="楷体_GB2312" w:cs="Arial"/>
      <w:kern w:val="0"/>
      <w:sz w:val="24"/>
      <w:szCs w:val="24"/>
    </w:rPr>
  </w:style>
  <w:style w:type="paragraph" w:customStyle="1" w:styleId="530">
    <w:name w:val="font91"/>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531">
    <w:name w:val="默认段落字体 Para Char Char Char Char1"/>
    <w:basedOn w:val="1"/>
    <w:qFormat/>
    <w:uiPriority w:val="0"/>
    <w:rPr>
      <w:rFonts w:ascii="Arial" w:hAnsi="Arial" w:cs="Arial"/>
      <w:szCs w:val="21"/>
    </w:rPr>
  </w:style>
  <w:style w:type="paragraph" w:customStyle="1" w:styleId="532">
    <w:name w:val="正文缩进21"/>
    <w:basedOn w:val="1"/>
    <w:qFormat/>
    <w:uiPriority w:val="0"/>
    <w:pPr>
      <w:widowControl/>
      <w:adjustRightInd w:val="0"/>
      <w:snapToGrid w:val="0"/>
      <w:spacing w:line="480" w:lineRule="exact"/>
      <w:ind w:firstLine="567"/>
    </w:pPr>
    <w:rPr>
      <w:rFonts w:ascii="宋体" w:hAnsi="Calibri"/>
      <w:color w:val="000000"/>
      <w:kern w:val="28"/>
      <w:sz w:val="28"/>
      <w:lang w:val="zh-CN"/>
    </w:rPr>
  </w:style>
  <w:style w:type="paragraph" w:customStyle="1" w:styleId="533">
    <w:name w:val="五级条标题1"/>
    <w:basedOn w:val="450"/>
    <w:qFormat/>
    <w:uiPriority w:val="0"/>
    <w:pPr>
      <w:numPr>
        <w:ilvl w:val="5"/>
      </w:numPr>
      <w:ind w:hanging="840"/>
      <w:outlineLvl w:val="5"/>
    </w:pPr>
  </w:style>
  <w:style w:type="paragraph" w:customStyle="1" w:styleId="534">
    <w:name w:val="Char31"/>
    <w:basedOn w:val="1"/>
    <w:qFormat/>
    <w:uiPriority w:val="0"/>
    <w:pPr>
      <w:tabs>
        <w:tab w:val="left" w:pos="360"/>
      </w:tabs>
    </w:pPr>
    <w:rPr>
      <w:rFonts w:ascii="Calibri" w:hAnsi="Calibri"/>
      <w:sz w:val="24"/>
      <w:szCs w:val="24"/>
    </w:rPr>
  </w:style>
  <w:style w:type="paragraph" w:customStyle="1" w:styleId="535">
    <w:name w:val="文档正文1"/>
    <w:basedOn w:val="1"/>
    <w:qFormat/>
    <w:uiPriority w:val="0"/>
    <w:pPr>
      <w:snapToGrid w:val="0"/>
      <w:spacing w:before="120" w:after="120" w:line="180" w:lineRule="auto"/>
    </w:pPr>
    <w:rPr>
      <w:rFonts w:ascii="Arial" w:hAnsi="Arial"/>
    </w:rPr>
  </w:style>
  <w:style w:type="paragraph" w:customStyle="1" w:styleId="536">
    <w:name w:val="background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37">
    <w:name w:val="Char Char Char Char Char Char Char1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538">
    <w:name w:val="Char Char1 Char Char Char Char Char Char Char Char1"/>
    <w:basedOn w:val="1"/>
    <w:qFormat/>
    <w:uiPriority w:val="0"/>
    <w:pPr>
      <w:widowControl/>
      <w:spacing w:after="160" w:line="240" w:lineRule="exact"/>
      <w:jc w:val="left"/>
    </w:pPr>
    <w:rPr>
      <w:rFonts w:ascii="Verdana" w:hAnsi="Verdana"/>
      <w:kern w:val="0"/>
      <w:sz w:val="20"/>
      <w:lang w:eastAsia="en-US"/>
    </w:rPr>
  </w:style>
  <w:style w:type="paragraph" w:customStyle="1" w:styleId="539">
    <w:name w:val="Table Paragraph1"/>
    <w:basedOn w:val="1"/>
    <w:qFormat/>
    <w:uiPriority w:val="1"/>
    <w:pPr>
      <w:autoSpaceDE w:val="0"/>
      <w:autoSpaceDN w:val="0"/>
      <w:jc w:val="left"/>
    </w:pPr>
    <w:rPr>
      <w:rFonts w:ascii="宋体" w:hAnsi="宋体" w:cs="宋体"/>
      <w:kern w:val="0"/>
      <w:sz w:val="22"/>
      <w:szCs w:val="22"/>
      <w:lang w:eastAsia="en-US"/>
    </w:rPr>
  </w:style>
  <w:style w:type="paragraph" w:customStyle="1" w:styleId="540">
    <w:name w:val="正文文本缩进21"/>
    <w:basedOn w:val="1"/>
    <w:qFormat/>
    <w:uiPriority w:val="0"/>
    <w:pPr>
      <w:spacing w:line="480" w:lineRule="exact"/>
      <w:ind w:firstLine="480" w:firstLineChars="200"/>
    </w:pPr>
    <w:rPr>
      <w:rFonts w:ascii="宋体" w:hAnsi="宋体"/>
      <w:kern w:val="0"/>
      <w:sz w:val="24"/>
      <w:szCs w:val="24"/>
      <w:lang w:val="zh-CN"/>
    </w:rPr>
  </w:style>
  <w:style w:type="paragraph" w:customStyle="1" w:styleId="541">
    <w:name w:val="xl3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542">
    <w:name w:val="表格文字1"/>
    <w:basedOn w:val="27"/>
    <w:qFormat/>
    <w:uiPriority w:val="0"/>
    <w:pPr>
      <w:spacing w:before="20" w:after="20"/>
      <w:ind w:left="0" w:leftChars="0"/>
    </w:pPr>
    <w:rPr>
      <w:rFonts w:ascii="Century Gothic" w:hAnsi="Century Gothic"/>
      <w:sz w:val="20"/>
    </w:rPr>
  </w:style>
  <w:style w:type="paragraph" w:customStyle="1" w:styleId="543">
    <w:name w:val="Char Char12"/>
    <w:basedOn w:val="20"/>
    <w:qFormat/>
    <w:uiPriority w:val="0"/>
    <w:rPr>
      <w:rFonts w:ascii="Tahoma" w:hAnsi="Tahoma"/>
      <w:sz w:val="24"/>
    </w:rPr>
  </w:style>
  <w:style w:type="paragraph" w:customStyle="1" w:styleId="544">
    <w:name w:val="Char1 Char Char Char11"/>
    <w:basedOn w:val="1"/>
    <w:qFormat/>
    <w:uiPriority w:val="0"/>
    <w:rPr>
      <w:rFonts w:ascii="Tahoma" w:hAnsi="Tahoma" w:cs="仿宋_GB2312"/>
      <w:sz w:val="24"/>
      <w:szCs w:val="28"/>
    </w:rPr>
  </w:style>
  <w:style w:type="paragraph" w:customStyle="1" w:styleId="545">
    <w:name w:val="缺省文本1"/>
    <w:basedOn w:val="1"/>
    <w:qFormat/>
    <w:uiPriority w:val="0"/>
    <w:pPr>
      <w:autoSpaceDE w:val="0"/>
      <w:autoSpaceDN w:val="0"/>
      <w:adjustRightInd w:val="0"/>
      <w:jc w:val="left"/>
    </w:pPr>
    <w:rPr>
      <w:rFonts w:ascii="Calibri" w:hAnsi="Calibri"/>
      <w:kern w:val="0"/>
      <w:sz w:val="24"/>
      <w:szCs w:val="24"/>
    </w:rPr>
  </w:style>
  <w:style w:type="paragraph" w:customStyle="1" w:styleId="546">
    <w:name w:val="xl4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547">
    <w:name w:val="列出段落21"/>
    <w:basedOn w:val="1"/>
    <w:qFormat/>
    <w:uiPriority w:val="0"/>
    <w:pPr>
      <w:ind w:firstLine="420" w:firstLineChars="200"/>
    </w:pPr>
    <w:rPr>
      <w:rFonts w:ascii="Calibri" w:hAnsi="Calibri"/>
      <w:szCs w:val="22"/>
    </w:rPr>
  </w:style>
  <w:style w:type="paragraph" w:customStyle="1" w:styleId="548">
    <w:name w:val="xl45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49">
    <w:name w:val="xl3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0">
    <w:name w:val="xl2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551">
    <w:name w:val="xl37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2">
    <w:name w:val="列出段落11"/>
    <w:basedOn w:val="1"/>
    <w:qFormat/>
    <w:uiPriority w:val="0"/>
    <w:pPr>
      <w:ind w:firstLine="420" w:firstLineChars="200"/>
    </w:pPr>
    <w:rPr>
      <w:rFonts w:ascii="Calibri" w:hAnsi="Calibri"/>
      <w:szCs w:val="22"/>
    </w:rPr>
  </w:style>
  <w:style w:type="paragraph" w:customStyle="1" w:styleId="553">
    <w:name w:val="xl35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4">
    <w:name w:val="字元 字元11"/>
    <w:basedOn w:val="1"/>
    <w:qFormat/>
    <w:uiPriority w:val="0"/>
    <w:rPr>
      <w:rFonts w:ascii="Tahoma" w:hAnsi="Tahoma"/>
      <w:sz w:val="24"/>
    </w:rPr>
  </w:style>
  <w:style w:type="paragraph" w:customStyle="1" w:styleId="555">
    <w:name w:val="font5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56">
    <w:name w:val="xl2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kern w:val="0"/>
      <w:sz w:val="20"/>
    </w:rPr>
  </w:style>
  <w:style w:type="paragraph" w:customStyle="1" w:styleId="557">
    <w:name w:val="Char211"/>
    <w:basedOn w:val="1"/>
    <w:qFormat/>
    <w:uiPriority w:val="0"/>
    <w:rPr>
      <w:rFonts w:ascii="Tahoma" w:hAnsi="Tahoma"/>
      <w:sz w:val="24"/>
    </w:rPr>
  </w:style>
  <w:style w:type="table" w:customStyle="1" w:styleId="558">
    <w:name w:val="Table Normal1"/>
    <w:unhideWhenUsed/>
    <w:qFormat/>
    <w:uiPriority w:val="0"/>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559">
    <w:name w:val="TableGrid1"/>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560">
    <w:name w:val="纯文本 Char31"/>
    <w:qFormat/>
    <w:uiPriority w:val="0"/>
    <w:rPr>
      <w:rFonts w:ascii="宋体" w:hAnsi="Courier New" w:eastAsia="宋体"/>
      <w:kern w:val="2"/>
      <w:sz w:val="21"/>
      <w:lang w:val="en-US" w:eastAsia="zh-CN" w:bidi="ar-SA"/>
    </w:rPr>
  </w:style>
  <w:style w:type="paragraph" w:customStyle="1" w:styleId="561">
    <w:name w:val="SOW正文1"/>
    <w:basedOn w:val="1"/>
    <w:qFormat/>
    <w:uiPriority w:val="0"/>
    <w:pPr>
      <w:snapToGrid w:val="0"/>
      <w:spacing w:before="120" w:line="400" w:lineRule="exact"/>
      <w:ind w:firstLine="425"/>
    </w:pPr>
    <w:rPr>
      <w:sz w:val="24"/>
    </w:rPr>
  </w:style>
  <w:style w:type="character" w:customStyle="1" w:styleId="562">
    <w:name w:val="纯文本 Char41"/>
    <w:qFormat/>
    <w:uiPriority w:val="0"/>
    <w:rPr>
      <w:rFonts w:ascii="宋体" w:hAnsi="Courier New" w:eastAsia="宋体"/>
      <w:kern w:val="2"/>
      <w:sz w:val="21"/>
      <w:lang w:val="en-US" w:eastAsia="zh-CN" w:bidi="ar-SA"/>
    </w:rPr>
  </w:style>
  <w:style w:type="paragraph" w:customStyle="1" w:styleId="563">
    <w:name w:val="Body text|21"/>
    <w:basedOn w:val="1"/>
    <w:qFormat/>
    <w:uiPriority w:val="0"/>
    <w:pPr>
      <w:spacing w:line="360" w:lineRule="auto"/>
    </w:pPr>
    <w:rPr>
      <w:rFonts w:ascii="宋体" w:hAnsi="宋体" w:cs="宋体"/>
      <w:sz w:val="22"/>
      <w:szCs w:val="22"/>
      <w:lang w:val="zh-TW" w:eastAsia="zh-TW" w:bidi="zh-TW"/>
    </w:rPr>
  </w:style>
  <w:style w:type="paragraph" w:customStyle="1" w:styleId="564">
    <w:name w:val="默认1"/>
    <w:qFormat/>
    <w:uiPriority w:val="0"/>
    <w:rPr>
      <w:rFonts w:ascii="Helvetica Neue" w:hAnsi="Helvetica Neue" w:eastAsia="Arial Unicode MS" w:cs="Arial Unicode MS"/>
      <w:color w:val="000000"/>
      <w:kern w:val="0"/>
      <w:sz w:val="22"/>
      <w:szCs w:val="22"/>
      <w:lang w:val="en-US" w:eastAsia="zh-CN" w:bidi="ar-SA"/>
    </w:rPr>
  </w:style>
  <w:style w:type="paragraph" w:customStyle="1" w:styleId="565">
    <w:name w:val="样式 首行缩进:  2 字符1"/>
    <w:basedOn w:val="1"/>
    <w:qFormat/>
    <w:uiPriority w:val="0"/>
    <w:pPr>
      <w:ind w:firstLine="560"/>
    </w:pPr>
    <w:rPr>
      <w:rFonts w:eastAsia="仿宋_GB2312" w:cs="宋体"/>
      <w:sz w:val="24"/>
    </w:rPr>
  </w:style>
  <w:style w:type="paragraph" w:customStyle="1" w:styleId="566">
    <w:name w:val="列表段落11"/>
    <w:basedOn w:val="1"/>
    <w:qFormat/>
    <w:uiPriority w:val="0"/>
    <w:pPr>
      <w:ind w:firstLine="420" w:firstLineChars="200"/>
    </w:pPr>
  </w:style>
  <w:style w:type="paragraph" w:customStyle="1" w:styleId="567">
    <w:name w:val="正文 A1"/>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568">
    <w:name w:val="表格样式 21"/>
    <w:qFormat/>
    <w:uiPriority w:val="0"/>
    <w:rPr>
      <w:rFonts w:ascii="Helvetica" w:hAnsi="Helvetica" w:eastAsia="Helvetica" w:cs="Helvetica"/>
      <w:color w:val="000000"/>
      <w:kern w:val="0"/>
      <w:sz w:val="20"/>
      <w:szCs w:val="20"/>
      <w:lang w:val="en-US" w:eastAsia="zh-CN" w:bidi="ar-SA"/>
    </w:rPr>
  </w:style>
  <w:style w:type="paragraph" w:customStyle="1" w:styleId="569">
    <w:name w:val="p151"/>
    <w:basedOn w:val="1"/>
    <w:qFormat/>
    <w:uiPriority w:val="0"/>
    <w:pPr>
      <w:widowControl/>
      <w:ind w:firstLine="420"/>
    </w:pPr>
    <w:rPr>
      <w:rFonts w:ascii="Calibri" w:hAnsi="Calibri" w:cs="宋体"/>
      <w:kern w:val="0"/>
      <w:szCs w:val="21"/>
    </w:rPr>
  </w:style>
  <w:style w:type="paragraph" w:customStyle="1" w:styleId="570">
    <w:name w:val="Body 1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571">
    <w:name w:val="Pa01"/>
    <w:basedOn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572">
    <w:name w:val="A81"/>
    <w:qFormat/>
    <w:uiPriority w:val="99"/>
    <w:rPr>
      <w:rFonts w:cs="......_."/>
      <w:color w:val="000000"/>
      <w:sz w:val="18"/>
      <w:szCs w:val="18"/>
    </w:rPr>
  </w:style>
  <w:style w:type="character" w:customStyle="1" w:styleId="573">
    <w:name w:val="A91"/>
    <w:qFormat/>
    <w:uiPriority w:val="99"/>
    <w:rPr>
      <w:rFonts w:cs="......_."/>
      <w:color w:val="000000"/>
      <w:sz w:val="10"/>
      <w:szCs w:val="10"/>
    </w:rPr>
  </w:style>
  <w:style w:type="paragraph" w:customStyle="1" w:styleId="574">
    <w:name w:val="修订21"/>
    <w:semiHidden/>
    <w:qFormat/>
    <w:uiPriority w:val="99"/>
    <w:rPr>
      <w:rFonts w:ascii="Calibri" w:hAnsi="Calibri" w:eastAsia="宋体" w:cs="Times New Roman"/>
      <w:kern w:val="2"/>
      <w:sz w:val="21"/>
      <w:szCs w:val="24"/>
      <w:lang w:val="en-US" w:eastAsia="zh-CN" w:bidi="ar-SA"/>
    </w:rPr>
  </w:style>
  <w:style w:type="paragraph" w:customStyle="1" w:styleId="575">
    <w:name w:val="样式3"/>
    <w:basedOn w:val="1"/>
    <w:link w:val="974"/>
    <w:qFormat/>
    <w:uiPriority w:val="0"/>
    <w:rPr>
      <w:rFonts w:ascii="宋体" w:hAnsi="Courier New" w:cs="宋体"/>
      <w:szCs w:val="21"/>
    </w:rPr>
  </w:style>
  <w:style w:type="paragraph" w:customStyle="1" w:styleId="576">
    <w:name w:val="段1"/>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577">
    <w:name w:val="副标题 Char1"/>
    <w:basedOn w:val="66"/>
    <w:qFormat/>
    <w:uiPriority w:val="0"/>
    <w:rPr>
      <w:rFonts w:ascii="Cambria" w:hAnsi="Cambria" w:eastAsiaTheme="minorEastAsia"/>
      <w:b/>
      <w:bCs/>
      <w:kern w:val="28"/>
      <w:sz w:val="32"/>
      <w:szCs w:val="32"/>
    </w:rPr>
  </w:style>
  <w:style w:type="character" w:customStyle="1" w:styleId="578">
    <w:name w:val="正文首行缩进 Char2"/>
    <w:basedOn w:val="418"/>
    <w:qFormat/>
    <w:uiPriority w:val="99"/>
    <w:rPr>
      <w:rFonts w:ascii="宋体" w:hAnsi="宋体"/>
      <w:kern w:val="2"/>
      <w:sz w:val="21"/>
      <w:szCs w:val="24"/>
    </w:rPr>
  </w:style>
  <w:style w:type="character" w:customStyle="1" w:styleId="579">
    <w:name w:val="标题 1 字符2"/>
    <w:basedOn w:val="66"/>
    <w:qFormat/>
    <w:uiPriority w:val="9"/>
    <w:rPr>
      <w:rFonts w:ascii="Times New Roman" w:hAnsi="Times New Roman" w:eastAsia="宋体" w:cs="Times New Roman"/>
      <w:b/>
      <w:bCs/>
      <w:kern w:val="44"/>
      <w:sz w:val="44"/>
      <w:szCs w:val="44"/>
    </w:rPr>
  </w:style>
  <w:style w:type="character" w:customStyle="1" w:styleId="580">
    <w:name w:val="标题 2 字符2"/>
    <w:basedOn w:val="66"/>
    <w:qFormat/>
    <w:uiPriority w:val="9"/>
    <w:rPr>
      <w:rFonts w:asciiTheme="majorHAnsi" w:hAnsiTheme="majorHAnsi" w:eastAsiaTheme="majorEastAsia" w:cstheme="majorBidi"/>
      <w:b/>
      <w:bCs/>
      <w:sz w:val="32"/>
      <w:szCs w:val="32"/>
    </w:rPr>
  </w:style>
  <w:style w:type="character" w:customStyle="1" w:styleId="581">
    <w:name w:val="标题 3 字符2"/>
    <w:basedOn w:val="66"/>
    <w:qFormat/>
    <w:uiPriority w:val="9"/>
    <w:rPr>
      <w:rFonts w:ascii="Times New Roman" w:hAnsi="Times New Roman" w:eastAsia="宋体" w:cs="Times New Roman"/>
      <w:b/>
      <w:bCs/>
      <w:sz w:val="32"/>
      <w:szCs w:val="32"/>
    </w:rPr>
  </w:style>
  <w:style w:type="character" w:customStyle="1" w:styleId="582">
    <w:name w:val="标题 4 Char11"/>
    <w:basedOn w:val="66"/>
    <w:qFormat/>
    <w:uiPriority w:val="9"/>
    <w:rPr>
      <w:rFonts w:ascii="Cambria" w:hAnsi="Cambria" w:eastAsia="宋体" w:cs="Times New Roman"/>
      <w:b/>
      <w:bCs/>
      <w:sz w:val="28"/>
      <w:szCs w:val="28"/>
      <w:lang w:val="zh-CN" w:eastAsia="zh-CN"/>
    </w:rPr>
  </w:style>
  <w:style w:type="character" w:customStyle="1" w:styleId="583">
    <w:name w:val="标题 5 Char11"/>
    <w:basedOn w:val="66"/>
    <w:qFormat/>
    <w:uiPriority w:val="9"/>
    <w:rPr>
      <w:rFonts w:ascii="Times New Roman" w:hAnsi="Times New Roman" w:eastAsia="宋体" w:cs="Times New Roman"/>
      <w:b/>
      <w:bCs/>
      <w:sz w:val="28"/>
      <w:szCs w:val="28"/>
    </w:rPr>
  </w:style>
  <w:style w:type="character" w:customStyle="1" w:styleId="584">
    <w:name w:val="标题 6 Char11"/>
    <w:basedOn w:val="66"/>
    <w:qFormat/>
    <w:uiPriority w:val="9"/>
    <w:rPr>
      <w:rFonts w:ascii="Arial" w:hAnsi="Arial" w:eastAsia="黑体" w:cs="Times New Roman"/>
      <w:b/>
      <w:bCs/>
      <w:sz w:val="24"/>
      <w:szCs w:val="24"/>
    </w:rPr>
  </w:style>
  <w:style w:type="character" w:customStyle="1" w:styleId="585">
    <w:name w:val="标题 7 Char11"/>
    <w:basedOn w:val="66"/>
    <w:qFormat/>
    <w:uiPriority w:val="9"/>
    <w:rPr>
      <w:rFonts w:ascii="Times New Roman" w:hAnsi="Times New Roman" w:eastAsia="宋体" w:cs="Times New Roman"/>
      <w:b/>
      <w:bCs/>
      <w:sz w:val="24"/>
      <w:szCs w:val="24"/>
    </w:rPr>
  </w:style>
  <w:style w:type="character" w:customStyle="1" w:styleId="586">
    <w:name w:val="标题 8 Char11"/>
    <w:basedOn w:val="66"/>
    <w:qFormat/>
    <w:uiPriority w:val="9"/>
    <w:rPr>
      <w:rFonts w:ascii="Arial" w:hAnsi="Arial" w:eastAsia="黑体" w:cs="Times New Roman"/>
      <w:sz w:val="24"/>
      <w:szCs w:val="24"/>
    </w:rPr>
  </w:style>
  <w:style w:type="character" w:customStyle="1" w:styleId="587">
    <w:name w:val="标题 9 Char11"/>
    <w:basedOn w:val="66"/>
    <w:qFormat/>
    <w:uiPriority w:val="9"/>
    <w:rPr>
      <w:rFonts w:ascii="Arial" w:hAnsi="Arial" w:eastAsia="黑体" w:cs="Times New Roman"/>
      <w:szCs w:val="21"/>
    </w:rPr>
  </w:style>
  <w:style w:type="character" w:customStyle="1" w:styleId="588">
    <w:name w:val="tytytyty Char11"/>
    <w:qFormat/>
    <w:uiPriority w:val="0"/>
    <w:rPr>
      <w:kern w:val="1"/>
      <w:sz w:val="24"/>
      <w:szCs w:val="24"/>
      <w:lang w:eastAsia="ar-SA"/>
    </w:rPr>
  </w:style>
  <w:style w:type="paragraph" w:customStyle="1" w:styleId="589">
    <w:name w:val="_Style 281"/>
    <w:basedOn w:val="1"/>
    <w:qFormat/>
    <w:uiPriority w:val="34"/>
    <w:pPr>
      <w:widowControl/>
      <w:spacing w:after="200" w:line="276" w:lineRule="auto"/>
      <w:ind w:left="720"/>
      <w:contextualSpacing/>
      <w:jc w:val="left"/>
    </w:pPr>
    <w:rPr>
      <w:rFonts w:ascii="Calibri" w:hAnsi="Calibri"/>
      <w:kern w:val="0"/>
      <w:sz w:val="22"/>
      <w:szCs w:val="22"/>
    </w:rPr>
  </w:style>
  <w:style w:type="character" w:customStyle="1" w:styleId="590">
    <w:name w:val="表格 Char Char1"/>
    <w:qFormat/>
    <w:uiPriority w:val="0"/>
    <w:rPr>
      <w:rFonts w:ascii="宋体" w:hAnsi="宋体"/>
    </w:rPr>
  </w:style>
  <w:style w:type="character" w:customStyle="1" w:styleId="591">
    <w:name w:val="style21"/>
    <w:basedOn w:val="66"/>
    <w:qFormat/>
    <w:uiPriority w:val="0"/>
  </w:style>
  <w:style w:type="character" w:customStyle="1" w:styleId="592">
    <w:name w:val="正文1 Char1"/>
    <w:qFormat/>
    <w:uiPriority w:val="0"/>
    <w:rPr>
      <w:kern w:val="2"/>
      <w:sz w:val="21"/>
      <w:szCs w:val="24"/>
    </w:rPr>
  </w:style>
  <w:style w:type="character" w:customStyle="1" w:styleId="593">
    <w:name w:val="正文标准样式ty Char21"/>
    <w:qFormat/>
    <w:uiPriority w:val="0"/>
    <w:rPr>
      <w:rFonts w:cs="宋体"/>
      <w:kern w:val="2"/>
      <w:sz w:val="24"/>
    </w:rPr>
  </w:style>
  <w:style w:type="paragraph" w:customStyle="1" w:styleId="594">
    <w:name w:val="xl8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595">
    <w:name w:val="Style List + Left:  0 cm Hanging:  0.8 ch11"/>
    <w:basedOn w:val="46"/>
    <w:qFormat/>
    <w:uiPriority w:val="0"/>
    <w:pPr>
      <w:spacing w:line="360" w:lineRule="auto"/>
      <w:ind w:left="0" w:firstLine="0" w:firstLineChars="0"/>
      <w:jc w:val="left"/>
    </w:pPr>
    <w:rPr>
      <w:rFonts w:ascii="Tahoma" w:hAnsi="Tahoma"/>
      <w:szCs w:val="20"/>
    </w:rPr>
  </w:style>
  <w:style w:type="character" w:customStyle="1" w:styleId="596">
    <w:name w:val="标题 字符2"/>
    <w:basedOn w:val="66"/>
    <w:qFormat/>
    <w:uiPriority w:val="0"/>
    <w:rPr>
      <w:rFonts w:asciiTheme="majorHAnsi" w:hAnsiTheme="majorHAnsi" w:eastAsiaTheme="majorEastAsia" w:cstheme="majorBidi"/>
      <w:b/>
      <w:bCs/>
      <w:sz w:val="32"/>
      <w:szCs w:val="32"/>
    </w:rPr>
  </w:style>
  <w:style w:type="character" w:customStyle="1" w:styleId="597">
    <w:name w:val="副标题 字符2"/>
    <w:basedOn w:val="66"/>
    <w:qFormat/>
    <w:uiPriority w:val="11"/>
    <w:rPr>
      <w:b/>
      <w:bCs/>
      <w:kern w:val="28"/>
      <w:sz w:val="32"/>
      <w:szCs w:val="32"/>
    </w:rPr>
  </w:style>
  <w:style w:type="paragraph" w:customStyle="1" w:styleId="598">
    <w:name w:val="xl841"/>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22"/>
      <w:szCs w:val="22"/>
    </w:rPr>
  </w:style>
  <w:style w:type="character" w:customStyle="1" w:styleId="599">
    <w:name w:val="正文文本 Char11"/>
    <w:basedOn w:val="66"/>
    <w:qFormat/>
    <w:uiPriority w:val="0"/>
    <w:rPr>
      <w:rFonts w:ascii="宋体" w:hAnsi="宋体" w:eastAsia="宋体" w:cs="Times New Roman"/>
      <w:sz w:val="24"/>
      <w:szCs w:val="24"/>
    </w:rPr>
  </w:style>
  <w:style w:type="character" w:customStyle="1" w:styleId="600">
    <w:name w:val="正文文本缩进 字符2"/>
    <w:basedOn w:val="66"/>
    <w:semiHidden/>
    <w:qFormat/>
    <w:uiPriority w:val="99"/>
    <w:rPr>
      <w:rFonts w:ascii="Times New Roman" w:hAnsi="Times New Roman" w:eastAsia="宋体" w:cs="Times New Roman"/>
      <w:szCs w:val="24"/>
    </w:rPr>
  </w:style>
  <w:style w:type="character" w:customStyle="1" w:styleId="601">
    <w:name w:val="文档结构图 Char11"/>
    <w:basedOn w:val="66"/>
    <w:semiHidden/>
    <w:qFormat/>
    <w:uiPriority w:val="0"/>
    <w:rPr>
      <w:rFonts w:ascii="宋体" w:hAnsi="Times New Roman" w:eastAsia="宋体" w:cs="Times New Roman"/>
      <w:sz w:val="18"/>
      <w:szCs w:val="18"/>
    </w:rPr>
  </w:style>
  <w:style w:type="character" w:customStyle="1" w:styleId="602">
    <w:name w:val="日期 字符2"/>
    <w:basedOn w:val="66"/>
    <w:semiHidden/>
    <w:qFormat/>
    <w:uiPriority w:val="99"/>
    <w:rPr>
      <w:rFonts w:ascii="Times New Roman" w:hAnsi="Times New Roman" w:eastAsia="宋体" w:cs="Times New Roman"/>
      <w:szCs w:val="24"/>
    </w:rPr>
  </w:style>
  <w:style w:type="character" w:customStyle="1" w:styleId="603">
    <w:name w:val="批注框文本 字符2"/>
    <w:basedOn w:val="66"/>
    <w:semiHidden/>
    <w:qFormat/>
    <w:uiPriority w:val="99"/>
    <w:rPr>
      <w:rFonts w:ascii="Times New Roman" w:hAnsi="Times New Roman" w:eastAsia="宋体" w:cs="Times New Roman"/>
      <w:sz w:val="18"/>
      <w:szCs w:val="18"/>
    </w:rPr>
  </w:style>
  <w:style w:type="paragraph" w:customStyle="1" w:styleId="604">
    <w:name w:val="xl761"/>
    <w:basedOn w:val="1"/>
    <w:qFormat/>
    <w:uiPriority w:val="0"/>
    <w:pPr>
      <w:widowControl/>
      <w:spacing w:before="100" w:beforeAutospacing="1" w:after="100" w:afterAutospacing="1"/>
      <w:jc w:val="center"/>
    </w:pPr>
    <w:rPr>
      <w:rFonts w:ascii="宋体" w:hAnsi="宋体" w:cs="宋体"/>
      <w:kern w:val="0"/>
      <w:sz w:val="22"/>
      <w:szCs w:val="22"/>
    </w:rPr>
  </w:style>
  <w:style w:type="paragraph" w:customStyle="1" w:styleId="605">
    <w:name w:val="xl7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06">
    <w:name w:val="tytytyty Char2"/>
    <w:basedOn w:val="1"/>
    <w:qFormat/>
    <w:uiPriority w:val="0"/>
    <w:pPr>
      <w:spacing w:line="360" w:lineRule="auto"/>
      <w:ind w:firstLine="200" w:firstLineChars="200"/>
    </w:pPr>
    <w:rPr>
      <w:sz w:val="24"/>
      <w:szCs w:val="24"/>
    </w:rPr>
  </w:style>
  <w:style w:type="paragraph" w:customStyle="1" w:styleId="607">
    <w:name w:val="正文标准样式ty Char1"/>
    <w:basedOn w:val="1"/>
    <w:qFormat/>
    <w:uiPriority w:val="0"/>
    <w:pPr>
      <w:spacing w:line="360" w:lineRule="auto"/>
      <w:ind w:firstLine="480" w:firstLineChars="200"/>
    </w:pPr>
    <w:rPr>
      <w:rFonts w:cs="宋体"/>
      <w:sz w:val="24"/>
    </w:rPr>
  </w:style>
  <w:style w:type="paragraph" w:customStyle="1" w:styleId="608">
    <w:name w:val="NNN Char Char Char1 Char Char Char Char Char Char1"/>
    <w:basedOn w:val="1"/>
    <w:qFormat/>
    <w:uiPriority w:val="0"/>
    <w:pPr>
      <w:tabs>
        <w:tab w:val="left" w:pos="360"/>
      </w:tabs>
    </w:pPr>
    <w:rPr>
      <w:sz w:val="24"/>
      <w:szCs w:val="24"/>
    </w:rPr>
  </w:style>
  <w:style w:type="paragraph" w:customStyle="1" w:styleId="609">
    <w:name w:val="xl7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0">
    <w:name w:val="xl7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1">
    <w:name w:val="默认段落字体 Para Char Char Char Char Char Char Char Char Char Char1"/>
    <w:basedOn w:val="20"/>
    <w:qFormat/>
    <w:uiPriority w:val="0"/>
    <w:pPr>
      <w:shd w:val="clear" w:color="auto" w:fill="auto"/>
    </w:pPr>
    <w:rPr>
      <w:rFonts w:ascii="宋体" w:hAnsi="Times New Roman"/>
      <w:sz w:val="18"/>
      <w:szCs w:val="18"/>
    </w:rPr>
  </w:style>
  <w:style w:type="paragraph" w:customStyle="1" w:styleId="612">
    <w:name w:val="表格2"/>
    <w:basedOn w:val="1"/>
    <w:qFormat/>
    <w:uiPriority w:val="0"/>
    <w:pPr>
      <w:snapToGrid w:val="0"/>
      <w:ind w:firstLine="42" w:firstLineChars="21"/>
    </w:pPr>
    <w:rPr>
      <w:rFonts w:ascii="宋体" w:hAnsi="宋体"/>
      <w:kern w:val="0"/>
      <w:sz w:val="20"/>
    </w:rPr>
  </w:style>
  <w:style w:type="paragraph" w:customStyle="1" w:styleId="613">
    <w:name w:val="正文11"/>
    <w:basedOn w:val="1"/>
    <w:qFormat/>
    <w:uiPriority w:val="0"/>
    <w:pPr>
      <w:widowControl/>
      <w:topLinePunct/>
      <w:spacing w:before="156" w:beforeLines="50" w:after="156" w:afterLines="50" w:line="300" w:lineRule="auto"/>
      <w:ind w:left="420"/>
    </w:pPr>
    <w:rPr>
      <w:szCs w:val="24"/>
    </w:rPr>
  </w:style>
  <w:style w:type="paragraph" w:customStyle="1" w:styleId="614">
    <w:name w:val="xl7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5">
    <w:name w:val="前言、引言标题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616">
    <w:name w:val="xl851"/>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7">
    <w:name w:val="xl7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18">
    <w:name w:val="正文标准样式ty1"/>
    <w:basedOn w:val="1"/>
    <w:qFormat/>
    <w:uiPriority w:val="0"/>
    <w:pPr>
      <w:spacing w:line="360" w:lineRule="auto"/>
      <w:ind w:firstLine="480" w:firstLineChars="200"/>
    </w:pPr>
    <w:rPr>
      <w:rFonts w:cs="宋体"/>
      <w:sz w:val="24"/>
    </w:rPr>
  </w:style>
  <w:style w:type="paragraph" w:customStyle="1" w:styleId="619">
    <w:name w:val="tytytyty1"/>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620">
    <w:name w:val="图形符号1"/>
    <w:basedOn w:val="1"/>
    <w:qFormat/>
    <w:uiPriority w:val="0"/>
    <w:rPr>
      <w:sz w:val="24"/>
    </w:rPr>
  </w:style>
  <w:style w:type="paragraph" w:customStyle="1" w:styleId="621">
    <w:name w:val="xl7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2">
    <w:name w:val="xl8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623">
    <w:name w:val="char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4">
    <w:name w:val="xl83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5">
    <w:name w:val="xl7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6">
    <w:name w:val="xl8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7">
    <w:name w:val="_Style 11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8">
    <w:name w:val="Blockquote1"/>
    <w:basedOn w:val="1"/>
    <w:qFormat/>
    <w:uiPriority w:val="0"/>
    <w:pPr>
      <w:autoSpaceDE w:val="0"/>
      <w:autoSpaceDN w:val="0"/>
      <w:adjustRightInd w:val="0"/>
      <w:spacing w:before="100" w:after="100"/>
      <w:ind w:left="360" w:right="360"/>
      <w:jc w:val="left"/>
    </w:pPr>
    <w:rPr>
      <w:kern w:val="0"/>
      <w:sz w:val="24"/>
    </w:rPr>
  </w:style>
  <w:style w:type="paragraph" w:customStyle="1" w:styleId="629">
    <w:name w:val="TOC 标题11"/>
    <w:basedOn w:val="4"/>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630">
    <w:name w:val="样式41"/>
    <w:basedOn w:val="1"/>
    <w:qFormat/>
    <w:uiPriority w:val="0"/>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631">
    <w:name w:val="正文文本缩进 3 字符2"/>
    <w:basedOn w:val="66"/>
    <w:semiHidden/>
    <w:qFormat/>
    <w:uiPriority w:val="99"/>
    <w:rPr>
      <w:rFonts w:ascii="Times New Roman" w:hAnsi="Times New Roman" w:eastAsia="宋体" w:cs="Times New Roman"/>
      <w:sz w:val="16"/>
      <w:szCs w:val="16"/>
    </w:rPr>
  </w:style>
  <w:style w:type="character" w:customStyle="1" w:styleId="632">
    <w:name w:val="font011"/>
    <w:qFormat/>
    <w:uiPriority w:val="0"/>
    <w:rPr>
      <w:rFonts w:hint="eastAsia" w:ascii="宋体" w:hAnsi="宋体" w:eastAsia="宋体" w:cs="宋体"/>
      <w:color w:val="000000"/>
      <w:sz w:val="20"/>
      <w:szCs w:val="20"/>
      <w:u w:val="none"/>
    </w:rPr>
  </w:style>
  <w:style w:type="character" w:customStyle="1" w:styleId="633">
    <w:name w:val="font111"/>
    <w:qFormat/>
    <w:uiPriority w:val="0"/>
    <w:rPr>
      <w:rFonts w:hint="default" w:ascii="font-weight : 400" w:hAnsi="font-weight : 400" w:eastAsia="font-weight : 400" w:cs="font-weight : 400"/>
      <w:color w:val="000000"/>
      <w:sz w:val="20"/>
      <w:szCs w:val="20"/>
      <w:u w:val="none"/>
    </w:rPr>
  </w:style>
  <w:style w:type="character" w:customStyle="1" w:styleId="634">
    <w:name w:val="font511"/>
    <w:qFormat/>
    <w:uiPriority w:val="0"/>
    <w:rPr>
      <w:rFonts w:hint="eastAsia" w:ascii="宋体" w:hAnsi="宋体" w:eastAsia="宋体" w:cs="宋体"/>
      <w:color w:val="FF0000"/>
      <w:sz w:val="20"/>
      <w:szCs w:val="20"/>
      <w:u w:val="none"/>
    </w:rPr>
  </w:style>
  <w:style w:type="character" w:customStyle="1" w:styleId="635">
    <w:name w:val="font311"/>
    <w:qFormat/>
    <w:uiPriority w:val="0"/>
    <w:rPr>
      <w:rFonts w:ascii="font-weight : 400" w:hAnsi="font-weight : 400" w:eastAsia="font-weight : 400" w:cs="font-weight : 400"/>
      <w:color w:val="FF0000"/>
      <w:sz w:val="20"/>
      <w:szCs w:val="20"/>
      <w:u w:val="none"/>
    </w:rPr>
  </w:style>
  <w:style w:type="character" w:customStyle="1" w:styleId="636">
    <w:name w:val="批注主题 字符2"/>
    <w:basedOn w:val="393"/>
    <w:semiHidden/>
    <w:qFormat/>
    <w:uiPriority w:val="99"/>
    <w:rPr>
      <w:rFonts w:ascii="Times New Roman" w:hAnsi="Times New Roman" w:eastAsia="宋体" w:cs="Times New Roman"/>
      <w:b/>
      <w:bCs/>
      <w:sz w:val="24"/>
      <w:szCs w:val="24"/>
      <w:lang w:val="en-US" w:eastAsia="zh-CN" w:bidi="ar-SA"/>
    </w:rPr>
  </w:style>
  <w:style w:type="paragraph" w:customStyle="1" w:styleId="637">
    <w:name w:val="正文首行缩进（绿盟科技）1"/>
    <w:basedOn w:val="354"/>
    <w:qFormat/>
    <w:uiPriority w:val="0"/>
    <w:pPr>
      <w:spacing w:after="50"/>
      <w:ind w:firstLine="200" w:firstLineChars="200"/>
    </w:pPr>
  </w:style>
  <w:style w:type="paragraph" w:customStyle="1" w:styleId="638">
    <w:name w:val="正文（绿盟科技）1"/>
    <w:qFormat/>
    <w:uiPriority w:val="0"/>
    <w:pPr>
      <w:spacing w:line="300" w:lineRule="auto"/>
    </w:pPr>
    <w:rPr>
      <w:rFonts w:ascii="Arial" w:hAnsi="Arial" w:eastAsia="宋体" w:cs="Times New Roman"/>
      <w:kern w:val="0"/>
      <w:sz w:val="21"/>
      <w:szCs w:val="21"/>
      <w:lang w:val="en-US" w:eastAsia="zh-CN" w:bidi="ar-SA"/>
    </w:rPr>
  </w:style>
  <w:style w:type="character" w:customStyle="1" w:styleId="639">
    <w:name w:val="正文首行缩进 Char3"/>
    <w:basedOn w:val="599"/>
    <w:qFormat/>
    <w:uiPriority w:val="99"/>
    <w:rPr>
      <w:rFonts w:ascii="Times New Roman" w:hAnsi="Times New Roman" w:eastAsia="宋体" w:cs="Times New Roman"/>
      <w:kern w:val="2"/>
      <w:sz w:val="21"/>
      <w:szCs w:val="24"/>
    </w:rPr>
  </w:style>
  <w:style w:type="character" w:customStyle="1" w:styleId="640">
    <w:name w:val="正文（绿盟科技） Char1"/>
    <w:qFormat/>
    <w:uiPriority w:val="0"/>
    <w:rPr>
      <w:rFonts w:ascii="Arial" w:hAnsi="Arial"/>
      <w:sz w:val="21"/>
      <w:szCs w:val="21"/>
    </w:rPr>
  </w:style>
  <w:style w:type="table" w:customStyle="1" w:styleId="641">
    <w:name w:val="文档表格无标题列型（绿盟科技）1"/>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642">
    <w:name w:val="网格型1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43">
    <w:name w:val="样式11"/>
    <w:basedOn w:val="1"/>
    <w:link w:val="1052"/>
    <w:qFormat/>
    <w:uiPriority w:val="99"/>
    <w:pPr>
      <w:spacing w:line="360" w:lineRule="auto"/>
      <w:ind w:firstLine="420"/>
    </w:pPr>
    <w:rPr>
      <w:rFonts w:ascii="宋体" w:hAnsi="宋体"/>
      <w:sz w:val="24"/>
      <w:szCs w:val="24"/>
      <w:lang w:val="zh-CN"/>
    </w:rPr>
  </w:style>
  <w:style w:type="paragraph" w:customStyle="1" w:styleId="644">
    <w:name w:val="修订31"/>
    <w:semiHidden/>
    <w:qFormat/>
    <w:uiPriority w:val="99"/>
    <w:rPr>
      <w:rFonts w:ascii="Calibri" w:hAnsi="Calibri" w:eastAsia="宋体" w:cs="Times New Roman"/>
      <w:kern w:val="2"/>
      <w:sz w:val="21"/>
      <w:szCs w:val="24"/>
      <w:lang w:val="en-US" w:eastAsia="zh-CN" w:bidi="ar-SA"/>
    </w:rPr>
  </w:style>
  <w:style w:type="paragraph" w:customStyle="1" w:styleId="645">
    <w:name w:val="修订41"/>
    <w:unhideWhenUsed/>
    <w:qFormat/>
    <w:uiPriority w:val="99"/>
    <w:rPr>
      <w:rFonts w:ascii="Calibri" w:hAnsi="Calibri" w:eastAsia="宋体" w:cs="Times New Roman"/>
      <w:kern w:val="2"/>
      <w:sz w:val="21"/>
      <w:szCs w:val="24"/>
      <w:lang w:val="en-US" w:eastAsia="zh-CN" w:bidi="ar-SA"/>
    </w:rPr>
  </w:style>
  <w:style w:type="character" w:customStyle="1" w:styleId="646">
    <w:name w:val="标题 4 字符2"/>
    <w:qFormat/>
    <w:uiPriority w:val="9"/>
    <w:rPr>
      <w:rFonts w:ascii="Calibri Light" w:hAnsi="Calibri Light" w:eastAsia="宋体" w:cs="Times New Roman"/>
      <w:b/>
      <w:bCs/>
      <w:kern w:val="2"/>
      <w:sz w:val="28"/>
      <w:szCs w:val="28"/>
    </w:rPr>
  </w:style>
  <w:style w:type="character" w:customStyle="1" w:styleId="647">
    <w:name w:val="页脚 字符2"/>
    <w:qFormat/>
    <w:uiPriority w:val="99"/>
    <w:rPr>
      <w:rFonts w:ascii="宋体" w:eastAsia="宋体"/>
      <w:kern w:val="2"/>
      <w:sz w:val="18"/>
      <w:szCs w:val="18"/>
      <w:lang w:bidi="ar-SA"/>
    </w:rPr>
  </w:style>
  <w:style w:type="character" w:customStyle="1" w:styleId="648">
    <w:name w:val="页眉 字符2"/>
    <w:qFormat/>
    <w:uiPriority w:val="99"/>
    <w:rPr>
      <w:rFonts w:ascii="宋体" w:eastAsia="宋体"/>
      <w:kern w:val="2"/>
      <w:sz w:val="18"/>
      <w:szCs w:val="18"/>
      <w:lang w:bidi="ar-SA"/>
    </w:rPr>
  </w:style>
  <w:style w:type="paragraph" w:customStyle="1" w:styleId="649">
    <w:name w:val="my正文"/>
    <w:basedOn w:val="1"/>
    <w:link w:val="650"/>
    <w:qFormat/>
    <w:uiPriority w:val="0"/>
    <w:pPr>
      <w:shd w:val="clear" w:color="auto" w:fill="FFFFFF"/>
      <w:spacing w:before="240" w:line="360" w:lineRule="auto"/>
    </w:pPr>
    <w:rPr>
      <w:rFonts w:ascii="仿宋" w:hAnsi="仿宋" w:eastAsia="仿宋"/>
      <w:b/>
      <w:sz w:val="24"/>
      <w:szCs w:val="24"/>
    </w:rPr>
  </w:style>
  <w:style w:type="character" w:customStyle="1" w:styleId="650">
    <w:name w:val="my正文 Char"/>
    <w:link w:val="649"/>
    <w:qFormat/>
    <w:uiPriority w:val="0"/>
    <w:rPr>
      <w:rFonts w:ascii="仿宋" w:hAnsi="仿宋" w:eastAsia="仿宋" w:cs="Times New Roman"/>
      <w:b/>
      <w:sz w:val="24"/>
      <w:szCs w:val="24"/>
      <w:shd w:val="clear" w:color="auto" w:fill="FFFFFF"/>
    </w:rPr>
  </w:style>
  <w:style w:type="character" w:customStyle="1" w:styleId="651">
    <w:name w:val="宏文本 Char"/>
    <w:basedOn w:val="66"/>
    <w:link w:val="3"/>
    <w:qFormat/>
    <w:uiPriority w:val="99"/>
    <w:rPr>
      <w:rFonts w:ascii="Courier New" w:hAnsi="Courier New" w:eastAsia="宋体" w:cs="Times New Roman"/>
      <w:kern w:val="0"/>
      <w:sz w:val="24"/>
      <w:szCs w:val="24"/>
    </w:rPr>
  </w:style>
  <w:style w:type="character" w:customStyle="1" w:styleId="652">
    <w:name w:val="称呼 Char"/>
    <w:basedOn w:val="66"/>
    <w:link w:val="23"/>
    <w:qFormat/>
    <w:uiPriority w:val="0"/>
    <w:rPr>
      <w:rFonts w:ascii="Times New Roman" w:hAnsi="Times New Roman" w:eastAsia="宋体" w:cs="Times New Roman"/>
      <w:sz w:val="24"/>
      <w:szCs w:val="20"/>
    </w:rPr>
  </w:style>
  <w:style w:type="character" w:customStyle="1" w:styleId="653">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654">
    <w:name w:val="正文文本 2 Char"/>
    <w:basedOn w:val="66"/>
    <w:qFormat/>
    <w:uiPriority w:val="0"/>
    <w:rPr>
      <w:rFonts w:ascii="Times New Roman" w:hAnsi="Times New Roman" w:eastAsia="宋体" w:cs="Times New Roman"/>
      <w:szCs w:val="20"/>
    </w:rPr>
  </w:style>
  <w:style w:type="character" w:customStyle="1" w:styleId="655">
    <w:name w:val="无间隔 Char"/>
    <w:link w:val="214"/>
    <w:qFormat/>
    <w:locked/>
    <w:uiPriority w:val="1"/>
    <w:rPr>
      <w:rFonts w:ascii="Calibri" w:hAnsi="Calibri" w:eastAsia="宋体" w:cs="Times New Roman"/>
      <w:szCs w:val="24"/>
    </w:rPr>
  </w:style>
  <w:style w:type="character" w:customStyle="1" w:styleId="656">
    <w:name w:val="List Paragraph Char"/>
    <w:link w:val="82"/>
    <w:qFormat/>
    <w:locked/>
    <w:uiPriority w:val="0"/>
    <w:rPr>
      <w:rFonts w:ascii="Times New Roman" w:hAnsi="Times New Roman" w:eastAsia="宋体" w:cs="Times New Roman"/>
      <w:szCs w:val="24"/>
    </w:rPr>
  </w:style>
  <w:style w:type="character" w:customStyle="1" w:styleId="657">
    <w:name w:val="正文文本 2 Char1"/>
    <w:basedOn w:val="66"/>
    <w:link w:val="53"/>
    <w:qFormat/>
    <w:uiPriority w:val="0"/>
    <w:rPr>
      <w:szCs w:val="24"/>
    </w:rPr>
  </w:style>
  <w:style w:type="character" w:customStyle="1" w:styleId="658">
    <w:name w:val="Char Char3"/>
    <w:qFormat/>
    <w:locked/>
    <w:uiPriority w:val="0"/>
    <w:rPr>
      <w:rFonts w:ascii="宋体" w:hAnsi="宋体" w:eastAsia="宋体"/>
      <w:sz w:val="18"/>
      <w:szCs w:val="18"/>
      <w:lang w:val="en-US" w:eastAsia="zh-CN" w:bidi="ar-SA"/>
    </w:rPr>
  </w:style>
  <w:style w:type="character" w:customStyle="1" w:styleId="659">
    <w:name w:val="Body text|1_"/>
    <w:basedOn w:val="66"/>
    <w:link w:val="660"/>
    <w:unhideWhenUsed/>
    <w:qFormat/>
    <w:uiPriority w:val="99"/>
    <w:rPr>
      <w:rFonts w:ascii="宋体" w:hAnsi="宋体"/>
      <w:sz w:val="28"/>
      <w:shd w:val="clear" w:color="auto" w:fill="FFFFFF"/>
      <w:lang w:val="zh-CN"/>
    </w:rPr>
  </w:style>
  <w:style w:type="paragraph" w:customStyle="1" w:styleId="660">
    <w:name w:val="Body text|1"/>
    <w:basedOn w:val="1"/>
    <w:link w:val="659"/>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661">
    <w:name w:val="1111111199999 Char"/>
    <w:link w:val="662"/>
    <w:qFormat/>
    <w:locked/>
    <w:uiPriority w:val="0"/>
  </w:style>
  <w:style w:type="paragraph" w:customStyle="1" w:styleId="662">
    <w:name w:val="1111111199999"/>
    <w:basedOn w:val="1"/>
    <w:link w:val="661"/>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663">
    <w:name w:val="样式 (中文) 仿宋_GB2312 三号"/>
    <w:qFormat/>
    <w:uiPriority w:val="0"/>
    <w:rPr>
      <w:rFonts w:hint="eastAsia" w:ascii="仿宋_GB2312" w:eastAsia="仿宋_GB2312"/>
      <w:sz w:val="32"/>
    </w:rPr>
  </w:style>
  <w:style w:type="paragraph" w:customStyle="1" w:styleId="664">
    <w:name w:val="Char Char Char Char"/>
    <w:basedOn w:val="1"/>
    <w:qFormat/>
    <w:uiPriority w:val="0"/>
    <w:rPr>
      <w:sz w:val="24"/>
      <w:szCs w:val="36"/>
    </w:rPr>
  </w:style>
  <w:style w:type="paragraph" w:customStyle="1" w:styleId="665">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666">
    <w:name w:val="列出段落12"/>
    <w:basedOn w:val="1"/>
    <w:qFormat/>
    <w:uiPriority w:val="0"/>
    <w:pPr>
      <w:widowControl/>
      <w:ind w:left="720" w:firstLine="360"/>
      <w:jc w:val="left"/>
    </w:pPr>
    <w:rPr>
      <w:rFonts w:ascii="Calibri" w:hAnsi="Calibri"/>
      <w:kern w:val="0"/>
      <w:sz w:val="22"/>
      <w:lang w:eastAsia="en-US"/>
    </w:rPr>
  </w:style>
  <w:style w:type="character" w:customStyle="1" w:styleId="667">
    <w:name w:val="15"/>
    <w:basedOn w:val="66"/>
    <w:qFormat/>
    <w:uiPriority w:val="0"/>
    <w:rPr>
      <w:rFonts w:hint="eastAsia" w:ascii="宋体" w:hAnsi="宋体" w:eastAsia="宋体"/>
      <w:color w:val="000000"/>
      <w:sz w:val="20"/>
      <w:szCs w:val="20"/>
    </w:rPr>
  </w:style>
  <w:style w:type="paragraph" w:customStyle="1" w:styleId="668">
    <w:name w:val="列出段落3"/>
    <w:basedOn w:val="1"/>
    <w:qFormat/>
    <w:uiPriority w:val="0"/>
    <w:pPr>
      <w:ind w:firstLine="420" w:firstLineChars="200"/>
    </w:pPr>
    <w:rPr>
      <w:kern w:val="0"/>
      <w:sz w:val="24"/>
      <w:szCs w:val="24"/>
    </w:rPr>
  </w:style>
  <w:style w:type="paragraph" w:customStyle="1" w:styleId="669">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670">
    <w:name w:val="Balloon Text1"/>
    <w:basedOn w:val="1"/>
    <w:semiHidden/>
    <w:qFormat/>
    <w:uiPriority w:val="0"/>
    <w:rPr>
      <w:sz w:val="18"/>
      <w:szCs w:val="18"/>
    </w:rPr>
  </w:style>
  <w:style w:type="character" w:customStyle="1" w:styleId="671">
    <w:name w:val="Anrede1IhrZeichen"/>
    <w:basedOn w:val="66"/>
    <w:qFormat/>
    <w:uiPriority w:val="0"/>
    <w:rPr>
      <w:rFonts w:ascii="Arial" w:hAnsi="Arial"/>
      <w:sz w:val="20"/>
    </w:rPr>
  </w:style>
  <w:style w:type="paragraph" w:customStyle="1" w:styleId="672">
    <w:name w:val="AbsatzTableFormat"/>
    <w:basedOn w:val="1"/>
    <w:qFormat/>
    <w:uiPriority w:val="0"/>
    <w:pPr>
      <w:widowControl/>
      <w:jc w:val="left"/>
    </w:pPr>
    <w:rPr>
      <w:bCs/>
      <w:kern w:val="0"/>
      <w:sz w:val="22"/>
      <w:lang w:val="pt-BR" w:eastAsia="en-US"/>
    </w:rPr>
  </w:style>
  <w:style w:type="paragraph" w:customStyle="1" w:styleId="673">
    <w:name w:val="Char1 Char Char"/>
    <w:basedOn w:val="1"/>
    <w:qFormat/>
    <w:uiPriority w:val="0"/>
    <w:pPr>
      <w:adjustRightInd w:val="0"/>
      <w:spacing w:line="360" w:lineRule="auto"/>
    </w:pPr>
    <w:rPr>
      <w:kern w:val="0"/>
      <w:sz w:val="24"/>
    </w:rPr>
  </w:style>
  <w:style w:type="character" w:customStyle="1" w:styleId="674">
    <w:name w:val="ca-3"/>
    <w:basedOn w:val="66"/>
    <w:qFormat/>
    <w:uiPriority w:val="0"/>
  </w:style>
  <w:style w:type="paragraph" w:customStyle="1" w:styleId="675">
    <w:name w:val="_Style 2"/>
    <w:basedOn w:val="1"/>
    <w:qFormat/>
    <w:uiPriority w:val="34"/>
    <w:pPr>
      <w:ind w:firstLine="420" w:firstLineChars="200"/>
    </w:pPr>
    <w:rPr>
      <w:rFonts w:ascii="Calibri" w:hAnsi="Calibri"/>
    </w:rPr>
  </w:style>
  <w:style w:type="character" w:customStyle="1" w:styleId="676">
    <w:name w:val="CharAttribute0"/>
    <w:qFormat/>
    <w:uiPriority w:val="0"/>
    <w:rPr>
      <w:rFonts w:ascii="Times New Roman" w:eastAsia="宋体"/>
      <w:sz w:val="21"/>
    </w:rPr>
  </w:style>
  <w:style w:type="paragraph" w:customStyle="1" w:styleId="677">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678">
    <w:name w:val="中等深浅网格 21"/>
    <w:qFormat/>
    <w:uiPriority w:val="1"/>
    <w:rPr>
      <w:rFonts w:ascii="Calibri" w:hAnsi="Calibri" w:eastAsia="宋体" w:cs="Times New Roman"/>
      <w:kern w:val="0"/>
      <w:sz w:val="22"/>
      <w:szCs w:val="22"/>
      <w:lang w:val="en-US" w:eastAsia="zh-CN" w:bidi="ar-SA"/>
    </w:rPr>
  </w:style>
  <w:style w:type="paragraph" w:customStyle="1" w:styleId="679">
    <w:name w:val="_Style 1"/>
    <w:basedOn w:val="1"/>
    <w:qFormat/>
    <w:uiPriority w:val="34"/>
    <w:pPr>
      <w:ind w:firstLine="420" w:firstLineChars="200"/>
    </w:pPr>
    <w:rPr>
      <w:rFonts w:ascii="Calibri" w:hAnsi="Calibri"/>
      <w:szCs w:val="22"/>
    </w:rPr>
  </w:style>
  <w:style w:type="paragraph" w:customStyle="1" w:styleId="680">
    <w:name w:val="msolistparagraph"/>
    <w:basedOn w:val="1"/>
    <w:qFormat/>
    <w:uiPriority w:val="0"/>
    <w:pPr>
      <w:ind w:firstLine="420" w:firstLineChars="200"/>
    </w:pPr>
    <w:rPr>
      <w:rFonts w:ascii="Calibri" w:hAnsi="Calibri"/>
      <w:szCs w:val="22"/>
    </w:rPr>
  </w:style>
  <w:style w:type="character" w:customStyle="1" w:styleId="681">
    <w:name w:val="Body text|2_"/>
    <w:basedOn w:val="66"/>
    <w:link w:val="682"/>
    <w:qFormat/>
    <w:uiPriority w:val="0"/>
    <w:rPr>
      <w:rFonts w:ascii="PMingLiU" w:hAnsi="PMingLiU" w:eastAsia="PMingLiU" w:cs="PMingLiU"/>
      <w:sz w:val="18"/>
      <w:szCs w:val="18"/>
      <w:shd w:val="clear" w:color="auto" w:fill="FFFFFF"/>
    </w:rPr>
  </w:style>
  <w:style w:type="paragraph" w:customStyle="1" w:styleId="682">
    <w:name w:val="Body text|22"/>
    <w:basedOn w:val="1"/>
    <w:link w:val="681"/>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683">
    <w:name w:val="style23"/>
    <w:basedOn w:val="66"/>
    <w:qFormat/>
    <w:uiPriority w:val="0"/>
    <w:rPr>
      <w:rFonts w:ascii="Times New Roman" w:hAnsi="Times New Roman" w:eastAsia="宋体" w:cs="Times New Roman"/>
    </w:rPr>
  </w:style>
  <w:style w:type="character" w:customStyle="1" w:styleId="684">
    <w:name w:val="content-right_8zs401"/>
    <w:basedOn w:val="66"/>
    <w:qFormat/>
    <w:uiPriority w:val="0"/>
    <w:rPr>
      <w:rFonts w:ascii="Times New Roman" w:hAnsi="Times New Roman" w:eastAsia="宋体" w:cs="Times New Roman"/>
    </w:rPr>
  </w:style>
  <w:style w:type="character" w:customStyle="1" w:styleId="685">
    <w:name w:val="fright2"/>
    <w:basedOn w:val="66"/>
    <w:qFormat/>
    <w:uiPriority w:val="0"/>
    <w:rPr>
      <w:rFonts w:ascii="Times New Roman" w:hAnsi="Times New Roman" w:eastAsia="宋体" w:cs="Times New Roman"/>
    </w:rPr>
  </w:style>
  <w:style w:type="character" w:customStyle="1" w:styleId="686">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687">
    <w:name w:val="c-icon"/>
    <w:basedOn w:val="66"/>
    <w:qFormat/>
    <w:uiPriority w:val="0"/>
    <w:rPr>
      <w:rFonts w:ascii="Times New Roman" w:hAnsi="Times New Roman" w:eastAsia="宋体" w:cs="Times New Roman"/>
    </w:rPr>
  </w:style>
  <w:style w:type="character" w:customStyle="1" w:styleId="688">
    <w:name w:val="hover27"/>
    <w:basedOn w:val="66"/>
    <w:qFormat/>
    <w:uiPriority w:val="0"/>
    <w:rPr>
      <w:rFonts w:ascii="Times New Roman" w:hAnsi="Times New Roman" w:eastAsia="宋体" w:cs="Times New Roman"/>
    </w:rPr>
  </w:style>
  <w:style w:type="character" w:customStyle="1" w:styleId="689">
    <w:name w:val="hover28"/>
    <w:basedOn w:val="66"/>
    <w:qFormat/>
    <w:uiPriority w:val="0"/>
    <w:rPr>
      <w:rFonts w:ascii="Times New Roman" w:hAnsi="Times New Roman" w:eastAsia="宋体" w:cs="Times New Roman"/>
      <w:color w:val="315EFB"/>
    </w:rPr>
  </w:style>
  <w:style w:type="paragraph" w:customStyle="1" w:styleId="690">
    <w:name w:val="_Style 7"/>
    <w:basedOn w:val="1"/>
    <w:next w:val="118"/>
    <w:qFormat/>
    <w:uiPriority w:val="34"/>
    <w:pPr>
      <w:ind w:firstLine="420" w:firstLineChars="200"/>
    </w:pPr>
    <w:rPr>
      <w:rFonts w:ascii="Calibri" w:hAnsi="Calibri" w:eastAsiaTheme="minorEastAsia" w:cstheme="minorBidi"/>
      <w:szCs w:val="22"/>
    </w:rPr>
  </w:style>
  <w:style w:type="character" w:customStyle="1" w:styleId="691">
    <w:name w:val="fontstyle01"/>
    <w:basedOn w:val="66"/>
    <w:qFormat/>
    <w:uiPriority w:val="0"/>
    <w:rPr>
      <w:rFonts w:hint="eastAsia" w:ascii="宋体" w:hAnsi="宋体" w:eastAsia="宋体" w:cs="Times New Roman"/>
      <w:color w:val="000000"/>
      <w:sz w:val="22"/>
      <w:szCs w:val="22"/>
    </w:rPr>
  </w:style>
  <w:style w:type="character" w:customStyle="1" w:styleId="692">
    <w:name w:val="font41"/>
    <w:basedOn w:val="66"/>
    <w:qFormat/>
    <w:uiPriority w:val="0"/>
    <w:rPr>
      <w:rFonts w:hint="eastAsia" w:ascii="宋体" w:hAnsi="宋体" w:eastAsia="宋体" w:cs="宋体"/>
      <w:color w:val="000000"/>
      <w:sz w:val="24"/>
      <w:szCs w:val="24"/>
      <w:u w:val="none"/>
    </w:rPr>
  </w:style>
  <w:style w:type="character" w:customStyle="1" w:styleId="693">
    <w:name w:val="font21"/>
    <w:basedOn w:val="66"/>
    <w:qFormat/>
    <w:uiPriority w:val="0"/>
    <w:rPr>
      <w:rFonts w:ascii="微软雅黑" w:hAnsi="微软雅黑" w:eastAsia="微软雅黑" w:cs="微软雅黑"/>
      <w:color w:val="000000"/>
      <w:sz w:val="24"/>
      <w:szCs w:val="24"/>
      <w:u w:val="none"/>
    </w:rPr>
  </w:style>
  <w:style w:type="paragraph" w:customStyle="1" w:styleId="694">
    <w:name w:val="Medium Grid 21"/>
    <w:qFormat/>
    <w:uiPriority w:val="1"/>
    <w:rPr>
      <w:rFonts w:ascii="Calibri" w:hAnsi="Calibri" w:eastAsia="宋体" w:cs="Times New Roman"/>
      <w:kern w:val="0"/>
      <w:sz w:val="22"/>
      <w:szCs w:val="22"/>
      <w:lang w:val="en-US" w:eastAsia="zh-CN" w:bidi="ar-SA"/>
    </w:rPr>
  </w:style>
  <w:style w:type="paragraph" w:customStyle="1" w:styleId="695">
    <w:name w:val="Colorful List - Accent 11"/>
    <w:basedOn w:val="1"/>
    <w:qFormat/>
    <w:uiPriority w:val="34"/>
    <w:pPr>
      <w:widowControl/>
      <w:spacing w:after="200" w:line="276" w:lineRule="auto"/>
      <w:ind w:left="720"/>
      <w:contextualSpacing/>
      <w:jc w:val="left"/>
    </w:pPr>
    <w:rPr>
      <w:rFonts w:ascii="Calibri" w:hAnsi="Calibri"/>
      <w:kern w:val="0"/>
      <w:sz w:val="22"/>
      <w:szCs w:val="22"/>
    </w:rPr>
  </w:style>
  <w:style w:type="paragraph" w:customStyle="1" w:styleId="696">
    <w:name w:val="正文-manu"/>
    <w:basedOn w:val="1"/>
    <w:qFormat/>
    <w:uiPriority w:val="0"/>
    <w:pPr>
      <w:spacing w:line="300" w:lineRule="auto"/>
    </w:pPr>
    <w:rPr>
      <w:rFonts w:asciiTheme="minorHAnsi" w:hAnsiTheme="minorHAnsi" w:eastAsiaTheme="minorEastAsia" w:cstheme="minorBidi"/>
      <w:b/>
      <w:snapToGrid w:val="0"/>
      <w:kern w:val="0"/>
      <w:sz w:val="24"/>
    </w:rPr>
  </w:style>
  <w:style w:type="paragraph" w:customStyle="1" w:styleId="697">
    <w:name w:val="Char Char Char Char Char Char"/>
    <w:basedOn w:val="1"/>
    <w:qFormat/>
    <w:uiPriority w:val="0"/>
    <w:rPr>
      <w:szCs w:val="24"/>
    </w:rPr>
  </w:style>
  <w:style w:type="paragraph" w:customStyle="1" w:styleId="698">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699">
    <w:name w:val="src"/>
    <w:qFormat/>
    <w:uiPriority w:val="0"/>
    <w:rPr>
      <w:rFonts w:asciiTheme="minorHAnsi" w:hAnsiTheme="minorHAnsi" w:eastAsiaTheme="minorEastAsia" w:cstheme="minorBidi"/>
      <w:kern w:val="2"/>
      <w:sz w:val="21"/>
      <w:szCs w:val="22"/>
      <w:lang w:val="en-US" w:eastAsia="zh-CN" w:bidi="ar-SA"/>
    </w:rPr>
  </w:style>
  <w:style w:type="paragraph" w:customStyle="1" w:styleId="700">
    <w:name w:val="Char1 Char Char Char"/>
    <w:basedOn w:val="1"/>
    <w:qFormat/>
    <w:uiPriority w:val="0"/>
    <w:pPr>
      <w:widowControl/>
      <w:spacing w:after="160" w:line="240" w:lineRule="exact"/>
      <w:jc w:val="left"/>
    </w:pPr>
    <w:rPr>
      <w:rFonts w:ascii="Verdana" w:hAnsi="Verdana" w:eastAsia="楷体_GB2312"/>
      <w:b/>
      <w:i/>
      <w:iCs/>
      <w:color w:val="000000"/>
      <w:kern w:val="0"/>
      <w:sz w:val="20"/>
      <w:lang w:eastAsia="en-US"/>
    </w:rPr>
  </w:style>
  <w:style w:type="paragraph" w:customStyle="1" w:styleId="701">
    <w:name w:val="_Style 39"/>
    <w:basedOn w:val="1"/>
    <w:next w:val="118"/>
    <w:qFormat/>
    <w:uiPriority w:val="34"/>
    <w:pPr>
      <w:ind w:firstLine="420" w:firstLineChars="200"/>
    </w:pPr>
    <w:rPr>
      <w:rFonts w:ascii="等线" w:hAnsi="等线" w:eastAsia="等线"/>
      <w:szCs w:val="22"/>
    </w:rPr>
  </w:style>
  <w:style w:type="paragraph" w:customStyle="1" w:styleId="702">
    <w:name w:val="_Style 4"/>
    <w:basedOn w:val="1"/>
    <w:next w:val="118"/>
    <w:qFormat/>
    <w:uiPriority w:val="34"/>
    <w:pPr>
      <w:widowControl/>
      <w:ind w:left="720"/>
      <w:contextualSpacing/>
      <w:jc w:val="left"/>
    </w:pPr>
    <w:rPr>
      <w:rFonts w:ascii="Calibri" w:hAnsi="Calibri"/>
      <w:kern w:val="0"/>
      <w:sz w:val="24"/>
      <w:szCs w:val="24"/>
      <w:lang w:eastAsia="en-US" w:bidi="en-US"/>
    </w:rPr>
  </w:style>
  <w:style w:type="paragraph" w:customStyle="1" w:styleId="703">
    <w:name w:val="font12"/>
    <w:basedOn w:val="1"/>
    <w:qFormat/>
    <w:uiPriority w:val="0"/>
    <w:pPr>
      <w:jc w:val="left"/>
    </w:pPr>
    <w:rPr>
      <w:rFonts w:asciiTheme="minorHAnsi" w:hAnsiTheme="minorHAnsi" w:eastAsiaTheme="minorEastAsia"/>
      <w:kern w:val="0"/>
      <w:sz w:val="18"/>
      <w:szCs w:val="18"/>
    </w:rPr>
  </w:style>
  <w:style w:type="paragraph" w:customStyle="1" w:styleId="704">
    <w:name w:val="p1"/>
    <w:basedOn w:val="1"/>
    <w:qFormat/>
    <w:uiPriority w:val="0"/>
    <w:pPr>
      <w:jc w:val="left"/>
    </w:pPr>
    <w:rPr>
      <w:rFonts w:ascii="PingFang SC" w:hAnsi="PingFang SC" w:eastAsia="PingFang SC"/>
      <w:color w:val="000000"/>
      <w:kern w:val="0"/>
      <w:sz w:val="26"/>
      <w:szCs w:val="26"/>
    </w:rPr>
  </w:style>
  <w:style w:type="character" w:customStyle="1" w:styleId="705">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706">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707">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8">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9">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10">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711">
    <w:name w:val="et3"/>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712">
    <w:name w:val="et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13">
    <w:name w:val="et5"/>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714">
    <w:name w:val="et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715">
    <w:name w:val="et8"/>
    <w:basedOn w:val="1"/>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716">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7">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8">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9">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1">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2">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3">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4">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5">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6">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7">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8">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9">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0">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1">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2">
    <w:name w:val="2"/>
    <w:basedOn w:val="1"/>
    <w:next w:val="118"/>
    <w:qFormat/>
    <w:uiPriority w:val="1"/>
    <w:pPr>
      <w:spacing w:before="43"/>
      <w:ind w:left="386" w:hanging="266"/>
    </w:pPr>
    <w:rPr>
      <w:rFonts w:ascii="宋体" w:hAnsi="宋体" w:cs="宋体"/>
      <w:szCs w:val="22"/>
      <w:lang w:val="zh-CN" w:bidi="zh-CN"/>
    </w:rPr>
  </w:style>
  <w:style w:type="paragraph" w:customStyle="1" w:styleId="733">
    <w:name w:val="Table Text"/>
    <w:basedOn w:val="1"/>
    <w:link w:val="864"/>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734">
    <w:name w:val="content-right_8zs40"/>
    <w:basedOn w:val="66"/>
    <w:qFormat/>
    <w:uiPriority w:val="0"/>
  </w:style>
  <w:style w:type="character" w:customStyle="1" w:styleId="735">
    <w:name w:val="无间隔 Char1"/>
    <w:qFormat/>
    <w:uiPriority w:val="1"/>
    <w:rPr>
      <w:kern w:val="2"/>
      <w:sz w:val="21"/>
      <w:szCs w:val="24"/>
    </w:rPr>
  </w:style>
  <w:style w:type="character" w:customStyle="1" w:styleId="736">
    <w:name w:val="Char Char6"/>
    <w:qFormat/>
    <w:uiPriority w:val="0"/>
    <w:rPr>
      <w:rFonts w:eastAsia="宋体"/>
      <w:kern w:val="2"/>
      <w:sz w:val="21"/>
      <w:lang w:val="en-US" w:eastAsia="zh-CN" w:bidi="ar-SA"/>
    </w:rPr>
  </w:style>
  <w:style w:type="paragraph" w:customStyle="1" w:styleId="737">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738">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9">
    <w:name w:val="普通 (Web)"/>
    <w:basedOn w:val="1"/>
    <w:qFormat/>
    <w:uiPriority w:val="0"/>
    <w:pPr>
      <w:widowControl/>
      <w:spacing w:before="100" w:after="100"/>
      <w:jc w:val="left"/>
    </w:pPr>
    <w:rPr>
      <w:rFonts w:ascii="宋体" w:hAnsi="宋体"/>
      <w:kern w:val="0"/>
    </w:rPr>
  </w:style>
  <w:style w:type="paragraph" w:customStyle="1" w:styleId="740">
    <w:name w:val="正文文本缩进 21"/>
    <w:basedOn w:val="1"/>
    <w:qFormat/>
    <w:uiPriority w:val="0"/>
    <w:pPr>
      <w:spacing w:after="120" w:line="480" w:lineRule="auto"/>
      <w:ind w:left="420" w:leftChars="200"/>
    </w:pPr>
    <w:rPr>
      <w:rFonts w:ascii="Calibri" w:hAnsi="Calibri" w:cs="黑体"/>
      <w:sz w:val="24"/>
      <w:szCs w:val="24"/>
    </w:rPr>
  </w:style>
  <w:style w:type="character" w:customStyle="1" w:styleId="741">
    <w:name w:val="标题 1 Char3"/>
    <w:qFormat/>
    <w:uiPriority w:val="9"/>
    <w:rPr>
      <w:rFonts w:ascii="宋体"/>
      <w:b/>
      <w:kern w:val="44"/>
      <w:sz w:val="32"/>
    </w:rPr>
  </w:style>
  <w:style w:type="character" w:customStyle="1" w:styleId="742">
    <w:name w:val="正文文本 Char3"/>
    <w:qFormat/>
    <w:uiPriority w:val="99"/>
    <w:rPr>
      <w:rFonts w:ascii="宋体" w:hAnsi="宋体"/>
      <w:kern w:val="2"/>
      <w:sz w:val="24"/>
      <w:szCs w:val="24"/>
    </w:rPr>
  </w:style>
  <w:style w:type="character" w:customStyle="1" w:styleId="743">
    <w:name w:val="日期 Char3"/>
    <w:qFormat/>
    <w:uiPriority w:val="0"/>
    <w:rPr>
      <w:rFonts w:ascii="仿宋_GB2312" w:hAnsi="宋体" w:eastAsia="仿宋_GB2312"/>
      <w:color w:val="000000"/>
      <w:kern w:val="2"/>
      <w:sz w:val="24"/>
      <w:szCs w:val="24"/>
    </w:rPr>
  </w:style>
  <w:style w:type="character" w:customStyle="1" w:styleId="744">
    <w:name w:val="批注框文本 Char2"/>
    <w:qFormat/>
    <w:uiPriority w:val="99"/>
    <w:rPr>
      <w:kern w:val="2"/>
      <w:sz w:val="18"/>
      <w:szCs w:val="18"/>
    </w:rPr>
  </w:style>
  <w:style w:type="character" w:customStyle="1" w:styleId="745">
    <w:name w:val="副标题 Char2"/>
    <w:qFormat/>
    <w:uiPriority w:val="99"/>
    <w:rPr>
      <w:rFonts w:ascii="Cambria" w:hAnsi="Cambria"/>
      <w:b/>
      <w:bCs/>
      <w:kern w:val="28"/>
      <w:sz w:val="32"/>
      <w:szCs w:val="32"/>
    </w:rPr>
  </w:style>
  <w:style w:type="character" w:customStyle="1" w:styleId="746">
    <w:name w:val="HTML 预设格式 Char2"/>
    <w:qFormat/>
    <w:uiPriority w:val="99"/>
    <w:rPr>
      <w:rFonts w:ascii="宋体" w:hAnsi="宋体" w:cs="宋体"/>
      <w:sz w:val="24"/>
      <w:szCs w:val="24"/>
    </w:rPr>
  </w:style>
  <w:style w:type="character" w:customStyle="1" w:styleId="747">
    <w:name w:val="批注主题 Char2"/>
    <w:qFormat/>
    <w:uiPriority w:val="0"/>
    <w:rPr>
      <w:b/>
      <w:bCs/>
      <w:kern w:val="2"/>
      <w:sz w:val="21"/>
      <w:szCs w:val="24"/>
    </w:rPr>
  </w:style>
  <w:style w:type="character" w:customStyle="1" w:styleId="748">
    <w:name w:val="正文首行缩进 2 Char3"/>
    <w:qFormat/>
    <w:uiPriority w:val="0"/>
    <w:rPr>
      <w:rFonts w:ascii="Calibri" w:hAnsi="Calibri"/>
      <w:kern w:val="2"/>
      <w:sz w:val="21"/>
      <w:szCs w:val="22"/>
      <w:lang w:eastAsia="en-US" w:bidi="en-US"/>
    </w:rPr>
  </w:style>
  <w:style w:type="character" w:customStyle="1" w:styleId="749">
    <w:name w:val="不明显参考2"/>
    <w:qFormat/>
    <w:uiPriority w:val="31"/>
    <w:rPr>
      <w:smallCaps/>
      <w:color w:val="C0504D"/>
      <w:u w:val="single"/>
    </w:rPr>
  </w:style>
  <w:style w:type="character" w:customStyle="1" w:styleId="750">
    <w:name w:val="标题4 Char Char"/>
    <w:link w:val="751"/>
    <w:qFormat/>
    <w:uiPriority w:val="0"/>
    <w:rPr>
      <w:rFonts w:ascii="Arial" w:hAnsi="Arial"/>
      <w:b/>
      <w:bCs/>
      <w:sz w:val="24"/>
      <w:szCs w:val="32"/>
    </w:rPr>
  </w:style>
  <w:style w:type="paragraph" w:customStyle="1" w:styleId="751">
    <w:name w:val="标题4"/>
    <w:basedOn w:val="5"/>
    <w:next w:val="32"/>
    <w:link w:val="750"/>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752">
    <w:name w:val="明显参考1"/>
    <w:qFormat/>
    <w:uiPriority w:val="32"/>
    <w:rPr>
      <w:b/>
      <w:bCs/>
      <w:smallCaps/>
      <w:color w:val="C0504D"/>
      <w:spacing w:val="5"/>
      <w:u w:val="single"/>
    </w:rPr>
  </w:style>
  <w:style w:type="character" w:customStyle="1" w:styleId="753">
    <w:name w:val="明显强调1"/>
    <w:qFormat/>
    <w:uiPriority w:val="21"/>
    <w:rPr>
      <w:b/>
      <w:bCs/>
      <w:i/>
      <w:iCs/>
      <w:color w:val="4F81BD"/>
    </w:rPr>
  </w:style>
  <w:style w:type="character" w:customStyle="1" w:styleId="754">
    <w:name w:val="textcontents"/>
    <w:qFormat/>
    <w:uiPriority w:val="0"/>
    <w:rPr>
      <w:rFonts w:cs="Times New Roman"/>
    </w:rPr>
  </w:style>
  <w:style w:type="character" w:customStyle="1" w:styleId="755">
    <w:name w:val="ca-6"/>
    <w:qFormat/>
    <w:uiPriority w:val="0"/>
  </w:style>
  <w:style w:type="character" w:customStyle="1" w:styleId="756">
    <w:name w:val="1051"/>
    <w:qFormat/>
    <w:uiPriority w:val="0"/>
    <w:rPr>
      <w:sz w:val="21"/>
      <w:szCs w:val="21"/>
    </w:rPr>
  </w:style>
  <w:style w:type="character" w:customStyle="1" w:styleId="757">
    <w:name w:val="style41"/>
    <w:qFormat/>
    <w:uiPriority w:val="0"/>
    <w:rPr>
      <w:b/>
      <w:bCs/>
      <w:sz w:val="21"/>
      <w:szCs w:val="21"/>
    </w:rPr>
  </w:style>
  <w:style w:type="character" w:customStyle="1" w:styleId="758">
    <w:name w:val="不明显强调1"/>
    <w:qFormat/>
    <w:uiPriority w:val="19"/>
    <w:rPr>
      <w:i/>
      <w:iCs/>
      <w:color w:val="808080"/>
    </w:rPr>
  </w:style>
  <w:style w:type="character" w:customStyle="1" w:styleId="759">
    <w:name w:val="标题5 Char Char"/>
    <w:link w:val="760"/>
    <w:qFormat/>
    <w:uiPriority w:val="0"/>
    <w:rPr>
      <w:rFonts w:ascii="Arial" w:hAnsi="Arial"/>
      <w:b/>
      <w:bCs/>
      <w:sz w:val="24"/>
      <w:szCs w:val="32"/>
    </w:rPr>
  </w:style>
  <w:style w:type="paragraph" w:customStyle="1" w:styleId="760">
    <w:name w:val="标题5"/>
    <w:basedOn w:val="6"/>
    <w:link w:val="759"/>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761">
    <w:name w:val="ca-12"/>
    <w:qFormat/>
    <w:uiPriority w:val="0"/>
  </w:style>
  <w:style w:type="character" w:customStyle="1" w:styleId="762">
    <w:name w:val="批注文字 Char Char"/>
    <w:qFormat/>
    <w:uiPriority w:val="0"/>
    <w:rPr>
      <w:rFonts w:ascii="宋体" w:hAnsi="Times New Roman" w:eastAsia="宋体" w:cs="Times New Roman"/>
      <w:sz w:val="28"/>
      <w:szCs w:val="20"/>
    </w:rPr>
  </w:style>
  <w:style w:type="character" w:customStyle="1" w:styleId="763">
    <w:name w:val="css"/>
    <w:qFormat/>
    <w:uiPriority w:val="0"/>
  </w:style>
  <w:style w:type="character" w:customStyle="1" w:styleId="764">
    <w:name w:val="c-gap-right-small2"/>
    <w:qFormat/>
    <w:uiPriority w:val="0"/>
  </w:style>
  <w:style w:type="character" w:customStyle="1" w:styleId="765">
    <w:name w:val="明显引用 Char1"/>
    <w:qFormat/>
    <w:uiPriority w:val="99"/>
    <w:rPr>
      <w:i/>
      <w:iCs/>
      <w:color w:val="5B9BD5"/>
      <w:kern w:val="2"/>
      <w:sz w:val="21"/>
      <w:szCs w:val="24"/>
    </w:rPr>
  </w:style>
  <w:style w:type="character" w:customStyle="1" w:styleId="766">
    <w:name w:val="引用 Char2"/>
    <w:link w:val="767"/>
    <w:qFormat/>
    <w:uiPriority w:val="29"/>
    <w:rPr>
      <w:i/>
      <w:iCs/>
      <w:color w:val="000000"/>
    </w:rPr>
  </w:style>
  <w:style w:type="paragraph" w:styleId="767">
    <w:name w:val="Quote"/>
    <w:basedOn w:val="1"/>
    <w:next w:val="1"/>
    <w:link w:val="766"/>
    <w:qFormat/>
    <w:uiPriority w:val="29"/>
    <w:rPr>
      <w:rFonts w:asciiTheme="minorHAnsi" w:hAnsiTheme="minorHAnsi" w:eastAsiaTheme="minorEastAsia" w:cstheme="minorBidi"/>
      <w:i/>
      <w:iCs/>
      <w:color w:val="000000"/>
      <w:szCs w:val="22"/>
    </w:rPr>
  </w:style>
  <w:style w:type="character" w:customStyle="1" w:styleId="768">
    <w:name w:val="引用 Char"/>
    <w:basedOn w:val="66"/>
    <w:link w:val="769"/>
    <w:qFormat/>
    <w:uiPriority w:val="29"/>
    <w:rPr>
      <w:rFonts w:ascii="Times New Roman" w:hAnsi="Times New Roman" w:eastAsia="宋体" w:cs="Times New Roman"/>
      <w:i/>
      <w:iCs/>
      <w:color w:val="000000" w:themeColor="text1"/>
      <w:szCs w:val="20"/>
      <w14:textFill>
        <w14:solidFill>
          <w14:schemeClr w14:val="tx1"/>
        </w14:solidFill>
      </w14:textFill>
    </w:rPr>
  </w:style>
  <w:style w:type="paragraph" w:customStyle="1" w:styleId="769">
    <w:name w:val="引用1"/>
    <w:basedOn w:val="1"/>
    <w:next w:val="1"/>
    <w:link w:val="768"/>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770">
    <w:name w:val="明显引用 Char2"/>
    <w:link w:val="771"/>
    <w:qFormat/>
    <w:uiPriority w:val="30"/>
    <w:rPr>
      <w:b/>
      <w:bCs/>
      <w:i/>
      <w:iCs/>
      <w:color w:val="4F81BD"/>
    </w:rPr>
  </w:style>
  <w:style w:type="paragraph" w:styleId="771">
    <w:name w:val="Intense Quote"/>
    <w:basedOn w:val="1"/>
    <w:next w:val="1"/>
    <w:link w:val="770"/>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772">
    <w:name w:val="明显引用 Char"/>
    <w:basedOn w:val="66"/>
    <w:link w:val="773"/>
    <w:qFormat/>
    <w:uiPriority w:val="30"/>
    <w:rPr>
      <w:rFonts w:ascii="Times New Roman" w:hAnsi="Times New Roman" w:eastAsia="宋体" w:cs="Times New Roman"/>
      <w:b/>
      <w:bCs/>
      <w:i/>
      <w:iCs/>
      <w:color w:val="4F81BD" w:themeColor="accent1"/>
      <w:szCs w:val="20"/>
      <w14:textFill>
        <w14:solidFill>
          <w14:schemeClr w14:val="accent1"/>
        </w14:solidFill>
      </w14:textFill>
    </w:rPr>
  </w:style>
  <w:style w:type="paragraph" w:customStyle="1" w:styleId="773">
    <w:name w:val="明显引用1"/>
    <w:basedOn w:val="1"/>
    <w:next w:val="1"/>
    <w:link w:val="772"/>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774">
    <w:name w:val="san101"/>
    <w:qFormat/>
    <w:uiPriority w:val="0"/>
    <w:rPr>
      <w:rFonts w:hint="default"/>
      <w:color w:val="000000"/>
      <w:sz w:val="20"/>
      <w:szCs w:val="20"/>
      <w:u w:val="none"/>
    </w:rPr>
  </w:style>
  <w:style w:type="character" w:customStyle="1" w:styleId="775">
    <w:name w:val="apple-converted-space"/>
    <w:qFormat/>
    <w:uiPriority w:val="0"/>
  </w:style>
  <w:style w:type="character" w:customStyle="1" w:styleId="776">
    <w:name w:val="zi21"/>
    <w:qFormat/>
    <w:uiPriority w:val="0"/>
    <w:rPr>
      <w:rFonts w:hint="default" w:ascii="Ђˎ̥" w:hAnsi="Ђˎ̥"/>
      <w:b/>
      <w:bCs/>
      <w:color w:val="0099DD"/>
      <w:sz w:val="18"/>
      <w:szCs w:val="18"/>
      <w:u w:val="none"/>
    </w:rPr>
  </w:style>
  <w:style w:type="character" w:customStyle="1" w:styleId="777">
    <w:name w:val="h201"/>
    <w:qFormat/>
    <w:uiPriority w:val="0"/>
  </w:style>
  <w:style w:type="character" w:customStyle="1" w:styleId="778">
    <w:name w:val="书籍标题1"/>
    <w:qFormat/>
    <w:uiPriority w:val="33"/>
    <w:rPr>
      <w:b/>
      <w:bCs/>
      <w:smallCaps/>
      <w:spacing w:val="5"/>
    </w:rPr>
  </w:style>
  <w:style w:type="character" w:customStyle="1" w:styleId="779">
    <w:name w:val="不明显参考1"/>
    <w:qFormat/>
    <w:uiPriority w:val="31"/>
    <w:rPr>
      <w:smallCaps/>
      <w:color w:val="C0504D"/>
      <w:u w:val="single"/>
    </w:rPr>
  </w:style>
  <w:style w:type="character" w:customStyle="1" w:styleId="780">
    <w:name w:val="Body Text 1 Char"/>
    <w:link w:val="781"/>
    <w:qFormat/>
    <w:uiPriority w:val="0"/>
    <w:rPr>
      <w:rFonts w:eastAsia="华文楷体"/>
      <w:sz w:val="28"/>
      <w:szCs w:val="28"/>
      <w:lang w:eastAsia="zh-TW"/>
    </w:rPr>
  </w:style>
  <w:style w:type="paragraph" w:customStyle="1" w:styleId="781">
    <w:name w:val="Body Text 1"/>
    <w:basedOn w:val="1"/>
    <w:link w:val="780"/>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782">
    <w:name w:val="正文缩进 字符"/>
    <w:qFormat/>
    <w:uiPriority w:val="0"/>
    <w:rPr>
      <w:rFonts w:eastAsia="宋体"/>
      <w:kern w:val="2"/>
      <w:sz w:val="21"/>
      <w:lang w:val="en-US" w:eastAsia="zh-CN" w:bidi="ar-SA"/>
    </w:rPr>
  </w:style>
  <w:style w:type="character" w:customStyle="1" w:styleId="783">
    <w:name w:val="a41"/>
    <w:qFormat/>
    <w:uiPriority w:val="0"/>
    <w:rPr>
      <w:rFonts w:hint="default" w:ascii="Arial" w:hAnsi="Arial" w:cs="Arial"/>
      <w:color w:val="666666"/>
      <w:sz w:val="18"/>
      <w:szCs w:val="18"/>
      <w:u w:val="none"/>
    </w:rPr>
  </w:style>
  <w:style w:type="character" w:customStyle="1" w:styleId="784">
    <w:name w:val="样式 宋体 五号 行距: 单倍行距 Char"/>
    <w:link w:val="205"/>
    <w:qFormat/>
    <w:uiPriority w:val="0"/>
    <w:rPr>
      <w:rFonts w:ascii="宋体" w:hAnsi="宋体" w:eastAsia="宋体" w:cs="Times New Roman"/>
      <w:kern w:val="0"/>
      <w:szCs w:val="20"/>
    </w:rPr>
  </w:style>
  <w:style w:type="character" w:customStyle="1" w:styleId="785">
    <w:name w:val="引用 Char1"/>
    <w:qFormat/>
    <w:uiPriority w:val="99"/>
    <w:rPr>
      <w:i/>
      <w:iCs/>
      <w:color w:val="404040"/>
      <w:kern w:val="2"/>
      <w:sz w:val="21"/>
      <w:szCs w:val="24"/>
    </w:rPr>
  </w:style>
  <w:style w:type="character" w:customStyle="1" w:styleId="786">
    <w:name w:val="tpc_content1"/>
    <w:qFormat/>
    <w:uiPriority w:val="0"/>
    <w:rPr>
      <w:sz w:val="20"/>
      <w:szCs w:val="20"/>
    </w:rPr>
  </w:style>
  <w:style w:type="paragraph" w:customStyle="1" w:styleId="787">
    <w:name w:val="样式 标题 2 + Times New Roman 四号 非加粗 段前: 5 磅 段后: 0 磅 行距: 固定值 20..."/>
    <w:basedOn w:val="5"/>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788">
    <w:name w:val="ZW"/>
    <w:basedOn w:val="1"/>
    <w:qFormat/>
    <w:uiPriority w:val="0"/>
    <w:pPr>
      <w:widowControl/>
      <w:topLinePunct/>
      <w:spacing w:line="360" w:lineRule="auto"/>
      <w:ind w:firstLine="425" w:firstLineChars="200"/>
    </w:pPr>
    <w:rPr>
      <w:rFonts w:eastAsia="仿宋_GB2312"/>
      <w:spacing w:val="8"/>
      <w:sz w:val="24"/>
    </w:rPr>
  </w:style>
  <w:style w:type="paragraph" w:customStyle="1" w:styleId="789">
    <w:name w:val="简单回函地址"/>
    <w:basedOn w:val="1"/>
    <w:qFormat/>
    <w:uiPriority w:val="0"/>
    <w:rPr>
      <w:szCs w:val="24"/>
    </w:rPr>
  </w:style>
  <w:style w:type="paragraph" w:customStyle="1" w:styleId="790">
    <w:name w:val="h1"/>
    <w:basedOn w:val="1"/>
    <w:qFormat/>
    <w:uiPriority w:val="0"/>
    <w:pPr>
      <w:widowControl/>
      <w:spacing w:before="100" w:beforeAutospacing="1" w:after="100" w:afterAutospacing="1"/>
      <w:jc w:val="left"/>
    </w:pPr>
    <w:rPr>
      <w:rFonts w:eastAsia="Arial Unicode MS"/>
      <w:b/>
      <w:bCs/>
      <w:color w:val="0066CC"/>
      <w:kern w:val="0"/>
      <w:szCs w:val="21"/>
    </w:rPr>
  </w:style>
  <w:style w:type="paragraph" w:customStyle="1" w:styleId="791">
    <w:name w:val="BT3"/>
    <w:basedOn w:val="1"/>
    <w:qFormat/>
    <w:uiPriority w:val="0"/>
    <w:pPr>
      <w:widowControl/>
      <w:autoSpaceDE w:val="0"/>
      <w:autoSpaceDN w:val="0"/>
      <w:adjustRightInd w:val="0"/>
      <w:spacing w:before="156" w:beforeLines="50" w:after="156" w:afterLines="50" w:line="310" w:lineRule="atLeast"/>
      <w:ind w:firstLine="360"/>
      <w:jc w:val="left"/>
    </w:pPr>
    <w:rPr>
      <w:rFonts w:ascii="Arial" w:hAnsi="Arial" w:eastAsia="黑体"/>
      <w:kern w:val="0"/>
      <w:sz w:val="22"/>
      <w:szCs w:val="21"/>
      <w:lang w:val="zh-CN" w:eastAsia="en-US" w:bidi="en-US"/>
    </w:rPr>
  </w:style>
  <w:style w:type="paragraph" w:customStyle="1" w:styleId="792">
    <w:name w:val="默认段落字体 Para Char"/>
    <w:basedOn w:val="1"/>
    <w:qFormat/>
    <w:uiPriority w:val="0"/>
    <w:pPr>
      <w:widowControl/>
      <w:jc w:val="left"/>
    </w:pPr>
    <w:rPr>
      <w:rFonts w:ascii="宋体" w:hAnsi="宋体" w:cs="宋体"/>
      <w:kern w:val="0"/>
      <w:sz w:val="24"/>
    </w:rPr>
  </w:style>
  <w:style w:type="paragraph" w:customStyle="1" w:styleId="793">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794">
    <w:name w:val="0"/>
    <w:basedOn w:val="1"/>
    <w:qFormat/>
    <w:uiPriority w:val="0"/>
    <w:pPr>
      <w:widowControl/>
      <w:snapToGrid w:val="0"/>
    </w:pPr>
    <w:rPr>
      <w:kern w:val="0"/>
    </w:rPr>
  </w:style>
  <w:style w:type="paragraph" w:customStyle="1" w:styleId="795">
    <w:name w:val="无间隔1"/>
    <w:qFormat/>
    <w:uiPriority w:val="1"/>
    <w:rPr>
      <w:rFonts w:ascii="Calibri" w:hAnsi="Calibri" w:eastAsia="宋体" w:cs="黑体"/>
      <w:kern w:val="2"/>
      <w:sz w:val="22"/>
      <w:szCs w:val="22"/>
      <w:lang w:val="en-US" w:eastAsia="zh-CN" w:bidi="ar-SA"/>
    </w:rPr>
  </w:style>
  <w:style w:type="paragraph" w:customStyle="1" w:styleId="796">
    <w:name w:val="论文正文"/>
    <w:basedOn w:val="1"/>
    <w:qFormat/>
    <w:uiPriority w:val="0"/>
    <w:pPr>
      <w:spacing w:line="400" w:lineRule="exact"/>
      <w:ind w:firstLine="480" w:firstLineChars="200"/>
    </w:pPr>
    <w:rPr>
      <w:rFonts w:ascii="宋体" w:hAnsi="宋体"/>
      <w:sz w:val="24"/>
      <w:szCs w:val="24"/>
    </w:rPr>
  </w:style>
  <w:style w:type="paragraph" w:customStyle="1" w:styleId="797">
    <w:name w:val="李丹江标题"/>
    <w:basedOn w:val="1"/>
    <w:qFormat/>
    <w:uiPriority w:val="0"/>
    <w:rPr>
      <w:rFonts w:ascii="仿宋_GB2312" w:eastAsia="仿宋_GB2312"/>
      <w:b/>
      <w:spacing w:val="-20"/>
      <w:sz w:val="28"/>
    </w:rPr>
  </w:style>
  <w:style w:type="paragraph" w:customStyle="1" w:styleId="798">
    <w:name w:val="索引 11"/>
    <w:basedOn w:val="1"/>
    <w:next w:val="1"/>
    <w:qFormat/>
    <w:uiPriority w:val="0"/>
  </w:style>
  <w:style w:type="paragraph" w:customStyle="1" w:styleId="799">
    <w:name w:val="List Paragraph_c1e7b9b5-8707-455c-9e46-74c71a134a74"/>
    <w:basedOn w:val="1"/>
    <w:qFormat/>
    <w:uiPriority w:val="34"/>
    <w:pPr>
      <w:ind w:firstLine="420" w:firstLineChars="200"/>
    </w:pPr>
    <w:rPr>
      <w:szCs w:val="24"/>
    </w:rPr>
  </w:style>
  <w:style w:type="paragraph" w:customStyle="1" w:styleId="800">
    <w:name w:val="样式37"/>
    <w:basedOn w:val="1"/>
    <w:qFormat/>
    <w:uiPriority w:val="0"/>
    <w:pPr>
      <w:widowControl/>
      <w:spacing w:line="360" w:lineRule="auto"/>
    </w:pPr>
    <w:rPr>
      <w:rFonts w:ascii="宋体" w:hAnsi="宋体"/>
      <w:spacing w:val="-2"/>
      <w:kern w:val="0"/>
      <w:szCs w:val="21"/>
    </w:rPr>
  </w:style>
  <w:style w:type="paragraph" w:customStyle="1" w:styleId="801">
    <w:name w:val="作者"/>
    <w:basedOn w:val="1"/>
    <w:qFormat/>
    <w:uiPriority w:val="0"/>
    <w:pPr>
      <w:widowControl/>
      <w:autoSpaceDE w:val="0"/>
      <w:autoSpaceDN w:val="0"/>
      <w:adjustRightInd w:val="0"/>
      <w:ind w:firstLine="360"/>
      <w:jc w:val="center"/>
    </w:pPr>
    <w:rPr>
      <w:rFonts w:ascii="方正楷体简体" w:hAnsi="Calibri" w:eastAsia="方正楷体简体"/>
      <w:kern w:val="0"/>
      <w:sz w:val="22"/>
      <w:szCs w:val="21"/>
      <w:lang w:val="zh-CN" w:eastAsia="en-US" w:bidi="en-US"/>
    </w:rPr>
  </w:style>
  <w:style w:type="paragraph" w:customStyle="1" w:styleId="802">
    <w:name w:val="正文序号 1"/>
    <w:basedOn w:val="1"/>
    <w:qFormat/>
    <w:uiPriority w:val="99"/>
    <w:pPr>
      <w:tabs>
        <w:tab w:val="left" w:pos="839"/>
        <w:tab w:val="left" w:pos="900"/>
      </w:tabs>
      <w:spacing w:before="60"/>
      <w:ind w:left="900" w:hanging="900"/>
    </w:pPr>
  </w:style>
  <w:style w:type="paragraph" w:customStyle="1" w:styleId="8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804">
    <w:name w:val="pa-9"/>
    <w:basedOn w:val="1"/>
    <w:qFormat/>
    <w:uiPriority w:val="0"/>
    <w:pPr>
      <w:spacing w:before="100" w:beforeAutospacing="1" w:after="100" w:afterAutospacing="1"/>
    </w:pPr>
    <w:rPr>
      <w:rFonts w:ascii="宋体" w:hAnsi="宋体" w:cs="宋体"/>
      <w:sz w:val="24"/>
      <w:szCs w:val="24"/>
    </w:rPr>
  </w:style>
  <w:style w:type="paragraph" w:customStyle="1" w:styleId="805">
    <w:name w:val="head"/>
    <w:basedOn w:val="1"/>
    <w:qFormat/>
    <w:uiPriority w:val="0"/>
    <w:pPr>
      <w:widowControl/>
      <w:spacing w:before="100" w:beforeAutospacing="1" w:after="100" w:afterAutospacing="1"/>
      <w:jc w:val="center"/>
    </w:pPr>
    <w:rPr>
      <w:rFonts w:ascii="黑体" w:eastAsia="黑体"/>
      <w:b/>
      <w:bCs/>
      <w:kern w:val="0"/>
      <w:sz w:val="28"/>
      <w:szCs w:val="28"/>
    </w:rPr>
  </w:style>
  <w:style w:type="paragraph" w:customStyle="1" w:styleId="806">
    <w:name w:val="p17"/>
    <w:basedOn w:val="1"/>
    <w:qFormat/>
    <w:uiPriority w:val="0"/>
    <w:pPr>
      <w:widowControl/>
      <w:ind w:right="-85"/>
      <w:jc w:val="left"/>
    </w:pPr>
    <w:rPr>
      <w:rFonts w:ascii="Arial" w:hAnsi="Arial" w:cs="Arial"/>
      <w:b/>
      <w:bCs/>
      <w:color w:val="000000"/>
      <w:kern w:val="0"/>
      <w:sz w:val="20"/>
    </w:rPr>
  </w:style>
  <w:style w:type="paragraph" w:customStyle="1" w:styleId="807">
    <w:name w:val="Tabellentext"/>
    <w:basedOn w:val="1"/>
    <w:qFormat/>
    <w:uiPriority w:val="0"/>
    <w:pPr>
      <w:widowControl/>
    </w:pPr>
    <w:rPr>
      <w:rFonts w:ascii="Arial" w:hAnsi="Arial" w:eastAsia="Times New Roman"/>
      <w:kern w:val="0"/>
      <w:sz w:val="20"/>
      <w:lang w:eastAsia="en-US"/>
    </w:rPr>
  </w:style>
  <w:style w:type="paragraph" w:customStyle="1" w:styleId="808">
    <w:name w:val="正文文本1"/>
    <w:basedOn w:val="1"/>
    <w:qFormat/>
    <w:uiPriority w:val="99"/>
    <w:pPr>
      <w:widowControl/>
      <w:ind w:left="835"/>
      <w:jc w:val="left"/>
    </w:pPr>
    <w:rPr>
      <w:rFonts w:ascii="Arial" w:hAnsi="Arial" w:eastAsia="Times New Roman" w:cs="Arial"/>
      <w:spacing w:val="-5"/>
      <w:kern w:val="0"/>
      <w:sz w:val="20"/>
    </w:rPr>
  </w:style>
  <w:style w:type="paragraph" w:customStyle="1" w:styleId="8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Cs w:val="21"/>
    </w:rPr>
  </w:style>
  <w:style w:type="paragraph" w:customStyle="1" w:styleId="810">
    <w:name w:val="_Style 44"/>
    <w:basedOn w:val="1"/>
    <w:next w:val="118"/>
    <w:qFormat/>
    <w:uiPriority w:val="34"/>
    <w:pPr>
      <w:ind w:firstLine="420" w:firstLineChars="200"/>
    </w:pPr>
  </w:style>
  <w:style w:type="paragraph" w:customStyle="1" w:styleId="811">
    <w:name w:val="pa-8"/>
    <w:basedOn w:val="1"/>
    <w:qFormat/>
    <w:uiPriority w:val="0"/>
    <w:pPr>
      <w:widowControl/>
      <w:spacing w:before="150" w:after="150"/>
      <w:jc w:val="left"/>
    </w:pPr>
    <w:rPr>
      <w:rFonts w:ascii="宋体" w:hAnsi="宋体" w:cs="宋体"/>
      <w:kern w:val="0"/>
      <w:sz w:val="24"/>
      <w:szCs w:val="24"/>
    </w:rPr>
  </w:style>
  <w:style w:type="paragraph" w:customStyle="1" w:styleId="812">
    <w:name w:val="pa-3"/>
    <w:basedOn w:val="1"/>
    <w:qFormat/>
    <w:uiPriority w:val="0"/>
    <w:pPr>
      <w:spacing w:before="100" w:beforeAutospacing="1" w:after="100" w:afterAutospacing="1"/>
    </w:pPr>
    <w:rPr>
      <w:rFonts w:ascii="宋体" w:hAnsi="宋体" w:cs="宋体"/>
      <w:sz w:val="24"/>
      <w:szCs w:val="24"/>
    </w:rPr>
  </w:style>
  <w:style w:type="paragraph" w:customStyle="1" w:styleId="813">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814">
    <w:name w:val="默认段落字体 Para Char Char Char Char Char Char Char"/>
    <w:basedOn w:val="1"/>
    <w:qFormat/>
    <w:uiPriority w:val="0"/>
    <w:pPr>
      <w:adjustRightInd w:val="0"/>
      <w:spacing w:line="360" w:lineRule="auto"/>
      <w:ind w:left="200" w:hanging="200" w:hangingChars="200"/>
    </w:pPr>
  </w:style>
  <w:style w:type="paragraph" w:customStyle="1" w:styleId="8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lang w:val="en-GB" w:eastAsia="zh-TW"/>
    </w:rPr>
  </w:style>
  <w:style w:type="paragraph" w:customStyle="1" w:styleId="816">
    <w:name w:val="pa-2"/>
    <w:basedOn w:val="1"/>
    <w:qFormat/>
    <w:uiPriority w:val="0"/>
    <w:pPr>
      <w:spacing w:before="100" w:beforeAutospacing="1" w:after="100" w:afterAutospacing="1"/>
    </w:pPr>
    <w:rPr>
      <w:rFonts w:ascii="宋体" w:hAnsi="宋体" w:cs="宋体"/>
      <w:sz w:val="24"/>
      <w:szCs w:val="24"/>
    </w:rPr>
  </w:style>
  <w:style w:type="paragraph" w:customStyle="1" w:styleId="817">
    <w:name w:val="p0"/>
    <w:basedOn w:val="1"/>
    <w:qFormat/>
    <w:uiPriority w:val="0"/>
    <w:pPr>
      <w:widowControl/>
    </w:pPr>
    <w:rPr>
      <w:kern w:val="0"/>
      <w:szCs w:val="21"/>
    </w:rPr>
  </w:style>
  <w:style w:type="character" w:customStyle="1" w:styleId="818">
    <w:name w:val="无"/>
    <w:qFormat/>
    <w:uiPriority w:val="0"/>
  </w:style>
  <w:style w:type="character" w:customStyle="1" w:styleId="819">
    <w:name w:val="Hyperlink.0"/>
    <w:basedOn w:val="818"/>
    <w:qFormat/>
    <w:uiPriority w:val="0"/>
    <w:rPr>
      <w:rFonts w:ascii="仿宋" w:hAnsi="仿宋" w:eastAsia="仿宋" w:cs="仿宋"/>
      <w:sz w:val="24"/>
      <w:szCs w:val="24"/>
      <w:lang w:val="zh-TW" w:eastAsia="zh-TW"/>
    </w:rPr>
  </w:style>
  <w:style w:type="character" w:customStyle="1" w:styleId="820">
    <w:name w:val="未处理的提及1"/>
    <w:basedOn w:val="66"/>
    <w:unhideWhenUsed/>
    <w:qFormat/>
    <w:uiPriority w:val="99"/>
    <w:rPr>
      <w:color w:val="605E5C"/>
      <w:shd w:val="clear" w:color="auto" w:fill="E1DFDD"/>
    </w:rPr>
  </w:style>
  <w:style w:type="paragraph" w:customStyle="1" w:styleId="821">
    <w:name w:val="彩色列表 - 强调文字颜色 11"/>
    <w:basedOn w:val="1"/>
    <w:link w:val="1271"/>
    <w:qFormat/>
    <w:uiPriority w:val="34"/>
    <w:pPr>
      <w:ind w:firstLine="420" w:firstLineChars="200"/>
    </w:pPr>
    <w:rPr>
      <w:rFonts w:ascii="Calibri" w:hAnsi="Calibri" w:cs="Calibri"/>
      <w:szCs w:val="21"/>
    </w:rPr>
  </w:style>
  <w:style w:type="paragraph" w:customStyle="1" w:styleId="822">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823">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24">
    <w:name w:val="xl63"/>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825">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82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rPr>
  </w:style>
  <w:style w:type="paragraph" w:customStyle="1" w:styleId="82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82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82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830">
    <w:name w:val="xl69"/>
    <w:basedOn w:val="1"/>
    <w:qFormat/>
    <w:uiPriority w:val="0"/>
    <w:pPr>
      <w:widowControl/>
      <w:spacing w:before="100" w:beforeAutospacing="1" w:after="100" w:afterAutospacing="1"/>
      <w:jc w:val="center"/>
    </w:pPr>
    <w:rPr>
      <w:rFonts w:ascii="宋体" w:hAnsi="宋体" w:cs="宋体"/>
      <w:kern w:val="0"/>
      <w:sz w:val="24"/>
      <w:szCs w:val="24"/>
    </w:rPr>
  </w:style>
  <w:style w:type="character" w:customStyle="1" w:styleId="831">
    <w:name w:val="a正文小四 Char"/>
    <w:link w:val="832"/>
    <w:qFormat/>
    <w:uiPriority w:val="0"/>
    <w:rPr>
      <w:rFonts w:ascii="宋体" w:hAnsi="宋体"/>
      <w:color w:val="000000"/>
      <w:sz w:val="24"/>
      <w:szCs w:val="24"/>
    </w:rPr>
  </w:style>
  <w:style w:type="paragraph" w:customStyle="1" w:styleId="832">
    <w:name w:val="a正文小四"/>
    <w:basedOn w:val="1"/>
    <w:link w:val="831"/>
    <w:qFormat/>
    <w:uiPriority w:val="0"/>
    <w:pPr>
      <w:widowControl/>
      <w:spacing w:line="360" w:lineRule="auto"/>
      <w:ind w:firstLine="480" w:firstLineChars="200"/>
    </w:pPr>
    <w:rPr>
      <w:rFonts w:ascii="宋体" w:hAnsi="宋体" w:eastAsiaTheme="minorEastAsia" w:cstheme="minorBidi"/>
      <w:color w:val="000000"/>
      <w:sz w:val="24"/>
      <w:szCs w:val="24"/>
    </w:rPr>
  </w:style>
  <w:style w:type="character" w:customStyle="1" w:styleId="833">
    <w:name w:val="1级标题 Char"/>
    <w:link w:val="834"/>
    <w:qFormat/>
    <w:uiPriority w:val="0"/>
    <w:rPr>
      <w:rFonts w:ascii="黑体" w:hAnsi="黑体" w:eastAsia="黑体"/>
      <w:sz w:val="36"/>
      <w:szCs w:val="36"/>
      <w:lang w:eastAsia="en-US" w:bidi="en-US"/>
    </w:rPr>
  </w:style>
  <w:style w:type="paragraph" w:customStyle="1" w:styleId="834">
    <w:name w:val="1级标题"/>
    <w:basedOn w:val="835"/>
    <w:link w:val="833"/>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835">
    <w:name w:val="列出段落4"/>
    <w:basedOn w:val="1"/>
    <w:qFormat/>
    <w:uiPriority w:val="34"/>
    <w:pPr>
      <w:spacing w:line="360" w:lineRule="auto"/>
      <w:ind w:firstLine="420" w:firstLineChars="200"/>
    </w:pPr>
    <w:rPr>
      <w:rFonts w:ascii="Calibri" w:hAnsi="Calibri"/>
      <w:kern w:val="0"/>
      <w:sz w:val="20"/>
      <w:szCs w:val="21"/>
    </w:rPr>
  </w:style>
  <w:style w:type="character" w:customStyle="1" w:styleId="836">
    <w:name w:val="标题4-2 Char"/>
    <w:link w:val="837"/>
    <w:semiHidden/>
    <w:qFormat/>
    <w:locked/>
    <w:uiPriority w:val="99"/>
    <w:rPr>
      <w:rFonts w:ascii="微软雅黑" w:hAnsi="微软雅黑" w:eastAsia="微软雅黑" w:cs="微软雅黑"/>
      <w:b/>
      <w:bCs/>
      <w:sz w:val="30"/>
      <w:szCs w:val="32"/>
    </w:rPr>
  </w:style>
  <w:style w:type="paragraph" w:customStyle="1" w:styleId="837">
    <w:name w:val="标题4-2"/>
    <w:basedOn w:val="7"/>
    <w:link w:val="836"/>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838">
    <w:name w:val="标题5-3 Char"/>
    <w:link w:val="839"/>
    <w:qFormat/>
    <w:locked/>
    <w:uiPriority w:val="99"/>
    <w:rPr>
      <w:rFonts w:ascii="宋体" w:hAnsi="宋体"/>
      <w:b/>
      <w:sz w:val="28"/>
      <w:szCs w:val="24"/>
    </w:rPr>
  </w:style>
  <w:style w:type="paragraph" w:customStyle="1" w:styleId="839">
    <w:name w:val="标题5-3"/>
    <w:basedOn w:val="840"/>
    <w:link w:val="838"/>
    <w:qFormat/>
    <w:locked/>
    <w:uiPriority w:val="99"/>
    <w:pPr>
      <w:numPr>
        <w:ilvl w:val="3"/>
        <w:numId w:val="14"/>
      </w:numPr>
      <w:tabs>
        <w:tab w:val="left" w:pos="2513"/>
        <w:tab w:val="clear" w:pos="2520"/>
      </w:tabs>
      <w:ind w:left="420"/>
    </w:pPr>
    <w:rPr>
      <w:rFonts w:eastAsiaTheme="minorEastAsia" w:cstheme="minorBidi"/>
    </w:rPr>
  </w:style>
  <w:style w:type="paragraph" w:customStyle="1" w:styleId="840">
    <w:name w:val="标题5-2"/>
    <w:basedOn w:val="841"/>
    <w:link w:val="933"/>
    <w:qFormat/>
    <w:locked/>
    <w:uiPriority w:val="0"/>
    <w:pPr>
      <w:numPr>
        <w:ilvl w:val="4"/>
        <w:numId w:val="15"/>
      </w:numPr>
      <w:ind w:left="420" w:firstLine="0" w:firstLineChars="0"/>
      <w:jc w:val="left"/>
      <w:outlineLvl w:val="4"/>
    </w:pPr>
    <w:rPr>
      <w:b/>
      <w:kern w:val="2"/>
      <w:sz w:val="28"/>
    </w:rPr>
  </w:style>
  <w:style w:type="paragraph" w:customStyle="1" w:styleId="841">
    <w:name w:val="*正文"/>
    <w:basedOn w:val="1"/>
    <w:link w:val="975"/>
    <w:qFormat/>
    <w:locked/>
    <w:uiPriority w:val="0"/>
    <w:pPr>
      <w:spacing w:line="360" w:lineRule="auto"/>
      <w:ind w:firstLine="200" w:firstLineChars="200"/>
    </w:pPr>
    <w:rPr>
      <w:rFonts w:ascii="宋体" w:hAnsi="宋体"/>
      <w:kern w:val="0"/>
      <w:sz w:val="20"/>
      <w:szCs w:val="24"/>
    </w:rPr>
  </w:style>
  <w:style w:type="character" w:customStyle="1" w:styleId="842">
    <w:name w:val="标题5-14 Char"/>
    <w:link w:val="843"/>
    <w:qFormat/>
    <w:locked/>
    <w:uiPriority w:val="99"/>
    <w:rPr>
      <w:b/>
      <w:bCs/>
      <w:sz w:val="28"/>
      <w:szCs w:val="32"/>
    </w:rPr>
  </w:style>
  <w:style w:type="paragraph" w:customStyle="1" w:styleId="843">
    <w:name w:val="标题5-14"/>
    <w:basedOn w:val="844"/>
    <w:link w:val="842"/>
    <w:qFormat/>
    <w:locked/>
    <w:uiPriority w:val="99"/>
    <w:pPr>
      <w:numPr>
        <w:numId w:val="16"/>
      </w:numPr>
      <w:tabs>
        <w:tab w:val="left" w:pos="360"/>
        <w:tab w:val="left" w:pos="432"/>
        <w:tab w:val="left" w:pos="900"/>
        <w:tab w:val="left" w:pos="1008"/>
        <w:tab w:val="left" w:pos="2100"/>
        <w:tab w:val="left" w:pos="2520"/>
        <w:tab w:val="left" w:pos="5901"/>
      </w:tabs>
      <w:ind w:left="360" w:hanging="360"/>
    </w:pPr>
    <w:rPr>
      <w:rFonts w:asciiTheme="minorHAnsi" w:hAnsiTheme="minorHAnsi"/>
    </w:rPr>
  </w:style>
  <w:style w:type="paragraph" w:customStyle="1" w:styleId="844">
    <w:name w:val="标题5-13"/>
    <w:basedOn w:val="845"/>
    <w:link w:val="942"/>
    <w:qFormat/>
    <w:locked/>
    <w:uiPriority w:val="99"/>
    <w:pPr>
      <w:numPr>
        <w:ilvl w:val="4"/>
        <w:numId w:val="17"/>
      </w:numPr>
      <w:tabs>
        <w:tab w:val="left" w:pos="360"/>
        <w:tab w:val="left" w:pos="432"/>
        <w:tab w:val="left" w:pos="900"/>
        <w:tab w:val="left" w:pos="1008"/>
        <w:tab w:val="left" w:pos="2100"/>
        <w:tab w:val="left" w:pos="2520"/>
        <w:tab w:val="left" w:pos="5901"/>
      </w:tabs>
      <w:ind w:left="360" w:hanging="360"/>
    </w:pPr>
  </w:style>
  <w:style w:type="paragraph" w:customStyle="1" w:styleId="845">
    <w:name w:val="标题5-12"/>
    <w:basedOn w:val="846"/>
    <w:link w:val="892"/>
    <w:qFormat/>
    <w:locked/>
    <w:uiPriority w:val="99"/>
    <w:pPr>
      <w:tabs>
        <w:tab w:val="left" w:pos="360"/>
        <w:tab w:val="left" w:pos="432"/>
        <w:tab w:val="left" w:pos="1008"/>
        <w:tab w:val="left" w:pos="2100"/>
        <w:tab w:val="left" w:pos="2520"/>
      </w:tabs>
      <w:ind w:left="360"/>
    </w:pPr>
  </w:style>
  <w:style w:type="paragraph" w:customStyle="1" w:styleId="846">
    <w:name w:val="标题5-4"/>
    <w:basedOn w:val="847"/>
    <w:link w:val="1033"/>
    <w:qFormat/>
    <w:locked/>
    <w:uiPriority w:val="99"/>
    <w:pPr>
      <w:numPr>
        <w:ilvl w:val="0"/>
        <w:numId w:val="0"/>
      </w:numPr>
      <w:tabs>
        <w:tab w:val="left" w:pos="360"/>
        <w:tab w:val="left" w:pos="432"/>
        <w:tab w:val="left" w:pos="1008"/>
        <w:tab w:val="left" w:pos="2100"/>
        <w:tab w:val="left" w:pos="2520"/>
      </w:tabs>
      <w:ind w:left="2100" w:hanging="360"/>
    </w:pPr>
  </w:style>
  <w:style w:type="paragraph" w:customStyle="1" w:styleId="847">
    <w:name w:val="标题5-1"/>
    <w:basedOn w:val="760"/>
    <w:link w:val="930"/>
    <w:qFormat/>
    <w:locked/>
    <w:uiPriority w:val="0"/>
    <w:pPr>
      <w:numPr>
        <w:ilvl w:val="4"/>
        <w:numId w:val="18"/>
      </w:numPr>
      <w:tabs>
        <w:tab w:val="left" w:pos="432"/>
        <w:tab w:val="left" w:pos="1008"/>
      </w:tabs>
      <w:spacing w:before="0" w:after="0" w:line="180" w:lineRule="auto"/>
      <w:contextualSpacing/>
      <w:outlineLvl w:val="4"/>
    </w:pPr>
    <w:rPr>
      <w:rFonts w:ascii="Times New Roman" w:hAnsi="Times New Roman"/>
      <w:sz w:val="28"/>
    </w:rPr>
  </w:style>
  <w:style w:type="character" w:customStyle="1" w:styleId="848">
    <w:name w:val="副标题 字符1"/>
    <w:qFormat/>
    <w:uiPriority w:val="11"/>
    <w:rPr>
      <w:b/>
      <w:bCs/>
      <w:kern w:val="28"/>
      <w:sz w:val="32"/>
      <w:szCs w:val="32"/>
    </w:rPr>
  </w:style>
  <w:style w:type="character" w:customStyle="1" w:styleId="849">
    <w:name w:val="三级标题 Char"/>
    <w:qFormat/>
    <w:uiPriority w:val="0"/>
    <w:rPr>
      <w:rFonts w:ascii="黑体" w:hAnsi="黑体" w:eastAsia="黑体"/>
      <w:sz w:val="28"/>
      <w:szCs w:val="28"/>
      <w:lang w:bidi="en-US"/>
    </w:rPr>
  </w:style>
  <w:style w:type="character" w:customStyle="1" w:styleId="850">
    <w:name w:val="突出编号项 Char"/>
    <w:link w:val="851"/>
    <w:qFormat/>
    <w:uiPriority w:val="0"/>
    <w:rPr>
      <w:rFonts w:ascii="宋体" w:hAnsi="宋体"/>
      <w:b/>
      <w:sz w:val="24"/>
      <w:szCs w:val="24"/>
      <w:lang w:eastAsia="en-US" w:bidi="en-US"/>
    </w:rPr>
  </w:style>
  <w:style w:type="paragraph" w:customStyle="1" w:styleId="851">
    <w:name w:val="突出编号项"/>
    <w:basedOn w:val="852"/>
    <w:link w:val="850"/>
    <w:qFormat/>
    <w:uiPriority w:val="0"/>
    <w:pPr>
      <w:numPr>
        <w:ilvl w:val="0"/>
        <w:numId w:val="19"/>
      </w:numPr>
      <w:tabs>
        <w:tab w:val="left" w:pos="360"/>
        <w:tab w:val="left" w:pos="900"/>
        <w:tab w:val="clear" w:pos="1134"/>
      </w:tabs>
      <w:ind w:left="0" w:firstLine="0" w:firstLineChars="0"/>
    </w:pPr>
    <w:rPr>
      <w:rFonts w:eastAsiaTheme="minorEastAsia" w:cstheme="minorBidi"/>
      <w:b/>
      <w:kern w:val="2"/>
      <w:lang w:val="en-US"/>
    </w:rPr>
  </w:style>
  <w:style w:type="paragraph" w:customStyle="1" w:styleId="852">
    <w:name w:val="内容文本"/>
    <w:basedOn w:val="835"/>
    <w:link w:val="1082"/>
    <w:qFormat/>
    <w:uiPriority w:val="0"/>
    <w:pPr>
      <w:ind w:firstLine="200"/>
      <w:contextualSpacing/>
      <w:jc w:val="left"/>
    </w:pPr>
    <w:rPr>
      <w:rFonts w:ascii="宋体" w:hAnsi="宋体"/>
      <w:sz w:val="24"/>
      <w:szCs w:val="24"/>
      <w:lang w:val="zh-CN" w:eastAsia="en-US" w:bidi="en-US"/>
    </w:rPr>
  </w:style>
  <w:style w:type="character" w:customStyle="1" w:styleId="853">
    <w:name w:val="GW-正文 Char"/>
    <w:link w:val="854"/>
    <w:qFormat/>
    <w:locked/>
    <w:uiPriority w:val="0"/>
    <w:rPr>
      <w:rFonts w:ascii="Calibri" w:hAnsi="Calibri" w:eastAsia="仿宋_GB2312"/>
      <w:sz w:val="24"/>
    </w:rPr>
  </w:style>
  <w:style w:type="paragraph" w:customStyle="1" w:styleId="854">
    <w:name w:val="GW-正文"/>
    <w:link w:val="853"/>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855">
    <w:name w:val="可研正文 Char Char"/>
    <w:link w:val="856"/>
    <w:qFormat/>
    <w:locked/>
    <w:uiPriority w:val="99"/>
    <w:rPr>
      <w:rFonts w:ascii="仿宋_GB2312" w:hAnsi="宋体" w:eastAsia="仿宋_GB2312"/>
      <w:bCs/>
      <w:sz w:val="28"/>
      <w:szCs w:val="28"/>
    </w:rPr>
  </w:style>
  <w:style w:type="paragraph" w:customStyle="1" w:styleId="856">
    <w:name w:val="可研正文"/>
    <w:basedOn w:val="1"/>
    <w:link w:val="855"/>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857">
    <w:name w:val="样式 首行缩进:  0 字符 Char"/>
    <w:link w:val="858"/>
    <w:qFormat/>
    <w:locked/>
    <w:uiPriority w:val="0"/>
    <w:rPr>
      <w:rFonts w:ascii="Arial" w:hAnsi="Arial" w:cs="宋体"/>
      <w:sz w:val="24"/>
    </w:rPr>
  </w:style>
  <w:style w:type="paragraph" w:customStyle="1" w:styleId="858">
    <w:name w:val="样式 首行缩进:  0 字符"/>
    <w:basedOn w:val="1"/>
    <w:link w:val="857"/>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859">
    <w:name w:val="标题5-31 Char"/>
    <w:link w:val="860"/>
    <w:qFormat/>
    <w:locked/>
    <w:uiPriority w:val="99"/>
    <w:rPr>
      <w:b/>
      <w:bCs/>
      <w:sz w:val="28"/>
      <w:szCs w:val="32"/>
    </w:rPr>
  </w:style>
  <w:style w:type="paragraph" w:customStyle="1" w:styleId="860">
    <w:name w:val="标题5-31"/>
    <w:basedOn w:val="845"/>
    <w:link w:val="859"/>
    <w:qFormat/>
    <w:locked/>
    <w:uiPriority w:val="99"/>
    <w:pPr>
      <w:ind w:left="2100" w:hanging="420"/>
    </w:pPr>
    <w:rPr>
      <w:rFonts w:asciiTheme="minorHAnsi" w:hAnsiTheme="minorHAnsi"/>
    </w:rPr>
  </w:style>
  <w:style w:type="character" w:customStyle="1" w:styleId="861">
    <w:name w:val="一 Char"/>
    <w:link w:val="862"/>
    <w:qFormat/>
    <w:uiPriority w:val="0"/>
    <w:rPr>
      <w:rFonts w:ascii="黑体" w:hAnsi="黑体" w:eastAsia="黑体"/>
      <w:sz w:val="36"/>
      <w:szCs w:val="36"/>
    </w:rPr>
  </w:style>
  <w:style w:type="paragraph" w:customStyle="1" w:styleId="862">
    <w:name w:val="一"/>
    <w:basedOn w:val="863"/>
    <w:link w:val="861"/>
    <w:qFormat/>
    <w:uiPriority w:val="0"/>
    <w:pPr>
      <w:ind w:left="0" w:firstLine="0"/>
    </w:pPr>
    <w:rPr>
      <w:rFonts w:cstheme="minorBidi"/>
    </w:rPr>
  </w:style>
  <w:style w:type="paragraph" w:customStyle="1" w:styleId="863">
    <w:name w:val="一级标题"/>
    <w:basedOn w:val="835"/>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864">
    <w:name w:val="Table Text Char"/>
    <w:link w:val="733"/>
    <w:qFormat/>
    <w:locked/>
    <w:uiPriority w:val="0"/>
    <w:rPr>
      <w:rFonts w:ascii="宋体" w:hAnsi="宋体" w:eastAsia="宋体" w:cs="宋体"/>
      <w:snapToGrid w:val="0"/>
      <w:color w:val="000000"/>
      <w:kern w:val="0"/>
      <w:sz w:val="23"/>
      <w:szCs w:val="23"/>
      <w:lang w:eastAsia="en-US"/>
    </w:rPr>
  </w:style>
  <w:style w:type="character" w:customStyle="1" w:styleId="865">
    <w:name w:val="Table Heading Char"/>
    <w:link w:val="866"/>
    <w:qFormat/>
    <w:locked/>
    <w:uiPriority w:val="0"/>
    <w:rPr>
      <w:rFonts w:ascii="Arial" w:hAnsi="Arial" w:eastAsia="黑体"/>
      <w:sz w:val="18"/>
      <w:szCs w:val="18"/>
    </w:rPr>
  </w:style>
  <w:style w:type="paragraph" w:customStyle="1" w:styleId="866">
    <w:name w:val="Table Heading"/>
    <w:link w:val="865"/>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867">
    <w:name w:val="样式20 Char"/>
    <w:link w:val="868"/>
    <w:qFormat/>
    <w:uiPriority w:val="0"/>
    <w:rPr>
      <w:szCs w:val="24"/>
    </w:rPr>
  </w:style>
  <w:style w:type="paragraph" w:customStyle="1" w:styleId="868">
    <w:name w:val="样式20"/>
    <w:basedOn w:val="1"/>
    <w:link w:val="867"/>
    <w:qFormat/>
    <w:uiPriority w:val="0"/>
    <w:pPr>
      <w:widowControl/>
      <w:spacing w:line="360" w:lineRule="auto"/>
      <w:jc w:val="center"/>
    </w:pPr>
    <w:rPr>
      <w:rFonts w:asciiTheme="minorHAnsi" w:hAnsiTheme="minorHAnsi" w:eastAsiaTheme="minorEastAsia" w:cstheme="minorBidi"/>
      <w:szCs w:val="24"/>
    </w:rPr>
  </w:style>
  <w:style w:type="character" w:customStyle="1" w:styleId="869">
    <w:name w:val="4号正文 Char"/>
    <w:link w:val="870"/>
    <w:qFormat/>
    <w:locked/>
    <w:uiPriority w:val="0"/>
    <w:rPr>
      <w:rFonts w:ascii="Arial" w:hAnsi="Arial"/>
      <w:spacing w:val="6"/>
      <w:sz w:val="24"/>
      <w:szCs w:val="28"/>
    </w:rPr>
  </w:style>
  <w:style w:type="paragraph" w:customStyle="1" w:styleId="870">
    <w:name w:val="4号正文"/>
    <w:basedOn w:val="2"/>
    <w:link w:val="869"/>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871">
    <w:name w:val="_正文段落 Char"/>
    <w:link w:val="872"/>
    <w:semiHidden/>
    <w:qFormat/>
    <w:locked/>
    <w:uiPriority w:val="0"/>
    <w:rPr>
      <w:rFonts w:ascii="宋体" w:hAnsi="宋体"/>
      <w:sz w:val="24"/>
      <w:szCs w:val="24"/>
    </w:rPr>
  </w:style>
  <w:style w:type="paragraph" w:customStyle="1" w:styleId="872">
    <w:name w:val="_正文段落"/>
    <w:basedOn w:val="1"/>
    <w:link w:val="871"/>
    <w:semiHidden/>
    <w:qFormat/>
    <w:locked/>
    <w:uiPriority w:val="0"/>
    <w:pPr>
      <w:spacing w:line="360" w:lineRule="auto"/>
      <w:ind w:firstLine="480" w:firstLineChars="200"/>
    </w:pPr>
    <w:rPr>
      <w:rFonts w:ascii="宋体" w:hAnsi="宋体" w:eastAsiaTheme="minorEastAsia" w:cstheme="minorBidi"/>
      <w:sz w:val="24"/>
      <w:szCs w:val="24"/>
    </w:rPr>
  </w:style>
  <w:style w:type="character" w:customStyle="1" w:styleId="873">
    <w:name w:val="标题5-32 Char"/>
    <w:link w:val="874"/>
    <w:qFormat/>
    <w:locked/>
    <w:uiPriority w:val="99"/>
    <w:rPr>
      <w:b/>
      <w:bCs/>
      <w:sz w:val="28"/>
      <w:szCs w:val="32"/>
    </w:rPr>
  </w:style>
  <w:style w:type="paragraph" w:customStyle="1" w:styleId="874">
    <w:name w:val="标题5-32"/>
    <w:basedOn w:val="860"/>
    <w:link w:val="873"/>
    <w:qFormat/>
    <w:locked/>
    <w:uiPriority w:val="99"/>
    <w:pPr>
      <w:numPr>
        <w:ilvl w:val="2"/>
      </w:numPr>
      <w:ind w:left="2100" w:hanging="420"/>
    </w:pPr>
  </w:style>
  <w:style w:type="character" w:customStyle="1" w:styleId="875">
    <w:name w:val="正文（缩进） Char1"/>
    <w:qFormat/>
    <w:locked/>
    <w:uiPriority w:val="0"/>
    <w:rPr>
      <w:rFonts w:hint="default" w:ascii="Times New Roman" w:hAnsi="Times New Roman" w:cs="Times New Roman"/>
      <w:sz w:val="24"/>
      <w:szCs w:val="24"/>
    </w:rPr>
  </w:style>
  <w:style w:type="character" w:customStyle="1" w:styleId="876">
    <w:name w:val="标题5-6 Char"/>
    <w:link w:val="877"/>
    <w:qFormat/>
    <w:locked/>
    <w:uiPriority w:val="99"/>
    <w:rPr>
      <w:b/>
      <w:bCs/>
      <w:sz w:val="28"/>
      <w:szCs w:val="32"/>
    </w:rPr>
  </w:style>
  <w:style w:type="paragraph" w:customStyle="1" w:styleId="877">
    <w:name w:val="标题5-6"/>
    <w:basedOn w:val="878"/>
    <w:link w:val="876"/>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878">
    <w:name w:val="标题5-5"/>
    <w:basedOn w:val="846"/>
    <w:link w:val="1081"/>
    <w:qFormat/>
    <w:locked/>
    <w:uiPriority w:val="99"/>
    <w:pPr>
      <w:numPr>
        <w:ilvl w:val="3"/>
        <w:numId w:val="17"/>
      </w:numPr>
      <w:ind w:left="2100" w:hanging="720"/>
    </w:pPr>
  </w:style>
  <w:style w:type="character" w:customStyle="1" w:styleId="879">
    <w:name w:val="标题5-25 Char"/>
    <w:link w:val="880"/>
    <w:qFormat/>
    <w:locked/>
    <w:uiPriority w:val="99"/>
    <w:rPr>
      <w:b/>
      <w:bCs/>
      <w:sz w:val="28"/>
      <w:szCs w:val="32"/>
    </w:rPr>
  </w:style>
  <w:style w:type="paragraph" w:customStyle="1" w:styleId="880">
    <w:name w:val="标题5-25"/>
    <w:basedOn w:val="881"/>
    <w:link w:val="879"/>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881">
    <w:name w:val="标题5-22"/>
    <w:basedOn w:val="882"/>
    <w:link w:val="1076"/>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882">
    <w:name w:val="标题5-15"/>
    <w:basedOn w:val="883"/>
    <w:link w:val="981"/>
    <w:qFormat/>
    <w:locked/>
    <w:uiPriority w:val="99"/>
    <w:pPr>
      <w:tabs>
        <w:tab w:val="left" w:pos="360"/>
        <w:tab w:val="left" w:pos="432"/>
        <w:tab w:val="left" w:pos="1008"/>
        <w:tab w:val="left" w:pos="2100"/>
        <w:tab w:val="left" w:pos="2520"/>
      </w:tabs>
      <w:ind w:left="0"/>
    </w:pPr>
  </w:style>
  <w:style w:type="paragraph" w:customStyle="1" w:styleId="883">
    <w:name w:val="标题5-7"/>
    <w:basedOn w:val="878"/>
    <w:link w:val="957"/>
    <w:qFormat/>
    <w:locked/>
    <w:uiPriority w:val="99"/>
    <w:pPr>
      <w:ind w:firstLine="400"/>
    </w:pPr>
  </w:style>
  <w:style w:type="character" w:customStyle="1" w:styleId="884">
    <w:name w:val="标题5-16 Char"/>
    <w:link w:val="885"/>
    <w:qFormat/>
    <w:locked/>
    <w:uiPriority w:val="99"/>
    <w:rPr>
      <w:b/>
      <w:bCs/>
      <w:sz w:val="28"/>
      <w:szCs w:val="32"/>
    </w:rPr>
  </w:style>
  <w:style w:type="paragraph" w:customStyle="1" w:styleId="885">
    <w:name w:val="标题5-16"/>
    <w:basedOn w:val="882"/>
    <w:link w:val="884"/>
    <w:qFormat/>
    <w:locked/>
    <w:uiPriority w:val="99"/>
    <w:rPr>
      <w:rFonts w:asciiTheme="minorHAnsi" w:hAnsiTheme="minorHAnsi"/>
    </w:rPr>
  </w:style>
  <w:style w:type="character" w:customStyle="1" w:styleId="886">
    <w:name w:val="c彩页■ Char"/>
    <w:link w:val="887"/>
    <w:qFormat/>
    <w:uiPriority w:val="0"/>
    <w:rPr>
      <w:rFonts w:ascii="等线" w:hAnsi="等线" w:eastAsia="等线"/>
      <w:b/>
      <w:szCs w:val="24"/>
    </w:rPr>
  </w:style>
  <w:style w:type="paragraph" w:customStyle="1" w:styleId="887">
    <w:name w:val="c彩页■"/>
    <w:basedOn w:val="82"/>
    <w:link w:val="886"/>
    <w:qFormat/>
    <w:uiPriority w:val="0"/>
    <w:pPr>
      <w:spacing w:line="360" w:lineRule="auto"/>
      <w:ind w:left="420" w:firstLine="0" w:firstLineChars="0"/>
    </w:pPr>
    <w:rPr>
      <w:rFonts w:ascii="等线" w:hAnsi="等线" w:eastAsia="等线" w:cstheme="minorBidi"/>
      <w:b/>
    </w:rPr>
  </w:style>
  <w:style w:type="character" w:customStyle="1" w:styleId="888">
    <w:name w:val="默认文本 Char"/>
    <w:link w:val="889"/>
    <w:qFormat/>
    <w:locked/>
    <w:uiPriority w:val="0"/>
    <w:rPr>
      <w:rFonts w:ascii="微软雅黑" w:hAnsi="微软雅黑" w:eastAsia="微软雅黑"/>
      <w:sz w:val="24"/>
      <w:szCs w:val="24"/>
    </w:rPr>
  </w:style>
  <w:style w:type="paragraph" w:customStyle="1" w:styleId="889">
    <w:name w:val="默认文本"/>
    <w:basedOn w:val="1"/>
    <w:link w:val="888"/>
    <w:qFormat/>
    <w:uiPriority w:val="0"/>
    <w:pPr>
      <w:ind w:firstLine="480" w:firstLineChars="200"/>
    </w:pPr>
    <w:rPr>
      <w:rFonts w:ascii="微软雅黑" w:hAnsi="微软雅黑" w:eastAsia="微软雅黑" w:cstheme="minorBidi"/>
      <w:sz w:val="24"/>
      <w:szCs w:val="24"/>
    </w:rPr>
  </w:style>
  <w:style w:type="character" w:customStyle="1" w:styleId="890">
    <w:name w:val="文字 Char"/>
    <w:link w:val="891"/>
    <w:qFormat/>
    <w:locked/>
    <w:uiPriority w:val="0"/>
    <w:rPr>
      <w:rFonts w:ascii="楷体_GB2312" w:eastAsia="楷体_GB2312"/>
      <w:sz w:val="28"/>
      <w:lang w:val="zh-CN"/>
    </w:rPr>
  </w:style>
  <w:style w:type="paragraph" w:customStyle="1" w:styleId="891">
    <w:name w:val="文字"/>
    <w:basedOn w:val="1"/>
    <w:link w:val="890"/>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892">
    <w:name w:val="标题5-12 Char"/>
    <w:link w:val="845"/>
    <w:qFormat/>
    <w:locked/>
    <w:uiPriority w:val="99"/>
    <w:rPr>
      <w:rFonts w:ascii="Times New Roman" w:hAnsi="Times New Roman"/>
      <w:b/>
      <w:bCs/>
      <w:sz w:val="28"/>
      <w:szCs w:val="32"/>
    </w:rPr>
  </w:style>
  <w:style w:type="character" w:customStyle="1" w:styleId="893">
    <w:name w:val="一一 Char"/>
    <w:link w:val="894"/>
    <w:qFormat/>
    <w:uiPriority w:val="0"/>
    <w:rPr>
      <w:rFonts w:ascii="黑体" w:hAnsi="黑体" w:eastAsia="黑体"/>
      <w:sz w:val="36"/>
      <w:szCs w:val="36"/>
    </w:rPr>
  </w:style>
  <w:style w:type="paragraph" w:customStyle="1" w:styleId="894">
    <w:name w:val="一一"/>
    <w:basedOn w:val="863"/>
    <w:link w:val="893"/>
    <w:qFormat/>
    <w:uiPriority w:val="0"/>
    <w:pPr>
      <w:ind w:left="0" w:firstLine="0"/>
    </w:pPr>
    <w:rPr>
      <w:rFonts w:cstheme="minorBidi"/>
    </w:rPr>
  </w:style>
  <w:style w:type="character" w:customStyle="1" w:styleId="895">
    <w:name w:val="Default Char"/>
    <w:link w:val="216"/>
    <w:qFormat/>
    <w:locked/>
    <w:uiPriority w:val="99"/>
    <w:rPr>
      <w:rFonts w:ascii="Symbol" w:hAnsi="Symbol" w:eastAsia="宋体" w:cs="Symbol"/>
      <w:color w:val="000000"/>
      <w:kern w:val="0"/>
      <w:sz w:val="24"/>
      <w:szCs w:val="24"/>
    </w:rPr>
  </w:style>
  <w:style w:type="character" w:customStyle="1" w:styleId="896">
    <w:name w:val="规范正文 Char"/>
    <w:link w:val="897"/>
    <w:qFormat/>
    <w:locked/>
    <w:uiPriority w:val="0"/>
    <w:rPr>
      <w:sz w:val="24"/>
    </w:rPr>
  </w:style>
  <w:style w:type="paragraph" w:customStyle="1" w:styleId="897">
    <w:name w:val="规范正文"/>
    <w:basedOn w:val="1"/>
    <w:link w:val="896"/>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898">
    <w:name w:val="二级标题 Char"/>
    <w:link w:val="899"/>
    <w:qFormat/>
    <w:uiPriority w:val="0"/>
    <w:rPr>
      <w:rFonts w:ascii="黑体" w:hAnsi="黑体" w:eastAsia="黑体"/>
      <w:sz w:val="30"/>
      <w:szCs w:val="30"/>
    </w:rPr>
  </w:style>
  <w:style w:type="paragraph" w:customStyle="1" w:styleId="899">
    <w:name w:val="二级标题"/>
    <w:basedOn w:val="835"/>
    <w:link w:val="898"/>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900">
    <w:name w:val="标题4-7 Char"/>
    <w:link w:val="901"/>
    <w:semiHidden/>
    <w:qFormat/>
    <w:locked/>
    <w:uiPriority w:val="99"/>
    <w:rPr>
      <w:rFonts w:ascii="微软雅黑" w:hAnsi="微软雅黑" w:eastAsia="微软雅黑" w:cs="微软雅黑"/>
      <w:b/>
      <w:bCs/>
      <w:sz w:val="28"/>
      <w:szCs w:val="32"/>
    </w:rPr>
  </w:style>
  <w:style w:type="paragraph" w:customStyle="1" w:styleId="901">
    <w:name w:val="标题4-7"/>
    <w:basedOn w:val="902"/>
    <w:link w:val="900"/>
    <w:semiHidden/>
    <w:qFormat/>
    <w:locked/>
    <w:uiPriority w:val="99"/>
    <w:pPr>
      <w:numPr>
        <w:numId w:val="20"/>
      </w:numPr>
      <w:tabs>
        <w:tab w:val="left" w:pos="360"/>
        <w:tab w:val="left" w:pos="432"/>
        <w:tab w:val="left" w:pos="864"/>
        <w:tab w:val="left" w:pos="900"/>
        <w:tab w:val="left" w:pos="1984"/>
        <w:tab w:val="left" w:pos="2340"/>
      </w:tabs>
      <w:ind w:left="1984" w:hanging="708"/>
    </w:pPr>
  </w:style>
  <w:style w:type="paragraph" w:customStyle="1" w:styleId="902">
    <w:name w:val="标题4-6"/>
    <w:basedOn w:val="903"/>
    <w:link w:val="1021"/>
    <w:semiHidden/>
    <w:qFormat/>
    <w:locked/>
    <w:uiPriority w:val="99"/>
    <w:pPr>
      <w:numPr>
        <w:numId w:val="21"/>
      </w:numPr>
      <w:tabs>
        <w:tab w:val="left" w:pos="360"/>
        <w:tab w:val="left" w:pos="432"/>
        <w:tab w:val="left" w:pos="864"/>
        <w:tab w:val="left" w:pos="900"/>
        <w:tab w:val="left" w:pos="1984"/>
        <w:tab w:val="left" w:pos="2340"/>
      </w:tabs>
      <w:ind w:left="1984" w:hanging="708"/>
    </w:pPr>
  </w:style>
  <w:style w:type="paragraph" w:customStyle="1" w:styleId="903">
    <w:name w:val="标题4-1"/>
    <w:basedOn w:val="7"/>
    <w:link w:val="1064"/>
    <w:semiHidden/>
    <w:qFormat/>
    <w:locked/>
    <w:uiPriority w:val="99"/>
    <w:pPr>
      <w:keepNext w:val="0"/>
      <w:keepLines w:val="0"/>
      <w:widowControl/>
      <w:numPr>
        <w:ilvl w:val="3"/>
        <w:numId w:val="22"/>
      </w:numPr>
      <w:tabs>
        <w:tab w:val="left" w:pos="432"/>
        <w:tab w:val="left" w:pos="864"/>
        <w:tab w:val="left" w:pos="2340"/>
      </w:tabs>
      <w:adjustRightInd/>
      <w:spacing w:before="0" w:after="0" w:line="360" w:lineRule="auto"/>
      <w:jc w:val="left"/>
      <w:textAlignment w:val="auto"/>
    </w:pPr>
    <w:rPr>
      <w:rFonts w:ascii="微软雅黑" w:hAnsi="微软雅黑" w:eastAsia="微软雅黑" w:cs="微软雅黑"/>
      <w:bCs/>
      <w:kern w:val="2"/>
      <w:szCs w:val="32"/>
    </w:rPr>
  </w:style>
  <w:style w:type="character" w:customStyle="1" w:styleId="904">
    <w:name w:val="标题5-17 Char"/>
    <w:link w:val="905"/>
    <w:qFormat/>
    <w:locked/>
    <w:uiPriority w:val="99"/>
    <w:rPr>
      <w:b/>
      <w:bCs/>
      <w:sz w:val="28"/>
      <w:szCs w:val="32"/>
    </w:rPr>
  </w:style>
  <w:style w:type="paragraph" w:customStyle="1" w:styleId="905">
    <w:name w:val="标题5-17"/>
    <w:basedOn w:val="882"/>
    <w:link w:val="904"/>
    <w:qFormat/>
    <w:locked/>
    <w:uiPriority w:val="99"/>
    <w:pPr>
      <w:numPr>
        <w:ilvl w:val="4"/>
        <w:numId w:val="23"/>
      </w:numPr>
      <w:tabs>
        <w:tab w:val="left" w:pos="1620"/>
      </w:tabs>
      <w:ind w:left="420"/>
    </w:pPr>
    <w:rPr>
      <w:rFonts w:asciiTheme="minorHAnsi" w:hAnsiTheme="minorHAnsi"/>
    </w:rPr>
  </w:style>
  <w:style w:type="character" w:customStyle="1" w:styleId="906">
    <w:name w:val="四级标题 Char"/>
    <w:link w:val="907"/>
    <w:qFormat/>
    <w:locked/>
    <w:uiPriority w:val="0"/>
    <w:rPr>
      <w:rFonts w:ascii="Arial" w:hAnsi="Arial" w:eastAsia="微软雅黑" w:cs="微软雅黑"/>
      <w:b/>
      <w:bCs/>
      <w:sz w:val="28"/>
      <w:szCs w:val="32"/>
    </w:rPr>
  </w:style>
  <w:style w:type="paragraph" w:customStyle="1" w:styleId="907">
    <w:name w:val="四级标题"/>
    <w:basedOn w:val="6"/>
    <w:link w:val="906"/>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908">
    <w:name w:val="标题4-8 Char"/>
    <w:link w:val="909"/>
    <w:semiHidden/>
    <w:qFormat/>
    <w:locked/>
    <w:uiPriority w:val="99"/>
    <w:rPr>
      <w:rFonts w:ascii="微软雅黑" w:hAnsi="微软雅黑" w:eastAsia="微软雅黑" w:cs="微软雅黑"/>
      <w:b/>
      <w:bCs/>
      <w:sz w:val="28"/>
      <w:szCs w:val="32"/>
    </w:rPr>
  </w:style>
  <w:style w:type="paragraph" w:customStyle="1" w:styleId="909">
    <w:name w:val="标题4-8"/>
    <w:basedOn w:val="910"/>
    <w:link w:val="908"/>
    <w:semiHidden/>
    <w:qFormat/>
    <w:locked/>
    <w:uiPriority w:val="99"/>
    <w:pPr>
      <w:numPr>
        <w:numId w:val="24"/>
      </w:numPr>
      <w:tabs>
        <w:tab w:val="left" w:pos="360"/>
        <w:tab w:val="left" w:pos="420"/>
        <w:tab w:val="left" w:pos="432"/>
        <w:tab w:val="left" w:pos="864"/>
        <w:tab w:val="left" w:pos="1680"/>
        <w:tab w:val="left" w:pos="1984"/>
        <w:tab w:val="left" w:pos="2340"/>
      </w:tabs>
    </w:pPr>
  </w:style>
  <w:style w:type="paragraph" w:customStyle="1" w:styleId="910">
    <w:name w:val="标题4-4"/>
    <w:basedOn w:val="903"/>
    <w:link w:val="1022"/>
    <w:semiHidden/>
    <w:qFormat/>
    <w:locked/>
    <w:uiPriority w:val="99"/>
    <w:pPr>
      <w:numPr>
        <w:numId w:val="25"/>
      </w:numPr>
    </w:pPr>
  </w:style>
  <w:style w:type="character" w:customStyle="1" w:styleId="911">
    <w:name w:val="标题5-29 Char"/>
    <w:link w:val="912"/>
    <w:qFormat/>
    <w:locked/>
    <w:uiPriority w:val="99"/>
    <w:rPr>
      <w:b/>
      <w:bCs/>
      <w:sz w:val="28"/>
      <w:szCs w:val="32"/>
    </w:rPr>
  </w:style>
  <w:style w:type="paragraph" w:customStyle="1" w:styleId="912">
    <w:name w:val="标题5-29"/>
    <w:basedOn w:val="913"/>
    <w:link w:val="911"/>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913">
    <w:name w:val="标题5-28"/>
    <w:basedOn w:val="843"/>
    <w:link w:val="936"/>
    <w:qFormat/>
    <w:locked/>
    <w:uiPriority w:val="99"/>
    <w:pPr>
      <w:numPr>
        <w:numId w:val="26"/>
      </w:numPr>
      <w:ind w:left="0" w:firstLine="0"/>
    </w:pPr>
  </w:style>
  <w:style w:type="character" w:customStyle="1" w:styleId="914">
    <w:name w:val="Table Text Char1"/>
    <w:qFormat/>
    <w:locked/>
    <w:uiPriority w:val="0"/>
    <w:rPr>
      <w:rFonts w:hint="default" w:ascii="Times New Roman" w:hAnsi="Times New Roman" w:cs="Times New Roman"/>
      <w:snapToGrid w:val="0"/>
    </w:rPr>
  </w:style>
  <w:style w:type="character" w:customStyle="1" w:styleId="915">
    <w:name w:val="MM Topic 3 Char"/>
    <w:link w:val="916"/>
    <w:semiHidden/>
    <w:qFormat/>
    <w:locked/>
    <w:uiPriority w:val="99"/>
    <w:rPr>
      <w:rFonts w:ascii="微软雅黑" w:hAnsi="微软雅黑" w:eastAsia="微软雅黑" w:cs="微软雅黑"/>
      <w:b/>
      <w:bCs/>
      <w:color w:val="000000"/>
      <w:kern w:val="44"/>
      <w:sz w:val="32"/>
      <w:szCs w:val="32"/>
    </w:rPr>
  </w:style>
  <w:style w:type="paragraph" w:customStyle="1" w:styleId="916">
    <w:name w:val="MM Topic 3"/>
    <w:basedOn w:val="6"/>
    <w:link w:val="91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917">
    <w:name w:val="标题5-30 Char"/>
    <w:link w:val="918"/>
    <w:qFormat/>
    <w:locked/>
    <w:uiPriority w:val="99"/>
    <w:rPr>
      <w:b/>
      <w:bCs/>
      <w:sz w:val="28"/>
      <w:szCs w:val="32"/>
    </w:rPr>
  </w:style>
  <w:style w:type="paragraph" w:customStyle="1" w:styleId="918">
    <w:name w:val="标题5-30"/>
    <w:basedOn w:val="881"/>
    <w:link w:val="917"/>
    <w:qFormat/>
    <w:locked/>
    <w:uiPriority w:val="99"/>
    <w:pPr>
      <w:ind w:left="2526" w:hanging="420"/>
    </w:pPr>
    <w:rPr>
      <w:rFonts w:asciiTheme="minorHAnsi" w:hAnsiTheme="minorHAnsi"/>
    </w:rPr>
  </w:style>
  <w:style w:type="character" w:customStyle="1" w:styleId="919">
    <w:name w:val="正文，段落，小四，22磅行距 Char"/>
    <w:link w:val="920"/>
    <w:qFormat/>
    <w:locked/>
    <w:uiPriority w:val="0"/>
    <w:rPr>
      <w:rFonts w:ascii="Calibri" w:hAnsi="Calibri"/>
      <w:sz w:val="24"/>
      <w:szCs w:val="24"/>
    </w:rPr>
  </w:style>
  <w:style w:type="paragraph" w:customStyle="1" w:styleId="920">
    <w:name w:val="正文，段落，小四，22磅行距"/>
    <w:basedOn w:val="1"/>
    <w:link w:val="919"/>
    <w:qFormat/>
    <w:uiPriority w:val="0"/>
    <w:pPr>
      <w:spacing w:line="440" w:lineRule="exact"/>
      <w:ind w:firstLine="420"/>
    </w:pPr>
    <w:rPr>
      <w:rFonts w:ascii="Calibri" w:hAnsi="Calibri" w:eastAsiaTheme="minorEastAsia" w:cstheme="minorBidi"/>
      <w:sz w:val="24"/>
      <w:szCs w:val="24"/>
    </w:rPr>
  </w:style>
  <w:style w:type="character" w:customStyle="1" w:styleId="921">
    <w:name w:val="样式2 Char"/>
    <w:link w:val="204"/>
    <w:qFormat/>
    <w:locked/>
    <w:uiPriority w:val="0"/>
    <w:rPr>
      <w:rFonts w:ascii="Calibri" w:hAnsi="Calibri" w:eastAsia="宋体" w:cs="Times New Roman"/>
      <w:sz w:val="24"/>
      <w:szCs w:val="20"/>
    </w:rPr>
  </w:style>
  <w:style w:type="character" w:customStyle="1" w:styleId="922">
    <w:name w:val="正文（缩进） Char"/>
    <w:link w:val="923"/>
    <w:qFormat/>
    <w:locked/>
    <w:uiPriority w:val="0"/>
    <w:rPr>
      <w:sz w:val="24"/>
      <w:szCs w:val="24"/>
    </w:rPr>
  </w:style>
  <w:style w:type="paragraph" w:customStyle="1" w:styleId="923">
    <w:name w:val="正文（缩进）"/>
    <w:basedOn w:val="1"/>
    <w:link w:val="922"/>
    <w:qFormat/>
    <w:locked/>
    <w:uiPriority w:val="0"/>
    <w:pPr>
      <w:spacing w:beforeLines="50" w:afterLines="50" w:line="360" w:lineRule="auto"/>
      <w:ind w:firstLine="480" w:firstLineChars="200"/>
    </w:pPr>
    <w:rPr>
      <w:rFonts w:asciiTheme="minorHAnsi" w:hAnsiTheme="minorHAnsi" w:eastAsiaTheme="minorEastAsia" w:cstheme="minorBidi"/>
      <w:sz w:val="24"/>
      <w:szCs w:val="24"/>
    </w:rPr>
  </w:style>
  <w:style w:type="character" w:customStyle="1" w:styleId="924">
    <w:name w:val="江西-正文 Char"/>
    <w:link w:val="925"/>
    <w:qFormat/>
    <w:locked/>
    <w:uiPriority w:val="0"/>
    <w:rPr>
      <w:rFonts w:ascii="Calibri" w:hAnsi="Calibri" w:eastAsia="华文中宋"/>
      <w:sz w:val="24"/>
    </w:rPr>
  </w:style>
  <w:style w:type="paragraph" w:customStyle="1" w:styleId="925">
    <w:name w:val="江西-正文"/>
    <w:basedOn w:val="1"/>
    <w:link w:val="924"/>
    <w:qFormat/>
    <w:locked/>
    <w:uiPriority w:val="0"/>
    <w:pPr>
      <w:ind w:firstLine="200" w:firstLineChars="200"/>
    </w:pPr>
    <w:rPr>
      <w:rFonts w:ascii="Calibri" w:hAnsi="Calibri" w:eastAsia="华文中宋" w:cstheme="minorBidi"/>
      <w:sz w:val="24"/>
      <w:szCs w:val="22"/>
    </w:rPr>
  </w:style>
  <w:style w:type="character" w:customStyle="1" w:styleId="926">
    <w:name w:val="标题5-23 Char"/>
    <w:link w:val="927"/>
    <w:qFormat/>
    <w:locked/>
    <w:uiPriority w:val="99"/>
    <w:rPr>
      <w:b/>
      <w:bCs/>
      <w:sz w:val="28"/>
      <w:szCs w:val="32"/>
    </w:rPr>
  </w:style>
  <w:style w:type="paragraph" w:customStyle="1" w:styleId="927">
    <w:name w:val="标题5-23"/>
    <w:basedOn w:val="885"/>
    <w:link w:val="926"/>
    <w:qFormat/>
    <w:locked/>
    <w:uiPriority w:val="99"/>
    <w:pPr>
      <w:numPr>
        <w:ilvl w:val="0"/>
        <w:numId w:val="0"/>
      </w:numPr>
      <w:ind w:left="846" w:hanging="440"/>
    </w:pPr>
  </w:style>
  <w:style w:type="character" w:customStyle="1" w:styleId="928">
    <w:name w:val="顺序编号1 Char"/>
    <w:link w:val="929"/>
    <w:qFormat/>
    <w:locked/>
    <w:uiPriority w:val="0"/>
    <w:rPr>
      <w:rFonts w:ascii="Calibri" w:hAnsi="Calibri"/>
      <w:szCs w:val="21"/>
    </w:rPr>
  </w:style>
  <w:style w:type="paragraph" w:customStyle="1" w:styleId="929">
    <w:name w:val="顺序编号1"/>
    <w:basedOn w:val="1"/>
    <w:link w:val="928"/>
    <w:qFormat/>
    <w:uiPriority w:val="0"/>
    <w:pPr>
      <w:spacing w:line="360" w:lineRule="auto"/>
      <w:ind w:firstLine="200" w:firstLineChars="200"/>
    </w:pPr>
    <w:rPr>
      <w:rFonts w:ascii="Calibri" w:hAnsi="Calibri" w:eastAsiaTheme="minorEastAsia" w:cstheme="minorBidi"/>
      <w:szCs w:val="21"/>
    </w:rPr>
  </w:style>
  <w:style w:type="character" w:customStyle="1" w:styleId="930">
    <w:name w:val="标题5-1 Char"/>
    <w:link w:val="847"/>
    <w:qFormat/>
    <w:locked/>
    <w:uiPriority w:val="0"/>
    <w:rPr>
      <w:rFonts w:ascii="Times New Roman" w:hAnsi="Times New Roman"/>
      <w:b/>
      <w:bCs/>
      <w:sz w:val="28"/>
      <w:szCs w:val="32"/>
    </w:rPr>
  </w:style>
  <w:style w:type="character" w:customStyle="1" w:styleId="931">
    <w:name w:val="标题5-33 Char"/>
    <w:link w:val="932"/>
    <w:qFormat/>
    <w:locked/>
    <w:uiPriority w:val="99"/>
    <w:rPr>
      <w:b/>
      <w:bCs/>
      <w:sz w:val="24"/>
      <w:szCs w:val="24"/>
    </w:rPr>
  </w:style>
  <w:style w:type="paragraph" w:customStyle="1" w:styleId="932">
    <w:name w:val="标题5-33"/>
    <w:basedOn w:val="847"/>
    <w:link w:val="931"/>
    <w:qFormat/>
    <w:locked/>
    <w:uiPriority w:val="99"/>
    <w:pPr>
      <w:numPr>
        <w:ilvl w:val="0"/>
        <w:numId w:val="0"/>
      </w:numPr>
      <w:ind w:left="2100" w:firstLine="420"/>
    </w:pPr>
    <w:rPr>
      <w:rFonts w:asciiTheme="minorHAnsi" w:hAnsiTheme="minorHAnsi"/>
      <w:sz w:val="24"/>
      <w:szCs w:val="24"/>
    </w:rPr>
  </w:style>
  <w:style w:type="character" w:customStyle="1" w:styleId="933">
    <w:name w:val="标题5-2 Char"/>
    <w:link w:val="840"/>
    <w:qFormat/>
    <w:locked/>
    <w:uiPriority w:val="0"/>
    <w:rPr>
      <w:rFonts w:ascii="宋体" w:hAnsi="宋体" w:eastAsia="宋体" w:cs="Times New Roman"/>
      <w:b/>
      <w:sz w:val="28"/>
      <w:szCs w:val="24"/>
    </w:rPr>
  </w:style>
  <w:style w:type="character" w:customStyle="1" w:styleId="934">
    <w:name w:val="Default Char Char"/>
    <w:qFormat/>
    <w:uiPriority w:val="0"/>
    <w:rPr>
      <w:rFonts w:ascii="宋体" w:cs="宋体"/>
      <w:color w:val="000000"/>
      <w:sz w:val="24"/>
      <w:szCs w:val="24"/>
    </w:rPr>
  </w:style>
  <w:style w:type="character" w:customStyle="1" w:styleId="935">
    <w:name w:val="缺省文本 Char"/>
    <w:link w:val="265"/>
    <w:qFormat/>
    <w:locked/>
    <w:uiPriority w:val="0"/>
    <w:rPr>
      <w:rFonts w:ascii="Calibri" w:hAnsi="Calibri" w:eastAsia="宋体" w:cs="Times New Roman"/>
      <w:kern w:val="0"/>
      <w:sz w:val="24"/>
      <w:szCs w:val="24"/>
    </w:rPr>
  </w:style>
  <w:style w:type="character" w:customStyle="1" w:styleId="936">
    <w:name w:val="标题5-28 Char"/>
    <w:link w:val="913"/>
    <w:qFormat/>
    <w:locked/>
    <w:uiPriority w:val="99"/>
    <w:rPr>
      <w:b/>
      <w:bCs/>
      <w:sz w:val="28"/>
      <w:szCs w:val="32"/>
    </w:rPr>
  </w:style>
  <w:style w:type="character" w:customStyle="1" w:styleId="937">
    <w:name w:val="标题4-3 Char"/>
    <w:link w:val="938"/>
    <w:semiHidden/>
    <w:qFormat/>
    <w:locked/>
    <w:uiPriority w:val="99"/>
    <w:rPr>
      <w:rFonts w:ascii="微软雅黑" w:hAnsi="微软雅黑" w:eastAsia="微软雅黑" w:cs="微软雅黑"/>
      <w:b/>
      <w:bCs/>
      <w:sz w:val="28"/>
      <w:szCs w:val="32"/>
    </w:rPr>
  </w:style>
  <w:style w:type="paragraph" w:customStyle="1" w:styleId="938">
    <w:name w:val="标题4-3"/>
    <w:basedOn w:val="7"/>
    <w:link w:val="937"/>
    <w:semiHidden/>
    <w:qFormat/>
    <w:locked/>
    <w:uiPriority w:val="99"/>
    <w:pPr>
      <w:keepNext w:val="0"/>
      <w:keepLines w:val="0"/>
      <w:widowControl/>
      <w:numPr>
        <w:ilvl w:val="3"/>
        <w:numId w:val="27"/>
      </w:numPr>
      <w:tabs>
        <w:tab w:val="left" w:pos="432"/>
        <w:tab w:val="left" w:pos="864"/>
        <w:tab w:val="left" w:pos="1984"/>
      </w:tabs>
      <w:adjustRightInd/>
      <w:spacing w:before="0" w:after="0" w:line="360" w:lineRule="auto"/>
      <w:ind w:left="0"/>
      <w:jc w:val="left"/>
      <w:textAlignment w:val="auto"/>
      <w:outlineLvl w:val="4"/>
    </w:pPr>
    <w:rPr>
      <w:rFonts w:ascii="微软雅黑" w:hAnsi="微软雅黑" w:eastAsia="微软雅黑" w:cs="微软雅黑"/>
      <w:bCs/>
      <w:kern w:val="2"/>
      <w:szCs w:val="32"/>
    </w:rPr>
  </w:style>
  <w:style w:type="character" w:customStyle="1" w:styleId="939">
    <w:name w:val="表格正文 Char"/>
    <w:link w:val="940"/>
    <w:qFormat/>
    <w:locked/>
    <w:uiPriority w:val="0"/>
    <w:rPr>
      <w:rFonts w:ascii="Verdana" w:hAnsi="Verdana"/>
      <w:szCs w:val="28"/>
    </w:rPr>
  </w:style>
  <w:style w:type="paragraph" w:customStyle="1" w:styleId="940">
    <w:name w:val="表格正文"/>
    <w:basedOn w:val="1"/>
    <w:link w:val="939"/>
    <w:qFormat/>
    <w:locked/>
    <w:uiPriority w:val="0"/>
    <w:pPr>
      <w:spacing w:line="360" w:lineRule="auto"/>
      <w:jc w:val="left"/>
    </w:pPr>
    <w:rPr>
      <w:rFonts w:ascii="Verdana" w:hAnsi="Verdana" w:eastAsiaTheme="minorEastAsia" w:cstheme="minorBidi"/>
      <w:szCs w:val="28"/>
    </w:rPr>
  </w:style>
  <w:style w:type="character" w:customStyle="1" w:styleId="941">
    <w:name w:val="标题 字符1"/>
    <w:qFormat/>
    <w:uiPriority w:val="10"/>
    <w:rPr>
      <w:rFonts w:ascii="等线 Light" w:hAnsi="等线 Light" w:eastAsia="等线 Light" w:cs="Times New Roman"/>
      <w:b/>
      <w:bCs/>
      <w:sz w:val="32"/>
      <w:szCs w:val="32"/>
    </w:rPr>
  </w:style>
  <w:style w:type="character" w:customStyle="1" w:styleId="942">
    <w:name w:val="标题5-13 Char"/>
    <w:link w:val="844"/>
    <w:qFormat/>
    <w:locked/>
    <w:uiPriority w:val="99"/>
    <w:rPr>
      <w:rFonts w:ascii="Times New Roman" w:hAnsi="Times New Roman"/>
      <w:b/>
      <w:bCs/>
      <w:sz w:val="28"/>
      <w:szCs w:val="32"/>
    </w:rPr>
  </w:style>
  <w:style w:type="character" w:customStyle="1" w:styleId="943">
    <w:name w:val="表1 Char"/>
    <w:link w:val="944"/>
    <w:qFormat/>
    <w:uiPriority w:val="0"/>
    <w:rPr>
      <w:rFonts w:eastAsia="黑体"/>
      <w:sz w:val="24"/>
      <w:szCs w:val="28"/>
    </w:rPr>
  </w:style>
  <w:style w:type="paragraph" w:customStyle="1" w:styleId="944">
    <w:name w:val="表1"/>
    <w:basedOn w:val="1"/>
    <w:link w:val="943"/>
    <w:qFormat/>
    <w:uiPriority w:val="0"/>
    <w:pPr>
      <w:numPr>
        <w:ilvl w:val="0"/>
        <w:numId w:val="28"/>
      </w:numPr>
      <w:spacing w:line="360" w:lineRule="auto"/>
      <w:ind w:left="0" w:firstLine="0"/>
      <w:jc w:val="center"/>
    </w:pPr>
    <w:rPr>
      <w:rFonts w:eastAsia="黑体" w:asciiTheme="minorHAnsi" w:hAnsiTheme="minorHAnsi" w:cstheme="minorBidi"/>
      <w:sz w:val="24"/>
      <w:szCs w:val="28"/>
    </w:rPr>
  </w:style>
  <w:style w:type="character" w:customStyle="1" w:styleId="945">
    <w:name w:val="四 Char"/>
    <w:link w:val="946"/>
    <w:qFormat/>
    <w:uiPriority w:val="0"/>
    <w:rPr>
      <w:rFonts w:ascii="黑体" w:hAnsi="黑体" w:eastAsia="黑体" w:cs="微软雅黑"/>
      <w:sz w:val="24"/>
      <w:szCs w:val="24"/>
    </w:rPr>
  </w:style>
  <w:style w:type="paragraph" w:customStyle="1" w:styleId="946">
    <w:name w:val="四"/>
    <w:basedOn w:val="907"/>
    <w:link w:val="945"/>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947">
    <w:name w:val="3zw"/>
    <w:qFormat/>
    <w:uiPriority w:val="0"/>
  </w:style>
  <w:style w:type="character" w:customStyle="1" w:styleId="948">
    <w:name w:val="乌市-正文 Char Char"/>
    <w:link w:val="949"/>
    <w:qFormat/>
    <w:locked/>
    <w:uiPriority w:val="0"/>
    <w:rPr>
      <w:rFonts w:ascii="Calibri" w:hAnsi="Calibri" w:eastAsia="华文中宋"/>
      <w:sz w:val="24"/>
      <w:szCs w:val="21"/>
    </w:rPr>
  </w:style>
  <w:style w:type="paragraph" w:customStyle="1" w:styleId="949">
    <w:name w:val="乌市-正文"/>
    <w:basedOn w:val="1"/>
    <w:link w:val="948"/>
    <w:qFormat/>
    <w:locked/>
    <w:uiPriority w:val="0"/>
    <w:pPr>
      <w:ind w:firstLine="200" w:firstLineChars="200"/>
    </w:pPr>
    <w:rPr>
      <w:rFonts w:ascii="Calibri" w:hAnsi="Calibri" w:eastAsia="华文中宋" w:cstheme="minorBidi"/>
      <w:sz w:val="24"/>
      <w:szCs w:val="21"/>
    </w:rPr>
  </w:style>
  <w:style w:type="character" w:customStyle="1" w:styleId="950">
    <w:name w:val="hrefstyle"/>
    <w:qFormat/>
    <w:uiPriority w:val="0"/>
  </w:style>
  <w:style w:type="character" w:customStyle="1" w:styleId="951">
    <w:name w:val="标题6 Char"/>
    <w:link w:val="952"/>
    <w:qFormat/>
    <w:uiPriority w:val="0"/>
    <w:rPr>
      <w:rFonts w:eastAsia="黑体"/>
      <w:b/>
      <w:bCs/>
      <w:sz w:val="24"/>
      <w:szCs w:val="28"/>
    </w:rPr>
  </w:style>
  <w:style w:type="paragraph" w:customStyle="1" w:styleId="952">
    <w:name w:val="标题6"/>
    <w:basedOn w:val="9"/>
    <w:next w:val="1"/>
    <w:link w:val="951"/>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953">
    <w:name w:val="表格文本 Char"/>
    <w:link w:val="954"/>
    <w:qFormat/>
    <w:locked/>
    <w:uiPriority w:val="0"/>
    <w:rPr>
      <w:rFonts w:ascii="Arial" w:hAnsi="Arial"/>
      <w:szCs w:val="21"/>
      <w:lang w:eastAsia="en-US" w:bidi="en-US"/>
    </w:rPr>
  </w:style>
  <w:style w:type="paragraph" w:customStyle="1" w:styleId="954">
    <w:name w:val="表格文本"/>
    <w:link w:val="953"/>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955">
    <w:name w:val="4级标题 Char"/>
    <w:link w:val="956"/>
    <w:qFormat/>
    <w:locked/>
    <w:uiPriority w:val="0"/>
    <w:rPr>
      <w:rFonts w:ascii="Arial" w:hAnsi="Arial" w:eastAsia="等线"/>
      <w:b/>
      <w:bCs/>
      <w:sz w:val="24"/>
      <w:szCs w:val="32"/>
    </w:rPr>
  </w:style>
  <w:style w:type="paragraph" w:customStyle="1" w:styleId="956">
    <w:name w:val="4级标题"/>
    <w:basedOn w:val="7"/>
    <w:link w:val="955"/>
    <w:qFormat/>
    <w:locked/>
    <w:uiPriority w:val="0"/>
    <w:pPr>
      <w:keepNext w:val="0"/>
      <w:keepLines w:val="0"/>
      <w:widowControl/>
      <w:tabs>
        <w:tab w:val="left" w:pos="432"/>
        <w:tab w:val="left" w:pos="864"/>
        <w:tab w:val="left" w:pos="1944"/>
      </w:tabs>
      <w:adjustRightInd/>
      <w:spacing w:before="0" w:beforeLines="50" w:line="372" w:lineRule="auto"/>
      <w:ind w:left="864" w:hanging="864"/>
      <w:textAlignment w:val="auto"/>
    </w:pPr>
    <w:rPr>
      <w:rFonts w:eastAsia="等线" w:cstheme="minorBidi"/>
      <w:bCs/>
      <w:kern w:val="2"/>
      <w:sz w:val="24"/>
      <w:szCs w:val="32"/>
    </w:rPr>
  </w:style>
  <w:style w:type="character" w:customStyle="1" w:styleId="957">
    <w:name w:val="标题5-7 Char"/>
    <w:link w:val="883"/>
    <w:qFormat/>
    <w:locked/>
    <w:uiPriority w:val="99"/>
    <w:rPr>
      <w:rFonts w:ascii="Times New Roman" w:hAnsi="Times New Roman"/>
      <w:b/>
      <w:bCs/>
      <w:sz w:val="28"/>
      <w:szCs w:val="32"/>
    </w:rPr>
  </w:style>
  <w:style w:type="character" w:customStyle="1" w:styleId="958">
    <w:name w:val="正文 Char"/>
    <w:link w:val="87"/>
    <w:qFormat/>
    <w:locked/>
    <w:uiPriority w:val="0"/>
    <w:rPr>
      <w:rFonts w:ascii="Times New Roman" w:hAnsi="Times New Roman" w:eastAsia="宋体" w:cs="Times New Roman"/>
      <w:szCs w:val="21"/>
    </w:rPr>
  </w:style>
  <w:style w:type="character" w:customStyle="1" w:styleId="959">
    <w:name w:val="MM Topic 1 Char"/>
    <w:link w:val="960"/>
    <w:semiHidden/>
    <w:qFormat/>
    <w:locked/>
    <w:uiPriority w:val="99"/>
    <w:rPr>
      <w:rFonts w:ascii="Book Antiqua" w:hAnsi="Book Antiqua" w:eastAsia="微软雅黑" w:cs="Arial"/>
      <w:b/>
      <w:bCs/>
      <w:sz w:val="32"/>
      <w:szCs w:val="32"/>
    </w:rPr>
  </w:style>
  <w:style w:type="paragraph" w:customStyle="1" w:styleId="960">
    <w:name w:val="MM Topic 1"/>
    <w:basedOn w:val="4"/>
    <w:link w:val="959"/>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961">
    <w:name w:val="3级标题 字符"/>
    <w:link w:val="962"/>
    <w:qFormat/>
    <w:locked/>
    <w:uiPriority w:val="0"/>
    <w:rPr>
      <w:rFonts w:ascii="Arial" w:hAnsi="Arial" w:eastAsia="仿宋"/>
      <w:b/>
      <w:bCs/>
      <w:sz w:val="28"/>
      <w:szCs w:val="28"/>
    </w:rPr>
  </w:style>
  <w:style w:type="paragraph" w:customStyle="1" w:styleId="962">
    <w:name w:val="3级标题"/>
    <w:basedOn w:val="6"/>
    <w:link w:val="961"/>
    <w:qFormat/>
    <w:locked/>
    <w:uiPriority w:val="0"/>
    <w:pPr>
      <w:keepNext w:val="0"/>
      <w:keepLines w:val="0"/>
      <w:widowControl/>
      <w:tabs>
        <w:tab w:val="left" w:pos="432"/>
        <w:tab w:val="left" w:pos="720"/>
      </w:tabs>
      <w:autoSpaceDE/>
      <w:autoSpaceDN/>
      <w:adjustRightInd/>
      <w:spacing w:before="0" w:beforeLines="30" w:after="0" w:line="300" w:lineRule="auto"/>
      <w:ind w:right="100" w:rightChars="100"/>
    </w:pPr>
    <w:rPr>
      <w:rFonts w:ascii="Arial" w:hAnsi="Arial" w:eastAsia="仿宋" w:cstheme="minorBidi"/>
      <w:bCs/>
      <w:kern w:val="2"/>
      <w:sz w:val="28"/>
      <w:szCs w:val="28"/>
      <w:u w:val="none"/>
    </w:rPr>
  </w:style>
  <w:style w:type="character" w:customStyle="1" w:styleId="963">
    <w:name w:val="标题5-24 Char"/>
    <w:link w:val="964"/>
    <w:qFormat/>
    <w:locked/>
    <w:uiPriority w:val="99"/>
    <w:rPr>
      <w:b/>
      <w:bCs/>
      <w:sz w:val="28"/>
      <w:szCs w:val="32"/>
    </w:rPr>
  </w:style>
  <w:style w:type="paragraph" w:customStyle="1" w:styleId="964">
    <w:name w:val="标题5-24"/>
    <w:basedOn w:val="881"/>
    <w:link w:val="963"/>
    <w:qFormat/>
    <w:locked/>
    <w:uiPriority w:val="99"/>
    <w:pPr>
      <w:numPr>
        <w:ilvl w:val="0"/>
        <w:numId w:val="29"/>
      </w:numPr>
      <w:ind w:left="2526" w:hanging="900"/>
    </w:pPr>
    <w:rPr>
      <w:rFonts w:asciiTheme="minorHAnsi" w:hAnsiTheme="minorHAnsi"/>
    </w:rPr>
  </w:style>
  <w:style w:type="character" w:customStyle="1" w:styleId="965">
    <w:name w:val="标题6 Char Char"/>
    <w:qFormat/>
    <w:uiPriority w:val="0"/>
    <w:rPr>
      <w:rFonts w:hint="eastAsia" w:ascii="宋体" w:hAnsi="宋体" w:eastAsia="宋体"/>
      <w:kern w:val="2"/>
      <w:sz w:val="24"/>
      <w:szCs w:val="24"/>
      <w:lang w:val="en-US" w:eastAsia="zh-CN" w:bidi="ar-SA"/>
    </w:rPr>
  </w:style>
  <w:style w:type="character" w:customStyle="1" w:styleId="966">
    <w:name w:val="图表批注 Char"/>
    <w:link w:val="967"/>
    <w:qFormat/>
    <w:uiPriority w:val="0"/>
    <w:rPr>
      <w:rFonts w:ascii="宋体" w:hAnsi="宋体"/>
      <w:szCs w:val="24"/>
      <w:lang w:eastAsia="en-US" w:bidi="en-US"/>
    </w:rPr>
  </w:style>
  <w:style w:type="paragraph" w:customStyle="1" w:styleId="967">
    <w:name w:val="图表批注"/>
    <w:basedOn w:val="852"/>
    <w:link w:val="966"/>
    <w:qFormat/>
    <w:uiPriority w:val="0"/>
    <w:pPr>
      <w:ind w:firstLine="0" w:firstLineChars="0"/>
      <w:jc w:val="center"/>
    </w:pPr>
    <w:rPr>
      <w:rFonts w:eastAsiaTheme="minorEastAsia" w:cstheme="minorBidi"/>
      <w:kern w:val="2"/>
      <w:sz w:val="21"/>
      <w:lang w:val="en-US"/>
    </w:rPr>
  </w:style>
  <w:style w:type="character" w:customStyle="1" w:styleId="968">
    <w:name w:val="宇视4 Char"/>
    <w:link w:val="969"/>
    <w:qFormat/>
    <w:locked/>
    <w:uiPriority w:val="0"/>
    <w:rPr>
      <w:rFonts w:ascii="Calibri" w:hAnsi="Calibri" w:eastAsia="微软雅黑" w:cs="微软雅黑"/>
      <w:b/>
      <w:bCs/>
      <w:sz w:val="24"/>
      <w:szCs w:val="24"/>
    </w:rPr>
  </w:style>
  <w:style w:type="paragraph" w:customStyle="1" w:styleId="969">
    <w:name w:val="宇视4"/>
    <w:basedOn w:val="7"/>
    <w:link w:val="968"/>
    <w:qFormat/>
    <w:locked/>
    <w:uiPriority w:val="0"/>
    <w:pPr>
      <w:keepNext w:val="0"/>
      <w:keepLines w:val="0"/>
      <w:widowControl/>
      <w:numPr>
        <w:ilvl w:val="4"/>
        <w:numId w:val="28"/>
      </w:numPr>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970">
    <w:name w:val="Figure Description Char Char"/>
    <w:link w:val="971"/>
    <w:qFormat/>
    <w:locked/>
    <w:uiPriority w:val="0"/>
    <w:rPr>
      <w:rFonts w:ascii="Arial" w:hAnsi="Arial" w:eastAsia="黑体" w:cs="Arial Narrow"/>
    </w:rPr>
  </w:style>
  <w:style w:type="paragraph" w:customStyle="1" w:styleId="971">
    <w:name w:val="Figure Description"/>
    <w:next w:val="1"/>
    <w:link w:val="970"/>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972">
    <w:name w:val="内容文本 Char Char"/>
    <w:qFormat/>
    <w:uiPriority w:val="0"/>
    <w:rPr>
      <w:rFonts w:ascii="宋体" w:hAnsi="宋体" w:cs="Times New Roman"/>
      <w:sz w:val="24"/>
      <w:szCs w:val="24"/>
      <w:lang w:eastAsia="en-US" w:bidi="en-US"/>
    </w:rPr>
  </w:style>
  <w:style w:type="character" w:customStyle="1" w:styleId="973">
    <w:name w:val="题注(图注) Char1"/>
    <w:qFormat/>
    <w:uiPriority w:val="0"/>
    <w:rPr>
      <w:rFonts w:ascii="Cambria" w:hAnsi="Cambria" w:eastAsia="黑体"/>
      <w:kern w:val="2"/>
      <w:sz w:val="21"/>
      <w:lang w:val="zh-CN" w:eastAsia="zh-CN"/>
    </w:rPr>
  </w:style>
  <w:style w:type="character" w:customStyle="1" w:styleId="974">
    <w:name w:val="样式3 Char"/>
    <w:link w:val="575"/>
    <w:qFormat/>
    <w:uiPriority w:val="0"/>
    <w:rPr>
      <w:rFonts w:ascii="宋体" w:hAnsi="Courier New" w:eastAsia="宋体" w:cs="宋体"/>
      <w:szCs w:val="21"/>
    </w:rPr>
  </w:style>
  <w:style w:type="character" w:customStyle="1" w:styleId="975">
    <w:name w:val="*正文 Char"/>
    <w:link w:val="841"/>
    <w:qFormat/>
    <w:locked/>
    <w:uiPriority w:val="0"/>
    <w:rPr>
      <w:rFonts w:ascii="宋体" w:hAnsi="宋体" w:eastAsia="宋体" w:cs="Times New Roman"/>
      <w:kern w:val="0"/>
      <w:sz w:val="20"/>
      <w:szCs w:val="24"/>
    </w:rPr>
  </w:style>
  <w:style w:type="character" w:customStyle="1" w:styleId="976">
    <w:name w:val="d编一、 Char"/>
    <w:link w:val="977"/>
    <w:qFormat/>
    <w:uiPriority w:val="0"/>
    <w:rPr>
      <w:rFonts w:ascii="等线" w:hAnsi="等线" w:eastAsia="等线"/>
      <w:b/>
      <w:sz w:val="24"/>
      <w:szCs w:val="24"/>
    </w:rPr>
  </w:style>
  <w:style w:type="paragraph" w:customStyle="1" w:styleId="977">
    <w:name w:val="d编一、"/>
    <w:basedOn w:val="978"/>
    <w:link w:val="976"/>
    <w:qFormat/>
    <w:uiPriority w:val="0"/>
    <w:pPr>
      <w:tabs>
        <w:tab w:val="left" w:pos="567"/>
      </w:tabs>
      <w:ind w:hanging="420"/>
    </w:pPr>
    <w:rPr>
      <w:rFonts w:cstheme="minorBidi"/>
      <w:sz w:val="24"/>
    </w:rPr>
  </w:style>
  <w:style w:type="paragraph" w:customStyle="1" w:styleId="978">
    <w:name w:val="c彩页▲"/>
    <w:basedOn w:val="82"/>
    <w:link w:val="1003"/>
    <w:qFormat/>
    <w:uiPriority w:val="0"/>
    <w:pPr>
      <w:spacing w:line="360" w:lineRule="auto"/>
      <w:ind w:left="420" w:firstLine="0" w:firstLineChars="0"/>
    </w:pPr>
    <w:rPr>
      <w:rFonts w:ascii="等线" w:hAnsi="等线" w:eastAsia="等线"/>
      <w:b/>
    </w:rPr>
  </w:style>
  <w:style w:type="character" w:customStyle="1" w:styleId="979">
    <w:name w:val="z-窗体底端 Char"/>
    <w:link w:val="980"/>
    <w:qFormat/>
    <w:uiPriority w:val="0"/>
    <w:rPr>
      <w:rFonts w:ascii="Arial" w:hAnsi="Arial" w:cs="Arial"/>
      <w:vanish/>
      <w:sz w:val="16"/>
      <w:szCs w:val="16"/>
    </w:rPr>
  </w:style>
  <w:style w:type="paragraph" w:customStyle="1" w:styleId="980">
    <w:name w:val="z-窗体底端1"/>
    <w:basedOn w:val="1"/>
    <w:next w:val="1"/>
    <w:link w:val="979"/>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981">
    <w:name w:val="标题5-15 Char"/>
    <w:link w:val="882"/>
    <w:qFormat/>
    <w:locked/>
    <w:uiPriority w:val="99"/>
    <w:rPr>
      <w:rFonts w:ascii="Times New Roman" w:hAnsi="Times New Roman"/>
      <w:b/>
      <w:bCs/>
      <w:sz w:val="28"/>
      <w:szCs w:val="32"/>
    </w:rPr>
  </w:style>
  <w:style w:type="character" w:customStyle="1" w:styleId="982">
    <w:name w:val="格式正文 Char"/>
    <w:link w:val="983"/>
    <w:qFormat/>
    <w:uiPriority w:val="0"/>
    <w:rPr>
      <w:sz w:val="24"/>
      <w:szCs w:val="28"/>
    </w:rPr>
  </w:style>
  <w:style w:type="paragraph" w:customStyle="1" w:styleId="983">
    <w:name w:val="格式正文"/>
    <w:basedOn w:val="1"/>
    <w:link w:val="982"/>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984">
    <w:name w:val="样式4 Char"/>
    <w:link w:val="346"/>
    <w:qFormat/>
    <w:locked/>
    <w:uiPriority w:val="99"/>
    <w:rPr>
      <w:rFonts w:ascii="宋体" w:hAnsi="Calibri" w:eastAsia="宋体" w:cs="宋体"/>
      <w:kern w:val="0"/>
      <w:szCs w:val="21"/>
    </w:rPr>
  </w:style>
  <w:style w:type="paragraph" w:customStyle="1" w:styleId="985">
    <w:name w:val="标题5-19"/>
    <w:basedOn w:val="839"/>
    <w:link w:val="1083"/>
    <w:qFormat/>
    <w:locked/>
    <w:uiPriority w:val="99"/>
    <w:pPr>
      <w:numPr>
        <w:ilvl w:val="0"/>
        <w:numId w:val="30"/>
      </w:numPr>
    </w:pPr>
  </w:style>
  <w:style w:type="character" w:customStyle="1" w:styleId="986">
    <w:name w:val="标题5 Char"/>
    <w:qFormat/>
    <w:locked/>
    <w:uiPriority w:val="0"/>
    <w:rPr>
      <w:b/>
      <w:bCs/>
      <w:kern w:val="2"/>
      <w:sz w:val="24"/>
      <w:szCs w:val="32"/>
    </w:rPr>
  </w:style>
  <w:style w:type="character" w:customStyle="1" w:styleId="987">
    <w:name w:val="样式5 Char"/>
    <w:link w:val="988"/>
    <w:qFormat/>
    <w:uiPriority w:val="0"/>
    <w:rPr>
      <w:rFonts w:ascii="宋体" w:hAnsi="宋体"/>
      <w:sz w:val="24"/>
      <w:szCs w:val="24"/>
      <w:lang w:eastAsia="en-US" w:bidi="en-US"/>
    </w:rPr>
  </w:style>
  <w:style w:type="paragraph" w:customStyle="1" w:styleId="988">
    <w:name w:val="样式5"/>
    <w:basedOn w:val="835"/>
    <w:link w:val="987"/>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989">
    <w:name w:val="标题5-26 Char"/>
    <w:link w:val="990"/>
    <w:qFormat/>
    <w:locked/>
    <w:uiPriority w:val="99"/>
    <w:rPr>
      <w:b/>
      <w:bCs/>
      <w:sz w:val="28"/>
      <w:szCs w:val="32"/>
    </w:rPr>
  </w:style>
  <w:style w:type="paragraph" w:customStyle="1" w:styleId="990">
    <w:name w:val="标题5-26"/>
    <w:basedOn w:val="877"/>
    <w:link w:val="989"/>
    <w:qFormat/>
    <w:locked/>
    <w:uiPriority w:val="99"/>
    <w:pPr>
      <w:numPr>
        <w:ilvl w:val="0"/>
        <w:numId w:val="0"/>
      </w:numPr>
      <w:tabs>
        <w:tab w:val="left" w:pos="1134"/>
      </w:tabs>
      <w:ind w:left="2100" w:hanging="420"/>
    </w:pPr>
  </w:style>
  <w:style w:type="character" w:customStyle="1" w:styleId="991">
    <w:name w:val="标准正文 Char"/>
    <w:link w:val="992"/>
    <w:qFormat/>
    <w:locked/>
    <w:uiPriority w:val="0"/>
    <w:rPr>
      <w:sz w:val="24"/>
    </w:rPr>
  </w:style>
  <w:style w:type="paragraph" w:customStyle="1" w:styleId="992">
    <w:name w:val="标准正文"/>
    <w:basedOn w:val="1"/>
    <w:link w:val="991"/>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993">
    <w:name w:val="标题3 Char"/>
    <w:link w:val="994"/>
    <w:qFormat/>
    <w:uiPriority w:val="0"/>
    <w:rPr>
      <w:sz w:val="28"/>
      <w:szCs w:val="28"/>
      <w:lang w:val="zh-CN"/>
    </w:rPr>
  </w:style>
  <w:style w:type="paragraph" w:customStyle="1" w:styleId="994">
    <w:name w:val="标题3"/>
    <w:basedOn w:val="1"/>
    <w:link w:val="993"/>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995">
    <w:name w:val="样式12 Char"/>
    <w:link w:val="996"/>
    <w:qFormat/>
    <w:locked/>
    <w:uiPriority w:val="0"/>
    <w:rPr>
      <w:rFonts w:ascii="宋体" w:hAnsi="宋体"/>
      <w:sz w:val="24"/>
      <w:szCs w:val="28"/>
    </w:rPr>
  </w:style>
  <w:style w:type="paragraph" w:customStyle="1" w:styleId="996">
    <w:name w:val="样式12"/>
    <w:basedOn w:val="82"/>
    <w:link w:val="995"/>
    <w:qFormat/>
    <w:locked/>
    <w:uiPriority w:val="0"/>
    <w:pPr>
      <w:numPr>
        <w:ilvl w:val="4"/>
        <w:numId w:val="31"/>
      </w:numPr>
      <w:spacing w:before="151" w:line="360" w:lineRule="auto"/>
      <w:ind w:left="0" w:firstLine="480"/>
    </w:pPr>
    <w:rPr>
      <w:rFonts w:ascii="宋体" w:hAnsi="宋体" w:eastAsiaTheme="minorEastAsia" w:cstheme="minorBidi"/>
      <w:sz w:val="24"/>
      <w:szCs w:val="28"/>
    </w:rPr>
  </w:style>
  <w:style w:type="character" w:customStyle="1" w:styleId="997">
    <w:name w:val="题注 Char"/>
    <w:link w:val="17"/>
    <w:qFormat/>
    <w:locked/>
    <w:uiPriority w:val="35"/>
    <w:rPr>
      <w:rFonts w:ascii="华文中宋" w:hAnsi="华文中宋" w:eastAsia="华文中宋" w:cs="Times New Roman"/>
      <w:sz w:val="36"/>
      <w:szCs w:val="20"/>
    </w:rPr>
  </w:style>
  <w:style w:type="character" w:customStyle="1" w:styleId="998">
    <w:name w:val="正文(首行缩进) Char"/>
    <w:link w:val="999"/>
    <w:qFormat/>
    <w:uiPriority w:val="0"/>
    <w:rPr>
      <w:szCs w:val="21"/>
    </w:rPr>
  </w:style>
  <w:style w:type="paragraph" w:customStyle="1" w:styleId="999">
    <w:name w:val="正文(首行缩进)"/>
    <w:basedOn w:val="1"/>
    <w:link w:val="998"/>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1000">
    <w:name w:val="MM Title Char"/>
    <w:link w:val="1001"/>
    <w:semiHidden/>
    <w:qFormat/>
    <w:locked/>
    <w:uiPriority w:val="0"/>
    <w:rPr>
      <w:rFonts w:ascii="Cambria" w:hAnsi="Cambria"/>
      <w:b/>
      <w:bCs/>
      <w:sz w:val="32"/>
      <w:szCs w:val="32"/>
    </w:rPr>
  </w:style>
  <w:style w:type="paragraph" w:customStyle="1" w:styleId="1001">
    <w:name w:val="MM Title"/>
    <w:basedOn w:val="58"/>
    <w:link w:val="1000"/>
    <w:semiHidden/>
    <w:qFormat/>
    <w:locked/>
    <w:uiPriority w:val="0"/>
    <w:pPr>
      <w:widowControl/>
      <w:spacing w:line="360" w:lineRule="auto"/>
      <w:ind w:firstLine="200" w:firstLineChars="200"/>
      <w:contextualSpacing/>
    </w:pPr>
    <w:rPr>
      <w:rFonts w:ascii="Cambria" w:hAnsi="Cambria" w:cstheme="minorBidi"/>
    </w:rPr>
  </w:style>
  <w:style w:type="character" w:customStyle="1" w:styleId="1002">
    <w:name w:val="html_txt1"/>
    <w:qFormat/>
    <w:uiPriority w:val="0"/>
    <w:rPr>
      <w:color w:val="000000"/>
    </w:rPr>
  </w:style>
  <w:style w:type="character" w:customStyle="1" w:styleId="1003">
    <w:name w:val="c彩页▲ Char"/>
    <w:link w:val="978"/>
    <w:qFormat/>
    <w:uiPriority w:val="0"/>
    <w:rPr>
      <w:rFonts w:ascii="等线" w:hAnsi="等线" w:eastAsia="等线" w:cs="Times New Roman"/>
      <w:b/>
      <w:szCs w:val="24"/>
    </w:rPr>
  </w:style>
  <w:style w:type="character" w:customStyle="1" w:styleId="1004">
    <w:name w:val="标题5-27 Char"/>
    <w:link w:val="1005"/>
    <w:qFormat/>
    <w:locked/>
    <w:uiPriority w:val="99"/>
    <w:rPr>
      <w:rFonts w:ascii="宋体" w:hAnsi="宋体"/>
      <w:b/>
      <w:sz w:val="28"/>
      <w:szCs w:val="24"/>
    </w:rPr>
  </w:style>
  <w:style w:type="paragraph" w:customStyle="1" w:styleId="1005">
    <w:name w:val="标题5-27"/>
    <w:basedOn w:val="1006"/>
    <w:link w:val="1004"/>
    <w:qFormat/>
    <w:locked/>
    <w:uiPriority w:val="99"/>
    <w:pPr>
      <w:numPr>
        <w:numId w:val="0"/>
      </w:numPr>
      <w:tabs>
        <w:tab w:val="left" w:pos="360"/>
        <w:tab w:val="left" w:pos="425"/>
        <w:tab w:val="left" w:pos="635"/>
        <w:tab w:val="left" w:pos="2513"/>
        <w:tab w:val="left" w:pos="2520"/>
      </w:tabs>
      <w:ind w:firstLine="400"/>
    </w:pPr>
  </w:style>
  <w:style w:type="paragraph" w:customStyle="1" w:styleId="1006">
    <w:name w:val="标题5-21"/>
    <w:basedOn w:val="985"/>
    <w:link w:val="1028"/>
    <w:qFormat/>
    <w:locked/>
    <w:uiPriority w:val="99"/>
    <w:pPr>
      <w:numPr>
        <w:numId w:val="32"/>
      </w:numPr>
      <w:tabs>
        <w:tab w:val="left" w:pos="360"/>
        <w:tab w:val="left" w:pos="425"/>
      </w:tabs>
      <w:ind w:left="635" w:hanging="425"/>
    </w:pPr>
  </w:style>
  <w:style w:type="character" w:customStyle="1" w:styleId="1007">
    <w:name w:val="明显参考2"/>
    <w:qFormat/>
    <w:uiPriority w:val="32"/>
    <w:rPr>
      <w:b/>
      <w:bCs/>
      <w:smallCaps/>
      <w:color w:val="C0504D"/>
      <w:spacing w:val="5"/>
      <w:u w:val="single"/>
    </w:rPr>
  </w:style>
  <w:style w:type="character" w:customStyle="1" w:styleId="1008">
    <w:name w:val="宇视1 Char"/>
    <w:link w:val="1009"/>
    <w:qFormat/>
    <w:locked/>
    <w:uiPriority w:val="99"/>
    <w:rPr>
      <w:rFonts w:ascii="Arial" w:hAnsi="Arial" w:eastAsia="微软雅黑" w:cs="微软雅黑"/>
      <w:b/>
      <w:bCs/>
      <w:kern w:val="44"/>
      <w:sz w:val="32"/>
      <w:szCs w:val="24"/>
    </w:rPr>
  </w:style>
  <w:style w:type="paragraph" w:customStyle="1" w:styleId="1009">
    <w:name w:val="宇视1"/>
    <w:basedOn w:val="5"/>
    <w:link w:val="1008"/>
    <w:qFormat/>
    <w:locked/>
    <w:uiPriority w:val="99"/>
    <w:pPr>
      <w:keepNext w:val="0"/>
      <w:keepLines w:val="0"/>
      <w:widowControl/>
      <w:tabs>
        <w:tab w:val="left" w:pos="432"/>
        <w:tab w:val="left" w:pos="576"/>
      </w:tabs>
      <w:autoSpaceDE/>
      <w:autoSpaceDN/>
      <w:adjustRightInd/>
      <w:spacing w:before="0" w:beforeLines="200" w:line="360" w:lineRule="auto"/>
      <w:ind w:left="900"/>
      <w:jc w:val="left"/>
      <w:outlineLvl w:val="0"/>
    </w:pPr>
    <w:rPr>
      <w:rFonts w:eastAsia="微软雅黑" w:cs="微软雅黑"/>
      <w:bCs/>
      <w:kern w:val="44"/>
      <w:sz w:val="32"/>
      <w:szCs w:val="24"/>
    </w:rPr>
  </w:style>
  <w:style w:type="character" w:customStyle="1" w:styleId="1010">
    <w:name w:val="标题5-9 Char"/>
    <w:link w:val="1011"/>
    <w:qFormat/>
    <w:locked/>
    <w:uiPriority w:val="99"/>
    <w:rPr>
      <w:b/>
      <w:bCs/>
      <w:sz w:val="28"/>
      <w:szCs w:val="32"/>
    </w:rPr>
  </w:style>
  <w:style w:type="paragraph" w:customStyle="1" w:styleId="1011">
    <w:name w:val="标题5-9"/>
    <w:basedOn w:val="1012"/>
    <w:link w:val="1010"/>
    <w:qFormat/>
    <w:locked/>
    <w:uiPriority w:val="99"/>
    <w:pPr>
      <w:numPr>
        <w:numId w:val="0"/>
      </w:numPr>
      <w:tabs>
        <w:tab w:val="left" w:pos="360"/>
        <w:tab w:val="left" w:pos="420"/>
        <w:tab w:val="left" w:pos="432"/>
        <w:tab w:val="left" w:pos="1008"/>
        <w:tab w:val="left" w:pos="2100"/>
        <w:tab w:val="left" w:pos="2520"/>
      </w:tabs>
      <w:ind w:firstLine="400"/>
    </w:pPr>
  </w:style>
  <w:style w:type="paragraph" w:customStyle="1" w:styleId="1012">
    <w:name w:val="标题5-8"/>
    <w:basedOn w:val="877"/>
    <w:link w:val="1084"/>
    <w:qFormat/>
    <w:locked/>
    <w:uiPriority w:val="99"/>
    <w:pPr>
      <w:numPr>
        <w:ilvl w:val="0"/>
        <w:numId w:val="24"/>
      </w:numPr>
    </w:pPr>
  </w:style>
  <w:style w:type="character" w:customStyle="1" w:styleId="1013">
    <w:name w:val="标题1 Char"/>
    <w:link w:val="1014"/>
    <w:qFormat/>
    <w:uiPriority w:val="0"/>
    <w:rPr>
      <w:b/>
      <w:sz w:val="32"/>
      <w:szCs w:val="32"/>
    </w:rPr>
  </w:style>
  <w:style w:type="paragraph" w:customStyle="1" w:styleId="1014">
    <w:name w:val="标题1"/>
    <w:basedOn w:val="1"/>
    <w:link w:val="1013"/>
    <w:qFormat/>
    <w:uiPriority w:val="0"/>
    <w:pPr>
      <w:numPr>
        <w:ilvl w:val="0"/>
        <w:numId w:val="33"/>
      </w:numPr>
      <w:spacing w:beforeLines="50" w:afterLines="50" w:line="360" w:lineRule="auto"/>
      <w:ind w:left="0" w:firstLine="0"/>
      <w:outlineLvl w:val="0"/>
    </w:pPr>
    <w:rPr>
      <w:rFonts w:asciiTheme="minorHAnsi" w:hAnsiTheme="minorHAnsi" w:eastAsiaTheme="minorEastAsia" w:cstheme="minorBidi"/>
      <w:b/>
      <w:sz w:val="32"/>
      <w:szCs w:val="32"/>
    </w:rPr>
  </w:style>
  <w:style w:type="character" w:customStyle="1" w:styleId="1015">
    <w:name w:val="标题2 Char"/>
    <w:link w:val="1016"/>
    <w:qFormat/>
    <w:uiPriority w:val="0"/>
    <w:rPr>
      <w:rFonts w:hAnsi="宋体"/>
      <w:b/>
      <w:sz w:val="30"/>
      <w:szCs w:val="30"/>
      <w:lang w:val="zh-CN"/>
    </w:rPr>
  </w:style>
  <w:style w:type="paragraph" w:customStyle="1" w:styleId="1016">
    <w:name w:val="标题2"/>
    <w:basedOn w:val="1"/>
    <w:link w:val="1015"/>
    <w:qFormat/>
    <w:uiPriority w:val="0"/>
    <w:pPr>
      <w:numPr>
        <w:ilvl w:val="0"/>
        <w:numId w:val="34"/>
      </w:num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1017">
    <w:name w:val="标题5-18 Char"/>
    <w:link w:val="1018"/>
    <w:qFormat/>
    <w:locked/>
    <w:uiPriority w:val="99"/>
    <w:rPr>
      <w:b/>
      <w:bCs/>
      <w:sz w:val="28"/>
      <w:szCs w:val="32"/>
    </w:rPr>
  </w:style>
  <w:style w:type="paragraph" w:customStyle="1" w:styleId="1018">
    <w:name w:val="标题5-18"/>
    <w:basedOn w:val="882"/>
    <w:link w:val="1017"/>
    <w:qFormat/>
    <w:locked/>
    <w:uiPriority w:val="99"/>
    <w:pPr>
      <w:numPr>
        <w:ilvl w:val="4"/>
        <w:numId w:val="35"/>
      </w:numPr>
      <w:tabs>
        <w:tab w:val="left" w:pos="312"/>
      </w:tabs>
      <w:ind w:left="0" w:firstLine="288"/>
    </w:pPr>
    <w:rPr>
      <w:rFonts w:asciiTheme="minorHAnsi" w:hAnsiTheme="minorHAnsi"/>
    </w:rPr>
  </w:style>
  <w:style w:type="character" w:customStyle="1" w:styleId="1019">
    <w:name w:val="图片格式 Char"/>
    <w:link w:val="1020"/>
    <w:qFormat/>
    <w:uiPriority w:val="0"/>
    <w:rPr>
      <w:rFonts w:ascii="宋体" w:hAnsi="宋体"/>
      <w:sz w:val="24"/>
      <w:szCs w:val="24"/>
      <w:lang w:val="zh-CN" w:eastAsia="en-US" w:bidi="en-US"/>
    </w:rPr>
  </w:style>
  <w:style w:type="paragraph" w:customStyle="1" w:styleId="1020">
    <w:name w:val="图片格式"/>
    <w:basedOn w:val="852"/>
    <w:link w:val="1019"/>
    <w:qFormat/>
    <w:uiPriority w:val="0"/>
    <w:pPr>
      <w:ind w:firstLine="0" w:firstLineChars="0"/>
      <w:jc w:val="center"/>
    </w:pPr>
    <w:rPr>
      <w:rFonts w:eastAsiaTheme="minorEastAsia" w:cstheme="minorBidi"/>
      <w:kern w:val="2"/>
    </w:rPr>
  </w:style>
  <w:style w:type="character" w:customStyle="1" w:styleId="1021">
    <w:name w:val="标题4-6 Char"/>
    <w:link w:val="902"/>
    <w:semiHidden/>
    <w:qFormat/>
    <w:locked/>
    <w:uiPriority w:val="99"/>
    <w:rPr>
      <w:rFonts w:ascii="微软雅黑" w:hAnsi="微软雅黑" w:eastAsia="微软雅黑" w:cs="微软雅黑"/>
      <w:b/>
      <w:bCs/>
      <w:sz w:val="28"/>
      <w:szCs w:val="32"/>
    </w:rPr>
  </w:style>
  <w:style w:type="character" w:customStyle="1" w:styleId="1022">
    <w:name w:val="标题4-4 Char"/>
    <w:link w:val="910"/>
    <w:semiHidden/>
    <w:qFormat/>
    <w:locked/>
    <w:uiPriority w:val="99"/>
    <w:rPr>
      <w:rFonts w:ascii="微软雅黑" w:hAnsi="微软雅黑" w:eastAsia="微软雅黑" w:cs="微软雅黑"/>
      <w:b/>
      <w:bCs/>
      <w:sz w:val="28"/>
      <w:szCs w:val="32"/>
    </w:rPr>
  </w:style>
  <w:style w:type="character" w:customStyle="1" w:styleId="1023">
    <w:name w:val="正文内容格式 Char"/>
    <w:link w:val="1024"/>
    <w:qFormat/>
    <w:locked/>
    <w:uiPriority w:val="0"/>
    <w:rPr>
      <w:color w:val="000000"/>
      <w:sz w:val="24"/>
    </w:rPr>
  </w:style>
  <w:style w:type="paragraph" w:customStyle="1" w:styleId="1024">
    <w:name w:val="正文内容格式"/>
    <w:basedOn w:val="1"/>
    <w:link w:val="1023"/>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1025">
    <w:name w:val="11-正文 Char"/>
    <w:link w:val="1026"/>
    <w:semiHidden/>
    <w:qFormat/>
    <w:locked/>
    <w:uiPriority w:val="0"/>
    <w:rPr>
      <w:rFonts w:ascii="宋体" w:hAnsi="宋体"/>
      <w:lang w:bidi="he-IL"/>
    </w:rPr>
  </w:style>
  <w:style w:type="paragraph" w:customStyle="1" w:styleId="1026">
    <w:name w:val="11-正文"/>
    <w:basedOn w:val="1"/>
    <w:link w:val="1025"/>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1027">
    <w:name w:val="段 Char"/>
    <w:link w:val="295"/>
    <w:qFormat/>
    <w:locked/>
    <w:uiPriority w:val="0"/>
    <w:rPr>
      <w:rFonts w:ascii="宋体" w:hAnsi="Times New Roman" w:eastAsia="宋体" w:cs="Times New Roman"/>
      <w:kern w:val="0"/>
      <w:szCs w:val="20"/>
    </w:rPr>
  </w:style>
  <w:style w:type="character" w:customStyle="1" w:styleId="1028">
    <w:name w:val="标题5-21 Char"/>
    <w:link w:val="1006"/>
    <w:qFormat/>
    <w:locked/>
    <w:uiPriority w:val="99"/>
    <w:rPr>
      <w:rFonts w:ascii="宋体" w:hAnsi="宋体"/>
      <w:b/>
      <w:sz w:val="28"/>
      <w:szCs w:val="24"/>
    </w:rPr>
  </w:style>
  <w:style w:type="character" w:customStyle="1" w:styleId="1029">
    <w:name w:val="投标文件 正文首行缩进 Char"/>
    <w:link w:val="1030"/>
    <w:qFormat/>
    <w:uiPriority w:val="0"/>
    <w:rPr>
      <w:szCs w:val="24"/>
    </w:rPr>
  </w:style>
  <w:style w:type="paragraph" w:customStyle="1" w:styleId="1030">
    <w:name w:val="投标文件 正文首行缩进"/>
    <w:basedOn w:val="61"/>
    <w:link w:val="1029"/>
    <w:qFormat/>
    <w:uiPriority w:val="0"/>
    <w:pPr>
      <w:spacing w:after="220" w:line="360" w:lineRule="auto"/>
      <w:ind w:left="0" w:leftChars="0" w:firstLine="200"/>
    </w:pPr>
    <w:rPr>
      <w:rFonts w:asciiTheme="minorHAnsi" w:hAnsiTheme="minorHAnsi"/>
      <w:szCs w:val="24"/>
    </w:rPr>
  </w:style>
  <w:style w:type="character" w:customStyle="1" w:styleId="1031">
    <w:name w:val="c彩页● Char"/>
    <w:link w:val="1032"/>
    <w:qFormat/>
    <w:uiPriority w:val="0"/>
    <w:rPr>
      <w:rFonts w:ascii="等线" w:hAnsi="等线" w:eastAsia="等线"/>
      <w:szCs w:val="24"/>
    </w:rPr>
  </w:style>
  <w:style w:type="paragraph" w:customStyle="1" w:styleId="1032">
    <w:name w:val="c彩页●"/>
    <w:basedOn w:val="82"/>
    <w:link w:val="1031"/>
    <w:qFormat/>
    <w:uiPriority w:val="0"/>
    <w:pPr>
      <w:spacing w:line="360" w:lineRule="auto"/>
      <w:ind w:left="709" w:hanging="278" w:firstLineChars="0"/>
    </w:pPr>
    <w:rPr>
      <w:rFonts w:ascii="等线" w:hAnsi="等线" w:eastAsia="等线" w:cstheme="minorBidi"/>
    </w:rPr>
  </w:style>
  <w:style w:type="character" w:customStyle="1" w:styleId="1033">
    <w:name w:val="标题5-4 Char"/>
    <w:link w:val="846"/>
    <w:qFormat/>
    <w:locked/>
    <w:uiPriority w:val="99"/>
    <w:rPr>
      <w:rFonts w:ascii="Times New Roman" w:hAnsi="Times New Roman"/>
      <w:b/>
      <w:bCs/>
      <w:sz w:val="28"/>
      <w:szCs w:val="32"/>
    </w:rPr>
  </w:style>
  <w:style w:type="character" w:customStyle="1" w:styleId="1034">
    <w:name w:val="样式 正文缩进 + 首行缩进:  2 字符 Char"/>
    <w:link w:val="1035"/>
    <w:qFormat/>
    <w:locked/>
    <w:uiPriority w:val="0"/>
    <w:rPr>
      <w:rFonts w:ascii="宋体" w:hAnsi="宋体"/>
      <w:bCs/>
      <w:sz w:val="24"/>
    </w:rPr>
  </w:style>
  <w:style w:type="paragraph" w:customStyle="1" w:styleId="1035">
    <w:name w:val="样式 正文缩进 + 首行缩进:  2 字符"/>
    <w:basedOn w:val="2"/>
    <w:link w:val="1034"/>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1036">
    <w:name w:val="d编(1) Char"/>
    <w:link w:val="1037"/>
    <w:qFormat/>
    <w:uiPriority w:val="0"/>
    <w:rPr>
      <w:rFonts w:ascii="等线" w:hAnsi="等线" w:eastAsia="等线"/>
      <w:b/>
      <w:sz w:val="24"/>
      <w:szCs w:val="24"/>
    </w:rPr>
  </w:style>
  <w:style w:type="paragraph" w:customStyle="1" w:styleId="1037">
    <w:name w:val="d编(1)"/>
    <w:link w:val="1036"/>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1038">
    <w:name w:val="标题5-10 Char"/>
    <w:link w:val="1039"/>
    <w:qFormat/>
    <w:locked/>
    <w:uiPriority w:val="99"/>
    <w:rPr>
      <w:b/>
      <w:bCs/>
      <w:sz w:val="28"/>
      <w:szCs w:val="32"/>
    </w:rPr>
  </w:style>
  <w:style w:type="paragraph" w:customStyle="1" w:styleId="1039">
    <w:name w:val="标题5-10"/>
    <w:basedOn w:val="1011"/>
    <w:link w:val="1038"/>
    <w:qFormat/>
    <w:locked/>
    <w:uiPriority w:val="99"/>
    <w:pPr>
      <w:numPr>
        <w:numId w:val="15"/>
      </w:numPr>
      <w:tabs>
        <w:tab w:val="left" w:pos="833"/>
        <w:tab w:val="left" w:pos="861"/>
        <w:tab w:val="left" w:pos="900"/>
      </w:tabs>
      <w:ind w:left="900" w:hanging="900"/>
    </w:pPr>
  </w:style>
  <w:style w:type="character" w:customStyle="1" w:styleId="1040">
    <w:name w:val="info4"/>
    <w:qFormat/>
    <w:uiPriority w:val="0"/>
  </w:style>
  <w:style w:type="character" w:customStyle="1" w:styleId="1041">
    <w:name w:val="A6 Char"/>
    <w:link w:val="1042"/>
    <w:qFormat/>
    <w:locked/>
    <w:uiPriority w:val="0"/>
    <w:rPr>
      <w:sz w:val="24"/>
      <w:szCs w:val="24"/>
    </w:rPr>
  </w:style>
  <w:style w:type="paragraph" w:customStyle="1" w:styleId="1042">
    <w:name w:val="A6"/>
    <w:basedOn w:val="1"/>
    <w:link w:val="1041"/>
    <w:qFormat/>
    <w:locked/>
    <w:uiPriority w:val="0"/>
    <w:pPr>
      <w:spacing w:line="360" w:lineRule="auto"/>
      <w:ind w:firstLine="480" w:firstLineChars="200"/>
    </w:pPr>
    <w:rPr>
      <w:rFonts w:asciiTheme="minorHAnsi" w:hAnsiTheme="minorHAnsi" w:eastAsiaTheme="minorEastAsia" w:cstheme="minorBidi"/>
      <w:sz w:val="24"/>
      <w:szCs w:val="24"/>
    </w:rPr>
  </w:style>
  <w:style w:type="character" w:customStyle="1" w:styleId="1043">
    <w:name w:val="正文1103 Char"/>
    <w:link w:val="1044"/>
    <w:qFormat/>
    <w:locked/>
    <w:uiPriority w:val="0"/>
    <w:rPr>
      <w:rFonts w:ascii="宋体" w:hAnsi="宋体"/>
      <w:szCs w:val="21"/>
    </w:rPr>
  </w:style>
  <w:style w:type="paragraph" w:customStyle="1" w:styleId="1044">
    <w:name w:val="正文1103"/>
    <w:basedOn w:val="1"/>
    <w:link w:val="1043"/>
    <w:qFormat/>
    <w:locked/>
    <w:uiPriority w:val="0"/>
    <w:pPr>
      <w:spacing w:line="360" w:lineRule="auto"/>
      <w:ind w:firstLine="420"/>
    </w:pPr>
    <w:rPr>
      <w:rFonts w:ascii="宋体" w:hAnsi="宋体" w:eastAsiaTheme="minorEastAsia" w:cstheme="minorBidi"/>
      <w:szCs w:val="21"/>
    </w:rPr>
  </w:style>
  <w:style w:type="character" w:customStyle="1" w:styleId="1045">
    <w:name w:val="正文2 Char"/>
    <w:link w:val="1046"/>
    <w:qFormat/>
    <w:locked/>
    <w:uiPriority w:val="0"/>
  </w:style>
  <w:style w:type="paragraph" w:customStyle="1" w:styleId="1046">
    <w:name w:val="正文2"/>
    <w:basedOn w:val="1"/>
    <w:link w:val="1045"/>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1047">
    <w:name w:val="1 Char"/>
    <w:qFormat/>
    <w:uiPriority w:val="0"/>
    <w:rPr>
      <w:rFonts w:ascii="黑体" w:hAnsi="黑体" w:eastAsia="黑体"/>
      <w:sz w:val="36"/>
      <w:szCs w:val="36"/>
    </w:rPr>
  </w:style>
  <w:style w:type="character" w:customStyle="1" w:styleId="1048">
    <w:name w:val="2级标题 Char"/>
    <w:link w:val="1049"/>
    <w:qFormat/>
    <w:uiPriority w:val="0"/>
    <w:rPr>
      <w:rFonts w:ascii="黑体" w:hAnsi="黑体" w:eastAsia="黑体"/>
      <w:sz w:val="32"/>
      <w:szCs w:val="36"/>
      <w:lang w:eastAsia="en-US" w:bidi="en-US"/>
    </w:rPr>
  </w:style>
  <w:style w:type="paragraph" w:customStyle="1" w:styleId="1049">
    <w:name w:val="2级标题"/>
    <w:basedOn w:val="835"/>
    <w:link w:val="1048"/>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1050">
    <w:name w:val="z-窗体顶端 Char"/>
    <w:link w:val="1051"/>
    <w:qFormat/>
    <w:uiPriority w:val="0"/>
    <w:rPr>
      <w:rFonts w:ascii="Arial" w:hAnsi="Arial" w:cs="Arial"/>
      <w:vanish/>
      <w:sz w:val="16"/>
      <w:szCs w:val="16"/>
    </w:rPr>
  </w:style>
  <w:style w:type="paragraph" w:customStyle="1" w:styleId="1051">
    <w:name w:val="z-窗体顶端1"/>
    <w:basedOn w:val="1"/>
    <w:next w:val="1"/>
    <w:link w:val="1050"/>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1052">
    <w:name w:val="样式11 Char"/>
    <w:link w:val="643"/>
    <w:qFormat/>
    <w:locked/>
    <w:uiPriority w:val="99"/>
    <w:rPr>
      <w:rFonts w:ascii="宋体" w:hAnsi="宋体" w:eastAsia="宋体" w:cs="Times New Roman"/>
      <w:sz w:val="24"/>
      <w:szCs w:val="24"/>
      <w:lang w:val="zh-CN"/>
    </w:rPr>
  </w:style>
  <w:style w:type="character" w:customStyle="1" w:styleId="1053">
    <w:name w:val="明显强调2"/>
    <w:qFormat/>
    <w:uiPriority w:val="21"/>
    <w:rPr>
      <w:b/>
      <w:bCs/>
      <w:i/>
      <w:iCs/>
      <w:color w:val="4F81BD"/>
    </w:rPr>
  </w:style>
  <w:style w:type="character" w:customStyle="1" w:styleId="1054">
    <w:name w:val="Item List Char Char"/>
    <w:link w:val="1055"/>
    <w:qFormat/>
    <w:locked/>
    <w:uiPriority w:val="0"/>
    <w:rPr>
      <w:rFonts w:ascii="Arial" w:hAnsi="Arial"/>
    </w:rPr>
  </w:style>
  <w:style w:type="paragraph" w:customStyle="1" w:styleId="1055">
    <w:name w:val="Item List"/>
    <w:link w:val="105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1056">
    <w:name w:val="样式19 Char"/>
    <w:link w:val="1057"/>
    <w:qFormat/>
    <w:uiPriority w:val="0"/>
    <w:rPr>
      <w:color w:val="000000"/>
      <w:sz w:val="24"/>
      <w:szCs w:val="24"/>
    </w:rPr>
  </w:style>
  <w:style w:type="paragraph" w:customStyle="1" w:styleId="1057">
    <w:name w:val="样式19"/>
    <w:basedOn w:val="1"/>
    <w:link w:val="105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szCs w:val="24"/>
    </w:rPr>
  </w:style>
  <w:style w:type="character" w:customStyle="1" w:styleId="1058">
    <w:name w:val="批注文字 字符1"/>
    <w:semiHidden/>
    <w:qFormat/>
    <w:uiPriority w:val="99"/>
    <w:rPr>
      <w:rFonts w:ascii="Calibri" w:hAnsi="Calibri" w:eastAsia="宋体" w:cs="Times New Roman"/>
      <w:szCs w:val="21"/>
    </w:rPr>
  </w:style>
  <w:style w:type="character" w:customStyle="1" w:styleId="1059">
    <w:name w:val="def正文 Char"/>
    <w:link w:val="1060"/>
    <w:qFormat/>
    <w:uiPriority w:val="0"/>
    <w:rPr>
      <w:rFonts w:ascii="黑体" w:hAnsi="黑体" w:eastAsia="黑体"/>
      <w:szCs w:val="24"/>
    </w:rPr>
  </w:style>
  <w:style w:type="paragraph" w:customStyle="1" w:styleId="1060">
    <w:name w:val="def正文"/>
    <w:basedOn w:val="26"/>
    <w:link w:val="105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1061">
    <w:name w:val="*正文 Char Char"/>
    <w:qFormat/>
    <w:uiPriority w:val="0"/>
    <w:rPr>
      <w:rFonts w:ascii="仿宋_GB2312" w:hAnsi="Times New Roman" w:eastAsia="仿宋_GB2312" w:cs="Times New Roman"/>
      <w:kern w:val="2"/>
      <w:sz w:val="24"/>
      <w:szCs w:val="28"/>
    </w:rPr>
  </w:style>
  <w:style w:type="character" w:customStyle="1" w:styleId="1062">
    <w:name w:val="并列项 Char"/>
    <w:link w:val="1063"/>
    <w:qFormat/>
    <w:uiPriority w:val="0"/>
    <w:rPr>
      <w:rFonts w:ascii="宋体" w:hAnsi="宋体"/>
      <w:sz w:val="24"/>
      <w:szCs w:val="24"/>
      <w:lang w:val="zh-CN" w:eastAsia="en-US" w:bidi="en-US"/>
    </w:rPr>
  </w:style>
  <w:style w:type="paragraph" w:customStyle="1" w:styleId="1063">
    <w:name w:val="并列项"/>
    <w:basedOn w:val="852"/>
    <w:link w:val="1062"/>
    <w:qFormat/>
    <w:uiPriority w:val="0"/>
    <w:pPr>
      <w:numPr>
        <w:ilvl w:val="0"/>
        <w:numId w:val="36"/>
      </w:numPr>
      <w:tabs>
        <w:tab w:val="left" w:pos="312"/>
        <w:tab w:val="left" w:pos="360"/>
        <w:tab w:val="left" w:pos="1260"/>
      </w:tabs>
      <w:ind w:left="0" w:firstLine="0" w:firstLineChars="0"/>
    </w:pPr>
    <w:rPr>
      <w:rFonts w:eastAsiaTheme="minorEastAsia" w:cstheme="minorBidi"/>
      <w:kern w:val="2"/>
    </w:rPr>
  </w:style>
  <w:style w:type="character" w:customStyle="1" w:styleId="1064">
    <w:name w:val="标题4-1 Char"/>
    <w:link w:val="903"/>
    <w:semiHidden/>
    <w:qFormat/>
    <w:locked/>
    <w:uiPriority w:val="99"/>
    <w:rPr>
      <w:rFonts w:ascii="微软雅黑" w:hAnsi="微软雅黑" w:eastAsia="微软雅黑" w:cs="微软雅黑"/>
      <w:b/>
      <w:bCs/>
      <w:sz w:val="28"/>
      <w:szCs w:val="32"/>
    </w:rPr>
  </w:style>
  <w:style w:type="character" w:customStyle="1" w:styleId="1065">
    <w:name w:val="文本块 Char"/>
    <w:link w:val="30"/>
    <w:qFormat/>
    <w:locked/>
    <w:uiPriority w:val="0"/>
    <w:rPr>
      <w:rFonts w:ascii="Calibri" w:hAnsi="Calibri" w:eastAsia="宋体" w:cs="Times New Roman"/>
      <w:kern w:val="0"/>
      <w:sz w:val="24"/>
      <w:szCs w:val="20"/>
    </w:rPr>
  </w:style>
  <w:style w:type="character" w:customStyle="1" w:styleId="1066">
    <w:name w:val="样式16 Char"/>
    <w:link w:val="1067"/>
    <w:qFormat/>
    <w:locked/>
    <w:uiPriority w:val="0"/>
    <w:rPr>
      <w:rFonts w:ascii="Calibri" w:hAnsi="Calibri"/>
      <w:sz w:val="24"/>
      <w:szCs w:val="28"/>
    </w:rPr>
  </w:style>
  <w:style w:type="paragraph" w:customStyle="1" w:styleId="1067">
    <w:name w:val="样式16"/>
    <w:basedOn w:val="82"/>
    <w:link w:val="1066"/>
    <w:qFormat/>
    <w:locked/>
    <w:uiPriority w:val="0"/>
    <w:pPr>
      <w:tabs>
        <w:tab w:val="left" w:pos="1260"/>
      </w:tabs>
      <w:spacing w:before="120" w:after="120"/>
      <w:ind w:left="1260" w:firstLine="0" w:firstLineChars="0"/>
    </w:pPr>
    <w:rPr>
      <w:rFonts w:ascii="Calibri" w:hAnsi="Calibri" w:eastAsiaTheme="minorEastAsia" w:cstheme="minorBidi"/>
      <w:sz w:val="24"/>
      <w:szCs w:val="28"/>
    </w:rPr>
  </w:style>
  <w:style w:type="character" w:customStyle="1" w:styleId="1068">
    <w:name w:val="标题4-5 Char"/>
    <w:link w:val="1069"/>
    <w:semiHidden/>
    <w:qFormat/>
    <w:locked/>
    <w:uiPriority w:val="99"/>
    <w:rPr>
      <w:rFonts w:ascii="微软雅黑" w:hAnsi="微软雅黑" w:eastAsia="微软雅黑" w:cs="微软雅黑"/>
      <w:b/>
      <w:bCs/>
      <w:sz w:val="28"/>
      <w:szCs w:val="32"/>
    </w:rPr>
  </w:style>
  <w:style w:type="paragraph" w:customStyle="1" w:styleId="1069">
    <w:name w:val="标题4-5"/>
    <w:basedOn w:val="910"/>
    <w:link w:val="1068"/>
    <w:semiHidden/>
    <w:qFormat/>
    <w:locked/>
    <w:uiPriority w:val="99"/>
    <w:pPr>
      <w:numPr>
        <w:numId w:val="37"/>
      </w:numPr>
    </w:pPr>
  </w:style>
  <w:style w:type="character" w:customStyle="1" w:styleId="1070">
    <w:name w:val="5级标题 Char"/>
    <w:link w:val="1071"/>
    <w:qFormat/>
    <w:uiPriority w:val="0"/>
    <w:rPr>
      <w:rFonts w:ascii="Arial" w:hAnsi="Arial" w:cs="宋体"/>
      <w:sz w:val="28"/>
    </w:rPr>
  </w:style>
  <w:style w:type="paragraph" w:customStyle="1" w:styleId="1071">
    <w:name w:val="5级标题"/>
    <w:basedOn w:val="858"/>
    <w:link w:val="1070"/>
    <w:qFormat/>
    <w:uiPriority w:val="0"/>
    <w:pPr>
      <w:numPr>
        <w:ilvl w:val="0"/>
        <w:numId w:val="38"/>
      </w:numPr>
      <w:tabs>
        <w:tab w:val="left" w:pos="420"/>
      </w:tabs>
      <w:spacing w:beforeLines="0"/>
      <w:ind w:firstLine="0" w:firstLineChars="0"/>
      <w:outlineLvl w:val="4"/>
    </w:pPr>
    <w:rPr>
      <w:sz w:val="28"/>
    </w:rPr>
  </w:style>
  <w:style w:type="character" w:customStyle="1" w:styleId="1072">
    <w:name w:val="MM Topic 2 Char"/>
    <w:link w:val="1073"/>
    <w:semiHidden/>
    <w:qFormat/>
    <w:locked/>
    <w:uiPriority w:val="99"/>
    <w:rPr>
      <w:rFonts w:ascii="Cambria" w:hAnsi="Cambria" w:eastAsia="微软雅黑" w:cs="微软雅黑"/>
      <w:b/>
      <w:bCs/>
      <w:sz w:val="32"/>
      <w:szCs w:val="32"/>
    </w:rPr>
  </w:style>
  <w:style w:type="paragraph" w:customStyle="1" w:styleId="1073">
    <w:name w:val="MM Topic 2"/>
    <w:basedOn w:val="5"/>
    <w:link w:val="1072"/>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1074">
    <w:name w:val="正文文本 字符1"/>
    <w:semiHidden/>
    <w:qFormat/>
    <w:uiPriority w:val="99"/>
    <w:rPr>
      <w:rFonts w:ascii="Calibri" w:hAnsi="Calibri" w:eastAsia="宋体" w:cs="Times New Roman"/>
      <w:szCs w:val="21"/>
    </w:rPr>
  </w:style>
  <w:style w:type="character" w:customStyle="1" w:styleId="1075">
    <w:name w:val="不明显强调2"/>
    <w:qFormat/>
    <w:uiPriority w:val="19"/>
    <w:rPr>
      <w:i/>
      <w:iCs/>
      <w:color w:val="808080"/>
    </w:rPr>
  </w:style>
  <w:style w:type="character" w:customStyle="1" w:styleId="1076">
    <w:name w:val="标题5-22 Char"/>
    <w:link w:val="881"/>
    <w:qFormat/>
    <w:locked/>
    <w:uiPriority w:val="99"/>
    <w:rPr>
      <w:rFonts w:ascii="Times New Roman" w:hAnsi="Times New Roman"/>
      <w:b/>
      <w:bCs/>
      <w:sz w:val="28"/>
      <w:szCs w:val="32"/>
    </w:rPr>
  </w:style>
  <w:style w:type="character" w:customStyle="1" w:styleId="1077">
    <w:name w:val="d编1） Char"/>
    <w:link w:val="1078"/>
    <w:qFormat/>
    <w:uiPriority w:val="0"/>
    <w:rPr>
      <w:rFonts w:ascii="等线" w:hAnsi="等线" w:eastAsia="等线"/>
      <w:sz w:val="24"/>
      <w:szCs w:val="24"/>
    </w:rPr>
  </w:style>
  <w:style w:type="paragraph" w:customStyle="1" w:styleId="1078">
    <w:name w:val="d编1）"/>
    <w:basedOn w:val="977"/>
    <w:link w:val="1077"/>
    <w:qFormat/>
    <w:uiPriority w:val="0"/>
    <w:rPr>
      <w:b w:val="0"/>
    </w:rPr>
  </w:style>
  <w:style w:type="character" w:customStyle="1" w:styleId="1079">
    <w:name w:val="三 Char"/>
    <w:link w:val="1080"/>
    <w:qFormat/>
    <w:uiPriority w:val="0"/>
    <w:rPr>
      <w:rFonts w:ascii="黑体" w:hAnsi="黑体" w:eastAsia="黑体"/>
      <w:sz w:val="28"/>
      <w:szCs w:val="28"/>
      <w:lang w:bidi="en-US"/>
    </w:rPr>
  </w:style>
  <w:style w:type="paragraph" w:customStyle="1" w:styleId="1080">
    <w:name w:val="三"/>
    <w:basedOn w:val="12"/>
    <w:link w:val="1079"/>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1081">
    <w:name w:val="标题5-5 Char"/>
    <w:link w:val="878"/>
    <w:qFormat/>
    <w:locked/>
    <w:uiPriority w:val="99"/>
    <w:rPr>
      <w:rFonts w:ascii="Times New Roman" w:hAnsi="Times New Roman"/>
      <w:b/>
      <w:bCs/>
      <w:sz w:val="28"/>
      <w:szCs w:val="32"/>
    </w:rPr>
  </w:style>
  <w:style w:type="character" w:customStyle="1" w:styleId="1082">
    <w:name w:val="内容文本 Char"/>
    <w:link w:val="852"/>
    <w:qFormat/>
    <w:uiPriority w:val="0"/>
    <w:rPr>
      <w:rFonts w:ascii="宋体" w:hAnsi="宋体" w:eastAsia="宋体" w:cs="Times New Roman"/>
      <w:kern w:val="0"/>
      <w:sz w:val="24"/>
      <w:szCs w:val="24"/>
      <w:lang w:val="zh-CN" w:eastAsia="en-US" w:bidi="en-US"/>
    </w:rPr>
  </w:style>
  <w:style w:type="character" w:customStyle="1" w:styleId="1083">
    <w:name w:val="标题5-19 Char"/>
    <w:link w:val="985"/>
    <w:qFormat/>
    <w:locked/>
    <w:uiPriority w:val="99"/>
    <w:rPr>
      <w:rFonts w:ascii="宋体" w:hAnsi="宋体"/>
      <w:b/>
      <w:sz w:val="28"/>
      <w:szCs w:val="24"/>
    </w:rPr>
  </w:style>
  <w:style w:type="character" w:customStyle="1" w:styleId="1084">
    <w:name w:val="标题5-8 Char"/>
    <w:link w:val="1012"/>
    <w:qFormat/>
    <w:locked/>
    <w:uiPriority w:val="99"/>
    <w:rPr>
      <w:b/>
      <w:bCs/>
      <w:sz w:val="28"/>
      <w:szCs w:val="32"/>
    </w:rPr>
  </w:style>
  <w:style w:type="character" w:customStyle="1" w:styleId="1085">
    <w:name w:val="标题4-10 Char"/>
    <w:link w:val="1086"/>
    <w:semiHidden/>
    <w:qFormat/>
    <w:locked/>
    <w:uiPriority w:val="99"/>
    <w:rPr>
      <w:rFonts w:ascii="微软雅黑" w:hAnsi="微软雅黑" w:eastAsia="微软雅黑" w:cs="微软雅黑"/>
      <w:b/>
      <w:bCs/>
      <w:sz w:val="28"/>
      <w:szCs w:val="32"/>
    </w:rPr>
  </w:style>
  <w:style w:type="paragraph" w:customStyle="1" w:styleId="1086">
    <w:name w:val="标题4-10"/>
    <w:basedOn w:val="1069"/>
    <w:link w:val="1085"/>
    <w:semiHidden/>
    <w:qFormat/>
    <w:locked/>
    <w:uiPriority w:val="99"/>
    <w:pPr>
      <w:numPr>
        <w:numId w:val="39"/>
      </w:numPr>
    </w:pPr>
  </w:style>
  <w:style w:type="character" w:customStyle="1" w:styleId="1087">
    <w:name w:val="正文（首行缩进2字符） Char"/>
    <w:link w:val="1088"/>
    <w:qFormat/>
    <w:uiPriority w:val="0"/>
    <w:rPr>
      <w:sz w:val="24"/>
      <w:szCs w:val="24"/>
    </w:rPr>
  </w:style>
  <w:style w:type="paragraph" w:customStyle="1" w:styleId="1088">
    <w:name w:val="正文（首行缩进2字符）"/>
    <w:basedOn w:val="1"/>
    <w:link w:val="1087"/>
    <w:qFormat/>
    <w:uiPriority w:val="0"/>
    <w:pPr>
      <w:ind w:firstLine="200" w:firstLineChars="200"/>
    </w:pPr>
    <w:rPr>
      <w:rFonts w:asciiTheme="minorHAnsi" w:hAnsiTheme="minorHAnsi" w:eastAsiaTheme="minorEastAsia" w:cstheme="minorBidi"/>
      <w:sz w:val="24"/>
      <w:szCs w:val="24"/>
    </w:rPr>
  </w:style>
  <w:style w:type="character" w:customStyle="1" w:styleId="1089">
    <w:name w:val="一般编号项 Char"/>
    <w:link w:val="1090"/>
    <w:qFormat/>
    <w:uiPriority w:val="0"/>
    <w:rPr>
      <w:rFonts w:ascii="宋体" w:hAnsi="宋体"/>
      <w:sz w:val="24"/>
      <w:szCs w:val="24"/>
      <w:lang w:val="zh-CN" w:eastAsia="en-US" w:bidi="en-US"/>
    </w:rPr>
  </w:style>
  <w:style w:type="paragraph" w:customStyle="1" w:styleId="1090">
    <w:name w:val="一般编号项"/>
    <w:basedOn w:val="852"/>
    <w:link w:val="1089"/>
    <w:qFormat/>
    <w:uiPriority w:val="0"/>
    <w:pPr>
      <w:numPr>
        <w:ilvl w:val="0"/>
        <w:numId w:val="40"/>
      </w:numPr>
      <w:ind w:firstLine="0" w:firstLineChars="0"/>
    </w:pPr>
    <w:rPr>
      <w:rFonts w:eastAsiaTheme="minorEastAsia" w:cstheme="minorBidi"/>
      <w:kern w:val="2"/>
    </w:rPr>
  </w:style>
  <w:style w:type="character" w:customStyle="1" w:styleId="1091">
    <w:name w:val="ksfind_class_select"/>
    <w:qFormat/>
    <w:uiPriority w:val="0"/>
  </w:style>
  <w:style w:type="character" w:customStyle="1" w:styleId="1092">
    <w:name w:val="样式1 Char"/>
    <w:link w:val="359"/>
    <w:qFormat/>
    <w:locked/>
    <w:uiPriority w:val="0"/>
    <w:rPr>
      <w:rFonts w:ascii="宋体" w:hAnsi="宋体" w:eastAsia="宋体" w:cs="Times New Roman"/>
      <w:sz w:val="24"/>
      <w:szCs w:val="24"/>
      <w:lang w:val="zh-CN"/>
    </w:rPr>
  </w:style>
  <w:style w:type="character" w:customStyle="1" w:styleId="1093">
    <w:name w:val="ZX-正文 Char"/>
    <w:link w:val="1094"/>
    <w:semiHidden/>
    <w:qFormat/>
    <w:locked/>
    <w:uiPriority w:val="0"/>
    <w:rPr>
      <w:rFonts w:ascii="Trebuchet MS" w:hAnsi="FuturaA Bk BT" w:eastAsia="Times New Roman"/>
      <w:sz w:val="24"/>
      <w:szCs w:val="21"/>
    </w:rPr>
  </w:style>
  <w:style w:type="paragraph" w:customStyle="1" w:styleId="1094">
    <w:name w:val="ZX-正文"/>
    <w:link w:val="1093"/>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1095">
    <w:name w:val="Item Step Char"/>
    <w:link w:val="1096"/>
    <w:qFormat/>
    <w:locked/>
    <w:uiPriority w:val="0"/>
    <w:rPr>
      <w:rFonts w:ascii="Arial" w:hAnsi="Arial"/>
      <w:szCs w:val="24"/>
      <w:lang w:eastAsia="en-US"/>
    </w:rPr>
  </w:style>
  <w:style w:type="paragraph" w:customStyle="1" w:styleId="1096">
    <w:name w:val="Item Step"/>
    <w:basedOn w:val="1"/>
    <w:link w:val="1095"/>
    <w:qFormat/>
    <w:uiPriority w:val="0"/>
    <w:pPr>
      <w:widowControl/>
      <w:tabs>
        <w:tab w:val="left" w:pos="1134"/>
      </w:tabs>
      <w:spacing w:before="40"/>
      <w:ind w:left="1134" w:hanging="510"/>
      <w:jc w:val="left"/>
      <w:outlineLvl w:val="6"/>
    </w:pPr>
    <w:rPr>
      <w:rFonts w:ascii="Arial" w:hAnsi="Arial" w:eastAsiaTheme="minorEastAsia" w:cstheme="minorBidi"/>
      <w:szCs w:val="24"/>
      <w:lang w:eastAsia="en-US"/>
    </w:rPr>
  </w:style>
  <w:style w:type="character" w:customStyle="1" w:styleId="1097">
    <w:name w:val="a正文5号 Char"/>
    <w:link w:val="1098"/>
    <w:qFormat/>
    <w:uiPriority w:val="0"/>
    <w:rPr>
      <w:rFonts w:ascii="宋体" w:hAnsi="宋体"/>
      <w:color w:val="000000"/>
      <w:szCs w:val="24"/>
    </w:rPr>
  </w:style>
  <w:style w:type="paragraph" w:customStyle="1" w:styleId="1098">
    <w:name w:val="a正文5号"/>
    <w:link w:val="1097"/>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1099">
    <w:name w:val="b图下标 Char"/>
    <w:link w:val="1100"/>
    <w:qFormat/>
    <w:uiPriority w:val="0"/>
    <w:rPr>
      <w:rFonts w:ascii="宋体" w:hAnsi="宋体"/>
      <w:szCs w:val="21"/>
    </w:rPr>
  </w:style>
  <w:style w:type="paragraph" w:customStyle="1" w:styleId="1100">
    <w:name w:val="b图下标"/>
    <w:basedOn w:val="1"/>
    <w:next w:val="832"/>
    <w:link w:val="1099"/>
    <w:qFormat/>
    <w:uiPriority w:val="0"/>
    <w:pPr>
      <w:spacing w:line="360" w:lineRule="auto"/>
      <w:jc w:val="center"/>
    </w:pPr>
    <w:rPr>
      <w:rFonts w:ascii="宋体" w:hAnsi="宋体" w:eastAsiaTheme="minorEastAsia" w:cstheme="minorBidi"/>
      <w:szCs w:val="21"/>
    </w:rPr>
  </w:style>
  <w:style w:type="character" w:customStyle="1" w:styleId="1101">
    <w:name w:val="ksfind_class"/>
    <w:qFormat/>
    <w:uiPriority w:val="0"/>
  </w:style>
  <w:style w:type="character" w:customStyle="1" w:styleId="1102">
    <w:name w:val="编号，小四 Char"/>
    <w:link w:val="1103"/>
    <w:qFormat/>
    <w:uiPriority w:val="0"/>
    <w:rPr>
      <w:rFonts w:ascii="Arial" w:hAnsi="Arial" w:cs="宋体"/>
      <w:sz w:val="24"/>
    </w:rPr>
  </w:style>
  <w:style w:type="paragraph" w:customStyle="1" w:styleId="1103">
    <w:name w:val="编号，小四"/>
    <w:basedOn w:val="1"/>
    <w:link w:val="1102"/>
    <w:qFormat/>
    <w:locked/>
    <w:uiPriority w:val="0"/>
    <w:pPr>
      <w:numPr>
        <w:ilvl w:val="0"/>
        <w:numId w:val="41"/>
      </w:numPr>
      <w:spacing w:beforeLines="50" w:line="360" w:lineRule="auto"/>
    </w:pPr>
    <w:rPr>
      <w:rFonts w:ascii="Arial" w:hAnsi="Arial" w:cs="宋体" w:eastAsiaTheme="minorEastAsia"/>
      <w:sz w:val="24"/>
      <w:szCs w:val="22"/>
    </w:rPr>
  </w:style>
  <w:style w:type="character" w:customStyle="1" w:styleId="1104">
    <w:name w:val="细小编号项 Char"/>
    <w:link w:val="1105"/>
    <w:qFormat/>
    <w:uiPriority w:val="0"/>
    <w:rPr>
      <w:rFonts w:ascii="宋体" w:hAnsi="宋体"/>
      <w:sz w:val="24"/>
      <w:szCs w:val="24"/>
      <w:lang w:val="zh-CN" w:eastAsia="en-US" w:bidi="en-US"/>
    </w:rPr>
  </w:style>
  <w:style w:type="paragraph" w:customStyle="1" w:styleId="1105">
    <w:name w:val="细小编号项"/>
    <w:basedOn w:val="852"/>
    <w:link w:val="1104"/>
    <w:qFormat/>
    <w:uiPriority w:val="0"/>
    <w:pPr>
      <w:numPr>
        <w:ilvl w:val="0"/>
        <w:numId w:val="42"/>
      </w:numPr>
      <w:ind w:firstLine="0" w:firstLineChars="0"/>
    </w:pPr>
    <w:rPr>
      <w:rFonts w:eastAsiaTheme="minorEastAsia" w:cstheme="minorBidi"/>
      <w:kern w:val="2"/>
    </w:rPr>
  </w:style>
  <w:style w:type="character" w:customStyle="1" w:styleId="1106">
    <w:name w:val="正文（标记） Char"/>
    <w:link w:val="1107"/>
    <w:qFormat/>
    <w:uiPriority w:val="0"/>
    <w:rPr>
      <w:sz w:val="24"/>
      <w:szCs w:val="24"/>
    </w:rPr>
  </w:style>
  <w:style w:type="paragraph" w:customStyle="1" w:styleId="1107">
    <w:name w:val="正文（标记）"/>
    <w:basedOn w:val="1"/>
    <w:link w:val="1106"/>
    <w:qFormat/>
    <w:uiPriority w:val="0"/>
    <w:pPr>
      <w:numPr>
        <w:ilvl w:val="0"/>
        <w:numId w:val="43"/>
      </w:numPr>
      <w:spacing w:before="156" w:beforeLines="50" w:after="156" w:afterLines="50"/>
      <w:ind w:firstLine="0"/>
    </w:pPr>
    <w:rPr>
      <w:rFonts w:asciiTheme="minorHAnsi" w:hAnsiTheme="minorHAnsi" w:eastAsiaTheme="minorEastAsia" w:cstheme="minorBidi"/>
      <w:sz w:val="24"/>
      <w:szCs w:val="24"/>
    </w:rPr>
  </w:style>
  <w:style w:type="character" w:customStyle="1" w:styleId="1108">
    <w:name w:val="编写建议 Char"/>
    <w:link w:val="1109"/>
    <w:semiHidden/>
    <w:qFormat/>
    <w:locked/>
    <w:uiPriority w:val="0"/>
    <w:rPr>
      <w:i/>
      <w:iCs/>
      <w:color w:val="0000FF"/>
      <w:szCs w:val="21"/>
    </w:rPr>
  </w:style>
  <w:style w:type="paragraph" w:customStyle="1" w:styleId="1109">
    <w:name w:val="编写建议"/>
    <w:basedOn w:val="1"/>
    <w:link w:val="1108"/>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1110">
    <w:name w:val="标题5-11 Char"/>
    <w:link w:val="1111"/>
    <w:qFormat/>
    <w:locked/>
    <w:uiPriority w:val="99"/>
    <w:rPr>
      <w:b/>
      <w:bCs/>
      <w:sz w:val="28"/>
      <w:szCs w:val="32"/>
    </w:rPr>
  </w:style>
  <w:style w:type="paragraph" w:customStyle="1" w:styleId="1111">
    <w:name w:val="标题5-11"/>
    <w:basedOn w:val="1011"/>
    <w:link w:val="1110"/>
    <w:qFormat/>
    <w:locked/>
    <w:uiPriority w:val="99"/>
    <w:pPr>
      <w:numPr>
        <w:numId w:val="14"/>
      </w:numPr>
      <w:tabs>
        <w:tab w:val="left" w:pos="1260"/>
      </w:tabs>
    </w:pPr>
  </w:style>
  <w:style w:type="character" w:customStyle="1" w:styleId="1112">
    <w:name w:val="表格非标题文字 Char"/>
    <w:link w:val="1113"/>
    <w:qFormat/>
    <w:locked/>
    <w:uiPriority w:val="0"/>
    <w:rPr>
      <w:rFonts w:ascii="Arial" w:hAnsi="Arial"/>
      <w:sz w:val="18"/>
      <w:szCs w:val="21"/>
    </w:rPr>
  </w:style>
  <w:style w:type="paragraph" w:customStyle="1" w:styleId="1113">
    <w:name w:val="表格非标题文字"/>
    <w:link w:val="1112"/>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1114">
    <w:name w:val="1）样式 Char"/>
    <w:link w:val="1115"/>
    <w:qFormat/>
    <w:uiPriority w:val="0"/>
    <w:rPr>
      <w:sz w:val="24"/>
      <w:szCs w:val="24"/>
      <w:lang w:val="zh-CN"/>
    </w:rPr>
  </w:style>
  <w:style w:type="paragraph" w:customStyle="1" w:styleId="1115">
    <w:name w:val="1）样式"/>
    <w:basedOn w:val="1"/>
    <w:link w:val="1114"/>
    <w:qFormat/>
    <w:uiPriority w:val="0"/>
    <w:pPr>
      <w:numPr>
        <w:ilvl w:val="0"/>
        <w:numId w:val="44"/>
      </w:numPr>
      <w:spacing w:line="360" w:lineRule="auto"/>
    </w:pPr>
    <w:rPr>
      <w:rFonts w:asciiTheme="minorHAnsi" w:hAnsiTheme="minorHAnsi" w:eastAsiaTheme="minorEastAsia" w:cstheme="minorBidi"/>
      <w:sz w:val="24"/>
      <w:szCs w:val="24"/>
      <w:lang w:val="zh-CN"/>
    </w:rPr>
  </w:style>
  <w:style w:type="paragraph" w:customStyle="1" w:styleId="1116">
    <w:name w:val="CM51"/>
    <w:basedOn w:val="216"/>
    <w:next w:val="216"/>
    <w:qFormat/>
    <w:uiPriority w:val="0"/>
    <w:pPr>
      <w:spacing w:after="103"/>
    </w:pPr>
    <w:rPr>
      <w:rFonts w:ascii="黑体" w:hAnsi="Calibri" w:eastAsia="黑体" w:cs="Times New Roman"/>
      <w:color w:val="auto"/>
      <w:kern w:val="2"/>
    </w:rPr>
  </w:style>
  <w:style w:type="paragraph" w:customStyle="1" w:styleId="1117">
    <w:name w:val="符号1"/>
    <w:basedOn w:val="1"/>
    <w:qFormat/>
    <w:locked/>
    <w:uiPriority w:val="99"/>
    <w:pPr>
      <w:tabs>
        <w:tab w:val="left" w:pos="420"/>
      </w:tabs>
      <w:spacing w:line="360" w:lineRule="auto"/>
    </w:pPr>
    <w:rPr>
      <w:rFonts w:ascii="宋体" w:hAnsi="宋体"/>
      <w:bCs/>
      <w:kern w:val="0"/>
      <w:sz w:val="24"/>
      <w:szCs w:val="24"/>
    </w:rPr>
  </w:style>
  <w:style w:type="paragraph" w:customStyle="1" w:styleId="1118">
    <w:name w:val="Char Char2 Char"/>
    <w:basedOn w:val="1"/>
    <w:qFormat/>
    <w:uiPriority w:val="0"/>
    <w:pPr>
      <w:keepNext/>
      <w:keepLines/>
      <w:pageBreakBefore/>
      <w:tabs>
        <w:tab w:val="left" w:pos="845"/>
      </w:tabs>
      <w:ind w:left="845" w:hanging="420"/>
    </w:pPr>
    <w:rPr>
      <w:rFonts w:ascii="Tahoma" w:hAnsi="Tahoma"/>
      <w:sz w:val="24"/>
    </w:rPr>
  </w:style>
  <w:style w:type="paragraph" w:customStyle="1" w:styleId="1119">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20">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21">
    <w:name w:val="Pa21"/>
    <w:basedOn w:val="1"/>
    <w:next w:val="1"/>
    <w:qFormat/>
    <w:uiPriority w:val="99"/>
    <w:pPr>
      <w:autoSpaceDE w:val="0"/>
      <w:autoSpaceDN w:val="0"/>
      <w:adjustRightInd w:val="0"/>
      <w:spacing w:line="161" w:lineRule="atLeast"/>
      <w:jc w:val="left"/>
    </w:pPr>
    <w:rPr>
      <w:rFonts w:ascii="黑体g" w:hAnsi="Calibri" w:eastAsia="黑体g"/>
      <w:kern w:val="0"/>
      <w:sz w:val="24"/>
      <w:szCs w:val="24"/>
    </w:rPr>
  </w:style>
  <w:style w:type="paragraph" w:customStyle="1" w:styleId="1122">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23">
    <w:name w:val="样式14"/>
    <w:basedOn w:val="1"/>
    <w:qFormat/>
    <w:uiPriority w:val="0"/>
    <w:pPr>
      <w:widowControl/>
      <w:tabs>
        <w:tab w:val="left" w:pos="567"/>
      </w:tabs>
      <w:spacing w:line="360" w:lineRule="auto"/>
      <w:jc w:val="left"/>
      <w:outlineLvl w:val="1"/>
    </w:pPr>
    <w:rPr>
      <w:b/>
      <w:kern w:val="0"/>
      <w:sz w:val="32"/>
      <w:szCs w:val="32"/>
    </w:rPr>
  </w:style>
  <w:style w:type="character" w:customStyle="1" w:styleId="1124">
    <w:name w:val="脚注文本 字符"/>
    <w:basedOn w:val="66"/>
    <w:qFormat/>
    <w:uiPriority w:val="0"/>
    <w:rPr>
      <w:kern w:val="2"/>
      <w:sz w:val="18"/>
      <w:szCs w:val="18"/>
    </w:rPr>
  </w:style>
  <w:style w:type="paragraph" w:customStyle="1" w:styleId="1125">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26">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1127">
    <w:name w:val="TOC 标题2"/>
    <w:basedOn w:val="4"/>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1128">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1129">
    <w:name w:val="正文（编号）"/>
    <w:basedOn w:val="923"/>
    <w:qFormat/>
    <w:uiPriority w:val="0"/>
    <w:pPr>
      <w:numPr>
        <w:ilvl w:val="0"/>
        <w:numId w:val="45"/>
      </w:numPr>
      <w:tabs>
        <w:tab w:val="left" w:pos="360"/>
      </w:tabs>
      <w:spacing w:before="156" w:after="156"/>
      <w:ind w:firstLine="480" w:firstLineChars="0"/>
    </w:pPr>
  </w:style>
  <w:style w:type="paragraph" w:customStyle="1" w:styleId="1130">
    <w:name w:val="正文段"/>
    <w:basedOn w:val="1"/>
    <w:qFormat/>
    <w:locked/>
    <w:uiPriority w:val="0"/>
    <w:pPr>
      <w:widowControl/>
      <w:adjustRightInd w:val="0"/>
      <w:spacing w:line="360" w:lineRule="atLeast"/>
    </w:pPr>
    <w:rPr>
      <w:rFonts w:ascii="宋体"/>
      <w:kern w:val="0"/>
      <w:sz w:val="24"/>
    </w:rPr>
  </w:style>
  <w:style w:type="paragraph" w:customStyle="1" w:styleId="1131">
    <w:name w:val="正文 首行缩进:  2 字符 Char"/>
    <w:basedOn w:val="1"/>
    <w:qFormat/>
    <w:locked/>
    <w:uiPriority w:val="99"/>
    <w:pPr>
      <w:spacing w:line="360" w:lineRule="auto"/>
      <w:ind w:firstLine="480"/>
    </w:pPr>
    <w:rPr>
      <w:kern w:val="0"/>
      <w:sz w:val="24"/>
    </w:rPr>
  </w:style>
  <w:style w:type="paragraph" w:customStyle="1" w:styleId="1132">
    <w:name w:val="标题7"/>
    <w:basedOn w:val="10"/>
    <w:next w:val="1"/>
    <w:qFormat/>
    <w:uiPriority w:val="99"/>
    <w:pPr>
      <w:numPr>
        <w:ilvl w:val="6"/>
        <w:numId w:val="31"/>
      </w:numPr>
      <w:tabs>
        <w:tab w:val="left" w:pos="432"/>
      </w:tabs>
      <w:adjustRightInd/>
      <w:spacing w:before="50" w:beforeLines="50" w:after="50" w:afterLines="50" w:line="360" w:lineRule="auto"/>
      <w:contextualSpacing/>
      <w:jc w:val="left"/>
      <w:textAlignment w:val="auto"/>
    </w:pPr>
    <w:rPr>
      <w:rFonts w:ascii="Times New Roman" w:hAnsi="Times New Roman" w:eastAsia="黑体"/>
      <w:bCs/>
      <w:kern w:val="2"/>
    </w:rPr>
  </w:style>
  <w:style w:type="paragraph" w:customStyle="1" w:styleId="1133">
    <w:name w:val="样式 标题 9 +"/>
    <w:basedOn w:val="1134"/>
    <w:qFormat/>
    <w:uiPriority w:val="0"/>
    <w:pPr>
      <w:tabs>
        <w:tab w:val="left" w:pos="432"/>
      </w:tabs>
    </w:pPr>
  </w:style>
  <w:style w:type="paragraph" w:customStyle="1" w:styleId="1134">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1135">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1136">
    <w:name w:val="符号 箭头"/>
    <w:basedOn w:val="1"/>
    <w:qFormat/>
    <w:uiPriority w:val="0"/>
    <w:pPr>
      <w:numPr>
        <w:ilvl w:val="0"/>
        <w:numId w:val="46"/>
      </w:numPr>
      <w:spacing w:line="360" w:lineRule="auto"/>
    </w:pPr>
    <w:rPr>
      <w:rFonts w:ascii="Arial" w:hAnsi="Arial" w:cs="宋体"/>
      <w:sz w:val="24"/>
    </w:rPr>
  </w:style>
  <w:style w:type="paragraph" w:customStyle="1" w:styleId="1137">
    <w:name w:val="InfoBlue"/>
    <w:basedOn w:val="1"/>
    <w:next w:val="26"/>
    <w:qFormat/>
    <w:uiPriority w:val="0"/>
    <w:pPr>
      <w:widowControl/>
      <w:spacing w:after="120" w:line="240" w:lineRule="atLeast"/>
      <w:ind w:left="720"/>
      <w:jc w:val="left"/>
    </w:pPr>
    <w:rPr>
      <w:i/>
      <w:color w:val="0000FF"/>
      <w:kern w:val="0"/>
      <w:sz w:val="20"/>
      <w:lang w:eastAsia="en-US"/>
    </w:rPr>
  </w:style>
  <w:style w:type="paragraph" w:customStyle="1" w:styleId="1138">
    <w:name w:val="p18"/>
    <w:basedOn w:val="1"/>
    <w:qFormat/>
    <w:uiPriority w:val="0"/>
    <w:pPr>
      <w:widowControl/>
      <w:ind w:firstLine="420"/>
      <w:jc w:val="left"/>
    </w:pPr>
    <w:rPr>
      <w:kern w:val="0"/>
      <w:szCs w:val="21"/>
    </w:rPr>
  </w:style>
  <w:style w:type="paragraph" w:customStyle="1" w:styleId="1139">
    <w:name w:val="text"/>
    <w:basedOn w:val="1"/>
    <w:qFormat/>
    <w:uiPriority w:val="99"/>
    <w:pPr>
      <w:widowControl/>
      <w:ind w:firstLine="200" w:firstLineChars="200"/>
      <w:jc w:val="left"/>
    </w:pPr>
    <w:rPr>
      <w:rFonts w:ascii="Arial" w:hAnsi="Arial"/>
      <w:kern w:val="0"/>
      <w:sz w:val="24"/>
      <w:lang w:eastAsia="en-US"/>
    </w:rPr>
  </w:style>
  <w:style w:type="paragraph" w:customStyle="1" w:styleId="1140">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1141">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1142">
    <w:name w:val="HS-正文3"/>
    <w:semiHidden/>
    <w:qFormat/>
    <w:locked/>
    <w:uiPriority w:val="99"/>
    <w:pPr>
      <w:numPr>
        <w:ilvl w:val="0"/>
        <w:numId w:val="47"/>
      </w:numPr>
      <w:spacing w:beforeLines="50" w:line="300" w:lineRule="auto"/>
      <w:jc w:val="both"/>
    </w:pPr>
    <w:rPr>
      <w:rFonts w:ascii="Times New Roman" w:hAnsi="Times New Roman" w:eastAsia="宋体" w:cs="Times New Roman"/>
      <w:kern w:val="0"/>
      <w:sz w:val="24"/>
      <w:szCs w:val="20"/>
      <w:lang w:val="en-US" w:eastAsia="zh-CN" w:bidi="ar-SA"/>
    </w:rPr>
  </w:style>
  <w:style w:type="paragraph" w:customStyle="1" w:styleId="1143">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1144">
    <w:name w:val="正文四号"/>
    <w:basedOn w:val="1"/>
    <w:qFormat/>
    <w:uiPriority w:val="0"/>
    <w:pPr>
      <w:spacing w:line="360" w:lineRule="auto"/>
      <w:ind w:firstLine="200" w:firstLineChars="200"/>
    </w:pPr>
    <w:rPr>
      <w:sz w:val="28"/>
      <w:szCs w:val="28"/>
    </w:rPr>
  </w:style>
  <w:style w:type="paragraph" w:customStyle="1" w:styleId="1145">
    <w:name w:val="列表段落2"/>
    <w:basedOn w:val="1"/>
    <w:qFormat/>
    <w:uiPriority w:val="99"/>
    <w:pPr>
      <w:ind w:firstLine="420" w:firstLineChars="200"/>
    </w:pPr>
  </w:style>
  <w:style w:type="paragraph" w:customStyle="1" w:styleId="1146">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1147">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48">
    <w:name w:val="样式18"/>
    <w:basedOn w:val="1"/>
    <w:qFormat/>
    <w:uiPriority w:val="0"/>
    <w:pPr>
      <w:widowControl/>
      <w:tabs>
        <w:tab w:val="left" w:pos="992"/>
      </w:tabs>
      <w:spacing w:line="360" w:lineRule="auto"/>
      <w:ind w:left="992"/>
      <w:jc w:val="left"/>
      <w:outlineLvl w:val="4"/>
    </w:pPr>
    <w:rPr>
      <w:b/>
      <w:kern w:val="0"/>
      <w:sz w:val="28"/>
      <w:szCs w:val="28"/>
    </w:rPr>
  </w:style>
  <w:style w:type="paragraph" w:customStyle="1" w:styleId="1149">
    <w:name w:val="样式 首行缩进:  0.74 厘米"/>
    <w:basedOn w:val="1"/>
    <w:qFormat/>
    <w:uiPriority w:val="0"/>
    <w:pPr>
      <w:spacing w:line="360" w:lineRule="auto"/>
      <w:ind w:firstLine="200" w:firstLineChars="200"/>
    </w:pPr>
    <w:rPr>
      <w:rFonts w:eastAsia="仿宋" w:cs="宋体"/>
      <w:sz w:val="24"/>
    </w:rPr>
  </w:style>
  <w:style w:type="paragraph" w:customStyle="1" w:styleId="1150">
    <w:name w:val="itemlis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51">
    <w:name w:val="首行缩进: 2字符"/>
    <w:basedOn w:val="1"/>
    <w:qFormat/>
    <w:locked/>
    <w:uiPriority w:val="99"/>
    <w:pPr>
      <w:numPr>
        <w:ilvl w:val="0"/>
        <w:numId w:val="48"/>
      </w:numPr>
      <w:spacing w:line="300" w:lineRule="auto"/>
      <w:ind w:firstLine="0"/>
    </w:pPr>
    <w:rPr>
      <w:rFonts w:ascii="Arial" w:hAnsi="Arial" w:cs="宋体"/>
      <w:kern w:val="0"/>
      <w:sz w:val="24"/>
    </w:rPr>
  </w:style>
  <w:style w:type="paragraph" w:customStyle="1" w:styleId="1152">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53">
    <w:name w:val="方案正文"/>
    <w:basedOn w:val="1"/>
    <w:qFormat/>
    <w:uiPriority w:val="0"/>
    <w:pPr>
      <w:numPr>
        <w:ilvl w:val="0"/>
        <w:numId w:val="49"/>
      </w:numPr>
      <w:adjustRightInd w:val="0"/>
      <w:snapToGrid w:val="0"/>
      <w:spacing w:line="360" w:lineRule="auto"/>
      <w:ind w:firstLine="0"/>
      <w:jc w:val="left"/>
      <w:textAlignment w:val="baseline"/>
    </w:pPr>
    <w:rPr>
      <w:rFonts w:ascii="宋体" w:hAnsi="宋体" w:cs="Arial"/>
      <w:snapToGrid w:val="0"/>
      <w:kern w:val="0"/>
      <w:sz w:val="24"/>
      <w:szCs w:val="21"/>
    </w:rPr>
  </w:style>
  <w:style w:type="paragraph" w:customStyle="1" w:styleId="1154">
    <w:name w:val="王越的副标"/>
    <w:basedOn w:val="1155"/>
    <w:qFormat/>
    <w:uiPriority w:val="0"/>
    <w:pPr>
      <w:ind w:firstLine="482"/>
    </w:pPr>
    <w:rPr>
      <w:b/>
    </w:rPr>
  </w:style>
  <w:style w:type="paragraph" w:customStyle="1" w:styleId="1155">
    <w:name w:val="王越的正文"/>
    <w:basedOn w:val="1"/>
    <w:qFormat/>
    <w:uiPriority w:val="0"/>
    <w:pPr>
      <w:spacing w:line="360" w:lineRule="auto"/>
      <w:ind w:firstLine="480" w:firstLineChars="200"/>
      <w:jc w:val="left"/>
    </w:pPr>
    <w:rPr>
      <w:rFonts w:ascii="Courier New" w:hAnsi="Courier New" w:cs="Wingdings"/>
      <w:szCs w:val="24"/>
    </w:rPr>
  </w:style>
  <w:style w:type="paragraph" w:customStyle="1" w:styleId="1156">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1157">
    <w:name w:val="Item List in Table"/>
    <w:basedOn w:val="1"/>
    <w:qFormat/>
    <w:uiPriority w:val="0"/>
    <w:pPr>
      <w:widowControl/>
      <w:numPr>
        <w:ilvl w:val="4"/>
        <w:numId w:val="19"/>
      </w:numPr>
      <w:tabs>
        <w:tab w:val="left" w:pos="284"/>
      </w:tabs>
      <w:spacing w:before="80"/>
      <w:ind w:left="284" w:firstLine="0"/>
      <w:jc w:val="left"/>
    </w:pPr>
    <w:rPr>
      <w:rFonts w:ascii="Arial" w:hAnsi="Arial" w:cs="Arial"/>
      <w:kern w:val="0"/>
      <w:sz w:val="18"/>
      <w:szCs w:val="18"/>
      <w:lang w:eastAsia="en-US"/>
    </w:rPr>
  </w:style>
  <w:style w:type="paragraph" w:customStyle="1" w:styleId="1158">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1159">
    <w:name w:val="宏文本 字符"/>
    <w:basedOn w:val="66"/>
    <w:qFormat/>
    <w:uiPriority w:val="0"/>
    <w:rPr>
      <w:rFonts w:ascii="Courier New" w:hAnsi="Courier New" w:cs="Courier New"/>
      <w:kern w:val="2"/>
      <w:sz w:val="24"/>
      <w:szCs w:val="24"/>
    </w:rPr>
  </w:style>
  <w:style w:type="paragraph" w:customStyle="1" w:styleId="1160">
    <w:name w:val="编号，四号"/>
    <w:basedOn w:val="1103"/>
    <w:qFormat/>
    <w:uiPriority w:val="0"/>
    <w:pPr>
      <w:numPr>
        <w:numId w:val="50"/>
      </w:numPr>
      <w:tabs>
        <w:tab w:val="left" w:pos="360"/>
        <w:tab w:val="left" w:pos="425"/>
      </w:tabs>
      <w:spacing w:beforeLines="0"/>
      <w:ind w:left="980" w:firstLine="0"/>
    </w:pPr>
    <w:rPr>
      <w:rFonts w:ascii="Times New Roman" w:hAnsi="Times New Roman" w:cs="Times New Roman"/>
      <w:sz w:val="28"/>
      <w:szCs w:val="28"/>
    </w:rPr>
  </w:style>
  <w:style w:type="paragraph" w:customStyle="1" w:styleId="1161">
    <w:name w:val="附件圈"/>
    <w:basedOn w:val="1162"/>
    <w:qFormat/>
    <w:uiPriority w:val="0"/>
    <w:pPr>
      <w:numPr>
        <w:ilvl w:val="0"/>
        <w:numId w:val="51"/>
      </w:numPr>
    </w:pPr>
  </w:style>
  <w:style w:type="paragraph" w:customStyle="1" w:styleId="1162">
    <w:name w:val="附件(1)"/>
    <w:basedOn w:val="1"/>
    <w:qFormat/>
    <w:uiPriority w:val="0"/>
    <w:pPr>
      <w:spacing w:line="360" w:lineRule="auto"/>
      <w:ind w:firstLine="400"/>
    </w:pPr>
    <w:rPr>
      <w:sz w:val="24"/>
      <w:szCs w:val="24"/>
    </w:rPr>
  </w:style>
  <w:style w:type="paragraph" w:customStyle="1" w:styleId="1163">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64">
    <w:name w:val="xl9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65">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1166">
    <w:name w:val="样式 样式 标题 3 + 段前: 6 磅 段后: 6 磅 + 首行缩进:  1 字符"/>
    <w:basedOn w:val="1"/>
    <w:qFormat/>
    <w:locked/>
    <w:uiPriority w:val="99"/>
    <w:pPr>
      <w:keepNext/>
      <w:keepLines/>
      <w:numPr>
        <w:ilvl w:val="0"/>
        <w:numId w:val="52"/>
      </w:numPr>
      <w:spacing w:before="120" w:line="500" w:lineRule="exact"/>
      <w:ind w:left="740" w:firstLine="200" w:firstLineChars="200"/>
      <w:outlineLvl w:val="2"/>
    </w:pPr>
    <w:rPr>
      <w:rFonts w:ascii="宋体" w:hAnsi="宋体" w:cs="宋体"/>
      <w:b/>
      <w:bCs/>
      <w:kern w:val="0"/>
      <w:sz w:val="20"/>
      <w:szCs w:val="21"/>
    </w:rPr>
  </w:style>
  <w:style w:type="paragraph" w:customStyle="1" w:styleId="1167">
    <w:name w:val="正文黑体"/>
    <w:basedOn w:val="858"/>
    <w:qFormat/>
    <w:uiPriority w:val="0"/>
    <w:pPr>
      <w:spacing w:beforeLines="0"/>
      <w:ind w:firstLine="480"/>
    </w:pPr>
    <w:rPr>
      <w:rFonts w:ascii="黑体" w:hAnsi="黑体" w:eastAsia="黑体"/>
    </w:rPr>
  </w:style>
  <w:style w:type="paragraph" w:customStyle="1" w:styleId="1168">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1169">
    <w:name w:val="表号"/>
    <w:basedOn w:val="1"/>
    <w:next w:val="60"/>
    <w:qFormat/>
    <w:locked/>
    <w:uiPriority w:val="99"/>
    <w:pPr>
      <w:keepLines/>
      <w:numPr>
        <w:ilvl w:val="8"/>
        <w:numId w:val="53"/>
      </w:numPr>
      <w:autoSpaceDE w:val="0"/>
      <w:autoSpaceDN w:val="0"/>
      <w:adjustRightInd w:val="0"/>
      <w:snapToGrid w:val="0"/>
      <w:spacing w:line="360" w:lineRule="auto"/>
      <w:ind w:firstLine="200" w:firstLineChars="200"/>
      <w:jc w:val="center"/>
    </w:pPr>
    <w:rPr>
      <w:rFonts w:ascii="Arial" w:hAnsi="Arial"/>
      <w:kern w:val="0"/>
      <w:sz w:val="18"/>
      <w:szCs w:val="18"/>
    </w:rPr>
  </w:style>
  <w:style w:type="paragraph" w:customStyle="1" w:styleId="1170">
    <w:name w:val="图格式"/>
    <w:basedOn w:val="1"/>
    <w:qFormat/>
    <w:locked/>
    <w:uiPriority w:val="99"/>
    <w:pPr>
      <w:numPr>
        <w:ilvl w:val="0"/>
        <w:numId w:val="54"/>
      </w:numPr>
      <w:ind w:left="0" w:firstLine="0"/>
      <w:jc w:val="center"/>
    </w:pPr>
    <w:rPr>
      <w:rFonts w:ascii="Arial" w:hAnsi="Arial" w:eastAsia="微软雅黑"/>
      <w:kern w:val="0"/>
      <w:sz w:val="20"/>
      <w:szCs w:val="24"/>
    </w:rPr>
  </w:style>
  <w:style w:type="paragraph" w:customStyle="1" w:styleId="1171">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72">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73">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74">
    <w:name w:val="标题 41"/>
    <w:basedOn w:val="87"/>
    <w:next w:val="87"/>
    <w:semiHidden/>
    <w:qFormat/>
    <w:locked/>
    <w:uiPriority w:val="99"/>
    <w:pPr>
      <w:keepNext/>
      <w:keepLines/>
      <w:framePr w:wrap="around" w:vAnchor="margin" w:hAnchor="text" w:y="1"/>
      <w:numPr>
        <w:ilvl w:val="2"/>
        <w:numId w:val="26"/>
      </w:numPr>
      <w:tabs>
        <w:tab w:val="left" w:pos="360"/>
      </w:tabs>
      <w:spacing w:beforeLines="50" w:line="300" w:lineRule="auto"/>
      <w:jc w:val="left"/>
      <w:outlineLvl w:val="3"/>
    </w:pPr>
    <w:rPr>
      <w:rFonts w:eastAsia="黑体"/>
      <w:spacing w:val="6"/>
      <w:kern w:val="0"/>
      <w:sz w:val="24"/>
      <w:szCs w:val="28"/>
      <w:u w:color="000000"/>
    </w:rPr>
  </w:style>
  <w:style w:type="paragraph" w:customStyle="1" w:styleId="1175">
    <w:name w:val="正文-带编号1)"/>
    <w:basedOn w:val="1"/>
    <w:qFormat/>
    <w:uiPriority w:val="99"/>
    <w:pPr>
      <w:numPr>
        <w:ilvl w:val="0"/>
        <w:numId w:val="55"/>
      </w:numPr>
      <w:tabs>
        <w:tab w:val="left" w:pos="840"/>
      </w:tabs>
      <w:spacing w:beforeLines="50" w:line="400" w:lineRule="exact"/>
    </w:pPr>
    <w:rPr>
      <w:rFonts w:ascii="Arial" w:hAnsi="Arial"/>
      <w:kern w:val="0"/>
      <w:sz w:val="24"/>
      <w:szCs w:val="24"/>
    </w:rPr>
  </w:style>
  <w:style w:type="paragraph" w:customStyle="1" w:styleId="1176">
    <w:name w:val="Item List_3"/>
    <w:basedOn w:val="1177"/>
    <w:qFormat/>
    <w:uiPriority w:val="0"/>
    <w:pPr>
      <w:numPr>
        <w:ilvl w:val="4"/>
        <w:numId w:val="42"/>
      </w:numPr>
      <w:tabs>
        <w:tab w:val="left" w:pos="312"/>
        <w:tab w:val="left" w:pos="360"/>
      </w:tabs>
      <w:ind w:left="1134" w:hanging="510"/>
    </w:pPr>
  </w:style>
  <w:style w:type="paragraph" w:customStyle="1" w:styleId="1177">
    <w:name w:val="Item List_2"/>
    <w:basedOn w:val="1055"/>
    <w:qFormat/>
    <w:uiPriority w:val="0"/>
    <w:pPr>
      <w:tabs>
        <w:tab w:val="left" w:pos="360"/>
      </w:tabs>
      <w:spacing w:before="40" w:after="40" w:line="240" w:lineRule="auto"/>
      <w:ind w:left="1134" w:hanging="510"/>
      <w:jc w:val="both"/>
    </w:pPr>
    <w:rPr>
      <w:rFonts w:cs="Arial"/>
      <w:lang w:eastAsia="en-US"/>
    </w:rPr>
  </w:style>
  <w:style w:type="paragraph" w:customStyle="1" w:styleId="1178">
    <w:name w:val="首行缩进"/>
    <w:basedOn w:val="1"/>
    <w:qFormat/>
    <w:uiPriority w:val="99"/>
    <w:pPr>
      <w:autoSpaceDE w:val="0"/>
      <w:autoSpaceDN w:val="0"/>
      <w:adjustRightInd w:val="0"/>
      <w:spacing w:line="360" w:lineRule="auto"/>
      <w:ind w:firstLine="720"/>
      <w:jc w:val="left"/>
    </w:pPr>
    <w:rPr>
      <w:kern w:val="0"/>
      <w:sz w:val="20"/>
      <w:szCs w:val="21"/>
    </w:rPr>
  </w:style>
  <w:style w:type="paragraph" w:customStyle="1" w:styleId="1179">
    <w:name w:val="正文（黑体）"/>
    <w:basedOn w:val="1"/>
    <w:next w:val="1"/>
    <w:qFormat/>
    <w:uiPriority w:val="0"/>
    <w:pPr>
      <w:spacing w:before="156" w:beforeLines="50" w:after="156" w:afterLines="50" w:line="360" w:lineRule="auto"/>
      <w:ind w:firstLine="480" w:firstLineChars="200"/>
    </w:pPr>
    <w:rPr>
      <w:rFonts w:ascii="黑体" w:eastAsia="黑体"/>
      <w:color w:val="000080"/>
      <w:sz w:val="24"/>
      <w:szCs w:val="24"/>
    </w:rPr>
  </w:style>
  <w:style w:type="paragraph" w:customStyle="1" w:styleId="1180">
    <w:name w:val="样式 标题 2H2Heading 2 HiddenHeading 2 CCBSheading 22nd levelh...1"/>
    <w:basedOn w:val="5"/>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1181">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1182">
    <w:name w:val="样式 标题 2h2sect 1.2H22nd level2Header 2UNDERRUBRIK 1-2章标题...1"/>
    <w:basedOn w:val="5"/>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1183">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1184">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1185">
    <w:name w:val="题注1"/>
    <w:basedOn w:val="87"/>
    <w:next w:val="87"/>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118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1187">
    <w:name w:val="Body Text First Indent1"/>
    <w:basedOn w:val="1"/>
    <w:qFormat/>
    <w:uiPriority w:val="0"/>
    <w:pPr>
      <w:ind w:firstLine="200" w:firstLineChars="200"/>
    </w:pPr>
    <w:rPr>
      <w:color w:val="000000"/>
      <w:szCs w:val="24"/>
    </w:rPr>
  </w:style>
  <w:style w:type="paragraph" w:customStyle="1" w:styleId="1188">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1189">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1190">
    <w:name w:val="默认段落字体 Para Char Char Char Char Char Char"/>
    <w:basedOn w:val="1"/>
    <w:qFormat/>
    <w:uiPriority w:val="99"/>
    <w:rPr>
      <w:rFonts w:ascii="Tahoma" w:hAnsi="Tahoma"/>
      <w:kern w:val="0"/>
      <w:sz w:val="24"/>
    </w:rPr>
  </w:style>
  <w:style w:type="paragraph" w:customStyle="1" w:styleId="1191">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1192">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1193">
    <w:name w:val="图样式"/>
    <w:basedOn w:val="1"/>
    <w:qFormat/>
    <w:locked/>
    <w:uiPriority w:val="99"/>
    <w:pPr>
      <w:widowControl/>
      <w:autoSpaceDE w:val="0"/>
      <w:autoSpaceDN w:val="0"/>
      <w:adjustRightInd w:val="0"/>
      <w:spacing w:before="80" w:line="360" w:lineRule="auto"/>
      <w:ind w:firstLine="400"/>
      <w:jc w:val="center"/>
    </w:pPr>
    <w:rPr>
      <w:kern w:val="0"/>
      <w:sz w:val="20"/>
    </w:rPr>
  </w:style>
  <w:style w:type="paragraph" w:customStyle="1" w:styleId="1194">
    <w:name w:val="标题6-1"/>
    <w:basedOn w:val="58"/>
    <w:qFormat/>
    <w:uiPriority w:val="0"/>
    <w:pPr>
      <w:spacing w:before="0" w:beforeLines="50" w:after="0" w:afterLines="50" w:line="360" w:lineRule="auto"/>
      <w:ind w:left="1134" w:hanging="1134"/>
      <w:contextualSpacing/>
      <w:jc w:val="both"/>
      <w:outlineLvl w:val="3"/>
    </w:pPr>
    <w:rPr>
      <w:rFonts w:ascii="Times New Roman" w:hAnsi="Times New Roman" w:eastAsia="宋体" w:cs="Times New Roman"/>
      <w:b w:val="0"/>
      <w:bCs w:val="0"/>
      <w:sz w:val="24"/>
      <w:szCs w:val="24"/>
      <w:lang w:val="zh-CN"/>
    </w:rPr>
  </w:style>
  <w:style w:type="paragraph" w:customStyle="1" w:styleId="1195">
    <w:name w:val="有符号正文"/>
    <w:basedOn w:val="1"/>
    <w:qFormat/>
    <w:locked/>
    <w:uiPriority w:val="99"/>
    <w:pPr>
      <w:numPr>
        <w:ilvl w:val="4"/>
        <w:numId w:val="56"/>
      </w:numPr>
      <w:spacing w:line="400" w:lineRule="exact"/>
      <w:ind w:left="426" w:firstLine="0"/>
    </w:pPr>
    <w:rPr>
      <w:rFonts w:ascii="Arial" w:hAnsi="Arial" w:eastAsia="微软雅黑"/>
      <w:kern w:val="0"/>
      <w:sz w:val="20"/>
      <w:szCs w:val="24"/>
    </w:rPr>
  </w:style>
  <w:style w:type="paragraph" w:customStyle="1" w:styleId="1196">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1197">
    <w:name w:val="5"/>
    <w:basedOn w:val="1"/>
    <w:qFormat/>
    <w:uiPriority w:val="0"/>
    <w:pPr>
      <w:spacing w:line="360" w:lineRule="auto"/>
    </w:pPr>
    <w:rPr>
      <w:sz w:val="24"/>
      <w:szCs w:val="24"/>
    </w:rPr>
  </w:style>
  <w:style w:type="paragraph" w:customStyle="1" w:styleId="1198">
    <w:name w:val="样式 首行缩进:  2 字符 段前: 0.5 行 段后: 0.5 行"/>
    <w:basedOn w:val="1"/>
    <w:qFormat/>
    <w:uiPriority w:val="0"/>
    <w:pPr>
      <w:spacing w:before="50" w:beforeLines="50" w:after="50" w:afterLines="50" w:line="300" w:lineRule="auto"/>
      <w:ind w:firstLine="200" w:firstLineChars="200"/>
    </w:pPr>
    <w:rPr>
      <w:sz w:val="24"/>
      <w:szCs w:val="28"/>
    </w:rPr>
  </w:style>
  <w:style w:type="paragraph" w:customStyle="1" w:styleId="1199">
    <w:name w:val="正文1.25"/>
    <w:basedOn w:val="1"/>
    <w:qFormat/>
    <w:locked/>
    <w:uiPriority w:val="99"/>
    <w:pPr>
      <w:spacing w:line="300" w:lineRule="auto"/>
      <w:ind w:firstLine="480" w:firstLineChars="200"/>
    </w:pPr>
    <w:rPr>
      <w:kern w:val="0"/>
      <w:sz w:val="24"/>
    </w:rPr>
  </w:style>
  <w:style w:type="paragraph" w:customStyle="1" w:styleId="1200">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1201">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02">
    <w:name w:val="标题 31"/>
    <w:basedOn w:val="87"/>
    <w:next w:val="87"/>
    <w:semiHidden/>
    <w:qFormat/>
    <w:locked/>
    <w:uiPriority w:val="99"/>
    <w:pPr>
      <w:keepNext/>
      <w:keepLines/>
      <w:framePr w:wrap="around" w:vAnchor="margin" w:hAnchor="text" w:y="1"/>
      <w:spacing w:beforeLines="50" w:line="360" w:lineRule="auto"/>
      <w:ind w:left="142"/>
      <w:jc w:val="left"/>
      <w:outlineLvl w:val="2"/>
    </w:pPr>
    <w:rPr>
      <w:rFonts w:eastAsia="黑体"/>
      <w:color w:val="000000"/>
      <w:kern w:val="44"/>
      <w:sz w:val="28"/>
      <w:szCs w:val="32"/>
      <w:u w:color="000000"/>
    </w:rPr>
  </w:style>
  <w:style w:type="paragraph" w:customStyle="1" w:styleId="1203">
    <w:name w:val="引用2"/>
    <w:basedOn w:val="1"/>
    <w:next w:val="1"/>
    <w:qFormat/>
    <w:uiPriority w:val="29"/>
    <w:pPr>
      <w:spacing w:line="360" w:lineRule="auto"/>
    </w:pPr>
    <w:rPr>
      <w:i/>
      <w:iCs/>
      <w:color w:val="000000"/>
      <w:sz w:val="24"/>
      <w:szCs w:val="21"/>
    </w:rPr>
  </w:style>
  <w:style w:type="paragraph" w:customStyle="1" w:styleId="1204">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205">
    <w:name w:val="TOC 标题3"/>
    <w:basedOn w:val="4"/>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1206">
    <w:name w:val="样式 标题8 + 段前: 0.5 行 段后: 0.5 行"/>
    <w:basedOn w:val="1207"/>
    <w:next w:val="1"/>
    <w:qFormat/>
    <w:uiPriority w:val="0"/>
    <w:pPr>
      <w:tabs>
        <w:tab w:val="left" w:pos="360"/>
        <w:tab w:val="left" w:pos="432"/>
      </w:tabs>
      <w:ind w:left="0" w:firstLine="0"/>
    </w:pPr>
    <w:rPr>
      <w:rFonts w:cs="宋体"/>
    </w:rPr>
  </w:style>
  <w:style w:type="paragraph" w:customStyle="1" w:styleId="1207">
    <w:name w:val="标题8"/>
    <w:basedOn w:val="11"/>
    <w:next w:val="1"/>
    <w:qFormat/>
    <w:uiPriority w:val="0"/>
    <w:pPr>
      <w:tabs>
        <w:tab w:val="left" w:pos="360"/>
        <w:tab w:val="left" w:pos="432"/>
      </w:tabs>
      <w:adjustRightInd/>
      <w:spacing w:before="50" w:beforeLines="50" w:after="50" w:afterLines="50" w:line="360" w:lineRule="auto"/>
      <w:ind w:left="360" w:hanging="360"/>
      <w:contextualSpacing/>
      <w:jc w:val="left"/>
      <w:textAlignment w:val="auto"/>
    </w:pPr>
    <w:rPr>
      <w:kern w:val="2"/>
      <w:sz w:val="21"/>
    </w:rPr>
  </w:style>
  <w:style w:type="paragraph" w:customStyle="1" w:styleId="1208">
    <w:name w:val="标识1"/>
    <w:basedOn w:val="26"/>
    <w:qFormat/>
    <w:uiPriority w:val="0"/>
    <w:pPr>
      <w:tabs>
        <w:tab w:val="clear" w:pos="567"/>
      </w:tabs>
      <w:spacing w:before="0" w:after="120" w:line="240" w:lineRule="auto"/>
    </w:pPr>
    <w:rPr>
      <w:rFonts w:hAnsi="Times New Roman"/>
      <w:sz w:val="21"/>
      <w:lang w:val="zh-CN"/>
    </w:rPr>
  </w:style>
  <w:style w:type="paragraph" w:customStyle="1" w:styleId="1209">
    <w:name w:val="正文小四"/>
    <w:basedOn w:val="1"/>
    <w:qFormat/>
    <w:uiPriority w:val="0"/>
    <w:pPr>
      <w:spacing w:beforeLines="50" w:afterLines="50" w:line="360" w:lineRule="auto"/>
      <w:ind w:firstLine="360" w:firstLineChars="200"/>
      <w:jc w:val="left"/>
    </w:pPr>
    <w:rPr>
      <w:sz w:val="18"/>
      <w:szCs w:val="18"/>
    </w:rPr>
  </w:style>
  <w:style w:type="paragraph" w:customStyle="1" w:styleId="1210">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1211">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1212">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13">
    <w:name w:val="3.2.变"/>
    <w:basedOn w:val="1"/>
    <w:semiHidden/>
    <w:qFormat/>
    <w:locked/>
    <w:uiPriority w:val="99"/>
    <w:pPr>
      <w:numPr>
        <w:ilvl w:val="0"/>
        <w:numId w:val="57"/>
      </w:numPr>
      <w:spacing w:beforeLines="50" w:line="360" w:lineRule="auto"/>
      <w:ind w:firstLine="200" w:firstLineChars="200"/>
    </w:pPr>
    <w:rPr>
      <w:b/>
      <w:kern w:val="0"/>
      <w:sz w:val="24"/>
      <w:szCs w:val="24"/>
    </w:rPr>
  </w:style>
  <w:style w:type="paragraph" w:customStyle="1" w:styleId="1214">
    <w:name w:val="LLLL3"/>
    <w:basedOn w:val="6"/>
    <w:semiHidden/>
    <w:qFormat/>
    <w:locked/>
    <w:uiPriority w:val="99"/>
    <w:pPr>
      <w:keepNext w:val="0"/>
      <w:keepLines w:val="0"/>
      <w:widowControl/>
      <w:numPr>
        <w:ilvl w:val="2"/>
        <w:numId w:val="58"/>
      </w:numPr>
      <w:tabs>
        <w:tab w:val="left" w:pos="432"/>
        <w:tab w:val="left" w:pos="720"/>
      </w:tabs>
      <w:autoSpaceDE/>
      <w:autoSpaceDN/>
      <w:adjustRightInd/>
      <w:spacing w:before="260" w:after="260" w:line="415" w:lineRule="auto"/>
      <w:ind w:right="100" w:rightChars="100"/>
    </w:pPr>
    <w:rPr>
      <w:rFonts w:ascii="微软雅黑" w:hAnsi="微软雅黑" w:eastAsia="微软雅黑" w:cs="微软雅黑"/>
      <w:bCs/>
      <w:sz w:val="28"/>
      <w:szCs w:val="32"/>
      <w:u w:val="none"/>
    </w:rPr>
  </w:style>
  <w:style w:type="paragraph" w:customStyle="1" w:styleId="1215">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1216">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1217">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1218">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cs="宋体"/>
      <w:sz w:val="28"/>
    </w:rPr>
  </w:style>
  <w:style w:type="paragraph" w:customStyle="1" w:styleId="1219">
    <w:name w:val="GP正文(首行缩进)"/>
    <w:basedOn w:val="1"/>
    <w:qFormat/>
    <w:uiPriority w:val="0"/>
    <w:pPr>
      <w:spacing w:line="360" w:lineRule="auto"/>
      <w:ind w:firstLine="200" w:firstLineChars="200"/>
      <w:jc w:val="left"/>
    </w:pPr>
    <w:rPr>
      <w:sz w:val="24"/>
      <w:szCs w:val="21"/>
    </w:rPr>
  </w:style>
  <w:style w:type="paragraph" w:customStyle="1" w:styleId="1220">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1221">
    <w:name w:val="附件标题"/>
    <w:basedOn w:val="1"/>
    <w:qFormat/>
    <w:uiPriority w:val="0"/>
    <w:pPr>
      <w:spacing w:line="360" w:lineRule="auto"/>
      <w:jc w:val="center"/>
    </w:pPr>
    <w:rPr>
      <w:rFonts w:ascii="Arial" w:hAnsi="Arial" w:eastAsia="黑体"/>
      <w:sz w:val="24"/>
      <w:szCs w:val="24"/>
    </w:rPr>
  </w:style>
  <w:style w:type="paragraph" w:customStyle="1" w:styleId="1222">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1223">
    <w:name w:val="标题 51"/>
    <w:basedOn w:val="87"/>
    <w:next w:val="87"/>
    <w:semiHidden/>
    <w:qFormat/>
    <w:locked/>
    <w:uiPriority w:val="99"/>
    <w:pPr>
      <w:keepNext/>
      <w:keepLines/>
      <w:framePr w:wrap="around" w:vAnchor="margin" w:hAnchor="text" w:y="1"/>
      <w:tabs>
        <w:tab w:val="left" w:pos="1008"/>
      </w:tabs>
      <w:spacing w:line="360" w:lineRule="auto"/>
      <w:ind w:left="113"/>
      <w:jc w:val="left"/>
      <w:outlineLvl w:val="4"/>
    </w:pPr>
    <w:rPr>
      <w:rFonts w:ascii="宋体" w:hAnsi="宋体"/>
      <w:b/>
      <w:spacing w:val="6"/>
      <w:kern w:val="0"/>
      <w:sz w:val="24"/>
      <w:u w:color="000000"/>
    </w:rPr>
  </w:style>
  <w:style w:type="paragraph" w:customStyle="1" w:styleId="1224">
    <w:name w:val="样式 正文首行缩进 + 首行缩进:  1 字符"/>
    <w:basedOn w:val="60"/>
    <w:qFormat/>
    <w:uiPriority w:val="0"/>
    <w:pPr>
      <w:widowControl/>
      <w:tabs>
        <w:tab w:val="left" w:pos="567"/>
      </w:tabs>
      <w:spacing w:after="40"/>
      <w:ind w:left="420" w:firstLine="200" w:firstLineChars="200"/>
      <w:jc w:val="left"/>
    </w:pPr>
    <w:rPr>
      <w:rFonts w:cs="宋体"/>
      <w:sz w:val="21"/>
      <w:szCs w:val="20"/>
      <w:lang w:val="zh-CN"/>
    </w:rPr>
  </w:style>
  <w:style w:type="paragraph" w:customStyle="1" w:styleId="1225">
    <w:name w:val="附件1."/>
    <w:basedOn w:val="4"/>
    <w:qFormat/>
    <w:uiPriority w:val="0"/>
    <w:pPr>
      <w:keepNext w:val="0"/>
      <w:keepLines w:val="0"/>
      <w:numPr>
        <w:ilvl w:val="0"/>
        <w:numId w:val="59"/>
      </w:numPr>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1226">
    <w:name w:val="样式15"/>
    <w:basedOn w:val="1"/>
    <w:qFormat/>
    <w:uiPriority w:val="0"/>
    <w:pPr>
      <w:widowControl/>
      <w:tabs>
        <w:tab w:val="left" w:pos="709"/>
      </w:tabs>
      <w:spacing w:line="360" w:lineRule="auto"/>
      <w:ind w:left="709"/>
      <w:jc w:val="left"/>
      <w:outlineLvl w:val="2"/>
    </w:pPr>
    <w:rPr>
      <w:b/>
      <w:kern w:val="0"/>
      <w:sz w:val="30"/>
      <w:szCs w:val="30"/>
    </w:rPr>
  </w:style>
  <w:style w:type="paragraph" w:customStyle="1" w:styleId="1227">
    <w:name w:val="正文（首行不缩进）"/>
    <w:basedOn w:val="1"/>
    <w:qFormat/>
    <w:uiPriority w:val="99"/>
    <w:rPr>
      <w:kern w:val="0"/>
      <w:sz w:val="20"/>
      <w:szCs w:val="24"/>
    </w:rPr>
  </w:style>
  <w:style w:type="paragraph" w:customStyle="1" w:styleId="1228">
    <w:name w:val="王越的标题"/>
    <w:basedOn w:val="1"/>
    <w:qFormat/>
    <w:uiPriority w:val="0"/>
    <w:pPr>
      <w:spacing w:line="360" w:lineRule="auto"/>
      <w:ind w:firstLine="200" w:firstLineChars="200"/>
      <w:jc w:val="center"/>
    </w:pPr>
    <w:rPr>
      <w:rFonts w:ascii="Courier New" w:hAnsi="Courier New" w:cs="Wingdings"/>
      <w:b/>
      <w:sz w:val="32"/>
      <w:szCs w:val="24"/>
    </w:rPr>
  </w:style>
  <w:style w:type="paragraph" w:customStyle="1" w:styleId="1229">
    <w:name w:val="样式 标题 3 + 楷体_GB2312"/>
    <w:basedOn w:val="6"/>
    <w:qFormat/>
    <w:locked/>
    <w:uiPriority w:val="99"/>
    <w:pPr>
      <w:keepNext w:val="0"/>
      <w:keepLines w:val="0"/>
      <w:widowControl/>
      <w:numPr>
        <w:ilvl w:val="1"/>
        <w:numId w:val="60"/>
      </w:numPr>
      <w:tabs>
        <w:tab w:val="left" w:pos="432"/>
        <w:tab w:val="left" w:pos="720"/>
      </w:tabs>
      <w:autoSpaceDE/>
      <w:autoSpaceDN/>
      <w:adjustRightInd/>
      <w:spacing w:before="120" w:line="300" w:lineRule="auto"/>
      <w:ind w:firstLine="200" w:firstLineChars="200"/>
    </w:pPr>
    <w:rPr>
      <w:rFonts w:ascii="楷体_GB2312" w:hAnsi="楷体_GB2312" w:eastAsia="楷体_GB2312" w:cs="微软雅黑"/>
      <w:bCs/>
      <w:sz w:val="32"/>
      <w:szCs w:val="32"/>
      <w:u w:val="none"/>
    </w:rPr>
  </w:style>
  <w:style w:type="paragraph" w:customStyle="1" w:styleId="1230">
    <w:name w:val="王越的表格"/>
    <w:basedOn w:val="1155"/>
    <w:qFormat/>
    <w:uiPriority w:val="0"/>
    <w:pPr>
      <w:spacing w:line="240" w:lineRule="auto"/>
      <w:ind w:firstLine="0" w:firstLineChars="0"/>
    </w:pPr>
  </w:style>
  <w:style w:type="paragraph" w:customStyle="1" w:styleId="1231">
    <w:name w:val="正文缩进4"/>
    <w:basedOn w:val="1"/>
    <w:qFormat/>
    <w:uiPriority w:val="0"/>
    <w:pPr>
      <w:widowControl/>
      <w:ind w:firstLine="420"/>
      <w:jc w:val="left"/>
    </w:pPr>
    <w:rPr>
      <w:szCs w:val="21"/>
    </w:rPr>
  </w:style>
  <w:style w:type="paragraph" w:customStyle="1" w:styleId="1232">
    <w:name w:val="小点说明"/>
    <w:basedOn w:val="1"/>
    <w:next w:val="1"/>
    <w:qFormat/>
    <w:locked/>
    <w:uiPriority w:val="99"/>
    <w:pPr>
      <w:numPr>
        <w:ilvl w:val="0"/>
        <w:numId w:val="61"/>
      </w:numPr>
      <w:adjustRightInd w:val="0"/>
      <w:snapToGrid w:val="0"/>
      <w:spacing w:beforeLines="50" w:line="360" w:lineRule="auto"/>
      <w:ind w:firstLine="200" w:firstLineChars="200"/>
    </w:pPr>
    <w:rPr>
      <w:rFonts w:ascii="宋体" w:hAnsi="宋体"/>
      <w:b/>
      <w:bCs/>
      <w:color w:val="3366FF"/>
      <w:kern w:val="0"/>
      <w:sz w:val="24"/>
      <w:szCs w:val="24"/>
    </w:rPr>
  </w:style>
  <w:style w:type="paragraph" w:customStyle="1" w:styleId="1233">
    <w:name w:val="样式13"/>
    <w:basedOn w:val="1"/>
    <w:qFormat/>
    <w:uiPriority w:val="0"/>
    <w:pPr>
      <w:widowControl/>
      <w:tabs>
        <w:tab w:val="left" w:pos="425"/>
      </w:tabs>
      <w:spacing w:line="360" w:lineRule="auto"/>
      <w:jc w:val="center"/>
      <w:outlineLvl w:val="0"/>
    </w:pPr>
    <w:rPr>
      <w:b/>
      <w:kern w:val="0"/>
      <w:sz w:val="44"/>
      <w:szCs w:val="44"/>
    </w:rPr>
  </w:style>
  <w:style w:type="paragraph" w:customStyle="1" w:styleId="1234">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235">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36">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szCs w:val="24"/>
    </w:rPr>
  </w:style>
  <w:style w:type="paragraph" w:customStyle="1" w:styleId="1237">
    <w:name w:val="王越的表头"/>
    <w:basedOn w:val="1155"/>
    <w:qFormat/>
    <w:uiPriority w:val="0"/>
    <w:pPr>
      <w:spacing w:line="240" w:lineRule="auto"/>
      <w:ind w:firstLine="0" w:firstLineChars="0"/>
      <w:jc w:val="center"/>
    </w:pPr>
    <w:rPr>
      <w:b/>
    </w:rPr>
  </w:style>
  <w:style w:type="paragraph" w:customStyle="1" w:styleId="1238">
    <w:name w:val="表格标题文字"/>
    <w:qFormat/>
    <w:locked/>
    <w:uiPriority w:val="99"/>
    <w:pPr>
      <w:numPr>
        <w:ilvl w:val="2"/>
        <w:numId w:val="56"/>
      </w:numPr>
      <w:snapToGrid w:val="0"/>
      <w:spacing w:before="120" w:line="240" w:lineRule="exact"/>
      <w:ind w:left="0"/>
    </w:pPr>
    <w:rPr>
      <w:rFonts w:ascii="Arial" w:hAnsi="Arial" w:eastAsia="黑体" w:cs="Times New Roman"/>
      <w:kern w:val="0"/>
      <w:sz w:val="18"/>
      <w:szCs w:val="21"/>
      <w:lang w:val="en-US" w:eastAsia="zh-CN" w:bidi="ar-SA"/>
    </w:rPr>
  </w:style>
  <w:style w:type="paragraph" w:customStyle="1" w:styleId="1239">
    <w:name w:val="标题 11"/>
    <w:basedOn w:val="87"/>
    <w:next w:val="87"/>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b/>
      <w:bCs/>
      <w:kern w:val="0"/>
      <w:sz w:val="44"/>
      <w:szCs w:val="44"/>
      <w:u w:color="000000"/>
    </w:rPr>
  </w:style>
  <w:style w:type="paragraph" w:customStyle="1" w:styleId="1240">
    <w:name w:val="_Style 41"/>
    <w:basedOn w:val="1"/>
    <w:next w:val="1"/>
    <w:unhideWhenUsed/>
    <w:qFormat/>
    <w:uiPriority w:val="99"/>
  </w:style>
  <w:style w:type="paragraph" w:customStyle="1" w:styleId="1241">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1242">
    <w:name w:val="表格表头"/>
    <w:basedOn w:val="1"/>
    <w:qFormat/>
    <w:uiPriority w:val="0"/>
    <w:pPr>
      <w:spacing w:line="360" w:lineRule="auto"/>
      <w:jc w:val="center"/>
      <w:outlineLvl w:val="0"/>
    </w:pPr>
    <w:rPr>
      <w:rFonts w:ascii="宋体" w:hAnsi="宋体" w:eastAsia="黑体"/>
      <w:sz w:val="24"/>
      <w:szCs w:val="21"/>
    </w:rPr>
  </w:style>
  <w:style w:type="paragraph" w:customStyle="1" w:styleId="1243">
    <w:name w:val="a2"/>
    <w:basedOn w:val="1"/>
    <w:qFormat/>
    <w:locked/>
    <w:uiPriority w:val="0"/>
    <w:pPr>
      <w:widowControl/>
      <w:spacing w:before="100" w:beforeAutospacing="1" w:after="100" w:afterAutospacing="1"/>
      <w:jc w:val="left"/>
    </w:pPr>
    <w:rPr>
      <w:rFonts w:ascii="宋体" w:hAnsi="宋体" w:cs="宋体"/>
      <w:kern w:val="0"/>
      <w:sz w:val="24"/>
      <w:szCs w:val="24"/>
    </w:rPr>
  </w:style>
  <w:style w:type="paragraph" w:customStyle="1" w:styleId="1244">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1245">
    <w:name w:val="修订6"/>
    <w:qFormat/>
    <w:uiPriority w:val="99"/>
    <w:rPr>
      <w:rFonts w:ascii="Calibri" w:hAnsi="Calibri" w:eastAsia="宋体" w:cs="Times New Roman"/>
      <w:kern w:val="2"/>
      <w:sz w:val="21"/>
      <w:szCs w:val="22"/>
      <w:lang w:val="en-US" w:eastAsia="zh-CN" w:bidi="ar-SA"/>
    </w:rPr>
  </w:style>
  <w:style w:type="paragraph" w:customStyle="1" w:styleId="1246">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1247">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248">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1249">
    <w:name w:val="标题 21"/>
    <w:basedOn w:val="87"/>
    <w:next w:val="87"/>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ascii="宋体" w:hAnsi="宋体" w:eastAsia="黑体"/>
      <w:bCs/>
      <w:kern w:val="0"/>
      <w:sz w:val="30"/>
      <w:szCs w:val="28"/>
      <w:u w:color="000000"/>
    </w:rPr>
  </w:style>
  <w:style w:type="paragraph" w:customStyle="1" w:styleId="1250">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1251">
    <w:name w:val="明显引用2"/>
    <w:basedOn w:val="1"/>
    <w:next w:val="1"/>
    <w:qFormat/>
    <w:uiPriority w:val="30"/>
    <w:pPr>
      <w:pBdr>
        <w:bottom w:val="single" w:color="4F81BD" w:sz="4" w:space="4"/>
      </w:pBdr>
      <w:spacing w:before="200" w:after="280" w:line="360" w:lineRule="auto"/>
      <w:ind w:left="936" w:right="936"/>
    </w:pPr>
    <w:rPr>
      <w:b/>
      <w:bCs/>
      <w:i/>
      <w:iCs/>
      <w:color w:val="4F81BD"/>
      <w:sz w:val="24"/>
      <w:szCs w:val="21"/>
    </w:rPr>
  </w:style>
  <w:style w:type="paragraph" w:customStyle="1" w:styleId="1252">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1253">
    <w:name w:val="表格内文字"/>
    <w:basedOn w:val="1"/>
    <w:qFormat/>
    <w:locked/>
    <w:uiPriority w:val="99"/>
    <w:rPr>
      <w:kern w:val="0"/>
      <w:sz w:val="24"/>
      <w:szCs w:val="24"/>
    </w:rPr>
  </w:style>
  <w:style w:type="paragraph" w:customStyle="1" w:styleId="1254">
    <w:name w:val="样式 列出段落 + 首行缩进:  2 字符"/>
    <w:basedOn w:val="1"/>
    <w:qFormat/>
    <w:locked/>
    <w:uiPriority w:val="99"/>
    <w:pPr>
      <w:spacing w:line="300" w:lineRule="auto"/>
      <w:ind w:firstLine="200" w:firstLineChars="200"/>
    </w:pPr>
    <w:rPr>
      <w:rFonts w:cs="宋体"/>
      <w:kern w:val="0"/>
      <w:sz w:val="24"/>
    </w:rPr>
  </w:style>
  <w:style w:type="paragraph" w:customStyle="1" w:styleId="1255">
    <w:name w:val="列表项目符号-其他2"/>
    <w:basedOn w:val="14"/>
    <w:qFormat/>
    <w:uiPriority w:val="0"/>
    <w:pPr>
      <w:numPr>
        <w:ilvl w:val="0"/>
        <w:numId w:val="62"/>
      </w:numPr>
      <w:spacing w:line="312" w:lineRule="auto"/>
      <w:ind w:left="0" w:firstLine="200"/>
    </w:pPr>
    <w:rPr>
      <w:sz w:val="21"/>
      <w:szCs w:val="24"/>
    </w:rPr>
  </w:style>
  <w:style w:type="paragraph" w:customStyle="1" w:styleId="1256">
    <w:name w:val="正文缩进3"/>
    <w:basedOn w:val="1"/>
    <w:qFormat/>
    <w:uiPriority w:val="0"/>
    <w:pPr>
      <w:widowControl/>
      <w:ind w:firstLine="420"/>
      <w:jc w:val="left"/>
    </w:pPr>
    <w:rPr>
      <w:szCs w:val="21"/>
    </w:rPr>
  </w:style>
  <w:style w:type="paragraph" w:customStyle="1" w:styleId="1257">
    <w:name w:val="font10"/>
    <w:basedOn w:val="1"/>
    <w:qFormat/>
    <w:uiPriority w:val="0"/>
    <w:pPr>
      <w:widowControl/>
      <w:tabs>
        <w:tab w:val="left" w:pos="900"/>
      </w:tabs>
      <w:spacing w:before="100" w:beforeAutospacing="1" w:after="100" w:afterAutospacing="1"/>
      <w:jc w:val="left"/>
    </w:pPr>
    <w:rPr>
      <w:kern w:val="0"/>
      <w:sz w:val="20"/>
      <w:szCs w:val="21"/>
    </w:rPr>
  </w:style>
  <w:style w:type="paragraph" w:customStyle="1" w:styleId="1258">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1259">
    <w:name w:val="样式 标题 2H2Heading 2 HiddenHeading 2 CCBSheading 22nd levelh..."/>
    <w:basedOn w:val="5"/>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1260">
    <w:name w:val="表格内文"/>
    <w:basedOn w:val="1"/>
    <w:qFormat/>
    <w:uiPriority w:val="0"/>
    <w:pPr>
      <w:spacing w:before="80" w:line="220" w:lineRule="exact"/>
      <w:jc w:val="left"/>
    </w:pPr>
    <w:rPr>
      <w:rFonts w:ascii="Arial" w:hAnsi="Arial"/>
      <w:kern w:val="0"/>
      <w:sz w:val="18"/>
      <w:szCs w:val="13"/>
    </w:rPr>
  </w:style>
  <w:style w:type="paragraph" w:customStyle="1" w:styleId="1261">
    <w:name w:val="样式 标题6 + 左"/>
    <w:basedOn w:val="952"/>
    <w:qFormat/>
    <w:uiPriority w:val="0"/>
    <w:pPr>
      <w:spacing w:line="319" w:lineRule="auto"/>
      <w:jc w:val="left"/>
    </w:pPr>
  </w:style>
  <w:style w:type="character" w:customStyle="1" w:styleId="1262">
    <w:name w:val="日期 Char2"/>
    <w:qFormat/>
    <w:uiPriority w:val="0"/>
    <w:rPr>
      <w:kern w:val="2"/>
      <w:sz w:val="21"/>
    </w:rPr>
  </w:style>
  <w:style w:type="character" w:customStyle="1" w:styleId="1263">
    <w:name w:val="标题 4 字符1"/>
    <w:qFormat/>
    <w:uiPriority w:val="9"/>
    <w:rPr>
      <w:rFonts w:ascii="宋体" w:hAnsi="宋体"/>
      <w:bCs/>
      <w:sz w:val="24"/>
    </w:rPr>
  </w:style>
  <w:style w:type="character" w:customStyle="1" w:styleId="1264">
    <w:name w:val="标题 5 字符2"/>
    <w:qFormat/>
    <w:uiPriority w:val="9"/>
    <w:rPr>
      <w:rFonts w:ascii="Calibri" w:hAnsi="Calibri"/>
      <w:b/>
      <w:bCs/>
      <w:kern w:val="2"/>
      <w:sz w:val="28"/>
      <w:szCs w:val="28"/>
    </w:rPr>
  </w:style>
  <w:style w:type="character" w:customStyle="1" w:styleId="1265">
    <w:name w:val="标题 6 字符2"/>
    <w:unhideWhenUsed/>
    <w:qFormat/>
    <w:locked/>
    <w:uiPriority w:val="9"/>
    <w:rPr>
      <w:rFonts w:ascii="Cambria" w:hAnsi="Cambria"/>
      <w:b/>
      <w:sz w:val="24"/>
    </w:rPr>
  </w:style>
  <w:style w:type="character" w:customStyle="1" w:styleId="1266">
    <w:name w:val="标题 7 字符2"/>
    <w:qFormat/>
    <w:uiPriority w:val="9"/>
    <w:rPr>
      <w:rFonts w:ascii="Calibri" w:hAnsi="Calibri"/>
      <w:b/>
      <w:bCs/>
      <w:kern w:val="2"/>
      <w:sz w:val="24"/>
      <w:szCs w:val="24"/>
    </w:rPr>
  </w:style>
  <w:style w:type="character" w:customStyle="1" w:styleId="1267">
    <w:name w:val="标题 8 字符2"/>
    <w:qFormat/>
    <w:uiPriority w:val="9"/>
    <w:rPr>
      <w:rFonts w:ascii="等线 Light" w:hAnsi="等线 Light" w:eastAsia="等线 Light"/>
      <w:kern w:val="2"/>
      <w:sz w:val="24"/>
      <w:szCs w:val="24"/>
    </w:rPr>
  </w:style>
  <w:style w:type="character" w:customStyle="1" w:styleId="1268">
    <w:name w:val="HTML 预设格式 字符2"/>
    <w:qFormat/>
    <w:uiPriority w:val="99"/>
    <w:rPr>
      <w:rFonts w:ascii="宋体" w:hAnsi="宋体" w:cs="宋体"/>
      <w:sz w:val="24"/>
      <w:szCs w:val="24"/>
    </w:rPr>
  </w:style>
  <w:style w:type="character" w:customStyle="1" w:styleId="1269">
    <w:name w:val="正文文本首行缩进 2 字符1"/>
    <w:semiHidden/>
    <w:qFormat/>
    <w:uiPriority w:val="0"/>
    <w:rPr>
      <w:rFonts w:ascii="楷体_GB2312" w:eastAsia="楷体_GB2312"/>
      <w:kern w:val="2"/>
      <w:sz w:val="21"/>
    </w:rPr>
  </w:style>
  <w:style w:type="character" w:customStyle="1" w:styleId="1270">
    <w:name w:val="正文首行缩进 2 Char2"/>
    <w:unhideWhenUsed/>
    <w:qFormat/>
    <w:locked/>
    <w:uiPriority w:val="99"/>
    <w:rPr>
      <w:rFonts w:hint="default" w:ascii="Times New Roman"/>
      <w:sz w:val="21"/>
    </w:rPr>
  </w:style>
  <w:style w:type="character" w:customStyle="1" w:styleId="1271">
    <w:name w:val="彩色列表 - 强调文字颜色 1 Char"/>
    <w:link w:val="821"/>
    <w:qFormat/>
    <w:uiPriority w:val="34"/>
    <w:rPr>
      <w:rFonts w:ascii="Calibri" w:hAnsi="Calibri" w:eastAsia="宋体" w:cs="Calibri"/>
      <w:szCs w:val="21"/>
    </w:rPr>
  </w:style>
  <w:style w:type="character" w:customStyle="1" w:styleId="1272">
    <w:name w:val="列表段落 字符1"/>
    <w:qFormat/>
    <w:uiPriority w:val="1"/>
    <w:rPr>
      <w:kern w:val="2"/>
      <w:sz w:val="21"/>
    </w:rPr>
  </w:style>
  <w:style w:type="character" w:customStyle="1" w:styleId="127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1274">
    <w:name w:val="正文首行缩进 字符1"/>
    <w:unhideWhenUsed/>
    <w:qFormat/>
    <w:locked/>
    <w:uiPriority w:val="99"/>
    <w:rPr>
      <w:sz w:val="21"/>
    </w:rPr>
  </w:style>
  <w:style w:type="character" w:customStyle="1" w:styleId="1275">
    <w:name w:val="列出段落 字符"/>
    <w:qFormat/>
    <w:uiPriority w:val="99"/>
    <w:rPr>
      <w:kern w:val="2"/>
      <w:sz w:val="21"/>
    </w:rPr>
  </w:style>
  <w:style w:type="character" w:customStyle="1" w:styleId="1276">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1277">
    <w:name w:val="font131"/>
    <w:qFormat/>
    <w:uiPriority w:val="0"/>
    <w:rPr>
      <w:rFonts w:hint="eastAsia" w:ascii="宋体" w:hAnsi="宋体" w:eastAsia="宋体" w:cs="宋体"/>
      <w:color w:val="000000"/>
      <w:sz w:val="22"/>
      <w:szCs w:val="22"/>
      <w:u w:val="none"/>
    </w:rPr>
  </w:style>
  <w:style w:type="character" w:customStyle="1" w:styleId="1278">
    <w:name w:val="Body text (7)_"/>
    <w:link w:val="1279"/>
    <w:qFormat/>
    <w:uiPriority w:val="0"/>
    <w:rPr>
      <w:rFonts w:eastAsia="Times New Roman"/>
      <w:b/>
      <w:bCs/>
      <w:sz w:val="22"/>
      <w:shd w:val="clear" w:color="auto" w:fill="FFFFFF"/>
      <w:lang w:eastAsia="en-US" w:bidi="en-US"/>
    </w:rPr>
  </w:style>
  <w:style w:type="paragraph" w:customStyle="1" w:styleId="1279">
    <w:name w:val="Body text (7)"/>
    <w:basedOn w:val="1"/>
    <w:link w:val="1278"/>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1280">
    <w:name w:val="标题 8 字符1"/>
    <w:qFormat/>
    <w:uiPriority w:val="9"/>
    <w:rPr>
      <w:rFonts w:ascii="等线 Light" w:hAnsi="等线 Light" w:eastAsia="等线 Light"/>
      <w:kern w:val="2"/>
      <w:sz w:val="24"/>
      <w:szCs w:val="24"/>
    </w:rPr>
  </w:style>
  <w:style w:type="character" w:customStyle="1" w:styleId="1281">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1282">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1283">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1284">
    <w:name w:val="Body text (6)_"/>
    <w:link w:val="1285"/>
    <w:qFormat/>
    <w:uiPriority w:val="0"/>
    <w:rPr>
      <w:rFonts w:ascii="宋体" w:hAnsi="宋体" w:cs="宋体"/>
      <w:b/>
      <w:bCs/>
      <w:sz w:val="22"/>
      <w:shd w:val="clear" w:color="auto" w:fill="FFFFFF"/>
    </w:rPr>
  </w:style>
  <w:style w:type="paragraph" w:customStyle="1" w:styleId="1285">
    <w:name w:val="Body text (6)"/>
    <w:basedOn w:val="1"/>
    <w:link w:val="1284"/>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1286">
    <w:name w:val="_Style 86"/>
    <w:basedOn w:val="1"/>
    <w:next w:val="118"/>
    <w:qFormat/>
    <w:uiPriority w:val="34"/>
    <w:pPr>
      <w:ind w:firstLine="420" w:firstLineChars="200"/>
    </w:pPr>
    <w:rPr>
      <w:kern w:val="0"/>
      <w:sz w:val="20"/>
    </w:rPr>
  </w:style>
  <w:style w:type="character" w:customStyle="1" w:styleId="1287">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288">
    <w:name w:val="标题 3 字符1"/>
    <w:qFormat/>
    <w:uiPriority w:val="9"/>
    <w:rPr>
      <w:b/>
      <w:bCs/>
      <w:kern w:val="2"/>
      <w:sz w:val="32"/>
      <w:szCs w:val="32"/>
    </w:rPr>
  </w:style>
  <w:style w:type="character" w:customStyle="1" w:styleId="1289">
    <w:name w:val="A2 Char"/>
    <w:link w:val="1290"/>
    <w:qFormat/>
    <w:uiPriority w:val="0"/>
    <w:rPr>
      <w:rFonts w:ascii="Calibri Light" w:hAnsi="Calibri Light"/>
      <w:b/>
      <w:bCs/>
      <w:sz w:val="28"/>
      <w:szCs w:val="32"/>
    </w:rPr>
  </w:style>
  <w:style w:type="paragraph" w:customStyle="1" w:styleId="1290">
    <w:name w:val="A2"/>
    <w:basedOn w:val="5"/>
    <w:link w:val="1289"/>
    <w:qFormat/>
    <w:uiPriority w:val="0"/>
    <w:pPr>
      <w:numPr>
        <w:ilvl w:val="1"/>
        <w:numId w:val="3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291">
    <w:name w:val="HTML 预设格式 字符1"/>
    <w:qFormat/>
    <w:uiPriority w:val="99"/>
    <w:rPr>
      <w:rFonts w:ascii="宋体" w:hAnsi="宋体" w:cs="宋体"/>
      <w:sz w:val="24"/>
      <w:szCs w:val="24"/>
    </w:rPr>
  </w:style>
  <w:style w:type="character" w:customStyle="1" w:styleId="1292">
    <w:name w:val="正文首行缩进 字符"/>
    <w:qFormat/>
    <w:uiPriority w:val="0"/>
    <w:rPr>
      <w:kern w:val="2"/>
      <w:sz w:val="21"/>
    </w:rPr>
  </w:style>
  <w:style w:type="character" w:customStyle="1" w:styleId="1293">
    <w:name w:val="style32"/>
    <w:qFormat/>
    <w:uiPriority w:val="0"/>
    <w:rPr>
      <w:rFonts w:hint="eastAsia" w:ascii="微软雅黑" w:hAnsi="微软雅黑" w:eastAsia="微软雅黑"/>
      <w:b/>
      <w:bCs/>
      <w:color w:val="FF0000"/>
      <w:sz w:val="24"/>
      <w:szCs w:val="24"/>
    </w:rPr>
  </w:style>
  <w:style w:type="character" w:customStyle="1" w:styleId="1294">
    <w:name w:val="标题 7 字符1"/>
    <w:qFormat/>
    <w:uiPriority w:val="9"/>
    <w:rPr>
      <w:rFonts w:ascii="Calibri" w:hAnsi="Calibri"/>
      <w:b/>
      <w:bCs/>
      <w:kern w:val="2"/>
      <w:sz w:val="24"/>
      <w:szCs w:val="24"/>
    </w:rPr>
  </w:style>
  <w:style w:type="character" w:customStyle="1" w:styleId="1295">
    <w:name w:val="Heading #5_"/>
    <w:link w:val="1296"/>
    <w:qFormat/>
    <w:uiPriority w:val="0"/>
    <w:rPr>
      <w:rFonts w:ascii="宋体" w:hAnsi="宋体" w:cs="宋体"/>
      <w:b/>
      <w:bCs/>
      <w:sz w:val="22"/>
      <w:shd w:val="clear" w:color="auto" w:fill="FFFFFF"/>
    </w:rPr>
  </w:style>
  <w:style w:type="paragraph" w:customStyle="1" w:styleId="1296">
    <w:name w:val="Heading #5"/>
    <w:basedOn w:val="1"/>
    <w:link w:val="1295"/>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297">
    <w:name w:val="A3 Char"/>
    <w:link w:val="1298"/>
    <w:qFormat/>
    <w:uiPriority w:val="0"/>
    <w:rPr>
      <w:rFonts w:ascii="Calibri Light" w:hAnsi="Calibri Light"/>
      <w:b/>
      <w:bCs/>
      <w:sz w:val="24"/>
      <w:szCs w:val="32"/>
    </w:rPr>
  </w:style>
  <w:style w:type="paragraph" w:customStyle="1" w:styleId="1298">
    <w:name w:val="A3"/>
    <w:basedOn w:val="6"/>
    <w:link w:val="1297"/>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299">
    <w:name w:val="列表段落3"/>
    <w:basedOn w:val="1"/>
    <w:qFormat/>
    <w:uiPriority w:val="0"/>
    <w:pPr>
      <w:suppressAutoHyphens/>
      <w:spacing w:after="200" w:line="276" w:lineRule="auto"/>
      <w:ind w:left="720"/>
      <w:jc w:val="left"/>
    </w:pPr>
    <w:rPr>
      <w:kern w:val="0"/>
      <w:sz w:val="20"/>
    </w:rPr>
  </w:style>
  <w:style w:type="character" w:customStyle="1" w:styleId="1300">
    <w:name w:val="未处理的提及2"/>
    <w:unhideWhenUsed/>
    <w:qFormat/>
    <w:uiPriority w:val="99"/>
    <w:rPr>
      <w:color w:val="605E5C"/>
      <w:shd w:val="clear" w:color="auto" w:fill="E1DFDD"/>
    </w:rPr>
  </w:style>
  <w:style w:type="character" w:customStyle="1" w:styleId="1301">
    <w:name w:val="标题 5 字符1"/>
    <w:qFormat/>
    <w:uiPriority w:val="9"/>
    <w:rPr>
      <w:rFonts w:ascii="Calibri" w:hAnsi="Calibri"/>
      <w:b/>
      <w:bCs/>
      <w:kern w:val="2"/>
      <w:sz w:val="28"/>
      <w:szCs w:val="28"/>
    </w:rPr>
  </w:style>
  <w:style w:type="character" w:customStyle="1" w:styleId="1302">
    <w:name w:val="标题 1 Char2"/>
    <w:qFormat/>
    <w:uiPriority w:val="0"/>
    <w:rPr>
      <w:rFonts w:ascii="Times New Roman" w:hAnsi="Times New Roman" w:eastAsia="宋体" w:cs="Times New Roman"/>
      <w:sz w:val="32"/>
    </w:rPr>
  </w:style>
  <w:style w:type="character" w:customStyle="1" w:styleId="1303">
    <w:name w:val="标题 6 字符1"/>
    <w:unhideWhenUsed/>
    <w:qFormat/>
    <w:locked/>
    <w:uiPriority w:val="9"/>
    <w:rPr>
      <w:rFonts w:ascii="Cambria" w:hAnsi="Cambria"/>
      <w:b/>
      <w:sz w:val="24"/>
    </w:rPr>
  </w:style>
  <w:style w:type="paragraph" w:customStyle="1" w:styleId="1304">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305">
    <w:name w:val="Char Char Char Char Char Char Char Char Char Char Char Char"/>
    <w:basedOn w:val="1"/>
    <w:qFormat/>
    <w:uiPriority w:val="0"/>
    <w:pPr>
      <w:spacing w:line="300" w:lineRule="auto"/>
    </w:pPr>
    <w:rPr>
      <w:rFonts w:ascii="宋体" w:hAnsi="宋体"/>
      <w:b/>
      <w:bCs/>
      <w:color w:val="000000"/>
      <w:spacing w:val="8"/>
      <w:kern w:val="0"/>
      <w:sz w:val="24"/>
      <w:szCs w:val="24"/>
    </w:rPr>
  </w:style>
  <w:style w:type="paragraph" w:customStyle="1" w:styleId="1306">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szCs w:val="24"/>
    </w:rPr>
  </w:style>
  <w:style w:type="paragraph" w:customStyle="1" w:styleId="1307">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308">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lang w:eastAsia="en-US"/>
    </w:rPr>
  </w:style>
  <w:style w:type="paragraph" w:customStyle="1" w:styleId="1309">
    <w:name w:val="A1"/>
    <w:basedOn w:val="4"/>
    <w:qFormat/>
    <w:uiPriority w:val="0"/>
    <w:pPr>
      <w:numPr>
        <w:ilvl w:val="0"/>
        <w:numId w:val="3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310">
    <w:name w:val="Indent"/>
    <w:basedOn w:val="1"/>
    <w:qFormat/>
    <w:uiPriority w:val="0"/>
    <w:pPr>
      <w:widowControl/>
      <w:ind w:left="900"/>
      <w:jc w:val="left"/>
    </w:pPr>
    <w:rPr>
      <w:rFonts w:ascii="Arial" w:hAnsi="Arial" w:cs="Arial"/>
      <w:kern w:val="0"/>
      <w:sz w:val="24"/>
      <w:lang w:eastAsia="en-US"/>
    </w:rPr>
  </w:style>
  <w:style w:type="paragraph" w:customStyle="1" w:styleId="1311">
    <w:name w:val="中等深浅网格 1 - 着色 21"/>
    <w:basedOn w:val="1"/>
    <w:qFormat/>
    <w:uiPriority w:val="34"/>
    <w:pPr>
      <w:ind w:firstLine="420" w:firstLineChars="200"/>
    </w:pPr>
    <w:rPr>
      <w:rFonts w:ascii="Calibri" w:hAnsi="Calibri"/>
    </w:rPr>
  </w:style>
  <w:style w:type="paragraph" w:customStyle="1" w:styleId="1312">
    <w:name w:val="lin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3">
    <w:name w:val="_Style 8"/>
    <w:basedOn w:val="27"/>
    <w:next w:val="61"/>
    <w:unhideWhenUsed/>
    <w:qFormat/>
    <w:uiPriority w:val="99"/>
    <w:pPr>
      <w:widowControl/>
      <w:ind w:firstLine="420" w:firstLineChars="200"/>
    </w:pPr>
    <w:rPr>
      <w:kern w:val="0"/>
    </w:rPr>
  </w:style>
  <w:style w:type="paragraph" w:customStyle="1" w:styleId="1314">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315">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316">
    <w:name w:val="正文-标准"/>
    <w:basedOn w:val="1"/>
    <w:qFormat/>
    <w:uiPriority w:val="0"/>
    <w:pPr>
      <w:autoSpaceDE w:val="0"/>
      <w:autoSpaceDN w:val="0"/>
      <w:adjustRightInd w:val="0"/>
      <w:spacing w:line="360" w:lineRule="exact"/>
      <w:jc w:val="left"/>
      <w:textAlignment w:val="baseline"/>
    </w:pPr>
    <w:rPr>
      <w:kern w:val="21"/>
    </w:rPr>
  </w:style>
  <w:style w:type="paragraph" w:customStyle="1" w:styleId="1317">
    <w:name w:val="A4"/>
    <w:basedOn w:val="7"/>
    <w:qFormat/>
    <w:uiPriority w:val="0"/>
    <w:pPr>
      <w:widowControl/>
      <w:numPr>
        <w:ilvl w:val="3"/>
        <w:numId w:val="3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318">
    <w:name w:val="western"/>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9">
    <w:name w:val="p2"/>
    <w:basedOn w:val="1"/>
    <w:qFormat/>
    <w:uiPriority w:val="0"/>
    <w:pPr>
      <w:widowControl/>
      <w:jc w:val="left"/>
    </w:pPr>
    <w:rPr>
      <w:rFonts w:ascii="Helvetica" w:hAnsi="Helvetica" w:cs="宋体"/>
      <w:kern w:val="0"/>
      <w:sz w:val="18"/>
      <w:szCs w:val="18"/>
    </w:rPr>
  </w:style>
  <w:style w:type="character" w:customStyle="1" w:styleId="1320">
    <w:name w:val="font101"/>
    <w:basedOn w:val="66"/>
    <w:qFormat/>
    <w:uiPriority w:val="0"/>
    <w:rPr>
      <w:rFonts w:hint="eastAsia" w:ascii="宋体" w:hAnsi="宋体" w:eastAsia="宋体" w:cs="宋体"/>
      <w:b/>
      <w:bCs/>
      <w:color w:val="FF0000"/>
      <w:sz w:val="22"/>
      <w:szCs w:val="22"/>
      <w:u w:val="none"/>
    </w:rPr>
  </w:style>
  <w:style w:type="paragraph" w:customStyle="1" w:styleId="1321">
    <w:name w:val="列表1"/>
    <w:basedOn w:val="1"/>
    <w:next w:val="118"/>
    <w:qFormat/>
    <w:uiPriority w:val="34"/>
    <w:pPr>
      <w:ind w:firstLine="420" w:firstLineChars="200"/>
    </w:pPr>
    <w:rPr>
      <w:rFonts w:ascii="Calibri" w:hAnsi="Calibri"/>
      <w:szCs w:val="22"/>
    </w:rPr>
  </w:style>
  <w:style w:type="paragraph" w:customStyle="1" w:styleId="1322">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323">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3499</Words>
  <Characters>4239</Characters>
  <Lines>37</Lines>
  <Paragraphs>10</Paragraphs>
  <TotalTime>0</TotalTime>
  <ScaleCrop>false</ScaleCrop>
  <LinksUpToDate>false</LinksUpToDate>
  <CharactersWithSpaces>4312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2021-01-14T01:30:00Z</dcterms:created>
  <dc:creator>强文晓</dc:creator>
  <cp:lastModifiedBy>Estela</cp:lastModifiedBy>
  <dcterms:modified xsi:type="dcterms:W3CDTF">2026-09-28T04:51:19Z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572B31D5DE7F45AD9CC7FCED779675D3_12</vt:lpwstr>
  </property>
</Properties>
</file>