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C9583">
      <w:pPr>
        <w:widowControl/>
        <w:adjustRightInd w:val="0"/>
        <w:spacing w:line="360" w:lineRule="auto"/>
        <w:contextualSpacing/>
        <w:jc w:val="center"/>
        <w:rPr>
          <w:rFonts w:hint="eastAsia"/>
          <w:b/>
          <w:bCs/>
          <w:sz w:val="28"/>
          <w:szCs w:val="24"/>
          <w:lang w:val="en-US" w:eastAsia="zh-CN"/>
        </w:rPr>
      </w:pPr>
      <w:r>
        <w:rPr>
          <w:rFonts w:hint="eastAsia"/>
          <w:b/>
          <w:bCs/>
          <w:sz w:val="28"/>
          <w:szCs w:val="24"/>
          <w:lang w:val="en-US" w:eastAsia="zh-CN"/>
        </w:rPr>
        <w:t>第2包</w:t>
      </w:r>
    </w:p>
    <w:p w14:paraId="0FE0F71E">
      <w:pPr>
        <w:snapToGrid w:val="0"/>
        <w:spacing w:line="360" w:lineRule="auto"/>
        <w:jc w:val="center"/>
        <w:outlineLvl w:val="0"/>
        <w:rPr>
          <w:rFonts w:hint="eastAsia" w:ascii="仿宋" w:hAnsi="仿宋" w:eastAsia="仿宋" w:cs="仿宋"/>
          <w:b/>
          <w:color w:val="auto"/>
          <w:sz w:val="40"/>
          <w:szCs w:val="40"/>
          <w:highlight w:val="none"/>
        </w:rPr>
      </w:pPr>
      <w:bookmarkStart w:id="0" w:name="_Toc225498656"/>
      <w:r>
        <w:rPr>
          <w:rFonts w:hint="eastAsia" w:ascii="仿宋" w:hAnsi="仿宋" w:eastAsia="仿宋" w:cs="仿宋"/>
          <w:b/>
          <w:color w:val="auto"/>
          <w:sz w:val="40"/>
          <w:szCs w:val="40"/>
          <w:highlight w:val="none"/>
        </w:rPr>
        <w:t>第五章   采购需求</w:t>
      </w:r>
      <w:bookmarkEnd w:id="0"/>
    </w:p>
    <w:p w14:paraId="4E263140">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71B6837B">
      <w:pPr>
        <w:snapToGrid w:val="0"/>
        <w:spacing w:line="360" w:lineRule="auto"/>
        <w:contextualSpacing/>
        <w:rPr>
          <w:rFonts w:hint="eastAsia" w:ascii="仿宋" w:hAnsi="仿宋" w:eastAsia="仿宋" w:cs="仿宋"/>
          <w:color w:val="auto"/>
          <w:sz w:val="28"/>
          <w:szCs w:val="28"/>
          <w:highlight w:val="none"/>
        </w:rPr>
      </w:pPr>
      <w:bookmarkStart w:id="1" w:name="_Hlk167284587"/>
      <w:r>
        <w:rPr>
          <w:rFonts w:hint="eastAsia" w:ascii="仿宋" w:hAnsi="仿宋" w:eastAsia="仿宋" w:cs="仿宋"/>
          <w:color w:val="auto"/>
          <w:sz w:val="28"/>
          <w:szCs w:val="28"/>
          <w:highlight w:val="none"/>
        </w:rPr>
        <w:t>1. 当采购项目涉及政务信息系统时，采购需求应当符合《政务信息系统政府采购管理暂行办法》（财库〔2017〕210号）的相关要求。</w:t>
      </w:r>
    </w:p>
    <w:p w14:paraId="57641664">
      <w:pPr>
        <w:snapToGrid w:val="0"/>
        <w:spacing w:line="360" w:lineRule="auto"/>
        <w:contextualSpacing/>
        <w:rPr>
          <w:rFonts w:hint="eastAsia" w:ascii="仿宋" w:hAnsi="仿宋" w:eastAsia="仿宋" w:cs="仿宋"/>
          <w:color w:val="auto"/>
          <w:sz w:val="28"/>
          <w:szCs w:val="28"/>
          <w:highlight w:val="none"/>
        </w:rPr>
      </w:pPr>
      <w:bookmarkStart w:id="2" w:name="_Hlk168431603"/>
      <w:r>
        <w:rPr>
          <w:rFonts w:hint="eastAsia" w:ascii="仿宋" w:hAnsi="仿宋" w:eastAsia="仿宋" w:cs="仿宋"/>
          <w:color w:val="auto"/>
          <w:sz w:val="28"/>
          <w:szCs w:val="28"/>
          <w:highlight w:val="none"/>
        </w:rPr>
        <w:t>2. 采购人及采购代理机构应关注财政部门会同有关部门制定发布的需求标准，结合具体应用场景，根据对应《需求标准》确定采购需求。</w:t>
      </w:r>
    </w:p>
    <w:p w14:paraId="7C700FC7">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已发布的需求标准如下：</w:t>
      </w:r>
    </w:p>
    <w:p w14:paraId="291C2F44">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《关于印发〈商品包装政府采购需求标准（试行）〉、〈快递包装政府采购需求标准（试行）〉的通知》（财办库﹝2020﹞123号））</w:t>
      </w:r>
    </w:p>
    <w:p w14:paraId="1CF150D1">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《绿色数据中心政府采购需求标准（试行）》（财库〔2023〕7号）</w:t>
      </w:r>
    </w:p>
    <w:p w14:paraId="4E7CE55D">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《台式计算机政府采购需求标准（2023年版）》（财库〔2023〕29号）</w:t>
      </w:r>
    </w:p>
    <w:p w14:paraId="4AFD1094">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《便携式计算机政府采购需求标准（2023年版）》（财库〔2023〕30号）</w:t>
      </w:r>
    </w:p>
    <w:p w14:paraId="7CC4194A">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《一体式计算机政府采购需求标准（2023年版）》（财库〔2023〕31号）</w:t>
      </w:r>
    </w:p>
    <w:p w14:paraId="5939230A">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《工作站政府采购需求标准（2023年版）》（财库〔2023〕32号）</w:t>
      </w:r>
    </w:p>
    <w:p w14:paraId="1FC9AF94">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《通用服务器政府采购需求标准（2023年版）》（财库〔2023〕33号）</w:t>
      </w:r>
    </w:p>
    <w:p w14:paraId="1D389CC1">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《操作系统政府采购需求标准（2023年版）》（财库〔2023〕34号）</w:t>
      </w:r>
    </w:p>
    <w:p w14:paraId="394428B2">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《数据库政府采购需求标准（2023年版）》（财库〔2023〕35号）</w:t>
      </w:r>
    </w:p>
    <w:p w14:paraId="5E0301FB">
      <w:pPr>
        <w:pStyle w:val="1323"/>
        <w:snapToGrid w:val="0"/>
        <w:spacing w:before="0" w:beforeAutospacing="0" w:after="0" w:afterAutospacing="0" w:line="360" w:lineRule="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《物业管理服务政府采购需求标准（办公场所类）（试行）》（财办库〔2024〕113号）</w:t>
      </w:r>
    </w:p>
    <w:p w14:paraId="553F21FF">
      <w:pPr>
        <w:snapToGrid w:val="0"/>
        <w:spacing w:line="360" w:lineRule="auto"/>
        <w:contextualSpacing/>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如有更新或增加，以财政部门发布为准。</w:t>
      </w:r>
      <w:bookmarkEnd w:id="1"/>
      <w:bookmarkEnd w:id="2"/>
    </w:p>
    <w:p w14:paraId="6B691ACC">
      <w:pPr>
        <w:widowControl/>
        <w:snapToGrid w:val="0"/>
        <w:spacing w:line="360" w:lineRule="auto"/>
        <w:jc w:val="left"/>
        <w:rPr>
          <w:rFonts w:hint="eastAsia"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3A35FC85">
      <w:pPr>
        <w:snapToGrid w:val="0"/>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44255042">
      <w:pPr>
        <w:snapToGrid w:val="0"/>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079"/>
        <w:gridCol w:w="2955"/>
        <w:gridCol w:w="1340"/>
        <w:gridCol w:w="2236"/>
      </w:tblGrid>
      <w:tr w14:paraId="6F8FC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568" w:type="pct"/>
            <w:vAlign w:val="center"/>
          </w:tcPr>
          <w:p w14:paraId="6684DAED">
            <w:pPr>
              <w:widowControl/>
              <w:spacing w:after="0"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包号</w:t>
            </w:r>
          </w:p>
        </w:tc>
        <w:tc>
          <w:tcPr>
            <w:tcW w:w="628" w:type="pct"/>
            <w:vAlign w:val="center"/>
          </w:tcPr>
          <w:p w14:paraId="11CFA5F8">
            <w:pPr>
              <w:widowControl/>
              <w:spacing w:after="0"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品目号</w:t>
            </w:r>
          </w:p>
        </w:tc>
        <w:tc>
          <w:tcPr>
            <w:tcW w:w="1720" w:type="pct"/>
            <w:shd w:val="clear" w:color="000000" w:fill="FFFFFF"/>
            <w:vAlign w:val="center"/>
          </w:tcPr>
          <w:p w14:paraId="661ED5D6">
            <w:pPr>
              <w:widowControl/>
              <w:spacing w:after="0"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标的名称</w:t>
            </w:r>
          </w:p>
        </w:tc>
        <w:tc>
          <w:tcPr>
            <w:tcW w:w="780" w:type="pct"/>
            <w:shd w:val="clear" w:color="000000" w:fill="FFFFFF"/>
            <w:vAlign w:val="center"/>
          </w:tcPr>
          <w:p w14:paraId="47FE5C2B">
            <w:pPr>
              <w:widowControl/>
              <w:spacing w:after="0" w:line="360" w:lineRule="auto"/>
              <w:jc w:val="center"/>
              <w:rPr>
                <w:rFonts w:hint="eastAsia" w:ascii="仿宋" w:hAnsi="仿宋" w:eastAsia="仿宋"/>
                <w:b/>
                <w:color w:val="auto"/>
                <w:sz w:val="24"/>
                <w:highlight w:val="none"/>
              </w:rPr>
            </w:pPr>
            <w:r>
              <w:rPr>
                <w:rFonts w:ascii="仿宋" w:hAnsi="仿宋" w:eastAsia="仿宋"/>
                <w:b/>
                <w:color w:val="auto"/>
                <w:sz w:val="24"/>
                <w:highlight w:val="none"/>
              </w:rPr>
              <w:t>数量</w:t>
            </w:r>
          </w:p>
        </w:tc>
        <w:tc>
          <w:tcPr>
            <w:tcW w:w="1301" w:type="pct"/>
            <w:shd w:val="clear" w:color="000000" w:fill="FFFFFF"/>
            <w:vAlign w:val="center"/>
          </w:tcPr>
          <w:p w14:paraId="0422A6E8">
            <w:pPr>
              <w:widowControl/>
              <w:spacing w:after="0" w:line="360" w:lineRule="auto"/>
              <w:jc w:val="center"/>
              <w:rPr>
                <w:rFonts w:hint="eastAsia" w:ascii="仿宋" w:hAnsi="仿宋" w:eastAsia="仿宋"/>
                <w:b/>
                <w:color w:val="auto"/>
                <w:sz w:val="24"/>
                <w:highlight w:val="none"/>
              </w:rPr>
            </w:pPr>
            <w:r>
              <w:rPr>
                <w:rFonts w:hint="eastAsia" w:ascii="仿宋" w:hAnsi="仿宋" w:eastAsia="仿宋"/>
                <w:b/>
                <w:color w:val="auto"/>
                <w:sz w:val="24"/>
                <w:highlight w:val="none"/>
              </w:rPr>
              <w:t>是否接受进口产品</w:t>
            </w:r>
          </w:p>
        </w:tc>
      </w:tr>
      <w:tr w14:paraId="2C60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8" w:type="pct"/>
            <w:vMerge w:val="restart"/>
            <w:vAlign w:val="center"/>
          </w:tcPr>
          <w:p w14:paraId="7962A37C">
            <w:pPr>
              <w:spacing w:after="0" w:line="360" w:lineRule="auto"/>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2</w:t>
            </w:r>
          </w:p>
        </w:tc>
        <w:tc>
          <w:tcPr>
            <w:tcW w:w="628" w:type="pct"/>
            <w:vAlign w:val="center"/>
          </w:tcPr>
          <w:p w14:paraId="5826B312">
            <w:pPr>
              <w:widowControl/>
              <w:spacing w:after="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2-1</w:t>
            </w:r>
          </w:p>
        </w:tc>
        <w:tc>
          <w:tcPr>
            <w:tcW w:w="1720" w:type="pct"/>
            <w:shd w:val="clear" w:color="000000" w:fill="FFFFFF"/>
            <w:vAlign w:val="center"/>
          </w:tcPr>
          <w:p w14:paraId="5FB0B073">
            <w:pPr>
              <w:widowControl/>
              <w:spacing w:after="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充电桩采购项目</w:t>
            </w:r>
          </w:p>
        </w:tc>
        <w:tc>
          <w:tcPr>
            <w:tcW w:w="780" w:type="pct"/>
            <w:shd w:val="clear" w:color="000000" w:fill="FFFFFF"/>
            <w:vAlign w:val="center"/>
          </w:tcPr>
          <w:p w14:paraId="186E0FBC">
            <w:pPr>
              <w:spacing w:after="0" w:line="360" w:lineRule="auto"/>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104台</w:t>
            </w:r>
          </w:p>
        </w:tc>
        <w:tc>
          <w:tcPr>
            <w:tcW w:w="1301" w:type="pct"/>
            <w:shd w:val="clear" w:color="000000" w:fill="FFFFFF"/>
            <w:vAlign w:val="center"/>
          </w:tcPr>
          <w:p w14:paraId="515E5E9C">
            <w:pPr>
              <w:spacing w:after="0" w:line="360" w:lineRule="auto"/>
              <w:jc w:val="center"/>
              <w:rPr>
                <w:color w:val="auto"/>
                <w:highlight w:val="none"/>
              </w:rPr>
            </w:pPr>
            <w:r>
              <w:rPr>
                <w:rFonts w:hint="eastAsia" w:ascii="仿宋" w:hAnsi="仿宋" w:eastAsia="仿宋"/>
                <w:color w:val="auto"/>
                <w:sz w:val="24"/>
                <w:highlight w:val="none"/>
              </w:rPr>
              <w:t>否</w:t>
            </w:r>
          </w:p>
        </w:tc>
      </w:tr>
      <w:tr w14:paraId="6B712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568" w:type="pct"/>
            <w:vMerge w:val="continue"/>
            <w:vAlign w:val="center"/>
          </w:tcPr>
          <w:p w14:paraId="2D8E769A">
            <w:pPr>
              <w:spacing w:after="0" w:line="360" w:lineRule="auto"/>
              <w:contextualSpacing/>
              <w:jc w:val="center"/>
              <w:rPr>
                <w:rFonts w:hint="eastAsia" w:ascii="仿宋" w:hAnsi="仿宋" w:eastAsia="仿宋"/>
                <w:color w:val="auto"/>
                <w:sz w:val="24"/>
                <w:highlight w:val="none"/>
              </w:rPr>
            </w:pPr>
          </w:p>
        </w:tc>
        <w:tc>
          <w:tcPr>
            <w:tcW w:w="628" w:type="pct"/>
            <w:vAlign w:val="center"/>
          </w:tcPr>
          <w:p w14:paraId="67DD966C">
            <w:pPr>
              <w:widowControl/>
              <w:spacing w:after="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2-2</w:t>
            </w:r>
          </w:p>
        </w:tc>
        <w:tc>
          <w:tcPr>
            <w:tcW w:w="1720" w:type="pct"/>
            <w:shd w:val="clear" w:color="000000" w:fill="FFFFFF"/>
            <w:vAlign w:val="center"/>
          </w:tcPr>
          <w:p w14:paraId="32D35DA4">
            <w:pPr>
              <w:widowControl/>
              <w:spacing w:after="0" w:line="360" w:lineRule="auto"/>
              <w:contextualSpacing/>
              <w:jc w:val="center"/>
              <w:rPr>
                <w:rFonts w:hint="eastAsia" w:ascii="仿宋" w:hAnsi="仿宋" w:eastAsia="仿宋" w:cs="宋体"/>
                <w:color w:val="auto"/>
                <w:kern w:val="0"/>
                <w:sz w:val="24"/>
                <w:highlight w:val="none"/>
              </w:rPr>
            </w:pPr>
            <w:r>
              <w:rPr>
                <w:rFonts w:hint="eastAsia" w:ascii="仿宋" w:hAnsi="仿宋" w:eastAsia="仿宋" w:cs="宋体"/>
                <w:color w:val="auto"/>
                <w:kern w:val="0"/>
                <w:sz w:val="24"/>
                <w:highlight w:val="none"/>
              </w:rPr>
              <w:t>电动自行车充电柜（16仓）</w:t>
            </w:r>
          </w:p>
        </w:tc>
        <w:tc>
          <w:tcPr>
            <w:tcW w:w="780" w:type="pct"/>
            <w:shd w:val="clear" w:color="000000" w:fill="FFFFFF"/>
            <w:vAlign w:val="center"/>
          </w:tcPr>
          <w:p w14:paraId="1BA6B1AE">
            <w:pPr>
              <w:spacing w:after="0" w:line="360" w:lineRule="auto"/>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6个</w:t>
            </w:r>
          </w:p>
        </w:tc>
        <w:tc>
          <w:tcPr>
            <w:tcW w:w="1301" w:type="pct"/>
            <w:shd w:val="clear" w:color="000000" w:fill="FFFFFF"/>
            <w:vAlign w:val="center"/>
          </w:tcPr>
          <w:p w14:paraId="16E3EFFE">
            <w:pPr>
              <w:widowControl/>
              <w:spacing w:after="0" w:line="360" w:lineRule="auto"/>
              <w:contextualSpacing/>
              <w:jc w:val="center"/>
              <w:rPr>
                <w:rFonts w:hint="eastAsia" w:ascii="仿宋" w:hAnsi="仿宋" w:eastAsia="仿宋"/>
                <w:color w:val="auto"/>
                <w:sz w:val="24"/>
                <w:highlight w:val="none"/>
              </w:rPr>
            </w:pPr>
            <w:r>
              <w:rPr>
                <w:rFonts w:hint="eastAsia" w:ascii="仿宋" w:hAnsi="仿宋" w:eastAsia="仿宋"/>
                <w:color w:val="auto"/>
                <w:sz w:val="24"/>
                <w:highlight w:val="none"/>
              </w:rPr>
              <w:t>否</w:t>
            </w:r>
          </w:p>
        </w:tc>
      </w:tr>
    </w:tbl>
    <w:p w14:paraId="0B2F1310">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27FB0982">
      <w:pPr>
        <w:tabs>
          <w:tab w:val="left" w:pos="5456"/>
        </w:tabs>
        <w:spacing w:after="0"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64A878A5">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2E294987">
      <w:pPr>
        <w:snapToGrid w:val="0"/>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1、交付时间：</w:t>
      </w:r>
    </w:p>
    <w:p w14:paraId="00F695FD">
      <w:pPr>
        <w:spacing w:after="0" w:line="360" w:lineRule="auto"/>
        <w:ind w:firstLine="482" w:firstLineChars="200"/>
        <w:contextualSpacing/>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w:t>第2包：</w:t>
      </w:r>
      <w:r>
        <w:rPr>
          <w:rFonts w:hint="eastAsia" w:ascii="仿宋" w:hAnsi="仿宋" w:eastAsia="仿宋" w:cs="仿宋"/>
          <w:bCs/>
          <w:color w:val="auto"/>
          <w:sz w:val="24"/>
          <w:highlight w:val="none"/>
        </w:rPr>
        <w:t>自合同签订之日起15个日历天内，完成所有货物的交付、安装、调试工作，达到可验收状态。</w:t>
      </w:r>
    </w:p>
    <w:p w14:paraId="44FC8DF9">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2、交付地点：采购人指定地点。</w:t>
      </w:r>
    </w:p>
    <w:p w14:paraId="27DF5B35">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3EBABA40">
      <w:pPr>
        <w:snapToGrid w:val="0"/>
        <w:spacing w:after="0"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详见第六章拟签订的合同文本。</w:t>
      </w:r>
    </w:p>
    <w:p w14:paraId="1C87F35B">
      <w:pPr>
        <w:snapToGrid w:val="0"/>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129A7879">
      <w:pPr>
        <w:snapToGrid w:val="0"/>
        <w:spacing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如适用，须满足《关于印发〈商品包装政府采购需求标准（试行）〉、〈快递包装政府采购需求标准（试行）〉的通知》（财办库﹝2020﹞123号）</w:t>
      </w:r>
    </w:p>
    <w:p w14:paraId="4B0C6A23">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（四）售后服务（质保期）</w:t>
      </w:r>
    </w:p>
    <w:p w14:paraId="365092B0">
      <w:pPr>
        <w:spacing w:after="0"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第2包：</w:t>
      </w:r>
    </w:p>
    <w:p w14:paraId="0F3C4B16">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1.质保期：整套设备及安装工程质保期不少于24个月，自最终验收合格之日起计算。</w:t>
      </w:r>
    </w:p>
    <w:p w14:paraId="171948E3">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2.运营平台：平台软件免费升级、维护服务期限同质保期。</w:t>
      </w:r>
    </w:p>
    <w:p w14:paraId="68B11DFD">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3.维保服务：本项目应由专人团队负责维保工作，具有科学合理的充电桩集群的运营保障维护方案，维保具体工作包含但不限于以下方面：</w:t>
      </w:r>
    </w:p>
    <w:p w14:paraId="492024FD">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（1）对充电桩上的漏电保护器、电表、开关、浪涌保护器、刷卡器、充电枪或插头、充电桩主板提供维修保养和必要的更换更新。</w:t>
      </w:r>
    </w:p>
    <w:p w14:paraId="0D15DA90">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至少每两周对充电设施进行巡查，对使用中的充电设施的继电器、散热器等零件状态和使用情况进行检查，及时排除各类型故障和安全隐患，清理灰尘、检查生锈等零件问题，检测电路、电元件的运转使用情况等，确保所有车位对应的充电桩提供足功率的充电服务。</w:t>
      </w:r>
    </w:p>
    <w:p w14:paraId="5288AE2C">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（3）对充电桩使用、安全提示的标识标牌、注意事项的说明提示牌进行维护更新。</w:t>
      </w:r>
    </w:p>
    <w:p w14:paraId="05B70075">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提供24小时维保售后响应客服电话服务；为本项目充电用户建立专属维保售后微信群，由投标人设专人管理微信群，及时响应教工需求，工作日的工作时间内（8:00-18:00）服务响应时间应不超过3小时，非工作日服务响应时间不超过6小时。</w:t>
      </w:r>
    </w:p>
    <w:p w14:paraId="2634D5CD">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充电设施损坏或者无法提供足功率充电服务的：①隐患有可能危及到设备和用户安全，无法满足用户紧急充电或离开需求时。维修人员4小时内到场，8小时内处理完毕或出具应急方案②充电设备无法正常工作，但采取临时措施或相邻充电站可以满足用户充电需求时。维修人员8小时内到场，24小时内处理完毕或出具临时解决方案③充电设备部分无法正常工作，其他充电设备可以满足用户充电需求时。维修人员48小时内到场，72小时内处理完毕或出具临时解决方案</w:t>
      </w:r>
    </w:p>
    <w:p w14:paraId="4B384846">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4.因第三方原因导致充电设施损坏的情况，投标人应当自用户提出之日起5个工作日内修复充电设施，尽快恢复使用。</w:t>
      </w:r>
    </w:p>
    <w:p w14:paraId="400DE14A">
      <w:pPr>
        <w:snapToGrid w:val="0"/>
        <w:spacing w:after="0"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6F88AFE4">
      <w:pPr>
        <w:spacing w:after="0"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69D0C020">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0ADCFEB1">
      <w:pPr>
        <w:spacing w:after="0" w:line="360" w:lineRule="auto"/>
        <w:ind w:firstLine="482" w:firstLineChars="200"/>
        <w:contextualSpacing/>
        <w:rPr>
          <w:rFonts w:hint="eastAsia" w:ascii="仿宋" w:hAnsi="仿宋" w:eastAsia="仿宋" w:cs="仿宋"/>
          <w:b/>
          <w:color w:val="auto"/>
          <w:sz w:val="24"/>
          <w:highlight w:val="none"/>
        </w:rPr>
      </w:pPr>
      <w:bookmarkStart w:id="3" w:name="OLE_LINK180"/>
      <w:r>
        <w:rPr>
          <w:rFonts w:hint="eastAsia" w:ascii="仿宋" w:hAnsi="仿宋" w:eastAsia="仿宋" w:cs="仿宋"/>
          <w:b/>
          <w:color w:val="auto"/>
          <w:sz w:val="24"/>
          <w:highlight w:val="none"/>
        </w:rPr>
        <w:t>第2包：</w:t>
      </w:r>
    </w:p>
    <w:p w14:paraId="421889C4">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北京市疾控为满足职工电车充电需求进行公开招标。投标人应根据招标文件所提出的设备技术规格和服务要求，综合考虑设备的适用性，选择需要最佳性能价格比的设备前来投标。投标人应以技术先进的设备、优良的服务和优惠的价格，充分显示自己的竞争实力。</w:t>
      </w:r>
    </w:p>
    <w:bookmarkEnd w:id="3"/>
    <w:p w14:paraId="4269EB29">
      <w:p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746F5E41">
      <w:pPr>
        <w:spacing w:line="360" w:lineRule="auto"/>
        <w:ind w:firstLine="480" w:firstLineChars="200"/>
        <w:contextualSpacing/>
        <w:rPr>
          <w:rFonts w:hint="eastAsia" w:ascii="仿宋" w:hAnsi="仿宋" w:eastAsia="仿宋" w:cs="仿宋"/>
          <w:bCs/>
          <w:color w:val="auto"/>
          <w:sz w:val="24"/>
          <w:highlight w:val="none"/>
        </w:rPr>
      </w:pPr>
      <w:bookmarkStart w:id="4" w:name="OLE_LINK106"/>
      <w:r>
        <w:rPr>
          <w:rFonts w:hint="eastAsia" w:ascii="仿宋" w:hAnsi="仿宋" w:eastAsia="仿宋" w:cs="仿宋"/>
          <w:bCs/>
          <w:color w:val="auto"/>
          <w:sz w:val="24"/>
          <w:highlight w:val="none"/>
        </w:rPr>
        <w:t>符合已颁布的现行中华人民共和国认可的国家标准、地方标准和行业标准。如果这些标准内容有矛盾时，应按</w:t>
      </w:r>
      <w:r>
        <w:rPr>
          <w:rFonts w:hint="eastAsia" w:ascii="仿宋" w:hAnsi="仿宋" w:eastAsia="仿宋" w:cs="仿宋"/>
          <w:bCs/>
          <w:color w:val="auto"/>
          <w:sz w:val="24"/>
          <w:highlight w:val="none"/>
          <w:lang w:val="en-US" w:eastAsia="zh-CN"/>
        </w:rPr>
        <w:t>最新</w:t>
      </w:r>
      <w:r>
        <w:rPr>
          <w:rFonts w:hint="eastAsia" w:ascii="仿宋" w:hAnsi="仿宋" w:eastAsia="仿宋" w:cs="仿宋"/>
          <w:bCs/>
          <w:color w:val="auto"/>
          <w:sz w:val="24"/>
          <w:highlight w:val="none"/>
        </w:rPr>
        <w:t>最高标准的条款执行。</w:t>
      </w:r>
    </w:p>
    <w:tbl>
      <w:tblPr>
        <w:tblStyle w:val="6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5"/>
        <w:gridCol w:w="6203"/>
      </w:tblGrid>
      <w:tr w14:paraId="46A2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363" w:type="pct"/>
            <w:tcBorders>
              <w:top w:val="single" w:color="auto" w:sz="4" w:space="0"/>
              <w:left w:val="single" w:color="auto" w:sz="4" w:space="0"/>
              <w:bottom w:val="single" w:color="auto" w:sz="4" w:space="0"/>
              <w:right w:val="single" w:color="auto" w:sz="4" w:space="0"/>
            </w:tcBorders>
            <w:vAlign w:val="center"/>
          </w:tcPr>
          <w:p w14:paraId="6F7FE610">
            <w:pPr>
              <w:spacing w:line="276" w:lineRule="auto"/>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标   准   号</w:t>
            </w:r>
          </w:p>
        </w:tc>
        <w:tc>
          <w:tcPr>
            <w:tcW w:w="3637" w:type="pct"/>
            <w:tcBorders>
              <w:top w:val="single" w:color="auto" w:sz="4" w:space="0"/>
              <w:left w:val="single" w:color="auto" w:sz="4" w:space="0"/>
              <w:bottom w:val="single" w:color="auto" w:sz="4" w:space="0"/>
              <w:right w:val="single" w:color="auto" w:sz="4" w:space="0"/>
            </w:tcBorders>
            <w:vAlign w:val="center"/>
          </w:tcPr>
          <w:p w14:paraId="18A9D6CC">
            <w:pPr>
              <w:spacing w:line="276" w:lineRule="auto"/>
              <w:jc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标  准  名  称</w:t>
            </w:r>
          </w:p>
        </w:tc>
      </w:tr>
      <w:tr w14:paraId="71065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5025A687">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2421.1-20</w:t>
            </w:r>
            <w:r>
              <w:rPr>
                <w:rFonts w:hint="eastAsia" w:ascii="仿宋" w:hAnsi="仿宋" w:eastAsia="仿宋" w:cs="仿宋"/>
                <w:color w:val="auto"/>
                <w:kern w:val="0"/>
                <w:sz w:val="24"/>
                <w:szCs w:val="24"/>
                <w:highlight w:val="none"/>
                <w:lang w:val="en-US" w:eastAsia="zh-CN"/>
              </w:rPr>
              <w:t>20</w:t>
            </w:r>
          </w:p>
        </w:tc>
        <w:tc>
          <w:tcPr>
            <w:tcW w:w="3637" w:type="pct"/>
            <w:tcBorders>
              <w:top w:val="single" w:color="auto" w:sz="4" w:space="0"/>
              <w:left w:val="single" w:color="auto" w:sz="4" w:space="0"/>
              <w:bottom w:val="single" w:color="auto" w:sz="4" w:space="0"/>
              <w:right w:val="single" w:color="auto" w:sz="4" w:space="0"/>
            </w:tcBorders>
            <w:vAlign w:val="center"/>
          </w:tcPr>
          <w:p w14:paraId="4F725A7D">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电工电子产品环境试验概述和指南</w:t>
            </w:r>
          </w:p>
        </w:tc>
      </w:tr>
      <w:tr w14:paraId="19649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1B74B691">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2423.1-2008</w:t>
            </w:r>
          </w:p>
        </w:tc>
        <w:tc>
          <w:tcPr>
            <w:tcW w:w="3637" w:type="pct"/>
            <w:tcBorders>
              <w:top w:val="single" w:color="auto" w:sz="4" w:space="0"/>
              <w:left w:val="single" w:color="auto" w:sz="4" w:space="0"/>
              <w:bottom w:val="single" w:color="auto" w:sz="4" w:space="0"/>
              <w:right w:val="single" w:color="auto" w:sz="4" w:space="0"/>
            </w:tcBorders>
            <w:vAlign w:val="center"/>
          </w:tcPr>
          <w:p w14:paraId="678CA361">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电工电子产品环境试验第2部分：试验方法试验A：低温</w:t>
            </w:r>
          </w:p>
        </w:tc>
      </w:tr>
      <w:tr w14:paraId="7D9B3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44049C9A">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2423.2-2008</w:t>
            </w:r>
          </w:p>
        </w:tc>
        <w:tc>
          <w:tcPr>
            <w:tcW w:w="3637" w:type="pct"/>
            <w:tcBorders>
              <w:top w:val="single" w:color="auto" w:sz="4" w:space="0"/>
              <w:left w:val="single" w:color="auto" w:sz="4" w:space="0"/>
              <w:bottom w:val="single" w:color="auto" w:sz="4" w:space="0"/>
              <w:right w:val="single" w:color="auto" w:sz="4" w:space="0"/>
            </w:tcBorders>
            <w:vAlign w:val="center"/>
          </w:tcPr>
          <w:p w14:paraId="7FF88F37">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电工电子产品环境试验第2部分：试验方法试验B：高温</w:t>
            </w:r>
          </w:p>
        </w:tc>
      </w:tr>
      <w:tr w14:paraId="5D7C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46BD5E2E">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2423.3-20</w:t>
            </w:r>
            <w:r>
              <w:rPr>
                <w:rFonts w:hint="eastAsia" w:ascii="仿宋" w:hAnsi="仿宋" w:eastAsia="仿宋" w:cs="仿宋"/>
                <w:color w:val="auto"/>
                <w:kern w:val="0"/>
                <w:sz w:val="24"/>
                <w:szCs w:val="24"/>
                <w:highlight w:val="none"/>
                <w:lang w:val="en-US" w:eastAsia="zh-CN"/>
              </w:rPr>
              <w:t>1</w:t>
            </w:r>
            <w:r>
              <w:rPr>
                <w:rFonts w:hint="eastAsia" w:ascii="仿宋" w:hAnsi="仿宋" w:eastAsia="仿宋" w:cs="仿宋"/>
                <w:color w:val="auto"/>
                <w:kern w:val="0"/>
                <w:sz w:val="24"/>
                <w:szCs w:val="24"/>
                <w:highlight w:val="none"/>
              </w:rPr>
              <w:t>6</w:t>
            </w:r>
          </w:p>
        </w:tc>
        <w:tc>
          <w:tcPr>
            <w:tcW w:w="3637" w:type="pct"/>
            <w:tcBorders>
              <w:top w:val="single" w:color="auto" w:sz="4" w:space="0"/>
              <w:left w:val="single" w:color="auto" w:sz="4" w:space="0"/>
              <w:bottom w:val="single" w:color="auto" w:sz="4" w:space="0"/>
              <w:right w:val="single" w:color="auto" w:sz="4" w:space="0"/>
            </w:tcBorders>
            <w:vAlign w:val="center"/>
          </w:tcPr>
          <w:p w14:paraId="69D2F7E1">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 第2部分：试验方法 试验Cab：恒定湿热试验</w:t>
            </w:r>
          </w:p>
        </w:tc>
      </w:tr>
      <w:tr w14:paraId="1DAEA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084FD060">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2423.4-2008</w:t>
            </w:r>
          </w:p>
        </w:tc>
        <w:tc>
          <w:tcPr>
            <w:tcW w:w="3637" w:type="pct"/>
            <w:tcBorders>
              <w:top w:val="single" w:color="auto" w:sz="4" w:space="0"/>
              <w:left w:val="single" w:color="auto" w:sz="4" w:space="0"/>
              <w:bottom w:val="single" w:color="auto" w:sz="4" w:space="0"/>
              <w:right w:val="single" w:color="auto" w:sz="4" w:space="0"/>
            </w:tcBorders>
            <w:vAlign w:val="center"/>
          </w:tcPr>
          <w:p w14:paraId="78F9AEAA">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电工电子产品环境试验第2部分：试验方法试验Db：交变湿热（12h+12h循环）</w:t>
            </w:r>
          </w:p>
        </w:tc>
      </w:tr>
      <w:tr w14:paraId="0C57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5156857A">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2423.16-20</w:t>
            </w:r>
            <w:r>
              <w:rPr>
                <w:rFonts w:hint="eastAsia" w:ascii="仿宋" w:hAnsi="仿宋" w:eastAsia="仿宋" w:cs="仿宋"/>
                <w:color w:val="auto"/>
                <w:kern w:val="0"/>
                <w:sz w:val="24"/>
                <w:szCs w:val="24"/>
                <w:highlight w:val="none"/>
                <w:lang w:val="en-US" w:eastAsia="zh-CN"/>
              </w:rPr>
              <w:t>22</w:t>
            </w:r>
          </w:p>
        </w:tc>
        <w:tc>
          <w:tcPr>
            <w:tcW w:w="3637" w:type="pct"/>
            <w:tcBorders>
              <w:top w:val="single" w:color="auto" w:sz="4" w:space="0"/>
              <w:left w:val="single" w:color="auto" w:sz="4" w:space="0"/>
              <w:bottom w:val="single" w:color="auto" w:sz="4" w:space="0"/>
              <w:right w:val="single" w:color="auto" w:sz="4" w:space="0"/>
            </w:tcBorders>
            <w:vAlign w:val="center"/>
          </w:tcPr>
          <w:p w14:paraId="7F4B71BB">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 第2部分：试验方法 试验J及导则：长霉</w:t>
            </w:r>
          </w:p>
        </w:tc>
      </w:tr>
      <w:tr w14:paraId="2A39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05746139">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2423.17-20</w:t>
            </w:r>
            <w:r>
              <w:rPr>
                <w:rFonts w:hint="eastAsia" w:ascii="仿宋" w:hAnsi="仿宋" w:eastAsia="仿宋" w:cs="仿宋"/>
                <w:color w:val="auto"/>
                <w:kern w:val="0"/>
                <w:sz w:val="24"/>
                <w:szCs w:val="24"/>
                <w:highlight w:val="none"/>
                <w:lang w:val="en-US" w:eastAsia="zh-CN"/>
              </w:rPr>
              <w:t>24</w:t>
            </w:r>
          </w:p>
        </w:tc>
        <w:tc>
          <w:tcPr>
            <w:tcW w:w="3637" w:type="pct"/>
            <w:tcBorders>
              <w:top w:val="single" w:color="auto" w:sz="4" w:space="0"/>
              <w:left w:val="single" w:color="auto" w:sz="4" w:space="0"/>
              <w:bottom w:val="single" w:color="auto" w:sz="4" w:space="0"/>
              <w:right w:val="single" w:color="auto" w:sz="4" w:space="0"/>
            </w:tcBorders>
            <w:vAlign w:val="center"/>
          </w:tcPr>
          <w:p w14:paraId="5CC26F6B">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 第2部分：试验方法 试验Ka：盐雾</w:t>
            </w:r>
          </w:p>
        </w:tc>
      </w:tr>
      <w:tr w14:paraId="6F66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715B06F0">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2423.55-20</w:t>
            </w:r>
            <w:r>
              <w:rPr>
                <w:rFonts w:hint="eastAsia" w:ascii="仿宋" w:hAnsi="仿宋" w:eastAsia="仿宋" w:cs="仿宋"/>
                <w:color w:val="auto"/>
                <w:kern w:val="0"/>
                <w:sz w:val="24"/>
                <w:szCs w:val="24"/>
                <w:highlight w:val="none"/>
                <w:lang w:val="en-US" w:eastAsia="zh-CN"/>
              </w:rPr>
              <w:t>23</w:t>
            </w:r>
          </w:p>
        </w:tc>
        <w:tc>
          <w:tcPr>
            <w:tcW w:w="3637" w:type="pct"/>
            <w:tcBorders>
              <w:top w:val="single" w:color="auto" w:sz="4" w:space="0"/>
              <w:left w:val="single" w:color="auto" w:sz="4" w:space="0"/>
              <w:bottom w:val="single" w:color="auto" w:sz="4" w:space="0"/>
              <w:right w:val="single" w:color="auto" w:sz="4" w:space="0"/>
            </w:tcBorders>
            <w:vAlign w:val="center"/>
          </w:tcPr>
          <w:p w14:paraId="4C262BAF">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电工电子产品环境试验 第2部分：环境测试实验Eh：锤击试验</w:t>
            </w:r>
          </w:p>
        </w:tc>
      </w:tr>
      <w:tr w14:paraId="131CC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521C5B13">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4208-2017</w:t>
            </w:r>
          </w:p>
        </w:tc>
        <w:tc>
          <w:tcPr>
            <w:tcW w:w="3637" w:type="pct"/>
            <w:tcBorders>
              <w:top w:val="single" w:color="auto" w:sz="4" w:space="0"/>
              <w:left w:val="single" w:color="auto" w:sz="4" w:space="0"/>
              <w:bottom w:val="single" w:color="auto" w:sz="4" w:space="0"/>
              <w:right w:val="single" w:color="auto" w:sz="4" w:space="0"/>
            </w:tcBorders>
            <w:vAlign w:val="center"/>
          </w:tcPr>
          <w:p w14:paraId="24DED1A1">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外壳防护等级（IP代码）</w:t>
            </w:r>
          </w:p>
        </w:tc>
      </w:tr>
      <w:tr w14:paraId="3E164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52D5A1E0">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4797.5-2017</w:t>
            </w:r>
          </w:p>
        </w:tc>
        <w:tc>
          <w:tcPr>
            <w:tcW w:w="3637" w:type="pct"/>
            <w:tcBorders>
              <w:top w:val="single" w:color="auto" w:sz="4" w:space="0"/>
              <w:left w:val="single" w:color="auto" w:sz="4" w:space="0"/>
              <w:bottom w:val="single" w:color="auto" w:sz="4" w:space="0"/>
              <w:right w:val="single" w:color="auto" w:sz="4" w:space="0"/>
            </w:tcBorders>
            <w:vAlign w:val="center"/>
          </w:tcPr>
          <w:p w14:paraId="68AFDF4C">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电工电子产品环境条件分类自然环境条件 降水和风</w:t>
            </w:r>
          </w:p>
        </w:tc>
      </w:tr>
      <w:tr w14:paraId="13FA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77B04211">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13384-2008</w:t>
            </w:r>
          </w:p>
        </w:tc>
        <w:tc>
          <w:tcPr>
            <w:tcW w:w="3637" w:type="pct"/>
            <w:tcBorders>
              <w:top w:val="single" w:color="auto" w:sz="4" w:space="0"/>
              <w:left w:val="single" w:color="auto" w:sz="4" w:space="0"/>
              <w:bottom w:val="single" w:color="auto" w:sz="4" w:space="0"/>
              <w:right w:val="single" w:color="auto" w:sz="4" w:space="0"/>
            </w:tcBorders>
            <w:vAlign w:val="center"/>
          </w:tcPr>
          <w:p w14:paraId="3FE3748C">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机电产品包装通用技术条件</w:t>
            </w:r>
          </w:p>
        </w:tc>
      </w:tr>
      <w:tr w14:paraId="3DBAA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4DFBE15C">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18487.5-2024</w:t>
            </w:r>
          </w:p>
        </w:tc>
        <w:tc>
          <w:tcPr>
            <w:tcW w:w="3637" w:type="pct"/>
            <w:tcBorders>
              <w:top w:val="single" w:color="auto" w:sz="4" w:space="0"/>
              <w:left w:val="single" w:color="auto" w:sz="4" w:space="0"/>
              <w:bottom w:val="single" w:color="auto" w:sz="4" w:space="0"/>
              <w:right w:val="single" w:color="auto" w:sz="4" w:space="0"/>
            </w:tcBorders>
            <w:vAlign w:val="center"/>
          </w:tcPr>
          <w:p w14:paraId="482B3C72">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电动车辆传导充电系统 第1部分：通用要求</w:t>
            </w:r>
          </w:p>
        </w:tc>
      </w:tr>
      <w:tr w14:paraId="5674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3D86971E">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18487.2-2017</w:t>
            </w:r>
          </w:p>
        </w:tc>
        <w:tc>
          <w:tcPr>
            <w:tcW w:w="3637" w:type="pct"/>
            <w:tcBorders>
              <w:top w:val="single" w:color="auto" w:sz="4" w:space="0"/>
              <w:left w:val="single" w:color="auto" w:sz="4" w:space="0"/>
              <w:bottom w:val="single" w:color="auto" w:sz="4" w:space="0"/>
              <w:right w:val="single" w:color="auto" w:sz="4" w:space="0"/>
            </w:tcBorders>
            <w:vAlign w:val="center"/>
          </w:tcPr>
          <w:p w14:paraId="6F6024E6">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电动车辆传导充电系统 第2部分：非车载传导供电设备电磁兼容要求</w:t>
            </w:r>
          </w:p>
        </w:tc>
      </w:tr>
      <w:tr w14:paraId="30690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4F1CCEEB">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GB/T19596-2017</w:t>
            </w:r>
          </w:p>
        </w:tc>
        <w:tc>
          <w:tcPr>
            <w:tcW w:w="3637" w:type="pct"/>
            <w:tcBorders>
              <w:top w:val="single" w:color="auto" w:sz="4" w:space="0"/>
              <w:left w:val="single" w:color="auto" w:sz="4" w:space="0"/>
              <w:bottom w:val="single" w:color="auto" w:sz="4" w:space="0"/>
              <w:right w:val="single" w:color="auto" w:sz="4" w:space="0"/>
            </w:tcBorders>
            <w:vAlign w:val="center"/>
          </w:tcPr>
          <w:p w14:paraId="1F3ADE25">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电动汽车术语</w:t>
            </w:r>
          </w:p>
        </w:tc>
      </w:tr>
      <w:tr w14:paraId="422C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47C8E780">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GB/T20234.1-2023</w:t>
            </w:r>
          </w:p>
        </w:tc>
        <w:tc>
          <w:tcPr>
            <w:tcW w:w="3637" w:type="pct"/>
            <w:tcBorders>
              <w:top w:val="single" w:color="auto" w:sz="4" w:space="0"/>
              <w:left w:val="single" w:color="auto" w:sz="4" w:space="0"/>
              <w:bottom w:val="single" w:color="auto" w:sz="4" w:space="0"/>
              <w:right w:val="single" w:color="auto" w:sz="4" w:space="0"/>
            </w:tcBorders>
            <w:vAlign w:val="center"/>
          </w:tcPr>
          <w:p w14:paraId="01660720">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电动汽车传导充电用连接装置 第1部分：通用要求</w:t>
            </w:r>
          </w:p>
        </w:tc>
      </w:tr>
      <w:tr w14:paraId="5F6DD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2D0E0A52">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GB/T20234.3-2023</w:t>
            </w:r>
          </w:p>
        </w:tc>
        <w:tc>
          <w:tcPr>
            <w:tcW w:w="3637" w:type="pct"/>
            <w:tcBorders>
              <w:top w:val="single" w:color="auto" w:sz="4" w:space="0"/>
              <w:left w:val="single" w:color="auto" w:sz="4" w:space="0"/>
              <w:bottom w:val="single" w:color="auto" w:sz="4" w:space="0"/>
              <w:right w:val="single" w:color="auto" w:sz="4" w:space="0"/>
            </w:tcBorders>
            <w:vAlign w:val="center"/>
          </w:tcPr>
          <w:p w14:paraId="0EAEB54C">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电动汽车传导充电用连接装置 第3部分：直流充电接口</w:t>
            </w:r>
          </w:p>
        </w:tc>
      </w:tr>
      <w:tr w14:paraId="6630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151E691F">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27930-20</w:t>
            </w:r>
            <w:r>
              <w:rPr>
                <w:rFonts w:hint="eastAsia" w:ascii="仿宋" w:hAnsi="仿宋" w:eastAsia="仿宋" w:cs="仿宋"/>
                <w:color w:val="auto"/>
                <w:kern w:val="0"/>
                <w:sz w:val="24"/>
                <w:szCs w:val="24"/>
                <w:highlight w:val="none"/>
                <w:lang w:val="en-US" w:eastAsia="zh-CN"/>
              </w:rPr>
              <w:t>23</w:t>
            </w:r>
          </w:p>
        </w:tc>
        <w:tc>
          <w:tcPr>
            <w:tcW w:w="3637" w:type="pct"/>
            <w:tcBorders>
              <w:top w:val="single" w:color="auto" w:sz="4" w:space="0"/>
              <w:left w:val="single" w:color="auto" w:sz="4" w:space="0"/>
              <w:bottom w:val="single" w:color="auto" w:sz="4" w:space="0"/>
              <w:right w:val="single" w:color="auto" w:sz="4" w:space="0"/>
            </w:tcBorders>
            <w:vAlign w:val="center"/>
          </w:tcPr>
          <w:p w14:paraId="4AB3938B">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电动汽车非车载传导式充电机与电池管理系统之间的通信协议</w:t>
            </w:r>
          </w:p>
        </w:tc>
      </w:tr>
      <w:tr w14:paraId="2B69D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5BA42D73">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29317-2021</w:t>
            </w:r>
          </w:p>
        </w:tc>
        <w:tc>
          <w:tcPr>
            <w:tcW w:w="3637" w:type="pct"/>
            <w:tcBorders>
              <w:top w:val="single" w:color="auto" w:sz="4" w:space="0"/>
              <w:left w:val="single" w:color="auto" w:sz="4" w:space="0"/>
              <w:bottom w:val="single" w:color="auto" w:sz="4" w:space="0"/>
              <w:right w:val="single" w:color="auto" w:sz="4" w:space="0"/>
            </w:tcBorders>
            <w:vAlign w:val="center"/>
          </w:tcPr>
          <w:p w14:paraId="4470834C">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电动汽车充换电设施术语</w:t>
            </w:r>
          </w:p>
        </w:tc>
      </w:tr>
      <w:tr w14:paraId="54C86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159236C1">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29318-20</w:t>
            </w:r>
            <w:r>
              <w:rPr>
                <w:rFonts w:hint="eastAsia" w:ascii="仿宋" w:hAnsi="仿宋" w:eastAsia="仿宋" w:cs="仿宋"/>
                <w:color w:val="auto"/>
                <w:kern w:val="0"/>
                <w:sz w:val="24"/>
                <w:szCs w:val="24"/>
                <w:highlight w:val="none"/>
                <w:lang w:val="en-US" w:eastAsia="zh-CN"/>
              </w:rPr>
              <w:t>24</w:t>
            </w:r>
          </w:p>
        </w:tc>
        <w:tc>
          <w:tcPr>
            <w:tcW w:w="3637" w:type="pct"/>
            <w:tcBorders>
              <w:top w:val="single" w:color="auto" w:sz="4" w:space="0"/>
              <w:left w:val="single" w:color="auto" w:sz="4" w:space="0"/>
              <w:bottom w:val="single" w:color="auto" w:sz="4" w:space="0"/>
              <w:right w:val="single" w:color="auto" w:sz="4" w:space="0"/>
            </w:tcBorders>
            <w:vAlign w:val="center"/>
          </w:tcPr>
          <w:p w14:paraId="254B4CA7">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电动汽车非车载充电机电能计量</w:t>
            </w:r>
          </w:p>
        </w:tc>
      </w:tr>
      <w:tr w14:paraId="33327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26528775">
            <w:pPr>
              <w:spacing w:line="276" w:lineRule="auto"/>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NB/T 33001-20</w:t>
            </w:r>
            <w:r>
              <w:rPr>
                <w:rFonts w:hint="eastAsia" w:ascii="仿宋" w:hAnsi="仿宋" w:eastAsia="仿宋" w:cs="仿宋"/>
                <w:color w:val="auto"/>
                <w:kern w:val="0"/>
                <w:sz w:val="24"/>
                <w:szCs w:val="24"/>
                <w:highlight w:val="none"/>
                <w:lang w:val="en-US" w:eastAsia="zh-CN"/>
              </w:rPr>
              <w:t>25</w:t>
            </w:r>
          </w:p>
        </w:tc>
        <w:tc>
          <w:tcPr>
            <w:tcW w:w="3637" w:type="pct"/>
            <w:tcBorders>
              <w:top w:val="single" w:color="auto" w:sz="4" w:space="0"/>
              <w:left w:val="single" w:color="auto" w:sz="4" w:space="0"/>
              <w:bottom w:val="single" w:color="auto" w:sz="4" w:space="0"/>
              <w:right w:val="single" w:color="auto" w:sz="4" w:space="0"/>
            </w:tcBorders>
            <w:vAlign w:val="center"/>
          </w:tcPr>
          <w:p w14:paraId="4723604E">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电动汽车非车载传导式充电机技术条件</w:t>
            </w:r>
          </w:p>
        </w:tc>
      </w:tr>
      <w:tr w14:paraId="0AEC9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312B65FE">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NB/T 33008.1-2018</w:t>
            </w:r>
          </w:p>
        </w:tc>
        <w:tc>
          <w:tcPr>
            <w:tcW w:w="3637" w:type="pct"/>
            <w:tcBorders>
              <w:top w:val="single" w:color="auto" w:sz="4" w:space="0"/>
              <w:left w:val="single" w:color="auto" w:sz="4" w:space="0"/>
              <w:bottom w:val="single" w:color="auto" w:sz="4" w:space="0"/>
              <w:right w:val="single" w:color="auto" w:sz="4" w:space="0"/>
            </w:tcBorders>
            <w:vAlign w:val="center"/>
          </w:tcPr>
          <w:p w14:paraId="68F49B09">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电动汽车充电设备检验试验规范 第1部分：非车载充电机</w:t>
            </w:r>
          </w:p>
        </w:tc>
      </w:tr>
      <w:tr w14:paraId="5DEEC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31C355C1">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GB/T39752-2021</w:t>
            </w:r>
          </w:p>
        </w:tc>
        <w:tc>
          <w:tcPr>
            <w:tcW w:w="3637" w:type="pct"/>
            <w:tcBorders>
              <w:top w:val="single" w:color="auto" w:sz="4" w:space="0"/>
              <w:left w:val="single" w:color="auto" w:sz="4" w:space="0"/>
              <w:bottom w:val="single" w:color="auto" w:sz="4" w:space="0"/>
              <w:right w:val="single" w:color="auto" w:sz="4" w:space="0"/>
            </w:tcBorders>
            <w:vAlign w:val="center"/>
          </w:tcPr>
          <w:p w14:paraId="2DBD9AF7">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电动汽车供电设备安全要求及试验规范</w:t>
            </w:r>
          </w:p>
        </w:tc>
      </w:tr>
      <w:tr w14:paraId="5A4F2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tcBorders>
              <w:top w:val="single" w:color="auto" w:sz="4" w:space="0"/>
              <w:left w:val="single" w:color="auto" w:sz="4" w:space="0"/>
              <w:bottom w:val="single" w:color="auto" w:sz="4" w:space="0"/>
              <w:right w:val="single" w:color="auto" w:sz="4" w:space="0"/>
            </w:tcBorders>
            <w:vAlign w:val="center"/>
          </w:tcPr>
          <w:p w14:paraId="2C0897F3">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JJG1149-2022</w:t>
            </w:r>
          </w:p>
        </w:tc>
        <w:tc>
          <w:tcPr>
            <w:tcW w:w="3637" w:type="pct"/>
            <w:tcBorders>
              <w:top w:val="single" w:color="auto" w:sz="4" w:space="0"/>
              <w:left w:val="single" w:color="auto" w:sz="4" w:space="0"/>
              <w:bottom w:val="single" w:color="auto" w:sz="4" w:space="0"/>
              <w:right w:val="single" w:color="auto" w:sz="4" w:space="0"/>
            </w:tcBorders>
            <w:vAlign w:val="center"/>
          </w:tcPr>
          <w:p w14:paraId="60B9FDEC">
            <w:pPr>
              <w:spacing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电动汽车非车载充电机（试行）</w:t>
            </w:r>
          </w:p>
        </w:tc>
      </w:tr>
      <w:tr w14:paraId="45381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2A78E3DE">
            <w:pPr>
              <w:spacing w:line="276" w:lineRule="auto"/>
              <w:ind w:left="124" w:leftChars="59"/>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GB/T 28569-20</w:t>
            </w:r>
            <w:r>
              <w:rPr>
                <w:rFonts w:hint="eastAsia" w:ascii="仿宋" w:hAnsi="仿宋" w:eastAsia="仿宋" w:cs="仿宋"/>
                <w:color w:val="auto"/>
                <w:kern w:val="0"/>
                <w:sz w:val="24"/>
                <w:szCs w:val="24"/>
                <w:highlight w:val="none"/>
                <w:lang w:val="en-US" w:eastAsia="zh-CN"/>
              </w:rPr>
              <w:t>24</w:t>
            </w:r>
          </w:p>
        </w:tc>
        <w:tc>
          <w:tcPr>
            <w:tcW w:w="3637" w:type="pct"/>
            <w:vAlign w:val="center"/>
          </w:tcPr>
          <w:p w14:paraId="7ACA7D5B">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电动汽车交流充电桩电能计量</w:t>
            </w:r>
          </w:p>
        </w:tc>
      </w:tr>
      <w:tr w14:paraId="31AE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13F3043A">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Q/GDW 1354-2013</w:t>
            </w:r>
          </w:p>
        </w:tc>
        <w:tc>
          <w:tcPr>
            <w:tcW w:w="3637" w:type="pct"/>
            <w:vAlign w:val="center"/>
          </w:tcPr>
          <w:p w14:paraId="6CF5EDC0">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智能电能表功能规范</w:t>
            </w:r>
          </w:p>
        </w:tc>
      </w:tr>
      <w:tr w14:paraId="38BE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1805FDEE">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Q/GDW 1364-2013</w:t>
            </w:r>
          </w:p>
        </w:tc>
        <w:tc>
          <w:tcPr>
            <w:tcW w:w="3637" w:type="pct"/>
            <w:vAlign w:val="center"/>
          </w:tcPr>
          <w:p w14:paraId="38EB5F97">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单相智能电能表技术规范</w:t>
            </w:r>
          </w:p>
        </w:tc>
      </w:tr>
      <w:tr w14:paraId="1CA89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0F7C8558">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Q/GDW 1355-2013</w:t>
            </w:r>
          </w:p>
        </w:tc>
        <w:tc>
          <w:tcPr>
            <w:tcW w:w="3637" w:type="pct"/>
            <w:vAlign w:val="center"/>
          </w:tcPr>
          <w:p w14:paraId="37143100">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单相智能电能表型式规范</w:t>
            </w:r>
          </w:p>
        </w:tc>
      </w:tr>
      <w:tr w14:paraId="7F46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09D0DD6A">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JJG 596-2012</w:t>
            </w:r>
          </w:p>
        </w:tc>
        <w:tc>
          <w:tcPr>
            <w:tcW w:w="3637" w:type="pct"/>
            <w:vAlign w:val="center"/>
          </w:tcPr>
          <w:p w14:paraId="2CCAE880">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电子式交流电能表计量检定规程</w:t>
            </w:r>
          </w:p>
        </w:tc>
      </w:tr>
      <w:tr w14:paraId="190CA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46B034D9">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18487.5-2024</w:t>
            </w:r>
          </w:p>
        </w:tc>
        <w:tc>
          <w:tcPr>
            <w:tcW w:w="3637" w:type="pct"/>
            <w:vAlign w:val="center"/>
          </w:tcPr>
          <w:p w14:paraId="46F0A592">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电动车辆传导充电系统 一般要求</w:t>
            </w:r>
          </w:p>
        </w:tc>
      </w:tr>
      <w:tr w14:paraId="46B2F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14B7D919">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20234.1-2015</w:t>
            </w:r>
          </w:p>
        </w:tc>
        <w:tc>
          <w:tcPr>
            <w:tcW w:w="3637" w:type="pct"/>
            <w:vAlign w:val="center"/>
          </w:tcPr>
          <w:p w14:paraId="6C1041A3">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电动汽车传导充电连接装置 第1部分：通用要求</w:t>
            </w:r>
          </w:p>
        </w:tc>
      </w:tr>
      <w:tr w14:paraId="6A6D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5A67A1DD">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GB/T 20234.2-2015</w:t>
            </w:r>
          </w:p>
        </w:tc>
        <w:tc>
          <w:tcPr>
            <w:tcW w:w="3637" w:type="pct"/>
            <w:vAlign w:val="center"/>
          </w:tcPr>
          <w:p w14:paraId="54B9793F">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电动汽车传导充电连接装置 第2部分：交流充电接口</w:t>
            </w:r>
          </w:p>
        </w:tc>
      </w:tr>
      <w:tr w14:paraId="0A6B1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3" w:type="pct"/>
            <w:vAlign w:val="center"/>
          </w:tcPr>
          <w:p w14:paraId="7AEAE2FB">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NB/T 33002-2018</w:t>
            </w:r>
          </w:p>
        </w:tc>
        <w:tc>
          <w:tcPr>
            <w:tcW w:w="3637" w:type="pct"/>
            <w:vAlign w:val="center"/>
          </w:tcPr>
          <w:p w14:paraId="2012C061">
            <w:pPr>
              <w:spacing w:line="276" w:lineRule="auto"/>
              <w:ind w:left="124" w:leftChars="59"/>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交流充电桩技术条件</w:t>
            </w:r>
          </w:p>
        </w:tc>
      </w:tr>
    </w:tbl>
    <w:p w14:paraId="48CC235B">
      <w:pPr>
        <w:pStyle w:val="5"/>
        <w:rPr>
          <w:color w:val="auto"/>
          <w:highlight w:val="none"/>
        </w:rPr>
      </w:pPr>
    </w:p>
    <w:bookmarkEnd w:id="4"/>
    <w:p w14:paraId="5A752AC1">
      <w:pPr>
        <w:spacing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5BF62001">
      <w:pPr>
        <w:spacing w:after="0" w:line="360" w:lineRule="auto"/>
        <w:ind w:firstLine="480" w:firstLineChars="200"/>
        <w:contextualSpacing/>
        <w:rPr>
          <w:rFonts w:hint="eastAsia" w:ascii="仿宋" w:hAnsi="仿宋" w:eastAsia="仿宋"/>
          <w:b/>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bookmarkStart w:id="5" w:name="OLE_LINK53"/>
    </w:p>
    <w:p w14:paraId="0C36A3CD">
      <w:pPr>
        <w:spacing w:after="0" w:line="360" w:lineRule="auto"/>
        <w:contextualSpacing/>
        <w:jc w:val="center"/>
        <w:rPr>
          <w:rFonts w:hint="eastAsia" w:ascii="仿宋" w:hAnsi="仿宋" w:eastAsia="仿宋" w:cs="仿宋"/>
          <w:b/>
          <w:color w:val="auto"/>
          <w:sz w:val="24"/>
          <w:szCs w:val="24"/>
          <w:highlight w:val="none"/>
        </w:rPr>
      </w:pPr>
      <w:bookmarkStart w:id="6" w:name="OLE_LINK22"/>
      <w:bookmarkStart w:id="7" w:name="OLE_LINK23"/>
      <w:r>
        <w:rPr>
          <w:rFonts w:hint="eastAsia" w:ascii="仿宋" w:hAnsi="仿宋" w:eastAsia="仿宋" w:cs="仿宋"/>
          <w:b/>
          <w:color w:val="auto"/>
          <w:sz w:val="24"/>
          <w:szCs w:val="24"/>
          <w:highlight w:val="none"/>
        </w:rPr>
        <w:t>第2包 品目2-1 充电桩采购项目</w:t>
      </w:r>
      <w:bookmarkEnd w:id="5"/>
      <w:r>
        <w:rPr>
          <w:rFonts w:hint="eastAsia" w:ascii="仿宋" w:hAnsi="仿宋" w:eastAsia="仿宋" w:cs="仿宋"/>
          <w:b/>
          <w:color w:val="auto"/>
          <w:sz w:val="24"/>
          <w:szCs w:val="24"/>
          <w:highlight w:val="none"/>
        </w:rPr>
        <w:t>、品目2-2电动自行车充电柜（16仓）</w:t>
      </w:r>
    </w:p>
    <w:p w14:paraId="08DEBBA9">
      <w:pPr>
        <w:pStyle w:val="5"/>
        <w:numPr>
          <w:ilvl w:val="255"/>
          <w:numId w:val="0"/>
        </w:numPr>
        <w:spacing w:line="360" w:lineRule="auto"/>
        <w:ind w:firstLine="482" w:firstLineChars="200"/>
        <w:contextualSpacing/>
        <w:rPr>
          <w:rFonts w:hint="eastAsia" w:ascii="仿宋" w:hAnsi="仿宋" w:eastAsia="仿宋" w:cs="仿宋"/>
          <w:b/>
          <w:bCs/>
          <w:color w:val="auto"/>
          <w:sz w:val="24"/>
          <w:szCs w:val="24"/>
          <w:highlight w:val="none"/>
        </w:rPr>
      </w:pPr>
      <w:bookmarkStart w:id="8" w:name="OLE_LINK70"/>
      <w:bookmarkStart w:id="9" w:name="OLE_LINK71"/>
      <w:bookmarkStart w:id="10" w:name="OLE_LINK64"/>
      <w:bookmarkStart w:id="11" w:name="OLE_LINK65"/>
      <w:r>
        <w:rPr>
          <w:rFonts w:hint="eastAsia" w:ascii="仿宋" w:hAnsi="仿宋" w:eastAsia="仿宋" w:cs="仿宋"/>
          <w:b/>
          <w:bCs/>
          <w:color w:val="auto"/>
          <w:sz w:val="24"/>
          <w:szCs w:val="24"/>
          <w:highlight w:val="none"/>
        </w:rPr>
        <w:t>一、技术要求</w:t>
      </w:r>
      <w:bookmarkEnd w:id="8"/>
      <w:bookmarkEnd w:id="9"/>
      <w:bookmarkStart w:id="12" w:name="_Toc413504320"/>
      <w:bookmarkStart w:id="13" w:name="_Toc148441302"/>
      <w:bookmarkStart w:id="14" w:name="_Toc478404367"/>
      <w:bookmarkStart w:id="15" w:name="_Toc510514519"/>
    </w:p>
    <w:p w14:paraId="0F987A09">
      <w:pPr>
        <w:pStyle w:val="5"/>
        <w:numPr>
          <w:ilvl w:val="255"/>
          <w:numId w:val="0"/>
        </w:numPr>
        <w:spacing w:line="360" w:lineRule="auto"/>
        <w:contextualSpacing/>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1、充电桩采购项目（104台）</w:t>
      </w:r>
    </w:p>
    <w:bookmarkEnd w:id="10"/>
    <w:bookmarkEnd w:id="11"/>
    <w:bookmarkEnd w:id="12"/>
    <w:bookmarkEnd w:id="13"/>
    <w:bookmarkEnd w:id="14"/>
    <w:bookmarkEnd w:id="15"/>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04"/>
        <w:gridCol w:w="1042"/>
        <w:gridCol w:w="3024"/>
        <w:gridCol w:w="868"/>
        <w:gridCol w:w="2788"/>
      </w:tblGrid>
      <w:tr w14:paraId="4D022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blHeader/>
          <w:jc w:val="center"/>
        </w:trPr>
        <w:tc>
          <w:tcPr>
            <w:tcW w:w="418" w:type="pct"/>
            <w:vAlign w:val="center"/>
          </w:tcPr>
          <w:p w14:paraId="7F236A66">
            <w:pPr>
              <w:adjustRightInd w:val="0"/>
              <w:spacing w:after="0" w:line="276"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序号</w:t>
            </w:r>
          </w:p>
        </w:tc>
        <w:tc>
          <w:tcPr>
            <w:tcW w:w="618" w:type="pct"/>
            <w:vAlign w:val="center"/>
          </w:tcPr>
          <w:p w14:paraId="0CB5D527">
            <w:pPr>
              <w:adjustRightInd w:val="0"/>
              <w:spacing w:after="0" w:line="276"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名称</w:t>
            </w:r>
          </w:p>
        </w:tc>
        <w:tc>
          <w:tcPr>
            <w:tcW w:w="1794" w:type="pct"/>
            <w:tcMar>
              <w:left w:w="57" w:type="dxa"/>
              <w:right w:w="57" w:type="dxa"/>
            </w:tcMar>
            <w:vAlign w:val="center"/>
          </w:tcPr>
          <w:p w14:paraId="36BEE3A7">
            <w:pPr>
              <w:adjustRightInd w:val="0"/>
              <w:spacing w:after="0" w:line="276"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项目</w:t>
            </w:r>
          </w:p>
        </w:tc>
        <w:tc>
          <w:tcPr>
            <w:tcW w:w="515" w:type="pct"/>
            <w:tcMar>
              <w:left w:w="57" w:type="dxa"/>
              <w:right w:w="57" w:type="dxa"/>
            </w:tcMar>
            <w:vAlign w:val="center"/>
          </w:tcPr>
          <w:p w14:paraId="54305722">
            <w:pPr>
              <w:adjustRightInd w:val="0"/>
              <w:spacing w:after="0" w:line="276"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单位</w:t>
            </w:r>
          </w:p>
        </w:tc>
        <w:tc>
          <w:tcPr>
            <w:tcW w:w="1653" w:type="pct"/>
            <w:tcMar>
              <w:left w:w="57" w:type="dxa"/>
              <w:right w:w="57" w:type="dxa"/>
            </w:tcMar>
            <w:vAlign w:val="center"/>
          </w:tcPr>
          <w:p w14:paraId="5D8B888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标准参数值</w:t>
            </w:r>
          </w:p>
        </w:tc>
      </w:tr>
      <w:tr w14:paraId="5AA90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75" w:hRule="atLeast"/>
          <w:jc w:val="center"/>
        </w:trPr>
        <w:tc>
          <w:tcPr>
            <w:tcW w:w="418" w:type="pct"/>
            <w:vAlign w:val="center"/>
          </w:tcPr>
          <w:p w14:paraId="6724F020">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618" w:type="pct"/>
            <w:vMerge w:val="restart"/>
            <w:tcMar>
              <w:left w:w="57" w:type="dxa"/>
              <w:right w:w="57" w:type="dxa"/>
            </w:tcMar>
            <w:vAlign w:val="center"/>
          </w:tcPr>
          <w:p w14:paraId="0F1CD8FD">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充电桩采购项目</w:t>
            </w:r>
          </w:p>
        </w:tc>
        <w:tc>
          <w:tcPr>
            <w:tcW w:w="1794" w:type="pct"/>
            <w:tcMar>
              <w:left w:w="57" w:type="dxa"/>
              <w:right w:w="57" w:type="dxa"/>
            </w:tcMar>
            <w:vAlign w:val="center"/>
          </w:tcPr>
          <w:p w14:paraId="60BD21D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交流输入电压</w:t>
            </w:r>
          </w:p>
        </w:tc>
        <w:tc>
          <w:tcPr>
            <w:tcW w:w="515" w:type="pct"/>
            <w:tcMar>
              <w:left w:w="57" w:type="dxa"/>
              <w:right w:w="57" w:type="dxa"/>
            </w:tcMar>
            <w:vAlign w:val="center"/>
          </w:tcPr>
          <w:p w14:paraId="52C7732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V</w:t>
            </w:r>
          </w:p>
        </w:tc>
        <w:tc>
          <w:tcPr>
            <w:tcW w:w="1653" w:type="pct"/>
            <w:tcMar>
              <w:left w:w="57" w:type="dxa"/>
              <w:right w:w="57" w:type="dxa"/>
            </w:tcMar>
            <w:vAlign w:val="center"/>
          </w:tcPr>
          <w:p w14:paraId="489A187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单相220：176～264</w:t>
            </w:r>
          </w:p>
        </w:tc>
      </w:tr>
      <w:tr w14:paraId="702C2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207940C7">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618" w:type="pct"/>
            <w:vMerge w:val="continue"/>
            <w:tcMar>
              <w:left w:w="57" w:type="dxa"/>
              <w:right w:w="57" w:type="dxa"/>
            </w:tcMar>
            <w:vAlign w:val="center"/>
          </w:tcPr>
          <w:p w14:paraId="66B6D820">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0F8E288F">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交流电源频率</w:t>
            </w:r>
          </w:p>
        </w:tc>
        <w:tc>
          <w:tcPr>
            <w:tcW w:w="515" w:type="pct"/>
            <w:tcMar>
              <w:left w:w="57" w:type="dxa"/>
              <w:right w:w="57" w:type="dxa"/>
            </w:tcMar>
            <w:vAlign w:val="center"/>
          </w:tcPr>
          <w:p w14:paraId="5BB69CC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Hz</w:t>
            </w:r>
          </w:p>
        </w:tc>
        <w:tc>
          <w:tcPr>
            <w:tcW w:w="1653" w:type="pct"/>
            <w:tcMar>
              <w:left w:w="57" w:type="dxa"/>
              <w:right w:w="57" w:type="dxa"/>
            </w:tcMar>
            <w:vAlign w:val="center"/>
          </w:tcPr>
          <w:p w14:paraId="07A8C221">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zh-CN"/>
              </w:rPr>
              <w:t>50±1</w:t>
            </w:r>
          </w:p>
        </w:tc>
      </w:tr>
      <w:tr w14:paraId="4614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6891C076">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618" w:type="pct"/>
            <w:vMerge w:val="continue"/>
            <w:tcMar>
              <w:left w:w="57" w:type="dxa"/>
              <w:right w:w="57" w:type="dxa"/>
            </w:tcMar>
            <w:vAlign w:val="center"/>
          </w:tcPr>
          <w:p w14:paraId="3A914E67">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73798F98">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输出功率</w:t>
            </w:r>
          </w:p>
        </w:tc>
        <w:tc>
          <w:tcPr>
            <w:tcW w:w="515" w:type="pct"/>
            <w:tcMar>
              <w:left w:w="57" w:type="dxa"/>
              <w:right w:w="57" w:type="dxa"/>
            </w:tcMar>
            <w:vAlign w:val="center"/>
          </w:tcPr>
          <w:p w14:paraId="1986B3AE">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KW</w:t>
            </w:r>
          </w:p>
        </w:tc>
        <w:tc>
          <w:tcPr>
            <w:tcW w:w="1653" w:type="pct"/>
            <w:tcMar>
              <w:left w:w="57" w:type="dxa"/>
              <w:right w:w="57" w:type="dxa"/>
            </w:tcMar>
            <w:vAlign w:val="center"/>
          </w:tcPr>
          <w:p w14:paraId="5FA7DE9E">
            <w:pPr>
              <w:adjustRightInd w:val="0"/>
              <w:spacing w:after="0" w:line="276" w:lineRule="auto"/>
              <w:jc w:val="center"/>
              <w:rPr>
                <w:rFonts w:hint="eastAsia" w:ascii="仿宋" w:hAnsi="仿宋" w:eastAsia="仿宋" w:cs="仿宋"/>
                <w:color w:val="auto"/>
                <w:kern w:val="0"/>
                <w:sz w:val="24"/>
                <w:szCs w:val="24"/>
                <w:highlight w:val="none"/>
                <w:lang w:val="zh-CN"/>
              </w:rPr>
            </w:pPr>
            <w:r>
              <w:rPr>
                <w:rFonts w:hint="eastAsia" w:ascii="仿宋" w:hAnsi="仿宋" w:eastAsia="仿宋" w:cs="仿宋"/>
                <w:color w:val="auto"/>
                <w:kern w:val="0"/>
                <w:sz w:val="24"/>
                <w:szCs w:val="24"/>
                <w:highlight w:val="none"/>
                <w:lang w:val="zh-CN"/>
              </w:rPr>
              <w:t>7kW</w:t>
            </w:r>
          </w:p>
        </w:tc>
      </w:tr>
      <w:tr w14:paraId="354A6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13E9775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618" w:type="pct"/>
            <w:vMerge w:val="continue"/>
            <w:tcMar>
              <w:left w:w="57" w:type="dxa"/>
              <w:right w:w="57" w:type="dxa"/>
            </w:tcMar>
            <w:vAlign w:val="center"/>
          </w:tcPr>
          <w:p w14:paraId="7E948DDC">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24132CC8">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输出额定电流</w:t>
            </w:r>
          </w:p>
        </w:tc>
        <w:tc>
          <w:tcPr>
            <w:tcW w:w="515" w:type="pct"/>
            <w:tcMar>
              <w:left w:w="57" w:type="dxa"/>
              <w:right w:w="57" w:type="dxa"/>
            </w:tcMar>
            <w:vAlign w:val="center"/>
          </w:tcPr>
          <w:p w14:paraId="0EA9B1E0">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w:t>
            </w:r>
          </w:p>
        </w:tc>
        <w:tc>
          <w:tcPr>
            <w:tcW w:w="1653" w:type="pct"/>
            <w:tcMar>
              <w:left w:w="57" w:type="dxa"/>
              <w:right w:w="57" w:type="dxa"/>
            </w:tcMar>
            <w:vAlign w:val="center"/>
          </w:tcPr>
          <w:p w14:paraId="1F19A137">
            <w:pPr>
              <w:adjustRightInd w:val="0"/>
              <w:spacing w:after="0" w:line="276" w:lineRule="auto"/>
              <w:jc w:val="center"/>
              <w:rPr>
                <w:rFonts w:hint="eastAsia" w:ascii="仿宋" w:hAnsi="仿宋" w:eastAsia="仿宋" w:cs="仿宋"/>
                <w:color w:val="auto"/>
                <w:kern w:val="0"/>
                <w:sz w:val="24"/>
                <w:szCs w:val="24"/>
                <w:highlight w:val="none"/>
                <w:lang w:val="zh-CN"/>
              </w:rPr>
            </w:pPr>
            <w:r>
              <w:rPr>
                <w:rFonts w:hint="eastAsia" w:ascii="仿宋" w:hAnsi="仿宋" w:eastAsia="仿宋" w:cs="仿宋"/>
                <w:color w:val="auto"/>
                <w:kern w:val="0"/>
                <w:sz w:val="24"/>
                <w:szCs w:val="24"/>
                <w:highlight w:val="none"/>
                <w:lang w:val="zh-CN"/>
              </w:rPr>
              <w:t>32A</w:t>
            </w:r>
          </w:p>
        </w:tc>
      </w:tr>
      <w:tr w14:paraId="3D98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039ECEA1">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618" w:type="pct"/>
            <w:vMerge w:val="continue"/>
            <w:tcMar>
              <w:left w:w="57" w:type="dxa"/>
              <w:right w:w="57" w:type="dxa"/>
            </w:tcMar>
            <w:vAlign w:val="center"/>
          </w:tcPr>
          <w:p w14:paraId="7E699E6C">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34EF8E52">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漏电保护装置</w:t>
            </w:r>
          </w:p>
        </w:tc>
        <w:tc>
          <w:tcPr>
            <w:tcW w:w="515" w:type="pct"/>
            <w:tcMar>
              <w:left w:w="57" w:type="dxa"/>
              <w:right w:w="57" w:type="dxa"/>
            </w:tcMar>
            <w:vAlign w:val="center"/>
          </w:tcPr>
          <w:p w14:paraId="6533A7A5">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mA</w:t>
            </w:r>
          </w:p>
        </w:tc>
        <w:tc>
          <w:tcPr>
            <w:tcW w:w="1653" w:type="pct"/>
            <w:tcMar>
              <w:left w:w="57" w:type="dxa"/>
              <w:right w:w="57" w:type="dxa"/>
            </w:tcMar>
            <w:vAlign w:val="center"/>
          </w:tcPr>
          <w:p w14:paraId="09B34634">
            <w:pPr>
              <w:adjustRightInd w:val="0"/>
              <w:spacing w:after="0" w:line="276" w:lineRule="auto"/>
              <w:jc w:val="center"/>
              <w:rPr>
                <w:rFonts w:hint="eastAsia" w:ascii="仿宋" w:hAnsi="仿宋" w:eastAsia="仿宋" w:cs="仿宋"/>
                <w:color w:val="auto"/>
                <w:kern w:val="0"/>
                <w:sz w:val="24"/>
                <w:szCs w:val="24"/>
                <w:highlight w:val="none"/>
                <w:lang w:val="zh-CN"/>
              </w:rPr>
            </w:pPr>
            <w:r>
              <w:rPr>
                <w:rFonts w:hint="eastAsia" w:ascii="仿宋" w:hAnsi="仿宋" w:eastAsia="仿宋" w:cs="仿宋"/>
                <w:color w:val="auto"/>
                <w:kern w:val="0"/>
                <w:sz w:val="24"/>
                <w:szCs w:val="24"/>
                <w:highlight w:val="none"/>
                <w:lang w:val="zh-CN"/>
              </w:rPr>
              <w:t>≤30（A型）</w:t>
            </w:r>
          </w:p>
        </w:tc>
      </w:tr>
      <w:tr w14:paraId="45A0B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2D5D7315">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618" w:type="pct"/>
            <w:vMerge w:val="continue"/>
            <w:tcMar>
              <w:left w:w="57" w:type="dxa"/>
              <w:right w:w="57" w:type="dxa"/>
            </w:tcMar>
            <w:vAlign w:val="center"/>
          </w:tcPr>
          <w:p w14:paraId="7514B994">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3720518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机械强度</w:t>
            </w:r>
          </w:p>
        </w:tc>
        <w:tc>
          <w:tcPr>
            <w:tcW w:w="515" w:type="pct"/>
            <w:tcMar>
              <w:left w:w="57" w:type="dxa"/>
              <w:right w:w="57" w:type="dxa"/>
            </w:tcMar>
            <w:vAlign w:val="center"/>
          </w:tcPr>
          <w:p w14:paraId="6DE3D40C">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J</w:t>
            </w:r>
          </w:p>
        </w:tc>
        <w:tc>
          <w:tcPr>
            <w:tcW w:w="1653" w:type="pct"/>
            <w:tcMar>
              <w:left w:w="57" w:type="dxa"/>
              <w:right w:w="57" w:type="dxa"/>
            </w:tcMar>
            <w:vAlign w:val="center"/>
          </w:tcPr>
          <w:p w14:paraId="584AB8CF">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0.7</w:t>
            </w:r>
          </w:p>
        </w:tc>
      </w:tr>
      <w:tr w14:paraId="0A32F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42D13E56">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p>
        </w:tc>
        <w:tc>
          <w:tcPr>
            <w:tcW w:w="618" w:type="pct"/>
            <w:vMerge w:val="continue"/>
            <w:tcMar>
              <w:left w:w="57" w:type="dxa"/>
              <w:right w:w="57" w:type="dxa"/>
            </w:tcMar>
            <w:vAlign w:val="center"/>
          </w:tcPr>
          <w:p w14:paraId="705151EA">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7AC074B1">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静电放电抗扰度</w:t>
            </w:r>
          </w:p>
        </w:tc>
        <w:tc>
          <w:tcPr>
            <w:tcW w:w="515" w:type="pct"/>
            <w:tcMar>
              <w:left w:w="57" w:type="dxa"/>
              <w:right w:w="57" w:type="dxa"/>
            </w:tcMar>
            <w:vAlign w:val="center"/>
          </w:tcPr>
          <w:p w14:paraId="44499FB7">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5780FB3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3级</w:t>
            </w:r>
          </w:p>
        </w:tc>
      </w:tr>
      <w:tr w14:paraId="7329A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607EA4CF">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p>
        </w:tc>
        <w:tc>
          <w:tcPr>
            <w:tcW w:w="618" w:type="pct"/>
            <w:vMerge w:val="continue"/>
            <w:tcMar>
              <w:left w:w="57" w:type="dxa"/>
              <w:right w:w="57" w:type="dxa"/>
            </w:tcMar>
            <w:vAlign w:val="center"/>
          </w:tcPr>
          <w:p w14:paraId="75859414">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208EBF46">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射频电磁场辐射抗扰度</w:t>
            </w:r>
          </w:p>
        </w:tc>
        <w:tc>
          <w:tcPr>
            <w:tcW w:w="515" w:type="pct"/>
            <w:tcMar>
              <w:left w:w="57" w:type="dxa"/>
              <w:right w:w="57" w:type="dxa"/>
            </w:tcMar>
            <w:vAlign w:val="center"/>
          </w:tcPr>
          <w:p w14:paraId="1F4CAB96">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5B5F5416">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3级</w:t>
            </w:r>
          </w:p>
        </w:tc>
      </w:tr>
      <w:tr w14:paraId="5053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20A45F35">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w:t>
            </w:r>
          </w:p>
        </w:tc>
        <w:tc>
          <w:tcPr>
            <w:tcW w:w="618" w:type="pct"/>
            <w:vMerge w:val="continue"/>
            <w:tcMar>
              <w:left w:w="57" w:type="dxa"/>
              <w:right w:w="57" w:type="dxa"/>
            </w:tcMar>
            <w:vAlign w:val="center"/>
          </w:tcPr>
          <w:p w14:paraId="5CE53FB5">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61C9D938">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电快速瞬变脉冲群抗扰度</w:t>
            </w:r>
          </w:p>
        </w:tc>
        <w:tc>
          <w:tcPr>
            <w:tcW w:w="515" w:type="pct"/>
            <w:tcMar>
              <w:left w:w="57" w:type="dxa"/>
              <w:right w:w="57" w:type="dxa"/>
            </w:tcMar>
            <w:vAlign w:val="center"/>
          </w:tcPr>
          <w:p w14:paraId="179F2AB7">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50365B2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3级</w:t>
            </w:r>
          </w:p>
        </w:tc>
      </w:tr>
      <w:tr w14:paraId="3F8E5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229CB330">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p>
        </w:tc>
        <w:tc>
          <w:tcPr>
            <w:tcW w:w="618" w:type="pct"/>
            <w:vMerge w:val="continue"/>
            <w:tcMar>
              <w:left w:w="57" w:type="dxa"/>
              <w:right w:w="57" w:type="dxa"/>
            </w:tcMar>
            <w:vAlign w:val="center"/>
          </w:tcPr>
          <w:p w14:paraId="70930AEE">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54174C2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浪涌（冲击）抗扰度</w:t>
            </w:r>
          </w:p>
        </w:tc>
        <w:tc>
          <w:tcPr>
            <w:tcW w:w="515" w:type="pct"/>
            <w:tcMar>
              <w:left w:w="57" w:type="dxa"/>
              <w:right w:w="57" w:type="dxa"/>
            </w:tcMar>
            <w:vAlign w:val="center"/>
          </w:tcPr>
          <w:p w14:paraId="1CD0C856">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10A25B1E">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3级</w:t>
            </w:r>
          </w:p>
        </w:tc>
      </w:tr>
      <w:tr w14:paraId="3CCF1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530C67E7">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w:t>
            </w:r>
          </w:p>
        </w:tc>
        <w:tc>
          <w:tcPr>
            <w:tcW w:w="618" w:type="pct"/>
            <w:vMerge w:val="continue"/>
            <w:tcMar>
              <w:left w:w="57" w:type="dxa"/>
              <w:right w:w="57" w:type="dxa"/>
            </w:tcMar>
            <w:vAlign w:val="center"/>
          </w:tcPr>
          <w:p w14:paraId="1DFAF20B">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3F2463C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电压暂降、短时中断抗扰度试验</w:t>
            </w:r>
          </w:p>
        </w:tc>
        <w:tc>
          <w:tcPr>
            <w:tcW w:w="515" w:type="pct"/>
            <w:tcMar>
              <w:left w:w="57" w:type="dxa"/>
              <w:right w:w="57" w:type="dxa"/>
            </w:tcMar>
            <w:vAlign w:val="center"/>
          </w:tcPr>
          <w:p w14:paraId="721432E3">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0BF122C2">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GB/T 17626.11</w:t>
            </w:r>
          </w:p>
        </w:tc>
      </w:tr>
      <w:tr w14:paraId="4D78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707FAB8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w:t>
            </w:r>
          </w:p>
        </w:tc>
        <w:tc>
          <w:tcPr>
            <w:tcW w:w="618" w:type="pct"/>
            <w:vMerge w:val="continue"/>
            <w:tcMar>
              <w:left w:w="57" w:type="dxa"/>
              <w:right w:w="57" w:type="dxa"/>
            </w:tcMar>
            <w:vAlign w:val="center"/>
          </w:tcPr>
          <w:p w14:paraId="6CE3ECB3">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7EFC71B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待机功耗</w:t>
            </w:r>
          </w:p>
        </w:tc>
        <w:tc>
          <w:tcPr>
            <w:tcW w:w="515" w:type="pct"/>
            <w:tcMar>
              <w:left w:w="57" w:type="dxa"/>
              <w:right w:w="57" w:type="dxa"/>
            </w:tcMar>
            <w:vAlign w:val="center"/>
          </w:tcPr>
          <w:p w14:paraId="35A30F2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w:t>
            </w:r>
          </w:p>
        </w:tc>
        <w:tc>
          <w:tcPr>
            <w:tcW w:w="1653" w:type="pct"/>
            <w:tcMar>
              <w:left w:w="57" w:type="dxa"/>
              <w:right w:w="57" w:type="dxa"/>
            </w:tcMar>
            <w:vAlign w:val="center"/>
          </w:tcPr>
          <w:p w14:paraId="4B887839">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r>
      <w:tr w14:paraId="4A2F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350D3D9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p>
        </w:tc>
        <w:tc>
          <w:tcPr>
            <w:tcW w:w="618" w:type="pct"/>
            <w:vMerge w:val="continue"/>
            <w:tcMar>
              <w:left w:w="57" w:type="dxa"/>
              <w:right w:w="57" w:type="dxa"/>
            </w:tcMar>
            <w:vAlign w:val="center"/>
          </w:tcPr>
          <w:p w14:paraId="5800110F">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159B526E">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噪声</w:t>
            </w:r>
          </w:p>
        </w:tc>
        <w:tc>
          <w:tcPr>
            <w:tcW w:w="515" w:type="pct"/>
            <w:tcMar>
              <w:left w:w="57" w:type="dxa"/>
              <w:right w:w="57" w:type="dxa"/>
            </w:tcMar>
            <w:vAlign w:val="center"/>
          </w:tcPr>
          <w:p w14:paraId="02B6019C">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dB</w:t>
            </w:r>
          </w:p>
        </w:tc>
        <w:tc>
          <w:tcPr>
            <w:tcW w:w="1653" w:type="pct"/>
            <w:tcMar>
              <w:left w:w="57" w:type="dxa"/>
              <w:right w:w="57" w:type="dxa"/>
            </w:tcMar>
            <w:vAlign w:val="center"/>
          </w:tcPr>
          <w:p w14:paraId="1B68614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w:t>
            </w:r>
          </w:p>
        </w:tc>
      </w:tr>
      <w:tr w14:paraId="5752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0F1D9AEE">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w:t>
            </w:r>
          </w:p>
        </w:tc>
        <w:tc>
          <w:tcPr>
            <w:tcW w:w="618" w:type="pct"/>
            <w:vMerge w:val="continue"/>
            <w:tcMar>
              <w:left w:w="57" w:type="dxa"/>
              <w:right w:w="57" w:type="dxa"/>
            </w:tcMar>
            <w:vAlign w:val="center"/>
          </w:tcPr>
          <w:p w14:paraId="7DCD6344">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4B661A7E">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充电接口</w:t>
            </w:r>
          </w:p>
        </w:tc>
        <w:tc>
          <w:tcPr>
            <w:tcW w:w="515" w:type="pct"/>
            <w:tcMar>
              <w:left w:w="57" w:type="dxa"/>
              <w:right w:w="57" w:type="dxa"/>
            </w:tcMar>
            <w:vAlign w:val="center"/>
          </w:tcPr>
          <w:p w14:paraId="2713381B">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275C1F9A">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满足GB/T20234.1-2015</w:t>
            </w:r>
          </w:p>
          <w:p w14:paraId="14352ED7">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GB/T20234.2-2015</w:t>
            </w:r>
          </w:p>
        </w:tc>
      </w:tr>
      <w:tr w14:paraId="6243A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186C7E89">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w:t>
            </w:r>
          </w:p>
        </w:tc>
        <w:tc>
          <w:tcPr>
            <w:tcW w:w="618" w:type="pct"/>
            <w:vMerge w:val="continue"/>
            <w:tcMar>
              <w:left w:w="57" w:type="dxa"/>
              <w:right w:w="57" w:type="dxa"/>
            </w:tcMar>
            <w:vAlign w:val="center"/>
          </w:tcPr>
          <w:p w14:paraId="153F1242">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2FAC223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支付方式</w:t>
            </w:r>
          </w:p>
        </w:tc>
        <w:tc>
          <w:tcPr>
            <w:tcW w:w="515" w:type="pct"/>
            <w:tcMar>
              <w:left w:w="57" w:type="dxa"/>
              <w:right w:w="57" w:type="dxa"/>
            </w:tcMar>
            <w:vAlign w:val="center"/>
          </w:tcPr>
          <w:p w14:paraId="79A8EF84">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60F997D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扫码充电、刷卡充电</w:t>
            </w:r>
          </w:p>
        </w:tc>
      </w:tr>
      <w:tr w14:paraId="65AE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581C93F6">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16</w:t>
            </w:r>
          </w:p>
        </w:tc>
        <w:tc>
          <w:tcPr>
            <w:tcW w:w="618" w:type="pct"/>
            <w:vMerge w:val="continue"/>
            <w:tcMar>
              <w:left w:w="57" w:type="dxa"/>
              <w:right w:w="57" w:type="dxa"/>
            </w:tcMar>
            <w:vAlign w:val="center"/>
          </w:tcPr>
          <w:p w14:paraId="5B652459">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52305E52">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充电方式</w:t>
            </w:r>
          </w:p>
        </w:tc>
        <w:tc>
          <w:tcPr>
            <w:tcW w:w="515" w:type="pct"/>
            <w:tcMar>
              <w:left w:w="57" w:type="dxa"/>
              <w:right w:w="57" w:type="dxa"/>
            </w:tcMar>
            <w:vAlign w:val="center"/>
          </w:tcPr>
          <w:p w14:paraId="249F5086">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0EE0EB4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自动充满</w:t>
            </w:r>
          </w:p>
        </w:tc>
      </w:tr>
      <w:tr w14:paraId="35B38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69EF4666">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w:t>
            </w:r>
          </w:p>
        </w:tc>
        <w:tc>
          <w:tcPr>
            <w:tcW w:w="618" w:type="pct"/>
            <w:vMerge w:val="continue"/>
            <w:tcMar>
              <w:left w:w="57" w:type="dxa"/>
              <w:right w:w="57" w:type="dxa"/>
            </w:tcMar>
            <w:vAlign w:val="center"/>
          </w:tcPr>
          <w:p w14:paraId="1B6C9817">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30136673">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介电强度</w:t>
            </w:r>
          </w:p>
        </w:tc>
        <w:tc>
          <w:tcPr>
            <w:tcW w:w="515" w:type="pct"/>
            <w:tcMar>
              <w:left w:w="57" w:type="dxa"/>
              <w:right w:w="57" w:type="dxa"/>
            </w:tcMar>
            <w:vAlign w:val="center"/>
          </w:tcPr>
          <w:p w14:paraId="734E172D">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15DC0B8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≥2000V</w:t>
            </w:r>
          </w:p>
        </w:tc>
      </w:tr>
      <w:tr w14:paraId="17ED7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42455C07">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w:t>
            </w:r>
          </w:p>
        </w:tc>
        <w:tc>
          <w:tcPr>
            <w:tcW w:w="618" w:type="pct"/>
            <w:vMerge w:val="continue"/>
            <w:tcMar>
              <w:left w:w="57" w:type="dxa"/>
              <w:right w:w="57" w:type="dxa"/>
            </w:tcMar>
            <w:vAlign w:val="center"/>
          </w:tcPr>
          <w:p w14:paraId="79E84D6F">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5FEF93CF">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漏电流</w:t>
            </w:r>
          </w:p>
        </w:tc>
        <w:tc>
          <w:tcPr>
            <w:tcW w:w="515" w:type="pct"/>
            <w:tcMar>
              <w:left w:w="57" w:type="dxa"/>
              <w:right w:w="57" w:type="dxa"/>
            </w:tcMar>
            <w:vAlign w:val="center"/>
          </w:tcPr>
          <w:p w14:paraId="0506490A">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5D2CBA21">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≤3.5MA</w:t>
            </w:r>
          </w:p>
        </w:tc>
      </w:tr>
      <w:tr w14:paraId="42258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0C2EF1E9">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19</w:t>
            </w:r>
          </w:p>
        </w:tc>
        <w:tc>
          <w:tcPr>
            <w:tcW w:w="618" w:type="pct"/>
            <w:vMerge w:val="continue"/>
            <w:tcMar>
              <w:left w:w="57" w:type="dxa"/>
              <w:right w:w="57" w:type="dxa"/>
            </w:tcMar>
            <w:vAlign w:val="center"/>
          </w:tcPr>
          <w:p w14:paraId="000329A0">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14609886">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防护等级</w:t>
            </w:r>
          </w:p>
        </w:tc>
        <w:tc>
          <w:tcPr>
            <w:tcW w:w="515" w:type="pct"/>
            <w:tcMar>
              <w:left w:w="57" w:type="dxa"/>
              <w:right w:w="57" w:type="dxa"/>
            </w:tcMar>
            <w:vAlign w:val="center"/>
          </w:tcPr>
          <w:p w14:paraId="58C80567">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0C8414FA">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≥IP65</w:t>
            </w:r>
          </w:p>
        </w:tc>
      </w:tr>
      <w:tr w14:paraId="2999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33CB2B57">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w:t>
            </w:r>
          </w:p>
        </w:tc>
        <w:tc>
          <w:tcPr>
            <w:tcW w:w="618" w:type="pct"/>
            <w:vMerge w:val="continue"/>
            <w:tcMar>
              <w:left w:w="57" w:type="dxa"/>
              <w:right w:w="57" w:type="dxa"/>
            </w:tcMar>
            <w:vAlign w:val="center"/>
          </w:tcPr>
          <w:p w14:paraId="144A6D8B">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0659252C">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通信接口</w:t>
            </w:r>
          </w:p>
        </w:tc>
        <w:tc>
          <w:tcPr>
            <w:tcW w:w="515" w:type="pct"/>
            <w:tcMar>
              <w:left w:w="57" w:type="dxa"/>
              <w:right w:w="57" w:type="dxa"/>
            </w:tcMar>
            <w:vAlign w:val="center"/>
          </w:tcPr>
          <w:p w14:paraId="24F3BAE3">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35556F41">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4G</w:t>
            </w:r>
          </w:p>
        </w:tc>
      </w:tr>
      <w:tr w14:paraId="21BF0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122B85A6">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w:t>
            </w:r>
          </w:p>
        </w:tc>
        <w:tc>
          <w:tcPr>
            <w:tcW w:w="618" w:type="pct"/>
            <w:vMerge w:val="continue"/>
            <w:tcMar>
              <w:left w:w="57" w:type="dxa"/>
              <w:right w:w="57" w:type="dxa"/>
            </w:tcMar>
            <w:vAlign w:val="center"/>
          </w:tcPr>
          <w:p w14:paraId="2AB2FA49">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2F389937">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枪线长度</w:t>
            </w:r>
          </w:p>
        </w:tc>
        <w:tc>
          <w:tcPr>
            <w:tcW w:w="515" w:type="pct"/>
            <w:tcMar>
              <w:left w:w="57" w:type="dxa"/>
              <w:right w:w="57" w:type="dxa"/>
            </w:tcMar>
            <w:vAlign w:val="center"/>
          </w:tcPr>
          <w:p w14:paraId="295A8C87">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11CDDDB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5米</w:t>
            </w:r>
          </w:p>
        </w:tc>
      </w:tr>
      <w:tr w14:paraId="0ABE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05DD3F6C">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w:t>
            </w:r>
          </w:p>
        </w:tc>
        <w:tc>
          <w:tcPr>
            <w:tcW w:w="618" w:type="pct"/>
            <w:vMerge w:val="continue"/>
            <w:tcMar>
              <w:left w:w="57" w:type="dxa"/>
              <w:right w:w="57" w:type="dxa"/>
            </w:tcMar>
            <w:vAlign w:val="center"/>
          </w:tcPr>
          <w:p w14:paraId="28C03305">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02D2A462">
            <w:pPr>
              <w:adjustRightInd w:val="0"/>
              <w:spacing w:after="0"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充电枪数量</w:t>
            </w:r>
          </w:p>
        </w:tc>
        <w:tc>
          <w:tcPr>
            <w:tcW w:w="515" w:type="pct"/>
            <w:tcMar>
              <w:left w:w="57" w:type="dxa"/>
              <w:right w:w="57" w:type="dxa"/>
            </w:tcMar>
            <w:vAlign w:val="center"/>
          </w:tcPr>
          <w:p w14:paraId="79A196B6">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把</w:t>
            </w:r>
          </w:p>
        </w:tc>
        <w:tc>
          <w:tcPr>
            <w:tcW w:w="1653" w:type="pct"/>
            <w:tcMar>
              <w:left w:w="57" w:type="dxa"/>
              <w:right w:w="57" w:type="dxa"/>
            </w:tcMar>
            <w:vAlign w:val="center"/>
          </w:tcPr>
          <w:p w14:paraId="5B1F6BBC">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r>
      <w:tr w14:paraId="68978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04FC9A61">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23</w:t>
            </w:r>
          </w:p>
        </w:tc>
        <w:tc>
          <w:tcPr>
            <w:tcW w:w="618" w:type="pct"/>
            <w:vMerge w:val="continue"/>
            <w:tcMar>
              <w:left w:w="57" w:type="dxa"/>
              <w:right w:w="57" w:type="dxa"/>
            </w:tcMar>
            <w:vAlign w:val="center"/>
          </w:tcPr>
          <w:p w14:paraId="08C564D9">
            <w:pPr>
              <w:adjustRightInd w:val="0"/>
              <w:spacing w:after="0" w:line="276" w:lineRule="auto"/>
              <w:jc w:val="center"/>
              <w:rPr>
                <w:rFonts w:hint="eastAsia" w:ascii="仿宋" w:hAnsi="仿宋" w:eastAsia="仿宋" w:cs="仿宋"/>
                <w:color w:val="auto"/>
                <w:sz w:val="24"/>
                <w:szCs w:val="24"/>
                <w:highlight w:val="none"/>
              </w:rPr>
            </w:pPr>
          </w:p>
        </w:tc>
        <w:tc>
          <w:tcPr>
            <w:tcW w:w="1794" w:type="pct"/>
            <w:tcMar>
              <w:left w:w="57" w:type="dxa"/>
              <w:right w:w="57" w:type="dxa"/>
            </w:tcMar>
            <w:vAlign w:val="center"/>
          </w:tcPr>
          <w:p w14:paraId="13A75C1C">
            <w:pPr>
              <w:adjustRightInd w:val="0"/>
              <w:spacing w:after="0" w:line="276"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安装方式</w:t>
            </w:r>
          </w:p>
        </w:tc>
        <w:tc>
          <w:tcPr>
            <w:tcW w:w="515" w:type="pct"/>
            <w:tcMar>
              <w:left w:w="57" w:type="dxa"/>
              <w:right w:w="57" w:type="dxa"/>
            </w:tcMar>
            <w:vAlign w:val="center"/>
          </w:tcPr>
          <w:p w14:paraId="16F832B8">
            <w:pPr>
              <w:adjustRightInd w:val="0"/>
              <w:spacing w:after="0" w:line="276" w:lineRule="auto"/>
              <w:jc w:val="center"/>
              <w:rPr>
                <w:rFonts w:hint="eastAsia" w:ascii="仿宋" w:hAnsi="仿宋" w:eastAsia="仿宋" w:cs="仿宋"/>
                <w:color w:val="auto"/>
                <w:sz w:val="24"/>
                <w:szCs w:val="24"/>
                <w:highlight w:val="none"/>
              </w:rPr>
            </w:pPr>
          </w:p>
        </w:tc>
        <w:tc>
          <w:tcPr>
            <w:tcW w:w="1653" w:type="pct"/>
            <w:tcMar>
              <w:left w:w="57" w:type="dxa"/>
              <w:right w:w="57" w:type="dxa"/>
            </w:tcMar>
            <w:vAlign w:val="center"/>
          </w:tcPr>
          <w:p w14:paraId="0DDAF884">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落地式/立柱版</w:t>
            </w:r>
          </w:p>
        </w:tc>
      </w:tr>
      <w:tr w14:paraId="5E3C5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1079" w:hRule="atLeast"/>
          <w:jc w:val="center"/>
        </w:trPr>
        <w:tc>
          <w:tcPr>
            <w:tcW w:w="418" w:type="pct"/>
            <w:vAlign w:val="center"/>
          </w:tcPr>
          <w:p w14:paraId="28F1EEEB">
            <w:pPr>
              <w:adjustRightInd w:val="0"/>
              <w:spacing w:after="0" w:line="276"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24</w:t>
            </w:r>
          </w:p>
        </w:tc>
        <w:tc>
          <w:tcPr>
            <w:tcW w:w="618" w:type="pct"/>
            <w:vMerge w:val="continue"/>
            <w:tcMar>
              <w:left w:w="57" w:type="dxa"/>
              <w:right w:w="57" w:type="dxa"/>
            </w:tcMar>
            <w:vAlign w:val="center"/>
          </w:tcPr>
          <w:p w14:paraId="3828A657">
            <w:pPr>
              <w:adjustRightInd w:val="0"/>
              <w:spacing w:after="0" w:line="276" w:lineRule="auto"/>
              <w:jc w:val="center"/>
              <w:rPr>
                <w:rFonts w:hint="eastAsia" w:ascii="仿宋" w:hAnsi="仿宋" w:eastAsia="仿宋" w:cs="仿宋"/>
                <w:color w:val="auto"/>
                <w:sz w:val="24"/>
                <w:szCs w:val="24"/>
                <w:highlight w:val="none"/>
              </w:rPr>
            </w:pPr>
          </w:p>
        </w:tc>
        <w:tc>
          <w:tcPr>
            <w:tcW w:w="3963" w:type="pct"/>
            <w:gridSpan w:val="3"/>
            <w:tcMar>
              <w:left w:w="57" w:type="dxa"/>
              <w:right w:w="57" w:type="dxa"/>
            </w:tcMar>
            <w:vAlign w:val="center"/>
          </w:tcPr>
          <w:p w14:paraId="0F76AE3C">
            <w:pPr>
              <w:adjustRightInd w:val="0"/>
              <w:spacing w:after="0" w:line="276"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具有阻燃的功能面板，4.3英寸高亮彩色触摸屏。支持使用方式：4G通讯、后台监控、远端升级、移动支付、微信公众号扫码充电、 刷卡充电、即插即充（可选机型）、LED指示、LCD显示</w:t>
            </w:r>
          </w:p>
        </w:tc>
      </w:tr>
      <w:tr w14:paraId="30999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jc w:val="center"/>
        </w:trPr>
        <w:tc>
          <w:tcPr>
            <w:tcW w:w="418" w:type="pct"/>
            <w:vAlign w:val="center"/>
          </w:tcPr>
          <w:p w14:paraId="00760DA0">
            <w:pPr>
              <w:adjustRightInd w:val="0"/>
              <w:spacing w:after="0" w:line="276"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25</w:t>
            </w:r>
          </w:p>
        </w:tc>
        <w:tc>
          <w:tcPr>
            <w:tcW w:w="618" w:type="pct"/>
            <w:tcMar>
              <w:left w:w="57" w:type="dxa"/>
              <w:right w:w="57" w:type="dxa"/>
            </w:tcMar>
            <w:vAlign w:val="center"/>
          </w:tcPr>
          <w:p w14:paraId="485D8911">
            <w:pPr>
              <w:adjustRightInd w:val="0"/>
              <w:spacing w:after="0" w:line="276" w:lineRule="auto"/>
              <w:jc w:val="center"/>
              <w:rPr>
                <w:rFonts w:hint="eastAsia" w:ascii="仿宋" w:hAnsi="仿宋" w:eastAsia="仿宋" w:cs="仿宋"/>
                <w:color w:val="auto"/>
                <w:sz w:val="24"/>
                <w:szCs w:val="24"/>
                <w:highlight w:val="none"/>
              </w:rPr>
            </w:pPr>
          </w:p>
        </w:tc>
        <w:tc>
          <w:tcPr>
            <w:tcW w:w="3963" w:type="pct"/>
            <w:gridSpan w:val="3"/>
            <w:tcMar>
              <w:left w:w="57" w:type="dxa"/>
              <w:right w:w="57" w:type="dxa"/>
            </w:tcMar>
            <w:vAlign w:val="center"/>
          </w:tcPr>
          <w:p w14:paraId="7CF625A7">
            <w:pPr>
              <w:adjustRightInd w:val="0"/>
              <w:snapToGrid w:val="0"/>
              <w:spacing w:after="0" w:line="360" w:lineRule="auto"/>
              <w:contextualSpacing/>
              <w:rPr>
                <w:rFonts w:hint="eastAsia" w:ascii="仿宋" w:hAnsi="仿宋" w:eastAsia="仿宋" w:cs="仿宋"/>
                <w:color w:val="auto"/>
                <w:sz w:val="24"/>
                <w:szCs w:val="24"/>
                <w:highlight w:val="none"/>
              </w:rPr>
            </w:pPr>
            <w:r>
              <w:rPr>
                <w:rFonts w:hint="eastAsia" w:ascii="仿宋" w:hAnsi="仿宋" w:eastAsia="仿宋"/>
                <w:color w:val="auto"/>
                <w:sz w:val="24"/>
                <w:szCs w:val="24"/>
                <w:highlight w:val="none"/>
              </w:rPr>
              <w:t>充电桩配套设施：为保护充电桩的安全，车位后方设置停车限位器，停车限位器安装距离需根据实际使用车辆尺寸进行调整；根据采购人需求，在充电桩停车位的地面喷涂明显标识、在各站点设置醒目标识</w:t>
            </w:r>
          </w:p>
        </w:tc>
      </w:tr>
    </w:tbl>
    <w:p w14:paraId="3369C391">
      <w:pPr>
        <w:pStyle w:val="5"/>
        <w:numPr>
          <w:ilvl w:val="0"/>
          <w:numId w:val="63"/>
        </w:numPr>
        <w:spacing w:after="0" w:line="360" w:lineRule="auto"/>
        <w:contextualSpacing/>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电动自行车充电柜（16仓）（6个）</w:t>
      </w:r>
    </w:p>
    <w:p w14:paraId="57A29B8C">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2.1、整机功率：额定功率最大 8000W。</w:t>
      </w:r>
    </w:p>
    <w:p w14:paraId="2B2B30D8">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2.2、单路最大功率：800W。</w:t>
      </w:r>
    </w:p>
    <w:p w14:paraId="09630234">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2.3、额定工作电流：最大5A超过会自动断电。</w:t>
      </w:r>
    </w:p>
    <w:p w14:paraId="449991A7">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2.4、输入电压：220±10%。</w:t>
      </w:r>
    </w:p>
    <w:p w14:paraId="16BB4A8E">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2.5、输出电压：220±10%。</w:t>
      </w:r>
    </w:p>
    <w:p w14:paraId="04EE8E45">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2.6、电池仓数量：16仓。</w:t>
      </w:r>
    </w:p>
    <w:p w14:paraId="19AED595">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2.7、电气安全：短路、漏电、雷击保护。</w:t>
      </w:r>
    </w:p>
    <w:p w14:paraId="4B81C7A3">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2.8、消防安全：自动灭火装置。</w:t>
      </w:r>
    </w:p>
    <w:p w14:paraId="1D3FD4A2">
      <w:pPr>
        <w:widowControl/>
        <w:spacing w:after="0" w:line="360" w:lineRule="auto"/>
        <w:ind w:firstLine="480" w:firstLineChars="200"/>
        <w:jc w:val="left"/>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kern w:val="0"/>
          <w:sz w:val="24"/>
          <w:szCs w:val="24"/>
          <w:highlight w:val="none"/>
          <w:lang w:val="en-US" w:eastAsia="zh-CN"/>
        </w:rPr>
        <w:t>9</w:t>
      </w:r>
      <w:r>
        <w:rPr>
          <w:rFonts w:hint="eastAsia" w:ascii="仿宋" w:hAnsi="仿宋" w:eastAsia="仿宋" w:cs="仿宋"/>
          <w:color w:val="auto"/>
          <w:kern w:val="0"/>
          <w:sz w:val="24"/>
          <w:szCs w:val="24"/>
          <w:highlight w:val="none"/>
        </w:rPr>
        <w:t>.启动方式：扫码启动\4G通信。</w:t>
      </w:r>
    </w:p>
    <w:p w14:paraId="064DFFEB">
      <w:pPr>
        <w:widowControl/>
        <w:spacing w:after="0" w:line="360" w:lineRule="auto"/>
        <w:ind w:firstLine="480" w:firstLineChars="200"/>
        <w:contextualSpacing/>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2.1</w:t>
      </w:r>
      <w:r>
        <w:rPr>
          <w:rFonts w:hint="eastAsia" w:ascii="仿宋" w:hAnsi="仿宋" w:eastAsia="仿宋" w:cs="仿宋"/>
          <w:color w:val="auto"/>
          <w:kern w:val="0"/>
          <w:sz w:val="24"/>
          <w:szCs w:val="24"/>
          <w:highlight w:val="none"/>
          <w:lang w:val="en-US" w:eastAsia="zh-CN"/>
        </w:rPr>
        <w:t>0</w:t>
      </w:r>
      <w:r>
        <w:rPr>
          <w:rFonts w:hint="eastAsia" w:ascii="仿宋" w:hAnsi="仿宋" w:eastAsia="仿宋" w:cs="仿宋"/>
          <w:color w:val="auto"/>
          <w:kern w:val="0"/>
          <w:sz w:val="24"/>
          <w:szCs w:val="24"/>
          <w:highlight w:val="none"/>
        </w:rPr>
        <w:t>、其他：空载无输出，支持全系电动自行车/电摩锂电池充电。</w:t>
      </w:r>
    </w:p>
    <w:p w14:paraId="21C986BF">
      <w:pPr>
        <w:spacing w:after="0" w:line="36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w:t>
      </w:r>
      <w:bookmarkStart w:id="16" w:name="OLE_LINK72"/>
      <w:r>
        <w:rPr>
          <w:rFonts w:hint="eastAsia" w:ascii="仿宋" w:hAnsi="仿宋" w:eastAsia="仿宋" w:cs="仿宋"/>
          <w:b/>
          <w:bCs/>
          <w:color w:val="auto"/>
          <w:sz w:val="24"/>
          <w:szCs w:val="24"/>
          <w:highlight w:val="none"/>
        </w:rPr>
        <w:t>充电运营管理服务平台技术要求</w:t>
      </w:r>
      <w:bookmarkEnd w:id="16"/>
    </w:p>
    <w:p w14:paraId="4B43062F">
      <w:pPr>
        <w:spacing w:after="0"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1、总则</w:t>
      </w:r>
    </w:p>
    <w:p w14:paraId="655106C6">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业务需求交付各功能模块服务，满足运营、运维、财务管理需求；提供系统数据接口，实现与现有运行系统、未来规划系统的互联互通；提供充电桩与平台交互系统，实现接入多家充电桩设备；提供后期维护及需求迭代，能够根据新能源行业的发展，向上向下兼容新技术和新的业务场景；提供完善的数据分析能力，通过数字可视化技术实现业务数据的多维分析。</w:t>
      </w:r>
    </w:p>
    <w:p w14:paraId="707DC1A1">
      <w:pPr>
        <w:spacing w:after="0"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2、技术要求</w:t>
      </w:r>
    </w:p>
    <w:tbl>
      <w:tblPr>
        <w:tblStyle w:val="6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6957"/>
      </w:tblGrid>
      <w:tr w14:paraId="069B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pct"/>
            <w:vAlign w:val="center"/>
          </w:tcPr>
          <w:p w14:paraId="237A2651">
            <w:pPr>
              <w:adjustRightInd w:val="0"/>
              <w:snapToGrid w:val="0"/>
              <w:spacing w:after="0"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类型</w:t>
            </w:r>
          </w:p>
        </w:tc>
        <w:tc>
          <w:tcPr>
            <w:tcW w:w="4079" w:type="pct"/>
            <w:vAlign w:val="center"/>
          </w:tcPr>
          <w:p w14:paraId="201CA966">
            <w:pPr>
              <w:adjustRightInd w:val="0"/>
              <w:snapToGrid w:val="0"/>
              <w:spacing w:after="0"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要求</w:t>
            </w:r>
          </w:p>
        </w:tc>
      </w:tr>
      <w:tr w14:paraId="54F3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pct"/>
            <w:vAlign w:val="center"/>
          </w:tcPr>
          <w:p w14:paraId="15EA62B0">
            <w:pPr>
              <w:adjustRightInd w:val="0"/>
              <w:snapToGrid w:val="0"/>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操作系统</w:t>
            </w:r>
          </w:p>
        </w:tc>
        <w:tc>
          <w:tcPr>
            <w:tcW w:w="4079" w:type="pct"/>
            <w:vAlign w:val="center"/>
          </w:tcPr>
          <w:p w14:paraId="24225A6E">
            <w:pPr>
              <w:adjustRightInd w:val="0"/>
              <w:snapToGrid w:val="0"/>
              <w:spacing w:after="0"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操作系统应支持Linux发行版（如CentOS、Ubuntu等）或Windows Server 2012以上版本，投标人应确保所提供平台与采购人现有IT基础设施兼容。</w:t>
            </w:r>
          </w:p>
        </w:tc>
      </w:tr>
      <w:tr w14:paraId="7019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pct"/>
            <w:vAlign w:val="center"/>
          </w:tcPr>
          <w:p w14:paraId="2D7ADC13">
            <w:pPr>
              <w:adjustRightInd w:val="0"/>
              <w:snapToGrid w:val="0"/>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中间件及数据库</w:t>
            </w:r>
          </w:p>
        </w:tc>
        <w:tc>
          <w:tcPr>
            <w:tcW w:w="4079" w:type="pct"/>
            <w:vAlign w:val="center"/>
          </w:tcPr>
          <w:p w14:paraId="5D5984BD">
            <w:pPr>
              <w:numPr>
                <w:ilvl w:val="0"/>
                <w:numId w:val="64"/>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关系、非关系型数据库选用范围：MySQL、MongoDB、PostgreSQL、SQL server。</w:t>
            </w:r>
          </w:p>
          <w:p w14:paraId="4E463D92">
            <w:pPr>
              <w:numPr>
                <w:ilvl w:val="0"/>
                <w:numId w:val="64"/>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搜索用es。</w:t>
            </w:r>
          </w:p>
          <w:p w14:paraId="77B4EDFE">
            <w:pPr>
              <w:numPr>
                <w:ilvl w:val="0"/>
                <w:numId w:val="64"/>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消息队列使用kafka、RabbitMQ。</w:t>
            </w:r>
          </w:p>
          <w:p w14:paraId="731B0EF3">
            <w:pPr>
              <w:numPr>
                <w:ilvl w:val="0"/>
                <w:numId w:val="64"/>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缓存使用redis。</w:t>
            </w:r>
          </w:p>
        </w:tc>
      </w:tr>
      <w:tr w14:paraId="59509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1" w:type="pct"/>
            <w:vAlign w:val="center"/>
          </w:tcPr>
          <w:p w14:paraId="1A71A251">
            <w:pPr>
              <w:adjustRightInd w:val="0"/>
              <w:snapToGrid w:val="0"/>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w:t>
            </w:r>
          </w:p>
        </w:tc>
        <w:tc>
          <w:tcPr>
            <w:tcW w:w="4079" w:type="pct"/>
            <w:vAlign w:val="center"/>
          </w:tcPr>
          <w:p w14:paraId="146CBD0B">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使用微服务架构，满足未来充电桩体量的支撑。</w:t>
            </w:r>
          </w:p>
          <w:p w14:paraId="2A9D0AA4">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系统需要具备高可用能力，保证7*24小时连续运行。</w:t>
            </w:r>
          </w:p>
          <w:p w14:paraId="65ADFF88">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需要提供详细的外部接口文档。</w:t>
            </w:r>
          </w:p>
          <w:p w14:paraId="5F30E8F5">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订单数据存储永久保存。</w:t>
            </w:r>
          </w:p>
          <w:p w14:paraId="7265F610">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上线前需要对整套系统进行压测。</w:t>
            </w:r>
          </w:p>
          <w:p w14:paraId="4C9DB5B4">
            <w:pPr>
              <w:numPr>
                <w:ilvl w:val="0"/>
                <w:numId w:val="65"/>
              </w:numPr>
              <w:adjustRightInd w:val="0"/>
              <w:snapToGrid w:val="0"/>
              <w:spacing w:after="0" w:line="360" w:lineRule="auto"/>
              <w:ind w:left="0" w:firstLine="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系统需有备份能力，并提供应急预案。</w:t>
            </w:r>
          </w:p>
        </w:tc>
      </w:tr>
    </w:tbl>
    <w:p w14:paraId="03DD66E7">
      <w:pPr>
        <w:spacing w:after="0"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3、功能要求</w:t>
      </w:r>
    </w:p>
    <w:p w14:paraId="5FC158F3">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投标方案应包含充电桩日常运营管理、用户管理、财务管理、安全合规管理、服务管理、报表分析等模块，具体见下表清单。</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9"/>
        <w:gridCol w:w="1312"/>
        <w:gridCol w:w="6057"/>
      </w:tblGrid>
      <w:tr w14:paraId="77AC7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Align w:val="center"/>
          </w:tcPr>
          <w:p w14:paraId="177E427D">
            <w:pPr>
              <w:spacing w:after="0"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功能模块</w:t>
            </w:r>
          </w:p>
        </w:tc>
        <w:tc>
          <w:tcPr>
            <w:tcW w:w="769" w:type="pct"/>
            <w:vAlign w:val="center"/>
          </w:tcPr>
          <w:p w14:paraId="61C97193">
            <w:pPr>
              <w:spacing w:after="0"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项目</w:t>
            </w:r>
          </w:p>
        </w:tc>
        <w:tc>
          <w:tcPr>
            <w:tcW w:w="3551" w:type="pct"/>
            <w:vAlign w:val="center"/>
          </w:tcPr>
          <w:p w14:paraId="08170F23">
            <w:pPr>
              <w:spacing w:after="0"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描述</w:t>
            </w:r>
          </w:p>
        </w:tc>
      </w:tr>
      <w:tr w14:paraId="050CC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2EBAF78E">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运营管理</w:t>
            </w:r>
          </w:p>
        </w:tc>
        <w:tc>
          <w:tcPr>
            <w:tcW w:w="769" w:type="pct"/>
            <w:vAlign w:val="center"/>
          </w:tcPr>
          <w:p w14:paraId="55B7DBD3">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站点管理</w:t>
            </w:r>
          </w:p>
        </w:tc>
        <w:tc>
          <w:tcPr>
            <w:tcW w:w="3551" w:type="pct"/>
            <w:vAlign w:val="center"/>
          </w:tcPr>
          <w:p w14:paraId="0979144F">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新增、编辑、删除充电站地址、图片、经纬度等基本资料，管理站点运营状态、服务项目等</w:t>
            </w:r>
          </w:p>
        </w:tc>
      </w:tr>
      <w:tr w14:paraId="75DB1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566E301B">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5C3863BC">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充电桩管理</w:t>
            </w:r>
          </w:p>
        </w:tc>
        <w:tc>
          <w:tcPr>
            <w:tcW w:w="3551" w:type="pct"/>
            <w:vAlign w:val="center"/>
          </w:tcPr>
          <w:p w14:paraId="7A56FAA9">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新增、编辑、删除充电桩配置，每个站点可配置不同的厂家硬件参数等</w:t>
            </w:r>
          </w:p>
        </w:tc>
      </w:tr>
      <w:tr w14:paraId="0EFAF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720D7E09">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0AA90E8B">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充电卡管理</w:t>
            </w:r>
          </w:p>
        </w:tc>
        <w:tc>
          <w:tcPr>
            <w:tcW w:w="3551" w:type="pct"/>
            <w:vAlign w:val="center"/>
          </w:tcPr>
          <w:p w14:paraId="129F93EF">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新增、编辑、删除、冻结充电卡，支持与车辆、用户进行绑定</w:t>
            </w:r>
          </w:p>
        </w:tc>
      </w:tr>
      <w:tr w14:paraId="05DB0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4DB3FD07">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0CFEDE4C">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车辆管理</w:t>
            </w:r>
          </w:p>
        </w:tc>
        <w:tc>
          <w:tcPr>
            <w:tcW w:w="3551" w:type="pct"/>
            <w:vAlign w:val="center"/>
          </w:tcPr>
          <w:p w14:paraId="28A2BA8A">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新增、编辑、删除车辆，支持与VIN、个人用户、企业进行绑定，提供车辆信息的导出功能</w:t>
            </w:r>
          </w:p>
        </w:tc>
      </w:tr>
      <w:tr w14:paraId="7C404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3F4430DD">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36137623">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价格管理</w:t>
            </w:r>
          </w:p>
        </w:tc>
        <w:tc>
          <w:tcPr>
            <w:tcW w:w="3551" w:type="pct"/>
            <w:vAlign w:val="center"/>
          </w:tcPr>
          <w:p w14:paraId="23A7ED1D">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可根据需要，针对不同用户群制定价格策略，可定时、定站、定客户来定价。价格策略可绑定至电站</w:t>
            </w:r>
          </w:p>
        </w:tc>
      </w:tr>
      <w:tr w14:paraId="2760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4905DA24">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设备控制及监控</w:t>
            </w:r>
          </w:p>
        </w:tc>
        <w:tc>
          <w:tcPr>
            <w:tcW w:w="769" w:type="pct"/>
            <w:vAlign w:val="center"/>
          </w:tcPr>
          <w:p w14:paraId="008E82E7">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充电桩控制方式</w:t>
            </w:r>
          </w:p>
        </w:tc>
        <w:tc>
          <w:tcPr>
            <w:tcW w:w="3551" w:type="pct"/>
            <w:vAlign w:val="center"/>
          </w:tcPr>
          <w:p w14:paraId="76409A00">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支持APP、小程序、VIN、刷卡等方式实现控制充电</w:t>
            </w:r>
          </w:p>
        </w:tc>
      </w:tr>
      <w:tr w14:paraId="463AB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4E694478">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37748011">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充电桩状态监控</w:t>
            </w:r>
          </w:p>
        </w:tc>
        <w:tc>
          <w:tcPr>
            <w:tcW w:w="3551" w:type="pct"/>
            <w:vAlign w:val="center"/>
          </w:tcPr>
          <w:p w14:paraId="0B61E92A">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通过充电运营管理平台可实时查看充电中状态，如：实时电流、实时电压、实时功率、需求功率、车牌号等信息</w:t>
            </w:r>
          </w:p>
        </w:tc>
      </w:tr>
      <w:tr w14:paraId="0767D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550C796C">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5A9B0231">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充电桩远程控制</w:t>
            </w:r>
          </w:p>
        </w:tc>
        <w:tc>
          <w:tcPr>
            <w:tcW w:w="3551" w:type="pct"/>
            <w:vAlign w:val="center"/>
          </w:tcPr>
          <w:p w14:paraId="07B00977">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通过后台web系统远程控制充电桩启停、远程断电</w:t>
            </w:r>
          </w:p>
        </w:tc>
      </w:tr>
      <w:tr w14:paraId="08B9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34C14520">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7585A680">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视频监控</w:t>
            </w:r>
          </w:p>
        </w:tc>
        <w:tc>
          <w:tcPr>
            <w:tcW w:w="3551" w:type="pct"/>
            <w:vAlign w:val="center"/>
          </w:tcPr>
          <w:p w14:paraId="23518073">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通过后台web系统可远程实时监控充电站现场图片、视频信息</w:t>
            </w:r>
          </w:p>
        </w:tc>
      </w:tr>
      <w:tr w14:paraId="0852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51EFE89B">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7BBB5F24">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监控地图</w:t>
            </w:r>
          </w:p>
        </w:tc>
        <w:tc>
          <w:tcPr>
            <w:tcW w:w="3551" w:type="pct"/>
            <w:vAlign w:val="center"/>
          </w:tcPr>
          <w:p w14:paraId="5E3DEA4D">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在web系统以地图形式展现所有站点分布情况，可快速通过监控地图了解每个站点的基础信息。</w:t>
            </w:r>
          </w:p>
        </w:tc>
      </w:tr>
      <w:tr w14:paraId="6C3B9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60180031">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13CC4E44">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单站点监控</w:t>
            </w:r>
          </w:p>
        </w:tc>
        <w:tc>
          <w:tcPr>
            <w:tcW w:w="3551" w:type="pct"/>
            <w:vAlign w:val="center"/>
          </w:tcPr>
          <w:p w14:paraId="1FE340DA">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在web系统以地图形式展现单站点情况，可快速了解单站点的基础信息、充电桩实时状态数据等。</w:t>
            </w:r>
          </w:p>
        </w:tc>
      </w:tr>
      <w:tr w14:paraId="02D0B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45FE0143">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充电用户管理</w:t>
            </w:r>
          </w:p>
        </w:tc>
        <w:tc>
          <w:tcPr>
            <w:tcW w:w="769" w:type="pct"/>
            <w:vAlign w:val="center"/>
          </w:tcPr>
          <w:p w14:paraId="3C8330B2">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企业客户管理</w:t>
            </w:r>
          </w:p>
        </w:tc>
        <w:tc>
          <w:tcPr>
            <w:tcW w:w="3551" w:type="pct"/>
            <w:vAlign w:val="center"/>
          </w:tcPr>
          <w:p w14:paraId="0FEFEFD6">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支持企业客户的新增、删除、人员管理；可对企业客户关联账户进行分类，分为现金账户和信用账户，现金账户可通过web系统实现充值退款，信用账户可通过web系统实现信用额度授权、调整、账单管理</w:t>
            </w:r>
          </w:p>
        </w:tc>
      </w:tr>
      <w:tr w14:paraId="7C1D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1AFE84E4">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313CF214">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充电用户组管理</w:t>
            </w:r>
          </w:p>
        </w:tc>
        <w:tc>
          <w:tcPr>
            <w:tcW w:w="3551" w:type="pct"/>
            <w:vAlign w:val="center"/>
          </w:tcPr>
          <w:p w14:paraId="0A1FAC2E">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支持将一类个人充电用户和企业用户设置为用户组，面向用户组可设置相应的收费策略</w:t>
            </w:r>
          </w:p>
        </w:tc>
      </w:tr>
      <w:tr w14:paraId="6B6FD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03CA1989">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7B424527">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个人充电用户管理</w:t>
            </w:r>
          </w:p>
        </w:tc>
        <w:tc>
          <w:tcPr>
            <w:tcW w:w="3551" w:type="pct"/>
            <w:vAlign w:val="center"/>
          </w:tcPr>
          <w:p w14:paraId="3863E5B3">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可通过web系统实现充值退款的管理</w:t>
            </w:r>
          </w:p>
        </w:tc>
      </w:tr>
      <w:tr w14:paraId="3D0A7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3CFE6690">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安全合规管理</w:t>
            </w:r>
          </w:p>
        </w:tc>
        <w:tc>
          <w:tcPr>
            <w:tcW w:w="769" w:type="pct"/>
            <w:vAlign w:val="center"/>
          </w:tcPr>
          <w:p w14:paraId="06B17C74">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充电安全防护分析</w:t>
            </w:r>
          </w:p>
        </w:tc>
        <w:tc>
          <w:tcPr>
            <w:tcW w:w="3551" w:type="pct"/>
            <w:vAlign w:val="center"/>
          </w:tcPr>
          <w:p w14:paraId="62003552">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通过大数据技术，实现对所有充电订单、车型的充电安全防护分析，能够给出专业的分析报告，并依托线上工具（如钉钉）对异常情况进行实时提醒。</w:t>
            </w:r>
          </w:p>
        </w:tc>
      </w:tr>
      <w:tr w14:paraId="089DD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55F9612C">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5B11B903">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充电安全防护管理</w:t>
            </w:r>
          </w:p>
        </w:tc>
        <w:tc>
          <w:tcPr>
            <w:tcW w:w="3551" w:type="pct"/>
            <w:vAlign w:val="center"/>
          </w:tcPr>
          <w:p w14:paraId="51F394BC">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支持按照电站、车辆、车型、客户等维度限制SOC，或直接拉入黑名单，实现安全管控</w:t>
            </w:r>
          </w:p>
        </w:tc>
      </w:tr>
      <w:tr w14:paraId="493D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2A8E194D">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服务管理</w:t>
            </w:r>
          </w:p>
        </w:tc>
        <w:tc>
          <w:tcPr>
            <w:tcW w:w="769" w:type="pct"/>
            <w:vAlign w:val="center"/>
          </w:tcPr>
          <w:p w14:paraId="286D5825">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故障预警</w:t>
            </w:r>
          </w:p>
        </w:tc>
        <w:tc>
          <w:tcPr>
            <w:tcW w:w="3551" w:type="pct"/>
            <w:vAlign w:val="center"/>
          </w:tcPr>
          <w:p w14:paraId="05DB4DA0">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通过web系统可实现对充电桩的故障、充电异常进行实时监控，并且支持弹窗、声音提醒</w:t>
            </w:r>
          </w:p>
        </w:tc>
      </w:tr>
      <w:tr w14:paraId="75659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5C2A7F41">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6560D3A0">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故障工单</w:t>
            </w:r>
          </w:p>
        </w:tc>
        <w:tc>
          <w:tcPr>
            <w:tcW w:w="3551" w:type="pct"/>
            <w:vAlign w:val="center"/>
          </w:tcPr>
          <w:p w14:paraId="4EA39A5C">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当设备发送故障、充电发生故障时，生成工单，发送运维人员，实现闭环管理</w:t>
            </w:r>
          </w:p>
        </w:tc>
      </w:tr>
      <w:tr w14:paraId="0343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5480C3FF">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6AEBDF62">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报文查看</w:t>
            </w:r>
          </w:p>
        </w:tc>
        <w:tc>
          <w:tcPr>
            <w:tcW w:w="3551" w:type="pct"/>
            <w:vAlign w:val="center"/>
          </w:tcPr>
          <w:p w14:paraId="75E592F5">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通过web系统可以查看设备运行报文，充电过程报文，运维人员可以通过报文，快速定位问题。</w:t>
            </w:r>
          </w:p>
        </w:tc>
      </w:tr>
      <w:tr w14:paraId="6A91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5701FAE6">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报表分析</w:t>
            </w:r>
          </w:p>
        </w:tc>
        <w:tc>
          <w:tcPr>
            <w:tcW w:w="769" w:type="pct"/>
            <w:vAlign w:val="center"/>
          </w:tcPr>
          <w:p w14:paraId="0203371B">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充电订单报表</w:t>
            </w:r>
          </w:p>
        </w:tc>
        <w:tc>
          <w:tcPr>
            <w:tcW w:w="3551" w:type="pct"/>
            <w:vAlign w:val="center"/>
          </w:tcPr>
          <w:p w14:paraId="5065C05A">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通过web系统可以查询导出实际发生充电订单、失败订单情况报表，并能够按照尖峰平谷的价格策略分别进行统计车辆充电情况和单笔订单的充电情况。</w:t>
            </w:r>
          </w:p>
        </w:tc>
      </w:tr>
      <w:tr w14:paraId="03D46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5DFA4D56">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6675BFBF">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运营报表</w:t>
            </w:r>
          </w:p>
        </w:tc>
        <w:tc>
          <w:tcPr>
            <w:tcW w:w="3551" w:type="pct"/>
            <w:vAlign w:val="center"/>
          </w:tcPr>
          <w:p w14:paraId="4E49E49E">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通过web系统查询导出所有电站的基本信息报表，并在此基础上，进行运营状况、历史充电信息、电站利用率、终端利用率等分析，并提供报表查询导出功能。</w:t>
            </w:r>
          </w:p>
        </w:tc>
      </w:tr>
      <w:tr w14:paraId="2BA0B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057D9C2C">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3EDCEF71">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运维报表</w:t>
            </w:r>
          </w:p>
        </w:tc>
        <w:tc>
          <w:tcPr>
            <w:tcW w:w="3551" w:type="pct"/>
            <w:vAlign w:val="center"/>
          </w:tcPr>
          <w:p w14:paraId="3CDAA961">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通过web系统查询导出设备故障信息报表、电站失败率情况报表、离网信息报表等。</w:t>
            </w:r>
          </w:p>
        </w:tc>
      </w:tr>
      <w:tr w14:paraId="7F18C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4F2EBB35">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4ED0CB8D">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财务报表</w:t>
            </w:r>
          </w:p>
        </w:tc>
        <w:tc>
          <w:tcPr>
            <w:tcW w:w="3551" w:type="pct"/>
            <w:vAlign w:val="center"/>
          </w:tcPr>
          <w:p w14:paraId="3B1DBE42">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通过web系统查询导出账户充值退款明细报表、充电订单结算报表、信用账单报表等。</w:t>
            </w:r>
          </w:p>
        </w:tc>
      </w:tr>
      <w:tr w14:paraId="380C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73E09D50">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0AFFE959">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数据分析</w:t>
            </w:r>
          </w:p>
        </w:tc>
        <w:tc>
          <w:tcPr>
            <w:tcW w:w="3551" w:type="pct"/>
            <w:vAlign w:val="center"/>
          </w:tcPr>
          <w:p w14:paraId="16A7A25F">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照公司和单站，可视化查询运营、运维情况：例如：充电量、利用率、收费情况、运营能力、24小时功率分析情况、站点功率满足情况、可用率、失败率、工单情况、预警情况等。展现方式包括但不限于：饼状图、矩形图、条形图、折线图、面积图等。</w:t>
            </w:r>
          </w:p>
        </w:tc>
      </w:tr>
      <w:tr w14:paraId="685B6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restart"/>
            <w:vAlign w:val="center"/>
          </w:tcPr>
          <w:p w14:paraId="6153F68D">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系统管理</w:t>
            </w:r>
          </w:p>
        </w:tc>
        <w:tc>
          <w:tcPr>
            <w:tcW w:w="769" w:type="pct"/>
            <w:vAlign w:val="center"/>
          </w:tcPr>
          <w:p w14:paraId="6D265BFB">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用户注册</w:t>
            </w:r>
          </w:p>
        </w:tc>
        <w:tc>
          <w:tcPr>
            <w:tcW w:w="3551" w:type="pct"/>
            <w:vAlign w:val="center"/>
          </w:tcPr>
          <w:p w14:paraId="73A3A770">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支持新用户通过web系统进行注册，完善个人信息</w:t>
            </w:r>
          </w:p>
        </w:tc>
      </w:tr>
      <w:tr w14:paraId="4C55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0" w:type="pct"/>
            <w:vMerge w:val="continue"/>
            <w:vAlign w:val="center"/>
          </w:tcPr>
          <w:p w14:paraId="165490C5">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45428DEA">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用户授权</w:t>
            </w:r>
          </w:p>
        </w:tc>
        <w:tc>
          <w:tcPr>
            <w:tcW w:w="3551" w:type="pct"/>
            <w:vAlign w:val="center"/>
          </w:tcPr>
          <w:p w14:paraId="254B1444">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支持通过web系统对用户进行数据权限、功能权限、按钮权限的自定义授权</w:t>
            </w:r>
          </w:p>
        </w:tc>
      </w:tr>
      <w:tr w14:paraId="35A7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79FBDDFE">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4E804CAA">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系统界面自定义</w:t>
            </w:r>
          </w:p>
        </w:tc>
        <w:tc>
          <w:tcPr>
            <w:tcW w:w="3551" w:type="pct"/>
            <w:vAlign w:val="center"/>
          </w:tcPr>
          <w:p w14:paraId="2B09E51C">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支持通过web系统自定义所展现的登陆界面图片、系统名称、系统图标、电站图标、首页界面图片等。</w:t>
            </w:r>
          </w:p>
        </w:tc>
      </w:tr>
      <w:tr w14:paraId="1C948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80" w:type="pct"/>
            <w:vMerge w:val="continue"/>
            <w:vAlign w:val="center"/>
          </w:tcPr>
          <w:p w14:paraId="682AB84F">
            <w:pPr>
              <w:spacing w:after="0" w:line="360" w:lineRule="auto"/>
              <w:jc w:val="center"/>
              <w:rPr>
                <w:rFonts w:hint="eastAsia" w:ascii="仿宋" w:hAnsi="仿宋" w:eastAsia="仿宋" w:cs="仿宋"/>
                <w:color w:val="auto"/>
                <w:sz w:val="24"/>
                <w:szCs w:val="24"/>
                <w:highlight w:val="none"/>
              </w:rPr>
            </w:pPr>
          </w:p>
        </w:tc>
        <w:tc>
          <w:tcPr>
            <w:tcW w:w="769" w:type="pct"/>
            <w:vAlign w:val="center"/>
          </w:tcPr>
          <w:p w14:paraId="49ED9533">
            <w:pPr>
              <w:spacing w:after="0"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用户审计</w:t>
            </w:r>
          </w:p>
        </w:tc>
        <w:tc>
          <w:tcPr>
            <w:tcW w:w="3551" w:type="pct"/>
            <w:vAlign w:val="center"/>
          </w:tcPr>
          <w:p w14:paraId="3A81B1F3">
            <w:pPr>
              <w:spacing w:after="0"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管理员可通过web系统查看其他用户访问情况，例如：用户名称、访问信息、访问系统功能名称、操作情况等。</w:t>
            </w:r>
          </w:p>
        </w:tc>
      </w:tr>
    </w:tbl>
    <w:p w14:paraId="099BA891">
      <w:pPr>
        <w:spacing w:after="0"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4、安全要求</w:t>
      </w:r>
    </w:p>
    <w:p w14:paraId="339E7AB9">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（1）保证提供7天×24小时连续运行，平均年故障时间＜12小时，平均故障修复时间</w:t>
      </w:r>
      <w:bookmarkStart w:id="17" w:name="OLE_LINK67"/>
      <w:bookmarkStart w:id="18" w:name="OLE_LINK66"/>
      <w:r>
        <w:rPr>
          <w:rFonts w:hint="eastAsia" w:ascii="仿宋" w:hAnsi="仿宋" w:eastAsia="仿宋" w:cs="仿宋"/>
          <w:color w:val="auto"/>
          <w:sz w:val="24"/>
          <w:szCs w:val="24"/>
          <w:highlight w:val="none"/>
        </w:rPr>
        <w:t>＜</w:t>
      </w:r>
      <w:bookmarkEnd w:id="17"/>
      <w:bookmarkEnd w:id="18"/>
      <w:r>
        <w:rPr>
          <w:rFonts w:hint="eastAsia" w:ascii="仿宋" w:hAnsi="仿宋" w:eastAsia="仿宋" w:cs="仿宋"/>
          <w:color w:val="auto"/>
          <w:sz w:val="24"/>
          <w:szCs w:val="24"/>
          <w:highlight w:val="none"/>
        </w:rPr>
        <w:t>30分钟；</w:t>
      </w:r>
    </w:p>
    <w:p w14:paraId="61D6DFF3">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（2）具有操作授权及权限控制，防止非法入侵；</w:t>
      </w:r>
    </w:p>
    <w:p w14:paraId="0B5A57D4">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（3）提供运行日志管理及审计功能；</w:t>
      </w:r>
    </w:p>
    <w:p w14:paraId="23E81EBC">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系统</w:t>
      </w:r>
      <w:r>
        <w:rPr>
          <w:rFonts w:hint="eastAsia" w:ascii="仿宋" w:hAnsi="仿宋" w:eastAsia="仿宋" w:cs="仿宋"/>
          <w:color w:val="auto"/>
          <w:sz w:val="24"/>
          <w:szCs w:val="24"/>
          <w:highlight w:val="none"/>
        </w:rPr>
        <w:t>具备数据在线和离线备份及数据恢复能力，确保数据安全可靠；</w:t>
      </w:r>
    </w:p>
    <w:p w14:paraId="1AEFC70D">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（5）系统须通过第三方进行的系统漏洞扫描与信息安全相关检测；</w:t>
      </w:r>
    </w:p>
    <w:p w14:paraId="7BB3EC66">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r>
        <w:rPr>
          <w:rFonts w:hint="eastAsia" w:ascii="仿宋" w:hAnsi="仿宋" w:eastAsia="仿宋" w:cs="仿宋"/>
          <w:color w:val="auto"/>
          <w:sz w:val="24"/>
          <w:szCs w:val="24"/>
          <w:highlight w:val="none"/>
          <w:lang w:val="en-US" w:eastAsia="zh-CN"/>
        </w:rPr>
        <w:t>具备</w:t>
      </w:r>
      <w:r>
        <w:rPr>
          <w:rFonts w:hint="eastAsia" w:ascii="仿宋" w:hAnsi="仿宋" w:eastAsia="仿宋" w:cs="仿宋"/>
          <w:color w:val="auto"/>
          <w:sz w:val="24"/>
          <w:szCs w:val="24"/>
          <w:highlight w:val="none"/>
        </w:rPr>
        <w:t>系统安全性和灾难恢复能力，具有安全审计功能及其他强有力的安全保障措施；</w:t>
      </w:r>
    </w:p>
    <w:p w14:paraId="40810B7A">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（7）保证终端上下载的业务数据下载前在服务器端有合法性审核记录并记录操作过程必要信息。</w:t>
      </w:r>
    </w:p>
    <w:p w14:paraId="31A21C11">
      <w:pPr>
        <w:spacing w:after="0" w:line="360" w:lineRule="auto"/>
        <w:ind w:firstLine="482" w:firstLineChars="200"/>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5、服务要求</w:t>
      </w:r>
    </w:p>
    <w:p w14:paraId="331B7C5D">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（1）数据承诺</w:t>
      </w:r>
    </w:p>
    <w:p w14:paraId="407EBA80">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该平台所有数据包括客户数据产权归采购人所有。</w:t>
      </w:r>
    </w:p>
    <w:p w14:paraId="58C59B9D">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（2）功能升级要求</w:t>
      </w:r>
    </w:p>
    <w:p w14:paraId="2FEFAB14">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如投标人产品发生功能升级，需向采购人提供同步升级服务。</w:t>
      </w:r>
    </w:p>
    <w:p w14:paraId="1882FE54">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（3）运维期内监控要求</w:t>
      </w:r>
    </w:p>
    <w:p w14:paraId="74638ABE">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运维期间投标人需重点做好对接入系统的各软、硬件的工作状态的稳定性、业务数据正确性的监控、分析工作，随时做好故障的分析和排查工作，需做到每日监控，重点</w:t>
      </w:r>
      <w:r>
        <w:rPr>
          <w:rFonts w:hint="eastAsia" w:ascii="仿宋" w:hAnsi="仿宋" w:eastAsia="仿宋" w:cs="仿宋"/>
          <w:color w:val="auto"/>
          <w:sz w:val="24"/>
          <w:szCs w:val="24"/>
          <w:highlight w:val="none"/>
          <w:lang w:eastAsia="zh-CN"/>
        </w:rPr>
        <w:t>做好</w:t>
      </w:r>
      <w:r>
        <w:rPr>
          <w:rFonts w:hint="eastAsia" w:ascii="仿宋" w:hAnsi="仿宋" w:eastAsia="仿宋" w:cs="仿宋"/>
          <w:color w:val="auto"/>
          <w:sz w:val="24"/>
          <w:szCs w:val="24"/>
          <w:highlight w:val="none"/>
        </w:rPr>
        <w:t>对以下内容的监控：</w:t>
      </w:r>
    </w:p>
    <w:p w14:paraId="29CE9E00">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①对网络的监控：监控重要网络运行状态，保障服务正常。</w:t>
      </w:r>
    </w:p>
    <w:p w14:paraId="76902CF4">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②对服务器系统的监控：监控各类应用服务的服务器主机的运行状态，尤其是主机系统的CPU、内存、硬盘、网卡的运行情况。</w:t>
      </w:r>
    </w:p>
    <w:p w14:paraId="14198D5F">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③对应用程序的监控：需监控应用子程序的各子系统、模块是否工作正常，数据处理响应速度是否及时，与子系统间的数据协同处理是否正常。</w:t>
      </w:r>
    </w:p>
    <w:p w14:paraId="33512B63">
      <w:pPr>
        <w:adjustRightInd w:val="0"/>
        <w:snapToGrid w:val="0"/>
        <w:spacing w:after="0"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④对业务数据监控：分析应用系统中的业务数据，看是否传输、转换、解析、显示正常。</w:t>
      </w:r>
    </w:p>
    <w:p w14:paraId="2CA5487C">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w:t>
      </w:r>
      <w:r>
        <w:rPr>
          <w:rFonts w:hint="eastAsia" w:ascii="仿宋" w:hAnsi="仿宋" w:eastAsia="仿宋"/>
          <w:color w:val="auto"/>
          <w:sz w:val="24"/>
          <w:szCs w:val="24"/>
          <w:highlight w:val="none"/>
        </w:rPr>
        <w:t>线上平台服务：需在界面显著位置说明充电费用的构成及单价，结算后能够清楚显示消费清单。用户对费用有异议的，可一键申诉，投标人应在5个工作日内处理完成，同时需具备简洁高效的退款流程，能够实现用户退款的实时到账。</w:t>
      </w:r>
    </w:p>
    <w:p w14:paraId="4BFA3F71">
      <w:pPr>
        <w:spacing w:after="0" w:line="360" w:lineRule="auto"/>
        <w:ind w:firstLine="482" w:firstLineChars="200"/>
        <w:contextualSpacing/>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6、其他要求</w:t>
      </w:r>
    </w:p>
    <w:p w14:paraId="5A60C105">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（1）系统须留有接口，方便对接其他系统。</w:t>
      </w:r>
    </w:p>
    <w:p w14:paraId="4CD9B708">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（2）功能页面操作、查询，报表查询、导出等常用操作，响应迅速，方便业务人员操作。</w:t>
      </w:r>
    </w:p>
    <w:p w14:paraId="574F7C0E">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（3）系统须支持不同类型的充电设备接入平台。</w:t>
      </w:r>
    </w:p>
    <w:p w14:paraId="1F57103C">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（4）系统须支持接入到政府新能源监测平台，满足政府验收要求。</w:t>
      </w:r>
    </w:p>
    <w:p w14:paraId="6A169DE5">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（5）系统查询、分析、统计流程可后台定制化，统计报表可通过低代码平台自定义、无需重新编程，维护方便，能够方便快速的利用已有基础数据。</w:t>
      </w:r>
    </w:p>
    <w:p w14:paraId="00B43AB4">
      <w:pPr>
        <w:adjustRightInd w:val="0"/>
        <w:snapToGrid w:val="0"/>
        <w:spacing w:after="0" w:line="360" w:lineRule="auto"/>
        <w:ind w:firstLine="480" w:firstLineChars="20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充电运营管理服务平台所产生的一切数据（包括但不限于用户数据、充电数据、设备数据等）的产权及相关权益，全部归采购人所有。服务期内，投标人不得利用本平台数据进行任何商业活动。合同终止时，投标人须将全部历史数据完整、无损地移交给采购人，并永久删除其服务器上的数据副本。</w:t>
      </w:r>
    </w:p>
    <w:bookmarkEnd w:id="6"/>
    <w:bookmarkEnd w:id="7"/>
    <w:p w14:paraId="10A490CA">
      <w:pPr>
        <w:spacing w:after="0" w:line="360" w:lineRule="auto"/>
        <w:ind w:firstLine="480" w:firstLineChars="200"/>
        <w:rPr>
          <w:rFonts w:hint="eastAsia" w:ascii="仿宋" w:hAnsi="仿宋" w:eastAsia="仿宋" w:cs="仿宋"/>
          <w:bCs/>
          <w:color w:val="auto"/>
          <w:sz w:val="24"/>
          <w:highlight w:val="none"/>
        </w:rPr>
      </w:pPr>
    </w:p>
    <w:p w14:paraId="3E2E1F6D">
      <w:pPr>
        <w:spacing w:after="0" w:line="360" w:lineRule="auto"/>
        <w:ind w:firstLine="482" w:firstLineChars="200"/>
        <w:rPr>
          <w:rFonts w:hint="eastAsia" w:ascii="仿宋" w:hAnsi="仿宋" w:eastAsia="仿宋" w:cs="仿宋"/>
          <w:b/>
          <w:bCs w:val="0"/>
          <w:color w:val="auto"/>
          <w:sz w:val="24"/>
          <w:highlight w:val="none"/>
        </w:rPr>
      </w:pPr>
      <w:r>
        <w:rPr>
          <w:rFonts w:hint="eastAsia" w:ascii="仿宋" w:hAnsi="仿宋" w:eastAsia="仿宋" w:cs="仿宋"/>
          <w:b/>
          <w:bCs w:val="0"/>
          <w:color w:val="auto"/>
          <w:sz w:val="24"/>
          <w:highlight w:val="none"/>
        </w:rPr>
        <w:t>2、采购标的需满足的服务标准、期限、效率等要求；</w:t>
      </w:r>
    </w:p>
    <w:p w14:paraId="724B57A0">
      <w:pPr>
        <w:pStyle w:val="5"/>
        <w:spacing w:line="360" w:lineRule="auto"/>
        <w:rPr>
          <w:rFonts w:hint="eastAsia" w:ascii="仿宋" w:hAnsi="仿宋" w:eastAsia="仿宋" w:cs="仿宋"/>
          <w:bCs/>
          <w:color w:val="auto"/>
          <w:highlight w:val="none"/>
          <w:lang w:val="en-US" w:eastAsia="zh-CN"/>
        </w:rPr>
      </w:pPr>
      <w:r>
        <w:rPr>
          <w:rFonts w:hint="eastAsia" w:ascii="仿宋" w:hAnsi="仿宋" w:eastAsia="仿宋" w:cs="仿宋"/>
          <w:bCs/>
          <w:color w:val="auto"/>
          <w:highlight w:val="none"/>
        </w:rPr>
        <w:t>详见二、商务要求</w:t>
      </w:r>
      <w:r>
        <w:rPr>
          <w:rFonts w:hint="eastAsia" w:ascii="仿宋" w:hAnsi="仿宋" w:eastAsia="仿宋" w:cs="仿宋"/>
          <w:bCs/>
          <w:color w:val="auto"/>
          <w:highlight w:val="none"/>
        </w:rPr>
        <w:tab/>
      </w:r>
      <w:r>
        <w:rPr>
          <w:rFonts w:hint="eastAsia" w:ascii="仿宋" w:hAnsi="仿宋" w:eastAsia="仿宋" w:cs="仿宋"/>
          <w:bCs/>
          <w:color w:val="auto"/>
          <w:highlight w:val="none"/>
        </w:rPr>
        <w:t>（四）售后服务（质保期）</w:t>
      </w:r>
      <w:r>
        <w:rPr>
          <w:rFonts w:hint="eastAsia" w:ascii="仿宋" w:hAnsi="仿宋" w:eastAsia="仿宋" w:cs="仿宋"/>
          <w:bCs/>
          <w:color w:val="auto"/>
          <w:highlight w:val="none"/>
          <w:lang w:val="en-US" w:eastAsia="zh-CN"/>
        </w:rPr>
        <w:t>等。</w:t>
      </w:r>
    </w:p>
    <w:p w14:paraId="5283315F">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0E09F4BD">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2EFEA75D">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7A67772B">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6E53AB66">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AE34EC9">
      <w:pPr>
        <w:spacing w:after="0"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1D5229B2">
      <w:pPr>
        <w:spacing w:after="0" w:line="360" w:lineRule="auto"/>
        <w:ind w:firstLine="480" w:firstLineChars="200"/>
        <w:rPr>
          <w:rFonts w:hint="eastAsia" w:ascii="仿宋" w:hAnsi="仿宋" w:eastAsia="仿宋" w:cs="仿宋"/>
          <w:bCs/>
          <w:color w:val="auto"/>
          <w:sz w:val="24"/>
          <w:highlight w:val="none"/>
        </w:rPr>
      </w:pPr>
      <w:bookmarkStart w:id="19"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0" w:name="OLE_LINK56"/>
      <w:bookmarkStart w:id="21" w:name="OLE_LINK55"/>
      <w:r>
        <w:rPr>
          <w:rFonts w:hint="eastAsia" w:ascii="仿宋" w:hAnsi="仿宋" w:eastAsia="仿宋" w:cs="仿宋"/>
          <w:b/>
          <w:bCs/>
          <w:color w:val="auto"/>
          <w:sz w:val="24"/>
          <w:highlight w:val="none"/>
        </w:rPr>
        <w:t>投标人</w:t>
      </w:r>
      <w:bookmarkEnd w:id="20"/>
      <w:bookmarkEnd w:id="21"/>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19"/>
    </w:p>
    <w:p w14:paraId="74165FBD">
      <w:pPr>
        <w:pStyle w:val="5"/>
        <w:rPr>
          <w:color w:val="auto"/>
          <w:highlight w:val="none"/>
        </w:rPr>
      </w:pPr>
    </w:p>
    <w:p w14:paraId="1963B9D8">
      <w:pPr>
        <w:numPr>
          <w:ilvl w:val="0"/>
          <w:numId w:val="0"/>
        </w:num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采购标的的其他技术、服务等要求；</w:t>
      </w:r>
    </w:p>
    <w:p w14:paraId="688F2841">
      <w:pPr>
        <w:adjustRightInd w:val="0"/>
        <w:snapToGrid w:val="0"/>
        <w:spacing w:after="0" w:line="360" w:lineRule="auto"/>
        <w:ind w:firstLine="482" w:firstLineChars="200"/>
        <w:contextualSpacing/>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w:t>
      </w:r>
      <w:r>
        <w:rPr>
          <w:rFonts w:hint="eastAsia" w:ascii="仿宋" w:hAnsi="仿宋" w:eastAsia="仿宋"/>
          <w:b/>
          <w:bCs/>
          <w:color w:val="auto"/>
          <w:sz w:val="24"/>
          <w:szCs w:val="24"/>
          <w:highlight w:val="none"/>
          <w:lang w:val="en-US" w:eastAsia="zh-CN"/>
        </w:rPr>
        <w:t>一</w:t>
      </w:r>
      <w:r>
        <w:rPr>
          <w:rFonts w:hint="eastAsia" w:ascii="仿宋" w:hAnsi="仿宋" w:eastAsia="仿宋"/>
          <w:b/>
          <w:bCs/>
          <w:color w:val="auto"/>
          <w:sz w:val="24"/>
          <w:szCs w:val="24"/>
          <w:highlight w:val="none"/>
        </w:rPr>
        <w:t>）交货安装</w:t>
      </w:r>
    </w:p>
    <w:p w14:paraId="27565D4D">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投标人应将中文技术资料，如设备安装图纸、使用指南和示意图报采购人留存。在交货前，投标人应对产品的质量、规格、性能、数量和重量等进行详细而全面的检验，并出具产品符合最新国家标准、行业标准和合同约定的证明文件。</w:t>
      </w:r>
    </w:p>
    <w:p w14:paraId="13A3B6B1">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设备和安装调试地点按照合同约定的要求交货，投标人应在产品运抵现场一周前，向采购人提供调试及运行的进度计划表，并制定详细的施工方案及安全文明施工措施，相关方案经采购人同意后，投标人方可进场施工。</w:t>
      </w:r>
    </w:p>
    <w:p w14:paraId="6B40A813">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 xml:space="preserve">3.现场施工作业需遵守采购人相关管理要求，配备必要的安全防护物品，设置专职安全管理人员，涉及电力、特种作业人员须持证上岗，严禁无证作业；涉及动火作业，须提前办理动火证，作业现场应配置足量灭火器材并配置专人看火。 </w:t>
      </w:r>
    </w:p>
    <w:p w14:paraId="34372285">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4.投标人所提供的部件之间及设备之间的连线或接插件均视为设备内部部件，应包含在相应的配置中。</w:t>
      </w:r>
    </w:p>
    <w:p w14:paraId="6A0639B7">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4.1、工作条件：除了在技术规格中另有规定外，投标人提供的一切仪器、设备和系统，应符合下列条件：</w:t>
      </w:r>
    </w:p>
    <w:p w14:paraId="141B4D01">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1）仪器设备的插头要符合中国电工标准。如不符合，则应提供适合仪器插头的插座，必须要有接地。</w:t>
      </w:r>
    </w:p>
    <w:p w14:paraId="6383D195">
      <w:pPr>
        <w:adjustRightInd w:val="0"/>
        <w:snapToGrid w:val="0"/>
        <w:spacing w:after="0" w:line="360" w:lineRule="auto"/>
        <w:ind w:firstLine="480" w:firstLineChars="200"/>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2）如果仪器设备需特殊的工作条件（如：水、电源、磁场强度、特殊温度、湿度、震动强度等），投标人应在有关投标文件中加以说明。</w:t>
      </w:r>
    </w:p>
    <w:p w14:paraId="12254EFA">
      <w:pPr>
        <w:pStyle w:val="5"/>
        <w:spacing w:line="360" w:lineRule="auto"/>
        <w:contextualSpacing/>
        <w:rPr>
          <w:rFonts w:hint="eastAsia" w:ascii="仿宋" w:hAnsi="仿宋" w:eastAsia="仿宋" w:cs="仿宋"/>
          <w:b/>
          <w:bCs w:val="0"/>
          <w:color w:val="auto"/>
          <w:highlight w:val="none"/>
        </w:rPr>
      </w:pPr>
      <w:r>
        <w:rPr>
          <w:rFonts w:hint="eastAsia" w:ascii="仿宋" w:hAnsi="仿宋" w:eastAsia="仿宋" w:cs="仿宋"/>
          <w:b/>
          <w:bCs w:val="0"/>
          <w:color w:val="auto"/>
          <w:highlight w:val="none"/>
          <w:lang w:val="en-US" w:eastAsia="zh-CN"/>
        </w:rPr>
        <w:t>（二）</w:t>
      </w:r>
      <w:r>
        <w:rPr>
          <w:rFonts w:hint="eastAsia" w:ascii="仿宋" w:hAnsi="仿宋" w:eastAsia="仿宋" w:cs="仿宋"/>
          <w:b/>
          <w:bCs w:val="0"/>
          <w:color w:val="auto"/>
          <w:highlight w:val="none"/>
        </w:rPr>
        <w:t>本项目为“交钥匙工程”，实行总价包干。投标报价须包含：</w:t>
      </w:r>
    </w:p>
    <w:p w14:paraId="3C537F53">
      <w:pPr>
        <w:pStyle w:val="5"/>
        <w:spacing w:line="360" w:lineRule="auto"/>
        <w:contextualSpacing/>
        <w:rPr>
          <w:rFonts w:hint="eastAsia" w:ascii="仿宋" w:hAnsi="仿宋" w:eastAsia="仿宋" w:cs="仿宋"/>
          <w:bCs/>
          <w:color w:val="auto"/>
          <w:highlight w:val="none"/>
        </w:rPr>
      </w:pPr>
      <w:r>
        <w:rPr>
          <w:rFonts w:hint="eastAsia" w:ascii="仿宋" w:hAnsi="仿宋" w:eastAsia="仿宋" w:cs="仿宋"/>
          <w:bCs/>
          <w:color w:val="auto"/>
          <w:highlight w:val="none"/>
        </w:rPr>
        <w:t>（1）全部设备、材料、软件的购置费；</w:t>
      </w:r>
    </w:p>
    <w:p w14:paraId="6A4856F6">
      <w:pPr>
        <w:pStyle w:val="5"/>
        <w:spacing w:line="360" w:lineRule="auto"/>
        <w:contextualSpacing/>
        <w:rPr>
          <w:rFonts w:hint="eastAsia" w:ascii="仿宋" w:hAnsi="仿宋" w:eastAsia="仿宋" w:cs="仿宋"/>
          <w:bCs/>
          <w:color w:val="auto"/>
          <w:highlight w:val="none"/>
        </w:rPr>
      </w:pPr>
      <w:r>
        <w:rPr>
          <w:rFonts w:hint="eastAsia" w:ascii="仿宋" w:hAnsi="仿宋" w:eastAsia="仿宋" w:cs="仿宋"/>
          <w:bCs/>
          <w:color w:val="auto"/>
          <w:highlight w:val="none"/>
        </w:rPr>
        <w:t>（2）从采购人指定取电点至每个充电桩安装位置的电缆、线管、桥架及所有辅材费用；</w:t>
      </w:r>
    </w:p>
    <w:p w14:paraId="743D03F7">
      <w:pPr>
        <w:pStyle w:val="5"/>
        <w:spacing w:line="360" w:lineRule="auto"/>
        <w:contextualSpacing/>
        <w:rPr>
          <w:rFonts w:hint="eastAsia" w:ascii="仿宋" w:hAnsi="仿宋" w:eastAsia="仿宋" w:cs="仿宋"/>
          <w:bCs/>
          <w:color w:val="auto"/>
          <w:highlight w:val="none"/>
        </w:rPr>
      </w:pPr>
      <w:r>
        <w:rPr>
          <w:rFonts w:hint="eastAsia" w:ascii="仿宋" w:hAnsi="仿宋" w:eastAsia="仿宋" w:cs="仿宋"/>
          <w:bCs/>
          <w:color w:val="auto"/>
          <w:highlight w:val="none"/>
        </w:rPr>
        <w:t>（3）路面开挖、回填、恢复，以及垃圾清运等全部土建施工费用；</w:t>
      </w:r>
    </w:p>
    <w:p w14:paraId="63CE0A72">
      <w:pPr>
        <w:pStyle w:val="5"/>
        <w:spacing w:line="360" w:lineRule="auto"/>
        <w:contextualSpacing/>
        <w:rPr>
          <w:rFonts w:hint="eastAsia" w:ascii="仿宋" w:hAnsi="仿宋" w:eastAsia="仿宋"/>
          <w:color w:val="auto"/>
          <w:highlight w:val="none"/>
        </w:rPr>
      </w:pPr>
      <w:r>
        <w:rPr>
          <w:rFonts w:hint="eastAsia" w:ascii="仿宋" w:hAnsi="仿宋" w:eastAsia="仿宋" w:cs="仿宋"/>
          <w:bCs/>
          <w:color w:val="auto"/>
          <w:highlight w:val="none"/>
        </w:rPr>
        <w:t>（4）安装调试费、平台部署费、培训费、税费等。</w:t>
      </w:r>
    </w:p>
    <w:p w14:paraId="7273B105">
      <w:pPr>
        <w:pStyle w:val="5"/>
        <w:spacing w:line="360" w:lineRule="auto"/>
        <w:contextualSpacing/>
        <w:rPr>
          <w:rFonts w:hint="eastAsia" w:ascii="仿宋" w:hAnsi="仿宋" w:eastAsia="仿宋"/>
          <w:color w:val="auto"/>
          <w:highlight w:val="none"/>
        </w:rPr>
      </w:pPr>
    </w:p>
    <w:p w14:paraId="5B5B0573">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4DECF7B3">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16E76F96">
      <w:pPr>
        <w:pStyle w:val="5"/>
        <w:spacing w:after="0" w:line="360" w:lineRule="auto"/>
        <w:rPr>
          <w:rFonts w:hint="eastAsia" w:ascii="仿宋" w:hAnsi="仿宋" w:eastAsia="仿宋"/>
          <w:color w:val="auto"/>
          <w:highlight w:val="none"/>
        </w:rPr>
      </w:pPr>
    </w:p>
    <w:p w14:paraId="47B09400">
      <w:pPr>
        <w:snapToGrid w:val="0"/>
        <w:spacing w:after="0" w:line="360" w:lineRule="auto"/>
        <w:ind w:firstLine="482" w:firstLineChars="200"/>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19E710E5">
      <w:pPr>
        <w:numPr>
          <w:ilvl w:val="255"/>
          <w:numId w:val="0"/>
        </w:numPr>
        <w:snapToGrid w:val="0"/>
        <w:spacing w:after="0" w:line="360" w:lineRule="auto"/>
        <w:ind w:firstLine="482" w:firstLineChars="200"/>
        <w:rPr>
          <w:rFonts w:hint="eastAsia" w:ascii="仿宋" w:hAnsi="仿宋" w:eastAsia="仿宋" w:cs="仿宋"/>
          <w:bCs/>
          <w:color w:val="auto"/>
          <w:sz w:val="24"/>
          <w:szCs w:val="32"/>
          <w:highlight w:val="none"/>
        </w:rPr>
      </w:pPr>
      <w:r>
        <w:rPr>
          <w:rFonts w:hint="eastAsia" w:ascii="仿宋" w:hAnsi="仿宋" w:eastAsia="仿宋" w:cs="仿宋"/>
          <w:b/>
          <w:bCs/>
          <w:color w:val="auto"/>
          <w:sz w:val="24"/>
          <w:highlight w:val="none"/>
        </w:rPr>
        <w:t>第2包：</w:t>
      </w:r>
      <w:r>
        <w:rPr>
          <w:rFonts w:hint="eastAsia" w:ascii="仿宋" w:hAnsi="仿宋" w:eastAsia="仿宋" w:cs="仿宋"/>
          <w:bCs/>
          <w:color w:val="auto"/>
          <w:sz w:val="24"/>
          <w:szCs w:val="32"/>
          <w:highlight w:val="none"/>
        </w:rPr>
        <w:t>符合行业规范或国家标准。</w:t>
      </w:r>
    </w:p>
    <w:p w14:paraId="507FDCD5">
      <w:pPr>
        <w:numPr>
          <w:ilvl w:val="255"/>
          <w:numId w:val="0"/>
        </w:numPr>
        <w:spacing w:after="0" w:line="360" w:lineRule="auto"/>
        <w:ind w:firstLine="482" w:firstLineChars="200"/>
        <w:contextualSpacing/>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5666D381">
      <w:pPr>
        <w:numPr>
          <w:ilvl w:val="255"/>
          <w:numId w:val="0"/>
        </w:numPr>
        <w:spacing w:after="0"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6ABD377E">
      <w:pPr>
        <w:numPr>
          <w:ilvl w:val="255"/>
          <w:numId w:val="0"/>
        </w:numPr>
        <w:spacing w:line="360" w:lineRule="auto"/>
        <w:ind w:firstLine="562" w:firstLineChars="200"/>
        <w:contextualSpacing/>
        <w:rPr>
          <w:rFonts w:hint="default"/>
          <w:b/>
          <w:bCs/>
          <w:sz w:val="28"/>
          <w:szCs w:val="24"/>
          <w:lang w:val="en-US" w:eastAsia="zh-CN"/>
        </w:rPr>
      </w:pPr>
      <w:bookmarkStart w:id="22" w:name="_GoBack"/>
      <w:bookmarkEnd w:id="22"/>
    </w:p>
    <w:sectPr>
      <w:headerReference r:id="rId3" w:type="default"/>
      <w:footerReference r:id="rId4"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Helvetica Neue">
    <w:altName w:val="Times New Roman"/>
    <w:panose1 w:val="00000000000000000000"/>
    <w:charset w:val="00"/>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_.">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ont-weight : 400">
    <w:altName w:val="Noto Serif SC"/>
    <w:panose1 w:val="00000000000000000000"/>
    <w:charset w:val="00"/>
    <w:family w:val="auto"/>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Calibri Light">
    <w:panose1 w:val="020F0302020204030204"/>
    <w:charset w:val="00"/>
    <w:family w:val="swiss"/>
    <w:pitch w:val="default"/>
    <w:sig w:usb0="E4002EFF" w:usb1="C200247B" w:usb2="00000009" w:usb3="00000000" w:csb0="200001FF"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PingFang SC">
    <w:altName w:val="Segoe Print"/>
    <w:panose1 w:val="00000000000000000000"/>
    <w:charset w:val="00"/>
    <w:family w:val="auto"/>
    <w:pitch w:val="default"/>
    <w:sig w:usb0="00000000" w:usb1="00000000" w:usb2="00000000" w:usb3="00000000" w:csb0="00000000" w:csb1="0000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Ђˎ̥">
    <w:altName w:val="微软雅黑"/>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 w:name="方正仿宋_GB2312">
    <w:altName w:val="仿宋"/>
    <w:panose1 w:val="00000000000000000000"/>
    <w:charset w:val="00"/>
    <w:family w:val="auto"/>
    <w:pitch w:val="default"/>
    <w:sig w:usb0="00000000" w:usb1="00000000" w:usb2="00000000" w:usb3="00000000" w:csb0="00040001" w:csb1="00000000"/>
  </w:font>
  <w:font w:name="方正仿宋_GB18030">
    <w:altName w:val="仿宋"/>
    <w:panose1 w:val="00000000000000000000"/>
    <w:charset w:val="86"/>
    <w:family w:val="auto"/>
    <w:pitch w:val="default"/>
    <w:sig w:usb0="00000000" w:usb1="00000000" w:usb2="00000010" w:usb3="00000000" w:csb0="00040000"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92D6A">
    <w:pPr>
      <w:pStyle w:val="26"/>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6191250</wp:posOffset>
              </wp:positionH>
              <wp:positionV relativeFrom="page">
                <wp:posOffset>10129520</wp:posOffset>
              </wp:positionV>
              <wp:extent cx="484505" cy="152400"/>
              <wp:effectExtent l="0" t="0" r="10795" b="0"/>
              <wp:wrapNone/>
              <wp:docPr id="4" name="文本框 4"/>
              <wp:cNvGraphicFramePr/>
              <a:graphic xmlns:a="http://schemas.openxmlformats.org/drawingml/2006/main">
                <a:graphicData uri="http://schemas.microsoft.com/office/word/2010/wordprocessingShape">
                  <wps:wsp>
                    <wps:cNvSpPr txBox="1"/>
                    <wps:spPr>
                      <a:xfrm>
                        <a:off x="0" y="0"/>
                        <a:ext cx="484505" cy="152400"/>
                      </a:xfrm>
                      <a:prstGeom prst="rect">
                        <a:avLst/>
                      </a:prstGeom>
                      <a:noFill/>
                      <a:ln>
                        <a:noFill/>
                      </a:ln>
                    </wps:spPr>
                    <wps:txbx>
                      <w:txbxContent>
                        <w:p w14:paraId="656E3F3F">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3</w:t>
                          </w:r>
                          <w:r>
                            <w:fldChar w:fldCharType="end"/>
                          </w:r>
                          <w:r>
                            <w:rPr>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487.5pt;margin-top:797.6pt;height:12pt;width:38.15pt;mso-position-horizontal-relative:page;mso-position-vertical-relative:page;z-index:-251654144;mso-width-relative:page;mso-height-relative:page;" filled="f" stroked="f" coordsize="21600,21600" o:gfxdata="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fulDPbAAAADgEAAA8AAAAAAAAAAQAgAAAAIgAAAGRycy9kb3ducmV2LnhtbFBL&#10;AQIUABQAAAAIAIdO4kBMX037ugEAAHEDAAAOAAAAAAAAAAEAIAAAACoBAABkcnMvZTJvRG9jLnht&#10;bFBLBQYAAAAABgAGAFkBAABWBQAAAAA=&#10;">
              <v:fill on="f" focussize="0,0"/>
              <v:stroke on="f"/>
              <v:imagedata o:title=""/>
              <o:lock v:ext="edit" aspectratio="f"/>
              <v:textbox inset="0mm,0mm,0mm,0mm">
                <w:txbxContent>
                  <w:p w14:paraId="656E3F3F">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3</w:t>
                    </w:r>
                    <w:r>
                      <w:fldChar w:fldCharType="end"/>
                    </w:r>
                    <w:r>
                      <w:rPr>
                        <w:sz w:val="18"/>
                      </w:rPr>
                      <w:t xml:space="preserve"> —</w:t>
                    </w:r>
                  </w:p>
                </w:txbxContent>
              </v:textbox>
            </v:shap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887730</wp:posOffset>
              </wp:positionH>
              <wp:positionV relativeFrom="page">
                <wp:posOffset>10146030</wp:posOffset>
              </wp:positionV>
              <wp:extent cx="101600" cy="177800"/>
              <wp:effectExtent l="0" t="0" r="12700" b="12700"/>
              <wp:wrapNone/>
              <wp:docPr id="5" name="文本框 5"/>
              <wp:cNvGraphicFramePr/>
              <a:graphic xmlns:a="http://schemas.openxmlformats.org/drawingml/2006/main">
                <a:graphicData uri="http://schemas.microsoft.com/office/word/2010/wordprocessingShape">
                  <wps:wsp>
                    <wps:cNvSpPr txBox="1"/>
                    <wps:spPr>
                      <a:xfrm>
                        <a:off x="0" y="0"/>
                        <a:ext cx="101600" cy="177800"/>
                      </a:xfrm>
                      <a:prstGeom prst="rect">
                        <a:avLst/>
                      </a:prstGeom>
                      <a:noFill/>
                      <a:ln>
                        <a:noFill/>
                      </a:ln>
                    </wps:spPr>
                    <wps:txbx>
                      <w:txbxContent>
                        <w:p w14:paraId="11C7AEC4">
                          <w:pPr>
                            <w:spacing w:line="280" w:lineRule="exact"/>
                            <w:ind w:left="20"/>
                            <w:jc w:val="left"/>
                            <w:rPr>
                              <w:rFonts w:ascii="宋体"/>
                              <w:sz w:val="24"/>
                            </w:rPr>
                          </w:pPr>
                        </w:p>
                      </w:txbxContent>
                    </wps:txbx>
                    <wps:bodyPr lIns="0" tIns="0" rIns="0" bIns="0" upright="1"/>
                  </wps:wsp>
                </a:graphicData>
              </a:graphic>
            </wp:anchor>
          </w:drawing>
        </mc:Choice>
        <mc:Fallback>
          <w:pict>
            <v:shape id="_x0000_s1026" o:spid="_x0000_s1026" o:spt="202" type="#_x0000_t202" style="position:absolute;left:0pt;margin-left:69.9pt;margin-top:798.9pt;height:14pt;width:8pt;mso-position-horizontal-relative:page;mso-position-vertical-relative:page;z-index:-251653120;mso-width-relative:page;mso-height-relative:page;" filled="f" stroked="f" coordsize="21600,21600" o:gfxdata="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VxGCfXAAAADQEAAA8AAAAAAAAAAQAgAAAAIgAAAGRycy9kb3ducmV2LnhtbFBLAQIUABQA&#10;AAAIAIdO4kDzPZSEuAEAAHEDAAAOAAAAAAAAAAEAIAAAACYBAABkcnMvZTJvRG9jLnhtbFBLBQYA&#10;AAAABgAGAFkBAABQBQAAAAA=&#10;">
              <v:fill on="f" focussize="0,0"/>
              <v:stroke on="f"/>
              <v:imagedata o:title=""/>
              <o:lock v:ext="edit" aspectratio="f"/>
              <v:textbox inset="0mm,0mm,0mm,0mm">
                <w:txbxContent>
                  <w:p w14:paraId="11C7AEC4">
                    <w:pPr>
                      <w:spacing w:line="280" w:lineRule="exact"/>
                      <w:ind w:left="20"/>
                      <w:jc w:val="left"/>
                      <w:rPr>
                        <w:rFonts w:ascii="宋体"/>
                        <w:sz w:val="24"/>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FF339">
    <w:pPr>
      <w:pStyle w:val="26"/>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882650</wp:posOffset>
              </wp:positionH>
              <wp:positionV relativeFrom="page">
                <wp:posOffset>603885</wp:posOffset>
              </wp:positionV>
              <wp:extent cx="5796280" cy="0"/>
              <wp:effectExtent l="0" t="0" r="13970" b="19050"/>
              <wp:wrapNone/>
              <wp:docPr id="1" name="直线 1"/>
              <wp:cNvGraphicFramePr/>
              <a:graphic xmlns:a="http://schemas.openxmlformats.org/drawingml/2006/main">
                <a:graphicData uri="http://schemas.microsoft.com/office/word/2010/wordprocessingShape">
                  <wps:wsp>
                    <wps:cNvCnPr/>
                    <wps:spPr>
                      <a:xfrm>
                        <a:off x="0" y="0"/>
                        <a:ext cx="579628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1" o:spid="_x0000_s1026" o:spt="20" style="position:absolute;left:0pt;margin-left:69.5pt;margin-top:47.55pt;height:0pt;width:456.4pt;mso-position-horizontal-relative:page;mso-position-vertical-relative:page;z-index:-251657216;mso-width-relative:page;mso-height-relative:page;" filled="f" stroked="t" coordsize="21600,21600" o:gfxdata="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LsMoZ1QAAAAoBAAAPAAAA&#10;AAAAAAEAIAAAACIAAABkcnMvZG93bnJldi54bWxQSwECFAAUAAAACACHTuJAYzpk2d8BAADPAwAA&#10;DgAAAAAAAAABACAAAAAkAQAAZHJzL2Uyb0RvYy54bWxQSwUGAAAAAAYABgBZAQAAdQU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887730</wp:posOffset>
              </wp:positionH>
              <wp:positionV relativeFrom="page">
                <wp:posOffset>372110</wp:posOffset>
              </wp:positionV>
              <wp:extent cx="560705" cy="202565"/>
              <wp:effectExtent l="0" t="0" r="10795" b="6985"/>
              <wp:wrapNone/>
              <wp:docPr id="2" name="文本框 2"/>
              <wp:cNvGraphicFramePr/>
              <a:graphic xmlns:a="http://schemas.openxmlformats.org/drawingml/2006/main">
                <a:graphicData uri="http://schemas.microsoft.com/office/word/2010/wordprocessingShape">
                  <wps:wsp>
                    <wps:cNvSpPr txBox="1"/>
                    <wps:spPr>
                      <a:xfrm>
                        <a:off x="0" y="0"/>
                        <a:ext cx="560705" cy="202565"/>
                      </a:xfrm>
                      <a:prstGeom prst="rect">
                        <a:avLst/>
                      </a:prstGeom>
                      <a:noFill/>
                      <a:ln>
                        <a:noFill/>
                      </a:ln>
                    </wps:spPr>
                    <wps:txbx>
                      <w:txbxContent>
                        <w:p w14:paraId="40BE792D">
                          <w:pPr>
                            <w:spacing w:line="319" w:lineRule="exact"/>
                            <w:ind w:left="20"/>
                            <w:jc w:val="left"/>
                          </w:pPr>
                          <w:r>
                            <w:rPr>
                              <w:rFonts w:hint="eastAsia"/>
                            </w:rPr>
                            <w:t>招标</w:t>
                          </w:r>
                          <w:r>
                            <w:t>文件</w:t>
                          </w:r>
                        </w:p>
                      </w:txbxContent>
                    </wps:txbx>
                    <wps:bodyPr lIns="0" tIns="0" rIns="0" bIns="0" upright="1"/>
                  </wps:wsp>
                </a:graphicData>
              </a:graphic>
            </wp:anchor>
          </w:drawing>
        </mc:Choice>
        <mc:Fallback>
          <w:pict>
            <v:shape id="_x0000_s1026" o:spid="_x0000_s1026" o:spt="202" type="#_x0000_t202" style="position:absolute;left:0pt;margin-left:69.9pt;margin-top:29.3pt;height:15.95pt;width:44.15pt;mso-position-horizontal-relative:page;mso-position-vertical-relative:page;z-index:-251656192;mso-width-relative:page;mso-height-relative:page;" filled="f" stroked="f" coordsize="21600,21600" o:gfxdata="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F3cFFtgAAAAJAQAADwAAAAAAAAABACAAAAAiAAAAZHJzL2Rvd25yZXYueG1sUEsBAhQA&#10;FAAAAAgAh07iQLj6UIe5AQAAcQMAAA4AAAAAAAAAAQAgAAAAJwEAAGRycy9lMm9Eb2MueG1sUEsF&#10;BgAAAAAGAAYAWQEAAFIFAAAAAA==&#10;">
              <v:fill on="f" focussize="0,0"/>
              <v:stroke on="f"/>
              <v:imagedata o:title=""/>
              <o:lock v:ext="edit" aspectratio="f"/>
              <v:textbox inset="0mm,0mm,0mm,0mm">
                <w:txbxContent>
                  <w:p w14:paraId="40BE792D">
                    <w:pPr>
                      <w:spacing w:line="319" w:lineRule="exact"/>
                      <w:ind w:left="20"/>
                      <w:jc w:val="left"/>
                    </w:pPr>
                    <w:r>
                      <w:rPr>
                        <w:rFonts w:hint="eastAsia"/>
                      </w:rPr>
                      <w:t>招标</w:t>
                    </w:r>
                    <w:r>
                      <w:t>文件</w:t>
                    </w:r>
                  </w:p>
                </w:txbxContent>
              </v:textbox>
            </v:shap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5956300</wp:posOffset>
              </wp:positionH>
              <wp:positionV relativeFrom="page">
                <wp:posOffset>372110</wp:posOffset>
              </wp:positionV>
              <wp:extent cx="559435" cy="202565"/>
              <wp:effectExtent l="0" t="0" r="12065" b="6985"/>
              <wp:wrapNone/>
              <wp:docPr id="3" name="文本框 3"/>
              <wp:cNvGraphicFramePr/>
              <a:graphic xmlns:a="http://schemas.openxmlformats.org/drawingml/2006/main">
                <a:graphicData uri="http://schemas.microsoft.com/office/word/2010/wordprocessingShape">
                  <wps:wsp>
                    <wps:cNvSpPr txBox="1"/>
                    <wps:spPr>
                      <a:xfrm>
                        <a:off x="0" y="0"/>
                        <a:ext cx="559435" cy="202565"/>
                      </a:xfrm>
                      <a:prstGeom prst="rect">
                        <a:avLst/>
                      </a:prstGeom>
                      <a:noFill/>
                      <a:ln>
                        <a:noFill/>
                      </a:ln>
                    </wps:spPr>
                    <wps:txbx>
                      <w:txbxContent>
                        <w:p w14:paraId="22D5DB79">
                          <w:pPr>
                            <w:spacing w:line="319" w:lineRule="exact"/>
                            <w:ind w:left="20"/>
                            <w:jc w:val="left"/>
                          </w:pPr>
                          <w:r>
                            <w:t>合同样本</w:t>
                          </w:r>
                        </w:p>
                      </w:txbxContent>
                    </wps:txbx>
                    <wps:bodyPr lIns="0" tIns="0" rIns="0" bIns="0" upright="1"/>
                  </wps:wsp>
                </a:graphicData>
              </a:graphic>
            </wp:anchor>
          </w:drawing>
        </mc:Choice>
        <mc:Fallback>
          <w:pict>
            <v:shape id="_x0000_s1026" o:spid="_x0000_s1026" o:spt="202" type="#_x0000_t202" style="position:absolute;left:0pt;margin-left:469pt;margin-top:29.3pt;height:15.95pt;width:44.05pt;mso-position-horizontal-relative:page;mso-position-vertical-relative:page;z-index:-251655168;mso-width-relative:page;mso-height-relative:page;" filled="f" stroked="f" coordsize="21600,21600" o:gfxdata="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pFq1R2QAAAAoBAAAPAAAAAAAAAAEAIAAAACIAAABkcnMvZG93bnJldi54bWxQSwEC&#10;FAAUAAAACACHTuJA0PhdbboBAABxAwAADgAAAAAAAAABACAAAAAoAQAAZHJzL2Uyb0RvYy54bWxQ&#10;SwUGAAAAAAYABgBZAQAAVAUAAAAA&#10;">
              <v:fill on="f" focussize="0,0"/>
              <v:stroke on="f"/>
              <v:imagedata o:title=""/>
              <o:lock v:ext="edit" aspectratio="f"/>
              <v:textbox inset="0mm,0mm,0mm,0mm">
                <w:txbxContent>
                  <w:p w14:paraId="22D5DB79">
                    <w:pPr>
                      <w:spacing w:line="319" w:lineRule="exact"/>
                      <w:ind w:left="20"/>
                      <w:jc w:val="left"/>
                    </w:pPr>
                    <w:r>
                      <w:t>合同样本</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182D1B"/>
    <w:multiLevelType w:val="singleLevel"/>
    <w:tmpl w:val="A7182D1B"/>
    <w:lvl w:ilvl="0" w:tentative="0">
      <w:start w:val="2"/>
      <w:numFmt w:val="decimal"/>
      <w:suff w:val="nothing"/>
      <w:lvlText w:val="%1、"/>
      <w:lvlJc w:val="left"/>
    </w:lvl>
  </w:abstractNum>
  <w:abstractNum w:abstractNumId="1">
    <w:nsid w:val="B2E16147"/>
    <w:multiLevelType w:val="singleLevel"/>
    <w:tmpl w:val="B2E16147"/>
    <w:lvl w:ilvl="0" w:tentative="0">
      <w:start w:val="1"/>
      <w:numFmt w:val="chineseCounting"/>
      <w:pStyle w:val="16"/>
      <w:suff w:val="nothing"/>
      <w:lvlText w:val="（%1）"/>
      <w:lvlJc w:val="left"/>
      <w:pPr>
        <w:ind w:left="0" w:firstLine="420"/>
      </w:pPr>
      <w:rPr>
        <w:rFonts w:hint="eastAsia"/>
        <w:sz w:val="20"/>
        <w:szCs w:val="20"/>
      </w:rPr>
    </w:lvl>
  </w:abstractNum>
  <w:abstractNum w:abstractNumId="2">
    <w:nsid w:val="D9C1AECB"/>
    <w:multiLevelType w:val="singleLevel"/>
    <w:tmpl w:val="D9C1AECB"/>
    <w:lvl w:ilvl="0" w:tentative="0">
      <w:start w:val="1"/>
      <w:numFmt w:val="decimal"/>
      <w:pStyle w:val="964"/>
      <w:lvlText w:val="%1)"/>
      <w:lvlJc w:val="left"/>
      <w:pPr>
        <w:ind w:left="425" w:hanging="425"/>
      </w:pPr>
      <w:rPr>
        <w:rFonts w:hint="default"/>
      </w:rPr>
    </w:lvl>
  </w:abstractNum>
  <w:abstractNum w:abstractNumId="3">
    <w:nsid w:val="FC5E4F0E"/>
    <w:multiLevelType w:val="multilevel"/>
    <w:tmpl w:val="FC5E4F0E"/>
    <w:lvl w:ilvl="0" w:tentative="0">
      <w:start w:val="1"/>
      <w:numFmt w:val="chineseCountingThousand"/>
      <w:pStyle w:val="1063"/>
      <w:suff w:val="space"/>
      <w:lvlText w:val="(%1)"/>
      <w:lvlJc w:val="left"/>
      <w:pPr>
        <w:ind w:left="420" w:hanging="420"/>
      </w:pPr>
      <w:rPr>
        <w:rFonts w:hint="eastAsia"/>
        <w:color w:val="auto"/>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0000000A"/>
    <w:multiLevelType w:val="multilevel"/>
    <w:tmpl w:val="0000000A"/>
    <w:lvl w:ilvl="0" w:tentative="0">
      <w:start w:val="1"/>
      <w:numFmt w:val="decimal"/>
      <w:pStyle w:val="185"/>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D"/>
    <w:multiLevelType w:val="multilevel"/>
    <w:tmpl w:val="0000000D"/>
    <w:lvl w:ilvl="0" w:tentative="0">
      <w:start w:val="1"/>
      <w:numFmt w:val="lowerLetter"/>
      <w:pStyle w:val="236"/>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6">
    <w:nsid w:val="00000013"/>
    <w:multiLevelType w:val="singleLevel"/>
    <w:tmpl w:val="00000013"/>
    <w:lvl w:ilvl="0" w:tentative="0">
      <w:start w:val="1"/>
      <w:numFmt w:val="decimal"/>
      <w:pStyle w:val="178"/>
      <w:lvlText w:val="%1."/>
      <w:lvlJc w:val="left"/>
      <w:pPr>
        <w:tabs>
          <w:tab w:val="left" w:pos="360"/>
        </w:tabs>
        <w:ind w:left="360" w:hanging="360"/>
      </w:pPr>
      <w:rPr>
        <w:rFonts w:hint="default"/>
      </w:rPr>
    </w:lvl>
  </w:abstractNum>
  <w:abstractNum w:abstractNumId="7">
    <w:nsid w:val="00000020"/>
    <w:multiLevelType w:val="multilevel"/>
    <w:tmpl w:val="00000020"/>
    <w:lvl w:ilvl="0" w:tentative="0">
      <w:start w:val="1"/>
      <w:numFmt w:val="decimal"/>
      <w:pStyle w:val="1103"/>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8">
    <w:nsid w:val="00000026"/>
    <w:multiLevelType w:val="multilevel"/>
    <w:tmpl w:val="00000026"/>
    <w:lvl w:ilvl="0" w:tentative="0">
      <w:start w:val="1"/>
      <w:numFmt w:val="decimal"/>
      <w:pStyle w:val="17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7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7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253"/>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77"/>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209"/>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9">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2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0">
    <w:nsid w:val="01B82FED"/>
    <w:multiLevelType w:val="multilevel"/>
    <w:tmpl w:val="01B82FED"/>
    <w:lvl w:ilvl="0" w:tentative="0">
      <w:start w:val="2"/>
      <w:numFmt w:val="japaneseCounting"/>
      <w:lvlText w:val="第%1条"/>
      <w:lvlJc w:val="left"/>
      <w:pPr>
        <w:tabs>
          <w:tab w:val="left" w:pos="1260"/>
        </w:tabs>
        <w:ind w:left="1260" w:hanging="840"/>
      </w:pPr>
      <w:rPr>
        <w:rFonts w:hint="default"/>
      </w:rPr>
    </w:lvl>
    <w:lvl w:ilvl="1" w:tentative="0">
      <w:start w:val="8"/>
      <w:numFmt w:val="decimal"/>
      <w:lvlText w:val="%2．"/>
      <w:lvlJc w:val="left"/>
      <w:pPr>
        <w:tabs>
          <w:tab w:val="left" w:pos="1200"/>
        </w:tabs>
        <w:ind w:left="1200" w:hanging="360"/>
      </w:pPr>
      <w:rPr>
        <w:rFonts w:hint="default"/>
      </w:rPr>
    </w:lvl>
    <w:lvl w:ilvl="2" w:tentative="0">
      <w:start w:val="1"/>
      <w:numFmt w:val="lowerRoman"/>
      <w:lvlText w:val="%3."/>
      <w:lvlJc w:val="right"/>
      <w:pPr>
        <w:tabs>
          <w:tab w:val="left" w:pos="1680"/>
        </w:tabs>
        <w:ind w:left="1680" w:hanging="420"/>
      </w:pPr>
    </w:lvl>
    <w:lvl w:ilvl="3" w:tentative="0">
      <w:start w:val="2"/>
      <w:numFmt w:val="none"/>
      <w:lvlText w:val="3.1"/>
      <w:lvlJc w:val="left"/>
      <w:pPr>
        <w:tabs>
          <w:tab w:val="left" w:pos="2100"/>
        </w:tabs>
        <w:ind w:left="2100" w:hanging="420"/>
      </w:pPr>
      <w:rPr>
        <w:rFonts w:hint="eastAsia"/>
      </w:rPr>
    </w:lvl>
    <w:lvl w:ilvl="4" w:tentative="0">
      <w:start w:val="1"/>
      <w:numFmt w:val="lowerLetter"/>
      <w:pStyle w:val="847"/>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1">
    <w:nsid w:val="02C86063"/>
    <w:multiLevelType w:val="multilevel"/>
    <w:tmpl w:val="02C86063"/>
    <w:lvl w:ilvl="0" w:tentative="0">
      <w:start w:val="1"/>
      <w:numFmt w:val="bullet"/>
      <w:pStyle w:val="1111"/>
      <w:lvlText w:val=""/>
      <w:lvlJc w:val="left"/>
      <w:pPr>
        <w:tabs>
          <w:tab w:val="left" w:pos="1260"/>
        </w:tabs>
        <w:ind w:left="1260" w:hanging="420"/>
      </w:pPr>
      <w:rPr>
        <w:rFonts w:hint="default" w:ascii="Wingdings" w:hAnsi="Wingdings"/>
      </w:rPr>
    </w:lvl>
    <w:lvl w:ilvl="1" w:tentative="0">
      <w:start w:val="1"/>
      <w:numFmt w:val="bullet"/>
      <w:lvlText w:val=""/>
      <w:lvlJc w:val="left"/>
      <w:pPr>
        <w:tabs>
          <w:tab w:val="left" w:pos="1680"/>
        </w:tabs>
        <w:ind w:left="1680" w:hanging="420"/>
      </w:pPr>
      <w:rPr>
        <w:rFonts w:hint="default" w:ascii="Wingdings" w:hAnsi="Wingdings"/>
      </w:rPr>
    </w:lvl>
    <w:lvl w:ilvl="2" w:tentative="0">
      <w:start w:val="1"/>
      <w:numFmt w:val="bullet"/>
      <w:lvlText w:val=""/>
      <w:lvlJc w:val="left"/>
      <w:pPr>
        <w:tabs>
          <w:tab w:val="left" w:pos="2100"/>
        </w:tabs>
        <w:ind w:left="2100" w:hanging="420"/>
      </w:pPr>
      <w:rPr>
        <w:rFonts w:hint="default" w:ascii="Wingdings" w:hAnsi="Wingdings"/>
      </w:rPr>
    </w:lvl>
    <w:lvl w:ilvl="3" w:tentative="0">
      <w:start w:val="1"/>
      <w:numFmt w:val="bullet"/>
      <w:pStyle w:val="839"/>
      <w:lvlText w:val=""/>
      <w:lvlJc w:val="left"/>
      <w:pPr>
        <w:tabs>
          <w:tab w:val="left" w:pos="2520"/>
        </w:tabs>
        <w:ind w:left="2520" w:hanging="420"/>
      </w:pPr>
      <w:rPr>
        <w:rFonts w:hint="default" w:ascii="Wingdings" w:hAnsi="Wingdings"/>
      </w:rPr>
    </w:lvl>
    <w:lvl w:ilvl="4" w:tentative="0">
      <w:start w:val="1"/>
      <w:numFmt w:val="bullet"/>
      <w:lvlText w:val=""/>
      <w:lvlJc w:val="left"/>
      <w:pPr>
        <w:tabs>
          <w:tab w:val="left" w:pos="2940"/>
        </w:tabs>
        <w:ind w:left="2940" w:hanging="420"/>
      </w:pPr>
      <w:rPr>
        <w:rFonts w:hint="default" w:ascii="Wingdings" w:hAnsi="Wingdings"/>
      </w:rPr>
    </w:lvl>
    <w:lvl w:ilvl="5" w:tentative="0">
      <w:start w:val="1"/>
      <w:numFmt w:val="bullet"/>
      <w:lvlText w:val=""/>
      <w:lvlJc w:val="left"/>
      <w:pPr>
        <w:tabs>
          <w:tab w:val="left" w:pos="3360"/>
        </w:tabs>
        <w:ind w:left="3360" w:hanging="420"/>
      </w:pPr>
      <w:rPr>
        <w:rFonts w:hint="default" w:ascii="Wingdings" w:hAnsi="Wingdings"/>
      </w:rPr>
    </w:lvl>
    <w:lvl w:ilvl="6" w:tentative="0">
      <w:start w:val="1"/>
      <w:numFmt w:val="bullet"/>
      <w:lvlText w:val=""/>
      <w:lvlJc w:val="left"/>
      <w:pPr>
        <w:tabs>
          <w:tab w:val="left" w:pos="3780"/>
        </w:tabs>
        <w:ind w:left="3780" w:hanging="420"/>
      </w:pPr>
      <w:rPr>
        <w:rFonts w:hint="default" w:ascii="Wingdings" w:hAnsi="Wingdings"/>
      </w:rPr>
    </w:lvl>
    <w:lvl w:ilvl="7" w:tentative="0">
      <w:start w:val="1"/>
      <w:numFmt w:val="bullet"/>
      <w:lvlText w:val=""/>
      <w:lvlJc w:val="left"/>
      <w:pPr>
        <w:tabs>
          <w:tab w:val="left" w:pos="4200"/>
        </w:tabs>
        <w:ind w:left="4200" w:hanging="420"/>
      </w:pPr>
      <w:rPr>
        <w:rFonts w:hint="default" w:ascii="Wingdings" w:hAnsi="Wingdings"/>
      </w:rPr>
    </w:lvl>
    <w:lvl w:ilvl="8" w:tentative="0">
      <w:start w:val="1"/>
      <w:numFmt w:val="bullet"/>
      <w:lvlText w:val=""/>
      <w:lvlJc w:val="left"/>
      <w:pPr>
        <w:tabs>
          <w:tab w:val="left" w:pos="4620"/>
        </w:tabs>
        <w:ind w:left="4620" w:hanging="420"/>
      </w:pPr>
      <w:rPr>
        <w:rFonts w:hint="default" w:ascii="Wingdings" w:hAnsi="Wingdings"/>
      </w:rPr>
    </w:lvl>
  </w:abstractNum>
  <w:abstractNum w:abstractNumId="12">
    <w:nsid w:val="049A3F16"/>
    <w:multiLevelType w:val="multilevel"/>
    <w:tmpl w:val="049A3F16"/>
    <w:lvl w:ilvl="0" w:tentative="0">
      <w:start w:val="1"/>
      <w:numFmt w:val="decimal"/>
      <w:pStyle w:val="1107"/>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4B95D63"/>
    <w:multiLevelType w:val="multilevel"/>
    <w:tmpl w:val="04B95D63"/>
    <w:lvl w:ilvl="0" w:tentative="0">
      <w:start w:val="1"/>
      <w:numFmt w:val="decimal"/>
      <w:pStyle w:val="1014"/>
      <w:lvlText w:val="5.7.%1"/>
      <w:lvlJc w:val="left"/>
      <w:pPr>
        <w:ind w:left="420" w:hanging="420"/>
      </w:pPr>
      <w:rPr>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6A77627"/>
    <w:multiLevelType w:val="multilevel"/>
    <w:tmpl w:val="06A77627"/>
    <w:lvl w:ilvl="0" w:tentative="0">
      <w:start w:val="1"/>
      <w:numFmt w:val="decimal"/>
      <w:lvlText w:val="6.6.%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1086"/>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7C53CC7"/>
    <w:multiLevelType w:val="multilevel"/>
    <w:tmpl w:val="07C53CC7"/>
    <w:lvl w:ilvl="0" w:tentative="0">
      <w:start w:val="1"/>
      <w:numFmt w:val="decimalEnclosedCircle"/>
      <w:lvlText w:val="%1"/>
      <w:lvlJc w:val="left"/>
      <w:pPr>
        <w:ind w:left="898" w:hanging="360"/>
      </w:pPr>
      <w:rPr>
        <w:rFonts w:hint="default"/>
      </w:rPr>
    </w:lvl>
    <w:lvl w:ilvl="1" w:tentative="0">
      <w:start w:val="1"/>
      <w:numFmt w:val="lowerLetter"/>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pStyle w:val="843"/>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16">
    <w:nsid w:val="07D70412"/>
    <w:multiLevelType w:val="singleLevel"/>
    <w:tmpl w:val="07D70412"/>
    <w:lvl w:ilvl="0" w:tentative="0">
      <w:start w:val="1"/>
      <w:numFmt w:val="chineseCounting"/>
      <w:pStyle w:val="1142"/>
      <w:suff w:val="nothing"/>
      <w:lvlText w:val="（%1）"/>
      <w:lvlJc w:val="left"/>
      <w:pPr>
        <w:ind w:left="0" w:firstLine="420"/>
      </w:pPr>
      <w:rPr>
        <w:rFonts w:hint="eastAsia"/>
      </w:rPr>
    </w:lvl>
  </w:abstractNum>
  <w:abstractNum w:abstractNumId="17">
    <w:nsid w:val="07E34F2C"/>
    <w:multiLevelType w:val="multilevel"/>
    <w:tmpl w:val="07E34F2C"/>
    <w:lvl w:ilvl="0" w:tentative="0">
      <w:start w:val="1"/>
      <w:numFmt w:val="bullet"/>
      <w:pStyle w:val="1255"/>
      <w:lvlText w:val=""/>
      <w:lvlJc w:val="left"/>
      <w:pPr>
        <w:tabs>
          <w:tab w:val="left" w:pos="794"/>
        </w:tabs>
        <w:ind w:left="794" w:hanging="397"/>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8">
    <w:nsid w:val="07E478B8"/>
    <w:multiLevelType w:val="multilevel"/>
    <w:tmpl w:val="07E478B8"/>
    <w:lvl w:ilvl="0" w:tentative="0">
      <w:start w:val="1"/>
      <w:numFmt w:val="decimal"/>
      <w:pStyle w:val="31"/>
      <w:lvlText w:val="5.11.%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0E230849"/>
    <w:multiLevelType w:val="multilevel"/>
    <w:tmpl w:val="0E230849"/>
    <w:lvl w:ilvl="0" w:tentative="0">
      <w:start w:val="1"/>
      <w:numFmt w:val="decimal"/>
      <w:pStyle w:val="198"/>
      <w:lvlText w:val="%1"/>
      <w:lvlJc w:val="left"/>
      <w:pPr>
        <w:ind w:left="680" w:hanging="680"/>
      </w:pPr>
      <w:rPr>
        <w:rFonts w:hint="eastAsia" w:ascii="宋体" w:hAnsi="宋体" w:eastAsia="宋体"/>
      </w:rPr>
    </w:lvl>
    <w:lvl w:ilvl="1" w:tentative="0">
      <w:start w:val="1"/>
      <w:numFmt w:val="decimal"/>
      <w:pStyle w:val="231"/>
      <w:lvlText w:val="%1.%2"/>
      <w:lvlJc w:val="left"/>
      <w:pPr>
        <w:ind w:left="851" w:hanging="851"/>
      </w:pPr>
      <w:rPr>
        <w:rFonts w:hint="eastAsia" w:ascii="宋体" w:hAnsi="宋体" w:eastAsia="宋体"/>
        <w:color w:val="auto"/>
      </w:rPr>
    </w:lvl>
    <w:lvl w:ilvl="2" w:tentative="0">
      <w:start w:val="1"/>
      <w:numFmt w:val="decimal"/>
      <w:pStyle w:val="180"/>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20">
    <w:nsid w:val="0E475D38"/>
    <w:multiLevelType w:val="multilevel"/>
    <w:tmpl w:val="0E475D38"/>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878"/>
      <w:lvlText w:val="%4."/>
      <w:lvlJc w:val="left"/>
      <w:pPr>
        <w:ind w:left="1680" w:hanging="420"/>
      </w:pPr>
    </w:lvl>
    <w:lvl w:ilvl="4" w:tentative="0">
      <w:start w:val="1"/>
      <w:numFmt w:val="lowerLetter"/>
      <w:pStyle w:val="844"/>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10472DB1"/>
    <w:multiLevelType w:val="multilevel"/>
    <w:tmpl w:val="10472DB1"/>
    <w:lvl w:ilvl="0" w:tentative="0">
      <w:start w:val="1"/>
      <w:numFmt w:val="chineseCountingThousand"/>
      <w:pStyle w:val="1309"/>
      <w:suff w:val="space"/>
      <w:lvlText w:val="%1、"/>
      <w:lvlJc w:val="left"/>
      <w:pPr>
        <w:ind w:left="480" w:hanging="480"/>
      </w:pPr>
      <w:rPr>
        <w:rFonts w:hint="default"/>
      </w:rPr>
    </w:lvl>
    <w:lvl w:ilvl="1" w:tentative="0">
      <w:start w:val="1"/>
      <w:numFmt w:val="lowerLetter"/>
      <w:pStyle w:val="1290"/>
      <w:lvlText w:val="%2)"/>
      <w:lvlJc w:val="left"/>
      <w:pPr>
        <w:ind w:left="840" w:hanging="420"/>
      </w:pPr>
    </w:lvl>
    <w:lvl w:ilvl="2" w:tentative="0">
      <w:start w:val="1"/>
      <w:numFmt w:val="lowerRoman"/>
      <w:lvlText w:val="%3."/>
      <w:lvlJc w:val="right"/>
      <w:pPr>
        <w:ind w:left="1260" w:hanging="420"/>
      </w:pPr>
    </w:lvl>
    <w:lvl w:ilvl="3" w:tentative="0">
      <w:start w:val="1"/>
      <w:numFmt w:val="decimal"/>
      <w:pStyle w:val="1317"/>
      <w:lvlText w:val="%4."/>
      <w:lvlJc w:val="left"/>
      <w:pPr>
        <w:ind w:left="1680" w:hanging="420"/>
      </w:pPr>
    </w:lvl>
    <w:lvl w:ilvl="4" w:tentative="0">
      <w:start w:val="1"/>
      <w:numFmt w:val="lowerLetter"/>
      <w:pStyle w:val="996"/>
      <w:lvlText w:val="%5)"/>
      <w:lvlJc w:val="left"/>
      <w:pPr>
        <w:ind w:left="2100" w:hanging="420"/>
      </w:pPr>
    </w:lvl>
    <w:lvl w:ilvl="5" w:tentative="0">
      <w:start w:val="1"/>
      <w:numFmt w:val="lowerRoman"/>
      <w:lvlText w:val="%6."/>
      <w:lvlJc w:val="right"/>
      <w:pPr>
        <w:ind w:left="2520" w:hanging="420"/>
      </w:pPr>
    </w:lvl>
    <w:lvl w:ilvl="6" w:tentative="0">
      <w:start w:val="1"/>
      <w:numFmt w:val="decimal"/>
      <w:pStyle w:val="1132"/>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127D7D27"/>
    <w:multiLevelType w:val="multilevel"/>
    <w:tmpl w:val="127D7D27"/>
    <w:lvl w:ilvl="0" w:tentative="0">
      <w:start w:val="1"/>
      <w:numFmt w:val="decimal"/>
      <w:pStyle w:val="1225"/>
      <w:lvlText w:val="2.3.%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155E6A8F"/>
    <w:multiLevelType w:val="multilevel"/>
    <w:tmpl w:val="155E6A8F"/>
    <w:lvl w:ilvl="0" w:tentative="0">
      <w:start w:val="1"/>
      <w:numFmt w:val="decimal"/>
      <w:pStyle w:val="28"/>
      <w:lvlText w:val="（%1）"/>
      <w:lvlJc w:val="left"/>
      <w:pPr>
        <w:tabs>
          <w:tab w:val="left" w:pos="1571"/>
        </w:tabs>
        <w:ind w:left="1571" w:hanging="720"/>
      </w:pPr>
      <w:rPr>
        <w:rFonts w:ascii="仿宋" w:hAnsi="仿宋" w:eastAsia="仿宋" w:cs="Times New Roman"/>
      </w:rPr>
    </w:lvl>
    <w:lvl w:ilvl="1" w:tentative="0">
      <w:start w:val="1"/>
      <w:numFmt w:val="lowerLetter"/>
      <w:lvlText w:val="%2)"/>
      <w:lvlJc w:val="left"/>
      <w:pPr>
        <w:tabs>
          <w:tab w:val="left" w:pos="1739"/>
        </w:tabs>
        <w:ind w:left="1739" w:hanging="420"/>
      </w:pPr>
    </w:lvl>
    <w:lvl w:ilvl="2" w:tentative="0">
      <w:start w:val="1"/>
      <w:numFmt w:val="lowerRoman"/>
      <w:lvlText w:val="%3."/>
      <w:lvlJc w:val="right"/>
      <w:pPr>
        <w:tabs>
          <w:tab w:val="left" w:pos="2159"/>
        </w:tabs>
        <w:ind w:left="2159" w:hanging="420"/>
      </w:pPr>
    </w:lvl>
    <w:lvl w:ilvl="3" w:tentative="0">
      <w:start w:val="1"/>
      <w:numFmt w:val="decimal"/>
      <w:lvlText w:val="%4."/>
      <w:lvlJc w:val="left"/>
      <w:pPr>
        <w:tabs>
          <w:tab w:val="left" w:pos="2579"/>
        </w:tabs>
        <w:ind w:left="2579" w:hanging="420"/>
      </w:pPr>
    </w:lvl>
    <w:lvl w:ilvl="4" w:tentative="0">
      <w:start w:val="1"/>
      <w:numFmt w:val="lowerLetter"/>
      <w:lvlText w:val="%5)"/>
      <w:lvlJc w:val="left"/>
      <w:pPr>
        <w:tabs>
          <w:tab w:val="left" w:pos="2999"/>
        </w:tabs>
        <w:ind w:left="2999" w:hanging="420"/>
      </w:pPr>
    </w:lvl>
    <w:lvl w:ilvl="5" w:tentative="0">
      <w:start w:val="1"/>
      <w:numFmt w:val="lowerRoman"/>
      <w:lvlText w:val="%6."/>
      <w:lvlJc w:val="right"/>
      <w:pPr>
        <w:tabs>
          <w:tab w:val="left" w:pos="3419"/>
        </w:tabs>
        <w:ind w:left="3419" w:hanging="420"/>
      </w:pPr>
    </w:lvl>
    <w:lvl w:ilvl="6" w:tentative="0">
      <w:start w:val="1"/>
      <w:numFmt w:val="decimal"/>
      <w:lvlText w:val="%7."/>
      <w:lvlJc w:val="left"/>
      <w:pPr>
        <w:tabs>
          <w:tab w:val="left" w:pos="3839"/>
        </w:tabs>
        <w:ind w:left="3839" w:hanging="420"/>
      </w:pPr>
    </w:lvl>
    <w:lvl w:ilvl="7" w:tentative="0">
      <w:start w:val="1"/>
      <w:numFmt w:val="lowerLetter"/>
      <w:lvlText w:val="%8)"/>
      <w:lvlJc w:val="left"/>
      <w:pPr>
        <w:tabs>
          <w:tab w:val="left" w:pos="4259"/>
        </w:tabs>
        <w:ind w:left="4259" w:hanging="420"/>
      </w:pPr>
    </w:lvl>
    <w:lvl w:ilvl="8" w:tentative="0">
      <w:start w:val="1"/>
      <w:numFmt w:val="lowerRoman"/>
      <w:lvlText w:val="%9."/>
      <w:lvlJc w:val="right"/>
      <w:pPr>
        <w:tabs>
          <w:tab w:val="left" w:pos="4679"/>
        </w:tabs>
        <w:ind w:left="4679" w:hanging="420"/>
      </w:pPr>
    </w:lvl>
  </w:abstractNum>
  <w:abstractNum w:abstractNumId="24">
    <w:nsid w:val="1A1E37B6"/>
    <w:multiLevelType w:val="multilevel"/>
    <w:tmpl w:val="1A1E37B6"/>
    <w:lvl w:ilvl="0" w:tentative="0">
      <w:start w:val="1"/>
      <w:numFmt w:val="decimal"/>
      <w:pStyle w:val="1105"/>
      <w:lvlText w:val="5.2.%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pStyle w:val="1176"/>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25">
    <w:nsid w:val="1FC91163"/>
    <w:multiLevelType w:val="multilevel"/>
    <w:tmpl w:val="1FC91163"/>
    <w:lvl w:ilvl="0" w:tentative="0">
      <w:start w:val="1"/>
      <w:numFmt w:val="decimal"/>
      <w:pStyle w:val="1175"/>
      <w:suff w:val="nothing"/>
      <w:lvlText w:val="%1　"/>
      <w:lvlJc w:val="left"/>
      <w:pPr>
        <w:ind w:left="0" w:firstLine="0"/>
      </w:pPr>
      <w:rPr>
        <w:rFonts w:hint="eastAsia" w:ascii="黑体" w:hAnsi="Times New Roman" w:eastAsia="黑体" w:cs="Times New Roman"/>
        <w:b w:val="0"/>
        <w:i w:val="0"/>
        <w:sz w:val="21"/>
        <w:szCs w:val="21"/>
      </w:rPr>
    </w:lvl>
    <w:lvl w:ilvl="1" w:tentative="0">
      <w:start w:val="1"/>
      <w:numFmt w:val="decimal"/>
      <w:suff w:val="nothing"/>
      <w:lvlText w:val="%1.%2　"/>
      <w:lvlJc w:val="left"/>
      <w:pPr>
        <w:ind w:left="851"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1277" w:firstLine="0"/>
      </w:pPr>
      <w:rPr>
        <w:rFonts w:hint="eastAsia" w:ascii="黑体" w:hAnsi="Times New Roman" w:eastAsia="黑体" w:cs="Times New Roman"/>
        <w:b w:val="0"/>
        <w:i w:val="0"/>
        <w:sz w:val="21"/>
      </w:rPr>
    </w:lvl>
    <w:lvl w:ilvl="3" w:tentative="0">
      <w:start w:val="1"/>
      <w:numFmt w:val="decimal"/>
      <w:suff w:val="nothing"/>
      <w:lvlText w:val="%1.%2.%3.%4　"/>
      <w:lvlJc w:val="left"/>
      <w:pPr>
        <w:ind w:left="0" w:firstLine="0"/>
      </w:pPr>
      <w:rPr>
        <w:rFonts w:hint="eastAsia" w:ascii="黑体" w:hAnsi="Times New Roman" w:eastAsia="黑体" w:cs="Times New Roman"/>
        <w:b w:val="0"/>
        <w:i w:val="0"/>
        <w:sz w:val="21"/>
      </w:rPr>
    </w:lvl>
    <w:lvl w:ilvl="4" w:tentative="0">
      <w:start w:val="1"/>
      <w:numFmt w:val="decimal"/>
      <w:suff w:val="nothing"/>
      <w:lvlText w:val="%1.%2.%3.%4.%5　"/>
      <w:lvlJc w:val="left"/>
      <w:pPr>
        <w:ind w:left="0" w:firstLine="0"/>
      </w:pPr>
      <w:rPr>
        <w:rFonts w:hint="eastAsia" w:ascii="黑体" w:hAnsi="Times New Roman" w:eastAsia="黑体" w:cs="Times New Roman"/>
        <w:b w:val="0"/>
        <w:i w:val="0"/>
        <w:sz w:val="21"/>
      </w:rPr>
    </w:lvl>
    <w:lvl w:ilvl="5" w:tentative="0">
      <w:start w:val="1"/>
      <w:numFmt w:val="decimal"/>
      <w:suff w:val="nothing"/>
      <w:lvlText w:val="%1.%2.%3.%4.%5.%6　"/>
      <w:lvlJc w:val="left"/>
      <w:pPr>
        <w:ind w:left="0" w:firstLine="0"/>
      </w:pPr>
      <w:rPr>
        <w:rFonts w:hint="eastAsia" w:ascii="黑体" w:hAnsi="Times New Roman" w:eastAsia="黑体" w:cs="Times New Roman"/>
        <w:b w:val="0"/>
        <w:i w:val="0"/>
        <w:sz w:val="21"/>
      </w:rPr>
    </w:lvl>
    <w:lvl w:ilvl="6" w:tentative="0">
      <w:start w:val="1"/>
      <w:numFmt w:val="decimal"/>
      <w:suff w:val="nothing"/>
      <w:lvlText w:val="%1%2.%3.%4.%5.%6.%7　"/>
      <w:lvlJc w:val="left"/>
      <w:pPr>
        <w:ind w:left="0" w:firstLine="0"/>
      </w:pPr>
      <w:rPr>
        <w:rFonts w:hint="eastAsia" w:ascii="黑体" w:hAnsi="Times New Roman" w:eastAsia="黑体" w:cs="Times New Roman"/>
        <w:b w:val="0"/>
        <w:i w:val="0"/>
        <w:sz w:val="21"/>
      </w:rPr>
    </w:lvl>
    <w:lvl w:ilvl="7" w:tentative="0">
      <w:start w:val="1"/>
      <w:numFmt w:val="decimal"/>
      <w:lvlText w:val="%1.%2.%3.%4.%5.%6.%7.%8"/>
      <w:lvlJc w:val="left"/>
      <w:pPr>
        <w:tabs>
          <w:tab w:val="left" w:pos="4351"/>
        </w:tabs>
        <w:ind w:left="3969" w:hanging="1418"/>
      </w:pPr>
      <w:rPr>
        <w:rFonts w:cs="Times New Roman"/>
      </w:rPr>
    </w:lvl>
    <w:lvl w:ilvl="8" w:tentative="0">
      <w:start w:val="1"/>
      <w:numFmt w:val="decimal"/>
      <w:lvlText w:val="%1.%2.%3.%4.%5.%6.%7.%8.%9"/>
      <w:lvlJc w:val="left"/>
      <w:pPr>
        <w:tabs>
          <w:tab w:val="left" w:pos="4777"/>
        </w:tabs>
        <w:ind w:left="4677" w:hanging="1700"/>
      </w:pPr>
      <w:rPr>
        <w:rFonts w:cs="Times New Roman"/>
      </w:rPr>
    </w:lvl>
  </w:abstractNum>
  <w:abstractNum w:abstractNumId="26">
    <w:nsid w:val="22F1D15C"/>
    <w:multiLevelType w:val="singleLevel"/>
    <w:tmpl w:val="22F1D15C"/>
    <w:lvl w:ilvl="0" w:tentative="0">
      <w:start w:val="1"/>
      <w:numFmt w:val="chineseCounting"/>
      <w:pStyle w:val="18"/>
      <w:suff w:val="nothing"/>
      <w:lvlText w:val="（%1）"/>
      <w:lvlJc w:val="left"/>
      <w:pPr>
        <w:ind w:left="0" w:firstLine="420"/>
      </w:pPr>
      <w:rPr>
        <w:rFonts w:hint="eastAsia"/>
        <w:sz w:val="20"/>
        <w:szCs w:val="20"/>
      </w:rPr>
    </w:lvl>
  </w:abstractNum>
  <w:abstractNum w:abstractNumId="27">
    <w:nsid w:val="28A03C5E"/>
    <w:multiLevelType w:val="multilevel"/>
    <w:tmpl w:val="28A03C5E"/>
    <w:lvl w:ilvl="0" w:tentative="0">
      <w:start w:val="1"/>
      <w:numFmt w:val="decimal"/>
      <w:pStyle w:val="19"/>
      <w:lvlText w:val="%1"/>
      <w:lvlJc w:val="left"/>
      <w:pPr>
        <w:tabs>
          <w:tab w:val="left" w:pos="425"/>
        </w:tabs>
        <w:ind w:left="425" w:hanging="425"/>
      </w:pPr>
      <w:rPr>
        <w:rFonts w:hint="eastAsia"/>
      </w:rPr>
    </w:lvl>
    <w:lvl w:ilvl="1" w:tentative="0">
      <w:start w:val="1"/>
      <w:numFmt w:val="decimal"/>
      <w:lvlText w:val="3.%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none"/>
      <w:lvlText w:val="3.1"/>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8">
    <w:nsid w:val="2AC62364"/>
    <w:multiLevelType w:val="multilevel"/>
    <w:tmpl w:val="2AC62364"/>
    <w:lvl w:ilvl="0" w:tentative="0">
      <w:start w:val="1"/>
      <w:numFmt w:val="decimal"/>
      <w:pStyle w:val="1213"/>
      <w:lvlText w:val="5.%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2DAC64B2"/>
    <w:multiLevelType w:val="multilevel"/>
    <w:tmpl w:val="2DAC64B2"/>
    <w:lvl w:ilvl="0" w:tentative="0">
      <w:start w:val="1"/>
      <w:numFmt w:val="decimalEnclosedCircle"/>
      <w:lvlText w:val="%1"/>
      <w:lvlJc w:val="left"/>
      <w:pPr>
        <w:ind w:left="420" w:hanging="420"/>
      </w:pPr>
      <w:rPr>
        <w:rFonts w:hint="eastAsia" w:ascii="宋体" w:hAnsi="宋体" w:eastAsia="Times New Roman"/>
      </w:rPr>
    </w:lvl>
    <w:lvl w:ilvl="1" w:tentative="0">
      <w:start w:val="1"/>
      <w:numFmt w:val="lowerLetter"/>
      <w:pStyle w:val="1229"/>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2E1B6F41"/>
    <w:multiLevelType w:val="multilevel"/>
    <w:tmpl w:val="2E1B6F41"/>
    <w:lvl w:ilvl="0" w:tentative="0">
      <w:start w:val="1"/>
      <w:numFmt w:val="bullet"/>
      <w:pStyle w:val="1039"/>
      <w:lvlText w:val=""/>
      <w:lvlJc w:val="left"/>
      <w:pPr>
        <w:tabs>
          <w:tab w:val="left" w:pos="833"/>
        </w:tabs>
        <w:ind w:left="833" w:hanging="420"/>
      </w:pPr>
      <w:rPr>
        <w:rFonts w:hint="default" w:ascii="Wingdings" w:hAnsi="Wingdings"/>
      </w:rPr>
    </w:lvl>
    <w:lvl w:ilvl="1" w:tentative="0">
      <w:start w:val="1"/>
      <w:numFmt w:val="bullet"/>
      <w:lvlText w:val=""/>
      <w:lvlJc w:val="left"/>
      <w:pPr>
        <w:tabs>
          <w:tab w:val="left" w:pos="1253"/>
        </w:tabs>
        <w:ind w:left="1253" w:hanging="420"/>
      </w:pPr>
      <w:rPr>
        <w:rFonts w:hint="default" w:ascii="Wingdings" w:hAnsi="Wingdings"/>
      </w:rPr>
    </w:lvl>
    <w:lvl w:ilvl="2" w:tentative="0">
      <w:start w:val="1"/>
      <w:numFmt w:val="bullet"/>
      <w:lvlText w:val=""/>
      <w:lvlJc w:val="left"/>
      <w:pPr>
        <w:tabs>
          <w:tab w:val="left" w:pos="1673"/>
        </w:tabs>
        <w:ind w:left="1673" w:hanging="420"/>
      </w:pPr>
      <w:rPr>
        <w:rFonts w:hint="default" w:ascii="Wingdings" w:hAnsi="Wingdings"/>
      </w:rPr>
    </w:lvl>
    <w:lvl w:ilvl="3" w:tentative="0">
      <w:start w:val="1"/>
      <w:numFmt w:val="bullet"/>
      <w:lvlText w:val=""/>
      <w:lvlJc w:val="left"/>
      <w:pPr>
        <w:tabs>
          <w:tab w:val="left" w:pos="2093"/>
        </w:tabs>
        <w:ind w:left="2093" w:hanging="420"/>
      </w:pPr>
      <w:rPr>
        <w:rFonts w:hint="default" w:ascii="Wingdings" w:hAnsi="Wingdings"/>
      </w:rPr>
    </w:lvl>
    <w:lvl w:ilvl="4" w:tentative="0">
      <w:start w:val="1"/>
      <w:numFmt w:val="bullet"/>
      <w:pStyle w:val="840"/>
      <w:lvlText w:val=""/>
      <w:lvlJc w:val="left"/>
      <w:pPr>
        <w:tabs>
          <w:tab w:val="left" w:pos="2513"/>
        </w:tabs>
        <w:ind w:left="2513" w:hanging="420"/>
      </w:pPr>
      <w:rPr>
        <w:rFonts w:hint="default" w:ascii="Wingdings" w:hAnsi="Wingdings"/>
      </w:rPr>
    </w:lvl>
    <w:lvl w:ilvl="5" w:tentative="0">
      <w:start w:val="1"/>
      <w:numFmt w:val="bullet"/>
      <w:lvlText w:val=""/>
      <w:lvlJc w:val="left"/>
      <w:pPr>
        <w:tabs>
          <w:tab w:val="left" w:pos="2933"/>
        </w:tabs>
        <w:ind w:left="2933" w:hanging="420"/>
      </w:pPr>
      <w:rPr>
        <w:rFonts w:hint="default" w:ascii="Wingdings" w:hAnsi="Wingdings"/>
      </w:rPr>
    </w:lvl>
    <w:lvl w:ilvl="6" w:tentative="0">
      <w:start w:val="1"/>
      <w:numFmt w:val="bullet"/>
      <w:lvlText w:val=""/>
      <w:lvlJc w:val="left"/>
      <w:pPr>
        <w:tabs>
          <w:tab w:val="left" w:pos="3353"/>
        </w:tabs>
        <w:ind w:left="3353" w:hanging="420"/>
      </w:pPr>
      <w:rPr>
        <w:rFonts w:hint="default" w:ascii="Wingdings" w:hAnsi="Wingdings"/>
      </w:rPr>
    </w:lvl>
    <w:lvl w:ilvl="7" w:tentative="0">
      <w:start w:val="1"/>
      <w:numFmt w:val="bullet"/>
      <w:lvlText w:val=""/>
      <w:lvlJc w:val="left"/>
      <w:pPr>
        <w:tabs>
          <w:tab w:val="left" w:pos="3773"/>
        </w:tabs>
        <w:ind w:left="3773" w:hanging="420"/>
      </w:pPr>
      <w:rPr>
        <w:rFonts w:hint="default" w:ascii="Wingdings" w:hAnsi="Wingdings"/>
      </w:rPr>
    </w:lvl>
    <w:lvl w:ilvl="8" w:tentative="0">
      <w:start w:val="1"/>
      <w:numFmt w:val="bullet"/>
      <w:lvlText w:val=""/>
      <w:lvlJc w:val="left"/>
      <w:pPr>
        <w:tabs>
          <w:tab w:val="left" w:pos="4193"/>
        </w:tabs>
        <w:ind w:left="4193" w:hanging="420"/>
      </w:pPr>
      <w:rPr>
        <w:rFonts w:hint="default" w:ascii="Wingdings" w:hAnsi="Wingdings"/>
      </w:rPr>
    </w:lvl>
  </w:abstractNum>
  <w:abstractNum w:abstractNumId="31">
    <w:nsid w:val="2EF34F86"/>
    <w:multiLevelType w:val="multilevel"/>
    <w:tmpl w:val="2EF34F86"/>
    <w:lvl w:ilvl="0" w:tentative="0">
      <w:start w:val="1"/>
      <w:numFmt w:val="japaneseCounting"/>
      <w:pStyle w:val="944"/>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pStyle w:val="969"/>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32">
    <w:nsid w:val="3079534A"/>
    <w:multiLevelType w:val="multilevel"/>
    <w:tmpl w:val="3079534A"/>
    <w:lvl w:ilvl="0" w:tentative="0">
      <w:start w:val="1"/>
      <w:numFmt w:val="bullet"/>
      <w:pStyle w:val="1012"/>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560"/>
        </w:tabs>
        <w:ind w:left="1560" w:hanging="720"/>
      </w:pPr>
    </w:lvl>
    <w:lvl w:ilvl="3" w:tentative="0">
      <w:start w:val="1"/>
      <w:numFmt w:val="bullet"/>
      <w:pStyle w:val="909"/>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3">
    <w:nsid w:val="30D16C83"/>
    <w:multiLevelType w:val="multilevel"/>
    <w:tmpl w:val="30D16C8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372A7F38"/>
    <w:multiLevelType w:val="multilevel"/>
    <w:tmpl w:val="372A7F38"/>
    <w:lvl w:ilvl="0" w:tentative="0">
      <w:start w:val="1"/>
      <w:numFmt w:val="decimal"/>
      <w:pStyle w:val="1071"/>
      <w:lvlText w:val="2.9.%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38F95763"/>
    <w:multiLevelType w:val="multilevel"/>
    <w:tmpl w:val="38F95763"/>
    <w:lvl w:ilvl="0" w:tentative="0">
      <w:start w:val="1"/>
      <w:numFmt w:val="lowerLetter"/>
      <w:pStyle w:val="1153"/>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6">
    <w:nsid w:val="39121FA4"/>
    <w:multiLevelType w:val="multilevel"/>
    <w:tmpl w:val="39121FA4"/>
    <w:lvl w:ilvl="0" w:tentative="0">
      <w:start w:val="1"/>
      <w:numFmt w:val="decimal"/>
      <w:pStyle w:val="1166"/>
      <w:lvlText w:val="1.1.%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7">
    <w:nsid w:val="3EB4493E"/>
    <w:multiLevelType w:val="multilevel"/>
    <w:tmpl w:val="3EB4493E"/>
    <w:lvl w:ilvl="0" w:tentative="0">
      <w:start w:val="1"/>
      <w:numFmt w:val="decimal"/>
      <w:pStyle w:val="1232"/>
      <w:lvlText w:val="8.%1"/>
      <w:lvlJc w:val="left"/>
      <w:pPr>
        <w:ind w:left="420" w:hanging="420"/>
      </w:pPr>
      <w:rPr>
        <w:rFonts w:hint="eastAsia" w:ascii="Times New Roman" w:hAnsi="Times New Roman" w:eastAsia="宋体"/>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47F37F83"/>
    <w:multiLevelType w:val="multilevel"/>
    <w:tmpl w:val="47F37F83"/>
    <w:lvl w:ilvl="0" w:tentative="0">
      <w:start w:val="1"/>
      <w:numFmt w:val="decimal"/>
      <w:suff w:val="space"/>
      <w:lvlText w:val="第 %1 章"/>
      <w:lvlJc w:val="center"/>
      <w:pPr>
        <w:ind w:left="0" w:firstLine="288"/>
      </w:pPr>
      <w:rPr>
        <w:rFonts w:hint="eastAsia" w:cs="Times New Roman"/>
        <w:b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vertAlign w:val="baseline"/>
        <w14:shadow w14:blurRad="0" w14:dist="0" w14:dir="0" w14:sx="0" w14:sy="0" w14:kx="0" w14:ky="0" w14:algn="none">
          <w14:srgbClr w14:val="000000"/>
        </w14:shadow>
      </w:rPr>
    </w:lvl>
    <w:lvl w:ilvl="2" w:tentative="0">
      <w:start w:val="1"/>
      <w:numFmt w:val="decimal"/>
      <w:isLgl/>
      <w:suff w:val="space"/>
      <w:lvlText w:val="%1.%2.%3"/>
      <w:lvlJc w:val="left"/>
      <w:pPr>
        <w:ind w:left="2270" w:hanging="2270"/>
      </w:pPr>
      <w:rPr>
        <w:rFonts w:hint="eastAsia" w:cs="Times New Roman"/>
        <w:b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pStyle w:val="1018"/>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lvlText w:val="%1.%2.%3.%4.%5.%6.%7"/>
      <w:lvlJc w:val="left"/>
      <w:pPr>
        <w:tabs>
          <w:tab w:val="left" w:pos="2136"/>
        </w:tabs>
        <w:ind w:left="2136" w:hanging="1296"/>
      </w:pPr>
      <w:rPr>
        <w:rFonts w:hint="eastAsia"/>
      </w:rPr>
    </w:lvl>
    <w:lvl w:ilvl="7" w:tentative="0">
      <w:start w:val="1"/>
      <w:numFmt w:val="decimal"/>
      <w:suff w:val="space"/>
      <w:lvlText w:val="%1.%2.%3.%4.%5.%6.%7.%8"/>
      <w:lvlJc w:val="left"/>
      <w:pPr>
        <w:ind w:left="2268" w:hanging="2268"/>
      </w:pPr>
      <w:rPr>
        <w:rFonts w:hint="eastAsia"/>
      </w:rPr>
    </w:lvl>
    <w:lvl w:ilvl="8" w:tentative="0">
      <w:start w:val="1"/>
      <w:numFmt w:val="decimal"/>
      <w:lvlText w:val="%1.%2.%3.%4.%5.%6.%7.%8.%9"/>
      <w:lvlJc w:val="left"/>
      <w:pPr>
        <w:tabs>
          <w:tab w:val="left" w:pos="2424"/>
        </w:tabs>
        <w:ind w:left="2424" w:hanging="1584"/>
      </w:pPr>
      <w:rPr>
        <w:rFonts w:hint="eastAsia"/>
      </w:rPr>
    </w:lvl>
  </w:abstractNum>
  <w:abstractNum w:abstractNumId="39">
    <w:nsid w:val="4C6E6E98"/>
    <w:multiLevelType w:val="multilevel"/>
    <w:tmpl w:val="4C6E6E98"/>
    <w:lvl w:ilvl="0" w:tentative="0">
      <w:start w:val="1"/>
      <w:numFmt w:val="bullet"/>
      <w:pStyle w:val="1090"/>
      <w:lvlText w:val=""/>
      <w:lvlJc w:val="left"/>
      <w:pPr>
        <w:tabs>
          <w:tab w:val="left" w:pos="3300"/>
        </w:tabs>
        <w:ind w:left="3300" w:hanging="420"/>
      </w:pPr>
      <w:rPr>
        <w:rFonts w:hint="default" w:ascii="Wingdings" w:hAnsi="Wingdings"/>
      </w:rPr>
    </w:lvl>
    <w:lvl w:ilvl="1" w:tentative="0">
      <w:start w:val="4"/>
      <w:numFmt w:val="japaneseCounting"/>
      <w:lvlText w:val="第%2章"/>
      <w:lvlJc w:val="left"/>
      <w:pPr>
        <w:tabs>
          <w:tab w:val="left" w:pos="1695"/>
        </w:tabs>
        <w:ind w:left="1695" w:hanging="1275"/>
      </w:pPr>
    </w:lvl>
    <w:lvl w:ilvl="2" w:tentative="0">
      <w:start w:val="1"/>
      <w:numFmt w:val="decimal"/>
      <w:lvlText w:val="%3、"/>
      <w:lvlJc w:val="left"/>
      <w:pPr>
        <w:tabs>
          <w:tab w:val="left" w:pos="1200"/>
        </w:tabs>
        <w:ind w:left="1200" w:hanging="360"/>
      </w:pPr>
    </w:lvl>
    <w:lvl w:ilvl="3" w:tentative="0">
      <w:start w:val="1"/>
      <w:numFmt w:val="decimal"/>
      <w:lvlText w:val="%4）"/>
      <w:lvlJc w:val="left"/>
      <w:pPr>
        <w:tabs>
          <w:tab w:val="left" w:pos="1620"/>
        </w:tabs>
        <w:ind w:left="1620" w:hanging="36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0">
    <w:nsid w:val="4CA75A52"/>
    <w:multiLevelType w:val="multilevel"/>
    <w:tmpl w:val="4CA75A52"/>
    <w:lvl w:ilvl="0" w:tentative="0">
      <w:start w:val="1"/>
      <w:numFmt w:val="decimal"/>
      <w:pStyle w:val="1115"/>
      <w:lvlText w:val="%1)"/>
      <w:lvlJc w:val="left"/>
      <w:pPr>
        <w:ind w:left="420" w:firstLine="0"/>
      </w:pPr>
    </w:lvl>
    <w:lvl w:ilvl="1" w:tentative="0">
      <w:start w:val="1"/>
      <w:numFmt w:val="lowerLetter"/>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41">
    <w:nsid w:val="4D655F1A"/>
    <w:multiLevelType w:val="multilevel"/>
    <w:tmpl w:val="4D655F1A"/>
    <w:lvl w:ilvl="0" w:tentative="0">
      <w:start w:val="1"/>
      <w:numFmt w:val="decimal"/>
      <w:lvlText w:val="%1"/>
      <w:lvlJc w:val="left"/>
      <w:pPr>
        <w:tabs>
          <w:tab w:val="left" w:pos="425"/>
        </w:tabs>
        <w:ind w:left="425" w:hanging="425"/>
      </w:pPr>
      <w:rPr>
        <w:rFonts w:hint="eastAsia"/>
      </w:rPr>
    </w:lvl>
    <w:lvl w:ilvl="1" w:tentative="0">
      <w:start w:val="1"/>
      <w:numFmt w:val="decimal"/>
      <w:lvlText w:val="2.%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pStyle w:val="903"/>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2">
    <w:nsid w:val="4E37518A"/>
    <w:multiLevelType w:val="multilevel"/>
    <w:tmpl w:val="4E37518A"/>
    <w:lvl w:ilvl="0" w:tentative="0">
      <w:start w:val="1"/>
      <w:numFmt w:val="bullet"/>
      <w:pStyle w:val="851"/>
      <w:lvlText w:val=""/>
      <w:lvlJc w:val="left"/>
      <w:pPr>
        <w:tabs>
          <w:tab w:val="left" w:pos="1134"/>
        </w:tabs>
        <w:ind w:left="1134" w:hanging="510"/>
      </w:pPr>
      <w:rPr>
        <w:rFonts w:hint="default" w:ascii="Symbol" w:hAnsi="Symbol"/>
        <w:b/>
        <w:bCs w:val="0"/>
        <w:i w:val="0"/>
        <w:iCs w:val="0"/>
        <w:color w:val="auto"/>
        <w:sz w:val="20"/>
        <w:szCs w:val="20"/>
      </w:rPr>
    </w:lvl>
    <w:lvl w:ilvl="1" w:tentative="0">
      <w:start w:val="1"/>
      <w:numFmt w:val="bullet"/>
      <w:lvlText w:val=""/>
      <w:lvlJc w:val="left"/>
      <w:pPr>
        <w:tabs>
          <w:tab w:val="left" w:pos="1418"/>
        </w:tabs>
        <w:ind w:left="1418" w:hanging="284"/>
      </w:pPr>
      <w:rPr>
        <w:rFonts w:hint="default" w:ascii="Wingdings" w:hAnsi="Wingdings"/>
        <w:b w:val="0"/>
        <w:bCs w:val="0"/>
        <w:i w:val="0"/>
        <w:iCs w:val="0"/>
        <w:color w:val="auto"/>
        <w:sz w:val="12"/>
        <w:szCs w:val="20"/>
      </w:rPr>
    </w:lvl>
    <w:lvl w:ilvl="2" w:tentative="0">
      <w:start w:val="1"/>
      <w:numFmt w:val="bullet"/>
      <w:lvlText w:val=""/>
      <w:lvlJc w:val="left"/>
      <w:pPr>
        <w:tabs>
          <w:tab w:val="left" w:pos="1701"/>
        </w:tabs>
        <w:ind w:left="1701" w:hanging="283"/>
      </w:pPr>
      <w:rPr>
        <w:rFonts w:hint="default" w:ascii="Symbol" w:hAnsi="Symbol"/>
        <w:b w:val="0"/>
        <w:bCs w:val="0"/>
        <w:i w:val="0"/>
        <w:iCs w:val="0"/>
        <w:color w:val="auto"/>
        <w:sz w:val="20"/>
        <w:szCs w:val="20"/>
      </w:rPr>
    </w:lvl>
    <w:lvl w:ilvl="3" w:tentative="0">
      <w:start w:val="1"/>
      <w:numFmt w:val="bullet"/>
      <w:lvlRestart w:val="0"/>
      <w:lvlText w:val=""/>
      <w:lvlJc w:val="left"/>
      <w:pPr>
        <w:tabs>
          <w:tab w:val="left" w:pos="284"/>
        </w:tabs>
        <w:ind w:left="284" w:hanging="284"/>
      </w:pPr>
      <w:rPr>
        <w:rFonts w:hint="default" w:ascii="Symbol" w:hAnsi="Symbol"/>
        <w:b w:val="0"/>
        <w:bCs w:val="0"/>
        <w:i w:val="0"/>
        <w:iCs w:val="0"/>
        <w:color w:val="auto"/>
        <w:sz w:val="20"/>
        <w:szCs w:val="20"/>
      </w:rPr>
    </w:lvl>
    <w:lvl w:ilvl="4" w:tentative="0">
      <w:start w:val="1"/>
      <w:numFmt w:val="bullet"/>
      <w:pStyle w:val="1157"/>
      <w:lvlText w:val=""/>
      <w:lvlJc w:val="left"/>
      <w:pPr>
        <w:tabs>
          <w:tab w:val="left" w:pos="510"/>
        </w:tabs>
        <w:ind w:left="510" w:hanging="226"/>
      </w:pPr>
      <w:rPr>
        <w:rFonts w:hint="default" w:ascii="Wingdings" w:hAnsi="Wingdings"/>
        <w:b w:val="0"/>
        <w:bCs w:val="0"/>
        <w:i w:val="0"/>
        <w:iCs w:val="0"/>
        <w:color w:val="auto"/>
        <w:sz w:val="10"/>
        <w:szCs w:val="20"/>
      </w:rPr>
    </w:lvl>
    <w:lvl w:ilvl="5" w:tentative="0">
      <w:start w:val="1"/>
      <w:numFmt w:val="bullet"/>
      <w:lvlRestart w:val="0"/>
      <w:lvlText w:val=""/>
      <w:lvlJc w:val="left"/>
      <w:pPr>
        <w:tabs>
          <w:tab w:val="left" w:pos="284"/>
        </w:tabs>
        <w:ind w:left="284" w:hanging="284"/>
      </w:pPr>
      <w:rPr>
        <w:rFonts w:hint="default" w:ascii="Symbol" w:hAnsi="Symbol"/>
        <w:color w:val="auto"/>
        <w:sz w:val="20"/>
        <w:szCs w:val="20"/>
      </w:rPr>
    </w:lvl>
    <w:lvl w:ilvl="6" w:tentative="0">
      <w:start w:val="1"/>
      <w:numFmt w:val="none"/>
      <w:lvlText w:val="%7"/>
      <w:lvlJc w:val="left"/>
      <w:pPr>
        <w:tabs>
          <w:tab w:val="left" w:pos="323"/>
        </w:tabs>
        <w:ind w:left="323" w:firstLine="920"/>
      </w:pPr>
      <w:rPr>
        <w:rFonts w:hint="default"/>
        <w:color w:val="auto"/>
      </w:rPr>
    </w:lvl>
    <w:lvl w:ilvl="7" w:tentative="0">
      <w:start w:val="1"/>
      <w:numFmt w:val="none"/>
      <w:lvlText w:val="%8"/>
      <w:lvlJc w:val="left"/>
      <w:pPr>
        <w:tabs>
          <w:tab w:val="left" w:pos="323"/>
        </w:tabs>
        <w:ind w:left="323" w:firstLine="920"/>
      </w:pPr>
      <w:rPr>
        <w:rFonts w:hint="default"/>
      </w:rPr>
    </w:lvl>
    <w:lvl w:ilvl="8" w:tentative="0">
      <w:start w:val="1"/>
      <w:numFmt w:val="none"/>
      <w:lvlText w:val="%9"/>
      <w:lvlJc w:val="left"/>
      <w:pPr>
        <w:tabs>
          <w:tab w:val="left" w:pos="323"/>
        </w:tabs>
        <w:ind w:left="323" w:firstLine="920"/>
      </w:pPr>
      <w:rPr>
        <w:rFonts w:hint="default"/>
      </w:rPr>
    </w:lvl>
  </w:abstractNum>
  <w:abstractNum w:abstractNumId="43">
    <w:nsid w:val="524F754F"/>
    <w:multiLevelType w:val="multilevel"/>
    <w:tmpl w:val="524F754F"/>
    <w:lvl w:ilvl="0" w:tentative="0">
      <w:start w:val="1"/>
      <w:numFmt w:val="decimal"/>
      <w:lvlText w:val="5.10.%1"/>
      <w:lvlJc w:val="left"/>
      <w:pPr>
        <w:ind w:left="420" w:hanging="420"/>
      </w:pPr>
    </w:lvl>
    <w:lvl w:ilvl="1" w:tentative="0">
      <w:start w:val="1"/>
      <w:numFmt w:val="lowerLetter"/>
      <w:lvlText w:val="%2)"/>
      <w:lvlJc w:val="left"/>
      <w:pPr>
        <w:ind w:left="840" w:hanging="420"/>
      </w:pPr>
    </w:lvl>
    <w:lvl w:ilvl="2" w:tentative="0">
      <w:start w:val="1"/>
      <w:numFmt w:val="lowerRoman"/>
      <w:pStyle w:val="1214"/>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5438373A"/>
    <w:multiLevelType w:val="multilevel"/>
    <w:tmpl w:val="5438373A"/>
    <w:lvl w:ilvl="0" w:tentative="0">
      <w:start w:val="1"/>
      <w:numFmt w:val="decimal"/>
      <w:pStyle w:val="1016"/>
      <w:lvlText w:val="5.%1"/>
      <w:lvlJc w:val="left"/>
      <w:pPr>
        <w:ind w:left="420" w:hanging="420"/>
      </w:pPr>
      <w:rPr>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5">
    <w:nsid w:val="556C45B6"/>
    <w:multiLevelType w:val="multilevel"/>
    <w:tmpl w:val="556C45B6"/>
    <w:lvl w:ilvl="0" w:tentative="0">
      <w:start w:val="1"/>
      <w:numFmt w:val="chineseCountingThousand"/>
      <w:lvlText w:val="第%1章"/>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901"/>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6">
    <w:nsid w:val="56F66664"/>
    <w:multiLevelType w:val="multilevel"/>
    <w:tmpl w:val="56F66664"/>
    <w:lvl w:ilvl="0" w:tentative="0">
      <w:start w:val="1"/>
      <w:numFmt w:val="decimal"/>
      <w:pStyle w:val="1161"/>
      <w:lvlText w:val="（%1）"/>
      <w:lvlJc w:val="left"/>
      <w:pPr>
        <w:ind w:left="1080" w:hanging="72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47">
    <w:nsid w:val="5989B6EC"/>
    <w:multiLevelType w:val="singleLevel"/>
    <w:tmpl w:val="5989B6EC"/>
    <w:lvl w:ilvl="0" w:tentative="0">
      <w:start w:val="1"/>
      <w:numFmt w:val="chineseCounting"/>
      <w:pStyle w:val="1129"/>
      <w:suff w:val="nothing"/>
      <w:lvlText w:val="（%1）"/>
      <w:lvlJc w:val="left"/>
      <w:pPr>
        <w:ind w:left="0" w:firstLine="420"/>
      </w:pPr>
      <w:rPr>
        <w:rFonts w:hint="eastAsia"/>
        <w:lang w:val="en-US"/>
      </w:rPr>
    </w:lvl>
  </w:abstractNum>
  <w:abstractNum w:abstractNumId="48">
    <w:nsid w:val="5989C428"/>
    <w:multiLevelType w:val="singleLevel"/>
    <w:tmpl w:val="5989C428"/>
    <w:lvl w:ilvl="0" w:tentative="0">
      <w:start w:val="1"/>
      <w:numFmt w:val="chineseCounting"/>
      <w:pStyle w:val="1136"/>
      <w:suff w:val="nothing"/>
      <w:lvlText w:val="（%1）"/>
      <w:lvlJc w:val="left"/>
      <w:pPr>
        <w:ind w:left="0" w:firstLine="420"/>
      </w:pPr>
      <w:rPr>
        <w:rFonts w:hint="eastAsia"/>
      </w:rPr>
    </w:lvl>
  </w:abstractNum>
  <w:abstractNum w:abstractNumId="49">
    <w:nsid w:val="5A0A6B2C"/>
    <w:multiLevelType w:val="multilevel"/>
    <w:tmpl w:val="5A0A6B2C"/>
    <w:lvl w:ilvl="0" w:tentative="0">
      <w:start w:val="1"/>
      <w:numFmt w:val="decimal"/>
      <w:pStyle w:val="1006"/>
      <w:lvlText w:val="5.4.%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0">
    <w:nsid w:val="5B081106"/>
    <w:multiLevelType w:val="multilevel"/>
    <w:tmpl w:val="5B081106"/>
    <w:lvl w:ilvl="0" w:tentative="0">
      <w:start w:val="1"/>
      <w:numFmt w:val="decimal"/>
      <w:suff w:val="space"/>
      <w:lvlText w:val="%1"/>
      <w:lvlJc w:val="left"/>
      <w:pPr>
        <w:ind w:left="0" w:firstLine="0"/>
      </w:pPr>
      <w:rPr>
        <w:lang w:val="en-US"/>
      </w:rPr>
    </w:lvl>
    <w:lvl w:ilvl="1" w:tentative="0">
      <w:start w:val="1"/>
      <w:numFmt w:val="decimal"/>
      <w:suff w:val="space"/>
      <w:lvlText w:val="%1.%2"/>
      <w:lvlJc w:val="left"/>
      <w:pPr>
        <w:ind w:left="0" w:firstLine="0"/>
      </w:pPr>
    </w:lvl>
    <w:lvl w:ilvl="2" w:tentative="0">
      <w:start w:val="1"/>
      <w:numFmt w:val="decimal"/>
      <w:pStyle w:val="1174"/>
      <w:suff w:val="space"/>
      <w:lvlText w:val="%1.%2.%3"/>
      <w:lvlJc w:val="left"/>
      <w:pPr>
        <w:ind w:left="0" w:firstLine="0"/>
      </w:pPr>
    </w:lvl>
    <w:lvl w:ilvl="3" w:tentative="0">
      <w:start w:val="1"/>
      <w:numFmt w:val="decimal"/>
      <w:lvlText w:val="%1.%2.%3.%4"/>
      <w:lvlJc w:val="left"/>
      <w:pPr>
        <w:ind w:left="1984" w:hanging="708"/>
      </w:pPr>
    </w:lvl>
    <w:lvl w:ilvl="4" w:tentative="0">
      <w:start w:val="1"/>
      <w:numFmt w:val="decimal"/>
      <w:pStyle w:val="913"/>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51">
    <w:nsid w:val="5B8249F2"/>
    <w:multiLevelType w:val="multilevel"/>
    <w:tmpl w:val="5B8249F2"/>
    <w:lvl w:ilvl="0" w:tentative="0">
      <w:start w:val="1"/>
      <w:numFmt w:val="decimal"/>
      <w:lvlText w:val="4.4.%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pStyle w:val="902"/>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2">
    <w:nsid w:val="5BAAED2F"/>
    <w:multiLevelType w:val="singleLevel"/>
    <w:tmpl w:val="5BAAED2F"/>
    <w:lvl w:ilvl="0" w:tentative="0">
      <w:start w:val="1"/>
      <w:numFmt w:val="chineseCounting"/>
      <w:pStyle w:val="14"/>
      <w:suff w:val="nothing"/>
      <w:lvlText w:val="（%1）"/>
      <w:lvlJc w:val="left"/>
      <w:pPr>
        <w:ind w:left="0" w:firstLine="420"/>
      </w:pPr>
      <w:rPr>
        <w:rFonts w:hint="eastAsia"/>
      </w:rPr>
    </w:lvl>
  </w:abstractNum>
  <w:abstractNum w:abstractNumId="53">
    <w:nsid w:val="62547A02"/>
    <w:multiLevelType w:val="multilevel"/>
    <w:tmpl w:val="62547A02"/>
    <w:lvl w:ilvl="0" w:tentative="0">
      <w:start w:val="1"/>
      <w:numFmt w:val="decimal"/>
      <w:pStyle w:val="1170"/>
      <w:lvlText w:val="5.8.%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4">
    <w:nsid w:val="62DC5560"/>
    <w:multiLevelType w:val="multilevel"/>
    <w:tmpl w:val="62DC5560"/>
    <w:lvl w:ilvl="0" w:tentative="0">
      <w:start w:val="1"/>
      <w:numFmt w:val="decimal"/>
      <w:lvlText w:val="%1."/>
      <w:lvlJc w:val="left"/>
      <w:pPr>
        <w:ind w:left="420" w:hanging="420"/>
      </w:p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5">
    <w:nsid w:val="647365CD"/>
    <w:multiLevelType w:val="multilevel"/>
    <w:tmpl w:val="647365CD"/>
    <w:lvl w:ilvl="0" w:tentative="0">
      <w:start w:val="1"/>
      <w:numFmt w:val="decimal"/>
      <w:lvlText w:val="6.%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910"/>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6">
    <w:nsid w:val="6539752F"/>
    <w:multiLevelType w:val="multilevel"/>
    <w:tmpl w:val="6539752F"/>
    <w:lvl w:ilvl="0" w:tentative="0">
      <w:start w:val="1"/>
      <w:numFmt w:val="decimal"/>
      <w:pStyle w:val="25"/>
      <w:lvlText w:val="5.3.%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7">
    <w:nsid w:val="66410E74"/>
    <w:multiLevelType w:val="multilevel"/>
    <w:tmpl w:val="66410E74"/>
    <w:lvl w:ilvl="0" w:tentative="0">
      <w:start w:val="1"/>
      <w:numFmt w:val="decimal"/>
      <w:suff w:val="space"/>
      <w:lvlText w:val="第 %1 章"/>
      <w:lvlJc w:val="center"/>
      <w:pPr>
        <w:ind w:left="0" w:firstLine="288"/>
      </w:pPr>
      <w:rPr>
        <w:rFonts w:hint="default" w:ascii="Times New Roman" w:hAnsi="Times New Roman" w:eastAsia="黑体"/>
        <w:b w:val="0"/>
        <w:i w:val="0"/>
        <w:sz w:val="44"/>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shd w:val="clear" w:color="auto" w:fill="auto"/>
        <w:vertAlign w:val="baseline"/>
        <w14:shadow w14:blurRad="0" w14:dist="0" w14:dir="0" w14:sx="0" w14:sy="0" w14:kx="0" w14:ky="0" w14:algn="none">
          <w14:srgbClr w14:val="000000"/>
        </w14:shadow>
      </w:rPr>
    </w:lvl>
    <w:lvl w:ilvl="2" w:tentative="0">
      <w:start w:val="1"/>
      <w:numFmt w:val="decimal"/>
      <w:isLgl/>
      <w:suff w:val="space"/>
      <w:lvlText w:val="%1.%2.%3"/>
      <w:lvlJc w:val="left"/>
      <w:pPr>
        <w:ind w:left="2270" w:hanging="2270"/>
      </w:pPr>
      <w:rPr>
        <w:rFonts w:hint="eastAsia"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suff w:val="space"/>
      <w:lvlText w:val="%1.%2.%3.%4.%5.%6.%7"/>
      <w:lvlJc w:val="left"/>
      <w:pPr>
        <w:ind w:left="2268" w:hanging="2268"/>
      </w:pPr>
      <w:rPr>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7" w:tentative="0">
      <w:start w:val="1"/>
      <w:numFmt w:val="decimal"/>
      <w:lvlText w:val="%1.%2.%3.%4.%5.%6.%7.%8"/>
      <w:lvlJc w:val="left"/>
      <w:pPr>
        <w:tabs>
          <w:tab w:val="left" w:pos="2280"/>
        </w:tabs>
        <w:ind w:left="2280" w:hanging="1440"/>
      </w:pPr>
      <w:rPr>
        <w:rFonts w:hint="eastAsia"/>
      </w:rPr>
    </w:lvl>
    <w:lvl w:ilvl="8" w:tentative="0">
      <w:start w:val="1"/>
      <w:numFmt w:val="decimal"/>
      <w:pStyle w:val="1169"/>
      <w:lvlText w:val="%1.%2.%3.%4.%5.%6.%7.%8.%9"/>
      <w:lvlJc w:val="left"/>
      <w:pPr>
        <w:tabs>
          <w:tab w:val="left" w:pos="2424"/>
        </w:tabs>
        <w:ind w:left="2424" w:hanging="1584"/>
      </w:pPr>
      <w:rPr>
        <w:rFonts w:hint="eastAsia"/>
      </w:rPr>
    </w:lvl>
  </w:abstractNum>
  <w:abstractNum w:abstractNumId="58">
    <w:nsid w:val="667020AC"/>
    <w:multiLevelType w:val="multilevel"/>
    <w:tmpl w:val="667020AC"/>
    <w:lvl w:ilvl="0" w:tentative="0">
      <w:start w:val="1"/>
      <w:numFmt w:val="decimal"/>
      <w:suff w:val="nothing"/>
      <w:lvlText w:val="%1  "/>
      <w:lvlJc w:val="left"/>
      <w:pPr>
        <w:ind w:left="0" w:firstLine="0"/>
      </w:pPr>
      <w:rPr>
        <w:rFonts w:hint="default" w:ascii="Arial" w:hAnsi="Arial" w:eastAsia="黑体" w:cs="Times New Roman"/>
        <w:b w:val="0"/>
        <w:i w:val="0"/>
        <w:sz w:val="36"/>
        <w:szCs w:val="36"/>
      </w:rPr>
    </w:lvl>
    <w:lvl w:ilvl="1" w:tentative="0">
      <w:start w:val="1"/>
      <w:numFmt w:val="decimal"/>
      <w:suff w:val="nothing"/>
      <w:lvlText w:val="%1.%2  "/>
      <w:lvlJc w:val="left"/>
      <w:pPr>
        <w:ind w:left="0" w:firstLine="0"/>
      </w:pPr>
      <w:rPr>
        <w:rFonts w:hint="default" w:ascii="Arial" w:hAnsi="Arial" w:cs="Times New Roman"/>
        <w:b w:val="0"/>
        <w:i w:val="0"/>
        <w:sz w:val="30"/>
        <w:szCs w:val="30"/>
      </w:rPr>
    </w:lvl>
    <w:lvl w:ilvl="2" w:tentative="0">
      <w:start w:val="1"/>
      <w:numFmt w:val="decimal"/>
      <w:suff w:val="nothing"/>
      <w:lvlText w:val="%1.%2.%3  "/>
      <w:lvlJc w:val="left"/>
      <w:pPr>
        <w:ind w:left="0" w:firstLine="0"/>
      </w:pPr>
      <w:rPr>
        <w:rFonts w:hint="default" w:ascii="Arial" w:hAnsi="Arial" w:cs="Times New Roman"/>
        <w:b w:val="0"/>
        <w:i w:val="0"/>
        <w:sz w:val="24"/>
        <w:szCs w:val="24"/>
      </w:rPr>
    </w:lvl>
    <w:lvl w:ilvl="3" w:tentative="0">
      <w:start w:val="1"/>
      <w:numFmt w:val="decimal"/>
      <w:pStyle w:val="1069"/>
      <w:suff w:val="nothing"/>
      <w:lvlText w:val="%1.%2.%3.%4  "/>
      <w:lvlJc w:val="left"/>
      <w:pPr>
        <w:ind w:left="0" w:firstLine="0"/>
      </w:pPr>
      <w:rPr>
        <w:rFonts w:hint="default" w:ascii="Arial" w:hAnsi="Arial" w:cs="Times New Roman"/>
        <w:b w:val="0"/>
        <w:i w:val="0"/>
        <w:sz w:val="21"/>
        <w:szCs w:val="21"/>
      </w:rPr>
    </w:lvl>
    <w:lvl w:ilvl="4" w:tentative="0">
      <w:start w:val="1"/>
      <w:numFmt w:val="decimal"/>
      <w:lvlText w:val="%5."/>
      <w:lvlJc w:val="left"/>
      <w:pPr>
        <w:tabs>
          <w:tab w:val="left" w:pos="1134"/>
        </w:tabs>
        <w:ind w:left="1134" w:hanging="312"/>
      </w:pPr>
      <w:rPr>
        <w:rFonts w:hint="default" w:ascii="Arial" w:hAnsi="Arial" w:cs="Times New Roman"/>
        <w:b w:val="0"/>
        <w:i w:val="0"/>
        <w:sz w:val="21"/>
        <w:szCs w:val="21"/>
      </w:rPr>
    </w:lvl>
    <w:lvl w:ilvl="5" w:tentative="0">
      <w:start w:val="1"/>
      <w:numFmt w:val="decimal"/>
      <w:lvlText w:val="%6)"/>
      <w:lvlJc w:val="left"/>
      <w:pPr>
        <w:tabs>
          <w:tab w:val="left" w:pos="1134"/>
        </w:tabs>
        <w:ind w:left="1134" w:hanging="312"/>
      </w:pPr>
      <w:rPr>
        <w:rFonts w:hint="default" w:ascii="Arial" w:hAnsi="Arial" w:cs="Times New Roman"/>
        <w:b w:val="0"/>
        <w:i w:val="0"/>
        <w:sz w:val="21"/>
        <w:szCs w:val="21"/>
      </w:rPr>
    </w:lvl>
    <w:lvl w:ilvl="6" w:tentative="0">
      <w:start w:val="1"/>
      <w:numFmt w:val="lowerLetter"/>
      <w:lvlText w:val="%7."/>
      <w:lvlJc w:val="left"/>
      <w:pPr>
        <w:tabs>
          <w:tab w:val="left" w:pos="1134"/>
        </w:tabs>
        <w:ind w:left="1134" w:hanging="312"/>
      </w:pPr>
      <w:rPr>
        <w:rFonts w:hint="default" w:ascii="Arial" w:hAnsi="Arial" w:cs="Times New Roman"/>
        <w:b w:val="0"/>
        <w:i w:val="0"/>
        <w:sz w:val="21"/>
        <w:szCs w:val="21"/>
      </w:rPr>
    </w:lvl>
    <w:lvl w:ilvl="7" w:tentative="0">
      <w:start w:val="1"/>
      <w:numFmt w:val="decimal"/>
      <w:lvlRestart w:val="0"/>
      <w:suff w:val="space"/>
      <w:lvlText w:val="图%8"/>
      <w:lvlJc w:val="center"/>
      <w:pPr>
        <w:ind w:left="0" w:firstLine="0"/>
      </w:pPr>
      <w:rPr>
        <w:rFonts w:hint="default" w:ascii="Arial" w:hAnsi="Arial" w:eastAsia="黑体" w:cs="Times New Roman"/>
        <w:b w:val="0"/>
        <w:i w:val="0"/>
        <w:sz w:val="18"/>
        <w:szCs w:val="18"/>
      </w:rPr>
    </w:lvl>
    <w:lvl w:ilvl="8" w:tentative="0">
      <w:start w:val="1"/>
      <w:numFmt w:val="decimal"/>
      <w:lvlRestart w:val="0"/>
      <w:suff w:val="space"/>
      <w:lvlText w:val="表%9"/>
      <w:lvlJc w:val="center"/>
      <w:pPr>
        <w:ind w:left="0" w:firstLine="0"/>
      </w:pPr>
      <w:rPr>
        <w:rFonts w:hint="default" w:ascii="Arial" w:hAnsi="Arial" w:eastAsia="黑体" w:cs="Times New Roman"/>
        <w:b w:val="0"/>
        <w:i w:val="0"/>
        <w:color w:val="auto"/>
        <w:sz w:val="18"/>
        <w:szCs w:val="18"/>
      </w:rPr>
    </w:lvl>
  </w:abstractNum>
  <w:abstractNum w:abstractNumId="59">
    <w:nsid w:val="67D11991"/>
    <w:multiLevelType w:val="multilevel"/>
    <w:tmpl w:val="67D11991"/>
    <w:lvl w:ilvl="0" w:tentative="0">
      <w:start w:val="1"/>
      <w:numFmt w:val="decimal"/>
      <w:pStyle w:val="1151"/>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0">
    <w:nsid w:val="6A4B12FA"/>
    <w:multiLevelType w:val="multilevel"/>
    <w:tmpl w:val="6A4B12FA"/>
    <w:lvl w:ilvl="0" w:tentative="0">
      <w:start w:val="1"/>
      <w:numFmt w:val="decimal"/>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pStyle w:val="938"/>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61">
    <w:nsid w:val="6A8D62D3"/>
    <w:multiLevelType w:val="multilevel"/>
    <w:tmpl w:val="6A8D62D3"/>
    <w:lvl w:ilvl="0" w:tentative="0">
      <w:start w:val="1"/>
      <w:numFmt w:val="decimal"/>
      <w:pStyle w:val="1160"/>
      <w:lvlText w:val="5.5.%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62">
    <w:nsid w:val="7289397D"/>
    <w:multiLevelType w:val="multilevel"/>
    <w:tmpl w:val="7289397D"/>
    <w:lvl w:ilvl="0" w:tentative="0">
      <w:start w:val="1"/>
      <w:numFmt w:val="decimal"/>
      <w:lvlText w:val="3.1.%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pStyle w:val="905"/>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3">
    <w:nsid w:val="757E27C1"/>
    <w:multiLevelType w:val="multilevel"/>
    <w:tmpl w:val="757E27C1"/>
    <w:lvl w:ilvl="0" w:tentative="0">
      <w:start w:val="1"/>
      <w:numFmt w:val="decimal"/>
      <w:pStyle w:val="985"/>
      <w:lvlText w:val="3.2.%1  "/>
      <w:lvlJc w:val="left"/>
      <w:pPr>
        <w:tabs>
          <w:tab w:val="left" w:pos="635"/>
        </w:tabs>
        <w:ind w:left="635" w:hanging="425"/>
      </w:pPr>
    </w:lvl>
    <w:lvl w:ilvl="1" w:tentative="0">
      <w:start w:val="5"/>
      <w:numFmt w:val="none"/>
      <w:lvlText w:val="6.1"/>
      <w:lvlJc w:val="left"/>
      <w:pPr>
        <w:tabs>
          <w:tab w:val="left" w:pos="1202"/>
        </w:tabs>
        <w:ind w:left="1202" w:hanging="567"/>
      </w:pPr>
    </w:lvl>
    <w:lvl w:ilvl="2" w:tentative="0">
      <w:start w:val="1"/>
      <w:numFmt w:val="decimal"/>
      <w:lvlText w:val="%1.%2.%3"/>
      <w:lvlJc w:val="left"/>
      <w:pPr>
        <w:tabs>
          <w:tab w:val="left" w:pos="1628"/>
        </w:tabs>
        <w:ind w:left="1628" w:hanging="567"/>
      </w:pPr>
    </w:lvl>
    <w:lvl w:ilvl="3" w:tentative="0">
      <w:start w:val="1"/>
      <w:numFmt w:val="decimal"/>
      <w:lvlText w:val="%4.1"/>
      <w:lvlJc w:val="left"/>
      <w:pPr>
        <w:tabs>
          <w:tab w:val="left" w:pos="2194"/>
        </w:tabs>
        <w:ind w:left="2194" w:hanging="708"/>
      </w:pPr>
    </w:lvl>
    <w:lvl w:ilvl="4" w:tentative="0">
      <w:start w:val="1"/>
      <w:numFmt w:val="decimal"/>
      <w:lvlText w:val="%1.%2.%3.%4.%5"/>
      <w:lvlJc w:val="left"/>
      <w:pPr>
        <w:tabs>
          <w:tab w:val="left" w:pos="2761"/>
        </w:tabs>
        <w:ind w:left="2761" w:hanging="850"/>
      </w:pPr>
    </w:lvl>
    <w:lvl w:ilvl="5" w:tentative="0">
      <w:start w:val="1"/>
      <w:numFmt w:val="decimal"/>
      <w:lvlText w:val="%1.%2.%3.%4.%5.%6"/>
      <w:lvlJc w:val="left"/>
      <w:pPr>
        <w:tabs>
          <w:tab w:val="left" w:pos="3470"/>
        </w:tabs>
        <w:ind w:left="3470" w:hanging="1134"/>
      </w:pPr>
    </w:lvl>
    <w:lvl w:ilvl="6" w:tentative="0">
      <w:start w:val="1"/>
      <w:numFmt w:val="decimal"/>
      <w:lvlText w:val="%1.%2.%3.%4.%5.%6.%7"/>
      <w:lvlJc w:val="left"/>
      <w:pPr>
        <w:tabs>
          <w:tab w:val="left" w:pos="4037"/>
        </w:tabs>
        <w:ind w:left="4037" w:hanging="1276"/>
      </w:pPr>
    </w:lvl>
    <w:lvl w:ilvl="7" w:tentative="0">
      <w:start w:val="1"/>
      <w:numFmt w:val="decimal"/>
      <w:lvlText w:val="%1.%2.%3.%4.%5.%6.%7.%8"/>
      <w:lvlJc w:val="left"/>
      <w:pPr>
        <w:tabs>
          <w:tab w:val="left" w:pos="4604"/>
        </w:tabs>
        <w:ind w:left="4604" w:hanging="1418"/>
      </w:pPr>
    </w:lvl>
    <w:lvl w:ilvl="8" w:tentative="0">
      <w:start w:val="1"/>
      <w:numFmt w:val="decimal"/>
      <w:lvlText w:val="%1.%2.%3.%4.%5.%6.%7.%8.%9"/>
      <w:lvlJc w:val="left"/>
      <w:pPr>
        <w:tabs>
          <w:tab w:val="left" w:pos="5312"/>
        </w:tabs>
        <w:ind w:left="5312" w:hanging="1700"/>
      </w:pPr>
    </w:lvl>
  </w:abstractNum>
  <w:abstractNum w:abstractNumId="64">
    <w:nsid w:val="76C77E82"/>
    <w:multiLevelType w:val="multilevel"/>
    <w:tmpl w:val="76C77E82"/>
    <w:lvl w:ilvl="0" w:tentative="0">
      <w:start w:val="1"/>
      <w:numFmt w:val="decimal"/>
      <w:lvlText w:val="4.1.%1"/>
      <w:lvlJc w:val="left"/>
      <w:pPr>
        <w:ind w:left="846" w:hanging="420"/>
      </w:pPr>
    </w:lvl>
    <w:lvl w:ilvl="1" w:tentative="0">
      <w:start w:val="1"/>
      <w:numFmt w:val="lowerLetter"/>
      <w:lvlText w:val="%2)"/>
      <w:lvlJc w:val="left"/>
      <w:pPr>
        <w:ind w:left="840" w:hanging="420"/>
      </w:pPr>
    </w:lvl>
    <w:lvl w:ilvl="2" w:tentative="0">
      <w:start w:val="1"/>
      <w:numFmt w:val="lowerRoman"/>
      <w:pStyle w:val="1238"/>
      <w:lvlText w:val="%3."/>
      <w:lvlJc w:val="right"/>
      <w:pPr>
        <w:ind w:left="1260" w:hanging="420"/>
      </w:pPr>
    </w:lvl>
    <w:lvl w:ilvl="3" w:tentative="0">
      <w:start w:val="1"/>
      <w:numFmt w:val="decimal"/>
      <w:lvlText w:val="%4."/>
      <w:lvlJc w:val="left"/>
      <w:pPr>
        <w:ind w:left="1680" w:hanging="420"/>
      </w:pPr>
    </w:lvl>
    <w:lvl w:ilvl="4" w:tentative="0">
      <w:start w:val="1"/>
      <w:numFmt w:val="lowerLetter"/>
      <w:pStyle w:val="1195"/>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2"/>
  </w:num>
  <w:num w:numId="2">
    <w:abstractNumId w:val="1"/>
  </w:num>
  <w:num w:numId="3">
    <w:abstractNumId w:val="26"/>
  </w:num>
  <w:num w:numId="4">
    <w:abstractNumId w:val="27"/>
  </w:num>
  <w:num w:numId="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6"/>
  </w:num>
  <w:num w:numId="10">
    <w:abstractNumId w:val="19"/>
  </w:num>
  <w:num w:numId="11">
    <w:abstractNumId w:val="4"/>
  </w:num>
  <w:num w:numId="12">
    <w:abstractNumId w:val="9"/>
  </w:num>
  <w:num w:numId="13">
    <w:abstractNumId w:val="5"/>
  </w:num>
  <w:num w:numId="14">
    <w:abstractNumId w:val="11"/>
  </w:num>
  <w:num w:numId="15">
    <w:abstractNumId w:val="30"/>
  </w:num>
  <w:num w:numId="16">
    <w:abstractNumId w:val="15"/>
  </w:num>
  <w:num w:numId="17">
    <w:abstractNumId w:val="20"/>
  </w:num>
  <w:num w:numId="18">
    <w:abstractNumId w:val="10"/>
  </w:num>
  <w:num w:numId="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1"/>
  </w:num>
  <w:num w:numId="2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0"/>
  </w:num>
  <w:num w:numId="28">
    <w:abstractNumId w:val="31"/>
  </w:num>
  <w:num w:numId="29">
    <w:abstractNumId w:val="2"/>
  </w:num>
  <w:num w:numId="30">
    <w:abstractNumId w:val="6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1"/>
  </w:num>
  <w:num w:numId="3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8"/>
  </w:num>
  <w:num w:numId="36">
    <w:abstractNumId w:val="3"/>
  </w:num>
  <w:num w:numId="3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41">
    <w:abstractNumId w:val="7"/>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 w:numId="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7"/>
  </w:num>
  <w:num w:numId="46">
    <w:abstractNumId w:val="48"/>
  </w:num>
  <w:num w:numId="47">
    <w:abstractNumId w:val="16"/>
  </w:num>
  <w:num w:numId="48">
    <w:abstractNumId w:val="59"/>
  </w:num>
  <w:num w:numId="49">
    <w:abstractNumId w:val="35"/>
  </w:num>
  <w:num w:numId="5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6"/>
  </w:num>
  <w:num w:numId="5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7"/>
  </w:num>
  <w:num w:numId="5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7"/>
  </w:num>
  <w:num w:numId="63">
    <w:abstractNumId w:val="0"/>
  </w:num>
  <w:num w:numId="64">
    <w:abstractNumId w:val="33"/>
  </w:num>
  <w:num w:numId="65">
    <w:abstractNumId w:val="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20B"/>
    <w:rsid w:val="00066D7B"/>
    <w:rsid w:val="000D5938"/>
    <w:rsid w:val="000F4D44"/>
    <w:rsid w:val="00103186"/>
    <w:rsid w:val="00223806"/>
    <w:rsid w:val="002C5EC4"/>
    <w:rsid w:val="003574A8"/>
    <w:rsid w:val="00373729"/>
    <w:rsid w:val="003D3221"/>
    <w:rsid w:val="003E3476"/>
    <w:rsid w:val="00467D74"/>
    <w:rsid w:val="004E55A3"/>
    <w:rsid w:val="004F644E"/>
    <w:rsid w:val="00504DC9"/>
    <w:rsid w:val="00515BAC"/>
    <w:rsid w:val="00627FB1"/>
    <w:rsid w:val="00642188"/>
    <w:rsid w:val="00660C12"/>
    <w:rsid w:val="006F7B9A"/>
    <w:rsid w:val="007A21C4"/>
    <w:rsid w:val="00811362"/>
    <w:rsid w:val="009D0FEA"/>
    <w:rsid w:val="00A8355F"/>
    <w:rsid w:val="00BE2292"/>
    <w:rsid w:val="00BE493A"/>
    <w:rsid w:val="00D8520B"/>
    <w:rsid w:val="00DF5ADA"/>
    <w:rsid w:val="00F3391C"/>
    <w:rsid w:val="00F92E61"/>
    <w:rsid w:val="11D94CCE"/>
    <w:rsid w:val="198F5295"/>
    <w:rsid w:val="3BA84C3A"/>
    <w:rsid w:val="44875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nhideWhenUsed="0"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88"/>
    <w:qFormat/>
    <w:uiPriority w:val="9"/>
    <w:pPr>
      <w:keepNext/>
      <w:keepLines/>
      <w:autoSpaceDE w:val="0"/>
      <w:autoSpaceDN w:val="0"/>
      <w:adjustRightInd w:val="0"/>
      <w:spacing w:before="240" w:after="120" w:line="300" w:lineRule="auto"/>
      <w:jc w:val="center"/>
      <w:outlineLvl w:val="0"/>
    </w:pPr>
    <w:rPr>
      <w:rFonts w:ascii="宋体" w:hAnsi="Calibri"/>
      <w:b/>
      <w:kern w:val="44"/>
      <w:sz w:val="32"/>
    </w:rPr>
  </w:style>
  <w:style w:type="paragraph" w:styleId="4">
    <w:name w:val="heading 2"/>
    <w:basedOn w:val="1"/>
    <w:next w:val="5"/>
    <w:link w:val="110"/>
    <w:qFormat/>
    <w:uiPriority w:val="9"/>
    <w:pPr>
      <w:keepNext/>
      <w:keepLines/>
      <w:autoSpaceDE w:val="0"/>
      <w:autoSpaceDN w:val="0"/>
      <w:adjustRightInd w:val="0"/>
      <w:spacing w:before="120" w:line="300" w:lineRule="auto"/>
      <w:jc w:val="center"/>
      <w:outlineLvl w:val="1"/>
    </w:pPr>
    <w:rPr>
      <w:rFonts w:ascii="Arial" w:hAnsi="Arial" w:eastAsia="黑体"/>
      <w:b/>
      <w:kern w:val="0"/>
      <w:sz w:val="30"/>
    </w:rPr>
  </w:style>
  <w:style w:type="paragraph" w:styleId="6">
    <w:name w:val="heading 3"/>
    <w:basedOn w:val="1"/>
    <w:next w:val="5"/>
    <w:link w:val="111"/>
    <w:qFormat/>
    <w:uiPriority w:val="9"/>
    <w:pPr>
      <w:keepNext/>
      <w:keepLines/>
      <w:autoSpaceDE w:val="0"/>
      <w:autoSpaceDN w:val="0"/>
      <w:adjustRightInd w:val="0"/>
      <w:spacing w:before="360" w:after="120"/>
      <w:jc w:val="left"/>
      <w:outlineLvl w:val="2"/>
    </w:pPr>
    <w:rPr>
      <w:rFonts w:ascii="宋体" w:hAnsi="Calibri"/>
      <w:b/>
      <w:kern w:val="0"/>
      <w:sz w:val="24"/>
      <w:u w:val="single"/>
    </w:rPr>
  </w:style>
  <w:style w:type="paragraph" w:styleId="7">
    <w:name w:val="heading 4"/>
    <w:basedOn w:val="1"/>
    <w:next w:val="1"/>
    <w:link w:val="91"/>
    <w:qFormat/>
    <w:uiPriority w:val="9"/>
    <w:pPr>
      <w:keepNext/>
      <w:keepLines/>
      <w:adjustRightInd w:val="0"/>
      <w:spacing w:before="280" w:after="290" w:line="376" w:lineRule="atLeast"/>
      <w:textAlignment w:val="baseline"/>
      <w:outlineLvl w:val="3"/>
    </w:pPr>
    <w:rPr>
      <w:rFonts w:ascii="Arial" w:hAnsi="Arial" w:eastAsia="黑体"/>
      <w:b/>
      <w:kern w:val="0"/>
      <w:sz w:val="28"/>
    </w:rPr>
  </w:style>
  <w:style w:type="paragraph" w:styleId="8">
    <w:name w:val="heading 5"/>
    <w:basedOn w:val="1"/>
    <w:next w:val="1"/>
    <w:link w:val="92"/>
    <w:qFormat/>
    <w:uiPriority w:val="9"/>
    <w:pPr>
      <w:keepNext/>
      <w:keepLines/>
      <w:adjustRightInd w:val="0"/>
      <w:spacing w:before="280" w:after="290" w:line="376" w:lineRule="atLeast"/>
      <w:textAlignment w:val="baseline"/>
      <w:outlineLvl w:val="4"/>
    </w:pPr>
    <w:rPr>
      <w:rFonts w:ascii="Calibri" w:hAnsi="Calibri"/>
      <w:b/>
      <w:kern w:val="0"/>
      <w:sz w:val="28"/>
    </w:rPr>
  </w:style>
  <w:style w:type="paragraph" w:styleId="9">
    <w:name w:val="heading 6"/>
    <w:basedOn w:val="1"/>
    <w:next w:val="1"/>
    <w:link w:val="93"/>
    <w:qFormat/>
    <w:uiPriority w:val="9"/>
    <w:pPr>
      <w:keepNext/>
      <w:keepLines/>
      <w:adjustRightInd w:val="0"/>
      <w:spacing w:before="240" w:after="64" w:line="320" w:lineRule="atLeast"/>
      <w:textAlignment w:val="baseline"/>
      <w:outlineLvl w:val="5"/>
    </w:pPr>
    <w:rPr>
      <w:rFonts w:ascii="Arial" w:hAnsi="Arial" w:eastAsia="黑体"/>
      <w:b/>
      <w:kern w:val="0"/>
      <w:sz w:val="24"/>
    </w:rPr>
  </w:style>
  <w:style w:type="paragraph" w:styleId="10">
    <w:name w:val="heading 7"/>
    <w:basedOn w:val="1"/>
    <w:next w:val="1"/>
    <w:link w:val="94"/>
    <w:qFormat/>
    <w:uiPriority w:val="9"/>
    <w:pPr>
      <w:keepNext/>
      <w:keepLines/>
      <w:adjustRightInd w:val="0"/>
      <w:spacing w:before="240" w:after="64" w:line="320" w:lineRule="atLeast"/>
      <w:textAlignment w:val="baseline"/>
      <w:outlineLvl w:val="6"/>
    </w:pPr>
    <w:rPr>
      <w:rFonts w:ascii="Calibri" w:hAnsi="Calibri"/>
      <w:b/>
      <w:kern w:val="0"/>
      <w:sz w:val="24"/>
    </w:rPr>
  </w:style>
  <w:style w:type="paragraph" w:styleId="11">
    <w:name w:val="heading 8"/>
    <w:basedOn w:val="1"/>
    <w:next w:val="1"/>
    <w:link w:val="95"/>
    <w:qFormat/>
    <w:uiPriority w:val="9"/>
    <w:pPr>
      <w:keepNext/>
      <w:keepLines/>
      <w:adjustRightInd w:val="0"/>
      <w:spacing w:before="240" w:after="64" w:line="320" w:lineRule="atLeast"/>
      <w:textAlignment w:val="baseline"/>
      <w:outlineLvl w:val="7"/>
    </w:pPr>
    <w:rPr>
      <w:rFonts w:ascii="Arial" w:hAnsi="Arial" w:eastAsia="黑体"/>
      <w:kern w:val="0"/>
      <w:sz w:val="24"/>
    </w:rPr>
  </w:style>
  <w:style w:type="paragraph" w:styleId="12">
    <w:name w:val="heading 9"/>
    <w:basedOn w:val="1"/>
    <w:next w:val="1"/>
    <w:link w:val="96"/>
    <w:qFormat/>
    <w:uiPriority w:val="0"/>
    <w:pPr>
      <w:keepNext/>
      <w:keepLines/>
      <w:adjustRightInd w:val="0"/>
      <w:spacing w:before="240" w:after="64" w:line="320" w:lineRule="atLeast"/>
      <w:textAlignment w:val="baseline"/>
      <w:outlineLvl w:val="8"/>
    </w:pPr>
    <w:rPr>
      <w:rFonts w:ascii="Arial" w:hAnsi="Arial" w:eastAsia="黑体"/>
      <w:kern w:val="0"/>
    </w:rPr>
  </w:style>
  <w:style w:type="character" w:default="1" w:styleId="66">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2">
    <w:name w:val="macro"/>
    <w:link w:val="651"/>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5">
    <w:name w:val="Normal Indent"/>
    <w:basedOn w:val="1"/>
    <w:link w:val="109"/>
    <w:qFormat/>
    <w:uiPriority w:val="0"/>
    <w:pPr>
      <w:autoSpaceDE w:val="0"/>
      <w:autoSpaceDN w:val="0"/>
      <w:adjustRightInd w:val="0"/>
      <w:ind w:firstLine="420"/>
      <w:jc w:val="left"/>
    </w:pPr>
    <w:rPr>
      <w:rFonts w:ascii="宋体" w:hAnsi="Calibri"/>
      <w:sz w:val="24"/>
      <w:szCs w:val="24"/>
    </w:rPr>
  </w:style>
  <w:style w:type="paragraph" w:styleId="13">
    <w:name w:val="toc 7"/>
    <w:basedOn w:val="1"/>
    <w:next w:val="1"/>
    <w:qFormat/>
    <w:uiPriority w:val="1"/>
    <w:pPr>
      <w:ind w:left="2520" w:leftChars="1200"/>
    </w:pPr>
    <w:rPr>
      <w:rFonts w:ascii="Calibri" w:hAnsi="Calibri"/>
      <w:szCs w:val="24"/>
    </w:rPr>
  </w:style>
  <w:style w:type="paragraph" w:styleId="14">
    <w:name w:val="List Number 2"/>
    <w:basedOn w:val="1"/>
    <w:unhideWhenUsed/>
    <w:qFormat/>
    <w:uiPriority w:val="99"/>
    <w:pPr>
      <w:numPr>
        <w:ilvl w:val="0"/>
        <w:numId w:val="1"/>
      </w:numPr>
      <w:spacing w:line="360" w:lineRule="auto"/>
      <w:ind w:firstLine="200" w:firstLineChars="200"/>
      <w:contextualSpacing/>
    </w:pPr>
    <w:rPr>
      <w:sz w:val="24"/>
      <w:szCs w:val="22"/>
    </w:rPr>
  </w:style>
  <w:style w:type="paragraph" w:styleId="15">
    <w:name w:val="table of authorities"/>
    <w:basedOn w:val="1"/>
    <w:next w:val="1"/>
    <w:qFormat/>
    <w:uiPriority w:val="0"/>
    <w:pPr>
      <w:ind w:left="420" w:leftChars="200"/>
    </w:pPr>
    <w:rPr>
      <w:rFonts w:asciiTheme="minorHAnsi" w:hAnsiTheme="minorHAnsi" w:eastAsiaTheme="minorEastAsia" w:cstheme="minorBidi"/>
      <w:szCs w:val="24"/>
    </w:rPr>
  </w:style>
  <w:style w:type="paragraph" w:styleId="16">
    <w:name w:val="List Number"/>
    <w:basedOn w:val="1"/>
    <w:unhideWhenUsed/>
    <w:qFormat/>
    <w:uiPriority w:val="99"/>
    <w:pPr>
      <w:numPr>
        <w:ilvl w:val="0"/>
        <w:numId w:val="2"/>
      </w:numPr>
      <w:tabs>
        <w:tab w:val="left" w:pos="360"/>
      </w:tabs>
      <w:spacing w:line="360" w:lineRule="auto"/>
      <w:contextualSpacing/>
    </w:pPr>
    <w:rPr>
      <w:sz w:val="24"/>
      <w:szCs w:val="22"/>
    </w:rPr>
  </w:style>
  <w:style w:type="paragraph" w:styleId="17">
    <w:name w:val="caption"/>
    <w:basedOn w:val="1"/>
    <w:next w:val="1"/>
    <w:link w:val="997"/>
    <w:qFormat/>
    <w:uiPriority w:val="35"/>
    <w:pPr>
      <w:spacing w:line="480" w:lineRule="auto"/>
    </w:pPr>
    <w:rPr>
      <w:rFonts w:ascii="华文中宋" w:hAnsi="华文中宋" w:eastAsia="华文中宋"/>
      <w:sz w:val="36"/>
    </w:rPr>
  </w:style>
  <w:style w:type="paragraph" w:styleId="18">
    <w:name w:val="index 5"/>
    <w:basedOn w:val="1"/>
    <w:next w:val="1"/>
    <w:qFormat/>
    <w:uiPriority w:val="0"/>
    <w:pPr>
      <w:widowControl/>
      <w:numPr>
        <w:ilvl w:val="0"/>
        <w:numId w:val="3"/>
      </w:numPr>
      <w:ind w:left="800" w:leftChars="800" w:firstLine="0"/>
      <w:jc w:val="left"/>
    </w:pPr>
    <w:rPr>
      <w:szCs w:val="21"/>
    </w:rPr>
  </w:style>
  <w:style w:type="paragraph" w:styleId="19">
    <w:name w:val="List Bullet"/>
    <w:basedOn w:val="1"/>
    <w:unhideWhenUsed/>
    <w:qFormat/>
    <w:uiPriority w:val="99"/>
    <w:pPr>
      <w:numPr>
        <w:ilvl w:val="0"/>
        <w:numId w:val="4"/>
      </w:numPr>
      <w:tabs>
        <w:tab w:val="left" w:pos="360"/>
      </w:tabs>
      <w:spacing w:line="360" w:lineRule="auto"/>
      <w:ind w:left="360"/>
      <w:contextualSpacing/>
    </w:pPr>
    <w:rPr>
      <w:rFonts w:ascii="Calibri" w:hAnsi="Calibri"/>
      <w:kern w:val="0"/>
      <w:sz w:val="20"/>
      <w:szCs w:val="21"/>
    </w:rPr>
  </w:style>
  <w:style w:type="paragraph" w:styleId="20">
    <w:name w:val="Document Map"/>
    <w:basedOn w:val="1"/>
    <w:link w:val="97"/>
    <w:qFormat/>
    <w:uiPriority w:val="0"/>
    <w:pPr>
      <w:shd w:val="clear" w:color="auto" w:fill="000080"/>
    </w:pPr>
    <w:rPr>
      <w:rFonts w:ascii="Calibri" w:hAnsi="Calibri"/>
      <w:szCs w:val="24"/>
    </w:rPr>
  </w:style>
  <w:style w:type="paragraph" w:styleId="21">
    <w:name w:val="toa heading"/>
    <w:basedOn w:val="1"/>
    <w:next w:val="1"/>
    <w:unhideWhenUsed/>
    <w:qFormat/>
    <w:uiPriority w:val="99"/>
    <w:pPr>
      <w:spacing w:before="120"/>
    </w:pPr>
    <w:rPr>
      <w:rFonts w:ascii="Arial" w:hAnsi="Arial"/>
      <w:sz w:val="24"/>
      <w:szCs w:val="24"/>
    </w:rPr>
  </w:style>
  <w:style w:type="paragraph" w:styleId="22">
    <w:name w:val="annotation text"/>
    <w:basedOn w:val="1"/>
    <w:link w:val="112"/>
    <w:qFormat/>
    <w:uiPriority w:val="99"/>
    <w:pPr>
      <w:jc w:val="left"/>
    </w:pPr>
    <w:rPr>
      <w:rFonts w:ascii="Calibri" w:hAnsi="Calibri"/>
      <w:szCs w:val="24"/>
    </w:rPr>
  </w:style>
  <w:style w:type="paragraph" w:styleId="23">
    <w:name w:val="Salutation"/>
    <w:basedOn w:val="1"/>
    <w:next w:val="1"/>
    <w:link w:val="652"/>
    <w:qFormat/>
    <w:uiPriority w:val="0"/>
    <w:rPr>
      <w:sz w:val="24"/>
    </w:rPr>
  </w:style>
  <w:style w:type="paragraph" w:styleId="24">
    <w:name w:val="Body Text 3"/>
    <w:basedOn w:val="1"/>
    <w:link w:val="99"/>
    <w:qFormat/>
    <w:uiPriority w:val="0"/>
    <w:pPr>
      <w:spacing w:after="120"/>
    </w:pPr>
    <w:rPr>
      <w:rFonts w:ascii="Calibri" w:hAnsi="Calibri"/>
      <w:sz w:val="16"/>
      <w:szCs w:val="16"/>
    </w:rPr>
  </w:style>
  <w:style w:type="paragraph" w:styleId="25">
    <w:name w:val="List Bullet 3"/>
    <w:basedOn w:val="1"/>
    <w:qFormat/>
    <w:uiPriority w:val="0"/>
    <w:pPr>
      <w:numPr>
        <w:ilvl w:val="0"/>
        <w:numId w:val="5"/>
      </w:numPr>
      <w:tabs>
        <w:tab w:val="left" w:pos="1200"/>
      </w:tabs>
      <w:spacing w:line="360" w:lineRule="auto"/>
    </w:pPr>
    <w:rPr>
      <w:sz w:val="24"/>
      <w:szCs w:val="21"/>
    </w:rPr>
  </w:style>
  <w:style w:type="paragraph" w:styleId="26">
    <w:name w:val="Body Text"/>
    <w:basedOn w:val="1"/>
    <w:link w:val="100"/>
    <w:qFormat/>
    <w:uiPriority w:val="0"/>
    <w:pPr>
      <w:tabs>
        <w:tab w:val="left" w:pos="567"/>
      </w:tabs>
      <w:spacing w:before="120" w:line="22" w:lineRule="atLeast"/>
    </w:pPr>
    <w:rPr>
      <w:rFonts w:ascii="宋体" w:hAnsi="宋体"/>
      <w:sz w:val="24"/>
      <w:szCs w:val="24"/>
    </w:rPr>
  </w:style>
  <w:style w:type="paragraph" w:styleId="27">
    <w:name w:val="Body Text Indent"/>
    <w:basedOn w:val="1"/>
    <w:link w:val="85"/>
    <w:unhideWhenUsed/>
    <w:qFormat/>
    <w:uiPriority w:val="0"/>
    <w:pPr>
      <w:spacing w:after="120"/>
      <w:ind w:left="420" w:leftChars="200"/>
    </w:pPr>
  </w:style>
  <w:style w:type="paragraph" w:styleId="28">
    <w:name w:val="List Number 3"/>
    <w:basedOn w:val="1"/>
    <w:qFormat/>
    <w:uiPriority w:val="0"/>
    <w:pPr>
      <w:numPr>
        <w:ilvl w:val="0"/>
        <w:numId w:val="6"/>
      </w:numPr>
      <w:spacing w:line="312" w:lineRule="auto"/>
    </w:pPr>
    <w:rPr>
      <w:szCs w:val="24"/>
    </w:rPr>
  </w:style>
  <w:style w:type="paragraph" w:styleId="29">
    <w:name w:val="List 2"/>
    <w:basedOn w:val="1"/>
    <w:qFormat/>
    <w:uiPriority w:val="0"/>
    <w:pPr>
      <w:ind w:left="100" w:leftChars="200" w:hanging="200" w:hangingChars="200"/>
    </w:pPr>
    <w:rPr>
      <w:rFonts w:ascii="Calibri" w:hAnsi="Calibri"/>
      <w:szCs w:val="24"/>
    </w:rPr>
  </w:style>
  <w:style w:type="paragraph" w:styleId="30">
    <w:name w:val="Block Text"/>
    <w:basedOn w:val="1"/>
    <w:link w:val="1065"/>
    <w:qFormat/>
    <w:uiPriority w:val="0"/>
    <w:pPr>
      <w:widowControl/>
      <w:ind w:left="480" w:right="-341" w:firstLine="513"/>
    </w:pPr>
    <w:rPr>
      <w:rFonts w:ascii="Calibri" w:hAnsi="Calibri"/>
      <w:kern w:val="0"/>
      <w:sz w:val="24"/>
    </w:rPr>
  </w:style>
  <w:style w:type="paragraph" w:styleId="31">
    <w:name w:val="List Bullet 2"/>
    <w:basedOn w:val="1"/>
    <w:unhideWhenUsed/>
    <w:qFormat/>
    <w:uiPriority w:val="0"/>
    <w:pPr>
      <w:numPr>
        <w:ilvl w:val="0"/>
        <w:numId w:val="7"/>
      </w:numPr>
      <w:spacing w:line="360" w:lineRule="auto"/>
      <w:contextualSpacing/>
    </w:pPr>
    <w:rPr>
      <w:rFonts w:ascii="Calibri" w:hAnsi="Calibri"/>
      <w:kern w:val="0"/>
      <w:sz w:val="20"/>
      <w:szCs w:val="21"/>
    </w:rPr>
  </w:style>
  <w:style w:type="paragraph" w:styleId="32">
    <w:name w:val="index 4"/>
    <w:basedOn w:val="1"/>
    <w:next w:val="1"/>
    <w:qFormat/>
    <w:uiPriority w:val="0"/>
    <w:pPr>
      <w:ind w:left="600" w:leftChars="600"/>
    </w:pPr>
    <w:rPr>
      <w:szCs w:val="24"/>
    </w:rPr>
  </w:style>
  <w:style w:type="paragraph" w:styleId="33">
    <w:name w:val="toc 5"/>
    <w:basedOn w:val="1"/>
    <w:next w:val="1"/>
    <w:qFormat/>
    <w:uiPriority w:val="1"/>
    <w:pPr>
      <w:ind w:left="1680" w:leftChars="800"/>
    </w:pPr>
    <w:rPr>
      <w:rFonts w:ascii="Calibri" w:hAnsi="Calibri"/>
      <w:szCs w:val="24"/>
    </w:rPr>
  </w:style>
  <w:style w:type="paragraph" w:styleId="34">
    <w:name w:val="toc 3"/>
    <w:basedOn w:val="1"/>
    <w:next w:val="1"/>
    <w:qFormat/>
    <w:uiPriority w:val="39"/>
    <w:pPr>
      <w:ind w:left="840" w:leftChars="400"/>
    </w:pPr>
    <w:rPr>
      <w:rFonts w:ascii="Calibri" w:hAnsi="Calibri"/>
      <w:szCs w:val="24"/>
    </w:rPr>
  </w:style>
  <w:style w:type="paragraph" w:styleId="35">
    <w:name w:val="Plain Text"/>
    <w:basedOn w:val="1"/>
    <w:link w:val="78"/>
    <w:qFormat/>
    <w:uiPriority w:val="0"/>
    <w:rPr>
      <w:rFonts w:ascii="宋体" w:hAnsi="Courier New" w:eastAsiaTheme="minorEastAsia" w:cstheme="minorBidi"/>
      <w:szCs w:val="22"/>
    </w:rPr>
  </w:style>
  <w:style w:type="paragraph" w:styleId="36">
    <w:name w:val="toc 8"/>
    <w:basedOn w:val="1"/>
    <w:next w:val="1"/>
    <w:qFormat/>
    <w:uiPriority w:val="1"/>
    <w:pPr>
      <w:ind w:left="2940" w:leftChars="1400"/>
    </w:pPr>
    <w:rPr>
      <w:rFonts w:ascii="Calibri" w:hAnsi="Calibri"/>
      <w:szCs w:val="24"/>
    </w:rPr>
  </w:style>
  <w:style w:type="paragraph" w:styleId="37">
    <w:name w:val="Date"/>
    <w:basedOn w:val="1"/>
    <w:next w:val="1"/>
    <w:link w:val="101"/>
    <w:qFormat/>
    <w:uiPriority w:val="0"/>
    <w:pPr>
      <w:ind w:left="100" w:leftChars="2500"/>
    </w:pPr>
    <w:rPr>
      <w:rFonts w:ascii="仿宋_GB2312" w:hAnsi="宋体" w:eastAsia="仿宋_GB2312"/>
      <w:color w:val="000000"/>
      <w:sz w:val="24"/>
      <w:szCs w:val="24"/>
    </w:rPr>
  </w:style>
  <w:style w:type="paragraph" w:styleId="38">
    <w:name w:val="Body Text Indent 2"/>
    <w:basedOn w:val="1"/>
    <w:link w:val="102"/>
    <w:qFormat/>
    <w:uiPriority w:val="0"/>
    <w:pPr>
      <w:ind w:firstLine="480" w:firstLineChars="200"/>
    </w:pPr>
    <w:rPr>
      <w:rFonts w:ascii="仿宋_GB2312" w:hAnsi="Calibri" w:eastAsia="仿宋_GB2312"/>
      <w:sz w:val="24"/>
      <w:szCs w:val="24"/>
    </w:rPr>
  </w:style>
  <w:style w:type="paragraph" w:styleId="39">
    <w:name w:val="Balloon Text"/>
    <w:basedOn w:val="1"/>
    <w:link w:val="103"/>
    <w:qFormat/>
    <w:uiPriority w:val="99"/>
    <w:rPr>
      <w:rFonts w:ascii="Calibri" w:hAnsi="Calibri"/>
      <w:sz w:val="18"/>
      <w:szCs w:val="18"/>
    </w:rPr>
  </w:style>
  <w:style w:type="paragraph" w:styleId="40">
    <w:name w:val="footer"/>
    <w:basedOn w:val="1"/>
    <w:link w:val="76"/>
    <w:unhideWhenUsed/>
    <w:qFormat/>
    <w:uiPriority w:val="99"/>
    <w:pPr>
      <w:tabs>
        <w:tab w:val="center" w:pos="4153"/>
        <w:tab w:val="right" w:pos="8306"/>
      </w:tabs>
      <w:snapToGrid w:val="0"/>
      <w:jc w:val="left"/>
    </w:pPr>
    <w:rPr>
      <w:sz w:val="18"/>
      <w:szCs w:val="18"/>
    </w:rPr>
  </w:style>
  <w:style w:type="paragraph" w:styleId="41">
    <w:name w:val="header"/>
    <w:basedOn w:val="1"/>
    <w:link w:val="75"/>
    <w:unhideWhenUsed/>
    <w:qFormat/>
    <w:uiPriority w:val="0"/>
    <w:pPr>
      <w:pBdr>
        <w:bottom w:val="single" w:color="auto" w:sz="6" w:space="1"/>
      </w:pBdr>
      <w:tabs>
        <w:tab w:val="center" w:pos="4153"/>
        <w:tab w:val="right" w:pos="8306"/>
      </w:tabs>
      <w:snapToGrid w:val="0"/>
      <w:jc w:val="center"/>
    </w:pPr>
    <w:rPr>
      <w:sz w:val="18"/>
      <w:szCs w:val="18"/>
    </w:rPr>
  </w:style>
  <w:style w:type="paragraph" w:styleId="42">
    <w:name w:val="toc 1"/>
    <w:basedOn w:val="1"/>
    <w:next w:val="1"/>
    <w:qFormat/>
    <w:uiPriority w:val="39"/>
    <w:pPr>
      <w:tabs>
        <w:tab w:val="left" w:pos="1050"/>
        <w:tab w:val="right" w:leader="dot" w:pos="8937"/>
      </w:tabs>
      <w:spacing w:line="300" w:lineRule="auto"/>
    </w:pPr>
    <w:rPr>
      <w:rFonts w:ascii="宋体" w:hAnsi="宋体"/>
      <w:b/>
      <w:sz w:val="24"/>
      <w:szCs w:val="24"/>
    </w:rPr>
  </w:style>
  <w:style w:type="paragraph" w:styleId="43">
    <w:name w:val="toc 4"/>
    <w:basedOn w:val="1"/>
    <w:next w:val="1"/>
    <w:qFormat/>
    <w:uiPriority w:val="1"/>
    <w:pPr>
      <w:ind w:left="1260" w:leftChars="600"/>
    </w:pPr>
    <w:rPr>
      <w:rFonts w:ascii="Calibri" w:hAnsi="Calibri"/>
      <w:szCs w:val="24"/>
    </w:rPr>
  </w:style>
  <w:style w:type="paragraph" w:styleId="44">
    <w:name w:val="Subtitle"/>
    <w:basedOn w:val="1"/>
    <w:next w:val="1"/>
    <w:link w:val="104"/>
    <w:qFormat/>
    <w:uiPriority w:val="99"/>
    <w:pPr>
      <w:spacing w:before="240" w:after="60" w:line="312" w:lineRule="auto"/>
      <w:jc w:val="center"/>
      <w:outlineLvl w:val="1"/>
    </w:pPr>
    <w:rPr>
      <w:rFonts w:ascii="Cambria" w:hAnsi="Cambria" w:eastAsiaTheme="minorEastAsia"/>
      <w:b/>
      <w:bCs/>
      <w:kern w:val="28"/>
      <w:sz w:val="32"/>
      <w:szCs w:val="32"/>
    </w:rPr>
  </w:style>
  <w:style w:type="paragraph" w:styleId="45">
    <w:name w:val="List Number 5"/>
    <w:basedOn w:val="1"/>
    <w:qFormat/>
    <w:uiPriority w:val="0"/>
    <w:pPr>
      <w:tabs>
        <w:tab w:val="left" w:pos="2040"/>
      </w:tabs>
      <w:ind w:left="2040" w:hanging="360"/>
    </w:pPr>
    <w:rPr>
      <w:rFonts w:ascii="Calibri" w:hAnsi="Calibri"/>
      <w:szCs w:val="24"/>
    </w:rPr>
  </w:style>
  <w:style w:type="paragraph" w:styleId="46">
    <w:name w:val="List"/>
    <w:basedOn w:val="1"/>
    <w:qFormat/>
    <w:uiPriority w:val="99"/>
    <w:pPr>
      <w:ind w:left="200" w:hanging="200" w:hangingChars="200"/>
      <w:contextualSpacing/>
    </w:pPr>
    <w:rPr>
      <w:szCs w:val="24"/>
    </w:rPr>
  </w:style>
  <w:style w:type="paragraph" w:styleId="47">
    <w:name w:val="footnote text"/>
    <w:basedOn w:val="1"/>
    <w:link w:val="653"/>
    <w:qFormat/>
    <w:uiPriority w:val="99"/>
    <w:pPr>
      <w:widowControl/>
      <w:jc w:val="left"/>
    </w:pPr>
    <w:rPr>
      <w:kern w:val="0"/>
      <w:sz w:val="20"/>
      <w:lang w:val="de-DE"/>
    </w:rPr>
  </w:style>
  <w:style w:type="paragraph" w:styleId="48">
    <w:name w:val="toc 6"/>
    <w:basedOn w:val="1"/>
    <w:next w:val="1"/>
    <w:qFormat/>
    <w:uiPriority w:val="1"/>
    <w:pPr>
      <w:ind w:left="2100" w:leftChars="1000"/>
    </w:pPr>
    <w:rPr>
      <w:rFonts w:ascii="Calibri" w:hAnsi="Calibri"/>
      <w:szCs w:val="24"/>
    </w:rPr>
  </w:style>
  <w:style w:type="paragraph" w:styleId="49">
    <w:name w:val="Body Text Indent 3"/>
    <w:basedOn w:val="1"/>
    <w:link w:val="105"/>
    <w:qFormat/>
    <w:uiPriority w:val="0"/>
    <w:pPr>
      <w:autoSpaceDE w:val="0"/>
      <w:autoSpaceDN w:val="0"/>
      <w:adjustRightInd w:val="0"/>
      <w:spacing w:before="120" w:line="22" w:lineRule="atLeast"/>
      <w:ind w:left="720" w:firstLine="480"/>
      <w:jc w:val="left"/>
    </w:pPr>
    <w:rPr>
      <w:rFonts w:ascii="宋体" w:hAnsi="Calibri"/>
      <w:kern w:val="0"/>
      <w:sz w:val="24"/>
    </w:rPr>
  </w:style>
  <w:style w:type="paragraph" w:styleId="50">
    <w:name w:val="table of figures"/>
    <w:basedOn w:val="1"/>
    <w:next w:val="1"/>
    <w:qFormat/>
    <w:uiPriority w:val="99"/>
    <w:pPr>
      <w:spacing w:line="360" w:lineRule="auto"/>
      <w:ind w:left="840" w:leftChars="200" w:hanging="420" w:hangingChars="200"/>
    </w:pPr>
    <w:rPr>
      <w:sz w:val="24"/>
      <w:szCs w:val="28"/>
    </w:rPr>
  </w:style>
  <w:style w:type="paragraph" w:styleId="51">
    <w:name w:val="toc 2"/>
    <w:basedOn w:val="1"/>
    <w:next w:val="1"/>
    <w:qFormat/>
    <w:uiPriority w:val="39"/>
    <w:pPr>
      <w:tabs>
        <w:tab w:val="right" w:leader="dot" w:pos="8937"/>
      </w:tabs>
      <w:spacing w:line="312" w:lineRule="auto"/>
      <w:ind w:left="420" w:leftChars="200"/>
    </w:pPr>
    <w:rPr>
      <w:rFonts w:ascii="Calibri" w:hAnsi="Calibri"/>
      <w:szCs w:val="24"/>
    </w:rPr>
  </w:style>
  <w:style w:type="paragraph" w:styleId="52">
    <w:name w:val="toc 9"/>
    <w:basedOn w:val="1"/>
    <w:next w:val="1"/>
    <w:qFormat/>
    <w:uiPriority w:val="1"/>
    <w:pPr>
      <w:ind w:left="3360" w:leftChars="1600"/>
    </w:pPr>
    <w:rPr>
      <w:rFonts w:ascii="Calibri" w:hAnsi="Calibri"/>
      <w:szCs w:val="24"/>
    </w:rPr>
  </w:style>
  <w:style w:type="paragraph" w:styleId="53">
    <w:name w:val="Body Text 2"/>
    <w:basedOn w:val="1"/>
    <w:link w:val="657"/>
    <w:qFormat/>
    <w:uiPriority w:val="0"/>
    <w:pPr>
      <w:jc w:val="center"/>
    </w:pPr>
    <w:rPr>
      <w:rFonts w:asciiTheme="minorHAnsi" w:hAnsiTheme="minorHAnsi" w:eastAsiaTheme="minorEastAsia" w:cstheme="minorBidi"/>
      <w:szCs w:val="24"/>
    </w:rPr>
  </w:style>
  <w:style w:type="paragraph" w:styleId="54">
    <w:name w:val="List Continue 2"/>
    <w:basedOn w:val="1"/>
    <w:unhideWhenUsed/>
    <w:qFormat/>
    <w:uiPriority w:val="99"/>
    <w:pPr>
      <w:spacing w:after="120" w:line="360" w:lineRule="auto"/>
      <w:ind w:left="840" w:leftChars="400"/>
      <w:contextualSpacing/>
    </w:pPr>
    <w:rPr>
      <w:sz w:val="24"/>
      <w:szCs w:val="21"/>
    </w:rPr>
  </w:style>
  <w:style w:type="paragraph" w:styleId="55">
    <w:name w:val="HTML Preformatted"/>
    <w:basedOn w:val="1"/>
    <w:link w:val="106"/>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5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57">
    <w:name w:val="index 1"/>
    <w:basedOn w:val="1"/>
    <w:next w:val="1"/>
    <w:qFormat/>
    <w:uiPriority w:val="0"/>
    <w:rPr>
      <w:rFonts w:ascii="Calibri" w:hAnsi="Calibri"/>
    </w:rPr>
  </w:style>
  <w:style w:type="paragraph" w:styleId="58">
    <w:name w:val="Title"/>
    <w:basedOn w:val="1"/>
    <w:link w:val="79"/>
    <w:qFormat/>
    <w:uiPriority w:val="0"/>
    <w:pPr>
      <w:spacing w:before="240" w:after="60"/>
      <w:jc w:val="center"/>
      <w:outlineLvl w:val="0"/>
    </w:pPr>
    <w:rPr>
      <w:rFonts w:ascii="Arial" w:hAnsi="Arial" w:cs="Arial" w:eastAsiaTheme="minorEastAsia"/>
      <w:b/>
      <w:bCs/>
      <w:sz w:val="32"/>
      <w:szCs w:val="32"/>
    </w:rPr>
  </w:style>
  <w:style w:type="paragraph" w:styleId="59">
    <w:name w:val="annotation subject"/>
    <w:basedOn w:val="22"/>
    <w:next w:val="22"/>
    <w:link w:val="107"/>
    <w:qFormat/>
    <w:uiPriority w:val="0"/>
    <w:rPr>
      <w:b/>
      <w:bCs/>
    </w:rPr>
  </w:style>
  <w:style w:type="paragraph" w:styleId="60">
    <w:name w:val="Body Text First Indent"/>
    <w:basedOn w:val="26"/>
    <w:link w:val="355"/>
    <w:unhideWhenUsed/>
    <w:qFormat/>
    <w:uiPriority w:val="99"/>
    <w:pPr>
      <w:tabs>
        <w:tab w:val="clear" w:pos="567"/>
      </w:tabs>
      <w:spacing w:before="0" w:after="120" w:line="240" w:lineRule="auto"/>
      <w:ind w:firstLine="420" w:firstLineChars="100"/>
    </w:pPr>
    <w:rPr>
      <w:rFonts w:ascii="Times New Roman" w:hAnsi="Times New Roman"/>
    </w:rPr>
  </w:style>
  <w:style w:type="paragraph" w:styleId="61">
    <w:name w:val="Body Text First Indent 2"/>
    <w:basedOn w:val="27"/>
    <w:link w:val="84"/>
    <w:unhideWhenUsed/>
    <w:qFormat/>
    <w:uiPriority w:val="0"/>
    <w:pPr>
      <w:ind w:firstLine="420" w:firstLineChars="200"/>
    </w:pPr>
    <w:rPr>
      <w:rFonts w:ascii="Calibri" w:hAnsi="Calibri" w:eastAsiaTheme="minorEastAsia" w:cstheme="minorBidi"/>
      <w:szCs w:val="22"/>
    </w:rPr>
  </w:style>
  <w:style w:type="table" w:styleId="63">
    <w:name w:val="Table Grid"/>
    <w:basedOn w:val="62"/>
    <w:qFormat/>
    <w:uiPriority w:val="9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Calibri" w:hAnsi="Calibri"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0"/>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qFormat/>
    <w:uiPriority w:val="0"/>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1"/>
    <w:qFormat/>
    <w:uiPriority w:val="99"/>
    <w:rPr>
      <w:sz w:val="18"/>
      <w:szCs w:val="18"/>
    </w:rPr>
  </w:style>
  <w:style w:type="character" w:customStyle="1" w:styleId="76">
    <w:name w:val="页脚 Char"/>
    <w:basedOn w:val="66"/>
    <w:link w:val="40"/>
    <w:qFormat/>
    <w:uiPriority w:val="99"/>
    <w:rPr>
      <w:sz w:val="18"/>
      <w:szCs w:val="18"/>
    </w:rPr>
  </w:style>
  <w:style w:type="character" w:customStyle="1" w:styleId="77">
    <w:name w:val="NormalCharacter"/>
    <w:qFormat/>
    <w:uiPriority w:val="0"/>
    <w:rPr>
      <w:rFonts w:ascii="Times New Roman" w:hAnsi="Times New Roman" w:eastAsia="宋体"/>
    </w:rPr>
  </w:style>
  <w:style w:type="character" w:customStyle="1" w:styleId="78">
    <w:name w:val="纯文本 Char"/>
    <w:link w:val="35"/>
    <w:qFormat/>
    <w:uiPriority w:val="0"/>
    <w:rPr>
      <w:rFonts w:ascii="宋体" w:hAnsi="Courier New"/>
    </w:rPr>
  </w:style>
  <w:style w:type="character" w:customStyle="1" w:styleId="79">
    <w:name w:val="标题 Char1"/>
    <w:link w:val="58"/>
    <w:qFormat/>
    <w:uiPriority w:val="1"/>
    <w:rPr>
      <w:rFonts w:ascii="Arial" w:hAnsi="Arial" w:cs="Arial"/>
      <w:b/>
      <w:bCs/>
      <w:sz w:val="32"/>
      <w:szCs w:val="32"/>
    </w:rPr>
  </w:style>
  <w:style w:type="character" w:customStyle="1" w:styleId="80">
    <w:name w:val="标题 Char"/>
    <w:basedOn w:val="66"/>
    <w:qFormat/>
    <w:uiPriority w:val="1"/>
    <w:rPr>
      <w:rFonts w:eastAsia="宋体" w:asciiTheme="majorHAnsi" w:hAnsiTheme="majorHAnsi" w:cstheme="majorBidi"/>
      <w:b/>
      <w:bCs/>
      <w:sz w:val="32"/>
      <w:szCs w:val="32"/>
    </w:rPr>
  </w:style>
  <w:style w:type="character" w:customStyle="1" w:styleId="81">
    <w:name w:val="纯文本 Char1"/>
    <w:basedOn w:val="66"/>
    <w:qFormat/>
    <w:uiPriority w:val="0"/>
    <w:rPr>
      <w:rFonts w:ascii="宋体" w:hAnsi="Courier New" w:eastAsia="宋体" w:cs="Courier New"/>
      <w:szCs w:val="21"/>
    </w:rPr>
  </w:style>
  <w:style w:type="paragraph" w:customStyle="1" w:styleId="82">
    <w:name w:val="列出段落1"/>
    <w:basedOn w:val="1"/>
    <w:link w:val="656"/>
    <w:qFormat/>
    <w:uiPriority w:val="0"/>
    <w:pPr>
      <w:ind w:firstLine="420" w:firstLineChars="200"/>
    </w:pPr>
    <w:rPr>
      <w:szCs w:val="24"/>
    </w:rPr>
  </w:style>
  <w:style w:type="paragraph" w:customStyle="1" w:styleId="83">
    <w:name w:val="列出段落111"/>
    <w:basedOn w:val="1"/>
    <w:qFormat/>
    <w:uiPriority w:val="99"/>
    <w:pPr>
      <w:ind w:firstLine="420" w:firstLineChars="200"/>
    </w:pPr>
    <w:rPr>
      <w:rFonts w:ascii="Calibri" w:hAnsi="Calibri"/>
      <w:szCs w:val="22"/>
    </w:rPr>
  </w:style>
  <w:style w:type="character" w:customStyle="1" w:styleId="84">
    <w:name w:val="正文首行缩进 2 Char"/>
    <w:link w:val="61"/>
    <w:qFormat/>
    <w:uiPriority w:val="99"/>
    <w:rPr>
      <w:rFonts w:ascii="Calibri" w:hAnsi="Calibri"/>
    </w:rPr>
  </w:style>
  <w:style w:type="character" w:customStyle="1" w:styleId="85">
    <w:name w:val="正文文本缩进 Char"/>
    <w:basedOn w:val="66"/>
    <w:link w:val="27"/>
    <w:qFormat/>
    <w:uiPriority w:val="99"/>
    <w:rPr>
      <w:rFonts w:ascii="Times New Roman" w:hAnsi="Times New Roman" w:eastAsia="宋体" w:cs="Times New Roman"/>
      <w:szCs w:val="20"/>
    </w:rPr>
  </w:style>
  <w:style w:type="character" w:customStyle="1" w:styleId="86">
    <w:name w:val="正文首行缩进 2 Char1"/>
    <w:basedOn w:val="85"/>
    <w:qFormat/>
    <w:uiPriority w:val="99"/>
    <w:rPr>
      <w:rFonts w:ascii="Times New Roman" w:hAnsi="Times New Roman" w:eastAsia="宋体" w:cs="Times New Roman"/>
      <w:szCs w:val="20"/>
    </w:rPr>
  </w:style>
  <w:style w:type="paragraph" w:customStyle="1" w:styleId="87">
    <w:name w:val="正文1"/>
    <w:link w:val="958"/>
    <w:qFormat/>
    <w:uiPriority w:val="0"/>
    <w:pPr>
      <w:jc w:val="both"/>
    </w:pPr>
    <w:rPr>
      <w:rFonts w:ascii="Times New Roman" w:hAnsi="Times New Roman" w:eastAsia="宋体" w:cs="Times New Roman"/>
      <w:kern w:val="2"/>
      <w:sz w:val="21"/>
      <w:szCs w:val="21"/>
      <w:lang w:val="en-US" w:eastAsia="zh-CN" w:bidi="ar-SA"/>
    </w:rPr>
  </w:style>
  <w:style w:type="character" w:customStyle="1" w:styleId="88">
    <w:name w:val="标题 1 Char"/>
    <w:basedOn w:val="66"/>
    <w:link w:val="3"/>
    <w:qFormat/>
    <w:uiPriority w:val="9"/>
    <w:rPr>
      <w:rFonts w:ascii="宋体" w:hAnsi="Calibri" w:eastAsia="宋体" w:cs="Times New Roman"/>
      <w:b/>
      <w:kern w:val="44"/>
      <w:sz w:val="32"/>
      <w:szCs w:val="20"/>
    </w:rPr>
  </w:style>
  <w:style w:type="character" w:customStyle="1" w:styleId="89">
    <w:name w:val="标题 2 Char"/>
    <w:basedOn w:val="66"/>
    <w:qFormat/>
    <w:uiPriority w:val="9"/>
    <w:rPr>
      <w:rFonts w:asciiTheme="majorHAnsi" w:hAnsiTheme="majorHAnsi" w:eastAsiaTheme="majorEastAsia" w:cstheme="majorBidi"/>
      <w:b/>
      <w:bCs/>
      <w:sz w:val="32"/>
      <w:szCs w:val="32"/>
    </w:rPr>
  </w:style>
  <w:style w:type="character" w:customStyle="1" w:styleId="90">
    <w:name w:val="标题 3 Char"/>
    <w:basedOn w:val="66"/>
    <w:qFormat/>
    <w:uiPriority w:val="9"/>
    <w:rPr>
      <w:rFonts w:ascii="Times New Roman" w:hAnsi="Times New Roman" w:eastAsia="宋体" w:cs="Times New Roman"/>
      <w:b/>
      <w:bCs/>
      <w:sz w:val="32"/>
      <w:szCs w:val="32"/>
    </w:rPr>
  </w:style>
  <w:style w:type="character" w:customStyle="1" w:styleId="91">
    <w:name w:val="标题 4 Char"/>
    <w:basedOn w:val="66"/>
    <w:link w:val="7"/>
    <w:qFormat/>
    <w:uiPriority w:val="9"/>
    <w:rPr>
      <w:rFonts w:ascii="Arial" w:hAnsi="Arial" w:eastAsia="黑体" w:cs="Times New Roman"/>
      <w:b/>
      <w:kern w:val="0"/>
      <w:sz w:val="28"/>
      <w:szCs w:val="20"/>
    </w:rPr>
  </w:style>
  <w:style w:type="character" w:customStyle="1" w:styleId="92">
    <w:name w:val="标题 5 Char"/>
    <w:basedOn w:val="66"/>
    <w:link w:val="8"/>
    <w:qFormat/>
    <w:uiPriority w:val="9"/>
    <w:rPr>
      <w:rFonts w:ascii="Calibri" w:hAnsi="Calibri" w:eastAsia="宋体" w:cs="Times New Roman"/>
      <w:b/>
      <w:kern w:val="0"/>
      <w:sz w:val="28"/>
      <w:szCs w:val="20"/>
    </w:rPr>
  </w:style>
  <w:style w:type="character" w:customStyle="1" w:styleId="93">
    <w:name w:val="标题 6 Char"/>
    <w:basedOn w:val="66"/>
    <w:link w:val="9"/>
    <w:qFormat/>
    <w:uiPriority w:val="9"/>
    <w:rPr>
      <w:rFonts w:ascii="Arial" w:hAnsi="Arial" w:eastAsia="黑体" w:cs="Times New Roman"/>
      <w:b/>
      <w:kern w:val="0"/>
      <w:sz w:val="24"/>
      <w:szCs w:val="20"/>
    </w:rPr>
  </w:style>
  <w:style w:type="character" w:customStyle="1" w:styleId="94">
    <w:name w:val="标题 7 Char"/>
    <w:basedOn w:val="66"/>
    <w:link w:val="10"/>
    <w:qFormat/>
    <w:uiPriority w:val="9"/>
    <w:rPr>
      <w:rFonts w:ascii="Calibri" w:hAnsi="Calibri" w:eastAsia="宋体" w:cs="Times New Roman"/>
      <w:b/>
      <w:kern w:val="0"/>
      <w:sz w:val="24"/>
      <w:szCs w:val="20"/>
    </w:rPr>
  </w:style>
  <w:style w:type="character" w:customStyle="1" w:styleId="95">
    <w:name w:val="标题 8 Char"/>
    <w:basedOn w:val="66"/>
    <w:link w:val="11"/>
    <w:qFormat/>
    <w:uiPriority w:val="9"/>
    <w:rPr>
      <w:rFonts w:ascii="Arial" w:hAnsi="Arial" w:eastAsia="黑体" w:cs="Times New Roman"/>
      <w:kern w:val="0"/>
      <w:sz w:val="24"/>
      <w:szCs w:val="20"/>
    </w:rPr>
  </w:style>
  <w:style w:type="character" w:customStyle="1" w:styleId="96">
    <w:name w:val="标题 9 Char"/>
    <w:basedOn w:val="66"/>
    <w:link w:val="12"/>
    <w:qFormat/>
    <w:uiPriority w:val="0"/>
    <w:rPr>
      <w:rFonts w:ascii="Arial" w:hAnsi="Arial" w:eastAsia="黑体" w:cs="Times New Roman"/>
      <w:kern w:val="0"/>
      <w:szCs w:val="20"/>
    </w:rPr>
  </w:style>
  <w:style w:type="character" w:customStyle="1" w:styleId="97">
    <w:name w:val="文档结构图 Char"/>
    <w:basedOn w:val="66"/>
    <w:link w:val="20"/>
    <w:qFormat/>
    <w:uiPriority w:val="0"/>
    <w:rPr>
      <w:rFonts w:ascii="Calibri" w:hAnsi="Calibri" w:eastAsia="宋体" w:cs="Times New Roman"/>
      <w:szCs w:val="24"/>
      <w:shd w:val="clear" w:color="auto" w:fill="000080"/>
    </w:rPr>
  </w:style>
  <w:style w:type="character" w:customStyle="1" w:styleId="98">
    <w:name w:val="批注文字 Char"/>
    <w:basedOn w:val="66"/>
    <w:qFormat/>
    <w:uiPriority w:val="99"/>
    <w:rPr>
      <w:rFonts w:ascii="Times New Roman" w:hAnsi="Times New Roman" w:eastAsia="宋体" w:cs="Times New Roman"/>
      <w:szCs w:val="20"/>
    </w:rPr>
  </w:style>
  <w:style w:type="character" w:customStyle="1" w:styleId="99">
    <w:name w:val="正文文本 3 Char"/>
    <w:basedOn w:val="66"/>
    <w:link w:val="24"/>
    <w:qFormat/>
    <w:uiPriority w:val="0"/>
    <w:rPr>
      <w:rFonts w:ascii="Calibri" w:hAnsi="Calibri" w:eastAsia="宋体" w:cs="Times New Roman"/>
      <w:sz w:val="16"/>
      <w:szCs w:val="16"/>
    </w:rPr>
  </w:style>
  <w:style w:type="character" w:customStyle="1" w:styleId="100">
    <w:name w:val="正文文本 Char"/>
    <w:basedOn w:val="66"/>
    <w:link w:val="26"/>
    <w:qFormat/>
    <w:uiPriority w:val="0"/>
    <w:rPr>
      <w:rFonts w:ascii="宋体" w:hAnsi="宋体" w:eastAsia="宋体" w:cs="Times New Roman"/>
      <w:sz w:val="24"/>
      <w:szCs w:val="24"/>
    </w:rPr>
  </w:style>
  <w:style w:type="character" w:customStyle="1" w:styleId="101">
    <w:name w:val="日期 Char"/>
    <w:basedOn w:val="66"/>
    <w:link w:val="37"/>
    <w:qFormat/>
    <w:uiPriority w:val="1"/>
    <w:rPr>
      <w:rFonts w:ascii="仿宋_GB2312" w:hAnsi="宋体" w:eastAsia="仿宋_GB2312" w:cs="Times New Roman"/>
      <w:color w:val="000000"/>
      <w:sz w:val="24"/>
      <w:szCs w:val="24"/>
    </w:rPr>
  </w:style>
  <w:style w:type="character" w:customStyle="1" w:styleId="102">
    <w:name w:val="正文文本缩进 2 Char"/>
    <w:basedOn w:val="66"/>
    <w:link w:val="38"/>
    <w:qFormat/>
    <w:uiPriority w:val="0"/>
    <w:rPr>
      <w:rFonts w:ascii="仿宋_GB2312" w:hAnsi="Calibri" w:eastAsia="仿宋_GB2312" w:cs="Times New Roman"/>
      <w:sz w:val="24"/>
      <w:szCs w:val="24"/>
    </w:rPr>
  </w:style>
  <w:style w:type="character" w:customStyle="1" w:styleId="103">
    <w:name w:val="批注框文本 Char"/>
    <w:basedOn w:val="66"/>
    <w:link w:val="39"/>
    <w:qFormat/>
    <w:uiPriority w:val="99"/>
    <w:rPr>
      <w:rFonts w:ascii="Calibri" w:hAnsi="Calibri" w:eastAsia="宋体" w:cs="Times New Roman"/>
      <w:sz w:val="18"/>
      <w:szCs w:val="18"/>
    </w:rPr>
  </w:style>
  <w:style w:type="character" w:customStyle="1" w:styleId="104">
    <w:name w:val="副标题 Char"/>
    <w:basedOn w:val="66"/>
    <w:link w:val="44"/>
    <w:qFormat/>
    <w:uiPriority w:val="99"/>
    <w:rPr>
      <w:rFonts w:ascii="Cambria" w:hAnsi="Cambria" w:cs="Times New Roman"/>
      <w:b/>
      <w:bCs/>
      <w:kern w:val="28"/>
      <w:sz w:val="32"/>
      <w:szCs w:val="32"/>
    </w:rPr>
  </w:style>
  <w:style w:type="character" w:customStyle="1" w:styleId="105">
    <w:name w:val="正文文本缩进 3 Char"/>
    <w:basedOn w:val="66"/>
    <w:link w:val="49"/>
    <w:qFormat/>
    <w:uiPriority w:val="0"/>
    <w:rPr>
      <w:rFonts w:ascii="宋体" w:hAnsi="Calibri" w:eastAsia="宋体" w:cs="Times New Roman"/>
      <w:kern w:val="0"/>
      <w:sz w:val="24"/>
      <w:szCs w:val="20"/>
    </w:rPr>
  </w:style>
  <w:style w:type="character" w:customStyle="1" w:styleId="106">
    <w:name w:val="HTML 预设格式 Char"/>
    <w:basedOn w:val="66"/>
    <w:link w:val="55"/>
    <w:qFormat/>
    <w:uiPriority w:val="99"/>
    <w:rPr>
      <w:rFonts w:ascii="宋体" w:hAnsi="宋体" w:eastAsia="宋体" w:cs="宋体"/>
      <w:kern w:val="0"/>
      <w:sz w:val="24"/>
      <w:szCs w:val="24"/>
    </w:rPr>
  </w:style>
  <w:style w:type="character" w:customStyle="1" w:styleId="107">
    <w:name w:val="批注主题 Char"/>
    <w:basedOn w:val="98"/>
    <w:link w:val="59"/>
    <w:qFormat/>
    <w:uiPriority w:val="1"/>
    <w:rPr>
      <w:rFonts w:ascii="Calibri" w:hAnsi="Calibri" w:eastAsia="宋体" w:cs="Times New Roman"/>
      <w:b/>
      <w:bCs/>
      <w:szCs w:val="24"/>
    </w:rPr>
  </w:style>
  <w:style w:type="character" w:customStyle="1" w:styleId="108">
    <w:name w:val="正文首行缩进 Char"/>
    <w:basedOn w:val="100"/>
    <w:qFormat/>
    <w:uiPriority w:val="99"/>
    <w:rPr>
      <w:rFonts w:ascii="宋体" w:hAnsi="宋体" w:eastAsia="宋体" w:cs="Times New Roman"/>
      <w:sz w:val="24"/>
      <w:szCs w:val="24"/>
    </w:rPr>
  </w:style>
  <w:style w:type="character" w:customStyle="1" w:styleId="109">
    <w:name w:val="正文缩进 Char1"/>
    <w:link w:val="5"/>
    <w:qFormat/>
    <w:uiPriority w:val="0"/>
    <w:rPr>
      <w:rFonts w:ascii="宋体" w:hAnsi="Calibri" w:eastAsia="宋体" w:cs="Times New Roman"/>
      <w:sz w:val="24"/>
      <w:szCs w:val="24"/>
    </w:rPr>
  </w:style>
  <w:style w:type="character" w:customStyle="1" w:styleId="110">
    <w:name w:val="标题 2 Char1"/>
    <w:link w:val="4"/>
    <w:qFormat/>
    <w:uiPriority w:val="9"/>
    <w:rPr>
      <w:rFonts w:ascii="Arial" w:hAnsi="Arial" w:eastAsia="黑体" w:cs="Times New Roman"/>
      <w:b/>
      <w:kern w:val="0"/>
      <w:sz w:val="30"/>
      <w:szCs w:val="20"/>
    </w:rPr>
  </w:style>
  <w:style w:type="character" w:customStyle="1" w:styleId="111">
    <w:name w:val="标题 3 Char1"/>
    <w:link w:val="6"/>
    <w:qFormat/>
    <w:uiPriority w:val="9"/>
    <w:rPr>
      <w:rFonts w:ascii="宋体" w:hAnsi="Calibri" w:eastAsia="宋体" w:cs="Times New Roman"/>
      <w:b/>
      <w:kern w:val="0"/>
      <w:sz w:val="24"/>
      <w:szCs w:val="20"/>
      <w:u w:val="single"/>
    </w:rPr>
  </w:style>
  <w:style w:type="character" w:customStyle="1" w:styleId="112">
    <w:name w:val="批注文字 Char1"/>
    <w:link w:val="22"/>
    <w:qFormat/>
    <w:uiPriority w:val="0"/>
    <w:rPr>
      <w:rFonts w:ascii="Calibri" w:hAnsi="Calibri" w:eastAsia="宋体" w:cs="Times New Roman"/>
      <w:szCs w:val="24"/>
    </w:rPr>
  </w:style>
  <w:style w:type="character" w:customStyle="1" w:styleId="113">
    <w:name w:val="正文小标题 Char"/>
    <w:link w:val="114"/>
    <w:qFormat/>
    <w:uiPriority w:val="0"/>
    <w:rPr>
      <w:rFonts w:ascii="宋体" w:hAnsi="宋体"/>
      <w:b/>
      <w:i/>
      <w:color w:val="FF0000"/>
      <w:sz w:val="24"/>
    </w:rPr>
  </w:style>
  <w:style w:type="paragraph" w:customStyle="1" w:styleId="114">
    <w:name w:val="正文小标题"/>
    <w:basedOn w:val="1"/>
    <w:next w:val="5"/>
    <w:link w:val="113"/>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15">
    <w:name w:val="标题 Char2"/>
    <w:qFormat/>
    <w:locked/>
    <w:uiPriority w:val="0"/>
    <w:rPr>
      <w:rFonts w:ascii="Arial" w:hAnsi="Arial" w:eastAsia="宋体" w:cs="Arial"/>
      <w:b/>
      <w:bCs/>
      <w:sz w:val="32"/>
      <w:szCs w:val="32"/>
    </w:rPr>
  </w:style>
  <w:style w:type="character" w:customStyle="1" w:styleId="116">
    <w:name w:val="title4"/>
    <w:qFormat/>
    <w:uiPriority w:val="0"/>
    <w:rPr>
      <w:b/>
      <w:bCs/>
      <w:color w:val="1D87B3"/>
      <w:sz w:val="15"/>
      <w:szCs w:val="15"/>
    </w:rPr>
  </w:style>
  <w:style w:type="character" w:customStyle="1" w:styleId="117">
    <w:name w:val="列出段落 Char1"/>
    <w:link w:val="118"/>
    <w:qFormat/>
    <w:uiPriority w:val="34"/>
    <w:rPr>
      <w:rFonts w:ascii="Calibri" w:hAnsi="Calibri" w:eastAsia="宋体"/>
    </w:rPr>
  </w:style>
  <w:style w:type="paragraph" w:styleId="118">
    <w:name w:val="List Paragraph"/>
    <w:basedOn w:val="1"/>
    <w:link w:val="117"/>
    <w:qFormat/>
    <w:uiPriority w:val="34"/>
    <w:pPr>
      <w:ind w:firstLine="420" w:firstLineChars="200"/>
    </w:pPr>
    <w:rPr>
      <w:rFonts w:ascii="Calibri" w:hAnsi="Calibri" w:cstheme="minorBidi"/>
      <w:szCs w:val="22"/>
    </w:rPr>
  </w:style>
  <w:style w:type="character" w:customStyle="1" w:styleId="119">
    <w:name w:val="chanpin拷贝"/>
    <w:qFormat/>
    <w:uiPriority w:val="0"/>
  </w:style>
  <w:style w:type="character" w:customStyle="1" w:styleId="120">
    <w:name w:val="c21"/>
    <w:qFormat/>
    <w:uiPriority w:val="0"/>
    <w:rPr>
      <w:rFonts w:hint="default" w:ascii="ˎ̥" w:hAnsi="ˎ̥"/>
      <w:color w:val="000000"/>
      <w:sz w:val="20"/>
      <w:szCs w:val="20"/>
      <w:u w:val="none"/>
    </w:rPr>
  </w:style>
  <w:style w:type="character" w:customStyle="1" w:styleId="121">
    <w:name w:val="txt"/>
    <w:qFormat/>
    <w:uiPriority w:val="0"/>
  </w:style>
  <w:style w:type="character" w:customStyle="1" w:styleId="122">
    <w:name w:val="正文缩进 Char Char"/>
    <w:link w:val="123"/>
    <w:qFormat/>
    <w:uiPriority w:val="0"/>
    <w:rPr>
      <w:rFonts w:ascii="宋体" w:eastAsia="宋体"/>
      <w:snapToGrid w:val="0"/>
      <w:color w:val="000000"/>
      <w:kern w:val="28"/>
      <w:sz w:val="28"/>
    </w:rPr>
  </w:style>
  <w:style w:type="paragraph" w:customStyle="1" w:styleId="123">
    <w:name w:val="正文缩进1"/>
    <w:basedOn w:val="1"/>
    <w:link w:val="122"/>
    <w:qFormat/>
    <w:uiPriority w:val="99"/>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24">
    <w:name w:val="正文缩进 Char"/>
    <w:qFormat/>
    <w:uiPriority w:val="0"/>
    <w:rPr>
      <w:rFonts w:ascii="宋体" w:eastAsia="宋体"/>
      <w:kern w:val="2"/>
      <w:sz w:val="24"/>
      <w:szCs w:val="24"/>
      <w:lang w:val="en-US" w:eastAsia="zh-CN" w:bidi="ar-SA"/>
    </w:rPr>
  </w:style>
  <w:style w:type="character" w:customStyle="1" w:styleId="125">
    <w:name w:val="批注文字 字符"/>
    <w:qFormat/>
    <w:uiPriority w:val="99"/>
    <w:rPr>
      <w:rFonts w:ascii="Times New Roman" w:hAnsi="Times New Roman" w:eastAsia="宋体" w:cs="Times New Roman"/>
      <w:sz w:val="24"/>
      <w:lang w:val="en-US" w:eastAsia="zh-CN" w:bidi="ar-SA"/>
    </w:rPr>
  </w:style>
  <w:style w:type="character" w:customStyle="1" w:styleId="126">
    <w:name w:val="页脚 Char1"/>
    <w:qFormat/>
    <w:uiPriority w:val="99"/>
    <w:rPr>
      <w:rFonts w:ascii="宋体" w:eastAsia="宋体"/>
      <w:sz w:val="18"/>
      <w:lang w:val="en-US" w:eastAsia="zh-CN" w:bidi="ar-SA"/>
    </w:rPr>
  </w:style>
  <w:style w:type="character" w:customStyle="1" w:styleId="127">
    <w:name w:val="street-address"/>
    <w:qFormat/>
    <w:uiPriority w:val="0"/>
  </w:style>
  <w:style w:type="character" w:customStyle="1" w:styleId="128">
    <w:name w:val="bjh-p"/>
    <w:qFormat/>
    <w:uiPriority w:val="0"/>
  </w:style>
  <w:style w:type="character" w:customStyle="1" w:styleId="129">
    <w:name w:val="正文文本缩进 Char1"/>
    <w:link w:val="130"/>
    <w:qFormat/>
    <w:uiPriority w:val="99"/>
    <w:rPr>
      <w:rFonts w:ascii="宋体" w:hAnsi="宋体" w:eastAsia="宋体"/>
      <w:sz w:val="24"/>
      <w:szCs w:val="24"/>
    </w:rPr>
  </w:style>
  <w:style w:type="paragraph" w:customStyle="1" w:styleId="130">
    <w:name w:val="正文文本缩进1"/>
    <w:basedOn w:val="1"/>
    <w:link w:val="129"/>
    <w:qFormat/>
    <w:uiPriority w:val="0"/>
    <w:pPr>
      <w:spacing w:line="480" w:lineRule="exact"/>
      <w:ind w:firstLine="480" w:firstLineChars="200"/>
    </w:pPr>
    <w:rPr>
      <w:rFonts w:ascii="宋体" w:hAnsi="宋体" w:cstheme="minorBidi"/>
      <w:sz w:val="24"/>
      <w:szCs w:val="24"/>
    </w:rPr>
  </w:style>
  <w:style w:type="character" w:customStyle="1" w:styleId="131">
    <w:name w:val="正文文本缩进 Char2"/>
    <w:qFormat/>
    <w:uiPriority w:val="0"/>
    <w:rPr>
      <w:rFonts w:eastAsia="宋体"/>
      <w:kern w:val="2"/>
      <w:sz w:val="24"/>
      <w:szCs w:val="24"/>
      <w:lang w:val="en-US" w:eastAsia="zh-CN" w:bidi="ar-SA"/>
    </w:rPr>
  </w:style>
  <w:style w:type="character" w:customStyle="1" w:styleId="132">
    <w:name w:val="black1"/>
    <w:qFormat/>
    <w:uiPriority w:val="0"/>
    <w:rPr>
      <w:color w:val="000000"/>
    </w:rPr>
  </w:style>
  <w:style w:type="character" w:customStyle="1" w:styleId="133">
    <w:name w:val="页眉 Char1"/>
    <w:qFormat/>
    <w:uiPriority w:val="99"/>
    <w:rPr>
      <w:rFonts w:eastAsia="宋体"/>
      <w:kern w:val="2"/>
      <w:sz w:val="18"/>
      <w:szCs w:val="18"/>
      <w:lang w:val="en-US" w:eastAsia="zh-CN" w:bidi="ar-SA"/>
    </w:rPr>
  </w:style>
  <w:style w:type="character" w:customStyle="1" w:styleId="134">
    <w:name w:val="注释 Char"/>
    <w:link w:val="135"/>
    <w:qFormat/>
    <w:uiPriority w:val="0"/>
    <w:rPr>
      <w:rFonts w:ascii="宋体" w:hAnsi="宋体"/>
      <w:szCs w:val="21"/>
    </w:rPr>
  </w:style>
  <w:style w:type="paragraph" w:customStyle="1" w:styleId="135">
    <w:name w:val="注释"/>
    <w:basedOn w:val="1"/>
    <w:link w:val="134"/>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6">
    <w:name w:val="Char Char11"/>
    <w:qFormat/>
    <w:uiPriority w:val="0"/>
    <w:rPr>
      <w:rFonts w:ascii="宋体" w:eastAsia="宋体"/>
      <w:b/>
      <w:sz w:val="24"/>
      <w:u w:val="single"/>
      <w:lang w:val="en-US" w:eastAsia="zh-CN" w:bidi="ar-SA"/>
    </w:rPr>
  </w:style>
  <w:style w:type="character" w:customStyle="1" w:styleId="137">
    <w:name w:val="纯文本 字符"/>
    <w:qFormat/>
    <w:uiPriority w:val="0"/>
    <w:rPr>
      <w:rFonts w:ascii="宋体" w:hAnsi="Courier New" w:eastAsia="宋体" w:cs="Times New Roman"/>
      <w:kern w:val="2"/>
      <w:sz w:val="21"/>
      <w:szCs w:val="21"/>
      <w:lang w:val="en-US" w:eastAsia="zh-CN" w:bidi="ar-SA"/>
    </w:rPr>
  </w:style>
  <w:style w:type="character" w:customStyle="1" w:styleId="138">
    <w:name w:val="标题 3 Char Char"/>
    <w:qFormat/>
    <w:uiPriority w:val="0"/>
    <w:rPr>
      <w:rFonts w:eastAsia="宋体"/>
      <w:b/>
      <w:bCs/>
      <w:kern w:val="2"/>
      <w:sz w:val="32"/>
      <w:szCs w:val="32"/>
      <w:lang w:val="en-US" w:eastAsia="zh-CN" w:bidi="ar-SA"/>
    </w:rPr>
  </w:style>
  <w:style w:type="character" w:customStyle="1" w:styleId="139">
    <w:name w:val="正文大标题 Char"/>
    <w:link w:val="140"/>
    <w:qFormat/>
    <w:uiPriority w:val="0"/>
    <w:rPr>
      <w:rFonts w:ascii="宋体" w:hAnsi="宋体"/>
      <w:b/>
      <w:color w:val="000000"/>
      <w:sz w:val="28"/>
      <w:szCs w:val="21"/>
    </w:rPr>
  </w:style>
  <w:style w:type="paragraph" w:customStyle="1" w:styleId="140">
    <w:name w:val="正文大标题"/>
    <w:basedOn w:val="114"/>
    <w:next w:val="5"/>
    <w:link w:val="139"/>
    <w:qFormat/>
    <w:uiPriority w:val="0"/>
    <w:pPr>
      <w:jc w:val="center"/>
    </w:pPr>
    <w:rPr>
      <w:i w:val="0"/>
      <w:color w:val="000000"/>
      <w:sz w:val="28"/>
      <w:szCs w:val="21"/>
    </w:rPr>
  </w:style>
  <w:style w:type="character" w:customStyle="1" w:styleId="141">
    <w:name w:val="apple-style-span"/>
    <w:qFormat/>
    <w:uiPriority w:val="0"/>
    <w:rPr>
      <w:rFonts w:cs="Times New Roman"/>
    </w:rPr>
  </w:style>
  <w:style w:type="character" w:customStyle="1" w:styleId="142">
    <w:name w:val="正文格式 Char"/>
    <w:link w:val="143"/>
    <w:qFormat/>
    <w:locked/>
    <w:uiPriority w:val="0"/>
    <w:rPr>
      <w:rFonts w:ascii="宋体" w:hAnsi="宋体"/>
      <w:sz w:val="24"/>
      <w:szCs w:val="24"/>
      <w:lang w:val="en-GB"/>
    </w:rPr>
  </w:style>
  <w:style w:type="paragraph" w:customStyle="1" w:styleId="143">
    <w:name w:val="正文格式"/>
    <w:basedOn w:val="1"/>
    <w:link w:val="142"/>
    <w:qFormat/>
    <w:uiPriority w:val="0"/>
    <w:pPr>
      <w:spacing w:beforeLines="50" w:line="360" w:lineRule="auto"/>
      <w:ind w:firstLine="480" w:firstLineChars="200"/>
    </w:pPr>
    <w:rPr>
      <w:rFonts w:ascii="宋体" w:hAnsi="宋体" w:eastAsiaTheme="minorEastAsia" w:cstheme="minorBidi"/>
      <w:sz w:val="24"/>
      <w:szCs w:val="24"/>
      <w:lang w:val="en-GB"/>
    </w:rPr>
  </w:style>
  <w:style w:type="character" w:customStyle="1" w:styleId="144">
    <w:name w:val="正文表格 Char"/>
    <w:link w:val="145"/>
    <w:qFormat/>
    <w:uiPriority w:val="0"/>
    <w:rPr>
      <w:rFonts w:ascii="宋体" w:hAnsi="宋体"/>
      <w:color w:val="000000"/>
      <w:szCs w:val="21"/>
    </w:rPr>
  </w:style>
  <w:style w:type="paragraph" w:customStyle="1" w:styleId="145">
    <w:name w:val="正文表格"/>
    <w:basedOn w:val="1"/>
    <w:link w:val="144"/>
    <w:qFormat/>
    <w:uiPriority w:val="0"/>
    <w:pPr>
      <w:adjustRightInd w:val="0"/>
      <w:snapToGrid w:val="0"/>
      <w:jc w:val="left"/>
    </w:pPr>
    <w:rPr>
      <w:rFonts w:ascii="宋体" w:hAnsi="宋体" w:eastAsiaTheme="minorEastAsia" w:cstheme="minorBidi"/>
      <w:color w:val="000000"/>
      <w:szCs w:val="21"/>
    </w:rPr>
  </w:style>
  <w:style w:type="character" w:customStyle="1" w:styleId="146">
    <w:name w:val="普通文字1 Char1"/>
    <w:qFormat/>
    <w:uiPriority w:val="0"/>
    <w:rPr>
      <w:rFonts w:ascii="宋体" w:hAnsi="Courier New" w:eastAsia="宋体"/>
      <w:kern w:val="2"/>
      <w:sz w:val="21"/>
      <w:lang w:val="en-US" w:eastAsia="zh-CN" w:bidi="ar-SA"/>
    </w:rPr>
  </w:style>
  <w:style w:type="character" w:customStyle="1" w:styleId="147">
    <w:name w:val="chanpin1"/>
    <w:qFormat/>
    <w:uiPriority w:val="0"/>
    <w:rPr>
      <w:rFonts w:hint="default" w:ascii="ˎ̥" w:hAnsi="ˎ̥"/>
      <w:color w:val="000000"/>
      <w:sz w:val="20"/>
      <w:szCs w:val="20"/>
      <w:u w:val="none"/>
    </w:rPr>
  </w:style>
  <w:style w:type="character" w:customStyle="1" w:styleId="148">
    <w:name w:val="locality"/>
    <w:qFormat/>
    <w:uiPriority w:val="0"/>
  </w:style>
  <w:style w:type="character" w:customStyle="1" w:styleId="149">
    <w:name w:val="中等深浅网格 1 - 强调文字颜色 2 Char"/>
    <w:link w:val="150"/>
    <w:qFormat/>
    <w:uiPriority w:val="0"/>
    <w:rPr>
      <w:szCs w:val="24"/>
      <w:lang w:val="zh-CN"/>
    </w:rPr>
  </w:style>
  <w:style w:type="paragraph" w:customStyle="1" w:styleId="150">
    <w:name w:val="1"/>
    <w:link w:val="149"/>
    <w:qFormat/>
    <w:uiPriority w:val="0"/>
    <w:rPr>
      <w:rFonts w:asciiTheme="minorHAnsi" w:hAnsiTheme="minorHAnsi" w:eastAsiaTheme="minorEastAsia" w:cstheme="minorBidi"/>
      <w:kern w:val="2"/>
      <w:sz w:val="21"/>
      <w:szCs w:val="24"/>
      <w:lang w:val="zh-CN" w:eastAsia="zh-CN" w:bidi="ar-SA"/>
    </w:rPr>
  </w:style>
  <w:style w:type="character" w:customStyle="1" w:styleId="151">
    <w:name w:val="段1 Char"/>
    <w:qFormat/>
    <w:uiPriority w:val="0"/>
    <w:rPr>
      <w:rFonts w:ascii="宋体" w:eastAsia="宋体"/>
      <w:sz w:val="24"/>
      <w:lang w:val="en-US" w:eastAsia="zh-CN" w:bidi="ar-SA"/>
    </w:rPr>
  </w:style>
  <w:style w:type="character" w:customStyle="1" w:styleId="152">
    <w:name w:val="列出段落 Char"/>
    <w:link w:val="153"/>
    <w:qFormat/>
    <w:uiPriority w:val="34"/>
    <w:rPr>
      <w:rFonts w:ascii="Calibri" w:hAnsi="Calibri" w:eastAsia="宋体"/>
      <w:kern w:val="2"/>
      <w:sz w:val="21"/>
      <w:szCs w:val="22"/>
      <w:lang w:val="en-US" w:eastAsia="zh-CN" w:bidi="ar-SA"/>
    </w:rPr>
  </w:style>
  <w:style w:type="paragraph" w:customStyle="1" w:styleId="153">
    <w:name w:val="_Style 444"/>
    <w:basedOn w:val="1"/>
    <w:next w:val="118"/>
    <w:link w:val="152"/>
    <w:qFormat/>
    <w:uiPriority w:val="34"/>
    <w:pPr>
      <w:spacing w:line="360" w:lineRule="auto"/>
      <w:ind w:firstLine="420" w:firstLineChars="200"/>
      <w:contextualSpacing/>
    </w:pPr>
    <w:rPr>
      <w:rFonts w:ascii="Calibri" w:hAnsi="Calibri" w:cstheme="minorBidi"/>
      <w:szCs w:val="22"/>
    </w:rPr>
  </w:style>
  <w:style w:type="character" w:customStyle="1" w:styleId="154">
    <w:name w:val="正文重点 Char"/>
    <w:link w:val="155"/>
    <w:qFormat/>
    <w:uiPriority w:val="0"/>
    <w:rPr>
      <w:b/>
      <w:sz w:val="24"/>
    </w:rPr>
  </w:style>
  <w:style w:type="paragraph" w:customStyle="1" w:styleId="155">
    <w:name w:val="正文重点"/>
    <w:basedOn w:val="1"/>
    <w:link w:val="154"/>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56">
    <w:name w:val="纯文本 字符1"/>
    <w:qFormat/>
    <w:uiPriority w:val="0"/>
    <w:rPr>
      <w:rFonts w:ascii="宋体" w:hAnsi="Courier New"/>
    </w:rPr>
  </w:style>
  <w:style w:type="character" w:customStyle="1" w:styleId="157">
    <w:name w:val="Char Char111"/>
    <w:qFormat/>
    <w:uiPriority w:val="0"/>
    <w:rPr>
      <w:rFonts w:ascii="宋体" w:eastAsia="宋体"/>
      <w:b/>
      <w:sz w:val="24"/>
      <w:u w:val="single"/>
      <w:lang w:val="en-US" w:eastAsia="zh-CN" w:bidi="ar-SA"/>
    </w:rPr>
  </w:style>
  <w:style w:type="character" w:customStyle="1" w:styleId="158">
    <w:name w:val="标题 2 Char Char"/>
    <w:qFormat/>
    <w:uiPriority w:val="0"/>
    <w:rPr>
      <w:rFonts w:ascii="Arial" w:hAnsi="Arial" w:eastAsia="黑体"/>
      <w:b/>
      <w:bCs/>
      <w:kern w:val="2"/>
      <w:sz w:val="32"/>
      <w:szCs w:val="32"/>
      <w:lang w:val="en-US" w:eastAsia="zh-CN" w:bidi="ar-SA"/>
    </w:rPr>
  </w:style>
  <w:style w:type="paragraph" w:customStyle="1" w:styleId="159">
    <w:name w:val="项目符号1"/>
    <w:basedOn w:val="160"/>
    <w:qFormat/>
    <w:uiPriority w:val="0"/>
    <w:pPr>
      <w:ind w:left="-25" w:firstLine="0"/>
    </w:pPr>
  </w:style>
  <w:style w:type="paragraph" w:customStyle="1" w:styleId="160">
    <w:name w:val="正文文本样式"/>
    <w:basedOn w:val="1"/>
    <w:qFormat/>
    <w:uiPriority w:val="0"/>
    <w:pPr>
      <w:spacing w:line="360" w:lineRule="auto"/>
      <w:ind w:firstLine="482"/>
    </w:pPr>
    <w:rPr>
      <w:rFonts w:ascii="Calibri" w:hAnsi="Calibri" w:cs="宋体"/>
      <w:sz w:val="24"/>
    </w:rPr>
  </w:style>
  <w:style w:type="paragraph" w:customStyle="1" w:styleId="161">
    <w:name w:val="Char1"/>
    <w:basedOn w:val="1"/>
    <w:qFormat/>
    <w:uiPriority w:val="0"/>
    <w:pPr>
      <w:tabs>
        <w:tab w:val="left" w:pos="360"/>
      </w:tabs>
    </w:pPr>
    <w:rPr>
      <w:rFonts w:ascii="Calibri" w:hAnsi="Calibri"/>
      <w:sz w:val="24"/>
      <w:szCs w:val="24"/>
    </w:rPr>
  </w:style>
  <w:style w:type="paragraph" w:customStyle="1" w:styleId="162">
    <w:name w:val="Char Char Char Char Char Char Char2"/>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16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rPr>
  </w:style>
  <w:style w:type="paragraph" w:customStyle="1" w:styleId="165">
    <w:name w:val="Char Char Char1 Char2"/>
    <w:basedOn w:val="1"/>
    <w:qFormat/>
    <w:uiPriority w:val="0"/>
    <w:rPr>
      <w:rFonts w:ascii="Tahoma" w:hAnsi="Tahoma"/>
      <w:sz w:val="24"/>
    </w:rPr>
  </w:style>
  <w:style w:type="paragraph" w:customStyle="1" w:styleId="166">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7">
    <w:name w:val="Char3 Char Char Char2"/>
    <w:basedOn w:val="1"/>
    <w:qFormat/>
    <w:uiPriority w:val="0"/>
    <w:rPr>
      <w:rFonts w:ascii="Tahoma" w:hAnsi="Tahoma"/>
      <w:sz w:val="24"/>
    </w:rPr>
  </w:style>
  <w:style w:type="paragraph" w:customStyle="1" w:styleId="168">
    <w:name w:val="标题1-附件"/>
    <w:basedOn w:val="3"/>
    <w:qFormat/>
    <w:uiPriority w:val="0"/>
    <w:pPr>
      <w:jc w:val="left"/>
    </w:pPr>
    <w:rPr>
      <w:sz w:val="24"/>
      <w:szCs w:val="24"/>
    </w:rPr>
  </w:style>
  <w:style w:type="paragraph" w:customStyle="1" w:styleId="169">
    <w:name w:val="四级条标题"/>
    <w:basedOn w:val="170"/>
    <w:next w:val="1"/>
    <w:qFormat/>
    <w:uiPriority w:val="99"/>
    <w:pPr>
      <w:numPr>
        <w:ilvl w:val="4"/>
      </w:numPr>
      <w:tabs>
        <w:tab w:val="left" w:pos="360"/>
        <w:tab w:val="left" w:pos="840"/>
      </w:tabs>
      <w:ind w:left="0" w:hanging="840"/>
      <w:outlineLvl w:val="4"/>
    </w:pPr>
  </w:style>
  <w:style w:type="paragraph" w:customStyle="1" w:styleId="170">
    <w:name w:val="三级条标题"/>
    <w:basedOn w:val="171"/>
    <w:next w:val="1"/>
    <w:qFormat/>
    <w:uiPriority w:val="99"/>
    <w:pPr>
      <w:numPr>
        <w:ilvl w:val="3"/>
        <w:numId w:val="8"/>
      </w:numPr>
      <w:tabs>
        <w:tab w:val="left" w:pos="360"/>
        <w:tab w:val="left" w:pos="840"/>
      </w:tabs>
      <w:ind w:left="0" w:hanging="840"/>
      <w:outlineLvl w:val="3"/>
    </w:pPr>
  </w:style>
  <w:style w:type="paragraph" w:customStyle="1" w:styleId="171">
    <w:name w:val="二级条标题"/>
    <w:basedOn w:val="172"/>
    <w:next w:val="1"/>
    <w:qFormat/>
    <w:uiPriority w:val="99"/>
    <w:pPr>
      <w:numPr>
        <w:ilvl w:val="0"/>
        <w:numId w:val="0"/>
      </w:numPr>
      <w:tabs>
        <w:tab w:val="left" w:pos="360"/>
        <w:tab w:val="left" w:pos="840"/>
      </w:tabs>
      <w:ind w:hanging="840"/>
      <w:outlineLvl w:val="2"/>
    </w:pPr>
    <w:rPr>
      <w:rFonts w:ascii="宋体" w:eastAsia="宋体"/>
      <w:b w:val="0"/>
    </w:rPr>
  </w:style>
  <w:style w:type="paragraph" w:customStyle="1" w:styleId="172">
    <w:name w:val="一级条标题"/>
    <w:basedOn w:val="173"/>
    <w:next w:val="1"/>
    <w:qFormat/>
    <w:uiPriority w:val="99"/>
    <w:pPr>
      <w:numPr>
        <w:ilvl w:val="1"/>
      </w:numPr>
      <w:tabs>
        <w:tab w:val="left" w:pos="360"/>
        <w:tab w:val="left" w:pos="840"/>
      </w:tabs>
      <w:ind w:left="0" w:hanging="840"/>
      <w:outlineLvl w:val="1"/>
    </w:pPr>
  </w:style>
  <w:style w:type="paragraph" w:customStyle="1" w:styleId="173">
    <w:name w:val="章标题"/>
    <w:next w:val="1"/>
    <w:qFormat/>
    <w:uiPriority w:val="99"/>
    <w:pPr>
      <w:numPr>
        <w:ilvl w:val="0"/>
        <w:numId w:val="8"/>
      </w:numPr>
      <w:spacing w:beforeLines="50" w:afterLines="50" w:line="460" w:lineRule="exact"/>
      <w:ind w:left="0"/>
      <w:jc w:val="both"/>
      <w:outlineLvl w:val="0"/>
    </w:pPr>
    <w:rPr>
      <w:rFonts w:ascii="黑体" w:hAnsi="Calibri" w:eastAsia="黑体" w:cs="Times New Roman"/>
      <w:b/>
      <w:kern w:val="0"/>
      <w:sz w:val="28"/>
      <w:szCs w:val="20"/>
      <w:lang w:val="en-US" w:eastAsia="zh-CN" w:bidi="ar-SA"/>
    </w:rPr>
  </w:style>
  <w:style w:type="paragraph" w:customStyle="1" w:styleId="174">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75">
    <w:name w:val="Char3 Char Char Char1"/>
    <w:basedOn w:val="1"/>
    <w:qFormat/>
    <w:uiPriority w:val="0"/>
    <w:rPr>
      <w:rFonts w:ascii="Tahoma" w:hAnsi="Tahoma"/>
      <w:sz w:val="24"/>
    </w:rPr>
  </w:style>
  <w:style w:type="paragraph" w:customStyle="1" w:styleId="176">
    <w:name w:val="font7"/>
    <w:basedOn w:val="1"/>
    <w:qFormat/>
    <w:uiPriority w:val="0"/>
    <w:pPr>
      <w:widowControl/>
      <w:spacing w:before="100" w:beforeAutospacing="1" w:after="100" w:afterAutospacing="1"/>
      <w:jc w:val="left"/>
    </w:pPr>
    <w:rPr>
      <w:rFonts w:ascii="Calibri" w:hAnsi="Calibri" w:eastAsia="Arial Unicode MS"/>
      <w:b/>
      <w:bCs/>
      <w:color w:val="000000"/>
      <w:kern w:val="0"/>
      <w:sz w:val="20"/>
    </w:rPr>
  </w:style>
  <w:style w:type="paragraph" w:customStyle="1" w:styleId="177">
    <w:name w:val="正文列项_字母"/>
    <w:basedOn w:val="1"/>
    <w:qFormat/>
    <w:uiPriority w:val="0"/>
    <w:pPr>
      <w:numPr>
        <w:ilvl w:val="6"/>
        <w:numId w:val="8"/>
      </w:numPr>
      <w:tabs>
        <w:tab w:val="clear" w:pos="635"/>
      </w:tabs>
      <w:autoSpaceDE w:val="0"/>
      <w:autoSpaceDN w:val="0"/>
      <w:spacing w:line="460" w:lineRule="exact"/>
      <w:ind w:left="480" w:leftChars="300" w:hanging="180" w:hangingChars="180"/>
      <w:outlineLvl w:val="6"/>
    </w:pPr>
    <w:rPr>
      <w:rFonts w:ascii="宋体" w:hAnsi="Calibri"/>
      <w:kern w:val="0"/>
      <w:sz w:val="28"/>
    </w:rPr>
  </w:style>
  <w:style w:type="paragraph" w:customStyle="1" w:styleId="178">
    <w:name w:val="1名"/>
    <w:basedOn w:val="1"/>
    <w:qFormat/>
    <w:uiPriority w:val="0"/>
    <w:pPr>
      <w:numPr>
        <w:ilvl w:val="0"/>
        <w:numId w:val="9"/>
      </w:numPr>
      <w:spacing w:before="120"/>
    </w:pPr>
    <w:rPr>
      <w:rFonts w:ascii="宋体" w:hAnsi="Calibri"/>
      <w:sz w:val="28"/>
    </w:rPr>
  </w:style>
  <w:style w:type="paragraph" w:customStyle="1" w:styleId="179">
    <w:name w:val="Char Char Char1 Char1"/>
    <w:basedOn w:val="1"/>
    <w:qFormat/>
    <w:uiPriority w:val="0"/>
    <w:rPr>
      <w:rFonts w:ascii="Tahoma" w:hAnsi="Tahoma"/>
      <w:sz w:val="24"/>
    </w:rPr>
  </w:style>
  <w:style w:type="paragraph" w:customStyle="1" w:styleId="180">
    <w:name w:val="正文须知-3级"/>
    <w:basedOn w:val="1"/>
    <w:qFormat/>
    <w:uiPriority w:val="0"/>
    <w:pPr>
      <w:numPr>
        <w:ilvl w:val="2"/>
        <w:numId w:val="10"/>
      </w:numPr>
      <w:adjustRightInd w:val="0"/>
      <w:snapToGrid w:val="0"/>
      <w:spacing w:line="300" w:lineRule="auto"/>
      <w:ind w:hanging="355" w:hangingChars="355"/>
    </w:pPr>
    <w:rPr>
      <w:rFonts w:ascii="宋体" w:hAnsi="Calibri"/>
      <w:sz w:val="24"/>
      <w:szCs w:val="21"/>
    </w:rPr>
  </w:style>
  <w:style w:type="paragraph" w:customStyle="1" w:styleId="18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3">
    <w:name w:val="Char3 Char Char Char"/>
    <w:basedOn w:val="1"/>
    <w:qFormat/>
    <w:uiPriority w:val="0"/>
    <w:rPr>
      <w:rFonts w:ascii="Tahoma" w:hAnsi="Tahoma"/>
      <w:sz w:val="24"/>
    </w:rPr>
  </w:style>
  <w:style w:type="paragraph" w:customStyle="1" w:styleId="18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Arial Unicode MS"/>
      <w:color w:val="000000"/>
      <w:kern w:val="0"/>
      <w:sz w:val="20"/>
    </w:rPr>
  </w:style>
  <w:style w:type="paragraph" w:customStyle="1" w:styleId="185">
    <w:name w:val="项目编号1"/>
    <w:basedOn w:val="1"/>
    <w:qFormat/>
    <w:uiPriority w:val="0"/>
    <w:pPr>
      <w:numPr>
        <w:ilvl w:val="0"/>
        <w:numId w:val="11"/>
      </w:numPr>
      <w:spacing w:before="100" w:beforeAutospacing="1" w:after="100" w:afterAutospacing="1" w:line="360" w:lineRule="auto"/>
    </w:pPr>
    <w:rPr>
      <w:rFonts w:ascii="Calibri" w:hAnsi="Calibri"/>
      <w:sz w:val="24"/>
      <w:szCs w:val="24"/>
    </w:rPr>
  </w:style>
  <w:style w:type="paragraph" w:customStyle="1" w:styleId="186">
    <w:name w:val="font6"/>
    <w:basedOn w:val="1"/>
    <w:qFormat/>
    <w:uiPriority w:val="0"/>
    <w:pPr>
      <w:widowControl/>
      <w:spacing w:before="100" w:beforeAutospacing="1" w:after="100" w:afterAutospacing="1"/>
      <w:jc w:val="left"/>
    </w:pPr>
    <w:rPr>
      <w:rFonts w:ascii="宋体" w:hAnsi="宋体" w:cs="宋体"/>
      <w:kern w:val="0"/>
      <w:sz w:val="20"/>
    </w:rPr>
  </w:style>
  <w:style w:type="paragraph" w:customStyle="1" w:styleId="18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8">
    <w:name w:val="Char Char Char1"/>
    <w:basedOn w:val="1"/>
    <w:qFormat/>
    <w:uiPriority w:val="0"/>
    <w:rPr>
      <w:rFonts w:ascii="Tahoma" w:hAnsi="Tahoma"/>
      <w:sz w:val="24"/>
    </w:rPr>
  </w:style>
  <w:style w:type="paragraph" w:customStyle="1" w:styleId="189">
    <w:name w:val="项目编号2"/>
    <w:basedOn w:val="185"/>
    <w:qFormat/>
    <w:uiPriority w:val="0"/>
    <w:pPr>
      <w:numPr>
        <w:numId w:val="0"/>
      </w:numPr>
    </w:pPr>
  </w:style>
  <w:style w:type="paragraph" w:customStyle="1" w:styleId="190">
    <w:name w:val="Char22"/>
    <w:basedOn w:val="1"/>
    <w:qFormat/>
    <w:uiPriority w:val="0"/>
    <w:rPr>
      <w:rFonts w:ascii="Tahoma" w:hAnsi="Tahoma"/>
      <w:sz w:val="24"/>
    </w:rPr>
  </w:style>
  <w:style w:type="paragraph" w:customStyle="1" w:styleId="19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92">
    <w:name w:val="List Paragraph1"/>
    <w:basedOn w:val="1"/>
    <w:qFormat/>
    <w:uiPriority w:val="0"/>
    <w:pPr>
      <w:ind w:firstLine="420" w:firstLineChars="200"/>
    </w:pPr>
    <w:rPr>
      <w:rFonts w:ascii="Calibri" w:hAnsi="Calibri"/>
      <w:szCs w:val="22"/>
    </w:rPr>
  </w:style>
  <w:style w:type="paragraph" w:customStyle="1" w:styleId="19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b/>
      <w:bCs/>
      <w:color w:val="000000"/>
      <w:kern w:val="0"/>
      <w:sz w:val="20"/>
    </w:rPr>
  </w:style>
  <w:style w:type="paragraph" w:customStyle="1" w:styleId="194">
    <w:name w:val="Char Char Char Char Char Char Char Char Char Char1"/>
    <w:basedOn w:val="1"/>
    <w:qFormat/>
    <w:uiPriority w:val="0"/>
    <w:rPr>
      <w:rFonts w:ascii="宋体" w:hAnsi="宋体" w:cs="Courier New"/>
      <w:sz w:val="32"/>
      <w:szCs w:val="32"/>
    </w:rPr>
  </w:style>
  <w:style w:type="paragraph" w:customStyle="1" w:styleId="195">
    <w:name w:val="Char Char1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6">
    <w:name w:val="表格1"/>
    <w:basedOn w:val="1"/>
    <w:qFormat/>
    <w:uiPriority w:val="0"/>
    <w:pPr>
      <w:ind w:firstLine="480" w:firstLineChars="200"/>
      <w:jc w:val="center"/>
    </w:pPr>
    <w:rPr>
      <w:rFonts w:ascii="Calibri" w:hAnsi="Calibri"/>
      <w:sz w:val="24"/>
    </w:rPr>
  </w:style>
  <w:style w:type="paragraph" w:customStyle="1" w:styleId="197">
    <w:name w:val="Char Char Char Char Char Char Char"/>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198">
    <w:name w:val="正文须知-1级"/>
    <w:basedOn w:val="1"/>
    <w:next w:val="1"/>
    <w:qFormat/>
    <w:uiPriority w:val="0"/>
    <w:pPr>
      <w:numPr>
        <w:ilvl w:val="0"/>
        <w:numId w:val="10"/>
      </w:numPr>
      <w:adjustRightInd w:val="0"/>
      <w:snapToGrid w:val="0"/>
      <w:spacing w:line="300" w:lineRule="auto"/>
    </w:pPr>
    <w:rPr>
      <w:rFonts w:ascii="宋体" w:hAnsi="Calibri"/>
      <w:sz w:val="24"/>
      <w:szCs w:val="21"/>
    </w:rPr>
  </w:style>
  <w:style w:type="paragraph" w:customStyle="1" w:styleId="199">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0">
    <w:name w:val="正文文本样式 加粗"/>
    <w:basedOn w:val="160"/>
    <w:qFormat/>
    <w:uiPriority w:val="0"/>
    <w:rPr>
      <w:b/>
    </w:rPr>
  </w:style>
  <w:style w:type="paragraph" w:customStyle="1" w:styleId="201">
    <w:name w:val="Char Char Char2"/>
    <w:basedOn w:val="1"/>
    <w:qFormat/>
    <w:uiPriority w:val="0"/>
    <w:rPr>
      <w:rFonts w:ascii="Tahoma" w:hAnsi="Tahoma"/>
      <w:sz w:val="24"/>
    </w:rPr>
  </w:style>
  <w:style w:type="paragraph" w:customStyle="1" w:styleId="20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Calibri" w:hAnsi="Calibri" w:eastAsia="Arial Unicode MS"/>
      <w:color w:val="000000"/>
      <w:kern w:val="0"/>
      <w:sz w:val="20"/>
    </w:rPr>
  </w:style>
  <w:style w:type="paragraph" w:customStyle="1" w:styleId="20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rPr>
  </w:style>
  <w:style w:type="paragraph" w:customStyle="1" w:styleId="204">
    <w:name w:val="样式2"/>
    <w:basedOn w:val="57"/>
    <w:link w:val="921"/>
    <w:qFormat/>
    <w:uiPriority w:val="0"/>
    <w:pPr>
      <w:spacing w:line="360" w:lineRule="auto"/>
      <w:jc w:val="center"/>
    </w:pPr>
    <w:rPr>
      <w:sz w:val="24"/>
    </w:rPr>
  </w:style>
  <w:style w:type="paragraph" w:customStyle="1" w:styleId="205">
    <w:name w:val="样式 宋体 五号 行距: 单倍行距"/>
    <w:basedOn w:val="1"/>
    <w:link w:val="784"/>
    <w:qFormat/>
    <w:uiPriority w:val="0"/>
    <w:pPr>
      <w:adjustRightInd w:val="0"/>
      <w:jc w:val="left"/>
      <w:textAlignment w:val="baseline"/>
    </w:pPr>
    <w:rPr>
      <w:rFonts w:ascii="宋体" w:hAnsi="宋体"/>
      <w:kern w:val="0"/>
    </w:rPr>
  </w:style>
  <w:style w:type="paragraph" w:customStyle="1" w:styleId="206">
    <w:name w:val="Char Char Char Char Char Char Char Char Char Char"/>
    <w:basedOn w:val="1"/>
    <w:qFormat/>
    <w:uiPriority w:val="0"/>
    <w:rPr>
      <w:rFonts w:ascii="Calibri" w:hAnsi="Calibri"/>
      <w:szCs w:val="24"/>
    </w:rPr>
  </w:style>
  <w:style w:type="paragraph" w:customStyle="1" w:styleId="20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0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rPr>
  </w:style>
  <w:style w:type="paragraph" w:customStyle="1" w:styleId="209">
    <w:name w:val="正文列项_数字"/>
    <w:basedOn w:val="1"/>
    <w:qFormat/>
    <w:uiPriority w:val="0"/>
    <w:pPr>
      <w:numPr>
        <w:ilvl w:val="7"/>
        <w:numId w:val="8"/>
      </w:numPr>
      <w:tabs>
        <w:tab w:val="clear" w:pos="860"/>
      </w:tabs>
      <w:autoSpaceDE w:val="0"/>
      <w:autoSpaceDN w:val="0"/>
      <w:spacing w:line="460" w:lineRule="exact"/>
      <w:ind w:left="680" w:leftChars="530" w:hanging="150" w:hangingChars="150"/>
      <w:outlineLvl w:val="7"/>
    </w:pPr>
    <w:rPr>
      <w:rFonts w:ascii="宋体" w:hAnsi="Calibri"/>
      <w:kern w:val="0"/>
      <w:sz w:val="28"/>
    </w:rPr>
  </w:style>
  <w:style w:type="paragraph" w:customStyle="1" w:styleId="210">
    <w:name w:val="Char Char Char1 Char"/>
    <w:basedOn w:val="1"/>
    <w:qFormat/>
    <w:uiPriority w:val="0"/>
    <w:rPr>
      <w:rFonts w:ascii="Tahoma" w:hAnsi="Tahoma"/>
      <w:sz w:val="24"/>
    </w:rPr>
  </w:style>
  <w:style w:type="paragraph" w:customStyle="1" w:styleId="21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212">
    <w:name w:val="Char2 Char Char Char Char Char Char1"/>
    <w:basedOn w:val="1"/>
    <w:qFormat/>
    <w:uiPriority w:val="0"/>
    <w:pPr>
      <w:widowControl/>
      <w:spacing w:line="400" w:lineRule="exact"/>
      <w:jc w:val="center"/>
    </w:pPr>
    <w:rPr>
      <w:rFonts w:ascii="Calibri" w:hAnsi="Calibri"/>
      <w:szCs w:val="24"/>
    </w:rPr>
  </w:style>
  <w:style w:type="paragraph" w:customStyle="1" w:styleId="21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14">
    <w:name w:val="No Spacing"/>
    <w:link w:val="655"/>
    <w:qFormat/>
    <w:uiPriority w:val="1"/>
    <w:pPr>
      <w:widowControl w:val="0"/>
      <w:jc w:val="both"/>
    </w:pPr>
    <w:rPr>
      <w:rFonts w:ascii="Calibri" w:hAnsi="Calibri" w:eastAsia="宋体" w:cs="Times New Roman"/>
      <w:kern w:val="2"/>
      <w:sz w:val="21"/>
      <w:szCs w:val="24"/>
      <w:lang w:val="en-US" w:eastAsia="zh-CN" w:bidi="ar-SA"/>
    </w:rPr>
  </w:style>
  <w:style w:type="paragraph" w:customStyle="1" w:styleId="215">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16">
    <w:name w:val="Default"/>
    <w:link w:val="895"/>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21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8">
    <w:name w:val="图中文字"/>
    <w:basedOn w:val="1"/>
    <w:qFormat/>
    <w:uiPriority w:val="0"/>
    <w:pPr>
      <w:adjustRightInd w:val="0"/>
      <w:snapToGrid w:val="0"/>
      <w:spacing w:line="0" w:lineRule="atLeast"/>
      <w:jc w:val="center"/>
    </w:pPr>
    <w:rPr>
      <w:rFonts w:ascii="Calibri" w:hAnsi="Calibri"/>
      <w:sz w:val="24"/>
    </w:rPr>
  </w:style>
  <w:style w:type="paragraph" w:customStyle="1" w:styleId="219">
    <w:name w:val="样式 标题 2 + 宋体 五号 行距: 单倍行距"/>
    <w:basedOn w:val="4"/>
    <w:qFormat/>
    <w:uiPriority w:val="0"/>
    <w:pPr>
      <w:numPr>
        <w:ilvl w:val="1"/>
        <w:numId w:val="12"/>
      </w:numPr>
      <w:tabs>
        <w:tab w:val="left" w:pos="840"/>
        <w:tab w:val="clear" w:pos="1188"/>
      </w:tabs>
      <w:autoSpaceDE/>
      <w:autoSpaceDN/>
      <w:spacing w:before="260" w:after="260" w:line="240" w:lineRule="auto"/>
      <w:ind w:left="840" w:hanging="420"/>
      <w:jc w:val="left"/>
      <w:textAlignment w:val="baseline"/>
    </w:pPr>
    <w:rPr>
      <w:rFonts w:ascii="宋体" w:hAnsi="宋体" w:eastAsia="宋体"/>
      <w:bCs/>
      <w:sz w:val="21"/>
    </w:rPr>
  </w:style>
  <w:style w:type="paragraph" w:customStyle="1" w:styleId="22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2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222">
    <w:name w:val="字元 字元"/>
    <w:basedOn w:val="1"/>
    <w:qFormat/>
    <w:uiPriority w:val="0"/>
    <w:rPr>
      <w:rFonts w:ascii="Tahoma" w:hAnsi="Tahoma"/>
      <w:sz w:val="24"/>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
    <w:basedOn w:val="1"/>
    <w:qFormat/>
    <w:uiPriority w:val="0"/>
    <w:pPr>
      <w:widowControl/>
      <w:spacing w:line="400" w:lineRule="exact"/>
      <w:jc w:val="center"/>
    </w:pPr>
    <w:rPr>
      <w:rFonts w:ascii="Calibri" w:hAnsi="Calibri"/>
      <w:szCs w:val="24"/>
    </w:rPr>
  </w:style>
  <w:style w:type="paragraph" w:customStyle="1" w:styleId="225">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26">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27">
    <w:name w:val="图例"/>
    <w:basedOn w:val="1"/>
    <w:qFormat/>
    <w:uiPriority w:val="0"/>
    <w:pPr>
      <w:spacing w:before="120" w:after="120" w:line="360" w:lineRule="auto"/>
      <w:jc w:val="center"/>
    </w:pPr>
    <w:rPr>
      <w:rFonts w:ascii="Calibri" w:hAnsi="Calibri" w:eastAsia="仿宋_GB2312"/>
      <w:b/>
      <w:sz w:val="24"/>
    </w:rPr>
  </w:style>
  <w:style w:type="paragraph" w:customStyle="1" w:styleId="228">
    <w:name w:val="图文"/>
    <w:basedOn w:val="1"/>
    <w:qFormat/>
    <w:uiPriority w:val="0"/>
    <w:pPr>
      <w:adjustRightInd w:val="0"/>
      <w:snapToGrid w:val="0"/>
      <w:spacing w:after="50" w:line="360" w:lineRule="auto"/>
    </w:pPr>
    <w:rPr>
      <w:rFonts w:ascii="Calibri" w:hAnsi="Calibri"/>
      <w:sz w:val="24"/>
      <w:szCs w:val="24"/>
    </w:rPr>
  </w:style>
  <w:style w:type="paragraph" w:customStyle="1" w:styleId="229">
    <w:name w:val="Char Char1 Char Char Char Char Char 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0">
    <w:name w:val="22222222222222"/>
    <w:basedOn w:val="1"/>
    <w:qFormat/>
    <w:uiPriority w:val="0"/>
    <w:pPr>
      <w:widowControl/>
      <w:adjustRightInd w:val="0"/>
      <w:spacing w:line="360" w:lineRule="auto"/>
      <w:ind w:firstLine="480" w:firstLineChars="200"/>
      <w:jc w:val="left"/>
    </w:pPr>
    <w:rPr>
      <w:rFonts w:ascii="Calibri" w:hAnsi="Calibri"/>
      <w:color w:val="FF0000"/>
      <w:kern w:val="0"/>
      <w:sz w:val="24"/>
    </w:rPr>
  </w:style>
  <w:style w:type="paragraph" w:customStyle="1" w:styleId="231">
    <w:name w:val="正文须知-2级"/>
    <w:basedOn w:val="1"/>
    <w:qFormat/>
    <w:uiPriority w:val="0"/>
    <w:pPr>
      <w:numPr>
        <w:ilvl w:val="1"/>
        <w:numId w:val="10"/>
      </w:numPr>
      <w:adjustRightInd w:val="0"/>
      <w:snapToGrid w:val="0"/>
      <w:spacing w:line="300" w:lineRule="auto"/>
    </w:pPr>
    <w:rPr>
      <w:rFonts w:ascii="宋体" w:hAnsi="Calibri"/>
      <w:sz w:val="24"/>
      <w:szCs w:val="21"/>
    </w:rPr>
  </w:style>
  <w:style w:type="paragraph" w:customStyle="1" w:styleId="23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0"/>
    </w:rPr>
  </w:style>
  <w:style w:type="paragraph" w:customStyle="1" w:styleId="233">
    <w:name w:val="Char Char41"/>
    <w:basedOn w:val="1"/>
    <w:qFormat/>
    <w:uiPriority w:val="0"/>
    <w:pPr>
      <w:widowControl/>
      <w:spacing w:line="400" w:lineRule="exact"/>
      <w:jc w:val="center"/>
    </w:pPr>
    <w:rPr>
      <w:rFonts w:ascii="Calibri" w:hAnsi="Calibri"/>
      <w:szCs w:val="24"/>
    </w:rPr>
  </w:style>
  <w:style w:type="paragraph" w:customStyle="1" w:styleId="234">
    <w:name w:val="xl23"/>
    <w:basedOn w:val="1"/>
    <w:qFormat/>
    <w:uiPriority w:val="0"/>
    <w:pPr>
      <w:widowControl/>
      <w:spacing w:before="100" w:beforeAutospacing="1" w:after="100" w:afterAutospacing="1" w:line="360" w:lineRule="auto"/>
      <w:textAlignment w:val="top"/>
    </w:pPr>
    <w:rPr>
      <w:rFonts w:ascii="Calibri" w:hAnsi="Calibri"/>
      <w:kern w:val="0"/>
      <w:sz w:val="24"/>
    </w:rPr>
  </w:style>
  <w:style w:type="paragraph" w:customStyle="1" w:styleId="235">
    <w:name w:val="_Style 160"/>
    <w:qFormat/>
    <w:uiPriority w:val="0"/>
    <w:rPr>
      <w:rFonts w:ascii="Calibri" w:hAnsi="Calibri" w:eastAsia="宋体" w:cs="Times New Roman"/>
      <w:kern w:val="2"/>
      <w:sz w:val="21"/>
      <w:szCs w:val="24"/>
      <w:lang w:val="en-US" w:eastAsia="zh-CN" w:bidi="ar-SA"/>
    </w:rPr>
  </w:style>
  <w:style w:type="paragraph" w:customStyle="1" w:styleId="236">
    <w:name w:val="项目编号3"/>
    <w:basedOn w:val="160"/>
    <w:qFormat/>
    <w:uiPriority w:val="0"/>
    <w:pPr>
      <w:numPr>
        <w:ilvl w:val="0"/>
        <w:numId w:val="13"/>
      </w:numPr>
    </w:pPr>
  </w:style>
  <w:style w:type="paragraph" w:customStyle="1" w:styleId="237">
    <w:name w:val="修订1"/>
    <w:qFormat/>
    <w:uiPriority w:val="99"/>
    <w:rPr>
      <w:rFonts w:ascii="Calibri" w:hAnsi="Calibri" w:eastAsia="宋体" w:cs="Times New Roman"/>
      <w:kern w:val="2"/>
      <w:sz w:val="21"/>
      <w:szCs w:val="24"/>
      <w:lang w:val="en-US" w:eastAsia="zh-CN" w:bidi="ar-SA"/>
    </w:rPr>
  </w:style>
  <w:style w:type="paragraph" w:customStyle="1" w:styleId="238">
    <w:name w:val="字元 字元2"/>
    <w:basedOn w:val="1"/>
    <w:qFormat/>
    <w:uiPriority w:val="0"/>
    <w:rPr>
      <w:rFonts w:ascii="Tahoma" w:hAnsi="Tahoma"/>
      <w:sz w:val="24"/>
    </w:rPr>
  </w:style>
  <w:style w:type="paragraph" w:customStyle="1" w:styleId="239">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rPr>
  </w:style>
  <w:style w:type="paragraph" w:customStyle="1" w:styleId="240">
    <w:name w:val="Char Char4"/>
    <w:basedOn w:val="1"/>
    <w:qFormat/>
    <w:uiPriority w:val="0"/>
    <w:pPr>
      <w:widowControl/>
      <w:spacing w:line="400" w:lineRule="exact"/>
      <w:jc w:val="center"/>
    </w:pPr>
    <w:rPr>
      <w:rFonts w:ascii="Calibri" w:hAnsi="Calibri"/>
      <w:szCs w:val="24"/>
    </w:rPr>
  </w:style>
  <w:style w:type="paragraph" w:customStyle="1" w:styleId="241">
    <w:name w:val="Char Char Char"/>
    <w:basedOn w:val="1"/>
    <w:qFormat/>
    <w:uiPriority w:val="0"/>
    <w:rPr>
      <w:rFonts w:ascii="Tahoma" w:hAnsi="Tahoma"/>
      <w:sz w:val="24"/>
    </w:rPr>
  </w:style>
  <w:style w:type="paragraph" w:customStyle="1" w:styleId="242">
    <w:name w:val="1 Char Char Char Char"/>
    <w:basedOn w:val="1"/>
    <w:qFormat/>
    <w:uiPriority w:val="0"/>
    <w:rPr>
      <w:rFonts w:ascii="Tahoma" w:hAnsi="Tahoma"/>
      <w:sz w:val="24"/>
    </w:rPr>
  </w:style>
  <w:style w:type="paragraph" w:customStyle="1" w:styleId="243">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olor w:val="FF6600"/>
      <w:kern w:val="0"/>
      <w:sz w:val="20"/>
    </w:rPr>
  </w:style>
  <w:style w:type="paragraph" w:customStyle="1" w:styleId="244">
    <w:name w:val="Char"/>
    <w:basedOn w:val="1"/>
    <w:qFormat/>
    <w:uiPriority w:val="0"/>
    <w:pPr>
      <w:tabs>
        <w:tab w:val="left" w:pos="360"/>
      </w:tabs>
    </w:pPr>
    <w:rPr>
      <w:rFonts w:ascii="Calibri" w:hAnsi="Calibri"/>
      <w:sz w:val="24"/>
      <w:szCs w:val="24"/>
    </w:rPr>
  </w:style>
  <w:style w:type="paragraph" w:customStyle="1" w:styleId="245">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4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47">
    <w:name w:val="Char2"/>
    <w:basedOn w:val="1"/>
    <w:qFormat/>
    <w:uiPriority w:val="0"/>
    <w:rPr>
      <w:rFonts w:ascii="Tahoma" w:hAnsi="Tahoma"/>
      <w:sz w:val="24"/>
    </w:rPr>
  </w:style>
  <w:style w:type="paragraph" w:customStyle="1" w:styleId="248">
    <w:name w:val="font8"/>
    <w:basedOn w:val="1"/>
    <w:qFormat/>
    <w:uiPriority w:val="0"/>
    <w:pPr>
      <w:widowControl/>
      <w:spacing w:before="100" w:beforeAutospacing="1" w:after="100" w:afterAutospacing="1"/>
      <w:jc w:val="left"/>
    </w:pPr>
    <w:rPr>
      <w:rFonts w:ascii="Calibri" w:hAnsi="Calibri"/>
      <w:kern w:val="0"/>
      <w:sz w:val="36"/>
      <w:szCs w:val="36"/>
    </w:rPr>
  </w:style>
  <w:style w:type="paragraph" w:customStyle="1" w:styleId="249">
    <w:name w:val="正文 + 楷体_GB2312"/>
    <w:basedOn w:val="1"/>
    <w:qFormat/>
    <w:uiPriority w:val="0"/>
    <w:pPr>
      <w:widowControl/>
      <w:jc w:val="left"/>
    </w:pPr>
    <w:rPr>
      <w:rFonts w:ascii="楷体_GB2312" w:hAnsi="Calibri" w:eastAsia="楷体_GB2312" w:cs="Arial"/>
      <w:kern w:val="0"/>
      <w:sz w:val="24"/>
      <w:szCs w:val="24"/>
    </w:rPr>
  </w:style>
  <w:style w:type="paragraph" w:customStyle="1" w:styleId="250">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rPr>
  </w:style>
  <w:style w:type="paragraph" w:customStyle="1" w:styleId="251">
    <w:name w:val="默认段落字体 Para Char Char Char Char"/>
    <w:basedOn w:val="1"/>
    <w:qFormat/>
    <w:uiPriority w:val="0"/>
    <w:rPr>
      <w:rFonts w:ascii="Arial" w:hAnsi="Arial" w:cs="Arial"/>
      <w:szCs w:val="21"/>
    </w:rPr>
  </w:style>
  <w:style w:type="paragraph" w:customStyle="1" w:styleId="252">
    <w:name w:val="正文缩进2"/>
    <w:basedOn w:val="1"/>
    <w:qFormat/>
    <w:uiPriority w:val="0"/>
    <w:pPr>
      <w:widowControl/>
      <w:adjustRightInd w:val="0"/>
      <w:snapToGrid w:val="0"/>
      <w:spacing w:line="480" w:lineRule="exact"/>
      <w:ind w:firstLine="567"/>
    </w:pPr>
    <w:rPr>
      <w:rFonts w:ascii="宋体" w:hAnsi="Calibri"/>
      <w:snapToGrid w:val="0"/>
      <w:color w:val="000000"/>
      <w:kern w:val="28"/>
      <w:sz w:val="28"/>
      <w:lang w:val="zh-CN"/>
    </w:rPr>
  </w:style>
  <w:style w:type="paragraph" w:customStyle="1" w:styleId="253">
    <w:name w:val="五级条标题"/>
    <w:basedOn w:val="169"/>
    <w:next w:val="1"/>
    <w:qFormat/>
    <w:uiPriority w:val="99"/>
    <w:pPr>
      <w:numPr>
        <w:ilvl w:val="5"/>
      </w:numPr>
      <w:ind w:left="0" w:hanging="840"/>
      <w:outlineLvl w:val="5"/>
    </w:pPr>
  </w:style>
  <w:style w:type="paragraph" w:customStyle="1" w:styleId="254">
    <w:name w:val="Char3"/>
    <w:basedOn w:val="1"/>
    <w:qFormat/>
    <w:uiPriority w:val="0"/>
    <w:pPr>
      <w:tabs>
        <w:tab w:val="left" w:pos="360"/>
      </w:tabs>
    </w:pPr>
    <w:rPr>
      <w:rFonts w:ascii="Calibri" w:hAnsi="Calibri"/>
      <w:sz w:val="24"/>
      <w:szCs w:val="24"/>
    </w:rPr>
  </w:style>
  <w:style w:type="paragraph" w:customStyle="1" w:styleId="255">
    <w:name w:val="文档正文"/>
    <w:basedOn w:val="1"/>
    <w:qFormat/>
    <w:uiPriority w:val="0"/>
    <w:pPr>
      <w:snapToGrid w:val="0"/>
      <w:spacing w:before="120" w:after="120" w:line="180" w:lineRule="auto"/>
    </w:pPr>
    <w:rPr>
      <w:rFonts w:ascii="Arial" w:hAnsi="Arial"/>
    </w:rPr>
  </w:style>
  <w:style w:type="paragraph" w:customStyle="1" w:styleId="256">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57">
    <w:name w:val="Char Char Char Char Char Char Char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258">
    <w:name w:val="Char Char1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5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0">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26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62">
    <w:name w:val="表格文字"/>
    <w:basedOn w:val="27"/>
    <w:qFormat/>
    <w:uiPriority w:val="0"/>
    <w:pPr>
      <w:spacing w:before="20" w:after="20"/>
      <w:ind w:left="0" w:leftChars="0"/>
    </w:pPr>
    <w:rPr>
      <w:rFonts w:ascii="Century Gothic" w:hAnsi="Century Gothic"/>
      <w:sz w:val="20"/>
    </w:rPr>
  </w:style>
  <w:style w:type="paragraph" w:customStyle="1" w:styleId="263">
    <w:name w:val="Char Char1"/>
    <w:basedOn w:val="20"/>
    <w:qFormat/>
    <w:uiPriority w:val="0"/>
    <w:rPr>
      <w:rFonts w:ascii="Tahoma" w:hAnsi="Tahoma"/>
      <w:sz w:val="24"/>
    </w:rPr>
  </w:style>
  <w:style w:type="paragraph" w:customStyle="1" w:styleId="264">
    <w:name w:val="Char1 Char Char Char1"/>
    <w:basedOn w:val="1"/>
    <w:qFormat/>
    <w:uiPriority w:val="0"/>
    <w:rPr>
      <w:rFonts w:ascii="Tahoma" w:hAnsi="Tahoma" w:cs="仿宋_GB2312"/>
      <w:sz w:val="24"/>
      <w:szCs w:val="28"/>
    </w:rPr>
  </w:style>
  <w:style w:type="paragraph" w:customStyle="1" w:styleId="265">
    <w:name w:val="缺省文本"/>
    <w:basedOn w:val="1"/>
    <w:link w:val="935"/>
    <w:qFormat/>
    <w:uiPriority w:val="0"/>
    <w:pPr>
      <w:autoSpaceDE w:val="0"/>
      <w:autoSpaceDN w:val="0"/>
      <w:adjustRightInd w:val="0"/>
      <w:jc w:val="left"/>
    </w:pPr>
    <w:rPr>
      <w:rFonts w:ascii="Calibri" w:hAnsi="Calibri"/>
      <w:kern w:val="0"/>
      <w:sz w:val="24"/>
      <w:szCs w:val="24"/>
    </w:rPr>
  </w:style>
  <w:style w:type="paragraph" w:customStyle="1" w:styleId="26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67">
    <w:name w:val="列出段落2"/>
    <w:basedOn w:val="1"/>
    <w:qFormat/>
    <w:uiPriority w:val="34"/>
    <w:pPr>
      <w:ind w:firstLine="420" w:firstLineChars="200"/>
    </w:pPr>
    <w:rPr>
      <w:rFonts w:ascii="Calibri" w:hAnsi="Calibri"/>
      <w:szCs w:val="22"/>
    </w:rPr>
  </w:style>
  <w:style w:type="paragraph" w:customStyle="1" w:styleId="26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6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2"/>
      <w:szCs w:val="22"/>
    </w:rPr>
  </w:style>
  <w:style w:type="paragraph" w:customStyle="1" w:styleId="271">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3">
    <w:name w:val="字元 字元1"/>
    <w:basedOn w:val="1"/>
    <w:qFormat/>
    <w:uiPriority w:val="0"/>
    <w:rPr>
      <w:rFonts w:ascii="Tahoma" w:hAnsi="Tahoma"/>
      <w:sz w:val="24"/>
    </w:rPr>
  </w:style>
  <w:style w:type="paragraph" w:customStyle="1" w:styleId="27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7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kern w:val="0"/>
      <w:sz w:val="20"/>
    </w:rPr>
  </w:style>
  <w:style w:type="paragraph" w:customStyle="1" w:styleId="276">
    <w:name w:val="Char21"/>
    <w:basedOn w:val="1"/>
    <w:qFormat/>
    <w:uiPriority w:val="0"/>
    <w:rPr>
      <w:rFonts w:ascii="Tahoma" w:hAnsi="Tahoma"/>
      <w:sz w:val="24"/>
    </w:rPr>
  </w:style>
  <w:style w:type="table" w:customStyle="1" w:styleId="277">
    <w:name w:val="Table Normal"/>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278">
    <w:name w:val="TableGrid"/>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character" w:customStyle="1" w:styleId="279">
    <w:name w:val="纯文本 Char3"/>
    <w:qFormat/>
    <w:uiPriority w:val="0"/>
    <w:rPr>
      <w:rFonts w:ascii="宋体" w:hAnsi="Courier New" w:eastAsia="宋体"/>
      <w:kern w:val="2"/>
      <w:sz w:val="21"/>
      <w:lang w:val="en-US" w:eastAsia="zh-CN" w:bidi="ar-SA"/>
    </w:rPr>
  </w:style>
  <w:style w:type="paragraph" w:customStyle="1" w:styleId="280">
    <w:name w:val="SOW正文"/>
    <w:basedOn w:val="1"/>
    <w:qFormat/>
    <w:uiPriority w:val="0"/>
    <w:pPr>
      <w:snapToGrid w:val="0"/>
      <w:spacing w:before="120" w:line="400" w:lineRule="exact"/>
      <w:ind w:firstLine="425"/>
    </w:pPr>
    <w:rPr>
      <w:sz w:val="24"/>
    </w:rPr>
  </w:style>
  <w:style w:type="character" w:customStyle="1" w:styleId="281">
    <w:name w:val="纯文本 Char4"/>
    <w:qFormat/>
    <w:uiPriority w:val="0"/>
    <w:rPr>
      <w:rFonts w:ascii="宋体" w:hAnsi="Courier New" w:eastAsia="宋体"/>
      <w:kern w:val="2"/>
      <w:sz w:val="21"/>
      <w:lang w:val="en-US" w:eastAsia="zh-CN" w:bidi="ar-SA"/>
    </w:rPr>
  </w:style>
  <w:style w:type="paragraph" w:customStyle="1" w:styleId="282">
    <w:name w:val="Body text|2"/>
    <w:basedOn w:val="1"/>
    <w:qFormat/>
    <w:uiPriority w:val="0"/>
    <w:pPr>
      <w:spacing w:line="360" w:lineRule="auto"/>
    </w:pPr>
    <w:rPr>
      <w:rFonts w:ascii="宋体" w:hAnsi="宋体" w:cs="宋体"/>
      <w:sz w:val="22"/>
      <w:szCs w:val="22"/>
      <w:lang w:val="zh-TW" w:eastAsia="zh-TW" w:bidi="zh-TW"/>
    </w:rPr>
  </w:style>
  <w:style w:type="paragraph" w:customStyle="1" w:styleId="283">
    <w:name w:val="默认"/>
    <w:qFormat/>
    <w:uiPriority w:val="0"/>
    <w:rPr>
      <w:rFonts w:ascii="Helvetica Neue" w:hAnsi="Helvetica Neue" w:eastAsia="Arial Unicode MS" w:cs="Arial Unicode MS"/>
      <w:color w:val="000000"/>
      <w:kern w:val="0"/>
      <w:sz w:val="22"/>
      <w:szCs w:val="22"/>
      <w:lang w:val="en-US" w:eastAsia="zh-CN" w:bidi="ar-SA"/>
    </w:rPr>
  </w:style>
  <w:style w:type="paragraph" w:customStyle="1" w:styleId="284">
    <w:name w:val="样式 首行缩进:  2 字符"/>
    <w:basedOn w:val="1"/>
    <w:qFormat/>
    <w:uiPriority w:val="0"/>
    <w:pPr>
      <w:ind w:firstLine="560"/>
    </w:pPr>
    <w:rPr>
      <w:rFonts w:eastAsia="仿宋_GB2312" w:cs="宋体"/>
      <w:sz w:val="24"/>
    </w:rPr>
  </w:style>
  <w:style w:type="paragraph" w:customStyle="1" w:styleId="285">
    <w:name w:val="列表段落1"/>
    <w:basedOn w:val="1"/>
    <w:qFormat/>
    <w:uiPriority w:val="34"/>
    <w:pPr>
      <w:ind w:firstLine="420" w:firstLineChars="200"/>
    </w:pPr>
  </w:style>
  <w:style w:type="paragraph" w:customStyle="1" w:styleId="286">
    <w:name w:val="正文 A"/>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287">
    <w:name w:val="表格样式 2"/>
    <w:qFormat/>
    <w:uiPriority w:val="0"/>
    <w:rPr>
      <w:rFonts w:ascii="Helvetica" w:hAnsi="Helvetica" w:eastAsia="Helvetica" w:cs="Helvetica"/>
      <w:color w:val="000000"/>
      <w:kern w:val="0"/>
      <w:sz w:val="20"/>
      <w:szCs w:val="20"/>
      <w:lang w:val="en-US" w:eastAsia="zh-CN" w:bidi="ar-SA"/>
    </w:rPr>
  </w:style>
  <w:style w:type="paragraph" w:customStyle="1" w:styleId="288">
    <w:name w:val="p15"/>
    <w:basedOn w:val="1"/>
    <w:qFormat/>
    <w:uiPriority w:val="0"/>
    <w:pPr>
      <w:widowControl/>
      <w:ind w:firstLine="420"/>
    </w:pPr>
    <w:rPr>
      <w:rFonts w:ascii="Calibri" w:hAnsi="Calibri" w:cs="宋体"/>
      <w:kern w:val="0"/>
      <w:szCs w:val="21"/>
    </w:rPr>
  </w:style>
  <w:style w:type="paragraph" w:customStyle="1" w:styleId="289">
    <w:name w:val="Body 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290">
    <w:name w:val="Pa0"/>
    <w:basedOn w:val="1"/>
    <w:next w:val="1"/>
    <w:qFormat/>
    <w:uiPriority w:val="99"/>
    <w:pPr>
      <w:autoSpaceDE w:val="0"/>
      <w:autoSpaceDN w:val="0"/>
      <w:adjustRightInd w:val="0"/>
      <w:spacing w:line="241" w:lineRule="atLeast"/>
      <w:jc w:val="left"/>
    </w:pPr>
    <w:rPr>
      <w:rFonts w:ascii="......_." w:hAnsi="Calibri" w:eastAsia="......_."/>
      <w:kern w:val="0"/>
      <w:sz w:val="24"/>
      <w:szCs w:val="24"/>
    </w:rPr>
  </w:style>
  <w:style w:type="character" w:customStyle="1" w:styleId="291">
    <w:name w:val="A8"/>
    <w:qFormat/>
    <w:uiPriority w:val="99"/>
    <w:rPr>
      <w:rFonts w:cs="......_."/>
      <w:color w:val="000000"/>
      <w:sz w:val="18"/>
      <w:szCs w:val="18"/>
    </w:rPr>
  </w:style>
  <w:style w:type="character" w:customStyle="1" w:styleId="292">
    <w:name w:val="A9"/>
    <w:qFormat/>
    <w:uiPriority w:val="99"/>
    <w:rPr>
      <w:rFonts w:cs="......_."/>
      <w:color w:val="000000"/>
      <w:sz w:val="10"/>
      <w:szCs w:val="10"/>
    </w:rPr>
  </w:style>
  <w:style w:type="paragraph" w:customStyle="1" w:styleId="293">
    <w:name w:val="修订2"/>
    <w:hidden/>
    <w:qFormat/>
    <w:uiPriority w:val="99"/>
    <w:rPr>
      <w:rFonts w:ascii="Calibri" w:hAnsi="Calibri" w:eastAsia="宋体" w:cs="Times New Roman"/>
      <w:kern w:val="2"/>
      <w:sz w:val="21"/>
      <w:szCs w:val="24"/>
      <w:lang w:val="en-US" w:eastAsia="zh-CN" w:bidi="ar-SA"/>
    </w:rPr>
  </w:style>
  <w:style w:type="paragraph" w:customStyle="1" w:styleId="294">
    <w:name w:val="样式"/>
    <w:basedOn w:val="1"/>
    <w:next w:val="35"/>
    <w:qFormat/>
    <w:uiPriority w:val="0"/>
    <w:rPr>
      <w:rFonts w:ascii="宋体" w:hAnsi="Courier New" w:cs="宋体"/>
      <w:szCs w:val="21"/>
    </w:rPr>
  </w:style>
  <w:style w:type="paragraph" w:customStyle="1" w:styleId="295">
    <w:name w:val="段"/>
    <w:next w:val="1"/>
    <w:link w:val="1027"/>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296">
    <w:name w:val="标题 1 字符"/>
    <w:basedOn w:val="66"/>
    <w:qFormat/>
    <w:uiPriority w:val="0"/>
    <w:rPr>
      <w:rFonts w:ascii="Times New Roman" w:hAnsi="Times New Roman" w:eastAsia="宋体" w:cs="Times New Roman"/>
      <w:b/>
      <w:bCs/>
      <w:kern w:val="44"/>
      <w:sz w:val="44"/>
      <w:szCs w:val="44"/>
    </w:rPr>
  </w:style>
  <w:style w:type="character" w:customStyle="1" w:styleId="297">
    <w:name w:val="标题 2 字符"/>
    <w:basedOn w:val="66"/>
    <w:qFormat/>
    <w:uiPriority w:val="9"/>
    <w:rPr>
      <w:rFonts w:asciiTheme="majorHAnsi" w:hAnsiTheme="majorHAnsi" w:eastAsiaTheme="majorEastAsia" w:cstheme="majorBidi"/>
      <w:b/>
      <w:bCs/>
      <w:sz w:val="32"/>
      <w:szCs w:val="32"/>
    </w:rPr>
  </w:style>
  <w:style w:type="character" w:customStyle="1" w:styleId="298">
    <w:name w:val="标题 3 字符"/>
    <w:basedOn w:val="66"/>
    <w:qFormat/>
    <w:uiPriority w:val="9"/>
    <w:rPr>
      <w:rFonts w:ascii="Times New Roman" w:hAnsi="Times New Roman" w:eastAsia="宋体" w:cs="Times New Roman"/>
      <w:b/>
      <w:bCs/>
      <w:sz w:val="32"/>
      <w:szCs w:val="32"/>
    </w:rPr>
  </w:style>
  <w:style w:type="character" w:customStyle="1" w:styleId="299">
    <w:name w:val="标题 4 Char1"/>
    <w:basedOn w:val="66"/>
    <w:qFormat/>
    <w:uiPriority w:val="0"/>
    <w:rPr>
      <w:rFonts w:ascii="Cambria" w:hAnsi="Cambria" w:eastAsia="宋体" w:cs="Times New Roman"/>
      <w:b/>
      <w:bCs/>
      <w:sz w:val="28"/>
      <w:szCs w:val="28"/>
      <w:lang w:val="zh-CN" w:eastAsia="zh-CN"/>
    </w:rPr>
  </w:style>
  <w:style w:type="character" w:customStyle="1" w:styleId="300">
    <w:name w:val="标题 5 Char1"/>
    <w:basedOn w:val="66"/>
    <w:qFormat/>
    <w:uiPriority w:val="9"/>
    <w:rPr>
      <w:rFonts w:ascii="Times New Roman" w:hAnsi="Times New Roman" w:eastAsia="宋体" w:cs="Times New Roman"/>
      <w:b/>
      <w:bCs/>
      <w:sz w:val="28"/>
      <w:szCs w:val="28"/>
    </w:rPr>
  </w:style>
  <w:style w:type="character" w:customStyle="1" w:styleId="301">
    <w:name w:val="标题 6 Char1"/>
    <w:basedOn w:val="66"/>
    <w:qFormat/>
    <w:uiPriority w:val="9"/>
    <w:rPr>
      <w:rFonts w:ascii="Arial" w:hAnsi="Arial" w:eastAsia="黑体" w:cs="Times New Roman"/>
      <w:b/>
      <w:bCs/>
      <w:sz w:val="24"/>
      <w:szCs w:val="24"/>
    </w:rPr>
  </w:style>
  <w:style w:type="character" w:customStyle="1" w:styleId="302">
    <w:name w:val="标题 7 Char1"/>
    <w:basedOn w:val="66"/>
    <w:qFormat/>
    <w:uiPriority w:val="9"/>
    <w:rPr>
      <w:rFonts w:ascii="Times New Roman" w:hAnsi="Times New Roman" w:eastAsia="宋体" w:cs="Times New Roman"/>
      <w:b/>
      <w:bCs/>
      <w:sz w:val="24"/>
      <w:szCs w:val="24"/>
    </w:rPr>
  </w:style>
  <w:style w:type="character" w:customStyle="1" w:styleId="303">
    <w:name w:val="标题 8 Char1"/>
    <w:basedOn w:val="66"/>
    <w:qFormat/>
    <w:uiPriority w:val="9"/>
    <w:rPr>
      <w:rFonts w:ascii="Arial" w:hAnsi="Arial" w:eastAsia="黑体" w:cs="Times New Roman"/>
      <w:sz w:val="24"/>
      <w:szCs w:val="24"/>
    </w:rPr>
  </w:style>
  <w:style w:type="character" w:customStyle="1" w:styleId="304">
    <w:name w:val="标题 9 Char1"/>
    <w:basedOn w:val="66"/>
    <w:qFormat/>
    <w:uiPriority w:val="0"/>
    <w:rPr>
      <w:rFonts w:ascii="Arial" w:hAnsi="Arial" w:eastAsia="黑体" w:cs="Times New Roman"/>
      <w:szCs w:val="21"/>
    </w:rPr>
  </w:style>
  <w:style w:type="character" w:customStyle="1" w:styleId="305">
    <w:name w:val="tytytyty Char1"/>
    <w:qFormat/>
    <w:uiPriority w:val="0"/>
    <w:rPr>
      <w:kern w:val="1"/>
      <w:sz w:val="24"/>
      <w:szCs w:val="24"/>
      <w:lang w:eastAsia="ar-SA"/>
    </w:rPr>
  </w:style>
  <w:style w:type="paragraph" w:customStyle="1" w:styleId="306">
    <w:name w:val="_Style 28"/>
    <w:basedOn w:val="1"/>
    <w:next w:val="118"/>
    <w:qFormat/>
    <w:uiPriority w:val="34"/>
    <w:pPr>
      <w:widowControl/>
      <w:spacing w:after="200" w:line="276" w:lineRule="auto"/>
      <w:ind w:left="720"/>
      <w:contextualSpacing/>
      <w:jc w:val="left"/>
    </w:pPr>
    <w:rPr>
      <w:rFonts w:ascii="Calibri" w:hAnsi="Calibri"/>
      <w:kern w:val="0"/>
      <w:sz w:val="22"/>
      <w:szCs w:val="22"/>
    </w:rPr>
  </w:style>
  <w:style w:type="character" w:customStyle="1" w:styleId="307">
    <w:name w:val="表格 Char Char"/>
    <w:qFormat/>
    <w:uiPriority w:val="0"/>
    <w:rPr>
      <w:rFonts w:ascii="宋体" w:hAnsi="宋体"/>
    </w:rPr>
  </w:style>
  <w:style w:type="character" w:customStyle="1" w:styleId="308">
    <w:name w:val="style2"/>
    <w:basedOn w:val="66"/>
    <w:qFormat/>
    <w:uiPriority w:val="0"/>
  </w:style>
  <w:style w:type="character" w:customStyle="1" w:styleId="309">
    <w:name w:val="正文1 Char"/>
    <w:qFormat/>
    <w:uiPriority w:val="0"/>
    <w:rPr>
      <w:kern w:val="2"/>
      <w:sz w:val="21"/>
      <w:szCs w:val="24"/>
    </w:rPr>
  </w:style>
  <w:style w:type="character" w:customStyle="1" w:styleId="310">
    <w:name w:val="正文标准样式ty Char2"/>
    <w:qFormat/>
    <w:uiPriority w:val="0"/>
    <w:rPr>
      <w:rFonts w:cs="宋体"/>
      <w:kern w:val="2"/>
      <w:sz w:val="24"/>
    </w:rPr>
  </w:style>
  <w:style w:type="paragraph" w:customStyle="1" w:styleId="311">
    <w:name w:val="xl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312">
    <w:name w:val="Style List + Left:  0 cm Hanging:  0.8 ch1"/>
    <w:basedOn w:val="46"/>
    <w:qFormat/>
    <w:uiPriority w:val="0"/>
    <w:pPr>
      <w:spacing w:line="360" w:lineRule="auto"/>
      <w:ind w:left="0" w:firstLine="0" w:firstLineChars="0"/>
      <w:jc w:val="left"/>
    </w:pPr>
    <w:rPr>
      <w:rFonts w:ascii="Tahoma" w:hAnsi="Tahoma"/>
      <w:szCs w:val="20"/>
    </w:rPr>
  </w:style>
  <w:style w:type="character" w:customStyle="1" w:styleId="313">
    <w:name w:val="标题 字符"/>
    <w:basedOn w:val="66"/>
    <w:qFormat/>
    <w:uiPriority w:val="0"/>
    <w:rPr>
      <w:rFonts w:asciiTheme="majorHAnsi" w:hAnsiTheme="majorHAnsi" w:eastAsiaTheme="majorEastAsia" w:cstheme="majorBidi"/>
      <w:b/>
      <w:bCs/>
      <w:sz w:val="32"/>
      <w:szCs w:val="32"/>
    </w:rPr>
  </w:style>
  <w:style w:type="character" w:customStyle="1" w:styleId="314">
    <w:name w:val="副标题 字符"/>
    <w:basedOn w:val="66"/>
    <w:qFormat/>
    <w:uiPriority w:val="11"/>
    <w:rPr>
      <w:b/>
      <w:bCs/>
      <w:kern w:val="28"/>
      <w:sz w:val="32"/>
      <w:szCs w:val="32"/>
    </w:rPr>
  </w:style>
  <w:style w:type="paragraph" w:customStyle="1" w:styleId="315">
    <w:name w:val="xl84"/>
    <w:basedOn w:val="1"/>
    <w:qFormat/>
    <w:uiPriority w:val="99"/>
    <w:pPr>
      <w:widowControl/>
      <w:pBdr>
        <w:top w:val="single" w:color="auto" w:sz="4" w:space="0"/>
        <w:left w:val="single" w:color="auto" w:sz="4" w:space="0"/>
      </w:pBdr>
      <w:spacing w:before="100" w:beforeAutospacing="1" w:after="100" w:afterAutospacing="1"/>
      <w:jc w:val="center"/>
      <w:textAlignment w:val="center"/>
    </w:pPr>
    <w:rPr>
      <w:rFonts w:ascii="宋体" w:hAnsi="宋体" w:cs="宋体"/>
      <w:b/>
      <w:bCs/>
      <w:kern w:val="0"/>
      <w:sz w:val="22"/>
      <w:szCs w:val="22"/>
    </w:rPr>
  </w:style>
  <w:style w:type="character" w:customStyle="1" w:styleId="316">
    <w:name w:val="正文文本 Char1"/>
    <w:basedOn w:val="66"/>
    <w:qFormat/>
    <w:uiPriority w:val="0"/>
    <w:rPr>
      <w:rFonts w:ascii="宋体" w:hAnsi="宋体" w:eastAsia="宋体" w:cs="Times New Roman"/>
      <w:sz w:val="24"/>
      <w:szCs w:val="24"/>
    </w:rPr>
  </w:style>
  <w:style w:type="character" w:customStyle="1" w:styleId="317">
    <w:name w:val="正文文本缩进 字符"/>
    <w:basedOn w:val="66"/>
    <w:semiHidden/>
    <w:qFormat/>
    <w:uiPriority w:val="99"/>
    <w:rPr>
      <w:rFonts w:ascii="Times New Roman" w:hAnsi="Times New Roman" w:eastAsia="宋体" w:cs="Times New Roman"/>
      <w:szCs w:val="24"/>
    </w:rPr>
  </w:style>
  <w:style w:type="character" w:customStyle="1" w:styleId="318">
    <w:name w:val="文档结构图 Char1"/>
    <w:basedOn w:val="66"/>
    <w:qFormat/>
    <w:uiPriority w:val="0"/>
    <w:rPr>
      <w:rFonts w:ascii="宋体" w:hAnsi="Times New Roman" w:eastAsia="宋体" w:cs="Times New Roman"/>
      <w:sz w:val="18"/>
      <w:szCs w:val="18"/>
    </w:rPr>
  </w:style>
  <w:style w:type="character" w:customStyle="1" w:styleId="319">
    <w:name w:val="日期 字符"/>
    <w:basedOn w:val="66"/>
    <w:qFormat/>
    <w:uiPriority w:val="0"/>
    <w:rPr>
      <w:rFonts w:ascii="Times New Roman" w:hAnsi="Times New Roman" w:eastAsia="宋体" w:cs="Times New Roman"/>
      <w:szCs w:val="24"/>
    </w:rPr>
  </w:style>
  <w:style w:type="character" w:customStyle="1" w:styleId="320">
    <w:name w:val="批注框文本 字符"/>
    <w:basedOn w:val="66"/>
    <w:semiHidden/>
    <w:qFormat/>
    <w:uiPriority w:val="99"/>
    <w:rPr>
      <w:rFonts w:ascii="Times New Roman" w:hAnsi="Times New Roman" w:eastAsia="宋体" w:cs="Times New Roman"/>
      <w:sz w:val="18"/>
      <w:szCs w:val="18"/>
    </w:rPr>
  </w:style>
  <w:style w:type="paragraph" w:customStyle="1" w:styleId="321">
    <w:name w:val="xl76"/>
    <w:basedOn w:val="1"/>
    <w:qFormat/>
    <w:uiPriority w:val="99"/>
    <w:pPr>
      <w:widowControl/>
      <w:spacing w:before="100" w:beforeAutospacing="1" w:after="100" w:afterAutospacing="1"/>
      <w:jc w:val="center"/>
      <w:textAlignment w:val="center"/>
    </w:pPr>
    <w:rPr>
      <w:rFonts w:ascii="宋体" w:hAnsi="宋体" w:cs="宋体"/>
      <w:kern w:val="0"/>
      <w:sz w:val="22"/>
      <w:szCs w:val="22"/>
    </w:rPr>
  </w:style>
  <w:style w:type="paragraph" w:customStyle="1" w:styleId="322">
    <w:name w:val="xl77"/>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23">
    <w:name w:val="tytytyty Char"/>
    <w:basedOn w:val="1"/>
    <w:qFormat/>
    <w:uiPriority w:val="0"/>
    <w:pPr>
      <w:spacing w:line="360" w:lineRule="auto"/>
      <w:ind w:firstLine="200" w:firstLineChars="200"/>
    </w:pPr>
    <w:rPr>
      <w:sz w:val="24"/>
      <w:szCs w:val="24"/>
    </w:rPr>
  </w:style>
  <w:style w:type="paragraph" w:customStyle="1" w:styleId="324">
    <w:name w:val="正文标准样式ty Char"/>
    <w:basedOn w:val="1"/>
    <w:qFormat/>
    <w:uiPriority w:val="0"/>
    <w:pPr>
      <w:spacing w:line="360" w:lineRule="auto"/>
      <w:ind w:firstLine="480" w:firstLineChars="200"/>
    </w:pPr>
    <w:rPr>
      <w:rFonts w:cs="宋体"/>
      <w:sz w:val="24"/>
    </w:rPr>
  </w:style>
  <w:style w:type="paragraph" w:customStyle="1" w:styleId="325">
    <w:name w:val="NNN Char Char Char1 Char Char Char Char Char Char"/>
    <w:basedOn w:val="1"/>
    <w:qFormat/>
    <w:uiPriority w:val="0"/>
    <w:pPr>
      <w:tabs>
        <w:tab w:val="left" w:pos="360"/>
      </w:tabs>
    </w:pPr>
    <w:rPr>
      <w:sz w:val="24"/>
      <w:szCs w:val="24"/>
    </w:rPr>
  </w:style>
  <w:style w:type="paragraph" w:customStyle="1" w:styleId="326">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2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28">
    <w:name w:val="默认段落字体 Para Char Char Char Char Char Char Char Char Char Char"/>
    <w:basedOn w:val="20"/>
    <w:qFormat/>
    <w:uiPriority w:val="0"/>
    <w:pPr>
      <w:shd w:val="clear" w:color="auto" w:fill="auto"/>
    </w:pPr>
    <w:rPr>
      <w:rFonts w:ascii="宋体" w:hAnsi="Times New Roman"/>
      <w:sz w:val="18"/>
      <w:szCs w:val="18"/>
    </w:rPr>
  </w:style>
  <w:style w:type="paragraph" w:customStyle="1" w:styleId="329">
    <w:name w:val="表格"/>
    <w:basedOn w:val="1"/>
    <w:qFormat/>
    <w:uiPriority w:val="0"/>
    <w:pPr>
      <w:snapToGrid w:val="0"/>
      <w:ind w:firstLine="42" w:firstLineChars="21"/>
    </w:pPr>
    <w:rPr>
      <w:rFonts w:ascii="宋体" w:hAnsi="宋体"/>
      <w:kern w:val="0"/>
      <w:sz w:val="20"/>
    </w:rPr>
  </w:style>
  <w:style w:type="paragraph" w:customStyle="1" w:styleId="330">
    <w:name w:val="xl7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31">
    <w:name w:val="前言、引言标题"/>
    <w:next w:val="1"/>
    <w:qFormat/>
    <w:uiPriority w:val="0"/>
    <w:p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332">
    <w:name w:val="xl85"/>
    <w:basedOn w:val="1"/>
    <w:qFormat/>
    <w:uiPriority w:val="99"/>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33">
    <w:name w:val="xl78"/>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34">
    <w:name w:val="正文标准样式ty"/>
    <w:basedOn w:val="1"/>
    <w:qFormat/>
    <w:uiPriority w:val="0"/>
    <w:pPr>
      <w:spacing w:line="360" w:lineRule="auto"/>
      <w:ind w:firstLine="480" w:firstLineChars="200"/>
    </w:pPr>
    <w:rPr>
      <w:rFonts w:cs="宋体"/>
      <w:sz w:val="24"/>
    </w:rPr>
  </w:style>
  <w:style w:type="paragraph" w:customStyle="1" w:styleId="335">
    <w:name w:val="tytytyty"/>
    <w:basedOn w:val="1"/>
    <w:qFormat/>
    <w:uiPriority w:val="0"/>
    <w:pPr>
      <w:suppressAutoHyphens/>
      <w:spacing w:line="360" w:lineRule="auto"/>
      <w:ind w:left="359" w:leftChars="171" w:firstLine="480" w:firstLineChars="200"/>
    </w:pPr>
    <w:rPr>
      <w:kern w:val="1"/>
      <w:sz w:val="24"/>
      <w:szCs w:val="24"/>
      <w:lang w:eastAsia="ar-SA"/>
    </w:rPr>
  </w:style>
  <w:style w:type="paragraph" w:customStyle="1" w:styleId="336">
    <w:name w:val="图形符号"/>
    <w:basedOn w:val="1"/>
    <w:qFormat/>
    <w:uiPriority w:val="0"/>
    <w:rPr>
      <w:sz w:val="24"/>
    </w:rPr>
  </w:style>
  <w:style w:type="paragraph" w:customStyle="1" w:styleId="337">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38">
    <w:name w:val="xl81"/>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39">
    <w:name w:val="char"/>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340">
    <w:name w:val="xl8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4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42">
    <w:name w:val="xl8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43">
    <w:name w:val="_Style 11"/>
    <w:basedOn w:val="1"/>
    <w:qFormat/>
    <w:uiPriority w:val="34"/>
    <w:pPr>
      <w:widowControl/>
      <w:spacing w:before="156" w:beforeLines="50" w:line="360" w:lineRule="exact"/>
      <w:ind w:firstLine="482" w:firstLineChars="200"/>
    </w:pPr>
    <w:rPr>
      <w:b/>
      <w:color w:val="000000"/>
      <w:kern w:val="0"/>
      <w:sz w:val="24"/>
      <w:szCs w:val="24"/>
    </w:rPr>
  </w:style>
  <w:style w:type="paragraph" w:customStyle="1" w:styleId="344">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345">
    <w:name w:val="TOC 标题1"/>
    <w:basedOn w:val="3"/>
    <w:next w:val="1"/>
    <w:qFormat/>
    <w:uiPriority w:val="39"/>
    <w:pPr>
      <w:widowControl/>
      <w:tabs>
        <w:tab w:val="left" w:pos="432"/>
      </w:tabs>
      <w:autoSpaceDE/>
      <w:autoSpaceDN/>
      <w:adjustRightInd/>
      <w:spacing w:before="480" w:after="0" w:line="276" w:lineRule="auto"/>
      <w:jc w:val="left"/>
      <w:outlineLvl w:val="9"/>
    </w:pPr>
    <w:rPr>
      <w:rFonts w:ascii="Cambria" w:hAnsi="Cambria"/>
      <w:bCs/>
      <w:color w:val="365F91"/>
      <w:kern w:val="0"/>
      <w:sz w:val="28"/>
      <w:szCs w:val="28"/>
      <w:lang w:val="zh-CN"/>
    </w:rPr>
  </w:style>
  <w:style w:type="paragraph" w:customStyle="1" w:styleId="346">
    <w:name w:val="样式4"/>
    <w:basedOn w:val="1"/>
    <w:link w:val="984"/>
    <w:qFormat/>
    <w:uiPriority w:val="99"/>
    <w:pPr>
      <w:autoSpaceDE w:val="0"/>
      <w:autoSpaceDN w:val="0"/>
      <w:adjustRightInd w:val="0"/>
      <w:spacing w:line="360" w:lineRule="auto"/>
      <w:ind w:left="840" w:leftChars="400" w:firstLine="420" w:firstLineChars="200"/>
      <w:jc w:val="left"/>
    </w:pPr>
    <w:rPr>
      <w:rFonts w:ascii="宋体" w:hAnsi="Calibri" w:cs="宋体"/>
      <w:kern w:val="0"/>
      <w:szCs w:val="21"/>
    </w:rPr>
  </w:style>
  <w:style w:type="character" w:customStyle="1" w:styleId="347">
    <w:name w:val="正文文本缩进 3 字符"/>
    <w:basedOn w:val="66"/>
    <w:semiHidden/>
    <w:qFormat/>
    <w:uiPriority w:val="99"/>
    <w:rPr>
      <w:rFonts w:ascii="Times New Roman" w:hAnsi="Times New Roman" w:eastAsia="宋体" w:cs="Times New Roman"/>
      <w:sz w:val="16"/>
      <w:szCs w:val="16"/>
    </w:rPr>
  </w:style>
  <w:style w:type="character" w:customStyle="1" w:styleId="348">
    <w:name w:val="font01"/>
    <w:qFormat/>
    <w:uiPriority w:val="0"/>
    <w:rPr>
      <w:rFonts w:hint="eastAsia" w:ascii="宋体" w:hAnsi="宋体" w:eastAsia="宋体" w:cs="宋体"/>
      <w:color w:val="000000"/>
      <w:sz w:val="20"/>
      <w:szCs w:val="20"/>
      <w:u w:val="none"/>
    </w:rPr>
  </w:style>
  <w:style w:type="character" w:customStyle="1" w:styleId="349">
    <w:name w:val="font11"/>
    <w:qFormat/>
    <w:uiPriority w:val="0"/>
    <w:rPr>
      <w:rFonts w:hint="default" w:ascii="font-weight : 400" w:hAnsi="font-weight : 400" w:eastAsia="font-weight : 400" w:cs="font-weight : 400"/>
      <w:color w:val="000000"/>
      <w:sz w:val="20"/>
      <w:szCs w:val="20"/>
      <w:u w:val="none"/>
    </w:rPr>
  </w:style>
  <w:style w:type="character" w:customStyle="1" w:styleId="350">
    <w:name w:val="font51"/>
    <w:qFormat/>
    <w:uiPriority w:val="0"/>
    <w:rPr>
      <w:rFonts w:hint="eastAsia" w:ascii="宋体" w:hAnsi="宋体" w:eastAsia="宋体" w:cs="宋体"/>
      <w:color w:val="FF0000"/>
      <w:sz w:val="20"/>
      <w:szCs w:val="20"/>
      <w:u w:val="none"/>
    </w:rPr>
  </w:style>
  <w:style w:type="character" w:customStyle="1" w:styleId="351">
    <w:name w:val="font31"/>
    <w:qFormat/>
    <w:uiPriority w:val="0"/>
    <w:rPr>
      <w:rFonts w:ascii="font-weight : 400" w:hAnsi="font-weight : 400" w:eastAsia="font-weight : 400" w:cs="font-weight : 400"/>
      <w:color w:val="FF0000"/>
      <w:sz w:val="20"/>
      <w:szCs w:val="20"/>
      <w:u w:val="none"/>
    </w:rPr>
  </w:style>
  <w:style w:type="character" w:customStyle="1" w:styleId="352">
    <w:name w:val="批注主题 字符"/>
    <w:basedOn w:val="125"/>
    <w:semiHidden/>
    <w:qFormat/>
    <w:uiPriority w:val="99"/>
    <w:rPr>
      <w:rFonts w:ascii="Times New Roman" w:hAnsi="Times New Roman" w:eastAsia="宋体" w:cs="Times New Roman"/>
      <w:b/>
      <w:bCs/>
      <w:sz w:val="24"/>
      <w:szCs w:val="24"/>
      <w:lang w:val="en-US" w:eastAsia="zh-CN" w:bidi="ar-SA"/>
    </w:rPr>
  </w:style>
  <w:style w:type="paragraph" w:customStyle="1" w:styleId="353">
    <w:name w:val="正文首行缩进（绿盟科技）"/>
    <w:basedOn w:val="354"/>
    <w:qFormat/>
    <w:uiPriority w:val="0"/>
    <w:pPr>
      <w:spacing w:after="50"/>
      <w:ind w:firstLine="200" w:firstLineChars="200"/>
    </w:pPr>
  </w:style>
  <w:style w:type="paragraph" w:customStyle="1" w:styleId="354">
    <w:name w:val="正文（绿盟科技）"/>
    <w:link w:val="356"/>
    <w:qFormat/>
    <w:uiPriority w:val="0"/>
    <w:pPr>
      <w:spacing w:line="300" w:lineRule="auto"/>
    </w:pPr>
    <w:rPr>
      <w:rFonts w:ascii="Arial" w:hAnsi="Arial" w:eastAsia="宋体" w:cs="Times New Roman"/>
      <w:kern w:val="0"/>
      <w:sz w:val="21"/>
      <w:szCs w:val="21"/>
      <w:lang w:val="en-US" w:eastAsia="zh-CN" w:bidi="ar-SA"/>
    </w:rPr>
  </w:style>
  <w:style w:type="character" w:customStyle="1" w:styleId="355">
    <w:name w:val="正文首行缩进 Char1"/>
    <w:basedOn w:val="316"/>
    <w:link w:val="60"/>
    <w:qFormat/>
    <w:uiPriority w:val="0"/>
    <w:rPr>
      <w:rFonts w:ascii="Times New Roman" w:hAnsi="Times New Roman" w:eastAsia="宋体" w:cs="Times New Roman"/>
      <w:sz w:val="24"/>
      <w:szCs w:val="24"/>
    </w:rPr>
  </w:style>
  <w:style w:type="character" w:customStyle="1" w:styleId="356">
    <w:name w:val="正文（绿盟科技） Char"/>
    <w:link w:val="354"/>
    <w:qFormat/>
    <w:uiPriority w:val="0"/>
    <w:rPr>
      <w:rFonts w:ascii="Arial" w:hAnsi="Arial" w:eastAsia="宋体" w:cs="Times New Roman"/>
      <w:kern w:val="0"/>
      <w:szCs w:val="21"/>
    </w:rPr>
  </w:style>
  <w:style w:type="table" w:customStyle="1" w:styleId="357">
    <w:name w:val="文档表格无标题列型（绿盟科技）"/>
    <w:basedOn w:val="63"/>
    <w:qFormat/>
    <w:uiPriority w:val="0"/>
    <w:pPr>
      <w:widowControl w:val="0"/>
      <w:jc w:val="both"/>
    </w:pPr>
    <w:rPr>
      <w:rFonts w:ascii="Times New Roman" w:hAnsi="Times New Roman"/>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tcBorders>
        <w:top w:val="double" w:color="auto" w:sz="4" w:space="0"/>
        <w:left w:val="double" w:color="auto" w:sz="4" w:space="0"/>
        <w:bottom w:val="double" w:color="auto" w:sz="4" w:space="0"/>
        <w:right w:val="double" w:color="auto" w:sz="4" w:space="0"/>
      </w:tcBorders>
    </w:tcPr>
    <w:tblStylePr w:type="firstRow">
      <w:pPr>
        <w:jc w:val="center"/>
      </w:pPr>
      <w:rPr>
        <w:rFonts w:hint="default" w:ascii="Arial" w:hAnsi="Arial" w:eastAsia="宋体" w:cs="Arial"/>
        <w:b/>
        <w:i w:val="0"/>
      </w:rPr>
      <w:tcPr>
        <w:tcBorders>
          <w:top w:val="double" w:color="auto" w:sz="4" w:space="0"/>
          <w:left w:val="double" w:color="auto" w:sz="4" w:space="0"/>
          <w:bottom w:val="nil"/>
          <w:right w:val="double" w:color="auto" w:sz="4" w:space="0"/>
          <w:tl2br w:val="nil"/>
          <w:tr2bl w:val="nil"/>
        </w:tcBorders>
        <w:shd w:val="clear" w:color="auto" w:fill="D9D9D9"/>
        <w:vAlign w:val="center"/>
      </w:tcPr>
    </w:tblStylePr>
    <w:tblStylePr w:type="firstCol">
      <w:rPr>
        <w:rFonts w:hint="default" w:ascii="Arial" w:hAnsi="Arial" w:eastAsia="宋体" w:cs="Arial"/>
        <w:b w:val="0"/>
        <w:i w:val="0"/>
        <w:sz w:val="21"/>
        <w:szCs w:val="21"/>
      </w:rPr>
    </w:tblStylePr>
  </w:style>
  <w:style w:type="table" w:customStyle="1" w:styleId="358">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59">
    <w:name w:val="样式1"/>
    <w:basedOn w:val="1"/>
    <w:link w:val="1092"/>
    <w:qFormat/>
    <w:uiPriority w:val="0"/>
    <w:pPr>
      <w:spacing w:line="360" w:lineRule="auto"/>
      <w:ind w:firstLine="420"/>
    </w:pPr>
    <w:rPr>
      <w:rFonts w:ascii="宋体" w:hAnsi="宋体"/>
      <w:sz w:val="24"/>
      <w:szCs w:val="24"/>
      <w:lang w:val="zh-CN"/>
    </w:rPr>
  </w:style>
  <w:style w:type="paragraph" w:customStyle="1" w:styleId="360">
    <w:name w:val="修订3"/>
    <w:hidden/>
    <w:semiHidden/>
    <w:qFormat/>
    <w:uiPriority w:val="99"/>
    <w:rPr>
      <w:rFonts w:ascii="Calibri" w:hAnsi="Calibri" w:eastAsia="宋体" w:cs="Times New Roman"/>
      <w:kern w:val="2"/>
      <w:sz w:val="21"/>
      <w:szCs w:val="24"/>
      <w:lang w:val="en-US" w:eastAsia="zh-CN" w:bidi="ar-SA"/>
    </w:rPr>
  </w:style>
  <w:style w:type="paragraph" w:customStyle="1" w:styleId="361">
    <w:name w:val="修订4"/>
    <w:hidden/>
    <w:unhideWhenUsed/>
    <w:qFormat/>
    <w:uiPriority w:val="99"/>
    <w:rPr>
      <w:rFonts w:ascii="Calibri" w:hAnsi="Calibri" w:eastAsia="宋体" w:cs="Times New Roman"/>
      <w:kern w:val="2"/>
      <w:sz w:val="21"/>
      <w:szCs w:val="24"/>
      <w:lang w:val="en-US" w:eastAsia="zh-CN" w:bidi="ar-SA"/>
    </w:rPr>
  </w:style>
  <w:style w:type="character" w:customStyle="1" w:styleId="362">
    <w:name w:val="标题 4 字符"/>
    <w:qFormat/>
    <w:uiPriority w:val="9"/>
    <w:rPr>
      <w:rFonts w:ascii="Calibri Light" w:hAnsi="Calibri Light" w:eastAsia="宋体" w:cs="Times New Roman"/>
      <w:b/>
      <w:bCs/>
      <w:kern w:val="2"/>
      <w:sz w:val="28"/>
      <w:szCs w:val="28"/>
    </w:rPr>
  </w:style>
  <w:style w:type="character" w:customStyle="1" w:styleId="363">
    <w:name w:val="页脚 字符"/>
    <w:qFormat/>
    <w:uiPriority w:val="99"/>
    <w:rPr>
      <w:rFonts w:ascii="宋体" w:eastAsia="宋体"/>
      <w:kern w:val="2"/>
      <w:sz w:val="18"/>
      <w:szCs w:val="18"/>
      <w:lang w:bidi="ar-SA"/>
    </w:rPr>
  </w:style>
  <w:style w:type="character" w:customStyle="1" w:styleId="364">
    <w:name w:val="页眉 字符"/>
    <w:qFormat/>
    <w:uiPriority w:val="0"/>
    <w:rPr>
      <w:rFonts w:ascii="宋体" w:eastAsia="宋体"/>
      <w:kern w:val="2"/>
      <w:sz w:val="18"/>
      <w:szCs w:val="18"/>
      <w:lang w:bidi="ar-SA"/>
    </w:rPr>
  </w:style>
  <w:style w:type="character" w:customStyle="1" w:styleId="365">
    <w:name w:val="列出段落 Char3"/>
    <w:qFormat/>
    <w:uiPriority w:val="34"/>
    <w:rPr>
      <w:rFonts w:ascii="Calibri" w:hAnsi="Calibri" w:eastAsia="宋体"/>
      <w:kern w:val="2"/>
      <w:sz w:val="21"/>
      <w:szCs w:val="22"/>
      <w:lang w:val="en-US" w:eastAsia="zh-CN" w:bidi="ar-SA"/>
    </w:rPr>
  </w:style>
  <w:style w:type="character" w:customStyle="1" w:styleId="366">
    <w:name w:val="标题 1 Char1"/>
    <w:qFormat/>
    <w:uiPriority w:val="9"/>
    <w:rPr>
      <w:rFonts w:ascii="宋体"/>
      <w:b/>
      <w:kern w:val="44"/>
      <w:sz w:val="32"/>
    </w:rPr>
  </w:style>
  <w:style w:type="character" w:customStyle="1" w:styleId="367">
    <w:name w:val="正文缩进 Char3"/>
    <w:qFormat/>
    <w:uiPriority w:val="0"/>
    <w:rPr>
      <w:rFonts w:ascii="宋体" w:eastAsia="宋体"/>
      <w:kern w:val="2"/>
      <w:sz w:val="24"/>
      <w:szCs w:val="24"/>
      <w:lang w:val="en-US" w:eastAsia="zh-CN" w:bidi="ar-SA"/>
    </w:rPr>
  </w:style>
  <w:style w:type="character" w:customStyle="1" w:styleId="368">
    <w:name w:val="标题 2 Char3"/>
    <w:qFormat/>
    <w:uiPriority w:val="0"/>
    <w:rPr>
      <w:rFonts w:ascii="Arial" w:hAnsi="Arial" w:eastAsia="黑体"/>
      <w:b/>
      <w:sz w:val="30"/>
      <w:lang w:val="en-US" w:eastAsia="zh-CN" w:bidi="ar-SA"/>
    </w:rPr>
  </w:style>
  <w:style w:type="character" w:customStyle="1" w:styleId="369">
    <w:name w:val="标题 3 Char3"/>
    <w:qFormat/>
    <w:uiPriority w:val="0"/>
    <w:rPr>
      <w:rFonts w:ascii="宋体" w:eastAsia="宋体"/>
      <w:b/>
      <w:sz w:val="24"/>
      <w:u w:val="single"/>
      <w:lang w:val="en-US" w:eastAsia="zh-CN" w:bidi="ar-SA"/>
    </w:rPr>
  </w:style>
  <w:style w:type="character" w:customStyle="1" w:styleId="370">
    <w:name w:val="标题 4 Char2"/>
    <w:qFormat/>
    <w:uiPriority w:val="9"/>
    <w:rPr>
      <w:rFonts w:ascii="Arial" w:hAnsi="Arial" w:eastAsia="黑体"/>
      <w:b/>
      <w:sz w:val="28"/>
    </w:rPr>
  </w:style>
  <w:style w:type="character" w:customStyle="1" w:styleId="371">
    <w:name w:val="标题 5 Char2"/>
    <w:qFormat/>
    <w:uiPriority w:val="9"/>
    <w:rPr>
      <w:b/>
      <w:sz w:val="28"/>
    </w:rPr>
  </w:style>
  <w:style w:type="character" w:customStyle="1" w:styleId="372">
    <w:name w:val="标题 6 Char2"/>
    <w:qFormat/>
    <w:uiPriority w:val="9"/>
    <w:rPr>
      <w:rFonts w:ascii="Arial" w:hAnsi="Arial" w:eastAsia="黑体"/>
      <w:b/>
      <w:sz w:val="24"/>
    </w:rPr>
  </w:style>
  <w:style w:type="character" w:customStyle="1" w:styleId="373">
    <w:name w:val="标题 7 Char2"/>
    <w:qFormat/>
    <w:uiPriority w:val="9"/>
    <w:rPr>
      <w:b/>
      <w:sz w:val="24"/>
    </w:rPr>
  </w:style>
  <w:style w:type="character" w:customStyle="1" w:styleId="374">
    <w:name w:val="标题 8 Char2"/>
    <w:qFormat/>
    <w:uiPriority w:val="9"/>
    <w:rPr>
      <w:rFonts w:ascii="Arial" w:hAnsi="Arial" w:eastAsia="黑体"/>
      <w:sz w:val="24"/>
    </w:rPr>
  </w:style>
  <w:style w:type="character" w:customStyle="1" w:styleId="375">
    <w:name w:val="标题 9 Char2"/>
    <w:qFormat/>
    <w:uiPriority w:val="9"/>
    <w:rPr>
      <w:rFonts w:ascii="Arial" w:hAnsi="Arial" w:eastAsia="黑体"/>
      <w:sz w:val="21"/>
    </w:rPr>
  </w:style>
  <w:style w:type="character" w:customStyle="1" w:styleId="376">
    <w:name w:val="批注主题 Char1"/>
    <w:qFormat/>
    <w:uiPriority w:val="0"/>
    <w:rPr>
      <w:rFonts w:ascii="Times New Roman" w:hAnsi="Times New Roman" w:eastAsia="宋体" w:cs="Times New Roman"/>
      <w:b/>
      <w:bCs/>
      <w:kern w:val="2"/>
      <w:sz w:val="21"/>
      <w:szCs w:val="24"/>
      <w:lang w:val="en-US" w:eastAsia="zh-CN" w:bidi="ar-SA"/>
    </w:rPr>
  </w:style>
  <w:style w:type="character" w:customStyle="1" w:styleId="377">
    <w:name w:val="批注文字 Char3"/>
    <w:qFormat/>
    <w:uiPriority w:val="0"/>
    <w:rPr>
      <w:kern w:val="2"/>
      <w:sz w:val="21"/>
      <w:szCs w:val="24"/>
    </w:rPr>
  </w:style>
  <w:style w:type="character" w:customStyle="1" w:styleId="378">
    <w:name w:val="正文小标题 Char1"/>
    <w:qFormat/>
    <w:uiPriority w:val="0"/>
    <w:rPr>
      <w:rFonts w:ascii="宋体" w:hAnsi="宋体"/>
      <w:b/>
      <w:i/>
      <w:color w:val="FF0000"/>
      <w:kern w:val="2"/>
      <w:sz w:val="24"/>
    </w:rPr>
  </w:style>
  <w:style w:type="paragraph" w:customStyle="1" w:styleId="379">
    <w:name w:val="正文小标题1"/>
    <w:basedOn w:val="1"/>
    <w:qFormat/>
    <w:uiPriority w:val="0"/>
    <w:pPr>
      <w:adjustRightInd w:val="0"/>
      <w:snapToGrid w:val="0"/>
      <w:spacing w:beforeLines="100" w:afterLines="100"/>
      <w:ind w:firstLine="482"/>
      <w:jc w:val="left"/>
    </w:pPr>
    <w:rPr>
      <w:rFonts w:ascii="宋体" w:hAnsi="宋体"/>
      <w:b/>
      <w:i/>
      <w:color w:val="FF0000"/>
      <w:sz w:val="24"/>
    </w:rPr>
  </w:style>
  <w:style w:type="character" w:customStyle="1" w:styleId="380">
    <w:name w:val="标题 Char21"/>
    <w:qFormat/>
    <w:uiPriority w:val="0"/>
    <w:rPr>
      <w:rFonts w:ascii="Arial" w:hAnsi="Arial" w:eastAsia="宋体" w:cs="Arial"/>
      <w:b/>
      <w:bCs/>
      <w:sz w:val="32"/>
      <w:szCs w:val="32"/>
    </w:rPr>
  </w:style>
  <w:style w:type="character" w:customStyle="1" w:styleId="381">
    <w:name w:val="正文文本 3 Char1"/>
    <w:qFormat/>
    <w:uiPriority w:val="0"/>
    <w:rPr>
      <w:kern w:val="2"/>
      <w:sz w:val="16"/>
      <w:szCs w:val="16"/>
    </w:rPr>
  </w:style>
  <w:style w:type="character" w:customStyle="1" w:styleId="382">
    <w:name w:val="title41"/>
    <w:qFormat/>
    <w:uiPriority w:val="0"/>
    <w:rPr>
      <w:b/>
      <w:bCs/>
      <w:color w:val="1D87B3"/>
      <w:sz w:val="15"/>
      <w:szCs w:val="15"/>
    </w:rPr>
  </w:style>
  <w:style w:type="character" w:customStyle="1" w:styleId="383">
    <w:name w:val="chanpin拷贝1"/>
    <w:qFormat/>
    <w:uiPriority w:val="0"/>
  </w:style>
  <w:style w:type="character" w:customStyle="1" w:styleId="384">
    <w:name w:val="c211"/>
    <w:qFormat/>
    <w:uiPriority w:val="0"/>
    <w:rPr>
      <w:rFonts w:hint="default" w:ascii="ˎ̥" w:hAnsi="ˎ̥"/>
      <w:color w:val="000000"/>
      <w:sz w:val="20"/>
      <w:szCs w:val="20"/>
      <w:u w:val="none"/>
    </w:rPr>
  </w:style>
  <w:style w:type="character" w:customStyle="1" w:styleId="385">
    <w:name w:val="txt1"/>
    <w:qFormat/>
    <w:uiPriority w:val="0"/>
  </w:style>
  <w:style w:type="character" w:customStyle="1" w:styleId="386">
    <w:name w:val="正文文本缩进 Char3"/>
    <w:qFormat/>
    <w:uiPriority w:val="0"/>
    <w:rPr>
      <w:rFonts w:eastAsia="宋体"/>
      <w:kern w:val="2"/>
      <w:sz w:val="24"/>
      <w:szCs w:val="24"/>
      <w:lang w:val="en-US" w:eastAsia="zh-CN" w:bidi="ar-SA"/>
    </w:rPr>
  </w:style>
  <w:style w:type="character" w:customStyle="1" w:styleId="387">
    <w:name w:val="HTML 预设格式 Char1"/>
    <w:qFormat/>
    <w:uiPriority w:val="0"/>
    <w:rPr>
      <w:rFonts w:ascii="宋体" w:hAnsi="宋体" w:cs="宋体"/>
      <w:sz w:val="24"/>
      <w:szCs w:val="24"/>
    </w:rPr>
  </w:style>
  <w:style w:type="character" w:customStyle="1" w:styleId="388">
    <w:name w:val="标题 2 Char2"/>
    <w:qFormat/>
    <w:uiPriority w:val="9"/>
    <w:rPr>
      <w:rFonts w:ascii="Arial" w:hAnsi="Arial" w:eastAsia="黑体"/>
      <w:b/>
      <w:sz w:val="30"/>
      <w:lang w:val="en-US" w:eastAsia="zh-CN" w:bidi="ar-SA"/>
    </w:rPr>
  </w:style>
  <w:style w:type="character" w:customStyle="1" w:styleId="389">
    <w:name w:val="正文缩进 Char Char1"/>
    <w:qFormat/>
    <w:uiPriority w:val="0"/>
    <w:rPr>
      <w:rFonts w:ascii="宋体" w:eastAsia="宋体"/>
      <w:color w:val="000000"/>
      <w:kern w:val="28"/>
      <w:sz w:val="28"/>
      <w:lang w:bidi="ar-SA"/>
    </w:rPr>
  </w:style>
  <w:style w:type="paragraph" w:customStyle="1" w:styleId="390">
    <w:name w:val="正文缩进11"/>
    <w:basedOn w:val="1"/>
    <w:qFormat/>
    <w:uiPriority w:val="0"/>
    <w:pPr>
      <w:widowControl/>
      <w:adjustRightInd w:val="0"/>
      <w:snapToGrid w:val="0"/>
      <w:spacing w:line="480" w:lineRule="exact"/>
      <w:ind w:firstLine="567"/>
    </w:pPr>
    <w:rPr>
      <w:rFonts w:ascii="宋体" w:hAnsi="Calibri"/>
      <w:color w:val="000000"/>
      <w:kern w:val="28"/>
      <w:sz w:val="28"/>
    </w:rPr>
  </w:style>
  <w:style w:type="character" w:customStyle="1" w:styleId="391">
    <w:name w:val="正文文本缩进 3 Char1"/>
    <w:qFormat/>
    <w:uiPriority w:val="0"/>
    <w:rPr>
      <w:rFonts w:ascii="宋体"/>
      <w:sz w:val="24"/>
    </w:rPr>
  </w:style>
  <w:style w:type="character" w:customStyle="1" w:styleId="392">
    <w:name w:val="正文缩进 Char2"/>
    <w:qFormat/>
    <w:uiPriority w:val="99"/>
    <w:rPr>
      <w:rFonts w:ascii="宋体" w:eastAsia="宋体"/>
      <w:kern w:val="2"/>
      <w:sz w:val="24"/>
      <w:szCs w:val="24"/>
      <w:lang w:val="en-US" w:eastAsia="zh-CN" w:bidi="ar-SA"/>
    </w:rPr>
  </w:style>
  <w:style w:type="character" w:customStyle="1" w:styleId="393">
    <w:name w:val="批注文字 字符2"/>
    <w:qFormat/>
    <w:uiPriority w:val="99"/>
    <w:rPr>
      <w:rFonts w:ascii="Times New Roman" w:hAnsi="Times New Roman" w:eastAsia="宋体" w:cs="Times New Roman"/>
      <w:sz w:val="24"/>
      <w:lang w:val="en-US" w:eastAsia="zh-CN" w:bidi="ar-SA"/>
    </w:rPr>
  </w:style>
  <w:style w:type="character" w:customStyle="1" w:styleId="394">
    <w:name w:val="日期 Char1"/>
    <w:qFormat/>
    <w:uiPriority w:val="1"/>
    <w:rPr>
      <w:rFonts w:ascii="仿宋_GB2312" w:hAnsi="宋体" w:eastAsia="仿宋_GB2312"/>
      <w:color w:val="000000"/>
      <w:kern w:val="2"/>
      <w:sz w:val="24"/>
      <w:szCs w:val="24"/>
    </w:rPr>
  </w:style>
  <w:style w:type="character" w:customStyle="1" w:styleId="395">
    <w:name w:val="页脚 Char3"/>
    <w:qFormat/>
    <w:uiPriority w:val="99"/>
    <w:rPr>
      <w:rFonts w:ascii="宋体" w:eastAsia="宋体"/>
      <w:sz w:val="18"/>
      <w:lang w:val="en-US" w:eastAsia="zh-CN" w:bidi="ar-SA"/>
    </w:rPr>
  </w:style>
  <w:style w:type="character" w:customStyle="1" w:styleId="396">
    <w:name w:val="street-address1"/>
    <w:qFormat/>
    <w:uiPriority w:val="0"/>
  </w:style>
  <w:style w:type="character" w:customStyle="1" w:styleId="397">
    <w:name w:val="正文文本缩进 2 Char1"/>
    <w:qFormat/>
    <w:uiPriority w:val="0"/>
    <w:rPr>
      <w:rFonts w:ascii="仿宋_GB2312" w:eastAsia="仿宋_GB2312"/>
      <w:kern w:val="2"/>
      <w:sz w:val="24"/>
      <w:szCs w:val="24"/>
    </w:rPr>
  </w:style>
  <w:style w:type="character" w:customStyle="1" w:styleId="398">
    <w:name w:val="bjh-p1"/>
    <w:qFormat/>
    <w:uiPriority w:val="0"/>
  </w:style>
  <w:style w:type="character" w:customStyle="1" w:styleId="399">
    <w:name w:val="标题 3 Char2"/>
    <w:qFormat/>
    <w:uiPriority w:val="9"/>
    <w:rPr>
      <w:rFonts w:ascii="宋体" w:eastAsia="宋体"/>
      <w:b/>
      <w:sz w:val="24"/>
      <w:u w:val="single"/>
      <w:lang w:val="en-US" w:eastAsia="zh-CN" w:bidi="ar-SA"/>
    </w:rPr>
  </w:style>
  <w:style w:type="character" w:customStyle="1" w:styleId="400">
    <w:name w:val="文档结构图 Char2"/>
    <w:qFormat/>
    <w:uiPriority w:val="0"/>
    <w:rPr>
      <w:kern w:val="2"/>
      <w:sz w:val="21"/>
      <w:szCs w:val="24"/>
      <w:shd w:val="clear" w:color="auto" w:fill="000080"/>
    </w:rPr>
  </w:style>
  <w:style w:type="character" w:customStyle="1" w:styleId="401">
    <w:name w:val="正文文本缩进 Char11"/>
    <w:qFormat/>
    <w:uiPriority w:val="0"/>
    <w:rPr>
      <w:rFonts w:ascii="宋体" w:hAnsi="宋体" w:eastAsia="宋体"/>
      <w:sz w:val="24"/>
      <w:szCs w:val="24"/>
      <w:lang w:bidi="ar-SA"/>
    </w:rPr>
  </w:style>
  <w:style w:type="paragraph" w:customStyle="1" w:styleId="402">
    <w:name w:val="正文文本缩进11"/>
    <w:basedOn w:val="1"/>
    <w:qFormat/>
    <w:uiPriority w:val="0"/>
    <w:pPr>
      <w:spacing w:line="480" w:lineRule="exact"/>
      <w:ind w:firstLine="480" w:firstLineChars="200"/>
    </w:pPr>
    <w:rPr>
      <w:rFonts w:ascii="宋体" w:hAnsi="宋体"/>
      <w:kern w:val="0"/>
      <w:sz w:val="24"/>
      <w:szCs w:val="24"/>
    </w:rPr>
  </w:style>
  <w:style w:type="character" w:customStyle="1" w:styleId="403">
    <w:name w:val="正文文本缩进 Char4"/>
    <w:qFormat/>
    <w:uiPriority w:val="0"/>
    <w:rPr>
      <w:rFonts w:eastAsia="宋体"/>
      <w:kern w:val="2"/>
      <w:sz w:val="24"/>
      <w:szCs w:val="24"/>
      <w:lang w:val="en-US" w:eastAsia="zh-CN" w:bidi="ar-SA"/>
    </w:rPr>
  </w:style>
  <w:style w:type="character" w:customStyle="1" w:styleId="404">
    <w:name w:val="black11"/>
    <w:qFormat/>
    <w:uiPriority w:val="0"/>
    <w:rPr>
      <w:color w:val="000000"/>
    </w:rPr>
  </w:style>
  <w:style w:type="character" w:customStyle="1" w:styleId="405">
    <w:name w:val="批注框文本 Char1"/>
    <w:qFormat/>
    <w:uiPriority w:val="99"/>
    <w:rPr>
      <w:kern w:val="2"/>
      <w:sz w:val="18"/>
      <w:szCs w:val="18"/>
    </w:rPr>
  </w:style>
  <w:style w:type="character" w:customStyle="1" w:styleId="406">
    <w:name w:val="页脚 Char2"/>
    <w:qFormat/>
    <w:uiPriority w:val="99"/>
    <w:rPr>
      <w:rFonts w:ascii="宋体" w:eastAsia="宋体"/>
      <w:sz w:val="18"/>
      <w:lang w:val="en-US" w:eastAsia="zh-CN" w:bidi="ar-SA"/>
    </w:rPr>
  </w:style>
  <w:style w:type="character" w:customStyle="1" w:styleId="407">
    <w:name w:val="页眉 Char3"/>
    <w:qFormat/>
    <w:uiPriority w:val="0"/>
    <w:rPr>
      <w:rFonts w:eastAsia="宋体"/>
      <w:kern w:val="2"/>
      <w:sz w:val="18"/>
      <w:szCs w:val="18"/>
      <w:lang w:val="en-US" w:eastAsia="zh-CN" w:bidi="ar-SA"/>
    </w:rPr>
  </w:style>
  <w:style w:type="character" w:customStyle="1" w:styleId="408">
    <w:name w:val="注释 Char1"/>
    <w:qFormat/>
    <w:uiPriority w:val="0"/>
    <w:rPr>
      <w:rFonts w:ascii="宋体" w:hAnsi="宋体"/>
      <w:kern w:val="2"/>
      <w:sz w:val="21"/>
      <w:szCs w:val="21"/>
    </w:rPr>
  </w:style>
  <w:style w:type="paragraph" w:customStyle="1" w:styleId="409">
    <w:name w:val="注释1"/>
    <w:basedOn w:val="1"/>
    <w:qFormat/>
    <w:uiPriority w:val="0"/>
    <w:pPr>
      <w:adjustRightInd w:val="0"/>
      <w:snapToGrid w:val="0"/>
      <w:ind w:left="420" w:hanging="420" w:hangingChars="200"/>
      <w:jc w:val="left"/>
    </w:pPr>
    <w:rPr>
      <w:rFonts w:ascii="宋体" w:hAnsi="宋体"/>
      <w:szCs w:val="21"/>
    </w:rPr>
  </w:style>
  <w:style w:type="character" w:customStyle="1" w:styleId="410">
    <w:name w:val="批注文字 Char2"/>
    <w:qFormat/>
    <w:uiPriority w:val="99"/>
    <w:rPr>
      <w:kern w:val="2"/>
      <w:sz w:val="21"/>
      <w:szCs w:val="24"/>
    </w:rPr>
  </w:style>
  <w:style w:type="character" w:customStyle="1" w:styleId="411">
    <w:name w:val="Char Char112"/>
    <w:qFormat/>
    <w:uiPriority w:val="0"/>
    <w:rPr>
      <w:rFonts w:ascii="宋体" w:eastAsia="宋体"/>
      <w:b/>
      <w:sz w:val="24"/>
      <w:u w:val="single"/>
      <w:lang w:val="en-US" w:eastAsia="zh-CN" w:bidi="ar-SA"/>
    </w:rPr>
  </w:style>
  <w:style w:type="character" w:customStyle="1" w:styleId="412">
    <w:name w:val="纯文本 字符3"/>
    <w:qFormat/>
    <w:uiPriority w:val="99"/>
    <w:rPr>
      <w:rFonts w:ascii="宋体" w:hAnsi="Courier New" w:eastAsia="宋体" w:cs="Times New Roman"/>
      <w:kern w:val="2"/>
      <w:sz w:val="21"/>
      <w:szCs w:val="21"/>
      <w:lang w:val="en-US" w:eastAsia="zh-CN" w:bidi="ar-SA"/>
    </w:rPr>
  </w:style>
  <w:style w:type="character" w:customStyle="1" w:styleId="413">
    <w:name w:val="纯文本 Char11"/>
    <w:qFormat/>
    <w:uiPriority w:val="0"/>
    <w:rPr>
      <w:rFonts w:ascii="宋体" w:hAnsi="Courier New" w:eastAsia="宋体"/>
      <w:kern w:val="2"/>
      <w:sz w:val="21"/>
      <w:lang w:val="en-US" w:eastAsia="zh-CN" w:bidi="ar-SA"/>
    </w:rPr>
  </w:style>
  <w:style w:type="character" w:customStyle="1" w:styleId="414">
    <w:name w:val="标题 3 Char Char1"/>
    <w:qFormat/>
    <w:uiPriority w:val="0"/>
    <w:rPr>
      <w:rFonts w:eastAsia="宋体"/>
      <w:b/>
      <w:bCs/>
      <w:kern w:val="2"/>
      <w:sz w:val="32"/>
      <w:szCs w:val="32"/>
      <w:lang w:val="en-US" w:eastAsia="zh-CN" w:bidi="ar-SA"/>
    </w:rPr>
  </w:style>
  <w:style w:type="character" w:customStyle="1" w:styleId="415">
    <w:name w:val="正文大标题 Char1"/>
    <w:qFormat/>
    <w:uiPriority w:val="0"/>
    <w:rPr>
      <w:rFonts w:ascii="宋体" w:hAnsi="宋体"/>
      <w:b/>
      <w:color w:val="000000"/>
      <w:kern w:val="2"/>
      <w:sz w:val="28"/>
      <w:szCs w:val="21"/>
    </w:rPr>
  </w:style>
  <w:style w:type="paragraph" w:customStyle="1" w:styleId="416">
    <w:name w:val="正文大标题1"/>
    <w:basedOn w:val="379"/>
    <w:qFormat/>
    <w:uiPriority w:val="0"/>
    <w:pPr>
      <w:jc w:val="center"/>
    </w:pPr>
    <w:rPr>
      <w:i w:val="0"/>
      <w:color w:val="000000"/>
      <w:sz w:val="28"/>
      <w:szCs w:val="21"/>
    </w:rPr>
  </w:style>
  <w:style w:type="character" w:customStyle="1" w:styleId="417">
    <w:name w:val="apple-style-span1"/>
    <w:qFormat/>
    <w:uiPriority w:val="0"/>
    <w:rPr>
      <w:rFonts w:cs="Times New Roman"/>
    </w:rPr>
  </w:style>
  <w:style w:type="character" w:customStyle="1" w:styleId="418">
    <w:name w:val="正文文本 Char2"/>
    <w:qFormat/>
    <w:uiPriority w:val="99"/>
    <w:rPr>
      <w:rFonts w:ascii="宋体" w:hAnsi="宋体"/>
      <w:kern w:val="2"/>
      <w:sz w:val="24"/>
      <w:szCs w:val="24"/>
    </w:rPr>
  </w:style>
  <w:style w:type="character" w:customStyle="1" w:styleId="419">
    <w:name w:val="正文格式 Char1"/>
    <w:qFormat/>
    <w:uiPriority w:val="0"/>
    <w:rPr>
      <w:rFonts w:ascii="宋体" w:hAnsi="宋体"/>
      <w:sz w:val="24"/>
      <w:szCs w:val="24"/>
      <w:lang w:val="en-GB"/>
    </w:rPr>
  </w:style>
  <w:style w:type="paragraph" w:customStyle="1" w:styleId="420">
    <w:name w:val="正文格式1"/>
    <w:basedOn w:val="1"/>
    <w:qFormat/>
    <w:uiPriority w:val="0"/>
    <w:pPr>
      <w:spacing w:beforeLines="50" w:line="360" w:lineRule="auto"/>
      <w:ind w:firstLine="480" w:firstLineChars="200"/>
    </w:pPr>
    <w:rPr>
      <w:rFonts w:ascii="宋体" w:hAnsi="宋体"/>
      <w:kern w:val="0"/>
      <w:sz w:val="24"/>
      <w:szCs w:val="24"/>
      <w:lang w:val="en-GB"/>
    </w:rPr>
  </w:style>
  <w:style w:type="character" w:customStyle="1" w:styleId="421">
    <w:name w:val="正文表格 Char1"/>
    <w:qFormat/>
    <w:uiPriority w:val="0"/>
    <w:rPr>
      <w:rFonts w:ascii="宋体" w:hAnsi="宋体"/>
      <w:color w:val="000000"/>
      <w:kern w:val="2"/>
      <w:sz w:val="21"/>
      <w:szCs w:val="21"/>
    </w:rPr>
  </w:style>
  <w:style w:type="paragraph" w:customStyle="1" w:styleId="422">
    <w:name w:val="正文表格1"/>
    <w:basedOn w:val="1"/>
    <w:qFormat/>
    <w:uiPriority w:val="0"/>
    <w:pPr>
      <w:adjustRightInd w:val="0"/>
      <w:snapToGrid w:val="0"/>
      <w:jc w:val="left"/>
    </w:pPr>
    <w:rPr>
      <w:rFonts w:ascii="宋体" w:hAnsi="宋体"/>
      <w:color w:val="000000"/>
      <w:szCs w:val="21"/>
    </w:rPr>
  </w:style>
  <w:style w:type="character" w:customStyle="1" w:styleId="423">
    <w:name w:val="普通文字1 Char11"/>
    <w:qFormat/>
    <w:uiPriority w:val="0"/>
    <w:rPr>
      <w:rFonts w:ascii="宋体" w:hAnsi="Courier New" w:eastAsia="宋体"/>
      <w:kern w:val="2"/>
      <w:sz w:val="21"/>
      <w:lang w:val="en-US" w:eastAsia="zh-CN" w:bidi="ar-SA"/>
    </w:rPr>
  </w:style>
  <w:style w:type="character" w:customStyle="1" w:styleId="424">
    <w:name w:val="chanpin11"/>
    <w:qFormat/>
    <w:uiPriority w:val="0"/>
    <w:rPr>
      <w:rFonts w:hint="default" w:ascii="ˎ̥" w:hAnsi="ˎ̥"/>
      <w:color w:val="000000"/>
      <w:sz w:val="20"/>
      <w:szCs w:val="20"/>
      <w:u w:val="none"/>
    </w:rPr>
  </w:style>
  <w:style w:type="character" w:customStyle="1" w:styleId="425">
    <w:name w:val="locality1"/>
    <w:qFormat/>
    <w:uiPriority w:val="0"/>
  </w:style>
  <w:style w:type="character" w:customStyle="1" w:styleId="426">
    <w:name w:val="中等深浅网格 1 - 强调文字颜色 2 Char1"/>
    <w:qFormat/>
    <w:uiPriority w:val="0"/>
    <w:rPr>
      <w:kern w:val="2"/>
      <w:sz w:val="21"/>
      <w:szCs w:val="24"/>
      <w:lang w:val="zh-CN" w:eastAsia="zh-CN"/>
    </w:rPr>
  </w:style>
  <w:style w:type="paragraph" w:customStyle="1" w:styleId="427">
    <w:name w:val="11"/>
    <w:qFormat/>
    <w:uiPriority w:val="0"/>
    <w:rPr>
      <w:rFonts w:ascii="Calibri" w:hAnsi="Calibri" w:eastAsia="宋体" w:cs="Times New Roman"/>
      <w:kern w:val="2"/>
      <w:sz w:val="21"/>
      <w:szCs w:val="24"/>
      <w:lang w:val="zh-CN" w:eastAsia="zh-CN" w:bidi="ar-SA"/>
    </w:rPr>
  </w:style>
  <w:style w:type="character" w:customStyle="1" w:styleId="428">
    <w:name w:val="段1 Char1"/>
    <w:qFormat/>
    <w:uiPriority w:val="0"/>
    <w:rPr>
      <w:rFonts w:ascii="宋体" w:eastAsia="宋体"/>
      <w:sz w:val="24"/>
      <w:lang w:val="en-US" w:eastAsia="zh-CN" w:bidi="ar-SA"/>
    </w:rPr>
  </w:style>
  <w:style w:type="character" w:customStyle="1" w:styleId="429">
    <w:name w:val="页眉 Char2"/>
    <w:qFormat/>
    <w:uiPriority w:val="0"/>
    <w:rPr>
      <w:rFonts w:eastAsia="宋体"/>
      <w:kern w:val="2"/>
      <w:sz w:val="18"/>
      <w:szCs w:val="18"/>
      <w:lang w:val="en-US" w:eastAsia="zh-CN" w:bidi="ar-SA"/>
    </w:rPr>
  </w:style>
  <w:style w:type="character" w:customStyle="1" w:styleId="430">
    <w:name w:val="列出段落 Char2"/>
    <w:qFormat/>
    <w:uiPriority w:val="34"/>
    <w:rPr>
      <w:rFonts w:ascii="Calibri" w:hAnsi="Calibri" w:eastAsia="宋体"/>
      <w:kern w:val="2"/>
      <w:sz w:val="21"/>
      <w:szCs w:val="22"/>
      <w:lang w:val="en-US" w:eastAsia="zh-CN" w:bidi="ar-SA"/>
    </w:rPr>
  </w:style>
  <w:style w:type="character" w:customStyle="1" w:styleId="431">
    <w:name w:val="正文重点 Char1"/>
    <w:qFormat/>
    <w:uiPriority w:val="0"/>
    <w:rPr>
      <w:b/>
      <w:sz w:val="24"/>
    </w:rPr>
  </w:style>
  <w:style w:type="paragraph" w:customStyle="1" w:styleId="432">
    <w:name w:val="正文重点1"/>
    <w:basedOn w:val="1"/>
    <w:qFormat/>
    <w:uiPriority w:val="0"/>
    <w:pPr>
      <w:adjustRightInd w:val="0"/>
      <w:spacing w:line="360" w:lineRule="auto"/>
      <w:ind w:firstLine="482" w:firstLineChars="200"/>
      <w:jc w:val="left"/>
    </w:pPr>
    <w:rPr>
      <w:rFonts w:ascii="Calibri" w:hAnsi="Calibri"/>
      <w:b/>
      <w:kern w:val="0"/>
      <w:sz w:val="24"/>
    </w:rPr>
  </w:style>
  <w:style w:type="character" w:customStyle="1" w:styleId="433">
    <w:name w:val="标题 Char3"/>
    <w:qFormat/>
    <w:uiPriority w:val="0"/>
    <w:rPr>
      <w:b/>
      <w:kern w:val="2"/>
      <w:sz w:val="32"/>
    </w:rPr>
  </w:style>
  <w:style w:type="character" w:customStyle="1" w:styleId="434">
    <w:name w:val="标题 Char4"/>
    <w:qFormat/>
    <w:uiPriority w:val="0"/>
    <w:rPr>
      <w:b/>
      <w:kern w:val="2"/>
      <w:sz w:val="32"/>
    </w:rPr>
  </w:style>
  <w:style w:type="character" w:customStyle="1" w:styleId="435">
    <w:name w:val="纯文本 字符11"/>
    <w:qFormat/>
    <w:uiPriority w:val="0"/>
    <w:rPr>
      <w:rFonts w:ascii="宋体" w:hAnsi="Courier New"/>
    </w:rPr>
  </w:style>
  <w:style w:type="character" w:customStyle="1" w:styleId="436">
    <w:name w:val="Char Char1111"/>
    <w:qFormat/>
    <w:uiPriority w:val="0"/>
    <w:rPr>
      <w:rFonts w:ascii="宋体" w:eastAsia="宋体"/>
      <w:b/>
      <w:sz w:val="24"/>
      <w:u w:val="single"/>
      <w:lang w:val="en-US" w:eastAsia="zh-CN" w:bidi="ar-SA"/>
    </w:rPr>
  </w:style>
  <w:style w:type="character" w:customStyle="1" w:styleId="437">
    <w:name w:val="NormalCharacter1"/>
    <w:qFormat/>
    <w:uiPriority w:val="0"/>
  </w:style>
  <w:style w:type="character" w:customStyle="1" w:styleId="438">
    <w:name w:val="标题 2 Char Char1"/>
    <w:qFormat/>
    <w:uiPriority w:val="0"/>
    <w:rPr>
      <w:rFonts w:ascii="Arial" w:hAnsi="Arial" w:eastAsia="黑体"/>
      <w:b/>
      <w:bCs/>
      <w:kern w:val="2"/>
      <w:sz w:val="32"/>
      <w:szCs w:val="32"/>
      <w:lang w:val="en-US" w:eastAsia="zh-CN" w:bidi="ar-SA"/>
    </w:rPr>
  </w:style>
  <w:style w:type="character" w:customStyle="1" w:styleId="439">
    <w:name w:val="纯文本 Char2"/>
    <w:qFormat/>
    <w:uiPriority w:val="0"/>
    <w:rPr>
      <w:rFonts w:hint="eastAsia" w:ascii="宋体" w:hAnsi="Courier New" w:eastAsia="宋体" w:cs="宋体"/>
      <w:kern w:val="2"/>
      <w:sz w:val="21"/>
    </w:rPr>
  </w:style>
  <w:style w:type="paragraph" w:customStyle="1" w:styleId="440">
    <w:name w:val="项目符号11"/>
    <w:basedOn w:val="160"/>
    <w:qFormat/>
    <w:uiPriority w:val="0"/>
    <w:pPr>
      <w:ind w:left="-25" w:firstLine="0"/>
    </w:pPr>
  </w:style>
  <w:style w:type="paragraph" w:customStyle="1" w:styleId="441">
    <w:name w:val="正文文本样式1"/>
    <w:basedOn w:val="1"/>
    <w:qFormat/>
    <w:uiPriority w:val="0"/>
    <w:pPr>
      <w:spacing w:line="360" w:lineRule="auto"/>
      <w:ind w:firstLine="482"/>
    </w:pPr>
    <w:rPr>
      <w:rFonts w:ascii="Calibri" w:hAnsi="Calibri" w:cs="宋体"/>
      <w:sz w:val="24"/>
    </w:rPr>
  </w:style>
  <w:style w:type="paragraph" w:customStyle="1" w:styleId="442">
    <w:name w:val="Char11"/>
    <w:basedOn w:val="1"/>
    <w:qFormat/>
    <w:uiPriority w:val="0"/>
    <w:pPr>
      <w:tabs>
        <w:tab w:val="left" w:pos="360"/>
      </w:tabs>
    </w:pPr>
    <w:rPr>
      <w:rFonts w:ascii="Calibri" w:hAnsi="Calibri"/>
      <w:sz w:val="24"/>
      <w:szCs w:val="24"/>
    </w:rPr>
  </w:style>
  <w:style w:type="paragraph" w:customStyle="1" w:styleId="443">
    <w:name w:val="Char Char Char Char Char Char Char2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444">
    <w:name w:val="xl41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45">
    <w:name w:val="xl5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0"/>
    </w:rPr>
  </w:style>
  <w:style w:type="paragraph" w:customStyle="1" w:styleId="446">
    <w:name w:val="Char Char Char1 Char21"/>
    <w:basedOn w:val="1"/>
    <w:qFormat/>
    <w:uiPriority w:val="0"/>
    <w:rPr>
      <w:rFonts w:ascii="Tahoma" w:hAnsi="Tahoma"/>
      <w:sz w:val="24"/>
    </w:rPr>
  </w:style>
  <w:style w:type="paragraph" w:customStyle="1" w:styleId="447">
    <w:name w:val="xl361"/>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48">
    <w:name w:val="Char3 Char Char Char21"/>
    <w:basedOn w:val="1"/>
    <w:qFormat/>
    <w:uiPriority w:val="0"/>
    <w:rPr>
      <w:rFonts w:ascii="Tahoma" w:hAnsi="Tahoma"/>
      <w:sz w:val="24"/>
    </w:rPr>
  </w:style>
  <w:style w:type="paragraph" w:customStyle="1" w:styleId="449">
    <w:name w:val="标题1-附件1"/>
    <w:basedOn w:val="3"/>
    <w:qFormat/>
    <w:uiPriority w:val="0"/>
    <w:pPr>
      <w:jc w:val="left"/>
    </w:pPr>
    <w:rPr>
      <w:sz w:val="24"/>
      <w:szCs w:val="24"/>
    </w:rPr>
  </w:style>
  <w:style w:type="paragraph" w:customStyle="1" w:styleId="450">
    <w:name w:val="四级条标题1"/>
    <w:basedOn w:val="170"/>
    <w:qFormat/>
    <w:uiPriority w:val="0"/>
    <w:pPr>
      <w:numPr>
        <w:ilvl w:val="4"/>
        <w:numId w:val="0"/>
      </w:numPr>
      <w:ind w:hanging="840"/>
      <w:outlineLvl w:val="4"/>
    </w:pPr>
  </w:style>
  <w:style w:type="paragraph" w:customStyle="1" w:styleId="451">
    <w:name w:val="三级条标题1"/>
    <w:basedOn w:val="171"/>
    <w:qFormat/>
    <w:uiPriority w:val="0"/>
    <w:pPr>
      <w:outlineLvl w:val="3"/>
    </w:pPr>
  </w:style>
  <w:style w:type="paragraph" w:customStyle="1" w:styleId="452">
    <w:name w:val="二级条标题1"/>
    <w:basedOn w:val="172"/>
    <w:qFormat/>
    <w:uiPriority w:val="0"/>
    <w:pPr>
      <w:numPr>
        <w:ilvl w:val="0"/>
        <w:numId w:val="0"/>
      </w:numPr>
      <w:ind w:hanging="840"/>
      <w:outlineLvl w:val="2"/>
    </w:pPr>
    <w:rPr>
      <w:rFonts w:ascii="宋体" w:eastAsia="宋体"/>
      <w:b w:val="0"/>
    </w:rPr>
  </w:style>
  <w:style w:type="paragraph" w:customStyle="1" w:styleId="453">
    <w:name w:val="一级条标题1"/>
    <w:basedOn w:val="173"/>
    <w:qFormat/>
    <w:uiPriority w:val="0"/>
    <w:pPr>
      <w:numPr>
        <w:ilvl w:val="1"/>
        <w:numId w:val="0"/>
      </w:numPr>
      <w:tabs>
        <w:tab w:val="left" w:pos="360"/>
        <w:tab w:val="left" w:pos="840"/>
      </w:tabs>
      <w:ind w:hanging="840"/>
      <w:outlineLvl w:val="1"/>
    </w:pPr>
  </w:style>
  <w:style w:type="paragraph" w:customStyle="1" w:styleId="454">
    <w:name w:val="章标题1"/>
    <w:qFormat/>
    <w:uiPriority w:val="0"/>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455">
    <w:name w:val="无标题条1"/>
    <w:qFormat/>
    <w:uiPriority w:val="0"/>
    <w:pPr>
      <w:jc w:val="both"/>
    </w:pPr>
    <w:rPr>
      <w:rFonts w:ascii="Calibri" w:hAnsi="Calibri" w:eastAsia="宋体" w:cs="Times New Roman"/>
      <w:kern w:val="0"/>
      <w:sz w:val="21"/>
      <w:szCs w:val="20"/>
      <w:lang w:val="en-US" w:eastAsia="zh-CN" w:bidi="ar-SA"/>
    </w:rPr>
  </w:style>
  <w:style w:type="paragraph" w:customStyle="1" w:styleId="456">
    <w:name w:val="Char3 Char Char Char11"/>
    <w:basedOn w:val="1"/>
    <w:qFormat/>
    <w:uiPriority w:val="0"/>
    <w:rPr>
      <w:rFonts w:ascii="Tahoma" w:hAnsi="Tahoma"/>
      <w:sz w:val="24"/>
    </w:rPr>
  </w:style>
  <w:style w:type="paragraph" w:customStyle="1" w:styleId="457">
    <w:name w:val="font71"/>
    <w:basedOn w:val="1"/>
    <w:qFormat/>
    <w:uiPriority w:val="0"/>
    <w:pPr>
      <w:widowControl/>
      <w:spacing w:before="100" w:beforeAutospacing="1" w:after="100" w:afterAutospacing="1"/>
      <w:jc w:val="left"/>
    </w:pPr>
    <w:rPr>
      <w:rFonts w:ascii="Calibri" w:hAnsi="Calibri" w:eastAsia="Arial Unicode MS"/>
      <w:b/>
      <w:bCs/>
      <w:color w:val="000000"/>
      <w:kern w:val="0"/>
      <w:sz w:val="20"/>
    </w:rPr>
  </w:style>
  <w:style w:type="paragraph" w:customStyle="1" w:styleId="458">
    <w:name w:val="正文列项_字母1"/>
    <w:basedOn w:val="1"/>
    <w:qFormat/>
    <w:uiPriority w:val="0"/>
    <w:pPr>
      <w:autoSpaceDE w:val="0"/>
      <w:autoSpaceDN w:val="0"/>
      <w:spacing w:line="460" w:lineRule="exact"/>
      <w:ind w:left="480" w:leftChars="300" w:hanging="180" w:hangingChars="180"/>
      <w:outlineLvl w:val="6"/>
    </w:pPr>
    <w:rPr>
      <w:rFonts w:ascii="宋体" w:hAnsi="Calibri"/>
      <w:kern w:val="0"/>
      <w:sz w:val="28"/>
    </w:rPr>
  </w:style>
  <w:style w:type="paragraph" w:customStyle="1" w:styleId="459">
    <w:name w:val="1名1"/>
    <w:basedOn w:val="1"/>
    <w:qFormat/>
    <w:uiPriority w:val="0"/>
    <w:pPr>
      <w:tabs>
        <w:tab w:val="left" w:pos="360"/>
      </w:tabs>
      <w:spacing w:before="120"/>
      <w:ind w:left="360" w:hanging="360"/>
    </w:pPr>
    <w:rPr>
      <w:rFonts w:ascii="宋体" w:hAnsi="Calibri"/>
      <w:sz w:val="28"/>
    </w:rPr>
  </w:style>
  <w:style w:type="paragraph" w:customStyle="1" w:styleId="460">
    <w:name w:val="Char Char Char1 Char11"/>
    <w:basedOn w:val="1"/>
    <w:qFormat/>
    <w:uiPriority w:val="0"/>
    <w:rPr>
      <w:rFonts w:ascii="Tahoma" w:hAnsi="Tahoma"/>
      <w:sz w:val="24"/>
    </w:rPr>
  </w:style>
  <w:style w:type="paragraph" w:customStyle="1" w:styleId="461">
    <w:name w:val="正文须知-3级1"/>
    <w:basedOn w:val="1"/>
    <w:qFormat/>
    <w:uiPriority w:val="0"/>
    <w:pPr>
      <w:adjustRightInd w:val="0"/>
      <w:snapToGrid w:val="0"/>
      <w:spacing w:line="300" w:lineRule="auto"/>
      <w:ind w:left="851" w:hanging="355" w:hangingChars="355"/>
    </w:pPr>
    <w:rPr>
      <w:rFonts w:ascii="宋体" w:hAnsi="Calibri"/>
      <w:sz w:val="24"/>
      <w:szCs w:val="21"/>
    </w:rPr>
  </w:style>
  <w:style w:type="paragraph" w:customStyle="1" w:styleId="462">
    <w:name w:val="xl47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463">
    <w:name w:val="xl4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464">
    <w:name w:val="Char3 Char Char Char3"/>
    <w:basedOn w:val="1"/>
    <w:qFormat/>
    <w:uiPriority w:val="0"/>
    <w:rPr>
      <w:rFonts w:ascii="Tahoma" w:hAnsi="Tahoma"/>
      <w:sz w:val="24"/>
    </w:rPr>
  </w:style>
  <w:style w:type="paragraph" w:customStyle="1" w:styleId="465">
    <w:name w:val="xl3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Arial Unicode MS"/>
      <w:color w:val="000000"/>
      <w:kern w:val="0"/>
      <w:sz w:val="20"/>
    </w:rPr>
  </w:style>
  <w:style w:type="paragraph" w:customStyle="1" w:styleId="466">
    <w:name w:val="项目编号11"/>
    <w:basedOn w:val="1"/>
    <w:qFormat/>
    <w:uiPriority w:val="0"/>
    <w:pPr>
      <w:spacing w:before="100" w:beforeAutospacing="1" w:after="100" w:afterAutospacing="1" w:line="360" w:lineRule="auto"/>
      <w:ind w:left="420" w:hanging="420"/>
    </w:pPr>
    <w:rPr>
      <w:rFonts w:ascii="Calibri" w:hAnsi="Calibri"/>
      <w:sz w:val="24"/>
      <w:szCs w:val="24"/>
    </w:rPr>
  </w:style>
  <w:style w:type="paragraph" w:customStyle="1" w:styleId="467">
    <w:name w:val="font61"/>
    <w:basedOn w:val="1"/>
    <w:qFormat/>
    <w:uiPriority w:val="0"/>
    <w:pPr>
      <w:widowControl/>
      <w:spacing w:before="100" w:beforeAutospacing="1" w:after="100" w:afterAutospacing="1"/>
      <w:jc w:val="left"/>
    </w:pPr>
    <w:rPr>
      <w:rFonts w:ascii="宋体" w:hAnsi="宋体" w:cs="宋体"/>
      <w:kern w:val="0"/>
      <w:sz w:val="20"/>
    </w:rPr>
  </w:style>
  <w:style w:type="paragraph" w:customStyle="1" w:styleId="468">
    <w:name w:val="xl2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469">
    <w:name w:val="Char Char Char11"/>
    <w:basedOn w:val="1"/>
    <w:qFormat/>
    <w:uiPriority w:val="0"/>
    <w:rPr>
      <w:rFonts w:ascii="Tahoma" w:hAnsi="Tahoma"/>
      <w:sz w:val="24"/>
    </w:rPr>
  </w:style>
  <w:style w:type="paragraph" w:customStyle="1" w:styleId="470">
    <w:name w:val="项目编号21"/>
    <w:basedOn w:val="466"/>
    <w:qFormat/>
    <w:uiPriority w:val="0"/>
    <w:pPr>
      <w:ind w:left="0" w:firstLine="0"/>
    </w:pPr>
  </w:style>
  <w:style w:type="paragraph" w:customStyle="1" w:styleId="471">
    <w:name w:val="Char221"/>
    <w:basedOn w:val="1"/>
    <w:qFormat/>
    <w:uiPriority w:val="0"/>
    <w:rPr>
      <w:rFonts w:ascii="Tahoma" w:hAnsi="Tahoma"/>
      <w:sz w:val="24"/>
    </w:rPr>
  </w:style>
  <w:style w:type="paragraph" w:customStyle="1" w:styleId="472">
    <w:name w:val="xl2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73">
    <w:name w:val="List Paragraph11"/>
    <w:basedOn w:val="1"/>
    <w:qFormat/>
    <w:uiPriority w:val="0"/>
    <w:pPr>
      <w:ind w:firstLine="420" w:firstLineChars="200"/>
    </w:pPr>
    <w:rPr>
      <w:rFonts w:ascii="Calibri" w:hAnsi="Calibri"/>
      <w:szCs w:val="22"/>
    </w:rPr>
  </w:style>
  <w:style w:type="paragraph" w:customStyle="1" w:styleId="474">
    <w:name w:val="xl4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b/>
      <w:bCs/>
      <w:color w:val="000000"/>
      <w:kern w:val="0"/>
      <w:sz w:val="20"/>
    </w:rPr>
  </w:style>
  <w:style w:type="paragraph" w:customStyle="1" w:styleId="475">
    <w:name w:val="Char Char Char Char Char Char Char Char Char Char11"/>
    <w:basedOn w:val="1"/>
    <w:qFormat/>
    <w:uiPriority w:val="0"/>
    <w:rPr>
      <w:rFonts w:ascii="宋体" w:hAnsi="宋体" w:cs="Courier New"/>
      <w:sz w:val="32"/>
      <w:szCs w:val="32"/>
    </w:rPr>
  </w:style>
  <w:style w:type="paragraph" w:customStyle="1" w:styleId="476">
    <w:name w:val="Char Char1 Char Char Char Char Char Char2"/>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477">
    <w:name w:val="表格11"/>
    <w:basedOn w:val="1"/>
    <w:qFormat/>
    <w:uiPriority w:val="0"/>
    <w:pPr>
      <w:ind w:firstLine="480" w:firstLineChars="200"/>
      <w:jc w:val="center"/>
    </w:pPr>
    <w:rPr>
      <w:rFonts w:ascii="Calibri" w:hAnsi="Calibri"/>
      <w:sz w:val="24"/>
    </w:rPr>
  </w:style>
  <w:style w:type="paragraph" w:customStyle="1" w:styleId="478">
    <w:name w:val="Char Char Char Char Char Char Char3"/>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479">
    <w:name w:val="正文须知-1级1"/>
    <w:basedOn w:val="1"/>
    <w:qFormat/>
    <w:uiPriority w:val="0"/>
    <w:pPr>
      <w:adjustRightInd w:val="0"/>
      <w:snapToGrid w:val="0"/>
      <w:spacing w:line="300" w:lineRule="auto"/>
      <w:ind w:left="680" w:hanging="680"/>
    </w:pPr>
    <w:rPr>
      <w:rFonts w:ascii="宋体" w:hAnsi="Calibri"/>
      <w:sz w:val="24"/>
      <w:szCs w:val="21"/>
    </w:rPr>
  </w:style>
  <w:style w:type="paragraph" w:customStyle="1" w:styleId="480">
    <w:name w:val="Char Char Char Char Char Char Char Char Char Char Char Char Char Char Char Char1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481">
    <w:name w:val="正文文本样式 加粗1"/>
    <w:basedOn w:val="441"/>
    <w:qFormat/>
    <w:uiPriority w:val="0"/>
    <w:rPr>
      <w:b/>
    </w:rPr>
  </w:style>
  <w:style w:type="paragraph" w:customStyle="1" w:styleId="482">
    <w:name w:val="Char Char Char21"/>
    <w:basedOn w:val="1"/>
    <w:qFormat/>
    <w:uiPriority w:val="0"/>
    <w:rPr>
      <w:rFonts w:ascii="Tahoma" w:hAnsi="Tahoma"/>
      <w:sz w:val="24"/>
    </w:rPr>
  </w:style>
  <w:style w:type="paragraph" w:customStyle="1" w:styleId="483">
    <w:name w:val="xl3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eastAsia="Arial Unicode MS"/>
      <w:color w:val="000000"/>
      <w:kern w:val="0"/>
      <w:sz w:val="20"/>
    </w:rPr>
  </w:style>
  <w:style w:type="paragraph" w:customStyle="1" w:styleId="484">
    <w:name w:val="xl5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rPr>
  </w:style>
  <w:style w:type="paragraph" w:customStyle="1" w:styleId="485">
    <w:name w:val="样式21"/>
    <w:basedOn w:val="57"/>
    <w:qFormat/>
    <w:uiPriority w:val="0"/>
    <w:pPr>
      <w:spacing w:line="360" w:lineRule="auto"/>
      <w:jc w:val="center"/>
    </w:pPr>
    <w:rPr>
      <w:sz w:val="24"/>
    </w:rPr>
  </w:style>
  <w:style w:type="paragraph" w:customStyle="1" w:styleId="486">
    <w:name w:val="样式 宋体 五号 行距: 单倍行距1"/>
    <w:basedOn w:val="1"/>
    <w:qFormat/>
    <w:uiPriority w:val="0"/>
    <w:pPr>
      <w:adjustRightInd w:val="0"/>
      <w:jc w:val="left"/>
    </w:pPr>
    <w:rPr>
      <w:rFonts w:ascii="宋体" w:hAnsi="宋体"/>
      <w:kern w:val="0"/>
    </w:rPr>
  </w:style>
  <w:style w:type="paragraph" w:customStyle="1" w:styleId="487">
    <w:name w:val="Char Char Char Char Char Char Char Char Char Char3"/>
    <w:basedOn w:val="1"/>
    <w:qFormat/>
    <w:uiPriority w:val="0"/>
    <w:rPr>
      <w:rFonts w:ascii="Calibri" w:hAnsi="Calibri"/>
      <w:szCs w:val="24"/>
    </w:rPr>
  </w:style>
  <w:style w:type="paragraph" w:customStyle="1" w:styleId="488">
    <w:name w:val="xl431"/>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489">
    <w:name w:val="xl3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rPr>
  </w:style>
  <w:style w:type="paragraph" w:customStyle="1" w:styleId="490">
    <w:name w:val="正文列项_数字1"/>
    <w:basedOn w:val="1"/>
    <w:qFormat/>
    <w:uiPriority w:val="0"/>
    <w:pPr>
      <w:autoSpaceDE w:val="0"/>
      <w:autoSpaceDN w:val="0"/>
      <w:spacing w:line="460" w:lineRule="exact"/>
      <w:ind w:left="680" w:leftChars="530" w:hanging="150" w:hangingChars="150"/>
      <w:outlineLvl w:val="7"/>
    </w:pPr>
    <w:rPr>
      <w:rFonts w:ascii="宋体" w:hAnsi="Calibri"/>
      <w:kern w:val="0"/>
      <w:sz w:val="28"/>
    </w:rPr>
  </w:style>
  <w:style w:type="paragraph" w:customStyle="1" w:styleId="491">
    <w:name w:val="Char Char Char1 Char3"/>
    <w:basedOn w:val="1"/>
    <w:qFormat/>
    <w:uiPriority w:val="0"/>
    <w:rPr>
      <w:rFonts w:ascii="Tahoma" w:hAnsi="Tahoma"/>
      <w:sz w:val="24"/>
    </w:rPr>
  </w:style>
  <w:style w:type="paragraph" w:customStyle="1" w:styleId="492">
    <w:name w:val="xl3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93">
    <w:name w:val="Char2 Char Char Char Char Char Char11"/>
    <w:basedOn w:val="1"/>
    <w:qFormat/>
    <w:uiPriority w:val="0"/>
    <w:pPr>
      <w:widowControl/>
      <w:spacing w:line="400" w:lineRule="exact"/>
      <w:jc w:val="center"/>
    </w:pPr>
    <w:rPr>
      <w:rFonts w:ascii="Calibri" w:hAnsi="Calibri"/>
      <w:szCs w:val="24"/>
    </w:rPr>
  </w:style>
  <w:style w:type="paragraph" w:customStyle="1" w:styleId="494">
    <w:name w:val="xl5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495">
    <w:name w:val="正文 + 宋体1"/>
    <w:basedOn w:val="1"/>
    <w:qFormat/>
    <w:uiPriority w:val="0"/>
    <w:pPr>
      <w:widowControl/>
      <w:ind w:left="360" w:hanging="360"/>
      <w:jc w:val="left"/>
    </w:pPr>
    <w:rPr>
      <w:rFonts w:ascii="宋体" w:hAnsi="宋体" w:cs="宋体"/>
      <w:b/>
      <w:bCs/>
      <w:color w:val="000000"/>
      <w:kern w:val="0"/>
      <w:sz w:val="18"/>
      <w:szCs w:val="18"/>
    </w:rPr>
  </w:style>
  <w:style w:type="paragraph" w:customStyle="1" w:styleId="496">
    <w:name w:val="Default1"/>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497">
    <w:name w:val="Char Char Char Char Char Char Char Char Char Char Char Char Char Char Char Char2"/>
    <w:basedOn w:val="1"/>
    <w:qFormat/>
    <w:uiPriority w:val="0"/>
    <w:pPr>
      <w:widowControl/>
      <w:spacing w:after="160" w:line="240" w:lineRule="exact"/>
      <w:jc w:val="center"/>
    </w:pPr>
    <w:rPr>
      <w:rFonts w:ascii="宋体" w:hAnsi="宋体"/>
      <w:b/>
      <w:kern w:val="0"/>
      <w:sz w:val="30"/>
      <w:szCs w:val="30"/>
      <w:lang w:eastAsia="en-US"/>
    </w:rPr>
  </w:style>
  <w:style w:type="paragraph" w:customStyle="1" w:styleId="498">
    <w:name w:val="图中文字1"/>
    <w:basedOn w:val="1"/>
    <w:qFormat/>
    <w:uiPriority w:val="0"/>
    <w:pPr>
      <w:adjustRightInd w:val="0"/>
      <w:snapToGrid w:val="0"/>
      <w:spacing w:line="0" w:lineRule="atLeast"/>
      <w:jc w:val="center"/>
    </w:pPr>
    <w:rPr>
      <w:rFonts w:ascii="Calibri" w:hAnsi="Calibri"/>
      <w:sz w:val="24"/>
    </w:rPr>
  </w:style>
  <w:style w:type="paragraph" w:customStyle="1" w:styleId="499">
    <w:name w:val="样式 标题 2 + 宋体 五号 行距: 单倍行距1"/>
    <w:basedOn w:val="4"/>
    <w:qFormat/>
    <w:uiPriority w:val="0"/>
    <w:pPr>
      <w:tabs>
        <w:tab w:val="left" w:pos="1188"/>
      </w:tabs>
      <w:autoSpaceDE/>
      <w:autoSpaceDN/>
      <w:spacing w:before="260" w:after="260" w:line="240" w:lineRule="auto"/>
      <w:ind w:left="1188" w:hanging="360"/>
      <w:jc w:val="left"/>
    </w:pPr>
    <w:rPr>
      <w:rFonts w:ascii="宋体" w:hAnsi="宋体" w:eastAsia="宋体"/>
      <w:bCs/>
      <w:sz w:val="21"/>
    </w:rPr>
  </w:style>
  <w:style w:type="paragraph" w:customStyle="1" w:styleId="500">
    <w:name w:val="xl4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01">
    <w:name w:val="xl44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502">
    <w:name w:val="字元 字元3"/>
    <w:basedOn w:val="1"/>
    <w:qFormat/>
    <w:uiPriority w:val="0"/>
    <w:rPr>
      <w:rFonts w:ascii="Tahoma" w:hAnsi="Tahoma"/>
      <w:sz w:val="24"/>
    </w:rPr>
  </w:style>
  <w:style w:type="paragraph" w:customStyle="1" w:styleId="503">
    <w:name w:val="Char Char Char Char Char Char Char Char Char Char21"/>
    <w:basedOn w:val="1"/>
    <w:qFormat/>
    <w:uiPriority w:val="0"/>
    <w:rPr>
      <w:rFonts w:ascii="宋体" w:hAnsi="宋体" w:cs="Courier New"/>
      <w:sz w:val="32"/>
      <w:szCs w:val="32"/>
    </w:rPr>
  </w:style>
  <w:style w:type="paragraph" w:customStyle="1" w:styleId="504">
    <w:name w:val="Char2 Char Char Char Char Char Char2"/>
    <w:basedOn w:val="1"/>
    <w:qFormat/>
    <w:uiPriority w:val="0"/>
    <w:pPr>
      <w:widowControl/>
      <w:spacing w:line="400" w:lineRule="exact"/>
      <w:jc w:val="center"/>
    </w:pPr>
    <w:rPr>
      <w:rFonts w:ascii="Calibri" w:hAnsi="Calibri"/>
      <w:szCs w:val="24"/>
    </w:rPr>
  </w:style>
  <w:style w:type="paragraph" w:customStyle="1" w:styleId="505">
    <w:name w:val="??1"/>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506">
    <w:name w:val="xl461"/>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07">
    <w:name w:val="图例1"/>
    <w:basedOn w:val="1"/>
    <w:qFormat/>
    <w:uiPriority w:val="0"/>
    <w:pPr>
      <w:spacing w:before="120" w:after="120" w:line="360" w:lineRule="auto"/>
      <w:jc w:val="center"/>
    </w:pPr>
    <w:rPr>
      <w:rFonts w:ascii="Calibri" w:hAnsi="Calibri" w:eastAsia="仿宋_GB2312"/>
      <w:b/>
      <w:sz w:val="24"/>
    </w:rPr>
  </w:style>
  <w:style w:type="paragraph" w:customStyle="1" w:styleId="508">
    <w:name w:val="图文1"/>
    <w:basedOn w:val="1"/>
    <w:qFormat/>
    <w:uiPriority w:val="0"/>
    <w:pPr>
      <w:adjustRightInd w:val="0"/>
      <w:snapToGrid w:val="0"/>
      <w:spacing w:after="50" w:line="360" w:lineRule="auto"/>
    </w:pPr>
    <w:rPr>
      <w:rFonts w:ascii="Calibri" w:hAnsi="Calibri"/>
      <w:sz w:val="24"/>
      <w:szCs w:val="24"/>
    </w:rPr>
  </w:style>
  <w:style w:type="paragraph" w:customStyle="1" w:styleId="509">
    <w:name w:val="Char Char1 Char Char Char Char Char 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510">
    <w:name w:val="222222222222221"/>
    <w:basedOn w:val="1"/>
    <w:qFormat/>
    <w:uiPriority w:val="0"/>
    <w:pPr>
      <w:widowControl/>
      <w:adjustRightInd w:val="0"/>
      <w:spacing w:line="360" w:lineRule="auto"/>
      <w:ind w:firstLine="480" w:firstLineChars="200"/>
      <w:jc w:val="left"/>
    </w:pPr>
    <w:rPr>
      <w:rFonts w:ascii="Calibri" w:hAnsi="Calibri"/>
      <w:color w:val="FF0000"/>
      <w:kern w:val="0"/>
      <w:sz w:val="24"/>
    </w:rPr>
  </w:style>
  <w:style w:type="paragraph" w:customStyle="1" w:styleId="511">
    <w:name w:val="正文须知-2级1"/>
    <w:basedOn w:val="1"/>
    <w:qFormat/>
    <w:uiPriority w:val="0"/>
    <w:pPr>
      <w:adjustRightInd w:val="0"/>
      <w:snapToGrid w:val="0"/>
      <w:spacing w:line="300" w:lineRule="auto"/>
      <w:ind w:left="851" w:hanging="851"/>
    </w:pPr>
    <w:rPr>
      <w:rFonts w:ascii="宋体" w:hAnsi="Calibri"/>
      <w:sz w:val="24"/>
      <w:szCs w:val="21"/>
    </w:rPr>
  </w:style>
  <w:style w:type="paragraph" w:customStyle="1" w:styleId="512">
    <w:name w:val="xl2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0"/>
    </w:rPr>
  </w:style>
  <w:style w:type="paragraph" w:customStyle="1" w:styleId="513">
    <w:name w:val="Char Char411"/>
    <w:basedOn w:val="1"/>
    <w:qFormat/>
    <w:uiPriority w:val="0"/>
    <w:pPr>
      <w:widowControl/>
      <w:spacing w:line="400" w:lineRule="exact"/>
      <w:jc w:val="center"/>
    </w:pPr>
    <w:rPr>
      <w:rFonts w:ascii="Calibri" w:hAnsi="Calibri"/>
      <w:szCs w:val="24"/>
    </w:rPr>
  </w:style>
  <w:style w:type="paragraph" w:customStyle="1" w:styleId="514">
    <w:name w:val="xl231"/>
    <w:basedOn w:val="1"/>
    <w:qFormat/>
    <w:uiPriority w:val="0"/>
    <w:pPr>
      <w:widowControl/>
      <w:spacing w:before="100" w:beforeAutospacing="1" w:after="100" w:afterAutospacing="1" w:line="360" w:lineRule="auto"/>
    </w:pPr>
    <w:rPr>
      <w:rFonts w:ascii="Calibri" w:hAnsi="Calibri"/>
      <w:kern w:val="0"/>
      <w:sz w:val="24"/>
    </w:rPr>
  </w:style>
  <w:style w:type="paragraph" w:customStyle="1" w:styleId="515">
    <w:name w:val="_Style 1601"/>
    <w:qFormat/>
    <w:uiPriority w:val="0"/>
    <w:rPr>
      <w:rFonts w:ascii="Calibri" w:hAnsi="Calibri" w:eastAsia="宋体" w:cs="Times New Roman"/>
      <w:kern w:val="2"/>
      <w:sz w:val="21"/>
      <w:szCs w:val="24"/>
      <w:lang w:val="en-US" w:eastAsia="zh-CN" w:bidi="ar-SA"/>
    </w:rPr>
  </w:style>
  <w:style w:type="paragraph" w:customStyle="1" w:styleId="516">
    <w:name w:val="项目编号31"/>
    <w:basedOn w:val="441"/>
    <w:qFormat/>
    <w:uiPriority w:val="0"/>
    <w:pPr>
      <w:ind w:left="902" w:hanging="420"/>
    </w:pPr>
  </w:style>
  <w:style w:type="paragraph" w:customStyle="1" w:styleId="517">
    <w:name w:val="修订11"/>
    <w:qFormat/>
    <w:uiPriority w:val="0"/>
    <w:rPr>
      <w:rFonts w:ascii="Calibri" w:hAnsi="Calibri" w:eastAsia="宋体" w:cs="Times New Roman"/>
      <w:kern w:val="2"/>
      <w:sz w:val="21"/>
      <w:szCs w:val="24"/>
      <w:lang w:val="en-US" w:eastAsia="zh-CN" w:bidi="ar-SA"/>
    </w:rPr>
  </w:style>
  <w:style w:type="paragraph" w:customStyle="1" w:styleId="518">
    <w:name w:val="字元 字元21"/>
    <w:basedOn w:val="1"/>
    <w:qFormat/>
    <w:uiPriority w:val="0"/>
    <w:rPr>
      <w:rFonts w:ascii="Tahoma" w:hAnsi="Tahoma"/>
      <w:sz w:val="24"/>
    </w:rPr>
  </w:style>
  <w:style w:type="paragraph" w:customStyle="1" w:styleId="519">
    <w:name w:val="xl2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20">
    <w:name w:val="Char Char42"/>
    <w:basedOn w:val="1"/>
    <w:qFormat/>
    <w:uiPriority w:val="0"/>
    <w:pPr>
      <w:widowControl/>
      <w:spacing w:line="400" w:lineRule="exact"/>
      <w:jc w:val="center"/>
    </w:pPr>
    <w:rPr>
      <w:rFonts w:ascii="Calibri" w:hAnsi="Calibri"/>
      <w:szCs w:val="24"/>
    </w:rPr>
  </w:style>
  <w:style w:type="paragraph" w:customStyle="1" w:styleId="521">
    <w:name w:val="Char Char Char3"/>
    <w:basedOn w:val="1"/>
    <w:qFormat/>
    <w:uiPriority w:val="0"/>
    <w:rPr>
      <w:rFonts w:ascii="Tahoma" w:hAnsi="Tahoma"/>
      <w:sz w:val="24"/>
    </w:rPr>
  </w:style>
  <w:style w:type="paragraph" w:customStyle="1" w:styleId="522">
    <w:name w:val="1 Char Char Char Char1"/>
    <w:basedOn w:val="1"/>
    <w:qFormat/>
    <w:uiPriority w:val="0"/>
    <w:rPr>
      <w:rFonts w:ascii="Tahoma" w:hAnsi="Tahoma"/>
      <w:sz w:val="24"/>
    </w:rPr>
  </w:style>
  <w:style w:type="paragraph" w:customStyle="1" w:styleId="523">
    <w:name w:val="xl3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olor w:val="FF6600"/>
      <w:kern w:val="0"/>
      <w:sz w:val="20"/>
    </w:rPr>
  </w:style>
  <w:style w:type="paragraph" w:customStyle="1" w:styleId="524">
    <w:name w:val="Char4"/>
    <w:basedOn w:val="1"/>
    <w:qFormat/>
    <w:uiPriority w:val="0"/>
    <w:pPr>
      <w:tabs>
        <w:tab w:val="left" w:pos="360"/>
      </w:tabs>
    </w:pPr>
    <w:rPr>
      <w:rFonts w:ascii="Calibri" w:hAnsi="Calibri"/>
      <w:sz w:val="24"/>
      <w:szCs w:val="24"/>
    </w:rPr>
  </w:style>
  <w:style w:type="paragraph" w:customStyle="1" w:styleId="525">
    <w:name w:val="default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26">
    <w:name w:val="xl5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16"/>
      <w:szCs w:val="16"/>
    </w:rPr>
  </w:style>
  <w:style w:type="paragraph" w:customStyle="1" w:styleId="527">
    <w:name w:val="Char23"/>
    <w:basedOn w:val="1"/>
    <w:qFormat/>
    <w:uiPriority w:val="0"/>
    <w:rPr>
      <w:rFonts w:ascii="Tahoma" w:hAnsi="Tahoma"/>
      <w:sz w:val="24"/>
    </w:rPr>
  </w:style>
  <w:style w:type="paragraph" w:customStyle="1" w:styleId="528">
    <w:name w:val="font81"/>
    <w:basedOn w:val="1"/>
    <w:qFormat/>
    <w:uiPriority w:val="0"/>
    <w:pPr>
      <w:widowControl/>
      <w:spacing w:before="100" w:beforeAutospacing="1" w:after="100" w:afterAutospacing="1"/>
      <w:jc w:val="left"/>
    </w:pPr>
    <w:rPr>
      <w:rFonts w:ascii="Calibri" w:hAnsi="Calibri"/>
      <w:kern w:val="0"/>
      <w:sz w:val="36"/>
      <w:szCs w:val="36"/>
    </w:rPr>
  </w:style>
  <w:style w:type="paragraph" w:customStyle="1" w:styleId="529">
    <w:name w:val="正文 + 楷体_GB23121"/>
    <w:basedOn w:val="1"/>
    <w:qFormat/>
    <w:uiPriority w:val="0"/>
    <w:pPr>
      <w:widowControl/>
      <w:jc w:val="left"/>
    </w:pPr>
    <w:rPr>
      <w:rFonts w:ascii="楷体_GB2312" w:hAnsi="Calibri" w:eastAsia="楷体_GB2312" w:cs="Arial"/>
      <w:kern w:val="0"/>
      <w:sz w:val="24"/>
      <w:szCs w:val="24"/>
    </w:rPr>
  </w:style>
  <w:style w:type="paragraph" w:customStyle="1" w:styleId="530">
    <w:name w:val="font91"/>
    <w:basedOn w:val="1"/>
    <w:qFormat/>
    <w:uiPriority w:val="0"/>
    <w:pPr>
      <w:widowControl/>
      <w:spacing w:before="100" w:beforeAutospacing="1" w:after="100" w:afterAutospacing="1"/>
      <w:jc w:val="left"/>
    </w:pPr>
    <w:rPr>
      <w:rFonts w:hint="eastAsia" w:ascii="宋体" w:hAnsi="宋体" w:cs="Arial Unicode MS"/>
      <w:color w:val="000000"/>
      <w:kern w:val="0"/>
      <w:sz w:val="20"/>
    </w:rPr>
  </w:style>
  <w:style w:type="paragraph" w:customStyle="1" w:styleId="531">
    <w:name w:val="默认段落字体 Para Char Char Char Char1"/>
    <w:basedOn w:val="1"/>
    <w:qFormat/>
    <w:uiPriority w:val="0"/>
    <w:rPr>
      <w:rFonts w:ascii="Arial" w:hAnsi="Arial" w:cs="Arial"/>
      <w:szCs w:val="21"/>
    </w:rPr>
  </w:style>
  <w:style w:type="paragraph" w:customStyle="1" w:styleId="532">
    <w:name w:val="正文缩进21"/>
    <w:basedOn w:val="1"/>
    <w:qFormat/>
    <w:uiPriority w:val="0"/>
    <w:pPr>
      <w:widowControl/>
      <w:adjustRightInd w:val="0"/>
      <w:snapToGrid w:val="0"/>
      <w:spacing w:line="480" w:lineRule="exact"/>
      <w:ind w:firstLine="567"/>
    </w:pPr>
    <w:rPr>
      <w:rFonts w:ascii="宋体" w:hAnsi="Calibri"/>
      <w:color w:val="000000"/>
      <w:kern w:val="28"/>
      <w:sz w:val="28"/>
      <w:lang w:val="zh-CN"/>
    </w:rPr>
  </w:style>
  <w:style w:type="paragraph" w:customStyle="1" w:styleId="533">
    <w:name w:val="五级条标题1"/>
    <w:basedOn w:val="450"/>
    <w:qFormat/>
    <w:uiPriority w:val="0"/>
    <w:pPr>
      <w:numPr>
        <w:ilvl w:val="5"/>
      </w:numPr>
      <w:ind w:hanging="840"/>
      <w:outlineLvl w:val="5"/>
    </w:pPr>
  </w:style>
  <w:style w:type="paragraph" w:customStyle="1" w:styleId="534">
    <w:name w:val="Char31"/>
    <w:basedOn w:val="1"/>
    <w:qFormat/>
    <w:uiPriority w:val="0"/>
    <w:pPr>
      <w:tabs>
        <w:tab w:val="left" w:pos="360"/>
      </w:tabs>
    </w:pPr>
    <w:rPr>
      <w:rFonts w:ascii="Calibri" w:hAnsi="Calibri"/>
      <w:sz w:val="24"/>
      <w:szCs w:val="24"/>
    </w:rPr>
  </w:style>
  <w:style w:type="paragraph" w:customStyle="1" w:styleId="535">
    <w:name w:val="文档正文1"/>
    <w:basedOn w:val="1"/>
    <w:qFormat/>
    <w:uiPriority w:val="0"/>
    <w:pPr>
      <w:snapToGrid w:val="0"/>
      <w:spacing w:before="120" w:after="120" w:line="180" w:lineRule="auto"/>
    </w:pPr>
    <w:rPr>
      <w:rFonts w:ascii="Arial" w:hAnsi="Arial"/>
    </w:rPr>
  </w:style>
  <w:style w:type="paragraph" w:customStyle="1" w:styleId="536">
    <w:name w:val="background1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37">
    <w:name w:val="Char Char Char Char Char Char Char1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538">
    <w:name w:val="Char Char1 Char Char Char Char Char Char Char Char1"/>
    <w:basedOn w:val="1"/>
    <w:qFormat/>
    <w:uiPriority w:val="0"/>
    <w:pPr>
      <w:widowControl/>
      <w:spacing w:after="160" w:line="240" w:lineRule="exact"/>
      <w:jc w:val="left"/>
    </w:pPr>
    <w:rPr>
      <w:rFonts w:ascii="Verdana" w:hAnsi="Verdana"/>
      <w:kern w:val="0"/>
      <w:sz w:val="20"/>
      <w:lang w:eastAsia="en-US"/>
    </w:rPr>
  </w:style>
  <w:style w:type="paragraph" w:customStyle="1" w:styleId="539">
    <w:name w:val="Table Paragraph1"/>
    <w:basedOn w:val="1"/>
    <w:qFormat/>
    <w:uiPriority w:val="1"/>
    <w:pPr>
      <w:autoSpaceDE w:val="0"/>
      <w:autoSpaceDN w:val="0"/>
      <w:jc w:val="left"/>
    </w:pPr>
    <w:rPr>
      <w:rFonts w:ascii="宋体" w:hAnsi="宋体" w:cs="宋体"/>
      <w:kern w:val="0"/>
      <w:sz w:val="22"/>
      <w:szCs w:val="22"/>
      <w:lang w:eastAsia="en-US"/>
    </w:rPr>
  </w:style>
  <w:style w:type="paragraph" w:customStyle="1" w:styleId="540">
    <w:name w:val="正文文本缩进21"/>
    <w:basedOn w:val="1"/>
    <w:qFormat/>
    <w:uiPriority w:val="0"/>
    <w:pPr>
      <w:spacing w:line="480" w:lineRule="exact"/>
      <w:ind w:firstLine="480" w:firstLineChars="200"/>
    </w:pPr>
    <w:rPr>
      <w:rFonts w:ascii="宋体" w:hAnsi="宋体"/>
      <w:kern w:val="0"/>
      <w:sz w:val="24"/>
      <w:szCs w:val="24"/>
      <w:lang w:val="zh-CN"/>
    </w:rPr>
  </w:style>
  <w:style w:type="paragraph" w:customStyle="1" w:styleId="541">
    <w:name w:val="xl3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542">
    <w:name w:val="表格文字1"/>
    <w:basedOn w:val="27"/>
    <w:qFormat/>
    <w:uiPriority w:val="0"/>
    <w:pPr>
      <w:spacing w:before="20" w:after="20"/>
      <w:ind w:left="0" w:leftChars="0"/>
    </w:pPr>
    <w:rPr>
      <w:rFonts w:ascii="Century Gothic" w:hAnsi="Century Gothic"/>
      <w:sz w:val="20"/>
    </w:rPr>
  </w:style>
  <w:style w:type="paragraph" w:customStyle="1" w:styleId="543">
    <w:name w:val="Char Char12"/>
    <w:basedOn w:val="20"/>
    <w:qFormat/>
    <w:uiPriority w:val="0"/>
    <w:rPr>
      <w:rFonts w:ascii="Tahoma" w:hAnsi="Tahoma"/>
      <w:sz w:val="24"/>
    </w:rPr>
  </w:style>
  <w:style w:type="paragraph" w:customStyle="1" w:styleId="544">
    <w:name w:val="Char1 Char Char Char11"/>
    <w:basedOn w:val="1"/>
    <w:qFormat/>
    <w:uiPriority w:val="0"/>
    <w:rPr>
      <w:rFonts w:ascii="Tahoma" w:hAnsi="Tahoma" w:cs="仿宋_GB2312"/>
      <w:sz w:val="24"/>
      <w:szCs w:val="28"/>
    </w:rPr>
  </w:style>
  <w:style w:type="paragraph" w:customStyle="1" w:styleId="545">
    <w:name w:val="缺省文本1"/>
    <w:basedOn w:val="1"/>
    <w:qFormat/>
    <w:uiPriority w:val="0"/>
    <w:pPr>
      <w:autoSpaceDE w:val="0"/>
      <w:autoSpaceDN w:val="0"/>
      <w:adjustRightInd w:val="0"/>
      <w:jc w:val="left"/>
    </w:pPr>
    <w:rPr>
      <w:rFonts w:ascii="Calibri" w:hAnsi="Calibri"/>
      <w:kern w:val="0"/>
      <w:sz w:val="24"/>
      <w:szCs w:val="24"/>
    </w:rPr>
  </w:style>
  <w:style w:type="paragraph" w:customStyle="1" w:styleId="546">
    <w:name w:val="xl4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547">
    <w:name w:val="列出段落21"/>
    <w:basedOn w:val="1"/>
    <w:qFormat/>
    <w:uiPriority w:val="0"/>
    <w:pPr>
      <w:ind w:firstLine="420" w:firstLineChars="200"/>
    </w:pPr>
    <w:rPr>
      <w:rFonts w:ascii="Calibri" w:hAnsi="Calibri"/>
      <w:szCs w:val="22"/>
    </w:rPr>
  </w:style>
  <w:style w:type="paragraph" w:customStyle="1" w:styleId="548">
    <w:name w:val="xl451"/>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49">
    <w:name w:val="xl3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0">
    <w:name w:val="xl2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2"/>
      <w:szCs w:val="22"/>
    </w:rPr>
  </w:style>
  <w:style w:type="paragraph" w:customStyle="1" w:styleId="551">
    <w:name w:val="xl37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2">
    <w:name w:val="列出段落11"/>
    <w:basedOn w:val="1"/>
    <w:qFormat/>
    <w:uiPriority w:val="0"/>
    <w:pPr>
      <w:ind w:firstLine="420" w:firstLineChars="200"/>
    </w:pPr>
    <w:rPr>
      <w:rFonts w:ascii="Calibri" w:hAnsi="Calibri"/>
      <w:szCs w:val="22"/>
    </w:rPr>
  </w:style>
  <w:style w:type="paragraph" w:customStyle="1" w:styleId="553">
    <w:name w:val="xl35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4">
    <w:name w:val="字元 字元11"/>
    <w:basedOn w:val="1"/>
    <w:qFormat/>
    <w:uiPriority w:val="0"/>
    <w:rPr>
      <w:rFonts w:ascii="Tahoma" w:hAnsi="Tahoma"/>
      <w:sz w:val="24"/>
    </w:rPr>
  </w:style>
  <w:style w:type="paragraph" w:customStyle="1" w:styleId="555">
    <w:name w:val="font5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56">
    <w:name w:val="xl2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kern w:val="0"/>
      <w:sz w:val="20"/>
    </w:rPr>
  </w:style>
  <w:style w:type="paragraph" w:customStyle="1" w:styleId="557">
    <w:name w:val="Char211"/>
    <w:basedOn w:val="1"/>
    <w:qFormat/>
    <w:uiPriority w:val="0"/>
    <w:rPr>
      <w:rFonts w:ascii="Tahoma" w:hAnsi="Tahoma"/>
      <w:sz w:val="24"/>
    </w:rPr>
  </w:style>
  <w:style w:type="table" w:customStyle="1" w:styleId="558">
    <w:name w:val="Table Normal1"/>
    <w:unhideWhenUsed/>
    <w:qFormat/>
    <w:uiPriority w:val="0"/>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559">
    <w:name w:val="TableGrid1"/>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character" w:customStyle="1" w:styleId="560">
    <w:name w:val="纯文本 Char31"/>
    <w:qFormat/>
    <w:uiPriority w:val="0"/>
    <w:rPr>
      <w:rFonts w:ascii="宋体" w:hAnsi="Courier New" w:eastAsia="宋体"/>
      <w:kern w:val="2"/>
      <w:sz w:val="21"/>
      <w:lang w:val="en-US" w:eastAsia="zh-CN" w:bidi="ar-SA"/>
    </w:rPr>
  </w:style>
  <w:style w:type="paragraph" w:customStyle="1" w:styleId="561">
    <w:name w:val="SOW正文1"/>
    <w:basedOn w:val="1"/>
    <w:qFormat/>
    <w:uiPriority w:val="0"/>
    <w:pPr>
      <w:snapToGrid w:val="0"/>
      <w:spacing w:before="120" w:line="400" w:lineRule="exact"/>
      <w:ind w:firstLine="425"/>
    </w:pPr>
    <w:rPr>
      <w:sz w:val="24"/>
    </w:rPr>
  </w:style>
  <w:style w:type="character" w:customStyle="1" w:styleId="562">
    <w:name w:val="纯文本 Char41"/>
    <w:qFormat/>
    <w:uiPriority w:val="0"/>
    <w:rPr>
      <w:rFonts w:ascii="宋体" w:hAnsi="Courier New" w:eastAsia="宋体"/>
      <w:kern w:val="2"/>
      <w:sz w:val="21"/>
      <w:lang w:val="en-US" w:eastAsia="zh-CN" w:bidi="ar-SA"/>
    </w:rPr>
  </w:style>
  <w:style w:type="paragraph" w:customStyle="1" w:styleId="563">
    <w:name w:val="Body text|21"/>
    <w:basedOn w:val="1"/>
    <w:qFormat/>
    <w:uiPriority w:val="0"/>
    <w:pPr>
      <w:spacing w:line="360" w:lineRule="auto"/>
    </w:pPr>
    <w:rPr>
      <w:rFonts w:ascii="宋体" w:hAnsi="宋体" w:cs="宋体"/>
      <w:sz w:val="22"/>
      <w:szCs w:val="22"/>
      <w:lang w:val="zh-TW" w:eastAsia="zh-TW" w:bidi="zh-TW"/>
    </w:rPr>
  </w:style>
  <w:style w:type="paragraph" w:customStyle="1" w:styleId="564">
    <w:name w:val="默认1"/>
    <w:qFormat/>
    <w:uiPriority w:val="0"/>
    <w:rPr>
      <w:rFonts w:ascii="Helvetica Neue" w:hAnsi="Helvetica Neue" w:eastAsia="Arial Unicode MS" w:cs="Arial Unicode MS"/>
      <w:color w:val="000000"/>
      <w:kern w:val="0"/>
      <w:sz w:val="22"/>
      <w:szCs w:val="22"/>
      <w:lang w:val="en-US" w:eastAsia="zh-CN" w:bidi="ar-SA"/>
    </w:rPr>
  </w:style>
  <w:style w:type="paragraph" w:customStyle="1" w:styleId="565">
    <w:name w:val="样式 首行缩进:  2 字符1"/>
    <w:basedOn w:val="1"/>
    <w:qFormat/>
    <w:uiPriority w:val="0"/>
    <w:pPr>
      <w:ind w:firstLine="560"/>
    </w:pPr>
    <w:rPr>
      <w:rFonts w:eastAsia="仿宋_GB2312" w:cs="宋体"/>
      <w:sz w:val="24"/>
    </w:rPr>
  </w:style>
  <w:style w:type="paragraph" w:customStyle="1" w:styleId="566">
    <w:name w:val="列表段落11"/>
    <w:basedOn w:val="1"/>
    <w:qFormat/>
    <w:uiPriority w:val="0"/>
    <w:pPr>
      <w:ind w:firstLine="420" w:firstLineChars="200"/>
    </w:pPr>
  </w:style>
  <w:style w:type="paragraph" w:customStyle="1" w:styleId="567">
    <w:name w:val="正文 A1"/>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568">
    <w:name w:val="表格样式 21"/>
    <w:qFormat/>
    <w:uiPriority w:val="0"/>
    <w:rPr>
      <w:rFonts w:ascii="Helvetica" w:hAnsi="Helvetica" w:eastAsia="Helvetica" w:cs="Helvetica"/>
      <w:color w:val="000000"/>
      <w:kern w:val="0"/>
      <w:sz w:val="20"/>
      <w:szCs w:val="20"/>
      <w:lang w:val="en-US" w:eastAsia="zh-CN" w:bidi="ar-SA"/>
    </w:rPr>
  </w:style>
  <w:style w:type="paragraph" w:customStyle="1" w:styleId="569">
    <w:name w:val="p151"/>
    <w:basedOn w:val="1"/>
    <w:qFormat/>
    <w:uiPriority w:val="0"/>
    <w:pPr>
      <w:widowControl/>
      <w:ind w:firstLine="420"/>
    </w:pPr>
    <w:rPr>
      <w:rFonts w:ascii="Calibri" w:hAnsi="Calibri" w:cs="宋体"/>
      <w:kern w:val="0"/>
      <w:szCs w:val="21"/>
    </w:rPr>
  </w:style>
  <w:style w:type="paragraph" w:customStyle="1" w:styleId="570">
    <w:name w:val="Body 1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571">
    <w:name w:val="Pa01"/>
    <w:basedOn w:val="1"/>
    <w:qFormat/>
    <w:uiPriority w:val="99"/>
    <w:pPr>
      <w:autoSpaceDE w:val="0"/>
      <w:autoSpaceDN w:val="0"/>
      <w:adjustRightInd w:val="0"/>
      <w:spacing w:line="241" w:lineRule="atLeast"/>
      <w:jc w:val="left"/>
    </w:pPr>
    <w:rPr>
      <w:rFonts w:ascii="......_." w:hAnsi="Calibri" w:eastAsia="......_."/>
      <w:kern w:val="0"/>
      <w:sz w:val="24"/>
      <w:szCs w:val="24"/>
    </w:rPr>
  </w:style>
  <w:style w:type="character" w:customStyle="1" w:styleId="572">
    <w:name w:val="A81"/>
    <w:qFormat/>
    <w:uiPriority w:val="99"/>
    <w:rPr>
      <w:rFonts w:cs="......_."/>
      <w:color w:val="000000"/>
      <w:sz w:val="18"/>
      <w:szCs w:val="18"/>
    </w:rPr>
  </w:style>
  <w:style w:type="character" w:customStyle="1" w:styleId="573">
    <w:name w:val="A91"/>
    <w:qFormat/>
    <w:uiPriority w:val="99"/>
    <w:rPr>
      <w:rFonts w:cs="......_."/>
      <w:color w:val="000000"/>
      <w:sz w:val="10"/>
      <w:szCs w:val="10"/>
    </w:rPr>
  </w:style>
  <w:style w:type="paragraph" w:customStyle="1" w:styleId="574">
    <w:name w:val="修订21"/>
    <w:semiHidden/>
    <w:qFormat/>
    <w:uiPriority w:val="99"/>
    <w:rPr>
      <w:rFonts w:ascii="Calibri" w:hAnsi="Calibri" w:eastAsia="宋体" w:cs="Times New Roman"/>
      <w:kern w:val="2"/>
      <w:sz w:val="21"/>
      <w:szCs w:val="24"/>
      <w:lang w:val="en-US" w:eastAsia="zh-CN" w:bidi="ar-SA"/>
    </w:rPr>
  </w:style>
  <w:style w:type="paragraph" w:customStyle="1" w:styleId="575">
    <w:name w:val="样式3"/>
    <w:basedOn w:val="1"/>
    <w:link w:val="974"/>
    <w:qFormat/>
    <w:uiPriority w:val="0"/>
    <w:rPr>
      <w:rFonts w:ascii="宋体" w:hAnsi="Courier New" w:cs="宋体"/>
      <w:szCs w:val="21"/>
    </w:rPr>
  </w:style>
  <w:style w:type="paragraph" w:customStyle="1" w:styleId="576">
    <w:name w:val="段1"/>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577">
    <w:name w:val="副标题 Char1"/>
    <w:basedOn w:val="66"/>
    <w:qFormat/>
    <w:uiPriority w:val="0"/>
    <w:rPr>
      <w:rFonts w:ascii="Cambria" w:hAnsi="Cambria" w:eastAsiaTheme="minorEastAsia"/>
      <w:b/>
      <w:bCs/>
      <w:kern w:val="28"/>
      <w:sz w:val="32"/>
      <w:szCs w:val="32"/>
    </w:rPr>
  </w:style>
  <w:style w:type="character" w:customStyle="1" w:styleId="578">
    <w:name w:val="正文首行缩进 Char2"/>
    <w:basedOn w:val="418"/>
    <w:qFormat/>
    <w:uiPriority w:val="99"/>
    <w:rPr>
      <w:rFonts w:ascii="宋体" w:hAnsi="宋体"/>
      <w:kern w:val="2"/>
      <w:sz w:val="21"/>
      <w:szCs w:val="24"/>
    </w:rPr>
  </w:style>
  <w:style w:type="character" w:customStyle="1" w:styleId="579">
    <w:name w:val="标题 1 字符2"/>
    <w:basedOn w:val="66"/>
    <w:qFormat/>
    <w:uiPriority w:val="9"/>
    <w:rPr>
      <w:rFonts w:ascii="Times New Roman" w:hAnsi="Times New Roman" w:eastAsia="宋体" w:cs="Times New Roman"/>
      <w:b/>
      <w:bCs/>
      <w:kern w:val="44"/>
      <w:sz w:val="44"/>
      <w:szCs w:val="44"/>
    </w:rPr>
  </w:style>
  <w:style w:type="character" w:customStyle="1" w:styleId="580">
    <w:name w:val="标题 2 字符2"/>
    <w:basedOn w:val="66"/>
    <w:qFormat/>
    <w:uiPriority w:val="9"/>
    <w:rPr>
      <w:rFonts w:asciiTheme="majorHAnsi" w:hAnsiTheme="majorHAnsi" w:eastAsiaTheme="majorEastAsia" w:cstheme="majorBidi"/>
      <w:b/>
      <w:bCs/>
      <w:sz w:val="32"/>
      <w:szCs w:val="32"/>
    </w:rPr>
  </w:style>
  <w:style w:type="character" w:customStyle="1" w:styleId="581">
    <w:name w:val="标题 3 字符2"/>
    <w:basedOn w:val="66"/>
    <w:qFormat/>
    <w:uiPriority w:val="9"/>
    <w:rPr>
      <w:rFonts w:ascii="Times New Roman" w:hAnsi="Times New Roman" w:eastAsia="宋体" w:cs="Times New Roman"/>
      <w:b/>
      <w:bCs/>
      <w:sz w:val="32"/>
      <w:szCs w:val="32"/>
    </w:rPr>
  </w:style>
  <w:style w:type="character" w:customStyle="1" w:styleId="582">
    <w:name w:val="标题 4 Char11"/>
    <w:basedOn w:val="66"/>
    <w:qFormat/>
    <w:uiPriority w:val="9"/>
    <w:rPr>
      <w:rFonts w:ascii="Cambria" w:hAnsi="Cambria" w:eastAsia="宋体" w:cs="Times New Roman"/>
      <w:b/>
      <w:bCs/>
      <w:sz w:val="28"/>
      <w:szCs w:val="28"/>
      <w:lang w:val="zh-CN" w:eastAsia="zh-CN"/>
    </w:rPr>
  </w:style>
  <w:style w:type="character" w:customStyle="1" w:styleId="583">
    <w:name w:val="标题 5 Char11"/>
    <w:basedOn w:val="66"/>
    <w:qFormat/>
    <w:uiPriority w:val="9"/>
    <w:rPr>
      <w:rFonts w:ascii="Times New Roman" w:hAnsi="Times New Roman" w:eastAsia="宋体" w:cs="Times New Roman"/>
      <w:b/>
      <w:bCs/>
      <w:sz w:val="28"/>
      <w:szCs w:val="28"/>
    </w:rPr>
  </w:style>
  <w:style w:type="character" w:customStyle="1" w:styleId="584">
    <w:name w:val="标题 6 Char11"/>
    <w:basedOn w:val="66"/>
    <w:qFormat/>
    <w:uiPriority w:val="9"/>
    <w:rPr>
      <w:rFonts w:ascii="Arial" w:hAnsi="Arial" w:eastAsia="黑体" w:cs="Times New Roman"/>
      <w:b/>
      <w:bCs/>
      <w:sz w:val="24"/>
      <w:szCs w:val="24"/>
    </w:rPr>
  </w:style>
  <w:style w:type="character" w:customStyle="1" w:styleId="585">
    <w:name w:val="标题 7 Char11"/>
    <w:basedOn w:val="66"/>
    <w:qFormat/>
    <w:uiPriority w:val="9"/>
    <w:rPr>
      <w:rFonts w:ascii="Times New Roman" w:hAnsi="Times New Roman" w:eastAsia="宋体" w:cs="Times New Roman"/>
      <w:b/>
      <w:bCs/>
      <w:sz w:val="24"/>
      <w:szCs w:val="24"/>
    </w:rPr>
  </w:style>
  <w:style w:type="character" w:customStyle="1" w:styleId="586">
    <w:name w:val="标题 8 Char11"/>
    <w:basedOn w:val="66"/>
    <w:qFormat/>
    <w:uiPriority w:val="9"/>
    <w:rPr>
      <w:rFonts w:ascii="Arial" w:hAnsi="Arial" w:eastAsia="黑体" w:cs="Times New Roman"/>
      <w:sz w:val="24"/>
      <w:szCs w:val="24"/>
    </w:rPr>
  </w:style>
  <w:style w:type="character" w:customStyle="1" w:styleId="587">
    <w:name w:val="标题 9 Char11"/>
    <w:basedOn w:val="66"/>
    <w:qFormat/>
    <w:uiPriority w:val="9"/>
    <w:rPr>
      <w:rFonts w:ascii="Arial" w:hAnsi="Arial" w:eastAsia="黑体" w:cs="Times New Roman"/>
      <w:szCs w:val="21"/>
    </w:rPr>
  </w:style>
  <w:style w:type="character" w:customStyle="1" w:styleId="588">
    <w:name w:val="tytytyty Char11"/>
    <w:qFormat/>
    <w:uiPriority w:val="0"/>
    <w:rPr>
      <w:kern w:val="1"/>
      <w:sz w:val="24"/>
      <w:szCs w:val="24"/>
      <w:lang w:eastAsia="ar-SA"/>
    </w:rPr>
  </w:style>
  <w:style w:type="paragraph" w:customStyle="1" w:styleId="589">
    <w:name w:val="_Style 281"/>
    <w:basedOn w:val="1"/>
    <w:qFormat/>
    <w:uiPriority w:val="34"/>
    <w:pPr>
      <w:widowControl/>
      <w:spacing w:after="200" w:line="276" w:lineRule="auto"/>
      <w:ind w:left="720"/>
      <w:contextualSpacing/>
      <w:jc w:val="left"/>
    </w:pPr>
    <w:rPr>
      <w:rFonts w:ascii="Calibri" w:hAnsi="Calibri"/>
      <w:kern w:val="0"/>
      <w:sz w:val="22"/>
      <w:szCs w:val="22"/>
    </w:rPr>
  </w:style>
  <w:style w:type="character" w:customStyle="1" w:styleId="590">
    <w:name w:val="表格 Char Char1"/>
    <w:qFormat/>
    <w:uiPriority w:val="0"/>
    <w:rPr>
      <w:rFonts w:ascii="宋体" w:hAnsi="宋体"/>
    </w:rPr>
  </w:style>
  <w:style w:type="character" w:customStyle="1" w:styleId="591">
    <w:name w:val="style21"/>
    <w:basedOn w:val="66"/>
    <w:qFormat/>
    <w:uiPriority w:val="0"/>
  </w:style>
  <w:style w:type="character" w:customStyle="1" w:styleId="592">
    <w:name w:val="正文1 Char1"/>
    <w:qFormat/>
    <w:uiPriority w:val="0"/>
    <w:rPr>
      <w:kern w:val="2"/>
      <w:sz w:val="21"/>
      <w:szCs w:val="24"/>
    </w:rPr>
  </w:style>
  <w:style w:type="character" w:customStyle="1" w:styleId="593">
    <w:name w:val="正文标准样式ty Char21"/>
    <w:qFormat/>
    <w:uiPriority w:val="0"/>
    <w:rPr>
      <w:rFonts w:cs="宋体"/>
      <w:kern w:val="2"/>
      <w:sz w:val="24"/>
    </w:rPr>
  </w:style>
  <w:style w:type="paragraph" w:customStyle="1" w:styleId="594">
    <w:name w:val="xl8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595">
    <w:name w:val="Style List + Left:  0 cm Hanging:  0.8 ch11"/>
    <w:basedOn w:val="46"/>
    <w:qFormat/>
    <w:uiPriority w:val="0"/>
    <w:pPr>
      <w:spacing w:line="360" w:lineRule="auto"/>
      <w:ind w:left="0" w:firstLine="0" w:firstLineChars="0"/>
      <w:jc w:val="left"/>
    </w:pPr>
    <w:rPr>
      <w:rFonts w:ascii="Tahoma" w:hAnsi="Tahoma"/>
      <w:szCs w:val="20"/>
    </w:rPr>
  </w:style>
  <w:style w:type="character" w:customStyle="1" w:styleId="596">
    <w:name w:val="标题 字符2"/>
    <w:basedOn w:val="66"/>
    <w:qFormat/>
    <w:uiPriority w:val="0"/>
    <w:rPr>
      <w:rFonts w:asciiTheme="majorHAnsi" w:hAnsiTheme="majorHAnsi" w:eastAsiaTheme="majorEastAsia" w:cstheme="majorBidi"/>
      <w:b/>
      <w:bCs/>
      <w:sz w:val="32"/>
      <w:szCs w:val="32"/>
    </w:rPr>
  </w:style>
  <w:style w:type="character" w:customStyle="1" w:styleId="597">
    <w:name w:val="副标题 字符2"/>
    <w:basedOn w:val="66"/>
    <w:qFormat/>
    <w:uiPriority w:val="11"/>
    <w:rPr>
      <w:b/>
      <w:bCs/>
      <w:kern w:val="28"/>
      <w:sz w:val="32"/>
      <w:szCs w:val="32"/>
    </w:rPr>
  </w:style>
  <w:style w:type="paragraph" w:customStyle="1" w:styleId="598">
    <w:name w:val="xl841"/>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b/>
      <w:bCs/>
      <w:kern w:val="0"/>
      <w:sz w:val="22"/>
      <w:szCs w:val="22"/>
    </w:rPr>
  </w:style>
  <w:style w:type="character" w:customStyle="1" w:styleId="599">
    <w:name w:val="正文文本 Char11"/>
    <w:basedOn w:val="66"/>
    <w:qFormat/>
    <w:uiPriority w:val="0"/>
    <w:rPr>
      <w:rFonts w:ascii="宋体" w:hAnsi="宋体" w:eastAsia="宋体" w:cs="Times New Roman"/>
      <w:sz w:val="24"/>
      <w:szCs w:val="24"/>
    </w:rPr>
  </w:style>
  <w:style w:type="character" w:customStyle="1" w:styleId="600">
    <w:name w:val="正文文本缩进 字符2"/>
    <w:basedOn w:val="66"/>
    <w:semiHidden/>
    <w:qFormat/>
    <w:uiPriority w:val="99"/>
    <w:rPr>
      <w:rFonts w:ascii="Times New Roman" w:hAnsi="Times New Roman" w:eastAsia="宋体" w:cs="Times New Roman"/>
      <w:szCs w:val="24"/>
    </w:rPr>
  </w:style>
  <w:style w:type="character" w:customStyle="1" w:styleId="601">
    <w:name w:val="文档结构图 Char11"/>
    <w:basedOn w:val="66"/>
    <w:semiHidden/>
    <w:qFormat/>
    <w:uiPriority w:val="0"/>
    <w:rPr>
      <w:rFonts w:ascii="宋体" w:hAnsi="Times New Roman" w:eastAsia="宋体" w:cs="Times New Roman"/>
      <w:sz w:val="18"/>
      <w:szCs w:val="18"/>
    </w:rPr>
  </w:style>
  <w:style w:type="character" w:customStyle="1" w:styleId="602">
    <w:name w:val="日期 字符2"/>
    <w:basedOn w:val="66"/>
    <w:semiHidden/>
    <w:qFormat/>
    <w:uiPriority w:val="99"/>
    <w:rPr>
      <w:rFonts w:ascii="Times New Roman" w:hAnsi="Times New Roman" w:eastAsia="宋体" w:cs="Times New Roman"/>
      <w:szCs w:val="24"/>
    </w:rPr>
  </w:style>
  <w:style w:type="character" w:customStyle="1" w:styleId="603">
    <w:name w:val="批注框文本 字符2"/>
    <w:basedOn w:val="66"/>
    <w:semiHidden/>
    <w:qFormat/>
    <w:uiPriority w:val="99"/>
    <w:rPr>
      <w:rFonts w:ascii="Times New Roman" w:hAnsi="Times New Roman" w:eastAsia="宋体" w:cs="Times New Roman"/>
      <w:sz w:val="18"/>
      <w:szCs w:val="18"/>
    </w:rPr>
  </w:style>
  <w:style w:type="paragraph" w:customStyle="1" w:styleId="604">
    <w:name w:val="xl761"/>
    <w:basedOn w:val="1"/>
    <w:qFormat/>
    <w:uiPriority w:val="0"/>
    <w:pPr>
      <w:widowControl/>
      <w:spacing w:before="100" w:beforeAutospacing="1" w:after="100" w:afterAutospacing="1"/>
      <w:jc w:val="center"/>
    </w:pPr>
    <w:rPr>
      <w:rFonts w:ascii="宋体" w:hAnsi="宋体" w:cs="宋体"/>
      <w:kern w:val="0"/>
      <w:sz w:val="22"/>
      <w:szCs w:val="22"/>
    </w:rPr>
  </w:style>
  <w:style w:type="paragraph" w:customStyle="1" w:styleId="605">
    <w:name w:val="xl77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06">
    <w:name w:val="tytytyty Char2"/>
    <w:basedOn w:val="1"/>
    <w:qFormat/>
    <w:uiPriority w:val="0"/>
    <w:pPr>
      <w:spacing w:line="360" w:lineRule="auto"/>
      <w:ind w:firstLine="200" w:firstLineChars="200"/>
    </w:pPr>
    <w:rPr>
      <w:sz w:val="24"/>
      <w:szCs w:val="24"/>
    </w:rPr>
  </w:style>
  <w:style w:type="paragraph" w:customStyle="1" w:styleId="607">
    <w:name w:val="正文标准样式ty Char1"/>
    <w:basedOn w:val="1"/>
    <w:qFormat/>
    <w:uiPriority w:val="0"/>
    <w:pPr>
      <w:spacing w:line="360" w:lineRule="auto"/>
      <w:ind w:firstLine="480" w:firstLineChars="200"/>
    </w:pPr>
    <w:rPr>
      <w:rFonts w:cs="宋体"/>
      <w:sz w:val="24"/>
    </w:rPr>
  </w:style>
  <w:style w:type="paragraph" w:customStyle="1" w:styleId="608">
    <w:name w:val="NNN Char Char Char1 Char Char Char Char Char Char1"/>
    <w:basedOn w:val="1"/>
    <w:qFormat/>
    <w:uiPriority w:val="0"/>
    <w:pPr>
      <w:tabs>
        <w:tab w:val="left" w:pos="360"/>
      </w:tabs>
    </w:pPr>
    <w:rPr>
      <w:sz w:val="24"/>
      <w:szCs w:val="24"/>
    </w:rPr>
  </w:style>
  <w:style w:type="paragraph" w:customStyle="1" w:styleId="609">
    <w:name w:val="xl7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10">
    <w:name w:val="xl7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11">
    <w:name w:val="默认段落字体 Para Char Char Char Char Char Char Char Char Char Char1"/>
    <w:basedOn w:val="20"/>
    <w:qFormat/>
    <w:uiPriority w:val="0"/>
    <w:pPr>
      <w:shd w:val="clear" w:color="auto" w:fill="auto"/>
    </w:pPr>
    <w:rPr>
      <w:rFonts w:ascii="宋体" w:hAnsi="Times New Roman"/>
      <w:sz w:val="18"/>
      <w:szCs w:val="18"/>
    </w:rPr>
  </w:style>
  <w:style w:type="paragraph" w:customStyle="1" w:styleId="612">
    <w:name w:val="表格2"/>
    <w:basedOn w:val="1"/>
    <w:qFormat/>
    <w:uiPriority w:val="0"/>
    <w:pPr>
      <w:snapToGrid w:val="0"/>
      <w:ind w:firstLine="42" w:firstLineChars="21"/>
    </w:pPr>
    <w:rPr>
      <w:rFonts w:ascii="宋体" w:hAnsi="宋体"/>
      <w:kern w:val="0"/>
      <w:sz w:val="20"/>
    </w:rPr>
  </w:style>
  <w:style w:type="paragraph" w:customStyle="1" w:styleId="613">
    <w:name w:val="正文11"/>
    <w:basedOn w:val="1"/>
    <w:qFormat/>
    <w:uiPriority w:val="0"/>
    <w:pPr>
      <w:widowControl/>
      <w:topLinePunct/>
      <w:spacing w:before="156" w:beforeLines="50" w:after="156" w:afterLines="50" w:line="300" w:lineRule="auto"/>
      <w:ind w:left="420"/>
    </w:pPr>
    <w:rPr>
      <w:szCs w:val="24"/>
    </w:rPr>
  </w:style>
  <w:style w:type="paragraph" w:customStyle="1" w:styleId="614">
    <w:name w:val="xl7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15">
    <w:name w:val="前言、引言标题1"/>
    <w:qFormat/>
    <w:uiPriority w:val="0"/>
    <w:p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616">
    <w:name w:val="xl851"/>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17">
    <w:name w:val="xl7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18">
    <w:name w:val="正文标准样式ty1"/>
    <w:basedOn w:val="1"/>
    <w:qFormat/>
    <w:uiPriority w:val="0"/>
    <w:pPr>
      <w:spacing w:line="360" w:lineRule="auto"/>
      <w:ind w:firstLine="480" w:firstLineChars="200"/>
    </w:pPr>
    <w:rPr>
      <w:rFonts w:cs="宋体"/>
      <w:sz w:val="24"/>
    </w:rPr>
  </w:style>
  <w:style w:type="paragraph" w:customStyle="1" w:styleId="619">
    <w:name w:val="tytytyty1"/>
    <w:basedOn w:val="1"/>
    <w:qFormat/>
    <w:uiPriority w:val="0"/>
    <w:pPr>
      <w:suppressAutoHyphens/>
      <w:spacing w:line="360" w:lineRule="auto"/>
      <w:ind w:left="359" w:leftChars="171" w:firstLine="480" w:firstLineChars="200"/>
    </w:pPr>
    <w:rPr>
      <w:kern w:val="1"/>
      <w:sz w:val="24"/>
      <w:szCs w:val="24"/>
      <w:lang w:eastAsia="ar-SA"/>
    </w:rPr>
  </w:style>
  <w:style w:type="paragraph" w:customStyle="1" w:styleId="620">
    <w:name w:val="图形符号1"/>
    <w:basedOn w:val="1"/>
    <w:qFormat/>
    <w:uiPriority w:val="0"/>
    <w:rPr>
      <w:sz w:val="24"/>
    </w:rPr>
  </w:style>
  <w:style w:type="paragraph" w:customStyle="1" w:styleId="621">
    <w:name w:val="xl7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2">
    <w:name w:val="xl81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2"/>
      <w:szCs w:val="22"/>
    </w:rPr>
  </w:style>
  <w:style w:type="paragraph" w:customStyle="1" w:styleId="623">
    <w:name w:val="char1"/>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624">
    <w:name w:val="xl83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5">
    <w:name w:val="xl7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26">
    <w:name w:val="xl8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27">
    <w:name w:val="_Style 111"/>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628">
    <w:name w:val="Blockquote1"/>
    <w:basedOn w:val="1"/>
    <w:qFormat/>
    <w:uiPriority w:val="0"/>
    <w:pPr>
      <w:autoSpaceDE w:val="0"/>
      <w:autoSpaceDN w:val="0"/>
      <w:adjustRightInd w:val="0"/>
      <w:spacing w:before="100" w:after="100"/>
      <w:ind w:left="360" w:right="360"/>
      <w:jc w:val="left"/>
    </w:pPr>
    <w:rPr>
      <w:kern w:val="0"/>
      <w:sz w:val="24"/>
    </w:rPr>
  </w:style>
  <w:style w:type="paragraph" w:customStyle="1" w:styleId="629">
    <w:name w:val="TOC 标题11"/>
    <w:basedOn w:val="3"/>
    <w:qFormat/>
    <w:uiPriority w:val="39"/>
    <w:pPr>
      <w:widowControl/>
      <w:tabs>
        <w:tab w:val="left" w:pos="432"/>
      </w:tabs>
      <w:autoSpaceDE/>
      <w:autoSpaceDN/>
      <w:adjustRightInd/>
      <w:spacing w:before="480" w:after="0" w:line="276" w:lineRule="auto"/>
      <w:jc w:val="left"/>
      <w:outlineLvl w:val="9"/>
    </w:pPr>
    <w:rPr>
      <w:rFonts w:ascii="Cambria" w:hAnsi="Cambria"/>
      <w:bCs/>
      <w:color w:val="365F91"/>
      <w:kern w:val="0"/>
      <w:sz w:val="28"/>
      <w:szCs w:val="28"/>
      <w:lang w:val="zh-CN"/>
    </w:rPr>
  </w:style>
  <w:style w:type="paragraph" w:customStyle="1" w:styleId="630">
    <w:name w:val="样式41"/>
    <w:basedOn w:val="1"/>
    <w:qFormat/>
    <w:uiPriority w:val="0"/>
    <w:pPr>
      <w:autoSpaceDE w:val="0"/>
      <w:autoSpaceDN w:val="0"/>
      <w:adjustRightInd w:val="0"/>
      <w:spacing w:line="360" w:lineRule="auto"/>
      <w:ind w:left="840" w:leftChars="400" w:firstLine="420" w:firstLineChars="200"/>
      <w:jc w:val="left"/>
    </w:pPr>
    <w:rPr>
      <w:rFonts w:ascii="宋体" w:hAnsi="Calibri" w:cs="宋体"/>
      <w:kern w:val="0"/>
      <w:szCs w:val="21"/>
    </w:rPr>
  </w:style>
  <w:style w:type="character" w:customStyle="1" w:styleId="631">
    <w:name w:val="正文文本缩进 3 字符2"/>
    <w:basedOn w:val="66"/>
    <w:semiHidden/>
    <w:qFormat/>
    <w:uiPriority w:val="99"/>
    <w:rPr>
      <w:rFonts w:ascii="Times New Roman" w:hAnsi="Times New Roman" w:eastAsia="宋体" w:cs="Times New Roman"/>
      <w:sz w:val="16"/>
      <w:szCs w:val="16"/>
    </w:rPr>
  </w:style>
  <w:style w:type="character" w:customStyle="1" w:styleId="632">
    <w:name w:val="font011"/>
    <w:qFormat/>
    <w:uiPriority w:val="0"/>
    <w:rPr>
      <w:rFonts w:hint="eastAsia" w:ascii="宋体" w:hAnsi="宋体" w:eastAsia="宋体" w:cs="宋体"/>
      <w:color w:val="000000"/>
      <w:sz w:val="20"/>
      <w:szCs w:val="20"/>
      <w:u w:val="none"/>
    </w:rPr>
  </w:style>
  <w:style w:type="character" w:customStyle="1" w:styleId="633">
    <w:name w:val="font111"/>
    <w:qFormat/>
    <w:uiPriority w:val="0"/>
    <w:rPr>
      <w:rFonts w:hint="default" w:ascii="font-weight : 400" w:hAnsi="font-weight : 400" w:eastAsia="font-weight : 400" w:cs="font-weight : 400"/>
      <w:color w:val="000000"/>
      <w:sz w:val="20"/>
      <w:szCs w:val="20"/>
      <w:u w:val="none"/>
    </w:rPr>
  </w:style>
  <w:style w:type="character" w:customStyle="1" w:styleId="634">
    <w:name w:val="font511"/>
    <w:qFormat/>
    <w:uiPriority w:val="0"/>
    <w:rPr>
      <w:rFonts w:hint="eastAsia" w:ascii="宋体" w:hAnsi="宋体" w:eastAsia="宋体" w:cs="宋体"/>
      <w:color w:val="FF0000"/>
      <w:sz w:val="20"/>
      <w:szCs w:val="20"/>
      <w:u w:val="none"/>
    </w:rPr>
  </w:style>
  <w:style w:type="character" w:customStyle="1" w:styleId="635">
    <w:name w:val="font311"/>
    <w:qFormat/>
    <w:uiPriority w:val="0"/>
    <w:rPr>
      <w:rFonts w:ascii="font-weight : 400" w:hAnsi="font-weight : 400" w:eastAsia="font-weight : 400" w:cs="font-weight : 400"/>
      <w:color w:val="FF0000"/>
      <w:sz w:val="20"/>
      <w:szCs w:val="20"/>
      <w:u w:val="none"/>
    </w:rPr>
  </w:style>
  <w:style w:type="character" w:customStyle="1" w:styleId="636">
    <w:name w:val="批注主题 字符2"/>
    <w:basedOn w:val="393"/>
    <w:semiHidden/>
    <w:qFormat/>
    <w:uiPriority w:val="99"/>
    <w:rPr>
      <w:rFonts w:ascii="Times New Roman" w:hAnsi="Times New Roman" w:eastAsia="宋体" w:cs="Times New Roman"/>
      <w:b/>
      <w:bCs/>
      <w:sz w:val="24"/>
      <w:szCs w:val="24"/>
      <w:lang w:val="en-US" w:eastAsia="zh-CN" w:bidi="ar-SA"/>
    </w:rPr>
  </w:style>
  <w:style w:type="paragraph" w:customStyle="1" w:styleId="637">
    <w:name w:val="正文首行缩进（绿盟科技）1"/>
    <w:basedOn w:val="354"/>
    <w:qFormat/>
    <w:uiPriority w:val="0"/>
    <w:pPr>
      <w:spacing w:after="50"/>
      <w:ind w:firstLine="200" w:firstLineChars="200"/>
    </w:pPr>
  </w:style>
  <w:style w:type="paragraph" w:customStyle="1" w:styleId="638">
    <w:name w:val="正文（绿盟科技）1"/>
    <w:qFormat/>
    <w:uiPriority w:val="0"/>
    <w:pPr>
      <w:spacing w:line="300" w:lineRule="auto"/>
    </w:pPr>
    <w:rPr>
      <w:rFonts w:ascii="Arial" w:hAnsi="Arial" w:eastAsia="宋体" w:cs="Times New Roman"/>
      <w:kern w:val="0"/>
      <w:sz w:val="21"/>
      <w:szCs w:val="21"/>
      <w:lang w:val="en-US" w:eastAsia="zh-CN" w:bidi="ar-SA"/>
    </w:rPr>
  </w:style>
  <w:style w:type="character" w:customStyle="1" w:styleId="639">
    <w:name w:val="正文首行缩进 Char3"/>
    <w:basedOn w:val="599"/>
    <w:qFormat/>
    <w:uiPriority w:val="99"/>
    <w:rPr>
      <w:rFonts w:ascii="Times New Roman" w:hAnsi="Times New Roman" w:eastAsia="宋体" w:cs="Times New Roman"/>
      <w:kern w:val="2"/>
      <w:sz w:val="21"/>
      <w:szCs w:val="24"/>
    </w:rPr>
  </w:style>
  <w:style w:type="character" w:customStyle="1" w:styleId="640">
    <w:name w:val="正文（绿盟科技） Char1"/>
    <w:qFormat/>
    <w:uiPriority w:val="0"/>
    <w:rPr>
      <w:rFonts w:ascii="Arial" w:hAnsi="Arial"/>
      <w:sz w:val="21"/>
      <w:szCs w:val="21"/>
    </w:rPr>
  </w:style>
  <w:style w:type="table" w:customStyle="1" w:styleId="641">
    <w:name w:val="文档表格无标题列型（绿盟科技）1"/>
    <w:basedOn w:val="63"/>
    <w:qFormat/>
    <w:uiPriority w:val="0"/>
    <w:pPr>
      <w:widowControl w:val="0"/>
      <w:jc w:val="both"/>
    </w:pPr>
    <w:rPr>
      <w:rFonts w:ascii="Times New Roman" w:hAnsi="Times New Roman"/>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tcBorders>
        <w:top w:val="double" w:color="auto" w:sz="4" w:space="0"/>
        <w:left w:val="double" w:color="auto" w:sz="4" w:space="0"/>
        <w:bottom w:val="double" w:color="auto" w:sz="4" w:space="0"/>
        <w:right w:val="double" w:color="auto" w:sz="4" w:space="0"/>
      </w:tcBorders>
    </w:tcPr>
    <w:tblStylePr w:type="firstRow">
      <w:pPr>
        <w:jc w:val="center"/>
      </w:pPr>
      <w:rPr>
        <w:rFonts w:hint="default" w:ascii="Arial" w:hAnsi="Arial" w:eastAsia="宋体" w:cs="Arial"/>
        <w:b/>
        <w:i w:val="0"/>
      </w:rPr>
      <w:tcPr>
        <w:tcBorders>
          <w:top w:val="double" w:color="auto" w:sz="4" w:space="0"/>
          <w:left w:val="double" w:color="auto" w:sz="4" w:space="0"/>
          <w:bottom w:val="nil"/>
          <w:right w:val="double" w:color="auto" w:sz="4" w:space="0"/>
          <w:tl2br w:val="nil"/>
          <w:tr2bl w:val="nil"/>
        </w:tcBorders>
        <w:shd w:val="clear" w:color="auto" w:fill="D9D9D9"/>
        <w:vAlign w:val="center"/>
      </w:tcPr>
    </w:tblStylePr>
    <w:tblStylePr w:type="firstCol">
      <w:rPr>
        <w:rFonts w:hint="default" w:ascii="Arial" w:hAnsi="Arial" w:eastAsia="宋体" w:cs="Arial"/>
        <w:b w:val="0"/>
        <w:i w:val="0"/>
        <w:sz w:val="21"/>
        <w:szCs w:val="21"/>
      </w:rPr>
    </w:tblStylePr>
  </w:style>
  <w:style w:type="table" w:customStyle="1" w:styleId="642">
    <w:name w:val="网格型1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43">
    <w:name w:val="样式11"/>
    <w:basedOn w:val="1"/>
    <w:link w:val="1052"/>
    <w:qFormat/>
    <w:uiPriority w:val="99"/>
    <w:pPr>
      <w:spacing w:line="360" w:lineRule="auto"/>
      <w:ind w:firstLine="420"/>
    </w:pPr>
    <w:rPr>
      <w:rFonts w:ascii="宋体" w:hAnsi="宋体"/>
      <w:sz w:val="24"/>
      <w:szCs w:val="24"/>
      <w:lang w:val="zh-CN"/>
    </w:rPr>
  </w:style>
  <w:style w:type="paragraph" w:customStyle="1" w:styleId="644">
    <w:name w:val="修订31"/>
    <w:semiHidden/>
    <w:qFormat/>
    <w:uiPriority w:val="99"/>
    <w:rPr>
      <w:rFonts w:ascii="Calibri" w:hAnsi="Calibri" w:eastAsia="宋体" w:cs="Times New Roman"/>
      <w:kern w:val="2"/>
      <w:sz w:val="21"/>
      <w:szCs w:val="24"/>
      <w:lang w:val="en-US" w:eastAsia="zh-CN" w:bidi="ar-SA"/>
    </w:rPr>
  </w:style>
  <w:style w:type="paragraph" w:customStyle="1" w:styleId="645">
    <w:name w:val="修订41"/>
    <w:unhideWhenUsed/>
    <w:qFormat/>
    <w:uiPriority w:val="99"/>
    <w:rPr>
      <w:rFonts w:ascii="Calibri" w:hAnsi="Calibri" w:eastAsia="宋体" w:cs="Times New Roman"/>
      <w:kern w:val="2"/>
      <w:sz w:val="21"/>
      <w:szCs w:val="24"/>
      <w:lang w:val="en-US" w:eastAsia="zh-CN" w:bidi="ar-SA"/>
    </w:rPr>
  </w:style>
  <w:style w:type="character" w:customStyle="1" w:styleId="646">
    <w:name w:val="标题 4 字符2"/>
    <w:qFormat/>
    <w:uiPriority w:val="9"/>
    <w:rPr>
      <w:rFonts w:ascii="Calibri Light" w:hAnsi="Calibri Light" w:eastAsia="宋体" w:cs="Times New Roman"/>
      <w:b/>
      <w:bCs/>
      <w:kern w:val="2"/>
      <w:sz w:val="28"/>
      <w:szCs w:val="28"/>
    </w:rPr>
  </w:style>
  <w:style w:type="character" w:customStyle="1" w:styleId="647">
    <w:name w:val="页脚 字符2"/>
    <w:qFormat/>
    <w:uiPriority w:val="99"/>
    <w:rPr>
      <w:rFonts w:ascii="宋体" w:eastAsia="宋体"/>
      <w:kern w:val="2"/>
      <w:sz w:val="18"/>
      <w:szCs w:val="18"/>
      <w:lang w:bidi="ar-SA"/>
    </w:rPr>
  </w:style>
  <w:style w:type="character" w:customStyle="1" w:styleId="648">
    <w:name w:val="页眉 字符2"/>
    <w:qFormat/>
    <w:uiPriority w:val="99"/>
    <w:rPr>
      <w:rFonts w:ascii="宋体" w:eastAsia="宋体"/>
      <w:kern w:val="2"/>
      <w:sz w:val="18"/>
      <w:szCs w:val="18"/>
      <w:lang w:bidi="ar-SA"/>
    </w:rPr>
  </w:style>
  <w:style w:type="paragraph" w:customStyle="1" w:styleId="649">
    <w:name w:val="my正文"/>
    <w:basedOn w:val="1"/>
    <w:link w:val="650"/>
    <w:qFormat/>
    <w:uiPriority w:val="0"/>
    <w:pPr>
      <w:shd w:val="clear" w:color="auto" w:fill="FFFFFF"/>
      <w:spacing w:before="240" w:line="360" w:lineRule="auto"/>
    </w:pPr>
    <w:rPr>
      <w:rFonts w:ascii="仿宋" w:hAnsi="仿宋" w:eastAsia="仿宋"/>
      <w:b/>
      <w:sz w:val="24"/>
      <w:szCs w:val="24"/>
    </w:rPr>
  </w:style>
  <w:style w:type="character" w:customStyle="1" w:styleId="650">
    <w:name w:val="my正文 Char"/>
    <w:link w:val="649"/>
    <w:qFormat/>
    <w:uiPriority w:val="0"/>
    <w:rPr>
      <w:rFonts w:ascii="仿宋" w:hAnsi="仿宋" w:eastAsia="仿宋" w:cs="Times New Roman"/>
      <w:b/>
      <w:sz w:val="24"/>
      <w:szCs w:val="24"/>
      <w:shd w:val="clear" w:color="auto" w:fill="FFFFFF"/>
    </w:rPr>
  </w:style>
  <w:style w:type="character" w:customStyle="1" w:styleId="651">
    <w:name w:val="宏文本 Char"/>
    <w:basedOn w:val="66"/>
    <w:link w:val="2"/>
    <w:qFormat/>
    <w:uiPriority w:val="99"/>
    <w:rPr>
      <w:rFonts w:ascii="Courier New" w:hAnsi="Courier New" w:eastAsia="宋体" w:cs="Times New Roman"/>
      <w:kern w:val="0"/>
      <w:sz w:val="24"/>
      <w:szCs w:val="24"/>
    </w:rPr>
  </w:style>
  <w:style w:type="character" w:customStyle="1" w:styleId="652">
    <w:name w:val="称呼 Char"/>
    <w:basedOn w:val="66"/>
    <w:link w:val="23"/>
    <w:qFormat/>
    <w:uiPriority w:val="0"/>
    <w:rPr>
      <w:rFonts w:ascii="Times New Roman" w:hAnsi="Times New Roman" w:eastAsia="宋体" w:cs="Times New Roman"/>
      <w:sz w:val="24"/>
      <w:szCs w:val="20"/>
    </w:rPr>
  </w:style>
  <w:style w:type="character" w:customStyle="1" w:styleId="653">
    <w:name w:val="脚注文本 Char"/>
    <w:basedOn w:val="66"/>
    <w:link w:val="47"/>
    <w:qFormat/>
    <w:uiPriority w:val="99"/>
    <w:rPr>
      <w:rFonts w:ascii="Times New Roman" w:hAnsi="Times New Roman" w:eastAsia="宋体" w:cs="Times New Roman"/>
      <w:kern w:val="0"/>
      <w:sz w:val="20"/>
      <w:szCs w:val="20"/>
      <w:lang w:val="de-DE"/>
    </w:rPr>
  </w:style>
  <w:style w:type="character" w:customStyle="1" w:styleId="654">
    <w:name w:val="正文文本 2 Char"/>
    <w:basedOn w:val="66"/>
    <w:qFormat/>
    <w:uiPriority w:val="0"/>
    <w:rPr>
      <w:rFonts w:ascii="Times New Roman" w:hAnsi="Times New Roman" w:eastAsia="宋体" w:cs="Times New Roman"/>
      <w:szCs w:val="20"/>
    </w:rPr>
  </w:style>
  <w:style w:type="character" w:customStyle="1" w:styleId="655">
    <w:name w:val="无间隔 Char"/>
    <w:link w:val="214"/>
    <w:qFormat/>
    <w:locked/>
    <w:uiPriority w:val="1"/>
    <w:rPr>
      <w:rFonts w:ascii="Calibri" w:hAnsi="Calibri" w:eastAsia="宋体" w:cs="Times New Roman"/>
      <w:szCs w:val="24"/>
    </w:rPr>
  </w:style>
  <w:style w:type="character" w:customStyle="1" w:styleId="656">
    <w:name w:val="List Paragraph Char"/>
    <w:link w:val="82"/>
    <w:qFormat/>
    <w:locked/>
    <w:uiPriority w:val="0"/>
    <w:rPr>
      <w:rFonts w:ascii="Times New Roman" w:hAnsi="Times New Roman" w:eastAsia="宋体" w:cs="Times New Roman"/>
      <w:szCs w:val="24"/>
    </w:rPr>
  </w:style>
  <w:style w:type="character" w:customStyle="1" w:styleId="657">
    <w:name w:val="正文文本 2 Char1"/>
    <w:basedOn w:val="66"/>
    <w:link w:val="53"/>
    <w:qFormat/>
    <w:uiPriority w:val="0"/>
    <w:rPr>
      <w:szCs w:val="24"/>
    </w:rPr>
  </w:style>
  <w:style w:type="character" w:customStyle="1" w:styleId="658">
    <w:name w:val="Char Char3"/>
    <w:qFormat/>
    <w:locked/>
    <w:uiPriority w:val="0"/>
    <w:rPr>
      <w:rFonts w:ascii="宋体" w:hAnsi="宋体" w:eastAsia="宋体"/>
      <w:sz w:val="18"/>
      <w:szCs w:val="18"/>
      <w:lang w:val="en-US" w:eastAsia="zh-CN" w:bidi="ar-SA"/>
    </w:rPr>
  </w:style>
  <w:style w:type="character" w:customStyle="1" w:styleId="659">
    <w:name w:val="Body text|1_"/>
    <w:basedOn w:val="66"/>
    <w:link w:val="660"/>
    <w:unhideWhenUsed/>
    <w:qFormat/>
    <w:uiPriority w:val="99"/>
    <w:rPr>
      <w:rFonts w:ascii="宋体" w:hAnsi="宋体"/>
      <w:sz w:val="28"/>
      <w:shd w:val="clear" w:color="auto" w:fill="FFFFFF"/>
      <w:lang w:val="zh-CN"/>
    </w:rPr>
  </w:style>
  <w:style w:type="paragraph" w:customStyle="1" w:styleId="660">
    <w:name w:val="Body text|1"/>
    <w:basedOn w:val="1"/>
    <w:link w:val="659"/>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661">
    <w:name w:val="1111111199999 Char"/>
    <w:link w:val="662"/>
    <w:qFormat/>
    <w:locked/>
    <w:uiPriority w:val="0"/>
  </w:style>
  <w:style w:type="paragraph" w:customStyle="1" w:styleId="662">
    <w:name w:val="1111111199999"/>
    <w:basedOn w:val="1"/>
    <w:link w:val="661"/>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663">
    <w:name w:val="样式 (中文) 仿宋_GB2312 三号"/>
    <w:qFormat/>
    <w:uiPriority w:val="0"/>
    <w:rPr>
      <w:rFonts w:hint="eastAsia" w:ascii="仿宋_GB2312" w:eastAsia="仿宋_GB2312"/>
      <w:sz w:val="32"/>
    </w:rPr>
  </w:style>
  <w:style w:type="paragraph" w:customStyle="1" w:styleId="664">
    <w:name w:val="Char Char Char Char"/>
    <w:basedOn w:val="1"/>
    <w:qFormat/>
    <w:uiPriority w:val="0"/>
    <w:rPr>
      <w:sz w:val="24"/>
      <w:szCs w:val="36"/>
    </w:rPr>
  </w:style>
  <w:style w:type="paragraph" w:customStyle="1" w:styleId="665">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666">
    <w:name w:val="列出段落12"/>
    <w:basedOn w:val="1"/>
    <w:qFormat/>
    <w:uiPriority w:val="0"/>
    <w:pPr>
      <w:widowControl/>
      <w:ind w:left="720" w:firstLine="360"/>
      <w:jc w:val="left"/>
    </w:pPr>
    <w:rPr>
      <w:rFonts w:ascii="Calibri" w:hAnsi="Calibri"/>
      <w:kern w:val="0"/>
      <w:sz w:val="22"/>
      <w:lang w:eastAsia="en-US"/>
    </w:rPr>
  </w:style>
  <w:style w:type="character" w:customStyle="1" w:styleId="667">
    <w:name w:val="15"/>
    <w:basedOn w:val="66"/>
    <w:qFormat/>
    <w:uiPriority w:val="0"/>
    <w:rPr>
      <w:rFonts w:hint="eastAsia" w:ascii="宋体" w:hAnsi="宋体" w:eastAsia="宋体"/>
      <w:color w:val="000000"/>
      <w:sz w:val="20"/>
      <w:szCs w:val="20"/>
    </w:rPr>
  </w:style>
  <w:style w:type="paragraph" w:customStyle="1" w:styleId="668">
    <w:name w:val="列出段落3"/>
    <w:basedOn w:val="1"/>
    <w:qFormat/>
    <w:uiPriority w:val="0"/>
    <w:pPr>
      <w:ind w:firstLine="420" w:firstLineChars="200"/>
    </w:pPr>
    <w:rPr>
      <w:kern w:val="0"/>
      <w:sz w:val="24"/>
      <w:szCs w:val="24"/>
    </w:rPr>
  </w:style>
  <w:style w:type="paragraph" w:customStyle="1" w:styleId="669">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670">
    <w:name w:val="Balloon Text1"/>
    <w:basedOn w:val="1"/>
    <w:semiHidden/>
    <w:qFormat/>
    <w:uiPriority w:val="0"/>
    <w:rPr>
      <w:sz w:val="18"/>
      <w:szCs w:val="18"/>
    </w:rPr>
  </w:style>
  <w:style w:type="character" w:customStyle="1" w:styleId="671">
    <w:name w:val="Anrede1IhrZeichen"/>
    <w:basedOn w:val="66"/>
    <w:qFormat/>
    <w:uiPriority w:val="0"/>
    <w:rPr>
      <w:rFonts w:ascii="Arial" w:hAnsi="Arial"/>
      <w:sz w:val="20"/>
    </w:rPr>
  </w:style>
  <w:style w:type="paragraph" w:customStyle="1" w:styleId="672">
    <w:name w:val="AbsatzTableFormat"/>
    <w:basedOn w:val="1"/>
    <w:qFormat/>
    <w:uiPriority w:val="0"/>
    <w:pPr>
      <w:widowControl/>
      <w:jc w:val="left"/>
    </w:pPr>
    <w:rPr>
      <w:bCs/>
      <w:kern w:val="0"/>
      <w:sz w:val="22"/>
      <w:lang w:val="pt-BR" w:eastAsia="en-US"/>
    </w:rPr>
  </w:style>
  <w:style w:type="paragraph" w:customStyle="1" w:styleId="673">
    <w:name w:val="Char1 Char Char"/>
    <w:basedOn w:val="1"/>
    <w:qFormat/>
    <w:uiPriority w:val="0"/>
    <w:pPr>
      <w:adjustRightInd w:val="0"/>
      <w:spacing w:line="360" w:lineRule="auto"/>
    </w:pPr>
    <w:rPr>
      <w:kern w:val="0"/>
      <w:sz w:val="24"/>
    </w:rPr>
  </w:style>
  <w:style w:type="character" w:customStyle="1" w:styleId="674">
    <w:name w:val="ca-3"/>
    <w:basedOn w:val="66"/>
    <w:qFormat/>
    <w:uiPriority w:val="0"/>
  </w:style>
  <w:style w:type="paragraph" w:customStyle="1" w:styleId="675">
    <w:name w:val="_Style 2"/>
    <w:basedOn w:val="1"/>
    <w:qFormat/>
    <w:uiPriority w:val="34"/>
    <w:pPr>
      <w:ind w:firstLine="420" w:firstLineChars="200"/>
    </w:pPr>
    <w:rPr>
      <w:rFonts w:ascii="Calibri" w:hAnsi="Calibri"/>
    </w:rPr>
  </w:style>
  <w:style w:type="character" w:customStyle="1" w:styleId="676">
    <w:name w:val="CharAttribute0"/>
    <w:qFormat/>
    <w:uiPriority w:val="0"/>
    <w:rPr>
      <w:rFonts w:ascii="Times New Roman" w:eastAsia="宋体"/>
      <w:sz w:val="21"/>
    </w:rPr>
  </w:style>
  <w:style w:type="paragraph" w:customStyle="1" w:styleId="677">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678">
    <w:name w:val="中等深浅网格 21"/>
    <w:qFormat/>
    <w:uiPriority w:val="1"/>
    <w:rPr>
      <w:rFonts w:ascii="Calibri" w:hAnsi="Calibri" w:eastAsia="宋体" w:cs="Times New Roman"/>
      <w:kern w:val="0"/>
      <w:sz w:val="22"/>
      <w:szCs w:val="22"/>
      <w:lang w:val="en-US" w:eastAsia="zh-CN" w:bidi="ar-SA"/>
    </w:rPr>
  </w:style>
  <w:style w:type="paragraph" w:customStyle="1" w:styleId="679">
    <w:name w:val="_Style 1"/>
    <w:basedOn w:val="1"/>
    <w:qFormat/>
    <w:uiPriority w:val="34"/>
    <w:pPr>
      <w:ind w:firstLine="420" w:firstLineChars="200"/>
    </w:pPr>
    <w:rPr>
      <w:rFonts w:ascii="Calibri" w:hAnsi="Calibri"/>
      <w:szCs w:val="22"/>
    </w:rPr>
  </w:style>
  <w:style w:type="paragraph" w:customStyle="1" w:styleId="680">
    <w:name w:val="msolistparagraph"/>
    <w:basedOn w:val="1"/>
    <w:qFormat/>
    <w:uiPriority w:val="0"/>
    <w:pPr>
      <w:ind w:firstLine="420" w:firstLineChars="200"/>
    </w:pPr>
    <w:rPr>
      <w:rFonts w:ascii="Calibri" w:hAnsi="Calibri"/>
      <w:szCs w:val="22"/>
    </w:rPr>
  </w:style>
  <w:style w:type="character" w:customStyle="1" w:styleId="681">
    <w:name w:val="Body text|2_"/>
    <w:basedOn w:val="66"/>
    <w:link w:val="682"/>
    <w:qFormat/>
    <w:uiPriority w:val="0"/>
    <w:rPr>
      <w:rFonts w:ascii="PMingLiU" w:hAnsi="PMingLiU" w:eastAsia="PMingLiU" w:cs="PMingLiU"/>
      <w:sz w:val="18"/>
      <w:szCs w:val="18"/>
      <w:shd w:val="clear" w:color="auto" w:fill="FFFFFF"/>
    </w:rPr>
  </w:style>
  <w:style w:type="paragraph" w:customStyle="1" w:styleId="682">
    <w:name w:val="Body text|22"/>
    <w:basedOn w:val="1"/>
    <w:link w:val="681"/>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683">
    <w:name w:val="style23"/>
    <w:basedOn w:val="66"/>
    <w:qFormat/>
    <w:uiPriority w:val="0"/>
    <w:rPr>
      <w:rFonts w:ascii="Times New Roman" w:hAnsi="Times New Roman" w:eastAsia="宋体" w:cs="Times New Roman"/>
    </w:rPr>
  </w:style>
  <w:style w:type="character" w:customStyle="1" w:styleId="684">
    <w:name w:val="content-right_8zs401"/>
    <w:basedOn w:val="66"/>
    <w:qFormat/>
    <w:uiPriority w:val="0"/>
    <w:rPr>
      <w:rFonts w:ascii="Times New Roman" w:hAnsi="Times New Roman" w:eastAsia="宋体" w:cs="Times New Roman"/>
    </w:rPr>
  </w:style>
  <w:style w:type="character" w:customStyle="1" w:styleId="685">
    <w:name w:val="fright2"/>
    <w:basedOn w:val="66"/>
    <w:qFormat/>
    <w:uiPriority w:val="0"/>
    <w:rPr>
      <w:rFonts w:ascii="Times New Roman" w:hAnsi="Times New Roman" w:eastAsia="宋体" w:cs="Times New Roman"/>
    </w:rPr>
  </w:style>
  <w:style w:type="character" w:customStyle="1" w:styleId="686">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687">
    <w:name w:val="c-icon"/>
    <w:basedOn w:val="66"/>
    <w:qFormat/>
    <w:uiPriority w:val="0"/>
    <w:rPr>
      <w:rFonts w:ascii="Times New Roman" w:hAnsi="Times New Roman" w:eastAsia="宋体" w:cs="Times New Roman"/>
    </w:rPr>
  </w:style>
  <w:style w:type="character" w:customStyle="1" w:styleId="688">
    <w:name w:val="hover27"/>
    <w:basedOn w:val="66"/>
    <w:qFormat/>
    <w:uiPriority w:val="0"/>
    <w:rPr>
      <w:rFonts w:ascii="Times New Roman" w:hAnsi="Times New Roman" w:eastAsia="宋体" w:cs="Times New Roman"/>
    </w:rPr>
  </w:style>
  <w:style w:type="character" w:customStyle="1" w:styleId="689">
    <w:name w:val="hover28"/>
    <w:basedOn w:val="66"/>
    <w:qFormat/>
    <w:uiPriority w:val="0"/>
    <w:rPr>
      <w:rFonts w:ascii="Times New Roman" w:hAnsi="Times New Roman" w:eastAsia="宋体" w:cs="Times New Roman"/>
      <w:color w:val="315EFB"/>
    </w:rPr>
  </w:style>
  <w:style w:type="paragraph" w:customStyle="1" w:styleId="690">
    <w:name w:val="_Style 7"/>
    <w:basedOn w:val="1"/>
    <w:next w:val="118"/>
    <w:qFormat/>
    <w:uiPriority w:val="34"/>
    <w:pPr>
      <w:ind w:firstLine="420" w:firstLineChars="200"/>
    </w:pPr>
    <w:rPr>
      <w:rFonts w:ascii="Calibri" w:hAnsi="Calibri" w:eastAsiaTheme="minorEastAsia" w:cstheme="minorBidi"/>
      <w:szCs w:val="22"/>
    </w:rPr>
  </w:style>
  <w:style w:type="character" w:customStyle="1" w:styleId="691">
    <w:name w:val="fontstyle01"/>
    <w:basedOn w:val="66"/>
    <w:qFormat/>
    <w:uiPriority w:val="0"/>
    <w:rPr>
      <w:rFonts w:hint="eastAsia" w:ascii="宋体" w:hAnsi="宋体" w:eastAsia="宋体" w:cs="Times New Roman"/>
      <w:color w:val="000000"/>
      <w:sz w:val="22"/>
      <w:szCs w:val="22"/>
    </w:rPr>
  </w:style>
  <w:style w:type="character" w:customStyle="1" w:styleId="692">
    <w:name w:val="font41"/>
    <w:basedOn w:val="66"/>
    <w:qFormat/>
    <w:uiPriority w:val="0"/>
    <w:rPr>
      <w:rFonts w:hint="eastAsia" w:ascii="宋体" w:hAnsi="宋体" w:eastAsia="宋体" w:cs="宋体"/>
      <w:color w:val="000000"/>
      <w:sz w:val="24"/>
      <w:szCs w:val="24"/>
      <w:u w:val="none"/>
    </w:rPr>
  </w:style>
  <w:style w:type="character" w:customStyle="1" w:styleId="693">
    <w:name w:val="font21"/>
    <w:basedOn w:val="66"/>
    <w:qFormat/>
    <w:uiPriority w:val="0"/>
    <w:rPr>
      <w:rFonts w:ascii="微软雅黑" w:hAnsi="微软雅黑" w:eastAsia="微软雅黑" w:cs="微软雅黑"/>
      <w:color w:val="000000"/>
      <w:sz w:val="24"/>
      <w:szCs w:val="24"/>
      <w:u w:val="none"/>
    </w:rPr>
  </w:style>
  <w:style w:type="paragraph" w:customStyle="1" w:styleId="694">
    <w:name w:val="Medium Grid 21"/>
    <w:qFormat/>
    <w:uiPriority w:val="1"/>
    <w:rPr>
      <w:rFonts w:ascii="Calibri" w:hAnsi="Calibri" w:eastAsia="宋体" w:cs="Times New Roman"/>
      <w:kern w:val="0"/>
      <w:sz w:val="22"/>
      <w:szCs w:val="22"/>
      <w:lang w:val="en-US" w:eastAsia="zh-CN" w:bidi="ar-SA"/>
    </w:rPr>
  </w:style>
  <w:style w:type="paragraph" w:customStyle="1" w:styleId="695">
    <w:name w:val="Colorful List - Accent 11"/>
    <w:basedOn w:val="1"/>
    <w:qFormat/>
    <w:uiPriority w:val="34"/>
    <w:pPr>
      <w:widowControl/>
      <w:spacing w:after="200" w:line="276" w:lineRule="auto"/>
      <w:ind w:left="720"/>
      <w:contextualSpacing/>
      <w:jc w:val="left"/>
    </w:pPr>
    <w:rPr>
      <w:rFonts w:ascii="Calibri" w:hAnsi="Calibri"/>
      <w:kern w:val="0"/>
      <w:sz w:val="22"/>
      <w:szCs w:val="22"/>
    </w:rPr>
  </w:style>
  <w:style w:type="paragraph" w:customStyle="1" w:styleId="696">
    <w:name w:val="正文-manu"/>
    <w:basedOn w:val="1"/>
    <w:qFormat/>
    <w:uiPriority w:val="0"/>
    <w:pPr>
      <w:spacing w:line="300" w:lineRule="auto"/>
    </w:pPr>
    <w:rPr>
      <w:rFonts w:asciiTheme="minorHAnsi" w:hAnsiTheme="minorHAnsi" w:eastAsiaTheme="minorEastAsia" w:cstheme="minorBidi"/>
      <w:b/>
      <w:snapToGrid w:val="0"/>
      <w:kern w:val="0"/>
      <w:sz w:val="24"/>
    </w:rPr>
  </w:style>
  <w:style w:type="paragraph" w:customStyle="1" w:styleId="697">
    <w:name w:val="Char Char Char Char Char Char"/>
    <w:basedOn w:val="1"/>
    <w:qFormat/>
    <w:uiPriority w:val="0"/>
    <w:rPr>
      <w:szCs w:val="24"/>
    </w:rPr>
  </w:style>
  <w:style w:type="paragraph" w:customStyle="1" w:styleId="698">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699">
    <w:name w:val="src"/>
    <w:qFormat/>
    <w:uiPriority w:val="0"/>
    <w:rPr>
      <w:rFonts w:asciiTheme="minorHAnsi" w:hAnsiTheme="minorHAnsi" w:eastAsiaTheme="minorEastAsia" w:cstheme="minorBidi"/>
      <w:kern w:val="2"/>
      <w:sz w:val="21"/>
      <w:szCs w:val="22"/>
      <w:lang w:val="en-US" w:eastAsia="zh-CN" w:bidi="ar-SA"/>
    </w:rPr>
  </w:style>
  <w:style w:type="paragraph" w:customStyle="1" w:styleId="700">
    <w:name w:val="Char1 Char Char Char"/>
    <w:basedOn w:val="1"/>
    <w:qFormat/>
    <w:uiPriority w:val="0"/>
    <w:pPr>
      <w:widowControl/>
      <w:spacing w:after="160" w:line="240" w:lineRule="exact"/>
      <w:jc w:val="left"/>
    </w:pPr>
    <w:rPr>
      <w:rFonts w:ascii="Verdana" w:hAnsi="Verdana" w:eastAsia="楷体_GB2312"/>
      <w:b/>
      <w:i/>
      <w:iCs/>
      <w:color w:val="000000"/>
      <w:kern w:val="0"/>
      <w:sz w:val="20"/>
      <w:lang w:eastAsia="en-US"/>
    </w:rPr>
  </w:style>
  <w:style w:type="paragraph" w:customStyle="1" w:styleId="701">
    <w:name w:val="_Style 39"/>
    <w:basedOn w:val="1"/>
    <w:next w:val="118"/>
    <w:qFormat/>
    <w:uiPriority w:val="34"/>
    <w:pPr>
      <w:ind w:firstLine="420" w:firstLineChars="200"/>
    </w:pPr>
    <w:rPr>
      <w:rFonts w:ascii="等线" w:hAnsi="等线" w:eastAsia="等线"/>
      <w:szCs w:val="22"/>
    </w:rPr>
  </w:style>
  <w:style w:type="paragraph" w:customStyle="1" w:styleId="702">
    <w:name w:val="_Style 4"/>
    <w:basedOn w:val="1"/>
    <w:next w:val="118"/>
    <w:qFormat/>
    <w:uiPriority w:val="34"/>
    <w:pPr>
      <w:widowControl/>
      <w:ind w:left="720"/>
      <w:contextualSpacing/>
      <w:jc w:val="left"/>
    </w:pPr>
    <w:rPr>
      <w:rFonts w:ascii="Calibri" w:hAnsi="Calibri"/>
      <w:kern w:val="0"/>
      <w:sz w:val="24"/>
      <w:szCs w:val="24"/>
      <w:lang w:eastAsia="en-US" w:bidi="en-US"/>
    </w:rPr>
  </w:style>
  <w:style w:type="paragraph" w:customStyle="1" w:styleId="703">
    <w:name w:val="font12"/>
    <w:basedOn w:val="1"/>
    <w:qFormat/>
    <w:uiPriority w:val="0"/>
    <w:pPr>
      <w:jc w:val="left"/>
    </w:pPr>
    <w:rPr>
      <w:rFonts w:asciiTheme="minorHAnsi" w:hAnsiTheme="minorHAnsi" w:eastAsiaTheme="minorEastAsia"/>
      <w:kern w:val="0"/>
      <w:sz w:val="18"/>
      <w:szCs w:val="18"/>
    </w:rPr>
  </w:style>
  <w:style w:type="paragraph" w:customStyle="1" w:styleId="704">
    <w:name w:val="p1"/>
    <w:basedOn w:val="1"/>
    <w:qFormat/>
    <w:uiPriority w:val="0"/>
    <w:pPr>
      <w:jc w:val="left"/>
    </w:pPr>
    <w:rPr>
      <w:rFonts w:ascii="PingFang SC" w:hAnsi="PingFang SC" w:eastAsia="PingFang SC"/>
      <w:color w:val="000000"/>
      <w:kern w:val="0"/>
      <w:sz w:val="26"/>
      <w:szCs w:val="26"/>
    </w:rPr>
  </w:style>
  <w:style w:type="character" w:customStyle="1" w:styleId="705">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706">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707">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08">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09">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10">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711">
    <w:name w:val="et3"/>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712">
    <w:name w:val="et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13">
    <w:name w:val="et5"/>
    <w:basedOn w:val="1"/>
    <w:qFormat/>
    <w:uiPriority w:val="0"/>
    <w:pPr>
      <w:widowControl/>
      <w:spacing w:before="100" w:beforeAutospacing="1" w:after="100" w:afterAutospacing="1"/>
      <w:jc w:val="left"/>
      <w:textAlignment w:val="bottom"/>
    </w:pPr>
    <w:rPr>
      <w:rFonts w:ascii="宋体" w:hAnsi="宋体" w:cs="宋体"/>
      <w:kern w:val="0"/>
      <w:sz w:val="24"/>
      <w:szCs w:val="24"/>
    </w:rPr>
  </w:style>
  <w:style w:type="paragraph" w:customStyle="1" w:styleId="714">
    <w:name w:val="et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715">
    <w:name w:val="et8"/>
    <w:basedOn w:val="1"/>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716">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7">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8">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9">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0">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1">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2">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3">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4">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5">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6">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7">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8">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9">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0">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1">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2">
    <w:name w:val="2"/>
    <w:basedOn w:val="1"/>
    <w:next w:val="118"/>
    <w:qFormat/>
    <w:uiPriority w:val="1"/>
    <w:pPr>
      <w:spacing w:before="43"/>
      <w:ind w:left="386" w:hanging="266"/>
    </w:pPr>
    <w:rPr>
      <w:rFonts w:ascii="宋体" w:hAnsi="宋体" w:cs="宋体"/>
      <w:szCs w:val="22"/>
      <w:lang w:val="zh-CN" w:bidi="zh-CN"/>
    </w:rPr>
  </w:style>
  <w:style w:type="paragraph" w:customStyle="1" w:styleId="733">
    <w:name w:val="Table Text"/>
    <w:basedOn w:val="1"/>
    <w:link w:val="864"/>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734">
    <w:name w:val="content-right_8zs40"/>
    <w:basedOn w:val="66"/>
    <w:qFormat/>
    <w:uiPriority w:val="0"/>
  </w:style>
  <w:style w:type="character" w:customStyle="1" w:styleId="735">
    <w:name w:val="无间隔 Char1"/>
    <w:qFormat/>
    <w:uiPriority w:val="1"/>
    <w:rPr>
      <w:kern w:val="2"/>
      <w:sz w:val="21"/>
      <w:szCs w:val="24"/>
    </w:rPr>
  </w:style>
  <w:style w:type="character" w:customStyle="1" w:styleId="736">
    <w:name w:val="Char Char6"/>
    <w:qFormat/>
    <w:uiPriority w:val="0"/>
    <w:rPr>
      <w:rFonts w:eastAsia="宋体"/>
      <w:kern w:val="2"/>
      <w:sz w:val="21"/>
      <w:lang w:val="en-US" w:eastAsia="zh-CN" w:bidi="ar-SA"/>
    </w:rPr>
  </w:style>
  <w:style w:type="paragraph" w:customStyle="1" w:styleId="737">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738">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9">
    <w:name w:val="普通 (Web)"/>
    <w:basedOn w:val="1"/>
    <w:qFormat/>
    <w:uiPriority w:val="0"/>
    <w:pPr>
      <w:widowControl/>
      <w:spacing w:before="100" w:after="100"/>
      <w:jc w:val="left"/>
    </w:pPr>
    <w:rPr>
      <w:rFonts w:ascii="宋体" w:hAnsi="宋体"/>
      <w:kern w:val="0"/>
    </w:rPr>
  </w:style>
  <w:style w:type="paragraph" w:customStyle="1" w:styleId="740">
    <w:name w:val="正文文本缩进 21"/>
    <w:basedOn w:val="1"/>
    <w:qFormat/>
    <w:uiPriority w:val="0"/>
    <w:pPr>
      <w:spacing w:after="120" w:line="480" w:lineRule="auto"/>
      <w:ind w:left="420" w:leftChars="200"/>
    </w:pPr>
    <w:rPr>
      <w:rFonts w:ascii="Calibri" w:hAnsi="Calibri" w:cs="黑体"/>
      <w:sz w:val="24"/>
      <w:szCs w:val="24"/>
    </w:rPr>
  </w:style>
  <w:style w:type="character" w:customStyle="1" w:styleId="741">
    <w:name w:val="标题 1 Char3"/>
    <w:qFormat/>
    <w:uiPriority w:val="9"/>
    <w:rPr>
      <w:rFonts w:ascii="宋体"/>
      <w:b/>
      <w:kern w:val="44"/>
      <w:sz w:val="32"/>
    </w:rPr>
  </w:style>
  <w:style w:type="character" w:customStyle="1" w:styleId="742">
    <w:name w:val="正文文本 Char3"/>
    <w:qFormat/>
    <w:uiPriority w:val="99"/>
    <w:rPr>
      <w:rFonts w:ascii="宋体" w:hAnsi="宋体"/>
      <w:kern w:val="2"/>
      <w:sz w:val="24"/>
      <w:szCs w:val="24"/>
    </w:rPr>
  </w:style>
  <w:style w:type="character" w:customStyle="1" w:styleId="743">
    <w:name w:val="日期 Char3"/>
    <w:qFormat/>
    <w:uiPriority w:val="0"/>
    <w:rPr>
      <w:rFonts w:ascii="仿宋_GB2312" w:hAnsi="宋体" w:eastAsia="仿宋_GB2312"/>
      <w:color w:val="000000"/>
      <w:kern w:val="2"/>
      <w:sz w:val="24"/>
      <w:szCs w:val="24"/>
    </w:rPr>
  </w:style>
  <w:style w:type="character" w:customStyle="1" w:styleId="744">
    <w:name w:val="批注框文本 Char2"/>
    <w:qFormat/>
    <w:uiPriority w:val="99"/>
    <w:rPr>
      <w:kern w:val="2"/>
      <w:sz w:val="18"/>
      <w:szCs w:val="18"/>
    </w:rPr>
  </w:style>
  <w:style w:type="character" w:customStyle="1" w:styleId="745">
    <w:name w:val="副标题 Char2"/>
    <w:qFormat/>
    <w:uiPriority w:val="99"/>
    <w:rPr>
      <w:rFonts w:ascii="Cambria" w:hAnsi="Cambria"/>
      <w:b/>
      <w:bCs/>
      <w:kern w:val="28"/>
      <w:sz w:val="32"/>
      <w:szCs w:val="32"/>
    </w:rPr>
  </w:style>
  <w:style w:type="character" w:customStyle="1" w:styleId="746">
    <w:name w:val="HTML 预设格式 Char2"/>
    <w:qFormat/>
    <w:uiPriority w:val="99"/>
    <w:rPr>
      <w:rFonts w:ascii="宋体" w:hAnsi="宋体" w:cs="宋体"/>
      <w:sz w:val="24"/>
      <w:szCs w:val="24"/>
    </w:rPr>
  </w:style>
  <w:style w:type="character" w:customStyle="1" w:styleId="747">
    <w:name w:val="批注主题 Char2"/>
    <w:qFormat/>
    <w:uiPriority w:val="0"/>
    <w:rPr>
      <w:b/>
      <w:bCs/>
      <w:kern w:val="2"/>
      <w:sz w:val="21"/>
      <w:szCs w:val="24"/>
    </w:rPr>
  </w:style>
  <w:style w:type="character" w:customStyle="1" w:styleId="748">
    <w:name w:val="正文首行缩进 2 Char3"/>
    <w:qFormat/>
    <w:uiPriority w:val="0"/>
    <w:rPr>
      <w:rFonts w:ascii="Calibri" w:hAnsi="Calibri"/>
      <w:kern w:val="2"/>
      <w:sz w:val="21"/>
      <w:szCs w:val="22"/>
      <w:lang w:eastAsia="en-US" w:bidi="en-US"/>
    </w:rPr>
  </w:style>
  <w:style w:type="character" w:customStyle="1" w:styleId="749">
    <w:name w:val="不明显参考2"/>
    <w:qFormat/>
    <w:uiPriority w:val="31"/>
    <w:rPr>
      <w:smallCaps/>
      <w:color w:val="C0504D"/>
      <w:u w:val="single"/>
    </w:rPr>
  </w:style>
  <w:style w:type="character" w:customStyle="1" w:styleId="750">
    <w:name w:val="标题4 Char Char"/>
    <w:link w:val="751"/>
    <w:qFormat/>
    <w:uiPriority w:val="0"/>
    <w:rPr>
      <w:rFonts w:ascii="Arial" w:hAnsi="Arial"/>
      <w:b/>
      <w:bCs/>
      <w:sz w:val="24"/>
      <w:szCs w:val="32"/>
    </w:rPr>
  </w:style>
  <w:style w:type="paragraph" w:customStyle="1" w:styleId="751">
    <w:name w:val="标题4"/>
    <w:basedOn w:val="4"/>
    <w:next w:val="32"/>
    <w:link w:val="750"/>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752">
    <w:name w:val="明显参考1"/>
    <w:qFormat/>
    <w:uiPriority w:val="32"/>
    <w:rPr>
      <w:b/>
      <w:bCs/>
      <w:smallCaps/>
      <w:color w:val="C0504D"/>
      <w:spacing w:val="5"/>
      <w:u w:val="single"/>
    </w:rPr>
  </w:style>
  <w:style w:type="character" w:customStyle="1" w:styleId="753">
    <w:name w:val="明显强调1"/>
    <w:qFormat/>
    <w:uiPriority w:val="21"/>
    <w:rPr>
      <w:b/>
      <w:bCs/>
      <w:i/>
      <w:iCs/>
      <w:color w:val="4F81BD"/>
    </w:rPr>
  </w:style>
  <w:style w:type="character" w:customStyle="1" w:styleId="754">
    <w:name w:val="textcontents"/>
    <w:qFormat/>
    <w:uiPriority w:val="0"/>
    <w:rPr>
      <w:rFonts w:cs="Times New Roman"/>
    </w:rPr>
  </w:style>
  <w:style w:type="character" w:customStyle="1" w:styleId="755">
    <w:name w:val="ca-6"/>
    <w:qFormat/>
    <w:uiPriority w:val="0"/>
  </w:style>
  <w:style w:type="character" w:customStyle="1" w:styleId="756">
    <w:name w:val="1051"/>
    <w:qFormat/>
    <w:uiPriority w:val="0"/>
    <w:rPr>
      <w:sz w:val="21"/>
      <w:szCs w:val="21"/>
    </w:rPr>
  </w:style>
  <w:style w:type="character" w:customStyle="1" w:styleId="757">
    <w:name w:val="style41"/>
    <w:qFormat/>
    <w:uiPriority w:val="0"/>
    <w:rPr>
      <w:b/>
      <w:bCs/>
      <w:sz w:val="21"/>
      <w:szCs w:val="21"/>
    </w:rPr>
  </w:style>
  <w:style w:type="character" w:customStyle="1" w:styleId="758">
    <w:name w:val="不明显强调1"/>
    <w:qFormat/>
    <w:uiPriority w:val="19"/>
    <w:rPr>
      <w:i/>
      <w:iCs/>
      <w:color w:val="808080"/>
    </w:rPr>
  </w:style>
  <w:style w:type="character" w:customStyle="1" w:styleId="759">
    <w:name w:val="标题5 Char Char"/>
    <w:link w:val="760"/>
    <w:qFormat/>
    <w:uiPriority w:val="0"/>
    <w:rPr>
      <w:rFonts w:ascii="Arial" w:hAnsi="Arial"/>
      <w:b/>
      <w:bCs/>
      <w:sz w:val="24"/>
      <w:szCs w:val="32"/>
    </w:rPr>
  </w:style>
  <w:style w:type="paragraph" w:customStyle="1" w:styleId="760">
    <w:name w:val="标题5"/>
    <w:basedOn w:val="6"/>
    <w:link w:val="759"/>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761">
    <w:name w:val="ca-12"/>
    <w:qFormat/>
    <w:uiPriority w:val="0"/>
  </w:style>
  <w:style w:type="character" w:customStyle="1" w:styleId="762">
    <w:name w:val="批注文字 Char Char"/>
    <w:qFormat/>
    <w:uiPriority w:val="0"/>
    <w:rPr>
      <w:rFonts w:ascii="宋体" w:hAnsi="Times New Roman" w:eastAsia="宋体" w:cs="Times New Roman"/>
      <w:sz w:val="28"/>
      <w:szCs w:val="20"/>
    </w:rPr>
  </w:style>
  <w:style w:type="character" w:customStyle="1" w:styleId="763">
    <w:name w:val="css"/>
    <w:qFormat/>
    <w:uiPriority w:val="0"/>
  </w:style>
  <w:style w:type="character" w:customStyle="1" w:styleId="764">
    <w:name w:val="c-gap-right-small2"/>
    <w:qFormat/>
    <w:uiPriority w:val="0"/>
  </w:style>
  <w:style w:type="character" w:customStyle="1" w:styleId="765">
    <w:name w:val="明显引用 Char1"/>
    <w:qFormat/>
    <w:uiPriority w:val="99"/>
    <w:rPr>
      <w:i/>
      <w:iCs/>
      <w:color w:val="5B9BD5"/>
      <w:kern w:val="2"/>
      <w:sz w:val="21"/>
      <w:szCs w:val="24"/>
    </w:rPr>
  </w:style>
  <w:style w:type="character" w:customStyle="1" w:styleId="766">
    <w:name w:val="引用 Char2"/>
    <w:link w:val="767"/>
    <w:qFormat/>
    <w:uiPriority w:val="29"/>
    <w:rPr>
      <w:i/>
      <w:iCs/>
      <w:color w:val="000000"/>
    </w:rPr>
  </w:style>
  <w:style w:type="paragraph" w:styleId="767">
    <w:name w:val="Quote"/>
    <w:basedOn w:val="1"/>
    <w:next w:val="1"/>
    <w:link w:val="766"/>
    <w:qFormat/>
    <w:uiPriority w:val="29"/>
    <w:rPr>
      <w:rFonts w:asciiTheme="minorHAnsi" w:hAnsiTheme="minorHAnsi" w:eastAsiaTheme="minorEastAsia" w:cstheme="minorBidi"/>
      <w:i/>
      <w:iCs/>
      <w:color w:val="000000"/>
      <w:szCs w:val="22"/>
    </w:rPr>
  </w:style>
  <w:style w:type="character" w:customStyle="1" w:styleId="768">
    <w:name w:val="引用 Char"/>
    <w:basedOn w:val="66"/>
    <w:link w:val="769"/>
    <w:qFormat/>
    <w:uiPriority w:val="29"/>
    <w:rPr>
      <w:rFonts w:ascii="Times New Roman" w:hAnsi="Times New Roman" w:eastAsia="宋体" w:cs="Times New Roman"/>
      <w:i/>
      <w:iCs/>
      <w:color w:val="000000" w:themeColor="text1"/>
      <w:szCs w:val="20"/>
      <w14:textFill>
        <w14:solidFill>
          <w14:schemeClr w14:val="tx1"/>
        </w14:solidFill>
      </w14:textFill>
    </w:rPr>
  </w:style>
  <w:style w:type="paragraph" w:customStyle="1" w:styleId="769">
    <w:name w:val="引用1"/>
    <w:basedOn w:val="1"/>
    <w:next w:val="1"/>
    <w:link w:val="768"/>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770">
    <w:name w:val="明显引用 Char2"/>
    <w:link w:val="771"/>
    <w:qFormat/>
    <w:uiPriority w:val="30"/>
    <w:rPr>
      <w:b/>
      <w:bCs/>
      <w:i/>
      <w:iCs/>
      <w:color w:val="4F81BD"/>
    </w:rPr>
  </w:style>
  <w:style w:type="paragraph" w:styleId="771">
    <w:name w:val="Intense Quote"/>
    <w:basedOn w:val="1"/>
    <w:next w:val="1"/>
    <w:link w:val="770"/>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772">
    <w:name w:val="明显引用 Char"/>
    <w:basedOn w:val="66"/>
    <w:link w:val="773"/>
    <w:qFormat/>
    <w:uiPriority w:val="30"/>
    <w:rPr>
      <w:rFonts w:ascii="Times New Roman" w:hAnsi="Times New Roman" w:eastAsia="宋体" w:cs="Times New Roman"/>
      <w:b/>
      <w:bCs/>
      <w:i/>
      <w:iCs/>
      <w:color w:val="4F81BD" w:themeColor="accent1"/>
      <w:szCs w:val="20"/>
      <w14:textFill>
        <w14:solidFill>
          <w14:schemeClr w14:val="accent1"/>
        </w14:solidFill>
      </w14:textFill>
    </w:rPr>
  </w:style>
  <w:style w:type="paragraph" w:customStyle="1" w:styleId="773">
    <w:name w:val="明显引用1"/>
    <w:basedOn w:val="1"/>
    <w:next w:val="1"/>
    <w:link w:val="772"/>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774">
    <w:name w:val="san101"/>
    <w:qFormat/>
    <w:uiPriority w:val="0"/>
    <w:rPr>
      <w:rFonts w:hint="default"/>
      <w:color w:val="000000"/>
      <w:sz w:val="20"/>
      <w:szCs w:val="20"/>
      <w:u w:val="none"/>
    </w:rPr>
  </w:style>
  <w:style w:type="character" w:customStyle="1" w:styleId="775">
    <w:name w:val="apple-converted-space"/>
    <w:qFormat/>
    <w:uiPriority w:val="0"/>
  </w:style>
  <w:style w:type="character" w:customStyle="1" w:styleId="776">
    <w:name w:val="zi21"/>
    <w:qFormat/>
    <w:uiPriority w:val="0"/>
    <w:rPr>
      <w:rFonts w:hint="default" w:ascii="Ђˎ̥" w:hAnsi="Ђˎ̥"/>
      <w:b/>
      <w:bCs/>
      <w:color w:val="0099DD"/>
      <w:sz w:val="18"/>
      <w:szCs w:val="18"/>
      <w:u w:val="none"/>
    </w:rPr>
  </w:style>
  <w:style w:type="character" w:customStyle="1" w:styleId="777">
    <w:name w:val="h201"/>
    <w:qFormat/>
    <w:uiPriority w:val="0"/>
  </w:style>
  <w:style w:type="character" w:customStyle="1" w:styleId="778">
    <w:name w:val="书籍标题1"/>
    <w:qFormat/>
    <w:uiPriority w:val="33"/>
    <w:rPr>
      <w:b/>
      <w:bCs/>
      <w:smallCaps/>
      <w:spacing w:val="5"/>
    </w:rPr>
  </w:style>
  <w:style w:type="character" w:customStyle="1" w:styleId="779">
    <w:name w:val="不明显参考1"/>
    <w:qFormat/>
    <w:uiPriority w:val="31"/>
    <w:rPr>
      <w:smallCaps/>
      <w:color w:val="C0504D"/>
      <w:u w:val="single"/>
    </w:rPr>
  </w:style>
  <w:style w:type="character" w:customStyle="1" w:styleId="780">
    <w:name w:val="Body Text 1 Char"/>
    <w:link w:val="781"/>
    <w:qFormat/>
    <w:uiPriority w:val="0"/>
    <w:rPr>
      <w:rFonts w:eastAsia="华文楷体"/>
      <w:sz w:val="28"/>
      <w:szCs w:val="28"/>
      <w:lang w:eastAsia="zh-TW"/>
    </w:rPr>
  </w:style>
  <w:style w:type="paragraph" w:customStyle="1" w:styleId="781">
    <w:name w:val="Body Text 1"/>
    <w:basedOn w:val="1"/>
    <w:link w:val="780"/>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782">
    <w:name w:val="正文缩进 字符"/>
    <w:qFormat/>
    <w:uiPriority w:val="0"/>
    <w:rPr>
      <w:rFonts w:eastAsia="宋体"/>
      <w:kern w:val="2"/>
      <w:sz w:val="21"/>
      <w:lang w:val="en-US" w:eastAsia="zh-CN" w:bidi="ar-SA"/>
    </w:rPr>
  </w:style>
  <w:style w:type="character" w:customStyle="1" w:styleId="783">
    <w:name w:val="a41"/>
    <w:qFormat/>
    <w:uiPriority w:val="0"/>
    <w:rPr>
      <w:rFonts w:hint="default" w:ascii="Arial" w:hAnsi="Arial" w:cs="Arial"/>
      <w:color w:val="666666"/>
      <w:sz w:val="18"/>
      <w:szCs w:val="18"/>
      <w:u w:val="none"/>
    </w:rPr>
  </w:style>
  <w:style w:type="character" w:customStyle="1" w:styleId="784">
    <w:name w:val="样式 宋体 五号 行距: 单倍行距 Char"/>
    <w:link w:val="205"/>
    <w:qFormat/>
    <w:uiPriority w:val="0"/>
    <w:rPr>
      <w:rFonts w:ascii="宋体" w:hAnsi="宋体" w:eastAsia="宋体" w:cs="Times New Roman"/>
      <w:kern w:val="0"/>
      <w:szCs w:val="20"/>
    </w:rPr>
  </w:style>
  <w:style w:type="character" w:customStyle="1" w:styleId="785">
    <w:name w:val="引用 Char1"/>
    <w:qFormat/>
    <w:uiPriority w:val="99"/>
    <w:rPr>
      <w:i/>
      <w:iCs/>
      <w:color w:val="404040"/>
      <w:kern w:val="2"/>
      <w:sz w:val="21"/>
      <w:szCs w:val="24"/>
    </w:rPr>
  </w:style>
  <w:style w:type="character" w:customStyle="1" w:styleId="786">
    <w:name w:val="tpc_content1"/>
    <w:qFormat/>
    <w:uiPriority w:val="0"/>
    <w:rPr>
      <w:sz w:val="20"/>
      <w:szCs w:val="20"/>
    </w:rPr>
  </w:style>
  <w:style w:type="paragraph" w:customStyle="1" w:styleId="787">
    <w:name w:val="样式 标题 2 + Times New Roman 四号 非加粗 段前: 5 磅 段后: 0 磅 行距: 固定值 20..."/>
    <w:basedOn w:val="4"/>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788">
    <w:name w:val="ZW"/>
    <w:basedOn w:val="1"/>
    <w:qFormat/>
    <w:uiPriority w:val="0"/>
    <w:pPr>
      <w:widowControl/>
      <w:topLinePunct/>
      <w:spacing w:line="360" w:lineRule="auto"/>
      <w:ind w:firstLine="425" w:firstLineChars="200"/>
    </w:pPr>
    <w:rPr>
      <w:rFonts w:eastAsia="仿宋_GB2312"/>
      <w:spacing w:val="8"/>
      <w:sz w:val="24"/>
    </w:rPr>
  </w:style>
  <w:style w:type="paragraph" w:customStyle="1" w:styleId="789">
    <w:name w:val="简单回函地址"/>
    <w:basedOn w:val="1"/>
    <w:qFormat/>
    <w:uiPriority w:val="0"/>
    <w:rPr>
      <w:szCs w:val="24"/>
    </w:rPr>
  </w:style>
  <w:style w:type="paragraph" w:customStyle="1" w:styleId="790">
    <w:name w:val="h1"/>
    <w:basedOn w:val="1"/>
    <w:qFormat/>
    <w:uiPriority w:val="0"/>
    <w:pPr>
      <w:widowControl/>
      <w:spacing w:before="100" w:beforeAutospacing="1" w:after="100" w:afterAutospacing="1"/>
      <w:jc w:val="left"/>
    </w:pPr>
    <w:rPr>
      <w:rFonts w:eastAsia="Arial Unicode MS"/>
      <w:b/>
      <w:bCs/>
      <w:color w:val="0066CC"/>
      <w:kern w:val="0"/>
      <w:szCs w:val="21"/>
    </w:rPr>
  </w:style>
  <w:style w:type="paragraph" w:customStyle="1" w:styleId="791">
    <w:name w:val="BT3"/>
    <w:basedOn w:val="1"/>
    <w:qFormat/>
    <w:uiPriority w:val="0"/>
    <w:pPr>
      <w:widowControl/>
      <w:autoSpaceDE w:val="0"/>
      <w:autoSpaceDN w:val="0"/>
      <w:adjustRightInd w:val="0"/>
      <w:spacing w:before="156" w:beforeLines="50" w:after="156" w:afterLines="50" w:line="310" w:lineRule="atLeast"/>
      <w:ind w:firstLine="360"/>
      <w:jc w:val="left"/>
    </w:pPr>
    <w:rPr>
      <w:rFonts w:ascii="Arial" w:hAnsi="Arial" w:eastAsia="黑体"/>
      <w:kern w:val="0"/>
      <w:sz w:val="22"/>
      <w:szCs w:val="21"/>
      <w:lang w:val="zh-CN" w:eastAsia="en-US" w:bidi="en-US"/>
    </w:rPr>
  </w:style>
  <w:style w:type="paragraph" w:customStyle="1" w:styleId="792">
    <w:name w:val="默认段落字体 Para Char"/>
    <w:basedOn w:val="1"/>
    <w:qFormat/>
    <w:uiPriority w:val="0"/>
    <w:pPr>
      <w:widowControl/>
      <w:jc w:val="left"/>
    </w:pPr>
    <w:rPr>
      <w:rFonts w:ascii="宋体" w:hAnsi="宋体" w:cs="宋体"/>
      <w:kern w:val="0"/>
      <w:sz w:val="24"/>
    </w:rPr>
  </w:style>
  <w:style w:type="paragraph" w:customStyle="1" w:styleId="793">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794">
    <w:name w:val="0"/>
    <w:basedOn w:val="1"/>
    <w:qFormat/>
    <w:uiPriority w:val="0"/>
    <w:pPr>
      <w:widowControl/>
      <w:snapToGrid w:val="0"/>
    </w:pPr>
    <w:rPr>
      <w:kern w:val="0"/>
    </w:rPr>
  </w:style>
  <w:style w:type="paragraph" w:customStyle="1" w:styleId="795">
    <w:name w:val="无间隔1"/>
    <w:qFormat/>
    <w:uiPriority w:val="1"/>
    <w:rPr>
      <w:rFonts w:ascii="Calibri" w:hAnsi="Calibri" w:eastAsia="宋体" w:cs="黑体"/>
      <w:kern w:val="2"/>
      <w:sz w:val="22"/>
      <w:szCs w:val="22"/>
      <w:lang w:val="en-US" w:eastAsia="zh-CN" w:bidi="ar-SA"/>
    </w:rPr>
  </w:style>
  <w:style w:type="paragraph" w:customStyle="1" w:styleId="796">
    <w:name w:val="论文正文"/>
    <w:basedOn w:val="1"/>
    <w:qFormat/>
    <w:uiPriority w:val="0"/>
    <w:pPr>
      <w:spacing w:line="400" w:lineRule="exact"/>
      <w:ind w:firstLine="480" w:firstLineChars="200"/>
    </w:pPr>
    <w:rPr>
      <w:rFonts w:ascii="宋体" w:hAnsi="宋体"/>
      <w:sz w:val="24"/>
      <w:szCs w:val="24"/>
    </w:rPr>
  </w:style>
  <w:style w:type="paragraph" w:customStyle="1" w:styleId="797">
    <w:name w:val="李丹江标题"/>
    <w:basedOn w:val="1"/>
    <w:qFormat/>
    <w:uiPriority w:val="0"/>
    <w:rPr>
      <w:rFonts w:ascii="仿宋_GB2312" w:eastAsia="仿宋_GB2312"/>
      <w:b/>
      <w:spacing w:val="-20"/>
      <w:sz w:val="28"/>
    </w:rPr>
  </w:style>
  <w:style w:type="paragraph" w:customStyle="1" w:styleId="798">
    <w:name w:val="索引 11"/>
    <w:basedOn w:val="1"/>
    <w:next w:val="1"/>
    <w:qFormat/>
    <w:uiPriority w:val="0"/>
  </w:style>
  <w:style w:type="paragraph" w:customStyle="1" w:styleId="799">
    <w:name w:val="List Paragraph_c1e7b9b5-8707-455c-9e46-74c71a134a74"/>
    <w:basedOn w:val="1"/>
    <w:qFormat/>
    <w:uiPriority w:val="34"/>
    <w:pPr>
      <w:ind w:firstLine="420" w:firstLineChars="200"/>
    </w:pPr>
    <w:rPr>
      <w:szCs w:val="24"/>
    </w:rPr>
  </w:style>
  <w:style w:type="paragraph" w:customStyle="1" w:styleId="800">
    <w:name w:val="样式37"/>
    <w:basedOn w:val="1"/>
    <w:qFormat/>
    <w:uiPriority w:val="0"/>
    <w:pPr>
      <w:widowControl/>
      <w:spacing w:line="360" w:lineRule="auto"/>
    </w:pPr>
    <w:rPr>
      <w:rFonts w:ascii="宋体" w:hAnsi="宋体"/>
      <w:spacing w:val="-2"/>
      <w:kern w:val="0"/>
      <w:szCs w:val="21"/>
    </w:rPr>
  </w:style>
  <w:style w:type="paragraph" w:customStyle="1" w:styleId="801">
    <w:name w:val="作者"/>
    <w:basedOn w:val="1"/>
    <w:qFormat/>
    <w:uiPriority w:val="0"/>
    <w:pPr>
      <w:widowControl/>
      <w:autoSpaceDE w:val="0"/>
      <w:autoSpaceDN w:val="0"/>
      <w:adjustRightInd w:val="0"/>
      <w:ind w:firstLine="360"/>
      <w:jc w:val="center"/>
    </w:pPr>
    <w:rPr>
      <w:rFonts w:ascii="方正楷体简体" w:hAnsi="Calibri" w:eastAsia="方正楷体简体"/>
      <w:kern w:val="0"/>
      <w:sz w:val="22"/>
      <w:szCs w:val="21"/>
      <w:lang w:val="zh-CN" w:eastAsia="en-US" w:bidi="en-US"/>
    </w:rPr>
  </w:style>
  <w:style w:type="paragraph" w:customStyle="1" w:styleId="802">
    <w:name w:val="正文序号 1"/>
    <w:basedOn w:val="1"/>
    <w:qFormat/>
    <w:uiPriority w:val="99"/>
    <w:pPr>
      <w:tabs>
        <w:tab w:val="left" w:pos="839"/>
        <w:tab w:val="left" w:pos="900"/>
      </w:tabs>
      <w:spacing w:before="60"/>
      <w:ind w:left="900" w:hanging="900"/>
    </w:pPr>
  </w:style>
  <w:style w:type="paragraph" w:customStyle="1" w:styleId="803">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804">
    <w:name w:val="pa-9"/>
    <w:basedOn w:val="1"/>
    <w:qFormat/>
    <w:uiPriority w:val="0"/>
    <w:pPr>
      <w:spacing w:before="100" w:beforeAutospacing="1" w:after="100" w:afterAutospacing="1"/>
    </w:pPr>
    <w:rPr>
      <w:rFonts w:ascii="宋体" w:hAnsi="宋体" w:cs="宋体"/>
      <w:sz w:val="24"/>
      <w:szCs w:val="24"/>
    </w:rPr>
  </w:style>
  <w:style w:type="paragraph" w:customStyle="1" w:styleId="805">
    <w:name w:val="head"/>
    <w:basedOn w:val="1"/>
    <w:qFormat/>
    <w:uiPriority w:val="0"/>
    <w:pPr>
      <w:widowControl/>
      <w:spacing w:before="100" w:beforeAutospacing="1" w:after="100" w:afterAutospacing="1"/>
      <w:jc w:val="center"/>
    </w:pPr>
    <w:rPr>
      <w:rFonts w:ascii="黑体" w:eastAsia="黑体"/>
      <w:b/>
      <w:bCs/>
      <w:kern w:val="0"/>
      <w:sz w:val="28"/>
      <w:szCs w:val="28"/>
    </w:rPr>
  </w:style>
  <w:style w:type="paragraph" w:customStyle="1" w:styleId="806">
    <w:name w:val="p17"/>
    <w:basedOn w:val="1"/>
    <w:qFormat/>
    <w:uiPriority w:val="0"/>
    <w:pPr>
      <w:widowControl/>
      <w:ind w:right="-85"/>
      <w:jc w:val="left"/>
    </w:pPr>
    <w:rPr>
      <w:rFonts w:ascii="Arial" w:hAnsi="Arial" w:cs="Arial"/>
      <w:b/>
      <w:bCs/>
      <w:color w:val="000000"/>
      <w:kern w:val="0"/>
      <w:sz w:val="20"/>
    </w:rPr>
  </w:style>
  <w:style w:type="paragraph" w:customStyle="1" w:styleId="807">
    <w:name w:val="Tabellentext"/>
    <w:basedOn w:val="1"/>
    <w:qFormat/>
    <w:uiPriority w:val="0"/>
    <w:pPr>
      <w:widowControl/>
    </w:pPr>
    <w:rPr>
      <w:rFonts w:ascii="Arial" w:hAnsi="Arial" w:eastAsia="Times New Roman"/>
      <w:kern w:val="0"/>
      <w:sz w:val="20"/>
      <w:lang w:eastAsia="en-US"/>
    </w:rPr>
  </w:style>
  <w:style w:type="paragraph" w:customStyle="1" w:styleId="808">
    <w:name w:val="正文文本1"/>
    <w:basedOn w:val="1"/>
    <w:qFormat/>
    <w:uiPriority w:val="99"/>
    <w:pPr>
      <w:widowControl/>
      <w:ind w:left="835"/>
      <w:jc w:val="left"/>
    </w:pPr>
    <w:rPr>
      <w:rFonts w:ascii="Arial" w:hAnsi="Arial" w:eastAsia="Times New Roman" w:cs="Arial"/>
      <w:spacing w:val="-5"/>
      <w:kern w:val="0"/>
      <w:sz w:val="20"/>
    </w:rPr>
  </w:style>
  <w:style w:type="paragraph" w:customStyle="1" w:styleId="809">
    <w:name w:val="正文编码"/>
    <w:basedOn w:val="60"/>
    <w:qFormat/>
    <w:uiPriority w:val="0"/>
    <w:pPr>
      <w:tabs>
        <w:tab w:val="left" w:pos="567"/>
      </w:tabs>
      <w:spacing w:after="0" w:line="360" w:lineRule="auto"/>
      <w:ind w:left="420" w:leftChars="200" w:firstLine="0" w:firstLineChars="0"/>
    </w:pPr>
    <w:rPr>
      <w:rFonts w:ascii="Verdana" w:hAnsi="Verdana" w:eastAsia="楷体_GB2312"/>
      <w:color w:val="000000"/>
      <w:spacing w:val="4"/>
      <w:szCs w:val="21"/>
    </w:rPr>
  </w:style>
  <w:style w:type="paragraph" w:customStyle="1" w:styleId="810">
    <w:name w:val="_Style 44"/>
    <w:basedOn w:val="1"/>
    <w:next w:val="118"/>
    <w:qFormat/>
    <w:uiPriority w:val="34"/>
    <w:pPr>
      <w:ind w:firstLine="420" w:firstLineChars="200"/>
    </w:pPr>
  </w:style>
  <w:style w:type="paragraph" w:customStyle="1" w:styleId="811">
    <w:name w:val="pa-8"/>
    <w:basedOn w:val="1"/>
    <w:qFormat/>
    <w:uiPriority w:val="0"/>
    <w:pPr>
      <w:widowControl/>
      <w:spacing w:before="150" w:after="150"/>
      <w:jc w:val="left"/>
    </w:pPr>
    <w:rPr>
      <w:rFonts w:ascii="宋体" w:hAnsi="宋体" w:cs="宋体"/>
      <w:kern w:val="0"/>
      <w:sz w:val="24"/>
      <w:szCs w:val="24"/>
    </w:rPr>
  </w:style>
  <w:style w:type="paragraph" w:customStyle="1" w:styleId="812">
    <w:name w:val="pa-3"/>
    <w:basedOn w:val="1"/>
    <w:qFormat/>
    <w:uiPriority w:val="0"/>
    <w:pPr>
      <w:spacing w:before="100" w:beforeAutospacing="1" w:after="100" w:afterAutospacing="1"/>
    </w:pPr>
    <w:rPr>
      <w:rFonts w:ascii="宋体" w:hAnsi="宋体" w:cs="宋体"/>
      <w:sz w:val="24"/>
      <w:szCs w:val="24"/>
    </w:rPr>
  </w:style>
  <w:style w:type="paragraph" w:customStyle="1" w:styleId="813">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814">
    <w:name w:val="默认段落字体 Para Char Char Char Char Char Char Char"/>
    <w:basedOn w:val="1"/>
    <w:qFormat/>
    <w:uiPriority w:val="0"/>
    <w:pPr>
      <w:adjustRightInd w:val="0"/>
      <w:spacing w:line="360" w:lineRule="auto"/>
      <w:ind w:left="200" w:hanging="200" w:hangingChars="200"/>
    </w:pPr>
  </w:style>
  <w:style w:type="paragraph" w:customStyle="1" w:styleId="81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lang w:val="en-GB" w:eastAsia="zh-TW"/>
    </w:rPr>
  </w:style>
  <w:style w:type="paragraph" w:customStyle="1" w:styleId="816">
    <w:name w:val="pa-2"/>
    <w:basedOn w:val="1"/>
    <w:qFormat/>
    <w:uiPriority w:val="0"/>
    <w:pPr>
      <w:spacing w:before="100" w:beforeAutospacing="1" w:after="100" w:afterAutospacing="1"/>
    </w:pPr>
    <w:rPr>
      <w:rFonts w:ascii="宋体" w:hAnsi="宋体" w:cs="宋体"/>
      <w:sz w:val="24"/>
      <w:szCs w:val="24"/>
    </w:rPr>
  </w:style>
  <w:style w:type="paragraph" w:customStyle="1" w:styleId="817">
    <w:name w:val="p0"/>
    <w:basedOn w:val="1"/>
    <w:qFormat/>
    <w:uiPriority w:val="0"/>
    <w:pPr>
      <w:widowControl/>
    </w:pPr>
    <w:rPr>
      <w:kern w:val="0"/>
      <w:szCs w:val="21"/>
    </w:rPr>
  </w:style>
  <w:style w:type="character" w:customStyle="1" w:styleId="818">
    <w:name w:val="无"/>
    <w:qFormat/>
    <w:uiPriority w:val="0"/>
  </w:style>
  <w:style w:type="character" w:customStyle="1" w:styleId="819">
    <w:name w:val="Hyperlink.0"/>
    <w:basedOn w:val="818"/>
    <w:qFormat/>
    <w:uiPriority w:val="0"/>
    <w:rPr>
      <w:rFonts w:ascii="仿宋" w:hAnsi="仿宋" w:eastAsia="仿宋" w:cs="仿宋"/>
      <w:sz w:val="24"/>
      <w:szCs w:val="24"/>
      <w:lang w:val="zh-TW" w:eastAsia="zh-TW"/>
    </w:rPr>
  </w:style>
  <w:style w:type="character" w:customStyle="1" w:styleId="820">
    <w:name w:val="未处理的提及1"/>
    <w:basedOn w:val="66"/>
    <w:unhideWhenUsed/>
    <w:qFormat/>
    <w:uiPriority w:val="99"/>
    <w:rPr>
      <w:color w:val="605E5C"/>
      <w:shd w:val="clear" w:color="auto" w:fill="E1DFDD"/>
    </w:rPr>
  </w:style>
  <w:style w:type="paragraph" w:customStyle="1" w:styleId="821">
    <w:name w:val="彩色列表 - 强调文字颜色 11"/>
    <w:basedOn w:val="1"/>
    <w:link w:val="1271"/>
    <w:qFormat/>
    <w:uiPriority w:val="34"/>
    <w:pPr>
      <w:ind w:firstLine="420" w:firstLineChars="200"/>
    </w:pPr>
    <w:rPr>
      <w:rFonts w:ascii="Calibri" w:hAnsi="Calibri" w:cs="Calibri"/>
      <w:szCs w:val="21"/>
    </w:rPr>
  </w:style>
  <w:style w:type="paragraph" w:customStyle="1" w:styleId="822">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823">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824">
    <w:name w:val="xl63"/>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825">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82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rPr>
  </w:style>
  <w:style w:type="paragraph" w:customStyle="1" w:styleId="82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82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82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830">
    <w:name w:val="xl69"/>
    <w:basedOn w:val="1"/>
    <w:qFormat/>
    <w:uiPriority w:val="0"/>
    <w:pPr>
      <w:widowControl/>
      <w:spacing w:before="100" w:beforeAutospacing="1" w:after="100" w:afterAutospacing="1"/>
      <w:jc w:val="center"/>
    </w:pPr>
    <w:rPr>
      <w:rFonts w:ascii="宋体" w:hAnsi="宋体" w:cs="宋体"/>
      <w:kern w:val="0"/>
      <w:sz w:val="24"/>
      <w:szCs w:val="24"/>
    </w:rPr>
  </w:style>
  <w:style w:type="character" w:customStyle="1" w:styleId="831">
    <w:name w:val="a正文小四 Char"/>
    <w:link w:val="832"/>
    <w:qFormat/>
    <w:uiPriority w:val="0"/>
    <w:rPr>
      <w:rFonts w:ascii="宋体" w:hAnsi="宋体"/>
      <w:color w:val="000000"/>
      <w:sz w:val="24"/>
      <w:szCs w:val="24"/>
    </w:rPr>
  </w:style>
  <w:style w:type="paragraph" w:customStyle="1" w:styleId="832">
    <w:name w:val="a正文小四"/>
    <w:basedOn w:val="1"/>
    <w:link w:val="831"/>
    <w:qFormat/>
    <w:uiPriority w:val="0"/>
    <w:pPr>
      <w:widowControl/>
      <w:spacing w:line="360" w:lineRule="auto"/>
      <w:ind w:firstLine="480" w:firstLineChars="200"/>
    </w:pPr>
    <w:rPr>
      <w:rFonts w:ascii="宋体" w:hAnsi="宋体" w:eastAsiaTheme="minorEastAsia" w:cstheme="minorBidi"/>
      <w:color w:val="000000"/>
      <w:sz w:val="24"/>
      <w:szCs w:val="24"/>
    </w:rPr>
  </w:style>
  <w:style w:type="character" w:customStyle="1" w:styleId="833">
    <w:name w:val="1级标题 Char"/>
    <w:link w:val="834"/>
    <w:qFormat/>
    <w:uiPriority w:val="0"/>
    <w:rPr>
      <w:rFonts w:ascii="黑体" w:hAnsi="黑体" w:eastAsia="黑体"/>
      <w:sz w:val="36"/>
      <w:szCs w:val="36"/>
      <w:lang w:eastAsia="en-US" w:bidi="en-US"/>
    </w:rPr>
  </w:style>
  <w:style w:type="paragraph" w:customStyle="1" w:styleId="834">
    <w:name w:val="1级标题"/>
    <w:basedOn w:val="835"/>
    <w:link w:val="833"/>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835">
    <w:name w:val="列出段落4"/>
    <w:basedOn w:val="1"/>
    <w:qFormat/>
    <w:uiPriority w:val="34"/>
    <w:pPr>
      <w:spacing w:line="360" w:lineRule="auto"/>
      <w:ind w:firstLine="420" w:firstLineChars="200"/>
    </w:pPr>
    <w:rPr>
      <w:rFonts w:ascii="Calibri" w:hAnsi="Calibri"/>
      <w:kern w:val="0"/>
      <w:sz w:val="20"/>
      <w:szCs w:val="21"/>
    </w:rPr>
  </w:style>
  <w:style w:type="character" w:customStyle="1" w:styleId="836">
    <w:name w:val="标题4-2 Char"/>
    <w:link w:val="837"/>
    <w:semiHidden/>
    <w:qFormat/>
    <w:locked/>
    <w:uiPriority w:val="99"/>
    <w:rPr>
      <w:rFonts w:ascii="微软雅黑" w:hAnsi="微软雅黑" w:eastAsia="微软雅黑" w:cs="微软雅黑"/>
      <w:b/>
      <w:bCs/>
      <w:sz w:val="30"/>
      <w:szCs w:val="32"/>
    </w:rPr>
  </w:style>
  <w:style w:type="paragraph" w:customStyle="1" w:styleId="837">
    <w:name w:val="标题4-2"/>
    <w:basedOn w:val="7"/>
    <w:link w:val="836"/>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838">
    <w:name w:val="标题5-3 Char"/>
    <w:link w:val="839"/>
    <w:qFormat/>
    <w:locked/>
    <w:uiPriority w:val="99"/>
    <w:rPr>
      <w:rFonts w:ascii="宋体" w:hAnsi="宋体"/>
      <w:b/>
      <w:sz w:val="28"/>
      <w:szCs w:val="24"/>
    </w:rPr>
  </w:style>
  <w:style w:type="paragraph" w:customStyle="1" w:styleId="839">
    <w:name w:val="标题5-3"/>
    <w:basedOn w:val="840"/>
    <w:link w:val="838"/>
    <w:qFormat/>
    <w:locked/>
    <w:uiPriority w:val="99"/>
    <w:pPr>
      <w:numPr>
        <w:ilvl w:val="3"/>
        <w:numId w:val="14"/>
      </w:numPr>
      <w:tabs>
        <w:tab w:val="left" w:pos="2513"/>
        <w:tab w:val="clear" w:pos="2520"/>
      </w:tabs>
      <w:ind w:left="420"/>
    </w:pPr>
    <w:rPr>
      <w:rFonts w:eastAsiaTheme="minorEastAsia" w:cstheme="minorBidi"/>
    </w:rPr>
  </w:style>
  <w:style w:type="paragraph" w:customStyle="1" w:styleId="840">
    <w:name w:val="标题5-2"/>
    <w:basedOn w:val="841"/>
    <w:link w:val="933"/>
    <w:qFormat/>
    <w:locked/>
    <w:uiPriority w:val="0"/>
    <w:pPr>
      <w:numPr>
        <w:ilvl w:val="4"/>
        <w:numId w:val="15"/>
      </w:numPr>
      <w:ind w:left="420" w:firstLine="0" w:firstLineChars="0"/>
      <w:jc w:val="left"/>
      <w:outlineLvl w:val="4"/>
    </w:pPr>
    <w:rPr>
      <w:b/>
      <w:kern w:val="2"/>
      <w:sz w:val="28"/>
    </w:rPr>
  </w:style>
  <w:style w:type="paragraph" w:customStyle="1" w:styleId="841">
    <w:name w:val="*正文"/>
    <w:basedOn w:val="1"/>
    <w:link w:val="975"/>
    <w:qFormat/>
    <w:locked/>
    <w:uiPriority w:val="0"/>
    <w:pPr>
      <w:spacing w:line="360" w:lineRule="auto"/>
      <w:ind w:firstLine="200" w:firstLineChars="200"/>
    </w:pPr>
    <w:rPr>
      <w:rFonts w:ascii="宋体" w:hAnsi="宋体"/>
      <w:kern w:val="0"/>
      <w:sz w:val="20"/>
      <w:szCs w:val="24"/>
    </w:rPr>
  </w:style>
  <w:style w:type="character" w:customStyle="1" w:styleId="842">
    <w:name w:val="标题5-14 Char"/>
    <w:link w:val="843"/>
    <w:qFormat/>
    <w:locked/>
    <w:uiPriority w:val="99"/>
    <w:rPr>
      <w:b/>
      <w:bCs/>
      <w:sz w:val="28"/>
      <w:szCs w:val="32"/>
    </w:rPr>
  </w:style>
  <w:style w:type="paragraph" w:customStyle="1" w:styleId="843">
    <w:name w:val="标题5-14"/>
    <w:basedOn w:val="844"/>
    <w:link w:val="842"/>
    <w:qFormat/>
    <w:locked/>
    <w:uiPriority w:val="99"/>
    <w:pPr>
      <w:numPr>
        <w:numId w:val="16"/>
      </w:numPr>
      <w:tabs>
        <w:tab w:val="left" w:pos="360"/>
        <w:tab w:val="left" w:pos="432"/>
        <w:tab w:val="left" w:pos="900"/>
        <w:tab w:val="left" w:pos="1008"/>
        <w:tab w:val="left" w:pos="2100"/>
        <w:tab w:val="left" w:pos="2520"/>
        <w:tab w:val="left" w:pos="5901"/>
      </w:tabs>
      <w:ind w:left="360" w:hanging="360"/>
    </w:pPr>
    <w:rPr>
      <w:rFonts w:asciiTheme="minorHAnsi" w:hAnsiTheme="minorHAnsi"/>
    </w:rPr>
  </w:style>
  <w:style w:type="paragraph" w:customStyle="1" w:styleId="844">
    <w:name w:val="标题5-13"/>
    <w:basedOn w:val="845"/>
    <w:link w:val="942"/>
    <w:qFormat/>
    <w:locked/>
    <w:uiPriority w:val="99"/>
    <w:pPr>
      <w:numPr>
        <w:ilvl w:val="4"/>
        <w:numId w:val="17"/>
      </w:numPr>
      <w:tabs>
        <w:tab w:val="left" w:pos="360"/>
        <w:tab w:val="left" w:pos="432"/>
        <w:tab w:val="left" w:pos="900"/>
        <w:tab w:val="left" w:pos="1008"/>
        <w:tab w:val="left" w:pos="2100"/>
        <w:tab w:val="left" w:pos="2520"/>
        <w:tab w:val="left" w:pos="5901"/>
      </w:tabs>
      <w:ind w:left="360" w:hanging="360"/>
    </w:pPr>
  </w:style>
  <w:style w:type="paragraph" w:customStyle="1" w:styleId="845">
    <w:name w:val="标题5-12"/>
    <w:basedOn w:val="846"/>
    <w:link w:val="892"/>
    <w:qFormat/>
    <w:locked/>
    <w:uiPriority w:val="99"/>
    <w:pPr>
      <w:tabs>
        <w:tab w:val="left" w:pos="360"/>
        <w:tab w:val="left" w:pos="432"/>
        <w:tab w:val="left" w:pos="1008"/>
        <w:tab w:val="left" w:pos="2100"/>
        <w:tab w:val="left" w:pos="2520"/>
      </w:tabs>
      <w:ind w:left="360"/>
    </w:pPr>
  </w:style>
  <w:style w:type="paragraph" w:customStyle="1" w:styleId="846">
    <w:name w:val="标题5-4"/>
    <w:basedOn w:val="847"/>
    <w:link w:val="1033"/>
    <w:qFormat/>
    <w:locked/>
    <w:uiPriority w:val="99"/>
    <w:pPr>
      <w:numPr>
        <w:ilvl w:val="0"/>
        <w:numId w:val="0"/>
      </w:numPr>
      <w:tabs>
        <w:tab w:val="left" w:pos="360"/>
        <w:tab w:val="left" w:pos="432"/>
        <w:tab w:val="left" w:pos="1008"/>
        <w:tab w:val="left" w:pos="2100"/>
        <w:tab w:val="left" w:pos="2520"/>
      </w:tabs>
      <w:ind w:left="2100" w:hanging="360"/>
    </w:pPr>
  </w:style>
  <w:style w:type="paragraph" w:customStyle="1" w:styleId="847">
    <w:name w:val="标题5-1"/>
    <w:basedOn w:val="760"/>
    <w:link w:val="930"/>
    <w:qFormat/>
    <w:locked/>
    <w:uiPriority w:val="0"/>
    <w:pPr>
      <w:numPr>
        <w:ilvl w:val="4"/>
        <w:numId w:val="18"/>
      </w:numPr>
      <w:tabs>
        <w:tab w:val="left" w:pos="432"/>
        <w:tab w:val="left" w:pos="1008"/>
      </w:tabs>
      <w:spacing w:before="0" w:after="0" w:line="180" w:lineRule="auto"/>
      <w:contextualSpacing/>
      <w:outlineLvl w:val="4"/>
    </w:pPr>
    <w:rPr>
      <w:rFonts w:ascii="Times New Roman" w:hAnsi="Times New Roman"/>
      <w:sz w:val="28"/>
    </w:rPr>
  </w:style>
  <w:style w:type="character" w:customStyle="1" w:styleId="848">
    <w:name w:val="副标题 字符1"/>
    <w:qFormat/>
    <w:uiPriority w:val="11"/>
    <w:rPr>
      <w:b/>
      <w:bCs/>
      <w:kern w:val="28"/>
      <w:sz w:val="32"/>
      <w:szCs w:val="32"/>
    </w:rPr>
  </w:style>
  <w:style w:type="character" w:customStyle="1" w:styleId="849">
    <w:name w:val="三级标题 Char"/>
    <w:qFormat/>
    <w:uiPriority w:val="0"/>
    <w:rPr>
      <w:rFonts w:ascii="黑体" w:hAnsi="黑体" w:eastAsia="黑体"/>
      <w:sz w:val="28"/>
      <w:szCs w:val="28"/>
      <w:lang w:bidi="en-US"/>
    </w:rPr>
  </w:style>
  <w:style w:type="character" w:customStyle="1" w:styleId="850">
    <w:name w:val="突出编号项 Char"/>
    <w:link w:val="851"/>
    <w:qFormat/>
    <w:uiPriority w:val="0"/>
    <w:rPr>
      <w:rFonts w:ascii="宋体" w:hAnsi="宋体"/>
      <w:b/>
      <w:sz w:val="24"/>
      <w:szCs w:val="24"/>
      <w:lang w:eastAsia="en-US" w:bidi="en-US"/>
    </w:rPr>
  </w:style>
  <w:style w:type="paragraph" w:customStyle="1" w:styleId="851">
    <w:name w:val="突出编号项"/>
    <w:basedOn w:val="852"/>
    <w:link w:val="850"/>
    <w:qFormat/>
    <w:uiPriority w:val="0"/>
    <w:pPr>
      <w:numPr>
        <w:ilvl w:val="0"/>
        <w:numId w:val="19"/>
      </w:numPr>
      <w:tabs>
        <w:tab w:val="left" w:pos="360"/>
        <w:tab w:val="left" w:pos="900"/>
        <w:tab w:val="clear" w:pos="1134"/>
      </w:tabs>
      <w:ind w:left="0" w:firstLine="0" w:firstLineChars="0"/>
    </w:pPr>
    <w:rPr>
      <w:rFonts w:eastAsiaTheme="minorEastAsia" w:cstheme="minorBidi"/>
      <w:b/>
      <w:kern w:val="2"/>
      <w:lang w:val="en-US"/>
    </w:rPr>
  </w:style>
  <w:style w:type="paragraph" w:customStyle="1" w:styleId="852">
    <w:name w:val="内容文本"/>
    <w:basedOn w:val="835"/>
    <w:link w:val="1082"/>
    <w:qFormat/>
    <w:uiPriority w:val="0"/>
    <w:pPr>
      <w:ind w:firstLine="200"/>
      <w:contextualSpacing/>
      <w:jc w:val="left"/>
    </w:pPr>
    <w:rPr>
      <w:rFonts w:ascii="宋体" w:hAnsi="宋体"/>
      <w:sz w:val="24"/>
      <w:szCs w:val="24"/>
      <w:lang w:val="zh-CN" w:eastAsia="en-US" w:bidi="en-US"/>
    </w:rPr>
  </w:style>
  <w:style w:type="character" w:customStyle="1" w:styleId="853">
    <w:name w:val="GW-正文 Char"/>
    <w:link w:val="854"/>
    <w:qFormat/>
    <w:locked/>
    <w:uiPriority w:val="0"/>
    <w:rPr>
      <w:rFonts w:ascii="Calibri" w:hAnsi="Calibri" w:eastAsia="仿宋_GB2312"/>
      <w:sz w:val="24"/>
    </w:rPr>
  </w:style>
  <w:style w:type="paragraph" w:customStyle="1" w:styleId="854">
    <w:name w:val="GW-正文"/>
    <w:link w:val="853"/>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855">
    <w:name w:val="可研正文 Char Char"/>
    <w:link w:val="856"/>
    <w:qFormat/>
    <w:locked/>
    <w:uiPriority w:val="99"/>
    <w:rPr>
      <w:rFonts w:ascii="仿宋_GB2312" w:hAnsi="宋体" w:eastAsia="仿宋_GB2312"/>
      <w:bCs/>
      <w:sz w:val="28"/>
      <w:szCs w:val="28"/>
    </w:rPr>
  </w:style>
  <w:style w:type="paragraph" w:customStyle="1" w:styleId="856">
    <w:name w:val="可研正文"/>
    <w:basedOn w:val="1"/>
    <w:link w:val="855"/>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857">
    <w:name w:val="样式 首行缩进:  0 字符 Char"/>
    <w:link w:val="858"/>
    <w:qFormat/>
    <w:locked/>
    <w:uiPriority w:val="0"/>
    <w:rPr>
      <w:rFonts w:ascii="Arial" w:hAnsi="Arial" w:cs="宋体"/>
      <w:sz w:val="24"/>
    </w:rPr>
  </w:style>
  <w:style w:type="paragraph" w:customStyle="1" w:styleId="858">
    <w:name w:val="样式 首行缩进:  0 字符"/>
    <w:basedOn w:val="1"/>
    <w:link w:val="857"/>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859">
    <w:name w:val="标题5-31 Char"/>
    <w:link w:val="860"/>
    <w:qFormat/>
    <w:locked/>
    <w:uiPriority w:val="99"/>
    <w:rPr>
      <w:b/>
      <w:bCs/>
      <w:sz w:val="28"/>
      <w:szCs w:val="32"/>
    </w:rPr>
  </w:style>
  <w:style w:type="paragraph" w:customStyle="1" w:styleId="860">
    <w:name w:val="标题5-31"/>
    <w:basedOn w:val="845"/>
    <w:link w:val="859"/>
    <w:qFormat/>
    <w:locked/>
    <w:uiPriority w:val="99"/>
    <w:pPr>
      <w:ind w:left="2100" w:hanging="420"/>
    </w:pPr>
    <w:rPr>
      <w:rFonts w:asciiTheme="minorHAnsi" w:hAnsiTheme="minorHAnsi"/>
    </w:rPr>
  </w:style>
  <w:style w:type="character" w:customStyle="1" w:styleId="861">
    <w:name w:val="一 Char"/>
    <w:link w:val="862"/>
    <w:qFormat/>
    <w:uiPriority w:val="0"/>
    <w:rPr>
      <w:rFonts w:ascii="黑体" w:hAnsi="黑体" w:eastAsia="黑体"/>
      <w:sz w:val="36"/>
      <w:szCs w:val="36"/>
    </w:rPr>
  </w:style>
  <w:style w:type="paragraph" w:customStyle="1" w:styleId="862">
    <w:name w:val="一"/>
    <w:basedOn w:val="863"/>
    <w:link w:val="861"/>
    <w:qFormat/>
    <w:uiPriority w:val="0"/>
    <w:pPr>
      <w:ind w:left="0" w:firstLine="0"/>
    </w:pPr>
    <w:rPr>
      <w:rFonts w:cstheme="minorBidi"/>
    </w:rPr>
  </w:style>
  <w:style w:type="paragraph" w:customStyle="1" w:styleId="863">
    <w:name w:val="一级标题"/>
    <w:basedOn w:val="835"/>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864">
    <w:name w:val="Table Text Char"/>
    <w:link w:val="733"/>
    <w:qFormat/>
    <w:locked/>
    <w:uiPriority w:val="0"/>
    <w:rPr>
      <w:rFonts w:ascii="宋体" w:hAnsi="宋体" w:eastAsia="宋体" w:cs="宋体"/>
      <w:snapToGrid w:val="0"/>
      <w:color w:val="000000"/>
      <w:kern w:val="0"/>
      <w:sz w:val="23"/>
      <w:szCs w:val="23"/>
      <w:lang w:eastAsia="en-US"/>
    </w:rPr>
  </w:style>
  <w:style w:type="character" w:customStyle="1" w:styleId="865">
    <w:name w:val="Table Heading Char"/>
    <w:link w:val="866"/>
    <w:qFormat/>
    <w:locked/>
    <w:uiPriority w:val="0"/>
    <w:rPr>
      <w:rFonts w:ascii="Arial" w:hAnsi="Arial" w:eastAsia="黑体"/>
      <w:sz w:val="18"/>
      <w:szCs w:val="18"/>
    </w:rPr>
  </w:style>
  <w:style w:type="paragraph" w:customStyle="1" w:styleId="866">
    <w:name w:val="Table Heading"/>
    <w:link w:val="865"/>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867">
    <w:name w:val="样式20 Char"/>
    <w:link w:val="868"/>
    <w:qFormat/>
    <w:uiPriority w:val="0"/>
    <w:rPr>
      <w:szCs w:val="24"/>
    </w:rPr>
  </w:style>
  <w:style w:type="paragraph" w:customStyle="1" w:styleId="868">
    <w:name w:val="样式20"/>
    <w:basedOn w:val="1"/>
    <w:link w:val="867"/>
    <w:qFormat/>
    <w:uiPriority w:val="0"/>
    <w:pPr>
      <w:widowControl/>
      <w:spacing w:line="360" w:lineRule="auto"/>
      <w:jc w:val="center"/>
    </w:pPr>
    <w:rPr>
      <w:rFonts w:asciiTheme="minorHAnsi" w:hAnsiTheme="minorHAnsi" w:eastAsiaTheme="minorEastAsia" w:cstheme="minorBidi"/>
      <w:szCs w:val="24"/>
    </w:rPr>
  </w:style>
  <w:style w:type="character" w:customStyle="1" w:styleId="869">
    <w:name w:val="4号正文 Char"/>
    <w:link w:val="870"/>
    <w:qFormat/>
    <w:locked/>
    <w:uiPriority w:val="0"/>
    <w:rPr>
      <w:rFonts w:ascii="Arial" w:hAnsi="Arial"/>
      <w:spacing w:val="6"/>
      <w:sz w:val="24"/>
      <w:szCs w:val="28"/>
    </w:rPr>
  </w:style>
  <w:style w:type="paragraph" w:customStyle="1" w:styleId="870">
    <w:name w:val="4号正文"/>
    <w:basedOn w:val="5"/>
    <w:link w:val="869"/>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871">
    <w:name w:val="_正文段落 Char"/>
    <w:link w:val="872"/>
    <w:semiHidden/>
    <w:qFormat/>
    <w:locked/>
    <w:uiPriority w:val="0"/>
    <w:rPr>
      <w:rFonts w:ascii="宋体" w:hAnsi="宋体"/>
      <w:sz w:val="24"/>
      <w:szCs w:val="24"/>
    </w:rPr>
  </w:style>
  <w:style w:type="paragraph" w:customStyle="1" w:styleId="872">
    <w:name w:val="_正文段落"/>
    <w:basedOn w:val="1"/>
    <w:link w:val="871"/>
    <w:semiHidden/>
    <w:qFormat/>
    <w:locked/>
    <w:uiPriority w:val="0"/>
    <w:pPr>
      <w:spacing w:line="360" w:lineRule="auto"/>
      <w:ind w:firstLine="480" w:firstLineChars="200"/>
    </w:pPr>
    <w:rPr>
      <w:rFonts w:ascii="宋体" w:hAnsi="宋体" w:eastAsiaTheme="minorEastAsia" w:cstheme="minorBidi"/>
      <w:sz w:val="24"/>
      <w:szCs w:val="24"/>
    </w:rPr>
  </w:style>
  <w:style w:type="character" w:customStyle="1" w:styleId="873">
    <w:name w:val="标题5-32 Char"/>
    <w:link w:val="874"/>
    <w:qFormat/>
    <w:locked/>
    <w:uiPriority w:val="99"/>
    <w:rPr>
      <w:b/>
      <w:bCs/>
      <w:sz w:val="28"/>
      <w:szCs w:val="32"/>
    </w:rPr>
  </w:style>
  <w:style w:type="paragraph" w:customStyle="1" w:styleId="874">
    <w:name w:val="标题5-32"/>
    <w:basedOn w:val="860"/>
    <w:link w:val="873"/>
    <w:qFormat/>
    <w:locked/>
    <w:uiPriority w:val="99"/>
    <w:pPr>
      <w:numPr>
        <w:ilvl w:val="2"/>
      </w:numPr>
      <w:ind w:left="2100" w:hanging="420"/>
    </w:pPr>
  </w:style>
  <w:style w:type="character" w:customStyle="1" w:styleId="875">
    <w:name w:val="正文（缩进） Char1"/>
    <w:qFormat/>
    <w:locked/>
    <w:uiPriority w:val="0"/>
    <w:rPr>
      <w:rFonts w:hint="default" w:ascii="Times New Roman" w:hAnsi="Times New Roman" w:cs="Times New Roman"/>
      <w:sz w:val="24"/>
      <w:szCs w:val="24"/>
    </w:rPr>
  </w:style>
  <w:style w:type="character" w:customStyle="1" w:styleId="876">
    <w:name w:val="标题5-6 Char"/>
    <w:link w:val="877"/>
    <w:qFormat/>
    <w:locked/>
    <w:uiPriority w:val="99"/>
    <w:rPr>
      <w:b/>
      <w:bCs/>
      <w:sz w:val="28"/>
      <w:szCs w:val="32"/>
    </w:rPr>
  </w:style>
  <w:style w:type="paragraph" w:customStyle="1" w:styleId="877">
    <w:name w:val="标题5-6"/>
    <w:basedOn w:val="878"/>
    <w:link w:val="876"/>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878">
    <w:name w:val="标题5-5"/>
    <w:basedOn w:val="846"/>
    <w:link w:val="1081"/>
    <w:qFormat/>
    <w:locked/>
    <w:uiPriority w:val="99"/>
    <w:pPr>
      <w:numPr>
        <w:ilvl w:val="3"/>
        <w:numId w:val="17"/>
      </w:numPr>
      <w:ind w:left="2100" w:hanging="720"/>
    </w:pPr>
  </w:style>
  <w:style w:type="character" w:customStyle="1" w:styleId="879">
    <w:name w:val="标题5-25 Char"/>
    <w:link w:val="880"/>
    <w:qFormat/>
    <w:locked/>
    <w:uiPriority w:val="99"/>
    <w:rPr>
      <w:b/>
      <w:bCs/>
      <w:sz w:val="28"/>
      <w:szCs w:val="32"/>
    </w:rPr>
  </w:style>
  <w:style w:type="paragraph" w:customStyle="1" w:styleId="880">
    <w:name w:val="标题5-25"/>
    <w:basedOn w:val="881"/>
    <w:link w:val="879"/>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881">
    <w:name w:val="标题5-22"/>
    <w:basedOn w:val="882"/>
    <w:link w:val="1076"/>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882">
    <w:name w:val="标题5-15"/>
    <w:basedOn w:val="883"/>
    <w:link w:val="981"/>
    <w:qFormat/>
    <w:locked/>
    <w:uiPriority w:val="99"/>
    <w:pPr>
      <w:tabs>
        <w:tab w:val="left" w:pos="360"/>
        <w:tab w:val="left" w:pos="432"/>
        <w:tab w:val="left" w:pos="1008"/>
        <w:tab w:val="left" w:pos="2100"/>
        <w:tab w:val="left" w:pos="2520"/>
      </w:tabs>
      <w:ind w:left="0"/>
    </w:pPr>
  </w:style>
  <w:style w:type="paragraph" w:customStyle="1" w:styleId="883">
    <w:name w:val="标题5-7"/>
    <w:basedOn w:val="878"/>
    <w:link w:val="957"/>
    <w:qFormat/>
    <w:locked/>
    <w:uiPriority w:val="99"/>
    <w:pPr>
      <w:ind w:firstLine="400"/>
    </w:pPr>
  </w:style>
  <w:style w:type="character" w:customStyle="1" w:styleId="884">
    <w:name w:val="标题5-16 Char"/>
    <w:link w:val="885"/>
    <w:qFormat/>
    <w:locked/>
    <w:uiPriority w:val="99"/>
    <w:rPr>
      <w:b/>
      <w:bCs/>
      <w:sz w:val="28"/>
      <w:szCs w:val="32"/>
    </w:rPr>
  </w:style>
  <w:style w:type="paragraph" w:customStyle="1" w:styleId="885">
    <w:name w:val="标题5-16"/>
    <w:basedOn w:val="882"/>
    <w:link w:val="884"/>
    <w:qFormat/>
    <w:locked/>
    <w:uiPriority w:val="99"/>
    <w:rPr>
      <w:rFonts w:asciiTheme="minorHAnsi" w:hAnsiTheme="minorHAnsi"/>
    </w:rPr>
  </w:style>
  <w:style w:type="character" w:customStyle="1" w:styleId="886">
    <w:name w:val="c彩页■ Char"/>
    <w:link w:val="887"/>
    <w:qFormat/>
    <w:uiPriority w:val="0"/>
    <w:rPr>
      <w:rFonts w:ascii="等线" w:hAnsi="等线" w:eastAsia="等线"/>
      <w:b/>
      <w:szCs w:val="24"/>
    </w:rPr>
  </w:style>
  <w:style w:type="paragraph" w:customStyle="1" w:styleId="887">
    <w:name w:val="c彩页■"/>
    <w:basedOn w:val="82"/>
    <w:link w:val="886"/>
    <w:qFormat/>
    <w:uiPriority w:val="0"/>
    <w:pPr>
      <w:spacing w:line="360" w:lineRule="auto"/>
      <w:ind w:left="420" w:firstLine="0" w:firstLineChars="0"/>
    </w:pPr>
    <w:rPr>
      <w:rFonts w:ascii="等线" w:hAnsi="等线" w:eastAsia="等线" w:cstheme="minorBidi"/>
      <w:b/>
    </w:rPr>
  </w:style>
  <w:style w:type="character" w:customStyle="1" w:styleId="888">
    <w:name w:val="默认文本 Char"/>
    <w:link w:val="889"/>
    <w:qFormat/>
    <w:locked/>
    <w:uiPriority w:val="0"/>
    <w:rPr>
      <w:rFonts w:ascii="微软雅黑" w:hAnsi="微软雅黑" w:eastAsia="微软雅黑"/>
      <w:sz w:val="24"/>
      <w:szCs w:val="24"/>
    </w:rPr>
  </w:style>
  <w:style w:type="paragraph" w:customStyle="1" w:styleId="889">
    <w:name w:val="默认文本"/>
    <w:basedOn w:val="1"/>
    <w:link w:val="888"/>
    <w:qFormat/>
    <w:uiPriority w:val="0"/>
    <w:pPr>
      <w:ind w:firstLine="480" w:firstLineChars="200"/>
    </w:pPr>
    <w:rPr>
      <w:rFonts w:ascii="微软雅黑" w:hAnsi="微软雅黑" w:eastAsia="微软雅黑" w:cstheme="minorBidi"/>
      <w:sz w:val="24"/>
      <w:szCs w:val="24"/>
    </w:rPr>
  </w:style>
  <w:style w:type="character" w:customStyle="1" w:styleId="890">
    <w:name w:val="文字 Char"/>
    <w:link w:val="891"/>
    <w:qFormat/>
    <w:locked/>
    <w:uiPriority w:val="0"/>
    <w:rPr>
      <w:rFonts w:ascii="楷体_GB2312" w:eastAsia="楷体_GB2312"/>
      <w:sz w:val="28"/>
      <w:lang w:val="zh-CN"/>
    </w:rPr>
  </w:style>
  <w:style w:type="paragraph" w:customStyle="1" w:styleId="891">
    <w:name w:val="文字"/>
    <w:basedOn w:val="1"/>
    <w:link w:val="890"/>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892">
    <w:name w:val="标题5-12 Char"/>
    <w:link w:val="845"/>
    <w:qFormat/>
    <w:locked/>
    <w:uiPriority w:val="99"/>
    <w:rPr>
      <w:rFonts w:ascii="Times New Roman" w:hAnsi="Times New Roman"/>
      <w:b/>
      <w:bCs/>
      <w:sz w:val="28"/>
      <w:szCs w:val="32"/>
    </w:rPr>
  </w:style>
  <w:style w:type="character" w:customStyle="1" w:styleId="893">
    <w:name w:val="一一 Char"/>
    <w:link w:val="894"/>
    <w:qFormat/>
    <w:uiPriority w:val="0"/>
    <w:rPr>
      <w:rFonts w:ascii="黑体" w:hAnsi="黑体" w:eastAsia="黑体"/>
      <w:sz w:val="36"/>
      <w:szCs w:val="36"/>
    </w:rPr>
  </w:style>
  <w:style w:type="paragraph" w:customStyle="1" w:styleId="894">
    <w:name w:val="一一"/>
    <w:basedOn w:val="863"/>
    <w:link w:val="893"/>
    <w:qFormat/>
    <w:uiPriority w:val="0"/>
    <w:pPr>
      <w:ind w:left="0" w:firstLine="0"/>
    </w:pPr>
    <w:rPr>
      <w:rFonts w:cstheme="minorBidi"/>
    </w:rPr>
  </w:style>
  <w:style w:type="character" w:customStyle="1" w:styleId="895">
    <w:name w:val="Default Char"/>
    <w:link w:val="216"/>
    <w:qFormat/>
    <w:locked/>
    <w:uiPriority w:val="99"/>
    <w:rPr>
      <w:rFonts w:ascii="Symbol" w:hAnsi="Symbol" w:eastAsia="宋体" w:cs="Symbol"/>
      <w:color w:val="000000"/>
      <w:kern w:val="0"/>
      <w:sz w:val="24"/>
      <w:szCs w:val="24"/>
    </w:rPr>
  </w:style>
  <w:style w:type="character" w:customStyle="1" w:styleId="896">
    <w:name w:val="规范正文 Char"/>
    <w:link w:val="897"/>
    <w:qFormat/>
    <w:locked/>
    <w:uiPriority w:val="0"/>
    <w:rPr>
      <w:sz w:val="24"/>
    </w:rPr>
  </w:style>
  <w:style w:type="paragraph" w:customStyle="1" w:styleId="897">
    <w:name w:val="规范正文"/>
    <w:basedOn w:val="1"/>
    <w:link w:val="896"/>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898">
    <w:name w:val="二级标题 Char"/>
    <w:link w:val="899"/>
    <w:qFormat/>
    <w:uiPriority w:val="0"/>
    <w:rPr>
      <w:rFonts w:ascii="黑体" w:hAnsi="黑体" w:eastAsia="黑体"/>
      <w:sz w:val="30"/>
      <w:szCs w:val="30"/>
    </w:rPr>
  </w:style>
  <w:style w:type="paragraph" w:customStyle="1" w:styleId="899">
    <w:name w:val="二级标题"/>
    <w:basedOn w:val="835"/>
    <w:link w:val="898"/>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900">
    <w:name w:val="标题4-7 Char"/>
    <w:link w:val="901"/>
    <w:semiHidden/>
    <w:qFormat/>
    <w:locked/>
    <w:uiPriority w:val="99"/>
    <w:rPr>
      <w:rFonts w:ascii="微软雅黑" w:hAnsi="微软雅黑" w:eastAsia="微软雅黑" w:cs="微软雅黑"/>
      <w:b/>
      <w:bCs/>
      <w:sz w:val="28"/>
      <w:szCs w:val="32"/>
    </w:rPr>
  </w:style>
  <w:style w:type="paragraph" w:customStyle="1" w:styleId="901">
    <w:name w:val="标题4-7"/>
    <w:basedOn w:val="902"/>
    <w:link w:val="900"/>
    <w:semiHidden/>
    <w:qFormat/>
    <w:locked/>
    <w:uiPriority w:val="99"/>
    <w:pPr>
      <w:numPr>
        <w:numId w:val="20"/>
      </w:numPr>
      <w:tabs>
        <w:tab w:val="left" w:pos="360"/>
        <w:tab w:val="left" w:pos="432"/>
        <w:tab w:val="left" w:pos="864"/>
        <w:tab w:val="left" w:pos="900"/>
        <w:tab w:val="left" w:pos="1984"/>
        <w:tab w:val="left" w:pos="2340"/>
      </w:tabs>
      <w:ind w:left="1984" w:hanging="708"/>
    </w:pPr>
  </w:style>
  <w:style w:type="paragraph" w:customStyle="1" w:styleId="902">
    <w:name w:val="标题4-6"/>
    <w:basedOn w:val="903"/>
    <w:link w:val="1021"/>
    <w:semiHidden/>
    <w:qFormat/>
    <w:locked/>
    <w:uiPriority w:val="99"/>
    <w:pPr>
      <w:numPr>
        <w:numId w:val="21"/>
      </w:numPr>
      <w:tabs>
        <w:tab w:val="left" w:pos="360"/>
        <w:tab w:val="left" w:pos="432"/>
        <w:tab w:val="left" w:pos="864"/>
        <w:tab w:val="left" w:pos="900"/>
        <w:tab w:val="left" w:pos="1984"/>
        <w:tab w:val="left" w:pos="2340"/>
      </w:tabs>
      <w:ind w:left="1984" w:hanging="708"/>
    </w:pPr>
  </w:style>
  <w:style w:type="paragraph" w:customStyle="1" w:styleId="903">
    <w:name w:val="标题4-1"/>
    <w:basedOn w:val="7"/>
    <w:link w:val="1064"/>
    <w:semiHidden/>
    <w:qFormat/>
    <w:locked/>
    <w:uiPriority w:val="99"/>
    <w:pPr>
      <w:keepNext w:val="0"/>
      <w:keepLines w:val="0"/>
      <w:widowControl/>
      <w:numPr>
        <w:ilvl w:val="3"/>
        <w:numId w:val="22"/>
      </w:numPr>
      <w:tabs>
        <w:tab w:val="left" w:pos="432"/>
        <w:tab w:val="left" w:pos="864"/>
        <w:tab w:val="left" w:pos="2340"/>
      </w:tabs>
      <w:adjustRightInd/>
      <w:spacing w:before="0" w:after="0" w:line="360" w:lineRule="auto"/>
      <w:jc w:val="left"/>
      <w:textAlignment w:val="auto"/>
    </w:pPr>
    <w:rPr>
      <w:rFonts w:ascii="微软雅黑" w:hAnsi="微软雅黑" w:eastAsia="微软雅黑" w:cs="微软雅黑"/>
      <w:bCs/>
      <w:kern w:val="2"/>
      <w:szCs w:val="32"/>
    </w:rPr>
  </w:style>
  <w:style w:type="character" w:customStyle="1" w:styleId="904">
    <w:name w:val="标题5-17 Char"/>
    <w:link w:val="905"/>
    <w:qFormat/>
    <w:locked/>
    <w:uiPriority w:val="99"/>
    <w:rPr>
      <w:b/>
      <w:bCs/>
      <w:sz w:val="28"/>
      <w:szCs w:val="32"/>
    </w:rPr>
  </w:style>
  <w:style w:type="paragraph" w:customStyle="1" w:styleId="905">
    <w:name w:val="标题5-17"/>
    <w:basedOn w:val="882"/>
    <w:link w:val="904"/>
    <w:qFormat/>
    <w:locked/>
    <w:uiPriority w:val="99"/>
    <w:pPr>
      <w:numPr>
        <w:ilvl w:val="4"/>
        <w:numId w:val="23"/>
      </w:numPr>
      <w:tabs>
        <w:tab w:val="left" w:pos="1620"/>
      </w:tabs>
      <w:ind w:left="420"/>
    </w:pPr>
    <w:rPr>
      <w:rFonts w:asciiTheme="minorHAnsi" w:hAnsiTheme="minorHAnsi"/>
    </w:rPr>
  </w:style>
  <w:style w:type="character" w:customStyle="1" w:styleId="906">
    <w:name w:val="四级标题 Char"/>
    <w:link w:val="907"/>
    <w:qFormat/>
    <w:locked/>
    <w:uiPriority w:val="0"/>
    <w:rPr>
      <w:rFonts w:ascii="Arial" w:hAnsi="Arial" w:eastAsia="微软雅黑" w:cs="微软雅黑"/>
      <w:b/>
      <w:bCs/>
      <w:sz w:val="28"/>
      <w:szCs w:val="32"/>
    </w:rPr>
  </w:style>
  <w:style w:type="paragraph" w:customStyle="1" w:styleId="907">
    <w:name w:val="四级标题"/>
    <w:basedOn w:val="6"/>
    <w:link w:val="906"/>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908">
    <w:name w:val="标题4-8 Char"/>
    <w:link w:val="909"/>
    <w:semiHidden/>
    <w:qFormat/>
    <w:locked/>
    <w:uiPriority w:val="99"/>
    <w:rPr>
      <w:rFonts w:ascii="微软雅黑" w:hAnsi="微软雅黑" w:eastAsia="微软雅黑" w:cs="微软雅黑"/>
      <w:b/>
      <w:bCs/>
      <w:sz w:val="28"/>
      <w:szCs w:val="32"/>
    </w:rPr>
  </w:style>
  <w:style w:type="paragraph" w:customStyle="1" w:styleId="909">
    <w:name w:val="标题4-8"/>
    <w:basedOn w:val="910"/>
    <w:link w:val="908"/>
    <w:semiHidden/>
    <w:qFormat/>
    <w:locked/>
    <w:uiPriority w:val="99"/>
    <w:pPr>
      <w:numPr>
        <w:numId w:val="24"/>
      </w:numPr>
      <w:tabs>
        <w:tab w:val="left" w:pos="360"/>
        <w:tab w:val="left" w:pos="420"/>
        <w:tab w:val="left" w:pos="432"/>
        <w:tab w:val="left" w:pos="864"/>
        <w:tab w:val="left" w:pos="1680"/>
        <w:tab w:val="left" w:pos="1984"/>
        <w:tab w:val="left" w:pos="2340"/>
      </w:tabs>
    </w:pPr>
  </w:style>
  <w:style w:type="paragraph" w:customStyle="1" w:styleId="910">
    <w:name w:val="标题4-4"/>
    <w:basedOn w:val="903"/>
    <w:link w:val="1022"/>
    <w:semiHidden/>
    <w:qFormat/>
    <w:locked/>
    <w:uiPriority w:val="99"/>
    <w:pPr>
      <w:numPr>
        <w:numId w:val="25"/>
      </w:numPr>
    </w:pPr>
  </w:style>
  <w:style w:type="character" w:customStyle="1" w:styleId="911">
    <w:name w:val="标题5-29 Char"/>
    <w:link w:val="912"/>
    <w:qFormat/>
    <w:locked/>
    <w:uiPriority w:val="99"/>
    <w:rPr>
      <w:b/>
      <w:bCs/>
      <w:sz w:val="28"/>
      <w:szCs w:val="32"/>
    </w:rPr>
  </w:style>
  <w:style w:type="paragraph" w:customStyle="1" w:styleId="912">
    <w:name w:val="标题5-29"/>
    <w:basedOn w:val="913"/>
    <w:link w:val="911"/>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913">
    <w:name w:val="标题5-28"/>
    <w:basedOn w:val="843"/>
    <w:link w:val="936"/>
    <w:qFormat/>
    <w:locked/>
    <w:uiPriority w:val="99"/>
    <w:pPr>
      <w:numPr>
        <w:numId w:val="26"/>
      </w:numPr>
      <w:ind w:left="0" w:firstLine="0"/>
    </w:pPr>
  </w:style>
  <w:style w:type="character" w:customStyle="1" w:styleId="914">
    <w:name w:val="Table Text Char1"/>
    <w:qFormat/>
    <w:locked/>
    <w:uiPriority w:val="0"/>
    <w:rPr>
      <w:rFonts w:hint="default" w:ascii="Times New Roman" w:hAnsi="Times New Roman" w:cs="Times New Roman"/>
      <w:snapToGrid w:val="0"/>
    </w:rPr>
  </w:style>
  <w:style w:type="character" w:customStyle="1" w:styleId="915">
    <w:name w:val="MM Topic 3 Char"/>
    <w:link w:val="916"/>
    <w:semiHidden/>
    <w:qFormat/>
    <w:locked/>
    <w:uiPriority w:val="99"/>
    <w:rPr>
      <w:rFonts w:ascii="微软雅黑" w:hAnsi="微软雅黑" w:eastAsia="微软雅黑" w:cs="微软雅黑"/>
      <w:b/>
      <w:bCs/>
      <w:color w:val="000000"/>
      <w:kern w:val="44"/>
      <w:sz w:val="32"/>
      <w:szCs w:val="32"/>
    </w:rPr>
  </w:style>
  <w:style w:type="paragraph" w:customStyle="1" w:styleId="916">
    <w:name w:val="MM Topic 3"/>
    <w:basedOn w:val="6"/>
    <w:link w:val="915"/>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917">
    <w:name w:val="标题5-30 Char"/>
    <w:link w:val="918"/>
    <w:qFormat/>
    <w:locked/>
    <w:uiPriority w:val="99"/>
    <w:rPr>
      <w:b/>
      <w:bCs/>
      <w:sz w:val="28"/>
      <w:szCs w:val="32"/>
    </w:rPr>
  </w:style>
  <w:style w:type="paragraph" w:customStyle="1" w:styleId="918">
    <w:name w:val="标题5-30"/>
    <w:basedOn w:val="881"/>
    <w:link w:val="917"/>
    <w:qFormat/>
    <w:locked/>
    <w:uiPriority w:val="99"/>
    <w:pPr>
      <w:ind w:left="2526" w:hanging="420"/>
    </w:pPr>
    <w:rPr>
      <w:rFonts w:asciiTheme="minorHAnsi" w:hAnsiTheme="minorHAnsi"/>
    </w:rPr>
  </w:style>
  <w:style w:type="character" w:customStyle="1" w:styleId="919">
    <w:name w:val="正文，段落，小四，22磅行距 Char"/>
    <w:link w:val="920"/>
    <w:qFormat/>
    <w:locked/>
    <w:uiPriority w:val="0"/>
    <w:rPr>
      <w:rFonts w:ascii="Calibri" w:hAnsi="Calibri"/>
      <w:sz w:val="24"/>
      <w:szCs w:val="24"/>
    </w:rPr>
  </w:style>
  <w:style w:type="paragraph" w:customStyle="1" w:styleId="920">
    <w:name w:val="正文，段落，小四，22磅行距"/>
    <w:basedOn w:val="1"/>
    <w:link w:val="919"/>
    <w:qFormat/>
    <w:uiPriority w:val="0"/>
    <w:pPr>
      <w:spacing w:line="440" w:lineRule="exact"/>
      <w:ind w:firstLine="420"/>
    </w:pPr>
    <w:rPr>
      <w:rFonts w:ascii="Calibri" w:hAnsi="Calibri" w:eastAsiaTheme="minorEastAsia" w:cstheme="minorBidi"/>
      <w:sz w:val="24"/>
      <w:szCs w:val="24"/>
    </w:rPr>
  </w:style>
  <w:style w:type="character" w:customStyle="1" w:styleId="921">
    <w:name w:val="样式2 Char"/>
    <w:link w:val="204"/>
    <w:qFormat/>
    <w:locked/>
    <w:uiPriority w:val="0"/>
    <w:rPr>
      <w:rFonts w:ascii="Calibri" w:hAnsi="Calibri" w:eastAsia="宋体" w:cs="Times New Roman"/>
      <w:sz w:val="24"/>
      <w:szCs w:val="20"/>
    </w:rPr>
  </w:style>
  <w:style w:type="character" w:customStyle="1" w:styleId="922">
    <w:name w:val="正文（缩进） Char"/>
    <w:link w:val="923"/>
    <w:qFormat/>
    <w:locked/>
    <w:uiPriority w:val="0"/>
    <w:rPr>
      <w:sz w:val="24"/>
      <w:szCs w:val="24"/>
    </w:rPr>
  </w:style>
  <w:style w:type="paragraph" w:customStyle="1" w:styleId="923">
    <w:name w:val="正文（缩进）"/>
    <w:basedOn w:val="1"/>
    <w:link w:val="922"/>
    <w:qFormat/>
    <w:locked/>
    <w:uiPriority w:val="0"/>
    <w:pPr>
      <w:spacing w:beforeLines="50" w:afterLines="50" w:line="360" w:lineRule="auto"/>
      <w:ind w:firstLine="480" w:firstLineChars="200"/>
    </w:pPr>
    <w:rPr>
      <w:rFonts w:asciiTheme="minorHAnsi" w:hAnsiTheme="minorHAnsi" w:eastAsiaTheme="minorEastAsia" w:cstheme="minorBidi"/>
      <w:sz w:val="24"/>
      <w:szCs w:val="24"/>
    </w:rPr>
  </w:style>
  <w:style w:type="character" w:customStyle="1" w:styleId="924">
    <w:name w:val="江西-正文 Char"/>
    <w:link w:val="925"/>
    <w:qFormat/>
    <w:locked/>
    <w:uiPriority w:val="0"/>
    <w:rPr>
      <w:rFonts w:ascii="Calibri" w:hAnsi="Calibri" w:eastAsia="华文中宋"/>
      <w:sz w:val="24"/>
    </w:rPr>
  </w:style>
  <w:style w:type="paragraph" w:customStyle="1" w:styleId="925">
    <w:name w:val="江西-正文"/>
    <w:basedOn w:val="1"/>
    <w:link w:val="924"/>
    <w:qFormat/>
    <w:locked/>
    <w:uiPriority w:val="0"/>
    <w:pPr>
      <w:ind w:firstLine="200" w:firstLineChars="200"/>
    </w:pPr>
    <w:rPr>
      <w:rFonts w:ascii="Calibri" w:hAnsi="Calibri" w:eastAsia="华文中宋" w:cstheme="minorBidi"/>
      <w:sz w:val="24"/>
      <w:szCs w:val="22"/>
    </w:rPr>
  </w:style>
  <w:style w:type="character" w:customStyle="1" w:styleId="926">
    <w:name w:val="标题5-23 Char"/>
    <w:link w:val="927"/>
    <w:qFormat/>
    <w:locked/>
    <w:uiPriority w:val="99"/>
    <w:rPr>
      <w:b/>
      <w:bCs/>
      <w:sz w:val="28"/>
      <w:szCs w:val="32"/>
    </w:rPr>
  </w:style>
  <w:style w:type="paragraph" w:customStyle="1" w:styleId="927">
    <w:name w:val="标题5-23"/>
    <w:basedOn w:val="885"/>
    <w:link w:val="926"/>
    <w:qFormat/>
    <w:locked/>
    <w:uiPriority w:val="99"/>
    <w:pPr>
      <w:numPr>
        <w:ilvl w:val="0"/>
        <w:numId w:val="0"/>
      </w:numPr>
      <w:ind w:left="846" w:hanging="440"/>
    </w:pPr>
  </w:style>
  <w:style w:type="character" w:customStyle="1" w:styleId="928">
    <w:name w:val="顺序编号1 Char"/>
    <w:link w:val="929"/>
    <w:qFormat/>
    <w:locked/>
    <w:uiPriority w:val="0"/>
    <w:rPr>
      <w:rFonts w:ascii="Calibri" w:hAnsi="Calibri"/>
      <w:szCs w:val="21"/>
    </w:rPr>
  </w:style>
  <w:style w:type="paragraph" w:customStyle="1" w:styleId="929">
    <w:name w:val="顺序编号1"/>
    <w:basedOn w:val="1"/>
    <w:link w:val="928"/>
    <w:qFormat/>
    <w:uiPriority w:val="0"/>
    <w:pPr>
      <w:spacing w:line="360" w:lineRule="auto"/>
      <w:ind w:firstLine="200" w:firstLineChars="200"/>
    </w:pPr>
    <w:rPr>
      <w:rFonts w:ascii="Calibri" w:hAnsi="Calibri" w:eastAsiaTheme="minorEastAsia" w:cstheme="minorBidi"/>
      <w:szCs w:val="21"/>
    </w:rPr>
  </w:style>
  <w:style w:type="character" w:customStyle="1" w:styleId="930">
    <w:name w:val="标题5-1 Char"/>
    <w:link w:val="847"/>
    <w:qFormat/>
    <w:locked/>
    <w:uiPriority w:val="0"/>
    <w:rPr>
      <w:rFonts w:ascii="Times New Roman" w:hAnsi="Times New Roman"/>
      <w:b/>
      <w:bCs/>
      <w:sz w:val="28"/>
      <w:szCs w:val="32"/>
    </w:rPr>
  </w:style>
  <w:style w:type="character" w:customStyle="1" w:styleId="931">
    <w:name w:val="标题5-33 Char"/>
    <w:link w:val="932"/>
    <w:qFormat/>
    <w:locked/>
    <w:uiPriority w:val="99"/>
    <w:rPr>
      <w:b/>
      <w:bCs/>
      <w:sz w:val="24"/>
      <w:szCs w:val="24"/>
    </w:rPr>
  </w:style>
  <w:style w:type="paragraph" w:customStyle="1" w:styleId="932">
    <w:name w:val="标题5-33"/>
    <w:basedOn w:val="847"/>
    <w:link w:val="931"/>
    <w:qFormat/>
    <w:locked/>
    <w:uiPriority w:val="99"/>
    <w:pPr>
      <w:numPr>
        <w:ilvl w:val="0"/>
        <w:numId w:val="0"/>
      </w:numPr>
      <w:ind w:left="2100" w:firstLine="420"/>
    </w:pPr>
    <w:rPr>
      <w:rFonts w:asciiTheme="minorHAnsi" w:hAnsiTheme="minorHAnsi"/>
      <w:sz w:val="24"/>
      <w:szCs w:val="24"/>
    </w:rPr>
  </w:style>
  <w:style w:type="character" w:customStyle="1" w:styleId="933">
    <w:name w:val="标题5-2 Char"/>
    <w:link w:val="840"/>
    <w:qFormat/>
    <w:locked/>
    <w:uiPriority w:val="0"/>
    <w:rPr>
      <w:rFonts w:ascii="宋体" w:hAnsi="宋体" w:eastAsia="宋体" w:cs="Times New Roman"/>
      <w:b/>
      <w:sz w:val="28"/>
      <w:szCs w:val="24"/>
    </w:rPr>
  </w:style>
  <w:style w:type="character" w:customStyle="1" w:styleId="934">
    <w:name w:val="Default Char Char"/>
    <w:qFormat/>
    <w:uiPriority w:val="0"/>
    <w:rPr>
      <w:rFonts w:ascii="宋体" w:cs="宋体"/>
      <w:color w:val="000000"/>
      <w:sz w:val="24"/>
      <w:szCs w:val="24"/>
    </w:rPr>
  </w:style>
  <w:style w:type="character" w:customStyle="1" w:styleId="935">
    <w:name w:val="缺省文本 Char"/>
    <w:link w:val="265"/>
    <w:qFormat/>
    <w:locked/>
    <w:uiPriority w:val="0"/>
    <w:rPr>
      <w:rFonts w:ascii="Calibri" w:hAnsi="Calibri" w:eastAsia="宋体" w:cs="Times New Roman"/>
      <w:kern w:val="0"/>
      <w:sz w:val="24"/>
      <w:szCs w:val="24"/>
    </w:rPr>
  </w:style>
  <w:style w:type="character" w:customStyle="1" w:styleId="936">
    <w:name w:val="标题5-28 Char"/>
    <w:link w:val="913"/>
    <w:qFormat/>
    <w:locked/>
    <w:uiPriority w:val="99"/>
    <w:rPr>
      <w:b/>
      <w:bCs/>
      <w:sz w:val="28"/>
      <w:szCs w:val="32"/>
    </w:rPr>
  </w:style>
  <w:style w:type="character" w:customStyle="1" w:styleId="937">
    <w:name w:val="标题4-3 Char"/>
    <w:link w:val="938"/>
    <w:semiHidden/>
    <w:qFormat/>
    <w:locked/>
    <w:uiPriority w:val="99"/>
    <w:rPr>
      <w:rFonts w:ascii="微软雅黑" w:hAnsi="微软雅黑" w:eastAsia="微软雅黑" w:cs="微软雅黑"/>
      <w:b/>
      <w:bCs/>
      <w:sz w:val="28"/>
      <w:szCs w:val="32"/>
    </w:rPr>
  </w:style>
  <w:style w:type="paragraph" w:customStyle="1" w:styleId="938">
    <w:name w:val="标题4-3"/>
    <w:basedOn w:val="7"/>
    <w:link w:val="937"/>
    <w:semiHidden/>
    <w:qFormat/>
    <w:locked/>
    <w:uiPriority w:val="99"/>
    <w:pPr>
      <w:keepNext w:val="0"/>
      <w:keepLines w:val="0"/>
      <w:widowControl/>
      <w:numPr>
        <w:ilvl w:val="3"/>
        <w:numId w:val="27"/>
      </w:numPr>
      <w:tabs>
        <w:tab w:val="left" w:pos="432"/>
        <w:tab w:val="left" w:pos="864"/>
        <w:tab w:val="left" w:pos="1984"/>
      </w:tabs>
      <w:adjustRightInd/>
      <w:spacing w:before="0" w:after="0" w:line="360" w:lineRule="auto"/>
      <w:ind w:left="0"/>
      <w:jc w:val="left"/>
      <w:textAlignment w:val="auto"/>
      <w:outlineLvl w:val="4"/>
    </w:pPr>
    <w:rPr>
      <w:rFonts w:ascii="微软雅黑" w:hAnsi="微软雅黑" w:eastAsia="微软雅黑" w:cs="微软雅黑"/>
      <w:bCs/>
      <w:kern w:val="2"/>
      <w:szCs w:val="32"/>
    </w:rPr>
  </w:style>
  <w:style w:type="character" w:customStyle="1" w:styleId="939">
    <w:name w:val="表格正文 Char"/>
    <w:link w:val="940"/>
    <w:qFormat/>
    <w:locked/>
    <w:uiPriority w:val="0"/>
    <w:rPr>
      <w:rFonts w:ascii="Verdana" w:hAnsi="Verdana"/>
      <w:szCs w:val="28"/>
    </w:rPr>
  </w:style>
  <w:style w:type="paragraph" w:customStyle="1" w:styleId="940">
    <w:name w:val="表格正文"/>
    <w:basedOn w:val="1"/>
    <w:link w:val="939"/>
    <w:qFormat/>
    <w:locked/>
    <w:uiPriority w:val="0"/>
    <w:pPr>
      <w:spacing w:line="360" w:lineRule="auto"/>
      <w:jc w:val="left"/>
    </w:pPr>
    <w:rPr>
      <w:rFonts w:ascii="Verdana" w:hAnsi="Verdana" w:eastAsiaTheme="minorEastAsia" w:cstheme="minorBidi"/>
      <w:szCs w:val="28"/>
    </w:rPr>
  </w:style>
  <w:style w:type="character" w:customStyle="1" w:styleId="941">
    <w:name w:val="标题 字符1"/>
    <w:qFormat/>
    <w:uiPriority w:val="10"/>
    <w:rPr>
      <w:rFonts w:ascii="等线 Light" w:hAnsi="等线 Light" w:eastAsia="等线 Light" w:cs="Times New Roman"/>
      <w:b/>
      <w:bCs/>
      <w:sz w:val="32"/>
      <w:szCs w:val="32"/>
    </w:rPr>
  </w:style>
  <w:style w:type="character" w:customStyle="1" w:styleId="942">
    <w:name w:val="标题5-13 Char"/>
    <w:link w:val="844"/>
    <w:qFormat/>
    <w:locked/>
    <w:uiPriority w:val="99"/>
    <w:rPr>
      <w:rFonts w:ascii="Times New Roman" w:hAnsi="Times New Roman"/>
      <w:b/>
      <w:bCs/>
      <w:sz w:val="28"/>
      <w:szCs w:val="32"/>
    </w:rPr>
  </w:style>
  <w:style w:type="character" w:customStyle="1" w:styleId="943">
    <w:name w:val="表1 Char"/>
    <w:link w:val="944"/>
    <w:qFormat/>
    <w:uiPriority w:val="0"/>
    <w:rPr>
      <w:rFonts w:eastAsia="黑体"/>
      <w:sz w:val="24"/>
      <w:szCs w:val="28"/>
    </w:rPr>
  </w:style>
  <w:style w:type="paragraph" w:customStyle="1" w:styleId="944">
    <w:name w:val="表1"/>
    <w:basedOn w:val="1"/>
    <w:link w:val="943"/>
    <w:qFormat/>
    <w:uiPriority w:val="0"/>
    <w:pPr>
      <w:numPr>
        <w:ilvl w:val="0"/>
        <w:numId w:val="28"/>
      </w:numPr>
      <w:spacing w:line="360" w:lineRule="auto"/>
      <w:ind w:left="0" w:firstLine="0"/>
      <w:jc w:val="center"/>
    </w:pPr>
    <w:rPr>
      <w:rFonts w:eastAsia="黑体" w:asciiTheme="minorHAnsi" w:hAnsiTheme="minorHAnsi" w:cstheme="minorBidi"/>
      <w:sz w:val="24"/>
      <w:szCs w:val="28"/>
    </w:rPr>
  </w:style>
  <w:style w:type="character" w:customStyle="1" w:styleId="945">
    <w:name w:val="四 Char"/>
    <w:link w:val="946"/>
    <w:qFormat/>
    <w:uiPriority w:val="0"/>
    <w:rPr>
      <w:rFonts w:ascii="黑体" w:hAnsi="黑体" w:eastAsia="黑体" w:cs="微软雅黑"/>
      <w:sz w:val="24"/>
      <w:szCs w:val="24"/>
    </w:rPr>
  </w:style>
  <w:style w:type="paragraph" w:customStyle="1" w:styleId="946">
    <w:name w:val="四"/>
    <w:basedOn w:val="907"/>
    <w:link w:val="945"/>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947">
    <w:name w:val="3zw"/>
    <w:qFormat/>
    <w:uiPriority w:val="0"/>
  </w:style>
  <w:style w:type="character" w:customStyle="1" w:styleId="948">
    <w:name w:val="乌市-正文 Char Char"/>
    <w:link w:val="949"/>
    <w:qFormat/>
    <w:locked/>
    <w:uiPriority w:val="0"/>
    <w:rPr>
      <w:rFonts w:ascii="Calibri" w:hAnsi="Calibri" w:eastAsia="华文中宋"/>
      <w:sz w:val="24"/>
      <w:szCs w:val="21"/>
    </w:rPr>
  </w:style>
  <w:style w:type="paragraph" w:customStyle="1" w:styleId="949">
    <w:name w:val="乌市-正文"/>
    <w:basedOn w:val="1"/>
    <w:link w:val="948"/>
    <w:qFormat/>
    <w:locked/>
    <w:uiPriority w:val="0"/>
    <w:pPr>
      <w:ind w:firstLine="200" w:firstLineChars="200"/>
    </w:pPr>
    <w:rPr>
      <w:rFonts w:ascii="Calibri" w:hAnsi="Calibri" w:eastAsia="华文中宋" w:cstheme="minorBidi"/>
      <w:sz w:val="24"/>
      <w:szCs w:val="21"/>
    </w:rPr>
  </w:style>
  <w:style w:type="character" w:customStyle="1" w:styleId="950">
    <w:name w:val="hrefstyle"/>
    <w:qFormat/>
    <w:uiPriority w:val="0"/>
  </w:style>
  <w:style w:type="character" w:customStyle="1" w:styleId="951">
    <w:name w:val="标题6 Char"/>
    <w:link w:val="952"/>
    <w:qFormat/>
    <w:uiPriority w:val="0"/>
    <w:rPr>
      <w:rFonts w:eastAsia="黑体"/>
      <w:b/>
      <w:bCs/>
      <w:sz w:val="24"/>
      <w:szCs w:val="28"/>
    </w:rPr>
  </w:style>
  <w:style w:type="paragraph" w:customStyle="1" w:styleId="952">
    <w:name w:val="标题6"/>
    <w:basedOn w:val="9"/>
    <w:next w:val="1"/>
    <w:link w:val="951"/>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953">
    <w:name w:val="表格文本 Char"/>
    <w:link w:val="954"/>
    <w:qFormat/>
    <w:locked/>
    <w:uiPriority w:val="0"/>
    <w:rPr>
      <w:rFonts w:ascii="Arial" w:hAnsi="Arial"/>
      <w:szCs w:val="21"/>
      <w:lang w:eastAsia="en-US" w:bidi="en-US"/>
    </w:rPr>
  </w:style>
  <w:style w:type="paragraph" w:customStyle="1" w:styleId="954">
    <w:name w:val="表格文本"/>
    <w:link w:val="953"/>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955">
    <w:name w:val="4级标题 Char"/>
    <w:link w:val="956"/>
    <w:qFormat/>
    <w:locked/>
    <w:uiPriority w:val="0"/>
    <w:rPr>
      <w:rFonts w:ascii="Arial" w:hAnsi="Arial" w:eastAsia="等线"/>
      <w:b/>
      <w:bCs/>
      <w:sz w:val="24"/>
      <w:szCs w:val="32"/>
    </w:rPr>
  </w:style>
  <w:style w:type="paragraph" w:customStyle="1" w:styleId="956">
    <w:name w:val="4级标题"/>
    <w:basedOn w:val="7"/>
    <w:link w:val="955"/>
    <w:qFormat/>
    <w:locked/>
    <w:uiPriority w:val="0"/>
    <w:pPr>
      <w:keepNext w:val="0"/>
      <w:keepLines w:val="0"/>
      <w:widowControl/>
      <w:tabs>
        <w:tab w:val="left" w:pos="432"/>
        <w:tab w:val="left" w:pos="864"/>
        <w:tab w:val="left" w:pos="1944"/>
      </w:tabs>
      <w:adjustRightInd/>
      <w:spacing w:before="0" w:beforeLines="50" w:line="372" w:lineRule="auto"/>
      <w:ind w:left="864" w:hanging="864"/>
      <w:textAlignment w:val="auto"/>
    </w:pPr>
    <w:rPr>
      <w:rFonts w:eastAsia="等线" w:cstheme="minorBidi"/>
      <w:bCs/>
      <w:kern w:val="2"/>
      <w:sz w:val="24"/>
      <w:szCs w:val="32"/>
    </w:rPr>
  </w:style>
  <w:style w:type="character" w:customStyle="1" w:styleId="957">
    <w:name w:val="标题5-7 Char"/>
    <w:link w:val="883"/>
    <w:qFormat/>
    <w:locked/>
    <w:uiPriority w:val="99"/>
    <w:rPr>
      <w:rFonts w:ascii="Times New Roman" w:hAnsi="Times New Roman"/>
      <w:b/>
      <w:bCs/>
      <w:sz w:val="28"/>
      <w:szCs w:val="32"/>
    </w:rPr>
  </w:style>
  <w:style w:type="character" w:customStyle="1" w:styleId="958">
    <w:name w:val="正文 Char"/>
    <w:link w:val="87"/>
    <w:qFormat/>
    <w:locked/>
    <w:uiPriority w:val="0"/>
    <w:rPr>
      <w:rFonts w:ascii="Times New Roman" w:hAnsi="Times New Roman" w:eastAsia="宋体" w:cs="Times New Roman"/>
      <w:szCs w:val="21"/>
    </w:rPr>
  </w:style>
  <w:style w:type="character" w:customStyle="1" w:styleId="959">
    <w:name w:val="MM Topic 1 Char"/>
    <w:link w:val="960"/>
    <w:semiHidden/>
    <w:qFormat/>
    <w:locked/>
    <w:uiPriority w:val="99"/>
    <w:rPr>
      <w:rFonts w:ascii="Book Antiqua" w:hAnsi="Book Antiqua" w:eastAsia="微软雅黑" w:cs="Arial"/>
      <w:b/>
      <w:bCs/>
      <w:sz w:val="32"/>
      <w:szCs w:val="32"/>
    </w:rPr>
  </w:style>
  <w:style w:type="paragraph" w:customStyle="1" w:styleId="960">
    <w:name w:val="MM Topic 1"/>
    <w:basedOn w:val="3"/>
    <w:link w:val="959"/>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961">
    <w:name w:val="3级标题 字符"/>
    <w:link w:val="962"/>
    <w:qFormat/>
    <w:locked/>
    <w:uiPriority w:val="0"/>
    <w:rPr>
      <w:rFonts w:ascii="Arial" w:hAnsi="Arial" w:eastAsia="仿宋"/>
      <w:b/>
      <w:bCs/>
      <w:sz w:val="28"/>
      <w:szCs w:val="28"/>
    </w:rPr>
  </w:style>
  <w:style w:type="paragraph" w:customStyle="1" w:styleId="962">
    <w:name w:val="3级标题"/>
    <w:basedOn w:val="6"/>
    <w:link w:val="961"/>
    <w:qFormat/>
    <w:locked/>
    <w:uiPriority w:val="0"/>
    <w:pPr>
      <w:keepNext w:val="0"/>
      <w:keepLines w:val="0"/>
      <w:widowControl/>
      <w:tabs>
        <w:tab w:val="left" w:pos="432"/>
        <w:tab w:val="left" w:pos="720"/>
      </w:tabs>
      <w:autoSpaceDE/>
      <w:autoSpaceDN/>
      <w:adjustRightInd/>
      <w:spacing w:before="0" w:beforeLines="30" w:after="0" w:line="300" w:lineRule="auto"/>
      <w:ind w:right="100" w:rightChars="100"/>
    </w:pPr>
    <w:rPr>
      <w:rFonts w:ascii="Arial" w:hAnsi="Arial" w:eastAsia="仿宋" w:cstheme="minorBidi"/>
      <w:bCs/>
      <w:kern w:val="2"/>
      <w:sz w:val="28"/>
      <w:szCs w:val="28"/>
      <w:u w:val="none"/>
    </w:rPr>
  </w:style>
  <w:style w:type="character" w:customStyle="1" w:styleId="963">
    <w:name w:val="标题5-24 Char"/>
    <w:link w:val="964"/>
    <w:qFormat/>
    <w:locked/>
    <w:uiPriority w:val="99"/>
    <w:rPr>
      <w:b/>
      <w:bCs/>
      <w:sz w:val="28"/>
      <w:szCs w:val="32"/>
    </w:rPr>
  </w:style>
  <w:style w:type="paragraph" w:customStyle="1" w:styleId="964">
    <w:name w:val="标题5-24"/>
    <w:basedOn w:val="881"/>
    <w:link w:val="963"/>
    <w:qFormat/>
    <w:locked/>
    <w:uiPriority w:val="99"/>
    <w:pPr>
      <w:numPr>
        <w:ilvl w:val="0"/>
        <w:numId w:val="29"/>
      </w:numPr>
      <w:ind w:left="2526" w:hanging="900"/>
    </w:pPr>
    <w:rPr>
      <w:rFonts w:asciiTheme="minorHAnsi" w:hAnsiTheme="minorHAnsi"/>
    </w:rPr>
  </w:style>
  <w:style w:type="character" w:customStyle="1" w:styleId="965">
    <w:name w:val="标题6 Char Char"/>
    <w:qFormat/>
    <w:uiPriority w:val="0"/>
    <w:rPr>
      <w:rFonts w:hint="eastAsia" w:ascii="宋体" w:hAnsi="宋体" w:eastAsia="宋体"/>
      <w:kern w:val="2"/>
      <w:sz w:val="24"/>
      <w:szCs w:val="24"/>
      <w:lang w:val="en-US" w:eastAsia="zh-CN" w:bidi="ar-SA"/>
    </w:rPr>
  </w:style>
  <w:style w:type="character" w:customStyle="1" w:styleId="966">
    <w:name w:val="图表批注 Char"/>
    <w:link w:val="967"/>
    <w:qFormat/>
    <w:uiPriority w:val="0"/>
    <w:rPr>
      <w:rFonts w:ascii="宋体" w:hAnsi="宋体"/>
      <w:szCs w:val="24"/>
      <w:lang w:eastAsia="en-US" w:bidi="en-US"/>
    </w:rPr>
  </w:style>
  <w:style w:type="paragraph" w:customStyle="1" w:styleId="967">
    <w:name w:val="图表批注"/>
    <w:basedOn w:val="852"/>
    <w:link w:val="966"/>
    <w:qFormat/>
    <w:uiPriority w:val="0"/>
    <w:pPr>
      <w:ind w:firstLine="0" w:firstLineChars="0"/>
      <w:jc w:val="center"/>
    </w:pPr>
    <w:rPr>
      <w:rFonts w:eastAsiaTheme="minorEastAsia" w:cstheme="minorBidi"/>
      <w:kern w:val="2"/>
      <w:sz w:val="21"/>
      <w:lang w:val="en-US"/>
    </w:rPr>
  </w:style>
  <w:style w:type="character" w:customStyle="1" w:styleId="968">
    <w:name w:val="宇视4 Char"/>
    <w:link w:val="969"/>
    <w:qFormat/>
    <w:locked/>
    <w:uiPriority w:val="0"/>
    <w:rPr>
      <w:rFonts w:ascii="Calibri" w:hAnsi="Calibri" w:eastAsia="微软雅黑" w:cs="微软雅黑"/>
      <w:b/>
      <w:bCs/>
      <w:sz w:val="24"/>
      <w:szCs w:val="24"/>
    </w:rPr>
  </w:style>
  <w:style w:type="paragraph" w:customStyle="1" w:styleId="969">
    <w:name w:val="宇视4"/>
    <w:basedOn w:val="7"/>
    <w:link w:val="968"/>
    <w:qFormat/>
    <w:locked/>
    <w:uiPriority w:val="0"/>
    <w:pPr>
      <w:keepNext w:val="0"/>
      <w:keepLines w:val="0"/>
      <w:widowControl/>
      <w:numPr>
        <w:ilvl w:val="4"/>
        <w:numId w:val="28"/>
      </w:numPr>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970">
    <w:name w:val="Figure Description Char Char"/>
    <w:link w:val="971"/>
    <w:qFormat/>
    <w:locked/>
    <w:uiPriority w:val="0"/>
    <w:rPr>
      <w:rFonts w:ascii="Arial" w:hAnsi="Arial" w:eastAsia="黑体" w:cs="Arial Narrow"/>
    </w:rPr>
  </w:style>
  <w:style w:type="paragraph" w:customStyle="1" w:styleId="971">
    <w:name w:val="Figure Description"/>
    <w:next w:val="1"/>
    <w:link w:val="970"/>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972">
    <w:name w:val="内容文本 Char Char"/>
    <w:qFormat/>
    <w:uiPriority w:val="0"/>
    <w:rPr>
      <w:rFonts w:ascii="宋体" w:hAnsi="宋体" w:cs="Times New Roman"/>
      <w:sz w:val="24"/>
      <w:szCs w:val="24"/>
      <w:lang w:eastAsia="en-US" w:bidi="en-US"/>
    </w:rPr>
  </w:style>
  <w:style w:type="character" w:customStyle="1" w:styleId="973">
    <w:name w:val="题注(图注) Char1"/>
    <w:qFormat/>
    <w:uiPriority w:val="0"/>
    <w:rPr>
      <w:rFonts w:ascii="Cambria" w:hAnsi="Cambria" w:eastAsia="黑体"/>
      <w:kern w:val="2"/>
      <w:sz w:val="21"/>
      <w:lang w:val="zh-CN" w:eastAsia="zh-CN"/>
    </w:rPr>
  </w:style>
  <w:style w:type="character" w:customStyle="1" w:styleId="974">
    <w:name w:val="样式3 Char"/>
    <w:link w:val="575"/>
    <w:qFormat/>
    <w:uiPriority w:val="0"/>
    <w:rPr>
      <w:rFonts w:ascii="宋体" w:hAnsi="Courier New" w:eastAsia="宋体" w:cs="宋体"/>
      <w:szCs w:val="21"/>
    </w:rPr>
  </w:style>
  <w:style w:type="character" w:customStyle="1" w:styleId="975">
    <w:name w:val="*正文 Char"/>
    <w:link w:val="841"/>
    <w:qFormat/>
    <w:locked/>
    <w:uiPriority w:val="0"/>
    <w:rPr>
      <w:rFonts w:ascii="宋体" w:hAnsi="宋体" w:eastAsia="宋体" w:cs="Times New Roman"/>
      <w:kern w:val="0"/>
      <w:sz w:val="20"/>
      <w:szCs w:val="24"/>
    </w:rPr>
  </w:style>
  <w:style w:type="character" w:customStyle="1" w:styleId="976">
    <w:name w:val="d编一、 Char"/>
    <w:link w:val="977"/>
    <w:qFormat/>
    <w:uiPriority w:val="0"/>
    <w:rPr>
      <w:rFonts w:ascii="等线" w:hAnsi="等线" w:eastAsia="等线"/>
      <w:b/>
      <w:sz w:val="24"/>
      <w:szCs w:val="24"/>
    </w:rPr>
  </w:style>
  <w:style w:type="paragraph" w:customStyle="1" w:styleId="977">
    <w:name w:val="d编一、"/>
    <w:basedOn w:val="978"/>
    <w:link w:val="976"/>
    <w:qFormat/>
    <w:uiPriority w:val="0"/>
    <w:pPr>
      <w:tabs>
        <w:tab w:val="left" w:pos="567"/>
      </w:tabs>
      <w:ind w:hanging="420"/>
    </w:pPr>
    <w:rPr>
      <w:rFonts w:cstheme="minorBidi"/>
      <w:sz w:val="24"/>
    </w:rPr>
  </w:style>
  <w:style w:type="paragraph" w:customStyle="1" w:styleId="978">
    <w:name w:val="c彩页▲"/>
    <w:basedOn w:val="82"/>
    <w:link w:val="1003"/>
    <w:qFormat/>
    <w:uiPriority w:val="0"/>
    <w:pPr>
      <w:spacing w:line="360" w:lineRule="auto"/>
      <w:ind w:left="420" w:firstLine="0" w:firstLineChars="0"/>
    </w:pPr>
    <w:rPr>
      <w:rFonts w:ascii="等线" w:hAnsi="等线" w:eastAsia="等线"/>
      <w:b/>
    </w:rPr>
  </w:style>
  <w:style w:type="character" w:customStyle="1" w:styleId="979">
    <w:name w:val="z-窗体底端 Char"/>
    <w:link w:val="980"/>
    <w:qFormat/>
    <w:uiPriority w:val="0"/>
    <w:rPr>
      <w:rFonts w:ascii="Arial" w:hAnsi="Arial" w:cs="Arial"/>
      <w:vanish/>
      <w:sz w:val="16"/>
      <w:szCs w:val="16"/>
    </w:rPr>
  </w:style>
  <w:style w:type="paragraph" w:customStyle="1" w:styleId="980">
    <w:name w:val="z-窗体底端1"/>
    <w:basedOn w:val="1"/>
    <w:next w:val="1"/>
    <w:link w:val="979"/>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981">
    <w:name w:val="标题5-15 Char"/>
    <w:link w:val="882"/>
    <w:qFormat/>
    <w:locked/>
    <w:uiPriority w:val="99"/>
    <w:rPr>
      <w:rFonts w:ascii="Times New Roman" w:hAnsi="Times New Roman"/>
      <w:b/>
      <w:bCs/>
      <w:sz w:val="28"/>
      <w:szCs w:val="32"/>
    </w:rPr>
  </w:style>
  <w:style w:type="character" w:customStyle="1" w:styleId="982">
    <w:name w:val="格式正文 Char"/>
    <w:link w:val="983"/>
    <w:qFormat/>
    <w:uiPriority w:val="0"/>
    <w:rPr>
      <w:sz w:val="24"/>
      <w:szCs w:val="28"/>
    </w:rPr>
  </w:style>
  <w:style w:type="paragraph" w:customStyle="1" w:styleId="983">
    <w:name w:val="格式正文"/>
    <w:basedOn w:val="1"/>
    <w:link w:val="982"/>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984">
    <w:name w:val="样式4 Char"/>
    <w:link w:val="346"/>
    <w:qFormat/>
    <w:locked/>
    <w:uiPriority w:val="99"/>
    <w:rPr>
      <w:rFonts w:ascii="宋体" w:hAnsi="Calibri" w:eastAsia="宋体" w:cs="宋体"/>
      <w:kern w:val="0"/>
      <w:szCs w:val="21"/>
    </w:rPr>
  </w:style>
  <w:style w:type="paragraph" w:customStyle="1" w:styleId="985">
    <w:name w:val="标题5-19"/>
    <w:basedOn w:val="839"/>
    <w:link w:val="1083"/>
    <w:qFormat/>
    <w:locked/>
    <w:uiPriority w:val="99"/>
    <w:pPr>
      <w:numPr>
        <w:ilvl w:val="0"/>
        <w:numId w:val="30"/>
      </w:numPr>
    </w:pPr>
  </w:style>
  <w:style w:type="character" w:customStyle="1" w:styleId="986">
    <w:name w:val="标题5 Char"/>
    <w:qFormat/>
    <w:locked/>
    <w:uiPriority w:val="0"/>
    <w:rPr>
      <w:b/>
      <w:bCs/>
      <w:kern w:val="2"/>
      <w:sz w:val="24"/>
      <w:szCs w:val="32"/>
    </w:rPr>
  </w:style>
  <w:style w:type="character" w:customStyle="1" w:styleId="987">
    <w:name w:val="样式5 Char"/>
    <w:link w:val="988"/>
    <w:qFormat/>
    <w:uiPriority w:val="0"/>
    <w:rPr>
      <w:rFonts w:ascii="宋体" w:hAnsi="宋体"/>
      <w:sz w:val="24"/>
      <w:szCs w:val="24"/>
      <w:lang w:eastAsia="en-US" w:bidi="en-US"/>
    </w:rPr>
  </w:style>
  <w:style w:type="paragraph" w:customStyle="1" w:styleId="988">
    <w:name w:val="样式5"/>
    <w:basedOn w:val="835"/>
    <w:link w:val="987"/>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989">
    <w:name w:val="标题5-26 Char"/>
    <w:link w:val="990"/>
    <w:qFormat/>
    <w:locked/>
    <w:uiPriority w:val="99"/>
    <w:rPr>
      <w:b/>
      <w:bCs/>
      <w:sz w:val="28"/>
      <w:szCs w:val="32"/>
    </w:rPr>
  </w:style>
  <w:style w:type="paragraph" w:customStyle="1" w:styleId="990">
    <w:name w:val="标题5-26"/>
    <w:basedOn w:val="877"/>
    <w:link w:val="989"/>
    <w:qFormat/>
    <w:locked/>
    <w:uiPriority w:val="99"/>
    <w:pPr>
      <w:numPr>
        <w:ilvl w:val="0"/>
        <w:numId w:val="0"/>
      </w:numPr>
      <w:tabs>
        <w:tab w:val="left" w:pos="1134"/>
      </w:tabs>
      <w:ind w:left="2100" w:hanging="420"/>
    </w:pPr>
  </w:style>
  <w:style w:type="character" w:customStyle="1" w:styleId="991">
    <w:name w:val="标准正文 Char"/>
    <w:link w:val="992"/>
    <w:qFormat/>
    <w:locked/>
    <w:uiPriority w:val="0"/>
    <w:rPr>
      <w:sz w:val="24"/>
    </w:rPr>
  </w:style>
  <w:style w:type="paragraph" w:customStyle="1" w:styleId="992">
    <w:name w:val="标准正文"/>
    <w:basedOn w:val="1"/>
    <w:link w:val="991"/>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993">
    <w:name w:val="标题3 Char"/>
    <w:link w:val="994"/>
    <w:qFormat/>
    <w:uiPriority w:val="0"/>
    <w:rPr>
      <w:sz w:val="28"/>
      <w:szCs w:val="28"/>
      <w:lang w:val="zh-CN"/>
    </w:rPr>
  </w:style>
  <w:style w:type="paragraph" w:customStyle="1" w:styleId="994">
    <w:name w:val="标题3"/>
    <w:basedOn w:val="1"/>
    <w:link w:val="993"/>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995">
    <w:name w:val="样式12 Char"/>
    <w:link w:val="996"/>
    <w:qFormat/>
    <w:locked/>
    <w:uiPriority w:val="0"/>
    <w:rPr>
      <w:rFonts w:ascii="宋体" w:hAnsi="宋体"/>
      <w:sz w:val="24"/>
      <w:szCs w:val="28"/>
    </w:rPr>
  </w:style>
  <w:style w:type="paragraph" w:customStyle="1" w:styleId="996">
    <w:name w:val="样式12"/>
    <w:basedOn w:val="82"/>
    <w:link w:val="995"/>
    <w:qFormat/>
    <w:locked/>
    <w:uiPriority w:val="0"/>
    <w:pPr>
      <w:numPr>
        <w:ilvl w:val="4"/>
        <w:numId w:val="31"/>
      </w:numPr>
      <w:spacing w:before="151" w:line="360" w:lineRule="auto"/>
      <w:ind w:left="0" w:firstLine="480"/>
    </w:pPr>
    <w:rPr>
      <w:rFonts w:ascii="宋体" w:hAnsi="宋体" w:eastAsiaTheme="minorEastAsia" w:cstheme="minorBidi"/>
      <w:sz w:val="24"/>
      <w:szCs w:val="28"/>
    </w:rPr>
  </w:style>
  <w:style w:type="character" w:customStyle="1" w:styleId="997">
    <w:name w:val="题注 Char"/>
    <w:link w:val="17"/>
    <w:qFormat/>
    <w:locked/>
    <w:uiPriority w:val="35"/>
    <w:rPr>
      <w:rFonts w:ascii="华文中宋" w:hAnsi="华文中宋" w:eastAsia="华文中宋" w:cs="Times New Roman"/>
      <w:sz w:val="36"/>
      <w:szCs w:val="20"/>
    </w:rPr>
  </w:style>
  <w:style w:type="character" w:customStyle="1" w:styleId="998">
    <w:name w:val="正文(首行缩进) Char"/>
    <w:link w:val="999"/>
    <w:qFormat/>
    <w:uiPriority w:val="0"/>
    <w:rPr>
      <w:szCs w:val="21"/>
    </w:rPr>
  </w:style>
  <w:style w:type="paragraph" w:customStyle="1" w:styleId="999">
    <w:name w:val="正文(首行缩进)"/>
    <w:basedOn w:val="1"/>
    <w:link w:val="998"/>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1000">
    <w:name w:val="MM Title Char"/>
    <w:link w:val="1001"/>
    <w:semiHidden/>
    <w:qFormat/>
    <w:locked/>
    <w:uiPriority w:val="0"/>
    <w:rPr>
      <w:rFonts w:ascii="Cambria" w:hAnsi="Cambria"/>
      <w:b/>
      <w:bCs/>
      <w:sz w:val="32"/>
      <w:szCs w:val="32"/>
    </w:rPr>
  </w:style>
  <w:style w:type="paragraph" w:customStyle="1" w:styleId="1001">
    <w:name w:val="MM Title"/>
    <w:basedOn w:val="58"/>
    <w:link w:val="1000"/>
    <w:semiHidden/>
    <w:qFormat/>
    <w:locked/>
    <w:uiPriority w:val="0"/>
    <w:pPr>
      <w:widowControl/>
      <w:spacing w:line="360" w:lineRule="auto"/>
      <w:ind w:firstLine="200" w:firstLineChars="200"/>
      <w:contextualSpacing/>
    </w:pPr>
    <w:rPr>
      <w:rFonts w:ascii="Cambria" w:hAnsi="Cambria" w:cstheme="minorBidi"/>
    </w:rPr>
  </w:style>
  <w:style w:type="character" w:customStyle="1" w:styleId="1002">
    <w:name w:val="html_txt1"/>
    <w:qFormat/>
    <w:uiPriority w:val="0"/>
    <w:rPr>
      <w:color w:val="000000"/>
    </w:rPr>
  </w:style>
  <w:style w:type="character" w:customStyle="1" w:styleId="1003">
    <w:name w:val="c彩页▲ Char"/>
    <w:link w:val="978"/>
    <w:qFormat/>
    <w:uiPriority w:val="0"/>
    <w:rPr>
      <w:rFonts w:ascii="等线" w:hAnsi="等线" w:eastAsia="等线" w:cs="Times New Roman"/>
      <w:b/>
      <w:szCs w:val="24"/>
    </w:rPr>
  </w:style>
  <w:style w:type="character" w:customStyle="1" w:styleId="1004">
    <w:name w:val="标题5-27 Char"/>
    <w:link w:val="1005"/>
    <w:qFormat/>
    <w:locked/>
    <w:uiPriority w:val="99"/>
    <w:rPr>
      <w:rFonts w:ascii="宋体" w:hAnsi="宋体"/>
      <w:b/>
      <w:sz w:val="28"/>
      <w:szCs w:val="24"/>
    </w:rPr>
  </w:style>
  <w:style w:type="paragraph" w:customStyle="1" w:styleId="1005">
    <w:name w:val="标题5-27"/>
    <w:basedOn w:val="1006"/>
    <w:link w:val="1004"/>
    <w:qFormat/>
    <w:locked/>
    <w:uiPriority w:val="99"/>
    <w:pPr>
      <w:numPr>
        <w:numId w:val="0"/>
      </w:numPr>
      <w:tabs>
        <w:tab w:val="left" w:pos="360"/>
        <w:tab w:val="left" w:pos="425"/>
        <w:tab w:val="left" w:pos="635"/>
        <w:tab w:val="left" w:pos="2513"/>
        <w:tab w:val="left" w:pos="2520"/>
      </w:tabs>
      <w:ind w:firstLine="400"/>
    </w:pPr>
  </w:style>
  <w:style w:type="paragraph" w:customStyle="1" w:styleId="1006">
    <w:name w:val="标题5-21"/>
    <w:basedOn w:val="985"/>
    <w:link w:val="1028"/>
    <w:qFormat/>
    <w:locked/>
    <w:uiPriority w:val="99"/>
    <w:pPr>
      <w:numPr>
        <w:numId w:val="32"/>
      </w:numPr>
      <w:tabs>
        <w:tab w:val="left" w:pos="360"/>
        <w:tab w:val="left" w:pos="425"/>
      </w:tabs>
      <w:ind w:left="635" w:hanging="425"/>
    </w:pPr>
  </w:style>
  <w:style w:type="character" w:customStyle="1" w:styleId="1007">
    <w:name w:val="明显参考2"/>
    <w:qFormat/>
    <w:uiPriority w:val="32"/>
    <w:rPr>
      <w:b/>
      <w:bCs/>
      <w:smallCaps/>
      <w:color w:val="C0504D"/>
      <w:spacing w:val="5"/>
      <w:u w:val="single"/>
    </w:rPr>
  </w:style>
  <w:style w:type="character" w:customStyle="1" w:styleId="1008">
    <w:name w:val="宇视1 Char"/>
    <w:link w:val="1009"/>
    <w:qFormat/>
    <w:locked/>
    <w:uiPriority w:val="99"/>
    <w:rPr>
      <w:rFonts w:ascii="Arial" w:hAnsi="Arial" w:eastAsia="微软雅黑" w:cs="微软雅黑"/>
      <w:b/>
      <w:bCs/>
      <w:kern w:val="44"/>
      <w:sz w:val="32"/>
      <w:szCs w:val="24"/>
    </w:rPr>
  </w:style>
  <w:style w:type="paragraph" w:customStyle="1" w:styleId="1009">
    <w:name w:val="宇视1"/>
    <w:basedOn w:val="4"/>
    <w:link w:val="1008"/>
    <w:qFormat/>
    <w:locked/>
    <w:uiPriority w:val="99"/>
    <w:pPr>
      <w:keepNext w:val="0"/>
      <w:keepLines w:val="0"/>
      <w:widowControl/>
      <w:tabs>
        <w:tab w:val="left" w:pos="432"/>
        <w:tab w:val="left" w:pos="576"/>
      </w:tabs>
      <w:autoSpaceDE/>
      <w:autoSpaceDN/>
      <w:adjustRightInd/>
      <w:spacing w:before="0" w:beforeLines="200" w:line="360" w:lineRule="auto"/>
      <w:ind w:left="900"/>
      <w:jc w:val="left"/>
      <w:outlineLvl w:val="0"/>
    </w:pPr>
    <w:rPr>
      <w:rFonts w:eastAsia="微软雅黑" w:cs="微软雅黑"/>
      <w:bCs/>
      <w:kern w:val="44"/>
      <w:sz w:val="32"/>
      <w:szCs w:val="24"/>
    </w:rPr>
  </w:style>
  <w:style w:type="character" w:customStyle="1" w:styleId="1010">
    <w:name w:val="标题5-9 Char"/>
    <w:link w:val="1011"/>
    <w:qFormat/>
    <w:locked/>
    <w:uiPriority w:val="99"/>
    <w:rPr>
      <w:b/>
      <w:bCs/>
      <w:sz w:val="28"/>
      <w:szCs w:val="32"/>
    </w:rPr>
  </w:style>
  <w:style w:type="paragraph" w:customStyle="1" w:styleId="1011">
    <w:name w:val="标题5-9"/>
    <w:basedOn w:val="1012"/>
    <w:link w:val="1010"/>
    <w:qFormat/>
    <w:locked/>
    <w:uiPriority w:val="99"/>
    <w:pPr>
      <w:numPr>
        <w:numId w:val="0"/>
      </w:numPr>
      <w:tabs>
        <w:tab w:val="left" w:pos="360"/>
        <w:tab w:val="left" w:pos="420"/>
        <w:tab w:val="left" w:pos="432"/>
        <w:tab w:val="left" w:pos="1008"/>
        <w:tab w:val="left" w:pos="2100"/>
        <w:tab w:val="left" w:pos="2520"/>
      </w:tabs>
      <w:ind w:firstLine="400"/>
    </w:pPr>
  </w:style>
  <w:style w:type="paragraph" w:customStyle="1" w:styleId="1012">
    <w:name w:val="标题5-8"/>
    <w:basedOn w:val="877"/>
    <w:link w:val="1084"/>
    <w:qFormat/>
    <w:locked/>
    <w:uiPriority w:val="99"/>
    <w:pPr>
      <w:numPr>
        <w:ilvl w:val="0"/>
        <w:numId w:val="24"/>
      </w:numPr>
    </w:pPr>
  </w:style>
  <w:style w:type="character" w:customStyle="1" w:styleId="1013">
    <w:name w:val="标题1 Char"/>
    <w:link w:val="1014"/>
    <w:qFormat/>
    <w:uiPriority w:val="0"/>
    <w:rPr>
      <w:b/>
      <w:sz w:val="32"/>
      <w:szCs w:val="32"/>
    </w:rPr>
  </w:style>
  <w:style w:type="paragraph" w:customStyle="1" w:styleId="1014">
    <w:name w:val="标题1"/>
    <w:basedOn w:val="1"/>
    <w:link w:val="1013"/>
    <w:qFormat/>
    <w:uiPriority w:val="0"/>
    <w:pPr>
      <w:numPr>
        <w:ilvl w:val="0"/>
        <w:numId w:val="33"/>
      </w:numPr>
      <w:spacing w:beforeLines="50" w:afterLines="50" w:line="360" w:lineRule="auto"/>
      <w:ind w:left="0" w:firstLine="0"/>
      <w:outlineLvl w:val="0"/>
    </w:pPr>
    <w:rPr>
      <w:rFonts w:asciiTheme="minorHAnsi" w:hAnsiTheme="minorHAnsi" w:eastAsiaTheme="minorEastAsia" w:cstheme="minorBidi"/>
      <w:b/>
      <w:sz w:val="32"/>
      <w:szCs w:val="32"/>
    </w:rPr>
  </w:style>
  <w:style w:type="character" w:customStyle="1" w:styleId="1015">
    <w:name w:val="标题2 Char"/>
    <w:link w:val="1016"/>
    <w:qFormat/>
    <w:uiPriority w:val="0"/>
    <w:rPr>
      <w:rFonts w:hAnsi="宋体"/>
      <w:b/>
      <w:sz w:val="30"/>
      <w:szCs w:val="30"/>
      <w:lang w:val="zh-CN"/>
    </w:rPr>
  </w:style>
  <w:style w:type="paragraph" w:customStyle="1" w:styleId="1016">
    <w:name w:val="标题2"/>
    <w:basedOn w:val="1"/>
    <w:link w:val="1015"/>
    <w:qFormat/>
    <w:uiPriority w:val="0"/>
    <w:pPr>
      <w:numPr>
        <w:ilvl w:val="0"/>
        <w:numId w:val="34"/>
      </w:num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1017">
    <w:name w:val="标题5-18 Char"/>
    <w:link w:val="1018"/>
    <w:qFormat/>
    <w:locked/>
    <w:uiPriority w:val="99"/>
    <w:rPr>
      <w:b/>
      <w:bCs/>
      <w:sz w:val="28"/>
      <w:szCs w:val="32"/>
    </w:rPr>
  </w:style>
  <w:style w:type="paragraph" w:customStyle="1" w:styleId="1018">
    <w:name w:val="标题5-18"/>
    <w:basedOn w:val="882"/>
    <w:link w:val="1017"/>
    <w:qFormat/>
    <w:locked/>
    <w:uiPriority w:val="99"/>
    <w:pPr>
      <w:numPr>
        <w:ilvl w:val="4"/>
        <w:numId w:val="35"/>
      </w:numPr>
      <w:tabs>
        <w:tab w:val="left" w:pos="312"/>
      </w:tabs>
      <w:ind w:left="0" w:firstLine="288"/>
    </w:pPr>
    <w:rPr>
      <w:rFonts w:asciiTheme="minorHAnsi" w:hAnsiTheme="minorHAnsi"/>
    </w:rPr>
  </w:style>
  <w:style w:type="character" w:customStyle="1" w:styleId="1019">
    <w:name w:val="图片格式 Char"/>
    <w:link w:val="1020"/>
    <w:qFormat/>
    <w:uiPriority w:val="0"/>
    <w:rPr>
      <w:rFonts w:ascii="宋体" w:hAnsi="宋体"/>
      <w:sz w:val="24"/>
      <w:szCs w:val="24"/>
      <w:lang w:val="zh-CN" w:eastAsia="en-US" w:bidi="en-US"/>
    </w:rPr>
  </w:style>
  <w:style w:type="paragraph" w:customStyle="1" w:styleId="1020">
    <w:name w:val="图片格式"/>
    <w:basedOn w:val="852"/>
    <w:link w:val="1019"/>
    <w:qFormat/>
    <w:uiPriority w:val="0"/>
    <w:pPr>
      <w:ind w:firstLine="0" w:firstLineChars="0"/>
      <w:jc w:val="center"/>
    </w:pPr>
    <w:rPr>
      <w:rFonts w:eastAsiaTheme="minorEastAsia" w:cstheme="minorBidi"/>
      <w:kern w:val="2"/>
    </w:rPr>
  </w:style>
  <w:style w:type="character" w:customStyle="1" w:styleId="1021">
    <w:name w:val="标题4-6 Char"/>
    <w:link w:val="902"/>
    <w:semiHidden/>
    <w:qFormat/>
    <w:locked/>
    <w:uiPriority w:val="99"/>
    <w:rPr>
      <w:rFonts w:ascii="微软雅黑" w:hAnsi="微软雅黑" w:eastAsia="微软雅黑" w:cs="微软雅黑"/>
      <w:b/>
      <w:bCs/>
      <w:sz w:val="28"/>
      <w:szCs w:val="32"/>
    </w:rPr>
  </w:style>
  <w:style w:type="character" w:customStyle="1" w:styleId="1022">
    <w:name w:val="标题4-4 Char"/>
    <w:link w:val="910"/>
    <w:semiHidden/>
    <w:qFormat/>
    <w:locked/>
    <w:uiPriority w:val="99"/>
    <w:rPr>
      <w:rFonts w:ascii="微软雅黑" w:hAnsi="微软雅黑" w:eastAsia="微软雅黑" w:cs="微软雅黑"/>
      <w:b/>
      <w:bCs/>
      <w:sz w:val="28"/>
      <w:szCs w:val="32"/>
    </w:rPr>
  </w:style>
  <w:style w:type="character" w:customStyle="1" w:styleId="1023">
    <w:name w:val="正文内容格式 Char"/>
    <w:link w:val="1024"/>
    <w:qFormat/>
    <w:locked/>
    <w:uiPriority w:val="0"/>
    <w:rPr>
      <w:color w:val="000000"/>
      <w:sz w:val="24"/>
    </w:rPr>
  </w:style>
  <w:style w:type="paragraph" w:customStyle="1" w:styleId="1024">
    <w:name w:val="正文内容格式"/>
    <w:basedOn w:val="1"/>
    <w:link w:val="1023"/>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1025">
    <w:name w:val="11-正文 Char"/>
    <w:link w:val="1026"/>
    <w:semiHidden/>
    <w:qFormat/>
    <w:locked/>
    <w:uiPriority w:val="0"/>
    <w:rPr>
      <w:rFonts w:ascii="宋体" w:hAnsi="宋体"/>
      <w:lang w:bidi="he-IL"/>
    </w:rPr>
  </w:style>
  <w:style w:type="paragraph" w:customStyle="1" w:styleId="1026">
    <w:name w:val="11-正文"/>
    <w:basedOn w:val="1"/>
    <w:link w:val="1025"/>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1027">
    <w:name w:val="段 Char"/>
    <w:link w:val="295"/>
    <w:qFormat/>
    <w:locked/>
    <w:uiPriority w:val="0"/>
    <w:rPr>
      <w:rFonts w:ascii="宋体" w:hAnsi="Times New Roman" w:eastAsia="宋体" w:cs="Times New Roman"/>
      <w:kern w:val="0"/>
      <w:szCs w:val="20"/>
    </w:rPr>
  </w:style>
  <w:style w:type="character" w:customStyle="1" w:styleId="1028">
    <w:name w:val="标题5-21 Char"/>
    <w:link w:val="1006"/>
    <w:qFormat/>
    <w:locked/>
    <w:uiPriority w:val="99"/>
    <w:rPr>
      <w:rFonts w:ascii="宋体" w:hAnsi="宋体"/>
      <w:b/>
      <w:sz w:val="28"/>
      <w:szCs w:val="24"/>
    </w:rPr>
  </w:style>
  <w:style w:type="character" w:customStyle="1" w:styleId="1029">
    <w:name w:val="投标文件 正文首行缩进 Char"/>
    <w:link w:val="1030"/>
    <w:qFormat/>
    <w:uiPriority w:val="0"/>
    <w:rPr>
      <w:szCs w:val="24"/>
    </w:rPr>
  </w:style>
  <w:style w:type="paragraph" w:customStyle="1" w:styleId="1030">
    <w:name w:val="投标文件 正文首行缩进"/>
    <w:basedOn w:val="61"/>
    <w:link w:val="1029"/>
    <w:qFormat/>
    <w:uiPriority w:val="0"/>
    <w:pPr>
      <w:spacing w:after="220" w:line="360" w:lineRule="auto"/>
      <w:ind w:left="0" w:leftChars="0" w:firstLine="200"/>
    </w:pPr>
    <w:rPr>
      <w:rFonts w:asciiTheme="minorHAnsi" w:hAnsiTheme="minorHAnsi"/>
      <w:szCs w:val="24"/>
    </w:rPr>
  </w:style>
  <w:style w:type="character" w:customStyle="1" w:styleId="1031">
    <w:name w:val="c彩页● Char"/>
    <w:link w:val="1032"/>
    <w:qFormat/>
    <w:uiPriority w:val="0"/>
    <w:rPr>
      <w:rFonts w:ascii="等线" w:hAnsi="等线" w:eastAsia="等线"/>
      <w:szCs w:val="24"/>
    </w:rPr>
  </w:style>
  <w:style w:type="paragraph" w:customStyle="1" w:styleId="1032">
    <w:name w:val="c彩页●"/>
    <w:basedOn w:val="82"/>
    <w:link w:val="1031"/>
    <w:qFormat/>
    <w:uiPriority w:val="0"/>
    <w:pPr>
      <w:spacing w:line="360" w:lineRule="auto"/>
      <w:ind w:left="709" w:hanging="278" w:firstLineChars="0"/>
    </w:pPr>
    <w:rPr>
      <w:rFonts w:ascii="等线" w:hAnsi="等线" w:eastAsia="等线" w:cstheme="minorBidi"/>
    </w:rPr>
  </w:style>
  <w:style w:type="character" w:customStyle="1" w:styleId="1033">
    <w:name w:val="标题5-4 Char"/>
    <w:link w:val="846"/>
    <w:qFormat/>
    <w:locked/>
    <w:uiPriority w:val="99"/>
    <w:rPr>
      <w:rFonts w:ascii="Times New Roman" w:hAnsi="Times New Roman"/>
      <w:b/>
      <w:bCs/>
      <w:sz w:val="28"/>
      <w:szCs w:val="32"/>
    </w:rPr>
  </w:style>
  <w:style w:type="character" w:customStyle="1" w:styleId="1034">
    <w:name w:val="样式 正文缩进 + 首行缩进:  2 字符 Char"/>
    <w:link w:val="1035"/>
    <w:qFormat/>
    <w:locked/>
    <w:uiPriority w:val="0"/>
    <w:rPr>
      <w:rFonts w:ascii="宋体" w:hAnsi="宋体"/>
      <w:bCs/>
      <w:sz w:val="24"/>
    </w:rPr>
  </w:style>
  <w:style w:type="paragraph" w:customStyle="1" w:styleId="1035">
    <w:name w:val="样式 正文缩进 + 首行缩进:  2 字符"/>
    <w:basedOn w:val="5"/>
    <w:link w:val="1034"/>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1036">
    <w:name w:val="d编(1) Char"/>
    <w:link w:val="1037"/>
    <w:qFormat/>
    <w:uiPriority w:val="0"/>
    <w:rPr>
      <w:rFonts w:ascii="等线" w:hAnsi="等线" w:eastAsia="等线"/>
      <w:b/>
      <w:sz w:val="24"/>
      <w:szCs w:val="24"/>
    </w:rPr>
  </w:style>
  <w:style w:type="paragraph" w:customStyle="1" w:styleId="1037">
    <w:name w:val="d编(1)"/>
    <w:link w:val="1036"/>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1038">
    <w:name w:val="标题5-10 Char"/>
    <w:link w:val="1039"/>
    <w:qFormat/>
    <w:locked/>
    <w:uiPriority w:val="99"/>
    <w:rPr>
      <w:b/>
      <w:bCs/>
      <w:sz w:val="28"/>
      <w:szCs w:val="32"/>
    </w:rPr>
  </w:style>
  <w:style w:type="paragraph" w:customStyle="1" w:styleId="1039">
    <w:name w:val="标题5-10"/>
    <w:basedOn w:val="1011"/>
    <w:link w:val="1038"/>
    <w:qFormat/>
    <w:locked/>
    <w:uiPriority w:val="99"/>
    <w:pPr>
      <w:numPr>
        <w:numId w:val="15"/>
      </w:numPr>
      <w:tabs>
        <w:tab w:val="left" w:pos="833"/>
        <w:tab w:val="left" w:pos="861"/>
        <w:tab w:val="left" w:pos="900"/>
      </w:tabs>
      <w:ind w:left="900" w:hanging="900"/>
    </w:pPr>
  </w:style>
  <w:style w:type="character" w:customStyle="1" w:styleId="1040">
    <w:name w:val="info4"/>
    <w:qFormat/>
    <w:uiPriority w:val="0"/>
  </w:style>
  <w:style w:type="character" w:customStyle="1" w:styleId="1041">
    <w:name w:val="A6 Char"/>
    <w:link w:val="1042"/>
    <w:qFormat/>
    <w:locked/>
    <w:uiPriority w:val="0"/>
    <w:rPr>
      <w:sz w:val="24"/>
      <w:szCs w:val="24"/>
    </w:rPr>
  </w:style>
  <w:style w:type="paragraph" w:customStyle="1" w:styleId="1042">
    <w:name w:val="A6"/>
    <w:basedOn w:val="1"/>
    <w:link w:val="1041"/>
    <w:qFormat/>
    <w:locked/>
    <w:uiPriority w:val="0"/>
    <w:pPr>
      <w:spacing w:line="360" w:lineRule="auto"/>
      <w:ind w:firstLine="480" w:firstLineChars="200"/>
    </w:pPr>
    <w:rPr>
      <w:rFonts w:asciiTheme="minorHAnsi" w:hAnsiTheme="minorHAnsi" w:eastAsiaTheme="minorEastAsia" w:cstheme="minorBidi"/>
      <w:sz w:val="24"/>
      <w:szCs w:val="24"/>
    </w:rPr>
  </w:style>
  <w:style w:type="character" w:customStyle="1" w:styleId="1043">
    <w:name w:val="正文1103 Char"/>
    <w:link w:val="1044"/>
    <w:qFormat/>
    <w:locked/>
    <w:uiPriority w:val="0"/>
    <w:rPr>
      <w:rFonts w:ascii="宋体" w:hAnsi="宋体"/>
      <w:szCs w:val="21"/>
    </w:rPr>
  </w:style>
  <w:style w:type="paragraph" w:customStyle="1" w:styleId="1044">
    <w:name w:val="正文1103"/>
    <w:basedOn w:val="1"/>
    <w:link w:val="1043"/>
    <w:qFormat/>
    <w:locked/>
    <w:uiPriority w:val="0"/>
    <w:pPr>
      <w:spacing w:line="360" w:lineRule="auto"/>
      <w:ind w:firstLine="420"/>
    </w:pPr>
    <w:rPr>
      <w:rFonts w:ascii="宋体" w:hAnsi="宋体" w:eastAsiaTheme="minorEastAsia" w:cstheme="minorBidi"/>
      <w:szCs w:val="21"/>
    </w:rPr>
  </w:style>
  <w:style w:type="character" w:customStyle="1" w:styleId="1045">
    <w:name w:val="正文2 Char"/>
    <w:link w:val="1046"/>
    <w:qFormat/>
    <w:locked/>
    <w:uiPriority w:val="0"/>
  </w:style>
  <w:style w:type="paragraph" w:customStyle="1" w:styleId="1046">
    <w:name w:val="正文2"/>
    <w:basedOn w:val="1"/>
    <w:link w:val="1045"/>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1047">
    <w:name w:val="1 Char"/>
    <w:qFormat/>
    <w:uiPriority w:val="0"/>
    <w:rPr>
      <w:rFonts w:ascii="黑体" w:hAnsi="黑体" w:eastAsia="黑体"/>
      <w:sz w:val="36"/>
      <w:szCs w:val="36"/>
    </w:rPr>
  </w:style>
  <w:style w:type="character" w:customStyle="1" w:styleId="1048">
    <w:name w:val="2级标题 Char"/>
    <w:link w:val="1049"/>
    <w:qFormat/>
    <w:uiPriority w:val="0"/>
    <w:rPr>
      <w:rFonts w:ascii="黑体" w:hAnsi="黑体" w:eastAsia="黑体"/>
      <w:sz w:val="32"/>
      <w:szCs w:val="36"/>
      <w:lang w:eastAsia="en-US" w:bidi="en-US"/>
    </w:rPr>
  </w:style>
  <w:style w:type="paragraph" w:customStyle="1" w:styleId="1049">
    <w:name w:val="2级标题"/>
    <w:basedOn w:val="835"/>
    <w:link w:val="1048"/>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1050">
    <w:name w:val="z-窗体顶端 Char"/>
    <w:link w:val="1051"/>
    <w:qFormat/>
    <w:uiPriority w:val="0"/>
    <w:rPr>
      <w:rFonts w:ascii="Arial" w:hAnsi="Arial" w:cs="Arial"/>
      <w:vanish/>
      <w:sz w:val="16"/>
      <w:szCs w:val="16"/>
    </w:rPr>
  </w:style>
  <w:style w:type="paragraph" w:customStyle="1" w:styleId="1051">
    <w:name w:val="z-窗体顶端1"/>
    <w:basedOn w:val="1"/>
    <w:next w:val="1"/>
    <w:link w:val="1050"/>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1052">
    <w:name w:val="样式11 Char"/>
    <w:link w:val="643"/>
    <w:qFormat/>
    <w:locked/>
    <w:uiPriority w:val="99"/>
    <w:rPr>
      <w:rFonts w:ascii="宋体" w:hAnsi="宋体" w:eastAsia="宋体" w:cs="Times New Roman"/>
      <w:sz w:val="24"/>
      <w:szCs w:val="24"/>
      <w:lang w:val="zh-CN"/>
    </w:rPr>
  </w:style>
  <w:style w:type="character" w:customStyle="1" w:styleId="1053">
    <w:name w:val="明显强调2"/>
    <w:qFormat/>
    <w:uiPriority w:val="21"/>
    <w:rPr>
      <w:b/>
      <w:bCs/>
      <w:i/>
      <w:iCs/>
      <w:color w:val="4F81BD"/>
    </w:rPr>
  </w:style>
  <w:style w:type="character" w:customStyle="1" w:styleId="1054">
    <w:name w:val="Item List Char Char"/>
    <w:link w:val="1055"/>
    <w:qFormat/>
    <w:locked/>
    <w:uiPriority w:val="0"/>
    <w:rPr>
      <w:rFonts w:ascii="Arial" w:hAnsi="Arial"/>
    </w:rPr>
  </w:style>
  <w:style w:type="paragraph" w:customStyle="1" w:styleId="1055">
    <w:name w:val="Item List"/>
    <w:link w:val="1054"/>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1056">
    <w:name w:val="样式19 Char"/>
    <w:link w:val="1057"/>
    <w:qFormat/>
    <w:uiPriority w:val="0"/>
    <w:rPr>
      <w:color w:val="000000"/>
      <w:sz w:val="24"/>
      <w:szCs w:val="24"/>
    </w:rPr>
  </w:style>
  <w:style w:type="paragraph" w:customStyle="1" w:styleId="1057">
    <w:name w:val="样式19"/>
    <w:basedOn w:val="1"/>
    <w:link w:val="1056"/>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szCs w:val="24"/>
    </w:rPr>
  </w:style>
  <w:style w:type="character" w:customStyle="1" w:styleId="1058">
    <w:name w:val="批注文字 字符1"/>
    <w:semiHidden/>
    <w:qFormat/>
    <w:uiPriority w:val="99"/>
    <w:rPr>
      <w:rFonts w:ascii="Calibri" w:hAnsi="Calibri" w:eastAsia="宋体" w:cs="Times New Roman"/>
      <w:szCs w:val="21"/>
    </w:rPr>
  </w:style>
  <w:style w:type="character" w:customStyle="1" w:styleId="1059">
    <w:name w:val="def正文 Char"/>
    <w:link w:val="1060"/>
    <w:qFormat/>
    <w:uiPriority w:val="0"/>
    <w:rPr>
      <w:rFonts w:ascii="黑体" w:hAnsi="黑体" w:eastAsia="黑体"/>
      <w:szCs w:val="24"/>
    </w:rPr>
  </w:style>
  <w:style w:type="paragraph" w:customStyle="1" w:styleId="1060">
    <w:name w:val="def正文"/>
    <w:basedOn w:val="26"/>
    <w:link w:val="1059"/>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1061">
    <w:name w:val="*正文 Char Char"/>
    <w:qFormat/>
    <w:uiPriority w:val="0"/>
    <w:rPr>
      <w:rFonts w:ascii="仿宋_GB2312" w:hAnsi="Times New Roman" w:eastAsia="仿宋_GB2312" w:cs="Times New Roman"/>
      <w:kern w:val="2"/>
      <w:sz w:val="24"/>
      <w:szCs w:val="28"/>
    </w:rPr>
  </w:style>
  <w:style w:type="character" w:customStyle="1" w:styleId="1062">
    <w:name w:val="并列项 Char"/>
    <w:link w:val="1063"/>
    <w:qFormat/>
    <w:uiPriority w:val="0"/>
    <w:rPr>
      <w:rFonts w:ascii="宋体" w:hAnsi="宋体"/>
      <w:sz w:val="24"/>
      <w:szCs w:val="24"/>
      <w:lang w:val="zh-CN" w:eastAsia="en-US" w:bidi="en-US"/>
    </w:rPr>
  </w:style>
  <w:style w:type="paragraph" w:customStyle="1" w:styleId="1063">
    <w:name w:val="并列项"/>
    <w:basedOn w:val="852"/>
    <w:link w:val="1062"/>
    <w:qFormat/>
    <w:uiPriority w:val="0"/>
    <w:pPr>
      <w:numPr>
        <w:ilvl w:val="0"/>
        <w:numId w:val="36"/>
      </w:numPr>
      <w:tabs>
        <w:tab w:val="left" w:pos="312"/>
        <w:tab w:val="left" w:pos="360"/>
        <w:tab w:val="left" w:pos="1260"/>
      </w:tabs>
      <w:ind w:left="0" w:firstLine="0" w:firstLineChars="0"/>
    </w:pPr>
    <w:rPr>
      <w:rFonts w:eastAsiaTheme="minorEastAsia" w:cstheme="minorBidi"/>
      <w:kern w:val="2"/>
    </w:rPr>
  </w:style>
  <w:style w:type="character" w:customStyle="1" w:styleId="1064">
    <w:name w:val="标题4-1 Char"/>
    <w:link w:val="903"/>
    <w:semiHidden/>
    <w:qFormat/>
    <w:locked/>
    <w:uiPriority w:val="99"/>
    <w:rPr>
      <w:rFonts w:ascii="微软雅黑" w:hAnsi="微软雅黑" w:eastAsia="微软雅黑" w:cs="微软雅黑"/>
      <w:b/>
      <w:bCs/>
      <w:sz w:val="28"/>
      <w:szCs w:val="32"/>
    </w:rPr>
  </w:style>
  <w:style w:type="character" w:customStyle="1" w:styleId="1065">
    <w:name w:val="文本块 Char"/>
    <w:link w:val="30"/>
    <w:qFormat/>
    <w:locked/>
    <w:uiPriority w:val="0"/>
    <w:rPr>
      <w:rFonts w:ascii="Calibri" w:hAnsi="Calibri" w:eastAsia="宋体" w:cs="Times New Roman"/>
      <w:kern w:val="0"/>
      <w:sz w:val="24"/>
      <w:szCs w:val="20"/>
    </w:rPr>
  </w:style>
  <w:style w:type="character" w:customStyle="1" w:styleId="1066">
    <w:name w:val="样式16 Char"/>
    <w:link w:val="1067"/>
    <w:qFormat/>
    <w:locked/>
    <w:uiPriority w:val="0"/>
    <w:rPr>
      <w:rFonts w:ascii="Calibri" w:hAnsi="Calibri"/>
      <w:sz w:val="24"/>
      <w:szCs w:val="28"/>
    </w:rPr>
  </w:style>
  <w:style w:type="paragraph" w:customStyle="1" w:styleId="1067">
    <w:name w:val="样式16"/>
    <w:basedOn w:val="82"/>
    <w:link w:val="1066"/>
    <w:qFormat/>
    <w:locked/>
    <w:uiPriority w:val="0"/>
    <w:pPr>
      <w:tabs>
        <w:tab w:val="left" w:pos="1260"/>
      </w:tabs>
      <w:spacing w:before="120" w:after="120"/>
      <w:ind w:left="1260" w:firstLine="0" w:firstLineChars="0"/>
    </w:pPr>
    <w:rPr>
      <w:rFonts w:ascii="Calibri" w:hAnsi="Calibri" w:eastAsiaTheme="minorEastAsia" w:cstheme="minorBidi"/>
      <w:sz w:val="24"/>
      <w:szCs w:val="28"/>
    </w:rPr>
  </w:style>
  <w:style w:type="character" w:customStyle="1" w:styleId="1068">
    <w:name w:val="标题4-5 Char"/>
    <w:link w:val="1069"/>
    <w:semiHidden/>
    <w:qFormat/>
    <w:locked/>
    <w:uiPriority w:val="99"/>
    <w:rPr>
      <w:rFonts w:ascii="微软雅黑" w:hAnsi="微软雅黑" w:eastAsia="微软雅黑" w:cs="微软雅黑"/>
      <w:b/>
      <w:bCs/>
      <w:sz w:val="28"/>
      <w:szCs w:val="32"/>
    </w:rPr>
  </w:style>
  <w:style w:type="paragraph" w:customStyle="1" w:styleId="1069">
    <w:name w:val="标题4-5"/>
    <w:basedOn w:val="910"/>
    <w:link w:val="1068"/>
    <w:semiHidden/>
    <w:qFormat/>
    <w:locked/>
    <w:uiPriority w:val="99"/>
    <w:pPr>
      <w:numPr>
        <w:numId w:val="37"/>
      </w:numPr>
    </w:pPr>
  </w:style>
  <w:style w:type="character" w:customStyle="1" w:styleId="1070">
    <w:name w:val="5级标题 Char"/>
    <w:link w:val="1071"/>
    <w:qFormat/>
    <w:uiPriority w:val="0"/>
    <w:rPr>
      <w:rFonts w:ascii="Arial" w:hAnsi="Arial" w:cs="宋体"/>
      <w:sz w:val="28"/>
    </w:rPr>
  </w:style>
  <w:style w:type="paragraph" w:customStyle="1" w:styleId="1071">
    <w:name w:val="5级标题"/>
    <w:basedOn w:val="858"/>
    <w:link w:val="1070"/>
    <w:qFormat/>
    <w:uiPriority w:val="0"/>
    <w:pPr>
      <w:numPr>
        <w:ilvl w:val="0"/>
        <w:numId w:val="38"/>
      </w:numPr>
      <w:tabs>
        <w:tab w:val="left" w:pos="420"/>
      </w:tabs>
      <w:spacing w:beforeLines="0"/>
      <w:ind w:firstLine="0" w:firstLineChars="0"/>
      <w:outlineLvl w:val="4"/>
    </w:pPr>
    <w:rPr>
      <w:sz w:val="28"/>
    </w:rPr>
  </w:style>
  <w:style w:type="character" w:customStyle="1" w:styleId="1072">
    <w:name w:val="MM Topic 2 Char"/>
    <w:link w:val="1073"/>
    <w:semiHidden/>
    <w:qFormat/>
    <w:locked/>
    <w:uiPriority w:val="99"/>
    <w:rPr>
      <w:rFonts w:ascii="Cambria" w:hAnsi="Cambria" w:eastAsia="微软雅黑" w:cs="微软雅黑"/>
      <w:b/>
      <w:bCs/>
      <w:sz w:val="32"/>
      <w:szCs w:val="32"/>
    </w:rPr>
  </w:style>
  <w:style w:type="paragraph" w:customStyle="1" w:styleId="1073">
    <w:name w:val="MM Topic 2"/>
    <w:basedOn w:val="4"/>
    <w:link w:val="1072"/>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1074">
    <w:name w:val="正文文本 字符1"/>
    <w:semiHidden/>
    <w:qFormat/>
    <w:uiPriority w:val="99"/>
    <w:rPr>
      <w:rFonts w:ascii="Calibri" w:hAnsi="Calibri" w:eastAsia="宋体" w:cs="Times New Roman"/>
      <w:szCs w:val="21"/>
    </w:rPr>
  </w:style>
  <w:style w:type="character" w:customStyle="1" w:styleId="1075">
    <w:name w:val="不明显强调2"/>
    <w:qFormat/>
    <w:uiPriority w:val="19"/>
    <w:rPr>
      <w:i/>
      <w:iCs/>
      <w:color w:val="808080"/>
    </w:rPr>
  </w:style>
  <w:style w:type="character" w:customStyle="1" w:styleId="1076">
    <w:name w:val="标题5-22 Char"/>
    <w:link w:val="881"/>
    <w:qFormat/>
    <w:locked/>
    <w:uiPriority w:val="99"/>
    <w:rPr>
      <w:rFonts w:ascii="Times New Roman" w:hAnsi="Times New Roman"/>
      <w:b/>
      <w:bCs/>
      <w:sz w:val="28"/>
      <w:szCs w:val="32"/>
    </w:rPr>
  </w:style>
  <w:style w:type="character" w:customStyle="1" w:styleId="1077">
    <w:name w:val="d编1） Char"/>
    <w:link w:val="1078"/>
    <w:qFormat/>
    <w:uiPriority w:val="0"/>
    <w:rPr>
      <w:rFonts w:ascii="等线" w:hAnsi="等线" w:eastAsia="等线"/>
      <w:sz w:val="24"/>
      <w:szCs w:val="24"/>
    </w:rPr>
  </w:style>
  <w:style w:type="paragraph" w:customStyle="1" w:styleId="1078">
    <w:name w:val="d编1）"/>
    <w:basedOn w:val="977"/>
    <w:link w:val="1077"/>
    <w:qFormat/>
    <w:uiPriority w:val="0"/>
    <w:rPr>
      <w:b w:val="0"/>
    </w:rPr>
  </w:style>
  <w:style w:type="character" w:customStyle="1" w:styleId="1079">
    <w:name w:val="三 Char"/>
    <w:link w:val="1080"/>
    <w:qFormat/>
    <w:uiPriority w:val="0"/>
    <w:rPr>
      <w:rFonts w:ascii="黑体" w:hAnsi="黑体" w:eastAsia="黑体"/>
      <w:sz w:val="28"/>
      <w:szCs w:val="28"/>
      <w:lang w:bidi="en-US"/>
    </w:rPr>
  </w:style>
  <w:style w:type="paragraph" w:customStyle="1" w:styleId="1080">
    <w:name w:val="三"/>
    <w:basedOn w:val="12"/>
    <w:link w:val="1079"/>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1081">
    <w:name w:val="标题5-5 Char"/>
    <w:link w:val="878"/>
    <w:qFormat/>
    <w:locked/>
    <w:uiPriority w:val="99"/>
    <w:rPr>
      <w:rFonts w:ascii="Times New Roman" w:hAnsi="Times New Roman"/>
      <w:b/>
      <w:bCs/>
      <w:sz w:val="28"/>
      <w:szCs w:val="32"/>
    </w:rPr>
  </w:style>
  <w:style w:type="character" w:customStyle="1" w:styleId="1082">
    <w:name w:val="内容文本 Char"/>
    <w:link w:val="852"/>
    <w:qFormat/>
    <w:uiPriority w:val="0"/>
    <w:rPr>
      <w:rFonts w:ascii="宋体" w:hAnsi="宋体" w:eastAsia="宋体" w:cs="Times New Roman"/>
      <w:kern w:val="0"/>
      <w:sz w:val="24"/>
      <w:szCs w:val="24"/>
      <w:lang w:val="zh-CN" w:eastAsia="en-US" w:bidi="en-US"/>
    </w:rPr>
  </w:style>
  <w:style w:type="character" w:customStyle="1" w:styleId="1083">
    <w:name w:val="标题5-19 Char"/>
    <w:link w:val="985"/>
    <w:qFormat/>
    <w:locked/>
    <w:uiPriority w:val="99"/>
    <w:rPr>
      <w:rFonts w:ascii="宋体" w:hAnsi="宋体"/>
      <w:b/>
      <w:sz w:val="28"/>
      <w:szCs w:val="24"/>
    </w:rPr>
  </w:style>
  <w:style w:type="character" w:customStyle="1" w:styleId="1084">
    <w:name w:val="标题5-8 Char"/>
    <w:link w:val="1012"/>
    <w:qFormat/>
    <w:locked/>
    <w:uiPriority w:val="99"/>
    <w:rPr>
      <w:b/>
      <w:bCs/>
      <w:sz w:val="28"/>
      <w:szCs w:val="32"/>
    </w:rPr>
  </w:style>
  <w:style w:type="character" w:customStyle="1" w:styleId="1085">
    <w:name w:val="标题4-10 Char"/>
    <w:link w:val="1086"/>
    <w:semiHidden/>
    <w:qFormat/>
    <w:locked/>
    <w:uiPriority w:val="99"/>
    <w:rPr>
      <w:rFonts w:ascii="微软雅黑" w:hAnsi="微软雅黑" w:eastAsia="微软雅黑" w:cs="微软雅黑"/>
      <w:b/>
      <w:bCs/>
      <w:sz w:val="28"/>
      <w:szCs w:val="32"/>
    </w:rPr>
  </w:style>
  <w:style w:type="paragraph" w:customStyle="1" w:styleId="1086">
    <w:name w:val="标题4-10"/>
    <w:basedOn w:val="1069"/>
    <w:link w:val="1085"/>
    <w:semiHidden/>
    <w:qFormat/>
    <w:locked/>
    <w:uiPriority w:val="99"/>
    <w:pPr>
      <w:numPr>
        <w:numId w:val="39"/>
      </w:numPr>
    </w:pPr>
  </w:style>
  <w:style w:type="character" w:customStyle="1" w:styleId="1087">
    <w:name w:val="正文（首行缩进2字符） Char"/>
    <w:link w:val="1088"/>
    <w:qFormat/>
    <w:uiPriority w:val="0"/>
    <w:rPr>
      <w:sz w:val="24"/>
      <w:szCs w:val="24"/>
    </w:rPr>
  </w:style>
  <w:style w:type="paragraph" w:customStyle="1" w:styleId="1088">
    <w:name w:val="正文（首行缩进2字符）"/>
    <w:basedOn w:val="1"/>
    <w:link w:val="1087"/>
    <w:qFormat/>
    <w:uiPriority w:val="0"/>
    <w:pPr>
      <w:ind w:firstLine="200" w:firstLineChars="200"/>
    </w:pPr>
    <w:rPr>
      <w:rFonts w:asciiTheme="minorHAnsi" w:hAnsiTheme="minorHAnsi" w:eastAsiaTheme="minorEastAsia" w:cstheme="minorBidi"/>
      <w:sz w:val="24"/>
      <w:szCs w:val="24"/>
    </w:rPr>
  </w:style>
  <w:style w:type="character" w:customStyle="1" w:styleId="1089">
    <w:name w:val="一般编号项 Char"/>
    <w:link w:val="1090"/>
    <w:qFormat/>
    <w:uiPriority w:val="0"/>
    <w:rPr>
      <w:rFonts w:ascii="宋体" w:hAnsi="宋体"/>
      <w:sz w:val="24"/>
      <w:szCs w:val="24"/>
      <w:lang w:val="zh-CN" w:eastAsia="en-US" w:bidi="en-US"/>
    </w:rPr>
  </w:style>
  <w:style w:type="paragraph" w:customStyle="1" w:styleId="1090">
    <w:name w:val="一般编号项"/>
    <w:basedOn w:val="852"/>
    <w:link w:val="1089"/>
    <w:qFormat/>
    <w:uiPriority w:val="0"/>
    <w:pPr>
      <w:numPr>
        <w:ilvl w:val="0"/>
        <w:numId w:val="40"/>
      </w:numPr>
      <w:ind w:firstLine="0" w:firstLineChars="0"/>
    </w:pPr>
    <w:rPr>
      <w:rFonts w:eastAsiaTheme="minorEastAsia" w:cstheme="minorBidi"/>
      <w:kern w:val="2"/>
    </w:rPr>
  </w:style>
  <w:style w:type="character" w:customStyle="1" w:styleId="1091">
    <w:name w:val="ksfind_class_select"/>
    <w:qFormat/>
    <w:uiPriority w:val="0"/>
  </w:style>
  <w:style w:type="character" w:customStyle="1" w:styleId="1092">
    <w:name w:val="样式1 Char"/>
    <w:link w:val="359"/>
    <w:qFormat/>
    <w:locked/>
    <w:uiPriority w:val="0"/>
    <w:rPr>
      <w:rFonts w:ascii="宋体" w:hAnsi="宋体" w:eastAsia="宋体" w:cs="Times New Roman"/>
      <w:sz w:val="24"/>
      <w:szCs w:val="24"/>
      <w:lang w:val="zh-CN"/>
    </w:rPr>
  </w:style>
  <w:style w:type="character" w:customStyle="1" w:styleId="1093">
    <w:name w:val="ZX-正文 Char"/>
    <w:link w:val="1094"/>
    <w:semiHidden/>
    <w:qFormat/>
    <w:locked/>
    <w:uiPriority w:val="0"/>
    <w:rPr>
      <w:rFonts w:ascii="Trebuchet MS" w:hAnsi="FuturaA Bk BT" w:eastAsia="Times New Roman"/>
      <w:sz w:val="24"/>
      <w:szCs w:val="21"/>
    </w:rPr>
  </w:style>
  <w:style w:type="paragraph" w:customStyle="1" w:styleId="1094">
    <w:name w:val="ZX-正文"/>
    <w:link w:val="1093"/>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1095">
    <w:name w:val="Item Step Char"/>
    <w:link w:val="1096"/>
    <w:qFormat/>
    <w:locked/>
    <w:uiPriority w:val="0"/>
    <w:rPr>
      <w:rFonts w:ascii="Arial" w:hAnsi="Arial"/>
      <w:szCs w:val="24"/>
      <w:lang w:eastAsia="en-US"/>
    </w:rPr>
  </w:style>
  <w:style w:type="paragraph" w:customStyle="1" w:styleId="1096">
    <w:name w:val="Item Step"/>
    <w:basedOn w:val="1"/>
    <w:link w:val="1095"/>
    <w:qFormat/>
    <w:uiPriority w:val="0"/>
    <w:pPr>
      <w:widowControl/>
      <w:tabs>
        <w:tab w:val="left" w:pos="1134"/>
      </w:tabs>
      <w:spacing w:before="40"/>
      <w:ind w:left="1134" w:hanging="510"/>
      <w:jc w:val="left"/>
      <w:outlineLvl w:val="6"/>
    </w:pPr>
    <w:rPr>
      <w:rFonts w:ascii="Arial" w:hAnsi="Arial" w:eastAsiaTheme="minorEastAsia" w:cstheme="minorBidi"/>
      <w:szCs w:val="24"/>
      <w:lang w:eastAsia="en-US"/>
    </w:rPr>
  </w:style>
  <w:style w:type="character" w:customStyle="1" w:styleId="1097">
    <w:name w:val="a正文5号 Char"/>
    <w:link w:val="1098"/>
    <w:qFormat/>
    <w:uiPriority w:val="0"/>
    <w:rPr>
      <w:rFonts w:ascii="宋体" w:hAnsi="宋体"/>
      <w:color w:val="000000"/>
      <w:szCs w:val="24"/>
    </w:rPr>
  </w:style>
  <w:style w:type="paragraph" w:customStyle="1" w:styleId="1098">
    <w:name w:val="a正文5号"/>
    <w:link w:val="1097"/>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1099">
    <w:name w:val="b图下标 Char"/>
    <w:link w:val="1100"/>
    <w:qFormat/>
    <w:uiPriority w:val="0"/>
    <w:rPr>
      <w:rFonts w:ascii="宋体" w:hAnsi="宋体"/>
      <w:szCs w:val="21"/>
    </w:rPr>
  </w:style>
  <w:style w:type="paragraph" w:customStyle="1" w:styleId="1100">
    <w:name w:val="b图下标"/>
    <w:basedOn w:val="1"/>
    <w:next w:val="832"/>
    <w:link w:val="1099"/>
    <w:qFormat/>
    <w:uiPriority w:val="0"/>
    <w:pPr>
      <w:spacing w:line="360" w:lineRule="auto"/>
      <w:jc w:val="center"/>
    </w:pPr>
    <w:rPr>
      <w:rFonts w:ascii="宋体" w:hAnsi="宋体" w:eastAsiaTheme="minorEastAsia" w:cstheme="minorBidi"/>
      <w:szCs w:val="21"/>
    </w:rPr>
  </w:style>
  <w:style w:type="character" w:customStyle="1" w:styleId="1101">
    <w:name w:val="ksfind_class"/>
    <w:qFormat/>
    <w:uiPriority w:val="0"/>
  </w:style>
  <w:style w:type="character" w:customStyle="1" w:styleId="1102">
    <w:name w:val="编号，小四 Char"/>
    <w:link w:val="1103"/>
    <w:qFormat/>
    <w:uiPriority w:val="0"/>
    <w:rPr>
      <w:rFonts w:ascii="Arial" w:hAnsi="Arial" w:cs="宋体"/>
      <w:sz w:val="24"/>
    </w:rPr>
  </w:style>
  <w:style w:type="paragraph" w:customStyle="1" w:styleId="1103">
    <w:name w:val="编号，小四"/>
    <w:basedOn w:val="1"/>
    <w:link w:val="1102"/>
    <w:qFormat/>
    <w:locked/>
    <w:uiPriority w:val="0"/>
    <w:pPr>
      <w:numPr>
        <w:ilvl w:val="0"/>
        <w:numId w:val="41"/>
      </w:numPr>
      <w:spacing w:beforeLines="50" w:line="360" w:lineRule="auto"/>
    </w:pPr>
    <w:rPr>
      <w:rFonts w:ascii="Arial" w:hAnsi="Arial" w:cs="宋体" w:eastAsiaTheme="minorEastAsia"/>
      <w:sz w:val="24"/>
      <w:szCs w:val="22"/>
    </w:rPr>
  </w:style>
  <w:style w:type="character" w:customStyle="1" w:styleId="1104">
    <w:name w:val="细小编号项 Char"/>
    <w:link w:val="1105"/>
    <w:qFormat/>
    <w:uiPriority w:val="0"/>
    <w:rPr>
      <w:rFonts w:ascii="宋体" w:hAnsi="宋体"/>
      <w:sz w:val="24"/>
      <w:szCs w:val="24"/>
      <w:lang w:val="zh-CN" w:eastAsia="en-US" w:bidi="en-US"/>
    </w:rPr>
  </w:style>
  <w:style w:type="paragraph" w:customStyle="1" w:styleId="1105">
    <w:name w:val="细小编号项"/>
    <w:basedOn w:val="852"/>
    <w:link w:val="1104"/>
    <w:qFormat/>
    <w:uiPriority w:val="0"/>
    <w:pPr>
      <w:numPr>
        <w:ilvl w:val="0"/>
        <w:numId w:val="42"/>
      </w:numPr>
      <w:ind w:firstLine="0" w:firstLineChars="0"/>
    </w:pPr>
    <w:rPr>
      <w:rFonts w:eastAsiaTheme="minorEastAsia" w:cstheme="minorBidi"/>
      <w:kern w:val="2"/>
    </w:rPr>
  </w:style>
  <w:style w:type="character" w:customStyle="1" w:styleId="1106">
    <w:name w:val="正文（标记） Char"/>
    <w:link w:val="1107"/>
    <w:qFormat/>
    <w:uiPriority w:val="0"/>
    <w:rPr>
      <w:sz w:val="24"/>
      <w:szCs w:val="24"/>
    </w:rPr>
  </w:style>
  <w:style w:type="paragraph" w:customStyle="1" w:styleId="1107">
    <w:name w:val="正文（标记）"/>
    <w:basedOn w:val="1"/>
    <w:link w:val="1106"/>
    <w:qFormat/>
    <w:uiPriority w:val="0"/>
    <w:pPr>
      <w:numPr>
        <w:ilvl w:val="0"/>
        <w:numId w:val="43"/>
      </w:numPr>
      <w:spacing w:before="156" w:beforeLines="50" w:after="156" w:afterLines="50"/>
      <w:ind w:firstLine="0"/>
    </w:pPr>
    <w:rPr>
      <w:rFonts w:asciiTheme="minorHAnsi" w:hAnsiTheme="minorHAnsi" w:eastAsiaTheme="minorEastAsia" w:cstheme="minorBidi"/>
      <w:sz w:val="24"/>
      <w:szCs w:val="24"/>
    </w:rPr>
  </w:style>
  <w:style w:type="character" w:customStyle="1" w:styleId="1108">
    <w:name w:val="编写建议 Char"/>
    <w:link w:val="1109"/>
    <w:semiHidden/>
    <w:qFormat/>
    <w:locked/>
    <w:uiPriority w:val="0"/>
    <w:rPr>
      <w:i/>
      <w:iCs/>
      <w:color w:val="0000FF"/>
      <w:szCs w:val="21"/>
    </w:rPr>
  </w:style>
  <w:style w:type="paragraph" w:customStyle="1" w:styleId="1109">
    <w:name w:val="编写建议"/>
    <w:basedOn w:val="1"/>
    <w:link w:val="1108"/>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1110">
    <w:name w:val="标题5-11 Char"/>
    <w:link w:val="1111"/>
    <w:qFormat/>
    <w:locked/>
    <w:uiPriority w:val="99"/>
    <w:rPr>
      <w:b/>
      <w:bCs/>
      <w:sz w:val="28"/>
      <w:szCs w:val="32"/>
    </w:rPr>
  </w:style>
  <w:style w:type="paragraph" w:customStyle="1" w:styleId="1111">
    <w:name w:val="标题5-11"/>
    <w:basedOn w:val="1011"/>
    <w:link w:val="1110"/>
    <w:qFormat/>
    <w:locked/>
    <w:uiPriority w:val="99"/>
    <w:pPr>
      <w:numPr>
        <w:numId w:val="14"/>
      </w:numPr>
      <w:tabs>
        <w:tab w:val="left" w:pos="1260"/>
      </w:tabs>
    </w:pPr>
  </w:style>
  <w:style w:type="character" w:customStyle="1" w:styleId="1112">
    <w:name w:val="表格非标题文字 Char"/>
    <w:link w:val="1113"/>
    <w:qFormat/>
    <w:locked/>
    <w:uiPriority w:val="0"/>
    <w:rPr>
      <w:rFonts w:ascii="Arial" w:hAnsi="Arial"/>
      <w:sz w:val="18"/>
      <w:szCs w:val="21"/>
    </w:rPr>
  </w:style>
  <w:style w:type="paragraph" w:customStyle="1" w:styleId="1113">
    <w:name w:val="表格非标题文字"/>
    <w:link w:val="1112"/>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1114">
    <w:name w:val="1）样式 Char"/>
    <w:link w:val="1115"/>
    <w:qFormat/>
    <w:uiPriority w:val="0"/>
    <w:rPr>
      <w:sz w:val="24"/>
      <w:szCs w:val="24"/>
      <w:lang w:val="zh-CN"/>
    </w:rPr>
  </w:style>
  <w:style w:type="paragraph" w:customStyle="1" w:styleId="1115">
    <w:name w:val="1）样式"/>
    <w:basedOn w:val="1"/>
    <w:link w:val="1114"/>
    <w:qFormat/>
    <w:uiPriority w:val="0"/>
    <w:pPr>
      <w:numPr>
        <w:ilvl w:val="0"/>
        <w:numId w:val="44"/>
      </w:numPr>
      <w:spacing w:line="360" w:lineRule="auto"/>
    </w:pPr>
    <w:rPr>
      <w:rFonts w:asciiTheme="minorHAnsi" w:hAnsiTheme="minorHAnsi" w:eastAsiaTheme="minorEastAsia" w:cstheme="minorBidi"/>
      <w:sz w:val="24"/>
      <w:szCs w:val="24"/>
      <w:lang w:val="zh-CN"/>
    </w:rPr>
  </w:style>
  <w:style w:type="paragraph" w:customStyle="1" w:styleId="1116">
    <w:name w:val="CM51"/>
    <w:basedOn w:val="216"/>
    <w:next w:val="216"/>
    <w:qFormat/>
    <w:uiPriority w:val="0"/>
    <w:pPr>
      <w:spacing w:after="103"/>
    </w:pPr>
    <w:rPr>
      <w:rFonts w:ascii="黑体" w:hAnsi="Calibri" w:eastAsia="黑体" w:cs="Times New Roman"/>
      <w:color w:val="auto"/>
      <w:kern w:val="2"/>
    </w:rPr>
  </w:style>
  <w:style w:type="paragraph" w:customStyle="1" w:styleId="1117">
    <w:name w:val="符号1"/>
    <w:basedOn w:val="1"/>
    <w:qFormat/>
    <w:locked/>
    <w:uiPriority w:val="99"/>
    <w:pPr>
      <w:tabs>
        <w:tab w:val="left" w:pos="420"/>
      </w:tabs>
      <w:spacing w:line="360" w:lineRule="auto"/>
    </w:pPr>
    <w:rPr>
      <w:rFonts w:ascii="宋体" w:hAnsi="宋体"/>
      <w:bCs/>
      <w:kern w:val="0"/>
      <w:sz w:val="24"/>
      <w:szCs w:val="24"/>
    </w:rPr>
  </w:style>
  <w:style w:type="paragraph" w:customStyle="1" w:styleId="1118">
    <w:name w:val="Char Char2 Char"/>
    <w:basedOn w:val="1"/>
    <w:qFormat/>
    <w:uiPriority w:val="0"/>
    <w:pPr>
      <w:keepNext/>
      <w:keepLines/>
      <w:pageBreakBefore/>
      <w:tabs>
        <w:tab w:val="left" w:pos="845"/>
      </w:tabs>
      <w:ind w:left="845" w:hanging="420"/>
    </w:pPr>
    <w:rPr>
      <w:rFonts w:ascii="Tahoma" w:hAnsi="Tahoma"/>
      <w:sz w:val="24"/>
    </w:rPr>
  </w:style>
  <w:style w:type="paragraph" w:customStyle="1" w:styleId="1119">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120">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1121">
    <w:name w:val="Pa21"/>
    <w:basedOn w:val="1"/>
    <w:next w:val="1"/>
    <w:qFormat/>
    <w:uiPriority w:val="99"/>
    <w:pPr>
      <w:autoSpaceDE w:val="0"/>
      <w:autoSpaceDN w:val="0"/>
      <w:adjustRightInd w:val="0"/>
      <w:spacing w:line="161" w:lineRule="atLeast"/>
      <w:jc w:val="left"/>
    </w:pPr>
    <w:rPr>
      <w:rFonts w:ascii="黑体g" w:hAnsi="Calibri" w:eastAsia="黑体g"/>
      <w:kern w:val="0"/>
      <w:sz w:val="24"/>
      <w:szCs w:val="24"/>
    </w:rPr>
  </w:style>
  <w:style w:type="paragraph" w:customStyle="1" w:styleId="1122">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1123">
    <w:name w:val="样式14"/>
    <w:basedOn w:val="1"/>
    <w:qFormat/>
    <w:uiPriority w:val="0"/>
    <w:pPr>
      <w:widowControl/>
      <w:tabs>
        <w:tab w:val="left" w:pos="567"/>
      </w:tabs>
      <w:spacing w:line="360" w:lineRule="auto"/>
      <w:jc w:val="left"/>
      <w:outlineLvl w:val="1"/>
    </w:pPr>
    <w:rPr>
      <w:b/>
      <w:kern w:val="0"/>
      <w:sz w:val="32"/>
      <w:szCs w:val="32"/>
    </w:rPr>
  </w:style>
  <w:style w:type="character" w:customStyle="1" w:styleId="1124">
    <w:name w:val="脚注文本 字符"/>
    <w:basedOn w:val="66"/>
    <w:qFormat/>
    <w:uiPriority w:val="0"/>
    <w:rPr>
      <w:kern w:val="2"/>
      <w:sz w:val="18"/>
      <w:szCs w:val="18"/>
    </w:rPr>
  </w:style>
  <w:style w:type="paragraph" w:customStyle="1" w:styleId="1125">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126">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1127">
    <w:name w:val="TOC 标题2"/>
    <w:basedOn w:val="3"/>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1128">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1129">
    <w:name w:val="正文（编号）"/>
    <w:basedOn w:val="923"/>
    <w:qFormat/>
    <w:uiPriority w:val="0"/>
    <w:pPr>
      <w:numPr>
        <w:ilvl w:val="0"/>
        <w:numId w:val="45"/>
      </w:numPr>
      <w:tabs>
        <w:tab w:val="left" w:pos="360"/>
      </w:tabs>
      <w:spacing w:before="156" w:after="156"/>
      <w:ind w:firstLine="480" w:firstLineChars="0"/>
    </w:pPr>
  </w:style>
  <w:style w:type="paragraph" w:customStyle="1" w:styleId="1130">
    <w:name w:val="正文段"/>
    <w:basedOn w:val="1"/>
    <w:qFormat/>
    <w:locked/>
    <w:uiPriority w:val="0"/>
    <w:pPr>
      <w:widowControl/>
      <w:adjustRightInd w:val="0"/>
      <w:spacing w:line="360" w:lineRule="atLeast"/>
    </w:pPr>
    <w:rPr>
      <w:rFonts w:ascii="宋体"/>
      <w:kern w:val="0"/>
      <w:sz w:val="24"/>
    </w:rPr>
  </w:style>
  <w:style w:type="paragraph" w:customStyle="1" w:styleId="1131">
    <w:name w:val="正文 首行缩进:  2 字符 Char"/>
    <w:basedOn w:val="1"/>
    <w:qFormat/>
    <w:locked/>
    <w:uiPriority w:val="99"/>
    <w:pPr>
      <w:spacing w:line="360" w:lineRule="auto"/>
      <w:ind w:firstLine="480"/>
    </w:pPr>
    <w:rPr>
      <w:kern w:val="0"/>
      <w:sz w:val="24"/>
    </w:rPr>
  </w:style>
  <w:style w:type="paragraph" w:customStyle="1" w:styleId="1132">
    <w:name w:val="标题7"/>
    <w:basedOn w:val="10"/>
    <w:next w:val="1"/>
    <w:qFormat/>
    <w:uiPriority w:val="99"/>
    <w:pPr>
      <w:numPr>
        <w:ilvl w:val="6"/>
        <w:numId w:val="31"/>
      </w:numPr>
      <w:tabs>
        <w:tab w:val="left" w:pos="432"/>
      </w:tabs>
      <w:adjustRightInd/>
      <w:spacing w:before="50" w:beforeLines="50" w:after="50" w:afterLines="50" w:line="360" w:lineRule="auto"/>
      <w:contextualSpacing/>
      <w:jc w:val="left"/>
      <w:textAlignment w:val="auto"/>
    </w:pPr>
    <w:rPr>
      <w:rFonts w:ascii="Times New Roman" w:hAnsi="Times New Roman" w:eastAsia="黑体"/>
      <w:bCs/>
      <w:kern w:val="2"/>
    </w:rPr>
  </w:style>
  <w:style w:type="paragraph" w:customStyle="1" w:styleId="1133">
    <w:name w:val="样式 标题 9 +"/>
    <w:basedOn w:val="1134"/>
    <w:qFormat/>
    <w:uiPriority w:val="0"/>
    <w:pPr>
      <w:tabs>
        <w:tab w:val="left" w:pos="432"/>
      </w:tabs>
    </w:pPr>
  </w:style>
  <w:style w:type="paragraph" w:customStyle="1" w:styleId="1134">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1135">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1136">
    <w:name w:val="符号 箭头"/>
    <w:basedOn w:val="1"/>
    <w:qFormat/>
    <w:uiPriority w:val="0"/>
    <w:pPr>
      <w:numPr>
        <w:ilvl w:val="0"/>
        <w:numId w:val="46"/>
      </w:numPr>
      <w:spacing w:line="360" w:lineRule="auto"/>
    </w:pPr>
    <w:rPr>
      <w:rFonts w:ascii="Arial" w:hAnsi="Arial" w:cs="宋体"/>
      <w:sz w:val="24"/>
    </w:rPr>
  </w:style>
  <w:style w:type="paragraph" w:customStyle="1" w:styleId="1137">
    <w:name w:val="InfoBlue"/>
    <w:basedOn w:val="1"/>
    <w:next w:val="26"/>
    <w:qFormat/>
    <w:uiPriority w:val="0"/>
    <w:pPr>
      <w:widowControl/>
      <w:spacing w:after="120" w:line="240" w:lineRule="atLeast"/>
      <w:ind w:left="720"/>
      <w:jc w:val="left"/>
    </w:pPr>
    <w:rPr>
      <w:i/>
      <w:color w:val="0000FF"/>
      <w:kern w:val="0"/>
      <w:sz w:val="20"/>
      <w:lang w:eastAsia="en-US"/>
    </w:rPr>
  </w:style>
  <w:style w:type="paragraph" w:customStyle="1" w:styleId="1138">
    <w:name w:val="p18"/>
    <w:basedOn w:val="1"/>
    <w:qFormat/>
    <w:uiPriority w:val="0"/>
    <w:pPr>
      <w:widowControl/>
      <w:ind w:firstLine="420"/>
      <w:jc w:val="left"/>
    </w:pPr>
    <w:rPr>
      <w:kern w:val="0"/>
      <w:szCs w:val="21"/>
    </w:rPr>
  </w:style>
  <w:style w:type="paragraph" w:customStyle="1" w:styleId="1139">
    <w:name w:val="text"/>
    <w:basedOn w:val="1"/>
    <w:qFormat/>
    <w:uiPriority w:val="99"/>
    <w:pPr>
      <w:widowControl/>
      <w:ind w:firstLine="200" w:firstLineChars="200"/>
      <w:jc w:val="left"/>
    </w:pPr>
    <w:rPr>
      <w:rFonts w:ascii="Arial" w:hAnsi="Arial"/>
      <w:kern w:val="0"/>
      <w:sz w:val="24"/>
      <w:lang w:eastAsia="en-US"/>
    </w:rPr>
  </w:style>
  <w:style w:type="paragraph" w:customStyle="1" w:styleId="1140">
    <w:name w:val="正文首行缩进1"/>
    <w:basedOn w:val="26"/>
    <w:qFormat/>
    <w:locked/>
    <w:uiPriority w:val="99"/>
    <w:pPr>
      <w:widowControl/>
      <w:tabs>
        <w:tab w:val="clear" w:pos="567"/>
      </w:tabs>
      <w:spacing w:before="0" w:line="240" w:lineRule="auto"/>
      <w:ind w:firstLine="100" w:firstLineChars="100"/>
    </w:pPr>
    <w:rPr>
      <w:rFonts w:ascii="Arial" w:hAnsi="Arial" w:cs="Arial"/>
      <w:kern w:val="0"/>
      <w:sz w:val="20"/>
    </w:rPr>
  </w:style>
  <w:style w:type="paragraph" w:customStyle="1" w:styleId="1141">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1142">
    <w:name w:val="HS-正文3"/>
    <w:semiHidden/>
    <w:qFormat/>
    <w:locked/>
    <w:uiPriority w:val="99"/>
    <w:pPr>
      <w:numPr>
        <w:ilvl w:val="0"/>
        <w:numId w:val="47"/>
      </w:numPr>
      <w:spacing w:beforeLines="50" w:line="300" w:lineRule="auto"/>
      <w:jc w:val="both"/>
    </w:pPr>
    <w:rPr>
      <w:rFonts w:ascii="Times New Roman" w:hAnsi="Times New Roman" w:eastAsia="宋体" w:cs="Times New Roman"/>
      <w:kern w:val="0"/>
      <w:sz w:val="24"/>
      <w:szCs w:val="20"/>
      <w:lang w:val="en-US" w:eastAsia="zh-CN" w:bidi="ar-SA"/>
    </w:rPr>
  </w:style>
  <w:style w:type="paragraph" w:customStyle="1" w:styleId="1143">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1144">
    <w:name w:val="正文四号"/>
    <w:basedOn w:val="1"/>
    <w:qFormat/>
    <w:uiPriority w:val="0"/>
    <w:pPr>
      <w:spacing w:line="360" w:lineRule="auto"/>
      <w:ind w:firstLine="200" w:firstLineChars="200"/>
    </w:pPr>
    <w:rPr>
      <w:sz w:val="28"/>
      <w:szCs w:val="28"/>
    </w:rPr>
  </w:style>
  <w:style w:type="paragraph" w:customStyle="1" w:styleId="1145">
    <w:name w:val="列表段落2"/>
    <w:basedOn w:val="1"/>
    <w:qFormat/>
    <w:uiPriority w:val="99"/>
    <w:pPr>
      <w:ind w:firstLine="420" w:firstLineChars="200"/>
    </w:pPr>
  </w:style>
  <w:style w:type="paragraph" w:customStyle="1" w:styleId="1146">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1147">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48">
    <w:name w:val="样式18"/>
    <w:basedOn w:val="1"/>
    <w:qFormat/>
    <w:uiPriority w:val="0"/>
    <w:pPr>
      <w:widowControl/>
      <w:tabs>
        <w:tab w:val="left" w:pos="992"/>
      </w:tabs>
      <w:spacing w:line="360" w:lineRule="auto"/>
      <w:ind w:left="992"/>
      <w:jc w:val="left"/>
      <w:outlineLvl w:val="4"/>
    </w:pPr>
    <w:rPr>
      <w:b/>
      <w:kern w:val="0"/>
      <w:sz w:val="28"/>
      <w:szCs w:val="28"/>
    </w:rPr>
  </w:style>
  <w:style w:type="paragraph" w:customStyle="1" w:styleId="1149">
    <w:name w:val="样式 首行缩进:  0.74 厘米"/>
    <w:basedOn w:val="1"/>
    <w:qFormat/>
    <w:uiPriority w:val="0"/>
    <w:pPr>
      <w:spacing w:line="360" w:lineRule="auto"/>
      <w:ind w:firstLine="200" w:firstLineChars="200"/>
    </w:pPr>
    <w:rPr>
      <w:rFonts w:eastAsia="仿宋" w:cs="宋体"/>
      <w:sz w:val="24"/>
    </w:rPr>
  </w:style>
  <w:style w:type="paragraph" w:customStyle="1" w:styleId="1150">
    <w:name w:val="itemlis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51">
    <w:name w:val="首行缩进: 2字符"/>
    <w:basedOn w:val="1"/>
    <w:qFormat/>
    <w:locked/>
    <w:uiPriority w:val="99"/>
    <w:pPr>
      <w:numPr>
        <w:ilvl w:val="0"/>
        <w:numId w:val="48"/>
      </w:numPr>
      <w:spacing w:line="300" w:lineRule="auto"/>
      <w:ind w:firstLine="0"/>
    </w:pPr>
    <w:rPr>
      <w:rFonts w:ascii="Arial" w:hAnsi="Arial" w:cs="宋体"/>
      <w:kern w:val="0"/>
      <w:sz w:val="24"/>
    </w:rPr>
  </w:style>
  <w:style w:type="paragraph" w:customStyle="1" w:styleId="1152">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153">
    <w:name w:val="方案正文"/>
    <w:basedOn w:val="1"/>
    <w:qFormat/>
    <w:uiPriority w:val="0"/>
    <w:pPr>
      <w:numPr>
        <w:ilvl w:val="0"/>
        <w:numId w:val="49"/>
      </w:numPr>
      <w:adjustRightInd w:val="0"/>
      <w:snapToGrid w:val="0"/>
      <w:spacing w:line="360" w:lineRule="auto"/>
      <w:ind w:firstLine="0"/>
      <w:jc w:val="left"/>
      <w:textAlignment w:val="baseline"/>
    </w:pPr>
    <w:rPr>
      <w:rFonts w:ascii="宋体" w:hAnsi="宋体" w:cs="Arial"/>
      <w:snapToGrid w:val="0"/>
      <w:kern w:val="0"/>
      <w:sz w:val="24"/>
      <w:szCs w:val="21"/>
    </w:rPr>
  </w:style>
  <w:style w:type="paragraph" w:customStyle="1" w:styleId="1154">
    <w:name w:val="王越的副标"/>
    <w:basedOn w:val="1155"/>
    <w:qFormat/>
    <w:uiPriority w:val="0"/>
    <w:pPr>
      <w:ind w:firstLine="482"/>
    </w:pPr>
    <w:rPr>
      <w:b/>
    </w:rPr>
  </w:style>
  <w:style w:type="paragraph" w:customStyle="1" w:styleId="1155">
    <w:name w:val="王越的正文"/>
    <w:basedOn w:val="1"/>
    <w:qFormat/>
    <w:uiPriority w:val="0"/>
    <w:pPr>
      <w:spacing w:line="360" w:lineRule="auto"/>
      <w:ind w:firstLine="480" w:firstLineChars="200"/>
      <w:jc w:val="left"/>
    </w:pPr>
    <w:rPr>
      <w:rFonts w:ascii="Courier New" w:hAnsi="Courier New" w:cs="Wingdings"/>
      <w:szCs w:val="24"/>
    </w:rPr>
  </w:style>
  <w:style w:type="paragraph" w:customStyle="1" w:styleId="1156">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1157">
    <w:name w:val="Item List in Table"/>
    <w:basedOn w:val="1"/>
    <w:qFormat/>
    <w:uiPriority w:val="0"/>
    <w:pPr>
      <w:widowControl/>
      <w:numPr>
        <w:ilvl w:val="4"/>
        <w:numId w:val="19"/>
      </w:numPr>
      <w:tabs>
        <w:tab w:val="left" w:pos="284"/>
      </w:tabs>
      <w:spacing w:before="80"/>
      <w:ind w:left="284" w:firstLine="0"/>
      <w:jc w:val="left"/>
    </w:pPr>
    <w:rPr>
      <w:rFonts w:ascii="Arial" w:hAnsi="Arial" w:cs="Arial"/>
      <w:kern w:val="0"/>
      <w:sz w:val="18"/>
      <w:szCs w:val="18"/>
      <w:lang w:eastAsia="en-US"/>
    </w:rPr>
  </w:style>
  <w:style w:type="paragraph" w:customStyle="1" w:styleId="1158">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1159">
    <w:name w:val="宏文本 字符"/>
    <w:basedOn w:val="66"/>
    <w:qFormat/>
    <w:uiPriority w:val="0"/>
    <w:rPr>
      <w:rFonts w:ascii="Courier New" w:hAnsi="Courier New" w:cs="Courier New"/>
      <w:kern w:val="2"/>
      <w:sz w:val="24"/>
      <w:szCs w:val="24"/>
    </w:rPr>
  </w:style>
  <w:style w:type="paragraph" w:customStyle="1" w:styleId="1160">
    <w:name w:val="编号，四号"/>
    <w:basedOn w:val="1103"/>
    <w:qFormat/>
    <w:uiPriority w:val="0"/>
    <w:pPr>
      <w:numPr>
        <w:numId w:val="50"/>
      </w:numPr>
      <w:tabs>
        <w:tab w:val="left" w:pos="360"/>
        <w:tab w:val="left" w:pos="425"/>
      </w:tabs>
      <w:spacing w:beforeLines="0"/>
      <w:ind w:left="980" w:firstLine="0"/>
    </w:pPr>
    <w:rPr>
      <w:rFonts w:ascii="Times New Roman" w:hAnsi="Times New Roman" w:cs="Times New Roman"/>
      <w:sz w:val="28"/>
      <w:szCs w:val="28"/>
    </w:rPr>
  </w:style>
  <w:style w:type="paragraph" w:customStyle="1" w:styleId="1161">
    <w:name w:val="附件圈"/>
    <w:basedOn w:val="1162"/>
    <w:qFormat/>
    <w:uiPriority w:val="0"/>
    <w:pPr>
      <w:numPr>
        <w:ilvl w:val="0"/>
        <w:numId w:val="51"/>
      </w:numPr>
    </w:pPr>
  </w:style>
  <w:style w:type="paragraph" w:customStyle="1" w:styleId="1162">
    <w:name w:val="附件(1)"/>
    <w:basedOn w:val="1"/>
    <w:qFormat/>
    <w:uiPriority w:val="0"/>
    <w:pPr>
      <w:spacing w:line="360" w:lineRule="auto"/>
      <w:ind w:firstLine="400"/>
    </w:pPr>
    <w:rPr>
      <w:sz w:val="24"/>
      <w:szCs w:val="24"/>
    </w:rPr>
  </w:style>
  <w:style w:type="paragraph" w:customStyle="1" w:styleId="1163">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164">
    <w:name w:val="xl96"/>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65">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1166">
    <w:name w:val="样式 样式 标题 3 + 段前: 6 磅 段后: 6 磅 + 首行缩进:  1 字符"/>
    <w:basedOn w:val="1"/>
    <w:qFormat/>
    <w:locked/>
    <w:uiPriority w:val="99"/>
    <w:pPr>
      <w:keepNext/>
      <w:keepLines/>
      <w:numPr>
        <w:ilvl w:val="0"/>
        <w:numId w:val="52"/>
      </w:numPr>
      <w:spacing w:before="120" w:line="500" w:lineRule="exact"/>
      <w:ind w:left="740" w:firstLine="200" w:firstLineChars="200"/>
      <w:outlineLvl w:val="2"/>
    </w:pPr>
    <w:rPr>
      <w:rFonts w:ascii="宋体" w:hAnsi="宋体" w:cs="宋体"/>
      <w:b/>
      <w:bCs/>
      <w:kern w:val="0"/>
      <w:sz w:val="20"/>
      <w:szCs w:val="21"/>
    </w:rPr>
  </w:style>
  <w:style w:type="paragraph" w:customStyle="1" w:styleId="1167">
    <w:name w:val="正文黑体"/>
    <w:basedOn w:val="858"/>
    <w:qFormat/>
    <w:uiPriority w:val="0"/>
    <w:pPr>
      <w:spacing w:beforeLines="0"/>
      <w:ind w:firstLine="480"/>
    </w:pPr>
    <w:rPr>
      <w:rFonts w:ascii="黑体" w:hAnsi="黑体" w:eastAsia="黑体"/>
    </w:rPr>
  </w:style>
  <w:style w:type="paragraph" w:customStyle="1" w:styleId="1168">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1169">
    <w:name w:val="表号"/>
    <w:basedOn w:val="1"/>
    <w:next w:val="60"/>
    <w:qFormat/>
    <w:locked/>
    <w:uiPriority w:val="99"/>
    <w:pPr>
      <w:keepLines/>
      <w:numPr>
        <w:ilvl w:val="8"/>
        <w:numId w:val="53"/>
      </w:numPr>
      <w:autoSpaceDE w:val="0"/>
      <w:autoSpaceDN w:val="0"/>
      <w:adjustRightInd w:val="0"/>
      <w:snapToGrid w:val="0"/>
      <w:spacing w:line="360" w:lineRule="auto"/>
      <w:ind w:firstLine="200" w:firstLineChars="200"/>
      <w:jc w:val="center"/>
    </w:pPr>
    <w:rPr>
      <w:rFonts w:ascii="Arial" w:hAnsi="Arial"/>
      <w:kern w:val="0"/>
      <w:sz w:val="18"/>
      <w:szCs w:val="18"/>
    </w:rPr>
  </w:style>
  <w:style w:type="paragraph" w:customStyle="1" w:styleId="1170">
    <w:name w:val="图格式"/>
    <w:basedOn w:val="1"/>
    <w:qFormat/>
    <w:locked/>
    <w:uiPriority w:val="99"/>
    <w:pPr>
      <w:numPr>
        <w:ilvl w:val="0"/>
        <w:numId w:val="54"/>
      </w:numPr>
      <w:ind w:left="0" w:firstLine="0"/>
      <w:jc w:val="center"/>
    </w:pPr>
    <w:rPr>
      <w:rFonts w:ascii="Arial" w:hAnsi="Arial" w:eastAsia="微软雅黑"/>
      <w:kern w:val="0"/>
      <w:sz w:val="20"/>
      <w:szCs w:val="24"/>
    </w:rPr>
  </w:style>
  <w:style w:type="paragraph" w:customStyle="1" w:styleId="1171">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1172">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1173">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74">
    <w:name w:val="标题 41"/>
    <w:basedOn w:val="87"/>
    <w:next w:val="87"/>
    <w:semiHidden/>
    <w:qFormat/>
    <w:locked/>
    <w:uiPriority w:val="99"/>
    <w:pPr>
      <w:keepNext/>
      <w:keepLines/>
      <w:framePr w:wrap="around" w:vAnchor="margin" w:hAnchor="text" w:y="1"/>
      <w:numPr>
        <w:ilvl w:val="2"/>
        <w:numId w:val="26"/>
      </w:numPr>
      <w:tabs>
        <w:tab w:val="left" w:pos="360"/>
      </w:tabs>
      <w:spacing w:beforeLines="50" w:line="300" w:lineRule="auto"/>
      <w:jc w:val="left"/>
      <w:outlineLvl w:val="3"/>
    </w:pPr>
    <w:rPr>
      <w:rFonts w:eastAsia="黑体"/>
      <w:spacing w:val="6"/>
      <w:kern w:val="0"/>
      <w:sz w:val="24"/>
      <w:szCs w:val="28"/>
      <w:u w:color="000000"/>
    </w:rPr>
  </w:style>
  <w:style w:type="paragraph" w:customStyle="1" w:styleId="1175">
    <w:name w:val="正文-带编号1)"/>
    <w:basedOn w:val="1"/>
    <w:qFormat/>
    <w:uiPriority w:val="99"/>
    <w:pPr>
      <w:numPr>
        <w:ilvl w:val="0"/>
        <w:numId w:val="55"/>
      </w:numPr>
      <w:tabs>
        <w:tab w:val="left" w:pos="840"/>
      </w:tabs>
      <w:spacing w:beforeLines="50" w:line="400" w:lineRule="exact"/>
    </w:pPr>
    <w:rPr>
      <w:rFonts w:ascii="Arial" w:hAnsi="Arial"/>
      <w:kern w:val="0"/>
      <w:sz w:val="24"/>
      <w:szCs w:val="24"/>
    </w:rPr>
  </w:style>
  <w:style w:type="paragraph" w:customStyle="1" w:styleId="1176">
    <w:name w:val="Item List_3"/>
    <w:basedOn w:val="1177"/>
    <w:qFormat/>
    <w:uiPriority w:val="0"/>
    <w:pPr>
      <w:numPr>
        <w:ilvl w:val="4"/>
        <w:numId w:val="42"/>
      </w:numPr>
      <w:tabs>
        <w:tab w:val="left" w:pos="312"/>
        <w:tab w:val="left" w:pos="360"/>
      </w:tabs>
      <w:ind w:left="1134" w:hanging="510"/>
    </w:pPr>
  </w:style>
  <w:style w:type="paragraph" w:customStyle="1" w:styleId="1177">
    <w:name w:val="Item List_2"/>
    <w:basedOn w:val="1055"/>
    <w:qFormat/>
    <w:uiPriority w:val="0"/>
    <w:pPr>
      <w:tabs>
        <w:tab w:val="left" w:pos="360"/>
      </w:tabs>
      <w:spacing w:before="40" w:after="40" w:line="240" w:lineRule="auto"/>
      <w:ind w:left="1134" w:hanging="510"/>
      <w:jc w:val="both"/>
    </w:pPr>
    <w:rPr>
      <w:rFonts w:cs="Arial"/>
      <w:lang w:eastAsia="en-US"/>
    </w:rPr>
  </w:style>
  <w:style w:type="paragraph" w:customStyle="1" w:styleId="1178">
    <w:name w:val="首行缩进"/>
    <w:basedOn w:val="1"/>
    <w:qFormat/>
    <w:uiPriority w:val="99"/>
    <w:pPr>
      <w:autoSpaceDE w:val="0"/>
      <w:autoSpaceDN w:val="0"/>
      <w:adjustRightInd w:val="0"/>
      <w:spacing w:line="360" w:lineRule="auto"/>
      <w:ind w:firstLine="720"/>
      <w:jc w:val="left"/>
    </w:pPr>
    <w:rPr>
      <w:kern w:val="0"/>
      <w:sz w:val="20"/>
      <w:szCs w:val="21"/>
    </w:rPr>
  </w:style>
  <w:style w:type="paragraph" w:customStyle="1" w:styleId="1179">
    <w:name w:val="正文（黑体）"/>
    <w:basedOn w:val="1"/>
    <w:next w:val="1"/>
    <w:qFormat/>
    <w:uiPriority w:val="0"/>
    <w:pPr>
      <w:spacing w:before="156" w:beforeLines="50" w:after="156" w:afterLines="50" w:line="360" w:lineRule="auto"/>
      <w:ind w:firstLine="480" w:firstLineChars="200"/>
    </w:pPr>
    <w:rPr>
      <w:rFonts w:ascii="黑体" w:eastAsia="黑体"/>
      <w:color w:val="000080"/>
      <w:sz w:val="24"/>
      <w:szCs w:val="24"/>
    </w:rPr>
  </w:style>
  <w:style w:type="paragraph" w:customStyle="1" w:styleId="1180">
    <w:name w:val="样式 标题 2H2Heading 2 HiddenHeading 2 CCBSheading 22nd levelh...1"/>
    <w:basedOn w:val="4"/>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1181">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1182">
    <w:name w:val="样式 标题 2h2sect 1.2H22nd level2Header 2UNDERRUBRIK 1-2章标题...1"/>
    <w:basedOn w:val="4"/>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1183">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1184">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1185">
    <w:name w:val="题注1"/>
    <w:basedOn w:val="87"/>
    <w:next w:val="87"/>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118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1187">
    <w:name w:val="Body Text First Indent1"/>
    <w:basedOn w:val="1"/>
    <w:qFormat/>
    <w:uiPriority w:val="0"/>
    <w:pPr>
      <w:ind w:firstLine="200" w:firstLineChars="200"/>
    </w:pPr>
    <w:rPr>
      <w:color w:val="000000"/>
      <w:szCs w:val="24"/>
    </w:rPr>
  </w:style>
  <w:style w:type="paragraph" w:customStyle="1" w:styleId="1188">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1189">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1190">
    <w:name w:val="默认段落字体 Para Char Char Char Char Char Char"/>
    <w:basedOn w:val="1"/>
    <w:qFormat/>
    <w:uiPriority w:val="99"/>
    <w:rPr>
      <w:rFonts w:ascii="Tahoma" w:hAnsi="Tahoma"/>
      <w:kern w:val="0"/>
      <w:sz w:val="24"/>
    </w:rPr>
  </w:style>
  <w:style w:type="paragraph" w:customStyle="1" w:styleId="1191">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1192">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1193">
    <w:name w:val="图样式"/>
    <w:basedOn w:val="1"/>
    <w:qFormat/>
    <w:locked/>
    <w:uiPriority w:val="99"/>
    <w:pPr>
      <w:widowControl/>
      <w:autoSpaceDE w:val="0"/>
      <w:autoSpaceDN w:val="0"/>
      <w:adjustRightInd w:val="0"/>
      <w:spacing w:before="80" w:line="360" w:lineRule="auto"/>
      <w:ind w:firstLine="400"/>
      <w:jc w:val="center"/>
    </w:pPr>
    <w:rPr>
      <w:kern w:val="0"/>
      <w:sz w:val="20"/>
    </w:rPr>
  </w:style>
  <w:style w:type="paragraph" w:customStyle="1" w:styleId="1194">
    <w:name w:val="标题6-1"/>
    <w:basedOn w:val="58"/>
    <w:qFormat/>
    <w:uiPriority w:val="0"/>
    <w:pPr>
      <w:spacing w:before="0" w:beforeLines="50" w:after="0" w:afterLines="50" w:line="360" w:lineRule="auto"/>
      <w:ind w:left="1134" w:hanging="1134"/>
      <w:contextualSpacing/>
      <w:jc w:val="both"/>
      <w:outlineLvl w:val="3"/>
    </w:pPr>
    <w:rPr>
      <w:rFonts w:ascii="Times New Roman" w:hAnsi="Times New Roman" w:eastAsia="宋体" w:cs="Times New Roman"/>
      <w:b w:val="0"/>
      <w:bCs w:val="0"/>
      <w:sz w:val="24"/>
      <w:szCs w:val="24"/>
      <w:lang w:val="zh-CN"/>
    </w:rPr>
  </w:style>
  <w:style w:type="paragraph" w:customStyle="1" w:styleId="1195">
    <w:name w:val="有符号正文"/>
    <w:basedOn w:val="1"/>
    <w:qFormat/>
    <w:locked/>
    <w:uiPriority w:val="99"/>
    <w:pPr>
      <w:numPr>
        <w:ilvl w:val="4"/>
        <w:numId w:val="56"/>
      </w:numPr>
      <w:spacing w:line="400" w:lineRule="exact"/>
      <w:ind w:left="426" w:firstLine="0"/>
    </w:pPr>
    <w:rPr>
      <w:rFonts w:ascii="Arial" w:hAnsi="Arial" w:eastAsia="微软雅黑"/>
      <w:kern w:val="0"/>
      <w:sz w:val="20"/>
      <w:szCs w:val="24"/>
    </w:rPr>
  </w:style>
  <w:style w:type="paragraph" w:customStyle="1" w:styleId="1196">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1197">
    <w:name w:val="5"/>
    <w:basedOn w:val="1"/>
    <w:qFormat/>
    <w:uiPriority w:val="0"/>
    <w:pPr>
      <w:spacing w:line="360" w:lineRule="auto"/>
    </w:pPr>
    <w:rPr>
      <w:sz w:val="24"/>
      <w:szCs w:val="24"/>
    </w:rPr>
  </w:style>
  <w:style w:type="paragraph" w:customStyle="1" w:styleId="1198">
    <w:name w:val="样式 首行缩进:  2 字符 段前: 0.5 行 段后: 0.5 行"/>
    <w:basedOn w:val="1"/>
    <w:qFormat/>
    <w:uiPriority w:val="0"/>
    <w:pPr>
      <w:spacing w:before="50" w:beforeLines="50" w:after="50" w:afterLines="50" w:line="300" w:lineRule="auto"/>
      <w:ind w:firstLine="200" w:firstLineChars="200"/>
    </w:pPr>
    <w:rPr>
      <w:sz w:val="24"/>
      <w:szCs w:val="28"/>
    </w:rPr>
  </w:style>
  <w:style w:type="paragraph" w:customStyle="1" w:styleId="1199">
    <w:name w:val="正文1.25"/>
    <w:basedOn w:val="1"/>
    <w:qFormat/>
    <w:locked/>
    <w:uiPriority w:val="99"/>
    <w:pPr>
      <w:spacing w:line="300" w:lineRule="auto"/>
      <w:ind w:firstLine="480" w:firstLineChars="200"/>
    </w:pPr>
    <w:rPr>
      <w:kern w:val="0"/>
      <w:sz w:val="24"/>
    </w:rPr>
  </w:style>
  <w:style w:type="paragraph" w:customStyle="1" w:styleId="1200">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1201">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1202">
    <w:name w:val="标题 31"/>
    <w:basedOn w:val="87"/>
    <w:next w:val="87"/>
    <w:semiHidden/>
    <w:qFormat/>
    <w:locked/>
    <w:uiPriority w:val="99"/>
    <w:pPr>
      <w:keepNext/>
      <w:keepLines/>
      <w:framePr w:wrap="around" w:vAnchor="margin" w:hAnchor="text" w:y="1"/>
      <w:spacing w:beforeLines="50" w:line="360" w:lineRule="auto"/>
      <w:ind w:left="142"/>
      <w:jc w:val="left"/>
      <w:outlineLvl w:val="2"/>
    </w:pPr>
    <w:rPr>
      <w:rFonts w:eastAsia="黑体"/>
      <w:color w:val="000000"/>
      <w:kern w:val="44"/>
      <w:sz w:val="28"/>
      <w:szCs w:val="32"/>
      <w:u w:color="000000"/>
    </w:rPr>
  </w:style>
  <w:style w:type="paragraph" w:customStyle="1" w:styleId="1203">
    <w:name w:val="引用2"/>
    <w:basedOn w:val="1"/>
    <w:next w:val="1"/>
    <w:qFormat/>
    <w:uiPriority w:val="29"/>
    <w:pPr>
      <w:spacing w:line="360" w:lineRule="auto"/>
    </w:pPr>
    <w:rPr>
      <w:i/>
      <w:iCs/>
      <w:color w:val="000000"/>
      <w:sz w:val="24"/>
      <w:szCs w:val="21"/>
    </w:rPr>
  </w:style>
  <w:style w:type="paragraph" w:customStyle="1" w:styleId="1204">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205">
    <w:name w:val="TOC 标题3"/>
    <w:basedOn w:val="3"/>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1206">
    <w:name w:val="样式 标题8 + 段前: 0.5 行 段后: 0.5 行"/>
    <w:basedOn w:val="1207"/>
    <w:next w:val="1"/>
    <w:qFormat/>
    <w:uiPriority w:val="0"/>
    <w:pPr>
      <w:tabs>
        <w:tab w:val="left" w:pos="360"/>
        <w:tab w:val="left" w:pos="432"/>
      </w:tabs>
      <w:ind w:left="0" w:firstLine="0"/>
    </w:pPr>
    <w:rPr>
      <w:rFonts w:cs="宋体"/>
    </w:rPr>
  </w:style>
  <w:style w:type="paragraph" w:customStyle="1" w:styleId="1207">
    <w:name w:val="标题8"/>
    <w:basedOn w:val="11"/>
    <w:next w:val="1"/>
    <w:qFormat/>
    <w:uiPriority w:val="0"/>
    <w:pPr>
      <w:tabs>
        <w:tab w:val="left" w:pos="360"/>
        <w:tab w:val="left" w:pos="432"/>
      </w:tabs>
      <w:adjustRightInd/>
      <w:spacing w:before="50" w:beforeLines="50" w:after="50" w:afterLines="50" w:line="360" w:lineRule="auto"/>
      <w:ind w:left="360" w:hanging="360"/>
      <w:contextualSpacing/>
      <w:jc w:val="left"/>
      <w:textAlignment w:val="auto"/>
    </w:pPr>
    <w:rPr>
      <w:kern w:val="2"/>
      <w:sz w:val="21"/>
    </w:rPr>
  </w:style>
  <w:style w:type="paragraph" w:customStyle="1" w:styleId="1208">
    <w:name w:val="标识1"/>
    <w:basedOn w:val="26"/>
    <w:qFormat/>
    <w:uiPriority w:val="0"/>
    <w:pPr>
      <w:tabs>
        <w:tab w:val="clear" w:pos="567"/>
      </w:tabs>
      <w:spacing w:before="0" w:after="120" w:line="240" w:lineRule="auto"/>
    </w:pPr>
    <w:rPr>
      <w:rFonts w:hAnsi="Times New Roman"/>
      <w:sz w:val="21"/>
      <w:lang w:val="zh-CN"/>
    </w:rPr>
  </w:style>
  <w:style w:type="paragraph" w:customStyle="1" w:styleId="1209">
    <w:name w:val="正文小四"/>
    <w:basedOn w:val="1"/>
    <w:qFormat/>
    <w:uiPriority w:val="0"/>
    <w:pPr>
      <w:spacing w:beforeLines="50" w:afterLines="50" w:line="360" w:lineRule="auto"/>
      <w:ind w:firstLine="360" w:firstLineChars="200"/>
      <w:jc w:val="left"/>
    </w:pPr>
    <w:rPr>
      <w:sz w:val="18"/>
      <w:szCs w:val="18"/>
    </w:rPr>
  </w:style>
  <w:style w:type="paragraph" w:customStyle="1" w:styleId="1210">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1211">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1212">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1213">
    <w:name w:val="3.2.变"/>
    <w:basedOn w:val="1"/>
    <w:semiHidden/>
    <w:qFormat/>
    <w:locked/>
    <w:uiPriority w:val="99"/>
    <w:pPr>
      <w:numPr>
        <w:ilvl w:val="0"/>
        <w:numId w:val="57"/>
      </w:numPr>
      <w:spacing w:beforeLines="50" w:line="360" w:lineRule="auto"/>
      <w:ind w:firstLine="200" w:firstLineChars="200"/>
    </w:pPr>
    <w:rPr>
      <w:b/>
      <w:kern w:val="0"/>
      <w:sz w:val="24"/>
      <w:szCs w:val="24"/>
    </w:rPr>
  </w:style>
  <w:style w:type="paragraph" w:customStyle="1" w:styleId="1214">
    <w:name w:val="LLLL3"/>
    <w:basedOn w:val="6"/>
    <w:semiHidden/>
    <w:qFormat/>
    <w:locked/>
    <w:uiPriority w:val="99"/>
    <w:pPr>
      <w:keepNext w:val="0"/>
      <w:keepLines w:val="0"/>
      <w:widowControl/>
      <w:numPr>
        <w:ilvl w:val="2"/>
        <w:numId w:val="58"/>
      </w:numPr>
      <w:tabs>
        <w:tab w:val="left" w:pos="432"/>
        <w:tab w:val="left" w:pos="720"/>
      </w:tabs>
      <w:autoSpaceDE/>
      <w:autoSpaceDN/>
      <w:adjustRightInd/>
      <w:spacing w:before="260" w:after="260" w:line="415" w:lineRule="auto"/>
      <w:ind w:right="100" w:rightChars="100"/>
    </w:pPr>
    <w:rPr>
      <w:rFonts w:ascii="微软雅黑" w:hAnsi="微软雅黑" w:eastAsia="微软雅黑" w:cs="微软雅黑"/>
      <w:bCs/>
      <w:sz w:val="28"/>
      <w:szCs w:val="32"/>
      <w:u w:val="none"/>
    </w:rPr>
  </w:style>
  <w:style w:type="paragraph" w:customStyle="1" w:styleId="1215">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1216">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1217">
    <w:name w:val="样式 目录 1 + 五号 黑色 行距: 多倍行距 1.1 字行1"/>
    <w:basedOn w:val="42"/>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1218">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cs="宋体"/>
      <w:sz w:val="28"/>
    </w:rPr>
  </w:style>
  <w:style w:type="paragraph" w:customStyle="1" w:styleId="1219">
    <w:name w:val="GP正文(首行缩进)"/>
    <w:basedOn w:val="1"/>
    <w:qFormat/>
    <w:uiPriority w:val="0"/>
    <w:pPr>
      <w:spacing w:line="360" w:lineRule="auto"/>
      <w:ind w:firstLine="200" w:firstLineChars="200"/>
      <w:jc w:val="left"/>
    </w:pPr>
    <w:rPr>
      <w:sz w:val="24"/>
      <w:szCs w:val="21"/>
    </w:rPr>
  </w:style>
  <w:style w:type="paragraph" w:customStyle="1" w:styleId="1220">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1221">
    <w:name w:val="附件标题"/>
    <w:basedOn w:val="1"/>
    <w:qFormat/>
    <w:uiPriority w:val="0"/>
    <w:pPr>
      <w:spacing w:line="360" w:lineRule="auto"/>
      <w:jc w:val="center"/>
    </w:pPr>
    <w:rPr>
      <w:rFonts w:ascii="Arial" w:hAnsi="Arial" w:eastAsia="黑体"/>
      <w:sz w:val="24"/>
      <w:szCs w:val="24"/>
    </w:rPr>
  </w:style>
  <w:style w:type="paragraph" w:customStyle="1" w:styleId="1222">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1223">
    <w:name w:val="标题 51"/>
    <w:basedOn w:val="87"/>
    <w:next w:val="87"/>
    <w:semiHidden/>
    <w:qFormat/>
    <w:locked/>
    <w:uiPriority w:val="99"/>
    <w:pPr>
      <w:keepNext/>
      <w:keepLines/>
      <w:framePr w:wrap="around" w:vAnchor="margin" w:hAnchor="text" w:y="1"/>
      <w:tabs>
        <w:tab w:val="left" w:pos="1008"/>
      </w:tabs>
      <w:spacing w:line="360" w:lineRule="auto"/>
      <w:ind w:left="113"/>
      <w:jc w:val="left"/>
      <w:outlineLvl w:val="4"/>
    </w:pPr>
    <w:rPr>
      <w:rFonts w:ascii="宋体" w:hAnsi="宋体"/>
      <w:b/>
      <w:spacing w:val="6"/>
      <w:kern w:val="0"/>
      <w:sz w:val="24"/>
      <w:u w:color="000000"/>
    </w:rPr>
  </w:style>
  <w:style w:type="paragraph" w:customStyle="1" w:styleId="1224">
    <w:name w:val="样式 正文首行缩进 + 首行缩进:  1 字符"/>
    <w:basedOn w:val="60"/>
    <w:qFormat/>
    <w:uiPriority w:val="0"/>
    <w:pPr>
      <w:widowControl/>
      <w:tabs>
        <w:tab w:val="left" w:pos="567"/>
      </w:tabs>
      <w:spacing w:after="40"/>
      <w:ind w:left="420" w:firstLine="200" w:firstLineChars="200"/>
      <w:jc w:val="left"/>
    </w:pPr>
    <w:rPr>
      <w:rFonts w:cs="宋体"/>
      <w:sz w:val="21"/>
      <w:szCs w:val="20"/>
      <w:lang w:val="zh-CN"/>
    </w:rPr>
  </w:style>
  <w:style w:type="paragraph" w:customStyle="1" w:styleId="1225">
    <w:name w:val="附件1."/>
    <w:basedOn w:val="3"/>
    <w:qFormat/>
    <w:uiPriority w:val="0"/>
    <w:pPr>
      <w:keepNext w:val="0"/>
      <w:keepLines w:val="0"/>
      <w:numPr>
        <w:ilvl w:val="0"/>
        <w:numId w:val="59"/>
      </w:numPr>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1226">
    <w:name w:val="样式15"/>
    <w:basedOn w:val="1"/>
    <w:qFormat/>
    <w:uiPriority w:val="0"/>
    <w:pPr>
      <w:widowControl/>
      <w:tabs>
        <w:tab w:val="left" w:pos="709"/>
      </w:tabs>
      <w:spacing w:line="360" w:lineRule="auto"/>
      <w:ind w:left="709"/>
      <w:jc w:val="left"/>
      <w:outlineLvl w:val="2"/>
    </w:pPr>
    <w:rPr>
      <w:b/>
      <w:kern w:val="0"/>
      <w:sz w:val="30"/>
      <w:szCs w:val="30"/>
    </w:rPr>
  </w:style>
  <w:style w:type="paragraph" w:customStyle="1" w:styleId="1227">
    <w:name w:val="正文（首行不缩进）"/>
    <w:basedOn w:val="1"/>
    <w:qFormat/>
    <w:uiPriority w:val="99"/>
    <w:rPr>
      <w:kern w:val="0"/>
      <w:sz w:val="20"/>
      <w:szCs w:val="24"/>
    </w:rPr>
  </w:style>
  <w:style w:type="paragraph" w:customStyle="1" w:styleId="1228">
    <w:name w:val="王越的标题"/>
    <w:basedOn w:val="1"/>
    <w:qFormat/>
    <w:uiPriority w:val="0"/>
    <w:pPr>
      <w:spacing w:line="360" w:lineRule="auto"/>
      <w:ind w:firstLine="200" w:firstLineChars="200"/>
      <w:jc w:val="center"/>
    </w:pPr>
    <w:rPr>
      <w:rFonts w:ascii="Courier New" w:hAnsi="Courier New" w:cs="Wingdings"/>
      <w:b/>
      <w:sz w:val="32"/>
      <w:szCs w:val="24"/>
    </w:rPr>
  </w:style>
  <w:style w:type="paragraph" w:customStyle="1" w:styleId="1229">
    <w:name w:val="样式 标题 3 + 楷体_GB2312"/>
    <w:basedOn w:val="6"/>
    <w:qFormat/>
    <w:locked/>
    <w:uiPriority w:val="99"/>
    <w:pPr>
      <w:keepNext w:val="0"/>
      <w:keepLines w:val="0"/>
      <w:widowControl/>
      <w:numPr>
        <w:ilvl w:val="1"/>
        <w:numId w:val="60"/>
      </w:numPr>
      <w:tabs>
        <w:tab w:val="left" w:pos="432"/>
        <w:tab w:val="left" w:pos="720"/>
      </w:tabs>
      <w:autoSpaceDE/>
      <w:autoSpaceDN/>
      <w:adjustRightInd/>
      <w:spacing w:before="120" w:line="300" w:lineRule="auto"/>
      <w:ind w:firstLine="200" w:firstLineChars="200"/>
    </w:pPr>
    <w:rPr>
      <w:rFonts w:ascii="楷体_GB2312" w:hAnsi="楷体_GB2312" w:eastAsia="楷体_GB2312" w:cs="微软雅黑"/>
      <w:bCs/>
      <w:sz w:val="32"/>
      <w:szCs w:val="32"/>
      <w:u w:val="none"/>
    </w:rPr>
  </w:style>
  <w:style w:type="paragraph" w:customStyle="1" w:styleId="1230">
    <w:name w:val="王越的表格"/>
    <w:basedOn w:val="1155"/>
    <w:qFormat/>
    <w:uiPriority w:val="0"/>
    <w:pPr>
      <w:spacing w:line="240" w:lineRule="auto"/>
      <w:ind w:firstLine="0" w:firstLineChars="0"/>
    </w:pPr>
  </w:style>
  <w:style w:type="paragraph" w:customStyle="1" w:styleId="1231">
    <w:name w:val="正文缩进4"/>
    <w:basedOn w:val="1"/>
    <w:qFormat/>
    <w:uiPriority w:val="0"/>
    <w:pPr>
      <w:widowControl/>
      <w:ind w:firstLine="420"/>
      <w:jc w:val="left"/>
    </w:pPr>
    <w:rPr>
      <w:szCs w:val="21"/>
    </w:rPr>
  </w:style>
  <w:style w:type="paragraph" w:customStyle="1" w:styleId="1232">
    <w:name w:val="小点说明"/>
    <w:basedOn w:val="1"/>
    <w:next w:val="1"/>
    <w:qFormat/>
    <w:locked/>
    <w:uiPriority w:val="99"/>
    <w:pPr>
      <w:numPr>
        <w:ilvl w:val="0"/>
        <w:numId w:val="61"/>
      </w:numPr>
      <w:adjustRightInd w:val="0"/>
      <w:snapToGrid w:val="0"/>
      <w:spacing w:beforeLines="50" w:line="360" w:lineRule="auto"/>
      <w:ind w:firstLine="200" w:firstLineChars="200"/>
    </w:pPr>
    <w:rPr>
      <w:rFonts w:ascii="宋体" w:hAnsi="宋体"/>
      <w:b/>
      <w:bCs/>
      <w:color w:val="3366FF"/>
      <w:kern w:val="0"/>
      <w:sz w:val="24"/>
      <w:szCs w:val="24"/>
    </w:rPr>
  </w:style>
  <w:style w:type="paragraph" w:customStyle="1" w:styleId="1233">
    <w:name w:val="样式13"/>
    <w:basedOn w:val="1"/>
    <w:qFormat/>
    <w:uiPriority w:val="0"/>
    <w:pPr>
      <w:widowControl/>
      <w:tabs>
        <w:tab w:val="left" w:pos="425"/>
      </w:tabs>
      <w:spacing w:line="360" w:lineRule="auto"/>
      <w:jc w:val="center"/>
      <w:outlineLvl w:val="0"/>
    </w:pPr>
    <w:rPr>
      <w:b/>
      <w:kern w:val="0"/>
      <w:sz w:val="44"/>
      <w:szCs w:val="44"/>
    </w:rPr>
  </w:style>
  <w:style w:type="paragraph" w:customStyle="1" w:styleId="1234">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1235">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36">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szCs w:val="24"/>
    </w:rPr>
  </w:style>
  <w:style w:type="paragraph" w:customStyle="1" w:styleId="1237">
    <w:name w:val="王越的表头"/>
    <w:basedOn w:val="1155"/>
    <w:qFormat/>
    <w:uiPriority w:val="0"/>
    <w:pPr>
      <w:spacing w:line="240" w:lineRule="auto"/>
      <w:ind w:firstLine="0" w:firstLineChars="0"/>
      <w:jc w:val="center"/>
    </w:pPr>
    <w:rPr>
      <w:b/>
    </w:rPr>
  </w:style>
  <w:style w:type="paragraph" w:customStyle="1" w:styleId="1238">
    <w:name w:val="表格标题文字"/>
    <w:qFormat/>
    <w:locked/>
    <w:uiPriority w:val="99"/>
    <w:pPr>
      <w:numPr>
        <w:ilvl w:val="2"/>
        <w:numId w:val="56"/>
      </w:numPr>
      <w:snapToGrid w:val="0"/>
      <w:spacing w:before="120" w:line="240" w:lineRule="exact"/>
      <w:ind w:left="0"/>
    </w:pPr>
    <w:rPr>
      <w:rFonts w:ascii="Arial" w:hAnsi="Arial" w:eastAsia="黑体" w:cs="Times New Roman"/>
      <w:kern w:val="0"/>
      <w:sz w:val="18"/>
      <w:szCs w:val="21"/>
      <w:lang w:val="en-US" w:eastAsia="zh-CN" w:bidi="ar-SA"/>
    </w:rPr>
  </w:style>
  <w:style w:type="paragraph" w:customStyle="1" w:styleId="1239">
    <w:name w:val="标题 11"/>
    <w:basedOn w:val="87"/>
    <w:next w:val="87"/>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b/>
      <w:bCs/>
      <w:kern w:val="0"/>
      <w:sz w:val="44"/>
      <w:szCs w:val="44"/>
      <w:u w:color="000000"/>
    </w:rPr>
  </w:style>
  <w:style w:type="paragraph" w:customStyle="1" w:styleId="1240">
    <w:name w:val="_Style 41"/>
    <w:basedOn w:val="1"/>
    <w:next w:val="1"/>
    <w:unhideWhenUsed/>
    <w:qFormat/>
    <w:uiPriority w:val="99"/>
  </w:style>
  <w:style w:type="paragraph" w:customStyle="1" w:styleId="1241">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1242">
    <w:name w:val="表格表头"/>
    <w:basedOn w:val="1"/>
    <w:qFormat/>
    <w:uiPriority w:val="0"/>
    <w:pPr>
      <w:spacing w:line="360" w:lineRule="auto"/>
      <w:jc w:val="center"/>
      <w:outlineLvl w:val="0"/>
    </w:pPr>
    <w:rPr>
      <w:rFonts w:ascii="宋体" w:hAnsi="宋体" w:eastAsia="黑体"/>
      <w:sz w:val="24"/>
      <w:szCs w:val="21"/>
    </w:rPr>
  </w:style>
  <w:style w:type="paragraph" w:customStyle="1" w:styleId="1243">
    <w:name w:val="a2"/>
    <w:basedOn w:val="1"/>
    <w:qFormat/>
    <w:locked/>
    <w:uiPriority w:val="0"/>
    <w:pPr>
      <w:widowControl/>
      <w:spacing w:before="100" w:beforeAutospacing="1" w:after="100" w:afterAutospacing="1"/>
      <w:jc w:val="left"/>
    </w:pPr>
    <w:rPr>
      <w:rFonts w:ascii="宋体" w:hAnsi="宋体" w:cs="宋体"/>
      <w:kern w:val="0"/>
      <w:sz w:val="24"/>
      <w:szCs w:val="24"/>
    </w:rPr>
  </w:style>
  <w:style w:type="paragraph" w:customStyle="1" w:styleId="1244">
    <w:name w:val="01 标题-封面"/>
    <w:next w:val="35"/>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1245">
    <w:name w:val="修订6"/>
    <w:qFormat/>
    <w:uiPriority w:val="99"/>
    <w:rPr>
      <w:rFonts w:ascii="Calibri" w:hAnsi="Calibri" w:eastAsia="宋体" w:cs="Times New Roman"/>
      <w:kern w:val="2"/>
      <w:sz w:val="21"/>
      <w:szCs w:val="22"/>
      <w:lang w:val="en-US" w:eastAsia="zh-CN" w:bidi="ar-SA"/>
    </w:rPr>
  </w:style>
  <w:style w:type="paragraph" w:customStyle="1" w:styleId="1246">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1247">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248">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1249">
    <w:name w:val="标题 21"/>
    <w:basedOn w:val="87"/>
    <w:next w:val="87"/>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ascii="宋体" w:hAnsi="宋体" w:eastAsia="黑体"/>
      <w:bCs/>
      <w:kern w:val="0"/>
      <w:sz w:val="30"/>
      <w:szCs w:val="28"/>
      <w:u w:color="000000"/>
    </w:rPr>
  </w:style>
  <w:style w:type="paragraph" w:customStyle="1" w:styleId="1250">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1251">
    <w:name w:val="明显引用2"/>
    <w:basedOn w:val="1"/>
    <w:next w:val="1"/>
    <w:qFormat/>
    <w:uiPriority w:val="30"/>
    <w:pPr>
      <w:pBdr>
        <w:bottom w:val="single" w:color="4F81BD" w:sz="4" w:space="4"/>
      </w:pBdr>
      <w:spacing w:before="200" w:after="280" w:line="360" w:lineRule="auto"/>
      <w:ind w:left="936" w:right="936"/>
    </w:pPr>
    <w:rPr>
      <w:b/>
      <w:bCs/>
      <w:i/>
      <w:iCs/>
      <w:color w:val="4F81BD"/>
      <w:sz w:val="24"/>
      <w:szCs w:val="21"/>
    </w:rPr>
  </w:style>
  <w:style w:type="paragraph" w:customStyle="1" w:styleId="1252">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1253">
    <w:name w:val="表格内文字"/>
    <w:basedOn w:val="1"/>
    <w:qFormat/>
    <w:locked/>
    <w:uiPriority w:val="99"/>
    <w:rPr>
      <w:kern w:val="0"/>
      <w:sz w:val="24"/>
      <w:szCs w:val="24"/>
    </w:rPr>
  </w:style>
  <w:style w:type="paragraph" w:customStyle="1" w:styleId="1254">
    <w:name w:val="样式 列出段落 + 首行缩进:  2 字符"/>
    <w:basedOn w:val="1"/>
    <w:qFormat/>
    <w:locked/>
    <w:uiPriority w:val="99"/>
    <w:pPr>
      <w:spacing w:line="300" w:lineRule="auto"/>
      <w:ind w:firstLine="200" w:firstLineChars="200"/>
    </w:pPr>
    <w:rPr>
      <w:rFonts w:cs="宋体"/>
      <w:kern w:val="0"/>
      <w:sz w:val="24"/>
    </w:rPr>
  </w:style>
  <w:style w:type="paragraph" w:customStyle="1" w:styleId="1255">
    <w:name w:val="列表项目符号-其他2"/>
    <w:basedOn w:val="14"/>
    <w:qFormat/>
    <w:uiPriority w:val="0"/>
    <w:pPr>
      <w:numPr>
        <w:ilvl w:val="0"/>
        <w:numId w:val="62"/>
      </w:numPr>
      <w:spacing w:line="312" w:lineRule="auto"/>
      <w:ind w:left="0" w:firstLine="200"/>
    </w:pPr>
    <w:rPr>
      <w:sz w:val="21"/>
      <w:szCs w:val="24"/>
    </w:rPr>
  </w:style>
  <w:style w:type="paragraph" w:customStyle="1" w:styleId="1256">
    <w:name w:val="正文缩进3"/>
    <w:basedOn w:val="1"/>
    <w:qFormat/>
    <w:uiPriority w:val="0"/>
    <w:pPr>
      <w:widowControl/>
      <w:ind w:firstLine="420"/>
      <w:jc w:val="left"/>
    </w:pPr>
    <w:rPr>
      <w:szCs w:val="21"/>
    </w:rPr>
  </w:style>
  <w:style w:type="paragraph" w:customStyle="1" w:styleId="1257">
    <w:name w:val="font10"/>
    <w:basedOn w:val="1"/>
    <w:qFormat/>
    <w:uiPriority w:val="0"/>
    <w:pPr>
      <w:widowControl/>
      <w:tabs>
        <w:tab w:val="left" w:pos="900"/>
      </w:tabs>
      <w:spacing w:before="100" w:beforeAutospacing="1" w:after="100" w:afterAutospacing="1"/>
      <w:jc w:val="left"/>
    </w:pPr>
    <w:rPr>
      <w:kern w:val="0"/>
      <w:sz w:val="20"/>
      <w:szCs w:val="21"/>
    </w:rPr>
  </w:style>
  <w:style w:type="paragraph" w:customStyle="1" w:styleId="1258">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1259">
    <w:name w:val="样式 标题 2H2Heading 2 HiddenHeading 2 CCBSheading 22nd levelh..."/>
    <w:basedOn w:val="4"/>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1260">
    <w:name w:val="表格内文"/>
    <w:basedOn w:val="1"/>
    <w:qFormat/>
    <w:uiPriority w:val="0"/>
    <w:pPr>
      <w:spacing w:before="80" w:line="220" w:lineRule="exact"/>
      <w:jc w:val="left"/>
    </w:pPr>
    <w:rPr>
      <w:rFonts w:ascii="Arial" w:hAnsi="Arial"/>
      <w:kern w:val="0"/>
      <w:sz w:val="18"/>
      <w:szCs w:val="13"/>
    </w:rPr>
  </w:style>
  <w:style w:type="paragraph" w:customStyle="1" w:styleId="1261">
    <w:name w:val="样式 标题6 + 左"/>
    <w:basedOn w:val="952"/>
    <w:qFormat/>
    <w:uiPriority w:val="0"/>
    <w:pPr>
      <w:spacing w:line="319" w:lineRule="auto"/>
      <w:jc w:val="left"/>
    </w:pPr>
  </w:style>
  <w:style w:type="character" w:customStyle="1" w:styleId="1262">
    <w:name w:val="日期 Char2"/>
    <w:qFormat/>
    <w:uiPriority w:val="0"/>
    <w:rPr>
      <w:kern w:val="2"/>
      <w:sz w:val="21"/>
    </w:rPr>
  </w:style>
  <w:style w:type="character" w:customStyle="1" w:styleId="1263">
    <w:name w:val="标题 4 字符1"/>
    <w:qFormat/>
    <w:uiPriority w:val="9"/>
    <w:rPr>
      <w:rFonts w:ascii="宋体" w:hAnsi="宋体"/>
      <w:bCs/>
      <w:sz w:val="24"/>
    </w:rPr>
  </w:style>
  <w:style w:type="character" w:customStyle="1" w:styleId="1264">
    <w:name w:val="标题 5 字符2"/>
    <w:qFormat/>
    <w:uiPriority w:val="9"/>
    <w:rPr>
      <w:rFonts w:ascii="Calibri" w:hAnsi="Calibri"/>
      <w:b/>
      <w:bCs/>
      <w:kern w:val="2"/>
      <w:sz w:val="28"/>
      <w:szCs w:val="28"/>
    </w:rPr>
  </w:style>
  <w:style w:type="character" w:customStyle="1" w:styleId="1265">
    <w:name w:val="标题 6 字符2"/>
    <w:unhideWhenUsed/>
    <w:qFormat/>
    <w:locked/>
    <w:uiPriority w:val="9"/>
    <w:rPr>
      <w:rFonts w:ascii="Cambria" w:hAnsi="Cambria"/>
      <w:b/>
      <w:sz w:val="24"/>
    </w:rPr>
  </w:style>
  <w:style w:type="character" w:customStyle="1" w:styleId="1266">
    <w:name w:val="标题 7 字符2"/>
    <w:qFormat/>
    <w:uiPriority w:val="9"/>
    <w:rPr>
      <w:rFonts w:ascii="Calibri" w:hAnsi="Calibri"/>
      <w:b/>
      <w:bCs/>
      <w:kern w:val="2"/>
      <w:sz w:val="24"/>
      <w:szCs w:val="24"/>
    </w:rPr>
  </w:style>
  <w:style w:type="character" w:customStyle="1" w:styleId="1267">
    <w:name w:val="标题 8 字符2"/>
    <w:qFormat/>
    <w:uiPriority w:val="9"/>
    <w:rPr>
      <w:rFonts w:ascii="等线 Light" w:hAnsi="等线 Light" w:eastAsia="等线 Light"/>
      <w:kern w:val="2"/>
      <w:sz w:val="24"/>
      <w:szCs w:val="24"/>
    </w:rPr>
  </w:style>
  <w:style w:type="character" w:customStyle="1" w:styleId="1268">
    <w:name w:val="HTML 预设格式 字符2"/>
    <w:qFormat/>
    <w:uiPriority w:val="99"/>
    <w:rPr>
      <w:rFonts w:ascii="宋体" w:hAnsi="宋体" w:cs="宋体"/>
      <w:sz w:val="24"/>
      <w:szCs w:val="24"/>
    </w:rPr>
  </w:style>
  <w:style w:type="character" w:customStyle="1" w:styleId="1269">
    <w:name w:val="正文文本首行缩进 2 字符1"/>
    <w:semiHidden/>
    <w:qFormat/>
    <w:uiPriority w:val="0"/>
    <w:rPr>
      <w:rFonts w:ascii="楷体_GB2312" w:eastAsia="楷体_GB2312"/>
      <w:kern w:val="2"/>
      <w:sz w:val="21"/>
    </w:rPr>
  </w:style>
  <w:style w:type="character" w:customStyle="1" w:styleId="1270">
    <w:name w:val="正文首行缩进 2 Char2"/>
    <w:unhideWhenUsed/>
    <w:qFormat/>
    <w:locked/>
    <w:uiPriority w:val="99"/>
    <w:rPr>
      <w:rFonts w:hint="default" w:ascii="Times New Roman"/>
      <w:sz w:val="21"/>
    </w:rPr>
  </w:style>
  <w:style w:type="character" w:customStyle="1" w:styleId="1271">
    <w:name w:val="彩色列表 - 强调文字颜色 1 Char"/>
    <w:link w:val="821"/>
    <w:qFormat/>
    <w:uiPriority w:val="34"/>
    <w:rPr>
      <w:rFonts w:ascii="Calibri" w:hAnsi="Calibri" w:eastAsia="宋体" w:cs="Calibri"/>
      <w:szCs w:val="21"/>
    </w:rPr>
  </w:style>
  <w:style w:type="character" w:customStyle="1" w:styleId="1272">
    <w:name w:val="列表段落 字符1"/>
    <w:qFormat/>
    <w:uiPriority w:val="1"/>
    <w:rPr>
      <w:kern w:val="2"/>
      <w:sz w:val="21"/>
    </w:rPr>
  </w:style>
  <w:style w:type="character" w:customStyle="1" w:styleId="1273">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1274">
    <w:name w:val="正文首行缩进 字符1"/>
    <w:unhideWhenUsed/>
    <w:qFormat/>
    <w:locked/>
    <w:uiPriority w:val="99"/>
    <w:rPr>
      <w:sz w:val="21"/>
    </w:rPr>
  </w:style>
  <w:style w:type="character" w:customStyle="1" w:styleId="1275">
    <w:name w:val="列出段落 字符"/>
    <w:qFormat/>
    <w:uiPriority w:val="99"/>
    <w:rPr>
      <w:kern w:val="2"/>
      <w:sz w:val="21"/>
    </w:rPr>
  </w:style>
  <w:style w:type="character" w:customStyle="1" w:styleId="1276">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1277">
    <w:name w:val="font131"/>
    <w:qFormat/>
    <w:uiPriority w:val="0"/>
    <w:rPr>
      <w:rFonts w:hint="eastAsia" w:ascii="宋体" w:hAnsi="宋体" w:eastAsia="宋体" w:cs="宋体"/>
      <w:color w:val="000000"/>
      <w:sz w:val="22"/>
      <w:szCs w:val="22"/>
      <w:u w:val="none"/>
    </w:rPr>
  </w:style>
  <w:style w:type="character" w:customStyle="1" w:styleId="1278">
    <w:name w:val="Body text (7)_"/>
    <w:link w:val="1279"/>
    <w:qFormat/>
    <w:uiPriority w:val="0"/>
    <w:rPr>
      <w:rFonts w:eastAsia="Times New Roman"/>
      <w:b/>
      <w:bCs/>
      <w:sz w:val="22"/>
      <w:shd w:val="clear" w:color="auto" w:fill="FFFFFF"/>
      <w:lang w:eastAsia="en-US" w:bidi="en-US"/>
    </w:rPr>
  </w:style>
  <w:style w:type="paragraph" w:customStyle="1" w:styleId="1279">
    <w:name w:val="Body text (7)"/>
    <w:basedOn w:val="1"/>
    <w:link w:val="1278"/>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1280">
    <w:name w:val="标题 8 字符1"/>
    <w:qFormat/>
    <w:uiPriority w:val="9"/>
    <w:rPr>
      <w:rFonts w:ascii="等线 Light" w:hAnsi="等线 Light" w:eastAsia="等线 Light"/>
      <w:kern w:val="2"/>
      <w:sz w:val="24"/>
      <w:szCs w:val="24"/>
    </w:rPr>
  </w:style>
  <w:style w:type="character" w:customStyle="1" w:styleId="1281">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1282">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1283">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1284">
    <w:name w:val="Body text (6)_"/>
    <w:link w:val="1285"/>
    <w:qFormat/>
    <w:uiPriority w:val="0"/>
    <w:rPr>
      <w:rFonts w:ascii="宋体" w:hAnsi="宋体" w:cs="宋体"/>
      <w:b/>
      <w:bCs/>
      <w:sz w:val="22"/>
      <w:shd w:val="clear" w:color="auto" w:fill="FFFFFF"/>
    </w:rPr>
  </w:style>
  <w:style w:type="paragraph" w:customStyle="1" w:styleId="1285">
    <w:name w:val="Body text (6)"/>
    <w:basedOn w:val="1"/>
    <w:link w:val="1284"/>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1286">
    <w:name w:val="_Style 86"/>
    <w:basedOn w:val="1"/>
    <w:next w:val="118"/>
    <w:qFormat/>
    <w:uiPriority w:val="34"/>
    <w:pPr>
      <w:ind w:firstLine="420" w:firstLineChars="200"/>
    </w:pPr>
    <w:rPr>
      <w:kern w:val="0"/>
      <w:sz w:val="20"/>
    </w:rPr>
  </w:style>
  <w:style w:type="character" w:customStyle="1" w:styleId="1287">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288">
    <w:name w:val="标题 3 字符1"/>
    <w:qFormat/>
    <w:uiPriority w:val="9"/>
    <w:rPr>
      <w:b/>
      <w:bCs/>
      <w:kern w:val="2"/>
      <w:sz w:val="32"/>
      <w:szCs w:val="32"/>
    </w:rPr>
  </w:style>
  <w:style w:type="character" w:customStyle="1" w:styleId="1289">
    <w:name w:val="A2 Char"/>
    <w:link w:val="1290"/>
    <w:qFormat/>
    <w:uiPriority w:val="0"/>
    <w:rPr>
      <w:rFonts w:ascii="Calibri Light" w:hAnsi="Calibri Light"/>
      <w:b/>
      <w:bCs/>
      <w:sz w:val="28"/>
      <w:szCs w:val="32"/>
    </w:rPr>
  </w:style>
  <w:style w:type="paragraph" w:customStyle="1" w:styleId="1290">
    <w:name w:val="A2"/>
    <w:basedOn w:val="4"/>
    <w:link w:val="1289"/>
    <w:qFormat/>
    <w:uiPriority w:val="0"/>
    <w:pPr>
      <w:numPr>
        <w:ilvl w:val="1"/>
        <w:numId w:val="3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291">
    <w:name w:val="HTML 预设格式 字符1"/>
    <w:qFormat/>
    <w:uiPriority w:val="99"/>
    <w:rPr>
      <w:rFonts w:ascii="宋体" w:hAnsi="宋体" w:cs="宋体"/>
      <w:sz w:val="24"/>
      <w:szCs w:val="24"/>
    </w:rPr>
  </w:style>
  <w:style w:type="character" w:customStyle="1" w:styleId="1292">
    <w:name w:val="正文首行缩进 字符"/>
    <w:qFormat/>
    <w:uiPriority w:val="0"/>
    <w:rPr>
      <w:kern w:val="2"/>
      <w:sz w:val="21"/>
    </w:rPr>
  </w:style>
  <w:style w:type="character" w:customStyle="1" w:styleId="1293">
    <w:name w:val="style32"/>
    <w:qFormat/>
    <w:uiPriority w:val="0"/>
    <w:rPr>
      <w:rFonts w:hint="eastAsia" w:ascii="微软雅黑" w:hAnsi="微软雅黑" w:eastAsia="微软雅黑"/>
      <w:b/>
      <w:bCs/>
      <w:color w:val="FF0000"/>
      <w:sz w:val="24"/>
      <w:szCs w:val="24"/>
    </w:rPr>
  </w:style>
  <w:style w:type="character" w:customStyle="1" w:styleId="1294">
    <w:name w:val="标题 7 字符1"/>
    <w:qFormat/>
    <w:uiPriority w:val="9"/>
    <w:rPr>
      <w:rFonts w:ascii="Calibri" w:hAnsi="Calibri"/>
      <w:b/>
      <w:bCs/>
      <w:kern w:val="2"/>
      <w:sz w:val="24"/>
      <w:szCs w:val="24"/>
    </w:rPr>
  </w:style>
  <w:style w:type="character" w:customStyle="1" w:styleId="1295">
    <w:name w:val="Heading #5_"/>
    <w:link w:val="1296"/>
    <w:qFormat/>
    <w:uiPriority w:val="0"/>
    <w:rPr>
      <w:rFonts w:ascii="宋体" w:hAnsi="宋体" w:cs="宋体"/>
      <w:b/>
      <w:bCs/>
      <w:sz w:val="22"/>
      <w:shd w:val="clear" w:color="auto" w:fill="FFFFFF"/>
    </w:rPr>
  </w:style>
  <w:style w:type="paragraph" w:customStyle="1" w:styleId="1296">
    <w:name w:val="Heading #5"/>
    <w:basedOn w:val="1"/>
    <w:link w:val="1295"/>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297">
    <w:name w:val="A3 Char"/>
    <w:link w:val="1298"/>
    <w:qFormat/>
    <w:uiPriority w:val="0"/>
    <w:rPr>
      <w:rFonts w:ascii="Calibri Light" w:hAnsi="Calibri Light"/>
      <w:b/>
      <w:bCs/>
      <w:sz w:val="24"/>
      <w:szCs w:val="32"/>
    </w:rPr>
  </w:style>
  <w:style w:type="paragraph" w:customStyle="1" w:styleId="1298">
    <w:name w:val="A3"/>
    <w:basedOn w:val="6"/>
    <w:link w:val="1297"/>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299">
    <w:name w:val="列表段落3"/>
    <w:basedOn w:val="1"/>
    <w:qFormat/>
    <w:uiPriority w:val="0"/>
    <w:pPr>
      <w:suppressAutoHyphens/>
      <w:spacing w:after="200" w:line="276" w:lineRule="auto"/>
      <w:ind w:left="720"/>
      <w:jc w:val="left"/>
    </w:pPr>
    <w:rPr>
      <w:kern w:val="0"/>
      <w:sz w:val="20"/>
    </w:rPr>
  </w:style>
  <w:style w:type="character" w:customStyle="1" w:styleId="1300">
    <w:name w:val="未处理的提及2"/>
    <w:unhideWhenUsed/>
    <w:qFormat/>
    <w:uiPriority w:val="99"/>
    <w:rPr>
      <w:color w:val="605E5C"/>
      <w:shd w:val="clear" w:color="auto" w:fill="E1DFDD"/>
    </w:rPr>
  </w:style>
  <w:style w:type="character" w:customStyle="1" w:styleId="1301">
    <w:name w:val="标题 5 字符1"/>
    <w:qFormat/>
    <w:uiPriority w:val="9"/>
    <w:rPr>
      <w:rFonts w:ascii="Calibri" w:hAnsi="Calibri"/>
      <w:b/>
      <w:bCs/>
      <w:kern w:val="2"/>
      <w:sz w:val="28"/>
      <w:szCs w:val="28"/>
    </w:rPr>
  </w:style>
  <w:style w:type="character" w:customStyle="1" w:styleId="1302">
    <w:name w:val="标题 1 Char2"/>
    <w:qFormat/>
    <w:uiPriority w:val="0"/>
    <w:rPr>
      <w:rFonts w:ascii="Times New Roman" w:hAnsi="Times New Roman" w:eastAsia="宋体" w:cs="Times New Roman"/>
      <w:sz w:val="32"/>
    </w:rPr>
  </w:style>
  <w:style w:type="character" w:customStyle="1" w:styleId="1303">
    <w:name w:val="标题 6 字符1"/>
    <w:unhideWhenUsed/>
    <w:qFormat/>
    <w:locked/>
    <w:uiPriority w:val="9"/>
    <w:rPr>
      <w:rFonts w:ascii="Cambria" w:hAnsi="Cambria"/>
      <w:b/>
      <w:sz w:val="24"/>
    </w:rPr>
  </w:style>
  <w:style w:type="paragraph" w:customStyle="1" w:styleId="1304">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305">
    <w:name w:val="Char Char Char Char Char Char Char Char Char Char Char Char"/>
    <w:basedOn w:val="1"/>
    <w:qFormat/>
    <w:uiPriority w:val="0"/>
    <w:pPr>
      <w:spacing w:line="300" w:lineRule="auto"/>
    </w:pPr>
    <w:rPr>
      <w:rFonts w:ascii="宋体" w:hAnsi="宋体"/>
      <w:b/>
      <w:bCs/>
      <w:color w:val="000000"/>
      <w:spacing w:val="8"/>
      <w:kern w:val="0"/>
      <w:sz w:val="24"/>
      <w:szCs w:val="24"/>
    </w:rPr>
  </w:style>
  <w:style w:type="paragraph" w:customStyle="1" w:styleId="1306">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szCs w:val="24"/>
    </w:rPr>
  </w:style>
  <w:style w:type="paragraph" w:customStyle="1" w:styleId="1307">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308">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lang w:eastAsia="en-US"/>
    </w:rPr>
  </w:style>
  <w:style w:type="paragraph" w:customStyle="1" w:styleId="1309">
    <w:name w:val="A1"/>
    <w:basedOn w:val="3"/>
    <w:qFormat/>
    <w:uiPriority w:val="0"/>
    <w:pPr>
      <w:numPr>
        <w:ilvl w:val="0"/>
        <w:numId w:val="3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310">
    <w:name w:val="Indent"/>
    <w:basedOn w:val="1"/>
    <w:qFormat/>
    <w:uiPriority w:val="0"/>
    <w:pPr>
      <w:widowControl/>
      <w:ind w:left="900"/>
      <w:jc w:val="left"/>
    </w:pPr>
    <w:rPr>
      <w:rFonts w:ascii="Arial" w:hAnsi="Arial" w:cs="Arial"/>
      <w:kern w:val="0"/>
      <w:sz w:val="24"/>
      <w:lang w:eastAsia="en-US"/>
    </w:rPr>
  </w:style>
  <w:style w:type="paragraph" w:customStyle="1" w:styleId="1311">
    <w:name w:val="中等深浅网格 1 - 着色 21"/>
    <w:basedOn w:val="1"/>
    <w:qFormat/>
    <w:uiPriority w:val="34"/>
    <w:pPr>
      <w:ind w:firstLine="420" w:firstLineChars="200"/>
    </w:pPr>
    <w:rPr>
      <w:rFonts w:ascii="Calibri" w:hAnsi="Calibri"/>
    </w:rPr>
  </w:style>
  <w:style w:type="paragraph" w:customStyle="1" w:styleId="1312">
    <w:name w:val="lin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3">
    <w:name w:val="_Style 8"/>
    <w:basedOn w:val="27"/>
    <w:next w:val="61"/>
    <w:unhideWhenUsed/>
    <w:qFormat/>
    <w:uiPriority w:val="99"/>
    <w:pPr>
      <w:widowControl/>
      <w:ind w:firstLine="420" w:firstLineChars="200"/>
    </w:pPr>
    <w:rPr>
      <w:kern w:val="0"/>
    </w:rPr>
  </w:style>
  <w:style w:type="paragraph" w:customStyle="1" w:styleId="1314">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315">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316">
    <w:name w:val="正文-标准"/>
    <w:basedOn w:val="1"/>
    <w:qFormat/>
    <w:uiPriority w:val="0"/>
    <w:pPr>
      <w:autoSpaceDE w:val="0"/>
      <w:autoSpaceDN w:val="0"/>
      <w:adjustRightInd w:val="0"/>
      <w:spacing w:line="360" w:lineRule="exact"/>
      <w:jc w:val="left"/>
      <w:textAlignment w:val="baseline"/>
    </w:pPr>
    <w:rPr>
      <w:kern w:val="21"/>
    </w:rPr>
  </w:style>
  <w:style w:type="paragraph" w:customStyle="1" w:styleId="1317">
    <w:name w:val="A4"/>
    <w:basedOn w:val="7"/>
    <w:qFormat/>
    <w:uiPriority w:val="0"/>
    <w:pPr>
      <w:widowControl/>
      <w:numPr>
        <w:ilvl w:val="3"/>
        <w:numId w:val="3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318">
    <w:name w:val="western"/>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9">
    <w:name w:val="p2"/>
    <w:basedOn w:val="1"/>
    <w:qFormat/>
    <w:uiPriority w:val="0"/>
    <w:pPr>
      <w:widowControl/>
      <w:jc w:val="left"/>
    </w:pPr>
    <w:rPr>
      <w:rFonts w:ascii="Helvetica" w:hAnsi="Helvetica" w:cs="宋体"/>
      <w:kern w:val="0"/>
      <w:sz w:val="18"/>
      <w:szCs w:val="18"/>
    </w:rPr>
  </w:style>
  <w:style w:type="character" w:customStyle="1" w:styleId="1320">
    <w:name w:val="font101"/>
    <w:basedOn w:val="66"/>
    <w:qFormat/>
    <w:uiPriority w:val="0"/>
    <w:rPr>
      <w:rFonts w:hint="eastAsia" w:ascii="宋体" w:hAnsi="宋体" w:eastAsia="宋体" w:cs="宋体"/>
      <w:b/>
      <w:bCs/>
      <w:color w:val="FF0000"/>
      <w:sz w:val="22"/>
      <w:szCs w:val="22"/>
      <w:u w:val="none"/>
    </w:rPr>
  </w:style>
  <w:style w:type="paragraph" w:customStyle="1" w:styleId="1321">
    <w:name w:val="列表1"/>
    <w:basedOn w:val="1"/>
    <w:next w:val="118"/>
    <w:qFormat/>
    <w:uiPriority w:val="34"/>
    <w:pPr>
      <w:ind w:firstLine="420" w:firstLineChars="200"/>
    </w:pPr>
    <w:rPr>
      <w:rFonts w:ascii="Calibri" w:hAnsi="Calibri"/>
      <w:szCs w:val="22"/>
    </w:rPr>
  </w:style>
  <w:style w:type="paragraph" w:customStyle="1" w:styleId="1322">
    <w:name w:val="Revision"/>
    <w:hidden/>
    <w:unhideWhenUsed/>
    <w:qFormat/>
    <w:uiPriority w:val="99"/>
    <w:rPr>
      <w:rFonts w:ascii="Calibri" w:hAnsi="Calibri" w:eastAsia="宋体" w:cs="Times New Roman"/>
      <w:kern w:val="2"/>
      <w:sz w:val="21"/>
      <w:szCs w:val="24"/>
      <w:lang w:val="en-US" w:eastAsia="zh-CN" w:bidi="ar-SA"/>
    </w:rPr>
  </w:style>
  <w:style w:type="paragraph" w:customStyle="1" w:styleId="1323">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3499</Words>
  <Characters>4239</Characters>
  <Lines>37</Lines>
  <Paragraphs>10</Paragraphs>
  <TotalTime>0</TotalTime>
  <ScaleCrop>false</ScaleCrop>
  <LinksUpToDate>false</LinksUpToDate>
  <CharactersWithSpaces>4312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2021-01-14T01:30:00Z</dcterms:created>
  <dc:creator>强文晓</dc:creator>
  <cp:lastModifiedBy>Estela</cp:lastModifiedBy>
  <dcterms:modified xsi:type="dcterms:W3CDTF">2026-09-15T06:20:30Z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572B31D5DE7F45AD9CC7FCED779675D3_12</vt:lpwstr>
  </property>
</Properties>
</file>