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7E47BB" w:rsidP="00BE50BF">
      <w:pPr>
        <w:snapToGrid w:val="0"/>
        <w:spacing w:line="540" w:lineRule="exact"/>
        <w:jc w:val="center"/>
        <w:outlineLvl w:val="0"/>
        <w:rPr>
          <w:b/>
          <w:sz w:val="36"/>
          <w:szCs w:val="36"/>
        </w:rPr>
      </w:pPr>
      <w:bookmarkStart w:id="0" w:name="OLE_LINK5"/>
      <w:bookmarkStart w:id="1" w:name="OLE_LINK6"/>
      <w:r>
        <w:rPr>
          <w:rFonts w:hint="eastAsia"/>
          <w:b/>
          <w:sz w:val="36"/>
          <w:szCs w:val="36"/>
        </w:rPr>
        <w:t>友谊医院</w:t>
      </w:r>
      <w:r>
        <w:rPr>
          <w:rFonts w:hint="eastAsia"/>
          <w:b/>
          <w:sz w:val="36"/>
          <w:szCs w:val="36"/>
        </w:rPr>
        <w:t>2026</w:t>
      </w:r>
      <w:r>
        <w:rPr>
          <w:rFonts w:hint="eastAsia"/>
          <w:b/>
          <w:sz w:val="36"/>
          <w:szCs w:val="36"/>
        </w:rPr>
        <w:t>年信息基础设施设备维保及驻场服务运</w:t>
      </w:r>
      <w:proofErr w:type="gramStart"/>
      <w:r>
        <w:rPr>
          <w:rFonts w:hint="eastAsia"/>
          <w:b/>
          <w:sz w:val="36"/>
          <w:szCs w:val="36"/>
        </w:rPr>
        <w:t>维项目</w:t>
      </w:r>
      <w:proofErr w:type="gramEnd"/>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7E47BB"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友谊医院2026年信息基础设施设备维保及驻场服务运</w:t>
      </w:r>
      <w:proofErr w:type="gramStart"/>
      <w:r>
        <w:rPr>
          <w:rFonts w:ascii="仿宋" w:eastAsia="仿宋" w:hAnsi="仿宋" w:hint="eastAsia"/>
          <w:sz w:val="28"/>
          <w:szCs w:val="28"/>
          <w:u w:val="single"/>
        </w:rPr>
        <w:t>维项目</w:t>
      </w:r>
      <w:proofErr w:type="gramEnd"/>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Pr>
          <w:rFonts w:ascii="仿宋" w:eastAsia="仿宋" w:hAnsi="仿宋" w:hint="eastAsia"/>
          <w:bCs/>
          <w:sz w:val="28"/>
          <w:szCs w:val="28"/>
          <w:u w:val="single"/>
        </w:rPr>
        <w:t>10</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21</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Pr>
          <w:rFonts w:ascii="仿宋" w:eastAsia="仿宋" w:hAnsi="仿宋" w:hint="eastAsia"/>
          <w:bCs/>
          <w:sz w:val="28"/>
          <w:szCs w:val="28"/>
          <w:u w:val="single"/>
        </w:rPr>
        <w:t>3</w:t>
      </w:r>
      <w:r w:rsidR="00C0562C">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376DD1" w:rsidRDefault="00376DD1" w:rsidP="00376DD1">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一、项目基本情况</w:t>
      </w:r>
    </w:p>
    <w:p w:rsidR="00376DD1" w:rsidRDefault="00376DD1" w:rsidP="00376DD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11000026210200175644-XM001</w:t>
      </w:r>
      <w:r>
        <w:rPr>
          <w:rFonts w:ascii="仿宋" w:eastAsia="仿宋" w:hAnsi="仿宋" w:cs="仿宋" w:hint="eastAsia"/>
          <w:sz w:val="24"/>
        </w:rPr>
        <w:t>，招标编号：</w:t>
      </w:r>
      <w:r>
        <w:rPr>
          <w:rFonts w:ascii="仿宋" w:eastAsia="仿宋" w:hAnsi="仿宋" w:cs="仿宋"/>
          <w:sz w:val="24"/>
          <w:u w:val="single"/>
        </w:rPr>
        <w:t>0701-264106140740</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友谊医院2026年信息基础设施设备维保及驻场服务运维项目</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sz w:val="24"/>
          <w:u w:val="single"/>
        </w:rPr>
        <w:t>34</w:t>
      </w:r>
      <w:r>
        <w:rPr>
          <w:rFonts w:ascii="仿宋" w:eastAsia="仿宋" w:hAnsi="仿宋" w:cs="仿宋" w:hint="eastAsia"/>
          <w:sz w:val="24"/>
          <w:u w:val="single"/>
        </w:rPr>
        <w:t>8</w:t>
      </w:r>
      <w:r>
        <w:rPr>
          <w:rFonts w:ascii="仿宋" w:eastAsia="仿宋" w:hAnsi="仿宋" w:cs="仿宋" w:hint="eastAsia"/>
          <w:sz w:val="24"/>
        </w:rPr>
        <w:t>万元、项目</w:t>
      </w:r>
      <w:bookmarkStart w:id="2" w:name="_GoBack"/>
      <w:bookmarkEnd w:id="2"/>
      <w:r>
        <w:rPr>
          <w:rFonts w:ascii="仿宋" w:eastAsia="仿宋" w:hAnsi="仿宋" w:cs="仿宋" w:hint="eastAsia"/>
          <w:sz w:val="24"/>
        </w:rPr>
        <w:t>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701"/>
        <w:gridCol w:w="1831"/>
        <w:gridCol w:w="660"/>
        <w:gridCol w:w="2584"/>
      </w:tblGrid>
      <w:tr w:rsidR="00376DD1" w:rsidTr="00772310">
        <w:trPr>
          <w:trHeight w:val="724"/>
        </w:trPr>
        <w:tc>
          <w:tcPr>
            <w:tcW w:w="438" w:type="pct"/>
            <w:shd w:val="clear" w:color="auto" w:fill="auto"/>
            <w:vAlign w:val="center"/>
          </w:tcPr>
          <w:p w:rsidR="00376DD1" w:rsidRDefault="00376DD1" w:rsidP="00772310">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1584"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1074"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387"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1515"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376DD1" w:rsidTr="00772310">
        <w:trPr>
          <w:trHeight w:val="624"/>
        </w:trPr>
        <w:tc>
          <w:tcPr>
            <w:tcW w:w="438" w:type="pct"/>
            <w:shd w:val="clear" w:color="auto" w:fill="auto"/>
            <w:noWrap/>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1</w:t>
            </w:r>
          </w:p>
        </w:tc>
        <w:tc>
          <w:tcPr>
            <w:tcW w:w="1584"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信息基础设施设备维保及驻场服务运维</w:t>
            </w:r>
          </w:p>
        </w:tc>
        <w:tc>
          <w:tcPr>
            <w:tcW w:w="1074"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298</w:t>
            </w:r>
          </w:p>
        </w:tc>
        <w:tc>
          <w:tcPr>
            <w:tcW w:w="387"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1项</w:t>
            </w:r>
          </w:p>
        </w:tc>
        <w:tc>
          <w:tcPr>
            <w:tcW w:w="1515"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kern w:val="0"/>
                <w:sz w:val="24"/>
              </w:rPr>
              <w:t>详见第五章采购需求</w:t>
            </w:r>
          </w:p>
        </w:tc>
      </w:tr>
      <w:tr w:rsidR="00376DD1" w:rsidTr="00772310">
        <w:trPr>
          <w:trHeight w:val="624"/>
        </w:trPr>
        <w:tc>
          <w:tcPr>
            <w:tcW w:w="438" w:type="pct"/>
            <w:shd w:val="clear" w:color="auto" w:fill="auto"/>
            <w:noWrap/>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2</w:t>
            </w:r>
          </w:p>
        </w:tc>
        <w:tc>
          <w:tcPr>
            <w:tcW w:w="1584"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三院区零星布线</w:t>
            </w:r>
          </w:p>
        </w:tc>
        <w:tc>
          <w:tcPr>
            <w:tcW w:w="1074"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50</w:t>
            </w:r>
          </w:p>
        </w:tc>
        <w:tc>
          <w:tcPr>
            <w:tcW w:w="387"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hint="eastAsia"/>
                <w:kern w:val="0"/>
                <w:sz w:val="24"/>
              </w:rPr>
              <w:t>1项</w:t>
            </w:r>
          </w:p>
        </w:tc>
        <w:tc>
          <w:tcPr>
            <w:tcW w:w="1515" w:type="pct"/>
            <w:shd w:val="clear" w:color="auto" w:fill="auto"/>
            <w:vAlign w:val="center"/>
          </w:tcPr>
          <w:p w:rsidR="00376DD1" w:rsidRDefault="00376DD1" w:rsidP="00772310">
            <w:pPr>
              <w:widowControl/>
              <w:jc w:val="center"/>
              <w:rPr>
                <w:rFonts w:ascii="仿宋" w:eastAsia="仿宋" w:hAnsi="仿宋" w:cs="宋体"/>
                <w:kern w:val="0"/>
                <w:sz w:val="24"/>
              </w:rPr>
            </w:pPr>
            <w:r>
              <w:rPr>
                <w:rFonts w:ascii="仿宋" w:eastAsia="仿宋" w:hAnsi="仿宋" w:cs="宋体"/>
                <w:kern w:val="0"/>
                <w:sz w:val="24"/>
              </w:rPr>
              <w:t>详见第五章采购需求</w:t>
            </w:r>
          </w:p>
        </w:tc>
      </w:tr>
    </w:tbl>
    <w:p w:rsidR="00376DD1" w:rsidRDefault="00376DD1" w:rsidP="00376DD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376DD1" w:rsidRDefault="00376DD1" w:rsidP="00376DD1">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二、申请人的资格要求（须同时满足）</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2.落实政府采购政策需满足的资格要求：</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376DD1" w:rsidRDefault="00376DD1" w:rsidP="00376DD1">
      <w:pPr>
        <w:snapToGrid w:val="0"/>
        <w:spacing w:line="360" w:lineRule="auto"/>
        <w:ind w:firstLineChars="200" w:firstLine="480"/>
        <w:rPr>
          <w:rFonts w:ascii="仿宋" w:eastAsia="仿宋" w:hAnsi="仿宋" w:cs="仿宋"/>
          <w:sz w:val="24"/>
        </w:rPr>
      </w:pPr>
      <w:r>
        <w:rPr>
          <w:rFonts w:ascii="仿宋_GB2312" w:eastAsia="仿宋_GB2312" w:hAnsi="仿宋_GB2312" w:cs="仿宋_GB2312" w:hint="eastAsia"/>
          <w:sz w:val="24"/>
        </w:rPr>
        <w:t>■</w:t>
      </w:r>
      <w:r>
        <w:rPr>
          <w:rFonts w:ascii="仿宋" w:eastAsia="仿宋" w:hAnsi="仿宋" w:cs="仿宋" w:hint="eastAsia"/>
          <w:sz w:val="24"/>
        </w:rPr>
        <w:t xml:space="preserve">本项目专门面向  </w:t>
      </w:r>
      <w:r>
        <w:rPr>
          <w:rFonts w:ascii="仿宋_GB2312" w:eastAsia="仿宋_GB2312" w:hAnsi="仿宋_GB2312" w:cs="仿宋_GB2312" w:hint="eastAsia"/>
          <w:sz w:val="24"/>
        </w:rPr>
        <w:t>■</w:t>
      </w:r>
      <w:r>
        <w:rPr>
          <w:rFonts w:ascii="仿宋" w:eastAsia="仿宋" w:hAnsi="仿宋" w:cs="仿宋" w:hint="eastAsia"/>
          <w:sz w:val="24"/>
        </w:rPr>
        <w:t>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w:t>
      </w:r>
      <w:r>
        <w:rPr>
          <w:rFonts w:ascii="仿宋" w:eastAsia="仿宋" w:hAnsi="仿宋" w:cs="仿宋" w:hint="eastAsia"/>
          <w:sz w:val="24"/>
        </w:rPr>
        <w:lastRenderedPageBreak/>
        <w:t>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 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376DD1" w:rsidRDefault="00376DD1" w:rsidP="00376DD1">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376DD1" w:rsidRDefault="00376DD1" w:rsidP="00376DD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376DD1" w:rsidRDefault="00376DD1" w:rsidP="00376DD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376DD1" w:rsidRDefault="00376DD1" w:rsidP="00376DD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376DD1" w:rsidRDefault="00376DD1" w:rsidP="00376DD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 w:hint="eastAsia"/>
          <w:sz w:val="24"/>
          <w:u w:val="single"/>
        </w:rPr>
        <w:t xml:space="preserve"> / </w:t>
      </w:r>
      <w:r>
        <w:rPr>
          <w:rFonts w:ascii="仿宋" w:eastAsia="仿宋" w:hAnsi="仿宋" w:cs="仿宋" w:hint="eastAsia"/>
          <w:sz w:val="24"/>
        </w:rPr>
        <w:t>。</w:t>
      </w:r>
    </w:p>
    <w:p w:rsidR="00376DD1" w:rsidRDefault="00376DD1" w:rsidP="00376DD1">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1.时间：2026年9月21日至2026年9月29日，每日上午9:00至11:30，下午13:30至17:00（北京时间，法定节假日除外）。</w:t>
      </w:r>
    </w:p>
    <w:p w:rsidR="00376DD1" w:rsidRDefault="00376DD1" w:rsidP="00376DD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376DD1" w:rsidRDefault="00376DD1" w:rsidP="00376DD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376DD1" w:rsidRDefault="00376DD1" w:rsidP="00376DD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376DD1" w:rsidRDefault="00376DD1" w:rsidP="00376DD1">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四、提交投标文件截止时间、开标时间和地点</w:t>
      </w:r>
    </w:p>
    <w:p w:rsidR="00376DD1" w:rsidRDefault="00376DD1" w:rsidP="00376DD1">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投标截止时间、开标时间：2026年10月21日09点30分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376DD1" w:rsidRDefault="00376DD1" w:rsidP="00376DD1">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376DD1" w:rsidRDefault="00376DD1" w:rsidP="00376DD1">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五、公告期限</w:t>
      </w:r>
    </w:p>
    <w:p w:rsidR="00376DD1" w:rsidRDefault="00376DD1" w:rsidP="00376DD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376DD1" w:rsidRDefault="00376DD1" w:rsidP="00376DD1">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六、其他补充事宜</w:t>
      </w:r>
    </w:p>
    <w:p w:rsidR="00376DD1" w:rsidRDefault="00376DD1" w:rsidP="00376DD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376DD1" w:rsidRDefault="00376DD1" w:rsidP="00376DD1">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376DD1" w:rsidRDefault="00376DD1" w:rsidP="00376DD1">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lastRenderedPageBreak/>
        <w:t>扶持中小企业政策：本项目为专门面向中小企业采购。投标人所提供的服务应当由符合政策要求的中小企业（中型或小型或微型）承接，监狱企业和残疾人福利性单位视同小型、微型企业。</w:t>
      </w:r>
    </w:p>
    <w:p w:rsidR="00376DD1" w:rsidRDefault="00376DD1" w:rsidP="00376DD1">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p>
    <w:p w:rsidR="00376DD1" w:rsidRDefault="00376DD1" w:rsidP="00376DD1">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本项目采购标的接受进口产品情况：本项目是否接受进口产品见第五章《采购需求》。</w:t>
      </w:r>
    </w:p>
    <w:p w:rsidR="00376DD1" w:rsidRDefault="00376DD1" w:rsidP="00376DD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376DD1" w:rsidRDefault="00376DD1" w:rsidP="00376DD1">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376DD1" w:rsidRDefault="00376DD1" w:rsidP="00376DD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376DD1" w:rsidRDefault="00376DD1" w:rsidP="00376DD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376DD1" w:rsidRDefault="00376DD1" w:rsidP="00376DD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376DD1" w:rsidRDefault="00376DD1" w:rsidP="00376DD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376DD1" w:rsidRDefault="00376DD1" w:rsidP="00376DD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376DD1" w:rsidRDefault="00376DD1" w:rsidP="00376DD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376DD1" w:rsidRDefault="00376DD1" w:rsidP="00376DD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lastRenderedPageBreak/>
        <w:t>3.4 获取电子招标文件</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376DD1" w:rsidRDefault="00376DD1" w:rsidP="00376DD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376DD1" w:rsidRDefault="00376DD1" w:rsidP="00376DD1">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376DD1" w:rsidRDefault="00376DD1" w:rsidP="00376DD1">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376DD1" w:rsidRDefault="00376DD1" w:rsidP="00376DD1">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376DD1" w:rsidRDefault="00376DD1" w:rsidP="00376DD1">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376DD1" w:rsidRDefault="00376DD1" w:rsidP="00376DD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4.本项目资金情况:自有资金，资金已落实。</w:t>
      </w:r>
    </w:p>
    <w:p w:rsidR="00376DD1" w:rsidRDefault="00376DD1" w:rsidP="00376DD1">
      <w:pPr>
        <w:pStyle w:val="20"/>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七、对本次招标提出询问，请按以下方式联系。</w:t>
      </w:r>
    </w:p>
    <w:p w:rsidR="00376DD1" w:rsidRDefault="00376DD1" w:rsidP="00376DD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376DD1" w:rsidRDefault="00376DD1" w:rsidP="00376DD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名    称：首都医科大学附属北京友谊医院</w:t>
      </w:r>
    </w:p>
    <w:p w:rsidR="00376DD1" w:rsidRDefault="00376DD1" w:rsidP="00376DD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376DD1" w:rsidRDefault="00376DD1" w:rsidP="00376DD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376DD1" w:rsidRDefault="00376DD1" w:rsidP="00376DD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p>
    <w:p w:rsidR="00376DD1" w:rsidRDefault="00376DD1" w:rsidP="00376DD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名    称：中技国际招标有限公司</w:t>
      </w:r>
    </w:p>
    <w:p w:rsidR="00376DD1" w:rsidRDefault="00376DD1" w:rsidP="00376DD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376DD1" w:rsidRDefault="00376DD1" w:rsidP="00376DD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376DD1" w:rsidRDefault="00376DD1" w:rsidP="00376DD1">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p>
    <w:p w:rsidR="00376DD1" w:rsidRDefault="00376DD1" w:rsidP="00376DD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1B7B3C" w:rsidRPr="002859F3" w:rsidRDefault="00376DD1" w:rsidP="00376DD1">
      <w:pPr>
        <w:snapToGrid w:val="0"/>
        <w:spacing w:line="360" w:lineRule="auto"/>
        <w:ind w:leftChars="371" w:left="1079" w:hangingChars="125" w:hanging="300"/>
        <w:jc w:val="left"/>
        <w:rPr>
          <w:noProof/>
          <w:sz w:val="24"/>
        </w:rPr>
      </w:pPr>
      <w:r>
        <w:rPr>
          <w:rFonts w:ascii="仿宋" w:eastAsia="仿宋" w:hAnsi="仿宋" w:cs="仿宋" w:hint="eastAsia"/>
          <w:sz w:val="24"/>
        </w:rPr>
        <w:t>电      话：010-81168697、81168260</w:t>
      </w: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5E0" w:rsidRDefault="009E55E0" w:rsidP="00AA7ACD">
      <w:r>
        <w:separator/>
      </w:r>
    </w:p>
  </w:endnote>
  <w:endnote w:type="continuationSeparator" w:id="0">
    <w:p w:rsidR="009E55E0" w:rsidRDefault="009E55E0"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auto"/>
    <w:pitch w:val="default"/>
    <w:sig w:usb0="00000001" w:usb1="080E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fixed"/>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altName w:val="宋体"/>
    <w:charset w:val="86"/>
    <w:family w:val="auto"/>
    <w:pitch w:val="default"/>
    <w:sig w:usb0="00000000" w:usb1="00000000" w:usb2="00000000" w:usb3="00000000" w:csb0="00160000"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5E0" w:rsidRDefault="009E55E0" w:rsidP="00AA7ACD">
      <w:r>
        <w:separator/>
      </w:r>
    </w:p>
  </w:footnote>
  <w:footnote w:type="continuationSeparator" w:id="0">
    <w:p w:rsidR="009E55E0" w:rsidRDefault="009E55E0"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135A4"/>
    <w:rsid w:val="00017177"/>
    <w:rsid w:val="000240C8"/>
    <w:rsid w:val="00046C7C"/>
    <w:rsid w:val="00057EDB"/>
    <w:rsid w:val="00060F12"/>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31A64"/>
    <w:rsid w:val="002436EC"/>
    <w:rsid w:val="0027744A"/>
    <w:rsid w:val="00277672"/>
    <w:rsid w:val="00277C3F"/>
    <w:rsid w:val="002C737C"/>
    <w:rsid w:val="002C7D85"/>
    <w:rsid w:val="002E303E"/>
    <w:rsid w:val="002E392F"/>
    <w:rsid w:val="003172E2"/>
    <w:rsid w:val="00364E19"/>
    <w:rsid w:val="00374D3F"/>
    <w:rsid w:val="00376DD1"/>
    <w:rsid w:val="00383282"/>
    <w:rsid w:val="00390CFF"/>
    <w:rsid w:val="003A4BA4"/>
    <w:rsid w:val="003D34B6"/>
    <w:rsid w:val="003F210A"/>
    <w:rsid w:val="0040244B"/>
    <w:rsid w:val="00406F7A"/>
    <w:rsid w:val="00427C10"/>
    <w:rsid w:val="004349B2"/>
    <w:rsid w:val="00444AAA"/>
    <w:rsid w:val="00446705"/>
    <w:rsid w:val="00467D92"/>
    <w:rsid w:val="004A1729"/>
    <w:rsid w:val="004A25D8"/>
    <w:rsid w:val="004B1BF9"/>
    <w:rsid w:val="00520E1D"/>
    <w:rsid w:val="00523145"/>
    <w:rsid w:val="005271CB"/>
    <w:rsid w:val="00527EB0"/>
    <w:rsid w:val="005465B8"/>
    <w:rsid w:val="00555993"/>
    <w:rsid w:val="00587DD2"/>
    <w:rsid w:val="00590BF0"/>
    <w:rsid w:val="005964C4"/>
    <w:rsid w:val="005B02F8"/>
    <w:rsid w:val="005D5E44"/>
    <w:rsid w:val="005E6288"/>
    <w:rsid w:val="00604AAD"/>
    <w:rsid w:val="00623D74"/>
    <w:rsid w:val="00661013"/>
    <w:rsid w:val="006747EC"/>
    <w:rsid w:val="00685E3C"/>
    <w:rsid w:val="00686563"/>
    <w:rsid w:val="00690A55"/>
    <w:rsid w:val="006A4CA2"/>
    <w:rsid w:val="006A72CC"/>
    <w:rsid w:val="006C5080"/>
    <w:rsid w:val="006C6038"/>
    <w:rsid w:val="006D2790"/>
    <w:rsid w:val="006D4F33"/>
    <w:rsid w:val="006F29AC"/>
    <w:rsid w:val="00703760"/>
    <w:rsid w:val="00710060"/>
    <w:rsid w:val="00750646"/>
    <w:rsid w:val="00756D17"/>
    <w:rsid w:val="00757E76"/>
    <w:rsid w:val="00760AEA"/>
    <w:rsid w:val="00771E89"/>
    <w:rsid w:val="007923B2"/>
    <w:rsid w:val="007A7E5E"/>
    <w:rsid w:val="007C29D7"/>
    <w:rsid w:val="007C6E8E"/>
    <w:rsid w:val="007D225C"/>
    <w:rsid w:val="007D6C72"/>
    <w:rsid w:val="007E47BB"/>
    <w:rsid w:val="008037B4"/>
    <w:rsid w:val="008104C1"/>
    <w:rsid w:val="0081144D"/>
    <w:rsid w:val="00822136"/>
    <w:rsid w:val="00830A06"/>
    <w:rsid w:val="00832028"/>
    <w:rsid w:val="00847699"/>
    <w:rsid w:val="00890451"/>
    <w:rsid w:val="008A58A6"/>
    <w:rsid w:val="008C4153"/>
    <w:rsid w:val="008C7FC3"/>
    <w:rsid w:val="008D10AA"/>
    <w:rsid w:val="0090374D"/>
    <w:rsid w:val="00904BCE"/>
    <w:rsid w:val="009072A4"/>
    <w:rsid w:val="00920512"/>
    <w:rsid w:val="009336F2"/>
    <w:rsid w:val="00941BCE"/>
    <w:rsid w:val="0095572D"/>
    <w:rsid w:val="009A0736"/>
    <w:rsid w:val="009A4897"/>
    <w:rsid w:val="009D3FF8"/>
    <w:rsid w:val="009E55E0"/>
    <w:rsid w:val="00A161CB"/>
    <w:rsid w:val="00A321A4"/>
    <w:rsid w:val="00A461F0"/>
    <w:rsid w:val="00A537EC"/>
    <w:rsid w:val="00A5520F"/>
    <w:rsid w:val="00A56FCD"/>
    <w:rsid w:val="00A62697"/>
    <w:rsid w:val="00A6727A"/>
    <w:rsid w:val="00A7541C"/>
    <w:rsid w:val="00AA4364"/>
    <w:rsid w:val="00AA7470"/>
    <w:rsid w:val="00AA7ACD"/>
    <w:rsid w:val="00AB2F1E"/>
    <w:rsid w:val="00AD119A"/>
    <w:rsid w:val="00AE2F6C"/>
    <w:rsid w:val="00AF4DC6"/>
    <w:rsid w:val="00B0114D"/>
    <w:rsid w:val="00B0612F"/>
    <w:rsid w:val="00B26E29"/>
    <w:rsid w:val="00B3154F"/>
    <w:rsid w:val="00B31F9F"/>
    <w:rsid w:val="00B53F1E"/>
    <w:rsid w:val="00B60C15"/>
    <w:rsid w:val="00B67F7D"/>
    <w:rsid w:val="00B75202"/>
    <w:rsid w:val="00B76913"/>
    <w:rsid w:val="00BD1244"/>
    <w:rsid w:val="00BE50BF"/>
    <w:rsid w:val="00BF1265"/>
    <w:rsid w:val="00C0562C"/>
    <w:rsid w:val="00C104DF"/>
    <w:rsid w:val="00C31284"/>
    <w:rsid w:val="00C3230D"/>
    <w:rsid w:val="00C34B08"/>
    <w:rsid w:val="00C5430A"/>
    <w:rsid w:val="00C96BE9"/>
    <w:rsid w:val="00CB4471"/>
    <w:rsid w:val="00CB5EE6"/>
    <w:rsid w:val="00CC3FB0"/>
    <w:rsid w:val="00D21E02"/>
    <w:rsid w:val="00D447CE"/>
    <w:rsid w:val="00D62087"/>
    <w:rsid w:val="00D7281D"/>
    <w:rsid w:val="00D939C8"/>
    <w:rsid w:val="00DB3E21"/>
    <w:rsid w:val="00DC098F"/>
    <w:rsid w:val="00DD3BD7"/>
    <w:rsid w:val="00DF559D"/>
    <w:rsid w:val="00E20CFB"/>
    <w:rsid w:val="00E24553"/>
    <w:rsid w:val="00EA2D1A"/>
    <w:rsid w:val="00EC63AB"/>
    <w:rsid w:val="00ED63B8"/>
    <w:rsid w:val="00EE5E77"/>
    <w:rsid w:val="00EF1AEB"/>
    <w:rsid w:val="00EF5CC7"/>
    <w:rsid w:val="00F0016D"/>
    <w:rsid w:val="00F1282F"/>
    <w:rsid w:val="00F13DEF"/>
    <w:rsid w:val="00F14EAC"/>
    <w:rsid w:val="00F23F9A"/>
    <w:rsid w:val="00F52654"/>
    <w:rsid w:val="00F547E9"/>
    <w:rsid w:val="00F56205"/>
    <w:rsid w:val="00F57B45"/>
    <w:rsid w:val="00F6521D"/>
    <w:rsid w:val="00F7281D"/>
    <w:rsid w:val="00F8349B"/>
    <w:rsid w:val="00F93E6B"/>
    <w:rsid w:val="00F943C7"/>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823</TotalTime>
  <Pages>4</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303</cp:revision>
  <dcterms:created xsi:type="dcterms:W3CDTF">2022-07-12T08:21:00Z</dcterms:created>
  <dcterms:modified xsi:type="dcterms:W3CDTF">2026-09-21T06:24:00Z</dcterms:modified>
</cp:coreProperties>
</file>