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0BF" w:rsidRDefault="003744CC" w:rsidP="00BE50BF">
      <w:pPr>
        <w:snapToGrid w:val="0"/>
        <w:spacing w:line="540" w:lineRule="exact"/>
        <w:jc w:val="center"/>
        <w:outlineLvl w:val="0"/>
        <w:rPr>
          <w:b/>
          <w:sz w:val="36"/>
          <w:szCs w:val="36"/>
        </w:rPr>
      </w:pPr>
      <w:bookmarkStart w:id="0" w:name="OLE_LINK8"/>
      <w:bookmarkStart w:id="1" w:name="OLE_LINK13"/>
      <w:r>
        <w:rPr>
          <w:rFonts w:hint="eastAsia"/>
          <w:b/>
          <w:sz w:val="36"/>
          <w:szCs w:val="36"/>
        </w:rPr>
        <w:t>第三方</w:t>
      </w:r>
      <w:r>
        <w:rPr>
          <w:rFonts w:hint="eastAsia"/>
          <w:b/>
          <w:sz w:val="36"/>
          <w:szCs w:val="36"/>
        </w:rPr>
        <w:t>NGS</w:t>
      </w:r>
      <w:r>
        <w:rPr>
          <w:rFonts w:hint="eastAsia"/>
          <w:b/>
          <w:sz w:val="36"/>
          <w:szCs w:val="36"/>
        </w:rPr>
        <w:t>检测服务项目（二次）</w:t>
      </w:r>
      <w:r w:rsidR="00BE50BF">
        <w:rPr>
          <w:rFonts w:hint="eastAsia"/>
          <w:b/>
          <w:sz w:val="36"/>
          <w:szCs w:val="36"/>
        </w:rPr>
        <w:t>招标公告</w:t>
      </w:r>
    </w:p>
    <w:bookmarkEnd w:id="0"/>
    <w:bookmarkEnd w:id="1"/>
    <w:p w:rsidR="00BE50BF" w:rsidRPr="00EB6FAF" w:rsidRDefault="00BE50BF" w:rsidP="00BE50BF"/>
    <w:p w:rsidR="00BE50BF" w:rsidRPr="00A1797F" w:rsidRDefault="00BE50BF"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sidRPr="00A1797F">
        <w:rPr>
          <w:rFonts w:ascii="仿宋" w:eastAsia="仿宋" w:hAnsi="仿宋" w:hint="eastAsia"/>
          <w:sz w:val="28"/>
          <w:szCs w:val="28"/>
        </w:rPr>
        <w:t>项目概况</w:t>
      </w:r>
    </w:p>
    <w:p w:rsidR="00BE50BF" w:rsidRPr="00A1797F" w:rsidRDefault="003744CC" w:rsidP="00BE50BF">
      <w:pPr>
        <w:pBdr>
          <w:top w:val="single" w:sz="4" w:space="1" w:color="auto"/>
          <w:left w:val="single" w:sz="4" w:space="4" w:color="auto"/>
          <w:bottom w:val="single" w:sz="4" w:space="1" w:color="auto"/>
          <w:right w:val="single" w:sz="4" w:space="4" w:color="auto"/>
        </w:pBdr>
        <w:ind w:firstLineChars="200" w:firstLine="560"/>
        <w:rPr>
          <w:rFonts w:ascii="仿宋" w:eastAsia="仿宋" w:hAnsi="仿宋"/>
          <w:sz w:val="28"/>
          <w:szCs w:val="28"/>
        </w:rPr>
      </w:pPr>
      <w:r>
        <w:rPr>
          <w:rFonts w:ascii="仿宋" w:eastAsia="仿宋" w:hAnsi="仿宋" w:hint="eastAsia"/>
          <w:sz w:val="28"/>
          <w:szCs w:val="28"/>
          <w:u w:val="single"/>
        </w:rPr>
        <w:t>第三方NGS检测服务项目（二次）</w:t>
      </w:r>
      <w:r w:rsidR="00BE50BF" w:rsidRPr="00A1797F">
        <w:rPr>
          <w:rFonts w:ascii="仿宋" w:eastAsia="仿宋" w:hAnsi="仿宋" w:hint="eastAsia"/>
          <w:sz w:val="28"/>
          <w:szCs w:val="28"/>
        </w:rPr>
        <w:t>招标项目的潜在投标人应在</w:t>
      </w:r>
      <w:r w:rsidR="00BE50BF" w:rsidRPr="00965B3D">
        <w:rPr>
          <w:rFonts w:ascii="仿宋" w:eastAsia="仿宋" w:hAnsi="仿宋" w:hint="eastAsia"/>
          <w:sz w:val="28"/>
          <w:szCs w:val="28"/>
          <w:u w:val="single"/>
        </w:rPr>
        <w:t>北京市政府采购电子交易平台</w:t>
      </w:r>
      <w:r w:rsidR="00A7541C">
        <w:rPr>
          <w:rFonts w:ascii="仿宋" w:eastAsia="仿宋" w:hAnsi="仿宋" w:hint="eastAsia"/>
          <w:sz w:val="28"/>
          <w:szCs w:val="28"/>
          <w:u w:val="single"/>
        </w:rPr>
        <w:t>获取</w:t>
      </w:r>
      <w:r w:rsidR="00BE50BF">
        <w:rPr>
          <w:rFonts w:ascii="仿宋" w:eastAsia="仿宋" w:hAnsi="仿宋" w:hint="eastAsia"/>
          <w:sz w:val="28"/>
          <w:szCs w:val="28"/>
          <w:u w:val="single"/>
        </w:rPr>
        <w:t>电子</w:t>
      </w:r>
      <w:r w:rsidR="00BE50BF" w:rsidRPr="00882D3C">
        <w:rPr>
          <w:rFonts w:ascii="仿宋" w:eastAsia="仿宋" w:hAnsi="仿宋" w:hint="eastAsia"/>
          <w:sz w:val="28"/>
          <w:szCs w:val="28"/>
          <w:u w:val="single"/>
        </w:rPr>
        <w:t>版</w:t>
      </w:r>
      <w:r w:rsidR="00BE50BF" w:rsidRPr="00DC3FAB">
        <w:rPr>
          <w:rFonts w:ascii="仿宋" w:eastAsia="仿宋" w:hAnsi="仿宋" w:hint="eastAsia"/>
          <w:sz w:val="28"/>
          <w:szCs w:val="28"/>
          <w:u w:val="single"/>
        </w:rPr>
        <w:t>招标文件</w:t>
      </w:r>
      <w:r w:rsidR="00BE50BF" w:rsidRPr="00A1797F">
        <w:rPr>
          <w:rFonts w:ascii="仿宋" w:eastAsia="仿宋" w:hAnsi="仿宋" w:hint="eastAsia"/>
          <w:sz w:val="28"/>
          <w:szCs w:val="28"/>
        </w:rPr>
        <w:t>，并于</w:t>
      </w:r>
      <w:r w:rsidR="00BE50BF" w:rsidRPr="00A1797F">
        <w:rPr>
          <w:rFonts w:ascii="仿宋" w:eastAsia="仿宋" w:hAnsi="仿宋" w:hint="eastAsia"/>
          <w:sz w:val="28"/>
          <w:szCs w:val="28"/>
          <w:u w:val="single"/>
        </w:rPr>
        <w:t>20</w:t>
      </w:r>
      <w:r w:rsidR="00AD5215">
        <w:rPr>
          <w:rFonts w:ascii="仿宋" w:eastAsia="仿宋" w:hAnsi="仿宋" w:hint="eastAsia"/>
          <w:sz w:val="28"/>
          <w:szCs w:val="28"/>
          <w:u w:val="single"/>
        </w:rPr>
        <w:t>26</w:t>
      </w:r>
      <w:r w:rsidR="00BE50BF" w:rsidRPr="00A1797F">
        <w:rPr>
          <w:rFonts w:ascii="仿宋" w:eastAsia="仿宋" w:hAnsi="仿宋" w:hint="eastAsia"/>
          <w:bCs/>
          <w:sz w:val="28"/>
          <w:szCs w:val="28"/>
          <w:u w:val="single"/>
        </w:rPr>
        <w:t>年</w:t>
      </w:r>
      <w:r>
        <w:rPr>
          <w:rFonts w:ascii="仿宋" w:eastAsia="仿宋" w:hAnsi="仿宋" w:hint="eastAsia"/>
          <w:bCs/>
          <w:sz w:val="28"/>
          <w:szCs w:val="28"/>
          <w:u w:val="single"/>
        </w:rPr>
        <w:t>9</w:t>
      </w:r>
      <w:r w:rsidR="00BE50BF" w:rsidRPr="00A1797F">
        <w:rPr>
          <w:rFonts w:ascii="仿宋" w:eastAsia="仿宋" w:hAnsi="仿宋" w:hint="eastAsia"/>
          <w:bCs/>
          <w:sz w:val="28"/>
          <w:szCs w:val="28"/>
          <w:u w:val="single"/>
        </w:rPr>
        <w:t>月</w:t>
      </w:r>
      <w:r>
        <w:rPr>
          <w:rFonts w:ascii="仿宋" w:eastAsia="仿宋" w:hAnsi="仿宋" w:hint="eastAsia"/>
          <w:bCs/>
          <w:sz w:val="28"/>
          <w:szCs w:val="28"/>
          <w:u w:val="single"/>
        </w:rPr>
        <w:t>22</w:t>
      </w:r>
      <w:r w:rsidR="00BE50BF" w:rsidRPr="00A1797F">
        <w:rPr>
          <w:rFonts w:ascii="仿宋" w:eastAsia="仿宋" w:hAnsi="仿宋" w:hint="eastAsia"/>
          <w:bCs/>
          <w:sz w:val="28"/>
          <w:szCs w:val="28"/>
          <w:u w:val="single"/>
        </w:rPr>
        <w:t>日</w:t>
      </w:r>
      <w:r w:rsidR="00AD5215">
        <w:rPr>
          <w:rFonts w:ascii="仿宋" w:eastAsia="仿宋" w:hAnsi="仿宋" w:hint="eastAsia"/>
          <w:bCs/>
          <w:sz w:val="28"/>
          <w:szCs w:val="28"/>
          <w:u w:val="single"/>
        </w:rPr>
        <w:t>09</w:t>
      </w:r>
      <w:r w:rsidR="00BE50BF" w:rsidRPr="00A1797F">
        <w:rPr>
          <w:rFonts w:ascii="仿宋" w:eastAsia="仿宋" w:hAnsi="仿宋" w:hint="eastAsia"/>
          <w:bCs/>
          <w:sz w:val="28"/>
          <w:szCs w:val="28"/>
          <w:u w:val="single"/>
        </w:rPr>
        <w:t>点</w:t>
      </w:r>
      <w:r w:rsidR="008E47DC">
        <w:rPr>
          <w:rFonts w:ascii="仿宋" w:eastAsia="仿宋" w:hAnsi="仿宋" w:hint="eastAsia"/>
          <w:bCs/>
          <w:sz w:val="28"/>
          <w:szCs w:val="28"/>
          <w:u w:val="single"/>
        </w:rPr>
        <w:t>3</w:t>
      </w:r>
      <w:r w:rsidR="00443A0B">
        <w:rPr>
          <w:rFonts w:ascii="仿宋" w:eastAsia="仿宋" w:hAnsi="仿宋" w:hint="eastAsia"/>
          <w:bCs/>
          <w:sz w:val="28"/>
          <w:szCs w:val="28"/>
          <w:u w:val="single"/>
        </w:rPr>
        <w:t>0</w:t>
      </w:r>
      <w:r w:rsidR="00BE50BF" w:rsidRPr="00A1797F">
        <w:rPr>
          <w:rFonts w:ascii="仿宋" w:eastAsia="仿宋" w:hAnsi="仿宋" w:hint="eastAsia"/>
          <w:bCs/>
          <w:sz w:val="28"/>
          <w:szCs w:val="28"/>
          <w:u w:val="single"/>
        </w:rPr>
        <w:t>分（</w:t>
      </w:r>
      <w:r w:rsidR="00BE50BF" w:rsidRPr="00A1797F">
        <w:rPr>
          <w:rFonts w:ascii="仿宋" w:eastAsia="仿宋" w:hAnsi="仿宋" w:hint="eastAsia"/>
          <w:bCs/>
          <w:sz w:val="28"/>
          <w:szCs w:val="28"/>
        </w:rPr>
        <w:t>北京时间）前递交投标文件</w:t>
      </w:r>
      <w:r w:rsidR="00BE50BF" w:rsidRPr="00A1797F">
        <w:rPr>
          <w:rFonts w:ascii="仿宋" w:eastAsia="仿宋" w:hAnsi="仿宋" w:hint="eastAsia"/>
          <w:sz w:val="28"/>
          <w:szCs w:val="28"/>
        </w:rPr>
        <w:t>。</w:t>
      </w:r>
    </w:p>
    <w:p w:rsidR="003744CC" w:rsidRDefault="003744CC" w:rsidP="003744CC">
      <w:pPr>
        <w:pStyle w:val="20"/>
        <w:snapToGrid w:val="0"/>
        <w:spacing w:before="0" w:line="360" w:lineRule="auto"/>
        <w:jc w:val="left"/>
        <w:rPr>
          <w:rFonts w:ascii="仿宋" w:eastAsia="仿宋" w:hAnsi="仿宋" w:cs="仿宋"/>
          <w:sz w:val="24"/>
          <w:szCs w:val="24"/>
        </w:rPr>
      </w:pPr>
      <w:bookmarkStart w:id="2" w:name="_Toc35393621"/>
      <w:bookmarkStart w:id="3" w:name="_Toc35393790"/>
      <w:bookmarkStart w:id="4" w:name="_Toc28359002"/>
      <w:bookmarkStart w:id="5" w:name="_Toc28359079"/>
      <w:bookmarkStart w:id="6" w:name="_Hlk24379207"/>
      <w:bookmarkStart w:id="7" w:name="OLE_LINK1"/>
      <w:r>
        <w:rPr>
          <w:rFonts w:ascii="仿宋" w:eastAsia="仿宋" w:hAnsi="仿宋" w:cs="仿宋" w:hint="eastAsia"/>
          <w:sz w:val="24"/>
          <w:szCs w:val="24"/>
        </w:rPr>
        <w:t>一、项目基本情况</w:t>
      </w:r>
      <w:bookmarkEnd w:id="2"/>
      <w:bookmarkEnd w:id="3"/>
      <w:bookmarkEnd w:id="4"/>
      <w:bookmarkEnd w:id="5"/>
    </w:p>
    <w:p w:rsidR="003744CC" w:rsidRDefault="003744CC" w:rsidP="003744CC">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1.项目编号：</w:t>
      </w:r>
      <w:r>
        <w:rPr>
          <w:rFonts w:ascii="仿宋" w:eastAsia="仿宋" w:hAnsi="仿宋" w:cs="仿宋"/>
          <w:sz w:val="24"/>
          <w:u w:val="single"/>
        </w:rPr>
        <w:t>11000026210200175373-XM001</w:t>
      </w:r>
      <w:r>
        <w:rPr>
          <w:rFonts w:ascii="仿宋" w:eastAsia="仿宋" w:hAnsi="仿宋" w:cs="仿宋" w:hint="eastAsia"/>
          <w:sz w:val="24"/>
        </w:rPr>
        <w:t>，招标编号：</w:t>
      </w:r>
      <w:r>
        <w:rPr>
          <w:rFonts w:ascii="仿宋" w:eastAsia="仿宋" w:hAnsi="仿宋" w:cs="仿宋"/>
          <w:sz w:val="24"/>
          <w:u w:val="single"/>
        </w:rPr>
        <w:t>0701-264106140864</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2.项目名称：</w:t>
      </w:r>
      <w:r>
        <w:rPr>
          <w:rFonts w:ascii="仿宋" w:eastAsia="仿宋" w:hAnsi="仿宋" w:cs="仿宋" w:hint="eastAsia"/>
          <w:sz w:val="24"/>
          <w:u w:val="single"/>
        </w:rPr>
        <w:t>第三方NGS检测服务项目（二次）</w:t>
      </w:r>
    </w:p>
    <w:bookmarkEnd w:id="6"/>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3.项目预算金额：</w:t>
      </w:r>
      <w:r>
        <w:rPr>
          <w:rFonts w:ascii="仿宋" w:eastAsia="仿宋" w:hAnsi="仿宋" w:cs="仿宋" w:hint="eastAsia"/>
          <w:sz w:val="24"/>
          <w:u w:val="single"/>
        </w:rPr>
        <w:t>540</w:t>
      </w:r>
      <w:r>
        <w:rPr>
          <w:rFonts w:ascii="仿宋" w:eastAsia="仿宋" w:hAnsi="仿宋" w:cs="仿宋" w:hint="eastAsia"/>
          <w:sz w:val="24"/>
        </w:rPr>
        <w:t>万元、项目最高限价（如有）：</w:t>
      </w:r>
      <w:r>
        <w:rPr>
          <w:rFonts w:ascii="仿宋" w:eastAsia="仿宋" w:hAnsi="仿宋" w:cs="仿宋" w:hint="eastAsia"/>
          <w:sz w:val="24"/>
          <w:u w:val="single"/>
        </w:rPr>
        <w:t xml:space="preserve"> / </w:t>
      </w:r>
      <w:r>
        <w:rPr>
          <w:rFonts w:ascii="仿宋" w:eastAsia="仿宋" w:hAnsi="仿宋" w:cs="仿宋" w:hint="eastAsia"/>
          <w:sz w:val="24"/>
        </w:rPr>
        <w:t>万元</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2451"/>
        <w:gridCol w:w="908"/>
        <w:gridCol w:w="651"/>
        <w:gridCol w:w="910"/>
        <w:gridCol w:w="1217"/>
        <w:gridCol w:w="1744"/>
      </w:tblGrid>
      <w:tr w:rsidR="003744CC" w:rsidTr="00671E6C">
        <w:trPr>
          <w:trHeight w:val="454"/>
        </w:trPr>
        <w:tc>
          <w:tcPr>
            <w:tcW w:w="376"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proofErr w:type="gramStart"/>
            <w:r>
              <w:rPr>
                <w:rFonts w:ascii="仿宋" w:eastAsia="仿宋" w:hAnsi="仿宋" w:cs="仿宋" w:hint="eastAsia"/>
                <w:bCs/>
                <w:sz w:val="24"/>
              </w:rPr>
              <w:t>包号</w:t>
            </w:r>
            <w:proofErr w:type="gramEnd"/>
          </w:p>
        </w:tc>
        <w:tc>
          <w:tcPr>
            <w:tcW w:w="1438"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标的名称</w:t>
            </w:r>
          </w:p>
        </w:tc>
        <w:tc>
          <w:tcPr>
            <w:tcW w:w="533"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数量</w:t>
            </w:r>
          </w:p>
        </w:tc>
        <w:tc>
          <w:tcPr>
            <w:tcW w:w="382"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单位</w:t>
            </w:r>
          </w:p>
        </w:tc>
        <w:tc>
          <w:tcPr>
            <w:tcW w:w="53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服务期限</w:t>
            </w:r>
          </w:p>
        </w:tc>
        <w:tc>
          <w:tcPr>
            <w:tcW w:w="71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采购</w:t>
            </w:r>
            <w:proofErr w:type="gramStart"/>
            <w:r>
              <w:rPr>
                <w:rFonts w:ascii="仿宋" w:eastAsia="仿宋" w:hAnsi="仿宋" w:cs="仿宋" w:hint="eastAsia"/>
                <w:bCs/>
                <w:sz w:val="24"/>
              </w:rPr>
              <w:t>包预算</w:t>
            </w:r>
            <w:proofErr w:type="gramEnd"/>
            <w:r>
              <w:rPr>
                <w:rFonts w:ascii="仿宋" w:eastAsia="仿宋" w:hAnsi="仿宋" w:cs="仿宋" w:hint="eastAsia"/>
                <w:bCs/>
                <w:sz w:val="24"/>
              </w:rPr>
              <w:t>金额（万元/年）</w:t>
            </w:r>
          </w:p>
        </w:tc>
        <w:tc>
          <w:tcPr>
            <w:tcW w:w="1023"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简要技术需求或服务要求</w:t>
            </w:r>
          </w:p>
        </w:tc>
      </w:tr>
      <w:tr w:rsidR="003744CC" w:rsidTr="00671E6C">
        <w:trPr>
          <w:trHeight w:val="877"/>
        </w:trPr>
        <w:tc>
          <w:tcPr>
            <w:tcW w:w="376"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1438" w:type="pct"/>
            <w:tcBorders>
              <w:tl2br w:val="nil"/>
              <w:tr2bl w:val="nil"/>
            </w:tcBorders>
            <w:noWrap/>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病原微生物（体液）</w:t>
            </w:r>
          </w:p>
        </w:tc>
        <w:tc>
          <w:tcPr>
            <w:tcW w:w="533"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2"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53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71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80</w:t>
            </w:r>
          </w:p>
        </w:tc>
        <w:tc>
          <w:tcPr>
            <w:tcW w:w="1023"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kern w:val="0"/>
                <w:sz w:val="24"/>
                <w:lang w:bidi="ar"/>
              </w:rPr>
              <w:t>详见第五章《采购需求》</w:t>
            </w:r>
          </w:p>
        </w:tc>
      </w:tr>
      <w:tr w:rsidR="003744CC" w:rsidTr="00671E6C">
        <w:trPr>
          <w:trHeight w:val="877"/>
        </w:trPr>
        <w:tc>
          <w:tcPr>
            <w:tcW w:w="376"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2</w:t>
            </w:r>
          </w:p>
        </w:tc>
        <w:tc>
          <w:tcPr>
            <w:tcW w:w="1438" w:type="pct"/>
            <w:tcBorders>
              <w:tl2br w:val="nil"/>
              <w:tr2bl w:val="nil"/>
            </w:tcBorders>
            <w:noWrap/>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病原微生物（组织或细胞学标本）</w:t>
            </w:r>
          </w:p>
        </w:tc>
        <w:tc>
          <w:tcPr>
            <w:tcW w:w="533"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2"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53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71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20</w:t>
            </w:r>
          </w:p>
        </w:tc>
        <w:tc>
          <w:tcPr>
            <w:tcW w:w="1023" w:type="pct"/>
            <w:tcBorders>
              <w:tl2br w:val="nil"/>
              <w:tr2bl w:val="nil"/>
            </w:tcBorders>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详见第五章《采购需求》</w:t>
            </w:r>
          </w:p>
        </w:tc>
      </w:tr>
      <w:tr w:rsidR="003744CC" w:rsidTr="00671E6C">
        <w:trPr>
          <w:trHeight w:val="877"/>
        </w:trPr>
        <w:tc>
          <w:tcPr>
            <w:tcW w:w="376"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3</w:t>
            </w:r>
          </w:p>
        </w:tc>
        <w:tc>
          <w:tcPr>
            <w:tcW w:w="1438" w:type="pct"/>
            <w:tcBorders>
              <w:tl2br w:val="nil"/>
              <w:tr2bl w:val="nil"/>
            </w:tcBorders>
            <w:noWrap/>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遗传代谢性疾病测序</w:t>
            </w:r>
          </w:p>
        </w:tc>
        <w:tc>
          <w:tcPr>
            <w:tcW w:w="533"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2"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53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71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25</w:t>
            </w:r>
          </w:p>
        </w:tc>
        <w:tc>
          <w:tcPr>
            <w:tcW w:w="1023" w:type="pct"/>
            <w:tcBorders>
              <w:tl2br w:val="nil"/>
              <w:tr2bl w:val="nil"/>
            </w:tcBorders>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详见第五章《采购需求》</w:t>
            </w:r>
          </w:p>
        </w:tc>
      </w:tr>
      <w:tr w:rsidR="003744CC" w:rsidTr="00671E6C">
        <w:trPr>
          <w:trHeight w:val="877"/>
        </w:trPr>
        <w:tc>
          <w:tcPr>
            <w:tcW w:w="376"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4</w:t>
            </w:r>
          </w:p>
        </w:tc>
        <w:tc>
          <w:tcPr>
            <w:tcW w:w="1438" w:type="pct"/>
            <w:tcBorders>
              <w:tl2br w:val="nil"/>
              <w:tr2bl w:val="nil"/>
            </w:tcBorders>
            <w:noWrap/>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肿瘤基因检测服务项目</w:t>
            </w:r>
          </w:p>
        </w:tc>
        <w:tc>
          <w:tcPr>
            <w:tcW w:w="533" w:type="pct"/>
            <w:tcBorders>
              <w:tl2br w:val="nil"/>
              <w:tr2bl w:val="nil"/>
            </w:tcBorders>
            <w:noWrap/>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1</w:t>
            </w:r>
          </w:p>
        </w:tc>
        <w:tc>
          <w:tcPr>
            <w:tcW w:w="382"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项</w:t>
            </w:r>
          </w:p>
        </w:tc>
        <w:tc>
          <w:tcPr>
            <w:tcW w:w="53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三年</w:t>
            </w:r>
          </w:p>
        </w:tc>
        <w:tc>
          <w:tcPr>
            <w:tcW w:w="714" w:type="pct"/>
            <w:tcBorders>
              <w:tl2br w:val="nil"/>
              <w:tr2bl w:val="nil"/>
            </w:tcBorders>
            <w:vAlign w:val="center"/>
          </w:tcPr>
          <w:p w:rsidR="003744CC" w:rsidRDefault="003744CC" w:rsidP="00671E6C">
            <w:pPr>
              <w:snapToGrid w:val="0"/>
              <w:jc w:val="center"/>
              <w:rPr>
                <w:rFonts w:ascii="仿宋" w:eastAsia="仿宋" w:hAnsi="仿宋" w:cs="仿宋"/>
                <w:bCs/>
                <w:sz w:val="24"/>
              </w:rPr>
            </w:pPr>
            <w:r>
              <w:rPr>
                <w:rFonts w:ascii="仿宋" w:eastAsia="仿宋" w:hAnsi="仿宋" w:cs="仿宋" w:hint="eastAsia"/>
                <w:bCs/>
                <w:sz w:val="24"/>
              </w:rPr>
              <w:t>55</w:t>
            </w:r>
          </w:p>
        </w:tc>
        <w:tc>
          <w:tcPr>
            <w:tcW w:w="1023" w:type="pct"/>
            <w:tcBorders>
              <w:tl2br w:val="nil"/>
              <w:tr2bl w:val="nil"/>
            </w:tcBorders>
            <w:vAlign w:val="center"/>
          </w:tcPr>
          <w:p w:rsidR="003744CC" w:rsidRDefault="003744CC" w:rsidP="00671E6C">
            <w:pPr>
              <w:snapToGrid w:val="0"/>
              <w:jc w:val="center"/>
              <w:rPr>
                <w:rFonts w:ascii="仿宋" w:eastAsia="仿宋" w:hAnsi="仿宋" w:cs="仿宋"/>
                <w:kern w:val="0"/>
                <w:sz w:val="24"/>
                <w:lang w:bidi="ar"/>
              </w:rPr>
            </w:pPr>
            <w:r>
              <w:rPr>
                <w:rFonts w:ascii="仿宋" w:eastAsia="仿宋" w:hAnsi="仿宋" w:cs="仿宋" w:hint="eastAsia"/>
                <w:kern w:val="0"/>
                <w:sz w:val="24"/>
                <w:lang w:bidi="ar"/>
              </w:rPr>
              <w:t>详见第五章《采购需求》</w:t>
            </w:r>
          </w:p>
        </w:tc>
      </w:tr>
    </w:tbl>
    <w:p w:rsidR="003744CC" w:rsidRDefault="003744CC" w:rsidP="003744CC">
      <w:pPr>
        <w:snapToGrid w:val="0"/>
        <w:spacing w:line="360" w:lineRule="auto"/>
        <w:ind w:firstLineChars="200" w:firstLine="480"/>
        <w:rPr>
          <w:rFonts w:ascii="仿宋" w:eastAsia="仿宋" w:hAnsi="仿宋" w:cs="仿宋"/>
          <w:sz w:val="24"/>
          <w:u w:val="single"/>
        </w:rPr>
      </w:pPr>
      <w:r>
        <w:rPr>
          <w:rFonts w:ascii="仿宋" w:eastAsia="仿宋" w:hAnsi="仿宋" w:cs="仿宋" w:hint="eastAsia"/>
          <w:sz w:val="24"/>
        </w:rPr>
        <w:t>5.合同履行期限：</w:t>
      </w:r>
      <w:r>
        <w:rPr>
          <w:rFonts w:ascii="仿宋" w:eastAsia="仿宋" w:hAnsi="仿宋" w:cs="仿宋" w:hint="eastAsia"/>
          <w:sz w:val="24"/>
          <w:u w:val="single"/>
        </w:rPr>
        <w:t>详见第五章《采购需求》</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6.本项目是否接受联合体投标：□是  ■否。</w:t>
      </w:r>
    </w:p>
    <w:p w:rsidR="003744CC" w:rsidRDefault="003744CC" w:rsidP="003744CC">
      <w:pPr>
        <w:pStyle w:val="20"/>
        <w:snapToGrid w:val="0"/>
        <w:spacing w:before="0" w:line="360" w:lineRule="auto"/>
        <w:jc w:val="left"/>
        <w:rPr>
          <w:rFonts w:ascii="仿宋" w:eastAsia="仿宋" w:hAnsi="仿宋" w:cs="仿宋"/>
          <w:sz w:val="24"/>
          <w:szCs w:val="24"/>
        </w:rPr>
      </w:pPr>
      <w:bookmarkStart w:id="8" w:name="_Toc28359080"/>
      <w:bookmarkStart w:id="9" w:name="_Toc35393622"/>
      <w:bookmarkStart w:id="10" w:name="_Toc28359003"/>
      <w:bookmarkStart w:id="11" w:name="_Toc35393791"/>
      <w:r>
        <w:rPr>
          <w:rFonts w:ascii="仿宋" w:eastAsia="仿宋" w:hAnsi="仿宋" w:cs="仿宋" w:hint="eastAsia"/>
          <w:sz w:val="24"/>
          <w:szCs w:val="24"/>
        </w:rPr>
        <w:t>二、申请人的资格要求（须同时满足）</w:t>
      </w:r>
      <w:bookmarkEnd w:id="8"/>
      <w:bookmarkEnd w:id="9"/>
      <w:bookmarkEnd w:id="10"/>
      <w:bookmarkEnd w:id="11"/>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1.满足《中华人民共和国政府采购法》第二十二条规定；</w:t>
      </w:r>
    </w:p>
    <w:p w:rsidR="003744CC" w:rsidRDefault="003744CC" w:rsidP="003744CC">
      <w:pPr>
        <w:snapToGrid w:val="0"/>
        <w:spacing w:line="360" w:lineRule="auto"/>
        <w:ind w:firstLineChars="200" w:firstLine="480"/>
        <w:rPr>
          <w:rFonts w:ascii="仿宋" w:eastAsia="仿宋" w:hAnsi="仿宋" w:cs="仿宋"/>
          <w:sz w:val="24"/>
        </w:rPr>
      </w:pPr>
      <w:bookmarkStart w:id="12" w:name="_Toc28359004"/>
      <w:bookmarkStart w:id="13" w:name="_Toc28359081"/>
      <w:r>
        <w:rPr>
          <w:rFonts w:ascii="仿宋" w:eastAsia="仿宋" w:hAnsi="仿宋" w:cs="仿宋" w:hint="eastAsia"/>
          <w:sz w:val="24"/>
        </w:rPr>
        <w:t>2.落实政府采购政策需满足的资格要求：</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2.1 中小企业政策</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w:t>
      </w:r>
      <w:proofErr w:type="gramStart"/>
      <w:r>
        <w:rPr>
          <w:rFonts w:ascii="仿宋" w:eastAsia="仿宋" w:hAnsi="仿宋" w:cs="仿宋" w:hint="eastAsia"/>
          <w:sz w:val="24"/>
        </w:rPr>
        <w:t>不</w:t>
      </w:r>
      <w:proofErr w:type="gramEnd"/>
      <w:r>
        <w:rPr>
          <w:rFonts w:ascii="仿宋" w:eastAsia="仿宋" w:hAnsi="仿宋" w:cs="仿宋" w:hint="eastAsia"/>
          <w:sz w:val="24"/>
        </w:rPr>
        <w:t>专门面向中小企业预留采购份额。</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lastRenderedPageBreak/>
        <w:t xml:space="preserve">■本项目专门面向  </w:t>
      </w:r>
      <w:r>
        <w:rPr>
          <w:rFonts w:ascii="仿宋_GB2312" w:eastAsia="仿宋_GB2312" w:hAnsi="仿宋_GB2312" w:cs="仿宋_GB2312" w:hint="eastAsia"/>
          <w:sz w:val="24"/>
        </w:rPr>
        <w:t>■</w:t>
      </w:r>
      <w:r>
        <w:rPr>
          <w:rFonts w:ascii="仿宋" w:eastAsia="仿宋" w:hAnsi="仿宋" w:cs="仿宋" w:hint="eastAsia"/>
          <w:sz w:val="24"/>
        </w:rPr>
        <w:t>中小 □小</w:t>
      </w:r>
      <w:proofErr w:type="gramStart"/>
      <w:r>
        <w:rPr>
          <w:rFonts w:ascii="仿宋" w:eastAsia="仿宋" w:hAnsi="仿宋" w:cs="仿宋" w:hint="eastAsia"/>
          <w:sz w:val="24"/>
        </w:rPr>
        <w:t>微企业</w:t>
      </w:r>
      <w:proofErr w:type="gramEnd"/>
      <w:r>
        <w:rPr>
          <w:rFonts w:ascii="仿宋" w:eastAsia="仿宋" w:hAnsi="仿宋" w:cs="仿宋" w:hint="eastAsia"/>
          <w:sz w:val="24"/>
        </w:rPr>
        <w:t xml:space="preserve">  采购。即：提供的货物全部由符合政策要求的中小/小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制造、服务全部由符合政策要求的中小/小</w:t>
      </w:r>
      <w:proofErr w:type="gramStart"/>
      <w:r>
        <w:rPr>
          <w:rFonts w:ascii="仿宋" w:eastAsia="仿宋" w:hAnsi="仿宋" w:cs="仿宋" w:hint="eastAsia"/>
          <w:sz w:val="24"/>
        </w:rPr>
        <w:t>微企业</w:t>
      </w:r>
      <w:proofErr w:type="gramEnd"/>
      <w:r>
        <w:rPr>
          <w:rFonts w:ascii="仿宋" w:eastAsia="仿宋" w:hAnsi="仿宋" w:cs="仿宋" w:hint="eastAsia"/>
          <w:sz w:val="24"/>
        </w:rPr>
        <w:t>承接。</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□本项目预留部分采购项目预算专门面向中小企业采购。对于预留份额，提供的货物由符合政策要求的中小企业制造、服务由符合政策要求的中小企业承接。预留份额通过以下措施进行：</w:t>
      </w:r>
      <w:r>
        <w:rPr>
          <w:rFonts w:ascii="仿宋" w:eastAsia="仿宋" w:hAnsi="仿宋" w:cs="仿宋" w:hint="eastAsia"/>
          <w:sz w:val="24"/>
          <w:u w:val="single"/>
        </w:rPr>
        <w:t xml:space="preserve"> / </w:t>
      </w:r>
      <w:r>
        <w:rPr>
          <w:rFonts w:ascii="仿宋" w:eastAsia="仿宋" w:hAnsi="仿宋" w:cs="仿宋" w:hint="eastAsia"/>
          <w:sz w:val="24"/>
        </w:rPr>
        <w:t>。</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2.2其它落实政府采购政策的资格要求（如有）：</w:t>
      </w:r>
      <w:r>
        <w:rPr>
          <w:rFonts w:ascii="仿宋" w:eastAsia="仿宋" w:hAnsi="仿宋" w:cs="仿宋" w:hint="eastAsia"/>
          <w:sz w:val="24"/>
          <w:u w:val="single"/>
        </w:rPr>
        <w:t xml:space="preserve"> / </w:t>
      </w:r>
      <w:r>
        <w:rPr>
          <w:rFonts w:ascii="仿宋" w:eastAsia="仿宋" w:hAnsi="仿宋" w:cs="仿宋" w:hint="eastAsia"/>
          <w:sz w:val="24"/>
        </w:rPr>
        <w:t>。</w:t>
      </w:r>
    </w:p>
    <w:p w:rsidR="003744CC" w:rsidRDefault="003744CC" w:rsidP="003744CC">
      <w:pPr>
        <w:numPr>
          <w:ilvl w:val="0"/>
          <w:numId w:val="10"/>
        </w:numPr>
        <w:snapToGrid w:val="0"/>
        <w:spacing w:line="360" w:lineRule="auto"/>
        <w:ind w:firstLineChars="200" w:firstLine="480"/>
        <w:rPr>
          <w:rFonts w:ascii="仿宋" w:eastAsia="仿宋" w:hAnsi="仿宋" w:cs="仿宋"/>
          <w:i/>
          <w:iCs/>
          <w:sz w:val="24"/>
          <w:u w:val="single"/>
        </w:rPr>
      </w:pPr>
      <w:r>
        <w:rPr>
          <w:rFonts w:ascii="仿宋" w:eastAsia="仿宋" w:hAnsi="仿宋" w:cs="仿宋" w:hint="eastAsia"/>
          <w:sz w:val="24"/>
        </w:rPr>
        <w:t>本项目的特定资格要求：</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3.1本项目是否属于政府购买服务：</w:t>
      </w:r>
    </w:p>
    <w:p w:rsidR="003744CC" w:rsidRDefault="003744CC" w:rsidP="003744CC">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■否</w:t>
      </w:r>
    </w:p>
    <w:p w:rsidR="003744CC" w:rsidRDefault="003744CC" w:rsidP="003744CC">
      <w:pPr>
        <w:tabs>
          <w:tab w:val="left" w:pos="900"/>
          <w:tab w:val="left" w:pos="1134"/>
          <w:tab w:val="left" w:pos="1589"/>
          <w:tab w:val="left" w:pos="5521"/>
        </w:tabs>
        <w:snapToGrid w:val="0"/>
        <w:spacing w:line="360" w:lineRule="auto"/>
        <w:ind w:leftChars="472" w:left="991" w:firstLine="2"/>
        <w:rPr>
          <w:rFonts w:ascii="仿宋" w:eastAsia="仿宋" w:hAnsi="仿宋" w:cs="仿宋"/>
          <w:sz w:val="24"/>
        </w:rPr>
      </w:pPr>
      <w:r>
        <w:rPr>
          <w:rFonts w:ascii="仿宋" w:eastAsia="仿宋" w:hAnsi="仿宋" w:cs="仿宋" w:hint="eastAsia"/>
          <w:sz w:val="24"/>
        </w:rPr>
        <w:t>□是，公益一类事业单位、使用事业编制且由财政拨款保障的群团组织，不得作为承接主体；</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3.2其他特定资格要求：</w:t>
      </w:r>
      <w:bookmarkStart w:id="14" w:name="_Toc35393623"/>
      <w:bookmarkStart w:id="15" w:name="_Toc35393792"/>
      <w:bookmarkEnd w:id="12"/>
      <w:bookmarkEnd w:id="13"/>
      <w:r>
        <w:rPr>
          <w:rFonts w:ascii="仿宋" w:eastAsia="仿宋" w:hAnsi="仿宋" w:cs="仿宋" w:hint="eastAsia"/>
          <w:sz w:val="24"/>
        </w:rPr>
        <w:t>具有《医疗机构执业许可证》（诊疗科目包括：医学检验科，临床细胞分子遗传学专业）。</w:t>
      </w:r>
    </w:p>
    <w:p w:rsidR="003744CC" w:rsidRDefault="003744CC" w:rsidP="003744CC">
      <w:pPr>
        <w:pStyle w:val="20"/>
        <w:widowControl/>
        <w:snapToGrid w:val="0"/>
        <w:spacing w:before="0" w:line="360" w:lineRule="auto"/>
        <w:jc w:val="left"/>
        <w:rPr>
          <w:rFonts w:ascii="仿宋" w:eastAsia="仿宋" w:hAnsi="仿宋" w:cs="仿宋"/>
          <w:sz w:val="24"/>
          <w:szCs w:val="24"/>
        </w:rPr>
      </w:pPr>
      <w:r>
        <w:rPr>
          <w:rFonts w:ascii="仿宋" w:eastAsia="仿宋" w:hAnsi="仿宋" w:cs="仿宋" w:hint="eastAsia"/>
          <w:sz w:val="24"/>
          <w:szCs w:val="24"/>
        </w:rPr>
        <w:t>三、获取招标文件</w:t>
      </w:r>
      <w:bookmarkEnd w:id="14"/>
      <w:bookmarkEnd w:id="15"/>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1.时间：2026年9月1日至2026年9月8日，每天上午9:00至11:30，下午13:30至17:00（北京时间，法定节假日除外）。</w:t>
      </w:r>
    </w:p>
    <w:p w:rsidR="003744CC" w:rsidRDefault="003744CC" w:rsidP="003744CC">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2.地点：北京市政府采购电子交易平台</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3.方式：供应商使用CA数字证书或电子营业执照登录北京市政府采购电子交易平台（http://zbcg-bjzc.zhongcy.com/bjczj-portal-site/index.html#/home）获取电子版招标文件。</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4.售价：0元。</w:t>
      </w:r>
    </w:p>
    <w:p w:rsidR="003744CC" w:rsidRDefault="003744CC" w:rsidP="003744CC">
      <w:pPr>
        <w:pStyle w:val="20"/>
        <w:widowControl/>
        <w:snapToGrid w:val="0"/>
        <w:spacing w:before="0" w:line="360" w:lineRule="auto"/>
        <w:jc w:val="left"/>
        <w:rPr>
          <w:rFonts w:ascii="仿宋" w:eastAsia="仿宋" w:hAnsi="仿宋" w:cs="仿宋"/>
          <w:sz w:val="24"/>
          <w:szCs w:val="24"/>
        </w:rPr>
      </w:pPr>
      <w:bookmarkStart w:id="16" w:name="_Toc28359082"/>
      <w:bookmarkStart w:id="17" w:name="_Toc28359005"/>
      <w:bookmarkStart w:id="18" w:name="_Toc35393624"/>
      <w:bookmarkStart w:id="19" w:name="_Toc35393793"/>
      <w:r>
        <w:rPr>
          <w:rFonts w:ascii="仿宋" w:eastAsia="仿宋" w:hAnsi="仿宋" w:cs="仿宋" w:hint="eastAsia"/>
          <w:sz w:val="24"/>
          <w:szCs w:val="24"/>
        </w:rPr>
        <w:t>四、提交投标文件</w:t>
      </w:r>
      <w:bookmarkEnd w:id="16"/>
      <w:bookmarkEnd w:id="17"/>
      <w:r>
        <w:rPr>
          <w:rFonts w:ascii="仿宋" w:eastAsia="仿宋" w:hAnsi="仿宋" w:cs="仿宋" w:hint="eastAsia"/>
          <w:sz w:val="24"/>
          <w:szCs w:val="24"/>
        </w:rPr>
        <w:t>截止时间、开标时间和地点</w:t>
      </w:r>
      <w:bookmarkEnd w:id="18"/>
      <w:bookmarkEnd w:id="19"/>
    </w:p>
    <w:p w:rsidR="003744CC" w:rsidRDefault="003744CC" w:rsidP="003744CC">
      <w:pPr>
        <w:snapToGrid w:val="0"/>
        <w:spacing w:line="360" w:lineRule="auto"/>
        <w:ind w:firstLineChars="200" w:firstLine="480"/>
        <w:rPr>
          <w:rFonts w:ascii="仿宋" w:eastAsia="仿宋" w:hAnsi="仿宋" w:cs="仿宋"/>
          <w:bCs/>
          <w:sz w:val="24"/>
        </w:rPr>
      </w:pPr>
      <w:r>
        <w:rPr>
          <w:rFonts w:ascii="仿宋" w:eastAsia="仿宋" w:hAnsi="仿宋" w:cs="仿宋" w:hint="eastAsia"/>
          <w:sz w:val="24"/>
          <w:lang w:bidi="ar"/>
        </w:rPr>
        <w:t>投标截止时间、开标时间：2026年9月22日09点30分</w:t>
      </w:r>
      <w:r>
        <w:rPr>
          <w:rFonts w:ascii="仿宋" w:eastAsia="仿宋" w:hAnsi="仿宋" w:cs="仿宋" w:hint="eastAsia"/>
          <w:bCs/>
          <w:sz w:val="24"/>
          <w:lang w:bidi="ar"/>
        </w:rPr>
        <w:t>（北京时间）</w:t>
      </w:r>
      <w:r>
        <w:rPr>
          <w:rFonts w:ascii="仿宋" w:eastAsia="仿宋" w:hAnsi="仿宋" w:cs="仿宋" w:hint="eastAsia"/>
          <w:iCs/>
          <w:sz w:val="24"/>
          <w:lang w:bidi="ar"/>
        </w:rPr>
        <w:t>。</w:t>
      </w:r>
    </w:p>
    <w:p w:rsidR="003744CC" w:rsidRDefault="003744CC" w:rsidP="003744CC">
      <w:pPr>
        <w:snapToGrid w:val="0"/>
        <w:spacing w:line="360" w:lineRule="auto"/>
        <w:ind w:firstLineChars="200" w:firstLine="480"/>
        <w:rPr>
          <w:rFonts w:ascii="仿宋" w:eastAsia="仿宋" w:hAnsi="仿宋" w:cs="仿宋"/>
          <w:bCs/>
          <w:sz w:val="24"/>
          <w:u w:val="single"/>
        </w:rPr>
      </w:pPr>
      <w:r>
        <w:rPr>
          <w:rFonts w:ascii="仿宋" w:eastAsia="仿宋" w:hAnsi="仿宋" w:cs="仿宋" w:hint="eastAsia"/>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ascii="仿宋" w:eastAsia="仿宋" w:hAnsi="仿宋" w:cs="仿宋" w:hint="eastAsia"/>
          <w:sz w:val="24"/>
          <w:lang w:val="zh-TW" w:bidi="ar"/>
        </w:rPr>
        <w:t>。</w:t>
      </w:r>
    </w:p>
    <w:p w:rsidR="003744CC" w:rsidRDefault="003744CC" w:rsidP="003744CC">
      <w:pPr>
        <w:pStyle w:val="20"/>
        <w:snapToGrid w:val="0"/>
        <w:spacing w:before="0" w:line="360" w:lineRule="auto"/>
        <w:jc w:val="left"/>
        <w:rPr>
          <w:rFonts w:ascii="仿宋" w:eastAsia="仿宋" w:hAnsi="仿宋" w:cs="仿宋"/>
          <w:sz w:val="24"/>
          <w:szCs w:val="24"/>
        </w:rPr>
      </w:pPr>
      <w:bookmarkStart w:id="20" w:name="_Toc35393625"/>
      <w:bookmarkStart w:id="21" w:name="_Toc28359007"/>
      <w:bookmarkStart w:id="22" w:name="_Toc28359084"/>
      <w:bookmarkStart w:id="23" w:name="_Toc35393794"/>
      <w:r>
        <w:rPr>
          <w:rFonts w:ascii="仿宋" w:eastAsia="仿宋" w:hAnsi="仿宋" w:cs="仿宋" w:hint="eastAsia"/>
          <w:sz w:val="24"/>
          <w:szCs w:val="24"/>
        </w:rPr>
        <w:t>五、公告期限</w:t>
      </w:r>
      <w:bookmarkEnd w:id="20"/>
      <w:bookmarkEnd w:id="21"/>
      <w:bookmarkEnd w:id="22"/>
      <w:bookmarkEnd w:id="23"/>
    </w:p>
    <w:p w:rsidR="003744CC" w:rsidRDefault="003744CC" w:rsidP="003744CC">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自本公告发布之日起5个工作日。</w:t>
      </w:r>
    </w:p>
    <w:p w:rsidR="003744CC" w:rsidRDefault="003744CC" w:rsidP="003744CC">
      <w:pPr>
        <w:pStyle w:val="20"/>
        <w:snapToGrid w:val="0"/>
        <w:spacing w:before="0" w:line="360" w:lineRule="auto"/>
        <w:jc w:val="left"/>
        <w:rPr>
          <w:rFonts w:ascii="仿宋" w:eastAsia="仿宋" w:hAnsi="仿宋" w:cs="仿宋"/>
          <w:sz w:val="24"/>
          <w:szCs w:val="24"/>
        </w:rPr>
      </w:pPr>
      <w:bookmarkStart w:id="24" w:name="_Toc35393626"/>
      <w:bookmarkStart w:id="25" w:name="_Toc35393795"/>
      <w:r>
        <w:rPr>
          <w:rFonts w:ascii="仿宋" w:eastAsia="仿宋" w:hAnsi="仿宋" w:cs="仿宋" w:hint="eastAsia"/>
          <w:sz w:val="24"/>
          <w:szCs w:val="24"/>
        </w:rPr>
        <w:lastRenderedPageBreak/>
        <w:t>六、其他补充事宜</w:t>
      </w:r>
      <w:bookmarkEnd w:id="24"/>
      <w:bookmarkEnd w:id="25"/>
    </w:p>
    <w:p w:rsidR="003744CC" w:rsidRDefault="003744CC" w:rsidP="003744CC">
      <w:pPr>
        <w:snapToGrid w:val="0"/>
        <w:spacing w:line="360" w:lineRule="auto"/>
        <w:ind w:firstLineChars="200" w:firstLine="480"/>
        <w:rPr>
          <w:rFonts w:ascii="仿宋" w:eastAsia="仿宋" w:hAnsi="仿宋" w:cs="仿宋"/>
          <w:kern w:val="0"/>
          <w:sz w:val="24"/>
        </w:rPr>
      </w:pPr>
      <w:r>
        <w:rPr>
          <w:rFonts w:ascii="仿宋" w:eastAsia="仿宋" w:hAnsi="仿宋" w:cs="仿宋" w:hint="eastAsia"/>
          <w:kern w:val="0"/>
          <w:sz w:val="24"/>
        </w:rPr>
        <w:t>1.本项目需要落实的政府采购政策：鼓励节能、环保政策：</w:t>
      </w:r>
    </w:p>
    <w:p w:rsidR="003744CC" w:rsidRDefault="003744CC" w:rsidP="003744CC">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（1）</w:t>
      </w:r>
      <w:r>
        <w:rPr>
          <w:rFonts w:ascii="仿宋" w:eastAsia="仿宋" w:hAnsi="仿宋" w:cs="仿宋_GB2312" w:hint="eastAsia"/>
          <w:kern w:val="0"/>
          <w:sz w:val="24"/>
        </w:rPr>
        <w:t>依据《财政部发展改革委生态环境部市场监管总局关于调整优化节能产品、环境标志产品政府采购执行机制的通知（财库（2019）9号）》执行。</w:t>
      </w:r>
    </w:p>
    <w:p w:rsidR="003744CC" w:rsidRDefault="003744CC" w:rsidP="003744CC">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（2）</w:t>
      </w:r>
      <w:r>
        <w:rPr>
          <w:rFonts w:ascii="仿宋" w:eastAsia="仿宋" w:hAnsi="仿宋" w:cs="仿宋_GB2312" w:hint="eastAsia"/>
          <w:kern w:val="0"/>
          <w:sz w:val="24"/>
        </w:rPr>
        <w:t>扶持中小企业政策：</w:t>
      </w:r>
      <w:r>
        <w:rPr>
          <w:rFonts w:ascii="仿宋_GB2312" w:eastAsia="仿宋_GB2312" w:hAnsi="仿宋_GB2312" w:cs="仿宋_GB2312" w:hint="eastAsia"/>
          <w:kern w:val="0"/>
          <w:sz w:val="24"/>
        </w:rPr>
        <w:t>本项目为专门面向中小企业采购包，投标人所提供的服务须由符合政策要求的小微（中型或小型或微型）企业承接，</w:t>
      </w:r>
      <w:r>
        <w:rPr>
          <w:rFonts w:ascii="仿宋_GB2312" w:eastAsia="仿宋_GB2312" w:hAnsi="仿宋_GB2312" w:cs="仿宋_GB2312" w:hint="eastAsia"/>
          <w:color w:val="000000" w:themeColor="text1"/>
          <w:kern w:val="0"/>
          <w:sz w:val="24"/>
        </w:rPr>
        <w:t>监狱企业和</w:t>
      </w:r>
      <w:r>
        <w:rPr>
          <w:rFonts w:ascii="仿宋_GB2312" w:eastAsia="仿宋_GB2312" w:hAnsi="仿宋_GB2312" w:cs="仿宋_GB2312" w:hint="eastAsia"/>
          <w:kern w:val="0"/>
          <w:sz w:val="24"/>
        </w:rPr>
        <w:t>残疾人福利性单位视同小型、微型企业。</w:t>
      </w:r>
    </w:p>
    <w:p w:rsidR="003744CC" w:rsidRDefault="003744CC" w:rsidP="003744CC">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bookmarkStart w:id="26" w:name="OLE_LINK62"/>
      <w:bookmarkStart w:id="27" w:name="OLE_LINK63"/>
      <w:r>
        <w:rPr>
          <w:rFonts w:ascii="仿宋" w:eastAsia="仿宋" w:hAnsi="仿宋" w:cs="仿宋_GB2312"/>
          <w:kern w:val="0"/>
          <w:sz w:val="24"/>
        </w:rPr>
        <w:t>（3）</w:t>
      </w:r>
      <w:r>
        <w:rPr>
          <w:rFonts w:ascii="仿宋" w:eastAsia="仿宋" w:hAnsi="仿宋" w:cs="仿宋_GB2312" w:hint="eastAsia"/>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6"/>
      <w:bookmarkEnd w:id="27"/>
    </w:p>
    <w:p w:rsidR="003744CC" w:rsidRDefault="003744CC" w:rsidP="003744CC">
      <w:pPr>
        <w:widowControl/>
        <w:tabs>
          <w:tab w:val="left" w:pos="1080"/>
        </w:tabs>
        <w:snapToGrid w:val="0"/>
        <w:spacing w:line="360" w:lineRule="auto"/>
        <w:ind w:leftChars="171" w:left="959" w:hangingChars="250" w:hanging="600"/>
        <w:jc w:val="left"/>
        <w:rPr>
          <w:rFonts w:ascii="仿宋" w:eastAsia="仿宋" w:hAnsi="仿宋" w:cs="仿宋_GB2312"/>
          <w:kern w:val="0"/>
          <w:sz w:val="24"/>
        </w:rPr>
      </w:pPr>
      <w:r>
        <w:rPr>
          <w:rFonts w:ascii="仿宋" w:eastAsia="仿宋" w:hAnsi="仿宋" w:cs="仿宋_GB2312"/>
          <w:kern w:val="0"/>
          <w:sz w:val="24"/>
        </w:rPr>
        <w:t>（4）</w:t>
      </w:r>
      <w:r>
        <w:rPr>
          <w:rFonts w:ascii="仿宋" w:eastAsia="仿宋" w:hAnsi="仿宋" w:cs="仿宋_GB2312" w:hint="eastAsia"/>
          <w:kern w:val="0"/>
          <w:sz w:val="24"/>
        </w:rPr>
        <w:t>本项目采购标的接受进口产品情况：本项目是否接受进口产品见第五章《采购需求》。</w:t>
      </w:r>
    </w:p>
    <w:p w:rsidR="003744CC" w:rsidRDefault="003744CC" w:rsidP="003744CC">
      <w:pPr>
        <w:snapToGrid w:val="0"/>
        <w:spacing w:line="360" w:lineRule="auto"/>
        <w:ind w:firstLineChars="200" w:firstLine="480"/>
        <w:rPr>
          <w:rFonts w:ascii="仿宋" w:eastAsia="仿宋" w:hAnsi="仿宋" w:cs="仿宋"/>
          <w:sz w:val="24"/>
        </w:rPr>
      </w:pPr>
      <w:r>
        <w:rPr>
          <w:rFonts w:ascii="仿宋" w:eastAsia="仿宋" w:hAnsi="仿宋" w:cs="仿宋" w:hint="eastAsia"/>
          <w:sz w:val="24"/>
        </w:rPr>
        <w:t>2.本项目的采购年限为</w:t>
      </w:r>
      <w:r>
        <w:rPr>
          <w:rFonts w:ascii="仿宋" w:eastAsia="仿宋" w:hAnsi="仿宋" w:cs="仿宋" w:hint="eastAsia"/>
          <w:sz w:val="24"/>
          <w:u w:val="single"/>
        </w:rPr>
        <w:t xml:space="preserve"> / </w:t>
      </w:r>
      <w:r>
        <w:rPr>
          <w:rFonts w:ascii="仿宋" w:eastAsia="仿宋" w:hAnsi="仿宋" w:cs="仿宋" w:hint="eastAsia"/>
          <w:sz w:val="24"/>
        </w:rPr>
        <w:t>年、预算金额为</w:t>
      </w:r>
      <w:r>
        <w:rPr>
          <w:rFonts w:ascii="仿宋" w:eastAsia="仿宋" w:hAnsi="仿宋" w:cs="仿宋" w:hint="eastAsia"/>
          <w:sz w:val="24"/>
          <w:u w:val="single"/>
        </w:rPr>
        <w:t xml:space="preserve"> / </w:t>
      </w:r>
      <w:r>
        <w:rPr>
          <w:rFonts w:ascii="仿宋" w:eastAsia="仿宋" w:hAnsi="仿宋" w:cs="仿宋" w:hint="eastAsia"/>
          <w:sz w:val="24"/>
        </w:rPr>
        <w:t>万元、当年安排数为</w:t>
      </w:r>
      <w:r>
        <w:rPr>
          <w:rFonts w:ascii="仿宋" w:eastAsia="仿宋" w:hAnsi="仿宋" w:cs="仿宋" w:hint="eastAsia"/>
          <w:sz w:val="24"/>
          <w:u w:val="single"/>
        </w:rPr>
        <w:t xml:space="preserve"> / </w:t>
      </w:r>
      <w:r>
        <w:rPr>
          <w:rFonts w:ascii="仿宋" w:eastAsia="仿宋" w:hAnsi="仿宋" w:cs="仿宋" w:hint="eastAsia"/>
          <w:sz w:val="24"/>
        </w:rPr>
        <w:t>万元。</w:t>
      </w:r>
    </w:p>
    <w:p w:rsidR="003744CC" w:rsidRDefault="003744CC" w:rsidP="003744CC">
      <w:pPr>
        <w:widowControl/>
        <w:adjustRightInd w:val="0"/>
        <w:snapToGrid w:val="0"/>
        <w:spacing w:line="360" w:lineRule="auto"/>
        <w:ind w:firstLineChars="200" w:firstLine="480"/>
        <w:jc w:val="left"/>
        <w:rPr>
          <w:rFonts w:ascii="仿宋" w:eastAsia="仿宋" w:hAnsi="仿宋" w:cs="仿宋"/>
          <w:bCs/>
          <w:sz w:val="24"/>
          <w:lang w:bidi="ar"/>
        </w:rPr>
      </w:pPr>
      <w:r>
        <w:rPr>
          <w:rFonts w:ascii="仿宋" w:eastAsia="仿宋" w:hAnsi="仿宋" w:cs="仿宋" w:hint="eastAsia"/>
          <w:sz w:val="24"/>
          <w:lang w:bidi="ar"/>
        </w:rPr>
        <w:t>3.本项目采用全流程电子化采购方式，请供应</w:t>
      </w:r>
      <w:proofErr w:type="gramStart"/>
      <w:r>
        <w:rPr>
          <w:rFonts w:ascii="仿宋" w:eastAsia="仿宋" w:hAnsi="仿宋" w:cs="仿宋" w:hint="eastAsia"/>
          <w:sz w:val="24"/>
          <w:lang w:bidi="ar"/>
        </w:rPr>
        <w:t>商认真</w:t>
      </w:r>
      <w:proofErr w:type="gramEnd"/>
      <w:r>
        <w:rPr>
          <w:rFonts w:ascii="仿宋" w:eastAsia="仿宋" w:hAnsi="仿宋" w:cs="仿宋" w:hint="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Pr>
          <w:rFonts w:ascii="仿宋" w:eastAsia="仿宋" w:hAnsi="仿宋" w:cs="仿宋" w:hint="eastAsia"/>
          <w:bCs/>
          <w:sz w:val="24"/>
          <w:lang w:bidi="ar"/>
        </w:rPr>
        <w:t>CA数字证书</w:t>
      </w:r>
      <w:r>
        <w:rPr>
          <w:rFonts w:ascii="仿宋" w:eastAsia="仿宋" w:hAnsi="仿宋" w:cs="仿宋" w:hint="eastAsia"/>
          <w:sz w:val="24"/>
          <w:lang w:bidi="ar"/>
        </w:rPr>
        <w:t>或电子营业执照</w:t>
      </w:r>
      <w:r>
        <w:rPr>
          <w:rFonts w:ascii="仿宋" w:eastAsia="仿宋" w:hAnsi="仿宋" w:cs="仿宋" w:hint="eastAsia"/>
          <w:bCs/>
          <w:sz w:val="24"/>
          <w:lang w:bidi="ar"/>
        </w:rPr>
        <w:t>情况确认是否符合本项目电子化采购流程要求。</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CA数字证书服务热线 010-58511086</w:t>
      </w:r>
    </w:p>
    <w:p w:rsidR="003744CC" w:rsidRDefault="003744CC" w:rsidP="003744CC">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电子营业执照服务热线 400-699-7000</w:t>
      </w:r>
    </w:p>
    <w:p w:rsidR="003744CC" w:rsidRDefault="003744CC" w:rsidP="003744CC">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技术支持服务热线    010-86483801</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3.1办理CA数字证书或电子营业执照</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供应商登录北京市政府采购电子交易平台查阅 “用户指南”—“操作指南”—“市场主体CA办理操作流程指引”/“电子营业执照使用指南”，按照程序要求办理。</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3.2注册</w:t>
      </w:r>
    </w:p>
    <w:p w:rsidR="003744CC" w:rsidRDefault="003744CC" w:rsidP="003744CC">
      <w:pPr>
        <w:adjustRightInd w:val="0"/>
        <w:snapToGrid w:val="0"/>
        <w:spacing w:line="360" w:lineRule="auto"/>
        <w:ind w:firstLineChars="200" w:firstLine="480"/>
        <w:rPr>
          <w:rFonts w:ascii="仿宋" w:eastAsia="仿宋" w:hAnsi="仿宋" w:cs="仿宋"/>
          <w:sz w:val="24"/>
        </w:rPr>
      </w:pPr>
      <w:r>
        <w:rPr>
          <w:rFonts w:ascii="仿宋" w:eastAsia="仿宋" w:hAnsi="仿宋" w:cs="仿宋" w:hint="eastAsia"/>
          <w:sz w:val="24"/>
          <w:lang w:bidi="ar"/>
        </w:rPr>
        <w:t>供应商登录北京市政府采购电子交易平台“用户指南”—“操作指南”—“市场主体注册入库操作流程指引”进行自助注册绑定。</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lastRenderedPageBreak/>
        <w:t>3.3驱动、客户端下载</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rPr>
      </w:pPr>
      <w:r>
        <w:rPr>
          <w:rFonts w:ascii="仿宋" w:eastAsia="仿宋" w:hAnsi="仿宋" w:cs="仿宋" w:hint="eastAsia"/>
          <w:sz w:val="24"/>
          <w:lang w:bidi="ar"/>
        </w:rPr>
        <w:t>供应商登录北京市政府采购电子交易平台“用户指南”—“工具下载”—“招标采购系统文件驱动安装包”下载相关驱动。</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供应商登录北京市政府采购电子交易平台“用户指南”—“工具下载”—“投标文件编制工具”下载相关客户端。</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3.4 获取电子招标文件</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供应商使用CA数字证书或电子营业执照登录北京市政府采购电子交易平台获取电子招标文件。</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3.5编制电子投标文件</w:t>
      </w:r>
    </w:p>
    <w:p w:rsidR="003744CC" w:rsidRDefault="003744CC" w:rsidP="003744CC">
      <w:pPr>
        <w:adjustRightInd w:val="0"/>
        <w:snapToGrid w:val="0"/>
        <w:spacing w:line="360" w:lineRule="auto"/>
        <w:ind w:firstLineChars="200" w:firstLine="480"/>
        <w:rPr>
          <w:rFonts w:ascii="仿宋" w:eastAsia="仿宋" w:hAnsi="仿宋" w:cs="仿宋"/>
          <w:sz w:val="24"/>
          <w:lang w:bidi="ar"/>
        </w:rPr>
      </w:pPr>
      <w:r>
        <w:rPr>
          <w:rFonts w:ascii="仿宋" w:eastAsia="仿宋" w:hAnsi="仿宋" w:cs="仿宋" w:hint="eastAsia"/>
          <w:sz w:val="24"/>
          <w:lang w:bidi="ar"/>
        </w:rPr>
        <w:t>供应商应使用电子投标客户端编制电子投标文件并进行线上投标，供应商电子投标文件需要加密并加盖电子签章</w:t>
      </w:r>
      <w:r>
        <w:rPr>
          <w:rFonts w:ascii="仿宋" w:eastAsia="仿宋" w:hAnsi="仿宋" w:cs="仿宋" w:hint="eastAsia"/>
          <w:bCs/>
          <w:sz w:val="24"/>
          <w:lang w:bidi="ar"/>
        </w:rPr>
        <w:t>，如无法按照要求在电子投标文件中加盖电子签章和加密，请及时通过技术支持服务热线联系技术人员</w:t>
      </w:r>
      <w:r>
        <w:rPr>
          <w:rFonts w:ascii="仿宋" w:eastAsia="仿宋" w:hAnsi="仿宋" w:cs="仿宋" w:hint="eastAsia"/>
          <w:sz w:val="24"/>
          <w:lang w:bidi="ar"/>
        </w:rPr>
        <w:t>。</w:t>
      </w:r>
    </w:p>
    <w:p w:rsidR="003744CC" w:rsidRDefault="003744CC" w:rsidP="003744CC">
      <w:pPr>
        <w:widowControl/>
        <w:snapToGrid w:val="0"/>
        <w:spacing w:line="360" w:lineRule="auto"/>
        <w:ind w:firstLineChars="200" w:firstLine="480"/>
        <w:jc w:val="left"/>
        <w:rPr>
          <w:rFonts w:ascii="仿宋" w:eastAsia="仿宋" w:hAnsi="仿宋" w:cs="仿宋"/>
          <w:sz w:val="24"/>
          <w:lang w:val="zh-TW" w:bidi="ar"/>
        </w:rPr>
      </w:pPr>
      <w:r>
        <w:rPr>
          <w:rFonts w:ascii="仿宋" w:eastAsia="仿宋" w:hAnsi="仿宋" w:cs="仿宋" w:hint="eastAsia"/>
          <w:sz w:val="24"/>
          <w:lang w:val="zh-TW" w:eastAsia="zh-TW" w:bidi="ar"/>
        </w:rPr>
        <w:t>3.6</w:t>
      </w:r>
      <w:r>
        <w:rPr>
          <w:rFonts w:ascii="仿宋" w:eastAsia="仿宋" w:hAnsi="仿宋" w:cs="仿宋" w:hint="eastAsia"/>
          <w:sz w:val="24"/>
          <w:lang w:val="zh-TW" w:bidi="ar"/>
        </w:rPr>
        <w:t>提交电子投标文件</w:t>
      </w:r>
    </w:p>
    <w:p w:rsidR="003744CC" w:rsidRDefault="003744CC" w:rsidP="003744CC">
      <w:pPr>
        <w:widowControl/>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供应商应于投标截止时间前在北京市政府采购电子交易平台提交电子投标文件，上传电子投标文件过程中请保持与互联网的连接畅通。</w:t>
      </w:r>
    </w:p>
    <w:p w:rsidR="003744CC" w:rsidRDefault="003744CC" w:rsidP="003744CC">
      <w:pPr>
        <w:widowControl/>
        <w:snapToGrid w:val="0"/>
        <w:spacing w:line="360" w:lineRule="auto"/>
        <w:ind w:firstLineChars="200" w:firstLine="480"/>
        <w:jc w:val="left"/>
        <w:rPr>
          <w:rFonts w:ascii="仿宋" w:eastAsia="仿宋" w:hAnsi="仿宋" w:cs="仿宋"/>
          <w:sz w:val="24"/>
          <w:lang w:eastAsia="zh-TW" w:bidi="ar"/>
        </w:rPr>
      </w:pPr>
      <w:r>
        <w:rPr>
          <w:rFonts w:ascii="仿宋" w:eastAsia="仿宋" w:hAnsi="仿宋" w:cs="仿宋" w:hint="eastAsia"/>
          <w:sz w:val="24"/>
          <w:lang w:val="zh-TW" w:bidi="ar"/>
        </w:rPr>
        <w:t>3.</w:t>
      </w:r>
      <w:r>
        <w:rPr>
          <w:rFonts w:ascii="仿宋" w:eastAsia="仿宋" w:hAnsi="仿宋" w:cs="仿宋" w:hint="eastAsia"/>
          <w:sz w:val="24"/>
          <w:lang w:val="zh-TW" w:eastAsia="zh-TW" w:bidi="ar"/>
        </w:rPr>
        <w:t>7</w:t>
      </w:r>
      <w:r>
        <w:rPr>
          <w:rFonts w:ascii="仿宋" w:eastAsia="仿宋" w:hAnsi="仿宋" w:cs="仿宋" w:hint="eastAsia"/>
          <w:sz w:val="24"/>
          <w:lang w:val="zh-TW" w:bidi="ar"/>
        </w:rPr>
        <w:t>电子开标</w:t>
      </w:r>
    </w:p>
    <w:p w:rsidR="003744CC" w:rsidRDefault="003744CC" w:rsidP="003744CC">
      <w:pPr>
        <w:snapToGrid w:val="0"/>
        <w:spacing w:line="360" w:lineRule="auto"/>
        <w:ind w:firstLineChars="200" w:firstLine="480"/>
        <w:rPr>
          <w:rFonts w:ascii="仿宋" w:eastAsia="仿宋" w:hAnsi="仿宋" w:cs="仿宋"/>
          <w:sz w:val="24"/>
          <w:lang w:val="zh-TW" w:bidi="ar"/>
        </w:rPr>
      </w:pPr>
      <w:r>
        <w:rPr>
          <w:rFonts w:ascii="仿宋" w:eastAsia="仿宋" w:hAnsi="仿宋" w:cs="仿宋" w:hint="eastAsia"/>
          <w:sz w:val="24"/>
          <w:lang w:val="zh-TW" w:bidi="ar"/>
        </w:rPr>
        <w:t>供应商在开标地点使用</w:t>
      </w:r>
      <w:r>
        <w:rPr>
          <w:rFonts w:ascii="仿宋" w:eastAsia="仿宋" w:hAnsi="仿宋" w:cs="仿宋" w:hint="eastAsia"/>
          <w:sz w:val="24"/>
          <w:lang w:bidi="ar"/>
        </w:rPr>
        <w:t>CA数字证书或电子营业执照</w:t>
      </w:r>
      <w:r>
        <w:rPr>
          <w:rFonts w:ascii="仿宋" w:eastAsia="仿宋" w:hAnsi="仿宋" w:cs="仿宋" w:hint="eastAsia"/>
          <w:sz w:val="24"/>
          <w:lang w:val="zh-TW" w:bidi="ar"/>
        </w:rPr>
        <w:t>登录</w:t>
      </w:r>
      <w:r>
        <w:rPr>
          <w:rFonts w:ascii="仿宋" w:eastAsia="仿宋" w:hAnsi="仿宋" w:cs="仿宋" w:hint="eastAsia"/>
          <w:sz w:val="24"/>
          <w:lang w:bidi="ar"/>
        </w:rPr>
        <w:t>北京市政府采购电子交易平台进行电子开标</w:t>
      </w:r>
      <w:r>
        <w:rPr>
          <w:rFonts w:ascii="仿宋" w:eastAsia="仿宋" w:hAnsi="仿宋" w:cs="仿宋" w:hint="eastAsia"/>
          <w:sz w:val="24"/>
          <w:lang w:val="zh-TW" w:bidi="ar"/>
        </w:rPr>
        <w:t>。</w:t>
      </w:r>
    </w:p>
    <w:p w:rsidR="003744CC" w:rsidRDefault="003744CC" w:rsidP="003744CC">
      <w:pPr>
        <w:widowControl/>
        <w:adjustRightInd w:val="0"/>
        <w:snapToGrid w:val="0"/>
        <w:spacing w:line="360" w:lineRule="auto"/>
        <w:ind w:firstLineChars="200" w:firstLine="480"/>
        <w:jc w:val="left"/>
        <w:rPr>
          <w:rFonts w:ascii="仿宋" w:eastAsia="仿宋" w:hAnsi="仿宋" w:cs="仿宋"/>
          <w:sz w:val="24"/>
          <w:lang w:bidi="ar"/>
        </w:rPr>
      </w:pPr>
      <w:r>
        <w:rPr>
          <w:rFonts w:ascii="仿宋" w:eastAsia="仿宋" w:hAnsi="仿宋" w:cs="仿宋" w:hint="eastAsia"/>
          <w:sz w:val="24"/>
          <w:lang w:bidi="ar"/>
        </w:rPr>
        <w:t>4.本项目资金情况:财政资金，资金已落实。</w:t>
      </w:r>
    </w:p>
    <w:p w:rsidR="003744CC" w:rsidRDefault="003744CC" w:rsidP="003744CC">
      <w:pPr>
        <w:pStyle w:val="20"/>
        <w:snapToGrid w:val="0"/>
        <w:spacing w:before="0" w:line="360" w:lineRule="auto"/>
        <w:jc w:val="left"/>
        <w:rPr>
          <w:rFonts w:ascii="仿宋" w:eastAsia="仿宋" w:hAnsi="仿宋" w:cs="仿宋"/>
          <w:sz w:val="24"/>
          <w:szCs w:val="24"/>
        </w:rPr>
      </w:pPr>
      <w:bookmarkStart w:id="28" w:name="_Toc28359008"/>
      <w:bookmarkStart w:id="29" w:name="_Toc28359085"/>
      <w:bookmarkStart w:id="30" w:name="_Toc35393627"/>
      <w:bookmarkStart w:id="31" w:name="_Toc35393796"/>
      <w:r>
        <w:rPr>
          <w:rFonts w:ascii="仿宋" w:eastAsia="仿宋" w:hAnsi="仿宋" w:cs="仿宋" w:hint="eastAsia"/>
          <w:sz w:val="24"/>
          <w:szCs w:val="24"/>
        </w:rPr>
        <w:t>七、对本次招标提出询问，请按以下方式联系。</w:t>
      </w:r>
      <w:bookmarkEnd w:id="28"/>
      <w:bookmarkEnd w:id="29"/>
      <w:bookmarkEnd w:id="30"/>
      <w:bookmarkEnd w:id="31"/>
    </w:p>
    <w:p w:rsidR="003744CC" w:rsidRDefault="003744CC" w:rsidP="003744CC">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1.采购人信息</w:t>
      </w:r>
    </w:p>
    <w:p w:rsidR="003744CC" w:rsidRDefault="003744CC" w:rsidP="003744CC">
      <w:pPr>
        <w:snapToGrid w:val="0"/>
        <w:spacing w:line="360" w:lineRule="auto"/>
        <w:ind w:leftChars="371" w:left="1079" w:hangingChars="125" w:hanging="300"/>
        <w:jc w:val="left"/>
        <w:rPr>
          <w:rFonts w:ascii="仿宋" w:eastAsia="仿宋" w:hAnsi="仿宋" w:cs="仿宋"/>
          <w:sz w:val="24"/>
        </w:rPr>
      </w:pPr>
      <w:bookmarkStart w:id="32" w:name="_Toc28359009"/>
      <w:bookmarkStart w:id="33" w:name="_Toc28359086"/>
      <w:r>
        <w:rPr>
          <w:rFonts w:ascii="仿宋" w:eastAsia="仿宋" w:hAnsi="仿宋" w:cs="仿宋" w:hint="eastAsia"/>
          <w:sz w:val="24"/>
        </w:rPr>
        <w:t>名    称：首都医科大学附属北京地坛医院</w:t>
      </w:r>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地    址：北京市</w:t>
      </w:r>
      <w:proofErr w:type="gramStart"/>
      <w:r>
        <w:rPr>
          <w:rFonts w:ascii="仿宋" w:eastAsia="仿宋" w:hAnsi="仿宋" w:cs="仿宋" w:hint="eastAsia"/>
          <w:sz w:val="24"/>
        </w:rPr>
        <w:t>朝阳区京顺</w:t>
      </w:r>
      <w:proofErr w:type="gramEnd"/>
      <w:r>
        <w:rPr>
          <w:rFonts w:ascii="仿宋" w:eastAsia="仿宋" w:hAnsi="仿宋" w:cs="仿宋" w:hint="eastAsia"/>
          <w:sz w:val="24"/>
        </w:rPr>
        <w:t>东街8号</w:t>
      </w:r>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联系方式：010-84323077</w:t>
      </w:r>
    </w:p>
    <w:p w:rsidR="003744CC" w:rsidRDefault="003744CC" w:rsidP="003744CC">
      <w:pPr>
        <w:snapToGrid w:val="0"/>
        <w:spacing w:line="360" w:lineRule="auto"/>
        <w:ind w:leftChars="371" w:left="1080" w:hangingChars="125" w:hanging="301"/>
        <w:jc w:val="left"/>
        <w:rPr>
          <w:rFonts w:ascii="仿宋" w:eastAsia="仿宋" w:hAnsi="仿宋" w:cs="仿宋"/>
          <w:b/>
          <w:sz w:val="24"/>
        </w:rPr>
      </w:pPr>
      <w:r>
        <w:rPr>
          <w:rFonts w:ascii="仿宋" w:eastAsia="仿宋" w:hAnsi="仿宋" w:cs="仿宋" w:hint="eastAsia"/>
          <w:b/>
          <w:sz w:val="24"/>
        </w:rPr>
        <w:t>2.采购代理机构信息</w:t>
      </w:r>
      <w:bookmarkEnd w:id="32"/>
      <w:bookmarkEnd w:id="33"/>
    </w:p>
    <w:p w:rsidR="003744CC" w:rsidRDefault="003744CC" w:rsidP="003744CC">
      <w:pPr>
        <w:snapToGrid w:val="0"/>
        <w:spacing w:line="360" w:lineRule="auto"/>
        <w:ind w:leftChars="371" w:left="1079" w:hangingChars="125" w:hanging="300"/>
        <w:jc w:val="left"/>
        <w:rPr>
          <w:rFonts w:ascii="仿宋" w:eastAsia="仿宋" w:hAnsi="仿宋" w:cs="仿宋"/>
          <w:sz w:val="24"/>
        </w:rPr>
      </w:pPr>
      <w:bookmarkStart w:id="34" w:name="_Toc28359010"/>
      <w:bookmarkStart w:id="35" w:name="_Toc28359087"/>
      <w:r>
        <w:rPr>
          <w:rFonts w:ascii="仿宋" w:eastAsia="仿宋" w:hAnsi="仿宋" w:cs="仿宋" w:hint="eastAsia"/>
          <w:sz w:val="24"/>
        </w:rPr>
        <w:t>名    称：中技国际招标有限公司</w:t>
      </w:r>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lastRenderedPageBreak/>
        <w:t>地    址：北京市丰台区西营街1号院通用时代中心C座9层</w:t>
      </w:r>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联系方式：010-</w:t>
      </w:r>
      <w:r>
        <w:rPr>
          <w:rFonts w:ascii="仿宋_GB2312" w:eastAsia="仿宋_GB2312" w:hAnsi="仿宋_GB2312" w:cs="仿宋_GB2312"/>
          <w:sz w:val="24"/>
        </w:rPr>
        <w:t>81168697、81168260</w:t>
      </w:r>
    </w:p>
    <w:p w:rsidR="003744CC" w:rsidRDefault="003744CC" w:rsidP="003744CC">
      <w:pPr>
        <w:snapToGrid w:val="0"/>
        <w:spacing w:line="360" w:lineRule="auto"/>
        <w:ind w:leftChars="371" w:left="1080" w:hangingChars="125" w:hanging="301"/>
        <w:jc w:val="left"/>
        <w:rPr>
          <w:rFonts w:ascii="仿宋" w:eastAsia="仿宋" w:hAnsi="仿宋" w:cs="仿宋"/>
          <w:b/>
          <w:sz w:val="24"/>
          <w:u w:val="single"/>
        </w:rPr>
      </w:pPr>
      <w:r>
        <w:rPr>
          <w:rFonts w:ascii="仿宋" w:eastAsia="仿宋" w:hAnsi="仿宋" w:cs="仿宋" w:hint="eastAsia"/>
          <w:b/>
          <w:sz w:val="24"/>
        </w:rPr>
        <w:t>3.项目联系方式</w:t>
      </w:r>
      <w:bookmarkEnd w:id="34"/>
      <w:bookmarkEnd w:id="35"/>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项目联系人：马建、肖然、吴萍、孙薇</w:t>
      </w:r>
    </w:p>
    <w:p w:rsidR="003744CC" w:rsidRDefault="003744CC" w:rsidP="003744CC">
      <w:pPr>
        <w:snapToGrid w:val="0"/>
        <w:spacing w:line="360" w:lineRule="auto"/>
        <w:ind w:leftChars="371" w:left="1079" w:hangingChars="125" w:hanging="300"/>
        <w:jc w:val="left"/>
        <w:rPr>
          <w:rFonts w:ascii="仿宋" w:eastAsia="仿宋" w:hAnsi="仿宋" w:cs="仿宋"/>
          <w:sz w:val="24"/>
        </w:rPr>
      </w:pPr>
      <w:r>
        <w:rPr>
          <w:rFonts w:ascii="仿宋" w:eastAsia="仿宋" w:hAnsi="仿宋" w:cs="仿宋" w:hint="eastAsia"/>
          <w:sz w:val="24"/>
        </w:rPr>
        <w:t>电      话：010-</w:t>
      </w:r>
      <w:r>
        <w:rPr>
          <w:rFonts w:ascii="仿宋_GB2312" w:eastAsia="仿宋_GB2312" w:hAnsi="仿宋_GB2312" w:cs="仿宋_GB2312"/>
          <w:sz w:val="24"/>
        </w:rPr>
        <w:t>81168697、81168260</w:t>
      </w:r>
    </w:p>
    <w:p w:rsidR="00732E4E" w:rsidRDefault="00732E4E" w:rsidP="003744CC">
      <w:pPr>
        <w:pStyle w:val="20"/>
        <w:snapToGrid w:val="0"/>
        <w:spacing w:before="0" w:line="360" w:lineRule="auto"/>
        <w:jc w:val="left"/>
        <w:rPr>
          <w:sz w:val="24"/>
        </w:rPr>
      </w:pPr>
      <w:bookmarkStart w:id="36" w:name="_GoBack"/>
      <w:bookmarkEnd w:id="7"/>
      <w:bookmarkEnd w:id="36"/>
    </w:p>
    <w:sectPr w:rsidR="00732E4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991" w:rsidRDefault="001E2991" w:rsidP="00AA7ACD">
      <w:r>
        <w:separator/>
      </w:r>
    </w:p>
  </w:endnote>
  <w:endnote w:type="continuationSeparator" w:id="0">
    <w:p w:rsidR="001E2991" w:rsidRDefault="001E2991" w:rsidP="00AA7A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ˎ̥">
    <w:altName w:val="微软雅黑"/>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楷体_GB2312">
    <w:altName w:val="Times New Roman"/>
    <w:charset w:val="00"/>
    <w:family w:val="auto"/>
    <w:pitch w:val="default"/>
  </w:font>
  <w:font w:name="Century Gothic">
    <w:panose1 w:val="020B0502020202020204"/>
    <w:charset w:val="00"/>
    <w:family w:val="swiss"/>
    <w:pitch w:val="variable"/>
    <w:sig w:usb0="00000287" w:usb1="00000000" w:usb2="00000000" w:usb3="00000000" w:csb0="000000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方正小标宋简体">
    <w:altName w:val="Microsoft YaHei UI"/>
    <w:charset w:val="86"/>
    <w:family w:val="script"/>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991" w:rsidRDefault="001E2991" w:rsidP="00AA7ACD">
      <w:r>
        <w:separator/>
      </w:r>
    </w:p>
  </w:footnote>
  <w:footnote w:type="continuationSeparator" w:id="0">
    <w:p w:rsidR="001E2991" w:rsidRDefault="001E2991" w:rsidP="00AA7A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59CE7F"/>
    <w:multiLevelType w:val="singleLevel"/>
    <w:tmpl w:val="BC59CE7F"/>
    <w:lvl w:ilvl="0">
      <w:start w:val="3"/>
      <w:numFmt w:val="decimal"/>
      <w:lvlText w:val="%1."/>
      <w:lvlJc w:val="left"/>
      <w:pPr>
        <w:tabs>
          <w:tab w:val="left" w:pos="312"/>
        </w:tabs>
      </w:pPr>
    </w:lvl>
  </w:abstractNum>
  <w:abstractNum w:abstractNumId="1">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4">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5">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6">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7">
    <w:nsid w:val="1C9A6E7B"/>
    <w:multiLevelType w:val="multilevel"/>
    <w:tmpl w:val="1C9A6E7B"/>
    <w:lvl w:ilvl="0">
      <w:start w:val="1"/>
      <w:numFmt w:val="decimal"/>
      <w:lvlText w:val="（%1）"/>
      <w:lvlJc w:val="left"/>
      <w:pPr>
        <w:tabs>
          <w:tab w:val="num" w:pos="1680"/>
        </w:tabs>
        <w:ind w:left="1680" w:hanging="420"/>
      </w:pPr>
    </w:lvl>
    <w:lvl w:ilvl="1">
      <w:start w:val="1"/>
      <w:numFmt w:val="lowerLetter"/>
      <w:lvlText w:val="%2)"/>
      <w:lvlJc w:val="left"/>
      <w:pPr>
        <w:tabs>
          <w:tab w:val="num" w:pos="1680"/>
        </w:tabs>
        <w:ind w:left="1680" w:hanging="420"/>
      </w:pPr>
    </w:lvl>
    <w:lvl w:ilvl="2">
      <w:start w:val="1"/>
      <w:numFmt w:val="lowerRoman"/>
      <w:lvlText w:val="%3."/>
      <w:lvlJc w:val="right"/>
      <w:pPr>
        <w:tabs>
          <w:tab w:val="num" w:pos="2100"/>
        </w:tabs>
        <w:ind w:left="2100" w:hanging="420"/>
      </w:pPr>
    </w:lvl>
    <w:lvl w:ilvl="3">
      <w:start w:val="1"/>
      <w:numFmt w:val="decimal"/>
      <w:lvlText w:val="%4."/>
      <w:lvlJc w:val="left"/>
      <w:pPr>
        <w:tabs>
          <w:tab w:val="num" w:pos="2520"/>
        </w:tabs>
        <w:ind w:left="2520" w:hanging="420"/>
      </w:pPr>
    </w:lvl>
    <w:lvl w:ilvl="4">
      <w:start w:val="1"/>
      <w:numFmt w:val="lowerLetter"/>
      <w:lvlText w:val="%5)"/>
      <w:lvlJc w:val="left"/>
      <w:pPr>
        <w:tabs>
          <w:tab w:val="num" w:pos="2940"/>
        </w:tabs>
        <w:ind w:left="2940" w:hanging="420"/>
      </w:pPr>
    </w:lvl>
    <w:lvl w:ilvl="5">
      <w:start w:val="1"/>
      <w:numFmt w:val="lowerRoman"/>
      <w:lvlText w:val="%6."/>
      <w:lvlJc w:val="right"/>
      <w:pPr>
        <w:tabs>
          <w:tab w:val="num" w:pos="3360"/>
        </w:tabs>
        <w:ind w:left="3360" w:hanging="420"/>
      </w:pPr>
    </w:lvl>
    <w:lvl w:ilvl="6">
      <w:start w:val="1"/>
      <w:numFmt w:val="decimal"/>
      <w:lvlText w:val="%7."/>
      <w:lvlJc w:val="left"/>
      <w:pPr>
        <w:tabs>
          <w:tab w:val="num" w:pos="3780"/>
        </w:tabs>
        <w:ind w:left="3780" w:hanging="420"/>
      </w:pPr>
    </w:lvl>
    <w:lvl w:ilvl="7">
      <w:start w:val="1"/>
      <w:numFmt w:val="lowerLetter"/>
      <w:lvlText w:val="%8)"/>
      <w:lvlJc w:val="left"/>
      <w:pPr>
        <w:tabs>
          <w:tab w:val="num" w:pos="4200"/>
        </w:tabs>
        <w:ind w:left="4200" w:hanging="420"/>
      </w:pPr>
    </w:lvl>
    <w:lvl w:ilvl="8">
      <w:start w:val="1"/>
      <w:numFmt w:val="lowerRoman"/>
      <w:lvlText w:val="%9."/>
      <w:lvlJc w:val="right"/>
      <w:pPr>
        <w:tabs>
          <w:tab w:val="num" w:pos="4620"/>
        </w:tabs>
        <w:ind w:left="4620" w:hanging="420"/>
      </w:pPr>
    </w:lvl>
  </w:abstractNum>
  <w:abstractNum w:abstractNumId="8">
    <w:nsid w:val="6F0A31C4"/>
    <w:multiLevelType w:val="multilevel"/>
    <w:tmpl w:val="6F0A31C4"/>
    <w:lvl w:ilvl="0">
      <w:start w:val="1"/>
      <w:numFmt w:val="decimal"/>
      <w:lvlText w:val="（%1）"/>
      <w:lvlJc w:val="left"/>
      <w:pPr>
        <w:tabs>
          <w:tab w:val="left" w:pos="1272"/>
        </w:tabs>
        <w:ind w:left="1272"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abstractNum w:abstractNumId="9">
    <w:nsid w:val="7D091D9B"/>
    <w:multiLevelType w:val="multilevel"/>
    <w:tmpl w:val="7D091D9B"/>
    <w:lvl w:ilvl="0">
      <w:start w:val="1"/>
      <w:numFmt w:val="decimal"/>
      <w:lvlText w:val="（%1）"/>
      <w:lvlJc w:val="left"/>
      <w:pPr>
        <w:tabs>
          <w:tab w:val="left" w:pos="846"/>
        </w:tabs>
        <w:ind w:left="846" w:hanging="420"/>
      </w:pPr>
    </w:lvl>
    <w:lvl w:ilvl="1">
      <w:start w:val="1"/>
      <w:numFmt w:val="lowerLetter"/>
      <w:lvlText w:val="%2)"/>
      <w:lvlJc w:val="left"/>
      <w:pPr>
        <w:tabs>
          <w:tab w:val="left" w:pos="1680"/>
        </w:tabs>
        <w:ind w:left="1680" w:hanging="420"/>
      </w:pPr>
    </w:lvl>
    <w:lvl w:ilvl="2">
      <w:start w:val="1"/>
      <w:numFmt w:val="lowerRoman"/>
      <w:lvlText w:val="%3."/>
      <w:lvlJc w:val="right"/>
      <w:pPr>
        <w:tabs>
          <w:tab w:val="left" w:pos="2100"/>
        </w:tabs>
        <w:ind w:left="2100" w:hanging="420"/>
      </w:pPr>
    </w:lvl>
    <w:lvl w:ilvl="3">
      <w:start w:val="1"/>
      <w:numFmt w:val="decimal"/>
      <w:lvlText w:val="%4."/>
      <w:lvlJc w:val="left"/>
      <w:pPr>
        <w:tabs>
          <w:tab w:val="left" w:pos="2520"/>
        </w:tabs>
        <w:ind w:left="2520" w:hanging="420"/>
      </w:pPr>
    </w:lvl>
    <w:lvl w:ilvl="4">
      <w:start w:val="1"/>
      <w:numFmt w:val="lowerLetter"/>
      <w:lvlText w:val="%5)"/>
      <w:lvlJc w:val="left"/>
      <w:pPr>
        <w:tabs>
          <w:tab w:val="left" w:pos="2940"/>
        </w:tabs>
        <w:ind w:left="2940" w:hanging="420"/>
      </w:pPr>
    </w:lvl>
    <w:lvl w:ilvl="5">
      <w:start w:val="1"/>
      <w:numFmt w:val="lowerRoman"/>
      <w:lvlText w:val="%6."/>
      <w:lvlJc w:val="right"/>
      <w:pPr>
        <w:tabs>
          <w:tab w:val="left" w:pos="3360"/>
        </w:tabs>
        <w:ind w:left="3360" w:hanging="420"/>
      </w:pPr>
    </w:lvl>
    <w:lvl w:ilvl="6">
      <w:start w:val="1"/>
      <w:numFmt w:val="decimal"/>
      <w:lvlText w:val="%7."/>
      <w:lvlJc w:val="left"/>
      <w:pPr>
        <w:tabs>
          <w:tab w:val="left" w:pos="3780"/>
        </w:tabs>
        <w:ind w:left="3780" w:hanging="420"/>
      </w:pPr>
    </w:lvl>
    <w:lvl w:ilvl="7">
      <w:start w:val="1"/>
      <w:numFmt w:val="lowerLetter"/>
      <w:lvlText w:val="%8)"/>
      <w:lvlJc w:val="left"/>
      <w:pPr>
        <w:tabs>
          <w:tab w:val="left" w:pos="4200"/>
        </w:tabs>
        <w:ind w:left="4200" w:hanging="420"/>
      </w:pPr>
    </w:lvl>
    <w:lvl w:ilvl="8">
      <w:start w:val="1"/>
      <w:numFmt w:val="lowerRoman"/>
      <w:lvlText w:val="%9."/>
      <w:lvlJc w:val="right"/>
      <w:pPr>
        <w:tabs>
          <w:tab w:val="left" w:pos="4620"/>
        </w:tabs>
        <w:ind w:left="4620" w:hanging="420"/>
      </w:pPr>
    </w:lvl>
  </w:abstractNum>
  <w:num w:numId="1">
    <w:abstractNumId w:val="7"/>
  </w:num>
  <w:num w:numId="2">
    <w:abstractNumId w:val="4"/>
  </w:num>
  <w:num w:numId="3">
    <w:abstractNumId w:val="3"/>
  </w:num>
  <w:num w:numId="4">
    <w:abstractNumId w:val="6"/>
  </w:num>
  <w:num w:numId="5">
    <w:abstractNumId w:val="1"/>
  </w:num>
  <w:num w:numId="6">
    <w:abstractNumId w:val="5"/>
  </w:num>
  <w:num w:numId="7">
    <w:abstractNumId w:val="2"/>
  </w:num>
  <w:num w:numId="8">
    <w:abstractNumId w:val="9"/>
  </w:num>
  <w:num w:numId="9">
    <w:abstractNumId w:val="8"/>
  </w:num>
  <w:num w:numId="1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0BF"/>
    <w:rsid w:val="0008564C"/>
    <w:rsid w:val="000F1F33"/>
    <w:rsid w:val="001551B1"/>
    <w:rsid w:val="001656A3"/>
    <w:rsid w:val="001A4250"/>
    <w:rsid w:val="001E2991"/>
    <w:rsid w:val="001E436A"/>
    <w:rsid w:val="00207A63"/>
    <w:rsid w:val="00241BD7"/>
    <w:rsid w:val="00241FCB"/>
    <w:rsid w:val="002450BC"/>
    <w:rsid w:val="0027256C"/>
    <w:rsid w:val="002E303E"/>
    <w:rsid w:val="00325E67"/>
    <w:rsid w:val="00345E4E"/>
    <w:rsid w:val="003744CC"/>
    <w:rsid w:val="00383282"/>
    <w:rsid w:val="00390CFF"/>
    <w:rsid w:val="003D3CA4"/>
    <w:rsid w:val="003E7D82"/>
    <w:rsid w:val="003F210A"/>
    <w:rsid w:val="0040514E"/>
    <w:rsid w:val="00406F7A"/>
    <w:rsid w:val="00407B7B"/>
    <w:rsid w:val="00432373"/>
    <w:rsid w:val="004349B2"/>
    <w:rsid w:val="004368F8"/>
    <w:rsid w:val="00443A0B"/>
    <w:rsid w:val="00446705"/>
    <w:rsid w:val="00472781"/>
    <w:rsid w:val="004A25D8"/>
    <w:rsid w:val="004B3F70"/>
    <w:rsid w:val="004C4C16"/>
    <w:rsid w:val="004E0275"/>
    <w:rsid w:val="005271CB"/>
    <w:rsid w:val="00574051"/>
    <w:rsid w:val="00593E13"/>
    <w:rsid w:val="005964C4"/>
    <w:rsid w:val="005B02F8"/>
    <w:rsid w:val="00604AAD"/>
    <w:rsid w:val="00605240"/>
    <w:rsid w:val="006065EA"/>
    <w:rsid w:val="0064017F"/>
    <w:rsid w:val="006517EE"/>
    <w:rsid w:val="00661013"/>
    <w:rsid w:val="006753F7"/>
    <w:rsid w:val="00686563"/>
    <w:rsid w:val="006C5080"/>
    <w:rsid w:val="006C6038"/>
    <w:rsid w:val="006D2790"/>
    <w:rsid w:val="00710060"/>
    <w:rsid w:val="0073086E"/>
    <w:rsid w:val="00732E4E"/>
    <w:rsid w:val="007633C8"/>
    <w:rsid w:val="00771E89"/>
    <w:rsid w:val="007D225C"/>
    <w:rsid w:val="008104C1"/>
    <w:rsid w:val="008920A8"/>
    <w:rsid w:val="008D10AA"/>
    <w:rsid w:val="008E47DC"/>
    <w:rsid w:val="00941BCE"/>
    <w:rsid w:val="00960467"/>
    <w:rsid w:val="009746F7"/>
    <w:rsid w:val="009858B9"/>
    <w:rsid w:val="009D7C54"/>
    <w:rsid w:val="00A321A4"/>
    <w:rsid w:val="00A537EC"/>
    <w:rsid w:val="00A5520F"/>
    <w:rsid w:val="00A7541C"/>
    <w:rsid w:val="00A97FF6"/>
    <w:rsid w:val="00AA7ACD"/>
    <w:rsid w:val="00AB2F1E"/>
    <w:rsid w:val="00AC13D5"/>
    <w:rsid w:val="00AD5215"/>
    <w:rsid w:val="00AF4DC6"/>
    <w:rsid w:val="00B544AB"/>
    <w:rsid w:val="00BE50BF"/>
    <w:rsid w:val="00C10525"/>
    <w:rsid w:val="00C42B37"/>
    <w:rsid w:val="00C76253"/>
    <w:rsid w:val="00C91DE5"/>
    <w:rsid w:val="00C94719"/>
    <w:rsid w:val="00CA518E"/>
    <w:rsid w:val="00CF1C2B"/>
    <w:rsid w:val="00CF2433"/>
    <w:rsid w:val="00D45D22"/>
    <w:rsid w:val="00D7281D"/>
    <w:rsid w:val="00D84EDE"/>
    <w:rsid w:val="00DE5C12"/>
    <w:rsid w:val="00E13D91"/>
    <w:rsid w:val="00E47EF3"/>
    <w:rsid w:val="00E6067E"/>
    <w:rsid w:val="00E6345B"/>
    <w:rsid w:val="00E6402F"/>
    <w:rsid w:val="00EA6868"/>
    <w:rsid w:val="00ED1255"/>
    <w:rsid w:val="00F15579"/>
    <w:rsid w:val="00F52654"/>
    <w:rsid w:val="00F656EC"/>
    <w:rsid w:val="00F93E6B"/>
    <w:rsid w:val="00F97584"/>
    <w:rsid w:val="00FA7CE1"/>
    <w:rsid w:val="00FD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toc 1" w:uiPriority="39" w:qFormat="1"/>
    <w:lsdException w:name="toc 2" w:uiPriority="39" w:qFormat="1"/>
    <w:lsdException w:name="toc 3" w:uiPriority="39"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qFormat="1"/>
    <w:lsdException w:name="header" w:uiPriority="0" w:qFormat="1"/>
    <w:lsdException w:name="footer" w:uiPriority="0" w:qFormat="1"/>
    <w:lsdException w:name="caption" w:uiPriority="0" w:qFormat="1"/>
    <w:lsdException w:name="annotation reference" w:qFormat="1"/>
    <w:lsdException w:name="page number" w:uiPriority="0" w:qFormat="1"/>
    <w:lsdException w:name="List 2"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Date" w:uiPriority="0" w:qFormat="1"/>
    <w:lsdException w:name="Body Text First Indent 2" w:qFormat="1"/>
    <w:lsdException w:name="Body Text 2" w:uiPriority="0"/>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qFormat="1"/>
    <w:lsdException w:name="Normal (Web)" w:uiPriority="0" w:qFormat="1"/>
    <w:lsdException w:name="HTML Cite" w:uiPriority="0" w:qFormat="1"/>
    <w:lsdException w:name="HTML Preformatted"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0" w:unhideWhenUsed="0" w:qFormat="1"/>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BE50BF"/>
    <w:pPr>
      <w:widowControl w:val="0"/>
      <w:jc w:val="both"/>
    </w:pPr>
    <w:rPr>
      <w:rFonts w:ascii="Calibri" w:eastAsia="宋体" w:hAnsi="Calibri" w:cs="Times New Roman"/>
      <w:szCs w:val="24"/>
    </w:rPr>
  </w:style>
  <w:style w:type="paragraph" w:styleId="11">
    <w:name w:val="heading 1"/>
    <w:basedOn w:val="a6"/>
    <w:next w:val="a6"/>
    <w:link w:val="1Char"/>
    <w:qFormat/>
    <w:rsid w:val="001656A3"/>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0">
    <w:name w:val="heading 2"/>
    <w:basedOn w:val="a6"/>
    <w:next w:val="a7"/>
    <w:link w:val="2Char1"/>
    <w:qFormat/>
    <w:rsid w:val="00BE50BF"/>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Char1"/>
    <w:qFormat/>
    <w:rsid w:val="001656A3"/>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Char"/>
    <w:qFormat/>
    <w:rsid w:val="001656A3"/>
    <w:pPr>
      <w:keepNext/>
      <w:keepLines/>
      <w:adjustRightInd w:val="0"/>
      <w:spacing w:before="280" w:after="290" w:line="376" w:lineRule="atLeast"/>
      <w:textAlignment w:val="baseline"/>
      <w:outlineLvl w:val="3"/>
    </w:pPr>
    <w:rPr>
      <w:rFonts w:ascii="Arial" w:eastAsia="黑体" w:hAnsi="Arial"/>
      <w:b/>
      <w:kern w:val="0"/>
      <w:sz w:val="28"/>
      <w:szCs w:val="20"/>
    </w:rPr>
  </w:style>
  <w:style w:type="paragraph" w:styleId="5">
    <w:name w:val="heading 5"/>
    <w:basedOn w:val="a6"/>
    <w:next w:val="a6"/>
    <w:link w:val="5Char"/>
    <w:qFormat/>
    <w:rsid w:val="001656A3"/>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Char"/>
    <w:qFormat/>
    <w:rsid w:val="001656A3"/>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Char"/>
    <w:qFormat/>
    <w:rsid w:val="001656A3"/>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Char"/>
    <w:qFormat/>
    <w:rsid w:val="001656A3"/>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Char"/>
    <w:qFormat/>
    <w:rsid w:val="001656A3"/>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2Char">
    <w:name w:val="标题 2 Char"/>
    <w:basedOn w:val="a8"/>
    <w:qFormat/>
    <w:rsid w:val="00BE50BF"/>
    <w:rPr>
      <w:rFonts w:asciiTheme="majorHAnsi" w:eastAsiaTheme="majorEastAsia" w:hAnsiTheme="majorHAnsi" w:cstheme="majorBidi"/>
      <w:b/>
      <w:bCs/>
      <w:sz w:val="32"/>
      <w:szCs w:val="32"/>
    </w:rPr>
  </w:style>
  <w:style w:type="character" w:customStyle="1" w:styleId="2Char1">
    <w:name w:val="标题 2 Char1"/>
    <w:link w:val="20"/>
    <w:uiPriority w:val="9"/>
    <w:qFormat/>
    <w:rsid w:val="00BE50BF"/>
    <w:rPr>
      <w:rFonts w:ascii="Arial" w:eastAsia="黑体" w:hAnsi="Arial" w:cs="Times New Roman"/>
      <w:b/>
      <w:kern w:val="0"/>
      <w:sz w:val="3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 Char Char,普通文字 Char Char Char Char Char Char Char,普通文字 Char Char Char Char Char Char1,普通文字 Char Char1,小 Char"/>
    <w:link w:val="ab"/>
    <w:qFormat/>
    <w:rsid w:val="00BE50BF"/>
    <w:rPr>
      <w:rFonts w:ascii="宋体" w:eastAsia="宋体" w:hAnsi="Courier New" w:cs="宋体"/>
    </w:rPr>
  </w:style>
  <w:style w:type="paragraph" w:styleId="ab">
    <w:name w:val="Plain Text"/>
    <w:aliases w:val="普通文字1,普通文字2,普通文字3,普通文字4,普通文字5,普通文字6,普通文字11,普通文字21,普通文字31,普通文字41,普通文字7,普通文字 Char Char,普通文字 Char Char Char Char Char Char,普通文字 Char Char Char Char Char,普通文字 Char Char Char Char Char Char Char Char,普通文字 Char,正 文 1,0921,小,一般文字 字元,一般文字 字元 字元 字元 "/>
    <w:basedOn w:val="a6"/>
    <w:link w:val="Char"/>
    <w:qFormat/>
    <w:rsid w:val="00BE50BF"/>
    <w:rPr>
      <w:rFonts w:ascii="宋体" w:hAnsi="Courier New" w:cs="宋体" w:hint="eastAsia"/>
      <w:szCs w:val="22"/>
    </w:rPr>
  </w:style>
  <w:style w:type="character" w:customStyle="1" w:styleId="Char1">
    <w:name w:val="纯文本 Char1"/>
    <w:basedOn w:val="a8"/>
    <w:uiPriority w:val="99"/>
    <w:qFormat/>
    <w:rsid w:val="00BE50BF"/>
    <w:rPr>
      <w:rFonts w:ascii="宋体" w:eastAsia="宋体" w:hAnsi="Courier New" w:cs="Courier New"/>
      <w:szCs w:val="21"/>
    </w:rPr>
  </w:style>
  <w:style w:type="paragraph" w:styleId="a7">
    <w:name w:val="Normal Indent"/>
    <w:basedOn w:val="a6"/>
    <w:link w:val="Char10"/>
    <w:unhideWhenUsed/>
    <w:qFormat/>
    <w:rsid w:val="00BE50BF"/>
    <w:pPr>
      <w:ind w:firstLineChars="200" w:firstLine="420"/>
    </w:pPr>
  </w:style>
  <w:style w:type="paragraph" w:styleId="ac">
    <w:name w:val="header"/>
    <w:basedOn w:val="a6"/>
    <w:link w:val="Char0"/>
    <w:unhideWhenUsed/>
    <w:qFormat/>
    <w:rsid w:val="00AA7ACD"/>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8"/>
    <w:link w:val="ac"/>
    <w:uiPriority w:val="99"/>
    <w:qFormat/>
    <w:rsid w:val="00AA7ACD"/>
    <w:rPr>
      <w:rFonts w:ascii="Calibri" w:eastAsia="宋体" w:hAnsi="Calibri" w:cs="Times New Roman"/>
      <w:sz w:val="18"/>
      <w:szCs w:val="18"/>
    </w:rPr>
  </w:style>
  <w:style w:type="paragraph" w:styleId="ad">
    <w:name w:val="footer"/>
    <w:basedOn w:val="a6"/>
    <w:link w:val="Char2"/>
    <w:unhideWhenUsed/>
    <w:qFormat/>
    <w:rsid w:val="00AA7ACD"/>
    <w:pPr>
      <w:tabs>
        <w:tab w:val="center" w:pos="4153"/>
        <w:tab w:val="right" w:pos="8306"/>
      </w:tabs>
      <w:snapToGrid w:val="0"/>
      <w:jc w:val="left"/>
    </w:pPr>
    <w:rPr>
      <w:sz w:val="18"/>
      <w:szCs w:val="18"/>
    </w:rPr>
  </w:style>
  <w:style w:type="character" w:customStyle="1" w:styleId="Char2">
    <w:name w:val="页脚 Char"/>
    <w:basedOn w:val="a8"/>
    <w:link w:val="ad"/>
    <w:uiPriority w:val="99"/>
    <w:qFormat/>
    <w:rsid w:val="00AA7ACD"/>
    <w:rPr>
      <w:rFonts w:ascii="Calibri" w:eastAsia="宋体" w:hAnsi="Calibri" w:cs="Times New Roman"/>
      <w:sz w:val="18"/>
      <w:szCs w:val="18"/>
    </w:rPr>
  </w:style>
  <w:style w:type="character" w:customStyle="1" w:styleId="1Char">
    <w:name w:val="标题 1 Char"/>
    <w:basedOn w:val="a8"/>
    <w:link w:val="11"/>
    <w:qFormat/>
    <w:rsid w:val="001656A3"/>
    <w:rPr>
      <w:rFonts w:ascii="宋体" w:eastAsia="宋体" w:hAnsi="Calibri" w:cs="Times New Roman"/>
      <w:b/>
      <w:kern w:val="44"/>
      <w:sz w:val="32"/>
      <w:szCs w:val="20"/>
    </w:rPr>
  </w:style>
  <w:style w:type="character" w:customStyle="1" w:styleId="3Char">
    <w:name w:val="标题 3 Char"/>
    <w:basedOn w:val="a8"/>
    <w:qFormat/>
    <w:rsid w:val="001656A3"/>
    <w:rPr>
      <w:rFonts w:ascii="Calibri" w:eastAsia="宋体" w:hAnsi="Calibri" w:cs="Times New Roman"/>
      <w:b/>
      <w:bCs/>
      <w:sz w:val="32"/>
      <w:szCs w:val="32"/>
    </w:rPr>
  </w:style>
  <w:style w:type="character" w:customStyle="1" w:styleId="4Char">
    <w:name w:val="标题 4 Char"/>
    <w:basedOn w:val="a8"/>
    <w:link w:val="4"/>
    <w:qFormat/>
    <w:rsid w:val="001656A3"/>
    <w:rPr>
      <w:rFonts w:ascii="Arial" w:eastAsia="黑体" w:hAnsi="Arial" w:cs="Times New Roman"/>
      <w:b/>
      <w:kern w:val="0"/>
      <w:sz w:val="28"/>
      <w:szCs w:val="20"/>
    </w:rPr>
  </w:style>
  <w:style w:type="character" w:customStyle="1" w:styleId="5Char">
    <w:name w:val="标题 5 Char"/>
    <w:basedOn w:val="a8"/>
    <w:link w:val="5"/>
    <w:qFormat/>
    <w:rsid w:val="001656A3"/>
    <w:rPr>
      <w:rFonts w:ascii="Calibri" w:eastAsia="宋体" w:hAnsi="Calibri" w:cs="Times New Roman"/>
      <w:b/>
      <w:kern w:val="0"/>
      <w:sz w:val="28"/>
      <w:szCs w:val="20"/>
    </w:rPr>
  </w:style>
  <w:style w:type="character" w:customStyle="1" w:styleId="6Char">
    <w:name w:val="标题 6 Char"/>
    <w:basedOn w:val="a8"/>
    <w:link w:val="6"/>
    <w:qFormat/>
    <w:rsid w:val="001656A3"/>
    <w:rPr>
      <w:rFonts w:ascii="Arial" w:eastAsia="黑体" w:hAnsi="Arial" w:cs="Times New Roman"/>
      <w:b/>
      <w:kern w:val="0"/>
      <w:sz w:val="24"/>
      <w:szCs w:val="20"/>
    </w:rPr>
  </w:style>
  <w:style w:type="character" w:customStyle="1" w:styleId="7Char">
    <w:name w:val="标题 7 Char"/>
    <w:basedOn w:val="a8"/>
    <w:link w:val="7"/>
    <w:qFormat/>
    <w:rsid w:val="001656A3"/>
    <w:rPr>
      <w:rFonts w:ascii="Calibri" w:eastAsia="宋体" w:hAnsi="Calibri" w:cs="Times New Roman"/>
      <w:b/>
      <w:kern w:val="0"/>
      <w:sz w:val="24"/>
      <w:szCs w:val="20"/>
    </w:rPr>
  </w:style>
  <w:style w:type="character" w:customStyle="1" w:styleId="8Char">
    <w:name w:val="标题 8 Char"/>
    <w:basedOn w:val="a8"/>
    <w:link w:val="8"/>
    <w:qFormat/>
    <w:rsid w:val="001656A3"/>
    <w:rPr>
      <w:rFonts w:ascii="Arial" w:eastAsia="黑体" w:hAnsi="Arial" w:cs="Times New Roman"/>
      <w:kern w:val="0"/>
      <w:sz w:val="24"/>
      <w:szCs w:val="20"/>
    </w:rPr>
  </w:style>
  <w:style w:type="character" w:customStyle="1" w:styleId="9Char">
    <w:name w:val="标题 9 Char"/>
    <w:basedOn w:val="a8"/>
    <w:link w:val="9"/>
    <w:qFormat/>
    <w:rsid w:val="001656A3"/>
    <w:rPr>
      <w:rFonts w:ascii="Arial" w:eastAsia="黑体" w:hAnsi="Arial" w:cs="Times New Roman"/>
      <w:kern w:val="0"/>
      <w:szCs w:val="20"/>
    </w:rPr>
  </w:style>
  <w:style w:type="paragraph" w:styleId="70">
    <w:name w:val="toc 7"/>
    <w:basedOn w:val="a6"/>
    <w:next w:val="a6"/>
    <w:qFormat/>
    <w:rsid w:val="001656A3"/>
    <w:pPr>
      <w:ind w:leftChars="1200" w:left="2520"/>
    </w:pPr>
  </w:style>
  <w:style w:type="paragraph" w:styleId="ae">
    <w:name w:val="caption"/>
    <w:basedOn w:val="a6"/>
    <w:next w:val="a6"/>
    <w:qFormat/>
    <w:rsid w:val="001656A3"/>
    <w:pPr>
      <w:spacing w:line="480" w:lineRule="auto"/>
    </w:pPr>
    <w:rPr>
      <w:rFonts w:ascii="华文中宋" w:eastAsia="华文中宋" w:hAnsi="华文中宋"/>
      <w:sz w:val="36"/>
      <w:szCs w:val="20"/>
    </w:rPr>
  </w:style>
  <w:style w:type="paragraph" w:styleId="af">
    <w:name w:val="Document Map"/>
    <w:basedOn w:val="a6"/>
    <w:link w:val="Char3"/>
    <w:qFormat/>
    <w:rsid w:val="001656A3"/>
    <w:pPr>
      <w:shd w:val="clear" w:color="auto" w:fill="000080"/>
    </w:pPr>
  </w:style>
  <w:style w:type="character" w:customStyle="1" w:styleId="Char3">
    <w:name w:val="文档结构图 Char"/>
    <w:basedOn w:val="a8"/>
    <w:link w:val="af"/>
    <w:qFormat/>
    <w:rsid w:val="001656A3"/>
    <w:rPr>
      <w:rFonts w:ascii="Calibri" w:eastAsia="宋体" w:hAnsi="Calibri" w:cs="Times New Roman"/>
      <w:szCs w:val="24"/>
      <w:shd w:val="clear" w:color="auto" w:fill="000080"/>
    </w:rPr>
  </w:style>
  <w:style w:type="paragraph" w:styleId="af0">
    <w:name w:val="annotation text"/>
    <w:basedOn w:val="a6"/>
    <w:link w:val="Char11"/>
    <w:uiPriority w:val="99"/>
    <w:qFormat/>
    <w:rsid w:val="001656A3"/>
    <w:pPr>
      <w:jc w:val="left"/>
    </w:pPr>
  </w:style>
  <w:style w:type="character" w:customStyle="1" w:styleId="Char4">
    <w:name w:val="批注文字 Char"/>
    <w:basedOn w:val="a8"/>
    <w:uiPriority w:val="99"/>
    <w:qFormat/>
    <w:rsid w:val="001656A3"/>
    <w:rPr>
      <w:rFonts w:ascii="Calibri" w:eastAsia="宋体" w:hAnsi="Calibri" w:cs="Times New Roman"/>
      <w:szCs w:val="24"/>
    </w:rPr>
  </w:style>
  <w:style w:type="paragraph" w:styleId="31">
    <w:name w:val="Body Text 3"/>
    <w:basedOn w:val="a6"/>
    <w:link w:val="3Char0"/>
    <w:qFormat/>
    <w:rsid w:val="001656A3"/>
    <w:pPr>
      <w:spacing w:after="120"/>
    </w:pPr>
    <w:rPr>
      <w:sz w:val="16"/>
      <w:szCs w:val="16"/>
    </w:rPr>
  </w:style>
  <w:style w:type="character" w:customStyle="1" w:styleId="3Char0">
    <w:name w:val="正文文本 3 Char"/>
    <w:basedOn w:val="a8"/>
    <w:link w:val="31"/>
    <w:qFormat/>
    <w:rsid w:val="001656A3"/>
    <w:rPr>
      <w:rFonts w:ascii="Calibri" w:eastAsia="宋体" w:hAnsi="Calibri" w:cs="Times New Roman"/>
      <w:sz w:val="16"/>
      <w:szCs w:val="16"/>
    </w:rPr>
  </w:style>
  <w:style w:type="paragraph" w:styleId="af1">
    <w:name w:val="Body Text"/>
    <w:basedOn w:val="a6"/>
    <w:link w:val="Char5"/>
    <w:qFormat/>
    <w:rsid w:val="001656A3"/>
    <w:pPr>
      <w:tabs>
        <w:tab w:val="left" w:pos="567"/>
      </w:tabs>
      <w:spacing w:before="120" w:line="22" w:lineRule="atLeast"/>
    </w:pPr>
    <w:rPr>
      <w:rFonts w:ascii="宋体" w:hAnsi="宋体"/>
      <w:sz w:val="24"/>
    </w:rPr>
  </w:style>
  <w:style w:type="character" w:customStyle="1" w:styleId="Char5">
    <w:name w:val="正文文本 Char"/>
    <w:basedOn w:val="a8"/>
    <w:link w:val="af1"/>
    <w:qFormat/>
    <w:rsid w:val="001656A3"/>
    <w:rPr>
      <w:rFonts w:ascii="宋体" w:eastAsia="宋体" w:hAnsi="宋体" w:cs="Times New Roman"/>
      <w:sz w:val="24"/>
      <w:szCs w:val="24"/>
    </w:rPr>
  </w:style>
  <w:style w:type="paragraph" w:styleId="af2">
    <w:name w:val="Body Text Indent"/>
    <w:basedOn w:val="a6"/>
    <w:link w:val="Char20"/>
    <w:qFormat/>
    <w:rsid w:val="001656A3"/>
    <w:pPr>
      <w:spacing w:line="360" w:lineRule="auto"/>
      <w:ind w:firstLine="570"/>
    </w:pPr>
    <w:rPr>
      <w:sz w:val="24"/>
    </w:rPr>
  </w:style>
  <w:style w:type="character" w:customStyle="1" w:styleId="Char6">
    <w:name w:val="正文文本缩进 Char"/>
    <w:basedOn w:val="a8"/>
    <w:qFormat/>
    <w:rsid w:val="001656A3"/>
    <w:rPr>
      <w:rFonts w:ascii="Calibri" w:eastAsia="宋体" w:hAnsi="Calibri" w:cs="Times New Roman"/>
      <w:szCs w:val="24"/>
    </w:rPr>
  </w:style>
  <w:style w:type="paragraph" w:styleId="21">
    <w:name w:val="List 2"/>
    <w:basedOn w:val="a6"/>
    <w:qFormat/>
    <w:rsid w:val="001656A3"/>
    <w:pPr>
      <w:ind w:leftChars="200" w:left="100" w:hangingChars="200" w:hanging="200"/>
    </w:pPr>
  </w:style>
  <w:style w:type="paragraph" w:styleId="af3">
    <w:name w:val="Block Text"/>
    <w:basedOn w:val="a6"/>
    <w:qFormat/>
    <w:rsid w:val="001656A3"/>
    <w:pPr>
      <w:widowControl/>
      <w:ind w:left="480" w:right="-341" w:firstLine="513"/>
    </w:pPr>
    <w:rPr>
      <w:kern w:val="0"/>
      <w:sz w:val="24"/>
      <w:szCs w:val="20"/>
    </w:rPr>
  </w:style>
  <w:style w:type="paragraph" w:styleId="50">
    <w:name w:val="toc 5"/>
    <w:basedOn w:val="a6"/>
    <w:next w:val="a6"/>
    <w:qFormat/>
    <w:rsid w:val="001656A3"/>
    <w:pPr>
      <w:ind w:leftChars="800" w:left="1680"/>
    </w:pPr>
  </w:style>
  <w:style w:type="paragraph" w:styleId="32">
    <w:name w:val="toc 3"/>
    <w:basedOn w:val="a6"/>
    <w:next w:val="a6"/>
    <w:uiPriority w:val="39"/>
    <w:qFormat/>
    <w:rsid w:val="001656A3"/>
    <w:pPr>
      <w:ind w:leftChars="400" w:left="840"/>
    </w:pPr>
  </w:style>
  <w:style w:type="paragraph" w:styleId="80">
    <w:name w:val="toc 8"/>
    <w:basedOn w:val="a6"/>
    <w:next w:val="a6"/>
    <w:qFormat/>
    <w:rsid w:val="001656A3"/>
    <w:pPr>
      <w:ind w:leftChars="1400" w:left="2940"/>
    </w:pPr>
  </w:style>
  <w:style w:type="paragraph" w:styleId="af4">
    <w:name w:val="Date"/>
    <w:basedOn w:val="a6"/>
    <w:next w:val="a6"/>
    <w:link w:val="Char7"/>
    <w:qFormat/>
    <w:rsid w:val="001656A3"/>
    <w:pPr>
      <w:ind w:leftChars="2500" w:left="100"/>
    </w:pPr>
    <w:rPr>
      <w:rFonts w:ascii="仿宋_GB2312" w:eastAsia="仿宋_GB2312" w:hAnsi="宋体"/>
      <w:color w:val="000000"/>
      <w:sz w:val="24"/>
    </w:rPr>
  </w:style>
  <w:style w:type="character" w:customStyle="1" w:styleId="Char7">
    <w:name w:val="日期 Char"/>
    <w:basedOn w:val="a8"/>
    <w:link w:val="af4"/>
    <w:qFormat/>
    <w:rsid w:val="001656A3"/>
    <w:rPr>
      <w:rFonts w:ascii="仿宋_GB2312" w:eastAsia="仿宋_GB2312" w:hAnsi="宋体" w:cs="Times New Roman"/>
      <w:color w:val="000000"/>
      <w:sz w:val="24"/>
      <w:szCs w:val="24"/>
    </w:rPr>
  </w:style>
  <w:style w:type="paragraph" w:styleId="22">
    <w:name w:val="Body Text Indent 2"/>
    <w:basedOn w:val="a6"/>
    <w:link w:val="2Char0"/>
    <w:qFormat/>
    <w:rsid w:val="001656A3"/>
    <w:pPr>
      <w:ind w:firstLineChars="200" w:firstLine="480"/>
    </w:pPr>
    <w:rPr>
      <w:rFonts w:ascii="仿宋_GB2312" w:eastAsia="仿宋_GB2312"/>
      <w:sz w:val="24"/>
    </w:rPr>
  </w:style>
  <w:style w:type="character" w:customStyle="1" w:styleId="2Char0">
    <w:name w:val="正文文本缩进 2 Char"/>
    <w:basedOn w:val="a8"/>
    <w:link w:val="22"/>
    <w:qFormat/>
    <w:rsid w:val="001656A3"/>
    <w:rPr>
      <w:rFonts w:ascii="仿宋_GB2312" w:eastAsia="仿宋_GB2312" w:hAnsi="Calibri" w:cs="Times New Roman"/>
      <w:sz w:val="24"/>
      <w:szCs w:val="24"/>
    </w:rPr>
  </w:style>
  <w:style w:type="paragraph" w:styleId="af5">
    <w:name w:val="Balloon Text"/>
    <w:basedOn w:val="a6"/>
    <w:link w:val="Char8"/>
    <w:qFormat/>
    <w:rsid w:val="001656A3"/>
    <w:rPr>
      <w:sz w:val="18"/>
      <w:szCs w:val="18"/>
    </w:rPr>
  </w:style>
  <w:style w:type="character" w:customStyle="1" w:styleId="Char8">
    <w:name w:val="批注框文本 Char"/>
    <w:basedOn w:val="a8"/>
    <w:link w:val="af5"/>
    <w:qFormat/>
    <w:rsid w:val="001656A3"/>
    <w:rPr>
      <w:rFonts w:ascii="Calibri" w:eastAsia="宋体" w:hAnsi="Calibri" w:cs="Times New Roman"/>
      <w:sz w:val="18"/>
      <w:szCs w:val="18"/>
    </w:rPr>
  </w:style>
  <w:style w:type="paragraph" w:styleId="12">
    <w:name w:val="toc 1"/>
    <w:basedOn w:val="a6"/>
    <w:next w:val="a6"/>
    <w:uiPriority w:val="39"/>
    <w:qFormat/>
    <w:rsid w:val="001656A3"/>
    <w:pPr>
      <w:tabs>
        <w:tab w:val="left" w:pos="1050"/>
        <w:tab w:val="right" w:leader="dot" w:pos="8937"/>
      </w:tabs>
      <w:spacing w:line="300" w:lineRule="auto"/>
    </w:pPr>
    <w:rPr>
      <w:rFonts w:ascii="宋体" w:hAnsi="宋体"/>
      <w:b/>
      <w:sz w:val="24"/>
    </w:rPr>
  </w:style>
  <w:style w:type="paragraph" w:styleId="40">
    <w:name w:val="toc 4"/>
    <w:basedOn w:val="a6"/>
    <w:next w:val="a6"/>
    <w:qFormat/>
    <w:rsid w:val="001656A3"/>
    <w:pPr>
      <w:ind w:leftChars="600" w:left="1260"/>
    </w:pPr>
  </w:style>
  <w:style w:type="paragraph" w:styleId="60">
    <w:name w:val="toc 6"/>
    <w:basedOn w:val="a6"/>
    <w:next w:val="a6"/>
    <w:qFormat/>
    <w:rsid w:val="001656A3"/>
    <w:pPr>
      <w:ind w:leftChars="1000" w:left="2100"/>
    </w:pPr>
  </w:style>
  <w:style w:type="paragraph" w:styleId="33">
    <w:name w:val="Body Text Indent 3"/>
    <w:basedOn w:val="a6"/>
    <w:link w:val="3Char2"/>
    <w:qFormat/>
    <w:rsid w:val="001656A3"/>
    <w:pPr>
      <w:autoSpaceDE w:val="0"/>
      <w:autoSpaceDN w:val="0"/>
      <w:adjustRightInd w:val="0"/>
      <w:spacing w:before="120" w:line="22" w:lineRule="atLeast"/>
      <w:ind w:left="720" w:firstLine="480"/>
      <w:jc w:val="left"/>
    </w:pPr>
    <w:rPr>
      <w:rFonts w:ascii="宋体"/>
      <w:kern w:val="0"/>
      <w:sz w:val="24"/>
      <w:szCs w:val="20"/>
    </w:rPr>
  </w:style>
  <w:style w:type="character" w:customStyle="1" w:styleId="3Char2">
    <w:name w:val="正文文本缩进 3 Char"/>
    <w:basedOn w:val="a8"/>
    <w:link w:val="33"/>
    <w:qFormat/>
    <w:rsid w:val="001656A3"/>
    <w:rPr>
      <w:rFonts w:ascii="宋体" w:eastAsia="宋体" w:hAnsi="Calibri" w:cs="Times New Roman"/>
      <w:kern w:val="0"/>
      <w:sz w:val="24"/>
      <w:szCs w:val="20"/>
    </w:rPr>
  </w:style>
  <w:style w:type="paragraph" w:styleId="23">
    <w:name w:val="toc 2"/>
    <w:basedOn w:val="a6"/>
    <w:next w:val="a6"/>
    <w:uiPriority w:val="39"/>
    <w:qFormat/>
    <w:rsid w:val="001656A3"/>
    <w:pPr>
      <w:tabs>
        <w:tab w:val="right" w:leader="dot" w:pos="8937"/>
      </w:tabs>
      <w:spacing w:line="312" w:lineRule="auto"/>
      <w:ind w:leftChars="200" w:left="420"/>
    </w:pPr>
  </w:style>
  <w:style w:type="paragraph" w:styleId="90">
    <w:name w:val="toc 9"/>
    <w:basedOn w:val="a6"/>
    <w:next w:val="a6"/>
    <w:qFormat/>
    <w:rsid w:val="001656A3"/>
    <w:pPr>
      <w:ind w:leftChars="1600" w:left="3360"/>
    </w:pPr>
  </w:style>
  <w:style w:type="paragraph" w:styleId="HTML">
    <w:name w:val="HTML Preformatted"/>
    <w:basedOn w:val="a6"/>
    <w:link w:val="HTMLChar"/>
    <w:uiPriority w:val="99"/>
    <w:qFormat/>
    <w:rsid w:val="001656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character" w:customStyle="1" w:styleId="HTMLChar">
    <w:name w:val="HTML 预设格式 Char"/>
    <w:basedOn w:val="a8"/>
    <w:link w:val="HTML"/>
    <w:uiPriority w:val="99"/>
    <w:qFormat/>
    <w:rsid w:val="001656A3"/>
    <w:rPr>
      <w:rFonts w:ascii="宋体" w:eastAsia="宋体" w:hAnsi="宋体" w:cs="宋体"/>
      <w:kern w:val="0"/>
      <w:sz w:val="24"/>
      <w:szCs w:val="24"/>
    </w:rPr>
  </w:style>
  <w:style w:type="paragraph" w:styleId="af6">
    <w:name w:val="Normal (Web)"/>
    <w:basedOn w:val="a6"/>
    <w:unhideWhenUsed/>
    <w:qFormat/>
    <w:rsid w:val="001656A3"/>
    <w:pPr>
      <w:widowControl/>
      <w:spacing w:before="100" w:beforeAutospacing="1" w:after="100" w:afterAutospacing="1"/>
      <w:jc w:val="left"/>
    </w:pPr>
    <w:rPr>
      <w:rFonts w:ascii="宋体" w:hAnsi="宋体" w:cs="宋体"/>
      <w:kern w:val="0"/>
      <w:sz w:val="24"/>
    </w:rPr>
  </w:style>
  <w:style w:type="paragraph" w:styleId="13">
    <w:name w:val="index 1"/>
    <w:basedOn w:val="a6"/>
    <w:next w:val="a6"/>
    <w:qFormat/>
    <w:rsid w:val="001656A3"/>
    <w:rPr>
      <w:szCs w:val="20"/>
    </w:rPr>
  </w:style>
  <w:style w:type="paragraph" w:styleId="af7">
    <w:name w:val="Title"/>
    <w:basedOn w:val="a6"/>
    <w:link w:val="Char12"/>
    <w:qFormat/>
    <w:rsid w:val="001656A3"/>
    <w:pPr>
      <w:jc w:val="center"/>
      <w:outlineLvl w:val="0"/>
    </w:pPr>
    <w:rPr>
      <w:b/>
      <w:sz w:val="32"/>
      <w:szCs w:val="20"/>
    </w:rPr>
  </w:style>
  <w:style w:type="character" w:customStyle="1" w:styleId="Char9">
    <w:name w:val="标题 Char"/>
    <w:basedOn w:val="a8"/>
    <w:qFormat/>
    <w:rsid w:val="001656A3"/>
    <w:rPr>
      <w:rFonts w:asciiTheme="majorHAnsi" w:eastAsia="宋体" w:hAnsiTheme="majorHAnsi" w:cstheme="majorBidi"/>
      <w:b/>
      <w:bCs/>
      <w:sz w:val="32"/>
      <w:szCs w:val="32"/>
    </w:rPr>
  </w:style>
  <w:style w:type="paragraph" w:styleId="af8">
    <w:name w:val="annotation subject"/>
    <w:basedOn w:val="af0"/>
    <w:next w:val="af0"/>
    <w:link w:val="Chara"/>
    <w:uiPriority w:val="99"/>
    <w:qFormat/>
    <w:rsid w:val="001656A3"/>
    <w:rPr>
      <w:b/>
      <w:bCs/>
    </w:rPr>
  </w:style>
  <w:style w:type="character" w:customStyle="1" w:styleId="Chara">
    <w:name w:val="批注主题 Char"/>
    <w:basedOn w:val="Char4"/>
    <w:link w:val="af8"/>
    <w:uiPriority w:val="99"/>
    <w:qFormat/>
    <w:rsid w:val="001656A3"/>
    <w:rPr>
      <w:rFonts w:ascii="Calibri" w:eastAsia="宋体" w:hAnsi="Calibri" w:cs="Times New Roman"/>
      <w:b/>
      <w:bCs/>
      <w:szCs w:val="24"/>
    </w:rPr>
  </w:style>
  <w:style w:type="paragraph" w:styleId="24">
    <w:name w:val="Body Text First Indent 2"/>
    <w:basedOn w:val="af2"/>
    <w:link w:val="2Char2"/>
    <w:uiPriority w:val="99"/>
    <w:qFormat/>
    <w:rsid w:val="001656A3"/>
    <w:pPr>
      <w:spacing w:after="120" w:line="480" w:lineRule="exact"/>
      <w:ind w:leftChars="200" w:left="420" w:firstLineChars="200" w:firstLine="420"/>
    </w:pPr>
    <w:rPr>
      <w:szCs w:val="20"/>
    </w:rPr>
  </w:style>
  <w:style w:type="character" w:customStyle="1" w:styleId="2Char2">
    <w:name w:val="正文首行缩进 2 Char"/>
    <w:basedOn w:val="Char6"/>
    <w:link w:val="24"/>
    <w:uiPriority w:val="99"/>
    <w:qFormat/>
    <w:rsid w:val="001656A3"/>
    <w:rPr>
      <w:rFonts w:ascii="Calibri" w:eastAsia="宋体" w:hAnsi="Calibri" w:cs="Times New Roman"/>
      <w:sz w:val="24"/>
      <w:szCs w:val="20"/>
    </w:rPr>
  </w:style>
  <w:style w:type="table" w:styleId="af9">
    <w:name w:val="Table Grid"/>
    <w:basedOn w:val="a9"/>
    <w:uiPriority w:val="59"/>
    <w:qFormat/>
    <w:rsid w:val="001656A3"/>
    <w:rPr>
      <w:rFonts w:ascii="Times New Roman" w:eastAsia="宋体" w:hAnsi="Times New Roman"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1-2">
    <w:name w:val="Medium Grid 1 Accent 2"/>
    <w:basedOn w:val="a9"/>
    <w:qFormat/>
    <w:rsid w:val="001656A3"/>
    <w:rPr>
      <w:rFonts w:ascii="Times New Roman" w:eastAsia="宋体" w:hAnsi="Times New Roman" w:cs="Times New Roman"/>
      <w:szCs w:val="24"/>
    </w:rPr>
    <w:tblPr>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a">
    <w:name w:val="Strong"/>
    <w:qFormat/>
    <w:rsid w:val="001656A3"/>
    <w:rPr>
      <w:b/>
      <w:bCs/>
    </w:rPr>
  </w:style>
  <w:style w:type="character" w:styleId="afb">
    <w:name w:val="page number"/>
    <w:qFormat/>
    <w:rsid w:val="001656A3"/>
  </w:style>
  <w:style w:type="character" w:styleId="afc">
    <w:name w:val="FollowedHyperlink"/>
    <w:uiPriority w:val="99"/>
    <w:qFormat/>
    <w:rsid w:val="001656A3"/>
    <w:rPr>
      <w:color w:val="800080"/>
      <w:u w:val="single"/>
    </w:rPr>
  </w:style>
  <w:style w:type="character" w:styleId="afd">
    <w:name w:val="Emphasis"/>
    <w:qFormat/>
    <w:rsid w:val="001656A3"/>
    <w:rPr>
      <w:color w:val="CC0033"/>
    </w:rPr>
  </w:style>
  <w:style w:type="character" w:styleId="afe">
    <w:name w:val="Hyperlink"/>
    <w:qFormat/>
    <w:rsid w:val="001656A3"/>
    <w:rPr>
      <w:color w:val="0000FF"/>
      <w:u w:val="single"/>
    </w:rPr>
  </w:style>
  <w:style w:type="character" w:styleId="aff">
    <w:name w:val="annotation reference"/>
    <w:uiPriority w:val="99"/>
    <w:qFormat/>
    <w:rsid w:val="001656A3"/>
    <w:rPr>
      <w:sz w:val="21"/>
      <w:szCs w:val="21"/>
    </w:rPr>
  </w:style>
  <w:style w:type="character" w:styleId="HTML0">
    <w:name w:val="HTML Cite"/>
    <w:qFormat/>
    <w:rsid w:val="001656A3"/>
    <w:rPr>
      <w:i/>
      <w:iCs/>
    </w:rPr>
  </w:style>
  <w:style w:type="character" w:customStyle="1" w:styleId="Charb">
    <w:name w:val="正文小标题 Char"/>
    <w:link w:val="aff0"/>
    <w:qFormat/>
    <w:rsid w:val="001656A3"/>
    <w:rPr>
      <w:rFonts w:ascii="宋体" w:hAnsi="宋体"/>
      <w:b/>
      <w:i/>
      <w:color w:val="FF0000"/>
      <w:sz w:val="24"/>
    </w:rPr>
  </w:style>
  <w:style w:type="paragraph" w:customStyle="1" w:styleId="aff0">
    <w:name w:val="正文小标题"/>
    <w:basedOn w:val="a6"/>
    <w:next w:val="a7"/>
    <w:link w:val="Charb"/>
    <w:qFormat/>
    <w:rsid w:val="001656A3"/>
    <w:pPr>
      <w:adjustRightInd w:val="0"/>
      <w:snapToGrid w:val="0"/>
      <w:spacing w:beforeLines="100" w:before="312" w:afterLines="100" w:after="312"/>
      <w:ind w:firstLine="482"/>
      <w:jc w:val="left"/>
    </w:pPr>
    <w:rPr>
      <w:rFonts w:ascii="宋体" w:eastAsiaTheme="minorEastAsia" w:hAnsi="宋体" w:cstheme="minorBidi"/>
      <w:b/>
      <w:i/>
      <w:color w:val="FF0000"/>
      <w:sz w:val="24"/>
      <w:szCs w:val="22"/>
    </w:rPr>
  </w:style>
  <w:style w:type="character" w:customStyle="1" w:styleId="Char21">
    <w:name w:val="标题 Char2"/>
    <w:uiPriority w:val="99"/>
    <w:qFormat/>
    <w:locked/>
    <w:rsid w:val="001656A3"/>
    <w:rPr>
      <w:rFonts w:ascii="Arial" w:eastAsia="宋体" w:hAnsi="Arial" w:cs="Arial"/>
      <w:b/>
      <w:bCs/>
      <w:sz w:val="32"/>
      <w:szCs w:val="32"/>
    </w:rPr>
  </w:style>
  <w:style w:type="character" w:customStyle="1" w:styleId="title4">
    <w:name w:val="title4"/>
    <w:qFormat/>
    <w:rsid w:val="001656A3"/>
    <w:rPr>
      <w:b/>
      <w:bCs/>
      <w:color w:val="1D87B3"/>
      <w:sz w:val="15"/>
      <w:szCs w:val="15"/>
    </w:rPr>
  </w:style>
  <w:style w:type="character" w:customStyle="1" w:styleId="Char13">
    <w:name w:val="列出段落 Char1"/>
    <w:link w:val="aff1"/>
    <w:uiPriority w:val="34"/>
    <w:qFormat/>
    <w:rsid w:val="001656A3"/>
    <w:rPr>
      <w:rFonts w:ascii="Calibri" w:eastAsia="宋体" w:hAnsi="Calibri"/>
    </w:rPr>
  </w:style>
  <w:style w:type="paragraph" w:styleId="aff1">
    <w:name w:val="List Paragraph"/>
    <w:basedOn w:val="a6"/>
    <w:link w:val="Char13"/>
    <w:uiPriority w:val="34"/>
    <w:qFormat/>
    <w:rsid w:val="001656A3"/>
    <w:pPr>
      <w:ind w:firstLineChars="200" w:firstLine="420"/>
    </w:pPr>
    <w:rPr>
      <w:rFonts w:cstheme="minorBidi"/>
      <w:szCs w:val="22"/>
    </w:rPr>
  </w:style>
  <w:style w:type="character" w:customStyle="1" w:styleId="chanpin">
    <w:name w:val="chanpin拷贝"/>
    <w:qFormat/>
    <w:rsid w:val="001656A3"/>
  </w:style>
  <w:style w:type="character" w:customStyle="1" w:styleId="c21">
    <w:name w:val="c21"/>
    <w:qFormat/>
    <w:rsid w:val="001656A3"/>
    <w:rPr>
      <w:rFonts w:ascii="ˎ̥" w:hAnsi="ˎ̥" w:hint="default"/>
      <w:color w:val="000000"/>
      <w:sz w:val="20"/>
      <w:szCs w:val="20"/>
      <w:u w:val="none"/>
    </w:rPr>
  </w:style>
  <w:style w:type="character" w:customStyle="1" w:styleId="txt">
    <w:name w:val="txt"/>
    <w:qFormat/>
    <w:rsid w:val="001656A3"/>
  </w:style>
  <w:style w:type="character" w:customStyle="1" w:styleId="Char11">
    <w:name w:val="批注文字 Char1"/>
    <w:link w:val="af0"/>
    <w:uiPriority w:val="99"/>
    <w:qFormat/>
    <w:rsid w:val="001656A3"/>
    <w:rPr>
      <w:rFonts w:ascii="Calibri" w:eastAsia="宋体" w:hAnsi="Calibri" w:cs="Times New Roman"/>
      <w:szCs w:val="24"/>
    </w:rPr>
  </w:style>
  <w:style w:type="character" w:customStyle="1" w:styleId="CharChar">
    <w:name w:val="正文缩进 Char Char"/>
    <w:link w:val="14"/>
    <w:qFormat/>
    <w:rsid w:val="001656A3"/>
    <w:rPr>
      <w:rFonts w:ascii="宋体" w:eastAsia="宋体"/>
      <w:snapToGrid w:val="0"/>
      <w:color w:val="000000"/>
      <w:kern w:val="28"/>
      <w:sz w:val="28"/>
    </w:rPr>
  </w:style>
  <w:style w:type="paragraph" w:customStyle="1" w:styleId="14">
    <w:name w:val="正文缩进1"/>
    <w:basedOn w:val="a6"/>
    <w:link w:val="CharChar"/>
    <w:qFormat/>
    <w:rsid w:val="001656A3"/>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Charc">
    <w:name w:val="正文缩进 Char"/>
    <w:qFormat/>
    <w:rsid w:val="001656A3"/>
    <w:rPr>
      <w:rFonts w:ascii="宋体" w:eastAsia="宋体"/>
      <w:kern w:val="2"/>
      <w:sz w:val="24"/>
      <w:szCs w:val="24"/>
      <w:lang w:val="en-US" w:eastAsia="zh-CN" w:bidi="ar-SA"/>
    </w:rPr>
  </w:style>
  <w:style w:type="character" w:customStyle="1" w:styleId="aff2">
    <w:name w:val="批注文字 字符"/>
    <w:uiPriority w:val="99"/>
    <w:qFormat/>
    <w:rsid w:val="001656A3"/>
    <w:rPr>
      <w:rFonts w:ascii="Times New Roman" w:eastAsia="宋体" w:hAnsi="Times New Roman" w:cs="Times New Roman"/>
      <w:sz w:val="24"/>
      <w:lang w:val="en-US" w:eastAsia="zh-CN" w:bidi="ar-SA"/>
    </w:rPr>
  </w:style>
  <w:style w:type="character" w:customStyle="1" w:styleId="Char14">
    <w:name w:val="页脚 Char1"/>
    <w:qFormat/>
    <w:rsid w:val="001656A3"/>
    <w:rPr>
      <w:rFonts w:ascii="宋体" w:eastAsia="宋体"/>
      <w:sz w:val="18"/>
      <w:lang w:val="en-US" w:eastAsia="zh-CN" w:bidi="ar-SA"/>
    </w:rPr>
  </w:style>
  <w:style w:type="character" w:customStyle="1" w:styleId="street-address">
    <w:name w:val="street-address"/>
    <w:qFormat/>
    <w:rsid w:val="001656A3"/>
  </w:style>
  <w:style w:type="character" w:customStyle="1" w:styleId="3Char1">
    <w:name w:val="标题 3 Char1"/>
    <w:link w:val="30"/>
    <w:qFormat/>
    <w:rsid w:val="001656A3"/>
    <w:rPr>
      <w:rFonts w:ascii="宋体" w:eastAsia="宋体" w:hAnsi="Calibri" w:cs="Times New Roman"/>
      <w:b/>
      <w:kern w:val="0"/>
      <w:sz w:val="24"/>
      <w:szCs w:val="20"/>
      <w:u w:val="single"/>
    </w:rPr>
  </w:style>
  <w:style w:type="character" w:customStyle="1" w:styleId="bjh-p">
    <w:name w:val="bjh-p"/>
    <w:qFormat/>
    <w:rsid w:val="001656A3"/>
  </w:style>
  <w:style w:type="character" w:customStyle="1" w:styleId="Char15">
    <w:name w:val="正文文本缩进 Char1"/>
    <w:link w:val="15"/>
    <w:uiPriority w:val="99"/>
    <w:qFormat/>
    <w:rsid w:val="001656A3"/>
    <w:rPr>
      <w:rFonts w:ascii="宋体" w:eastAsia="宋体" w:hAnsi="宋体"/>
      <w:sz w:val="24"/>
      <w:szCs w:val="24"/>
    </w:rPr>
  </w:style>
  <w:style w:type="paragraph" w:customStyle="1" w:styleId="15">
    <w:name w:val="正文文本缩进1"/>
    <w:basedOn w:val="a6"/>
    <w:link w:val="Char15"/>
    <w:uiPriority w:val="99"/>
    <w:qFormat/>
    <w:rsid w:val="001656A3"/>
    <w:pPr>
      <w:spacing w:line="480" w:lineRule="exact"/>
      <w:ind w:firstLineChars="200" w:firstLine="480"/>
    </w:pPr>
    <w:rPr>
      <w:rFonts w:ascii="宋体" w:hAnsi="宋体" w:cstheme="minorBidi"/>
      <w:sz w:val="24"/>
    </w:rPr>
  </w:style>
  <w:style w:type="character" w:customStyle="1" w:styleId="black1">
    <w:name w:val="black1"/>
    <w:qFormat/>
    <w:rsid w:val="001656A3"/>
    <w:rPr>
      <w:color w:val="000000"/>
    </w:rPr>
  </w:style>
  <w:style w:type="character" w:customStyle="1" w:styleId="Char16">
    <w:name w:val="页眉 Char1"/>
    <w:qFormat/>
    <w:rsid w:val="001656A3"/>
    <w:rPr>
      <w:rFonts w:eastAsia="宋体"/>
      <w:kern w:val="2"/>
      <w:sz w:val="18"/>
      <w:szCs w:val="18"/>
      <w:lang w:val="en-US" w:eastAsia="zh-CN" w:bidi="ar-SA"/>
    </w:rPr>
  </w:style>
  <w:style w:type="character" w:customStyle="1" w:styleId="Chard">
    <w:name w:val="注释 Char"/>
    <w:link w:val="aff3"/>
    <w:qFormat/>
    <w:rsid w:val="001656A3"/>
    <w:rPr>
      <w:rFonts w:ascii="宋体" w:hAnsi="宋体"/>
      <w:szCs w:val="21"/>
    </w:rPr>
  </w:style>
  <w:style w:type="paragraph" w:customStyle="1" w:styleId="aff3">
    <w:name w:val="注释"/>
    <w:basedOn w:val="a6"/>
    <w:link w:val="Chard"/>
    <w:qFormat/>
    <w:rsid w:val="001656A3"/>
    <w:pPr>
      <w:adjustRightInd w:val="0"/>
      <w:snapToGrid w:val="0"/>
      <w:ind w:left="420" w:hangingChars="200" w:hanging="420"/>
      <w:jc w:val="left"/>
    </w:pPr>
    <w:rPr>
      <w:rFonts w:ascii="宋体" w:eastAsiaTheme="minorEastAsia" w:hAnsi="宋体" w:cstheme="minorBidi"/>
      <w:szCs w:val="21"/>
    </w:rPr>
  </w:style>
  <w:style w:type="character" w:customStyle="1" w:styleId="Char10">
    <w:name w:val="正文缩进 Char1"/>
    <w:link w:val="a7"/>
    <w:qFormat/>
    <w:rsid w:val="001656A3"/>
    <w:rPr>
      <w:rFonts w:ascii="Calibri" w:eastAsia="宋体" w:hAnsi="Calibri" w:cs="Times New Roman"/>
      <w:szCs w:val="24"/>
    </w:rPr>
  </w:style>
  <w:style w:type="character" w:customStyle="1" w:styleId="CharChar11">
    <w:name w:val="Char Char11"/>
    <w:qFormat/>
    <w:rsid w:val="001656A3"/>
    <w:rPr>
      <w:rFonts w:ascii="宋体" w:eastAsia="宋体"/>
      <w:b/>
      <w:sz w:val="24"/>
      <w:u w:val="single"/>
      <w:lang w:val="en-US" w:eastAsia="zh-CN" w:bidi="ar-SA"/>
    </w:rPr>
  </w:style>
  <w:style w:type="character" w:customStyle="1" w:styleId="aff4">
    <w:name w:val="纯文本 字符"/>
    <w:uiPriority w:val="99"/>
    <w:qFormat/>
    <w:rsid w:val="001656A3"/>
    <w:rPr>
      <w:rFonts w:ascii="宋体" w:eastAsia="宋体" w:hAnsi="Courier New" w:cs="Times New Roman"/>
      <w:kern w:val="2"/>
      <w:sz w:val="21"/>
      <w:szCs w:val="21"/>
      <w:lang w:val="en-US" w:eastAsia="zh-CN" w:bidi="ar-SA"/>
    </w:rPr>
  </w:style>
  <w:style w:type="character" w:customStyle="1" w:styleId="3CharChar">
    <w:name w:val="标题 3 Char Char"/>
    <w:qFormat/>
    <w:rsid w:val="001656A3"/>
    <w:rPr>
      <w:rFonts w:eastAsia="宋体"/>
      <w:b/>
      <w:bCs/>
      <w:kern w:val="2"/>
      <w:sz w:val="32"/>
      <w:szCs w:val="32"/>
      <w:lang w:val="en-US" w:eastAsia="zh-CN" w:bidi="ar-SA"/>
    </w:rPr>
  </w:style>
  <w:style w:type="character" w:customStyle="1" w:styleId="Chare">
    <w:name w:val="正文大标题 Char"/>
    <w:link w:val="aff5"/>
    <w:qFormat/>
    <w:rsid w:val="001656A3"/>
    <w:rPr>
      <w:rFonts w:ascii="宋体" w:hAnsi="宋体"/>
      <w:b/>
      <w:color w:val="000000"/>
      <w:sz w:val="28"/>
      <w:szCs w:val="21"/>
    </w:rPr>
  </w:style>
  <w:style w:type="paragraph" w:customStyle="1" w:styleId="aff5">
    <w:name w:val="正文大标题"/>
    <w:basedOn w:val="aff0"/>
    <w:next w:val="a7"/>
    <w:link w:val="Chare"/>
    <w:qFormat/>
    <w:rsid w:val="001656A3"/>
    <w:pPr>
      <w:jc w:val="center"/>
    </w:pPr>
    <w:rPr>
      <w:i w:val="0"/>
      <w:color w:val="000000"/>
      <w:sz w:val="28"/>
      <w:szCs w:val="21"/>
    </w:rPr>
  </w:style>
  <w:style w:type="character" w:customStyle="1" w:styleId="apple-style-span">
    <w:name w:val="apple-style-span"/>
    <w:qFormat/>
    <w:rsid w:val="001656A3"/>
    <w:rPr>
      <w:rFonts w:cs="Times New Roman"/>
    </w:rPr>
  </w:style>
  <w:style w:type="character" w:customStyle="1" w:styleId="Charf">
    <w:name w:val="正文格式 Char"/>
    <w:link w:val="aff6"/>
    <w:qFormat/>
    <w:locked/>
    <w:rsid w:val="001656A3"/>
    <w:rPr>
      <w:rFonts w:ascii="宋体" w:hAnsi="宋体"/>
      <w:sz w:val="24"/>
      <w:szCs w:val="24"/>
      <w:lang w:val="en-GB"/>
    </w:rPr>
  </w:style>
  <w:style w:type="paragraph" w:customStyle="1" w:styleId="aff6">
    <w:name w:val="正文格式"/>
    <w:basedOn w:val="a6"/>
    <w:link w:val="Charf"/>
    <w:qFormat/>
    <w:rsid w:val="001656A3"/>
    <w:pPr>
      <w:spacing w:beforeLines="50" w:line="360" w:lineRule="auto"/>
      <w:ind w:firstLineChars="200" w:firstLine="480"/>
    </w:pPr>
    <w:rPr>
      <w:rFonts w:ascii="宋体" w:eastAsiaTheme="minorEastAsia" w:hAnsi="宋体" w:cstheme="minorBidi"/>
      <w:sz w:val="24"/>
      <w:lang w:val="en-GB"/>
    </w:rPr>
  </w:style>
  <w:style w:type="character" w:customStyle="1" w:styleId="Charf0">
    <w:name w:val="正文表格 Char"/>
    <w:link w:val="aff7"/>
    <w:qFormat/>
    <w:rsid w:val="001656A3"/>
    <w:rPr>
      <w:rFonts w:ascii="宋体" w:hAnsi="宋体"/>
      <w:color w:val="000000"/>
      <w:szCs w:val="21"/>
    </w:rPr>
  </w:style>
  <w:style w:type="paragraph" w:customStyle="1" w:styleId="aff7">
    <w:name w:val="正文表格"/>
    <w:basedOn w:val="a6"/>
    <w:link w:val="Charf0"/>
    <w:qFormat/>
    <w:rsid w:val="001656A3"/>
    <w:pPr>
      <w:adjustRightInd w:val="0"/>
      <w:snapToGrid w:val="0"/>
      <w:jc w:val="left"/>
    </w:pPr>
    <w:rPr>
      <w:rFonts w:ascii="宋体" w:eastAsiaTheme="minorEastAsia" w:hAnsi="宋体" w:cstheme="minorBidi"/>
      <w:color w:val="000000"/>
      <w:szCs w:val="21"/>
    </w:rPr>
  </w:style>
  <w:style w:type="character" w:customStyle="1" w:styleId="1Char1">
    <w:name w:val="普通文字1 Char1"/>
    <w:qFormat/>
    <w:rsid w:val="001656A3"/>
    <w:rPr>
      <w:rFonts w:ascii="宋体" w:eastAsia="宋体" w:hAnsi="Courier New"/>
      <w:kern w:val="2"/>
      <w:sz w:val="21"/>
      <w:lang w:val="en-US" w:eastAsia="zh-CN" w:bidi="ar-SA"/>
    </w:rPr>
  </w:style>
  <w:style w:type="character" w:customStyle="1" w:styleId="chanpin1">
    <w:name w:val="chanpin1"/>
    <w:qFormat/>
    <w:rsid w:val="001656A3"/>
    <w:rPr>
      <w:rFonts w:ascii="ˎ̥" w:hAnsi="ˎ̥" w:hint="default"/>
      <w:color w:val="000000"/>
      <w:sz w:val="20"/>
      <w:szCs w:val="20"/>
      <w:u w:val="none"/>
    </w:rPr>
  </w:style>
  <w:style w:type="character" w:customStyle="1" w:styleId="locality">
    <w:name w:val="locality"/>
    <w:qFormat/>
    <w:rsid w:val="001656A3"/>
  </w:style>
  <w:style w:type="character" w:customStyle="1" w:styleId="1-2Char">
    <w:name w:val="中等深浅网格 1 - 强调文字颜色 2 Char"/>
    <w:link w:val="16"/>
    <w:qFormat/>
    <w:rsid w:val="001656A3"/>
    <w:rPr>
      <w:szCs w:val="24"/>
      <w:lang w:val="zh-CN"/>
    </w:rPr>
  </w:style>
  <w:style w:type="paragraph" w:customStyle="1" w:styleId="16">
    <w:name w:val="1"/>
    <w:link w:val="1-2Char"/>
    <w:qFormat/>
    <w:rsid w:val="001656A3"/>
    <w:rPr>
      <w:szCs w:val="24"/>
      <w:lang w:val="zh-CN"/>
    </w:rPr>
  </w:style>
  <w:style w:type="character" w:customStyle="1" w:styleId="1Char0">
    <w:name w:val="段1 Char"/>
    <w:qFormat/>
    <w:rsid w:val="001656A3"/>
    <w:rPr>
      <w:rFonts w:ascii="宋体" w:eastAsia="宋体"/>
      <w:sz w:val="24"/>
      <w:lang w:val="en-US" w:eastAsia="zh-CN" w:bidi="ar-SA"/>
    </w:rPr>
  </w:style>
  <w:style w:type="character" w:customStyle="1" w:styleId="Charf1">
    <w:name w:val="列出段落 Char"/>
    <w:qFormat/>
    <w:rsid w:val="001656A3"/>
    <w:rPr>
      <w:rFonts w:ascii="Calibri" w:eastAsia="宋体" w:hAnsi="Calibri"/>
      <w:kern w:val="2"/>
      <w:sz w:val="21"/>
      <w:szCs w:val="22"/>
      <w:lang w:val="en-US" w:eastAsia="zh-CN" w:bidi="ar-SA"/>
    </w:rPr>
  </w:style>
  <w:style w:type="character" w:customStyle="1" w:styleId="Charf2">
    <w:name w:val="正文重点 Char"/>
    <w:link w:val="aff8"/>
    <w:qFormat/>
    <w:rsid w:val="001656A3"/>
    <w:rPr>
      <w:b/>
      <w:sz w:val="24"/>
    </w:rPr>
  </w:style>
  <w:style w:type="paragraph" w:customStyle="1" w:styleId="aff8">
    <w:name w:val="正文重点"/>
    <w:basedOn w:val="a6"/>
    <w:link w:val="Charf2"/>
    <w:qFormat/>
    <w:rsid w:val="001656A3"/>
    <w:pPr>
      <w:adjustRightInd w:val="0"/>
      <w:spacing w:line="360" w:lineRule="auto"/>
      <w:ind w:firstLineChars="200" w:firstLine="482"/>
      <w:jc w:val="left"/>
      <w:textAlignment w:val="baseline"/>
    </w:pPr>
    <w:rPr>
      <w:rFonts w:asciiTheme="minorHAnsi" w:eastAsiaTheme="minorEastAsia" w:hAnsiTheme="minorHAnsi" w:cstheme="minorBidi"/>
      <w:b/>
      <w:sz w:val="24"/>
      <w:szCs w:val="22"/>
    </w:rPr>
  </w:style>
  <w:style w:type="character" w:customStyle="1" w:styleId="Char20">
    <w:name w:val="正文文本缩进 Char2"/>
    <w:link w:val="af2"/>
    <w:qFormat/>
    <w:rsid w:val="001656A3"/>
    <w:rPr>
      <w:rFonts w:ascii="Calibri" w:eastAsia="宋体" w:hAnsi="Calibri" w:cs="Times New Roman"/>
      <w:sz w:val="24"/>
      <w:szCs w:val="24"/>
    </w:rPr>
  </w:style>
  <w:style w:type="character" w:customStyle="1" w:styleId="Char12">
    <w:name w:val="标题 Char1"/>
    <w:link w:val="af7"/>
    <w:qFormat/>
    <w:rsid w:val="001656A3"/>
    <w:rPr>
      <w:rFonts w:ascii="Calibri" w:eastAsia="宋体" w:hAnsi="Calibri" w:cs="Times New Roman"/>
      <w:b/>
      <w:sz w:val="32"/>
      <w:szCs w:val="20"/>
    </w:rPr>
  </w:style>
  <w:style w:type="character" w:customStyle="1" w:styleId="17">
    <w:name w:val="纯文本 字符1"/>
    <w:qFormat/>
    <w:rsid w:val="001656A3"/>
    <w:rPr>
      <w:rFonts w:ascii="宋体" w:hAnsi="Courier New"/>
    </w:rPr>
  </w:style>
  <w:style w:type="character" w:customStyle="1" w:styleId="CharChar111">
    <w:name w:val="Char Char111"/>
    <w:qFormat/>
    <w:rsid w:val="001656A3"/>
    <w:rPr>
      <w:rFonts w:ascii="宋体" w:eastAsia="宋体"/>
      <w:b/>
      <w:sz w:val="24"/>
      <w:u w:val="single"/>
      <w:lang w:val="en-US" w:eastAsia="zh-CN" w:bidi="ar-SA"/>
    </w:rPr>
  </w:style>
  <w:style w:type="character" w:customStyle="1" w:styleId="NormalCharacter">
    <w:name w:val="NormalCharacter"/>
    <w:qFormat/>
    <w:rsid w:val="001656A3"/>
  </w:style>
  <w:style w:type="character" w:customStyle="1" w:styleId="2CharChar">
    <w:name w:val="标题 2 Char Char"/>
    <w:qFormat/>
    <w:rsid w:val="001656A3"/>
    <w:rPr>
      <w:rFonts w:ascii="Arial" w:eastAsia="黑体" w:hAnsi="Arial"/>
      <w:b/>
      <w:bCs/>
      <w:kern w:val="2"/>
      <w:sz w:val="32"/>
      <w:szCs w:val="32"/>
      <w:lang w:val="en-US" w:eastAsia="zh-CN" w:bidi="ar-SA"/>
    </w:rPr>
  </w:style>
  <w:style w:type="paragraph" w:customStyle="1" w:styleId="18">
    <w:name w:val="项目符号1"/>
    <w:basedOn w:val="aff9"/>
    <w:qFormat/>
    <w:rsid w:val="001656A3"/>
    <w:pPr>
      <w:ind w:left="-25" w:firstLine="0"/>
    </w:pPr>
  </w:style>
  <w:style w:type="paragraph" w:customStyle="1" w:styleId="aff9">
    <w:name w:val="正文文本样式"/>
    <w:basedOn w:val="a6"/>
    <w:qFormat/>
    <w:rsid w:val="001656A3"/>
    <w:pPr>
      <w:spacing w:line="360" w:lineRule="auto"/>
      <w:ind w:firstLine="482"/>
    </w:pPr>
    <w:rPr>
      <w:rFonts w:cs="宋体"/>
      <w:sz w:val="24"/>
      <w:szCs w:val="20"/>
    </w:rPr>
  </w:style>
  <w:style w:type="paragraph" w:customStyle="1" w:styleId="Char17">
    <w:name w:val="Char1"/>
    <w:basedOn w:val="a6"/>
    <w:qFormat/>
    <w:rsid w:val="001656A3"/>
    <w:pPr>
      <w:tabs>
        <w:tab w:val="left" w:pos="360"/>
      </w:tabs>
    </w:pPr>
    <w:rPr>
      <w:sz w:val="24"/>
    </w:rPr>
  </w:style>
  <w:style w:type="paragraph" w:customStyle="1" w:styleId="CharCharCharCharCharCharChar2">
    <w:name w:val="Char Char Char Char Char Char Char2"/>
    <w:basedOn w:val="a6"/>
    <w:qFormat/>
    <w:rsid w:val="001656A3"/>
    <w:pPr>
      <w:snapToGrid w:val="0"/>
      <w:spacing w:line="360" w:lineRule="auto"/>
      <w:ind w:firstLineChars="200" w:firstLine="200"/>
    </w:pPr>
    <w:rPr>
      <w:rFonts w:eastAsia="仿宋_GB2312"/>
      <w:sz w:val="24"/>
    </w:rPr>
  </w:style>
  <w:style w:type="paragraph" w:customStyle="1" w:styleId="xl41">
    <w:name w:val="xl41"/>
    <w:basedOn w:val="a6"/>
    <w:qFormat/>
    <w:rsid w:val="001656A3"/>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53">
    <w:name w:val="xl5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1Char2">
    <w:name w:val="Char Char Char1 Char2"/>
    <w:basedOn w:val="a6"/>
    <w:qFormat/>
    <w:rsid w:val="001656A3"/>
    <w:rPr>
      <w:rFonts w:ascii="Tahoma" w:hAnsi="Tahoma"/>
      <w:sz w:val="24"/>
      <w:szCs w:val="20"/>
    </w:rPr>
  </w:style>
  <w:style w:type="paragraph" w:customStyle="1" w:styleId="xl36">
    <w:name w:val="xl36"/>
    <w:basedOn w:val="a6"/>
    <w:qFormat/>
    <w:rsid w:val="001656A3"/>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3CharCharChar2">
    <w:name w:val="Char3 Char Char Char2"/>
    <w:basedOn w:val="a6"/>
    <w:qFormat/>
    <w:rsid w:val="001656A3"/>
    <w:rPr>
      <w:rFonts w:ascii="Tahoma" w:hAnsi="Tahoma"/>
      <w:sz w:val="24"/>
      <w:szCs w:val="20"/>
    </w:rPr>
  </w:style>
  <w:style w:type="paragraph" w:customStyle="1" w:styleId="1-">
    <w:name w:val="标题1-附件"/>
    <w:basedOn w:val="11"/>
    <w:qFormat/>
    <w:rsid w:val="001656A3"/>
    <w:pPr>
      <w:jc w:val="left"/>
    </w:pPr>
    <w:rPr>
      <w:sz w:val="24"/>
      <w:szCs w:val="24"/>
    </w:rPr>
  </w:style>
  <w:style w:type="paragraph" w:customStyle="1" w:styleId="a2">
    <w:name w:val="四级条标题"/>
    <w:basedOn w:val="a1"/>
    <w:next w:val="a6"/>
    <w:qFormat/>
    <w:rsid w:val="001656A3"/>
    <w:pPr>
      <w:numPr>
        <w:ilvl w:val="4"/>
      </w:numPr>
      <w:ind w:left="0" w:hanging="840"/>
      <w:outlineLvl w:val="4"/>
    </w:pPr>
  </w:style>
  <w:style w:type="paragraph" w:customStyle="1" w:styleId="a1">
    <w:name w:val="三级条标题"/>
    <w:basedOn w:val="affa"/>
    <w:next w:val="a6"/>
    <w:qFormat/>
    <w:rsid w:val="001656A3"/>
    <w:pPr>
      <w:numPr>
        <w:ilvl w:val="3"/>
        <w:numId w:val="2"/>
      </w:numPr>
      <w:ind w:left="0" w:hanging="840"/>
      <w:outlineLvl w:val="3"/>
    </w:pPr>
  </w:style>
  <w:style w:type="paragraph" w:customStyle="1" w:styleId="affa">
    <w:name w:val="二级条标题"/>
    <w:basedOn w:val="a0"/>
    <w:next w:val="a6"/>
    <w:qFormat/>
    <w:rsid w:val="001656A3"/>
    <w:pPr>
      <w:numPr>
        <w:ilvl w:val="0"/>
        <w:numId w:val="0"/>
      </w:numPr>
      <w:ind w:hanging="840"/>
      <w:outlineLvl w:val="2"/>
    </w:pPr>
    <w:rPr>
      <w:rFonts w:ascii="宋体" w:eastAsia="宋体"/>
      <w:b w:val="0"/>
    </w:rPr>
  </w:style>
  <w:style w:type="paragraph" w:customStyle="1" w:styleId="a0">
    <w:name w:val="一级条标题"/>
    <w:basedOn w:val="a"/>
    <w:next w:val="a6"/>
    <w:qFormat/>
    <w:rsid w:val="001656A3"/>
    <w:pPr>
      <w:numPr>
        <w:ilvl w:val="1"/>
      </w:numPr>
      <w:tabs>
        <w:tab w:val="left" w:pos="360"/>
        <w:tab w:val="left" w:pos="840"/>
      </w:tabs>
      <w:ind w:left="0" w:hanging="840"/>
      <w:outlineLvl w:val="1"/>
    </w:pPr>
  </w:style>
  <w:style w:type="paragraph" w:customStyle="1" w:styleId="a">
    <w:name w:val="章标题"/>
    <w:next w:val="a6"/>
    <w:qFormat/>
    <w:rsid w:val="001656A3"/>
    <w:pPr>
      <w:numPr>
        <w:numId w:val="2"/>
      </w:numPr>
      <w:spacing w:beforeLines="50" w:before="156" w:afterLines="50" w:after="156" w:line="460" w:lineRule="exact"/>
      <w:ind w:left="0"/>
      <w:jc w:val="both"/>
      <w:outlineLvl w:val="0"/>
    </w:pPr>
    <w:rPr>
      <w:rFonts w:ascii="黑体" w:eastAsia="黑体" w:hAnsi="Calibri" w:cs="Times New Roman"/>
      <w:b/>
      <w:kern w:val="0"/>
      <w:sz w:val="28"/>
      <w:szCs w:val="20"/>
    </w:rPr>
  </w:style>
  <w:style w:type="paragraph" w:customStyle="1" w:styleId="affb">
    <w:name w:val="无标题条"/>
    <w:next w:val="a6"/>
    <w:qFormat/>
    <w:rsid w:val="001656A3"/>
    <w:pPr>
      <w:jc w:val="both"/>
    </w:pPr>
    <w:rPr>
      <w:rFonts w:ascii="Calibri" w:eastAsia="宋体" w:hAnsi="Calibri" w:cs="Times New Roman"/>
      <w:kern w:val="0"/>
      <w:szCs w:val="20"/>
    </w:rPr>
  </w:style>
  <w:style w:type="paragraph" w:customStyle="1" w:styleId="Char3CharCharChar1">
    <w:name w:val="Char3 Char Char Char1"/>
    <w:basedOn w:val="a6"/>
    <w:qFormat/>
    <w:rsid w:val="001656A3"/>
    <w:rPr>
      <w:rFonts w:ascii="Tahoma" w:hAnsi="Tahoma"/>
      <w:sz w:val="24"/>
      <w:szCs w:val="20"/>
    </w:rPr>
  </w:style>
  <w:style w:type="paragraph" w:customStyle="1" w:styleId="font7">
    <w:name w:val="font7"/>
    <w:basedOn w:val="a6"/>
    <w:qFormat/>
    <w:rsid w:val="001656A3"/>
    <w:pPr>
      <w:widowControl/>
      <w:spacing w:before="100" w:beforeAutospacing="1" w:after="100" w:afterAutospacing="1"/>
      <w:jc w:val="left"/>
    </w:pPr>
    <w:rPr>
      <w:rFonts w:eastAsia="Arial Unicode MS"/>
      <w:b/>
      <w:bCs/>
      <w:color w:val="000000"/>
      <w:kern w:val="0"/>
      <w:sz w:val="20"/>
      <w:szCs w:val="20"/>
    </w:rPr>
  </w:style>
  <w:style w:type="paragraph" w:customStyle="1" w:styleId="a4">
    <w:name w:val="正文列项_字母"/>
    <w:basedOn w:val="a6"/>
    <w:qFormat/>
    <w:rsid w:val="001656A3"/>
    <w:pPr>
      <w:numPr>
        <w:ilvl w:val="6"/>
        <w:numId w:val="2"/>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10">
    <w:name w:val="1名"/>
    <w:basedOn w:val="a6"/>
    <w:qFormat/>
    <w:rsid w:val="001656A3"/>
    <w:pPr>
      <w:numPr>
        <w:numId w:val="3"/>
      </w:numPr>
      <w:spacing w:before="120"/>
    </w:pPr>
    <w:rPr>
      <w:rFonts w:ascii="宋体"/>
      <w:sz w:val="28"/>
      <w:szCs w:val="20"/>
    </w:rPr>
  </w:style>
  <w:style w:type="paragraph" w:customStyle="1" w:styleId="CharCharChar1Char1">
    <w:name w:val="Char Char Char1 Char1"/>
    <w:basedOn w:val="a6"/>
    <w:qFormat/>
    <w:rsid w:val="001656A3"/>
    <w:rPr>
      <w:rFonts w:ascii="Tahoma" w:hAnsi="Tahoma"/>
      <w:sz w:val="24"/>
      <w:szCs w:val="20"/>
    </w:rPr>
  </w:style>
  <w:style w:type="paragraph" w:customStyle="1" w:styleId="-3">
    <w:name w:val="正文须知-3级"/>
    <w:basedOn w:val="a6"/>
    <w:qFormat/>
    <w:rsid w:val="001656A3"/>
    <w:pPr>
      <w:numPr>
        <w:ilvl w:val="2"/>
        <w:numId w:val="4"/>
      </w:numPr>
      <w:adjustRightInd w:val="0"/>
      <w:snapToGrid w:val="0"/>
      <w:spacing w:line="300" w:lineRule="auto"/>
      <w:ind w:hangingChars="355" w:hanging="355"/>
    </w:pPr>
    <w:rPr>
      <w:rFonts w:ascii="宋体"/>
      <w:sz w:val="24"/>
      <w:szCs w:val="21"/>
    </w:rPr>
  </w:style>
  <w:style w:type="paragraph" w:customStyle="1" w:styleId="xl47">
    <w:name w:val="xl47"/>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49">
    <w:name w:val="xl4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Char3CharCharChar">
    <w:name w:val="Char3 Char Char Char"/>
    <w:basedOn w:val="a6"/>
    <w:qFormat/>
    <w:rsid w:val="001656A3"/>
    <w:rPr>
      <w:rFonts w:ascii="Tahoma" w:hAnsi="Tahoma"/>
      <w:sz w:val="24"/>
      <w:szCs w:val="20"/>
    </w:rPr>
  </w:style>
  <w:style w:type="paragraph" w:customStyle="1" w:styleId="xl33">
    <w:name w:val="xl33"/>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1">
    <w:name w:val="项目编号1"/>
    <w:basedOn w:val="a6"/>
    <w:qFormat/>
    <w:rsid w:val="001656A3"/>
    <w:pPr>
      <w:numPr>
        <w:numId w:val="5"/>
      </w:numPr>
      <w:spacing w:before="100" w:beforeAutospacing="1" w:after="100" w:afterAutospacing="1" w:line="360" w:lineRule="auto"/>
    </w:pPr>
    <w:rPr>
      <w:sz w:val="24"/>
    </w:rPr>
  </w:style>
  <w:style w:type="paragraph" w:customStyle="1" w:styleId="font6">
    <w:name w:val="font6"/>
    <w:basedOn w:val="a6"/>
    <w:qFormat/>
    <w:rsid w:val="001656A3"/>
    <w:pPr>
      <w:widowControl/>
      <w:spacing w:before="100" w:beforeAutospacing="1" w:after="100" w:afterAutospacing="1"/>
      <w:jc w:val="left"/>
    </w:pPr>
    <w:rPr>
      <w:rFonts w:ascii="宋体" w:hAnsi="宋体" w:cs="宋体"/>
      <w:kern w:val="0"/>
      <w:sz w:val="20"/>
      <w:szCs w:val="20"/>
    </w:rPr>
  </w:style>
  <w:style w:type="paragraph" w:customStyle="1" w:styleId="xl24">
    <w:name w:val="xl2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Char1">
    <w:name w:val="Char Char Char1"/>
    <w:basedOn w:val="a6"/>
    <w:qFormat/>
    <w:rsid w:val="001656A3"/>
    <w:rPr>
      <w:rFonts w:ascii="Tahoma" w:hAnsi="Tahoma"/>
      <w:sz w:val="24"/>
      <w:szCs w:val="20"/>
    </w:rPr>
  </w:style>
  <w:style w:type="paragraph" w:customStyle="1" w:styleId="25">
    <w:name w:val="项目编号2"/>
    <w:basedOn w:val="1"/>
    <w:qFormat/>
    <w:rsid w:val="001656A3"/>
    <w:pPr>
      <w:numPr>
        <w:numId w:val="0"/>
      </w:numPr>
    </w:pPr>
  </w:style>
  <w:style w:type="paragraph" w:customStyle="1" w:styleId="Char22">
    <w:name w:val="Char22"/>
    <w:basedOn w:val="a6"/>
    <w:qFormat/>
    <w:rsid w:val="001656A3"/>
    <w:rPr>
      <w:rFonts w:ascii="Tahoma" w:hAnsi="Tahoma"/>
      <w:sz w:val="24"/>
      <w:szCs w:val="20"/>
    </w:rPr>
  </w:style>
  <w:style w:type="paragraph" w:customStyle="1" w:styleId="xl28">
    <w:name w:val="xl2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ListParagraph1">
    <w:name w:val="List Paragraph1"/>
    <w:basedOn w:val="a6"/>
    <w:qFormat/>
    <w:rsid w:val="001656A3"/>
    <w:pPr>
      <w:ind w:firstLineChars="200" w:firstLine="420"/>
    </w:pPr>
    <w:rPr>
      <w:szCs w:val="22"/>
    </w:rPr>
  </w:style>
  <w:style w:type="paragraph" w:customStyle="1" w:styleId="xl42">
    <w:name w:val="xl4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CharCharCharCharCharCharChar1">
    <w:name w:val="Char Char Char Char Char Char Char Char Char Char1"/>
    <w:basedOn w:val="a6"/>
    <w:qFormat/>
    <w:rsid w:val="001656A3"/>
    <w:rPr>
      <w:rFonts w:ascii="宋体" w:hAnsi="宋体" w:cs="Courier New"/>
      <w:sz w:val="32"/>
      <w:szCs w:val="32"/>
    </w:rPr>
  </w:style>
  <w:style w:type="paragraph" w:customStyle="1" w:styleId="CharChar1CharCharCharCharCharChar">
    <w:name w:val="Char Char1 Char Char Char Char Char Char"/>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19">
    <w:name w:val="表格1"/>
    <w:basedOn w:val="a6"/>
    <w:qFormat/>
    <w:rsid w:val="001656A3"/>
    <w:pPr>
      <w:ind w:firstLineChars="200" w:firstLine="480"/>
      <w:jc w:val="center"/>
    </w:pPr>
    <w:rPr>
      <w:sz w:val="24"/>
      <w:szCs w:val="20"/>
    </w:rPr>
  </w:style>
  <w:style w:type="paragraph" w:customStyle="1" w:styleId="CharCharCharCharCharCharChar">
    <w:name w:val="Char Char Char Char Char Char Char"/>
    <w:basedOn w:val="a6"/>
    <w:qFormat/>
    <w:rsid w:val="001656A3"/>
    <w:pPr>
      <w:snapToGrid w:val="0"/>
      <w:spacing w:line="360" w:lineRule="auto"/>
      <w:ind w:firstLineChars="200" w:firstLine="200"/>
    </w:pPr>
    <w:rPr>
      <w:rFonts w:eastAsia="仿宋_GB2312"/>
      <w:sz w:val="24"/>
    </w:rPr>
  </w:style>
  <w:style w:type="paragraph" w:customStyle="1" w:styleId="-1">
    <w:name w:val="正文须知-1级"/>
    <w:basedOn w:val="a6"/>
    <w:next w:val="a6"/>
    <w:qFormat/>
    <w:rsid w:val="001656A3"/>
    <w:pPr>
      <w:numPr>
        <w:numId w:val="4"/>
      </w:numPr>
      <w:adjustRightInd w:val="0"/>
      <w:snapToGrid w:val="0"/>
      <w:spacing w:line="300" w:lineRule="auto"/>
    </w:pPr>
    <w:rPr>
      <w:rFonts w:ascii="宋体"/>
      <w:sz w:val="24"/>
      <w:szCs w:val="21"/>
    </w:rPr>
  </w:style>
  <w:style w:type="paragraph" w:customStyle="1" w:styleId="CharCharCharCharCharCharCharCharCharCharCharCharCharCharCharChar1">
    <w:name w:val="Char Char Char Char Char Char Char Char Char Char Char Char Char Char Char Char1"/>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c">
    <w:name w:val="正文文本样式 加粗"/>
    <w:basedOn w:val="aff9"/>
    <w:qFormat/>
    <w:rsid w:val="001656A3"/>
    <w:rPr>
      <w:b/>
    </w:rPr>
  </w:style>
  <w:style w:type="paragraph" w:customStyle="1" w:styleId="CharCharChar2">
    <w:name w:val="Char Char Char2"/>
    <w:basedOn w:val="a6"/>
    <w:qFormat/>
    <w:rsid w:val="001656A3"/>
    <w:rPr>
      <w:rFonts w:ascii="Tahoma" w:hAnsi="Tahoma"/>
      <w:sz w:val="24"/>
      <w:szCs w:val="20"/>
    </w:rPr>
  </w:style>
  <w:style w:type="paragraph" w:customStyle="1" w:styleId="xl31">
    <w:name w:val="xl3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1">
    <w:name w:val="xl51"/>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6">
    <w:name w:val="样式2"/>
    <w:basedOn w:val="13"/>
    <w:qFormat/>
    <w:rsid w:val="001656A3"/>
    <w:pPr>
      <w:spacing w:line="360" w:lineRule="auto"/>
      <w:jc w:val="center"/>
    </w:pPr>
    <w:rPr>
      <w:sz w:val="24"/>
    </w:rPr>
  </w:style>
  <w:style w:type="paragraph" w:customStyle="1" w:styleId="affd">
    <w:name w:val="样式 宋体 五号 行距: 单倍行距"/>
    <w:basedOn w:val="a6"/>
    <w:qFormat/>
    <w:rsid w:val="001656A3"/>
    <w:pPr>
      <w:adjustRightInd w:val="0"/>
      <w:jc w:val="left"/>
      <w:textAlignment w:val="baseline"/>
    </w:pPr>
    <w:rPr>
      <w:rFonts w:ascii="宋体" w:hAnsi="宋体"/>
      <w:kern w:val="0"/>
      <w:szCs w:val="20"/>
    </w:rPr>
  </w:style>
  <w:style w:type="paragraph" w:customStyle="1" w:styleId="CharCharCharCharCharCharCharCharCharChar">
    <w:name w:val="Char Char Char Char Char Char Char Char Char Char"/>
    <w:basedOn w:val="a6"/>
    <w:qFormat/>
    <w:rsid w:val="001656A3"/>
  </w:style>
  <w:style w:type="paragraph" w:customStyle="1" w:styleId="xl43">
    <w:name w:val="xl43"/>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a5">
    <w:name w:val="正文列项_数字"/>
    <w:basedOn w:val="a6"/>
    <w:qFormat/>
    <w:rsid w:val="001656A3"/>
    <w:pPr>
      <w:numPr>
        <w:ilvl w:val="7"/>
        <w:numId w:val="2"/>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CharCharChar1Char">
    <w:name w:val="Char Char Char1 Char"/>
    <w:basedOn w:val="a6"/>
    <w:qFormat/>
    <w:rsid w:val="001656A3"/>
    <w:rPr>
      <w:rFonts w:ascii="Tahoma" w:hAnsi="Tahoma"/>
      <w:sz w:val="24"/>
      <w:szCs w:val="20"/>
    </w:rPr>
  </w:style>
  <w:style w:type="paragraph" w:customStyle="1" w:styleId="xl39">
    <w:name w:val="xl3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Char2CharCharCharCharCharChar1">
    <w:name w:val="Char2 Char Char Char Char Char Char1"/>
    <w:basedOn w:val="a6"/>
    <w:qFormat/>
    <w:rsid w:val="001656A3"/>
    <w:pPr>
      <w:widowControl/>
      <w:spacing w:line="400" w:lineRule="exact"/>
      <w:jc w:val="center"/>
    </w:pPr>
  </w:style>
  <w:style w:type="paragraph" w:customStyle="1" w:styleId="xl50">
    <w:name w:val="xl5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styleId="affe">
    <w:name w:val="No Spacing"/>
    <w:qFormat/>
    <w:rsid w:val="001656A3"/>
    <w:pPr>
      <w:widowControl w:val="0"/>
      <w:jc w:val="both"/>
    </w:pPr>
    <w:rPr>
      <w:rFonts w:ascii="Calibri" w:eastAsia="宋体" w:hAnsi="Calibri" w:cs="Times New Roman"/>
      <w:szCs w:val="24"/>
    </w:rPr>
  </w:style>
  <w:style w:type="paragraph" w:customStyle="1" w:styleId="afff">
    <w:name w:val="正文 + 宋体"/>
    <w:basedOn w:val="a6"/>
    <w:qFormat/>
    <w:rsid w:val="001656A3"/>
    <w:pPr>
      <w:widowControl/>
      <w:ind w:left="360" w:hanging="360"/>
      <w:jc w:val="left"/>
    </w:pPr>
    <w:rPr>
      <w:rFonts w:ascii="宋体" w:hAnsi="宋体" w:cs="宋体"/>
      <w:b/>
      <w:bCs/>
      <w:color w:val="000000"/>
      <w:kern w:val="0"/>
      <w:sz w:val="18"/>
      <w:szCs w:val="18"/>
    </w:rPr>
  </w:style>
  <w:style w:type="paragraph" w:customStyle="1" w:styleId="Default">
    <w:name w:val="Default"/>
    <w:qFormat/>
    <w:rsid w:val="001656A3"/>
    <w:pPr>
      <w:widowControl w:val="0"/>
      <w:autoSpaceDE w:val="0"/>
      <w:autoSpaceDN w:val="0"/>
      <w:adjustRightInd w:val="0"/>
    </w:pPr>
    <w:rPr>
      <w:rFonts w:ascii="Symbol" w:eastAsia="宋体" w:hAnsi="Symbol" w:cs="Symbol"/>
      <w:color w:val="000000"/>
      <w:kern w:val="0"/>
      <w:sz w:val="24"/>
      <w:szCs w:val="24"/>
    </w:rPr>
  </w:style>
  <w:style w:type="paragraph" w:customStyle="1" w:styleId="CharCharCharCharCharCharCharCharCharCharCharCharCharCharCharChar">
    <w:name w:val="Char Char Char Char Char Char Char Char Char Char Char Char Char Char Char Char"/>
    <w:basedOn w:val="a6"/>
    <w:qFormat/>
    <w:rsid w:val="001656A3"/>
    <w:pPr>
      <w:widowControl/>
      <w:spacing w:after="160" w:line="240" w:lineRule="exact"/>
      <w:jc w:val="center"/>
    </w:pPr>
    <w:rPr>
      <w:rFonts w:ascii="宋体" w:hAnsi="宋体"/>
      <w:b/>
      <w:kern w:val="0"/>
      <w:sz w:val="30"/>
      <w:szCs w:val="30"/>
      <w:lang w:eastAsia="en-US"/>
    </w:rPr>
  </w:style>
  <w:style w:type="paragraph" w:customStyle="1" w:styleId="afff0">
    <w:name w:val="图中文字"/>
    <w:basedOn w:val="a6"/>
    <w:qFormat/>
    <w:rsid w:val="001656A3"/>
    <w:pPr>
      <w:adjustRightInd w:val="0"/>
      <w:snapToGrid w:val="0"/>
      <w:spacing w:line="0" w:lineRule="atLeast"/>
      <w:jc w:val="center"/>
    </w:pPr>
    <w:rPr>
      <w:sz w:val="24"/>
      <w:szCs w:val="20"/>
    </w:rPr>
  </w:style>
  <w:style w:type="paragraph" w:customStyle="1" w:styleId="2">
    <w:name w:val="样式 标题 2 + 宋体 五号 行距: 单倍行距"/>
    <w:basedOn w:val="20"/>
    <w:qFormat/>
    <w:rsid w:val="001656A3"/>
    <w:pPr>
      <w:numPr>
        <w:ilvl w:val="1"/>
        <w:numId w:val="6"/>
      </w:numPr>
      <w:autoSpaceDE/>
      <w:autoSpaceDN/>
      <w:spacing w:before="260" w:after="260" w:line="240" w:lineRule="auto"/>
      <w:jc w:val="left"/>
      <w:textAlignment w:val="baseline"/>
    </w:pPr>
    <w:rPr>
      <w:rFonts w:ascii="宋体" w:eastAsia="宋体" w:hAnsi="宋体"/>
      <w:bCs/>
      <w:sz w:val="21"/>
    </w:rPr>
  </w:style>
  <w:style w:type="paragraph" w:customStyle="1" w:styleId="xl40">
    <w:name w:val="xl4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4">
    <w:name w:val="xl44"/>
    <w:basedOn w:val="a6"/>
    <w:qFormat/>
    <w:rsid w:val="001656A3"/>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afff1">
    <w:name w:val="字元 字元"/>
    <w:basedOn w:val="a6"/>
    <w:qFormat/>
    <w:rsid w:val="001656A3"/>
    <w:rPr>
      <w:rFonts w:ascii="Tahoma" w:hAnsi="Tahoma"/>
      <w:sz w:val="24"/>
      <w:szCs w:val="20"/>
    </w:rPr>
  </w:style>
  <w:style w:type="paragraph" w:customStyle="1" w:styleId="CharCharCharCharCharCharCharCharCharChar2">
    <w:name w:val="Char Char Char Char Char Char Char Char Char Char2"/>
    <w:basedOn w:val="a6"/>
    <w:qFormat/>
    <w:rsid w:val="001656A3"/>
    <w:rPr>
      <w:rFonts w:ascii="宋体" w:hAnsi="宋体" w:cs="Courier New"/>
      <w:sz w:val="32"/>
      <w:szCs w:val="32"/>
    </w:rPr>
  </w:style>
  <w:style w:type="paragraph" w:customStyle="1" w:styleId="Char2CharCharCharCharCharChar">
    <w:name w:val="Char2 Char Char Char Char Char Char"/>
    <w:basedOn w:val="a6"/>
    <w:qFormat/>
    <w:rsid w:val="001656A3"/>
    <w:pPr>
      <w:widowControl/>
      <w:spacing w:line="400" w:lineRule="exact"/>
      <w:jc w:val="center"/>
    </w:pPr>
  </w:style>
  <w:style w:type="paragraph" w:customStyle="1" w:styleId="afff2">
    <w:name w:val="??"/>
    <w:qFormat/>
    <w:rsid w:val="001656A3"/>
    <w:pPr>
      <w:widowControl w:val="0"/>
      <w:overflowPunct w:val="0"/>
      <w:autoSpaceDE w:val="0"/>
      <w:autoSpaceDN w:val="0"/>
      <w:adjustRightInd w:val="0"/>
      <w:jc w:val="both"/>
    </w:pPr>
    <w:rPr>
      <w:rFonts w:ascii="Calibri" w:eastAsia="宋体" w:hAnsi="Calibri" w:cs="Times New Roman"/>
      <w:szCs w:val="20"/>
      <w:lang w:eastAsia="en-US"/>
    </w:rPr>
  </w:style>
  <w:style w:type="paragraph" w:customStyle="1" w:styleId="xl46">
    <w:name w:val="xl46"/>
    <w:basedOn w:val="a6"/>
    <w:qFormat/>
    <w:rsid w:val="001656A3"/>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afff3">
    <w:name w:val="图例"/>
    <w:basedOn w:val="a6"/>
    <w:qFormat/>
    <w:rsid w:val="001656A3"/>
    <w:pPr>
      <w:spacing w:before="120" w:after="120" w:line="360" w:lineRule="auto"/>
      <w:jc w:val="center"/>
    </w:pPr>
    <w:rPr>
      <w:rFonts w:eastAsia="仿宋_GB2312"/>
      <w:b/>
      <w:sz w:val="24"/>
      <w:szCs w:val="20"/>
    </w:rPr>
  </w:style>
  <w:style w:type="paragraph" w:customStyle="1" w:styleId="afff4">
    <w:name w:val="图文"/>
    <w:basedOn w:val="a6"/>
    <w:qFormat/>
    <w:rsid w:val="001656A3"/>
    <w:pPr>
      <w:adjustRightInd w:val="0"/>
      <w:snapToGrid w:val="0"/>
      <w:spacing w:after="50" w:line="360" w:lineRule="auto"/>
    </w:pPr>
    <w:rPr>
      <w:sz w:val="24"/>
    </w:rPr>
  </w:style>
  <w:style w:type="paragraph" w:customStyle="1" w:styleId="CharChar1CharCharCharCharCharChar1">
    <w:name w:val="Char Char1 Char Char Char Char Char Char1"/>
    <w:basedOn w:val="a6"/>
    <w:qFormat/>
    <w:rsid w:val="001656A3"/>
    <w:pPr>
      <w:widowControl/>
      <w:spacing w:after="160" w:line="240" w:lineRule="exact"/>
      <w:jc w:val="left"/>
    </w:pPr>
    <w:rPr>
      <w:rFonts w:ascii="Verdana" w:eastAsia="仿宋_GB2312" w:hAnsi="Verdana"/>
      <w:kern w:val="0"/>
      <w:sz w:val="24"/>
      <w:szCs w:val="20"/>
      <w:lang w:eastAsia="en-US"/>
    </w:rPr>
  </w:style>
  <w:style w:type="paragraph" w:customStyle="1" w:styleId="22222222222222">
    <w:name w:val="22222222222222"/>
    <w:basedOn w:val="a6"/>
    <w:qFormat/>
    <w:rsid w:val="001656A3"/>
    <w:pPr>
      <w:widowControl/>
      <w:adjustRightInd w:val="0"/>
      <w:spacing w:line="360" w:lineRule="auto"/>
      <w:ind w:firstLineChars="200" w:firstLine="480"/>
      <w:jc w:val="left"/>
    </w:pPr>
    <w:rPr>
      <w:color w:val="FF0000"/>
      <w:kern w:val="0"/>
      <w:sz w:val="24"/>
      <w:szCs w:val="20"/>
    </w:rPr>
  </w:style>
  <w:style w:type="paragraph" w:customStyle="1" w:styleId="-2">
    <w:name w:val="正文须知-2级"/>
    <w:basedOn w:val="a6"/>
    <w:qFormat/>
    <w:rsid w:val="001656A3"/>
    <w:pPr>
      <w:numPr>
        <w:ilvl w:val="1"/>
        <w:numId w:val="4"/>
      </w:numPr>
      <w:adjustRightInd w:val="0"/>
      <w:snapToGrid w:val="0"/>
      <w:spacing w:line="300" w:lineRule="auto"/>
    </w:pPr>
    <w:rPr>
      <w:rFonts w:ascii="宋体"/>
      <w:sz w:val="24"/>
      <w:szCs w:val="21"/>
    </w:rPr>
  </w:style>
  <w:style w:type="paragraph" w:customStyle="1" w:styleId="xl27">
    <w:name w:val="xl27"/>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CharChar41">
    <w:name w:val="Char Char41"/>
    <w:basedOn w:val="a6"/>
    <w:qFormat/>
    <w:rsid w:val="001656A3"/>
    <w:pPr>
      <w:widowControl/>
      <w:spacing w:line="400" w:lineRule="exact"/>
      <w:jc w:val="center"/>
    </w:pPr>
  </w:style>
  <w:style w:type="paragraph" w:customStyle="1" w:styleId="xl23">
    <w:name w:val="xl23"/>
    <w:basedOn w:val="a6"/>
    <w:qFormat/>
    <w:rsid w:val="001656A3"/>
    <w:pPr>
      <w:widowControl/>
      <w:spacing w:before="100" w:beforeAutospacing="1" w:after="100" w:afterAutospacing="1" w:line="360" w:lineRule="auto"/>
      <w:textAlignment w:val="top"/>
    </w:pPr>
    <w:rPr>
      <w:kern w:val="0"/>
      <w:sz w:val="24"/>
      <w:szCs w:val="20"/>
    </w:rPr>
  </w:style>
  <w:style w:type="paragraph" w:customStyle="1" w:styleId="Style160">
    <w:name w:val="_Style 160"/>
    <w:qFormat/>
    <w:rsid w:val="001656A3"/>
    <w:rPr>
      <w:rFonts w:ascii="Calibri" w:eastAsia="宋体" w:hAnsi="Calibri" w:cs="Times New Roman"/>
      <w:szCs w:val="24"/>
    </w:rPr>
  </w:style>
  <w:style w:type="paragraph" w:customStyle="1" w:styleId="3">
    <w:name w:val="项目编号3"/>
    <w:basedOn w:val="aff9"/>
    <w:qFormat/>
    <w:rsid w:val="001656A3"/>
    <w:pPr>
      <w:numPr>
        <w:numId w:val="7"/>
      </w:numPr>
    </w:pPr>
  </w:style>
  <w:style w:type="paragraph" w:customStyle="1" w:styleId="1a">
    <w:name w:val="修订1"/>
    <w:qFormat/>
    <w:rsid w:val="001656A3"/>
    <w:rPr>
      <w:rFonts w:ascii="Calibri" w:eastAsia="宋体" w:hAnsi="Calibri" w:cs="Times New Roman"/>
      <w:szCs w:val="24"/>
    </w:rPr>
  </w:style>
  <w:style w:type="paragraph" w:customStyle="1" w:styleId="27">
    <w:name w:val="字元 字元2"/>
    <w:basedOn w:val="a6"/>
    <w:qFormat/>
    <w:rsid w:val="001656A3"/>
    <w:rPr>
      <w:rFonts w:ascii="Tahoma" w:hAnsi="Tahoma"/>
      <w:sz w:val="24"/>
      <w:szCs w:val="20"/>
    </w:rPr>
  </w:style>
  <w:style w:type="paragraph" w:customStyle="1" w:styleId="xl25">
    <w:name w:val="xl25"/>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Char4">
    <w:name w:val="Char Char4"/>
    <w:basedOn w:val="a6"/>
    <w:qFormat/>
    <w:rsid w:val="001656A3"/>
    <w:pPr>
      <w:widowControl/>
      <w:spacing w:line="400" w:lineRule="exact"/>
      <w:jc w:val="center"/>
    </w:pPr>
  </w:style>
  <w:style w:type="paragraph" w:customStyle="1" w:styleId="CharCharChar">
    <w:name w:val="Char Char Char"/>
    <w:basedOn w:val="a6"/>
    <w:qFormat/>
    <w:rsid w:val="001656A3"/>
    <w:rPr>
      <w:rFonts w:ascii="Tahoma" w:hAnsi="Tahoma"/>
      <w:sz w:val="24"/>
      <w:szCs w:val="20"/>
    </w:rPr>
  </w:style>
  <w:style w:type="paragraph" w:customStyle="1" w:styleId="1CharCharCharChar">
    <w:name w:val="1 Char Char Char Char"/>
    <w:basedOn w:val="a6"/>
    <w:qFormat/>
    <w:rsid w:val="001656A3"/>
    <w:rPr>
      <w:rFonts w:ascii="Tahoma" w:hAnsi="Tahoma"/>
      <w:sz w:val="24"/>
      <w:szCs w:val="20"/>
    </w:rPr>
  </w:style>
  <w:style w:type="paragraph" w:customStyle="1" w:styleId="xl34">
    <w:name w:val="xl34"/>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Charf3">
    <w:name w:val="Char"/>
    <w:basedOn w:val="a6"/>
    <w:qFormat/>
    <w:rsid w:val="001656A3"/>
    <w:pPr>
      <w:tabs>
        <w:tab w:val="left" w:pos="360"/>
      </w:tabs>
    </w:pPr>
    <w:rPr>
      <w:sz w:val="24"/>
    </w:rPr>
  </w:style>
  <w:style w:type="paragraph" w:customStyle="1" w:styleId="default0">
    <w:name w:val="default"/>
    <w:basedOn w:val="a6"/>
    <w:qFormat/>
    <w:rsid w:val="001656A3"/>
    <w:pPr>
      <w:widowControl/>
      <w:spacing w:before="100" w:beforeAutospacing="1" w:after="100" w:afterAutospacing="1"/>
      <w:jc w:val="left"/>
    </w:pPr>
    <w:rPr>
      <w:rFonts w:ascii="宋体" w:hAnsi="宋体" w:cs="宋体"/>
      <w:kern w:val="0"/>
      <w:sz w:val="24"/>
    </w:rPr>
  </w:style>
  <w:style w:type="paragraph" w:customStyle="1" w:styleId="xl52">
    <w:name w:val="xl52"/>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Char23">
    <w:name w:val="Char2"/>
    <w:basedOn w:val="a6"/>
    <w:qFormat/>
    <w:rsid w:val="001656A3"/>
    <w:rPr>
      <w:rFonts w:ascii="Tahoma" w:hAnsi="Tahoma"/>
      <w:sz w:val="24"/>
      <w:szCs w:val="20"/>
    </w:rPr>
  </w:style>
  <w:style w:type="paragraph" w:customStyle="1" w:styleId="font8">
    <w:name w:val="font8"/>
    <w:basedOn w:val="a6"/>
    <w:qFormat/>
    <w:rsid w:val="001656A3"/>
    <w:pPr>
      <w:widowControl/>
      <w:spacing w:before="100" w:beforeAutospacing="1" w:after="100" w:afterAutospacing="1"/>
      <w:jc w:val="left"/>
    </w:pPr>
    <w:rPr>
      <w:kern w:val="0"/>
      <w:sz w:val="36"/>
      <w:szCs w:val="36"/>
    </w:rPr>
  </w:style>
  <w:style w:type="paragraph" w:customStyle="1" w:styleId="GB2312">
    <w:name w:val="正文 + 楷体_GB2312"/>
    <w:basedOn w:val="a6"/>
    <w:qFormat/>
    <w:rsid w:val="001656A3"/>
    <w:pPr>
      <w:widowControl/>
      <w:jc w:val="left"/>
    </w:pPr>
    <w:rPr>
      <w:rFonts w:ascii="楷体_GB2312" w:eastAsia="楷体_GB2312" w:cs="Arial"/>
      <w:kern w:val="0"/>
      <w:sz w:val="24"/>
    </w:rPr>
  </w:style>
  <w:style w:type="paragraph" w:customStyle="1" w:styleId="font9">
    <w:name w:val="font9"/>
    <w:basedOn w:val="a6"/>
    <w:qFormat/>
    <w:rsid w:val="001656A3"/>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ParaCharCharCharChar">
    <w:name w:val="默认段落字体 Para Char Char Char Char"/>
    <w:basedOn w:val="a6"/>
    <w:qFormat/>
    <w:rsid w:val="001656A3"/>
    <w:rPr>
      <w:rFonts w:ascii="Arial" w:hAnsi="Arial" w:cs="Arial"/>
      <w:szCs w:val="21"/>
    </w:rPr>
  </w:style>
  <w:style w:type="paragraph" w:customStyle="1" w:styleId="28">
    <w:name w:val="正文缩进2"/>
    <w:basedOn w:val="a6"/>
    <w:qFormat/>
    <w:rsid w:val="001656A3"/>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a3">
    <w:name w:val="五级条标题"/>
    <w:basedOn w:val="a2"/>
    <w:next w:val="a6"/>
    <w:qFormat/>
    <w:rsid w:val="001656A3"/>
    <w:pPr>
      <w:numPr>
        <w:ilvl w:val="5"/>
      </w:numPr>
      <w:ind w:left="0" w:hanging="840"/>
      <w:outlineLvl w:val="5"/>
    </w:pPr>
  </w:style>
  <w:style w:type="paragraph" w:customStyle="1" w:styleId="Char30">
    <w:name w:val="Char3"/>
    <w:basedOn w:val="a6"/>
    <w:qFormat/>
    <w:rsid w:val="001656A3"/>
    <w:pPr>
      <w:tabs>
        <w:tab w:val="left" w:pos="360"/>
      </w:tabs>
    </w:pPr>
    <w:rPr>
      <w:sz w:val="24"/>
    </w:rPr>
  </w:style>
  <w:style w:type="paragraph" w:customStyle="1" w:styleId="afff5">
    <w:name w:val="文档正文"/>
    <w:basedOn w:val="a6"/>
    <w:qFormat/>
    <w:rsid w:val="001656A3"/>
    <w:pPr>
      <w:snapToGrid w:val="0"/>
      <w:spacing w:before="120" w:after="120" w:line="180" w:lineRule="auto"/>
    </w:pPr>
    <w:rPr>
      <w:rFonts w:ascii="Arial" w:hAnsi="Arial"/>
      <w:szCs w:val="20"/>
    </w:rPr>
  </w:style>
  <w:style w:type="paragraph" w:customStyle="1" w:styleId="background1">
    <w:name w:val="background1"/>
    <w:basedOn w:val="a6"/>
    <w:qFormat/>
    <w:rsid w:val="001656A3"/>
    <w:pPr>
      <w:widowControl/>
      <w:spacing w:before="100" w:beforeAutospacing="1" w:after="100" w:afterAutospacing="1"/>
      <w:jc w:val="left"/>
    </w:pPr>
    <w:rPr>
      <w:rFonts w:ascii="宋体" w:hAnsi="宋体" w:cs="宋体"/>
      <w:kern w:val="0"/>
      <w:sz w:val="24"/>
    </w:rPr>
  </w:style>
  <w:style w:type="paragraph" w:customStyle="1" w:styleId="CharCharCharCharCharCharChar1">
    <w:name w:val="Char Char Char Char Char Char Char1"/>
    <w:basedOn w:val="a6"/>
    <w:qFormat/>
    <w:rsid w:val="001656A3"/>
    <w:pPr>
      <w:snapToGrid w:val="0"/>
      <w:spacing w:line="360" w:lineRule="auto"/>
      <w:ind w:firstLineChars="200" w:firstLine="200"/>
    </w:pPr>
    <w:rPr>
      <w:rFonts w:eastAsia="仿宋_GB2312"/>
      <w:sz w:val="24"/>
    </w:rPr>
  </w:style>
  <w:style w:type="paragraph" w:customStyle="1" w:styleId="CharChar1CharCharCharCharCharCharCharChar">
    <w:name w:val="Char Char1 Char Char Char Char Char Char Char Char"/>
    <w:basedOn w:val="a6"/>
    <w:qFormat/>
    <w:rsid w:val="001656A3"/>
    <w:pPr>
      <w:widowControl/>
      <w:spacing w:after="160" w:line="240" w:lineRule="exact"/>
      <w:jc w:val="left"/>
    </w:pPr>
    <w:rPr>
      <w:rFonts w:ascii="Verdana" w:hAnsi="Verdana"/>
      <w:kern w:val="0"/>
      <w:sz w:val="20"/>
      <w:szCs w:val="20"/>
      <w:lang w:eastAsia="en-US"/>
    </w:rPr>
  </w:style>
  <w:style w:type="paragraph" w:customStyle="1" w:styleId="TableParagraph">
    <w:name w:val="Table Paragraph"/>
    <w:basedOn w:val="a6"/>
    <w:uiPriority w:val="1"/>
    <w:qFormat/>
    <w:rsid w:val="001656A3"/>
    <w:pPr>
      <w:autoSpaceDE w:val="0"/>
      <w:autoSpaceDN w:val="0"/>
      <w:jc w:val="left"/>
    </w:pPr>
    <w:rPr>
      <w:rFonts w:ascii="宋体" w:hAnsi="宋体" w:cs="宋体"/>
      <w:kern w:val="0"/>
      <w:sz w:val="22"/>
      <w:szCs w:val="22"/>
      <w:lang w:eastAsia="en-US"/>
    </w:rPr>
  </w:style>
  <w:style w:type="paragraph" w:customStyle="1" w:styleId="29">
    <w:name w:val="正文文本缩进2"/>
    <w:basedOn w:val="a6"/>
    <w:qFormat/>
    <w:rsid w:val="001656A3"/>
    <w:pPr>
      <w:spacing w:line="480" w:lineRule="exact"/>
      <w:ind w:firstLineChars="200" w:firstLine="480"/>
    </w:pPr>
    <w:rPr>
      <w:rFonts w:ascii="宋体" w:hAnsi="宋体"/>
      <w:kern w:val="0"/>
      <w:sz w:val="24"/>
      <w:lang w:val="zh-CN"/>
    </w:rPr>
  </w:style>
  <w:style w:type="paragraph" w:customStyle="1" w:styleId="xl38">
    <w:name w:val="xl3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afff6">
    <w:name w:val="表格文字"/>
    <w:basedOn w:val="af2"/>
    <w:qFormat/>
    <w:rsid w:val="001656A3"/>
    <w:pPr>
      <w:spacing w:before="20" w:after="20" w:line="240" w:lineRule="auto"/>
      <w:ind w:firstLine="0"/>
    </w:pPr>
    <w:rPr>
      <w:rFonts w:ascii="Century Gothic" w:hAnsi="Century Gothic"/>
      <w:sz w:val="20"/>
      <w:szCs w:val="20"/>
    </w:rPr>
  </w:style>
  <w:style w:type="paragraph" w:customStyle="1" w:styleId="CharChar1">
    <w:name w:val="Char Char1"/>
    <w:basedOn w:val="af"/>
    <w:qFormat/>
    <w:rsid w:val="001656A3"/>
    <w:rPr>
      <w:rFonts w:ascii="Tahoma" w:hAnsi="Tahoma"/>
      <w:sz w:val="24"/>
    </w:rPr>
  </w:style>
  <w:style w:type="paragraph" w:customStyle="1" w:styleId="Char1CharCharChar1">
    <w:name w:val="Char1 Char Char Char1"/>
    <w:basedOn w:val="a6"/>
    <w:qFormat/>
    <w:rsid w:val="001656A3"/>
    <w:rPr>
      <w:rFonts w:ascii="Tahoma" w:hAnsi="Tahoma" w:cs="仿宋_GB2312"/>
      <w:sz w:val="24"/>
      <w:szCs w:val="28"/>
    </w:rPr>
  </w:style>
  <w:style w:type="paragraph" w:customStyle="1" w:styleId="afff7">
    <w:name w:val="缺省文本"/>
    <w:basedOn w:val="a6"/>
    <w:qFormat/>
    <w:rsid w:val="001656A3"/>
    <w:pPr>
      <w:autoSpaceDE w:val="0"/>
      <w:autoSpaceDN w:val="0"/>
      <w:adjustRightInd w:val="0"/>
      <w:jc w:val="left"/>
    </w:pPr>
    <w:rPr>
      <w:kern w:val="0"/>
      <w:sz w:val="24"/>
    </w:rPr>
  </w:style>
  <w:style w:type="paragraph" w:customStyle="1" w:styleId="xl48">
    <w:name w:val="xl48"/>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2a">
    <w:name w:val="列出段落2"/>
    <w:basedOn w:val="a6"/>
    <w:qFormat/>
    <w:rsid w:val="001656A3"/>
    <w:pPr>
      <w:ind w:firstLineChars="200" w:firstLine="420"/>
    </w:pPr>
    <w:rPr>
      <w:szCs w:val="22"/>
    </w:rPr>
  </w:style>
  <w:style w:type="paragraph" w:customStyle="1" w:styleId="xl45">
    <w:name w:val="xl45"/>
    <w:basedOn w:val="a6"/>
    <w:qFormat/>
    <w:rsid w:val="001656A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30">
    <w:name w:val="xl30"/>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26">
    <w:name w:val="xl26"/>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7">
    <w:name w:val="xl37"/>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b">
    <w:name w:val="列出段落1"/>
    <w:basedOn w:val="a6"/>
    <w:link w:val="ListParagraphChar"/>
    <w:uiPriority w:val="34"/>
    <w:qFormat/>
    <w:rsid w:val="001656A3"/>
    <w:pPr>
      <w:ind w:firstLineChars="200" w:firstLine="420"/>
    </w:pPr>
    <w:rPr>
      <w:szCs w:val="22"/>
    </w:rPr>
  </w:style>
  <w:style w:type="paragraph" w:customStyle="1" w:styleId="xl35">
    <w:name w:val="xl35"/>
    <w:basedOn w:val="a6"/>
    <w:qFormat/>
    <w:rsid w:val="001656A3"/>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1c">
    <w:name w:val="字元 字元1"/>
    <w:basedOn w:val="a6"/>
    <w:qFormat/>
    <w:rsid w:val="001656A3"/>
    <w:rPr>
      <w:rFonts w:ascii="Tahoma" w:hAnsi="Tahoma"/>
      <w:sz w:val="24"/>
      <w:szCs w:val="20"/>
    </w:rPr>
  </w:style>
  <w:style w:type="paragraph" w:customStyle="1" w:styleId="font5">
    <w:name w:val="font5"/>
    <w:basedOn w:val="a6"/>
    <w:qFormat/>
    <w:rsid w:val="001656A3"/>
    <w:pPr>
      <w:widowControl/>
      <w:spacing w:before="100" w:beforeAutospacing="1" w:after="100" w:afterAutospacing="1"/>
      <w:jc w:val="left"/>
    </w:pPr>
    <w:rPr>
      <w:rFonts w:ascii="宋体" w:hAnsi="宋体" w:cs="宋体"/>
      <w:kern w:val="0"/>
      <w:sz w:val="18"/>
      <w:szCs w:val="18"/>
    </w:rPr>
  </w:style>
  <w:style w:type="paragraph" w:customStyle="1" w:styleId="xl29">
    <w:name w:val="xl29"/>
    <w:basedOn w:val="a6"/>
    <w:qFormat/>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Char210">
    <w:name w:val="Char21"/>
    <w:basedOn w:val="a6"/>
    <w:qFormat/>
    <w:rsid w:val="001656A3"/>
    <w:rPr>
      <w:rFonts w:ascii="Tahoma" w:hAnsi="Tahoma"/>
      <w:sz w:val="24"/>
      <w:szCs w:val="20"/>
    </w:rPr>
  </w:style>
  <w:style w:type="table" w:customStyle="1" w:styleId="TableNormal">
    <w:name w:val="Table Normal"/>
    <w:uiPriority w:val="2"/>
    <w:unhideWhenUsed/>
    <w:qFormat/>
    <w:rsid w:val="001656A3"/>
    <w:pPr>
      <w:widowControl w:val="0"/>
      <w:autoSpaceDE w:val="0"/>
      <w:autoSpaceDN w:val="0"/>
    </w:pPr>
    <w:rPr>
      <w:rFonts w:ascii="Times New Roman" w:eastAsia="宋体" w:hAnsi="Times New Roman" w:cs="Times New Roman"/>
      <w:kern w:val="0"/>
      <w:sz w:val="22"/>
      <w:lang w:eastAsia="en-US"/>
    </w:rPr>
    <w:tblPr>
      <w:tblCellMar>
        <w:top w:w="0" w:type="dxa"/>
        <w:left w:w="0" w:type="dxa"/>
        <w:bottom w:w="0" w:type="dxa"/>
        <w:right w:w="0" w:type="dxa"/>
      </w:tblCellMar>
    </w:tblPr>
  </w:style>
  <w:style w:type="table" w:customStyle="1" w:styleId="TableGrid">
    <w:name w:val="TableGrid"/>
    <w:qFormat/>
    <w:rsid w:val="001656A3"/>
    <w:rPr>
      <w:rFonts w:ascii="Times New Roman" w:eastAsia="等线" w:hAnsi="Times New Roman" w:cs="Times New Roman"/>
      <w:kern w:val="0"/>
      <w:sz w:val="22"/>
      <w:lang w:eastAsia="en-US"/>
    </w:rPr>
    <w:tblPr>
      <w:tblCellMar>
        <w:top w:w="0" w:type="dxa"/>
        <w:left w:w="0" w:type="dxa"/>
        <w:bottom w:w="0" w:type="dxa"/>
        <w:right w:w="0" w:type="dxa"/>
      </w:tblCellMar>
    </w:tblPr>
  </w:style>
  <w:style w:type="character" w:customStyle="1" w:styleId="Char31">
    <w:name w:val="纯文本 Char3"/>
    <w:qFormat/>
    <w:rsid w:val="001656A3"/>
    <w:rPr>
      <w:rFonts w:ascii="宋体" w:eastAsia="宋体" w:hAnsi="Courier New"/>
      <w:kern w:val="2"/>
      <w:sz w:val="21"/>
      <w:lang w:val="en-US" w:eastAsia="zh-CN" w:bidi="ar-SA"/>
    </w:rPr>
  </w:style>
  <w:style w:type="paragraph" w:customStyle="1" w:styleId="SOW">
    <w:name w:val="SOW正文"/>
    <w:basedOn w:val="a6"/>
    <w:qFormat/>
    <w:rsid w:val="001656A3"/>
    <w:pPr>
      <w:snapToGrid w:val="0"/>
      <w:spacing w:before="120" w:line="400" w:lineRule="exact"/>
      <w:ind w:firstLine="425"/>
    </w:pPr>
    <w:rPr>
      <w:rFonts w:ascii="Times New Roman" w:hAnsi="Times New Roman"/>
      <w:sz w:val="24"/>
      <w:szCs w:val="20"/>
    </w:rPr>
  </w:style>
  <w:style w:type="character" w:customStyle="1" w:styleId="Char40">
    <w:name w:val="纯文本 Char4"/>
    <w:qFormat/>
    <w:rsid w:val="001656A3"/>
    <w:rPr>
      <w:rFonts w:ascii="宋体" w:eastAsia="宋体" w:hAnsi="Courier New"/>
      <w:kern w:val="2"/>
      <w:sz w:val="21"/>
      <w:lang w:val="en-US" w:eastAsia="zh-CN" w:bidi="ar-SA"/>
    </w:rPr>
  </w:style>
  <w:style w:type="paragraph" w:customStyle="1" w:styleId="xl72">
    <w:name w:val="xl72"/>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3">
    <w:name w:val="xl73"/>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4">
    <w:name w:val="xl74"/>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5">
    <w:name w:val="xl75"/>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6">
    <w:name w:val="xl76"/>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 w:eastAsia="仿宋" w:hAnsi="仿宋" w:cs="宋体"/>
      <w:kern w:val="0"/>
      <w:sz w:val="20"/>
      <w:szCs w:val="20"/>
    </w:rPr>
  </w:style>
  <w:style w:type="paragraph" w:customStyle="1" w:styleId="xl77">
    <w:name w:val="xl77"/>
    <w:basedOn w:val="a6"/>
    <w:rsid w:val="001656A3"/>
    <w:pPr>
      <w:widowControl/>
      <w:spacing w:before="100" w:beforeAutospacing="1" w:after="100" w:afterAutospacing="1"/>
      <w:jc w:val="center"/>
    </w:pPr>
    <w:rPr>
      <w:rFonts w:ascii="宋体" w:hAnsi="宋体" w:cs="宋体"/>
      <w:kern w:val="0"/>
      <w:sz w:val="20"/>
      <w:szCs w:val="20"/>
    </w:rPr>
  </w:style>
  <w:style w:type="paragraph" w:customStyle="1" w:styleId="xl78">
    <w:name w:val="xl78"/>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79">
    <w:name w:val="xl79"/>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0">
    <w:name w:val="xl80"/>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1">
    <w:name w:val="xl81"/>
    <w:basedOn w:val="a6"/>
    <w:rsid w:val="001656A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82">
    <w:name w:val="xl82"/>
    <w:basedOn w:val="a6"/>
    <w:rsid w:val="001656A3"/>
    <w:pPr>
      <w:widowControl/>
      <w:spacing w:before="100" w:beforeAutospacing="1" w:after="100" w:afterAutospacing="1"/>
      <w:jc w:val="center"/>
    </w:pPr>
    <w:rPr>
      <w:rFonts w:ascii="宋体" w:hAnsi="宋体" w:cs="宋体"/>
      <w:kern w:val="0"/>
      <w:sz w:val="20"/>
      <w:szCs w:val="20"/>
    </w:rPr>
  </w:style>
  <w:style w:type="paragraph" w:styleId="2b">
    <w:name w:val="Body Text 2"/>
    <w:basedOn w:val="a6"/>
    <w:link w:val="2Char10"/>
    <w:rsid w:val="001656A3"/>
    <w:pPr>
      <w:jc w:val="center"/>
    </w:pPr>
    <w:rPr>
      <w:rFonts w:asciiTheme="minorHAnsi" w:eastAsiaTheme="minorEastAsia" w:hAnsiTheme="minorHAnsi" w:cstheme="minorBidi"/>
    </w:rPr>
  </w:style>
  <w:style w:type="character" w:customStyle="1" w:styleId="2Char3">
    <w:name w:val="正文文本 2 Char"/>
    <w:basedOn w:val="a8"/>
    <w:qFormat/>
    <w:rsid w:val="001656A3"/>
    <w:rPr>
      <w:rFonts w:ascii="Calibri" w:eastAsia="宋体" w:hAnsi="Calibri" w:cs="Times New Roman"/>
      <w:szCs w:val="24"/>
    </w:rPr>
  </w:style>
  <w:style w:type="character" w:customStyle="1" w:styleId="ListParagraphChar">
    <w:name w:val="List Paragraph Char"/>
    <w:link w:val="1b"/>
    <w:uiPriority w:val="34"/>
    <w:qFormat/>
    <w:locked/>
    <w:rsid w:val="001656A3"/>
    <w:rPr>
      <w:rFonts w:ascii="Calibri" w:eastAsia="宋体" w:hAnsi="Calibri" w:cs="Times New Roman"/>
    </w:rPr>
  </w:style>
  <w:style w:type="character" w:customStyle="1" w:styleId="CharChar3">
    <w:name w:val="Char Char3"/>
    <w:qFormat/>
    <w:locked/>
    <w:rsid w:val="001656A3"/>
    <w:rPr>
      <w:rFonts w:ascii="宋体" w:eastAsia="宋体" w:hAnsi="宋体"/>
      <w:sz w:val="18"/>
      <w:szCs w:val="18"/>
      <w:lang w:val="en-US" w:eastAsia="zh-CN" w:bidi="ar-SA"/>
    </w:rPr>
  </w:style>
  <w:style w:type="character" w:customStyle="1" w:styleId="Bodytext1">
    <w:name w:val="Body text|1_"/>
    <w:basedOn w:val="a8"/>
    <w:link w:val="Bodytext10"/>
    <w:uiPriority w:val="99"/>
    <w:unhideWhenUsed/>
    <w:qFormat/>
    <w:rsid w:val="001656A3"/>
    <w:rPr>
      <w:rFonts w:ascii="宋体" w:hAnsi="宋体"/>
      <w:sz w:val="28"/>
      <w:shd w:val="clear" w:color="auto" w:fill="FFFFFF"/>
      <w:lang w:val="zh-CN"/>
    </w:rPr>
  </w:style>
  <w:style w:type="paragraph" w:customStyle="1" w:styleId="Bodytext10">
    <w:name w:val="Body text|1"/>
    <w:basedOn w:val="a6"/>
    <w:link w:val="Bodytext1"/>
    <w:uiPriority w:val="99"/>
    <w:unhideWhenUsed/>
    <w:qFormat/>
    <w:rsid w:val="001656A3"/>
    <w:pPr>
      <w:shd w:val="clear" w:color="auto" w:fill="FFFFFF"/>
      <w:spacing w:line="415" w:lineRule="auto"/>
      <w:ind w:firstLine="400"/>
    </w:pPr>
    <w:rPr>
      <w:rFonts w:ascii="宋体" w:eastAsiaTheme="minorEastAsia" w:hAnsi="宋体" w:cstheme="minorBidi"/>
      <w:sz w:val="28"/>
      <w:szCs w:val="22"/>
      <w:lang w:val="zh-CN"/>
    </w:rPr>
  </w:style>
  <w:style w:type="character" w:customStyle="1" w:styleId="1111111199999Char">
    <w:name w:val="1111111199999 Char"/>
    <w:link w:val="1111111199999"/>
    <w:qFormat/>
    <w:locked/>
    <w:rsid w:val="001656A3"/>
  </w:style>
  <w:style w:type="paragraph" w:customStyle="1" w:styleId="1111111199999">
    <w:name w:val="1111111199999"/>
    <w:basedOn w:val="a6"/>
    <w:link w:val="1111111199999Char"/>
    <w:qFormat/>
    <w:rsid w:val="001656A3"/>
    <w:pPr>
      <w:widowControl/>
      <w:spacing w:beforeLines="50" w:line="240" w:lineRule="exact"/>
      <w:ind w:firstLineChars="214" w:firstLine="514"/>
      <w:jc w:val="left"/>
    </w:pPr>
    <w:rPr>
      <w:rFonts w:asciiTheme="minorHAnsi" w:eastAsiaTheme="minorEastAsia" w:hAnsiTheme="minorHAnsi" w:cstheme="minorBidi"/>
      <w:szCs w:val="22"/>
    </w:rPr>
  </w:style>
  <w:style w:type="character" w:customStyle="1" w:styleId="GB23120">
    <w:name w:val="样式 (中文) 仿宋_GB2312 三号"/>
    <w:qFormat/>
    <w:rsid w:val="001656A3"/>
    <w:rPr>
      <w:rFonts w:ascii="仿宋_GB2312" w:eastAsia="仿宋_GB2312" w:hint="eastAsia"/>
      <w:sz w:val="32"/>
    </w:rPr>
  </w:style>
  <w:style w:type="character" w:customStyle="1" w:styleId="Char18">
    <w:name w:val="正文文本 Char1"/>
    <w:basedOn w:val="a8"/>
    <w:uiPriority w:val="99"/>
    <w:qFormat/>
    <w:rsid w:val="001656A3"/>
    <w:rPr>
      <w:szCs w:val="24"/>
    </w:rPr>
  </w:style>
  <w:style w:type="character" w:customStyle="1" w:styleId="Char19">
    <w:name w:val="文档结构图 Char1"/>
    <w:basedOn w:val="a8"/>
    <w:uiPriority w:val="99"/>
    <w:semiHidden/>
    <w:qFormat/>
    <w:rsid w:val="001656A3"/>
    <w:rPr>
      <w:sz w:val="24"/>
      <w:szCs w:val="24"/>
      <w:shd w:val="clear" w:color="auto" w:fill="000080"/>
    </w:rPr>
  </w:style>
  <w:style w:type="character" w:customStyle="1" w:styleId="2Char11">
    <w:name w:val="正文文本缩进 2 Char1"/>
    <w:basedOn w:val="a8"/>
    <w:uiPriority w:val="99"/>
    <w:qFormat/>
    <w:rsid w:val="001656A3"/>
    <w:rPr>
      <w:sz w:val="24"/>
      <w:szCs w:val="24"/>
    </w:rPr>
  </w:style>
  <w:style w:type="paragraph" w:customStyle="1" w:styleId="CharCharCharChar">
    <w:name w:val="Char Char Char Char"/>
    <w:basedOn w:val="a6"/>
    <w:qFormat/>
    <w:rsid w:val="001656A3"/>
    <w:rPr>
      <w:rFonts w:ascii="Times New Roman" w:hAnsi="Times New Roman"/>
      <w:sz w:val="24"/>
      <w:szCs w:val="36"/>
    </w:rPr>
  </w:style>
  <w:style w:type="character" w:customStyle="1" w:styleId="Char1a">
    <w:name w:val="批注框文本 Char1"/>
    <w:basedOn w:val="a8"/>
    <w:uiPriority w:val="99"/>
    <w:semiHidden/>
    <w:qFormat/>
    <w:rsid w:val="001656A3"/>
    <w:rPr>
      <w:rFonts w:cs="Times New Roman"/>
      <w:sz w:val="18"/>
      <w:szCs w:val="18"/>
    </w:rPr>
  </w:style>
  <w:style w:type="character" w:customStyle="1" w:styleId="2Char10">
    <w:name w:val="正文文本 2 Char1"/>
    <w:basedOn w:val="a8"/>
    <w:link w:val="2b"/>
    <w:qFormat/>
    <w:rsid w:val="001656A3"/>
    <w:rPr>
      <w:szCs w:val="24"/>
    </w:rPr>
  </w:style>
  <w:style w:type="paragraph" w:customStyle="1" w:styleId="afff8">
    <w:name w:val="正文文字缩进"/>
    <w:qFormat/>
    <w:rsid w:val="001656A3"/>
    <w:pPr>
      <w:spacing w:line="351" w:lineRule="atLeast"/>
      <w:ind w:firstLine="555"/>
      <w:textAlignment w:val="baseline"/>
    </w:pPr>
    <w:rPr>
      <w:rFonts w:ascii="Times New Roman" w:eastAsia="宋体" w:hAnsi="Times New Roman" w:cs="Times New Roman"/>
      <w:color w:val="000000"/>
      <w:kern w:val="0"/>
      <w:sz w:val="28"/>
      <w:szCs w:val="20"/>
    </w:rPr>
  </w:style>
  <w:style w:type="paragraph" w:customStyle="1" w:styleId="1d">
    <w:name w:val="样式1"/>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paragraph" w:customStyle="1" w:styleId="120">
    <w:name w:val="列出段落12"/>
    <w:basedOn w:val="a6"/>
    <w:qFormat/>
    <w:rsid w:val="001656A3"/>
    <w:pPr>
      <w:widowControl/>
      <w:ind w:left="720" w:firstLine="360"/>
      <w:jc w:val="left"/>
    </w:pPr>
    <w:rPr>
      <w:kern w:val="0"/>
      <w:sz w:val="22"/>
      <w:szCs w:val="20"/>
      <w:lang w:eastAsia="en-US"/>
    </w:rPr>
  </w:style>
  <w:style w:type="paragraph" w:customStyle="1" w:styleId="110">
    <w:name w:val="列出段落11"/>
    <w:basedOn w:val="a6"/>
    <w:qFormat/>
    <w:rsid w:val="001656A3"/>
    <w:pPr>
      <w:widowControl/>
      <w:spacing w:line="351" w:lineRule="atLeast"/>
      <w:ind w:firstLineChars="200" w:firstLine="420"/>
      <w:textAlignment w:val="baseline"/>
    </w:pPr>
    <w:rPr>
      <w:rFonts w:ascii="Times New Roman" w:hAnsi="Times New Roman"/>
      <w:color w:val="000000"/>
      <w:kern w:val="0"/>
      <w:sz w:val="20"/>
      <w:szCs w:val="20"/>
      <w:lang w:val="zh-CN"/>
    </w:rPr>
  </w:style>
  <w:style w:type="paragraph" w:customStyle="1" w:styleId="34">
    <w:name w:val="样式3"/>
    <w:basedOn w:val="11"/>
    <w:qFormat/>
    <w:rsid w:val="001656A3"/>
    <w:pPr>
      <w:autoSpaceDE/>
      <w:autoSpaceDN/>
      <w:adjustRightInd/>
      <w:spacing w:before="340" w:after="330" w:line="640" w:lineRule="exact"/>
    </w:pPr>
    <w:rPr>
      <w:rFonts w:ascii="方正小标宋简体" w:eastAsia="方正小标宋简体" w:hAnsi="华文中宋"/>
      <w:b w:val="0"/>
      <w:bCs/>
      <w:sz w:val="44"/>
      <w:szCs w:val="44"/>
    </w:rPr>
  </w:style>
  <w:style w:type="character" w:customStyle="1" w:styleId="150">
    <w:name w:val="15"/>
    <w:basedOn w:val="a8"/>
    <w:rsid w:val="001656A3"/>
    <w:rPr>
      <w:rFonts w:ascii="宋体" w:eastAsia="宋体" w:hAnsi="宋体" w:hint="eastAsia"/>
      <w:color w:val="000000"/>
      <w:sz w:val="20"/>
      <w:szCs w:val="20"/>
    </w:rPr>
  </w:style>
  <w:style w:type="paragraph" w:customStyle="1" w:styleId="1e">
    <w:name w:val="正文1"/>
    <w:qFormat/>
    <w:rsid w:val="001656A3"/>
    <w:pPr>
      <w:jc w:val="both"/>
    </w:pPr>
    <w:rPr>
      <w:rFonts w:ascii="宋体" w:eastAsia="宋体" w:hAnsi="宋体" w:cs="宋体"/>
      <w:szCs w:val="21"/>
    </w:rPr>
  </w:style>
  <w:style w:type="paragraph" w:customStyle="1" w:styleId="35">
    <w:name w:val="列出段落3"/>
    <w:basedOn w:val="a6"/>
    <w:qFormat/>
    <w:rsid w:val="001656A3"/>
    <w:pPr>
      <w:ind w:firstLineChars="200" w:firstLine="420"/>
    </w:pPr>
    <w:rPr>
      <w:rFonts w:ascii="Times New Roman" w:hAnsi="Times New Roman"/>
      <w:kern w:val="0"/>
      <w:sz w:val="24"/>
    </w:rPr>
  </w:style>
  <w:style w:type="character" w:customStyle="1" w:styleId="font11">
    <w:name w:val="font11"/>
    <w:basedOn w:val="a8"/>
    <w:rsid w:val="001656A3"/>
    <w:rPr>
      <w:rFonts w:ascii="宋体" w:eastAsia="宋体" w:hAnsi="宋体" w:cs="宋体" w:hint="eastAsia"/>
      <w:color w:val="000000"/>
      <w:sz w:val="20"/>
      <w:szCs w:val="20"/>
      <w:u w:val="none"/>
    </w:rPr>
  </w:style>
  <w:style w:type="paragraph" w:customStyle="1" w:styleId="H-TextFormat">
    <w:name w:val="H-TextFormat"/>
    <w:rsid w:val="001656A3"/>
    <w:pPr>
      <w:autoSpaceDE w:val="0"/>
      <w:autoSpaceDN w:val="0"/>
      <w:adjustRightInd w:val="0"/>
    </w:pPr>
    <w:rPr>
      <w:rFonts w:ascii="Arial" w:eastAsia="宋体" w:hAnsi="Arial" w:cs="Arial"/>
      <w:kern w:val="0"/>
      <w:sz w:val="22"/>
      <w:lang w:eastAsia="en-US"/>
    </w:rPr>
  </w:style>
  <w:style w:type="paragraph" w:customStyle="1" w:styleId="BalloonText1">
    <w:name w:val="Balloon Text1"/>
    <w:basedOn w:val="a6"/>
    <w:semiHidden/>
    <w:rsid w:val="001656A3"/>
    <w:rPr>
      <w:rFonts w:ascii="Times New Roman" w:hAnsi="Times New Roman"/>
      <w:sz w:val="18"/>
      <w:szCs w:val="18"/>
    </w:rPr>
  </w:style>
  <w:style w:type="paragraph" w:styleId="afff9">
    <w:name w:val="footnote text"/>
    <w:basedOn w:val="a6"/>
    <w:link w:val="Charf4"/>
    <w:rsid w:val="001656A3"/>
    <w:pPr>
      <w:widowControl/>
      <w:jc w:val="left"/>
    </w:pPr>
    <w:rPr>
      <w:rFonts w:ascii="Times New Roman" w:hAnsi="Times New Roman"/>
      <w:kern w:val="0"/>
      <w:sz w:val="20"/>
      <w:szCs w:val="20"/>
      <w:lang w:val="de-DE"/>
    </w:rPr>
  </w:style>
  <w:style w:type="character" w:customStyle="1" w:styleId="Charf4">
    <w:name w:val="脚注文本 Char"/>
    <w:basedOn w:val="a8"/>
    <w:link w:val="afff9"/>
    <w:rsid w:val="001656A3"/>
    <w:rPr>
      <w:rFonts w:ascii="Times New Roman" w:eastAsia="宋体" w:hAnsi="Times New Roman" w:cs="Times New Roman"/>
      <w:kern w:val="0"/>
      <w:sz w:val="20"/>
      <w:szCs w:val="20"/>
      <w:lang w:val="de-DE"/>
    </w:rPr>
  </w:style>
  <w:style w:type="character" w:customStyle="1" w:styleId="Anrede1IhrZeichen">
    <w:name w:val="Anrede1IhrZeichen"/>
    <w:basedOn w:val="a8"/>
    <w:rsid w:val="001656A3"/>
    <w:rPr>
      <w:rFonts w:ascii="Arial" w:hAnsi="Arial"/>
      <w:sz w:val="20"/>
    </w:rPr>
  </w:style>
  <w:style w:type="paragraph" w:customStyle="1" w:styleId="AbsatzTableFormat">
    <w:name w:val="AbsatzTableFormat"/>
    <w:basedOn w:val="a6"/>
    <w:autoRedefine/>
    <w:rsid w:val="001656A3"/>
    <w:pPr>
      <w:widowControl/>
      <w:jc w:val="left"/>
    </w:pPr>
    <w:rPr>
      <w:rFonts w:ascii="Times New Roman" w:hAnsi="Times New Roman"/>
      <w:bCs/>
      <w:kern w:val="0"/>
      <w:sz w:val="22"/>
      <w:szCs w:val="20"/>
      <w:lang w:val="pt-BR" w:eastAsia="en-US"/>
    </w:rPr>
  </w:style>
  <w:style w:type="paragraph" w:customStyle="1" w:styleId="Char1CharChar">
    <w:name w:val="Char1 Char Char"/>
    <w:basedOn w:val="a6"/>
    <w:rsid w:val="001656A3"/>
    <w:pPr>
      <w:adjustRightInd w:val="0"/>
      <w:spacing w:line="360" w:lineRule="auto"/>
    </w:pPr>
    <w:rPr>
      <w:rFonts w:ascii="Times New Roman" w:hAnsi="Times New Roman"/>
      <w:kern w:val="0"/>
      <w:sz w:val="24"/>
      <w:szCs w:val="20"/>
    </w:rPr>
  </w:style>
  <w:style w:type="character" w:customStyle="1" w:styleId="ca-3">
    <w:name w:val="ca-3"/>
    <w:basedOn w:val="a8"/>
    <w:rsid w:val="001656A3"/>
  </w:style>
  <w:style w:type="paragraph" w:customStyle="1" w:styleId="Style2">
    <w:name w:val="_Style 2"/>
    <w:basedOn w:val="a6"/>
    <w:qFormat/>
    <w:rsid w:val="001656A3"/>
    <w:pPr>
      <w:ind w:firstLineChars="200" w:firstLine="420"/>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5</Pages>
  <Words>427</Words>
  <Characters>2436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cp:lastModifiedBy>
  <cp:revision>226</cp:revision>
  <dcterms:created xsi:type="dcterms:W3CDTF">2022-07-12T08:21:00Z</dcterms:created>
  <dcterms:modified xsi:type="dcterms:W3CDTF">2026-09-01T07:51:00Z</dcterms:modified>
</cp:coreProperties>
</file>