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50BF" w:rsidRDefault="003F5F9A" w:rsidP="00BE50BF">
      <w:pPr>
        <w:snapToGrid w:val="0"/>
        <w:spacing w:line="540" w:lineRule="exact"/>
        <w:jc w:val="center"/>
        <w:outlineLvl w:val="0"/>
        <w:rPr>
          <w:b/>
          <w:sz w:val="36"/>
          <w:szCs w:val="36"/>
        </w:rPr>
      </w:pPr>
      <w:bookmarkStart w:id="0" w:name="OLE_LINK5"/>
      <w:bookmarkStart w:id="1" w:name="OLE_LINK6"/>
      <w:r>
        <w:rPr>
          <w:rFonts w:hint="eastAsia"/>
          <w:b/>
          <w:sz w:val="36"/>
          <w:szCs w:val="36"/>
        </w:rPr>
        <w:t>友谊医院</w:t>
      </w:r>
      <w:r>
        <w:rPr>
          <w:rFonts w:hint="eastAsia"/>
          <w:b/>
          <w:sz w:val="36"/>
          <w:szCs w:val="36"/>
        </w:rPr>
        <w:t>2026</w:t>
      </w:r>
      <w:r>
        <w:rPr>
          <w:rFonts w:hint="eastAsia"/>
          <w:b/>
          <w:sz w:val="36"/>
          <w:szCs w:val="36"/>
        </w:rPr>
        <w:t>年</w:t>
      </w:r>
      <w:r>
        <w:rPr>
          <w:rFonts w:hint="eastAsia"/>
          <w:b/>
          <w:sz w:val="36"/>
          <w:szCs w:val="36"/>
        </w:rPr>
        <w:t>-2028</w:t>
      </w:r>
      <w:r>
        <w:rPr>
          <w:rFonts w:hint="eastAsia"/>
          <w:b/>
          <w:sz w:val="36"/>
          <w:szCs w:val="36"/>
        </w:rPr>
        <w:t>年医用</w:t>
      </w:r>
      <w:proofErr w:type="gramStart"/>
      <w:r>
        <w:rPr>
          <w:rFonts w:hint="eastAsia"/>
          <w:b/>
          <w:sz w:val="36"/>
          <w:szCs w:val="36"/>
        </w:rPr>
        <w:t>设备维保服务</w:t>
      </w:r>
      <w:proofErr w:type="gramEnd"/>
      <w:r w:rsidR="00A66774">
        <w:rPr>
          <w:rFonts w:hint="eastAsia"/>
          <w:b/>
          <w:sz w:val="36"/>
          <w:szCs w:val="36"/>
        </w:rPr>
        <w:t>（</w:t>
      </w:r>
      <w:r w:rsidR="001738DC">
        <w:rPr>
          <w:rFonts w:hint="eastAsia"/>
          <w:b/>
          <w:sz w:val="36"/>
          <w:szCs w:val="36"/>
        </w:rPr>
        <w:t>第</w:t>
      </w:r>
      <w:r w:rsidR="00776EF6">
        <w:rPr>
          <w:rFonts w:hint="eastAsia"/>
          <w:b/>
          <w:sz w:val="36"/>
          <w:szCs w:val="36"/>
        </w:rPr>
        <w:t>18</w:t>
      </w:r>
      <w:r w:rsidR="001738DC">
        <w:rPr>
          <w:rFonts w:hint="eastAsia"/>
          <w:b/>
          <w:sz w:val="36"/>
          <w:szCs w:val="36"/>
        </w:rPr>
        <w:t>包、第</w:t>
      </w:r>
      <w:r w:rsidR="00776EF6">
        <w:rPr>
          <w:rFonts w:hint="eastAsia"/>
          <w:b/>
          <w:sz w:val="36"/>
          <w:szCs w:val="36"/>
        </w:rPr>
        <w:t>22</w:t>
      </w:r>
      <w:r w:rsidR="001738DC">
        <w:rPr>
          <w:rFonts w:hint="eastAsia"/>
          <w:b/>
          <w:sz w:val="36"/>
          <w:szCs w:val="36"/>
        </w:rPr>
        <w:t>包</w:t>
      </w:r>
      <w:r w:rsidR="00776EF6">
        <w:rPr>
          <w:rFonts w:hint="eastAsia"/>
          <w:b/>
          <w:sz w:val="36"/>
          <w:szCs w:val="36"/>
        </w:rPr>
        <w:t>、第</w:t>
      </w:r>
      <w:r w:rsidR="00776EF6">
        <w:rPr>
          <w:rFonts w:hint="eastAsia"/>
          <w:b/>
          <w:sz w:val="36"/>
          <w:szCs w:val="36"/>
        </w:rPr>
        <w:t>23</w:t>
      </w:r>
      <w:r w:rsidR="00776EF6">
        <w:rPr>
          <w:rFonts w:hint="eastAsia"/>
          <w:b/>
          <w:sz w:val="36"/>
          <w:szCs w:val="36"/>
        </w:rPr>
        <w:t>包</w:t>
      </w:r>
      <w:r w:rsidR="00A66774">
        <w:rPr>
          <w:rFonts w:hint="eastAsia"/>
          <w:b/>
          <w:sz w:val="36"/>
          <w:szCs w:val="36"/>
        </w:rPr>
        <w:t>）</w:t>
      </w:r>
      <w:r w:rsidR="00BE50BF">
        <w:rPr>
          <w:rFonts w:hint="eastAsia"/>
          <w:b/>
          <w:sz w:val="36"/>
          <w:szCs w:val="36"/>
        </w:rPr>
        <w:t>招标公告</w:t>
      </w:r>
    </w:p>
    <w:bookmarkEnd w:id="0"/>
    <w:bookmarkEnd w:id="1"/>
    <w:p w:rsidR="00BE50BF" w:rsidRPr="00EB6FAF" w:rsidRDefault="00BE50BF" w:rsidP="00BE50BF"/>
    <w:p w:rsidR="00BE50BF" w:rsidRPr="00A1797F" w:rsidRDefault="00BE50BF" w:rsidP="00BE50BF">
      <w:pPr>
        <w:pBdr>
          <w:top w:val="single" w:sz="4" w:space="1" w:color="auto"/>
          <w:left w:val="single" w:sz="4" w:space="4" w:color="auto"/>
          <w:bottom w:val="single" w:sz="4" w:space="1" w:color="auto"/>
          <w:right w:val="single" w:sz="4" w:space="4" w:color="auto"/>
        </w:pBdr>
        <w:ind w:firstLineChars="200" w:firstLine="560"/>
        <w:rPr>
          <w:rFonts w:ascii="仿宋" w:eastAsia="仿宋" w:hAnsi="仿宋"/>
          <w:sz w:val="28"/>
          <w:szCs w:val="28"/>
        </w:rPr>
      </w:pPr>
      <w:r w:rsidRPr="00A1797F">
        <w:rPr>
          <w:rFonts w:ascii="仿宋" w:eastAsia="仿宋" w:hAnsi="仿宋" w:hint="eastAsia"/>
          <w:sz w:val="28"/>
          <w:szCs w:val="28"/>
        </w:rPr>
        <w:t>项目概况</w:t>
      </w:r>
    </w:p>
    <w:p w:rsidR="00BE50BF" w:rsidRPr="00A1797F" w:rsidRDefault="003F5F9A" w:rsidP="00BE50BF">
      <w:pPr>
        <w:pBdr>
          <w:top w:val="single" w:sz="4" w:space="1" w:color="auto"/>
          <w:left w:val="single" w:sz="4" w:space="4" w:color="auto"/>
          <w:bottom w:val="single" w:sz="4" w:space="1" w:color="auto"/>
          <w:right w:val="single" w:sz="4" w:space="4" w:color="auto"/>
        </w:pBdr>
        <w:ind w:firstLineChars="200" w:firstLine="560"/>
        <w:rPr>
          <w:rFonts w:ascii="仿宋" w:eastAsia="仿宋" w:hAnsi="仿宋"/>
          <w:sz w:val="28"/>
          <w:szCs w:val="28"/>
        </w:rPr>
      </w:pPr>
      <w:r>
        <w:rPr>
          <w:rFonts w:ascii="仿宋" w:eastAsia="仿宋" w:hAnsi="仿宋" w:hint="eastAsia"/>
          <w:sz w:val="28"/>
          <w:szCs w:val="28"/>
          <w:u w:val="single"/>
        </w:rPr>
        <w:t>友谊医院2026年-2028年医用</w:t>
      </w:r>
      <w:proofErr w:type="gramStart"/>
      <w:r>
        <w:rPr>
          <w:rFonts w:ascii="仿宋" w:eastAsia="仿宋" w:hAnsi="仿宋" w:hint="eastAsia"/>
          <w:sz w:val="28"/>
          <w:szCs w:val="28"/>
          <w:u w:val="single"/>
        </w:rPr>
        <w:t>设备维保服务</w:t>
      </w:r>
      <w:proofErr w:type="gramEnd"/>
      <w:r w:rsidR="00BE50BF" w:rsidRPr="00A1797F">
        <w:rPr>
          <w:rFonts w:ascii="仿宋" w:eastAsia="仿宋" w:hAnsi="仿宋" w:hint="eastAsia"/>
          <w:sz w:val="28"/>
          <w:szCs w:val="28"/>
        </w:rPr>
        <w:t>招标项目的潜在投标人应在</w:t>
      </w:r>
      <w:r w:rsidR="00BE50BF" w:rsidRPr="00965B3D">
        <w:rPr>
          <w:rFonts w:ascii="仿宋" w:eastAsia="仿宋" w:hAnsi="仿宋" w:hint="eastAsia"/>
          <w:sz w:val="28"/>
          <w:szCs w:val="28"/>
          <w:u w:val="single"/>
        </w:rPr>
        <w:t>北京市政府采购电子交易平台</w:t>
      </w:r>
      <w:r w:rsidR="00A7541C">
        <w:rPr>
          <w:rFonts w:ascii="仿宋" w:eastAsia="仿宋" w:hAnsi="仿宋" w:hint="eastAsia"/>
          <w:sz w:val="28"/>
          <w:szCs w:val="28"/>
          <w:u w:val="single"/>
        </w:rPr>
        <w:t>获取</w:t>
      </w:r>
      <w:r w:rsidR="00BE50BF">
        <w:rPr>
          <w:rFonts w:ascii="仿宋" w:eastAsia="仿宋" w:hAnsi="仿宋" w:hint="eastAsia"/>
          <w:sz w:val="28"/>
          <w:szCs w:val="28"/>
          <w:u w:val="single"/>
        </w:rPr>
        <w:t>电子</w:t>
      </w:r>
      <w:r w:rsidR="00BE50BF" w:rsidRPr="00882D3C">
        <w:rPr>
          <w:rFonts w:ascii="仿宋" w:eastAsia="仿宋" w:hAnsi="仿宋" w:hint="eastAsia"/>
          <w:sz w:val="28"/>
          <w:szCs w:val="28"/>
          <w:u w:val="single"/>
        </w:rPr>
        <w:t>版</w:t>
      </w:r>
      <w:r w:rsidR="00BE50BF" w:rsidRPr="00DC3FAB">
        <w:rPr>
          <w:rFonts w:ascii="仿宋" w:eastAsia="仿宋" w:hAnsi="仿宋" w:hint="eastAsia"/>
          <w:sz w:val="28"/>
          <w:szCs w:val="28"/>
          <w:u w:val="single"/>
        </w:rPr>
        <w:t>招标文件</w:t>
      </w:r>
      <w:r w:rsidR="00BE50BF" w:rsidRPr="00A1797F">
        <w:rPr>
          <w:rFonts w:ascii="仿宋" w:eastAsia="仿宋" w:hAnsi="仿宋" w:hint="eastAsia"/>
          <w:sz w:val="28"/>
          <w:szCs w:val="28"/>
        </w:rPr>
        <w:t>，并于</w:t>
      </w:r>
      <w:r w:rsidR="00BE50BF" w:rsidRPr="00A1797F">
        <w:rPr>
          <w:rFonts w:ascii="仿宋" w:eastAsia="仿宋" w:hAnsi="仿宋" w:hint="eastAsia"/>
          <w:sz w:val="28"/>
          <w:szCs w:val="28"/>
          <w:u w:val="single"/>
        </w:rPr>
        <w:t>202</w:t>
      </w:r>
      <w:r w:rsidR="001B7202">
        <w:rPr>
          <w:rFonts w:ascii="仿宋" w:eastAsia="仿宋" w:hAnsi="仿宋" w:hint="eastAsia"/>
          <w:sz w:val="28"/>
          <w:szCs w:val="28"/>
          <w:u w:val="single"/>
        </w:rPr>
        <w:t>6</w:t>
      </w:r>
      <w:r w:rsidR="00BE50BF" w:rsidRPr="00A1797F">
        <w:rPr>
          <w:rFonts w:ascii="仿宋" w:eastAsia="仿宋" w:hAnsi="仿宋" w:hint="eastAsia"/>
          <w:bCs/>
          <w:sz w:val="28"/>
          <w:szCs w:val="28"/>
          <w:u w:val="single"/>
        </w:rPr>
        <w:t>年</w:t>
      </w:r>
      <w:r w:rsidR="00776EF6">
        <w:rPr>
          <w:rFonts w:ascii="仿宋" w:eastAsia="仿宋" w:hAnsi="仿宋" w:hint="eastAsia"/>
          <w:bCs/>
          <w:sz w:val="28"/>
          <w:szCs w:val="28"/>
          <w:u w:val="single"/>
        </w:rPr>
        <w:t>10</w:t>
      </w:r>
      <w:r w:rsidR="00BE50BF" w:rsidRPr="00A1797F">
        <w:rPr>
          <w:rFonts w:ascii="仿宋" w:eastAsia="仿宋" w:hAnsi="仿宋" w:hint="eastAsia"/>
          <w:bCs/>
          <w:sz w:val="28"/>
          <w:szCs w:val="28"/>
          <w:u w:val="single"/>
        </w:rPr>
        <w:t>月</w:t>
      </w:r>
      <w:r w:rsidR="00776EF6">
        <w:rPr>
          <w:rFonts w:ascii="仿宋" w:eastAsia="仿宋" w:hAnsi="仿宋" w:hint="eastAsia"/>
          <w:bCs/>
          <w:sz w:val="28"/>
          <w:szCs w:val="28"/>
          <w:u w:val="single"/>
        </w:rPr>
        <w:t>26</w:t>
      </w:r>
      <w:r w:rsidR="00BE50BF" w:rsidRPr="00A1797F">
        <w:rPr>
          <w:rFonts w:ascii="仿宋" w:eastAsia="仿宋" w:hAnsi="仿宋" w:hint="eastAsia"/>
          <w:bCs/>
          <w:sz w:val="28"/>
          <w:szCs w:val="28"/>
          <w:u w:val="single"/>
        </w:rPr>
        <w:t>日</w:t>
      </w:r>
      <w:r w:rsidR="00776EF6">
        <w:rPr>
          <w:rFonts w:ascii="仿宋" w:eastAsia="仿宋" w:hAnsi="仿宋" w:hint="eastAsia"/>
          <w:bCs/>
          <w:sz w:val="28"/>
          <w:szCs w:val="28"/>
          <w:u w:val="single"/>
        </w:rPr>
        <w:t>09</w:t>
      </w:r>
      <w:r w:rsidR="00BE50BF" w:rsidRPr="00A1797F">
        <w:rPr>
          <w:rFonts w:ascii="仿宋" w:eastAsia="仿宋" w:hAnsi="仿宋" w:hint="eastAsia"/>
          <w:bCs/>
          <w:sz w:val="28"/>
          <w:szCs w:val="28"/>
          <w:u w:val="single"/>
        </w:rPr>
        <w:t>点</w:t>
      </w:r>
      <w:r w:rsidR="00734DB0">
        <w:rPr>
          <w:rFonts w:ascii="仿宋" w:eastAsia="仿宋" w:hAnsi="仿宋" w:hint="eastAsia"/>
          <w:bCs/>
          <w:sz w:val="28"/>
          <w:szCs w:val="28"/>
          <w:u w:val="single"/>
        </w:rPr>
        <w:t>30</w:t>
      </w:r>
      <w:r w:rsidR="00BE50BF" w:rsidRPr="00A1797F">
        <w:rPr>
          <w:rFonts w:ascii="仿宋" w:eastAsia="仿宋" w:hAnsi="仿宋" w:hint="eastAsia"/>
          <w:bCs/>
          <w:sz w:val="28"/>
          <w:szCs w:val="28"/>
          <w:u w:val="single"/>
        </w:rPr>
        <w:t>分（</w:t>
      </w:r>
      <w:r w:rsidR="00BE50BF" w:rsidRPr="00A1797F">
        <w:rPr>
          <w:rFonts w:ascii="仿宋" w:eastAsia="仿宋" w:hAnsi="仿宋" w:hint="eastAsia"/>
          <w:bCs/>
          <w:sz w:val="28"/>
          <w:szCs w:val="28"/>
        </w:rPr>
        <w:t>北京时间）前递交投标文件</w:t>
      </w:r>
      <w:r w:rsidR="00BE50BF" w:rsidRPr="00A1797F">
        <w:rPr>
          <w:rFonts w:ascii="仿宋" w:eastAsia="仿宋" w:hAnsi="仿宋" w:hint="eastAsia"/>
          <w:sz w:val="28"/>
          <w:szCs w:val="28"/>
        </w:rPr>
        <w:t>。</w:t>
      </w:r>
    </w:p>
    <w:p w:rsidR="00CD2570" w:rsidRDefault="00CD2570" w:rsidP="00CD2570">
      <w:pPr>
        <w:pStyle w:val="20"/>
        <w:snapToGrid w:val="0"/>
        <w:spacing w:before="0" w:line="360" w:lineRule="auto"/>
        <w:jc w:val="left"/>
        <w:rPr>
          <w:rFonts w:ascii="仿宋" w:eastAsia="仿宋" w:hAnsi="仿宋" w:cs="仿宋"/>
          <w:sz w:val="24"/>
          <w:szCs w:val="24"/>
        </w:rPr>
      </w:pPr>
      <w:bookmarkStart w:id="2" w:name="_Toc28359079"/>
      <w:bookmarkStart w:id="3" w:name="_Toc28359002"/>
      <w:bookmarkStart w:id="4" w:name="_Toc35393621"/>
      <w:bookmarkStart w:id="5" w:name="_Toc35393790"/>
      <w:bookmarkStart w:id="6" w:name="_Hlk24379207"/>
      <w:r>
        <w:rPr>
          <w:rFonts w:ascii="仿宋" w:eastAsia="仿宋" w:hAnsi="仿宋" w:cs="仿宋" w:hint="eastAsia"/>
          <w:sz w:val="24"/>
          <w:szCs w:val="24"/>
        </w:rPr>
        <w:t>一、项目基本情况</w:t>
      </w:r>
      <w:bookmarkEnd w:id="2"/>
      <w:bookmarkEnd w:id="3"/>
      <w:bookmarkEnd w:id="4"/>
      <w:bookmarkEnd w:id="5"/>
    </w:p>
    <w:p w:rsidR="00CD2570" w:rsidRDefault="00CD2570" w:rsidP="00CD2570">
      <w:pPr>
        <w:snapToGrid w:val="0"/>
        <w:spacing w:line="360" w:lineRule="auto"/>
        <w:ind w:firstLineChars="200" w:firstLine="480"/>
        <w:rPr>
          <w:rFonts w:ascii="仿宋" w:eastAsia="仿宋" w:hAnsi="仿宋" w:cs="仿宋"/>
          <w:sz w:val="24"/>
          <w:u w:val="single"/>
        </w:rPr>
      </w:pPr>
      <w:r>
        <w:rPr>
          <w:rFonts w:ascii="仿宋" w:eastAsia="仿宋" w:hAnsi="仿宋" w:cs="仿宋" w:hint="eastAsia"/>
          <w:sz w:val="24"/>
        </w:rPr>
        <w:t>1.项目编号：</w:t>
      </w:r>
      <w:r>
        <w:rPr>
          <w:rFonts w:ascii="仿宋" w:eastAsia="仿宋" w:hAnsi="仿宋" w:cs="仿宋"/>
          <w:sz w:val="24"/>
          <w:u w:val="single"/>
        </w:rPr>
        <w:t>11000025210200152252-XM006</w:t>
      </w:r>
      <w:r>
        <w:rPr>
          <w:rFonts w:ascii="仿宋" w:eastAsia="仿宋" w:hAnsi="仿宋" w:cs="仿宋" w:hint="eastAsia"/>
          <w:sz w:val="24"/>
        </w:rPr>
        <w:t>，招标编号：</w:t>
      </w:r>
      <w:r>
        <w:rPr>
          <w:rFonts w:ascii="仿宋" w:eastAsia="仿宋" w:hAnsi="仿宋" w:cs="仿宋"/>
          <w:sz w:val="24"/>
          <w:u w:val="single"/>
        </w:rPr>
        <w:t>0701-264106140694</w:t>
      </w:r>
    </w:p>
    <w:p w:rsidR="00CD2570" w:rsidRDefault="00CD2570" w:rsidP="00CD2570">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2.项目名称：</w:t>
      </w:r>
      <w:r>
        <w:rPr>
          <w:rFonts w:ascii="仿宋" w:eastAsia="仿宋" w:hAnsi="仿宋" w:cs="仿宋" w:hint="eastAsia"/>
          <w:sz w:val="24"/>
          <w:u w:val="single"/>
        </w:rPr>
        <w:t>友谊医院2026年-2028年医用</w:t>
      </w:r>
      <w:proofErr w:type="gramStart"/>
      <w:r>
        <w:rPr>
          <w:rFonts w:ascii="仿宋" w:eastAsia="仿宋" w:hAnsi="仿宋" w:cs="仿宋" w:hint="eastAsia"/>
          <w:sz w:val="24"/>
          <w:u w:val="single"/>
        </w:rPr>
        <w:t>设备维保服务</w:t>
      </w:r>
      <w:proofErr w:type="gramEnd"/>
    </w:p>
    <w:bookmarkEnd w:id="6"/>
    <w:p w:rsidR="00CD2570" w:rsidRDefault="00CD2570" w:rsidP="00CD2570">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3.项目预算金额：</w:t>
      </w:r>
      <w:r w:rsidRPr="00DA4967">
        <w:rPr>
          <w:rFonts w:ascii="仿宋" w:eastAsia="仿宋" w:hAnsi="仿宋" w:cs="仿宋"/>
          <w:sz w:val="24"/>
          <w:u w:val="single"/>
        </w:rPr>
        <w:t>192.3</w:t>
      </w:r>
      <w:r>
        <w:rPr>
          <w:rFonts w:ascii="仿宋" w:eastAsia="仿宋" w:hAnsi="仿宋" w:cs="仿宋" w:hint="eastAsia"/>
          <w:sz w:val="24"/>
        </w:rPr>
        <w:t>万元、项目最高限价（如有）：</w:t>
      </w:r>
      <w:r>
        <w:rPr>
          <w:rFonts w:ascii="仿宋" w:eastAsia="仿宋" w:hAnsi="仿宋" w:cs="仿宋" w:hint="eastAsia"/>
          <w:sz w:val="24"/>
          <w:u w:val="single"/>
        </w:rPr>
        <w:t xml:space="preserve"> / </w:t>
      </w:r>
      <w:r>
        <w:rPr>
          <w:rFonts w:ascii="仿宋" w:eastAsia="仿宋" w:hAnsi="仿宋" w:cs="仿宋" w:hint="eastAsia"/>
          <w:sz w:val="24"/>
        </w:rPr>
        <w:t>万元</w:t>
      </w:r>
    </w:p>
    <w:p w:rsidR="00CD2570" w:rsidRDefault="00CD2570" w:rsidP="00CD2570">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4.采购需求：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0"/>
        <w:gridCol w:w="911"/>
        <w:gridCol w:w="2502"/>
        <w:gridCol w:w="878"/>
        <w:gridCol w:w="1416"/>
        <w:gridCol w:w="2195"/>
      </w:tblGrid>
      <w:tr w:rsidR="00CD2570" w:rsidTr="00CB038C">
        <w:trPr>
          <w:trHeight w:val="778"/>
        </w:trPr>
        <w:tc>
          <w:tcPr>
            <w:tcW w:w="363" w:type="pct"/>
            <w:shd w:val="clear" w:color="auto" w:fill="auto"/>
            <w:noWrap/>
            <w:vAlign w:val="center"/>
          </w:tcPr>
          <w:p w:rsidR="00CD2570" w:rsidRDefault="00CD2570" w:rsidP="00CB038C">
            <w:pPr>
              <w:widowControl/>
              <w:jc w:val="center"/>
              <w:rPr>
                <w:rFonts w:ascii="仿宋" w:eastAsia="仿宋" w:hAnsi="仿宋" w:cs="宋体"/>
                <w:color w:val="000000"/>
                <w:kern w:val="0"/>
                <w:sz w:val="24"/>
              </w:rPr>
            </w:pPr>
            <w:proofErr w:type="gramStart"/>
            <w:r>
              <w:rPr>
                <w:rFonts w:ascii="仿宋" w:eastAsia="仿宋" w:hAnsi="仿宋" w:cs="宋体" w:hint="eastAsia"/>
                <w:color w:val="000000"/>
                <w:kern w:val="0"/>
                <w:sz w:val="24"/>
              </w:rPr>
              <w:t>包号</w:t>
            </w:r>
            <w:proofErr w:type="gramEnd"/>
          </w:p>
        </w:tc>
        <w:tc>
          <w:tcPr>
            <w:tcW w:w="534" w:type="pct"/>
            <w:shd w:val="clear" w:color="auto" w:fill="auto"/>
            <w:vAlign w:val="center"/>
          </w:tcPr>
          <w:p w:rsidR="00CD2570" w:rsidRDefault="00CD2570" w:rsidP="00CB038C">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品目号</w:t>
            </w:r>
          </w:p>
        </w:tc>
        <w:tc>
          <w:tcPr>
            <w:tcW w:w="1468" w:type="pct"/>
            <w:shd w:val="clear" w:color="auto" w:fill="auto"/>
            <w:noWrap/>
            <w:vAlign w:val="center"/>
          </w:tcPr>
          <w:p w:rsidR="00CD2570" w:rsidRDefault="00CD2570" w:rsidP="00CB038C">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标的名称</w:t>
            </w:r>
          </w:p>
        </w:tc>
        <w:tc>
          <w:tcPr>
            <w:tcW w:w="515" w:type="pct"/>
            <w:shd w:val="clear" w:color="auto" w:fill="auto"/>
            <w:noWrap/>
            <w:vAlign w:val="center"/>
          </w:tcPr>
          <w:p w:rsidR="00CD2570" w:rsidRDefault="00CD2570" w:rsidP="00CB038C">
            <w:pPr>
              <w:widowControl/>
              <w:jc w:val="center"/>
              <w:rPr>
                <w:rFonts w:ascii="仿宋" w:eastAsia="仿宋" w:hAnsi="仿宋" w:cs="宋体"/>
                <w:color w:val="000000"/>
                <w:kern w:val="0"/>
                <w:sz w:val="24"/>
              </w:rPr>
            </w:pPr>
            <w:proofErr w:type="gramStart"/>
            <w:r>
              <w:rPr>
                <w:rFonts w:ascii="仿宋" w:eastAsia="仿宋" w:hAnsi="仿宋" w:cs="宋体" w:hint="eastAsia"/>
                <w:color w:val="000000"/>
                <w:kern w:val="0"/>
                <w:sz w:val="24"/>
              </w:rPr>
              <w:t>维保年限</w:t>
            </w:r>
            <w:proofErr w:type="gramEnd"/>
            <w:r>
              <w:rPr>
                <w:rFonts w:ascii="仿宋" w:eastAsia="仿宋" w:hAnsi="仿宋" w:cs="宋体" w:hint="eastAsia"/>
                <w:color w:val="000000"/>
                <w:kern w:val="0"/>
                <w:sz w:val="24"/>
              </w:rPr>
              <w:t>（年）</w:t>
            </w:r>
          </w:p>
        </w:tc>
        <w:tc>
          <w:tcPr>
            <w:tcW w:w="831" w:type="pct"/>
            <w:shd w:val="clear" w:color="auto" w:fill="auto"/>
            <w:vAlign w:val="center"/>
          </w:tcPr>
          <w:p w:rsidR="00CD2570" w:rsidRDefault="00CD2570" w:rsidP="00CB038C">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采购</w:t>
            </w:r>
            <w:proofErr w:type="gramStart"/>
            <w:r>
              <w:rPr>
                <w:rFonts w:ascii="仿宋" w:eastAsia="仿宋" w:hAnsi="仿宋" w:cs="宋体" w:hint="eastAsia"/>
                <w:color w:val="000000"/>
                <w:kern w:val="0"/>
                <w:sz w:val="24"/>
              </w:rPr>
              <w:t>包预算</w:t>
            </w:r>
            <w:proofErr w:type="gramEnd"/>
            <w:r>
              <w:rPr>
                <w:rFonts w:ascii="仿宋" w:eastAsia="仿宋" w:hAnsi="仿宋" w:cs="宋体" w:hint="eastAsia"/>
                <w:color w:val="000000"/>
                <w:kern w:val="0"/>
                <w:sz w:val="24"/>
              </w:rPr>
              <w:t>金额（万元）</w:t>
            </w:r>
          </w:p>
        </w:tc>
        <w:tc>
          <w:tcPr>
            <w:tcW w:w="1288" w:type="pct"/>
            <w:shd w:val="clear" w:color="auto" w:fill="auto"/>
            <w:vAlign w:val="center"/>
          </w:tcPr>
          <w:p w:rsidR="00CD2570" w:rsidRDefault="00CD2570" w:rsidP="00CB038C">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简要技术需求或服务要求</w:t>
            </w:r>
          </w:p>
        </w:tc>
      </w:tr>
      <w:tr w:rsidR="00CD2570" w:rsidTr="00CB038C">
        <w:trPr>
          <w:trHeight w:val="275"/>
        </w:trPr>
        <w:tc>
          <w:tcPr>
            <w:tcW w:w="363" w:type="pct"/>
            <w:vMerge w:val="restart"/>
            <w:shd w:val="clear" w:color="auto" w:fill="auto"/>
            <w:noWrap/>
            <w:vAlign w:val="center"/>
          </w:tcPr>
          <w:p w:rsidR="00CD2570" w:rsidRDefault="00CD2570" w:rsidP="00CB038C">
            <w:pPr>
              <w:widowControl/>
              <w:jc w:val="center"/>
              <w:rPr>
                <w:rFonts w:ascii="仿宋" w:eastAsia="仿宋" w:hAnsi="仿宋" w:cs="宋体"/>
                <w:kern w:val="0"/>
                <w:sz w:val="24"/>
              </w:rPr>
            </w:pPr>
            <w:r>
              <w:rPr>
                <w:rFonts w:ascii="仿宋" w:eastAsia="仿宋" w:hAnsi="仿宋" w:cs="宋体" w:hint="eastAsia"/>
                <w:kern w:val="0"/>
                <w:sz w:val="24"/>
              </w:rPr>
              <w:t>18</w:t>
            </w:r>
          </w:p>
        </w:tc>
        <w:tc>
          <w:tcPr>
            <w:tcW w:w="534" w:type="pct"/>
            <w:shd w:val="clear" w:color="auto" w:fill="auto"/>
            <w:noWrap/>
            <w:vAlign w:val="center"/>
          </w:tcPr>
          <w:p w:rsidR="00CD2570" w:rsidRDefault="00CD2570" w:rsidP="00CB038C">
            <w:pPr>
              <w:widowControl/>
              <w:jc w:val="center"/>
              <w:rPr>
                <w:rFonts w:ascii="仿宋" w:eastAsia="仿宋" w:hAnsi="仿宋" w:cs="宋体"/>
                <w:kern w:val="0"/>
                <w:sz w:val="24"/>
              </w:rPr>
            </w:pPr>
            <w:r>
              <w:rPr>
                <w:rFonts w:ascii="仿宋" w:eastAsia="仿宋" w:hAnsi="仿宋" w:cs="宋体" w:hint="eastAsia"/>
                <w:kern w:val="0"/>
                <w:sz w:val="24"/>
              </w:rPr>
              <w:t>18-1</w:t>
            </w:r>
          </w:p>
        </w:tc>
        <w:tc>
          <w:tcPr>
            <w:tcW w:w="1468" w:type="pct"/>
            <w:shd w:val="clear" w:color="auto" w:fill="auto"/>
            <w:vAlign w:val="center"/>
          </w:tcPr>
          <w:p w:rsidR="00CD2570" w:rsidRDefault="00CD2570" w:rsidP="00CB038C">
            <w:pPr>
              <w:widowControl/>
              <w:jc w:val="center"/>
              <w:rPr>
                <w:rFonts w:ascii="仿宋" w:eastAsia="仿宋" w:hAnsi="仿宋" w:cs="宋体"/>
                <w:kern w:val="0"/>
                <w:sz w:val="24"/>
              </w:rPr>
            </w:pPr>
            <w:r>
              <w:rPr>
                <w:rFonts w:ascii="仿宋" w:eastAsia="仿宋" w:hAnsi="仿宋" w:cs="宋体" w:hint="eastAsia"/>
                <w:kern w:val="0"/>
                <w:sz w:val="24"/>
              </w:rPr>
              <w:t>光学相干断层成像仪</w:t>
            </w:r>
          </w:p>
        </w:tc>
        <w:tc>
          <w:tcPr>
            <w:tcW w:w="515" w:type="pct"/>
            <w:shd w:val="clear" w:color="auto" w:fill="auto"/>
            <w:vAlign w:val="center"/>
          </w:tcPr>
          <w:p w:rsidR="00CD2570" w:rsidRDefault="00CD2570" w:rsidP="00CB038C">
            <w:pPr>
              <w:widowControl/>
              <w:jc w:val="center"/>
              <w:rPr>
                <w:rFonts w:ascii="仿宋" w:eastAsia="仿宋" w:hAnsi="仿宋" w:cs="宋体"/>
                <w:kern w:val="0"/>
                <w:sz w:val="24"/>
              </w:rPr>
            </w:pPr>
            <w:r>
              <w:rPr>
                <w:rFonts w:ascii="仿宋" w:eastAsia="仿宋" w:hAnsi="仿宋" w:cs="宋体" w:hint="eastAsia"/>
                <w:kern w:val="0"/>
                <w:sz w:val="24"/>
              </w:rPr>
              <w:t>3</w:t>
            </w:r>
          </w:p>
        </w:tc>
        <w:tc>
          <w:tcPr>
            <w:tcW w:w="831" w:type="pct"/>
            <w:shd w:val="clear" w:color="auto" w:fill="auto"/>
            <w:noWrap/>
            <w:vAlign w:val="center"/>
          </w:tcPr>
          <w:p w:rsidR="00CD2570" w:rsidRDefault="00CD2570" w:rsidP="00CB038C">
            <w:pPr>
              <w:widowControl/>
              <w:jc w:val="center"/>
              <w:rPr>
                <w:rFonts w:ascii="仿宋" w:eastAsia="仿宋" w:hAnsi="仿宋" w:cs="宋体"/>
                <w:kern w:val="0"/>
                <w:sz w:val="24"/>
              </w:rPr>
            </w:pPr>
            <w:r>
              <w:rPr>
                <w:rFonts w:ascii="仿宋" w:eastAsia="仿宋" w:hAnsi="仿宋" w:cs="宋体" w:hint="eastAsia"/>
                <w:kern w:val="0"/>
                <w:sz w:val="24"/>
              </w:rPr>
              <w:t>12</w:t>
            </w:r>
          </w:p>
        </w:tc>
        <w:tc>
          <w:tcPr>
            <w:tcW w:w="1288" w:type="pct"/>
            <w:shd w:val="clear" w:color="auto" w:fill="auto"/>
            <w:vAlign w:val="center"/>
          </w:tcPr>
          <w:p w:rsidR="00CD2570" w:rsidRDefault="00CD2570" w:rsidP="00CB038C">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详见第五章《采购需求》</w:t>
            </w:r>
          </w:p>
        </w:tc>
      </w:tr>
      <w:tr w:rsidR="00CD2570" w:rsidTr="00CB038C">
        <w:trPr>
          <w:trHeight w:val="275"/>
        </w:trPr>
        <w:tc>
          <w:tcPr>
            <w:tcW w:w="363" w:type="pct"/>
            <w:vMerge/>
            <w:vAlign w:val="center"/>
          </w:tcPr>
          <w:p w:rsidR="00CD2570" w:rsidRDefault="00CD2570" w:rsidP="00CB038C">
            <w:pPr>
              <w:widowControl/>
              <w:jc w:val="left"/>
              <w:rPr>
                <w:rFonts w:ascii="仿宋" w:eastAsia="仿宋" w:hAnsi="仿宋" w:cs="宋体"/>
                <w:kern w:val="0"/>
                <w:sz w:val="24"/>
              </w:rPr>
            </w:pPr>
          </w:p>
        </w:tc>
        <w:tc>
          <w:tcPr>
            <w:tcW w:w="534" w:type="pct"/>
            <w:shd w:val="clear" w:color="auto" w:fill="auto"/>
            <w:noWrap/>
            <w:vAlign w:val="center"/>
          </w:tcPr>
          <w:p w:rsidR="00CD2570" w:rsidRDefault="00CD2570" w:rsidP="00CB038C">
            <w:pPr>
              <w:widowControl/>
              <w:jc w:val="center"/>
              <w:rPr>
                <w:rFonts w:ascii="仿宋" w:eastAsia="仿宋" w:hAnsi="仿宋" w:cs="宋体"/>
                <w:kern w:val="0"/>
                <w:sz w:val="24"/>
              </w:rPr>
            </w:pPr>
            <w:r>
              <w:rPr>
                <w:rFonts w:ascii="仿宋" w:eastAsia="仿宋" w:hAnsi="仿宋" w:cs="宋体" w:hint="eastAsia"/>
                <w:kern w:val="0"/>
                <w:sz w:val="24"/>
              </w:rPr>
              <w:t>18-2</w:t>
            </w:r>
          </w:p>
        </w:tc>
        <w:tc>
          <w:tcPr>
            <w:tcW w:w="1468" w:type="pct"/>
            <w:shd w:val="clear" w:color="auto" w:fill="auto"/>
            <w:vAlign w:val="center"/>
          </w:tcPr>
          <w:p w:rsidR="00CD2570" w:rsidRDefault="00CD2570" w:rsidP="00CB038C">
            <w:pPr>
              <w:widowControl/>
              <w:jc w:val="center"/>
              <w:rPr>
                <w:rFonts w:ascii="仿宋" w:eastAsia="仿宋" w:hAnsi="仿宋" w:cs="宋体"/>
                <w:kern w:val="0"/>
                <w:sz w:val="24"/>
              </w:rPr>
            </w:pPr>
            <w:r>
              <w:rPr>
                <w:rFonts w:ascii="仿宋" w:eastAsia="仿宋" w:hAnsi="仿宋" w:cs="宋体" w:hint="eastAsia"/>
                <w:kern w:val="0"/>
                <w:sz w:val="24"/>
              </w:rPr>
              <w:t>超声眼科专用诊断仪</w:t>
            </w:r>
          </w:p>
        </w:tc>
        <w:tc>
          <w:tcPr>
            <w:tcW w:w="515" w:type="pct"/>
            <w:shd w:val="clear" w:color="auto" w:fill="auto"/>
            <w:vAlign w:val="center"/>
          </w:tcPr>
          <w:p w:rsidR="00CD2570" w:rsidRDefault="00CD2570" w:rsidP="00CB038C">
            <w:pPr>
              <w:widowControl/>
              <w:jc w:val="center"/>
              <w:rPr>
                <w:rFonts w:ascii="仿宋" w:eastAsia="仿宋" w:hAnsi="仿宋" w:cs="宋体"/>
                <w:kern w:val="0"/>
                <w:sz w:val="24"/>
              </w:rPr>
            </w:pPr>
            <w:r>
              <w:rPr>
                <w:rFonts w:ascii="仿宋" w:eastAsia="仿宋" w:hAnsi="仿宋" w:cs="宋体" w:hint="eastAsia"/>
                <w:kern w:val="0"/>
                <w:sz w:val="24"/>
              </w:rPr>
              <w:t>3</w:t>
            </w:r>
          </w:p>
        </w:tc>
        <w:tc>
          <w:tcPr>
            <w:tcW w:w="831" w:type="pct"/>
            <w:shd w:val="clear" w:color="auto" w:fill="auto"/>
            <w:noWrap/>
            <w:vAlign w:val="center"/>
          </w:tcPr>
          <w:p w:rsidR="00CD2570" w:rsidRDefault="00CD2570" w:rsidP="00CB038C">
            <w:pPr>
              <w:widowControl/>
              <w:jc w:val="center"/>
              <w:rPr>
                <w:rFonts w:ascii="仿宋" w:eastAsia="仿宋" w:hAnsi="仿宋" w:cs="宋体"/>
                <w:kern w:val="0"/>
                <w:sz w:val="24"/>
              </w:rPr>
            </w:pPr>
            <w:r>
              <w:rPr>
                <w:rFonts w:ascii="仿宋" w:eastAsia="仿宋" w:hAnsi="仿宋" w:cs="宋体" w:hint="eastAsia"/>
                <w:kern w:val="0"/>
                <w:sz w:val="24"/>
              </w:rPr>
              <w:t>7.5</w:t>
            </w:r>
          </w:p>
        </w:tc>
        <w:tc>
          <w:tcPr>
            <w:tcW w:w="1288" w:type="pct"/>
            <w:shd w:val="clear" w:color="auto" w:fill="auto"/>
            <w:vAlign w:val="center"/>
          </w:tcPr>
          <w:p w:rsidR="00CD2570" w:rsidRDefault="00CD2570" w:rsidP="00CB038C">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详见第五章《采购需求》</w:t>
            </w:r>
          </w:p>
        </w:tc>
      </w:tr>
      <w:tr w:rsidR="00CD2570" w:rsidTr="00CB038C">
        <w:trPr>
          <w:trHeight w:val="275"/>
        </w:trPr>
        <w:tc>
          <w:tcPr>
            <w:tcW w:w="363" w:type="pct"/>
            <w:vMerge/>
            <w:vAlign w:val="center"/>
          </w:tcPr>
          <w:p w:rsidR="00CD2570" w:rsidRDefault="00CD2570" w:rsidP="00CB038C">
            <w:pPr>
              <w:widowControl/>
              <w:jc w:val="left"/>
              <w:rPr>
                <w:rFonts w:ascii="仿宋" w:eastAsia="仿宋" w:hAnsi="仿宋" w:cs="宋体"/>
                <w:kern w:val="0"/>
                <w:sz w:val="24"/>
              </w:rPr>
            </w:pPr>
          </w:p>
        </w:tc>
        <w:tc>
          <w:tcPr>
            <w:tcW w:w="534" w:type="pct"/>
            <w:shd w:val="clear" w:color="auto" w:fill="auto"/>
            <w:noWrap/>
            <w:vAlign w:val="center"/>
          </w:tcPr>
          <w:p w:rsidR="00CD2570" w:rsidRDefault="00CD2570" w:rsidP="00CB038C">
            <w:pPr>
              <w:widowControl/>
              <w:jc w:val="center"/>
              <w:rPr>
                <w:rFonts w:ascii="仿宋" w:eastAsia="仿宋" w:hAnsi="仿宋" w:cs="宋体"/>
                <w:kern w:val="0"/>
                <w:sz w:val="24"/>
              </w:rPr>
            </w:pPr>
            <w:r>
              <w:rPr>
                <w:rFonts w:ascii="仿宋" w:eastAsia="仿宋" w:hAnsi="仿宋" w:cs="宋体" w:hint="eastAsia"/>
                <w:kern w:val="0"/>
                <w:sz w:val="24"/>
              </w:rPr>
              <w:t>18-3</w:t>
            </w:r>
          </w:p>
        </w:tc>
        <w:tc>
          <w:tcPr>
            <w:tcW w:w="1468" w:type="pct"/>
            <w:shd w:val="clear" w:color="auto" w:fill="auto"/>
            <w:vAlign w:val="center"/>
          </w:tcPr>
          <w:p w:rsidR="00CD2570" w:rsidRDefault="00CD2570" w:rsidP="00CB038C">
            <w:pPr>
              <w:widowControl/>
              <w:jc w:val="center"/>
              <w:rPr>
                <w:rFonts w:ascii="仿宋" w:eastAsia="仿宋" w:hAnsi="仿宋" w:cs="宋体"/>
                <w:kern w:val="0"/>
                <w:sz w:val="24"/>
              </w:rPr>
            </w:pPr>
            <w:r>
              <w:rPr>
                <w:rFonts w:ascii="仿宋" w:eastAsia="仿宋" w:hAnsi="仿宋" w:cs="宋体" w:hint="eastAsia"/>
                <w:kern w:val="0"/>
                <w:sz w:val="24"/>
              </w:rPr>
              <w:t>激光扫描检眼镜</w:t>
            </w:r>
          </w:p>
        </w:tc>
        <w:tc>
          <w:tcPr>
            <w:tcW w:w="515" w:type="pct"/>
            <w:shd w:val="clear" w:color="auto" w:fill="auto"/>
            <w:vAlign w:val="center"/>
          </w:tcPr>
          <w:p w:rsidR="00CD2570" w:rsidRDefault="00CD2570" w:rsidP="00CB038C">
            <w:pPr>
              <w:widowControl/>
              <w:jc w:val="center"/>
              <w:rPr>
                <w:rFonts w:ascii="仿宋" w:eastAsia="仿宋" w:hAnsi="仿宋" w:cs="宋体"/>
                <w:kern w:val="0"/>
                <w:sz w:val="24"/>
              </w:rPr>
            </w:pPr>
            <w:r>
              <w:rPr>
                <w:rFonts w:ascii="仿宋" w:eastAsia="仿宋" w:hAnsi="仿宋" w:cs="宋体" w:hint="eastAsia"/>
                <w:kern w:val="0"/>
                <w:sz w:val="24"/>
              </w:rPr>
              <w:t>3</w:t>
            </w:r>
          </w:p>
        </w:tc>
        <w:tc>
          <w:tcPr>
            <w:tcW w:w="831" w:type="pct"/>
            <w:shd w:val="clear" w:color="auto" w:fill="auto"/>
            <w:noWrap/>
            <w:vAlign w:val="center"/>
          </w:tcPr>
          <w:p w:rsidR="00CD2570" w:rsidRDefault="00CD2570" w:rsidP="00CB038C">
            <w:pPr>
              <w:widowControl/>
              <w:jc w:val="center"/>
              <w:rPr>
                <w:rFonts w:ascii="仿宋" w:eastAsia="仿宋" w:hAnsi="仿宋" w:cs="宋体"/>
                <w:kern w:val="0"/>
                <w:sz w:val="24"/>
              </w:rPr>
            </w:pPr>
            <w:r>
              <w:rPr>
                <w:rFonts w:ascii="仿宋" w:eastAsia="仿宋" w:hAnsi="仿宋" w:cs="宋体" w:hint="eastAsia"/>
                <w:kern w:val="0"/>
                <w:sz w:val="24"/>
              </w:rPr>
              <w:t>42</w:t>
            </w:r>
          </w:p>
        </w:tc>
        <w:tc>
          <w:tcPr>
            <w:tcW w:w="1288" w:type="pct"/>
            <w:shd w:val="clear" w:color="auto" w:fill="auto"/>
            <w:vAlign w:val="center"/>
          </w:tcPr>
          <w:p w:rsidR="00CD2570" w:rsidRDefault="00CD2570" w:rsidP="00CB038C">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详见第五章《采购需求》</w:t>
            </w:r>
          </w:p>
        </w:tc>
      </w:tr>
      <w:tr w:rsidR="00CD2570" w:rsidTr="00CB038C">
        <w:trPr>
          <w:trHeight w:val="275"/>
        </w:trPr>
        <w:tc>
          <w:tcPr>
            <w:tcW w:w="363" w:type="pct"/>
            <w:vMerge/>
            <w:vAlign w:val="center"/>
          </w:tcPr>
          <w:p w:rsidR="00CD2570" w:rsidRDefault="00CD2570" w:rsidP="00CB038C">
            <w:pPr>
              <w:widowControl/>
              <w:jc w:val="left"/>
              <w:rPr>
                <w:rFonts w:ascii="仿宋" w:eastAsia="仿宋" w:hAnsi="仿宋" w:cs="宋体"/>
                <w:kern w:val="0"/>
                <w:sz w:val="24"/>
              </w:rPr>
            </w:pPr>
          </w:p>
        </w:tc>
        <w:tc>
          <w:tcPr>
            <w:tcW w:w="534" w:type="pct"/>
            <w:shd w:val="clear" w:color="auto" w:fill="auto"/>
            <w:noWrap/>
            <w:vAlign w:val="center"/>
          </w:tcPr>
          <w:p w:rsidR="00CD2570" w:rsidRDefault="00CD2570" w:rsidP="00CB038C">
            <w:pPr>
              <w:widowControl/>
              <w:jc w:val="center"/>
              <w:rPr>
                <w:rFonts w:ascii="仿宋" w:eastAsia="仿宋" w:hAnsi="仿宋" w:cs="宋体"/>
                <w:kern w:val="0"/>
                <w:sz w:val="24"/>
              </w:rPr>
            </w:pPr>
            <w:r>
              <w:rPr>
                <w:rFonts w:ascii="仿宋" w:eastAsia="仿宋" w:hAnsi="仿宋" w:cs="宋体" w:hint="eastAsia"/>
                <w:kern w:val="0"/>
                <w:sz w:val="24"/>
              </w:rPr>
              <w:t>18-4</w:t>
            </w:r>
          </w:p>
        </w:tc>
        <w:tc>
          <w:tcPr>
            <w:tcW w:w="1468" w:type="pct"/>
            <w:shd w:val="clear" w:color="auto" w:fill="auto"/>
            <w:vAlign w:val="center"/>
          </w:tcPr>
          <w:p w:rsidR="00CD2570" w:rsidRDefault="00CD2570" w:rsidP="00CB038C">
            <w:pPr>
              <w:widowControl/>
              <w:jc w:val="center"/>
              <w:rPr>
                <w:rFonts w:ascii="仿宋" w:eastAsia="仿宋" w:hAnsi="仿宋" w:cs="宋体"/>
                <w:kern w:val="0"/>
                <w:sz w:val="24"/>
              </w:rPr>
            </w:pPr>
            <w:r>
              <w:rPr>
                <w:rFonts w:ascii="仿宋" w:eastAsia="仿宋" w:hAnsi="仿宋" w:cs="宋体" w:hint="eastAsia"/>
                <w:kern w:val="0"/>
                <w:sz w:val="24"/>
              </w:rPr>
              <w:t>眼底血管造影系统</w:t>
            </w:r>
          </w:p>
        </w:tc>
        <w:tc>
          <w:tcPr>
            <w:tcW w:w="515" w:type="pct"/>
            <w:shd w:val="clear" w:color="auto" w:fill="auto"/>
            <w:vAlign w:val="center"/>
          </w:tcPr>
          <w:p w:rsidR="00CD2570" w:rsidRDefault="00CD2570" w:rsidP="00CB038C">
            <w:pPr>
              <w:widowControl/>
              <w:jc w:val="center"/>
              <w:rPr>
                <w:rFonts w:ascii="仿宋" w:eastAsia="仿宋" w:hAnsi="仿宋" w:cs="宋体"/>
                <w:kern w:val="0"/>
                <w:sz w:val="24"/>
              </w:rPr>
            </w:pPr>
            <w:r>
              <w:rPr>
                <w:rFonts w:ascii="仿宋" w:eastAsia="仿宋" w:hAnsi="仿宋" w:cs="宋体" w:hint="eastAsia"/>
                <w:kern w:val="0"/>
                <w:sz w:val="24"/>
              </w:rPr>
              <w:t>3</w:t>
            </w:r>
          </w:p>
        </w:tc>
        <w:tc>
          <w:tcPr>
            <w:tcW w:w="831" w:type="pct"/>
            <w:shd w:val="clear" w:color="auto" w:fill="auto"/>
            <w:noWrap/>
            <w:vAlign w:val="center"/>
          </w:tcPr>
          <w:p w:rsidR="00CD2570" w:rsidRDefault="00CD2570" w:rsidP="00CB038C">
            <w:pPr>
              <w:widowControl/>
              <w:jc w:val="center"/>
              <w:rPr>
                <w:rFonts w:ascii="仿宋" w:eastAsia="仿宋" w:hAnsi="仿宋" w:cs="宋体"/>
                <w:kern w:val="0"/>
                <w:sz w:val="24"/>
              </w:rPr>
            </w:pPr>
            <w:r>
              <w:rPr>
                <w:rFonts w:ascii="仿宋" w:eastAsia="仿宋" w:hAnsi="仿宋" w:cs="宋体" w:hint="eastAsia"/>
                <w:kern w:val="0"/>
                <w:sz w:val="24"/>
              </w:rPr>
              <w:t>12</w:t>
            </w:r>
          </w:p>
        </w:tc>
        <w:tc>
          <w:tcPr>
            <w:tcW w:w="1288" w:type="pct"/>
            <w:shd w:val="clear" w:color="auto" w:fill="auto"/>
            <w:vAlign w:val="center"/>
          </w:tcPr>
          <w:p w:rsidR="00CD2570" w:rsidRDefault="00CD2570" w:rsidP="00CB038C">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详见第五章《采购需求》</w:t>
            </w:r>
          </w:p>
        </w:tc>
      </w:tr>
      <w:tr w:rsidR="00CD2570" w:rsidTr="00CB038C">
        <w:trPr>
          <w:trHeight w:val="275"/>
        </w:trPr>
        <w:tc>
          <w:tcPr>
            <w:tcW w:w="363" w:type="pct"/>
            <w:vMerge w:val="restart"/>
            <w:shd w:val="clear" w:color="auto" w:fill="auto"/>
            <w:noWrap/>
            <w:vAlign w:val="center"/>
          </w:tcPr>
          <w:p w:rsidR="00CD2570" w:rsidRDefault="00CD2570" w:rsidP="00CB038C">
            <w:pPr>
              <w:widowControl/>
              <w:jc w:val="center"/>
              <w:rPr>
                <w:rFonts w:ascii="仿宋" w:eastAsia="仿宋" w:hAnsi="仿宋" w:cs="宋体"/>
                <w:kern w:val="0"/>
                <w:sz w:val="24"/>
              </w:rPr>
            </w:pPr>
            <w:r>
              <w:rPr>
                <w:rFonts w:ascii="仿宋" w:eastAsia="仿宋" w:hAnsi="仿宋" w:cs="宋体" w:hint="eastAsia"/>
                <w:kern w:val="0"/>
                <w:sz w:val="24"/>
              </w:rPr>
              <w:t>22</w:t>
            </w:r>
          </w:p>
        </w:tc>
        <w:tc>
          <w:tcPr>
            <w:tcW w:w="534" w:type="pct"/>
            <w:shd w:val="clear" w:color="auto" w:fill="auto"/>
            <w:noWrap/>
            <w:vAlign w:val="center"/>
          </w:tcPr>
          <w:p w:rsidR="00CD2570" w:rsidRDefault="00CD2570" w:rsidP="00CB038C">
            <w:pPr>
              <w:widowControl/>
              <w:jc w:val="center"/>
              <w:rPr>
                <w:rFonts w:ascii="仿宋" w:eastAsia="仿宋" w:hAnsi="仿宋" w:cs="宋体"/>
                <w:kern w:val="0"/>
                <w:sz w:val="24"/>
              </w:rPr>
            </w:pPr>
            <w:r>
              <w:rPr>
                <w:rFonts w:ascii="仿宋" w:eastAsia="仿宋" w:hAnsi="仿宋" w:cs="宋体" w:hint="eastAsia"/>
                <w:kern w:val="0"/>
                <w:sz w:val="24"/>
              </w:rPr>
              <w:t>22-1</w:t>
            </w:r>
          </w:p>
        </w:tc>
        <w:tc>
          <w:tcPr>
            <w:tcW w:w="1468" w:type="pct"/>
            <w:shd w:val="clear" w:color="auto" w:fill="auto"/>
            <w:vAlign w:val="center"/>
          </w:tcPr>
          <w:p w:rsidR="00CD2570" w:rsidRDefault="00CD2570" w:rsidP="00CB038C">
            <w:pPr>
              <w:widowControl/>
              <w:jc w:val="center"/>
              <w:rPr>
                <w:rFonts w:ascii="仿宋" w:eastAsia="仿宋" w:hAnsi="仿宋" w:cs="宋体"/>
                <w:kern w:val="0"/>
                <w:sz w:val="24"/>
              </w:rPr>
            </w:pPr>
            <w:r>
              <w:rPr>
                <w:rFonts w:ascii="仿宋" w:eastAsia="仿宋" w:hAnsi="仿宋" w:cs="宋体" w:hint="eastAsia"/>
                <w:kern w:val="0"/>
                <w:sz w:val="24"/>
              </w:rPr>
              <w:t>脉动真空灭菌器</w:t>
            </w:r>
          </w:p>
        </w:tc>
        <w:tc>
          <w:tcPr>
            <w:tcW w:w="515" w:type="pct"/>
            <w:shd w:val="clear" w:color="auto" w:fill="auto"/>
            <w:vAlign w:val="center"/>
          </w:tcPr>
          <w:p w:rsidR="00CD2570" w:rsidRDefault="00CD2570" w:rsidP="00CB038C">
            <w:pPr>
              <w:widowControl/>
              <w:jc w:val="center"/>
              <w:rPr>
                <w:rFonts w:ascii="仿宋" w:eastAsia="仿宋" w:hAnsi="仿宋" w:cs="宋体"/>
                <w:kern w:val="0"/>
                <w:sz w:val="24"/>
              </w:rPr>
            </w:pPr>
            <w:r>
              <w:rPr>
                <w:rFonts w:ascii="仿宋" w:eastAsia="仿宋" w:hAnsi="仿宋" w:cs="宋体" w:hint="eastAsia"/>
                <w:kern w:val="0"/>
                <w:sz w:val="24"/>
              </w:rPr>
              <w:t>3</w:t>
            </w:r>
          </w:p>
        </w:tc>
        <w:tc>
          <w:tcPr>
            <w:tcW w:w="831" w:type="pct"/>
            <w:shd w:val="clear" w:color="auto" w:fill="auto"/>
            <w:noWrap/>
            <w:vAlign w:val="center"/>
          </w:tcPr>
          <w:p w:rsidR="00CD2570" w:rsidRDefault="00CD2570" w:rsidP="00CB038C">
            <w:pPr>
              <w:widowControl/>
              <w:jc w:val="center"/>
              <w:rPr>
                <w:rFonts w:ascii="仿宋" w:eastAsia="仿宋" w:hAnsi="仿宋" w:cs="宋体"/>
                <w:kern w:val="0"/>
                <w:sz w:val="24"/>
              </w:rPr>
            </w:pPr>
            <w:r>
              <w:rPr>
                <w:rFonts w:ascii="仿宋" w:eastAsia="仿宋" w:hAnsi="仿宋" w:cs="宋体" w:hint="eastAsia"/>
                <w:kern w:val="0"/>
                <w:sz w:val="24"/>
              </w:rPr>
              <w:t>19.2</w:t>
            </w:r>
          </w:p>
        </w:tc>
        <w:tc>
          <w:tcPr>
            <w:tcW w:w="1288" w:type="pct"/>
            <w:shd w:val="clear" w:color="auto" w:fill="auto"/>
            <w:vAlign w:val="center"/>
          </w:tcPr>
          <w:p w:rsidR="00CD2570" w:rsidRDefault="00CD2570" w:rsidP="00CB038C">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详见第五章《采购需求》</w:t>
            </w:r>
          </w:p>
        </w:tc>
      </w:tr>
      <w:tr w:rsidR="00CD2570" w:rsidTr="00CB038C">
        <w:trPr>
          <w:trHeight w:val="275"/>
        </w:trPr>
        <w:tc>
          <w:tcPr>
            <w:tcW w:w="363" w:type="pct"/>
            <w:vMerge/>
            <w:vAlign w:val="center"/>
          </w:tcPr>
          <w:p w:rsidR="00CD2570" w:rsidRDefault="00CD2570" w:rsidP="00CB038C">
            <w:pPr>
              <w:widowControl/>
              <w:jc w:val="left"/>
              <w:rPr>
                <w:rFonts w:ascii="仿宋" w:eastAsia="仿宋" w:hAnsi="仿宋" w:cs="宋体"/>
                <w:kern w:val="0"/>
                <w:sz w:val="24"/>
              </w:rPr>
            </w:pPr>
          </w:p>
        </w:tc>
        <w:tc>
          <w:tcPr>
            <w:tcW w:w="534" w:type="pct"/>
            <w:shd w:val="clear" w:color="auto" w:fill="auto"/>
            <w:noWrap/>
            <w:vAlign w:val="center"/>
          </w:tcPr>
          <w:p w:rsidR="00CD2570" w:rsidRDefault="00CD2570" w:rsidP="00CB038C">
            <w:pPr>
              <w:widowControl/>
              <w:jc w:val="center"/>
              <w:rPr>
                <w:rFonts w:ascii="仿宋" w:eastAsia="仿宋" w:hAnsi="仿宋" w:cs="宋体"/>
                <w:kern w:val="0"/>
                <w:sz w:val="24"/>
              </w:rPr>
            </w:pPr>
            <w:r>
              <w:rPr>
                <w:rFonts w:ascii="仿宋" w:eastAsia="仿宋" w:hAnsi="仿宋" w:cs="宋体" w:hint="eastAsia"/>
                <w:kern w:val="0"/>
                <w:sz w:val="24"/>
              </w:rPr>
              <w:t>22-2</w:t>
            </w:r>
          </w:p>
        </w:tc>
        <w:tc>
          <w:tcPr>
            <w:tcW w:w="1468" w:type="pct"/>
            <w:shd w:val="clear" w:color="auto" w:fill="auto"/>
            <w:vAlign w:val="center"/>
          </w:tcPr>
          <w:p w:rsidR="00CD2570" w:rsidRDefault="00CD2570" w:rsidP="00CB038C">
            <w:pPr>
              <w:widowControl/>
              <w:jc w:val="center"/>
              <w:rPr>
                <w:rFonts w:ascii="仿宋" w:eastAsia="仿宋" w:hAnsi="仿宋" w:cs="宋体"/>
                <w:kern w:val="0"/>
                <w:sz w:val="24"/>
              </w:rPr>
            </w:pPr>
            <w:r>
              <w:rPr>
                <w:rFonts w:ascii="仿宋" w:eastAsia="仿宋" w:hAnsi="仿宋" w:cs="宋体" w:hint="eastAsia"/>
                <w:kern w:val="0"/>
                <w:sz w:val="24"/>
              </w:rPr>
              <w:t>脉动真空灭菌器</w:t>
            </w:r>
          </w:p>
        </w:tc>
        <w:tc>
          <w:tcPr>
            <w:tcW w:w="515" w:type="pct"/>
            <w:shd w:val="clear" w:color="auto" w:fill="auto"/>
            <w:vAlign w:val="center"/>
          </w:tcPr>
          <w:p w:rsidR="00CD2570" w:rsidRDefault="00CD2570" w:rsidP="00CB038C">
            <w:pPr>
              <w:widowControl/>
              <w:jc w:val="center"/>
              <w:rPr>
                <w:rFonts w:ascii="仿宋" w:eastAsia="仿宋" w:hAnsi="仿宋" w:cs="宋体"/>
                <w:kern w:val="0"/>
                <w:sz w:val="24"/>
              </w:rPr>
            </w:pPr>
            <w:r>
              <w:rPr>
                <w:rFonts w:ascii="仿宋" w:eastAsia="仿宋" w:hAnsi="仿宋" w:cs="宋体" w:hint="eastAsia"/>
                <w:kern w:val="0"/>
                <w:sz w:val="24"/>
              </w:rPr>
              <w:t>3</w:t>
            </w:r>
          </w:p>
        </w:tc>
        <w:tc>
          <w:tcPr>
            <w:tcW w:w="831" w:type="pct"/>
            <w:shd w:val="clear" w:color="auto" w:fill="auto"/>
            <w:noWrap/>
            <w:vAlign w:val="center"/>
          </w:tcPr>
          <w:p w:rsidR="00CD2570" w:rsidRDefault="00CD2570" w:rsidP="00CB038C">
            <w:pPr>
              <w:widowControl/>
              <w:jc w:val="center"/>
              <w:rPr>
                <w:rFonts w:ascii="仿宋" w:eastAsia="仿宋" w:hAnsi="仿宋" w:cs="宋体"/>
                <w:kern w:val="0"/>
                <w:sz w:val="24"/>
              </w:rPr>
            </w:pPr>
            <w:r>
              <w:rPr>
                <w:rFonts w:ascii="仿宋" w:eastAsia="仿宋" w:hAnsi="仿宋" w:cs="宋体" w:hint="eastAsia"/>
                <w:kern w:val="0"/>
                <w:sz w:val="24"/>
              </w:rPr>
              <w:t>19.2</w:t>
            </w:r>
          </w:p>
        </w:tc>
        <w:tc>
          <w:tcPr>
            <w:tcW w:w="1288" w:type="pct"/>
            <w:shd w:val="clear" w:color="auto" w:fill="auto"/>
            <w:vAlign w:val="center"/>
          </w:tcPr>
          <w:p w:rsidR="00CD2570" w:rsidRDefault="00CD2570" w:rsidP="00CB038C">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详见第五章《采购需求》</w:t>
            </w:r>
          </w:p>
        </w:tc>
      </w:tr>
      <w:tr w:rsidR="00CD2570" w:rsidTr="00CB038C">
        <w:trPr>
          <w:trHeight w:val="275"/>
        </w:trPr>
        <w:tc>
          <w:tcPr>
            <w:tcW w:w="363" w:type="pct"/>
            <w:vMerge/>
            <w:vAlign w:val="center"/>
          </w:tcPr>
          <w:p w:rsidR="00CD2570" w:rsidRDefault="00CD2570" w:rsidP="00CB038C">
            <w:pPr>
              <w:widowControl/>
              <w:jc w:val="left"/>
              <w:rPr>
                <w:rFonts w:ascii="仿宋" w:eastAsia="仿宋" w:hAnsi="仿宋" w:cs="宋体"/>
                <w:kern w:val="0"/>
                <w:sz w:val="24"/>
              </w:rPr>
            </w:pPr>
          </w:p>
        </w:tc>
        <w:tc>
          <w:tcPr>
            <w:tcW w:w="534" w:type="pct"/>
            <w:shd w:val="clear" w:color="auto" w:fill="auto"/>
            <w:noWrap/>
            <w:vAlign w:val="center"/>
          </w:tcPr>
          <w:p w:rsidR="00CD2570" w:rsidRDefault="00CD2570" w:rsidP="00CB038C">
            <w:pPr>
              <w:widowControl/>
              <w:jc w:val="center"/>
              <w:rPr>
                <w:rFonts w:ascii="仿宋" w:eastAsia="仿宋" w:hAnsi="仿宋" w:cs="宋体"/>
                <w:kern w:val="0"/>
                <w:sz w:val="24"/>
              </w:rPr>
            </w:pPr>
            <w:r>
              <w:rPr>
                <w:rFonts w:ascii="仿宋" w:eastAsia="仿宋" w:hAnsi="仿宋" w:cs="宋体" w:hint="eastAsia"/>
                <w:kern w:val="0"/>
                <w:sz w:val="24"/>
              </w:rPr>
              <w:t>22-3</w:t>
            </w:r>
          </w:p>
        </w:tc>
        <w:tc>
          <w:tcPr>
            <w:tcW w:w="1468" w:type="pct"/>
            <w:shd w:val="clear" w:color="auto" w:fill="auto"/>
            <w:vAlign w:val="center"/>
          </w:tcPr>
          <w:p w:rsidR="00CD2570" w:rsidRDefault="00CD2570" w:rsidP="00CB038C">
            <w:pPr>
              <w:widowControl/>
              <w:jc w:val="center"/>
              <w:rPr>
                <w:rFonts w:ascii="仿宋" w:eastAsia="仿宋" w:hAnsi="仿宋" w:cs="宋体"/>
                <w:kern w:val="0"/>
                <w:sz w:val="24"/>
              </w:rPr>
            </w:pPr>
            <w:proofErr w:type="gramStart"/>
            <w:r>
              <w:rPr>
                <w:rFonts w:ascii="仿宋" w:eastAsia="仿宋" w:hAnsi="仿宋" w:cs="宋体" w:hint="eastAsia"/>
                <w:kern w:val="0"/>
                <w:sz w:val="24"/>
              </w:rPr>
              <w:t>多舱清洗</w:t>
            </w:r>
            <w:proofErr w:type="gramEnd"/>
            <w:r>
              <w:rPr>
                <w:rFonts w:ascii="仿宋" w:eastAsia="仿宋" w:hAnsi="仿宋" w:cs="宋体" w:hint="eastAsia"/>
                <w:kern w:val="0"/>
                <w:sz w:val="24"/>
              </w:rPr>
              <w:t>消毒机</w:t>
            </w:r>
          </w:p>
        </w:tc>
        <w:tc>
          <w:tcPr>
            <w:tcW w:w="515" w:type="pct"/>
            <w:shd w:val="clear" w:color="auto" w:fill="auto"/>
            <w:vAlign w:val="center"/>
          </w:tcPr>
          <w:p w:rsidR="00CD2570" w:rsidRDefault="00CD2570" w:rsidP="00CB038C">
            <w:pPr>
              <w:widowControl/>
              <w:jc w:val="center"/>
              <w:rPr>
                <w:rFonts w:ascii="仿宋" w:eastAsia="仿宋" w:hAnsi="仿宋" w:cs="宋体"/>
                <w:kern w:val="0"/>
                <w:sz w:val="24"/>
              </w:rPr>
            </w:pPr>
            <w:r>
              <w:rPr>
                <w:rFonts w:ascii="仿宋" w:eastAsia="仿宋" w:hAnsi="仿宋" w:cs="宋体" w:hint="eastAsia"/>
                <w:kern w:val="0"/>
                <w:sz w:val="24"/>
              </w:rPr>
              <w:t>3</w:t>
            </w:r>
          </w:p>
        </w:tc>
        <w:tc>
          <w:tcPr>
            <w:tcW w:w="831" w:type="pct"/>
            <w:shd w:val="clear" w:color="auto" w:fill="auto"/>
            <w:noWrap/>
            <w:vAlign w:val="center"/>
          </w:tcPr>
          <w:p w:rsidR="00CD2570" w:rsidRDefault="00CD2570" w:rsidP="00CB038C">
            <w:pPr>
              <w:widowControl/>
              <w:jc w:val="center"/>
              <w:rPr>
                <w:rFonts w:ascii="仿宋" w:eastAsia="仿宋" w:hAnsi="仿宋" w:cs="宋体"/>
                <w:kern w:val="0"/>
                <w:sz w:val="24"/>
              </w:rPr>
            </w:pPr>
            <w:r>
              <w:rPr>
                <w:rFonts w:ascii="仿宋" w:eastAsia="仿宋" w:hAnsi="仿宋" w:cs="宋体" w:hint="eastAsia"/>
                <w:kern w:val="0"/>
                <w:sz w:val="24"/>
              </w:rPr>
              <w:t>46.5</w:t>
            </w:r>
          </w:p>
        </w:tc>
        <w:tc>
          <w:tcPr>
            <w:tcW w:w="1288" w:type="pct"/>
            <w:shd w:val="clear" w:color="auto" w:fill="auto"/>
            <w:vAlign w:val="center"/>
          </w:tcPr>
          <w:p w:rsidR="00CD2570" w:rsidRDefault="00CD2570" w:rsidP="00CB038C">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详见第五章《采购需求》</w:t>
            </w:r>
          </w:p>
        </w:tc>
      </w:tr>
      <w:tr w:rsidR="00CD2570" w:rsidTr="00CB038C">
        <w:trPr>
          <w:trHeight w:val="275"/>
        </w:trPr>
        <w:tc>
          <w:tcPr>
            <w:tcW w:w="363" w:type="pct"/>
            <w:vMerge/>
            <w:vAlign w:val="center"/>
          </w:tcPr>
          <w:p w:rsidR="00CD2570" w:rsidRDefault="00CD2570" w:rsidP="00CB038C">
            <w:pPr>
              <w:widowControl/>
              <w:jc w:val="left"/>
              <w:rPr>
                <w:rFonts w:ascii="仿宋" w:eastAsia="仿宋" w:hAnsi="仿宋" w:cs="宋体"/>
                <w:kern w:val="0"/>
                <w:sz w:val="24"/>
              </w:rPr>
            </w:pPr>
          </w:p>
        </w:tc>
        <w:tc>
          <w:tcPr>
            <w:tcW w:w="534" w:type="pct"/>
            <w:shd w:val="clear" w:color="auto" w:fill="auto"/>
            <w:noWrap/>
            <w:vAlign w:val="center"/>
          </w:tcPr>
          <w:p w:rsidR="00CD2570" w:rsidRDefault="00CD2570" w:rsidP="00CB038C">
            <w:pPr>
              <w:widowControl/>
              <w:jc w:val="center"/>
              <w:rPr>
                <w:rFonts w:ascii="仿宋" w:eastAsia="仿宋" w:hAnsi="仿宋" w:cs="宋体"/>
                <w:kern w:val="0"/>
                <w:sz w:val="24"/>
              </w:rPr>
            </w:pPr>
            <w:r>
              <w:rPr>
                <w:rFonts w:ascii="仿宋" w:eastAsia="仿宋" w:hAnsi="仿宋" w:cs="宋体" w:hint="eastAsia"/>
                <w:kern w:val="0"/>
                <w:sz w:val="24"/>
              </w:rPr>
              <w:t>22-4</w:t>
            </w:r>
          </w:p>
        </w:tc>
        <w:tc>
          <w:tcPr>
            <w:tcW w:w="1468" w:type="pct"/>
            <w:shd w:val="clear" w:color="auto" w:fill="auto"/>
            <w:vAlign w:val="center"/>
          </w:tcPr>
          <w:p w:rsidR="00CD2570" w:rsidRDefault="00CD2570" w:rsidP="00CB038C">
            <w:pPr>
              <w:widowControl/>
              <w:jc w:val="center"/>
              <w:rPr>
                <w:rFonts w:ascii="仿宋" w:eastAsia="仿宋" w:hAnsi="仿宋" w:cs="宋体"/>
                <w:kern w:val="0"/>
                <w:sz w:val="24"/>
              </w:rPr>
            </w:pPr>
            <w:r>
              <w:rPr>
                <w:rFonts w:ascii="仿宋" w:eastAsia="仿宋" w:hAnsi="仿宋" w:cs="宋体" w:hint="eastAsia"/>
                <w:kern w:val="0"/>
                <w:sz w:val="24"/>
              </w:rPr>
              <w:t>单舱清洗消毒机</w:t>
            </w:r>
          </w:p>
        </w:tc>
        <w:tc>
          <w:tcPr>
            <w:tcW w:w="515" w:type="pct"/>
            <w:shd w:val="clear" w:color="auto" w:fill="auto"/>
            <w:vAlign w:val="center"/>
          </w:tcPr>
          <w:p w:rsidR="00CD2570" w:rsidRDefault="00CD2570" w:rsidP="00CB038C">
            <w:pPr>
              <w:widowControl/>
              <w:jc w:val="center"/>
              <w:rPr>
                <w:rFonts w:ascii="仿宋" w:eastAsia="仿宋" w:hAnsi="仿宋" w:cs="宋体"/>
                <w:kern w:val="0"/>
                <w:sz w:val="24"/>
              </w:rPr>
            </w:pPr>
            <w:r>
              <w:rPr>
                <w:rFonts w:ascii="仿宋" w:eastAsia="仿宋" w:hAnsi="仿宋" w:cs="宋体" w:hint="eastAsia"/>
                <w:kern w:val="0"/>
                <w:sz w:val="24"/>
              </w:rPr>
              <w:t>3</w:t>
            </w:r>
          </w:p>
        </w:tc>
        <w:tc>
          <w:tcPr>
            <w:tcW w:w="831" w:type="pct"/>
            <w:shd w:val="clear" w:color="auto" w:fill="auto"/>
            <w:noWrap/>
            <w:vAlign w:val="center"/>
          </w:tcPr>
          <w:p w:rsidR="00CD2570" w:rsidRDefault="00CD2570" w:rsidP="00CB038C">
            <w:pPr>
              <w:widowControl/>
              <w:jc w:val="center"/>
              <w:rPr>
                <w:rFonts w:ascii="仿宋" w:eastAsia="仿宋" w:hAnsi="仿宋" w:cs="宋体"/>
                <w:kern w:val="0"/>
                <w:sz w:val="24"/>
              </w:rPr>
            </w:pPr>
            <w:r>
              <w:rPr>
                <w:rFonts w:ascii="仿宋" w:eastAsia="仿宋" w:hAnsi="仿宋" w:cs="宋体" w:hint="eastAsia"/>
                <w:kern w:val="0"/>
                <w:sz w:val="24"/>
              </w:rPr>
              <w:t>19.5</w:t>
            </w:r>
          </w:p>
        </w:tc>
        <w:tc>
          <w:tcPr>
            <w:tcW w:w="1288" w:type="pct"/>
            <w:shd w:val="clear" w:color="auto" w:fill="auto"/>
            <w:vAlign w:val="center"/>
          </w:tcPr>
          <w:p w:rsidR="00CD2570" w:rsidRDefault="00CD2570" w:rsidP="00CB038C">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详见第五章《采购需求》</w:t>
            </w:r>
          </w:p>
        </w:tc>
      </w:tr>
      <w:tr w:rsidR="00CD2570" w:rsidTr="00CB038C">
        <w:trPr>
          <w:trHeight w:val="275"/>
        </w:trPr>
        <w:tc>
          <w:tcPr>
            <w:tcW w:w="363" w:type="pct"/>
            <w:vMerge w:val="restart"/>
            <w:shd w:val="clear" w:color="auto" w:fill="auto"/>
            <w:noWrap/>
            <w:vAlign w:val="center"/>
          </w:tcPr>
          <w:p w:rsidR="00CD2570" w:rsidRDefault="00CD2570" w:rsidP="00CB038C">
            <w:pPr>
              <w:widowControl/>
              <w:jc w:val="center"/>
              <w:rPr>
                <w:rFonts w:ascii="仿宋" w:eastAsia="仿宋" w:hAnsi="仿宋" w:cs="宋体"/>
                <w:kern w:val="0"/>
                <w:sz w:val="24"/>
              </w:rPr>
            </w:pPr>
            <w:r>
              <w:rPr>
                <w:rFonts w:ascii="仿宋" w:eastAsia="仿宋" w:hAnsi="仿宋" w:cs="宋体" w:hint="eastAsia"/>
                <w:kern w:val="0"/>
                <w:sz w:val="24"/>
              </w:rPr>
              <w:t>23</w:t>
            </w:r>
          </w:p>
        </w:tc>
        <w:tc>
          <w:tcPr>
            <w:tcW w:w="534" w:type="pct"/>
            <w:shd w:val="clear" w:color="auto" w:fill="auto"/>
            <w:noWrap/>
            <w:vAlign w:val="center"/>
          </w:tcPr>
          <w:p w:rsidR="00CD2570" w:rsidRDefault="00CD2570" w:rsidP="00CB038C">
            <w:pPr>
              <w:widowControl/>
              <w:jc w:val="center"/>
              <w:rPr>
                <w:rFonts w:ascii="仿宋" w:eastAsia="仿宋" w:hAnsi="仿宋" w:cs="宋体"/>
                <w:kern w:val="0"/>
                <w:sz w:val="24"/>
              </w:rPr>
            </w:pPr>
            <w:r>
              <w:rPr>
                <w:rFonts w:ascii="仿宋" w:eastAsia="仿宋" w:hAnsi="仿宋" w:cs="宋体" w:hint="eastAsia"/>
                <w:kern w:val="0"/>
                <w:sz w:val="24"/>
              </w:rPr>
              <w:t>23-1</w:t>
            </w:r>
          </w:p>
        </w:tc>
        <w:tc>
          <w:tcPr>
            <w:tcW w:w="1468" w:type="pct"/>
            <w:shd w:val="clear" w:color="auto" w:fill="auto"/>
            <w:vAlign w:val="center"/>
          </w:tcPr>
          <w:p w:rsidR="00CD2570" w:rsidRDefault="00CD2570" w:rsidP="00CB038C">
            <w:pPr>
              <w:widowControl/>
              <w:jc w:val="center"/>
              <w:rPr>
                <w:rFonts w:ascii="仿宋" w:eastAsia="仿宋" w:hAnsi="仿宋" w:cs="宋体"/>
                <w:kern w:val="0"/>
                <w:sz w:val="24"/>
              </w:rPr>
            </w:pPr>
            <w:r>
              <w:rPr>
                <w:rFonts w:ascii="仿宋" w:eastAsia="仿宋" w:hAnsi="仿宋" w:cs="宋体" w:hint="eastAsia"/>
                <w:kern w:val="0"/>
                <w:sz w:val="24"/>
              </w:rPr>
              <w:t>脉动真空灭菌器</w:t>
            </w:r>
          </w:p>
        </w:tc>
        <w:tc>
          <w:tcPr>
            <w:tcW w:w="515" w:type="pct"/>
            <w:shd w:val="clear" w:color="auto" w:fill="auto"/>
            <w:vAlign w:val="center"/>
          </w:tcPr>
          <w:p w:rsidR="00CD2570" w:rsidRDefault="00CD2570" w:rsidP="00CB038C">
            <w:pPr>
              <w:widowControl/>
              <w:jc w:val="center"/>
              <w:rPr>
                <w:rFonts w:ascii="仿宋" w:eastAsia="仿宋" w:hAnsi="仿宋" w:cs="宋体"/>
                <w:kern w:val="0"/>
                <w:sz w:val="24"/>
              </w:rPr>
            </w:pPr>
            <w:r>
              <w:rPr>
                <w:rFonts w:ascii="仿宋" w:eastAsia="仿宋" w:hAnsi="仿宋" w:cs="宋体" w:hint="eastAsia"/>
                <w:kern w:val="0"/>
                <w:sz w:val="24"/>
              </w:rPr>
              <w:t>3</w:t>
            </w:r>
          </w:p>
        </w:tc>
        <w:tc>
          <w:tcPr>
            <w:tcW w:w="831" w:type="pct"/>
            <w:shd w:val="clear" w:color="auto" w:fill="auto"/>
            <w:noWrap/>
            <w:vAlign w:val="center"/>
          </w:tcPr>
          <w:p w:rsidR="00CD2570" w:rsidRDefault="00CD2570" w:rsidP="00CB038C">
            <w:pPr>
              <w:widowControl/>
              <w:jc w:val="center"/>
              <w:rPr>
                <w:rFonts w:ascii="仿宋" w:eastAsia="仿宋" w:hAnsi="仿宋" w:cs="宋体"/>
                <w:kern w:val="0"/>
                <w:sz w:val="24"/>
              </w:rPr>
            </w:pPr>
            <w:r>
              <w:rPr>
                <w:rFonts w:ascii="仿宋" w:eastAsia="仿宋" w:hAnsi="仿宋" w:cs="宋体" w:hint="eastAsia"/>
                <w:kern w:val="0"/>
                <w:sz w:val="24"/>
              </w:rPr>
              <w:t>7.2</w:t>
            </w:r>
          </w:p>
        </w:tc>
        <w:tc>
          <w:tcPr>
            <w:tcW w:w="1288" w:type="pct"/>
            <w:shd w:val="clear" w:color="auto" w:fill="auto"/>
            <w:vAlign w:val="center"/>
          </w:tcPr>
          <w:p w:rsidR="00CD2570" w:rsidRDefault="00CD2570" w:rsidP="00CB038C">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详见第五章《采购需求》</w:t>
            </w:r>
          </w:p>
        </w:tc>
      </w:tr>
      <w:tr w:rsidR="00CD2570" w:rsidTr="00CB038C">
        <w:trPr>
          <w:trHeight w:val="275"/>
        </w:trPr>
        <w:tc>
          <w:tcPr>
            <w:tcW w:w="363" w:type="pct"/>
            <w:vMerge/>
            <w:vAlign w:val="center"/>
          </w:tcPr>
          <w:p w:rsidR="00CD2570" w:rsidRDefault="00CD2570" w:rsidP="00CB038C">
            <w:pPr>
              <w:widowControl/>
              <w:jc w:val="left"/>
              <w:rPr>
                <w:rFonts w:ascii="仿宋" w:eastAsia="仿宋" w:hAnsi="仿宋" w:cs="宋体"/>
                <w:kern w:val="0"/>
                <w:sz w:val="24"/>
              </w:rPr>
            </w:pPr>
          </w:p>
        </w:tc>
        <w:tc>
          <w:tcPr>
            <w:tcW w:w="534" w:type="pct"/>
            <w:shd w:val="clear" w:color="auto" w:fill="auto"/>
            <w:noWrap/>
            <w:vAlign w:val="center"/>
          </w:tcPr>
          <w:p w:rsidR="00CD2570" w:rsidRDefault="00CD2570" w:rsidP="00CB038C">
            <w:pPr>
              <w:widowControl/>
              <w:jc w:val="center"/>
              <w:rPr>
                <w:rFonts w:ascii="仿宋" w:eastAsia="仿宋" w:hAnsi="仿宋" w:cs="宋体"/>
                <w:kern w:val="0"/>
                <w:sz w:val="24"/>
              </w:rPr>
            </w:pPr>
            <w:r>
              <w:rPr>
                <w:rFonts w:ascii="仿宋" w:eastAsia="仿宋" w:hAnsi="仿宋" w:cs="宋体" w:hint="eastAsia"/>
                <w:kern w:val="0"/>
                <w:sz w:val="24"/>
              </w:rPr>
              <w:t>23-2</w:t>
            </w:r>
          </w:p>
        </w:tc>
        <w:tc>
          <w:tcPr>
            <w:tcW w:w="1468" w:type="pct"/>
            <w:shd w:val="clear" w:color="auto" w:fill="auto"/>
            <w:vAlign w:val="center"/>
          </w:tcPr>
          <w:p w:rsidR="00CD2570" w:rsidRDefault="00CD2570" w:rsidP="00CB038C">
            <w:pPr>
              <w:widowControl/>
              <w:jc w:val="center"/>
              <w:rPr>
                <w:rFonts w:ascii="仿宋" w:eastAsia="仿宋" w:hAnsi="仿宋" w:cs="宋体"/>
                <w:kern w:val="0"/>
                <w:sz w:val="24"/>
              </w:rPr>
            </w:pPr>
            <w:r>
              <w:rPr>
                <w:rFonts w:ascii="仿宋" w:eastAsia="仿宋" w:hAnsi="仿宋" w:cs="宋体" w:hint="eastAsia"/>
                <w:kern w:val="0"/>
                <w:sz w:val="24"/>
              </w:rPr>
              <w:t>脉动真空灭菌器</w:t>
            </w:r>
          </w:p>
        </w:tc>
        <w:tc>
          <w:tcPr>
            <w:tcW w:w="515" w:type="pct"/>
            <w:shd w:val="clear" w:color="auto" w:fill="auto"/>
            <w:vAlign w:val="center"/>
          </w:tcPr>
          <w:p w:rsidR="00CD2570" w:rsidRDefault="00CD2570" w:rsidP="00CB038C">
            <w:pPr>
              <w:widowControl/>
              <w:jc w:val="center"/>
              <w:rPr>
                <w:rFonts w:ascii="仿宋" w:eastAsia="仿宋" w:hAnsi="仿宋" w:cs="宋体"/>
                <w:kern w:val="0"/>
                <w:sz w:val="24"/>
              </w:rPr>
            </w:pPr>
            <w:r>
              <w:rPr>
                <w:rFonts w:ascii="仿宋" w:eastAsia="仿宋" w:hAnsi="仿宋" w:cs="宋体" w:hint="eastAsia"/>
                <w:kern w:val="0"/>
                <w:sz w:val="24"/>
              </w:rPr>
              <w:t>3</w:t>
            </w:r>
          </w:p>
        </w:tc>
        <w:tc>
          <w:tcPr>
            <w:tcW w:w="831" w:type="pct"/>
            <w:shd w:val="clear" w:color="auto" w:fill="auto"/>
            <w:noWrap/>
            <w:vAlign w:val="center"/>
          </w:tcPr>
          <w:p w:rsidR="00CD2570" w:rsidRDefault="00CD2570" w:rsidP="00CB038C">
            <w:pPr>
              <w:widowControl/>
              <w:jc w:val="center"/>
              <w:rPr>
                <w:rFonts w:ascii="仿宋" w:eastAsia="仿宋" w:hAnsi="仿宋" w:cs="宋体"/>
                <w:kern w:val="0"/>
                <w:sz w:val="24"/>
              </w:rPr>
            </w:pPr>
            <w:r>
              <w:rPr>
                <w:rFonts w:ascii="仿宋" w:eastAsia="仿宋" w:hAnsi="仿宋" w:cs="宋体" w:hint="eastAsia"/>
                <w:kern w:val="0"/>
                <w:sz w:val="24"/>
              </w:rPr>
              <w:t>7.2</w:t>
            </w:r>
          </w:p>
        </w:tc>
        <w:tc>
          <w:tcPr>
            <w:tcW w:w="1288" w:type="pct"/>
            <w:shd w:val="clear" w:color="auto" w:fill="auto"/>
            <w:vAlign w:val="center"/>
          </w:tcPr>
          <w:p w:rsidR="00CD2570" w:rsidRDefault="00CD2570" w:rsidP="00CB038C">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详见第五章《采购需求》</w:t>
            </w:r>
          </w:p>
        </w:tc>
      </w:tr>
    </w:tbl>
    <w:p w:rsidR="00CD2570" w:rsidRDefault="00CD2570" w:rsidP="00CD2570">
      <w:pPr>
        <w:snapToGrid w:val="0"/>
        <w:spacing w:line="360" w:lineRule="auto"/>
        <w:ind w:firstLineChars="200" w:firstLine="480"/>
        <w:rPr>
          <w:rFonts w:ascii="仿宋" w:eastAsia="仿宋" w:hAnsi="仿宋" w:cs="仿宋"/>
          <w:sz w:val="24"/>
          <w:u w:val="single"/>
        </w:rPr>
      </w:pPr>
      <w:r>
        <w:rPr>
          <w:rFonts w:ascii="仿宋" w:eastAsia="仿宋" w:hAnsi="仿宋" w:cs="仿宋" w:hint="eastAsia"/>
          <w:sz w:val="24"/>
        </w:rPr>
        <w:t>5.合同履行期限：</w:t>
      </w:r>
      <w:r>
        <w:rPr>
          <w:rFonts w:ascii="仿宋" w:eastAsia="仿宋" w:hAnsi="仿宋" w:cs="仿宋" w:hint="eastAsia"/>
          <w:sz w:val="24"/>
          <w:u w:val="single"/>
        </w:rPr>
        <w:t>详见第五章《采购需求》</w:t>
      </w:r>
    </w:p>
    <w:p w:rsidR="00CD2570" w:rsidRDefault="00CD2570" w:rsidP="00CD2570">
      <w:pPr>
        <w:snapToGrid w:val="0"/>
        <w:spacing w:line="360" w:lineRule="auto"/>
        <w:ind w:firstLineChars="200" w:firstLine="480"/>
        <w:rPr>
          <w:rFonts w:ascii="仿宋" w:eastAsia="仿宋" w:hAnsi="仿宋" w:cs="仿宋"/>
          <w:sz w:val="24"/>
        </w:rPr>
      </w:pPr>
      <w:r>
        <w:rPr>
          <w:rFonts w:ascii="仿宋" w:eastAsia="仿宋" w:hAnsi="仿宋" w:cs="仿宋" w:hint="eastAsia"/>
          <w:sz w:val="24"/>
        </w:rPr>
        <w:lastRenderedPageBreak/>
        <w:t>6.本项目是否接受联合体投标：□是  ■否。</w:t>
      </w:r>
    </w:p>
    <w:p w:rsidR="00CD2570" w:rsidRDefault="00CD2570" w:rsidP="00CD2570">
      <w:pPr>
        <w:pStyle w:val="20"/>
        <w:snapToGrid w:val="0"/>
        <w:spacing w:before="0" w:line="360" w:lineRule="auto"/>
        <w:jc w:val="left"/>
        <w:rPr>
          <w:rFonts w:ascii="仿宋" w:eastAsia="仿宋" w:hAnsi="仿宋" w:cs="仿宋"/>
          <w:sz w:val="24"/>
          <w:szCs w:val="24"/>
        </w:rPr>
      </w:pPr>
      <w:bookmarkStart w:id="7" w:name="_Toc28359080"/>
      <w:bookmarkStart w:id="8" w:name="_Toc35393791"/>
      <w:bookmarkStart w:id="9" w:name="_Toc35393622"/>
      <w:bookmarkStart w:id="10" w:name="_Toc28359003"/>
      <w:r>
        <w:rPr>
          <w:rFonts w:ascii="仿宋" w:eastAsia="仿宋" w:hAnsi="仿宋" w:cs="仿宋" w:hint="eastAsia"/>
          <w:sz w:val="24"/>
          <w:szCs w:val="24"/>
        </w:rPr>
        <w:t>二、申请人的资格要求（须同时满足）</w:t>
      </w:r>
      <w:bookmarkEnd w:id="7"/>
      <w:bookmarkEnd w:id="8"/>
      <w:bookmarkEnd w:id="9"/>
      <w:bookmarkEnd w:id="10"/>
    </w:p>
    <w:p w:rsidR="00CD2570" w:rsidRDefault="00CD2570" w:rsidP="00CD2570">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1.满足《中华人民共和国政府采购法》第二十二条规定；</w:t>
      </w:r>
    </w:p>
    <w:p w:rsidR="00CD2570" w:rsidRDefault="00CD2570" w:rsidP="00CD2570">
      <w:pPr>
        <w:snapToGrid w:val="0"/>
        <w:spacing w:line="360" w:lineRule="auto"/>
        <w:ind w:firstLineChars="200" w:firstLine="480"/>
        <w:rPr>
          <w:rFonts w:ascii="仿宋" w:eastAsia="仿宋" w:hAnsi="仿宋" w:cs="仿宋"/>
          <w:sz w:val="24"/>
        </w:rPr>
      </w:pPr>
      <w:bookmarkStart w:id="11" w:name="_Toc28359004"/>
      <w:bookmarkStart w:id="12" w:name="_Toc28359081"/>
      <w:r>
        <w:rPr>
          <w:rFonts w:ascii="仿宋" w:eastAsia="仿宋" w:hAnsi="仿宋" w:cs="仿宋" w:hint="eastAsia"/>
          <w:sz w:val="24"/>
        </w:rPr>
        <w:t>2.落实政府采购政策需满足的资格要求：</w:t>
      </w:r>
    </w:p>
    <w:p w:rsidR="00CD2570" w:rsidRDefault="00CD2570" w:rsidP="00CD2570">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2.1 中小企业政策</w:t>
      </w:r>
    </w:p>
    <w:p w:rsidR="00CD2570" w:rsidRDefault="00CD2570" w:rsidP="00CD2570">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□本项目</w:t>
      </w:r>
      <w:proofErr w:type="gramStart"/>
      <w:r>
        <w:rPr>
          <w:rFonts w:ascii="仿宋" w:eastAsia="仿宋" w:hAnsi="仿宋" w:cs="仿宋" w:hint="eastAsia"/>
          <w:sz w:val="24"/>
        </w:rPr>
        <w:t>不</w:t>
      </w:r>
      <w:proofErr w:type="gramEnd"/>
      <w:r>
        <w:rPr>
          <w:rFonts w:ascii="仿宋" w:eastAsia="仿宋" w:hAnsi="仿宋" w:cs="仿宋" w:hint="eastAsia"/>
          <w:sz w:val="24"/>
        </w:rPr>
        <w:t>专门面向中小企业预留采购份额。</w:t>
      </w:r>
    </w:p>
    <w:p w:rsidR="00CD2570" w:rsidRDefault="00CD2570" w:rsidP="00CD2570">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□本项目专门面向  □中小 □小</w:t>
      </w:r>
      <w:proofErr w:type="gramStart"/>
      <w:r>
        <w:rPr>
          <w:rFonts w:ascii="仿宋" w:eastAsia="仿宋" w:hAnsi="仿宋" w:cs="仿宋" w:hint="eastAsia"/>
          <w:sz w:val="24"/>
        </w:rPr>
        <w:t>微企业</w:t>
      </w:r>
      <w:proofErr w:type="gramEnd"/>
      <w:r>
        <w:rPr>
          <w:rFonts w:ascii="仿宋" w:eastAsia="仿宋" w:hAnsi="仿宋" w:cs="仿宋" w:hint="eastAsia"/>
          <w:sz w:val="24"/>
        </w:rPr>
        <w:t xml:space="preserve">  采购。即：提供的货物全部由符合政策要求的中小/小</w:t>
      </w:r>
      <w:proofErr w:type="gramStart"/>
      <w:r>
        <w:rPr>
          <w:rFonts w:ascii="仿宋" w:eastAsia="仿宋" w:hAnsi="仿宋" w:cs="仿宋" w:hint="eastAsia"/>
          <w:sz w:val="24"/>
        </w:rPr>
        <w:t>微企业</w:t>
      </w:r>
      <w:proofErr w:type="gramEnd"/>
      <w:r>
        <w:rPr>
          <w:rFonts w:ascii="仿宋" w:eastAsia="仿宋" w:hAnsi="仿宋" w:cs="仿宋" w:hint="eastAsia"/>
          <w:sz w:val="24"/>
        </w:rPr>
        <w:t>制造、服务全部由符合政策要求的中小/小</w:t>
      </w:r>
      <w:proofErr w:type="gramStart"/>
      <w:r>
        <w:rPr>
          <w:rFonts w:ascii="仿宋" w:eastAsia="仿宋" w:hAnsi="仿宋" w:cs="仿宋" w:hint="eastAsia"/>
          <w:sz w:val="24"/>
        </w:rPr>
        <w:t>微企业</w:t>
      </w:r>
      <w:proofErr w:type="gramEnd"/>
      <w:r>
        <w:rPr>
          <w:rFonts w:ascii="仿宋" w:eastAsia="仿宋" w:hAnsi="仿宋" w:cs="仿宋" w:hint="eastAsia"/>
          <w:sz w:val="24"/>
        </w:rPr>
        <w:t>承接。</w:t>
      </w:r>
    </w:p>
    <w:p w:rsidR="00CD2570" w:rsidRDefault="00CD2570" w:rsidP="00CD2570">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■本项目预留部分采购项目预算专门面向中小企业采购。对于预留份额，提供的货物由符合政策要求的中小企业制造、服务由符合政策要求的中小企业承接。预留份额通过以下措施进行：</w:t>
      </w:r>
    </w:p>
    <w:p w:rsidR="00CD2570" w:rsidRPr="00A92BC5" w:rsidRDefault="00CD2570" w:rsidP="00CD2570">
      <w:pPr>
        <w:snapToGrid w:val="0"/>
        <w:spacing w:line="360" w:lineRule="auto"/>
        <w:ind w:firstLineChars="200" w:firstLine="482"/>
        <w:rPr>
          <w:rFonts w:ascii="仿宋" w:eastAsia="仿宋" w:hAnsi="仿宋" w:cs="仿宋"/>
          <w:sz w:val="24"/>
        </w:rPr>
      </w:pPr>
      <w:r>
        <w:rPr>
          <w:rFonts w:ascii="仿宋" w:eastAsia="仿宋" w:hAnsi="仿宋" w:cs="仿宋" w:hint="eastAsia"/>
          <w:b/>
          <w:sz w:val="24"/>
          <w:u w:val="single"/>
        </w:rPr>
        <w:t>本项目第18包为专门面向小</w:t>
      </w:r>
      <w:proofErr w:type="gramStart"/>
      <w:r>
        <w:rPr>
          <w:rFonts w:ascii="仿宋" w:eastAsia="仿宋" w:hAnsi="仿宋" w:cs="仿宋" w:hint="eastAsia"/>
          <w:b/>
          <w:sz w:val="24"/>
          <w:u w:val="single"/>
        </w:rPr>
        <w:t>微企业</w:t>
      </w:r>
      <w:proofErr w:type="gramEnd"/>
      <w:r>
        <w:rPr>
          <w:rFonts w:ascii="仿宋" w:eastAsia="仿宋" w:hAnsi="仿宋" w:cs="仿宋" w:hint="eastAsia"/>
          <w:b/>
          <w:sz w:val="24"/>
          <w:u w:val="single"/>
        </w:rPr>
        <w:t>采购包件，投标人提供的服务须由符合政策要求的小微企业（小型或微型）承接</w:t>
      </w:r>
      <w:r>
        <w:rPr>
          <w:rFonts w:ascii="仿宋" w:eastAsia="仿宋" w:hAnsi="仿宋" w:cs="仿宋" w:hint="eastAsia"/>
          <w:b/>
          <w:sz w:val="24"/>
        </w:rPr>
        <w:t>。</w:t>
      </w:r>
    </w:p>
    <w:p w:rsidR="00CD2570" w:rsidRDefault="00CD2570" w:rsidP="00CD2570">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2.2 其它落实政府采购政策的资格要求（如有）：</w:t>
      </w:r>
      <w:r>
        <w:rPr>
          <w:rFonts w:ascii="仿宋" w:eastAsia="仿宋" w:hAnsi="仿宋" w:cs="仿宋" w:hint="eastAsia"/>
          <w:sz w:val="24"/>
          <w:u w:val="single"/>
        </w:rPr>
        <w:t xml:space="preserve"> / </w:t>
      </w:r>
      <w:r>
        <w:rPr>
          <w:rFonts w:ascii="仿宋" w:eastAsia="仿宋" w:hAnsi="仿宋" w:cs="仿宋" w:hint="eastAsia"/>
          <w:sz w:val="24"/>
        </w:rPr>
        <w:t>。</w:t>
      </w:r>
    </w:p>
    <w:p w:rsidR="00CD2570" w:rsidRDefault="00CD2570" w:rsidP="00CD2570">
      <w:pPr>
        <w:snapToGrid w:val="0"/>
        <w:spacing w:line="360" w:lineRule="auto"/>
        <w:ind w:firstLineChars="200" w:firstLine="480"/>
        <w:rPr>
          <w:rFonts w:ascii="仿宋" w:eastAsia="仿宋" w:hAnsi="仿宋" w:cs="仿宋"/>
          <w:i/>
          <w:iCs/>
          <w:sz w:val="24"/>
          <w:u w:val="single"/>
        </w:rPr>
      </w:pPr>
      <w:r>
        <w:rPr>
          <w:rFonts w:ascii="仿宋" w:eastAsia="仿宋" w:hAnsi="仿宋" w:cs="仿宋" w:hint="eastAsia"/>
          <w:sz w:val="24"/>
        </w:rPr>
        <w:t>3.本项目的特定资格要求：</w:t>
      </w:r>
    </w:p>
    <w:p w:rsidR="00CD2570" w:rsidRDefault="00CD2570" w:rsidP="00CD2570">
      <w:pPr>
        <w:tabs>
          <w:tab w:val="left" w:pos="900"/>
          <w:tab w:val="left" w:pos="1134"/>
          <w:tab w:val="left" w:pos="1589"/>
          <w:tab w:val="left" w:pos="5521"/>
        </w:tabs>
        <w:snapToGrid w:val="0"/>
        <w:spacing w:line="360" w:lineRule="auto"/>
        <w:ind w:firstLineChars="200" w:firstLine="480"/>
        <w:rPr>
          <w:rFonts w:ascii="仿宋" w:eastAsia="仿宋" w:hAnsi="仿宋" w:cs="仿宋"/>
          <w:sz w:val="24"/>
        </w:rPr>
      </w:pPr>
      <w:r>
        <w:rPr>
          <w:rFonts w:ascii="仿宋" w:eastAsia="仿宋" w:hAnsi="仿宋" w:cs="仿宋" w:hint="eastAsia"/>
          <w:sz w:val="24"/>
        </w:rPr>
        <w:t>3.1本项目是否属于政府购买服务：</w:t>
      </w:r>
    </w:p>
    <w:p w:rsidR="00CD2570" w:rsidRDefault="00CD2570" w:rsidP="00CD2570">
      <w:pPr>
        <w:tabs>
          <w:tab w:val="left" w:pos="900"/>
          <w:tab w:val="left" w:pos="1134"/>
          <w:tab w:val="left" w:pos="1589"/>
          <w:tab w:val="left" w:pos="5521"/>
        </w:tabs>
        <w:snapToGrid w:val="0"/>
        <w:spacing w:line="360" w:lineRule="auto"/>
        <w:ind w:leftChars="472" w:left="991" w:firstLine="2"/>
        <w:rPr>
          <w:rFonts w:ascii="仿宋" w:eastAsia="仿宋" w:hAnsi="仿宋" w:cs="仿宋"/>
          <w:sz w:val="24"/>
        </w:rPr>
      </w:pPr>
      <w:r>
        <w:rPr>
          <w:rFonts w:ascii="仿宋" w:eastAsia="仿宋" w:hAnsi="仿宋" w:cs="仿宋" w:hint="eastAsia"/>
          <w:sz w:val="24"/>
        </w:rPr>
        <w:t>■否</w:t>
      </w:r>
    </w:p>
    <w:p w:rsidR="00CD2570" w:rsidRDefault="00CD2570" w:rsidP="00CD2570">
      <w:pPr>
        <w:tabs>
          <w:tab w:val="left" w:pos="900"/>
          <w:tab w:val="left" w:pos="1134"/>
          <w:tab w:val="left" w:pos="1589"/>
          <w:tab w:val="left" w:pos="5521"/>
        </w:tabs>
        <w:snapToGrid w:val="0"/>
        <w:spacing w:line="360" w:lineRule="auto"/>
        <w:ind w:leftChars="472" w:left="991" w:firstLine="2"/>
        <w:rPr>
          <w:rFonts w:ascii="仿宋" w:eastAsia="仿宋" w:hAnsi="仿宋" w:cs="仿宋"/>
          <w:sz w:val="24"/>
        </w:rPr>
      </w:pPr>
      <w:r>
        <w:rPr>
          <w:rFonts w:ascii="仿宋" w:eastAsia="仿宋" w:hAnsi="仿宋" w:cs="仿宋" w:hint="eastAsia"/>
          <w:sz w:val="24"/>
        </w:rPr>
        <w:t>□是，公益一类事业单位、使用事业编制且由财政拨款保障的群团组织，不得作为承接主体；</w:t>
      </w:r>
    </w:p>
    <w:p w:rsidR="00CD2570" w:rsidRDefault="00CD2570" w:rsidP="00CD2570">
      <w:pPr>
        <w:tabs>
          <w:tab w:val="left" w:pos="900"/>
          <w:tab w:val="left" w:pos="1134"/>
          <w:tab w:val="left" w:pos="1589"/>
          <w:tab w:val="left" w:pos="5521"/>
        </w:tabs>
        <w:snapToGrid w:val="0"/>
        <w:spacing w:line="360" w:lineRule="auto"/>
        <w:ind w:firstLineChars="200" w:firstLine="480"/>
        <w:rPr>
          <w:rFonts w:ascii="仿宋" w:eastAsia="仿宋" w:hAnsi="仿宋" w:cs="仿宋"/>
          <w:sz w:val="24"/>
        </w:rPr>
      </w:pPr>
      <w:r>
        <w:rPr>
          <w:rFonts w:ascii="仿宋" w:eastAsia="仿宋" w:hAnsi="仿宋" w:cs="仿宋" w:hint="eastAsia"/>
          <w:sz w:val="24"/>
        </w:rPr>
        <w:t>3.2其他特定资格要求：</w:t>
      </w:r>
      <w:r>
        <w:rPr>
          <w:rFonts w:ascii="仿宋" w:eastAsia="仿宋" w:hAnsi="仿宋" w:cs="仿宋" w:hint="eastAsia"/>
          <w:sz w:val="24"/>
          <w:u w:val="single"/>
        </w:rPr>
        <w:t xml:space="preserve"> / </w:t>
      </w:r>
      <w:r>
        <w:rPr>
          <w:rFonts w:ascii="仿宋" w:eastAsia="仿宋" w:hAnsi="仿宋" w:cs="仿宋" w:hint="eastAsia"/>
          <w:sz w:val="24"/>
        </w:rPr>
        <w:t>。</w:t>
      </w:r>
      <w:bookmarkStart w:id="13" w:name="_Toc35393623"/>
      <w:bookmarkStart w:id="14" w:name="_Toc35393792"/>
      <w:bookmarkEnd w:id="11"/>
      <w:bookmarkEnd w:id="12"/>
    </w:p>
    <w:p w:rsidR="00CD2570" w:rsidRDefault="00CD2570" w:rsidP="00CD2570">
      <w:pPr>
        <w:pStyle w:val="20"/>
        <w:widowControl/>
        <w:snapToGrid w:val="0"/>
        <w:spacing w:before="0" w:line="360" w:lineRule="auto"/>
        <w:jc w:val="left"/>
        <w:rPr>
          <w:rFonts w:ascii="仿宋" w:eastAsia="仿宋" w:hAnsi="仿宋" w:cs="仿宋"/>
          <w:sz w:val="24"/>
          <w:szCs w:val="24"/>
        </w:rPr>
      </w:pPr>
      <w:r>
        <w:rPr>
          <w:rFonts w:ascii="仿宋" w:eastAsia="仿宋" w:hAnsi="仿宋" w:cs="仿宋" w:hint="eastAsia"/>
          <w:sz w:val="24"/>
          <w:szCs w:val="24"/>
        </w:rPr>
        <w:t>三、获取招标文件</w:t>
      </w:r>
      <w:bookmarkEnd w:id="13"/>
      <w:bookmarkEnd w:id="14"/>
    </w:p>
    <w:p w:rsidR="00CD2570" w:rsidRDefault="00CD2570" w:rsidP="00CD2570">
      <w:pPr>
        <w:adjustRightInd w:val="0"/>
        <w:snapToGrid w:val="0"/>
        <w:spacing w:line="360" w:lineRule="auto"/>
        <w:ind w:firstLineChars="200" w:firstLine="480"/>
        <w:rPr>
          <w:rFonts w:ascii="仿宋" w:eastAsia="仿宋" w:hAnsi="仿宋" w:cs="仿宋"/>
          <w:sz w:val="24"/>
          <w:lang w:bidi="ar"/>
        </w:rPr>
      </w:pPr>
      <w:r>
        <w:rPr>
          <w:rFonts w:ascii="仿宋" w:eastAsia="仿宋" w:hAnsi="仿宋" w:cs="仿宋" w:hint="eastAsia"/>
          <w:sz w:val="24"/>
          <w:lang w:bidi="ar"/>
        </w:rPr>
        <w:t>1.时间：2026年9月29日至2026年10月12日，每天上午9:00至11:30，下午13:30至17:00（北京时间，法定节假日除外）。</w:t>
      </w:r>
    </w:p>
    <w:p w:rsidR="00CD2570" w:rsidRDefault="00CD2570" w:rsidP="00CD2570">
      <w:pPr>
        <w:adjustRightInd w:val="0"/>
        <w:snapToGrid w:val="0"/>
        <w:spacing w:line="360" w:lineRule="auto"/>
        <w:ind w:firstLineChars="200" w:firstLine="480"/>
        <w:rPr>
          <w:rFonts w:ascii="仿宋" w:eastAsia="仿宋" w:hAnsi="仿宋" w:cs="仿宋"/>
          <w:sz w:val="24"/>
        </w:rPr>
      </w:pPr>
      <w:r>
        <w:rPr>
          <w:rFonts w:ascii="仿宋" w:eastAsia="仿宋" w:hAnsi="仿宋" w:cs="仿宋" w:hint="eastAsia"/>
          <w:sz w:val="24"/>
          <w:lang w:bidi="ar"/>
        </w:rPr>
        <w:t>2.地点：北京市政府采购电子交易平台</w:t>
      </w:r>
    </w:p>
    <w:p w:rsidR="00CD2570" w:rsidRDefault="00CD2570" w:rsidP="00CD2570">
      <w:pPr>
        <w:widowControl/>
        <w:adjustRightInd w:val="0"/>
        <w:snapToGrid w:val="0"/>
        <w:spacing w:line="360" w:lineRule="auto"/>
        <w:ind w:firstLineChars="200" w:firstLine="480"/>
        <w:jc w:val="left"/>
        <w:rPr>
          <w:rFonts w:ascii="仿宋" w:eastAsia="仿宋" w:hAnsi="仿宋" w:cs="仿宋"/>
          <w:sz w:val="24"/>
          <w:lang w:bidi="ar"/>
        </w:rPr>
      </w:pPr>
      <w:r>
        <w:rPr>
          <w:rFonts w:ascii="仿宋" w:eastAsia="仿宋" w:hAnsi="仿宋" w:cs="仿宋" w:hint="eastAsia"/>
          <w:sz w:val="24"/>
          <w:lang w:bidi="ar"/>
        </w:rPr>
        <w:t>3.方式：供应商使用CA数字证书或电子营业执照登录北京市政府采购电子交易平台（http://zbcg-bjzc.zhongcy.com/bjczj-portal-site/index.html#/home）获取电子版招标文件。</w:t>
      </w:r>
    </w:p>
    <w:p w:rsidR="00CD2570" w:rsidRDefault="00CD2570" w:rsidP="00CD2570">
      <w:pPr>
        <w:widowControl/>
        <w:adjustRightInd w:val="0"/>
        <w:snapToGrid w:val="0"/>
        <w:spacing w:line="360" w:lineRule="auto"/>
        <w:ind w:firstLineChars="200" w:firstLine="480"/>
        <w:jc w:val="left"/>
        <w:rPr>
          <w:rFonts w:ascii="仿宋" w:eastAsia="仿宋" w:hAnsi="仿宋" w:cs="仿宋"/>
          <w:sz w:val="24"/>
        </w:rPr>
      </w:pPr>
      <w:r>
        <w:rPr>
          <w:rFonts w:ascii="仿宋" w:eastAsia="仿宋" w:hAnsi="仿宋" w:cs="仿宋" w:hint="eastAsia"/>
          <w:sz w:val="24"/>
          <w:lang w:bidi="ar"/>
        </w:rPr>
        <w:t>4.售价：0元。</w:t>
      </w:r>
    </w:p>
    <w:p w:rsidR="00CD2570" w:rsidRDefault="00CD2570" w:rsidP="00CD2570">
      <w:pPr>
        <w:pStyle w:val="20"/>
        <w:widowControl/>
        <w:snapToGrid w:val="0"/>
        <w:spacing w:before="0" w:line="360" w:lineRule="auto"/>
        <w:jc w:val="left"/>
        <w:rPr>
          <w:rFonts w:ascii="仿宋" w:eastAsia="仿宋" w:hAnsi="仿宋" w:cs="仿宋"/>
          <w:sz w:val="24"/>
          <w:szCs w:val="24"/>
        </w:rPr>
      </w:pPr>
      <w:bookmarkStart w:id="15" w:name="_Toc28359082"/>
      <w:bookmarkStart w:id="16" w:name="_Toc28359005"/>
      <w:bookmarkStart w:id="17" w:name="_Toc35393793"/>
      <w:bookmarkStart w:id="18" w:name="_Toc35393624"/>
      <w:r>
        <w:rPr>
          <w:rFonts w:ascii="仿宋" w:eastAsia="仿宋" w:hAnsi="仿宋" w:cs="仿宋" w:hint="eastAsia"/>
          <w:sz w:val="24"/>
          <w:szCs w:val="24"/>
        </w:rPr>
        <w:lastRenderedPageBreak/>
        <w:t>四、提交投标文件</w:t>
      </w:r>
      <w:bookmarkEnd w:id="15"/>
      <w:bookmarkEnd w:id="16"/>
      <w:r>
        <w:rPr>
          <w:rFonts w:ascii="仿宋" w:eastAsia="仿宋" w:hAnsi="仿宋" w:cs="仿宋" w:hint="eastAsia"/>
          <w:sz w:val="24"/>
          <w:szCs w:val="24"/>
        </w:rPr>
        <w:t>截止时间、开标时间和地点</w:t>
      </w:r>
      <w:bookmarkEnd w:id="17"/>
      <w:bookmarkEnd w:id="18"/>
    </w:p>
    <w:p w:rsidR="00CD2570" w:rsidRDefault="00CD2570" w:rsidP="00CD2570">
      <w:pPr>
        <w:snapToGrid w:val="0"/>
        <w:spacing w:line="360" w:lineRule="auto"/>
        <w:ind w:firstLineChars="200" w:firstLine="480"/>
        <w:rPr>
          <w:rFonts w:ascii="仿宋" w:eastAsia="仿宋" w:hAnsi="仿宋" w:cs="仿宋"/>
          <w:bCs/>
          <w:sz w:val="24"/>
        </w:rPr>
      </w:pPr>
      <w:r>
        <w:rPr>
          <w:rFonts w:ascii="仿宋" w:eastAsia="仿宋" w:hAnsi="仿宋" w:cs="仿宋" w:hint="eastAsia"/>
          <w:sz w:val="24"/>
          <w:lang w:bidi="ar"/>
        </w:rPr>
        <w:t>投标截止时间、开标时间：2026年10月26日09点30分</w:t>
      </w:r>
      <w:r>
        <w:rPr>
          <w:rFonts w:ascii="仿宋" w:eastAsia="仿宋" w:hAnsi="仿宋" w:cs="仿宋" w:hint="eastAsia"/>
          <w:bCs/>
          <w:sz w:val="24"/>
          <w:lang w:bidi="ar"/>
        </w:rPr>
        <w:t>（北京时间）</w:t>
      </w:r>
      <w:r>
        <w:rPr>
          <w:rFonts w:ascii="仿宋" w:eastAsia="仿宋" w:hAnsi="仿宋" w:cs="仿宋" w:hint="eastAsia"/>
          <w:iCs/>
          <w:sz w:val="24"/>
          <w:lang w:bidi="ar"/>
        </w:rPr>
        <w:t>。</w:t>
      </w:r>
    </w:p>
    <w:p w:rsidR="00CD2570" w:rsidRDefault="00CD2570" w:rsidP="00CD2570">
      <w:pPr>
        <w:snapToGrid w:val="0"/>
        <w:spacing w:line="360" w:lineRule="auto"/>
        <w:ind w:firstLineChars="200" w:firstLine="480"/>
        <w:rPr>
          <w:rFonts w:ascii="仿宋" w:eastAsia="仿宋" w:hAnsi="仿宋" w:cs="仿宋"/>
          <w:bCs/>
          <w:sz w:val="24"/>
          <w:u w:val="single"/>
        </w:rPr>
      </w:pPr>
      <w:r>
        <w:rPr>
          <w:rFonts w:ascii="仿宋" w:eastAsia="仿宋" w:hAnsi="仿宋" w:cs="仿宋" w:hint="eastAsia"/>
          <w:sz w:val="24"/>
          <w:lang w:bidi="ar"/>
        </w:rPr>
        <w:t>地点：采用远程电子开标方式，投标人使用CA认证证书或电子营业执照登录北京市政府采购电子交易平台参与电子开标。投标人自行对电子投标文件进行解密，无须投标人到达现场</w:t>
      </w:r>
      <w:r>
        <w:rPr>
          <w:rFonts w:ascii="仿宋" w:eastAsia="仿宋" w:hAnsi="仿宋" w:cs="仿宋" w:hint="eastAsia"/>
          <w:sz w:val="24"/>
          <w:lang w:val="zh-TW" w:bidi="ar"/>
        </w:rPr>
        <w:t>。</w:t>
      </w:r>
    </w:p>
    <w:p w:rsidR="00CD2570" w:rsidRDefault="00CD2570" w:rsidP="00CD2570">
      <w:pPr>
        <w:pStyle w:val="20"/>
        <w:snapToGrid w:val="0"/>
        <w:spacing w:before="0" w:line="360" w:lineRule="auto"/>
        <w:jc w:val="left"/>
        <w:rPr>
          <w:rFonts w:ascii="仿宋" w:eastAsia="仿宋" w:hAnsi="仿宋" w:cs="仿宋"/>
          <w:sz w:val="24"/>
          <w:szCs w:val="24"/>
        </w:rPr>
      </w:pPr>
      <w:bookmarkStart w:id="19" w:name="_Toc35393794"/>
      <w:bookmarkStart w:id="20" w:name="_Toc28359084"/>
      <w:bookmarkStart w:id="21" w:name="_Toc28359007"/>
      <w:bookmarkStart w:id="22" w:name="_Toc35393625"/>
      <w:r>
        <w:rPr>
          <w:rFonts w:ascii="仿宋" w:eastAsia="仿宋" w:hAnsi="仿宋" w:cs="仿宋" w:hint="eastAsia"/>
          <w:sz w:val="24"/>
          <w:szCs w:val="24"/>
        </w:rPr>
        <w:t>五、公告期限</w:t>
      </w:r>
      <w:bookmarkEnd w:id="19"/>
      <w:bookmarkEnd w:id="20"/>
      <w:bookmarkEnd w:id="21"/>
      <w:bookmarkEnd w:id="22"/>
    </w:p>
    <w:p w:rsidR="00CD2570" w:rsidRDefault="00CD2570" w:rsidP="00CD2570">
      <w:pPr>
        <w:snapToGrid w:val="0"/>
        <w:spacing w:line="360" w:lineRule="auto"/>
        <w:ind w:firstLineChars="200" w:firstLine="480"/>
        <w:rPr>
          <w:rFonts w:ascii="仿宋" w:eastAsia="仿宋" w:hAnsi="仿宋" w:cs="仿宋"/>
          <w:kern w:val="0"/>
          <w:sz w:val="24"/>
        </w:rPr>
      </w:pPr>
      <w:r>
        <w:rPr>
          <w:rFonts w:ascii="仿宋" w:eastAsia="仿宋" w:hAnsi="仿宋" w:cs="仿宋" w:hint="eastAsia"/>
          <w:kern w:val="0"/>
          <w:sz w:val="24"/>
        </w:rPr>
        <w:t>自本公告发布之日起5个工作日。</w:t>
      </w:r>
    </w:p>
    <w:p w:rsidR="00CD2570" w:rsidRDefault="00CD2570" w:rsidP="00CD2570">
      <w:pPr>
        <w:pStyle w:val="20"/>
        <w:snapToGrid w:val="0"/>
        <w:spacing w:before="0" w:line="360" w:lineRule="auto"/>
        <w:jc w:val="left"/>
        <w:rPr>
          <w:rFonts w:ascii="仿宋" w:eastAsia="仿宋" w:hAnsi="仿宋" w:cs="仿宋"/>
          <w:sz w:val="24"/>
          <w:szCs w:val="24"/>
        </w:rPr>
      </w:pPr>
      <w:bookmarkStart w:id="23" w:name="_Toc35393795"/>
      <w:bookmarkStart w:id="24" w:name="_Toc35393626"/>
      <w:r>
        <w:rPr>
          <w:rFonts w:ascii="仿宋" w:eastAsia="仿宋" w:hAnsi="仿宋" w:cs="仿宋" w:hint="eastAsia"/>
          <w:sz w:val="24"/>
          <w:szCs w:val="24"/>
        </w:rPr>
        <w:t>六、其他补充事宜</w:t>
      </w:r>
      <w:bookmarkEnd w:id="23"/>
      <w:bookmarkEnd w:id="24"/>
    </w:p>
    <w:p w:rsidR="00CD2570" w:rsidRDefault="00CD2570" w:rsidP="00CD2570">
      <w:pPr>
        <w:snapToGrid w:val="0"/>
        <w:spacing w:line="360" w:lineRule="auto"/>
        <w:ind w:firstLineChars="200" w:firstLine="480"/>
        <w:rPr>
          <w:rFonts w:ascii="仿宋" w:eastAsia="仿宋" w:hAnsi="仿宋" w:cs="仿宋"/>
          <w:kern w:val="0"/>
          <w:sz w:val="24"/>
        </w:rPr>
      </w:pPr>
      <w:r>
        <w:rPr>
          <w:rFonts w:ascii="仿宋" w:eastAsia="仿宋" w:hAnsi="仿宋" w:cs="仿宋" w:hint="eastAsia"/>
          <w:kern w:val="0"/>
          <w:sz w:val="24"/>
        </w:rPr>
        <w:t>1.本项目需要落实的政府采购政策：鼓励节能、环保政策：</w:t>
      </w:r>
    </w:p>
    <w:p w:rsidR="00CD2570" w:rsidRDefault="00CD2570" w:rsidP="00CD2570">
      <w:pPr>
        <w:widowControl/>
        <w:numPr>
          <w:ilvl w:val="0"/>
          <w:numId w:val="1"/>
        </w:numPr>
        <w:tabs>
          <w:tab w:val="clear" w:pos="1680"/>
          <w:tab w:val="left" w:pos="846"/>
          <w:tab w:val="left" w:pos="1080"/>
        </w:tabs>
        <w:snapToGrid w:val="0"/>
        <w:spacing w:line="360" w:lineRule="auto"/>
        <w:ind w:leftChars="171" w:left="1077" w:hangingChars="299" w:hanging="718"/>
        <w:jc w:val="left"/>
        <w:rPr>
          <w:rFonts w:ascii="仿宋" w:eastAsia="仿宋" w:hAnsi="仿宋" w:cs="仿宋_GB2312"/>
          <w:kern w:val="0"/>
          <w:sz w:val="24"/>
        </w:rPr>
      </w:pPr>
      <w:r>
        <w:rPr>
          <w:rFonts w:ascii="仿宋" w:eastAsia="仿宋" w:hAnsi="仿宋" w:cs="仿宋_GB2312" w:hint="eastAsia"/>
          <w:kern w:val="0"/>
          <w:sz w:val="24"/>
        </w:rPr>
        <w:t>依据《财政部发展改革委生态环境部市场监管总局关于调整优化节能产品、环境标志产品政府采购执行机制的通知（财库（2019）9号）》执行。</w:t>
      </w:r>
    </w:p>
    <w:p w:rsidR="00CD2570" w:rsidRDefault="00CD2570" w:rsidP="00CD2570">
      <w:pPr>
        <w:widowControl/>
        <w:numPr>
          <w:ilvl w:val="0"/>
          <w:numId w:val="1"/>
        </w:numPr>
        <w:tabs>
          <w:tab w:val="clear" w:pos="1680"/>
          <w:tab w:val="left" w:pos="846"/>
          <w:tab w:val="left" w:pos="1080"/>
        </w:tabs>
        <w:snapToGrid w:val="0"/>
        <w:spacing w:line="360" w:lineRule="auto"/>
        <w:ind w:leftChars="171" w:left="1077" w:hangingChars="299" w:hanging="718"/>
        <w:jc w:val="left"/>
        <w:rPr>
          <w:rFonts w:ascii="仿宋" w:eastAsia="仿宋" w:hAnsi="仿宋" w:cs="仿宋_GB2312"/>
          <w:kern w:val="0"/>
          <w:sz w:val="24"/>
        </w:rPr>
      </w:pPr>
      <w:r>
        <w:rPr>
          <w:rFonts w:ascii="仿宋" w:eastAsia="仿宋" w:hAnsi="仿宋" w:cs="仿宋_GB2312" w:hint="eastAsia"/>
          <w:kern w:val="0"/>
          <w:sz w:val="24"/>
        </w:rPr>
        <w:t>扶持中小企业政策：本项目</w:t>
      </w:r>
      <w:r>
        <w:rPr>
          <w:rFonts w:ascii="仿宋" w:eastAsia="仿宋" w:hAnsi="仿宋" w:cs="仿宋_GB2312" w:hint="eastAsia"/>
          <w:b/>
          <w:kern w:val="0"/>
          <w:sz w:val="24"/>
          <w:u w:val="single"/>
        </w:rPr>
        <w:t>第22包、第23包</w:t>
      </w:r>
      <w:r>
        <w:rPr>
          <w:rFonts w:ascii="仿宋" w:eastAsia="仿宋" w:hAnsi="仿宋" w:cs="仿宋_GB2312" w:hint="eastAsia"/>
          <w:kern w:val="0"/>
          <w:sz w:val="24"/>
        </w:rPr>
        <w:t>评审时小型和微型企业产品享受10%的价格折扣。监狱企业视同小型、微型企业。残疾人福利性单位视同小型、微型企业。不重复享受政策。</w:t>
      </w:r>
    </w:p>
    <w:p w:rsidR="00CD2570" w:rsidRDefault="00CD2570" w:rsidP="00CD2570">
      <w:pPr>
        <w:widowControl/>
        <w:numPr>
          <w:ilvl w:val="0"/>
          <w:numId w:val="1"/>
        </w:numPr>
        <w:tabs>
          <w:tab w:val="clear" w:pos="1680"/>
          <w:tab w:val="left" w:pos="846"/>
          <w:tab w:val="left" w:pos="1080"/>
        </w:tabs>
        <w:snapToGrid w:val="0"/>
        <w:spacing w:line="360" w:lineRule="auto"/>
        <w:ind w:leftChars="171" w:left="1077" w:hangingChars="299" w:hanging="718"/>
        <w:jc w:val="left"/>
        <w:rPr>
          <w:rFonts w:ascii="仿宋" w:eastAsia="仿宋" w:hAnsi="仿宋" w:cs="仿宋_GB2312"/>
          <w:kern w:val="0"/>
          <w:sz w:val="24"/>
        </w:rPr>
      </w:pPr>
      <w:bookmarkStart w:id="25" w:name="OLE_LINK63"/>
      <w:bookmarkStart w:id="26" w:name="OLE_LINK62"/>
      <w:r>
        <w:rPr>
          <w:rFonts w:ascii="仿宋" w:eastAsia="仿宋" w:hAnsi="仿宋" w:cs="仿宋_GB2312" w:hint="eastAsia"/>
          <w:kern w:val="0"/>
          <w:sz w:val="24"/>
        </w:rPr>
        <w:t>支持本国产品政策：根据国务院办公厅关于在政府采购中实施本国产品标准及相关政策的通知（国办发〔2025〕34号）要求，政府采购活动中既有本国产品又有非本国产品参与竞争的，依法对本国产品给予价格评审优惠，对本国产品的报价给予20%的价格扣除，用扣除后的价格参与评审。具体落实情况详见招标文件。</w:t>
      </w:r>
      <w:bookmarkEnd w:id="25"/>
      <w:bookmarkEnd w:id="26"/>
    </w:p>
    <w:p w:rsidR="00CD2570" w:rsidRDefault="00CD2570" w:rsidP="00CD2570">
      <w:pPr>
        <w:widowControl/>
        <w:numPr>
          <w:ilvl w:val="0"/>
          <w:numId w:val="1"/>
        </w:numPr>
        <w:tabs>
          <w:tab w:val="clear" w:pos="1680"/>
          <w:tab w:val="left" w:pos="846"/>
          <w:tab w:val="left" w:pos="1080"/>
        </w:tabs>
        <w:snapToGrid w:val="0"/>
        <w:spacing w:line="360" w:lineRule="auto"/>
        <w:ind w:leftChars="171" w:left="1077" w:hangingChars="299" w:hanging="718"/>
        <w:jc w:val="left"/>
        <w:rPr>
          <w:rFonts w:ascii="仿宋" w:eastAsia="仿宋" w:hAnsi="仿宋" w:cs="仿宋_GB2312"/>
          <w:kern w:val="0"/>
          <w:sz w:val="24"/>
        </w:rPr>
      </w:pPr>
      <w:r>
        <w:rPr>
          <w:rFonts w:ascii="仿宋" w:eastAsia="仿宋" w:hAnsi="仿宋" w:cs="仿宋_GB2312" w:hint="eastAsia"/>
          <w:kern w:val="0"/>
          <w:sz w:val="24"/>
        </w:rPr>
        <w:t>本项目采购标的接受进口产品情况：本项目是否接受进口产品见第五章《采购需求》。</w:t>
      </w:r>
    </w:p>
    <w:p w:rsidR="00CD2570" w:rsidRDefault="00CD2570" w:rsidP="00CD2570">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2.本项目的采购年限为</w:t>
      </w:r>
      <w:r>
        <w:rPr>
          <w:rFonts w:ascii="仿宋" w:eastAsia="仿宋" w:hAnsi="仿宋" w:cs="仿宋" w:hint="eastAsia"/>
          <w:sz w:val="24"/>
          <w:u w:val="single"/>
        </w:rPr>
        <w:t xml:space="preserve"> / </w:t>
      </w:r>
      <w:r>
        <w:rPr>
          <w:rFonts w:ascii="仿宋" w:eastAsia="仿宋" w:hAnsi="仿宋" w:cs="仿宋" w:hint="eastAsia"/>
          <w:sz w:val="24"/>
        </w:rPr>
        <w:t>年、预算金额为</w:t>
      </w:r>
      <w:r>
        <w:rPr>
          <w:rFonts w:ascii="仿宋" w:eastAsia="仿宋" w:hAnsi="仿宋" w:cs="仿宋" w:hint="eastAsia"/>
          <w:sz w:val="24"/>
          <w:u w:val="single"/>
        </w:rPr>
        <w:t xml:space="preserve"> / </w:t>
      </w:r>
      <w:r>
        <w:rPr>
          <w:rFonts w:ascii="仿宋" w:eastAsia="仿宋" w:hAnsi="仿宋" w:cs="仿宋" w:hint="eastAsia"/>
          <w:sz w:val="24"/>
        </w:rPr>
        <w:t>万元、当年安排数为</w:t>
      </w:r>
      <w:r>
        <w:rPr>
          <w:rFonts w:ascii="仿宋" w:eastAsia="仿宋" w:hAnsi="仿宋" w:cs="仿宋" w:hint="eastAsia"/>
          <w:sz w:val="24"/>
          <w:u w:val="single"/>
        </w:rPr>
        <w:t xml:space="preserve"> / </w:t>
      </w:r>
      <w:r>
        <w:rPr>
          <w:rFonts w:ascii="仿宋" w:eastAsia="仿宋" w:hAnsi="仿宋" w:cs="仿宋" w:hint="eastAsia"/>
          <w:sz w:val="24"/>
        </w:rPr>
        <w:t>万元。</w:t>
      </w:r>
    </w:p>
    <w:p w:rsidR="00CD2570" w:rsidRDefault="00CD2570" w:rsidP="00CD2570">
      <w:pPr>
        <w:widowControl/>
        <w:adjustRightInd w:val="0"/>
        <w:snapToGrid w:val="0"/>
        <w:spacing w:line="360" w:lineRule="auto"/>
        <w:ind w:firstLineChars="200" w:firstLine="480"/>
        <w:jc w:val="left"/>
        <w:rPr>
          <w:rFonts w:ascii="仿宋" w:eastAsia="仿宋" w:hAnsi="仿宋" w:cs="仿宋"/>
          <w:bCs/>
          <w:sz w:val="24"/>
          <w:lang w:bidi="ar"/>
        </w:rPr>
      </w:pPr>
      <w:r>
        <w:rPr>
          <w:rFonts w:ascii="仿宋" w:eastAsia="仿宋" w:hAnsi="仿宋" w:cs="仿宋" w:hint="eastAsia"/>
          <w:sz w:val="24"/>
          <w:lang w:bidi="ar"/>
        </w:rPr>
        <w:t>3.本项目采用全流程电子化采购方式，请供应</w:t>
      </w:r>
      <w:proofErr w:type="gramStart"/>
      <w:r>
        <w:rPr>
          <w:rFonts w:ascii="仿宋" w:eastAsia="仿宋" w:hAnsi="仿宋" w:cs="仿宋" w:hint="eastAsia"/>
          <w:sz w:val="24"/>
          <w:lang w:bidi="ar"/>
        </w:rPr>
        <w:t>商认真</w:t>
      </w:r>
      <w:proofErr w:type="gramEnd"/>
      <w:r>
        <w:rPr>
          <w:rFonts w:ascii="仿宋" w:eastAsia="仿宋" w:hAnsi="仿宋" w:cs="仿宋" w:hint="eastAsia"/>
          <w:sz w:val="24"/>
          <w:lang w:bidi="ar"/>
        </w:rPr>
        <w:t>学习北京市政府采购电子交易平台发布的相关操作手册（供应商可在交易平台下载相关手册），办理CA数字证书或电子营业执照、进行北京市政府采购电子交易平台注册绑定，并认真核实</w:t>
      </w:r>
      <w:r>
        <w:rPr>
          <w:rFonts w:ascii="仿宋" w:eastAsia="仿宋" w:hAnsi="仿宋" w:cs="仿宋" w:hint="eastAsia"/>
          <w:bCs/>
          <w:sz w:val="24"/>
          <w:lang w:bidi="ar"/>
        </w:rPr>
        <w:t>CA数字证书</w:t>
      </w:r>
      <w:r>
        <w:rPr>
          <w:rFonts w:ascii="仿宋" w:eastAsia="仿宋" w:hAnsi="仿宋" w:cs="仿宋" w:hint="eastAsia"/>
          <w:sz w:val="24"/>
          <w:lang w:bidi="ar"/>
        </w:rPr>
        <w:t>或电子营业执照</w:t>
      </w:r>
      <w:r>
        <w:rPr>
          <w:rFonts w:ascii="仿宋" w:eastAsia="仿宋" w:hAnsi="仿宋" w:cs="仿宋" w:hint="eastAsia"/>
          <w:bCs/>
          <w:sz w:val="24"/>
          <w:lang w:bidi="ar"/>
        </w:rPr>
        <w:t>情况确认是否符合本项目电子化采购流程要求。</w:t>
      </w:r>
    </w:p>
    <w:p w:rsidR="00CD2570" w:rsidRDefault="00CD2570" w:rsidP="00CD2570">
      <w:pPr>
        <w:adjustRightInd w:val="0"/>
        <w:snapToGrid w:val="0"/>
        <w:spacing w:line="360" w:lineRule="auto"/>
        <w:ind w:firstLineChars="200" w:firstLine="480"/>
        <w:rPr>
          <w:rFonts w:ascii="仿宋" w:eastAsia="仿宋" w:hAnsi="仿宋" w:cs="仿宋"/>
          <w:sz w:val="24"/>
          <w:lang w:bidi="ar"/>
        </w:rPr>
      </w:pPr>
      <w:r>
        <w:rPr>
          <w:rFonts w:ascii="仿宋" w:eastAsia="仿宋" w:hAnsi="仿宋" w:cs="仿宋" w:hint="eastAsia"/>
          <w:sz w:val="24"/>
          <w:lang w:bidi="ar"/>
        </w:rPr>
        <w:t>CA数字证书服务热线 010-58511086</w:t>
      </w:r>
    </w:p>
    <w:p w:rsidR="00CD2570" w:rsidRDefault="00CD2570" w:rsidP="00CD2570">
      <w:pPr>
        <w:adjustRightInd w:val="0"/>
        <w:snapToGrid w:val="0"/>
        <w:spacing w:line="360" w:lineRule="auto"/>
        <w:ind w:firstLineChars="200" w:firstLine="480"/>
        <w:rPr>
          <w:rFonts w:ascii="仿宋" w:eastAsia="仿宋" w:hAnsi="仿宋" w:cs="仿宋"/>
          <w:sz w:val="24"/>
        </w:rPr>
      </w:pPr>
      <w:r>
        <w:rPr>
          <w:rFonts w:ascii="仿宋" w:eastAsia="仿宋" w:hAnsi="仿宋" w:cs="仿宋" w:hint="eastAsia"/>
          <w:sz w:val="24"/>
          <w:lang w:bidi="ar"/>
        </w:rPr>
        <w:t>电子营业执照服务热线 400-699-7000</w:t>
      </w:r>
    </w:p>
    <w:p w:rsidR="00CD2570" w:rsidRDefault="00CD2570" w:rsidP="00CD2570">
      <w:pPr>
        <w:adjustRightInd w:val="0"/>
        <w:snapToGrid w:val="0"/>
        <w:spacing w:line="360" w:lineRule="auto"/>
        <w:ind w:firstLineChars="200" w:firstLine="480"/>
        <w:rPr>
          <w:rFonts w:ascii="仿宋" w:eastAsia="仿宋" w:hAnsi="仿宋" w:cs="仿宋"/>
          <w:sz w:val="24"/>
        </w:rPr>
      </w:pPr>
      <w:r>
        <w:rPr>
          <w:rFonts w:ascii="仿宋" w:eastAsia="仿宋" w:hAnsi="仿宋" w:cs="仿宋" w:hint="eastAsia"/>
          <w:sz w:val="24"/>
          <w:lang w:bidi="ar"/>
        </w:rPr>
        <w:t>技术支持服务热线    010-86483801</w:t>
      </w:r>
    </w:p>
    <w:p w:rsidR="00CD2570" w:rsidRDefault="00CD2570" w:rsidP="00CD2570">
      <w:pPr>
        <w:widowControl/>
        <w:adjustRightInd w:val="0"/>
        <w:snapToGrid w:val="0"/>
        <w:spacing w:line="360" w:lineRule="auto"/>
        <w:ind w:firstLineChars="200" w:firstLine="480"/>
        <w:jc w:val="left"/>
        <w:rPr>
          <w:rFonts w:ascii="仿宋" w:eastAsia="仿宋" w:hAnsi="仿宋" w:cs="仿宋"/>
          <w:sz w:val="24"/>
          <w:lang w:bidi="ar"/>
        </w:rPr>
      </w:pPr>
      <w:r>
        <w:rPr>
          <w:rFonts w:ascii="仿宋" w:eastAsia="仿宋" w:hAnsi="仿宋" w:cs="仿宋" w:hint="eastAsia"/>
          <w:sz w:val="24"/>
          <w:lang w:bidi="ar"/>
        </w:rPr>
        <w:lastRenderedPageBreak/>
        <w:t>3.1办理CA数字证书或电子营业执照</w:t>
      </w:r>
    </w:p>
    <w:p w:rsidR="00CD2570" w:rsidRDefault="00CD2570" w:rsidP="00CD2570">
      <w:pPr>
        <w:widowControl/>
        <w:adjustRightInd w:val="0"/>
        <w:snapToGrid w:val="0"/>
        <w:spacing w:line="360" w:lineRule="auto"/>
        <w:ind w:firstLineChars="200" w:firstLine="480"/>
        <w:jc w:val="left"/>
        <w:rPr>
          <w:rFonts w:ascii="仿宋" w:eastAsia="仿宋" w:hAnsi="仿宋" w:cs="仿宋"/>
          <w:sz w:val="24"/>
        </w:rPr>
      </w:pPr>
      <w:r>
        <w:rPr>
          <w:rFonts w:ascii="仿宋" w:eastAsia="仿宋" w:hAnsi="仿宋" w:cs="仿宋" w:hint="eastAsia"/>
          <w:sz w:val="24"/>
          <w:lang w:bidi="ar"/>
        </w:rPr>
        <w:t>供应商登录北京市政府采购电子交易平台查阅 “用户指南”—“操作指南”—“市场主体CA办理操作流程指引”/“电子营业执照使用指南”，按照程序要求办理。</w:t>
      </w:r>
    </w:p>
    <w:p w:rsidR="00CD2570" w:rsidRDefault="00CD2570" w:rsidP="00CD2570">
      <w:pPr>
        <w:adjustRightInd w:val="0"/>
        <w:snapToGrid w:val="0"/>
        <w:spacing w:line="360" w:lineRule="auto"/>
        <w:ind w:firstLineChars="200" w:firstLine="480"/>
        <w:rPr>
          <w:rFonts w:ascii="仿宋" w:eastAsia="仿宋" w:hAnsi="仿宋" w:cs="仿宋"/>
          <w:sz w:val="24"/>
          <w:lang w:bidi="ar"/>
        </w:rPr>
      </w:pPr>
      <w:r>
        <w:rPr>
          <w:rFonts w:ascii="仿宋" w:eastAsia="仿宋" w:hAnsi="仿宋" w:cs="仿宋" w:hint="eastAsia"/>
          <w:sz w:val="24"/>
          <w:lang w:bidi="ar"/>
        </w:rPr>
        <w:t>3.2注册</w:t>
      </w:r>
    </w:p>
    <w:p w:rsidR="00CD2570" w:rsidRDefault="00CD2570" w:rsidP="00CD2570">
      <w:pPr>
        <w:adjustRightInd w:val="0"/>
        <w:snapToGrid w:val="0"/>
        <w:spacing w:line="360" w:lineRule="auto"/>
        <w:ind w:firstLineChars="200" w:firstLine="480"/>
        <w:rPr>
          <w:rFonts w:ascii="仿宋" w:eastAsia="仿宋" w:hAnsi="仿宋" w:cs="仿宋"/>
          <w:sz w:val="24"/>
        </w:rPr>
      </w:pPr>
      <w:r>
        <w:rPr>
          <w:rFonts w:ascii="仿宋" w:eastAsia="仿宋" w:hAnsi="仿宋" w:cs="仿宋" w:hint="eastAsia"/>
          <w:sz w:val="24"/>
          <w:lang w:bidi="ar"/>
        </w:rPr>
        <w:t>供应商登录北京市政府采购电子交易平台“用户指南”—“操作指南”—“市场主体注册入库操作流程指引”进行自助注册绑定。</w:t>
      </w:r>
    </w:p>
    <w:p w:rsidR="00CD2570" w:rsidRDefault="00CD2570" w:rsidP="00CD2570">
      <w:pPr>
        <w:widowControl/>
        <w:adjustRightInd w:val="0"/>
        <w:snapToGrid w:val="0"/>
        <w:spacing w:line="360" w:lineRule="auto"/>
        <w:ind w:firstLineChars="200" w:firstLine="480"/>
        <w:jc w:val="left"/>
        <w:rPr>
          <w:rFonts w:ascii="仿宋" w:eastAsia="仿宋" w:hAnsi="仿宋" w:cs="仿宋"/>
          <w:sz w:val="24"/>
          <w:lang w:bidi="ar"/>
        </w:rPr>
      </w:pPr>
      <w:r>
        <w:rPr>
          <w:rFonts w:ascii="仿宋" w:eastAsia="仿宋" w:hAnsi="仿宋" w:cs="仿宋" w:hint="eastAsia"/>
          <w:sz w:val="24"/>
          <w:lang w:bidi="ar"/>
        </w:rPr>
        <w:t>3.3驱动、客户端下载</w:t>
      </w:r>
    </w:p>
    <w:p w:rsidR="00CD2570" w:rsidRDefault="00CD2570" w:rsidP="00CD2570">
      <w:pPr>
        <w:widowControl/>
        <w:adjustRightInd w:val="0"/>
        <w:snapToGrid w:val="0"/>
        <w:spacing w:line="360" w:lineRule="auto"/>
        <w:ind w:firstLineChars="200" w:firstLine="480"/>
        <w:jc w:val="left"/>
        <w:rPr>
          <w:rFonts w:ascii="仿宋" w:eastAsia="仿宋" w:hAnsi="仿宋" w:cs="仿宋"/>
          <w:sz w:val="24"/>
        </w:rPr>
      </w:pPr>
      <w:r>
        <w:rPr>
          <w:rFonts w:ascii="仿宋" w:eastAsia="仿宋" w:hAnsi="仿宋" w:cs="仿宋" w:hint="eastAsia"/>
          <w:sz w:val="24"/>
          <w:lang w:bidi="ar"/>
        </w:rPr>
        <w:t>供应商登录北京市政府采购电子交易平台“用户指南”—“工具下载”—“招标采购系统文件驱动安装包”下载相关驱动。</w:t>
      </w:r>
    </w:p>
    <w:p w:rsidR="00CD2570" w:rsidRDefault="00CD2570" w:rsidP="00CD2570">
      <w:pPr>
        <w:adjustRightInd w:val="0"/>
        <w:snapToGrid w:val="0"/>
        <w:spacing w:line="360" w:lineRule="auto"/>
        <w:ind w:firstLineChars="200" w:firstLine="480"/>
        <w:rPr>
          <w:rFonts w:ascii="仿宋" w:eastAsia="仿宋" w:hAnsi="仿宋" w:cs="仿宋"/>
          <w:sz w:val="24"/>
          <w:lang w:bidi="ar"/>
        </w:rPr>
      </w:pPr>
      <w:r>
        <w:rPr>
          <w:rFonts w:ascii="仿宋" w:eastAsia="仿宋" w:hAnsi="仿宋" w:cs="仿宋" w:hint="eastAsia"/>
          <w:sz w:val="24"/>
          <w:lang w:bidi="ar"/>
        </w:rPr>
        <w:t>供应商登录北京市政府采购电子交易平台“用户指南”—“工具下载”—“投标文件编制工具”下载相关客户端。</w:t>
      </w:r>
    </w:p>
    <w:p w:rsidR="00CD2570" w:rsidRDefault="00CD2570" w:rsidP="00CD2570">
      <w:pPr>
        <w:adjustRightInd w:val="0"/>
        <w:snapToGrid w:val="0"/>
        <w:spacing w:line="360" w:lineRule="auto"/>
        <w:ind w:firstLineChars="200" w:firstLine="480"/>
        <w:rPr>
          <w:rFonts w:ascii="仿宋" w:eastAsia="仿宋" w:hAnsi="仿宋" w:cs="仿宋"/>
          <w:sz w:val="24"/>
          <w:lang w:bidi="ar"/>
        </w:rPr>
      </w:pPr>
      <w:r>
        <w:rPr>
          <w:rFonts w:ascii="仿宋" w:eastAsia="仿宋" w:hAnsi="仿宋" w:cs="仿宋" w:hint="eastAsia"/>
          <w:sz w:val="24"/>
          <w:lang w:bidi="ar"/>
        </w:rPr>
        <w:t>3.4 获取电子招标文件</w:t>
      </w:r>
    </w:p>
    <w:p w:rsidR="00CD2570" w:rsidRDefault="00CD2570" w:rsidP="00CD2570">
      <w:pPr>
        <w:adjustRightInd w:val="0"/>
        <w:snapToGrid w:val="0"/>
        <w:spacing w:line="360" w:lineRule="auto"/>
        <w:ind w:firstLineChars="200" w:firstLine="480"/>
        <w:rPr>
          <w:rFonts w:ascii="仿宋" w:eastAsia="仿宋" w:hAnsi="仿宋" w:cs="仿宋"/>
          <w:sz w:val="24"/>
          <w:lang w:bidi="ar"/>
        </w:rPr>
      </w:pPr>
      <w:r>
        <w:rPr>
          <w:rFonts w:ascii="仿宋" w:eastAsia="仿宋" w:hAnsi="仿宋" w:cs="仿宋" w:hint="eastAsia"/>
          <w:sz w:val="24"/>
          <w:lang w:bidi="ar"/>
        </w:rPr>
        <w:t>供应商使用CA数字证书或电子营业执照登录北京市政府采购电子交易平台获取电子招标文件。</w:t>
      </w:r>
    </w:p>
    <w:p w:rsidR="00CD2570" w:rsidRDefault="00CD2570" w:rsidP="00CD2570">
      <w:pPr>
        <w:adjustRightInd w:val="0"/>
        <w:snapToGrid w:val="0"/>
        <w:spacing w:line="360" w:lineRule="auto"/>
        <w:ind w:firstLineChars="200" w:firstLine="480"/>
        <w:rPr>
          <w:rFonts w:ascii="仿宋" w:eastAsia="仿宋" w:hAnsi="仿宋" w:cs="仿宋"/>
          <w:sz w:val="24"/>
          <w:lang w:bidi="ar"/>
        </w:rPr>
      </w:pPr>
      <w:r>
        <w:rPr>
          <w:rFonts w:ascii="仿宋" w:eastAsia="仿宋" w:hAnsi="仿宋" w:cs="仿宋" w:hint="eastAsia"/>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rsidR="00CD2570" w:rsidRDefault="00CD2570" w:rsidP="00CD2570">
      <w:pPr>
        <w:adjustRightInd w:val="0"/>
        <w:snapToGrid w:val="0"/>
        <w:spacing w:line="360" w:lineRule="auto"/>
        <w:ind w:firstLineChars="200" w:firstLine="480"/>
        <w:rPr>
          <w:rFonts w:ascii="仿宋" w:eastAsia="仿宋" w:hAnsi="仿宋" w:cs="仿宋"/>
          <w:sz w:val="24"/>
          <w:lang w:bidi="ar"/>
        </w:rPr>
      </w:pPr>
      <w:r>
        <w:rPr>
          <w:rFonts w:ascii="仿宋" w:eastAsia="仿宋" w:hAnsi="仿宋" w:cs="仿宋" w:hint="eastAsia"/>
          <w:sz w:val="24"/>
          <w:lang w:bidi="ar"/>
        </w:rPr>
        <w:t>3.5编制电子投标文件</w:t>
      </w:r>
    </w:p>
    <w:p w:rsidR="00CD2570" w:rsidRDefault="00CD2570" w:rsidP="00CD2570">
      <w:pPr>
        <w:adjustRightInd w:val="0"/>
        <w:snapToGrid w:val="0"/>
        <w:spacing w:line="360" w:lineRule="auto"/>
        <w:ind w:firstLineChars="200" w:firstLine="480"/>
        <w:rPr>
          <w:rFonts w:ascii="仿宋" w:eastAsia="仿宋" w:hAnsi="仿宋" w:cs="仿宋"/>
          <w:sz w:val="24"/>
          <w:lang w:bidi="ar"/>
        </w:rPr>
      </w:pPr>
      <w:r>
        <w:rPr>
          <w:rFonts w:ascii="仿宋" w:eastAsia="仿宋" w:hAnsi="仿宋" w:cs="仿宋" w:hint="eastAsia"/>
          <w:sz w:val="24"/>
          <w:lang w:bidi="ar"/>
        </w:rPr>
        <w:t>供应商应使用电子投标客户端编制电子投标文件并进行线上投标，供应商电子投标文件需要加密并加盖电子签章</w:t>
      </w:r>
      <w:r>
        <w:rPr>
          <w:rFonts w:ascii="仿宋" w:eastAsia="仿宋" w:hAnsi="仿宋" w:cs="仿宋" w:hint="eastAsia"/>
          <w:bCs/>
          <w:sz w:val="24"/>
          <w:lang w:bidi="ar"/>
        </w:rPr>
        <w:t>，如无法按照要求在电子投标文件中加盖电子签章和加密，请及时通过技术支持服务热线联系技术人员</w:t>
      </w:r>
      <w:r>
        <w:rPr>
          <w:rFonts w:ascii="仿宋" w:eastAsia="仿宋" w:hAnsi="仿宋" w:cs="仿宋" w:hint="eastAsia"/>
          <w:sz w:val="24"/>
          <w:lang w:bidi="ar"/>
        </w:rPr>
        <w:t>。</w:t>
      </w:r>
    </w:p>
    <w:p w:rsidR="00CD2570" w:rsidRDefault="00CD2570" w:rsidP="00CD2570">
      <w:pPr>
        <w:widowControl/>
        <w:snapToGrid w:val="0"/>
        <w:spacing w:line="360" w:lineRule="auto"/>
        <w:ind w:firstLineChars="200" w:firstLine="480"/>
        <w:jc w:val="left"/>
        <w:rPr>
          <w:rFonts w:ascii="仿宋" w:eastAsia="仿宋" w:hAnsi="仿宋" w:cs="仿宋"/>
          <w:sz w:val="24"/>
          <w:lang w:val="zh-TW" w:bidi="ar"/>
        </w:rPr>
      </w:pPr>
      <w:r>
        <w:rPr>
          <w:rFonts w:ascii="仿宋" w:eastAsia="仿宋" w:hAnsi="仿宋" w:cs="仿宋" w:hint="eastAsia"/>
          <w:sz w:val="24"/>
          <w:lang w:val="zh-TW" w:eastAsia="zh-TW" w:bidi="ar"/>
        </w:rPr>
        <w:t>3.6</w:t>
      </w:r>
      <w:r>
        <w:rPr>
          <w:rFonts w:ascii="仿宋" w:eastAsia="仿宋" w:hAnsi="仿宋" w:cs="仿宋" w:hint="eastAsia"/>
          <w:sz w:val="24"/>
          <w:lang w:val="zh-TW" w:bidi="ar"/>
        </w:rPr>
        <w:t>提交电子投标文件</w:t>
      </w:r>
    </w:p>
    <w:p w:rsidR="00CD2570" w:rsidRDefault="00CD2570" w:rsidP="00CD2570">
      <w:pPr>
        <w:widowControl/>
        <w:snapToGrid w:val="0"/>
        <w:spacing w:line="360" w:lineRule="auto"/>
        <w:ind w:firstLineChars="200" w:firstLine="480"/>
        <w:jc w:val="left"/>
        <w:rPr>
          <w:rFonts w:ascii="仿宋" w:eastAsia="仿宋" w:hAnsi="仿宋" w:cs="仿宋"/>
          <w:sz w:val="24"/>
          <w:lang w:bidi="ar"/>
        </w:rPr>
      </w:pPr>
      <w:r>
        <w:rPr>
          <w:rFonts w:ascii="仿宋" w:eastAsia="仿宋" w:hAnsi="仿宋" w:cs="仿宋" w:hint="eastAsia"/>
          <w:sz w:val="24"/>
          <w:lang w:bidi="ar"/>
        </w:rPr>
        <w:t>供应商应于投标截止时间前在北京市政府采购电子交易平台提交电子投标文件，上传电子投标文件过程中请保持与互联网的连接畅通。</w:t>
      </w:r>
    </w:p>
    <w:p w:rsidR="00CD2570" w:rsidRDefault="00CD2570" w:rsidP="00CD2570">
      <w:pPr>
        <w:widowControl/>
        <w:snapToGrid w:val="0"/>
        <w:spacing w:line="360" w:lineRule="auto"/>
        <w:ind w:firstLineChars="200" w:firstLine="480"/>
        <w:jc w:val="left"/>
        <w:rPr>
          <w:rFonts w:ascii="仿宋" w:eastAsia="仿宋" w:hAnsi="仿宋" w:cs="仿宋"/>
          <w:sz w:val="24"/>
          <w:lang w:eastAsia="zh-TW" w:bidi="ar"/>
        </w:rPr>
      </w:pPr>
      <w:r>
        <w:rPr>
          <w:rFonts w:ascii="仿宋" w:eastAsia="仿宋" w:hAnsi="仿宋" w:cs="仿宋" w:hint="eastAsia"/>
          <w:sz w:val="24"/>
          <w:lang w:val="zh-TW" w:bidi="ar"/>
        </w:rPr>
        <w:t>3.</w:t>
      </w:r>
      <w:r>
        <w:rPr>
          <w:rFonts w:ascii="仿宋" w:eastAsia="仿宋" w:hAnsi="仿宋" w:cs="仿宋" w:hint="eastAsia"/>
          <w:sz w:val="24"/>
          <w:lang w:val="zh-TW" w:eastAsia="zh-TW" w:bidi="ar"/>
        </w:rPr>
        <w:t>7</w:t>
      </w:r>
      <w:r>
        <w:rPr>
          <w:rFonts w:ascii="仿宋" w:eastAsia="仿宋" w:hAnsi="仿宋" w:cs="仿宋" w:hint="eastAsia"/>
          <w:sz w:val="24"/>
          <w:lang w:val="zh-TW" w:bidi="ar"/>
        </w:rPr>
        <w:t>电子开标</w:t>
      </w:r>
    </w:p>
    <w:p w:rsidR="00CD2570" w:rsidRDefault="00CD2570" w:rsidP="00CD2570">
      <w:pPr>
        <w:snapToGrid w:val="0"/>
        <w:spacing w:line="360" w:lineRule="auto"/>
        <w:ind w:firstLineChars="200" w:firstLine="480"/>
        <w:rPr>
          <w:rFonts w:ascii="仿宋" w:eastAsia="仿宋" w:hAnsi="仿宋" w:cs="仿宋"/>
          <w:sz w:val="24"/>
          <w:lang w:val="zh-TW" w:bidi="ar"/>
        </w:rPr>
      </w:pPr>
      <w:r>
        <w:rPr>
          <w:rFonts w:ascii="仿宋" w:eastAsia="仿宋" w:hAnsi="仿宋" w:cs="仿宋" w:hint="eastAsia"/>
          <w:sz w:val="24"/>
          <w:lang w:val="zh-TW" w:bidi="ar"/>
        </w:rPr>
        <w:t>供应商在开标地点使用</w:t>
      </w:r>
      <w:r>
        <w:rPr>
          <w:rFonts w:ascii="仿宋" w:eastAsia="仿宋" w:hAnsi="仿宋" w:cs="仿宋" w:hint="eastAsia"/>
          <w:sz w:val="24"/>
          <w:lang w:bidi="ar"/>
        </w:rPr>
        <w:t>CA数字证书或电子营业执照</w:t>
      </w:r>
      <w:r>
        <w:rPr>
          <w:rFonts w:ascii="仿宋" w:eastAsia="仿宋" w:hAnsi="仿宋" w:cs="仿宋" w:hint="eastAsia"/>
          <w:sz w:val="24"/>
          <w:lang w:val="zh-TW" w:bidi="ar"/>
        </w:rPr>
        <w:t>登录</w:t>
      </w:r>
      <w:r>
        <w:rPr>
          <w:rFonts w:ascii="仿宋" w:eastAsia="仿宋" w:hAnsi="仿宋" w:cs="仿宋" w:hint="eastAsia"/>
          <w:sz w:val="24"/>
          <w:lang w:bidi="ar"/>
        </w:rPr>
        <w:t>北京市政府采购电子交易平台进行电子开标</w:t>
      </w:r>
      <w:r>
        <w:rPr>
          <w:rFonts w:ascii="仿宋" w:eastAsia="仿宋" w:hAnsi="仿宋" w:cs="仿宋" w:hint="eastAsia"/>
          <w:sz w:val="24"/>
          <w:lang w:val="zh-TW" w:bidi="ar"/>
        </w:rPr>
        <w:t>。</w:t>
      </w:r>
    </w:p>
    <w:p w:rsidR="00CD2570" w:rsidRDefault="00CD2570" w:rsidP="00CD2570">
      <w:pPr>
        <w:widowControl/>
        <w:adjustRightInd w:val="0"/>
        <w:snapToGrid w:val="0"/>
        <w:spacing w:line="360" w:lineRule="auto"/>
        <w:ind w:firstLineChars="200" w:firstLine="480"/>
        <w:jc w:val="left"/>
        <w:rPr>
          <w:rFonts w:ascii="仿宋" w:eastAsia="仿宋" w:hAnsi="仿宋" w:cs="仿宋"/>
          <w:sz w:val="24"/>
          <w:lang w:bidi="ar"/>
        </w:rPr>
      </w:pPr>
      <w:r>
        <w:rPr>
          <w:rFonts w:ascii="仿宋" w:eastAsia="仿宋" w:hAnsi="仿宋" w:cs="仿宋" w:hint="eastAsia"/>
          <w:sz w:val="24"/>
          <w:lang w:bidi="ar"/>
        </w:rPr>
        <w:t>4.本项目资金情况:自有资金，资金已落实。</w:t>
      </w:r>
    </w:p>
    <w:p w:rsidR="00CD2570" w:rsidRDefault="00CD2570" w:rsidP="00CD2570">
      <w:pPr>
        <w:pStyle w:val="20"/>
        <w:snapToGrid w:val="0"/>
        <w:spacing w:before="0" w:line="360" w:lineRule="auto"/>
        <w:jc w:val="left"/>
        <w:rPr>
          <w:rFonts w:ascii="仿宋" w:eastAsia="仿宋" w:hAnsi="仿宋" w:cs="仿宋"/>
          <w:sz w:val="24"/>
          <w:szCs w:val="24"/>
        </w:rPr>
      </w:pPr>
      <w:bookmarkStart w:id="27" w:name="_Toc35393627"/>
      <w:bookmarkStart w:id="28" w:name="_Toc28359008"/>
      <w:bookmarkStart w:id="29" w:name="_Toc28359085"/>
      <w:bookmarkStart w:id="30" w:name="_Toc35393796"/>
      <w:r>
        <w:rPr>
          <w:rFonts w:ascii="仿宋" w:eastAsia="仿宋" w:hAnsi="仿宋" w:cs="仿宋" w:hint="eastAsia"/>
          <w:sz w:val="24"/>
          <w:szCs w:val="24"/>
        </w:rPr>
        <w:lastRenderedPageBreak/>
        <w:t>七、对本次招标提出询问，请按以下方式联系。</w:t>
      </w:r>
      <w:bookmarkEnd w:id="27"/>
      <w:bookmarkEnd w:id="28"/>
      <w:bookmarkEnd w:id="29"/>
      <w:bookmarkEnd w:id="30"/>
    </w:p>
    <w:p w:rsidR="00CD2570" w:rsidRDefault="00CD2570" w:rsidP="00CD2570">
      <w:pPr>
        <w:snapToGrid w:val="0"/>
        <w:spacing w:line="360" w:lineRule="auto"/>
        <w:ind w:leftChars="371" w:left="1080" w:hangingChars="125" w:hanging="301"/>
        <w:jc w:val="left"/>
        <w:rPr>
          <w:rFonts w:ascii="仿宋" w:eastAsia="仿宋" w:hAnsi="仿宋" w:cs="仿宋"/>
          <w:b/>
          <w:sz w:val="24"/>
        </w:rPr>
      </w:pPr>
      <w:r>
        <w:rPr>
          <w:rFonts w:ascii="仿宋" w:eastAsia="仿宋" w:hAnsi="仿宋" w:cs="仿宋" w:hint="eastAsia"/>
          <w:b/>
          <w:sz w:val="24"/>
        </w:rPr>
        <w:t>1.采购人信息</w:t>
      </w:r>
      <w:bookmarkStart w:id="31" w:name="_GoBack"/>
      <w:bookmarkEnd w:id="31"/>
    </w:p>
    <w:p w:rsidR="00CD2570" w:rsidRDefault="00CD2570" w:rsidP="00CD2570">
      <w:pPr>
        <w:snapToGrid w:val="0"/>
        <w:spacing w:line="360" w:lineRule="auto"/>
        <w:ind w:leftChars="371" w:left="1079" w:hangingChars="125" w:hanging="300"/>
        <w:jc w:val="left"/>
        <w:rPr>
          <w:rFonts w:ascii="仿宋" w:eastAsia="仿宋" w:hAnsi="仿宋" w:cs="仿宋"/>
          <w:sz w:val="24"/>
        </w:rPr>
      </w:pPr>
      <w:bookmarkStart w:id="32" w:name="_Toc28359086"/>
      <w:bookmarkStart w:id="33" w:name="_Toc28359009"/>
      <w:r>
        <w:rPr>
          <w:rFonts w:ascii="仿宋" w:eastAsia="仿宋" w:hAnsi="仿宋" w:cs="仿宋" w:hint="eastAsia"/>
          <w:sz w:val="24"/>
        </w:rPr>
        <w:t>名    称：首都医科大学附属北京友谊医院</w:t>
      </w:r>
    </w:p>
    <w:p w:rsidR="00CD2570" w:rsidRDefault="00CD2570" w:rsidP="00CD2570">
      <w:pPr>
        <w:snapToGrid w:val="0"/>
        <w:spacing w:line="360" w:lineRule="auto"/>
        <w:ind w:leftChars="371" w:left="1079" w:hangingChars="125" w:hanging="300"/>
        <w:jc w:val="left"/>
        <w:rPr>
          <w:rFonts w:ascii="仿宋" w:eastAsia="仿宋" w:hAnsi="仿宋" w:cs="仿宋"/>
          <w:sz w:val="24"/>
        </w:rPr>
      </w:pPr>
      <w:r>
        <w:rPr>
          <w:rFonts w:ascii="仿宋" w:eastAsia="仿宋" w:hAnsi="仿宋" w:cs="仿宋" w:hint="eastAsia"/>
          <w:sz w:val="24"/>
        </w:rPr>
        <w:t>地    址：北京市西城区永安路95号</w:t>
      </w:r>
    </w:p>
    <w:p w:rsidR="00CD2570" w:rsidRDefault="00CD2570" w:rsidP="00CD2570">
      <w:pPr>
        <w:snapToGrid w:val="0"/>
        <w:spacing w:line="360" w:lineRule="auto"/>
        <w:ind w:leftChars="371" w:left="1079" w:hangingChars="125" w:hanging="300"/>
        <w:jc w:val="left"/>
        <w:rPr>
          <w:rFonts w:ascii="仿宋" w:eastAsia="仿宋" w:hAnsi="仿宋" w:cs="仿宋"/>
          <w:sz w:val="24"/>
        </w:rPr>
      </w:pPr>
      <w:r>
        <w:rPr>
          <w:rFonts w:ascii="仿宋" w:eastAsia="仿宋" w:hAnsi="仿宋" w:cs="仿宋" w:hint="eastAsia"/>
          <w:sz w:val="24"/>
        </w:rPr>
        <w:t>联系方式：010-63139390</w:t>
      </w:r>
    </w:p>
    <w:p w:rsidR="00CD2570" w:rsidRDefault="00CD2570" w:rsidP="00CD2570">
      <w:pPr>
        <w:snapToGrid w:val="0"/>
        <w:spacing w:line="360" w:lineRule="auto"/>
        <w:ind w:leftChars="371" w:left="1080" w:hangingChars="125" w:hanging="301"/>
        <w:jc w:val="left"/>
        <w:rPr>
          <w:rFonts w:ascii="仿宋" w:eastAsia="仿宋" w:hAnsi="仿宋" w:cs="仿宋"/>
          <w:b/>
          <w:sz w:val="24"/>
        </w:rPr>
      </w:pPr>
      <w:r>
        <w:rPr>
          <w:rFonts w:ascii="仿宋" w:eastAsia="仿宋" w:hAnsi="仿宋" w:cs="仿宋" w:hint="eastAsia"/>
          <w:b/>
          <w:sz w:val="24"/>
        </w:rPr>
        <w:t>2.采购代理机构信息</w:t>
      </w:r>
      <w:bookmarkEnd w:id="32"/>
      <w:bookmarkEnd w:id="33"/>
    </w:p>
    <w:p w:rsidR="00CD2570" w:rsidRDefault="00CD2570" w:rsidP="00CD2570">
      <w:pPr>
        <w:snapToGrid w:val="0"/>
        <w:spacing w:line="360" w:lineRule="auto"/>
        <w:ind w:leftChars="371" w:left="1079" w:hangingChars="125" w:hanging="300"/>
        <w:jc w:val="left"/>
        <w:rPr>
          <w:rFonts w:ascii="仿宋" w:eastAsia="仿宋" w:hAnsi="仿宋" w:cs="仿宋"/>
          <w:sz w:val="24"/>
        </w:rPr>
      </w:pPr>
      <w:bookmarkStart w:id="34" w:name="_Toc28359087"/>
      <w:bookmarkStart w:id="35" w:name="_Toc28359010"/>
      <w:r>
        <w:rPr>
          <w:rFonts w:ascii="仿宋" w:eastAsia="仿宋" w:hAnsi="仿宋" w:cs="仿宋" w:hint="eastAsia"/>
          <w:sz w:val="24"/>
        </w:rPr>
        <w:t>名    称：中技国际招标有限公司</w:t>
      </w:r>
    </w:p>
    <w:p w:rsidR="00CD2570" w:rsidRDefault="00CD2570" w:rsidP="00CD2570">
      <w:pPr>
        <w:snapToGrid w:val="0"/>
        <w:spacing w:line="360" w:lineRule="auto"/>
        <w:ind w:leftChars="371" w:left="1079" w:hangingChars="125" w:hanging="300"/>
        <w:jc w:val="left"/>
        <w:rPr>
          <w:rFonts w:ascii="仿宋" w:eastAsia="仿宋" w:hAnsi="仿宋" w:cs="仿宋"/>
          <w:sz w:val="24"/>
        </w:rPr>
      </w:pPr>
      <w:r>
        <w:rPr>
          <w:rFonts w:ascii="仿宋" w:eastAsia="仿宋" w:hAnsi="仿宋" w:cs="仿宋" w:hint="eastAsia"/>
          <w:sz w:val="24"/>
        </w:rPr>
        <w:t>地    址：北京市丰台区西营街1号院通用时代中心C座9层</w:t>
      </w:r>
    </w:p>
    <w:p w:rsidR="00CD2570" w:rsidRDefault="00CD2570" w:rsidP="00CD2570">
      <w:pPr>
        <w:snapToGrid w:val="0"/>
        <w:spacing w:line="360" w:lineRule="auto"/>
        <w:ind w:leftChars="371" w:left="1079" w:hangingChars="125" w:hanging="300"/>
        <w:jc w:val="left"/>
        <w:rPr>
          <w:rFonts w:ascii="仿宋" w:eastAsia="仿宋" w:hAnsi="仿宋" w:cs="仿宋"/>
          <w:sz w:val="24"/>
        </w:rPr>
      </w:pPr>
      <w:r>
        <w:rPr>
          <w:rFonts w:ascii="仿宋" w:eastAsia="仿宋" w:hAnsi="仿宋" w:cs="仿宋" w:hint="eastAsia"/>
          <w:sz w:val="24"/>
        </w:rPr>
        <w:t>联系方式：010-81168697、81168260</w:t>
      </w:r>
    </w:p>
    <w:p w:rsidR="00CD2570" w:rsidRDefault="00CD2570" w:rsidP="00CD2570">
      <w:pPr>
        <w:snapToGrid w:val="0"/>
        <w:spacing w:line="360" w:lineRule="auto"/>
        <w:ind w:leftChars="371" w:left="1080" w:hangingChars="125" w:hanging="301"/>
        <w:jc w:val="left"/>
        <w:rPr>
          <w:rFonts w:ascii="仿宋" w:eastAsia="仿宋" w:hAnsi="仿宋" w:cs="仿宋"/>
          <w:b/>
          <w:sz w:val="24"/>
          <w:u w:val="single"/>
        </w:rPr>
      </w:pPr>
      <w:r>
        <w:rPr>
          <w:rFonts w:ascii="仿宋" w:eastAsia="仿宋" w:hAnsi="仿宋" w:cs="仿宋" w:hint="eastAsia"/>
          <w:b/>
          <w:sz w:val="24"/>
        </w:rPr>
        <w:t>3.项目联系方式</w:t>
      </w:r>
      <w:bookmarkEnd w:id="34"/>
      <w:bookmarkEnd w:id="35"/>
    </w:p>
    <w:p w:rsidR="00CD2570" w:rsidRDefault="00CD2570" w:rsidP="00CD2570">
      <w:pPr>
        <w:snapToGrid w:val="0"/>
        <w:spacing w:line="360" w:lineRule="auto"/>
        <w:ind w:leftChars="371" w:left="1079" w:hangingChars="125" w:hanging="300"/>
        <w:jc w:val="left"/>
        <w:rPr>
          <w:rFonts w:ascii="仿宋" w:eastAsia="仿宋" w:hAnsi="仿宋" w:cs="仿宋"/>
          <w:sz w:val="24"/>
        </w:rPr>
      </w:pPr>
      <w:r>
        <w:rPr>
          <w:rFonts w:ascii="仿宋" w:eastAsia="仿宋" w:hAnsi="仿宋" w:cs="仿宋" w:hint="eastAsia"/>
          <w:sz w:val="24"/>
        </w:rPr>
        <w:t>项目联系人：马建、杨子铭、肖然、吴萍、孙薇</w:t>
      </w:r>
    </w:p>
    <w:p w:rsidR="00CD2570" w:rsidRDefault="00CD2570" w:rsidP="00CD2570">
      <w:pPr>
        <w:snapToGrid w:val="0"/>
        <w:spacing w:line="360" w:lineRule="auto"/>
        <w:ind w:leftChars="371" w:left="1079" w:hangingChars="125" w:hanging="300"/>
        <w:jc w:val="left"/>
        <w:rPr>
          <w:rFonts w:ascii="仿宋" w:eastAsia="仿宋" w:hAnsi="仿宋" w:cs="仿宋"/>
          <w:sz w:val="24"/>
        </w:rPr>
      </w:pPr>
      <w:r>
        <w:rPr>
          <w:rFonts w:ascii="仿宋" w:eastAsia="仿宋" w:hAnsi="仿宋" w:cs="仿宋" w:hint="eastAsia"/>
          <w:sz w:val="24"/>
        </w:rPr>
        <w:t>电      话：010-81168697、81168260</w:t>
      </w:r>
    </w:p>
    <w:p w:rsidR="00CD2570" w:rsidRDefault="00CD2570" w:rsidP="00CD2570">
      <w:pPr>
        <w:snapToGrid w:val="0"/>
        <w:spacing w:line="360" w:lineRule="auto"/>
        <w:jc w:val="center"/>
        <w:outlineLvl w:val="0"/>
        <w:rPr>
          <w:rFonts w:ascii="仿宋" w:eastAsia="仿宋" w:hAnsi="仿宋" w:cs="仿宋"/>
          <w:sz w:val="24"/>
        </w:rPr>
      </w:pPr>
    </w:p>
    <w:p w:rsidR="001B7B3C" w:rsidRPr="002859F3" w:rsidRDefault="001B7B3C" w:rsidP="00CD2570">
      <w:pPr>
        <w:pStyle w:val="20"/>
        <w:snapToGrid w:val="0"/>
        <w:spacing w:before="0" w:line="360" w:lineRule="auto"/>
        <w:jc w:val="left"/>
        <w:rPr>
          <w:noProof/>
          <w:sz w:val="24"/>
        </w:rPr>
      </w:pPr>
    </w:p>
    <w:sectPr w:rsidR="001B7B3C" w:rsidRPr="002859F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6FBC" w:rsidRDefault="00FA6FBC" w:rsidP="00AA7ACD">
      <w:r>
        <w:separator/>
      </w:r>
    </w:p>
  </w:endnote>
  <w:endnote w:type="continuationSeparator" w:id="0">
    <w:p w:rsidR="00FA6FBC" w:rsidRDefault="00FA6FBC" w:rsidP="00AA7A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仿宋_GB2312">
    <w:altName w:val="仿宋"/>
    <w:charset w:val="86"/>
    <w:family w:val="modern"/>
    <w:pitch w:val="fixed"/>
    <w:sig w:usb0="00000001" w:usb1="080E0000" w:usb2="00000010" w:usb3="00000000" w:csb0="00040000" w:csb1="00000000"/>
  </w:font>
  <w:font w:name="ˎ̥">
    <w:altName w:val="Arial Unicode MS"/>
    <w:charset w:val="00"/>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楷体_GB2312">
    <w:altName w:val="楷体"/>
    <w:charset w:val="86"/>
    <w:family w:val="auto"/>
    <w:pitch w:val="default"/>
    <w:sig w:usb0="00000001" w:usb1="080E0000" w:usb2="00000000" w:usb3="00000000" w:csb0="00040000" w:csb1="00000000"/>
  </w:font>
  <w:font w:name="Century Gothic">
    <w:panose1 w:val="020B0502020202020204"/>
    <w:charset w:val="00"/>
    <w:family w:val="swiss"/>
    <w:pitch w:val="variable"/>
    <w:sig w:usb0="00000287" w:usb1="00000000" w:usb2="00000000" w:usb3="00000000" w:csb0="0000009F" w:csb1="00000000"/>
  </w:font>
  <w:font w:name="等线">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方正小标宋简体">
    <w:altName w:val="等线"/>
    <w:charset w:val="86"/>
    <w:family w:val="auto"/>
    <w:pitch w:val="default"/>
    <w:sig w:usb0="00000001" w:usb1="080E0000" w:usb2="00000000" w:usb3="00000000" w:csb0="00040000" w:csb1="00000000"/>
  </w:font>
  <w:font w:name="Batang">
    <w:altName w:val="바탕"/>
    <w:panose1 w:val="02030600000101010101"/>
    <w:charset w:val="81"/>
    <w:family w:val="auto"/>
    <w:notTrueType/>
    <w:pitch w:val="fixed"/>
    <w:sig w:usb0="00000001" w:usb1="09060000" w:usb2="00000010" w:usb3="00000000" w:csb0="00080000" w:csb1="00000000"/>
  </w:font>
  <w:font w:name="等线 Light">
    <w:panose1 w:val="02010600030101010101"/>
    <w:charset w:val="86"/>
    <w:family w:val="auto"/>
    <w:pitch w:val="variable"/>
    <w:sig w:usb0="A00002BF" w:usb1="38CF7CFA" w:usb2="00000016" w:usb3="00000000" w:csb0="0004000F" w:csb1="00000000"/>
  </w:font>
  <w:font w:name="PMingLiU">
    <w:altName w:val="新細明體"/>
    <w:panose1 w:val="02010601000101010101"/>
    <w:charset w:val="88"/>
    <w:family w:val="auto"/>
    <w:notTrueType/>
    <w:pitch w:val="variable"/>
    <w:sig w:usb0="00000001" w:usb1="08080000" w:usb2="00000010" w:usb3="00000000" w:csb0="00100000" w:csb1="00000000"/>
  </w:font>
  <w:font w:name="微软雅黑">
    <w:panose1 w:val="020B0503020204020204"/>
    <w:charset w:val="86"/>
    <w:family w:val="swiss"/>
    <w:pitch w:val="variable"/>
    <w:sig w:usb0="80000287" w:usb1="2ACF3C50" w:usb2="00000016" w:usb3="00000000" w:csb0="0004001F" w:csb1="00000000"/>
  </w:font>
  <w:font w:name="Segoe UI Symbol">
    <w:panose1 w:val="020B0502040204020203"/>
    <w:charset w:val="00"/>
    <w:family w:val="swiss"/>
    <w:pitch w:val="variable"/>
    <w:sig w:usb0="800001E3" w:usb1="1200FFEF" w:usb2="00040000" w:usb3="00000000" w:csb0="00000001" w:csb1="00000000"/>
  </w:font>
  <w:font w:name="pingfang sc">
    <w:altName w:val="宋体"/>
    <w:charset w:val="86"/>
    <w:family w:val="auto"/>
    <w:pitch w:val="default"/>
    <w:sig w:usb0="00000000" w:usb1="00000000" w:usb2="00000000" w:usb3="00000000" w:csb0="00160000" w:csb1="00000000"/>
  </w:font>
  <w:font w:name=".applesystemuifontrounded">
    <w:altName w:val="Segoe Print"/>
    <w:charset w:val="00"/>
    <w:family w:val="auto"/>
    <w:pitch w:val="default"/>
  </w:font>
  <w:font w:name="幼圆">
    <w:panose1 w:val="02010509060101010101"/>
    <w:charset w:val="86"/>
    <w:family w:val="modern"/>
    <w:pitch w:val="fixed"/>
    <w:sig w:usb0="00000001" w:usb1="080E0000" w:usb2="00000010" w:usb3="00000000" w:csb0="00040000" w:csb1="00000000"/>
  </w:font>
  <w:font w:name="Helvetica">
    <w:panose1 w:val="020B060402020202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6FBC" w:rsidRDefault="00FA6FBC" w:rsidP="00AA7ACD">
      <w:r>
        <w:separator/>
      </w:r>
    </w:p>
  </w:footnote>
  <w:footnote w:type="continuationSeparator" w:id="0">
    <w:p w:rsidR="00FA6FBC" w:rsidRDefault="00FA6FBC" w:rsidP="00AA7AC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nsid w:val="0000000D"/>
    <w:multiLevelType w:val="multilevel"/>
    <w:tmpl w:val="0000000D"/>
    <w:lvl w:ilvl="0">
      <w:start w:val="1"/>
      <w:numFmt w:val="lowerLetter"/>
      <w:pStyle w:val="3"/>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2">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3">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4">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5">
    <w:nsid w:val="0AB2115A"/>
    <w:multiLevelType w:val="multilevel"/>
    <w:tmpl w:val="0AB2115A"/>
    <w:lvl w:ilvl="0">
      <w:start w:val="1"/>
      <w:numFmt w:val="decimal"/>
      <w:lvlText w:val="%1."/>
      <w:lvlJc w:val="left"/>
      <w:pPr>
        <w:tabs>
          <w:tab w:val="num" w:pos="861"/>
        </w:tabs>
        <w:ind w:left="861" w:hanging="681"/>
      </w:pPr>
      <w:rPr>
        <w:rFonts w:hint="eastAsia"/>
        <w:color w:val="000000"/>
      </w:rPr>
    </w:lvl>
    <w:lvl w:ilvl="1">
      <w:start w:val="2"/>
      <w:numFmt w:val="japaneseCounting"/>
      <w:lvlText w:val="第%2章"/>
      <w:lvlJc w:val="left"/>
      <w:pPr>
        <w:tabs>
          <w:tab w:val="num" w:pos="1500"/>
        </w:tabs>
        <w:ind w:left="1500" w:hanging="1080"/>
      </w:pPr>
      <w:rPr>
        <w:rFonts w:hint="default"/>
        <w:sz w:val="36"/>
        <w:szCs w:val="36"/>
      </w:rPr>
    </w:lvl>
    <w:lvl w:ilvl="2">
      <w:start w:val="1"/>
      <w:numFmt w:val="decimal"/>
      <w:lvlText w:val="（%3）"/>
      <w:lvlJc w:val="left"/>
      <w:pPr>
        <w:tabs>
          <w:tab w:val="num" w:pos="704"/>
        </w:tabs>
        <w:ind w:left="704" w:hanging="420"/>
      </w:pPr>
      <w:rPr>
        <w:rFonts w:hint="eastAsia"/>
      </w:rPr>
    </w:lvl>
    <w:lvl w:ilvl="3">
      <w:start w:val="1"/>
      <w:numFmt w:val="decimal"/>
      <w:lvlText w:val="7.%4."/>
      <w:lvlJc w:val="left"/>
      <w:pPr>
        <w:tabs>
          <w:tab w:val="num" w:pos="1644"/>
        </w:tabs>
        <w:ind w:left="1644" w:hanging="850"/>
      </w:pPr>
      <w:rPr>
        <w:rFonts w:hint="eastAsia"/>
      </w:r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6">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7">
    <w:nsid w:val="1C9A6E7B"/>
    <w:multiLevelType w:val="multilevel"/>
    <w:tmpl w:val="1C9A6E7B"/>
    <w:lvl w:ilvl="0">
      <w:start w:val="1"/>
      <w:numFmt w:val="decimal"/>
      <w:lvlText w:val="（%1）"/>
      <w:lvlJc w:val="left"/>
      <w:pPr>
        <w:tabs>
          <w:tab w:val="num" w:pos="1680"/>
        </w:tabs>
        <w:ind w:left="1680" w:hanging="420"/>
      </w:pPr>
    </w:lvl>
    <w:lvl w:ilvl="1">
      <w:start w:val="1"/>
      <w:numFmt w:val="lowerLetter"/>
      <w:lvlText w:val="%2)"/>
      <w:lvlJc w:val="left"/>
      <w:pPr>
        <w:tabs>
          <w:tab w:val="num" w:pos="1680"/>
        </w:tabs>
        <w:ind w:left="1680" w:hanging="420"/>
      </w:pPr>
    </w:lvl>
    <w:lvl w:ilvl="2">
      <w:start w:val="1"/>
      <w:numFmt w:val="lowerRoman"/>
      <w:lvlText w:val="%3."/>
      <w:lvlJc w:val="right"/>
      <w:pPr>
        <w:tabs>
          <w:tab w:val="num" w:pos="2100"/>
        </w:tabs>
        <w:ind w:left="2100" w:hanging="420"/>
      </w:pPr>
    </w:lvl>
    <w:lvl w:ilvl="3">
      <w:start w:val="1"/>
      <w:numFmt w:val="decimal"/>
      <w:lvlText w:val="%4."/>
      <w:lvlJc w:val="left"/>
      <w:pPr>
        <w:tabs>
          <w:tab w:val="num" w:pos="2520"/>
        </w:tabs>
        <w:ind w:left="2520" w:hanging="420"/>
      </w:pPr>
    </w:lvl>
    <w:lvl w:ilvl="4">
      <w:start w:val="1"/>
      <w:numFmt w:val="lowerLetter"/>
      <w:lvlText w:val="%5)"/>
      <w:lvlJc w:val="left"/>
      <w:pPr>
        <w:tabs>
          <w:tab w:val="num" w:pos="2940"/>
        </w:tabs>
        <w:ind w:left="2940" w:hanging="420"/>
      </w:pPr>
    </w:lvl>
    <w:lvl w:ilvl="5">
      <w:start w:val="1"/>
      <w:numFmt w:val="lowerRoman"/>
      <w:lvlText w:val="%6."/>
      <w:lvlJc w:val="right"/>
      <w:pPr>
        <w:tabs>
          <w:tab w:val="num" w:pos="3360"/>
        </w:tabs>
        <w:ind w:left="3360" w:hanging="420"/>
      </w:pPr>
    </w:lvl>
    <w:lvl w:ilvl="6">
      <w:start w:val="1"/>
      <w:numFmt w:val="decimal"/>
      <w:lvlText w:val="%7."/>
      <w:lvlJc w:val="left"/>
      <w:pPr>
        <w:tabs>
          <w:tab w:val="num" w:pos="3780"/>
        </w:tabs>
        <w:ind w:left="3780" w:hanging="420"/>
      </w:pPr>
    </w:lvl>
    <w:lvl w:ilvl="7">
      <w:start w:val="1"/>
      <w:numFmt w:val="lowerLetter"/>
      <w:lvlText w:val="%8)"/>
      <w:lvlJc w:val="left"/>
      <w:pPr>
        <w:tabs>
          <w:tab w:val="num" w:pos="4200"/>
        </w:tabs>
        <w:ind w:left="4200" w:hanging="420"/>
      </w:pPr>
    </w:lvl>
    <w:lvl w:ilvl="8">
      <w:start w:val="1"/>
      <w:numFmt w:val="lowerRoman"/>
      <w:lvlText w:val="%9."/>
      <w:lvlJc w:val="right"/>
      <w:pPr>
        <w:tabs>
          <w:tab w:val="num" w:pos="4620"/>
        </w:tabs>
        <w:ind w:left="4620" w:hanging="420"/>
      </w:pPr>
    </w:lvl>
  </w:abstractNum>
  <w:abstractNum w:abstractNumId="8">
    <w:nsid w:val="7D091D9B"/>
    <w:multiLevelType w:val="multilevel"/>
    <w:tmpl w:val="7D091D9B"/>
    <w:lvl w:ilvl="0">
      <w:start w:val="1"/>
      <w:numFmt w:val="decimal"/>
      <w:lvlText w:val="（%1）"/>
      <w:lvlJc w:val="left"/>
      <w:pPr>
        <w:tabs>
          <w:tab w:val="left" w:pos="846"/>
        </w:tabs>
        <w:ind w:left="846" w:hanging="420"/>
      </w:pPr>
    </w:lvl>
    <w:lvl w:ilvl="1">
      <w:start w:val="1"/>
      <w:numFmt w:val="lowerLetter"/>
      <w:lvlText w:val="%2)"/>
      <w:lvlJc w:val="left"/>
      <w:pPr>
        <w:tabs>
          <w:tab w:val="left" w:pos="1680"/>
        </w:tabs>
        <w:ind w:left="1680" w:hanging="420"/>
      </w:pPr>
    </w:lvl>
    <w:lvl w:ilvl="2">
      <w:start w:val="1"/>
      <w:numFmt w:val="lowerRoman"/>
      <w:lvlText w:val="%3."/>
      <w:lvlJc w:val="right"/>
      <w:pPr>
        <w:tabs>
          <w:tab w:val="left" w:pos="2100"/>
        </w:tabs>
        <w:ind w:left="2100" w:hanging="420"/>
      </w:pPr>
    </w:lvl>
    <w:lvl w:ilvl="3">
      <w:start w:val="1"/>
      <w:numFmt w:val="decimal"/>
      <w:lvlText w:val="%4."/>
      <w:lvlJc w:val="left"/>
      <w:pPr>
        <w:tabs>
          <w:tab w:val="left" w:pos="2520"/>
        </w:tabs>
        <w:ind w:left="2520" w:hanging="420"/>
      </w:pPr>
    </w:lvl>
    <w:lvl w:ilvl="4">
      <w:start w:val="1"/>
      <w:numFmt w:val="lowerLetter"/>
      <w:lvlText w:val="%5)"/>
      <w:lvlJc w:val="left"/>
      <w:pPr>
        <w:tabs>
          <w:tab w:val="left" w:pos="2940"/>
        </w:tabs>
        <w:ind w:left="2940" w:hanging="420"/>
      </w:pPr>
    </w:lvl>
    <w:lvl w:ilvl="5">
      <w:start w:val="1"/>
      <w:numFmt w:val="lowerRoman"/>
      <w:lvlText w:val="%6."/>
      <w:lvlJc w:val="right"/>
      <w:pPr>
        <w:tabs>
          <w:tab w:val="left" w:pos="3360"/>
        </w:tabs>
        <w:ind w:left="3360" w:hanging="420"/>
      </w:pPr>
    </w:lvl>
    <w:lvl w:ilvl="6">
      <w:start w:val="1"/>
      <w:numFmt w:val="decimal"/>
      <w:lvlText w:val="%7."/>
      <w:lvlJc w:val="left"/>
      <w:pPr>
        <w:tabs>
          <w:tab w:val="left" w:pos="3780"/>
        </w:tabs>
        <w:ind w:left="3780" w:hanging="420"/>
      </w:pPr>
    </w:lvl>
    <w:lvl w:ilvl="7">
      <w:start w:val="1"/>
      <w:numFmt w:val="lowerLetter"/>
      <w:lvlText w:val="%8)"/>
      <w:lvlJc w:val="left"/>
      <w:pPr>
        <w:tabs>
          <w:tab w:val="left" w:pos="4200"/>
        </w:tabs>
        <w:ind w:left="4200" w:hanging="420"/>
      </w:pPr>
    </w:lvl>
    <w:lvl w:ilvl="8">
      <w:start w:val="1"/>
      <w:numFmt w:val="lowerRoman"/>
      <w:lvlText w:val="%9."/>
      <w:lvlJc w:val="right"/>
      <w:pPr>
        <w:tabs>
          <w:tab w:val="left" w:pos="4620"/>
        </w:tabs>
        <w:ind w:left="4620" w:hanging="420"/>
      </w:pPr>
    </w:lvl>
  </w:abstractNum>
  <w:num w:numId="1">
    <w:abstractNumId w:val="7"/>
  </w:num>
  <w:num w:numId="2">
    <w:abstractNumId w:val="5"/>
  </w:num>
  <w:num w:numId="3">
    <w:abstractNumId w:val="3"/>
  </w:num>
  <w:num w:numId="4">
    <w:abstractNumId w:val="2"/>
  </w:num>
  <w:num w:numId="5">
    <w:abstractNumId w:val="6"/>
  </w:num>
  <w:num w:numId="6">
    <w:abstractNumId w:val="0"/>
  </w:num>
  <w:num w:numId="7">
    <w:abstractNumId w:val="4"/>
  </w:num>
  <w:num w:numId="8">
    <w:abstractNumId w:val="1"/>
  </w:num>
  <w:num w:numId="9">
    <w:abstractNumId w:val="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50BF"/>
    <w:rsid w:val="000135A4"/>
    <w:rsid w:val="00017177"/>
    <w:rsid w:val="000240C8"/>
    <w:rsid w:val="00046C7C"/>
    <w:rsid w:val="00057EDB"/>
    <w:rsid w:val="00077D55"/>
    <w:rsid w:val="000B2612"/>
    <w:rsid w:val="000F1F33"/>
    <w:rsid w:val="0010236E"/>
    <w:rsid w:val="001042AB"/>
    <w:rsid w:val="00116812"/>
    <w:rsid w:val="0012790C"/>
    <w:rsid w:val="001423FA"/>
    <w:rsid w:val="00150CB0"/>
    <w:rsid w:val="001656A3"/>
    <w:rsid w:val="001738DC"/>
    <w:rsid w:val="001A4250"/>
    <w:rsid w:val="001B7202"/>
    <w:rsid w:val="001B7B3C"/>
    <w:rsid w:val="001D7E80"/>
    <w:rsid w:val="001F057F"/>
    <w:rsid w:val="00207A63"/>
    <w:rsid w:val="00231A64"/>
    <w:rsid w:val="002436EC"/>
    <w:rsid w:val="0027744A"/>
    <w:rsid w:val="00277C3F"/>
    <w:rsid w:val="002C7D85"/>
    <w:rsid w:val="002E303E"/>
    <w:rsid w:val="002E392F"/>
    <w:rsid w:val="00311089"/>
    <w:rsid w:val="003172E2"/>
    <w:rsid w:val="00326096"/>
    <w:rsid w:val="00364E19"/>
    <w:rsid w:val="00374D3F"/>
    <w:rsid w:val="00383282"/>
    <w:rsid w:val="00390CFF"/>
    <w:rsid w:val="003A4BA4"/>
    <w:rsid w:val="003D34B6"/>
    <w:rsid w:val="003F210A"/>
    <w:rsid w:val="003F5F9A"/>
    <w:rsid w:val="0040244B"/>
    <w:rsid w:val="00404ED1"/>
    <w:rsid w:val="00406F7A"/>
    <w:rsid w:val="00415860"/>
    <w:rsid w:val="00427C10"/>
    <w:rsid w:val="004349B2"/>
    <w:rsid w:val="00444AAA"/>
    <w:rsid w:val="00446705"/>
    <w:rsid w:val="00467D92"/>
    <w:rsid w:val="004A1729"/>
    <w:rsid w:val="004A25D8"/>
    <w:rsid w:val="004B1BF9"/>
    <w:rsid w:val="00517B9E"/>
    <w:rsid w:val="00520E1D"/>
    <w:rsid w:val="00523145"/>
    <w:rsid w:val="005271CB"/>
    <w:rsid w:val="00527EB0"/>
    <w:rsid w:val="005465B8"/>
    <w:rsid w:val="00555993"/>
    <w:rsid w:val="00590BF0"/>
    <w:rsid w:val="005964C4"/>
    <w:rsid w:val="005B02F8"/>
    <w:rsid w:val="005B4DBF"/>
    <w:rsid w:val="005D5E44"/>
    <w:rsid w:val="005E6288"/>
    <w:rsid w:val="00600707"/>
    <w:rsid w:val="00604AAD"/>
    <w:rsid w:val="00623AE4"/>
    <w:rsid w:val="00623D74"/>
    <w:rsid w:val="0063714F"/>
    <w:rsid w:val="00661013"/>
    <w:rsid w:val="006747EC"/>
    <w:rsid w:val="00685E3C"/>
    <w:rsid w:val="00686563"/>
    <w:rsid w:val="006909BC"/>
    <w:rsid w:val="00690A55"/>
    <w:rsid w:val="006A4CA2"/>
    <w:rsid w:val="006A72CC"/>
    <w:rsid w:val="006C5080"/>
    <w:rsid w:val="006C6038"/>
    <w:rsid w:val="006D2790"/>
    <w:rsid w:val="006D4F33"/>
    <w:rsid w:val="006F29AC"/>
    <w:rsid w:val="00703760"/>
    <w:rsid w:val="00710060"/>
    <w:rsid w:val="007224CD"/>
    <w:rsid w:val="00734DB0"/>
    <w:rsid w:val="00756D17"/>
    <w:rsid w:val="00757E76"/>
    <w:rsid w:val="00760AEA"/>
    <w:rsid w:val="00771E89"/>
    <w:rsid w:val="00776EF6"/>
    <w:rsid w:val="007A7E5E"/>
    <w:rsid w:val="007C28DA"/>
    <w:rsid w:val="007C29D7"/>
    <w:rsid w:val="007C6E8E"/>
    <w:rsid w:val="007D225C"/>
    <w:rsid w:val="007D6C72"/>
    <w:rsid w:val="008037B4"/>
    <w:rsid w:val="008104C1"/>
    <w:rsid w:val="0081144D"/>
    <w:rsid w:val="00822136"/>
    <w:rsid w:val="00830A06"/>
    <w:rsid w:val="00832028"/>
    <w:rsid w:val="00847699"/>
    <w:rsid w:val="00890451"/>
    <w:rsid w:val="008A58A6"/>
    <w:rsid w:val="008C4153"/>
    <w:rsid w:val="008C7FC3"/>
    <w:rsid w:val="008D10AA"/>
    <w:rsid w:val="0090374D"/>
    <w:rsid w:val="00904BCE"/>
    <w:rsid w:val="00920512"/>
    <w:rsid w:val="009257C9"/>
    <w:rsid w:val="009336F2"/>
    <w:rsid w:val="00941BCE"/>
    <w:rsid w:val="0095572D"/>
    <w:rsid w:val="009A0736"/>
    <w:rsid w:val="009A4897"/>
    <w:rsid w:val="009D3FF8"/>
    <w:rsid w:val="009E41BD"/>
    <w:rsid w:val="00A161CB"/>
    <w:rsid w:val="00A321A4"/>
    <w:rsid w:val="00A537EC"/>
    <w:rsid w:val="00A5520F"/>
    <w:rsid w:val="00A56FCD"/>
    <w:rsid w:val="00A66774"/>
    <w:rsid w:val="00A6727A"/>
    <w:rsid w:val="00A7541C"/>
    <w:rsid w:val="00AA4364"/>
    <w:rsid w:val="00AA7470"/>
    <w:rsid w:val="00AA7ACD"/>
    <w:rsid w:val="00AB2F1E"/>
    <w:rsid w:val="00AB7E7C"/>
    <w:rsid w:val="00AD119A"/>
    <w:rsid w:val="00AE2F6C"/>
    <w:rsid w:val="00AF4DC6"/>
    <w:rsid w:val="00B0114D"/>
    <w:rsid w:val="00B0612F"/>
    <w:rsid w:val="00B26E29"/>
    <w:rsid w:val="00B273E8"/>
    <w:rsid w:val="00B3154F"/>
    <w:rsid w:val="00B31F9F"/>
    <w:rsid w:val="00B60C15"/>
    <w:rsid w:val="00B67F7D"/>
    <w:rsid w:val="00B75202"/>
    <w:rsid w:val="00B76913"/>
    <w:rsid w:val="00BE50BF"/>
    <w:rsid w:val="00BF1265"/>
    <w:rsid w:val="00C0562C"/>
    <w:rsid w:val="00C104DF"/>
    <w:rsid w:val="00C31284"/>
    <w:rsid w:val="00C3230D"/>
    <w:rsid w:val="00C34B08"/>
    <w:rsid w:val="00C5430A"/>
    <w:rsid w:val="00C72F9A"/>
    <w:rsid w:val="00C96BE9"/>
    <w:rsid w:val="00CA6A5F"/>
    <w:rsid w:val="00CB4471"/>
    <w:rsid w:val="00CB5EE6"/>
    <w:rsid w:val="00CD2570"/>
    <w:rsid w:val="00CF515E"/>
    <w:rsid w:val="00D21E02"/>
    <w:rsid w:val="00D44524"/>
    <w:rsid w:val="00D447CE"/>
    <w:rsid w:val="00D602BD"/>
    <w:rsid w:val="00D62087"/>
    <w:rsid w:val="00D7281D"/>
    <w:rsid w:val="00D939C8"/>
    <w:rsid w:val="00D94FB6"/>
    <w:rsid w:val="00DB3E21"/>
    <w:rsid w:val="00DC098F"/>
    <w:rsid w:val="00DD3BD7"/>
    <w:rsid w:val="00E20CFB"/>
    <w:rsid w:val="00E24553"/>
    <w:rsid w:val="00E72B04"/>
    <w:rsid w:val="00EA2D1A"/>
    <w:rsid w:val="00EC63AB"/>
    <w:rsid w:val="00ED63B8"/>
    <w:rsid w:val="00EF1AEB"/>
    <w:rsid w:val="00EF5CC7"/>
    <w:rsid w:val="00F0016D"/>
    <w:rsid w:val="00F1282F"/>
    <w:rsid w:val="00F13DEF"/>
    <w:rsid w:val="00F14EAC"/>
    <w:rsid w:val="00F23F9A"/>
    <w:rsid w:val="00F52654"/>
    <w:rsid w:val="00F547E9"/>
    <w:rsid w:val="00F56205"/>
    <w:rsid w:val="00F57B45"/>
    <w:rsid w:val="00F6521D"/>
    <w:rsid w:val="00F7281D"/>
    <w:rsid w:val="00F8349B"/>
    <w:rsid w:val="00F93E6B"/>
    <w:rsid w:val="00F943C7"/>
    <w:rsid w:val="00FA6FBC"/>
    <w:rsid w:val="00FC5503"/>
    <w:rsid w:val="00FD15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qFormat="1"/>
    <w:lsdException w:name="toc 1" w:uiPriority="39" w:qFormat="1"/>
    <w:lsdException w:name="toc 2" w:uiPriority="39" w:qFormat="1"/>
    <w:lsdException w:name="toc 3" w:uiPriority="39" w:qFormat="1"/>
    <w:lsdException w:name="toc 4" w:uiPriority="0" w:qFormat="1"/>
    <w:lsdException w:name="toc 5" w:uiPriority="0" w:qFormat="1"/>
    <w:lsdException w:name="toc 6" w:uiPriority="0" w:qFormat="1"/>
    <w:lsdException w:name="toc 7" w:uiPriority="0" w:qFormat="1"/>
    <w:lsdException w:name="toc 8" w:uiPriority="0" w:qFormat="1"/>
    <w:lsdException w:name="toc 9" w:uiPriority="0" w:qFormat="1"/>
    <w:lsdException w:name="Normal Indent" w:uiPriority="0" w:qFormat="1"/>
    <w:lsdException w:name="footnote text" w:uiPriority="0"/>
    <w:lsdException w:name="annotation text" w:uiPriority="0" w:qFormat="1"/>
    <w:lsdException w:name="header" w:uiPriority="0" w:qFormat="1"/>
    <w:lsdException w:name="footer" w:uiPriority="0" w:qFormat="1"/>
    <w:lsdException w:name="caption" w:uiPriority="0" w:qFormat="1"/>
    <w:lsdException w:name="annotation reference" w:uiPriority="0" w:qFormat="1"/>
    <w:lsdException w:name="page number" w:uiPriority="0" w:qFormat="1"/>
    <w:lsdException w:name="table of authorities" w:uiPriority="0" w:qFormat="1"/>
    <w:lsdException w:name="toa heading" w:qFormat="1"/>
    <w:lsdException w:name="List 2" w:uiPriority="0" w:qFormat="1"/>
    <w:lsdException w:name="Title" w:semiHidden="0" w:uiPriority="10" w:unhideWhenUsed="0" w:qFormat="1"/>
    <w:lsdException w:name="Default Paragraph Font" w:uiPriority="1"/>
    <w:lsdException w:name="Body Text" w:uiPriority="0" w:qFormat="1"/>
    <w:lsdException w:name="Body Text Indent" w:qFormat="1"/>
    <w:lsdException w:name="Subtitle" w:semiHidden="0" w:uiPriority="11" w:unhideWhenUsed="0" w:qFormat="1"/>
    <w:lsdException w:name="Date" w:uiPriority="0" w:qFormat="1"/>
    <w:lsdException w:name="Body Text First Indent" w:qFormat="1"/>
    <w:lsdException w:name="Body Text First Indent 2" w:qFormat="1"/>
    <w:lsdException w:name="Body Text 2" w:uiPriority="0"/>
    <w:lsdException w:name="Body Text 3" w:uiPriority="0" w:qFormat="1"/>
    <w:lsdException w:name="Body Text Indent 2" w:uiPriority="0" w:qFormat="1"/>
    <w:lsdException w:name="Body Text Indent 3" w:uiPriority="0" w:qFormat="1"/>
    <w:lsdException w:name="Block Text" w:qFormat="1"/>
    <w:lsdException w:name="Hyperlink" w:qFormat="1"/>
    <w:lsdException w:name="FollowedHyperlink" w:qFormat="1"/>
    <w:lsdException w:name="Strong" w:semiHidden="0" w:uiPriority="22" w:unhideWhenUsed="0" w:qFormat="1"/>
    <w:lsdException w:name="Emphasis" w:semiHidden="0" w:uiPriority="0" w:unhideWhenUsed="0" w:qFormat="1"/>
    <w:lsdException w:name="Document Map" w:uiPriority="0" w:qFormat="1"/>
    <w:lsdException w:name="Plain Text" w:qFormat="1"/>
    <w:lsdException w:name="Normal (Web)" w:qFormat="1"/>
    <w:lsdException w:name="HTML Cite" w:qFormat="1"/>
    <w:lsdException w:name="HTML Preformatted" w:uiPriority="0" w:qFormat="1"/>
    <w:lsdException w:name="annotation subject" w:uiPriority="0" w:qFormat="1"/>
    <w:lsdException w:name="Balloon Text" w:uiPriority="0" w:qFormat="1"/>
    <w:lsdException w:name="Table Grid" w:semiHidden="0" w:uiPriority="0" w:unhideWhenUsed="0" w:qFormat="1"/>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0" w:unhideWhenUsed="0" w:qFormat="1"/>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BE50BF"/>
    <w:pPr>
      <w:widowControl w:val="0"/>
      <w:jc w:val="both"/>
    </w:pPr>
    <w:rPr>
      <w:rFonts w:ascii="Calibri" w:eastAsia="宋体" w:hAnsi="Calibri" w:cs="Times New Roman"/>
      <w:szCs w:val="24"/>
    </w:rPr>
  </w:style>
  <w:style w:type="paragraph" w:styleId="11">
    <w:name w:val="heading 1"/>
    <w:basedOn w:val="a6"/>
    <w:next w:val="a6"/>
    <w:link w:val="1Char"/>
    <w:uiPriority w:val="9"/>
    <w:qFormat/>
    <w:rsid w:val="001656A3"/>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0">
    <w:name w:val="heading 2"/>
    <w:basedOn w:val="a6"/>
    <w:next w:val="a7"/>
    <w:link w:val="2Char1"/>
    <w:qFormat/>
    <w:rsid w:val="00BE50BF"/>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0">
    <w:name w:val="heading 3"/>
    <w:basedOn w:val="a6"/>
    <w:next w:val="a7"/>
    <w:link w:val="3Char1"/>
    <w:qFormat/>
    <w:rsid w:val="001656A3"/>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Char"/>
    <w:qFormat/>
    <w:rsid w:val="001656A3"/>
    <w:pPr>
      <w:keepNext/>
      <w:keepLines/>
      <w:adjustRightInd w:val="0"/>
      <w:spacing w:before="280" w:after="290" w:line="376" w:lineRule="atLeast"/>
      <w:textAlignment w:val="baseline"/>
      <w:outlineLvl w:val="3"/>
    </w:pPr>
    <w:rPr>
      <w:rFonts w:ascii="Arial" w:eastAsia="黑体" w:hAnsi="Arial"/>
      <w:b/>
      <w:kern w:val="0"/>
      <w:sz w:val="28"/>
      <w:szCs w:val="20"/>
    </w:rPr>
  </w:style>
  <w:style w:type="paragraph" w:styleId="5">
    <w:name w:val="heading 5"/>
    <w:basedOn w:val="a6"/>
    <w:next w:val="a6"/>
    <w:link w:val="5Char"/>
    <w:qFormat/>
    <w:rsid w:val="001656A3"/>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Char"/>
    <w:qFormat/>
    <w:rsid w:val="001656A3"/>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Char"/>
    <w:qFormat/>
    <w:rsid w:val="001656A3"/>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Char"/>
    <w:qFormat/>
    <w:rsid w:val="001656A3"/>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Char"/>
    <w:qFormat/>
    <w:rsid w:val="001656A3"/>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character" w:customStyle="1" w:styleId="2Char">
    <w:name w:val="标题 2 Char"/>
    <w:basedOn w:val="a8"/>
    <w:qFormat/>
    <w:rsid w:val="00BE50BF"/>
    <w:rPr>
      <w:rFonts w:asciiTheme="majorHAnsi" w:eastAsiaTheme="majorEastAsia" w:hAnsiTheme="majorHAnsi" w:cstheme="majorBidi"/>
      <w:b/>
      <w:bCs/>
      <w:sz w:val="32"/>
      <w:szCs w:val="32"/>
    </w:rPr>
  </w:style>
  <w:style w:type="character" w:customStyle="1" w:styleId="2Char1">
    <w:name w:val="标题 2 Char1"/>
    <w:link w:val="20"/>
    <w:qFormat/>
    <w:rsid w:val="00BE50BF"/>
    <w:rPr>
      <w:rFonts w:ascii="Arial" w:eastAsia="黑体" w:hAnsi="Arial" w:cs="Times New Roman"/>
      <w:b/>
      <w:kern w:val="0"/>
      <w:sz w:val="30"/>
      <w:szCs w:val="20"/>
    </w:rPr>
  </w:style>
  <w:style w:type="character" w:customStyle="1" w:styleId="Char">
    <w:name w:val="纯文本 Char"/>
    <w:aliases w:val="普通文字1 Char,普通文字2 Char,普通文字3 Char,普通文字4 Char,普通文字5 Char,普通文字6 Char,普通文字11 Char,普通文字21 Char,普通文字31 Char,普通文字41 Char,普通文字7 Char,普通文字 Char Char Char,普通文字 Char Char Char Char Char Char Char,普通文字 Char Char Char Char Char Char1,普通文字 Char Char1,小 Char"/>
    <w:link w:val="ab"/>
    <w:uiPriority w:val="99"/>
    <w:qFormat/>
    <w:rsid w:val="00BE50BF"/>
    <w:rPr>
      <w:rFonts w:ascii="宋体" w:eastAsia="宋体" w:hAnsi="Courier New" w:cs="宋体"/>
    </w:rPr>
  </w:style>
  <w:style w:type="paragraph" w:styleId="ab">
    <w:name w:val="Plain Text"/>
    <w:aliases w:val="普通文字1,普通文字2,普通文字3,普通文字4,普通文字5,普通文字6,普通文字11,普通文字21,普通文字31,普通文字41,普通文字7,普通文字 Char Char,普通文字 Char Char Char Char Char Char,普通文字 Char Char Char Char Char,普通文字 Char Char Char Char Char Char Char Char,普通文字 Char,正 文 1,0921,小,一般文字 字元,一般文字 字元 字元 字元 "/>
    <w:basedOn w:val="a6"/>
    <w:link w:val="Char"/>
    <w:uiPriority w:val="99"/>
    <w:qFormat/>
    <w:rsid w:val="00BE50BF"/>
    <w:rPr>
      <w:rFonts w:ascii="宋体" w:hAnsi="Courier New" w:cs="宋体" w:hint="eastAsia"/>
      <w:szCs w:val="22"/>
    </w:rPr>
  </w:style>
  <w:style w:type="character" w:customStyle="1" w:styleId="Char1">
    <w:name w:val="纯文本 Char1"/>
    <w:basedOn w:val="a8"/>
    <w:uiPriority w:val="99"/>
    <w:qFormat/>
    <w:rsid w:val="00BE50BF"/>
    <w:rPr>
      <w:rFonts w:ascii="宋体" w:eastAsia="宋体" w:hAnsi="Courier New" w:cs="Courier New"/>
      <w:szCs w:val="21"/>
    </w:rPr>
  </w:style>
  <w:style w:type="paragraph" w:styleId="a7">
    <w:name w:val="Normal Indent"/>
    <w:basedOn w:val="a6"/>
    <w:link w:val="Char10"/>
    <w:unhideWhenUsed/>
    <w:qFormat/>
    <w:rsid w:val="00BE50BF"/>
    <w:pPr>
      <w:ind w:firstLineChars="200" w:firstLine="420"/>
    </w:pPr>
  </w:style>
  <w:style w:type="paragraph" w:styleId="ac">
    <w:name w:val="header"/>
    <w:basedOn w:val="a6"/>
    <w:link w:val="Char0"/>
    <w:unhideWhenUsed/>
    <w:qFormat/>
    <w:rsid w:val="00AA7ACD"/>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8"/>
    <w:link w:val="ac"/>
    <w:qFormat/>
    <w:rsid w:val="00AA7ACD"/>
    <w:rPr>
      <w:rFonts w:ascii="Calibri" w:eastAsia="宋体" w:hAnsi="Calibri" w:cs="Times New Roman"/>
      <w:sz w:val="18"/>
      <w:szCs w:val="18"/>
    </w:rPr>
  </w:style>
  <w:style w:type="paragraph" w:styleId="ad">
    <w:name w:val="footer"/>
    <w:basedOn w:val="a6"/>
    <w:link w:val="Char2"/>
    <w:unhideWhenUsed/>
    <w:qFormat/>
    <w:rsid w:val="00AA7ACD"/>
    <w:pPr>
      <w:tabs>
        <w:tab w:val="center" w:pos="4153"/>
        <w:tab w:val="right" w:pos="8306"/>
      </w:tabs>
      <w:snapToGrid w:val="0"/>
      <w:jc w:val="left"/>
    </w:pPr>
    <w:rPr>
      <w:sz w:val="18"/>
      <w:szCs w:val="18"/>
    </w:rPr>
  </w:style>
  <w:style w:type="character" w:customStyle="1" w:styleId="Char2">
    <w:name w:val="页脚 Char"/>
    <w:basedOn w:val="a8"/>
    <w:link w:val="ad"/>
    <w:qFormat/>
    <w:rsid w:val="00AA7ACD"/>
    <w:rPr>
      <w:rFonts w:ascii="Calibri" w:eastAsia="宋体" w:hAnsi="Calibri" w:cs="Times New Roman"/>
      <w:sz w:val="18"/>
      <w:szCs w:val="18"/>
    </w:rPr>
  </w:style>
  <w:style w:type="character" w:customStyle="1" w:styleId="1Char">
    <w:name w:val="标题 1 Char"/>
    <w:basedOn w:val="a8"/>
    <w:link w:val="11"/>
    <w:uiPriority w:val="9"/>
    <w:qFormat/>
    <w:rsid w:val="001656A3"/>
    <w:rPr>
      <w:rFonts w:ascii="宋体" w:eastAsia="宋体" w:hAnsi="Calibri" w:cs="Times New Roman"/>
      <w:b/>
      <w:kern w:val="44"/>
      <w:sz w:val="32"/>
      <w:szCs w:val="20"/>
    </w:rPr>
  </w:style>
  <w:style w:type="character" w:customStyle="1" w:styleId="3Char">
    <w:name w:val="标题 3 Char"/>
    <w:basedOn w:val="a8"/>
    <w:uiPriority w:val="9"/>
    <w:qFormat/>
    <w:rsid w:val="001656A3"/>
    <w:rPr>
      <w:rFonts w:ascii="Calibri" w:eastAsia="宋体" w:hAnsi="Calibri" w:cs="Times New Roman"/>
      <w:b/>
      <w:bCs/>
      <w:sz w:val="32"/>
      <w:szCs w:val="32"/>
    </w:rPr>
  </w:style>
  <w:style w:type="character" w:customStyle="1" w:styleId="4Char">
    <w:name w:val="标题 4 Char"/>
    <w:basedOn w:val="a8"/>
    <w:link w:val="4"/>
    <w:uiPriority w:val="9"/>
    <w:qFormat/>
    <w:rsid w:val="001656A3"/>
    <w:rPr>
      <w:rFonts w:ascii="Arial" w:eastAsia="黑体" w:hAnsi="Arial" w:cs="Times New Roman"/>
      <w:b/>
      <w:kern w:val="0"/>
      <w:sz w:val="28"/>
      <w:szCs w:val="20"/>
    </w:rPr>
  </w:style>
  <w:style w:type="character" w:customStyle="1" w:styleId="5Char">
    <w:name w:val="标题 5 Char"/>
    <w:basedOn w:val="a8"/>
    <w:link w:val="5"/>
    <w:qFormat/>
    <w:rsid w:val="001656A3"/>
    <w:rPr>
      <w:rFonts w:ascii="Calibri" w:eastAsia="宋体" w:hAnsi="Calibri" w:cs="Times New Roman"/>
      <w:b/>
      <w:kern w:val="0"/>
      <w:sz w:val="28"/>
      <w:szCs w:val="20"/>
    </w:rPr>
  </w:style>
  <w:style w:type="character" w:customStyle="1" w:styleId="6Char">
    <w:name w:val="标题 6 Char"/>
    <w:basedOn w:val="a8"/>
    <w:link w:val="6"/>
    <w:qFormat/>
    <w:rsid w:val="001656A3"/>
    <w:rPr>
      <w:rFonts w:ascii="Arial" w:eastAsia="黑体" w:hAnsi="Arial" w:cs="Times New Roman"/>
      <w:b/>
      <w:kern w:val="0"/>
      <w:sz w:val="24"/>
      <w:szCs w:val="20"/>
    </w:rPr>
  </w:style>
  <w:style w:type="character" w:customStyle="1" w:styleId="7Char">
    <w:name w:val="标题 7 Char"/>
    <w:basedOn w:val="a8"/>
    <w:link w:val="7"/>
    <w:qFormat/>
    <w:rsid w:val="001656A3"/>
    <w:rPr>
      <w:rFonts w:ascii="Calibri" w:eastAsia="宋体" w:hAnsi="Calibri" w:cs="Times New Roman"/>
      <w:b/>
      <w:kern w:val="0"/>
      <w:sz w:val="24"/>
      <w:szCs w:val="20"/>
    </w:rPr>
  </w:style>
  <w:style w:type="character" w:customStyle="1" w:styleId="8Char">
    <w:name w:val="标题 8 Char"/>
    <w:basedOn w:val="a8"/>
    <w:link w:val="8"/>
    <w:qFormat/>
    <w:rsid w:val="001656A3"/>
    <w:rPr>
      <w:rFonts w:ascii="Arial" w:eastAsia="黑体" w:hAnsi="Arial" w:cs="Times New Roman"/>
      <w:kern w:val="0"/>
      <w:sz w:val="24"/>
      <w:szCs w:val="20"/>
    </w:rPr>
  </w:style>
  <w:style w:type="character" w:customStyle="1" w:styleId="9Char">
    <w:name w:val="标题 9 Char"/>
    <w:basedOn w:val="a8"/>
    <w:link w:val="9"/>
    <w:qFormat/>
    <w:rsid w:val="001656A3"/>
    <w:rPr>
      <w:rFonts w:ascii="Arial" w:eastAsia="黑体" w:hAnsi="Arial" w:cs="Times New Roman"/>
      <w:kern w:val="0"/>
      <w:szCs w:val="20"/>
    </w:rPr>
  </w:style>
  <w:style w:type="paragraph" w:styleId="70">
    <w:name w:val="toc 7"/>
    <w:basedOn w:val="a6"/>
    <w:next w:val="a6"/>
    <w:qFormat/>
    <w:rsid w:val="001656A3"/>
    <w:pPr>
      <w:ind w:leftChars="1200" w:left="2520"/>
    </w:pPr>
  </w:style>
  <w:style w:type="paragraph" w:styleId="ae">
    <w:name w:val="caption"/>
    <w:basedOn w:val="a6"/>
    <w:next w:val="a6"/>
    <w:qFormat/>
    <w:rsid w:val="001656A3"/>
    <w:pPr>
      <w:spacing w:line="480" w:lineRule="auto"/>
    </w:pPr>
    <w:rPr>
      <w:rFonts w:ascii="华文中宋" w:eastAsia="华文中宋" w:hAnsi="华文中宋"/>
      <w:sz w:val="36"/>
      <w:szCs w:val="20"/>
    </w:rPr>
  </w:style>
  <w:style w:type="paragraph" w:styleId="af">
    <w:name w:val="Document Map"/>
    <w:basedOn w:val="a6"/>
    <w:link w:val="Char3"/>
    <w:qFormat/>
    <w:rsid w:val="001656A3"/>
    <w:pPr>
      <w:shd w:val="clear" w:color="auto" w:fill="000080"/>
    </w:pPr>
  </w:style>
  <w:style w:type="character" w:customStyle="1" w:styleId="Char3">
    <w:name w:val="文档结构图 Char"/>
    <w:basedOn w:val="a8"/>
    <w:link w:val="af"/>
    <w:qFormat/>
    <w:rsid w:val="001656A3"/>
    <w:rPr>
      <w:rFonts w:ascii="Calibri" w:eastAsia="宋体" w:hAnsi="Calibri" w:cs="Times New Roman"/>
      <w:szCs w:val="24"/>
      <w:shd w:val="clear" w:color="auto" w:fill="000080"/>
    </w:rPr>
  </w:style>
  <w:style w:type="paragraph" w:styleId="af0">
    <w:name w:val="annotation text"/>
    <w:basedOn w:val="a6"/>
    <w:link w:val="Char11"/>
    <w:qFormat/>
    <w:rsid w:val="001656A3"/>
    <w:pPr>
      <w:jc w:val="left"/>
    </w:pPr>
  </w:style>
  <w:style w:type="character" w:customStyle="1" w:styleId="Char4">
    <w:name w:val="批注文字 Char"/>
    <w:basedOn w:val="a8"/>
    <w:qFormat/>
    <w:rsid w:val="001656A3"/>
    <w:rPr>
      <w:rFonts w:ascii="Calibri" w:eastAsia="宋体" w:hAnsi="Calibri" w:cs="Times New Roman"/>
      <w:szCs w:val="24"/>
    </w:rPr>
  </w:style>
  <w:style w:type="paragraph" w:styleId="31">
    <w:name w:val="Body Text 3"/>
    <w:basedOn w:val="a6"/>
    <w:link w:val="3Char0"/>
    <w:qFormat/>
    <w:rsid w:val="001656A3"/>
    <w:pPr>
      <w:spacing w:after="120"/>
    </w:pPr>
    <w:rPr>
      <w:sz w:val="16"/>
      <w:szCs w:val="16"/>
    </w:rPr>
  </w:style>
  <w:style w:type="character" w:customStyle="1" w:styleId="3Char0">
    <w:name w:val="正文文本 3 Char"/>
    <w:basedOn w:val="a8"/>
    <w:link w:val="31"/>
    <w:qFormat/>
    <w:rsid w:val="001656A3"/>
    <w:rPr>
      <w:rFonts w:ascii="Calibri" w:eastAsia="宋体" w:hAnsi="Calibri" w:cs="Times New Roman"/>
      <w:sz w:val="16"/>
      <w:szCs w:val="16"/>
    </w:rPr>
  </w:style>
  <w:style w:type="paragraph" w:styleId="af1">
    <w:name w:val="Body Text"/>
    <w:basedOn w:val="a6"/>
    <w:link w:val="Char5"/>
    <w:qFormat/>
    <w:rsid w:val="001656A3"/>
    <w:pPr>
      <w:tabs>
        <w:tab w:val="left" w:pos="567"/>
      </w:tabs>
      <w:spacing w:before="120" w:line="22" w:lineRule="atLeast"/>
    </w:pPr>
    <w:rPr>
      <w:rFonts w:ascii="宋体" w:hAnsi="宋体"/>
      <w:sz w:val="24"/>
    </w:rPr>
  </w:style>
  <w:style w:type="character" w:customStyle="1" w:styleId="Char5">
    <w:name w:val="正文文本 Char"/>
    <w:basedOn w:val="a8"/>
    <w:link w:val="af1"/>
    <w:qFormat/>
    <w:rsid w:val="001656A3"/>
    <w:rPr>
      <w:rFonts w:ascii="宋体" w:eastAsia="宋体" w:hAnsi="宋体" w:cs="Times New Roman"/>
      <w:sz w:val="24"/>
      <w:szCs w:val="24"/>
    </w:rPr>
  </w:style>
  <w:style w:type="paragraph" w:styleId="af2">
    <w:name w:val="Body Text Indent"/>
    <w:basedOn w:val="a6"/>
    <w:link w:val="Char20"/>
    <w:uiPriority w:val="99"/>
    <w:qFormat/>
    <w:rsid w:val="001656A3"/>
    <w:pPr>
      <w:spacing w:line="360" w:lineRule="auto"/>
      <w:ind w:firstLine="570"/>
    </w:pPr>
    <w:rPr>
      <w:sz w:val="24"/>
    </w:rPr>
  </w:style>
  <w:style w:type="character" w:customStyle="1" w:styleId="Char6">
    <w:name w:val="正文文本缩进 Char"/>
    <w:basedOn w:val="a8"/>
    <w:uiPriority w:val="99"/>
    <w:qFormat/>
    <w:rsid w:val="001656A3"/>
    <w:rPr>
      <w:rFonts w:ascii="Calibri" w:eastAsia="宋体" w:hAnsi="Calibri" w:cs="Times New Roman"/>
      <w:szCs w:val="24"/>
    </w:rPr>
  </w:style>
  <w:style w:type="paragraph" w:styleId="21">
    <w:name w:val="List 2"/>
    <w:basedOn w:val="a6"/>
    <w:qFormat/>
    <w:rsid w:val="001656A3"/>
    <w:pPr>
      <w:ind w:leftChars="200" w:left="100" w:hangingChars="200" w:hanging="200"/>
    </w:pPr>
  </w:style>
  <w:style w:type="paragraph" w:styleId="af3">
    <w:name w:val="Block Text"/>
    <w:basedOn w:val="a6"/>
    <w:uiPriority w:val="99"/>
    <w:qFormat/>
    <w:rsid w:val="001656A3"/>
    <w:pPr>
      <w:widowControl/>
      <w:ind w:left="480" w:right="-341" w:firstLine="513"/>
    </w:pPr>
    <w:rPr>
      <w:kern w:val="0"/>
      <w:sz w:val="24"/>
      <w:szCs w:val="20"/>
    </w:rPr>
  </w:style>
  <w:style w:type="paragraph" w:styleId="50">
    <w:name w:val="toc 5"/>
    <w:basedOn w:val="a6"/>
    <w:next w:val="a6"/>
    <w:qFormat/>
    <w:rsid w:val="001656A3"/>
    <w:pPr>
      <w:ind w:leftChars="800" w:left="1680"/>
    </w:pPr>
  </w:style>
  <w:style w:type="paragraph" w:styleId="32">
    <w:name w:val="toc 3"/>
    <w:basedOn w:val="a6"/>
    <w:next w:val="a6"/>
    <w:uiPriority w:val="39"/>
    <w:qFormat/>
    <w:rsid w:val="001656A3"/>
    <w:pPr>
      <w:ind w:leftChars="400" w:left="840"/>
    </w:pPr>
  </w:style>
  <w:style w:type="paragraph" w:styleId="80">
    <w:name w:val="toc 8"/>
    <w:basedOn w:val="a6"/>
    <w:next w:val="a6"/>
    <w:qFormat/>
    <w:rsid w:val="001656A3"/>
    <w:pPr>
      <w:ind w:leftChars="1400" w:left="2940"/>
    </w:pPr>
  </w:style>
  <w:style w:type="paragraph" w:styleId="af4">
    <w:name w:val="Date"/>
    <w:basedOn w:val="a6"/>
    <w:next w:val="a6"/>
    <w:link w:val="Char7"/>
    <w:qFormat/>
    <w:rsid w:val="001656A3"/>
    <w:pPr>
      <w:ind w:leftChars="2500" w:left="100"/>
    </w:pPr>
    <w:rPr>
      <w:rFonts w:ascii="仿宋_GB2312" w:eastAsia="仿宋_GB2312" w:hAnsi="宋体"/>
      <w:color w:val="000000"/>
      <w:sz w:val="24"/>
    </w:rPr>
  </w:style>
  <w:style w:type="character" w:customStyle="1" w:styleId="Char7">
    <w:name w:val="日期 Char"/>
    <w:basedOn w:val="a8"/>
    <w:link w:val="af4"/>
    <w:qFormat/>
    <w:rsid w:val="001656A3"/>
    <w:rPr>
      <w:rFonts w:ascii="仿宋_GB2312" w:eastAsia="仿宋_GB2312" w:hAnsi="宋体" w:cs="Times New Roman"/>
      <w:color w:val="000000"/>
      <w:sz w:val="24"/>
      <w:szCs w:val="24"/>
    </w:rPr>
  </w:style>
  <w:style w:type="paragraph" w:styleId="22">
    <w:name w:val="Body Text Indent 2"/>
    <w:basedOn w:val="a6"/>
    <w:link w:val="2Char0"/>
    <w:qFormat/>
    <w:rsid w:val="001656A3"/>
    <w:pPr>
      <w:ind w:firstLineChars="200" w:firstLine="480"/>
    </w:pPr>
    <w:rPr>
      <w:rFonts w:ascii="仿宋_GB2312" w:eastAsia="仿宋_GB2312"/>
      <w:sz w:val="24"/>
    </w:rPr>
  </w:style>
  <w:style w:type="character" w:customStyle="1" w:styleId="2Char0">
    <w:name w:val="正文文本缩进 2 Char"/>
    <w:basedOn w:val="a8"/>
    <w:link w:val="22"/>
    <w:qFormat/>
    <w:rsid w:val="001656A3"/>
    <w:rPr>
      <w:rFonts w:ascii="仿宋_GB2312" w:eastAsia="仿宋_GB2312" w:hAnsi="Calibri" w:cs="Times New Roman"/>
      <w:sz w:val="24"/>
      <w:szCs w:val="24"/>
    </w:rPr>
  </w:style>
  <w:style w:type="paragraph" w:styleId="af5">
    <w:name w:val="Balloon Text"/>
    <w:basedOn w:val="a6"/>
    <w:link w:val="Char8"/>
    <w:qFormat/>
    <w:rsid w:val="001656A3"/>
    <w:rPr>
      <w:sz w:val="18"/>
      <w:szCs w:val="18"/>
    </w:rPr>
  </w:style>
  <w:style w:type="character" w:customStyle="1" w:styleId="Char8">
    <w:name w:val="批注框文本 Char"/>
    <w:basedOn w:val="a8"/>
    <w:link w:val="af5"/>
    <w:qFormat/>
    <w:rsid w:val="001656A3"/>
    <w:rPr>
      <w:rFonts w:ascii="Calibri" w:eastAsia="宋体" w:hAnsi="Calibri" w:cs="Times New Roman"/>
      <w:sz w:val="18"/>
      <w:szCs w:val="18"/>
    </w:rPr>
  </w:style>
  <w:style w:type="paragraph" w:styleId="12">
    <w:name w:val="toc 1"/>
    <w:basedOn w:val="a6"/>
    <w:next w:val="a6"/>
    <w:uiPriority w:val="39"/>
    <w:qFormat/>
    <w:rsid w:val="001656A3"/>
    <w:pPr>
      <w:tabs>
        <w:tab w:val="left" w:pos="1050"/>
        <w:tab w:val="right" w:leader="dot" w:pos="8937"/>
      </w:tabs>
      <w:spacing w:line="300" w:lineRule="auto"/>
    </w:pPr>
    <w:rPr>
      <w:rFonts w:ascii="宋体" w:hAnsi="宋体"/>
      <w:b/>
      <w:sz w:val="24"/>
    </w:rPr>
  </w:style>
  <w:style w:type="paragraph" w:styleId="40">
    <w:name w:val="toc 4"/>
    <w:basedOn w:val="a6"/>
    <w:next w:val="a6"/>
    <w:qFormat/>
    <w:rsid w:val="001656A3"/>
    <w:pPr>
      <w:ind w:leftChars="600" w:left="1260"/>
    </w:pPr>
  </w:style>
  <w:style w:type="paragraph" w:styleId="60">
    <w:name w:val="toc 6"/>
    <w:basedOn w:val="a6"/>
    <w:next w:val="a6"/>
    <w:qFormat/>
    <w:rsid w:val="001656A3"/>
    <w:pPr>
      <w:ind w:leftChars="1000" w:left="2100"/>
    </w:pPr>
  </w:style>
  <w:style w:type="paragraph" w:styleId="33">
    <w:name w:val="Body Text Indent 3"/>
    <w:basedOn w:val="a6"/>
    <w:link w:val="3Char2"/>
    <w:qFormat/>
    <w:rsid w:val="001656A3"/>
    <w:pPr>
      <w:autoSpaceDE w:val="0"/>
      <w:autoSpaceDN w:val="0"/>
      <w:adjustRightInd w:val="0"/>
      <w:spacing w:before="120" w:line="22" w:lineRule="atLeast"/>
      <w:ind w:left="720" w:firstLine="480"/>
      <w:jc w:val="left"/>
    </w:pPr>
    <w:rPr>
      <w:rFonts w:ascii="宋体"/>
      <w:kern w:val="0"/>
      <w:sz w:val="24"/>
      <w:szCs w:val="20"/>
    </w:rPr>
  </w:style>
  <w:style w:type="character" w:customStyle="1" w:styleId="3Char2">
    <w:name w:val="正文文本缩进 3 Char"/>
    <w:basedOn w:val="a8"/>
    <w:link w:val="33"/>
    <w:qFormat/>
    <w:rsid w:val="001656A3"/>
    <w:rPr>
      <w:rFonts w:ascii="宋体" w:eastAsia="宋体" w:hAnsi="Calibri" w:cs="Times New Roman"/>
      <w:kern w:val="0"/>
      <w:sz w:val="24"/>
      <w:szCs w:val="20"/>
    </w:rPr>
  </w:style>
  <w:style w:type="paragraph" w:styleId="23">
    <w:name w:val="toc 2"/>
    <w:basedOn w:val="a6"/>
    <w:next w:val="a6"/>
    <w:uiPriority w:val="39"/>
    <w:qFormat/>
    <w:rsid w:val="001656A3"/>
    <w:pPr>
      <w:tabs>
        <w:tab w:val="right" w:leader="dot" w:pos="8937"/>
      </w:tabs>
      <w:spacing w:line="312" w:lineRule="auto"/>
      <w:ind w:leftChars="200" w:left="420"/>
    </w:pPr>
  </w:style>
  <w:style w:type="paragraph" w:styleId="90">
    <w:name w:val="toc 9"/>
    <w:basedOn w:val="a6"/>
    <w:next w:val="a6"/>
    <w:qFormat/>
    <w:rsid w:val="001656A3"/>
    <w:pPr>
      <w:ind w:leftChars="1600" w:left="3360"/>
    </w:pPr>
  </w:style>
  <w:style w:type="paragraph" w:styleId="HTML">
    <w:name w:val="HTML Preformatted"/>
    <w:basedOn w:val="a6"/>
    <w:link w:val="HTMLChar"/>
    <w:qFormat/>
    <w:rsid w:val="001656A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character" w:customStyle="1" w:styleId="HTMLChar">
    <w:name w:val="HTML 预设格式 Char"/>
    <w:basedOn w:val="a8"/>
    <w:link w:val="HTML"/>
    <w:uiPriority w:val="99"/>
    <w:qFormat/>
    <w:rsid w:val="001656A3"/>
    <w:rPr>
      <w:rFonts w:ascii="宋体" w:eastAsia="宋体" w:hAnsi="宋体" w:cs="宋体"/>
      <w:kern w:val="0"/>
      <w:sz w:val="24"/>
      <w:szCs w:val="24"/>
    </w:rPr>
  </w:style>
  <w:style w:type="paragraph" w:styleId="af6">
    <w:name w:val="Normal (Web)"/>
    <w:basedOn w:val="a6"/>
    <w:uiPriority w:val="99"/>
    <w:unhideWhenUsed/>
    <w:qFormat/>
    <w:rsid w:val="001656A3"/>
    <w:pPr>
      <w:widowControl/>
      <w:spacing w:before="100" w:beforeAutospacing="1" w:after="100" w:afterAutospacing="1"/>
      <w:jc w:val="left"/>
    </w:pPr>
    <w:rPr>
      <w:rFonts w:ascii="宋体" w:hAnsi="宋体" w:cs="宋体"/>
      <w:kern w:val="0"/>
      <w:sz w:val="24"/>
    </w:rPr>
  </w:style>
  <w:style w:type="paragraph" w:styleId="13">
    <w:name w:val="index 1"/>
    <w:basedOn w:val="a6"/>
    <w:next w:val="a6"/>
    <w:qFormat/>
    <w:rsid w:val="001656A3"/>
    <w:rPr>
      <w:szCs w:val="20"/>
    </w:rPr>
  </w:style>
  <w:style w:type="paragraph" w:styleId="af7">
    <w:name w:val="Title"/>
    <w:basedOn w:val="a6"/>
    <w:link w:val="Char12"/>
    <w:uiPriority w:val="10"/>
    <w:qFormat/>
    <w:rsid w:val="001656A3"/>
    <w:pPr>
      <w:jc w:val="center"/>
      <w:outlineLvl w:val="0"/>
    </w:pPr>
    <w:rPr>
      <w:b/>
      <w:sz w:val="32"/>
      <w:szCs w:val="20"/>
    </w:rPr>
  </w:style>
  <w:style w:type="character" w:customStyle="1" w:styleId="Char9">
    <w:name w:val="标题 Char"/>
    <w:basedOn w:val="a8"/>
    <w:uiPriority w:val="10"/>
    <w:qFormat/>
    <w:rsid w:val="001656A3"/>
    <w:rPr>
      <w:rFonts w:asciiTheme="majorHAnsi" w:eastAsia="宋体" w:hAnsiTheme="majorHAnsi" w:cstheme="majorBidi"/>
      <w:b/>
      <w:bCs/>
      <w:sz w:val="32"/>
      <w:szCs w:val="32"/>
    </w:rPr>
  </w:style>
  <w:style w:type="paragraph" w:styleId="af8">
    <w:name w:val="annotation subject"/>
    <w:basedOn w:val="af0"/>
    <w:next w:val="af0"/>
    <w:link w:val="Chara"/>
    <w:qFormat/>
    <w:rsid w:val="001656A3"/>
    <w:rPr>
      <w:b/>
      <w:bCs/>
    </w:rPr>
  </w:style>
  <w:style w:type="character" w:customStyle="1" w:styleId="Chara">
    <w:name w:val="批注主题 Char"/>
    <w:basedOn w:val="Char4"/>
    <w:link w:val="af8"/>
    <w:qFormat/>
    <w:rsid w:val="001656A3"/>
    <w:rPr>
      <w:rFonts w:ascii="Calibri" w:eastAsia="宋体" w:hAnsi="Calibri" w:cs="Times New Roman"/>
      <w:b/>
      <w:bCs/>
      <w:szCs w:val="24"/>
    </w:rPr>
  </w:style>
  <w:style w:type="paragraph" w:styleId="24">
    <w:name w:val="Body Text First Indent 2"/>
    <w:basedOn w:val="af2"/>
    <w:link w:val="2Char2"/>
    <w:uiPriority w:val="99"/>
    <w:qFormat/>
    <w:rsid w:val="001656A3"/>
    <w:pPr>
      <w:spacing w:after="120" w:line="480" w:lineRule="exact"/>
      <w:ind w:leftChars="200" w:left="420" w:firstLineChars="200" w:firstLine="420"/>
    </w:pPr>
    <w:rPr>
      <w:szCs w:val="20"/>
    </w:rPr>
  </w:style>
  <w:style w:type="character" w:customStyle="1" w:styleId="2Char2">
    <w:name w:val="正文首行缩进 2 Char"/>
    <w:basedOn w:val="Char6"/>
    <w:link w:val="24"/>
    <w:uiPriority w:val="99"/>
    <w:qFormat/>
    <w:rsid w:val="001656A3"/>
    <w:rPr>
      <w:rFonts w:ascii="Calibri" w:eastAsia="宋体" w:hAnsi="Calibri" w:cs="Times New Roman"/>
      <w:sz w:val="24"/>
      <w:szCs w:val="20"/>
    </w:rPr>
  </w:style>
  <w:style w:type="table" w:styleId="af9">
    <w:name w:val="Table Grid"/>
    <w:basedOn w:val="a9"/>
    <w:qFormat/>
    <w:rsid w:val="001656A3"/>
    <w:rPr>
      <w:rFonts w:ascii="Times New Roman" w:eastAsia="宋体" w:hAnsi="Times New Roman" w:cs="Times New Roman"/>
      <w:kern w:val="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1-2">
    <w:name w:val="Medium Grid 1 Accent 2"/>
    <w:basedOn w:val="a9"/>
    <w:qFormat/>
    <w:rsid w:val="001656A3"/>
    <w:rPr>
      <w:rFonts w:ascii="Times New Roman" w:eastAsia="宋体" w:hAnsi="Times New Roman" w:cs="Times New Roman"/>
      <w:szCs w:val="24"/>
    </w:rPr>
    <w:tblPr>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a">
    <w:name w:val="Strong"/>
    <w:uiPriority w:val="22"/>
    <w:qFormat/>
    <w:rsid w:val="001656A3"/>
    <w:rPr>
      <w:b/>
      <w:bCs/>
    </w:rPr>
  </w:style>
  <w:style w:type="character" w:styleId="afb">
    <w:name w:val="page number"/>
    <w:qFormat/>
    <w:rsid w:val="001656A3"/>
  </w:style>
  <w:style w:type="character" w:styleId="afc">
    <w:name w:val="FollowedHyperlink"/>
    <w:uiPriority w:val="99"/>
    <w:qFormat/>
    <w:rsid w:val="001656A3"/>
    <w:rPr>
      <w:color w:val="800080"/>
      <w:u w:val="single"/>
    </w:rPr>
  </w:style>
  <w:style w:type="character" w:styleId="afd">
    <w:name w:val="Emphasis"/>
    <w:qFormat/>
    <w:rsid w:val="001656A3"/>
    <w:rPr>
      <w:color w:val="CC0033"/>
    </w:rPr>
  </w:style>
  <w:style w:type="character" w:styleId="afe">
    <w:name w:val="Hyperlink"/>
    <w:uiPriority w:val="99"/>
    <w:qFormat/>
    <w:rsid w:val="001656A3"/>
    <w:rPr>
      <w:color w:val="0000FF"/>
      <w:u w:val="single"/>
    </w:rPr>
  </w:style>
  <w:style w:type="character" w:styleId="aff">
    <w:name w:val="annotation reference"/>
    <w:qFormat/>
    <w:rsid w:val="001656A3"/>
    <w:rPr>
      <w:sz w:val="21"/>
      <w:szCs w:val="21"/>
    </w:rPr>
  </w:style>
  <w:style w:type="character" w:styleId="HTML0">
    <w:name w:val="HTML Cite"/>
    <w:uiPriority w:val="99"/>
    <w:qFormat/>
    <w:rsid w:val="001656A3"/>
    <w:rPr>
      <w:i/>
      <w:iCs/>
    </w:rPr>
  </w:style>
  <w:style w:type="character" w:customStyle="1" w:styleId="Charb">
    <w:name w:val="正文小标题 Char"/>
    <w:link w:val="aff0"/>
    <w:qFormat/>
    <w:rsid w:val="001656A3"/>
    <w:rPr>
      <w:rFonts w:ascii="宋体" w:hAnsi="宋体"/>
      <w:b/>
      <w:i/>
      <w:color w:val="FF0000"/>
      <w:sz w:val="24"/>
    </w:rPr>
  </w:style>
  <w:style w:type="paragraph" w:customStyle="1" w:styleId="aff0">
    <w:name w:val="正文小标题"/>
    <w:basedOn w:val="a6"/>
    <w:next w:val="a7"/>
    <w:link w:val="Charb"/>
    <w:qFormat/>
    <w:rsid w:val="001656A3"/>
    <w:pPr>
      <w:adjustRightInd w:val="0"/>
      <w:snapToGrid w:val="0"/>
      <w:spacing w:beforeLines="100" w:before="312" w:afterLines="100" w:after="312"/>
      <w:ind w:firstLine="482"/>
      <w:jc w:val="left"/>
    </w:pPr>
    <w:rPr>
      <w:rFonts w:ascii="宋体" w:eastAsiaTheme="minorEastAsia" w:hAnsi="宋体" w:cstheme="minorBidi"/>
      <w:b/>
      <w:i/>
      <w:color w:val="FF0000"/>
      <w:sz w:val="24"/>
      <w:szCs w:val="22"/>
    </w:rPr>
  </w:style>
  <w:style w:type="character" w:customStyle="1" w:styleId="Char21">
    <w:name w:val="标题 Char2"/>
    <w:uiPriority w:val="99"/>
    <w:qFormat/>
    <w:locked/>
    <w:rsid w:val="001656A3"/>
    <w:rPr>
      <w:rFonts w:ascii="Arial" w:eastAsia="宋体" w:hAnsi="Arial" w:cs="Arial"/>
      <w:b/>
      <w:bCs/>
      <w:sz w:val="32"/>
      <w:szCs w:val="32"/>
    </w:rPr>
  </w:style>
  <w:style w:type="character" w:customStyle="1" w:styleId="title4">
    <w:name w:val="title4"/>
    <w:qFormat/>
    <w:rsid w:val="001656A3"/>
    <w:rPr>
      <w:b/>
      <w:bCs/>
      <w:color w:val="1D87B3"/>
      <w:sz w:val="15"/>
      <w:szCs w:val="15"/>
    </w:rPr>
  </w:style>
  <w:style w:type="character" w:customStyle="1" w:styleId="Char13">
    <w:name w:val="列出段落 Char1"/>
    <w:link w:val="aff1"/>
    <w:qFormat/>
    <w:rsid w:val="001656A3"/>
    <w:rPr>
      <w:rFonts w:ascii="Calibri" w:eastAsia="宋体" w:hAnsi="Calibri"/>
    </w:rPr>
  </w:style>
  <w:style w:type="paragraph" w:styleId="aff1">
    <w:name w:val="List Paragraph"/>
    <w:basedOn w:val="a6"/>
    <w:link w:val="Char13"/>
    <w:uiPriority w:val="34"/>
    <w:qFormat/>
    <w:rsid w:val="001656A3"/>
    <w:pPr>
      <w:ind w:firstLineChars="200" w:firstLine="420"/>
    </w:pPr>
    <w:rPr>
      <w:rFonts w:cstheme="minorBidi"/>
      <w:szCs w:val="22"/>
    </w:rPr>
  </w:style>
  <w:style w:type="character" w:customStyle="1" w:styleId="chanpin">
    <w:name w:val="chanpin拷贝"/>
    <w:qFormat/>
    <w:rsid w:val="001656A3"/>
  </w:style>
  <w:style w:type="character" w:customStyle="1" w:styleId="c21">
    <w:name w:val="c21"/>
    <w:qFormat/>
    <w:rsid w:val="001656A3"/>
    <w:rPr>
      <w:rFonts w:ascii="ˎ̥" w:hAnsi="ˎ̥" w:hint="default"/>
      <w:color w:val="000000"/>
      <w:sz w:val="20"/>
      <w:szCs w:val="20"/>
      <w:u w:val="none"/>
    </w:rPr>
  </w:style>
  <w:style w:type="character" w:customStyle="1" w:styleId="txt">
    <w:name w:val="txt"/>
    <w:qFormat/>
    <w:rsid w:val="001656A3"/>
  </w:style>
  <w:style w:type="character" w:customStyle="1" w:styleId="Char11">
    <w:name w:val="批注文字 Char1"/>
    <w:link w:val="af0"/>
    <w:uiPriority w:val="99"/>
    <w:qFormat/>
    <w:rsid w:val="001656A3"/>
    <w:rPr>
      <w:rFonts w:ascii="Calibri" w:eastAsia="宋体" w:hAnsi="Calibri" w:cs="Times New Roman"/>
      <w:szCs w:val="24"/>
    </w:rPr>
  </w:style>
  <w:style w:type="character" w:customStyle="1" w:styleId="CharChar">
    <w:name w:val="正文缩进 Char Char"/>
    <w:link w:val="14"/>
    <w:qFormat/>
    <w:rsid w:val="001656A3"/>
    <w:rPr>
      <w:rFonts w:ascii="宋体" w:eastAsia="宋体"/>
      <w:snapToGrid w:val="0"/>
      <w:color w:val="000000"/>
      <w:kern w:val="28"/>
      <w:sz w:val="28"/>
    </w:rPr>
  </w:style>
  <w:style w:type="paragraph" w:customStyle="1" w:styleId="14">
    <w:name w:val="正文缩进1"/>
    <w:basedOn w:val="a6"/>
    <w:link w:val="CharChar"/>
    <w:qFormat/>
    <w:rsid w:val="001656A3"/>
    <w:pPr>
      <w:widowControl/>
      <w:adjustRightInd w:val="0"/>
      <w:snapToGrid w:val="0"/>
      <w:spacing w:line="480" w:lineRule="exact"/>
      <w:ind w:firstLine="567"/>
    </w:pPr>
    <w:rPr>
      <w:rFonts w:ascii="宋体" w:hAnsiTheme="minorHAnsi" w:cstheme="minorBidi"/>
      <w:snapToGrid w:val="0"/>
      <w:color w:val="000000"/>
      <w:kern w:val="28"/>
      <w:sz w:val="28"/>
      <w:szCs w:val="22"/>
    </w:rPr>
  </w:style>
  <w:style w:type="character" w:customStyle="1" w:styleId="Charc">
    <w:name w:val="正文缩进 Char"/>
    <w:qFormat/>
    <w:rsid w:val="001656A3"/>
    <w:rPr>
      <w:rFonts w:ascii="宋体" w:eastAsia="宋体"/>
      <w:kern w:val="2"/>
      <w:sz w:val="24"/>
      <w:szCs w:val="24"/>
      <w:lang w:val="en-US" w:eastAsia="zh-CN" w:bidi="ar-SA"/>
    </w:rPr>
  </w:style>
  <w:style w:type="character" w:customStyle="1" w:styleId="aff2">
    <w:name w:val="批注文字 字符"/>
    <w:uiPriority w:val="99"/>
    <w:qFormat/>
    <w:rsid w:val="001656A3"/>
    <w:rPr>
      <w:rFonts w:ascii="Times New Roman" w:eastAsia="宋体" w:hAnsi="Times New Roman" w:cs="Times New Roman"/>
      <w:sz w:val="24"/>
      <w:lang w:val="en-US" w:eastAsia="zh-CN" w:bidi="ar-SA"/>
    </w:rPr>
  </w:style>
  <w:style w:type="character" w:customStyle="1" w:styleId="Char14">
    <w:name w:val="页脚 Char1"/>
    <w:uiPriority w:val="99"/>
    <w:qFormat/>
    <w:rsid w:val="001656A3"/>
    <w:rPr>
      <w:rFonts w:ascii="宋体" w:eastAsia="宋体"/>
      <w:sz w:val="18"/>
      <w:lang w:val="en-US" w:eastAsia="zh-CN" w:bidi="ar-SA"/>
    </w:rPr>
  </w:style>
  <w:style w:type="character" w:customStyle="1" w:styleId="street-address">
    <w:name w:val="street-address"/>
    <w:qFormat/>
    <w:rsid w:val="001656A3"/>
  </w:style>
  <w:style w:type="character" w:customStyle="1" w:styleId="3Char1">
    <w:name w:val="标题 3 Char1"/>
    <w:link w:val="30"/>
    <w:qFormat/>
    <w:rsid w:val="001656A3"/>
    <w:rPr>
      <w:rFonts w:ascii="宋体" w:eastAsia="宋体" w:hAnsi="Calibri" w:cs="Times New Roman"/>
      <w:b/>
      <w:kern w:val="0"/>
      <w:sz w:val="24"/>
      <w:szCs w:val="20"/>
      <w:u w:val="single"/>
    </w:rPr>
  </w:style>
  <w:style w:type="character" w:customStyle="1" w:styleId="bjh-p">
    <w:name w:val="bjh-p"/>
    <w:qFormat/>
    <w:rsid w:val="001656A3"/>
  </w:style>
  <w:style w:type="character" w:customStyle="1" w:styleId="Char15">
    <w:name w:val="正文文本缩进 Char1"/>
    <w:link w:val="15"/>
    <w:uiPriority w:val="99"/>
    <w:qFormat/>
    <w:rsid w:val="001656A3"/>
    <w:rPr>
      <w:rFonts w:ascii="宋体" w:eastAsia="宋体" w:hAnsi="宋体"/>
      <w:sz w:val="24"/>
      <w:szCs w:val="24"/>
    </w:rPr>
  </w:style>
  <w:style w:type="paragraph" w:customStyle="1" w:styleId="15">
    <w:name w:val="正文文本缩进1"/>
    <w:basedOn w:val="a6"/>
    <w:link w:val="Char15"/>
    <w:qFormat/>
    <w:rsid w:val="001656A3"/>
    <w:pPr>
      <w:spacing w:line="480" w:lineRule="exact"/>
      <w:ind w:firstLineChars="200" w:firstLine="480"/>
    </w:pPr>
    <w:rPr>
      <w:rFonts w:ascii="宋体" w:hAnsi="宋体" w:cstheme="minorBidi"/>
      <w:sz w:val="24"/>
    </w:rPr>
  </w:style>
  <w:style w:type="character" w:customStyle="1" w:styleId="black1">
    <w:name w:val="black1"/>
    <w:qFormat/>
    <w:rsid w:val="001656A3"/>
    <w:rPr>
      <w:color w:val="000000"/>
    </w:rPr>
  </w:style>
  <w:style w:type="character" w:customStyle="1" w:styleId="Char16">
    <w:name w:val="页眉 Char1"/>
    <w:uiPriority w:val="99"/>
    <w:qFormat/>
    <w:rsid w:val="001656A3"/>
    <w:rPr>
      <w:rFonts w:eastAsia="宋体"/>
      <w:kern w:val="2"/>
      <w:sz w:val="18"/>
      <w:szCs w:val="18"/>
      <w:lang w:val="en-US" w:eastAsia="zh-CN" w:bidi="ar-SA"/>
    </w:rPr>
  </w:style>
  <w:style w:type="character" w:customStyle="1" w:styleId="Chard">
    <w:name w:val="注释 Char"/>
    <w:link w:val="aff3"/>
    <w:qFormat/>
    <w:rsid w:val="001656A3"/>
    <w:rPr>
      <w:rFonts w:ascii="宋体" w:hAnsi="宋体"/>
      <w:szCs w:val="21"/>
    </w:rPr>
  </w:style>
  <w:style w:type="paragraph" w:customStyle="1" w:styleId="aff3">
    <w:name w:val="注释"/>
    <w:basedOn w:val="a6"/>
    <w:link w:val="Chard"/>
    <w:qFormat/>
    <w:rsid w:val="001656A3"/>
    <w:pPr>
      <w:adjustRightInd w:val="0"/>
      <w:snapToGrid w:val="0"/>
      <w:ind w:left="420" w:hangingChars="200" w:hanging="420"/>
      <w:jc w:val="left"/>
    </w:pPr>
    <w:rPr>
      <w:rFonts w:ascii="宋体" w:eastAsiaTheme="minorEastAsia" w:hAnsi="宋体" w:cstheme="minorBidi"/>
      <w:szCs w:val="21"/>
    </w:rPr>
  </w:style>
  <w:style w:type="character" w:customStyle="1" w:styleId="Char10">
    <w:name w:val="正文缩进 Char1"/>
    <w:link w:val="a7"/>
    <w:qFormat/>
    <w:rsid w:val="001656A3"/>
    <w:rPr>
      <w:rFonts w:ascii="Calibri" w:eastAsia="宋体" w:hAnsi="Calibri" w:cs="Times New Roman"/>
      <w:szCs w:val="24"/>
    </w:rPr>
  </w:style>
  <w:style w:type="character" w:customStyle="1" w:styleId="CharChar11">
    <w:name w:val="Char Char11"/>
    <w:qFormat/>
    <w:rsid w:val="001656A3"/>
    <w:rPr>
      <w:rFonts w:ascii="宋体" w:eastAsia="宋体"/>
      <w:b/>
      <w:sz w:val="24"/>
      <w:u w:val="single"/>
      <w:lang w:val="en-US" w:eastAsia="zh-CN" w:bidi="ar-SA"/>
    </w:rPr>
  </w:style>
  <w:style w:type="character" w:customStyle="1" w:styleId="aff4">
    <w:name w:val="纯文本 字符"/>
    <w:uiPriority w:val="99"/>
    <w:qFormat/>
    <w:rsid w:val="001656A3"/>
    <w:rPr>
      <w:rFonts w:ascii="宋体" w:eastAsia="宋体" w:hAnsi="Courier New" w:cs="Times New Roman"/>
      <w:kern w:val="2"/>
      <w:sz w:val="21"/>
      <w:szCs w:val="21"/>
      <w:lang w:val="en-US" w:eastAsia="zh-CN" w:bidi="ar-SA"/>
    </w:rPr>
  </w:style>
  <w:style w:type="character" w:customStyle="1" w:styleId="3CharChar">
    <w:name w:val="标题 3 Char Char"/>
    <w:qFormat/>
    <w:rsid w:val="001656A3"/>
    <w:rPr>
      <w:rFonts w:eastAsia="宋体"/>
      <w:b/>
      <w:bCs/>
      <w:kern w:val="2"/>
      <w:sz w:val="32"/>
      <w:szCs w:val="32"/>
      <w:lang w:val="en-US" w:eastAsia="zh-CN" w:bidi="ar-SA"/>
    </w:rPr>
  </w:style>
  <w:style w:type="character" w:customStyle="1" w:styleId="Chare">
    <w:name w:val="正文大标题 Char"/>
    <w:link w:val="aff5"/>
    <w:qFormat/>
    <w:rsid w:val="001656A3"/>
    <w:rPr>
      <w:rFonts w:ascii="宋体" w:hAnsi="宋体"/>
      <w:b/>
      <w:color w:val="000000"/>
      <w:sz w:val="28"/>
      <w:szCs w:val="21"/>
    </w:rPr>
  </w:style>
  <w:style w:type="paragraph" w:customStyle="1" w:styleId="aff5">
    <w:name w:val="正文大标题"/>
    <w:basedOn w:val="aff0"/>
    <w:next w:val="a7"/>
    <w:link w:val="Chare"/>
    <w:qFormat/>
    <w:rsid w:val="001656A3"/>
    <w:pPr>
      <w:jc w:val="center"/>
    </w:pPr>
    <w:rPr>
      <w:i w:val="0"/>
      <w:color w:val="000000"/>
      <w:sz w:val="28"/>
      <w:szCs w:val="21"/>
    </w:rPr>
  </w:style>
  <w:style w:type="character" w:customStyle="1" w:styleId="apple-style-span">
    <w:name w:val="apple-style-span"/>
    <w:qFormat/>
    <w:rsid w:val="001656A3"/>
    <w:rPr>
      <w:rFonts w:cs="Times New Roman"/>
    </w:rPr>
  </w:style>
  <w:style w:type="character" w:customStyle="1" w:styleId="Charf">
    <w:name w:val="正文格式 Char"/>
    <w:link w:val="aff6"/>
    <w:qFormat/>
    <w:locked/>
    <w:rsid w:val="001656A3"/>
    <w:rPr>
      <w:rFonts w:ascii="宋体" w:hAnsi="宋体"/>
      <w:sz w:val="24"/>
      <w:szCs w:val="24"/>
      <w:lang w:val="en-GB"/>
    </w:rPr>
  </w:style>
  <w:style w:type="paragraph" w:customStyle="1" w:styleId="aff6">
    <w:name w:val="正文格式"/>
    <w:basedOn w:val="a6"/>
    <w:link w:val="Charf"/>
    <w:qFormat/>
    <w:rsid w:val="001656A3"/>
    <w:pPr>
      <w:spacing w:beforeLines="50" w:line="360" w:lineRule="auto"/>
      <w:ind w:firstLineChars="200" w:firstLine="480"/>
    </w:pPr>
    <w:rPr>
      <w:rFonts w:ascii="宋体" w:eastAsiaTheme="minorEastAsia" w:hAnsi="宋体" w:cstheme="minorBidi"/>
      <w:sz w:val="24"/>
      <w:lang w:val="en-GB"/>
    </w:rPr>
  </w:style>
  <w:style w:type="character" w:customStyle="1" w:styleId="Charf0">
    <w:name w:val="正文表格 Char"/>
    <w:link w:val="aff7"/>
    <w:qFormat/>
    <w:rsid w:val="001656A3"/>
    <w:rPr>
      <w:rFonts w:ascii="宋体" w:hAnsi="宋体"/>
      <w:color w:val="000000"/>
      <w:szCs w:val="21"/>
    </w:rPr>
  </w:style>
  <w:style w:type="paragraph" w:customStyle="1" w:styleId="aff7">
    <w:name w:val="正文表格"/>
    <w:basedOn w:val="a6"/>
    <w:link w:val="Charf0"/>
    <w:qFormat/>
    <w:rsid w:val="001656A3"/>
    <w:pPr>
      <w:adjustRightInd w:val="0"/>
      <w:snapToGrid w:val="0"/>
      <w:jc w:val="left"/>
    </w:pPr>
    <w:rPr>
      <w:rFonts w:ascii="宋体" w:eastAsiaTheme="minorEastAsia" w:hAnsi="宋体" w:cstheme="minorBidi"/>
      <w:color w:val="000000"/>
      <w:szCs w:val="21"/>
    </w:rPr>
  </w:style>
  <w:style w:type="character" w:customStyle="1" w:styleId="1Char1">
    <w:name w:val="普通文字1 Char1"/>
    <w:qFormat/>
    <w:rsid w:val="001656A3"/>
    <w:rPr>
      <w:rFonts w:ascii="宋体" w:eastAsia="宋体" w:hAnsi="Courier New"/>
      <w:kern w:val="2"/>
      <w:sz w:val="21"/>
      <w:lang w:val="en-US" w:eastAsia="zh-CN" w:bidi="ar-SA"/>
    </w:rPr>
  </w:style>
  <w:style w:type="character" w:customStyle="1" w:styleId="chanpin1">
    <w:name w:val="chanpin1"/>
    <w:qFormat/>
    <w:rsid w:val="001656A3"/>
    <w:rPr>
      <w:rFonts w:ascii="ˎ̥" w:hAnsi="ˎ̥" w:hint="default"/>
      <w:color w:val="000000"/>
      <w:sz w:val="20"/>
      <w:szCs w:val="20"/>
      <w:u w:val="none"/>
    </w:rPr>
  </w:style>
  <w:style w:type="character" w:customStyle="1" w:styleId="locality">
    <w:name w:val="locality"/>
    <w:qFormat/>
    <w:rsid w:val="001656A3"/>
  </w:style>
  <w:style w:type="character" w:customStyle="1" w:styleId="1-2Char">
    <w:name w:val="中等深浅网格 1 - 强调文字颜色 2 Char"/>
    <w:link w:val="16"/>
    <w:qFormat/>
    <w:rsid w:val="001656A3"/>
    <w:rPr>
      <w:szCs w:val="24"/>
      <w:lang w:val="zh-CN"/>
    </w:rPr>
  </w:style>
  <w:style w:type="paragraph" w:customStyle="1" w:styleId="16">
    <w:name w:val="1"/>
    <w:link w:val="1-2Char"/>
    <w:qFormat/>
    <w:rsid w:val="001656A3"/>
    <w:rPr>
      <w:szCs w:val="24"/>
      <w:lang w:val="zh-CN"/>
    </w:rPr>
  </w:style>
  <w:style w:type="character" w:customStyle="1" w:styleId="1Char0">
    <w:name w:val="段1 Char"/>
    <w:qFormat/>
    <w:rsid w:val="001656A3"/>
    <w:rPr>
      <w:rFonts w:ascii="宋体" w:eastAsia="宋体"/>
      <w:sz w:val="24"/>
      <w:lang w:val="en-US" w:eastAsia="zh-CN" w:bidi="ar-SA"/>
    </w:rPr>
  </w:style>
  <w:style w:type="character" w:customStyle="1" w:styleId="Charf1">
    <w:name w:val="列出段落 Char"/>
    <w:qFormat/>
    <w:rsid w:val="001656A3"/>
    <w:rPr>
      <w:rFonts w:ascii="Calibri" w:eastAsia="宋体" w:hAnsi="Calibri"/>
      <w:kern w:val="2"/>
      <w:sz w:val="21"/>
      <w:szCs w:val="22"/>
      <w:lang w:val="en-US" w:eastAsia="zh-CN" w:bidi="ar-SA"/>
    </w:rPr>
  </w:style>
  <w:style w:type="character" w:customStyle="1" w:styleId="Charf2">
    <w:name w:val="正文重点 Char"/>
    <w:link w:val="aff8"/>
    <w:qFormat/>
    <w:rsid w:val="001656A3"/>
    <w:rPr>
      <w:b/>
      <w:sz w:val="24"/>
    </w:rPr>
  </w:style>
  <w:style w:type="paragraph" w:customStyle="1" w:styleId="aff8">
    <w:name w:val="正文重点"/>
    <w:basedOn w:val="a6"/>
    <w:link w:val="Charf2"/>
    <w:qFormat/>
    <w:rsid w:val="001656A3"/>
    <w:pPr>
      <w:adjustRightInd w:val="0"/>
      <w:spacing w:line="360" w:lineRule="auto"/>
      <w:ind w:firstLineChars="200" w:firstLine="482"/>
      <w:jc w:val="left"/>
      <w:textAlignment w:val="baseline"/>
    </w:pPr>
    <w:rPr>
      <w:rFonts w:asciiTheme="minorHAnsi" w:eastAsiaTheme="minorEastAsia" w:hAnsiTheme="minorHAnsi" w:cstheme="minorBidi"/>
      <w:b/>
      <w:sz w:val="24"/>
      <w:szCs w:val="22"/>
    </w:rPr>
  </w:style>
  <w:style w:type="character" w:customStyle="1" w:styleId="Char20">
    <w:name w:val="正文文本缩进 Char2"/>
    <w:link w:val="af2"/>
    <w:qFormat/>
    <w:rsid w:val="001656A3"/>
    <w:rPr>
      <w:rFonts w:ascii="Calibri" w:eastAsia="宋体" w:hAnsi="Calibri" w:cs="Times New Roman"/>
      <w:sz w:val="24"/>
      <w:szCs w:val="24"/>
    </w:rPr>
  </w:style>
  <w:style w:type="character" w:customStyle="1" w:styleId="Char12">
    <w:name w:val="标题 Char1"/>
    <w:link w:val="af7"/>
    <w:qFormat/>
    <w:rsid w:val="001656A3"/>
    <w:rPr>
      <w:rFonts w:ascii="Calibri" w:eastAsia="宋体" w:hAnsi="Calibri" w:cs="Times New Roman"/>
      <w:b/>
      <w:sz w:val="32"/>
      <w:szCs w:val="20"/>
    </w:rPr>
  </w:style>
  <w:style w:type="character" w:customStyle="1" w:styleId="17">
    <w:name w:val="纯文本 字符1"/>
    <w:qFormat/>
    <w:rsid w:val="001656A3"/>
    <w:rPr>
      <w:rFonts w:ascii="宋体" w:hAnsi="Courier New"/>
    </w:rPr>
  </w:style>
  <w:style w:type="character" w:customStyle="1" w:styleId="CharChar111">
    <w:name w:val="Char Char111"/>
    <w:qFormat/>
    <w:rsid w:val="001656A3"/>
    <w:rPr>
      <w:rFonts w:ascii="宋体" w:eastAsia="宋体"/>
      <w:b/>
      <w:sz w:val="24"/>
      <w:u w:val="single"/>
      <w:lang w:val="en-US" w:eastAsia="zh-CN" w:bidi="ar-SA"/>
    </w:rPr>
  </w:style>
  <w:style w:type="character" w:customStyle="1" w:styleId="NormalCharacter">
    <w:name w:val="NormalCharacter"/>
    <w:qFormat/>
    <w:rsid w:val="001656A3"/>
  </w:style>
  <w:style w:type="character" w:customStyle="1" w:styleId="2CharChar">
    <w:name w:val="标题 2 Char Char"/>
    <w:qFormat/>
    <w:rsid w:val="001656A3"/>
    <w:rPr>
      <w:rFonts w:ascii="Arial" w:eastAsia="黑体" w:hAnsi="Arial"/>
      <w:b/>
      <w:bCs/>
      <w:kern w:val="2"/>
      <w:sz w:val="32"/>
      <w:szCs w:val="32"/>
      <w:lang w:val="en-US" w:eastAsia="zh-CN" w:bidi="ar-SA"/>
    </w:rPr>
  </w:style>
  <w:style w:type="paragraph" w:customStyle="1" w:styleId="18">
    <w:name w:val="项目符号1"/>
    <w:basedOn w:val="aff9"/>
    <w:qFormat/>
    <w:rsid w:val="001656A3"/>
    <w:pPr>
      <w:ind w:left="-25" w:firstLine="0"/>
    </w:pPr>
  </w:style>
  <w:style w:type="paragraph" w:customStyle="1" w:styleId="aff9">
    <w:name w:val="正文文本样式"/>
    <w:basedOn w:val="a6"/>
    <w:qFormat/>
    <w:rsid w:val="001656A3"/>
    <w:pPr>
      <w:spacing w:line="360" w:lineRule="auto"/>
      <w:ind w:firstLine="482"/>
    </w:pPr>
    <w:rPr>
      <w:rFonts w:cs="宋体"/>
      <w:sz w:val="24"/>
      <w:szCs w:val="20"/>
    </w:rPr>
  </w:style>
  <w:style w:type="paragraph" w:customStyle="1" w:styleId="Char17">
    <w:name w:val="Char1"/>
    <w:basedOn w:val="a6"/>
    <w:qFormat/>
    <w:rsid w:val="001656A3"/>
    <w:pPr>
      <w:tabs>
        <w:tab w:val="left" w:pos="360"/>
      </w:tabs>
    </w:pPr>
    <w:rPr>
      <w:sz w:val="24"/>
    </w:rPr>
  </w:style>
  <w:style w:type="paragraph" w:customStyle="1" w:styleId="CharCharCharCharCharCharChar2">
    <w:name w:val="Char Char Char Char Char Char Char2"/>
    <w:basedOn w:val="a6"/>
    <w:qFormat/>
    <w:rsid w:val="001656A3"/>
    <w:pPr>
      <w:snapToGrid w:val="0"/>
      <w:spacing w:line="360" w:lineRule="auto"/>
      <w:ind w:firstLineChars="200" w:firstLine="200"/>
    </w:pPr>
    <w:rPr>
      <w:rFonts w:eastAsia="仿宋_GB2312"/>
      <w:sz w:val="24"/>
    </w:rPr>
  </w:style>
  <w:style w:type="paragraph" w:customStyle="1" w:styleId="xl41">
    <w:name w:val="xl41"/>
    <w:basedOn w:val="a6"/>
    <w:qFormat/>
    <w:rsid w:val="001656A3"/>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53">
    <w:name w:val="xl53"/>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1Char2">
    <w:name w:val="Char Char Char1 Char2"/>
    <w:basedOn w:val="a6"/>
    <w:qFormat/>
    <w:rsid w:val="001656A3"/>
    <w:rPr>
      <w:rFonts w:ascii="Tahoma" w:hAnsi="Tahoma"/>
      <w:sz w:val="24"/>
      <w:szCs w:val="20"/>
    </w:rPr>
  </w:style>
  <w:style w:type="paragraph" w:customStyle="1" w:styleId="xl36">
    <w:name w:val="xl36"/>
    <w:basedOn w:val="a6"/>
    <w:qFormat/>
    <w:rsid w:val="001656A3"/>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Char3CharCharChar2">
    <w:name w:val="Char3 Char Char Char2"/>
    <w:basedOn w:val="a6"/>
    <w:qFormat/>
    <w:rsid w:val="001656A3"/>
    <w:rPr>
      <w:rFonts w:ascii="Tahoma" w:hAnsi="Tahoma"/>
      <w:sz w:val="24"/>
      <w:szCs w:val="20"/>
    </w:rPr>
  </w:style>
  <w:style w:type="paragraph" w:customStyle="1" w:styleId="1-">
    <w:name w:val="标题1-附件"/>
    <w:basedOn w:val="11"/>
    <w:qFormat/>
    <w:rsid w:val="001656A3"/>
    <w:pPr>
      <w:jc w:val="left"/>
    </w:pPr>
    <w:rPr>
      <w:sz w:val="24"/>
      <w:szCs w:val="24"/>
    </w:rPr>
  </w:style>
  <w:style w:type="paragraph" w:customStyle="1" w:styleId="a2">
    <w:name w:val="四级条标题"/>
    <w:basedOn w:val="a1"/>
    <w:next w:val="a6"/>
    <w:qFormat/>
    <w:rsid w:val="001656A3"/>
    <w:pPr>
      <w:numPr>
        <w:ilvl w:val="4"/>
      </w:numPr>
      <w:ind w:left="0" w:hanging="840"/>
      <w:outlineLvl w:val="4"/>
    </w:pPr>
  </w:style>
  <w:style w:type="paragraph" w:customStyle="1" w:styleId="a1">
    <w:name w:val="三级条标题"/>
    <w:basedOn w:val="affa"/>
    <w:next w:val="a6"/>
    <w:qFormat/>
    <w:rsid w:val="001656A3"/>
    <w:pPr>
      <w:numPr>
        <w:ilvl w:val="3"/>
        <w:numId w:val="3"/>
      </w:numPr>
      <w:ind w:left="0" w:hanging="840"/>
      <w:outlineLvl w:val="3"/>
    </w:pPr>
  </w:style>
  <w:style w:type="paragraph" w:customStyle="1" w:styleId="affa">
    <w:name w:val="二级条标题"/>
    <w:basedOn w:val="a0"/>
    <w:next w:val="a6"/>
    <w:qFormat/>
    <w:rsid w:val="001656A3"/>
    <w:pPr>
      <w:numPr>
        <w:ilvl w:val="0"/>
        <w:numId w:val="0"/>
      </w:numPr>
      <w:ind w:hanging="840"/>
      <w:outlineLvl w:val="2"/>
    </w:pPr>
    <w:rPr>
      <w:rFonts w:ascii="宋体" w:eastAsia="宋体"/>
      <w:b w:val="0"/>
    </w:rPr>
  </w:style>
  <w:style w:type="paragraph" w:customStyle="1" w:styleId="a0">
    <w:name w:val="一级条标题"/>
    <w:basedOn w:val="a"/>
    <w:next w:val="a6"/>
    <w:qFormat/>
    <w:rsid w:val="001656A3"/>
    <w:pPr>
      <w:numPr>
        <w:ilvl w:val="1"/>
      </w:numPr>
      <w:tabs>
        <w:tab w:val="left" w:pos="360"/>
        <w:tab w:val="left" w:pos="840"/>
      </w:tabs>
      <w:ind w:left="0" w:hanging="840"/>
      <w:outlineLvl w:val="1"/>
    </w:pPr>
  </w:style>
  <w:style w:type="paragraph" w:customStyle="1" w:styleId="a">
    <w:name w:val="章标题"/>
    <w:next w:val="a6"/>
    <w:qFormat/>
    <w:rsid w:val="001656A3"/>
    <w:pPr>
      <w:numPr>
        <w:numId w:val="3"/>
      </w:numPr>
      <w:spacing w:beforeLines="50" w:before="156" w:afterLines="50" w:after="156" w:line="460" w:lineRule="exact"/>
      <w:ind w:left="0"/>
      <w:jc w:val="both"/>
      <w:outlineLvl w:val="0"/>
    </w:pPr>
    <w:rPr>
      <w:rFonts w:ascii="黑体" w:eastAsia="黑体" w:hAnsi="Calibri" w:cs="Times New Roman"/>
      <w:b/>
      <w:kern w:val="0"/>
      <w:sz w:val="28"/>
      <w:szCs w:val="20"/>
    </w:rPr>
  </w:style>
  <w:style w:type="paragraph" w:customStyle="1" w:styleId="affb">
    <w:name w:val="无标题条"/>
    <w:next w:val="a6"/>
    <w:qFormat/>
    <w:rsid w:val="001656A3"/>
    <w:pPr>
      <w:jc w:val="both"/>
    </w:pPr>
    <w:rPr>
      <w:rFonts w:ascii="Calibri" w:eastAsia="宋体" w:hAnsi="Calibri" w:cs="Times New Roman"/>
      <w:kern w:val="0"/>
      <w:szCs w:val="20"/>
    </w:rPr>
  </w:style>
  <w:style w:type="paragraph" w:customStyle="1" w:styleId="Char3CharCharChar1">
    <w:name w:val="Char3 Char Char Char1"/>
    <w:basedOn w:val="a6"/>
    <w:qFormat/>
    <w:rsid w:val="001656A3"/>
    <w:rPr>
      <w:rFonts w:ascii="Tahoma" w:hAnsi="Tahoma"/>
      <w:sz w:val="24"/>
      <w:szCs w:val="20"/>
    </w:rPr>
  </w:style>
  <w:style w:type="paragraph" w:customStyle="1" w:styleId="font7">
    <w:name w:val="font7"/>
    <w:basedOn w:val="a6"/>
    <w:qFormat/>
    <w:rsid w:val="001656A3"/>
    <w:pPr>
      <w:widowControl/>
      <w:spacing w:before="100" w:beforeAutospacing="1" w:after="100" w:afterAutospacing="1"/>
      <w:jc w:val="left"/>
    </w:pPr>
    <w:rPr>
      <w:rFonts w:eastAsia="Arial Unicode MS"/>
      <w:b/>
      <w:bCs/>
      <w:color w:val="000000"/>
      <w:kern w:val="0"/>
      <w:sz w:val="20"/>
      <w:szCs w:val="20"/>
    </w:rPr>
  </w:style>
  <w:style w:type="paragraph" w:customStyle="1" w:styleId="a4">
    <w:name w:val="正文列项_字母"/>
    <w:basedOn w:val="a6"/>
    <w:qFormat/>
    <w:rsid w:val="001656A3"/>
    <w:pPr>
      <w:numPr>
        <w:ilvl w:val="6"/>
        <w:numId w:val="3"/>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10">
    <w:name w:val="1名"/>
    <w:basedOn w:val="a6"/>
    <w:qFormat/>
    <w:rsid w:val="001656A3"/>
    <w:pPr>
      <w:numPr>
        <w:numId w:val="4"/>
      </w:numPr>
      <w:spacing w:before="120"/>
    </w:pPr>
    <w:rPr>
      <w:rFonts w:ascii="宋体"/>
      <w:sz w:val="28"/>
      <w:szCs w:val="20"/>
    </w:rPr>
  </w:style>
  <w:style w:type="paragraph" w:customStyle="1" w:styleId="CharCharChar1Char1">
    <w:name w:val="Char Char Char1 Char1"/>
    <w:basedOn w:val="a6"/>
    <w:qFormat/>
    <w:rsid w:val="001656A3"/>
    <w:rPr>
      <w:rFonts w:ascii="Tahoma" w:hAnsi="Tahoma"/>
      <w:sz w:val="24"/>
      <w:szCs w:val="20"/>
    </w:rPr>
  </w:style>
  <w:style w:type="paragraph" w:customStyle="1" w:styleId="-3">
    <w:name w:val="正文须知-3级"/>
    <w:basedOn w:val="a6"/>
    <w:qFormat/>
    <w:rsid w:val="001656A3"/>
    <w:pPr>
      <w:numPr>
        <w:ilvl w:val="2"/>
        <w:numId w:val="5"/>
      </w:numPr>
      <w:adjustRightInd w:val="0"/>
      <w:snapToGrid w:val="0"/>
      <w:spacing w:line="300" w:lineRule="auto"/>
      <w:ind w:hangingChars="355" w:hanging="355"/>
    </w:pPr>
    <w:rPr>
      <w:rFonts w:ascii="宋体"/>
      <w:sz w:val="24"/>
      <w:szCs w:val="21"/>
    </w:rPr>
  </w:style>
  <w:style w:type="paragraph" w:customStyle="1" w:styleId="xl47">
    <w:name w:val="xl47"/>
    <w:basedOn w:val="a6"/>
    <w:qFormat/>
    <w:rsid w:val="001656A3"/>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49">
    <w:name w:val="xl49"/>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Char3CharCharChar">
    <w:name w:val="Char3 Char Char Char"/>
    <w:basedOn w:val="a6"/>
    <w:qFormat/>
    <w:rsid w:val="001656A3"/>
    <w:rPr>
      <w:rFonts w:ascii="Tahoma" w:hAnsi="Tahoma"/>
      <w:sz w:val="24"/>
      <w:szCs w:val="20"/>
    </w:rPr>
  </w:style>
  <w:style w:type="paragraph" w:customStyle="1" w:styleId="xl33">
    <w:name w:val="xl33"/>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1">
    <w:name w:val="项目编号1"/>
    <w:basedOn w:val="a6"/>
    <w:qFormat/>
    <w:rsid w:val="001656A3"/>
    <w:pPr>
      <w:numPr>
        <w:numId w:val="6"/>
      </w:numPr>
      <w:spacing w:before="100" w:beforeAutospacing="1" w:after="100" w:afterAutospacing="1" w:line="360" w:lineRule="auto"/>
    </w:pPr>
    <w:rPr>
      <w:sz w:val="24"/>
    </w:rPr>
  </w:style>
  <w:style w:type="paragraph" w:customStyle="1" w:styleId="font6">
    <w:name w:val="font6"/>
    <w:basedOn w:val="a6"/>
    <w:qFormat/>
    <w:rsid w:val="001656A3"/>
    <w:pPr>
      <w:widowControl/>
      <w:spacing w:before="100" w:beforeAutospacing="1" w:after="100" w:afterAutospacing="1"/>
      <w:jc w:val="left"/>
    </w:pPr>
    <w:rPr>
      <w:rFonts w:ascii="宋体" w:hAnsi="宋体" w:cs="宋体"/>
      <w:kern w:val="0"/>
      <w:sz w:val="20"/>
      <w:szCs w:val="20"/>
    </w:rPr>
  </w:style>
  <w:style w:type="paragraph" w:customStyle="1" w:styleId="xl24">
    <w:name w:val="xl24"/>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Char1">
    <w:name w:val="Char Char Char1"/>
    <w:basedOn w:val="a6"/>
    <w:qFormat/>
    <w:rsid w:val="001656A3"/>
    <w:rPr>
      <w:rFonts w:ascii="Tahoma" w:hAnsi="Tahoma"/>
      <w:sz w:val="24"/>
      <w:szCs w:val="20"/>
    </w:rPr>
  </w:style>
  <w:style w:type="paragraph" w:customStyle="1" w:styleId="25">
    <w:name w:val="项目编号2"/>
    <w:basedOn w:val="1"/>
    <w:qFormat/>
    <w:rsid w:val="001656A3"/>
    <w:pPr>
      <w:numPr>
        <w:numId w:val="0"/>
      </w:numPr>
    </w:pPr>
  </w:style>
  <w:style w:type="paragraph" w:customStyle="1" w:styleId="Char22">
    <w:name w:val="Char22"/>
    <w:basedOn w:val="a6"/>
    <w:qFormat/>
    <w:rsid w:val="001656A3"/>
    <w:rPr>
      <w:rFonts w:ascii="Tahoma" w:hAnsi="Tahoma"/>
      <w:sz w:val="24"/>
      <w:szCs w:val="20"/>
    </w:rPr>
  </w:style>
  <w:style w:type="paragraph" w:customStyle="1" w:styleId="xl28">
    <w:name w:val="xl28"/>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ListParagraph1">
    <w:name w:val="List Paragraph1"/>
    <w:basedOn w:val="a6"/>
    <w:uiPriority w:val="99"/>
    <w:qFormat/>
    <w:rsid w:val="001656A3"/>
    <w:pPr>
      <w:ind w:firstLineChars="200" w:firstLine="420"/>
    </w:pPr>
    <w:rPr>
      <w:szCs w:val="22"/>
    </w:rPr>
  </w:style>
  <w:style w:type="paragraph" w:customStyle="1" w:styleId="xl42">
    <w:name w:val="xl42"/>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CharCharCharCharCharCharChar1">
    <w:name w:val="Char Char Char Char Char Char Char Char Char Char1"/>
    <w:basedOn w:val="a6"/>
    <w:qFormat/>
    <w:rsid w:val="001656A3"/>
    <w:rPr>
      <w:rFonts w:ascii="宋体" w:hAnsi="宋体" w:cs="Courier New"/>
      <w:sz w:val="32"/>
      <w:szCs w:val="32"/>
    </w:rPr>
  </w:style>
  <w:style w:type="paragraph" w:customStyle="1" w:styleId="CharChar1CharCharCharCharCharChar">
    <w:name w:val="Char Char1 Char Char Char Char Char Char"/>
    <w:basedOn w:val="a6"/>
    <w:qFormat/>
    <w:rsid w:val="001656A3"/>
    <w:pPr>
      <w:widowControl/>
      <w:spacing w:after="160" w:line="240" w:lineRule="exact"/>
      <w:jc w:val="left"/>
    </w:pPr>
    <w:rPr>
      <w:rFonts w:ascii="Verdana" w:eastAsia="仿宋_GB2312" w:hAnsi="Verdana"/>
      <w:kern w:val="0"/>
      <w:sz w:val="24"/>
      <w:szCs w:val="20"/>
      <w:lang w:eastAsia="en-US"/>
    </w:rPr>
  </w:style>
  <w:style w:type="paragraph" w:customStyle="1" w:styleId="19">
    <w:name w:val="表格1"/>
    <w:basedOn w:val="a6"/>
    <w:qFormat/>
    <w:rsid w:val="001656A3"/>
    <w:pPr>
      <w:ind w:firstLineChars="200" w:firstLine="480"/>
      <w:jc w:val="center"/>
    </w:pPr>
    <w:rPr>
      <w:sz w:val="24"/>
      <w:szCs w:val="20"/>
    </w:rPr>
  </w:style>
  <w:style w:type="paragraph" w:customStyle="1" w:styleId="CharCharCharCharCharCharChar">
    <w:name w:val="Char Char Char Char Char Char Char"/>
    <w:basedOn w:val="a6"/>
    <w:qFormat/>
    <w:rsid w:val="001656A3"/>
    <w:pPr>
      <w:snapToGrid w:val="0"/>
      <w:spacing w:line="360" w:lineRule="auto"/>
      <w:ind w:firstLineChars="200" w:firstLine="200"/>
    </w:pPr>
    <w:rPr>
      <w:rFonts w:eastAsia="仿宋_GB2312"/>
      <w:sz w:val="24"/>
    </w:rPr>
  </w:style>
  <w:style w:type="paragraph" w:customStyle="1" w:styleId="-1">
    <w:name w:val="正文须知-1级"/>
    <w:basedOn w:val="a6"/>
    <w:next w:val="a6"/>
    <w:qFormat/>
    <w:rsid w:val="001656A3"/>
    <w:pPr>
      <w:numPr>
        <w:numId w:val="5"/>
      </w:numPr>
      <w:adjustRightInd w:val="0"/>
      <w:snapToGrid w:val="0"/>
      <w:spacing w:line="300" w:lineRule="auto"/>
    </w:pPr>
    <w:rPr>
      <w:rFonts w:ascii="宋体"/>
      <w:sz w:val="24"/>
      <w:szCs w:val="21"/>
    </w:rPr>
  </w:style>
  <w:style w:type="paragraph" w:customStyle="1" w:styleId="CharCharCharCharCharCharCharCharCharCharCharCharCharCharCharChar1">
    <w:name w:val="Char Char Char Char Char Char Char Char Char Char Char Char Char Char Char Char1"/>
    <w:basedOn w:val="a6"/>
    <w:qFormat/>
    <w:rsid w:val="001656A3"/>
    <w:pPr>
      <w:widowControl/>
      <w:spacing w:after="160" w:line="240" w:lineRule="exact"/>
      <w:jc w:val="center"/>
    </w:pPr>
    <w:rPr>
      <w:rFonts w:ascii="宋体" w:hAnsi="宋体"/>
      <w:b/>
      <w:kern w:val="0"/>
      <w:sz w:val="30"/>
      <w:szCs w:val="30"/>
      <w:lang w:eastAsia="en-US"/>
    </w:rPr>
  </w:style>
  <w:style w:type="paragraph" w:customStyle="1" w:styleId="affc">
    <w:name w:val="正文文本样式 加粗"/>
    <w:basedOn w:val="aff9"/>
    <w:qFormat/>
    <w:rsid w:val="001656A3"/>
    <w:rPr>
      <w:b/>
    </w:rPr>
  </w:style>
  <w:style w:type="paragraph" w:customStyle="1" w:styleId="CharCharChar2">
    <w:name w:val="Char Char Char2"/>
    <w:basedOn w:val="a6"/>
    <w:qFormat/>
    <w:rsid w:val="001656A3"/>
    <w:rPr>
      <w:rFonts w:ascii="Tahoma" w:hAnsi="Tahoma"/>
      <w:sz w:val="24"/>
      <w:szCs w:val="20"/>
    </w:rPr>
  </w:style>
  <w:style w:type="paragraph" w:customStyle="1" w:styleId="xl31">
    <w:name w:val="xl31"/>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1">
    <w:name w:val="xl51"/>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6">
    <w:name w:val="样式2"/>
    <w:basedOn w:val="13"/>
    <w:qFormat/>
    <w:rsid w:val="001656A3"/>
    <w:pPr>
      <w:spacing w:line="360" w:lineRule="auto"/>
      <w:jc w:val="center"/>
    </w:pPr>
    <w:rPr>
      <w:sz w:val="24"/>
    </w:rPr>
  </w:style>
  <w:style w:type="paragraph" w:customStyle="1" w:styleId="affd">
    <w:name w:val="样式 宋体 五号 行距: 单倍行距"/>
    <w:basedOn w:val="a6"/>
    <w:qFormat/>
    <w:rsid w:val="001656A3"/>
    <w:pPr>
      <w:adjustRightInd w:val="0"/>
      <w:jc w:val="left"/>
      <w:textAlignment w:val="baseline"/>
    </w:pPr>
    <w:rPr>
      <w:rFonts w:ascii="宋体" w:hAnsi="宋体"/>
      <w:kern w:val="0"/>
      <w:szCs w:val="20"/>
    </w:rPr>
  </w:style>
  <w:style w:type="paragraph" w:customStyle="1" w:styleId="CharCharCharCharCharCharCharCharCharChar">
    <w:name w:val="Char Char Char Char Char Char Char Char Char Char"/>
    <w:basedOn w:val="a6"/>
    <w:qFormat/>
    <w:rsid w:val="001656A3"/>
  </w:style>
  <w:style w:type="paragraph" w:customStyle="1" w:styleId="xl43">
    <w:name w:val="xl43"/>
    <w:basedOn w:val="a6"/>
    <w:qFormat/>
    <w:rsid w:val="001656A3"/>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a5">
    <w:name w:val="正文列项_数字"/>
    <w:basedOn w:val="a6"/>
    <w:qFormat/>
    <w:rsid w:val="001656A3"/>
    <w:pPr>
      <w:numPr>
        <w:ilvl w:val="7"/>
        <w:numId w:val="3"/>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CharCharChar1Char">
    <w:name w:val="Char Char Char1 Char"/>
    <w:basedOn w:val="a6"/>
    <w:qFormat/>
    <w:rsid w:val="001656A3"/>
    <w:rPr>
      <w:rFonts w:ascii="Tahoma" w:hAnsi="Tahoma"/>
      <w:sz w:val="24"/>
      <w:szCs w:val="20"/>
    </w:rPr>
  </w:style>
  <w:style w:type="paragraph" w:customStyle="1" w:styleId="xl39">
    <w:name w:val="xl39"/>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Char2CharCharCharCharCharChar1">
    <w:name w:val="Char2 Char Char Char Char Char Char1"/>
    <w:basedOn w:val="a6"/>
    <w:qFormat/>
    <w:rsid w:val="001656A3"/>
    <w:pPr>
      <w:widowControl/>
      <w:spacing w:line="400" w:lineRule="exact"/>
      <w:jc w:val="center"/>
    </w:pPr>
  </w:style>
  <w:style w:type="paragraph" w:customStyle="1" w:styleId="xl50">
    <w:name w:val="xl50"/>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styleId="affe">
    <w:name w:val="No Spacing"/>
    <w:link w:val="Charf3"/>
    <w:uiPriority w:val="99"/>
    <w:qFormat/>
    <w:rsid w:val="001656A3"/>
    <w:pPr>
      <w:widowControl w:val="0"/>
      <w:jc w:val="both"/>
    </w:pPr>
    <w:rPr>
      <w:rFonts w:ascii="Calibri" w:eastAsia="宋体" w:hAnsi="Calibri" w:cs="Times New Roman"/>
      <w:szCs w:val="24"/>
    </w:rPr>
  </w:style>
  <w:style w:type="paragraph" w:customStyle="1" w:styleId="afff">
    <w:name w:val="正文 + 宋体"/>
    <w:basedOn w:val="a6"/>
    <w:qFormat/>
    <w:rsid w:val="001656A3"/>
    <w:pPr>
      <w:widowControl/>
      <w:ind w:left="360" w:hanging="360"/>
      <w:jc w:val="left"/>
    </w:pPr>
    <w:rPr>
      <w:rFonts w:ascii="宋体" w:hAnsi="宋体" w:cs="宋体"/>
      <w:b/>
      <w:bCs/>
      <w:color w:val="000000"/>
      <w:kern w:val="0"/>
      <w:sz w:val="18"/>
      <w:szCs w:val="18"/>
    </w:rPr>
  </w:style>
  <w:style w:type="paragraph" w:customStyle="1" w:styleId="Default">
    <w:name w:val="Default"/>
    <w:qFormat/>
    <w:rsid w:val="001656A3"/>
    <w:pPr>
      <w:widowControl w:val="0"/>
      <w:autoSpaceDE w:val="0"/>
      <w:autoSpaceDN w:val="0"/>
      <w:adjustRightInd w:val="0"/>
    </w:pPr>
    <w:rPr>
      <w:rFonts w:ascii="Symbol" w:eastAsia="宋体" w:hAnsi="Symbol" w:cs="Symbol"/>
      <w:color w:val="000000"/>
      <w:kern w:val="0"/>
      <w:sz w:val="24"/>
      <w:szCs w:val="24"/>
    </w:rPr>
  </w:style>
  <w:style w:type="paragraph" w:customStyle="1" w:styleId="CharCharCharCharCharCharCharCharCharCharCharCharCharCharCharChar">
    <w:name w:val="Char Char Char Char Char Char Char Char Char Char Char Char Char Char Char Char"/>
    <w:basedOn w:val="a6"/>
    <w:qFormat/>
    <w:rsid w:val="001656A3"/>
    <w:pPr>
      <w:widowControl/>
      <w:spacing w:after="160" w:line="240" w:lineRule="exact"/>
      <w:jc w:val="center"/>
    </w:pPr>
    <w:rPr>
      <w:rFonts w:ascii="宋体" w:hAnsi="宋体"/>
      <w:b/>
      <w:kern w:val="0"/>
      <w:sz w:val="30"/>
      <w:szCs w:val="30"/>
      <w:lang w:eastAsia="en-US"/>
    </w:rPr>
  </w:style>
  <w:style w:type="paragraph" w:customStyle="1" w:styleId="afff0">
    <w:name w:val="图中文字"/>
    <w:basedOn w:val="a6"/>
    <w:qFormat/>
    <w:rsid w:val="001656A3"/>
    <w:pPr>
      <w:adjustRightInd w:val="0"/>
      <w:snapToGrid w:val="0"/>
      <w:spacing w:line="0" w:lineRule="atLeast"/>
      <w:jc w:val="center"/>
    </w:pPr>
    <w:rPr>
      <w:sz w:val="24"/>
      <w:szCs w:val="20"/>
    </w:rPr>
  </w:style>
  <w:style w:type="paragraph" w:customStyle="1" w:styleId="2">
    <w:name w:val="样式 标题 2 + 宋体 五号 行距: 单倍行距"/>
    <w:basedOn w:val="20"/>
    <w:qFormat/>
    <w:rsid w:val="001656A3"/>
    <w:pPr>
      <w:numPr>
        <w:ilvl w:val="1"/>
        <w:numId w:val="7"/>
      </w:numPr>
      <w:autoSpaceDE/>
      <w:autoSpaceDN/>
      <w:spacing w:before="260" w:after="260" w:line="240" w:lineRule="auto"/>
      <w:jc w:val="left"/>
      <w:textAlignment w:val="baseline"/>
    </w:pPr>
    <w:rPr>
      <w:rFonts w:ascii="宋体" w:eastAsia="宋体" w:hAnsi="宋体"/>
      <w:bCs/>
      <w:sz w:val="21"/>
    </w:rPr>
  </w:style>
  <w:style w:type="paragraph" w:customStyle="1" w:styleId="xl40">
    <w:name w:val="xl40"/>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4">
    <w:name w:val="xl44"/>
    <w:basedOn w:val="a6"/>
    <w:qFormat/>
    <w:rsid w:val="001656A3"/>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afff1">
    <w:name w:val="字元 字元"/>
    <w:basedOn w:val="a6"/>
    <w:qFormat/>
    <w:rsid w:val="001656A3"/>
    <w:rPr>
      <w:rFonts w:ascii="Tahoma" w:hAnsi="Tahoma"/>
      <w:sz w:val="24"/>
      <w:szCs w:val="20"/>
    </w:rPr>
  </w:style>
  <w:style w:type="paragraph" w:customStyle="1" w:styleId="CharCharCharCharCharCharCharCharCharChar2">
    <w:name w:val="Char Char Char Char Char Char Char Char Char Char2"/>
    <w:basedOn w:val="a6"/>
    <w:qFormat/>
    <w:rsid w:val="001656A3"/>
    <w:rPr>
      <w:rFonts w:ascii="宋体" w:hAnsi="宋体" w:cs="Courier New"/>
      <w:sz w:val="32"/>
      <w:szCs w:val="32"/>
    </w:rPr>
  </w:style>
  <w:style w:type="paragraph" w:customStyle="1" w:styleId="Char2CharCharCharCharCharChar">
    <w:name w:val="Char2 Char Char Char Char Char Char"/>
    <w:basedOn w:val="a6"/>
    <w:qFormat/>
    <w:rsid w:val="001656A3"/>
    <w:pPr>
      <w:widowControl/>
      <w:spacing w:line="400" w:lineRule="exact"/>
      <w:jc w:val="center"/>
    </w:pPr>
  </w:style>
  <w:style w:type="paragraph" w:customStyle="1" w:styleId="afff2">
    <w:name w:val="??"/>
    <w:qFormat/>
    <w:rsid w:val="001656A3"/>
    <w:pPr>
      <w:widowControl w:val="0"/>
      <w:overflowPunct w:val="0"/>
      <w:autoSpaceDE w:val="0"/>
      <w:autoSpaceDN w:val="0"/>
      <w:adjustRightInd w:val="0"/>
      <w:jc w:val="both"/>
    </w:pPr>
    <w:rPr>
      <w:rFonts w:ascii="Calibri" w:eastAsia="宋体" w:hAnsi="Calibri" w:cs="Times New Roman"/>
      <w:szCs w:val="20"/>
      <w:lang w:eastAsia="en-US"/>
    </w:rPr>
  </w:style>
  <w:style w:type="paragraph" w:customStyle="1" w:styleId="xl46">
    <w:name w:val="xl46"/>
    <w:basedOn w:val="a6"/>
    <w:qFormat/>
    <w:rsid w:val="001656A3"/>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afff3">
    <w:name w:val="图例"/>
    <w:basedOn w:val="a6"/>
    <w:qFormat/>
    <w:rsid w:val="001656A3"/>
    <w:pPr>
      <w:spacing w:before="120" w:after="120" w:line="360" w:lineRule="auto"/>
      <w:jc w:val="center"/>
    </w:pPr>
    <w:rPr>
      <w:rFonts w:eastAsia="仿宋_GB2312"/>
      <w:b/>
      <w:sz w:val="24"/>
      <w:szCs w:val="20"/>
    </w:rPr>
  </w:style>
  <w:style w:type="paragraph" w:customStyle="1" w:styleId="afff4">
    <w:name w:val="图文"/>
    <w:basedOn w:val="a6"/>
    <w:qFormat/>
    <w:rsid w:val="001656A3"/>
    <w:pPr>
      <w:adjustRightInd w:val="0"/>
      <w:snapToGrid w:val="0"/>
      <w:spacing w:after="50" w:line="360" w:lineRule="auto"/>
    </w:pPr>
    <w:rPr>
      <w:sz w:val="24"/>
    </w:rPr>
  </w:style>
  <w:style w:type="paragraph" w:customStyle="1" w:styleId="CharChar1CharCharCharCharCharChar1">
    <w:name w:val="Char Char1 Char Char Char Char Char Char1"/>
    <w:basedOn w:val="a6"/>
    <w:qFormat/>
    <w:rsid w:val="001656A3"/>
    <w:pPr>
      <w:widowControl/>
      <w:spacing w:after="160" w:line="240" w:lineRule="exact"/>
      <w:jc w:val="left"/>
    </w:pPr>
    <w:rPr>
      <w:rFonts w:ascii="Verdana" w:eastAsia="仿宋_GB2312" w:hAnsi="Verdana"/>
      <w:kern w:val="0"/>
      <w:sz w:val="24"/>
      <w:szCs w:val="20"/>
      <w:lang w:eastAsia="en-US"/>
    </w:rPr>
  </w:style>
  <w:style w:type="paragraph" w:customStyle="1" w:styleId="22222222222222">
    <w:name w:val="22222222222222"/>
    <w:basedOn w:val="a6"/>
    <w:qFormat/>
    <w:rsid w:val="001656A3"/>
    <w:pPr>
      <w:widowControl/>
      <w:adjustRightInd w:val="0"/>
      <w:spacing w:line="360" w:lineRule="auto"/>
      <w:ind w:firstLineChars="200" w:firstLine="480"/>
      <w:jc w:val="left"/>
    </w:pPr>
    <w:rPr>
      <w:color w:val="FF0000"/>
      <w:kern w:val="0"/>
      <w:sz w:val="24"/>
      <w:szCs w:val="20"/>
    </w:rPr>
  </w:style>
  <w:style w:type="paragraph" w:customStyle="1" w:styleId="-2">
    <w:name w:val="正文须知-2级"/>
    <w:basedOn w:val="a6"/>
    <w:qFormat/>
    <w:rsid w:val="001656A3"/>
    <w:pPr>
      <w:numPr>
        <w:ilvl w:val="1"/>
        <w:numId w:val="5"/>
      </w:numPr>
      <w:adjustRightInd w:val="0"/>
      <w:snapToGrid w:val="0"/>
      <w:spacing w:line="300" w:lineRule="auto"/>
    </w:pPr>
    <w:rPr>
      <w:rFonts w:ascii="宋体"/>
      <w:sz w:val="24"/>
      <w:szCs w:val="21"/>
    </w:rPr>
  </w:style>
  <w:style w:type="paragraph" w:customStyle="1" w:styleId="xl27">
    <w:name w:val="xl27"/>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CharChar41">
    <w:name w:val="Char Char41"/>
    <w:basedOn w:val="a6"/>
    <w:qFormat/>
    <w:rsid w:val="001656A3"/>
    <w:pPr>
      <w:widowControl/>
      <w:spacing w:line="400" w:lineRule="exact"/>
      <w:jc w:val="center"/>
    </w:pPr>
  </w:style>
  <w:style w:type="paragraph" w:customStyle="1" w:styleId="xl23">
    <w:name w:val="xl23"/>
    <w:basedOn w:val="a6"/>
    <w:qFormat/>
    <w:rsid w:val="001656A3"/>
    <w:pPr>
      <w:widowControl/>
      <w:spacing w:before="100" w:beforeAutospacing="1" w:after="100" w:afterAutospacing="1" w:line="360" w:lineRule="auto"/>
      <w:textAlignment w:val="top"/>
    </w:pPr>
    <w:rPr>
      <w:kern w:val="0"/>
      <w:sz w:val="24"/>
      <w:szCs w:val="20"/>
    </w:rPr>
  </w:style>
  <w:style w:type="paragraph" w:customStyle="1" w:styleId="Style160">
    <w:name w:val="_Style 160"/>
    <w:qFormat/>
    <w:rsid w:val="001656A3"/>
    <w:rPr>
      <w:rFonts w:ascii="Calibri" w:eastAsia="宋体" w:hAnsi="Calibri" w:cs="Times New Roman"/>
      <w:szCs w:val="24"/>
    </w:rPr>
  </w:style>
  <w:style w:type="paragraph" w:customStyle="1" w:styleId="3">
    <w:name w:val="项目编号3"/>
    <w:basedOn w:val="aff9"/>
    <w:qFormat/>
    <w:rsid w:val="001656A3"/>
    <w:pPr>
      <w:numPr>
        <w:numId w:val="8"/>
      </w:numPr>
    </w:pPr>
  </w:style>
  <w:style w:type="paragraph" w:customStyle="1" w:styleId="1a">
    <w:name w:val="修订1"/>
    <w:uiPriority w:val="99"/>
    <w:qFormat/>
    <w:rsid w:val="001656A3"/>
    <w:rPr>
      <w:rFonts w:ascii="Calibri" w:eastAsia="宋体" w:hAnsi="Calibri" w:cs="Times New Roman"/>
      <w:szCs w:val="24"/>
    </w:rPr>
  </w:style>
  <w:style w:type="paragraph" w:customStyle="1" w:styleId="27">
    <w:name w:val="字元 字元2"/>
    <w:basedOn w:val="a6"/>
    <w:qFormat/>
    <w:rsid w:val="001656A3"/>
    <w:rPr>
      <w:rFonts w:ascii="Tahoma" w:hAnsi="Tahoma"/>
      <w:sz w:val="24"/>
      <w:szCs w:val="20"/>
    </w:rPr>
  </w:style>
  <w:style w:type="paragraph" w:customStyle="1" w:styleId="xl25">
    <w:name w:val="xl25"/>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Char4">
    <w:name w:val="Char Char4"/>
    <w:basedOn w:val="a6"/>
    <w:qFormat/>
    <w:rsid w:val="001656A3"/>
    <w:pPr>
      <w:widowControl/>
      <w:spacing w:line="400" w:lineRule="exact"/>
      <w:jc w:val="center"/>
    </w:pPr>
  </w:style>
  <w:style w:type="paragraph" w:customStyle="1" w:styleId="CharCharChar">
    <w:name w:val="Char Char Char"/>
    <w:basedOn w:val="a6"/>
    <w:qFormat/>
    <w:rsid w:val="001656A3"/>
    <w:rPr>
      <w:rFonts w:ascii="Tahoma" w:hAnsi="Tahoma"/>
      <w:sz w:val="24"/>
      <w:szCs w:val="20"/>
    </w:rPr>
  </w:style>
  <w:style w:type="paragraph" w:customStyle="1" w:styleId="1CharCharCharChar">
    <w:name w:val="1 Char Char Char Char"/>
    <w:basedOn w:val="a6"/>
    <w:qFormat/>
    <w:rsid w:val="001656A3"/>
    <w:rPr>
      <w:rFonts w:ascii="Tahoma" w:hAnsi="Tahoma"/>
      <w:sz w:val="24"/>
      <w:szCs w:val="20"/>
    </w:rPr>
  </w:style>
  <w:style w:type="paragraph" w:customStyle="1" w:styleId="xl34">
    <w:name w:val="xl34"/>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Charf4">
    <w:name w:val="Char"/>
    <w:basedOn w:val="a6"/>
    <w:qFormat/>
    <w:rsid w:val="001656A3"/>
    <w:pPr>
      <w:tabs>
        <w:tab w:val="left" w:pos="360"/>
      </w:tabs>
    </w:pPr>
    <w:rPr>
      <w:sz w:val="24"/>
    </w:rPr>
  </w:style>
  <w:style w:type="paragraph" w:customStyle="1" w:styleId="default0">
    <w:name w:val="default"/>
    <w:basedOn w:val="a6"/>
    <w:qFormat/>
    <w:rsid w:val="001656A3"/>
    <w:pPr>
      <w:widowControl/>
      <w:spacing w:before="100" w:beforeAutospacing="1" w:after="100" w:afterAutospacing="1"/>
      <w:jc w:val="left"/>
    </w:pPr>
    <w:rPr>
      <w:rFonts w:ascii="宋体" w:hAnsi="宋体" w:cs="宋体"/>
      <w:kern w:val="0"/>
      <w:sz w:val="24"/>
    </w:rPr>
  </w:style>
  <w:style w:type="paragraph" w:customStyle="1" w:styleId="xl52">
    <w:name w:val="xl52"/>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Char23">
    <w:name w:val="Char2"/>
    <w:basedOn w:val="a6"/>
    <w:qFormat/>
    <w:rsid w:val="001656A3"/>
    <w:rPr>
      <w:rFonts w:ascii="Tahoma" w:hAnsi="Tahoma"/>
      <w:sz w:val="24"/>
      <w:szCs w:val="20"/>
    </w:rPr>
  </w:style>
  <w:style w:type="paragraph" w:customStyle="1" w:styleId="font8">
    <w:name w:val="font8"/>
    <w:basedOn w:val="a6"/>
    <w:qFormat/>
    <w:rsid w:val="001656A3"/>
    <w:pPr>
      <w:widowControl/>
      <w:spacing w:before="100" w:beforeAutospacing="1" w:after="100" w:afterAutospacing="1"/>
      <w:jc w:val="left"/>
    </w:pPr>
    <w:rPr>
      <w:kern w:val="0"/>
      <w:sz w:val="36"/>
      <w:szCs w:val="36"/>
    </w:rPr>
  </w:style>
  <w:style w:type="paragraph" w:customStyle="1" w:styleId="GB2312">
    <w:name w:val="正文 + 楷体_GB2312"/>
    <w:basedOn w:val="a6"/>
    <w:qFormat/>
    <w:rsid w:val="001656A3"/>
    <w:pPr>
      <w:widowControl/>
      <w:jc w:val="left"/>
    </w:pPr>
    <w:rPr>
      <w:rFonts w:ascii="楷体_GB2312" w:eastAsia="楷体_GB2312" w:cs="Arial"/>
      <w:kern w:val="0"/>
      <w:sz w:val="24"/>
    </w:rPr>
  </w:style>
  <w:style w:type="paragraph" w:customStyle="1" w:styleId="font9">
    <w:name w:val="font9"/>
    <w:basedOn w:val="a6"/>
    <w:qFormat/>
    <w:rsid w:val="001656A3"/>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ParaCharCharCharChar">
    <w:name w:val="默认段落字体 Para Char Char Char Char"/>
    <w:basedOn w:val="a6"/>
    <w:qFormat/>
    <w:rsid w:val="001656A3"/>
    <w:rPr>
      <w:rFonts w:ascii="Arial" w:hAnsi="Arial" w:cs="Arial"/>
      <w:szCs w:val="21"/>
    </w:rPr>
  </w:style>
  <w:style w:type="paragraph" w:customStyle="1" w:styleId="28">
    <w:name w:val="正文缩进2"/>
    <w:basedOn w:val="a6"/>
    <w:qFormat/>
    <w:rsid w:val="001656A3"/>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a3">
    <w:name w:val="五级条标题"/>
    <w:basedOn w:val="a2"/>
    <w:next w:val="a6"/>
    <w:qFormat/>
    <w:rsid w:val="001656A3"/>
    <w:pPr>
      <w:numPr>
        <w:ilvl w:val="5"/>
      </w:numPr>
      <w:ind w:left="0" w:hanging="840"/>
      <w:outlineLvl w:val="5"/>
    </w:pPr>
  </w:style>
  <w:style w:type="paragraph" w:customStyle="1" w:styleId="Char30">
    <w:name w:val="Char3"/>
    <w:basedOn w:val="a6"/>
    <w:qFormat/>
    <w:rsid w:val="001656A3"/>
    <w:pPr>
      <w:tabs>
        <w:tab w:val="left" w:pos="360"/>
      </w:tabs>
    </w:pPr>
    <w:rPr>
      <w:sz w:val="24"/>
    </w:rPr>
  </w:style>
  <w:style w:type="paragraph" w:customStyle="1" w:styleId="afff5">
    <w:name w:val="文档正文"/>
    <w:basedOn w:val="a6"/>
    <w:qFormat/>
    <w:rsid w:val="001656A3"/>
    <w:pPr>
      <w:snapToGrid w:val="0"/>
      <w:spacing w:before="120" w:after="120" w:line="180" w:lineRule="auto"/>
    </w:pPr>
    <w:rPr>
      <w:rFonts w:ascii="Arial" w:hAnsi="Arial"/>
      <w:szCs w:val="20"/>
    </w:rPr>
  </w:style>
  <w:style w:type="paragraph" w:customStyle="1" w:styleId="background1">
    <w:name w:val="background1"/>
    <w:basedOn w:val="a6"/>
    <w:qFormat/>
    <w:rsid w:val="001656A3"/>
    <w:pPr>
      <w:widowControl/>
      <w:spacing w:before="100" w:beforeAutospacing="1" w:after="100" w:afterAutospacing="1"/>
      <w:jc w:val="left"/>
    </w:pPr>
    <w:rPr>
      <w:rFonts w:ascii="宋体" w:hAnsi="宋体" w:cs="宋体"/>
      <w:kern w:val="0"/>
      <w:sz w:val="24"/>
    </w:rPr>
  </w:style>
  <w:style w:type="paragraph" w:customStyle="1" w:styleId="CharCharCharCharCharCharChar1">
    <w:name w:val="Char Char Char Char Char Char Char1"/>
    <w:basedOn w:val="a6"/>
    <w:qFormat/>
    <w:rsid w:val="001656A3"/>
    <w:pPr>
      <w:snapToGrid w:val="0"/>
      <w:spacing w:line="360" w:lineRule="auto"/>
      <w:ind w:firstLineChars="200" w:firstLine="200"/>
    </w:pPr>
    <w:rPr>
      <w:rFonts w:eastAsia="仿宋_GB2312"/>
      <w:sz w:val="24"/>
    </w:rPr>
  </w:style>
  <w:style w:type="paragraph" w:customStyle="1" w:styleId="CharChar1CharCharCharCharCharCharCharChar">
    <w:name w:val="Char Char1 Char Char Char Char Char Char Char Char"/>
    <w:basedOn w:val="a6"/>
    <w:qFormat/>
    <w:rsid w:val="001656A3"/>
    <w:pPr>
      <w:widowControl/>
      <w:spacing w:after="160" w:line="240" w:lineRule="exact"/>
      <w:jc w:val="left"/>
    </w:pPr>
    <w:rPr>
      <w:rFonts w:ascii="Verdana" w:hAnsi="Verdana"/>
      <w:kern w:val="0"/>
      <w:sz w:val="20"/>
      <w:szCs w:val="20"/>
      <w:lang w:eastAsia="en-US"/>
    </w:rPr>
  </w:style>
  <w:style w:type="paragraph" w:customStyle="1" w:styleId="TableParagraph">
    <w:name w:val="Table Paragraph"/>
    <w:basedOn w:val="a6"/>
    <w:uiPriority w:val="1"/>
    <w:qFormat/>
    <w:rsid w:val="001656A3"/>
    <w:pPr>
      <w:autoSpaceDE w:val="0"/>
      <w:autoSpaceDN w:val="0"/>
      <w:jc w:val="left"/>
    </w:pPr>
    <w:rPr>
      <w:rFonts w:ascii="宋体" w:hAnsi="宋体" w:cs="宋体"/>
      <w:kern w:val="0"/>
      <w:sz w:val="22"/>
      <w:szCs w:val="22"/>
      <w:lang w:eastAsia="en-US"/>
    </w:rPr>
  </w:style>
  <w:style w:type="paragraph" w:customStyle="1" w:styleId="29">
    <w:name w:val="正文文本缩进2"/>
    <w:basedOn w:val="a6"/>
    <w:qFormat/>
    <w:rsid w:val="001656A3"/>
    <w:pPr>
      <w:spacing w:line="480" w:lineRule="exact"/>
      <w:ind w:firstLineChars="200" w:firstLine="480"/>
    </w:pPr>
    <w:rPr>
      <w:rFonts w:ascii="宋体" w:hAnsi="宋体"/>
      <w:kern w:val="0"/>
      <w:sz w:val="24"/>
      <w:lang w:val="zh-CN"/>
    </w:rPr>
  </w:style>
  <w:style w:type="paragraph" w:customStyle="1" w:styleId="xl38">
    <w:name w:val="xl38"/>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afff6">
    <w:name w:val="表格文字"/>
    <w:basedOn w:val="af2"/>
    <w:qFormat/>
    <w:rsid w:val="001656A3"/>
    <w:pPr>
      <w:spacing w:before="20" w:after="20" w:line="240" w:lineRule="auto"/>
      <w:ind w:firstLine="0"/>
    </w:pPr>
    <w:rPr>
      <w:rFonts w:ascii="Century Gothic" w:hAnsi="Century Gothic"/>
      <w:sz w:val="20"/>
      <w:szCs w:val="20"/>
    </w:rPr>
  </w:style>
  <w:style w:type="paragraph" w:customStyle="1" w:styleId="CharChar1">
    <w:name w:val="Char Char1"/>
    <w:basedOn w:val="af"/>
    <w:qFormat/>
    <w:rsid w:val="001656A3"/>
    <w:rPr>
      <w:rFonts w:ascii="Tahoma" w:hAnsi="Tahoma"/>
      <w:sz w:val="24"/>
    </w:rPr>
  </w:style>
  <w:style w:type="paragraph" w:customStyle="1" w:styleId="Char1CharCharChar1">
    <w:name w:val="Char1 Char Char Char1"/>
    <w:basedOn w:val="a6"/>
    <w:qFormat/>
    <w:rsid w:val="001656A3"/>
    <w:rPr>
      <w:rFonts w:ascii="Tahoma" w:hAnsi="Tahoma" w:cs="仿宋_GB2312"/>
      <w:sz w:val="24"/>
      <w:szCs w:val="28"/>
    </w:rPr>
  </w:style>
  <w:style w:type="paragraph" w:customStyle="1" w:styleId="afff7">
    <w:name w:val="缺省文本"/>
    <w:basedOn w:val="a6"/>
    <w:qFormat/>
    <w:rsid w:val="001656A3"/>
    <w:pPr>
      <w:autoSpaceDE w:val="0"/>
      <w:autoSpaceDN w:val="0"/>
      <w:adjustRightInd w:val="0"/>
      <w:jc w:val="left"/>
    </w:pPr>
    <w:rPr>
      <w:kern w:val="0"/>
      <w:sz w:val="24"/>
    </w:rPr>
  </w:style>
  <w:style w:type="paragraph" w:customStyle="1" w:styleId="xl48">
    <w:name w:val="xl48"/>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2a">
    <w:name w:val="列出段落2"/>
    <w:basedOn w:val="a6"/>
    <w:qFormat/>
    <w:rsid w:val="001656A3"/>
    <w:pPr>
      <w:ind w:firstLineChars="200" w:firstLine="420"/>
    </w:pPr>
    <w:rPr>
      <w:szCs w:val="22"/>
    </w:rPr>
  </w:style>
  <w:style w:type="paragraph" w:customStyle="1" w:styleId="xl45">
    <w:name w:val="xl45"/>
    <w:basedOn w:val="a6"/>
    <w:qFormat/>
    <w:rsid w:val="001656A3"/>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30">
    <w:name w:val="xl30"/>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26">
    <w:name w:val="xl26"/>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7">
    <w:name w:val="xl37"/>
    <w:basedOn w:val="a6"/>
    <w:qFormat/>
    <w:rsid w:val="001656A3"/>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1b">
    <w:name w:val="列出段落1"/>
    <w:basedOn w:val="a6"/>
    <w:link w:val="ListParagraphChar"/>
    <w:uiPriority w:val="34"/>
    <w:qFormat/>
    <w:rsid w:val="001656A3"/>
    <w:pPr>
      <w:ind w:firstLineChars="200" w:firstLine="420"/>
    </w:pPr>
    <w:rPr>
      <w:szCs w:val="22"/>
    </w:rPr>
  </w:style>
  <w:style w:type="paragraph" w:customStyle="1" w:styleId="xl35">
    <w:name w:val="xl35"/>
    <w:basedOn w:val="a6"/>
    <w:qFormat/>
    <w:rsid w:val="001656A3"/>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1c">
    <w:name w:val="字元 字元1"/>
    <w:basedOn w:val="a6"/>
    <w:qFormat/>
    <w:rsid w:val="001656A3"/>
    <w:rPr>
      <w:rFonts w:ascii="Tahoma" w:hAnsi="Tahoma"/>
      <w:sz w:val="24"/>
      <w:szCs w:val="20"/>
    </w:rPr>
  </w:style>
  <w:style w:type="paragraph" w:customStyle="1" w:styleId="font5">
    <w:name w:val="font5"/>
    <w:basedOn w:val="a6"/>
    <w:qFormat/>
    <w:rsid w:val="001656A3"/>
    <w:pPr>
      <w:widowControl/>
      <w:spacing w:before="100" w:beforeAutospacing="1" w:after="100" w:afterAutospacing="1"/>
      <w:jc w:val="left"/>
    </w:pPr>
    <w:rPr>
      <w:rFonts w:ascii="宋体" w:hAnsi="宋体" w:cs="宋体"/>
      <w:kern w:val="0"/>
      <w:sz w:val="18"/>
      <w:szCs w:val="18"/>
    </w:rPr>
  </w:style>
  <w:style w:type="paragraph" w:customStyle="1" w:styleId="xl29">
    <w:name w:val="xl29"/>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Char210">
    <w:name w:val="Char21"/>
    <w:basedOn w:val="a6"/>
    <w:qFormat/>
    <w:rsid w:val="001656A3"/>
    <w:rPr>
      <w:rFonts w:ascii="Tahoma" w:hAnsi="Tahoma"/>
      <w:sz w:val="24"/>
      <w:szCs w:val="20"/>
    </w:rPr>
  </w:style>
  <w:style w:type="table" w:customStyle="1" w:styleId="TableNormal">
    <w:name w:val="Table Normal"/>
    <w:unhideWhenUsed/>
    <w:qFormat/>
    <w:rsid w:val="001656A3"/>
    <w:pPr>
      <w:widowControl w:val="0"/>
      <w:autoSpaceDE w:val="0"/>
      <w:autoSpaceDN w:val="0"/>
    </w:pPr>
    <w:rPr>
      <w:rFonts w:ascii="Times New Roman" w:eastAsia="宋体" w:hAnsi="Times New Roman" w:cs="Times New Roman"/>
      <w:kern w:val="0"/>
      <w:sz w:val="22"/>
      <w:lang w:eastAsia="en-US"/>
    </w:rPr>
    <w:tblPr>
      <w:tblCellMar>
        <w:top w:w="0" w:type="dxa"/>
        <w:left w:w="0" w:type="dxa"/>
        <w:bottom w:w="0" w:type="dxa"/>
        <w:right w:w="0" w:type="dxa"/>
      </w:tblCellMar>
    </w:tblPr>
  </w:style>
  <w:style w:type="table" w:customStyle="1" w:styleId="TableGrid">
    <w:name w:val="TableGrid"/>
    <w:qFormat/>
    <w:rsid w:val="001656A3"/>
    <w:rPr>
      <w:rFonts w:ascii="Times New Roman" w:eastAsia="等线" w:hAnsi="Times New Roman" w:cs="Times New Roman"/>
      <w:kern w:val="0"/>
      <w:sz w:val="22"/>
      <w:lang w:eastAsia="en-US"/>
    </w:rPr>
    <w:tblPr>
      <w:tblCellMar>
        <w:top w:w="0" w:type="dxa"/>
        <w:left w:w="0" w:type="dxa"/>
        <w:bottom w:w="0" w:type="dxa"/>
        <w:right w:w="0" w:type="dxa"/>
      </w:tblCellMar>
    </w:tblPr>
  </w:style>
  <w:style w:type="character" w:customStyle="1" w:styleId="Char31">
    <w:name w:val="纯文本 Char3"/>
    <w:qFormat/>
    <w:rsid w:val="001656A3"/>
    <w:rPr>
      <w:rFonts w:ascii="宋体" w:eastAsia="宋体" w:hAnsi="Courier New"/>
      <w:kern w:val="2"/>
      <w:sz w:val="21"/>
      <w:lang w:val="en-US" w:eastAsia="zh-CN" w:bidi="ar-SA"/>
    </w:rPr>
  </w:style>
  <w:style w:type="paragraph" w:customStyle="1" w:styleId="SOW">
    <w:name w:val="SOW正文"/>
    <w:basedOn w:val="a6"/>
    <w:qFormat/>
    <w:rsid w:val="001656A3"/>
    <w:pPr>
      <w:snapToGrid w:val="0"/>
      <w:spacing w:before="120" w:line="400" w:lineRule="exact"/>
      <w:ind w:firstLine="425"/>
    </w:pPr>
    <w:rPr>
      <w:rFonts w:ascii="Times New Roman" w:hAnsi="Times New Roman"/>
      <w:sz w:val="24"/>
      <w:szCs w:val="20"/>
    </w:rPr>
  </w:style>
  <w:style w:type="character" w:customStyle="1" w:styleId="Char40">
    <w:name w:val="纯文本 Char4"/>
    <w:qFormat/>
    <w:rsid w:val="001656A3"/>
    <w:rPr>
      <w:rFonts w:ascii="宋体" w:eastAsia="宋体" w:hAnsi="Courier New"/>
      <w:kern w:val="2"/>
      <w:sz w:val="21"/>
      <w:lang w:val="en-US" w:eastAsia="zh-CN" w:bidi="ar-SA"/>
    </w:rPr>
  </w:style>
  <w:style w:type="paragraph" w:customStyle="1" w:styleId="xl72">
    <w:name w:val="xl72"/>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 w:eastAsia="仿宋" w:hAnsi="仿宋" w:cs="宋体"/>
      <w:kern w:val="0"/>
      <w:sz w:val="20"/>
      <w:szCs w:val="20"/>
    </w:rPr>
  </w:style>
  <w:style w:type="paragraph" w:customStyle="1" w:styleId="xl73">
    <w:name w:val="xl73"/>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4">
    <w:name w:val="xl74"/>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5">
    <w:name w:val="xl75"/>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6">
    <w:name w:val="xl76"/>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 w:eastAsia="仿宋" w:hAnsi="仿宋" w:cs="宋体"/>
      <w:kern w:val="0"/>
      <w:sz w:val="20"/>
      <w:szCs w:val="20"/>
    </w:rPr>
  </w:style>
  <w:style w:type="paragraph" w:customStyle="1" w:styleId="xl77">
    <w:name w:val="xl77"/>
    <w:basedOn w:val="a6"/>
    <w:rsid w:val="001656A3"/>
    <w:pPr>
      <w:widowControl/>
      <w:spacing w:before="100" w:beforeAutospacing="1" w:after="100" w:afterAutospacing="1"/>
      <w:jc w:val="center"/>
    </w:pPr>
    <w:rPr>
      <w:rFonts w:ascii="宋体" w:hAnsi="宋体" w:cs="宋体"/>
      <w:kern w:val="0"/>
      <w:sz w:val="20"/>
      <w:szCs w:val="20"/>
    </w:rPr>
  </w:style>
  <w:style w:type="paragraph" w:customStyle="1" w:styleId="xl78">
    <w:name w:val="xl78"/>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9">
    <w:name w:val="xl79"/>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0">
    <w:name w:val="xl80"/>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1">
    <w:name w:val="xl81"/>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2">
    <w:name w:val="xl82"/>
    <w:basedOn w:val="a6"/>
    <w:rsid w:val="001656A3"/>
    <w:pPr>
      <w:widowControl/>
      <w:spacing w:before="100" w:beforeAutospacing="1" w:after="100" w:afterAutospacing="1"/>
      <w:jc w:val="center"/>
    </w:pPr>
    <w:rPr>
      <w:rFonts w:ascii="宋体" w:hAnsi="宋体" w:cs="宋体"/>
      <w:kern w:val="0"/>
      <w:sz w:val="20"/>
      <w:szCs w:val="20"/>
    </w:rPr>
  </w:style>
  <w:style w:type="paragraph" w:styleId="2b">
    <w:name w:val="Body Text 2"/>
    <w:basedOn w:val="a6"/>
    <w:link w:val="2Char10"/>
    <w:rsid w:val="001656A3"/>
    <w:pPr>
      <w:jc w:val="center"/>
    </w:pPr>
    <w:rPr>
      <w:rFonts w:asciiTheme="minorHAnsi" w:eastAsiaTheme="minorEastAsia" w:hAnsiTheme="minorHAnsi" w:cstheme="minorBidi"/>
    </w:rPr>
  </w:style>
  <w:style w:type="character" w:customStyle="1" w:styleId="2Char3">
    <w:name w:val="正文文本 2 Char"/>
    <w:basedOn w:val="a8"/>
    <w:qFormat/>
    <w:rsid w:val="001656A3"/>
    <w:rPr>
      <w:rFonts w:ascii="Calibri" w:eastAsia="宋体" w:hAnsi="Calibri" w:cs="Times New Roman"/>
      <w:szCs w:val="24"/>
    </w:rPr>
  </w:style>
  <w:style w:type="character" w:customStyle="1" w:styleId="ListParagraphChar">
    <w:name w:val="List Paragraph Char"/>
    <w:link w:val="1b"/>
    <w:uiPriority w:val="34"/>
    <w:qFormat/>
    <w:locked/>
    <w:rsid w:val="001656A3"/>
    <w:rPr>
      <w:rFonts w:ascii="Calibri" w:eastAsia="宋体" w:hAnsi="Calibri" w:cs="Times New Roman"/>
    </w:rPr>
  </w:style>
  <w:style w:type="character" w:customStyle="1" w:styleId="CharChar3">
    <w:name w:val="Char Char3"/>
    <w:qFormat/>
    <w:locked/>
    <w:rsid w:val="001656A3"/>
    <w:rPr>
      <w:rFonts w:ascii="宋体" w:eastAsia="宋体" w:hAnsi="宋体"/>
      <w:sz w:val="18"/>
      <w:szCs w:val="18"/>
      <w:lang w:val="en-US" w:eastAsia="zh-CN" w:bidi="ar-SA"/>
    </w:rPr>
  </w:style>
  <w:style w:type="character" w:customStyle="1" w:styleId="Bodytext1">
    <w:name w:val="Body text|1_"/>
    <w:basedOn w:val="a8"/>
    <w:link w:val="Bodytext10"/>
    <w:uiPriority w:val="99"/>
    <w:unhideWhenUsed/>
    <w:qFormat/>
    <w:rsid w:val="001656A3"/>
    <w:rPr>
      <w:rFonts w:ascii="宋体" w:hAnsi="宋体"/>
      <w:sz w:val="28"/>
      <w:shd w:val="clear" w:color="auto" w:fill="FFFFFF"/>
      <w:lang w:val="zh-CN"/>
    </w:rPr>
  </w:style>
  <w:style w:type="paragraph" w:customStyle="1" w:styleId="Bodytext10">
    <w:name w:val="Body text|1"/>
    <w:basedOn w:val="a6"/>
    <w:link w:val="Bodytext1"/>
    <w:unhideWhenUsed/>
    <w:qFormat/>
    <w:rsid w:val="001656A3"/>
    <w:pPr>
      <w:shd w:val="clear" w:color="auto" w:fill="FFFFFF"/>
      <w:spacing w:line="415" w:lineRule="auto"/>
      <w:ind w:firstLine="400"/>
    </w:pPr>
    <w:rPr>
      <w:rFonts w:ascii="宋体" w:eastAsiaTheme="minorEastAsia" w:hAnsi="宋体" w:cstheme="minorBidi"/>
      <w:sz w:val="28"/>
      <w:szCs w:val="22"/>
      <w:lang w:val="zh-CN"/>
    </w:rPr>
  </w:style>
  <w:style w:type="character" w:customStyle="1" w:styleId="1111111199999Char">
    <w:name w:val="1111111199999 Char"/>
    <w:link w:val="1111111199999"/>
    <w:qFormat/>
    <w:locked/>
    <w:rsid w:val="001656A3"/>
  </w:style>
  <w:style w:type="paragraph" w:customStyle="1" w:styleId="1111111199999">
    <w:name w:val="1111111199999"/>
    <w:basedOn w:val="a6"/>
    <w:link w:val="1111111199999Char"/>
    <w:qFormat/>
    <w:rsid w:val="001656A3"/>
    <w:pPr>
      <w:widowControl/>
      <w:spacing w:beforeLines="50" w:line="240" w:lineRule="exact"/>
      <w:ind w:firstLineChars="214" w:firstLine="514"/>
      <w:jc w:val="left"/>
    </w:pPr>
    <w:rPr>
      <w:rFonts w:asciiTheme="minorHAnsi" w:eastAsiaTheme="minorEastAsia" w:hAnsiTheme="minorHAnsi" w:cstheme="minorBidi"/>
      <w:szCs w:val="22"/>
    </w:rPr>
  </w:style>
  <w:style w:type="character" w:customStyle="1" w:styleId="GB23120">
    <w:name w:val="样式 (中文) 仿宋_GB2312 三号"/>
    <w:qFormat/>
    <w:rsid w:val="001656A3"/>
    <w:rPr>
      <w:rFonts w:ascii="仿宋_GB2312" w:eastAsia="仿宋_GB2312" w:hint="eastAsia"/>
      <w:sz w:val="32"/>
    </w:rPr>
  </w:style>
  <w:style w:type="character" w:customStyle="1" w:styleId="Char18">
    <w:name w:val="正文文本 Char1"/>
    <w:basedOn w:val="a8"/>
    <w:uiPriority w:val="1"/>
    <w:qFormat/>
    <w:rsid w:val="001656A3"/>
    <w:rPr>
      <w:szCs w:val="24"/>
    </w:rPr>
  </w:style>
  <w:style w:type="character" w:customStyle="1" w:styleId="Char19">
    <w:name w:val="文档结构图 Char1"/>
    <w:basedOn w:val="a8"/>
    <w:uiPriority w:val="99"/>
    <w:semiHidden/>
    <w:qFormat/>
    <w:rsid w:val="001656A3"/>
    <w:rPr>
      <w:sz w:val="24"/>
      <w:szCs w:val="24"/>
      <w:shd w:val="clear" w:color="auto" w:fill="000080"/>
    </w:rPr>
  </w:style>
  <w:style w:type="character" w:customStyle="1" w:styleId="2Char11">
    <w:name w:val="正文文本缩进 2 Char1"/>
    <w:basedOn w:val="a8"/>
    <w:uiPriority w:val="99"/>
    <w:qFormat/>
    <w:rsid w:val="001656A3"/>
    <w:rPr>
      <w:sz w:val="24"/>
      <w:szCs w:val="24"/>
    </w:rPr>
  </w:style>
  <w:style w:type="paragraph" w:customStyle="1" w:styleId="CharCharCharChar">
    <w:name w:val="Char Char Char Char"/>
    <w:basedOn w:val="a6"/>
    <w:qFormat/>
    <w:rsid w:val="001656A3"/>
    <w:rPr>
      <w:rFonts w:ascii="Times New Roman" w:hAnsi="Times New Roman"/>
      <w:sz w:val="24"/>
      <w:szCs w:val="36"/>
    </w:rPr>
  </w:style>
  <w:style w:type="character" w:customStyle="1" w:styleId="Char1a">
    <w:name w:val="批注框文本 Char1"/>
    <w:basedOn w:val="a8"/>
    <w:uiPriority w:val="99"/>
    <w:qFormat/>
    <w:rsid w:val="001656A3"/>
    <w:rPr>
      <w:rFonts w:cs="Times New Roman"/>
      <w:sz w:val="18"/>
      <w:szCs w:val="18"/>
    </w:rPr>
  </w:style>
  <w:style w:type="character" w:customStyle="1" w:styleId="2Char10">
    <w:name w:val="正文文本 2 Char1"/>
    <w:basedOn w:val="a8"/>
    <w:link w:val="2b"/>
    <w:qFormat/>
    <w:rsid w:val="001656A3"/>
    <w:rPr>
      <w:szCs w:val="24"/>
    </w:rPr>
  </w:style>
  <w:style w:type="paragraph" w:customStyle="1" w:styleId="afff8">
    <w:name w:val="正文文字缩进"/>
    <w:qFormat/>
    <w:rsid w:val="001656A3"/>
    <w:pPr>
      <w:spacing w:line="351" w:lineRule="atLeast"/>
      <w:ind w:firstLine="555"/>
      <w:textAlignment w:val="baseline"/>
    </w:pPr>
    <w:rPr>
      <w:rFonts w:ascii="Times New Roman" w:eastAsia="宋体" w:hAnsi="Times New Roman" w:cs="Times New Roman"/>
      <w:color w:val="000000"/>
      <w:kern w:val="0"/>
      <w:sz w:val="28"/>
      <w:szCs w:val="20"/>
    </w:rPr>
  </w:style>
  <w:style w:type="paragraph" w:customStyle="1" w:styleId="1d">
    <w:name w:val="样式1"/>
    <w:basedOn w:val="11"/>
    <w:qFormat/>
    <w:rsid w:val="001656A3"/>
    <w:pPr>
      <w:autoSpaceDE/>
      <w:autoSpaceDN/>
      <w:adjustRightInd/>
      <w:spacing w:before="340" w:after="330" w:line="640" w:lineRule="exact"/>
    </w:pPr>
    <w:rPr>
      <w:rFonts w:ascii="方正小标宋简体" w:eastAsia="方正小标宋简体" w:hAnsi="华文中宋"/>
      <w:b w:val="0"/>
      <w:bCs/>
      <w:sz w:val="44"/>
      <w:szCs w:val="44"/>
    </w:rPr>
  </w:style>
  <w:style w:type="paragraph" w:customStyle="1" w:styleId="120">
    <w:name w:val="列出段落12"/>
    <w:basedOn w:val="a6"/>
    <w:qFormat/>
    <w:rsid w:val="001656A3"/>
    <w:pPr>
      <w:widowControl/>
      <w:ind w:left="720" w:firstLine="360"/>
      <w:jc w:val="left"/>
    </w:pPr>
    <w:rPr>
      <w:kern w:val="0"/>
      <w:sz w:val="22"/>
      <w:szCs w:val="20"/>
      <w:lang w:eastAsia="en-US"/>
    </w:rPr>
  </w:style>
  <w:style w:type="paragraph" w:customStyle="1" w:styleId="110">
    <w:name w:val="列出段落11"/>
    <w:basedOn w:val="a6"/>
    <w:qFormat/>
    <w:rsid w:val="001656A3"/>
    <w:pPr>
      <w:widowControl/>
      <w:spacing w:line="351" w:lineRule="atLeast"/>
      <w:ind w:firstLineChars="200" w:firstLine="420"/>
      <w:textAlignment w:val="baseline"/>
    </w:pPr>
    <w:rPr>
      <w:rFonts w:ascii="Times New Roman" w:hAnsi="Times New Roman"/>
      <w:color w:val="000000"/>
      <w:kern w:val="0"/>
      <w:sz w:val="20"/>
      <w:szCs w:val="20"/>
      <w:lang w:val="zh-CN"/>
    </w:rPr>
  </w:style>
  <w:style w:type="paragraph" w:customStyle="1" w:styleId="34">
    <w:name w:val="样式3"/>
    <w:basedOn w:val="11"/>
    <w:qFormat/>
    <w:rsid w:val="001656A3"/>
    <w:pPr>
      <w:autoSpaceDE/>
      <w:autoSpaceDN/>
      <w:adjustRightInd/>
      <w:spacing w:before="340" w:after="330" w:line="640" w:lineRule="exact"/>
    </w:pPr>
    <w:rPr>
      <w:rFonts w:ascii="方正小标宋简体" w:eastAsia="方正小标宋简体" w:hAnsi="华文中宋"/>
      <w:b w:val="0"/>
      <w:bCs/>
      <w:sz w:val="44"/>
      <w:szCs w:val="44"/>
    </w:rPr>
  </w:style>
  <w:style w:type="character" w:customStyle="1" w:styleId="150">
    <w:name w:val="15"/>
    <w:basedOn w:val="a8"/>
    <w:rsid w:val="001656A3"/>
    <w:rPr>
      <w:rFonts w:ascii="宋体" w:eastAsia="宋体" w:hAnsi="宋体" w:hint="eastAsia"/>
      <w:color w:val="000000"/>
      <w:sz w:val="20"/>
      <w:szCs w:val="20"/>
    </w:rPr>
  </w:style>
  <w:style w:type="paragraph" w:customStyle="1" w:styleId="1e">
    <w:name w:val="正文1"/>
    <w:qFormat/>
    <w:rsid w:val="001656A3"/>
    <w:pPr>
      <w:jc w:val="both"/>
    </w:pPr>
    <w:rPr>
      <w:rFonts w:ascii="宋体" w:eastAsia="宋体" w:hAnsi="宋体" w:cs="宋体"/>
      <w:szCs w:val="21"/>
    </w:rPr>
  </w:style>
  <w:style w:type="paragraph" w:customStyle="1" w:styleId="35">
    <w:name w:val="列出段落3"/>
    <w:basedOn w:val="a6"/>
    <w:qFormat/>
    <w:rsid w:val="001656A3"/>
    <w:pPr>
      <w:ind w:firstLineChars="200" w:firstLine="420"/>
    </w:pPr>
    <w:rPr>
      <w:rFonts w:ascii="Times New Roman" w:hAnsi="Times New Roman"/>
      <w:kern w:val="0"/>
      <w:sz w:val="24"/>
    </w:rPr>
  </w:style>
  <w:style w:type="character" w:customStyle="1" w:styleId="font11">
    <w:name w:val="font11"/>
    <w:basedOn w:val="a8"/>
    <w:qFormat/>
    <w:rsid w:val="001656A3"/>
    <w:rPr>
      <w:rFonts w:ascii="宋体" w:eastAsia="宋体" w:hAnsi="宋体" w:cs="宋体" w:hint="eastAsia"/>
      <w:color w:val="000000"/>
      <w:sz w:val="20"/>
      <w:szCs w:val="20"/>
      <w:u w:val="none"/>
    </w:rPr>
  </w:style>
  <w:style w:type="paragraph" w:customStyle="1" w:styleId="H-TextFormat">
    <w:name w:val="H-TextFormat"/>
    <w:rsid w:val="001656A3"/>
    <w:pPr>
      <w:autoSpaceDE w:val="0"/>
      <w:autoSpaceDN w:val="0"/>
      <w:adjustRightInd w:val="0"/>
    </w:pPr>
    <w:rPr>
      <w:rFonts w:ascii="Arial" w:eastAsia="宋体" w:hAnsi="Arial" w:cs="Arial"/>
      <w:kern w:val="0"/>
      <w:sz w:val="22"/>
      <w:lang w:eastAsia="en-US"/>
    </w:rPr>
  </w:style>
  <w:style w:type="paragraph" w:customStyle="1" w:styleId="BalloonText1">
    <w:name w:val="Balloon Text1"/>
    <w:basedOn w:val="a6"/>
    <w:semiHidden/>
    <w:rsid w:val="001656A3"/>
    <w:rPr>
      <w:rFonts w:ascii="Times New Roman" w:hAnsi="Times New Roman"/>
      <w:sz w:val="18"/>
      <w:szCs w:val="18"/>
    </w:rPr>
  </w:style>
  <w:style w:type="paragraph" w:styleId="afff9">
    <w:name w:val="footnote text"/>
    <w:basedOn w:val="a6"/>
    <w:link w:val="Charf5"/>
    <w:rsid w:val="001656A3"/>
    <w:pPr>
      <w:widowControl/>
      <w:jc w:val="left"/>
    </w:pPr>
    <w:rPr>
      <w:rFonts w:ascii="Times New Roman" w:hAnsi="Times New Roman"/>
      <w:kern w:val="0"/>
      <w:sz w:val="20"/>
      <w:szCs w:val="20"/>
      <w:lang w:val="de-DE"/>
    </w:rPr>
  </w:style>
  <w:style w:type="character" w:customStyle="1" w:styleId="Charf5">
    <w:name w:val="脚注文本 Char"/>
    <w:basedOn w:val="a8"/>
    <w:link w:val="afff9"/>
    <w:rsid w:val="001656A3"/>
    <w:rPr>
      <w:rFonts w:ascii="Times New Roman" w:eastAsia="宋体" w:hAnsi="Times New Roman" w:cs="Times New Roman"/>
      <w:kern w:val="0"/>
      <w:sz w:val="20"/>
      <w:szCs w:val="20"/>
      <w:lang w:val="de-DE"/>
    </w:rPr>
  </w:style>
  <w:style w:type="character" w:customStyle="1" w:styleId="Anrede1IhrZeichen">
    <w:name w:val="Anrede1IhrZeichen"/>
    <w:basedOn w:val="a8"/>
    <w:rsid w:val="001656A3"/>
    <w:rPr>
      <w:rFonts w:ascii="Arial" w:hAnsi="Arial"/>
      <w:sz w:val="20"/>
    </w:rPr>
  </w:style>
  <w:style w:type="paragraph" w:customStyle="1" w:styleId="AbsatzTableFormat">
    <w:name w:val="AbsatzTableFormat"/>
    <w:basedOn w:val="a6"/>
    <w:autoRedefine/>
    <w:rsid w:val="001656A3"/>
    <w:pPr>
      <w:widowControl/>
      <w:jc w:val="left"/>
    </w:pPr>
    <w:rPr>
      <w:rFonts w:ascii="Times New Roman" w:hAnsi="Times New Roman"/>
      <w:bCs/>
      <w:kern w:val="0"/>
      <w:sz w:val="22"/>
      <w:szCs w:val="20"/>
      <w:lang w:val="pt-BR" w:eastAsia="en-US"/>
    </w:rPr>
  </w:style>
  <w:style w:type="paragraph" w:customStyle="1" w:styleId="Char1CharChar">
    <w:name w:val="Char1 Char Char"/>
    <w:basedOn w:val="a6"/>
    <w:rsid w:val="001656A3"/>
    <w:pPr>
      <w:adjustRightInd w:val="0"/>
      <w:spacing w:line="360" w:lineRule="auto"/>
    </w:pPr>
    <w:rPr>
      <w:rFonts w:ascii="Times New Roman" w:hAnsi="Times New Roman"/>
      <w:kern w:val="0"/>
      <w:sz w:val="24"/>
      <w:szCs w:val="20"/>
    </w:rPr>
  </w:style>
  <w:style w:type="character" w:customStyle="1" w:styleId="ca-3">
    <w:name w:val="ca-3"/>
    <w:basedOn w:val="a8"/>
    <w:rsid w:val="001656A3"/>
  </w:style>
  <w:style w:type="paragraph" w:customStyle="1" w:styleId="Style2">
    <w:name w:val="_Style 2"/>
    <w:basedOn w:val="a6"/>
    <w:qFormat/>
    <w:rsid w:val="001656A3"/>
    <w:pPr>
      <w:ind w:firstLineChars="200" w:firstLine="420"/>
    </w:pPr>
    <w:rPr>
      <w:szCs w:val="20"/>
    </w:rPr>
  </w:style>
  <w:style w:type="character" w:customStyle="1" w:styleId="Charf3">
    <w:name w:val="无间隔 Char"/>
    <w:link w:val="affe"/>
    <w:uiPriority w:val="99"/>
    <w:qFormat/>
    <w:locked/>
    <w:rsid w:val="002C7D85"/>
    <w:rPr>
      <w:rFonts w:ascii="Calibri" w:eastAsia="宋体" w:hAnsi="Calibri" w:cs="Times New Roman"/>
      <w:szCs w:val="24"/>
    </w:rPr>
  </w:style>
  <w:style w:type="paragraph" w:styleId="afffa">
    <w:name w:val="Body Text First Indent"/>
    <w:basedOn w:val="af1"/>
    <w:link w:val="Charf6"/>
    <w:uiPriority w:val="99"/>
    <w:unhideWhenUsed/>
    <w:qFormat/>
    <w:rsid w:val="002C7D85"/>
    <w:pPr>
      <w:tabs>
        <w:tab w:val="clear" w:pos="567"/>
      </w:tabs>
      <w:spacing w:before="0" w:after="120" w:line="240" w:lineRule="auto"/>
      <w:ind w:firstLineChars="100" w:firstLine="420"/>
    </w:pPr>
    <w:rPr>
      <w:rFonts w:ascii="Times New Roman" w:hAnsi="Times New Roman"/>
      <w:sz w:val="21"/>
      <w:szCs w:val="21"/>
    </w:rPr>
  </w:style>
  <w:style w:type="character" w:customStyle="1" w:styleId="Charf6">
    <w:name w:val="正文首行缩进 Char"/>
    <w:basedOn w:val="Char5"/>
    <w:link w:val="afffa"/>
    <w:qFormat/>
    <w:rsid w:val="002C7D85"/>
    <w:rPr>
      <w:rFonts w:ascii="Times New Roman" w:eastAsia="宋体" w:hAnsi="Times New Roman" w:cs="Times New Roman"/>
      <w:sz w:val="24"/>
      <w:szCs w:val="21"/>
    </w:rPr>
  </w:style>
  <w:style w:type="paragraph" w:styleId="afffb">
    <w:name w:val="Revision"/>
    <w:hidden/>
    <w:uiPriority w:val="99"/>
    <w:rsid w:val="002C7D85"/>
    <w:rPr>
      <w:rFonts w:ascii="Times New Roman" w:eastAsia="宋体" w:hAnsi="Times New Roman" w:cs="Times New Roman"/>
      <w:szCs w:val="21"/>
    </w:rPr>
  </w:style>
  <w:style w:type="character" w:customStyle="1" w:styleId="CharAttribute0">
    <w:name w:val="CharAttribute0"/>
    <w:qFormat/>
    <w:rsid w:val="002C7D85"/>
    <w:rPr>
      <w:rFonts w:ascii="Times New Roman" w:eastAsia="宋体"/>
      <w:sz w:val="21"/>
    </w:rPr>
  </w:style>
  <w:style w:type="paragraph" w:customStyle="1" w:styleId="ParaAttribute13">
    <w:name w:val="ParaAttribute13"/>
    <w:qFormat/>
    <w:rsid w:val="002C7D85"/>
    <w:pPr>
      <w:widowControl w:val="0"/>
      <w:wordWrap w:val="0"/>
      <w:ind w:left="-106"/>
    </w:pPr>
    <w:rPr>
      <w:rFonts w:ascii="Times New Roman" w:eastAsia="Batang" w:hAnsi="Times New Roman" w:cs="Times New Roman"/>
      <w:kern w:val="0"/>
    </w:rPr>
  </w:style>
  <w:style w:type="paragraph" w:customStyle="1" w:styleId="1f">
    <w:name w:val="列表段落1"/>
    <w:basedOn w:val="a6"/>
    <w:uiPriority w:val="99"/>
    <w:qFormat/>
    <w:rsid w:val="002C7D85"/>
    <w:pPr>
      <w:ind w:firstLineChars="200" w:firstLine="420"/>
    </w:pPr>
    <w:rPr>
      <w:szCs w:val="22"/>
    </w:rPr>
  </w:style>
  <w:style w:type="character" w:customStyle="1" w:styleId="afffc">
    <w:name w:val="批注框文本 字符"/>
    <w:basedOn w:val="a8"/>
    <w:uiPriority w:val="99"/>
    <w:semiHidden/>
    <w:rsid w:val="002C7D85"/>
    <w:rPr>
      <w:rFonts w:ascii="Times New Roman" w:eastAsia="宋体" w:hAnsi="Times New Roman" w:cs="Times New Roman"/>
      <w:sz w:val="18"/>
      <w:szCs w:val="18"/>
    </w:rPr>
  </w:style>
  <w:style w:type="paragraph" w:styleId="afffd">
    <w:name w:val="table of authorities"/>
    <w:basedOn w:val="a6"/>
    <w:next w:val="a6"/>
    <w:qFormat/>
    <w:rsid w:val="002C7D85"/>
    <w:pPr>
      <w:ind w:leftChars="200" w:left="420"/>
    </w:pPr>
    <w:rPr>
      <w:rFonts w:asciiTheme="minorHAnsi" w:eastAsiaTheme="minorEastAsia" w:hAnsiTheme="minorHAnsi" w:cstheme="minorBidi"/>
    </w:rPr>
  </w:style>
  <w:style w:type="paragraph" w:styleId="afffe">
    <w:name w:val="Subtitle"/>
    <w:basedOn w:val="a6"/>
    <w:next w:val="a6"/>
    <w:link w:val="Charf7"/>
    <w:uiPriority w:val="11"/>
    <w:qFormat/>
    <w:rsid w:val="002C7D85"/>
    <w:pPr>
      <w:spacing w:before="240" w:after="60" w:line="312" w:lineRule="auto"/>
      <w:jc w:val="center"/>
      <w:outlineLvl w:val="1"/>
    </w:pPr>
    <w:rPr>
      <w:rFonts w:ascii="等线 Light" w:hAnsi="等线 Light"/>
      <w:b/>
      <w:bCs/>
      <w:kern w:val="28"/>
      <w:sz w:val="32"/>
      <w:szCs w:val="32"/>
    </w:rPr>
  </w:style>
  <w:style w:type="character" w:customStyle="1" w:styleId="Charf7">
    <w:name w:val="副标题 Char"/>
    <w:basedOn w:val="a8"/>
    <w:link w:val="afffe"/>
    <w:uiPriority w:val="11"/>
    <w:rsid w:val="002C7D85"/>
    <w:rPr>
      <w:rFonts w:ascii="等线 Light" w:eastAsia="宋体" w:hAnsi="等线 Light" w:cs="Times New Roman"/>
      <w:b/>
      <w:bCs/>
      <w:kern w:val="28"/>
      <w:sz w:val="32"/>
      <w:szCs w:val="32"/>
    </w:rPr>
  </w:style>
  <w:style w:type="paragraph" w:customStyle="1" w:styleId="210">
    <w:name w:val="中等深浅网格 21"/>
    <w:uiPriority w:val="1"/>
    <w:qFormat/>
    <w:rsid w:val="002C7D85"/>
    <w:rPr>
      <w:rFonts w:ascii="Calibri" w:eastAsia="宋体" w:hAnsi="Calibri" w:cs="Times New Roman"/>
      <w:kern w:val="0"/>
      <w:sz w:val="22"/>
    </w:rPr>
  </w:style>
  <w:style w:type="paragraph" w:customStyle="1" w:styleId="Style1">
    <w:name w:val="_Style 1"/>
    <w:basedOn w:val="a6"/>
    <w:uiPriority w:val="34"/>
    <w:qFormat/>
    <w:rsid w:val="002C7D85"/>
    <w:pPr>
      <w:ind w:firstLineChars="200" w:firstLine="420"/>
    </w:pPr>
    <w:rPr>
      <w:szCs w:val="22"/>
    </w:rPr>
  </w:style>
  <w:style w:type="paragraph" w:styleId="affff">
    <w:name w:val="toa heading"/>
    <w:basedOn w:val="a6"/>
    <w:next w:val="a6"/>
    <w:uiPriority w:val="99"/>
    <w:unhideWhenUsed/>
    <w:qFormat/>
    <w:rsid w:val="002C7D85"/>
    <w:pPr>
      <w:spacing w:before="120"/>
    </w:pPr>
    <w:rPr>
      <w:rFonts w:ascii="Arial" w:hAnsi="Arial"/>
      <w:sz w:val="24"/>
    </w:rPr>
  </w:style>
  <w:style w:type="character" w:customStyle="1" w:styleId="affff0">
    <w:name w:val="页眉 字符"/>
    <w:basedOn w:val="a8"/>
    <w:qFormat/>
    <w:rsid w:val="002C7D85"/>
    <w:rPr>
      <w:rFonts w:ascii="Times New Roman" w:eastAsia="宋体" w:hAnsi="Times New Roman" w:cs="Times New Roman"/>
      <w:sz w:val="18"/>
      <w:szCs w:val="18"/>
    </w:rPr>
  </w:style>
  <w:style w:type="character" w:customStyle="1" w:styleId="affff1">
    <w:name w:val="页脚 字符"/>
    <w:basedOn w:val="a8"/>
    <w:qFormat/>
    <w:rsid w:val="002C7D85"/>
    <w:rPr>
      <w:rFonts w:ascii="Times New Roman" w:eastAsia="宋体" w:hAnsi="Times New Roman" w:cs="Times New Roman"/>
      <w:sz w:val="18"/>
      <w:szCs w:val="18"/>
    </w:rPr>
  </w:style>
  <w:style w:type="paragraph" w:customStyle="1" w:styleId="msolistparagraph0">
    <w:name w:val="msolistparagraph"/>
    <w:basedOn w:val="a6"/>
    <w:qFormat/>
    <w:rsid w:val="002C7D85"/>
    <w:pPr>
      <w:ind w:firstLineChars="200" w:firstLine="420"/>
    </w:pPr>
    <w:rPr>
      <w:szCs w:val="22"/>
    </w:rPr>
  </w:style>
  <w:style w:type="character" w:customStyle="1" w:styleId="Bodytext2">
    <w:name w:val="Body text|2_"/>
    <w:basedOn w:val="a8"/>
    <w:link w:val="Bodytext22"/>
    <w:qFormat/>
    <w:rsid w:val="002C7D85"/>
    <w:rPr>
      <w:rFonts w:ascii="PMingLiU" w:eastAsia="PMingLiU" w:hAnsi="PMingLiU" w:cs="PMingLiU"/>
      <w:sz w:val="18"/>
      <w:szCs w:val="18"/>
      <w:shd w:val="clear" w:color="auto" w:fill="FFFFFF"/>
    </w:rPr>
  </w:style>
  <w:style w:type="paragraph" w:customStyle="1" w:styleId="Bodytext22">
    <w:name w:val="Body text|22"/>
    <w:basedOn w:val="a6"/>
    <w:link w:val="Bodytext2"/>
    <w:qFormat/>
    <w:rsid w:val="002C7D85"/>
    <w:pPr>
      <w:shd w:val="clear" w:color="auto" w:fill="FFFFFF"/>
      <w:spacing w:after="360" w:line="180" w:lineRule="exact"/>
      <w:ind w:hanging="360"/>
      <w:jc w:val="distribute"/>
    </w:pPr>
    <w:rPr>
      <w:rFonts w:ascii="PMingLiU" w:eastAsia="PMingLiU" w:hAnsi="PMingLiU" w:cs="PMingLiU"/>
      <w:sz w:val="18"/>
      <w:szCs w:val="18"/>
    </w:rPr>
  </w:style>
  <w:style w:type="character" w:customStyle="1" w:styleId="style23">
    <w:name w:val="style23"/>
    <w:basedOn w:val="a8"/>
    <w:qFormat/>
    <w:rsid w:val="002C7D85"/>
    <w:rPr>
      <w:rFonts w:ascii="Times New Roman" w:eastAsia="宋体" w:hAnsi="Times New Roman" w:cs="Times New Roman"/>
    </w:rPr>
  </w:style>
  <w:style w:type="character" w:customStyle="1" w:styleId="content-right8zs401">
    <w:name w:val="content-right_8zs401"/>
    <w:basedOn w:val="a8"/>
    <w:qFormat/>
    <w:rsid w:val="002C7D85"/>
    <w:rPr>
      <w:rFonts w:ascii="Times New Roman" w:eastAsia="宋体" w:hAnsi="Times New Roman" w:cs="Times New Roman"/>
    </w:rPr>
  </w:style>
  <w:style w:type="character" w:customStyle="1" w:styleId="fright2">
    <w:name w:val="fright2"/>
    <w:basedOn w:val="a8"/>
    <w:qFormat/>
    <w:rsid w:val="002C7D85"/>
    <w:rPr>
      <w:rFonts w:ascii="Times New Roman" w:eastAsia="宋体" w:hAnsi="Times New Roman" w:cs="Times New Roman"/>
    </w:rPr>
  </w:style>
  <w:style w:type="character" w:customStyle="1" w:styleId="ecd20recommlink">
    <w:name w:val="ec_d20_recomm_link"/>
    <w:basedOn w:val="a8"/>
    <w:qFormat/>
    <w:rsid w:val="002C7D85"/>
    <w:rPr>
      <w:rFonts w:ascii="Times New Roman" w:eastAsia="宋体" w:hAnsi="Times New Roman" w:cs="Times New Roman"/>
      <w:sz w:val="19"/>
      <w:szCs w:val="19"/>
      <w:shd w:val="clear" w:color="auto" w:fill="F5F5F6"/>
    </w:rPr>
  </w:style>
  <w:style w:type="character" w:customStyle="1" w:styleId="c-icon">
    <w:name w:val="c-icon"/>
    <w:basedOn w:val="a8"/>
    <w:qFormat/>
    <w:rsid w:val="002C7D85"/>
    <w:rPr>
      <w:rFonts w:ascii="Times New Roman" w:eastAsia="宋体" w:hAnsi="Times New Roman" w:cs="Times New Roman"/>
    </w:rPr>
  </w:style>
  <w:style w:type="character" w:customStyle="1" w:styleId="hover27">
    <w:name w:val="hover27"/>
    <w:basedOn w:val="a8"/>
    <w:qFormat/>
    <w:rsid w:val="002C7D85"/>
    <w:rPr>
      <w:rFonts w:ascii="Times New Roman" w:eastAsia="宋体" w:hAnsi="Times New Roman" w:cs="Times New Roman"/>
    </w:rPr>
  </w:style>
  <w:style w:type="character" w:customStyle="1" w:styleId="hover28">
    <w:name w:val="hover28"/>
    <w:basedOn w:val="a8"/>
    <w:qFormat/>
    <w:rsid w:val="002C7D85"/>
    <w:rPr>
      <w:rFonts w:ascii="Times New Roman" w:eastAsia="宋体" w:hAnsi="Times New Roman" w:cs="Times New Roman"/>
      <w:color w:val="315EFB"/>
    </w:rPr>
  </w:style>
  <w:style w:type="paragraph" w:customStyle="1" w:styleId="Style7">
    <w:name w:val="_Style 7"/>
    <w:basedOn w:val="a6"/>
    <w:next w:val="aff1"/>
    <w:uiPriority w:val="34"/>
    <w:qFormat/>
    <w:rsid w:val="002C7D85"/>
    <w:pPr>
      <w:ind w:firstLineChars="200" w:firstLine="420"/>
    </w:pPr>
    <w:rPr>
      <w:rFonts w:eastAsiaTheme="minorEastAsia" w:cstheme="minorBidi"/>
      <w:szCs w:val="22"/>
    </w:rPr>
  </w:style>
  <w:style w:type="character" w:customStyle="1" w:styleId="fontstyle01">
    <w:name w:val="fontstyle01"/>
    <w:basedOn w:val="a8"/>
    <w:qFormat/>
    <w:rsid w:val="002C7D85"/>
    <w:rPr>
      <w:rFonts w:ascii="宋体" w:eastAsia="宋体" w:hAnsi="宋体" w:cs="Times New Roman" w:hint="eastAsia"/>
      <w:color w:val="000000"/>
      <w:sz w:val="22"/>
      <w:szCs w:val="22"/>
    </w:rPr>
  </w:style>
  <w:style w:type="character" w:customStyle="1" w:styleId="font41">
    <w:name w:val="font41"/>
    <w:basedOn w:val="a8"/>
    <w:qFormat/>
    <w:rsid w:val="002C7D85"/>
    <w:rPr>
      <w:rFonts w:ascii="宋体" w:eastAsia="宋体" w:hAnsi="宋体" w:cs="宋体" w:hint="eastAsia"/>
      <w:color w:val="000000"/>
      <w:sz w:val="24"/>
      <w:szCs w:val="24"/>
      <w:u w:val="none"/>
    </w:rPr>
  </w:style>
  <w:style w:type="character" w:customStyle="1" w:styleId="font21">
    <w:name w:val="font21"/>
    <w:basedOn w:val="a8"/>
    <w:qFormat/>
    <w:rsid w:val="002C7D85"/>
    <w:rPr>
      <w:rFonts w:ascii="微软雅黑" w:eastAsia="微软雅黑" w:hAnsi="微软雅黑" w:cs="微软雅黑"/>
      <w:color w:val="000000"/>
      <w:sz w:val="24"/>
      <w:szCs w:val="24"/>
      <w:u w:val="none"/>
    </w:rPr>
  </w:style>
  <w:style w:type="character" w:customStyle="1" w:styleId="affff2">
    <w:name w:val="日期 字符"/>
    <w:qFormat/>
    <w:rsid w:val="002C7D85"/>
    <w:rPr>
      <w:rFonts w:ascii="Times New Roman" w:eastAsia="宋体" w:hAnsi="Times New Roman" w:cs="Times New Roman"/>
    </w:rPr>
  </w:style>
  <w:style w:type="paragraph" w:customStyle="1" w:styleId="MediumGrid21">
    <w:name w:val="Medium Grid 21"/>
    <w:uiPriority w:val="1"/>
    <w:qFormat/>
    <w:rsid w:val="002C7D85"/>
    <w:rPr>
      <w:rFonts w:ascii="Calibri" w:eastAsia="宋体" w:hAnsi="Calibri" w:cs="Times New Roman"/>
      <w:kern w:val="0"/>
      <w:sz w:val="22"/>
    </w:rPr>
  </w:style>
  <w:style w:type="paragraph" w:customStyle="1" w:styleId="ColorfulList-Accent11">
    <w:name w:val="Colorful List - Accent 11"/>
    <w:basedOn w:val="a6"/>
    <w:uiPriority w:val="34"/>
    <w:qFormat/>
    <w:rsid w:val="002C7D85"/>
    <w:pPr>
      <w:widowControl/>
      <w:spacing w:after="200" w:line="276" w:lineRule="auto"/>
      <w:ind w:left="720"/>
      <w:contextualSpacing/>
      <w:jc w:val="left"/>
    </w:pPr>
    <w:rPr>
      <w:kern w:val="0"/>
      <w:sz w:val="22"/>
      <w:szCs w:val="22"/>
    </w:rPr>
  </w:style>
  <w:style w:type="character" w:customStyle="1" w:styleId="1f0">
    <w:name w:val="标题 1 字符"/>
    <w:qFormat/>
    <w:rsid w:val="002C7D85"/>
    <w:rPr>
      <w:rFonts w:ascii="黑体" w:eastAsia="黑体" w:hAnsi="Times New Roman" w:cs="Times New Roman"/>
      <w:kern w:val="44"/>
    </w:rPr>
  </w:style>
  <w:style w:type="character" w:customStyle="1" w:styleId="font81">
    <w:name w:val="font81"/>
    <w:basedOn w:val="a8"/>
    <w:qFormat/>
    <w:rsid w:val="002C7D85"/>
    <w:rPr>
      <w:rFonts w:ascii="Segoe UI Symbol" w:eastAsia="Segoe UI Symbol" w:hAnsi="Segoe UI Symbol" w:cs="Segoe UI Symbol"/>
      <w:color w:val="000000"/>
      <w:sz w:val="22"/>
      <w:szCs w:val="22"/>
      <w:u w:val="none"/>
    </w:rPr>
  </w:style>
  <w:style w:type="character" w:customStyle="1" w:styleId="1Char10">
    <w:name w:val="标题 1 Char1"/>
    <w:qFormat/>
    <w:rsid w:val="002C7D85"/>
    <w:rPr>
      <w:rFonts w:ascii="Times New Roman" w:eastAsia="宋体" w:hAnsi="Times New Roman" w:cs="Times New Roman"/>
      <w:b/>
      <w:bCs/>
      <w:kern w:val="44"/>
      <w:sz w:val="32"/>
      <w:szCs w:val="44"/>
    </w:rPr>
  </w:style>
  <w:style w:type="paragraph" w:customStyle="1" w:styleId="-manu">
    <w:name w:val="正文-manu"/>
    <w:basedOn w:val="a6"/>
    <w:qFormat/>
    <w:rsid w:val="002C7D85"/>
    <w:pPr>
      <w:spacing w:line="300" w:lineRule="auto"/>
    </w:pPr>
    <w:rPr>
      <w:rFonts w:asciiTheme="minorHAnsi" w:eastAsiaTheme="minorEastAsia" w:hAnsiTheme="minorHAnsi" w:cstheme="minorBidi"/>
      <w:b/>
      <w:snapToGrid w:val="0"/>
      <w:kern w:val="0"/>
      <w:sz w:val="24"/>
      <w:szCs w:val="20"/>
    </w:rPr>
  </w:style>
  <w:style w:type="paragraph" w:customStyle="1" w:styleId="111">
    <w:name w:val="列表段落11"/>
    <w:basedOn w:val="a6"/>
    <w:qFormat/>
    <w:rsid w:val="002C7D85"/>
    <w:pPr>
      <w:ind w:firstLineChars="200" w:firstLine="420"/>
    </w:pPr>
    <w:rPr>
      <w:szCs w:val="22"/>
    </w:rPr>
  </w:style>
  <w:style w:type="paragraph" w:customStyle="1" w:styleId="CharCharCharCharCharChar">
    <w:name w:val="Char Char Char Char Char Char"/>
    <w:basedOn w:val="a6"/>
    <w:qFormat/>
    <w:rsid w:val="002C7D85"/>
    <w:rPr>
      <w:rFonts w:ascii="Times New Roman" w:hAnsi="Times New Roman"/>
    </w:rPr>
  </w:style>
  <w:style w:type="paragraph" w:customStyle="1" w:styleId="1110">
    <w:name w:val="正文缩进111"/>
    <w:basedOn w:val="a6"/>
    <w:qFormat/>
    <w:rsid w:val="002C7D85"/>
    <w:pPr>
      <w:ind w:firstLine="420"/>
    </w:pPr>
    <w:rPr>
      <w:rFonts w:asciiTheme="minorHAnsi" w:eastAsiaTheme="minorEastAsia" w:hAnsiTheme="minorHAnsi" w:cstheme="minorBidi"/>
      <w:kern w:val="0"/>
      <w:sz w:val="20"/>
      <w:szCs w:val="22"/>
    </w:rPr>
  </w:style>
  <w:style w:type="character" w:customStyle="1" w:styleId="font31">
    <w:name w:val="font31"/>
    <w:basedOn w:val="a8"/>
    <w:qFormat/>
    <w:rsid w:val="002C7D85"/>
    <w:rPr>
      <w:rFonts w:ascii="Arial" w:eastAsia="宋体" w:hAnsi="Arial" w:cs="Arial" w:hint="default"/>
      <w:color w:val="000000"/>
      <w:sz w:val="18"/>
      <w:szCs w:val="18"/>
      <w:u w:val="none"/>
      <w:lang w:val="en-US" w:eastAsia="zh-CN" w:bidi="ar-SA"/>
    </w:rPr>
  </w:style>
  <w:style w:type="character" w:customStyle="1" w:styleId="src">
    <w:name w:val="src"/>
    <w:qFormat/>
    <w:rsid w:val="002C7D85"/>
    <w:rPr>
      <w:rFonts w:asciiTheme="minorHAnsi" w:eastAsiaTheme="minorEastAsia" w:hAnsiTheme="minorHAnsi" w:cstheme="minorBidi"/>
      <w:kern w:val="2"/>
      <w:sz w:val="21"/>
      <w:szCs w:val="22"/>
      <w:lang w:val="en-US" w:eastAsia="zh-CN" w:bidi="ar-SA"/>
    </w:rPr>
  </w:style>
  <w:style w:type="paragraph" w:customStyle="1" w:styleId="xl65">
    <w:name w:val="xl65"/>
    <w:basedOn w:val="a6"/>
    <w:rsid w:val="008114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66">
    <w:name w:val="xl66"/>
    <w:basedOn w:val="a6"/>
    <w:rsid w:val="008114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67">
    <w:name w:val="xl67"/>
    <w:basedOn w:val="a6"/>
    <w:rsid w:val="0081144D"/>
    <w:pPr>
      <w:widowControl/>
      <w:spacing w:before="100" w:beforeAutospacing="1" w:after="100" w:afterAutospacing="1"/>
      <w:jc w:val="left"/>
      <w:textAlignment w:val="center"/>
    </w:pPr>
    <w:rPr>
      <w:rFonts w:ascii="宋体" w:hAnsi="宋体" w:cs="宋体"/>
      <w:kern w:val="0"/>
      <w:sz w:val="24"/>
    </w:rPr>
  </w:style>
  <w:style w:type="paragraph" w:customStyle="1" w:styleId="xl68">
    <w:name w:val="xl68"/>
    <w:basedOn w:val="a6"/>
    <w:rsid w:val="008114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69">
    <w:name w:val="xl69"/>
    <w:basedOn w:val="a6"/>
    <w:rsid w:val="008114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70">
    <w:name w:val="xl70"/>
    <w:basedOn w:val="a6"/>
    <w:rsid w:val="008114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71">
    <w:name w:val="xl71"/>
    <w:basedOn w:val="a6"/>
    <w:rsid w:val="008114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Cs w:val="21"/>
    </w:rPr>
  </w:style>
  <w:style w:type="character" w:customStyle="1" w:styleId="affff3">
    <w:name w:val="正文文本 字符"/>
    <w:basedOn w:val="a8"/>
    <w:uiPriority w:val="99"/>
    <w:semiHidden/>
    <w:qFormat/>
    <w:rsid w:val="0081144D"/>
    <w:rPr>
      <w:rFonts w:asciiTheme="minorHAnsi" w:eastAsiaTheme="minorEastAsia" w:hAnsiTheme="minorHAnsi" w:cstheme="minorBidi"/>
    </w:rPr>
  </w:style>
  <w:style w:type="character" w:customStyle="1" w:styleId="Bodytext20">
    <w:name w:val="Body text|2"/>
    <w:basedOn w:val="Bodytext2"/>
    <w:semiHidden/>
    <w:unhideWhenUsed/>
    <w:qFormat/>
    <w:rsid w:val="0081144D"/>
    <w:rPr>
      <w:rFonts w:ascii="PMingLiU" w:eastAsia="PMingLiU" w:hAnsi="PMingLiU" w:cs="PMingLiU"/>
      <w:color w:val="000000"/>
      <w:spacing w:val="0"/>
      <w:w w:val="100"/>
      <w:position w:val="0"/>
      <w:sz w:val="18"/>
      <w:szCs w:val="18"/>
      <w:shd w:val="clear" w:color="auto" w:fill="FFFFFF"/>
      <w:lang w:val="zh-CN" w:eastAsia="zh-CN" w:bidi="zh-CN"/>
    </w:rPr>
  </w:style>
  <w:style w:type="paragraph" w:customStyle="1" w:styleId="112">
    <w:name w:val="修订11"/>
    <w:hidden/>
    <w:uiPriority w:val="99"/>
    <w:semiHidden/>
    <w:qFormat/>
    <w:rsid w:val="0081144D"/>
    <w:rPr>
      <w:rFonts w:ascii="Times New Roman" w:eastAsia="宋体" w:hAnsi="Times New Roman" w:cs="Times New Roman"/>
      <w:szCs w:val="24"/>
    </w:rPr>
  </w:style>
  <w:style w:type="character" w:customStyle="1" w:styleId="Char1b">
    <w:name w:val="批注主题 Char1"/>
    <w:basedOn w:val="Char11"/>
    <w:uiPriority w:val="99"/>
    <w:semiHidden/>
    <w:qFormat/>
    <w:rsid w:val="0081144D"/>
    <w:rPr>
      <w:rFonts w:ascii="Times New Roman" w:eastAsia="宋体" w:hAnsi="Times New Roman" w:cs="Times New Roman"/>
      <w:b/>
      <w:bCs/>
      <w:kern w:val="2"/>
      <w:sz w:val="21"/>
      <w:szCs w:val="24"/>
    </w:rPr>
  </w:style>
  <w:style w:type="paragraph" w:customStyle="1" w:styleId="Char1CharCharChar">
    <w:name w:val="Char1 Char Char Char"/>
    <w:basedOn w:val="a6"/>
    <w:rsid w:val="00F7281D"/>
    <w:pPr>
      <w:widowControl/>
      <w:spacing w:after="160" w:line="240" w:lineRule="exact"/>
      <w:jc w:val="left"/>
    </w:pPr>
    <w:rPr>
      <w:rFonts w:ascii="Verdana" w:eastAsia="楷体_GB2312" w:hAnsi="Verdana"/>
      <w:b/>
      <w:i/>
      <w:iCs/>
      <w:color w:val="000000"/>
      <w:kern w:val="0"/>
      <w:sz w:val="20"/>
      <w:szCs w:val="20"/>
      <w:lang w:eastAsia="en-US"/>
    </w:rPr>
  </w:style>
  <w:style w:type="paragraph" w:customStyle="1" w:styleId="Style39">
    <w:name w:val="_Style 39"/>
    <w:basedOn w:val="a6"/>
    <w:next w:val="aff1"/>
    <w:uiPriority w:val="34"/>
    <w:qFormat/>
    <w:rsid w:val="00F7281D"/>
    <w:pPr>
      <w:ind w:firstLineChars="200" w:firstLine="420"/>
    </w:pPr>
    <w:rPr>
      <w:rFonts w:ascii="等线" w:eastAsia="等线" w:hAnsi="等线"/>
      <w:szCs w:val="22"/>
    </w:rPr>
  </w:style>
  <w:style w:type="paragraph" w:customStyle="1" w:styleId="Affff4">
    <w:name w:val="正文 A"/>
    <w:qFormat/>
    <w:rsid w:val="00F7281D"/>
    <w:pPr>
      <w:framePr w:wrap="around" w:hAnchor="text" w:y="1"/>
      <w:widowControl w:val="0"/>
      <w:jc w:val="both"/>
    </w:pPr>
    <w:rPr>
      <w:rFonts w:ascii="Arial Unicode MS" w:eastAsia="Arial Unicode MS" w:hAnsi="Arial Unicode MS" w:cs="Arial Unicode MS" w:hint="eastAsia"/>
      <w:color w:val="000000"/>
      <w:szCs w:val="21"/>
      <w:u w:color="000000"/>
    </w:rPr>
  </w:style>
  <w:style w:type="paragraph" w:customStyle="1" w:styleId="Style4">
    <w:name w:val="_Style 4"/>
    <w:basedOn w:val="a6"/>
    <w:next w:val="aff1"/>
    <w:uiPriority w:val="34"/>
    <w:qFormat/>
    <w:rsid w:val="00F7281D"/>
    <w:pPr>
      <w:widowControl/>
      <w:ind w:left="720"/>
      <w:contextualSpacing/>
      <w:jc w:val="left"/>
    </w:pPr>
    <w:rPr>
      <w:kern w:val="0"/>
      <w:sz w:val="24"/>
      <w:lang w:eastAsia="en-US" w:bidi="en-US"/>
    </w:rPr>
  </w:style>
  <w:style w:type="paragraph" w:customStyle="1" w:styleId="font12">
    <w:name w:val="font12"/>
    <w:basedOn w:val="a6"/>
    <w:qFormat/>
    <w:rsid w:val="00F7281D"/>
    <w:pPr>
      <w:jc w:val="left"/>
    </w:pPr>
    <w:rPr>
      <w:rFonts w:asciiTheme="minorHAnsi" w:eastAsiaTheme="minorEastAsia" w:hAnsiTheme="minorHAnsi"/>
      <w:kern w:val="0"/>
      <w:sz w:val="18"/>
      <w:szCs w:val="18"/>
    </w:rPr>
  </w:style>
  <w:style w:type="paragraph" w:customStyle="1" w:styleId="affff5">
    <w:name w:val="段"/>
    <w:qFormat/>
    <w:rsid w:val="00F7281D"/>
    <w:pPr>
      <w:autoSpaceDE w:val="0"/>
      <w:autoSpaceDN w:val="0"/>
      <w:ind w:firstLineChars="200" w:firstLine="200"/>
      <w:jc w:val="both"/>
    </w:pPr>
    <w:rPr>
      <w:rFonts w:ascii="宋体" w:eastAsia="宋体" w:hAnsi="Times New Roman" w:cs="Times New Roman"/>
      <w:kern w:val="0"/>
      <w:szCs w:val="20"/>
    </w:rPr>
  </w:style>
  <w:style w:type="paragraph" w:customStyle="1" w:styleId="p1">
    <w:name w:val="p1"/>
    <w:basedOn w:val="a6"/>
    <w:qFormat/>
    <w:rsid w:val="00F7281D"/>
    <w:pPr>
      <w:jc w:val="left"/>
    </w:pPr>
    <w:rPr>
      <w:rFonts w:ascii="pingfang sc" w:eastAsia="pingfang sc" w:hAnsi="pingfang sc"/>
      <w:color w:val="000000"/>
      <w:kern w:val="0"/>
      <w:sz w:val="26"/>
      <w:szCs w:val="26"/>
    </w:rPr>
  </w:style>
  <w:style w:type="character" w:customStyle="1" w:styleId="s1">
    <w:name w:val="s1"/>
    <w:basedOn w:val="a8"/>
    <w:qFormat/>
    <w:rsid w:val="00F7281D"/>
    <w:rPr>
      <w:rFonts w:ascii=".applesystemuifontrounded" w:eastAsia=".applesystemuifontrounded" w:hAnsi=".applesystemuifontrounded" w:cs=".applesystemuifontrounded" w:hint="default"/>
      <w:sz w:val="26"/>
      <w:szCs w:val="26"/>
    </w:rPr>
  </w:style>
  <w:style w:type="paragraph" w:customStyle="1" w:styleId="affff6">
    <w:name w:val="我得正文样式"/>
    <w:basedOn w:val="a6"/>
    <w:qFormat/>
    <w:rsid w:val="00F7281D"/>
    <w:pPr>
      <w:adjustRightInd w:val="0"/>
      <w:snapToGrid w:val="0"/>
      <w:spacing w:line="360" w:lineRule="auto"/>
    </w:pPr>
    <w:rPr>
      <w:rFonts w:ascii="Arial" w:eastAsia="幼圆" w:hAnsi="Arial" w:cstheme="minorBidi"/>
      <w:sz w:val="15"/>
      <w:szCs w:val="15"/>
    </w:rPr>
  </w:style>
  <w:style w:type="paragraph" w:customStyle="1" w:styleId="Body1">
    <w:name w:val="Body 1"/>
    <w:qFormat/>
    <w:rsid w:val="00F7281D"/>
    <w:pPr>
      <w:outlineLvl w:val="0"/>
    </w:pPr>
    <w:rPr>
      <w:rFonts w:ascii="Helvetica" w:eastAsia="Arial Unicode MS" w:hAnsi="Helvetica" w:cs="宋体"/>
      <w:b/>
      <w:color w:val="000000"/>
      <w:kern w:val="0"/>
      <w:u w:color="000000"/>
    </w:rPr>
  </w:style>
  <w:style w:type="character" w:customStyle="1" w:styleId="font51">
    <w:name w:val="font51"/>
    <w:basedOn w:val="a8"/>
    <w:rsid w:val="00F7281D"/>
    <w:rPr>
      <w:rFonts w:ascii="Arial" w:hAnsi="Arial" w:cs="Arial"/>
      <w:color w:val="000000"/>
      <w:sz w:val="22"/>
      <w:szCs w:val="22"/>
      <w:u w: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qFormat="1"/>
    <w:lsdException w:name="toc 1" w:uiPriority="39" w:qFormat="1"/>
    <w:lsdException w:name="toc 2" w:uiPriority="39" w:qFormat="1"/>
    <w:lsdException w:name="toc 3" w:uiPriority="39" w:qFormat="1"/>
    <w:lsdException w:name="toc 4" w:uiPriority="0" w:qFormat="1"/>
    <w:lsdException w:name="toc 5" w:uiPriority="0" w:qFormat="1"/>
    <w:lsdException w:name="toc 6" w:uiPriority="0" w:qFormat="1"/>
    <w:lsdException w:name="toc 7" w:uiPriority="0" w:qFormat="1"/>
    <w:lsdException w:name="toc 8" w:uiPriority="0" w:qFormat="1"/>
    <w:lsdException w:name="toc 9" w:uiPriority="0" w:qFormat="1"/>
    <w:lsdException w:name="Normal Indent" w:uiPriority="0" w:qFormat="1"/>
    <w:lsdException w:name="footnote text" w:uiPriority="0"/>
    <w:lsdException w:name="annotation text" w:uiPriority="0" w:qFormat="1"/>
    <w:lsdException w:name="header" w:uiPriority="0" w:qFormat="1"/>
    <w:lsdException w:name="footer" w:uiPriority="0" w:qFormat="1"/>
    <w:lsdException w:name="caption" w:uiPriority="0" w:qFormat="1"/>
    <w:lsdException w:name="annotation reference" w:uiPriority="0" w:qFormat="1"/>
    <w:lsdException w:name="page number" w:uiPriority="0" w:qFormat="1"/>
    <w:lsdException w:name="table of authorities" w:uiPriority="0" w:qFormat="1"/>
    <w:lsdException w:name="toa heading" w:qFormat="1"/>
    <w:lsdException w:name="List 2" w:uiPriority="0" w:qFormat="1"/>
    <w:lsdException w:name="Title" w:semiHidden="0" w:uiPriority="10" w:unhideWhenUsed="0" w:qFormat="1"/>
    <w:lsdException w:name="Default Paragraph Font" w:uiPriority="1"/>
    <w:lsdException w:name="Body Text" w:uiPriority="0" w:qFormat="1"/>
    <w:lsdException w:name="Body Text Indent" w:qFormat="1"/>
    <w:lsdException w:name="Subtitle" w:semiHidden="0" w:uiPriority="11" w:unhideWhenUsed="0" w:qFormat="1"/>
    <w:lsdException w:name="Date" w:uiPriority="0" w:qFormat="1"/>
    <w:lsdException w:name="Body Text First Indent" w:qFormat="1"/>
    <w:lsdException w:name="Body Text First Indent 2" w:qFormat="1"/>
    <w:lsdException w:name="Body Text 2" w:uiPriority="0"/>
    <w:lsdException w:name="Body Text 3" w:uiPriority="0" w:qFormat="1"/>
    <w:lsdException w:name="Body Text Indent 2" w:uiPriority="0" w:qFormat="1"/>
    <w:lsdException w:name="Body Text Indent 3" w:uiPriority="0" w:qFormat="1"/>
    <w:lsdException w:name="Block Text" w:qFormat="1"/>
    <w:lsdException w:name="Hyperlink" w:qFormat="1"/>
    <w:lsdException w:name="FollowedHyperlink" w:qFormat="1"/>
    <w:lsdException w:name="Strong" w:semiHidden="0" w:uiPriority="22" w:unhideWhenUsed="0" w:qFormat="1"/>
    <w:lsdException w:name="Emphasis" w:semiHidden="0" w:uiPriority="0" w:unhideWhenUsed="0" w:qFormat="1"/>
    <w:lsdException w:name="Document Map" w:uiPriority="0" w:qFormat="1"/>
    <w:lsdException w:name="Plain Text" w:qFormat="1"/>
    <w:lsdException w:name="Normal (Web)" w:qFormat="1"/>
    <w:lsdException w:name="HTML Cite" w:qFormat="1"/>
    <w:lsdException w:name="HTML Preformatted" w:uiPriority="0" w:qFormat="1"/>
    <w:lsdException w:name="annotation subject" w:uiPriority="0" w:qFormat="1"/>
    <w:lsdException w:name="Balloon Text" w:uiPriority="0" w:qFormat="1"/>
    <w:lsdException w:name="Table Grid" w:semiHidden="0" w:uiPriority="0" w:unhideWhenUsed="0" w:qFormat="1"/>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0" w:unhideWhenUsed="0" w:qFormat="1"/>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BE50BF"/>
    <w:pPr>
      <w:widowControl w:val="0"/>
      <w:jc w:val="both"/>
    </w:pPr>
    <w:rPr>
      <w:rFonts w:ascii="Calibri" w:eastAsia="宋体" w:hAnsi="Calibri" w:cs="Times New Roman"/>
      <w:szCs w:val="24"/>
    </w:rPr>
  </w:style>
  <w:style w:type="paragraph" w:styleId="11">
    <w:name w:val="heading 1"/>
    <w:basedOn w:val="a6"/>
    <w:next w:val="a6"/>
    <w:link w:val="1Char"/>
    <w:uiPriority w:val="9"/>
    <w:qFormat/>
    <w:rsid w:val="001656A3"/>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0">
    <w:name w:val="heading 2"/>
    <w:basedOn w:val="a6"/>
    <w:next w:val="a7"/>
    <w:link w:val="2Char1"/>
    <w:qFormat/>
    <w:rsid w:val="00BE50BF"/>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0">
    <w:name w:val="heading 3"/>
    <w:basedOn w:val="a6"/>
    <w:next w:val="a7"/>
    <w:link w:val="3Char1"/>
    <w:qFormat/>
    <w:rsid w:val="001656A3"/>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Char"/>
    <w:qFormat/>
    <w:rsid w:val="001656A3"/>
    <w:pPr>
      <w:keepNext/>
      <w:keepLines/>
      <w:adjustRightInd w:val="0"/>
      <w:spacing w:before="280" w:after="290" w:line="376" w:lineRule="atLeast"/>
      <w:textAlignment w:val="baseline"/>
      <w:outlineLvl w:val="3"/>
    </w:pPr>
    <w:rPr>
      <w:rFonts w:ascii="Arial" w:eastAsia="黑体" w:hAnsi="Arial"/>
      <w:b/>
      <w:kern w:val="0"/>
      <w:sz w:val="28"/>
      <w:szCs w:val="20"/>
    </w:rPr>
  </w:style>
  <w:style w:type="paragraph" w:styleId="5">
    <w:name w:val="heading 5"/>
    <w:basedOn w:val="a6"/>
    <w:next w:val="a6"/>
    <w:link w:val="5Char"/>
    <w:qFormat/>
    <w:rsid w:val="001656A3"/>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Char"/>
    <w:qFormat/>
    <w:rsid w:val="001656A3"/>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Char"/>
    <w:qFormat/>
    <w:rsid w:val="001656A3"/>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Char"/>
    <w:qFormat/>
    <w:rsid w:val="001656A3"/>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Char"/>
    <w:qFormat/>
    <w:rsid w:val="001656A3"/>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character" w:customStyle="1" w:styleId="2Char">
    <w:name w:val="标题 2 Char"/>
    <w:basedOn w:val="a8"/>
    <w:qFormat/>
    <w:rsid w:val="00BE50BF"/>
    <w:rPr>
      <w:rFonts w:asciiTheme="majorHAnsi" w:eastAsiaTheme="majorEastAsia" w:hAnsiTheme="majorHAnsi" w:cstheme="majorBidi"/>
      <w:b/>
      <w:bCs/>
      <w:sz w:val="32"/>
      <w:szCs w:val="32"/>
    </w:rPr>
  </w:style>
  <w:style w:type="character" w:customStyle="1" w:styleId="2Char1">
    <w:name w:val="标题 2 Char1"/>
    <w:link w:val="20"/>
    <w:qFormat/>
    <w:rsid w:val="00BE50BF"/>
    <w:rPr>
      <w:rFonts w:ascii="Arial" w:eastAsia="黑体" w:hAnsi="Arial" w:cs="Times New Roman"/>
      <w:b/>
      <w:kern w:val="0"/>
      <w:sz w:val="30"/>
      <w:szCs w:val="20"/>
    </w:rPr>
  </w:style>
  <w:style w:type="character" w:customStyle="1" w:styleId="Char">
    <w:name w:val="纯文本 Char"/>
    <w:aliases w:val="普通文字1 Char,普通文字2 Char,普通文字3 Char,普通文字4 Char,普通文字5 Char,普通文字6 Char,普通文字11 Char,普通文字21 Char,普通文字31 Char,普通文字41 Char,普通文字7 Char,普通文字 Char Char Char,普通文字 Char Char Char Char Char Char Char,普通文字 Char Char Char Char Char Char1,普通文字 Char Char1,小 Char"/>
    <w:link w:val="ab"/>
    <w:uiPriority w:val="99"/>
    <w:qFormat/>
    <w:rsid w:val="00BE50BF"/>
    <w:rPr>
      <w:rFonts w:ascii="宋体" w:eastAsia="宋体" w:hAnsi="Courier New" w:cs="宋体"/>
    </w:rPr>
  </w:style>
  <w:style w:type="paragraph" w:styleId="ab">
    <w:name w:val="Plain Text"/>
    <w:aliases w:val="普通文字1,普通文字2,普通文字3,普通文字4,普通文字5,普通文字6,普通文字11,普通文字21,普通文字31,普通文字41,普通文字7,普通文字 Char Char,普通文字 Char Char Char Char Char Char,普通文字 Char Char Char Char Char,普通文字 Char Char Char Char Char Char Char Char,普通文字 Char,正 文 1,0921,小,一般文字 字元,一般文字 字元 字元 字元 "/>
    <w:basedOn w:val="a6"/>
    <w:link w:val="Char"/>
    <w:uiPriority w:val="99"/>
    <w:qFormat/>
    <w:rsid w:val="00BE50BF"/>
    <w:rPr>
      <w:rFonts w:ascii="宋体" w:hAnsi="Courier New" w:cs="宋体" w:hint="eastAsia"/>
      <w:szCs w:val="22"/>
    </w:rPr>
  </w:style>
  <w:style w:type="character" w:customStyle="1" w:styleId="Char1">
    <w:name w:val="纯文本 Char1"/>
    <w:basedOn w:val="a8"/>
    <w:uiPriority w:val="99"/>
    <w:qFormat/>
    <w:rsid w:val="00BE50BF"/>
    <w:rPr>
      <w:rFonts w:ascii="宋体" w:eastAsia="宋体" w:hAnsi="Courier New" w:cs="Courier New"/>
      <w:szCs w:val="21"/>
    </w:rPr>
  </w:style>
  <w:style w:type="paragraph" w:styleId="a7">
    <w:name w:val="Normal Indent"/>
    <w:basedOn w:val="a6"/>
    <w:link w:val="Char10"/>
    <w:unhideWhenUsed/>
    <w:qFormat/>
    <w:rsid w:val="00BE50BF"/>
    <w:pPr>
      <w:ind w:firstLineChars="200" w:firstLine="420"/>
    </w:pPr>
  </w:style>
  <w:style w:type="paragraph" w:styleId="ac">
    <w:name w:val="header"/>
    <w:basedOn w:val="a6"/>
    <w:link w:val="Char0"/>
    <w:unhideWhenUsed/>
    <w:qFormat/>
    <w:rsid w:val="00AA7ACD"/>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8"/>
    <w:link w:val="ac"/>
    <w:qFormat/>
    <w:rsid w:val="00AA7ACD"/>
    <w:rPr>
      <w:rFonts w:ascii="Calibri" w:eastAsia="宋体" w:hAnsi="Calibri" w:cs="Times New Roman"/>
      <w:sz w:val="18"/>
      <w:szCs w:val="18"/>
    </w:rPr>
  </w:style>
  <w:style w:type="paragraph" w:styleId="ad">
    <w:name w:val="footer"/>
    <w:basedOn w:val="a6"/>
    <w:link w:val="Char2"/>
    <w:unhideWhenUsed/>
    <w:qFormat/>
    <w:rsid w:val="00AA7ACD"/>
    <w:pPr>
      <w:tabs>
        <w:tab w:val="center" w:pos="4153"/>
        <w:tab w:val="right" w:pos="8306"/>
      </w:tabs>
      <w:snapToGrid w:val="0"/>
      <w:jc w:val="left"/>
    </w:pPr>
    <w:rPr>
      <w:sz w:val="18"/>
      <w:szCs w:val="18"/>
    </w:rPr>
  </w:style>
  <w:style w:type="character" w:customStyle="1" w:styleId="Char2">
    <w:name w:val="页脚 Char"/>
    <w:basedOn w:val="a8"/>
    <w:link w:val="ad"/>
    <w:qFormat/>
    <w:rsid w:val="00AA7ACD"/>
    <w:rPr>
      <w:rFonts w:ascii="Calibri" w:eastAsia="宋体" w:hAnsi="Calibri" w:cs="Times New Roman"/>
      <w:sz w:val="18"/>
      <w:szCs w:val="18"/>
    </w:rPr>
  </w:style>
  <w:style w:type="character" w:customStyle="1" w:styleId="1Char">
    <w:name w:val="标题 1 Char"/>
    <w:basedOn w:val="a8"/>
    <w:link w:val="11"/>
    <w:uiPriority w:val="9"/>
    <w:qFormat/>
    <w:rsid w:val="001656A3"/>
    <w:rPr>
      <w:rFonts w:ascii="宋体" w:eastAsia="宋体" w:hAnsi="Calibri" w:cs="Times New Roman"/>
      <w:b/>
      <w:kern w:val="44"/>
      <w:sz w:val="32"/>
      <w:szCs w:val="20"/>
    </w:rPr>
  </w:style>
  <w:style w:type="character" w:customStyle="1" w:styleId="3Char">
    <w:name w:val="标题 3 Char"/>
    <w:basedOn w:val="a8"/>
    <w:uiPriority w:val="9"/>
    <w:qFormat/>
    <w:rsid w:val="001656A3"/>
    <w:rPr>
      <w:rFonts w:ascii="Calibri" w:eastAsia="宋体" w:hAnsi="Calibri" w:cs="Times New Roman"/>
      <w:b/>
      <w:bCs/>
      <w:sz w:val="32"/>
      <w:szCs w:val="32"/>
    </w:rPr>
  </w:style>
  <w:style w:type="character" w:customStyle="1" w:styleId="4Char">
    <w:name w:val="标题 4 Char"/>
    <w:basedOn w:val="a8"/>
    <w:link w:val="4"/>
    <w:uiPriority w:val="9"/>
    <w:qFormat/>
    <w:rsid w:val="001656A3"/>
    <w:rPr>
      <w:rFonts w:ascii="Arial" w:eastAsia="黑体" w:hAnsi="Arial" w:cs="Times New Roman"/>
      <w:b/>
      <w:kern w:val="0"/>
      <w:sz w:val="28"/>
      <w:szCs w:val="20"/>
    </w:rPr>
  </w:style>
  <w:style w:type="character" w:customStyle="1" w:styleId="5Char">
    <w:name w:val="标题 5 Char"/>
    <w:basedOn w:val="a8"/>
    <w:link w:val="5"/>
    <w:qFormat/>
    <w:rsid w:val="001656A3"/>
    <w:rPr>
      <w:rFonts w:ascii="Calibri" w:eastAsia="宋体" w:hAnsi="Calibri" w:cs="Times New Roman"/>
      <w:b/>
      <w:kern w:val="0"/>
      <w:sz w:val="28"/>
      <w:szCs w:val="20"/>
    </w:rPr>
  </w:style>
  <w:style w:type="character" w:customStyle="1" w:styleId="6Char">
    <w:name w:val="标题 6 Char"/>
    <w:basedOn w:val="a8"/>
    <w:link w:val="6"/>
    <w:qFormat/>
    <w:rsid w:val="001656A3"/>
    <w:rPr>
      <w:rFonts w:ascii="Arial" w:eastAsia="黑体" w:hAnsi="Arial" w:cs="Times New Roman"/>
      <w:b/>
      <w:kern w:val="0"/>
      <w:sz w:val="24"/>
      <w:szCs w:val="20"/>
    </w:rPr>
  </w:style>
  <w:style w:type="character" w:customStyle="1" w:styleId="7Char">
    <w:name w:val="标题 7 Char"/>
    <w:basedOn w:val="a8"/>
    <w:link w:val="7"/>
    <w:qFormat/>
    <w:rsid w:val="001656A3"/>
    <w:rPr>
      <w:rFonts w:ascii="Calibri" w:eastAsia="宋体" w:hAnsi="Calibri" w:cs="Times New Roman"/>
      <w:b/>
      <w:kern w:val="0"/>
      <w:sz w:val="24"/>
      <w:szCs w:val="20"/>
    </w:rPr>
  </w:style>
  <w:style w:type="character" w:customStyle="1" w:styleId="8Char">
    <w:name w:val="标题 8 Char"/>
    <w:basedOn w:val="a8"/>
    <w:link w:val="8"/>
    <w:qFormat/>
    <w:rsid w:val="001656A3"/>
    <w:rPr>
      <w:rFonts w:ascii="Arial" w:eastAsia="黑体" w:hAnsi="Arial" w:cs="Times New Roman"/>
      <w:kern w:val="0"/>
      <w:sz w:val="24"/>
      <w:szCs w:val="20"/>
    </w:rPr>
  </w:style>
  <w:style w:type="character" w:customStyle="1" w:styleId="9Char">
    <w:name w:val="标题 9 Char"/>
    <w:basedOn w:val="a8"/>
    <w:link w:val="9"/>
    <w:qFormat/>
    <w:rsid w:val="001656A3"/>
    <w:rPr>
      <w:rFonts w:ascii="Arial" w:eastAsia="黑体" w:hAnsi="Arial" w:cs="Times New Roman"/>
      <w:kern w:val="0"/>
      <w:szCs w:val="20"/>
    </w:rPr>
  </w:style>
  <w:style w:type="paragraph" w:styleId="70">
    <w:name w:val="toc 7"/>
    <w:basedOn w:val="a6"/>
    <w:next w:val="a6"/>
    <w:qFormat/>
    <w:rsid w:val="001656A3"/>
    <w:pPr>
      <w:ind w:leftChars="1200" w:left="2520"/>
    </w:pPr>
  </w:style>
  <w:style w:type="paragraph" w:styleId="ae">
    <w:name w:val="caption"/>
    <w:basedOn w:val="a6"/>
    <w:next w:val="a6"/>
    <w:qFormat/>
    <w:rsid w:val="001656A3"/>
    <w:pPr>
      <w:spacing w:line="480" w:lineRule="auto"/>
    </w:pPr>
    <w:rPr>
      <w:rFonts w:ascii="华文中宋" w:eastAsia="华文中宋" w:hAnsi="华文中宋"/>
      <w:sz w:val="36"/>
      <w:szCs w:val="20"/>
    </w:rPr>
  </w:style>
  <w:style w:type="paragraph" w:styleId="af">
    <w:name w:val="Document Map"/>
    <w:basedOn w:val="a6"/>
    <w:link w:val="Char3"/>
    <w:qFormat/>
    <w:rsid w:val="001656A3"/>
    <w:pPr>
      <w:shd w:val="clear" w:color="auto" w:fill="000080"/>
    </w:pPr>
  </w:style>
  <w:style w:type="character" w:customStyle="1" w:styleId="Char3">
    <w:name w:val="文档结构图 Char"/>
    <w:basedOn w:val="a8"/>
    <w:link w:val="af"/>
    <w:qFormat/>
    <w:rsid w:val="001656A3"/>
    <w:rPr>
      <w:rFonts w:ascii="Calibri" w:eastAsia="宋体" w:hAnsi="Calibri" w:cs="Times New Roman"/>
      <w:szCs w:val="24"/>
      <w:shd w:val="clear" w:color="auto" w:fill="000080"/>
    </w:rPr>
  </w:style>
  <w:style w:type="paragraph" w:styleId="af0">
    <w:name w:val="annotation text"/>
    <w:basedOn w:val="a6"/>
    <w:link w:val="Char11"/>
    <w:qFormat/>
    <w:rsid w:val="001656A3"/>
    <w:pPr>
      <w:jc w:val="left"/>
    </w:pPr>
  </w:style>
  <w:style w:type="character" w:customStyle="1" w:styleId="Char4">
    <w:name w:val="批注文字 Char"/>
    <w:basedOn w:val="a8"/>
    <w:qFormat/>
    <w:rsid w:val="001656A3"/>
    <w:rPr>
      <w:rFonts w:ascii="Calibri" w:eastAsia="宋体" w:hAnsi="Calibri" w:cs="Times New Roman"/>
      <w:szCs w:val="24"/>
    </w:rPr>
  </w:style>
  <w:style w:type="paragraph" w:styleId="31">
    <w:name w:val="Body Text 3"/>
    <w:basedOn w:val="a6"/>
    <w:link w:val="3Char0"/>
    <w:qFormat/>
    <w:rsid w:val="001656A3"/>
    <w:pPr>
      <w:spacing w:after="120"/>
    </w:pPr>
    <w:rPr>
      <w:sz w:val="16"/>
      <w:szCs w:val="16"/>
    </w:rPr>
  </w:style>
  <w:style w:type="character" w:customStyle="1" w:styleId="3Char0">
    <w:name w:val="正文文本 3 Char"/>
    <w:basedOn w:val="a8"/>
    <w:link w:val="31"/>
    <w:qFormat/>
    <w:rsid w:val="001656A3"/>
    <w:rPr>
      <w:rFonts w:ascii="Calibri" w:eastAsia="宋体" w:hAnsi="Calibri" w:cs="Times New Roman"/>
      <w:sz w:val="16"/>
      <w:szCs w:val="16"/>
    </w:rPr>
  </w:style>
  <w:style w:type="paragraph" w:styleId="af1">
    <w:name w:val="Body Text"/>
    <w:basedOn w:val="a6"/>
    <w:link w:val="Char5"/>
    <w:qFormat/>
    <w:rsid w:val="001656A3"/>
    <w:pPr>
      <w:tabs>
        <w:tab w:val="left" w:pos="567"/>
      </w:tabs>
      <w:spacing w:before="120" w:line="22" w:lineRule="atLeast"/>
    </w:pPr>
    <w:rPr>
      <w:rFonts w:ascii="宋体" w:hAnsi="宋体"/>
      <w:sz w:val="24"/>
    </w:rPr>
  </w:style>
  <w:style w:type="character" w:customStyle="1" w:styleId="Char5">
    <w:name w:val="正文文本 Char"/>
    <w:basedOn w:val="a8"/>
    <w:link w:val="af1"/>
    <w:qFormat/>
    <w:rsid w:val="001656A3"/>
    <w:rPr>
      <w:rFonts w:ascii="宋体" w:eastAsia="宋体" w:hAnsi="宋体" w:cs="Times New Roman"/>
      <w:sz w:val="24"/>
      <w:szCs w:val="24"/>
    </w:rPr>
  </w:style>
  <w:style w:type="paragraph" w:styleId="af2">
    <w:name w:val="Body Text Indent"/>
    <w:basedOn w:val="a6"/>
    <w:link w:val="Char20"/>
    <w:uiPriority w:val="99"/>
    <w:qFormat/>
    <w:rsid w:val="001656A3"/>
    <w:pPr>
      <w:spacing w:line="360" w:lineRule="auto"/>
      <w:ind w:firstLine="570"/>
    </w:pPr>
    <w:rPr>
      <w:sz w:val="24"/>
    </w:rPr>
  </w:style>
  <w:style w:type="character" w:customStyle="1" w:styleId="Char6">
    <w:name w:val="正文文本缩进 Char"/>
    <w:basedOn w:val="a8"/>
    <w:uiPriority w:val="99"/>
    <w:qFormat/>
    <w:rsid w:val="001656A3"/>
    <w:rPr>
      <w:rFonts w:ascii="Calibri" w:eastAsia="宋体" w:hAnsi="Calibri" w:cs="Times New Roman"/>
      <w:szCs w:val="24"/>
    </w:rPr>
  </w:style>
  <w:style w:type="paragraph" w:styleId="21">
    <w:name w:val="List 2"/>
    <w:basedOn w:val="a6"/>
    <w:qFormat/>
    <w:rsid w:val="001656A3"/>
    <w:pPr>
      <w:ind w:leftChars="200" w:left="100" w:hangingChars="200" w:hanging="200"/>
    </w:pPr>
  </w:style>
  <w:style w:type="paragraph" w:styleId="af3">
    <w:name w:val="Block Text"/>
    <w:basedOn w:val="a6"/>
    <w:uiPriority w:val="99"/>
    <w:qFormat/>
    <w:rsid w:val="001656A3"/>
    <w:pPr>
      <w:widowControl/>
      <w:ind w:left="480" w:right="-341" w:firstLine="513"/>
    </w:pPr>
    <w:rPr>
      <w:kern w:val="0"/>
      <w:sz w:val="24"/>
      <w:szCs w:val="20"/>
    </w:rPr>
  </w:style>
  <w:style w:type="paragraph" w:styleId="50">
    <w:name w:val="toc 5"/>
    <w:basedOn w:val="a6"/>
    <w:next w:val="a6"/>
    <w:qFormat/>
    <w:rsid w:val="001656A3"/>
    <w:pPr>
      <w:ind w:leftChars="800" w:left="1680"/>
    </w:pPr>
  </w:style>
  <w:style w:type="paragraph" w:styleId="32">
    <w:name w:val="toc 3"/>
    <w:basedOn w:val="a6"/>
    <w:next w:val="a6"/>
    <w:uiPriority w:val="39"/>
    <w:qFormat/>
    <w:rsid w:val="001656A3"/>
    <w:pPr>
      <w:ind w:leftChars="400" w:left="840"/>
    </w:pPr>
  </w:style>
  <w:style w:type="paragraph" w:styleId="80">
    <w:name w:val="toc 8"/>
    <w:basedOn w:val="a6"/>
    <w:next w:val="a6"/>
    <w:qFormat/>
    <w:rsid w:val="001656A3"/>
    <w:pPr>
      <w:ind w:leftChars="1400" w:left="2940"/>
    </w:pPr>
  </w:style>
  <w:style w:type="paragraph" w:styleId="af4">
    <w:name w:val="Date"/>
    <w:basedOn w:val="a6"/>
    <w:next w:val="a6"/>
    <w:link w:val="Char7"/>
    <w:qFormat/>
    <w:rsid w:val="001656A3"/>
    <w:pPr>
      <w:ind w:leftChars="2500" w:left="100"/>
    </w:pPr>
    <w:rPr>
      <w:rFonts w:ascii="仿宋_GB2312" w:eastAsia="仿宋_GB2312" w:hAnsi="宋体"/>
      <w:color w:val="000000"/>
      <w:sz w:val="24"/>
    </w:rPr>
  </w:style>
  <w:style w:type="character" w:customStyle="1" w:styleId="Char7">
    <w:name w:val="日期 Char"/>
    <w:basedOn w:val="a8"/>
    <w:link w:val="af4"/>
    <w:qFormat/>
    <w:rsid w:val="001656A3"/>
    <w:rPr>
      <w:rFonts w:ascii="仿宋_GB2312" w:eastAsia="仿宋_GB2312" w:hAnsi="宋体" w:cs="Times New Roman"/>
      <w:color w:val="000000"/>
      <w:sz w:val="24"/>
      <w:szCs w:val="24"/>
    </w:rPr>
  </w:style>
  <w:style w:type="paragraph" w:styleId="22">
    <w:name w:val="Body Text Indent 2"/>
    <w:basedOn w:val="a6"/>
    <w:link w:val="2Char0"/>
    <w:qFormat/>
    <w:rsid w:val="001656A3"/>
    <w:pPr>
      <w:ind w:firstLineChars="200" w:firstLine="480"/>
    </w:pPr>
    <w:rPr>
      <w:rFonts w:ascii="仿宋_GB2312" w:eastAsia="仿宋_GB2312"/>
      <w:sz w:val="24"/>
    </w:rPr>
  </w:style>
  <w:style w:type="character" w:customStyle="1" w:styleId="2Char0">
    <w:name w:val="正文文本缩进 2 Char"/>
    <w:basedOn w:val="a8"/>
    <w:link w:val="22"/>
    <w:qFormat/>
    <w:rsid w:val="001656A3"/>
    <w:rPr>
      <w:rFonts w:ascii="仿宋_GB2312" w:eastAsia="仿宋_GB2312" w:hAnsi="Calibri" w:cs="Times New Roman"/>
      <w:sz w:val="24"/>
      <w:szCs w:val="24"/>
    </w:rPr>
  </w:style>
  <w:style w:type="paragraph" w:styleId="af5">
    <w:name w:val="Balloon Text"/>
    <w:basedOn w:val="a6"/>
    <w:link w:val="Char8"/>
    <w:qFormat/>
    <w:rsid w:val="001656A3"/>
    <w:rPr>
      <w:sz w:val="18"/>
      <w:szCs w:val="18"/>
    </w:rPr>
  </w:style>
  <w:style w:type="character" w:customStyle="1" w:styleId="Char8">
    <w:name w:val="批注框文本 Char"/>
    <w:basedOn w:val="a8"/>
    <w:link w:val="af5"/>
    <w:qFormat/>
    <w:rsid w:val="001656A3"/>
    <w:rPr>
      <w:rFonts w:ascii="Calibri" w:eastAsia="宋体" w:hAnsi="Calibri" w:cs="Times New Roman"/>
      <w:sz w:val="18"/>
      <w:szCs w:val="18"/>
    </w:rPr>
  </w:style>
  <w:style w:type="paragraph" w:styleId="12">
    <w:name w:val="toc 1"/>
    <w:basedOn w:val="a6"/>
    <w:next w:val="a6"/>
    <w:uiPriority w:val="39"/>
    <w:qFormat/>
    <w:rsid w:val="001656A3"/>
    <w:pPr>
      <w:tabs>
        <w:tab w:val="left" w:pos="1050"/>
        <w:tab w:val="right" w:leader="dot" w:pos="8937"/>
      </w:tabs>
      <w:spacing w:line="300" w:lineRule="auto"/>
    </w:pPr>
    <w:rPr>
      <w:rFonts w:ascii="宋体" w:hAnsi="宋体"/>
      <w:b/>
      <w:sz w:val="24"/>
    </w:rPr>
  </w:style>
  <w:style w:type="paragraph" w:styleId="40">
    <w:name w:val="toc 4"/>
    <w:basedOn w:val="a6"/>
    <w:next w:val="a6"/>
    <w:qFormat/>
    <w:rsid w:val="001656A3"/>
    <w:pPr>
      <w:ind w:leftChars="600" w:left="1260"/>
    </w:pPr>
  </w:style>
  <w:style w:type="paragraph" w:styleId="60">
    <w:name w:val="toc 6"/>
    <w:basedOn w:val="a6"/>
    <w:next w:val="a6"/>
    <w:qFormat/>
    <w:rsid w:val="001656A3"/>
    <w:pPr>
      <w:ind w:leftChars="1000" w:left="2100"/>
    </w:pPr>
  </w:style>
  <w:style w:type="paragraph" w:styleId="33">
    <w:name w:val="Body Text Indent 3"/>
    <w:basedOn w:val="a6"/>
    <w:link w:val="3Char2"/>
    <w:qFormat/>
    <w:rsid w:val="001656A3"/>
    <w:pPr>
      <w:autoSpaceDE w:val="0"/>
      <w:autoSpaceDN w:val="0"/>
      <w:adjustRightInd w:val="0"/>
      <w:spacing w:before="120" w:line="22" w:lineRule="atLeast"/>
      <w:ind w:left="720" w:firstLine="480"/>
      <w:jc w:val="left"/>
    </w:pPr>
    <w:rPr>
      <w:rFonts w:ascii="宋体"/>
      <w:kern w:val="0"/>
      <w:sz w:val="24"/>
      <w:szCs w:val="20"/>
    </w:rPr>
  </w:style>
  <w:style w:type="character" w:customStyle="1" w:styleId="3Char2">
    <w:name w:val="正文文本缩进 3 Char"/>
    <w:basedOn w:val="a8"/>
    <w:link w:val="33"/>
    <w:qFormat/>
    <w:rsid w:val="001656A3"/>
    <w:rPr>
      <w:rFonts w:ascii="宋体" w:eastAsia="宋体" w:hAnsi="Calibri" w:cs="Times New Roman"/>
      <w:kern w:val="0"/>
      <w:sz w:val="24"/>
      <w:szCs w:val="20"/>
    </w:rPr>
  </w:style>
  <w:style w:type="paragraph" w:styleId="23">
    <w:name w:val="toc 2"/>
    <w:basedOn w:val="a6"/>
    <w:next w:val="a6"/>
    <w:uiPriority w:val="39"/>
    <w:qFormat/>
    <w:rsid w:val="001656A3"/>
    <w:pPr>
      <w:tabs>
        <w:tab w:val="right" w:leader="dot" w:pos="8937"/>
      </w:tabs>
      <w:spacing w:line="312" w:lineRule="auto"/>
      <w:ind w:leftChars="200" w:left="420"/>
    </w:pPr>
  </w:style>
  <w:style w:type="paragraph" w:styleId="90">
    <w:name w:val="toc 9"/>
    <w:basedOn w:val="a6"/>
    <w:next w:val="a6"/>
    <w:qFormat/>
    <w:rsid w:val="001656A3"/>
    <w:pPr>
      <w:ind w:leftChars="1600" w:left="3360"/>
    </w:pPr>
  </w:style>
  <w:style w:type="paragraph" w:styleId="HTML">
    <w:name w:val="HTML Preformatted"/>
    <w:basedOn w:val="a6"/>
    <w:link w:val="HTMLChar"/>
    <w:qFormat/>
    <w:rsid w:val="001656A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character" w:customStyle="1" w:styleId="HTMLChar">
    <w:name w:val="HTML 预设格式 Char"/>
    <w:basedOn w:val="a8"/>
    <w:link w:val="HTML"/>
    <w:uiPriority w:val="99"/>
    <w:qFormat/>
    <w:rsid w:val="001656A3"/>
    <w:rPr>
      <w:rFonts w:ascii="宋体" w:eastAsia="宋体" w:hAnsi="宋体" w:cs="宋体"/>
      <w:kern w:val="0"/>
      <w:sz w:val="24"/>
      <w:szCs w:val="24"/>
    </w:rPr>
  </w:style>
  <w:style w:type="paragraph" w:styleId="af6">
    <w:name w:val="Normal (Web)"/>
    <w:basedOn w:val="a6"/>
    <w:uiPriority w:val="99"/>
    <w:unhideWhenUsed/>
    <w:qFormat/>
    <w:rsid w:val="001656A3"/>
    <w:pPr>
      <w:widowControl/>
      <w:spacing w:before="100" w:beforeAutospacing="1" w:after="100" w:afterAutospacing="1"/>
      <w:jc w:val="left"/>
    </w:pPr>
    <w:rPr>
      <w:rFonts w:ascii="宋体" w:hAnsi="宋体" w:cs="宋体"/>
      <w:kern w:val="0"/>
      <w:sz w:val="24"/>
    </w:rPr>
  </w:style>
  <w:style w:type="paragraph" w:styleId="13">
    <w:name w:val="index 1"/>
    <w:basedOn w:val="a6"/>
    <w:next w:val="a6"/>
    <w:qFormat/>
    <w:rsid w:val="001656A3"/>
    <w:rPr>
      <w:szCs w:val="20"/>
    </w:rPr>
  </w:style>
  <w:style w:type="paragraph" w:styleId="af7">
    <w:name w:val="Title"/>
    <w:basedOn w:val="a6"/>
    <w:link w:val="Char12"/>
    <w:uiPriority w:val="10"/>
    <w:qFormat/>
    <w:rsid w:val="001656A3"/>
    <w:pPr>
      <w:jc w:val="center"/>
      <w:outlineLvl w:val="0"/>
    </w:pPr>
    <w:rPr>
      <w:b/>
      <w:sz w:val="32"/>
      <w:szCs w:val="20"/>
    </w:rPr>
  </w:style>
  <w:style w:type="character" w:customStyle="1" w:styleId="Char9">
    <w:name w:val="标题 Char"/>
    <w:basedOn w:val="a8"/>
    <w:uiPriority w:val="10"/>
    <w:qFormat/>
    <w:rsid w:val="001656A3"/>
    <w:rPr>
      <w:rFonts w:asciiTheme="majorHAnsi" w:eastAsia="宋体" w:hAnsiTheme="majorHAnsi" w:cstheme="majorBidi"/>
      <w:b/>
      <w:bCs/>
      <w:sz w:val="32"/>
      <w:szCs w:val="32"/>
    </w:rPr>
  </w:style>
  <w:style w:type="paragraph" w:styleId="af8">
    <w:name w:val="annotation subject"/>
    <w:basedOn w:val="af0"/>
    <w:next w:val="af0"/>
    <w:link w:val="Chara"/>
    <w:qFormat/>
    <w:rsid w:val="001656A3"/>
    <w:rPr>
      <w:b/>
      <w:bCs/>
    </w:rPr>
  </w:style>
  <w:style w:type="character" w:customStyle="1" w:styleId="Chara">
    <w:name w:val="批注主题 Char"/>
    <w:basedOn w:val="Char4"/>
    <w:link w:val="af8"/>
    <w:qFormat/>
    <w:rsid w:val="001656A3"/>
    <w:rPr>
      <w:rFonts w:ascii="Calibri" w:eastAsia="宋体" w:hAnsi="Calibri" w:cs="Times New Roman"/>
      <w:b/>
      <w:bCs/>
      <w:szCs w:val="24"/>
    </w:rPr>
  </w:style>
  <w:style w:type="paragraph" w:styleId="24">
    <w:name w:val="Body Text First Indent 2"/>
    <w:basedOn w:val="af2"/>
    <w:link w:val="2Char2"/>
    <w:uiPriority w:val="99"/>
    <w:qFormat/>
    <w:rsid w:val="001656A3"/>
    <w:pPr>
      <w:spacing w:after="120" w:line="480" w:lineRule="exact"/>
      <w:ind w:leftChars="200" w:left="420" w:firstLineChars="200" w:firstLine="420"/>
    </w:pPr>
    <w:rPr>
      <w:szCs w:val="20"/>
    </w:rPr>
  </w:style>
  <w:style w:type="character" w:customStyle="1" w:styleId="2Char2">
    <w:name w:val="正文首行缩进 2 Char"/>
    <w:basedOn w:val="Char6"/>
    <w:link w:val="24"/>
    <w:uiPriority w:val="99"/>
    <w:qFormat/>
    <w:rsid w:val="001656A3"/>
    <w:rPr>
      <w:rFonts w:ascii="Calibri" w:eastAsia="宋体" w:hAnsi="Calibri" w:cs="Times New Roman"/>
      <w:sz w:val="24"/>
      <w:szCs w:val="20"/>
    </w:rPr>
  </w:style>
  <w:style w:type="table" w:styleId="af9">
    <w:name w:val="Table Grid"/>
    <w:basedOn w:val="a9"/>
    <w:qFormat/>
    <w:rsid w:val="001656A3"/>
    <w:rPr>
      <w:rFonts w:ascii="Times New Roman" w:eastAsia="宋体" w:hAnsi="Times New Roman" w:cs="Times New Roman"/>
      <w:kern w:val="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1-2">
    <w:name w:val="Medium Grid 1 Accent 2"/>
    <w:basedOn w:val="a9"/>
    <w:qFormat/>
    <w:rsid w:val="001656A3"/>
    <w:rPr>
      <w:rFonts w:ascii="Times New Roman" w:eastAsia="宋体" w:hAnsi="Times New Roman" w:cs="Times New Roman"/>
      <w:szCs w:val="24"/>
    </w:rPr>
    <w:tblPr>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a">
    <w:name w:val="Strong"/>
    <w:uiPriority w:val="22"/>
    <w:qFormat/>
    <w:rsid w:val="001656A3"/>
    <w:rPr>
      <w:b/>
      <w:bCs/>
    </w:rPr>
  </w:style>
  <w:style w:type="character" w:styleId="afb">
    <w:name w:val="page number"/>
    <w:qFormat/>
    <w:rsid w:val="001656A3"/>
  </w:style>
  <w:style w:type="character" w:styleId="afc">
    <w:name w:val="FollowedHyperlink"/>
    <w:uiPriority w:val="99"/>
    <w:qFormat/>
    <w:rsid w:val="001656A3"/>
    <w:rPr>
      <w:color w:val="800080"/>
      <w:u w:val="single"/>
    </w:rPr>
  </w:style>
  <w:style w:type="character" w:styleId="afd">
    <w:name w:val="Emphasis"/>
    <w:qFormat/>
    <w:rsid w:val="001656A3"/>
    <w:rPr>
      <w:color w:val="CC0033"/>
    </w:rPr>
  </w:style>
  <w:style w:type="character" w:styleId="afe">
    <w:name w:val="Hyperlink"/>
    <w:uiPriority w:val="99"/>
    <w:qFormat/>
    <w:rsid w:val="001656A3"/>
    <w:rPr>
      <w:color w:val="0000FF"/>
      <w:u w:val="single"/>
    </w:rPr>
  </w:style>
  <w:style w:type="character" w:styleId="aff">
    <w:name w:val="annotation reference"/>
    <w:qFormat/>
    <w:rsid w:val="001656A3"/>
    <w:rPr>
      <w:sz w:val="21"/>
      <w:szCs w:val="21"/>
    </w:rPr>
  </w:style>
  <w:style w:type="character" w:styleId="HTML0">
    <w:name w:val="HTML Cite"/>
    <w:uiPriority w:val="99"/>
    <w:qFormat/>
    <w:rsid w:val="001656A3"/>
    <w:rPr>
      <w:i/>
      <w:iCs/>
    </w:rPr>
  </w:style>
  <w:style w:type="character" w:customStyle="1" w:styleId="Charb">
    <w:name w:val="正文小标题 Char"/>
    <w:link w:val="aff0"/>
    <w:qFormat/>
    <w:rsid w:val="001656A3"/>
    <w:rPr>
      <w:rFonts w:ascii="宋体" w:hAnsi="宋体"/>
      <w:b/>
      <w:i/>
      <w:color w:val="FF0000"/>
      <w:sz w:val="24"/>
    </w:rPr>
  </w:style>
  <w:style w:type="paragraph" w:customStyle="1" w:styleId="aff0">
    <w:name w:val="正文小标题"/>
    <w:basedOn w:val="a6"/>
    <w:next w:val="a7"/>
    <w:link w:val="Charb"/>
    <w:qFormat/>
    <w:rsid w:val="001656A3"/>
    <w:pPr>
      <w:adjustRightInd w:val="0"/>
      <w:snapToGrid w:val="0"/>
      <w:spacing w:beforeLines="100" w:before="312" w:afterLines="100" w:after="312"/>
      <w:ind w:firstLine="482"/>
      <w:jc w:val="left"/>
    </w:pPr>
    <w:rPr>
      <w:rFonts w:ascii="宋体" w:eastAsiaTheme="minorEastAsia" w:hAnsi="宋体" w:cstheme="minorBidi"/>
      <w:b/>
      <w:i/>
      <w:color w:val="FF0000"/>
      <w:sz w:val="24"/>
      <w:szCs w:val="22"/>
    </w:rPr>
  </w:style>
  <w:style w:type="character" w:customStyle="1" w:styleId="Char21">
    <w:name w:val="标题 Char2"/>
    <w:uiPriority w:val="99"/>
    <w:qFormat/>
    <w:locked/>
    <w:rsid w:val="001656A3"/>
    <w:rPr>
      <w:rFonts w:ascii="Arial" w:eastAsia="宋体" w:hAnsi="Arial" w:cs="Arial"/>
      <w:b/>
      <w:bCs/>
      <w:sz w:val="32"/>
      <w:szCs w:val="32"/>
    </w:rPr>
  </w:style>
  <w:style w:type="character" w:customStyle="1" w:styleId="title4">
    <w:name w:val="title4"/>
    <w:qFormat/>
    <w:rsid w:val="001656A3"/>
    <w:rPr>
      <w:b/>
      <w:bCs/>
      <w:color w:val="1D87B3"/>
      <w:sz w:val="15"/>
      <w:szCs w:val="15"/>
    </w:rPr>
  </w:style>
  <w:style w:type="character" w:customStyle="1" w:styleId="Char13">
    <w:name w:val="列出段落 Char1"/>
    <w:link w:val="aff1"/>
    <w:qFormat/>
    <w:rsid w:val="001656A3"/>
    <w:rPr>
      <w:rFonts w:ascii="Calibri" w:eastAsia="宋体" w:hAnsi="Calibri"/>
    </w:rPr>
  </w:style>
  <w:style w:type="paragraph" w:styleId="aff1">
    <w:name w:val="List Paragraph"/>
    <w:basedOn w:val="a6"/>
    <w:link w:val="Char13"/>
    <w:uiPriority w:val="34"/>
    <w:qFormat/>
    <w:rsid w:val="001656A3"/>
    <w:pPr>
      <w:ind w:firstLineChars="200" w:firstLine="420"/>
    </w:pPr>
    <w:rPr>
      <w:rFonts w:cstheme="minorBidi"/>
      <w:szCs w:val="22"/>
    </w:rPr>
  </w:style>
  <w:style w:type="character" w:customStyle="1" w:styleId="chanpin">
    <w:name w:val="chanpin拷贝"/>
    <w:qFormat/>
    <w:rsid w:val="001656A3"/>
  </w:style>
  <w:style w:type="character" w:customStyle="1" w:styleId="c21">
    <w:name w:val="c21"/>
    <w:qFormat/>
    <w:rsid w:val="001656A3"/>
    <w:rPr>
      <w:rFonts w:ascii="ˎ̥" w:hAnsi="ˎ̥" w:hint="default"/>
      <w:color w:val="000000"/>
      <w:sz w:val="20"/>
      <w:szCs w:val="20"/>
      <w:u w:val="none"/>
    </w:rPr>
  </w:style>
  <w:style w:type="character" w:customStyle="1" w:styleId="txt">
    <w:name w:val="txt"/>
    <w:qFormat/>
    <w:rsid w:val="001656A3"/>
  </w:style>
  <w:style w:type="character" w:customStyle="1" w:styleId="Char11">
    <w:name w:val="批注文字 Char1"/>
    <w:link w:val="af0"/>
    <w:uiPriority w:val="99"/>
    <w:qFormat/>
    <w:rsid w:val="001656A3"/>
    <w:rPr>
      <w:rFonts w:ascii="Calibri" w:eastAsia="宋体" w:hAnsi="Calibri" w:cs="Times New Roman"/>
      <w:szCs w:val="24"/>
    </w:rPr>
  </w:style>
  <w:style w:type="character" w:customStyle="1" w:styleId="CharChar">
    <w:name w:val="正文缩进 Char Char"/>
    <w:link w:val="14"/>
    <w:qFormat/>
    <w:rsid w:val="001656A3"/>
    <w:rPr>
      <w:rFonts w:ascii="宋体" w:eastAsia="宋体"/>
      <w:snapToGrid w:val="0"/>
      <w:color w:val="000000"/>
      <w:kern w:val="28"/>
      <w:sz w:val="28"/>
    </w:rPr>
  </w:style>
  <w:style w:type="paragraph" w:customStyle="1" w:styleId="14">
    <w:name w:val="正文缩进1"/>
    <w:basedOn w:val="a6"/>
    <w:link w:val="CharChar"/>
    <w:qFormat/>
    <w:rsid w:val="001656A3"/>
    <w:pPr>
      <w:widowControl/>
      <w:adjustRightInd w:val="0"/>
      <w:snapToGrid w:val="0"/>
      <w:spacing w:line="480" w:lineRule="exact"/>
      <w:ind w:firstLine="567"/>
    </w:pPr>
    <w:rPr>
      <w:rFonts w:ascii="宋体" w:hAnsiTheme="minorHAnsi" w:cstheme="minorBidi"/>
      <w:snapToGrid w:val="0"/>
      <w:color w:val="000000"/>
      <w:kern w:val="28"/>
      <w:sz w:val="28"/>
      <w:szCs w:val="22"/>
    </w:rPr>
  </w:style>
  <w:style w:type="character" w:customStyle="1" w:styleId="Charc">
    <w:name w:val="正文缩进 Char"/>
    <w:qFormat/>
    <w:rsid w:val="001656A3"/>
    <w:rPr>
      <w:rFonts w:ascii="宋体" w:eastAsia="宋体"/>
      <w:kern w:val="2"/>
      <w:sz w:val="24"/>
      <w:szCs w:val="24"/>
      <w:lang w:val="en-US" w:eastAsia="zh-CN" w:bidi="ar-SA"/>
    </w:rPr>
  </w:style>
  <w:style w:type="character" w:customStyle="1" w:styleId="aff2">
    <w:name w:val="批注文字 字符"/>
    <w:uiPriority w:val="99"/>
    <w:qFormat/>
    <w:rsid w:val="001656A3"/>
    <w:rPr>
      <w:rFonts w:ascii="Times New Roman" w:eastAsia="宋体" w:hAnsi="Times New Roman" w:cs="Times New Roman"/>
      <w:sz w:val="24"/>
      <w:lang w:val="en-US" w:eastAsia="zh-CN" w:bidi="ar-SA"/>
    </w:rPr>
  </w:style>
  <w:style w:type="character" w:customStyle="1" w:styleId="Char14">
    <w:name w:val="页脚 Char1"/>
    <w:uiPriority w:val="99"/>
    <w:qFormat/>
    <w:rsid w:val="001656A3"/>
    <w:rPr>
      <w:rFonts w:ascii="宋体" w:eastAsia="宋体"/>
      <w:sz w:val="18"/>
      <w:lang w:val="en-US" w:eastAsia="zh-CN" w:bidi="ar-SA"/>
    </w:rPr>
  </w:style>
  <w:style w:type="character" w:customStyle="1" w:styleId="street-address">
    <w:name w:val="street-address"/>
    <w:qFormat/>
    <w:rsid w:val="001656A3"/>
  </w:style>
  <w:style w:type="character" w:customStyle="1" w:styleId="3Char1">
    <w:name w:val="标题 3 Char1"/>
    <w:link w:val="30"/>
    <w:qFormat/>
    <w:rsid w:val="001656A3"/>
    <w:rPr>
      <w:rFonts w:ascii="宋体" w:eastAsia="宋体" w:hAnsi="Calibri" w:cs="Times New Roman"/>
      <w:b/>
      <w:kern w:val="0"/>
      <w:sz w:val="24"/>
      <w:szCs w:val="20"/>
      <w:u w:val="single"/>
    </w:rPr>
  </w:style>
  <w:style w:type="character" w:customStyle="1" w:styleId="bjh-p">
    <w:name w:val="bjh-p"/>
    <w:qFormat/>
    <w:rsid w:val="001656A3"/>
  </w:style>
  <w:style w:type="character" w:customStyle="1" w:styleId="Char15">
    <w:name w:val="正文文本缩进 Char1"/>
    <w:link w:val="15"/>
    <w:uiPriority w:val="99"/>
    <w:qFormat/>
    <w:rsid w:val="001656A3"/>
    <w:rPr>
      <w:rFonts w:ascii="宋体" w:eastAsia="宋体" w:hAnsi="宋体"/>
      <w:sz w:val="24"/>
      <w:szCs w:val="24"/>
    </w:rPr>
  </w:style>
  <w:style w:type="paragraph" w:customStyle="1" w:styleId="15">
    <w:name w:val="正文文本缩进1"/>
    <w:basedOn w:val="a6"/>
    <w:link w:val="Char15"/>
    <w:qFormat/>
    <w:rsid w:val="001656A3"/>
    <w:pPr>
      <w:spacing w:line="480" w:lineRule="exact"/>
      <w:ind w:firstLineChars="200" w:firstLine="480"/>
    </w:pPr>
    <w:rPr>
      <w:rFonts w:ascii="宋体" w:hAnsi="宋体" w:cstheme="minorBidi"/>
      <w:sz w:val="24"/>
    </w:rPr>
  </w:style>
  <w:style w:type="character" w:customStyle="1" w:styleId="black1">
    <w:name w:val="black1"/>
    <w:qFormat/>
    <w:rsid w:val="001656A3"/>
    <w:rPr>
      <w:color w:val="000000"/>
    </w:rPr>
  </w:style>
  <w:style w:type="character" w:customStyle="1" w:styleId="Char16">
    <w:name w:val="页眉 Char1"/>
    <w:uiPriority w:val="99"/>
    <w:qFormat/>
    <w:rsid w:val="001656A3"/>
    <w:rPr>
      <w:rFonts w:eastAsia="宋体"/>
      <w:kern w:val="2"/>
      <w:sz w:val="18"/>
      <w:szCs w:val="18"/>
      <w:lang w:val="en-US" w:eastAsia="zh-CN" w:bidi="ar-SA"/>
    </w:rPr>
  </w:style>
  <w:style w:type="character" w:customStyle="1" w:styleId="Chard">
    <w:name w:val="注释 Char"/>
    <w:link w:val="aff3"/>
    <w:qFormat/>
    <w:rsid w:val="001656A3"/>
    <w:rPr>
      <w:rFonts w:ascii="宋体" w:hAnsi="宋体"/>
      <w:szCs w:val="21"/>
    </w:rPr>
  </w:style>
  <w:style w:type="paragraph" w:customStyle="1" w:styleId="aff3">
    <w:name w:val="注释"/>
    <w:basedOn w:val="a6"/>
    <w:link w:val="Chard"/>
    <w:qFormat/>
    <w:rsid w:val="001656A3"/>
    <w:pPr>
      <w:adjustRightInd w:val="0"/>
      <w:snapToGrid w:val="0"/>
      <w:ind w:left="420" w:hangingChars="200" w:hanging="420"/>
      <w:jc w:val="left"/>
    </w:pPr>
    <w:rPr>
      <w:rFonts w:ascii="宋体" w:eastAsiaTheme="minorEastAsia" w:hAnsi="宋体" w:cstheme="minorBidi"/>
      <w:szCs w:val="21"/>
    </w:rPr>
  </w:style>
  <w:style w:type="character" w:customStyle="1" w:styleId="Char10">
    <w:name w:val="正文缩进 Char1"/>
    <w:link w:val="a7"/>
    <w:qFormat/>
    <w:rsid w:val="001656A3"/>
    <w:rPr>
      <w:rFonts w:ascii="Calibri" w:eastAsia="宋体" w:hAnsi="Calibri" w:cs="Times New Roman"/>
      <w:szCs w:val="24"/>
    </w:rPr>
  </w:style>
  <w:style w:type="character" w:customStyle="1" w:styleId="CharChar11">
    <w:name w:val="Char Char11"/>
    <w:qFormat/>
    <w:rsid w:val="001656A3"/>
    <w:rPr>
      <w:rFonts w:ascii="宋体" w:eastAsia="宋体"/>
      <w:b/>
      <w:sz w:val="24"/>
      <w:u w:val="single"/>
      <w:lang w:val="en-US" w:eastAsia="zh-CN" w:bidi="ar-SA"/>
    </w:rPr>
  </w:style>
  <w:style w:type="character" w:customStyle="1" w:styleId="aff4">
    <w:name w:val="纯文本 字符"/>
    <w:uiPriority w:val="99"/>
    <w:qFormat/>
    <w:rsid w:val="001656A3"/>
    <w:rPr>
      <w:rFonts w:ascii="宋体" w:eastAsia="宋体" w:hAnsi="Courier New" w:cs="Times New Roman"/>
      <w:kern w:val="2"/>
      <w:sz w:val="21"/>
      <w:szCs w:val="21"/>
      <w:lang w:val="en-US" w:eastAsia="zh-CN" w:bidi="ar-SA"/>
    </w:rPr>
  </w:style>
  <w:style w:type="character" w:customStyle="1" w:styleId="3CharChar">
    <w:name w:val="标题 3 Char Char"/>
    <w:qFormat/>
    <w:rsid w:val="001656A3"/>
    <w:rPr>
      <w:rFonts w:eastAsia="宋体"/>
      <w:b/>
      <w:bCs/>
      <w:kern w:val="2"/>
      <w:sz w:val="32"/>
      <w:szCs w:val="32"/>
      <w:lang w:val="en-US" w:eastAsia="zh-CN" w:bidi="ar-SA"/>
    </w:rPr>
  </w:style>
  <w:style w:type="character" w:customStyle="1" w:styleId="Chare">
    <w:name w:val="正文大标题 Char"/>
    <w:link w:val="aff5"/>
    <w:qFormat/>
    <w:rsid w:val="001656A3"/>
    <w:rPr>
      <w:rFonts w:ascii="宋体" w:hAnsi="宋体"/>
      <w:b/>
      <w:color w:val="000000"/>
      <w:sz w:val="28"/>
      <w:szCs w:val="21"/>
    </w:rPr>
  </w:style>
  <w:style w:type="paragraph" w:customStyle="1" w:styleId="aff5">
    <w:name w:val="正文大标题"/>
    <w:basedOn w:val="aff0"/>
    <w:next w:val="a7"/>
    <w:link w:val="Chare"/>
    <w:qFormat/>
    <w:rsid w:val="001656A3"/>
    <w:pPr>
      <w:jc w:val="center"/>
    </w:pPr>
    <w:rPr>
      <w:i w:val="0"/>
      <w:color w:val="000000"/>
      <w:sz w:val="28"/>
      <w:szCs w:val="21"/>
    </w:rPr>
  </w:style>
  <w:style w:type="character" w:customStyle="1" w:styleId="apple-style-span">
    <w:name w:val="apple-style-span"/>
    <w:qFormat/>
    <w:rsid w:val="001656A3"/>
    <w:rPr>
      <w:rFonts w:cs="Times New Roman"/>
    </w:rPr>
  </w:style>
  <w:style w:type="character" w:customStyle="1" w:styleId="Charf">
    <w:name w:val="正文格式 Char"/>
    <w:link w:val="aff6"/>
    <w:qFormat/>
    <w:locked/>
    <w:rsid w:val="001656A3"/>
    <w:rPr>
      <w:rFonts w:ascii="宋体" w:hAnsi="宋体"/>
      <w:sz w:val="24"/>
      <w:szCs w:val="24"/>
      <w:lang w:val="en-GB"/>
    </w:rPr>
  </w:style>
  <w:style w:type="paragraph" w:customStyle="1" w:styleId="aff6">
    <w:name w:val="正文格式"/>
    <w:basedOn w:val="a6"/>
    <w:link w:val="Charf"/>
    <w:qFormat/>
    <w:rsid w:val="001656A3"/>
    <w:pPr>
      <w:spacing w:beforeLines="50" w:line="360" w:lineRule="auto"/>
      <w:ind w:firstLineChars="200" w:firstLine="480"/>
    </w:pPr>
    <w:rPr>
      <w:rFonts w:ascii="宋体" w:eastAsiaTheme="minorEastAsia" w:hAnsi="宋体" w:cstheme="minorBidi"/>
      <w:sz w:val="24"/>
      <w:lang w:val="en-GB"/>
    </w:rPr>
  </w:style>
  <w:style w:type="character" w:customStyle="1" w:styleId="Charf0">
    <w:name w:val="正文表格 Char"/>
    <w:link w:val="aff7"/>
    <w:qFormat/>
    <w:rsid w:val="001656A3"/>
    <w:rPr>
      <w:rFonts w:ascii="宋体" w:hAnsi="宋体"/>
      <w:color w:val="000000"/>
      <w:szCs w:val="21"/>
    </w:rPr>
  </w:style>
  <w:style w:type="paragraph" w:customStyle="1" w:styleId="aff7">
    <w:name w:val="正文表格"/>
    <w:basedOn w:val="a6"/>
    <w:link w:val="Charf0"/>
    <w:qFormat/>
    <w:rsid w:val="001656A3"/>
    <w:pPr>
      <w:adjustRightInd w:val="0"/>
      <w:snapToGrid w:val="0"/>
      <w:jc w:val="left"/>
    </w:pPr>
    <w:rPr>
      <w:rFonts w:ascii="宋体" w:eastAsiaTheme="minorEastAsia" w:hAnsi="宋体" w:cstheme="minorBidi"/>
      <w:color w:val="000000"/>
      <w:szCs w:val="21"/>
    </w:rPr>
  </w:style>
  <w:style w:type="character" w:customStyle="1" w:styleId="1Char1">
    <w:name w:val="普通文字1 Char1"/>
    <w:qFormat/>
    <w:rsid w:val="001656A3"/>
    <w:rPr>
      <w:rFonts w:ascii="宋体" w:eastAsia="宋体" w:hAnsi="Courier New"/>
      <w:kern w:val="2"/>
      <w:sz w:val="21"/>
      <w:lang w:val="en-US" w:eastAsia="zh-CN" w:bidi="ar-SA"/>
    </w:rPr>
  </w:style>
  <w:style w:type="character" w:customStyle="1" w:styleId="chanpin1">
    <w:name w:val="chanpin1"/>
    <w:qFormat/>
    <w:rsid w:val="001656A3"/>
    <w:rPr>
      <w:rFonts w:ascii="ˎ̥" w:hAnsi="ˎ̥" w:hint="default"/>
      <w:color w:val="000000"/>
      <w:sz w:val="20"/>
      <w:szCs w:val="20"/>
      <w:u w:val="none"/>
    </w:rPr>
  </w:style>
  <w:style w:type="character" w:customStyle="1" w:styleId="locality">
    <w:name w:val="locality"/>
    <w:qFormat/>
    <w:rsid w:val="001656A3"/>
  </w:style>
  <w:style w:type="character" w:customStyle="1" w:styleId="1-2Char">
    <w:name w:val="中等深浅网格 1 - 强调文字颜色 2 Char"/>
    <w:link w:val="16"/>
    <w:qFormat/>
    <w:rsid w:val="001656A3"/>
    <w:rPr>
      <w:szCs w:val="24"/>
      <w:lang w:val="zh-CN"/>
    </w:rPr>
  </w:style>
  <w:style w:type="paragraph" w:customStyle="1" w:styleId="16">
    <w:name w:val="1"/>
    <w:link w:val="1-2Char"/>
    <w:qFormat/>
    <w:rsid w:val="001656A3"/>
    <w:rPr>
      <w:szCs w:val="24"/>
      <w:lang w:val="zh-CN"/>
    </w:rPr>
  </w:style>
  <w:style w:type="character" w:customStyle="1" w:styleId="1Char0">
    <w:name w:val="段1 Char"/>
    <w:qFormat/>
    <w:rsid w:val="001656A3"/>
    <w:rPr>
      <w:rFonts w:ascii="宋体" w:eastAsia="宋体"/>
      <w:sz w:val="24"/>
      <w:lang w:val="en-US" w:eastAsia="zh-CN" w:bidi="ar-SA"/>
    </w:rPr>
  </w:style>
  <w:style w:type="character" w:customStyle="1" w:styleId="Charf1">
    <w:name w:val="列出段落 Char"/>
    <w:qFormat/>
    <w:rsid w:val="001656A3"/>
    <w:rPr>
      <w:rFonts w:ascii="Calibri" w:eastAsia="宋体" w:hAnsi="Calibri"/>
      <w:kern w:val="2"/>
      <w:sz w:val="21"/>
      <w:szCs w:val="22"/>
      <w:lang w:val="en-US" w:eastAsia="zh-CN" w:bidi="ar-SA"/>
    </w:rPr>
  </w:style>
  <w:style w:type="character" w:customStyle="1" w:styleId="Charf2">
    <w:name w:val="正文重点 Char"/>
    <w:link w:val="aff8"/>
    <w:qFormat/>
    <w:rsid w:val="001656A3"/>
    <w:rPr>
      <w:b/>
      <w:sz w:val="24"/>
    </w:rPr>
  </w:style>
  <w:style w:type="paragraph" w:customStyle="1" w:styleId="aff8">
    <w:name w:val="正文重点"/>
    <w:basedOn w:val="a6"/>
    <w:link w:val="Charf2"/>
    <w:qFormat/>
    <w:rsid w:val="001656A3"/>
    <w:pPr>
      <w:adjustRightInd w:val="0"/>
      <w:spacing w:line="360" w:lineRule="auto"/>
      <w:ind w:firstLineChars="200" w:firstLine="482"/>
      <w:jc w:val="left"/>
      <w:textAlignment w:val="baseline"/>
    </w:pPr>
    <w:rPr>
      <w:rFonts w:asciiTheme="minorHAnsi" w:eastAsiaTheme="minorEastAsia" w:hAnsiTheme="minorHAnsi" w:cstheme="minorBidi"/>
      <w:b/>
      <w:sz w:val="24"/>
      <w:szCs w:val="22"/>
    </w:rPr>
  </w:style>
  <w:style w:type="character" w:customStyle="1" w:styleId="Char20">
    <w:name w:val="正文文本缩进 Char2"/>
    <w:link w:val="af2"/>
    <w:qFormat/>
    <w:rsid w:val="001656A3"/>
    <w:rPr>
      <w:rFonts w:ascii="Calibri" w:eastAsia="宋体" w:hAnsi="Calibri" w:cs="Times New Roman"/>
      <w:sz w:val="24"/>
      <w:szCs w:val="24"/>
    </w:rPr>
  </w:style>
  <w:style w:type="character" w:customStyle="1" w:styleId="Char12">
    <w:name w:val="标题 Char1"/>
    <w:link w:val="af7"/>
    <w:qFormat/>
    <w:rsid w:val="001656A3"/>
    <w:rPr>
      <w:rFonts w:ascii="Calibri" w:eastAsia="宋体" w:hAnsi="Calibri" w:cs="Times New Roman"/>
      <w:b/>
      <w:sz w:val="32"/>
      <w:szCs w:val="20"/>
    </w:rPr>
  </w:style>
  <w:style w:type="character" w:customStyle="1" w:styleId="17">
    <w:name w:val="纯文本 字符1"/>
    <w:qFormat/>
    <w:rsid w:val="001656A3"/>
    <w:rPr>
      <w:rFonts w:ascii="宋体" w:hAnsi="Courier New"/>
    </w:rPr>
  </w:style>
  <w:style w:type="character" w:customStyle="1" w:styleId="CharChar111">
    <w:name w:val="Char Char111"/>
    <w:qFormat/>
    <w:rsid w:val="001656A3"/>
    <w:rPr>
      <w:rFonts w:ascii="宋体" w:eastAsia="宋体"/>
      <w:b/>
      <w:sz w:val="24"/>
      <w:u w:val="single"/>
      <w:lang w:val="en-US" w:eastAsia="zh-CN" w:bidi="ar-SA"/>
    </w:rPr>
  </w:style>
  <w:style w:type="character" w:customStyle="1" w:styleId="NormalCharacter">
    <w:name w:val="NormalCharacter"/>
    <w:qFormat/>
    <w:rsid w:val="001656A3"/>
  </w:style>
  <w:style w:type="character" w:customStyle="1" w:styleId="2CharChar">
    <w:name w:val="标题 2 Char Char"/>
    <w:qFormat/>
    <w:rsid w:val="001656A3"/>
    <w:rPr>
      <w:rFonts w:ascii="Arial" w:eastAsia="黑体" w:hAnsi="Arial"/>
      <w:b/>
      <w:bCs/>
      <w:kern w:val="2"/>
      <w:sz w:val="32"/>
      <w:szCs w:val="32"/>
      <w:lang w:val="en-US" w:eastAsia="zh-CN" w:bidi="ar-SA"/>
    </w:rPr>
  </w:style>
  <w:style w:type="paragraph" w:customStyle="1" w:styleId="18">
    <w:name w:val="项目符号1"/>
    <w:basedOn w:val="aff9"/>
    <w:qFormat/>
    <w:rsid w:val="001656A3"/>
    <w:pPr>
      <w:ind w:left="-25" w:firstLine="0"/>
    </w:pPr>
  </w:style>
  <w:style w:type="paragraph" w:customStyle="1" w:styleId="aff9">
    <w:name w:val="正文文本样式"/>
    <w:basedOn w:val="a6"/>
    <w:qFormat/>
    <w:rsid w:val="001656A3"/>
    <w:pPr>
      <w:spacing w:line="360" w:lineRule="auto"/>
      <w:ind w:firstLine="482"/>
    </w:pPr>
    <w:rPr>
      <w:rFonts w:cs="宋体"/>
      <w:sz w:val="24"/>
      <w:szCs w:val="20"/>
    </w:rPr>
  </w:style>
  <w:style w:type="paragraph" w:customStyle="1" w:styleId="Char17">
    <w:name w:val="Char1"/>
    <w:basedOn w:val="a6"/>
    <w:qFormat/>
    <w:rsid w:val="001656A3"/>
    <w:pPr>
      <w:tabs>
        <w:tab w:val="left" w:pos="360"/>
      </w:tabs>
    </w:pPr>
    <w:rPr>
      <w:sz w:val="24"/>
    </w:rPr>
  </w:style>
  <w:style w:type="paragraph" w:customStyle="1" w:styleId="CharCharCharCharCharCharChar2">
    <w:name w:val="Char Char Char Char Char Char Char2"/>
    <w:basedOn w:val="a6"/>
    <w:qFormat/>
    <w:rsid w:val="001656A3"/>
    <w:pPr>
      <w:snapToGrid w:val="0"/>
      <w:spacing w:line="360" w:lineRule="auto"/>
      <w:ind w:firstLineChars="200" w:firstLine="200"/>
    </w:pPr>
    <w:rPr>
      <w:rFonts w:eastAsia="仿宋_GB2312"/>
      <w:sz w:val="24"/>
    </w:rPr>
  </w:style>
  <w:style w:type="paragraph" w:customStyle="1" w:styleId="xl41">
    <w:name w:val="xl41"/>
    <w:basedOn w:val="a6"/>
    <w:qFormat/>
    <w:rsid w:val="001656A3"/>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53">
    <w:name w:val="xl53"/>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1Char2">
    <w:name w:val="Char Char Char1 Char2"/>
    <w:basedOn w:val="a6"/>
    <w:qFormat/>
    <w:rsid w:val="001656A3"/>
    <w:rPr>
      <w:rFonts w:ascii="Tahoma" w:hAnsi="Tahoma"/>
      <w:sz w:val="24"/>
      <w:szCs w:val="20"/>
    </w:rPr>
  </w:style>
  <w:style w:type="paragraph" w:customStyle="1" w:styleId="xl36">
    <w:name w:val="xl36"/>
    <w:basedOn w:val="a6"/>
    <w:qFormat/>
    <w:rsid w:val="001656A3"/>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Char3CharCharChar2">
    <w:name w:val="Char3 Char Char Char2"/>
    <w:basedOn w:val="a6"/>
    <w:qFormat/>
    <w:rsid w:val="001656A3"/>
    <w:rPr>
      <w:rFonts w:ascii="Tahoma" w:hAnsi="Tahoma"/>
      <w:sz w:val="24"/>
      <w:szCs w:val="20"/>
    </w:rPr>
  </w:style>
  <w:style w:type="paragraph" w:customStyle="1" w:styleId="1-">
    <w:name w:val="标题1-附件"/>
    <w:basedOn w:val="11"/>
    <w:qFormat/>
    <w:rsid w:val="001656A3"/>
    <w:pPr>
      <w:jc w:val="left"/>
    </w:pPr>
    <w:rPr>
      <w:sz w:val="24"/>
      <w:szCs w:val="24"/>
    </w:rPr>
  </w:style>
  <w:style w:type="paragraph" w:customStyle="1" w:styleId="a2">
    <w:name w:val="四级条标题"/>
    <w:basedOn w:val="a1"/>
    <w:next w:val="a6"/>
    <w:qFormat/>
    <w:rsid w:val="001656A3"/>
    <w:pPr>
      <w:numPr>
        <w:ilvl w:val="4"/>
      </w:numPr>
      <w:ind w:left="0" w:hanging="840"/>
      <w:outlineLvl w:val="4"/>
    </w:pPr>
  </w:style>
  <w:style w:type="paragraph" w:customStyle="1" w:styleId="a1">
    <w:name w:val="三级条标题"/>
    <w:basedOn w:val="affa"/>
    <w:next w:val="a6"/>
    <w:qFormat/>
    <w:rsid w:val="001656A3"/>
    <w:pPr>
      <w:numPr>
        <w:ilvl w:val="3"/>
        <w:numId w:val="3"/>
      </w:numPr>
      <w:ind w:left="0" w:hanging="840"/>
      <w:outlineLvl w:val="3"/>
    </w:pPr>
  </w:style>
  <w:style w:type="paragraph" w:customStyle="1" w:styleId="affa">
    <w:name w:val="二级条标题"/>
    <w:basedOn w:val="a0"/>
    <w:next w:val="a6"/>
    <w:qFormat/>
    <w:rsid w:val="001656A3"/>
    <w:pPr>
      <w:numPr>
        <w:ilvl w:val="0"/>
        <w:numId w:val="0"/>
      </w:numPr>
      <w:ind w:hanging="840"/>
      <w:outlineLvl w:val="2"/>
    </w:pPr>
    <w:rPr>
      <w:rFonts w:ascii="宋体" w:eastAsia="宋体"/>
      <w:b w:val="0"/>
    </w:rPr>
  </w:style>
  <w:style w:type="paragraph" w:customStyle="1" w:styleId="a0">
    <w:name w:val="一级条标题"/>
    <w:basedOn w:val="a"/>
    <w:next w:val="a6"/>
    <w:qFormat/>
    <w:rsid w:val="001656A3"/>
    <w:pPr>
      <w:numPr>
        <w:ilvl w:val="1"/>
      </w:numPr>
      <w:tabs>
        <w:tab w:val="left" w:pos="360"/>
        <w:tab w:val="left" w:pos="840"/>
      </w:tabs>
      <w:ind w:left="0" w:hanging="840"/>
      <w:outlineLvl w:val="1"/>
    </w:pPr>
  </w:style>
  <w:style w:type="paragraph" w:customStyle="1" w:styleId="a">
    <w:name w:val="章标题"/>
    <w:next w:val="a6"/>
    <w:qFormat/>
    <w:rsid w:val="001656A3"/>
    <w:pPr>
      <w:numPr>
        <w:numId w:val="3"/>
      </w:numPr>
      <w:spacing w:beforeLines="50" w:before="156" w:afterLines="50" w:after="156" w:line="460" w:lineRule="exact"/>
      <w:ind w:left="0"/>
      <w:jc w:val="both"/>
      <w:outlineLvl w:val="0"/>
    </w:pPr>
    <w:rPr>
      <w:rFonts w:ascii="黑体" w:eastAsia="黑体" w:hAnsi="Calibri" w:cs="Times New Roman"/>
      <w:b/>
      <w:kern w:val="0"/>
      <w:sz w:val="28"/>
      <w:szCs w:val="20"/>
    </w:rPr>
  </w:style>
  <w:style w:type="paragraph" w:customStyle="1" w:styleId="affb">
    <w:name w:val="无标题条"/>
    <w:next w:val="a6"/>
    <w:qFormat/>
    <w:rsid w:val="001656A3"/>
    <w:pPr>
      <w:jc w:val="both"/>
    </w:pPr>
    <w:rPr>
      <w:rFonts w:ascii="Calibri" w:eastAsia="宋体" w:hAnsi="Calibri" w:cs="Times New Roman"/>
      <w:kern w:val="0"/>
      <w:szCs w:val="20"/>
    </w:rPr>
  </w:style>
  <w:style w:type="paragraph" w:customStyle="1" w:styleId="Char3CharCharChar1">
    <w:name w:val="Char3 Char Char Char1"/>
    <w:basedOn w:val="a6"/>
    <w:qFormat/>
    <w:rsid w:val="001656A3"/>
    <w:rPr>
      <w:rFonts w:ascii="Tahoma" w:hAnsi="Tahoma"/>
      <w:sz w:val="24"/>
      <w:szCs w:val="20"/>
    </w:rPr>
  </w:style>
  <w:style w:type="paragraph" w:customStyle="1" w:styleId="font7">
    <w:name w:val="font7"/>
    <w:basedOn w:val="a6"/>
    <w:qFormat/>
    <w:rsid w:val="001656A3"/>
    <w:pPr>
      <w:widowControl/>
      <w:spacing w:before="100" w:beforeAutospacing="1" w:after="100" w:afterAutospacing="1"/>
      <w:jc w:val="left"/>
    </w:pPr>
    <w:rPr>
      <w:rFonts w:eastAsia="Arial Unicode MS"/>
      <w:b/>
      <w:bCs/>
      <w:color w:val="000000"/>
      <w:kern w:val="0"/>
      <w:sz w:val="20"/>
      <w:szCs w:val="20"/>
    </w:rPr>
  </w:style>
  <w:style w:type="paragraph" w:customStyle="1" w:styleId="a4">
    <w:name w:val="正文列项_字母"/>
    <w:basedOn w:val="a6"/>
    <w:qFormat/>
    <w:rsid w:val="001656A3"/>
    <w:pPr>
      <w:numPr>
        <w:ilvl w:val="6"/>
        <w:numId w:val="3"/>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10">
    <w:name w:val="1名"/>
    <w:basedOn w:val="a6"/>
    <w:qFormat/>
    <w:rsid w:val="001656A3"/>
    <w:pPr>
      <w:numPr>
        <w:numId w:val="4"/>
      </w:numPr>
      <w:spacing w:before="120"/>
    </w:pPr>
    <w:rPr>
      <w:rFonts w:ascii="宋体"/>
      <w:sz w:val="28"/>
      <w:szCs w:val="20"/>
    </w:rPr>
  </w:style>
  <w:style w:type="paragraph" w:customStyle="1" w:styleId="CharCharChar1Char1">
    <w:name w:val="Char Char Char1 Char1"/>
    <w:basedOn w:val="a6"/>
    <w:qFormat/>
    <w:rsid w:val="001656A3"/>
    <w:rPr>
      <w:rFonts w:ascii="Tahoma" w:hAnsi="Tahoma"/>
      <w:sz w:val="24"/>
      <w:szCs w:val="20"/>
    </w:rPr>
  </w:style>
  <w:style w:type="paragraph" w:customStyle="1" w:styleId="-3">
    <w:name w:val="正文须知-3级"/>
    <w:basedOn w:val="a6"/>
    <w:qFormat/>
    <w:rsid w:val="001656A3"/>
    <w:pPr>
      <w:numPr>
        <w:ilvl w:val="2"/>
        <w:numId w:val="5"/>
      </w:numPr>
      <w:adjustRightInd w:val="0"/>
      <w:snapToGrid w:val="0"/>
      <w:spacing w:line="300" w:lineRule="auto"/>
      <w:ind w:hangingChars="355" w:hanging="355"/>
    </w:pPr>
    <w:rPr>
      <w:rFonts w:ascii="宋体"/>
      <w:sz w:val="24"/>
      <w:szCs w:val="21"/>
    </w:rPr>
  </w:style>
  <w:style w:type="paragraph" w:customStyle="1" w:styleId="xl47">
    <w:name w:val="xl47"/>
    <w:basedOn w:val="a6"/>
    <w:qFormat/>
    <w:rsid w:val="001656A3"/>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49">
    <w:name w:val="xl49"/>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Char3CharCharChar">
    <w:name w:val="Char3 Char Char Char"/>
    <w:basedOn w:val="a6"/>
    <w:qFormat/>
    <w:rsid w:val="001656A3"/>
    <w:rPr>
      <w:rFonts w:ascii="Tahoma" w:hAnsi="Tahoma"/>
      <w:sz w:val="24"/>
      <w:szCs w:val="20"/>
    </w:rPr>
  </w:style>
  <w:style w:type="paragraph" w:customStyle="1" w:styleId="xl33">
    <w:name w:val="xl33"/>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1">
    <w:name w:val="项目编号1"/>
    <w:basedOn w:val="a6"/>
    <w:qFormat/>
    <w:rsid w:val="001656A3"/>
    <w:pPr>
      <w:numPr>
        <w:numId w:val="6"/>
      </w:numPr>
      <w:spacing w:before="100" w:beforeAutospacing="1" w:after="100" w:afterAutospacing="1" w:line="360" w:lineRule="auto"/>
    </w:pPr>
    <w:rPr>
      <w:sz w:val="24"/>
    </w:rPr>
  </w:style>
  <w:style w:type="paragraph" w:customStyle="1" w:styleId="font6">
    <w:name w:val="font6"/>
    <w:basedOn w:val="a6"/>
    <w:qFormat/>
    <w:rsid w:val="001656A3"/>
    <w:pPr>
      <w:widowControl/>
      <w:spacing w:before="100" w:beforeAutospacing="1" w:after="100" w:afterAutospacing="1"/>
      <w:jc w:val="left"/>
    </w:pPr>
    <w:rPr>
      <w:rFonts w:ascii="宋体" w:hAnsi="宋体" w:cs="宋体"/>
      <w:kern w:val="0"/>
      <w:sz w:val="20"/>
      <w:szCs w:val="20"/>
    </w:rPr>
  </w:style>
  <w:style w:type="paragraph" w:customStyle="1" w:styleId="xl24">
    <w:name w:val="xl24"/>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Char1">
    <w:name w:val="Char Char Char1"/>
    <w:basedOn w:val="a6"/>
    <w:qFormat/>
    <w:rsid w:val="001656A3"/>
    <w:rPr>
      <w:rFonts w:ascii="Tahoma" w:hAnsi="Tahoma"/>
      <w:sz w:val="24"/>
      <w:szCs w:val="20"/>
    </w:rPr>
  </w:style>
  <w:style w:type="paragraph" w:customStyle="1" w:styleId="25">
    <w:name w:val="项目编号2"/>
    <w:basedOn w:val="1"/>
    <w:qFormat/>
    <w:rsid w:val="001656A3"/>
    <w:pPr>
      <w:numPr>
        <w:numId w:val="0"/>
      </w:numPr>
    </w:pPr>
  </w:style>
  <w:style w:type="paragraph" w:customStyle="1" w:styleId="Char22">
    <w:name w:val="Char22"/>
    <w:basedOn w:val="a6"/>
    <w:qFormat/>
    <w:rsid w:val="001656A3"/>
    <w:rPr>
      <w:rFonts w:ascii="Tahoma" w:hAnsi="Tahoma"/>
      <w:sz w:val="24"/>
      <w:szCs w:val="20"/>
    </w:rPr>
  </w:style>
  <w:style w:type="paragraph" w:customStyle="1" w:styleId="xl28">
    <w:name w:val="xl28"/>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ListParagraph1">
    <w:name w:val="List Paragraph1"/>
    <w:basedOn w:val="a6"/>
    <w:uiPriority w:val="99"/>
    <w:qFormat/>
    <w:rsid w:val="001656A3"/>
    <w:pPr>
      <w:ind w:firstLineChars="200" w:firstLine="420"/>
    </w:pPr>
    <w:rPr>
      <w:szCs w:val="22"/>
    </w:rPr>
  </w:style>
  <w:style w:type="paragraph" w:customStyle="1" w:styleId="xl42">
    <w:name w:val="xl42"/>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CharCharCharCharCharCharChar1">
    <w:name w:val="Char Char Char Char Char Char Char Char Char Char1"/>
    <w:basedOn w:val="a6"/>
    <w:qFormat/>
    <w:rsid w:val="001656A3"/>
    <w:rPr>
      <w:rFonts w:ascii="宋体" w:hAnsi="宋体" w:cs="Courier New"/>
      <w:sz w:val="32"/>
      <w:szCs w:val="32"/>
    </w:rPr>
  </w:style>
  <w:style w:type="paragraph" w:customStyle="1" w:styleId="CharChar1CharCharCharCharCharChar">
    <w:name w:val="Char Char1 Char Char Char Char Char Char"/>
    <w:basedOn w:val="a6"/>
    <w:qFormat/>
    <w:rsid w:val="001656A3"/>
    <w:pPr>
      <w:widowControl/>
      <w:spacing w:after="160" w:line="240" w:lineRule="exact"/>
      <w:jc w:val="left"/>
    </w:pPr>
    <w:rPr>
      <w:rFonts w:ascii="Verdana" w:eastAsia="仿宋_GB2312" w:hAnsi="Verdana"/>
      <w:kern w:val="0"/>
      <w:sz w:val="24"/>
      <w:szCs w:val="20"/>
      <w:lang w:eastAsia="en-US"/>
    </w:rPr>
  </w:style>
  <w:style w:type="paragraph" w:customStyle="1" w:styleId="19">
    <w:name w:val="表格1"/>
    <w:basedOn w:val="a6"/>
    <w:qFormat/>
    <w:rsid w:val="001656A3"/>
    <w:pPr>
      <w:ind w:firstLineChars="200" w:firstLine="480"/>
      <w:jc w:val="center"/>
    </w:pPr>
    <w:rPr>
      <w:sz w:val="24"/>
      <w:szCs w:val="20"/>
    </w:rPr>
  </w:style>
  <w:style w:type="paragraph" w:customStyle="1" w:styleId="CharCharCharCharCharCharChar">
    <w:name w:val="Char Char Char Char Char Char Char"/>
    <w:basedOn w:val="a6"/>
    <w:qFormat/>
    <w:rsid w:val="001656A3"/>
    <w:pPr>
      <w:snapToGrid w:val="0"/>
      <w:spacing w:line="360" w:lineRule="auto"/>
      <w:ind w:firstLineChars="200" w:firstLine="200"/>
    </w:pPr>
    <w:rPr>
      <w:rFonts w:eastAsia="仿宋_GB2312"/>
      <w:sz w:val="24"/>
    </w:rPr>
  </w:style>
  <w:style w:type="paragraph" w:customStyle="1" w:styleId="-1">
    <w:name w:val="正文须知-1级"/>
    <w:basedOn w:val="a6"/>
    <w:next w:val="a6"/>
    <w:qFormat/>
    <w:rsid w:val="001656A3"/>
    <w:pPr>
      <w:numPr>
        <w:numId w:val="5"/>
      </w:numPr>
      <w:adjustRightInd w:val="0"/>
      <w:snapToGrid w:val="0"/>
      <w:spacing w:line="300" w:lineRule="auto"/>
    </w:pPr>
    <w:rPr>
      <w:rFonts w:ascii="宋体"/>
      <w:sz w:val="24"/>
      <w:szCs w:val="21"/>
    </w:rPr>
  </w:style>
  <w:style w:type="paragraph" w:customStyle="1" w:styleId="CharCharCharCharCharCharCharCharCharCharCharCharCharCharCharChar1">
    <w:name w:val="Char Char Char Char Char Char Char Char Char Char Char Char Char Char Char Char1"/>
    <w:basedOn w:val="a6"/>
    <w:qFormat/>
    <w:rsid w:val="001656A3"/>
    <w:pPr>
      <w:widowControl/>
      <w:spacing w:after="160" w:line="240" w:lineRule="exact"/>
      <w:jc w:val="center"/>
    </w:pPr>
    <w:rPr>
      <w:rFonts w:ascii="宋体" w:hAnsi="宋体"/>
      <w:b/>
      <w:kern w:val="0"/>
      <w:sz w:val="30"/>
      <w:szCs w:val="30"/>
      <w:lang w:eastAsia="en-US"/>
    </w:rPr>
  </w:style>
  <w:style w:type="paragraph" w:customStyle="1" w:styleId="affc">
    <w:name w:val="正文文本样式 加粗"/>
    <w:basedOn w:val="aff9"/>
    <w:qFormat/>
    <w:rsid w:val="001656A3"/>
    <w:rPr>
      <w:b/>
    </w:rPr>
  </w:style>
  <w:style w:type="paragraph" w:customStyle="1" w:styleId="CharCharChar2">
    <w:name w:val="Char Char Char2"/>
    <w:basedOn w:val="a6"/>
    <w:qFormat/>
    <w:rsid w:val="001656A3"/>
    <w:rPr>
      <w:rFonts w:ascii="Tahoma" w:hAnsi="Tahoma"/>
      <w:sz w:val="24"/>
      <w:szCs w:val="20"/>
    </w:rPr>
  </w:style>
  <w:style w:type="paragraph" w:customStyle="1" w:styleId="xl31">
    <w:name w:val="xl31"/>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1">
    <w:name w:val="xl51"/>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6">
    <w:name w:val="样式2"/>
    <w:basedOn w:val="13"/>
    <w:qFormat/>
    <w:rsid w:val="001656A3"/>
    <w:pPr>
      <w:spacing w:line="360" w:lineRule="auto"/>
      <w:jc w:val="center"/>
    </w:pPr>
    <w:rPr>
      <w:sz w:val="24"/>
    </w:rPr>
  </w:style>
  <w:style w:type="paragraph" w:customStyle="1" w:styleId="affd">
    <w:name w:val="样式 宋体 五号 行距: 单倍行距"/>
    <w:basedOn w:val="a6"/>
    <w:qFormat/>
    <w:rsid w:val="001656A3"/>
    <w:pPr>
      <w:adjustRightInd w:val="0"/>
      <w:jc w:val="left"/>
      <w:textAlignment w:val="baseline"/>
    </w:pPr>
    <w:rPr>
      <w:rFonts w:ascii="宋体" w:hAnsi="宋体"/>
      <w:kern w:val="0"/>
      <w:szCs w:val="20"/>
    </w:rPr>
  </w:style>
  <w:style w:type="paragraph" w:customStyle="1" w:styleId="CharCharCharCharCharCharCharCharCharChar">
    <w:name w:val="Char Char Char Char Char Char Char Char Char Char"/>
    <w:basedOn w:val="a6"/>
    <w:qFormat/>
    <w:rsid w:val="001656A3"/>
  </w:style>
  <w:style w:type="paragraph" w:customStyle="1" w:styleId="xl43">
    <w:name w:val="xl43"/>
    <w:basedOn w:val="a6"/>
    <w:qFormat/>
    <w:rsid w:val="001656A3"/>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a5">
    <w:name w:val="正文列项_数字"/>
    <w:basedOn w:val="a6"/>
    <w:qFormat/>
    <w:rsid w:val="001656A3"/>
    <w:pPr>
      <w:numPr>
        <w:ilvl w:val="7"/>
        <w:numId w:val="3"/>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CharCharChar1Char">
    <w:name w:val="Char Char Char1 Char"/>
    <w:basedOn w:val="a6"/>
    <w:qFormat/>
    <w:rsid w:val="001656A3"/>
    <w:rPr>
      <w:rFonts w:ascii="Tahoma" w:hAnsi="Tahoma"/>
      <w:sz w:val="24"/>
      <w:szCs w:val="20"/>
    </w:rPr>
  </w:style>
  <w:style w:type="paragraph" w:customStyle="1" w:styleId="xl39">
    <w:name w:val="xl39"/>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Char2CharCharCharCharCharChar1">
    <w:name w:val="Char2 Char Char Char Char Char Char1"/>
    <w:basedOn w:val="a6"/>
    <w:qFormat/>
    <w:rsid w:val="001656A3"/>
    <w:pPr>
      <w:widowControl/>
      <w:spacing w:line="400" w:lineRule="exact"/>
      <w:jc w:val="center"/>
    </w:pPr>
  </w:style>
  <w:style w:type="paragraph" w:customStyle="1" w:styleId="xl50">
    <w:name w:val="xl50"/>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styleId="affe">
    <w:name w:val="No Spacing"/>
    <w:link w:val="Charf3"/>
    <w:uiPriority w:val="99"/>
    <w:qFormat/>
    <w:rsid w:val="001656A3"/>
    <w:pPr>
      <w:widowControl w:val="0"/>
      <w:jc w:val="both"/>
    </w:pPr>
    <w:rPr>
      <w:rFonts w:ascii="Calibri" w:eastAsia="宋体" w:hAnsi="Calibri" w:cs="Times New Roman"/>
      <w:szCs w:val="24"/>
    </w:rPr>
  </w:style>
  <w:style w:type="paragraph" w:customStyle="1" w:styleId="afff">
    <w:name w:val="正文 + 宋体"/>
    <w:basedOn w:val="a6"/>
    <w:qFormat/>
    <w:rsid w:val="001656A3"/>
    <w:pPr>
      <w:widowControl/>
      <w:ind w:left="360" w:hanging="360"/>
      <w:jc w:val="left"/>
    </w:pPr>
    <w:rPr>
      <w:rFonts w:ascii="宋体" w:hAnsi="宋体" w:cs="宋体"/>
      <w:b/>
      <w:bCs/>
      <w:color w:val="000000"/>
      <w:kern w:val="0"/>
      <w:sz w:val="18"/>
      <w:szCs w:val="18"/>
    </w:rPr>
  </w:style>
  <w:style w:type="paragraph" w:customStyle="1" w:styleId="Default">
    <w:name w:val="Default"/>
    <w:qFormat/>
    <w:rsid w:val="001656A3"/>
    <w:pPr>
      <w:widowControl w:val="0"/>
      <w:autoSpaceDE w:val="0"/>
      <w:autoSpaceDN w:val="0"/>
      <w:adjustRightInd w:val="0"/>
    </w:pPr>
    <w:rPr>
      <w:rFonts w:ascii="Symbol" w:eastAsia="宋体" w:hAnsi="Symbol" w:cs="Symbol"/>
      <w:color w:val="000000"/>
      <w:kern w:val="0"/>
      <w:sz w:val="24"/>
      <w:szCs w:val="24"/>
    </w:rPr>
  </w:style>
  <w:style w:type="paragraph" w:customStyle="1" w:styleId="CharCharCharCharCharCharCharCharCharCharCharCharCharCharCharChar">
    <w:name w:val="Char Char Char Char Char Char Char Char Char Char Char Char Char Char Char Char"/>
    <w:basedOn w:val="a6"/>
    <w:qFormat/>
    <w:rsid w:val="001656A3"/>
    <w:pPr>
      <w:widowControl/>
      <w:spacing w:after="160" w:line="240" w:lineRule="exact"/>
      <w:jc w:val="center"/>
    </w:pPr>
    <w:rPr>
      <w:rFonts w:ascii="宋体" w:hAnsi="宋体"/>
      <w:b/>
      <w:kern w:val="0"/>
      <w:sz w:val="30"/>
      <w:szCs w:val="30"/>
      <w:lang w:eastAsia="en-US"/>
    </w:rPr>
  </w:style>
  <w:style w:type="paragraph" w:customStyle="1" w:styleId="afff0">
    <w:name w:val="图中文字"/>
    <w:basedOn w:val="a6"/>
    <w:qFormat/>
    <w:rsid w:val="001656A3"/>
    <w:pPr>
      <w:adjustRightInd w:val="0"/>
      <w:snapToGrid w:val="0"/>
      <w:spacing w:line="0" w:lineRule="atLeast"/>
      <w:jc w:val="center"/>
    </w:pPr>
    <w:rPr>
      <w:sz w:val="24"/>
      <w:szCs w:val="20"/>
    </w:rPr>
  </w:style>
  <w:style w:type="paragraph" w:customStyle="1" w:styleId="2">
    <w:name w:val="样式 标题 2 + 宋体 五号 行距: 单倍行距"/>
    <w:basedOn w:val="20"/>
    <w:qFormat/>
    <w:rsid w:val="001656A3"/>
    <w:pPr>
      <w:numPr>
        <w:ilvl w:val="1"/>
        <w:numId w:val="7"/>
      </w:numPr>
      <w:autoSpaceDE/>
      <w:autoSpaceDN/>
      <w:spacing w:before="260" w:after="260" w:line="240" w:lineRule="auto"/>
      <w:jc w:val="left"/>
      <w:textAlignment w:val="baseline"/>
    </w:pPr>
    <w:rPr>
      <w:rFonts w:ascii="宋体" w:eastAsia="宋体" w:hAnsi="宋体"/>
      <w:bCs/>
      <w:sz w:val="21"/>
    </w:rPr>
  </w:style>
  <w:style w:type="paragraph" w:customStyle="1" w:styleId="xl40">
    <w:name w:val="xl40"/>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4">
    <w:name w:val="xl44"/>
    <w:basedOn w:val="a6"/>
    <w:qFormat/>
    <w:rsid w:val="001656A3"/>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afff1">
    <w:name w:val="字元 字元"/>
    <w:basedOn w:val="a6"/>
    <w:qFormat/>
    <w:rsid w:val="001656A3"/>
    <w:rPr>
      <w:rFonts w:ascii="Tahoma" w:hAnsi="Tahoma"/>
      <w:sz w:val="24"/>
      <w:szCs w:val="20"/>
    </w:rPr>
  </w:style>
  <w:style w:type="paragraph" w:customStyle="1" w:styleId="CharCharCharCharCharCharCharCharCharChar2">
    <w:name w:val="Char Char Char Char Char Char Char Char Char Char2"/>
    <w:basedOn w:val="a6"/>
    <w:qFormat/>
    <w:rsid w:val="001656A3"/>
    <w:rPr>
      <w:rFonts w:ascii="宋体" w:hAnsi="宋体" w:cs="Courier New"/>
      <w:sz w:val="32"/>
      <w:szCs w:val="32"/>
    </w:rPr>
  </w:style>
  <w:style w:type="paragraph" w:customStyle="1" w:styleId="Char2CharCharCharCharCharChar">
    <w:name w:val="Char2 Char Char Char Char Char Char"/>
    <w:basedOn w:val="a6"/>
    <w:qFormat/>
    <w:rsid w:val="001656A3"/>
    <w:pPr>
      <w:widowControl/>
      <w:spacing w:line="400" w:lineRule="exact"/>
      <w:jc w:val="center"/>
    </w:pPr>
  </w:style>
  <w:style w:type="paragraph" w:customStyle="1" w:styleId="afff2">
    <w:name w:val="??"/>
    <w:qFormat/>
    <w:rsid w:val="001656A3"/>
    <w:pPr>
      <w:widowControl w:val="0"/>
      <w:overflowPunct w:val="0"/>
      <w:autoSpaceDE w:val="0"/>
      <w:autoSpaceDN w:val="0"/>
      <w:adjustRightInd w:val="0"/>
      <w:jc w:val="both"/>
    </w:pPr>
    <w:rPr>
      <w:rFonts w:ascii="Calibri" w:eastAsia="宋体" w:hAnsi="Calibri" w:cs="Times New Roman"/>
      <w:szCs w:val="20"/>
      <w:lang w:eastAsia="en-US"/>
    </w:rPr>
  </w:style>
  <w:style w:type="paragraph" w:customStyle="1" w:styleId="xl46">
    <w:name w:val="xl46"/>
    <w:basedOn w:val="a6"/>
    <w:qFormat/>
    <w:rsid w:val="001656A3"/>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afff3">
    <w:name w:val="图例"/>
    <w:basedOn w:val="a6"/>
    <w:qFormat/>
    <w:rsid w:val="001656A3"/>
    <w:pPr>
      <w:spacing w:before="120" w:after="120" w:line="360" w:lineRule="auto"/>
      <w:jc w:val="center"/>
    </w:pPr>
    <w:rPr>
      <w:rFonts w:eastAsia="仿宋_GB2312"/>
      <w:b/>
      <w:sz w:val="24"/>
      <w:szCs w:val="20"/>
    </w:rPr>
  </w:style>
  <w:style w:type="paragraph" w:customStyle="1" w:styleId="afff4">
    <w:name w:val="图文"/>
    <w:basedOn w:val="a6"/>
    <w:qFormat/>
    <w:rsid w:val="001656A3"/>
    <w:pPr>
      <w:adjustRightInd w:val="0"/>
      <w:snapToGrid w:val="0"/>
      <w:spacing w:after="50" w:line="360" w:lineRule="auto"/>
    </w:pPr>
    <w:rPr>
      <w:sz w:val="24"/>
    </w:rPr>
  </w:style>
  <w:style w:type="paragraph" w:customStyle="1" w:styleId="CharChar1CharCharCharCharCharChar1">
    <w:name w:val="Char Char1 Char Char Char Char Char Char1"/>
    <w:basedOn w:val="a6"/>
    <w:qFormat/>
    <w:rsid w:val="001656A3"/>
    <w:pPr>
      <w:widowControl/>
      <w:spacing w:after="160" w:line="240" w:lineRule="exact"/>
      <w:jc w:val="left"/>
    </w:pPr>
    <w:rPr>
      <w:rFonts w:ascii="Verdana" w:eastAsia="仿宋_GB2312" w:hAnsi="Verdana"/>
      <w:kern w:val="0"/>
      <w:sz w:val="24"/>
      <w:szCs w:val="20"/>
      <w:lang w:eastAsia="en-US"/>
    </w:rPr>
  </w:style>
  <w:style w:type="paragraph" w:customStyle="1" w:styleId="22222222222222">
    <w:name w:val="22222222222222"/>
    <w:basedOn w:val="a6"/>
    <w:qFormat/>
    <w:rsid w:val="001656A3"/>
    <w:pPr>
      <w:widowControl/>
      <w:adjustRightInd w:val="0"/>
      <w:spacing w:line="360" w:lineRule="auto"/>
      <w:ind w:firstLineChars="200" w:firstLine="480"/>
      <w:jc w:val="left"/>
    </w:pPr>
    <w:rPr>
      <w:color w:val="FF0000"/>
      <w:kern w:val="0"/>
      <w:sz w:val="24"/>
      <w:szCs w:val="20"/>
    </w:rPr>
  </w:style>
  <w:style w:type="paragraph" w:customStyle="1" w:styleId="-2">
    <w:name w:val="正文须知-2级"/>
    <w:basedOn w:val="a6"/>
    <w:qFormat/>
    <w:rsid w:val="001656A3"/>
    <w:pPr>
      <w:numPr>
        <w:ilvl w:val="1"/>
        <w:numId w:val="5"/>
      </w:numPr>
      <w:adjustRightInd w:val="0"/>
      <w:snapToGrid w:val="0"/>
      <w:spacing w:line="300" w:lineRule="auto"/>
    </w:pPr>
    <w:rPr>
      <w:rFonts w:ascii="宋体"/>
      <w:sz w:val="24"/>
      <w:szCs w:val="21"/>
    </w:rPr>
  </w:style>
  <w:style w:type="paragraph" w:customStyle="1" w:styleId="xl27">
    <w:name w:val="xl27"/>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CharChar41">
    <w:name w:val="Char Char41"/>
    <w:basedOn w:val="a6"/>
    <w:qFormat/>
    <w:rsid w:val="001656A3"/>
    <w:pPr>
      <w:widowControl/>
      <w:spacing w:line="400" w:lineRule="exact"/>
      <w:jc w:val="center"/>
    </w:pPr>
  </w:style>
  <w:style w:type="paragraph" w:customStyle="1" w:styleId="xl23">
    <w:name w:val="xl23"/>
    <w:basedOn w:val="a6"/>
    <w:qFormat/>
    <w:rsid w:val="001656A3"/>
    <w:pPr>
      <w:widowControl/>
      <w:spacing w:before="100" w:beforeAutospacing="1" w:after="100" w:afterAutospacing="1" w:line="360" w:lineRule="auto"/>
      <w:textAlignment w:val="top"/>
    </w:pPr>
    <w:rPr>
      <w:kern w:val="0"/>
      <w:sz w:val="24"/>
      <w:szCs w:val="20"/>
    </w:rPr>
  </w:style>
  <w:style w:type="paragraph" w:customStyle="1" w:styleId="Style160">
    <w:name w:val="_Style 160"/>
    <w:qFormat/>
    <w:rsid w:val="001656A3"/>
    <w:rPr>
      <w:rFonts w:ascii="Calibri" w:eastAsia="宋体" w:hAnsi="Calibri" w:cs="Times New Roman"/>
      <w:szCs w:val="24"/>
    </w:rPr>
  </w:style>
  <w:style w:type="paragraph" w:customStyle="1" w:styleId="3">
    <w:name w:val="项目编号3"/>
    <w:basedOn w:val="aff9"/>
    <w:qFormat/>
    <w:rsid w:val="001656A3"/>
    <w:pPr>
      <w:numPr>
        <w:numId w:val="8"/>
      </w:numPr>
    </w:pPr>
  </w:style>
  <w:style w:type="paragraph" w:customStyle="1" w:styleId="1a">
    <w:name w:val="修订1"/>
    <w:uiPriority w:val="99"/>
    <w:qFormat/>
    <w:rsid w:val="001656A3"/>
    <w:rPr>
      <w:rFonts w:ascii="Calibri" w:eastAsia="宋体" w:hAnsi="Calibri" w:cs="Times New Roman"/>
      <w:szCs w:val="24"/>
    </w:rPr>
  </w:style>
  <w:style w:type="paragraph" w:customStyle="1" w:styleId="27">
    <w:name w:val="字元 字元2"/>
    <w:basedOn w:val="a6"/>
    <w:qFormat/>
    <w:rsid w:val="001656A3"/>
    <w:rPr>
      <w:rFonts w:ascii="Tahoma" w:hAnsi="Tahoma"/>
      <w:sz w:val="24"/>
      <w:szCs w:val="20"/>
    </w:rPr>
  </w:style>
  <w:style w:type="paragraph" w:customStyle="1" w:styleId="xl25">
    <w:name w:val="xl25"/>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Char4">
    <w:name w:val="Char Char4"/>
    <w:basedOn w:val="a6"/>
    <w:qFormat/>
    <w:rsid w:val="001656A3"/>
    <w:pPr>
      <w:widowControl/>
      <w:spacing w:line="400" w:lineRule="exact"/>
      <w:jc w:val="center"/>
    </w:pPr>
  </w:style>
  <w:style w:type="paragraph" w:customStyle="1" w:styleId="CharCharChar">
    <w:name w:val="Char Char Char"/>
    <w:basedOn w:val="a6"/>
    <w:qFormat/>
    <w:rsid w:val="001656A3"/>
    <w:rPr>
      <w:rFonts w:ascii="Tahoma" w:hAnsi="Tahoma"/>
      <w:sz w:val="24"/>
      <w:szCs w:val="20"/>
    </w:rPr>
  </w:style>
  <w:style w:type="paragraph" w:customStyle="1" w:styleId="1CharCharCharChar">
    <w:name w:val="1 Char Char Char Char"/>
    <w:basedOn w:val="a6"/>
    <w:qFormat/>
    <w:rsid w:val="001656A3"/>
    <w:rPr>
      <w:rFonts w:ascii="Tahoma" w:hAnsi="Tahoma"/>
      <w:sz w:val="24"/>
      <w:szCs w:val="20"/>
    </w:rPr>
  </w:style>
  <w:style w:type="paragraph" w:customStyle="1" w:styleId="xl34">
    <w:name w:val="xl34"/>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Charf4">
    <w:name w:val="Char"/>
    <w:basedOn w:val="a6"/>
    <w:qFormat/>
    <w:rsid w:val="001656A3"/>
    <w:pPr>
      <w:tabs>
        <w:tab w:val="left" w:pos="360"/>
      </w:tabs>
    </w:pPr>
    <w:rPr>
      <w:sz w:val="24"/>
    </w:rPr>
  </w:style>
  <w:style w:type="paragraph" w:customStyle="1" w:styleId="default0">
    <w:name w:val="default"/>
    <w:basedOn w:val="a6"/>
    <w:qFormat/>
    <w:rsid w:val="001656A3"/>
    <w:pPr>
      <w:widowControl/>
      <w:spacing w:before="100" w:beforeAutospacing="1" w:after="100" w:afterAutospacing="1"/>
      <w:jc w:val="left"/>
    </w:pPr>
    <w:rPr>
      <w:rFonts w:ascii="宋体" w:hAnsi="宋体" w:cs="宋体"/>
      <w:kern w:val="0"/>
      <w:sz w:val="24"/>
    </w:rPr>
  </w:style>
  <w:style w:type="paragraph" w:customStyle="1" w:styleId="xl52">
    <w:name w:val="xl52"/>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Char23">
    <w:name w:val="Char2"/>
    <w:basedOn w:val="a6"/>
    <w:qFormat/>
    <w:rsid w:val="001656A3"/>
    <w:rPr>
      <w:rFonts w:ascii="Tahoma" w:hAnsi="Tahoma"/>
      <w:sz w:val="24"/>
      <w:szCs w:val="20"/>
    </w:rPr>
  </w:style>
  <w:style w:type="paragraph" w:customStyle="1" w:styleId="font8">
    <w:name w:val="font8"/>
    <w:basedOn w:val="a6"/>
    <w:qFormat/>
    <w:rsid w:val="001656A3"/>
    <w:pPr>
      <w:widowControl/>
      <w:spacing w:before="100" w:beforeAutospacing="1" w:after="100" w:afterAutospacing="1"/>
      <w:jc w:val="left"/>
    </w:pPr>
    <w:rPr>
      <w:kern w:val="0"/>
      <w:sz w:val="36"/>
      <w:szCs w:val="36"/>
    </w:rPr>
  </w:style>
  <w:style w:type="paragraph" w:customStyle="1" w:styleId="GB2312">
    <w:name w:val="正文 + 楷体_GB2312"/>
    <w:basedOn w:val="a6"/>
    <w:qFormat/>
    <w:rsid w:val="001656A3"/>
    <w:pPr>
      <w:widowControl/>
      <w:jc w:val="left"/>
    </w:pPr>
    <w:rPr>
      <w:rFonts w:ascii="楷体_GB2312" w:eastAsia="楷体_GB2312" w:cs="Arial"/>
      <w:kern w:val="0"/>
      <w:sz w:val="24"/>
    </w:rPr>
  </w:style>
  <w:style w:type="paragraph" w:customStyle="1" w:styleId="font9">
    <w:name w:val="font9"/>
    <w:basedOn w:val="a6"/>
    <w:qFormat/>
    <w:rsid w:val="001656A3"/>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ParaCharCharCharChar">
    <w:name w:val="默认段落字体 Para Char Char Char Char"/>
    <w:basedOn w:val="a6"/>
    <w:qFormat/>
    <w:rsid w:val="001656A3"/>
    <w:rPr>
      <w:rFonts w:ascii="Arial" w:hAnsi="Arial" w:cs="Arial"/>
      <w:szCs w:val="21"/>
    </w:rPr>
  </w:style>
  <w:style w:type="paragraph" w:customStyle="1" w:styleId="28">
    <w:name w:val="正文缩进2"/>
    <w:basedOn w:val="a6"/>
    <w:qFormat/>
    <w:rsid w:val="001656A3"/>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a3">
    <w:name w:val="五级条标题"/>
    <w:basedOn w:val="a2"/>
    <w:next w:val="a6"/>
    <w:qFormat/>
    <w:rsid w:val="001656A3"/>
    <w:pPr>
      <w:numPr>
        <w:ilvl w:val="5"/>
      </w:numPr>
      <w:ind w:left="0" w:hanging="840"/>
      <w:outlineLvl w:val="5"/>
    </w:pPr>
  </w:style>
  <w:style w:type="paragraph" w:customStyle="1" w:styleId="Char30">
    <w:name w:val="Char3"/>
    <w:basedOn w:val="a6"/>
    <w:qFormat/>
    <w:rsid w:val="001656A3"/>
    <w:pPr>
      <w:tabs>
        <w:tab w:val="left" w:pos="360"/>
      </w:tabs>
    </w:pPr>
    <w:rPr>
      <w:sz w:val="24"/>
    </w:rPr>
  </w:style>
  <w:style w:type="paragraph" w:customStyle="1" w:styleId="afff5">
    <w:name w:val="文档正文"/>
    <w:basedOn w:val="a6"/>
    <w:qFormat/>
    <w:rsid w:val="001656A3"/>
    <w:pPr>
      <w:snapToGrid w:val="0"/>
      <w:spacing w:before="120" w:after="120" w:line="180" w:lineRule="auto"/>
    </w:pPr>
    <w:rPr>
      <w:rFonts w:ascii="Arial" w:hAnsi="Arial"/>
      <w:szCs w:val="20"/>
    </w:rPr>
  </w:style>
  <w:style w:type="paragraph" w:customStyle="1" w:styleId="background1">
    <w:name w:val="background1"/>
    <w:basedOn w:val="a6"/>
    <w:qFormat/>
    <w:rsid w:val="001656A3"/>
    <w:pPr>
      <w:widowControl/>
      <w:spacing w:before="100" w:beforeAutospacing="1" w:after="100" w:afterAutospacing="1"/>
      <w:jc w:val="left"/>
    </w:pPr>
    <w:rPr>
      <w:rFonts w:ascii="宋体" w:hAnsi="宋体" w:cs="宋体"/>
      <w:kern w:val="0"/>
      <w:sz w:val="24"/>
    </w:rPr>
  </w:style>
  <w:style w:type="paragraph" w:customStyle="1" w:styleId="CharCharCharCharCharCharChar1">
    <w:name w:val="Char Char Char Char Char Char Char1"/>
    <w:basedOn w:val="a6"/>
    <w:qFormat/>
    <w:rsid w:val="001656A3"/>
    <w:pPr>
      <w:snapToGrid w:val="0"/>
      <w:spacing w:line="360" w:lineRule="auto"/>
      <w:ind w:firstLineChars="200" w:firstLine="200"/>
    </w:pPr>
    <w:rPr>
      <w:rFonts w:eastAsia="仿宋_GB2312"/>
      <w:sz w:val="24"/>
    </w:rPr>
  </w:style>
  <w:style w:type="paragraph" w:customStyle="1" w:styleId="CharChar1CharCharCharCharCharCharCharChar">
    <w:name w:val="Char Char1 Char Char Char Char Char Char Char Char"/>
    <w:basedOn w:val="a6"/>
    <w:qFormat/>
    <w:rsid w:val="001656A3"/>
    <w:pPr>
      <w:widowControl/>
      <w:spacing w:after="160" w:line="240" w:lineRule="exact"/>
      <w:jc w:val="left"/>
    </w:pPr>
    <w:rPr>
      <w:rFonts w:ascii="Verdana" w:hAnsi="Verdana"/>
      <w:kern w:val="0"/>
      <w:sz w:val="20"/>
      <w:szCs w:val="20"/>
      <w:lang w:eastAsia="en-US"/>
    </w:rPr>
  </w:style>
  <w:style w:type="paragraph" w:customStyle="1" w:styleId="TableParagraph">
    <w:name w:val="Table Paragraph"/>
    <w:basedOn w:val="a6"/>
    <w:uiPriority w:val="1"/>
    <w:qFormat/>
    <w:rsid w:val="001656A3"/>
    <w:pPr>
      <w:autoSpaceDE w:val="0"/>
      <w:autoSpaceDN w:val="0"/>
      <w:jc w:val="left"/>
    </w:pPr>
    <w:rPr>
      <w:rFonts w:ascii="宋体" w:hAnsi="宋体" w:cs="宋体"/>
      <w:kern w:val="0"/>
      <w:sz w:val="22"/>
      <w:szCs w:val="22"/>
      <w:lang w:eastAsia="en-US"/>
    </w:rPr>
  </w:style>
  <w:style w:type="paragraph" w:customStyle="1" w:styleId="29">
    <w:name w:val="正文文本缩进2"/>
    <w:basedOn w:val="a6"/>
    <w:qFormat/>
    <w:rsid w:val="001656A3"/>
    <w:pPr>
      <w:spacing w:line="480" w:lineRule="exact"/>
      <w:ind w:firstLineChars="200" w:firstLine="480"/>
    </w:pPr>
    <w:rPr>
      <w:rFonts w:ascii="宋体" w:hAnsi="宋体"/>
      <w:kern w:val="0"/>
      <w:sz w:val="24"/>
      <w:lang w:val="zh-CN"/>
    </w:rPr>
  </w:style>
  <w:style w:type="paragraph" w:customStyle="1" w:styleId="xl38">
    <w:name w:val="xl38"/>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afff6">
    <w:name w:val="表格文字"/>
    <w:basedOn w:val="af2"/>
    <w:qFormat/>
    <w:rsid w:val="001656A3"/>
    <w:pPr>
      <w:spacing w:before="20" w:after="20" w:line="240" w:lineRule="auto"/>
      <w:ind w:firstLine="0"/>
    </w:pPr>
    <w:rPr>
      <w:rFonts w:ascii="Century Gothic" w:hAnsi="Century Gothic"/>
      <w:sz w:val="20"/>
      <w:szCs w:val="20"/>
    </w:rPr>
  </w:style>
  <w:style w:type="paragraph" w:customStyle="1" w:styleId="CharChar1">
    <w:name w:val="Char Char1"/>
    <w:basedOn w:val="af"/>
    <w:qFormat/>
    <w:rsid w:val="001656A3"/>
    <w:rPr>
      <w:rFonts w:ascii="Tahoma" w:hAnsi="Tahoma"/>
      <w:sz w:val="24"/>
    </w:rPr>
  </w:style>
  <w:style w:type="paragraph" w:customStyle="1" w:styleId="Char1CharCharChar1">
    <w:name w:val="Char1 Char Char Char1"/>
    <w:basedOn w:val="a6"/>
    <w:qFormat/>
    <w:rsid w:val="001656A3"/>
    <w:rPr>
      <w:rFonts w:ascii="Tahoma" w:hAnsi="Tahoma" w:cs="仿宋_GB2312"/>
      <w:sz w:val="24"/>
      <w:szCs w:val="28"/>
    </w:rPr>
  </w:style>
  <w:style w:type="paragraph" w:customStyle="1" w:styleId="afff7">
    <w:name w:val="缺省文本"/>
    <w:basedOn w:val="a6"/>
    <w:qFormat/>
    <w:rsid w:val="001656A3"/>
    <w:pPr>
      <w:autoSpaceDE w:val="0"/>
      <w:autoSpaceDN w:val="0"/>
      <w:adjustRightInd w:val="0"/>
      <w:jc w:val="left"/>
    </w:pPr>
    <w:rPr>
      <w:kern w:val="0"/>
      <w:sz w:val="24"/>
    </w:rPr>
  </w:style>
  <w:style w:type="paragraph" w:customStyle="1" w:styleId="xl48">
    <w:name w:val="xl48"/>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2a">
    <w:name w:val="列出段落2"/>
    <w:basedOn w:val="a6"/>
    <w:qFormat/>
    <w:rsid w:val="001656A3"/>
    <w:pPr>
      <w:ind w:firstLineChars="200" w:firstLine="420"/>
    </w:pPr>
    <w:rPr>
      <w:szCs w:val="22"/>
    </w:rPr>
  </w:style>
  <w:style w:type="paragraph" w:customStyle="1" w:styleId="xl45">
    <w:name w:val="xl45"/>
    <w:basedOn w:val="a6"/>
    <w:qFormat/>
    <w:rsid w:val="001656A3"/>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30">
    <w:name w:val="xl30"/>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26">
    <w:name w:val="xl26"/>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7">
    <w:name w:val="xl37"/>
    <w:basedOn w:val="a6"/>
    <w:qFormat/>
    <w:rsid w:val="001656A3"/>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1b">
    <w:name w:val="列出段落1"/>
    <w:basedOn w:val="a6"/>
    <w:link w:val="ListParagraphChar"/>
    <w:uiPriority w:val="34"/>
    <w:qFormat/>
    <w:rsid w:val="001656A3"/>
    <w:pPr>
      <w:ind w:firstLineChars="200" w:firstLine="420"/>
    </w:pPr>
    <w:rPr>
      <w:szCs w:val="22"/>
    </w:rPr>
  </w:style>
  <w:style w:type="paragraph" w:customStyle="1" w:styleId="xl35">
    <w:name w:val="xl35"/>
    <w:basedOn w:val="a6"/>
    <w:qFormat/>
    <w:rsid w:val="001656A3"/>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1c">
    <w:name w:val="字元 字元1"/>
    <w:basedOn w:val="a6"/>
    <w:qFormat/>
    <w:rsid w:val="001656A3"/>
    <w:rPr>
      <w:rFonts w:ascii="Tahoma" w:hAnsi="Tahoma"/>
      <w:sz w:val="24"/>
      <w:szCs w:val="20"/>
    </w:rPr>
  </w:style>
  <w:style w:type="paragraph" w:customStyle="1" w:styleId="font5">
    <w:name w:val="font5"/>
    <w:basedOn w:val="a6"/>
    <w:qFormat/>
    <w:rsid w:val="001656A3"/>
    <w:pPr>
      <w:widowControl/>
      <w:spacing w:before="100" w:beforeAutospacing="1" w:after="100" w:afterAutospacing="1"/>
      <w:jc w:val="left"/>
    </w:pPr>
    <w:rPr>
      <w:rFonts w:ascii="宋体" w:hAnsi="宋体" w:cs="宋体"/>
      <w:kern w:val="0"/>
      <w:sz w:val="18"/>
      <w:szCs w:val="18"/>
    </w:rPr>
  </w:style>
  <w:style w:type="paragraph" w:customStyle="1" w:styleId="xl29">
    <w:name w:val="xl29"/>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Char210">
    <w:name w:val="Char21"/>
    <w:basedOn w:val="a6"/>
    <w:qFormat/>
    <w:rsid w:val="001656A3"/>
    <w:rPr>
      <w:rFonts w:ascii="Tahoma" w:hAnsi="Tahoma"/>
      <w:sz w:val="24"/>
      <w:szCs w:val="20"/>
    </w:rPr>
  </w:style>
  <w:style w:type="table" w:customStyle="1" w:styleId="TableNormal">
    <w:name w:val="Table Normal"/>
    <w:unhideWhenUsed/>
    <w:qFormat/>
    <w:rsid w:val="001656A3"/>
    <w:pPr>
      <w:widowControl w:val="0"/>
      <w:autoSpaceDE w:val="0"/>
      <w:autoSpaceDN w:val="0"/>
    </w:pPr>
    <w:rPr>
      <w:rFonts w:ascii="Times New Roman" w:eastAsia="宋体" w:hAnsi="Times New Roman" w:cs="Times New Roman"/>
      <w:kern w:val="0"/>
      <w:sz w:val="22"/>
      <w:lang w:eastAsia="en-US"/>
    </w:rPr>
    <w:tblPr>
      <w:tblCellMar>
        <w:top w:w="0" w:type="dxa"/>
        <w:left w:w="0" w:type="dxa"/>
        <w:bottom w:w="0" w:type="dxa"/>
        <w:right w:w="0" w:type="dxa"/>
      </w:tblCellMar>
    </w:tblPr>
  </w:style>
  <w:style w:type="table" w:customStyle="1" w:styleId="TableGrid">
    <w:name w:val="TableGrid"/>
    <w:qFormat/>
    <w:rsid w:val="001656A3"/>
    <w:rPr>
      <w:rFonts w:ascii="Times New Roman" w:eastAsia="等线" w:hAnsi="Times New Roman" w:cs="Times New Roman"/>
      <w:kern w:val="0"/>
      <w:sz w:val="22"/>
      <w:lang w:eastAsia="en-US"/>
    </w:rPr>
    <w:tblPr>
      <w:tblCellMar>
        <w:top w:w="0" w:type="dxa"/>
        <w:left w:w="0" w:type="dxa"/>
        <w:bottom w:w="0" w:type="dxa"/>
        <w:right w:w="0" w:type="dxa"/>
      </w:tblCellMar>
    </w:tblPr>
  </w:style>
  <w:style w:type="character" w:customStyle="1" w:styleId="Char31">
    <w:name w:val="纯文本 Char3"/>
    <w:qFormat/>
    <w:rsid w:val="001656A3"/>
    <w:rPr>
      <w:rFonts w:ascii="宋体" w:eastAsia="宋体" w:hAnsi="Courier New"/>
      <w:kern w:val="2"/>
      <w:sz w:val="21"/>
      <w:lang w:val="en-US" w:eastAsia="zh-CN" w:bidi="ar-SA"/>
    </w:rPr>
  </w:style>
  <w:style w:type="paragraph" w:customStyle="1" w:styleId="SOW">
    <w:name w:val="SOW正文"/>
    <w:basedOn w:val="a6"/>
    <w:qFormat/>
    <w:rsid w:val="001656A3"/>
    <w:pPr>
      <w:snapToGrid w:val="0"/>
      <w:spacing w:before="120" w:line="400" w:lineRule="exact"/>
      <w:ind w:firstLine="425"/>
    </w:pPr>
    <w:rPr>
      <w:rFonts w:ascii="Times New Roman" w:hAnsi="Times New Roman"/>
      <w:sz w:val="24"/>
      <w:szCs w:val="20"/>
    </w:rPr>
  </w:style>
  <w:style w:type="character" w:customStyle="1" w:styleId="Char40">
    <w:name w:val="纯文本 Char4"/>
    <w:qFormat/>
    <w:rsid w:val="001656A3"/>
    <w:rPr>
      <w:rFonts w:ascii="宋体" w:eastAsia="宋体" w:hAnsi="Courier New"/>
      <w:kern w:val="2"/>
      <w:sz w:val="21"/>
      <w:lang w:val="en-US" w:eastAsia="zh-CN" w:bidi="ar-SA"/>
    </w:rPr>
  </w:style>
  <w:style w:type="paragraph" w:customStyle="1" w:styleId="xl72">
    <w:name w:val="xl72"/>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 w:eastAsia="仿宋" w:hAnsi="仿宋" w:cs="宋体"/>
      <w:kern w:val="0"/>
      <w:sz w:val="20"/>
      <w:szCs w:val="20"/>
    </w:rPr>
  </w:style>
  <w:style w:type="paragraph" w:customStyle="1" w:styleId="xl73">
    <w:name w:val="xl73"/>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4">
    <w:name w:val="xl74"/>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5">
    <w:name w:val="xl75"/>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6">
    <w:name w:val="xl76"/>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 w:eastAsia="仿宋" w:hAnsi="仿宋" w:cs="宋体"/>
      <w:kern w:val="0"/>
      <w:sz w:val="20"/>
      <w:szCs w:val="20"/>
    </w:rPr>
  </w:style>
  <w:style w:type="paragraph" w:customStyle="1" w:styleId="xl77">
    <w:name w:val="xl77"/>
    <w:basedOn w:val="a6"/>
    <w:rsid w:val="001656A3"/>
    <w:pPr>
      <w:widowControl/>
      <w:spacing w:before="100" w:beforeAutospacing="1" w:after="100" w:afterAutospacing="1"/>
      <w:jc w:val="center"/>
    </w:pPr>
    <w:rPr>
      <w:rFonts w:ascii="宋体" w:hAnsi="宋体" w:cs="宋体"/>
      <w:kern w:val="0"/>
      <w:sz w:val="20"/>
      <w:szCs w:val="20"/>
    </w:rPr>
  </w:style>
  <w:style w:type="paragraph" w:customStyle="1" w:styleId="xl78">
    <w:name w:val="xl78"/>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9">
    <w:name w:val="xl79"/>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0">
    <w:name w:val="xl80"/>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1">
    <w:name w:val="xl81"/>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2">
    <w:name w:val="xl82"/>
    <w:basedOn w:val="a6"/>
    <w:rsid w:val="001656A3"/>
    <w:pPr>
      <w:widowControl/>
      <w:spacing w:before="100" w:beforeAutospacing="1" w:after="100" w:afterAutospacing="1"/>
      <w:jc w:val="center"/>
    </w:pPr>
    <w:rPr>
      <w:rFonts w:ascii="宋体" w:hAnsi="宋体" w:cs="宋体"/>
      <w:kern w:val="0"/>
      <w:sz w:val="20"/>
      <w:szCs w:val="20"/>
    </w:rPr>
  </w:style>
  <w:style w:type="paragraph" w:styleId="2b">
    <w:name w:val="Body Text 2"/>
    <w:basedOn w:val="a6"/>
    <w:link w:val="2Char10"/>
    <w:rsid w:val="001656A3"/>
    <w:pPr>
      <w:jc w:val="center"/>
    </w:pPr>
    <w:rPr>
      <w:rFonts w:asciiTheme="minorHAnsi" w:eastAsiaTheme="minorEastAsia" w:hAnsiTheme="minorHAnsi" w:cstheme="minorBidi"/>
    </w:rPr>
  </w:style>
  <w:style w:type="character" w:customStyle="1" w:styleId="2Char3">
    <w:name w:val="正文文本 2 Char"/>
    <w:basedOn w:val="a8"/>
    <w:qFormat/>
    <w:rsid w:val="001656A3"/>
    <w:rPr>
      <w:rFonts w:ascii="Calibri" w:eastAsia="宋体" w:hAnsi="Calibri" w:cs="Times New Roman"/>
      <w:szCs w:val="24"/>
    </w:rPr>
  </w:style>
  <w:style w:type="character" w:customStyle="1" w:styleId="ListParagraphChar">
    <w:name w:val="List Paragraph Char"/>
    <w:link w:val="1b"/>
    <w:uiPriority w:val="34"/>
    <w:qFormat/>
    <w:locked/>
    <w:rsid w:val="001656A3"/>
    <w:rPr>
      <w:rFonts w:ascii="Calibri" w:eastAsia="宋体" w:hAnsi="Calibri" w:cs="Times New Roman"/>
    </w:rPr>
  </w:style>
  <w:style w:type="character" w:customStyle="1" w:styleId="CharChar3">
    <w:name w:val="Char Char3"/>
    <w:qFormat/>
    <w:locked/>
    <w:rsid w:val="001656A3"/>
    <w:rPr>
      <w:rFonts w:ascii="宋体" w:eastAsia="宋体" w:hAnsi="宋体"/>
      <w:sz w:val="18"/>
      <w:szCs w:val="18"/>
      <w:lang w:val="en-US" w:eastAsia="zh-CN" w:bidi="ar-SA"/>
    </w:rPr>
  </w:style>
  <w:style w:type="character" w:customStyle="1" w:styleId="Bodytext1">
    <w:name w:val="Body text|1_"/>
    <w:basedOn w:val="a8"/>
    <w:link w:val="Bodytext10"/>
    <w:uiPriority w:val="99"/>
    <w:unhideWhenUsed/>
    <w:qFormat/>
    <w:rsid w:val="001656A3"/>
    <w:rPr>
      <w:rFonts w:ascii="宋体" w:hAnsi="宋体"/>
      <w:sz w:val="28"/>
      <w:shd w:val="clear" w:color="auto" w:fill="FFFFFF"/>
      <w:lang w:val="zh-CN"/>
    </w:rPr>
  </w:style>
  <w:style w:type="paragraph" w:customStyle="1" w:styleId="Bodytext10">
    <w:name w:val="Body text|1"/>
    <w:basedOn w:val="a6"/>
    <w:link w:val="Bodytext1"/>
    <w:unhideWhenUsed/>
    <w:qFormat/>
    <w:rsid w:val="001656A3"/>
    <w:pPr>
      <w:shd w:val="clear" w:color="auto" w:fill="FFFFFF"/>
      <w:spacing w:line="415" w:lineRule="auto"/>
      <w:ind w:firstLine="400"/>
    </w:pPr>
    <w:rPr>
      <w:rFonts w:ascii="宋体" w:eastAsiaTheme="minorEastAsia" w:hAnsi="宋体" w:cstheme="minorBidi"/>
      <w:sz w:val="28"/>
      <w:szCs w:val="22"/>
      <w:lang w:val="zh-CN"/>
    </w:rPr>
  </w:style>
  <w:style w:type="character" w:customStyle="1" w:styleId="1111111199999Char">
    <w:name w:val="1111111199999 Char"/>
    <w:link w:val="1111111199999"/>
    <w:qFormat/>
    <w:locked/>
    <w:rsid w:val="001656A3"/>
  </w:style>
  <w:style w:type="paragraph" w:customStyle="1" w:styleId="1111111199999">
    <w:name w:val="1111111199999"/>
    <w:basedOn w:val="a6"/>
    <w:link w:val="1111111199999Char"/>
    <w:qFormat/>
    <w:rsid w:val="001656A3"/>
    <w:pPr>
      <w:widowControl/>
      <w:spacing w:beforeLines="50" w:line="240" w:lineRule="exact"/>
      <w:ind w:firstLineChars="214" w:firstLine="514"/>
      <w:jc w:val="left"/>
    </w:pPr>
    <w:rPr>
      <w:rFonts w:asciiTheme="minorHAnsi" w:eastAsiaTheme="minorEastAsia" w:hAnsiTheme="minorHAnsi" w:cstheme="minorBidi"/>
      <w:szCs w:val="22"/>
    </w:rPr>
  </w:style>
  <w:style w:type="character" w:customStyle="1" w:styleId="GB23120">
    <w:name w:val="样式 (中文) 仿宋_GB2312 三号"/>
    <w:qFormat/>
    <w:rsid w:val="001656A3"/>
    <w:rPr>
      <w:rFonts w:ascii="仿宋_GB2312" w:eastAsia="仿宋_GB2312" w:hint="eastAsia"/>
      <w:sz w:val="32"/>
    </w:rPr>
  </w:style>
  <w:style w:type="character" w:customStyle="1" w:styleId="Char18">
    <w:name w:val="正文文本 Char1"/>
    <w:basedOn w:val="a8"/>
    <w:uiPriority w:val="1"/>
    <w:qFormat/>
    <w:rsid w:val="001656A3"/>
    <w:rPr>
      <w:szCs w:val="24"/>
    </w:rPr>
  </w:style>
  <w:style w:type="character" w:customStyle="1" w:styleId="Char19">
    <w:name w:val="文档结构图 Char1"/>
    <w:basedOn w:val="a8"/>
    <w:uiPriority w:val="99"/>
    <w:semiHidden/>
    <w:qFormat/>
    <w:rsid w:val="001656A3"/>
    <w:rPr>
      <w:sz w:val="24"/>
      <w:szCs w:val="24"/>
      <w:shd w:val="clear" w:color="auto" w:fill="000080"/>
    </w:rPr>
  </w:style>
  <w:style w:type="character" w:customStyle="1" w:styleId="2Char11">
    <w:name w:val="正文文本缩进 2 Char1"/>
    <w:basedOn w:val="a8"/>
    <w:uiPriority w:val="99"/>
    <w:qFormat/>
    <w:rsid w:val="001656A3"/>
    <w:rPr>
      <w:sz w:val="24"/>
      <w:szCs w:val="24"/>
    </w:rPr>
  </w:style>
  <w:style w:type="paragraph" w:customStyle="1" w:styleId="CharCharCharChar">
    <w:name w:val="Char Char Char Char"/>
    <w:basedOn w:val="a6"/>
    <w:qFormat/>
    <w:rsid w:val="001656A3"/>
    <w:rPr>
      <w:rFonts w:ascii="Times New Roman" w:hAnsi="Times New Roman"/>
      <w:sz w:val="24"/>
      <w:szCs w:val="36"/>
    </w:rPr>
  </w:style>
  <w:style w:type="character" w:customStyle="1" w:styleId="Char1a">
    <w:name w:val="批注框文本 Char1"/>
    <w:basedOn w:val="a8"/>
    <w:uiPriority w:val="99"/>
    <w:qFormat/>
    <w:rsid w:val="001656A3"/>
    <w:rPr>
      <w:rFonts w:cs="Times New Roman"/>
      <w:sz w:val="18"/>
      <w:szCs w:val="18"/>
    </w:rPr>
  </w:style>
  <w:style w:type="character" w:customStyle="1" w:styleId="2Char10">
    <w:name w:val="正文文本 2 Char1"/>
    <w:basedOn w:val="a8"/>
    <w:link w:val="2b"/>
    <w:qFormat/>
    <w:rsid w:val="001656A3"/>
    <w:rPr>
      <w:szCs w:val="24"/>
    </w:rPr>
  </w:style>
  <w:style w:type="paragraph" w:customStyle="1" w:styleId="afff8">
    <w:name w:val="正文文字缩进"/>
    <w:qFormat/>
    <w:rsid w:val="001656A3"/>
    <w:pPr>
      <w:spacing w:line="351" w:lineRule="atLeast"/>
      <w:ind w:firstLine="555"/>
      <w:textAlignment w:val="baseline"/>
    </w:pPr>
    <w:rPr>
      <w:rFonts w:ascii="Times New Roman" w:eastAsia="宋体" w:hAnsi="Times New Roman" w:cs="Times New Roman"/>
      <w:color w:val="000000"/>
      <w:kern w:val="0"/>
      <w:sz w:val="28"/>
      <w:szCs w:val="20"/>
    </w:rPr>
  </w:style>
  <w:style w:type="paragraph" w:customStyle="1" w:styleId="1d">
    <w:name w:val="样式1"/>
    <w:basedOn w:val="11"/>
    <w:qFormat/>
    <w:rsid w:val="001656A3"/>
    <w:pPr>
      <w:autoSpaceDE/>
      <w:autoSpaceDN/>
      <w:adjustRightInd/>
      <w:spacing w:before="340" w:after="330" w:line="640" w:lineRule="exact"/>
    </w:pPr>
    <w:rPr>
      <w:rFonts w:ascii="方正小标宋简体" w:eastAsia="方正小标宋简体" w:hAnsi="华文中宋"/>
      <w:b w:val="0"/>
      <w:bCs/>
      <w:sz w:val="44"/>
      <w:szCs w:val="44"/>
    </w:rPr>
  </w:style>
  <w:style w:type="paragraph" w:customStyle="1" w:styleId="120">
    <w:name w:val="列出段落12"/>
    <w:basedOn w:val="a6"/>
    <w:qFormat/>
    <w:rsid w:val="001656A3"/>
    <w:pPr>
      <w:widowControl/>
      <w:ind w:left="720" w:firstLine="360"/>
      <w:jc w:val="left"/>
    </w:pPr>
    <w:rPr>
      <w:kern w:val="0"/>
      <w:sz w:val="22"/>
      <w:szCs w:val="20"/>
      <w:lang w:eastAsia="en-US"/>
    </w:rPr>
  </w:style>
  <w:style w:type="paragraph" w:customStyle="1" w:styleId="110">
    <w:name w:val="列出段落11"/>
    <w:basedOn w:val="a6"/>
    <w:qFormat/>
    <w:rsid w:val="001656A3"/>
    <w:pPr>
      <w:widowControl/>
      <w:spacing w:line="351" w:lineRule="atLeast"/>
      <w:ind w:firstLineChars="200" w:firstLine="420"/>
      <w:textAlignment w:val="baseline"/>
    </w:pPr>
    <w:rPr>
      <w:rFonts w:ascii="Times New Roman" w:hAnsi="Times New Roman"/>
      <w:color w:val="000000"/>
      <w:kern w:val="0"/>
      <w:sz w:val="20"/>
      <w:szCs w:val="20"/>
      <w:lang w:val="zh-CN"/>
    </w:rPr>
  </w:style>
  <w:style w:type="paragraph" w:customStyle="1" w:styleId="34">
    <w:name w:val="样式3"/>
    <w:basedOn w:val="11"/>
    <w:qFormat/>
    <w:rsid w:val="001656A3"/>
    <w:pPr>
      <w:autoSpaceDE/>
      <w:autoSpaceDN/>
      <w:adjustRightInd/>
      <w:spacing w:before="340" w:after="330" w:line="640" w:lineRule="exact"/>
    </w:pPr>
    <w:rPr>
      <w:rFonts w:ascii="方正小标宋简体" w:eastAsia="方正小标宋简体" w:hAnsi="华文中宋"/>
      <w:b w:val="0"/>
      <w:bCs/>
      <w:sz w:val="44"/>
      <w:szCs w:val="44"/>
    </w:rPr>
  </w:style>
  <w:style w:type="character" w:customStyle="1" w:styleId="150">
    <w:name w:val="15"/>
    <w:basedOn w:val="a8"/>
    <w:rsid w:val="001656A3"/>
    <w:rPr>
      <w:rFonts w:ascii="宋体" w:eastAsia="宋体" w:hAnsi="宋体" w:hint="eastAsia"/>
      <w:color w:val="000000"/>
      <w:sz w:val="20"/>
      <w:szCs w:val="20"/>
    </w:rPr>
  </w:style>
  <w:style w:type="paragraph" w:customStyle="1" w:styleId="1e">
    <w:name w:val="正文1"/>
    <w:qFormat/>
    <w:rsid w:val="001656A3"/>
    <w:pPr>
      <w:jc w:val="both"/>
    </w:pPr>
    <w:rPr>
      <w:rFonts w:ascii="宋体" w:eastAsia="宋体" w:hAnsi="宋体" w:cs="宋体"/>
      <w:szCs w:val="21"/>
    </w:rPr>
  </w:style>
  <w:style w:type="paragraph" w:customStyle="1" w:styleId="35">
    <w:name w:val="列出段落3"/>
    <w:basedOn w:val="a6"/>
    <w:qFormat/>
    <w:rsid w:val="001656A3"/>
    <w:pPr>
      <w:ind w:firstLineChars="200" w:firstLine="420"/>
    </w:pPr>
    <w:rPr>
      <w:rFonts w:ascii="Times New Roman" w:hAnsi="Times New Roman"/>
      <w:kern w:val="0"/>
      <w:sz w:val="24"/>
    </w:rPr>
  </w:style>
  <w:style w:type="character" w:customStyle="1" w:styleId="font11">
    <w:name w:val="font11"/>
    <w:basedOn w:val="a8"/>
    <w:qFormat/>
    <w:rsid w:val="001656A3"/>
    <w:rPr>
      <w:rFonts w:ascii="宋体" w:eastAsia="宋体" w:hAnsi="宋体" w:cs="宋体" w:hint="eastAsia"/>
      <w:color w:val="000000"/>
      <w:sz w:val="20"/>
      <w:szCs w:val="20"/>
      <w:u w:val="none"/>
    </w:rPr>
  </w:style>
  <w:style w:type="paragraph" w:customStyle="1" w:styleId="H-TextFormat">
    <w:name w:val="H-TextFormat"/>
    <w:rsid w:val="001656A3"/>
    <w:pPr>
      <w:autoSpaceDE w:val="0"/>
      <w:autoSpaceDN w:val="0"/>
      <w:adjustRightInd w:val="0"/>
    </w:pPr>
    <w:rPr>
      <w:rFonts w:ascii="Arial" w:eastAsia="宋体" w:hAnsi="Arial" w:cs="Arial"/>
      <w:kern w:val="0"/>
      <w:sz w:val="22"/>
      <w:lang w:eastAsia="en-US"/>
    </w:rPr>
  </w:style>
  <w:style w:type="paragraph" w:customStyle="1" w:styleId="BalloonText1">
    <w:name w:val="Balloon Text1"/>
    <w:basedOn w:val="a6"/>
    <w:semiHidden/>
    <w:rsid w:val="001656A3"/>
    <w:rPr>
      <w:rFonts w:ascii="Times New Roman" w:hAnsi="Times New Roman"/>
      <w:sz w:val="18"/>
      <w:szCs w:val="18"/>
    </w:rPr>
  </w:style>
  <w:style w:type="paragraph" w:styleId="afff9">
    <w:name w:val="footnote text"/>
    <w:basedOn w:val="a6"/>
    <w:link w:val="Charf5"/>
    <w:rsid w:val="001656A3"/>
    <w:pPr>
      <w:widowControl/>
      <w:jc w:val="left"/>
    </w:pPr>
    <w:rPr>
      <w:rFonts w:ascii="Times New Roman" w:hAnsi="Times New Roman"/>
      <w:kern w:val="0"/>
      <w:sz w:val="20"/>
      <w:szCs w:val="20"/>
      <w:lang w:val="de-DE"/>
    </w:rPr>
  </w:style>
  <w:style w:type="character" w:customStyle="1" w:styleId="Charf5">
    <w:name w:val="脚注文本 Char"/>
    <w:basedOn w:val="a8"/>
    <w:link w:val="afff9"/>
    <w:rsid w:val="001656A3"/>
    <w:rPr>
      <w:rFonts w:ascii="Times New Roman" w:eastAsia="宋体" w:hAnsi="Times New Roman" w:cs="Times New Roman"/>
      <w:kern w:val="0"/>
      <w:sz w:val="20"/>
      <w:szCs w:val="20"/>
      <w:lang w:val="de-DE"/>
    </w:rPr>
  </w:style>
  <w:style w:type="character" w:customStyle="1" w:styleId="Anrede1IhrZeichen">
    <w:name w:val="Anrede1IhrZeichen"/>
    <w:basedOn w:val="a8"/>
    <w:rsid w:val="001656A3"/>
    <w:rPr>
      <w:rFonts w:ascii="Arial" w:hAnsi="Arial"/>
      <w:sz w:val="20"/>
    </w:rPr>
  </w:style>
  <w:style w:type="paragraph" w:customStyle="1" w:styleId="AbsatzTableFormat">
    <w:name w:val="AbsatzTableFormat"/>
    <w:basedOn w:val="a6"/>
    <w:autoRedefine/>
    <w:rsid w:val="001656A3"/>
    <w:pPr>
      <w:widowControl/>
      <w:jc w:val="left"/>
    </w:pPr>
    <w:rPr>
      <w:rFonts w:ascii="Times New Roman" w:hAnsi="Times New Roman"/>
      <w:bCs/>
      <w:kern w:val="0"/>
      <w:sz w:val="22"/>
      <w:szCs w:val="20"/>
      <w:lang w:val="pt-BR" w:eastAsia="en-US"/>
    </w:rPr>
  </w:style>
  <w:style w:type="paragraph" w:customStyle="1" w:styleId="Char1CharChar">
    <w:name w:val="Char1 Char Char"/>
    <w:basedOn w:val="a6"/>
    <w:rsid w:val="001656A3"/>
    <w:pPr>
      <w:adjustRightInd w:val="0"/>
      <w:spacing w:line="360" w:lineRule="auto"/>
    </w:pPr>
    <w:rPr>
      <w:rFonts w:ascii="Times New Roman" w:hAnsi="Times New Roman"/>
      <w:kern w:val="0"/>
      <w:sz w:val="24"/>
      <w:szCs w:val="20"/>
    </w:rPr>
  </w:style>
  <w:style w:type="character" w:customStyle="1" w:styleId="ca-3">
    <w:name w:val="ca-3"/>
    <w:basedOn w:val="a8"/>
    <w:rsid w:val="001656A3"/>
  </w:style>
  <w:style w:type="paragraph" w:customStyle="1" w:styleId="Style2">
    <w:name w:val="_Style 2"/>
    <w:basedOn w:val="a6"/>
    <w:qFormat/>
    <w:rsid w:val="001656A3"/>
    <w:pPr>
      <w:ind w:firstLineChars="200" w:firstLine="420"/>
    </w:pPr>
    <w:rPr>
      <w:szCs w:val="20"/>
    </w:rPr>
  </w:style>
  <w:style w:type="character" w:customStyle="1" w:styleId="Charf3">
    <w:name w:val="无间隔 Char"/>
    <w:link w:val="affe"/>
    <w:uiPriority w:val="99"/>
    <w:qFormat/>
    <w:locked/>
    <w:rsid w:val="002C7D85"/>
    <w:rPr>
      <w:rFonts w:ascii="Calibri" w:eastAsia="宋体" w:hAnsi="Calibri" w:cs="Times New Roman"/>
      <w:szCs w:val="24"/>
    </w:rPr>
  </w:style>
  <w:style w:type="paragraph" w:styleId="afffa">
    <w:name w:val="Body Text First Indent"/>
    <w:basedOn w:val="af1"/>
    <w:link w:val="Charf6"/>
    <w:uiPriority w:val="99"/>
    <w:unhideWhenUsed/>
    <w:qFormat/>
    <w:rsid w:val="002C7D85"/>
    <w:pPr>
      <w:tabs>
        <w:tab w:val="clear" w:pos="567"/>
      </w:tabs>
      <w:spacing w:before="0" w:after="120" w:line="240" w:lineRule="auto"/>
      <w:ind w:firstLineChars="100" w:firstLine="420"/>
    </w:pPr>
    <w:rPr>
      <w:rFonts w:ascii="Times New Roman" w:hAnsi="Times New Roman"/>
      <w:sz w:val="21"/>
      <w:szCs w:val="21"/>
    </w:rPr>
  </w:style>
  <w:style w:type="character" w:customStyle="1" w:styleId="Charf6">
    <w:name w:val="正文首行缩进 Char"/>
    <w:basedOn w:val="Char5"/>
    <w:link w:val="afffa"/>
    <w:qFormat/>
    <w:rsid w:val="002C7D85"/>
    <w:rPr>
      <w:rFonts w:ascii="Times New Roman" w:eastAsia="宋体" w:hAnsi="Times New Roman" w:cs="Times New Roman"/>
      <w:sz w:val="24"/>
      <w:szCs w:val="21"/>
    </w:rPr>
  </w:style>
  <w:style w:type="paragraph" w:styleId="afffb">
    <w:name w:val="Revision"/>
    <w:hidden/>
    <w:uiPriority w:val="99"/>
    <w:rsid w:val="002C7D85"/>
    <w:rPr>
      <w:rFonts w:ascii="Times New Roman" w:eastAsia="宋体" w:hAnsi="Times New Roman" w:cs="Times New Roman"/>
      <w:szCs w:val="21"/>
    </w:rPr>
  </w:style>
  <w:style w:type="character" w:customStyle="1" w:styleId="CharAttribute0">
    <w:name w:val="CharAttribute0"/>
    <w:qFormat/>
    <w:rsid w:val="002C7D85"/>
    <w:rPr>
      <w:rFonts w:ascii="Times New Roman" w:eastAsia="宋体"/>
      <w:sz w:val="21"/>
    </w:rPr>
  </w:style>
  <w:style w:type="paragraph" w:customStyle="1" w:styleId="ParaAttribute13">
    <w:name w:val="ParaAttribute13"/>
    <w:qFormat/>
    <w:rsid w:val="002C7D85"/>
    <w:pPr>
      <w:widowControl w:val="0"/>
      <w:wordWrap w:val="0"/>
      <w:ind w:left="-106"/>
    </w:pPr>
    <w:rPr>
      <w:rFonts w:ascii="Times New Roman" w:eastAsia="Batang" w:hAnsi="Times New Roman" w:cs="Times New Roman"/>
      <w:kern w:val="0"/>
    </w:rPr>
  </w:style>
  <w:style w:type="paragraph" w:customStyle="1" w:styleId="1f">
    <w:name w:val="列表段落1"/>
    <w:basedOn w:val="a6"/>
    <w:uiPriority w:val="99"/>
    <w:qFormat/>
    <w:rsid w:val="002C7D85"/>
    <w:pPr>
      <w:ind w:firstLineChars="200" w:firstLine="420"/>
    </w:pPr>
    <w:rPr>
      <w:szCs w:val="22"/>
    </w:rPr>
  </w:style>
  <w:style w:type="character" w:customStyle="1" w:styleId="afffc">
    <w:name w:val="批注框文本 字符"/>
    <w:basedOn w:val="a8"/>
    <w:uiPriority w:val="99"/>
    <w:semiHidden/>
    <w:rsid w:val="002C7D85"/>
    <w:rPr>
      <w:rFonts w:ascii="Times New Roman" w:eastAsia="宋体" w:hAnsi="Times New Roman" w:cs="Times New Roman"/>
      <w:sz w:val="18"/>
      <w:szCs w:val="18"/>
    </w:rPr>
  </w:style>
  <w:style w:type="paragraph" w:styleId="afffd">
    <w:name w:val="table of authorities"/>
    <w:basedOn w:val="a6"/>
    <w:next w:val="a6"/>
    <w:qFormat/>
    <w:rsid w:val="002C7D85"/>
    <w:pPr>
      <w:ind w:leftChars="200" w:left="420"/>
    </w:pPr>
    <w:rPr>
      <w:rFonts w:asciiTheme="minorHAnsi" w:eastAsiaTheme="minorEastAsia" w:hAnsiTheme="minorHAnsi" w:cstheme="minorBidi"/>
    </w:rPr>
  </w:style>
  <w:style w:type="paragraph" w:styleId="afffe">
    <w:name w:val="Subtitle"/>
    <w:basedOn w:val="a6"/>
    <w:next w:val="a6"/>
    <w:link w:val="Charf7"/>
    <w:uiPriority w:val="11"/>
    <w:qFormat/>
    <w:rsid w:val="002C7D85"/>
    <w:pPr>
      <w:spacing w:before="240" w:after="60" w:line="312" w:lineRule="auto"/>
      <w:jc w:val="center"/>
      <w:outlineLvl w:val="1"/>
    </w:pPr>
    <w:rPr>
      <w:rFonts w:ascii="等线 Light" w:hAnsi="等线 Light"/>
      <w:b/>
      <w:bCs/>
      <w:kern w:val="28"/>
      <w:sz w:val="32"/>
      <w:szCs w:val="32"/>
    </w:rPr>
  </w:style>
  <w:style w:type="character" w:customStyle="1" w:styleId="Charf7">
    <w:name w:val="副标题 Char"/>
    <w:basedOn w:val="a8"/>
    <w:link w:val="afffe"/>
    <w:uiPriority w:val="11"/>
    <w:rsid w:val="002C7D85"/>
    <w:rPr>
      <w:rFonts w:ascii="等线 Light" w:eastAsia="宋体" w:hAnsi="等线 Light" w:cs="Times New Roman"/>
      <w:b/>
      <w:bCs/>
      <w:kern w:val="28"/>
      <w:sz w:val="32"/>
      <w:szCs w:val="32"/>
    </w:rPr>
  </w:style>
  <w:style w:type="paragraph" w:customStyle="1" w:styleId="210">
    <w:name w:val="中等深浅网格 21"/>
    <w:uiPriority w:val="1"/>
    <w:qFormat/>
    <w:rsid w:val="002C7D85"/>
    <w:rPr>
      <w:rFonts w:ascii="Calibri" w:eastAsia="宋体" w:hAnsi="Calibri" w:cs="Times New Roman"/>
      <w:kern w:val="0"/>
      <w:sz w:val="22"/>
    </w:rPr>
  </w:style>
  <w:style w:type="paragraph" w:customStyle="1" w:styleId="Style1">
    <w:name w:val="_Style 1"/>
    <w:basedOn w:val="a6"/>
    <w:uiPriority w:val="34"/>
    <w:qFormat/>
    <w:rsid w:val="002C7D85"/>
    <w:pPr>
      <w:ind w:firstLineChars="200" w:firstLine="420"/>
    </w:pPr>
    <w:rPr>
      <w:szCs w:val="22"/>
    </w:rPr>
  </w:style>
  <w:style w:type="paragraph" w:styleId="affff">
    <w:name w:val="toa heading"/>
    <w:basedOn w:val="a6"/>
    <w:next w:val="a6"/>
    <w:uiPriority w:val="99"/>
    <w:unhideWhenUsed/>
    <w:qFormat/>
    <w:rsid w:val="002C7D85"/>
    <w:pPr>
      <w:spacing w:before="120"/>
    </w:pPr>
    <w:rPr>
      <w:rFonts w:ascii="Arial" w:hAnsi="Arial"/>
      <w:sz w:val="24"/>
    </w:rPr>
  </w:style>
  <w:style w:type="character" w:customStyle="1" w:styleId="affff0">
    <w:name w:val="页眉 字符"/>
    <w:basedOn w:val="a8"/>
    <w:qFormat/>
    <w:rsid w:val="002C7D85"/>
    <w:rPr>
      <w:rFonts w:ascii="Times New Roman" w:eastAsia="宋体" w:hAnsi="Times New Roman" w:cs="Times New Roman"/>
      <w:sz w:val="18"/>
      <w:szCs w:val="18"/>
    </w:rPr>
  </w:style>
  <w:style w:type="character" w:customStyle="1" w:styleId="affff1">
    <w:name w:val="页脚 字符"/>
    <w:basedOn w:val="a8"/>
    <w:qFormat/>
    <w:rsid w:val="002C7D85"/>
    <w:rPr>
      <w:rFonts w:ascii="Times New Roman" w:eastAsia="宋体" w:hAnsi="Times New Roman" w:cs="Times New Roman"/>
      <w:sz w:val="18"/>
      <w:szCs w:val="18"/>
    </w:rPr>
  </w:style>
  <w:style w:type="paragraph" w:customStyle="1" w:styleId="msolistparagraph0">
    <w:name w:val="msolistparagraph"/>
    <w:basedOn w:val="a6"/>
    <w:qFormat/>
    <w:rsid w:val="002C7D85"/>
    <w:pPr>
      <w:ind w:firstLineChars="200" w:firstLine="420"/>
    </w:pPr>
    <w:rPr>
      <w:szCs w:val="22"/>
    </w:rPr>
  </w:style>
  <w:style w:type="character" w:customStyle="1" w:styleId="Bodytext2">
    <w:name w:val="Body text|2_"/>
    <w:basedOn w:val="a8"/>
    <w:link w:val="Bodytext22"/>
    <w:qFormat/>
    <w:rsid w:val="002C7D85"/>
    <w:rPr>
      <w:rFonts w:ascii="PMingLiU" w:eastAsia="PMingLiU" w:hAnsi="PMingLiU" w:cs="PMingLiU"/>
      <w:sz w:val="18"/>
      <w:szCs w:val="18"/>
      <w:shd w:val="clear" w:color="auto" w:fill="FFFFFF"/>
    </w:rPr>
  </w:style>
  <w:style w:type="paragraph" w:customStyle="1" w:styleId="Bodytext22">
    <w:name w:val="Body text|22"/>
    <w:basedOn w:val="a6"/>
    <w:link w:val="Bodytext2"/>
    <w:qFormat/>
    <w:rsid w:val="002C7D85"/>
    <w:pPr>
      <w:shd w:val="clear" w:color="auto" w:fill="FFFFFF"/>
      <w:spacing w:after="360" w:line="180" w:lineRule="exact"/>
      <w:ind w:hanging="360"/>
      <w:jc w:val="distribute"/>
    </w:pPr>
    <w:rPr>
      <w:rFonts w:ascii="PMingLiU" w:eastAsia="PMingLiU" w:hAnsi="PMingLiU" w:cs="PMingLiU"/>
      <w:sz w:val="18"/>
      <w:szCs w:val="18"/>
    </w:rPr>
  </w:style>
  <w:style w:type="character" w:customStyle="1" w:styleId="style23">
    <w:name w:val="style23"/>
    <w:basedOn w:val="a8"/>
    <w:qFormat/>
    <w:rsid w:val="002C7D85"/>
    <w:rPr>
      <w:rFonts w:ascii="Times New Roman" w:eastAsia="宋体" w:hAnsi="Times New Roman" w:cs="Times New Roman"/>
    </w:rPr>
  </w:style>
  <w:style w:type="character" w:customStyle="1" w:styleId="content-right8zs401">
    <w:name w:val="content-right_8zs401"/>
    <w:basedOn w:val="a8"/>
    <w:qFormat/>
    <w:rsid w:val="002C7D85"/>
    <w:rPr>
      <w:rFonts w:ascii="Times New Roman" w:eastAsia="宋体" w:hAnsi="Times New Roman" w:cs="Times New Roman"/>
    </w:rPr>
  </w:style>
  <w:style w:type="character" w:customStyle="1" w:styleId="fright2">
    <w:name w:val="fright2"/>
    <w:basedOn w:val="a8"/>
    <w:qFormat/>
    <w:rsid w:val="002C7D85"/>
    <w:rPr>
      <w:rFonts w:ascii="Times New Roman" w:eastAsia="宋体" w:hAnsi="Times New Roman" w:cs="Times New Roman"/>
    </w:rPr>
  </w:style>
  <w:style w:type="character" w:customStyle="1" w:styleId="ecd20recommlink">
    <w:name w:val="ec_d20_recomm_link"/>
    <w:basedOn w:val="a8"/>
    <w:qFormat/>
    <w:rsid w:val="002C7D85"/>
    <w:rPr>
      <w:rFonts w:ascii="Times New Roman" w:eastAsia="宋体" w:hAnsi="Times New Roman" w:cs="Times New Roman"/>
      <w:sz w:val="19"/>
      <w:szCs w:val="19"/>
      <w:shd w:val="clear" w:color="auto" w:fill="F5F5F6"/>
    </w:rPr>
  </w:style>
  <w:style w:type="character" w:customStyle="1" w:styleId="c-icon">
    <w:name w:val="c-icon"/>
    <w:basedOn w:val="a8"/>
    <w:qFormat/>
    <w:rsid w:val="002C7D85"/>
    <w:rPr>
      <w:rFonts w:ascii="Times New Roman" w:eastAsia="宋体" w:hAnsi="Times New Roman" w:cs="Times New Roman"/>
    </w:rPr>
  </w:style>
  <w:style w:type="character" w:customStyle="1" w:styleId="hover27">
    <w:name w:val="hover27"/>
    <w:basedOn w:val="a8"/>
    <w:qFormat/>
    <w:rsid w:val="002C7D85"/>
    <w:rPr>
      <w:rFonts w:ascii="Times New Roman" w:eastAsia="宋体" w:hAnsi="Times New Roman" w:cs="Times New Roman"/>
    </w:rPr>
  </w:style>
  <w:style w:type="character" w:customStyle="1" w:styleId="hover28">
    <w:name w:val="hover28"/>
    <w:basedOn w:val="a8"/>
    <w:qFormat/>
    <w:rsid w:val="002C7D85"/>
    <w:rPr>
      <w:rFonts w:ascii="Times New Roman" w:eastAsia="宋体" w:hAnsi="Times New Roman" w:cs="Times New Roman"/>
      <w:color w:val="315EFB"/>
    </w:rPr>
  </w:style>
  <w:style w:type="paragraph" w:customStyle="1" w:styleId="Style7">
    <w:name w:val="_Style 7"/>
    <w:basedOn w:val="a6"/>
    <w:next w:val="aff1"/>
    <w:uiPriority w:val="34"/>
    <w:qFormat/>
    <w:rsid w:val="002C7D85"/>
    <w:pPr>
      <w:ind w:firstLineChars="200" w:firstLine="420"/>
    </w:pPr>
    <w:rPr>
      <w:rFonts w:eastAsiaTheme="minorEastAsia" w:cstheme="minorBidi"/>
      <w:szCs w:val="22"/>
    </w:rPr>
  </w:style>
  <w:style w:type="character" w:customStyle="1" w:styleId="fontstyle01">
    <w:name w:val="fontstyle01"/>
    <w:basedOn w:val="a8"/>
    <w:qFormat/>
    <w:rsid w:val="002C7D85"/>
    <w:rPr>
      <w:rFonts w:ascii="宋体" w:eastAsia="宋体" w:hAnsi="宋体" w:cs="Times New Roman" w:hint="eastAsia"/>
      <w:color w:val="000000"/>
      <w:sz w:val="22"/>
      <w:szCs w:val="22"/>
    </w:rPr>
  </w:style>
  <w:style w:type="character" w:customStyle="1" w:styleId="font41">
    <w:name w:val="font41"/>
    <w:basedOn w:val="a8"/>
    <w:qFormat/>
    <w:rsid w:val="002C7D85"/>
    <w:rPr>
      <w:rFonts w:ascii="宋体" w:eastAsia="宋体" w:hAnsi="宋体" w:cs="宋体" w:hint="eastAsia"/>
      <w:color w:val="000000"/>
      <w:sz w:val="24"/>
      <w:szCs w:val="24"/>
      <w:u w:val="none"/>
    </w:rPr>
  </w:style>
  <w:style w:type="character" w:customStyle="1" w:styleId="font21">
    <w:name w:val="font21"/>
    <w:basedOn w:val="a8"/>
    <w:qFormat/>
    <w:rsid w:val="002C7D85"/>
    <w:rPr>
      <w:rFonts w:ascii="微软雅黑" w:eastAsia="微软雅黑" w:hAnsi="微软雅黑" w:cs="微软雅黑"/>
      <w:color w:val="000000"/>
      <w:sz w:val="24"/>
      <w:szCs w:val="24"/>
      <w:u w:val="none"/>
    </w:rPr>
  </w:style>
  <w:style w:type="character" w:customStyle="1" w:styleId="affff2">
    <w:name w:val="日期 字符"/>
    <w:qFormat/>
    <w:rsid w:val="002C7D85"/>
    <w:rPr>
      <w:rFonts w:ascii="Times New Roman" w:eastAsia="宋体" w:hAnsi="Times New Roman" w:cs="Times New Roman"/>
    </w:rPr>
  </w:style>
  <w:style w:type="paragraph" w:customStyle="1" w:styleId="MediumGrid21">
    <w:name w:val="Medium Grid 21"/>
    <w:uiPriority w:val="1"/>
    <w:qFormat/>
    <w:rsid w:val="002C7D85"/>
    <w:rPr>
      <w:rFonts w:ascii="Calibri" w:eastAsia="宋体" w:hAnsi="Calibri" w:cs="Times New Roman"/>
      <w:kern w:val="0"/>
      <w:sz w:val="22"/>
    </w:rPr>
  </w:style>
  <w:style w:type="paragraph" w:customStyle="1" w:styleId="ColorfulList-Accent11">
    <w:name w:val="Colorful List - Accent 11"/>
    <w:basedOn w:val="a6"/>
    <w:uiPriority w:val="34"/>
    <w:qFormat/>
    <w:rsid w:val="002C7D85"/>
    <w:pPr>
      <w:widowControl/>
      <w:spacing w:after="200" w:line="276" w:lineRule="auto"/>
      <w:ind w:left="720"/>
      <w:contextualSpacing/>
      <w:jc w:val="left"/>
    </w:pPr>
    <w:rPr>
      <w:kern w:val="0"/>
      <w:sz w:val="22"/>
      <w:szCs w:val="22"/>
    </w:rPr>
  </w:style>
  <w:style w:type="character" w:customStyle="1" w:styleId="1f0">
    <w:name w:val="标题 1 字符"/>
    <w:qFormat/>
    <w:rsid w:val="002C7D85"/>
    <w:rPr>
      <w:rFonts w:ascii="黑体" w:eastAsia="黑体" w:hAnsi="Times New Roman" w:cs="Times New Roman"/>
      <w:kern w:val="44"/>
    </w:rPr>
  </w:style>
  <w:style w:type="character" w:customStyle="1" w:styleId="font81">
    <w:name w:val="font81"/>
    <w:basedOn w:val="a8"/>
    <w:qFormat/>
    <w:rsid w:val="002C7D85"/>
    <w:rPr>
      <w:rFonts w:ascii="Segoe UI Symbol" w:eastAsia="Segoe UI Symbol" w:hAnsi="Segoe UI Symbol" w:cs="Segoe UI Symbol"/>
      <w:color w:val="000000"/>
      <w:sz w:val="22"/>
      <w:szCs w:val="22"/>
      <w:u w:val="none"/>
    </w:rPr>
  </w:style>
  <w:style w:type="character" w:customStyle="1" w:styleId="1Char10">
    <w:name w:val="标题 1 Char1"/>
    <w:qFormat/>
    <w:rsid w:val="002C7D85"/>
    <w:rPr>
      <w:rFonts w:ascii="Times New Roman" w:eastAsia="宋体" w:hAnsi="Times New Roman" w:cs="Times New Roman"/>
      <w:b/>
      <w:bCs/>
      <w:kern w:val="44"/>
      <w:sz w:val="32"/>
      <w:szCs w:val="44"/>
    </w:rPr>
  </w:style>
  <w:style w:type="paragraph" w:customStyle="1" w:styleId="-manu">
    <w:name w:val="正文-manu"/>
    <w:basedOn w:val="a6"/>
    <w:qFormat/>
    <w:rsid w:val="002C7D85"/>
    <w:pPr>
      <w:spacing w:line="300" w:lineRule="auto"/>
    </w:pPr>
    <w:rPr>
      <w:rFonts w:asciiTheme="minorHAnsi" w:eastAsiaTheme="minorEastAsia" w:hAnsiTheme="minorHAnsi" w:cstheme="minorBidi"/>
      <w:b/>
      <w:snapToGrid w:val="0"/>
      <w:kern w:val="0"/>
      <w:sz w:val="24"/>
      <w:szCs w:val="20"/>
    </w:rPr>
  </w:style>
  <w:style w:type="paragraph" w:customStyle="1" w:styleId="111">
    <w:name w:val="列表段落11"/>
    <w:basedOn w:val="a6"/>
    <w:qFormat/>
    <w:rsid w:val="002C7D85"/>
    <w:pPr>
      <w:ind w:firstLineChars="200" w:firstLine="420"/>
    </w:pPr>
    <w:rPr>
      <w:szCs w:val="22"/>
    </w:rPr>
  </w:style>
  <w:style w:type="paragraph" w:customStyle="1" w:styleId="CharCharCharCharCharChar">
    <w:name w:val="Char Char Char Char Char Char"/>
    <w:basedOn w:val="a6"/>
    <w:qFormat/>
    <w:rsid w:val="002C7D85"/>
    <w:rPr>
      <w:rFonts w:ascii="Times New Roman" w:hAnsi="Times New Roman"/>
    </w:rPr>
  </w:style>
  <w:style w:type="paragraph" w:customStyle="1" w:styleId="1110">
    <w:name w:val="正文缩进111"/>
    <w:basedOn w:val="a6"/>
    <w:qFormat/>
    <w:rsid w:val="002C7D85"/>
    <w:pPr>
      <w:ind w:firstLine="420"/>
    </w:pPr>
    <w:rPr>
      <w:rFonts w:asciiTheme="minorHAnsi" w:eastAsiaTheme="minorEastAsia" w:hAnsiTheme="minorHAnsi" w:cstheme="minorBidi"/>
      <w:kern w:val="0"/>
      <w:sz w:val="20"/>
      <w:szCs w:val="22"/>
    </w:rPr>
  </w:style>
  <w:style w:type="character" w:customStyle="1" w:styleId="font31">
    <w:name w:val="font31"/>
    <w:basedOn w:val="a8"/>
    <w:qFormat/>
    <w:rsid w:val="002C7D85"/>
    <w:rPr>
      <w:rFonts w:ascii="Arial" w:eastAsia="宋体" w:hAnsi="Arial" w:cs="Arial" w:hint="default"/>
      <w:color w:val="000000"/>
      <w:sz w:val="18"/>
      <w:szCs w:val="18"/>
      <w:u w:val="none"/>
      <w:lang w:val="en-US" w:eastAsia="zh-CN" w:bidi="ar-SA"/>
    </w:rPr>
  </w:style>
  <w:style w:type="character" w:customStyle="1" w:styleId="src">
    <w:name w:val="src"/>
    <w:qFormat/>
    <w:rsid w:val="002C7D85"/>
    <w:rPr>
      <w:rFonts w:asciiTheme="minorHAnsi" w:eastAsiaTheme="minorEastAsia" w:hAnsiTheme="minorHAnsi" w:cstheme="minorBidi"/>
      <w:kern w:val="2"/>
      <w:sz w:val="21"/>
      <w:szCs w:val="22"/>
      <w:lang w:val="en-US" w:eastAsia="zh-CN" w:bidi="ar-SA"/>
    </w:rPr>
  </w:style>
  <w:style w:type="paragraph" w:customStyle="1" w:styleId="xl65">
    <w:name w:val="xl65"/>
    <w:basedOn w:val="a6"/>
    <w:rsid w:val="008114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66">
    <w:name w:val="xl66"/>
    <w:basedOn w:val="a6"/>
    <w:rsid w:val="008114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67">
    <w:name w:val="xl67"/>
    <w:basedOn w:val="a6"/>
    <w:rsid w:val="0081144D"/>
    <w:pPr>
      <w:widowControl/>
      <w:spacing w:before="100" w:beforeAutospacing="1" w:after="100" w:afterAutospacing="1"/>
      <w:jc w:val="left"/>
      <w:textAlignment w:val="center"/>
    </w:pPr>
    <w:rPr>
      <w:rFonts w:ascii="宋体" w:hAnsi="宋体" w:cs="宋体"/>
      <w:kern w:val="0"/>
      <w:sz w:val="24"/>
    </w:rPr>
  </w:style>
  <w:style w:type="paragraph" w:customStyle="1" w:styleId="xl68">
    <w:name w:val="xl68"/>
    <w:basedOn w:val="a6"/>
    <w:rsid w:val="008114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69">
    <w:name w:val="xl69"/>
    <w:basedOn w:val="a6"/>
    <w:rsid w:val="008114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70">
    <w:name w:val="xl70"/>
    <w:basedOn w:val="a6"/>
    <w:rsid w:val="008114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71">
    <w:name w:val="xl71"/>
    <w:basedOn w:val="a6"/>
    <w:rsid w:val="008114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Cs w:val="21"/>
    </w:rPr>
  </w:style>
  <w:style w:type="character" w:customStyle="1" w:styleId="affff3">
    <w:name w:val="正文文本 字符"/>
    <w:basedOn w:val="a8"/>
    <w:uiPriority w:val="99"/>
    <w:semiHidden/>
    <w:qFormat/>
    <w:rsid w:val="0081144D"/>
    <w:rPr>
      <w:rFonts w:asciiTheme="minorHAnsi" w:eastAsiaTheme="minorEastAsia" w:hAnsiTheme="minorHAnsi" w:cstheme="minorBidi"/>
    </w:rPr>
  </w:style>
  <w:style w:type="character" w:customStyle="1" w:styleId="Bodytext20">
    <w:name w:val="Body text|2"/>
    <w:basedOn w:val="Bodytext2"/>
    <w:semiHidden/>
    <w:unhideWhenUsed/>
    <w:qFormat/>
    <w:rsid w:val="0081144D"/>
    <w:rPr>
      <w:rFonts w:ascii="PMingLiU" w:eastAsia="PMingLiU" w:hAnsi="PMingLiU" w:cs="PMingLiU"/>
      <w:color w:val="000000"/>
      <w:spacing w:val="0"/>
      <w:w w:val="100"/>
      <w:position w:val="0"/>
      <w:sz w:val="18"/>
      <w:szCs w:val="18"/>
      <w:shd w:val="clear" w:color="auto" w:fill="FFFFFF"/>
      <w:lang w:val="zh-CN" w:eastAsia="zh-CN" w:bidi="zh-CN"/>
    </w:rPr>
  </w:style>
  <w:style w:type="paragraph" w:customStyle="1" w:styleId="112">
    <w:name w:val="修订11"/>
    <w:hidden/>
    <w:uiPriority w:val="99"/>
    <w:semiHidden/>
    <w:qFormat/>
    <w:rsid w:val="0081144D"/>
    <w:rPr>
      <w:rFonts w:ascii="Times New Roman" w:eastAsia="宋体" w:hAnsi="Times New Roman" w:cs="Times New Roman"/>
      <w:szCs w:val="24"/>
    </w:rPr>
  </w:style>
  <w:style w:type="character" w:customStyle="1" w:styleId="Char1b">
    <w:name w:val="批注主题 Char1"/>
    <w:basedOn w:val="Char11"/>
    <w:uiPriority w:val="99"/>
    <w:semiHidden/>
    <w:qFormat/>
    <w:rsid w:val="0081144D"/>
    <w:rPr>
      <w:rFonts w:ascii="Times New Roman" w:eastAsia="宋体" w:hAnsi="Times New Roman" w:cs="Times New Roman"/>
      <w:b/>
      <w:bCs/>
      <w:kern w:val="2"/>
      <w:sz w:val="21"/>
      <w:szCs w:val="24"/>
    </w:rPr>
  </w:style>
  <w:style w:type="paragraph" w:customStyle="1" w:styleId="Char1CharCharChar">
    <w:name w:val="Char1 Char Char Char"/>
    <w:basedOn w:val="a6"/>
    <w:rsid w:val="00F7281D"/>
    <w:pPr>
      <w:widowControl/>
      <w:spacing w:after="160" w:line="240" w:lineRule="exact"/>
      <w:jc w:val="left"/>
    </w:pPr>
    <w:rPr>
      <w:rFonts w:ascii="Verdana" w:eastAsia="楷体_GB2312" w:hAnsi="Verdana"/>
      <w:b/>
      <w:i/>
      <w:iCs/>
      <w:color w:val="000000"/>
      <w:kern w:val="0"/>
      <w:sz w:val="20"/>
      <w:szCs w:val="20"/>
      <w:lang w:eastAsia="en-US"/>
    </w:rPr>
  </w:style>
  <w:style w:type="paragraph" w:customStyle="1" w:styleId="Style39">
    <w:name w:val="_Style 39"/>
    <w:basedOn w:val="a6"/>
    <w:next w:val="aff1"/>
    <w:uiPriority w:val="34"/>
    <w:qFormat/>
    <w:rsid w:val="00F7281D"/>
    <w:pPr>
      <w:ind w:firstLineChars="200" w:firstLine="420"/>
    </w:pPr>
    <w:rPr>
      <w:rFonts w:ascii="等线" w:eastAsia="等线" w:hAnsi="等线"/>
      <w:szCs w:val="22"/>
    </w:rPr>
  </w:style>
  <w:style w:type="paragraph" w:customStyle="1" w:styleId="Affff4">
    <w:name w:val="正文 A"/>
    <w:qFormat/>
    <w:rsid w:val="00F7281D"/>
    <w:pPr>
      <w:framePr w:wrap="around" w:hAnchor="text" w:y="1"/>
      <w:widowControl w:val="0"/>
      <w:jc w:val="both"/>
    </w:pPr>
    <w:rPr>
      <w:rFonts w:ascii="Arial Unicode MS" w:eastAsia="Arial Unicode MS" w:hAnsi="Arial Unicode MS" w:cs="Arial Unicode MS" w:hint="eastAsia"/>
      <w:color w:val="000000"/>
      <w:szCs w:val="21"/>
      <w:u w:color="000000"/>
    </w:rPr>
  </w:style>
  <w:style w:type="paragraph" w:customStyle="1" w:styleId="Style4">
    <w:name w:val="_Style 4"/>
    <w:basedOn w:val="a6"/>
    <w:next w:val="aff1"/>
    <w:uiPriority w:val="34"/>
    <w:qFormat/>
    <w:rsid w:val="00F7281D"/>
    <w:pPr>
      <w:widowControl/>
      <w:ind w:left="720"/>
      <w:contextualSpacing/>
      <w:jc w:val="left"/>
    </w:pPr>
    <w:rPr>
      <w:kern w:val="0"/>
      <w:sz w:val="24"/>
      <w:lang w:eastAsia="en-US" w:bidi="en-US"/>
    </w:rPr>
  </w:style>
  <w:style w:type="paragraph" w:customStyle="1" w:styleId="font12">
    <w:name w:val="font12"/>
    <w:basedOn w:val="a6"/>
    <w:qFormat/>
    <w:rsid w:val="00F7281D"/>
    <w:pPr>
      <w:jc w:val="left"/>
    </w:pPr>
    <w:rPr>
      <w:rFonts w:asciiTheme="minorHAnsi" w:eastAsiaTheme="minorEastAsia" w:hAnsiTheme="minorHAnsi"/>
      <w:kern w:val="0"/>
      <w:sz w:val="18"/>
      <w:szCs w:val="18"/>
    </w:rPr>
  </w:style>
  <w:style w:type="paragraph" w:customStyle="1" w:styleId="affff5">
    <w:name w:val="段"/>
    <w:qFormat/>
    <w:rsid w:val="00F7281D"/>
    <w:pPr>
      <w:autoSpaceDE w:val="0"/>
      <w:autoSpaceDN w:val="0"/>
      <w:ind w:firstLineChars="200" w:firstLine="200"/>
      <w:jc w:val="both"/>
    </w:pPr>
    <w:rPr>
      <w:rFonts w:ascii="宋体" w:eastAsia="宋体" w:hAnsi="Times New Roman" w:cs="Times New Roman"/>
      <w:kern w:val="0"/>
      <w:szCs w:val="20"/>
    </w:rPr>
  </w:style>
  <w:style w:type="paragraph" w:customStyle="1" w:styleId="p1">
    <w:name w:val="p1"/>
    <w:basedOn w:val="a6"/>
    <w:qFormat/>
    <w:rsid w:val="00F7281D"/>
    <w:pPr>
      <w:jc w:val="left"/>
    </w:pPr>
    <w:rPr>
      <w:rFonts w:ascii="pingfang sc" w:eastAsia="pingfang sc" w:hAnsi="pingfang sc"/>
      <w:color w:val="000000"/>
      <w:kern w:val="0"/>
      <w:sz w:val="26"/>
      <w:szCs w:val="26"/>
    </w:rPr>
  </w:style>
  <w:style w:type="character" w:customStyle="1" w:styleId="s1">
    <w:name w:val="s1"/>
    <w:basedOn w:val="a8"/>
    <w:qFormat/>
    <w:rsid w:val="00F7281D"/>
    <w:rPr>
      <w:rFonts w:ascii=".applesystemuifontrounded" w:eastAsia=".applesystemuifontrounded" w:hAnsi=".applesystemuifontrounded" w:cs=".applesystemuifontrounded" w:hint="default"/>
      <w:sz w:val="26"/>
      <w:szCs w:val="26"/>
    </w:rPr>
  </w:style>
  <w:style w:type="paragraph" w:customStyle="1" w:styleId="affff6">
    <w:name w:val="我得正文样式"/>
    <w:basedOn w:val="a6"/>
    <w:qFormat/>
    <w:rsid w:val="00F7281D"/>
    <w:pPr>
      <w:adjustRightInd w:val="0"/>
      <w:snapToGrid w:val="0"/>
      <w:spacing w:line="360" w:lineRule="auto"/>
    </w:pPr>
    <w:rPr>
      <w:rFonts w:ascii="Arial" w:eastAsia="幼圆" w:hAnsi="Arial" w:cstheme="minorBidi"/>
      <w:sz w:val="15"/>
      <w:szCs w:val="15"/>
    </w:rPr>
  </w:style>
  <w:style w:type="paragraph" w:customStyle="1" w:styleId="Body1">
    <w:name w:val="Body 1"/>
    <w:qFormat/>
    <w:rsid w:val="00F7281D"/>
    <w:pPr>
      <w:outlineLvl w:val="0"/>
    </w:pPr>
    <w:rPr>
      <w:rFonts w:ascii="Helvetica" w:eastAsia="Arial Unicode MS" w:hAnsi="Helvetica" w:cs="宋体"/>
      <w:b/>
      <w:color w:val="000000"/>
      <w:kern w:val="0"/>
      <w:u w:color="000000"/>
    </w:rPr>
  </w:style>
  <w:style w:type="character" w:customStyle="1" w:styleId="font51">
    <w:name w:val="font51"/>
    <w:basedOn w:val="a8"/>
    <w:rsid w:val="00F7281D"/>
    <w:rPr>
      <w:rFonts w:ascii="Arial" w:hAnsi="Arial" w:cs="Arial"/>
      <w:color w:val="000000"/>
      <w:sz w:val="22"/>
      <w:szCs w:val="22"/>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825</TotalTime>
  <Pages>5</Pages>
  <Words>464</Words>
  <Characters>2647</Characters>
  <Application>Microsoft Office Word</Application>
  <DocSecurity>0</DocSecurity>
  <Lines>22</Lines>
  <Paragraphs>6</Paragraphs>
  <ScaleCrop>false</ScaleCrop>
  <Company/>
  <LinksUpToDate>false</LinksUpToDate>
  <CharactersWithSpaces>3105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cp:lastModifiedBy>
  <cp:revision>340</cp:revision>
  <dcterms:created xsi:type="dcterms:W3CDTF">2022-07-12T08:21:00Z</dcterms:created>
  <dcterms:modified xsi:type="dcterms:W3CDTF">2026-09-28T09:08:00Z</dcterms:modified>
</cp:coreProperties>
</file>