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0BF" w:rsidRDefault="00B31185" w:rsidP="00BE50BF">
      <w:pPr>
        <w:snapToGrid w:val="0"/>
        <w:spacing w:line="540" w:lineRule="exact"/>
        <w:jc w:val="center"/>
        <w:outlineLvl w:val="0"/>
        <w:rPr>
          <w:b/>
          <w:sz w:val="36"/>
          <w:szCs w:val="36"/>
        </w:rPr>
      </w:pPr>
      <w:bookmarkStart w:id="0" w:name="OLE_LINK5"/>
      <w:bookmarkStart w:id="1" w:name="OLE_LINK6"/>
      <w:r>
        <w:rPr>
          <w:rFonts w:hint="eastAsia"/>
          <w:b/>
          <w:sz w:val="36"/>
          <w:szCs w:val="36"/>
        </w:rPr>
        <w:t>友谊医院</w:t>
      </w:r>
      <w:r>
        <w:rPr>
          <w:rFonts w:hint="eastAsia"/>
          <w:b/>
          <w:sz w:val="36"/>
          <w:szCs w:val="36"/>
        </w:rPr>
        <w:t>2025</w:t>
      </w:r>
      <w:r>
        <w:rPr>
          <w:rFonts w:hint="eastAsia"/>
          <w:b/>
          <w:sz w:val="36"/>
          <w:szCs w:val="36"/>
        </w:rPr>
        <w:t>年第二批临床重点专科医用设备购置</w:t>
      </w:r>
      <w:r>
        <w:rPr>
          <w:rFonts w:hint="eastAsia"/>
          <w:b/>
          <w:sz w:val="36"/>
          <w:szCs w:val="36"/>
        </w:rPr>
        <w:t>-</w:t>
      </w:r>
      <w:proofErr w:type="gramStart"/>
      <w:r>
        <w:rPr>
          <w:rFonts w:hint="eastAsia"/>
          <w:b/>
          <w:sz w:val="36"/>
          <w:szCs w:val="36"/>
        </w:rPr>
        <w:t>非集采</w:t>
      </w:r>
      <w:proofErr w:type="gramEnd"/>
      <w:r w:rsidR="00BE50BF">
        <w:rPr>
          <w:rFonts w:hint="eastAsia"/>
          <w:b/>
          <w:sz w:val="36"/>
          <w:szCs w:val="36"/>
        </w:rPr>
        <w:t>招标公告</w:t>
      </w:r>
    </w:p>
    <w:bookmarkEnd w:id="0"/>
    <w:bookmarkEnd w:id="1"/>
    <w:p w:rsidR="00BE50BF" w:rsidRPr="00EB6FAF" w:rsidRDefault="00BE50BF" w:rsidP="00BE50BF"/>
    <w:p w:rsidR="00BE50BF" w:rsidRPr="00A1797F" w:rsidRDefault="00BE50BF"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sidRPr="00A1797F">
        <w:rPr>
          <w:rFonts w:ascii="仿宋" w:eastAsia="仿宋" w:hAnsi="仿宋" w:hint="eastAsia"/>
          <w:sz w:val="28"/>
          <w:szCs w:val="28"/>
        </w:rPr>
        <w:t>项目概况</w:t>
      </w:r>
    </w:p>
    <w:p w:rsidR="00BE50BF" w:rsidRPr="00A1797F" w:rsidRDefault="00B31185"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Pr>
          <w:rFonts w:ascii="仿宋" w:eastAsia="仿宋" w:hAnsi="仿宋" w:hint="eastAsia"/>
          <w:sz w:val="28"/>
          <w:szCs w:val="28"/>
          <w:u w:val="single"/>
        </w:rPr>
        <w:t>友谊医院2025年第二批临床重点专科医用设备购置-</w:t>
      </w:r>
      <w:proofErr w:type="gramStart"/>
      <w:r>
        <w:rPr>
          <w:rFonts w:ascii="仿宋" w:eastAsia="仿宋" w:hAnsi="仿宋" w:hint="eastAsia"/>
          <w:sz w:val="28"/>
          <w:szCs w:val="28"/>
          <w:u w:val="single"/>
        </w:rPr>
        <w:t>非集采</w:t>
      </w:r>
      <w:proofErr w:type="gramEnd"/>
      <w:r w:rsidR="00BE50BF" w:rsidRPr="00A1797F">
        <w:rPr>
          <w:rFonts w:ascii="仿宋" w:eastAsia="仿宋" w:hAnsi="仿宋" w:hint="eastAsia"/>
          <w:sz w:val="28"/>
          <w:szCs w:val="28"/>
        </w:rPr>
        <w:t>招标项目的潜在投标人应在</w:t>
      </w:r>
      <w:r w:rsidR="00BE50BF" w:rsidRPr="00965B3D">
        <w:rPr>
          <w:rFonts w:ascii="仿宋" w:eastAsia="仿宋" w:hAnsi="仿宋" w:hint="eastAsia"/>
          <w:sz w:val="28"/>
          <w:szCs w:val="28"/>
          <w:u w:val="single"/>
        </w:rPr>
        <w:t>北京市政</w:t>
      </w:r>
      <w:bookmarkStart w:id="2" w:name="_GoBack"/>
      <w:bookmarkEnd w:id="2"/>
      <w:r w:rsidR="00BE50BF" w:rsidRPr="00965B3D">
        <w:rPr>
          <w:rFonts w:ascii="仿宋" w:eastAsia="仿宋" w:hAnsi="仿宋" w:hint="eastAsia"/>
          <w:sz w:val="28"/>
          <w:szCs w:val="28"/>
          <w:u w:val="single"/>
        </w:rPr>
        <w:t>府采购电子交易平台</w:t>
      </w:r>
      <w:r w:rsidR="00A7541C">
        <w:rPr>
          <w:rFonts w:ascii="仿宋" w:eastAsia="仿宋" w:hAnsi="仿宋" w:hint="eastAsia"/>
          <w:sz w:val="28"/>
          <w:szCs w:val="28"/>
          <w:u w:val="single"/>
        </w:rPr>
        <w:t>获取</w:t>
      </w:r>
      <w:r w:rsidR="00BE50BF">
        <w:rPr>
          <w:rFonts w:ascii="仿宋" w:eastAsia="仿宋" w:hAnsi="仿宋" w:hint="eastAsia"/>
          <w:sz w:val="28"/>
          <w:szCs w:val="28"/>
          <w:u w:val="single"/>
        </w:rPr>
        <w:t>电子</w:t>
      </w:r>
      <w:r w:rsidR="00BE50BF" w:rsidRPr="00882D3C">
        <w:rPr>
          <w:rFonts w:ascii="仿宋" w:eastAsia="仿宋" w:hAnsi="仿宋" w:hint="eastAsia"/>
          <w:sz w:val="28"/>
          <w:szCs w:val="28"/>
          <w:u w:val="single"/>
        </w:rPr>
        <w:t>版</w:t>
      </w:r>
      <w:r w:rsidR="00BE50BF" w:rsidRPr="00DC3FAB">
        <w:rPr>
          <w:rFonts w:ascii="仿宋" w:eastAsia="仿宋" w:hAnsi="仿宋" w:hint="eastAsia"/>
          <w:sz w:val="28"/>
          <w:szCs w:val="28"/>
          <w:u w:val="single"/>
        </w:rPr>
        <w:t>招标文件</w:t>
      </w:r>
      <w:r w:rsidR="00BE50BF" w:rsidRPr="00A1797F">
        <w:rPr>
          <w:rFonts w:ascii="仿宋" w:eastAsia="仿宋" w:hAnsi="仿宋" w:hint="eastAsia"/>
          <w:sz w:val="28"/>
          <w:szCs w:val="28"/>
        </w:rPr>
        <w:t>，并于</w:t>
      </w:r>
      <w:r w:rsidR="00BE50BF" w:rsidRPr="00A1797F">
        <w:rPr>
          <w:rFonts w:ascii="仿宋" w:eastAsia="仿宋" w:hAnsi="仿宋" w:hint="eastAsia"/>
          <w:sz w:val="28"/>
          <w:szCs w:val="28"/>
          <w:u w:val="single"/>
        </w:rPr>
        <w:t>202</w:t>
      </w:r>
      <w:r w:rsidR="001B7202">
        <w:rPr>
          <w:rFonts w:ascii="仿宋" w:eastAsia="仿宋" w:hAnsi="仿宋" w:hint="eastAsia"/>
          <w:sz w:val="28"/>
          <w:szCs w:val="28"/>
          <w:u w:val="single"/>
        </w:rPr>
        <w:t>6</w:t>
      </w:r>
      <w:r w:rsidR="00BE50BF" w:rsidRPr="00A1797F">
        <w:rPr>
          <w:rFonts w:ascii="仿宋" w:eastAsia="仿宋" w:hAnsi="仿宋" w:hint="eastAsia"/>
          <w:bCs/>
          <w:sz w:val="28"/>
          <w:szCs w:val="28"/>
          <w:u w:val="single"/>
        </w:rPr>
        <w:t>年</w:t>
      </w:r>
      <w:r>
        <w:rPr>
          <w:rFonts w:ascii="仿宋" w:eastAsia="仿宋" w:hAnsi="仿宋" w:hint="eastAsia"/>
          <w:bCs/>
          <w:sz w:val="28"/>
          <w:szCs w:val="28"/>
          <w:u w:val="single"/>
        </w:rPr>
        <w:t>10</w:t>
      </w:r>
      <w:r w:rsidR="00BE50BF" w:rsidRPr="00A1797F">
        <w:rPr>
          <w:rFonts w:ascii="仿宋" w:eastAsia="仿宋" w:hAnsi="仿宋" w:hint="eastAsia"/>
          <w:bCs/>
          <w:sz w:val="28"/>
          <w:szCs w:val="28"/>
          <w:u w:val="single"/>
        </w:rPr>
        <w:t>月</w:t>
      </w:r>
      <w:r>
        <w:rPr>
          <w:rFonts w:ascii="仿宋" w:eastAsia="仿宋" w:hAnsi="仿宋" w:hint="eastAsia"/>
          <w:bCs/>
          <w:sz w:val="28"/>
          <w:szCs w:val="28"/>
          <w:u w:val="single"/>
        </w:rPr>
        <w:t>12</w:t>
      </w:r>
      <w:r w:rsidR="00BE50BF" w:rsidRPr="00A1797F">
        <w:rPr>
          <w:rFonts w:ascii="仿宋" w:eastAsia="仿宋" w:hAnsi="仿宋" w:hint="eastAsia"/>
          <w:bCs/>
          <w:sz w:val="28"/>
          <w:szCs w:val="28"/>
          <w:u w:val="single"/>
        </w:rPr>
        <w:t>日</w:t>
      </w:r>
      <w:r w:rsidR="006F29AC">
        <w:rPr>
          <w:rFonts w:ascii="仿宋" w:eastAsia="仿宋" w:hAnsi="仿宋" w:hint="eastAsia"/>
          <w:bCs/>
          <w:sz w:val="28"/>
          <w:szCs w:val="28"/>
          <w:u w:val="single"/>
        </w:rPr>
        <w:t>09</w:t>
      </w:r>
      <w:r w:rsidR="00BE50BF" w:rsidRPr="00A1797F">
        <w:rPr>
          <w:rFonts w:ascii="仿宋" w:eastAsia="仿宋" w:hAnsi="仿宋" w:hint="eastAsia"/>
          <w:bCs/>
          <w:sz w:val="28"/>
          <w:szCs w:val="28"/>
          <w:u w:val="single"/>
        </w:rPr>
        <w:t>点</w:t>
      </w:r>
      <w:r>
        <w:rPr>
          <w:rFonts w:ascii="仿宋" w:eastAsia="仿宋" w:hAnsi="仿宋" w:hint="eastAsia"/>
          <w:bCs/>
          <w:sz w:val="28"/>
          <w:szCs w:val="28"/>
          <w:u w:val="single"/>
        </w:rPr>
        <w:t>3</w:t>
      </w:r>
      <w:r w:rsidR="00C0562C">
        <w:rPr>
          <w:rFonts w:ascii="仿宋" w:eastAsia="仿宋" w:hAnsi="仿宋" w:hint="eastAsia"/>
          <w:bCs/>
          <w:sz w:val="28"/>
          <w:szCs w:val="28"/>
          <w:u w:val="single"/>
        </w:rPr>
        <w:t>0</w:t>
      </w:r>
      <w:r w:rsidR="00BE50BF" w:rsidRPr="00A1797F">
        <w:rPr>
          <w:rFonts w:ascii="仿宋" w:eastAsia="仿宋" w:hAnsi="仿宋" w:hint="eastAsia"/>
          <w:bCs/>
          <w:sz w:val="28"/>
          <w:szCs w:val="28"/>
          <w:u w:val="single"/>
        </w:rPr>
        <w:t>分（</w:t>
      </w:r>
      <w:r w:rsidR="00BE50BF" w:rsidRPr="00A1797F">
        <w:rPr>
          <w:rFonts w:ascii="仿宋" w:eastAsia="仿宋" w:hAnsi="仿宋" w:hint="eastAsia"/>
          <w:bCs/>
          <w:sz w:val="28"/>
          <w:szCs w:val="28"/>
        </w:rPr>
        <w:t>北京时间）前递交投标文件</w:t>
      </w:r>
      <w:r w:rsidR="00BE50BF" w:rsidRPr="00A1797F">
        <w:rPr>
          <w:rFonts w:ascii="仿宋" w:eastAsia="仿宋" w:hAnsi="仿宋" w:hint="eastAsia"/>
          <w:sz w:val="28"/>
          <w:szCs w:val="28"/>
        </w:rPr>
        <w:t>。</w:t>
      </w:r>
    </w:p>
    <w:p w:rsidR="00B31185" w:rsidRPr="006B4F3B" w:rsidRDefault="00B31185" w:rsidP="00B31185">
      <w:pPr>
        <w:pStyle w:val="20"/>
        <w:snapToGrid w:val="0"/>
        <w:spacing w:before="0" w:line="360" w:lineRule="auto"/>
        <w:jc w:val="left"/>
        <w:rPr>
          <w:rFonts w:ascii="仿宋" w:eastAsia="仿宋" w:hAnsi="仿宋" w:cs="仿宋"/>
          <w:sz w:val="24"/>
          <w:szCs w:val="24"/>
        </w:rPr>
      </w:pPr>
      <w:bookmarkStart w:id="3" w:name="_Toc28359079"/>
      <w:bookmarkStart w:id="4" w:name="_Toc35393790"/>
      <w:bookmarkStart w:id="5" w:name="_Toc35393621"/>
      <w:bookmarkStart w:id="6" w:name="_Toc28359002"/>
      <w:bookmarkStart w:id="7" w:name="_Hlk24379207"/>
      <w:r w:rsidRPr="006B4F3B">
        <w:rPr>
          <w:rFonts w:ascii="仿宋" w:eastAsia="仿宋" w:hAnsi="仿宋" w:cs="仿宋" w:hint="eastAsia"/>
          <w:sz w:val="24"/>
          <w:szCs w:val="24"/>
        </w:rPr>
        <w:t>一、项目基本情况</w:t>
      </w:r>
      <w:bookmarkEnd w:id="3"/>
      <w:bookmarkEnd w:id="4"/>
      <w:bookmarkEnd w:id="5"/>
      <w:bookmarkEnd w:id="6"/>
    </w:p>
    <w:p w:rsidR="00B31185" w:rsidRPr="006B4F3B" w:rsidRDefault="00B31185" w:rsidP="00B31185">
      <w:pPr>
        <w:snapToGrid w:val="0"/>
        <w:spacing w:line="360" w:lineRule="auto"/>
        <w:ind w:firstLineChars="200" w:firstLine="480"/>
        <w:rPr>
          <w:rFonts w:ascii="仿宋" w:eastAsia="仿宋" w:hAnsi="仿宋" w:cs="仿宋"/>
          <w:sz w:val="24"/>
          <w:u w:val="single"/>
        </w:rPr>
      </w:pPr>
      <w:r w:rsidRPr="006B4F3B">
        <w:rPr>
          <w:rFonts w:ascii="仿宋" w:eastAsia="仿宋" w:hAnsi="仿宋" w:cs="仿宋" w:hint="eastAsia"/>
          <w:sz w:val="24"/>
        </w:rPr>
        <w:t>1.项目编号：</w:t>
      </w:r>
      <w:r w:rsidRPr="006B4F3B">
        <w:rPr>
          <w:rFonts w:ascii="仿宋" w:eastAsia="仿宋" w:hAnsi="仿宋" w:cs="仿宋"/>
          <w:sz w:val="24"/>
          <w:u w:val="single"/>
        </w:rPr>
        <w:t>11000026210200175041-XM001</w:t>
      </w:r>
      <w:r w:rsidRPr="006B4F3B">
        <w:rPr>
          <w:rFonts w:ascii="仿宋" w:eastAsia="仿宋" w:hAnsi="仿宋" w:cs="仿宋" w:hint="eastAsia"/>
          <w:sz w:val="24"/>
        </w:rPr>
        <w:t>，招标编号：</w:t>
      </w:r>
      <w:r w:rsidRPr="006B4F3B">
        <w:rPr>
          <w:rFonts w:ascii="仿宋" w:eastAsia="仿宋" w:hAnsi="仿宋" w:cs="仿宋"/>
          <w:sz w:val="24"/>
          <w:u w:val="single"/>
        </w:rPr>
        <w:t>0701-264106140728</w:t>
      </w:r>
    </w:p>
    <w:p w:rsidR="00B31185" w:rsidRPr="006B4F3B" w:rsidRDefault="00B31185" w:rsidP="00B31185">
      <w:pPr>
        <w:snapToGrid w:val="0"/>
        <w:spacing w:line="360" w:lineRule="auto"/>
        <w:ind w:firstLineChars="200" w:firstLine="480"/>
        <w:rPr>
          <w:rFonts w:ascii="仿宋" w:eastAsia="仿宋" w:hAnsi="仿宋" w:cs="仿宋"/>
          <w:sz w:val="24"/>
        </w:rPr>
      </w:pPr>
      <w:r w:rsidRPr="006B4F3B">
        <w:rPr>
          <w:rFonts w:ascii="仿宋" w:eastAsia="仿宋" w:hAnsi="仿宋" w:cs="仿宋" w:hint="eastAsia"/>
          <w:sz w:val="24"/>
        </w:rPr>
        <w:t>2.项目名称：</w:t>
      </w:r>
      <w:r w:rsidRPr="006B4F3B">
        <w:rPr>
          <w:rFonts w:ascii="仿宋" w:eastAsia="仿宋" w:hAnsi="仿宋" w:cs="仿宋" w:hint="eastAsia"/>
          <w:sz w:val="24"/>
          <w:u w:val="single"/>
        </w:rPr>
        <w:t>友谊医院2025年第二批临床重点专科医用设备购置-</w:t>
      </w:r>
      <w:proofErr w:type="gramStart"/>
      <w:r w:rsidRPr="006B4F3B">
        <w:rPr>
          <w:rFonts w:ascii="仿宋" w:eastAsia="仿宋" w:hAnsi="仿宋" w:cs="仿宋" w:hint="eastAsia"/>
          <w:sz w:val="24"/>
          <w:u w:val="single"/>
        </w:rPr>
        <w:t>非集采</w:t>
      </w:r>
      <w:proofErr w:type="gramEnd"/>
    </w:p>
    <w:bookmarkEnd w:id="7"/>
    <w:p w:rsidR="00B31185" w:rsidRPr="006B4F3B" w:rsidRDefault="00B31185" w:rsidP="00B31185">
      <w:pPr>
        <w:snapToGrid w:val="0"/>
        <w:spacing w:line="360" w:lineRule="auto"/>
        <w:ind w:firstLineChars="200" w:firstLine="480"/>
        <w:rPr>
          <w:rFonts w:ascii="仿宋" w:eastAsia="仿宋" w:hAnsi="仿宋" w:cs="仿宋"/>
          <w:sz w:val="24"/>
        </w:rPr>
      </w:pPr>
      <w:r w:rsidRPr="006B4F3B">
        <w:rPr>
          <w:rFonts w:ascii="仿宋" w:eastAsia="仿宋" w:hAnsi="仿宋" w:cs="仿宋" w:hint="eastAsia"/>
          <w:sz w:val="24"/>
        </w:rPr>
        <w:t>3.项目预算金额：</w:t>
      </w:r>
      <w:r w:rsidRPr="006B4F3B">
        <w:rPr>
          <w:rFonts w:ascii="仿宋" w:eastAsia="仿宋" w:hAnsi="仿宋" w:cs="仿宋"/>
          <w:sz w:val="24"/>
          <w:u w:val="single"/>
        </w:rPr>
        <w:t>13.98</w:t>
      </w:r>
      <w:r w:rsidRPr="006B4F3B">
        <w:rPr>
          <w:rFonts w:ascii="仿宋" w:eastAsia="仿宋" w:hAnsi="仿宋" w:cs="仿宋" w:hint="eastAsia"/>
          <w:sz w:val="24"/>
        </w:rPr>
        <w:t>万元、项目最高限价（如有）：</w:t>
      </w:r>
      <w:r w:rsidRPr="006B4F3B">
        <w:rPr>
          <w:rFonts w:ascii="仿宋" w:eastAsia="仿宋" w:hAnsi="仿宋" w:cs="仿宋" w:hint="eastAsia"/>
          <w:sz w:val="24"/>
          <w:u w:val="single"/>
        </w:rPr>
        <w:t xml:space="preserve"> / </w:t>
      </w:r>
      <w:r w:rsidRPr="006B4F3B">
        <w:rPr>
          <w:rFonts w:ascii="仿宋" w:eastAsia="仿宋" w:hAnsi="仿宋" w:cs="仿宋" w:hint="eastAsia"/>
          <w:sz w:val="24"/>
        </w:rPr>
        <w:t>万元</w:t>
      </w:r>
    </w:p>
    <w:p w:rsidR="00B31185" w:rsidRPr="006B4F3B" w:rsidRDefault="00B31185" w:rsidP="00B31185">
      <w:pPr>
        <w:snapToGrid w:val="0"/>
        <w:spacing w:line="360" w:lineRule="auto"/>
        <w:ind w:firstLineChars="200" w:firstLine="480"/>
        <w:rPr>
          <w:rFonts w:ascii="仿宋" w:eastAsia="仿宋" w:hAnsi="仿宋" w:cs="仿宋"/>
          <w:sz w:val="24"/>
        </w:rPr>
      </w:pPr>
      <w:r w:rsidRPr="006B4F3B">
        <w:rPr>
          <w:rFonts w:ascii="仿宋" w:eastAsia="仿宋" w:hAnsi="仿宋" w:cs="仿宋" w:hint="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936"/>
        <w:gridCol w:w="2191"/>
        <w:gridCol w:w="696"/>
        <w:gridCol w:w="742"/>
        <w:gridCol w:w="1155"/>
        <w:gridCol w:w="2106"/>
      </w:tblGrid>
      <w:tr w:rsidR="00B31185" w:rsidTr="00AB5CBB">
        <w:trPr>
          <w:trHeight w:val="690"/>
        </w:trPr>
        <w:tc>
          <w:tcPr>
            <w:tcW w:w="375" w:type="pct"/>
            <w:shd w:val="clear" w:color="auto" w:fill="auto"/>
            <w:noWrap/>
            <w:vAlign w:val="center"/>
          </w:tcPr>
          <w:p w:rsidR="00B31185" w:rsidRDefault="00B31185" w:rsidP="00AB5CBB">
            <w:pPr>
              <w:widowControl/>
              <w:jc w:val="center"/>
              <w:rPr>
                <w:rFonts w:ascii="仿宋" w:eastAsia="仿宋" w:hAnsi="仿宋" w:cs="宋体"/>
                <w:kern w:val="0"/>
                <w:sz w:val="24"/>
              </w:rPr>
            </w:pPr>
            <w:proofErr w:type="gramStart"/>
            <w:r>
              <w:rPr>
                <w:rFonts w:ascii="仿宋" w:eastAsia="仿宋" w:hAnsi="仿宋" w:cs="宋体" w:hint="eastAsia"/>
                <w:kern w:val="0"/>
                <w:sz w:val="24"/>
              </w:rPr>
              <w:t>包号</w:t>
            </w:r>
            <w:proofErr w:type="gramEnd"/>
          </w:p>
        </w:tc>
        <w:tc>
          <w:tcPr>
            <w:tcW w:w="510" w:type="pct"/>
            <w:shd w:val="clear" w:color="auto" w:fill="auto"/>
            <w:noWrap/>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品目号</w:t>
            </w:r>
          </w:p>
        </w:tc>
        <w:tc>
          <w:tcPr>
            <w:tcW w:w="1312" w:type="pct"/>
            <w:shd w:val="clear" w:color="auto" w:fill="auto"/>
            <w:noWrap/>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标的名称</w:t>
            </w:r>
          </w:p>
        </w:tc>
        <w:tc>
          <w:tcPr>
            <w:tcW w:w="375" w:type="pct"/>
            <w:shd w:val="clear" w:color="auto" w:fill="auto"/>
            <w:noWrap/>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数量</w:t>
            </w:r>
          </w:p>
        </w:tc>
        <w:tc>
          <w:tcPr>
            <w:tcW w:w="462"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单位</w:t>
            </w:r>
          </w:p>
        </w:tc>
        <w:tc>
          <w:tcPr>
            <w:tcW w:w="704"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采购</w:t>
            </w:r>
            <w:proofErr w:type="gramStart"/>
            <w:r>
              <w:rPr>
                <w:rFonts w:ascii="仿宋" w:eastAsia="仿宋" w:hAnsi="仿宋" w:cs="宋体" w:hint="eastAsia"/>
                <w:kern w:val="0"/>
                <w:sz w:val="24"/>
              </w:rPr>
              <w:t>包预算</w:t>
            </w:r>
            <w:proofErr w:type="gramEnd"/>
            <w:r>
              <w:rPr>
                <w:rFonts w:ascii="仿宋" w:eastAsia="仿宋" w:hAnsi="仿宋" w:cs="宋体" w:hint="eastAsia"/>
                <w:kern w:val="0"/>
                <w:sz w:val="24"/>
              </w:rPr>
              <w:t>金额（万元）</w:t>
            </w:r>
          </w:p>
        </w:tc>
        <w:tc>
          <w:tcPr>
            <w:tcW w:w="1262"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简要技术需求或服务要求</w:t>
            </w:r>
          </w:p>
        </w:tc>
      </w:tr>
      <w:tr w:rsidR="00B31185" w:rsidTr="00AB5CBB">
        <w:trPr>
          <w:trHeight w:val="460"/>
        </w:trPr>
        <w:tc>
          <w:tcPr>
            <w:tcW w:w="375" w:type="pct"/>
            <w:vMerge w:val="restart"/>
            <w:shd w:val="clear" w:color="auto" w:fill="auto"/>
            <w:noWrap/>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1</w:t>
            </w:r>
          </w:p>
        </w:tc>
        <w:tc>
          <w:tcPr>
            <w:tcW w:w="510" w:type="pct"/>
            <w:shd w:val="clear" w:color="auto" w:fill="auto"/>
            <w:noWrap/>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1-1</w:t>
            </w:r>
          </w:p>
        </w:tc>
        <w:tc>
          <w:tcPr>
            <w:tcW w:w="1312"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kern w:val="0"/>
                <w:sz w:val="24"/>
              </w:rPr>
              <w:t>紫外交联仪</w:t>
            </w:r>
          </w:p>
        </w:tc>
        <w:tc>
          <w:tcPr>
            <w:tcW w:w="375"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1</w:t>
            </w:r>
          </w:p>
        </w:tc>
        <w:tc>
          <w:tcPr>
            <w:tcW w:w="462" w:type="pct"/>
            <w:shd w:val="clear" w:color="auto" w:fill="auto"/>
            <w:vAlign w:val="center"/>
          </w:tcPr>
          <w:p w:rsidR="00B31185" w:rsidRDefault="00B31185" w:rsidP="00AB5CBB">
            <w:pPr>
              <w:jc w:val="center"/>
            </w:pPr>
            <w:r>
              <w:rPr>
                <w:rFonts w:ascii="仿宋" w:eastAsia="仿宋" w:hAnsi="仿宋" w:cs="宋体" w:hint="eastAsia"/>
                <w:kern w:val="0"/>
                <w:sz w:val="24"/>
              </w:rPr>
              <w:t>台/套</w:t>
            </w:r>
          </w:p>
        </w:tc>
        <w:tc>
          <w:tcPr>
            <w:tcW w:w="704"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1.33</w:t>
            </w:r>
          </w:p>
        </w:tc>
        <w:tc>
          <w:tcPr>
            <w:tcW w:w="1262"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详见第五章采购需求</w:t>
            </w:r>
          </w:p>
        </w:tc>
      </w:tr>
      <w:tr w:rsidR="00B31185" w:rsidTr="00AB5CBB">
        <w:trPr>
          <w:trHeight w:val="460"/>
        </w:trPr>
        <w:tc>
          <w:tcPr>
            <w:tcW w:w="375" w:type="pct"/>
            <w:vMerge/>
            <w:shd w:val="clear" w:color="auto" w:fill="auto"/>
            <w:noWrap/>
            <w:vAlign w:val="center"/>
          </w:tcPr>
          <w:p w:rsidR="00B31185" w:rsidRDefault="00B31185" w:rsidP="00AB5CBB">
            <w:pPr>
              <w:widowControl/>
              <w:jc w:val="center"/>
              <w:rPr>
                <w:rFonts w:ascii="仿宋" w:eastAsia="仿宋" w:hAnsi="仿宋" w:cs="宋体"/>
                <w:kern w:val="0"/>
                <w:sz w:val="24"/>
              </w:rPr>
            </w:pPr>
          </w:p>
        </w:tc>
        <w:tc>
          <w:tcPr>
            <w:tcW w:w="510" w:type="pct"/>
            <w:shd w:val="clear" w:color="auto" w:fill="auto"/>
            <w:noWrap/>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1-2</w:t>
            </w:r>
          </w:p>
        </w:tc>
        <w:tc>
          <w:tcPr>
            <w:tcW w:w="1312"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荧光计</w:t>
            </w:r>
          </w:p>
        </w:tc>
        <w:tc>
          <w:tcPr>
            <w:tcW w:w="375"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1</w:t>
            </w:r>
          </w:p>
        </w:tc>
        <w:tc>
          <w:tcPr>
            <w:tcW w:w="462" w:type="pct"/>
            <w:shd w:val="clear" w:color="auto" w:fill="auto"/>
            <w:vAlign w:val="center"/>
          </w:tcPr>
          <w:p w:rsidR="00B31185" w:rsidRDefault="00B31185" w:rsidP="00AB5CBB">
            <w:pPr>
              <w:jc w:val="center"/>
              <w:rPr>
                <w:rFonts w:ascii="仿宋" w:eastAsia="仿宋" w:hAnsi="仿宋" w:cs="宋体"/>
                <w:kern w:val="0"/>
                <w:sz w:val="24"/>
              </w:rPr>
            </w:pPr>
            <w:r>
              <w:rPr>
                <w:rFonts w:ascii="仿宋" w:eastAsia="仿宋" w:hAnsi="仿宋" w:cs="宋体" w:hint="eastAsia"/>
                <w:kern w:val="0"/>
                <w:sz w:val="24"/>
              </w:rPr>
              <w:t>台/套</w:t>
            </w:r>
          </w:p>
        </w:tc>
        <w:tc>
          <w:tcPr>
            <w:tcW w:w="704"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3.5</w:t>
            </w:r>
          </w:p>
        </w:tc>
        <w:tc>
          <w:tcPr>
            <w:tcW w:w="1262"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详见第五章采购需求</w:t>
            </w:r>
          </w:p>
        </w:tc>
      </w:tr>
      <w:tr w:rsidR="00B31185" w:rsidTr="00AB5CBB">
        <w:trPr>
          <w:trHeight w:val="460"/>
        </w:trPr>
        <w:tc>
          <w:tcPr>
            <w:tcW w:w="375" w:type="pct"/>
            <w:vMerge/>
            <w:shd w:val="clear" w:color="auto" w:fill="auto"/>
            <w:noWrap/>
            <w:vAlign w:val="center"/>
          </w:tcPr>
          <w:p w:rsidR="00B31185" w:rsidRDefault="00B31185" w:rsidP="00AB5CBB">
            <w:pPr>
              <w:widowControl/>
              <w:jc w:val="center"/>
              <w:rPr>
                <w:rFonts w:ascii="仿宋" w:eastAsia="仿宋" w:hAnsi="仿宋" w:cs="宋体"/>
                <w:kern w:val="0"/>
                <w:sz w:val="24"/>
              </w:rPr>
            </w:pPr>
          </w:p>
        </w:tc>
        <w:tc>
          <w:tcPr>
            <w:tcW w:w="510" w:type="pct"/>
            <w:shd w:val="clear" w:color="auto" w:fill="auto"/>
            <w:noWrap/>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1-3</w:t>
            </w:r>
          </w:p>
        </w:tc>
        <w:tc>
          <w:tcPr>
            <w:tcW w:w="1312"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集成式超声波细胞粉碎机</w:t>
            </w:r>
          </w:p>
        </w:tc>
        <w:tc>
          <w:tcPr>
            <w:tcW w:w="375"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1</w:t>
            </w:r>
          </w:p>
        </w:tc>
        <w:tc>
          <w:tcPr>
            <w:tcW w:w="462" w:type="pct"/>
            <w:shd w:val="clear" w:color="auto" w:fill="auto"/>
            <w:vAlign w:val="center"/>
          </w:tcPr>
          <w:p w:rsidR="00B31185" w:rsidRDefault="00B31185" w:rsidP="00AB5CBB">
            <w:pPr>
              <w:jc w:val="center"/>
              <w:rPr>
                <w:rFonts w:ascii="仿宋" w:eastAsia="仿宋" w:hAnsi="仿宋" w:cs="宋体"/>
                <w:kern w:val="0"/>
                <w:sz w:val="24"/>
              </w:rPr>
            </w:pPr>
            <w:r>
              <w:rPr>
                <w:rFonts w:ascii="仿宋" w:eastAsia="仿宋" w:hAnsi="仿宋" w:cs="宋体" w:hint="eastAsia"/>
                <w:kern w:val="0"/>
                <w:sz w:val="24"/>
              </w:rPr>
              <w:t>台/套</w:t>
            </w:r>
          </w:p>
        </w:tc>
        <w:tc>
          <w:tcPr>
            <w:tcW w:w="704"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2.15</w:t>
            </w:r>
          </w:p>
        </w:tc>
        <w:tc>
          <w:tcPr>
            <w:tcW w:w="1262"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详见第五章采购需求</w:t>
            </w:r>
          </w:p>
        </w:tc>
      </w:tr>
      <w:tr w:rsidR="00B31185" w:rsidTr="00AB5CBB">
        <w:trPr>
          <w:trHeight w:val="460"/>
        </w:trPr>
        <w:tc>
          <w:tcPr>
            <w:tcW w:w="375" w:type="pct"/>
            <w:vMerge/>
            <w:shd w:val="clear" w:color="auto" w:fill="auto"/>
            <w:noWrap/>
            <w:vAlign w:val="center"/>
          </w:tcPr>
          <w:p w:rsidR="00B31185" w:rsidRDefault="00B31185" w:rsidP="00AB5CBB">
            <w:pPr>
              <w:widowControl/>
              <w:jc w:val="center"/>
              <w:rPr>
                <w:rFonts w:ascii="仿宋" w:eastAsia="仿宋" w:hAnsi="仿宋" w:cs="宋体"/>
                <w:kern w:val="0"/>
                <w:sz w:val="24"/>
              </w:rPr>
            </w:pPr>
          </w:p>
        </w:tc>
        <w:tc>
          <w:tcPr>
            <w:tcW w:w="510" w:type="pct"/>
            <w:shd w:val="clear" w:color="auto" w:fill="auto"/>
            <w:noWrap/>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1-4</w:t>
            </w:r>
          </w:p>
        </w:tc>
        <w:tc>
          <w:tcPr>
            <w:tcW w:w="1312"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血细胞分析仪</w:t>
            </w:r>
          </w:p>
        </w:tc>
        <w:tc>
          <w:tcPr>
            <w:tcW w:w="375"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1</w:t>
            </w:r>
          </w:p>
        </w:tc>
        <w:tc>
          <w:tcPr>
            <w:tcW w:w="462" w:type="pct"/>
            <w:shd w:val="clear" w:color="auto" w:fill="auto"/>
            <w:vAlign w:val="center"/>
          </w:tcPr>
          <w:p w:rsidR="00B31185" w:rsidRDefault="00B31185" w:rsidP="00AB5CBB">
            <w:pPr>
              <w:jc w:val="center"/>
              <w:rPr>
                <w:rFonts w:ascii="仿宋" w:eastAsia="仿宋" w:hAnsi="仿宋" w:cs="宋体"/>
                <w:kern w:val="0"/>
                <w:sz w:val="24"/>
              </w:rPr>
            </w:pPr>
            <w:r>
              <w:rPr>
                <w:rFonts w:ascii="仿宋" w:eastAsia="仿宋" w:hAnsi="仿宋" w:cs="宋体" w:hint="eastAsia"/>
                <w:kern w:val="0"/>
                <w:sz w:val="24"/>
              </w:rPr>
              <w:t>台/套</w:t>
            </w:r>
          </w:p>
        </w:tc>
        <w:tc>
          <w:tcPr>
            <w:tcW w:w="704"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7</w:t>
            </w:r>
          </w:p>
        </w:tc>
        <w:tc>
          <w:tcPr>
            <w:tcW w:w="1262" w:type="pct"/>
            <w:shd w:val="clear" w:color="auto" w:fill="auto"/>
            <w:vAlign w:val="center"/>
          </w:tcPr>
          <w:p w:rsidR="00B31185" w:rsidRDefault="00B31185" w:rsidP="00AB5CBB">
            <w:pPr>
              <w:widowControl/>
              <w:jc w:val="center"/>
              <w:rPr>
                <w:rFonts w:ascii="仿宋" w:eastAsia="仿宋" w:hAnsi="仿宋" w:cs="宋体"/>
                <w:kern w:val="0"/>
                <w:sz w:val="24"/>
              </w:rPr>
            </w:pPr>
            <w:r>
              <w:rPr>
                <w:rFonts w:ascii="仿宋" w:eastAsia="仿宋" w:hAnsi="仿宋" w:cs="宋体" w:hint="eastAsia"/>
                <w:kern w:val="0"/>
                <w:sz w:val="24"/>
              </w:rPr>
              <w:t>详见第五章采购需求</w:t>
            </w:r>
          </w:p>
        </w:tc>
      </w:tr>
    </w:tbl>
    <w:p w:rsidR="00B31185" w:rsidRDefault="00B31185" w:rsidP="00B31185">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5.合同履行期限：</w:t>
      </w:r>
      <w:r>
        <w:rPr>
          <w:rFonts w:ascii="仿宋" w:eastAsia="仿宋" w:hAnsi="仿宋" w:cs="仿宋" w:hint="eastAsia"/>
          <w:sz w:val="24"/>
          <w:u w:val="single"/>
        </w:rPr>
        <w:t>详见第五章《采购需求》</w:t>
      </w:r>
    </w:p>
    <w:p w:rsidR="00B31185" w:rsidRDefault="00B31185" w:rsidP="00B31185">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6.本项目是否接受联合体投标：□是  ■否。</w:t>
      </w:r>
    </w:p>
    <w:p w:rsidR="00B31185" w:rsidRDefault="00B31185" w:rsidP="00B31185">
      <w:pPr>
        <w:pStyle w:val="20"/>
        <w:snapToGrid w:val="0"/>
        <w:spacing w:before="0" w:line="360" w:lineRule="auto"/>
        <w:jc w:val="left"/>
        <w:rPr>
          <w:rFonts w:ascii="仿宋" w:eastAsia="仿宋" w:hAnsi="仿宋" w:cs="仿宋"/>
          <w:sz w:val="24"/>
          <w:szCs w:val="24"/>
        </w:rPr>
      </w:pPr>
      <w:bookmarkStart w:id="8" w:name="_Toc35393622"/>
      <w:bookmarkStart w:id="9" w:name="_Toc35393791"/>
      <w:bookmarkStart w:id="10" w:name="_Toc28359003"/>
      <w:bookmarkStart w:id="11" w:name="_Toc28359080"/>
      <w:r>
        <w:rPr>
          <w:rFonts w:ascii="仿宋" w:eastAsia="仿宋" w:hAnsi="仿宋" w:cs="仿宋" w:hint="eastAsia"/>
          <w:sz w:val="24"/>
          <w:szCs w:val="24"/>
        </w:rPr>
        <w:t>二、申请人的资格要求（须同时满足）</w:t>
      </w:r>
      <w:bookmarkEnd w:id="8"/>
      <w:bookmarkEnd w:id="9"/>
      <w:bookmarkEnd w:id="10"/>
      <w:bookmarkEnd w:id="11"/>
    </w:p>
    <w:p w:rsidR="00B31185" w:rsidRDefault="00B31185" w:rsidP="00B31185">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B31185" w:rsidRDefault="00B31185" w:rsidP="00B31185">
      <w:pPr>
        <w:snapToGrid w:val="0"/>
        <w:spacing w:line="360" w:lineRule="auto"/>
        <w:ind w:firstLineChars="200" w:firstLine="480"/>
        <w:rPr>
          <w:rFonts w:ascii="仿宋" w:eastAsia="仿宋" w:hAnsi="仿宋" w:cs="仿宋"/>
          <w:sz w:val="24"/>
        </w:rPr>
      </w:pPr>
      <w:bookmarkStart w:id="12" w:name="_Toc28359081"/>
      <w:bookmarkStart w:id="13" w:name="_Toc28359004"/>
      <w:r>
        <w:rPr>
          <w:rFonts w:ascii="仿宋" w:eastAsia="仿宋" w:hAnsi="仿宋" w:cs="仿宋" w:hint="eastAsia"/>
          <w:sz w:val="24"/>
        </w:rPr>
        <w:t>2.落实政府采购政策需满足的资格要求：</w:t>
      </w:r>
    </w:p>
    <w:p w:rsidR="00B31185" w:rsidRDefault="00B31185" w:rsidP="00B31185">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2.1 中小企业政策</w:t>
      </w:r>
    </w:p>
    <w:p w:rsidR="00B31185" w:rsidRDefault="00B31185" w:rsidP="00B31185">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w:t>
      </w:r>
      <w:proofErr w:type="gramStart"/>
      <w:r>
        <w:rPr>
          <w:rFonts w:ascii="仿宋" w:eastAsia="仿宋" w:hAnsi="仿宋" w:cs="仿宋" w:hint="eastAsia"/>
          <w:sz w:val="24"/>
        </w:rPr>
        <w:t>不</w:t>
      </w:r>
      <w:proofErr w:type="gramEnd"/>
      <w:r>
        <w:rPr>
          <w:rFonts w:ascii="仿宋" w:eastAsia="仿宋" w:hAnsi="仿宋" w:cs="仿宋" w:hint="eastAsia"/>
          <w:sz w:val="24"/>
        </w:rPr>
        <w:t>专门面向中小企业预留采购份额。</w:t>
      </w:r>
    </w:p>
    <w:p w:rsidR="00B31185" w:rsidRDefault="00B31185" w:rsidP="00B31185">
      <w:pPr>
        <w:snapToGrid w:val="0"/>
        <w:spacing w:line="360" w:lineRule="auto"/>
        <w:ind w:firstLineChars="200" w:firstLine="480"/>
        <w:rPr>
          <w:rFonts w:ascii="仿宋" w:eastAsia="仿宋" w:hAnsi="仿宋" w:cs="仿宋"/>
          <w:sz w:val="24"/>
        </w:rPr>
      </w:pPr>
      <w:r>
        <w:rPr>
          <w:rFonts w:ascii="仿宋" w:eastAsia="仿宋" w:hAnsi="仿宋" w:cs="仿宋" w:hint="eastAsia"/>
          <w:sz w:val="24"/>
        </w:rPr>
        <w:lastRenderedPageBreak/>
        <w:t>□本项目专门面向  □中小 □小</w:t>
      </w:r>
      <w:proofErr w:type="gramStart"/>
      <w:r>
        <w:rPr>
          <w:rFonts w:ascii="仿宋" w:eastAsia="仿宋" w:hAnsi="仿宋" w:cs="仿宋" w:hint="eastAsia"/>
          <w:sz w:val="24"/>
        </w:rPr>
        <w:t>微企业</w:t>
      </w:r>
      <w:proofErr w:type="gramEnd"/>
      <w:r>
        <w:rPr>
          <w:rFonts w:ascii="仿宋" w:eastAsia="仿宋" w:hAnsi="仿宋" w:cs="仿宋" w:hint="eastAsia"/>
          <w:sz w:val="24"/>
        </w:rPr>
        <w:t xml:space="preserve">  采购。即：提供的货物全部由符合政策要求的中小/小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制造、服务全部由符合政策要求的中小/小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承接。</w:t>
      </w:r>
    </w:p>
    <w:p w:rsidR="00B31185" w:rsidRDefault="00B31185" w:rsidP="00B31185">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仿宋" w:eastAsia="仿宋" w:hAnsi="仿宋" w:cs="仿宋" w:hint="eastAsia"/>
          <w:sz w:val="24"/>
          <w:u w:val="single"/>
        </w:rPr>
        <w:t xml:space="preserve"> / </w:t>
      </w:r>
      <w:r>
        <w:rPr>
          <w:rFonts w:ascii="仿宋" w:eastAsia="仿宋" w:hAnsi="仿宋" w:cs="仿宋" w:hint="eastAsia"/>
          <w:sz w:val="24"/>
        </w:rPr>
        <w:t>。</w:t>
      </w:r>
    </w:p>
    <w:p w:rsidR="00B31185" w:rsidRDefault="00B31185" w:rsidP="00B31185">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2.2其它落实政府采购政策的资格要求（如有）：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B31185" w:rsidRDefault="00B31185" w:rsidP="00B31185">
      <w:p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3.本项目的特定资格要求：</w:t>
      </w:r>
    </w:p>
    <w:p w:rsidR="00B31185" w:rsidRDefault="00B31185" w:rsidP="00B31185">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B31185" w:rsidRDefault="00B31185" w:rsidP="00B31185">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■否</w:t>
      </w:r>
    </w:p>
    <w:p w:rsidR="00B31185" w:rsidRDefault="00B31185" w:rsidP="00B31185">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□是，公益一类事业单位、使用事业编制且由财政拨款保障的群团组织，不得作为承接主体；</w:t>
      </w:r>
    </w:p>
    <w:p w:rsidR="00B31185" w:rsidRDefault="00B31185" w:rsidP="00B31185">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3.2其他特定资格要求：</w:t>
      </w:r>
      <w:r>
        <w:rPr>
          <w:rFonts w:ascii="仿宋" w:eastAsia="仿宋" w:hAnsi="仿宋" w:cs="仿宋_GB2312" w:hint="eastAsia"/>
          <w:sz w:val="24"/>
          <w:u w:val="single"/>
        </w:rPr>
        <w:t>投标产品属于医疗器械的，投标人如为代理商，投标人应具有合法的医疗器械经营资格；投标人如为制造商，使用自身生产的产品投标时，投标人应具有合法的医疗器械生产资格。</w:t>
      </w:r>
      <w:bookmarkStart w:id="14" w:name="_Toc35393623"/>
      <w:bookmarkStart w:id="15" w:name="_Toc35393792"/>
      <w:bookmarkEnd w:id="12"/>
      <w:bookmarkEnd w:id="13"/>
    </w:p>
    <w:p w:rsidR="00B31185" w:rsidRDefault="00B31185" w:rsidP="00B31185">
      <w:pPr>
        <w:pStyle w:val="20"/>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bookmarkEnd w:id="14"/>
      <w:bookmarkEnd w:id="15"/>
    </w:p>
    <w:p w:rsidR="00B31185" w:rsidRDefault="00B31185" w:rsidP="00B3118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1.时间：2026年9月14日至2026年9月20日，每天上午9:00至11:30，下午13:30至17:00（北京时间，法定节假日除外）。</w:t>
      </w:r>
    </w:p>
    <w:p w:rsidR="00B31185" w:rsidRDefault="00B31185" w:rsidP="00B31185">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2.地点：北京市政府采购电子交易平台</w:t>
      </w:r>
    </w:p>
    <w:p w:rsidR="00B31185" w:rsidRDefault="00B31185" w:rsidP="00B31185">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3.方式：供应商使用CA数字证书或电子营业执照登录北京市政府采购电子交易平台（http://zbcg-bjzc.zhongcy.com/bjczj-portal-site/index.html#/home）获取电子版招标文件。</w:t>
      </w:r>
    </w:p>
    <w:p w:rsidR="00B31185" w:rsidRDefault="00B31185" w:rsidP="00B31185">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4.售价：0元。</w:t>
      </w:r>
    </w:p>
    <w:p w:rsidR="00B31185" w:rsidRDefault="00B31185" w:rsidP="00B31185">
      <w:pPr>
        <w:pStyle w:val="20"/>
        <w:widowControl/>
        <w:snapToGrid w:val="0"/>
        <w:spacing w:before="0" w:line="360" w:lineRule="auto"/>
        <w:jc w:val="left"/>
        <w:rPr>
          <w:rFonts w:ascii="仿宋" w:eastAsia="仿宋" w:hAnsi="仿宋" w:cs="仿宋"/>
          <w:sz w:val="24"/>
          <w:szCs w:val="24"/>
        </w:rPr>
      </w:pPr>
      <w:bookmarkStart w:id="16" w:name="_Toc28359082"/>
      <w:bookmarkStart w:id="17" w:name="_Toc28359005"/>
      <w:bookmarkStart w:id="18" w:name="_Toc35393793"/>
      <w:bookmarkStart w:id="19" w:name="_Toc35393624"/>
      <w:r>
        <w:rPr>
          <w:rFonts w:ascii="仿宋" w:eastAsia="仿宋" w:hAnsi="仿宋" w:cs="仿宋" w:hint="eastAsia"/>
          <w:sz w:val="24"/>
          <w:szCs w:val="24"/>
        </w:rPr>
        <w:t>四、提交投标文件</w:t>
      </w:r>
      <w:bookmarkEnd w:id="16"/>
      <w:bookmarkEnd w:id="17"/>
      <w:r>
        <w:rPr>
          <w:rFonts w:ascii="仿宋" w:eastAsia="仿宋" w:hAnsi="仿宋" w:cs="仿宋" w:hint="eastAsia"/>
          <w:sz w:val="24"/>
          <w:szCs w:val="24"/>
        </w:rPr>
        <w:t>截止时间、开标时间和地点</w:t>
      </w:r>
      <w:bookmarkEnd w:id="18"/>
      <w:bookmarkEnd w:id="19"/>
    </w:p>
    <w:p w:rsidR="00B31185" w:rsidRDefault="00B31185" w:rsidP="00B31185">
      <w:pPr>
        <w:snapToGrid w:val="0"/>
        <w:spacing w:line="360" w:lineRule="auto"/>
        <w:ind w:firstLineChars="200" w:firstLine="480"/>
        <w:rPr>
          <w:rFonts w:ascii="仿宋" w:eastAsia="仿宋" w:hAnsi="仿宋" w:cs="仿宋"/>
          <w:bCs/>
          <w:sz w:val="24"/>
        </w:rPr>
      </w:pPr>
      <w:r>
        <w:rPr>
          <w:rFonts w:ascii="仿宋" w:eastAsia="仿宋" w:hAnsi="仿宋" w:cs="仿宋" w:hint="eastAsia"/>
          <w:sz w:val="24"/>
          <w:lang w:bidi="ar"/>
        </w:rPr>
        <w:t>投标截止时间、开标时间：2026年10月12日09点30分</w:t>
      </w:r>
      <w:r>
        <w:rPr>
          <w:rFonts w:ascii="仿宋" w:eastAsia="仿宋" w:hAnsi="仿宋" w:cs="仿宋" w:hint="eastAsia"/>
          <w:bCs/>
          <w:sz w:val="24"/>
          <w:lang w:bidi="ar"/>
        </w:rPr>
        <w:t>（北京时间）</w:t>
      </w:r>
      <w:r>
        <w:rPr>
          <w:rFonts w:ascii="仿宋" w:eastAsia="仿宋" w:hAnsi="仿宋" w:cs="仿宋" w:hint="eastAsia"/>
          <w:iCs/>
          <w:sz w:val="24"/>
          <w:lang w:bidi="ar"/>
        </w:rPr>
        <w:t>。</w:t>
      </w:r>
    </w:p>
    <w:p w:rsidR="00B31185" w:rsidRDefault="00B31185" w:rsidP="00B31185">
      <w:pPr>
        <w:snapToGrid w:val="0"/>
        <w:spacing w:line="360" w:lineRule="auto"/>
        <w:ind w:firstLineChars="200" w:firstLine="480"/>
        <w:rPr>
          <w:rFonts w:ascii="仿宋" w:eastAsia="仿宋" w:hAnsi="仿宋" w:cs="仿宋"/>
          <w:bCs/>
          <w:sz w:val="24"/>
          <w:u w:val="single"/>
        </w:rPr>
      </w:pPr>
      <w:r>
        <w:rPr>
          <w:rFonts w:ascii="仿宋" w:eastAsia="仿宋" w:hAnsi="仿宋" w:cs="仿宋" w:hint="eastAsia"/>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ascii="仿宋" w:eastAsia="仿宋" w:hAnsi="仿宋" w:cs="仿宋" w:hint="eastAsia"/>
          <w:sz w:val="24"/>
          <w:lang w:val="zh-TW" w:bidi="ar"/>
        </w:rPr>
        <w:t>。</w:t>
      </w:r>
    </w:p>
    <w:p w:rsidR="00B31185" w:rsidRDefault="00B31185" w:rsidP="00B31185">
      <w:pPr>
        <w:pStyle w:val="20"/>
        <w:snapToGrid w:val="0"/>
        <w:spacing w:before="0" w:line="360" w:lineRule="auto"/>
        <w:jc w:val="left"/>
        <w:rPr>
          <w:rFonts w:ascii="仿宋" w:eastAsia="仿宋" w:hAnsi="仿宋" w:cs="仿宋"/>
          <w:sz w:val="24"/>
          <w:szCs w:val="24"/>
        </w:rPr>
      </w:pPr>
      <w:bookmarkStart w:id="20" w:name="_Toc28359084"/>
      <w:bookmarkStart w:id="21" w:name="_Toc35393794"/>
      <w:bookmarkStart w:id="22" w:name="_Toc35393625"/>
      <w:bookmarkStart w:id="23" w:name="_Toc28359007"/>
      <w:r>
        <w:rPr>
          <w:rFonts w:ascii="仿宋" w:eastAsia="仿宋" w:hAnsi="仿宋" w:cs="仿宋" w:hint="eastAsia"/>
          <w:sz w:val="24"/>
          <w:szCs w:val="24"/>
        </w:rPr>
        <w:lastRenderedPageBreak/>
        <w:t>五、公告期限</w:t>
      </w:r>
      <w:bookmarkEnd w:id="20"/>
      <w:bookmarkEnd w:id="21"/>
      <w:bookmarkEnd w:id="22"/>
      <w:bookmarkEnd w:id="23"/>
    </w:p>
    <w:p w:rsidR="00B31185" w:rsidRDefault="00B31185" w:rsidP="00B31185">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B31185" w:rsidRDefault="00B31185" w:rsidP="00B31185">
      <w:pPr>
        <w:pStyle w:val="20"/>
        <w:snapToGrid w:val="0"/>
        <w:spacing w:before="0" w:line="360" w:lineRule="auto"/>
        <w:jc w:val="left"/>
        <w:rPr>
          <w:rFonts w:ascii="仿宋" w:eastAsia="仿宋" w:hAnsi="仿宋" w:cs="仿宋"/>
          <w:sz w:val="24"/>
          <w:szCs w:val="24"/>
        </w:rPr>
      </w:pPr>
      <w:bookmarkStart w:id="24" w:name="_Toc35393626"/>
      <w:bookmarkStart w:id="25" w:name="_Toc35393795"/>
      <w:r>
        <w:rPr>
          <w:rFonts w:ascii="仿宋" w:eastAsia="仿宋" w:hAnsi="仿宋" w:cs="仿宋" w:hint="eastAsia"/>
          <w:sz w:val="24"/>
          <w:szCs w:val="24"/>
        </w:rPr>
        <w:t>六、其他补充事宜</w:t>
      </w:r>
      <w:bookmarkEnd w:id="24"/>
      <w:bookmarkEnd w:id="25"/>
    </w:p>
    <w:p w:rsidR="00B31185" w:rsidRDefault="00B31185" w:rsidP="00B31185">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1.本项目需要落实的政府采购政策：鼓励节能、环保政策：</w:t>
      </w:r>
    </w:p>
    <w:p w:rsidR="00B31185" w:rsidRDefault="00B31185" w:rsidP="00B31185">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（1）</w:t>
      </w:r>
      <w:r>
        <w:rPr>
          <w:rFonts w:ascii="仿宋" w:eastAsia="仿宋" w:hAnsi="仿宋" w:cs="仿宋_GB2312" w:hint="eastAsia"/>
          <w:kern w:val="0"/>
          <w:sz w:val="24"/>
        </w:rPr>
        <w:t>依据《财政部发展改革委生态环境部市场监管总局关于调整优化节能产品、环境标志产品政府采购执行机制的通知（财库（2019）9号）》执行。</w:t>
      </w:r>
    </w:p>
    <w:p w:rsidR="00B31185" w:rsidRDefault="00B31185" w:rsidP="00B31185">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（2）</w:t>
      </w:r>
      <w:r>
        <w:rPr>
          <w:rFonts w:ascii="仿宋" w:eastAsia="仿宋" w:hAnsi="仿宋" w:cs="仿宋_GB2312" w:hint="eastAsia"/>
          <w:kern w:val="0"/>
          <w:sz w:val="24"/>
        </w:rPr>
        <w:t>扶持中小企业政策：本项目评审时小型和微型企业产品享受10%的价格折扣。监狱企业视同小型、微型企业。残疾人福利性单位视同小型、微型企业。不重复享受政策。</w:t>
      </w:r>
    </w:p>
    <w:p w:rsidR="00B31185" w:rsidRDefault="00B31185" w:rsidP="00B31185">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bookmarkStart w:id="26" w:name="OLE_LINK63"/>
      <w:bookmarkStart w:id="27" w:name="OLE_LINK62"/>
      <w:r>
        <w:rPr>
          <w:rFonts w:ascii="仿宋" w:eastAsia="仿宋" w:hAnsi="仿宋" w:cs="仿宋_GB2312"/>
          <w:kern w:val="0"/>
          <w:sz w:val="24"/>
        </w:rPr>
        <w:t>（3）</w:t>
      </w:r>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6"/>
      <w:bookmarkEnd w:id="27"/>
    </w:p>
    <w:p w:rsidR="00B31185" w:rsidRDefault="00B31185" w:rsidP="00B31185">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（4）</w:t>
      </w:r>
      <w:r>
        <w:rPr>
          <w:rFonts w:ascii="仿宋" w:eastAsia="仿宋" w:hAnsi="仿宋" w:cs="仿宋_GB2312" w:hint="eastAsia"/>
          <w:kern w:val="0"/>
          <w:sz w:val="24"/>
        </w:rPr>
        <w:t>本项目采购标的接受进口产品情况：本项目是否接受进口产品见第五章《采购需求》。</w:t>
      </w:r>
    </w:p>
    <w:p w:rsidR="00B31185" w:rsidRDefault="00B31185" w:rsidP="00B31185">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B31185" w:rsidRDefault="00B31185" w:rsidP="00B31185">
      <w:pPr>
        <w:widowControl/>
        <w:adjustRightInd w:val="0"/>
        <w:snapToGrid w:val="0"/>
        <w:spacing w:line="360" w:lineRule="auto"/>
        <w:ind w:firstLineChars="200" w:firstLine="480"/>
        <w:jc w:val="left"/>
        <w:rPr>
          <w:rFonts w:ascii="仿宋" w:eastAsia="仿宋" w:hAnsi="仿宋" w:cs="仿宋"/>
          <w:bCs/>
          <w:sz w:val="24"/>
          <w:lang w:bidi="ar"/>
        </w:rPr>
      </w:pPr>
      <w:r>
        <w:rPr>
          <w:rFonts w:ascii="仿宋" w:eastAsia="仿宋" w:hAnsi="仿宋" w:cs="仿宋" w:hint="eastAsia"/>
          <w:sz w:val="24"/>
          <w:lang w:bidi="ar"/>
        </w:rPr>
        <w:t>3.本项目采用全流程电子化采购方式，请供应</w:t>
      </w:r>
      <w:proofErr w:type="gramStart"/>
      <w:r>
        <w:rPr>
          <w:rFonts w:ascii="仿宋" w:eastAsia="仿宋" w:hAnsi="仿宋" w:cs="仿宋" w:hint="eastAsia"/>
          <w:sz w:val="24"/>
          <w:lang w:bidi="ar"/>
        </w:rPr>
        <w:t>商认真</w:t>
      </w:r>
      <w:proofErr w:type="gramEnd"/>
      <w:r>
        <w:rPr>
          <w:rFonts w:ascii="仿宋" w:eastAsia="仿宋" w:hAnsi="仿宋" w:cs="仿宋"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lang w:bidi="ar"/>
        </w:rPr>
        <w:t>CA数字证书</w:t>
      </w:r>
      <w:r>
        <w:rPr>
          <w:rFonts w:ascii="仿宋" w:eastAsia="仿宋" w:hAnsi="仿宋" w:cs="仿宋" w:hint="eastAsia"/>
          <w:sz w:val="24"/>
          <w:lang w:bidi="ar"/>
        </w:rPr>
        <w:t>或电子营业执照</w:t>
      </w:r>
      <w:r>
        <w:rPr>
          <w:rFonts w:ascii="仿宋" w:eastAsia="仿宋" w:hAnsi="仿宋" w:cs="仿宋" w:hint="eastAsia"/>
          <w:bCs/>
          <w:sz w:val="24"/>
          <w:lang w:bidi="ar"/>
        </w:rPr>
        <w:t>情况确认是否符合本项目电子化采购流程要求。</w:t>
      </w:r>
    </w:p>
    <w:p w:rsidR="00B31185" w:rsidRDefault="00B31185" w:rsidP="00B3118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CA数字证书服务热线 010-58511086</w:t>
      </w:r>
    </w:p>
    <w:p w:rsidR="00B31185" w:rsidRDefault="00B31185" w:rsidP="00B31185">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电子营业执照服务热线 400-699-7000</w:t>
      </w:r>
    </w:p>
    <w:p w:rsidR="00B31185" w:rsidRDefault="00B31185" w:rsidP="00B31185">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技术支持服务热线    010-86483801</w:t>
      </w:r>
    </w:p>
    <w:p w:rsidR="00B31185" w:rsidRDefault="00B31185" w:rsidP="00B31185">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3.1办理CA数字证书或电子营业执照</w:t>
      </w:r>
    </w:p>
    <w:p w:rsidR="00B31185" w:rsidRDefault="00B31185" w:rsidP="00B31185">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供应商登录北京市政府采购电子交易平台查阅 “用户指南”—“操作指南”—“市场主体CA办理操作流程指引”/“电子营业执照使用指南”，按照程序要求办理。</w:t>
      </w:r>
    </w:p>
    <w:p w:rsidR="00B31185" w:rsidRDefault="00B31185" w:rsidP="00B3118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3.2注册</w:t>
      </w:r>
    </w:p>
    <w:p w:rsidR="00B31185" w:rsidRDefault="00B31185" w:rsidP="00B31185">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lastRenderedPageBreak/>
        <w:t>供应商登录北京市政府采购电子交易平台“用户指南”—“操作指南”—“市场主体注册入库操作流程指引”进行自助注册绑定。</w:t>
      </w:r>
    </w:p>
    <w:p w:rsidR="00B31185" w:rsidRDefault="00B31185" w:rsidP="00B31185">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3.3驱动、客户端下载</w:t>
      </w:r>
    </w:p>
    <w:p w:rsidR="00B31185" w:rsidRDefault="00B31185" w:rsidP="00B31185">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供应商登录北京市政府采购电子交易平台“用户指南”—“工具下载”—“招标采购系统文件驱动安装包”下载相关驱动。</w:t>
      </w:r>
    </w:p>
    <w:p w:rsidR="00B31185" w:rsidRDefault="00B31185" w:rsidP="00B3118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供应商登录北京市政府采购电子交易平台“用户指南”—“工具下载”—“投标文件编制工具”下载相关客户端。</w:t>
      </w:r>
    </w:p>
    <w:p w:rsidR="00B31185" w:rsidRDefault="00B31185" w:rsidP="00B3118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3.4 获取电子招标文件</w:t>
      </w:r>
    </w:p>
    <w:p w:rsidR="00B31185" w:rsidRDefault="00B31185" w:rsidP="00B3118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供应商使用CA数字证书或电子营业执照登录北京市政府采购电子交易平台获取电子招标文件。</w:t>
      </w:r>
    </w:p>
    <w:p w:rsidR="00B31185" w:rsidRDefault="00B31185" w:rsidP="00B3118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B31185" w:rsidRDefault="00B31185" w:rsidP="00B3118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3.5编制电子投标文件</w:t>
      </w:r>
    </w:p>
    <w:p w:rsidR="00B31185" w:rsidRDefault="00B31185" w:rsidP="00B3118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供应商应使用电子投标客户端编制电子投标文件并进行线上投标，供应商电子投标文件需要加密并加盖电子签章</w:t>
      </w:r>
      <w:r>
        <w:rPr>
          <w:rFonts w:ascii="仿宋" w:eastAsia="仿宋" w:hAnsi="仿宋" w:cs="仿宋" w:hint="eastAsia"/>
          <w:bCs/>
          <w:sz w:val="24"/>
          <w:lang w:bidi="ar"/>
        </w:rPr>
        <w:t>，如无法按照要求在电子投标文件中加盖电子签章和加密，请及时通过技术支持服务热线联系技术人员</w:t>
      </w:r>
      <w:r>
        <w:rPr>
          <w:rFonts w:ascii="仿宋" w:eastAsia="仿宋" w:hAnsi="仿宋" w:cs="仿宋" w:hint="eastAsia"/>
          <w:sz w:val="24"/>
          <w:lang w:bidi="ar"/>
        </w:rPr>
        <w:t>。</w:t>
      </w:r>
    </w:p>
    <w:p w:rsidR="00B31185" w:rsidRDefault="00B31185" w:rsidP="00B31185">
      <w:pPr>
        <w:widowControl/>
        <w:snapToGrid w:val="0"/>
        <w:spacing w:line="360" w:lineRule="auto"/>
        <w:ind w:firstLineChars="200" w:firstLine="480"/>
        <w:jc w:val="left"/>
        <w:rPr>
          <w:rFonts w:ascii="仿宋" w:eastAsia="仿宋" w:hAnsi="仿宋" w:cs="仿宋"/>
          <w:sz w:val="24"/>
          <w:lang w:val="zh-TW" w:bidi="ar"/>
        </w:rPr>
      </w:pPr>
      <w:r>
        <w:rPr>
          <w:rFonts w:ascii="仿宋" w:eastAsia="仿宋" w:hAnsi="仿宋" w:cs="仿宋" w:hint="eastAsia"/>
          <w:sz w:val="24"/>
          <w:lang w:val="zh-TW" w:eastAsia="zh-TW" w:bidi="ar"/>
        </w:rPr>
        <w:t>3.6</w:t>
      </w:r>
      <w:r>
        <w:rPr>
          <w:rFonts w:ascii="仿宋" w:eastAsia="仿宋" w:hAnsi="仿宋" w:cs="仿宋" w:hint="eastAsia"/>
          <w:sz w:val="24"/>
          <w:lang w:val="zh-TW" w:bidi="ar"/>
        </w:rPr>
        <w:t>提交电子投标文件</w:t>
      </w:r>
    </w:p>
    <w:p w:rsidR="00B31185" w:rsidRDefault="00B31185" w:rsidP="00B31185">
      <w:pPr>
        <w:widowControl/>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供应商应于投标截止时间前在北京市政府采购电子交易平台提交电子投标文件，上传电子投标文件过程中请保持与互联网的连接畅通。</w:t>
      </w:r>
    </w:p>
    <w:p w:rsidR="00B31185" w:rsidRDefault="00B31185" w:rsidP="00B31185">
      <w:pPr>
        <w:widowControl/>
        <w:snapToGrid w:val="0"/>
        <w:spacing w:line="360" w:lineRule="auto"/>
        <w:ind w:firstLineChars="200" w:firstLine="480"/>
        <w:jc w:val="left"/>
        <w:rPr>
          <w:rFonts w:ascii="仿宋" w:eastAsia="仿宋" w:hAnsi="仿宋" w:cs="仿宋"/>
          <w:sz w:val="24"/>
          <w:lang w:eastAsia="zh-TW" w:bidi="ar"/>
        </w:rPr>
      </w:pPr>
      <w:r>
        <w:rPr>
          <w:rFonts w:ascii="仿宋" w:eastAsia="仿宋" w:hAnsi="仿宋" w:cs="仿宋" w:hint="eastAsia"/>
          <w:sz w:val="24"/>
          <w:lang w:val="zh-TW" w:bidi="ar"/>
        </w:rPr>
        <w:t>3.</w:t>
      </w:r>
      <w:r>
        <w:rPr>
          <w:rFonts w:ascii="仿宋" w:eastAsia="仿宋" w:hAnsi="仿宋" w:cs="仿宋" w:hint="eastAsia"/>
          <w:sz w:val="24"/>
          <w:lang w:val="zh-TW" w:eastAsia="zh-TW" w:bidi="ar"/>
        </w:rPr>
        <w:t>7</w:t>
      </w:r>
      <w:r>
        <w:rPr>
          <w:rFonts w:ascii="仿宋" w:eastAsia="仿宋" w:hAnsi="仿宋" w:cs="仿宋" w:hint="eastAsia"/>
          <w:sz w:val="24"/>
          <w:lang w:val="zh-TW" w:bidi="ar"/>
        </w:rPr>
        <w:t>电子开标</w:t>
      </w:r>
    </w:p>
    <w:p w:rsidR="00B31185" w:rsidRDefault="00B31185" w:rsidP="00B31185">
      <w:pPr>
        <w:snapToGrid w:val="0"/>
        <w:spacing w:line="360" w:lineRule="auto"/>
        <w:ind w:firstLineChars="200" w:firstLine="480"/>
        <w:rPr>
          <w:rFonts w:ascii="仿宋" w:eastAsia="仿宋" w:hAnsi="仿宋" w:cs="仿宋"/>
          <w:sz w:val="24"/>
          <w:lang w:val="zh-TW" w:bidi="ar"/>
        </w:rPr>
      </w:pPr>
      <w:r>
        <w:rPr>
          <w:rFonts w:ascii="仿宋" w:eastAsia="仿宋" w:hAnsi="仿宋" w:cs="仿宋" w:hint="eastAsia"/>
          <w:sz w:val="24"/>
          <w:lang w:val="zh-TW" w:bidi="ar"/>
        </w:rPr>
        <w:t>供应商在开标地点使用</w:t>
      </w:r>
      <w:r>
        <w:rPr>
          <w:rFonts w:ascii="仿宋" w:eastAsia="仿宋" w:hAnsi="仿宋" w:cs="仿宋" w:hint="eastAsia"/>
          <w:sz w:val="24"/>
          <w:lang w:bidi="ar"/>
        </w:rPr>
        <w:t>CA数字证书或电子营业执照</w:t>
      </w:r>
      <w:r>
        <w:rPr>
          <w:rFonts w:ascii="仿宋" w:eastAsia="仿宋" w:hAnsi="仿宋" w:cs="仿宋" w:hint="eastAsia"/>
          <w:sz w:val="24"/>
          <w:lang w:val="zh-TW" w:bidi="ar"/>
        </w:rPr>
        <w:t>登录</w:t>
      </w:r>
      <w:r>
        <w:rPr>
          <w:rFonts w:ascii="仿宋" w:eastAsia="仿宋" w:hAnsi="仿宋" w:cs="仿宋" w:hint="eastAsia"/>
          <w:sz w:val="24"/>
          <w:lang w:bidi="ar"/>
        </w:rPr>
        <w:t>北京市政府采购电子交易平台进行电子开标</w:t>
      </w:r>
      <w:r>
        <w:rPr>
          <w:rFonts w:ascii="仿宋" w:eastAsia="仿宋" w:hAnsi="仿宋" w:cs="仿宋" w:hint="eastAsia"/>
          <w:sz w:val="24"/>
          <w:lang w:val="zh-TW" w:bidi="ar"/>
        </w:rPr>
        <w:t>。</w:t>
      </w:r>
    </w:p>
    <w:p w:rsidR="00B31185" w:rsidRDefault="00B31185" w:rsidP="00B31185">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4.本项目资金情况:财政性资金，资金已落实。</w:t>
      </w:r>
    </w:p>
    <w:p w:rsidR="00B31185" w:rsidRDefault="00B31185" w:rsidP="00B31185">
      <w:pPr>
        <w:pStyle w:val="20"/>
        <w:snapToGrid w:val="0"/>
        <w:spacing w:before="0" w:line="360" w:lineRule="auto"/>
        <w:jc w:val="left"/>
        <w:rPr>
          <w:rFonts w:ascii="仿宋" w:eastAsia="仿宋" w:hAnsi="仿宋" w:cs="仿宋"/>
          <w:sz w:val="24"/>
          <w:szCs w:val="24"/>
        </w:rPr>
      </w:pPr>
      <w:bookmarkStart w:id="28" w:name="_Toc28359085"/>
      <w:bookmarkStart w:id="29" w:name="_Toc28359008"/>
      <w:bookmarkStart w:id="30" w:name="_Toc35393796"/>
      <w:bookmarkStart w:id="31" w:name="_Toc35393627"/>
      <w:r>
        <w:rPr>
          <w:rFonts w:ascii="仿宋" w:eastAsia="仿宋" w:hAnsi="仿宋" w:cs="仿宋" w:hint="eastAsia"/>
          <w:sz w:val="24"/>
          <w:szCs w:val="24"/>
        </w:rPr>
        <w:t>七、对本次招标提出询问，请按以下方式联系。</w:t>
      </w:r>
      <w:bookmarkEnd w:id="28"/>
      <w:bookmarkEnd w:id="29"/>
      <w:bookmarkEnd w:id="30"/>
      <w:bookmarkEnd w:id="31"/>
    </w:p>
    <w:p w:rsidR="00B31185" w:rsidRDefault="00B31185" w:rsidP="00B31185">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p>
    <w:p w:rsidR="00B31185" w:rsidRDefault="00B31185" w:rsidP="00B31185">
      <w:pPr>
        <w:snapToGrid w:val="0"/>
        <w:spacing w:line="360" w:lineRule="auto"/>
        <w:ind w:leftChars="371" w:left="1079" w:hangingChars="125" w:hanging="300"/>
        <w:jc w:val="left"/>
        <w:rPr>
          <w:rFonts w:ascii="仿宋" w:eastAsia="仿宋" w:hAnsi="仿宋" w:cs="仿宋"/>
          <w:sz w:val="24"/>
        </w:rPr>
      </w:pPr>
      <w:bookmarkStart w:id="32" w:name="_Toc28359086"/>
      <w:bookmarkStart w:id="33" w:name="_Toc28359009"/>
      <w:r>
        <w:rPr>
          <w:rFonts w:ascii="仿宋" w:eastAsia="仿宋" w:hAnsi="仿宋" w:cs="仿宋" w:hint="eastAsia"/>
          <w:sz w:val="24"/>
        </w:rPr>
        <w:t>名    称：首都医科大学附属北京友谊医院</w:t>
      </w:r>
    </w:p>
    <w:p w:rsidR="00B31185" w:rsidRDefault="00B31185" w:rsidP="00B31185">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址：北京市西城区永安路95号</w:t>
      </w:r>
    </w:p>
    <w:p w:rsidR="00B31185" w:rsidRDefault="00B31185" w:rsidP="00B31185">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联系方式：010-63139390</w:t>
      </w:r>
    </w:p>
    <w:p w:rsidR="00B31185" w:rsidRDefault="00B31185" w:rsidP="00B31185">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lastRenderedPageBreak/>
        <w:t>2.采购代理机构信息</w:t>
      </w:r>
      <w:bookmarkEnd w:id="32"/>
      <w:bookmarkEnd w:id="33"/>
    </w:p>
    <w:p w:rsidR="00B31185" w:rsidRDefault="00B31185" w:rsidP="00B31185">
      <w:pPr>
        <w:snapToGrid w:val="0"/>
        <w:spacing w:line="360" w:lineRule="auto"/>
        <w:ind w:leftChars="371" w:left="1079" w:hangingChars="125" w:hanging="300"/>
        <w:jc w:val="left"/>
        <w:rPr>
          <w:rFonts w:ascii="仿宋" w:eastAsia="仿宋" w:hAnsi="仿宋" w:cs="仿宋"/>
          <w:sz w:val="24"/>
        </w:rPr>
      </w:pPr>
      <w:bookmarkStart w:id="34" w:name="_Toc28359010"/>
      <w:bookmarkStart w:id="35" w:name="_Toc28359087"/>
      <w:r>
        <w:rPr>
          <w:rFonts w:ascii="仿宋" w:eastAsia="仿宋" w:hAnsi="仿宋" w:cs="仿宋" w:hint="eastAsia"/>
          <w:sz w:val="24"/>
        </w:rPr>
        <w:t>名    称：中技国际招标有限公司</w:t>
      </w:r>
    </w:p>
    <w:p w:rsidR="00B31185" w:rsidRDefault="00B31185" w:rsidP="00B31185">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址：北京市丰台区西营街1号院通用时代中心C座9层</w:t>
      </w:r>
    </w:p>
    <w:p w:rsidR="00B31185" w:rsidRDefault="00B31185" w:rsidP="00B31185">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联系方式：010-81168697、81168260</w:t>
      </w:r>
    </w:p>
    <w:p w:rsidR="00B31185" w:rsidRDefault="00B31185" w:rsidP="00B31185">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bookmarkEnd w:id="34"/>
      <w:bookmarkEnd w:id="35"/>
    </w:p>
    <w:p w:rsidR="00B31185" w:rsidRDefault="00B31185" w:rsidP="00B31185">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项目联系人：马建、杨子铭、肖然、吴萍</w:t>
      </w:r>
    </w:p>
    <w:p w:rsidR="00B31185" w:rsidRDefault="00B31185" w:rsidP="00B31185">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电      话：010-81168697、81168260</w:t>
      </w:r>
    </w:p>
    <w:p w:rsidR="001B7B3C" w:rsidRPr="002859F3" w:rsidRDefault="001B7B3C" w:rsidP="00B31185">
      <w:pPr>
        <w:pStyle w:val="20"/>
        <w:snapToGrid w:val="0"/>
        <w:spacing w:before="0" w:line="360" w:lineRule="auto"/>
        <w:jc w:val="left"/>
        <w:rPr>
          <w:noProof/>
          <w:sz w:val="24"/>
        </w:rPr>
      </w:pPr>
    </w:p>
    <w:sectPr w:rsidR="001B7B3C" w:rsidRPr="002859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3D9" w:rsidRDefault="009873D9" w:rsidP="00AA7ACD">
      <w:r>
        <w:separator/>
      </w:r>
    </w:p>
  </w:endnote>
  <w:endnote w:type="continuationSeparator" w:id="0">
    <w:p w:rsidR="009873D9" w:rsidRDefault="009873D9" w:rsidP="00AA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ˎ̥">
    <w:altName w:val="Arial Unicode MS"/>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楷体_GB2312">
    <w:altName w:val="楷体"/>
    <w:charset w:val="86"/>
    <w:family w:val="modern"/>
    <w:pitch w:val="fixed"/>
    <w:sig w:usb0="00000001" w:usb1="080E0000" w:usb2="00000010" w:usb3="00000000" w:csb0="00040000" w:csb1="00000000"/>
  </w:font>
  <w:font w:name="Century Gothic">
    <w:panose1 w:val="020B0502020202020204"/>
    <w:charset w:val="00"/>
    <w:family w:val="swiss"/>
    <w:pitch w:val="variable"/>
    <w:sig w:usb0="00000287" w:usb1="00000000" w:usb2="00000000" w:usb3="00000000" w:csb0="000000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charset w:val="86"/>
    <w:family w:val="auto"/>
    <w:pitch w:val="default"/>
    <w:sig w:usb0="00000001" w:usb1="080E0000" w:usb2="0000000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等线 Light">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altName w:val="宋体"/>
    <w:charset w:val="86"/>
    <w:family w:val="auto"/>
    <w:pitch w:val="default"/>
    <w:sig w:usb0="00000000" w:usb1="00000000" w:usb2="00000000" w:usb3="00000000" w:csb0="00160000"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3D9" w:rsidRDefault="009873D9" w:rsidP="00AA7ACD">
      <w:r>
        <w:separator/>
      </w:r>
    </w:p>
  </w:footnote>
  <w:footnote w:type="continuationSeparator" w:id="0">
    <w:p w:rsidR="009873D9" w:rsidRDefault="009873D9" w:rsidP="00AA7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3">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4">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5">
    <w:nsid w:val="0AB2115A"/>
    <w:multiLevelType w:val="multilevel"/>
    <w:tmpl w:val="0AB2115A"/>
    <w:lvl w:ilvl="0">
      <w:start w:val="1"/>
      <w:numFmt w:val="decimal"/>
      <w:lvlText w:val="%1."/>
      <w:lvlJc w:val="left"/>
      <w:pPr>
        <w:tabs>
          <w:tab w:val="num" w:pos="861"/>
        </w:tabs>
        <w:ind w:left="861" w:hanging="681"/>
      </w:pPr>
      <w:rPr>
        <w:rFonts w:hint="eastAsia"/>
        <w:color w:val="000000"/>
      </w:rPr>
    </w:lvl>
    <w:lvl w:ilvl="1">
      <w:start w:val="2"/>
      <w:numFmt w:val="japaneseCounting"/>
      <w:lvlText w:val="第%2章"/>
      <w:lvlJc w:val="left"/>
      <w:pPr>
        <w:tabs>
          <w:tab w:val="num" w:pos="1500"/>
        </w:tabs>
        <w:ind w:left="1500" w:hanging="1080"/>
      </w:pPr>
      <w:rPr>
        <w:rFonts w:hint="default"/>
        <w:sz w:val="36"/>
        <w:szCs w:val="36"/>
      </w:rPr>
    </w:lvl>
    <w:lvl w:ilvl="2">
      <w:start w:val="1"/>
      <w:numFmt w:val="decimal"/>
      <w:lvlText w:val="（%3）"/>
      <w:lvlJc w:val="left"/>
      <w:pPr>
        <w:tabs>
          <w:tab w:val="num" w:pos="704"/>
        </w:tabs>
        <w:ind w:left="704" w:hanging="420"/>
      </w:pPr>
      <w:rPr>
        <w:rFonts w:hint="eastAsia"/>
      </w:rPr>
    </w:lvl>
    <w:lvl w:ilvl="3">
      <w:start w:val="1"/>
      <w:numFmt w:val="decimal"/>
      <w:lvlText w:val="7.%4."/>
      <w:lvlJc w:val="left"/>
      <w:pPr>
        <w:tabs>
          <w:tab w:val="num" w:pos="1644"/>
        </w:tabs>
        <w:ind w:left="1644" w:hanging="850"/>
      </w:pPr>
      <w:rPr>
        <w:rFonts w:hint="eastAsia"/>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7">
    <w:nsid w:val="1C9A6E7B"/>
    <w:multiLevelType w:val="multilevel"/>
    <w:tmpl w:val="1C9A6E7B"/>
    <w:lvl w:ilvl="0">
      <w:start w:val="1"/>
      <w:numFmt w:val="decimal"/>
      <w:lvlText w:val="（%1）"/>
      <w:lvlJc w:val="left"/>
      <w:pPr>
        <w:tabs>
          <w:tab w:val="num" w:pos="1680"/>
        </w:tabs>
        <w:ind w:left="1680" w:hanging="420"/>
      </w:pPr>
    </w:lvl>
    <w:lvl w:ilvl="1">
      <w:start w:val="1"/>
      <w:numFmt w:val="lowerLetter"/>
      <w:lvlText w:val="%2)"/>
      <w:lvlJc w:val="left"/>
      <w:pPr>
        <w:tabs>
          <w:tab w:val="num" w:pos="1680"/>
        </w:tabs>
        <w:ind w:left="1680" w:hanging="420"/>
      </w:pPr>
    </w:lvl>
    <w:lvl w:ilvl="2">
      <w:start w:val="1"/>
      <w:numFmt w:val="lowerRoman"/>
      <w:lvlText w:val="%3."/>
      <w:lvlJc w:val="right"/>
      <w:pPr>
        <w:tabs>
          <w:tab w:val="num" w:pos="2100"/>
        </w:tabs>
        <w:ind w:left="2100" w:hanging="420"/>
      </w:pPr>
    </w:lvl>
    <w:lvl w:ilvl="3">
      <w:start w:val="1"/>
      <w:numFmt w:val="decimal"/>
      <w:lvlText w:val="%4."/>
      <w:lvlJc w:val="left"/>
      <w:pPr>
        <w:tabs>
          <w:tab w:val="num" w:pos="2520"/>
        </w:tabs>
        <w:ind w:left="2520" w:hanging="420"/>
      </w:pPr>
    </w:lvl>
    <w:lvl w:ilvl="4">
      <w:start w:val="1"/>
      <w:numFmt w:val="lowerLetter"/>
      <w:lvlText w:val="%5)"/>
      <w:lvlJc w:val="left"/>
      <w:pPr>
        <w:tabs>
          <w:tab w:val="num" w:pos="2940"/>
        </w:tabs>
        <w:ind w:left="2940" w:hanging="420"/>
      </w:pPr>
    </w:lvl>
    <w:lvl w:ilvl="5">
      <w:start w:val="1"/>
      <w:numFmt w:val="lowerRoman"/>
      <w:lvlText w:val="%6."/>
      <w:lvlJc w:val="right"/>
      <w:pPr>
        <w:tabs>
          <w:tab w:val="num" w:pos="3360"/>
        </w:tabs>
        <w:ind w:left="3360" w:hanging="420"/>
      </w:pPr>
    </w:lvl>
    <w:lvl w:ilvl="6">
      <w:start w:val="1"/>
      <w:numFmt w:val="decimal"/>
      <w:lvlText w:val="%7."/>
      <w:lvlJc w:val="left"/>
      <w:pPr>
        <w:tabs>
          <w:tab w:val="num" w:pos="3780"/>
        </w:tabs>
        <w:ind w:left="3780" w:hanging="420"/>
      </w:pPr>
    </w:lvl>
    <w:lvl w:ilvl="7">
      <w:start w:val="1"/>
      <w:numFmt w:val="lowerLetter"/>
      <w:lvlText w:val="%8)"/>
      <w:lvlJc w:val="left"/>
      <w:pPr>
        <w:tabs>
          <w:tab w:val="num" w:pos="4200"/>
        </w:tabs>
        <w:ind w:left="4200" w:hanging="420"/>
      </w:pPr>
    </w:lvl>
    <w:lvl w:ilvl="8">
      <w:start w:val="1"/>
      <w:numFmt w:val="lowerRoman"/>
      <w:lvlText w:val="%9."/>
      <w:lvlJc w:val="right"/>
      <w:pPr>
        <w:tabs>
          <w:tab w:val="num" w:pos="4620"/>
        </w:tabs>
        <w:ind w:left="4620" w:hanging="420"/>
      </w:pPr>
    </w:lvl>
  </w:abstractNum>
  <w:abstractNum w:abstractNumId="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7"/>
  </w:num>
  <w:num w:numId="2">
    <w:abstractNumId w:val="5"/>
  </w:num>
  <w:num w:numId="3">
    <w:abstractNumId w:val="3"/>
  </w:num>
  <w:num w:numId="4">
    <w:abstractNumId w:val="2"/>
  </w:num>
  <w:num w:numId="5">
    <w:abstractNumId w:val="6"/>
  </w:num>
  <w:num w:numId="6">
    <w:abstractNumId w:val="0"/>
  </w:num>
  <w:num w:numId="7">
    <w:abstractNumId w:val="4"/>
  </w:num>
  <w:num w:numId="8">
    <w:abstractNumId w:val="1"/>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BF"/>
    <w:rsid w:val="000135A4"/>
    <w:rsid w:val="00017177"/>
    <w:rsid w:val="000240C8"/>
    <w:rsid w:val="00046C7C"/>
    <w:rsid w:val="00057EDB"/>
    <w:rsid w:val="00060F12"/>
    <w:rsid w:val="00074857"/>
    <w:rsid w:val="000923FD"/>
    <w:rsid w:val="000B2612"/>
    <w:rsid w:val="000F1F33"/>
    <w:rsid w:val="001042AB"/>
    <w:rsid w:val="00116812"/>
    <w:rsid w:val="0012790C"/>
    <w:rsid w:val="001423FA"/>
    <w:rsid w:val="00150CB0"/>
    <w:rsid w:val="001656A3"/>
    <w:rsid w:val="001A4250"/>
    <w:rsid w:val="001B7202"/>
    <w:rsid w:val="001B7B3C"/>
    <w:rsid w:val="001D2E7A"/>
    <w:rsid w:val="001D7E80"/>
    <w:rsid w:val="001F057F"/>
    <w:rsid w:val="00207A63"/>
    <w:rsid w:val="00231A64"/>
    <w:rsid w:val="002436EC"/>
    <w:rsid w:val="0027744A"/>
    <w:rsid w:val="00277672"/>
    <w:rsid w:val="00277C3F"/>
    <w:rsid w:val="002C737C"/>
    <w:rsid w:val="002C7D85"/>
    <w:rsid w:val="002E303E"/>
    <w:rsid w:val="002E392F"/>
    <w:rsid w:val="003172E2"/>
    <w:rsid w:val="00364E19"/>
    <w:rsid w:val="00374D3F"/>
    <w:rsid w:val="00383282"/>
    <w:rsid w:val="00390CFF"/>
    <w:rsid w:val="003A4BA4"/>
    <w:rsid w:val="003D34B6"/>
    <w:rsid w:val="003F210A"/>
    <w:rsid w:val="0040244B"/>
    <w:rsid w:val="00406F7A"/>
    <w:rsid w:val="00427C10"/>
    <w:rsid w:val="004349B2"/>
    <w:rsid w:val="00444AAA"/>
    <w:rsid w:val="00446705"/>
    <w:rsid w:val="00467D92"/>
    <w:rsid w:val="004A1729"/>
    <w:rsid w:val="004A25D8"/>
    <w:rsid w:val="004B1BF9"/>
    <w:rsid w:val="00520E1D"/>
    <w:rsid w:val="00523145"/>
    <w:rsid w:val="005271CB"/>
    <w:rsid w:val="00527EB0"/>
    <w:rsid w:val="005465B8"/>
    <w:rsid w:val="00555993"/>
    <w:rsid w:val="00587DD2"/>
    <w:rsid w:val="00590BF0"/>
    <w:rsid w:val="005964C4"/>
    <w:rsid w:val="005B02F8"/>
    <w:rsid w:val="005D5E44"/>
    <w:rsid w:val="005E6288"/>
    <w:rsid w:val="00604AAD"/>
    <w:rsid w:val="00623D74"/>
    <w:rsid w:val="00661013"/>
    <w:rsid w:val="006747EC"/>
    <w:rsid w:val="00685E3C"/>
    <w:rsid w:val="00686563"/>
    <w:rsid w:val="00690A55"/>
    <w:rsid w:val="006A4CA2"/>
    <w:rsid w:val="006A72CC"/>
    <w:rsid w:val="006C5080"/>
    <w:rsid w:val="006C6038"/>
    <w:rsid w:val="006D2790"/>
    <w:rsid w:val="006D4F33"/>
    <w:rsid w:val="006F29AC"/>
    <w:rsid w:val="00703760"/>
    <w:rsid w:val="00710060"/>
    <w:rsid w:val="00750646"/>
    <w:rsid w:val="00756D17"/>
    <w:rsid w:val="00757E76"/>
    <w:rsid w:val="00760AEA"/>
    <w:rsid w:val="00771E89"/>
    <w:rsid w:val="007923B2"/>
    <w:rsid w:val="007A7E5E"/>
    <w:rsid w:val="007C29D7"/>
    <w:rsid w:val="007C6E8E"/>
    <w:rsid w:val="007D225C"/>
    <w:rsid w:val="007D6C72"/>
    <w:rsid w:val="008037B4"/>
    <w:rsid w:val="008104C1"/>
    <w:rsid w:val="0081144D"/>
    <w:rsid w:val="00822136"/>
    <w:rsid w:val="00830A06"/>
    <w:rsid w:val="00832028"/>
    <w:rsid w:val="00847699"/>
    <w:rsid w:val="00890451"/>
    <w:rsid w:val="008A58A6"/>
    <w:rsid w:val="008C4153"/>
    <w:rsid w:val="008C7FC3"/>
    <w:rsid w:val="008D10AA"/>
    <w:rsid w:val="0090374D"/>
    <w:rsid w:val="00904BCE"/>
    <w:rsid w:val="009072A4"/>
    <w:rsid w:val="00920512"/>
    <w:rsid w:val="009336F2"/>
    <w:rsid w:val="00941BCE"/>
    <w:rsid w:val="0095572D"/>
    <w:rsid w:val="009873D9"/>
    <w:rsid w:val="009A0736"/>
    <w:rsid w:val="009A4897"/>
    <w:rsid w:val="009D3FF8"/>
    <w:rsid w:val="00A161CB"/>
    <w:rsid w:val="00A321A4"/>
    <w:rsid w:val="00A461F0"/>
    <w:rsid w:val="00A537EC"/>
    <w:rsid w:val="00A5520F"/>
    <w:rsid w:val="00A56FCD"/>
    <w:rsid w:val="00A62697"/>
    <w:rsid w:val="00A6727A"/>
    <w:rsid w:val="00A7541C"/>
    <w:rsid w:val="00AA4364"/>
    <w:rsid w:val="00AA7470"/>
    <w:rsid w:val="00AA7ACD"/>
    <w:rsid w:val="00AB2F1E"/>
    <w:rsid w:val="00AD119A"/>
    <w:rsid w:val="00AE2F6C"/>
    <w:rsid w:val="00AF4DC6"/>
    <w:rsid w:val="00B0114D"/>
    <w:rsid w:val="00B0612F"/>
    <w:rsid w:val="00B26E29"/>
    <w:rsid w:val="00B31185"/>
    <w:rsid w:val="00B3154F"/>
    <w:rsid w:val="00B31F9F"/>
    <w:rsid w:val="00B53F1E"/>
    <w:rsid w:val="00B60C15"/>
    <w:rsid w:val="00B67F7D"/>
    <w:rsid w:val="00B75202"/>
    <w:rsid w:val="00B76913"/>
    <w:rsid w:val="00BD1244"/>
    <w:rsid w:val="00BE50BF"/>
    <w:rsid w:val="00BF1265"/>
    <w:rsid w:val="00C0562C"/>
    <w:rsid w:val="00C104DF"/>
    <w:rsid w:val="00C31284"/>
    <w:rsid w:val="00C3230D"/>
    <w:rsid w:val="00C34B08"/>
    <w:rsid w:val="00C5430A"/>
    <w:rsid w:val="00C96BE9"/>
    <w:rsid w:val="00CB4471"/>
    <w:rsid w:val="00CB5EE6"/>
    <w:rsid w:val="00CC3FB0"/>
    <w:rsid w:val="00D21E02"/>
    <w:rsid w:val="00D447CE"/>
    <w:rsid w:val="00D62087"/>
    <w:rsid w:val="00D7281D"/>
    <w:rsid w:val="00D939C8"/>
    <w:rsid w:val="00DB3E21"/>
    <w:rsid w:val="00DC098F"/>
    <w:rsid w:val="00DD3BD7"/>
    <w:rsid w:val="00DF559D"/>
    <w:rsid w:val="00E20CFB"/>
    <w:rsid w:val="00E24553"/>
    <w:rsid w:val="00EA2D1A"/>
    <w:rsid w:val="00EC63AB"/>
    <w:rsid w:val="00ED63B8"/>
    <w:rsid w:val="00EE5E77"/>
    <w:rsid w:val="00EF1AEB"/>
    <w:rsid w:val="00EF5CC7"/>
    <w:rsid w:val="00F0016D"/>
    <w:rsid w:val="00F1282F"/>
    <w:rsid w:val="00F13DEF"/>
    <w:rsid w:val="00F14EAC"/>
    <w:rsid w:val="00F23F9A"/>
    <w:rsid w:val="00F52654"/>
    <w:rsid w:val="00F547E9"/>
    <w:rsid w:val="00F56205"/>
    <w:rsid w:val="00F57B45"/>
    <w:rsid w:val="00F6521D"/>
    <w:rsid w:val="00F7281D"/>
    <w:rsid w:val="00F8349B"/>
    <w:rsid w:val="00F93E6B"/>
    <w:rsid w:val="00F943C7"/>
    <w:rsid w:val="00FD1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822</TotalTime>
  <Pages>5</Pages>
  <Words>436</Words>
  <Characters>2488</Characters>
  <Application>Microsoft Office Word</Application>
  <DocSecurity>0</DocSecurity>
  <Lines>20</Lines>
  <Paragraphs>5</Paragraphs>
  <ScaleCrop>false</ScaleCrop>
  <Company/>
  <LinksUpToDate>false</LinksUpToDate>
  <CharactersWithSpaces>2919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300</cp:revision>
  <dcterms:created xsi:type="dcterms:W3CDTF">2022-07-12T08:21:00Z</dcterms:created>
  <dcterms:modified xsi:type="dcterms:W3CDTF">2026-09-14T07:14:00Z</dcterms:modified>
</cp:coreProperties>
</file>